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8EC" w:rsidRPr="000C1676" w:rsidRDefault="00A378EC" w:rsidP="000C1676">
      <w:pPr>
        <w:widowControl w:val="0"/>
        <w:autoSpaceDE w:val="0"/>
        <w:autoSpaceDN w:val="0"/>
        <w:adjustRightInd w:val="0"/>
        <w:spacing w:after="0" w:line="240" w:lineRule="auto"/>
        <w:ind w:right="-20"/>
        <w:rPr>
          <w:rFonts w:ascii="Times New Roman" w:hAnsi="Times New Roman"/>
          <w:sz w:val="24"/>
          <w:szCs w:val="24"/>
        </w:rPr>
      </w:pPr>
    </w:p>
    <w:p w:rsidR="00A378EC" w:rsidRPr="000C1676" w:rsidRDefault="00A378EC" w:rsidP="000C1676">
      <w:pPr>
        <w:widowControl w:val="0"/>
        <w:autoSpaceDE w:val="0"/>
        <w:autoSpaceDN w:val="0"/>
        <w:adjustRightInd w:val="0"/>
        <w:spacing w:after="0" w:line="240" w:lineRule="auto"/>
        <w:ind w:left="181" w:right="-20"/>
        <w:rPr>
          <w:rFonts w:ascii="Times New Roman" w:hAnsi="Times New Roman"/>
          <w:color w:val="2F2F2F"/>
          <w:sz w:val="24"/>
          <w:szCs w:val="24"/>
        </w:rPr>
      </w:pPr>
    </w:p>
    <w:p w:rsidR="00A378EC" w:rsidRPr="000C1676" w:rsidRDefault="00A378EC" w:rsidP="000C1676">
      <w:pPr>
        <w:widowControl w:val="0"/>
        <w:autoSpaceDE w:val="0"/>
        <w:autoSpaceDN w:val="0"/>
        <w:adjustRightInd w:val="0"/>
        <w:spacing w:after="0" w:line="240" w:lineRule="auto"/>
        <w:ind w:left="181" w:right="-20"/>
        <w:rPr>
          <w:rFonts w:ascii="Times New Roman" w:hAnsi="Times New Roman"/>
          <w:color w:val="2F2F2F"/>
          <w:sz w:val="24"/>
          <w:szCs w:val="24"/>
        </w:rPr>
      </w:pPr>
    </w:p>
    <w:p w:rsidR="00A378EC" w:rsidRPr="000C1676" w:rsidRDefault="00A378EC" w:rsidP="000C1676">
      <w:pPr>
        <w:widowControl w:val="0"/>
        <w:autoSpaceDE w:val="0"/>
        <w:autoSpaceDN w:val="0"/>
        <w:adjustRightInd w:val="0"/>
        <w:spacing w:after="0" w:line="240" w:lineRule="auto"/>
        <w:ind w:left="181" w:right="-20"/>
        <w:rPr>
          <w:rFonts w:ascii="Times New Roman" w:hAnsi="Times New Roman"/>
          <w:color w:val="2F2F2F"/>
          <w:sz w:val="24"/>
          <w:szCs w:val="24"/>
        </w:rPr>
      </w:pPr>
    </w:p>
    <w:p w:rsidR="00A378EC" w:rsidRPr="000C1676" w:rsidRDefault="00A378EC" w:rsidP="000C1676">
      <w:pPr>
        <w:widowControl w:val="0"/>
        <w:autoSpaceDE w:val="0"/>
        <w:autoSpaceDN w:val="0"/>
        <w:adjustRightInd w:val="0"/>
        <w:spacing w:after="0" w:line="240" w:lineRule="auto"/>
        <w:ind w:left="181" w:right="-20"/>
        <w:jc w:val="center"/>
        <w:rPr>
          <w:rFonts w:ascii="Times New Roman" w:hAnsi="Times New Roman"/>
          <w:color w:val="2F2F2F"/>
          <w:sz w:val="24"/>
          <w:szCs w:val="24"/>
          <w:lang w:val="kk-KZ"/>
        </w:rPr>
      </w:pPr>
      <w:r w:rsidRPr="000C1676">
        <w:rPr>
          <w:rFonts w:ascii="Times New Roman" w:hAnsi="Times New Roman"/>
          <w:color w:val="2F2F2F"/>
          <w:sz w:val="24"/>
          <w:szCs w:val="24"/>
          <w:lang w:val="kk-KZ"/>
        </w:rPr>
        <w:t>Шырын Мамасері</w:t>
      </w:r>
      <w:r w:rsidR="00EF3B18">
        <w:rPr>
          <w:rFonts w:ascii="Times New Roman" w:hAnsi="Times New Roman"/>
          <w:color w:val="2F2F2F"/>
          <w:sz w:val="24"/>
          <w:szCs w:val="24"/>
          <w:lang w:val="kk-KZ"/>
        </w:rPr>
        <w:t>к</w:t>
      </w:r>
      <w:r w:rsidR="00A4568A" w:rsidRPr="000C1676">
        <w:rPr>
          <w:rFonts w:ascii="Times New Roman" w:hAnsi="Times New Roman"/>
          <w:color w:val="2F2F2F"/>
          <w:sz w:val="24"/>
          <w:szCs w:val="24"/>
          <w:lang w:val="kk-KZ"/>
        </w:rPr>
        <w:t>о</w:t>
      </w:r>
      <w:r w:rsidRPr="000C1676">
        <w:rPr>
          <w:rFonts w:ascii="Times New Roman" w:hAnsi="Times New Roman"/>
          <w:color w:val="2F2F2F"/>
          <w:sz w:val="24"/>
          <w:szCs w:val="24"/>
          <w:lang w:val="kk-KZ"/>
        </w:rPr>
        <w:t>ва</w:t>
      </w:r>
    </w:p>
    <w:p w:rsidR="00A378EC" w:rsidRPr="000C1676" w:rsidRDefault="00A378EC" w:rsidP="000C1676">
      <w:pPr>
        <w:widowControl w:val="0"/>
        <w:autoSpaceDE w:val="0"/>
        <w:autoSpaceDN w:val="0"/>
        <w:adjustRightInd w:val="0"/>
        <w:spacing w:after="0" w:line="240" w:lineRule="auto"/>
        <w:ind w:left="181" w:right="-20"/>
        <w:jc w:val="center"/>
        <w:rPr>
          <w:rFonts w:ascii="Times New Roman" w:hAnsi="Times New Roman"/>
          <w:color w:val="2F2F2F"/>
          <w:sz w:val="24"/>
          <w:szCs w:val="24"/>
          <w:lang w:val="kk-KZ"/>
        </w:rPr>
      </w:pPr>
      <w:r w:rsidRPr="000C1676">
        <w:rPr>
          <w:rFonts w:ascii="Times New Roman" w:hAnsi="Times New Roman"/>
          <w:color w:val="2F2F2F"/>
          <w:sz w:val="24"/>
          <w:szCs w:val="24"/>
          <w:lang w:val="kk-KZ"/>
        </w:rPr>
        <w:t>Бақыт</w:t>
      </w:r>
    </w:p>
    <w:p w:rsidR="00A378EC" w:rsidRPr="000C1676" w:rsidRDefault="00A378EC" w:rsidP="000C1676">
      <w:pPr>
        <w:widowControl w:val="0"/>
        <w:autoSpaceDE w:val="0"/>
        <w:autoSpaceDN w:val="0"/>
        <w:adjustRightInd w:val="0"/>
        <w:spacing w:after="0" w:line="240" w:lineRule="auto"/>
        <w:ind w:left="181" w:right="-20"/>
        <w:rPr>
          <w:rFonts w:ascii="Times New Roman" w:hAnsi="Times New Roman"/>
          <w:color w:val="2F2F2F"/>
          <w:sz w:val="24"/>
          <w:szCs w:val="24"/>
          <w:lang w:val="kk-KZ"/>
        </w:rPr>
      </w:pPr>
    </w:p>
    <w:p w:rsidR="00A378EC" w:rsidRPr="000C1676" w:rsidRDefault="00A378EC" w:rsidP="000C1676">
      <w:pPr>
        <w:widowControl w:val="0"/>
        <w:autoSpaceDE w:val="0"/>
        <w:autoSpaceDN w:val="0"/>
        <w:adjustRightInd w:val="0"/>
        <w:spacing w:after="0" w:line="240" w:lineRule="auto"/>
        <w:ind w:left="181" w:right="-20"/>
        <w:rPr>
          <w:rFonts w:ascii="Times New Roman" w:hAnsi="Times New Roman"/>
          <w:color w:val="000000"/>
          <w:sz w:val="24"/>
          <w:szCs w:val="24"/>
          <w:lang w:val="ru-RU"/>
        </w:rPr>
      </w:pPr>
      <w:r w:rsidRPr="000C1676">
        <w:rPr>
          <w:rFonts w:ascii="Times New Roman" w:hAnsi="Times New Roman"/>
          <w:color w:val="2F2F2F"/>
          <w:sz w:val="24"/>
          <w:szCs w:val="24"/>
          <w:lang w:val="kk-KZ"/>
        </w:rPr>
        <w:t>УДК 0</w:t>
      </w:r>
      <w:r w:rsidRPr="000C1676">
        <w:rPr>
          <w:rFonts w:ascii="Times New Roman" w:hAnsi="Times New Roman"/>
          <w:color w:val="2F2F2F"/>
          <w:sz w:val="24"/>
          <w:szCs w:val="24"/>
          <w:lang w:val="ru-RU"/>
        </w:rPr>
        <w:t>70</w:t>
      </w:r>
    </w:p>
    <w:p w:rsidR="00A378EC" w:rsidRPr="000C1676" w:rsidRDefault="00A378EC" w:rsidP="000C1676">
      <w:pPr>
        <w:widowControl w:val="0"/>
        <w:autoSpaceDE w:val="0"/>
        <w:autoSpaceDN w:val="0"/>
        <w:adjustRightInd w:val="0"/>
        <w:spacing w:after="0" w:line="240" w:lineRule="auto"/>
        <w:ind w:left="176" w:right="-20"/>
        <w:rPr>
          <w:rFonts w:ascii="Times New Roman" w:hAnsi="Times New Roman"/>
          <w:color w:val="000000"/>
          <w:sz w:val="24"/>
          <w:szCs w:val="24"/>
          <w:lang w:val="ru-RU"/>
        </w:rPr>
      </w:pPr>
      <w:r w:rsidRPr="000C1676">
        <w:rPr>
          <w:rFonts w:ascii="Times New Roman" w:hAnsi="Times New Roman"/>
          <w:color w:val="2F2F2F"/>
          <w:w w:val="103"/>
          <w:sz w:val="24"/>
          <w:szCs w:val="24"/>
          <w:lang w:val="ru-RU"/>
        </w:rPr>
        <w:t>ББК76.01</w:t>
      </w:r>
    </w:p>
    <w:p w:rsidR="00A378EC" w:rsidRPr="000C1676" w:rsidRDefault="00A378EC" w:rsidP="000C1676">
      <w:pPr>
        <w:widowControl w:val="0"/>
        <w:autoSpaceDE w:val="0"/>
        <w:autoSpaceDN w:val="0"/>
        <w:adjustRightInd w:val="0"/>
        <w:spacing w:after="0" w:line="240" w:lineRule="auto"/>
        <w:ind w:left="181" w:right="-20"/>
        <w:rPr>
          <w:rFonts w:ascii="Times New Roman" w:hAnsi="Times New Roman"/>
          <w:color w:val="2F2F2F"/>
          <w:w w:val="103"/>
          <w:sz w:val="24"/>
          <w:szCs w:val="24"/>
          <w:lang w:val="kk-KZ"/>
        </w:rPr>
      </w:pPr>
      <w:r w:rsidRPr="000C1676">
        <w:rPr>
          <w:rFonts w:ascii="Times New Roman" w:hAnsi="Times New Roman"/>
          <w:color w:val="2F2F2F"/>
          <w:w w:val="103"/>
          <w:sz w:val="24"/>
          <w:szCs w:val="24"/>
          <w:lang w:val="ru-RU"/>
        </w:rPr>
        <w:t>М1</w:t>
      </w:r>
      <w:r w:rsidR="00D62A90" w:rsidRPr="000C1676">
        <w:rPr>
          <w:rFonts w:ascii="Times New Roman" w:hAnsi="Times New Roman"/>
          <w:color w:val="2F2F2F"/>
          <w:w w:val="103"/>
          <w:sz w:val="24"/>
          <w:szCs w:val="24"/>
          <w:lang w:val="ru-RU"/>
        </w:rPr>
        <w:t>Ә</w:t>
      </w:r>
    </w:p>
    <w:p w:rsidR="00A378EC" w:rsidRPr="000C1676" w:rsidRDefault="00A378EC" w:rsidP="000C1676">
      <w:pPr>
        <w:widowControl w:val="0"/>
        <w:autoSpaceDE w:val="0"/>
        <w:autoSpaceDN w:val="0"/>
        <w:adjustRightInd w:val="0"/>
        <w:spacing w:after="0" w:line="240" w:lineRule="auto"/>
        <w:ind w:left="181" w:right="-20"/>
        <w:rPr>
          <w:rFonts w:ascii="Times New Roman" w:hAnsi="Times New Roman"/>
          <w:color w:val="2F2F2F"/>
          <w:w w:val="103"/>
          <w:sz w:val="24"/>
          <w:szCs w:val="24"/>
          <w:lang w:val="kk-KZ"/>
        </w:rPr>
      </w:pPr>
    </w:p>
    <w:p w:rsidR="00A378EC" w:rsidRPr="000C1676" w:rsidRDefault="00A378EC" w:rsidP="000C1676">
      <w:pPr>
        <w:widowControl w:val="0"/>
        <w:autoSpaceDE w:val="0"/>
        <w:autoSpaceDN w:val="0"/>
        <w:adjustRightInd w:val="0"/>
        <w:spacing w:after="0" w:line="240" w:lineRule="auto"/>
        <w:ind w:left="181" w:right="-20"/>
        <w:rPr>
          <w:rFonts w:ascii="Times New Roman" w:hAnsi="Times New Roman"/>
          <w:color w:val="2F2F2F"/>
          <w:w w:val="103"/>
          <w:sz w:val="24"/>
          <w:szCs w:val="24"/>
          <w:lang w:val="kk-KZ"/>
        </w:rPr>
      </w:pPr>
    </w:p>
    <w:p w:rsidR="00A378EC" w:rsidRPr="000C1676" w:rsidRDefault="00A378EC" w:rsidP="000C1676">
      <w:pPr>
        <w:widowControl w:val="0"/>
        <w:autoSpaceDE w:val="0"/>
        <w:autoSpaceDN w:val="0"/>
        <w:adjustRightInd w:val="0"/>
        <w:spacing w:after="0" w:line="240" w:lineRule="auto"/>
        <w:rPr>
          <w:rFonts w:ascii="Times New Roman" w:hAnsi="Times New Roman"/>
          <w:color w:val="000000"/>
          <w:sz w:val="24"/>
          <w:szCs w:val="24"/>
          <w:lang w:val="ru-RU"/>
        </w:rPr>
      </w:pPr>
    </w:p>
    <w:p w:rsidR="00A378EC" w:rsidRPr="000C1676" w:rsidRDefault="00A378EC" w:rsidP="000C1676">
      <w:pPr>
        <w:widowControl w:val="0"/>
        <w:tabs>
          <w:tab w:val="left" w:pos="700"/>
        </w:tabs>
        <w:autoSpaceDE w:val="0"/>
        <w:autoSpaceDN w:val="0"/>
        <w:adjustRightInd w:val="0"/>
        <w:spacing w:after="0" w:line="240" w:lineRule="auto"/>
        <w:ind w:left="119" w:right="-20"/>
        <w:rPr>
          <w:rFonts w:ascii="Times New Roman" w:hAnsi="Times New Roman"/>
          <w:color w:val="000000"/>
          <w:sz w:val="24"/>
          <w:szCs w:val="24"/>
          <w:lang w:val="ru-RU"/>
        </w:rPr>
      </w:pPr>
      <w:r w:rsidRPr="000C1676">
        <w:rPr>
          <w:rFonts w:ascii="Times New Roman" w:hAnsi="Times New Roman"/>
          <w:color w:val="9C9C9C"/>
          <w:w w:val="42"/>
          <w:sz w:val="24"/>
          <w:szCs w:val="24"/>
          <w:lang w:val="ru-RU"/>
        </w:rPr>
        <w:t>.</w:t>
      </w:r>
      <w:r w:rsidRPr="000C1676">
        <w:rPr>
          <w:rFonts w:ascii="Times New Roman" w:hAnsi="Times New Roman"/>
          <w:color w:val="9C9C9C"/>
          <w:sz w:val="24"/>
          <w:szCs w:val="24"/>
          <w:lang w:val="ru-RU"/>
        </w:rPr>
        <w:tab/>
      </w:r>
      <w:r w:rsidRPr="000C1676">
        <w:rPr>
          <w:rFonts w:ascii="Times New Roman" w:hAnsi="Times New Roman"/>
          <w:b/>
          <w:bCs/>
          <w:color w:val="2F2F2F"/>
          <w:w w:val="89"/>
          <w:sz w:val="24"/>
          <w:szCs w:val="24"/>
          <w:lang w:val="ru-RU"/>
        </w:rPr>
        <w:t>Мамасер</w:t>
      </w:r>
      <w:r w:rsidRPr="000C1676">
        <w:rPr>
          <w:rFonts w:ascii="Times New Roman" w:hAnsi="Times New Roman"/>
          <w:b/>
          <w:bCs/>
          <w:color w:val="2F2F2F"/>
          <w:w w:val="89"/>
          <w:sz w:val="24"/>
          <w:szCs w:val="24"/>
          <w:lang w:val="kk-KZ"/>
        </w:rPr>
        <w:t>і</w:t>
      </w:r>
      <w:r w:rsidR="0065003A">
        <w:rPr>
          <w:rFonts w:ascii="Times New Roman" w:hAnsi="Times New Roman"/>
          <w:b/>
          <w:bCs/>
          <w:color w:val="2F2F2F"/>
          <w:w w:val="89"/>
          <w:sz w:val="24"/>
          <w:szCs w:val="24"/>
          <w:lang w:val="kk-KZ"/>
        </w:rPr>
        <w:t>к</w:t>
      </w:r>
      <w:r w:rsidR="00A4568A" w:rsidRPr="000C1676">
        <w:rPr>
          <w:rFonts w:ascii="Times New Roman" w:hAnsi="Times New Roman"/>
          <w:b/>
          <w:bCs/>
          <w:color w:val="2F2F2F"/>
          <w:w w:val="89"/>
          <w:sz w:val="24"/>
          <w:szCs w:val="24"/>
          <w:lang w:val="kk-KZ"/>
        </w:rPr>
        <w:t>о</w:t>
      </w:r>
      <w:r w:rsidRPr="000C1676">
        <w:rPr>
          <w:rFonts w:ascii="Times New Roman" w:hAnsi="Times New Roman"/>
          <w:b/>
          <w:bCs/>
          <w:color w:val="2F2F2F"/>
          <w:w w:val="89"/>
          <w:sz w:val="24"/>
          <w:szCs w:val="24"/>
          <w:lang w:val="kk-KZ"/>
        </w:rPr>
        <w:t xml:space="preserve">ва </w:t>
      </w:r>
      <w:r w:rsidRPr="000C1676">
        <w:rPr>
          <w:rFonts w:ascii="Times New Roman" w:hAnsi="Times New Roman"/>
          <w:b/>
          <w:bCs/>
          <w:color w:val="2F2F2F"/>
          <w:w w:val="104"/>
          <w:sz w:val="24"/>
          <w:szCs w:val="24"/>
          <w:lang w:val="ru-RU"/>
        </w:rPr>
        <w:t>Ш.</w:t>
      </w:r>
    </w:p>
    <w:p w:rsidR="00A378EC" w:rsidRPr="000C1676" w:rsidRDefault="00A378EC" w:rsidP="000C1676">
      <w:pPr>
        <w:widowControl w:val="0"/>
        <w:tabs>
          <w:tab w:val="left" w:pos="1040"/>
        </w:tabs>
        <w:autoSpaceDE w:val="0"/>
        <w:autoSpaceDN w:val="0"/>
        <w:adjustRightInd w:val="0"/>
        <w:spacing w:after="0" w:line="240" w:lineRule="auto"/>
        <w:ind w:left="129" w:right="-20"/>
        <w:rPr>
          <w:rFonts w:ascii="Times New Roman" w:hAnsi="Times New Roman"/>
          <w:color w:val="000000"/>
          <w:sz w:val="24"/>
          <w:szCs w:val="24"/>
          <w:lang w:val="ru-RU"/>
        </w:rPr>
      </w:pPr>
      <w:r w:rsidRPr="000C1676">
        <w:rPr>
          <w:rFonts w:ascii="Times New Roman" w:hAnsi="Times New Roman"/>
          <w:b/>
          <w:bCs/>
          <w:color w:val="9C9C9C"/>
          <w:w w:val="35"/>
          <w:sz w:val="24"/>
          <w:szCs w:val="24"/>
          <w:lang w:val="ru-RU"/>
        </w:rPr>
        <w:t xml:space="preserve">·  </w:t>
      </w:r>
      <w:r w:rsidRPr="000C1676">
        <w:rPr>
          <w:rFonts w:ascii="Times New Roman" w:hAnsi="Times New Roman"/>
          <w:b/>
          <w:bCs/>
          <w:color w:val="9C9C9C"/>
          <w:spacing w:val="9"/>
          <w:w w:val="35"/>
          <w:sz w:val="24"/>
          <w:szCs w:val="24"/>
          <w:lang w:val="ru-RU"/>
        </w:rPr>
        <w:t xml:space="preserve"> </w:t>
      </w:r>
      <w:r w:rsidRPr="000C1676">
        <w:rPr>
          <w:rFonts w:ascii="Times New Roman" w:hAnsi="Times New Roman"/>
          <w:b/>
          <w:bCs/>
          <w:color w:val="3D3D3D"/>
          <w:sz w:val="24"/>
          <w:szCs w:val="24"/>
          <w:lang w:val="ru-RU"/>
        </w:rPr>
        <w:t>М</w:t>
      </w:r>
      <w:r w:rsidRPr="000C1676">
        <w:rPr>
          <w:rFonts w:ascii="Times New Roman" w:hAnsi="Times New Roman"/>
          <w:b/>
          <w:bCs/>
          <w:color w:val="3D3D3D"/>
          <w:spacing w:val="-9"/>
          <w:sz w:val="24"/>
          <w:szCs w:val="24"/>
          <w:lang w:val="ru-RU"/>
        </w:rPr>
        <w:t xml:space="preserve"> </w:t>
      </w:r>
      <w:r w:rsidRPr="000C1676">
        <w:rPr>
          <w:rFonts w:ascii="Times New Roman" w:hAnsi="Times New Roman"/>
          <w:b/>
          <w:bCs/>
          <w:color w:val="2F2F2F"/>
          <w:sz w:val="24"/>
          <w:szCs w:val="24"/>
          <w:lang w:val="ru-RU"/>
        </w:rPr>
        <w:t>1</w:t>
      </w:r>
      <w:r w:rsidR="00D62A90" w:rsidRPr="000C1676">
        <w:rPr>
          <w:rFonts w:ascii="Times New Roman" w:hAnsi="Times New Roman"/>
          <w:b/>
          <w:bCs/>
          <w:color w:val="2F2F2F"/>
          <w:sz w:val="24"/>
          <w:szCs w:val="24"/>
          <w:lang w:val="ru-RU"/>
        </w:rPr>
        <w:t>Ә</w:t>
      </w:r>
      <w:r w:rsidRPr="000C1676">
        <w:rPr>
          <w:rFonts w:ascii="Times New Roman" w:hAnsi="Times New Roman"/>
          <w:b/>
          <w:bCs/>
          <w:color w:val="2F2F2F"/>
          <w:sz w:val="24"/>
          <w:szCs w:val="24"/>
          <w:lang w:val="ru-RU"/>
        </w:rPr>
        <w:tab/>
      </w:r>
      <w:r w:rsidRPr="000C1676">
        <w:rPr>
          <w:rFonts w:ascii="Times New Roman" w:hAnsi="Times New Roman"/>
          <w:color w:val="2F2F2F"/>
          <w:w w:val="84"/>
          <w:sz w:val="24"/>
          <w:szCs w:val="24"/>
          <w:lang w:val="kk-KZ"/>
        </w:rPr>
        <w:t>«</w:t>
      </w:r>
      <w:r w:rsidRPr="000C1676">
        <w:rPr>
          <w:rFonts w:ascii="Times New Roman" w:hAnsi="Times New Roman"/>
          <w:color w:val="2F2F2F"/>
          <w:w w:val="84"/>
          <w:sz w:val="24"/>
          <w:szCs w:val="24"/>
          <w:lang w:val="ru-RU"/>
        </w:rPr>
        <w:t>Ба</w:t>
      </w:r>
      <w:r w:rsidRPr="000C1676">
        <w:rPr>
          <w:rFonts w:ascii="Times New Roman" w:hAnsi="Times New Roman"/>
          <w:color w:val="2F2F2F"/>
          <w:w w:val="84"/>
          <w:sz w:val="24"/>
          <w:szCs w:val="24"/>
          <w:lang w:val="kk-KZ"/>
        </w:rPr>
        <w:t>қыт»</w:t>
      </w:r>
      <w:r w:rsidRPr="000C1676">
        <w:rPr>
          <w:rFonts w:ascii="Times New Roman" w:hAnsi="Times New Roman"/>
          <w:color w:val="2F2F2F"/>
          <w:w w:val="84"/>
          <w:sz w:val="24"/>
          <w:szCs w:val="24"/>
          <w:lang w:val="ru-RU"/>
        </w:rPr>
        <w:t>.</w:t>
      </w:r>
      <w:r w:rsidRPr="000C1676">
        <w:rPr>
          <w:rFonts w:ascii="Times New Roman" w:hAnsi="Times New Roman"/>
          <w:color w:val="2F2F2F"/>
          <w:w w:val="85"/>
          <w:sz w:val="24"/>
          <w:szCs w:val="24"/>
          <w:lang w:val="ru-RU"/>
        </w:rPr>
        <w:t>-</w:t>
      </w:r>
      <w:r w:rsidRPr="000C1676">
        <w:rPr>
          <w:rFonts w:ascii="Times New Roman" w:hAnsi="Times New Roman"/>
          <w:color w:val="2F2F2F"/>
          <w:spacing w:val="-37"/>
          <w:sz w:val="24"/>
          <w:szCs w:val="24"/>
          <w:lang w:val="ru-RU"/>
        </w:rPr>
        <w:t xml:space="preserve"> </w:t>
      </w:r>
      <w:r w:rsidRPr="000C1676">
        <w:rPr>
          <w:rFonts w:ascii="Times New Roman" w:hAnsi="Times New Roman"/>
          <w:color w:val="2F2F2F"/>
          <w:w w:val="95"/>
          <w:sz w:val="24"/>
          <w:szCs w:val="24"/>
          <w:lang w:val="ru-RU"/>
        </w:rPr>
        <w:t>Алматы:</w:t>
      </w:r>
      <w:r w:rsidRPr="000C1676">
        <w:rPr>
          <w:rFonts w:ascii="Times New Roman" w:hAnsi="Times New Roman"/>
          <w:color w:val="2F2F2F"/>
          <w:spacing w:val="-13"/>
          <w:w w:val="95"/>
          <w:sz w:val="24"/>
          <w:szCs w:val="24"/>
          <w:lang w:val="ru-RU"/>
        </w:rPr>
        <w:t xml:space="preserve"> </w:t>
      </w:r>
      <w:r w:rsidRPr="000C1676">
        <w:rPr>
          <w:rFonts w:ascii="Times New Roman" w:hAnsi="Times New Roman"/>
          <w:color w:val="2F2F2F"/>
          <w:sz w:val="24"/>
          <w:szCs w:val="24"/>
          <w:lang w:val="ru-RU"/>
        </w:rPr>
        <w:t>ЖШС</w:t>
      </w:r>
      <w:r w:rsidRPr="000C1676">
        <w:rPr>
          <w:rFonts w:ascii="Times New Roman" w:hAnsi="Times New Roman"/>
          <w:color w:val="2F2F2F"/>
          <w:spacing w:val="-8"/>
          <w:sz w:val="24"/>
          <w:szCs w:val="24"/>
          <w:lang w:val="ru-RU"/>
        </w:rPr>
        <w:t xml:space="preserve"> </w:t>
      </w:r>
      <w:r w:rsidRPr="000C1676">
        <w:rPr>
          <w:rFonts w:ascii="Times New Roman" w:hAnsi="Times New Roman"/>
          <w:color w:val="3D3D3D"/>
          <w:w w:val="96"/>
          <w:sz w:val="24"/>
          <w:szCs w:val="24"/>
          <w:lang w:val="ru-RU"/>
        </w:rPr>
        <w:t>«Д</w:t>
      </w:r>
      <w:r w:rsidRPr="000C1676">
        <w:rPr>
          <w:rFonts w:ascii="Times New Roman" w:hAnsi="Times New Roman"/>
          <w:color w:val="3D3D3D"/>
          <w:w w:val="96"/>
          <w:sz w:val="24"/>
          <w:szCs w:val="24"/>
          <w:lang w:val="kk-KZ"/>
        </w:rPr>
        <w:t>ә</w:t>
      </w:r>
      <w:r w:rsidRPr="000C1676">
        <w:rPr>
          <w:rFonts w:ascii="Times New Roman" w:hAnsi="Times New Roman"/>
          <w:color w:val="3D3D3D"/>
          <w:w w:val="96"/>
          <w:sz w:val="24"/>
          <w:szCs w:val="24"/>
          <w:lang w:val="ru-RU"/>
        </w:rPr>
        <w:t>у</w:t>
      </w:r>
      <w:r w:rsidRPr="000C1676">
        <w:rPr>
          <w:rFonts w:ascii="Times New Roman" w:hAnsi="Times New Roman"/>
          <w:color w:val="3D3D3D"/>
          <w:w w:val="96"/>
          <w:sz w:val="24"/>
          <w:szCs w:val="24"/>
        </w:rPr>
        <w:t>i</w:t>
      </w:r>
      <w:r w:rsidRPr="000C1676">
        <w:rPr>
          <w:rFonts w:ascii="Times New Roman" w:hAnsi="Times New Roman"/>
          <w:color w:val="3D3D3D"/>
          <w:spacing w:val="-2"/>
          <w:w w:val="97"/>
          <w:sz w:val="24"/>
          <w:szCs w:val="24"/>
          <w:lang w:val="ru-RU"/>
        </w:rPr>
        <w:t>р</w:t>
      </w:r>
      <w:r w:rsidRPr="000C1676">
        <w:rPr>
          <w:rFonts w:ascii="Times New Roman" w:hAnsi="Times New Roman"/>
          <w:color w:val="3D3D3D"/>
          <w:spacing w:val="-2"/>
          <w:w w:val="97"/>
          <w:sz w:val="24"/>
          <w:szCs w:val="24"/>
          <w:lang w:val="kk-KZ"/>
        </w:rPr>
        <w:t>»</w:t>
      </w:r>
      <w:r w:rsidRPr="000C1676">
        <w:rPr>
          <w:rFonts w:ascii="Times New Roman" w:hAnsi="Times New Roman"/>
          <w:color w:val="3D3D3D"/>
          <w:w w:val="64"/>
          <w:sz w:val="24"/>
          <w:szCs w:val="24"/>
          <w:lang w:val="ru-RU"/>
        </w:rPr>
        <w:t>,</w:t>
      </w:r>
      <w:r w:rsidRPr="000C1676">
        <w:rPr>
          <w:rFonts w:ascii="Times New Roman" w:hAnsi="Times New Roman"/>
          <w:color w:val="3D3D3D"/>
          <w:spacing w:val="-13"/>
          <w:sz w:val="24"/>
          <w:szCs w:val="24"/>
          <w:lang w:val="ru-RU"/>
        </w:rPr>
        <w:t xml:space="preserve"> </w:t>
      </w:r>
      <w:r w:rsidRPr="000C1676">
        <w:rPr>
          <w:rFonts w:ascii="Times New Roman" w:hAnsi="Times New Roman"/>
          <w:color w:val="2F2F2F"/>
          <w:w w:val="110"/>
          <w:sz w:val="24"/>
          <w:szCs w:val="24"/>
          <w:lang w:val="ru-RU"/>
        </w:rPr>
        <w:t>2010.-312</w:t>
      </w:r>
      <w:r w:rsidRPr="000C1676">
        <w:rPr>
          <w:rFonts w:ascii="Times New Roman" w:hAnsi="Times New Roman"/>
          <w:color w:val="2F2F2F"/>
          <w:w w:val="110"/>
          <w:sz w:val="24"/>
          <w:szCs w:val="24"/>
          <w:lang w:val="kk-KZ"/>
        </w:rPr>
        <w:t>б</w:t>
      </w:r>
      <w:r w:rsidRPr="000C1676">
        <w:rPr>
          <w:rFonts w:ascii="Times New Roman" w:hAnsi="Times New Roman"/>
          <w:color w:val="2F2F2F"/>
          <w:w w:val="110"/>
          <w:sz w:val="24"/>
          <w:szCs w:val="24"/>
          <w:lang w:val="ru-RU"/>
        </w:rPr>
        <w:t>.</w:t>
      </w:r>
    </w:p>
    <w:p w:rsidR="00A378EC" w:rsidRPr="000C1676" w:rsidRDefault="00A378EC" w:rsidP="000C1676">
      <w:pPr>
        <w:widowControl w:val="0"/>
        <w:autoSpaceDE w:val="0"/>
        <w:autoSpaceDN w:val="0"/>
        <w:adjustRightInd w:val="0"/>
        <w:spacing w:after="0" w:line="240" w:lineRule="auto"/>
        <w:rPr>
          <w:rFonts w:ascii="Times New Roman" w:hAnsi="Times New Roman"/>
          <w:color w:val="000000"/>
          <w:sz w:val="24"/>
          <w:szCs w:val="24"/>
          <w:lang w:val="ru-RU"/>
        </w:rPr>
      </w:pPr>
    </w:p>
    <w:p w:rsidR="00A378EC" w:rsidRPr="000C1676" w:rsidRDefault="00A378EC" w:rsidP="000C1676">
      <w:pPr>
        <w:widowControl w:val="0"/>
        <w:autoSpaceDE w:val="0"/>
        <w:autoSpaceDN w:val="0"/>
        <w:adjustRightInd w:val="0"/>
        <w:spacing w:after="0" w:line="240" w:lineRule="auto"/>
        <w:ind w:left="1045" w:right="-20"/>
        <w:rPr>
          <w:rFonts w:ascii="Times New Roman" w:hAnsi="Times New Roman"/>
          <w:color w:val="000000"/>
          <w:sz w:val="24"/>
          <w:szCs w:val="24"/>
          <w:lang w:val="ru-RU"/>
        </w:rPr>
      </w:pPr>
      <w:r w:rsidRPr="000C1676">
        <w:rPr>
          <w:rFonts w:ascii="Times New Roman" w:hAnsi="Times New Roman"/>
          <w:color w:val="2F2F2F"/>
          <w:w w:val="95"/>
          <w:sz w:val="24"/>
          <w:szCs w:val="24"/>
        </w:rPr>
        <w:t>ISB</w:t>
      </w:r>
      <w:r w:rsidRPr="000C1676">
        <w:rPr>
          <w:rFonts w:ascii="Times New Roman" w:hAnsi="Times New Roman"/>
          <w:color w:val="2F2F2F"/>
          <w:w w:val="96"/>
          <w:sz w:val="24"/>
          <w:szCs w:val="24"/>
        </w:rPr>
        <w:t>N</w:t>
      </w:r>
      <w:r w:rsidRPr="000C1676">
        <w:rPr>
          <w:rFonts w:ascii="Times New Roman" w:hAnsi="Times New Roman"/>
          <w:color w:val="2F2F2F"/>
          <w:spacing w:val="-26"/>
          <w:sz w:val="24"/>
          <w:szCs w:val="24"/>
          <w:lang w:val="ru-RU"/>
        </w:rPr>
        <w:t xml:space="preserve"> </w:t>
      </w:r>
      <w:r w:rsidRPr="000C1676">
        <w:rPr>
          <w:rFonts w:ascii="Times New Roman" w:hAnsi="Times New Roman"/>
          <w:color w:val="2F2F2F"/>
          <w:sz w:val="24"/>
          <w:szCs w:val="24"/>
          <w:lang w:val="ru-RU"/>
        </w:rPr>
        <w:t>97</w:t>
      </w:r>
      <w:r w:rsidR="00D62A90" w:rsidRPr="000C1676">
        <w:rPr>
          <w:rFonts w:ascii="Times New Roman" w:hAnsi="Times New Roman"/>
          <w:color w:val="2F2F2F"/>
          <w:sz w:val="24"/>
          <w:szCs w:val="24"/>
          <w:lang w:val="ru-RU"/>
        </w:rPr>
        <w:t>Ә</w:t>
      </w:r>
      <w:r w:rsidRPr="000C1676">
        <w:rPr>
          <w:rFonts w:ascii="Times New Roman" w:hAnsi="Times New Roman"/>
          <w:color w:val="2F2F2F"/>
          <w:sz w:val="24"/>
          <w:szCs w:val="24"/>
          <w:lang w:val="ru-RU"/>
        </w:rPr>
        <w:t>-601-217-125-9</w:t>
      </w:r>
    </w:p>
    <w:p w:rsidR="00A378EC" w:rsidRPr="000C1676" w:rsidRDefault="00A378EC" w:rsidP="000C1676">
      <w:pPr>
        <w:widowControl w:val="0"/>
        <w:autoSpaceDE w:val="0"/>
        <w:autoSpaceDN w:val="0"/>
        <w:adjustRightInd w:val="0"/>
        <w:spacing w:after="0" w:line="240" w:lineRule="auto"/>
        <w:rPr>
          <w:rFonts w:ascii="Times New Roman" w:hAnsi="Times New Roman"/>
          <w:color w:val="000000"/>
          <w:sz w:val="24"/>
          <w:szCs w:val="24"/>
          <w:lang w:val="ru-RU"/>
        </w:rPr>
      </w:pPr>
    </w:p>
    <w:p w:rsidR="00A378EC" w:rsidRPr="000C1676" w:rsidRDefault="00A378EC" w:rsidP="000C1676">
      <w:pPr>
        <w:widowControl w:val="0"/>
        <w:autoSpaceDE w:val="0"/>
        <w:autoSpaceDN w:val="0"/>
        <w:adjustRightInd w:val="0"/>
        <w:spacing w:after="0" w:line="240" w:lineRule="auto"/>
        <w:ind w:left="706" w:right="782" w:firstLine="339"/>
        <w:jc w:val="both"/>
        <w:rPr>
          <w:rFonts w:ascii="Times New Roman" w:hAnsi="Times New Roman"/>
          <w:color w:val="2F2F2F"/>
          <w:w w:val="91"/>
          <w:sz w:val="24"/>
          <w:szCs w:val="24"/>
          <w:lang w:val="kk-KZ"/>
        </w:rPr>
      </w:pPr>
      <w:r w:rsidRPr="000C1676">
        <w:rPr>
          <w:rFonts w:ascii="Times New Roman" w:hAnsi="Times New Roman"/>
          <w:color w:val="2F2F2F"/>
          <w:w w:val="81"/>
          <w:sz w:val="24"/>
          <w:szCs w:val="24"/>
          <w:lang w:val="kk-KZ"/>
        </w:rPr>
        <w:t>Қазақстан Жазушылар Одағының мүшесі Ш.</w:t>
      </w:r>
      <w:r w:rsidR="0065003A">
        <w:rPr>
          <w:rFonts w:ascii="Times New Roman" w:hAnsi="Times New Roman"/>
          <w:color w:val="2F2F2F"/>
          <w:w w:val="91"/>
          <w:sz w:val="24"/>
          <w:szCs w:val="24"/>
          <w:lang w:val="ru-RU"/>
        </w:rPr>
        <w:t>Мамасерікова</w:t>
      </w:r>
      <w:r w:rsidRPr="000C1676">
        <w:rPr>
          <w:rFonts w:ascii="Times New Roman" w:hAnsi="Times New Roman"/>
          <w:color w:val="2F2F2F"/>
          <w:w w:val="91"/>
          <w:sz w:val="24"/>
          <w:szCs w:val="24"/>
          <w:lang w:val="kk-KZ"/>
        </w:rPr>
        <w:t xml:space="preserve">ның бұл жаңа жинағына көрнекті мемлекет қайраткері Т.Рысқұловтың жары Әзиза Түбекқызымен көзі тірісінде болған сұхбаты мен кейінгі кезде жазған өлеңдері еніп отыр. Автор туған жердің таңдаулы азаматтарының өнегелі өмірін шынайы суреттей білген. Ақынның айшықты жырлары оқырмандарын бей-жай қалдырмасы анық. </w:t>
      </w:r>
    </w:p>
    <w:p w:rsidR="00A378EC" w:rsidRPr="000C1676" w:rsidRDefault="00A378EC" w:rsidP="000C1676">
      <w:pPr>
        <w:widowControl w:val="0"/>
        <w:autoSpaceDE w:val="0"/>
        <w:autoSpaceDN w:val="0"/>
        <w:adjustRightInd w:val="0"/>
        <w:spacing w:after="0" w:line="240" w:lineRule="auto"/>
        <w:rPr>
          <w:rFonts w:ascii="Times New Roman" w:hAnsi="Times New Roman"/>
          <w:color w:val="000000"/>
          <w:sz w:val="24"/>
          <w:szCs w:val="24"/>
          <w:lang w:val="kk-KZ"/>
        </w:rPr>
      </w:pPr>
    </w:p>
    <w:p w:rsidR="00A378EC" w:rsidRPr="000C1676" w:rsidRDefault="00420A22" w:rsidP="000C1676">
      <w:pPr>
        <w:widowControl w:val="0"/>
        <w:autoSpaceDE w:val="0"/>
        <w:autoSpaceDN w:val="0"/>
        <w:adjustRightInd w:val="0"/>
        <w:spacing w:after="0" w:line="240" w:lineRule="auto"/>
        <w:rPr>
          <w:rFonts w:ascii="Times New Roman" w:hAnsi="Times New Roman"/>
          <w:color w:val="000000"/>
          <w:sz w:val="24"/>
          <w:szCs w:val="24"/>
          <w:lang w:val="kk-KZ"/>
        </w:rPr>
      </w:pPr>
      <w:r w:rsidRPr="000C1676">
        <w:rPr>
          <w:rFonts w:ascii="Times New Roman" w:hAnsi="Times New Roman"/>
          <w:noProof/>
          <w:sz w:val="24"/>
          <w:szCs w:val="24"/>
          <w:lang w:val="ru-RU" w:eastAsia="ru-RU" w:bidi="ar-SA"/>
        </w:rPr>
        <mc:AlternateContent>
          <mc:Choice Requires="wps">
            <w:drawing>
              <wp:anchor distT="0" distB="0" distL="114300" distR="114300" simplePos="0" relativeHeight="251635200" behindDoc="1" locked="0" layoutInCell="0" allowOverlap="1">
                <wp:simplePos x="0" y="0"/>
                <wp:positionH relativeFrom="page">
                  <wp:posOffset>9385300</wp:posOffset>
                </wp:positionH>
                <wp:positionV relativeFrom="page">
                  <wp:posOffset>988060</wp:posOffset>
                </wp:positionV>
                <wp:extent cx="12700" cy="482600"/>
                <wp:effectExtent l="12700" t="16510" r="3175" b="15240"/>
                <wp:wrapNone/>
                <wp:docPr id="5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82600"/>
                        </a:xfrm>
                        <a:custGeom>
                          <a:avLst/>
                          <a:gdLst>
                            <a:gd name="T0" fmla="*/ 0 w 20"/>
                            <a:gd name="T1" fmla="*/ 759 h 760"/>
                            <a:gd name="T2" fmla="*/ 0 w 20"/>
                            <a:gd name="T3" fmla="*/ 0 h 760"/>
                          </a:gdLst>
                          <a:ahLst/>
                          <a:cxnLst>
                            <a:cxn ang="0">
                              <a:pos x="T0" y="T1"/>
                            </a:cxn>
                            <a:cxn ang="0">
                              <a:pos x="T2" y="T3"/>
                            </a:cxn>
                          </a:cxnLst>
                          <a:rect l="0" t="0" r="r" b="b"/>
                          <a:pathLst>
                            <a:path w="20" h="760">
                              <a:moveTo>
                                <a:pt x="0" y="759"/>
                              </a:moveTo>
                              <a:lnTo>
                                <a:pt x="0" y="0"/>
                              </a:lnTo>
                            </a:path>
                          </a:pathLst>
                        </a:custGeom>
                        <a:noFill/>
                        <a:ln w="15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91E027" id="Freeform 2" o:spid="_x0000_s1026" style="position:absolute;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9pt,115.75pt,739pt,77.8pt" coordsize="2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" o:allowincell="f" filled="f" strokeweight=".42103mm">
                <v:path arrowok="t" o:connecttype="custom" o:connectlocs="0,481965;0,0" o:connectangles="0,0"/>
                <w10:wrap anchorx="page" anchory="page"/>
              </v:polyline>
            </w:pict>
          </mc:Fallback>
        </mc:AlternateContent>
      </w:r>
      <w:r w:rsidRPr="000C1676">
        <w:rPr>
          <w:rFonts w:ascii="Times New Roman" w:hAnsi="Times New Roman"/>
          <w:noProof/>
          <w:sz w:val="24"/>
          <w:szCs w:val="24"/>
          <w:lang w:val="ru-RU" w:eastAsia="ru-RU" w:bidi="ar-SA"/>
        </w:rPr>
        <mc:AlternateContent>
          <mc:Choice Requires="wps">
            <w:drawing>
              <wp:anchor distT="0" distB="0" distL="114300" distR="114300" simplePos="0" relativeHeight="251636224" behindDoc="1" locked="0" layoutInCell="0" allowOverlap="1">
                <wp:simplePos x="0" y="0"/>
                <wp:positionH relativeFrom="page">
                  <wp:posOffset>9550400</wp:posOffset>
                </wp:positionH>
                <wp:positionV relativeFrom="page">
                  <wp:posOffset>4074795</wp:posOffset>
                </wp:positionV>
                <wp:extent cx="12700" cy="3411855"/>
                <wp:effectExtent l="15875" t="17145" r="0" b="9525"/>
                <wp:wrapNone/>
                <wp:docPr id="5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411855"/>
                        </a:xfrm>
                        <a:custGeom>
                          <a:avLst/>
                          <a:gdLst>
                            <a:gd name="T0" fmla="*/ 0 w 20"/>
                            <a:gd name="T1" fmla="*/ 5372 h 5373"/>
                            <a:gd name="T2" fmla="*/ 0 w 20"/>
                            <a:gd name="T3" fmla="*/ 0 h 5373"/>
                          </a:gdLst>
                          <a:ahLst/>
                          <a:cxnLst>
                            <a:cxn ang="0">
                              <a:pos x="T0" y="T1"/>
                            </a:cxn>
                            <a:cxn ang="0">
                              <a:pos x="T2" y="T3"/>
                            </a:cxn>
                          </a:cxnLst>
                          <a:rect l="0" t="0" r="r" b="b"/>
                          <a:pathLst>
                            <a:path w="20" h="5373">
                              <a:moveTo>
                                <a:pt x="0" y="5372"/>
                              </a:moveTo>
                              <a:lnTo>
                                <a:pt x="0" y="0"/>
                              </a:lnTo>
                            </a:path>
                          </a:pathLst>
                        </a:custGeom>
                        <a:noFill/>
                        <a:ln w="181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605E6B" id="Freeform 3" o:spid="_x0000_s1026" style="position:absolute;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52pt,589.45pt,752pt,320.85pt" coordsize="20,5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" o:allowincell="f" filled="f" strokeweight=".50525mm">
                <v:path arrowok="t" o:connecttype="custom" o:connectlocs="0,3411220;0,0" o:connectangles="0,0"/>
                <w10:wrap anchorx="page" anchory="page"/>
              </v:polyline>
            </w:pict>
          </mc:Fallback>
        </mc:AlternateContent>
      </w:r>
    </w:p>
    <w:p w:rsidR="00A378EC" w:rsidRPr="000C1676" w:rsidRDefault="00A378EC" w:rsidP="000C1676">
      <w:pPr>
        <w:widowControl w:val="0"/>
        <w:autoSpaceDE w:val="0"/>
        <w:autoSpaceDN w:val="0"/>
        <w:adjustRightInd w:val="0"/>
        <w:spacing w:after="0" w:line="240" w:lineRule="auto"/>
        <w:rPr>
          <w:rFonts w:ascii="Times New Roman" w:hAnsi="Times New Roman"/>
          <w:color w:val="000000"/>
          <w:sz w:val="24"/>
          <w:szCs w:val="24"/>
          <w:lang w:val="kk-KZ"/>
        </w:rPr>
      </w:pPr>
    </w:p>
    <w:p w:rsidR="00A378EC" w:rsidRPr="000C1676" w:rsidRDefault="00A378EC" w:rsidP="000C1676">
      <w:pPr>
        <w:widowControl w:val="0"/>
        <w:autoSpaceDE w:val="0"/>
        <w:autoSpaceDN w:val="0"/>
        <w:adjustRightInd w:val="0"/>
        <w:spacing w:after="0" w:line="240" w:lineRule="auto"/>
        <w:rPr>
          <w:rFonts w:ascii="Times New Roman" w:hAnsi="Times New Roman"/>
          <w:color w:val="000000"/>
          <w:sz w:val="24"/>
          <w:szCs w:val="24"/>
          <w:lang w:val="kk-KZ"/>
        </w:rPr>
      </w:pPr>
    </w:p>
    <w:p w:rsidR="00A378EC" w:rsidRDefault="00A378EC" w:rsidP="000C1676">
      <w:pPr>
        <w:widowControl w:val="0"/>
        <w:tabs>
          <w:tab w:val="left" w:pos="3760"/>
        </w:tabs>
        <w:autoSpaceDE w:val="0"/>
        <w:autoSpaceDN w:val="0"/>
        <w:adjustRightInd w:val="0"/>
        <w:spacing w:after="0" w:line="240" w:lineRule="auto"/>
        <w:ind w:left="210" w:right="-20"/>
        <w:rPr>
          <w:rFonts w:ascii="Times New Roman" w:hAnsi="Times New Roman"/>
          <w:color w:val="2F2F2F"/>
          <w:position w:val="2"/>
          <w:sz w:val="24"/>
          <w:szCs w:val="24"/>
          <w:lang w:val="kk-KZ"/>
        </w:rPr>
      </w:pPr>
      <w:r w:rsidRPr="000C1676">
        <w:rPr>
          <w:rFonts w:ascii="Times New Roman" w:hAnsi="Times New Roman"/>
          <w:color w:val="3D3D3D"/>
          <w:w w:val="94"/>
          <w:sz w:val="24"/>
          <w:szCs w:val="24"/>
          <w:lang w:val="kk-KZ"/>
        </w:rPr>
        <w:t>ISB</w:t>
      </w:r>
      <w:r w:rsidRPr="000C1676">
        <w:rPr>
          <w:rFonts w:ascii="Times New Roman" w:hAnsi="Times New Roman"/>
          <w:color w:val="3D3D3D"/>
          <w:w w:val="95"/>
          <w:sz w:val="24"/>
          <w:szCs w:val="24"/>
          <w:lang w:val="kk-KZ"/>
        </w:rPr>
        <w:t>N</w:t>
      </w:r>
      <w:r w:rsidRPr="000C1676">
        <w:rPr>
          <w:rFonts w:ascii="Times New Roman" w:hAnsi="Times New Roman"/>
          <w:color w:val="3D3D3D"/>
          <w:spacing w:val="-26"/>
          <w:sz w:val="24"/>
          <w:szCs w:val="24"/>
          <w:lang w:val="kk-KZ"/>
        </w:rPr>
        <w:t xml:space="preserve"> </w:t>
      </w:r>
      <w:r w:rsidRPr="000C1676">
        <w:rPr>
          <w:rFonts w:ascii="Times New Roman" w:hAnsi="Times New Roman"/>
          <w:color w:val="2F2F2F"/>
          <w:sz w:val="24"/>
          <w:szCs w:val="24"/>
          <w:lang w:val="kk-KZ"/>
        </w:rPr>
        <w:t>97</w:t>
      </w:r>
      <w:r w:rsidR="00D62A90" w:rsidRPr="000C1676">
        <w:rPr>
          <w:rFonts w:ascii="Times New Roman" w:hAnsi="Times New Roman"/>
          <w:color w:val="2F2F2F"/>
          <w:sz w:val="24"/>
          <w:szCs w:val="24"/>
          <w:lang w:val="kk-KZ"/>
        </w:rPr>
        <w:t>Ә</w:t>
      </w:r>
      <w:r w:rsidRPr="000C1676">
        <w:rPr>
          <w:rFonts w:ascii="Times New Roman" w:hAnsi="Times New Roman"/>
          <w:color w:val="2F2F2F"/>
          <w:sz w:val="24"/>
          <w:szCs w:val="24"/>
          <w:lang w:val="kk-KZ"/>
        </w:rPr>
        <w:t>-601-217-125-9</w:t>
      </w:r>
      <w:r w:rsidRPr="000C1676">
        <w:rPr>
          <w:rFonts w:ascii="Times New Roman" w:hAnsi="Times New Roman"/>
          <w:color w:val="2F2F2F"/>
          <w:sz w:val="24"/>
          <w:szCs w:val="24"/>
          <w:lang w:val="kk-KZ"/>
        </w:rPr>
        <w:tab/>
      </w:r>
      <w:r w:rsidRPr="000C1676">
        <w:rPr>
          <w:rFonts w:ascii="Times New Roman" w:hAnsi="Times New Roman"/>
          <w:color w:val="565656"/>
          <w:position w:val="2"/>
          <w:sz w:val="24"/>
          <w:szCs w:val="24"/>
          <w:lang w:val="kk-KZ"/>
        </w:rPr>
        <w:t>©</w:t>
      </w:r>
      <w:r w:rsidRPr="000C1676">
        <w:rPr>
          <w:rFonts w:ascii="Times New Roman" w:hAnsi="Times New Roman"/>
          <w:color w:val="565656"/>
          <w:spacing w:val="16"/>
          <w:position w:val="2"/>
          <w:sz w:val="24"/>
          <w:szCs w:val="24"/>
          <w:lang w:val="kk-KZ"/>
        </w:rPr>
        <w:t xml:space="preserve"> </w:t>
      </w:r>
      <w:r w:rsidRPr="000C1676">
        <w:rPr>
          <w:rFonts w:ascii="Times New Roman" w:hAnsi="Times New Roman"/>
          <w:color w:val="2F2F2F"/>
          <w:w w:val="91"/>
          <w:position w:val="2"/>
          <w:sz w:val="24"/>
          <w:szCs w:val="24"/>
          <w:lang w:val="kk-KZ"/>
        </w:rPr>
        <w:t>Мамасерi</w:t>
      </w:r>
      <w:r w:rsidR="000C1676">
        <w:rPr>
          <w:rFonts w:ascii="Times New Roman" w:hAnsi="Times New Roman"/>
          <w:color w:val="2F2F2F"/>
          <w:w w:val="91"/>
          <w:position w:val="2"/>
          <w:sz w:val="24"/>
          <w:szCs w:val="24"/>
          <w:lang w:val="kk-KZ"/>
        </w:rPr>
        <w:t>к</w:t>
      </w:r>
      <w:r w:rsidR="00A4568A" w:rsidRPr="000C1676">
        <w:rPr>
          <w:rFonts w:ascii="Times New Roman" w:hAnsi="Times New Roman"/>
          <w:color w:val="2F2F2F"/>
          <w:w w:val="91"/>
          <w:position w:val="2"/>
          <w:sz w:val="24"/>
          <w:szCs w:val="24"/>
          <w:lang w:val="kk-KZ"/>
        </w:rPr>
        <w:t>о</w:t>
      </w:r>
      <w:r w:rsidRPr="000C1676">
        <w:rPr>
          <w:rFonts w:ascii="Times New Roman" w:hAnsi="Times New Roman"/>
          <w:color w:val="2F2F2F"/>
          <w:w w:val="91"/>
          <w:position w:val="2"/>
          <w:sz w:val="24"/>
          <w:szCs w:val="24"/>
          <w:lang w:val="kk-KZ"/>
        </w:rPr>
        <w:t>ва</w:t>
      </w:r>
      <w:r w:rsidRPr="000C1676">
        <w:rPr>
          <w:rFonts w:ascii="Times New Roman" w:hAnsi="Times New Roman"/>
          <w:color w:val="2F2F2F"/>
          <w:spacing w:val="3"/>
          <w:w w:val="91"/>
          <w:position w:val="2"/>
          <w:sz w:val="24"/>
          <w:szCs w:val="24"/>
          <w:lang w:val="kk-KZ"/>
        </w:rPr>
        <w:t xml:space="preserve"> </w:t>
      </w:r>
      <w:r w:rsidRPr="0065003A">
        <w:rPr>
          <w:rFonts w:ascii="Times New Roman" w:hAnsi="Times New Roman"/>
          <w:bCs/>
          <w:color w:val="2F2F2F"/>
          <w:position w:val="2"/>
          <w:sz w:val="24"/>
          <w:szCs w:val="24"/>
          <w:lang w:val="kk-KZ"/>
        </w:rPr>
        <w:t>Ш.,</w:t>
      </w:r>
      <w:r w:rsidRPr="000C1676">
        <w:rPr>
          <w:rFonts w:ascii="Times New Roman" w:hAnsi="Times New Roman"/>
          <w:b/>
          <w:bCs/>
          <w:color w:val="2F2F2F"/>
          <w:spacing w:val="24"/>
          <w:position w:val="2"/>
          <w:sz w:val="24"/>
          <w:szCs w:val="24"/>
          <w:lang w:val="kk-KZ"/>
        </w:rPr>
        <w:t xml:space="preserve"> </w:t>
      </w:r>
      <w:r w:rsidRPr="000C1676">
        <w:rPr>
          <w:rFonts w:ascii="Times New Roman" w:hAnsi="Times New Roman"/>
          <w:color w:val="2F2F2F"/>
          <w:position w:val="2"/>
          <w:sz w:val="24"/>
          <w:szCs w:val="24"/>
          <w:lang w:val="kk-KZ"/>
        </w:rPr>
        <w:t>2010</w:t>
      </w:r>
    </w:p>
    <w:p w:rsidR="000C1676" w:rsidRDefault="000C1676" w:rsidP="000C1676">
      <w:pPr>
        <w:widowControl w:val="0"/>
        <w:tabs>
          <w:tab w:val="left" w:pos="3760"/>
        </w:tabs>
        <w:autoSpaceDE w:val="0"/>
        <w:autoSpaceDN w:val="0"/>
        <w:adjustRightInd w:val="0"/>
        <w:spacing w:after="0" w:line="240" w:lineRule="auto"/>
        <w:ind w:left="210" w:right="-20"/>
        <w:rPr>
          <w:rFonts w:ascii="Times New Roman" w:hAnsi="Times New Roman"/>
          <w:color w:val="2F2F2F"/>
          <w:position w:val="2"/>
          <w:sz w:val="24"/>
          <w:szCs w:val="24"/>
          <w:lang w:val="kk-KZ"/>
        </w:rPr>
      </w:pPr>
    </w:p>
    <w:p w:rsidR="000C1676" w:rsidRDefault="000C1676" w:rsidP="000C1676">
      <w:pPr>
        <w:widowControl w:val="0"/>
        <w:tabs>
          <w:tab w:val="left" w:pos="3760"/>
        </w:tabs>
        <w:autoSpaceDE w:val="0"/>
        <w:autoSpaceDN w:val="0"/>
        <w:adjustRightInd w:val="0"/>
        <w:spacing w:after="0" w:line="240" w:lineRule="auto"/>
        <w:ind w:left="210" w:right="-20"/>
        <w:rPr>
          <w:rFonts w:ascii="Times New Roman" w:hAnsi="Times New Roman"/>
          <w:color w:val="2F2F2F"/>
          <w:position w:val="2"/>
          <w:sz w:val="24"/>
          <w:szCs w:val="24"/>
          <w:lang w:val="kk-KZ"/>
        </w:rPr>
      </w:pPr>
    </w:p>
    <w:p w:rsidR="000C1676" w:rsidRDefault="000C1676" w:rsidP="000C1676">
      <w:pPr>
        <w:widowControl w:val="0"/>
        <w:tabs>
          <w:tab w:val="left" w:pos="3760"/>
        </w:tabs>
        <w:autoSpaceDE w:val="0"/>
        <w:autoSpaceDN w:val="0"/>
        <w:adjustRightInd w:val="0"/>
        <w:spacing w:after="0" w:line="240" w:lineRule="auto"/>
        <w:ind w:left="210" w:right="-20"/>
        <w:rPr>
          <w:rFonts w:ascii="Times New Roman" w:hAnsi="Times New Roman"/>
          <w:color w:val="2F2F2F"/>
          <w:position w:val="2"/>
          <w:sz w:val="24"/>
          <w:szCs w:val="24"/>
          <w:lang w:val="kk-KZ"/>
        </w:rPr>
      </w:pPr>
    </w:p>
    <w:p w:rsidR="000C1676" w:rsidRDefault="000C1676" w:rsidP="000C1676">
      <w:pPr>
        <w:widowControl w:val="0"/>
        <w:tabs>
          <w:tab w:val="left" w:pos="3760"/>
        </w:tabs>
        <w:autoSpaceDE w:val="0"/>
        <w:autoSpaceDN w:val="0"/>
        <w:adjustRightInd w:val="0"/>
        <w:spacing w:after="0" w:line="240" w:lineRule="auto"/>
        <w:ind w:left="210" w:right="-20"/>
        <w:rPr>
          <w:rFonts w:ascii="Times New Roman" w:hAnsi="Times New Roman"/>
          <w:color w:val="2F2F2F"/>
          <w:position w:val="2"/>
          <w:sz w:val="24"/>
          <w:szCs w:val="24"/>
          <w:lang w:val="kk-KZ"/>
        </w:rPr>
      </w:pPr>
    </w:p>
    <w:p w:rsidR="000C1676" w:rsidRDefault="000C1676" w:rsidP="000C1676">
      <w:pPr>
        <w:widowControl w:val="0"/>
        <w:tabs>
          <w:tab w:val="left" w:pos="3760"/>
        </w:tabs>
        <w:autoSpaceDE w:val="0"/>
        <w:autoSpaceDN w:val="0"/>
        <w:adjustRightInd w:val="0"/>
        <w:spacing w:after="0" w:line="240" w:lineRule="auto"/>
        <w:ind w:left="210" w:right="-20"/>
        <w:rPr>
          <w:rFonts w:ascii="Times New Roman" w:hAnsi="Times New Roman"/>
          <w:color w:val="2F2F2F"/>
          <w:position w:val="2"/>
          <w:sz w:val="24"/>
          <w:szCs w:val="24"/>
          <w:lang w:val="kk-KZ"/>
        </w:rPr>
      </w:pPr>
    </w:p>
    <w:p w:rsidR="000C1676" w:rsidRDefault="000C1676" w:rsidP="000C1676">
      <w:pPr>
        <w:widowControl w:val="0"/>
        <w:tabs>
          <w:tab w:val="left" w:pos="3760"/>
        </w:tabs>
        <w:autoSpaceDE w:val="0"/>
        <w:autoSpaceDN w:val="0"/>
        <w:adjustRightInd w:val="0"/>
        <w:spacing w:after="0" w:line="240" w:lineRule="auto"/>
        <w:ind w:left="210" w:right="-20"/>
        <w:rPr>
          <w:rFonts w:ascii="Times New Roman" w:hAnsi="Times New Roman"/>
          <w:color w:val="2F2F2F"/>
          <w:position w:val="2"/>
          <w:sz w:val="24"/>
          <w:szCs w:val="24"/>
          <w:lang w:val="kk-KZ"/>
        </w:rPr>
      </w:pPr>
    </w:p>
    <w:p w:rsidR="000C1676" w:rsidRDefault="000C1676" w:rsidP="000C1676">
      <w:pPr>
        <w:widowControl w:val="0"/>
        <w:tabs>
          <w:tab w:val="left" w:pos="3760"/>
        </w:tabs>
        <w:autoSpaceDE w:val="0"/>
        <w:autoSpaceDN w:val="0"/>
        <w:adjustRightInd w:val="0"/>
        <w:spacing w:after="0" w:line="240" w:lineRule="auto"/>
        <w:ind w:left="210" w:right="-20"/>
        <w:rPr>
          <w:rFonts w:ascii="Times New Roman" w:hAnsi="Times New Roman"/>
          <w:color w:val="2F2F2F"/>
          <w:position w:val="2"/>
          <w:sz w:val="24"/>
          <w:szCs w:val="24"/>
          <w:lang w:val="kk-KZ"/>
        </w:rPr>
      </w:pPr>
    </w:p>
    <w:p w:rsidR="000C1676" w:rsidRDefault="000C1676" w:rsidP="000C1676">
      <w:pPr>
        <w:widowControl w:val="0"/>
        <w:tabs>
          <w:tab w:val="left" w:pos="3760"/>
        </w:tabs>
        <w:autoSpaceDE w:val="0"/>
        <w:autoSpaceDN w:val="0"/>
        <w:adjustRightInd w:val="0"/>
        <w:spacing w:after="0" w:line="240" w:lineRule="auto"/>
        <w:ind w:left="210" w:right="-20"/>
        <w:rPr>
          <w:rFonts w:ascii="Times New Roman" w:hAnsi="Times New Roman"/>
          <w:color w:val="2F2F2F"/>
          <w:position w:val="2"/>
          <w:sz w:val="24"/>
          <w:szCs w:val="24"/>
          <w:lang w:val="kk-KZ"/>
        </w:rPr>
      </w:pPr>
    </w:p>
    <w:p w:rsidR="000C1676" w:rsidRDefault="000C1676" w:rsidP="000C1676">
      <w:pPr>
        <w:widowControl w:val="0"/>
        <w:tabs>
          <w:tab w:val="left" w:pos="3760"/>
        </w:tabs>
        <w:autoSpaceDE w:val="0"/>
        <w:autoSpaceDN w:val="0"/>
        <w:adjustRightInd w:val="0"/>
        <w:spacing w:after="0" w:line="240" w:lineRule="auto"/>
        <w:ind w:left="210" w:right="-20"/>
        <w:rPr>
          <w:rFonts w:ascii="Times New Roman" w:hAnsi="Times New Roman"/>
          <w:color w:val="2F2F2F"/>
          <w:position w:val="2"/>
          <w:sz w:val="24"/>
          <w:szCs w:val="24"/>
          <w:lang w:val="kk-KZ"/>
        </w:rPr>
      </w:pPr>
    </w:p>
    <w:p w:rsidR="000C1676" w:rsidRDefault="000C1676" w:rsidP="000C1676">
      <w:pPr>
        <w:widowControl w:val="0"/>
        <w:tabs>
          <w:tab w:val="left" w:pos="3760"/>
        </w:tabs>
        <w:autoSpaceDE w:val="0"/>
        <w:autoSpaceDN w:val="0"/>
        <w:adjustRightInd w:val="0"/>
        <w:spacing w:after="0" w:line="240" w:lineRule="auto"/>
        <w:ind w:left="210" w:right="-20"/>
        <w:rPr>
          <w:rFonts w:ascii="Times New Roman" w:hAnsi="Times New Roman"/>
          <w:color w:val="2F2F2F"/>
          <w:position w:val="2"/>
          <w:sz w:val="24"/>
          <w:szCs w:val="24"/>
          <w:lang w:val="kk-KZ"/>
        </w:rPr>
      </w:pPr>
    </w:p>
    <w:p w:rsidR="000C1676" w:rsidRDefault="000C1676" w:rsidP="000C1676">
      <w:pPr>
        <w:widowControl w:val="0"/>
        <w:tabs>
          <w:tab w:val="left" w:pos="3760"/>
        </w:tabs>
        <w:autoSpaceDE w:val="0"/>
        <w:autoSpaceDN w:val="0"/>
        <w:adjustRightInd w:val="0"/>
        <w:spacing w:after="0" w:line="240" w:lineRule="auto"/>
        <w:ind w:left="210" w:right="-20"/>
        <w:rPr>
          <w:rFonts w:ascii="Times New Roman" w:hAnsi="Times New Roman"/>
          <w:color w:val="2F2F2F"/>
          <w:position w:val="2"/>
          <w:sz w:val="24"/>
          <w:szCs w:val="24"/>
          <w:lang w:val="kk-KZ"/>
        </w:rPr>
      </w:pPr>
    </w:p>
    <w:p w:rsidR="000C1676" w:rsidRDefault="000C1676" w:rsidP="000C1676">
      <w:pPr>
        <w:widowControl w:val="0"/>
        <w:tabs>
          <w:tab w:val="left" w:pos="3760"/>
        </w:tabs>
        <w:autoSpaceDE w:val="0"/>
        <w:autoSpaceDN w:val="0"/>
        <w:adjustRightInd w:val="0"/>
        <w:spacing w:after="0" w:line="240" w:lineRule="auto"/>
        <w:ind w:left="210" w:right="-20"/>
        <w:rPr>
          <w:rFonts w:ascii="Times New Roman" w:hAnsi="Times New Roman"/>
          <w:color w:val="2F2F2F"/>
          <w:position w:val="2"/>
          <w:sz w:val="24"/>
          <w:szCs w:val="24"/>
          <w:lang w:val="kk-KZ"/>
        </w:rPr>
      </w:pPr>
    </w:p>
    <w:p w:rsidR="000C1676" w:rsidRDefault="000C1676" w:rsidP="000C1676">
      <w:pPr>
        <w:widowControl w:val="0"/>
        <w:tabs>
          <w:tab w:val="left" w:pos="3760"/>
        </w:tabs>
        <w:autoSpaceDE w:val="0"/>
        <w:autoSpaceDN w:val="0"/>
        <w:adjustRightInd w:val="0"/>
        <w:spacing w:after="0" w:line="240" w:lineRule="auto"/>
        <w:ind w:left="210" w:right="-20"/>
        <w:rPr>
          <w:rFonts w:ascii="Times New Roman" w:hAnsi="Times New Roman"/>
          <w:color w:val="2F2F2F"/>
          <w:position w:val="2"/>
          <w:sz w:val="24"/>
          <w:szCs w:val="24"/>
          <w:lang w:val="kk-KZ"/>
        </w:rPr>
      </w:pPr>
    </w:p>
    <w:p w:rsidR="000C1676" w:rsidRDefault="000C1676" w:rsidP="000C1676">
      <w:pPr>
        <w:widowControl w:val="0"/>
        <w:tabs>
          <w:tab w:val="left" w:pos="3760"/>
        </w:tabs>
        <w:autoSpaceDE w:val="0"/>
        <w:autoSpaceDN w:val="0"/>
        <w:adjustRightInd w:val="0"/>
        <w:spacing w:after="0" w:line="240" w:lineRule="auto"/>
        <w:ind w:left="210" w:right="-20"/>
        <w:rPr>
          <w:rFonts w:ascii="Times New Roman" w:hAnsi="Times New Roman"/>
          <w:color w:val="2F2F2F"/>
          <w:position w:val="2"/>
          <w:sz w:val="24"/>
          <w:szCs w:val="24"/>
          <w:lang w:val="kk-KZ"/>
        </w:rPr>
      </w:pPr>
    </w:p>
    <w:p w:rsidR="000C1676" w:rsidRDefault="000C1676" w:rsidP="000C1676">
      <w:pPr>
        <w:widowControl w:val="0"/>
        <w:tabs>
          <w:tab w:val="left" w:pos="3760"/>
        </w:tabs>
        <w:autoSpaceDE w:val="0"/>
        <w:autoSpaceDN w:val="0"/>
        <w:adjustRightInd w:val="0"/>
        <w:spacing w:after="0" w:line="240" w:lineRule="auto"/>
        <w:ind w:left="210" w:right="-20"/>
        <w:rPr>
          <w:rFonts w:ascii="Times New Roman" w:hAnsi="Times New Roman"/>
          <w:color w:val="2F2F2F"/>
          <w:position w:val="2"/>
          <w:sz w:val="24"/>
          <w:szCs w:val="24"/>
          <w:lang w:val="kk-KZ"/>
        </w:rPr>
      </w:pPr>
    </w:p>
    <w:p w:rsidR="000C1676" w:rsidRDefault="000C1676" w:rsidP="000C1676">
      <w:pPr>
        <w:widowControl w:val="0"/>
        <w:tabs>
          <w:tab w:val="left" w:pos="3760"/>
        </w:tabs>
        <w:autoSpaceDE w:val="0"/>
        <w:autoSpaceDN w:val="0"/>
        <w:adjustRightInd w:val="0"/>
        <w:spacing w:after="0" w:line="240" w:lineRule="auto"/>
        <w:ind w:left="210" w:right="-20"/>
        <w:rPr>
          <w:rFonts w:ascii="Times New Roman" w:hAnsi="Times New Roman"/>
          <w:color w:val="2F2F2F"/>
          <w:position w:val="2"/>
          <w:sz w:val="24"/>
          <w:szCs w:val="24"/>
          <w:lang w:val="kk-KZ"/>
        </w:rPr>
      </w:pPr>
    </w:p>
    <w:p w:rsidR="000C1676" w:rsidRDefault="000C1676" w:rsidP="000C1676">
      <w:pPr>
        <w:widowControl w:val="0"/>
        <w:tabs>
          <w:tab w:val="left" w:pos="3760"/>
        </w:tabs>
        <w:autoSpaceDE w:val="0"/>
        <w:autoSpaceDN w:val="0"/>
        <w:adjustRightInd w:val="0"/>
        <w:spacing w:after="0" w:line="240" w:lineRule="auto"/>
        <w:ind w:left="210" w:right="-20"/>
        <w:rPr>
          <w:rFonts w:ascii="Times New Roman" w:hAnsi="Times New Roman"/>
          <w:color w:val="2F2F2F"/>
          <w:position w:val="2"/>
          <w:sz w:val="24"/>
          <w:szCs w:val="24"/>
          <w:lang w:val="kk-KZ"/>
        </w:rPr>
      </w:pPr>
    </w:p>
    <w:p w:rsidR="000C1676" w:rsidRDefault="000C1676" w:rsidP="000C1676">
      <w:pPr>
        <w:widowControl w:val="0"/>
        <w:tabs>
          <w:tab w:val="left" w:pos="3760"/>
        </w:tabs>
        <w:autoSpaceDE w:val="0"/>
        <w:autoSpaceDN w:val="0"/>
        <w:adjustRightInd w:val="0"/>
        <w:spacing w:after="0" w:line="240" w:lineRule="auto"/>
        <w:ind w:left="210" w:right="-20"/>
        <w:rPr>
          <w:rFonts w:ascii="Times New Roman" w:hAnsi="Times New Roman"/>
          <w:color w:val="2F2F2F"/>
          <w:position w:val="2"/>
          <w:sz w:val="24"/>
          <w:szCs w:val="24"/>
          <w:lang w:val="kk-KZ"/>
        </w:rPr>
      </w:pPr>
    </w:p>
    <w:p w:rsidR="000C1676" w:rsidRDefault="000C1676" w:rsidP="000C1676">
      <w:pPr>
        <w:widowControl w:val="0"/>
        <w:tabs>
          <w:tab w:val="left" w:pos="3760"/>
        </w:tabs>
        <w:autoSpaceDE w:val="0"/>
        <w:autoSpaceDN w:val="0"/>
        <w:adjustRightInd w:val="0"/>
        <w:spacing w:after="0" w:line="240" w:lineRule="auto"/>
        <w:ind w:left="210" w:right="-20"/>
        <w:rPr>
          <w:rFonts w:ascii="Times New Roman" w:hAnsi="Times New Roman"/>
          <w:color w:val="2F2F2F"/>
          <w:position w:val="2"/>
          <w:sz w:val="24"/>
          <w:szCs w:val="24"/>
          <w:lang w:val="kk-KZ"/>
        </w:rPr>
      </w:pPr>
    </w:p>
    <w:p w:rsidR="000C1676" w:rsidRDefault="000C1676" w:rsidP="000C1676">
      <w:pPr>
        <w:widowControl w:val="0"/>
        <w:tabs>
          <w:tab w:val="left" w:pos="3760"/>
        </w:tabs>
        <w:autoSpaceDE w:val="0"/>
        <w:autoSpaceDN w:val="0"/>
        <w:adjustRightInd w:val="0"/>
        <w:spacing w:after="0" w:line="240" w:lineRule="auto"/>
        <w:ind w:left="210" w:right="-20"/>
        <w:rPr>
          <w:rFonts w:ascii="Times New Roman" w:hAnsi="Times New Roman"/>
          <w:color w:val="2F2F2F"/>
          <w:position w:val="2"/>
          <w:sz w:val="24"/>
          <w:szCs w:val="24"/>
          <w:lang w:val="kk-KZ"/>
        </w:rPr>
      </w:pPr>
    </w:p>
    <w:p w:rsidR="000C1676" w:rsidRDefault="000C1676" w:rsidP="000C1676">
      <w:pPr>
        <w:widowControl w:val="0"/>
        <w:tabs>
          <w:tab w:val="left" w:pos="3760"/>
        </w:tabs>
        <w:autoSpaceDE w:val="0"/>
        <w:autoSpaceDN w:val="0"/>
        <w:adjustRightInd w:val="0"/>
        <w:spacing w:after="0" w:line="240" w:lineRule="auto"/>
        <w:ind w:left="210" w:right="-20"/>
        <w:rPr>
          <w:rFonts w:ascii="Times New Roman" w:hAnsi="Times New Roman"/>
          <w:color w:val="2F2F2F"/>
          <w:position w:val="2"/>
          <w:sz w:val="24"/>
          <w:szCs w:val="24"/>
          <w:lang w:val="kk-KZ"/>
        </w:rPr>
      </w:pPr>
    </w:p>
    <w:p w:rsidR="000C1676" w:rsidRDefault="000C1676" w:rsidP="000C1676">
      <w:pPr>
        <w:widowControl w:val="0"/>
        <w:tabs>
          <w:tab w:val="left" w:pos="3760"/>
        </w:tabs>
        <w:autoSpaceDE w:val="0"/>
        <w:autoSpaceDN w:val="0"/>
        <w:adjustRightInd w:val="0"/>
        <w:spacing w:after="0" w:line="240" w:lineRule="auto"/>
        <w:ind w:left="210" w:right="-20"/>
        <w:rPr>
          <w:rFonts w:ascii="Times New Roman" w:hAnsi="Times New Roman"/>
          <w:color w:val="2F2F2F"/>
          <w:position w:val="2"/>
          <w:sz w:val="24"/>
          <w:szCs w:val="24"/>
          <w:lang w:val="kk-KZ"/>
        </w:rPr>
      </w:pPr>
    </w:p>
    <w:p w:rsidR="000C1676" w:rsidRDefault="000C1676" w:rsidP="000C1676">
      <w:pPr>
        <w:widowControl w:val="0"/>
        <w:tabs>
          <w:tab w:val="left" w:pos="3760"/>
        </w:tabs>
        <w:autoSpaceDE w:val="0"/>
        <w:autoSpaceDN w:val="0"/>
        <w:adjustRightInd w:val="0"/>
        <w:spacing w:after="0" w:line="240" w:lineRule="auto"/>
        <w:ind w:left="210" w:right="-20"/>
        <w:rPr>
          <w:rFonts w:ascii="Times New Roman" w:hAnsi="Times New Roman"/>
          <w:color w:val="2F2F2F"/>
          <w:position w:val="2"/>
          <w:sz w:val="24"/>
          <w:szCs w:val="24"/>
          <w:lang w:val="kk-KZ"/>
        </w:rPr>
      </w:pPr>
    </w:p>
    <w:p w:rsidR="000C1676" w:rsidRDefault="000C1676" w:rsidP="000C1676">
      <w:pPr>
        <w:widowControl w:val="0"/>
        <w:tabs>
          <w:tab w:val="left" w:pos="3760"/>
        </w:tabs>
        <w:autoSpaceDE w:val="0"/>
        <w:autoSpaceDN w:val="0"/>
        <w:adjustRightInd w:val="0"/>
        <w:spacing w:after="0" w:line="240" w:lineRule="auto"/>
        <w:ind w:left="210" w:right="-20"/>
        <w:rPr>
          <w:rFonts w:ascii="Times New Roman" w:hAnsi="Times New Roman"/>
          <w:color w:val="2F2F2F"/>
          <w:position w:val="2"/>
          <w:sz w:val="24"/>
          <w:szCs w:val="24"/>
          <w:lang w:val="kk-KZ"/>
        </w:rPr>
      </w:pPr>
    </w:p>
    <w:p w:rsidR="000C1676" w:rsidRDefault="000C1676" w:rsidP="000C1676">
      <w:pPr>
        <w:widowControl w:val="0"/>
        <w:tabs>
          <w:tab w:val="left" w:pos="3760"/>
        </w:tabs>
        <w:autoSpaceDE w:val="0"/>
        <w:autoSpaceDN w:val="0"/>
        <w:adjustRightInd w:val="0"/>
        <w:spacing w:after="0" w:line="240" w:lineRule="auto"/>
        <w:ind w:left="210" w:right="-20"/>
        <w:rPr>
          <w:rFonts w:ascii="Times New Roman" w:hAnsi="Times New Roman"/>
          <w:color w:val="2F2F2F"/>
          <w:position w:val="2"/>
          <w:sz w:val="24"/>
          <w:szCs w:val="24"/>
          <w:lang w:val="kk-KZ"/>
        </w:rPr>
      </w:pPr>
    </w:p>
    <w:p w:rsidR="000C1676" w:rsidRDefault="000C1676" w:rsidP="000C1676">
      <w:pPr>
        <w:widowControl w:val="0"/>
        <w:tabs>
          <w:tab w:val="left" w:pos="3760"/>
        </w:tabs>
        <w:autoSpaceDE w:val="0"/>
        <w:autoSpaceDN w:val="0"/>
        <w:adjustRightInd w:val="0"/>
        <w:spacing w:after="0" w:line="240" w:lineRule="auto"/>
        <w:ind w:left="210" w:right="-20"/>
        <w:rPr>
          <w:rFonts w:ascii="Times New Roman" w:hAnsi="Times New Roman"/>
          <w:color w:val="2F2F2F"/>
          <w:position w:val="2"/>
          <w:sz w:val="24"/>
          <w:szCs w:val="24"/>
          <w:lang w:val="kk-KZ"/>
        </w:rPr>
      </w:pPr>
    </w:p>
    <w:p w:rsidR="000C1676" w:rsidRPr="000C1676" w:rsidRDefault="000C1676" w:rsidP="000C1676">
      <w:pPr>
        <w:widowControl w:val="0"/>
        <w:tabs>
          <w:tab w:val="left" w:pos="3760"/>
        </w:tabs>
        <w:autoSpaceDE w:val="0"/>
        <w:autoSpaceDN w:val="0"/>
        <w:adjustRightInd w:val="0"/>
        <w:spacing w:after="0" w:line="240" w:lineRule="auto"/>
        <w:ind w:left="210" w:right="-20"/>
        <w:rPr>
          <w:rFonts w:ascii="Times New Roman" w:hAnsi="Times New Roman"/>
          <w:color w:val="2F2F2F"/>
          <w:position w:val="2"/>
          <w:sz w:val="24"/>
          <w:szCs w:val="24"/>
          <w:lang w:val="kk-KZ"/>
        </w:rPr>
      </w:pPr>
    </w:p>
    <w:p w:rsidR="00A378EC" w:rsidRPr="000C1676" w:rsidRDefault="00A378EC" w:rsidP="000C1676">
      <w:pPr>
        <w:widowControl w:val="0"/>
        <w:tabs>
          <w:tab w:val="left" w:pos="3760"/>
        </w:tabs>
        <w:autoSpaceDE w:val="0"/>
        <w:autoSpaceDN w:val="0"/>
        <w:adjustRightInd w:val="0"/>
        <w:spacing w:after="0" w:line="240" w:lineRule="auto"/>
        <w:ind w:left="210" w:right="-20"/>
        <w:rPr>
          <w:rFonts w:ascii="Times New Roman" w:hAnsi="Times New Roman"/>
          <w:color w:val="000000"/>
          <w:sz w:val="24"/>
          <w:szCs w:val="24"/>
          <w:lang w:val="kk-KZ"/>
        </w:rPr>
      </w:pPr>
    </w:p>
    <w:p w:rsidR="00A378EC" w:rsidRPr="000C1676" w:rsidRDefault="00A378EC" w:rsidP="000C1676">
      <w:pPr>
        <w:widowControl w:val="0"/>
        <w:tabs>
          <w:tab w:val="left" w:pos="3760"/>
        </w:tabs>
        <w:autoSpaceDE w:val="0"/>
        <w:autoSpaceDN w:val="0"/>
        <w:adjustRightInd w:val="0"/>
        <w:spacing w:after="0" w:line="240" w:lineRule="auto"/>
        <w:ind w:left="210" w:right="-20"/>
        <w:rPr>
          <w:rFonts w:ascii="Times New Roman" w:hAnsi="Times New Roman"/>
          <w:color w:val="000000"/>
          <w:sz w:val="24"/>
          <w:szCs w:val="24"/>
          <w:lang w:val="kk-KZ"/>
        </w:rPr>
      </w:pPr>
      <w:r w:rsidRPr="000C1676">
        <w:rPr>
          <w:rFonts w:ascii="Times New Roman" w:hAnsi="Times New Roman"/>
          <w:color w:val="000000"/>
          <w:sz w:val="24"/>
          <w:szCs w:val="24"/>
          <w:lang w:val="kk-KZ"/>
        </w:rPr>
        <w:lastRenderedPageBreak/>
        <w:t xml:space="preserve">Бұл кітабымды аяулы ұлым </w:t>
      </w:r>
      <w:r w:rsidR="0048613E" w:rsidRPr="0048613E">
        <w:rPr>
          <w:rFonts w:ascii="Times New Roman" w:hAnsi="Times New Roman"/>
          <w:color w:val="000000"/>
          <w:sz w:val="24"/>
          <w:szCs w:val="24"/>
          <w:lang w:val="kk-KZ"/>
        </w:rPr>
        <w:t xml:space="preserve"> </w:t>
      </w:r>
      <w:r w:rsidRPr="000C1676">
        <w:rPr>
          <w:rFonts w:ascii="Times New Roman" w:hAnsi="Times New Roman"/>
          <w:color w:val="000000"/>
          <w:sz w:val="24"/>
          <w:szCs w:val="24"/>
          <w:lang w:val="kk-KZ"/>
        </w:rPr>
        <w:t xml:space="preserve">Жақпар </w:t>
      </w:r>
      <w:r w:rsidR="0048613E" w:rsidRPr="0048613E">
        <w:rPr>
          <w:rFonts w:ascii="Times New Roman" w:hAnsi="Times New Roman"/>
          <w:color w:val="000000"/>
          <w:sz w:val="24"/>
          <w:szCs w:val="24"/>
          <w:lang w:val="kk-KZ"/>
        </w:rPr>
        <w:t xml:space="preserve"> </w:t>
      </w:r>
      <w:r w:rsidRPr="000C1676">
        <w:rPr>
          <w:rFonts w:ascii="Times New Roman" w:hAnsi="Times New Roman"/>
          <w:color w:val="000000"/>
          <w:sz w:val="24"/>
          <w:szCs w:val="24"/>
          <w:lang w:val="kk-KZ"/>
        </w:rPr>
        <w:t xml:space="preserve">Бейсенұлының </w:t>
      </w:r>
      <w:r w:rsidR="0048613E" w:rsidRPr="0048613E">
        <w:rPr>
          <w:rFonts w:ascii="Times New Roman" w:hAnsi="Times New Roman"/>
          <w:color w:val="000000"/>
          <w:sz w:val="24"/>
          <w:szCs w:val="24"/>
          <w:lang w:val="kk-KZ"/>
        </w:rPr>
        <w:t xml:space="preserve"> </w:t>
      </w:r>
      <w:r w:rsidRPr="000C1676">
        <w:rPr>
          <w:rFonts w:ascii="Times New Roman" w:hAnsi="Times New Roman"/>
          <w:color w:val="000000"/>
          <w:sz w:val="24"/>
          <w:szCs w:val="24"/>
          <w:lang w:val="kk-KZ"/>
        </w:rPr>
        <w:t>рухына арнаймын.</w:t>
      </w:r>
    </w:p>
    <w:p w:rsidR="00A378EC" w:rsidRPr="000C1676" w:rsidRDefault="00A378EC" w:rsidP="000C1676">
      <w:pPr>
        <w:widowControl w:val="0"/>
        <w:tabs>
          <w:tab w:val="left" w:pos="3760"/>
        </w:tabs>
        <w:autoSpaceDE w:val="0"/>
        <w:autoSpaceDN w:val="0"/>
        <w:adjustRightInd w:val="0"/>
        <w:spacing w:after="0" w:line="240" w:lineRule="auto"/>
        <w:ind w:left="210" w:right="-20"/>
        <w:rPr>
          <w:rFonts w:ascii="Times New Roman" w:hAnsi="Times New Roman"/>
          <w:color w:val="000000"/>
          <w:sz w:val="24"/>
          <w:szCs w:val="24"/>
          <w:lang w:val="kk-KZ"/>
        </w:rPr>
      </w:pPr>
      <w:r w:rsidRPr="000C1676">
        <w:rPr>
          <w:rFonts w:ascii="Times New Roman" w:hAnsi="Times New Roman"/>
          <w:color w:val="000000"/>
          <w:sz w:val="24"/>
          <w:szCs w:val="24"/>
          <w:lang w:val="kk-KZ"/>
        </w:rPr>
        <w:t xml:space="preserve">                                                    Автор. </w:t>
      </w:r>
    </w:p>
    <w:p w:rsidR="00A378EC" w:rsidRPr="000C1676" w:rsidRDefault="00420A22" w:rsidP="000C1676">
      <w:pPr>
        <w:widowControl w:val="0"/>
        <w:tabs>
          <w:tab w:val="left" w:pos="3760"/>
        </w:tabs>
        <w:autoSpaceDE w:val="0"/>
        <w:autoSpaceDN w:val="0"/>
        <w:adjustRightInd w:val="0"/>
        <w:spacing w:after="0" w:line="240" w:lineRule="auto"/>
        <w:ind w:left="210" w:right="-20"/>
        <w:rPr>
          <w:rFonts w:ascii="Times New Roman" w:hAnsi="Times New Roman"/>
          <w:sz w:val="24"/>
          <w:szCs w:val="24"/>
          <w:lang w:val="kk-KZ"/>
        </w:rPr>
      </w:pPr>
      <w:bookmarkStart w:id="0" w:name="_GoBack"/>
      <w:r w:rsidRPr="000C1676">
        <w:rPr>
          <w:rFonts w:ascii="Times New Roman" w:hAnsi="Times New Roman"/>
          <w:noProof/>
          <w:sz w:val="24"/>
          <w:szCs w:val="24"/>
          <w:lang w:val="ru-RU" w:eastAsia="ru-RU" w:bidi="ar-SA"/>
        </w:rPr>
        <w:drawing>
          <wp:inline distT="0" distB="0" distL="0" distR="0">
            <wp:extent cx="1295400" cy="1838325"/>
            <wp:effectExtent l="0" t="0" r="0" b="9525"/>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295400" cy="1838325"/>
                    </a:xfrm>
                    <a:prstGeom prst="rect">
                      <a:avLst/>
                    </a:prstGeom>
                    <a:noFill/>
                    <a:ln>
                      <a:noFill/>
                    </a:ln>
                  </pic:spPr>
                </pic:pic>
              </a:graphicData>
            </a:graphic>
          </wp:inline>
        </w:drawing>
      </w:r>
      <w:bookmarkEnd w:id="0"/>
    </w:p>
    <w:p w:rsidR="00A378EC" w:rsidRPr="000C1676" w:rsidRDefault="00420A22" w:rsidP="000C1676">
      <w:pPr>
        <w:widowControl w:val="0"/>
        <w:tabs>
          <w:tab w:val="left" w:pos="4000"/>
        </w:tabs>
        <w:autoSpaceDE w:val="0"/>
        <w:autoSpaceDN w:val="0"/>
        <w:adjustRightInd w:val="0"/>
        <w:spacing w:after="0" w:line="240" w:lineRule="auto"/>
        <w:ind w:left="2475" w:right="-124"/>
        <w:jc w:val="center"/>
        <w:rPr>
          <w:rFonts w:ascii="Times New Roman" w:hAnsi="Times New Roman"/>
          <w:color w:val="000000"/>
          <w:sz w:val="24"/>
          <w:szCs w:val="24"/>
        </w:rPr>
      </w:pPr>
      <w:r w:rsidRPr="000C1676">
        <w:rPr>
          <w:rFonts w:ascii="Times New Roman" w:hAnsi="Times New Roman"/>
          <w:noProof/>
          <w:sz w:val="24"/>
          <w:szCs w:val="24"/>
          <w:lang w:val="ru-RU" w:eastAsia="ru-RU" w:bidi="ar-SA"/>
        </w:rPr>
        <mc:AlternateContent>
          <mc:Choice Requires="wps">
            <w:drawing>
              <wp:anchor distT="0" distB="0" distL="114300" distR="114300" simplePos="0" relativeHeight="251637248" behindDoc="1" locked="0" layoutInCell="0" allowOverlap="1">
                <wp:simplePos x="0" y="0"/>
                <wp:positionH relativeFrom="page">
                  <wp:posOffset>9537065</wp:posOffset>
                </wp:positionH>
                <wp:positionV relativeFrom="page">
                  <wp:posOffset>3962400</wp:posOffset>
                </wp:positionV>
                <wp:extent cx="12700" cy="3575050"/>
                <wp:effectExtent l="12065" t="9525" r="3810" b="15875"/>
                <wp:wrapNone/>
                <wp:docPr id="50"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75050"/>
                        </a:xfrm>
                        <a:custGeom>
                          <a:avLst/>
                          <a:gdLst>
                            <a:gd name="T0" fmla="*/ 0 w 20"/>
                            <a:gd name="T1" fmla="*/ 5630 h 5630"/>
                            <a:gd name="T2" fmla="*/ 0 w 20"/>
                            <a:gd name="T3" fmla="*/ 0 h 5630"/>
                          </a:gdLst>
                          <a:ahLst/>
                          <a:cxnLst>
                            <a:cxn ang="0">
                              <a:pos x="T0" y="T1"/>
                            </a:cxn>
                            <a:cxn ang="0">
                              <a:pos x="T2" y="T3"/>
                            </a:cxn>
                          </a:cxnLst>
                          <a:rect l="0" t="0" r="r" b="b"/>
                          <a:pathLst>
                            <a:path w="20" h="5630">
                              <a:moveTo>
                                <a:pt x="0" y="5630"/>
                              </a:moveTo>
                              <a:lnTo>
                                <a:pt x="0"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B4F0A5" id="Freeform 4"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50.95pt,593.5pt,750.95pt,312pt" coordsize="2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" o:allowincell="f" filled="f" strokeweight="1.44pt">
                <v:path arrowok="t" o:connecttype="custom" o:connectlocs="0,3575050;0,0" o:connectangles="0,0"/>
                <w10:wrap anchorx="page" anchory="page"/>
              </v:polyline>
            </w:pict>
          </mc:Fallback>
        </mc:AlternateContent>
      </w:r>
      <w:r w:rsidR="00A378EC" w:rsidRPr="000C1676">
        <w:rPr>
          <w:rFonts w:ascii="Times New Roman" w:hAnsi="Times New Roman"/>
          <w:color w:val="262626"/>
          <w:w w:val="109"/>
          <w:sz w:val="24"/>
          <w:szCs w:val="24"/>
        </w:rPr>
        <w:t>ЖЫР-ТАҒДЫР</w:t>
      </w:r>
    </w:p>
    <w:p w:rsidR="00A378EC" w:rsidRPr="000C1676" w:rsidRDefault="00A378EC" w:rsidP="000C1676">
      <w:pPr>
        <w:widowControl w:val="0"/>
        <w:autoSpaceDE w:val="0"/>
        <w:autoSpaceDN w:val="0"/>
        <w:adjustRightInd w:val="0"/>
        <w:spacing w:after="0" w:line="240" w:lineRule="auto"/>
        <w:rPr>
          <w:rFonts w:ascii="Times New Roman" w:hAnsi="Times New Roman"/>
          <w:color w:val="000000"/>
          <w:sz w:val="24"/>
          <w:szCs w:val="24"/>
        </w:rPr>
      </w:pPr>
    </w:p>
    <w:p w:rsidR="00A378EC" w:rsidRPr="000C1676" w:rsidRDefault="00A378EC" w:rsidP="000C1676">
      <w:pPr>
        <w:widowControl w:val="0"/>
        <w:autoSpaceDE w:val="0"/>
        <w:autoSpaceDN w:val="0"/>
        <w:adjustRightInd w:val="0"/>
        <w:spacing w:after="0" w:line="240" w:lineRule="auto"/>
        <w:ind w:left="118" w:right="245" w:firstLine="336"/>
        <w:jc w:val="both"/>
        <w:rPr>
          <w:rFonts w:ascii="Times New Roman" w:hAnsi="Times New Roman"/>
          <w:color w:val="000000"/>
          <w:sz w:val="24"/>
          <w:szCs w:val="24"/>
        </w:rPr>
      </w:pPr>
      <w:r w:rsidRPr="000C1676">
        <w:rPr>
          <w:rFonts w:ascii="Times New Roman" w:hAnsi="Times New Roman"/>
          <w:color w:val="262626"/>
          <w:w w:val="86"/>
          <w:sz w:val="24"/>
          <w:szCs w:val="24"/>
        </w:rPr>
        <w:t>А</w:t>
      </w:r>
      <w:r w:rsidRPr="000C1676">
        <w:rPr>
          <w:rFonts w:ascii="Times New Roman" w:hAnsi="Times New Roman"/>
          <w:color w:val="262626"/>
          <w:w w:val="86"/>
          <w:sz w:val="24"/>
          <w:szCs w:val="24"/>
          <w:lang w:val="kk-KZ"/>
        </w:rPr>
        <w:t>қ</w:t>
      </w:r>
      <w:r w:rsidRPr="000C1676">
        <w:rPr>
          <w:rFonts w:ascii="Times New Roman" w:hAnsi="Times New Roman"/>
          <w:color w:val="262626"/>
          <w:w w:val="86"/>
          <w:sz w:val="24"/>
          <w:szCs w:val="24"/>
        </w:rPr>
        <w:t>ынды</w:t>
      </w:r>
      <w:r w:rsidRPr="000C1676">
        <w:rPr>
          <w:rFonts w:ascii="Times New Roman" w:hAnsi="Times New Roman"/>
          <w:color w:val="262626"/>
          <w:w w:val="86"/>
          <w:sz w:val="24"/>
          <w:szCs w:val="24"/>
          <w:lang w:val="kk-KZ"/>
        </w:rPr>
        <w:t>қ</w:t>
      </w:r>
      <w:r w:rsidRPr="000C1676">
        <w:rPr>
          <w:rFonts w:ascii="Times New Roman" w:hAnsi="Times New Roman"/>
          <w:color w:val="262626"/>
          <w:spacing w:val="-41"/>
          <w:sz w:val="24"/>
          <w:szCs w:val="24"/>
        </w:rPr>
        <w:t xml:space="preserve"> </w:t>
      </w:r>
      <w:r w:rsidRPr="000C1676">
        <w:rPr>
          <w:rFonts w:ascii="Times New Roman" w:hAnsi="Times New Roman"/>
          <w:color w:val="262626"/>
          <w:w w:val="99"/>
          <w:sz w:val="24"/>
          <w:szCs w:val="24"/>
          <w:lang w:val="kk-KZ"/>
        </w:rPr>
        <w:t>ө</w:t>
      </w:r>
      <w:r w:rsidRPr="000C1676">
        <w:rPr>
          <w:rFonts w:ascii="Times New Roman" w:hAnsi="Times New Roman"/>
          <w:color w:val="262626"/>
          <w:w w:val="99"/>
          <w:sz w:val="24"/>
          <w:szCs w:val="24"/>
        </w:rPr>
        <w:t>нерi</w:t>
      </w:r>
      <w:r w:rsidRPr="000C1676">
        <w:rPr>
          <w:rFonts w:ascii="Times New Roman" w:hAnsi="Times New Roman"/>
          <w:color w:val="262626"/>
          <w:spacing w:val="2"/>
          <w:w w:val="99"/>
          <w:sz w:val="24"/>
          <w:szCs w:val="24"/>
        </w:rPr>
        <w:t>-</w:t>
      </w:r>
      <w:r w:rsidRPr="000C1676">
        <w:rPr>
          <w:rFonts w:ascii="Times New Roman" w:hAnsi="Times New Roman"/>
          <w:color w:val="262626"/>
          <w:w w:val="99"/>
          <w:sz w:val="24"/>
          <w:szCs w:val="24"/>
        </w:rPr>
        <w:t>адам</w:t>
      </w:r>
      <w:r w:rsidRPr="000C1676">
        <w:rPr>
          <w:rFonts w:ascii="Times New Roman" w:hAnsi="Times New Roman"/>
          <w:color w:val="262626"/>
          <w:w w:val="99"/>
          <w:sz w:val="24"/>
          <w:szCs w:val="24"/>
          <w:lang w:val="kk-KZ"/>
        </w:rPr>
        <w:t>ғ</w:t>
      </w:r>
      <w:r w:rsidRPr="000C1676">
        <w:rPr>
          <w:rFonts w:ascii="Times New Roman" w:hAnsi="Times New Roman"/>
          <w:color w:val="262626"/>
          <w:w w:val="99"/>
          <w:sz w:val="24"/>
          <w:szCs w:val="24"/>
        </w:rPr>
        <w:t>а</w:t>
      </w:r>
      <w:r w:rsidRPr="000C1676">
        <w:rPr>
          <w:rFonts w:ascii="Times New Roman" w:hAnsi="Times New Roman"/>
          <w:color w:val="262626"/>
          <w:spacing w:val="-15"/>
          <w:w w:val="99"/>
          <w:sz w:val="24"/>
          <w:szCs w:val="24"/>
        </w:rPr>
        <w:t xml:space="preserve"> </w:t>
      </w:r>
      <w:r w:rsidRPr="000C1676">
        <w:rPr>
          <w:rFonts w:ascii="Times New Roman" w:hAnsi="Times New Roman"/>
          <w:color w:val="262626"/>
          <w:w w:val="88"/>
          <w:sz w:val="24"/>
          <w:szCs w:val="24"/>
        </w:rPr>
        <w:t>таби</w:t>
      </w:r>
      <w:r w:rsidRPr="000C1676">
        <w:rPr>
          <w:rFonts w:ascii="Times New Roman" w:hAnsi="Times New Roman"/>
          <w:color w:val="262626"/>
          <w:w w:val="88"/>
          <w:sz w:val="24"/>
          <w:szCs w:val="24"/>
          <w:lang w:val="kk-KZ"/>
        </w:rPr>
        <w:t>ғ</w:t>
      </w:r>
      <w:r w:rsidRPr="000C1676">
        <w:rPr>
          <w:rFonts w:ascii="Times New Roman" w:hAnsi="Times New Roman"/>
          <w:color w:val="262626"/>
          <w:w w:val="88"/>
          <w:sz w:val="24"/>
          <w:szCs w:val="24"/>
        </w:rPr>
        <w:t>а</w:t>
      </w:r>
      <w:r w:rsidRPr="000C1676">
        <w:rPr>
          <w:rFonts w:ascii="Times New Roman" w:hAnsi="Times New Roman"/>
          <w:color w:val="262626"/>
          <w:w w:val="89"/>
          <w:sz w:val="24"/>
          <w:szCs w:val="24"/>
        </w:rPr>
        <w:t>т</w:t>
      </w:r>
      <w:r w:rsidRPr="000C1676">
        <w:rPr>
          <w:rFonts w:ascii="Times New Roman" w:hAnsi="Times New Roman"/>
          <w:color w:val="262626"/>
          <w:spacing w:val="-34"/>
          <w:sz w:val="24"/>
          <w:szCs w:val="24"/>
        </w:rPr>
        <w:t xml:space="preserve"> </w:t>
      </w:r>
      <w:r w:rsidRPr="000C1676">
        <w:rPr>
          <w:rFonts w:ascii="Times New Roman" w:hAnsi="Times New Roman"/>
          <w:color w:val="262626"/>
          <w:w w:val="96"/>
          <w:sz w:val="24"/>
          <w:szCs w:val="24"/>
        </w:rPr>
        <w:t>анан</w:t>
      </w:r>
      <w:r w:rsidRPr="000C1676">
        <w:rPr>
          <w:rFonts w:ascii="Times New Roman" w:hAnsi="Times New Roman"/>
          <w:color w:val="262626"/>
          <w:w w:val="96"/>
          <w:sz w:val="24"/>
          <w:szCs w:val="24"/>
          <w:lang w:val="kk-KZ"/>
        </w:rPr>
        <w:t>ың</w:t>
      </w:r>
      <w:r w:rsidRPr="000C1676">
        <w:rPr>
          <w:rFonts w:ascii="Times New Roman" w:hAnsi="Times New Roman"/>
          <w:color w:val="262626"/>
          <w:spacing w:val="-39"/>
          <w:sz w:val="24"/>
          <w:szCs w:val="24"/>
        </w:rPr>
        <w:t xml:space="preserve"> </w:t>
      </w:r>
      <w:r w:rsidRPr="000C1676">
        <w:rPr>
          <w:rFonts w:ascii="Times New Roman" w:hAnsi="Times New Roman"/>
          <w:color w:val="262626"/>
          <w:sz w:val="24"/>
          <w:szCs w:val="24"/>
        </w:rPr>
        <w:t xml:space="preserve">екенiң </w:t>
      </w:r>
      <w:r w:rsidRPr="000C1676">
        <w:rPr>
          <w:rFonts w:ascii="Times New Roman" w:hAnsi="Times New Roman"/>
          <w:color w:val="262626"/>
          <w:w w:val="87"/>
          <w:sz w:val="24"/>
          <w:szCs w:val="24"/>
          <w:lang w:val="kk-KZ"/>
        </w:rPr>
        <w:t>қ</w:t>
      </w:r>
      <w:r w:rsidRPr="000C1676">
        <w:rPr>
          <w:rFonts w:ascii="Times New Roman" w:hAnsi="Times New Roman"/>
          <w:color w:val="262626"/>
          <w:w w:val="87"/>
          <w:sz w:val="24"/>
          <w:szCs w:val="24"/>
        </w:rPr>
        <w:t>аны,</w:t>
      </w:r>
      <w:r w:rsidRPr="000C1676">
        <w:rPr>
          <w:rFonts w:ascii="Times New Roman" w:hAnsi="Times New Roman"/>
          <w:color w:val="262626"/>
          <w:spacing w:val="24"/>
          <w:w w:val="87"/>
          <w:sz w:val="24"/>
          <w:szCs w:val="24"/>
        </w:rPr>
        <w:t xml:space="preserve"> </w:t>
      </w:r>
      <w:r w:rsidRPr="000C1676">
        <w:rPr>
          <w:rFonts w:ascii="Times New Roman" w:hAnsi="Times New Roman"/>
          <w:color w:val="262626"/>
          <w:sz w:val="24"/>
          <w:szCs w:val="24"/>
        </w:rPr>
        <w:t>ананың</w:t>
      </w:r>
      <w:r w:rsidRPr="000C1676">
        <w:rPr>
          <w:rFonts w:ascii="Times New Roman" w:hAnsi="Times New Roman"/>
          <w:color w:val="262626"/>
          <w:spacing w:val="-16"/>
          <w:sz w:val="24"/>
          <w:szCs w:val="24"/>
        </w:rPr>
        <w:t xml:space="preserve"> </w:t>
      </w:r>
      <w:r w:rsidRPr="000C1676">
        <w:rPr>
          <w:rFonts w:ascii="Times New Roman" w:hAnsi="Times New Roman"/>
          <w:color w:val="262626"/>
          <w:sz w:val="24"/>
          <w:szCs w:val="24"/>
        </w:rPr>
        <w:t>с</w:t>
      </w:r>
      <w:r w:rsidRPr="000C1676">
        <w:rPr>
          <w:rFonts w:ascii="Times New Roman" w:hAnsi="Times New Roman"/>
          <w:color w:val="262626"/>
          <w:sz w:val="24"/>
          <w:szCs w:val="24"/>
          <w:lang w:val="kk-KZ"/>
        </w:rPr>
        <w:t>ү</w:t>
      </w:r>
      <w:r w:rsidRPr="000C1676">
        <w:rPr>
          <w:rFonts w:ascii="Times New Roman" w:hAnsi="Times New Roman"/>
          <w:color w:val="262626"/>
          <w:sz w:val="24"/>
          <w:szCs w:val="24"/>
        </w:rPr>
        <w:t>тi</w:t>
      </w:r>
      <w:r w:rsidRPr="000C1676">
        <w:rPr>
          <w:rFonts w:ascii="Times New Roman" w:hAnsi="Times New Roman"/>
          <w:color w:val="262626"/>
          <w:spacing w:val="-17"/>
          <w:sz w:val="24"/>
          <w:szCs w:val="24"/>
        </w:rPr>
        <w:t xml:space="preserve"> </w:t>
      </w:r>
      <w:r w:rsidRPr="000C1676">
        <w:rPr>
          <w:rFonts w:ascii="Times New Roman" w:hAnsi="Times New Roman"/>
          <w:color w:val="262626"/>
          <w:w w:val="90"/>
          <w:sz w:val="24"/>
          <w:szCs w:val="24"/>
        </w:rPr>
        <w:t>ар</w:t>
      </w:r>
      <w:r w:rsidRPr="000C1676">
        <w:rPr>
          <w:rFonts w:ascii="Times New Roman" w:hAnsi="Times New Roman"/>
          <w:color w:val="262626"/>
          <w:w w:val="90"/>
          <w:sz w:val="24"/>
          <w:szCs w:val="24"/>
          <w:lang w:val="kk-KZ"/>
        </w:rPr>
        <w:t>қыл</w:t>
      </w:r>
      <w:r w:rsidRPr="000C1676">
        <w:rPr>
          <w:rFonts w:ascii="Times New Roman" w:hAnsi="Times New Roman"/>
          <w:color w:val="262626"/>
          <w:w w:val="90"/>
          <w:sz w:val="24"/>
          <w:szCs w:val="24"/>
        </w:rPr>
        <w:t>ы</w:t>
      </w:r>
      <w:r w:rsidRPr="000C1676">
        <w:rPr>
          <w:rFonts w:ascii="Times New Roman" w:hAnsi="Times New Roman"/>
          <w:color w:val="262626"/>
          <w:spacing w:val="-19"/>
          <w:w w:val="90"/>
          <w:sz w:val="24"/>
          <w:szCs w:val="24"/>
        </w:rPr>
        <w:t xml:space="preserve"> </w:t>
      </w:r>
      <w:r w:rsidRPr="000C1676">
        <w:rPr>
          <w:rFonts w:ascii="Times New Roman" w:hAnsi="Times New Roman"/>
          <w:color w:val="262626"/>
          <w:w w:val="90"/>
          <w:sz w:val="24"/>
          <w:szCs w:val="24"/>
        </w:rPr>
        <w:t>беретiн</w:t>
      </w:r>
      <w:r w:rsidRPr="000C1676">
        <w:rPr>
          <w:rFonts w:ascii="Times New Roman" w:hAnsi="Times New Roman"/>
          <w:color w:val="262626"/>
          <w:spacing w:val="61"/>
          <w:w w:val="90"/>
          <w:sz w:val="24"/>
          <w:szCs w:val="24"/>
        </w:rPr>
        <w:t xml:space="preserve"> </w:t>
      </w:r>
      <w:r w:rsidRPr="000C1676">
        <w:rPr>
          <w:rFonts w:ascii="Times New Roman" w:hAnsi="Times New Roman"/>
          <w:color w:val="262626"/>
          <w:sz w:val="24"/>
          <w:szCs w:val="24"/>
        </w:rPr>
        <w:t>киелi</w:t>
      </w:r>
      <w:r w:rsidRPr="000C1676">
        <w:rPr>
          <w:rFonts w:ascii="Times New Roman" w:hAnsi="Times New Roman"/>
          <w:color w:val="262626"/>
          <w:spacing w:val="-17"/>
          <w:sz w:val="24"/>
          <w:szCs w:val="24"/>
        </w:rPr>
        <w:t xml:space="preserve"> </w:t>
      </w:r>
      <w:r w:rsidRPr="000C1676">
        <w:rPr>
          <w:rFonts w:ascii="Times New Roman" w:hAnsi="Times New Roman"/>
          <w:color w:val="262626"/>
          <w:spacing w:val="-17"/>
          <w:sz w:val="24"/>
          <w:szCs w:val="24"/>
          <w:lang w:val="kk-KZ"/>
        </w:rPr>
        <w:t xml:space="preserve"> қ</w:t>
      </w:r>
      <w:r w:rsidRPr="000C1676">
        <w:rPr>
          <w:rFonts w:ascii="Times New Roman" w:hAnsi="Times New Roman"/>
          <w:color w:val="262626"/>
          <w:w w:val="88"/>
          <w:sz w:val="24"/>
          <w:szCs w:val="24"/>
        </w:rPr>
        <w:t xml:space="preserve">асиетi. </w:t>
      </w:r>
      <w:r w:rsidRPr="000C1676">
        <w:rPr>
          <w:rFonts w:ascii="Times New Roman" w:hAnsi="Times New Roman"/>
          <w:color w:val="262626"/>
          <w:w w:val="91"/>
          <w:sz w:val="24"/>
          <w:szCs w:val="24"/>
        </w:rPr>
        <w:t>Ол</w:t>
      </w:r>
      <w:r w:rsidRPr="000C1676">
        <w:rPr>
          <w:rFonts w:ascii="Times New Roman" w:hAnsi="Times New Roman"/>
          <w:color w:val="262626"/>
          <w:spacing w:val="4"/>
          <w:w w:val="91"/>
          <w:sz w:val="24"/>
          <w:szCs w:val="24"/>
        </w:rPr>
        <w:t xml:space="preserve"> </w:t>
      </w:r>
      <w:r w:rsidRPr="000C1676">
        <w:rPr>
          <w:rFonts w:ascii="Times New Roman" w:hAnsi="Times New Roman"/>
          <w:color w:val="262626"/>
          <w:w w:val="91"/>
          <w:sz w:val="24"/>
          <w:szCs w:val="24"/>
        </w:rPr>
        <w:t>еш</w:t>
      </w:r>
      <w:r w:rsidRPr="000C1676">
        <w:rPr>
          <w:rFonts w:ascii="Times New Roman" w:hAnsi="Times New Roman"/>
          <w:color w:val="262626"/>
          <w:w w:val="91"/>
          <w:sz w:val="24"/>
          <w:szCs w:val="24"/>
          <w:lang w:val="kk-KZ"/>
        </w:rPr>
        <w:t>қанд</w:t>
      </w:r>
      <w:r w:rsidRPr="000C1676">
        <w:rPr>
          <w:rFonts w:ascii="Times New Roman" w:hAnsi="Times New Roman"/>
          <w:color w:val="262626"/>
          <w:w w:val="91"/>
          <w:sz w:val="24"/>
          <w:szCs w:val="24"/>
        </w:rPr>
        <w:t>ай</w:t>
      </w:r>
      <w:r w:rsidRPr="000C1676">
        <w:rPr>
          <w:rFonts w:ascii="Times New Roman" w:hAnsi="Times New Roman"/>
          <w:color w:val="262626"/>
          <w:spacing w:val="-20"/>
          <w:w w:val="91"/>
          <w:sz w:val="24"/>
          <w:szCs w:val="24"/>
        </w:rPr>
        <w:t xml:space="preserve"> </w:t>
      </w:r>
      <w:r w:rsidRPr="000C1676">
        <w:rPr>
          <w:rFonts w:ascii="Times New Roman" w:hAnsi="Times New Roman"/>
          <w:color w:val="262626"/>
          <w:w w:val="91"/>
          <w:sz w:val="24"/>
          <w:szCs w:val="24"/>
        </w:rPr>
        <w:t>университеттiк,</w:t>
      </w:r>
      <w:r w:rsidRPr="000C1676">
        <w:rPr>
          <w:rFonts w:ascii="Times New Roman" w:hAnsi="Times New Roman"/>
          <w:color w:val="262626"/>
          <w:spacing w:val="54"/>
          <w:w w:val="91"/>
          <w:sz w:val="24"/>
          <w:szCs w:val="24"/>
        </w:rPr>
        <w:t xml:space="preserve"> </w:t>
      </w:r>
      <w:r w:rsidR="003E6715" w:rsidRPr="000C1676">
        <w:rPr>
          <w:rFonts w:ascii="Times New Roman" w:hAnsi="Times New Roman"/>
          <w:color w:val="262626"/>
          <w:w w:val="93"/>
          <w:sz w:val="24"/>
          <w:szCs w:val="24"/>
        </w:rPr>
        <w:t>ақ</w:t>
      </w:r>
      <w:r w:rsidRPr="000C1676">
        <w:rPr>
          <w:rFonts w:ascii="Times New Roman" w:hAnsi="Times New Roman"/>
          <w:color w:val="262626"/>
          <w:w w:val="93"/>
          <w:sz w:val="24"/>
          <w:szCs w:val="24"/>
        </w:rPr>
        <w:t>адемиялы</w:t>
      </w:r>
      <w:r w:rsidRPr="000C1676">
        <w:rPr>
          <w:rFonts w:ascii="Times New Roman" w:hAnsi="Times New Roman"/>
          <w:color w:val="262626"/>
          <w:w w:val="93"/>
          <w:sz w:val="24"/>
          <w:szCs w:val="24"/>
          <w:lang w:val="kk-KZ"/>
        </w:rPr>
        <w:t>қ</w:t>
      </w:r>
      <w:r w:rsidRPr="000C1676">
        <w:rPr>
          <w:rFonts w:ascii="Times New Roman" w:hAnsi="Times New Roman"/>
          <w:color w:val="262626"/>
          <w:spacing w:val="-33"/>
          <w:sz w:val="24"/>
          <w:szCs w:val="24"/>
        </w:rPr>
        <w:t xml:space="preserve"> </w:t>
      </w:r>
      <w:r w:rsidRPr="000C1676">
        <w:rPr>
          <w:rFonts w:ascii="Times New Roman" w:hAnsi="Times New Roman"/>
          <w:color w:val="262626"/>
          <w:spacing w:val="-33"/>
          <w:sz w:val="24"/>
          <w:szCs w:val="24"/>
          <w:lang w:val="kk-KZ"/>
        </w:rPr>
        <w:t xml:space="preserve"> </w:t>
      </w:r>
      <w:r w:rsidRPr="000C1676">
        <w:rPr>
          <w:rFonts w:ascii="Times New Roman" w:hAnsi="Times New Roman"/>
          <w:color w:val="262626"/>
          <w:sz w:val="24"/>
          <w:szCs w:val="24"/>
        </w:rPr>
        <w:t>бiлiм</w:t>
      </w:r>
      <w:r w:rsidRPr="000C1676">
        <w:rPr>
          <w:rFonts w:ascii="Times New Roman" w:hAnsi="Times New Roman"/>
          <w:color w:val="262626"/>
          <w:w w:val="95"/>
          <w:sz w:val="24"/>
          <w:szCs w:val="24"/>
        </w:rPr>
        <w:t>мен</w:t>
      </w:r>
      <w:r w:rsidRPr="000C1676">
        <w:rPr>
          <w:rFonts w:ascii="Times New Roman" w:hAnsi="Times New Roman"/>
          <w:color w:val="262626"/>
          <w:spacing w:val="-15"/>
          <w:w w:val="95"/>
          <w:sz w:val="24"/>
          <w:szCs w:val="24"/>
        </w:rPr>
        <w:t xml:space="preserve"> </w:t>
      </w:r>
      <w:r w:rsidRPr="000C1676">
        <w:rPr>
          <w:rFonts w:ascii="Times New Roman" w:hAnsi="Times New Roman"/>
          <w:color w:val="262626"/>
          <w:spacing w:val="-15"/>
          <w:w w:val="95"/>
          <w:sz w:val="24"/>
          <w:szCs w:val="24"/>
          <w:lang w:val="kk-KZ"/>
        </w:rPr>
        <w:t xml:space="preserve"> </w:t>
      </w:r>
      <w:r w:rsidRPr="000C1676">
        <w:rPr>
          <w:rFonts w:ascii="Times New Roman" w:hAnsi="Times New Roman"/>
          <w:color w:val="262626"/>
          <w:sz w:val="24"/>
          <w:szCs w:val="24"/>
        </w:rPr>
        <w:t>келмейдi.</w:t>
      </w:r>
    </w:p>
    <w:p w:rsidR="00A378EC" w:rsidRPr="000C1676" w:rsidRDefault="00A378EC" w:rsidP="000C1676">
      <w:pPr>
        <w:widowControl w:val="0"/>
        <w:autoSpaceDE w:val="0"/>
        <w:autoSpaceDN w:val="0"/>
        <w:adjustRightInd w:val="0"/>
        <w:spacing w:after="0" w:line="240" w:lineRule="auto"/>
        <w:ind w:left="142" w:right="-20" w:firstLine="284"/>
        <w:jc w:val="both"/>
        <w:rPr>
          <w:rFonts w:ascii="Times New Roman" w:hAnsi="Times New Roman"/>
          <w:color w:val="262626"/>
          <w:spacing w:val="18"/>
          <w:sz w:val="24"/>
          <w:szCs w:val="24"/>
          <w:lang w:val="kk-KZ"/>
        </w:rPr>
      </w:pPr>
      <w:r w:rsidRPr="000C1676">
        <w:rPr>
          <w:rFonts w:ascii="Times New Roman" w:hAnsi="Times New Roman"/>
          <w:color w:val="262626"/>
          <w:w w:val="114"/>
          <w:sz w:val="24"/>
          <w:szCs w:val="24"/>
        </w:rPr>
        <w:t>Б</w:t>
      </w:r>
      <w:r w:rsidRPr="000C1676">
        <w:rPr>
          <w:rFonts w:ascii="Times New Roman" w:hAnsi="Times New Roman"/>
          <w:color w:val="262626"/>
          <w:w w:val="114"/>
          <w:sz w:val="24"/>
          <w:szCs w:val="24"/>
          <w:lang w:val="kk-KZ"/>
        </w:rPr>
        <w:t>ұ</w:t>
      </w:r>
      <w:r w:rsidRPr="000C1676">
        <w:rPr>
          <w:rFonts w:ascii="Times New Roman" w:hAnsi="Times New Roman"/>
          <w:color w:val="262626"/>
          <w:w w:val="114"/>
          <w:sz w:val="24"/>
          <w:szCs w:val="24"/>
        </w:rPr>
        <w:t>л</w:t>
      </w:r>
      <w:r w:rsidRPr="000C1676">
        <w:rPr>
          <w:rFonts w:ascii="Times New Roman" w:hAnsi="Times New Roman"/>
          <w:color w:val="262626"/>
          <w:spacing w:val="6"/>
          <w:w w:val="114"/>
          <w:sz w:val="24"/>
          <w:szCs w:val="24"/>
        </w:rPr>
        <w:t>-</w:t>
      </w:r>
      <w:r w:rsidRPr="000C1676">
        <w:rPr>
          <w:rFonts w:ascii="Times New Roman" w:hAnsi="Times New Roman"/>
          <w:color w:val="262626"/>
          <w:w w:val="114"/>
          <w:sz w:val="24"/>
          <w:szCs w:val="24"/>
        </w:rPr>
        <w:t>бiз</w:t>
      </w:r>
      <w:r w:rsidRPr="000C1676">
        <w:rPr>
          <w:rFonts w:ascii="Times New Roman" w:hAnsi="Times New Roman"/>
          <w:color w:val="262626"/>
          <w:spacing w:val="-38"/>
          <w:w w:val="114"/>
          <w:sz w:val="24"/>
          <w:szCs w:val="24"/>
        </w:rPr>
        <w:t xml:space="preserve"> </w:t>
      </w:r>
      <w:r w:rsidR="002378A8">
        <w:rPr>
          <w:rFonts w:ascii="Times New Roman" w:hAnsi="Times New Roman"/>
          <w:color w:val="262626"/>
          <w:w w:val="89"/>
          <w:sz w:val="24"/>
          <w:szCs w:val="24"/>
        </w:rPr>
        <w:t>аш</w:t>
      </w:r>
      <w:r w:rsidRPr="000C1676">
        <w:rPr>
          <w:rFonts w:ascii="Times New Roman" w:hAnsi="Times New Roman"/>
          <w:color w:val="262626"/>
          <w:w w:val="89"/>
          <w:sz w:val="24"/>
          <w:szCs w:val="24"/>
          <w:lang w:val="kk-KZ"/>
        </w:rPr>
        <w:t>қ</w:t>
      </w:r>
      <w:r w:rsidRPr="000C1676">
        <w:rPr>
          <w:rFonts w:ascii="Times New Roman" w:hAnsi="Times New Roman"/>
          <w:color w:val="262626"/>
          <w:w w:val="89"/>
          <w:sz w:val="24"/>
          <w:szCs w:val="24"/>
        </w:rPr>
        <w:t>ан</w:t>
      </w:r>
      <w:r w:rsidRPr="000C1676">
        <w:rPr>
          <w:rFonts w:ascii="Times New Roman" w:hAnsi="Times New Roman"/>
          <w:color w:val="262626"/>
          <w:spacing w:val="-17"/>
          <w:w w:val="89"/>
          <w:sz w:val="24"/>
          <w:szCs w:val="24"/>
        </w:rPr>
        <w:t xml:space="preserve"> </w:t>
      </w:r>
      <w:r w:rsidRPr="000C1676">
        <w:rPr>
          <w:rFonts w:ascii="Times New Roman" w:hAnsi="Times New Roman"/>
          <w:color w:val="262626"/>
          <w:w w:val="92"/>
          <w:sz w:val="24"/>
          <w:szCs w:val="24"/>
        </w:rPr>
        <w:t>жаңалы</w:t>
      </w:r>
      <w:r w:rsidRPr="000C1676">
        <w:rPr>
          <w:rFonts w:ascii="Times New Roman" w:hAnsi="Times New Roman"/>
          <w:color w:val="262626"/>
          <w:w w:val="92"/>
          <w:sz w:val="24"/>
          <w:szCs w:val="24"/>
          <w:lang w:val="kk-KZ"/>
        </w:rPr>
        <w:t>қ</w:t>
      </w:r>
      <w:r w:rsidRPr="000C1676">
        <w:rPr>
          <w:rFonts w:ascii="Times New Roman" w:hAnsi="Times New Roman"/>
          <w:color w:val="262626"/>
          <w:spacing w:val="-45"/>
          <w:sz w:val="24"/>
          <w:szCs w:val="24"/>
        </w:rPr>
        <w:t xml:space="preserve"> </w:t>
      </w:r>
      <w:r w:rsidRPr="000C1676">
        <w:rPr>
          <w:rFonts w:ascii="Times New Roman" w:hAnsi="Times New Roman"/>
          <w:color w:val="262626"/>
          <w:w w:val="95"/>
          <w:sz w:val="24"/>
          <w:szCs w:val="24"/>
        </w:rPr>
        <w:t>емес</w:t>
      </w:r>
      <w:r w:rsidRPr="000C1676">
        <w:rPr>
          <w:rFonts w:ascii="Times New Roman" w:hAnsi="Times New Roman"/>
          <w:color w:val="262626"/>
          <w:w w:val="96"/>
          <w:sz w:val="24"/>
          <w:szCs w:val="24"/>
        </w:rPr>
        <w:t>,</w:t>
      </w:r>
      <w:r w:rsidRPr="000C1676">
        <w:rPr>
          <w:rFonts w:ascii="Times New Roman" w:hAnsi="Times New Roman"/>
          <w:color w:val="262626"/>
          <w:spacing w:val="-31"/>
          <w:sz w:val="24"/>
          <w:szCs w:val="24"/>
        </w:rPr>
        <w:t xml:space="preserve"> </w:t>
      </w:r>
      <w:r w:rsidRPr="000C1676">
        <w:rPr>
          <w:rFonts w:ascii="Times New Roman" w:hAnsi="Times New Roman"/>
          <w:color w:val="262626"/>
          <w:w w:val="90"/>
          <w:sz w:val="24"/>
          <w:szCs w:val="24"/>
        </w:rPr>
        <w:t>бая</w:t>
      </w:r>
      <w:r w:rsidRPr="000C1676">
        <w:rPr>
          <w:rFonts w:ascii="Times New Roman" w:hAnsi="Times New Roman"/>
          <w:color w:val="262626"/>
          <w:w w:val="90"/>
          <w:sz w:val="24"/>
          <w:szCs w:val="24"/>
          <w:lang w:val="kk-KZ"/>
        </w:rPr>
        <w:t xml:space="preserve">ғыдан </w:t>
      </w:r>
      <w:r w:rsidRPr="000C1676">
        <w:rPr>
          <w:rFonts w:ascii="Times New Roman" w:hAnsi="Times New Roman"/>
          <w:color w:val="262626"/>
          <w:spacing w:val="-20"/>
          <w:w w:val="90"/>
          <w:sz w:val="24"/>
          <w:szCs w:val="24"/>
        </w:rPr>
        <w:t xml:space="preserve"> </w:t>
      </w:r>
      <w:r w:rsidRPr="000C1676">
        <w:rPr>
          <w:rFonts w:ascii="Times New Roman" w:hAnsi="Times New Roman"/>
          <w:color w:val="262626"/>
          <w:sz w:val="24"/>
          <w:szCs w:val="24"/>
        </w:rPr>
        <w:t>айтылып</w:t>
      </w:r>
      <w:r w:rsidRPr="000C1676">
        <w:rPr>
          <w:rFonts w:ascii="Times New Roman" w:hAnsi="Times New Roman"/>
          <w:color w:val="262626"/>
          <w:spacing w:val="20"/>
          <w:sz w:val="24"/>
          <w:szCs w:val="24"/>
        </w:rPr>
        <w:t xml:space="preserve"> </w:t>
      </w:r>
      <w:r w:rsidRPr="000C1676">
        <w:rPr>
          <w:rFonts w:ascii="Times New Roman" w:hAnsi="Times New Roman"/>
          <w:color w:val="262626"/>
          <w:sz w:val="24"/>
          <w:szCs w:val="24"/>
        </w:rPr>
        <w:t>келе</w:t>
      </w:r>
      <w:r w:rsidRPr="000C1676">
        <w:rPr>
          <w:rFonts w:ascii="Times New Roman" w:hAnsi="Times New Roman"/>
          <w:color w:val="262626"/>
          <w:spacing w:val="44"/>
          <w:sz w:val="24"/>
          <w:szCs w:val="24"/>
        </w:rPr>
        <w:t xml:space="preserve"> </w:t>
      </w:r>
      <w:r w:rsidRPr="000C1676">
        <w:rPr>
          <w:rFonts w:ascii="Times New Roman" w:hAnsi="Times New Roman"/>
          <w:color w:val="262626"/>
          <w:w w:val="91"/>
          <w:sz w:val="24"/>
          <w:szCs w:val="24"/>
        </w:rPr>
        <w:t>жат</w:t>
      </w:r>
      <w:r w:rsidRPr="000C1676">
        <w:rPr>
          <w:rFonts w:ascii="Times New Roman" w:hAnsi="Times New Roman"/>
          <w:color w:val="262626"/>
          <w:w w:val="91"/>
          <w:sz w:val="24"/>
          <w:szCs w:val="24"/>
          <w:lang w:val="kk-KZ"/>
        </w:rPr>
        <w:t>қ</w:t>
      </w:r>
      <w:r w:rsidRPr="000C1676">
        <w:rPr>
          <w:rFonts w:ascii="Times New Roman" w:hAnsi="Times New Roman"/>
          <w:color w:val="262626"/>
          <w:w w:val="91"/>
          <w:sz w:val="24"/>
          <w:szCs w:val="24"/>
        </w:rPr>
        <w:t>ан</w:t>
      </w:r>
      <w:r w:rsidRPr="000C1676">
        <w:rPr>
          <w:rFonts w:ascii="Times New Roman" w:hAnsi="Times New Roman"/>
          <w:color w:val="262626"/>
          <w:spacing w:val="58"/>
          <w:w w:val="91"/>
          <w:sz w:val="24"/>
          <w:szCs w:val="24"/>
        </w:rPr>
        <w:t xml:space="preserve"> </w:t>
      </w:r>
      <w:r w:rsidRPr="000C1676">
        <w:rPr>
          <w:rFonts w:ascii="Times New Roman" w:hAnsi="Times New Roman"/>
          <w:color w:val="262626"/>
          <w:w w:val="91"/>
          <w:sz w:val="24"/>
          <w:szCs w:val="24"/>
        </w:rPr>
        <w:t>шынды</w:t>
      </w:r>
      <w:r w:rsidRPr="000C1676">
        <w:rPr>
          <w:rFonts w:ascii="Times New Roman" w:hAnsi="Times New Roman"/>
          <w:color w:val="262626"/>
          <w:w w:val="91"/>
          <w:sz w:val="24"/>
          <w:szCs w:val="24"/>
          <w:lang w:val="kk-KZ"/>
        </w:rPr>
        <w:t>қ</w:t>
      </w:r>
      <w:r w:rsidRPr="000C1676">
        <w:rPr>
          <w:rFonts w:ascii="Times New Roman" w:hAnsi="Times New Roman"/>
          <w:color w:val="262626"/>
          <w:w w:val="91"/>
          <w:sz w:val="24"/>
          <w:szCs w:val="24"/>
        </w:rPr>
        <w:t>.</w:t>
      </w:r>
      <w:r w:rsidRPr="000C1676">
        <w:rPr>
          <w:rFonts w:ascii="Times New Roman" w:hAnsi="Times New Roman"/>
          <w:color w:val="262626"/>
          <w:spacing w:val="61"/>
          <w:w w:val="91"/>
          <w:sz w:val="24"/>
          <w:szCs w:val="24"/>
        </w:rPr>
        <w:t xml:space="preserve"> </w:t>
      </w:r>
      <w:r w:rsidRPr="000C1676">
        <w:rPr>
          <w:rFonts w:ascii="Times New Roman" w:hAnsi="Times New Roman"/>
          <w:color w:val="262626"/>
          <w:w w:val="91"/>
          <w:sz w:val="24"/>
          <w:szCs w:val="24"/>
        </w:rPr>
        <w:t>О</w:t>
      </w:r>
      <w:r w:rsidRPr="000C1676">
        <w:rPr>
          <w:rFonts w:ascii="Times New Roman" w:hAnsi="Times New Roman"/>
          <w:color w:val="262626"/>
          <w:w w:val="91"/>
          <w:sz w:val="24"/>
          <w:szCs w:val="24"/>
          <w:lang w:val="kk-KZ"/>
        </w:rPr>
        <w:t>қ</w:t>
      </w:r>
      <w:r w:rsidRPr="000C1676">
        <w:rPr>
          <w:rFonts w:ascii="Times New Roman" w:hAnsi="Times New Roman"/>
          <w:color w:val="262626"/>
          <w:w w:val="91"/>
          <w:sz w:val="24"/>
          <w:szCs w:val="24"/>
        </w:rPr>
        <w:t>ы</w:t>
      </w:r>
      <w:r w:rsidRPr="000C1676">
        <w:rPr>
          <w:rFonts w:ascii="Times New Roman" w:hAnsi="Times New Roman"/>
          <w:color w:val="262626"/>
          <w:w w:val="91"/>
          <w:sz w:val="24"/>
          <w:szCs w:val="24"/>
          <w:lang w:val="kk-KZ"/>
        </w:rPr>
        <w:t>ғ</w:t>
      </w:r>
      <w:r w:rsidRPr="000C1676">
        <w:rPr>
          <w:rFonts w:ascii="Times New Roman" w:hAnsi="Times New Roman"/>
          <w:color w:val="262626"/>
          <w:w w:val="91"/>
          <w:sz w:val="24"/>
          <w:szCs w:val="24"/>
        </w:rPr>
        <w:t>ан</w:t>
      </w:r>
      <w:r w:rsidRPr="000C1676">
        <w:rPr>
          <w:rFonts w:ascii="Times New Roman" w:hAnsi="Times New Roman"/>
          <w:color w:val="262626"/>
          <w:w w:val="91"/>
          <w:sz w:val="24"/>
          <w:szCs w:val="24"/>
          <w:lang w:val="kk-KZ"/>
        </w:rPr>
        <w:t xml:space="preserve">-тоқыған </w:t>
      </w:r>
      <w:r w:rsidRPr="000C1676">
        <w:rPr>
          <w:rFonts w:ascii="Times New Roman" w:hAnsi="Times New Roman"/>
          <w:color w:val="262626"/>
          <w:w w:val="93"/>
          <w:sz w:val="24"/>
          <w:szCs w:val="24"/>
        </w:rPr>
        <w:t>бiлiмдары</w:t>
      </w:r>
      <w:r w:rsidRPr="000C1676">
        <w:rPr>
          <w:rFonts w:ascii="Times New Roman" w:hAnsi="Times New Roman"/>
          <w:color w:val="262626"/>
          <w:spacing w:val="-21"/>
          <w:w w:val="93"/>
          <w:sz w:val="24"/>
          <w:szCs w:val="24"/>
        </w:rPr>
        <w:t xml:space="preserve"> </w:t>
      </w:r>
      <w:r w:rsidRPr="000C1676">
        <w:rPr>
          <w:rFonts w:ascii="Times New Roman" w:hAnsi="Times New Roman"/>
          <w:color w:val="262626"/>
          <w:w w:val="93"/>
          <w:sz w:val="24"/>
          <w:szCs w:val="24"/>
        </w:rPr>
        <w:t>мен</w:t>
      </w:r>
      <w:r w:rsidRPr="000C1676">
        <w:rPr>
          <w:rFonts w:ascii="Times New Roman" w:hAnsi="Times New Roman"/>
          <w:color w:val="262626"/>
          <w:spacing w:val="-4"/>
          <w:w w:val="93"/>
          <w:sz w:val="24"/>
          <w:szCs w:val="24"/>
        </w:rPr>
        <w:t xml:space="preserve"> </w:t>
      </w:r>
      <w:r w:rsidRPr="000C1676">
        <w:rPr>
          <w:rFonts w:ascii="Times New Roman" w:hAnsi="Times New Roman"/>
          <w:color w:val="262626"/>
          <w:spacing w:val="-4"/>
          <w:w w:val="93"/>
          <w:sz w:val="24"/>
          <w:szCs w:val="24"/>
          <w:lang w:val="kk-KZ"/>
        </w:rPr>
        <w:t xml:space="preserve"> </w:t>
      </w:r>
      <w:r w:rsidRPr="000C1676">
        <w:rPr>
          <w:rFonts w:ascii="Times New Roman" w:hAnsi="Times New Roman"/>
          <w:color w:val="262626"/>
          <w:w w:val="93"/>
          <w:sz w:val="24"/>
          <w:szCs w:val="24"/>
        </w:rPr>
        <w:t>бiлгiштерi</w:t>
      </w:r>
      <w:r w:rsidRPr="000C1676">
        <w:rPr>
          <w:rFonts w:ascii="Times New Roman" w:hAnsi="Times New Roman"/>
          <w:color w:val="262626"/>
          <w:w w:val="93"/>
          <w:sz w:val="24"/>
          <w:szCs w:val="24"/>
          <w:lang w:val="kk-KZ"/>
        </w:rPr>
        <w:t xml:space="preserve"> </w:t>
      </w:r>
      <w:r w:rsidRPr="000C1676">
        <w:rPr>
          <w:rFonts w:ascii="Times New Roman" w:hAnsi="Times New Roman"/>
          <w:color w:val="262626"/>
          <w:spacing w:val="-15"/>
          <w:w w:val="93"/>
          <w:sz w:val="24"/>
          <w:szCs w:val="24"/>
        </w:rPr>
        <w:t xml:space="preserve"> </w:t>
      </w:r>
      <w:r w:rsidRPr="000C1676">
        <w:rPr>
          <w:rFonts w:ascii="Times New Roman" w:hAnsi="Times New Roman"/>
          <w:color w:val="262626"/>
          <w:sz w:val="24"/>
          <w:szCs w:val="24"/>
        </w:rPr>
        <w:t>к</w:t>
      </w:r>
      <w:r w:rsidRPr="000C1676">
        <w:rPr>
          <w:rFonts w:ascii="Times New Roman" w:hAnsi="Times New Roman"/>
          <w:color w:val="262626"/>
          <w:sz w:val="24"/>
          <w:szCs w:val="24"/>
          <w:lang w:val="kk-KZ"/>
        </w:rPr>
        <w:t>ө</w:t>
      </w:r>
      <w:r w:rsidRPr="000C1676">
        <w:rPr>
          <w:rFonts w:ascii="Times New Roman" w:hAnsi="Times New Roman"/>
          <w:color w:val="262626"/>
          <w:sz w:val="24"/>
          <w:szCs w:val="24"/>
        </w:rPr>
        <w:t>п</w:t>
      </w:r>
      <w:r w:rsidRPr="000C1676">
        <w:rPr>
          <w:rFonts w:ascii="Times New Roman" w:hAnsi="Times New Roman"/>
          <w:color w:val="262626"/>
          <w:spacing w:val="-15"/>
          <w:sz w:val="24"/>
          <w:szCs w:val="24"/>
        </w:rPr>
        <w:t xml:space="preserve"> </w:t>
      </w:r>
      <w:r w:rsidRPr="000C1676">
        <w:rPr>
          <w:rFonts w:ascii="Times New Roman" w:hAnsi="Times New Roman"/>
          <w:color w:val="262626"/>
          <w:w w:val="94"/>
          <w:sz w:val="24"/>
          <w:szCs w:val="24"/>
        </w:rPr>
        <w:t>зама</w:t>
      </w:r>
      <w:r w:rsidRPr="000C1676">
        <w:rPr>
          <w:rFonts w:ascii="Times New Roman" w:hAnsi="Times New Roman"/>
          <w:color w:val="262626"/>
          <w:w w:val="94"/>
          <w:sz w:val="24"/>
          <w:szCs w:val="24"/>
          <w:lang w:val="kk-KZ"/>
        </w:rPr>
        <w:t>н</w:t>
      </w:r>
      <w:r w:rsidRPr="000C1676">
        <w:rPr>
          <w:rFonts w:ascii="Times New Roman" w:hAnsi="Times New Roman"/>
          <w:color w:val="262626"/>
          <w:w w:val="94"/>
          <w:sz w:val="24"/>
          <w:szCs w:val="24"/>
        </w:rPr>
        <w:t>да</w:t>
      </w:r>
      <w:r w:rsidRPr="000C1676">
        <w:rPr>
          <w:rFonts w:ascii="Times New Roman" w:hAnsi="Times New Roman"/>
          <w:color w:val="262626"/>
          <w:spacing w:val="-19"/>
          <w:w w:val="94"/>
          <w:sz w:val="24"/>
          <w:szCs w:val="24"/>
        </w:rPr>
        <w:t xml:space="preserve"> </w:t>
      </w:r>
      <w:r w:rsidRPr="000C1676">
        <w:rPr>
          <w:rFonts w:ascii="Times New Roman" w:hAnsi="Times New Roman"/>
          <w:color w:val="262626"/>
          <w:spacing w:val="-19"/>
          <w:w w:val="94"/>
          <w:sz w:val="24"/>
          <w:szCs w:val="24"/>
          <w:lang w:val="kk-KZ"/>
        </w:rPr>
        <w:t xml:space="preserve"> ө</w:t>
      </w:r>
      <w:r w:rsidRPr="000C1676">
        <w:rPr>
          <w:rFonts w:ascii="Times New Roman" w:hAnsi="Times New Roman"/>
          <w:color w:val="262626"/>
          <w:sz w:val="24"/>
          <w:szCs w:val="24"/>
        </w:rPr>
        <w:t>лең</w:t>
      </w:r>
      <w:r w:rsidRPr="000C1676">
        <w:rPr>
          <w:rFonts w:ascii="Times New Roman" w:hAnsi="Times New Roman"/>
          <w:color w:val="262626"/>
          <w:spacing w:val="-23"/>
          <w:sz w:val="24"/>
          <w:szCs w:val="24"/>
        </w:rPr>
        <w:t xml:space="preserve"> </w:t>
      </w:r>
      <w:r w:rsidRPr="000C1676">
        <w:rPr>
          <w:rFonts w:ascii="Times New Roman" w:hAnsi="Times New Roman"/>
          <w:color w:val="262626"/>
          <w:spacing w:val="-23"/>
          <w:sz w:val="24"/>
          <w:szCs w:val="24"/>
          <w:lang w:val="kk-KZ"/>
        </w:rPr>
        <w:t xml:space="preserve"> ұ</w:t>
      </w:r>
      <w:r w:rsidRPr="000C1676">
        <w:rPr>
          <w:rFonts w:ascii="Times New Roman" w:hAnsi="Times New Roman"/>
          <w:color w:val="262626"/>
          <w:w w:val="89"/>
          <w:sz w:val="24"/>
          <w:szCs w:val="24"/>
        </w:rPr>
        <w:t>й</w:t>
      </w:r>
      <w:r w:rsidRPr="000C1676">
        <w:rPr>
          <w:rFonts w:ascii="Times New Roman" w:hAnsi="Times New Roman"/>
          <w:color w:val="262626"/>
          <w:w w:val="89"/>
          <w:sz w:val="24"/>
          <w:szCs w:val="24"/>
          <w:lang w:val="kk-KZ"/>
        </w:rPr>
        <w:t>қ</w:t>
      </w:r>
      <w:r w:rsidRPr="000C1676">
        <w:rPr>
          <w:rFonts w:ascii="Times New Roman" w:hAnsi="Times New Roman"/>
          <w:color w:val="262626"/>
          <w:w w:val="89"/>
          <w:sz w:val="24"/>
          <w:szCs w:val="24"/>
        </w:rPr>
        <w:t>ас</w:t>
      </w:r>
      <w:r w:rsidRPr="000C1676">
        <w:rPr>
          <w:rFonts w:ascii="Times New Roman" w:hAnsi="Times New Roman"/>
          <w:color w:val="262626"/>
          <w:w w:val="90"/>
          <w:sz w:val="24"/>
          <w:szCs w:val="24"/>
        </w:rPr>
        <w:t>тыр</w:t>
      </w:r>
      <w:r w:rsidRPr="000C1676">
        <w:rPr>
          <w:rFonts w:ascii="Times New Roman" w:hAnsi="Times New Roman"/>
          <w:color w:val="262626"/>
          <w:w w:val="90"/>
          <w:sz w:val="24"/>
          <w:szCs w:val="24"/>
          <w:lang w:val="kk-KZ"/>
        </w:rPr>
        <w:t>ғ</w:t>
      </w:r>
      <w:r w:rsidRPr="000C1676">
        <w:rPr>
          <w:rFonts w:ascii="Times New Roman" w:hAnsi="Times New Roman"/>
          <w:color w:val="262626"/>
          <w:w w:val="90"/>
          <w:sz w:val="24"/>
          <w:szCs w:val="24"/>
        </w:rPr>
        <w:t>ышта</w:t>
      </w:r>
      <w:r w:rsidRPr="000C1676">
        <w:rPr>
          <w:rFonts w:ascii="Times New Roman" w:hAnsi="Times New Roman"/>
          <w:color w:val="262626"/>
          <w:w w:val="91"/>
          <w:sz w:val="24"/>
          <w:szCs w:val="24"/>
        </w:rPr>
        <w:t>р</w:t>
      </w:r>
      <w:r w:rsidRPr="000C1676">
        <w:rPr>
          <w:rFonts w:ascii="Times New Roman" w:hAnsi="Times New Roman"/>
          <w:color w:val="262626"/>
          <w:spacing w:val="-39"/>
          <w:sz w:val="24"/>
          <w:szCs w:val="24"/>
        </w:rPr>
        <w:t xml:space="preserve"> </w:t>
      </w:r>
      <w:r w:rsidRPr="000C1676">
        <w:rPr>
          <w:rFonts w:ascii="Times New Roman" w:hAnsi="Times New Roman"/>
          <w:color w:val="262626"/>
          <w:w w:val="94"/>
          <w:sz w:val="24"/>
          <w:szCs w:val="24"/>
        </w:rPr>
        <w:t>да</w:t>
      </w:r>
      <w:r w:rsidRPr="000C1676">
        <w:rPr>
          <w:rFonts w:ascii="Times New Roman" w:hAnsi="Times New Roman"/>
          <w:color w:val="262626"/>
          <w:spacing w:val="-30"/>
          <w:sz w:val="24"/>
          <w:szCs w:val="24"/>
        </w:rPr>
        <w:t xml:space="preserve"> </w:t>
      </w:r>
      <w:r w:rsidRPr="000C1676">
        <w:rPr>
          <w:rFonts w:ascii="Times New Roman" w:hAnsi="Times New Roman"/>
          <w:color w:val="262626"/>
          <w:w w:val="94"/>
          <w:sz w:val="24"/>
          <w:szCs w:val="24"/>
        </w:rPr>
        <w:t>жеткiлiктi</w:t>
      </w:r>
      <w:r w:rsidRPr="000C1676">
        <w:rPr>
          <w:rFonts w:ascii="Times New Roman" w:hAnsi="Times New Roman"/>
          <w:color w:val="262626"/>
          <w:spacing w:val="-33"/>
          <w:sz w:val="24"/>
          <w:szCs w:val="24"/>
        </w:rPr>
        <w:t xml:space="preserve"> </w:t>
      </w:r>
      <w:r w:rsidRPr="000C1676">
        <w:rPr>
          <w:rFonts w:ascii="Times New Roman" w:hAnsi="Times New Roman"/>
          <w:color w:val="262626"/>
          <w:w w:val="95"/>
          <w:sz w:val="24"/>
          <w:szCs w:val="24"/>
        </w:rPr>
        <w:t>болаты</w:t>
      </w:r>
      <w:r w:rsidRPr="000C1676">
        <w:rPr>
          <w:rFonts w:ascii="Times New Roman" w:hAnsi="Times New Roman"/>
          <w:color w:val="262626"/>
          <w:w w:val="96"/>
          <w:sz w:val="24"/>
          <w:szCs w:val="24"/>
        </w:rPr>
        <w:t>н</w:t>
      </w:r>
      <w:r w:rsidRPr="000C1676">
        <w:rPr>
          <w:rFonts w:ascii="Times New Roman" w:hAnsi="Times New Roman"/>
          <w:color w:val="262626"/>
          <w:spacing w:val="-35"/>
          <w:sz w:val="24"/>
          <w:szCs w:val="24"/>
        </w:rPr>
        <w:t xml:space="preserve"> </w:t>
      </w:r>
      <w:r w:rsidRPr="000C1676">
        <w:rPr>
          <w:rFonts w:ascii="Times New Roman" w:hAnsi="Times New Roman"/>
          <w:color w:val="262626"/>
          <w:spacing w:val="-35"/>
          <w:sz w:val="24"/>
          <w:szCs w:val="24"/>
          <w:lang w:val="kk-KZ"/>
        </w:rPr>
        <w:t xml:space="preserve"> </w:t>
      </w:r>
      <w:r w:rsidRPr="000C1676">
        <w:rPr>
          <w:rFonts w:ascii="Times New Roman" w:hAnsi="Times New Roman"/>
          <w:color w:val="262626"/>
          <w:w w:val="89"/>
          <w:sz w:val="24"/>
          <w:szCs w:val="24"/>
        </w:rPr>
        <w:t>шығар</w:t>
      </w:r>
      <w:r w:rsidRPr="000C1676">
        <w:rPr>
          <w:rFonts w:ascii="Times New Roman" w:hAnsi="Times New Roman"/>
          <w:color w:val="262626"/>
          <w:w w:val="90"/>
          <w:sz w:val="24"/>
          <w:szCs w:val="24"/>
        </w:rPr>
        <w:t>.</w:t>
      </w:r>
      <w:r w:rsidRPr="000C1676">
        <w:rPr>
          <w:rFonts w:ascii="Times New Roman" w:hAnsi="Times New Roman"/>
          <w:color w:val="262626"/>
          <w:spacing w:val="-34"/>
          <w:sz w:val="24"/>
          <w:szCs w:val="24"/>
        </w:rPr>
        <w:t xml:space="preserve"> </w:t>
      </w:r>
      <w:r w:rsidRPr="000C1676">
        <w:rPr>
          <w:rFonts w:ascii="Times New Roman" w:hAnsi="Times New Roman"/>
          <w:color w:val="262626"/>
          <w:sz w:val="24"/>
          <w:szCs w:val="24"/>
        </w:rPr>
        <w:t>Ал,</w:t>
      </w:r>
      <w:r w:rsidRPr="000C1676">
        <w:rPr>
          <w:rFonts w:ascii="Times New Roman" w:hAnsi="Times New Roman"/>
          <w:color w:val="262626"/>
          <w:spacing w:val="-15"/>
          <w:sz w:val="24"/>
          <w:szCs w:val="24"/>
        </w:rPr>
        <w:t xml:space="preserve"> </w:t>
      </w:r>
      <w:r w:rsidRPr="000C1676">
        <w:rPr>
          <w:rFonts w:ascii="Times New Roman" w:hAnsi="Times New Roman"/>
          <w:color w:val="262626"/>
          <w:sz w:val="24"/>
          <w:szCs w:val="24"/>
        </w:rPr>
        <w:t>таби</w:t>
      </w:r>
      <w:r w:rsidRPr="000C1676">
        <w:rPr>
          <w:rFonts w:ascii="Times New Roman" w:hAnsi="Times New Roman"/>
          <w:color w:val="262626"/>
          <w:sz w:val="24"/>
          <w:szCs w:val="24"/>
          <w:lang w:val="kk-KZ"/>
        </w:rPr>
        <w:t>ғ</w:t>
      </w:r>
      <w:r w:rsidRPr="000C1676">
        <w:rPr>
          <w:rFonts w:ascii="Times New Roman" w:hAnsi="Times New Roman"/>
          <w:color w:val="262626"/>
          <w:w w:val="81"/>
          <w:sz w:val="24"/>
          <w:szCs w:val="24"/>
        </w:rPr>
        <w:t xml:space="preserve">ат </w:t>
      </w:r>
      <w:r w:rsidRPr="000C1676">
        <w:rPr>
          <w:rFonts w:ascii="Times New Roman" w:hAnsi="Times New Roman"/>
          <w:color w:val="262626"/>
          <w:w w:val="95"/>
          <w:sz w:val="24"/>
          <w:szCs w:val="24"/>
        </w:rPr>
        <w:t>берген</w:t>
      </w:r>
      <w:r w:rsidRPr="000C1676">
        <w:rPr>
          <w:rFonts w:ascii="Times New Roman" w:hAnsi="Times New Roman"/>
          <w:color w:val="262626"/>
          <w:spacing w:val="-15"/>
          <w:w w:val="95"/>
          <w:sz w:val="24"/>
          <w:szCs w:val="24"/>
        </w:rPr>
        <w:t xml:space="preserve"> </w:t>
      </w:r>
      <w:r w:rsidRPr="000C1676">
        <w:rPr>
          <w:rFonts w:ascii="Times New Roman" w:hAnsi="Times New Roman"/>
          <w:color w:val="262626"/>
          <w:w w:val="86"/>
          <w:sz w:val="24"/>
          <w:szCs w:val="24"/>
        </w:rPr>
        <w:t>а</w:t>
      </w:r>
      <w:r w:rsidRPr="000C1676">
        <w:rPr>
          <w:rFonts w:ascii="Times New Roman" w:hAnsi="Times New Roman"/>
          <w:color w:val="262626"/>
          <w:w w:val="86"/>
          <w:sz w:val="24"/>
          <w:szCs w:val="24"/>
          <w:lang w:val="kk-KZ"/>
        </w:rPr>
        <w:t>қ</w:t>
      </w:r>
      <w:r w:rsidRPr="000C1676">
        <w:rPr>
          <w:rFonts w:ascii="Times New Roman" w:hAnsi="Times New Roman"/>
          <w:color w:val="262626"/>
          <w:w w:val="86"/>
          <w:sz w:val="24"/>
          <w:szCs w:val="24"/>
        </w:rPr>
        <w:t>ынды</w:t>
      </w:r>
      <w:r w:rsidRPr="000C1676">
        <w:rPr>
          <w:rFonts w:ascii="Times New Roman" w:hAnsi="Times New Roman"/>
          <w:color w:val="262626"/>
          <w:w w:val="86"/>
          <w:sz w:val="24"/>
          <w:szCs w:val="24"/>
          <w:lang w:val="kk-KZ"/>
        </w:rPr>
        <w:t>қ  қ</w:t>
      </w:r>
      <w:r w:rsidRPr="000C1676">
        <w:rPr>
          <w:rFonts w:ascii="Times New Roman" w:hAnsi="Times New Roman"/>
          <w:color w:val="262626"/>
          <w:w w:val="86"/>
          <w:sz w:val="24"/>
          <w:szCs w:val="24"/>
        </w:rPr>
        <w:t>асиет</w:t>
      </w:r>
      <w:r w:rsidRPr="000C1676">
        <w:rPr>
          <w:rFonts w:ascii="Times New Roman" w:hAnsi="Times New Roman"/>
          <w:color w:val="262626"/>
          <w:spacing w:val="5"/>
          <w:w w:val="86"/>
          <w:sz w:val="24"/>
          <w:szCs w:val="24"/>
        </w:rPr>
        <w:t xml:space="preserve"> </w:t>
      </w:r>
      <w:r w:rsidRPr="000C1676">
        <w:rPr>
          <w:rFonts w:ascii="Times New Roman" w:hAnsi="Times New Roman"/>
          <w:color w:val="262626"/>
          <w:spacing w:val="5"/>
          <w:w w:val="86"/>
          <w:sz w:val="24"/>
          <w:szCs w:val="24"/>
          <w:lang w:val="kk-KZ"/>
        </w:rPr>
        <w:t xml:space="preserve"> қ</w:t>
      </w:r>
      <w:r w:rsidRPr="000C1676">
        <w:rPr>
          <w:rFonts w:ascii="Times New Roman" w:hAnsi="Times New Roman"/>
          <w:color w:val="262626"/>
          <w:w w:val="86"/>
          <w:sz w:val="24"/>
          <w:szCs w:val="24"/>
        </w:rPr>
        <w:t>он</w:t>
      </w:r>
      <w:r w:rsidRPr="000C1676">
        <w:rPr>
          <w:rFonts w:ascii="Times New Roman" w:hAnsi="Times New Roman"/>
          <w:color w:val="262626"/>
          <w:w w:val="86"/>
          <w:sz w:val="24"/>
          <w:szCs w:val="24"/>
          <w:lang w:val="kk-KZ"/>
        </w:rPr>
        <w:t>ғ</w:t>
      </w:r>
      <w:r w:rsidRPr="000C1676">
        <w:rPr>
          <w:rFonts w:ascii="Times New Roman" w:hAnsi="Times New Roman"/>
          <w:color w:val="262626"/>
          <w:w w:val="86"/>
          <w:sz w:val="24"/>
          <w:szCs w:val="24"/>
        </w:rPr>
        <w:t>ан</w:t>
      </w:r>
      <w:r w:rsidRPr="000C1676">
        <w:rPr>
          <w:rFonts w:ascii="Times New Roman" w:hAnsi="Times New Roman"/>
          <w:color w:val="262626"/>
          <w:spacing w:val="-5"/>
          <w:w w:val="86"/>
          <w:sz w:val="24"/>
          <w:szCs w:val="24"/>
        </w:rPr>
        <w:t xml:space="preserve"> </w:t>
      </w:r>
      <w:r w:rsidRPr="000C1676">
        <w:rPr>
          <w:rFonts w:ascii="Times New Roman" w:hAnsi="Times New Roman"/>
          <w:color w:val="262626"/>
          <w:spacing w:val="-5"/>
          <w:w w:val="86"/>
          <w:sz w:val="24"/>
          <w:szCs w:val="24"/>
          <w:lang w:val="kk-KZ"/>
        </w:rPr>
        <w:t>қ</w:t>
      </w:r>
      <w:r w:rsidRPr="000C1676">
        <w:rPr>
          <w:rFonts w:ascii="Times New Roman" w:hAnsi="Times New Roman"/>
          <w:color w:val="262626"/>
          <w:w w:val="94"/>
          <w:sz w:val="24"/>
          <w:szCs w:val="24"/>
        </w:rPr>
        <w:t>ыз-келiншек</w:t>
      </w:r>
      <w:r w:rsidRPr="000C1676">
        <w:rPr>
          <w:rFonts w:ascii="Times New Roman" w:hAnsi="Times New Roman"/>
          <w:color w:val="262626"/>
          <w:w w:val="95"/>
          <w:sz w:val="24"/>
          <w:szCs w:val="24"/>
        </w:rPr>
        <w:t>тердiң</w:t>
      </w:r>
      <w:r w:rsidRPr="000C1676">
        <w:rPr>
          <w:rFonts w:ascii="Times New Roman" w:hAnsi="Times New Roman"/>
          <w:color w:val="262626"/>
          <w:spacing w:val="-20"/>
          <w:w w:val="95"/>
          <w:sz w:val="24"/>
          <w:szCs w:val="24"/>
        </w:rPr>
        <w:t xml:space="preserve"> </w:t>
      </w:r>
      <w:r w:rsidRPr="000C1676">
        <w:rPr>
          <w:rFonts w:ascii="Times New Roman" w:hAnsi="Times New Roman"/>
          <w:color w:val="262626"/>
          <w:w w:val="95"/>
          <w:sz w:val="24"/>
          <w:szCs w:val="24"/>
        </w:rPr>
        <w:t>арасы</w:t>
      </w:r>
      <w:r w:rsidR="0065003A">
        <w:rPr>
          <w:rFonts w:ascii="Times New Roman" w:hAnsi="Times New Roman"/>
          <w:color w:val="262626"/>
          <w:w w:val="95"/>
          <w:sz w:val="24"/>
          <w:szCs w:val="24"/>
          <w:lang w:val="kk-KZ"/>
        </w:rPr>
        <w:t>н</w:t>
      </w:r>
      <w:r w:rsidRPr="000C1676">
        <w:rPr>
          <w:rFonts w:ascii="Times New Roman" w:hAnsi="Times New Roman"/>
          <w:color w:val="262626"/>
          <w:w w:val="95"/>
          <w:sz w:val="24"/>
          <w:szCs w:val="24"/>
        </w:rPr>
        <w:t>да</w:t>
      </w:r>
      <w:r w:rsidRPr="000C1676">
        <w:rPr>
          <w:rFonts w:ascii="Times New Roman" w:hAnsi="Times New Roman"/>
          <w:color w:val="262626"/>
          <w:spacing w:val="3"/>
          <w:w w:val="95"/>
          <w:sz w:val="24"/>
          <w:szCs w:val="24"/>
        </w:rPr>
        <w:t xml:space="preserve"> </w:t>
      </w:r>
      <w:r w:rsidRPr="000C1676">
        <w:rPr>
          <w:rFonts w:ascii="Times New Roman" w:hAnsi="Times New Roman"/>
          <w:color w:val="262626"/>
          <w:w w:val="95"/>
          <w:sz w:val="24"/>
          <w:szCs w:val="24"/>
        </w:rPr>
        <w:t>Шыр</w:t>
      </w:r>
      <w:r w:rsidRPr="000C1676">
        <w:rPr>
          <w:rFonts w:ascii="Times New Roman" w:hAnsi="Times New Roman"/>
          <w:color w:val="262626"/>
          <w:w w:val="95"/>
          <w:sz w:val="24"/>
          <w:szCs w:val="24"/>
          <w:lang w:val="kk-KZ"/>
        </w:rPr>
        <w:t>ын</w:t>
      </w:r>
      <w:r w:rsidRPr="000C1676">
        <w:rPr>
          <w:rFonts w:ascii="Times New Roman" w:hAnsi="Times New Roman"/>
          <w:color w:val="262626"/>
          <w:spacing w:val="10"/>
          <w:w w:val="95"/>
          <w:sz w:val="24"/>
          <w:szCs w:val="24"/>
        </w:rPr>
        <w:t xml:space="preserve"> </w:t>
      </w:r>
      <w:r w:rsidR="0065003A">
        <w:rPr>
          <w:rFonts w:ascii="Times New Roman" w:hAnsi="Times New Roman"/>
          <w:color w:val="262626"/>
          <w:w w:val="95"/>
          <w:sz w:val="24"/>
          <w:szCs w:val="24"/>
        </w:rPr>
        <w:t>Мамасерікова</w:t>
      </w:r>
      <w:r w:rsidRPr="000C1676">
        <w:rPr>
          <w:rFonts w:ascii="Times New Roman" w:hAnsi="Times New Roman"/>
          <w:color w:val="262626"/>
          <w:w w:val="95"/>
          <w:sz w:val="24"/>
          <w:szCs w:val="24"/>
        </w:rPr>
        <w:t>ның</w:t>
      </w:r>
      <w:r w:rsidRPr="000C1676">
        <w:rPr>
          <w:rFonts w:ascii="Times New Roman" w:hAnsi="Times New Roman"/>
          <w:color w:val="262626"/>
          <w:spacing w:val="17"/>
          <w:w w:val="95"/>
          <w:sz w:val="24"/>
          <w:szCs w:val="24"/>
        </w:rPr>
        <w:t xml:space="preserve"> </w:t>
      </w:r>
      <w:r w:rsidRPr="000C1676">
        <w:rPr>
          <w:rFonts w:ascii="Times New Roman" w:hAnsi="Times New Roman"/>
          <w:color w:val="262626"/>
          <w:sz w:val="24"/>
          <w:szCs w:val="24"/>
        </w:rPr>
        <w:t>орны б</w:t>
      </w:r>
      <w:r w:rsidRPr="000C1676">
        <w:rPr>
          <w:rFonts w:ascii="Times New Roman" w:hAnsi="Times New Roman"/>
          <w:color w:val="262626"/>
          <w:sz w:val="24"/>
          <w:szCs w:val="24"/>
          <w:lang w:val="kk-KZ"/>
        </w:rPr>
        <w:t>ө</w:t>
      </w:r>
      <w:r w:rsidRPr="000C1676">
        <w:rPr>
          <w:rFonts w:ascii="Times New Roman" w:hAnsi="Times New Roman"/>
          <w:color w:val="262626"/>
          <w:sz w:val="24"/>
          <w:szCs w:val="24"/>
        </w:rPr>
        <w:t>лек.</w:t>
      </w:r>
      <w:r w:rsidRPr="000C1676">
        <w:rPr>
          <w:rFonts w:ascii="Times New Roman" w:hAnsi="Times New Roman"/>
          <w:color w:val="262626"/>
          <w:spacing w:val="1"/>
          <w:sz w:val="24"/>
          <w:szCs w:val="24"/>
        </w:rPr>
        <w:t xml:space="preserve"> </w:t>
      </w:r>
      <w:r w:rsidRPr="000C1676">
        <w:rPr>
          <w:rFonts w:ascii="Times New Roman" w:hAnsi="Times New Roman"/>
          <w:color w:val="262626"/>
          <w:sz w:val="24"/>
          <w:szCs w:val="24"/>
        </w:rPr>
        <w:t>Бiз</w:t>
      </w:r>
      <w:r w:rsidRPr="000C1676">
        <w:rPr>
          <w:rFonts w:ascii="Times New Roman" w:hAnsi="Times New Roman"/>
          <w:color w:val="262626"/>
          <w:spacing w:val="10"/>
          <w:sz w:val="24"/>
          <w:szCs w:val="24"/>
        </w:rPr>
        <w:t xml:space="preserve"> </w:t>
      </w:r>
      <w:r w:rsidRPr="000C1676">
        <w:rPr>
          <w:rFonts w:ascii="Times New Roman" w:hAnsi="Times New Roman"/>
          <w:color w:val="262626"/>
          <w:spacing w:val="10"/>
          <w:sz w:val="24"/>
          <w:szCs w:val="24"/>
          <w:lang w:val="kk-KZ"/>
        </w:rPr>
        <w:t>қ</w:t>
      </w:r>
      <w:r w:rsidRPr="000C1676">
        <w:rPr>
          <w:rFonts w:ascii="Times New Roman" w:hAnsi="Times New Roman"/>
          <w:color w:val="262626"/>
          <w:w w:val="87"/>
          <w:sz w:val="24"/>
          <w:szCs w:val="24"/>
        </w:rPr>
        <w:t>олымыз</w:t>
      </w:r>
      <w:r w:rsidRPr="000C1676">
        <w:rPr>
          <w:rFonts w:ascii="Times New Roman" w:hAnsi="Times New Roman"/>
          <w:color w:val="262626"/>
          <w:w w:val="87"/>
          <w:sz w:val="24"/>
          <w:szCs w:val="24"/>
          <w:lang w:val="kk-KZ"/>
        </w:rPr>
        <w:t>ғ</w:t>
      </w:r>
      <w:r w:rsidRPr="000C1676">
        <w:rPr>
          <w:rFonts w:ascii="Times New Roman" w:hAnsi="Times New Roman"/>
          <w:color w:val="262626"/>
          <w:w w:val="87"/>
          <w:sz w:val="24"/>
          <w:szCs w:val="24"/>
        </w:rPr>
        <w:t>а</w:t>
      </w:r>
      <w:r w:rsidRPr="000C1676">
        <w:rPr>
          <w:rFonts w:ascii="Times New Roman" w:hAnsi="Times New Roman"/>
          <w:color w:val="262626"/>
          <w:spacing w:val="33"/>
          <w:w w:val="87"/>
          <w:sz w:val="24"/>
          <w:szCs w:val="24"/>
        </w:rPr>
        <w:t xml:space="preserve"> </w:t>
      </w:r>
      <w:r w:rsidR="0065003A">
        <w:rPr>
          <w:rFonts w:ascii="Times New Roman" w:hAnsi="Times New Roman"/>
          <w:color w:val="262626"/>
          <w:spacing w:val="33"/>
          <w:w w:val="87"/>
          <w:sz w:val="24"/>
          <w:szCs w:val="24"/>
          <w:lang w:val="kk-KZ"/>
        </w:rPr>
        <w:t>қ</w:t>
      </w:r>
      <w:r w:rsidRPr="000C1676">
        <w:rPr>
          <w:rFonts w:ascii="Times New Roman" w:hAnsi="Times New Roman"/>
          <w:color w:val="262626"/>
          <w:w w:val="87"/>
          <w:sz w:val="24"/>
          <w:szCs w:val="24"/>
        </w:rPr>
        <w:t>алам</w:t>
      </w:r>
      <w:r w:rsidRPr="000C1676">
        <w:rPr>
          <w:rFonts w:ascii="Times New Roman" w:hAnsi="Times New Roman"/>
          <w:color w:val="262626"/>
          <w:spacing w:val="19"/>
          <w:w w:val="87"/>
          <w:sz w:val="24"/>
          <w:szCs w:val="24"/>
        </w:rPr>
        <w:t xml:space="preserve"> </w:t>
      </w:r>
      <w:r w:rsidRPr="000C1676">
        <w:rPr>
          <w:rFonts w:ascii="Times New Roman" w:hAnsi="Times New Roman"/>
          <w:color w:val="262626"/>
          <w:sz w:val="24"/>
          <w:szCs w:val="24"/>
        </w:rPr>
        <w:t>алып,</w:t>
      </w:r>
      <w:r w:rsidRPr="000C1676">
        <w:rPr>
          <w:rFonts w:ascii="Times New Roman" w:hAnsi="Times New Roman"/>
          <w:color w:val="262626"/>
          <w:spacing w:val="-25"/>
          <w:sz w:val="24"/>
          <w:szCs w:val="24"/>
        </w:rPr>
        <w:t xml:space="preserve"> </w:t>
      </w:r>
      <w:r w:rsidRPr="000C1676">
        <w:rPr>
          <w:rFonts w:ascii="Times New Roman" w:hAnsi="Times New Roman"/>
          <w:color w:val="262626"/>
          <w:w w:val="95"/>
          <w:sz w:val="24"/>
          <w:szCs w:val="24"/>
        </w:rPr>
        <w:t>т</w:t>
      </w:r>
      <w:r w:rsidRPr="000C1676">
        <w:rPr>
          <w:rFonts w:ascii="Times New Roman" w:hAnsi="Times New Roman"/>
          <w:color w:val="262626"/>
          <w:w w:val="95"/>
          <w:sz w:val="24"/>
          <w:szCs w:val="24"/>
          <w:lang w:val="kk-KZ"/>
        </w:rPr>
        <w:t>ө</w:t>
      </w:r>
      <w:r w:rsidRPr="000C1676">
        <w:rPr>
          <w:rFonts w:ascii="Times New Roman" w:hAnsi="Times New Roman"/>
          <w:color w:val="262626"/>
          <w:w w:val="95"/>
          <w:sz w:val="24"/>
          <w:szCs w:val="24"/>
        </w:rPr>
        <w:t>рт-бес</w:t>
      </w:r>
      <w:r w:rsidRPr="000C1676">
        <w:rPr>
          <w:rFonts w:ascii="Times New Roman" w:hAnsi="Times New Roman"/>
          <w:color w:val="262626"/>
          <w:spacing w:val="10"/>
          <w:w w:val="95"/>
          <w:sz w:val="24"/>
          <w:szCs w:val="24"/>
        </w:rPr>
        <w:t xml:space="preserve"> </w:t>
      </w:r>
      <w:r w:rsidRPr="000C1676">
        <w:rPr>
          <w:rFonts w:ascii="Times New Roman" w:hAnsi="Times New Roman"/>
          <w:color w:val="262626"/>
          <w:sz w:val="24"/>
          <w:szCs w:val="24"/>
          <w:lang w:val="kk-KZ"/>
        </w:rPr>
        <w:t>ө</w:t>
      </w:r>
      <w:r w:rsidRPr="000C1676">
        <w:rPr>
          <w:rFonts w:ascii="Times New Roman" w:hAnsi="Times New Roman"/>
          <w:color w:val="262626"/>
          <w:sz w:val="24"/>
          <w:szCs w:val="24"/>
        </w:rPr>
        <w:t>лең</w:t>
      </w:r>
      <w:r w:rsidRPr="000C1676">
        <w:rPr>
          <w:rFonts w:ascii="Times New Roman" w:hAnsi="Times New Roman"/>
          <w:color w:val="262626"/>
          <w:sz w:val="24"/>
          <w:szCs w:val="24"/>
          <w:lang w:val="kk-KZ"/>
        </w:rPr>
        <w:t xml:space="preserve"> </w:t>
      </w:r>
      <w:r w:rsidRPr="000C1676">
        <w:rPr>
          <w:rFonts w:ascii="Times New Roman" w:hAnsi="Times New Roman"/>
          <w:color w:val="262626"/>
          <w:w w:val="93"/>
          <w:sz w:val="24"/>
          <w:szCs w:val="24"/>
        </w:rPr>
        <w:t>жазса</w:t>
      </w:r>
      <w:r w:rsidRPr="000C1676">
        <w:rPr>
          <w:rFonts w:ascii="Times New Roman" w:hAnsi="Times New Roman"/>
          <w:color w:val="262626"/>
          <w:w w:val="93"/>
          <w:sz w:val="24"/>
          <w:szCs w:val="24"/>
          <w:lang w:val="kk-KZ"/>
        </w:rPr>
        <w:t>қ</w:t>
      </w:r>
      <w:r w:rsidRPr="000C1676">
        <w:rPr>
          <w:rFonts w:ascii="Times New Roman" w:hAnsi="Times New Roman"/>
          <w:color w:val="262626"/>
          <w:w w:val="93"/>
          <w:sz w:val="24"/>
          <w:szCs w:val="24"/>
        </w:rPr>
        <w:t>,</w:t>
      </w:r>
      <w:r w:rsidRPr="000C1676">
        <w:rPr>
          <w:rFonts w:ascii="Times New Roman" w:hAnsi="Times New Roman"/>
          <w:color w:val="262626"/>
          <w:spacing w:val="35"/>
          <w:w w:val="93"/>
          <w:sz w:val="24"/>
          <w:szCs w:val="24"/>
        </w:rPr>
        <w:t xml:space="preserve"> </w:t>
      </w:r>
      <w:r w:rsidRPr="000C1676">
        <w:rPr>
          <w:rFonts w:ascii="Times New Roman" w:hAnsi="Times New Roman"/>
          <w:color w:val="262626"/>
          <w:sz w:val="24"/>
          <w:szCs w:val="24"/>
        </w:rPr>
        <w:t>елдiң</w:t>
      </w:r>
      <w:r w:rsidRPr="000C1676">
        <w:rPr>
          <w:rFonts w:ascii="Times New Roman" w:hAnsi="Times New Roman"/>
          <w:color w:val="262626"/>
          <w:spacing w:val="18"/>
          <w:sz w:val="24"/>
          <w:szCs w:val="24"/>
        </w:rPr>
        <w:t xml:space="preserve"> </w:t>
      </w:r>
      <w:r w:rsidRPr="000C1676">
        <w:rPr>
          <w:rFonts w:ascii="Times New Roman" w:hAnsi="Times New Roman"/>
          <w:color w:val="262626"/>
          <w:sz w:val="24"/>
          <w:szCs w:val="24"/>
        </w:rPr>
        <w:t>астанас</w:t>
      </w:r>
      <w:r w:rsidRPr="000C1676">
        <w:rPr>
          <w:rFonts w:ascii="Times New Roman" w:hAnsi="Times New Roman"/>
          <w:color w:val="262626"/>
          <w:sz w:val="24"/>
          <w:szCs w:val="24"/>
          <w:lang w:val="kk-KZ"/>
        </w:rPr>
        <w:t xml:space="preserve">ына </w:t>
      </w:r>
      <w:r w:rsidRPr="000C1676">
        <w:rPr>
          <w:rFonts w:ascii="Times New Roman" w:hAnsi="Times New Roman"/>
          <w:color w:val="262626"/>
          <w:spacing w:val="-21"/>
          <w:sz w:val="24"/>
          <w:szCs w:val="24"/>
        </w:rPr>
        <w:t xml:space="preserve"> </w:t>
      </w:r>
      <w:r w:rsidRPr="000C1676">
        <w:rPr>
          <w:rFonts w:ascii="Times New Roman" w:hAnsi="Times New Roman"/>
          <w:color w:val="262626"/>
          <w:sz w:val="24"/>
          <w:szCs w:val="24"/>
        </w:rPr>
        <w:t>ж</w:t>
      </w:r>
      <w:r w:rsidRPr="000C1676">
        <w:rPr>
          <w:rFonts w:ascii="Times New Roman" w:hAnsi="Times New Roman"/>
          <w:color w:val="262626"/>
          <w:sz w:val="24"/>
          <w:szCs w:val="24"/>
          <w:lang w:val="kk-KZ"/>
        </w:rPr>
        <w:t>ү</w:t>
      </w:r>
      <w:r w:rsidRPr="000C1676">
        <w:rPr>
          <w:rFonts w:ascii="Times New Roman" w:hAnsi="Times New Roman"/>
          <w:color w:val="262626"/>
          <w:sz w:val="24"/>
          <w:szCs w:val="24"/>
        </w:rPr>
        <w:t>гiремiз.</w:t>
      </w:r>
      <w:r w:rsidRPr="000C1676">
        <w:rPr>
          <w:rFonts w:ascii="Times New Roman" w:hAnsi="Times New Roman"/>
          <w:color w:val="262626"/>
          <w:sz w:val="24"/>
          <w:szCs w:val="24"/>
          <w:lang w:val="kk-KZ"/>
        </w:rPr>
        <w:t xml:space="preserve"> «Ақындар ауылдар туып, астанада өледі» деген қағида осыдан болу керек. </w:t>
      </w:r>
      <w:r w:rsidRPr="000C1676">
        <w:rPr>
          <w:rFonts w:ascii="Times New Roman" w:hAnsi="Times New Roman"/>
          <w:color w:val="262626"/>
          <w:spacing w:val="18"/>
          <w:sz w:val="24"/>
          <w:szCs w:val="24"/>
          <w:lang w:val="kk-KZ"/>
        </w:rPr>
        <w:t xml:space="preserve"> </w:t>
      </w:r>
    </w:p>
    <w:p w:rsidR="00A378EC" w:rsidRPr="000C1676" w:rsidRDefault="00A378EC" w:rsidP="000C1676">
      <w:pPr>
        <w:widowControl w:val="0"/>
        <w:autoSpaceDE w:val="0"/>
        <w:autoSpaceDN w:val="0"/>
        <w:adjustRightInd w:val="0"/>
        <w:spacing w:after="0" w:line="240" w:lineRule="auto"/>
        <w:ind w:left="142" w:right="-20" w:firstLine="284"/>
        <w:jc w:val="both"/>
        <w:rPr>
          <w:rFonts w:ascii="Times New Roman" w:hAnsi="Times New Roman"/>
          <w:color w:val="000000"/>
          <w:sz w:val="24"/>
          <w:szCs w:val="24"/>
          <w:lang w:val="kk-KZ"/>
        </w:rPr>
      </w:pPr>
      <w:r w:rsidRPr="000C1676">
        <w:rPr>
          <w:rFonts w:ascii="Times New Roman" w:hAnsi="Times New Roman"/>
          <w:color w:val="262626"/>
          <w:sz w:val="24"/>
          <w:szCs w:val="24"/>
          <w:lang w:val="kk-KZ"/>
        </w:rPr>
        <w:t>Шырын</w:t>
      </w:r>
      <w:r w:rsidRPr="000C1676">
        <w:rPr>
          <w:rFonts w:ascii="Times New Roman" w:hAnsi="Times New Roman"/>
          <w:color w:val="262626"/>
          <w:spacing w:val="2"/>
          <w:sz w:val="24"/>
          <w:szCs w:val="24"/>
          <w:lang w:val="kk-KZ"/>
        </w:rPr>
        <w:t xml:space="preserve"> </w:t>
      </w:r>
      <w:r w:rsidRPr="000C1676">
        <w:rPr>
          <w:rFonts w:ascii="Times New Roman" w:hAnsi="Times New Roman"/>
          <w:color w:val="262626"/>
          <w:sz w:val="24"/>
          <w:szCs w:val="24"/>
          <w:lang w:val="kk-KZ"/>
        </w:rPr>
        <w:t>ауыл</w:t>
      </w:r>
      <w:r w:rsidRPr="000C1676">
        <w:rPr>
          <w:rFonts w:ascii="Times New Roman" w:hAnsi="Times New Roman"/>
          <w:color w:val="262626"/>
          <w:spacing w:val="-26"/>
          <w:sz w:val="24"/>
          <w:szCs w:val="24"/>
          <w:lang w:val="kk-KZ"/>
        </w:rPr>
        <w:t xml:space="preserve"> </w:t>
      </w:r>
      <w:r w:rsidRPr="000C1676">
        <w:rPr>
          <w:rFonts w:ascii="Times New Roman" w:hAnsi="Times New Roman"/>
          <w:color w:val="262626"/>
          <w:w w:val="94"/>
          <w:sz w:val="24"/>
          <w:szCs w:val="24"/>
          <w:lang w:val="kk-KZ"/>
        </w:rPr>
        <w:t>мектебiнде,</w:t>
      </w:r>
      <w:r w:rsidRPr="000C1676">
        <w:rPr>
          <w:rFonts w:ascii="Times New Roman" w:hAnsi="Times New Roman"/>
          <w:color w:val="262626"/>
          <w:spacing w:val="25"/>
          <w:w w:val="94"/>
          <w:sz w:val="24"/>
          <w:szCs w:val="24"/>
          <w:lang w:val="kk-KZ"/>
        </w:rPr>
        <w:t xml:space="preserve"> </w:t>
      </w:r>
      <w:r w:rsidRPr="000C1676">
        <w:rPr>
          <w:rFonts w:ascii="Times New Roman" w:hAnsi="Times New Roman"/>
          <w:color w:val="262626"/>
          <w:sz w:val="24"/>
          <w:szCs w:val="24"/>
          <w:lang w:val="kk-KZ"/>
        </w:rPr>
        <w:t>аудан</w:t>
      </w:r>
      <w:r w:rsidRPr="000C1676">
        <w:rPr>
          <w:rFonts w:ascii="Times New Roman" w:hAnsi="Times New Roman"/>
          <w:color w:val="262626"/>
          <w:spacing w:val="-14"/>
          <w:sz w:val="24"/>
          <w:szCs w:val="24"/>
          <w:lang w:val="kk-KZ"/>
        </w:rPr>
        <w:t xml:space="preserve"> </w:t>
      </w:r>
      <w:r w:rsidRPr="000C1676">
        <w:rPr>
          <w:rFonts w:ascii="Times New Roman" w:hAnsi="Times New Roman"/>
          <w:color w:val="262626"/>
          <w:sz w:val="24"/>
          <w:szCs w:val="24"/>
          <w:lang w:val="kk-KZ"/>
        </w:rPr>
        <w:t xml:space="preserve">орталығыда </w:t>
      </w:r>
      <w:r w:rsidRPr="000C1676">
        <w:rPr>
          <w:rFonts w:ascii="Times New Roman" w:hAnsi="Times New Roman"/>
          <w:color w:val="262626"/>
          <w:w w:val="91"/>
          <w:sz w:val="24"/>
          <w:szCs w:val="24"/>
          <w:lang w:val="kk-KZ"/>
        </w:rPr>
        <w:t>ж</w:t>
      </w:r>
      <w:r w:rsidR="0065003A">
        <w:rPr>
          <w:rFonts w:ascii="Times New Roman" w:hAnsi="Times New Roman"/>
          <w:color w:val="262626"/>
          <w:w w:val="91"/>
          <w:sz w:val="24"/>
          <w:szCs w:val="24"/>
          <w:lang w:val="kk-KZ"/>
        </w:rPr>
        <w:t>ү</w:t>
      </w:r>
      <w:r w:rsidRPr="000C1676">
        <w:rPr>
          <w:rFonts w:ascii="Times New Roman" w:hAnsi="Times New Roman"/>
          <w:color w:val="262626"/>
          <w:w w:val="91"/>
          <w:sz w:val="24"/>
          <w:szCs w:val="24"/>
          <w:lang w:val="kk-KZ"/>
        </w:rPr>
        <w:t>рдi,</w:t>
      </w:r>
      <w:r w:rsidRPr="000C1676">
        <w:rPr>
          <w:rFonts w:ascii="Times New Roman" w:hAnsi="Times New Roman"/>
          <w:color w:val="262626"/>
          <w:spacing w:val="38"/>
          <w:w w:val="91"/>
          <w:sz w:val="24"/>
          <w:szCs w:val="24"/>
          <w:lang w:val="kk-KZ"/>
        </w:rPr>
        <w:t xml:space="preserve"> </w:t>
      </w:r>
      <w:r w:rsidRPr="000C1676">
        <w:rPr>
          <w:rFonts w:ascii="Times New Roman" w:hAnsi="Times New Roman"/>
          <w:color w:val="262626"/>
          <w:w w:val="91"/>
          <w:sz w:val="24"/>
          <w:szCs w:val="24"/>
          <w:lang w:val="kk-KZ"/>
        </w:rPr>
        <w:t>бiрақ</w:t>
      </w:r>
      <w:r w:rsidRPr="000C1676">
        <w:rPr>
          <w:rFonts w:ascii="Times New Roman" w:hAnsi="Times New Roman"/>
          <w:color w:val="262626"/>
          <w:spacing w:val="-20"/>
          <w:w w:val="91"/>
          <w:sz w:val="24"/>
          <w:szCs w:val="24"/>
          <w:lang w:val="kk-KZ"/>
        </w:rPr>
        <w:t xml:space="preserve"> </w:t>
      </w:r>
      <w:r w:rsidRPr="000C1676">
        <w:rPr>
          <w:rFonts w:ascii="Times New Roman" w:hAnsi="Times New Roman"/>
          <w:color w:val="262626"/>
          <w:w w:val="91"/>
          <w:sz w:val="24"/>
          <w:szCs w:val="24"/>
          <w:lang w:val="kk-KZ"/>
        </w:rPr>
        <w:t>астана</w:t>
      </w:r>
      <w:r w:rsidRPr="000C1676">
        <w:rPr>
          <w:rFonts w:ascii="Times New Roman" w:hAnsi="Times New Roman"/>
          <w:color w:val="262626"/>
          <w:spacing w:val="45"/>
          <w:w w:val="91"/>
          <w:sz w:val="24"/>
          <w:szCs w:val="24"/>
          <w:lang w:val="kk-KZ"/>
        </w:rPr>
        <w:t xml:space="preserve"> </w:t>
      </w:r>
      <w:r w:rsidRPr="000C1676">
        <w:rPr>
          <w:rFonts w:ascii="Times New Roman" w:hAnsi="Times New Roman"/>
          <w:color w:val="262626"/>
          <w:w w:val="91"/>
          <w:sz w:val="24"/>
          <w:szCs w:val="24"/>
          <w:lang w:val="kk-KZ"/>
        </w:rPr>
        <w:t>түгiлi</w:t>
      </w:r>
      <w:r w:rsidRPr="000C1676">
        <w:rPr>
          <w:rFonts w:ascii="Times New Roman" w:hAnsi="Times New Roman"/>
          <w:color w:val="262626"/>
          <w:spacing w:val="19"/>
          <w:w w:val="91"/>
          <w:sz w:val="24"/>
          <w:szCs w:val="24"/>
          <w:lang w:val="kk-KZ"/>
        </w:rPr>
        <w:t xml:space="preserve"> </w:t>
      </w:r>
      <w:r w:rsidRPr="000C1676">
        <w:rPr>
          <w:rFonts w:ascii="Times New Roman" w:hAnsi="Times New Roman"/>
          <w:color w:val="262626"/>
          <w:sz w:val="24"/>
          <w:szCs w:val="24"/>
          <w:lang w:val="kk-KZ"/>
        </w:rPr>
        <w:t>өзi</w:t>
      </w:r>
      <w:r w:rsidRPr="000C1676">
        <w:rPr>
          <w:rFonts w:ascii="Times New Roman" w:hAnsi="Times New Roman"/>
          <w:color w:val="262626"/>
          <w:spacing w:val="2"/>
          <w:sz w:val="24"/>
          <w:szCs w:val="24"/>
          <w:lang w:val="kk-KZ"/>
        </w:rPr>
        <w:t xml:space="preserve"> </w:t>
      </w:r>
      <w:r w:rsidRPr="000C1676">
        <w:rPr>
          <w:rFonts w:ascii="Times New Roman" w:hAnsi="Times New Roman"/>
          <w:color w:val="262626"/>
          <w:w w:val="89"/>
          <w:sz w:val="24"/>
          <w:szCs w:val="24"/>
          <w:lang w:val="kk-KZ"/>
        </w:rPr>
        <w:t>туған</w:t>
      </w:r>
      <w:r w:rsidRPr="000C1676">
        <w:rPr>
          <w:rFonts w:ascii="Times New Roman" w:hAnsi="Times New Roman"/>
          <w:color w:val="262626"/>
          <w:spacing w:val="9"/>
          <w:w w:val="89"/>
          <w:sz w:val="24"/>
          <w:szCs w:val="24"/>
          <w:lang w:val="kk-KZ"/>
        </w:rPr>
        <w:t xml:space="preserve"> ө</w:t>
      </w:r>
      <w:r w:rsidRPr="000C1676">
        <w:rPr>
          <w:rFonts w:ascii="Times New Roman" w:hAnsi="Times New Roman"/>
          <w:color w:val="262626"/>
          <w:sz w:val="24"/>
          <w:szCs w:val="24"/>
          <w:lang w:val="kk-KZ"/>
        </w:rPr>
        <w:t>лкенiң</w:t>
      </w:r>
      <w:r w:rsidRPr="000C1676">
        <w:rPr>
          <w:rFonts w:ascii="Times New Roman" w:hAnsi="Times New Roman"/>
          <w:color w:val="262626"/>
          <w:spacing w:val="-22"/>
          <w:sz w:val="24"/>
          <w:szCs w:val="24"/>
          <w:lang w:val="kk-KZ"/>
        </w:rPr>
        <w:t xml:space="preserve"> </w:t>
      </w:r>
      <w:r w:rsidRPr="000C1676">
        <w:rPr>
          <w:rFonts w:ascii="Times New Roman" w:hAnsi="Times New Roman"/>
          <w:color w:val="262626"/>
          <w:sz w:val="24"/>
          <w:szCs w:val="24"/>
          <w:lang w:val="kk-KZ"/>
        </w:rPr>
        <w:t>орталығы  Тараз</w:t>
      </w:r>
      <w:r w:rsidRPr="000C1676">
        <w:rPr>
          <w:rFonts w:ascii="Times New Roman" w:hAnsi="Times New Roman"/>
          <w:color w:val="262626"/>
          <w:spacing w:val="12"/>
          <w:sz w:val="24"/>
          <w:szCs w:val="24"/>
          <w:lang w:val="kk-KZ"/>
        </w:rPr>
        <w:t xml:space="preserve"> қ</w:t>
      </w:r>
      <w:r w:rsidRPr="000C1676">
        <w:rPr>
          <w:rFonts w:ascii="Times New Roman" w:hAnsi="Times New Roman"/>
          <w:color w:val="262626"/>
          <w:w w:val="91"/>
          <w:sz w:val="24"/>
          <w:szCs w:val="24"/>
          <w:lang w:val="kk-KZ"/>
        </w:rPr>
        <w:t>аласына</w:t>
      </w:r>
      <w:r w:rsidRPr="000C1676">
        <w:rPr>
          <w:rFonts w:ascii="Times New Roman" w:hAnsi="Times New Roman"/>
          <w:color w:val="262626"/>
          <w:spacing w:val="24"/>
          <w:w w:val="91"/>
          <w:sz w:val="24"/>
          <w:szCs w:val="24"/>
          <w:lang w:val="kk-KZ"/>
        </w:rPr>
        <w:t xml:space="preserve"> </w:t>
      </w:r>
      <w:r w:rsidRPr="000C1676">
        <w:rPr>
          <w:rFonts w:ascii="Times New Roman" w:hAnsi="Times New Roman"/>
          <w:color w:val="262626"/>
          <w:sz w:val="24"/>
          <w:szCs w:val="24"/>
          <w:lang w:val="kk-KZ"/>
        </w:rPr>
        <w:t>да ұмтылған емес. Ә</w:t>
      </w:r>
      <w:r w:rsidRPr="000C1676">
        <w:rPr>
          <w:rFonts w:ascii="Times New Roman" w:hAnsi="Times New Roman"/>
          <w:color w:val="262626"/>
          <w:w w:val="104"/>
          <w:sz w:val="24"/>
          <w:szCs w:val="24"/>
          <w:lang w:val="kk-KZ"/>
        </w:rPr>
        <w:t xml:space="preserve">рине, </w:t>
      </w:r>
      <w:r w:rsidRPr="000C1676">
        <w:rPr>
          <w:rFonts w:ascii="Times New Roman" w:hAnsi="Times New Roman"/>
          <w:color w:val="262626"/>
          <w:w w:val="95"/>
          <w:sz w:val="24"/>
          <w:szCs w:val="24"/>
          <w:lang w:val="kk-KZ"/>
        </w:rPr>
        <w:t>Айша,</w:t>
      </w:r>
      <w:r w:rsidRPr="000C1676">
        <w:rPr>
          <w:rFonts w:ascii="Times New Roman" w:hAnsi="Times New Roman"/>
          <w:color w:val="262626"/>
          <w:spacing w:val="9"/>
          <w:w w:val="95"/>
          <w:sz w:val="24"/>
          <w:szCs w:val="24"/>
          <w:lang w:val="kk-KZ"/>
        </w:rPr>
        <w:t xml:space="preserve"> </w:t>
      </w:r>
      <w:r w:rsidRPr="000C1676">
        <w:rPr>
          <w:rFonts w:ascii="Times New Roman" w:hAnsi="Times New Roman"/>
          <w:color w:val="262626"/>
          <w:spacing w:val="3"/>
          <w:w w:val="95"/>
          <w:sz w:val="24"/>
          <w:szCs w:val="24"/>
          <w:lang w:val="kk-KZ"/>
        </w:rPr>
        <w:t>Кү</w:t>
      </w:r>
      <w:r w:rsidRPr="000C1676">
        <w:rPr>
          <w:rFonts w:ascii="Times New Roman" w:hAnsi="Times New Roman"/>
          <w:color w:val="262626"/>
          <w:w w:val="95"/>
          <w:sz w:val="24"/>
          <w:szCs w:val="24"/>
          <w:lang w:val="kk-KZ"/>
        </w:rPr>
        <w:t>ләштармен</w:t>
      </w:r>
      <w:r w:rsidRPr="000C1676">
        <w:rPr>
          <w:rFonts w:ascii="Times New Roman" w:hAnsi="Times New Roman"/>
          <w:color w:val="262626"/>
          <w:spacing w:val="18"/>
          <w:w w:val="95"/>
          <w:sz w:val="24"/>
          <w:szCs w:val="24"/>
          <w:lang w:val="kk-KZ"/>
        </w:rPr>
        <w:t xml:space="preserve"> </w:t>
      </w:r>
      <w:r w:rsidRPr="000C1676">
        <w:rPr>
          <w:rFonts w:ascii="Times New Roman" w:hAnsi="Times New Roman"/>
          <w:color w:val="262626"/>
          <w:w w:val="91"/>
          <w:sz w:val="24"/>
          <w:szCs w:val="24"/>
          <w:lang w:val="kk-KZ"/>
        </w:rPr>
        <w:t>қатар</w:t>
      </w:r>
      <w:r w:rsidRPr="000C1676">
        <w:rPr>
          <w:rFonts w:ascii="Times New Roman" w:hAnsi="Times New Roman"/>
          <w:color w:val="262626"/>
          <w:spacing w:val="-21"/>
          <w:w w:val="91"/>
          <w:sz w:val="24"/>
          <w:szCs w:val="24"/>
          <w:lang w:val="kk-KZ"/>
        </w:rPr>
        <w:t xml:space="preserve"> </w:t>
      </w:r>
      <w:r w:rsidRPr="000C1676">
        <w:rPr>
          <w:rFonts w:ascii="Times New Roman" w:hAnsi="Times New Roman"/>
          <w:color w:val="262626"/>
          <w:w w:val="91"/>
          <w:sz w:val="24"/>
          <w:szCs w:val="24"/>
          <w:lang w:val="kk-KZ"/>
        </w:rPr>
        <w:t>ж</w:t>
      </w:r>
      <w:r w:rsidR="0065003A">
        <w:rPr>
          <w:rFonts w:ascii="Times New Roman" w:hAnsi="Times New Roman"/>
          <w:color w:val="262626"/>
          <w:w w:val="91"/>
          <w:sz w:val="24"/>
          <w:szCs w:val="24"/>
          <w:lang w:val="kk-KZ"/>
        </w:rPr>
        <w:t>ү</w:t>
      </w:r>
      <w:r w:rsidRPr="000C1676">
        <w:rPr>
          <w:rFonts w:ascii="Times New Roman" w:hAnsi="Times New Roman"/>
          <w:color w:val="262626"/>
          <w:w w:val="91"/>
          <w:sz w:val="24"/>
          <w:szCs w:val="24"/>
          <w:lang w:val="kk-KZ"/>
        </w:rPr>
        <w:t>рсiн</w:t>
      </w:r>
      <w:r w:rsidRPr="000C1676">
        <w:rPr>
          <w:rFonts w:ascii="Times New Roman" w:hAnsi="Times New Roman"/>
          <w:color w:val="262626"/>
          <w:spacing w:val="49"/>
          <w:w w:val="91"/>
          <w:sz w:val="24"/>
          <w:szCs w:val="24"/>
          <w:lang w:val="kk-KZ"/>
        </w:rPr>
        <w:t xml:space="preserve"> </w:t>
      </w:r>
      <w:r w:rsidRPr="000C1676">
        <w:rPr>
          <w:rFonts w:ascii="Times New Roman" w:hAnsi="Times New Roman"/>
          <w:color w:val="262626"/>
          <w:sz w:val="24"/>
          <w:szCs w:val="24"/>
          <w:lang w:val="kk-KZ"/>
        </w:rPr>
        <w:t>деп</w:t>
      </w:r>
      <w:r w:rsidRPr="000C1676">
        <w:rPr>
          <w:rFonts w:ascii="Times New Roman" w:hAnsi="Times New Roman"/>
          <w:color w:val="262626"/>
          <w:spacing w:val="-23"/>
          <w:sz w:val="24"/>
          <w:szCs w:val="24"/>
          <w:lang w:val="kk-KZ"/>
        </w:rPr>
        <w:t xml:space="preserve"> </w:t>
      </w:r>
      <w:r w:rsidRPr="000C1676">
        <w:rPr>
          <w:rFonts w:ascii="Times New Roman" w:hAnsi="Times New Roman"/>
          <w:color w:val="262626"/>
          <w:w w:val="95"/>
          <w:sz w:val="24"/>
          <w:szCs w:val="24"/>
          <w:lang w:val="kk-KZ"/>
        </w:rPr>
        <w:t>облыс</w:t>
      </w:r>
      <w:r w:rsidRPr="000C1676">
        <w:rPr>
          <w:rFonts w:ascii="Times New Roman" w:hAnsi="Times New Roman"/>
          <w:color w:val="262626"/>
          <w:spacing w:val="1"/>
          <w:w w:val="95"/>
          <w:sz w:val="24"/>
          <w:szCs w:val="24"/>
          <w:lang w:val="kk-KZ"/>
        </w:rPr>
        <w:t xml:space="preserve"> </w:t>
      </w:r>
      <w:r w:rsidRPr="000C1676">
        <w:rPr>
          <w:rFonts w:ascii="Times New Roman" w:hAnsi="Times New Roman"/>
          <w:color w:val="262626"/>
          <w:sz w:val="24"/>
          <w:szCs w:val="24"/>
          <w:lang w:val="kk-KZ"/>
        </w:rPr>
        <w:t>ор</w:t>
      </w:r>
      <w:r w:rsidRPr="000C1676">
        <w:rPr>
          <w:rFonts w:ascii="Times New Roman" w:hAnsi="Times New Roman"/>
          <w:color w:val="262626"/>
          <w:w w:val="83"/>
          <w:sz w:val="24"/>
          <w:szCs w:val="24"/>
          <w:lang w:val="kk-KZ"/>
        </w:rPr>
        <w:t xml:space="preserve">талығына </w:t>
      </w:r>
      <w:r w:rsidRPr="000C1676">
        <w:rPr>
          <w:rFonts w:ascii="Times New Roman" w:hAnsi="Times New Roman"/>
          <w:color w:val="262626"/>
          <w:spacing w:val="9"/>
          <w:w w:val="83"/>
          <w:sz w:val="24"/>
          <w:szCs w:val="24"/>
          <w:lang w:val="kk-KZ"/>
        </w:rPr>
        <w:t xml:space="preserve"> </w:t>
      </w:r>
      <w:r w:rsidRPr="000C1676">
        <w:rPr>
          <w:rFonts w:ascii="Times New Roman" w:hAnsi="Times New Roman"/>
          <w:color w:val="262626"/>
          <w:w w:val="83"/>
          <w:sz w:val="24"/>
          <w:szCs w:val="24"/>
          <w:lang w:val="kk-KZ"/>
        </w:rPr>
        <w:t xml:space="preserve">шақыру </w:t>
      </w:r>
      <w:r w:rsidRPr="000C1676">
        <w:rPr>
          <w:rFonts w:ascii="Times New Roman" w:hAnsi="Times New Roman"/>
          <w:color w:val="262626"/>
          <w:w w:val="95"/>
          <w:sz w:val="24"/>
          <w:szCs w:val="24"/>
          <w:lang w:val="kk-KZ"/>
        </w:rPr>
        <w:t>ойларына</w:t>
      </w:r>
      <w:r w:rsidRPr="000C1676">
        <w:rPr>
          <w:rFonts w:ascii="Times New Roman" w:hAnsi="Times New Roman"/>
          <w:color w:val="262626"/>
          <w:spacing w:val="-19"/>
          <w:w w:val="95"/>
          <w:sz w:val="24"/>
          <w:szCs w:val="24"/>
          <w:lang w:val="kk-KZ"/>
        </w:rPr>
        <w:t xml:space="preserve"> </w:t>
      </w:r>
      <w:r w:rsidRPr="000C1676">
        <w:rPr>
          <w:rFonts w:ascii="Times New Roman" w:hAnsi="Times New Roman"/>
          <w:color w:val="262626"/>
          <w:w w:val="95"/>
          <w:sz w:val="24"/>
          <w:szCs w:val="24"/>
          <w:lang w:val="kk-KZ"/>
        </w:rPr>
        <w:t>келген</w:t>
      </w:r>
      <w:r w:rsidRPr="000C1676">
        <w:rPr>
          <w:rFonts w:ascii="Times New Roman" w:hAnsi="Times New Roman"/>
          <w:color w:val="262626"/>
          <w:spacing w:val="-16"/>
          <w:w w:val="95"/>
          <w:sz w:val="24"/>
          <w:szCs w:val="24"/>
          <w:lang w:val="kk-KZ"/>
        </w:rPr>
        <w:t xml:space="preserve"> </w:t>
      </w:r>
      <w:r w:rsidRPr="000C1676">
        <w:rPr>
          <w:rFonts w:ascii="Times New Roman" w:hAnsi="Times New Roman"/>
          <w:color w:val="262626"/>
          <w:w w:val="95"/>
          <w:sz w:val="24"/>
          <w:szCs w:val="24"/>
          <w:lang w:val="kk-KZ"/>
        </w:rPr>
        <w:t>әкiм</w:t>
      </w:r>
      <w:r w:rsidRPr="000C1676">
        <w:rPr>
          <w:rFonts w:ascii="Times New Roman" w:hAnsi="Times New Roman"/>
          <w:color w:val="262626"/>
          <w:spacing w:val="-36"/>
          <w:w w:val="95"/>
          <w:sz w:val="24"/>
          <w:szCs w:val="24"/>
          <w:lang w:val="kk-KZ"/>
        </w:rPr>
        <w:t xml:space="preserve"> </w:t>
      </w:r>
      <w:r w:rsidRPr="000C1676">
        <w:rPr>
          <w:rFonts w:ascii="Times New Roman" w:hAnsi="Times New Roman"/>
          <w:color w:val="262626"/>
          <w:w w:val="93"/>
          <w:sz w:val="24"/>
          <w:szCs w:val="24"/>
          <w:lang w:val="kk-KZ"/>
        </w:rPr>
        <w:t>де</w:t>
      </w:r>
      <w:r w:rsidRPr="000C1676">
        <w:rPr>
          <w:rFonts w:ascii="Times New Roman" w:hAnsi="Times New Roman"/>
          <w:color w:val="262626"/>
          <w:spacing w:val="-31"/>
          <w:sz w:val="24"/>
          <w:szCs w:val="24"/>
          <w:lang w:val="kk-KZ"/>
        </w:rPr>
        <w:t xml:space="preserve"> </w:t>
      </w:r>
      <w:r w:rsidRPr="000C1676">
        <w:rPr>
          <w:rFonts w:ascii="Times New Roman" w:hAnsi="Times New Roman"/>
          <w:color w:val="262626"/>
          <w:sz w:val="24"/>
          <w:szCs w:val="24"/>
          <w:lang w:val="kk-KZ"/>
        </w:rPr>
        <w:t>болған емес.</w:t>
      </w:r>
    </w:p>
    <w:p w:rsidR="00A378EC" w:rsidRPr="000C1676" w:rsidRDefault="00A378EC" w:rsidP="000C1676">
      <w:pPr>
        <w:widowControl w:val="0"/>
        <w:autoSpaceDE w:val="0"/>
        <w:autoSpaceDN w:val="0"/>
        <w:adjustRightInd w:val="0"/>
        <w:spacing w:after="0" w:line="240" w:lineRule="auto"/>
        <w:ind w:left="142" w:right="-20" w:firstLine="284"/>
        <w:jc w:val="both"/>
        <w:rPr>
          <w:rFonts w:ascii="Times New Roman" w:hAnsi="Times New Roman"/>
          <w:color w:val="000000"/>
          <w:sz w:val="24"/>
          <w:szCs w:val="24"/>
          <w:lang w:val="kk-KZ"/>
        </w:rPr>
      </w:pPr>
      <w:r w:rsidRPr="000C1676">
        <w:rPr>
          <w:rFonts w:ascii="Times New Roman" w:hAnsi="Times New Roman"/>
          <w:color w:val="262626"/>
          <w:w w:val="93"/>
          <w:sz w:val="24"/>
          <w:szCs w:val="24"/>
          <w:lang w:val="kk-KZ"/>
        </w:rPr>
        <w:t>Жалғыз</w:t>
      </w:r>
      <w:r w:rsidRPr="000C1676">
        <w:rPr>
          <w:rFonts w:ascii="Times New Roman" w:hAnsi="Times New Roman"/>
          <w:color w:val="262626"/>
          <w:spacing w:val="22"/>
          <w:w w:val="93"/>
          <w:sz w:val="24"/>
          <w:szCs w:val="24"/>
          <w:lang w:val="kk-KZ"/>
        </w:rPr>
        <w:t xml:space="preserve"> </w:t>
      </w:r>
      <w:r w:rsidRPr="000C1676">
        <w:rPr>
          <w:rFonts w:ascii="Times New Roman" w:hAnsi="Times New Roman"/>
          <w:color w:val="262626"/>
          <w:sz w:val="24"/>
          <w:szCs w:val="24"/>
          <w:lang w:val="kk-KZ"/>
        </w:rPr>
        <w:t>ұлы</w:t>
      </w:r>
      <w:r w:rsidRPr="000C1676">
        <w:rPr>
          <w:rFonts w:ascii="Times New Roman" w:hAnsi="Times New Roman"/>
          <w:color w:val="262626"/>
          <w:spacing w:val="-13"/>
          <w:sz w:val="24"/>
          <w:szCs w:val="24"/>
          <w:lang w:val="kk-KZ"/>
        </w:rPr>
        <w:t xml:space="preserve"> </w:t>
      </w:r>
      <w:r w:rsidRPr="000C1676">
        <w:rPr>
          <w:rFonts w:ascii="Times New Roman" w:hAnsi="Times New Roman"/>
          <w:color w:val="262626"/>
          <w:w w:val="92"/>
          <w:sz w:val="24"/>
          <w:szCs w:val="24"/>
          <w:lang w:val="kk-KZ"/>
        </w:rPr>
        <w:t>Жақпар</w:t>
      </w:r>
      <w:r w:rsidRPr="000C1676">
        <w:rPr>
          <w:rFonts w:ascii="Times New Roman" w:hAnsi="Times New Roman"/>
          <w:color w:val="262626"/>
          <w:spacing w:val="3"/>
          <w:w w:val="92"/>
          <w:sz w:val="24"/>
          <w:szCs w:val="24"/>
          <w:lang w:val="kk-KZ"/>
        </w:rPr>
        <w:t xml:space="preserve"> </w:t>
      </w:r>
      <w:r w:rsidRPr="000C1676">
        <w:rPr>
          <w:rFonts w:ascii="Times New Roman" w:hAnsi="Times New Roman"/>
          <w:color w:val="262626"/>
          <w:w w:val="92"/>
          <w:sz w:val="24"/>
          <w:szCs w:val="24"/>
          <w:lang w:val="kk-KZ"/>
        </w:rPr>
        <w:t>мақтаулы</w:t>
      </w:r>
      <w:r w:rsidRPr="000C1676">
        <w:rPr>
          <w:rFonts w:ascii="Times New Roman" w:hAnsi="Times New Roman"/>
          <w:color w:val="262626"/>
          <w:spacing w:val="-11"/>
          <w:w w:val="92"/>
          <w:sz w:val="24"/>
          <w:szCs w:val="24"/>
          <w:lang w:val="kk-KZ"/>
        </w:rPr>
        <w:t xml:space="preserve"> </w:t>
      </w:r>
      <w:r w:rsidRPr="000C1676">
        <w:rPr>
          <w:rFonts w:ascii="Times New Roman" w:hAnsi="Times New Roman"/>
          <w:color w:val="262626"/>
          <w:w w:val="92"/>
          <w:sz w:val="24"/>
          <w:szCs w:val="24"/>
          <w:lang w:val="kk-KZ"/>
        </w:rPr>
        <w:t>милиция</w:t>
      </w:r>
      <w:r w:rsidRPr="000C1676">
        <w:rPr>
          <w:rFonts w:ascii="Times New Roman" w:hAnsi="Times New Roman"/>
          <w:color w:val="262626"/>
          <w:spacing w:val="46"/>
          <w:w w:val="92"/>
          <w:sz w:val="24"/>
          <w:szCs w:val="24"/>
          <w:lang w:val="kk-KZ"/>
        </w:rPr>
        <w:t xml:space="preserve"> қызметкері </w:t>
      </w:r>
      <w:r w:rsidRPr="000C1676">
        <w:rPr>
          <w:rFonts w:ascii="Times New Roman" w:hAnsi="Times New Roman"/>
          <w:color w:val="262626"/>
          <w:sz w:val="24"/>
          <w:szCs w:val="24"/>
          <w:lang w:val="kk-KZ"/>
        </w:rPr>
        <w:t>болып,</w:t>
      </w:r>
      <w:r w:rsidRPr="000C1676">
        <w:rPr>
          <w:rFonts w:ascii="Times New Roman" w:hAnsi="Times New Roman"/>
          <w:color w:val="262626"/>
          <w:spacing w:val="-18"/>
          <w:sz w:val="24"/>
          <w:szCs w:val="24"/>
          <w:lang w:val="kk-KZ"/>
        </w:rPr>
        <w:t xml:space="preserve"> </w:t>
      </w:r>
      <w:r w:rsidRPr="000C1676">
        <w:rPr>
          <w:rFonts w:ascii="Times New Roman" w:hAnsi="Times New Roman"/>
          <w:color w:val="262626"/>
          <w:sz w:val="24"/>
          <w:szCs w:val="24"/>
          <w:lang w:val="kk-KZ"/>
        </w:rPr>
        <w:t>ел</w:t>
      </w:r>
      <w:r w:rsidRPr="000C1676">
        <w:rPr>
          <w:rFonts w:ascii="Times New Roman" w:hAnsi="Times New Roman"/>
          <w:color w:val="262626"/>
          <w:spacing w:val="6"/>
          <w:sz w:val="24"/>
          <w:szCs w:val="24"/>
          <w:lang w:val="kk-KZ"/>
        </w:rPr>
        <w:t xml:space="preserve"> </w:t>
      </w:r>
      <w:r w:rsidRPr="000C1676">
        <w:rPr>
          <w:rFonts w:ascii="Times New Roman" w:hAnsi="Times New Roman"/>
          <w:color w:val="262626"/>
          <w:w w:val="92"/>
          <w:sz w:val="24"/>
          <w:szCs w:val="24"/>
          <w:lang w:val="kk-KZ"/>
        </w:rPr>
        <w:t xml:space="preserve">азаматтарының </w:t>
      </w:r>
      <w:r w:rsidRPr="000C1676">
        <w:rPr>
          <w:rFonts w:ascii="Times New Roman" w:hAnsi="Times New Roman"/>
          <w:color w:val="262626"/>
          <w:spacing w:val="11"/>
          <w:w w:val="92"/>
          <w:sz w:val="24"/>
          <w:szCs w:val="24"/>
          <w:lang w:val="kk-KZ"/>
        </w:rPr>
        <w:t xml:space="preserve"> </w:t>
      </w:r>
      <w:r w:rsidRPr="000C1676">
        <w:rPr>
          <w:rFonts w:ascii="Times New Roman" w:hAnsi="Times New Roman"/>
          <w:color w:val="262626"/>
          <w:w w:val="92"/>
          <w:sz w:val="24"/>
          <w:szCs w:val="24"/>
          <w:lang w:val="kk-KZ"/>
        </w:rPr>
        <w:t>қатарына</w:t>
      </w:r>
      <w:r w:rsidRPr="000C1676">
        <w:rPr>
          <w:rFonts w:ascii="Times New Roman" w:hAnsi="Times New Roman"/>
          <w:color w:val="262626"/>
          <w:spacing w:val="-10"/>
          <w:w w:val="92"/>
          <w:sz w:val="24"/>
          <w:szCs w:val="24"/>
          <w:lang w:val="kk-KZ"/>
        </w:rPr>
        <w:t xml:space="preserve"> </w:t>
      </w:r>
      <w:r w:rsidRPr="000C1676">
        <w:rPr>
          <w:rFonts w:ascii="Times New Roman" w:hAnsi="Times New Roman"/>
          <w:color w:val="262626"/>
          <w:sz w:val="24"/>
          <w:szCs w:val="24"/>
          <w:lang w:val="kk-KZ"/>
        </w:rPr>
        <w:t xml:space="preserve">ендi </w:t>
      </w:r>
      <w:r w:rsidRPr="000C1676">
        <w:rPr>
          <w:rFonts w:ascii="Times New Roman" w:hAnsi="Times New Roman"/>
          <w:color w:val="262626"/>
          <w:w w:val="89"/>
          <w:sz w:val="24"/>
          <w:szCs w:val="24"/>
          <w:lang w:val="kk-KZ"/>
        </w:rPr>
        <w:t>қосылып,</w:t>
      </w:r>
      <w:r w:rsidRPr="000C1676">
        <w:rPr>
          <w:rFonts w:ascii="Times New Roman" w:hAnsi="Times New Roman"/>
          <w:color w:val="262626"/>
          <w:spacing w:val="17"/>
          <w:w w:val="89"/>
          <w:sz w:val="24"/>
          <w:szCs w:val="24"/>
          <w:lang w:val="kk-KZ"/>
        </w:rPr>
        <w:t xml:space="preserve"> </w:t>
      </w:r>
      <w:r w:rsidRPr="000C1676">
        <w:rPr>
          <w:rFonts w:ascii="Times New Roman" w:hAnsi="Times New Roman"/>
          <w:color w:val="262626"/>
          <w:sz w:val="24"/>
          <w:szCs w:val="24"/>
          <w:lang w:val="kk-KZ"/>
        </w:rPr>
        <w:t>ана</w:t>
      </w:r>
      <w:r w:rsidRPr="000C1676">
        <w:rPr>
          <w:rFonts w:ascii="Times New Roman" w:hAnsi="Times New Roman"/>
          <w:color w:val="262626"/>
          <w:spacing w:val="2"/>
          <w:sz w:val="24"/>
          <w:szCs w:val="24"/>
          <w:lang w:val="kk-KZ"/>
        </w:rPr>
        <w:t xml:space="preserve"> </w:t>
      </w:r>
      <w:r w:rsidRPr="000C1676">
        <w:rPr>
          <w:rFonts w:ascii="Times New Roman" w:hAnsi="Times New Roman"/>
          <w:color w:val="262626"/>
          <w:sz w:val="24"/>
          <w:szCs w:val="24"/>
          <w:lang w:val="kk-KZ"/>
        </w:rPr>
        <w:t>көңiлiн</w:t>
      </w:r>
      <w:r w:rsidRPr="000C1676">
        <w:rPr>
          <w:rFonts w:ascii="Times New Roman" w:hAnsi="Times New Roman"/>
          <w:color w:val="262626"/>
          <w:spacing w:val="-21"/>
          <w:sz w:val="24"/>
          <w:szCs w:val="24"/>
          <w:lang w:val="kk-KZ"/>
        </w:rPr>
        <w:t xml:space="preserve"> </w:t>
      </w:r>
      <w:r w:rsidRPr="000C1676">
        <w:rPr>
          <w:rFonts w:ascii="Times New Roman" w:hAnsi="Times New Roman"/>
          <w:color w:val="262626"/>
          <w:w w:val="95"/>
          <w:sz w:val="24"/>
          <w:szCs w:val="24"/>
          <w:lang w:val="kk-KZ"/>
        </w:rPr>
        <w:t>аспандатып</w:t>
      </w:r>
      <w:r w:rsidRPr="000C1676">
        <w:rPr>
          <w:rFonts w:ascii="Times New Roman" w:hAnsi="Times New Roman"/>
          <w:color w:val="262626"/>
          <w:spacing w:val="14"/>
          <w:w w:val="95"/>
          <w:sz w:val="24"/>
          <w:szCs w:val="24"/>
          <w:lang w:val="kk-KZ"/>
        </w:rPr>
        <w:t xml:space="preserve"> </w:t>
      </w:r>
      <w:r w:rsidRPr="000C1676">
        <w:rPr>
          <w:rFonts w:ascii="Times New Roman" w:hAnsi="Times New Roman"/>
          <w:color w:val="262626"/>
          <w:sz w:val="24"/>
          <w:szCs w:val="24"/>
          <w:lang w:val="kk-KZ"/>
        </w:rPr>
        <w:t>келе</w:t>
      </w:r>
      <w:r w:rsidRPr="000C1676">
        <w:rPr>
          <w:rFonts w:ascii="Times New Roman" w:hAnsi="Times New Roman"/>
          <w:color w:val="262626"/>
          <w:spacing w:val="-11"/>
          <w:sz w:val="24"/>
          <w:szCs w:val="24"/>
          <w:lang w:val="kk-KZ"/>
        </w:rPr>
        <w:t xml:space="preserve"> </w:t>
      </w:r>
      <w:r w:rsidRPr="000C1676">
        <w:rPr>
          <w:rFonts w:ascii="Times New Roman" w:hAnsi="Times New Roman"/>
          <w:color w:val="262626"/>
          <w:w w:val="90"/>
          <w:sz w:val="24"/>
          <w:szCs w:val="24"/>
          <w:lang w:val="kk-KZ"/>
        </w:rPr>
        <w:t xml:space="preserve">жатқанда </w:t>
      </w:r>
      <w:r w:rsidRPr="000C1676">
        <w:rPr>
          <w:rFonts w:ascii="Times New Roman" w:hAnsi="Times New Roman"/>
          <w:color w:val="262626"/>
          <w:w w:val="96"/>
          <w:sz w:val="24"/>
          <w:szCs w:val="24"/>
          <w:lang w:val="kk-KZ"/>
        </w:rPr>
        <w:t>жо</w:t>
      </w:r>
      <w:r w:rsidRPr="000C1676">
        <w:rPr>
          <w:rFonts w:ascii="Times New Roman" w:hAnsi="Times New Roman"/>
          <w:color w:val="262626"/>
          <w:w w:val="97"/>
          <w:sz w:val="24"/>
          <w:szCs w:val="24"/>
          <w:lang w:val="kk-KZ"/>
        </w:rPr>
        <w:t>л</w:t>
      </w:r>
      <w:r w:rsidRPr="000C1676">
        <w:rPr>
          <w:rFonts w:ascii="Times New Roman" w:hAnsi="Times New Roman"/>
          <w:color w:val="262626"/>
          <w:spacing w:val="-33"/>
          <w:sz w:val="24"/>
          <w:szCs w:val="24"/>
          <w:lang w:val="kk-KZ"/>
        </w:rPr>
        <w:t xml:space="preserve"> </w:t>
      </w:r>
      <w:r w:rsidRPr="000C1676">
        <w:rPr>
          <w:rFonts w:ascii="Times New Roman" w:hAnsi="Times New Roman"/>
          <w:color w:val="262626"/>
          <w:w w:val="95"/>
          <w:sz w:val="24"/>
          <w:szCs w:val="24"/>
          <w:lang w:val="kk-KZ"/>
        </w:rPr>
        <w:t>апатына</w:t>
      </w:r>
      <w:r w:rsidRPr="000C1676">
        <w:rPr>
          <w:rFonts w:ascii="Times New Roman" w:hAnsi="Times New Roman"/>
          <w:color w:val="262626"/>
          <w:w w:val="96"/>
          <w:sz w:val="24"/>
          <w:szCs w:val="24"/>
          <w:lang w:val="kk-KZ"/>
        </w:rPr>
        <w:t>н</w:t>
      </w:r>
      <w:r w:rsidRPr="000C1676">
        <w:rPr>
          <w:rFonts w:ascii="Times New Roman" w:hAnsi="Times New Roman"/>
          <w:color w:val="262626"/>
          <w:spacing w:val="-35"/>
          <w:sz w:val="24"/>
          <w:szCs w:val="24"/>
          <w:lang w:val="kk-KZ"/>
        </w:rPr>
        <w:t xml:space="preserve">  </w:t>
      </w:r>
      <w:r w:rsidRPr="009266D5">
        <w:rPr>
          <w:rFonts w:ascii="Times New Roman" w:hAnsi="Times New Roman"/>
          <w:color w:val="262626"/>
          <w:spacing w:val="-35"/>
          <w:sz w:val="24"/>
          <w:szCs w:val="24"/>
          <w:lang w:val="kk-KZ"/>
        </w:rPr>
        <w:t>қазаға</w:t>
      </w:r>
      <w:r w:rsidRPr="000C1676">
        <w:rPr>
          <w:rFonts w:ascii="Times New Roman" w:hAnsi="Times New Roman"/>
          <w:color w:val="262626"/>
          <w:spacing w:val="-35"/>
          <w:sz w:val="24"/>
          <w:szCs w:val="24"/>
          <w:lang w:val="kk-KZ"/>
        </w:rPr>
        <w:t xml:space="preserve"> ұ</w:t>
      </w:r>
      <w:r w:rsidRPr="000C1676">
        <w:rPr>
          <w:rFonts w:ascii="Times New Roman" w:hAnsi="Times New Roman"/>
          <w:color w:val="262626"/>
          <w:w w:val="92"/>
          <w:sz w:val="24"/>
          <w:szCs w:val="24"/>
          <w:lang w:val="kk-KZ"/>
        </w:rPr>
        <w:t>шырады</w:t>
      </w:r>
      <w:r w:rsidRPr="000C1676">
        <w:rPr>
          <w:rFonts w:ascii="Times New Roman" w:hAnsi="Times New Roman"/>
          <w:color w:val="262626"/>
          <w:w w:val="93"/>
          <w:sz w:val="24"/>
          <w:szCs w:val="24"/>
          <w:lang w:val="kk-KZ"/>
        </w:rPr>
        <w:t>.</w:t>
      </w:r>
      <w:r w:rsidRPr="000C1676">
        <w:rPr>
          <w:rFonts w:ascii="Times New Roman" w:hAnsi="Times New Roman"/>
          <w:color w:val="262626"/>
          <w:spacing w:val="-30"/>
          <w:sz w:val="24"/>
          <w:szCs w:val="24"/>
          <w:lang w:val="kk-KZ"/>
        </w:rPr>
        <w:t xml:space="preserve"> </w:t>
      </w:r>
      <w:r w:rsidRPr="000C1676">
        <w:rPr>
          <w:rFonts w:ascii="Times New Roman" w:hAnsi="Times New Roman"/>
          <w:color w:val="262626"/>
          <w:w w:val="90"/>
          <w:sz w:val="24"/>
          <w:szCs w:val="24"/>
          <w:lang w:val="kk-KZ"/>
        </w:rPr>
        <w:t xml:space="preserve">Бiрақ </w:t>
      </w:r>
      <w:r w:rsidRPr="000C1676">
        <w:rPr>
          <w:rFonts w:ascii="Times New Roman" w:hAnsi="Times New Roman"/>
          <w:color w:val="262626"/>
          <w:spacing w:val="-41"/>
          <w:sz w:val="24"/>
          <w:szCs w:val="24"/>
          <w:lang w:val="kk-KZ"/>
        </w:rPr>
        <w:t xml:space="preserve"> </w:t>
      </w:r>
      <w:r w:rsidRPr="000C1676">
        <w:rPr>
          <w:rFonts w:ascii="Times New Roman" w:hAnsi="Times New Roman"/>
          <w:color w:val="262626"/>
          <w:w w:val="93"/>
          <w:sz w:val="24"/>
          <w:szCs w:val="24"/>
          <w:lang w:val="kk-KZ"/>
        </w:rPr>
        <w:t>елдi</w:t>
      </w:r>
      <w:r w:rsidRPr="000C1676">
        <w:rPr>
          <w:rFonts w:ascii="Times New Roman" w:hAnsi="Times New Roman"/>
          <w:color w:val="262626"/>
          <w:w w:val="94"/>
          <w:sz w:val="24"/>
          <w:szCs w:val="24"/>
          <w:lang w:val="kk-KZ"/>
        </w:rPr>
        <w:t>ң</w:t>
      </w:r>
      <w:r w:rsidRPr="000C1676">
        <w:rPr>
          <w:rFonts w:ascii="Times New Roman" w:hAnsi="Times New Roman"/>
          <w:color w:val="262626"/>
          <w:spacing w:val="-40"/>
          <w:sz w:val="24"/>
          <w:szCs w:val="24"/>
          <w:lang w:val="kk-KZ"/>
        </w:rPr>
        <w:t xml:space="preserve">  ықыласы</w:t>
      </w:r>
      <w:r w:rsidRPr="000C1676">
        <w:rPr>
          <w:rFonts w:ascii="Times New Roman" w:hAnsi="Times New Roman"/>
          <w:color w:val="262626"/>
          <w:w w:val="92"/>
          <w:sz w:val="24"/>
          <w:szCs w:val="24"/>
          <w:lang w:val="kk-KZ"/>
        </w:rPr>
        <w:t>,</w:t>
      </w:r>
      <w:r w:rsidRPr="000C1676">
        <w:rPr>
          <w:rFonts w:ascii="Times New Roman" w:hAnsi="Times New Roman"/>
          <w:color w:val="262626"/>
          <w:spacing w:val="5"/>
          <w:w w:val="92"/>
          <w:sz w:val="24"/>
          <w:szCs w:val="24"/>
          <w:lang w:val="kk-KZ"/>
        </w:rPr>
        <w:t xml:space="preserve"> </w:t>
      </w:r>
      <w:r w:rsidRPr="000C1676">
        <w:rPr>
          <w:rFonts w:ascii="Times New Roman" w:hAnsi="Times New Roman"/>
          <w:color w:val="262626"/>
          <w:w w:val="92"/>
          <w:sz w:val="24"/>
          <w:szCs w:val="24"/>
          <w:lang w:val="kk-KZ"/>
        </w:rPr>
        <w:t>жалғыз</w:t>
      </w:r>
      <w:r w:rsidRPr="000C1676">
        <w:rPr>
          <w:rFonts w:ascii="Times New Roman" w:hAnsi="Times New Roman"/>
          <w:color w:val="262626"/>
          <w:spacing w:val="-16"/>
          <w:w w:val="92"/>
          <w:sz w:val="24"/>
          <w:szCs w:val="24"/>
          <w:lang w:val="kk-KZ"/>
        </w:rPr>
        <w:t xml:space="preserve"> </w:t>
      </w:r>
      <w:r w:rsidRPr="000C1676">
        <w:rPr>
          <w:rFonts w:ascii="Times New Roman" w:hAnsi="Times New Roman"/>
          <w:color w:val="262626"/>
          <w:w w:val="92"/>
          <w:sz w:val="24"/>
          <w:szCs w:val="24"/>
          <w:lang w:val="kk-KZ"/>
        </w:rPr>
        <w:t>бауырының</w:t>
      </w:r>
      <w:r w:rsidRPr="000C1676">
        <w:rPr>
          <w:rFonts w:ascii="Times New Roman" w:hAnsi="Times New Roman"/>
          <w:color w:val="262626"/>
          <w:spacing w:val="39"/>
          <w:w w:val="92"/>
          <w:sz w:val="24"/>
          <w:szCs w:val="24"/>
          <w:lang w:val="kk-KZ"/>
        </w:rPr>
        <w:t xml:space="preserve"> </w:t>
      </w:r>
      <w:r w:rsidRPr="000C1676">
        <w:rPr>
          <w:rFonts w:ascii="Times New Roman" w:hAnsi="Times New Roman"/>
          <w:color w:val="262626"/>
          <w:w w:val="92"/>
          <w:sz w:val="24"/>
          <w:szCs w:val="24"/>
          <w:lang w:val="kk-KZ"/>
        </w:rPr>
        <w:t xml:space="preserve">бұдан </w:t>
      </w:r>
      <w:r w:rsidRPr="000C1676">
        <w:rPr>
          <w:rFonts w:ascii="Times New Roman" w:hAnsi="Times New Roman"/>
          <w:color w:val="262626"/>
          <w:w w:val="89"/>
          <w:sz w:val="24"/>
          <w:szCs w:val="24"/>
          <w:lang w:val="kk-KZ"/>
        </w:rPr>
        <w:t>басқа</w:t>
      </w:r>
      <w:r w:rsidRPr="000C1676">
        <w:rPr>
          <w:rFonts w:ascii="Times New Roman" w:hAnsi="Times New Roman"/>
          <w:color w:val="262626"/>
          <w:spacing w:val="-18"/>
          <w:w w:val="89"/>
          <w:sz w:val="24"/>
          <w:szCs w:val="24"/>
          <w:lang w:val="kk-KZ"/>
        </w:rPr>
        <w:t xml:space="preserve"> </w:t>
      </w:r>
      <w:r w:rsidRPr="000C1676">
        <w:rPr>
          <w:rFonts w:ascii="Times New Roman" w:hAnsi="Times New Roman"/>
          <w:color w:val="262626"/>
          <w:w w:val="89"/>
          <w:sz w:val="24"/>
          <w:szCs w:val="24"/>
          <w:lang w:val="kk-KZ"/>
        </w:rPr>
        <w:t>сүйенiшi</w:t>
      </w:r>
      <w:r w:rsidRPr="000C1676">
        <w:rPr>
          <w:rFonts w:ascii="Times New Roman" w:hAnsi="Times New Roman"/>
          <w:color w:val="262626"/>
          <w:spacing w:val="39"/>
          <w:w w:val="89"/>
          <w:sz w:val="24"/>
          <w:szCs w:val="24"/>
          <w:lang w:val="kk-KZ"/>
        </w:rPr>
        <w:t xml:space="preserve"> </w:t>
      </w:r>
      <w:r w:rsidRPr="000C1676">
        <w:rPr>
          <w:rFonts w:ascii="Times New Roman" w:hAnsi="Times New Roman"/>
          <w:color w:val="262626"/>
          <w:sz w:val="24"/>
          <w:szCs w:val="24"/>
          <w:lang w:val="kk-KZ"/>
        </w:rPr>
        <w:t xml:space="preserve">жоқ </w:t>
      </w:r>
      <w:r w:rsidRPr="000C1676">
        <w:rPr>
          <w:rFonts w:ascii="Times New Roman" w:hAnsi="Times New Roman"/>
          <w:color w:val="595959"/>
          <w:w w:val="92"/>
          <w:sz w:val="24"/>
          <w:szCs w:val="24"/>
          <w:lang w:val="kk-KZ"/>
        </w:rPr>
        <w:t>жетiм</w:t>
      </w:r>
      <w:r w:rsidRPr="000C1676">
        <w:rPr>
          <w:rFonts w:ascii="Times New Roman" w:hAnsi="Times New Roman"/>
          <w:color w:val="595959"/>
          <w:spacing w:val="-18"/>
          <w:w w:val="92"/>
          <w:sz w:val="24"/>
          <w:szCs w:val="24"/>
          <w:lang w:val="kk-KZ"/>
        </w:rPr>
        <w:t xml:space="preserve"> </w:t>
      </w:r>
      <w:r w:rsidRPr="000C1676">
        <w:rPr>
          <w:rFonts w:ascii="Times New Roman" w:hAnsi="Times New Roman"/>
          <w:color w:val="262626"/>
          <w:w w:val="85"/>
          <w:sz w:val="24"/>
          <w:szCs w:val="24"/>
          <w:lang w:val="kk-KZ"/>
        </w:rPr>
        <w:t>қалға</w:t>
      </w:r>
      <w:r w:rsidRPr="000C1676">
        <w:rPr>
          <w:rFonts w:ascii="Times New Roman" w:hAnsi="Times New Roman"/>
          <w:color w:val="262626"/>
          <w:w w:val="86"/>
          <w:sz w:val="24"/>
          <w:szCs w:val="24"/>
          <w:lang w:val="kk-KZ"/>
        </w:rPr>
        <w:t xml:space="preserve">н </w:t>
      </w:r>
      <w:r w:rsidRPr="000C1676">
        <w:rPr>
          <w:rFonts w:ascii="Times New Roman" w:hAnsi="Times New Roman"/>
          <w:color w:val="262626"/>
          <w:spacing w:val="-30"/>
          <w:sz w:val="24"/>
          <w:szCs w:val="24"/>
          <w:lang w:val="kk-KZ"/>
        </w:rPr>
        <w:t xml:space="preserve"> </w:t>
      </w:r>
      <w:r w:rsidRPr="000C1676">
        <w:rPr>
          <w:rFonts w:ascii="Times New Roman" w:hAnsi="Times New Roman"/>
          <w:color w:val="262626"/>
          <w:w w:val="95"/>
          <w:sz w:val="24"/>
          <w:szCs w:val="24"/>
          <w:lang w:val="kk-KZ"/>
        </w:rPr>
        <w:t>балаларының,</w:t>
      </w:r>
      <w:r w:rsidRPr="000C1676">
        <w:rPr>
          <w:rFonts w:ascii="Times New Roman" w:hAnsi="Times New Roman"/>
          <w:color w:val="262626"/>
          <w:spacing w:val="-24"/>
          <w:w w:val="95"/>
          <w:sz w:val="24"/>
          <w:szCs w:val="24"/>
          <w:lang w:val="kk-KZ"/>
        </w:rPr>
        <w:t xml:space="preserve"> ө</w:t>
      </w:r>
      <w:r w:rsidRPr="000C1676">
        <w:rPr>
          <w:rFonts w:ascii="Times New Roman" w:hAnsi="Times New Roman"/>
          <w:color w:val="262626"/>
          <w:w w:val="99"/>
          <w:sz w:val="24"/>
          <w:szCs w:val="24"/>
          <w:lang w:val="kk-KZ"/>
        </w:rPr>
        <w:t>зiнi</w:t>
      </w:r>
      <w:r w:rsidRPr="000C1676">
        <w:rPr>
          <w:rFonts w:ascii="Times New Roman" w:hAnsi="Times New Roman"/>
          <w:color w:val="262626"/>
          <w:sz w:val="24"/>
          <w:szCs w:val="24"/>
          <w:lang w:val="kk-KZ"/>
        </w:rPr>
        <w:t>ң</w:t>
      </w:r>
      <w:r w:rsidRPr="000C1676">
        <w:rPr>
          <w:rFonts w:ascii="Times New Roman" w:hAnsi="Times New Roman"/>
          <w:color w:val="262626"/>
          <w:spacing w:val="-34"/>
          <w:sz w:val="24"/>
          <w:szCs w:val="24"/>
          <w:lang w:val="kk-KZ"/>
        </w:rPr>
        <w:t xml:space="preserve"> </w:t>
      </w:r>
      <w:r w:rsidRPr="000C1676">
        <w:rPr>
          <w:rFonts w:ascii="Times New Roman" w:hAnsi="Times New Roman"/>
          <w:color w:val="262626"/>
          <w:sz w:val="24"/>
          <w:szCs w:val="24"/>
          <w:lang w:val="kk-KZ"/>
        </w:rPr>
        <w:t>екi</w:t>
      </w:r>
      <w:r w:rsidRPr="000C1676">
        <w:rPr>
          <w:rFonts w:ascii="Times New Roman" w:hAnsi="Times New Roman"/>
          <w:color w:val="262626"/>
          <w:spacing w:val="-26"/>
          <w:sz w:val="24"/>
          <w:szCs w:val="24"/>
          <w:lang w:val="kk-KZ"/>
        </w:rPr>
        <w:t xml:space="preserve"> </w:t>
      </w:r>
      <w:r w:rsidRPr="000C1676">
        <w:rPr>
          <w:rFonts w:ascii="Times New Roman" w:hAnsi="Times New Roman"/>
          <w:color w:val="262626"/>
          <w:sz w:val="24"/>
          <w:szCs w:val="24"/>
          <w:lang w:val="kk-KZ"/>
        </w:rPr>
        <w:t xml:space="preserve">немересiнiң </w:t>
      </w:r>
      <w:r w:rsidRPr="000C1676">
        <w:rPr>
          <w:rFonts w:ascii="Times New Roman" w:hAnsi="Times New Roman"/>
          <w:color w:val="414141"/>
          <w:w w:val="95"/>
          <w:sz w:val="24"/>
          <w:szCs w:val="24"/>
          <w:lang w:val="kk-KZ"/>
        </w:rPr>
        <w:t>тағдыры</w:t>
      </w:r>
      <w:r w:rsidRPr="000C1676">
        <w:rPr>
          <w:rFonts w:ascii="Times New Roman" w:hAnsi="Times New Roman"/>
          <w:color w:val="414141"/>
          <w:spacing w:val="24"/>
          <w:w w:val="95"/>
          <w:sz w:val="24"/>
          <w:szCs w:val="24"/>
          <w:lang w:val="kk-KZ"/>
        </w:rPr>
        <w:t xml:space="preserve"> </w:t>
      </w:r>
      <w:r w:rsidRPr="000C1676">
        <w:rPr>
          <w:rFonts w:ascii="Times New Roman" w:hAnsi="Times New Roman"/>
          <w:color w:val="262626"/>
          <w:sz w:val="24"/>
          <w:szCs w:val="24"/>
          <w:lang w:val="kk-KZ"/>
        </w:rPr>
        <w:t>Шырынды</w:t>
      </w:r>
      <w:r w:rsidRPr="000C1676">
        <w:rPr>
          <w:rFonts w:ascii="Times New Roman" w:hAnsi="Times New Roman"/>
          <w:color w:val="262626"/>
          <w:spacing w:val="-14"/>
          <w:sz w:val="24"/>
          <w:szCs w:val="24"/>
          <w:lang w:val="kk-KZ"/>
        </w:rPr>
        <w:t xml:space="preserve"> </w:t>
      </w:r>
      <w:r w:rsidRPr="000C1676">
        <w:rPr>
          <w:rFonts w:ascii="Times New Roman" w:hAnsi="Times New Roman"/>
          <w:color w:val="262626"/>
          <w:w w:val="89"/>
          <w:sz w:val="24"/>
          <w:szCs w:val="24"/>
          <w:lang w:val="kk-KZ"/>
        </w:rPr>
        <w:t>сақтап</w:t>
      </w:r>
      <w:r w:rsidRPr="000C1676">
        <w:rPr>
          <w:rFonts w:ascii="Times New Roman" w:hAnsi="Times New Roman"/>
          <w:color w:val="262626"/>
          <w:spacing w:val="32"/>
          <w:w w:val="89"/>
          <w:sz w:val="24"/>
          <w:szCs w:val="24"/>
          <w:lang w:val="kk-KZ"/>
        </w:rPr>
        <w:t xml:space="preserve"> </w:t>
      </w:r>
      <w:r w:rsidRPr="000C1676">
        <w:rPr>
          <w:rFonts w:ascii="Times New Roman" w:hAnsi="Times New Roman"/>
          <w:color w:val="262626"/>
          <w:w w:val="89"/>
          <w:sz w:val="24"/>
          <w:szCs w:val="24"/>
          <w:lang w:val="kk-KZ"/>
        </w:rPr>
        <w:t>қалды.</w:t>
      </w:r>
      <w:r w:rsidRPr="000C1676">
        <w:rPr>
          <w:rFonts w:ascii="Times New Roman" w:hAnsi="Times New Roman"/>
          <w:color w:val="262626"/>
          <w:spacing w:val="27"/>
          <w:w w:val="89"/>
          <w:sz w:val="24"/>
          <w:szCs w:val="24"/>
          <w:lang w:val="kk-KZ"/>
        </w:rPr>
        <w:t xml:space="preserve"> </w:t>
      </w:r>
      <w:r w:rsidRPr="000C1676">
        <w:rPr>
          <w:rFonts w:ascii="Times New Roman" w:hAnsi="Times New Roman"/>
          <w:color w:val="262626"/>
          <w:w w:val="89"/>
          <w:sz w:val="24"/>
          <w:szCs w:val="24"/>
          <w:lang w:val="kk-KZ"/>
        </w:rPr>
        <w:t>Бұлар</w:t>
      </w:r>
      <w:r w:rsidR="009266D5">
        <w:rPr>
          <w:rFonts w:ascii="Times New Roman" w:hAnsi="Times New Roman"/>
          <w:color w:val="262626"/>
          <w:w w:val="89"/>
          <w:sz w:val="24"/>
          <w:szCs w:val="24"/>
          <w:lang w:val="kk-KZ"/>
        </w:rPr>
        <w:t>ғ</w:t>
      </w:r>
      <w:r w:rsidRPr="000C1676">
        <w:rPr>
          <w:rFonts w:ascii="Times New Roman" w:hAnsi="Times New Roman"/>
          <w:color w:val="262626"/>
          <w:w w:val="89"/>
          <w:sz w:val="24"/>
          <w:szCs w:val="24"/>
          <w:lang w:val="kk-KZ"/>
        </w:rPr>
        <w:t>а</w:t>
      </w:r>
      <w:r w:rsidRPr="000C1676">
        <w:rPr>
          <w:rFonts w:ascii="Times New Roman" w:hAnsi="Times New Roman"/>
          <w:color w:val="262626"/>
          <w:spacing w:val="61"/>
          <w:w w:val="89"/>
          <w:sz w:val="24"/>
          <w:szCs w:val="24"/>
          <w:lang w:val="kk-KZ"/>
        </w:rPr>
        <w:t xml:space="preserve"> </w:t>
      </w:r>
      <w:r w:rsidRPr="000C1676">
        <w:rPr>
          <w:rFonts w:ascii="Times New Roman" w:hAnsi="Times New Roman"/>
          <w:color w:val="262626"/>
          <w:sz w:val="24"/>
          <w:szCs w:val="24"/>
          <w:lang w:val="kk-KZ"/>
        </w:rPr>
        <w:t xml:space="preserve">қоса </w:t>
      </w:r>
      <w:r w:rsidRPr="000C1676">
        <w:rPr>
          <w:rFonts w:ascii="Times New Roman" w:hAnsi="Times New Roman"/>
          <w:color w:val="414141"/>
          <w:w w:val="94"/>
          <w:sz w:val="24"/>
          <w:szCs w:val="24"/>
          <w:lang w:val="kk-KZ"/>
        </w:rPr>
        <w:t>Шырын ақынға қуат берген - ө</w:t>
      </w:r>
      <w:r w:rsidRPr="000C1676">
        <w:rPr>
          <w:rFonts w:ascii="Times New Roman" w:hAnsi="Times New Roman"/>
          <w:color w:val="262626"/>
          <w:w w:val="90"/>
          <w:sz w:val="24"/>
          <w:szCs w:val="24"/>
          <w:lang w:val="kk-KZ"/>
        </w:rPr>
        <w:t>ле</w:t>
      </w:r>
      <w:r w:rsidRPr="000C1676">
        <w:rPr>
          <w:rFonts w:ascii="Times New Roman" w:hAnsi="Times New Roman"/>
          <w:color w:val="262626"/>
          <w:w w:val="91"/>
          <w:sz w:val="24"/>
          <w:szCs w:val="24"/>
          <w:lang w:val="kk-KZ"/>
        </w:rPr>
        <w:t>ң</w:t>
      </w:r>
      <w:r w:rsidRPr="000C1676">
        <w:rPr>
          <w:rFonts w:ascii="Times New Roman" w:hAnsi="Times New Roman"/>
          <w:color w:val="262626"/>
          <w:spacing w:val="-32"/>
          <w:sz w:val="24"/>
          <w:szCs w:val="24"/>
          <w:lang w:val="kk-KZ"/>
        </w:rPr>
        <w:t xml:space="preserve"> </w:t>
      </w:r>
      <w:r w:rsidRPr="000C1676">
        <w:rPr>
          <w:rFonts w:ascii="Times New Roman" w:hAnsi="Times New Roman"/>
          <w:color w:val="262626"/>
          <w:w w:val="94"/>
          <w:sz w:val="24"/>
          <w:szCs w:val="24"/>
          <w:lang w:val="kk-KZ"/>
        </w:rPr>
        <w:t>деген</w:t>
      </w:r>
      <w:r w:rsidRPr="000C1676">
        <w:rPr>
          <w:rFonts w:ascii="Times New Roman" w:hAnsi="Times New Roman"/>
          <w:color w:val="262626"/>
          <w:spacing w:val="-14"/>
          <w:w w:val="94"/>
          <w:sz w:val="24"/>
          <w:szCs w:val="24"/>
          <w:lang w:val="kk-KZ"/>
        </w:rPr>
        <w:t xml:space="preserve"> </w:t>
      </w:r>
      <w:r w:rsidRPr="000C1676">
        <w:rPr>
          <w:rFonts w:ascii="Times New Roman" w:hAnsi="Times New Roman"/>
          <w:color w:val="262626"/>
          <w:sz w:val="24"/>
          <w:szCs w:val="24"/>
          <w:lang w:val="kk-KZ"/>
        </w:rPr>
        <w:t>перiште.</w:t>
      </w:r>
    </w:p>
    <w:p w:rsidR="00A378EC" w:rsidRPr="000C1676" w:rsidRDefault="00A378EC" w:rsidP="000C1676">
      <w:pPr>
        <w:widowControl w:val="0"/>
        <w:autoSpaceDE w:val="0"/>
        <w:autoSpaceDN w:val="0"/>
        <w:adjustRightInd w:val="0"/>
        <w:spacing w:after="0" w:line="240" w:lineRule="auto"/>
        <w:rPr>
          <w:rFonts w:ascii="Times New Roman" w:hAnsi="Times New Roman"/>
          <w:color w:val="000000"/>
          <w:sz w:val="24"/>
          <w:szCs w:val="24"/>
          <w:lang w:val="kk-KZ"/>
        </w:rPr>
      </w:pPr>
    </w:p>
    <w:p w:rsidR="00A378EC" w:rsidRPr="000C1676" w:rsidRDefault="00A378EC" w:rsidP="000C1676">
      <w:pPr>
        <w:widowControl w:val="0"/>
        <w:autoSpaceDE w:val="0"/>
        <w:autoSpaceDN w:val="0"/>
        <w:adjustRightInd w:val="0"/>
        <w:spacing w:after="0" w:line="240" w:lineRule="auto"/>
        <w:ind w:left="1668" w:right="1906" w:hanging="40"/>
        <w:jc w:val="center"/>
        <w:rPr>
          <w:rFonts w:ascii="Times New Roman" w:hAnsi="Times New Roman"/>
          <w:i/>
          <w:iCs/>
          <w:color w:val="262626"/>
          <w:w w:val="91"/>
          <w:sz w:val="24"/>
          <w:szCs w:val="24"/>
          <w:lang w:val="kk-KZ"/>
        </w:rPr>
      </w:pPr>
      <w:r w:rsidRPr="000C1676">
        <w:rPr>
          <w:rFonts w:ascii="Times New Roman" w:hAnsi="Times New Roman"/>
          <w:i/>
          <w:iCs/>
          <w:color w:val="262626"/>
          <w:w w:val="91"/>
          <w:sz w:val="24"/>
          <w:szCs w:val="24"/>
          <w:lang w:val="kk-KZ"/>
        </w:rPr>
        <w:t>Қайғырып</w:t>
      </w:r>
      <w:r w:rsidRPr="000C1676">
        <w:rPr>
          <w:rFonts w:ascii="Times New Roman" w:hAnsi="Times New Roman"/>
          <w:i/>
          <w:iCs/>
          <w:color w:val="262626"/>
          <w:spacing w:val="30"/>
          <w:w w:val="91"/>
          <w:sz w:val="24"/>
          <w:szCs w:val="24"/>
          <w:lang w:val="kk-KZ"/>
        </w:rPr>
        <w:t xml:space="preserve"> ө</w:t>
      </w:r>
      <w:r w:rsidRPr="000C1676">
        <w:rPr>
          <w:rFonts w:ascii="Times New Roman" w:hAnsi="Times New Roman"/>
          <w:i/>
          <w:iCs/>
          <w:color w:val="262626"/>
          <w:w w:val="91"/>
          <w:sz w:val="24"/>
          <w:szCs w:val="24"/>
          <w:lang w:val="kk-KZ"/>
        </w:rPr>
        <w:t xml:space="preserve">зiм тұрсам да, </w:t>
      </w:r>
    </w:p>
    <w:p w:rsidR="00A378EC" w:rsidRPr="000C1676" w:rsidRDefault="00A378EC" w:rsidP="000C1676">
      <w:pPr>
        <w:widowControl w:val="0"/>
        <w:autoSpaceDE w:val="0"/>
        <w:autoSpaceDN w:val="0"/>
        <w:adjustRightInd w:val="0"/>
        <w:spacing w:after="0" w:line="240" w:lineRule="auto"/>
        <w:ind w:left="1668" w:right="1906" w:hanging="40"/>
        <w:jc w:val="center"/>
        <w:rPr>
          <w:rFonts w:ascii="Times New Roman" w:hAnsi="Times New Roman"/>
          <w:color w:val="000000"/>
          <w:sz w:val="24"/>
          <w:szCs w:val="24"/>
          <w:lang w:val="kk-KZ"/>
        </w:rPr>
      </w:pPr>
      <w:r w:rsidRPr="000C1676">
        <w:rPr>
          <w:rFonts w:ascii="Times New Roman" w:hAnsi="Times New Roman"/>
          <w:i/>
          <w:iCs/>
          <w:color w:val="262626"/>
          <w:sz w:val="24"/>
          <w:szCs w:val="24"/>
          <w:lang w:val="kk-KZ"/>
        </w:rPr>
        <w:t>Қуантып елді ән</w:t>
      </w:r>
      <w:r w:rsidRPr="000C1676">
        <w:rPr>
          <w:rFonts w:ascii="Times New Roman" w:hAnsi="Times New Roman"/>
          <w:i/>
          <w:iCs/>
          <w:color w:val="262626"/>
          <w:spacing w:val="-9"/>
          <w:sz w:val="24"/>
          <w:szCs w:val="24"/>
          <w:lang w:val="kk-KZ"/>
        </w:rPr>
        <w:t xml:space="preserve"> </w:t>
      </w:r>
      <w:r w:rsidRPr="000C1676">
        <w:rPr>
          <w:rFonts w:ascii="Times New Roman" w:hAnsi="Times New Roman"/>
          <w:i/>
          <w:iCs/>
          <w:color w:val="262626"/>
          <w:sz w:val="24"/>
          <w:szCs w:val="24"/>
          <w:lang w:val="kk-KZ"/>
        </w:rPr>
        <w:t>салдым,-</w:t>
      </w:r>
    </w:p>
    <w:p w:rsidR="00A378EC" w:rsidRPr="000C1676" w:rsidRDefault="00A378EC" w:rsidP="000C1676">
      <w:pPr>
        <w:widowControl w:val="0"/>
        <w:autoSpaceDE w:val="0"/>
        <w:autoSpaceDN w:val="0"/>
        <w:adjustRightInd w:val="0"/>
        <w:spacing w:after="0" w:line="240" w:lineRule="auto"/>
        <w:rPr>
          <w:rFonts w:ascii="Times New Roman" w:hAnsi="Times New Roman"/>
          <w:color w:val="000000"/>
          <w:sz w:val="24"/>
          <w:szCs w:val="24"/>
          <w:lang w:val="kk-KZ"/>
        </w:rPr>
      </w:pPr>
    </w:p>
    <w:p w:rsidR="00A378EC" w:rsidRPr="000C1676" w:rsidRDefault="00A378EC" w:rsidP="000C1676">
      <w:pPr>
        <w:widowControl w:val="0"/>
        <w:autoSpaceDE w:val="0"/>
        <w:autoSpaceDN w:val="0"/>
        <w:adjustRightInd w:val="0"/>
        <w:spacing w:after="0" w:line="240" w:lineRule="auto"/>
        <w:ind w:left="5" w:right="4479"/>
        <w:jc w:val="both"/>
        <w:rPr>
          <w:rFonts w:ascii="Times New Roman" w:hAnsi="Times New Roman"/>
          <w:color w:val="000000"/>
          <w:sz w:val="24"/>
          <w:szCs w:val="24"/>
          <w:lang w:val="kk-KZ"/>
        </w:rPr>
      </w:pPr>
      <w:r w:rsidRPr="000C1676">
        <w:rPr>
          <w:rFonts w:ascii="Times New Roman" w:hAnsi="Times New Roman"/>
          <w:color w:val="595959"/>
          <w:w w:val="91"/>
          <w:sz w:val="24"/>
          <w:szCs w:val="24"/>
          <w:lang w:val="kk-KZ"/>
        </w:rPr>
        <w:t>деуi</w:t>
      </w:r>
      <w:r w:rsidRPr="000C1676">
        <w:rPr>
          <w:rFonts w:ascii="Times New Roman" w:hAnsi="Times New Roman"/>
          <w:color w:val="595959"/>
          <w:spacing w:val="-13"/>
          <w:w w:val="91"/>
          <w:sz w:val="24"/>
          <w:szCs w:val="24"/>
          <w:lang w:val="kk-KZ"/>
        </w:rPr>
        <w:t xml:space="preserve"> </w:t>
      </w:r>
      <w:r w:rsidRPr="000C1676">
        <w:rPr>
          <w:rFonts w:ascii="Times New Roman" w:hAnsi="Times New Roman"/>
          <w:color w:val="262626"/>
          <w:w w:val="91"/>
          <w:sz w:val="24"/>
          <w:szCs w:val="24"/>
          <w:lang w:val="kk-KZ"/>
        </w:rPr>
        <w:t>сондықтан.</w:t>
      </w:r>
    </w:p>
    <w:p w:rsidR="00A378EC" w:rsidRPr="000C1676" w:rsidRDefault="00A378EC" w:rsidP="0048613E">
      <w:pPr>
        <w:widowControl w:val="0"/>
        <w:autoSpaceDE w:val="0"/>
        <w:autoSpaceDN w:val="0"/>
        <w:adjustRightInd w:val="0"/>
        <w:spacing w:after="0" w:line="240" w:lineRule="auto"/>
        <w:ind w:right="13" w:firstLine="420"/>
        <w:jc w:val="both"/>
        <w:rPr>
          <w:rFonts w:ascii="Times New Roman" w:hAnsi="Times New Roman"/>
          <w:color w:val="000000"/>
          <w:sz w:val="24"/>
          <w:szCs w:val="24"/>
          <w:lang w:val="kk-KZ"/>
        </w:rPr>
      </w:pPr>
      <w:r w:rsidRPr="000C1676">
        <w:rPr>
          <w:rFonts w:ascii="Times New Roman" w:hAnsi="Times New Roman"/>
          <w:color w:val="262626"/>
          <w:sz w:val="24"/>
          <w:szCs w:val="24"/>
          <w:lang w:val="kk-KZ"/>
        </w:rPr>
        <w:t>Шырынның</w:t>
      </w:r>
      <w:r w:rsidRPr="000C1676">
        <w:rPr>
          <w:rFonts w:ascii="Times New Roman" w:hAnsi="Times New Roman"/>
          <w:color w:val="262626"/>
          <w:spacing w:val="10"/>
          <w:sz w:val="24"/>
          <w:szCs w:val="24"/>
          <w:lang w:val="kk-KZ"/>
        </w:rPr>
        <w:t xml:space="preserve"> </w:t>
      </w:r>
      <w:r w:rsidRPr="000C1676">
        <w:rPr>
          <w:rFonts w:ascii="Times New Roman" w:hAnsi="Times New Roman"/>
          <w:color w:val="262626"/>
          <w:w w:val="93"/>
          <w:sz w:val="24"/>
          <w:szCs w:val="24"/>
          <w:lang w:val="kk-KZ"/>
        </w:rPr>
        <w:t xml:space="preserve">шығармаларын </w:t>
      </w:r>
      <w:r w:rsidRPr="000C1676">
        <w:rPr>
          <w:rFonts w:ascii="Times New Roman" w:hAnsi="Times New Roman"/>
          <w:color w:val="262626"/>
          <w:spacing w:val="4"/>
          <w:w w:val="93"/>
          <w:sz w:val="24"/>
          <w:szCs w:val="24"/>
          <w:lang w:val="kk-KZ"/>
        </w:rPr>
        <w:t xml:space="preserve"> </w:t>
      </w:r>
      <w:r w:rsidRPr="000C1676">
        <w:rPr>
          <w:rFonts w:ascii="Times New Roman" w:hAnsi="Times New Roman"/>
          <w:color w:val="262626"/>
          <w:w w:val="93"/>
          <w:sz w:val="24"/>
          <w:szCs w:val="24"/>
          <w:lang w:val="kk-KZ"/>
        </w:rPr>
        <w:t>оқып</w:t>
      </w:r>
      <w:r w:rsidRPr="000C1676">
        <w:rPr>
          <w:rFonts w:ascii="Times New Roman" w:hAnsi="Times New Roman"/>
          <w:color w:val="262626"/>
          <w:spacing w:val="10"/>
          <w:w w:val="93"/>
          <w:sz w:val="24"/>
          <w:szCs w:val="24"/>
          <w:lang w:val="kk-KZ"/>
        </w:rPr>
        <w:t xml:space="preserve"> </w:t>
      </w:r>
      <w:r w:rsidRPr="000C1676">
        <w:rPr>
          <w:rFonts w:ascii="Times New Roman" w:hAnsi="Times New Roman"/>
          <w:color w:val="262626"/>
          <w:w w:val="93"/>
          <w:sz w:val="24"/>
          <w:szCs w:val="24"/>
          <w:lang w:val="kk-KZ"/>
        </w:rPr>
        <w:t xml:space="preserve">отырғанда </w:t>
      </w:r>
      <w:r w:rsidRPr="000C1676">
        <w:rPr>
          <w:rFonts w:ascii="Times New Roman" w:hAnsi="Times New Roman"/>
          <w:color w:val="414141"/>
          <w:w w:val="86"/>
          <w:sz w:val="24"/>
          <w:szCs w:val="24"/>
          <w:lang w:val="kk-KZ"/>
        </w:rPr>
        <w:t>маған</w:t>
      </w:r>
      <w:r w:rsidRPr="000C1676">
        <w:rPr>
          <w:rFonts w:ascii="Times New Roman" w:hAnsi="Times New Roman"/>
          <w:color w:val="414141"/>
          <w:spacing w:val="35"/>
          <w:w w:val="86"/>
          <w:sz w:val="24"/>
          <w:szCs w:val="24"/>
          <w:lang w:val="kk-KZ"/>
        </w:rPr>
        <w:t xml:space="preserve"> </w:t>
      </w:r>
      <w:r w:rsidRPr="000C1676">
        <w:rPr>
          <w:rFonts w:ascii="Times New Roman" w:hAnsi="Times New Roman"/>
          <w:color w:val="262626"/>
          <w:sz w:val="24"/>
          <w:szCs w:val="24"/>
          <w:lang w:val="kk-KZ"/>
        </w:rPr>
        <w:t>келген</w:t>
      </w:r>
      <w:r w:rsidRPr="000C1676">
        <w:rPr>
          <w:rFonts w:ascii="Times New Roman" w:hAnsi="Times New Roman"/>
          <w:color w:val="262626"/>
          <w:spacing w:val="3"/>
          <w:sz w:val="24"/>
          <w:szCs w:val="24"/>
          <w:lang w:val="kk-KZ"/>
        </w:rPr>
        <w:t xml:space="preserve"> </w:t>
      </w:r>
      <w:r w:rsidRPr="000C1676">
        <w:rPr>
          <w:rFonts w:ascii="Times New Roman" w:hAnsi="Times New Roman"/>
          <w:color w:val="262626"/>
          <w:w w:val="98"/>
          <w:sz w:val="24"/>
          <w:szCs w:val="24"/>
          <w:lang w:val="kk-KZ"/>
        </w:rPr>
        <w:t>ой</w:t>
      </w:r>
      <w:r w:rsidRPr="000C1676">
        <w:rPr>
          <w:rFonts w:ascii="Times New Roman" w:hAnsi="Times New Roman"/>
          <w:color w:val="262626"/>
          <w:spacing w:val="-27"/>
          <w:w w:val="97"/>
          <w:sz w:val="24"/>
          <w:szCs w:val="24"/>
          <w:lang w:val="kk-KZ"/>
        </w:rPr>
        <w:t>:</w:t>
      </w:r>
      <w:r w:rsidRPr="000C1676">
        <w:rPr>
          <w:rFonts w:ascii="Times New Roman" w:hAnsi="Times New Roman"/>
          <w:color w:val="414141"/>
          <w:w w:val="17"/>
          <w:sz w:val="24"/>
          <w:szCs w:val="24"/>
          <w:lang w:val="kk-KZ"/>
        </w:rPr>
        <w:t>·</w:t>
      </w:r>
      <w:r w:rsidRPr="000C1676">
        <w:rPr>
          <w:rFonts w:ascii="Times New Roman" w:hAnsi="Times New Roman"/>
          <w:color w:val="414141"/>
          <w:spacing w:val="28"/>
          <w:sz w:val="24"/>
          <w:szCs w:val="24"/>
          <w:lang w:val="kk-KZ"/>
        </w:rPr>
        <w:t xml:space="preserve"> </w:t>
      </w:r>
      <w:r w:rsidRPr="000C1676">
        <w:rPr>
          <w:rFonts w:ascii="Times New Roman" w:hAnsi="Times New Roman"/>
          <w:color w:val="262626"/>
          <w:w w:val="94"/>
          <w:sz w:val="24"/>
          <w:szCs w:val="24"/>
          <w:lang w:val="kk-KZ"/>
        </w:rPr>
        <w:t>суретшiлер</w:t>
      </w:r>
      <w:r w:rsidRPr="000C1676">
        <w:rPr>
          <w:rFonts w:ascii="Times New Roman" w:hAnsi="Times New Roman"/>
          <w:color w:val="262626"/>
          <w:spacing w:val="28"/>
          <w:w w:val="94"/>
          <w:sz w:val="24"/>
          <w:szCs w:val="24"/>
          <w:lang w:val="kk-KZ"/>
        </w:rPr>
        <w:t xml:space="preserve"> </w:t>
      </w:r>
      <w:r w:rsidRPr="000C1676">
        <w:rPr>
          <w:rFonts w:ascii="Times New Roman" w:hAnsi="Times New Roman"/>
          <w:color w:val="262626"/>
          <w:sz w:val="24"/>
          <w:szCs w:val="24"/>
          <w:lang w:val="kk-KZ"/>
        </w:rPr>
        <w:t>адамның</w:t>
      </w:r>
      <w:r w:rsidRPr="000C1676">
        <w:rPr>
          <w:rFonts w:ascii="Times New Roman" w:hAnsi="Times New Roman"/>
          <w:color w:val="262626"/>
          <w:spacing w:val="-18"/>
          <w:sz w:val="24"/>
          <w:szCs w:val="24"/>
          <w:lang w:val="kk-KZ"/>
        </w:rPr>
        <w:t xml:space="preserve"> </w:t>
      </w:r>
      <w:r w:rsidRPr="000C1676">
        <w:rPr>
          <w:rFonts w:ascii="Times New Roman" w:hAnsi="Times New Roman"/>
          <w:color w:val="262626"/>
          <w:sz w:val="24"/>
          <w:szCs w:val="24"/>
          <w:lang w:val="kk-KZ"/>
        </w:rPr>
        <w:t xml:space="preserve">портретiн </w:t>
      </w:r>
      <w:r w:rsidRPr="000C1676">
        <w:rPr>
          <w:rFonts w:ascii="Times New Roman" w:hAnsi="Times New Roman"/>
          <w:color w:val="414141"/>
          <w:sz w:val="24"/>
          <w:szCs w:val="24"/>
          <w:lang w:val="kk-KZ"/>
        </w:rPr>
        <w:t>бояумен</w:t>
      </w:r>
      <w:r w:rsidRPr="000C1676">
        <w:rPr>
          <w:rFonts w:ascii="Times New Roman" w:hAnsi="Times New Roman"/>
          <w:color w:val="414141"/>
          <w:spacing w:val="51"/>
          <w:sz w:val="24"/>
          <w:szCs w:val="24"/>
          <w:lang w:val="kk-KZ"/>
        </w:rPr>
        <w:t xml:space="preserve"> </w:t>
      </w:r>
      <w:r w:rsidRPr="000C1676">
        <w:rPr>
          <w:rFonts w:ascii="Times New Roman" w:hAnsi="Times New Roman"/>
          <w:color w:val="262626"/>
          <w:sz w:val="24"/>
          <w:szCs w:val="24"/>
          <w:lang w:val="kk-KZ"/>
        </w:rPr>
        <w:t>жасайды</w:t>
      </w:r>
      <w:r w:rsidRPr="000C1676">
        <w:rPr>
          <w:rFonts w:ascii="Times New Roman" w:hAnsi="Times New Roman"/>
          <w:color w:val="262626"/>
          <w:spacing w:val="48"/>
          <w:sz w:val="24"/>
          <w:szCs w:val="24"/>
          <w:lang w:val="kk-KZ"/>
        </w:rPr>
        <w:t xml:space="preserve"> ғ</w:t>
      </w:r>
      <w:r w:rsidRPr="000C1676">
        <w:rPr>
          <w:rFonts w:ascii="Times New Roman" w:hAnsi="Times New Roman"/>
          <w:color w:val="262626"/>
          <w:sz w:val="24"/>
          <w:szCs w:val="24"/>
          <w:lang w:val="kk-KZ"/>
        </w:rPr>
        <w:t>ой,</w:t>
      </w:r>
      <w:r w:rsidRPr="000C1676">
        <w:rPr>
          <w:rFonts w:ascii="Times New Roman" w:hAnsi="Times New Roman"/>
          <w:color w:val="262626"/>
          <w:spacing w:val="8"/>
          <w:sz w:val="24"/>
          <w:szCs w:val="24"/>
          <w:lang w:val="kk-KZ"/>
        </w:rPr>
        <w:t xml:space="preserve"> </w:t>
      </w:r>
      <w:r w:rsidRPr="000C1676">
        <w:rPr>
          <w:rFonts w:ascii="Times New Roman" w:hAnsi="Times New Roman"/>
          <w:color w:val="262626"/>
          <w:sz w:val="24"/>
          <w:szCs w:val="24"/>
          <w:lang w:val="kk-KZ"/>
        </w:rPr>
        <w:t>ал</w:t>
      </w:r>
      <w:r w:rsidRPr="000C1676">
        <w:rPr>
          <w:rFonts w:ascii="Times New Roman" w:hAnsi="Times New Roman"/>
          <w:color w:val="262626"/>
          <w:spacing w:val="43"/>
          <w:sz w:val="24"/>
          <w:szCs w:val="24"/>
          <w:lang w:val="kk-KZ"/>
        </w:rPr>
        <w:t xml:space="preserve"> </w:t>
      </w:r>
      <w:r w:rsidRPr="000C1676">
        <w:rPr>
          <w:rFonts w:ascii="Times New Roman" w:hAnsi="Times New Roman"/>
          <w:color w:val="262626"/>
          <w:sz w:val="24"/>
          <w:szCs w:val="24"/>
          <w:lang w:val="kk-KZ"/>
        </w:rPr>
        <w:t>Шырын</w:t>
      </w:r>
      <w:r w:rsidRPr="000C1676">
        <w:rPr>
          <w:rFonts w:ascii="Times New Roman" w:hAnsi="Times New Roman"/>
          <w:color w:val="262626"/>
          <w:spacing w:val="59"/>
          <w:sz w:val="24"/>
          <w:szCs w:val="24"/>
          <w:lang w:val="kk-KZ"/>
        </w:rPr>
        <w:t xml:space="preserve"> </w:t>
      </w:r>
      <w:r w:rsidRPr="000C1676">
        <w:rPr>
          <w:rFonts w:ascii="Times New Roman" w:hAnsi="Times New Roman"/>
          <w:color w:val="262626"/>
          <w:sz w:val="24"/>
          <w:szCs w:val="24"/>
          <w:lang w:val="kk-KZ"/>
        </w:rPr>
        <w:t>ақын</w:t>
      </w:r>
      <w:r w:rsidRPr="000C1676">
        <w:rPr>
          <w:rFonts w:ascii="Times New Roman" w:hAnsi="Times New Roman"/>
          <w:color w:val="262626"/>
          <w:spacing w:val="-20"/>
          <w:sz w:val="24"/>
          <w:szCs w:val="24"/>
          <w:lang w:val="kk-KZ"/>
        </w:rPr>
        <w:t xml:space="preserve"> </w:t>
      </w:r>
      <w:r w:rsidRPr="000C1676">
        <w:rPr>
          <w:rFonts w:ascii="Times New Roman" w:hAnsi="Times New Roman"/>
          <w:color w:val="262626"/>
          <w:w w:val="107"/>
          <w:sz w:val="24"/>
          <w:szCs w:val="24"/>
          <w:lang w:val="kk-KZ"/>
        </w:rPr>
        <w:t xml:space="preserve">өлең </w:t>
      </w:r>
      <w:r w:rsidRPr="000C1676">
        <w:rPr>
          <w:rFonts w:ascii="Times New Roman" w:hAnsi="Times New Roman"/>
          <w:color w:val="414141"/>
          <w:w w:val="94"/>
          <w:sz w:val="24"/>
          <w:szCs w:val="24"/>
          <w:lang w:val="kk-KZ"/>
        </w:rPr>
        <w:t>тiлiмен</w:t>
      </w:r>
      <w:r w:rsidRPr="000C1676">
        <w:rPr>
          <w:rFonts w:ascii="Times New Roman" w:hAnsi="Times New Roman"/>
          <w:color w:val="414141"/>
          <w:spacing w:val="-17"/>
          <w:w w:val="94"/>
          <w:sz w:val="24"/>
          <w:szCs w:val="24"/>
          <w:lang w:val="kk-KZ"/>
        </w:rPr>
        <w:t xml:space="preserve"> </w:t>
      </w:r>
      <w:r w:rsidRPr="000C1676">
        <w:rPr>
          <w:rFonts w:ascii="Times New Roman" w:hAnsi="Times New Roman"/>
          <w:color w:val="262626"/>
          <w:w w:val="94"/>
          <w:sz w:val="24"/>
          <w:szCs w:val="24"/>
          <w:lang w:val="kk-KZ"/>
        </w:rPr>
        <w:t>сурет салады</w:t>
      </w:r>
      <w:r w:rsidRPr="000C1676">
        <w:rPr>
          <w:rFonts w:ascii="Times New Roman" w:hAnsi="Times New Roman"/>
          <w:color w:val="262626"/>
          <w:spacing w:val="64"/>
          <w:w w:val="94"/>
          <w:sz w:val="24"/>
          <w:szCs w:val="24"/>
          <w:lang w:val="kk-KZ"/>
        </w:rPr>
        <w:t xml:space="preserve"> </w:t>
      </w:r>
      <w:r w:rsidRPr="000C1676">
        <w:rPr>
          <w:rFonts w:ascii="Times New Roman" w:hAnsi="Times New Roman"/>
          <w:color w:val="262626"/>
          <w:sz w:val="24"/>
          <w:szCs w:val="24"/>
          <w:lang w:val="kk-KZ"/>
        </w:rPr>
        <w:t>екен.</w:t>
      </w:r>
    </w:p>
    <w:p w:rsidR="00A378EC" w:rsidRPr="000C1676" w:rsidRDefault="00A378EC" w:rsidP="0048613E">
      <w:pPr>
        <w:widowControl w:val="0"/>
        <w:autoSpaceDE w:val="0"/>
        <w:autoSpaceDN w:val="0"/>
        <w:adjustRightInd w:val="0"/>
        <w:spacing w:after="0" w:line="240" w:lineRule="auto"/>
        <w:ind w:right="13" w:firstLine="411"/>
        <w:jc w:val="both"/>
        <w:rPr>
          <w:rFonts w:ascii="Times New Roman" w:hAnsi="Times New Roman"/>
          <w:color w:val="000000"/>
          <w:sz w:val="24"/>
          <w:szCs w:val="24"/>
          <w:lang w:val="kk-KZ"/>
        </w:rPr>
      </w:pPr>
      <w:r w:rsidRPr="000C1676">
        <w:rPr>
          <w:rFonts w:ascii="Times New Roman" w:hAnsi="Times New Roman"/>
          <w:color w:val="262626"/>
          <w:w w:val="96"/>
          <w:sz w:val="24"/>
          <w:szCs w:val="24"/>
          <w:lang w:val="kk-KZ"/>
        </w:rPr>
        <w:t>Шыр</w:t>
      </w:r>
      <w:r w:rsidR="00BD0CBB">
        <w:rPr>
          <w:rFonts w:ascii="Times New Roman" w:hAnsi="Times New Roman"/>
          <w:color w:val="262626"/>
          <w:w w:val="96"/>
          <w:sz w:val="24"/>
          <w:szCs w:val="24"/>
          <w:lang w:val="kk-KZ"/>
        </w:rPr>
        <w:t>ын</w:t>
      </w:r>
      <w:r w:rsidRPr="000C1676">
        <w:rPr>
          <w:rFonts w:ascii="Times New Roman" w:hAnsi="Times New Roman"/>
          <w:color w:val="262626"/>
          <w:spacing w:val="-36"/>
          <w:sz w:val="24"/>
          <w:szCs w:val="24"/>
          <w:lang w:val="kk-KZ"/>
        </w:rPr>
        <w:t xml:space="preserve">  қ</w:t>
      </w:r>
      <w:r w:rsidRPr="000C1676">
        <w:rPr>
          <w:rFonts w:ascii="Times New Roman" w:hAnsi="Times New Roman"/>
          <w:color w:val="262626"/>
          <w:w w:val="86"/>
          <w:sz w:val="24"/>
          <w:szCs w:val="24"/>
          <w:lang w:val="kk-KZ"/>
        </w:rPr>
        <w:t>арассөзбе</w:t>
      </w:r>
      <w:r w:rsidRPr="000C1676">
        <w:rPr>
          <w:rFonts w:ascii="Times New Roman" w:hAnsi="Times New Roman"/>
          <w:color w:val="262626"/>
          <w:w w:val="87"/>
          <w:sz w:val="24"/>
          <w:szCs w:val="24"/>
          <w:lang w:val="kk-KZ"/>
        </w:rPr>
        <w:t>н</w:t>
      </w:r>
      <w:r w:rsidRPr="000C1676">
        <w:rPr>
          <w:rFonts w:ascii="Times New Roman" w:hAnsi="Times New Roman"/>
          <w:color w:val="262626"/>
          <w:spacing w:val="-41"/>
          <w:sz w:val="24"/>
          <w:szCs w:val="24"/>
          <w:lang w:val="kk-KZ"/>
        </w:rPr>
        <w:t xml:space="preserve"> </w:t>
      </w:r>
      <w:r w:rsidRPr="000C1676">
        <w:rPr>
          <w:rFonts w:ascii="Times New Roman" w:hAnsi="Times New Roman"/>
          <w:color w:val="262626"/>
          <w:w w:val="93"/>
          <w:sz w:val="24"/>
          <w:szCs w:val="24"/>
          <w:lang w:val="kk-KZ"/>
        </w:rPr>
        <w:t>де</w:t>
      </w:r>
      <w:r w:rsidRPr="000C1676">
        <w:rPr>
          <w:rFonts w:ascii="Times New Roman" w:hAnsi="Times New Roman"/>
          <w:color w:val="262626"/>
          <w:spacing w:val="-32"/>
          <w:sz w:val="24"/>
          <w:szCs w:val="24"/>
          <w:lang w:val="kk-KZ"/>
        </w:rPr>
        <w:t xml:space="preserve"> </w:t>
      </w:r>
      <w:r w:rsidRPr="000C1676">
        <w:rPr>
          <w:rFonts w:ascii="Times New Roman" w:hAnsi="Times New Roman"/>
          <w:color w:val="262626"/>
          <w:w w:val="92"/>
          <w:sz w:val="24"/>
          <w:szCs w:val="24"/>
          <w:lang w:val="kk-KZ"/>
        </w:rPr>
        <w:t>тартымды</w:t>
      </w:r>
      <w:r w:rsidRPr="000C1676">
        <w:rPr>
          <w:rFonts w:ascii="Times New Roman" w:hAnsi="Times New Roman"/>
          <w:color w:val="262626"/>
          <w:spacing w:val="-37"/>
          <w:sz w:val="24"/>
          <w:szCs w:val="24"/>
          <w:lang w:val="kk-KZ"/>
        </w:rPr>
        <w:t xml:space="preserve"> </w:t>
      </w:r>
      <w:r w:rsidRPr="000C1676">
        <w:rPr>
          <w:rFonts w:ascii="Times New Roman" w:hAnsi="Times New Roman"/>
          <w:color w:val="262626"/>
          <w:w w:val="93"/>
          <w:sz w:val="24"/>
          <w:szCs w:val="24"/>
          <w:lang w:val="kk-KZ"/>
        </w:rPr>
        <w:t>дүниеле</w:t>
      </w:r>
      <w:r w:rsidRPr="000C1676">
        <w:rPr>
          <w:rFonts w:ascii="Times New Roman" w:hAnsi="Times New Roman"/>
          <w:color w:val="262626"/>
          <w:w w:val="94"/>
          <w:sz w:val="24"/>
          <w:szCs w:val="24"/>
          <w:lang w:val="kk-KZ"/>
        </w:rPr>
        <w:t>р</w:t>
      </w:r>
      <w:r w:rsidRPr="000C1676">
        <w:rPr>
          <w:rFonts w:ascii="Times New Roman" w:hAnsi="Times New Roman"/>
          <w:color w:val="262626"/>
          <w:spacing w:val="-34"/>
          <w:sz w:val="24"/>
          <w:szCs w:val="24"/>
          <w:lang w:val="kk-KZ"/>
        </w:rPr>
        <w:t xml:space="preserve"> </w:t>
      </w:r>
      <w:r w:rsidRPr="000C1676">
        <w:rPr>
          <w:rFonts w:ascii="Times New Roman" w:hAnsi="Times New Roman"/>
          <w:color w:val="262626"/>
          <w:w w:val="98"/>
          <w:sz w:val="24"/>
          <w:szCs w:val="24"/>
          <w:lang w:val="kk-KZ"/>
        </w:rPr>
        <w:t xml:space="preserve">жазды. </w:t>
      </w:r>
      <w:r w:rsidRPr="000C1676">
        <w:rPr>
          <w:rFonts w:ascii="Times New Roman" w:hAnsi="Times New Roman"/>
          <w:color w:val="262626"/>
          <w:w w:val="92"/>
          <w:sz w:val="24"/>
          <w:szCs w:val="24"/>
          <w:lang w:val="kk-KZ"/>
        </w:rPr>
        <w:t>Iлгерiректе</w:t>
      </w:r>
      <w:r w:rsidRPr="000C1676">
        <w:rPr>
          <w:rFonts w:ascii="Times New Roman" w:hAnsi="Times New Roman"/>
          <w:color w:val="262626"/>
          <w:spacing w:val="32"/>
          <w:w w:val="92"/>
          <w:sz w:val="24"/>
          <w:szCs w:val="24"/>
          <w:lang w:val="kk-KZ"/>
        </w:rPr>
        <w:t xml:space="preserve"> </w:t>
      </w:r>
      <w:r w:rsidRPr="000C1676">
        <w:rPr>
          <w:rFonts w:ascii="Times New Roman" w:hAnsi="Times New Roman"/>
          <w:color w:val="262626"/>
          <w:w w:val="92"/>
          <w:sz w:val="24"/>
          <w:szCs w:val="24"/>
          <w:lang w:val="kk-KZ"/>
        </w:rPr>
        <w:t>Тұрар</w:t>
      </w:r>
      <w:r w:rsidRPr="000C1676">
        <w:rPr>
          <w:rFonts w:ascii="Times New Roman" w:hAnsi="Times New Roman"/>
          <w:color w:val="262626"/>
          <w:spacing w:val="29"/>
          <w:w w:val="92"/>
          <w:sz w:val="24"/>
          <w:szCs w:val="24"/>
          <w:lang w:val="kk-KZ"/>
        </w:rPr>
        <w:t xml:space="preserve"> </w:t>
      </w:r>
      <w:r w:rsidRPr="000C1676">
        <w:rPr>
          <w:rFonts w:ascii="Times New Roman" w:hAnsi="Times New Roman"/>
          <w:color w:val="262626"/>
          <w:w w:val="92"/>
          <w:sz w:val="24"/>
          <w:szCs w:val="24"/>
          <w:lang w:val="kk-KZ"/>
        </w:rPr>
        <w:t>ағамыздың</w:t>
      </w:r>
      <w:r w:rsidRPr="000C1676">
        <w:rPr>
          <w:rFonts w:ascii="Times New Roman" w:hAnsi="Times New Roman"/>
          <w:color w:val="262626"/>
          <w:spacing w:val="-1"/>
          <w:w w:val="92"/>
          <w:sz w:val="24"/>
          <w:szCs w:val="24"/>
          <w:lang w:val="kk-KZ"/>
        </w:rPr>
        <w:t xml:space="preserve"> </w:t>
      </w:r>
      <w:r w:rsidRPr="000C1676">
        <w:rPr>
          <w:rFonts w:ascii="Times New Roman" w:hAnsi="Times New Roman"/>
          <w:color w:val="262626"/>
          <w:w w:val="92"/>
          <w:sz w:val="24"/>
          <w:szCs w:val="24"/>
          <w:lang w:val="kk-KZ"/>
        </w:rPr>
        <w:t>жары</w:t>
      </w:r>
      <w:r w:rsidRPr="000C1676">
        <w:rPr>
          <w:rFonts w:ascii="Times New Roman" w:hAnsi="Times New Roman"/>
          <w:color w:val="262626"/>
          <w:spacing w:val="26"/>
          <w:w w:val="92"/>
          <w:sz w:val="24"/>
          <w:szCs w:val="24"/>
          <w:lang w:val="kk-KZ"/>
        </w:rPr>
        <w:t xml:space="preserve"> </w:t>
      </w:r>
      <w:r w:rsidRPr="000C1676">
        <w:rPr>
          <w:rFonts w:ascii="Times New Roman" w:hAnsi="Times New Roman"/>
          <w:color w:val="262626"/>
          <w:w w:val="103"/>
          <w:sz w:val="24"/>
          <w:szCs w:val="24"/>
          <w:lang w:val="kk-KZ"/>
        </w:rPr>
        <w:t xml:space="preserve">Әзизамен </w:t>
      </w:r>
      <w:r w:rsidRPr="000C1676">
        <w:rPr>
          <w:rFonts w:ascii="Times New Roman" w:hAnsi="Times New Roman"/>
          <w:color w:val="414141"/>
          <w:w w:val="92"/>
          <w:sz w:val="24"/>
          <w:szCs w:val="24"/>
          <w:lang w:val="kk-KZ"/>
        </w:rPr>
        <w:t>сұхбат</w:t>
      </w:r>
      <w:r w:rsidRPr="000C1676">
        <w:rPr>
          <w:rFonts w:ascii="Times New Roman" w:hAnsi="Times New Roman"/>
          <w:color w:val="414141"/>
          <w:spacing w:val="-6"/>
          <w:w w:val="92"/>
          <w:sz w:val="24"/>
          <w:szCs w:val="24"/>
          <w:lang w:val="kk-KZ"/>
        </w:rPr>
        <w:t>ы</w:t>
      </w:r>
      <w:r w:rsidRPr="000C1676">
        <w:rPr>
          <w:rFonts w:ascii="Times New Roman" w:hAnsi="Times New Roman"/>
          <w:color w:val="262626"/>
          <w:w w:val="92"/>
          <w:sz w:val="24"/>
          <w:szCs w:val="24"/>
          <w:lang w:val="kk-KZ"/>
        </w:rPr>
        <w:t>,</w:t>
      </w:r>
      <w:r w:rsidRPr="000C1676">
        <w:rPr>
          <w:rFonts w:ascii="Times New Roman" w:hAnsi="Times New Roman"/>
          <w:color w:val="262626"/>
          <w:spacing w:val="13"/>
          <w:w w:val="92"/>
          <w:sz w:val="24"/>
          <w:szCs w:val="24"/>
          <w:lang w:val="kk-KZ"/>
        </w:rPr>
        <w:t xml:space="preserve"> </w:t>
      </w:r>
      <w:r w:rsidRPr="000C1676">
        <w:rPr>
          <w:rFonts w:ascii="Times New Roman" w:hAnsi="Times New Roman"/>
          <w:color w:val="262626"/>
          <w:w w:val="92"/>
          <w:sz w:val="24"/>
          <w:szCs w:val="24"/>
          <w:lang w:val="kk-KZ"/>
        </w:rPr>
        <w:t>Асанбай</w:t>
      </w:r>
      <w:r w:rsidRPr="000C1676">
        <w:rPr>
          <w:rFonts w:ascii="Times New Roman" w:hAnsi="Times New Roman"/>
          <w:color w:val="262626"/>
          <w:spacing w:val="39"/>
          <w:w w:val="92"/>
          <w:sz w:val="24"/>
          <w:szCs w:val="24"/>
          <w:lang w:val="kk-KZ"/>
        </w:rPr>
        <w:t xml:space="preserve"> </w:t>
      </w:r>
      <w:r w:rsidRPr="000C1676">
        <w:rPr>
          <w:rFonts w:ascii="Times New Roman" w:hAnsi="Times New Roman"/>
          <w:color w:val="262626"/>
          <w:w w:val="92"/>
          <w:sz w:val="24"/>
          <w:szCs w:val="24"/>
          <w:lang w:val="kk-KZ"/>
        </w:rPr>
        <w:t>ағаның</w:t>
      </w:r>
      <w:r w:rsidRPr="000C1676">
        <w:rPr>
          <w:rFonts w:ascii="Times New Roman" w:hAnsi="Times New Roman"/>
          <w:color w:val="262626"/>
          <w:spacing w:val="-15"/>
          <w:w w:val="92"/>
          <w:sz w:val="24"/>
          <w:szCs w:val="24"/>
          <w:lang w:val="kk-KZ"/>
        </w:rPr>
        <w:t xml:space="preserve"> </w:t>
      </w:r>
      <w:r w:rsidRPr="000C1676">
        <w:rPr>
          <w:rFonts w:ascii="Times New Roman" w:hAnsi="Times New Roman"/>
          <w:color w:val="262626"/>
          <w:sz w:val="24"/>
          <w:szCs w:val="24"/>
          <w:lang w:val="kk-KZ"/>
        </w:rPr>
        <w:t>жары</w:t>
      </w:r>
      <w:r w:rsidRPr="000C1676">
        <w:rPr>
          <w:rFonts w:ascii="Times New Roman" w:hAnsi="Times New Roman"/>
          <w:color w:val="262626"/>
          <w:spacing w:val="-23"/>
          <w:sz w:val="24"/>
          <w:szCs w:val="24"/>
          <w:lang w:val="kk-KZ"/>
        </w:rPr>
        <w:t xml:space="preserve"> </w:t>
      </w:r>
      <w:r w:rsidRPr="000C1676">
        <w:rPr>
          <w:rFonts w:ascii="Times New Roman" w:hAnsi="Times New Roman"/>
          <w:color w:val="262626"/>
          <w:w w:val="96"/>
          <w:sz w:val="24"/>
          <w:szCs w:val="24"/>
          <w:lang w:val="kk-KZ"/>
        </w:rPr>
        <w:t>Фатима</w:t>
      </w:r>
      <w:r w:rsidRPr="000C1676">
        <w:rPr>
          <w:rFonts w:ascii="Times New Roman" w:hAnsi="Times New Roman"/>
          <w:color w:val="262626"/>
          <w:spacing w:val="2"/>
          <w:w w:val="96"/>
          <w:sz w:val="24"/>
          <w:szCs w:val="24"/>
          <w:lang w:val="kk-KZ"/>
        </w:rPr>
        <w:t xml:space="preserve"> </w:t>
      </w:r>
      <w:r w:rsidRPr="000C1676">
        <w:rPr>
          <w:rFonts w:ascii="Times New Roman" w:hAnsi="Times New Roman"/>
          <w:color w:val="262626"/>
          <w:sz w:val="24"/>
          <w:szCs w:val="24"/>
          <w:lang w:val="kk-KZ"/>
        </w:rPr>
        <w:t xml:space="preserve">жеңгемiз </w:t>
      </w:r>
      <w:r w:rsidRPr="000C1676">
        <w:rPr>
          <w:rFonts w:ascii="Times New Roman" w:hAnsi="Times New Roman"/>
          <w:color w:val="414141"/>
          <w:w w:val="95"/>
          <w:sz w:val="24"/>
          <w:szCs w:val="24"/>
          <w:lang w:val="kk-KZ"/>
        </w:rPr>
        <w:t>туралы</w:t>
      </w:r>
      <w:r w:rsidRPr="000C1676">
        <w:rPr>
          <w:rFonts w:ascii="Times New Roman" w:hAnsi="Times New Roman"/>
          <w:color w:val="414141"/>
          <w:spacing w:val="-22"/>
          <w:w w:val="95"/>
          <w:sz w:val="24"/>
          <w:szCs w:val="24"/>
          <w:lang w:val="kk-KZ"/>
        </w:rPr>
        <w:t xml:space="preserve"> </w:t>
      </w:r>
      <w:r w:rsidRPr="000C1676">
        <w:rPr>
          <w:rFonts w:ascii="Times New Roman" w:hAnsi="Times New Roman"/>
          <w:color w:val="262626"/>
          <w:w w:val="95"/>
          <w:sz w:val="24"/>
          <w:szCs w:val="24"/>
          <w:lang w:val="kk-KZ"/>
        </w:rPr>
        <w:t>эссе-очеркi</w:t>
      </w:r>
      <w:r w:rsidRPr="000C1676">
        <w:rPr>
          <w:rFonts w:ascii="Times New Roman" w:hAnsi="Times New Roman"/>
          <w:color w:val="262626"/>
          <w:spacing w:val="20"/>
          <w:w w:val="95"/>
          <w:sz w:val="24"/>
          <w:szCs w:val="24"/>
          <w:lang w:val="kk-KZ"/>
        </w:rPr>
        <w:t xml:space="preserve"> </w:t>
      </w:r>
      <w:r w:rsidRPr="000C1676">
        <w:rPr>
          <w:rFonts w:ascii="Times New Roman" w:hAnsi="Times New Roman"/>
          <w:color w:val="262626"/>
          <w:w w:val="237"/>
          <w:sz w:val="24"/>
          <w:szCs w:val="24"/>
          <w:lang w:val="kk-KZ"/>
        </w:rPr>
        <w:t>-</w:t>
      </w:r>
      <w:r w:rsidRPr="000C1676">
        <w:rPr>
          <w:rFonts w:ascii="Times New Roman" w:hAnsi="Times New Roman"/>
          <w:color w:val="262626"/>
          <w:spacing w:val="-49"/>
          <w:sz w:val="24"/>
          <w:szCs w:val="24"/>
          <w:lang w:val="kk-KZ"/>
        </w:rPr>
        <w:t xml:space="preserve"> </w:t>
      </w:r>
      <w:r w:rsidRPr="000C1676">
        <w:rPr>
          <w:rFonts w:ascii="Times New Roman" w:hAnsi="Times New Roman"/>
          <w:color w:val="262626"/>
          <w:w w:val="91"/>
          <w:sz w:val="24"/>
          <w:szCs w:val="24"/>
          <w:lang w:val="kk-KZ"/>
        </w:rPr>
        <w:t>ойлы</w:t>
      </w:r>
      <w:r w:rsidRPr="000C1676">
        <w:rPr>
          <w:rFonts w:ascii="Times New Roman" w:hAnsi="Times New Roman"/>
          <w:color w:val="262626"/>
          <w:spacing w:val="21"/>
          <w:w w:val="91"/>
          <w:sz w:val="24"/>
          <w:szCs w:val="24"/>
          <w:lang w:val="kk-KZ"/>
        </w:rPr>
        <w:t xml:space="preserve"> </w:t>
      </w:r>
      <w:r w:rsidRPr="000C1676">
        <w:rPr>
          <w:rFonts w:ascii="Times New Roman" w:hAnsi="Times New Roman"/>
          <w:color w:val="262626"/>
          <w:w w:val="91"/>
          <w:sz w:val="24"/>
          <w:szCs w:val="24"/>
          <w:lang w:val="kk-KZ"/>
        </w:rPr>
        <w:t>оқырманды</w:t>
      </w:r>
      <w:r w:rsidRPr="000C1676">
        <w:rPr>
          <w:rFonts w:ascii="Times New Roman" w:hAnsi="Times New Roman"/>
          <w:color w:val="262626"/>
          <w:spacing w:val="-15"/>
          <w:w w:val="91"/>
          <w:sz w:val="24"/>
          <w:szCs w:val="24"/>
          <w:lang w:val="kk-KZ"/>
        </w:rPr>
        <w:t xml:space="preserve"> қ</w:t>
      </w:r>
      <w:r w:rsidRPr="000C1676">
        <w:rPr>
          <w:rFonts w:ascii="Times New Roman" w:hAnsi="Times New Roman"/>
          <w:color w:val="262626"/>
          <w:w w:val="91"/>
          <w:sz w:val="24"/>
          <w:szCs w:val="24"/>
          <w:lang w:val="kk-KZ"/>
        </w:rPr>
        <w:t>ызықты</w:t>
      </w:r>
      <w:r w:rsidRPr="000C1676">
        <w:rPr>
          <w:rFonts w:ascii="Times New Roman" w:hAnsi="Times New Roman"/>
          <w:color w:val="414141"/>
          <w:w w:val="91"/>
          <w:sz w:val="24"/>
          <w:szCs w:val="24"/>
          <w:lang w:val="kk-KZ"/>
        </w:rPr>
        <w:t>ратын</w:t>
      </w:r>
      <w:r w:rsidRPr="000C1676">
        <w:rPr>
          <w:rFonts w:ascii="Times New Roman" w:hAnsi="Times New Roman"/>
          <w:color w:val="414141"/>
          <w:spacing w:val="-10"/>
          <w:w w:val="91"/>
          <w:sz w:val="24"/>
          <w:szCs w:val="24"/>
          <w:lang w:val="kk-KZ"/>
        </w:rPr>
        <w:t xml:space="preserve"> </w:t>
      </w:r>
      <w:r w:rsidRPr="000C1676">
        <w:rPr>
          <w:rFonts w:ascii="Times New Roman" w:hAnsi="Times New Roman"/>
          <w:color w:val="262626"/>
          <w:w w:val="95"/>
          <w:sz w:val="24"/>
          <w:szCs w:val="24"/>
          <w:lang w:val="kk-KZ"/>
        </w:rPr>
        <w:t>дүниелер.</w:t>
      </w:r>
    </w:p>
    <w:p w:rsidR="00A378EC" w:rsidRPr="000C1676" w:rsidRDefault="00A378EC" w:rsidP="000C1676">
      <w:pPr>
        <w:widowControl w:val="0"/>
        <w:autoSpaceDE w:val="0"/>
        <w:autoSpaceDN w:val="0"/>
        <w:adjustRightInd w:val="0"/>
        <w:spacing w:after="0" w:line="240" w:lineRule="auto"/>
        <w:ind w:right="603" w:firstLine="406"/>
        <w:jc w:val="both"/>
        <w:rPr>
          <w:rFonts w:ascii="Times New Roman" w:hAnsi="Times New Roman"/>
          <w:color w:val="000000"/>
          <w:sz w:val="24"/>
          <w:szCs w:val="24"/>
          <w:lang w:val="kk-KZ"/>
        </w:rPr>
      </w:pPr>
      <w:r w:rsidRPr="000C1676">
        <w:rPr>
          <w:rFonts w:ascii="Times New Roman" w:hAnsi="Times New Roman"/>
          <w:color w:val="262626"/>
          <w:w w:val="97"/>
          <w:sz w:val="24"/>
          <w:szCs w:val="24"/>
          <w:lang w:val="kk-KZ"/>
        </w:rPr>
        <w:t>Шырынның</w:t>
      </w:r>
      <w:r w:rsidRPr="000C1676">
        <w:rPr>
          <w:rFonts w:ascii="Times New Roman" w:hAnsi="Times New Roman"/>
          <w:color w:val="262626"/>
          <w:spacing w:val="13"/>
          <w:w w:val="97"/>
          <w:sz w:val="24"/>
          <w:szCs w:val="24"/>
          <w:lang w:val="kk-KZ"/>
        </w:rPr>
        <w:t xml:space="preserve"> </w:t>
      </w:r>
      <w:r w:rsidRPr="000C1676">
        <w:rPr>
          <w:rFonts w:ascii="Times New Roman" w:hAnsi="Times New Roman"/>
          <w:color w:val="262626"/>
          <w:sz w:val="24"/>
          <w:szCs w:val="24"/>
          <w:lang w:val="kk-KZ"/>
        </w:rPr>
        <w:t>Күл</w:t>
      </w:r>
      <w:r w:rsidR="00BD0CBB">
        <w:rPr>
          <w:rFonts w:ascii="Times New Roman" w:hAnsi="Times New Roman"/>
          <w:color w:val="262626"/>
          <w:sz w:val="24"/>
          <w:szCs w:val="24"/>
          <w:lang w:val="kk-KZ"/>
        </w:rPr>
        <w:t>ә</w:t>
      </w:r>
      <w:r w:rsidRPr="000C1676">
        <w:rPr>
          <w:rFonts w:ascii="Times New Roman" w:hAnsi="Times New Roman"/>
          <w:color w:val="262626"/>
          <w:sz w:val="24"/>
          <w:szCs w:val="24"/>
          <w:lang w:val="kk-KZ"/>
        </w:rPr>
        <w:t>ш</w:t>
      </w:r>
      <w:r w:rsidRPr="000C1676">
        <w:rPr>
          <w:rFonts w:ascii="Times New Roman" w:hAnsi="Times New Roman"/>
          <w:color w:val="262626"/>
          <w:spacing w:val="-1"/>
          <w:sz w:val="24"/>
          <w:szCs w:val="24"/>
          <w:lang w:val="kk-KZ"/>
        </w:rPr>
        <w:t xml:space="preserve">  құ</w:t>
      </w:r>
      <w:r w:rsidRPr="000C1676">
        <w:rPr>
          <w:rFonts w:ascii="Times New Roman" w:hAnsi="Times New Roman"/>
          <w:color w:val="262626"/>
          <w:w w:val="91"/>
          <w:sz w:val="24"/>
          <w:szCs w:val="24"/>
          <w:lang w:val="kk-KZ"/>
        </w:rPr>
        <w:t>рбысы</w:t>
      </w:r>
      <w:r w:rsidRPr="000C1676">
        <w:rPr>
          <w:rFonts w:ascii="Times New Roman" w:hAnsi="Times New Roman"/>
          <w:color w:val="262626"/>
          <w:spacing w:val="4"/>
          <w:w w:val="91"/>
          <w:sz w:val="24"/>
          <w:szCs w:val="24"/>
          <w:lang w:val="kk-KZ"/>
        </w:rPr>
        <w:t xml:space="preserve"> </w:t>
      </w:r>
      <w:r w:rsidRPr="000C1676">
        <w:rPr>
          <w:rFonts w:ascii="Times New Roman" w:hAnsi="Times New Roman"/>
          <w:color w:val="262626"/>
          <w:w w:val="91"/>
          <w:sz w:val="24"/>
          <w:szCs w:val="24"/>
          <w:lang w:val="kk-KZ"/>
        </w:rPr>
        <w:t>(Ахметова) оған ө</w:t>
      </w:r>
      <w:r w:rsidRPr="000C1676">
        <w:rPr>
          <w:rFonts w:ascii="Times New Roman" w:hAnsi="Times New Roman"/>
          <w:color w:val="414141"/>
          <w:sz w:val="24"/>
          <w:szCs w:val="24"/>
          <w:lang w:val="kk-KZ"/>
        </w:rPr>
        <w:t>лең</w:t>
      </w:r>
      <w:r w:rsidRPr="000C1676">
        <w:rPr>
          <w:rFonts w:ascii="Times New Roman" w:hAnsi="Times New Roman"/>
          <w:color w:val="414141"/>
          <w:spacing w:val="-28"/>
          <w:sz w:val="24"/>
          <w:szCs w:val="24"/>
          <w:lang w:val="kk-KZ"/>
        </w:rPr>
        <w:t xml:space="preserve"> </w:t>
      </w:r>
      <w:r w:rsidR="0048613E">
        <w:rPr>
          <w:rFonts w:ascii="Times New Roman" w:hAnsi="Times New Roman"/>
          <w:color w:val="414141"/>
          <w:spacing w:val="-28"/>
          <w:sz w:val="24"/>
          <w:szCs w:val="24"/>
          <w:lang w:val="kk-KZ"/>
        </w:rPr>
        <w:t xml:space="preserve"> </w:t>
      </w:r>
      <w:r w:rsidRPr="000C1676">
        <w:rPr>
          <w:rFonts w:ascii="Times New Roman" w:hAnsi="Times New Roman"/>
          <w:color w:val="262626"/>
          <w:sz w:val="24"/>
          <w:szCs w:val="24"/>
          <w:lang w:val="kk-KZ"/>
        </w:rPr>
        <w:t>арнапты:</w:t>
      </w:r>
    </w:p>
    <w:p w:rsidR="00A378EC" w:rsidRPr="000C1676" w:rsidRDefault="00A378EC" w:rsidP="000C1676">
      <w:pPr>
        <w:widowControl w:val="0"/>
        <w:autoSpaceDE w:val="0"/>
        <w:autoSpaceDN w:val="0"/>
        <w:adjustRightInd w:val="0"/>
        <w:spacing w:after="0" w:line="240" w:lineRule="auto"/>
        <w:ind w:right="-20"/>
        <w:rPr>
          <w:rFonts w:ascii="Times New Roman" w:hAnsi="Times New Roman"/>
          <w:iCs/>
          <w:color w:val="262626"/>
          <w:sz w:val="24"/>
          <w:szCs w:val="24"/>
          <w:lang w:val="kk-KZ"/>
        </w:rPr>
      </w:pPr>
      <w:r w:rsidRPr="000C1676">
        <w:rPr>
          <w:rFonts w:ascii="Times New Roman" w:hAnsi="Times New Roman"/>
          <w:iCs/>
          <w:color w:val="262626"/>
          <w:sz w:val="24"/>
          <w:szCs w:val="24"/>
          <w:lang w:val="kk-KZ"/>
        </w:rPr>
        <w:t>Аялап ұ</w:t>
      </w:r>
      <w:r w:rsidRPr="000C1676">
        <w:rPr>
          <w:rFonts w:ascii="Times New Roman" w:hAnsi="Times New Roman"/>
          <w:iCs/>
          <w:color w:val="262626"/>
          <w:w w:val="90"/>
          <w:sz w:val="24"/>
          <w:szCs w:val="24"/>
          <w:lang w:val="kk-KZ"/>
        </w:rPr>
        <w:t>лттың</w:t>
      </w:r>
      <w:r w:rsidRPr="000C1676">
        <w:rPr>
          <w:rFonts w:ascii="Times New Roman" w:hAnsi="Times New Roman"/>
          <w:iCs/>
          <w:color w:val="262626"/>
          <w:spacing w:val="-7"/>
          <w:w w:val="90"/>
          <w:sz w:val="24"/>
          <w:szCs w:val="24"/>
          <w:lang w:val="kk-KZ"/>
        </w:rPr>
        <w:t xml:space="preserve"> </w:t>
      </w:r>
      <w:r w:rsidRPr="000C1676">
        <w:rPr>
          <w:rFonts w:ascii="Times New Roman" w:hAnsi="Times New Roman"/>
          <w:iCs/>
          <w:color w:val="262626"/>
          <w:w w:val="90"/>
          <w:sz w:val="24"/>
          <w:szCs w:val="24"/>
          <w:lang w:val="kk-KZ"/>
        </w:rPr>
        <w:t>мүдде</w:t>
      </w:r>
      <w:r w:rsidRPr="000C1676">
        <w:rPr>
          <w:rFonts w:ascii="Times New Roman" w:hAnsi="Times New Roman"/>
          <w:iCs/>
          <w:color w:val="262626"/>
          <w:w w:val="91"/>
          <w:sz w:val="24"/>
          <w:szCs w:val="24"/>
          <w:lang w:val="kk-KZ"/>
        </w:rPr>
        <w:t>,</w:t>
      </w:r>
      <w:r w:rsidRPr="000C1676">
        <w:rPr>
          <w:rFonts w:ascii="Times New Roman" w:hAnsi="Times New Roman"/>
          <w:iCs/>
          <w:color w:val="262626"/>
          <w:spacing w:val="-27"/>
          <w:sz w:val="24"/>
          <w:szCs w:val="24"/>
          <w:lang w:val="kk-KZ"/>
        </w:rPr>
        <w:t xml:space="preserve"> </w:t>
      </w:r>
      <w:r w:rsidRPr="000C1676">
        <w:rPr>
          <w:rFonts w:ascii="Times New Roman" w:hAnsi="Times New Roman"/>
          <w:iCs/>
          <w:color w:val="262626"/>
          <w:sz w:val="24"/>
          <w:szCs w:val="24"/>
          <w:lang w:val="kk-KZ"/>
        </w:rPr>
        <w:t xml:space="preserve">дәcтүріңді </w:t>
      </w:r>
    </w:p>
    <w:p w:rsidR="00A378EC" w:rsidRPr="000C1676" w:rsidRDefault="00A378EC" w:rsidP="000C1676">
      <w:pPr>
        <w:widowControl w:val="0"/>
        <w:autoSpaceDE w:val="0"/>
        <w:autoSpaceDN w:val="0"/>
        <w:adjustRightInd w:val="0"/>
        <w:spacing w:after="0" w:line="240" w:lineRule="auto"/>
        <w:ind w:right="-20"/>
        <w:rPr>
          <w:rFonts w:ascii="Times New Roman" w:hAnsi="Times New Roman"/>
          <w:color w:val="000000"/>
          <w:sz w:val="24"/>
          <w:szCs w:val="24"/>
          <w:lang w:val="kk-KZ"/>
        </w:rPr>
      </w:pPr>
      <w:r w:rsidRPr="000C1676">
        <w:rPr>
          <w:rFonts w:ascii="Times New Roman" w:hAnsi="Times New Roman"/>
          <w:iCs/>
          <w:color w:val="262626"/>
          <w:sz w:val="24"/>
          <w:szCs w:val="24"/>
          <w:lang w:val="kk-KZ"/>
        </w:rPr>
        <w:t xml:space="preserve">Қорғайсың  </w:t>
      </w:r>
      <w:r w:rsidRPr="000C1676">
        <w:rPr>
          <w:rFonts w:ascii="Times New Roman" w:hAnsi="Times New Roman"/>
          <w:iCs/>
          <w:color w:val="262626"/>
          <w:w w:val="87"/>
          <w:sz w:val="24"/>
          <w:szCs w:val="24"/>
          <w:lang w:val="kk-KZ"/>
        </w:rPr>
        <w:t>достық</w:t>
      </w:r>
      <w:r w:rsidRPr="000C1676">
        <w:rPr>
          <w:rFonts w:ascii="Times New Roman" w:hAnsi="Times New Roman"/>
          <w:iCs/>
          <w:color w:val="262626"/>
          <w:spacing w:val="-16"/>
          <w:w w:val="87"/>
          <w:sz w:val="24"/>
          <w:szCs w:val="24"/>
          <w:lang w:val="kk-KZ"/>
        </w:rPr>
        <w:t xml:space="preserve"> </w:t>
      </w:r>
      <w:r w:rsidRPr="000C1676">
        <w:rPr>
          <w:rFonts w:ascii="Times New Roman" w:hAnsi="Times New Roman"/>
          <w:iCs/>
          <w:color w:val="262626"/>
          <w:w w:val="87"/>
          <w:sz w:val="24"/>
          <w:szCs w:val="24"/>
          <w:lang w:val="kk-KZ"/>
        </w:rPr>
        <w:t>деген</w:t>
      </w:r>
      <w:r w:rsidRPr="000C1676">
        <w:rPr>
          <w:rFonts w:ascii="Times New Roman" w:hAnsi="Times New Roman"/>
          <w:iCs/>
          <w:color w:val="262626"/>
          <w:spacing w:val="12"/>
          <w:w w:val="87"/>
          <w:sz w:val="24"/>
          <w:szCs w:val="24"/>
          <w:lang w:val="kk-KZ"/>
        </w:rPr>
        <w:t xml:space="preserve"> </w:t>
      </w:r>
      <w:r w:rsidRPr="000C1676">
        <w:rPr>
          <w:rFonts w:ascii="Times New Roman" w:hAnsi="Times New Roman"/>
          <w:iCs/>
          <w:color w:val="262626"/>
          <w:w w:val="87"/>
          <w:sz w:val="24"/>
          <w:szCs w:val="24"/>
          <w:lang w:val="kk-KZ"/>
        </w:rPr>
        <w:t>басты ұғымды.</w:t>
      </w:r>
    </w:p>
    <w:p w:rsidR="00A378EC" w:rsidRPr="000C1676" w:rsidRDefault="00A378EC" w:rsidP="000C1676">
      <w:pPr>
        <w:widowControl w:val="0"/>
        <w:autoSpaceDE w:val="0"/>
        <w:autoSpaceDN w:val="0"/>
        <w:adjustRightInd w:val="0"/>
        <w:spacing w:after="0" w:line="240" w:lineRule="auto"/>
        <w:ind w:right="-20"/>
        <w:rPr>
          <w:rFonts w:ascii="Times New Roman" w:hAnsi="Times New Roman"/>
          <w:color w:val="000000"/>
          <w:sz w:val="24"/>
          <w:szCs w:val="24"/>
          <w:lang w:val="kk-KZ"/>
        </w:rPr>
      </w:pPr>
      <w:r w:rsidRPr="000C1676">
        <w:rPr>
          <w:rFonts w:ascii="Times New Roman" w:hAnsi="Times New Roman"/>
          <w:iCs/>
          <w:color w:val="262626"/>
          <w:w w:val="84"/>
          <w:sz w:val="24"/>
          <w:szCs w:val="24"/>
          <w:lang w:val="kk-KZ"/>
        </w:rPr>
        <w:t xml:space="preserve">Keлeciң әже </w:t>
      </w:r>
      <w:r w:rsidRPr="000C1676">
        <w:rPr>
          <w:rFonts w:ascii="Times New Roman" w:hAnsi="Times New Roman"/>
          <w:iCs/>
          <w:color w:val="262626"/>
          <w:w w:val="88"/>
          <w:sz w:val="24"/>
          <w:szCs w:val="24"/>
          <w:lang w:val="kk-KZ"/>
        </w:rPr>
        <w:t>болып</w:t>
      </w:r>
      <w:r w:rsidRPr="000C1676">
        <w:rPr>
          <w:rFonts w:ascii="Times New Roman" w:hAnsi="Times New Roman"/>
          <w:iCs/>
          <w:color w:val="262626"/>
          <w:spacing w:val="-4"/>
          <w:w w:val="88"/>
          <w:sz w:val="24"/>
          <w:szCs w:val="24"/>
          <w:lang w:val="kk-KZ"/>
        </w:rPr>
        <w:t xml:space="preserve"> </w:t>
      </w:r>
      <w:r w:rsidRPr="000C1676">
        <w:rPr>
          <w:rFonts w:ascii="Times New Roman" w:hAnsi="Times New Roman"/>
          <w:iCs/>
          <w:color w:val="262626"/>
          <w:sz w:val="24"/>
          <w:szCs w:val="24"/>
          <w:lang w:val="kk-KZ"/>
        </w:rPr>
        <w:t>тәрбиелеп</w:t>
      </w:r>
    </w:p>
    <w:p w:rsidR="00A378EC" w:rsidRPr="000C1676" w:rsidRDefault="00A378EC" w:rsidP="000C1676">
      <w:pPr>
        <w:widowControl w:val="0"/>
        <w:autoSpaceDE w:val="0"/>
        <w:autoSpaceDN w:val="0"/>
        <w:adjustRightInd w:val="0"/>
        <w:spacing w:after="0" w:line="240" w:lineRule="auto"/>
        <w:ind w:right="-20"/>
        <w:rPr>
          <w:rFonts w:ascii="Times New Roman" w:hAnsi="Times New Roman"/>
          <w:iCs/>
          <w:color w:val="262626"/>
          <w:w w:val="83"/>
          <w:sz w:val="24"/>
          <w:szCs w:val="24"/>
          <w:lang w:val="kk-KZ"/>
        </w:rPr>
      </w:pPr>
      <w:r w:rsidRPr="000C1676">
        <w:rPr>
          <w:rFonts w:ascii="Times New Roman" w:hAnsi="Times New Roman"/>
          <w:iCs/>
          <w:color w:val="262626"/>
          <w:w w:val="94"/>
          <w:sz w:val="24"/>
          <w:szCs w:val="24"/>
          <w:lang w:val="kk-KZ"/>
        </w:rPr>
        <w:t>Алтындай</w:t>
      </w:r>
      <w:r w:rsidRPr="000C1676">
        <w:rPr>
          <w:rFonts w:ascii="Times New Roman" w:hAnsi="Times New Roman"/>
          <w:iCs/>
          <w:color w:val="262626"/>
          <w:spacing w:val="-11"/>
          <w:w w:val="94"/>
          <w:sz w:val="24"/>
          <w:szCs w:val="24"/>
          <w:lang w:val="kk-KZ"/>
        </w:rPr>
        <w:t xml:space="preserve"> </w:t>
      </w:r>
      <w:r w:rsidRPr="000C1676">
        <w:rPr>
          <w:rFonts w:ascii="Times New Roman" w:hAnsi="Times New Roman"/>
          <w:iCs/>
          <w:color w:val="262626"/>
          <w:w w:val="83"/>
          <w:sz w:val="24"/>
          <w:szCs w:val="24"/>
          <w:lang w:val="kk-KZ"/>
        </w:rPr>
        <w:t>қос</w:t>
      </w:r>
      <w:r w:rsidRPr="000C1676">
        <w:rPr>
          <w:rFonts w:ascii="Times New Roman" w:hAnsi="Times New Roman"/>
          <w:iCs/>
          <w:color w:val="262626"/>
          <w:spacing w:val="-11"/>
          <w:w w:val="83"/>
          <w:sz w:val="24"/>
          <w:szCs w:val="24"/>
          <w:lang w:val="kk-KZ"/>
        </w:rPr>
        <w:t xml:space="preserve"> </w:t>
      </w:r>
      <w:r w:rsidRPr="000C1676">
        <w:rPr>
          <w:rFonts w:ascii="Times New Roman" w:hAnsi="Times New Roman"/>
          <w:iCs/>
          <w:color w:val="262626"/>
          <w:w w:val="83"/>
          <w:sz w:val="24"/>
          <w:szCs w:val="24"/>
          <w:lang w:val="kk-KZ"/>
        </w:rPr>
        <w:t xml:space="preserve">немере – қос құлынды. </w:t>
      </w:r>
    </w:p>
    <w:p w:rsidR="00A378EC" w:rsidRPr="000C1676" w:rsidRDefault="00A378EC" w:rsidP="000C1676">
      <w:pPr>
        <w:widowControl w:val="0"/>
        <w:autoSpaceDE w:val="0"/>
        <w:autoSpaceDN w:val="0"/>
        <w:adjustRightInd w:val="0"/>
        <w:spacing w:after="0" w:line="240" w:lineRule="auto"/>
        <w:ind w:right="-20"/>
        <w:rPr>
          <w:rFonts w:ascii="Times New Roman" w:hAnsi="Times New Roman"/>
          <w:color w:val="000000"/>
          <w:sz w:val="24"/>
          <w:szCs w:val="24"/>
          <w:lang w:val="kk-KZ"/>
        </w:rPr>
      </w:pPr>
      <w:r w:rsidRPr="000C1676">
        <w:rPr>
          <w:rFonts w:ascii="Times New Roman" w:hAnsi="Times New Roman"/>
          <w:iCs/>
          <w:color w:val="262626"/>
          <w:w w:val="94"/>
          <w:sz w:val="24"/>
          <w:szCs w:val="24"/>
          <w:lang w:val="kk-KZ"/>
        </w:rPr>
        <w:t>Сыйлысың, жақсы ақынсың, беделдісің,</w:t>
      </w:r>
    </w:p>
    <w:p w:rsidR="00A378EC" w:rsidRPr="000C1676" w:rsidRDefault="00A378EC" w:rsidP="000C1676">
      <w:pPr>
        <w:widowControl w:val="0"/>
        <w:autoSpaceDE w:val="0"/>
        <w:autoSpaceDN w:val="0"/>
        <w:adjustRightInd w:val="0"/>
        <w:spacing w:after="0" w:line="240" w:lineRule="auto"/>
        <w:ind w:right="-20"/>
        <w:rPr>
          <w:rFonts w:ascii="Times New Roman" w:hAnsi="Times New Roman"/>
          <w:color w:val="000000"/>
          <w:sz w:val="24"/>
          <w:szCs w:val="24"/>
          <w:lang w:val="kk-KZ"/>
        </w:rPr>
      </w:pPr>
      <w:r w:rsidRPr="000C1676">
        <w:rPr>
          <w:rFonts w:ascii="Times New Roman" w:hAnsi="Times New Roman"/>
          <w:color w:val="000000"/>
          <w:sz w:val="24"/>
          <w:szCs w:val="24"/>
          <w:lang w:val="kk-KZ"/>
        </w:rPr>
        <w:t>Еліңе еңбегімен елеулісің.</w:t>
      </w:r>
    </w:p>
    <w:p w:rsidR="00A378EC" w:rsidRPr="000C1676" w:rsidRDefault="00A378EC" w:rsidP="000C1676">
      <w:pPr>
        <w:widowControl w:val="0"/>
        <w:autoSpaceDE w:val="0"/>
        <w:autoSpaceDN w:val="0"/>
        <w:adjustRightInd w:val="0"/>
        <w:spacing w:after="0" w:line="240" w:lineRule="auto"/>
        <w:ind w:right="-20"/>
        <w:rPr>
          <w:rFonts w:ascii="Times New Roman" w:hAnsi="Times New Roman"/>
          <w:color w:val="000000"/>
          <w:sz w:val="24"/>
          <w:szCs w:val="24"/>
          <w:lang w:val="kk-KZ"/>
        </w:rPr>
      </w:pPr>
      <w:r w:rsidRPr="000C1676">
        <w:rPr>
          <w:rFonts w:ascii="Times New Roman" w:hAnsi="Times New Roman"/>
          <w:color w:val="000000"/>
          <w:sz w:val="24"/>
          <w:szCs w:val="24"/>
          <w:lang w:val="kk-KZ"/>
        </w:rPr>
        <w:t>Ұзара берсін, Шырын, өмір жолың,</w:t>
      </w:r>
    </w:p>
    <w:p w:rsidR="00A378EC" w:rsidRPr="000C1676" w:rsidRDefault="00A378EC" w:rsidP="000C1676">
      <w:pPr>
        <w:widowControl w:val="0"/>
        <w:autoSpaceDE w:val="0"/>
        <w:autoSpaceDN w:val="0"/>
        <w:adjustRightInd w:val="0"/>
        <w:spacing w:after="0" w:line="240" w:lineRule="auto"/>
        <w:ind w:right="-20"/>
        <w:rPr>
          <w:rFonts w:ascii="Times New Roman" w:hAnsi="Times New Roman"/>
          <w:color w:val="000000"/>
          <w:sz w:val="24"/>
          <w:szCs w:val="24"/>
          <w:lang w:val="kk-KZ"/>
        </w:rPr>
      </w:pPr>
      <w:r w:rsidRPr="000C1676">
        <w:rPr>
          <w:rFonts w:ascii="Times New Roman" w:hAnsi="Times New Roman"/>
          <w:color w:val="000000"/>
          <w:sz w:val="24"/>
          <w:szCs w:val="24"/>
          <w:lang w:val="kk-KZ"/>
        </w:rPr>
        <w:t>Самғасын биіктерге өлең – құсың.</w:t>
      </w:r>
    </w:p>
    <w:p w:rsidR="00A378EC" w:rsidRPr="000C1676" w:rsidRDefault="00A378EC" w:rsidP="000C1676">
      <w:pPr>
        <w:widowControl w:val="0"/>
        <w:autoSpaceDE w:val="0"/>
        <w:autoSpaceDN w:val="0"/>
        <w:adjustRightInd w:val="0"/>
        <w:spacing w:after="0" w:line="240" w:lineRule="auto"/>
        <w:rPr>
          <w:rFonts w:ascii="Times New Roman" w:hAnsi="Times New Roman"/>
          <w:color w:val="000000"/>
          <w:sz w:val="24"/>
          <w:szCs w:val="24"/>
          <w:lang w:val="kk-KZ"/>
        </w:rPr>
      </w:pPr>
    </w:p>
    <w:p w:rsidR="00A378EC" w:rsidRPr="000C1676" w:rsidRDefault="00A378EC" w:rsidP="000C1676">
      <w:pPr>
        <w:widowControl w:val="0"/>
        <w:autoSpaceDE w:val="0"/>
        <w:autoSpaceDN w:val="0"/>
        <w:adjustRightInd w:val="0"/>
        <w:spacing w:after="0" w:line="240" w:lineRule="auto"/>
        <w:ind w:right="573" w:firstLine="682"/>
        <w:jc w:val="both"/>
        <w:rPr>
          <w:rFonts w:ascii="Times New Roman" w:hAnsi="Times New Roman"/>
          <w:color w:val="262626"/>
          <w:sz w:val="24"/>
          <w:szCs w:val="24"/>
          <w:lang w:val="kk-KZ"/>
        </w:rPr>
      </w:pPr>
      <w:r w:rsidRPr="000C1676">
        <w:rPr>
          <w:rFonts w:ascii="Times New Roman" w:hAnsi="Times New Roman"/>
          <w:color w:val="262626"/>
          <w:w w:val="98"/>
          <w:sz w:val="24"/>
          <w:szCs w:val="24"/>
          <w:lang w:val="kk-KZ"/>
        </w:rPr>
        <w:t>Шырын</w:t>
      </w:r>
      <w:r w:rsidRPr="000C1676">
        <w:rPr>
          <w:rFonts w:ascii="Times New Roman" w:hAnsi="Times New Roman"/>
          <w:color w:val="262626"/>
          <w:spacing w:val="-26"/>
          <w:w w:val="98"/>
          <w:sz w:val="24"/>
          <w:szCs w:val="24"/>
          <w:lang w:val="kk-KZ"/>
        </w:rPr>
        <w:t xml:space="preserve"> </w:t>
      </w:r>
      <w:r w:rsidRPr="000C1676">
        <w:rPr>
          <w:rFonts w:ascii="Times New Roman" w:hAnsi="Times New Roman"/>
          <w:color w:val="262626"/>
          <w:w w:val="92"/>
          <w:sz w:val="24"/>
          <w:szCs w:val="24"/>
          <w:lang w:val="kk-KZ"/>
        </w:rPr>
        <w:t>ақынны</w:t>
      </w:r>
      <w:r w:rsidRPr="000C1676">
        <w:rPr>
          <w:rFonts w:ascii="Times New Roman" w:hAnsi="Times New Roman"/>
          <w:color w:val="262626"/>
          <w:w w:val="93"/>
          <w:sz w:val="24"/>
          <w:szCs w:val="24"/>
          <w:lang w:val="kk-KZ"/>
        </w:rPr>
        <w:t>ң</w:t>
      </w:r>
      <w:r w:rsidRPr="000C1676">
        <w:rPr>
          <w:rFonts w:ascii="Times New Roman" w:hAnsi="Times New Roman"/>
          <w:color w:val="262626"/>
          <w:spacing w:val="-34"/>
          <w:sz w:val="24"/>
          <w:szCs w:val="24"/>
          <w:lang w:val="kk-KZ"/>
        </w:rPr>
        <w:t xml:space="preserve"> </w:t>
      </w:r>
      <w:r w:rsidRPr="000C1676">
        <w:rPr>
          <w:rFonts w:ascii="Times New Roman" w:hAnsi="Times New Roman"/>
          <w:color w:val="262626"/>
          <w:w w:val="96"/>
          <w:sz w:val="24"/>
          <w:szCs w:val="24"/>
          <w:lang w:val="kk-KZ"/>
        </w:rPr>
        <w:t>өзiне</w:t>
      </w:r>
      <w:r w:rsidRPr="000C1676">
        <w:rPr>
          <w:rFonts w:ascii="Times New Roman" w:hAnsi="Times New Roman"/>
          <w:color w:val="262626"/>
          <w:spacing w:val="-25"/>
          <w:w w:val="96"/>
          <w:sz w:val="24"/>
          <w:szCs w:val="24"/>
          <w:lang w:val="kk-KZ"/>
        </w:rPr>
        <w:t xml:space="preserve"> </w:t>
      </w:r>
      <w:r w:rsidRPr="000C1676">
        <w:rPr>
          <w:rFonts w:ascii="Times New Roman" w:hAnsi="Times New Roman"/>
          <w:color w:val="262626"/>
          <w:sz w:val="24"/>
          <w:szCs w:val="24"/>
          <w:lang w:val="kk-KZ"/>
        </w:rPr>
        <w:t>және</w:t>
      </w:r>
      <w:r w:rsidRPr="000C1676">
        <w:rPr>
          <w:rFonts w:ascii="Times New Roman" w:hAnsi="Times New Roman"/>
          <w:color w:val="262626"/>
          <w:spacing w:val="-24"/>
          <w:sz w:val="24"/>
          <w:szCs w:val="24"/>
          <w:lang w:val="kk-KZ"/>
        </w:rPr>
        <w:t xml:space="preserve"> </w:t>
      </w:r>
      <w:r w:rsidRPr="000C1676">
        <w:rPr>
          <w:rFonts w:ascii="Times New Roman" w:hAnsi="Times New Roman"/>
          <w:color w:val="262626"/>
          <w:w w:val="96"/>
          <w:sz w:val="24"/>
          <w:szCs w:val="24"/>
          <w:lang w:val="kk-KZ"/>
        </w:rPr>
        <w:t>өнерiне</w:t>
      </w:r>
      <w:r w:rsidRPr="000C1676">
        <w:rPr>
          <w:rFonts w:ascii="Times New Roman" w:hAnsi="Times New Roman"/>
          <w:color w:val="262626"/>
          <w:spacing w:val="-37"/>
          <w:sz w:val="24"/>
          <w:szCs w:val="24"/>
          <w:lang w:val="kk-KZ"/>
        </w:rPr>
        <w:t xml:space="preserve"> </w:t>
      </w:r>
      <w:r w:rsidRPr="000C1676">
        <w:rPr>
          <w:rFonts w:ascii="Times New Roman" w:hAnsi="Times New Roman"/>
          <w:color w:val="262626"/>
          <w:w w:val="94"/>
          <w:sz w:val="24"/>
          <w:szCs w:val="24"/>
          <w:lang w:val="kk-KZ"/>
        </w:rPr>
        <w:t>д</w:t>
      </w:r>
      <w:r w:rsidRPr="000C1676">
        <w:rPr>
          <w:rFonts w:ascii="Times New Roman" w:hAnsi="Times New Roman"/>
          <w:color w:val="262626"/>
          <w:spacing w:val="-1"/>
          <w:w w:val="94"/>
          <w:sz w:val="24"/>
          <w:szCs w:val="24"/>
          <w:lang w:val="kk-KZ"/>
        </w:rPr>
        <w:t>е</w:t>
      </w:r>
      <w:r w:rsidRPr="000C1676">
        <w:rPr>
          <w:rFonts w:ascii="Times New Roman" w:hAnsi="Times New Roman"/>
          <w:color w:val="262626"/>
          <w:w w:val="94"/>
          <w:sz w:val="24"/>
          <w:szCs w:val="24"/>
          <w:lang w:val="kk-KZ"/>
        </w:rPr>
        <w:t>ген</w:t>
      </w:r>
      <w:r w:rsidRPr="000C1676">
        <w:rPr>
          <w:rFonts w:ascii="Times New Roman" w:hAnsi="Times New Roman"/>
          <w:color w:val="262626"/>
          <w:spacing w:val="-21"/>
          <w:w w:val="94"/>
          <w:sz w:val="24"/>
          <w:szCs w:val="24"/>
          <w:lang w:val="kk-KZ"/>
        </w:rPr>
        <w:t xml:space="preserve"> </w:t>
      </w:r>
      <w:r w:rsidRPr="000C1676">
        <w:rPr>
          <w:rFonts w:ascii="Times New Roman" w:hAnsi="Times New Roman"/>
          <w:color w:val="262626"/>
          <w:sz w:val="24"/>
          <w:szCs w:val="24"/>
          <w:lang w:val="kk-KZ"/>
        </w:rPr>
        <w:t xml:space="preserve">бұл </w:t>
      </w:r>
      <w:r w:rsidRPr="000C1676">
        <w:rPr>
          <w:rFonts w:ascii="Times New Roman" w:hAnsi="Times New Roman"/>
          <w:color w:val="262626"/>
          <w:w w:val="94"/>
          <w:sz w:val="24"/>
          <w:szCs w:val="24"/>
          <w:lang w:val="kk-KZ"/>
        </w:rPr>
        <w:t>шынайы</w:t>
      </w:r>
      <w:r w:rsidRPr="000C1676">
        <w:rPr>
          <w:rFonts w:ascii="Times New Roman" w:hAnsi="Times New Roman"/>
          <w:color w:val="262626"/>
          <w:spacing w:val="-22"/>
          <w:w w:val="94"/>
          <w:sz w:val="24"/>
          <w:szCs w:val="24"/>
          <w:lang w:val="kk-KZ"/>
        </w:rPr>
        <w:t xml:space="preserve"> </w:t>
      </w:r>
      <w:r w:rsidRPr="000C1676">
        <w:rPr>
          <w:rFonts w:ascii="Times New Roman" w:hAnsi="Times New Roman"/>
          <w:color w:val="262626"/>
          <w:w w:val="94"/>
          <w:sz w:val="24"/>
          <w:szCs w:val="24"/>
          <w:lang w:val="kk-KZ"/>
        </w:rPr>
        <w:t>тiлек</w:t>
      </w:r>
      <w:r w:rsidRPr="000C1676">
        <w:rPr>
          <w:rFonts w:ascii="Times New Roman" w:hAnsi="Times New Roman"/>
          <w:color w:val="262626"/>
          <w:spacing w:val="-10"/>
          <w:w w:val="94"/>
          <w:sz w:val="24"/>
          <w:szCs w:val="24"/>
          <w:lang w:val="kk-KZ"/>
        </w:rPr>
        <w:t xml:space="preserve"> </w:t>
      </w:r>
      <w:r w:rsidRPr="000C1676">
        <w:rPr>
          <w:rFonts w:ascii="Times New Roman" w:hAnsi="Times New Roman"/>
          <w:color w:val="262626"/>
          <w:w w:val="83"/>
          <w:sz w:val="24"/>
          <w:szCs w:val="24"/>
          <w:lang w:val="kk-KZ"/>
        </w:rPr>
        <w:t>қазақ қ</w:t>
      </w:r>
      <w:r w:rsidRPr="000C1676">
        <w:rPr>
          <w:rFonts w:ascii="Times New Roman" w:hAnsi="Times New Roman"/>
          <w:color w:val="262626"/>
          <w:w w:val="92"/>
          <w:sz w:val="24"/>
          <w:szCs w:val="24"/>
          <w:lang w:val="kk-KZ"/>
        </w:rPr>
        <w:t>ыздарыны</w:t>
      </w:r>
      <w:r w:rsidRPr="000C1676">
        <w:rPr>
          <w:rFonts w:ascii="Times New Roman" w:hAnsi="Times New Roman"/>
          <w:color w:val="262626"/>
          <w:w w:val="93"/>
          <w:sz w:val="24"/>
          <w:szCs w:val="24"/>
          <w:lang w:val="kk-KZ"/>
        </w:rPr>
        <w:t>ң</w:t>
      </w:r>
      <w:r w:rsidRPr="000C1676">
        <w:rPr>
          <w:rFonts w:ascii="Times New Roman" w:hAnsi="Times New Roman"/>
          <w:color w:val="262626"/>
          <w:spacing w:val="-35"/>
          <w:sz w:val="24"/>
          <w:szCs w:val="24"/>
          <w:lang w:val="kk-KZ"/>
        </w:rPr>
        <w:t xml:space="preserve"> </w:t>
      </w:r>
      <w:r w:rsidRPr="000C1676">
        <w:rPr>
          <w:rFonts w:ascii="Times New Roman" w:hAnsi="Times New Roman"/>
          <w:color w:val="262626"/>
          <w:w w:val="95"/>
          <w:sz w:val="24"/>
          <w:szCs w:val="24"/>
          <w:lang w:val="kk-KZ"/>
        </w:rPr>
        <w:t>бiр-бiрiне</w:t>
      </w:r>
      <w:r w:rsidRPr="000C1676">
        <w:rPr>
          <w:rFonts w:ascii="Times New Roman" w:hAnsi="Times New Roman"/>
          <w:color w:val="262626"/>
          <w:spacing w:val="-22"/>
          <w:w w:val="95"/>
          <w:sz w:val="24"/>
          <w:szCs w:val="24"/>
          <w:lang w:val="kk-KZ"/>
        </w:rPr>
        <w:t xml:space="preserve"> </w:t>
      </w:r>
      <w:r w:rsidRPr="000C1676">
        <w:rPr>
          <w:rFonts w:ascii="Times New Roman" w:hAnsi="Times New Roman"/>
          <w:color w:val="262626"/>
          <w:sz w:val="24"/>
          <w:szCs w:val="24"/>
          <w:lang w:val="kk-KZ"/>
        </w:rPr>
        <w:t>тiлеулестігін, достығын дәлелдейтін кейінгі ұрпақтарғ</w:t>
      </w:r>
      <w:r w:rsidR="003E6715" w:rsidRPr="000C1676">
        <w:rPr>
          <w:rFonts w:ascii="Times New Roman" w:hAnsi="Times New Roman"/>
          <w:color w:val="262626"/>
          <w:sz w:val="24"/>
          <w:szCs w:val="24"/>
          <w:lang w:val="kk-KZ"/>
        </w:rPr>
        <w:t>а</w:t>
      </w:r>
      <w:r w:rsidRPr="000C1676">
        <w:rPr>
          <w:rFonts w:ascii="Times New Roman" w:hAnsi="Times New Roman"/>
          <w:color w:val="262626"/>
          <w:sz w:val="24"/>
          <w:szCs w:val="24"/>
          <w:lang w:val="kk-KZ"/>
        </w:rPr>
        <w:t xml:space="preserve"> өнеге болар қасиет. </w:t>
      </w:r>
    </w:p>
    <w:p w:rsidR="00A378EC" w:rsidRPr="000C1676" w:rsidRDefault="00A378EC" w:rsidP="000C1676">
      <w:pPr>
        <w:widowControl w:val="0"/>
        <w:autoSpaceDE w:val="0"/>
        <w:autoSpaceDN w:val="0"/>
        <w:adjustRightInd w:val="0"/>
        <w:spacing w:after="0" w:line="240" w:lineRule="auto"/>
        <w:ind w:right="573" w:firstLine="682"/>
        <w:jc w:val="both"/>
        <w:rPr>
          <w:rFonts w:ascii="Times New Roman" w:hAnsi="Times New Roman"/>
          <w:color w:val="262626"/>
          <w:w w:val="98"/>
          <w:sz w:val="24"/>
          <w:szCs w:val="24"/>
          <w:lang w:val="kk-KZ"/>
        </w:rPr>
      </w:pPr>
      <w:r w:rsidRPr="000C1676">
        <w:rPr>
          <w:rFonts w:ascii="Times New Roman" w:hAnsi="Times New Roman"/>
          <w:color w:val="262626"/>
          <w:w w:val="98"/>
          <w:sz w:val="24"/>
          <w:szCs w:val="24"/>
          <w:lang w:val="kk-KZ"/>
        </w:rPr>
        <w:t>Шырынның жүрек лүпілінен туған өлең – құсы оның жа</w:t>
      </w:r>
      <w:r w:rsidR="00752595" w:rsidRPr="000C1676">
        <w:rPr>
          <w:rFonts w:ascii="Times New Roman" w:hAnsi="Times New Roman"/>
          <w:color w:val="262626"/>
          <w:w w:val="98"/>
          <w:sz w:val="24"/>
          <w:szCs w:val="24"/>
          <w:lang w:val="kk-KZ"/>
        </w:rPr>
        <w:t>ның</w:t>
      </w:r>
      <w:r w:rsidRPr="000C1676">
        <w:rPr>
          <w:rFonts w:ascii="Times New Roman" w:hAnsi="Times New Roman"/>
          <w:color w:val="262626"/>
          <w:w w:val="98"/>
          <w:sz w:val="24"/>
          <w:szCs w:val="24"/>
          <w:lang w:val="kk-KZ"/>
        </w:rPr>
        <w:t>а жұбаныш, оқырма</w:t>
      </w:r>
      <w:r w:rsidR="00752595" w:rsidRPr="000C1676">
        <w:rPr>
          <w:rFonts w:ascii="Times New Roman" w:hAnsi="Times New Roman"/>
          <w:color w:val="262626"/>
          <w:w w:val="98"/>
          <w:sz w:val="24"/>
          <w:szCs w:val="24"/>
          <w:lang w:val="kk-KZ"/>
        </w:rPr>
        <w:t>ның</w:t>
      </w:r>
      <w:r w:rsidRPr="000C1676">
        <w:rPr>
          <w:rFonts w:ascii="Times New Roman" w:hAnsi="Times New Roman"/>
          <w:color w:val="262626"/>
          <w:w w:val="98"/>
          <w:sz w:val="24"/>
          <w:szCs w:val="24"/>
          <w:lang w:val="kk-KZ"/>
        </w:rPr>
        <w:t>а қуаныш әкеле бергей!</w:t>
      </w:r>
    </w:p>
    <w:p w:rsidR="00A378EC" w:rsidRPr="000C1676" w:rsidRDefault="00A378EC" w:rsidP="000C1676">
      <w:pPr>
        <w:widowControl w:val="0"/>
        <w:autoSpaceDE w:val="0"/>
        <w:autoSpaceDN w:val="0"/>
        <w:adjustRightInd w:val="0"/>
        <w:spacing w:after="0" w:line="240" w:lineRule="auto"/>
        <w:ind w:right="573" w:firstLine="682"/>
        <w:jc w:val="right"/>
        <w:rPr>
          <w:rFonts w:ascii="Times New Roman" w:hAnsi="Times New Roman"/>
          <w:color w:val="262626"/>
          <w:w w:val="98"/>
          <w:sz w:val="24"/>
          <w:szCs w:val="24"/>
          <w:lang w:val="kk-KZ"/>
        </w:rPr>
      </w:pPr>
      <w:r w:rsidRPr="000C1676">
        <w:rPr>
          <w:rFonts w:ascii="Times New Roman" w:hAnsi="Times New Roman"/>
          <w:color w:val="262626"/>
          <w:w w:val="98"/>
          <w:sz w:val="24"/>
          <w:szCs w:val="24"/>
          <w:lang w:val="kk-KZ"/>
        </w:rPr>
        <w:t>Фариза Оңғарсынова,</w:t>
      </w:r>
    </w:p>
    <w:p w:rsidR="00A378EC" w:rsidRPr="000C1676" w:rsidRDefault="00A378EC" w:rsidP="000C1676">
      <w:pPr>
        <w:widowControl w:val="0"/>
        <w:autoSpaceDE w:val="0"/>
        <w:autoSpaceDN w:val="0"/>
        <w:adjustRightInd w:val="0"/>
        <w:spacing w:after="0" w:line="240" w:lineRule="auto"/>
        <w:ind w:right="573" w:firstLine="682"/>
        <w:jc w:val="right"/>
        <w:rPr>
          <w:rFonts w:ascii="Times New Roman" w:hAnsi="Times New Roman"/>
          <w:color w:val="262626"/>
          <w:w w:val="98"/>
          <w:sz w:val="24"/>
          <w:szCs w:val="24"/>
          <w:lang w:val="kk-KZ"/>
        </w:rPr>
      </w:pPr>
      <w:r w:rsidRPr="000C1676">
        <w:rPr>
          <w:rFonts w:ascii="Times New Roman" w:hAnsi="Times New Roman"/>
          <w:color w:val="262626"/>
          <w:w w:val="98"/>
          <w:sz w:val="24"/>
          <w:szCs w:val="24"/>
          <w:lang w:val="kk-KZ"/>
        </w:rPr>
        <w:t>Ақын, Мемлекеттік сыйлықтың иегері.</w:t>
      </w:r>
    </w:p>
    <w:p w:rsidR="00A378EC" w:rsidRPr="000C1676" w:rsidRDefault="00A378EC" w:rsidP="000C1676">
      <w:pPr>
        <w:widowControl w:val="0"/>
        <w:autoSpaceDE w:val="0"/>
        <w:autoSpaceDN w:val="0"/>
        <w:adjustRightInd w:val="0"/>
        <w:spacing w:after="0" w:line="240" w:lineRule="auto"/>
        <w:ind w:right="573" w:firstLine="682"/>
        <w:jc w:val="right"/>
        <w:rPr>
          <w:rFonts w:ascii="Times New Roman" w:hAnsi="Times New Roman"/>
          <w:color w:val="262626"/>
          <w:w w:val="98"/>
          <w:sz w:val="24"/>
          <w:szCs w:val="24"/>
          <w:lang w:val="kk-KZ"/>
        </w:rPr>
      </w:pPr>
      <w:r w:rsidRPr="000C1676">
        <w:rPr>
          <w:rFonts w:ascii="Times New Roman" w:hAnsi="Times New Roman"/>
          <w:color w:val="262626"/>
          <w:w w:val="98"/>
          <w:sz w:val="24"/>
          <w:szCs w:val="24"/>
          <w:lang w:val="kk-KZ"/>
        </w:rPr>
        <w:t>17 мамыр, 2010 жыл,</w:t>
      </w:r>
    </w:p>
    <w:p w:rsidR="00A378EC" w:rsidRPr="000C1676" w:rsidRDefault="00A378EC" w:rsidP="000C1676">
      <w:pPr>
        <w:widowControl w:val="0"/>
        <w:autoSpaceDE w:val="0"/>
        <w:autoSpaceDN w:val="0"/>
        <w:adjustRightInd w:val="0"/>
        <w:spacing w:after="0" w:line="240" w:lineRule="auto"/>
        <w:ind w:right="573" w:firstLine="682"/>
        <w:jc w:val="right"/>
        <w:rPr>
          <w:rFonts w:ascii="Times New Roman" w:hAnsi="Times New Roman"/>
          <w:color w:val="000000"/>
          <w:sz w:val="24"/>
          <w:szCs w:val="24"/>
          <w:lang w:val="kk-KZ"/>
        </w:rPr>
      </w:pPr>
      <w:r w:rsidRPr="000C1676">
        <w:rPr>
          <w:rFonts w:ascii="Times New Roman" w:hAnsi="Times New Roman"/>
          <w:color w:val="262626"/>
          <w:w w:val="98"/>
          <w:sz w:val="24"/>
          <w:szCs w:val="24"/>
          <w:lang w:val="kk-KZ"/>
        </w:rPr>
        <w:t>Астана қаласы.</w:t>
      </w:r>
    </w:p>
    <w:p w:rsidR="00A378EC" w:rsidRPr="000C1676" w:rsidRDefault="00420A22" w:rsidP="000C1676">
      <w:pPr>
        <w:widowControl w:val="0"/>
        <w:tabs>
          <w:tab w:val="left" w:pos="10720"/>
        </w:tabs>
        <w:autoSpaceDE w:val="0"/>
        <w:autoSpaceDN w:val="0"/>
        <w:adjustRightInd w:val="0"/>
        <w:spacing w:after="0" w:line="240" w:lineRule="auto"/>
        <w:ind w:right="-20"/>
        <w:rPr>
          <w:rFonts w:ascii="Times New Roman" w:hAnsi="Times New Roman"/>
          <w:color w:val="000000"/>
          <w:sz w:val="24"/>
          <w:szCs w:val="24"/>
          <w:lang w:val="kk-KZ"/>
        </w:rPr>
        <w:sectPr w:rsidR="00A378EC" w:rsidRPr="000C1676" w:rsidSect="00A378EC">
          <w:pgSz w:w="11920" w:h="16840"/>
          <w:pgMar w:top="567" w:right="567" w:bottom="567" w:left="1134" w:header="720" w:footer="720" w:gutter="0"/>
          <w:paperSrc w:first="7" w:other="7"/>
          <w:cols w:space="720"/>
          <w:noEndnote/>
        </w:sectPr>
      </w:pPr>
      <w:r w:rsidRPr="000C1676">
        <w:rPr>
          <w:rFonts w:ascii="Times New Roman" w:hAnsi="Times New Roman"/>
          <w:noProof/>
          <w:sz w:val="24"/>
          <w:szCs w:val="24"/>
          <w:lang w:val="ru-RU" w:eastAsia="ru-RU" w:bidi="ar-SA"/>
        </w:rPr>
        <mc:AlternateContent>
          <mc:Choice Requires="wps">
            <w:drawing>
              <wp:anchor distT="0" distB="0" distL="114300" distR="114300" simplePos="0" relativeHeight="251638272" behindDoc="1" locked="0" layoutInCell="0" allowOverlap="1">
                <wp:simplePos x="0" y="0"/>
                <wp:positionH relativeFrom="page">
                  <wp:posOffset>8348345</wp:posOffset>
                </wp:positionH>
                <wp:positionV relativeFrom="paragraph">
                  <wp:posOffset>-502285</wp:posOffset>
                </wp:positionV>
                <wp:extent cx="563880" cy="12700"/>
                <wp:effectExtent l="13970" t="12700" r="12700" b="0"/>
                <wp:wrapNone/>
                <wp:docPr id="4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880" cy="12700"/>
                        </a:xfrm>
                        <a:custGeom>
                          <a:avLst/>
                          <a:gdLst>
                            <a:gd name="T0" fmla="*/ 0 w 888"/>
                            <a:gd name="T1" fmla="*/ 0 h 20"/>
                            <a:gd name="T2" fmla="*/ 887 w 888"/>
                            <a:gd name="T3" fmla="*/ 0 h 20"/>
                          </a:gdLst>
                          <a:ahLst/>
                          <a:cxnLst>
                            <a:cxn ang="0">
                              <a:pos x="T0" y="T1"/>
                            </a:cxn>
                            <a:cxn ang="0">
                              <a:pos x="T2" y="T3"/>
                            </a:cxn>
                          </a:cxnLst>
                          <a:rect l="0" t="0" r="r" b="b"/>
                          <a:pathLst>
                            <a:path w="888" h="20">
                              <a:moveTo>
                                <a:pt x="0" y="0"/>
                              </a:moveTo>
                              <a:lnTo>
                                <a:pt x="887"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B981C6" id="Freeform 6" o:spid="_x0000_s1026" style="position:absolute;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57.35pt,-39.55pt,701.7pt,-39.55pt" coordsize="8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" o:allowincell="f" filled="f" strokeweight=".24pt">
                <v:path arrowok="t" o:connecttype="custom" o:connectlocs="0,0;563245,0" o:connectangles="0,0"/>
                <w10:wrap anchorx="page"/>
              </v:polyline>
            </w:pict>
          </mc:Fallback>
        </mc:AlternateContent>
      </w:r>
    </w:p>
    <w:p w:rsidR="00A378EC" w:rsidRPr="000C1676" w:rsidRDefault="00A378EC" w:rsidP="000C1676">
      <w:pPr>
        <w:widowControl w:val="0"/>
        <w:autoSpaceDE w:val="0"/>
        <w:autoSpaceDN w:val="0"/>
        <w:adjustRightInd w:val="0"/>
        <w:spacing w:after="0" w:line="240" w:lineRule="auto"/>
        <w:rPr>
          <w:rFonts w:ascii="Times New Roman" w:hAnsi="Times New Roman"/>
          <w:color w:val="000000"/>
          <w:sz w:val="24"/>
          <w:szCs w:val="24"/>
        </w:rPr>
      </w:pPr>
    </w:p>
    <w:p w:rsidR="00A378EC" w:rsidRPr="000C1676" w:rsidRDefault="00420A22" w:rsidP="000C1676">
      <w:pPr>
        <w:widowControl w:val="0"/>
        <w:autoSpaceDE w:val="0"/>
        <w:autoSpaceDN w:val="0"/>
        <w:adjustRightInd w:val="0"/>
        <w:spacing w:after="0" w:line="240" w:lineRule="auto"/>
        <w:ind w:left="1747" w:right="-20"/>
        <w:rPr>
          <w:rFonts w:ascii="Times New Roman" w:hAnsi="Times New Roman"/>
          <w:color w:val="000000"/>
          <w:sz w:val="24"/>
          <w:szCs w:val="24"/>
        </w:rPr>
      </w:pPr>
      <w:r w:rsidRPr="000C1676">
        <w:rPr>
          <w:rFonts w:ascii="Times New Roman" w:hAnsi="Times New Roman"/>
          <w:noProof/>
          <w:color w:val="000000"/>
          <w:sz w:val="24"/>
          <w:szCs w:val="24"/>
          <w:lang w:val="ru-RU" w:eastAsia="ru-RU" w:bidi="ar-SA"/>
        </w:rPr>
        <w:drawing>
          <wp:inline distT="0" distB="0" distL="0" distR="0">
            <wp:extent cx="3095625" cy="3276600"/>
            <wp:effectExtent l="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095625" cy="3276600"/>
                    </a:xfrm>
                    <a:prstGeom prst="rect">
                      <a:avLst/>
                    </a:prstGeom>
                    <a:noFill/>
                    <a:ln>
                      <a:noFill/>
                    </a:ln>
                  </pic:spPr>
                </pic:pic>
              </a:graphicData>
            </a:graphic>
          </wp:inline>
        </w:drawing>
      </w:r>
    </w:p>
    <w:p w:rsidR="00A378EC" w:rsidRPr="000C1676" w:rsidRDefault="00A378EC" w:rsidP="000C1676">
      <w:pPr>
        <w:widowControl w:val="0"/>
        <w:autoSpaceDE w:val="0"/>
        <w:autoSpaceDN w:val="0"/>
        <w:adjustRightInd w:val="0"/>
        <w:spacing w:after="0" w:line="240" w:lineRule="auto"/>
        <w:rPr>
          <w:rFonts w:ascii="Times New Roman" w:hAnsi="Times New Roman"/>
          <w:color w:val="000000"/>
          <w:sz w:val="24"/>
          <w:szCs w:val="24"/>
        </w:rPr>
      </w:pPr>
    </w:p>
    <w:p w:rsidR="00A378EC" w:rsidRPr="000C1676" w:rsidRDefault="00A378EC" w:rsidP="000C1676">
      <w:pPr>
        <w:widowControl w:val="0"/>
        <w:autoSpaceDE w:val="0"/>
        <w:autoSpaceDN w:val="0"/>
        <w:adjustRightInd w:val="0"/>
        <w:spacing w:after="0" w:line="240" w:lineRule="auto"/>
        <w:ind w:left="2390" w:right="-20"/>
        <w:rPr>
          <w:rFonts w:ascii="Times New Roman" w:hAnsi="Times New Roman"/>
          <w:color w:val="000000"/>
          <w:sz w:val="24"/>
          <w:szCs w:val="24"/>
          <w:lang w:val="ru-RU"/>
        </w:rPr>
      </w:pPr>
      <w:r w:rsidRPr="000C1676">
        <w:rPr>
          <w:rFonts w:ascii="Times New Roman" w:hAnsi="Times New Roman"/>
          <w:color w:val="242424"/>
          <w:w w:val="95"/>
          <w:sz w:val="24"/>
          <w:szCs w:val="24"/>
          <w:lang w:val="ru-RU"/>
        </w:rPr>
        <w:t>Шырынн</w:t>
      </w:r>
      <w:r w:rsidRPr="000C1676">
        <w:rPr>
          <w:rFonts w:ascii="Times New Roman" w:hAnsi="Times New Roman"/>
          <w:color w:val="242424"/>
          <w:w w:val="95"/>
          <w:sz w:val="24"/>
          <w:szCs w:val="24"/>
          <w:lang w:val="kk-KZ"/>
        </w:rPr>
        <w:t xml:space="preserve">ың ұлы Жақпар мен немересі Бақыт </w:t>
      </w:r>
    </w:p>
    <w:p w:rsidR="00A378EC" w:rsidRPr="000C1676" w:rsidRDefault="00A378EC" w:rsidP="000C1676">
      <w:pPr>
        <w:widowControl w:val="0"/>
        <w:autoSpaceDE w:val="0"/>
        <w:autoSpaceDN w:val="0"/>
        <w:adjustRightInd w:val="0"/>
        <w:spacing w:after="0" w:line="240" w:lineRule="auto"/>
        <w:rPr>
          <w:rFonts w:ascii="Times New Roman" w:hAnsi="Times New Roman"/>
          <w:color w:val="000000"/>
          <w:sz w:val="24"/>
          <w:szCs w:val="24"/>
          <w:lang w:val="ru-RU"/>
        </w:rPr>
      </w:pPr>
    </w:p>
    <w:p w:rsidR="00A378EC" w:rsidRPr="000C1676" w:rsidRDefault="00A378EC" w:rsidP="000C1676">
      <w:pPr>
        <w:widowControl w:val="0"/>
        <w:autoSpaceDE w:val="0"/>
        <w:autoSpaceDN w:val="0"/>
        <w:adjustRightInd w:val="0"/>
        <w:spacing w:after="0" w:line="240" w:lineRule="auto"/>
        <w:rPr>
          <w:rFonts w:ascii="Times New Roman" w:hAnsi="Times New Roman"/>
          <w:color w:val="000000"/>
          <w:sz w:val="24"/>
          <w:szCs w:val="24"/>
          <w:lang w:val="ru-RU"/>
        </w:rPr>
      </w:pPr>
    </w:p>
    <w:p w:rsidR="00A378EC" w:rsidRPr="000C1676" w:rsidRDefault="00A378EC" w:rsidP="000C1676">
      <w:pPr>
        <w:widowControl w:val="0"/>
        <w:autoSpaceDE w:val="0"/>
        <w:autoSpaceDN w:val="0"/>
        <w:adjustRightInd w:val="0"/>
        <w:spacing w:after="0" w:line="240" w:lineRule="auto"/>
        <w:ind w:left="1919" w:right="2314"/>
        <w:jc w:val="center"/>
        <w:rPr>
          <w:rFonts w:ascii="Times New Roman" w:hAnsi="Times New Roman"/>
          <w:color w:val="000000"/>
          <w:sz w:val="24"/>
          <w:szCs w:val="24"/>
          <w:lang w:val="ru-RU"/>
        </w:rPr>
      </w:pPr>
      <w:r w:rsidRPr="000C1676">
        <w:rPr>
          <w:rFonts w:ascii="Times New Roman" w:hAnsi="Times New Roman"/>
          <w:color w:val="242424"/>
          <w:w w:val="124"/>
          <w:sz w:val="24"/>
          <w:szCs w:val="24"/>
          <w:lang w:val="kk-KZ"/>
        </w:rPr>
        <w:t>ӨЗІ</w:t>
      </w:r>
      <w:r w:rsidRPr="000C1676">
        <w:rPr>
          <w:rFonts w:ascii="Times New Roman" w:hAnsi="Times New Roman"/>
          <w:color w:val="242424"/>
          <w:w w:val="124"/>
          <w:sz w:val="24"/>
          <w:szCs w:val="24"/>
          <w:lang w:val="ru-RU"/>
        </w:rPr>
        <w:t>-Ж</w:t>
      </w:r>
      <w:r w:rsidRPr="000C1676">
        <w:rPr>
          <w:rFonts w:ascii="Times New Roman" w:hAnsi="Times New Roman"/>
          <w:color w:val="242424"/>
          <w:w w:val="124"/>
          <w:sz w:val="24"/>
          <w:szCs w:val="24"/>
        </w:rPr>
        <w:t>I</w:t>
      </w:r>
      <w:r w:rsidRPr="000C1676">
        <w:rPr>
          <w:rFonts w:ascii="Times New Roman" w:hAnsi="Times New Roman"/>
          <w:color w:val="242424"/>
          <w:w w:val="124"/>
          <w:sz w:val="24"/>
          <w:szCs w:val="24"/>
          <w:lang w:val="ru-RU"/>
        </w:rPr>
        <w:t>БЕК,</w:t>
      </w:r>
    </w:p>
    <w:p w:rsidR="00A378EC" w:rsidRPr="000C1676" w:rsidRDefault="00A378EC" w:rsidP="000C1676">
      <w:pPr>
        <w:widowControl w:val="0"/>
        <w:autoSpaceDE w:val="0"/>
        <w:autoSpaceDN w:val="0"/>
        <w:adjustRightInd w:val="0"/>
        <w:spacing w:after="0" w:line="240" w:lineRule="auto"/>
        <w:ind w:left="1353" w:right="1746"/>
        <w:jc w:val="center"/>
        <w:rPr>
          <w:rFonts w:ascii="Times New Roman" w:hAnsi="Times New Roman"/>
          <w:color w:val="000000"/>
          <w:sz w:val="24"/>
          <w:szCs w:val="24"/>
          <w:lang w:val="ru-RU"/>
        </w:rPr>
      </w:pPr>
      <w:r w:rsidRPr="000C1676">
        <w:rPr>
          <w:rFonts w:ascii="Times New Roman" w:hAnsi="Times New Roman"/>
          <w:color w:val="242424"/>
          <w:sz w:val="24"/>
          <w:szCs w:val="24"/>
          <w:lang w:val="kk-KZ"/>
        </w:rPr>
        <w:t xml:space="preserve">ӨЛЕҢІ – ӨТКІР АҚЫН </w:t>
      </w:r>
    </w:p>
    <w:p w:rsidR="00A378EC" w:rsidRPr="000C1676" w:rsidRDefault="00A378EC" w:rsidP="000C1676">
      <w:pPr>
        <w:widowControl w:val="0"/>
        <w:autoSpaceDE w:val="0"/>
        <w:autoSpaceDN w:val="0"/>
        <w:adjustRightInd w:val="0"/>
        <w:spacing w:after="0" w:line="240" w:lineRule="auto"/>
        <w:rPr>
          <w:rFonts w:ascii="Times New Roman" w:hAnsi="Times New Roman"/>
          <w:color w:val="000000"/>
          <w:sz w:val="24"/>
          <w:szCs w:val="24"/>
          <w:lang w:val="ru-RU"/>
        </w:rPr>
      </w:pPr>
    </w:p>
    <w:p w:rsidR="00A378EC" w:rsidRPr="000C1676" w:rsidRDefault="00A378EC" w:rsidP="000C1676">
      <w:pPr>
        <w:widowControl w:val="0"/>
        <w:autoSpaceDE w:val="0"/>
        <w:autoSpaceDN w:val="0"/>
        <w:adjustRightInd w:val="0"/>
        <w:spacing w:after="0" w:line="240" w:lineRule="auto"/>
        <w:ind w:left="1444" w:right="1829"/>
        <w:jc w:val="center"/>
        <w:rPr>
          <w:rFonts w:ascii="Times New Roman" w:hAnsi="Times New Roman"/>
          <w:color w:val="000000"/>
          <w:sz w:val="24"/>
          <w:szCs w:val="24"/>
          <w:lang w:val="ru-RU"/>
        </w:rPr>
      </w:pPr>
      <w:r w:rsidRPr="000C1676">
        <w:rPr>
          <w:rFonts w:ascii="Times New Roman" w:hAnsi="Times New Roman"/>
          <w:i/>
          <w:iCs/>
          <w:color w:val="242424"/>
          <w:w w:val="104"/>
          <w:sz w:val="24"/>
          <w:szCs w:val="24"/>
          <w:lang w:val="ru-RU"/>
        </w:rPr>
        <w:t>(</w:t>
      </w:r>
      <w:r w:rsidRPr="000C1676">
        <w:rPr>
          <w:rFonts w:ascii="Times New Roman" w:hAnsi="Times New Roman"/>
          <w:i/>
          <w:iCs/>
          <w:color w:val="242424"/>
          <w:spacing w:val="-38"/>
          <w:sz w:val="24"/>
          <w:szCs w:val="24"/>
          <w:lang w:val="ru-RU"/>
        </w:rPr>
        <w:t xml:space="preserve"> </w:t>
      </w:r>
      <w:r w:rsidRPr="000C1676">
        <w:rPr>
          <w:rFonts w:ascii="Times New Roman" w:hAnsi="Times New Roman"/>
          <w:i/>
          <w:iCs/>
          <w:color w:val="242424"/>
          <w:w w:val="86"/>
          <w:sz w:val="24"/>
          <w:szCs w:val="24"/>
          <w:lang w:val="ru-RU"/>
        </w:rPr>
        <w:t>Шырын</w:t>
      </w:r>
      <w:r w:rsidRPr="000C1676">
        <w:rPr>
          <w:rFonts w:ascii="Times New Roman" w:hAnsi="Times New Roman"/>
          <w:i/>
          <w:iCs/>
          <w:color w:val="242424"/>
          <w:spacing w:val="23"/>
          <w:w w:val="86"/>
          <w:sz w:val="24"/>
          <w:szCs w:val="24"/>
          <w:lang w:val="ru-RU"/>
        </w:rPr>
        <w:t xml:space="preserve"> </w:t>
      </w:r>
      <w:r w:rsidR="0065003A">
        <w:rPr>
          <w:rFonts w:ascii="Times New Roman" w:hAnsi="Times New Roman"/>
          <w:i/>
          <w:iCs/>
          <w:color w:val="242424"/>
          <w:w w:val="88"/>
          <w:sz w:val="24"/>
          <w:szCs w:val="24"/>
          <w:lang w:val="ru-RU"/>
        </w:rPr>
        <w:t>Мамасерікова</w:t>
      </w:r>
      <w:r w:rsidRPr="000C1676">
        <w:rPr>
          <w:rFonts w:ascii="Times New Roman" w:hAnsi="Times New Roman"/>
          <w:i/>
          <w:iCs/>
          <w:color w:val="242424"/>
          <w:w w:val="88"/>
          <w:sz w:val="24"/>
          <w:szCs w:val="24"/>
          <w:lang w:val="kk-KZ"/>
        </w:rPr>
        <w:t>ғ</w:t>
      </w:r>
      <w:r w:rsidRPr="000C1676">
        <w:rPr>
          <w:rFonts w:ascii="Times New Roman" w:hAnsi="Times New Roman"/>
          <w:i/>
          <w:iCs/>
          <w:color w:val="242424"/>
          <w:w w:val="88"/>
          <w:sz w:val="24"/>
          <w:szCs w:val="24"/>
          <w:lang w:val="ru-RU"/>
        </w:rPr>
        <w:t>а</w:t>
      </w:r>
      <w:r w:rsidRPr="000C1676">
        <w:rPr>
          <w:rFonts w:ascii="Times New Roman" w:hAnsi="Times New Roman"/>
          <w:i/>
          <w:iCs/>
          <w:color w:val="242424"/>
          <w:w w:val="89"/>
          <w:sz w:val="24"/>
          <w:szCs w:val="24"/>
          <w:lang w:val="ru-RU"/>
        </w:rPr>
        <w:t>)</w:t>
      </w:r>
    </w:p>
    <w:p w:rsidR="00A378EC" w:rsidRPr="000C1676" w:rsidRDefault="00A378EC" w:rsidP="000C1676">
      <w:pPr>
        <w:widowControl w:val="0"/>
        <w:autoSpaceDE w:val="0"/>
        <w:autoSpaceDN w:val="0"/>
        <w:adjustRightInd w:val="0"/>
        <w:spacing w:after="0" w:line="240" w:lineRule="auto"/>
        <w:rPr>
          <w:rFonts w:ascii="Times New Roman" w:hAnsi="Times New Roman"/>
          <w:color w:val="000000"/>
          <w:sz w:val="24"/>
          <w:szCs w:val="24"/>
          <w:lang w:val="ru-RU"/>
        </w:rPr>
      </w:pPr>
    </w:p>
    <w:p w:rsidR="00A378EC" w:rsidRPr="000C1676" w:rsidRDefault="00A378EC" w:rsidP="000C1676">
      <w:pPr>
        <w:widowControl w:val="0"/>
        <w:autoSpaceDE w:val="0"/>
        <w:autoSpaceDN w:val="0"/>
        <w:adjustRightInd w:val="0"/>
        <w:spacing w:after="0" w:line="240" w:lineRule="auto"/>
        <w:rPr>
          <w:rFonts w:ascii="Times New Roman" w:hAnsi="Times New Roman"/>
          <w:color w:val="000000"/>
          <w:sz w:val="24"/>
          <w:szCs w:val="24"/>
          <w:lang w:val="ru-RU"/>
        </w:rPr>
      </w:pPr>
    </w:p>
    <w:p w:rsidR="00A378EC" w:rsidRPr="000C1676" w:rsidRDefault="00A378EC" w:rsidP="000C1676">
      <w:pPr>
        <w:widowControl w:val="0"/>
        <w:autoSpaceDE w:val="0"/>
        <w:autoSpaceDN w:val="0"/>
        <w:adjustRightInd w:val="0"/>
        <w:spacing w:after="0" w:line="240" w:lineRule="auto"/>
        <w:ind w:left="691" w:right="-20"/>
        <w:rPr>
          <w:rFonts w:ascii="Times New Roman" w:hAnsi="Times New Roman"/>
          <w:color w:val="000000"/>
          <w:sz w:val="24"/>
          <w:szCs w:val="24"/>
          <w:lang w:val="ru-RU"/>
        </w:rPr>
      </w:pPr>
      <w:r w:rsidRPr="000C1676">
        <w:rPr>
          <w:rFonts w:ascii="Times New Roman" w:hAnsi="Times New Roman"/>
          <w:color w:val="242424"/>
          <w:w w:val="93"/>
          <w:sz w:val="24"/>
          <w:szCs w:val="24"/>
          <w:lang w:val="ru-RU"/>
        </w:rPr>
        <w:t>А</w:t>
      </w:r>
      <w:r w:rsidRPr="000C1676">
        <w:rPr>
          <w:rFonts w:ascii="Times New Roman" w:hAnsi="Times New Roman"/>
          <w:color w:val="242424"/>
          <w:w w:val="93"/>
          <w:sz w:val="24"/>
          <w:szCs w:val="24"/>
          <w:lang w:val="kk-KZ"/>
        </w:rPr>
        <w:t xml:space="preserve">қ </w:t>
      </w:r>
      <w:r w:rsidRPr="000C1676">
        <w:rPr>
          <w:rFonts w:ascii="Times New Roman" w:hAnsi="Times New Roman"/>
          <w:color w:val="242424"/>
          <w:spacing w:val="-18"/>
          <w:w w:val="93"/>
          <w:sz w:val="24"/>
          <w:szCs w:val="24"/>
          <w:lang w:val="ru-RU"/>
        </w:rPr>
        <w:t xml:space="preserve"> </w:t>
      </w:r>
      <w:r w:rsidRPr="000C1676">
        <w:rPr>
          <w:rFonts w:ascii="Times New Roman" w:hAnsi="Times New Roman"/>
          <w:color w:val="242424"/>
          <w:sz w:val="24"/>
          <w:szCs w:val="24"/>
          <w:lang w:val="ru-RU"/>
        </w:rPr>
        <w:t>Шырын,</w:t>
      </w:r>
      <w:r w:rsidRPr="000C1676">
        <w:rPr>
          <w:rFonts w:ascii="Times New Roman" w:hAnsi="Times New Roman"/>
          <w:color w:val="242424"/>
          <w:spacing w:val="37"/>
          <w:sz w:val="24"/>
          <w:szCs w:val="24"/>
          <w:lang w:val="ru-RU"/>
        </w:rPr>
        <w:t xml:space="preserve"> </w:t>
      </w:r>
      <w:r w:rsidRPr="000C1676">
        <w:rPr>
          <w:rFonts w:ascii="Times New Roman" w:hAnsi="Times New Roman"/>
          <w:color w:val="242424"/>
          <w:w w:val="92"/>
          <w:sz w:val="24"/>
          <w:szCs w:val="24"/>
          <w:lang w:val="ru-RU"/>
        </w:rPr>
        <w:t>а</w:t>
      </w:r>
      <w:r w:rsidRPr="000C1676">
        <w:rPr>
          <w:rFonts w:ascii="Times New Roman" w:hAnsi="Times New Roman"/>
          <w:color w:val="242424"/>
          <w:w w:val="92"/>
          <w:sz w:val="24"/>
          <w:szCs w:val="24"/>
          <w:lang w:val="kk-KZ"/>
        </w:rPr>
        <w:t>қ</w:t>
      </w:r>
      <w:r w:rsidRPr="000C1676">
        <w:rPr>
          <w:rFonts w:ascii="Times New Roman" w:hAnsi="Times New Roman"/>
          <w:color w:val="242424"/>
          <w:w w:val="92"/>
          <w:sz w:val="24"/>
          <w:szCs w:val="24"/>
          <w:lang w:val="ru-RU"/>
        </w:rPr>
        <w:t>ын</w:t>
      </w:r>
      <w:r w:rsidRPr="000C1676">
        <w:rPr>
          <w:rFonts w:ascii="Times New Roman" w:hAnsi="Times New Roman"/>
          <w:color w:val="242424"/>
          <w:spacing w:val="-1"/>
          <w:w w:val="92"/>
          <w:sz w:val="24"/>
          <w:szCs w:val="24"/>
          <w:lang w:val="ru-RU"/>
        </w:rPr>
        <w:t xml:space="preserve"> </w:t>
      </w:r>
      <w:r w:rsidRPr="000C1676">
        <w:rPr>
          <w:rFonts w:ascii="Times New Roman" w:hAnsi="Times New Roman"/>
          <w:color w:val="242424"/>
          <w:sz w:val="24"/>
          <w:szCs w:val="24"/>
          <w:lang w:val="ru-RU"/>
        </w:rPr>
        <w:t>Шырын,</w:t>
      </w:r>
      <w:r w:rsidRPr="000C1676">
        <w:rPr>
          <w:rFonts w:ascii="Times New Roman" w:hAnsi="Times New Roman"/>
          <w:color w:val="242424"/>
          <w:spacing w:val="44"/>
          <w:sz w:val="24"/>
          <w:szCs w:val="24"/>
          <w:lang w:val="ru-RU"/>
        </w:rPr>
        <w:t xml:space="preserve"> </w:t>
      </w:r>
      <w:r w:rsidRPr="000C1676">
        <w:rPr>
          <w:rFonts w:ascii="Times New Roman" w:hAnsi="Times New Roman"/>
          <w:color w:val="242424"/>
          <w:sz w:val="24"/>
          <w:szCs w:val="24"/>
          <w:lang w:val="ru-RU"/>
        </w:rPr>
        <w:t>Ана</w:t>
      </w:r>
      <w:r w:rsidRPr="000C1676">
        <w:rPr>
          <w:rFonts w:ascii="Times New Roman" w:hAnsi="Times New Roman"/>
          <w:color w:val="242424"/>
          <w:spacing w:val="16"/>
          <w:sz w:val="24"/>
          <w:szCs w:val="24"/>
          <w:lang w:val="ru-RU"/>
        </w:rPr>
        <w:t xml:space="preserve"> </w:t>
      </w:r>
      <w:r w:rsidRPr="000C1676">
        <w:rPr>
          <w:rFonts w:ascii="Times New Roman" w:hAnsi="Times New Roman"/>
          <w:color w:val="242424"/>
          <w:w w:val="104"/>
          <w:sz w:val="24"/>
          <w:szCs w:val="24"/>
          <w:lang w:val="ru-RU"/>
        </w:rPr>
        <w:t>Шырын,</w:t>
      </w:r>
    </w:p>
    <w:p w:rsidR="00A378EC" w:rsidRPr="000C1676" w:rsidRDefault="00A378EC" w:rsidP="000C1676">
      <w:pPr>
        <w:widowControl w:val="0"/>
        <w:autoSpaceDE w:val="0"/>
        <w:autoSpaceDN w:val="0"/>
        <w:adjustRightInd w:val="0"/>
        <w:spacing w:after="0" w:line="240" w:lineRule="auto"/>
        <w:ind w:left="696" w:right="-20"/>
        <w:rPr>
          <w:rFonts w:ascii="Times New Roman" w:hAnsi="Times New Roman"/>
          <w:color w:val="000000"/>
          <w:sz w:val="24"/>
          <w:szCs w:val="24"/>
          <w:lang w:val="ru-RU"/>
        </w:rPr>
      </w:pPr>
      <w:r w:rsidRPr="000C1676">
        <w:rPr>
          <w:rFonts w:ascii="Times New Roman" w:hAnsi="Times New Roman"/>
          <w:color w:val="242424"/>
          <w:sz w:val="24"/>
          <w:szCs w:val="24"/>
          <w:lang w:val="ru-RU"/>
        </w:rPr>
        <w:t>А</w:t>
      </w:r>
      <w:r w:rsidRPr="000C1676">
        <w:rPr>
          <w:rFonts w:ascii="Times New Roman" w:hAnsi="Times New Roman"/>
          <w:color w:val="242424"/>
          <w:sz w:val="24"/>
          <w:szCs w:val="24"/>
          <w:lang w:val="kk-KZ"/>
        </w:rPr>
        <w:t xml:space="preserve">қ </w:t>
      </w:r>
      <w:r w:rsidRPr="000C1676">
        <w:rPr>
          <w:rFonts w:ascii="Times New Roman" w:hAnsi="Times New Roman"/>
          <w:color w:val="242424"/>
          <w:spacing w:val="-3"/>
          <w:sz w:val="24"/>
          <w:szCs w:val="24"/>
          <w:lang w:val="ru-RU"/>
        </w:rPr>
        <w:t xml:space="preserve"> </w:t>
      </w:r>
      <w:r w:rsidRPr="000C1676">
        <w:rPr>
          <w:rFonts w:ascii="Times New Roman" w:hAnsi="Times New Roman"/>
          <w:color w:val="242424"/>
          <w:sz w:val="24"/>
          <w:szCs w:val="24"/>
          <w:lang w:val="ru-RU"/>
        </w:rPr>
        <w:t>к</w:t>
      </w:r>
      <w:r w:rsidRPr="000C1676">
        <w:rPr>
          <w:rFonts w:ascii="Times New Roman" w:hAnsi="Times New Roman"/>
          <w:color w:val="242424"/>
          <w:sz w:val="24"/>
          <w:szCs w:val="24"/>
          <w:lang w:val="kk-KZ"/>
        </w:rPr>
        <w:t>ө</w:t>
      </w:r>
      <w:r w:rsidRPr="000C1676">
        <w:rPr>
          <w:rFonts w:ascii="Times New Roman" w:hAnsi="Times New Roman"/>
          <w:color w:val="242424"/>
          <w:sz w:val="24"/>
          <w:szCs w:val="24"/>
          <w:lang w:val="ru-RU"/>
        </w:rPr>
        <w:t>ң</w:t>
      </w:r>
      <w:r w:rsidRPr="000C1676">
        <w:rPr>
          <w:rFonts w:ascii="Times New Roman" w:hAnsi="Times New Roman"/>
          <w:color w:val="242424"/>
          <w:sz w:val="24"/>
          <w:szCs w:val="24"/>
        </w:rPr>
        <w:t>i</w:t>
      </w:r>
      <w:r w:rsidRPr="000C1676">
        <w:rPr>
          <w:rFonts w:ascii="Times New Roman" w:hAnsi="Times New Roman"/>
          <w:color w:val="242424"/>
          <w:sz w:val="24"/>
          <w:szCs w:val="24"/>
          <w:lang w:val="ru-RU"/>
        </w:rPr>
        <w:t>л</w:t>
      </w:r>
      <w:r w:rsidRPr="000C1676">
        <w:rPr>
          <w:rFonts w:ascii="Times New Roman" w:hAnsi="Times New Roman"/>
          <w:color w:val="242424"/>
          <w:spacing w:val="40"/>
          <w:sz w:val="24"/>
          <w:szCs w:val="24"/>
          <w:lang w:val="ru-RU"/>
        </w:rPr>
        <w:t xml:space="preserve"> </w:t>
      </w:r>
      <w:r w:rsidRPr="000C1676">
        <w:rPr>
          <w:rFonts w:ascii="Times New Roman" w:hAnsi="Times New Roman"/>
          <w:color w:val="242424"/>
          <w:sz w:val="24"/>
          <w:szCs w:val="24"/>
          <w:lang w:val="ru-RU"/>
        </w:rPr>
        <w:t>ауылда</w:t>
      </w:r>
      <w:r w:rsidRPr="000C1676">
        <w:rPr>
          <w:rFonts w:ascii="Times New Roman" w:hAnsi="Times New Roman"/>
          <w:color w:val="242424"/>
          <w:sz w:val="24"/>
          <w:szCs w:val="24"/>
          <w:lang w:val="kk-KZ"/>
        </w:rPr>
        <w:t>ғ</w:t>
      </w:r>
      <w:r w:rsidRPr="000C1676">
        <w:rPr>
          <w:rFonts w:ascii="Times New Roman" w:hAnsi="Times New Roman"/>
          <w:color w:val="242424"/>
          <w:sz w:val="24"/>
          <w:szCs w:val="24"/>
          <w:lang w:val="ru-RU"/>
        </w:rPr>
        <w:t>ы</w:t>
      </w:r>
      <w:r w:rsidRPr="000C1676">
        <w:rPr>
          <w:rFonts w:ascii="Times New Roman" w:hAnsi="Times New Roman"/>
          <w:color w:val="242424"/>
          <w:spacing w:val="14"/>
          <w:sz w:val="24"/>
          <w:szCs w:val="24"/>
          <w:lang w:val="ru-RU"/>
        </w:rPr>
        <w:t xml:space="preserve"> </w:t>
      </w:r>
      <w:r w:rsidRPr="000C1676">
        <w:rPr>
          <w:rFonts w:ascii="Times New Roman" w:hAnsi="Times New Roman"/>
          <w:color w:val="242424"/>
          <w:w w:val="103"/>
          <w:sz w:val="24"/>
          <w:szCs w:val="24"/>
          <w:lang w:val="ru-RU"/>
        </w:rPr>
        <w:t>жанашырым!</w:t>
      </w:r>
    </w:p>
    <w:p w:rsidR="00A378EC" w:rsidRPr="000C1676" w:rsidRDefault="00A378EC" w:rsidP="000C1676">
      <w:pPr>
        <w:widowControl w:val="0"/>
        <w:autoSpaceDE w:val="0"/>
        <w:autoSpaceDN w:val="0"/>
        <w:adjustRightInd w:val="0"/>
        <w:spacing w:after="0" w:line="240" w:lineRule="auto"/>
        <w:ind w:left="701" w:right="-20"/>
        <w:rPr>
          <w:rFonts w:ascii="Times New Roman" w:hAnsi="Times New Roman"/>
          <w:color w:val="000000"/>
          <w:sz w:val="24"/>
          <w:szCs w:val="24"/>
          <w:lang w:val="ru-RU"/>
        </w:rPr>
      </w:pPr>
      <w:r w:rsidRPr="000C1676">
        <w:rPr>
          <w:rFonts w:ascii="Times New Roman" w:hAnsi="Times New Roman"/>
          <w:color w:val="242424"/>
          <w:w w:val="114"/>
          <w:sz w:val="24"/>
          <w:szCs w:val="24"/>
          <w:lang w:val="kk-KZ"/>
        </w:rPr>
        <w:t>Ө</w:t>
      </w:r>
      <w:r w:rsidRPr="000C1676">
        <w:rPr>
          <w:rFonts w:ascii="Times New Roman" w:hAnsi="Times New Roman"/>
          <w:color w:val="242424"/>
          <w:w w:val="114"/>
          <w:sz w:val="24"/>
          <w:szCs w:val="24"/>
          <w:lang w:val="ru-RU"/>
        </w:rPr>
        <w:t>з</w:t>
      </w:r>
      <w:r w:rsidRPr="000C1676">
        <w:rPr>
          <w:rFonts w:ascii="Times New Roman" w:hAnsi="Times New Roman"/>
          <w:color w:val="242424"/>
          <w:w w:val="114"/>
          <w:sz w:val="24"/>
          <w:szCs w:val="24"/>
        </w:rPr>
        <w:t>i</w:t>
      </w:r>
      <w:r w:rsidRPr="000C1676">
        <w:rPr>
          <w:rFonts w:ascii="Times New Roman" w:hAnsi="Times New Roman"/>
          <w:color w:val="242424"/>
          <w:w w:val="114"/>
          <w:sz w:val="24"/>
          <w:szCs w:val="24"/>
          <w:lang w:val="ru-RU"/>
        </w:rPr>
        <w:t>ңн</w:t>
      </w:r>
      <w:r w:rsidRPr="000C1676">
        <w:rPr>
          <w:rFonts w:ascii="Times New Roman" w:hAnsi="Times New Roman"/>
          <w:color w:val="242424"/>
          <w:w w:val="114"/>
          <w:sz w:val="24"/>
          <w:szCs w:val="24"/>
        </w:rPr>
        <w:t>i</w:t>
      </w:r>
      <w:r w:rsidRPr="000C1676">
        <w:rPr>
          <w:rFonts w:ascii="Times New Roman" w:hAnsi="Times New Roman"/>
          <w:color w:val="242424"/>
          <w:w w:val="114"/>
          <w:sz w:val="24"/>
          <w:szCs w:val="24"/>
          <w:lang w:val="ru-RU"/>
        </w:rPr>
        <w:t>ң</w:t>
      </w:r>
      <w:r w:rsidRPr="000C1676">
        <w:rPr>
          <w:rFonts w:ascii="Times New Roman" w:hAnsi="Times New Roman"/>
          <w:color w:val="242424"/>
          <w:spacing w:val="-28"/>
          <w:w w:val="114"/>
          <w:sz w:val="24"/>
          <w:szCs w:val="24"/>
          <w:lang w:val="ru-RU"/>
        </w:rPr>
        <w:t xml:space="preserve"> </w:t>
      </w:r>
      <w:r w:rsidRPr="000C1676">
        <w:rPr>
          <w:rFonts w:ascii="Times New Roman" w:hAnsi="Times New Roman"/>
          <w:color w:val="242424"/>
          <w:spacing w:val="-28"/>
          <w:w w:val="114"/>
          <w:sz w:val="24"/>
          <w:szCs w:val="24"/>
          <w:lang w:val="kk-KZ"/>
        </w:rPr>
        <w:t>ө</w:t>
      </w:r>
      <w:r w:rsidRPr="000C1676">
        <w:rPr>
          <w:rFonts w:ascii="Times New Roman" w:hAnsi="Times New Roman"/>
          <w:color w:val="242424"/>
          <w:sz w:val="24"/>
          <w:szCs w:val="24"/>
          <w:lang w:val="ru-RU"/>
        </w:rPr>
        <w:t>м</w:t>
      </w:r>
      <w:r w:rsidRPr="000C1676">
        <w:rPr>
          <w:rFonts w:ascii="Times New Roman" w:hAnsi="Times New Roman"/>
          <w:color w:val="242424"/>
          <w:sz w:val="24"/>
          <w:szCs w:val="24"/>
        </w:rPr>
        <w:t>i</w:t>
      </w:r>
      <w:r w:rsidRPr="000C1676">
        <w:rPr>
          <w:rFonts w:ascii="Times New Roman" w:hAnsi="Times New Roman"/>
          <w:color w:val="242424"/>
          <w:sz w:val="24"/>
          <w:szCs w:val="24"/>
          <w:lang w:val="ru-RU"/>
        </w:rPr>
        <w:t>р</w:t>
      </w:r>
      <w:r w:rsidRPr="000C1676">
        <w:rPr>
          <w:rFonts w:ascii="Times New Roman" w:hAnsi="Times New Roman"/>
          <w:color w:val="242424"/>
          <w:sz w:val="24"/>
          <w:szCs w:val="24"/>
        </w:rPr>
        <w:t>i</w:t>
      </w:r>
      <w:r w:rsidRPr="000C1676">
        <w:rPr>
          <w:rFonts w:ascii="Times New Roman" w:hAnsi="Times New Roman"/>
          <w:color w:val="242424"/>
          <w:sz w:val="24"/>
          <w:szCs w:val="24"/>
          <w:lang w:val="ru-RU"/>
        </w:rPr>
        <w:t>ңдей</w:t>
      </w:r>
      <w:r w:rsidRPr="000C1676">
        <w:rPr>
          <w:rFonts w:ascii="Times New Roman" w:hAnsi="Times New Roman"/>
          <w:color w:val="242424"/>
          <w:spacing w:val="14"/>
          <w:sz w:val="24"/>
          <w:szCs w:val="24"/>
          <w:lang w:val="ru-RU"/>
        </w:rPr>
        <w:t xml:space="preserve"> </w:t>
      </w:r>
      <w:r w:rsidRPr="000C1676">
        <w:rPr>
          <w:rFonts w:ascii="Times New Roman" w:hAnsi="Times New Roman"/>
          <w:color w:val="242424"/>
          <w:spacing w:val="14"/>
          <w:sz w:val="24"/>
          <w:szCs w:val="24"/>
          <w:lang w:val="kk-KZ"/>
        </w:rPr>
        <w:t>қ</w:t>
      </w:r>
      <w:r w:rsidRPr="000C1676">
        <w:rPr>
          <w:rFonts w:ascii="Times New Roman" w:hAnsi="Times New Roman"/>
          <w:color w:val="242424"/>
          <w:w w:val="98"/>
          <w:sz w:val="24"/>
          <w:szCs w:val="24"/>
          <w:lang w:val="ru-RU"/>
        </w:rPr>
        <w:t>орғай</w:t>
      </w:r>
      <w:r w:rsidRPr="000C1676">
        <w:rPr>
          <w:rFonts w:ascii="Times New Roman" w:hAnsi="Times New Roman"/>
          <w:color w:val="242424"/>
          <w:spacing w:val="-16"/>
          <w:w w:val="98"/>
          <w:sz w:val="24"/>
          <w:szCs w:val="24"/>
          <w:lang w:val="ru-RU"/>
        </w:rPr>
        <w:t xml:space="preserve"> </w:t>
      </w:r>
      <w:r w:rsidRPr="000C1676">
        <w:rPr>
          <w:rFonts w:ascii="Times New Roman" w:hAnsi="Times New Roman"/>
          <w:color w:val="242424"/>
          <w:w w:val="102"/>
          <w:sz w:val="24"/>
          <w:szCs w:val="24"/>
          <w:lang w:val="ru-RU"/>
        </w:rPr>
        <w:t>б</w:t>
      </w:r>
      <w:r w:rsidRPr="000C1676">
        <w:rPr>
          <w:rFonts w:ascii="Times New Roman" w:hAnsi="Times New Roman"/>
          <w:color w:val="242424"/>
          <w:w w:val="102"/>
          <w:sz w:val="24"/>
          <w:szCs w:val="24"/>
        </w:rPr>
        <w:t>i</w:t>
      </w:r>
      <w:r w:rsidRPr="000C1676">
        <w:rPr>
          <w:rFonts w:ascii="Times New Roman" w:hAnsi="Times New Roman"/>
          <w:color w:val="242424"/>
          <w:w w:val="102"/>
          <w:sz w:val="24"/>
          <w:szCs w:val="24"/>
          <w:lang w:val="ru-RU"/>
        </w:rPr>
        <w:t>лд</w:t>
      </w:r>
      <w:r w:rsidRPr="000C1676">
        <w:rPr>
          <w:rFonts w:ascii="Times New Roman" w:hAnsi="Times New Roman"/>
          <w:color w:val="242424"/>
          <w:w w:val="102"/>
          <w:sz w:val="24"/>
          <w:szCs w:val="24"/>
        </w:rPr>
        <w:t>i</w:t>
      </w:r>
      <w:r w:rsidRPr="000C1676">
        <w:rPr>
          <w:rFonts w:ascii="Times New Roman" w:hAnsi="Times New Roman"/>
          <w:color w:val="242424"/>
          <w:w w:val="102"/>
          <w:sz w:val="24"/>
          <w:szCs w:val="24"/>
          <w:lang w:val="ru-RU"/>
        </w:rPr>
        <w:t>ң</w:t>
      </w:r>
    </w:p>
    <w:p w:rsidR="00A378EC" w:rsidRPr="000C1676" w:rsidRDefault="00A378EC" w:rsidP="000C1676">
      <w:pPr>
        <w:widowControl w:val="0"/>
        <w:autoSpaceDE w:val="0"/>
        <w:autoSpaceDN w:val="0"/>
        <w:adjustRightInd w:val="0"/>
        <w:spacing w:after="0" w:line="240" w:lineRule="auto"/>
        <w:ind w:left="701" w:right="-20"/>
        <w:rPr>
          <w:rFonts w:ascii="Times New Roman" w:hAnsi="Times New Roman"/>
          <w:color w:val="000000"/>
          <w:sz w:val="24"/>
          <w:szCs w:val="24"/>
          <w:lang w:val="ru-RU"/>
        </w:rPr>
      </w:pPr>
      <w:r w:rsidRPr="000C1676">
        <w:rPr>
          <w:rFonts w:ascii="Times New Roman" w:hAnsi="Times New Roman"/>
          <w:color w:val="242424"/>
          <w:w w:val="109"/>
          <w:sz w:val="24"/>
          <w:szCs w:val="24"/>
          <w:lang w:val="ru-RU"/>
        </w:rPr>
        <w:t>К</w:t>
      </w:r>
      <w:r w:rsidRPr="000C1676">
        <w:rPr>
          <w:rFonts w:ascii="Times New Roman" w:hAnsi="Times New Roman"/>
          <w:color w:val="242424"/>
          <w:w w:val="109"/>
          <w:sz w:val="24"/>
          <w:szCs w:val="24"/>
          <w:lang w:val="kk-KZ"/>
        </w:rPr>
        <w:t>ө</w:t>
      </w:r>
      <w:r w:rsidRPr="000C1676">
        <w:rPr>
          <w:rFonts w:ascii="Times New Roman" w:hAnsi="Times New Roman"/>
          <w:color w:val="242424"/>
          <w:w w:val="109"/>
          <w:sz w:val="24"/>
          <w:szCs w:val="24"/>
          <w:lang w:val="ru-RU"/>
        </w:rPr>
        <w:t>з</w:t>
      </w:r>
      <w:r w:rsidRPr="000C1676">
        <w:rPr>
          <w:rFonts w:ascii="Times New Roman" w:hAnsi="Times New Roman"/>
          <w:color w:val="242424"/>
          <w:w w:val="109"/>
          <w:sz w:val="24"/>
          <w:szCs w:val="24"/>
        </w:rPr>
        <w:t>i</w:t>
      </w:r>
      <w:r w:rsidRPr="000C1676">
        <w:rPr>
          <w:rFonts w:ascii="Times New Roman" w:hAnsi="Times New Roman"/>
          <w:color w:val="242424"/>
          <w:w w:val="109"/>
          <w:sz w:val="24"/>
          <w:szCs w:val="24"/>
          <w:lang w:val="ru-RU"/>
        </w:rPr>
        <w:t>ңн</w:t>
      </w:r>
      <w:r w:rsidRPr="000C1676">
        <w:rPr>
          <w:rFonts w:ascii="Times New Roman" w:hAnsi="Times New Roman"/>
          <w:color w:val="242424"/>
          <w:w w:val="109"/>
          <w:sz w:val="24"/>
          <w:szCs w:val="24"/>
        </w:rPr>
        <w:t>i</w:t>
      </w:r>
      <w:r w:rsidRPr="000C1676">
        <w:rPr>
          <w:rFonts w:ascii="Times New Roman" w:hAnsi="Times New Roman"/>
          <w:color w:val="242424"/>
          <w:w w:val="109"/>
          <w:sz w:val="24"/>
          <w:szCs w:val="24"/>
          <w:lang w:val="ru-RU"/>
        </w:rPr>
        <w:t>ң</w:t>
      </w:r>
      <w:r w:rsidRPr="000C1676">
        <w:rPr>
          <w:rFonts w:ascii="Times New Roman" w:hAnsi="Times New Roman"/>
          <w:color w:val="242424"/>
          <w:spacing w:val="-15"/>
          <w:w w:val="109"/>
          <w:sz w:val="24"/>
          <w:szCs w:val="24"/>
          <w:lang w:val="ru-RU"/>
        </w:rPr>
        <w:t xml:space="preserve"> </w:t>
      </w:r>
      <w:r w:rsidRPr="000C1676">
        <w:rPr>
          <w:rFonts w:ascii="Times New Roman" w:hAnsi="Times New Roman"/>
          <w:color w:val="242424"/>
          <w:sz w:val="24"/>
          <w:szCs w:val="24"/>
          <w:lang w:val="kk-KZ"/>
        </w:rPr>
        <w:t>ө</w:t>
      </w:r>
      <w:r w:rsidRPr="000C1676">
        <w:rPr>
          <w:rFonts w:ascii="Times New Roman" w:hAnsi="Times New Roman"/>
          <w:color w:val="242424"/>
          <w:sz w:val="24"/>
          <w:szCs w:val="24"/>
          <w:lang w:val="ru-RU"/>
        </w:rPr>
        <w:t>лең</w:t>
      </w:r>
      <w:r w:rsidRPr="000C1676">
        <w:rPr>
          <w:rFonts w:ascii="Times New Roman" w:hAnsi="Times New Roman"/>
          <w:color w:val="242424"/>
          <w:spacing w:val="17"/>
          <w:sz w:val="24"/>
          <w:szCs w:val="24"/>
          <w:lang w:val="ru-RU"/>
        </w:rPr>
        <w:t xml:space="preserve"> </w:t>
      </w:r>
      <w:r w:rsidRPr="000C1676">
        <w:rPr>
          <w:rFonts w:ascii="Times New Roman" w:hAnsi="Times New Roman"/>
          <w:color w:val="242424"/>
          <w:sz w:val="24"/>
          <w:szCs w:val="24"/>
          <w:lang w:val="ru-RU"/>
        </w:rPr>
        <w:t>деген</w:t>
      </w:r>
      <w:r w:rsidRPr="000C1676">
        <w:rPr>
          <w:rFonts w:ascii="Times New Roman" w:hAnsi="Times New Roman"/>
          <w:color w:val="242424"/>
          <w:spacing w:val="8"/>
          <w:sz w:val="24"/>
          <w:szCs w:val="24"/>
          <w:lang w:val="ru-RU"/>
        </w:rPr>
        <w:t xml:space="preserve"> </w:t>
      </w:r>
      <w:r w:rsidRPr="000C1676">
        <w:rPr>
          <w:rFonts w:ascii="Times New Roman" w:hAnsi="Times New Roman"/>
          <w:color w:val="242424"/>
          <w:sz w:val="24"/>
          <w:szCs w:val="24"/>
          <w:lang w:val="kk-KZ"/>
        </w:rPr>
        <w:t>қ</w:t>
      </w:r>
      <w:r w:rsidRPr="000C1676">
        <w:rPr>
          <w:rFonts w:ascii="Times New Roman" w:hAnsi="Times New Roman"/>
          <w:color w:val="242424"/>
          <w:sz w:val="24"/>
          <w:szCs w:val="24"/>
          <w:lang w:val="ru-RU"/>
        </w:rPr>
        <w:t>арашығын.</w:t>
      </w:r>
    </w:p>
    <w:p w:rsidR="00A378EC" w:rsidRPr="000C1676" w:rsidRDefault="00A378EC" w:rsidP="000C1676">
      <w:pPr>
        <w:widowControl w:val="0"/>
        <w:autoSpaceDE w:val="0"/>
        <w:autoSpaceDN w:val="0"/>
        <w:adjustRightInd w:val="0"/>
        <w:spacing w:after="0" w:line="240" w:lineRule="auto"/>
        <w:rPr>
          <w:rFonts w:ascii="Times New Roman" w:hAnsi="Times New Roman"/>
          <w:color w:val="000000"/>
          <w:sz w:val="24"/>
          <w:szCs w:val="24"/>
          <w:lang w:val="ru-RU"/>
        </w:rPr>
      </w:pPr>
    </w:p>
    <w:p w:rsidR="00A378EC" w:rsidRPr="000C1676" w:rsidRDefault="00A378EC" w:rsidP="000C1676">
      <w:pPr>
        <w:widowControl w:val="0"/>
        <w:autoSpaceDE w:val="0"/>
        <w:autoSpaceDN w:val="0"/>
        <w:adjustRightInd w:val="0"/>
        <w:spacing w:after="0" w:line="240" w:lineRule="auto"/>
        <w:rPr>
          <w:rFonts w:ascii="Times New Roman" w:hAnsi="Times New Roman"/>
          <w:color w:val="000000"/>
          <w:sz w:val="24"/>
          <w:szCs w:val="24"/>
          <w:lang w:val="ru-RU"/>
        </w:rPr>
      </w:pPr>
    </w:p>
    <w:p w:rsidR="00A378EC" w:rsidRPr="000C1676" w:rsidRDefault="00A378EC" w:rsidP="000C1676">
      <w:pPr>
        <w:widowControl w:val="0"/>
        <w:autoSpaceDE w:val="0"/>
        <w:autoSpaceDN w:val="0"/>
        <w:adjustRightInd w:val="0"/>
        <w:spacing w:after="0" w:line="240" w:lineRule="auto"/>
        <w:ind w:left="701" w:right="1412"/>
        <w:rPr>
          <w:rFonts w:ascii="Times New Roman" w:hAnsi="Times New Roman"/>
          <w:color w:val="242424"/>
          <w:w w:val="103"/>
          <w:sz w:val="24"/>
          <w:szCs w:val="24"/>
          <w:lang w:val="kk-KZ"/>
        </w:rPr>
      </w:pPr>
      <w:r w:rsidRPr="000C1676">
        <w:rPr>
          <w:rFonts w:ascii="Times New Roman" w:hAnsi="Times New Roman"/>
          <w:color w:val="242424"/>
          <w:sz w:val="24"/>
          <w:szCs w:val="24"/>
          <w:lang w:val="ru-RU"/>
        </w:rPr>
        <w:t>Екеум</w:t>
      </w:r>
      <w:r w:rsidRPr="000C1676">
        <w:rPr>
          <w:rFonts w:ascii="Times New Roman" w:hAnsi="Times New Roman"/>
          <w:color w:val="242424"/>
          <w:sz w:val="24"/>
          <w:szCs w:val="24"/>
        </w:rPr>
        <w:t>i</w:t>
      </w:r>
      <w:r w:rsidRPr="000C1676">
        <w:rPr>
          <w:rFonts w:ascii="Times New Roman" w:hAnsi="Times New Roman"/>
          <w:color w:val="242424"/>
          <w:sz w:val="24"/>
          <w:szCs w:val="24"/>
          <w:lang w:val="ru-RU"/>
        </w:rPr>
        <w:t>з</w:t>
      </w:r>
      <w:r w:rsidRPr="000C1676">
        <w:rPr>
          <w:rFonts w:ascii="Times New Roman" w:hAnsi="Times New Roman"/>
          <w:color w:val="242424"/>
          <w:spacing w:val="20"/>
          <w:sz w:val="24"/>
          <w:szCs w:val="24"/>
          <w:lang w:val="ru-RU"/>
        </w:rPr>
        <w:t xml:space="preserve"> </w:t>
      </w:r>
      <w:r w:rsidRPr="000C1676">
        <w:rPr>
          <w:rFonts w:ascii="Times New Roman" w:hAnsi="Times New Roman"/>
          <w:color w:val="242424"/>
          <w:sz w:val="24"/>
          <w:szCs w:val="24"/>
          <w:lang w:val="ru-RU"/>
        </w:rPr>
        <w:t>ек</w:t>
      </w:r>
      <w:r w:rsidRPr="000C1676">
        <w:rPr>
          <w:rFonts w:ascii="Times New Roman" w:hAnsi="Times New Roman"/>
          <w:color w:val="242424"/>
          <w:sz w:val="24"/>
          <w:szCs w:val="24"/>
        </w:rPr>
        <w:t>i</w:t>
      </w:r>
      <w:r w:rsidRPr="000C1676">
        <w:rPr>
          <w:rFonts w:ascii="Times New Roman" w:hAnsi="Times New Roman"/>
          <w:color w:val="242424"/>
          <w:spacing w:val="4"/>
          <w:sz w:val="24"/>
          <w:szCs w:val="24"/>
          <w:lang w:val="ru-RU"/>
        </w:rPr>
        <w:t xml:space="preserve"> </w:t>
      </w:r>
      <w:r w:rsidRPr="000C1676">
        <w:rPr>
          <w:rFonts w:ascii="Times New Roman" w:hAnsi="Times New Roman"/>
          <w:color w:val="242424"/>
          <w:sz w:val="24"/>
          <w:szCs w:val="24"/>
          <w:lang w:val="ru-RU"/>
        </w:rPr>
        <w:t>ортаның</w:t>
      </w:r>
      <w:r w:rsidRPr="000C1676">
        <w:rPr>
          <w:rFonts w:ascii="Times New Roman" w:hAnsi="Times New Roman"/>
          <w:color w:val="242424"/>
          <w:spacing w:val="10"/>
          <w:sz w:val="24"/>
          <w:szCs w:val="24"/>
          <w:lang w:val="ru-RU"/>
        </w:rPr>
        <w:t xml:space="preserve"> </w:t>
      </w:r>
      <w:r w:rsidRPr="000C1676">
        <w:rPr>
          <w:rFonts w:ascii="Times New Roman" w:hAnsi="Times New Roman"/>
          <w:color w:val="242424"/>
          <w:sz w:val="24"/>
          <w:szCs w:val="24"/>
          <w:lang w:val="ru-RU"/>
        </w:rPr>
        <w:t>намысы</w:t>
      </w:r>
      <w:r w:rsidRPr="000C1676">
        <w:rPr>
          <w:rFonts w:ascii="Times New Roman" w:hAnsi="Times New Roman"/>
          <w:color w:val="242424"/>
          <w:spacing w:val="13"/>
          <w:sz w:val="24"/>
          <w:szCs w:val="24"/>
          <w:lang w:val="ru-RU"/>
        </w:rPr>
        <w:t xml:space="preserve"> </w:t>
      </w:r>
      <w:r w:rsidRPr="000C1676">
        <w:rPr>
          <w:rFonts w:ascii="Times New Roman" w:hAnsi="Times New Roman"/>
          <w:color w:val="242424"/>
          <w:w w:val="103"/>
          <w:sz w:val="24"/>
          <w:szCs w:val="24"/>
          <w:lang w:val="ru-RU"/>
        </w:rPr>
        <w:t xml:space="preserve">боп, </w:t>
      </w:r>
    </w:p>
    <w:p w:rsidR="00A378EC" w:rsidRPr="000C1676" w:rsidRDefault="00A378EC" w:rsidP="000C1676">
      <w:pPr>
        <w:widowControl w:val="0"/>
        <w:autoSpaceDE w:val="0"/>
        <w:autoSpaceDN w:val="0"/>
        <w:adjustRightInd w:val="0"/>
        <w:spacing w:after="0" w:line="240" w:lineRule="auto"/>
        <w:ind w:left="701" w:right="1412"/>
        <w:rPr>
          <w:rFonts w:ascii="Times New Roman" w:hAnsi="Times New Roman"/>
          <w:color w:val="000000"/>
          <w:sz w:val="24"/>
          <w:szCs w:val="24"/>
          <w:lang w:val="kk-KZ"/>
        </w:rPr>
      </w:pPr>
      <w:r w:rsidRPr="000C1676">
        <w:rPr>
          <w:rFonts w:ascii="Times New Roman" w:hAnsi="Times New Roman"/>
          <w:color w:val="242424"/>
          <w:sz w:val="24"/>
          <w:szCs w:val="24"/>
          <w:lang w:val="kk-KZ"/>
        </w:rPr>
        <w:t>Екеумiз</w:t>
      </w:r>
      <w:r w:rsidRPr="000C1676">
        <w:rPr>
          <w:rFonts w:ascii="Times New Roman" w:hAnsi="Times New Roman"/>
          <w:color w:val="242424"/>
          <w:spacing w:val="24"/>
          <w:sz w:val="24"/>
          <w:szCs w:val="24"/>
          <w:lang w:val="kk-KZ"/>
        </w:rPr>
        <w:t xml:space="preserve"> </w:t>
      </w:r>
      <w:r w:rsidRPr="000C1676">
        <w:rPr>
          <w:rFonts w:ascii="Times New Roman" w:hAnsi="Times New Roman"/>
          <w:color w:val="242424"/>
          <w:sz w:val="24"/>
          <w:szCs w:val="24"/>
          <w:lang w:val="kk-KZ"/>
        </w:rPr>
        <w:t>екi</w:t>
      </w:r>
      <w:r w:rsidRPr="000C1676">
        <w:rPr>
          <w:rFonts w:ascii="Times New Roman" w:hAnsi="Times New Roman"/>
          <w:color w:val="242424"/>
          <w:spacing w:val="7"/>
          <w:sz w:val="24"/>
          <w:szCs w:val="24"/>
          <w:lang w:val="kk-KZ"/>
        </w:rPr>
        <w:t xml:space="preserve"> ө</w:t>
      </w:r>
      <w:r w:rsidRPr="000C1676">
        <w:rPr>
          <w:rFonts w:ascii="Times New Roman" w:hAnsi="Times New Roman"/>
          <w:color w:val="242424"/>
          <w:sz w:val="24"/>
          <w:szCs w:val="24"/>
          <w:lang w:val="kk-KZ"/>
        </w:rPr>
        <w:t>зеннiң</w:t>
      </w:r>
      <w:r w:rsidRPr="000C1676">
        <w:rPr>
          <w:rFonts w:ascii="Times New Roman" w:hAnsi="Times New Roman"/>
          <w:color w:val="242424"/>
          <w:spacing w:val="12"/>
          <w:sz w:val="24"/>
          <w:szCs w:val="24"/>
          <w:lang w:val="kk-KZ"/>
        </w:rPr>
        <w:t xml:space="preserve"> </w:t>
      </w:r>
      <w:r w:rsidRPr="000C1676">
        <w:rPr>
          <w:rFonts w:ascii="Times New Roman" w:hAnsi="Times New Roman"/>
          <w:color w:val="242424"/>
          <w:sz w:val="24"/>
          <w:szCs w:val="24"/>
          <w:lang w:val="kk-KZ"/>
        </w:rPr>
        <w:t>ағысы</w:t>
      </w:r>
      <w:r w:rsidRPr="000C1676">
        <w:rPr>
          <w:rFonts w:ascii="Times New Roman" w:hAnsi="Times New Roman"/>
          <w:color w:val="242424"/>
          <w:spacing w:val="24"/>
          <w:sz w:val="24"/>
          <w:szCs w:val="24"/>
          <w:lang w:val="kk-KZ"/>
        </w:rPr>
        <w:t xml:space="preserve"> </w:t>
      </w:r>
      <w:r w:rsidRPr="000C1676">
        <w:rPr>
          <w:rFonts w:ascii="Times New Roman" w:hAnsi="Times New Roman"/>
          <w:color w:val="242424"/>
          <w:w w:val="103"/>
          <w:sz w:val="24"/>
          <w:szCs w:val="24"/>
          <w:lang w:val="kk-KZ"/>
        </w:rPr>
        <w:t>боп,</w:t>
      </w:r>
    </w:p>
    <w:p w:rsidR="00A378EC" w:rsidRPr="000C1676" w:rsidRDefault="00A378EC" w:rsidP="000C1676">
      <w:pPr>
        <w:widowControl w:val="0"/>
        <w:autoSpaceDE w:val="0"/>
        <w:autoSpaceDN w:val="0"/>
        <w:adjustRightInd w:val="0"/>
        <w:spacing w:after="0" w:line="240" w:lineRule="auto"/>
        <w:ind w:left="701" w:right="-20"/>
        <w:rPr>
          <w:rFonts w:ascii="Times New Roman" w:hAnsi="Times New Roman"/>
          <w:color w:val="000000"/>
          <w:sz w:val="24"/>
          <w:szCs w:val="24"/>
          <w:lang w:val="kk-KZ"/>
        </w:rPr>
      </w:pPr>
      <w:r w:rsidRPr="000C1676">
        <w:rPr>
          <w:rFonts w:ascii="Times New Roman" w:hAnsi="Times New Roman"/>
          <w:color w:val="242424"/>
          <w:sz w:val="24"/>
          <w:szCs w:val="24"/>
          <w:lang w:val="kk-KZ"/>
        </w:rPr>
        <w:t>V</w:t>
      </w:r>
      <w:r w:rsidRPr="000C1676">
        <w:rPr>
          <w:rFonts w:ascii="Times New Roman" w:hAnsi="Times New Roman"/>
          <w:color w:val="242424"/>
          <w:spacing w:val="-3"/>
          <w:sz w:val="24"/>
          <w:szCs w:val="24"/>
          <w:lang w:val="kk-KZ"/>
        </w:rPr>
        <w:t xml:space="preserve"> </w:t>
      </w:r>
      <w:r w:rsidRPr="000C1676">
        <w:rPr>
          <w:rFonts w:ascii="Times New Roman" w:hAnsi="Times New Roman"/>
          <w:color w:val="242424"/>
          <w:sz w:val="24"/>
          <w:szCs w:val="24"/>
          <w:lang w:val="kk-KZ"/>
        </w:rPr>
        <w:t>Жазушылар</w:t>
      </w:r>
      <w:r w:rsidRPr="000C1676">
        <w:rPr>
          <w:rFonts w:ascii="Times New Roman" w:hAnsi="Times New Roman"/>
          <w:color w:val="242424"/>
          <w:spacing w:val="26"/>
          <w:sz w:val="24"/>
          <w:szCs w:val="24"/>
          <w:lang w:val="kk-KZ"/>
        </w:rPr>
        <w:t xml:space="preserve"> </w:t>
      </w:r>
      <w:r w:rsidRPr="000C1676">
        <w:rPr>
          <w:rFonts w:ascii="Times New Roman" w:hAnsi="Times New Roman"/>
          <w:color w:val="242424"/>
          <w:w w:val="103"/>
          <w:sz w:val="24"/>
          <w:szCs w:val="24"/>
          <w:lang w:val="kk-KZ"/>
        </w:rPr>
        <w:t>Съезiнде</w:t>
      </w:r>
    </w:p>
    <w:p w:rsidR="00A378EC" w:rsidRPr="000C1676" w:rsidRDefault="00A378EC" w:rsidP="000C1676">
      <w:pPr>
        <w:widowControl w:val="0"/>
        <w:autoSpaceDE w:val="0"/>
        <w:autoSpaceDN w:val="0"/>
        <w:adjustRightInd w:val="0"/>
        <w:spacing w:after="0" w:line="240" w:lineRule="auto"/>
        <w:ind w:left="701" w:right="-20"/>
        <w:rPr>
          <w:rFonts w:ascii="Times New Roman" w:hAnsi="Times New Roman"/>
          <w:color w:val="000000"/>
          <w:sz w:val="24"/>
          <w:szCs w:val="24"/>
          <w:lang w:val="kk-KZ"/>
        </w:rPr>
      </w:pPr>
      <w:r w:rsidRPr="000C1676">
        <w:rPr>
          <w:rFonts w:ascii="Times New Roman" w:hAnsi="Times New Roman"/>
          <w:color w:val="242424"/>
          <w:sz w:val="24"/>
          <w:szCs w:val="24"/>
          <w:lang w:val="kk-KZ"/>
        </w:rPr>
        <w:t>Жырға</w:t>
      </w:r>
      <w:r w:rsidRPr="000C1676">
        <w:rPr>
          <w:rFonts w:ascii="Times New Roman" w:hAnsi="Times New Roman"/>
          <w:color w:val="242424"/>
          <w:spacing w:val="43"/>
          <w:sz w:val="24"/>
          <w:szCs w:val="24"/>
          <w:lang w:val="kk-KZ"/>
        </w:rPr>
        <w:t xml:space="preserve"> </w:t>
      </w:r>
      <w:r w:rsidRPr="000C1676">
        <w:rPr>
          <w:rFonts w:ascii="Times New Roman" w:hAnsi="Times New Roman"/>
          <w:color w:val="242424"/>
          <w:sz w:val="24"/>
          <w:szCs w:val="24"/>
          <w:lang w:val="kk-KZ"/>
        </w:rPr>
        <w:t>iңкәр</w:t>
      </w:r>
      <w:r w:rsidRPr="000C1676">
        <w:rPr>
          <w:rFonts w:ascii="Times New Roman" w:hAnsi="Times New Roman"/>
          <w:color w:val="242424"/>
          <w:spacing w:val="36"/>
          <w:sz w:val="24"/>
          <w:szCs w:val="24"/>
          <w:lang w:val="kk-KZ"/>
        </w:rPr>
        <w:t xml:space="preserve"> </w:t>
      </w:r>
      <w:r w:rsidRPr="000C1676">
        <w:rPr>
          <w:rFonts w:ascii="Times New Roman" w:hAnsi="Times New Roman"/>
          <w:color w:val="242424"/>
          <w:sz w:val="24"/>
          <w:szCs w:val="24"/>
          <w:lang w:val="kk-KZ"/>
        </w:rPr>
        <w:t>20-мызда</w:t>
      </w:r>
      <w:r w:rsidRPr="000C1676">
        <w:rPr>
          <w:rFonts w:ascii="Times New Roman" w:hAnsi="Times New Roman"/>
          <w:color w:val="242424"/>
          <w:spacing w:val="-15"/>
          <w:sz w:val="24"/>
          <w:szCs w:val="24"/>
          <w:lang w:val="kk-KZ"/>
        </w:rPr>
        <w:t xml:space="preserve"> </w:t>
      </w:r>
      <w:r w:rsidRPr="000C1676">
        <w:rPr>
          <w:rFonts w:ascii="Times New Roman" w:hAnsi="Times New Roman"/>
          <w:color w:val="242424"/>
          <w:sz w:val="24"/>
          <w:szCs w:val="24"/>
          <w:lang w:val="kk-KZ"/>
        </w:rPr>
        <w:t>танысып</w:t>
      </w:r>
      <w:r w:rsidRPr="000C1676">
        <w:rPr>
          <w:rFonts w:ascii="Times New Roman" w:hAnsi="Times New Roman"/>
          <w:color w:val="242424"/>
          <w:spacing w:val="2"/>
          <w:sz w:val="24"/>
          <w:szCs w:val="24"/>
          <w:lang w:val="kk-KZ"/>
        </w:rPr>
        <w:t xml:space="preserve"> </w:t>
      </w:r>
      <w:r w:rsidRPr="000C1676">
        <w:rPr>
          <w:rFonts w:ascii="Times New Roman" w:hAnsi="Times New Roman"/>
          <w:color w:val="242424"/>
          <w:w w:val="106"/>
          <w:sz w:val="24"/>
          <w:szCs w:val="24"/>
          <w:lang w:val="kk-KZ"/>
        </w:rPr>
        <w:t>ек.</w:t>
      </w:r>
    </w:p>
    <w:p w:rsidR="00A378EC" w:rsidRPr="000C1676" w:rsidRDefault="00A378EC" w:rsidP="000C1676">
      <w:pPr>
        <w:widowControl w:val="0"/>
        <w:autoSpaceDE w:val="0"/>
        <w:autoSpaceDN w:val="0"/>
        <w:adjustRightInd w:val="0"/>
        <w:spacing w:after="0" w:line="240" w:lineRule="auto"/>
        <w:rPr>
          <w:rFonts w:ascii="Times New Roman" w:hAnsi="Times New Roman"/>
          <w:color w:val="000000"/>
          <w:sz w:val="24"/>
          <w:szCs w:val="24"/>
          <w:lang w:val="kk-KZ"/>
        </w:rPr>
      </w:pPr>
    </w:p>
    <w:p w:rsidR="00A378EC" w:rsidRPr="000C1676" w:rsidRDefault="00A378EC" w:rsidP="000C1676">
      <w:pPr>
        <w:widowControl w:val="0"/>
        <w:tabs>
          <w:tab w:val="left" w:pos="700"/>
        </w:tabs>
        <w:autoSpaceDE w:val="0"/>
        <w:autoSpaceDN w:val="0"/>
        <w:adjustRightInd w:val="0"/>
        <w:spacing w:after="0" w:line="240" w:lineRule="auto"/>
        <w:ind w:left="701" w:right="1331" w:hanging="701"/>
        <w:rPr>
          <w:rFonts w:ascii="Times New Roman" w:hAnsi="Times New Roman"/>
          <w:color w:val="242424"/>
          <w:w w:val="103"/>
          <w:sz w:val="24"/>
          <w:szCs w:val="24"/>
          <w:lang w:val="kk-KZ"/>
        </w:rPr>
      </w:pPr>
      <w:r w:rsidRPr="000C1676">
        <w:rPr>
          <w:rFonts w:ascii="Times New Roman" w:hAnsi="Times New Roman"/>
          <w:color w:val="828282"/>
          <w:position w:val="-14"/>
          <w:sz w:val="24"/>
          <w:szCs w:val="24"/>
          <w:lang w:val="kk-KZ"/>
        </w:rPr>
        <w:tab/>
      </w:r>
      <w:r w:rsidRPr="000C1676">
        <w:rPr>
          <w:rFonts w:ascii="Times New Roman" w:hAnsi="Times New Roman"/>
          <w:color w:val="242424"/>
          <w:w w:val="92"/>
          <w:sz w:val="24"/>
          <w:szCs w:val="24"/>
          <w:lang w:val="kk-KZ"/>
        </w:rPr>
        <w:t>Сөйлесе</w:t>
      </w:r>
      <w:r w:rsidRPr="000C1676">
        <w:rPr>
          <w:rFonts w:ascii="Times New Roman" w:hAnsi="Times New Roman"/>
          <w:color w:val="242424"/>
          <w:spacing w:val="-4"/>
          <w:w w:val="92"/>
          <w:sz w:val="24"/>
          <w:szCs w:val="24"/>
          <w:lang w:val="kk-KZ"/>
        </w:rPr>
        <w:t xml:space="preserve"> </w:t>
      </w:r>
      <w:r w:rsidRPr="000C1676">
        <w:rPr>
          <w:rFonts w:ascii="Times New Roman" w:hAnsi="Times New Roman"/>
          <w:color w:val="242424"/>
          <w:sz w:val="24"/>
          <w:szCs w:val="24"/>
          <w:lang w:val="kk-KZ"/>
        </w:rPr>
        <w:t>жанымызға</w:t>
      </w:r>
      <w:r w:rsidRPr="000C1676">
        <w:rPr>
          <w:rFonts w:ascii="Times New Roman" w:hAnsi="Times New Roman"/>
          <w:color w:val="242424"/>
          <w:spacing w:val="41"/>
          <w:sz w:val="24"/>
          <w:szCs w:val="24"/>
          <w:lang w:val="kk-KZ"/>
        </w:rPr>
        <w:t xml:space="preserve"> </w:t>
      </w:r>
      <w:r w:rsidRPr="000C1676">
        <w:rPr>
          <w:rFonts w:ascii="Times New Roman" w:hAnsi="Times New Roman"/>
          <w:color w:val="242424"/>
          <w:sz w:val="24"/>
          <w:szCs w:val="24"/>
          <w:lang w:val="kk-KZ"/>
        </w:rPr>
        <w:t>бiреу</w:t>
      </w:r>
      <w:r w:rsidRPr="000C1676">
        <w:rPr>
          <w:rFonts w:ascii="Times New Roman" w:hAnsi="Times New Roman"/>
          <w:color w:val="242424"/>
          <w:spacing w:val="8"/>
          <w:sz w:val="24"/>
          <w:szCs w:val="24"/>
          <w:lang w:val="kk-KZ"/>
        </w:rPr>
        <w:t xml:space="preserve"> </w:t>
      </w:r>
      <w:r w:rsidRPr="000C1676">
        <w:rPr>
          <w:rFonts w:ascii="Times New Roman" w:hAnsi="Times New Roman"/>
          <w:color w:val="242424"/>
          <w:w w:val="103"/>
          <w:sz w:val="24"/>
          <w:szCs w:val="24"/>
          <w:lang w:val="kk-KZ"/>
        </w:rPr>
        <w:t xml:space="preserve">келiп, </w:t>
      </w:r>
    </w:p>
    <w:p w:rsidR="00A378EC" w:rsidRPr="000C1676" w:rsidRDefault="00A378EC" w:rsidP="000C1676">
      <w:pPr>
        <w:widowControl w:val="0"/>
        <w:tabs>
          <w:tab w:val="left" w:pos="700"/>
        </w:tabs>
        <w:autoSpaceDE w:val="0"/>
        <w:autoSpaceDN w:val="0"/>
        <w:adjustRightInd w:val="0"/>
        <w:spacing w:after="0" w:line="240" w:lineRule="auto"/>
        <w:ind w:left="701" w:right="1331" w:hanging="701"/>
        <w:rPr>
          <w:rFonts w:ascii="Times New Roman" w:hAnsi="Times New Roman"/>
          <w:color w:val="000000"/>
          <w:sz w:val="24"/>
          <w:szCs w:val="24"/>
          <w:lang w:val="kk-KZ"/>
        </w:rPr>
      </w:pPr>
      <w:r w:rsidRPr="000C1676">
        <w:rPr>
          <w:rFonts w:ascii="Times New Roman" w:hAnsi="Times New Roman"/>
          <w:color w:val="242424"/>
          <w:w w:val="92"/>
          <w:sz w:val="24"/>
          <w:szCs w:val="24"/>
          <w:lang w:val="kk-KZ"/>
        </w:rPr>
        <w:tab/>
      </w:r>
      <w:r w:rsidRPr="000C1676">
        <w:rPr>
          <w:rFonts w:ascii="Times New Roman" w:hAnsi="Times New Roman"/>
          <w:color w:val="242424"/>
          <w:sz w:val="24"/>
          <w:szCs w:val="24"/>
          <w:lang w:val="kk-KZ"/>
        </w:rPr>
        <w:t>Тұрғанбыз</w:t>
      </w:r>
      <w:r w:rsidRPr="000C1676">
        <w:rPr>
          <w:rFonts w:ascii="Times New Roman" w:hAnsi="Times New Roman"/>
          <w:color w:val="242424"/>
          <w:spacing w:val="52"/>
          <w:sz w:val="24"/>
          <w:szCs w:val="24"/>
          <w:lang w:val="kk-KZ"/>
        </w:rPr>
        <w:t xml:space="preserve"> </w:t>
      </w:r>
      <w:r w:rsidRPr="000C1676">
        <w:rPr>
          <w:rFonts w:ascii="Times New Roman" w:hAnsi="Times New Roman"/>
          <w:color w:val="242424"/>
          <w:sz w:val="24"/>
          <w:szCs w:val="24"/>
          <w:lang w:val="kk-KZ"/>
        </w:rPr>
        <w:t>үркектеніп,</w:t>
      </w:r>
      <w:r w:rsidRPr="000C1676">
        <w:rPr>
          <w:rFonts w:ascii="Times New Roman" w:hAnsi="Times New Roman"/>
          <w:color w:val="242424"/>
          <w:spacing w:val="-19"/>
          <w:sz w:val="24"/>
          <w:szCs w:val="24"/>
          <w:lang w:val="kk-KZ"/>
        </w:rPr>
        <w:t xml:space="preserve"> </w:t>
      </w:r>
      <w:r w:rsidRPr="000C1676">
        <w:rPr>
          <w:rFonts w:ascii="Times New Roman" w:hAnsi="Times New Roman"/>
          <w:color w:val="242424"/>
          <w:w w:val="102"/>
          <w:sz w:val="24"/>
          <w:szCs w:val="24"/>
          <w:lang w:val="kk-KZ"/>
        </w:rPr>
        <w:t>үрейленiп.</w:t>
      </w:r>
    </w:p>
    <w:p w:rsidR="00A378EC" w:rsidRPr="000C1676" w:rsidRDefault="00F14D81" w:rsidP="000C1676">
      <w:pPr>
        <w:widowControl w:val="0"/>
        <w:autoSpaceDE w:val="0"/>
        <w:autoSpaceDN w:val="0"/>
        <w:adjustRightInd w:val="0"/>
        <w:spacing w:after="0" w:line="240" w:lineRule="auto"/>
        <w:ind w:left="710" w:right="1085" w:hanging="5"/>
        <w:rPr>
          <w:rFonts w:ascii="Times New Roman" w:hAnsi="Times New Roman"/>
          <w:color w:val="242424"/>
          <w:sz w:val="24"/>
          <w:szCs w:val="24"/>
          <w:lang w:val="kk-KZ"/>
        </w:rPr>
      </w:pPr>
      <w:r>
        <w:rPr>
          <w:rFonts w:ascii="Times New Roman" w:hAnsi="Times New Roman"/>
          <w:color w:val="242424"/>
          <w:sz w:val="24"/>
          <w:szCs w:val="24"/>
          <w:lang w:val="kk-KZ"/>
        </w:rPr>
        <w:t>Жиын</w:t>
      </w:r>
      <w:r w:rsidR="00A378EC" w:rsidRPr="000C1676">
        <w:rPr>
          <w:rFonts w:ascii="Times New Roman" w:hAnsi="Times New Roman"/>
          <w:color w:val="242424"/>
          <w:sz w:val="24"/>
          <w:szCs w:val="24"/>
          <w:lang w:val="kk-KZ"/>
        </w:rPr>
        <w:t>ды</w:t>
      </w:r>
      <w:r w:rsidR="00A378EC" w:rsidRPr="000C1676">
        <w:rPr>
          <w:rFonts w:ascii="Times New Roman" w:hAnsi="Times New Roman"/>
          <w:color w:val="242424"/>
          <w:spacing w:val="13"/>
          <w:sz w:val="24"/>
          <w:szCs w:val="24"/>
          <w:lang w:val="kk-KZ"/>
        </w:rPr>
        <w:t xml:space="preserve"> </w:t>
      </w:r>
      <w:r w:rsidR="00A378EC" w:rsidRPr="000C1676">
        <w:rPr>
          <w:rFonts w:ascii="Times New Roman" w:hAnsi="Times New Roman"/>
          <w:color w:val="242424"/>
          <w:sz w:val="24"/>
          <w:szCs w:val="24"/>
          <w:lang w:val="kk-KZ"/>
        </w:rPr>
        <w:t>жырмен</w:t>
      </w:r>
      <w:r w:rsidR="00A378EC" w:rsidRPr="000C1676">
        <w:rPr>
          <w:rFonts w:ascii="Times New Roman" w:hAnsi="Times New Roman"/>
          <w:color w:val="242424"/>
          <w:spacing w:val="7"/>
          <w:sz w:val="24"/>
          <w:szCs w:val="24"/>
          <w:lang w:val="kk-KZ"/>
        </w:rPr>
        <w:t xml:space="preserve"> </w:t>
      </w:r>
      <w:r w:rsidR="00A378EC" w:rsidRPr="000C1676">
        <w:rPr>
          <w:rFonts w:ascii="Times New Roman" w:hAnsi="Times New Roman"/>
          <w:color w:val="242424"/>
          <w:sz w:val="24"/>
          <w:szCs w:val="24"/>
          <w:lang w:val="kk-KZ"/>
        </w:rPr>
        <w:t>тербеп</w:t>
      </w:r>
      <w:r w:rsidR="00A378EC" w:rsidRPr="000C1676">
        <w:rPr>
          <w:rFonts w:ascii="Times New Roman" w:hAnsi="Times New Roman"/>
          <w:color w:val="242424"/>
          <w:spacing w:val="-2"/>
          <w:sz w:val="24"/>
          <w:szCs w:val="24"/>
          <w:lang w:val="kk-KZ"/>
        </w:rPr>
        <w:t xml:space="preserve"> </w:t>
      </w:r>
      <w:r w:rsidR="00A378EC" w:rsidRPr="000C1676">
        <w:rPr>
          <w:rFonts w:ascii="Times New Roman" w:hAnsi="Times New Roman"/>
          <w:color w:val="242424"/>
          <w:sz w:val="24"/>
          <w:szCs w:val="24"/>
          <w:lang w:val="kk-KZ"/>
        </w:rPr>
        <w:t xml:space="preserve">Мақатаев, </w:t>
      </w:r>
    </w:p>
    <w:p w:rsidR="00A378EC" w:rsidRPr="000C1676" w:rsidRDefault="00A378EC" w:rsidP="000C1676">
      <w:pPr>
        <w:widowControl w:val="0"/>
        <w:autoSpaceDE w:val="0"/>
        <w:autoSpaceDN w:val="0"/>
        <w:adjustRightInd w:val="0"/>
        <w:spacing w:after="0" w:line="240" w:lineRule="auto"/>
        <w:ind w:left="710" w:right="1085" w:hanging="5"/>
        <w:rPr>
          <w:rFonts w:ascii="Times New Roman" w:hAnsi="Times New Roman"/>
          <w:color w:val="000000"/>
          <w:sz w:val="24"/>
          <w:szCs w:val="24"/>
          <w:lang w:val="kk-KZ"/>
        </w:rPr>
      </w:pPr>
      <w:r w:rsidRPr="000C1676">
        <w:rPr>
          <w:rFonts w:ascii="Times New Roman" w:hAnsi="Times New Roman"/>
          <w:color w:val="242424"/>
          <w:w w:val="94"/>
          <w:sz w:val="24"/>
          <w:szCs w:val="24"/>
          <w:lang w:val="kk-KZ"/>
        </w:rPr>
        <w:t>Құйылды</w:t>
      </w:r>
      <w:r w:rsidRPr="000C1676">
        <w:rPr>
          <w:rFonts w:ascii="Times New Roman" w:hAnsi="Times New Roman"/>
          <w:color w:val="242424"/>
          <w:spacing w:val="22"/>
          <w:w w:val="94"/>
          <w:sz w:val="24"/>
          <w:szCs w:val="24"/>
          <w:lang w:val="kk-KZ"/>
        </w:rPr>
        <w:t xml:space="preserve"> құбылыс </w:t>
      </w:r>
      <w:r w:rsidRPr="000C1676">
        <w:rPr>
          <w:rFonts w:ascii="Times New Roman" w:hAnsi="Times New Roman"/>
          <w:color w:val="242424"/>
          <w:sz w:val="24"/>
          <w:szCs w:val="24"/>
          <w:lang w:val="kk-KZ"/>
        </w:rPr>
        <w:t>боп</w:t>
      </w:r>
      <w:r w:rsidRPr="000C1676">
        <w:rPr>
          <w:rFonts w:ascii="Times New Roman" w:hAnsi="Times New Roman"/>
          <w:color w:val="242424"/>
          <w:spacing w:val="8"/>
          <w:sz w:val="24"/>
          <w:szCs w:val="24"/>
          <w:lang w:val="kk-KZ"/>
        </w:rPr>
        <w:t xml:space="preserve"> </w:t>
      </w:r>
      <w:r w:rsidRPr="000C1676">
        <w:rPr>
          <w:rFonts w:ascii="Times New Roman" w:hAnsi="Times New Roman"/>
          <w:color w:val="242424"/>
          <w:w w:val="102"/>
          <w:sz w:val="24"/>
          <w:szCs w:val="24"/>
          <w:lang w:val="kk-KZ"/>
        </w:rPr>
        <w:t>Сүлейменов.</w:t>
      </w:r>
    </w:p>
    <w:p w:rsidR="00A378EC" w:rsidRPr="000C1676" w:rsidRDefault="00A378EC" w:rsidP="000C1676">
      <w:pPr>
        <w:widowControl w:val="0"/>
        <w:autoSpaceDE w:val="0"/>
        <w:autoSpaceDN w:val="0"/>
        <w:adjustRightInd w:val="0"/>
        <w:spacing w:after="0" w:line="240" w:lineRule="auto"/>
        <w:rPr>
          <w:rFonts w:ascii="Times New Roman" w:hAnsi="Times New Roman"/>
          <w:color w:val="000000"/>
          <w:sz w:val="24"/>
          <w:szCs w:val="24"/>
          <w:lang w:val="kk-KZ"/>
        </w:rPr>
      </w:pPr>
    </w:p>
    <w:p w:rsidR="00A378EC" w:rsidRPr="000C1676" w:rsidRDefault="00A378EC" w:rsidP="000C1676">
      <w:pPr>
        <w:widowControl w:val="0"/>
        <w:autoSpaceDE w:val="0"/>
        <w:autoSpaceDN w:val="0"/>
        <w:adjustRightInd w:val="0"/>
        <w:spacing w:after="0" w:line="240" w:lineRule="auto"/>
        <w:rPr>
          <w:rFonts w:ascii="Times New Roman" w:hAnsi="Times New Roman"/>
          <w:color w:val="000000"/>
          <w:sz w:val="24"/>
          <w:szCs w:val="24"/>
          <w:lang w:val="kk-KZ"/>
        </w:rPr>
      </w:pPr>
    </w:p>
    <w:p w:rsidR="00A378EC" w:rsidRPr="000C1676" w:rsidRDefault="00A378EC" w:rsidP="000C1676">
      <w:pPr>
        <w:widowControl w:val="0"/>
        <w:autoSpaceDE w:val="0"/>
        <w:autoSpaceDN w:val="0"/>
        <w:adjustRightInd w:val="0"/>
        <w:spacing w:after="0" w:line="240" w:lineRule="auto"/>
        <w:ind w:left="715" w:right="1117" w:hanging="5"/>
        <w:rPr>
          <w:rFonts w:ascii="Times New Roman" w:hAnsi="Times New Roman"/>
          <w:color w:val="242424"/>
          <w:sz w:val="24"/>
          <w:szCs w:val="24"/>
          <w:lang w:val="kk-KZ"/>
        </w:rPr>
      </w:pPr>
      <w:r w:rsidRPr="000C1676">
        <w:rPr>
          <w:rFonts w:ascii="Times New Roman" w:hAnsi="Times New Roman"/>
          <w:color w:val="242424"/>
          <w:sz w:val="24"/>
          <w:szCs w:val="24"/>
          <w:lang w:val="kk-KZ"/>
        </w:rPr>
        <w:t>Бейне</w:t>
      </w:r>
      <w:r w:rsidRPr="000C1676">
        <w:rPr>
          <w:rFonts w:ascii="Times New Roman" w:hAnsi="Times New Roman"/>
          <w:color w:val="242424"/>
          <w:spacing w:val="15"/>
          <w:sz w:val="24"/>
          <w:szCs w:val="24"/>
          <w:lang w:val="kk-KZ"/>
        </w:rPr>
        <w:t xml:space="preserve"> </w:t>
      </w:r>
      <w:r w:rsidRPr="000C1676">
        <w:rPr>
          <w:rFonts w:ascii="Times New Roman" w:hAnsi="Times New Roman"/>
          <w:color w:val="242424"/>
          <w:sz w:val="24"/>
          <w:szCs w:val="24"/>
          <w:lang w:val="kk-KZ"/>
        </w:rPr>
        <w:t>бiр</w:t>
      </w:r>
      <w:r w:rsidRPr="000C1676">
        <w:rPr>
          <w:rFonts w:ascii="Times New Roman" w:hAnsi="Times New Roman"/>
          <w:color w:val="242424"/>
          <w:spacing w:val="-1"/>
          <w:sz w:val="24"/>
          <w:szCs w:val="24"/>
          <w:lang w:val="kk-KZ"/>
        </w:rPr>
        <w:t xml:space="preserve"> </w:t>
      </w:r>
      <w:r w:rsidRPr="000C1676">
        <w:rPr>
          <w:rFonts w:ascii="Times New Roman" w:hAnsi="Times New Roman"/>
          <w:color w:val="242424"/>
          <w:sz w:val="24"/>
          <w:szCs w:val="24"/>
          <w:lang w:val="kk-KZ"/>
        </w:rPr>
        <w:t>арыстан</w:t>
      </w:r>
      <w:r w:rsidRPr="000C1676">
        <w:rPr>
          <w:rFonts w:ascii="Times New Roman" w:hAnsi="Times New Roman"/>
          <w:color w:val="242424"/>
          <w:spacing w:val="9"/>
          <w:sz w:val="24"/>
          <w:szCs w:val="24"/>
          <w:lang w:val="kk-KZ"/>
        </w:rPr>
        <w:t xml:space="preserve"> </w:t>
      </w:r>
      <w:r w:rsidRPr="000C1676">
        <w:rPr>
          <w:rFonts w:ascii="Times New Roman" w:hAnsi="Times New Roman"/>
          <w:color w:val="242424"/>
          <w:sz w:val="24"/>
          <w:szCs w:val="24"/>
          <w:lang w:val="kk-KZ"/>
        </w:rPr>
        <w:t>мен</w:t>
      </w:r>
      <w:r w:rsidRPr="000C1676">
        <w:rPr>
          <w:rFonts w:ascii="Times New Roman" w:hAnsi="Times New Roman"/>
          <w:color w:val="242424"/>
          <w:spacing w:val="7"/>
          <w:sz w:val="24"/>
          <w:szCs w:val="24"/>
          <w:lang w:val="kk-KZ"/>
        </w:rPr>
        <w:t xml:space="preserve"> </w:t>
      </w:r>
      <w:r w:rsidRPr="000C1676">
        <w:rPr>
          <w:rFonts w:ascii="Times New Roman" w:hAnsi="Times New Roman"/>
          <w:color w:val="242424"/>
          <w:sz w:val="24"/>
          <w:szCs w:val="24"/>
          <w:lang w:val="kk-KZ"/>
        </w:rPr>
        <w:t xml:space="preserve">пiл сияқты, </w:t>
      </w:r>
    </w:p>
    <w:p w:rsidR="00A378EC" w:rsidRPr="000C1676" w:rsidRDefault="00A378EC" w:rsidP="000C1676">
      <w:pPr>
        <w:widowControl w:val="0"/>
        <w:autoSpaceDE w:val="0"/>
        <w:autoSpaceDN w:val="0"/>
        <w:adjustRightInd w:val="0"/>
        <w:spacing w:after="0" w:line="240" w:lineRule="auto"/>
        <w:ind w:left="715" w:right="1117" w:hanging="5"/>
        <w:rPr>
          <w:rFonts w:ascii="Times New Roman" w:hAnsi="Times New Roman"/>
          <w:color w:val="000000"/>
          <w:sz w:val="24"/>
          <w:szCs w:val="24"/>
          <w:lang w:val="kk-KZ"/>
        </w:rPr>
      </w:pPr>
      <w:r w:rsidRPr="000C1676">
        <w:rPr>
          <w:rFonts w:ascii="Times New Roman" w:hAnsi="Times New Roman"/>
          <w:color w:val="242424"/>
          <w:sz w:val="24"/>
          <w:szCs w:val="24"/>
          <w:lang w:val="kk-KZ"/>
        </w:rPr>
        <w:t>Көрмеппiз</w:t>
      </w:r>
      <w:r w:rsidRPr="000C1676">
        <w:rPr>
          <w:rFonts w:ascii="Times New Roman" w:hAnsi="Times New Roman"/>
          <w:color w:val="242424"/>
          <w:spacing w:val="37"/>
          <w:sz w:val="24"/>
          <w:szCs w:val="24"/>
          <w:lang w:val="kk-KZ"/>
        </w:rPr>
        <w:t xml:space="preserve"> </w:t>
      </w:r>
      <w:r w:rsidRPr="000C1676">
        <w:rPr>
          <w:rFonts w:ascii="Times New Roman" w:hAnsi="Times New Roman"/>
          <w:color w:val="242424"/>
          <w:w w:val="99"/>
          <w:sz w:val="24"/>
          <w:szCs w:val="24"/>
          <w:lang w:val="kk-KZ"/>
        </w:rPr>
        <w:t>мықтыларды</w:t>
      </w:r>
      <w:r w:rsidRPr="000C1676">
        <w:rPr>
          <w:rFonts w:ascii="Times New Roman" w:hAnsi="Times New Roman"/>
          <w:color w:val="242424"/>
          <w:spacing w:val="-18"/>
          <w:w w:val="99"/>
          <w:sz w:val="24"/>
          <w:szCs w:val="24"/>
          <w:lang w:val="kk-KZ"/>
        </w:rPr>
        <w:t xml:space="preserve"> </w:t>
      </w:r>
      <w:r w:rsidRPr="000C1676">
        <w:rPr>
          <w:rFonts w:ascii="Times New Roman" w:hAnsi="Times New Roman"/>
          <w:color w:val="242424"/>
          <w:sz w:val="24"/>
          <w:szCs w:val="24"/>
          <w:lang w:val="kk-KZ"/>
        </w:rPr>
        <w:t>бұл</w:t>
      </w:r>
      <w:r w:rsidRPr="000C1676">
        <w:rPr>
          <w:rFonts w:ascii="Times New Roman" w:hAnsi="Times New Roman"/>
          <w:color w:val="242424"/>
          <w:spacing w:val="-14"/>
          <w:sz w:val="24"/>
          <w:szCs w:val="24"/>
          <w:lang w:val="kk-KZ"/>
        </w:rPr>
        <w:t xml:space="preserve"> </w:t>
      </w:r>
      <w:r w:rsidRPr="000C1676">
        <w:rPr>
          <w:rFonts w:ascii="Times New Roman" w:hAnsi="Times New Roman"/>
          <w:color w:val="242424"/>
          <w:sz w:val="24"/>
          <w:szCs w:val="24"/>
          <w:lang w:val="kk-KZ"/>
        </w:rPr>
        <w:t>сияқты.</w:t>
      </w:r>
    </w:p>
    <w:p w:rsidR="00A378EC" w:rsidRPr="000C1676" w:rsidRDefault="00A378EC" w:rsidP="000C1676">
      <w:pPr>
        <w:widowControl w:val="0"/>
        <w:autoSpaceDE w:val="0"/>
        <w:autoSpaceDN w:val="0"/>
        <w:adjustRightInd w:val="0"/>
        <w:spacing w:after="0" w:line="240" w:lineRule="auto"/>
        <w:ind w:left="710" w:right="1101" w:firstLine="5"/>
        <w:rPr>
          <w:rFonts w:ascii="Times New Roman" w:hAnsi="Times New Roman"/>
          <w:color w:val="242424"/>
          <w:w w:val="106"/>
          <w:sz w:val="24"/>
          <w:szCs w:val="24"/>
          <w:lang w:val="kk-KZ"/>
        </w:rPr>
      </w:pPr>
      <w:r w:rsidRPr="000C1676">
        <w:rPr>
          <w:rFonts w:ascii="Times New Roman" w:hAnsi="Times New Roman"/>
          <w:color w:val="242424"/>
          <w:w w:val="108"/>
          <w:sz w:val="24"/>
          <w:szCs w:val="24"/>
          <w:lang w:val="kk-KZ"/>
        </w:rPr>
        <w:t>Әбдiлде,</w:t>
      </w:r>
      <w:r w:rsidRPr="000C1676">
        <w:rPr>
          <w:rFonts w:ascii="Times New Roman" w:hAnsi="Times New Roman"/>
          <w:color w:val="242424"/>
          <w:spacing w:val="-11"/>
          <w:w w:val="108"/>
          <w:sz w:val="24"/>
          <w:szCs w:val="24"/>
          <w:lang w:val="kk-KZ"/>
        </w:rPr>
        <w:t xml:space="preserve"> </w:t>
      </w:r>
      <w:r w:rsidRPr="000C1676">
        <w:rPr>
          <w:rFonts w:ascii="Times New Roman" w:hAnsi="Times New Roman"/>
          <w:color w:val="242424"/>
          <w:w w:val="108"/>
          <w:sz w:val="24"/>
          <w:szCs w:val="24"/>
          <w:lang w:val="kk-KZ"/>
        </w:rPr>
        <w:t>Әбдiжәмiл,</w:t>
      </w:r>
      <w:r w:rsidRPr="000C1676">
        <w:rPr>
          <w:rFonts w:ascii="Times New Roman" w:hAnsi="Times New Roman"/>
          <w:color w:val="242424"/>
          <w:spacing w:val="-6"/>
          <w:w w:val="108"/>
          <w:sz w:val="24"/>
          <w:szCs w:val="24"/>
          <w:lang w:val="kk-KZ"/>
        </w:rPr>
        <w:t xml:space="preserve"> </w:t>
      </w:r>
      <w:r w:rsidRPr="000C1676">
        <w:rPr>
          <w:rFonts w:ascii="Times New Roman" w:hAnsi="Times New Roman"/>
          <w:color w:val="242424"/>
          <w:sz w:val="24"/>
          <w:szCs w:val="24"/>
          <w:lang w:val="kk-KZ"/>
        </w:rPr>
        <w:t>Ғабит,</w:t>
      </w:r>
      <w:r w:rsidRPr="000C1676">
        <w:rPr>
          <w:rFonts w:ascii="Times New Roman" w:hAnsi="Times New Roman"/>
          <w:color w:val="242424"/>
          <w:spacing w:val="21"/>
          <w:sz w:val="24"/>
          <w:szCs w:val="24"/>
          <w:lang w:val="kk-KZ"/>
        </w:rPr>
        <w:t xml:space="preserve"> </w:t>
      </w:r>
      <w:r w:rsidRPr="000C1676">
        <w:rPr>
          <w:rFonts w:ascii="Times New Roman" w:hAnsi="Times New Roman"/>
          <w:color w:val="242424"/>
          <w:w w:val="105"/>
          <w:sz w:val="24"/>
          <w:szCs w:val="24"/>
          <w:lang w:val="kk-KZ"/>
        </w:rPr>
        <w:t>Сәби</w:t>
      </w:r>
      <w:r w:rsidRPr="000C1676">
        <w:rPr>
          <w:rFonts w:ascii="Times New Roman" w:hAnsi="Times New Roman"/>
          <w:color w:val="242424"/>
          <w:spacing w:val="-5"/>
          <w:w w:val="106"/>
          <w:sz w:val="24"/>
          <w:szCs w:val="24"/>
          <w:lang w:val="kk-KZ"/>
        </w:rPr>
        <w:t>т</w:t>
      </w:r>
      <w:r w:rsidRPr="000C1676">
        <w:rPr>
          <w:rFonts w:ascii="Times New Roman" w:hAnsi="Times New Roman"/>
          <w:color w:val="242424"/>
          <w:w w:val="106"/>
          <w:sz w:val="24"/>
          <w:szCs w:val="24"/>
          <w:lang w:val="kk-KZ"/>
        </w:rPr>
        <w:t xml:space="preserve">... </w:t>
      </w:r>
    </w:p>
    <w:p w:rsidR="00A378EC" w:rsidRPr="000C1676" w:rsidRDefault="00A378EC" w:rsidP="000C1676">
      <w:pPr>
        <w:widowControl w:val="0"/>
        <w:autoSpaceDE w:val="0"/>
        <w:autoSpaceDN w:val="0"/>
        <w:adjustRightInd w:val="0"/>
        <w:spacing w:after="0" w:line="240" w:lineRule="auto"/>
        <w:ind w:left="710" w:right="1101" w:firstLine="5"/>
        <w:rPr>
          <w:rFonts w:ascii="Times New Roman" w:hAnsi="Times New Roman"/>
          <w:color w:val="000000"/>
          <w:sz w:val="24"/>
          <w:szCs w:val="24"/>
          <w:lang w:val="kk-KZ"/>
        </w:rPr>
      </w:pPr>
      <w:r w:rsidRPr="000C1676">
        <w:rPr>
          <w:rFonts w:ascii="Times New Roman" w:hAnsi="Times New Roman"/>
          <w:color w:val="242424"/>
          <w:sz w:val="24"/>
          <w:szCs w:val="24"/>
          <w:lang w:val="kk-KZ"/>
        </w:rPr>
        <w:t>Ағалар қатар</w:t>
      </w:r>
      <w:r w:rsidRPr="000C1676">
        <w:rPr>
          <w:rFonts w:ascii="Times New Roman" w:hAnsi="Times New Roman"/>
          <w:color w:val="242424"/>
          <w:spacing w:val="27"/>
          <w:sz w:val="24"/>
          <w:szCs w:val="24"/>
          <w:lang w:val="kk-KZ"/>
        </w:rPr>
        <w:t xml:space="preserve">-қатар </w:t>
      </w:r>
      <w:r w:rsidRPr="000C1676">
        <w:rPr>
          <w:rFonts w:ascii="Times New Roman" w:hAnsi="Times New Roman"/>
          <w:color w:val="242424"/>
          <w:sz w:val="24"/>
          <w:szCs w:val="24"/>
          <w:lang w:val="kk-KZ"/>
        </w:rPr>
        <w:t>шың</w:t>
      </w:r>
      <w:r w:rsidRPr="000C1676">
        <w:rPr>
          <w:rFonts w:ascii="Times New Roman" w:hAnsi="Times New Roman"/>
          <w:color w:val="242424"/>
          <w:spacing w:val="7"/>
          <w:sz w:val="24"/>
          <w:szCs w:val="24"/>
          <w:lang w:val="kk-KZ"/>
        </w:rPr>
        <w:t xml:space="preserve"> </w:t>
      </w:r>
      <w:r w:rsidRPr="000C1676">
        <w:rPr>
          <w:rFonts w:ascii="Times New Roman" w:hAnsi="Times New Roman"/>
          <w:color w:val="242424"/>
          <w:sz w:val="24"/>
          <w:szCs w:val="24"/>
          <w:lang w:val="kk-KZ"/>
        </w:rPr>
        <w:t>сияқты.</w:t>
      </w:r>
    </w:p>
    <w:p w:rsidR="00A378EC" w:rsidRPr="000C1676" w:rsidRDefault="00A378EC" w:rsidP="000C1676">
      <w:pPr>
        <w:widowControl w:val="0"/>
        <w:autoSpaceDE w:val="0"/>
        <w:autoSpaceDN w:val="0"/>
        <w:adjustRightInd w:val="0"/>
        <w:spacing w:after="0" w:line="240" w:lineRule="auto"/>
        <w:ind w:left="710" w:right="1101" w:firstLine="5"/>
        <w:rPr>
          <w:rFonts w:ascii="Times New Roman" w:hAnsi="Times New Roman"/>
          <w:color w:val="000000"/>
          <w:sz w:val="24"/>
          <w:szCs w:val="24"/>
          <w:lang w:val="kk-KZ"/>
        </w:rPr>
        <w:sectPr w:rsidR="00A378EC" w:rsidRPr="000C1676" w:rsidSect="00EE613D">
          <w:type w:val="nextColumn"/>
          <w:pgSz w:w="11920" w:h="16840"/>
          <w:pgMar w:top="567" w:right="567" w:bottom="567" w:left="1134" w:header="720" w:footer="720" w:gutter="0"/>
          <w:paperSrc w:first="7" w:other="7"/>
          <w:cols w:space="720"/>
          <w:noEndnote/>
        </w:sectPr>
      </w:pPr>
    </w:p>
    <w:p w:rsidR="00A378EC" w:rsidRPr="000C1676" w:rsidRDefault="00A378EC" w:rsidP="000C1676">
      <w:pPr>
        <w:widowControl w:val="0"/>
        <w:autoSpaceDE w:val="0"/>
        <w:autoSpaceDN w:val="0"/>
        <w:adjustRightInd w:val="0"/>
        <w:spacing w:after="0" w:line="240" w:lineRule="auto"/>
        <w:ind w:left="843" w:right="1065" w:firstLine="5"/>
        <w:rPr>
          <w:rFonts w:ascii="Times New Roman" w:hAnsi="Times New Roman"/>
          <w:color w:val="343434"/>
          <w:sz w:val="24"/>
          <w:szCs w:val="24"/>
          <w:lang w:val="kk-KZ"/>
        </w:rPr>
      </w:pPr>
      <w:r w:rsidRPr="000C1676">
        <w:rPr>
          <w:rFonts w:ascii="Times New Roman" w:hAnsi="Times New Roman"/>
          <w:color w:val="343434"/>
          <w:w w:val="98"/>
          <w:sz w:val="24"/>
          <w:szCs w:val="24"/>
          <w:lang w:val="kk-KZ"/>
        </w:rPr>
        <w:t>Естiлiп</w:t>
      </w:r>
      <w:r w:rsidRPr="000C1676">
        <w:rPr>
          <w:rFonts w:ascii="Times New Roman" w:hAnsi="Times New Roman"/>
          <w:color w:val="343434"/>
          <w:spacing w:val="-10"/>
          <w:w w:val="98"/>
          <w:sz w:val="24"/>
          <w:szCs w:val="24"/>
          <w:lang w:val="kk-KZ"/>
        </w:rPr>
        <w:t xml:space="preserve"> </w:t>
      </w:r>
      <w:r w:rsidRPr="000C1676">
        <w:rPr>
          <w:rFonts w:ascii="Times New Roman" w:hAnsi="Times New Roman"/>
          <w:color w:val="343434"/>
          <w:w w:val="97"/>
          <w:sz w:val="24"/>
          <w:szCs w:val="24"/>
          <w:lang w:val="kk-KZ"/>
        </w:rPr>
        <w:t>тұрса</w:t>
      </w:r>
      <w:r w:rsidRPr="000C1676">
        <w:rPr>
          <w:rFonts w:ascii="Times New Roman" w:hAnsi="Times New Roman"/>
          <w:color w:val="343434"/>
          <w:spacing w:val="-28"/>
          <w:sz w:val="24"/>
          <w:szCs w:val="24"/>
          <w:lang w:val="kk-KZ"/>
        </w:rPr>
        <w:t xml:space="preserve"> </w:t>
      </w:r>
      <w:r w:rsidRPr="000C1676">
        <w:rPr>
          <w:rFonts w:ascii="Times New Roman" w:hAnsi="Times New Roman"/>
          <w:color w:val="343434"/>
          <w:w w:val="92"/>
          <w:sz w:val="24"/>
          <w:szCs w:val="24"/>
          <w:lang w:val="kk-KZ"/>
        </w:rPr>
        <w:t>дағы</w:t>
      </w:r>
      <w:r w:rsidRPr="000C1676">
        <w:rPr>
          <w:rFonts w:ascii="Times New Roman" w:hAnsi="Times New Roman"/>
          <w:color w:val="343434"/>
          <w:spacing w:val="-16"/>
          <w:w w:val="92"/>
          <w:sz w:val="24"/>
          <w:szCs w:val="24"/>
          <w:lang w:val="kk-KZ"/>
        </w:rPr>
        <w:t xml:space="preserve"> </w:t>
      </w:r>
      <w:r w:rsidRPr="000C1676">
        <w:rPr>
          <w:rFonts w:ascii="Times New Roman" w:hAnsi="Times New Roman"/>
          <w:color w:val="343434"/>
          <w:sz w:val="24"/>
          <w:szCs w:val="24"/>
          <w:lang w:val="kk-KZ"/>
        </w:rPr>
        <w:t>сөзi</w:t>
      </w:r>
      <w:r w:rsidRPr="000C1676">
        <w:rPr>
          <w:rFonts w:ascii="Times New Roman" w:hAnsi="Times New Roman"/>
          <w:color w:val="343434"/>
          <w:spacing w:val="6"/>
          <w:sz w:val="24"/>
          <w:szCs w:val="24"/>
          <w:lang w:val="kk-KZ"/>
        </w:rPr>
        <w:t xml:space="preserve"> </w:t>
      </w:r>
      <w:r w:rsidRPr="000C1676">
        <w:rPr>
          <w:rFonts w:ascii="Times New Roman" w:hAnsi="Times New Roman"/>
          <w:color w:val="343434"/>
          <w:sz w:val="24"/>
          <w:szCs w:val="24"/>
          <w:lang w:val="kk-KZ"/>
        </w:rPr>
        <w:t xml:space="preserve">бiзге, </w:t>
      </w:r>
    </w:p>
    <w:p w:rsidR="00A378EC" w:rsidRPr="000C1676" w:rsidRDefault="00A378EC" w:rsidP="000C1676">
      <w:pPr>
        <w:widowControl w:val="0"/>
        <w:autoSpaceDE w:val="0"/>
        <w:autoSpaceDN w:val="0"/>
        <w:adjustRightInd w:val="0"/>
        <w:spacing w:after="0" w:line="240" w:lineRule="auto"/>
        <w:ind w:left="843" w:right="1065" w:firstLine="5"/>
        <w:rPr>
          <w:rFonts w:ascii="Times New Roman" w:hAnsi="Times New Roman"/>
          <w:color w:val="343434"/>
          <w:w w:val="102"/>
          <w:sz w:val="24"/>
          <w:szCs w:val="24"/>
          <w:lang w:val="kk-KZ"/>
        </w:rPr>
      </w:pPr>
      <w:r w:rsidRPr="000C1676">
        <w:rPr>
          <w:rFonts w:ascii="Times New Roman" w:hAnsi="Times New Roman"/>
          <w:color w:val="232323"/>
          <w:sz w:val="24"/>
          <w:szCs w:val="24"/>
          <w:lang w:val="kk-KZ"/>
        </w:rPr>
        <w:t>Сенбеймi</w:t>
      </w:r>
      <w:r w:rsidRPr="000C1676">
        <w:rPr>
          <w:rFonts w:ascii="Times New Roman" w:hAnsi="Times New Roman"/>
          <w:color w:val="232323"/>
          <w:w w:val="101"/>
          <w:sz w:val="24"/>
          <w:szCs w:val="24"/>
          <w:lang w:val="kk-KZ"/>
        </w:rPr>
        <w:t>з</w:t>
      </w:r>
      <w:r w:rsidRPr="000C1676">
        <w:rPr>
          <w:rFonts w:ascii="Times New Roman" w:hAnsi="Times New Roman"/>
          <w:color w:val="232323"/>
          <w:spacing w:val="-30"/>
          <w:sz w:val="24"/>
          <w:szCs w:val="24"/>
          <w:lang w:val="kk-KZ"/>
        </w:rPr>
        <w:t xml:space="preserve"> </w:t>
      </w:r>
      <w:r w:rsidRPr="000C1676">
        <w:rPr>
          <w:rFonts w:ascii="Times New Roman" w:hAnsi="Times New Roman"/>
          <w:color w:val="343434"/>
          <w:sz w:val="24"/>
          <w:szCs w:val="24"/>
          <w:lang w:val="kk-KZ"/>
        </w:rPr>
        <w:t>көрiп</w:t>
      </w:r>
      <w:r w:rsidRPr="000C1676">
        <w:rPr>
          <w:rFonts w:ascii="Times New Roman" w:hAnsi="Times New Roman"/>
          <w:color w:val="343434"/>
          <w:spacing w:val="4"/>
          <w:sz w:val="24"/>
          <w:szCs w:val="24"/>
          <w:lang w:val="kk-KZ"/>
        </w:rPr>
        <w:t xml:space="preserve"> </w:t>
      </w:r>
      <w:r w:rsidRPr="000C1676">
        <w:rPr>
          <w:rFonts w:ascii="Times New Roman" w:hAnsi="Times New Roman"/>
          <w:color w:val="343434"/>
          <w:w w:val="99"/>
          <w:sz w:val="24"/>
          <w:szCs w:val="24"/>
          <w:lang w:val="kk-KZ"/>
        </w:rPr>
        <w:t>тұрған кө</w:t>
      </w:r>
      <w:r w:rsidRPr="000C1676">
        <w:rPr>
          <w:rFonts w:ascii="Times New Roman" w:hAnsi="Times New Roman"/>
          <w:color w:val="343434"/>
          <w:w w:val="102"/>
          <w:sz w:val="24"/>
          <w:szCs w:val="24"/>
          <w:lang w:val="kk-KZ"/>
        </w:rPr>
        <w:t xml:space="preserve">зiмiзге. </w:t>
      </w:r>
    </w:p>
    <w:p w:rsidR="00A378EC" w:rsidRPr="000C1676" w:rsidRDefault="00A378EC" w:rsidP="000C1676">
      <w:pPr>
        <w:widowControl w:val="0"/>
        <w:autoSpaceDE w:val="0"/>
        <w:autoSpaceDN w:val="0"/>
        <w:adjustRightInd w:val="0"/>
        <w:spacing w:after="0" w:line="240" w:lineRule="auto"/>
        <w:ind w:left="843" w:right="1065" w:firstLine="5"/>
        <w:rPr>
          <w:rFonts w:ascii="Times New Roman" w:hAnsi="Times New Roman"/>
          <w:color w:val="343434"/>
          <w:w w:val="105"/>
          <w:sz w:val="24"/>
          <w:szCs w:val="24"/>
          <w:lang w:val="kk-KZ"/>
        </w:rPr>
      </w:pPr>
      <w:r w:rsidRPr="000C1676">
        <w:rPr>
          <w:rFonts w:ascii="Times New Roman" w:hAnsi="Times New Roman"/>
          <w:color w:val="343434"/>
          <w:sz w:val="24"/>
          <w:szCs w:val="24"/>
          <w:lang w:val="kk-KZ"/>
        </w:rPr>
        <w:t>Дегендей «тең</w:t>
      </w:r>
      <w:r w:rsidRPr="000C1676">
        <w:rPr>
          <w:rFonts w:ascii="Times New Roman" w:hAnsi="Times New Roman"/>
          <w:color w:val="343434"/>
          <w:spacing w:val="-26"/>
          <w:sz w:val="24"/>
          <w:szCs w:val="24"/>
          <w:lang w:val="kk-KZ"/>
        </w:rPr>
        <w:t xml:space="preserve">-теңімен» </w:t>
      </w:r>
      <w:r w:rsidRPr="000C1676">
        <w:rPr>
          <w:rFonts w:ascii="Times New Roman" w:hAnsi="Times New Roman"/>
          <w:color w:val="444444"/>
          <w:spacing w:val="2"/>
          <w:w w:val="82"/>
          <w:sz w:val="24"/>
          <w:szCs w:val="24"/>
          <w:lang w:val="kk-KZ"/>
        </w:rPr>
        <w:t xml:space="preserve"> </w:t>
      </w:r>
      <w:r w:rsidRPr="000C1676">
        <w:rPr>
          <w:rFonts w:ascii="Times New Roman" w:hAnsi="Times New Roman"/>
          <w:color w:val="343434"/>
          <w:w w:val="105"/>
          <w:sz w:val="24"/>
          <w:szCs w:val="24"/>
          <w:lang w:val="kk-KZ"/>
        </w:rPr>
        <w:t xml:space="preserve">... </w:t>
      </w:r>
    </w:p>
    <w:p w:rsidR="00A378EC" w:rsidRPr="000C1676" w:rsidRDefault="00A378EC" w:rsidP="000C1676">
      <w:pPr>
        <w:widowControl w:val="0"/>
        <w:autoSpaceDE w:val="0"/>
        <w:autoSpaceDN w:val="0"/>
        <w:adjustRightInd w:val="0"/>
        <w:spacing w:after="0" w:line="240" w:lineRule="auto"/>
        <w:ind w:left="843" w:right="1065" w:firstLine="5"/>
        <w:rPr>
          <w:rFonts w:ascii="Times New Roman" w:hAnsi="Times New Roman"/>
          <w:color w:val="000000"/>
          <w:sz w:val="24"/>
          <w:szCs w:val="24"/>
          <w:lang w:val="kk-KZ"/>
        </w:rPr>
      </w:pPr>
      <w:r w:rsidRPr="000C1676">
        <w:rPr>
          <w:rFonts w:ascii="Times New Roman" w:hAnsi="Times New Roman"/>
          <w:color w:val="444444"/>
          <w:sz w:val="24"/>
          <w:szCs w:val="24"/>
          <w:lang w:val="kk-KZ"/>
        </w:rPr>
        <w:t>Ақұштапта</w:t>
      </w:r>
    </w:p>
    <w:p w:rsidR="00A378EC" w:rsidRPr="000C1676" w:rsidRDefault="00A378EC" w:rsidP="000C1676">
      <w:pPr>
        <w:widowControl w:val="0"/>
        <w:autoSpaceDE w:val="0"/>
        <w:autoSpaceDN w:val="0"/>
        <w:adjustRightInd w:val="0"/>
        <w:spacing w:after="0" w:line="240" w:lineRule="auto"/>
        <w:ind w:left="848" w:right="-20"/>
        <w:rPr>
          <w:rFonts w:ascii="Times New Roman" w:hAnsi="Times New Roman"/>
          <w:color w:val="000000"/>
          <w:sz w:val="24"/>
          <w:szCs w:val="24"/>
          <w:lang w:val="kk-KZ"/>
        </w:rPr>
      </w:pPr>
      <w:r w:rsidRPr="000C1676">
        <w:rPr>
          <w:rFonts w:ascii="Times New Roman" w:hAnsi="Times New Roman"/>
          <w:color w:val="343434"/>
          <w:w w:val="88"/>
          <w:sz w:val="24"/>
          <w:szCs w:val="24"/>
          <w:lang w:val="kk-KZ"/>
        </w:rPr>
        <w:t xml:space="preserve">Қосылды оқшауланған кезімізде. </w:t>
      </w:r>
    </w:p>
    <w:p w:rsidR="00A378EC" w:rsidRPr="000C1676" w:rsidRDefault="00A378EC" w:rsidP="000C1676">
      <w:pPr>
        <w:widowControl w:val="0"/>
        <w:autoSpaceDE w:val="0"/>
        <w:autoSpaceDN w:val="0"/>
        <w:adjustRightInd w:val="0"/>
        <w:spacing w:after="0" w:line="240" w:lineRule="auto"/>
        <w:rPr>
          <w:rFonts w:ascii="Times New Roman" w:hAnsi="Times New Roman"/>
          <w:color w:val="000000"/>
          <w:sz w:val="24"/>
          <w:szCs w:val="24"/>
          <w:lang w:val="kk-KZ"/>
        </w:rPr>
      </w:pPr>
    </w:p>
    <w:p w:rsidR="00A378EC" w:rsidRPr="000C1676" w:rsidRDefault="00A378EC" w:rsidP="000C1676">
      <w:pPr>
        <w:widowControl w:val="0"/>
        <w:autoSpaceDE w:val="0"/>
        <w:autoSpaceDN w:val="0"/>
        <w:adjustRightInd w:val="0"/>
        <w:spacing w:after="0" w:line="240" w:lineRule="auto"/>
        <w:ind w:left="843" w:right="-20"/>
        <w:rPr>
          <w:rFonts w:ascii="Times New Roman" w:hAnsi="Times New Roman"/>
          <w:color w:val="000000"/>
          <w:sz w:val="24"/>
          <w:szCs w:val="24"/>
          <w:lang w:val="kk-KZ"/>
        </w:rPr>
      </w:pPr>
      <w:r w:rsidRPr="000C1676">
        <w:rPr>
          <w:rFonts w:ascii="Times New Roman" w:hAnsi="Times New Roman"/>
          <w:color w:val="343434"/>
          <w:sz w:val="24"/>
          <w:szCs w:val="24"/>
          <w:lang w:val="kk-KZ"/>
        </w:rPr>
        <w:t>Бiздiң</w:t>
      </w:r>
      <w:r w:rsidRPr="000C1676">
        <w:rPr>
          <w:rFonts w:ascii="Times New Roman" w:hAnsi="Times New Roman"/>
          <w:color w:val="343434"/>
          <w:spacing w:val="-26"/>
          <w:sz w:val="24"/>
          <w:szCs w:val="24"/>
          <w:lang w:val="kk-KZ"/>
        </w:rPr>
        <w:t xml:space="preserve"> </w:t>
      </w:r>
      <w:r w:rsidRPr="000C1676">
        <w:rPr>
          <w:rFonts w:ascii="Times New Roman" w:hAnsi="Times New Roman"/>
          <w:color w:val="343434"/>
          <w:sz w:val="24"/>
          <w:szCs w:val="24"/>
          <w:lang w:val="kk-KZ"/>
        </w:rPr>
        <w:t>де</w:t>
      </w:r>
      <w:r w:rsidRPr="000C1676">
        <w:rPr>
          <w:rFonts w:ascii="Times New Roman" w:hAnsi="Times New Roman"/>
          <w:color w:val="343434"/>
          <w:spacing w:val="-21"/>
          <w:sz w:val="24"/>
          <w:szCs w:val="24"/>
          <w:lang w:val="kk-KZ"/>
        </w:rPr>
        <w:t xml:space="preserve"> </w:t>
      </w:r>
      <w:r w:rsidRPr="000C1676">
        <w:rPr>
          <w:rFonts w:ascii="Times New Roman" w:hAnsi="Times New Roman"/>
          <w:color w:val="343434"/>
          <w:sz w:val="24"/>
          <w:szCs w:val="24"/>
          <w:lang w:val="kk-KZ"/>
        </w:rPr>
        <w:t>биiк</w:t>
      </w:r>
      <w:r w:rsidRPr="000C1676">
        <w:rPr>
          <w:rFonts w:ascii="Times New Roman" w:hAnsi="Times New Roman"/>
          <w:color w:val="343434"/>
          <w:spacing w:val="-18"/>
          <w:sz w:val="24"/>
          <w:szCs w:val="24"/>
          <w:lang w:val="kk-KZ"/>
        </w:rPr>
        <w:t xml:space="preserve"> </w:t>
      </w:r>
      <w:r w:rsidRPr="000C1676">
        <w:rPr>
          <w:rFonts w:ascii="Times New Roman" w:hAnsi="Times New Roman"/>
          <w:color w:val="343434"/>
          <w:w w:val="95"/>
          <w:sz w:val="24"/>
          <w:szCs w:val="24"/>
          <w:lang w:val="kk-KZ"/>
        </w:rPr>
        <w:t>едi</w:t>
      </w:r>
      <w:r w:rsidRPr="000C1676">
        <w:rPr>
          <w:rFonts w:ascii="Times New Roman" w:hAnsi="Times New Roman"/>
          <w:color w:val="343434"/>
          <w:spacing w:val="-15"/>
          <w:w w:val="95"/>
          <w:sz w:val="24"/>
          <w:szCs w:val="24"/>
          <w:lang w:val="kk-KZ"/>
        </w:rPr>
        <w:t xml:space="preserve"> </w:t>
      </w:r>
      <w:r w:rsidRPr="000C1676">
        <w:rPr>
          <w:rFonts w:ascii="Times New Roman" w:hAnsi="Times New Roman"/>
          <w:color w:val="343434"/>
          <w:sz w:val="24"/>
          <w:szCs w:val="24"/>
          <w:lang w:val="kk-KZ"/>
        </w:rPr>
        <w:t>талабымыз,</w:t>
      </w:r>
    </w:p>
    <w:p w:rsidR="00A378EC" w:rsidRPr="000C1676" w:rsidRDefault="00A378EC" w:rsidP="000C1676">
      <w:pPr>
        <w:widowControl w:val="0"/>
        <w:autoSpaceDE w:val="0"/>
        <w:autoSpaceDN w:val="0"/>
        <w:adjustRightInd w:val="0"/>
        <w:spacing w:after="0" w:line="240" w:lineRule="auto"/>
        <w:ind w:left="843" w:right="1114"/>
        <w:rPr>
          <w:rFonts w:ascii="Times New Roman" w:hAnsi="Times New Roman"/>
          <w:color w:val="343434"/>
          <w:sz w:val="24"/>
          <w:szCs w:val="24"/>
          <w:lang w:val="kk-KZ"/>
        </w:rPr>
      </w:pPr>
      <w:r w:rsidRPr="000C1676">
        <w:rPr>
          <w:rFonts w:ascii="Times New Roman" w:hAnsi="Times New Roman"/>
          <w:color w:val="343434"/>
          <w:sz w:val="24"/>
          <w:szCs w:val="24"/>
          <w:lang w:val="kk-KZ"/>
        </w:rPr>
        <w:t>Жас</w:t>
      </w:r>
      <w:r w:rsidRPr="000C1676">
        <w:rPr>
          <w:rFonts w:ascii="Times New Roman" w:hAnsi="Times New Roman"/>
          <w:color w:val="343434"/>
          <w:spacing w:val="-1"/>
          <w:sz w:val="24"/>
          <w:szCs w:val="24"/>
          <w:lang w:val="kk-KZ"/>
        </w:rPr>
        <w:t xml:space="preserve"> </w:t>
      </w:r>
      <w:r w:rsidRPr="000C1676">
        <w:rPr>
          <w:rFonts w:ascii="Times New Roman" w:hAnsi="Times New Roman"/>
          <w:color w:val="343434"/>
          <w:w w:val="98"/>
          <w:sz w:val="24"/>
          <w:szCs w:val="24"/>
          <w:lang w:val="kk-KZ"/>
        </w:rPr>
        <w:t>едi,</w:t>
      </w:r>
      <w:r w:rsidRPr="000C1676">
        <w:rPr>
          <w:rFonts w:ascii="Times New Roman" w:hAnsi="Times New Roman"/>
          <w:color w:val="343434"/>
          <w:spacing w:val="-20"/>
          <w:w w:val="98"/>
          <w:sz w:val="24"/>
          <w:szCs w:val="24"/>
          <w:lang w:val="kk-KZ"/>
        </w:rPr>
        <w:t xml:space="preserve"> </w:t>
      </w:r>
      <w:r w:rsidRPr="000C1676">
        <w:rPr>
          <w:rFonts w:ascii="Times New Roman" w:hAnsi="Times New Roman"/>
          <w:color w:val="343434"/>
          <w:sz w:val="24"/>
          <w:szCs w:val="24"/>
          <w:lang w:val="kk-KZ"/>
        </w:rPr>
        <w:t>еттең,</w:t>
      </w:r>
      <w:r w:rsidRPr="000C1676">
        <w:rPr>
          <w:rFonts w:ascii="Times New Roman" w:hAnsi="Times New Roman"/>
          <w:color w:val="343434"/>
          <w:spacing w:val="-9"/>
          <w:sz w:val="24"/>
          <w:szCs w:val="24"/>
          <w:lang w:val="kk-KZ"/>
        </w:rPr>
        <w:t xml:space="preserve"> </w:t>
      </w:r>
      <w:r w:rsidRPr="000C1676">
        <w:rPr>
          <w:rFonts w:ascii="Times New Roman" w:hAnsi="Times New Roman"/>
          <w:color w:val="343434"/>
          <w:sz w:val="24"/>
          <w:szCs w:val="24"/>
          <w:lang w:val="kk-KZ"/>
        </w:rPr>
        <w:t>бiрақ қаламымыз.</w:t>
      </w:r>
    </w:p>
    <w:p w:rsidR="00A378EC" w:rsidRPr="000C1676" w:rsidRDefault="00A378EC" w:rsidP="000C1676">
      <w:pPr>
        <w:widowControl w:val="0"/>
        <w:autoSpaceDE w:val="0"/>
        <w:autoSpaceDN w:val="0"/>
        <w:adjustRightInd w:val="0"/>
        <w:spacing w:after="0" w:line="240" w:lineRule="auto"/>
        <w:ind w:left="843" w:right="1114"/>
        <w:rPr>
          <w:rFonts w:ascii="Times New Roman" w:hAnsi="Times New Roman"/>
          <w:color w:val="000000"/>
          <w:sz w:val="24"/>
          <w:szCs w:val="24"/>
          <w:lang w:val="kk-KZ"/>
        </w:rPr>
      </w:pPr>
      <w:r w:rsidRPr="000C1676">
        <w:rPr>
          <w:rFonts w:ascii="Times New Roman" w:hAnsi="Times New Roman"/>
          <w:color w:val="343434"/>
          <w:sz w:val="24"/>
          <w:szCs w:val="24"/>
          <w:lang w:val="kk-KZ"/>
        </w:rPr>
        <w:t xml:space="preserve">Көзіміз шоқтай  </w:t>
      </w:r>
      <w:r w:rsidRPr="000C1676">
        <w:rPr>
          <w:rFonts w:ascii="Times New Roman" w:hAnsi="Times New Roman"/>
          <w:color w:val="343434"/>
          <w:spacing w:val="-34"/>
          <w:sz w:val="24"/>
          <w:szCs w:val="24"/>
          <w:lang w:val="kk-KZ"/>
        </w:rPr>
        <w:t xml:space="preserve"> </w:t>
      </w:r>
      <w:r w:rsidRPr="000C1676">
        <w:rPr>
          <w:rFonts w:ascii="Times New Roman" w:hAnsi="Times New Roman"/>
          <w:color w:val="343434"/>
          <w:sz w:val="24"/>
          <w:szCs w:val="24"/>
          <w:lang w:val="kk-KZ"/>
        </w:rPr>
        <w:t>жайнап,</w:t>
      </w:r>
    </w:p>
    <w:p w:rsidR="00A378EC" w:rsidRPr="000C1676" w:rsidRDefault="00A378EC" w:rsidP="000C1676">
      <w:pPr>
        <w:widowControl w:val="0"/>
        <w:autoSpaceDE w:val="0"/>
        <w:autoSpaceDN w:val="0"/>
        <w:adjustRightInd w:val="0"/>
        <w:spacing w:after="0" w:line="240" w:lineRule="auto"/>
        <w:ind w:left="843" w:right="-20"/>
        <w:rPr>
          <w:rFonts w:ascii="Times New Roman" w:hAnsi="Times New Roman"/>
          <w:color w:val="000000"/>
          <w:sz w:val="24"/>
          <w:szCs w:val="24"/>
          <w:lang w:val="kk-KZ"/>
        </w:rPr>
      </w:pPr>
      <w:r w:rsidRPr="000C1676">
        <w:rPr>
          <w:rFonts w:ascii="Times New Roman" w:hAnsi="Times New Roman"/>
          <w:color w:val="343434"/>
          <w:w w:val="90"/>
          <w:sz w:val="24"/>
          <w:szCs w:val="24"/>
          <w:lang w:val="kk-KZ"/>
        </w:rPr>
        <w:t xml:space="preserve">Жазсақ </w:t>
      </w:r>
      <w:r w:rsidRPr="000C1676">
        <w:rPr>
          <w:rFonts w:ascii="Times New Roman" w:hAnsi="Times New Roman"/>
          <w:color w:val="343434"/>
          <w:spacing w:val="-38"/>
          <w:sz w:val="24"/>
          <w:szCs w:val="24"/>
          <w:lang w:val="kk-KZ"/>
        </w:rPr>
        <w:t xml:space="preserve"> </w:t>
      </w:r>
      <w:r w:rsidRPr="000C1676">
        <w:rPr>
          <w:rFonts w:ascii="Times New Roman" w:hAnsi="Times New Roman"/>
          <w:color w:val="343434"/>
          <w:w w:val="97"/>
          <w:sz w:val="24"/>
          <w:szCs w:val="24"/>
          <w:lang w:val="kk-KZ"/>
        </w:rPr>
        <w:t>деушi</w:t>
      </w:r>
      <w:r w:rsidRPr="000C1676">
        <w:rPr>
          <w:rFonts w:ascii="Times New Roman" w:hAnsi="Times New Roman"/>
          <w:color w:val="343434"/>
          <w:spacing w:val="-19"/>
          <w:w w:val="97"/>
          <w:sz w:val="24"/>
          <w:szCs w:val="24"/>
          <w:lang w:val="kk-KZ"/>
        </w:rPr>
        <w:t xml:space="preserve"> </w:t>
      </w:r>
      <w:r w:rsidRPr="000C1676">
        <w:rPr>
          <w:rFonts w:ascii="Times New Roman" w:hAnsi="Times New Roman"/>
          <w:color w:val="343434"/>
          <w:w w:val="106"/>
          <w:sz w:val="24"/>
          <w:szCs w:val="24"/>
          <w:lang w:val="kk-KZ"/>
        </w:rPr>
        <w:t>ек</w:t>
      </w:r>
    </w:p>
    <w:p w:rsidR="00A378EC" w:rsidRPr="000C1676" w:rsidRDefault="00A378EC" w:rsidP="000C1676">
      <w:pPr>
        <w:widowControl w:val="0"/>
        <w:autoSpaceDE w:val="0"/>
        <w:autoSpaceDN w:val="0"/>
        <w:adjustRightInd w:val="0"/>
        <w:spacing w:after="0" w:line="240" w:lineRule="auto"/>
        <w:ind w:left="838" w:right="-20"/>
        <w:rPr>
          <w:rFonts w:ascii="Times New Roman" w:hAnsi="Times New Roman"/>
          <w:color w:val="000000"/>
          <w:sz w:val="24"/>
          <w:szCs w:val="24"/>
          <w:lang w:val="ru-RU"/>
        </w:rPr>
      </w:pPr>
      <w:r w:rsidRPr="000C1676">
        <w:rPr>
          <w:rFonts w:ascii="Times New Roman" w:hAnsi="Times New Roman"/>
          <w:color w:val="343434"/>
          <w:w w:val="99"/>
          <w:sz w:val="24"/>
          <w:szCs w:val="24"/>
          <w:lang w:val="kk-KZ"/>
        </w:rPr>
        <w:t>Ұлылар сияқ</w:t>
      </w:r>
      <w:r w:rsidRPr="000C1676">
        <w:rPr>
          <w:rFonts w:ascii="Times New Roman" w:hAnsi="Times New Roman"/>
          <w:color w:val="343434"/>
          <w:w w:val="87"/>
          <w:sz w:val="24"/>
          <w:szCs w:val="24"/>
          <w:lang w:val="kk-KZ"/>
        </w:rPr>
        <w:t>ты</w:t>
      </w:r>
      <w:r w:rsidRPr="000C1676">
        <w:rPr>
          <w:rFonts w:ascii="Times New Roman" w:hAnsi="Times New Roman"/>
          <w:color w:val="343434"/>
          <w:spacing w:val="-18"/>
          <w:w w:val="87"/>
          <w:sz w:val="24"/>
          <w:szCs w:val="24"/>
          <w:lang w:val="kk-KZ"/>
        </w:rPr>
        <w:t xml:space="preserve"> </w:t>
      </w:r>
      <w:r w:rsidRPr="000C1676">
        <w:rPr>
          <w:rFonts w:ascii="Times New Roman" w:hAnsi="Times New Roman"/>
          <w:color w:val="343434"/>
          <w:w w:val="87"/>
          <w:sz w:val="24"/>
          <w:szCs w:val="24"/>
          <w:lang w:val="kk-KZ"/>
        </w:rPr>
        <w:t>ұ</w:t>
      </w:r>
      <w:r w:rsidRPr="000C1676">
        <w:rPr>
          <w:rFonts w:ascii="Times New Roman" w:hAnsi="Times New Roman"/>
          <w:color w:val="343434"/>
          <w:w w:val="87"/>
          <w:sz w:val="24"/>
          <w:szCs w:val="24"/>
          <w:lang w:val="ru-RU"/>
        </w:rPr>
        <w:t>лы</w:t>
      </w:r>
      <w:r w:rsidRPr="000C1676">
        <w:rPr>
          <w:rFonts w:ascii="Times New Roman" w:hAnsi="Times New Roman"/>
          <w:color w:val="343434"/>
          <w:spacing w:val="37"/>
          <w:w w:val="87"/>
          <w:sz w:val="24"/>
          <w:szCs w:val="24"/>
          <w:lang w:val="ru-RU"/>
        </w:rPr>
        <w:t xml:space="preserve"> </w:t>
      </w:r>
      <w:r w:rsidRPr="000C1676">
        <w:rPr>
          <w:rFonts w:ascii="Times New Roman" w:hAnsi="Times New Roman"/>
          <w:color w:val="444444"/>
          <w:sz w:val="24"/>
          <w:szCs w:val="24"/>
          <w:lang w:val="ru-RU"/>
        </w:rPr>
        <w:t>даланы</w:t>
      </w:r>
      <w:r w:rsidRPr="000C1676">
        <w:rPr>
          <w:rFonts w:ascii="Times New Roman" w:hAnsi="Times New Roman"/>
          <w:color w:val="444444"/>
          <w:spacing w:val="-19"/>
          <w:sz w:val="24"/>
          <w:szCs w:val="24"/>
          <w:lang w:val="ru-RU"/>
        </w:rPr>
        <w:t xml:space="preserve"> </w:t>
      </w:r>
      <w:r w:rsidRPr="000C1676">
        <w:rPr>
          <w:rFonts w:ascii="Times New Roman" w:hAnsi="Times New Roman"/>
          <w:color w:val="343434"/>
          <w:w w:val="101"/>
          <w:sz w:val="24"/>
          <w:szCs w:val="24"/>
          <w:lang w:val="ru-RU"/>
        </w:rPr>
        <w:t>б</w:t>
      </w:r>
      <w:r w:rsidRPr="000C1676">
        <w:rPr>
          <w:rFonts w:ascii="Times New Roman" w:hAnsi="Times New Roman"/>
          <w:color w:val="343434"/>
          <w:w w:val="101"/>
          <w:sz w:val="24"/>
          <w:szCs w:val="24"/>
        </w:rPr>
        <w:t>i</w:t>
      </w:r>
      <w:r w:rsidRPr="000C1676">
        <w:rPr>
          <w:rFonts w:ascii="Times New Roman" w:hAnsi="Times New Roman"/>
          <w:color w:val="343434"/>
          <w:w w:val="101"/>
          <w:sz w:val="24"/>
          <w:szCs w:val="24"/>
          <w:lang w:val="ru-RU"/>
        </w:rPr>
        <w:t>з.</w:t>
      </w:r>
    </w:p>
    <w:p w:rsidR="00A378EC" w:rsidRPr="000C1676" w:rsidRDefault="00A378EC" w:rsidP="000C1676">
      <w:pPr>
        <w:widowControl w:val="0"/>
        <w:autoSpaceDE w:val="0"/>
        <w:autoSpaceDN w:val="0"/>
        <w:adjustRightInd w:val="0"/>
        <w:spacing w:after="0" w:line="240" w:lineRule="auto"/>
        <w:rPr>
          <w:rFonts w:ascii="Times New Roman" w:hAnsi="Times New Roman"/>
          <w:color w:val="000000"/>
          <w:sz w:val="24"/>
          <w:szCs w:val="24"/>
          <w:lang w:val="ru-RU"/>
        </w:rPr>
      </w:pPr>
    </w:p>
    <w:p w:rsidR="00A378EC" w:rsidRPr="000C1676" w:rsidRDefault="00A378EC" w:rsidP="000C1676">
      <w:pPr>
        <w:widowControl w:val="0"/>
        <w:autoSpaceDE w:val="0"/>
        <w:autoSpaceDN w:val="0"/>
        <w:adjustRightInd w:val="0"/>
        <w:spacing w:after="0" w:line="240" w:lineRule="auto"/>
        <w:rPr>
          <w:rFonts w:ascii="Times New Roman" w:hAnsi="Times New Roman"/>
          <w:color w:val="000000"/>
          <w:sz w:val="24"/>
          <w:szCs w:val="24"/>
          <w:lang w:val="ru-RU"/>
        </w:rPr>
      </w:pPr>
    </w:p>
    <w:p w:rsidR="00A378EC" w:rsidRPr="000C1676" w:rsidRDefault="00A378EC" w:rsidP="000C1676">
      <w:pPr>
        <w:widowControl w:val="0"/>
        <w:autoSpaceDE w:val="0"/>
        <w:autoSpaceDN w:val="0"/>
        <w:adjustRightInd w:val="0"/>
        <w:spacing w:after="0" w:line="240" w:lineRule="auto"/>
        <w:ind w:left="833" w:right="652" w:firstLine="5"/>
        <w:rPr>
          <w:rFonts w:ascii="Times New Roman" w:hAnsi="Times New Roman"/>
          <w:color w:val="343434"/>
          <w:sz w:val="24"/>
          <w:szCs w:val="24"/>
          <w:lang w:val="kk-KZ"/>
        </w:rPr>
      </w:pPr>
      <w:r w:rsidRPr="000C1676">
        <w:rPr>
          <w:rFonts w:ascii="Times New Roman" w:hAnsi="Times New Roman"/>
          <w:color w:val="343434"/>
          <w:sz w:val="24"/>
          <w:szCs w:val="24"/>
          <w:lang w:val="ru-RU"/>
        </w:rPr>
        <w:t>Ж</w:t>
      </w:r>
      <w:r w:rsidRPr="000C1676">
        <w:rPr>
          <w:rFonts w:ascii="Times New Roman" w:hAnsi="Times New Roman"/>
          <w:color w:val="343434"/>
          <w:sz w:val="24"/>
          <w:szCs w:val="24"/>
        </w:rPr>
        <w:t>i</w:t>
      </w:r>
      <w:r w:rsidRPr="000C1676">
        <w:rPr>
          <w:rFonts w:ascii="Times New Roman" w:hAnsi="Times New Roman"/>
          <w:color w:val="343434"/>
          <w:sz w:val="24"/>
          <w:szCs w:val="24"/>
          <w:lang w:val="ru-RU"/>
        </w:rPr>
        <w:t>бектей</w:t>
      </w:r>
      <w:r w:rsidRPr="000C1676">
        <w:rPr>
          <w:rFonts w:ascii="Times New Roman" w:hAnsi="Times New Roman"/>
          <w:color w:val="343434"/>
          <w:spacing w:val="-13"/>
          <w:sz w:val="24"/>
          <w:szCs w:val="24"/>
          <w:lang w:val="ru-RU"/>
        </w:rPr>
        <w:t xml:space="preserve"> </w:t>
      </w:r>
      <w:r w:rsidRPr="000C1676">
        <w:rPr>
          <w:rFonts w:ascii="Times New Roman" w:hAnsi="Times New Roman"/>
          <w:color w:val="343434"/>
          <w:sz w:val="24"/>
          <w:szCs w:val="24"/>
          <w:lang w:val="ru-RU"/>
        </w:rPr>
        <w:t>желге</w:t>
      </w:r>
      <w:r w:rsidRPr="000C1676">
        <w:rPr>
          <w:rFonts w:ascii="Times New Roman" w:hAnsi="Times New Roman"/>
          <w:color w:val="343434"/>
          <w:spacing w:val="-21"/>
          <w:sz w:val="24"/>
          <w:szCs w:val="24"/>
          <w:lang w:val="ru-RU"/>
        </w:rPr>
        <w:t xml:space="preserve"> </w:t>
      </w:r>
      <w:r w:rsidRPr="000C1676">
        <w:rPr>
          <w:rFonts w:ascii="Times New Roman" w:hAnsi="Times New Roman"/>
          <w:color w:val="343434"/>
          <w:w w:val="90"/>
          <w:sz w:val="24"/>
          <w:szCs w:val="24"/>
          <w:lang w:val="ru-RU"/>
        </w:rPr>
        <w:t>жа</w:t>
      </w:r>
      <w:r w:rsidRPr="000C1676">
        <w:rPr>
          <w:rFonts w:ascii="Times New Roman" w:hAnsi="Times New Roman"/>
          <w:color w:val="343434"/>
          <w:w w:val="90"/>
          <w:sz w:val="24"/>
          <w:szCs w:val="24"/>
          <w:lang w:val="kk-KZ"/>
        </w:rPr>
        <w:t>йғ</w:t>
      </w:r>
      <w:r w:rsidRPr="000C1676">
        <w:rPr>
          <w:rFonts w:ascii="Times New Roman" w:hAnsi="Times New Roman"/>
          <w:color w:val="343434"/>
          <w:w w:val="90"/>
          <w:sz w:val="24"/>
          <w:szCs w:val="24"/>
          <w:lang w:val="ru-RU"/>
        </w:rPr>
        <w:t>ан</w:t>
      </w:r>
      <w:r w:rsidRPr="000C1676">
        <w:rPr>
          <w:rFonts w:ascii="Times New Roman" w:hAnsi="Times New Roman"/>
          <w:color w:val="343434"/>
          <w:spacing w:val="-12"/>
          <w:w w:val="90"/>
          <w:sz w:val="24"/>
          <w:szCs w:val="24"/>
          <w:lang w:val="ru-RU"/>
        </w:rPr>
        <w:t xml:space="preserve"> </w:t>
      </w:r>
      <w:r w:rsidRPr="000C1676">
        <w:rPr>
          <w:rFonts w:ascii="Times New Roman" w:hAnsi="Times New Roman"/>
          <w:color w:val="343434"/>
          <w:sz w:val="24"/>
          <w:szCs w:val="24"/>
          <w:lang w:val="ru-RU"/>
        </w:rPr>
        <w:t>желб</w:t>
      </w:r>
      <w:r w:rsidRPr="000C1676">
        <w:rPr>
          <w:rFonts w:ascii="Times New Roman" w:hAnsi="Times New Roman"/>
          <w:color w:val="343434"/>
          <w:sz w:val="24"/>
          <w:szCs w:val="24"/>
        </w:rPr>
        <w:t>i</w:t>
      </w:r>
      <w:r w:rsidRPr="000C1676">
        <w:rPr>
          <w:rFonts w:ascii="Times New Roman" w:hAnsi="Times New Roman"/>
          <w:color w:val="343434"/>
          <w:sz w:val="24"/>
          <w:szCs w:val="24"/>
          <w:lang w:val="ru-RU"/>
        </w:rPr>
        <w:t>реп</w:t>
      </w:r>
      <w:r w:rsidRPr="000C1676">
        <w:rPr>
          <w:rFonts w:ascii="Times New Roman" w:hAnsi="Times New Roman"/>
          <w:color w:val="343434"/>
          <w:spacing w:val="-16"/>
          <w:sz w:val="24"/>
          <w:szCs w:val="24"/>
          <w:lang w:val="ru-RU"/>
        </w:rPr>
        <w:t xml:space="preserve"> </w:t>
      </w:r>
      <w:r w:rsidRPr="000C1676">
        <w:rPr>
          <w:rFonts w:ascii="Times New Roman" w:hAnsi="Times New Roman"/>
          <w:color w:val="343434"/>
          <w:sz w:val="24"/>
          <w:szCs w:val="24"/>
          <w:lang w:val="ru-RU"/>
        </w:rPr>
        <w:t>б</w:t>
      </w:r>
      <w:r w:rsidRPr="000C1676">
        <w:rPr>
          <w:rFonts w:ascii="Times New Roman" w:hAnsi="Times New Roman"/>
          <w:color w:val="343434"/>
          <w:sz w:val="24"/>
          <w:szCs w:val="24"/>
        </w:rPr>
        <w:t>i</w:t>
      </w:r>
      <w:r w:rsidRPr="000C1676">
        <w:rPr>
          <w:rFonts w:ascii="Times New Roman" w:hAnsi="Times New Roman"/>
          <w:color w:val="343434"/>
          <w:sz w:val="24"/>
          <w:szCs w:val="24"/>
          <w:lang w:val="ru-RU"/>
        </w:rPr>
        <w:t xml:space="preserve">з, </w:t>
      </w:r>
    </w:p>
    <w:p w:rsidR="00A378EC" w:rsidRPr="000C1676" w:rsidRDefault="00A378EC" w:rsidP="000C1676">
      <w:pPr>
        <w:widowControl w:val="0"/>
        <w:autoSpaceDE w:val="0"/>
        <w:autoSpaceDN w:val="0"/>
        <w:adjustRightInd w:val="0"/>
        <w:spacing w:after="0" w:line="240" w:lineRule="auto"/>
        <w:ind w:left="833" w:right="652" w:firstLine="5"/>
        <w:rPr>
          <w:rFonts w:ascii="Times New Roman" w:hAnsi="Times New Roman"/>
          <w:color w:val="000000"/>
          <w:sz w:val="24"/>
          <w:szCs w:val="24"/>
          <w:lang w:val="kk-KZ"/>
        </w:rPr>
      </w:pPr>
      <w:r w:rsidRPr="000C1676">
        <w:rPr>
          <w:rFonts w:ascii="Times New Roman" w:hAnsi="Times New Roman"/>
          <w:color w:val="343434"/>
          <w:w w:val="97"/>
          <w:sz w:val="24"/>
          <w:szCs w:val="24"/>
          <w:lang w:val="kk-KZ"/>
        </w:rPr>
        <w:t>Бұлақтай</w:t>
      </w:r>
      <w:r w:rsidRPr="000C1676">
        <w:rPr>
          <w:rFonts w:ascii="Times New Roman" w:hAnsi="Times New Roman"/>
          <w:color w:val="343434"/>
          <w:spacing w:val="-25"/>
          <w:w w:val="97"/>
          <w:sz w:val="24"/>
          <w:szCs w:val="24"/>
          <w:lang w:val="kk-KZ"/>
        </w:rPr>
        <w:t xml:space="preserve"> </w:t>
      </w:r>
      <w:r w:rsidRPr="000C1676">
        <w:rPr>
          <w:rFonts w:ascii="Times New Roman" w:hAnsi="Times New Roman"/>
          <w:color w:val="343434"/>
          <w:sz w:val="24"/>
          <w:szCs w:val="24"/>
          <w:lang w:val="kk-KZ"/>
        </w:rPr>
        <w:t xml:space="preserve">көлге құйған мөлдіреп </w:t>
      </w:r>
      <w:r w:rsidRPr="000C1676">
        <w:rPr>
          <w:rFonts w:ascii="Times New Roman" w:hAnsi="Times New Roman"/>
          <w:color w:val="343434"/>
          <w:spacing w:val="-19"/>
          <w:w w:val="90"/>
          <w:sz w:val="24"/>
          <w:szCs w:val="24"/>
          <w:lang w:val="kk-KZ"/>
        </w:rPr>
        <w:t xml:space="preserve"> </w:t>
      </w:r>
      <w:r w:rsidRPr="000C1676">
        <w:rPr>
          <w:rFonts w:ascii="Times New Roman" w:hAnsi="Times New Roman"/>
          <w:color w:val="343434"/>
          <w:sz w:val="24"/>
          <w:szCs w:val="24"/>
          <w:lang w:val="kk-KZ"/>
        </w:rPr>
        <w:t>бiз.</w:t>
      </w:r>
    </w:p>
    <w:p w:rsidR="00A378EC" w:rsidRPr="000C1676" w:rsidRDefault="00A378EC" w:rsidP="000C1676">
      <w:pPr>
        <w:widowControl w:val="0"/>
        <w:autoSpaceDE w:val="0"/>
        <w:autoSpaceDN w:val="0"/>
        <w:adjustRightInd w:val="0"/>
        <w:spacing w:after="0" w:line="240" w:lineRule="auto"/>
        <w:ind w:left="833" w:right="1071" w:firstLine="10"/>
        <w:rPr>
          <w:rFonts w:ascii="Times New Roman" w:hAnsi="Times New Roman"/>
          <w:color w:val="444444"/>
          <w:sz w:val="24"/>
          <w:szCs w:val="24"/>
          <w:lang w:val="kk-KZ"/>
        </w:rPr>
      </w:pPr>
      <w:r w:rsidRPr="000C1676">
        <w:rPr>
          <w:rFonts w:ascii="Times New Roman" w:hAnsi="Times New Roman"/>
          <w:color w:val="343434"/>
          <w:w w:val="109"/>
          <w:sz w:val="24"/>
          <w:szCs w:val="24"/>
          <w:lang w:val="kk-KZ"/>
        </w:rPr>
        <w:t>Өлеңнiң</w:t>
      </w:r>
      <w:r w:rsidRPr="000C1676">
        <w:rPr>
          <w:rFonts w:ascii="Times New Roman" w:hAnsi="Times New Roman"/>
          <w:color w:val="343434"/>
          <w:spacing w:val="-32"/>
          <w:w w:val="109"/>
          <w:sz w:val="24"/>
          <w:szCs w:val="24"/>
          <w:lang w:val="kk-KZ"/>
        </w:rPr>
        <w:t xml:space="preserve"> </w:t>
      </w:r>
      <w:r w:rsidRPr="000C1676">
        <w:rPr>
          <w:rFonts w:ascii="Times New Roman" w:hAnsi="Times New Roman"/>
          <w:color w:val="343434"/>
          <w:w w:val="84"/>
          <w:sz w:val="24"/>
          <w:szCs w:val="24"/>
          <w:lang w:val="kk-KZ"/>
        </w:rPr>
        <w:t xml:space="preserve">ауыр </w:t>
      </w:r>
      <w:r w:rsidRPr="000C1676">
        <w:rPr>
          <w:rFonts w:ascii="Times New Roman" w:hAnsi="Times New Roman"/>
          <w:color w:val="343434"/>
          <w:spacing w:val="-8"/>
          <w:w w:val="84"/>
          <w:sz w:val="24"/>
          <w:szCs w:val="24"/>
          <w:lang w:val="kk-KZ"/>
        </w:rPr>
        <w:t xml:space="preserve"> </w:t>
      </w:r>
      <w:r w:rsidRPr="000C1676">
        <w:rPr>
          <w:rFonts w:ascii="Times New Roman" w:hAnsi="Times New Roman"/>
          <w:color w:val="343434"/>
          <w:sz w:val="24"/>
          <w:szCs w:val="24"/>
          <w:lang w:val="kk-KZ"/>
        </w:rPr>
        <w:t>тәжiн</w:t>
      </w:r>
      <w:r w:rsidRPr="000C1676">
        <w:rPr>
          <w:rFonts w:ascii="Times New Roman" w:hAnsi="Times New Roman"/>
          <w:color w:val="343434"/>
          <w:spacing w:val="-1"/>
          <w:sz w:val="24"/>
          <w:szCs w:val="24"/>
          <w:lang w:val="kk-KZ"/>
        </w:rPr>
        <w:t xml:space="preserve"> </w:t>
      </w:r>
      <w:r w:rsidRPr="000C1676">
        <w:rPr>
          <w:rFonts w:ascii="Times New Roman" w:hAnsi="Times New Roman"/>
          <w:color w:val="343434"/>
          <w:sz w:val="24"/>
          <w:szCs w:val="24"/>
          <w:lang w:val="kk-KZ"/>
        </w:rPr>
        <w:t>киемiз</w:t>
      </w:r>
      <w:r w:rsidRPr="000C1676">
        <w:rPr>
          <w:rFonts w:ascii="Times New Roman" w:hAnsi="Times New Roman"/>
          <w:color w:val="343434"/>
          <w:spacing w:val="-14"/>
          <w:sz w:val="24"/>
          <w:szCs w:val="24"/>
          <w:lang w:val="kk-KZ"/>
        </w:rPr>
        <w:t xml:space="preserve"> </w:t>
      </w:r>
      <w:r w:rsidRPr="000C1676">
        <w:rPr>
          <w:rFonts w:ascii="Times New Roman" w:hAnsi="Times New Roman"/>
          <w:color w:val="444444"/>
          <w:sz w:val="24"/>
          <w:szCs w:val="24"/>
          <w:lang w:val="kk-KZ"/>
        </w:rPr>
        <w:t xml:space="preserve">деп, </w:t>
      </w:r>
    </w:p>
    <w:p w:rsidR="00A378EC" w:rsidRPr="000C1676" w:rsidRDefault="00A378EC" w:rsidP="000C1676">
      <w:pPr>
        <w:widowControl w:val="0"/>
        <w:autoSpaceDE w:val="0"/>
        <w:autoSpaceDN w:val="0"/>
        <w:adjustRightInd w:val="0"/>
        <w:spacing w:after="0" w:line="240" w:lineRule="auto"/>
        <w:ind w:left="833" w:right="1071" w:firstLine="10"/>
        <w:rPr>
          <w:rFonts w:ascii="Times New Roman" w:hAnsi="Times New Roman"/>
          <w:color w:val="000000"/>
          <w:sz w:val="24"/>
          <w:szCs w:val="24"/>
          <w:lang w:val="kk-KZ"/>
        </w:rPr>
      </w:pPr>
      <w:r w:rsidRPr="000C1676">
        <w:rPr>
          <w:rFonts w:ascii="Times New Roman" w:hAnsi="Times New Roman"/>
          <w:color w:val="343434"/>
          <w:sz w:val="24"/>
          <w:szCs w:val="24"/>
          <w:lang w:val="kk-KZ"/>
        </w:rPr>
        <w:t>Бейнеттi</w:t>
      </w:r>
      <w:r w:rsidRPr="000C1676">
        <w:rPr>
          <w:rFonts w:ascii="Times New Roman" w:hAnsi="Times New Roman"/>
          <w:color w:val="343434"/>
          <w:spacing w:val="-27"/>
          <w:sz w:val="24"/>
          <w:szCs w:val="24"/>
          <w:lang w:val="kk-KZ"/>
        </w:rPr>
        <w:t xml:space="preserve"> </w:t>
      </w:r>
      <w:r w:rsidRPr="000C1676">
        <w:rPr>
          <w:rFonts w:ascii="Times New Roman" w:hAnsi="Times New Roman"/>
          <w:color w:val="343434"/>
          <w:w w:val="98"/>
          <w:sz w:val="24"/>
          <w:szCs w:val="24"/>
          <w:lang w:val="kk-KZ"/>
        </w:rPr>
        <w:t>жолымызды</w:t>
      </w:r>
      <w:r w:rsidRPr="000C1676">
        <w:rPr>
          <w:rFonts w:ascii="Times New Roman" w:hAnsi="Times New Roman"/>
          <w:color w:val="343434"/>
          <w:spacing w:val="-26"/>
          <w:w w:val="98"/>
          <w:sz w:val="24"/>
          <w:szCs w:val="24"/>
          <w:lang w:val="kk-KZ"/>
        </w:rPr>
        <w:t xml:space="preserve"> </w:t>
      </w:r>
      <w:r w:rsidRPr="000C1676">
        <w:rPr>
          <w:rFonts w:ascii="Times New Roman" w:hAnsi="Times New Roman"/>
          <w:color w:val="343434"/>
          <w:sz w:val="24"/>
          <w:szCs w:val="24"/>
          <w:lang w:val="kk-KZ"/>
        </w:rPr>
        <w:t>белгiлеппiз.</w:t>
      </w:r>
    </w:p>
    <w:p w:rsidR="00A378EC" w:rsidRPr="000C1676" w:rsidRDefault="00A378EC" w:rsidP="000C1676">
      <w:pPr>
        <w:widowControl w:val="0"/>
        <w:autoSpaceDE w:val="0"/>
        <w:autoSpaceDN w:val="0"/>
        <w:adjustRightInd w:val="0"/>
        <w:spacing w:after="0" w:line="240" w:lineRule="auto"/>
        <w:rPr>
          <w:rFonts w:ascii="Times New Roman" w:hAnsi="Times New Roman"/>
          <w:color w:val="000000"/>
          <w:sz w:val="24"/>
          <w:szCs w:val="24"/>
          <w:lang w:val="kk-KZ"/>
        </w:rPr>
      </w:pPr>
    </w:p>
    <w:p w:rsidR="00A378EC" w:rsidRPr="000C1676" w:rsidRDefault="00A378EC" w:rsidP="000C1676">
      <w:pPr>
        <w:widowControl w:val="0"/>
        <w:autoSpaceDE w:val="0"/>
        <w:autoSpaceDN w:val="0"/>
        <w:adjustRightInd w:val="0"/>
        <w:spacing w:after="0" w:line="240" w:lineRule="auto"/>
        <w:ind w:left="833" w:right="963"/>
        <w:rPr>
          <w:rFonts w:ascii="Times New Roman" w:hAnsi="Times New Roman"/>
          <w:color w:val="343434"/>
          <w:w w:val="95"/>
          <w:sz w:val="24"/>
          <w:szCs w:val="24"/>
          <w:lang w:val="kk-KZ"/>
        </w:rPr>
      </w:pPr>
      <w:r w:rsidRPr="000C1676">
        <w:rPr>
          <w:rFonts w:ascii="Times New Roman" w:hAnsi="Times New Roman"/>
          <w:color w:val="343434"/>
          <w:w w:val="95"/>
          <w:sz w:val="24"/>
          <w:szCs w:val="24"/>
          <w:lang w:val="kk-KZ"/>
        </w:rPr>
        <w:t>Бағалап Алматының</w:t>
      </w:r>
      <w:r w:rsidRPr="000C1676">
        <w:rPr>
          <w:rFonts w:ascii="Times New Roman" w:hAnsi="Times New Roman"/>
          <w:color w:val="343434"/>
          <w:spacing w:val="33"/>
          <w:w w:val="95"/>
          <w:sz w:val="24"/>
          <w:szCs w:val="24"/>
          <w:lang w:val="kk-KZ"/>
        </w:rPr>
        <w:t xml:space="preserve"> </w:t>
      </w:r>
      <w:r w:rsidRPr="000C1676">
        <w:rPr>
          <w:rFonts w:ascii="Times New Roman" w:hAnsi="Times New Roman"/>
          <w:color w:val="343434"/>
          <w:w w:val="95"/>
          <w:sz w:val="24"/>
          <w:szCs w:val="24"/>
          <w:lang w:val="kk-KZ"/>
        </w:rPr>
        <w:t>шақырға</w:t>
      </w:r>
      <w:r w:rsidR="00752595" w:rsidRPr="000C1676">
        <w:rPr>
          <w:rFonts w:ascii="Times New Roman" w:hAnsi="Times New Roman"/>
          <w:color w:val="343434"/>
          <w:w w:val="95"/>
          <w:sz w:val="24"/>
          <w:szCs w:val="24"/>
          <w:lang w:val="kk-KZ"/>
        </w:rPr>
        <w:t>ның</w:t>
      </w:r>
      <w:r w:rsidRPr="000C1676">
        <w:rPr>
          <w:rFonts w:ascii="Times New Roman" w:hAnsi="Times New Roman"/>
          <w:color w:val="343434"/>
          <w:w w:val="95"/>
          <w:sz w:val="24"/>
          <w:szCs w:val="24"/>
          <w:lang w:val="kk-KZ"/>
        </w:rPr>
        <w:t xml:space="preserve">, </w:t>
      </w:r>
    </w:p>
    <w:p w:rsidR="00A378EC" w:rsidRPr="000C1676" w:rsidRDefault="00A378EC" w:rsidP="000C1676">
      <w:pPr>
        <w:widowControl w:val="0"/>
        <w:autoSpaceDE w:val="0"/>
        <w:autoSpaceDN w:val="0"/>
        <w:adjustRightInd w:val="0"/>
        <w:spacing w:after="0" w:line="240" w:lineRule="auto"/>
        <w:ind w:left="833" w:right="963"/>
        <w:rPr>
          <w:rFonts w:ascii="Times New Roman" w:hAnsi="Times New Roman"/>
          <w:color w:val="343434"/>
          <w:w w:val="98"/>
          <w:sz w:val="24"/>
          <w:szCs w:val="24"/>
          <w:lang w:val="kk-KZ"/>
        </w:rPr>
      </w:pPr>
      <w:r w:rsidRPr="000C1676">
        <w:rPr>
          <w:rFonts w:ascii="Times New Roman" w:hAnsi="Times New Roman"/>
          <w:color w:val="343434"/>
          <w:sz w:val="24"/>
          <w:szCs w:val="24"/>
          <w:lang w:val="kk-KZ"/>
        </w:rPr>
        <w:t>Аралап</w:t>
      </w:r>
      <w:r w:rsidRPr="000C1676">
        <w:rPr>
          <w:rFonts w:ascii="Times New Roman" w:hAnsi="Times New Roman"/>
          <w:color w:val="343434"/>
          <w:spacing w:val="-14"/>
          <w:sz w:val="24"/>
          <w:szCs w:val="24"/>
          <w:lang w:val="kk-KZ"/>
        </w:rPr>
        <w:t xml:space="preserve"> </w:t>
      </w:r>
      <w:r w:rsidRPr="000C1676">
        <w:rPr>
          <w:rFonts w:ascii="Times New Roman" w:hAnsi="Times New Roman"/>
          <w:color w:val="343434"/>
          <w:w w:val="98"/>
          <w:sz w:val="24"/>
          <w:szCs w:val="24"/>
          <w:lang w:val="kk-KZ"/>
        </w:rPr>
        <w:t xml:space="preserve">армандаған әтір бағын </w:t>
      </w:r>
    </w:p>
    <w:p w:rsidR="00A378EC" w:rsidRPr="000C1676" w:rsidRDefault="00A378EC" w:rsidP="000C1676">
      <w:pPr>
        <w:widowControl w:val="0"/>
        <w:autoSpaceDE w:val="0"/>
        <w:autoSpaceDN w:val="0"/>
        <w:adjustRightInd w:val="0"/>
        <w:spacing w:after="0" w:line="240" w:lineRule="auto"/>
        <w:ind w:left="833" w:right="963"/>
        <w:rPr>
          <w:rFonts w:ascii="Times New Roman" w:hAnsi="Times New Roman"/>
          <w:color w:val="444444"/>
          <w:w w:val="102"/>
          <w:sz w:val="24"/>
          <w:szCs w:val="24"/>
          <w:lang w:val="kk-KZ"/>
        </w:rPr>
      </w:pPr>
      <w:r w:rsidRPr="000C1676">
        <w:rPr>
          <w:rFonts w:ascii="Times New Roman" w:hAnsi="Times New Roman"/>
          <w:color w:val="343434"/>
          <w:w w:val="98"/>
          <w:sz w:val="24"/>
          <w:szCs w:val="24"/>
          <w:lang w:val="kk-KZ"/>
        </w:rPr>
        <w:t>Үлбіреп ү</w:t>
      </w:r>
      <w:r w:rsidRPr="000C1676">
        <w:rPr>
          <w:rFonts w:ascii="Times New Roman" w:hAnsi="Times New Roman"/>
          <w:color w:val="343434"/>
          <w:w w:val="96"/>
          <w:sz w:val="24"/>
          <w:szCs w:val="24"/>
          <w:lang w:val="kk-KZ"/>
        </w:rPr>
        <w:t>мiт</w:t>
      </w:r>
      <w:r w:rsidRPr="000C1676">
        <w:rPr>
          <w:rFonts w:ascii="Times New Roman" w:hAnsi="Times New Roman"/>
          <w:color w:val="343434"/>
          <w:spacing w:val="-23"/>
          <w:w w:val="96"/>
          <w:sz w:val="24"/>
          <w:szCs w:val="24"/>
          <w:lang w:val="kk-KZ"/>
        </w:rPr>
        <w:t xml:space="preserve"> </w:t>
      </w:r>
      <w:r w:rsidRPr="000C1676">
        <w:rPr>
          <w:rFonts w:ascii="Times New Roman" w:hAnsi="Times New Roman"/>
          <w:color w:val="343434"/>
          <w:w w:val="96"/>
          <w:sz w:val="24"/>
          <w:szCs w:val="24"/>
          <w:lang w:val="kk-KZ"/>
        </w:rPr>
        <w:t>еттiк</w:t>
      </w:r>
      <w:r w:rsidRPr="000C1676">
        <w:rPr>
          <w:rFonts w:ascii="Times New Roman" w:hAnsi="Times New Roman"/>
          <w:color w:val="343434"/>
          <w:spacing w:val="-4"/>
          <w:w w:val="96"/>
          <w:sz w:val="24"/>
          <w:szCs w:val="24"/>
          <w:lang w:val="kk-KZ"/>
        </w:rPr>
        <w:t xml:space="preserve"> </w:t>
      </w:r>
      <w:r w:rsidRPr="000C1676">
        <w:rPr>
          <w:rFonts w:ascii="Times New Roman" w:hAnsi="Times New Roman"/>
          <w:color w:val="444444"/>
          <w:sz w:val="24"/>
          <w:szCs w:val="24"/>
          <w:lang w:val="kk-KZ"/>
        </w:rPr>
        <w:t>келер</w:t>
      </w:r>
      <w:r w:rsidRPr="000C1676">
        <w:rPr>
          <w:rFonts w:ascii="Times New Roman" w:hAnsi="Times New Roman"/>
          <w:color w:val="444444"/>
          <w:spacing w:val="-12"/>
          <w:sz w:val="24"/>
          <w:szCs w:val="24"/>
          <w:lang w:val="kk-KZ"/>
        </w:rPr>
        <w:t xml:space="preserve"> </w:t>
      </w:r>
      <w:r w:rsidRPr="000C1676">
        <w:rPr>
          <w:rFonts w:ascii="Times New Roman" w:hAnsi="Times New Roman"/>
          <w:color w:val="444444"/>
          <w:w w:val="102"/>
          <w:sz w:val="24"/>
          <w:szCs w:val="24"/>
          <w:lang w:val="kk-KZ"/>
        </w:rPr>
        <w:t>күннен</w:t>
      </w:r>
    </w:p>
    <w:p w:rsidR="00A378EC" w:rsidRPr="000C1676" w:rsidRDefault="00A378EC" w:rsidP="000C1676">
      <w:pPr>
        <w:widowControl w:val="0"/>
        <w:autoSpaceDE w:val="0"/>
        <w:autoSpaceDN w:val="0"/>
        <w:adjustRightInd w:val="0"/>
        <w:spacing w:after="0" w:line="240" w:lineRule="auto"/>
        <w:ind w:left="833" w:right="963"/>
        <w:rPr>
          <w:rFonts w:ascii="Times New Roman" w:hAnsi="Times New Roman"/>
          <w:color w:val="000000"/>
          <w:sz w:val="24"/>
          <w:szCs w:val="24"/>
          <w:lang w:val="kk-KZ"/>
        </w:rPr>
      </w:pPr>
      <w:r w:rsidRPr="000C1676">
        <w:rPr>
          <w:rFonts w:ascii="Times New Roman" w:hAnsi="Times New Roman"/>
          <w:color w:val="343434"/>
          <w:w w:val="99"/>
          <w:sz w:val="24"/>
          <w:szCs w:val="24"/>
          <w:lang w:val="kk-KZ"/>
        </w:rPr>
        <w:t>Ойлама</w:t>
      </w:r>
      <w:r w:rsidRPr="000C1676">
        <w:rPr>
          <w:rFonts w:ascii="Times New Roman" w:hAnsi="Times New Roman"/>
          <w:color w:val="343434"/>
          <w:spacing w:val="-10"/>
          <w:sz w:val="24"/>
          <w:szCs w:val="24"/>
          <w:lang w:val="kk-KZ"/>
        </w:rPr>
        <w:t>й</w:t>
      </w:r>
      <w:r w:rsidRPr="000C1676">
        <w:rPr>
          <w:rFonts w:ascii="Times New Roman" w:hAnsi="Times New Roman"/>
          <w:color w:val="979797"/>
          <w:w w:val="49"/>
          <w:sz w:val="24"/>
          <w:szCs w:val="24"/>
          <w:lang w:val="kk-KZ"/>
        </w:rPr>
        <w:t>.</w:t>
      </w:r>
      <w:r w:rsidRPr="000C1676">
        <w:rPr>
          <w:rFonts w:ascii="Times New Roman" w:hAnsi="Times New Roman"/>
          <w:color w:val="979797"/>
          <w:spacing w:val="-43"/>
          <w:sz w:val="24"/>
          <w:szCs w:val="24"/>
          <w:lang w:val="kk-KZ"/>
        </w:rPr>
        <w:t xml:space="preserve"> </w:t>
      </w:r>
      <w:r w:rsidRPr="000C1676">
        <w:rPr>
          <w:rFonts w:ascii="Times New Roman" w:hAnsi="Times New Roman"/>
          <w:color w:val="343434"/>
          <w:w w:val="97"/>
          <w:sz w:val="24"/>
          <w:szCs w:val="24"/>
          <w:lang w:val="kk-KZ"/>
        </w:rPr>
        <w:t>алдымызда</w:t>
      </w:r>
      <w:r w:rsidRPr="000C1676">
        <w:rPr>
          <w:rFonts w:ascii="Times New Roman" w:hAnsi="Times New Roman"/>
          <w:color w:val="343434"/>
          <w:spacing w:val="-14"/>
          <w:w w:val="97"/>
          <w:sz w:val="24"/>
          <w:szCs w:val="24"/>
          <w:lang w:val="kk-KZ"/>
        </w:rPr>
        <w:t xml:space="preserve"> </w:t>
      </w:r>
      <w:r w:rsidRPr="000C1676">
        <w:rPr>
          <w:rFonts w:ascii="Times New Roman" w:hAnsi="Times New Roman"/>
          <w:color w:val="343434"/>
          <w:sz w:val="24"/>
          <w:szCs w:val="24"/>
          <w:lang w:val="kk-KZ"/>
        </w:rPr>
        <w:t>не</w:t>
      </w:r>
      <w:r w:rsidRPr="000C1676">
        <w:rPr>
          <w:rFonts w:ascii="Times New Roman" w:hAnsi="Times New Roman"/>
          <w:color w:val="343434"/>
          <w:spacing w:val="-16"/>
          <w:sz w:val="24"/>
          <w:szCs w:val="24"/>
          <w:lang w:val="kk-KZ"/>
        </w:rPr>
        <w:t xml:space="preserve"> </w:t>
      </w:r>
      <w:r w:rsidRPr="000C1676">
        <w:rPr>
          <w:rFonts w:ascii="Times New Roman" w:hAnsi="Times New Roman"/>
          <w:color w:val="343434"/>
          <w:sz w:val="24"/>
          <w:szCs w:val="24"/>
          <w:lang w:val="kk-KZ"/>
        </w:rPr>
        <w:t>тұрға</w:t>
      </w:r>
      <w:r w:rsidR="00752595" w:rsidRPr="000C1676">
        <w:rPr>
          <w:rFonts w:ascii="Times New Roman" w:hAnsi="Times New Roman"/>
          <w:color w:val="343434"/>
          <w:sz w:val="24"/>
          <w:szCs w:val="24"/>
          <w:lang w:val="kk-KZ"/>
        </w:rPr>
        <w:t>ның</w:t>
      </w:r>
      <w:r w:rsidRPr="000C1676">
        <w:rPr>
          <w:rFonts w:ascii="Times New Roman" w:hAnsi="Times New Roman"/>
          <w:color w:val="343434"/>
          <w:sz w:val="24"/>
          <w:szCs w:val="24"/>
          <w:lang w:val="kk-KZ"/>
        </w:rPr>
        <w:t>.</w:t>
      </w:r>
    </w:p>
    <w:p w:rsidR="00A378EC" w:rsidRPr="000C1676" w:rsidRDefault="00A378EC" w:rsidP="000C1676">
      <w:pPr>
        <w:widowControl w:val="0"/>
        <w:autoSpaceDE w:val="0"/>
        <w:autoSpaceDN w:val="0"/>
        <w:adjustRightInd w:val="0"/>
        <w:spacing w:after="0" w:line="240" w:lineRule="auto"/>
        <w:rPr>
          <w:rFonts w:ascii="Times New Roman" w:hAnsi="Times New Roman"/>
          <w:color w:val="000000"/>
          <w:sz w:val="24"/>
          <w:szCs w:val="24"/>
          <w:lang w:val="kk-KZ"/>
        </w:rPr>
      </w:pPr>
    </w:p>
    <w:p w:rsidR="00A378EC" w:rsidRPr="000C1676" w:rsidRDefault="00A378EC" w:rsidP="000C1676">
      <w:pPr>
        <w:widowControl w:val="0"/>
        <w:autoSpaceDE w:val="0"/>
        <w:autoSpaceDN w:val="0"/>
        <w:adjustRightInd w:val="0"/>
        <w:spacing w:after="0" w:line="240" w:lineRule="auto"/>
        <w:rPr>
          <w:rFonts w:ascii="Times New Roman" w:hAnsi="Times New Roman"/>
          <w:color w:val="000000"/>
          <w:sz w:val="24"/>
          <w:szCs w:val="24"/>
          <w:lang w:val="kk-KZ"/>
        </w:rPr>
      </w:pPr>
    </w:p>
    <w:p w:rsidR="00A378EC" w:rsidRPr="000C1676" w:rsidRDefault="00A378EC" w:rsidP="000C1676">
      <w:pPr>
        <w:widowControl w:val="0"/>
        <w:autoSpaceDE w:val="0"/>
        <w:autoSpaceDN w:val="0"/>
        <w:adjustRightInd w:val="0"/>
        <w:spacing w:after="0" w:line="240" w:lineRule="auto"/>
        <w:ind w:left="819" w:right="848" w:firstLine="10"/>
        <w:rPr>
          <w:rFonts w:ascii="Times New Roman" w:hAnsi="Times New Roman"/>
          <w:color w:val="343434"/>
          <w:sz w:val="24"/>
          <w:szCs w:val="24"/>
          <w:lang w:val="kk-KZ"/>
        </w:rPr>
      </w:pPr>
      <w:r w:rsidRPr="000C1676">
        <w:rPr>
          <w:rFonts w:ascii="Times New Roman" w:hAnsi="Times New Roman"/>
          <w:color w:val="343434"/>
          <w:sz w:val="24"/>
          <w:szCs w:val="24"/>
          <w:lang w:val="kk-KZ"/>
        </w:rPr>
        <w:t>Ол</w:t>
      </w:r>
      <w:r w:rsidRPr="000C1676">
        <w:rPr>
          <w:rFonts w:ascii="Times New Roman" w:hAnsi="Times New Roman"/>
          <w:color w:val="343434"/>
          <w:spacing w:val="-10"/>
          <w:sz w:val="24"/>
          <w:szCs w:val="24"/>
          <w:lang w:val="kk-KZ"/>
        </w:rPr>
        <w:t xml:space="preserve"> </w:t>
      </w:r>
      <w:r w:rsidRPr="000C1676">
        <w:rPr>
          <w:rFonts w:ascii="Times New Roman" w:hAnsi="Times New Roman"/>
          <w:color w:val="343434"/>
          <w:sz w:val="24"/>
          <w:szCs w:val="24"/>
          <w:lang w:val="kk-KZ"/>
        </w:rPr>
        <w:t>күндер</w:t>
      </w:r>
      <w:r w:rsidRPr="000C1676">
        <w:rPr>
          <w:rFonts w:ascii="Times New Roman" w:hAnsi="Times New Roman"/>
          <w:color w:val="343434"/>
          <w:spacing w:val="-18"/>
          <w:sz w:val="24"/>
          <w:szCs w:val="24"/>
          <w:lang w:val="kk-KZ"/>
        </w:rPr>
        <w:t xml:space="preserve">  ө</w:t>
      </w:r>
      <w:r w:rsidRPr="000C1676">
        <w:rPr>
          <w:rFonts w:ascii="Times New Roman" w:hAnsi="Times New Roman"/>
          <w:color w:val="343434"/>
          <w:sz w:val="24"/>
          <w:szCs w:val="24"/>
          <w:lang w:val="kk-KZ"/>
        </w:rPr>
        <w:t>тер</w:t>
      </w:r>
      <w:r w:rsidRPr="000C1676">
        <w:rPr>
          <w:rFonts w:ascii="Times New Roman" w:hAnsi="Times New Roman"/>
          <w:color w:val="343434"/>
          <w:spacing w:val="-4"/>
          <w:sz w:val="24"/>
          <w:szCs w:val="24"/>
          <w:lang w:val="kk-KZ"/>
        </w:rPr>
        <w:t xml:space="preserve"> </w:t>
      </w:r>
      <w:r w:rsidRPr="000C1676">
        <w:rPr>
          <w:rFonts w:ascii="Times New Roman" w:hAnsi="Times New Roman"/>
          <w:color w:val="343434"/>
          <w:sz w:val="24"/>
          <w:szCs w:val="24"/>
          <w:lang w:val="kk-KZ"/>
        </w:rPr>
        <w:t>алдан</w:t>
      </w:r>
      <w:r w:rsidRPr="000C1676">
        <w:rPr>
          <w:rFonts w:ascii="Times New Roman" w:hAnsi="Times New Roman"/>
          <w:color w:val="343434"/>
          <w:spacing w:val="-23"/>
          <w:sz w:val="24"/>
          <w:szCs w:val="24"/>
          <w:lang w:val="kk-KZ"/>
        </w:rPr>
        <w:t xml:space="preserve">  </w:t>
      </w:r>
      <w:r w:rsidRPr="000C1676">
        <w:rPr>
          <w:rFonts w:ascii="Times New Roman" w:hAnsi="Times New Roman"/>
          <w:color w:val="343434"/>
          <w:sz w:val="24"/>
          <w:szCs w:val="24"/>
          <w:lang w:val="kk-KZ"/>
        </w:rPr>
        <w:t>бiр</w:t>
      </w:r>
      <w:r w:rsidRPr="000C1676">
        <w:rPr>
          <w:rFonts w:ascii="Times New Roman" w:hAnsi="Times New Roman"/>
          <w:color w:val="343434"/>
          <w:spacing w:val="-19"/>
          <w:sz w:val="24"/>
          <w:szCs w:val="24"/>
          <w:lang w:val="kk-KZ"/>
        </w:rPr>
        <w:t xml:space="preserve"> </w:t>
      </w:r>
      <w:r w:rsidRPr="000C1676">
        <w:rPr>
          <w:rFonts w:ascii="Times New Roman" w:hAnsi="Times New Roman"/>
          <w:color w:val="343434"/>
          <w:sz w:val="24"/>
          <w:szCs w:val="24"/>
          <w:lang w:val="kk-KZ"/>
        </w:rPr>
        <w:t>елес</w:t>
      </w:r>
      <w:r w:rsidRPr="000C1676">
        <w:rPr>
          <w:rFonts w:ascii="Times New Roman" w:hAnsi="Times New Roman"/>
          <w:color w:val="343434"/>
          <w:spacing w:val="-14"/>
          <w:sz w:val="24"/>
          <w:szCs w:val="24"/>
          <w:lang w:val="kk-KZ"/>
        </w:rPr>
        <w:t xml:space="preserve"> </w:t>
      </w:r>
      <w:r w:rsidRPr="000C1676">
        <w:rPr>
          <w:rFonts w:ascii="Times New Roman" w:hAnsi="Times New Roman"/>
          <w:color w:val="343434"/>
          <w:sz w:val="24"/>
          <w:szCs w:val="24"/>
          <w:lang w:val="kk-KZ"/>
        </w:rPr>
        <w:t xml:space="preserve">боп, </w:t>
      </w:r>
    </w:p>
    <w:p w:rsidR="00A378EC" w:rsidRPr="000C1676" w:rsidRDefault="00A378EC" w:rsidP="000C1676">
      <w:pPr>
        <w:widowControl w:val="0"/>
        <w:autoSpaceDE w:val="0"/>
        <w:autoSpaceDN w:val="0"/>
        <w:adjustRightInd w:val="0"/>
        <w:spacing w:after="0" w:line="240" w:lineRule="auto"/>
        <w:ind w:left="819" w:right="848" w:firstLine="10"/>
        <w:rPr>
          <w:rFonts w:ascii="Times New Roman" w:hAnsi="Times New Roman"/>
          <w:color w:val="444444"/>
          <w:sz w:val="24"/>
          <w:szCs w:val="24"/>
          <w:lang w:val="kk-KZ"/>
        </w:rPr>
      </w:pPr>
      <w:r w:rsidRPr="000C1676">
        <w:rPr>
          <w:rFonts w:ascii="Times New Roman" w:hAnsi="Times New Roman"/>
          <w:color w:val="343434"/>
          <w:sz w:val="24"/>
          <w:szCs w:val="24"/>
          <w:lang w:val="kk-KZ"/>
        </w:rPr>
        <w:t>Кiм</w:t>
      </w:r>
      <w:r w:rsidRPr="000C1676">
        <w:rPr>
          <w:rFonts w:ascii="Times New Roman" w:hAnsi="Times New Roman"/>
          <w:color w:val="343434"/>
          <w:spacing w:val="-8"/>
          <w:sz w:val="24"/>
          <w:szCs w:val="24"/>
          <w:lang w:val="kk-KZ"/>
        </w:rPr>
        <w:t xml:space="preserve"> </w:t>
      </w:r>
      <w:r w:rsidRPr="000C1676">
        <w:rPr>
          <w:rFonts w:ascii="Times New Roman" w:hAnsi="Times New Roman"/>
          <w:color w:val="343434"/>
          <w:w w:val="99"/>
          <w:sz w:val="24"/>
          <w:szCs w:val="24"/>
          <w:lang w:val="kk-KZ"/>
        </w:rPr>
        <w:t>айтты</w:t>
      </w:r>
      <w:r w:rsidRPr="000C1676">
        <w:rPr>
          <w:rFonts w:ascii="Times New Roman" w:hAnsi="Times New Roman"/>
          <w:color w:val="343434"/>
          <w:spacing w:val="-21"/>
          <w:w w:val="99"/>
          <w:sz w:val="24"/>
          <w:szCs w:val="24"/>
          <w:lang w:val="kk-KZ"/>
        </w:rPr>
        <w:t xml:space="preserve"> </w:t>
      </w:r>
      <w:r w:rsidRPr="000C1676">
        <w:rPr>
          <w:rFonts w:ascii="Times New Roman" w:hAnsi="Times New Roman"/>
          <w:color w:val="343434"/>
          <w:w w:val="99"/>
          <w:sz w:val="24"/>
          <w:szCs w:val="24"/>
          <w:lang w:val="kk-KZ"/>
        </w:rPr>
        <w:t>бұл</w:t>
      </w:r>
      <w:r w:rsidRPr="000C1676">
        <w:rPr>
          <w:rFonts w:ascii="Times New Roman" w:hAnsi="Times New Roman"/>
          <w:color w:val="343434"/>
          <w:spacing w:val="-24"/>
          <w:w w:val="99"/>
          <w:sz w:val="24"/>
          <w:szCs w:val="24"/>
          <w:lang w:val="kk-KZ"/>
        </w:rPr>
        <w:t xml:space="preserve"> </w:t>
      </w:r>
      <w:r w:rsidRPr="000C1676">
        <w:rPr>
          <w:rFonts w:ascii="Times New Roman" w:hAnsi="Times New Roman"/>
          <w:color w:val="343434"/>
          <w:sz w:val="24"/>
          <w:szCs w:val="24"/>
          <w:lang w:val="kk-KZ"/>
        </w:rPr>
        <w:t>өлендi</w:t>
      </w:r>
      <w:r w:rsidRPr="000C1676">
        <w:rPr>
          <w:rFonts w:ascii="Times New Roman" w:hAnsi="Times New Roman"/>
          <w:color w:val="343434"/>
          <w:spacing w:val="-10"/>
          <w:sz w:val="24"/>
          <w:szCs w:val="24"/>
          <w:lang w:val="kk-KZ"/>
        </w:rPr>
        <w:t xml:space="preserve"> </w:t>
      </w:r>
      <w:r w:rsidRPr="000C1676">
        <w:rPr>
          <w:rFonts w:ascii="Times New Roman" w:hAnsi="Times New Roman"/>
          <w:color w:val="343434"/>
          <w:sz w:val="24"/>
          <w:szCs w:val="24"/>
          <w:lang w:val="kk-KZ"/>
        </w:rPr>
        <w:t>мұң</w:t>
      </w:r>
      <w:r w:rsidRPr="000C1676">
        <w:rPr>
          <w:rFonts w:ascii="Times New Roman" w:hAnsi="Times New Roman"/>
          <w:color w:val="343434"/>
          <w:spacing w:val="-17"/>
          <w:sz w:val="24"/>
          <w:szCs w:val="24"/>
          <w:lang w:val="kk-KZ"/>
        </w:rPr>
        <w:t xml:space="preserve"> </w:t>
      </w:r>
      <w:r w:rsidRPr="000C1676">
        <w:rPr>
          <w:rFonts w:ascii="Times New Roman" w:hAnsi="Times New Roman"/>
          <w:color w:val="343434"/>
          <w:sz w:val="24"/>
          <w:szCs w:val="24"/>
          <w:lang w:val="kk-KZ"/>
        </w:rPr>
        <w:t>емес</w:t>
      </w:r>
      <w:r w:rsidRPr="000C1676">
        <w:rPr>
          <w:rFonts w:ascii="Times New Roman" w:hAnsi="Times New Roman"/>
          <w:color w:val="343434"/>
          <w:spacing w:val="-33"/>
          <w:sz w:val="24"/>
          <w:szCs w:val="24"/>
          <w:lang w:val="kk-KZ"/>
        </w:rPr>
        <w:t xml:space="preserve"> </w:t>
      </w:r>
      <w:r w:rsidRPr="000C1676">
        <w:rPr>
          <w:rFonts w:ascii="Times New Roman" w:hAnsi="Times New Roman"/>
          <w:color w:val="444444"/>
          <w:sz w:val="24"/>
          <w:szCs w:val="24"/>
          <w:lang w:val="kk-KZ"/>
        </w:rPr>
        <w:t xml:space="preserve">деп? </w:t>
      </w:r>
    </w:p>
    <w:p w:rsidR="00A378EC" w:rsidRPr="000C1676" w:rsidRDefault="00A378EC" w:rsidP="000C1676">
      <w:pPr>
        <w:widowControl w:val="0"/>
        <w:autoSpaceDE w:val="0"/>
        <w:autoSpaceDN w:val="0"/>
        <w:adjustRightInd w:val="0"/>
        <w:spacing w:after="0" w:line="240" w:lineRule="auto"/>
        <w:ind w:left="819" w:right="848" w:firstLine="10"/>
        <w:rPr>
          <w:rFonts w:ascii="Times New Roman" w:hAnsi="Times New Roman"/>
          <w:color w:val="444444"/>
          <w:sz w:val="24"/>
          <w:szCs w:val="24"/>
          <w:lang w:val="kk-KZ"/>
        </w:rPr>
      </w:pPr>
      <w:r w:rsidRPr="000C1676">
        <w:rPr>
          <w:rFonts w:ascii="Times New Roman" w:hAnsi="Times New Roman"/>
          <w:color w:val="343434"/>
          <w:sz w:val="24"/>
          <w:szCs w:val="24"/>
          <w:lang w:val="kk-KZ"/>
        </w:rPr>
        <w:t>Тап-таза</w:t>
      </w:r>
      <w:r w:rsidRPr="000C1676">
        <w:rPr>
          <w:rFonts w:ascii="Times New Roman" w:hAnsi="Times New Roman"/>
          <w:color w:val="343434"/>
          <w:spacing w:val="-2"/>
          <w:sz w:val="24"/>
          <w:szCs w:val="24"/>
          <w:lang w:val="kk-KZ"/>
        </w:rPr>
        <w:t xml:space="preserve"> </w:t>
      </w:r>
      <w:r w:rsidRPr="000C1676">
        <w:rPr>
          <w:rFonts w:ascii="Times New Roman" w:hAnsi="Times New Roman"/>
          <w:color w:val="343434"/>
          <w:sz w:val="24"/>
          <w:szCs w:val="24"/>
          <w:lang w:val="kk-KZ"/>
        </w:rPr>
        <w:t>таң</w:t>
      </w:r>
      <w:r w:rsidRPr="000C1676">
        <w:rPr>
          <w:rFonts w:ascii="Times New Roman" w:hAnsi="Times New Roman"/>
          <w:color w:val="343434"/>
          <w:spacing w:val="-18"/>
          <w:sz w:val="24"/>
          <w:szCs w:val="24"/>
          <w:lang w:val="kk-KZ"/>
        </w:rPr>
        <w:t xml:space="preserve"> </w:t>
      </w:r>
      <w:r w:rsidRPr="000C1676">
        <w:rPr>
          <w:rFonts w:ascii="Times New Roman" w:hAnsi="Times New Roman"/>
          <w:color w:val="444444"/>
          <w:sz w:val="24"/>
          <w:szCs w:val="24"/>
          <w:lang w:val="kk-KZ"/>
        </w:rPr>
        <w:t xml:space="preserve">нұрынан </w:t>
      </w:r>
      <w:r w:rsidRPr="000C1676">
        <w:rPr>
          <w:rFonts w:ascii="Times New Roman" w:hAnsi="Times New Roman"/>
          <w:color w:val="444444"/>
          <w:spacing w:val="-24"/>
          <w:sz w:val="24"/>
          <w:szCs w:val="24"/>
          <w:lang w:val="kk-KZ"/>
        </w:rPr>
        <w:t xml:space="preserve"> </w:t>
      </w:r>
      <w:r w:rsidRPr="000C1676">
        <w:rPr>
          <w:rFonts w:ascii="Times New Roman" w:hAnsi="Times New Roman"/>
          <w:color w:val="343434"/>
          <w:sz w:val="24"/>
          <w:szCs w:val="24"/>
          <w:lang w:val="kk-KZ"/>
        </w:rPr>
        <w:t>рең</w:t>
      </w:r>
      <w:r w:rsidRPr="000C1676">
        <w:rPr>
          <w:rFonts w:ascii="Times New Roman" w:hAnsi="Times New Roman"/>
          <w:color w:val="343434"/>
          <w:spacing w:val="-9"/>
          <w:sz w:val="24"/>
          <w:szCs w:val="24"/>
          <w:lang w:val="kk-KZ"/>
        </w:rPr>
        <w:t xml:space="preserve">  </w:t>
      </w:r>
      <w:r w:rsidRPr="000C1676">
        <w:rPr>
          <w:rFonts w:ascii="Times New Roman" w:hAnsi="Times New Roman"/>
          <w:color w:val="444444"/>
          <w:sz w:val="24"/>
          <w:szCs w:val="24"/>
          <w:lang w:val="kk-KZ"/>
        </w:rPr>
        <w:t xml:space="preserve">алған </w:t>
      </w:r>
    </w:p>
    <w:p w:rsidR="00A378EC" w:rsidRPr="000C1676" w:rsidRDefault="00A378EC" w:rsidP="000C1676">
      <w:pPr>
        <w:widowControl w:val="0"/>
        <w:autoSpaceDE w:val="0"/>
        <w:autoSpaceDN w:val="0"/>
        <w:adjustRightInd w:val="0"/>
        <w:spacing w:after="0" w:line="240" w:lineRule="auto"/>
        <w:ind w:left="819" w:right="848" w:firstLine="10"/>
        <w:rPr>
          <w:rFonts w:ascii="Times New Roman" w:hAnsi="Times New Roman"/>
          <w:color w:val="343434"/>
          <w:sz w:val="24"/>
          <w:szCs w:val="24"/>
          <w:lang w:val="kk-KZ"/>
        </w:rPr>
      </w:pPr>
      <w:r w:rsidRPr="000C1676">
        <w:rPr>
          <w:rFonts w:ascii="Times New Roman" w:hAnsi="Times New Roman"/>
          <w:color w:val="343434"/>
          <w:sz w:val="24"/>
          <w:szCs w:val="24"/>
          <w:lang w:val="kk-KZ"/>
        </w:rPr>
        <w:t>Тараздың ақ райхан гүлі емес пе ек!</w:t>
      </w:r>
    </w:p>
    <w:p w:rsidR="00A378EC" w:rsidRPr="000C1676" w:rsidRDefault="00A378EC" w:rsidP="000C1676">
      <w:pPr>
        <w:widowControl w:val="0"/>
        <w:autoSpaceDE w:val="0"/>
        <w:autoSpaceDN w:val="0"/>
        <w:adjustRightInd w:val="0"/>
        <w:spacing w:after="0" w:line="240" w:lineRule="auto"/>
        <w:ind w:left="736" w:right="-20"/>
        <w:rPr>
          <w:rFonts w:ascii="Times New Roman" w:hAnsi="Times New Roman"/>
          <w:color w:val="343434"/>
          <w:sz w:val="24"/>
          <w:szCs w:val="24"/>
          <w:lang w:val="kk-KZ"/>
        </w:rPr>
      </w:pPr>
    </w:p>
    <w:p w:rsidR="00A378EC" w:rsidRPr="000C1676" w:rsidRDefault="00A378EC" w:rsidP="000C1676">
      <w:pPr>
        <w:widowControl w:val="0"/>
        <w:autoSpaceDE w:val="0"/>
        <w:autoSpaceDN w:val="0"/>
        <w:adjustRightInd w:val="0"/>
        <w:spacing w:after="0" w:line="240" w:lineRule="auto"/>
        <w:ind w:left="736" w:right="-20"/>
        <w:rPr>
          <w:rFonts w:ascii="Times New Roman" w:hAnsi="Times New Roman"/>
          <w:color w:val="343434"/>
          <w:sz w:val="24"/>
          <w:szCs w:val="24"/>
          <w:lang w:val="kk-KZ"/>
        </w:rPr>
      </w:pPr>
      <w:r w:rsidRPr="000C1676">
        <w:rPr>
          <w:rFonts w:ascii="Times New Roman" w:hAnsi="Times New Roman"/>
          <w:color w:val="343434"/>
          <w:sz w:val="24"/>
          <w:szCs w:val="24"/>
          <w:lang w:val="kk-KZ"/>
        </w:rPr>
        <w:t>Бiздегi</w:t>
      </w:r>
      <w:r w:rsidRPr="000C1676">
        <w:rPr>
          <w:rFonts w:ascii="Times New Roman" w:hAnsi="Times New Roman"/>
          <w:color w:val="343434"/>
          <w:spacing w:val="-22"/>
          <w:sz w:val="24"/>
          <w:szCs w:val="24"/>
          <w:lang w:val="kk-KZ"/>
        </w:rPr>
        <w:t xml:space="preserve"> </w:t>
      </w:r>
      <w:r w:rsidRPr="000C1676">
        <w:rPr>
          <w:rFonts w:ascii="Times New Roman" w:hAnsi="Times New Roman"/>
          <w:color w:val="343434"/>
          <w:w w:val="95"/>
          <w:sz w:val="24"/>
          <w:szCs w:val="24"/>
          <w:lang w:val="kk-KZ"/>
        </w:rPr>
        <w:t>елден</w:t>
      </w:r>
      <w:r w:rsidRPr="000C1676">
        <w:rPr>
          <w:rFonts w:ascii="Times New Roman" w:hAnsi="Times New Roman"/>
          <w:color w:val="343434"/>
          <w:spacing w:val="3"/>
          <w:w w:val="95"/>
          <w:sz w:val="24"/>
          <w:szCs w:val="24"/>
          <w:lang w:val="kk-KZ"/>
        </w:rPr>
        <w:t xml:space="preserve"> </w:t>
      </w:r>
      <w:r w:rsidRPr="000C1676">
        <w:rPr>
          <w:rFonts w:ascii="Times New Roman" w:hAnsi="Times New Roman"/>
          <w:color w:val="343434"/>
          <w:w w:val="95"/>
          <w:sz w:val="24"/>
          <w:szCs w:val="24"/>
          <w:lang w:val="kk-KZ"/>
        </w:rPr>
        <w:t>алған</w:t>
      </w:r>
      <w:r w:rsidRPr="000C1676">
        <w:rPr>
          <w:rFonts w:ascii="Times New Roman" w:hAnsi="Times New Roman"/>
          <w:color w:val="343434"/>
          <w:spacing w:val="-20"/>
          <w:w w:val="95"/>
          <w:sz w:val="24"/>
          <w:szCs w:val="24"/>
          <w:lang w:val="kk-KZ"/>
        </w:rPr>
        <w:t xml:space="preserve"> үлгі мықты</w:t>
      </w:r>
      <w:r w:rsidRPr="000C1676">
        <w:rPr>
          <w:rFonts w:ascii="Times New Roman" w:hAnsi="Times New Roman"/>
          <w:color w:val="343434"/>
          <w:sz w:val="24"/>
          <w:szCs w:val="24"/>
          <w:lang w:val="kk-KZ"/>
        </w:rPr>
        <w:t>,</w:t>
      </w:r>
    </w:p>
    <w:p w:rsidR="00A378EC" w:rsidRPr="000C1676" w:rsidRDefault="00A378EC" w:rsidP="000C1676">
      <w:pPr>
        <w:widowControl w:val="0"/>
        <w:autoSpaceDE w:val="0"/>
        <w:autoSpaceDN w:val="0"/>
        <w:adjustRightInd w:val="0"/>
        <w:spacing w:after="0" w:line="240" w:lineRule="auto"/>
        <w:ind w:left="736" w:right="-20"/>
        <w:rPr>
          <w:rFonts w:ascii="Times New Roman" w:hAnsi="Times New Roman"/>
          <w:color w:val="343434"/>
          <w:sz w:val="24"/>
          <w:szCs w:val="24"/>
          <w:lang w:val="kk-KZ"/>
        </w:rPr>
      </w:pPr>
      <w:r w:rsidRPr="000C1676">
        <w:rPr>
          <w:rFonts w:ascii="Times New Roman" w:hAnsi="Times New Roman"/>
          <w:color w:val="343434"/>
          <w:sz w:val="24"/>
          <w:szCs w:val="24"/>
          <w:lang w:val="kk-KZ"/>
        </w:rPr>
        <w:t xml:space="preserve">Қуып ек білім жолын тыңғылықты. </w:t>
      </w:r>
    </w:p>
    <w:p w:rsidR="00A378EC" w:rsidRPr="000C1676" w:rsidRDefault="00A378EC" w:rsidP="000C1676">
      <w:pPr>
        <w:widowControl w:val="0"/>
        <w:autoSpaceDE w:val="0"/>
        <w:autoSpaceDN w:val="0"/>
        <w:adjustRightInd w:val="0"/>
        <w:spacing w:after="0" w:line="240" w:lineRule="auto"/>
        <w:ind w:left="736" w:right="-20"/>
        <w:rPr>
          <w:rFonts w:ascii="Times New Roman" w:hAnsi="Times New Roman"/>
          <w:color w:val="343434"/>
          <w:sz w:val="24"/>
          <w:szCs w:val="24"/>
          <w:lang w:val="kk-KZ"/>
        </w:rPr>
      </w:pPr>
      <w:r w:rsidRPr="000C1676">
        <w:rPr>
          <w:rFonts w:ascii="Times New Roman" w:hAnsi="Times New Roman"/>
          <w:color w:val="343434"/>
          <w:sz w:val="24"/>
          <w:szCs w:val="24"/>
          <w:lang w:val="kk-KZ"/>
        </w:rPr>
        <w:t>Құлпырып тұрған гүлдің</w:t>
      </w:r>
    </w:p>
    <w:p w:rsidR="00A378EC" w:rsidRPr="000C1676" w:rsidRDefault="00A378EC" w:rsidP="000C1676">
      <w:pPr>
        <w:widowControl w:val="0"/>
        <w:autoSpaceDE w:val="0"/>
        <w:autoSpaceDN w:val="0"/>
        <w:adjustRightInd w:val="0"/>
        <w:spacing w:after="0" w:line="240" w:lineRule="auto"/>
        <w:ind w:left="741" w:right="-20"/>
        <w:rPr>
          <w:rFonts w:ascii="Times New Roman" w:hAnsi="Times New Roman"/>
          <w:color w:val="000000"/>
          <w:sz w:val="24"/>
          <w:szCs w:val="24"/>
          <w:lang w:val="kk-KZ"/>
        </w:rPr>
      </w:pPr>
      <w:r w:rsidRPr="000C1676">
        <w:rPr>
          <w:rFonts w:ascii="Times New Roman" w:hAnsi="Times New Roman"/>
          <w:color w:val="343434"/>
          <w:w w:val="104"/>
          <w:sz w:val="24"/>
          <w:szCs w:val="24"/>
          <w:lang w:val="kk-KZ"/>
        </w:rPr>
        <w:t>Бiр кездерi</w:t>
      </w:r>
    </w:p>
    <w:p w:rsidR="00A378EC" w:rsidRPr="000C1676" w:rsidRDefault="00A378EC" w:rsidP="000C1676">
      <w:pPr>
        <w:widowControl w:val="0"/>
        <w:autoSpaceDE w:val="0"/>
        <w:autoSpaceDN w:val="0"/>
        <w:adjustRightInd w:val="0"/>
        <w:spacing w:after="0" w:line="240" w:lineRule="auto"/>
        <w:ind w:left="745" w:right="-20"/>
        <w:rPr>
          <w:rFonts w:ascii="Times New Roman" w:hAnsi="Times New Roman"/>
          <w:color w:val="000000"/>
          <w:sz w:val="24"/>
          <w:szCs w:val="24"/>
          <w:lang w:val="kk-KZ"/>
        </w:rPr>
      </w:pPr>
      <w:r w:rsidRPr="000C1676">
        <w:rPr>
          <w:rFonts w:ascii="Times New Roman" w:hAnsi="Times New Roman"/>
          <w:color w:val="343434"/>
          <w:sz w:val="24"/>
          <w:szCs w:val="24"/>
          <w:lang w:val="kk-KZ"/>
        </w:rPr>
        <w:t>Қурай</w:t>
      </w:r>
      <w:r w:rsidRPr="000C1676">
        <w:rPr>
          <w:rFonts w:ascii="Times New Roman" w:hAnsi="Times New Roman"/>
          <w:color w:val="343434"/>
          <w:spacing w:val="-4"/>
          <w:sz w:val="24"/>
          <w:szCs w:val="24"/>
          <w:lang w:val="kk-KZ"/>
        </w:rPr>
        <w:t xml:space="preserve"> </w:t>
      </w:r>
      <w:r w:rsidRPr="000C1676">
        <w:rPr>
          <w:rFonts w:ascii="Times New Roman" w:hAnsi="Times New Roman"/>
          <w:color w:val="343434"/>
          <w:sz w:val="24"/>
          <w:szCs w:val="24"/>
          <w:lang w:val="kk-KZ"/>
        </w:rPr>
        <w:t>боп сыңситы</w:t>
      </w:r>
      <w:r w:rsidR="00752595" w:rsidRPr="000C1676">
        <w:rPr>
          <w:rFonts w:ascii="Times New Roman" w:hAnsi="Times New Roman"/>
          <w:color w:val="343434"/>
          <w:sz w:val="24"/>
          <w:szCs w:val="24"/>
          <w:lang w:val="kk-KZ"/>
        </w:rPr>
        <w:t>ның</w:t>
      </w:r>
      <w:r w:rsidRPr="000C1676">
        <w:rPr>
          <w:rFonts w:ascii="Times New Roman" w:hAnsi="Times New Roman"/>
          <w:color w:val="343434"/>
          <w:sz w:val="24"/>
          <w:szCs w:val="24"/>
          <w:lang w:val="kk-KZ"/>
        </w:rPr>
        <w:t xml:space="preserve"> кім біліпті?</w:t>
      </w:r>
    </w:p>
    <w:p w:rsidR="00A378EC" w:rsidRPr="000C1676" w:rsidRDefault="00A378EC" w:rsidP="000C1676">
      <w:pPr>
        <w:widowControl w:val="0"/>
        <w:autoSpaceDE w:val="0"/>
        <w:autoSpaceDN w:val="0"/>
        <w:adjustRightInd w:val="0"/>
        <w:spacing w:after="0" w:line="240" w:lineRule="auto"/>
        <w:rPr>
          <w:rFonts w:ascii="Times New Roman" w:hAnsi="Times New Roman"/>
          <w:color w:val="000000"/>
          <w:sz w:val="24"/>
          <w:szCs w:val="24"/>
          <w:lang w:val="kk-KZ"/>
        </w:rPr>
      </w:pPr>
    </w:p>
    <w:p w:rsidR="00A378EC" w:rsidRPr="000C1676" w:rsidRDefault="00A378EC" w:rsidP="000C1676">
      <w:pPr>
        <w:widowControl w:val="0"/>
        <w:autoSpaceDE w:val="0"/>
        <w:autoSpaceDN w:val="0"/>
        <w:adjustRightInd w:val="0"/>
        <w:spacing w:after="0" w:line="240" w:lineRule="auto"/>
        <w:rPr>
          <w:rFonts w:ascii="Times New Roman" w:hAnsi="Times New Roman"/>
          <w:color w:val="000000"/>
          <w:sz w:val="24"/>
          <w:szCs w:val="24"/>
          <w:lang w:val="kk-KZ"/>
        </w:rPr>
      </w:pPr>
    </w:p>
    <w:p w:rsidR="00A378EC" w:rsidRPr="000C1676" w:rsidRDefault="00A378EC" w:rsidP="000C1676">
      <w:pPr>
        <w:widowControl w:val="0"/>
        <w:autoSpaceDE w:val="0"/>
        <w:autoSpaceDN w:val="0"/>
        <w:adjustRightInd w:val="0"/>
        <w:spacing w:after="0" w:line="240" w:lineRule="auto"/>
        <w:ind w:left="750" w:right="1405"/>
        <w:rPr>
          <w:rFonts w:ascii="Times New Roman" w:hAnsi="Times New Roman"/>
          <w:color w:val="343434"/>
          <w:sz w:val="24"/>
          <w:szCs w:val="24"/>
          <w:lang w:val="kk-KZ"/>
        </w:rPr>
      </w:pPr>
      <w:r w:rsidRPr="000C1676">
        <w:rPr>
          <w:rFonts w:ascii="Times New Roman" w:hAnsi="Times New Roman"/>
          <w:color w:val="343434"/>
          <w:sz w:val="24"/>
          <w:szCs w:val="24"/>
          <w:lang w:val="kk-KZ"/>
        </w:rPr>
        <w:t>Жетедi</w:t>
      </w:r>
      <w:r w:rsidRPr="000C1676">
        <w:rPr>
          <w:rFonts w:ascii="Times New Roman" w:hAnsi="Times New Roman"/>
          <w:color w:val="343434"/>
          <w:spacing w:val="-19"/>
          <w:sz w:val="24"/>
          <w:szCs w:val="24"/>
          <w:lang w:val="kk-KZ"/>
        </w:rPr>
        <w:t xml:space="preserve"> </w:t>
      </w:r>
      <w:r w:rsidRPr="000C1676">
        <w:rPr>
          <w:rFonts w:ascii="Times New Roman" w:hAnsi="Times New Roman"/>
          <w:color w:val="343434"/>
          <w:sz w:val="24"/>
          <w:szCs w:val="24"/>
          <w:lang w:val="kk-KZ"/>
        </w:rPr>
        <w:t>жырларыңнан</w:t>
      </w:r>
      <w:r w:rsidRPr="000C1676">
        <w:rPr>
          <w:rFonts w:ascii="Times New Roman" w:hAnsi="Times New Roman"/>
          <w:color w:val="343434"/>
          <w:spacing w:val="-17"/>
          <w:sz w:val="24"/>
          <w:szCs w:val="24"/>
          <w:lang w:val="kk-KZ"/>
        </w:rPr>
        <w:t xml:space="preserve"> </w:t>
      </w:r>
      <w:r w:rsidRPr="000C1676">
        <w:rPr>
          <w:rFonts w:ascii="Times New Roman" w:hAnsi="Times New Roman"/>
          <w:color w:val="343434"/>
          <w:sz w:val="24"/>
          <w:szCs w:val="24"/>
          <w:lang w:val="kk-KZ"/>
        </w:rPr>
        <w:t>шын</w:t>
      </w:r>
      <w:r w:rsidRPr="000C1676">
        <w:rPr>
          <w:rFonts w:ascii="Times New Roman" w:hAnsi="Times New Roman"/>
          <w:color w:val="343434"/>
          <w:spacing w:val="-13"/>
          <w:sz w:val="24"/>
          <w:szCs w:val="24"/>
          <w:lang w:val="kk-KZ"/>
        </w:rPr>
        <w:t xml:space="preserve"> </w:t>
      </w:r>
      <w:r w:rsidRPr="000C1676">
        <w:rPr>
          <w:rFonts w:ascii="Times New Roman" w:hAnsi="Times New Roman"/>
          <w:color w:val="343434"/>
          <w:sz w:val="24"/>
          <w:szCs w:val="24"/>
          <w:lang w:val="kk-KZ"/>
        </w:rPr>
        <w:t>iзгi</w:t>
      </w:r>
      <w:r w:rsidRPr="000C1676">
        <w:rPr>
          <w:rFonts w:ascii="Times New Roman" w:hAnsi="Times New Roman"/>
          <w:color w:val="343434"/>
          <w:spacing w:val="24"/>
          <w:sz w:val="24"/>
          <w:szCs w:val="24"/>
          <w:lang w:val="kk-KZ"/>
        </w:rPr>
        <w:t xml:space="preserve"> </w:t>
      </w:r>
      <w:r w:rsidRPr="000C1676">
        <w:rPr>
          <w:rFonts w:ascii="Times New Roman" w:hAnsi="Times New Roman"/>
          <w:color w:val="343434"/>
          <w:sz w:val="24"/>
          <w:szCs w:val="24"/>
          <w:lang w:val="kk-KZ"/>
        </w:rPr>
        <w:t xml:space="preserve">үнiң, </w:t>
      </w:r>
    </w:p>
    <w:p w:rsidR="00A378EC" w:rsidRPr="000C1676" w:rsidRDefault="00A378EC" w:rsidP="000C1676">
      <w:pPr>
        <w:widowControl w:val="0"/>
        <w:autoSpaceDE w:val="0"/>
        <w:autoSpaceDN w:val="0"/>
        <w:adjustRightInd w:val="0"/>
        <w:spacing w:after="0" w:line="240" w:lineRule="auto"/>
        <w:ind w:left="750" w:right="1405"/>
        <w:rPr>
          <w:rFonts w:ascii="Times New Roman" w:hAnsi="Times New Roman"/>
          <w:color w:val="343434"/>
          <w:w w:val="105"/>
          <w:sz w:val="24"/>
          <w:szCs w:val="24"/>
          <w:lang w:val="kk-KZ"/>
        </w:rPr>
      </w:pPr>
      <w:r w:rsidRPr="000C1676">
        <w:rPr>
          <w:rFonts w:ascii="Times New Roman" w:hAnsi="Times New Roman"/>
          <w:color w:val="343434"/>
          <w:sz w:val="24"/>
          <w:szCs w:val="24"/>
          <w:lang w:val="kk-KZ"/>
        </w:rPr>
        <w:t>Бал</w:t>
      </w:r>
      <w:r w:rsidRPr="000C1676">
        <w:rPr>
          <w:rFonts w:ascii="Times New Roman" w:hAnsi="Times New Roman"/>
          <w:color w:val="343434"/>
          <w:spacing w:val="-2"/>
          <w:sz w:val="24"/>
          <w:szCs w:val="24"/>
          <w:lang w:val="kk-KZ"/>
        </w:rPr>
        <w:t xml:space="preserve"> </w:t>
      </w:r>
      <w:r w:rsidRPr="000C1676">
        <w:rPr>
          <w:rFonts w:ascii="Times New Roman" w:hAnsi="Times New Roman"/>
          <w:color w:val="343434"/>
          <w:sz w:val="24"/>
          <w:szCs w:val="24"/>
          <w:lang w:val="kk-KZ"/>
        </w:rPr>
        <w:t>дәурен</w:t>
      </w:r>
      <w:r w:rsidRPr="000C1676">
        <w:rPr>
          <w:rFonts w:ascii="Times New Roman" w:hAnsi="Times New Roman"/>
          <w:color w:val="343434"/>
          <w:spacing w:val="9"/>
          <w:sz w:val="24"/>
          <w:szCs w:val="24"/>
          <w:lang w:val="kk-KZ"/>
        </w:rPr>
        <w:t xml:space="preserve"> </w:t>
      </w:r>
      <w:r w:rsidRPr="000C1676">
        <w:rPr>
          <w:rFonts w:ascii="Times New Roman" w:hAnsi="Times New Roman"/>
          <w:color w:val="343434"/>
          <w:w w:val="87"/>
          <w:sz w:val="24"/>
          <w:szCs w:val="24"/>
          <w:lang w:val="kk-KZ"/>
        </w:rPr>
        <w:t xml:space="preserve">балалығың - </w:t>
      </w:r>
      <w:r w:rsidRPr="000C1676">
        <w:rPr>
          <w:rFonts w:ascii="Times New Roman" w:hAnsi="Times New Roman"/>
          <w:color w:val="232323"/>
          <w:spacing w:val="-38"/>
          <w:sz w:val="24"/>
          <w:szCs w:val="24"/>
          <w:lang w:val="kk-KZ"/>
        </w:rPr>
        <w:t xml:space="preserve"> </w:t>
      </w:r>
      <w:r w:rsidRPr="000C1676">
        <w:rPr>
          <w:rFonts w:ascii="Times New Roman" w:hAnsi="Times New Roman"/>
          <w:color w:val="343434"/>
          <w:sz w:val="24"/>
          <w:szCs w:val="24"/>
          <w:lang w:val="kk-KZ"/>
        </w:rPr>
        <w:t>уыз</w:t>
      </w:r>
      <w:r w:rsidRPr="000C1676">
        <w:rPr>
          <w:rFonts w:ascii="Times New Roman" w:hAnsi="Times New Roman"/>
          <w:color w:val="343434"/>
          <w:spacing w:val="-2"/>
          <w:sz w:val="24"/>
          <w:szCs w:val="24"/>
          <w:lang w:val="kk-KZ"/>
        </w:rPr>
        <w:t xml:space="preserve"> </w:t>
      </w:r>
      <w:r w:rsidRPr="000C1676">
        <w:rPr>
          <w:rFonts w:ascii="Times New Roman" w:hAnsi="Times New Roman"/>
          <w:color w:val="343434"/>
          <w:w w:val="103"/>
          <w:sz w:val="24"/>
          <w:szCs w:val="24"/>
          <w:lang w:val="kk-KZ"/>
        </w:rPr>
        <w:t>күнi</w:t>
      </w:r>
      <w:r w:rsidRPr="000C1676">
        <w:rPr>
          <w:rFonts w:ascii="Times New Roman" w:hAnsi="Times New Roman"/>
          <w:color w:val="343434"/>
          <w:spacing w:val="-17"/>
          <w:w w:val="104"/>
          <w:sz w:val="24"/>
          <w:szCs w:val="24"/>
          <w:lang w:val="kk-KZ"/>
        </w:rPr>
        <w:t>ң</w:t>
      </w:r>
      <w:r w:rsidRPr="000C1676">
        <w:rPr>
          <w:rFonts w:ascii="Times New Roman" w:hAnsi="Times New Roman"/>
          <w:color w:val="343434"/>
          <w:w w:val="105"/>
          <w:sz w:val="24"/>
          <w:szCs w:val="24"/>
          <w:lang w:val="kk-KZ"/>
        </w:rPr>
        <w:t xml:space="preserve">... </w:t>
      </w:r>
    </w:p>
    <w:p w:rsidR="00A378EC" w:rsidRPr="000C1676" w:rsidRDefault="00A378EC" w:rsidP="000C1676">
      <w:pPr>
        <w:widowControl w:val="0"/>
        <w:autoSpaceDE w:val="0"/>
        <w:autoSpaceDN w:val="0"/>
        <w:adjustRightInd w:val="0"/>
        <w:spacing w:after="0" w:line="240" w:lineRule="auto"/>
        <w:ind w:left="750" w:right="1405"/>
        <w:rPr>
          <w:rFonts w:ascii="Times New Roman" w:hAnsi="Times New Roman"/>
          <w:color w:val="343434"/>
          <w:w w:val="105"/>
          <w:sz w:val="24"/>
          <w:szCs w:val="24"/>
          <w:lang w:val="kk-KZ"/>
        </w:rPr>
      </w:pPr>
      <w:r w:rsidRPr="000C1676">
        <w:rPr>
          <w:rFonts w:ascii="Times New Roman" w:hAnsi="Times New Roman"/>
          <w:color w:val="343434"/>
          <w:w w:val="105"/>
          <w:sz w:val="24"/>
          <w:szCs w:val="24"/>
          <w:lang w:val="kk-KZ"/>
        </w:rPr>
        <w:t>Уылжып тұрған жастық қайда кетті?</w:t>
      </w:r>
    </w:p>
    <w:p w:rsidR="00A378EC" w:rsidRPr="000C1676" w:rsidRDefault="00A378EC" w:rsidP="000C1676">
      <w:pPr>
        <w:widowControl w:val="0"/>
        <w:autoSpaceDE w:val="0"/>
        <w:autoSpaceDN w:val="0"/>
        <w:adjustRightInd w:val="0"/>
        <w:spacing w:after="0" w:line="240" w:lineRule="auto"/>
        <w:ind w:left="750" w:right="1405"/>
        <w:rPr>
          <w:rFonts w:ascii="Times New Roman" w:hAnsi="Times New Roman"/>
          <w:color w:val="444444"/>
          <w:w w:val="105"/>
          <w:sz w:val="24"/>
          <w:szCs w:val="24"/>
          <w:lang w:val="kk-KZ"/>
        </w:rPr>
      </w:pPr>
      <w:r w:rsidRPr="000C1676">
        <w:rPr>
          <w:rFonts w:ascii="Times New Roman" w:hAnsi="Times New Roman"/>
          <w:color w:val="343434"/>
          <w:w w:val="105"/>
          <w:sz w:val="24"/>
          <w:szCs w:val="24"/>
          <w:lang w:val="kk-KZ"/>
        </w:rPr>
        <w:t>Күз келіп уілдейді сыбызғы мұң</w:t>
      </w:r>
      <w:r w:rsidRPr="000C1676">
        <w:rPr>
          <w:rFonts w:ascii="Times New Roman" w:hAnsi="Times New Roman"/>
          <w:color w:val="444444"/>
          <w:w w:val="105"/>
          <w:sz w:val="24"/>
          <w:szCs w:val="24"/>
          <w:lang w:val="kk-KZ"/>
        </w:rPr>
        <w:t>...</w:t>
      </w:r>
    </w:p>
    <w:p w:rsidR="00A378EC" w:rsidRPr="000C1676" w:rsidRDefault="00A378EC" w:rsidP="000C1676">
      <w:pPr>
        <w:widowControl w:val="0"/>
        <w:autoSpaceDE w:val="0"/>
        <w:autoSpaceDN w:val="0"/>
        <w:adjustRightInd w:val="0"/>
        <w:spacing w:after="0" w:line="240" w:lineRule="auto"/>
        <w:ind w:left="750" w:right="1405"/>
        <w:rPr>
          <w:rFonts w:ascii="Times New Roman" w:hAnsi="Times New Roman"/>
          <w:color w:val="444444"/>
          <w:w w:val="105"/>
          <w:sz w:val="24"/>
          <w:szCs w:val="24"/>
          <w:lang w:val="kk-KZ"/>
        </w:rPr>
      </w:pPr>
    </w:p>
    <w:p w:rsidR="00A378EC" w:rsidRPr="000C1676" w:rsidRDefault="00A378EC" w:rsidP="000C1676">
      <w:pPr>
        <w:widowControl w:val="0"/>
        <w:autoSpaceDE w:val="0"/>
        <w:autoSpaceDN w:val="0"/>
        <w:adjustRightInd w:val="0"/>
        <w:spacing w:after="0" w:line="240" w:lineRule="auto"/>
        <w:ind w:left="750" w:right="1405"/>
        <w:rPr>
          <w:rFonts w:ascii="Times New Roman" w:hAnsi="Times New Roman"/>
          <w:color w:val="444444"/>
          <w:w w:val="105"/>
          <w:sz w:val="24"/>
          <w:szCs w:val="24"/>
          <w:lang w:val="kk-KZ"/>
        </w:rPr>
      </w:pPr>
      <w:r w:rsidRPr="000C1676">
        <w:rPr>
          <w:rFonts w:ascii="Times New Roman" w:hAnsi="Times New Roman"/>
          <w:color w:val="444444"/>
          <w:w w:val="105"/>
          <w:sz w:val="24"/>
          <w:szCs w:val="24"/>
          <w:lang w:val="kk-KZ"/>
        </w:rPr>
        <w:t>Күлдік те, жыладық та, жұбандық та,</w:t>
      </w:r>
    </w:p>
    <w:p w:rsidR="00A378EC" w:rsidRPr="000C1676" w:rsidRDefault="00A378EC" w:rsidP="000C1676">
      <w:pPr>
        <w:widowControl w:val="0"/>
        <w:autoSpaceDE w:val="0"/>
        <w:autoSpaceDN w:val="0"/>
        <w:adjustRightInd w:val="0"/>
        <w:spacing w:after="0" w:line="240" w:lineRule="auto"/>
        <w:ind w:left="750" w:right="1405"/>
        <w:rPr>
          <w:rFonts w:ascii="Times New Roman" w:hAnsi="Times New Roman"/>
          <w:color w:val="444444"/>
          <w:w w:val="105"/>
          <w:sz w:val="24"/>
          <w:szCs w:val="24"/>
          <w:lang w:val="kk-KZ"/>
        </w:rPr>
      </w:pPr>
      <w:r w:rsidRPr="000C1676">
        <w:rPr>
          <w:rFonts w:ascii="Times New Roman" w:hAnsi="Times New Roman"/>
          <w:color w:val="444444"/>
          <w:w w:val="105"/>
          <w:sz w:val="24"/>
          <w:szCs w:val="24"/>
          <w:lang w:val="kk-KZ"/>
        </w:rPr>
        <w:t>Себеп көп ойлануға тұрарлық та.</w:t>
      </w:r>
    </w:p>
    <w:p w:rsidR="00A378EC" w:rsidRPr="000C1676" w:rsidRDefault="00A378EC" w:rsidP="000C1676">
      <w:pPr>
        <w:widowControl w:val="0"/>
        <w:autoSpaceDE w:val="0"/>
        <w:autoSpaceDN w:val="0"/>
        <w:adjustRightInd w:val="0"/>
        <w:spacing w:after="0" w:line="240" w:lineRule="auto"/>
        <w:ind w:left="750" w:right="1405"/>
        <w:rPr>
          <w:rFonts w:ascii="Times New Roman" w:hAnsi="Times New Roman"/>
          <w:color w:val="444444"/>
          <w:w w:val="105"/>
          <w:sz w:val="24"/>
          <w:szCs w:val="24"/>
          <w:lang w:val="kk-KZ"/>
        </w:rPr>
      </w:pPr>
      <w:r w:rsidRPr="000C1676">
        <w:rPr>
          <w:rFonts w:ascii="Times New Roman" w:hAnsi="Times New Roman"/>
          <w:color w:val="444444"/>
          <w:w w:val="105"/>
          <w:sz w:val="24"/>
          <w:szCs w:val="24"/>
          <w:lang w:val="kk-KZ"/>
        </w:rPr>
        <w:t>Сауабы болатын бұл сөз – киенің,</w:t>
      </w:r>
    </w:p>
    <w:p w:rsidR="00A378EC" w:rsidRPr="000C1676" w:rsidRDefault="00A378EC" w:rsidP="000C1676">
      <w:pPr>
        <w:widowControl w:val="0"/>
        <w:autoSpaceDE w:val="0"/>
        <w:autoSpaceDN w:val="0"/>
        <w:adjustRightInd w:val="0"/>
        <w:spacing w:after="0" w:line="240" w:lineRule="auto"/>
        <w:ind w:left="750" w:right="1405"/>
        <w:rPr>
          <w:rFonts w:ascii="Times New Roman" w:hAnsi="Times New Roman"/>
          <w:color w:val="444444"/>
          <w:w w:val="105"/>
          <w:sz w:val="24"/>
          <w:szCs w:val="24"/>
          <w:lang w:val="kk-KZ"/>
        </w:rPr>
      </w:pPr>
      <w:r w:rsidRPr="000C1676">
        <w:rPr>
          <w:rFonts w:ascii="Times New Roman" w:hAnsi="Times New Roman"/>
          <w:color w:val="444444"/>
          <w:w w:val="105"/>
          <w:sz w:val="24"/>
          <w:szCs w:val="24"/>
          <w:lang w:val="kk-KZ"/>
        </w:rPr>
        <w:t>Жауабы</w:t>
      </w:r>
      <w:r w:rsidR="006709F6">
        <w:rPr>
          <w:rFonts w:ascii="Times New Roman" w:hAnsi="Times New Roman"/>
          <w:color w:val="444444"/>
          <w:w w:val="105"/>
          <w:sz w:val="24"/>
          <w:szCs w:val="24"/>
          <w:lang w:val="kk-KZ"/>
        </w:rPr>
        <w:t xml:space="preserve"> </w:t>
      </w:r>
      <w:r w:rsidRPr="000C1676">
        <w:rPr>
          <w:rFonts w:ascii="Times New Roman" w:hAnsi="Times New Roman"/>
          <w:color w:val="444444"/>
          <w:w w:val="105"/>
          <w:sz w:val="24"/>
          <w:szCs w:val="24"/>
          <w:lang w:val="kk-KZ"/>
        </w:rPr>
        <w:t>болаты</w:t>
      </w:r>
      <w:r w:rsidR="00752595" w:rsidRPr="000C1676">
        <w:rPr>
          <w:rFonts w:ascii="Times New Roman" w:hAnsi="Times New Roman"/>
          <w:color w:val="444444"/>
          <w:w w:val="105"/>
          <w:sz w:val="24"/>
          <w:szCs w:val="24"/>
          <w:lang w:val="kk-KZ"/>
        </w:rPr>
        <w:t>ның</w:t>
      </w:r>
      <w:r w:rsidRPr="000C1676">
        <w:rPr>
          <w:rFonts w:ascii="Times New Roman" w:hAnsi="Times New Roman"/>
          <w:color w:val="444444"/>
          <w:w w:val="105"/>
          <w:sz w:val="24"/>
          <w:szCs w:val="24"/>
          <w:lang w:val="kk-KZ"/>
        </w:rPr>
        <w:t xml:space="preserve"> ұға алдық па?</w:t>
      </w:r>
    </w:p>
    <w:p w:rsidR="00A378EC" w:rsidRPr="000C1676" w:rsidRDefault="00A378EC" w:rsidP="000C1676">
      <w:pPr>
        <w:widowControl w:val="0"/>
        <w:autoSpaceDE w:val="0"/>
        <w:autoSpaceDN w:val="0"/>
        <w:adjustRightInd w:val="0"/>
        <w:spacing w:after="0" w:line="240" w:lineRule="auto"/>
        <w:ind w:left="750" w:right="1405"/>
        <w:rPr>
          <w:rFonts w:ascii="Times New Roman" w:hAnsi="Times New Roman"/>
          <w:color w:val="444444"/>
          <w:w w:val="105"/>
          <w:sz w:val="24"/>
          <w:szCs w:val="24"/>
          <w:lang w:val="kk-KZ"/>
        </w:rPr>
      </w:pPr>
    </w:p>
    <w:p w:rsidR="00A378EC" w:rsidRPr="000C1676" w:rsidRDefault="00A378EC" w:rsidP="000C1676">
      <w:pPr>
        <w:widowControl w:val="0"/>
        <w:autoSpaceDE w:val="0"/>
        <w:autoSpaceDN w:val="0"/>
        <w:adjustRightInd w:val="0"/>
        <w:spacing w:after="0" w:line="240" w:lineRule="auto"/>
        <w:ind w:left="750" w:right="1405"/>
        <w:rPr>
          <w:rFonts w:ascii="Times New Roman" w:hAnsi="Times New Roman"/>
          <w:color w:val="444444"/>
          <w:w w:val="105"/>
          <w:sz w:val="24"/>
          <w:szCs w:val="24"/>
          <w:lang w:val="kk-KZ"/>
        </w:rPr>
      </w:pPr>
      <w:r w:rsidRPr="000C1676">
        <w:rPr>
          <w:rFonts w:ascii="Times New Roman" w:hAnsi="Times New Roman"/>
          <w:color w:val="444444"/>
          <w:w w:val="105"/>
          <w:sz w:val="24"/>
          <w:szCs w:val="24"/>
          <w:lang w:val="kk-KZ"/>
        </w:rPr>
        <w:t xml:space="preserve">Іздеумен сұлу ұйқас тез қажет қып, </w:t>
      </w:r>
    </w:p>
    <w:p w:rsidR="00A378EC" w:rsidRPr="000C1676" w:rsidRDefault="00A378EC" w:rsidP="000C1676">
      <w:pPr>
        <w:widowControl w:val="0"/>
        <w:autoSpaceDE w:val="0"/>
        <w:autoSpaceDN w:val="0"/>
        <w:adjustRightInd w:val="0"/>
        <w:spacing w:after="0" w:line="240" w:lineRule="auto"/>
        <w:ind w:left="750" w:right="1405"/>
        <w:rPr>
          <w:rFonts w:ascii="Times New Roman" w:hAnsi="Times New Roman"/>
          <w:color w:val="444444"/>
          <w:w w:val="105"/>
          <w:sz w:val="24"/>
          <w:szCs w:val="24"/>
          <w:lang w:val="kk-KZ"/>
        </w:rPr>
      </w:pPr>
      <w:r w:rsidRPr="000C1676">
        <w:rPr>
          <w:rFonts w:ascii="Times New Roman" w:hAnsi="Times New Roman"/>
          <w:color w:val="444444"/>
          <w:w w:val="105"/>
          <w:sz w:val="24"/>
          <w:szCs w:val="24"/>
          <w:lang w:val="kk-KZ"/>
        </w:rPr>
        <w:t>Сабылып..</w:t>
      </w:r>
    </w:p>
    <w:p w:rsidR="00A378EC" w:rsidRPr="000C1676" w:rsidRDefault="00A378EC" w:rsidP="000C1676">
      <w:pPr>
        <w:widowControl w:val="0"/>
        <w:autoSpaceDE w:val="0"/>
        <w:autoSpaceDN w:val="0"/>
        <w:adjustRightInd w:val="0"/>
        <w:spacing w:after="0" w:line="240" w:lineRule="auto"/>
        <w:ind w:left="750" w:right="1405"/>
        <w:rPr>
          <w:rFonts w:ascii="Times New Roman" w:hAnsi="Times New Roman"/>
          <w:color w:val="444444"/>
          <w:w w:val="105"/>
          <w:sz w:val="24"/>
          <w:szCs w:val="24"/>
          <w:lang w:val="kk-KZ"/>
        </w:rPr>
      </w:pPr>
      <w:r w:rsidRPr="000C1676">
        <w:rPr>
          <w:rFonts w:ascii="Times New Roman" w:hAnsi="Times New Roman"/>
          <w:color w:val="444444"/>
          <w:w w:val="105"/>
          <w:sz w:val="24"/>
          <w:szCs w:val="24"/>
          <w:lang w:val="kk-KZ"/>
        </w:rPr>
        <w:t>Сабыр етер кезге жеттік.</w:t>
      </w:r>
    </w:p>
    <w:p w:rsidR="00A378EC" w:rsidRPr="000C1676" w:rsidRDefault="00A378EC" w:rsidP="000C1676">
      <w:pPr>
        <w:widowControl w:val="0"/>
        <w:autoSpaceDE w:val="0"/>
        <w:autoSpaceDN w:val="0"/>
        <w:adjustRightInd w:val="0"/>
        <w:spacing w:after="0" w:line="240" w:lineRule="auto"/>
        <w:ind w:left="750" w:right="1405"/>
        <w:rPr>
          <w:rFonts w:ascii="Times New Roman" w:hAnsi="Times New Roman"/>
          <w:color w:val="444444"/>
          <w:w w:val="105"/>
          <w:sz w:val="24"/>
          <w:szCs w:val="24"/>
          <w:lang w:val="kk-KZ"/>
        </w:rPr>
      </w:pPr>
      <w:r w:rsidRPr="000C1676">
        <w:rPr>
          <w:rFonts w:ascii="Times New Roman" w:hAnsi="Times New Roman"/>
          <w:color w:val="444444"/>
          <w:w w:val="105"/>
          <w:sz w:val="24"/>
          <w:szCs w:val="24"/>
          <w:lang w:val="kk-KZ"/>
        </w:rPr>
        <w:t>Алдаспан жүзі қайтса жерде қалар,</w:t>
      </w:r>
    </w:p>
    <w:p w:rsidR="00A378EC" w:rsidRPr="000C1676" w:rsidRDefault="00A378EC" w:rsidP="000C1676">
      <w:pPr>
        <w:widowControl w:val="0"/>
        <w:autoSpaceDE w:val="0"/>
        <w:autoSpaceDN w:val="0"/>
        <w:adjustRightInd w:val="0"/>
        <w:spacing w:after="0" w:line="240" w:lineRule="auto"/>
        <w:ind w:left="750" w:right="1405"/>
        <w:rPr>
          <w:rFonts w:ascii="Times New Roman" w:hAnsi="Times New Roman"/>
          <w:color w:val="444444"/>
          <w:w w:val="105"/>
          <w:sz w:val="24"/>
          <w:szCs w:val="24"/>
          <w:lang w:val="kk-KZ"/>
        </w:rPr>
      </w:pPr>
      <w:r w:rsidRPr="000C1676">
        <w:rPr>
          <w:rFonts w:ascii="Times New Roman" w:hAnsi="Times New Roman"/>
          <w:color w:val="444444"/>
          <w:w w:val="105"/>
          <w:sz w:val="24"/>
          <w:szCs w:val="24"/>
          <w:lang w:val="kk-KZ"/>
        </w:rPr>
        <w:t>Шырын-ау, керек әлі бізге өжеттік!</w:t>
      </w:r>
    </w:p>
    <w:p w:rsidR="00A378EC" w:rsidRPr="000C1676" w:rsidRDefault="00A378EC" w:rsidP="000C1676">
      <w:pPr>
        <w:widowControl w:val="0"/>
        <w:autoSpaceDE w:val="0"/>
        <w:autoSpaceDN w:val="0"/>
        <w:adjustRightInd w:val="0"/>
        <w:spacing w:after="0" w:line="240" w:lineRule="auto"/>
        <w:ind w:left="750" w:right="1405"/>
        <w:rPr>
          <w:rFonts w:ascii="Times New Roman" w:hAnsi="Times New Roman"/>
          <w:color w:val="444444"/>
          <w:w w:val="105"/>
          <w:sz w:val="24"/>
          <w:szCs w:val="24"/>
          <w:lang w:val="kk-KZ"/>
        </w:rPr>
      </w:pPr>
    </w:p>
    <w:p w:rsidR="00A378EC" w:rsidRPr="000C1676" w:rsidRDefault="00A378EC" w:rsidP="000C1676">
      <w:pPr>
        <w:widowControl w:val="0"/>
        <w:autoSpaceDE w:val="0"/>
        <w:autoSpaceDN w:val="0"/>
        <w:adjustRightInd w:val="0"/>
        <w:spacing w:after="0" w:line="240" w:lineRule="auto"/>
        <w:ind w:left="750" w:right="1405"/>
        <w:rPr>
          <w:rFonts w:ascii="Times New Roman" w:hAnsi="Times New Roman"/>
          <w:color w:val="444444"/>
          <w:w w:val="105"/>
          <w:sz w:val="24"/>
          <w:szCs w:val="24"/>
          <w:lang w:val="kk-KZ"/>
        </w:rPr>
      </w:pPr>
      <w:r w:rsidRPr="000C1676">
        <w:rPr>
          <w:rFonts w:ascii="Times New Roman" w:hAnsi="Times New Roman"/>
          <w:color w:val="444444"/>
          <w:w w:val="105"/>
          <w:sz w:val="24"/>
          <w:szCs w:val="24"/>
          <w:lang w:val="kk-KZ"/>
        </w:rPr>
        <w:t>Аялап ұлттық мүдде, дәстүріңді</w:t>
      </w:r>
    </w:p>
    <w:p w:rsidR="00A378EC" w:rsidRPr="000C1676" w:rsidRDefault="00A378EC" w:rsidP="000C1676">
      <w:pPr>
        <w:widowControl w:val="0"/>
        <w:autoSpaceDE w:val="0"/>
        <w:autoSpaceDN w:val="0"/>
        <w:adjustRightInd w:val="0"/>
        <w:spacing w:after="0" w:line="240" w:lineRule="auto"/>
        <w:ind w:left="750" w:right="1405"/>
        <w:rPr>
          <w:rFonts w:ascii="Times New Roman" w:hAnsi="Times New Roman"/>
          <w:color w:val="444444"/>
          <w:w w:val="105"/>
          <w:sz w:val="24"/>
          <w:szCs w:val="24"/>
          <w:lang w:val="kk-KZ"/>
        </w:rPr>
      </w:pPr>
      <w:r w:rsidRPr="000C1676">
        <w:rPr>
          <w:rFonts w:ascii="Times New Roman" w:hAnsi="Times New Roman"/>
          <w:color w:val="444444"/>
          <w:w w:val="105"/>
          <w:sz w:val="24"/>
          <w:szCs w:val="24"/>
          <w:lang w:val="kk-KZ"/>
        </w:rPr>
        <w:t>Қорғайсың достық деген басты ұғымды.</w:t>
      </w:r>
    </w:p>
    <w:p w:rsidR="00A378EC" w:rsidRPr="000C1676" w:rsidRDefault="00A378EC" w:rsidP="000C1676">
      <w:pPr>
        <w:widowControl w:val="0"/>
        <w:autoSpaceDE w:val="0"/>
        <w:autoSpaceDN w:val="0"/>
        <w:adjustRightInd w:val="0"/>
        <w:spacing w:after="0" w:line="240" w:lineRule="auto"/>
        <w:ind w:left="750" w:right="1405"/>
        <w:rPr>
          <w:rFonts w:ascii="Times New Roman" w:hAnsi="Times New Roman"/>
          <w:color w:val="444444"/>
          <w:w w:val="105"/>
          <w:sz w:val="24"/>
          <w:szCs w:val="24"/>
          <w:lang w:val="kk-KZ"/>
        </w:rPr>
      </w:pPr>
      <w:r w:rsidRPr="000C1676">
        <w:rPr>
          <w:rFonts w:ascii="Times New Roman" w:hAnsi="Times New Roman"/>
          <w:color w:val="444444"/>
          <w:w w:val="105"/>
          <w:sz w:val="24"/>
          <w:szCs w:val="24"/>
          <w:lang w:val="kk-KZ"/>
        </w:rPr>
        <w:t>Келесің, әже болып, тәрбиелеп</w:t>
      </w:r>
    </w:p>
    <w:p w:rsidR="00A378EC" w:rsidRDefault="00A378EC" w:rsidP="000C1676">
      <w:pPr>
        <w:widowControl w:val="0"/>
        <w:autoSpaceDE w:val="0"/>
        <w:autoSpaceDN w:val="0"/>
        <w:adjustRightInd w:val="0"/>
        <w:spacing w:after="0" w:line="240" w:lineRule="auto"/>
        <w:ind w:left="750" w:right="1405"/>
        <w:rPr>
          <w:rFonts w:ascii="Times New Roman" w:hAnsi="Times New Roman"/>
          <w:color w:val="444444"/>
          <w:w w:val="105"/>
          <w:sz w:val="24"/>
          <w:szCs w:val="24"/>
          <w:lang w:val="kk-KZ"/>
        </w:rPr>
      </w:pPr>
      <w:r w:rsidRPr="000C1676">
        <w:rPr>
          <w:rFonts w:ascii="Times New Roman" w:hAnsi="Times New Roman"/>
          <w:color w:val="444444"/>
          <w:w w:val="105"/>
          <w:sz w:val="24"/>
          <w:szCs w:val="24"/>
          <w:lang w:val="kk-KZ"/>
        </w:rPr>
        <w:t>Алтындай қос немере – қос құлынды.</w:t>
      </w:r>
    </w:p>
    <w:p w:rsidR="006709F6" w:rsidRPr="000C1676" w:rsidRDefault="006709F6" w:rsidP="000C1676">
      <w:pPr>
        <w:widowControl w:val="0"/>
        <w:autoSpaceDE w:val="0"/>
        <w:autoSpaceDN w:val="0"/>
        <w:adjustRightInd w:val="0"/>
        <w:spacing w:after="0" w:line="240" w:lineRule="auto"/>
        <w:ind w:left="750" w:right="1405"/>
        <w:rPr>
          <w:rFonts w:ascii="Times New Roman" w:hAnsi="Times New Roman"/>
          <w:color w:val="444444"/>
          <w:w w:val="105"/>
          <w:sz w:val="24"/>
          <w:szCs w:val="24"/>
          <w:lang w:val="kk-KZ"/>
        </w:rPr>
      </w:pPr>
    </w:p>
    <w:p w:rsidR="00A378EC" w:rsidRPr="000C1676" w:rsidRDefault="00A378EC" w:rsidP="000C1676">
      <w:pPr>
        <w:widowControl w:val="0"/>
        <w:autoSpaceDE w:val="0"/>
        <w:autoSpaceDN w:val="0"/>
        <w:adjustRightInd w:val="0"/>
        <w:spacing w:after="0" w:line="240" w:lineRule="auto"/>
        <w:ind w:left="750" w:right="1405"/>
        <w:rPr>
          <w:rFonts w:ascii="Times New Roman" w:hAnsi="Times New Roman"/>
          <w:color w:val="444444"/>
          <w:w w:val="105"/>
          <w:sz w:val="24"/>
          <w:szCs w:val="24"/>
          <w:lang w:val="kk-KZ"/>
        </w:rPr>
      </w:pPr>
      <w:r w:rsidRPr="000C1676">
        <w:rPr>
          <w:rFonts w:ascii="Times New Roman" w:hAnsi="Times New Roman"/>
          <w:color w:val="444444"/>
          <w:w w:val="105"/>
          <w:sz w:val="24"/>
          <w:szCs w:val="24"/>
          <w:lang w:val="kk-KZ"/>
        </w:rPr>
        <w:t>Сыйлысың, жақсы ақынсың, беделдісің,</w:t>
      </w:r>
    </w:p>
    <w:p w:rsidR="00A378EC" w:rsidRPr="000C1676" w:rsidRDefault="00A378EC" w:rsidP="000C1676">
      <w:pPr>
        <w:widowControl w:val="0"/>
        <w:autoSpaceDE w:val="0"/>
        <w:autoSpaceDN w:val="0"/>
        <w:adjustRightInd w:val="0"/>
        <w:spacing w:after="0" w:line="240" w:lineRule="auto"/>
        <w:ind w:left="750" w:right="1405"/>
        <w:rPr>
          <w:rFonts w:ascii="Times New Roman" w:hAnsi="Times New Roman"/>
          <w:color w:val="444444"/>
          <w:w w:val="105"/>
          <w:sz w:val="24"/>
          <w:szCs w:val="24"/>
          <w:lang w:val="kk-KZ"/>
        </w:rPr>
      </w:pPr>
      <w:r w:rsidRPr="000C1676">
        <w:rPr>
          <w:rFonts w:ascii="Times New Roman" w:hAnsi="Times New Roman"/>
          <w:color w:val="444444"/>
          <w:w w:val="105"/>
          <w:sz w:val="24"/>
          <w:szCs w:val="24"/>
          <w:lang w:val="kk-KZ"/>
        </w:rPr>
        <w:t>Еліңе еңбегімен елеулісің,</w:t>
      </w:r>
    </w:p>
    <w:p w:rsidR="00A378EC" w:rsidRPr="000C1676" w:rsidRDefault="00A378EC" w:rsidP="000C1676">
      <w:pPr>
        <w:widowControl w:val="0"/>
        <w:autoSpaceDE w:val="0"/>
        <w:autoSpaceDN w:val="0"/>
        <w:adjustRightInd w:val="0"/>
        <w:spacing w:after="0" w:line="240" w:lineRule="auto"/>
        <w:ind w:left="750" w:right="1405"/>
        <w:rPr>
          <w:rFonts w:ascii="Times New Roman" w:hAnsi="Times New Roman"/>
          <w:color w:val="444444"/>
          <w:w w:val="105"/>
          <w:sz w:val="24"/>
          <w:szCs w:val="24"/>
          <w:lang w:val="kk-KZ"/>
        </w:rPr>
      </w:pPr>
      <w:r w:rsidRPr="000C1676">
        <w:rPr>
          <w:rFonts w:ascii="Times New Roman" w:hAnsi="Times New Roman"/>
          <w:color w:val="444444"/>
          <w:w w:val="105"/>
          <w:sz w:val="24"/>
          <w:szCs w:val="24"/>
          <w:lang w:val="kk-KZ"/>
        </w:rPr>
        <w:t>Ұзара берсін, Шырын, өмір жолың</w:t>
      </w:r>
    </w:p>
    <w:p w:rsidR="00A378EC" w:rsidRPr="000C1676" w:rsidRDefault="00A378EC" w:rsidP="000C1676">
      <w:pPr>
        <w:widowControl w:val="0"/>
        <w:autoSpaceDE w:val="0"/>
        <w:autoSpaceDN w:val="0"/>
        <w:adjustRightInd w:val="0"/>
        <w:spacing w:after="0" w:line="240" w:lineRule="auto"/>
        <w:ind w:left="750" w:right="1405"/>
        <w:rPr>
          <w:rFonts w:ascii="Times New Roman" w:hAnsi="Times New Roman"/>
          <w:color w:val="444444"/>
          <w:w w:val="105"/>
          <w:sz w:val="24"/>
          <w:szCs w:val="24"/>
          <w:lang w:val="kk-KZ"/>
        </w:rPr>
      </w:pPr>
      <w:r w:rsidRPr="000C1676">
        <w:rPr>
          <w:rFonts w:ascii="Times New Roman" w:hAnsi="Times New Roman"/>
          <w:color w:val="444444"/>
          <w:w w:val="105"/>
          <w:sz w:val="24"/>
          <w:szCs w:val="24"/>
          <w:lang w:val="kk-KZ"/>
        </w:rPr>
        <w:t>Биіктей берсін сенің өлең-құсын!</w:t>
      </w:r>
    </w:p>
    <w:p w:rsidR="00A378EC" w:rsidRPr="000C1676" w:rsidRDefault="00A378EC" w:rsidP="000C1676">
      <w:pPr>
        <w:widowControl w:val="0"/>
        <w:autoSpaceDE w:val="0"/>
        <w:autoSpaceDN w:val="0"/>
        <w:adjustRightInd w:val="0"/>
        <w:spacing w:after="0" w:line="240" w:lineRule="auto"/>
        <w:ind w:left="750" w:right="1405"/>
        <w:jc w:val="right"/>
        <w:rPr>
          <w:rFonts w:ascii="Times New Roman" w:hAnsi="Times New Roman"/>
          <w:color w:val="444444"/>
          <w:w w:val="105"/>
          <w:sz w:val="24"/>
          <w:szCs w:val="24"/>
          <w:lang w:val="kk-KZ"/>
        </w:rPr>
      </w:pPr>
      <w:r w:rsidRPr="000C1676">
        <w:rPr>
          <w:rFonts w:ascii="Times New Roman" w:hAnsi="Times New Roman"/>
          <w:color w:val="444444"/>
          <w:w w:val="105"/>
          <w:sz w:val="24"/>
          <w:szCs w:val="24"/>
          <w:lang w:val="kk-KZ"/>
        </w:rPr>
        <w:t xml:space="preserve">                                   Күләш Ахметова, ақын, Мемлекеттік сыйлықтың иегері. «Ақ жол» </w:t>
      </w:r>
      <w:r w:rsidR="00C408FC">
        <w:rPr>
          <w:rFonts w:ascii="Times New Roman" w:hAnsi="Times New Roman"/>
          <w:color w:val="444444"/>
          <w:w w:val="105"/>
          <w:sz w:val="24"/>
          <w:szCs w:val="24"/>
          <w:lang w:val="kk-KZ"/>
        </w:rPr>
        <w:t>г</w:t>
      </w:r>
      <w:r w:rsidR="00306581" w:rsidRPr="000C1676">
        <w:rPr>
          <w:rFonts w:ascii="Times New Roman" w:hAnsi="Times New Roman"/>
          <w:color w:val="444444"/>
          <w:w w:val="105"/>
          <w:sz w:val="24"/>
          <w:szCs w:val="24"/>
          <w:lang w:val="kk-KZ"/>
        </w:rPr>
        <w:t>а</w:t>
      </w:r>
      <w:r w:rsidRPr="000C1676">
        <w:rPr>
          <w:rFonts w:ascii="Times New Roman" w:hAnsi="Times New Roman"/>
          <w:color w:val="444444"/>
          <w:w w:val="105"/>
          <w:sz w:val="24"/>
          <w:szCs w:val="24"/>
          <w:lang w:val="kk-KZ"/>
        </w:rPr>
        <w:t>зеті, 4 наурыз 2010 жыл.</w:t>
      </w:r>
    </w:p>
    <w:p w:rsidR="009E73F9" w:rsidRPr="000C1676" w:rsidRDefault="009E73F9" w:rsidP="000C1676">
      <w:pPr>
        <w:spacing w:line="240" w:lineRule="auto"/>
        <w:jc w:val="center"/>
        <w:rPr>
          <w:rFonts w:ascii="Times New Roman" w:hAnsi="Times New Roman"/>
          <w:b/>
          <w:sz w:val="24"/>
          <w:szCs w:val="24"/>
          <w:u w:val="single"/>
          <w:lang w:val="kk-KZ"/>
        </w:rPr>
      </w:pPr>
    </w:p>
    <w:p w:rsidR="009E73F9" w:rsidRPr="000C1676" w:rsidRDefault="009E73F9" w:rsidP="000C1676">
      <w:pPr>
        <w:spacing w:line="240" w:lineRule="auto"/>
        <w:jc w:val="center"/>
        <w:rPr>
          <w:rFonts w:ascii="Times New Roman" w:hAnsi="Times New Roman"/>
          <w:b/>
          <w:sz w:val="24"/>
          <w:szCs w:val="24"/>
          <w:u w:val="single"/>
          <w:lang w:val="kk-KZ"/>
        </w:rPr>
      </w:pPr>
    </w:p>
    <w:p w:rsidR="00A97C01" w:rsidRPr="000C1676" w:rsidRDefault="008A5B14" w:rsidP="000C1676">
      <w:pPr>
        <w:spacing w:line="240" w:lineRule="auto"/>
        <w:jc w:val="center"/>
        <w:rPr>
          <w:rFonts w:ascii="Times New Roman" w:hAnsi="Times New Roman"/>
          <w:b/>
          <w:sz w:val="24"/>
          <w:szCs w:val="24"/>
          <w:u w:val="single"/>
          <w:lang w:val="kk-KZ"/>
        </w:rPr>
      </w:pPr>
      <w:r w:rsidRPr="000C1676">
        <w:rPr>
          <w:rFonts w:ascii="Times New Roman" w:hAnsi="Times New Roman"/>
          <w:b/>
          <w:sz w:val="24"/>
          <w:szCs w:val="24"/>
          <w:u w:val="single"/>
          <w:lang w:val="kk-KZ"/>
        </w:rPr>
        <w:t>Бірінші бөлім</w:t>
      </w:r>
    </w:p>
    <w:p w:rsidR="008A5B14" w:rsidRPr="000C1676" w:rsidRDefault="008A5B14" w:rsidP="000C1676">
      <w:pPr>
        <w:spacing w:line="240" w:lineRule="auto"/>
        <w:jc w:val="center"/>
        <w:rPr>
          <w:rFonts w:ascii="Times New Roman" w:hAnsi="Times New Roman"/>
          <w:b/>
          <w:sz w:val="24"/>
          <w:szCs w:val="24"/>
          <w:lang w:val="kk-KZ"/>
        </w:rPr>
      </w:pPr>
      <w:r w:rsidRPr="000C1676">
        <w:rPr>
          <w:rFonts w:ascii="Times New Roman" w:hAnsi="Times New Roman"/>
          <w:b/>
          <w:sz w:val="24"/>
          <w:szCs w:val="24"/>
          <w:lang w:val="kk-KZ"/>
        </w:rPr>
        <w:t>Қайырлы таң, туған ел!</w:t>
      </w:r>
    </w:p>
    <w:p w:rsidR="008A5B14" w:rsidRPr="000C1676" w:rsidRDefault="00420A22" w:rsidP="000C1676">
      <w:pPr>
        <w:spacing w:line="240" w:lineRule="auto"/>
        <w:jc w:val="center"/>
        <w:rPr>
          <w:rFonts w:ascii="Times New Roman" w:hAnsi="Times New Roman"/>
          <w:color w:val="000000"/>
          <w:sz w:val="24"/>
          <w:szCs w:val="24"/>
          <w:lang w:val="kk-KZ"/>
        </w:rPr>
      </w:pPr>
      <w:r w:rsidRPr="000C1676">
        <w:rPr>
          <w:rFonts w:ascii="Times New Roman" w:hAnsi="Times New Roman"/>
          <w:noProof/>
          <w:color w:val="000000"/>
          <w:sz w:val="24"/>
          <w:szCs w:val="24"/>
          <w:lang w:val="ru-RU" w:eastAsia="ru-RU" w:bidi="ar-SA"/>
        </w:rPr>
        <w:drawing>
          <wp:inline distT="0" distB="0" distL="0" distR="0">
            <wp:extent cx="2733675" cy="5619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733675" cy="561975"/>
                    </a:xfrm>
                    <a:prstGeom prst="rect">
                      <a:avLst/>
                    </a:prstGeom>
                    <a:noFill/>
                    <a:ln>
                      <a:noFill/>
                    </a:ln>
                  </pic:spPr>
                </pic:pic>
              </a:graphicData>
            </a:graphic>
          </wp:inline>
        </w:drawing>
      </w:r>
    </w:p>
    <w:p w:rsidR="00973526" w:rsidRPr="000C1676" w:rsidRDefault="00973526" w:rsidP="000C1676">
      <w:pPr>
        <w:spacing w:line="240" w:lineRule="auto"/>
        <w:jc w:val="both"/>
        <w:rPr>
          <w:rFonts w:ascii="Times New Roman" w:hAnsi="Times New Roman"/>
          <w:sz w:val="24"/>
          <w:szCs w:val="24"/>
          <w:lang w:val="kk-KZ"/>
        </w:rPr>
      </w:pPr>
    </w:p>
    <w:p w:rsidR="00973526" w:rsidRPr="001B3B3E" w:rsidRDefault="001B3B3E" w:rsidP="000C1676">
      <w:pPr>
        <w:spacing w:line="240" w:lineRule="auto"/>
        <w:jc w:val="both"/>
        <w:rPr>
          <w:rFonts w:ascii="Times New Roman" w:hAnsi="Times New Roman"/>
          <w:b/>
          <w:sz w:val="24"/>
          <w:szCs w:val="24"/>
          <w:lang w:val="kk-KZ"/>
        </w:rPr>
      </w:pPr>
      <w:r w:rsidRPr="001B3B3E">
        <w:rPr>
          <w:rFonts w:ascii="Times New Roman" w:hAnsi="Times New Roman"/>
          <w:b/>
          <w:sz w:val="24"/>
          <w:szCs w:val="24"/>
          <w:lang w:val="kk-KZ"/>
        </w:rPr>
        <w:t>ҚАЙЫРЛЫ ТАҢ</w:t>
      </w:r>
    </w:p>
    <w:p w:rsidR="00973526" w:rsidRPr="000C1676" w:rsidRDefault="00973526"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Шың басына қызғылт сәуле өрмелеп</w:t>
      </w:r>
    </w:p>
    <w:p w:rsidR="00973526" w:rsidRPr="000C1676" w:rsidRDefault="00973526"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Таң келеді ару қыздай еркелеп.</w:t>
      </w:r>
    </w:p>
    <w:p w:rsidR="00973526" w:rsidRPr="000C1676" w:rsidRDefault="00973526"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Ақ саусағы шырт ұйқыдан жұлқылап,</w:t>
      </w:r>
    </w:p>
    <w:p w:rsidR="00973526" w:rsidRPr="000C1676" w:rsidRDefault="00973526"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Қуып жатыр қара түнді желкелеп.</w:t>
      </w:r>
    </w:p>
    <w:p w:rsidR="00973526" w:rsidRPr="000C1676" w:rsidRDefault="00973526" w:rsidP="000C1676">
      <w:pPr>
        <w:spacing w:after="0" w:line="240" w:lineRule="auto"/>
        <w:jc w:val="both"/>
        <w:rPr>
          <w:rFonts w:ascii="Times New Roman" w:hAnsi="Times New Roman"/>
          <w:sz w:val="24"/>
          <w:szCs w:val="24"/>
          <w:lang w:val="kk-KZ"/>
        </w:rPr>
      </w:pPr>
    </w:p>
    <w:p w:rsidR="00973526" w:rsidRPr="000C1676" w:rsidRDefault="00973526"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Атқан таңның естіген соң от әнін.</w:t>
      </w:r>
    </w:p>
    <w:p w:rsidR="00973526" w:rsidRPr="000C1676" w:rsidRDefault="00973526"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Қараңғылық шешеті</w:t>
      </w:r>
      <w:r w:rsidR="001B06BE">
        <w:rPr>
          <w:rFonts w:ascii="Times New Roman" w:hAnsi="Times New Roman"/>
          <w:sz w:val="24"/>
          <w:szCs w:val="24"/>
          <w:lang w:val="kk-KZ"/>
        </w:rPr>
        <w:t xml:space="preserve">н </w:t>
      </w:r>
      <w:r w:rsidRPr="000C1676">
        <w:rPr>
          <w:rFonts w:ascii="Times New Roman" w:hAnsi="Times New Roman"/>
          <w:sz w:val="24"/>
          <w:szCs w:val="24"/>
          <w:lang w:val="kk-KZ"/>
        </w:rPr>
        <w:t xml:space="preserve"> мүлде шапа</w:t>
      </w:r>
      <w:r w:rsidR="00752595" w:rsidRPr="000C1676">
        <w:rPr>
          <w:rFonts w:ascii="Times New Roman" w:hAnsi="Times New Roman"/>
          <w:sz w:val="24"/>
          <w:szCs w:val="24"/>
          <w:lang w:val="kk-KZ"/>
        </w:rPr>
        <w:t>ның</w:t>
      </w:r>
      <w:r w:rsidRPr="000C1676">
        <w:rPr>
          <w:rFonts w:ascii="Times New Roman" w:hAnsi="Times New Roman"/>
          <w:sz w:val="24"/>
          <w:szCs w:val="24"/>
          <w:lang w:val="kk-KZ"/>
        </w:rPr>
        <w:t>.</w:t>
      </w:r>
    </w:p>
    <w:p w:rsidR="00973526" w:rsidRPr="000C1676" w:rsidRDefault="00973526"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О, жарық күн! Құтты болсын қадамың,</w:t>
      </w:r>
    </w:p>
    <w:p w:rsidR="00973526" w:rsidRPr="000C1676" w:rsidRDefault="00973526"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Қайырлы таң, қазақ елі, Отаным!</w:t>
      </w:r>
    </w:p>
    <w:p w:rsidR="00973526" w:rsidRPr="000C1676" w:rsidRDefault="00973526" w:rsidP="000C1676">
      <w:pPr>
        <w:spacing w:after="0" w:line="240" w:lineRule="auto"/>
        <w:jc w:val="both"/>
        <w:rPr>
          <w:rFonts w:ascii="Times New Roman" w:hAnsi="Times New Roman"/>
          <w:sz w:val="24"/>
          <w:szCs w:val="24"/>
          <w:lang w:val="kk-KZ"/>
        </w:rPr>
      </w:pPr>
    </w:p>
    <w:p w:rsidR="00973526" w:rsidRPr="000C1676" w:rsidRDefault="00973526"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Алтын арай нұр шапаққа боянған,</w:t>
      </w:r>
    </w:p>
    <w:p w:rsidR="00973526" w:rsidRPr="000C1676" w:rsidRDefault="00973526"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Қайырлы таң! Беу, табиғат, оянған!</w:t>
      </w:r>
    </w:p>
    <w:p w:rsidR="00973526" w:rsidRPr="000C1676" w:rsidRDefault="00973526"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Кім бар дейсің мынау жалған фәниде,</w:t>
      </w:r>
    </w:p>
    <w:p w:rsidR="00973526" w:rsidRPr="000C1676" w:rsidRDefault="00973526"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Тіршіліктің қызығына тоя алған.</w:t>
      </w:r>
    </w:p>
    <w:p w:rsidR="00973526" w:rsidRPr="000C1676" w:rsidRDefault="00973526" w:rsidP="000C1676">
      <w:pPr>
        <w:spacing w:after="0" w:line="240" w:lineRule="auto"/>
        <w:jc w:val="both"/>
        <w:rPr>
          <w:rFonts w:ascii="Times New Roman" w:hAnsi="Times New Roman"/>
          <w:sz w:val="24"/>
          <w:szCs w:val="24"/>
          <w:lang w:val="kk-KZ"/>
        </w:rPr>
      </w:pPr>
    </w:p>
    <w:p w:rsidR="00973526" w:rsidRPr="000C1676" w:rsidRDefault="00973526"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Өткен күнге етіп дәйім қанағат,</w:t>
      </w:r>
    </w:p>
    <w:p w:rsidR="00973526" w:rsidRPr="000C1676" w:rsidRDefault="00973526"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Жаңа күннен күту ләзім шапағат.</w:t>
      </w:r>
    </w:p>
    <w:p w:rsidR="00973526" w:rsidRPr="000C1676" w:rsidRDefault="00973526"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Қайырлы таң! Тап-таза ауа, мөп-мөлдір,</w:t>
      </w:r>
    </w:p>
    <w:p w:rsidR="00973526" w:rsidRPr="000C1676" w:rsidRDefault="00973526"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Туған өлкем, жері – жұмақ, бағы – абат.</w:t>
      </w:r>
    </w:p>
    <w:p w:rsidR="00973526" w:rsidRPr="000C1676" w:rsidRDefault="00973526" w:rsidP="000C1676">
      <w:pPr>
        <w:spacing w:after="0" w:line="240" w:lineRule="auto"/>
        <w:jc w:val="both"/>
        <w:rPr>
          <w:rFonts w:ascii="Times New Roman" w:hAnsi="Times New Roman"/>
          <w:sz w:val="24"/>
          <w:szCs w:val="24"/>
          <w:lang w:val="kk-KZ"/>
        </w:rPr>
      </w:pPr>
    </w:p>
    <w:p w:rsidR="00973526" w:rsidRPr="000C1676" w:rsidRDefault="00973526"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Ақ қайыңдар бой түзесе жадырап,</w:t>
      </w:r>
    </w:p>
    <w:p w:rsidR="00973526" w:rsidRPr="000C1676" w:rsidRDefault="00973526"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Бас изесіп сыбырласар жапырақ.</w:t>
      </w:r>
    </w:p>
    <w:p w:rsidR="00973526" w:rsidRPr="000C1676" w:rsidRDefault="00973526"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Қайырлы таң! Қарлығашы сайраған,</w:t>
      </w:r>
    </w:p>
    <w:p w:rsidR="00973526" w:rsidRPr="000C1676" w:rsidRDefault="00973526"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Қызғалдағы жұпар шашқан атырап.</w:t>
      </w:r>
    </w:p>
    <w:p w:rsidR="00973526" w:rsidRPr="000C1676" w:rsidRDefault="00973526" w:rsidP="000C1676">
      <w:pPr>
        <w:spacing w:after="0" w:line="240" w:lineRule="auto"/>
        <w:jc w:val="both"/>
        <w:rPr>
          <w:rFonts w:ascii="Times New Roman" w:hAnsi="Times New Roman"/>
          <w:sz w:val="24"/>
          <w:szCs w:val="24"/>
          <w:lang w:val="kk-KZ"/>
        </w:rPr>
      </w:pPr>
    </w:p>
    <w:p w:rsidR="00973526" w:rsidRPr="000C1676" w:rsidRDefault="00973526"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Айды</w:t>
      </w:r>
      <w:r w:rsidR="00752595" w:rsidRPr="000C1676">
        <w:rPr>
          <w:rFonts w:ascii="Times New Roman" w:hAnsi="Times New Roman"/>
          <w:sz w:val="24"/>
          <w:szCs w:val="24"/>
          <w:lang w:val="kk-KZ"/>
        </w:rPr>
        <w:t>ның</w:t>
      </w:r>
      <w:r w:rsidRPr="000C1676">
        <w:rPr>
          <w:rFonts w:ascii="Times New Roman" w:hAnsi="Times New Roman"/>
          <w:sz w:val="24"/>
          <w:szCs w:val="24"/>
          <w:lang w:val="kk-KZ"/>
        </w:rPr>
        <w:t>да аққу жүзген көлдерім,</w:t>
      </w:r>
    </w:p>
    <w:p w:rsidR="00973526" w:rsidRPr="000C1676" w:rsidRDefault="00973526"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Ай мүйізді арқары бар шөлдерім.</w:t>
      </w:r>
    </w:p>
    <w:p w:rsidR="00973526" w:rsidRPr="000C1676" w:rsidRDefault="00973526"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Қайырлы таң! Тобылғылы терең сай,</w:t>
      </w:r>
    </w:p>
    <w:p w:rsidR="00973526" w:rsidRPr="000C1676" w:rsidRDefault="00973526"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Қарақаты балдай тәтті белдерім.</w:t>
      </w:r>
    </w:p>
    <w:p w:rsidR="00973526" w:rsidRPr="000C1676" w:rsidRDefault="00973526" w:rsidP="000C1676">
      <w:pPr>
        <w:spacing w:after="0" w:line="240" w:lineRule="auto"/>
        <w:jc w:val="both"/>
        <w:rPr>
          <w:rFonts w:ascii="Times New Roman" w:hAnsi="Times New Roman"/>
          <w:sz w:val="24"/>
          <w:szCs w:val="24"/>
          <w:lang w:val="kk-KZ"/>
        </w:rPr>
      </w:pPr>
    </w:p>
    <w:p w:rsidR="00973526" w:rsidRPr="000C1676" w:rsidRDefault="00973526"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Самғап ұшқан сұңқарлары қаланың,</w:t>
      </w:r>
    </w:p>
    <w:p w:rsidR="00973526" w:rsidRPr="000C1676" w:rsidRDefault="00973526"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Желден жүйрік тұлпарлары даланың.</w:t>
      </w:r>
    </w:p>
    <w:p w:rsidR="00973526" w:rsidRPr="000C1676" w:rsidRDefault="00973526"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Қайырлы таң! Мен тілеймін сендерге,</w:t>
      </w:r>
    </w:p>
    <w:p w:rsidR="00973526" w:rsidRPr="000C1676" w:rsidRDefault="00973526"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Нұры жаусын мейірімді Алланың!!!</w:t>
      </w:r>
    </w:p>
    <w:p w:rsidR="00973526" w:rsidRPr="000C1676" w:rsidRDefault="00973526" w:rsidP="000C1676">
      <w:pPr>
        <w:spacing w:after="0" w:line="240" w:lineRule="auto"/>
        <w:jc w:val="both"/>
        <w:rPr>
          <w:rFonts w:ascii="Times New Roman" w:hAnsi="Times New Roman"/>
          <w:sz w:val="24"/>
          <w:szCs w:val="24"/>
          <w:lang w:val="kk-KZ"/>
        </w:rPr>
      </w:pPr>
    </w:p>
    <w:p w:rsidR="00973526" w:rsidRPr="000C1676" w:rsidRDefault="00973526" w:rsidP="000C1676">
      <w:pPr>
        <w:spacing w:after="0" w:line="240" w:lineRule="auto"/>
        <w:jc w:val="both"/>
        <w:rPr>
          <w:rFonts w:ascii="Times New Roman" w:hAnsi="Times New Roman"/>
          <w:sz w:val="24"/>
          <w:szCs w:val="24"/>
          <w:lang w:val="kk-KZ"/>
        </w:rPr>
      </w:pPr>
    </w:p>
    <w:p w:rsidR="00973526" w:rsidRPr="000C1676" w:rsidRDefault="00973526" w:rsidP="000C1676">
      <w:pPr>
        <w:widowControl w:val="0"/>
        <w:tabs>
          <w:tab w:val="left" w:pos="3640"/>
          <w:tab w:val="left" w:pos="4040"/>
        </w:tabs>
        <w:autoSpaceDE w:val="0"/>
        <w:autoSpaceDN w:val="0"/>
        <w:adjustRightInd w:val="0"/>
        <w:spacing w:after="0" w:line="240" w:lineRule="auto"/>
        <w:ind w:left="3225" w:right="3089"/>
        <w:jc w:val="center"/>
        <w:rPr>
          <w:rFonts w:ascii="Times New Roman" w:hAnsi="Times New Roman"/>
          <w:color w:val="000000"/>
          <w:sz w:val="24"/>
          <w:szCs w:val="24"/>
          <w:lang w:val="kk-KZ"/>
        </w:rPr>
      </w:pPr>
      <w:r w:rsidRPr="000C1676">
        <w:rPr>
          <w:rFonts w:ascii="Times New Roman" w:hAnsi="Times New Roman"/>
          <w:color w:val="2F2F2F"/>
          <w:sz w:val="24"/>
          <w:szCs w:val="24"/>
          <w:lang w:val="kk-KZ"/>
        </w:rPr>
        <w:t>*</w:t>
      </w:r>
      <w:r w:rsidRPr="000C1676">
        <w:rPr>
          <w:rFonts w:ascii="Times New Roman" w:hAnsi="Times New Roman"/>
          <w:color w:val="2F2F2F"/>
          <w:spacing w:val="-57"/>
          <w:sz w:val="24"/>
          <w:szCs w:val="24"/>
          <w:lang w:val="kk-KZ"/>
        </w:rPr>
        <w:t xml:space="preserve"> </w:t>
      </w:r>
      <w:r w:rsidRPr="000C1676">
        <w:rPr>
          <w:rFonts w:ascii="Times New Roman" w:hAnsi="Times New Roman"/>
          <w:color w:val="2F2F2F"/>
          <w:sz w:val="24"/>
          <w:szCs w:val="24"/>
          <w:lang w:val="kk-KZ"/>
        </w:rPr>
        <w:tab/>
        <w:t>*</w:t>
      </w:r>
      <w:r w:rsidRPr="000C1676">
        <w:rPr>
          <w:rFonts w:ascii="Times New Roman" w:hAnsi="Times New Roman"/>
          <w:color w:val="2F2F2F"/>
          <w:spacing w:val="-57"/>
          <w:sz w:val="24"/>
          <w:szCs w:val="24"/>
          <w:lang w:val="kk-KZ"/>
        </w:rPr>
        <w:t xml:space="preserve"> </w:t>
      </w:r>
      <w:r w:rsidRPr="000C1676">
        <w:rPr>
          <w:rFonts w:ascii="Times New Roman" w:hAnsi="Times New Roman"/>
          <w:color w:val="2F2F2F"/>
          <w:sz w:val="24"/>
          <w:szCs w:val="24"/>
          <w:lang w:val="kk-KZ"/>
        </w:rPr>
        <w:tab/>
      </w:r>
      <w:r w:rsidRPr="000C1676">
        <w:rPr>
          <w:rFonts w:ascii="Times New Roman" w:hAnsi="Times New Roman"/>
          <w:color w:val="2F2F2F"/>
          <w:w w:val="117"/>
          <w:sz w:val="24"/>
          <w:szCs w:val="24"/>
          <w:lang w:val="kk-KZ"/>
        </w:rPr>
        <w:t>*</w:t>
      </w:r>
    </w:p>
    <w:p w:rsidR="00973526" w:rsidRPr="000C1676" w:rsidRDefault="00973526" w:rsidP="000C1676">
      <w:pPr>
        <w:spacing w:after="0" w:line="240" w:lineRule="auto"/>
        <w:jc w:val="both"/>
        <w:rPr>
          <w:rFonts w:ascii="Times New Roman" w:hAnsi="Times New Roman"/>
          <w:sz w:val="24"/>
          <w:szCs w:val="24"/>
          <w:lang w:val="kk-KZ"/>
        </w:rPr>
      </w:pPr>
    </w:p>
    <w:p w:rsidR="00973526" w:rsidRPr="000C1676" w:rsidRDefault="0069344E"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Т</w:t>
      </w:r>
      <w:r w:rsidR="00D81354" w:rsidRPr="000C1676">
        <w:rPr>
          <w:rFonts w:ascii="Times New Roman" w:hAnsi="Times New Roman"/>
          <w:sz w:val="24"/>
          <w:szCs w:val="24"/>
          <w:lang w:val="kk-KZ"/>
        </w:rPr>
        <w:t>ы</w:t>
      </w:r>
      <w:r w:rsidRPr="000C1676">
        <w:rPr>
          <w:rFonts w:ascii="Times New Roman" w:hAnsi="Times New Roman"/>
          <w:sz w:val="24"/>
          <w:szCs w:val="24"/>
          <w:lang w:val="kk-KZ"/>
        </w:rPr>
        <w:t>ныштық тербеп</w:t>
      </w:r>
      <w:r w:rsidR="00D81354" w:rsidRPr="000C1676">
        <w:rPr>
          <w:rFonts w:ascii="Times New Roman" w:hAnsi="Times New Roman"/>
          <w:sz w:val="24"/>
          <w:szCs w:val="24"/>
          <w:lang w:val="kk-KZ"/>
        </w:rPr>
        <w:t xml:space="preserve"> ұйқыда жатқан қаланы,</w:t>
      </w:r>
    </w:p>
    <w:p w:rsidR="00D81354" w:rsidRPr="000C1676" w:rsidRDefault="00D81354"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Тәтті түс көріп жымиған сәби баланы.</w:t>
      </w:r>
    </w:p>
    <w:p w:rsidR="00D81354" w:rsidRPr="000C1676" w:rsidRDefault="00D81354"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Арайлы таңның алқызыл нұры аймалап,</w:t>
      </w:r>
    </w:p>
    <w:p w:rsidR="00D81354" w:rsidRPr="000C1676" w:rsidRDefault="00D81354"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Оятар тауды, құла дүз, қиян даланы.</w:t>
      </w:r>
    </w:p>
    <w:p w:rsidR="00D81354" w:rsidRPr="000C1676" w:rsidRDefault="00D81354" w:rsidP="000C1676">
      <w:pPr>
        <w:spacing w:after="0" w:line="240" w:lineRule="auto"/>
        <w:jc w:val="both"/>
        <w:rPr>
          <w:rFonts w:ascii="Times New Roman" w:hAnsi="Times New Roman"/>
          <w:sz w:val="24"/>
          <w:szCs w:val="24"/>
          <w:lang w:val="kk-KZ"/>
        </w:rPr>
      </w:pPr>
    </w:p>
    <w:p w:rsidR="00D81354" w:rsidRPr="000C1676" w:rsidRDefault="00D81354"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Уыз ұқысын қимастан жұмыс жанарын,</w:t>
      </w:r>
    </w:p>
    <w:p w:rsidR="00D81354" w:rsidRPr="000C1676" w:rsidRDefault="00D81354"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Тыңдаса қайың бозторғайлардың бал әнін.</w:t>
      </w:r>
    </w:p>
    <w:p w:rsidR="00D81354" w:rsidRPr="000C1676" w:rsidRDefault="00D81354"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Ақ сәуле нәзік саусақтарымен сұлу Күн,</w:t>
      </w:r>
    </w:p>
    <w:p w:rsidR="00C4713A" w:rsidRPr="000C1676" w:rsidRDefault="00C4713A"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Тас-талқан етер қап-қара түннің қамалын.</w:t>
      </w:r>
    </w:p>
    <w:p w:rsidR="00C4713A" w:rsidRPr="000C1676" w:rsidRDefault="00C4713A" w:rsidP="000C1676">
      <w:pPr>
        <w:spacing w:after="0" w:line="240" w:lineRule="auto"/>
        <w:jc w:val="both"/>
        <w:rPr>
          <w:rFonts w:ascii="Times New Roman" w:hAnsi="Times New Roman"/>
          <w:sz w:val="24"/>
          <w:szCs w:val="24"/>
          <w:lang w:val="kk-KZ"/>
        </w:rPr>
      </w:pPr>
    </w:p>
    <w:p w:rsidR="00C4713A" w:rsidRPr="000C1676" w:rsidRDefault="00C4713A"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Таңғы ауа қандай бүлдірген исі аңқыған,</w:t>
      </w:r>
    </w:p>
    <w:p w:rsidR="00C4713A" w:rsidRPr="000C1676" w:rsidRDefault="00C4713A"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Тынысың кеңіп, жадырап жүрек шалқыған.</w:t>
      </w:r>
    </w:p>
    <w:p w:rsidR="00C4713A" w:rsidRPr="000C1676" w:rsidRDefault="00C4713A"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Төрт түлік шұбап өріске қарай бет алса,</w:t>
      </w:r>
    </w:p>
    <w:p w:rsidR="00C4713A" w:rsidRPr="000C1676" w:rsidRDefault="00C4713A"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Қаз-үйрек көлде мамырлай жүзіп қалғыған.</w:t>
      </w:r>
    </w:p>
    <w:p w:rsidR="00C4713A" w:rsidRPr="000C1676" w:rsidRDefault="00C4713A" w:rsidP="000C1676">
      <w:pPr>
        <w:spacing w:after="0" w:line="240" w:lineRule="auto"/>
        <w:jc w:val="both"/>
        <w:rPr>
          <w:rFonts w:ascii="Times New Roman" w:hAnsi="Times New Roman"/>
          <w:sz w:val="24"/>
          <w:szCs w:val="24"/>
          <w:lang w:val="kk-KZ"/>
        </w:rPr>
      </w:pPr>
    </w:p>
    <w:p w:rsidR="00C4713A" w:rsidRPr="000C1676" w:rsidRDefault="00B67043"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Қарсы алса Күнді егісте астық жайқалып,</w:t>
      </w:r>
    </w:p>
    <w:p w:rsidR="00B67043" w:rsidRPr="000C1676" w:rsidRDefault="00B67043"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Қуанып желмен билейді бидай шайқалып.</w:t>
      </w:r>
    </w:p>
    <w:p w:rsidR="00B67043" w:rsidRPr="000C1676" w:rsidRDefault="00B67043"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Махаббат толы мүбәрәк таңын сыйлаған,</w:t>
      </w:r>
    </w:p>
    <w:p w:rsidR="00B67043" w:rsidRPr="000C1676" w:rsidRDefault="00B67043"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Мейрімі шексіз Тәңірге тәуба айталық.</w:t>
      </w:r>
    </w:p>
    <w:p w:rsidR="00B67043" w:rsidRPr="000C1676" w:rsidRDefault="00B67043" w:rsidP="000C1676">
      <w:pPr>
        <w:spacing w:after="0" w:line="240" w:lineRule="auto"/>
        <w:jc w:val="both"/>
        <w:rPr>
          <w:rFonts w:ascii="Times New Roman" w:hAnsi="Times New Roman"/>
          <w:sz w:val="24"/>
          <w:szCs w:val="24"/>
          <w:lang w:val="kk-KZ"/>
        </w:rPr>
      </w:pPr>
    </w:p>
    <w:p w:rsidR="00B67043" w:rsidRPr="000C1676" w:rsidRDefault="00B67043"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Қызықтап күннің өрмелеп көкке шыққа</w:t>
      </w:r>
      <w:r w:rsidR="00752595" w:rsidRPr="000C1676">
        <w:rPr>
          <w:rFonts w:ascii="Times New Roman" w:hAnsi="Times New Roman"/>
          <w:sz w:val="24"/>
          <w:szCs w:val="24"/>
          <w:lang w:val="kk-KZ"/>
        </w:rPr>
        <w:t>ның</w:t>
      </w:r>
      <w:r w:rsidRPr="000C1676">
        <w:rPr>
          <w:rFonts w:ascii="Times New Roman" w:hAnsi="Times New Roman"/>
          <w:sz w:val="24"/>
          <w:szCs w:val="24"/>
          <w:lang w:val="kk-KZ"/>
        </w:rPr>
        <w:t>,</w:t>
      </w:r>
    </w:p>
    <w:p w:rsidR="00B67043" w:rsidRPr="000C1676" w:rsidRDefault="00B67043"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Ғажап қой, шіркін, тап-таза ауа жұтқаның.</w:t>
      </w:r>
    </w:p>
    <w:p w:rsidR="00B67043" w:rsidRPr="000C1676" w:rsidRDefault="00B67043"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Ғанибет шығарм қамшыдай қысқа ғұмырда,</w:t>
      </w:r>
    </w:p>
    <w:p w:rsidR="00B67043" w:rsidRPr="000C1676" w:rsidRDefault="00B67043"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Алтыннан қымбат әр таңның құ</w:t>
      </w:r>
      <w:r w:rsidR="00752595" w:rsidRPr="000C1676">
        <w:rPr>
          <w:rFonts w:ascii="Times New Roman" w:hAnsi="Times New Roman"/>
          <w:sz w:val="24"/>
          <w:szCs w:val="24"/>
          <w:lang w:val="kk-KZ"/>
        </w:rPr>
        <w:t>ның</w:t>
      </w:r>
      <w:r w:rsidRPr="000C1676">
        <w:rPr>
          <w:rFonts w:ascii="Times New Roman" w:hAnsi="Times New Roman"/>
          <w:sz w:val="24"/>
          <w:szCs w:val="24"/>
          <w:lang w:val="kk-KZ"/>
        </w:rPr>
        <w:t xml:space="preserve"> ұққаның.</w:t>
      </w:r>
    </w:p>
    <w:p w:rsidR="00B67043" w:rsidRPr="000C1676" w:rsidRDefault="00B67043" w:rsidP="000C1676">
      <w:pPr>
        <w:spacing w:after="0" w:line="240" w:lineRule="auto"/>
        <w:jc w:val="both"/>
        <w:rPr>
          <w:rFonts w:ascii="Times New Roman" w:hAnsi="Times New Roman"/>
          <w:sz w:val="24"/>
          <w:szCs w:val="24"/>
          <w:lang w:val="kk-KZ"/>
        </w:rPr>
      </w:pPr>
    </w:p>
    <w:p w:rsidR="00B67043" w:rsidRPr="000C1676" w:rsidRDefault="00B67043"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Аспандап ұшып қыран жүр іздеп азығын,</w:t>
      </w:r>
    </w:p>
    <w:p w:rsidR="00B67043" w:rsidRPr="000C1676" w:rsidRDefault="00B67043"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Тыпыршып тұлпар айналып жатыр қазығын.</w:t>
      </w:r>
    </w:p>
    <w:p w:rsidR="00B67043" w:rsidRPr="000C1676" w:rsidRDefault="00B67043"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Ардақты елім, шапағат төгіп бәріңе,</w:t>
      </w:r>
    </w:p>
    <w:p w:rsidR="00B67043" w:rsidRPr="000C1676" w:rsidRDefault="00B67043"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Арайлы таңның бұйыртсын Алла нәсібін!..</w:t>
      </w:r>
    </w:p>
    <w:p w:rsidR="00B67043" w:rsidRPr="000C1676" w:rsidRDefault="00B67043" w:rsidP="000C1676">
      <w:pPr>
        <w:spacing w:after="0" w:line="240" w:lineRule="auto"/>
        <w:jc w:val="both"/>
        <w:rPr>
          <w:rFonts w:ascii="Times New Roman" w:hAnsi="Times New Roman"/>
          <w:sz w:val="24"/>
          <w:szCs w:val="24"/>
          <w:lang w:val="kk-KZ"/>
        </w:rPr>
      </w:pPr>
    </w:p>
    <w:p w:rsidR="00B67043" w:rsidRPr="000C1676" w:rsidRDefault="00B67043" w:rsidP="000C1676">
      <w:pPr>
        <w:spacing w:after="0" w:line="240" w:lineRule="auto"/>
        <w:jc w:val="both"/>
        <w:rPr>
          <w:rFonts w:ascii="Times New Roman" w:hAnsi="Times New Roman"/>
          <w:sz w:val="24"/>
          <w:szCs w:val="24"/>
          <w:lang w:val="kk-KZ"/>
        </w:rPr>
      </w:pPr>
    </w:p>
    <w:p w:rsidR="00B67043" w:rsidRPr="001C659E" w:rsidRDefault="00B67043" w:rsidP="000C1676">
      <w:pPr>
        <w:spacing w:after="0" w:line="240" w:lineRule="auto"/>
        <w:jc w:val="both"/>
        <w:rPr>
          <w:rFonts w:ascii="Times New Roman" w:hAnsi="Times New Roman"/>
          <w:b/>
          <w:sz w:val="24"/>
          <w:szCs w:val="24"/>
          <w:lang w:val="kk-KZ"/>
        </w:rPr>
      </w:pPr>
      <w:r w:rsidRPr="001C659E">
        <w:rPr>
          <w:rFonts w:ascii="Times New Roman" w:hAnsi="Times New Roman"/>
          <w:b/>
          <w:sz w:val="24"/>
          <w:szCs w:val="24"/>
          <w:lang w:val="kk-KZ"/>
        </w:rPr>
        <w:t>БОЗТОРҒАЙ</w:t>
      </w:r>
    </w:p>
    <w:p w:rsidR="00B67043" w:rsidRPr="000C1676" w:rsidRDefault="00B67043"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«Әні бар жаңбыр, қардың, самалдың да,</w:t>
      </w:r>
    </w:p>
    <w:p w:rsidR="00B67043" w:rsidRPr="000C1676" w:rsidRDefault="00B67043"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 xml:space="preserve">Алаулап жастық </w:t>
      </w:r>
      <w:r w:rsidR="009427B9" w:rsidRPr="000C1676">
        <w:rPr>
          <w:rFonts w:ascii="Times New Roman" w:hAnsi="Times New Roman"/>
          <w:sz w:val="24"/>
          <w:szCs w:val="24"/>
          <w:lang w:val="kk-KZ"/>
        </w:rPr>
        <w:t>шақта жана алдың ба?»-</w:t>
      </w:r>
    </w:p>
    <w:p w:rsidR="009427B9" w:rsidRPr="000C1676" w:rsidRDefault="009427B9"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Дегендей оятасың түнгі ұйқыдан,</w:t>
      </w:r>
    </w:p>
    <w:p w:rsidR="009427B9" w:rsidRPr="000C1676" w:rsidRDefault="009427B9" w:rsidP="000C1676">
      <w:pPr>
        <w:spacing w:after="0" w:line="240" w:lineRule="auto"/>
        <w:jc w:val="both"/>
        <w:rPr>
          <w:rFonts w:ascii="Times New Roman" w:hAnsi="Times New Roman"/>
          <w:sz w:val="24"/>
          <w:szCs w:val="24"/>
          <w:lang w:val="kk-KZ"/>
        </w:rPr>
      </w:pPr>
      <w:r w:rsidRPr="000C1676">
        <w:rPr>
          <w:rFonts w:ascii="Times New Roman" w:hAnsi="Times New Roman"/>
          <w:sz w:val="24"/>
          <w:szCs w:val="24"/>
          <w:lang w:val="kk-KZ"/>
        </w:rPr>
        <w:t>Даламның жыршыл құсы, таң алдында.</w:t>
      </w:r>
    </w:p>
    <w:p w:rsidR="009427B9" w:rsidRPr="000C1676" w:rsidRDefault="009427B9" w:rsidP="000C1676">
      <w:pPr>
        <w:spacing w:after="0" w:line="240" w:lineRule="auto"/>
        <w:jc w:val="both"/>
        <w:rPr>
          <w:rFonts w:ascii="Times New Roman" w:hAnsi="Times New Roman"/>
          <w:sz w:val="24"/>
          <w:szCs w:val="24"/>
          <w:lang w:val="kk-KZ"/>
        </w:rPr>
      </w:pPr>
    </w:p>
    <w:p w:rsidR="009427B9" w:rsidRPr="000C1676" w:rsidRDefault="009427B9" w:rsidP="000C1676">
      <w:pPr>
        <w:widowControl w:val="0"/>
        <w:autoSpaceDE w:val="0"/>
        <w:autoSpaceDN w:val="0"/>
        <w:adjustRightInd w:val="0"/>
        <w:spacing w:after="0" w:line="240" w:lineRule="auto"/>
        <w:ind w:left="512" w:right="2088" w:hanging="5"/>
        <w:rPr>
          <w:rFonts w:ascii="Times New Roman" w:hAnsi="Times New Roman"/>
          <w:color w:val="2F2F2F"/>
          <w:sz w:val="24"/>
          <w:szCs w:val="24"/>
          <w:lang w:val="kk-KZ"/>
        </w:rPr>
      </w:pPr>
      <w:r w:rsidRPr="000C1676">
        <w:rPr>
          <w:rFonts w:ascii="Times New Roman" w:hAnsi="Times New Roman"/>
          <w:color w:val="2F2F2F"/>
          <w:w w:val="96"/>
          <w:sz w:val="24"/>
          <w:szCs w:val="24"/>
          <w:lang w:val="kk-KZ"/>
        </w:rPr>
        <w:t>Шулаңдар,</w:t>
      </w:r>
      <w:r w:rsidRPr="000C1676">
        <w:rPr>
          <w:rFonts w:ascii="Times New Roman" w:hAnsi="Times New Roman"/>
          <w:color w:val="2F2F2F"/>
          <w:spacing w:val="-15"/>
          <w:w w:val="96"/>
          <w:sz w:val="24"/>
          <w:szCs w:val="24"/>
          <w:lang w:val="kk-KZ"/>
        </w:rPr>
        <w:t xml:space="preserve"> </w:t>
      </w:r>
      <w:r w:rsidRPr="000C1676">
        <w:rPr>
          <w:rFonts w:ascii="Times New Roman" w:hAnsi="Times New Roman"/>
          <w:color w:val="2F2F2F"/>
          <w:w w:val="96"/>
          <w:sz w:val="24"/>
          <w:szCs w:val="24"/>
          <w:lang w:val="kk-KZ"/>
        </w:rPr>
        <w:t>нәзiктерiм,</w:t>
      </w:r>
      <w:r w:rsidRPr="000C1676">
        <w:rPr>
          <w:rFonts w:ascii="Times New Roman" w:hAnsi="Times New Roman"/>
          <w:color w:val="2F2F2F"/>
          <w:spacing w:val="-6"/>
          <w:w w:val="96"/>
          <w:sz w:val="24"/>
          <w:szCs w:val="24"/>
          <w:lang w:val="kk-KZ"/>
        </w:rPr>
        <w:t xml:space="preserve"> </w:t>
      </w:r>
      <w:r w:rsidRPr="000C1676">
        <w:rPr>
          <w:rFonts w:ascii="Times New Roman" w:hAnsi="Times New Roman"/>
          <w:color w:val="2F2F2F"/>
          <w:sz w:val="24"/>
          <w:szCs w:val="24"/>
          <w:lang w:val="kk-KZ"/>
        </w:rPr>
        <w:t xml:space="preserve">тыңшымаңдар, </w:t>
      </w:r>
    </w:p>
    <w:p w:rsidR="009427B9" w:rsidRPr="000C1676" w:rsidRDefault="009427B9" w:rsidP="000C1676">
      <w:pPr>
        <w:widowControl w:val="0"/>
        <w:autoSpaceDE w:val="0"/>
        <w:autoSpaceDN w:val="0"/>
        <w:adjustRightInd w:val="0"/>
        <w:spacing w:after="0" w:line="240" w:lineRule="auto"/>
        <w:ind w:left="512" w:right="2088" w:hanging="5"/>
        <w:rPr>
          <w:rFonts w:ascii="Times New Roman" w:hAnsi="Times New Roman"/>
          <w:color w:val="2F2F2F"/>
          <w:w w:val="94"/>
          <w:sz w:val="24"/>
          <w:szCs w:val="24"/>
          <w:lang w:val="kk-KZ"/>
        </w:rPr>
      </w:pPr>
      <w:r w:rsidRPr="000C1676">
        <w:rPr>
          <w:rFonts w:ascii="Times New Roman" w:hAnsi="Times New Roman"/>
          <w:color w:val="2F2F2F"/>
          <w:w w:val="94"/>
          <w:sz w:val="24"/>
          <w:szCs w:val="24"/>
          <w:lang w:val="kk-KZ"/>
        </w:rPr>
        <w:t>Жүректi</w:t>
      </w:r>
      <w:r w:rsidRPr="000C1676">
        <w:rPr>
          <w:rFonts w:ascii="Times New Roman" w:hAnsi="Times New Roman"/>
          <w:color w:val="2F2F2F"/>
          <w:spacing w:val="13"/>
          <w:w w:val="94"/>
          <w:sz w:val="24"/>
          <w:szCs w:val="24"/>
          <w:lang w:val="kk-KZ"/>
        </w:rPr>
        <w:t xml:space="preserve"> </w:t>
      </w:r>
      <w:r w:rsidRPr="000C1676">
        <w:rPr>
          <w:rFonts w:ascii="Times New Roman" w:hAnsi="Times New Roman"/>
          <w:color w:val="2F2F2F"/>
          <w:w w:val="94"/>
          <w:sz w:val="24"/>
          <w:szCs w:val="24"/>
          <w:lang w:val="kk-KZ"/>
        </w:rPr>
        <w:t xml:space="preserve">шымырлатып </w:t>
      </w:r>
      <w:r w:rsidRPr="000C1676">
        <w:rPr>
          <w:rFonts w:ascii="Times New Roman" w:hAnsi="Times New Roman"/>
          <w:color w:val="2F2F2F"/>
          <w:spacing w:val="-13"/>
          <w:w w:val="94"/>
          <w:sz w:val="24"/>
          <w:szCs w:val="24"/>
          <w:lang w:val="kk-KZ"/>
        </w:rPr>
        <w:t xml:space="preserve"> </w:t>
      </w:r>
      <w:r w:rsidRPr="000C1676">
        <w:rPr>
          <w:rFonts w:ascii="Times New Roman" w:hAnsi="Times New Roman"/>
          <w:color w:val="2F2F2F"/>
          <w:w w:val="94"/>
          <w:sz w:val="24"/>
          <w:szCs w:val="24"/>
          <w:lang w:val="kk-KZ"/>
        </w:rPr>
        <w:t xml:space="preserve">шымшымаңдар. </w:t>
      </w:r>
    </w:p>
    <w:p w:rsidR="009427B9" w:rsidRPr="000C1676" w:rsidRDefault="009427B9" w:rsidP="000C1676">
      <w:pPr>
        <w:widowControl w:val="0"/>
        <w:autoSpaceDE w:val="0"/>
        <w:autoSpaceDN w:val="0"/>
        <w:adjustRightInd w:val="0"/>
        <w:spacing w:after="0" w:line="240" w:lineRule="auto"/>
        <w:ind w:left="512" w:right="2088" w:hanging="5"/>
        <w:rPr>
          <w:rFonts w:ascii="Times New Roman" w:hAnsi="Times New Roman"/>
          <w:color w:val="2F2F2F"/>
          <w:sz w:val="24"/>
          <w:szCs w:val="24"/>
          <w:lang w:val="kk-KZ"/>
        </w:rPr>
      </w:pPr>
      <w:r w:rsidRPr="000C1676">
        <w:rPr>
          <w:rFonts w:ascii="Times New Roman" w:hAnsi="Times New Roman"/>
          <w:color w:val="2F2F2F"/>
          <w:w w:val="94"/>
          <w:sz w:val="24"/>
          <w:szCs w:val="24"/>
          <w:lang w:val="kk-KZ"/>
        </w:rPr>
        <w:t>Махаббат</w:t>
      </w:r>
      <w:r w:rsidRPr="000C1676">
        <w:rPr>
          <w:rFonts w:ascii="Times New Roman" w:hAnsi="Times New Roman"/>
          <w:color w:val="2F2F2F"/>
          <w:spacing w:val="-19"/>
          <w:w w:val="94"/>
          <w:sz w:val="24"/>
          <w:szCs w:val="24"/>
          <w:lang w:val="kk-KZ"/>
        </w:rPr>
        <w:t xml:space="preserve"> </w:t>
      </w:r>
      <w:r w:rsidRPr="000C1676">
        <w:rPr>
          <w:rFonts w:ascii="Times New Roman" w:hAnsi="Times New Roman"/>
          <w:color w:val="2F2F2F"/>
          <w:w w:val="94"/>
          <w:sz w:val="24"/>
          <w:szCs w:val="24"/>
          <w:lang w:val="kk-KZ"/>
        </w:rPr>
        <w:t>сезiм жайлы,</w:t>
      </w:r>
      <w:r w:rsidRPr="000C1676">
        <w:rPr>
          <w:rFonts w:ascii="Times New Roman" w:hAnsi="Times New Roman"/>
          <w:color w:val="2F2F2F"/>
          <w:spacing w:val="-1"/>
          <w:w w:val="94"/>
          <w:sz w:val="24"/>
          <w:szCs w:val="24"/>
          <w:lang w:val="kk-KZ"/>
        </w:rPr>
        <w:t xml:space="preserve"> ө</w:t>
      </w:r>
      <w:r w:rsidRPr="000C1676">
        <w:rPr>
          <w:rFonts w:ascii="Times New Roman" w:hAnsi="Times New Roman"/>
          <w:color w:val="2F2F2F"/>
          <w:sz w:val="24"/>
          <w:szCs w:val="24"/>
          <w:lang w:val="kk-KZ"/>
        </w:rPr>
        <w:t>мiр</w:t>
      </w:r>
      <w:r w:rsidRPr="000C1676">
        <w:rPr>
          <w:rFonts w:ascii="Times New Roman" w:hAnsi="Times New Roman"/>
          <w:color w:val="2F2F2F"/>
          <w:spacing w:val="-14"/>
          <w:sz w:val="24"/>
          <w:szCs w:val="24"/>
          <w:lang w:val="kk-KZ"/>
        </w:rPr>
        <w:t xml:space="preserve"> </w:t>
      </w:r>
      <w:r w:rsidRPr="000C1676">
        <w:rPr>
          <w:rFonts w:ascii="Times New Roman" w:hAnsi="Times New Roman"/>
          <w:color w:val="2F2F2F"/>
          <w:sz w:val="24"/>
          <w:szCs w:val="24"/>
          <w:lang w:val="kk-KZ"/>
        </w:rPr>
        <w:t xml:space="preserve">жайлы, </w:t>
      </w:r>
    </w:p>
    <w:p w:rsidR="009427B9" w:rsidRPr="000C1676" w:rsidRDefault="009427B9" w:rsidP="000C1676">
      <w:pPr>
        <w:widowControl w:val="0"/>
        <w:autoSpaceDE w:val="0"/>
        <w:autoSpaceDN w:val="0"/>
        <w:adjustRightInd w:val="0"/>
        <w:spacing w:after="0" w:line="240" w:lineRule="auto"/>
        <w:ind w:left="512" w:right="2088" w:hanging="5"/>
        <w:rPr>
          <w:rFonts w:ascii="Times New Roman" w:hAnsi="Times New Roman"/>
          <w:color w:val="2F2F2F"/>
          <w:sz w:val="24"/>
          <w:szCs w:val="24"/>
          <w:lang w:val="kk-KZ"/>
        </w:rPr>
      </w:pPr>
      <w:r w:rsidRPr="000C1676">
        <w:rPr>
          <w:rFonts w:ascii="Times New Roman" w:hAnsi="Times New Roman"/>
          <w:color w:val="2F2F2F"/>
          <w:w w:val="94"/>
          <w:sz w:val="24"/>
          <w:szCs w:val="24"/>
          <w:lang w:val="kk-KZ"/>
        </w:rPr>
        <w:t>Ғажайып</w:t>
      </w:r>
      <w:r w:rsidRPr="000C1676">
        <w:rPr>
          <w:rFonts w:ascii="Times New Roman" w:hAnsi="Times New Roman"/>
          <w:color w:val="2F2F2F"/>
          <w:spacing w:val="23"/>
          <w:w w:val="94"/>
          <w:sz w:val="24"/>
          <w:szCs w:val="24"/>
          <w:lang w:val="kk-KZ"/>
        </w:rPr>
        <w:t xml:space="preserve"> </w:t>
      </w:r>
      <w:r w:rsidRPr="000C1676">
        <w:rPr>
          <w:rFonts w:ascii="Times New Roman" w:hAnsi="Times New Roman"/>
          <w:color w:val="2F2F2F"/>
          <w:w w:val="94"/>
          <w:sz w:val="24"/>
          <w:szCs w:val="24"/>
          <w:lang w:val="kk-KZ"/>
        </w:rPr>
        <w:t>үндерiңде</w:t>
      </w:r>
      <w:r w:rsidRPr="000C1676">
        <w:rPr>
          <w:rFonts w:ascii="Times New Roman" w:hAnsi="Times New Roman"/>
          <w:color w:val="2F2F2F"/>
          <w:spacing w:val="-17"/>
          <w:w w:val="94"/>
          <w:sz w:val="24"/>
          <w:szCs w:val="24"/>
          <w:lang w:val="kk-KZ"/>
        </w:rPr>
        <w:t xml:space="preserve"> </w:t>
      </w:r>
      <w:r w:rsidRPr="000C1676">
        <w:rPr>
          <w:rFonts w:ascii="Times New Roman" w:hAnsi="Times New Roman"/>
          <w:color w:val="2F2F2F"/>
          <w:w w:val="94"/>
          <w:sz w:val="24"/>
          <w:szCs w:val="24"/>
          <w:lang w:val="kk-KZ"/>
        </w:rPr>
        <w:t xml:space="preserve">сыршыл ән </w:t>
      </w:r>
      <w:r w:rsidRPr="000C1676">
        <w:rPr>
          <w:rFonts w:ascii="Times New Roman" w:hAnsi="Times New Roman"/>
          <w:color w:val="2F2F2F"/>
          <w:sz w:val="24"/>
          <w:szCs w:val="24"/>
          <w:lang w:val="kk-KZ"/>
        </w:rPr>
        <w:t>бар.</w:t>
      </w:r>
    </w:p>
    <w:p w:rsidR="009E73F9" w:rsidRPr="000C1676" w:rsidRDefault="009427B9" w:rsidP="000C1676">
      <w:pPr>
        <w:widowControl w:val="0"/>
        <w:autoSpaceDE w:val="0"/>
        <w:autoSpaceDN w:val="0"/>
        <w:adjustRightInd w:val="0"/>
        <w:spacing w:after="0" w:line="240" w:lineRule="auto"/>
        <w:ind w:left="522" w:right="2340" w:firstLine="10"/>
        <w:rPr>
          <w:rFonts w:ascii="Times New Roman" w:hAnsi="Times New Roman"/>
          <w:color w:val="2F2F2F"/>
          <w:sz w:val="24"/>
          <w:szCs w:val="24"/>
          <w:lang w:val="kk-KZ"/>
        </w:rPr>
      </w:pPr>
      <w:r w:rsidRPr="000C1676">
        <w:rPr>
          <w:rFonts w:ascii="Times New Roman" w:hAnsi="Times New Roman"/>
          <w:color w:val="2F2F2F"/>
          <w:w w:val="95"/>
          <w:sz w:val="24"/>
          <w:szCs w:val="24"/>
          <w:lang w:val="kk-KZ"/>
        </w:rPr>
        <w:t>Арайлы атқан</w:t>
      </w:r>
      <w:r w:rsidR="009E73F9" w:rsidRPr="000C1676">
        <w:rPr>
          <w:rFonts w:ascii="Times New Roman" w:hAnsi="Times New Roman"/>
          <w:color w:val="2F2F2F"/>
          <w:w w:val="95"/>
          <w:sz w:val="24"/>
          <w:szCs w:val="24"/>
          <w:lang w:val="kk-KZ"/>
        </w:rPr>
        <w:t xml:space="preserve"> </w:t>
      </w:r>
      <w:r w:rsidRPr="000C1676">
        <w:rPr>
          <w:rFonts w:ascii="Times New Roman" w:hAnsi="Times New Roman"/>
          <w:color w:val="2F2F2F"/>
          <w:w w:val="97"/>
          <w:sz w:val="24"/>
          <w:szCs w:val="24"/>
          <w:lang w:val="kk-KZ"/>
        </w:rPr>
        <w:t>таңнан</w:t>
      </w:r>
      <w:r w:rsidRPr="000C1676">
        <w:rPr>
          <w:rFonts w:ascii="Times New Roman" w:hAnsi="Times New Roman"/>
          <w:color w:val="2F2F2F"/>
          <w:spacing w:val="-22"/>
          <w:w w:val="97"/>
          <w:sz w:val="24"/>
          <w:szCs w:val="24"/>
          <w:lang w:val="kk-KZ"/>
        </w:rPr>
        <w:t xml:space="preserve"> </w:t>
      </w:r>
      <w:r w:rsidRPr="000C1676">
        <w:rPr>
          <w:rFonts w:ascii="Times New Roman" w:hAnsi="Times New Roman"/>
          <w:color w:val="2F2F2F"/>
          <w:sz w:val="24"/>
          <w:szCs w:val="24"/>
          <w:lang w:val="kk-KZ"/>
        </w:rPr>
        <w:t>жарал</w:t>
      </w:r>
      <w:r w:rsidR="009E73F9" w:rsidRPr="000C1676">
        <w:rPr>
          <w:rFonts w:ascii="Times New Roman" w:hAnsi="Times New Roman"/>
          <w:color w:val="2F2F2F"/>
          <w:sz w:val="24"/>
          <w:szCs w:val="24"/>
          <w:lang w:val="kk-KZ"/>
        </w:rPr>
        <w:t>ғ</w:t>
      </w:r>
      <w:r w:rsidRPr="000C1676">
        <w:rPr>
          <w:rFonts w:ascii="Times New Roman" w:hAnsi="Times New Roman"/>
          <w:color w:val="2F2F2F"/>
          <w:sz w:val="24"/>
          <w:szCs w:val="24"/>
          <w:lang w:val="kk-KZ"/>
        </w:rPr>
        <w:t>а</w:t>
      </w:r>
      <w:r w:rsidR="009E73F9" w:rsidRPr="000C1676">
        <w:rPr>
          <w:rFonts w:ascii="Times New Roman" w:hAnsi="Times New Roman"/>
          <w:color w:val="2F2F2F"/>
          <w:sz w:val="24"/>
          <w:szCs w:val="24"/>
          <w:lang w:val="kk-KZ"/>
        </w:rPr>
        <w:t>н</w:t>
      </w:r>
      <w:r w:rsidRPr="000C1676">
        <w:rPr>
          <w:rFonts w:ascii="Times New Roman" w:hAnsi="Times New Roman"/>
          <w:color w:val="2F2F2F"/>
          <w:sz w:val="24"/>
          <w:szCs w:val="24"/>
          <w:lang w:val="kk-KZ"/>
        </w:rPr>
        <w:t xml:space="preserve">дай, </w:t>
      </w:r>
    </w:p>
    <w:p w:rsidR="009E73F9" w:rsidRPr="000C1676" w:rsidRDefault="009427B9" w:rsidP="000C1676">
      <w:pPr>
        <w:widowControl w:val="0"/>
        <w:autoSpaceDE w:val="0"/>
        <w:autoSpaceDN w:val="0"/>
        <w:adjustRightInd w:val="0"/>
        <w:spacing w:after="0" w:line="240" w:lineRule="auto"/>
        <w:ind w:left="522" w:right="2340" w:firstLine="10"/>
        <w:rPr>
          <w:rFonts w:ascii="Times New Roman" w:hAnsi="Times New Roman"/>
          <w:color w:val="2F2F2F"/>
          <w:w w:val="92"/>
          <w:sz w:val="24"/>
          <w:szCs w:val="24"/>
          <w:lang w:val="kk-KZ"/>
        </w:rPr>
      </w:pPr>
      <w:r w:rsidRPr="000C1676">
        <w:rPr>
          <w:rFonts w:ascii="Times New Roman" w:hAnsi="Times New Roman"/>
          <w:color w:val="2F2F2F"/>
          <w:w w:val="96"/>
          <w:sz w:val="24"/>
          <w:szCs w:val="24"/>
          <w:lang w:val="kk-KZ"/>
        </w:rPr>
        <w:t>Даусыңнан</w:t>
      </w:r>
      <w:r w:rsidRPr="000C1676">
        <w:rPr>
          <w:rFonts w:ascii="Times New Roman" w:hAnsi="Times New Roman"/>
          <w:color w:val="2F2F2F"/>
          <w:spacing w:val="-15"/>
          <w:w w:val="96"/>
          <w:sz w:val="24"/>
          <w:szCs w:val="24"/>
          <w:lang w:val="kk-KZ"/>
        </w:rPr>
        <w:t xml:space="preserve"> </w:t>
      </w:r>
      <w:r w:rsidRPr="000C1676">
        <w:rPr>
          <w:rFonts w:ascii="Times New Roman" w:hAnsi="Times New Roman"/>
          <w:color w:val="2F2F2F"/>
          <w:w w:val="89"/>
          <w:sz w:val="24"/>
          <w:szCs w:val="24"/>
          <w:lang w:val="kk-KZ"/>
        </w:rPr>
        <w:t>бой</w:t>
      </w:r>
      <w:r w:rsidR="009E73F9" w:rsidRPr="000C1676">
        <w:rPr>
          <w:rFonts w:ascii="Times New Roman" w:hAnsi="Times New Roman"/>
          <w:color w:val="2F2F2F"/>
          <w:w w:val="89"/>
          <w:sz w:val="24"/>
          <w:szCs w:val="24"/>
          <w:lang w:val="kk-KZ"/>
        </w:rPr>
        <w:t>ғ</w:t>
      </w:r>
      <w:r w:rsidRPr="000C1676">
        <w:rPr>
          <w:rFonts w:ascii="Times New Roman" w:hAnsi="Times New Roman"/>
          <w:color w:val="2F2F2F"/>
          <w:w w:val="89"/>
          <w:sz w:val="24"/>
          <w:szCs w:val="24"/>
          <w:lang w:val="kk-KZ"/>
        </w:rPr>
        <w:t>а</w:t>
      </w:r>
      <w:r w:rsidRPr="000C1676">
        <w:rPr>
          <w:rFonts w:ascii="Times New Roman" w:hAnsi="Times New Roman"/>
          <w:color w:val="2F2F2F"/>
          <w:spacing w:val="-16"/>
          <w:w w:val="89"/>
          <w:sz w:val="24"/>
          <w:szCs w:val="24"/>
          <w:lang w:val="kk-KZ"/>
        </w:rPr>
        <w:t xml:space="preserve"> </w:t>
      </w:r>
      <w:r w:rsidRPr="000C1676">
        <w:rPr>
          <w:rFonts w:ascii="Times New Roman" w:hAnsi="Times New Roman"/>
          <w:color w:val="2F2F2F"/>
          <w:w w:val="91"/>
          <w:sz w:val="24"/>
          <w:szCs w:val="24"/>
          <w:lang w:val="kk-KZ"/>
        </w:rPr>
        <w:t>шуа</w:t>
      </w:r>
      <w:r w:rsidR="009E73F9" w:rsidRPr="000C1676">
        <w:rPr>
          <w:rFonts w:ascii="Times New Roman" w:hAnsi="Times New Roman"/>
          <w:color w:val="2F2F2F"/>
          <w:w w:val="91"/>
          <w:sz w:val="24"/>
          <w:szCs w:val="24"/>
          <w:lang w:val="kk-KZ"/>
        </w:rPr>
        <w:t>қ</w:t>
      </w:r>
      <w:r w:rsidRPr="000C1676">
        <w:rPr>
          <w:rFonts w:ascii="Times New Roman" w:hAnsi="Times New Roman"/>
          <w:color w:val="2F2F2F"/>
          <w:spacing w:val="-38"/>
          <w:sz w:val="24"/>
          <w:szCs w:val="24"/>
          <w:lang w:val="kk-KZ"/>
        </w:rPr>
        <w:t xml:space="preserve"> </w:t>
      </w:r>
      <w:r w:rsidRPr="000C1676">
        <w:rPr>
          <w:rFonts w:ascii="Times New Roman" w:hAnsi="Times New Roman"/>
          <w:color w:val="2F2F2F"/>
          <w:w w:val="92"/>
          <w:sz w:val="24"/>
          <w:szCs w:val="24"/>
          <w:lang w:val="kk-KZ"/>
        </w:rPr>
        <w:t>тарал</w:t>
      </w:r>
      <w:r w:rsidR="009E73F9" w:rsidRPr="000C1676">
        <w:rPr>
          <w:rFonts w:ascii="Times New Roman" w:hAnsi="Times New Roman"/>
          <w:color w:val="2F2F2F"/>
          <w:w w:val="92"/>
          <w:sz w:val="24"/>
          <w:szCs w:val="24"/>
          <w:lang w:val="kk-KZ"/>
        </w:rPr>
        <w:t>ған</w:t>
      </w:r>
      <w:r w:rsidRPr="000C1676">
        <w:rPr>
          <w:rFonts w:ascii="Times New Roman" w:hAnsi="Times New Roman"/>
          <w:color w:val="2F2F2F"/>
          <w:w w:val="92"/>
          <w:sz w:val="24"/>
          <w:szCs w:val="24"/>
          <w:lang w:val="kk-KZ"/>
        </w:rPr>
        <w:t xml:space="preserve">дай. </w:t>
      </w:r>
    </w:p>
    <w:p w:rsidR="009E73F9" w:rsidRPr="000C1676" w:rsidRDefault="009427B9" w:rsidP="000C1676">
      <w:pPr>
        <w:widowControl w:val="0"/>
        <w:autoSpaceDE w:val="0"/>
        <w:autoSpaceDN w:val="0"/>
        <w:adjustRightInd w:val="0"/>
        <w:spacing w:after="0" w:line="240" w:lineRule="auto"/>
        <w:ind w:left="522" w:right="2340" w:firstLine="10"/>
        <w:rPr>
          <w:rFonts w:ascii="Times New Roman" w:hAnsi="Times New Roman"/>
          <w:color w:val="2F2F2F"/>
          <w:sz w:val="24"/>
          <w:szCs w:val="24"/>
          <w:lang w:val="kk-KZ"/>
        </w:rPr>
      </w:pPr>
      <w:r w:rsidRPr="000C1676">
        <w:rPr>
          <w:rFonts w:ascii="Times New Roman" w:hAnsi="Times New Roman"/>
          <w:color w:val="2F2F2F"/>
          <w:sz w:val="24"/>
          <w:szCs w:val="24"/>
          <w:lang w:val="kk-KZ"/>
        </w:rPr>
        <w:t>К</w:t>
      </w:r>
      <w:r w:rsidR="009E73F9" w:rsidRPr="000C1676">
        <w:rPr>
          <w:rFonts w:ascii="Times New Roman" w:hAnsi="Times New Roman"/>
          <w:color w:val="2F2F2F"/>
          <w:sz w:val="24"/>
          <w:szCs w:val="24"/>
          <w:lang w:val="kk-KZ"/>
        </w:rPr>
        <w:t>ө</w:t>
      </w:r>
      <w:r w:rsidRPr="000C1676">
        <w:rPr>
          <w:rFonts w:ascii="Times New Roman" w:hAnsi="Times New Roman"/>
          <w:color w:val="2F2F2F"/>
          <w:sz w:val="24"/>
          <w:szCs w:val="24"/>
          <w:lang w:val="kk-KZ"/>
        </w:rPr>
        <w:t>зiме</w:t>
      </w:r>
      <w:r w:rsidRPr="000C1676">
        <w:rPr>
          <w:rFonts w:ascii="Times New Roman" w:hAnsi="Times New Roman"/>
          <w:color w:val="2F2F2F"/>
          <w:spacing w:val="-35"/>
          <w:sz w:val="24"/>
          <w:szCs w:val="24"/>
          <w:lang w:val="kk-KZ"/>
        </w:rPr>
        <w:t xml:space="preserve"> </w:t>
      </w:r>
      <w:r w:rsidRPr="000C1676">
        <w:rPr>
          <w:rFonts w:ascii="Times New Roman" w:hAnsi="Times New Roman"/>
          <w:color w:val="2F2F2F"/>
          <w:w w:val="95"/>
          <w:sz w:val="24"/>
          <w:szCs w:val="24"/>
          <w:lang w:val="kk-KZ"/>
        </w:rPr>
        <w:t>отта</w:t>
      </w:r>
      <w:r w:rsidRPr="000C1676">
        <w:rPr>
          <w:rFonts w:ascii="Times New Roman" w:hAnsi="Times New Roman"/>
          <w:color w:val="2F2F2F"/>
          <w:w w:val="96"/>
          <w:sz w:val="24"/>
          <w:szCs w:val="24"/>
          <w:lang w:val="kk-KZ"/>
        </w:rPr>
        <w:t>й</w:t>
      </w:r>
      <w:r w:rsidR="009E73F9" w:rsidRPr="000C1676">
        <w:rPr>
          <w:rFonts w:ascii="Times New Roman" w:hAnsi="Times New Roman"/>
          <w:color w:val="2F2F2F"/>
          <w:w w:val="96"/>
          <w:sz w:val="24"/>
          <w:szCs w:val="24"/>
          <w:lang w:val="kk-KZ"/>
        </w:rPr>
        <w:t xml:space="preserve"> </w:t>
      </w:r>
      <w:r w:rsidRPr="000C1676">
        <w:rPr>
          <w:rFonts w:ascii="Times New Roman" w:hAnsi="Times New Roman"/>
          <w:color w:val="2F2F2F"/>
          <w:spacing w:val="-39"/>
          <w:sz w:val="24"/>
          <w:szCs w:val="24"/>
          <w:lang w:val="kk-KZ"/>
        </w:rPr>
        <w:t xml:space="preserve"> </w:t>
      </w:r>
      <w:r w:rsidRPr="000C1676">
        <w:rPr>
          <w:rFonts w:ascii="Times New Roman" w:hAnsi="Times New Roman"/>
          <w:color w:val="2F2F2F"/>
          <w:w w:val="94"/>
          <w:sz w:val="24"/>
          <w:szCs w:val="24"/>
          <w:lang w:val="kk-KZ"/>
        </w:rPr>
        <w:t>ысты</w:t>
      </w:r>
      <w:r w:rsidR="009E73F9" w:rsidRPr="000C1676">
        <w:rPr>
          <w:rFonts w:ascii="Times New Roman" w:hAnsi="Times New Roman"/>
          <w:color w:val="2F2F2F"/>
          <w:w w:val="94"/>
          <w:sz w:val="24"/>
          <w:szCs w:val="24"/>
          <w:lang w:val="kk-KZ"/>
        </w:rPr>
        <w:t>қ</w:t>
      </w:r>
      <w:r w:rsidRPr="000C1676">
        <w:rPr>
          <w:rFonts w:ascii="Times New Roman" w:hAnsi="Times New Roman"/>
          <w:color w:val="2F2F2F"/>
          <w:w w:val="95"/>
          <w:sz w:val="24"/>
          <w:szCs w:val="24"/>
          <w:lang w:val="kk-KZ"/>
        </w:rPr>
        <w:t>,</w:t>
      </w:r>
      <w:r w:rsidRPr="000C1676">
        <w:rPr>
          <w:rFonts w:ascii="Times New Roman" w:hAnsi="Times New Roman"/>
          <w:color w:val="2F2F2F"/>
          <w:spacing w:val="-42"/>
          <w:sz w:val="24"/>
          <w:szCs w:val="24"/>
          <w:lang w:val="kk-KZ"/>
        </w:rPr>
        <w:t xml:space="preserve"> </w:t>
      </w:r>
      <w:r w:rsidRPr="000C1676">
        <w:rPr>
          <w:rFonts w:ascii="Times New Roman" w:hAnsi="Times New Roman"/>
          <w:color w:val="2F2F2F"/>
          <w:sz w:val="24"/>
          <w:szCs w:val="24"/>
          <w:lang w:val="kk-KZ"/>
        </w:rPr>
        <w:t>бозтор</w:t>
      </w:r>
      <w:r w:rsidR="009E73F9" w:rsidRPr="000C1676">
        <w:rPr>
          <w:rFonts w:ascii="Times New Roman" w:hAnsi="Times New Roman"/>
          <w:color w:val="2F2F2F"/>
          <w:sz w:val="24"/>
          <w:szCs w:val="24"/>
          <w:lang w:val="kk-KZ"/>
        </w:rPr>
        <w:t>ғ</w:t>
      </w:r>
      <w:r w:rsidRPr="000C1676">
        <w:rPr>
          <w:rFonts w:ascii="Times New Roman" w:hAnsi="Times New Roman"/>
          <w:color w:val="2F2F2F"/>
          <w:sz w:val="24"/>
          <w:szCs w:val="24"/>
          <w:lang w:val="kk-KZ"/>
        </w:rPr>
        <w:t xml:space="preserve">айым, </w:t>
      </w:r>
    </w:p>
    <w:p w:rsidR="009427B9" w:rsidRPr="000C1676" w:rsidRDefault="009427B9" w:rsidP="000C1676">
      <w:pPr>
        <w:widowControl w:val="0"/>
        <w:autoSpaceDE w:val="0"/>
        <w:autoSpaceDN w:val="0"/>
        <w:adjustRightInd w:val="0"/>
        <w:spacing w:after="0" w:line="240" w:lineRule="auto"/>
        <w:ind w:left="522" w:right="2340" w:firstLine="10"/>
        <w:rPr>
          <w:rFonts w:ascii="Times New Roman" w:hAnsi="Times New Roman"/>
          <w:color w:val="000000"/>
          <w:sz w:val="24"/>
          <w:szCs w:val="24"/>
          <w:lang w:val="kk-KZ"/>
        </w:rPr>
      </w:pPr>
      <w:r w:rsidRPr="000C1676">
        <w:rPr>
          <w:rFonts w:ascii="Times New Roman" w:hAnsi="Times New Roman"/>
          <w:color w:val="2F2F2F"/>
          <w:w w:val="96"/>
          <w:sz w:val="24"/>
          <w:szCs w:val="24"/>
          <w:lang w:val="kk-KZ"/>
        </w:rPr>
        <w:t>Кiршiксiз</w:t>
      </w:r>
      <w:r w:rsidRPr="000C1676">
        <w:rPr>
          <w:rFonts w:ascii="Times New Roman" w:hAnsi="Times New Roman"/>
          <w:color w:val="2F2F2F"/>
          <w:spacing w:val="10"/>
          <w:w w:val="96"/>
          <w:sz w:val="24"/>
          <w:szCs w:val="24"/>
          <w:lang w:val="kk-KZ"/>
        </w:rPr>
        <w:t xml:space="preserve"> </w:t>
      </w:r>
      <w:r w:rsidRPr="000C1676">
        <w:rPr>
          <w:rFonts w:ascii="Times New Roman" w:hAnsi="Times New Roman"/>
          <w:color w:val="2F2F2F"/>
          <w:w w:val="96"/>
          <w:sz w:val="24"/>
          <w:szCs w:val="24"/>
          <w:lang w:val="kk-KZ"/>
        </w:rPr>
        <w:t>к</w:t>
      </w:r>
      <w:r w:rsidR="009E73F9" w:rsidRPr="000C1676">
        <w:rPr>
          <w:rFonts w:ascii="Times New Roman" w:hAnsi="Times New Roman"/>
          <w:color w:val="2F2F2F"/>
          <w:w w:val="96"/>
          <w:sz w:val="24"/>
          <w:szCs w:val="24"/>
          <w:lang w:val="kk-KZ"/>
        </w:rPr>
        <w:t>ә</w:t>
      </w:r>
      <w:r w:rsidRPr="000C1676">
        <w:rPr>
          <w:rFonts w:ascii="Times New Roman" w:hAnsi="Times New Roman"/>
          <w:color w:val="2F2F2F"/>
          <w:w w:val="96"/>
          <w:sz w:val="24"/>
          <w:szCs w:val="24"/>
          <w:lang w:val="kk-KZ"/>
        </w:rPr>
        <w:t>усарыңа</w:t>
      </w:r>
      <w:r w:rsidRPr="000C1676">
        <w:rPr>
          <w:rFonts w:ascii="Times New Roman" w:hAnsi="Times New Roman"/>
          <w:color w:val="2F2F2F"/>
          <w:spacing w:val="5"/>
          <w:w w:val="96"/>
          <w:sz w:val="24"/>
          <w:szCs w:val="24"/>
          <w:lang w:val="kk-KZ"/>
        </w:rPr>
        <w:t xml:space="preserve"> </w:t>
      </w:r>
      <w:r w:rsidRPr="000C1676">
        <w:rPr>
          <w:rFonts w:ascii="Times New Roman" w:hAnsi="Times New Roman"/>
          <w:color w:val="2F2F2F"/>
          <w:w w:val="96"/>
          <w:sz w:val="24"/>
          <w:szCs w:val="24"/>
          <w:lang w:val="kk-KZ"/>
        </w:rPr>
        <w:t>барам</w:t>
      </w:r>
      <w:r w:rsidRPr="000C1676">
        <w:rPr>
          <w:rFonts w:ascii="Times New Roman" w:hAnsi="Times New Roman"/>
          <w:color w:val="2F2F2F"/>
          <w:spacing w:val="-22"/>
          <w:w w:val="96"/>
          <w:sz w:val="24"/>
          <w:szCs w:val="24"/>
          <w:lang w:val="kk-KZ"/>
        </w:rPr>
        <w:t xml:space="preserve"> </w:t>
      </w:r>
      <w:r w:rsidR="009E73F9" w:rsidRPr="000C1676">
        <w:rPr>
          <w:rFonts w:ascii="Times New Roman" w:hAnsi="Times New Roman"/>
          <w:color w:val="2F2F2F"/>
          <w:spacing w:val="-22"/>
          <w:w w:val="96"/>
          <w:sz w:val="24"/>
          <w:szCs w:val="24"/>
          <w:lang w:val="kk-KZ"/>
        </w:rPr>
        <w:t>қ</w:t>
      </w:r>
      <w:r w:rsidRPr="000C1676">
        <w:rPr>
          <w:rFonts w:ascii="Times New Roman" w:hAnsi="Times New Roman"/>
          <w:color w:val="2F2F2F"/>
          <w:sz w:val="24"/>
          <w:szCs w:val="24"/>
          <w:lang w:val="kk-KZ"/>
        </w:rPr>
        <w:t>анбай.</w:t>
      </w:r>
    </w:p>
    <w:p w:rsidR="00937FC1" w:rsidRPr="000C1676" w:rsidRDefault="00937FC1" w:rsidP="000C1676">
      <w:pPr>
        <w:widowControl w:val="0"/>
        <w:tabs>
          <w:tab w:val="left" w:pos="6760"/>
        </w:tabs>
        <w:autoSpaceDE w:val="0"/>
        <w:autoSpaceDN w:val="0"/>
        <w:adjustRightInd w:val="0"/>
        <w:spacing w:after="0" w:line="240" w:lineRule="auto"/>
        <w:ind w:left="536" w:right="-20"/>
        <w:rPr>
          <w:rFonts w:ascii="Times New Roman" w:hAnsi="Times New Roman"/>
          <w:color w:val="2F2F2F"/>
          <w:w w:val="97"/>
          <w:position w:val="4"/>
          <w:sz w:val="24"/>
          <w:szCs w:val="24"/>
          <w:lang w:val="kk-KZ"/>
        </w:rPr>
      </w:pPr>
    </w:p>
    <w:p w:rsidR="009427B9" w:rsidRPr="000C1676" w:rsidRDefault="009427B9" w:rsidP="000C1676">
      <w:pPr>
        <w:widowControl w:val="0"/>
        <w:tabs>
          <w:tab w:val="left" w:pos="6760"/>
        </w:tabs>
        <w:autoSpaceDE w:val="0"/>
        <w:autoSpaceDN w:val="0"/>
        <w:adjustRightInd w:val="0"/>
        <w:spacing w:after="0" w:line="240" w:lineRule="auto"/>
        <w:ind w:left="536" w:right="-20"/>
        <w:rPr>
          <w:rFonts w:ascii="Times New Roman" w:hAnsi="Times New Roman"/>
          <w:color w:val="000000"/>
          <w:sz w:val="24"/>
          <w:szCs w:val="24"/>
          <w:lang w:val="kk-KZ"/>
        </w:rPr>
      </w:pPr>
      <w:r w:rsidRPr="000C1676">
        <w:rPr>
          <w:rFonts w:ascii="Times New Roman" w:hAnsi="Times New Roman"/>
          <w:color w:val="2F2F2F"/>
          <w:w w:val="97"/>
          <w:position w:val="4"/>
          <w:sz w:val="24"/>
          <w:szCs w:val="24"/>
          <w:lang w:val="kk-KZ"/>
        </w:rPr>
        <w:t>Бабам</w:t>
      </w:r>
      <w:r w:rsidRPr="000C1676">
        <w:rPr>
          <w:rFonts w:ascii="Times New Roman" w:hAnsi="Times New Roman"/>
          <w:color w:val="2F2F2F"/>
          <w:spacing w:val="-22"/>
          <w:position w:val="4"/>
          <w:sz w:val="24"/>
          <w:szCs w:val="24"/>
          <w:lang w:val="kk-KZ"/>
        </w:rPr>
        <w:t xml:space="preserve"> </w:t>
      </w:r>
      <w:r w:rsidRPr="000C1676">
        <w:rPr>
          <w:rFonts w:ascii="Times New Roman" w:hAnsi="Times New Roman"/>
          <w:color w:val="2F2F2F"/>
          <w:w w:val="95"/>
          <w:position w:val="4"/>
          <w:sz w:val="24"/>
          <w:szCs w:val="24"/>
          <w:lang w:val="kk-KZ"/>
        </w:rPr>
        <w:t>да</w:t>
      </w:r>
      <w:r w:rsidRPr="000C1676">
        <w:rPr>
          <w:rFonts w:ascii="Times New Roman" w:hAnsi="Times New Roman"/>
          <w:color w:val="2F2F2F"/>
          <w:spacing w:val="-18"/>
          <w:position w:val="4"/>
          <w:sz w:val="24"/>
          <w:szCs w:val="24"/>
          <w:lang w:val="kk-KZ"/>
        </w:rPr>
        <w:t xml:space="preserve"> </w:t>
      </w:r>
      <w:r w:rsidR="00937FC1" w:rsidRPr="000C1676">
        <w:rPr>
          <w:rFonts w:ascii="Times New Roman" w:hAnsi="Times New Roman"/>
          <w:color w:val="2F2F2F"/>
          <w:position w:val="4"/>
          <w:sz w:val="24"/>
          <w:szCs w:val="24"/>
          <w:lang w:val="kk-KZ"/>
        </w:rPr>
        <w:t>ә</w:t>
      </w:r>
      <w:r w:rsidRPr="000C1676">
        <w:rPr>
          <w:rFonts w:ascii="Times New Roman" w:hAnsi="Times New Roman"/>
          <w:color w:val="2F2F2F"/>
          <w:position w:val="4"/>
          <w:sz w:val="24"/>
          <w:szCs w:val="24"/>
          <w:lang w:val="kk-KZ"/>
        </w:rPr>
        <w:t>нiңе</w:t>
      </w:r>
      <w:r w:rsidRPr="000C1676">
        <w:rPr>
          <w:rFonts w:ascii="Times New Roman" w:hAnsi="Times New Roman"/>
          <w:color w:val="2F2F2F"/>
          <w:spacing w:val="-20"/>
          <w:position w:val="4"/>
          <w:sz w:val="24"/>
          <w:szCs w:val="24"/>
          <w:lang w:val="kk-KZ"/>
        </w:rPr>
        <w:t xml:space="preserve"> </w:t>
      </w:r>
      <w:r w:rsidRPr="000C1676">
        <w:rPr>
          <w:rFonts w:ascii="Times New Roman" w:hAnsi="Times New Roman"/>
          <w:color w:val="2F2F2F"/>
          <w:w w:val="95"/>
          <w:position w:val="4"/>
          <w:sz w:val="24"/>
          <w:szCs w:val="24"/>
          <w:lang w:val="kk-KZ"/>
        </w:rPr>
        <w:t>елтi</w:t>
      </w:r>
      <w:r w:rsidRPr="000C1676">
        <w:rPr>
          <w:rFonts w:ascii="Times New Roman" w:hAnsi="Times New Roman"/>
          <w:color w:val="2F2F2F"/>
          <w:w w:val="96"/>
          <w:position w:val="4"/>
          <w:sz w:val="24"/>
          <w:szCs w:val="24"/>
          <w:lang w:val="kk-KZ"/>
        </w:rPr>
        <w:t>п</w:t>
      </w:r>
      <w:r w:rsidRPr="000C1676">
        <w:rPr>
          <w:rFonts w:ascii="Times New Roman" w:hAnsi="Times New Roman"/>
          <w:color w:val="2F2F2F"/>
          <w:spacing w:val="-21"/>
          <w:position w:val="4"/>
          <w:sz w:val="24"/>
          <w:szCs w:val="24"/>
          <w:lang w:val="kk-KZ"/>
        </w:rPr>
        <w:t xml:space="preserve"> </w:t>
      </w:r>
      <w:r w:rsidRPr="000C1676">
        <w:rPr>
          <w:rFonts w:ascii="Times New Roman" w:hAnsi="Times New Roman"/>
          <w:color w:val="2F2F2F"/>
          <w:w w:val="94"/>
          <w:position w:val="4"/>
          <w:sz w:val="24"/>
          <w:szCs w:val="24"/>
          <w:lang w:val="kk-KZ"/>
        </w:rPr>
        <w:t>ж</w:t>
      </w:r>
      <w:r w:rsidR="00937FC1" w:rsidRPr="000C1676">
        <w:rPr>
          <w:rFonts w:ascii="Times New Roman" w:hAnsi="Times New Roman"/>
          <w:color w:val="2F2F2F"/>
          <w:w w:val="94"/>
          <w:position w:val="4"/>
          <w:sz w:val="24"/>
          <w:szCs w:val="24"/>
          <w:lang w:val="kk-KZ"/>
        </w:rPr>
        <w:t>ү</w:t>
      </w:r>
      <w:r w:rsidRPr="000C1676">
        <w:rPr>
          <w:rFonts w:ascii="Times New Roman" w:hAnsi="Times New Roman"/>
          <w:color w:val="2F2F2F"/>
          <w:w w:val="94"/>
          <w:position w:val="4"/>
          <w:sz w:val="24"/>
          <w:szCs w:val="24"/>
          <w:lang w:val="kk-KZ"/>
        </w:rPr>
        <w:t>рдi</w:t>
      </w:r>
      <w:r w:rsidRPr="000C1676">
        <w:rPr>
          <w:rFonts w:ascii="Times New Roman" w:hAnsi="Times New Roman"/>
          <w:color w:val="2F2F2F"/>
          <w:spacing w:val="-13"/>
          <w:position w:val="4"/>
          <w:sz w:val="24"/>
          <w:szCs w:val="24"/>
          <w:lang w:val="kk-KZ"/>
        </w:rPr>
        <w:t xml:space="preserve"> </w:t>
      </w:r>
      <w:r w:rsidRPr="000C1676">
        <w:rPr>
          <w:rFonts w:ascii="Times New Roman" w:hAnsi="Times New Roman"/>
          <w:color w:val="2F2F2F"/>
          <w:w w:val="97"/>
          <w:position w:val="4"/>
          <w:sz w:val="24"/>
          <w:szCs w:val="24"/>
          <w:lang w:val="kk-KZ"/>
        </w:rPr>
        <w:t>ме</w:t>
      </w:r>
      <w:r w:rsidRPr="000C1676">
        <w:rPr>
          <w:rFonts w:ascii="Times New Roman" w:hAnsi="Times New Roman"/>
          <w:color w:val="2F2F2F"/>
          <w:spacing w:val="-15"/>
          <w:position w:val="4"/>
          <w:sz w:val="24"/>
          <w:szCs w:val="24"/>
          <w:lang w:val="kk-KZ"/>
        </w:rPr>
        <w:t xml:space="preserve"> </w:t>
      </w:r>
      <w:r w:rsidRPr="000C1676">
        <w:rPr>
          <w:rFonts w:ascii="Times New Roman" w:hAnsi="Times New Roman"/>
          <w:color w:val="2F2F2F"/>
          <w:w w:val="98"/>
          <w:position w:val="4"/>
          <w:sz w:val="24"/>
          <w:szCs w:val="24"/>
          <w:lang w:val="kk-KZ"/>
        </w:rPr>
        <w:t>екен,</w:t>
      </w:r>
      <w:r w:rsidRPr="000C1676">
        <w:rPr>
          <w:rFonts w:ascii="Times New Roman" w:hAnsi="Times New Roman"/>
          <w:color w:val="2F2F2F"/>
          <w:position w:val="4"/>
          <w:sz w:val="24"/>
          <w:szCs w:val="24"/>
          <w:lang w:val="kk-KZ"/>
        </w:rPr>
        <w:tab/>
      </w:r>
    </w:p>
    <w:p w:rsidR="009427B9" w:rsidRPr="000C1676" w:rsidRDefault="00937FC1" w:rsidP="000C1676">
      <w:pPr>
        <w:widowControl w:val="0"/>
        <w:autoSpaceDE w:val="0"/>
        <w:autoSpaceDN w:val="0"/>
        <w:adjustRightInd w:val="0"/>
        <w:spacing w:after="0" w:line="240" w:lineRule="auto"/>
        <w:ind w:left="546" w:right="-20"/>
        <w:rPr>
          <w:rFonts w:ascii="Times New Roman" w:hAnsi="Times New Roman"/>
          <w:color w:val="000000"/>
          <w:sz w:val="24"/>
          <w:szCs w:val="24"/>
          <w:lang w:val="ru-RU"/>
        </w:rPr>
      </w:pPr>
      <w:r w:rsidRPr="000C1676">
        <w:rPr>
          <w:rFonts w:ascii="Times New Roman" w:hAnsi="Times New Roman"/>
          <w:color w:val="2F2F2F"/>
          <w:position w:val="2"/>
          <w:sz w:val="24"/>
          <w:szCs w:val="24"/>
          <w:lang w:val="kk-KZ"/>
        </w:rPr>
        <w:t>Ә</w:t>
      </w:r>
      <w:r w:rsidR="009427B9" w:rsidRPr="000C1676">
        <w:rPr>
          <w:rFonts w:ascii="Times New Roman" w:hAnsi="Times New Roman"/>
          <w:color w:val="2F2F2F"/>
          <w:position w:val="2"/>
          <w:sz w:val="24"/>
          <w:szCs w:val="24"/>
          <w:lang w:val="ru-RU"/>
        </w:rPr>
        <w:t>жем</w:t>
      </w:r>
      <w:r w:rsidR="009427B9" w:rsidRPr="000C1676">
        <w:rPr>
          <w:rFonts w:ascii="Times New Roman" w:hAnsi="Times New Roman"/>
          <w:color w:val="2F2F2F"/>
          <w:spacing w:val="17"/>
          <w:position w:val="2"/>
          <w:sz w:val="24"/>
          <w:szCs w:val="24"/>
          <w:lang w:val="ru-RU"/>
        </w:rPr>
        <w:t xml:space="preserve"> </w:t>
      </w:r>
      <w:r w:rsidR="009427B9" w:rsidRPr="000C1676">
        <w:rPr>
          <w:rFonts w:ascii="Times New Roman" w:hAnsi="Times New Roman"/>
          <w:color w:val="2F2F2F"/>
          <w:w w:val="95"/>
          <w:position w:val="2"/>
          <w:sz w:val="24"/>
          <w:szCs w:val="24"/>
          <w:lang w:val="ru-RU"/>
        </w:rPr>
        <w:t>де</w:t>
      </w:r>
      <w:r w:rsidR="009427B9" w:rsidRPr="000C1676">
        <w:rPr>
          <w:rFonts w:ascii="Times New Roman" w:hAnsi="Times New Roman"/>
          <w:color w:val="2F2F2F"/>
          <w:spacing w:val="-16"/>
          <w:w w:val="95"/>
          <w:position w:val="2"/>
          <w:sz w:val="24"/>
          <w:szCs w:val="24"/>
          <w:lang w:val="ru-RU"/>
        </w:rPr>
        <w:t xml:space="preserve"> </w:t>
      </w:r>
      <w:r w:rsidR="009427B9" w:rsidRPr="000C1676">
        <w:rPr>
          <w:rFonts w:ascii="Times New Roman" w:hAnsi="Times New Roman"/>
          <w:color w:val="2F2F2F"/>
          <w:w w:val="95"/>
          <w:position w:val="2"/>
          <w:sz w:val="24"/>
          <w:szCs w:val="24"/>
          <w:lang w:val="ru-RU"/>
        </w:rPr>
        <w:t>кимешег</w:t>
      </w:r>
      <w:r w:rsidR="009427B9" w:rsidRPr="000C1676">
        <w:rPr>
          <w:rFonts w:ascii="Times New Roman" w:hAnsi="Times New Roman"/>
          <w:color w:val="2F2F2F"/>
          <w:w w:val="95"/>
          <w:position w:val="2"/>
          <w:sz w:val="24"/>
          <w:szCs w:val="24"/>
        </w:rPr>
        <w:t>i</w:t>
      </w:r>
      <w:r w:rsidR="009427B9" w:rsidRPr="000C1676">
        <w:rPr>
          <w:rFonts w:ascii="Times New Roman" w:hAnsi="Times New Roman"/>
          <w:color w:val="2F2F2F"/>
          <w:w w:val="95"/>
          <w:position w:val="2"/>
          <w:sz w:val="24"/>
          <w:szCs w:val="24"/>
          <w:lang w:val="ru-RU"/>
        </w:rPr>
        <w:t>н</w:t>
      </w:r>
      <w:r w:rsidR="009427B9" w:rsidRPr="000C1676">
        <w:rPr>
          <w:rFonts w:ascii="Times New Roman" w:hAnsi="Times New Roman"/>
          <w:color w:val="2F2F2F"/>
          <w:spacing w:val="-7"/>
          <w:w w:val="95"/>
          <w:position w:val="2"/>
          <w:sz w:val="24"/>
          <w:szCs w:val="24"/>
          <w:lang w:val="ru-RU"/>
        </w:rPr>
        <w:t xml:space="preserve"> </w:t>
      </w:r>
      <w:r w:rsidR="009427B9" w:rsidRPr="000C1676">
        <w:rPr>
          <w:rFonts w:ascii="Times New Roman" w:hAnsi="Times New Roman"/>
          <w:color w:val="2F2F2F"/>
          <w:w w:val="95"/>
          <w:position w:val="2"/>
          <w:sz w:val="24"/>
          <w:szCs w:val="24"/>
          <w:lang w:val="ru-RU"/>
        </w:rPr>
        <w:t>т</w:t>
      </w:r>
      <w:r w:rsidRPr="000C1676">
        <w:rPr>
          <w:rFonts w:ascii="Times New Roman" w:hAnsi="Times New Roman"/>
          <w:color w:val="2F2F2F"/>
          <w:w w:val="95"/>
          <w:position w:val="2"/>
          <w:sz w:val="24"/>
          <w:szCs w:val="24"/>
          <w:lang w:val="kk-KZ"/>
        </w:rPr>
        <w:t>ү</w:t>
      </w:r>
      <w:r w:rsidR="009427B9" w:rsidRPr="000C1676">
        <w:rPr>
          <w:rFonts w:ascii="Times New Roman" w:hAnsi="Times New Roman"/>
          <w:color w:val="2F2F2F"/>
          <w:w w:val="95"/>
          <w:position w:val="2"/>
          <w:sz w:val="24"/>
          <w:szCs w:val="24"/>
          <w:lang w:val="ru-RU"/>
        </w:rPr>
        <w:t>рд</w:t>
      </w:r>
      <w:r w:rsidR="009427B9" w:rsidRPr="000C1676">
        <w:rPr>
          <w:rFonts w:ascii="Times New Roman" w:hAnsi="Times New Roman"/>
          <w:color w:val="2F2F2F"/>
          <w:w w:val="95"/>
          <w:position w:val="2"/>
          <w:sz w:val="24"/>
          <w:szCs w:val="24"/>
        </w:rPr>
        <w:t>i</w:t>
      </w:r>
      <w:r w:rsidR="009427B9" w:rsidRPr="000C1676">
        <w:rPr>
          <w:rFonts w:ascii="Times New Roman" w:hAnsi="Times New Roman"/>
          <w:color w:val="2F2F2F"/>
          <w:spacing w:val="-23"/>
          <w:w w:val="95"/>
          <w:position w:val="2"/>
          <w:sz w:val="24"/>
          <w:szCs w:val="24"/>
          <w:lang w:val="ru-RU"/>
        </w:rPr>
        <w:t xml:space="preserve"> </w:t>
      </w:r>
      <w:r w:rsidR="009427B9" w:rsidRPr="000C1676">
        <w:rPr>
          <w:rFonts w:ascii="Times New Roman" w:hAnsi="Times New Roman"/>
          <w:color w:val="2F2F2F"/>
          <w:w w:val="95"/>
          <w:position w:val="2"/>
          <w:sz w:val="24"/>
          <w:szCs w:val="24"/>
          <w:lang w:val="ru-RU"/>
        </w:rPr>
        <w:t>ме</w:t>
      </w:r>
      <w:r w:rsidR="009427B9" w:rsidRPr="000C1676">
        <w:rPr>
          <w:rFonts w:ascii="Times New Roman" w:hAnsi="Times New Roman"/>
          <w:color w:val="2F2F2F"/>
          <w:spacing w:val="-16"/>
          <w:w w:val="95"/>
          <w:position w:val="2"/>
          <w:sz w:val="24"/>
          <w:szCs w:val="24"/>
          <w:lang w:val="ru-RU"/>
        </w:rPr>
        <w:t xml:space="preserve"> </w:t>
      </w:r>
      <w:r w:rsidR="009427B9" w:rsidRPr="000C1676">
        <w:rPr>
          <w:rFonts w:ascii="Times New Roman" w:hAnsi="Times New Roman"/>
          <w:color w:val="2F2F2F"/>
          <w:position w:val="2"/>
          <w:sz w:val="24"/>
          <w:szCs w:val="24"/>
          <w:lang w:val="ru-RU"/>
        </w:rPr>
        <w:t>екен.</w:t>
      </w:r>
    </w:p>
    <w:p w:rsidR="009427B9" w:rsidRPr="000C1676" w:rsidRDefault="009427B9" w:rsidP="000C1676">
      <w:pPr>
        <w:widowControl w:val="0"/>
        <w:autoSpaceDE w:val="0"/>
        <w:autoSpaceDN w:val="0"/>
        <w:adjustRightInd w:val="0"/>
        <w:spacing w:after="0" w:line="240" w:lineRule="auto"/>
        <w:ind w:left="541" w:right="-20"/>
        <w:rPr>
          <w:rFonts w:ascii="Times New Roman" w:hAnsi="Times New Roman"/>
          <w:color w:val="000000"/>
          <w:sz w:val="24"/>
          <w:szCs w:val="24"/>
          <w:lang w:val="ru-RU"/>
        </w:rPr>
      </w:pPr>
      <w:r w:rsidRPr="000C1676">
        <w:rPr>
          <w:rFonts w:ascii="Times New Roman" w:hAnsi="Times New Roman"/>
          <w:color w:val="2F2F2F"/>
          <w:sz w:val="24"/>
          <w:szCs w:val="24"/>
          <w:lang w:val="ru-RU"/>
        </w:rPr>
        <w:t>Он</w:t>
      </w:r>
      <w:r w:rsidRPr="000C1676">
        <w:rPr>
          <w:rFonts w:ascii="Times New Roman" w:hAnsi="Times New Roman"/>
          <w:color w:val="2F2F2F"/>
          <w:spacing w:val="-23"/>
          <w:sz w:val="24"/>
          <w:szCs w:val="24"/>
          <w:lang w:val="ru-RU"/>
        </w:rPr>
        <w:t xml:space="preserve"> </w:t>
      </w:r>
      <w:r w:rsidRPr="000C1676">
        <w:rPr>
          <w:rFonts w:ascii="Times New Roman" w:hAnsi="Times New Roman"/>
          <w:color w:val="2F2F2F"/>
          <w:sz w:val="24"/>
          <w:szCs w:val="24"/>
          <w:lang w:val="ru-RU"/>
        </w:rPr>
        <w:t>ек</w:t>
      </w:r>
      <w:r w:rsidRPr="000C1676">
        <w:rPr>
          <w:rFonts w:ascii="Times New Roman" w:hAnsi="Times New Roman"/>
          <w:color w:val="2F2F2F"/>
          <w:sz w:val="24"/>
          <w:szCs w:val="24"/>
        </w:rPr>
        <w:t>i</w:t>
      </w:r>
      <w:r w:rsidR="00937FC1" w:rsidRPr="000C1676">
        <w:rPr>
          <w:rFonts w:ascii="Times New Roman" w:hAnsi="Times New Roman"/>
          <w:color w:val="2F2F2F"/>
          <w:sz w:val="24"/>
          <w:szCs w:val="24"/>
          <w:lang w:val="kk-KZ"/>
        </w:rPr>
        <w:t xml:space="preserve"> саққа </w:t>
      </w:r>
      <w:r w:rsidRPr="000C1676">
        <w:rPr>
          <w:rFonts w:ascii="Times New Roman" w:hAnsi="Times New Roman"/>
          <w:color w:val="2F2F2F"/>
          <w:w w:val="84"/>
          <w:sz w:val="24"/>
          <w:szCs w:val="24"/>
          <w:lang w:val="ru-RU"/>
        </w:rPr>
        <w:t>ойымды</w:t>
      </w:r>
      <w:r w:rsidRPr="000C1676">
        <w:rPr>
          <w:rFonts w:ascii="Times New Roman" w:hAnsi="Times New Roman"/>
          <w:color w:val="2F2F2F"/>
          <w:spacing w:val="-5"/>
          <w:w w:val="84"/>
          <w:sz w:val="24"/>
          <w:szCs w:val="24"/>
          <w:lang w:val="ru-RU"/>
        </w:rPr>
        <w:t xml:space="preserve"> </w:t>
      </w:r>
      <w:r w:rsidR="00937FC1" w:rsidRPr="000C1676">
        <w:rPr>
          <w:rFonts w:ascii="Times New Roman" w:hAnsi="Times New Roman"/>
          <w:color w:val="2F2F2F"/>
          <w:spacing w:val="-5"/>
          <w:w w:val="84"/>
          <w:sz w:val="24"/>
          <w:szCs w:val="24"/>
          <w:lang w:val="kk-KZ"/>
        </w:rPr>
        <w:t xml:space="preserve"> құбылт</w:t>
      </w:r>
      <w:r w:rsidRPr="000C1676">
        <w:rPr>
          <w:rFonts w:ascii="Times New Roman" w:hAnsi="Times New Roman"/>
          <w:color w:val="2F2F2F"/>
          <w:sz w:val="24"/>
          <w:szCs w:val="24"/>
          <w:lang w:val="ru-RU"/>
        </w:rPr>
        <w:t>асың,</w:t>
      </w:r>
    </w:p>
    <w:p w:rsidR="009427B9" w:rsidRPr="000C1676" w:rsidRDefault="009427B9" w:rsidP="000C1676">
      <w:pPr>
        <w:widowControl w:val="0"/>
        <w:autoSpaceDE w:val="0"/>
        <w:autoSpaceDN w:val="0"/>
        <w:adjustRightInd w:val="0"/>
        <w:spacing w:after="0" w:line="240" w:lineRule="auto"/>
        <w:ind w:left="546" w:right="-20"/>
        <w:rPr>
          <w:rFonts w:ascii="Times New Roman" w:hAnsi="Times New Roman"/>
          <w:color w:val="000000"/>
          <w:sz w:val="24"/>
          <w:szCs w:val="24"/>
          <w:lang w:val="ru-RU"/>
        </w:rPr>
      </w:pPr>
      <w:r w:rsidRPr="000C1676">
        <w:rPr>
          <w:rFonts w:ascii="Times New Roman" w:hAnsi="Times New Roman"/>
          <w:color w:val="2F2F2F"/>
          <w:w w:val="93"/>
          <w:sz w:val="24"/>
          <w:szCs w:val="24"/>
          <w:lang w:val="ru-RU"/>
        </w:rPr>
        <w:t>Бозтор</w:t>
      </w:r>
      <w:r w:rsidR="00937FC1" w:rsidRPr="000C1676">
        <w:rPr>
          <w:rFonts w:ascii="Times New Roman" w:hAnsi="Times New Roman"/>
          <w:color w:val="2F2F2F"/>
          <w:w w:val="93"/>
          <w:sz w:val="24"/>
          <w:szCs w:val="24"/>
          <w:lang w:val="kk-KZ"/>
        </w:rPr>
        <w:t>ғ</w:t>
      </w:r>
      <w:r w:rsidRPr="000C1676">
        <w:rPr>
          <w:rFonts w:ascii="Times New Roman" w:hAnsi="Times New Roman"/>
          <w:color w:val="2F2F2F"/>
          <w:w w:val="93"/>
          <w:sz w:val="24"/>
          <w:szCs w:val="24"/>
          <w:lang w:val="ru-RU"/>
        </w:rPr>
        <w:t>ай</w:t>
      </w:r>
      <w:r w:rsidRPr="000C1676">
        <w:rPr>
          <w:rFonts w:ascii="Times New Roman" w:hAnsi="Times New Roman"/>
          <w:color w:val="2F2F2F"/>
          <w:spacing w:val="-8"/>
          <w:w w:val="93"/>
          <w:sz w:val="24"/>
          <w:szCs w:val="24"/>
          <w:lang w:val="ru-RU"/>
        </w:rPr>
        <w:t xml:space="preserve"> </w:t>
      </w:r>
      <w:r w:rsidR="00937FC1" w:rsidRPr="000C1676">
        <w:rPr>
          <w:rFonts w:ascii="Times New Roman" w:hAnsi="Times New Roman"/>
          <w:color w:val="2F2F2F"/>
          <w:spacing w:val="-8"/>
          <w:w w:val="93"/>
          <w:sz w:val="24"/>
          <w:szCs w:val="24"/>
          <w:lang w:val="kk-KZ"/>
        </w:rPr>
        <w:t xml:space="preserve"> ұ</w:t>
      </w:r>
      <w:r w:rsidRPr="000C1676">
        <w:rPr>
          <w:rFonts w:ascii="Times New Roman" w:hAnsi="Times New Roman"/>
          <w:color w:val="2F2F2F"/>
          <w:sz w:val="24"/>
          <w:szCs w:val="24"/>
          <w:lang w:val="ru-RU"/>
        </w:rPr>
        <w:t>я</w:t>
      </w:r>
      <w:r w:rsidRPr="000C1676">
        <w:rPr>
          <w:rFonts w:ascii="Times New Roman" w:hAnsi="Times New Roman"/>
          <w:color w:val="2F2F2F"/>
          <w:spacing w:val="-18"/>
          <w:sz w:val="24"/>
          <w:szCs w:val="24"/>
          <w:lang w:val="ru-RU"/>
        </w:rPr>
        <w:t xml:space="preserve"> </w:t>
      </w:r>
      <w:r w:rsidRPr="000C1676">
        <w:rPr>
          <w:rFonts w:ascii="Times New Roman" w:hAnsi="Times New Roman"/>
          <w:color w:val="2F2F2F"/>
          <w:w w:val="91"/>
          <w:sz w:val="24"/>
          <w:szCs w:val="24"/>
          <w:lang w:val="ru-RU"/>
        </w:rPr>
        <w:t>сал</w:t>
      </w:r>
      <w:r w:rsidR="00937FC1" w:rsidRPr="000C1676">
        <w:rPr>
          <w:rFonts w:ascii="Times New Roman" w:hAnsi="Times New Roman"/>
          <w:color w:val="2F2F2F"/>
          <w:w w:val="91"/>
          <w:sz w:val="24"/>
          <w:szCs w:val="24"/>
          <w:lang w:val="kk-KZ"/>
        </w:rPr>
        <w:t>ғ</w:t>
      </w:r>
      <w:r w:rsidRPr="000C1676">
        <w:rPr>
          <w:rFonts w:ascii="Times New Roman" w:hAnsi="Times New Roman"/>
          <w:color w:val="2F2F2F"/>
          <w:w w:val="91"/>
          <w:sz w:val="24"/>
          <w:szCs w:val="24"/>
          <w:lang w:val="ru-RU"/>
        </w:rPr>
        <w:t>ан</w:t>
      </w:r>
      <w:r w:rsidRPr="000C1676">
        <w:rPr>
          <w:rFonts w:ascii="Times New Roman" w:hAnsi="Times New Roman"/>
          <w:color w:val="2F2F2F"/>
          <w:spacing w:val="-18"/>
          <w:w w:val="91"/>
          <w:sz w:val="24"/>
          <w:szCs w:val="24"/>
          <w:lang w:val="ru-RU"/>
        </w:rPr>
        <w:t xml:space="preserve"> </w:t>
      </w:r>
      <w:r w:rsidRPr="000C1676">
        <w:rPr>
          <w:rFonts w:ascii="Times New Roman" w:hAnsi="Times New Roman"/>
          <w:color w:val="2F2F2F"/>
          <w:w w:val="91"/>
          <w:sz w:val="24"/>
          <w:szCs w:val="24"/>
          <w:lang w:val="ru-RU"/>
        </w:rPr>
        <w:t>г</w:t>
      </w:r>
      <w:r w:rsidR="00937FC1" w:rsidRPr="000C1676">
        <w:rPr>
          <w:rFonts w:ascii="Times New Roman" w:hAnsi="Times New Roman"/>
          <w:color w:val="2F2F2F"/>
          <w:w w:val="91"/>
          <w:sz w:val="24"/>
          <w:szCs w:val="24"/>
          <w:lang w:val="kk-KZ"/>
        </w:rPr>
        <w:t>ү</w:t>
      </w:r>
      <w:r w:rsidRPr="000C1676">
        <w:rPr>
          <w:rFonts w:ascii="Times New Roman" w:hAnsi="Times New Roman"/>
          <w:color w:val="2F2F2F"/>
          <w:w w:val="91"/>
          <w:sz w:val="24"/>
          <w:szCs w:val="24"/>
          <w:lang w:val="ru-RU"/>
        </w:rPr>
        <w:t>лд</w:t>
      </w:r>
      <w:r w:rsidRPr="000C1676">
        <w:rPr>
          <w:rFonts w:ascii="Times New Roman" w:hAnsi="Times New Roman"/>
          <w:color w:val="2F2F2F"/>
          <w:w w:val="91"/>
          <w:sz w:val="24"/>
          <w:szCs w:val="24"/>
        </w:rPr>
        <w:t>i</w:t>
      </w:r>
      <w:r w:rsidRPr="000C1676">
        <w:rPr>
          <w:rFonts w:ascii="Times New Roman" w:hAnsi="Times New Roman"/>
          <w:color w:val="2F2F2F"/>
          <w:spacing w:val="-2"/>
          <w:w w:val="91"/>
          <w:sz w:val="24"/>
          <w:szCs w:val="24"/>
          <w:lang w:val="ru-RU"/>
        </w:rPr>
        <w:t xml:space="preserve"> </w:t>
      </w:r>
      <w:r w:rsidRPr="000C1676">
        <w:rPr>
          <w:rFonts w:ascii="Times New Roman" w:hAnsi="Times New Roman"/>
          <w:color w:val="2F2F2F"/>
          <w:sz w:val="24"/>
          <w:szCs w:val="24"/>
          <w:lang w:val="ru-RU"/>
        </w:rPr>
        <w:t>мекен.</w:t>
      </w:r>
    </w:p>
    <w:p w:rsidR="009427B9" w:rsidRPr="000C1676" w:rsidRDefault="009427B9" w:rsidP="000C1676">
      <w:pPr>
        <w:widowControl w:val="0"/>
        <w:autoSpaceDE w:val="0"/>
        <w:autoSpaceDN w:val="0"/>
        <w:adjustRightInd w:val="0"/>
        <w:spacing w:after="0" w:line="240" w:lineRule="auto"/>
        <w:rPr>
          <w:rFonts w:ascii="Times New Roman" w:hAnsi="Times New Roman"/>
          <w:color w:val="000000"/>
          <w:sz w:val="24"/>
          <w:szCs w:val="24"/>
          <w:lang w:val="ru-RU"/>
        </w:rPr>
      </w:pPr>
    </w:p>
    <w:p w:rsidR="00937FC1" w:rsidRPr="000C1676" w:rsidRDefault="00420A22" w:rsidP="000C1676">
      <w:pPr>
        <w:widowControl w:val="0"/>
        <w:autoSpaceDE w:val="0"/>
        <w:autoSpaceDN w:val="0"/>
        <w:adjustRightInd w:val="0"/>
        <w:spacing w:after="0" w:line="240" w:lineRule="auto"/>
        <w:ind w:left="560" w:right="2195" w:hanging="49"/>
        <w:rPr>
          <w:rFonts w:ascii="Times New Roman" w:hAnsi="Times New Roman"/>
          <w:color w:val="2F2F2F"/>
          <w:sz w:val="24"/>
          <w:szCs w:val="24"/>
          <w:lang w:val="kk-KZ"/>
        </w:rPr>
      </w:pPr>
      <w:r w:rsidRPr="000C1676">
        <w:rPr>
          <w:rFonts w:ascii="Times New Roman" w:hAnsi="Times New Roman"/>
          <w:noProof/>
          <w:sz w:val="24"/>
          <w:szCs w:val="24"/>
          <w:lang w:val="ru-RU" w:eastAsia="ru-RU" w:bidi="ar-SA"/>
        </w:rPr>
        <mc:AlternateContent>
          <mc:Choice Requires="wps">
            <w:drawing>
              <wp:anchor distT="0" distB="0" distL="114300" distR="114300" simplePos="0" relativeHeight="251639296" behindDoc="1" locked="0" layoutInCell="0" allowOverlap="1">
                <wp:simplePos x="0" y="0"/>
                <wp:positionH relativeFrom="page">
                  <wp:posOffset>9443085</wp:posOffset>
                </wp:positionH>
                <wp:positionV relativeFrom="paragraph">
                  <wp:posOffset>-39370</wp:posOffset>
                </wp:positionV>
                <wp:extent cx="12700" cy="1238885"/>
                <wp:effectExtent l="13335" t="13970" r="2540" b="13970"/>
                <wp:wrapNone/>
                <wp:docPr id="48"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38885"/>
                        </a:xfrm>
                        <a:custGeom>
                          <a:avLst/>
                          <a:gdLst>
                            <a:gd name="T0" fmla="*/ 0 w 20"/>
                            <a:gd name="T1" fmla="*/ 1951 h 1951"/>
                            <a:gd name="T2" fmla="*/ 0 w 20"/>
                            <a:gd name="T3" fmla="*/ 0 h 1951"/>
                          </a:gdLst>
                          <a:ahLst/>
                          <a:cxnLst>
                            <a:cxn ang="0">
                              <a:pos x="T0" y="T1"/>
                            </a:cxn>
                            <a:cxn ang="0">
                              <a:pos x="T2" y="T3"/>
                            </a:cxn>
                          </a:cxnLst>
                          <a:rect l="0" t="0" r="r" b="b"/>
                          <a:pathLst>
                            <a:path w="20" h="1951">
                              <a:moveTo>
                                <a:pt x="0" y="1951"/>
                              </a:moveTo>
                              <a:lnTo>
                                <a:pt x="0" y="0"/>
                              </a:lnTo>
                            </a:path>
                          </a:pathLst>
                        </a:custGeom>
                        <a:noFill/>
                        <a:ln w="153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A006E8" id="Freeform 7"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43.55pt,94.45pt,743.55pt,-3.1pt" coordsize="20,1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" o:allowincell="f" filled="f" strokeweight=".42611mm">
                <v:path arrowok="t" o:connecttype="custom" o:connectlocs="0,1238885;0,0" o:connectangles="0,0"/>
                <w10:wrap anchorx="page"/>
              </v:polyline>
            </w:pict>
          </mc:Fallback>
        </mc:AlternateContent>
      </w:r>
      <w:r w:rsidR="00937FC1" w:rsidRPr="000C1676">
        <w:rPr>
          <w:rFonts w:ascii="Times New Roman" w:hAnsi="Times New Roman"/>
          <w:color w:val="2F2F2F"/>
          <w:w w:val="129"/>
          <w:sz w:val="24"/>
          <w:szCs w:val="24"/>
          <w:lang w:val="kk-KZ"/>
        </w:rPr>
        <w:t>М</w:t>
      </w:r>
      <w:r w:rsidR="009427B9" w:rsidRPr="000C1676">
        <w:rPr>
          <w:rFonts w:ascii="Times New Roman" w:hAnsi="Times New Roman"/>
          <w:color w:val="2F2F2F"/>
          <w:w w:val="129"/>
          <w:sz w:val="24"/>
          <w:szCs w:val="24"/>
          <w:lang w:val="ru-RU"/>
        </w:rPr>
        <w:t>ансабым</w:t>
      </w:r>
      <w:r w:rsidR="009427B9" w:rsidRPr="000C1676">
        <w:rPr>
          <w:rFonts w:ascii="Times New Roman" w:hAnsi="Times New Roman"/>
          <w:color w:val="2F2F2F"/>
          <w:spacing w:val="-45"/>
          <w:w w:val="129"/>
          <w:sz w:val="24"/>
          <w:szCs w:val="24"/>
          <w:lang w:val="ru-RU"/>
        </w:rPr>
        <w:t xml:space="preserve"> </w:t>
      </w:r>
      <w:r w:rsidR="009427B9" w:rsidRPr="000C1676">
        <w:rPr>
          <w:rFonts w:ascii="Times New Roman" w:hAnsi="Times New Roman"/>
          <w:color w:val="2F2F2F"/>
          <w:w w:val="95"/>
          <w:sz w:val="24"/>
          <w:szCs w:val="24"/>
          <w:lang w:val="ru-RU"/>
        </w:rPr>
        <w:t>болмаса</w:t>
      </w:r>
      <w:r w:rsidR="009427B9" w:rsidRPr="000C1676">
        <w:rPr>
          <w:rFonts w:ascii="Times New Roman" w:hAnsi="Times New Roman"/>
          <w:color w:val="2F2F2F"/>
          <w:spacing w:val="-22"/>
          <w:w w:val="95"/>
          <w:sz w:val="24"/>
          <w:szCs w:val="24"/>
          <w:lang w:val="ru-RU"/>
        </w:rPr>
        <w:t xml:space="preserve"> </w:t>
      </w:r>
      <w:r w:rsidR="009427B9" w:rsidRPr="000C1676">
        <w:rPr>
          <w:rFonts w:ascii="Times New Roman" w:hAnsi="Times New Roman"/>
          <w:color w:val="2F2F2F"/>
          <w:w w:val="95"/>
          <w:sz w:val="24"/>
          <w:szCs w:val="24"/>
          <w:lang w:val="ru-RU"/>
        </w:rPr>
        <w:t>да</w:t>
      </w:r>
      <w:r w:rsidR="009427B9" w:rsidRPr="000C1676">
        <w:rPr>
          <w:rFonts w:ascii="Times New Roman" w:hAnsi="Times New Roman"/>
          <w:color w:val="2F2F2F"/>
          <w:spacing w:val="-15"/>
          <w:w w:val="95"/>
          <w:sz w:val="24"/>
          <w:szCs w:val="24"/>
          <w:lang w:val="ru-RU"/>
        </w:rPr>
        <w:t xml:space="preserve"> </w:t>
      </w:r>
      <w:r w:rsidR="009427B9" w:rsidRPr="000C1676">
        <w:rPr>
          <w:rFonts w:ascii="Times New Roman" w:hAnsi="Times New Roman"/>
          <w:color w:val="2F2F2F"/>
          <w:sz w:val="24"/>
          <w:szCs w:val="24"/>
          <w:lang w:val="ru-RU"/>
        </w:rPr>
        <w:t>к</w:t>
      </w:r>
      <w:r w:rsidR="00937FC1" w:rsidRPr="000C1676">
        <w:rPr>
          <w:rFonts w:ascii="Times New Roman" w:hAnsi="Times New Roman"/>
          <w:color w:val="2F2F2F"/>
          <w:sz w:val="24"/>
          <w:szCs w:val="24"/>
          <w:lang w:val="kk-KZ"/>
        </w:rPr>
        <w:t>ө</w:t>
      </w:r>
      <w:r w:rsidR="009427B9" w:rsidRPr="000C1676">
        <w:rPr>
          <w:rFonts w:ascii="Times New Roman" w:hAnsi="Times New Roman"/>
          <w:color w:val="2F2F2F"/>
          <w:sz w:val="24"/>
          <w:szCs w:val="24"/>
          <w:lang w:val="ru-RU"/>
        </w:rPr>
        <w:t>зге</w:t>
      </w:r>
      <w:r w:rsidR="009427B9" w:rsidRPr="000C1676">
        <w:rPr>
          <w:rFonts w:ascii="Times New Roman" w:hAnsi="Times New Roman"/>
          <w:color w:val="2F2F2F"/>
          <w:spacing w:val="-5"/>
          <w:sz w:val="24"/>
          <w:szCs w:val="24"/>
          <w:lang w:val="ru-RU"/>
        </w:rPr>
        <w:t xml:space="preserve"> </w:t>
      </w:r>
      <w:r w:rsidR="00937FC1" w:rsidRPr="000C1676">
        <w:rPr>
          <w:rFonts w:ascii="Times New Roman" w:hAnsi="Times New Roman"/>
          <w:color w:val="2F2F2F"/>
          <w:sz w:val="24"/>
          <w:szCs w:val="24"/>
          <w:lang w:val="kk-KZ"/>
        </w:rPr>
        <w:t>ұ</w:t>
      </w:r>
      <w:r w:rsidR="009427B9" w:rsidRPr="000C1676">
        <w:rPr>
          <w:rFonts w:ascii="Times New Roman" w:hAnsi="Times New Roman"/>
          <w:color w:val="2F2F2F"/>
          <w:sz w:val="24"/>
          <w:szCs w:val="24"/>
          <w:lang w:val="ru-RU"/>
        </w:rPr>
        <w:t xml:space="preserve">ратын, </w:t>
      </w:r>
    </w:p>
    <w:p w:rsidR="00937FC1" w:rsidRPr="000C1676" w:rsidRDefault="00937FC1" w:rsidP="000C1676">
      <w:pPr>
        <w:widowControl w:val="0"/>
        <w:autoSpaceDE w:val="0"/>
        <w:autoSpaceDN w:val="0"/>
        <w:adjustRightInd w:val="0"/>
        <w:spacing w:after="0" w:line="240" w:lineRule="auto"/>
        <w:ind w:left="560" w:right="2195" w:hanging="49"/>
        <w:rPr>
          <w:rFonts w:ascii="Times New Roman" w:hAnsi="Times New Roman"/>
          <w:color w:val="2F2F2F"/>
          <w:sz w:val="24"/>
          <w:szCs w:val="24"/>
          <w:lang w:val="kk-KZ"/>
        </w:rPr>
      </w:pPr>
      <w:r w:rsidRPr="000C1676">
        <w:rPr>
          <w:rFonts w:ascii="Times New Roman" w:hAnsi="Times New Roman"/>
          <w:color w:val="2F2F2F"/>
          <w:sz w:val="24"/>
          <w:szCs w:val="24"/>
          <w:lang w:val="kk-KZ"/>
        </w:rPr>
        <w:t>Ө</w:t>
      </w:r>
      <w:r w:rsidR="009427B9" w:rsidRPr="000C1676">
        <w:rPr>
          <w:rFonts w:ascii="Times New Roman" w:hAnsi="Times New Roman"/>
          <w:color w:val="2F2F2F"/>
          <w:sz w:val="24"/>
          <w:szCs w:val="24"/>
          <w:lang w:val="kk-KZ"/>
        </w:rPr>
        <w:t>леңмен</w:t>
      </w:r>
      <w:r w:rsidR="009427B9" w:rsidRPr="000C1676">
        <w:rPr>
          <w:rFonts w:ascii="Times New Roman" w:hAnsi="Times New Roman"/>
          <w:color w:val="2F2F2F"/>
          <w:spacing w:val="7"/>
          <w:sz w:val="24"/>
          <w:szCs w:val="24"/>
          <w:lang w:val="kk-KZ"/>
        </w:rPr>
        <w:t xml:space="preserve"> </w:t>
      </w:r>
      <w:r w:rsidRPr="000C1676">
        <w:rPr>
          <w:rFonts w:ascii="Times New Roman" w:hAnsi="Times New Roman"/>
          <w:color w:val="2F2F2F"/>
          <w:w w:val="97"/>
          <w:sz w:val="24"/>
          <w:szCs w:val="24"/>
          <w:lang w:val="kk-KZ"/>
        </w:rPr>
        <w:t>ө</w:t>
      </w:r>
      <w:r w:rsidR="009427B9" w:rsidRPr="000C1676">
        <w:rPr>
          <w:rFonts w:ascii="Times New Roman" w:hAnsi="Times New Roman"/>
          <w:color w:val="2F2F2F"/>
          <w:w w:val="97"/>
          <w:sz w:val="24"/>
          <w:szCs w:val="24"/>
          <w:lang w:val="kk-KZ"/>
        </w:rPr>
        <w:t>рнектеген</w:t>
      </w:r>
      <w:r w:rsidR="009427B9" w:rsidRPr="000C1676">
        <w:rPr>
          <w:rFonts w:ascii="Times New Roman" w:hAnsi="Times New Roman"/>
          <w:color w:val="2F2F2F"/>
          <w:spacing w:val="-15"/>
          <w:w w:val="97"/>
          <w:sz w:val="24"/>
          <w:szCs w:val="24"/>
          <w:lang w:val="kk-KZ"/>
        </w:rPr>
        <w:t xml:space="preserve"> </w:t>
      </w:r>
      <w:r w:rsidRPr="000C1676">
        <w:rPr>
          <w:rFonts w:ascii="Times New Roman" w:hAnsi="Times New Roman"/>
          <w:color w:val="2F2F2F"/>
          <w:spacing w:val="-15"/>
          <w:w w:val="97"/>
          <w:sz w:val="24"/>
          <w:szCs w:val="24"/>
          <w:lang w:val="kk-KZ"/>
        </w:rPr>
        <w:t>ө</w:t>
      </w:r>
      <w:r w:rsidR="009427B9" w:rsidRPr="000C1676">
        <w:rPr>
          <w:rFonts w:ascii="Times New Roman" w:hAnsi="Times New Roman"/>
          <w:color w:val="2F2F2F"/>
          <w:sz w:val="24"/>
          <w:szCs w:val="24"/>
          <w:lang w:val="kk-KZ"/>
        </w:rPr>
        <w:t>з</w:t>
      </w:r>
      <w:r w:rsidR="009427B9" w:rsidRPr="000C1676">
        <w:rPr>
          <w:rFonts w:ascii="Times New Roman" w:hAnsi="Times New Roman"/>
          <w:color w:val="2F2F2F"/>
          <w:spacing w:val="9"/>
          <w:sz w:val="24"/>
          <w:szCs w:val="24"/>
          <w:lang w:val="kk-KZ"/>
        </w:rPr>
        <w:t xml:space="preserve"> </w:t>
      </w:r>
      <w:r w:rsidR="009427B9" w:rsidRPr="000C1676">
        <w:rPr>
          <w:rFonts w:ascii="Times New Roman" w:hAnsi="Times New Roman"/>
          <w:color w:val="2F2F2F"/>
          <w:sz w:val="24"/>
          <w:szCs w:val="24"/>
          <w:lang w:val="kk-KZ"/>
        </w:rPr>
        <w:t>м</w:t>
      </w:r>
      <w:r w:rsidRPr="000C1676">
        <w:rPr>
          <w:rFonts w:ascii="Times New Roman" w:hAnsi="Times New Roman"/>
          <w:color w:val="2F2F2F"/>
          <w:sz w:val="24"/>
          <w:szCs w:val="24"/>
          <w:lang w:val="kk-KZ"/>
        </w:rPr>
        <w:t>ұ</w:t>
      </w:r>
      <w:r w:rsidR="009427B9" w:rsidRPr="000C1676">
        <w:rPr>
          <w:rFonts w:ascii="Times New Roman" w:hAnsi="Times New Roman"/>
          <w:color w:val="2F2F2F"/>
          <w:sz w:val="24"/>
          <w:szCs w:val="24"/>
          <w:lang w:val="kk-KZ"/>
        </w:rPr>
        <w:t xml:space="preserve">ратын. </w:t>
      </w:r>
    </w:p>
    <w:p w:rsidR="00937FC1" w:rsidRPr="000C1676" w:rsidRDefault="009427B9" w:rsidP="000C1676">
      <w:pPr>
        <w:widowControl w:val="0"/>
        <w:autoSpaceDE w:val="0"/>
        <w:autoSpaceDN w:val="0"/>
        <w:adjustRightInd w:val="0"/>
        <w:spacing w:after="0" w:line="240" w:lineRule="auto"/>
        <w:ind w:left="560" w:right="2195" w:hanging="49"/>
        <w:rPr>
          <w:rFonts w:ascii="Times New Roman" w:hAnsi="Times New Roman"/>
          <w:color w:val="2F2F2F"/>
          <w:sz w:val="24"/>
          <w:szCs w:val="24"/>
          <w:lang w:val="kk-KZ"/>
        </w:rPr>
      </w:pPr>
      <w:r w:rsidRPr="000C1676">
        <w:rPr>
          <w:rFonts w:ascii="Times New Roman" w:hAnsi="Times New Roman"/>
          <w:color w:val="2F2F2F"/>
          <w:sz w:val="24"/>
          <w:szCs w:val="24"/>
          <w:lang w:val="kk-KZ"/>
        </w:rPr>
        <w:t>Ау</w:t>
      </w:r>
      <w:r w:rsidR="00937FC1" w:rsidRPr="000C1676">
        <w:rPr>
          <w:rFonts w:ascii="Times New Roman" w:hAnsi="Times New Roman"/>
          <w:color w:val="2F2F2F"/>
          <w:sz w:val="24"/>
          <w:szCs w:val="24"/>
          <w:lang w:val="kk-KZ"/>
        </w:rPr>
        <w:t xml:space="preserve">ылдың ақыны </w:t>
      </w:r>
      <w:r w:rsidRPr="000C1676">
        <w:rPr>
          <w:rFonts w:ascii="Times New Roman" w:hAnsi="Times New Roman"/>
          <w:color w:val="2F2F2F"/>
          <w:w w:val="89"/>
          <w:sz w:val="24"/>
          <w:szCs w:val="24"/>
          <w:lang w:val="kk-KZ"/>
        </w:rPr>
        <w:t>едiм</w:t>
      </w:r>
      <w:r w:rsidRPr="000C1676">
        <w:rPr>
          <w:rFonts w:ascii="Times New Roman" w:hAnsi="Times New Roman"/>
          <w:color w:val="2F2F2F"/>
          <w:spacing w:val="-2"/>
          <w:w w:val="89"/>
          <w:sz w:val="24"/>
          <w:szCs w:val="24"/>
          <w:lang w:val="kk-KZ"/>
        </w:rPr>
        <w:t xml:space="preserve"> </w:t>
      </w:r>
      <w:r w:rsidRPr="000C1676">
        <w:rPr>
          <w:rFonts w:ascii="Times New Roman" w:hAnsi="Times New Roman"/>
          <w:color w:val="2F2F2F"/>
          <w:sz w:val="24"/>
          <w:szCs w:val="24"/>
          <w:lang w:val="kk-KZ"/>
        </w:rPr>
        <w:t>той-дума</w:t>
      </w:r>
      <w:r w:rsidR="00937FC1" w:rsidRPr="000C1676">
        <w:rPr>
          <w:rFonts w:ascii="Times New Roman" w:hAnsi="Times New Roman"/>
          <w:color w:val="2F2F2F"/>
          <w:sz w:val="24"/>
          <w:szCs w:val="24"/>
          <w:lang w:val="kk-KZ"/>
        </w:rPr>
        <w:t>н</w:t>
      </w:r>
      <w:r w:rsidRPr="000C1676">
        <w:rPr>
          <w:rFonts w:ascii="Times New Roman" w:hAnsi="Times New Roman"/>
          <w:color w:val="2F2F2F"/>
          <w:sz w:val="24"/>
          <w:szCs w:val="24"/>
          <w:lang w:val="kk-KZ"/>
        </w:rPr>
        <w:t xml:space="preserve">да, </w:t>
      </w:r>
    </w:p>
    <w:p w:rsidR="009427B9" w:rsidRPr="000C1676" w:rsidRDefault="009427B9" w:rsidP="000C1676">
      <w:pPr>
        <w:widowControl w:val="0"/>
        <w:autoSpaceDE w:val="0"/>
        <w:autoSpaceDN w:val="0"/>
        <w:adjustRightInd w:val="0"/>
        <w:spacing w:after="0" w:line="240" w:lineRule="auto"/>
        <w:ind w:left="560" w:right="2195" w:hanging="49"/>
        <w:rPr>
          <w:rFonts w:ascii="Times New Roman" w:hAnsi="Times New Roman"/>
          <w:color w:val="000000"/>
          <w:sz w:val="24"/>
          <w:szCs w:val="24"/>
          <w:lang w:val="kk-KZ"/>
        </w:rPr>
      </w:pPr>
      <w:r w:rsidRPr="000C1676">
        <w:rPr>
          <w:rFonts w:ascii="Times New Roman" w:hAnsi="Times New Roman"/>
          <w:color w:val="2F2F2F"/>
          <w:sz w:val="24"/>
          <w:szCs w:val="24"/>
          <w:lang w:val="kk-KZ"/>
        </w:rPr>
        <w:t>Жыр</w:t>
      </w:r>
      <w:r w:rsidRPr="000C1676">
        <w:rPr>
          <w:rFonts w:ascii="Times New Roman" w:hAnsi="Times New Roman"/>
          <w:color w:val="2F2F2F"/>
          <w:spacing w:val="-25"/>
          <w:sz w:val="24"/>
          <w:szCs w:val="24"/>
          <w:lang w:val="kk-KZ"/>
        </w:rPr>
        <w:t xml:space="preserve"> </w:t>
      </w:r>
      <w:r w:rsidR="00937FC1" w:rsidRPr="000C1676">
        <w:rPr>
          <w:rFonts w:ascii="Times New Roman" w:hAnsi="Times New Roman"/>
          <w:color w:val="2F2F2F"/>
          <w:spacing w:val="-25"/>
          <w:sz w:val="24"/>
          <w:szCs w:val="24"/>
          <w:lang w:val="kk-KZ"/>
        </w:rPr>
        <w:t xml:space="preserve"> оқып  жұ</w:t>
      </w:r>
      <w:r w:rsidRPr="000C1676">
        <w:rPr>
          <w:rFonts w:ascii="Times New Roman" w:hAnsi="Times New Roman"/>
          <w:color w:val="2F2F2F"/>
          <w:w w:val="95"/>
          <w:sz w:val="24"/>
          <w:szCs w:val="24"/>
          <w:lang w:val="kk-KZ"/>
        </w:rPr>
        <w:t>рт</w:t>
      </w:r>
      <w:r w:rsidRPr="000C1676">
        <w:rPr>
          <w:rFonts w:ascii="Times New Roman" w:hAnsi="Times New Roman"/>
          <w:color w:val="2F2F2F"/>
          <w:spacing w:val="-11"/>
          <w:w w:val="95"/>
          <w:sz w:val="24"/>
          <w:szCs w:val="24"/>
          <w:lang w:val="kk-KZ"/>
        </w:rPr>
        <w:t xml:space="preserve"> </w:t>
      </w:r>
      <w:r w:rsidRPr="000C1676">
        <w:rPr>
          <w:rFonts w:ascii="Times New Roman" w:hAnsi="Times New Roman"/>
          <w:color w:val="2F2F2F"/>
          <w:w w:val="95"/>
          <w:sz w:val="24"/>
          <w:szCs w:val="24"/>
          <w:lang w:val="kk-KZ"/>
        </w:rPr>
        <w:t>желiгiн</w:t>
      </w:r>
      <w:r w:rsidR="00937FC1" w:rsidRPr="000C1676">
        <w:rPr>
          <w:rFonts w:ascii="Times New Roman" w:hAnsi="Times New Roman"/>
          <w:color w:val="2F2F2F"/>
          <w:w w:val="95"/>
          <w:sz w:val="24"/>
          <w:szCs w:val="24"/>
          <w:lang w:val="kk-KZ"/>
        </w:rPr>
        <w:t xml:space="preserve"> қ</w:t>
      </w:r>
      <w:r w:rsidRPr="000C1676">
        <w:rPr>
          <w:rFonts w:ascii="Times New Roman" w:hAnsi="Times New Roman"/>
          <w:color w:val="2F2F2F"/>
          <w:w w:val="95"/>
          <w:sz w:val="24"/>
          <w:szCs w:val="24"/>
          <w:lang w:val="kk-KZ"/>
        </w:rPr>
        <w:t>оздыратын.</w:t>
      </w:r>
    </w:p>
    <w:p w:rsidR="009427B9" w:rsidRPr="000C1676" w:rsidRDefault="009427B9" w:rsidP="000C1676">
      <w:pPr>
        <w:widowControl w:val="0"/>
        <w:autoSpaceDE w:val="0"/>
        <w:autoSpaceDN w:val="0"/>
        <w:adjustRightInd w:val="0"/>
        <w:spacing w:after="0" w:line="240" w:lineRule="auto"/>
        <w:rPr>
          <w:rFonts w:ascii="Times New Roman" w:hAnsi="Times New Roman"/>
          <w:color w:val="000000"/>
          <w:sz w:val="24"/>
          <w:szCs w:val="24"/>
          <w:lang w:val="kk-KZ"/>
        </w:rPr>
      </w:pPr>
    </w:p>
    <w:p w:rsidR="00937FC1" w:rsidRPr="000C1676" w:rsidRDefault="00937FC1" w:rsidP="000C1676">
      <w:pPr>
        <w:widowControl w:val="0"/>
        <w:autoSpaceDE w:val="0"/>
        <w:autoSpaceDN w:val="0"/>
        <w:adjustRightInd w:val="0"/>
        <w:spacing w:after="0" w:line="240" w:lineRule="auto"/>
        <w:ind w:left="570" w:right="2056" w:hanging="5"/>
        <w:rPr>
          <w:rFonts w:ascii="Times New Roman" w:hAnsi="Times New Roman"/>
          <w:color w:val="2F2F2F"/>
          <w:sz w:val="24"/>
          <w:szCs w:val="24"/>
          <w:lang w:val="kk-KZ"/>
        </w:rPr>
      </w:pPr>
      <w:r w:rsidRPr="000C1676">
        <w:rPr>
          <w:rFonts w:ascii="Times New Roman" w:hAnsi="Times New Roman"/>
          <w:color w:val="2F2F2F"/>
          <w:spacing w:val="-3"/>
          <w:sz w:val="24"/>
          <w:szCs w:val="24"/>
          <w:lang w:val="kk-KZ"/>
        </w:rPr>
        <w:t>Ұ</w:t>
      </w:r>
      <w:r w:rsidR="009427B9" w:rsidRPr="000C1676">
        <w:rPr>
          <w:rFonts w:ascii="Times New Roman" w:hAnsi="Times New Roman"/>
          <w:color w:val="2F2F2F"/>
          <w:sz w:val="24"/>
          <w:szCs w:val="24"/>
          <w:lang w:val="kk-KZ"/>
        </w:rPr>
        <w:t>лы</w:t>
      </w:r>
      <w:r w:rsidR="009427B9" w:rsidRPr="000C1676">
        <w:rPr>
          <w:rFonts w:ascii="Times New Roman" w:hAnsi="Times New Roman"/>
          <w:color w:val="2F2F2F"/>
          <w:spacing w:val="9"/>
          <w:sz w:val="24"/>
          <w:szCs w:val="24"/>
          <w:lang w:val="kk-KZ"/>
        </w:rPr>
        <w:t xml:space="preserve"> </w:t>
      </w:r>
      <w:r w:rsidR="009427B9" w:rsidRPr="000C1676">
        <w:rPr>
          <w:rFonts w:ascii="Times New Roman" w:hAnsi="Times New Roman"/>
          <w:color w:val="2F2F2F"/>
          <w:w w:val="83"/>
          <w:sz w:val="24"/>
          <w:szCs w:val="24"/>
          <w:lang w:val="kk-KZ"/>
        </w:rPr>
        <w:t xml:space="preserve">Отан </w:t>
      </w:r>
      <w:r w:rsidR="009427B9" w:rsidRPr="000C1676">
        <w:rPr>
          <w:rFonts w:ascii="Times New Roman" w:hAnsi="Times New Roman"/>
          <w:color w:val="2F2F2F"/>
          <w:spacing w:val="23"/>
          <w:w w:val="83"/>
          <w:sz w:val="24"/>
          <w:szCs w:val="24"/>
          <w:lang w:val="kk-KZ"/>
        </w:rPr>
        <w:t xml:space="preserve"> </w:t>
      </w:r>
      <w:r w:rsidRPr="000C1676">
        <w:rPr>
          <w:rFonts w:ascii="Times New Roman" w:hAnsi="Times New Roman"/>
          <w:color w:val="2F2F2F"/>
          <w:spacing w:val="23"/>
          <w:w w:val="83"/>
          <w:sz w:val="24"/>
          <w:szCs w:val="24"/>
          <w:lang w:val="kk-KZ"/>
        </w:rPr>
        <w:t>ұ</w:t>
      </w:r>
      <w:r w:rsidR="009427B9" w:rsidRPr="000C1676">
        <w:rPr>
          <w:rFonts w:ascii="Times New Roman" w:hAnsi="Times New Roman"/>
          <w:color w:val="2F2F2F"/>
          <w:w w:val="83"/>
          <w:sz w:val="24"/>
          <w:szCs w:val="24"/>
          <w:lang w:val="kk-KZ"/>
        </w:rPr>
        <w:t>лылы</w:t>
      </w:r>
      <w:r w:rsidRPr="000C1676">
        <w:rPr>
          <w:rFonts w:ascii="Times New Roman" w:hAnsi="Times New Roman"/>
          <w:color w:val="2F2F2F"/>
          <w:w w:val="83"/>
          <w:sz w:val="24"/>
          <w:szCs w:val="24"/>
          <w:lang w:val="kk-KZ"/>
        </w:rPr>
        <w:t xml:space="preserve">ғын - </w:t>
      </w:r>
      <w:r w:rsidR="009427B9" w:rsidRPr="000C1676">
        <w:rPr>
          <w:rFonts w:ascii="Times New Roman" w:hAnsi="Times New Roman"/>
          <w:color w:val="595959"/>
          <w:w w:val="46"/>
          <w:sz w:val="24"/>
          <w:szCs w:val="24"/>
          <w:lang w:val="kk-KZ"/>
        </w:rPr>
        <w:t xml:space="preserve">. </w:t>
      </w:r>
      <w:r w:rsidR="009427B9" w:rsidRPr="000C1676">
        <w:rPr>
          <w:rFonts w:ascii="Times New Roman" w:hAnsi="Times New Roman"/>
          <w:color w:val="595959"/>
          <w:spacing w:val="6"/>
          <w:w w:val="46"/>
          <w:sz w:val="24"/>
          <w:szCs w:val="24"/>
          <w:lang w:val="kk-KZ"/>
        </w:rPr>
        <w:t xml:space="preserve"> </w:t>
      </w:r>
      <w:r w:rsidR="009427B9" w:rsidRPr="000C1676">
        <w:rPr>
          <w:rFonts w:ascii="Times New Roman" w:hAnsi="Times New Roman"/>
          <w:color w:val="2F2F2F"/>
          <w:w w:val="97"/>
          <w:sz w:val="24"/>
          <w:szCs w:val="24"/>
          <w:lang w:val="kk-KZ"/>
        </w:rPr>
        <w:t>жырлап</w:t>
      </w:r>
      <w:r w:rsidR="009427B9" w:rsidRPr="000C1676">
        <w:rPr>
          <w:rFonts w:ascii="Times New Roman" w:hAnsi="Times New Roman"/>
          <w:color w:val="2F2F2F"/>
          <w:spacing w:val="-10"/>
          <w:w w:val="97"/>
          <w:sz w:val="24"/>
          <w:szCs w:val="24"/>
          <w:lang w:val="kk-KZ"/>
        </w:rPr>
        <w:t xml:space="preserve"> </w:t>
      </w:r>
      <w:r w:rsidR="009427B9" w:rsidRPr="000C1676">
        <w:rPr>
          <w:rFonts w:ascii="Times New Roman" w:hAnsi="Times New Roman"/>
          <w:color w:val="2F2F2F"/>
          <w:sz w:val="24"/>
          <w:szCs w:val="24"/>
          <w:lang w:val="kk-KZ"/>
        </w:rPr>
        <w:t>б</w:t>
      </w:r>
      <w:r w:rsidRPr="000C1676">
        <w:rPr>
          <w:rFonts w:ascii="Times New Roman" w:hAnsi="Times New Roman"/>
          <w:color w:val="2F2F2F"/>
          <w:sz w:val="24"/>
          <w:szCs w:val="24"/>
          <w:lang w:val="kk-KZ"/>
        </w:rPr>
        <w:t>ә</w:t>
      </w:r>
      <w:r w:rsidR="009427B9" w:rsidRPr="000C1676">
        <w:rPr>
          <w:rFonts w:ascii="Times New Roman" w:hAnsi="Times New Roman"/>
          <w:color w:val="2F2F2F"/>
          <w:sz w:val="24"/>
          <w:szCs w:val="24"/>
          <w:lang w:val="kk-KZ"/>
        </w:rPr>
        <w:t xml:space="preserve">рiн, </w:t>
      </w:r>
    </w:p>
    <w:p w:rsidR="00937FC1" w:rsidRPr="000C1676" w:rsidRDefault="009427B9" w:rsidP="000C1676">
      <w:pPr>
        <w:widowControl w:val="0"/>
        <w:autoSpaceDE w:val="0"/>
        <w:autoSpaceDN w:val="0"/>
        <w:adjustRightInd w:val="0"/>
        <w:spacing w:after="0" w:line="240" w:lineRule="auto"/>
        <w:ind w:left="570" w:right="2056" w:hanging="5"/>
        <w:rPr>
          <w:rFonts w:ascii="Times New Roman" w:hAnsi="Times New Roman"/>
          <w:color w:val="2F2F2F"/>
          <w:sz w:val="24"/>
          <w:szCs w:val="24"/>
          <w:lang w:val="kk-KZ"/>
        </w:rPr>
      </w:pPr>
      <w:r w:rsidRPr="000C1676">
        <w:rPr>
          <w:rFonts w:ascii="Times New Roman" w:hAnsi="Times New Roman"/>
          <w:color w:val="2F2F2F"/>
          <w:w w:val="91"/>
          <w:sz w:val="24"/>
          <w:szCs w:val="24"/>
          <w:lang w:val="kk-KZ"/>
        </w:rPr>
        <w:t>Аралап</w:t>
      </w:r>
      <w:r w:rsidRPr="000C1676">
        <w:rPr>
          <w:rFonts w:ascii="Times New Roman" w:hAnsi="Times New Roman"/>
          <w:color w:val="2F2F2F"/>
          <w:spacing w:val="23"/>
          <w:w w:val="91"/>
          <w:sz w:val="24"/>
          <w:szCs w:val="24"/>
          <w:lang w:val="kk-KZ"/>
        </w:rPr>
        <w:t xml:space="preserve"> </w:t>
      </w:r>
      <w:r w:rsidRPr="000C1676">
        <w:rPr>
          <w:rFonts w:ascii="Times New Roman" w:hAnsi="Times New Roman"/>
          <w:color w:val="2F2F2F"/>
          <w:w w:val="91"/>
          <w:sz w:val="24"/>
          <w:szCs w:val="24"/>
          <w:lang w:val="kk-KZ"/>
        </w:rPr>
        <w:t>ту</w:t>
      </w:r>
      <w:r w:rsidR="00937FC1" w:rsidRPr="000C1676">
        <w:rPr>
          <w:rFonts w:ascii="Times New Roman" w:hAnsi="Times New Roman"/>
          <w:color w:val="2F2F2F"/>
          <w:w w:val="91"/>
          <w:sz w:val="24"/>
          <w:szCs w:val="24"/>
          <w:lang w:val="kk-KZ"/>
        </w:rPr>
        <w:t>ғ</w:t>
      </w:r>
      <w:r w:rsidRPr="000C1676">
        <w:rPr>
          <w:rFonts w:ascii="Times New Roman" w:hAnsi="Times New Roman"/>
          <w:color w:val="2F2F2F"/>
          <w:w w:val="91"/>
          <w:sz w:val="24"/>
          <w:szCs w:val="24"/>
          <w:lang w:val="kk-KZ"/>
        </w:rPr>
        <w:t>ан</w:t>
      </w:r>
      <w:r w:rsidRPr="000C1676">
        <w:rPr>
          <w:rFonts w:ascii="Times New Roman" w:hAnsi="Times New Roman"/>
          <w:color w:val="2F2F2F"/>
          <w:spacing w:val="-17"/>
          <w:w w:val="91"/>
          <w:sz w:val="24"/>
          <w:szCs w:val="24"/>
          <w:lang w:val="kk-KZ"/>
        </w:rPr>
        <w:t xml:space="preserve"> </w:t>
      </w:r>
      <w:r w:rsidRPr="000C1676">
        <w:rPr>
          <w:rFonts w:ascii="Times New Roman" w:hAnsi="Times New Roman"/>
          <w:color w:val="2F2F2F"/>
          <w:w w:val="91"/>
          <w:sz w:val="24"/>
          <w:szCs w:val="24"/>
          <w:lang w:val="kk-KZ"/>
        </w:rPr>
        <w:t>жердiң</w:t>
      </w:r>
      <w:r w:rsidRPr="000C1676">
        <w:rPr>
          <w:rFonts w:ascii="Times New Roman" w:hAnsi="Times New Roman"/>
          <w:color w:val="2F2F2F"/>
          <w:spacing w:val="15"/>
          <w:w w:val="91"/>
          <w:sz w:val="24"/>
          <w:szCs w:val="24"/>
          <w:lang w:val="kk-KZ"/>
        </w:rPr>
        <w:t xml:space="preserve"> </w:t>
      </w:r>
      <w:r w:rsidRPr="00E350F7">
        <w:rPr>
          <w:rFonts w:ascii="Times New Roman" w:hAnsi="Times New Roman"/>
          <w:iCs/>
          <w:color w:val="2F2F2F"/>
          <w:sz w:val="24"/>
          <w:szCs w:val="24"/>
          <w:lang w:val="kk-KZ"/>
        </w:rPr>
        <w:t>г</w:t>
      </w:r>
      <w:r w:rsidR="00937FC1" w:rsidRPr="00E350F7">
        <w:rPr>
          <w:rFonts w:ascii="Times New Roman" w:hAnsi="Times New Roman"/>
          <w:iCs/>
          <w:color w:val="2F2F2F"/>
          <w:sz w:val="24"/>
          <w:szCs w:val="24"/>
          <w:lang w:val="kk-KZ"/>
        </w:rPr>
        <w:t>ү</w:t>
      </w:r>
      <w:r w:rsidRPr="00E350F7">
        <w:rPr>
          <w:rFonts w:ascii="Times New Roman" w:hAnsi="Times New Roman"/>
          <w:iCs/>
          <w:color w:val="2F2F2F"/>
          <w:sz w:val="24"/>
          <w:szCs w:val="24"/>
          <w:lang w:val="kk-KZ"/>
        </w:rPr>
        <w:t>л</w:t>
      </w:r>
      <w:r w:rsidRPr="000C1676">
        <w:rPr>
          <w:rFonts w:ascii="Times New Roman" w:hAnsi="Times New Roman"/>
          <w:i/>
          <w:iCs/>
          <w:color w:val="2F2F2F"/>
          <w:sz w:val="24"/>
          <w:szCs w:val="24"/>
          <w:lang w:val="kk-KZ"/>
        </w:rPr>
        <w:t>,</w:t>
      </w:r>
      <w:r w:rsidRPr="000C1676">
        <w:rPr>
          <w:rFonts w:ascii="Times New Roman" w:hAnsi="Times New Roman"/>
          <w:i/>
          <w:iCs/>
          <w:color w:val="2F2F2F"/>
          <w:spacing w:val="11"/>
          <w:sz w:val="24"/>
          <w:szCs w:val="24"/>
          <w:lang w:val="kk-KZ"/>
        </w:rPr>
        <w:t xml:space="preserve"> </w:t>
      </w:r>
      <w:r w:rsidRPr="000C1676">
        <w:rPr>
          <w:rFonts w:ascii="Times New Roman" w:hAnsi="Times New Roman"/>
          <w:color w:val="2F2F2F"/>
          <w:sz w:val="24"/>
          <w:szCs w:val="24"/>
          <w:lang w:val="kk-KZ"/>
        </w:rPr>
        <w:t>ба</w:t>
      </w:r>
      <w:r w:rsidR="00937FC1" w:rsidRPr="000C1676">
        <w:rPr>
          <w:rFonts w:ascii="Times New Roman" w:hAnsi="Times New Roman"/>
          <w:color w:val="2F2F2F"/>
          <w:sz w:val="24"/>
          <w:szCs w:val="24"/>
          <w:lang w:val="kk-KZ"/>
        </w:rPr>
        <w:t>қ</w:t>
      </w:r>
      <w:r w:rsidRPr="000C1676">
        <w:rPr>
          <w:rFonts w:ascii="Times New Roman" w:hAnsi="Times New Roman"/>
          <w:color w:val="2F2F2F"/>
          <w:sz w:val="24"/>
          <w:szCs w:val="24"/>
          <w:lang w:val="kk-KZ"/>
        </w:rPr>
        <w:t xml:space="preserve">тарын. </w:t>
      </w:r>
    </w:p>
    <w:p w:rsidR="00937FC1" w:rsidRPr="000C1676" w:rsidRDefault="009427B9" w:rsidP="000C1676">
      <w:pPr>
        <w:widowControl w:val="0"/>
        <w:autoSpaceDE w:val="0"/>
        <w:autoSpaceDN w:val="0"/>
        <w:adjustRightInd w:val="0"/>
        <w:spacing w:after="0" w:line="240" w:lineRule="auto"/>
        <w:ind w:left="570" w:right="2056" w:hanging="5"/>
        <w:rPr>
          <w:rFonts w:ascii="Times New Roman" w:hAnsi="Times New Roman"/>
          <w:color w:val="2F2F2F"/>
          <w:w w:val="93"/>
          <w:sz w:val="24"/>
          <w:szCs w:val="24"/>
          <w:lang w:val="kk-KZ"/>
        </w:rPr>
      </w:pPr>
      <w:r w:rsidRPr="000C1676">
        <w:rPr>
          <w:rFonts w:ascii="Times New Roman" w:hAnsi="Times New Roman"/>
          <w:color w:val="2F2F2F"/>
          <w:w w:val="92"/>
          <w:sz w:val="24"/>
          <w:szCs w:val="24"/>
          <w:lang w:val="kk-KZ"/>
        </w:rPr>
        <w:t>Шыр</w:t>
      </w:r>
      <w:r w:rsidR="00937FC1" w:rsidRPr="000C1676">
        <w:rPr>
          <w:rFonts w:ascii="Times New Roman" w:hAnsi="Times New Roman"/>
          <w:color w:val="2F2F2F"/>
          <w:w w:val="92"/>
          <w:sz w:val="24"/>
          <w:szCs w:val="24"/>
          <w:lang w:val="kk-KZ"/>
        </w:rPr>
        <w:t>қ</w:t>
      </w:r>
      <w:r w:rsidRPr="000C1676">
        <w:rPr>
          <w:rFonts w:ascii="Times New Roman" w:hAnsi="Times New Roman"/>
          <w:color w:val="2F2F2F"/>
          <w:w w:val="92"/>
          <w:sz w:val="24"/>
          <w:szCs w:val="24"/>
          <w:lang w:val="kk-KZ"/>
        </w:rPr>
        <w:t>ай</w:t>
      </w:r>
      <w:r w:rsidRPr="000C1676">
        <w:rPr>
          <w:rFonts w:ascii="Times New Roman" w:hAnsi="Times New Roman"/>
          <w:color w:val="2F2F2F"/>
          <w:spacing w:val="-22"/>
          <w:w w:val="92"/>
          <w:sz w:val="24"/>
          <w:szCs w:val="24"/>
          <w:lang w:val="kk-KZ"/>
        </w:rPr>
        <w:t xml:space="preserve"> </w:t>
      </w:r>
      <w:r w:rsidRPr="000C1676">
        <w:rPr>
          <w:rFonts w:ascii="Times New Roman" w:hAnsi="Times New Roman"/>
          <w:color w:val="2F2F2F"/>
          <w:w w:val="98"/>
          <w:sz w:val="24"/>
          <w:szCs w:val="24"/>
          <w:lang w:val="kk-KZ"/>
        </w:rPr>
        <w:t>бе</w:t>
      </w:r>
      <w:r w:rsidRPr="000C1676">
        <w:rPr>
          <w:rFonts w:ascii="Times New Roman" w:hAnsi="Times New Roman"/>
          <w:color w:val="2F2F2F"/>
          <w:w w:val="99"/>
          <w:sz w:val="24"/>
          <w:szCs w:val="24"/>
          <w:lang w:val="kk-KZ"/>
        </w:rPr>
        <w:t>р</w:t>
      </w:r>
      <w:r w:rsidRPr="000C1676">
        <w:rPr>
          <w:rFonts w:ascii="Times New Roman" w:hAnsi="Times New Roman"/>
          <w:color w:val="2F2F2F"/>
          <w:spacing w:val="-32"/>
          <w:sz w:val="24"/>
          <w:szCs w:val="24"/>
          <w:lang w:val="kk-KZ"/>
        </w:rPr>
        <w:t xml:space="preserve"> </w:t>
      </w:r>
      <w:r w:rsidRPr="000C1676">
        <w:rPr>
          <w:rFonts w:ascii="Times New Roman" w:hAnsi="Times New Roman"/>
          <w:color w:val="2F2F2F"/>
          <w:w w:val="94"/>
          <w:sz w:val="24"/>
          <w:szCs w:val="24"/>
          <w:lang w:val="kk-KZ"/>
        </w:rPr>
        <w:t>аспанымда</w:t>
      </w:r>
      <w:r w:rsidRPr="000C1676">
        <w:rPr>
          <w:rFonts w:ascii="Times New Roman" w:hAnsi="Times New Roman"/>
          <w:color w:val="2F2F2F"/>
          <w:w w:val="95"/>
          <w:sz w:val="24"/>
          <w:szCs w:val="24"/>
          <w:lang w:val="kk-KZ"/>
        </w:rPr>
        <w:t>,</w:t>
      </w:r>
      <w:r w:rsidRPr="000C1676">
        <w:rPr>
          <w:rFonts w:ascii="Times New Roman" w:hAnsi="Times New Roman"/>
          <w:color w:val="2F2F2F"/>
          <w:spacing w:val="-32"/>
          <w:sz w:val="24"/>
          <w:szCs w:val="24"/>
          <w:lang w:val="kk-KZ"/>
        </w:rPr>
        <w:t xml:space="preserve"> </w:t>
      </w:r>
      <w:r w:rsidRPr="000C1676">
        <w:rPr>
          <w:rFonts w:ascii="Times New Roman" w:hAnsi="Times New Roman"/>
          <w:color w:val="2F2F2F"/>
          <w:w w:val="93"/>
          <w:sz w:val="24"/>
          <w:szCs w:val="24"/>
          <w:lang w:val="kk-KZ"/>
        </w:rPr>
        <w:t>бозтор</w:t>
      </w:r>
      <w:r w:rsidR="00937FC1" w:rsidRPr="000C1676">
        <w:rPr>
          <w:rFonts w:ascii="Times New Roman" w:hAnsi="Times New Roman"/>
          <w:color w:val="2F2F2F"/>
          <w:w w:val="93"/>
          <w:sz w:val="24"/>
          <w:szCs w:val="24"/>
          <w:lang w:val="kk-KZ"/>
        </w:rPr>
        <w:t>ғ</w:t>
      </w:r>
      <w:r w:rsidRPr="000C1676">
        <w:rPr>
          <w:rFonts w:ascii="Times New Roman" w:hAnsi="Times New Roman"/>
          <w:color w:val="2F2F2F"/>
          <w:w w:val="93"/>
          <w:sz w:val="24"/>
          <w:szCs w:val="24"/>
          <w:lang w:val="kk-KZ"/>
        </w:rPr>
        <w:t xml:space="preserve">айым, </w:t>
      </w:r>
    </w:p>
    <w:p w:rsidR="009427B9" w:rsidRPr="000C1676" w:rsidRDefault="00937FC1" w:rsidP="000C1676">
      <w:pPr>
        <w:widowControl w:val="0"/>
        <w:autoSpaceDE w:val="0"/>
        <w:autoSpaceDN w:val="0"/>
        <w:adjustRightInd w:val="0"/>
        <w:spacing w:after="0" w:line="240" w:lineRule="auto"/>
        <w:ind w:left="570" w:right="2056" w:hanging="5"/>
        <w:rPr>
          <w:rFonts w:ascii="Times New Roman" w:hAnsi="Times New Roman"/>
          <w:color w:val="000000"/>
          <w:sz w:val="24"/>
          <w:szCs w:val="24"/>
          <w:lang w:val="kk-KZ"/>
        </w:rPr>
      </w:pPr>
      <w:r w:rsidRPr="000C1676">
        <w:rPr>
          <w:rFonts w:ascii="Times New Roman" w:hAnsi="Times New Roman"/>
          <w:color w:val="2F2F2F"/>
          <w:w w:val="92"/>
          <w:sz w:val="24"/>
          <w:szCs w:val="24"/>
          <w:lang w:val="kk-KZ"/>
        </w:rPr>
        <w:t>Қ</w:t>
      </w:r>
      <w:r w:rsidR="009427B9" w:rsidRPr="000C1676">
        <w:rPr>
          <w:rFonts w:ascii="Times New Roman" w:hAnsi="Times New Roman"/>
          <w:color w:val="2F2F2F"/>
          <w:w w:val="92"/>
          <w:sz w:val="24"/>
          <w:szCs w:val="24"/>
          <w:lang w:val="kk-KZ"/>
        </w:rPr>
        <w:t>осылсын</w:t>
      </w:r>
      <w:r w:rsidR="009427B9" w:rsidRPr="000C1676">
        <w:rPr>
          <w:rFonts w:ascii="Times New Roman" w:hAnsi="Times New Roman"/>
          <w:color w:val="2F2F2F"/>
          <w:spacing w:val="-3"/>
          <w:w w:val="92"/>
          <w:sz w:val="24"/>
          <w:szCs w:val="24"/>
          <w:lang w:val="kk-KZ"/>
        </w:rPr>
        <w:t xml:space="preserve"> </w:t>
      </w:r>
      <w:r w:rsidR="009427B9" w:rsidRPr="000C1676">
        <w:rPr>
          <w:rFonts w:ascii="Times New Roman" w:hAnsi="Times New Roman"/>
          <w:color w:val="2F2F2F"/>
          <w:w w:val="92"/>
          <w:sz w:val="24"/>
          <w:szCs w:val="24"/>
          <w:lang w:val="kk-KZ"/>
        </w:rPr>
        <w:t>са</w:t>
      </w:r>
      <w:r w:rsidRPr="000C1676">
        <w:rPr>
          <w:rFonts w:ascii="Times New Roman" w:hAnsi="Times New Roman"/>
          <w:color w:val="2F2F2F"/>
          <w:w w:val="92"/>
          <w:sz w:val="24"/>
          <w:szCs w:val="24"/>
          <w:lang w:val="kk-KZ"/>
        </w:rPr>
        <w:t>ғ</w:t>
      </w:r>
      <w:r w:rsidR="009427B9" w:rsidRPr="000C1676">
        <w:rPr>
          <w:rFonts w:ascii="Times New Roman" w:hAnsi="Times New Roman"/>
          <w:color w:val="2F2F2F"/>
          <w:w w:val="92"/>
          <w:sz w:val="24"/>
          <w:szCs w:val="24"/>
          <w:lang w:val="kk-KZ"/>
        </w:rPr>
        <w:t>ан</w:t>
      </w:r>
      <w:r w:rsidR="009427B9" w:rsidRPr="000C1676">
        <w:rPr>
          <w:rFonts w:ascii="Times New Roman" w:hAnsi="Times New Roman"/>
          <w:color w:val="2F2F2F"/>
          <w:spacing w:val="-18"/>
          <w:w w:val="92"/>
          <w:sz w:val="24"/>
          <w:szCs w:val="24"/>
          <w:lang w:val="kk-KZ"/>
        </w:rPr>
        <w:t xml:space="preserve"> </w:t>
      </w:r>
      <w:r w:rsidR="009427B9" w:rsidRPr="000C1676">
        <w:rPr>
          <w:rFonts w:ascii="Times New Roman" w:hAnsi="Times New Roman"/>
          <w:color w:val="2F2F2F"/>
          <w:w w:val="92"/>
          <w:sz w:val="24"/>
          <w:szCs w:val="24"/>
          <w:lang w:val="kk-KZ"/>
        </w:rPr>
        <w:t>дауыс,</w:t>
      </w:r>
      <w:r w:rsidR="009427B9" w:rsidRPr="000C1676">
        <w:rPr>
          <w:rFonts w:ascii="Times New Roman" w:hAnsi="Times New Roman"/>
          <w:color w:val="2F2F2F"/>
          <w:spacing w:val="12"/>
          <w:w w:val="92"/>
          <w:sz w:val="24"/>
          <w:szCs w:val="24"/>
          <w:lang w:val="kk-KZ"/>
        </w:rPr>
        <w:t xml:space="preserve"> </w:t>
      </w:r>
      <w:r w:rsidR="009427B9" w:rsidRPr="000C1676">
        <w:rPr>
          <w:rFonts w:ascii="Times New Roman" w:hAnsi="Times New Roman"/>
          <w:color w:val="2F2F2F"/>
          <w:w w:val="85"/>
          <w:sz w:val="24"/>
          <w:szCs w:val="24"/>
          <w:lang w:val="kk-KZ"/>
        </w:rPr>
        <w:t>ыр</w:t>
      </w:r>
      <w:r w:rsidRPr="000C1676">
        <w:rPr>
          <w:rFonts w:ascii="Times New Roman" w:hAnsi="Times New Roman"/>
          <w:color w:val="2F2F2F"/>
          <w:w w:val="85"/>
          <w:sz w:val="24"/>
          <w:szCs w:val="24"/>
          <w:lang w:val="kk-KZ"/>
        </w:rPr>
        <w:t>ғақтарым</w:t>
      </w:r>
      <w:r w:rsidR="009427B9" w:rsidRPr="000C1676">
        <w:rPr>
          <w:rFonts w:ascii="Times New Roman" w:hAnsi="Times New Roman"/>
          <w:color w:val="2F2F2F"/>
          <w:spacing w:val="-37"/>
          <w:w w:val="86"/>
          <w:sz w:val="24"/>
          <w:szCs w:val="24"/>
          <w:lang w:val="kk-KZ"/>
        </w:rPr>
        <w:t>!</w:t>
      </w:r>
      <w:r w:rsidR="009427B9" w:rsidRPr="000C1676">
        <w:rPr>
          <w:rFonts w:ascii="Times New Roman" w:hAnsi="Times New Roman"/>
          <w:color w:val="2F2F2F"/>
          <w:w w:val="106"/>
          <w:sz w:val="24"/>
          <w:szCs w:val="24"/>
          <w:lang w:val="kk-KZ"/>
        </w:rPr>
        <w:t>..</w:t>
      </w:r>
    </w:p>
    <w:p w:rsidR="009427B9" w:rsidRPr="000C1676" w:rsidRDefault="009427B9" w:rsidP="000C1676">
      <w:pPr>
        <w:widowControl w:val="0"/>
        <w:autoSpaceDE w:val="0"/>
        <w:autoSpaceDN w:val="0"/>
        <w:adjustRightInd w:val="0"/>
        <w:spacing w:after="0" w:line="240" w:lineRule="auto"/>
        <w:ind w:left="512" w:right="2088" w:hanging="5"/>
        <w:rPr>
          <w:rFonts w:ascii="Times New Roman" w:hAnsi="Times New Roman"/>
          <w:color w:val="000000"/>
          <w:sz w:val="24"/>
          <w:szCs w:val="24"/>
          <w:lang w:val="kk-KZ"/>
        </w:rPr>
      </w:pPr>
    </w:p>
    <w:p w:rsidR="00D61C8A" w:rsidRPr="000C1676" w:rsidRDefault="00D61C8A" w:rsidP="000C1676">
      <w:pPr>
        <w:widowControl w:val="0"/>
        <w:autoSpaceDE w:val="0"/>
        <w:autoSpaceDN w:val="0"/>
        <w:adjustRightInd w:val="0"/>
        <w:spacing w:after="0" w:line="240" w:lineRule="auto"/>
        <w:ind w:left="3377" w:right="2459"/>
        <w:jc w:val="center"/>
        <w:rPr>
          <w:rFonts w:ascii="Times New Roman" w:hAnsi="Times New Roman"/>
          <w:color w:val="000000"/>
          <w:sz w:val="24"/>
          <w:szCs w:val="24"/>
          <w:lang w:val="kk-KZ"/>
        </w:rPr>
      </w:pPr>
      <w:r w:rsidRPr="000C1676">
        <w:rPr>
          <w:rFonts w:ascii="Times New Roman" w:hAnsi="Times New Roman"/>
          <w:color w:val="343434"/>
          <w:w w:val="101"/>
          <w:sz w:val="24"/>
          <w:szCs w:val="24"/>
          <w:lang w:val="kk-KZ"/>
        </w:rPr>
        <w:t>ТАҢҒЫ ТІЛЕК</w:t>
      </w:r>
    </w:p>
    <w:p w:rsidR="00D61C8A" w:rsidRPr="000C1676" w:rsidRDefault="00D61C8A" w:rsidP="000C1676">
      <w:pPr>
        <w:widowControl w:val="0"/>
        <w:autoSpaceDE w:val="0"/>
        <w:autoSpaceDN w:val="0"/>
        <w:adjustRightInd w:val="0"/>
        <w:spacing w:after="0" w:line="240" w:lineRule="auto"/>
        <w:rPr>
          <w:rFonts w:ascii="Times New Roman" w:hAnsi="Times New Roman"/>
          <w:color w:val="000000"/>
          <w:sz w:val="24"/>
          <w:szCs w:val="24"/>
          <w:lang w:val="kk-KZ"/>
        </w:rPr>
      </w:pPr>
    </w:p>
    <w:p w:rsidR="00D61C8A" w:rsidRPr="000C1676" w:rsidRDefault="00D61C8A" w:rsidP="000C1676">
      <w:pPr>
        <w:widowControl w:val="0"/>
        <w:autoSpaceDE w:val="0"/>
        <w:autoSpaceDN w:val="0"/>
        <w:adjustRightInd w:val="0"/>
        <w:spacing w:after="0" w:line="240" w:lineRule="auto"/>
        <w:ind w:left="2231" w:right="1160" w:firstLine="5"/>
        <w:rPr>
          <w:rFonts w:ascii="Times New Roman" w:hAnsi="Times New Roman"/>
          <w:color w:val="343434"/>
          <w:sz w:val="24"/>
          <w:szCs w:val="24"/>
          <w:lang w:val="kk-KZ"/>
        </w:rPr>
      </w:pPr>
      <w:r w:rsidRPr="000C1676">
        <w:rPr>
          <w:rFonts w:ascii="Times New Roman" w:hAnsi="Times New Roman"/>
          <w:color w:val="343434"/>
          <w:w w:val="95"/>
          <w:sz w:val="24"/>
          <w:szCs w:val="24"/>
          <w:lang w:val="kk-KZ"/>
        </w:rPr>
        <w:t>Татсам</w:t>
      </w:r>
      <w:r w:rsidRPr="000C1676">
        <w:rPr>
          <w:rFonts w:ascii="Times New Roman" w:hAnsi="Times New Roman"/>
          <w:color w:val="343434"/>
          <w:spacing w:val="-8"/>
          <w:w w:val="95"/>
          <w:sz w:val="24"/>
          <w:szCs w:val="24"/>
          <w:lang w:val="kk-KZ"/>
        </w:rPr>
        <w:t xml:space="preserve"> </w:t>
      </w:r>
      <w:r w:rsidRPr="000C1676">
        <w:rPr>
          <w:rFonts w:ascii="Times New Roman" w:hAnsi="Times New Roman"/>
          <w:color w:val="343434"/>
          <w:w w:val="95"/>
          <w:sz w:val="24"/>
          <w:szCs w:val="24"/>
          <w:lang w:val="kk-KZ"/>
        </w:rPr>
        <w:t>деумен</w:t>
      </w:r>
      <w:r w:rsidRPr="000C1676">
        <w:rPr>
          <w:rFonts w:ascii="Times New Roman" w:hAnsi="Times New Roman"/>
          <w:color w:val="343434"/>
          <w:spacing w:val="-25"/>
          <w:w w:val="95"/>
          <w:sz w:val="24"/>
          <w:szCs w:val="24"/>
          <w:lang w:val="kk-KZ"/>
        </w:rPr>
        <w:t xml:space="preserve"> </w:t>
      </w:r>
      <w:r w:rsidRPr="000C1676">
        <w:rPr>
          <w:rFonts w:ascii="Times New Roman" w:hAnsi="Times New Roman"/>
          <w:color w:val="343434"/>
          <w:w w:val="96"/>
          <w:sz w:val="24"/>
          <w:szCs w:val="24"/>
          <w:lang w:val="kk-KZ"/>
        </w:rPr>
        <w:t>тiршiлiктi</w:t>
      </w:r>
      <w:r w:rsidRPr="000C1676">
        <w:rPr>
          <w:rFonts w:ascii="Times New Roman" w:hAnsi="Times New Roman"/>
          <w:color w:val="343434"/>
          <w:w w:val="97"/>
          <w:sz w:val="24"/>
          <w:szCs w:val="24"/>
          <w:lang w:val="kk-KZ"/>
        </w:rPr>
        <w:t>ң</w:t>
      </w:r>
      <w:r w:rsidRPr="000C1676">
        <w:rPr>
          <w:rFonts w:ascii="Times New Roman" w:hAnsi="Times New Roman"/>
          <w:color w:val="343434"/>
          <w:spacing w:val="-30"/>
          <w:sz w:val="24"/>
          <w:szCs w:val="24"/>
          <w:lang w:val="kk-KZ"/>
        </w:rPr>
        <w:t xml:space="preserve"> </w:t>
      </w:r>
      <w:r w:rsidRPr="000C1676">
        <w:rPr>
          <w:rFonts w:ascii="Times New Roman" w:hAnsi="Times New Roman"/>
          <w:color w:val="343434"/>
          <w:sz w:val="24"/>
          <w:szCs w:val="24"/>
          <w:lang w:val="kk-KZ"/>
        </w:rPr>
        <w:t xml:space="preserve">балынан, </w:t>
      </w:r>
    </w:p>
    <w:p w:rsidR="00D61C8A" w:rsidRPr="000C1676" w:rsidRDefault="00D61C8A" w:rsidP="000C1676">
      <w:pPr>
        <w:widowControl w:val="0"/>
        <w:autoSpaceDE w:val="0"/>
        <w:autoSpaceDN w:val="0"/>
        <w:adjustRightInd w:val="0"/>
        <w:spacing w:after="0" w:line="240" w:lineRule="auto"/>
        <w:ind w:left="2231" w:right="1160" w:firstLine="5"/>
        <w:rPr>
          <w:rFonts w:ascii="Times New Roman" w:hAnsi="Times New Roman"/>
          <w:color w:val="343434"/>
          <w:sz w:val="24"/>
          <w:szCs w:val="24"/>
          <w:lang w:val="kk-KZ"/>
        </w:rPr>
      </w:pPr>
      <w:r w:rsidRPr="000C1676">
        <w:rPr>
          <w:rFonts w:ascii="Times New Roman" w:hAnsi="Times New Roman"/>
          <w:color w:val="343434"/>
          <w:w w:val="97"/>
          <w:sz w:val="24"/>
          <w:szCs w:val="24"/>
          <w:lang w:val="kk-KZ"/>
        </w:rPr>
        <w:t>Таңсерiден</w:t>
      </w:r>
      <w:r w:rsidRPr="000C1676">
        <w:rPr>
          <w:rFonts w:ascii="Times New Roman" w:hAnsi="Times New Roman"/>
          <w:color w:val="343434"/>
          <w:spacing w:val="-18"/>
          <w:w w:val="97"/>
          <w:sz w:val="24"/>
          <w:szCs w:val="24"/>
          <w:lang w:val="kk-KZ"/>
        </w:rPr>
        <w:t xml:space="preserve"> </w:t>
      </w:r>
      <w:r w:rsidRPr="000C1676">
        <w:rPr>
          <w:rFonts w:ascii="Times New Roman" w:hAnsi="Times New Roman"/>
          <w:color w:val="343434"/>
          <w:sz w:val="24"/>
          <w:szCs w:val="24"/>
          <w:lang w:val="kk-KZ"/>
        </w:rPr>
        <w:t>Tәңipгe</w:t>
      </w:r>
      <w:r w:rsidRPr="000C1676">
        <w:rPr>
          <w:rFonts w:ascii="Times New Roman" w:hAnsi="Times New Roman"/>
          <w:color w:val="343434"/>
          <w:spacing w:val="-14"/>
          <w:sz w:val="24"/>
          <w:szCs w:val="24"/>
          <w:lang w:val="kk-KZ"/>
        </w:rPr>
        <w:t xml:space="preserve"> </w:t>
      </w:r>
      <w:r w:rsidRPr="000C1676">
        <w:rPr>
          <w:rFonts w:ascii="Times New Roman" w:hAnsi="Times New Roman"/>
          <w:color w:val="343434"/>
          <w:sz w:val="24"/>
          <w:szCs w:val="24"/>
          <w:lang w:val="kk-KZ"/>
        </w:rPr>
        <w:t xml:space="preserve">жалынам. </w:t>
      </w:r>
    </w:p>
    <w:p w:rsidR="00D61C8A" w:rsidRPr="000C1676" w:rsidRDefault="00D61C8A" w:rsidP="000C1676">
      <w:pPr>
        <w:widowControl w:val="0"/>
        <w:autoSpaceDE w:val="0"/>
        <w:autoSpaceDN w:val="0"/>
        <w:adjustRightInd w:val="0"/>
        <w:spacing w:after="0" w:line="240" w:lineRule="auto"/>
        <w:ind w:left="2231" w:right="1160" w:firstLine="5"/>
        <w:rPr>
          <w:rFonts w:ascii="Times New Roman" w:hAnsi="Times New Roman"/>
          <w:color w:val="000000"/>
          <w:sz w:val="24"/>
          <w:szCs w:val="24"/>
          <w:lang w:val="kk-KZ"/>
        </w:rPr>
      </w:pPr>
      <w:r w:rsidRPr="000C1676">
        <w:rPr>
          <w:rFonts w:ascii="Times New Roman" w:hAnsi="Times New Roman"/>
          <w:color w:val="343434"/>
          <w:w w:val="89"/>
          <w:sz w:val="24"/>
          <w:szCs w:val="24"/>
          <w:lang w:val="kk-KZ"/>
        </w:rPr>
        <w:t>Жұртым</w:t>
      </w:r>
      <w:r w:rsidRPr="000C1676">
        <w:rPr>
          <w:rFonts w:ascii="Times New Roman" w:hAnsi="Times New Roman"/>
          <w:color w:val="343434"/>
          <w:spacing w:val="51"/>
          <w:w w:val="89"/>
          <w:sz w:val="24"/>
          <w:szCs w:val="24"/>
          <w:lang w:val="kk-KZ"/>
        </w:rPr>
        <w:t xml:space="preserve"> </w:t>
      </w:r>
      <w:r w:rsidRPr="000C1676">
        <w:rPr>
          <w:rFonts w:ascii="Times New Roman" w:hAnsi="Times New Roman"/>
          <w:color w:val="343434"/>
          <w:w w:val="89"/>
          <w:sz w:val="24"/>
          <w:szCs w:val="24"/>
          <w:lang w:val="kk-KZ"/>
        </w:rPr>
        <w:t>аман,</w:t>
      </w:r>
      <w:r w:rsidRPr="000C1676">
        <w:rPr>
          <w:rFonts w:ascii="Times New Roman" w:hAnsi="Times New Roman"/>
          <w:color w:val="343434"/>
          <w:spacing w:val="36"/>
          <w:w w:val="89"/>
          <w:sz w:val="24"/>
          <w:szCs w:val="24"/>
          <w:lang w:val="kk-KZ"/>
        </w:rPr>
        <w:t xml:space="preserve"> </w:t>
      </w:r>
      <w:r w:rsidRPr="000C1676">
        <w:rPr>
          <w:rFonts w:ascii="Times New Roman" w:hAnsi="Times New Roman"/>
          <w:color w:val="343434"/>
          <w:w w:val="89"/>
          <w:sz w:val="24"/>
          <w:szCs w:val="24"/>
          <w:lang w:val="kk-KZ"/>
        </w:rPr>
        <w:t>ел</w:t>
      </w:r>
      <w:r w:rsidRPr="000C1676">
        <w:rPr>
          <w:rFonts w:ascii="Times New Roman" w:hAnsi="Times New Roman"/>
          <w:color w:val="343434"/>
          <w:spacing w:val="6"/>
          <w:w w:val="89"/>
          <w:sz w:val="24"/>
          <w:szCs w:val="24"/>
          <w:lang w:val="kk-KZ"/>
        </w:rPr>
        <w:t xml:space="preserve"> </w:t>
      </w:r>
      <w:r w:rsidRPr="000C1676">
        <w:rPr>
          <w:rFonts w:ascii="Times New Roman" w:hAnsi="Times New Roman"/>
          <w:color w:val="343434"/>
          <w:w w:val="89"/>
          <w:sz w:val="24"/>
          <w:szCs w:val="24"/>
          <w:lang w:val="kk-KZ"/>
        </w:rPr>
        <w:t>бақытты</w:t>
      </w:r>
      <w:r w:rsidRPr="000C1676">
        <w:rPr>
          <w:rFonts w:ascii="Times New Roman" w:hAnsi="Times New Roman"/>
          <w:color w:val="343434"/>
          <w:spacing w:val="-15"/>
          <w:w w:val="89"/>
          <w:sz w:val="24"/>
          <w:szCs w:val="24"/>
          <w:lang w:val="kk-KZ"/>
        </w:rPr>
        <w:t xml:space="preserve"> </w:t>
      </w:r>
      <w:r w:rsidRPr="000C1676">
        <w:rPr>
          <w:rFonts w:ascii="Times New Roman" w:hAnsi="Times New Roman"/>
          <w:color w:val="343434"/>
          <w:w w:val="89"/>
          <w:sz w:val="24"/>
          <w:szCs w:val="24"/>
          <w:lang w:val="kk-KZ"/>
        </w:rPr>
        <w:t>болса</w:t>
      </w:r>
      <w:r w:rsidRPr="000C1676">
        <w:rPr>
          <w:rFonts w:ascii="Times New Roman" w:hAnsi="Times New Roman"/>
          <w:color w:val="343434"/>
          <w:spacing w:val="35"/>
          <w:w w:val="89"/>
          <w:sz w:val="24"/>
          <w:szCs w:val="24"/>
          <w:lang w:val="kk-KZ"/>
        </w:rPr>
        <w:t xml:space="preserve"> </w:t>
      </w:r>
      <w:r w:rsidRPr="000C1676">
        <w:rPr>
          <w:rFonts w:ascii="Times New Roman" w:hAnsi="Times New Roman"/>
          <w:color w:val="343434"/>
          <w:sz w:val="24"/>
          <w:szCs w:val="24"/>
          <w:lang w:val="kk-KZ"/>
        </w:rPr>
        <w:t>eгep,</w:t>
      </w:r>
    </w:p>
    <w:p w:rsidR="00D61C8A" w:rsidRPr="000C1676" w:rsidRDefault="00D61C8A" w:rsidP="000C1676">
      <w:pPr>
        <w:widowControl w:val="0"/>
        <w:autoSpaceDE w:val="0"/>
        <w:autoSpaceDN w:val="0"/>
        <w:adjustRightInd w:val="0"/>
        <w:spacing w:after="0" w:line="240" w:lineRule="auto"/>
        <w:ind w:left="2236" w:right="-20"/>
        <w:rPr>
          <w:rFonts w:ascii="Times New Roman" w:hAnsi="Times New Roman"/>
          <w:color w:val="000000"/>
          <w:sz w:val="24"/>
          <w:szCs w:val="24"/>
          <w:lang w:val="ru-RU"/>
        </w:rPr>
      </w:pPr>
      <w:r w:rsidRPr="000C1676">
        <w:rPr>
          <w:rFonts w:ascii="Times New Roman" w:hAnsi="Times New Roman"/>
          <w:color w:val="343434"/>
          <w:w w:val="96"/>
          <w:sz w:val="24"/>
          <w:szCs w:val="24"/>
          <w:lang w:val="ru-RU"/>
        </w:rPr>
        <w:t>Жалғызбын</w:t>
      </w:r>
      <w:r w:rsidRPr="000C1676">
        <w:rPr>
          <w:rFonts w:ascii="Times New Roman" w:hAnsi="Times New Roman"/>
          <w:color w:val="343434"/>
          <w:spacing w:val="6"/>
          <w:w w:val="96"/>
          <w:sz w:val="24"/>
          <w:szCs w:val="24"/>
          <w:lang w:val="ru-RU"/>
        </w:rPr>
        <w:t xml:space="preserve"> </w:t>
      </w:r>
      <w:r w:rsidRPr="000C1676">
        <w:rPr>
          <w:rFonts w:ascii="Times New Roman" w:hAnsi="Times New Roman"/>
          <w:color w:val="343434"/>
          <w:w w:val="96"/>
          <w:sz w:val="24"/>
          <w:szCs w:val="24"/>
          <w:lang w:val="ru-RU"/>
        </w:rPr>
        <w:t>деп,</w:t>
      </w:r>
      <w:r w:rsidRPr="000C1676">
        <w:rPr>
          <w:rFonts w:ascii="Times New Roman" w:hAnsi="Times New Roman"/>
          <w:color w:val="343434"/>
          <w:spacing w:val="-13"/>
          <w:w w:val="96"/>
          <w:sz w:val="24"/>
          <w:szCs w:val="24"/>
          <w:lang w:val="ru-RU"/>
        </w:rPr>
        <w:t xml:space="preserve"> </w:t>
      </w:r>
      <w:r w:rsidRPr="000C1676">
        <w:rPr>
          <w:rFonts w:ascii="Times New Roman" w:hAnsi="Times New Roman"/>
          <w:color w:val="343434"/>
          <w:w w:val="95"/>
          <w:sz w:val="24"/>
          <w:szCs w:val="24"/>
          <w:lang w:val="ru-RU"/>
        </w:rPr>
        <w:t>жарлымы</w:t>
      </w:r>
      <w:r w:rsidRPr="000C1676">
        <w:rPr>
          <w:rFonts w:ascii="Times New Roman" w:hAnsi="Times New Roman"/>
          <w:color w:val="343434"/>
          <w:w w:val="96"/>
          <w:sz w:val="24"/>
          <w:szCs w:val="24"/>
          <w:lang w:val="ru-RU"/>
        </w:rPr>
        <w:t>н</w:t>
      </w:r>
      <w:r w:rsidRPr="000C1676">
        <w:rPr>
          <w:rFonts w:ascii="Times New Roman" w:hAnsi="Times New Roman"/>
          <w:color w:val="343434"/>
          <w:spacing w:val="-33"/>
          <w:sz w:val="24"/>
          <w:szCs w:val="24"/>
          <w:lang w:val="ru-RU"/>
        </w:rPr>
        <w:t xml:space="preserve"> </w:t>
      </w:r>
      <w:r w:rsidRPr="000C1676">
        <w:rPr>
          <w:rFonts w:ascii="Times New Roman" w:hAnsi="Times New Roman"/>
          <w:color w:val="343434"/>
          <w:w w:val="97"/>
          <w:sz w:val="24"/>
          <w:szCs w:val="24"/>
          <w:lang w:val="ru-RU"/>
        </w:rPr>
        <w:t>деп</w:t>
      </w:r>
      <w:r w:rsidRPr="000C1676">
        <w:rPr>
          <w:rFonts w:ascii="Times New Roman" w:hAnsi="Times New Roman"/>
          <w:color w:val="343434"/>
          <w:spacing w:val="-21"/>
          <w:w w:val="97"/>
          <w:sz w:val="24"/>
          <w:szCs w:val="24"/>
          <w:lang w:val="ru-RU"/>
        </w:rPr>
        <w:t xml:space="preserve"> </w:t>
      </w:r>
      <w:r w:rsidRPr="000C1676">
        <w:rPr>
          <w:rFonts w:ascii="Times New Roman" w:hAnsi="Times New Roman"/>
          <w:color w:val="343434"/>
          <w:sz w:val="24"/>
          <w:szCs w:val="24"/>
          <w:lang w:val="ru-RU"/>
        </w:rPr>
        <w:t>налыман.</w:t>
      </w:r>
    </w:p>
    <w:p w:rsidR="00D61C8A" w:rsidRPr="000C1676" w:rsidRDefault="00D61C8A" w:rsidP="000C1676">
      <w:pPr>
        <w:widowControl w:val="0"/>
        <w:autoSpaceDE w:val="0"/>
        <w:autoSpaceDN w:val="0"/>
        <w:adjustRightInd w:val="0"/>
        <w:spacing w:after="0" w:line="240" w:lineRule="auto"/>
        <w:rPr>
          <w:rFonts w:ascii="Times New Roman" w:hAnsi="Times New Roman"/>
          <w:color w:val="000000"/>
          <w:sz w:val="24"/>
          <w:szCs w:val="24"/>
          <w:lang w:val="ru-RU"/>
        </w:rPr>
      </w:pPr>
    </w:p>
    <w:p w:rsidR="00D61C8A" w:rsidRPr="000C1676" w:rsidRDefault="00D61C8A" w:rsidP="000C1676">
      <w:pPr>
        <w:widowControl w:val="0"/>
        <w:autoSpaceDE w:val="0"/>
        <w:autoSpaceDN w:val="0"/>
        <w:adjustRightInd w:val="0"/>
        <w:spacing w:after="0" w:line="240" w:lineRule="auto"/>
        <w:ind w:left="2246" w:right="1369"/>
        <w:rPr>
          <w:rFonts w:ascii="Times New Roman" w:hAnsi="Times New Roman"/>
          <w:color w:val="343434"/>
          <w:sz w:val="24"/>
          <w:szCs w:val="24"/>
          <w:lang w:val="kk-KZ"/>
        </w:rPr>
      </w:pPr>
      <w:r w:rsidRPr="000C1676">
        <w:rPr>
          <w:rFonts w:ascii="Times New Roman" w:hAnsi="Times New Roman"/>
          <w:color w:val="343434"/>
          <w:w w:val="96"/>
          <w:sz w:val="24"/>
          <w:szCs w:val="24"/>
          <w:lang w:val="ru-RU"/>
        </w:rPr>
        <w:t>Ала</w:t>
      </w:r>
      <w:r w:rsidRPr="000C1676">
        <w:rPr>
          <w:rFonts w:ascii="Times New Roman" w:hAnsi="Times New Roman"/>
          <w:color w:val="343434"/>
          <w:spacing w:val="-18"/>
          <w:w w:val="96"/>
          <w:sz w:val="24"/>
          <w:szCs w:val="24"/>
          <w:lang w:val="ru-RU"/>
        </w:rPr>
        <w:t xml:space="preserve"> </w:t>
      </w:r>
      <w:r w:rsidRPr="000C1676">
        <w:rPr>
          <w:rFonts w:ascii="Times New Roman" w:hAnsi="Times New Roman"/>
          <w:color w:val="343434"/>
          <w:w w:val="98"/>
          <w:sz w:val="24"/>
          <w:szCs w:val="24"/>
          <w:lang w:val="ru-RU"/>
        </w:rPr>
        <w:t>к</w:t>
      </w:r>
      <w:r w:rsidRPr="000C1676">
        <w:rPr>
          <w:rFonts w:ascii="Times New Roman" w:hAnsi="Times New Roman"/>
          <w:color w:val="343434"/>
          <w:w w:val="98"/>
          <w:sz w:val="24"/>
          <w:szCs w:val="24"/>
          <w:lang w:val="kk-KZ"/>
        </w:rPr>
        <w:t>ө</w:t>
      </w:r>
      <w:r w:rsidRPr="000C1676">
        <w:rPr>
          <w:rFonts w:ascii="Times New Roman" w:hAnsi="Times New Roman"/>
          <w:color w:val="343434"/>
          <w:w w:val="98"/>
          <w:sz w:val="24"/>
          <w:szCs w:val="24"/>
          <w:lang w:val="ru-RU"/>
        </w:rPr>
        <w:t>зде</w:t>
      </w:r>
      <w:r w:rsidRPr="000C1676">
        <w:rPr>
          <w:rFonts w:ascii="Times New Roman" w:hAnsi="Times New Roman"/>
          <w:color w:val="343434"/>
          <w:w w:val="99"/>
          <w:sz w:val="24"/>
          <w:szCs w:val="24"/>
          <w:lang w:val="ru-RU"/>
        </w:rPr>
        <w:t>н</w:t>
      </w:r>
      <w:r w:rsidRPr="000C1676">
        <w:rPr>
          <w:rFonts w:ascii="Times New Roman" w:hAnsi="Times New Roman"/>
          <w:color w:val="343434"/>
          <w:spacing w:val="-42"/>
          <w:sz w:val="24"/>
          <w:szCs w:val="24"/>
          <w:lang w:val="ru-RU"/>
        </w:rPr>
        <w:t xml:space="preserve"> </w:t>
      </w:r>
      <w:r w:rsidRPr="000C1676">
        <w:rPr>
          <w:rFonts w:ascii="Times New Roman" w:hAnsi="Times New Roman"/>
          <w:color w:val="343434"/>
          <w:spacing w:val="-42"/>
          <w:sz w:val="24"/>
          <w:szCs w:val="24"/>
          <w:lang w:val="kk-KZ"/>
        </w:rPr>
        <w:t xml:space="preserve"> қ</w:t>
      </w:r>
      <w:r w:rsidRPr="000C1676">
        <w:rPr>
          <w:rFonts w:ascii="Times New Roman" w:hAnsi="Times New Roman"/>
          <w:color w:val="343434"/>
          <w:w w:val="83"/>
          <w:sz w:val="24"/>
          <w:szCs w:val="24"/>
          <w:lang w:val="ru-RU"/>
        </w:rPr>
        <w:t>аша</w:t>
      </w:r>
      <w:r w:rsidRPr="000C1676">
        <w:rPr>
          <w:rFonts w:ascii="Times New Roman" w:hAnsi="Times New Roman"/>
          <w:color w:val="343434"/>
          <w:w w:val="84"/>
          <w:sz w:val="24"/>
          <w:szCs w:val="24"/>
          <w:lang w:val="ru-RU"/>
        </w:rPr>
        <w:t>р</w:t>
      </w:r>
      <w:r w:rsidRPr="000C1676">
        <w:rPr>
          <w:rFonts w:ascii="Times New Roman" w:hAnsi="Times New Roman"/>
          <w:color w:val="343434"/>
          <w:spacing w:val="-39"/>
          <w:sz w:val="24"/>
          <w:szCs w:val="24"/>
          <w:lang w:val="ru-RU"/>
        </w:rPr>
        <w:t xml:space="preserve"> </w:t>
      </w:r>
      <w:r w:rsidRPr="000C1676">
        <w:rPr>
          <w:rFonts w:ascii="Times New Roman" w:hAnsi="Times New Roman"/>
          <w:color w:val="343434"/>
          <w:w w:val="97"/>
          <w:sz w:val="24"/>
          <w:szCs w:val="24"/>
          <w:lang w:val="ru-RU"/>
        </w:rPr>
        <w:t>д</w:t>
      </w:r>
      <w:r w:rsidRPr="000C1676">
        <w:rPr>
          <w:rFonts w:ascii="Times New Roman" w:hAnsi="Times New Roman"/>
          <w:color w:val="343434"/>
          <w:w w:val="97"/>
          <w:sz w:val="24"/>
          <w:szCs w:val="24"/>
          <w:lang w:val="kk-KZ"/>
        </w:rPr>
        <w:t>ә</w:t>
      </w:r>
      <w:r w:rsidRPr="000C1676">
        <w:rPr>
          <w:rFonts w:ascii="Times New Roman" w:hAnsi="Times New Roman"/>
          <w:color w:val="343434"/>
          <w:w w:val="97"/>
          <w:sz w:val="24"/>
          <w:szCs w:val="24"/>
          <w:lang w:val="ru-RU"/>
        </w:rPr>
        <w:t>й</w:t>
      </w:r>
      <w:r w:rsidRPr="000C1676">
        <w:rPr>
          <w:rFonts w:ascii="Times New Roman" w:hAnsi="Times New Roman"/>
          <w:color w:val="343434"/>
          <w:w w:val="97"/>
          <w:sz w:val="24"/>
          <w:szCs w:val="24"/>
        </w:rPr>
        <w:t>i</w:t>
      </w:r>
      <w:r w:rsidRPr="000C1676">
        <w:rPr>
          <w:rFonts w:ascii="Times New Roman" w:hAnsi="Times New Roman"/>
          <w:color w:val="343434"/>
          <w:w w:val="97"/>
          <w:sz w:val="24"/>
          <w:szCs w:val="24"/>
          <w:lang w:val="ru-RU"/>
        </w:rPr>
        <w:t>м</w:t>
      </w:r>
      <w:r w:rsidRPr="000C1676">
        <w:rPr>
          <w:rFonts w:ascii="Times New Roman" w:hAnsi="Times New Roman"/>
          <w:color w:val="343434"/>
          <w:spacing w:val="-22"/>
          <w:w w:val="97"/>
          <w:sz w:val="24"/>
          <w:szCs w:val="24"/>
          <w:lang w:val="ru-RU"/>
        </w:rPr>
        <w:t xml:space="preserve"> </w:t>
      </w:r>
      <w:r w:rsidRPr="000C1676">
        <w:rPr>
          <w:rFonts w:ascii="Times New Roman" w:hAnsi="Times New Roman"/>
          <w:color w:val="343434"/>
          <w:spacing w:val="-22"/>
          <w:w w:val="97"/>
          <w:sz w:val="24"/>
          <w:szCs w:val="24"/>
          <w:lang w:val="kk-KZ"/>
        </w:rPr>
        <w:t>ү</w:t>
      </w:r>
      <w:r w:rsidRPr="000C1676">
        <w:rPr>
          <w:rFonts w:ascii="Times New Roman" w:hAnsi="Times New Roman"/>
          <w:color w:val="343434"/>
          <w:w w:val="97"/>
          <w:sz w:val="24"/>
          <w:szCs w:val="24"/>
          <w:lang w:val="ru-RU"/>
        </w:rPr>
        <w:t>рк</w:t>
      </w:r>
      <w:r w:rsidRPr="000C1676">
        <w:rPr>
          <w:rFonts w:ascii="Times New Roman" w:hAnsi="Times New Roman"/>
          <w:color w:val="343434"/>
          <w:w w:val="97"/>
          <w:sz w:val="24"/>
          <w:szCs w:val="24"/>
        </w:rPr>
        <w:t>i</w:t>
      </w:r>
      <w:r w:rsidRPr="000C1676">
        <w:rPr>
          <w:rFonts w:ascii="Times New Roman" w:hAnsi="Times New Roman"/>
          <w:color w:val="343434"/>
          <w:w w:val="98"/>
          <w:sz w:val="24"/>
          <w:szCs w:val="24"/>
          <w:lang w:val="ru-RU"/>
        </w:rPr>
        <w:t>п</w:t>
      </w:r>
      <w:r w:rsidRPr="000C1676">
        <w:rPr>
          <w:rFonts w:ascii="Times New Roman" w:hAnsi="Times New Roman"/>
          <w:color w:val="343434"/>
          <w:spacing w:val="-33"/>
          <w:sz w:val="24"/>
          <w:szCs w:val="24"/>
          <w:lang w:val="ru-RU"/>
        </w:rPr>
        <w:t xml:space="preserve"> </w:t>
      </w:r>
      <w:r w:rsidRPr="000C1676">
        <w:rPr>
          <w:rFonts w:ascii="Times New Roman" w:hAnsi="Times New Roman"/>
          <w:color w:val="343434"/>
          <w:sz w:val="24"/>
          <w:szCs w:val="24"/>
          <w:lang w:val="ru-RU"/>
        </w:rPr>
        <w:t xml:space="preserve">ел, </w:t>
      </w:r>
    </w:p>
    <w:p w:rsidR="00D61C8A" w:rsidRPr="000C1676" w:rsidRDefault="00D61C8A" w:rsidP="000C1676">
      <w:pPr>
        <w:widowControl w:val="0"/>
        <w:autoSpaceDE w:val="0"/>
        <w:autoSpaceDN w:val="0"/>
        <w:adjustRightInd w:val="0"/>
        <w:spacing w:after="0" w:line="240" w:lineRule="auto"/>
        <w:ind w:left="2246" w:right="1369"/>
        <w:rPr>
          <w:rFonts w:ascii="Times New Roman" w:hAnsi="Times New Roman"/>
          <w:color w:val="000000"/>
          <w:sz w:val="24"/>
          <w:szCs w:val="24"/>
          <w:lang w:val="kk-KZ"/>
        </w:rPr>
      </w:pPr>
      <w:r w:rsidRPr="000C1676">
        <w:rPr>
          <w:rFonts w:ascii="Times New Roman" w:hAnsi="Times New Roman"/>
          <w:color w:val="343434"/>
          <w:w w:val="95"/>
          <w:sz w:val="24"/>
          <w:szCs w:val="24"/>
          <w:lang w:val="kk-KZ"/>
        </w:rPr>
        <w:t>Адамдарға</w:t>
      </w:r>
      <w:r w:rsidRPr="000C1676">
        <w:rPr>
          <w:rFonts w:ascii="Times New Roman" w:hAnsi="Times New Roman"/>
          <w:color w:val="343434"/>
          <w:spacing w:val="-20"/>
          <w:w w:val="95"/>
          <w:sz w:val="24"/>
          <w:szCs w:val="24"/>
          <w:lang w:val="kk-KZ"/>
        </w:rPr>
        <w:t xml:space="preserve"> </w:t>
      </w:r>
      <w:r w:rsidRPr="000C1676">
        <w:rPr>
          <w:rFonts w:ascii="Times New Roman" w:hAnsi="Times New Roman"/>
          <w:color w:val="343434"/>
          <w:w w:val="85"/>
          <w:sz w:val="24"/>
          <w:szCs w:val="24"/>
          <w:lang w:val="kk-KZ"/>
        </w:rPr>
        <w:t>ынтымақ</w:t>
      </w:r>
      <w:r w:rsidRPr="000C1676">
        <w:rPr>
          <w:rFonts w:ascii="Times New Roman" w:hAnsi="Times New Roman"/>
          <w:color w:val="343434"/>
          <w:w w:val="86"/>
          <w:sz w:val="24"/>
          <w:szCs w:val="24"/>
          <w:lang w:val="kk-KZ"/>
        </w:rPr>
        <w:t>,</w:t>
      </w:r>
      <w:r w:rsidRPr="000C1676">
        <w:rPr>
          <w:rFonts w:ascii="Times New Roman" w:hAnsi="Times New Roman"/>
          <w:color w:val="343434"/>
          <w:spacing w:val="-31"/>
          <w:sz w:val="24"/>
          <w:szCs w:val="24"/>
          <w:lang w:val="kk-KZ"/>
        </w:rPr>
        <w:t xml:space="preserve"> </w:t>
      </w:r>
      <w:r w:rsidRPr="000C1676">
        <w:rPr>
          <w:rFonts w:ascii="Times New Roman" w:hAnsi="Times New Roman"/>
          <w:color w:val="343434"/>
          <w:w w:val="96"/>
          <w:sz w:val="24"/>
          <w:szCs w:val="24"/>
          <w:lang w:val="kk-KZ"/>
        </w:rPr>
        <w:t>бер,</w:t>
      </w:r>
      <w:r w:rsidRPr="000C1676">
        <w:rPr>
          <w:rFonts w:ascii="Times New Roman" w:hAnsi="Times New Roman"/>
          <w:color w:val="343434"/>
          <w:spacing w:val="-14"/>
          <w:w w:val="96"/>
          <w:sz w:val="24"/>
          <w:szCs w:val="24"/>
          <w:lang w:val="kk-KZ"/>
        </w:rPr>
        <w:t xml:space="preserve"> </w:t>
      </w:r>
      <w:r w:rsidRPr="000C1676">
        <w:rPr>
          <w:rFonts w:ascii="Times New Roman" w:hAnsi="Times New Roman"/>
          <w:color w:val="343434"/>
          <w:w w:val="96"/>
          <w:sz w:val="24"/>
          <w:szCs w:val="24"/>
          <w:lang w:val="kk-KZ"/>
        </w:rPr>
        <w:t>бiрлiк</w:t>
      </w:r>
      <w:r w:rsidRPr="000C1676">
        <w:rPr>
          <w:rFonts w:ascii="Times New Roman" w:hAnsi="Times New Roman"/>
          <w:color w:val="343434"/>
          <w:spacing w:val="-22"/>
          <w:w w:val="96"/>
          <w:sz w:val="24"/>
          <w:szCs w:val="24"/>
          <w:lang w:val="kk-KZ"/>
        </w:rPr>
        <w:t xml:space="preserve"> </w:t>
      </w:r>
      <w:r w:rsidRPr="000C1676">
        <w:rPr>
          <w:rFonts w:ascii="Times New Roman" w:hAnsi="Times New Roman"/>
          <w:color w:val="343434"/>
          <w:sz w:val="24"/>
          <w:szCs w:val="24"/>
          <w:lang w:val="kk-KZ"/>
        </w:rPr>
        <w:t>бер.</w:t>
      </w:r>
    </w:p>
    <w:p w:rsidR="00D61C8A" w:rsidRPr="000C1676" w:rsidRDefault="00D61C8A" w:rsidP="000C1676">
      <w:pPr>
        <w:widowControl w:val="0"/>
        <w:autoSpaceDE w:val="0"/>
        <w:autoSpaceDN w:val="0"/>
        <w:adjustRightInd w:val="0"/>
        <w:spacing w:after="0" w:line="240" w:lineRule="auto"/>
        <w:ind w:left="2236" w:right="1135" w:firstLine="10"/>
        <w:rPr>
          <w:rFonts w:ascii="Times New Roman" w:hAnsi="Times New Roman"/>
          <w:color w:val="343434"/>
          <w:w w:val="83"/>
          <w:sz w:val="24"/>
          <w:szCs w:val="24"/>
          <w:lang w:val="kk-KZ"/>
        </w:rPr>
      </w:pPr>
      <w:r w:rsidRPr="000C1676">
        <w:rPr>
          <w:rFonts w:ascii="Times New Roman" w:hAnsi="Times New Roman"/>
          <w:color w:val="343434"/>
          <w:sz w:val="24"/>
          <w:szCs w:val="24"/>
          <w:lang w:val="ru-RU"/>
        </w:rPr>
        <w:t>О</w:t>
      </w:r>
      <w:r w:rsidRPr="000C1676">
        <w:rPr>
          <w:rFonts w:ascii="Times New Roman" w:hAnsi="Times New Roman"/>
          <w:color w:val="343434"/>
          <w:spacing w:val="-23"/>
          <w:sz w:val="24"/>
          <w:szCs w:val="24"/>
          <w:lang w:val="ru-RU"/>
        </w:rPr>
        <w:t xml:space="preserve"> </w:t>
      </w:r>
      <w:r w:rsidRPr="000C1676">
        <w:rPr>
          <w:rFonts w:ascii="Times New Roman" w:hAnsi="Times New Roman"/>
          <w:color w:val="343434"/>
          <w:w w:val="87"/>
          <w:sz w:val="24"/>
          <w:szCs w:val="24"/>
          <w:lang w:val="ru-RU"/>
        </w:rPr>
        <w:t>Жарат</w:t>
      </w:r>
      <w:r w:rsidRPr="000C1676">
        <w:rPr>
          <w:rFonts w:ascii="Times New Roman" w:hAnsi="Times New Roman"/>
          <w:color w:val="343434"/>
          <w:w w:val="87"/>
          <w:sz w:val="24"/>
          <w:szCs w:val="24"/>
          <w:lang w:val="kk-KZ"/>
        </w:rPr>
        <w:t>қ</w:t>
      </w:r>
      <w:r w:rsidRPr="000C1676">
        <w:rPr>
          <w:rFonts w:ascii="Times New Roman" w:hAnsi="Times New Roman"/>
          <w:color w:val="343434"/>
          <w:w w:val="87"/>
          <w:sz w:val="24"/>
          <w:szCs w:val="24"/>
          <w:lang w:val="ru-RU"/>
        </w:rPr>
        <w:t>ан</w:t>
      </w:r>
      <w:r w:rsidRPr="000C1676">
        <w:rPr>
          <w:rFonts w:ascii="Times New Roman" w:hAnsi="Times New Roman"/>
          <w:color w:val="343434"/>
          <w:w w:val="88"/>
          <w:sz w:val="24"/>
          <w:szCs w:val="24"/>
          <w:lang w:val="ru-RU"/>
        </w:rPr>
        <w:t>!</w:t>
      </w:r>
      <w:r w:rsidRPr="000C1676">
        <w:rPr>
          <w:rFonts w:ascii="Times New Roman" w:hAnsi="Times New Roman"/>
          <w:color w:val="343434"/>
          <w:spacing w:val="-45"/>
          <w:sz w:val="24"/>
          <w:szCs w:val="24"/>
          <w:lang w:val="ru-RU"/>
        </w:rPr>
        <w:t xml:space="preserve"> </w:t>
      </w:r>
      <w:r w:rsidRPr="000C1676">
        <w:rPr>
          <w:rFonts w:ascii="Times New Roman" w:hAnsi="Times New Roman"/>
          <w:color w:val="343434"/>
          <w:spacing w:val="-2"/>
          <w:w w:val="106"/>
          <w:sz w:val="24"/>
          <w:szCs w:val="24"/>
          <w:lang w:val="ru-RU"/>
        </w:rPr>
        <w:t>К</w:t>
      </w:r>
      <w:r w:rsidRPr="000C1676">
        <w:rPr>
          <w:rFonts w:ascii="Times New Roman" w:hAnsi="Times New Roman"/>
          <w:color w:val="343434"/>
          <w:spacing w:val="-2"/>
          <w:w w:val="106"/>
          <w:sz w:val="24"/>
          <w:szCs w:val="24"/>
          <w:lang w:val="kk-KZ"/>
        </w:rPr>
        <w:t>ү</w:t>
      </w:r>
      <w:r w:rsidRPr="000C1676">
        <w:rPr>
          <w:rFonts w:ascii="Times New Roman" w:hAnsi="Times New Roman"/>
          <w:color w:val="343434"/>
          <w:w w:val="93"/>
          <w:sz w:val="24"/>
          <w:szCs w:val="24"/>
          <w:lang w:val="ru-RU"/>
        </w:rPr>
        <w:t>йс</w:t>
      </w:r>
      <w:r w:rsidRPr="000C1676">
        <w:rPr>
          <w:rFonts w:ascii="Times New Roman" w:hAnsi="Times New Roman"/>
          <w:color w:val="343434"/>
          <w:w w:val="93"/>
          <w:sz w:val="24"/>
          <w:szCs w:val="24"/>
        </w:rPr>
        <w:t>i</w:t>
      </w:r>
      <w:r w:rsidRPr="000C1676">
        <w:rPr>
          <w:rFonts w:ascii="Times New Roman" w:hAnsi="Times New Roman"/>
          <w:color w:val="343434"/>
          <w:w w:val="93"/>
          <w:sz w:val="24"/>
          <w:szCs w:val="24"/>
          <w:lang w:val="ru-RU"/>
        </w:rPr>
        <w:t>здерде</w:t>
      </w:r>
      <w:r w:rsidRPr="000C1676">
        <w:rPr>
          <w:rFonts w:ascii="Times New Roman" w:hAnsi="Times New Roman"/>
          <w:color w:val="343434"/>
          <w:w w:val="94"/>
          <w:sz w:val="24"/>
          <w:szCs w:val="24"/>
          <w:lang w:val="ru-RU"/>
        </w:rPr>
        <w:t>н</w:t>
      </w:r>
      <w:r w:rsidRPr="000C1676">
        <w:rPr>
          <w:rFonts w:ascii="Times New Roman" w:hAnsi="Times New Roman"/>
          <w:color w:val="343434"/>
          <w:spacing w:val="-43"/>
          <w:sz w:val="24"/>
          <w:szCs w:val="24"/>
          <w:lang w:val="ru-RU"/>
        </w:rPr>
        <w:t xml:space="preserve"> </w:t>
      </w:r>
      <w:r w:rsidRPr="000C1676">
        <w:rPr>
          <w:rFonts w:ascii="Times New Roman" w:hAnsi="Times New Roman"/>
          <w:color w:val="343434"/>
          <w:spacing w:val="-43"/>
          <w:sz w:val="24"/>
          <w:szCs w:val="24"/>
          <w:lang w:val="kk-KZ"/>
        </w:rPr>
        <w:t xml:space="preserve"> қ</w:t>
      </w:r>
      <w:r w:rsidR="006A0EAD">
        <w:rPr>
          <w:rFonts w:ascii="Times New Roman" w:hAnsi="Times New Roman"/>
          <w:color w:val="343434"/>
          <w:spacing w:val="-43"/>
          <w:sz w:val="24"/>
          <w:szCs w:val="24"/>
          <w:lang w:val="kk-KZ"/>
        </w:rPr>
        <w:t xml:space="preserve">  </w:t>
      </w:r>
      <w:r w:rsidRPr="000C1676">
        <w:rPr>
          <w:rFonts w:ascii="Times New Roman" w:hAnsi="Times New Roman"/>
          <w:color w:val="343434"/>
          <w:spacing w:val="-43"/>
          <w:sz w:val="24"/>
          <w:szCs w:val="24"/>
          <w:lang w:val="kk-KZ"/>
        </w:rPr>
        <w:t>ұ</w:t>
      </w:r>
      <w:r w:rsidR="006A0EAD">
        <w:rPr>
          <w:rFonts w:ascii="Times New Roman" w:hAnsi="Times New Roman"/>
          <w:color w:val="343434"/>
          <w:spacing w:val="-43"/>
          <w:sz w:val="24"/>
          <w:szCs w:val="24"/>
          <w:lang w:val="kk-KZ"/>
        </w:rPr>
        <w:t xml:space="preserve"> </w:t>
      </w:r>
      <w:r w:rsidRPr="000C1676">
        <w:rPr>
          <w:rFonts w:ascii="Times New Roman" w:hAnsi="Times New Roman"/>
          <w:color w:val="343434"/>
          <w:spacing w:val="-43"/>
          <w:sz w:val="24"/>
          <w:szCs w:val="24"/>
          <w:lang w:val="kk-KZ"/>
        </w:rPr>
        <w:t>т</w:t>
      </w:r>
      <w:r w:rsidR="006A0EAD">
        <w:rPr>
          <w:rFonts w:ascii="Times New Roman" w:hAnsi="Times New Roman"/>
          <w:color w:val="343434"/>
          <w:spacing w:val="-43"/>
          <w:sz w:val="24"/>
          <w:szCs w:val="24"/>
          <w:lang w:val="kk-KZ"/>
        </w:rPr>
        <w:t xml:space="preserve"> </w:t>
      </w:r>
      <w:r w:rsidRPr="000C1676">
        <w:rPr>
          <w:rFonts w:ascii="Times New Roman" w:hAnsi="Times New Roman"/>
          <w:color w:val="343434"/>
          <w:spacing w:val="-43"/>
          <w:sz w:val="24"/>
          <w:szCs w:val="24"/>
          <w:lang w:val="kk-KZ"/>
        </w:rPr>
        <w:t xml:space="preserve"> </w:t>
      </w:r>
      <w:r w:rsidR="001C4042">
        <w:rPr>
          <w:rFonts w:ascii="Times New Roman" w:hAnsi="Times New Roman"/>
          <w:color w:val="343434"/>
          <w:spacing w:val="-43"/>
          <w:sz w:val="24"/>
          <w:szCs w:val="24"/>
          <w:lang w:val="kk-KZ"/>
        </w:rPr>
        <w:t xml:space="preserve"> </w:t>
      </w:r>
      <w:r w:rsidRPr="000C1676">
        <w:rPr>
          <w:rFonts w:ascii="Times New Roman" w:hAnsi="Times New Roman"/>
          <w:color w:val="343434"/>
          <w:spacing w:val="-43"/>
          <w:sz w:val="24"/>
          <w:szCs w:val="24"/>
          <w:lang w:val="kk-KZ"/>
        </w:rPr>
        <w:t xml:space="preserve"> </w:t>
      </w:r>
      <w:r w:rsidR="001C4042">
        <w:rPr>
          <w:rFonts w:ascii="Times New Roman" w:hAnsi="Times New Roman"/>
          <w:color w:val="343434"/>
          <w:spacing w:val="-43"/>
          <w:sz w:val="24"/>
          <w:szCs w:val="24"/>
          <w:lang w:val="kk-KZ"/>
        </w:rPr>
        <w:t xml:space="preserve">   </w:t>
      </w:r>
      <w:r w:rsidRPr="000C1676">
        <w:rPr>
          <w:rFonts w:ascii="Times New Roman" w:hAnsi="Times New Roman"/>
          <w:color w:val="343434"/>
          <w:spacing w:val="-43"/>
          <w:sz w:val="24"/>
          <w:szCs w:val="24"/>
          <w:lang w:val="kk-KZ"/>
        </w:rPr>
        <w:t>қ</w:t>
      </w:r>
      <w:r w:rsidR="006A0EAD">
        <w:rPr>
          <w:rFonts w:ascii="Times New Roman" w:hAnsi="Times New Roman"/>
          <w:color w:val="343434"/>
          <w:spacing w:val="-43"/>
          <w:sz w:val="24"/>
          <w:szCs w:val="24"/>
          <w:lang w:val="kk-KZ"/>
        </w:rPr>
        <w:t xml:space="preserve"> </w:t>
      </w:r>
      <w:r w:rsidRPr="000C1676">
        <w:rPr>
          <w:rFonts w:ascii="Times New Roman" w:hAnsi="Times New Roman"/>
          <w:color w:val="343434"/>
          <w:spacing w:val="-43"/>
          <w:sz w:val="24"/>
          <w:szCs w:val="24"/>
          <w:lang w:val="kk-KZ"/>
        </w:rPr>
        <w:t>а</w:t>
      </w:r>
      <w:r w:rsidR="006A0EAD">
        <w:rPr>
          <w:rFonts w:ascii="Times New Roman" w:hAnsi="Times New Roman"/>
          <w:color w:val="343434"/>
          <w:spacing w:val="-43"/>
          <w:sz w:val="24"/>
          <w:szCs w:val="24"/>
          <w:lang w:val="kk-KZ"/>
        </w:rPr>
        <w:t xml:space="preserve"> </w:t>
      </w:r>
      <w:r w:rsidRPr="000C1676">
        <w:rPr>
          <w:rFonts w:ascii="Times New Roman" w:hAnsi="Times New Roman"/>
          <w:color w:val="343434"/>
          <w:spacing w:val="-43"/>
          <w:sz w:val="24"/>
          <w:szCs w:val="24"/>
          <w:lang w:val="kk-KZ"/>
        </w:rPr>
        <w:t>ш</w:t>
      </w:r>
      <w:r w:rsidR="006A0EAD">
        <w:rPr>
          <w:rFonts w:ascii="Times New Roman" w:hAnsi="Times New Roman"/>
          <w:color w:val="343434"/>
          <w:spacing w:val="-43"/>
          <w:sz w:val="24"/>
          <w:szCs w:val="24"/>
          <w:lang w:val="kk-KZ"/>
        </w:rPr>
        <w:t xml:space="preserve"> </w:t>
      </w:r>
      <w:r w:rsidRPr="000C1676">
        <w:rPr>
          <w:rFonts w:ascii="Times New Roman" w:hAnsi="Times New Roman"/>
          <w:color w:val="343434"/>
          <w:spacing w:val="-43"/>
          <w:sz w:val="24"/>
          <w:szCs w:val="24"/>
          <w:lang w:val="kk-KZ"/>
        </w:rPr>
        <w:t>а</w:t>
      </w:r>
      <w:r w:rsidR="006A0EAD">
        <w:rPr>
          <w:rFonts w:ascii="Times New Roman" w:hAnsi="Times New Roman"/>
          <w:color w:val="343434"/>
          <w:spacing w:val="-43"/>
          <w:sz w:val="24"/>
          <w:szCs w:val="24"/>
          <w:lang w:val="kk-KZ"/>
        </w:rPr>
        <w:t xml:space="preserve"> </w:t>
      </w:r>
      <w:r w:rsidRPr="000C1676">
        <w:rPr>
          <w:rFonts w:ascii="Times New Roman" w:hAnsi="Times New Roman"/>
          <w:color w:val="343434"/>
          <w:spacing w:val="-43"/>
          <w:sz w:val="24"/>
          <w:szCs w:val="24"/>
          <w:lang w:val="kk-KZ"/>
        </w:rPr>
        <w:t>р</w:t>
      </w:r>
      <w:r w:rsidRPr="000C1676">
        <w:rPr>
          <w:rFonts w:ascii="Times New Roman" w:hAnsi="Times New Roman"/>
          <w:color w:val="343434"/>
          <w:w w:val="83"/>
          <w:sz w:val="24"/>
          <w:szCs w:val="24"/>
          <w:lang w:val="ru-RU"/>
        </w:rPr>
        <w:t xml:space="preserve">, </w:t>
      </w:r>
    </w:p>
    <w:p w:rsidR="00D61C8A" w:rsidRPr="000C1676" w:rsidRDefault="00D61C8A" w:rsidP="000C1676">
      <w:pPr>
        <w:widowControl w:val="0"/>
        <w:autoSpaceDE w:val="0"/>
        <w:autoSpaceDN w:val="0"/>
        <w:adjustRightInd w:val="0"/>
        <w:spacing w:after="0" w:line="240" w:lineRule="auto"/>
        <w:ind w:left="2236" w:right="1135" w:firstLine="10"/>
        <w:rPr>
          <w:rFonts w:ascii="Times New Roman" w:hAnsi="Times New Roman"/>
          <w:color w:val="000000"/>
          <w:sz w:val="24"/>
          <w:szCs w:val="24"/>
          <w:lang w:val="kk-KZ"/>
        </w:rPr>
      </w:pPr>
      <w:r w:rsidRPr="000C1676">
        <w:rPr>
          <w:rFonts w:ascii="Times New Roman" w:hAnsi="Times New Roman"/>
          <w:color w:val="343434"/>
          <w:w w:val="87"/>
          <w:sz w:val="24"/>
          <w:szCs w:val="24"/>
          <w:lang w:val="kk-KZ"/>
        </w:rPr>
        <w:t>Халқымызды</w:t>
      </w:r>
      <w:r w:rsidRPr="000C1676">
        <w:rPr>
          <w:rFonts w:ascii="Times New Roman" w:hAnsi="Times New Roman"/>
          <w:color w:val="343434"/>
          <w:spacing w:val="-42"/>
          <w:sz w:val="24"/>
          <w:szCs w:val="24"/>
          <w:lang w:val="kk-KZ"/>
        </w:rPr>
        <w:t xml:space="preserve"> </w:t>
      </w:r>
      <w:r w:rsidR="001C4042">
        <w:rPr>
          <w:rFonts w:ascii="Times New Roman" w:hAnsi="Times New Roman"/>
          <w:color w:val="343434"/>
          <w:spacing w:val="-42"/>
          <w:sz w:val="24"/>
          <w:szCs w:val="24"/>
          <w:lang w:val="kk-KZ"/>
        </w:rPr>
        <w:t xml:space="preserve"> </w:t>
      </w:r>
      <w:r w:rsidRPr="000C1676">
        <w:rPr>
          <w:rFonts w:ascii="Times New Roman" w:hAnsi="Times New Roman"/>
          <w:color w:val="343434"/>
          <w:w w:val="98"/>
          <w:sz w:val="24"/>
          <w:szCs w:val="24"/>
          <w:lang w:val="kk-KZ"/>
        </w:rPr>
        <w:t>дәулеттi</w:t>
      </w:r>
      <w:r w:rsidRPr="000C1676">
        <w:rPr>
          <w:rFonts w:ascii="Times New Roman" w:hAnsi="Times New Roman"/>
          <w:color w:val="343434"/>
          <w:spacing w:val="-24"/>
          <w:w w:val="98"/>
          <w:sz w:val="24"/>
          <w:szCs w:val="24"/>
          <w:lang w:val="kk-KZ"/>
        </w:rPr>
        <w:t xml:space="preserve"> </w:t>
      </w:r>
      <w:r w:rsidRPr="000C1676">
        <w:rPr>
          <w:rFonts w:ascii="Times New Roman" w:hAnsi="Times New Roman"/>
          <w:color w:val="343434"/>
          <w:w w:val="95"/>
          <w:sz w:val="24"/>
          <w:szCs w:val="24"/>
          <w:lang w:val="kk-KZ"/>
        </w:rPr>
        <w:t>ете</w:t>
      </w:r>
      <w:r w:rsidRPr="000C1676">
        <w:rPr>
          <w:rFonts w:ascii="Times New Roman" w:hAnsi="Times New Roman"/>
          <w:color w:val="343434"/>
          <w:w w:val="96"/>
          <w:sz w:val="24"/>
          <w:szCs w:val="24"/>
          <w:lang w:val="kk-KZ"/>
        </w:rPr>
        <w:t>р</w:t>
      </w:r>
      <w:r w:rsidRPr="000C1676">
        <w:rPr>
          <w:rFonts w:ascii="Times New Roman" w:hAnsi="Times New Roman"/>
          <w:color w:val="343434"/>
          <w:spacing w:val="-32"/>
          <w:sz w:val="24"/>
          <w:szCs w:val="24"/>
          <w:lang w:val="kk-KZ"/>
        </w:rPr>
        <w:t xml:space="preserve"> </w:t>
      </w:r>
      <w:r w:rsidRPr="000C1676">
        <w:rPr>
          <w:rFonts w:ascii="Times New Roman" w:hAnsi="Times New Roman"/>
          <w:color w:val="343434"/>
          <w:w w:val="96"/>
          <w:sz w:val="24"/>
          <w:szCs w:val="24"/>
          <w:lang w:val="kk-KZ"/>
        </w:rPr>
        <w:t>тiрлiк</w:t>
      </w:r>
      <w:r w:rsidRPr="000C1676">
        <w:rPr>
          <w:rFonts w:ascii="Times New Roman" w:hAnsi="Times New Roman"/>
          <w:color w:val="343434"/>
          <w:spacing w:val="-34"/>
          <w:sz w:val="24"/>
          <w:szCs w:val="24"/>
          <w:lang w:val="kk-KZ"/>
        </w:rPr>
        <w:t xml:space="preserve"> </w:t>
      </w:r>
      <w:r w:rsidRPr="000C1676">
        <w:rPr>
          <w:rFonts w:ascii="Times New Roman" w:hAnsi="Times New Roman"/>
          <w:color w:val="343434"/>
          <w:w w:val="97"/>
          <w:sz w:val="24"/>
          <w:szCs w:val="24"/>
          <w:lang w:val="kk-KZ"/>
        </w:rPr>
        <w:t>бе</w:t>
      </w:r>
      <w:r w:rsidRPr="000C1676">
        <w:rPr>
          <w:rFonts w:ascii="Times New Roman" w:hAnsi="Times New Roman"/>
          <w:color w:val="343434"/>
          <w:spacing w:val="-10"/>
          <w:w w:val="98"/>
          <w:sz w:val="24"/>
          <w:szCs w:val="24"/>
          <w:lang w:val="kk-KZ"/>
        </w:rPr>
        <w:t>р</w:t>
      </w:r>
      <w:r w:rsidRPr="000C1676">
        <w:rPr>
          <w:rFonts w:ascii="Times New Roman" w:hAnsi="Times New Roman"/>
          <w:color w:val="595959"/>
          <w:w w:val="128"/>
          <w:sz w:val="24"/>
          <w:szCs w:val="24"/>
          <w:lang w:val="kk-KZ"/>
        </w:rPr>
        <w:t>.</w:t>
      </w:r>
    </w:p>
    <w:p w:rsidR="00D61C8A" w:rsidRPr="000C1676" w:rsidRDefault="00D61C8A" w:rsidP="000C1676">
      <w:pPr>
        <w:widowControl w:val="0"/>
        <w:autoSpaceDE w:val="0"/>
        <w:autoSpaceDN w:val="0"/>
        <w:adjustRightInd w:val="0"/>
        <w:spacing w:after="0" w:line="240" w:lineRule="auto"/>
        <w:rPr>
          <w:rFonts w:ascii="Times New Roman" w:hAnsi="Times New Roman"/>
          <w:color w:val="000000"/>
          <w:sz w:val="24"/>
          <w:szCs w:val="24"/>
          <w:lang w:val="kk-KZ"/>
        </w:rPr>
      </w:pPr>
    </w:p>
    <w:p w:rsidR="00D61C8A" w:rsidRPr="000C1676" w:rsidRDefault="00D61C8A" w:rsidP="000C1676">
      <w:pPr>
        <w:widowControl w:val="0"/>
        <w:autoSpaceDE w:val="0"/>
        <w:autoSpaceDN w:val="0"/>
        <w:adjustRightInd w:val="0"/>
        <w:spacing w:after="0" w:line="240" w:lineRule="auto"/>
        <w:ind w:left="2246" w:right="1072"/>
        <w:rPr>
          <w:rFonts w:ascii="Times New Roman" w:hAnsi="Times New Roman"/>
          <w:color w:val="343434"/>
          <w:sz w:val="24"/>
          <w:szCs w:val="24"/>
          <w:lang w:val="kk-KZ"/>
        </w:rPr>
      </w:pPr>
      <w:r w:rsidRPr="000C1676">
        <w:rPr>
          <w:rFonts w:ascii="Times New Roman" w:hAnsi="Times New Roman"/>
          <w:color w:val="343434"/>
          <w:w w:val="95"/>
          <w:sz w:val="24"/>
          <w:szCs w:val="24"/>
          <w:lang w:val="ru-RU"/>
        </w:rPr>
        <w:t>Жастарымды</w:t>
      </w:r>
      <w:r w:rsidRPr="000C1676">
        <w:rPr>
          <w:rFonts w:ascii="Times New Roman" w:hAnsi="Times New Roman"/>
          <w:color w:val="343434"/>
          <w:spacing w:val="-22"/>
          <w:w w:val="95"/>
          <w:sz w:val="24"/>
          <w:szCs w:val="24"/>
          <w:lang w:val="ru-RU"/>
        </w:rPr>
        <w:t xml:space="preserve"> </w:t>
      </w:r>
      <w:r w:rsidRPr="000C1676">
        <w:rPr>
          <w:rFonts w:ascii="Times New Roman" w:hAnsi="Times New Roman"/>
          <w:color w:val="343434"/>
          <w:w w:val="95"/>
          <w:sz w:val="24"/>
          <w:szCs w:val="24"/>
          <w:lang w:val="ru-RU"/>
        </w:rPr>
        <w:t>жаны</w:t>
      </w:r>
      <w:r w:rsidRPr="000C1676">
        <w:rPr>
          <w:rFonts w:ascii="Times New Roman" w:hAnsi="Times New Roman"/>
          <w:color w:val="343434"/>
          <w:spacing w:val="-3"/>
          <w:w w:val="95"/>
          <w:sz w:val="24"/>
          <w:szCs w:val="24"/>
          <w:lang w:val="ru-RU"/>
        </w:rPr>
        <w:t xml:space="preserve"> </w:t>
      </w:r>
      <w:r w:rsidRPr="000C1676">
        <w:rPr>
          <w:rFonts w:ascii="Times New Roman" w:hAnsi="Times New Roman"/>
          <w:color w:val="343434"/>
          <w:w w:val="95"/>
          <w:sz w:val="24"/>
          <w:szCs w:val="24"/>
          <w:lang w:val="ru-RU"/>
        </w:rPr>
        <w:t>жомарт</w:t>
      </w:r>
      <w:r w:rsidRPr="000C1676">
        <w:rPr>
          <w:rFonts w:ascii="Times New Roman" w:hAnsi="Times New Roman"/>
          <w:color w:val="343434"/>
          <w:w w:val="96"/>
          <w:sz w:val="24"/>
          <w:szCs w:val="24"/>
          <w:lang w:val="ru-RU"/>
        </w:rPr>
        <w:t>,</w:t>
      </w:r>
      <w:r w:rsidRPr="000C1676">
        <w:rPr>
          <w:rFonts w:ascii="Times New Roman" w:hAnsi="Times New Roman"/>
          <w:color w:val="343434"/>
          <w:spacing w:val="-32"/>
          <w:sz w:val="24"/>
          <w:szCs w:val="24"/>
          <w:lang w:val="ru-RU"/>
        </w:rPr>
        <w:t xml:space="preserve"> </w:t>
      </w:r>
      <w:r w:rsidRPr="000C1676">
        <w:rPr>
          <w:rFonts w:ascii="Times New Roman" w:hAnsi="Times New Roman"/>
          <w:color w:val="343434"/>
          <w:w w:val="93"/>
          <w:sz w:val="24"/>
          <w:szCs w:val="24"/>
          <w:lang w:val="ru-RU"/>
        </w:rPr>
        <w:t>пей</w:t>
      </w:r>
      <w:r w:rsidRPr="000C1676">
        <w:rPr>
          <w:rFonts w:ascii="Times New Roman" w:hAnsi="Times New Roman"/>
          <w:color w:val="343434"/>
          <w:w w:val="93"/>
          <w:sz w:val="24"/>
          <w:szCs w:val="24"/>
        </w:rPr>
        <w:t>i</w:t>
      </w:r>
      <w:r w:rsidRPr="000C1676">
        <w:rPr>
          <w:rFonts w:ascii="Times New Roman" w:hAnsi="Times New Roman"/>
          <w:color w:val="343434"/>
          <w:w w:val="93"/>
          <w:sz w:val="24"/>
          <w:szCs w:val="24"/>
          <w:lang w:val="ru-RU"/>
        </w:rPr>
        <w:t>лд</w:t>
      </w:r>
      <w:r w:rsidRPr="000C1676">
        <w:rPr>
          <w:rFonts w:ascii="Times New Roman" w:hAnsi="Times New Roman"/>
          <w:color w:val="343434"/>
          <w:w w:val="93"/>
          <w:sz w:val="24"/>
          <w:szCs w:val="24"/>
        </w:rPr>
        <w:t>i</w:t>
      </w:r>
      <w:r w:rsidRPr="000C1676">
        <w:rPr>
          <w:rFonts w:ascii="Times New Roman" w:hAnsi="Times New Roman"/>
          <w:color w:val="343434"/>
          <w:spacing w:val="-20"/>
          <w:w w:val="93"/>
          <w:sz w:val="24"/>
          <w:szCs w:val="24"/>
          <w:lang w:val="ru-RU"/>
        </w:rPr>
        <w:t xml:space="preserve"> </w:t>
      </w:r>
      <w:r w:rsidRPr="000C1676">
        <w:rPr>
          <w:rFonts w:ascii="Times New Roman" w:hAnsi="Times New Roman"/>
          <w:color w:val="343434"/>
          <w:sz w:val="24"/>
          <w:szCs w:val="24"/>
          <w:lang w:val="ru-RU"/>
        </w:rPr>
        <w:t xml:space="preserve">ет, </w:t>
      </w:r>
    </w:p>
    <w:p w:rsidR="00D61C8A" w:rsidRPr="000C1676" w:rsidRDefault="00D61C8A" w:rsidP="000C1676">
      <w:pPr>
        <w:widowControl w:val="0"/>
        <w:autoSpaceDE w:val="0"/>
        <w:autoSpaceDN w:val="0"/>
        <w:adjustRightInd w:val="0"/>
        <w:spacing w:after="0" w:line="240" w:lineRule="auto"/>
        <w:ind w:left="2246" w:right="1072"/>
        <w:rPr>
          <w:rFonts w:ascii="Times New Roman" w:hAnsi="Times New Roman"/>
          <w:color w:val="000000"/>
          <w:sz w:val="24"/>
          <w:szCs w:val="24"/>
          <w:lang w:val="kk-KZ"/>
        </w:rPr>
      </w:pPr>
      <w:r w:rsidRPr="000C1676">
        <w:rPr>
          <w:rFonts w:ascii="Times New Roman" w:hAnsi="Times New Roman"/>
          <w:color w:val="343434"/>
          <w:w w:val="96"/>
          <w:sz w:val="24"/>
          <w:szCs w:val="24"/>
          <w:lang w:val="kk-KZ"/>
        </w:rPr>
        <w:t>Кеудесiне</w:t>
      </w:r>
      <w:r w:rsidRPr="000C1676">
        <w:rPr>
          <w:rFonts w:ascii="Times New Roman" w:hAnsi="Times New Roman"/>
          <w:color w:val="343434"/>
          <w:spacing w:val="-17"/>
          <w:w w:val="96"/>
          <w:sz w:val="24"/>
          <w:szCs w:val="24"/>
          <w:lang w:val="kk-KZ"/>
        </w:rPr>
        <w:t xml:space="preserve"> </w:t>
      </w:r>
      <w:r w:rsidRPr="000C1676">
        <w:rPr>
          <w:rFonts w:ascii="Times New Roman" w:hAnsi="Times New Roman"/>
          <w:color w:val="343434"/>
          <w:w w:val="96"/>
          <w:sz w:val="24"/>
          <w:szCs w:val="24"/>
          <w:lang w:val="kk-KZ"/>
        </w:rPr>
        <w:t>сәуле</w:t>
      </w:r>
      <w:r w:rsidRPr="000C1676">
        <w:rPr>
          <w:rFonts w:ascii="Times New Roman" w:hAnsi="Times New Roman"/>
          <w:color w:val="343434"/>
          <w:spacing w:val="-6"/>
          <w:w w:val="96"/>
          <w:sz w:val="24"/>
          <w:szCs w:val="24"/>
          <w:lang w:val="kk-KZ"/>
        </w:rPr>
        <w:t xml:space="preserve"> </w:t>
      </w:r>
      <w:r w:rsidRPr="000C1676">
        <w:rPr>
          <w:rFonts w:ascii="Times New Roman" w:hAnsi="Times New Roman"/>
          <w:color w:val="343434"/>
          <w:w w:val="96"/>
          <w:sz w:val="24"/>
          <w:szCs w:val="24"/>
          <w:lang w:val="kk-KZ"/>
        </w:rPr>
        <w:t>шашып</w:t>
      </w:r>
      <w:r w:rsidRPr="000C1676">
        <w:rPr>
          <w:rFonts w:ascii="Times New Roman" w:hAnsi="Times New Roman"/>
          <w:color w:val="343434"/>
          <w:spacing w:val="-21"/>
          <w:w w:val="96"/>
          <w:sz w:val="24"/>
          <w:szCs w:val="24"/>
          <w:lang w:val="kk-KZ"/>
        </w:rPr>
        <w:t xml:space="preserve"> </w:t>
      </w:r>
      <w:r w:rsidRPr="000C1676">
        <w:rPr>
          <w:rFonts w:ascii="Times New Roman" w:hAnsi="Times New Roman"/>
          <w:color w:val="343434"/>
          <w:w w:val="96"/>
          <w:sz w:val="24"/>
          <w:szCs w:val="24"/>
          <w:lang w:val="kk-KZ"/>
        </w:rPr>
        <w:t>зейiндi</w:t>
      </w:r>
      <w:r w:rsidRPr="000C1676">
        <w:rPr>
          <w:rFonts w:ascii="Times New Roman" w:hAnsi="Times New Roman"/>
          <w:color w:val="343434"/>
          <w:spacing w:val="-39"/>
          <w:sz w:val="24"/>
          <w:szCs w:val="24"/>
          <w:lang w:val="kk-KZ"/>
        </w:rPr>
        <w:t xml:space="preserve"> </w:t>
      </w:r>
      <w:r w:rsidRPr="000C1676">
        <w:rPr>
          <w:rFonts w:ascii="Times New Roman" w:hAnsi="Times New Roman"/>
          <w:color w:val="343434"/>
          <w:sz w:val="24"/>
          <w:szCs w:val="24"/>
          <w:lang w:val="kk-KZ"/>
        </w:rPr>
        <w:t>ет.</w:t>
      </w:r>
    </w:p>
    <w:p w:rsidR="00D61C8A" w:rsidRPr="000C1676" w:rsidRDefault="00D61C8A" w:rsidP="000C1676">
      <w:pPr>
        <w:widowControl w:val="0"/>
        <w:autoSpaceDE w:val="0"/>
        <w:autoSpaceDN w:val="0"/>
        <w:adjustRightInd w:val="0"/>
        <w:spacing w:after="0" w:line="240" w:lineRule="auto"/>
        <w:ind w:left="2246" w:right="-20"/>
        <w:rPr>
          <w:rFonts w:ascii="Times New Roman" w:hAnsi="Times New Roman"/>
          <w:color w:val="000000"/>
          <w:sz w:val="24"/>
          <w:szCs w:val="24"/>
          <w:lang w:val="kk-KZ"/>
        </w:rPr>
      </w:pPr>
      <w:r w:rsidRPr="000C1676">
        <w:rPr>
          <w:rFonts w:ascii="Times New Roman" w:hAnsi="Times New Roman"/>
          <w:color w:val="343434"/>
          <w:w w:val="95"/>
          <w:sz w:val="24"/>
          <w:szCs w:val="24"/>
          <w:lang w:val="kk-KZ"/>
        </w:rPr>
        <w:t>Ата-анасын,</w:t>
      </w:r>
      <w:r w:rsidRPr="000C1676">
        <w:rPr>
          <w:rFonts w:ascii="Times New Roman" w:hAnsi="Times New Roman"/>
          <w:color w:val="343434"/>
          <w:spacing w:val="12"/>
          <w:w w:val="95"/>
          <w:sz w:val="24"/>
          <w:szCs w:val="24"/>
          <w:lang w:val="kk-KZ"/>
        </w:rPr>
        <w:t xml:space="preserve"> </w:t>
      </w:r>
      <w:r w:rsidRPr="000C1676">
        <w:rPr>
          <w:rFonts w:ascii="Times New Roman" w:hAnsi="Times New Roman"/>
          <w:color w:val="343434"/>
          <w:w w:val="95"/>
          <w:sz w:val="24"/>
          <w:szCs w:val="24"/>
          <w:lang w:val="kk-KZ"/>
        </w:rPr>
        <w:t>ағайы</w:t>
      </w:r>
      <w:r w:rsidR="00752595" w:rsidRPr="000C1676">
        <w:rPr>
          <w:rFonts w:ascii="Times New Roman" w:hAnsi="Times New Roman"/>
          <w:color w:val="343434"/>
          <w:w w:val="95"/>
          <w:sz w:val="24"/>
          <w:szCs w:val="24"/>
          <w:lang w:val="kk-KZ"/>
        </w:rPr>
        <w:t>ның</w:t>
      </w:r>
      <w:r w:rsidRPr="000C1676">
        <w:rPr>
          <w:rFonts w:ascii="Times New Roman" w:hAnsi="Times New Roman"/>
          <w:color w:val="343434"/>
          <w:w w:val="95"/>
          <w:sz w:val="24"/>
          <w:szCs w:val="24"/>
          <w:lang w:val="kk-KZ"/>
        </w:rPr>
        <w:t>,</w:t>
      </w:r>
      <w:r w:rsidRPr="000C1676">
        <w:rPr>
          <w:rFonts w:ascii="Times New Roman" w:hAnsi="Times New Roman"/>
          <w:color w:val="343434"/>
          <w:spacing w:val="8"/>
          <w:w w:val="95"/>
          <w:sz w:val="24"/>
          <w:szCs w:val="24"/>
          <w:lang w:val="kk-KZ"/>
        </w:rPr>
        <w:t xml:space="preserve"> </w:t>
      </w:r>
      <w:r w:rsidRPr="000C1676">
        <w:rPr>
          <w:rFonts w:ascii="Times New Roman" w:hAnsi="Times New Roman"/>
          <w:color w:val="343434"/>
          <w:sz w:val="24"/>
          <w:szCs w:val="24"/>
          <w:lang w:val="kk-KZ"/>
        </w:rPr>
        <w:t>Ота</w:t>
      </w:r>
      <w:r w:rsidR="00752595" w:rsidRPr="000C1676">
        <w:rPr>
          <w:rFonts w:ascii="Times New Roman" w:hAnsi="Times New Roman"/>
          <w:color w:val="343434"/>
          <w:sz w:val="24"/>
          <w:szCs w:val="24"/>
          <w:lang w:val="kk-KZ"/>
        </w:rPr>
        <w:t>ның</w:t>
      </w:r>
    </w:p>
    <w:p w:rsidR="00D61C8A" w:rsidRPr="000C1676" w:rsidRDefault="00D61C8A" w:rsidP="000C1676">
      <w:pPr>
        <w:widowControl w:val="0"/>
        <w:autoSpaceDE w:val="0"/>
        <w:autoSpaceDN w:val="0"/>
        <w:adjustRightInd w:val="0"/>
        <w:spacing w:after="0" w:line="240" w:lineRule="auto"/>
        <w:ind w:left="2246" w:right="-20"/>
        <w:rPr>
          <w:rFonts w:ascii="Times New Roman" w:hAnsi="Times New Roman"/>
          <w:color w:val="000000"/>
          <w:sz w:val="24"/>
          <w:szCs w:val="24"/>
          <w:lang w:val="kk-KZ"/>
        </w:rPr>
      </w:pPr>
      <w:r w:rsidRPr="000C1676">
        <w:rPr>
          <w:rFonts w:ascii="Times New Roman" w:hAnsi="Times New Roman"/>
          <w:color w:val="343434"/>
          <w:w w:val="91"/>
          <w:sz w:val="24"/>
          <w:szCs w:val="24"/>
          <w:lang w:val="kk-KZ"/>
        </w:rPr>
        <w:t>Қадiрлейтiн</w:t>
      </w:r>
      <w:r w:rsidRPr="000C1676">
        <w:rPr>
          <w:rFonts w:ascii="Times New Roman" w:hAnsi="Times New Roman"/>
          <w:color w:val="343434"/>
          <w:spacing w:val="-8"/>
          <w:w w:val="91"/>
          <w:sz w:val="24"/>
          <w:szCs w:val="24"/>
          <w:lang w:val="kk-KZ"/>
        </w:rPr>
        <w:t xml:space="preserve"> </w:t>
      </w:r>
      <w:r w:rsidRPr="000C1676">
        <w:rPr>
          <w:rFonts w:ascii="Times New Roman" w:hAnsi="Times New Roman"/>
          <w:color w:val="343434"/>
          <w:w w:val="91"/>
          <w:sz w:val="24"/>
          <w:szCs w:val="24"/>
          <w:lang w:val="kk-KZ"/>
        </w:rPr>
        <w:t>жылы</w:t>
      </w:r>
      <w:r w:rsidRPr="000C1676">
        <w:rPr>
          <w:rFonts w:ascii="Times New Roman" w:hAnsi="Times New Roman"/>
          <w:color w:val="343434"/>
          <w:spacing w:val="12"/>
          <w:w w:val="91"/>
          <w:sz w:val="24"/>
          <w:szCs w:val="24"/>
          <w:lang w:val="kk-KZ"/>
        </w:rPr>
        <w:t xml:space="preserve"> </w:t>
      </w:r>
      <w:r w:rsidRPr="000C1676">
        <w:rPr>
          <w:rFonts w:ascii="Times New Roman" w:hAnsi="Times New Roman"/>
          <w:color w:val="343434"/>
          <w:w w:val="91"/>
          <w:sz w:val="24"/>
          <w:szCs w:val="24"/>
          <w:lang w:val="kk-KZ"/>
        </w:rPr>
        <w:t>жүрек,</w:t>
      </w:r>
      <w:r w:rsidRPr="000C1676">
        <w:rPr>
          <w:rFonts w:ascii="Times New Roman" w:hAnsi="Times New Roman"/>
          <w:color w:val="343434"/>
          <w:spacing w:val="43"/>
          <w:w w:val="91"/>
          <w:sz w:val="24"/>
          <w:szCs w:val="24"/>
          <w:lang w:val="kk-KZ"/>
        </w:rPr>
        <w:t xml:space="preserve"> </w:t>
      </w:r>
      <w:r w:rsidRPr="000C1676">
        <w:rPr>
          <w:rFonts w:ascii="Times New Roman" w:hAnsi="Times New Roman"/>
          <w:color w:val="343434"/>
          <w:w w:val="94"/>
          <w:sz w:val="24"/>
          <w:szCs w:val="24"/>
          <w:lang w:val="kk-KZ"/>
        </w:rPr>
        <w:t>мейiрл</w:t>
      </w:r>
      <w:r w:rsidRPr="000C1676">
        <w:rPr>
          <w:rFonts w:ascii="Times New Roman" w:hAnsi="Times New Roman"/>
          <w:color w:val="343434"/>
          <w:spacing w:val="-19"/>
          <w:w w:val="94"/>
          <w:sz w:val="24"/>
          <w:szCs w:val="24"/>
          <w:lang w:val="kk-KZ"/>
        </w:rPr>
        <w:t>i</w:t>
      </w:r>
      <w:r w:rsidRPr="000C1676">
        <w:rPr>
          <w:rFonts w:ascii="Times New Roman" w:hAnsi="Times New Roman"/>
          <w:color w:val="8C8C8C"/>
          <w:w w:val="64"/>
          <w:sz w:val="24"/>
          <w:szCs w:val="24"/>
          <w:lang w:val="kk-KZ"/>
        </w:rPr>
        <w:t>.</w:t>
      </w:r>
      <w:r w:rsidRPr="000C1676">
        <w:rPr>
          <w:rFonts w:ascii="Times New Roman" w:hAnsi="Times New Roman"/>
          <w:color w:val="8C8C8C"/>
          <w:spacing w:val="-47"/>
          <w:sz w:val="24"/>
          <w:szCs w:val="24"/>
          <w:lang w:val="kk-KZ"/>
        </w:rPr>
        <w:t xml:space="preserve"> </w:t>
      </w:r>
      <w:r w:rsidRPr="000C1676">
        <w:rPr>
          <w:rFonts w:ascii="Times New Roman" w:hAnsi="Times New Roman"/>
          <w:color w:val="343434"/>
          <w:sz w:val="24"/>
          <w:szCs w:val="24"/>
          <w:lang w:val="kk-KZ"/>
        </w:rPr>
        <w:t>ет.</w:t>
      </w:r>
    </w:p>
    <w:p w:rsidR="00D61C8A" w:rsidRPr="000C1676" w:rsidRDefault="00D61C8A" w:rsidP="000C1676">
      <w:pPr>
        <w:widowControl w:val="0"/>
        <w:autoSpaceDE w:val="0"/>
        <w:autoSpaceDN w:val="0"/>
        <w:adjustRightInd w:val="0"/>
        <w:spacing w:after="0" w:line="240" w:lineRule="auto"/>
        <w:rPr>
          <w:rFonts w:ascii="Times New Roman" w:hAnsi="Times New Roman"/>
          <w:color w:val="000000"/>
          <w:sz w:val="24"/>
          <w:szCs w:val="24"/>
          <w:lang w:val="kk-KZ"/>
        </w:rPr>
      </w:pPr>
    </w:p>
    <w:p w:rsidR="00D61C8A" w:rsidRPr="000C1676" w:rsidRDefault="00D61C8A" w:rsidP="000C1676">
      <w:pPr>
        <w:widowControl w:val="0"/>
        <w:autoSpaceDE w:val="0"/>
        <w:autoSpaceDN w:val="0"/>
        <w:adjustRightInd w:val="0"/>
        <w:spacing w:after="0" w:line="240" w:lineRule="auto"/>
        <w:ind w:left="2241" w:right="1358" w:firstLine="10"/>
        <w:rPr>
          <w:rFonts w:ascii="Times New Roman" w:hAnsi="Times New Roman"/>
          <w:color w:val="343434"/>
          <w:spacing w:val="-30"/>
          <w:sz w:val="24"/>
          <w:szCs w:val="24"/>
          <w:lang w:val="kk-KZ"/>
        </w:rPr>
      </w:pPr>
      <w:r w:rsidRPr="000C1676">
        <w:rPr>
          <w:rFonts w:ascii="Times New Roman" w:hAnsi="Times New Roman"/>
          <w:color w:val="343434"/>
          <w:spacing w:val="4"/>
          <w:w w:val="96"/>
          <w:sz w:val="24"/>
          <w:szCs w:val="24"/>
          <w:lang w:val="kk-KZ"/>
        </w:rPr>
        <w:t>Ұ</w:t>
      </w:r>
      <w:r w:rsidRPr="000C1676">
        <w:rPr>
          <w:rFonts w:ascii="Times New Roman" w:hAnsi="Times New Roman"/>
          <w:color w:val="343434"/>
          <w:w w:val="96"/>
          <w:sz w:val="24"/>
          <w:szCs w:val="24"/>
          <w:lang w:val="kk-KZ"/>
        </w:rPr>
        <w:t>рпағымыз</w:t>
      </w:r>
      <w:r w:rsidRPr="000C1676">
        <w:rPr>
          <w:rFonts w:ascii="Times New Roman" w:hAnsi="Times New Roman"/>
          <w:color w:val="343434"/>
          <w:spacing w:val="10"/>
          <w:w w:val="96"/>
          <w:sz w:val="24"/>
          <w:szCs w:val="24"/>
          <w:lang w:val="kk-KZ"/>
        </w:rPr>
        <w:t xml:space="preserve"> </w:t>
      </w:r>
      <w:r w:rsidRPr="000C1676">
        <w:rPr>
          <w:rFonts w:ascii="Times New Roman" w:hAnsi="Times New Roman"/>
          <w:color w:val="343434"/>
          <w:w w:val="96"/>
          <w:sz w:val="24"/>
          <w:szCs w:val="24"/>
          <w:lang w:val="kk-KZ"/>
        </w:rPr>
        <w:t>көрсетпесiн</w:t>
      </w:r>
      <w:r w:rsidRPr="000C1676">
        <w:rPr>
          <w:rFonts w:ascii="Times New Roman" w:hAnsi="Times New Roman"/>
          <w:color w:val="343434"/>
          <w:spacing w:val="-22"/>
          <w:w w:val="96"/>
          <w:sz w:val="24"/>
          <w:szCs w:val="24"/>
          <w:lang w:val="kk-KZ"/>
        </w:rPr>
        <w:t xml:space="preserve"> </w:t>
      </w:r>
      <w:r w:rsidRPr="000C1676">
        <w:rPr>
          <w:rFonts w:ascii="Times New Roman" w:hAnsi="Times New Roman"/>
          <w:color w:val="343434"/>
          <w:w w:val="98"/>
          <w:sz w:val="24"/>
          <w:szCs w:val="24"/>
          <w:lang w:val="kk-KZ"/>
        </w:rPr>
        <w:t>жа</w:t>
      </w:r>
      <w:r w:rsidRPr="000C1676">
        <w:rPr>
          <w:rFonts w:ascii="Times New Roman" w:hAnsi="Times New Roman"/>
          <w:color w:val="343434"/>
          <w:w w:val="99"/>
          <w:sz w:val="24"/>
          <w:szCs w:val="24"/>
          <w:lang w:val="kk-KZ"/>
        </w:rPr>
        <w:t>т</w:t>
      </w:r>
      <w:r w:rsidRPr="000C1676">
        <w:rPr>
          <w:rFonts w:ascii="Times New Roman" w:hAnsi="Times New Roman"/>
          <w:color w:val="343434"/>
          <w:spacing w:val="-30"/>
          <w:sz w:val="24"/>
          <w:szCs w:val="24"/>
          <w:lang w:val="kk-KZ"/>
        </w:rPr>
        <w:t xml:space="preserve"> қылық, </w:t>
      </w:r>
    </w:p>
    <w:p w:rsidR="00D61C8A" w:rsidRPr="000C1676" w:rsidRDefault="00D61C8A" w:rsidP="000C1676">
      <w:pPr>
        <w:widowControl w:val="0"/>
        <w:autoSpaceDE w:val="0"/>
        <w:autoSpaceDN w:val="0"/>
        <w:adjustRightInd w:val="0"/>
        <w:spacing w:after="0" w:line="240" w:lineRule="auto"/>
        <w:ind w:left="2241" w:right="1358" w:firstLine="10"/>
        <w:rPr>
          <w:rFonts w:ascii="Times New Roman" w:hAnsi="Times New Roman"/>
          <w:color w:val="343434"/>
          <w:sz w:val="24"/>
          <w:szCs w:val="24"/>
          <w:lang w:val="kk-KZ"/>
        </w:rPr>
      </w:pPr>
      <w:r w:rsidRPr="000C1676">
        <w:rPr>
          <w:rFonts w:ascii="Times New Roman" w:hAnsi="Times New Roman"/>
          <w:color w:val="343434"/>
          <w:w w:val="95"/>
          <w:sz w:val="24"/>
          <w:szCs w:val="24"/>
          <w:lang w:val="kk-KZ"/>
        </w:rPr>
        <w:t>Төбемiзде</w:t>
      </w:r>
      <w:r w:rsidRPr="000C1676">
        <w:rPr>
          <w:rFonts w:ascii="Times New Roman" w:hAnsi="Times New Roman"/>
          <w:color w:val="343434"/>
          <w:spacing w:val="-7"/>
          <w:w w:val="95"/>
          <w:sz w:val="24"/>
          <w:szCs w:val="24"/>
          <w:lang w:val="kk-KZ"/>
        </w:rPr>
        <w:t xml:space="preserve"> </w:t>
      </w:r>
      <w:r w:rsidRPr="000C1676">
        <w:rPr>
          <w:rFonts w:ascii="Times New Roman" w:hAnsi="Times New Roman"/>
          <w:color w:val="343434"/>
          <w:w w:val="95"/>
          <w:sz w:val="24"/>
          <w:szCs w:val="24"/>
          <w:lang w:val="kk-KZ"/>
        </w:rPr>
        <w:t>тұрсын</w:t>
      </w:r>
      <w:r w:rsidRPr="000C1676">
        <w:rPr>
          <w:rFonts w:ascii="Times New Roman" w:hAnsi="Times New Roman"/>
          <w:color w:val="343434"/>
          <w:spacing w:val="-20"/>
          <w:w w:val="95"/>
          <w:sz w:val="24"/>
          <w:szCs w:val="24"/>
          <w:lang w:val="kk-KZ"/>
        </w:rPr>
        <w:t xml:space="preserve"> </w:t>
      </w:r>
      <w:r w:rsidRPr="000C1676">
        <w:rPr>
          <w:rFonts w:ascii="Times New Roman" w:hAnsi="Times New Roman"/>
          <w:color w:val="343434"/>
          <w:w w:val="95"/>
          <w:sz w:val="24"/>
          <w:szCs w:val="24"/>
          <w:lang w:val="kk-KZ"/>
        </w:rPr>
        <w:t>мәңгi</w:t>
      </w:r>
      <w:r w:rsidRPr="000C1676">
        <w:rPr>
          <w:rFonts w:ascii="Times New Roman" w:hAnsi="Times New Roman"/>
          <w:color w:val="343434"/>
          <w:spacing w:val="4"/>
          <w:w w:val="95"/>
          <w:sz w:val="24"/>
          <w:szCs w:val="24"/>
          <w:lang w:val="kk-KZ"/>
        </w:rPr>
        <w:t xml:space="preserve"> </w:t>
      </w:r>
      <w:r w:rsidRPr="000C1676">
        <w:rPr>
          <w:rFonts w:ascii="Times New Roman" w:hAnsi="Times New Roman"/>
          <w:color w:val="343434"/>
          <w:w w:val="87"/>
          <w:sz w:val="24"/>
          <w:szCs w:val="24"/>
          <w:lang w:val="kk-KZ"/>
        </w:rPr>
        <w:t xml:space="preserve">бақ </w:t>
      </w:r>
      <w:r w:rsidRPr="000C1676">
        <w:rPr>
          <w:rFonts w:ascii="Times New Roman" w:hAnsi="Times New Roman"/>
          <w:color w:val="343434"/>
          <w:spacing w:val="-33"/>
          <w:sz w:val="24"/>
          <w:szCs w:val="24"/>
          <w:lang w:val="kk-KZ"/>
        </w:rPr>
        <w:t xml:space="preserve"> </w:t>
      </w:r>
      <w:r w:rsidRPr="000C1676">
        <w:rPr>
          <w:rFonts w:ascii="Times New Roman" w:hAnsi="Times New Roman"/>
          <w:color w:val="343434"/>
          <w:sz w:val="24"/>
          <w:szCs w:val="24"/>
          <w:lang w:val="kk-KZ"/>
        </w:rPr>
        <w:t xml:space="preserve">күлiп. </w:t>
      </w:r>
    </w:p>
    <w:p w:rsidR="00D61C8A" w:rsidRPr="000C1676" w:rsidRDefault="00D61C8A" w:rsidP="000C1676">
      <w:pPr>
        <w:widowControl w:val="0"/>
        <w:autoSpaceDE w:val="0"/>
        <w:autoSpaceDN w:val="0"/>
        <w:adjustRightInd w:val="0"/>
        <w:spacing w:after="0" w:line="240" w:lineRule="auto"/>
        <w:ind w:left="2241" w:right="1358" w:firstLine="10"/>
        <w:rPr>
          <w:rFonts w:ascii="Times New Roman" w:hAnsi="Times New Roman"/>
          <w:color w:val="343434"/>
          <w:w w:val="94"/>
          <w:sz w:val="24"/>
          <w:szCs w:val="24"/>
          <w:lang w:val="kk-KZ"/>
        </w:rPr>
      </w:pPr>
      <w:r w:rsidRPr="000C1676">
        <w:rPr>
          <w:rFonts w:ascii="Times New Roman" w:hAnsi="Times New Roman"/>
          <w:color w:val="343434"/>
          <w:w w:val="93"/>
          <w:sz w:val="24"/>
          <w:szCs w:val="24"/>
          <w:lang w:val="kk-KZ"/>
        </w:rPr>
        <w:t>Қасiреттi</w:t>
      </w:r>
      <w:r w:rsidRPr="000C1676">
        <w:rPr>
          <w:rFonts w:ascii="Times New Roman" w:hAnsi="Times New Roman"/>
          <w:color w:val="343434"/>
          <w:w w:val="94"/>
          <w:sz w:val="24"/>
          <w:szCs w:val="24"/>
          <w:lang w:val="kk-KZ"/>
        </w:rPr>
        <w:t xml:space="preserve">ң құрдымына құлаған, </w:t>
      </w:r>
    </w:p>
    <w:p w:rsidR="00D61C8A" w:rsidRPr="000C1676" w:rsidRDefault="00D61C8A" w:rsidP="000C1676">
      <w:pPr>
        <w:widowControl w:val="0"/>
        <w:autoSpaceDE w:val="0"/>
        <w:autoSpaceDN w:val="0"/>
        <w:adjustRightInd w:val="0"/>
        <w:spacing w:after="0" w:line="240" w:lineRule="auto"/>
        <w:ind w:left="2241" w:right="1358" w:firstLine="10"/>
        <w:rPr>
          <w:rFonts w:ascii="Times New Roman" w:hAnsi="Times New Roman"/>
          <w:color w:val="343434"/>
          <w:w w:val="94"/>
          <w:sz w:val="24"/>
          <w:szCs w:val="24"/>
          <w:lang w:val="kk-KZ"/>
        </w:rPr>
      </w:pPr>
      <w:r w:rsidRPr="000C1676">
        <w:rPr>
          <w:rFonts w:ascii="Times New Roman" w:hAnsi="Times New Roman"/>
          <w:color w:val="343434"/>
          <w:w w:val="94"/>
          <w:sz w:val="24"/>
          <w:szCs w:val="24"/>
          <w:lang w:val="kk-KZ"/>
        </w:rPr>
        <w:t xml:space="preserve">Пенделердi қуандыршы шат қылып. </w:t>
      </w:r>
    </w:p>
    <w:p w:rsidR="00D61C8A" w:rsidRPr="000C1676" w:rsidRDefault="00D61C8A" w:rsidP="000C1676">
      <w:pPr>
        <w:widowControl w:val="0"/>
        <w:autoSpaceDE w:val="0"/>
        <w:autoSpaceDN w:val="0"/>
        <w:adjustRightInd w:val="0"/>
        <w:spacing w:after="0" w:line="240" w:lineRule="auto"/>
        <w:ind w:left="2241" w:right="1358" w:firstLine="10"/>
        <w:rPr>
          <w:rFonts w:ascii="Times New Roman" w:hAnsi="Times New Roman"/>
          <w:color w:val="343434"/>
          <w:w w:val="94"/>
          <w:sz w:val="24"/>
          <w:szCs w:val="24"/>
          <w:lang w:val="kk-KZ"/>
        </w:rPr>
      </w:pPr>
    </w:p>
    <w:p w:rsidR="00D61C8A" w:rsidRPr="000C1676" w:rsidRDefault="00D61C8A" w:rsidP="000C1676">
      <w:pPr>
        <w:widowControl w:val="0"/>
        <w:autoSpaceDE w:val="0"/>
        <w:autoSpaceDN w:val="0"/>
        <w:adjustRightInd w:val="0"/>
        <w:spacing w:after="0" w:line="240" w:lineRule="auto"/>
        <w:ind w:left="2241" w:right="1358" w:firstLine="10"/>
        <w:rPr>
          <w:rFonts w:ascii="Times New Roman" w:hAnsi="Times New Roman"/>
          <w:color w:val="343434"/>
          <w:sz w:val="24"/>
          <w:szCs w:val="24"/>
          <w:lang w:val="kk-KZ"/>
        </w:rPr>
      </w:pPr>
      <w:r w:rsidRPr="000C1676">
        <w:rPr>
          <w:rFonts w:ascii="Times New Roman" w:hAnsi="Times New Roman"/>
          <w:color w:val="343434"/>
          <w:w w:val="94"/>
          <w:sz w:val="24"/>
          <w:szCs w:val="24"/>
          <w:lang w:val="kk-KZ"/>
        </w:rPr>
        <w:t xml:space="preserve">Хақ </w:t>
      </w:r>
      <w:r w:rsidRPr="000C1676">
        <w:rPr>
          <w:rFonts w:ascii="Times New Roman" w:hAnsi="Times New Roman"/>
          <w:color w:val="343434"/>
          <w:spacing w:val="-33"/>
          <w:sz w:val="24"/>
          <w:szCs w:val="24"/>
          <w:lang w:val="kk-KZ"/>
        </w:rPr>
        <w:t xml:space="preserve"> </w:t>
      </w:r>
      <w:r w:rsidRPr="000C1676">
        <w:rPr>
          <w:rFonts w:ascii="Times New Roman" w:hAnsi="Times New Roman"/>
          <w:color w:val="343434"/>
          <w:w w:val="97"/>
          <w:sz w:val="24"/>
          <w:szCs w:val="24"/>
          <w:lang w:val="kk-KZ"/>
        </w:rPr>
        <w:t>Тағалам</w:t>
      </w:r>
      <w:r w:rsidRPr="000C1676">
        <w:rPr>
          <w:rFonts w:ascii="Times New Roman" w:hAnsi="Times New Roman"/>
          <w:color w:val="343434"/>
          <w:w w:val="98"/>
          <w:sz w:val="24"/>
          <w:szCs w:val="24"/>
          <w:lang w:val="kk-KZ"/>
        </w:rPr>
        <w:t>!</w:t>
      </w:r>
      <w:r w:rsidRPr="000C1676">
        <w:rPr>
          <w:rFonts w:ascii="Times New Roman" w:hAnsi="Times New Roman"/>
          <w:color w:val="343434"/>
          <w:spacing w:val="-48"/>
          <w:sz w:val="24"/>
          <w:szCs w:val="24"/>
          <w:lang w:val="kk-KZ"/>
        </w:rPr>
        <w:t xml:space="preserve"> </w:t>
      </w:r>
      <w:r w:rsidRPr="000C1676">
        <w:rPr>
          <w:rFonts w:ascii="Times New Roman" w:hAnsi="Times New Roman"/>
          <w:color w:val="343434"/>
          <w:w w:val="95"/>
          <w:sz w:val="24"/>
          <w:szCs w:val="24"/>
          <w:lang w:val="kk-KZ"/>
        </w:rPr>
        <w:t xml:space="preserve">Tiлeгiмдi қабыл </w:t>
      </w:r>
      <w:r w:rsidRPr="000C1676">
        <w:rPr>
          <w:rFonts w:ascii="Times New Roman" w:hAnsi="Times New Roman"/>
          <w:color w:val="343434"/>
          <w:sz w:val="24"/>
          <w:szCs w:val="24"/>
          <w:lang w:val="kk-KZ"/>
        </w:rPr>
        <w:t xml:space="preserve">ет, </w:t>
      </w:r>
    </w:p>
    <w:p w:rsidR="00D61C8A" w:rsidRPr="000C1676" w:rsidRDefault="00D61C8A" w:rsidP="000C1676">
      <w:pPr>
        <w:widowControl w:val="0"/>
        <w:autoSpaceDE w:val="0"/>
        <w:autoSpaceDN w:val="0"/>
        <w:adjustRightInd w:val="0"/>
        <w:spacing w:after="0" w:line="240" w:lineRule="auto"/>
        <w:ind w:left="2241" w:right="1358" w:firstLine="10"/>
        <w:rPr>
          <w:rFonts w:ascii="Times New Roman" w:hAnsi="Times New Roman"/>
          <w:color w:val="343434"/>
          <w:sz w:val="24"/>
          <w:szCs w:val="24"/>
          <w:lang w:val="kk-KZ"/>
        </w:rPr>
      </w:pPr>
      <w:r w:rsidRPr="000C1676">
        <w:rPr>
          <w:rFonts w:ascii="Times New Roman" w:hAnsi="Times New Roman"/>
          <w:color w:val="343434"/>
          <w:sz w:val="24"/>
          <w:szCs w:val="24"/>
          <w:lang w:val="kk-KZ"/>
        </w:rPr>
        <w:t>Ар</w:t>
      </w:r>
      <w:r w:rsidRPr="000C1676">
        <w:rPr>
          <w:rFonts w:ascii="Times New Roman" w:hAnsi="Times New Roman"/>
          <w:color w:val="343434"/>
          <w:spacing w:val="8"/>
          <w:sz w:val="24"/>
          <w:szCs w:val="24"/>
          <w:lang w:val="kk-KZ"/>
        </w:rPr>
        <w:t>-</w:t>
      </w:r>
      <w:r w:rsidRPr="000C1676">
        <w:rPr>
          <w:rFonts w:ascii="Times New Roman" w:hAnsi="Times New Roman"/>
          <w:color w:val="343434"/>
          <w:sz w:val="24"/>
          <w:szCs w:val="24"/>
          <w:lang w:val="kk-KZ"/>
        </w:rPr>
        <w:t>намысым,</w:t>
      </w:r>
      <w:r w:rsidRPr="000C1676">
        <w:rPr>
          <w:rFonts w:ascii="Times New Roman" w:hAnsi="Times New Roman"/>
          <w:color w:val="343434"/>
          <w:spacing w:val="5"/>
          <w:sz w:val="24"/>
          <w:szCs w:val="24"/>
          <w:lang w:val="kk-KZ"/>
        </w:rPr>
        <w:t xml:space="preserve"> </w:t>
      </w:r>
      <w:r w:rsidRPr="000C1676">
        <w:rPr>
          <w:rFonts w:ascii="Times New Roman" w:hAnsi="Times New Roman"/>
          <w:color w:val="343434"/>
          <w:w w:val="94"/>
          <w:sz w:val="24"/>
          <w:szCs w:val="24"/>
          <w:lang w:val="kk-KZ"/>
        </w:rPr>
        <w:t>иманымды</w:t>
      </w:r>
      <w:r w:rsidRPr="000C1676">
        <w:rPr>
          <w:rFonts w:ascii="Times New Roman" w:hAnsi="Times New Roman"/>
          <w:color w:val="343434"/>
          <w:spacing w:val="-24"/>
          <w:w w:val="94"/>
          <w:sz w:val="24"/>
          <w:szCs w:val="24"/>
          <w:lang w:val="kk-KZ"/>
        </w:rPr>
        <w:t xml:space="preserve"> </w:t>
      </w:r>
      <w:r w:rsidRPr="000C1676">
        <w:rPr>
          <w:rFonts w:ascii="Times New Roman" w:hAnsi="Times New Roman"/>
          <w:color w:val="343434"/>
          <w:w w:val="94"/>
          <w:sz w:val="24"/>
          <w:szCs w:val="24"/>
          <w:lang w:val="kk-KZ"/>
        </w:rPr>
        <w:t>кәмiл</w:t>
      </w:r>
      <w:r w:rsidRPr="000C1676">
        <w:rPr>
          <w:rFonts w:ascii="Times New Roman" w:hAnsi="Times New Roman"/>
          <w:color w:val="343434"/>
          <w:spacing w:val="14"/>
          <w:w w:val="94"/>
          <w:sz w:val="24"/>
          <w:szCs w:val="24"/>
          <w:lang w:val="kk-KZ"/>
        </w:rPr>
        <w:t xml:space="preserve"> </w:t>
      </w:r>
      <w:r w:rsidRPr="000C1676">
        <w:rPr>
          <w:rFonts w:ascii="Times New Roman" w:hAnsi="Times New Roman"/>
          <w:color w:val="343434"/>
          <w:sz w:val="24"/>
          <w:szCs w:val="24"/>
          <w:lang w:val="kk-KZ"/>
        </w:rPr>
        <w:t>ет.</w:t>
      </w:r>
    </w:p>
    <w:p w:rsidR="00D61C8A" w:rsidRPr="000C1676" w:rsidRDefault="00D61C8A" w:rsidP="000C1676">
      <w:pPr>
        <w:widowControl w:val="0"/>
        <w:autoSpaceDE w:val="0"/>
        <w:autoSpaceDN w:val="0"/>
        <w:adjustRightInd w:val="0"/>
        <w:spacing w:after="0" w:line="240" w:lineRule="auto"/>
        <w:ind w:left="2241" w:right="1358" w:firstLine="10"/>
        <w:rPr>
          <w:rFonts w:ascii="Times New Roman" w:hAnsi="Times New Roman"/>
          <w:color w:val="343434"/>
          <w:w w:val="84"/>
          <w:sz w:val="24"/>
          <w:szCs w:val="24"/>
          <w:lang w:val="kk-KZ"/>
        </w:rPr>
      </w:pPr>
      <w:r w:rsidRPr="000C1676">
        <w:rPr>
          <w:rFonts w:ascii="Times New Roman" w:hAnsi="Times New Roman"/>
          <w:color w:val="343434"/>
          <w:sz w:val="24"/>
          <w:szCs w:val="24"/>
          <w:lang w:val="kk-KZ"/>
        </w:rPr>
        <w:t xml:space="preserve">Ақылы - </w:t>
      </w:r>
      <w:r w:rsidRPr="000C1676">
        <w:rPr>
          <w:rFonts w:ascii="Times New Roman" w:hAnsi="Times New Roman"/>
          <w:color w:val="343434"/>
          <w:w w:val="94"/>
          <w:sz w:val="24"/>
          <w:szCs w:val="24"/>
          <w:lang w:val="kk-KZ"/>
        </w:rPr>
        <w:t>алда</w:t>
      </w:r>
      <w:r w:rsidRPr="000C1676">
        <w:rPr>
          <w:rFonts w:ascii="Times New Roman" w:hAnsi="Times New Roman"/>
          <w:color w:val="343434"/>
          <w:w w:val="95"/>
          <w:sz w:val="24"/>
          <w:szCs w:val="24"/>
          <w:lang w:val="kk-KZ"/>
        </w:rPr>
        <w:t>,</w:t>
      </w:r>
      <w:r w:rsidRPr="000C1676">
        <w:rPr>
          <w:rFonts w:ascii="Times New Roman" w:hAnsi="Times New Roman"/>
          <w:color w:val="343434"/>
          <w:spacing w:val="-23"/>
          <w:sz w:val="24"/>
          <w:szCs w:val="24"/>
          <w:lang w:val="kk-KZ"/>
        </w:rPr>
        <w:t xml:space="preserve"> </w:t>
      </w:r>
      <w:r w:rsidRPr="000C1676">
        <w:rPr>
          <w:rFonts w:ascii="Times New Roman" w:hAnsi="Times New Roman"/>
          <w:color w:val="343434"/>
          <w:w w:val="96"/>
          <w:sz w:val="24"/>
          <w:szCs w:val="24"/>
          <w:lang w:val="kk-KZ"/>
        </w:rPr>
        <w:t>ашуы</w:t>
      </w:r>
      <w:r w:rsidRPr="000C1676">
        <w:rPr>
          <w:rFonts w:ascii="Times New Roman" w:hAnsi="Times New Roman"/>
          <w:color w:val="343434"/>
          <w:spacing w:val="-21"/>
          <w:w w:val="96"/>
          <w:sz w:val="24"/>
          <w:szCs w:val="24"/>
          <w:lang w:val="kk-KZ"/>
        </w:rPr>
        <w:t xml:space="preserve"> </w:t>
      </w:r>
      <w:r w:rsidRPr="000C1676">
        <w:rPr>
          <w:rFonts w:ascii="Times New Roman" w:hAnsi="Times New Roman"/>
          <w:color w:val="343434"/>
          <w:w w:val="239"/>
          <w:sz w:val="24"/>
          <w:szCs w:val="24"/>
          <w:lang w:val="kk-KZ"/>
        </w:rPr>
        <w:t>-</w:t>
      </w:r>
      <w:r w:rsidRPr="000C1676">
        <w:rPr>
          <w:rFonts w:ascii="Times New Roman" w:hAnsi="Times New Roman"/>
          <w:color w:val="343434"/>
          <w:spacing w:val="-49"/>
          <w:sz w:val="24"/>
          <w:szCs w:val="24"/>
          <w:lang w:val="kk-KZ"/>
        </w:rPr>
        <w:t xml:space="preserve"> </w:t>
      </w:r>
      <w:r w:rsidRPr="000C1676">
        <w:rPr>
          <w:rFonts w:ascii="Times New Roman" w:hAnsi="Times New Roman"/>
          <w:color w:val="343434"/>
          <w:w w:val="99"/>
          <w:sz w:val="24"/>
          <w:szCs w:val="24"/>
          <w:lang w:val="kk-KZ"/>
        </w:rPr>
        <w:t>артта</w:t>
      </w:r>
      <w:r w:rsidRPr="000C1676">
        <w:rPr>
          <w:rFonts w:ascii="Times New Roman" w:hAnsi="Times New Roman"/>
          <w:color w:val="343434"/>
          <w:sz w:val="24"/>
          <w:szCs w:val="24"/>
          <w:lang w:val="kk-KZ"/>
        </w:rPr>
        <w:t>, момақан</w:t>
      </w:r>
      <w:r w:rsidRPr="000C1676">
        <w:rPr>
          <w:rFonts w:ascii="Times New Roman" w:hAnsi="Times New Roman"/>
          <w:color w:val="343434"/>
          <w:w w:val="84"/>
          <w:sz w:val="24"/>
          <w:szCs w:val="24"/>
          <w:lang w:val="kk-KZ"/>
        </w:rPr>
        <w:t xml:space="preserve"> </w:t>
      </w:r>
    </w:p>
    <w:p w:rsidR="009427B9" w:rsidRPr="000C1676" w:rsidRDefault="00D61C8A" w:rsidP="000C1676">
      <w:pPr>
        <w:widowControl w:val="0"/>
        <w:autoSpaceDE w:val="0"/>
        <w:autoSpaceDN w:val="0"/>
        <w:adjustRightInd w:val="0"/>
        <w:spacing w:after="0" w:line="240" w:lineRule="auto"/>
        <w:ind w:left="2241" w:right="1358" w:firstLine="10"/>
        <w:rPr>
          <w:rFonts w:ascii="Times New Roman" w:hAnsi="Times New Roman"/>
          <w:sz w:val="24"/>
          <w:szCs w:val="24"/>
          <w:lang w:val="kk-KZ"/>
        </w:rPr>
      </w:pPr>
      <w:r w:rsidRPr="000C1676">
        <w:rPr>
          <w:rFonts w:ascii="Times New Roman" w:hAnsi="Times New Roman"/>
          <w:color w:val="343434"/>
          <w:w w:val="84"/>
          <w:sz w:val="24"/>
          <w:szCs w:val="24"/>
          <w:lang w:val="kk-KZ"/>
        </w:rPr>
        <w:t xml:space="preserve">Қазақ </w:t>
      </w:r>
      <w:r w:rsidRPr="000C1676">
        <w:rPr>
          <w:rFonts w:ascii="Times New Roman" w:hAnsi="Times New Roman"/>
          <w:color w:val="343434"/>
          <w:w w:val="87"/>
          <w:sz w:val="24"/>
          <w:szCs w:val="24"/>
          <w:lang w:val="kk-KZ"/>
        </w:rPr>
        <w:t>дейтi</w:t>
      </w:r>
      <w:r w:rsidRPr="000C1676">
        <w:rPr>
          <w:rFonts w:ascii="Times New Roman" w:hAnsi="Times New Roman"/>
          <w:color w:val="343434"/>
          <w:w w:val="88"/>
          <w:sz w:val="24"/>
          <w:szCs w:val="24"/>
          <w:lang w:val="kk-KZ"/>
        </w:rPr>
        <w:t xml:space="preserve">н </w:t>
      </w:r>
      <w:r w:rsidRPr="000C1676">
        <w:rPr>
          <w:rFonts w:ascii="Times New Roman" w:hAnsi="Times New Roman"/>
          <w:color w:val="343434"/>
          <w:spacing w:val="-43"/>
          <w:sz w:val="24"/>
          <w:szCs w:val="24"/>
          <w:lang w:val="kk-KZ"/>
        </w:rPr>
        <w:t xml:space="preserve">  құ</w:t>
      </w:r>
      <w:r w:rsidRPr="000C1676">
        <w:rPr>
          <w:rFonts w:ascii="Times New Roman" w:hAnsi="Times New Roman"/>
          <w:color w:val="343434"/>
          <w:w w:val="80"/>
          <w:sz w:val="24"/>
          <w:szCs w:val="24"/>
          <w:lang w:val="kk-KZ"/>
        </w:rPr>
        <w:t xml:space="preserve">лдарыңа </w:t>
      </w:r>
      <w:r w:rsidRPr="000C1676">
        <w:rPr>
          <w:rFonts w:ascii="Times New Roman" w:hAnsi="Times New Roman"/>
          <w:color w:val="343434"/>
          <w:spacing w:val="19"/>
          <w:w w:val="80"/>
          <w:sz w:val="24"/>
          <w:szCs w:val="24"/>
          <w:lang w:val="kk-KZ"/>
        </w:rPr>
        <w:t xml:space="preserve"> </w:t>
      </w:r>
      <w:r w:rsidRPr="000C1676">
        <w:rPr>
          <w:rFonts w:ascii="Times New Roman" w:hAnsi="Times New Roman"/>
          <w:color w:val="343434"/>
          <w:w w:val="80"/>
          <w:sz w:val="24"/>
          <w:szCs w:val="24"/>
          <w:lang w:val="kk-KZ"/>
        </w:rPr>
        <w:t>рақым</w:t>
      </w:r>
      <w:r w:rsidRPr="000C1676">
        <w:rPr>
          <w:rFonts w:ascii="Times New Roman" w:hAnsi="Times New Roman"/>
          <w:color w:val="343434"/>
          <w:spacing w:val="-14"/>
          <w:w w:val="80"/>
          <w:sz w:val="24"/>
          <w:szCs w:val="24"/>
          <w:lang w:val="kk-KZ"/>
        </w:rPr>
        <w:t xml:space="preserve"> </w:t>
      </w:r>
      <w:r w:rsidRPr="000C1676">
        <w:rPr>
          <w:rFonts w:ascii="Times New Roman" w:hAnsi="Times New Roman"/>
          <w:color w:val="343434"/>
          <w:sz w:val="24"/>
          <w:szCs w:val="24"/>
          <w:lang w:val="kk-KZ"/>
        </w:rPr>
        <w:t>ет</w:t>
      </w:r>
      <w:r w:rsidRPr="000C1676">
        <w:rPr>
          <w:rFonts w:ascii="Times New Roman" w:hAnsi="Times New Roman"/>
          <w:color w:val="343434"/>
          <w:spacing w:val="-35"/>
          <w:sz w:val="24"/>
          <w:szCs w:val="24"/>
          <w:lang w:val="kk-KZ"/>
        </w:rPr>
        <w:t>!</w:t>
      </w:r>
      <w:r w:rsidRPr="000C1676">
        <w:rPr>
          <w:rFonts w:ascii="Times New Roman" w:hAnsi="Times New Roman"/>
          <w:color w:val="343434"/>
          <w:sz w:val="24"/>
          <w:szCs w:val="24"/>
          <w:lang w:val="kk-KZ"/>
        </w:rPr>
        <w:t>..</w:t>
      </w:r>
    </w:p>
    <w:p w:rsidR="009427B9" w:rsidRPr="000C1676" w:rsidRDefault="009427B9" w:rsidP="000C1676">
      <w:pPr>
        <w:spacing w:after="0" w:line="240" w:lineRule="auto"/>
        <w:jc w:val="both"/>
        <w:rPr>
          <w:rFonts w:ascii="Times New Roman" w:hAnsi="Times New Roman"/>
          <w:sz w:val="24"/>
          <w:szCs w:val="24"/>
          <w:lang w:val="kk-KZ"/>
        </w:rPr>
      </w:pPr>
    </w:p>
    <w:p w:rsidR="00D81354" w:rsidRPr="000C1676" w:rsidRDefault="00D81354" w:rsidP="000C1676">
      <w:pPr>
        <w:spacing w:after="0" w:line="240" w:lineRule="auto"/>
        <w:jc w:val="both"/>
        <w:rPr>
          <w:rFonts w:ascii="Times New Roman" w:hAnsi="Times New Roman"/>
          <w:sz w:val="24"/>
          <w:szCs w:val="24"/>
          <w:lang w:val="kk-KZ"/>
        </w:rPr>
      </w:pPr>
    </w:p>
    <w:p w:rsidR="00AD09FF" w:rsidRPr="000C1676" w:rsidRDefault="00420A22" w:rsidP="000C1676">
      <w:pPr>
        <w:pStyle w:val="a5"/>
        <w:rPr>
          <w:rFonts w:ascii="Times New Roman" w:hAnsi="Times New Roman"/>
          <w:color w:val="000000"/>
          <w:sz w:val="24"/>
          <w:szCs w:val="24"/>
          <w:lang w:val="kk-KZ"/>
        </w:rPr>
      </w:pPr>
      <w:r w:rsidRPr="000C1676">
        <w:rPr>
          <w:rFonts w:ascii="Times New Roman" w:hAnsi="Times New Roman"/>
          <w:noProof/>
          <w:sz w:val="24"/>
          <w:szCs w:val="24"/>
          <w:lang w:val="ru-RU" w:eastAsia="ru-RU" w:bidi="ar-SA"/>
        </w:rPr>
        <mc:AlternateContent>
          <mc:Choice Requires="wps">
            <w:drawing>
              <wp:anchor distT="0" distB="0" distL="114300" distR="114300" simplePos="0" relativeHeight="251640320" behindDoc="1" locked="0" layoutInCell="0" allowOverlap="1">
                <wp:simplePos x="0" y="0"/>
                <wp:positionH relativeFrom="page">
                  <wp:posOffset>7442200</wp:posOffset>
                </wp:positionH>
                <wp:positionV relativeFrom="paragraph">
                  <wp:posOffset>-214630</wp:posOffset>
                </wp:positionV>
                <wp:extent cx="1223645" cy="12700"/>
                <wp:effectExtent l="12700" t="11430" r="11430" b="0"/>
                <wp:wrapNone/>
                <wp:docPr id="4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3645" cy="12700"/>
                        </a:xfrm>
                        <a:custGeom>
                          <a:avLst/>
                          <a:gdLst>
                            <a:gd name="T0" fmla="*/ 0 w 1927"/>
                            <a:gd name="T1" fmla="*/ 0 h 20"/>
                            <a:gd name="T2" fmla="*/ 1927 w 1927"/>
                            <a:gd name="T3" fmla="*/ 0 h 20"/>
                          </a:gdLst>
                          <a:ahLst/>
                          <a:cxnLst>
                            <a:cxn ang="0">
                              <a:pos x="T0" y="T1"/>
                            </a:cxn>
                            <a:cxn ang="0">
                              <a:pos x="T2" y="T3"/>
                            </a:cxn>
                          </a:cxnLst>
                          <a:rect l="0" t="0" r="r" b="b"/>
                          <a:pathLst>
                            <a:path w="1927" h="20">
                              <a:moveTo>
                                <a:pt x="0" y="0"/>
                              </a:moveTo>
                              <a:lnTo>
                                <a:pt x="1927" y="0"/>
                              </a:lnTo>
                            </a:path>
                          </a:pathLst>
                        </a:custGeom>
                        <a:noFill/>
                        <a:ln w="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71517A" id="Freeform 9" o:spid="_x0000_s1026" style="position:absolute;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86pt,-16.9pt,682.35pt,-16.9pt" coordsize="19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" o:allowincell="f" filled="f" strokeweight=".08542mm">
                <v:path arrowok="t" o:connecttype="custom" o:connectlocs="0,0;1223645,0" o:connectangles="0,0"/>
                <w10:wrap anchorx="page"/>
              </v:polyline>
            </w:pict>
          </mc:Fallback>
        </mc:AlternateContent>
      </w:r>
      <w:r w:rsidR="003E6715" w:rsidRPr="000C1676">
        <w:rPr>
          <w:rFonts w:ascii="Times New Roman" w:hAnsi="Times New Roman"/>
          <w:w w:val="102"/>
          <w:sz w:val="24"/>
          <w:szCs w:val="24"/>
          <w:lang w:val="kk-KZ"/>
        </w:rPr>
        <w:t xml:space="preserve">МІНӘЖАТ </w:t>
      </w:r>
    </w:p>
    <w:p w:rsidR="00AD09FF" w:rsidRPr="000C1676" w:rsidRDefault="00AD09FF" w:rsidP="000C1676">
      <w:pPr>
        <w:pStyle w:val="a5"/>
        <w:rPr>
          <w:rFonts w:ascii="Times New Roman" w:hAnsi="Times New Roman"/>
          <w:color w:val="000000"/>
          <w:sz w:val="24"/>
          <w:szCs w:val="24"/>
          <w:lang w:val="kk-KZ"/>
        </w:rPr>
      </w:pPr>
    </w:p>
    <w:p w:rsidR="003E6715" w:rsidRPr="000C1676" w:rsidRDefault="00AD09FF" w:rsidP="000C1676">
      <w:pPr>
        <w:pStyle w:val="a5"/>
        <w:rPr>
          <w:rFonts w:ascii="Times New Roman" w:hAnsi="Times New Roman"/>
          <w:sz w:val="24"/>
          <w:szCs w:val="24"/>
          <w:lang w:val="kk-KZ"/>
        </w:rPr>
      </w:pPr>
      <w:r w:rsidRPr="000C1676">
        <w:rPr>
          <w:rFonts w:ascii="Times New Roman" w:hAnsi="Times New Roman"/>
          <w:w w:val="89"/>
          <w:sz w:val="24"/>
          <w:szCs w:val="24"/>
          <w:lang w:val="kk-KZ"/>
        </w:rPr>
        <w:t>Же</w:t>
      </w:r>
      <w:r w:rsidRPr="000C1676">
        <w:rPr>
          <w:rFonts w:ascii="Times New Roman" w:hAnsi="Times New Roman"/>
          <w:spacing w:val="13"/>
          <w:w w:val="89"/>
          <w:sz w:val="24"/>
          <w:szCs w:val="24"/>
          <w:lang w:val="kk-KZ"/>
        </w:rPr>
        <w:t>р</w:t>
      </w:r>
      <w:r w:rsidR="003E6715" w:rsidRPr="000C1676">
        <w:rPr>
          <w:rFonts w:ascii="Times New Roman" w:hAnsi="Times New Roman"/>
          <w:spacing w:val="13"/>
          <w:w w:val="89"/>
          <w:sz w:val="24"/>
          <w:szCs w:val="24"/>
          <w:lang w:val="kk-KZ"/>
        </w:rPr>
        <w:t xml:space="preserve"> қ</w:t>
      </w:r>
      <w:r w:rsidRPr="000C1676">
        <w:rPr>
          <w:rFonts w:ascii="Times New Roman" w:hAnsi="Times New Roman"/>
          <w:w w:val="89"/>
          <w:sz w:val="24"/>
          <w:szCs w:val="24"/>
          <w:lang w:val="kk-KZ"/>
        </w:rPr>
        <w:t>аптыр</w:t>
      </w:r>
      <w:r w:rsidR="003E6715" w:rsidRPr="000C1676">
        <w:rPr>
          <w:rFonts w:ascii="Times New Roman" w:hAnsi="Times New Roman"/>
          <w:w w:val="89"/>
          <w:sz w:val="24"/>
          <w:szCs w:val="24"/>
          <w:lang w:val="kk-KZ"/>
        </w:rPr>
        <w:t xml:space="preserve">ып </w:t>
      </w:r>
      <w:r w:rsidRPr="000C1676">
        <w:rPr>
          <w:rFonts w:ascii="Times New Roman" w:hAnsi="Times New Roman"/>
          <w:w w:val="89"/>
          <w:sz w:val="24"/>
          <w:szCs w:val="24"/>
          <w:lang w:val="kk-KZ"/>
        </w:rPr>
        <w:t>талайларды</w:t>
      </w:r>
      <w:r w:rsidRPr="000C1676">
        <w:rPr>
          <w:rFonts w:ascii="Times New Roman" w:hAnsi="Times New Roman"/>
          <w:spacing w:val="38"/>
          <w:w w:val="89"/>
          <w:sz w:val="24"/>
          <w:szCs w:val="24"/>
          <w:lang w:val="kk-KZ"/>
        </w:rPr>
        <w:t xml:space="preserve"> </w:t>
      </w:r>
      <w:r w:rsidRPr="000C1676">
        <w:rPr>
          <w:rFonts w:ascii="Times New Roman" w:hAnsi="Times New Roman"/>
          <w:sz w:val="24"/>
          <w:szCs w:val="24"/>
          <w:lang w:val="kk-KZ"/>
        </w:rPr>
        <w:t>жасыт</w:t>
      </w:r>
      <w:r w:rsidR="003E6715" w:rsidRPr="000C1676">
        <w:rPr>
          <w:rFonts w:ascii="Times New Roman" w:hAnsi="Times New Roman"/>
          <w:sz w:val="24"/>
          <w:szCs w:val="24"/>
          <w:lang w:val="kk-KZ"/>
        </w:rPr>
        <w:t>қ</w:t>
      </w:r>
      <w:r w:rsidRPr="000C1676">
        <w:rPr>
          <w:rFonts w:ascii="Times New Roman" w:hAnsi="Times New Roman"/>
          <w:sz w:val="24"/>
          <w:szCs w:val="24"/>
          <w:lang w:val="kk-KZ"/>
        </w:rPr>
        <w:t xml:space="preserve">ан, </w:t>
      </w:r>
    </w:p>
    <w:p w:rsidR="003E6715" w:rsidRPr="000C1676" w:rsidRDefault="00AD09FF" w:rsidP="000C1676">
      <w:pPr>
        <w:pStyle w:val="a5"/>
        <w:rPr>
          <w:rFonts w:ascii="Times New Roman" w:hAnsi="Times New Roman"/>
          <w:spacing w:val="-7"/>
          <w:w w:val="76"/>
          <w:sz w:val="24"/>
          <w:szCs w:val="24"/>
          <w:lang w:val="kk-KZ"/>
        </w:rPr>
      </w:pPr>
      <w:r w:rsidRPr="000C1676">
        <w:rPr>
          <w:rFonts w:ascii="Times New Roman" w:hAnsi="Times New Roman"/>
          <w:spacing w:val="-10"/>
          <w:w w:val="96"/>
          <w:sz w:val="24"/>
          <w:szCs w:val="24"/>
          <w:lang w:val="kk-KZ"/>
        </w:rPr>
        <w:t>Ж</w:t>
      </w:r>
      <w:r w:rsidR="003E6715" w:rsidRPr="000C1676">
        <w:rPr>
          <w:rFonts w:ascii="Times New Roman" w:hAnsi="Times New Roman"/>
          <w:spacing w:val="-10"/>
          <w:w w:val="96"/>
          <w:sz w:val="24"/>
          <w:szCs w:val="24"/>
          <w:lang w:val="kk-KZ"/>
        </w:rPr>
        <w:t>ү</w:t>
      </w:r>
      <w:r w:rsidRPr="000C1676">
        <w:rPr>
          <w:rFonts w:ascii="Times New Roman" w:hAnsi="Times New Roman"/>
          <w:w w:val="96"/>
          <w:sz w:val="24"/>
          <w:szCs w:val="24"/>
          <w:lang w:val="kk-KZ"/>
        </w:rPr>
        <w:t>йкеңдi</w:t>
      </w:r>
      <w:r w:rsidRPr="000C1676">
        <w:rPr>
          <w:rFonts w:ascii="Times New Roman" w:hAnsi="Times New Roman"/>
          <w:spacing w:val="-5"/>
          <w:w w:val="96"/>
          <w:sz w:val="24"/>
          <w:szCs w:val="24"/>
          <w:lang w:val="kk-KZ"/>
        </w:rPr>
        <w:t xml:space="preserve"> </w:t>
      </w:r>
      <w:r w:rsidRPr="000C1676">
        <w:rPr>
          <w:rFonts w:ascii="Times New Roman" w:hAnsi="Times New Roman"/>
          <w:w w:val="96"/>
          <w:sz w:val="24"/>
          <w:szCs w:val="24"/>
          <w:lang w:val="kk-KZ"/>
        </w:rPr>
        <w:t>жеп</w:t>
      </w:r>
      <w:r w:rsidRPr="000C1676">
        <w:rPr>
          <w:rFonts w:ascii="Times New Roman" w:hAnsi="Times New Roman"/>
          <w:w w:val="97"/>
          <w:sz w:val="24"/>
          <w:szCs w:val="24"/>
          <w:lang w:val="kk-KZ"/>
        </w:rPr>
        <w:t>,</w:t>
      </w:r>
      <w:r w:rsidRPr="000C1676">
        <w:rPr>
          <w:rFonts w:ascii="Times New Roman" w:hAnsi="Times New Roman"/>
          <w:spacing w:val="-47"/>
          <w:sz w:val="24"/>
          <w:szCs w:val="24"/>
          <w:lang w:val="kk-KZ"/>
        </w:rPr>
        <w:t xml:space="preserve"> </w:t>
      </w:r>
      <w:r w:rsidR="003E6715" w:rsidRPr="000C1676">
        <w:rPr>
          <w:rFonts w:ascii="Times New Roman" w:hAnsi="Times New Roman"/>
          <w:spacing w:val="-47"/>
          <w:sz w:val="24"/>
          <w:szCs w:val="24"/>
          <w:lang w:val="kk-KZ"/>
        </w:rPr>
        <w:t xml:space="preserve"> қ</w:t>
      </w:r>
      <w:r w:rsidR="006A0EAD">
        <w:rPr>
          <w:rFonts w:ascii="Times New Roman" w:hAnsi="Times New Roman"/>
          <w:spacing w:val="-47"/>
          <w:sz w:val="24"/>
          <w:szCs w:val="24"/>
          <w:lang w:val="kk-KZ"/>
        </w:rPr>
        <w:t xml:space="preserve">  </w:t>
      </w:r>
      <w:r w:rsidRPr="000C1676">
        <w:rPr>
          <w:rFonts w:ascii="Times New Roman" w:hAnsi="Times New Roman"/>
          <w:w w:val="76"/>
          <w:sz w:val="24"/>
          <w:szCs w:val="24"/>
          <w:lang w:val="kk-KZ"/>
        </w:rPr>
        <w:t>ан</w:t>
      </w:r>
      <w:r w:rsidRPr="000C1676">
        <w:rPr>
          <w:rFonts w:ascii="Times New Roman" w:hAnsi="Times New Roman"/>
          <w:spacing w:val="-7"/>
          <w:w w:val="76"/>
          <w:sz w:val="24"/>
          <w:szCs w:val="24"/>
          <w:lang w:val="kk-KZ"/>
        </w:rPr>
        <w:t xml:space="preserve"> </w:t>
      </w:r>
      <w:r w:rsidR="003E6715" w:rsidRPr="000C1676">
        <w:rPr>
          <w:rFonts w:ascii="Times New Roman" w:hAnsi="Times New Roman"/>
          <w:spacing w:val="-7"/>
          <w:w w:val="76"/>
          <w:sz w:val="24"/>
          <w:szCs w:val="24"/>
          <w:lang w:val="kk-KZ"/>
        </w:rPr>
        <w:t>қысымын тасытқан.</w:t>
      </w:r>
    </w:p>
    <w:p w:rsidR="00AD09FF" w:rsidRPr="000C1676" w:rsidRDefault="00AD09FF" w:rsidP="000C1676">
      <w:pPr>
        <w:pStyle w:val="a5"/>
        <w:rPr>
          <w:rFonts w:ascii="Times New Roman" w:hAnsi="Times New Roman"/>
          <w:color w:val="000000"/>
          <w:sz w:val="24"/>
          <w:szCs w:val="24"/>
          <w:lang w:val="kk-KZ"/>
        </w:rPr>
      </w:pPr>
      <w:r w:rsidRPr="000C1676">
        <w:rPr>
          <w:rFonts w:ascii="Times New Roman" w:hAnsi="Times New Roman"/>
          <w:w w:val="88"/>
          <w:sz w:val="24"/>
          <w:szCs w:val="24"/>
          <w:lang w:val="kk-KZ"/>
        </w:rPr>
        <w:t>Жiгерiңд</w:t>
      </w:r>
      <w:r w:rsidRPr="000C1676">
        <w:rPr>
          <w:rFonts w:ascii="Times New Roman" w:hAnsi="Times New Roman"/>
          <w:spacing w:val="12"/>
          <w:w w:val="88"/>
          <w:sz w:val="24"/>
          <w:szCs w:val="24"/>
          <w:lang w:val="kk-KZ"/>
        </w:rPr>
        <w:t>i</w:t>
      </w:r>
      <w:r w:rsidR="003E6715" w:rsidRPr="000C1676">
        <w:rPr>
          <w:rFonts w:ascii="Times New Roman" w:hAnsi="Times New Roman"/>
          <w:spacing w:val="12"/>
          <w:w w:val="88"/>
          <w:sz w:val="24"/>
          <w:szCs w:val="24"/>
          <w:lang w:val="kk-KZ"/>
        </w:rPr>
        <w:t xml:space="preserve"> құм қыл</w:t>
      </w:r>
      <w:r w:rsidRPr="000C1676">
        <w:rPr>
          <w:rFonts w:ascii="Times New Roman" w:hAnsi="Times New Roman"/>
          <w:w w:val="80"/>
          <w:sz w:val="24"/>
          <w:szCs w:val="24"/>
          <w:lang w:val="kk-KZ"/>
        </w:rPr>
        <w:t>атын</w:t>
      </w:r>
      <w:r w:rsidRPr="000C1676">
        <w:rPr>
          <w:rFonts w:ascii="Times New Roman" w:hAnsi="Times New Roman"/>
          <w:spacing w:val="-8"/>
          <w:w w:val="80"/>
          <w:sz w:val="24"/>
          <w:szCs w:val="24"/>
          <w:lang w:val="kk-KZ"/>
        </w:rPr>
        <w:t xml:space="preserve"> </w:t>
      </w:r>
      <w:r w:rsidRPr="000C1676">
        <w:rPr>
          <w:rFonts w:ascii="Times New Roman" w:hAnsi="Times New Roman"/>
          <w:sz w:val="24"/>
          <w:szCs w:val="24"/>
          <w:lang w:val="kk-KZ"/>
        </w:rPr>
        <w:t>пасы</w:t>
      </w:r>
      <w:r w:rsidR="003E6715" w:rsidRPr="000C1676">
        <w:rPr>
          <w:rFonts w:ascii="Times New Roman" w:hAnsi="Times New Roman"/>
          <w:sz w:val="24"/>
          <w:szCs w:val="24"/>
          <w:lang w:val="kk-KZ"/>
        </w:rPr>
        <w:t>қт</w:t>
      </w:r>
      <w:r w:rsidRPr="000C1676">
        <w:rPr>
          <w:rFonts w:ascii="Times New Roman" w:hAnsi="Times New Roman"/>
          <w:sz w:val="24"/>
          <w:szCs w:val="24"/>
          <w:lang w:val="kk-KZ"/>
        </w:rPr>
        <w:t>ан,</w:t>
      </w:r>
    </w:p>
    <w:p w:rsidR="00AD09FF" w:rsidRPr="000C1676" w:rsidRDefault="00AD09FF" w:rsidP="000C1676">
      <w:pPr>
        <w:pStyle w:val="a5"/>
        <w:rPr>
          <w:rFonts w:ascii="Times New Roman" w:hAnsi="Times New Roman"/>
          <w:color w:val="000000"/>
          <w:sz w:val="24"/>
          <w:szCs w:val="24"/>
          <w:lang w:val="kk-KZ"/>
        </w:rPr>
      </w:pPr>
      <w:r w:rsidRPr="000C1676">
        <w:rPr>
          <w:rFonts w:ascii="Times New Roman" w:hAnsi="Times New Roman"/>
          <w:w w:val="96"/>
          <w:sz w:val="24"/>
          <w:szCs w:val="24"/>
          <w:lang w:val="kk-KZ"/>
        </w:rPr>
        <w:t>Жаңа</w:t>
      </w:r>
      <w:r w:rsidRPr="000C1676">
        <w:rPr>
          <w:rFonts w:ascii="Times New Roman" w:hAnsi="Times New Roman"/>
          <w:spacing w:val="-1"/>
          <w:w w:val="96"/>
          <w:sz w:val="24"/>
          <w:szCs w:val="24"/>
          <w:lang w:val="kk-KZ"/>
        </w:rPr>
        <w:t xml:space="preserve"> </w:t>
      </w:r>
      <w:r w:rsidR="003E6715" w:rsidRPr="000C1676">
        <w:rPr>
          <w:rFonts w:ascii="Times New Roman" w:hAnsi="Times New Roman"/>
          <w:spacing w:val="-1"/>
          <w:w w:val="96"/>
          <w:sz w:val="24"/>
          <w:szCs w:val="24"/>
          <w:lang w:val="kk-KZ"/>
        </w:rPr>
        <w:t>ө</w:t>
      </w:r>
      <w:r w:rsidRPr="000C1676">
        <w:rPr>
          <w:rFonts w:ascii="Times New Roman" w:hAnsi="Times New Roman"/>
          <w:w w:val="96"/>
          <w:sz w:val="24"/>
          <w:szCs w:val="24"/>
          <w:lang w:val="kk-KZ"/>
        </w:rPr>
        <w:t>спiрiм</w:t>
      </w:r>
      <w:r w:rsidRPr="000C1676">
        <w:rPr>
          <w:rFonts w:ascii="Times New Roman" w:hAnsi="Times New Roman"/>
          <w:spacing w:val="-14"/>
          <w:w w:val="96"/>
          <w:sz w:val="24"/>
          <w:szCs w:val="24"/>
          <w:lang w:val="kk-KZ"/>
        </w:rPr>
        <w:t xml:space="preserve"> </w:t>
      </w:r>
      <w:r w:rsidRPr="000C1676">
        <w:rPr>
          <w:rFonts w:ascii="Times New Roman" w:hAnsi="Times New Roman"/>
          <w:w w:val="96"/>
          <w:sz w:val="24"/>
          <w:szCs w:val="24"/>
          <w:lang w:val="kk-KZ"/>
        </w:rPr>
        <w:t>жеткiншектi</w:t>
      </w:r>
      <w:r w:rsidRPr="000C1676">
        <w:rPr>
          <w:rFonts w:ascii="Times New Roman" w:hAnsi="Times New Roman"/>
          <w:spacing w:val="-20"/>
          <w:w w:val="96"/>
          <w:sz w:val="24"/>
          <w:szCs w:val="24"/>
          <w:lang w:val="kk-KZ"/>
        </w:rPr>
        <w:t xml:space="preserve"> </w:t>
      </w:r>
      <w:r w:rsidRPr="000C1676">
        <w:rPr>
          <w:rFonts w:ascii="Times New Roman" w:hAnsi="Times New Roman"/>
          <w:w w:val="79"/>
          <w:sz w:val="24"/>
          <w:szCs w:val="24"/>
          <w:lang w:val="kk-KZ"/>
        </w:rPr>
        <w:t>са</w:t>
      </w:r>
      <w:r w:rsidR="003E6715" w:rsidRPr="000C1676">
        <w:rPr>
          <w:rFonts w:ascii="Times New Roman" w:hAnsi="Times New Roman"/>
          <w:w w:val="79"/>
          <w:sz w:val="24"/>
          <w:szCs w:val="24"/>
          <w:lang w:val="kk-KZ"/>
        </w:rPr>
        <w:t>қ</w:t>
      </w:r>
      <w:r w:rsidRPr="000C1676">
        <w:rPr>
          <w:rFonts w:ascii="Times New Roman" w:hAnsi="Times New Roman"/>
          <w:w w:val="79"/>
          <w:sz w:val="24"/>
          <w:szCs w:val="24"/>
          <w:lang w:val="kk-KZ"/>
        </w:rPr>
        <w:t>та,</w:t>
      </w:r>
      <w:r w:rsidRPr="000C1676">
        <w:rPr>
          <w:rFonts w:ascii="Times New Roman" w:hAnsi="Times New Roman"/>
          <w:spacing w:val="-1"/>
          <w:w w:val="79"/>
          <w:sz w:val="24"/>
          <w:szCs w:val="24"/>
          <w:lang w:val="kk-KZ"/>
        </w:rPr>
        <w:t xml:space="preserve"> </w:t>
      </w:r>
      <w:r w:rsidRPr="000C1676">
        <w:rPr>
          <w:rFonts w:ascii="Times New Roman" w:hAnsi="Times New Roman"/>
          <w:w w:val="95"/>
          <w:sz w:val="24"/>
          <w:szCs w:val="24"/>
          <w:lang w:val="kk-KZ"/>
        </w:rPr>
        <w:t>Алла</w:t>
      </w:r>
      <w:r w:rsidRPr="000C1676">
        <w:rPr>
          <w:rFonts w:ascii="Times New Roman" w:hAnsi="Times New Roman"/>
          <w:spacing w:val="-16"/>
          <w:w w:val="95"/>
          <w:sz w:val="24"/>
          <w:szCs w:val="24"/>
          <w:lang w:val="kk-KZ"/>
        </w:rPr>
        <w:t xml:space="preserve"> </w:t>
      </w:r>
      <w:r w:rsidRPr="000C1676">
        <w:rPr>
          <w:rFonts w:ascii="Times New Roman" w:hAnsi="Times New Roman"/>
          <w:w w:val="126"/>
          <w:sz w:val="24"/>
          <w:szCs w:val="24"/>
          <w:lang w:val="kk-KZ"/>
        </w:rPr>
        <w:t>!</w:t>
      </w:r>
    </w:p>
    <w:p w:rsidR="00AD09FF" w:rsidRPr="000C1676" w:rsidRDefault="00AD09FF" w:rsidP="000C1676">
      <w:pPr>
        <w:pStyle w:val="a5"/>
        <w:rPr>
          <w:rFonts w:ascii="Times New Roman" w:hAnsi="Times New Roman"/>
          <w:color w:val="000000"/>
          <w:sz w:val="24"/>
          <w:szCs w:val="24"/>
          <w:lang w:val="kk-KZ"/>
        </w:rPr>
      </w:pPr>
    </w:p>
    <w:p w:rsidR="003E6715" w:rsidRPr="000C1676" w:rsidRDefault="00AD09FF" w:rsidP="000C1676">
      <w:pPr>
        <w:pStyle w:val="a5"/>
        <w:rPr>
          <w:rFonts w:ascii="Times New Roman" w:hAnsi="Times New Roman"/>
          <w:sz w:val="24"/>
          <w:szCs w:val="24"/>
          <w:lang w:val="kk-KZ"/>
        </w:rPr>
      </w:pPr>
      <w:r w:rsidRPr="000C1676">
        <w:rPr>
          <w:rFonts w:ascii="Times New Roman" w:hAnsi="Times New Roman"/>
          <w:w w:val="97"/>
          <w:sz w:val="24"/>
          <w:szCs w:val="24"/>
          <w:lang w:val="kk-KZ"/>
        </w:rPr>
        <w:t>Егер</w:t>
      </w:r>
      <w:r w:rsidRPr="000C1676">
        <w:rPr>
          <w:rFonts w:ascii="Times New Roman" w:hAnsi="Times New Roman"/>
          <w:spacing w:val="-17"/>
          <w:w w:val="97"/>
          <w:sz w:val="24"/>
          <w:szCs w:val="24"/>
          <w:lang w:val="kk-KZ"/>
        </w:rPr>
        <w:t xml:space="preserve"> </w:t>
      </w:r>
      <w:r w:rsidRPr="000C1676">
        <w:rPr>
          <w:rFonts w:ascii="Times New Roman" w:hAnsi="Times New Roman"/>
          <w:sz w:val="24"/>
          <w:szCs w:val="24"/>
          <w:lang w:val="kk-KZ"/>
        </w:rPr>
        <w:t>с</w:t>
      </w:r>
      <w:r w:rsidR="003E6715" w:rsidRPr="000C1676">
        <w:rPr>
          <w:rFonts w:ascii="Times New Roman" w:hAnsi="Times New Roman"/>
          <w:sz w:val="24"/>
          <w:szCs w:val="24"/>
          <w:lang w:val="kk-KZ"/>
        </w:rPr>
        <w:t>ә</w:t>
      </w:r>
      <w:r w:rsidRPr="000C1676">
        <w:rPr>
          <w:rFonts w:ascii="Times New Roman" w:hAnsi="Times New Roman"/>
          <w:sz w:val="24"/>
          <w:szCs w:val="24"/>
          <w:lang w:val="kk-KZ"/>
        </w:rPr>
        <w:t>л-п</w:t>
      </w:r>
      <w:r w:rsidR="003E6715" w:rsidRPr="000C1676">
        <w:rPr>
          <w:rFonts w:ascii="Times New Roman" w:hAnsi="Times New Roman"/>
          <w:sz w:val="24"/>
          <w:szCs w:val="24"/>
          <w:lang w:val="kk-KZ"/>
        </w:rPr>
        <w:t>ә</w:t>
      </w:r>
      <w:r w:rsidRPr="000C1676">
        <w:rPr>
          <w:rFonts w:ascii="Times New Roman" w:hAnsi="Times New Roman"/>
          <w:sz w:val="24"/>
          <w:szCs w:val="24"/>
          <w:lang w:val="kk-KZ"/>
        </w:rPr>
        <w:t>л</w:t>
      </w:r>
      <w:r w:rsidRPr="000C1676">
        <w:rPr>
          <w:rFonts w:ascii="Times New Roman" w:hAnsi="Times New Roman"/>
          <w:spacing w:val="-27"/>
          <w:sz w:val="24"/>
          <w:szCs w:val="24"/>
          <w:lang w:val="kk-KZ"/>
        </w:rPr>
        <w:t xml:space="preserve"> </w:t>
      </w:r>
      <w:r w:rsidRPr="000C1676">
        <w:rPr>
          <w:rFonts w:ascii="Times New Roman" w:hAnsi="Times New Roman"/>
          <w:w w:val="94"/>
          <w:sz w:val="24"/>
          <w:szCs w:val="24"/>
          <w:lang w:val="kk-KZ"/>
        </w:rPr>
        <w:t>айб</w:t>
      </w:r>
      <w:r w:rsidR="003E6715" w:rsidRPr="000C1676">
        <w:rPr>
          <w:rFonts w:ascii="Times New Roman" w:hAnsi="Times New Roman"/>
          <w:w w:val="94"/>
          <w:sz w:val="24"/>
          <w:szCs w:val="24"/>
          <w:lang w:val="kk-KZ"/>
        </w:rPr>
        <w:t>ын</w:t>
      </w:r>
      <w:r w:rsidRPr="000C1676">
        <w:rPr>
          <w:rFonts w:ascii="Times New Roman" w:hAnsi="Times New Roman"/>
          <w:w w:val="94"/>
          <w:sz w:val="24"/>
          <w:szCs w:val="24"/>
          <w:lang w:val="kk-KZ"/>
        </w:rPr>
        <w:t>ы</w:t>
      </w:r>
      <w:r w:rsidRPr="000C1676">
        <w:rPr>
          <w:rFonts w:ascii="Times New Roman" w:hAnsi="Times New Roman"/>
          <w:spacing w:val="-23"/>
          <w:w w:val="94"/>
          <w:sz w:val="24"/>
          <w:szCs w:val="24"/>
          <w:lang w:val="kk-KZ"/>
        </w:rPr>
        <w:t xml:space="preserve"> </w:t>
      </w:r>
      <w:r w:rsidRPr="000C1676">
        <w:rPr>
          <w:rFonts w:ascii="Times New Roman" w:hAnsi="Times New Roman"/>
          <w:w w:val="94"/>
          <w:sz w:val="24"/>
          <w:szCs w:val="24"/>
          <w:lang w:val="kk-KZ"/>
        </w:rPr>
        <w:t>асса</w:t>
      </w:r>
      <w:r w:rsidRPr="000C1676">
        <w:rPr>
          <w:rFonts w:ascii="Times New Roman" w:hAnsi="Times New Roman"/>
          <w:spacing w:val="-4"/>
          <w:w w:val="94"/>
          <w:sz w:val="24"/>
          <w:szCs w:val="24"/>
          <w:lang w:val="kk-KZ"/>
        </w:rPr>
        <w:t xml:space="preserve"> </w:t>
      </w:r>
      <w:r w:rsidRPr="000C1676">
        <w:rPr>
          <w:rFonts w:ascii="Times New Roman" w:hAnsi="Times New Roman"/>
          <w:w w:val="80"/>
          <w:sz w:val="24"/>
          <w:szCs w:val="24"/>
          <w:lang w:val="kk-KZ"/>
        </w:rPr>
        <w:t>бас</w:t>
      </w:r>
      <w:r w:rsidR="003E6715" w:rsidRPr="000C1676">
        <w:rPr>
          <w:rFonts w:ascii="Times New Roman" w:hAnsi="Times New Roman"/>
          <w:w w:val="80"/>
          <w:sz w:val="24"/>
          <w:szCs w:val="24"/>
          <w:lang w:val="kk-KZ"/>
        </w:rPr>
        <w:t>қ</w:t>
      </w:r>
      <w:r w:rsidRPr="000C1676">
        <w:rPr>
          <w:rFonts w:ascii="Times New Roman" w:hAnsi="Times New Roman"/>
          <w:w w:val="80"/>
          <w:sz w:val="24"/>
          <w:szCs w:val="24"/>
          <w:lang w:val="kk-KZ"/>
        </w:rPr>
        <w:t>,а</w:t>
      </w:r>
      <w:r w:rsidRPr="000C1676">
        <w:rPr>
          <w:rFonts w:ascii="Times New Roman" w:hAnsi="Times New Roman"/>
          <w:spacing w:val="-8"/>
          <w:w w:val="80"/>
          <w:sz w:val="24"/>
          <w:szCs w:val="24"/>
          <w:lang w:val="kk-KZ"/>
        </w:rPr>
        <w:t xml:space="preserve"> </w:t>
      </w:r>
      <w:r w:rsidRPr="000C1676">
        <w:rPr>
          <w:rFonts w:ascii="Times New Roman" w:hAnsi="Times New Roman"/>
          <w:sz w:val="24"/>
          <w:szCs w:val="24"/>
          <w:lang w:val="kk-KZ"/>
        </w:rPr>
        <w:t xml:space="preserve">адам, </w:t>
      </w:r>
    </w:p>
    <w:p w:rsidR="003E6715" w:rsidRPr="000C1676" w:rsidRDefault="00AD09FF" w:rsidP="000C1676">
      <w:pPr>
        <w:pStyle w:val="a5"/>
        <w:rPr>
          <w:rFonts w:ascii="Times New Roman" w:hAnsi="Times New Roman"/>
          <w:sz w:val="24"/>
          <w:szCs w:val="24"/>
          <w:lang w:val="kk-KZ"/>
        </w:rPr>
      </w:pPr>
      <w:r w:rsidRPr="000C1676">
        <w:rPr>
          <w:rFonts w:ascii="Times New Roman" w:hAnsi="Times New Roman"/>
          <w:w w:val="94"/>
          <w:sz w:val="24"/>
          <w:szCs w:val="24"/>
          <w:lang w:val="kk-KZ"/>
        </w:rPr>
        <w:t>Ебiн</w:t>
      </w:r>
      <w:r w:rsidRPr="000C1676">
        <w:rPr>
          <w:rFonts w:ascii="Times New Roman" w:hAnsi="Times New Roman"/>
          <w:spacing w:val="1"/>
          <w:w w:val="94"/>
          <w:sz w:val="24"/>
          <w:szCs w:val="24"/>
          <w:lang w:val="kk-KZ"/>
        </w:rPr>
        <w:t xml:space="preserve"> </w:t>
      </w:r>
      <w:r w:rsidRPr="000C1676">
        <w:rPr>
          <w:rFonts w:ascii="Times New Roman" w:hAnsi="Times New Roman"/>
          <w:w w:val="94"/>
          <w:sz w:val="24"/>
          <w:szCs w:val="24"/>
          <w:lang w:val="kk-KZ"/>
        </w:rPr>
        <w:t>тау</w:t>
      </w:r>
      <w:r w:rsidR="003E6715" w:rsidRPr="000C1676">
        <w:rPr>
          <w:rFonts w:ascii="Times New Roman" w:hAnsi="Times New Roman"/>
          <w:w w:val="94"/>
          <w:sz w:val="24"/>
          <w:szCs w:val="24"/>
          <w:lang w:val="kk-KZ"/>
        </w:rPr>
        <w:t xml:space="preserve">ып </w:t>
      </w:r>
      <w:r w:rsidRPr="000C1676">
        <w:rPr>
          <w:rFonts w:ascii="Times New Roman" w:hAnsi="Times New Roman"/>
          <w:spacing w:val="-21"/>
          <w:w w:val="94"/>
          <w:sz w:val="24"/>
          <w:szCs w:val="24"/>
          <w:lang w:val="kk-KZ"/>
        </w:rPr>
        <w:t xml:space="preserve"> </w:t>
      </w:r>
      <w:r w:rsidRPr="000C1676">
        <w:rPr>
          <w:rFonts w:ascii="Times New Roman" w:hAnsi="Times New Roman"/>
          <w:w w:val="94"/>
          <w:sz w:val="24"/>
          <w:szCs w:val="24"/>
          <w:lang w:val="kk-KZ"/>
        </w:rPr>
        <w:t>с</w:t>
      </w:r>
      <w:r w:rsidR="003E6715" w:rsidRPr="000C1676">
        <w:rPr>
          <w:rFonts w:ascii="Times New Roman" w:hAnsi="Times New Roman"/>
          <w:w w:val="94"/>
          <w:sz w:val="24"/>
          <w:szCs w:val="24"/>
          <w:lang w:val="kk-KZ"/>
        </w:rPr>
        <w:t>ү</w:t>
      </w:r>
      <w:r w:rsidRPr="000C1676">
        <w:rPr>
          <w:rFonts w:ascii="Times New Roman" w:hAnsi="Times New Roman"/>
          <w:w w:val="94"/>
          <w:sz w:val="24"/>
          <w:szCs w:val="24"/>
          <w:lang w:val="kk-KZ"/>
        </w:rPr>
        <w:t>рi</w:t>
      </w:r>
      <w:r w:rsidR="003E6715" w:rsidRPr="000C1676">
        <w:rPr>
          <w:rFonts w:ascii="Times New Roman" w:hAnsi="Times New Roman"/>
          <w:w w:val="94"/>
          <w:sz w:val="24"/>
          <w:szCs w:val="24"/>
          <w:lang w:val="kk-KZ"/>
        </w:rPr>
        <w:t>н</w:t>
      </w:r>
      <w:r w:rsidRPr="000C1676">
        <w:rPr>
          <w:rFonts w:ascii="Times New Roman" w:hAnsi="Times New Roman"/>
          <w:w w:val="94"/>
          <w:sz w:val="24"/>
          <w:szCs w:val="24"/>
          <w:lang w:val="kk-KZ"/>
        </w:rPr>
        <w:t>дiрi</w:t>
      </w:r>
      <w:r w:rsidRPr="000C1676">
        <w:rPr>
          <w:rFonts w:ascii="Times New Roman" w:hAnsi="Times New Roman"/>
          <w:w w:val="95"/>
          <w:sz w:val="24"/>
          <w:szCs w:val="24"/>
          <w:lang w:val="kk-KZ"/>
        </w:rPr>
        <w:t>п</w:t>
      </w:r>
      <w:r w:rsidRPr="000C1676">
        <w:rPr>
          <w:rFonts w:ascii="Times New Roman" w:hAnsi="Times New Roman"/>
          <w:spacing w:val="-34"/>
          <w:sz w:val="24"/>
          <w:szCs w:val="24"/>
          <w:lang w:val="kk-KZ"/>
        </w:rPr>
        <w:t xml:space="preserve"> </w:t>
      </w:r>
      <w:r w:rsidRPr="000C1676">
        <w:rPr>
          <w:rFonts w:ascii="Times New Roman" w:hAnsi="Times New Roman"/>
          <w:sz w:val="24"/>
          <w:szCs w:val="24"/>
          <w:lang w:val="kk-KZ"/>
        </w:rPr>
        <w:t xml:space="preserve">тастаған. </w:t>
      </w:r>
    </w:p>
    <w:p w:rsidR="00AD09FF" w:rsidRPr="000C1676" w:rsidRDefault="00AD09FF" w:rsidP="000C1676">
      <w:pPr>
        <w:pStyle w:val="a5"/>
        <w:rPr>
          <w:rFonts w:ascii="Times New Roman" w:hAnsi="Times New Roman"/>
          <w:color w:val="000000"/>
          <w:sz w:val="24"/>
          <w:szCs w:val="24"/>
          <w:lang w:val="kk-KZ"/>
        </w:rPr>
      </w:pPr>
      <w:r w:rsidRPr="000C1676">
        <w:rPr>
          <w:rFonts w:ascii="Times New Roman" w:hAnsi="Times New Roman"/>
          <w:w w:val="87"/>
          <w:sz w:val="24"/>
          <w:szCs w:val="24"/>
          <w:lang w:val="kk-KZ"/>
        </w:rPr>
        <w:t>Жа</w:t>
      </w:r>
      <w:r w:rsidR="003E6715" w:rsidRPr="000C1676">
        <w:rPr>
          <w:rFonts w:ascii="Times New Roman" w:hAnsi="Times New Roman"/>
          <w:w w:val="87"/>
          <w:sz w:val="24"/>
          <w:szCs w:val="24"/>
          <w:lang w:val="kk-KZ"/>
        </w:rPr>
        <w:t>қсыл</w:t>
      </w:r>
      <w:r w:rsidRPr="000C1676">
        <w:rPr>
          <w:rFonts w:ascii="Times New Roman" w:hAnsi="Times New Roman"/>
          <w:w w:val="87"/>
          <w:sz w:val="24"/>
          <w:szCs w:val="24"/>
          <w:lang w:val="kk-KZ"/>
        </w:rPr>
        <w:t>ығы</w:t>
      </w:r>
      <w:r w:rsidRPr="000C1676">
        <w:rPr>
          <w:rFonts w:ascii="Times New Roman" w:hAnsi="Times New Roman"/>
          <w:spacing w:val="-9"/>
          <w:w w:val="87"/>
          <w:sz w:val="24"/>
          <w:szCs w:val="24"/>
          <w:lang w:val="kk-KZ"/>
        </w:rPr>
        <w:t xml:space="preserve"> </w:t>
      </w:r>
      <w:r w:rsidR="003E6715" w:rsidRPr="000C1676">
        <w:rPr>
          <w:rFonts w:ascii="Times New Roman" w:hAnsi="Times New Roman"/>
          <w:sz w:val="24"/>
          <w:szCs w:val="24"/>
          <w:lang w:val="kk-KZ"/>
        </w:rPr>
        <w:t>ө</w:t>
      </w:r>
      <w:r w:rsidRPr="000C1676">
        <w:rPr>
          <w:rFonts w:ascii="Times New Roman" w:hAnsi="Times New Roman"/>
          <w:sz w:val="24"/>
          <w:szCs w:val="24"/>
          <w:lang w:val="kk-KZ"/>
        </w:rPr>
        <w:t xml:space="preserve">з </w:t>
      </w:r>
      <w:r w:rsidRPr="000C1676">
        <w:rPr>
          <w:rFonts w:ascii="Times New Roman" w:hAnsi="Times New Roman"/>
          <w:w w:val="95"/>
          <w:sz w:val="24"/>
          <w:szCs w:val="24"/>
          <w:lang w:val="kk-KZ"/>
        </w:rPr>
        <w:t>бас</w:t>
      </w:r>
      <w:r w:rsidR="003E6715" w:rsidRPr="000C1676">
        <w:rPr>
          <w:rFonts w:ascii="Times New Roman" w:hAnsi="Times New Roman"/>
          <w:w w:val="95"/>
          <w:sz w:val="24"/>
          <w:szCs w:val="24"/>
          <w:lang w:val="kk-KZ"/>
        </w:rPr>
        <w:t>ын</w:t>
      </w:r>
      <w:r w:rsidRPr="000C1676">
        <w:rPr>
          <w:rFonts w:ascii="Times New Roman" w:hAnsi="Times New Roman"/>
          <w:w w:val="95"/>
          <w:sz w:val="24"/>
          <w:szCs w:val="24"/>
          <w:lang w:val="kk-KZ"/>
        </w:rPr>
        <w:t>ан</w:t>
      </w:r>
      <w:r w:rsidRPr="000C1676">
        <w:rPr>
          <w:rFonts w:ascii="Times New Roman" w:hAnsi="Times New Roman"/>
          <w:spacing w:val="-20"/>
          <w:w w:val="95"/>
          <w:sz w:val="24"/>
          <w:szCs w:val="24"/>
          <w:lang w:val="kk-KZ"/>
        </w:rPr>
        <w:t xml:space="preserve"> </w:t>
      </w:r>
      <w:r w:rsidRPr="000C1676">
        <w:rPr>
          <w:rFonts w:ascii="Times New Roman" w:hAnsi="Times New Roman"/>
          <w:sz w:val="24"/>
          <w:szCs w:val="24"/>
          <w:lang w:val="kk-KZ"/>
        </w:rPr>
        <w:t>аспаған,</w:t>
      </w:r>
    </w:p>
    <w:p w:rsidR="00AD09FF" w:rsidRPr="000C1676" w:rsidRDefault="00AD09FF" w:rsidP="000C1676">
      <w:pPr>
        <w:pStyle w:val="a5"/>
        <w:rPr>
          <w:rFonts w:ascii="Times New Roman" w:hAnsi="Times New Roman"/>
          <w:color w:val="000000"/>
          <w:sz w:val="24"/>
          <w:szCs w:val="24"/>
          <w:lang w:val="kk-KZ"/>
        </w:rPr>
      </w:pPr>
      <w:r w:rsidRPr="000C1676">
        <w:rPr>
          <w:rFonts w:ascii="Times New Roman" w:hAnsi="Times New Roman"/>
          <w:sz w:val="24"/>
          <w:szCs w:val="24"/>
          <w:lang w:val="kk-KZ"/>
        </w:rPr>
        <w:t>Тоң</w:t>
      </w:r>
      <w:r w:rsidRPr="000C1676">
        <w:rPr>
          <w:rFonts w:ascii="Times New Roman" w:hAnsi="Times New Roman"/>
          <w:spacing w:val="-25"/>
          <w:sz w:val="24"/>
          <w:szCs w:val="24"/>
          <w:lang w:val="kk-KZ"/>
        </w:rPr>
        <w:t xml:space="preserve"> </w:t>
      </w:r>
      <w:r w:rsidRPr="000C1676">
        <w:rPr>
          <w:rFonts w:ascii="Times New Roman" w:hAnsi="Times New Roman"/>
          <w:w w:val="95"/>
          <w:sz w:val="24"/>
          <w:szCs w:val="24"/>
          <w:lang w:val="kk-KZ"/>
        </w:rPr>
        <w:t>мойыңды</w:t>
      </w:r>
      <w:r w:rsidRPr="000C1676">
        <w:rPr>
          <w:rFonts w:ascii="Times New Roman" w:hAnsi="Times New Roman"/>
          <w:spacing w:val="-40"/>
          <w:sz w:val="24"/>
          <w:szCs w:val="24"/>
          <w:lang w:val="kk-KZ"/>
        </w:rPr>
        <w:t xml:space="preserve"> </w:t>
      </w:r>
      <w:r w:rsidRPr="000C1676">
        <w:rPr>
          <w:rFonts w:ascii="Times New Roman" w:hAnsi="Times New Roman"/>
          <w:w w:val="95"/>
          <w:sz w:val="24"/>
          <w:szCs w:val="24"/>
          <w:lang w:val="kk-KZ"/>
        </w:rPr>
        <w:t>тоғышардан</w:t>
      </w:r>
      <w:r w:rsidRPr="000C1676">
        <w:rPr>
          <w:rFonts w:ascii="Times New Roman" w:hAnsi="Times New Roman"/>
          <w:spacing w:val="-19"/>
          <w:w w:val="95"/>
          <w:sz w:val="24"/>
          <w:szCs w:val="24"/>
          <w:lang w:val="kk-KZ"/>
        </w:rPr>
        <w:t xml:space="preserve"> </w:t>
      </w:r>
      <w:r w:rsidRPr="000C1676">
        <w:rPr>
          <w:rFonts w:ascii="Times New Roman" w:hAnsi="Times New Roman"/>
          <w:w w:val="95"/>
          <w:sz w:val="24"/>
          <w:szCs w:val="24"/>
          <w:lang w:val="kk-KZ"/>
        </w:rPr>
        <w:t>са</w:t>
      </w:r>
      <w:r w:rsidR="003E6715" w:rsidRPr="000C1676">
        <w:rPr>
          <w:rFonts w:ascii="Times New Roman" w:hAnsi="Times New Roman"/>
          <w:w w:val="95"/>
          <w:sz w:val="24"/>
          <w:szCs w:val="24"/>
          <w:lang w:val="kk-KZ"/>
        </w:rPr>
        <w:t>қ</w:t>
      </w:r>
      <w:r w:rsidRPr="000C1676">
        <w:rPr>
          <w:rFonts w:ascii="Times New Roman" w:hAnsi="Times New Roman"/>
          <w:w w:val="95"/>
          <w:sz w:val="24"/>
          <w:szCs w:val="24"/>
          <w:lang w:val="kk-KZ"/>
        </w:rPr>
        <w:t>та,</w:t>
      </w:r>
      <w:r w:rsidRPr="000C1676">
        <w:rPr>
          <w:rFonts w:ascii="Times New Roman" w:hAnsi="Times New Roman"/>
          <w:spacing w:val="-5"/>
          <w:w w:val="95"/>
          <w:sz w:val="24"/>
          <w:szCs w:val="24"/>
          <w:lang w:val="kk-KZ"/>
        </w:rPr>
        <w:t xml:space="preserve"> </w:t>
      </w:r>
      <w:r w:rsidRPr="000C1676">
        <w:rPr>
          <w:rFonts w:ascii="Times New Roman" w:hAnsi="Times New Roman"/>
          <w:sz w:val="24"/>
          <w:szCs w:val="24"/>
          <w:lang w:val="kk-KZ"/>
        </w:rPr>
        <w:t>Алла!</w:t>
      </w:r>
    </w:p>
    <w:p w:rsidR="00AD09FF" w:rsidRPr="000C1676" w:rsidRDefault="00AD09FF" w:rsidP="000C1676">
      <w:pPr>
        <w:pStyle w:val="a5"/>
        <w:rPr>
          <w:rFonts w:ascii="Times New Roman" w:hAnsi="Times New Roman"/>
          <w:color w:val="000000"/>
          <w:sz w:val="24"/>
          <w:szCs w:val="24"/>
          <w:lang w:val="kk-KZ"/>
        </w:rPr>
      </w:pPr>
    </w:p>
    <w:p w:rsidR="00AD09FF" w:rsidRPr="000C1676" w:rsidRDefault="00AD09FF" w:rsidP="000C1676">
      <w:pPr>
        <w:pStyle w:val="a5"/>
        <w:rPr>
          <w:rFonts w:ascii="Times New Roman" w:hAnsi="Times New Roman"/>
          <w:color w:val="000000"/>
          <w:sz w:val="24"/>
          <w:szCs w:val="24"/>
          <w:lang w:val="kk-KZ"/>
        </w:rPr>
      </w:pPr>
      <w:r w:rsidRPr="000C1676">
        <w:rPr>
          <w:rFonts w:ascii="Times New Roman" w:hAnsi="Times New Roman"/>
          <w:w w:val="96"/>
          <w:sz w:val="24"/>
          <w:szCs w:val="24"/>
          <w:lang w:val="kk-KZ"/>
        </w:rPr>
        <w:t>Жетсе</w:t>
      </w:r>
      <w:r w:rsidRPr="000C1676">
        <w:rPr>
          <w:rFonts w:ascii="Times New Roman" w:hAnsi="Times New Roman"/>
          <w:spacing w:val="-33"/>
          <w:sz w:val="24"/>
          <w:szCs w:val="24"/>
          <w:lang w:val="kk-KZ"/>
        </w:rPr>
        <w:t xml:space="preserve"> </w:t>
      </w:r>
      <w:r w:rsidRPr="000C1676">
        <w:rPr>
          <w:rFonts w:ascii="Times New Roman" w:hAnsi="Times New Roman"/>
          <w:w w:val="98"/>
          <w:sz w:val="24"/>
          <w:szCs w:val="24"/>
          <w:lang w:val="kk-KZ"/>
        </w:rPr>
        <w:t>дағы</w:t>
      </w:r>
      <w:r w:rsidRPr="000C1676">
        <w:rPr>
          <w:rFonts w:ascii="Times New Roman" w:hAnsi="Times New Roman"/>
          <w:spacing w:val="-23"/>
          <w:w w:val="98"/>
          <w:sz w:val="24"/>
          <w:szCs w:val="24"/>
          <w:lang w:val="kk-KZ"/>
        </w:rPr>
        <w:t xml:space="preserve"> </w:t>
      </w:r>
      <w:r w:rsidRPr="000C1676">
        <w:rPr>
          <w:rFonts w:ascii="Times New Roman" w:hAnsi="Times New Roman"/>
          <w:w w:val="95"/>
          <w:sz w:val="24"/>
          <w:szCs w:val="24"/>
          <w:lang w:val="kk-KZ"/>
        </w:rPr>
        <w:t>пайғамбардың</w:t>
      </w:r>
      <w:r w:rsidRPr="000C1676">
        <w:rPr>
          <w:rFonts w:ascii="Times New Roman" w:hAnsi="Times New Roman"/>
          <w:spacing w:val="-33"/>
          <w:sz w:val="24"/>
          <w:szCs w:val="24"/>
          <w:lang w:val="kk-KZ"/>
        </w:rPr>
        <w:t xml:space="preserve"> </w:t>
      </w:r>
      <w:r w:rsidRPr="000C1676">
        <w:rPr>
          <w:rFonts w:ascii="Times New Roman" w:hAnsi="Times New Roman"/>
          <w:sz w:val="24"/>
          <w:szCs w:val="24"/>
          <w:lang w:val="kk-KZ"/>
        </w:rPr>
        <w:t>жасына,</w:t>
      </w:r>
    </w:p>
    <w:p w:rsidR="003E6715" w:rsidRPr="000C1676" w:rsidRDefault="003E6715" w:rsidP="000C1676">
      <w:pPr>
        <w:pStyle w:val="a5"/>
        <w:rPr>
          <w:rFonts w:ascii="Times New Roman" w:hAnsi="Times New Roman"/>
          <w:sz w:val="24"/>
          <w:szCs w:val="24"/>
          <w:lang w:val="kk-KZ"/>
        </w:rPr>
      </w:pPr>
      <w:r w:rsidRPr="000C1676">
        <w:rPr>
          <w:rFonts w:ascii="Times New Roman" w:hAnsi="Times New Roman"/>
          <w:color w:val="595959"/>
          <w:spacing w:val="-3"/>
          <w:w w:val="35"/>
          <w:sz w:val="24"/>
          <w:szCs w:val="24"/>
          <w:lang w:val="kk-KZ"/>
        </w:rPr>
        <w:t>«</w:t>
      </w:r>
      <w:r w:rsidR="00AD09FF" w:rsidRPr="000C1676">
        <w:rPr>
          <w:rFonts w:ascii="Times New Roman" w:hAnsi="Times New Roman"/>
          <w:w w:val="95"/>
          <w:sz w:val="24"/>
          <w:szCs w:val="24"/>
          <w:lang w:val="kk-KZ"/>
        </w:rPr>
        <w:t>Бiсмiлла</w:t>
      </w:r>
      <w:r w:rsidR="00AD09FF" w:rsidRPr="000C1676">
        <w:rPr>
          <w:rFonts w:ascii="Times New Roman" w:hAnsi="Times New Roman"/>
          <w:spacing w:val="-24"/>
          <w:w w:val="96"/>
          <w:sz w:val="24"/>
          <w:szCs w:val="24"/>
          <w:lang w:val="kk-KZ"/>
        </w:rPr>
        <w:t>!</w:t>
      </w:r>
      <w:r w:rsidRPr="000C1676">
        <w:rPr>
          <w:rFonts w:ascii="Times New Roman" w:hAnsi="Times New Roman"/>
          <w:spacing w:val="-24"/>
          <w:w w:val="96"/>
          <w:sz w:val="24"/>
          <w:szCs w:val="24"/>
          <w:lang w:val="kk-KZ"/>
        </w:rPr>
        <w:t>»</w:t>
      </w:r>
      <w:r w:rsidR="00AD09FF" w:rsidRPr="000C1676">
        <w:rPr>
          <w:rFonts w:ascii="Times New Roman" w:hAnsi="Times New Roman"/>
          <w:w w:val="48"/>
          <w:sz w:val="24"/>
          <w:szCs w:val="24"/>
          <w:lang w:val="kk-KZ"/>
        </w:rPr>
        <w:t>&gt;</w:t>
      </w:r>
      <w:r w:rsidR="00AD09FF" w:rsidRPr="000C1676">
        <w:rPr>
          <w:rFonts w:ascii="Times New Roman" w:hAnsi="Times New Roman"/>
          <w:spacing w:val="-15"/>
          <w:sz w:val="24"/>
          <w:szCs w:val="24"/>
          <w:lang w:val="kk-KZ"/>
        </w:rPr>
        <w:t xml:space="preserve"> </w:t>
      </w:r>
      <w:r w:rsidR="00AD09FF" w:rsidRPr="000C1676">
        <w:rPr>
          <w:rFonts w:ascii="Times New Roman" w:hAnsi="Times New Roman"/>
          <w:w w:val="95"/>
          <w:sz w:val="24"/>
          <w:szCs w:val="24"/>
          <w:lang w:val="kk-KZ"/>
        </w:rPr>
        <w:t>деп</w:t>
      </w:r>
      <w:r w:rsidR="00AD09FF" w:rsidRPr="000C1676">
        <w:rPr>
          <w:rFonts w:ascii="Times New Roman" w:hAnsi="Times New Roman"/>
          <w:spacing w:val="-24"/>
          <w:w w:val="95"/>
          <w:sz w:val="24"/>
          <w:szCs w:val="24"/>
          <w:lang w:val="kk-KZ"/>
        </w:rPr>
        <w:t xml:space="preserve"> </w:t>
      </w:r>
      <w:r w:rsidR="00AD09FF" w:rsidRPr="000C1676">
        <w:rPr>
          <w:rFonts w:ascii="Times New Roman" w:hAnsi="Times New Roman"/>
          <w:w w:val="96"/>
          <w:sz w:val="24"/>
          <w:szCs w:val="24"/>
          <w:lang w:val="kk-KZ"/>
        </w:rPr>
        <w:t>бата</w:t>
      </w:r>
      <w:r w:rsidRPr="000C1676">
        <w:rPr>
          <w:rFonts w:ascii="Times New Roman" w:hAnsi="Times New Roman"/>
          <w:w w:val="96"/>
          <w:sz w:val="24"/>
          <w:szCs w:val="24"/>
          <w:lang w:val="kk-KZ"/>
        </w:rPr>
        <w:t xml:space="preserve"> қылмас </w:t>
      </w:r>
      <w:r w:rsidR="00AD09FF" w:rsidRPr="000C1676">
        <w:rPr>
          <w:rFonts w:ascii="Times New Roman" w:hAnsi="Times New Roman"/>
          <w:sz w:val="24"/>
          <w:szCs w:val="24"/>
          <w:lang w:val="kk-KZ"/>
        </w:rPr>
        <w:t xml:space="preserve">асыңа. </w:t>
      </w:r>
    </w:p>
    <w:p w:rsidR="00AD09FF" w:rsidRPr="000C1676" w:rsidRDefault="00AD09FF" w:rsidP="000C1676">
      <w:pPr>
        <w:pStyle w:val="a5"/>
        <w:rPr>
          <w:rFonts w:ascii="Times New Roman" w:hAnsi="Times New Roman"/>
          <w:color w:val="000000"/>
          <w:sz w:val="24"/>
          <w:szCs w:val="24"/>
          <w:lang w:val="kk-KZ"/>
        </w:rPr>
      </w:pPr>
      <w:r w:rsidRPr="000C1676">
        <w:rPr>
          <w:rFonts w:ascii="Times New Roman" w:hAnsi="Times New Roman"/>
          <w:w w:val="81"/>
          <w:sz w:val="24"/>
          <w:szCs w:val="24"/>
          <w:lang w:val="kk-KZ"/>
        </w:rPr>
        <w:t>Ара</w:t>
      </w:r>
      <w:r w:rsidR="003E6715" w:rsidRPr="000C1676">
        <w:rPr>
          <w:rFonts w:ascii="Times New Roman" w:hAnsi="Times New Roman"/>
          <w:w w:val="81"/>
          <w:sz w:val="24"/>
          <w:szCs w:val="24"/>
          <w:lang w:val="kk-KZ"/>
        </w:rPr>
        <w:t>қ</w:t>
      </w:r>
      <w:r w:rsidRPr="000C1676">
        <w:rPr>
          <w:rFonts w:ascii="Times New Roman" w:hAnsi="Times New Roman"/>
          <w:w w:val="82"/>
          <w:sz w:val="24"/>
          <w:szCs w:val="24"/>
          <w:lang w:val="kk-KZ"/>
        </w:rPr>
        <w:t>,</w:t>
      </w:r>
      <w:r w:rsidRPr="000C1676">
        <w:rPr>
          <w:rFonts w:ascii="Times New Roman" w:hAnsi="Times New Roman"/>
          <w:spacing w:val="-30"/>
          <w:sz w:val="24"/>
          <w:szCs w:val="24"/>
          <w:lang w:val="kk-KZ"/>
        </w:rPr>
        <w:t xml:space="preserve"> </w:t>
      </w:r>
      <w:r w:rsidRPr="000C1676">
        <w:rPr>
          <w:rFonts w:ascii="Times New Roman" w:hAnsi="Times New Roman"/>
          <w:w w:val="95"/>
          <w:sz w:val="24"/>
          <w:szCs w:val="24"/>
          <w:lang w:val="kk-KZ"/>
        </w:rPr>
        <w:t>iшiп</w:t>
      </w:r>
      <w:r w:rsidRPr="000C1676">
        <w:rPr>
          <w:rFonts w:ascii="Times New Roman" w:hAnsi="Times New Roman"/>
          <w:spacing w:val="-24"/>
          <w:w w:val="95"/>
          <w:sz w:val="24"/>
          <w:szCs w:val="24"/>
          <w:lang w:val="kk-KZ"/>
        </w:rPr>
        <w:t xml:space="preserve"> </w:t>
      </w:r>
      <w:r w:rsidRPr="000C1676">
        <w:rPr>
          <w:rFonts w:ascii="Times New Roman" w:hAnsi="Times New Roman"/>
          <w:w w:val="95"/>
          <w:sz w:val="24"/>
          <w:szCs w:val="24"/>
          <w:lang w:val="kk-KZ"/>
        </w:rPr>
        <w:t>лепiретiн</w:t>
      </w:r>
      <w:r w:rsidRPr="000C1676">
        <w:rPr>
          <w:rFonts w:ascii="Times New Roman" w:hAnsi="Times New Roman"/>
          <w:spacing w:val="-16"/>
          <w:w w:val="95"/>
          <w:sz w:val="24"/>
          <w:szCs w:val="24"/>
          <w:lang w:val="kk-KZ"/>
        </w:rPr>
        <w:t xml:space="preserve"> </w:t>
      </w:r>
      <w:r w:rsidRPr="000C1676">
        <w:rPr>
          <w:rFonts w:ascii="Times New Roman" w:hAnsi="Times New Roman"/>
          <w:sz w:val="24"/>
          <w:szCs w:val="24"/>
          <w:lang w:val="kk-KZ"/>
        </w:rPr>
        <w:t>т</w:t>
      </w:r>
      <w:r w:rsidRPr="000C1676">
        <w:rPr>
          <w:rFonts w:ascii="Times New Roman" w:hAnsi="Times New Roman"/>
          <w:spacing w:val="-6"/>
          <w:sz w:val="24"/>
          <w:szCs w:val="24"/>
          <w:lang w:val="kk-KZ"/>
        </w:rPr>
        <w:t>а</w:t>
      </w:r>
      <w:r w:rsidRPr="000C1676">
        <w:rPr>
          <w:rFonts w:ascii="Times New Roman" w:hAnsi="Times New Roman"/>
          <w:sz w:val="24"/>
          <w:szCs w:val="24"/>
          <w:lang w:val="kk-KZ"/>
        </w:rPr>
        <w:t>сына,</w:t>
      </w:r>
    </w:p>
    <w:p w:rsidR="00AD09FF" w:rsidRPr="000C1676" w:rsidRDefault="003E6715" w:rsidP="000C1676">
      <w:pPr>
        <w:pStyle w:val="a5"/>
        <w:rPr>
          <w:rFonts w:ascii="Times New Roman" w:hAnsi="Times New Roman"/>
          <w:color w:val="000000"/>
          <w:sz w:val="24"/>
          <w:szCs w:val="24"/>
          <w:lang w:val="kk-KZ"/>
        </w:rPr>
      </w:pPr>
      <w:r w:rsidRPr="000C1676">
        <w:rPr>
          <w:rFonts w:ascii="Times New Roman" w:hAnsi="Times New Roman"/>
          <w:position w:val="1"/>
          <w:sz w:val="24"/>
          <w:szCs w:val="24"/>
          <w:lang w:val="kk-KZ"/>
        </w:rPr>
        <w:t>А</w:t>
      </w:r>
      <w:r w:rsidR="00AD09FF" w:rsidRPr="000C1676">
        <w:rPr>
          <w:rFonts w:ascii="Times New Roman" w:hAnsi="Times New Roman"/>
          <w:position w:val="1"/>
          <w:sz w:val="24"/>
          <w:szCs w:val="24"/>
          <w:lang w:val="kk-KZ"/>
        </w:rPr>
        <w:t>уз</w:t>
      </w:r>
      <w:r w:rsidR="00AD09FF" w:rsidRPr="000C1676">
        <w:rPr>
          <w:rFonts w:ascii="Times New Roman" w:hAnsi="Times New Roman"/>
          <w:w w:val="99"/>
          <w:position w:val="1"/>
          <w:sz w:val="24"/>
          <w:szCs w:val="24"/>
          <w:lang w:val="kk-KZ"/>
        </w:rPr>
        <w:t>ы</w:t>
      </w:r>
      <w:r w:rsidR="00AD09FF" w:rsidRPr="000C1676">
        <w:rPr>
          <w:rFonts w:ascii="Times New Roman" w:hAnsi="Times New Roman"/>
          <w:spacing w:val="-34"/>
          <w:position w:val="1"/>
          <w:sz w:val="24"/>
          <w:szCs w:val="24"/>
          <w:lang w:val="kk-KZ"/>
        </w:rPr>
        <w:t xml:space="preserve"> </w:t>
      </w:r>
      <w:r w:rsidR="00AD09FF" w:rsidRPr="000C1676">
        <w:rPr>
          <w:rFonts w:ascii="Times New Roman" w:hAnsi="Times New Roman"/>
          <w:w w:val="96"/>
          <w:position w:val="1"/>
          <w:sz w:val="24"/>
          <w:szCs w:val="24"/>
          <w:lang w:val="kk-KZ"/>
        </w:rPr>
        <w:t>бейпi</w:t>
      </w:r>
      <w:r w:rsidR="00AD09FF" w:rsidRPr="000C1676">
        <w:rPr>
          <w:rFonts w:ascii="Times New Roman" w:hAnsi="Times New Roman"/>
          <w:w w:val="97"/>
          <w:position w:val="1"/>
          <w:sz w:val="24"/>
          <w:szCs w:val="24"/>
          <w:lang w:val="kk-KZ"/>
        </w:rPr>
        <w:t>л</w:t>
      </w:r>
      <w:r w:rsidR="00AD09FF" w:rsidRPr="000C1676">
        <w:rPr>
          <w:rFonts w:ascii="Times New Roman" w:hAnsi="Times New Roman"/>
          <w:spacing w:val="-33"/>
          <w:position w:val="1"/>
          <w:sz w:val="24"/>
          <w:szCs w:val="24"/>
          <w:lang w:val="kk-KZ"/>
        </w:rPr>
        <w:t xml:space="preserve"> </w:t>
      </w:r>
      <w:r w:rsidRPr="000C1676">
        <w:rPr>
          <w:rFonts w:ascii="Times New Roman" w:hAnsi="Times New Roman"/>
          <w:w w:val="92"/>
          <w:position w:val="1"/>
          <w:sz w:val="24"/>
          <w:szCs w:val="24"/>
          <w:lang w:val="kk-KZ"/>
        </w:rPr>
        <w:t>кө</w:t>
      </w:r>
      <w:r w:rsidR="00AD09FF" w:rsidRPr="000C1676">
        <w:rPr>
          <w:rFonts w:ascii="Times New Roman" w:hAnsi="Times New Roman"/>
          <w:w w:val="92"/>
          <w:position w:val="1"/>
          <w:sz w:val="24"/>
          <w:szCs w:val="24"/>
          <w:lang w:val="kk-KZ"/>
        </w:rPr>
        <w:t>к</w:t>
      </w:r>
      <w:r w:rsidRPr="000C1676">
        <w:rPr>
          <w:rFonts w:ascii="Times New Roman" w:hAnsi="Times New Roman"/>
          <w:w w:val="92"/>
          <w:position w:val="1"/>
          <w:sz w:val="24"/>
          <w:szCs w:val="24"/>
          <w:lang w:val="kk-KZ"/>
        </w:rPr>
        <w:t xml:space="preserve"> </w:t>
      </w:r>
      <w:r w:rsidR="00AD09FF" w:rsidRPr="000C1676">
        <w:rPr>
          <w:rFonts w:ascii="Times New Roman" w:hAnsi="Times New Roman"/>
          <w:w w:val="92"/>
          <w:position w:val="1"/>
          <w:sz w:val="24"/>
          <w:szCs w:val="24"/>
          <w:lang w:val="kk-KZ"/>
        </w:rPr>
        <w:t>са</w:t>
      </w:r>
      <w:r w:rsidRPr="000C1676">
        <w:rPr>
          <w:rFonts w:ascii="Times New Roman" w:hAnsi="Times New Roman"/>
          <w:w w:val="92"/>
          <w:position w:val="1"/>
          <w:sz w:val="24"/>
          <w:szCs w:val="24"/>
          <w:lang w:val="kk-KZ"/>
        </w:rPr>
        <w:t>қ</w:t>
      </w:r>
      <w:r w:rsidR="00AD09FF" w:rsidRPr="000C1676">
        <w:rPr>
          <w:rFonts w:ascii="Times New Roman" w:hAnsi="Times New Roman"/>
          <w:w w:val="92"/>
          <w:position w:val="1"/>
          <w:sz w:val="24"/>
          <w:szCs w:val="24"/>
          <w:lang w:val="kk-KZ"/>
        </w:rPr>
        <w:t>алдан</w:t>
      </w:r>
      <w:r w:rsidR="00AD09FF" w:rsidRPr="000C1676">
        <w:rPr>
          <w:rFonts w:ascii="Times New Roman" w:hAnsi="Times New Roman"/>
          <w:spacing w:val="-17"/>
          <w:w w:val="92"/>
          <w:position w:val="1"/>
          <w:sz w:val="24"/>
          <w:szCs w:val="24"/>
          <w:lang w:val="kk-KZ"/>
        </w:rPr>
        <w:t xml:space="preserve"> </w:t>
      </w:r>
      <w:r w:rsidR="00AD09FF" w:rsidRPr="000C1676">
        <w:rPr>
          <w:rFonts w:ascii="Times New Roman" w:hAnsi="Times New Roman"/>
          <w:w w:val="78"/>
          <w:position w:val="1"/>
          <w:sz w:val="24"/>
          <w:szCs w:val="24"/>
          <w:lang w:val="kk-KZ"/>
        </w:rPr>
        <w:t>са</w:t>
      </w:r>
      <w:r w:rsidRPr="000C1676">
        <w:rPr>
          <w:rFonts w:ascii="Times New Roman" w:hAnsi="Times New Roman"/>
          <w:w w:val="78"/>
          <w:position w:val="1"/>
          <w:sz w:val="24"/>
          <w:szCs w:val="24"/>
          <w:lang w:val="kk-KZ"/>
        </w:rPr>
        <w:t>қ</w:t>
      </w:r>
      <w:r w:rsidR="00AD09FF" w:rsidRPr="000C1676">
        <w:rPr>
          <w:rFonts w:ascii="Times New Roman" w:hAnsi="Times New Roman"/>
          <w:w w:val="78"/>
          <w:position w:val="1"/>
          <w:sz w:val="24"/>
          <w:szCs w:val="24"/>
          <w:lang w:val="kk-KZ"/>
        </w:rPr>
        <w:t>та,</w:t>
      </w:r>
      <w:r w:rsidR="00AD09FF" w:rsidRPr="000C1676">
        <w:rPr>
          <w:rFonts w:ascii="Times New Roman" w:hAnsi="Times New Roman"/>
          <w:spacing w:val="-5"/>
          <w:w w:val="78"/>
          <w:position w:val="1"/>
          <w:sz w:val="24"/>
          <w:szCs w:val="24"/>
          <w:lang w:val="kk-KZ"/>
        </w:rPr>
        <w:t xml:space="preserve"> </w:t>
      </w:r>
      <w:r w:rsidR="00AD09FF" w:rsidRPr="000C1676">
        <w:rPr>
          <w:rFonts w:ascii="Times New Roman" w:hAnsi="Times New Roman"/>
          <w:position w:val="1"/>
          <w:sz w:val="24"/>
          <w:szCs w:val="24"/>
          <w:lang w:val="kk-KZ"/>
        </w:rPr>
        <w:t>Алла!</w:t>
      </w:r>
    </w:p>
    <w:p w:rsidR="00AD09FF" w:rsidRPr="000C1676" w:rsidRDefault="00AD09FF" w:rsidP="000C1676">
      <w:pPr>
        <w:pStyle w:val="a5"/>
        <w:rPr>
          <w:rFonts w:ascii="Times New Roman" w:hAnsi="Times New Roman"/>
          <w:color w:val="000000"/>
          <w:sz w:val="24"/>
          <w:szCs w:val="24"/>
          <w:lang w:val="kk-KZ"/>
        </w:rPr>
      </w:pPr>
    </w:p>
    <w:p w:rsidR="003E6715" w:rsidRPr="000C1676" w:rsidRDefault="00AD09FF" w:rsidP="000C1676">
      <w:pPr>
        <w:pStyle w:val="a5"/>
        <w:rPr>
          <w:rFonts w:ascii="Times New Roman" w:hAnsi="Times New Roman"/>
          <w:color w:val="595959"/>
          <w:sz w:val="24"/>
          <w:szCs w:val="24"/>
          <w:lang w:val="kk-KZ"/>
        </w:rPr>
      </w:pPr>
      <w:r w:rsidRPr="000C1676">
        <w:rPr>
          <w:rFonts w:ascii="Times New Roman" w:hAnsi="Times New Roman"/>
          <w:w w:val="79"/>
          <w:sz w:val="24"/>
          <w:szCs w:val="24"/>
          <w:lang w:val="kk-KZ"/>
        </w:rPr>
        <w:t>Ынтыма</w:t>
      </w:r>
      <w:r w:rsidR="003E6715" w:rsidRPr="000C1676">
        <w:rPr>
          <w:rFonts w:ascii="Times New Roman" w:hAnsi="Times New Roman"/>
          <w:w w:val="79"/>
          <w:sz w:val="24"/>
          <w:szCs w:val="24"/>
          <w:lang w:val="kk-KZ"/>
        </w:rPr>
        <w:t>қ</w:t>
      </w:r>
      <w:r w:rsidR="001C4042">
        <w:rPr>
          <w:rFonts w:ascii="Times New Roman" w:hAnsi="Times New Roman"/>
          <w:w w:val="79"/>
          <w:sz w:val="24"/>
          <w:szCs w:val="24"/>
          <w:lang w:val="kk-KZ"/>
        </w:rPr>
        <w:t>қ</w:t>
      </w:r>
      <w:r w:rsidR="003E6715" w:rsidRPr="000C1676">
        <w:rPr>
          <w:rFonts w:ascii="Times New Roman" w:hAnsi="Times New Roman"/>
          <w:w w:val="79"/>
          <w:sz w:val="24"/>
          <w:szCs w:val="24"/>
          <w:lang w:val="kk-KZ"/>
        </w:rPr>
        <w:t xml:space="preserve">а </w:t>
      </w:r>
      <w:r w:rsidRPr="000C1676">
        <w:rPr>
          <w:rFonts w:ascii="Times New Roman" w:hAnsi="Times New Roman"/>
          <w:spacing w:val="-11"/>
          <w:w w:val="79"/>
          <w:sz w:val="24"/>
          <w:szCs w:val="24"/>
          <w:lang w:val="kk-KZ"/>
        </w:rPr>
        <w:t xml:space="preserve"> </w:t>
      </w:r>
      <w:r w:rsidRPr="000C1676">
        <w:rPr>
          <w:rFonts w:ascii="Times New Roman" w:hAnsi="Times New Roman"/>
          <w:w w:val="95"/>
          <w:sz w:val="24"/>
          <w:szCs w:val="24"/>
          <w:lang w:val="kk-KZ"/>
        </w:rPr>
        <w:t>ipiткi</w:t>
      </w:r>
      <w:r w:rsidRPr="000C1676">
        <w:rPr>
          <w:rFonts w:ascii="Times New Roman" w:hAnsi="Times New Roman"/>
          <w:spacing w:val="-23"/>
          <w:w w:val="95"/>
          <w:sz w:val="24"/>
          <w:szCs w:val="24"/>
          <w:lang w:val="kk-KZ"/>
        </w:rPr>
        <w:t xml:space="preserve"> </w:t>
      </w:r>
      <w:r w:rsidRPr="000C1676">
        <w:rPr>
          <w:rFonts w:ascii="Times New Roman" w:hAnsi="Times New Roman"/>
          <w:w w:val="95"/>
          <w:sz w:val="24"/>
          <w:szCs w:val="24"/>
          <w:lang w:val="kk-KZ"/>
        </w:rPr>
        <w:t>сап</w:t>
      </w:r>
      <w:r w:rsidRPr="000C1676">
        <w:rPr>
          <w:rFonts w:ascii="Times New Roman" w:hAnsi="Times New Roman"/>
          <w:spacing w:val="-13"/>
          <w:w w:val="95"/>
          <w:sz w:val="24"/>
          <w:szCs w:val="24"/>
          <w:lang w:val="kk-KZ"/>
        </w:rPr>
        <w:t xml:space="preserve"> </w:t>
      </w:r>
      <w:r w:rsidRPr="000C1676">
        <w:rPr>
          <w:rFonts w:ascii="Times New Roman" w:hAnsi="Times New Roman"/>
          <w:sz w:val="24"/>
          <w:szCs w:val="24"/>
          <w:lang w:val="kk-KZ"/>
        </w:rPr>
        <w:t>т</w:t>
      </w:r>
      <w:r w:rsidR="003E6715" w:rsidRPr="000C1676">
        <w:rPr>
          <w:rFonts w:ascii="Times New Roman" w:hAnsi="Times New Roman"/>
          <w:sz w:val="24"/>
          <w:szCs w:val="24"/>
          <w:lang w:val="kk-KZ"/>
        </w:rPr>
        <w:t>ұ</w:t>
      </w:r>
      <w:r w:rsidRPr="000C1676">
        <w:rPr>
          <w:rFonts w:ascii="Times New Roman" w:hAnsi="Times New Roman"/>
          <w:sz w:val="24"/>
          <w:szCs w:val="24"/>
          <w:lang w:val="kk-KZ"/>
        </w:rPr>
        <w:t>раты</w:t>
      </w:r>
      <w:r w:rsidRPr="000C1676">
        <w:rPr>
          <w:rFonts w:ascii="Times New Roman" w:hAnsi="Times New Roman"/>
          <w:spacing w:val="-12"/>
          <w:sz w:val="24"/>
          <w:szCs w:val="24"/>
          <w:lang w:val="kk-KZ"/>
        </w:rPr>
        <w:t>н</w:t>
      </w:r>
      <w:r w:rsidRPr="000C1676">
        <w:rPr>
          <w:rFonts w:ascii="Times New Roman" w:hAnsi="Times New Roman"/>
          <w:color w:val="595959"/>
          <w:sz w:val="24"/>
          <w:szCs w:val="24"/>
          <w:lang w:val="kk-KZ"/>
        </w:rPr>
        <w:t xml:space="preserve">, </w:t>
      </w:r>
    </w:p>
    <w:p w:rsidR="003E6715" w:rsidRPr="000C1676" w:rsidRDefault="00AD09FF" w:rsidP="000C1676">
      <w:pPr>
        <w:pStyle w:val="a5"/>
        <w:rPr>
          <w:rFonts w:ascii="Times New Roman" w:hAnsi="Times New Roman"/>
          <w:spacing w:val="-9"/>
          <w:w w:val="94"/>
          <w:sz w:val="24"/>
          <w:szCs w:val="24"/>
          <w:lang w:val="kk-KZ"/>
        </w:rPr>
      </w:pPr>
      <w:r w:rsidRPr="000C1676">
        <w:rPr>
          <w:rFonts w:ascii="Times New Roman" w:hAnsi="Times New Roman"/>
          <w:w w:val="94"/>
          <w:sz w:val="24"/>
          <w:szCs w:val="24"/>
          <w:lang w:val="kk-KZ"/>
        </w:rPr>
        <w:t>О</w:t>
      </w:r>
      <w:r w:rsidR="003E6715" w:rsidRPr="000C1676">
        <w:rPr>
          <w:rFonts w:ascii="Times New Roman" w:hAnsi="Times New Roman"/>
          <w:w w:val="94"/>
          <w:sz w:val="24"/>
          <w:szCs w:val="24"/>
          <w:lang w:val="kk-KZ"/>
        </w:rPr>
        <w:t xml:space="preserve">ң </w:t>
      </w:r>
      <w:r w:rsidRPr="000C1676">
        <w:rPr>
          <w:rFonts w:ascii="Times New Roman" w:hAnsi="Times New Roman"/>
          <w:w w:val="94"/>
          <w:sz w:val="24"/>
          <w:szCs w:val="24"/>
          <w:lang w:val="kk-KZ"/>
        </w:rPr>
        <w:t>с</w:t>
      </w:r>
      <w:r w:rsidR="003E6715" w:rsidRPr="000C1676">
        <w:rPr>
          <w:rFonts w:ascii="Times New Roman" w:hAnsi="Times New Roman"/>
          <w:w w:val="94"/>
          <w:sz w:val="24"/>
          <w:szCs w:val="24"/>
          <w:lang w:val="kk-KZ"/>
        </w:rPr>
        <w:t>ө</w:t>
      </w:r>
      <w:r w:rsidRPr="000C1676">
        <w:rPr>
          <w:rFonts w:ascii="Times New Roman" w:hAnsi="Times New Roman"/>
          <w:w w:val="94"/>
          <w:sz w:val="24"/>
          <w:szCs w:val="24"/>
          <w:lang w:val="kk-KZ"/>
        </w:rPr>
        <w:t>зiңдi</w:t>
      </w:r>
      <w:r w:rsidRPr="000C1676">
        <w:rPr>
          <w:rFonts w:ascii="Times New Roman" w:hAnsi="Times New Roman"/>
          <w:spacing w:val="-4"/>
          <w:w w:val="94"/>
          <w:sz w:val="24"/>
          <w:szCs w:val="24"/>
          <w:lang w:val="kk-KZ"/>
        </w:rPr>
        <w:t xml:space="preserve"> </w:t>
      </w:r>
      <w:r w:rsidRPr="000C1676">
        <w:rPr>
          <w:rFonts w:ascii="Times New Roman" w:hAnsi="Times New Roman"/>
          <w:w w:val="94"/>
          <w:sz w:val="24"/>
          <w:szCs w:val="24"/>
          <w:lang w:val="kk-KZ"/>
        </w:rPr>
        <w:t>терiске</w:t>
      </w:r>
      <w:r w:rsidRPr="000C1676">
        <w:rPr>
          <w:rFonts w:ascii="Times New Roman" w:hAnsi="Times New Roman"/>
          <w:spacing w:val="-9"/>
          <w:w w:val="94"/>
          <w:sz w:val="24"/>
          <w:szCs w:val="24"/>
          <w:lang w:val="kk-KZ"/>
        </w:rPr>
        <w:t xml:space="preserve"> </w:t>
      </w:r>
      <w:r w:rsidR="003E6715" w:rsidRPr="000C1676">
        <w:rPr>
          <w:rFonts w:ascii="Times New Roman" w:hAnsi="Times New Roman"/>
          <w:spacing w:val="-9"/>
          <w:w w:val="94"/>
          <w:sz w:val="24"/>
          <w:szCs w:val="24"/>
          <w:lang w:val="kk-KZ"/>
        </w:rPr>
        <w:t xml:space="preserve"> ылғи бұратын. </w:t>
      </w:r>
    </w:p>
    <w:p w:rsidR="003E6715" w:rsidRPr="000C1676" w:rsidRDefault="003E6715" w:rsidP="000C1676">
      <w:pPr>
        <w:pStyle w:val="a5"/>
        <w:rPr>
          <w:rFonts w:ascii="Times New Roman" w:hAnsi="Times New Roman"/>
          <w:sz w:val="24"/>
          <w:szCs w:val="24"/>
          <w:lang w:val="kk-KZ"/>
        </w:rPr>
      </w:pPr>
      <w:r w:rsidRPr="000C1676">
        <w:rPr>
          <w:rFonts w:ascii="Times New Roman" w:hAnsi="Times New Roman"/>
          <w:w w:val="91"/>
          <w:sz w:val="24"/>
          <w:szCs w:val="24"/>
          <w:lang w:val="kk-KZ"/>
        </w:rPr>
        <w:t>Қ</w:t>
      </w:r>
      <w:r w:rsidR="00AD09FF" w:rsidRPr="000C1676">
        <w:rPr>
          <w:rFonts w:ascii="Times New Roman" w:hAnsi="Times New Roman"/>
          <w:w w:val="91"/>
          <w:sz w:val="24"/>
          <w:szCs w:val="24"/>
          <w:lang w:val="kk-KZ"/>
        </w:rPr>
        <w:t>ыңыр</w:t>
      </w:r>
      <w:r w:rsidR="00AD09FF" w:rsidRPr="000C1676">
        <w:rPr>
          <w:rFonts w:ascii="Times New Roman" w:hAnsi="Times New Roman"/>
          <w:spacing w:val="-10"/>
          <w:w w:val="91"/>
          <w:sz w:val="24"/>
          <w:szCs w:val="24"/>
          <w:lang w:val="kk-KZ"/>
        </w:rPr>
        <w:t xml:space="preserve"> </w:t>
      </w:r>
      <w:r w:rsidR="00AD09FF" w:rsidRPr="000C1676">
        <w:rPr>
          <w:rFonts w:ascii="Times New Roman" w:hAnsi="Times New Roman"/>
          <w:w w:val="93"/>
          <w:sz w:val="24"/>
          <w:szCs w:val="24"/>
          <w:lang w:val="kk-KZ"/>
        </w:rPr>
        <w:t>тарт</w:t>
      </w:r>
      <w:r w:rsidRPr="000C1676">
        <w:rPr>
          <w:rFonts w:ascii="Times New Roman" w:hAnsi="Times New Roman"/>
          <w:w w:val="93"/>
          <w:sz w:val="24"/>
          <w:szCs w:val="24"/>
          <w:lang w:val="kk-KZ"/>
        </w:rPr>
        <w:t>ып</w:t>
      </w:r>
      <w:r w:rsidR="00AD09FF" w:rsidRPr="000C1676">
        <w:rPr>
          <w:rFonts w:ascii="Times New Roman" w:hAnsi="Times New Roman"/>
          <w:w w:val="94"/>
          <w:sz w:val="24"/>
          <w:szCs w:val="24"/>
          <w:lang w:val="kk-KZ"/>
        </w:rPr>
        <w:t>,</w:t>
      </w:r>
      <w:r w:rsidRPr="000C1676">
        <w:rPr>
          <w:rFonts w:ascii="Times New Roman" w:hAnsi="Times New Roman"/>
          <w:w w:val="94"/>
          <w:sz w:val="24"/>
          <w:szCs w:val="24"/>
          <w:lang w:val="kk-KZ"/>
        </w:rPr>
        <w:t xml:space="preserve"> қ</w:t>
      </w:r>
      <w:r w:rsidR="00AD09FF" w:rsidRPr="000C1676">
        <w:rPr>
          <w:rFonts w:ascii="Times New Roman" w:hAnsi="Times New Roman"/>
          <w:color w:val="484848"/>
          <w:w w:val="83"/>
          <w:sz w:val="24"/>
          <w:szCs w:val="24"/>
          <w:lang w:val="kk-KZ"/>
        </w:rPr>
        <w:t>ысыр</w:t>
      </w:r>
      <w:r w:rsidR="00AD09FF" w:rsidRPr="000C1676">
        <w:rPr>
          <w:rFonts w:ascii="Times New Roman" w:hAnsi="Times New Roman"/>
          <w:color w:val="484848"/>
          <w:spacing w:val="-15"/>
          <w:w w:val="83"/>
          <w:sz w:val="24"/>
          <w:szCs w:val="24"/>
          <w:lang w:val="kk-KZ"/>
        </w:rPr>
        <w:t xml:space="preserve"> </w:t>
      </w:r>
      <w:r w:rsidR="00AD09FF" w:rsidRPr="000C1676">
        <w:rPr>
          <w:rFonts w:ascii="Times New Roman" w:hAnsi="Times New Roman"/>
          <w:w w:val="98"/>
          <w:sz w:val="24"/>
          <w:szCs w:val="24"/>
          <w:lang w:val="kk-KZ"/>
        </w:rPr>
        <w:t>кеңес</w:t>
      </w:r>
      <w:r w:rsidR="00AD09FF" w:rsidRPr="000C1676">
        <w:rPr>
          <w:rFonts w:ascii="Times New Roman" w:hAnsi="Times New Roman"/>
          <w:spacing w:val="-45"/>
          <w:sz w:val="24"/>
          <w:szCs w:val="24"/>
          <w:lang w:val="kk-KZ"/>
        </w:rPr>
        <w:t xml:space="preserve"> </w:t>
      </w:r>
      <w:r w:rsidRPr="000C1676">
        <w:rPr>
          <w:rFonts w:ascii="Times New Roman" w:hAnsi="Times New Roman"/>
          <w:spacing w:val="-45"/>
          <w:sz w:val="24"/>
          <w:szCs w:val="24"/>
          <w:lang w:val="kk-KZ"/>
        </w:rPr>
        <w:t xml:space="preserve"> құ</w:t>
      </w:r>
      <w:r w:rsidR="00AD09FF" w:rsidRPr="000C1676">
        <w:rPr>
          <w:rFonts w:ascii="Times New Roman" w:hAnsi="Times New Roman"/>
          <w:sz w:val="24"/>
          <w:szCs w:val="24"/>
          <w:lang w:val="kk-KZ"/>
        </w:rPr>
        <w:t xml:space="preserve">ратын, </w:t>
      </w:r>
    </w:p>
    <w:p w:rsidR="00AD09FF" w:rsidRPr="000C1676" w:rsidRDefault="003E6715" w:rsidP="000C1676">
      <w:pPr>
        <w:pStyle w:val="a5"/>
        <w:rPr>
          <w:rFonts w:ascii="Times New Roman" w:hAnsi="Times New Roman"/>
          <w:w w:val="90"/>
          <w:sz w:val="24"/>
          <w:szCs w:val="24"/>
          <w:lang w:val="kk-KZ"/>
        </w:rPr>
      </w:pPr>
      <w:r w:rsidRPr="000C1676">
        <w:rPr>
          <w:rFonts w:ascii="Times New Roman" w:hAnsi="Times New Roman"/>
          <w:sz w:val="24"/>
          <w:szCs w:val="24"/>
          <w:lang w:val="kk-KZ"/>
        </w:rPr>
        <w:t>Қызыл  ө</w:t>
      </w:r>
      <w:r w:rsidR="00AD09FF" w:rsidRPr="000C1676">
        <w:rPr>
          <w:rFonts w:ascii="Times New Roman" w:hAnsi="Times New Roman"/>
          <w:sz w:val="24"/>
          <w:szCs w:val="24"/>
          <w:lang w:val="kk-KZ"/>
        </w:rPr>
        <w:t>ңеш</w:t>
      </w:r>
      <w:r w:rsidR="00AD09FF" w:rsidRPr="000C1676">
        <w:rPr>
          <w:rFonts w:ascii="Times New Roman" w:hAnsi="Times New Roman"/>
          <w:spacing w:val="-24"/>
          <w:sz w:val="24"/>
          <w:szCs w:val="24"/>
          <w:lang w:val="kk-KZ"/>
        </w:rPr>
        <w:t xml:space="preserve"> </w:t>
      </w:r>
      <w:r w:rsidR="00AD09FF" w:rsidRPr="000C1676">
        <w:rPr>
          <w:rFonts w:ascii="Times New Roman" w:hAnsi="Times New Roman"/>
          <w:w w:val="90"/>
          <w:sz w:val="24"/>
          <w:szCs w:val="24"/>
          <w:lang w:val="kk-KZ"/>
        </w:rPr>
        <w:t>даукестерден</w:t>
      </w:r>
      <w:r w:rsidR="00AD09FF" w:rsidRPr="000C1676">
        <w:rPr>
          <w:rFonts w:ascii="Times New Roman" w:hAnsi="Times New Roman"/>
          <w:spacing w:val="43"/>
          <w:w w:val="90"/>
          <w:sz w:val="24"/>
          <w:szCs w:val="24"/>
          <w:lang w:val="kk-KZ"/>
        </w:rPr>
        <w:t xml:space="preserve"> </w:t>
      </w:r>
      <w:r w:rsidR="00AD09FF" w:rsidRPr="000C1676">
        <w:rPr>
          <w:rFonts w:ascii="Times New Roman" w:hAnsi="Times New Roman"/>
          <w:w w:val="90"/>
          <w:sz w:val="24"/>
          <w:szCs w:val="24"/>
          <w:lang w:val="kk-KZ"/>
        </w:rPr>
        <w:t>са</w:t>
      </w:r>
      <w:r w:rsidRPr="000C1676">
        <w:rPr>
          <w:rFonts w:ascii="Times New Roman" w:hAnsi="Times New Roman"/>
          <w:w w:val="90"/>
          <w:sz w:val="24"/>
          <w:szCs w:val="24"/>
          <w:lang w:val="kk-KZ"/>
        </w:rPr>
        <w:t>қ</w:t>
      </w:r>
      <w:r w:rsidR="00AD09FF" w:rsidRPr="000C1676">
        <w:rPr>
          <w:rFonts w:ascii="Times New Roman" w:hAnsi="Times New Roman"/>
          <w:w w:val="90"/>
          <w:sz w:val="24"/>
          <w:szCs w:val="24"/>
          <w:lang w:val="kk-KZ"/>
        </w:rPr>
        <w:t>та,Алла!</w:t>
      </w:r>
    </w:p>
    <w:p w:rsidR="003E6715" w:rsidRPr="000C1676" w:rsidRDefault="003E6715" w:rsidP="000C1676">
      <w:pPr>
        <w:pStyle w:val="a5"/>
        <w:rPr>
          <w:rFonts w:ascii="Times New Roman" w:hAnsi="Times New Roman"/>
          <w:w w:val="90"/>
          <w:sz w:val="24"/>
          <w:szCs w:val="24"/>
          <w:lang w:val="kk-KZ"/>
        </w:rPr>
      </w:pPr>
    </w:p>
    <w:p w:rsidR="003E6715" w:rsidRPr="000C1676" w:rsidRDefault="003E6715" w:rsidP="000C1676">
      <w:pPr>
        <w:pStyle w:val="a5"/>
        <w:rPr>
          <w:rFonts w:ascii="Times New Roman" w:hAnsi="Times New Roman"/>
          <w:w w:val="95"/>
          <w:sz w:val="24"/>
          <w:szCs w:val="24"/>
          <w:lang w:val="kk-KZ"/>
        </w:rPr>
      </w:pPr>
      <w:r w:rsidRPr="000C1676">
        <w:rPr>
          <w:rFonts w:ascii="Times New Roman" w:hAnsi="Times New Roman"/>
          <w:w w:val="88"/>
          <w:sz w:val="24"/>
          <w:szCs w:val="24"/>
          <w:lang w:val="kk-KZ"/>
        </w:rPr>
        <w:t>М</w:t>
      </w:r>
      <w:r w:rsidR="00AD09FF" w:rsidRPr="000C1676">
        <w:rPr>
          <w:rFonts w:ascii="Times New Roman" w:hAnsi="Times New Roman"/>
          <w:w w:val="88"/>
          <w:sz w:val="24"/>
          <w:szCs w:val="24"/>
          <w:lang w:val="kk-KZ"/>
        </w:rPr>
        <w:t>ы</w:t>
      </w:r>
      <w:r w:rsidR="00AD09FF" w:rsidRPr="000C1676">
        <w:rPr>
          <w:rFonts w:ascii="Times New Roman" w:hAnsi="Times New Roman"/>
          <w:spacing w:val="6"/>
          <w:w w:val="88"/>
          <w:sz w:val="24"/>
          <w:szCs w:val="24"/>
          <w:lang w:val="kk-KZ"/>
        </w:rPr>
        <w:t>ң</w:t>
      </w:r>
      <w:r w:rsidRPr="000C1676">
        <w:rPr>
          <w:rFonts w:ascii="Times New Roman" w:hAnsi="Times New Roman"/>
          <w:spacing w:val="6"/>
          <w:w w:val="88"/>
          <w:sz w:val="24"/>
          <w:szCs w:val="24"/>
          <w:lang w:val="kk-KZ"/>
        </w:rPr>
        <w:t xml:space="preserve"> құбылып </w:t>
      </w:r>
      <w:r w:rsidR="00AD09FF" w:rsidRPr="000C1676">
        <w:rPr>
          <w:rFonts w:ascii="Times New Roman" w:hAnsi="Times New Roman"/>
          <w:w w:val="95"/>
          <w:sz w:val="24"/>
          <w:szCs w:val="24"/>
          <w:lang w:val="kk-KZ"/>
        </w:rPr>
        <w:t>отыраты</w:t>
      </w:r>
      <w:r w:rsidR="00AD09FF" w:rsidRPr="000C1676">
        <w:rPr>
          <w:rFonts w:ascii="Times New Roman" w:hAnsi="Times New Roman"/>
          <w:w w:val="96"/>
          <w:sz w:val="24"/>
          <w:szCs w:val="24"/>
          <w:lang w:val="kk-KZ"/>
        </w:rPr>
        <w:t>н</w:t>
      </w:r>
      <w:r w:rsidR="00AD09FF" w:rsidRPr="000C1676">
        <w:rPr>
          <w:rFonts w:ascii="Times New Roman" w:hAnsi="Times New Roman"/>
          <w:spacing w:val="-38"/>
          <w:sz w:val="24"/>
          <w:szCs w:val="24"/>
          <w:lang w:val="kk-KZ"/>
        </w:rPr>
        <w:t xml:space="preserve"> </w:t>
      </w:r>
      <w:r w:rsidR="00AD09FF" w:rsidRPr="000C1676">
        <w:rPr>
          <w:rFonts w:ascii="Times New Roman" w:hAnsi="Times New Roman"/>
          <w:w w:val="95"/>
          <w:sz w:val="24"/>
          <w:szCs w:val="24"/>
          <w:lang w:val="kk-KZ"/>
        </w:rPr>
        <w:t xml:space="preserve">селтиiп, </w:t>
      </w:r>
    </w:p>
    <w:p w:rsidR="003E6715" w:rsidRPr="000C1676" w:rsidRDefault="003E6715" w:rsidP="000C1676">
      <w:pPr>
        <w:pStyle w:val="a5"/>
        <w:rPr>
          <w:rFonts w:ascii="Times New Roman" w:hAnsi="Times New Roman"/>
          <w:w w:val="95"/>
          <w:sz w:val="24"/>
          <w:szCs w:val="24"/>
          <w:lang w:val="kk-KZ"/>
        </w:rPr>
      </w:pPr>
      <w:r w:rsidRPr="000C1676">
        <w:rPr>
          <w:rFonts w:ascii="Times New Roman" w:hAnsi="Times New Roman"/>
          <w:sz w:val="24"/>
          <w:szCs w:val="24"/>
          <w:lang w:val="kk-KZ"/>
        </w:rPr>
        <w:t>Мұ</w:t>
      </w:r>
      <w:r w:rsidR="00AD09FF" w:rsidRPr="000C1676">
        <w:rPr>
          <w:rFonts w:ascii="Times New Roman" w:hAnsi="Times New Roman"/>
          <w:sz w:val="24"/>
          <w:szCs w:val="24"/>
          <w:lang w:val="kk-KZ"/>
        </w:rPr>
        <w:t>з</w:t>
      </w:r>
      <w:r w:rsidR="00AD09FF" w:rsidRPr="000C1676">
        <w:rPr>
          <w:rFonts w:ascii="Times New Roman" w:hAnsi="Times New Roman"/>
          <w:spacing w:val="-25"/>
          <w:sz w:val="24"/>
          <w:szCs w:val="24"/>
          <w:lang w:val="kk-KZ"/>
        </w:rPr>
        <w:t xml:space="preserve"> </w:t>
      </w:r>
      <w:r w:rsidR="00AD09FF" w:rsidRPr="000C1676">
        <w:rPr>
          <w:rFonts w:ascii="Times New Roman" w:hAnsi="Times New Roman"/>
          <w:w w:val="89"/>
          <w:sz w:val="24"/>
          <w:szCs w:val="24"/>
          <w:lang w:val="kk-KZ"/>
        </w:rPr>
        <w:t>ж</w:t>
      </w:r>
      <w:r w:rsidRPr="000C1676">
        <w:rPr>
          <w:rFonts w:ascii="Times New Roman" w:hAnsi="Times New Roman"/>
          <w:w w:val="89"/>
          <w:sz w:val="24"/>
          <w:szCs w:val="24"/>
          <w:lang w:val="kk-KZ"/>
        </w:rPr>
        <w:t>ү</w:t>
      </w:r>
      <w:r w:rsidR="00AD09FF" w:rsidRPr="000C1676">
        <w:rPr>
          <w:rFonts w:ascii="Times New Roman" w:hAnsi="Times New Roman"/>
          <w:w w:val="89"/>
          <w:sz w:val="24"/>
          <w:szCs w:val="24"/>
          <w:lang w:val="kk-KZ"/>
        </w:rPr>
        <w:t>pe</w:t>
      </w:r>
      <w:r w:rsidRPr="000C1676">
        <w:rPr>
          <w:rFonts w:ascii="Times New Roman" w:hAnsi="Times New Roman"/>
          <w:w w:val="89"/>
          <w:sz w:val="24"/>
          <w:szCs w:val="24"/>
          <w:lang w:val="kk-KZ"/>
        </w:rPr>
        <w:t>г</w:t>
      </w:r>
      <w:r w:rsidR="00AD09FF" w:rsidRPr="000C1676">
        <w:rPr>
          <w:rFonts w:ascii="Times New Roman" w:hAnsi="Times New Roman"/>
          <w:spacing w:val="12"/>
          <w:w w:val="89"/>
          <w:sz w:val="24"/>
          <w:szCs w:val="24"/>
          <w:lang w:val="kk-KZ"/>
        </w:rPr>
        <w:t>i</w:t>
      </w:r>
      <w:r w:rsidRPr="000C1676">
        <w:rPr>
          <w:rFonts w:ascii="Times New Roman" w:hAnsi="Times New Roman"/>
          <w:spacing w:val="12"/>
          <w:w w:val="89"/>
          <w:sz w:val="24"/>
          <w:szCs w:val="24"/>
          <w:lang w:val="kk-KZ"/>
        </w:rPr>
        <w:t xml:space="preserve"> қ</w:t>
      </w:r>
      <w:r w:rsidR="00AD09FF" w:rsidRPr="000C1676">
        <w:rPr>
          <w:rFonts w:ascii="Times New Roman" w:hAnsi="Times New Roman"/>
          <w:w w:val="89"/>
          <w:sz w:val="24"/>
          <w:szCs w:val="24"/>
          <w:lang w:val="kk-KZ"/>
        </w:rPr>
        <w:t>ара</w:t>
      </w:r>
      <w:r w:rsidR="00AD09FF" w:rsidRPr="000C1676">
        <w:rPr>
          <w:rFonts w:ascii="Times New Roman" w:hAnsi="Times New Roman"/>
          <w:spacing w:val="-12"/>
          <w:w w:val="89"/>
          <w:sz w:val="24"/>
          <w:szCs w:val="24"/>
          <w:lang w:val="kk-KZ"/>
        </w:rPr>
        <w:t xml:space="preserve"> </w:t>
      </w:r>
      <w:r w:rsidR="00AD09FF" w:rsidRPr="000C1676">
        <w:rPr>
          <w:rFonts w:ascii="Times New Roman" w:hAnsi="Times New Roman"/>
          <w:w w:val="95"/>
          <w:sz w:val="24"/>
          <w:szCs w:val="24"/>
          <w:lang w:val="kk-KZ"/>
        </w:rPr>
        <w:t>та</w:t>
      </w:r>
      <w:r w:rsidRPr="000C1676">
        <w:rPr>
          <w:rFonts w:ascii="Times New Roman" w:hAnsi="Times New Roman"/>
          <w:w w:val="95"/>
          <w:sz w:val="24"/>
          <w:szCs w:val="24"/>
          <w:lang w:val="kk-KZ"/>
        </w:rPr>
        <w:t>с</w:t>
      </w:r>
      <w:r w:rsidR="00AD09FF" w:rsidRPr="000C1676">
        <w:rPr>
          <w:rFonts w:ascii="Times New Roman" w:hAnsi="Times New Roman"/>
          <w:w w:val="95"/>
          <w:sz w:val="24"/>
          <w:szCs w:val="24"/>
          <w:lang w:val="kk-KZ"/>
        </w:rPr>
        <w:t>та</w:t>
      </w:r>
      <w:r w:rsidR="00AD09FF" w:rsidRPr="000C1676">
        <w:rPr>
          <w:rFonts w:ascii="Times New Roman" w:hAnsi="Times New Roman"/>
          <w:w w:val="96"/>
          <w:sz w:val="24"/>
          <w:szCs w:val="24"/>
          <w:lang w:val="kk-KZ"/>
        </w:rPr>
        <w:t>й</w:t>
      </w:r>
      <w:r w:rsidR="00AD09FF" w:rsidRPr="000C1676">
        <w:rPr>
          <w:rFonts w:ascii="Times New Roman" w:hAnsi="Times New Roman"/>
          <w:spacing w:val="-30"/>
          <w:sz w:val="24"/>
          <w:szCs w:val="24"/>
          <w:lang w:val="kk-KZ"/>
        </w:rPr>
        <w:t xml:space="preserve"> </w:t>
      </w:r>
      <w:r w:rsidR="00AD09FF" w:rsidRPr="000C1676">
        <w:rPr>
          <w:rFonts w:ascii="Times New Roman" w:hAnsi="Times New Roman"/>
          <w:w w:val="95"/>
          <w:sz w:val="24"/>
          <w:szCs w:val="24"/>
          <w:lang w:val="kk-KZ"/>
        </w:rPr>
        <w:t xml:space="preserve">мелшиiп. </w:t>
      </w:r>
    </w:p>
    <w:p w:rsidR="003E6715" w:rsidRPr="000C1676" w:rsidRDefault="00AD09FF" w:rsidP="000C1676">
      <w:pPr>
        <w:pStyle w:val="a5"/>
        <w:rPr>
          <w:rFonts w:ascii="Times New Roman" w:hAnsi="Times New Roman"/>
          <w:spacing w:val="-24"/>
          <w:w w:val="95"/>
          <w:sz w:val="24"/>
          <w:szCs w:val="24"/>
          <w:lang w:val="kk-KZ"/>
        </w:rPr>
      </w:pPr>
      <w:r w:rsidRPr="000C1676">
        <w:rPr>
          <w:rFonts w:ascii="Times New Roman" w:hAnsi="Times New Roman"/>
          <w:sz w:val="24"/>
          <w:szCs w:val="24"/>
          <w:lang w:val="kk-KZ"/>
        </w:rPr>
        <w:t>М</w:t>
      </w:r>
      <w:r w:rsidR="003E6715" w:rsidRPr="000C1676">
        <w:rPr>
          <w:rFonts w:ascii="Times New Roman" w:hAnsi="Times New Roman"/>
          <w:sz w:val="24"/>
          <w:szCs w:val="24"/>
          <w:lang w:val="kk-KZ"/>
        </w:rPr>
        <w:t>ұ</w:t>
      </w:r>
      <w:r w:rsidRPr="000C1676">
        <w:rPr>
          <w:rFonts w:ascii="Times New Roman" w:hAnsi="Times New Roman"/>
          <w:sz w:val="24"/>
          <w:szCs w:val="24"/>
          <w:lang w:val="kk-KZ"/>
        </w:rPr>
        <w:t>р</w:t>
      </w:r>
      <w:r w:rsidR="00752595" w:rsidRPr="000C1676">
        <w:rPr>
          <w:rFonts w:ascii="Times New Roman" w:hAnsi="Times New Roman"/>
          <w:sz w:val="24"/>
          <w:szCs w:val="24"/>
          <w:lang w:val="kk-KZ"/>
        </w:rPr>
        <w:t>ның</w:t>
      </w:r>
      <w:r w:rsidRPr="000C1676">
        <w:rPr>
          <w:rFonts w:ascii="Times New Roman" w:hAnsi="Times New Roman"/>
          <w:spacing w:val="-35"/>
          <w:sz w:val="24"/>
          <w:szCs w:val="24"/>
          <w:lang w:val="kk-KZ"/>
        </w:rPr>
        <w:t xml:space="preserve"> </w:t>
      </w:r>
      <w:r w:rsidRPr="000C1676">
        <w:rPr>
          <w:rFonts w:ascii="Times New Roman" w:hAnsi="Times New Roman"/>
          <w:sz w:val="24"/>
          <w:szCs w:val="24"/>
          <w:lang w:val="kk-KZ"/>
        </w:rPr>
        <w:t>к</w:t>
      </w:r>
      <w:r w:rsidR="003E6715" w:rsidRPr="000C1676">
        <w:rPr>
          <w:rFonts w:ascii="Times New Roman" w:hAnsi="Times New Roman"/>
          <w:sz w:val="24"/>
          <w:szCs w:val="24"/>
          <w:lang w:val="kk-KZ"/>
        </w:rPr>
        <w:t>ө</w:t>
      </w:r>
      <w:r w:rsidRPr="000C1676">
        <w:rPr>
          <w:rFonts w:ascii="Times New Roman" w:hAnsi="Times New Roman"/>
          <w:sz w:val="24"/>
          <w:szCs w:val="24"/>
          <w:lang w:val="kk-KZ"/>
        </w:rPr>
        <w:t>кке</w:t>
      </w:r>
      <w:r w:rsidRPr="000C1676">
        <w:rPr>
          <w:rFonts w:ascii="Times New Roman" w:hAnsi="Times New Roman"/>
          <w:spacing w:val="-20"/>
          <w:sz w:val="24"/>
          <w:szCs w:val="24"/>
          <w:lang w:val="kk-KZ"/>
        </w:rPr>
        <w:t xml:space="preserve"> </w:t>
      </w:r>
      <w:r w:rsidRPr="000C1676">
        <w:rPr>
          <w:rFonts w:ascii="Times New Roman" w:hAnsi="Times New Roman"/>
          <w:w w:val="95"/>
          <w:sz w:val="24"/>
          <w:szCs w:val="24"/>
          <w:lang w:val="kk-KZ"/>
        </w:rPr>
        <w:t>ш</w:t>
      </w:r>
      <w:r w:rsidR="003E6715" w:rsidRPr="000C1676">
        <w:rPr>
          <w:rFonts w:ascii="Times New Roman" w:hAnsi="Times New Roman"/>
          <w:w w:val="95"/>
          <w:sz w:val="24"/>
          <w:szCs w:val="24"/>
          <w:lang w:val="kk-KZ"/>
        </w:rPr>
        <w:t>ү</w:t>
      </w:r>
      <w:r w:rsidRPr="000C1676">
        <w:rPr>
          <w:rFonts w:ascii="Times New Roman" w:hAnsi="Times New Roman"/>
          <w:w w:val="95"/>
          <w:sz w:val="24"/>
          <w:szCs w:val="24"/>
          <w:lang w:val="kk-KZ"/>
        </w:rPr>
        <w:t>йiретi</w:t>
      </w:r>
      <w:r w:rsidRPr="000C1676">
        <w:rPr>
          <w:rFonts w:ascii="Times New Roman" w:hAnsi="Times New Roman"/>
          <w:w w:val="96"/>
          <w:sz w:val="24"/>
          <w:szCs w:val="24"/>
          <w:lang w:val="kk-KZ"/>
        </w:rPr>
        <w:t>н</w:t>
      </w:r>
      <w:r w:rsidRPr="000C1676">
        <w:rPr>
          <w:rFonts w:ascii="Times New Roman" w:hAnsi="Times New Roman"/>
          <w:spacing w:val="-35"/>
          <w:sz w:val="24"/>
          <w:szCs w:val="24"/>
          <w:lang w:val="kk-KZ"/>
        </w:rPr>
        <w:t xml:space="preserve"> </w:t>
      </w:r>
      <w:r w:rsidRPr="000C1676">
        <w:rPr>
          <w:rFonts w:ascii="Times New Roman" w:hAnsi="Times New Roman"/>
          <w:w w:val="95"/>
          <w:sz w:val="24"/>
          <w:szCs w:val="24"/>
          <w:lang w:val="kk-KZ"/>
        </w:rPr>
        <w:t>кекжиiп</w:t>
      </w:r>
      <w:r w:rsidR="003E6715" w:rsidRPr="000C1676">
        <w:rPr>
          <w:rFonts w:ascii="Times New Roman" w:hAnsi="Times New Roman"/>
          <w:w w:val="95"/>
          <w:sz w:val="24"/>
          <w:szCs w:val="24"/>
          <w:lang w:val="kk-KZ"/>
        </w:rPr>
        <w:t>,</w:t>
      </w:r>
      <w:r w:rsidRPr="000C1676">
        <w:rPr>
          <w:rFonts w:ascii="Times New Roman" w:hAnsi="Times New Roman"/>
          <w:spacing w:val="-24"/>
          <w:w w:val="95"/>
          <w:sz w:val="24"/>
          <w:szCs w:val="24"/>
          <w:lang w:val="kk-KZ"/>
        </w:rPr>
        <w:t xml:space="preserve"> </w:t>
      </w:r>
    </w:p>
    <w:p w:rsidR="00AD09FF" w:rsidRPr="000C1676" w:rsidRDefault="00AD09FF" w:rsidP="000C1676">
      <w:pPr>
        <w:pStyle w:val="a5"/>
        <w:rPr>
          <w:rFonts w:ascii="Times New Roman" w:hAnsi="Times New Roman"/>
          <w:color w:val="000000"/>
          <w:sz w:val="24"/>
          <w:szCs w:val="24"/>
          <w:lang w:val="kk-KZ"/>
        </w:rPr>
      </w:pPr>
      <w:r w:rsidRPr="000C1676">
        <w:rPr>
          <w:rFonts w:ascii="Times New Roman" w:hAnsi="Times New Roman"/>
          <w:w w:val="95"/>
          <w:sz w:val="24"/>
          <w:szCs w:val="24"/>
          <w:lang w:val="kk-KZ"/>
        </w:rPr>
        <w:t>Мейманасы</w:t>
      </w:r>
      <w:r w:rsidRPr="000C1676">
        <w:rPr>
          <w:rFonts w:ascii="Times New Roman" w:hAnsi="Times New Roman"/>
          <w:spacing w:val="-23"/>
          <w:sz w:val="24"/>
          <w:szCs w:val="24"/>
          <w:lang w:val="kk-KZ"/>
        </w:rPr>
        <w:t xml:space="preserve"> </w:t>
      </w:r>
      <w:r w:rsidRPr="000C1676">
        <w:rPr>
          <w:rFonts w:ascii="Times New Roman" w:hAnsi="Times New Roman"/>
          <w:w w:val="81"/>
          <w:sz w:val="24"/>
          <w:szCs w:val="24"/>
          <w:lang w:val="kk-KZ"/>
        </w:rPr>
        <w:t>ас</w:t>
      </w:r>
      <w:r w:rsidR="003E6715" w:rsidRPr="000C1676">
        <w:rPr>
          <w:rFonts w:ascii="Times New Roman" w:hAnsi="Times New Roman"/>
          <w:w w:val="81"/>
          <w:sz w:val="24"/>
          <w:szCs w:val="24"/>
          <w:lang w:val="kk-KZ"/>
        </w:rPr>
        <w:t>қан</w:t>
      </w:r>
      <w:r w:rsidRPr="000C1676">
        <w:rPr>
          <w:rFonts w:ascii="Times New Roman" w:hAnsi="Times New Roman"/>
          <w:w w:val="81"/>
          <w:sz w:val="24"/>
          <w:szCs w:val="24"/>
          <w:lang w:val="kk-KZ"/>
        </w:rPr>
        <w:t xml:space="preserve">дардан </w:t>
      </w:r>
      <w:r w:rsidRPr="000C1676">
        <w:rPr>
          <w:rFonts w:ascii="Times New Roman" w:hAnsi="Times New Roman"/>
          <w:spacing w:val="16"/>
          <w:w w:val="81"/>
          <w:sz w:val="24"/>
          <w:szCs w:val="24"/>
          <w:lang w:val="kk-KZ"/>
        </w:rPr>
        <w:t xml:space="preserve"> </w:t>
      </w:r>
      <w:r w:rsidRPr="000C1676">
        <w:rPr>
          <w:rFonts w:ascii="Times New Roman" w:hAnsi="Times New Roman"/>
          <w:w w:val="81"/>
          <w:sz w:val="24"/>
          <w:szCs w:val="24"/>
          <w:lang w:val="kk-KZ"/>
        </w:rPr>
        <w:t>са</w:t>
      </w:r>
      <w:r w:rsidR="003E6715" w:rsidRPr="000C1676">
        <w:rPr>
          <w:rFonts w:ascii="Times New Roman" w:hAnsi="Times New Roman"/>
          <w:w w:val="81"/>
          <w:sz w:val="24"/>
          <w:szCs w:val="24"/>
          <w:lang w:val="kk-KZ"/>
        </w:rPr>
        <w:t>қ</w:t>
      </w:r>
      <w:r w:rsidRPr="000C1676">
        <w:rPr>
          <w:rFonts w:ascii="Times New Roman" w:hAnsi="Times New Roman"/>
          <w:w w:val="81"/>
          <w:sz w:val="24"/>
          <w:szCs w:val="24"/>
          <w:lang w:val="kk-KZ"/>
        </w:rPr>
        <w:t>та,</w:t>
      </w:r>
      <w:r w:rsidRPr="000C1676">
        <w:rPr>
          <w:rFonts w:ascii="Times New Roman" w:hAnsi="Times New Roman"/>
          <w:spacing w:val="-6"/>
          <w:w w:val="81"/>
          <w:sz w:val="24"/>
          <w:szCs w:val="24"/>
          <w:lang w:val="kk-KZ"/>
        </w:rPr>
        <w:t xml:space="preserve"> </w:t>
      </w:r>
      <w:r w:rsidRPr="000C1676">
        <w:rPr>
          <w:rFonts w:ascii="Times New Roman" w:hAnsi="Times New Roman"/>
          <w:sz w:val="24"/>
          <w:szCs w:val="24"/>
          <w:lang w:val="kk-KZ"/>
        </w:rPr>
        <w:t>Алла!</w:t>
      </w:r>
    </w:p>
    <w:p w:rsidR="00AD09FF" w:rsidRPr="000C1676" w:rsidRDefault="00AD09FF" w:rsidP="000C1676">
      <w:pPr>
        <w:pStyle w:val="a5"/>
        <w:rPr>
          <w:rFonts w:ascii="Times New Roman" w:hAnsi="Times New Roman"/>
          <w:color w:val="000000"/>
          <w:sz w:val="24"/>
          <w:szCs w:val="24"/>
          <w:lang w:val="kk-KZ"/>
        </w:rPr>
      </w:pPr>
    </w:p>
    <w:p w:rsidR="00AD09FF" w:rsidRPr="000C1676" w:rsidRDefault="00AD09FF" w:rsidP="000C1676">
      <w:pPr>
        <w:pStyle w:val="a5"/>
        <w:rPr>
          <w:rFonts w:ascii="Times New Roman" w:hAnsi="Times New Roman"/>
          <w:color w:val="000000"/>
          <w:sz w:val="24"/>
          <w:szCs w:val="24"/>
          <w:lang w:val="kk-KZ"/>
        </w:rPr>
      </w:pPr>
      <w:r w:rsidRPr="000C1676">
        <w:rPr>
          <w:rFonts w:ascii="Times New Roman" w:hAnsi="Times New Roman"/>
          <w:w w:val="94"/>
          <w:position w:val="-1"/>
          <w:sz w:val="24"/>
          <w:szCs w:val="24"/>
          <w:lang w:val="kk-KZ"/>
        </w:rPr>
        <w:t>Бабалардың</w:t>
      </w:r>
      <w:r w:rsidRPr="000C1676">
        <w:rPr>
          <w:rFonts w:ascii="Times New Roman" w:hAnsi="Times New Roman"/>
          <w:spacing w:val="-2"/>
          <w:w w:val="94"/>
          <w:position w:val="-1"/>
          <w:sz w:val="24"/>
          <w:szCs w:val="24"/>
          <w:lang w:val="kk-KZ"/>
        </w:rPr>
        <w:t xml:space="preserve"> </w:t>
      </w:r>
      <w:r w:rsidRPr="000C1676">
        <w:rPr>
          <w:rFonts w:ascii="Times New Roman" w:hAnsi="Times New Roman"/>
          <w:w w:val="94"/>
          <w:position w:val="-1"/>
          <w:sz w:val="24"/>
          <w:szCs w:val="24"/>
          <w:lang w:val="kk-KZ"/>
        </w:rPr>
        <w:t>аманаты,</w:t>
      </w:r>
      <w:r w:rsidRPr="000C1676">
        <w:rPr>
          <w:rFonts w:ascii="Times New Roman" w:hAnsi="Times New Roman"/>
          <w:spacing w:val="-10"/>
          <w:w w:val="94"/>
          <w:position w:val="-1"/>
          <w:sz w:val="24"/>
          <w:szCs w:val="24"/>
          <w:lang w:val="kk-KZ"/>
        </w:rPr>
        <w:t xml:space="preserve"> </w:t>
      </w:r>
      <w:r w:rsidRPr="000C1676">
        <w:rPr>
          <w:rFonts w:ascii="Times New Roman" w:hAnsi="Times New Roman"/>
          <w:position w:val="-1"/>
          <w:sz w:val="24"/>
          <w:szCs w:val="24"/>
          <w:lang w:val="kk-KZ"/>
        </w:rPr>
        <w:t>сар</w:t>
      </w:r>
      <w:r w:rsidR="003E6715" w:rsidRPr="000C1676">
        <w:rPr>
          <w:rFonts w:ascii="Times New Roman" w:hAnsi="Times New Roman"/>
          <w:position w:val="-1"/>
          <w:sz w:val="24"/>
          <w:szCs w:val="24"/>
          <w:lang w:val="kk-KZ"/>
        </w:rPr>
        <w:t>қ</w:t>
      </w:r>
      <w:r w:rsidRPr="000C1676">
        <w:rPr>
          <w:rFonts w:ascii="Times New Roman" w:hAnsi="Times New Roman"/>
          <w:position w:val="-1"/>
          <w:sz w:val="24"/>
          <w:szCs w:val="24"/>
          <w:lang w:val="kk-KZ"/>
        </w:rPr>
        <w:t>ыты</w:t>
      </w:r>
    </w:p>
    <w:p w:rsidR="00AD09FF" w:rsidRPr="000C1676" w:rsidRDefault="00AD09FF" w:rsidP="000C1676">
      <w:pPr>
        <w:pStyle w:val="a5"/>
        <w:rPr>
          <w:rFonts w:ascii="Times New Roman" w:hAnsi="Times New Roman"/>
          <w:color w:val="000000"/>
          <w:sz w:val="24"/>
          <w:szCs w:val="24"/>
          <w:lang w:val="kk-KZ"/>
        </w:rPr>
      </w:pPr>
      <w:r w:rsidRPr="000C1676">
        <w:rPr>
          <w:rFonts w:ascii="Times New Roman" w:hAnsi="Times New Roman"/>
          <w:sz w:val="24"/>
          <w:szCs w:val="24"/>
          <w:lang w:val="kk-KZ"/>
        </w:rPr>
        <w:t>Бай</w:t>
      </w:r>
      <w:r w:rsidRPr="000C1676">
        <w:rPr>
          <w:rFonts w:ascii="Times New Roman" w:hAnsi="Times New Roman"/>
          <w:spacing w:val="-23"/>
          <w:sz w:val="24"/>
          <w:szCs w:val="24"/>
          <w:lang w:val="kk-KZ"/>
        </w:rPr>
        <w:t xml:space="preserve"> </w:t>
      </w:r>
      <w:r w:rsidR="003E6715" w:rsidRPr="000C1676">
        <w:rPr>
          <w:rFonts w:ascii="Times New Roman" w:hAnsi="Times New Roman"/>
          <w:w w:val="99"/>
          <w:sz w:val="24"/>
          <w:szCs w:val="24"/>
          <w:lang w:val="kk-KZ"/>
        </w:rPr>
        <w:t>ө</w:t>
      </w:r>
      <w:r w:rsidRPr="000C1676">
        <w:rPr>
          <w:rFonts w:ascii="Times New Roman" w:hAnsi="Times New Roman"/>
          <w:w w:val="99"/>
          <w:sz w:val="24"/>
          <w:szCs w:val="24"/>
          <w:lang w:val="kk-KZ"/>
        </w:rPr>
        <w:t>лкемнiң</w:t>
      </w:r>
      <w:r w:rsidRPr="000C1676">
        <w:rPr>
          <w:rFonts w:ascii="Times New Roman" w:hAnsi="Times New Roman"/>
          <w:spacing w:val="-24"/>
          <w:w w:val="99"/>
          <w:sz w:val="24"/>
          <w:szCs w:val="24"/>
          <w:lang w:val="kk-KZ"/>
        </w:rPr>
        <w:t xml:space="preserve"> </w:t>
      </w:r>
      <w:r w:rsidRPr="000C1676">
        <w:rPr>
          <w:rFonts w:ascii="Times New Roman" w:hAnsi="Times New Roman"/>
          <w:w w:val="93"/>
          <w:sz w:val="24"/>
          <w:szCs w:val="24"/>
          <w:lang w:val="kk-KZ"/>
        </w:rPr>
        <w:t>таус</w:t>
      </w:r>
      <w:r w:rsidR="003E6715" w:rsidRPr="000C1676">
        <w:rPr>
          <w:rFonts w:ascii="Times New Roman" w:hAnsi="Times New Roman"/>
          <w:w w:val="93"/>
          <w:sz w:val="24"/>
          <w:szCs w:val="24"/>
          <w:lang w:val="kk-KZ"/>
        </w:rPr>
        <w:t>ылмасын нәр құты</w:t>
      </w:r>
      <w:r w:rsidRPr="000C1676">
        <w:rPr>
          <w:rFonts w:ascii="Times New Roman" w:hAnsi="Times New Roman"/>
          <w:w w:val="79"/>
          <w:sz w:val="24"/>
          <w:szCs w:val="24"/>
          <w:lang w:val="kk-KZ"/>
        </w:rPr>
        <w:t>.</w:t>
      </w:r>
    </w:p>
    <w:p w:rsidR="00AD09FF" w:rsidRPr="000C1676" w:rsidRDefault="00AD09FF" w:rsidP="000C1676">
      <w:pPr>
        <w:pStyle w:val="a5"/>
        <w:rPr>
          <w:rFonts w:ascii="Times New Roman" w:hAnsi="Times New Roman"/>
          <w:color w:val="000000"/>
          <w:sz w:val="24"/>
          <w:szCs w:val="24"/>
          <w:lang w:val="kk-KZ"/>
        </w:rPr>
      </w:pPr>
      <w:r w:rsidRPr="000C1676">
        <w:rPr>
          <w:rFonts w:ascii="Times New Roman" w:hAnsi="Times New Roman"/>
          <w:w w:val="73"/>
          <w:sz w:val="24"/>
          <w:szCs w:val="24"/>
          <w:lang w:val="kk-KZ"/>
        </w:rPr>
        <w:t>Ба</w:t>
      </w:r>
      <w:r w:rsidR="003E6715" w:rsidRPr="000C1676">
        <w:rPr>
          <w:rFonts w:ascii="Times New Roman" w:hAnsi="Times New Roman"/>
          <w:w w:val="73"/>
          <w:sz w:val="24"/>
          <w:szCs w:val="24"/>
          <w:lang w:val="kk-KZ"/>
        </w:rPr>
        <w:t xml:space="preserve">қытты </w:t>
      </w:r>
      <w:r w:rsidRPr="000C1676">
        <w:rPr>
          <w:rFonts w:ascii="Times New Roman" w:hAnsi="Times New Roman"/>
          <w:spacing w:val="-5"/>
          <w:w w:val="73"/>
          <w:sz w:val="24"/>
          <w:szCs w:val="24"/>
          <w:lang w:val="kk-KZ"/>
        </w:rPr>
        <w:t xml:space="preserve"> </w:t>
      </w:r>
      <w:r w:rsidRPr="000C1676">
        <w:rPr>
          <w:rFonts w:ascii="Times New Roman" w:hAnsi="Times New Roman"/>
          <w:w w:val="98"/>
          <w:sz w:val="24"/>
          <w:szCs w:val="24"/>
          <w:lang w:val="kk-KZ"/>
        </w:rPr>
        <w:t>боп</w:t>
      </w:r>
      <w:r w:rsidRPr="000C1676">
        <w:rPr>
          <w:rFonts w:ascii="Times New Roman" w:hAnsi="Times New Roman"/>
          <w:spacing w:val="-21"/>
          <w:w w:val="98"/>
          <w:sz w:val="24"/>
          <w:szCs w:val="24"/>
          <w:lang w:val="kk-KZ"/>
        </w:rPr>
        <w:t xml:space="preserve"> </w:t>
      </w:r>
      <w:r w:rsidR="003E6715" w:rsidRPr="000C1676">
        <w:rPr>
          <w:rFonts w:ascii="Times New Roman" w:hAnsi="Times New Roman"/>
          <w:spacing w:val="-21"/>
          <w:w w:val="98"/>
          <w:sz w:val="24"/>
          <w:szCs w:val="24"/>
          <w:lang w:val="kk-KZ"/>
        </w:rPr>
        <w:t>ө</w:t>
      </w:r>
      <w:r w:rsidRPr="000C1676">
        <w:rPr>
          <w:rFonts w:ascii="Times New Roman" w:hAnsi="Times New Roman"/>
          <w:w w:val="98"/>
          <w:sz w:val="24"/>
          <w:szCs w:val="24"/>
          <w:lang w:val="kk-KZ"/>
        </w:rPr>
        <w:t>мiр</w:t>
      </w:r>
      <w:r w:rsidRPr="000C1676">
        <w:rPr>
          <w:rFonts w:ascii="Times New Roman" w:hAnsi="Times New Roman"/>
          <w:spacing w:val="-19"/>
          <w:w w:val="98"/>
          <w:sz w:val="24"/>
          <w:szCs w:val="24"/>
          <w:lang w:val="kk-KZ"/>
        </w:rPr>
        <w:t xml:space="preserve"> </w:t>
      </w:r>
      <w:r w:rsidRPr="000C1676">
        <w:rPr>
          <w:rFonts w:ascii="Times New Roman" w:hAnsi="Times New Roman"/>
          <w:w w:val="83"/>
          <w:sz w:val="24"/>
          <w:szCs w:val="24"/>
          <w:lang w:val="kk-KZ"/>
        </w:rPr>
        <w:t>с</w:t>
      </w:r>
      <w:r w:rsidR="003E6715" w:rsidRPr="000C1676">
        <w:rPr>
          <w:rFonts w:ascii="Times New Roman" w:hAnsi="Times New Roman"/>
          <w:w w:val="83"/>
          <w:sz w:val="24"/>
          <w:szCs w:val="24"/>
          <w:lang w:val="kk-KZ"/>
        </w:rPr>
        <w:t>үрсін бар жұрты,</w:t>
      </w:r>
    </w:p>
    <w:p w:rsidR="00973526" w:rsidRPr="000C1676" w:rsidRDefault="00AD09FF" w:rsidP="000C1676">
      <w:pPr>
        <w:spacing w:after="0" w:line="240" w:lineRule="auto"/>
        <w:jc w:val="both"/>
        <w:rPr>
          <w:rFonts w:ascii="Times New Roman" w:hAnsi="Times New Roman"/>
          <w:position w:val="-1"/>
          <w:sz w:val="24"/>
          <w:szCs w:val="24"/>
          <w:lang w:val="kk-KZ"/>
        </w:rPr>
      </w:pPr>
      <w:r w:rsidRPr="000C1676">
        <w:rPr>
          <w:rFonts w:ascii="Times New Roman" w:hAnsi="Times New Roman"/>
          <w:position w:val="-1"/>
          <w:sz w:val="24"/>
          <w:szCs w:val="24"/>
          <w:lang w:val="kk-KZ"/>
        </w:rPr>
        <w:t>Бейбiт</w:t>
      </w:r>
      <w:r w:rsidR="003E6715" w:rsidRPr="000C1676">
        <w:rPr>
          <w:rFonts w:ascii="Times New Roman" w:hAnsi="Times New Roman"/>
          <w:position w:val="-1"/>
          <w:sz w:val="24"/>
          <w:szCs w:val="24"/>
          <w:lang w:val="kk-KZ"/>
        </w:rPr>
        <w:t xml:space="preserve"> </w:t>
      </w:r>
      <w:r w:rsidRPr="000C1676">
        <w:rPr>
          <w:rFonts w:ascii="Times New Roman" w:hAnsi="Times New Roman"/>
          <w:position w:val="-1"/>
          <w:sz w:val="24"/>
          <w:szCs w:val="24"/>
          <w:lang w:val="kk-KZ"/>
        </w:rPr>
        <w:t>к</w:t>
      </w:r>
      <w:r w:rsidR="003E6715" w:rsidRPr="000C1676">
        <w:rPr>
          <w:rFonts w:ascii="Times New Roman" w:hAnsi="Times New Roman"/>
          <w:position w:val="-1"/>
          <w:sz w:val="24"/>
          <w:szCs w:val="24"/>
          <w:lang w:val="kk-KZ"/>
        </w:rPr>
        <w:t>ү</w:t>
      </w:r>
      <w:r w:rsidRPr="000C1676">
        <w:rPr>
          <w:rFonts w:ascii="Times New Roman" w:hAnsi="Times New Roman"/>
          <w:position w:val="-1"/>
          <w:sz w:val="24"/>
          <w:szCs w:val="24"/>
          <w:lang w:val="kk-KZ"/>
        </w:rPr>
        <w:t>ннiң</w:t>
      </w:r>
      <w:r w:rsidR="003E6715" w:rsidRPr="000C1676">
        <w:rPr>
          <w:rFonts w:ascii="Times New Roman" w:hAnsi="Times New Roman"/>
          <w:position w:val="-1"/>
          <w:sz w:val="24"/>
          <w:szCs w:val="24"/>
          <w:lang w:val="kk-KZ"/>
        </w:rPr>
        <w:t xml:space="preserve"> тыныштығын сақта, Алла!</w:t>
      </w:r>
    </w:p>
    <w:p w:rsidR="003E6715" w:rsidRPr="000C1676" w:rsidRDefault="003E6715" w:rsidP="000C1676">
      <w:pPr>
        <w:spacing w:after="0" w:line="240" w:lineRule="auto"/>
        <w:jc w:val="both"/>
        <w:rPr>
          <w:rFonts w:ascii="Times New Roman" w:hAnsi="Times New Roman"/>
          <w:position w:val="-1"/>
          <w:sz w:val="24"/>
          <w:szCs w:val="24"/>
          <w:lang w:val="kk-KZ"/>
        </w:rPr>
      </w:pPr>
    </w:p>
    <w:p w:rsidR="003E6715" w:rsidRPr="000C1676" w:rsidRDefault="003E6715" w:rsidP="000C1676">
      <w:pPr>
        <w:spacing w:after="0" w:line="240" w:lineRule="auto"/>
        <w:jc w:val="both"/>
        <w:rPr>
          <w:rFonts w:ascii="Times New Roman" w:hAnsi="Times New Roman"/>
          <w:position w:val="-1"/>
          <w:sz w:val="24"/>
          <w:szCs w:val="24"/>
          <w:lang w:val="kk-KZ"/>
        </w:rPr>
      </w:pPr>
    </w:p>
    <w:p w:rsidR="003E6715" w:rsidRPr="000C1676" w:rsidRDefault="003E6715" w:rsidP="000C1676">
      <w:pPr>
        <w:widowControl w:val="0"/>
        <w:autoSpaceDE w:val="0"/>
        <w:autoSpaceDN w:val="0"/>
        <w:adjustRightInd w:val="0"/>
        <w:spacing w:after="0" w:line="240" w:lineRule="auto"/>
        <w:ind w:left="1292" w:right="2339"/>
        <w:jc w:val="center"/>
        <w:rPr>
          <w:rFonts w:ascii="Times New Roman" w:hAnsi="Times New Roman"/>
          <w:color w:val="000000"/>
          <w:sz w:val="24"/>
          <w:szCs w:val="24"/>
          <w:lang w:val="kk-KZ"/>
        </w:rPr>
      </w:pPr>
      <w:r w:rsidRPr="000C1676">
        <w:rPr>
          <w:rFonts w:ascii="Times New Roman" w:hAnsi="Times New Roman"/>
          <w:color w:val="343434"/>
          <w:w w:val="89"/>
          <w:sz w:val="24"/>
          <w:szCs w:val="24"/>
          <w:lang w:val="kk-KZ"/>
        </w:rPr>
        <w:t xml:space="preserve">ҚАЗАҚТАР </w:t>
      </w:r>
    </w:p>
    <w:p w:rsidR="003E6715" w:rsidRPr="000C1676" w:rsidRDefault="003E6715" w:rsidP="000C1676">
      <w:pPr>
        <w:widowControl w:val="0"/>
        <w:autoSpaceDE w:val="0"/>
        <w:autoSpaceDN w:val="0"/>
        <w:adjustRightInd w:val="0"/>
        <w:spacing w:after="0" w:line="240" w:lineRule="auto"/>
        <w:rPr>
          <w:rFonts w:ascii="Times New Roman" w:hAnsi="Times New Roman"/>
          <w:color w:val="000000"/>
          <w:sz w:val="24"/>
          <w:szCs w:val="24"/>
          <w:lang w:val="kk-KZ"/>
        </w:rPr>
      </w:pPr>
    </w:p>
    <w:p w:rsidR="003E6715" w:rsidRPr="000C1676" w:rsidRDefault="003E6715" w:rsidP="000C1676">
      <w:pPr>
        <w:widowControl w:val="0"/>
        <w:autoSpaceDE w:val="0"/>
        <w:autoSpaceDN w:val="0"/>
        <w:adjustRightInd w:val="0"/>
        <w:spacing w:after="0" w:line="240" w:lineRule="auto"/>
        <w:ind w:left="115" w:right="1097" w:firstLine="5"/>
        <w:rPr>
          <w:rFonts w:ascii="Times New Roman" w:hAnsi="Times New Roman"/>
          <w:color w:val="343434"/>
          <w:sz w:val="24"/>
          <w:szCs w:val="24"/>
          <w:lang w:val="kk-KZ"/>
        </w:rPr>
      </w:pPr>
      <w:r w:rsidRPr="000C1676">
        <w:rPr>
          <w:rFonts w:ascii="Times New Roman" w:hAnsi="Times New Roman"/>
          <w:color w:val="343434"/>
          <w:w w:val="97"/>
          <w:sz w:val="24"/>
          <w:szCs w:val="24"/>
          <w:lang w:val="kk-KZ"/>
        </w:rPr>
        <w:t xml:space="preserve">Бабаларын әулие, </w:t>
      </w:r>
      <w:r w:rsidRPr="000C1676">
        <w:rPr>
          <w:rFonts w:ascii="Times New Roman" w:hAnsi="Times New Roman"/>
          <w:color w:val="343434"/>
          <w:spacing w:val="-12"/>
          <w:w w:val="85"/>
          <w:sz w:val="24"/>
          <w:szCs w:val="24"/>
          <w:lang w:val="kk-KZ"/>
        </w:rPr>
        <w:t xml:space="preserve"> </w:t>
      </w:r>
      <w:r w:rsidRPr="000C1676">
        <w:rPr>
          <w:rFonts w:ascii="Times New Roman" w:hAnsi="Times New Roman"/>
          <w:color w:val="343434"/>
          <w:w w:val="85"/>
          <w:sz w:val="24"/>
          <w:szCs w:val="24"/>
          <w:lang w:val="kk-KZ"/>
        </w:rPr>
        <w:t>пiр</w:t>
      </w:r>
      <w:r w:rsidRPr="000C1676">
        <w:rPr>
          <w:rFonts w:ascii="Times New Roman" w:hAnsi="Times New Roman"/>
          <w:color w:val="343434"/>
          <w:spacing w:val="36"/>
          <w:w w:val="85"/>
          <w:sz w:val="24"/>
          <w:szCs w:val="24"/>
          <w:lang w:val="kk-KZ"/>
        </w:rPr>
        <w:t xml:space="preserve"> </w:t>
      </w:r>
      <w:r w:rsidRPr="000C1676">
        <w:rPr>
          <w:rFonts w:ascii="Times New Roman" w:hAnsi="Times New Roman"/>
          <w:color w:val="343434"/>
          <w:sz w:val="24"/>
          <w:szCs w:val="24"/>
          <w:lang w:val="kk-KZ"/>
        </w:rPr>
        <w:t xml:space="preserve">тұтатын, </w:t>
      </w:r>
    </w:p>
    <w:p w:rsidR="003E6715" w:rsidRPr="000C1676" w:rsidRDefault="003E6715" w:rsidP="000C1676">
      <w:pPr>
        <w:widowControl w:val="0"/>
        <w:autoSpaceDE w:val="0"/>
        <w:autoSpaceDN w:val="0"/>
        <w:adjustRightInd w:val="0"/>
        <w:spacing w:after="0" w:line="240" w:lineRule="auto"/>
        <w:ind w:left="115" w:right="1097" w:firstLine="5"/>
        <w:rPr>
          <w:rFonts w:ascii="Times New Roman" w:hAnsi="Times New Roman"/>
          <w:color w:val="343434"/>
          <w:sz w:val="24"/>
          <w:szCs w:val="24"/>
          <w:lang w:val="kk-KZ"/>
        </w:rPr>
      </w:pPr>
      <w:r w:rsidRPr="000C1676">
        <w:rPr>
          <w:rFonts w:ascii="Times New Roman" w:hAnsi="Times New Roman"/>
          <w:color w:val="343434"/>
          <w:w w:val="97"/>
          <w:sz w:val="24"/>
          <w:szCs w:val="24"/>
          <w:lang w:val="kk-KZ"/>
        </w:rPr>
        <w:t>Балала</w:t>
      </w:r>
      <w:r w:rsidRPr="000C1676">
        <w:rPr>
          <w:rFonts w:ascii="Times New Roman" w:hAnsi="Times New Roman"/>
          <w:color w:val="343434"/>
          <w:w w:val="98"/>
          <w:sz w:val="24"/>
          <w:szCs w:val="24"/>
          <w:lang w:val="kk-KZ"/>
        </w:rPr>
        <w:t>р</w:t>
      </w:r>
      <w:r w:rsidRPr="000C1676">
        <w:rPr>
          <w:rFonts w:ascii="Times New Roman" w:hAnsi="Times New Roman"/>
          <w:color w:val="343434"/>
          <w:spacing w:val="-34"/>
          <w:sz w:val="24"/>
          <w:szCs w:val="24"/>
          <w:lang w:val="kk-KZ"/>
        </w:rPr>
        <w:t xml:space="preserve"> </w:t>
      </w:r>
      <w:r w:rsidRPr="000C1676">
        <w:rPr>
          <w:rFonts w:ascii="Times New Roman" w:hAnsi="Times New Roman"/>
          <w:color w:val="343434"/>
          <w:w w:val="97"/>
          <w:sz w:val="24"/>
          <w:szCs w:val="24"/>
          <w:lang w:val="kk-KZ"/>
        </w:rPr>
        <w:t>деп</w:t>
      </w:r>
      <w:r w:rsidRPr="000C1676">
        <w:rPr>
          <w:rFonts w:ascii="Times New Roman" w:hAnsi="Times New Roman"/>
          <w:color w:val="343434"/>
          <w:spacing w:val="-21"/>
          <w:w w:val="97"/>
          <w:sz w:val="24"/>
          <w:szCs w:val="24"/>
          <w:lang w:val="kk-KZ"/>
        </w:rPr>
        <w:t xml:space="preserve"> </w:t>
      </w:r>
      <w:r w:rsidRPr="000C1676">
        <w:rPr>
          <w:rFonts w:ascii="Times New Roman" w:hAnsi="Times New Roman"/>
          <w:color w:val="343434"/>
          <w:w w:val="94"/>
          <w:sz w:val="24"/>
          <w:szCs w:val="24"/>
          <w:lang w:val="kk-KZ"/>
        </w:rPr>
        <w:t>түсiнетi</w:t>
      </w:r>
      <w:r w:rsidRPr="000C1676">
        <w:rPr>
          <w:rFonts w:ascii="Times New Roman" w:hAnsi="Times New Roman"/>
          <w:color w:val="343434"/>
          <w:w w:val="95"/>
          <w:sz w:val="24"/>
          <w:szCs w:val="24"/>
          <w:lang w:val="kk-KZ"/>
        </w:rPr>
        <w:t>н</w:t>
      </w:r>
      <w:r w:rsidRPr="000C1676">
        <w:rPr>
          <w:rFonts w:ascii="Times New Roman" w:hAnsi="Times New Roman"/>
          <w:color w:val="343434"/>
          <w:spacing w:val="-43"/>
          <w:sz w:val="24"/>
          <w:szCs w:val="24"/>
          <w:lang w:val="kk-KZ"/>
        </w:rPr>
        <w:t xml:space="preserve">  құт</w:t>
      </w:r>
      <w:r w:rsidR="00E350F7" w:rsidRPr="00E350F7">
        <w:rPr>
          <w:rFonts w:ascii="Times New Roman" w:hAnsi="Times New Roman"/>
          <w:color w:val="343434"/>
          <w:spacing w:val="-43"/>
          <w:sz w:val="24"/>
          <w:szCs w:val="24"/>
          <w:lang w:val="kk-KZ"/>
        </w:rPr>
        <w:t xml:space="preserve"> </w:t>
      </w:r>
      <w:r w:rsidRPr="000C1676">
        <w:rPr>
          <w:rFonts w:ascii="Times New Roman" w:hAnsi="Times New Roman"/>
          <w:color w:val="343434"/>
          <w:spacing w:val="-43"/>
          <w:sz w:val="24"/>
          <w:szCs w:val="24"/>
          <w:lang w:val="kk-KZ"/>
        </w:rPr>
        <w:t xml:space="preserve"> </w:t>
      </w:r>
      <w:r w:rsidRPr="000C1676">
        <w:rPr>
          <w:rFonts w:ascii="Times New Roman" w:hAnsi="Times New Roman"/>
          <w:color w:val="343434"/>
          <w:w w:val="74"/>
          <w:sz w:val="24"/>
          <w:szCs w:val="24"/>
          <w:lang w:val="kk-KZ"/>
        </w:rPr>
        <w:t xml:space="preserve"> </w:t>
      </w:r>
      <w:r w:rsidRPr="000C1676">
        <w:rPr>
          <w:rFonts w:ascii="Times New Roman" w:hAnsi="Times New Roman"/>
          <w:color w:val="343434"/>
          <w:sz w:val="24"/>
          <w:szCs w:val="24"/>
          <w:lang w:val="kk-KZ"/>
        </w:rPr>
        <w:t xml:space="preserve">атын. </w:t>
      </w:r>
    </w:p>
    <w:p w:rsidR="003E6715" w:rsidRPr="000C1676" w:rsidRDefault="003E6715" w:rsidP="000C1676">
      <w:pPr>
        <w:widowControl w:val="0"/>
        <w:autoSpaceDE w:val="0"/>
        <w:autoSpaceDN w:val="0"/>
        <w:adjustRightInd w:val="0"/>
        <w:spacing w:after="0" w:line="240" w:lineRule="auto"/>
        <w:ind w:left="115" w:right="1097" w:firstLine="5"/>
        <w:rPr>
          <w:rFonts w:ascii="Times New Roman" w:hAnsi="Times New Roman"/>
          <w:color w:val="000000"/>
          <w:sz w:val="24"/>
          <w:szCs w:val="24"/>
          <w:lang w:val="kk-KZ"/>
        </w:rPr>
      </w:pPr>
      <w:r w:rsidRPr="000C1676">
        <w:rPr>
          <w:rFonts w:ascii="Times New Roman" w:hAnsi="Times New Roman"/>
          <w:color w:val="343434"/>
          <w:sz w:val="24"/>
          <w:szCs w:val="24"/>
          <w:lang w:val="kk-KZ"/>
        </w:rPr>
        <w:t>Туған</w:t>
      </w:r>
      <w:r w:rsidRPr="000C1676">
        <w:rPr>
          <w:rFonts w:ascii="Times New Roman" w:hAnsi="Times New Roman"/>
          <w:color w:val="343434"/>
          <w:spacing w:val="-14"/>
          <w:sz w:val="24"/>
          <w:szCs w:val="24"/>
          <w:lang w:val="kk-KZ"/>
        </w:rPr>
        <w:t xml:space="preserve"> </w:t>
      </w:r>
      <w:r w:rsidRPr="000C1676">
        <w:rPr>
          <w:rFonts w:ascii="Times New Roman" w:hAnsi="Times New Roman"/>
          <w:color w:val="343434"/>
          <w:w w:val="95"/>
          <w:sz w:val="24"/>
          <w:szCs w:val="24"/>
          <w:lang w:val="kk-KZ"/>
        </w:rPr>
        <w:t>жерiн, тiлiн,</w:t>
      </w:r>
      <w:r w:rsidRPr="000C1676">
        <w:rPr>
          <w:rFonts w:ascii="Times New Roman" w:hAnsi="Times New Roman"/>
          <w:color w:val="343434"/>
          <w:spacing w:val="-24"/>
          <w:w w:val="95"/>
          <w:sz w:val="24"/>
          <w:szCs w:val="24"/>
          <w:lang w:val="kk-KZ"/>
        </w:rPr>
        <w:t xml:space="preserve"> </w:t>
      </w:r>
      <w:r w:rsidRPr="000C1676">
        <w:rPr>
          <w:rFonts w:ascii="Times New Roman" w:hAnsi="Times New Roman"/>
          <w:color w:val="343434"/>
          <w:w w:val="95"/>
          <w:sz w:val="24"/>
          <w:szCs w:val="24"/>
          <w:lang w:val="kk-KZ"/>
        </w:rPr>
        <w:t>дiнiн</w:t>
      </w:r>
      <w:r w:rsidRPr="000C1676">
        <w:rPr>
          <w:rFonts w:ascii="Times New Roman" w:hAnsi="Times New Roman"/>
          <w:color w:val="343434"/>
          <w:spacing w:val="-7"/>
          <w:w w:val="95"/>
          <w:sz w:val="24"/>
          <w:szCs w:val="24"/>
          <w:lang w:val="kk-KZ"/>
        </w:rPr>
        <w:t xml:space="preserve"> </w:t>
      </w:r>
      <w:r w:rsidRPr="000C1676">
        <w:rPr>
          <w:rFonts w:ascii="Times New Roman" w:hAnsi="Times New Roman"/>
          <w:color w:val="343434"/>
          <w:sz w:val="24"/>
          <w:szCs w:val="24"/>
          <w:lang w:val="kk-KZ"/>
        </w:rPr>
        <w:t>әспеттеп,</w:t>
      </w:r>
    </w:p>
    <w:p w:rsidR="003E6715" w:rsidRPr="000C1676" w:rsidRDefault="003E6715" w:rsidP="000C1676">
      <w:pPr>
        <w:widowControl w:val="0"/>
        <w:autoSpaceDE w:val="0"/>
        <w:autoSpaceDN w:val="0"/>
        <w:adjustRightInd w:val="0"/>
        <w:spacing w:after="0" w:line="240" w:lineRule="auto"/>
        <w:ind w:left="125" w:right="-20"/>
        <w:rPr>
          <w:rFonts w:ascii="Times New Roman" w:hAnsi="Times New Roman"/>
          <w:color w:val="343434"/>
          <w:spacing w:val="-26"/>
          <w:sz w:val="24"/>
          <w:szCs w:val="24"/>
          <w:lang w:val="kk-KZ"/>
        </w:rPr>
      </w:pPr>
      <w:r w:rsidRPr="000C1676">
        <w:rPr>
          <w:rFonts w:ascii="Times New Roman" w:hAnsi="Times New Roman"/>
          <w:color w:val="343434"/>
          <w:w w:val="132"/>
          <w:sz w:val="24"/>
          <w:szCs w:val="24"/>
          <w:lang w:val="kk-KZ"/>
        </w:rPr>
        <w:t>Өз</w:t>
      </w:r>
      <w:r w:rsidRPr="000C1676">
        <w:rPr>
          <w:rFonts w:ascii="Times New Roman" w:hAnsi="Times New Roman"/>
          <w:color w:val="343434"/>
          <w:spacing w:val="-44"/>
          <w:w w:val="132"/>
          <w:sz w:val="24"/>
          <w:szCs w:val="24"/>
          <w:lang w:val="kk-KZ"/>
        </w:rPr>
        <w:t xml:space="preserve"> </w:t>
      </w:r>
      <w:r w:rsidRPr="000C1676">
        <w:rPr>
          <w:rFonts w:ascii="Times New Roman" w:hAnsi="Times New Roman"/>
          <w:color w:val="343434"/>
          <w:w w:val="96"/>
          <w:sz w:val="24"/>
          <w:szCs w:val="24"/>
          <w:lang w:val="kk-KZ"/>
        </w:rPr>
        <w:t>отауын</w:t>
      </w:r>
      <w:r w:rsidRPr="000C1676">
        <w:rPr>
          <w:rFonts w:ascii="Times New Roman" w:hAnsi="Times New Roman"/>
          <w:color w:val="343434"/>
          <w:spacing w:val="-20"/>
          <w:w w:val="96"/>
          <w:sz w:val="24"/>
          <w:szCs w:val="24"/>
          <w:lang w:val="kk-KZ"/>
        </w:rPr>
        <w:t xml:space="preserve"> </w:t>
      </w:r>
      <w:r w:rsidRPr="000C1676">
        <w:rPr>
          <w:rFonts w:ascii="Times New Roman" w:hAnsi="Times New Roman"/>
          <w:color w:val="343434"/>
          <w:w w:val="94"/>
          <w:sz w:val="24"/>
          <w:szCs w:val="24"/>
          <w:lang w:val="kk-KZ"/>
        </w:rPr>
        <w:t>Отаным</w:t>
      </w:r>
      <w:r w:rsidRPr="000C1676">
        <w:rPr>
          <w:rFonts w:ascii="Times New Roman" w:hAnsi="Times New Roman"/>
          <w:color w:val="343434"/>
          <w:spacing w:val="-31"/>
          <w:sz w:val="24"/>
          <w:szCs w:val="24"/>
          <w:lang w:val="kk-KZ"/>
        </w:rPr>
        <w:t xml:space="preserve"> </w:t>
      </w:r>
      <w:r w:rsidRPr="000C1676">
        <w:rPr>
          <w:rFonts w:ascii="Times New Roman" w:hAnsi="Times New Roman"/>
          <w:color w:val="343434"/>
          <w:sz w:val="24"/>
          <w:szCs w:val="24"/>
          <w:lang w:val="kk-KZ"/>
        </w:rPr>
        <w:t>деп</w:t>
      </w:r>
      <w:r w:rsidRPr="000C1676">
        <w:rPr>
          <w:rFonts w:ascii="Times New Roman" w:hAnsi="Times New Roman"/>
          <w:color w:val="343434"/>
          <w:spacing w:val="-26"/>
          <w:sz w:val="24"/>
          <w:szCs w:val="24"/>
          <w:lang w:val="kk-KZ"/>
        </w:rPr>
        <w:t xml:space="preserve"> ұғатын. </w:t>
      </w:r>
    </w:p>
    <w:p w:rsidR="003E6715" w:rsidRPr="000C1676" w:rsidRDefault="003E6715" w:rsidP="000C1676">
      <w:pPr>
        <w:widowControl w:val="0"/>
        <w:autoSpaceDE w:val="0"/>
        <w:autoSpaceDN w:val="0"/>
        <w:adjustRightInd w:val="0"/>
        <w:spacing w:after="0" w:line="240" w:lineRule="auto"/>
        <w:ind w:left="125" w:right="-20"/>
        <w:rPr>
          <w:rFonts w:ascii="Times New Roman" w:hAnsi="Times New Roman"/>
          <w:color w:val="000000"/>
          <w:sz w:val="24"/>
          <w:szCs w:val="24"/>
          <w:lang w:val="kk-KZ"/>
        </w:rPr>
      </w:pPr>
    </w:p>
    <w:p w:rsidR="003E6715" w:rsidRPr="000C1676" w:rsidRDefault="003E6715" w:rsidP="000C1676">
      <w:pPr>
        <w:widowControl w:val="0"/>
        <w:autoSpaceDE w:val="0"/>
        <w:autoSpaceDN w:val="0"/>
        <w:adjustRightInd w:val="0"/>
        <w:spacing w:after="0" w:line="240" w:lineRule="auto"/>
        <w:ind w:left="125" w:right="-20"/>
        <w:rPr>
          <w:rFonts w:ascii="Times New Roman" w:hAnsi="Times New Roman"/>
          <w:color w:val="000000"/>
          <w:sz w:val="24"/>
          <w:szCs w:val="24"/>
          <w:lang w:val="kk-KZ"/>
        </w:rPr>
      </w:pPr>
      <w:r w:rsidRPr="000C1676">
        <w:rPr>
          <w:rFonts w:ascii="Times New Roman" w:hAnsi="Times New Roman"/>
          <w:color w:val="000000"/>
          <w:sz w:val="24"/>
          <w:szCs w:val="24"/>
          <w:lang w:val="kk-KZ"/>
        </w:rPr>
        <w:t>«Ұят күшті өлімнен» деп санайтын</w:t>
      </w:r>
    </w:p>
    <w:p w:rsidR="003E6715" w:rsidRPr="000C1676" w:rsidRDefault="003E6715" w:rsidP="000C1676">
      <w:pPr>
        <w:widowControl w:val="0"/>
        <w:autoSpaceDE w:val="0"/>
        <w:autoSpaceDN w:val="0"/>
        <w:adjustRightInd w:val="0"/>
        <w:spacing w:after="0" w:line="240" w:lineRule="auto"/>
        <w:ind w:left="125" w:right="-20"/>
        <w:rPr>
          <w:rFonts w:ascii="Times New Roman" w:hAnsi="Times New Roman"/>
          <w:color w:val="000000"/>
          <w:sz w:val="24"/>
          <w:szCs w:val="24"/>
          <w:lang w:val="kk-KZ"/>
        </w:rPr>
      </w:pPr>
      <w:r w:rsidRPr="000C1676">
        <w:rPr>
          <w:rFonts w:ascii="Times New Roman" w:hAnsi="Times New Roman"/>
          <w:color w:val="000000"/>
          <w:sz w:val="24"/>
          <w:szCs w:val="24"/>
          <w:lang w:val="kk-KZ"/>
        </w:rPr>
        <w:t>Ұлын – нарға, қызын – арға бағалайтын.</w:t>
      </w:r>
    </w:p>
    <w:p w:rsidR="003E6715" w:rsidRPr="000C1676" w:rsidRDefault="003E6715" w:rsidP="000C1676">
      <w:pPr>
        <w:widowControl w:val="0"/>
        <w:autoSpaceDE w:val="0"/>
        <w:autoSpaceDN w:val="0"/>
        <w:adjustRightInd w:val="0"/>
        <w:spacing w:after="0" w:line="240" w:lineRule="auto"/>
        <w:ind w:left="120" w:right="523" w:firstLine="10"/>
        <w:rPr>
          <w:rFonts w:ascii="Times New Roman" w:hAnsi="Times New Roman"/>
          <w:color w:val="343434"/>
          <w:w w:val="92"/>
          <w:sz w:val="24"/>
          <w:szCs w:val="24"/>
          <w:lang w:val="kk-KZ"/>
        </w:rPr>
      </w:pPr>
      <w:r w:rsidRPr="000C1676">
        <w:rPr>
          <w:rFonts w:ascii="Times New Roman" w:hAnsi="Times New Roman"/>
          <w:color w:val="343434"/>
          <w:w w:val="94"/>
          <w:sz w:val="24"/>
          <w:szCs w:val="24"/>
          <w:lang w:val="kk-KZ"/>
        </w:rPr>
        <w:t>Перзентi</w:t>
      </w:r>
      <w:r w:rsidRPr="000C1676">
        <w:rPr>
          <w:rFonts w:ascii="Times New Roman" w:hAnsi="Times New Roman"/>
          <w:color w:val="343434"/>
          <w:spacing w:val="7"/>
          <w:w w:val="94"/>
          <w:sz w:val="24"/>
          <w:szCs w:val="24"/>
          <w:lang w:val="kk-KZ"/>
        </w:rPr>
        <w:t xml:space="preserve"> </w:t>
      </w:r>
      <w:r w:rsidRPr="000C1676">
        <w:rPr>
          <w:rFonts w:ascii="Times New Roman" w:hAnsi="Times New Roman"/>
          <w:color w:val="343434"/>
          <w:w w:val="94"/>
          <w:sz w:val="24"/>
          <w:szCs w:val="24"/>
          <w:lang w:val="kk-KZ"/>
        </w:rPr>
        <w:t>едiм</w:t>
      </w:r>
      <w:r w:rsidRPr="000C1676">
        <w:rPr>
          <w:rFonts w:ascii="Times New Roman" w:hAnsi="Times New Roman"/>
          <w:color w:val="343434"/>
          <w:spacing w:val="-22"/>
          <w:w w:val="94"/>
          <w:sz w:val="24"/>
          <w:szCs w:val="24"/>
          <w:lang w:val="kk-KZ"/>
        </w:rPr>
        <w:t xml:space="preserve"> </w:t>
      </w:r>
      <w:r w:rsidRPr="000C1676">
        <w:rPr>
          <w:rFonts w:ascii="Times New Roman" w:hAnsi="Times New Roman"/>
          <w:color w:val="343434"/>
          <w:w w:val="97"/>
          <w:sz w:val="24"/>
          <w:szCs w:val="24"/>
          <w:lang w:val="kk-KZ"/>
        </w:rPr>
        <w:t>жаны</w:t>
      </w:r>
      <w:r w:rsidRPr="000C1676">
        <w:rPr>
          <w:rFonts w:ascii="Times New Roman" w:hAnsi="Times New Roman"/>
          <w:color w:val="343434"/>
          <w:spacing w:val="-31"/>
          <w:sz w:val="24"/>
          <w:szCs w:val="24"/>
          <w:lang w:val="kk-KZ"/>
        </w:rPr>
        <w:t xml:space="preserve"> </w:t>
      </w:r>
      <w:r w:rsidRPr="000C1676">
        <w:rPr>
          <w:rFonts w:ascii="Times New Roman" w:hAnsi="Times New Roman"/>
          <w:color w:val="343434"/>
          <w:w w:val="92"/>
          <w:sz w:val="24"/>
          <w:szCs w:val="24"/>
          <w:lang w:val="kk-KZ"/>
        </w:rPr>
        <w:t>жомарт</w:t>
      </w:r>
      <w:r w:rsidRPr="000C1676">
        <w:rPr>
          <w:rFonts w:ascii="Times New Roman" w:hAnsi="Times New Roman"/>
          <w:color w:val="343434"/>
          <w:spacing w:val="16"/>
          <w:w w:val="92"/>
          <w:sz w:val="24"/>
          <w:szCs w:val="24"/>
          <w:lang w:val="kk-KZ"/>
        </w:rPr>
        <w:t xml:space="preserve"> </w:t>
      </w:r>
      <w:r w:rsidRPr="000C1676">
        <w:rPr>
          <w:rFonts w:ascii="Times New Roman" w:hAnsi="Times New Roman"/>
          <w:color w:val="343434"/>
          <w:w w:val="92"/>
          <w:sz w:val="24"/>
          <w:szCs w:val="24"/>
          <w:lang w:val="kk-KZ"/>
        </w:rPr>
        <w:t xml:space="preserve">халықтың, </w:t>
      </w:r>
    </w:p>
    <w:p w:rsidR="003E6715" w:rsidRPr="000C1676" w:rsidRDefault="003E6715" w:rsidP="000C1676">
      <w:pPr>
        <w:widowControl w:val="0"/>
        <w:autoSpaceDE w:val="0"/>
        <w:autoSpaceDN w:val="0"/>
        <w:adjustRightInd w:val="0"/>
        <w:spacing w:after="0" w:line="240" w:lineRule="auto"/>
        <w:ind w:left="120" w:right="523" w:firstLine="10"/>
        <w:rPr>
          <w:rFonts w:ascii="Times New Roman" w:hAnsi="Times New Roman"/>
          <w:color w:val="000000"/>
          <w:sz w:val="24"/>
          <w:szCs w:val="24"/>
          <w:lang w:val="kk-KZ"/>
        </w:rPr>
      </w:pPr>
      <w:r w:rsidRPr="000C1676">
        <w:rPr>
          <w:rFonts w:ascii="Times New Roman" w:hAnsi="Times New Roman"/>
          <w:color w:val="343434"/>
          <w:w w:val="96"/>
          <w:sz w:val="24"/>
          <w:szCs w:val="24"/>
          <w:lang w:val="kk-KZ"/>
        </w:rPr>
        <w:t>Келiмсектi</w:t>
      </w:r>
      <w:r w:rsidRPr="000C1676">
        <w:rPr>
          <w:rFonts w:ascii="Times New Roman" w:hAnsi="Times New Roman"/>
          <w:color w:val="343434"/>
          <w:w w:val="97"/>
          <w:sz w:val="24"/>
          <w:szCs w:val="24"/>
          <w:lang w:val="kk-KZ"/>
        </w:rPr>
        <w:t>ң</w:t>
      </w:r>
      <w:r w:rsidRPr="000C1676">
        <w:rPr>
          <w:rFonts w:ascii="Times New Roman" w:hAnsi="Times New Roman"/>
          <w:color w:val="343434"/>
          <w:spacing w:val="-30"/>
          <w:sz w:val="24"/>
          <w:szCs w:val="24"/>
          <w:lang w:val="kk-KZ"/>
        </w:rPr>
        <w:t xml:space="preserve"> </w:t>
      </w:r>
      <w:r w:rsidRPr="000C1676">
        <w:rPr>
          <w:rFonts w:ascii="Times New Roman" w:hAnsi="Times New Roman"/>
          <w:color w:val="343434"/>
          <w:w w:val="97"/>
          <w:sz w:val="24"/>
          <w:szCs w:val="24"/>
          <w:lang w:val="kk-KZ"/>
        </w:rPr>
        <w:t>кем-кетiгiн</w:t>
      </w:r>
      <w:r w:rsidRPr="000C1676">
        <w:rPr>
          <w:rFonts w:ascii="Times New Roman" w:hAnsi="Times New Roman"/>
          <w:color w:val="343434"/>
          <w:spacing w:val="-23"/>
          <w:w w:val="97"/>
          <w:sz w:val="24"/>
          <w:szCs w:val="24"/>
          <w:lang w:val="kk-KZ"/>
        </w:rPr>
        <w:t xml:space="preserve"> </w:t>
      </w:r>
      <w:r w:rsidRPr="000C1676">
        <w:rPr>
          <w:rFonts w:ascii="Times New Roman" w:hAnsi="Times New Roman"/>
          <w:color w:val="343434"/>
          <w:sz w:val="24"/>
          <w:szCs w:val="24"/>
          <w:lang w:val="kk-KZ"/>
        </w:rPr>
        <w:t>жамайтын.</w:t>
      </w:r>
    </w:p>
    <w:p w:rsidR="003E6715" w:rsidRPr="000C1676" w:rsidRDefault="003E6715" w:rsidP="000C1676">
      <w:pPr>
        <w:widowControl w:val="0"/>
        <w:autoSpaceDE w:val="0"/>
        <w:autoSpaceDN w:val="0"/>
        <w:adjustRightInd w:val="0"/>
        <w:spacing w:after="0" w:line="240" w:lineRule="auto"/>
        <w:rPr>
          <w:rFonts w:ascii="Times New Roman" w:hAnsi="Times New Roman"/>
          <w:color w:val="000000"/>
          <w:sz w:val="24"/>
          <w:szCs w:val="24"/>
          <w:lang w:val="kk-KZ"/>
        </w:rPr>
      </w:pPr>
    </w:p>
    <w:p w:rsidR="003E6715" w:rsidRPr="000C1676" w:rsidRDefault="003E6715" w:rsidP="000C1676">
      <w:pPr>
        <w:widowControl w:val="0"/>
        <w:autoSpaceDE w:val="0"/>
        <w:autoSpaceDN w:val="0"/>
        <w:adjustRightInd w:val="0"/>
        <w:spacing w:after="0" w:line="240" w:lineRule="auto"/>
        <w:ind w:left="125" w:right="804" w:firstLine="5"/>
        <w:rPr>
          <w:rFonts w:ascii="Times New Roman" w:hAnsi="Times New Roman"/>
          <w:color w:val="343434"/>
          <w:sz w:val="24"/>
          <w:szCs w:val="24"/>
          <w:lang w:val="kk-KZ"/>
        </w:rPr>
      </w:pPr>
      <w:r w:rsidRPr="000C1676">
        <w:rPr>
          <w:rFonts w:ascii="Times New Roman" w:hAnsi="Times New Roman"/>
          <w:color w:val="343434"/>
          <w:w w:val="95"/>
          <w:sz w:val="24"/>
          <w:szCs w:val="24"/>
          <w:lang w:val="kk-KZ"/>
        </w:rPr>
        <w:t>Армандарын</w:t>
      </w:r>
      <w:r w:rsidRPr="000C1676">
        <w:rPr>
          <w:rFonts w:ascii="Times New Roman" w:hAnsi="Times New Roman"/>
          <w:color w:val="343434"/>
          <w:spacing w:val="-23"/>
          <w:w w:val="95"/>
          <w:sz w:val="24"/>
          <w:szCs w:val="24"/>
          <w:lang w:val="kk-KZ"/>
        </w:rPr>
        <w:t xml:space="preserve"> </w:t>
      </w:r>
      <w:r w:rsidRPr="000C1676">
        <w:rPr>
          <w:rFonts w:ascii="Times New Roman" w:hAnsi="Times New Roman"/>
          <w:color w:val="343434"/>
          <w:w w:val="91"/>
          <w:sz w:val="24"/>
          <w:szCs w:val="24"/>
          <w:lang w:val="kk-KZ"/>
        </w:rPr>
        <w:t>шырақ</w:t>
      </w:r>
      <w:r w:rsidRPr="000C1676">
        <w:rPr>
          <w:rFonts w:ascii="Times New Roman" w:hAnsi="Times New Roman"/>
          <w:color w:val="343434"/>
          <w:spacing w:val="-45"/>
          <w:sz w:val="24"/>
          <w:szCs w:val="24"/>
          <w:lang w:val="kk-KZ"/>
        </w:rPr>
        <w:t xml:space="preserve"> </w:t>
      </w:r>
      <w:r w:rsidRPr="000C1676">
        <w:rPr>
          <w:rFonts w:ascii="Times New Roman" w:hAnsi="Times New Roman"/>
          <w:color w:val="343434"/>
          <w:w w:val="94"/>
          <w:sz w:val="24"/>
          <w:szCs w:val="24"/>
          <w:lang w:val="kk-KZ"/>
        </w:rPr>
        <w:t>етiп</w:t>
      </w:r>
      <w:r w:rsidRPr="000C1676">
        <w:rPr>
          <w:rFonts w:ascii="Times New Roman" w:hAnsi="Times New Roman"/>
          <w:color w:val="343434"/>
          <w:spacing w:val="-15"/>
          <w:w w:val="94"/>
          <w:sz w:val="24"/>
          <w:szCs w:val="24"/>
          <w:lang w:val="kk-KZ"/>
        </w:rPr>
        <w:t xml:space="preserve"> </w:t>
      </w:r>
      <w:r w:rsidRPr="000C1676">
        <w:rPr>
          <w:rFonts w:ascii="Times New Roman" w:hAnsi="Times New Roman"/>
          <w:color w:val="343434"/>
          <w:sz w:val="24"/>
          <w:szCs w:val="24"/>
          <w:lang w:val="kk-KZ"/>
        </w:rPr>
        <w:t xml:space="preserve">жағатын, </w:t>
      </w:r>
    </w:p>
    <w:p w:rsidR="003E6715" w:rsidRPr="000C1676" w:rsidRDefault="003E6715" w:rsidP="000C1676">
      <w:pPr>
        <w:widowControl w:val="0"/>
        <w:autoSpaceDE w:val="0"/>
        <w:autoSpaceDN w:val="0"/>
        <w:adjustRightInd w:val="0"/>
        <w:spacing w:after="0" w:line="240" w:lineRule="auto"/>
        <w:ind w:left="125" w:right="804" w:firstLine="5"/>
        <w:rPr>
          <w:rFonts w:ascii="Times New Roman" w:hAnsi="Times New Roman"/>
          <w:color w:val="343434"/>
          <w:sz w:val="24"/>
          <w:szCs w:val="24"/>
          <w:lang w:val="kk-KZ"/>
        </w:rPr>
      </w:pPr>
      <w:r w:rsidRPr="000C1676">
        <w:rPr>
          <w:rFonts w:ascii="Times New Roman" w:hAnsi="Times New Roman"/>
          <w:color w:val="343434"/>
          <w:w w:val="95"/>
          <w:sz w:val="24"/>
          <w:szCs w:val="24"/>
          <w:lang w:val="ru-RU"/>
        </w:rPr>
        <w:t>Аталарым</w:t>
      </w:r>
      <w:r w:rsidRPr="000C1676">
        <w:rPr>
          <w:rFonts w:ascii="Times New Roman" w:hAnsi="Times New Roman"/>
          <w:color w:val="343434"/>
          <w:spacing w:val="-29"/>
          <w:sz w:val="24"/>
          <w:szCs w:val="24"/>
          <w:lang w:val="ru-RU"/>
        </w:rPr>
        <w:t xml:space="preserve"> </w:t>
      </w:r>
      <w:r w:rsidRPr="000C1676">
        <w:rPr>
          <w:rFonts w:ascii="Times New Roman" w:hAnsi="Times New Roman"/>
          <w:color w:val="343434"/>
          <w:w w:val="99"/>
          <w:sz w:val="24"/>
          <w:szCs w:val="24"/>
          <w:lang w:val="ru-RU"/>
        </w:rPr>
        <w:t>т</w:t>
      </w:r>
      <w:r w:rsidRPr="000C1676">
        <w:rPr>
          <w:rFonts w:ascii="Times New Roman" w:hAnsi="Times New Roman"/>
          <w:color w:val="343434"/>
          <w:w w:val="99"/>
          <w:sz w:val="24"/>
          <w:szCs w:val="24"/>
          <w:lang w:val="kk-KZ"/>
        </w:rPr>
        <w:t>ө</w:t>
      </w:r>
      <w:r w:rsidRPr="000C1676">
        <w:rPr>
          <w:rFonts w:ascii="Times New Roman" w:hAnsi="Times New Roman"/>
          <w:color w:val="343434"/>
          <w:w w:val="99"/>
          <w:sz w:val="24"/>
          <w:szCs w:val="24"/>
          <w:lang w:val="ru-RU"/>
        </w:rPr>
        <w:t>р</w:t>
      </w:r>
      <w:r w:rsidRPr="000C1676">
        <w:rPr>
          <w:rFonts w:ascii="Times New Roman" w:hAnsi="Times New Roman"/>
          <w:color w:val="343434"/>
          <w:sz w:val="24"/>
          <w:szCs w:val="24"/>
          <w:lang w:val="ru-RU"/>
        </w:rPr>
        <w:t>т</w:t>
      </w:r>
      <w:r w:rsidRPr="000C1676">
        <w:rPr>
          <w:rFonts w:ascii="Times New Roman" w:hAnsi="Times New Roman"/>
          <w:color w:val="343434"/>
          <w:spacing w:val="-30"/>
          <w:sz w:val="24"/>
          <w:szCs w:val="24"/>
          <w:lang w:val="ru-RU"/>
        </w:rPr>
        <w:t xml:space="preserve"> </w:t>
      </w:r>
      <w:r w:rsidRPr="000C1676">
        <w:rPr>
          <w:rFonts w:ascii="Times New Roman" w:hAnsi="Times New Roman"/>
          <w:color w:val="343434"/>
          <w:w w:val="96"/>
          <w:sz w:val="24"/>
          <w:szCs w:val="24"/>
          <w:lang w:val="ru-RU"/>
        </w:rPr>
        <w:t>т</w:t>
      </w:r>
      <w:r w:rsidRPr="000C1676">
        <w:rPr>
          <w:rFonts w:ascii="Times New Roman" w:hAnsi="Times New Roman"/>
          <w:color w:val="343434"/>
          <w:w w:val="96"/>
          <w:sz w:val="24"/>
          <w:szCs w:val="24"/>
          <w:lang w:val="kk-KZ"/>
        </w:rPr>
        <w:t>ү</w:t>
      </w:r>
      <w:r w:rsidRPr="000C1676">
        <w:rPr>
          <w:rFonts w:ascii="Times New Roman" w:hAnsi="Times New Roman"/>
          <w:color w:val="343434"/>
          <w:w w:val="96"/>
          <w:sz w:val="24"/>
          <w:szCs w:val="24"/>
          <w:lang w:val="ru-RU"/>
        </w:rPr>
        <w:t>л</w:t>
      </w:r>
      <w:r w:rsidRPr="000C1676">
        <w:rPr>
          <w:rFonts w:ascii="Times New Roman" w:hAnsi="Times New Roman"/>
          <w:color w:val="343434"/>
          <w:w w:val="96"/>
          <w:sz w:val="24"/>
          <w:szCs w:val="24"/>
        </w:rPr>
        <w:t>i</w:t>
      </w:r>
      <w:r w:rsidRPr="000C1676">
        <w:rPr>
          <w:rFonts w:ascii="Times New Roman" w:hAnsi="Times New Roman"/>
          <w:color w:val="343434"/>
          <w:w w:val="96"/>
          <w:sz w:val="24"/>
          <w:szCs w:val="24"/>
          <w:lang w:val="ru-RU"/>
        </w:rPr>
        <w:t>к</w:t>
      </w:r>
      <w:r w:rsidRPr="000C1676">
        <w:rPr>
          <w:rFonts w:ascii="Times New Roman" w:hAnsi="Times New Roman"/>
          <w:color w:val="343434"/>
          <w:spacing w:val="-22"/>
          <w:w w:val="96"/>
          <w:sz w:val="24"/>
          <w:szCs w:val="24"/>
          <w:lang w:val="ru-RU"/>
        </w:rPr>
        <w:t xml:space="preserve"> </w:t>
      </w:r>
      <w:r w:rsidRPr="000C1676">
        <w:rPr>
          <w:rFonts w:ascii="Times New Roman" w:hAnsi="Times New Roman"/>
          <w:color w:val="343434"/>
          <w:w w:val="96"/>
          <w:sz w:val="24"/>
          <w:szCs w:val="24"/>
          <w:lang w:val="ru-RU"/>
        </w:rPr>
        <w:t>мал</w:t>
      </w:r>
      <w:r w:rsidRPr="000C1676">
        <w:rPr>
          <w:rFonts w:ascii="Times New Roman" w:hAnsi="Times New Roman"/>
          <w:color w:val="343434"/>
          <w:spacing w:val="-20"/>
          <w:w w:val="96"/>
          <w:sz w:val="24"/>
          <w:szCs w:val="24"/>
          <w:lang w:val="ru-RU"/>
        </w:rPr>
        <w:t xml:space="preserve"> </w:t>
      </w:r>
      <w:r w:rsidRPr="000C1676">
        <w:rPr>
          <w:rFonts w:ascii="Times New Roman" w:hAnsi="Times New Roman"/>
          <w:color w:val="343434"/>
          <w:sz w:val="24"/>
          <w:szCs w:val="24"/>
          <w:lang w:val="ru-RU"/>
        </w:rPr>
        <w:t>бағат</w:t>
      </w:r>
      <w:r w:rsidRPr="000C1676">
        <w:rPr>
          <w:rFonts w:ascii="Times New Roman" w:hAnsi="Times New Roman"/>
          <w:color w:val="343434"/>
          <w:sz w:val="24"/>
          <w:szCs w:val="24"/>
          <w:lang w:val="kk-KZ"/>
        </w:rPr>
        <w:t>ын</w:t>
      </w:r>
      <w:r w:rsidRPr="000C1676">
        <w:rPr>
          <w:rFonts w:ascii="Times New Roman" w:hAnsi="Times New Roman"/>
          <w:color w:val="343434"/>
          <w:sz w:val="24"/>
          <w:szCs w:val="24"/>
          <w:lang w:val="ru-RU"/>
        </w:rPr>
        <w:t xml:space="preserve">. </w:t>
      </w:r>
    </w:p>
    <w:p w:rsidR="003E6715" w:rsidRPr="000C1676" w:rsidRDefault="003E6715" w:rsidP="000C1676">
      <w:pPr>
        <w:widowControl w:val="0"/>
        <w:autoSpaceDE w:val="0"/>
        <w:autoSpaceDN w:val="0"/>
        <w:adjustRightInd w:val="0"/>
        <w:spacing w:after="0" w:line="240" w:lineRule="auto"/>
        <w:ind w:left="125" w:right="804" w:firstLine="5"/>
        <w:rPr>
          <w:rFonts w:ascii="Times New Roman" w:hAnsi="Times New Roman"/>
          <w:color w:val="343434"/>
          <w:sz w:val="24"/>
          <w:szCs w:val="24"/>
          <w:lang w:val="kk-KZ"/>
        </w:rPr>
      </w:pPr>
      <w:r w:rsidRPr="000C1676">
        <w:rPr>
          <w:rFonts w:ascii="Times New Roman" w:hAnsi="Times New Roman"/>
          <w:color w:val="343434"/>
          <w:w w:val="91"/>
          <w:sz w:val="24"/>
          <w:szCs w:val="24"/>
          <w:lang w:val="ru-RU"/>
        </w:rPr>
        <w:t>Жайш</w:t>
      </w:r>
      <w:r w:rsidRPr="000C1676">
        <w:rPr>
          <w:rFonts w:ascii="Times New Roman" w:hAnsi="Times New Roman"/>
          <w:color w:val="343434"/>
          <w:w w:val="91"/>
          <w:sz w:val="24"/>
          <w:szCs w:val="24"/>
          <w:lang w:val="kk-KZ"/>
        </w:rPr>
        <w:t>ылықта қ</w:t>
      </w:r>
      <w:r w:rsidRPr="000C1676">
        <w:rPr>
          <w:rFonts w:ascii="Times New Roman" w:hAnsi="Times New Roman"/>
          <w:color w:val="343434"/>
          <w:w w:val="87"/>
          <w:sz w:val="24"/>
          <w:szCs w:val="24"/>
          <w:lang w:val="ru-RU"/>
        </w:rPr>
        <w:t>ойдай</w:t>
      </w:r>
      <w:r w:rsidRPr="000C1676">
        <w:rPr>
          <w:rFonts w:ascii="Times New Roman" w:hAnsi="Times New Roman"/>
          <w:color w:val="343434"/>
          <w:spacing w:val="-10"/>
          <w:w w:val="87"/>
          <w:sz w:val="24"/>
          <w:szCs w:val="24"/>
          <w:lang w:val="ru-RU"/>
        </w:rPr>
        <w:t xml:space="preserve"> </w:t>
      </w:r>
      <w:r w:rsidRPr="000C1676">
        <w:rPr>
          <w:rFonts w:ascii="Times New Roman" w:hAnsi="Times New Roman"/>
          <w:color w:val="343434"/>
          <w:w w:val="99"/>
          <w:sz w:val="24"/>
          <w:szCs w:val="24"/>
          <w:lang w:val="ru-RU"/>
        </w:rPr>
        <w:t>жуас</w:t>
      </w:r>
      <w:r w:rsidRPr="000C1676">
        <w:rPr>
          <w:rFonts w:ascii="Times New Roman" w:hAnsi="Times New Roman"/>
          <w:color w:val="343434"/>
          <w:spacing w:val="-38"/>
          <w:sz w:val="24"/>
          <w:szCs w:val="24"/>
          <w:lang w:val="ru-RU"/>
        </w:rPr>
        <w:t xml:space="preserve"> </w:t>
      </w:r>
      <w:r w:rsidRPr="000C1676">
        <w:rPr>
          <w:rFonts w:ascii="Times New Roman" w:hAnsi="Times New Roman"/>
          <w:color w:val="343434"/>
          <w:w w:val="95"/>
          <w:sz w:val="24"/>
          <w:szCs w:val="24"/>
          <w:lang w:val="ru-RU"/>
        </w:rPr>
        <w:t>болса</w:t>
      </w:r>
      <w:r w:rsidRPr="000C1676">
        <w:rPr>
          <w:rFonts w:ascii="Times New Roman" w:hAnsi="Times New Roman"/>
          <w:color w:val="343434"/>
          <w:spacing w:val="-35"/>
          <w:sz w:val="24"/>
          <w:szCs w:val="24"/>
          <w:lang w:val="ru-RU"/>
        </w:rPr>
        <w:t xml:space="preserve"> </w:t>
      </w:r>
      <w:r w:rsidRPr="000C1676">
        <w:rPr>
          <w:rFonts w:ascii="Times New Roman" w:hAnsi="Times New Roman"/>
          <w:color w:val="343434"/>
          <w:sz w:val="24"/>
          <w:szCs w:val="24"/>
          <w:lang w:val="ru-RU"/>
        </w:rPr>
        <w:t xml:space="preserve">да, </w:t>
      </w:r>
    </w:p>
    <w:p w:rsidR="003E6715" w:rsidRPr="000C1676" w:rsidRDefault="003E6715" w:rsidP="000C1676">
      <w:pPr>
        <w:widowControl w:val="0"/>
        <w:autoSpaceDE w:val="0"/>
        <w:autoSpaceDN w:val="0"/>
        <w:adjustRightInd w:val="0"/>
        <w:spacing w:after="0" w:line="240" w:lineRule="auto"/>
        <w:ind w:left="125" w:right="804" w:firstLine="5"/>
        <w:rPr>
          <w:rFonts w:ascii="Times New Roman" w:hAnsi="Times New Roman"/>
          <w:color w:val="000000"/>
          <w:sz w:val="24"/>
          <w:szCs w:val="24"/>
          <w:lang w:val="kk-KZ"/>
        </w:rPr>
      </w:pPr>
      <w:r w:rsidRPr="000C1676">
        <w:rPr>
          <w:rFonts w:ascii="Times New Roman" w:hAnsi="Times New Roman"/>
          <w:color w:val="343434"/>
          <w:w w:val="92"/>
          <w:sz w:val="24"/>
          <w:szCs w:val="24"/>
          <w:lang w:val="kk-KZ"/>
        </w:rPr>
        <w:t>Соғысқанда</w:t>
      </w:r>
      <w:r w:rsidRPr="000C1676">
        <w:rPr>
          <w:rFonts w:ascii="Times New Roman" w:hAnsi="Times New Roman"/>
          <w:color w:val="343434"/>
          <w:spacing w:val="-21"/>
          <w:w w:val="92"/>
          <w:sz w:val="24"/>
          <w:szCs w:val="24"/>
          <w:lang w:val="kk-KZ"/>
        </w:rPr>
        <w:t xml:space="preserve"> </w:t>
      </w:r>
      <w:r w:rsidRPr="000C1676">
        <w:rPr>
          <w:rFonts w:ascii="Times New Roman" w:hAnsi="Times New Roman"/>
          <w:color w:val="343434"/>
          <w:w w:val="92"/>
          <w:sz w:val="24"/>
          <w:szCs w:val="24"/>
          <w:lang w:val="kk-KZ"/>
        </w:rPr>
        <w:t xml:space="preserve">aш қасқырдай шабатын. </w:t>
      </w:r>
    </w:p>
    <w:p w:rsidR="003E6715" w:rsidRPr="000C1676" w:rsidRDefault="003E6715" w:rsidP="000C1676">
      <w:pPr>
        <w:widowControl w:val="0"/>
        <w:autoSpaceDE w:val="0"/>
        <w:autoSpaceDN w:val="0"/>
        <w:adjustRightInd w:val="0"/>
        <w:spacing w:after="0" w:line="240" w:lineRule="auto"/>
        <w:rPr>
          <w:rFonts w:ascii="Times New Roman" w:hAnsi="Times New Roman"/>
          <w:color w:val="000000"/>
          <w:sz w:val="24"/>
          <w:szCs w:val="24"/>
          <w:lang w:val="kk-KZ"/>
        </w:rPr>
      </w:pPr>
    </w:p>
    <w:p w:rsidR="003E6715" w:rsidRPr="000C1676" w:rsidRDefault="003E6715" w:rsidP="000C1676">
      <w:pPr>
        <w:widowControl w:val="0"/>
        <w:autoSpaceDE w:val="0"/>
        <w:autoSpaceDN w:val="0"/>
        <w:adjustRightInd w:val="0"/>
        <w:spacing w:after="0" w:line="240" w:lineRule="auto"/>
        <w:ind w:left="106" w:right="716" w:firstLine="19"/>
        <w:rPr>
          <w:rFonts w:ascii="Times New Roman" w:hAnsi="Times New Roman"/>
          <w:color w:val="343434"/>
          <w:w w:val="96"/>
          <w:sz w:val="24"/>
          <w:szCs w:val="24"/>
          <w:lang w:val="kk-KZ"/>
        </w:rPr>
      </w:pPr>
      <w:r w:rsidRPr="000C1676">
        <w:rPr>
          <w:rFonts w:ascii="Times New Roman" w:hAnsi="Times New Roman"/>
          <w:color w:val="343434"/>
          <w:w w:val="88"/>
          <w:sz w:val="24"/>
          <w:szCs w:val="24"/>
          <w:lang w:val="kk-KZ"/>
        </w:rPr>
        <w:t>Тегi</w:t>
      </w:r>
      <w:r w:rsidRPr="000C1676">
        <w:rPr>
          <w:rFonts w:ascii="Times New Roman" w:hAnsi="Times New Roman"/>
          <w:color w:val="343434"/>
          <w:spacing w:val="32"/>
          <w:w w:val="88"/>
          <w:sz w:val="24"/>
          <w:szCs w:val="24"/>
          <w:lang w:val="kk-KZ"/>
        </w:rPr>
        <w:t xml:space="preserve"> </w:t>
      </w:r>
      <w:r w:rsidRPr="000C1676">
        <w:rPr>
          <w:rFonts w:ascii="Times New Roman" w:hAnsi="Times New Roman"/>
          <w:color w:val="343434"/>
          <w:w w:val="88"/>
          <w:sz w:val="24"/>
          <w:szCs w:val="24"/>
          <w:lang w:val="kk-KZ"/>
        </w:rPr>
        <w:t>таза</w:t>
      </w:r>
      <w:r w:rsidRPr="000C1676">
        <w:rPr>
          <w:rFonts w:ascii="Times New Roman" w:hAnsi="Times New Roman"/>
          <w:color w:val="343434"/>
          <w:spacing w:val="24"/>
          <w:w w:val="88"/>
          <w:sz w:val="24"/>
          <w:szCs w:val="24"/>
          <w:lang w:val="kk-KZ"/>
        </w:rPr>
        <w:t xml:space="preserve"> қ</w:t>
      </w:r>
      <w:r w:rsidRPr="000C1676">
        <w:rPr>
          <w:rFonts w:ascii="Times New Roman" w:hAnsi="Times New Roman"/>
          <w:color w:val="343434"/>
          <w:w w:val="88"/>
          <w:sz w:val="24"/>
          <w:szCs w:val="24"/>
          <w:lang w:val="kk-KZ"/>
        </w:rPr>
        <w:t>анша</w:t>
      </w:r>
      <w:r w:rsidRPr="000C1676">
        <w:rPr>
          <w:rFonts w:ascii="Times New Roman" w:hAnsi="Times New Roman"/>
          <w:color w:val="343434"/>
          <w:spacing w:val="-14"/>
          <w:w w:val="88"/>
          <w:sz w:val="24"/>
          <w:szCs w:val="24"/>
          <w:lang w:val="kk-KZ"/>
        </w:rPr>
        <w:t xml:space="preserve">  ө</w:t>
      </w:r>
      <w:r w:rsidRPr="000C1676">
        <w:rPr>
          <w:rFonts w:ascii="Times New Roman" w:hAnsi="Times New Roman"/>
          <w:color w:val="343434"/>
          <w:sz w:val="24"/>
          <w:szCs w:val="24"/>
          <w:lang w:val="kk-KZ"/>
        </w:rPr>
        <w:t>секке</w:t>
      </w:r>
      <w:r w:rsidRPr="000C1676">
        <w:rPr>
          <w:rFonts w:ascii="Times New Roman" w:hAnsi="Times New Roman"/>
          <w:color w:val="343434"/>
          <w:spacing w:val="-13"/>
          <w:sz w:val="24"/>
          <w:szCs w:val="24"/>
          <w:lang w:val="kk-KZ"/>
        </w:rPr>
        <w:t xml:space="preserve"> </w:t>
      </w:r>
      <w:r w:rsidRPr="000C1676">
        <w:rPr>
          <w:rFonts w:ascii="Times New Roman" w:hAnsi="Times New Roman"/>
          <w:color w:val="343434"/>
          <w:sz w:val="24"/>
          <w:szCs w:val="24"/>
          <w:lang w:val="kk-KZ"/>
        </w:rPr>
        <w:t>бөксе</w:t>
      </w:r>
      <w:r w:rsidRPr="000C1676">
        <w:rPr>
          <w:rFonts w:ascii="Times New Roman" w:hAnsi="Times New Roman"/>
          <w:color w:val="343434"/>
          <w:spacing w:val="-33"/>
          <w:sz w:val="24"/>
          <w:szCs w:val="24"/>
          <w:lang w:val="kk-KZ"/>
        </w:rPr>
        <w:t xml:space="preserve"> </w:t>
      </w:r>
      <w:r w:rsidRPr="000C1676">
        <w:rPr>
          <w:rFonts w:ascii="Times New Roman" w:hAnsi="Times New Roman"/>
          <w:color w:val="343434"/>
          <w:w w:val="96"/>
          <w:sz w:val="24"/>
          <w:szCs w:val="24"/>
          <w:lang w:val="kk-KZ"/>
        </w:rPr>
        <w:t xml:space="preserve">де, </w:t>
      </w:r>
    </w:p>
    <w:p w:rsidR="003E6715" w:rsidRPr="000C1676" w:rsidRDefault="003E6715" w:rsidP="000C1676">
      <w:pPr>
        <w:widowControl w:val="0"/>
        <w:autoSpaceDE w:val="0"/>
        <w:autoSpaceDN w:val="0"/>
        <w:adjustRightInd w:val="0"/>
        <w:spacing w:after="0" w:line="240" w:lineRule="auto"/>
        <w:ind w:left="106" w:right="716" w:firstLine="19"/>
        <w:rPr>
          <w:rFonts w:ascii="Times New Roman" w:hAnsi="Times New Roman"/>
          <w:color w:val="343434"/>
          <w:sz w:val="24"/>
          <w:szCs w:val="24"/>
          <w:lang w:val="kk-KZ"/>
        </w:rPr>
      </w:pPr>
      <w:r w:rsidRPr="000C1676">
        <w:rPr>
          <w:rFonts w:ascii="Times New Roman" w:hAnsi="Times New Roman"/>
          <w:color w:val="343434"/>
          <w:w w:val="98"/>
          <w:sz w:val="24"/>
          <w:szCs w:val="24"/>
          <w:lang w:val="kk-KZ"/>
        </w:rPr>
        <w:t>Tepic</w:t>
      </w:r>
      <w:r w:rsidRPr="000C1676">
        <w:rPr>
          <w:rFonts w:ascii="Times New Roman" w:hAnsi="Times New Roman"/>
          <w:color w:val="343434"/>
          <w:spacing w:val="-32"/>
          <w:sz w:val="24"/>
          <w:szCs w:val="24"/>
          <w:lang w:val="kk-KZ"/>
        </w:rPr>
        <w:t xml:space="preserve"> </w:t>
      </w:r>
      <w:r w:rsidRPr="000C1676">
        <w:rPr>
          <w:rFonts w:ascii="Times New Roman" w:hAnsi="Times New Roman"/>
          <w:color w:val="343434"/>
          <w:sz w:val="24"/>
          <w:szCs w:val="24"/>
          <w:lang w:val="kk-KZ"/>
        </w:rPr>
        <w:t>айтпас</w:t>
      </w:r>
      <w:r w:rsidRPr="000C1676">
        <w:rPr>
          <w:rFonts w:ascii="Times New Roman" w:hAnsi="Times New Roman"/>
          <w:color w:val="343434"/>
          <w:spacing w:val="-6"/>
          <w:sz w:val="24"/>
          <w:szCs w:val="24"/>
          <w:lang w:val="kk-KZ"/>
        </w:rPr>
        <w:t xml:space="preserve"> қ</w:t>
      </w:r>
      <w:r w:rsidRPr="000C1676">
        <w:rPr>
          <w:rFonts w:ascii="Times New Roman" w:hAnsi="Times New Roman"/>
          <w:color w:val="343434"/>
          <w:w w:val="89"/>
          <w:sz w:val="24"/>
          <w:szCs w:val="24"/>
          <w:lang w:val="kk-KZ"/>
        </w:rPr>
        <w:t>абырғасын</w:t>
      </w:r>
      <w:r w:rsidRPr="000C1676">
        <w:rPr>
          <w:rFonts w:ascii="Times New Roman" w:hAnsi="Times New Roman"/>
          <w:color w:val="343434"/>
          <w:spacing w:val="-20"/>
          <w:w w:val="89"/>
          <w:sz w:val="24"/>
          <w:szCs w:val="24"/>
          <w:lang w:val="kk-KZ"/>
        </w:rPr>
        <w:t xml:space="preserve"> </w:t>
      </w:r>
      <w:r w:rsidRPr="000C1676">
        <w:rPr>
          <w:rFonts w:ascii="Times New Roman" w:hAnsi="Times New Roman"/>
          <w:color w:val="343434"/>
          <w:sz w:val="24"/>
          <w:szCs w:val="24"/>
          <w:lang w:val="kk-KZ"/>
        </w:rPr>
        <w:t>сөксе</w:t>
      </w:r>
      <w:r w:rsidRPr="000C1676">
        <w:rPr>
          <w:rFonts w:ascii="Times New Roman" w:hAnsi="Times New Roman"/>
          <w:color w:val="343434"/>
          <w:spacing w:val="-27"/>
          <w:sz w:val="24"/>
          <w:szCs w:val="24"/>
          <w:lang w:val="kk-KZ"/>
        </w:rPr>
        <w:t xml:space="preserve"> </w:t>
      </w:r>
      <w:r w:rsidRPr="000C1676">
        <w:rPr>
          <w:rFonts w:ascii="Times New Roman" w:hAnsi="Times New Roman"/>
          <w:color w:val="343434"/>
          <w:sz w:val="24"/>
          <w:szCs w:val="24"/>
          <w:lang w:val="kk-KZ"/>
        </w:rPr>
        <w:t xml:space="preserve">де. </w:t>
      </w:r>
    </w:p>
    <w:p w:rsidR="003E6715" w:rsidRPr="000C1676" w:rsidRDefault="003E6715" w:rsidP="000C1676">
      <w:pPr>
        <w:widowControl w:val="0"/>
        <w:autoSpaceDE w:val="0"/>
        <w:autoSpaceDN w:val="0"/>
        <w:adjustRightInd w:val="0"/>
        <w:spacing w:after="0" w:line="240" w:lineRule="auto"/>
        <w:ind w:left="106" w:right="716" w:firstLine="19"/>
        <w:rPr>
          <w:rFonts w:ascii="Times New Roman" w:hAnsi="Times New Roman"/>
          <w:color w:val="343434"/>
          <w:sz w:val="24"/>
          <w:szCs w:val="24"/>
          <w:lang w:val="kk-KZ"/>
        </w:rPr>
      </w:pPr>
      <w:r w:rsidRPr="000C1676">
        <w:rPr>
          <w:rFonts w:ascii="Times New Roman" w:hAnsi="Times New Roman"/>
          <w:color w:val="343434"/>
          <w:w w:val="86"/>
          <w:sz w:val="24"/>
          <w:szCs w:val="24"/>
          <w:lang w:val="kk-KZ"/>
        </w:rPr>
        <w:t xml:space="preserve">Түсер </w:t>
      </w:r>
      <w:r w:rsidRPr="000C1676">
        <w:rPr>
          <w:rFonts w:ascii="Times New Roman" w:hAnsi="Times New Roman"/>
          <w:color w:val="343434"/>
          <w:spacing w:val="11"/>
          <w:w w:val="86"/>
          <w:sz w:val="24"/>
          <w:szCs w:val="24"/>
          <w:lang w:val="kk-KZ"/>
        </w:rPr>
        <w:t xml:space="preserve"> </w:t>
      </w:r>
      <w:r w:rsidRPr="000C1676">
        <w:rPr>
          <w:rFonts w:ascii="Times New Roman" w:hAnsi="Times New Roman"/>
          <w:color w:val="343434"/>
          <w:w w:val="86"/>
          <w:sz w:val="24"/>
          <w:szCs w:val="24"/>
          <w:lang w:val="kk-KZ"/>
        </w:rPr>
        <w:t>отқа</w:t>
      </w:r>
      <w:r w:rsidRPr="000C1676">
        <w:rPr>
          <w:rFonts w:ascii="Times New Roman" w:hAnsi="Times New Roman"/>
          <w:color w:val="343434"/>
          <w:spacing w:val="-15"/>
          <w:w w:val="86"/>
          <w:sz w:val="24"/>
          <w:szCs w:val="24"/>
          <w:lang w:val="kk-KZ"/>
        </w:rPr>
        <w:t xml:space="preserve"> </w:t>
      </w:r>
      <w:r w:rsidRPr="000C1676">
        <w:rPr>
          <w:rFonts w:ascii="Times New Roman" w:hAnsi="Times New Roman"/>
          <w:color w:val="343434"/>
          <w:w w:val="91"/>
          <w:sz w:val="24"/>
          <w:szCs w:val="24"/>
          <w:lang w:val="kk-KZ"/>
        </w:rPr>
        <w:t>шындық</w:t>
      </w:r>
      <w:r w:rsidRPr="000C1676">
        <w:rPr>
          <w:rFonts w:ascii="Times New Roman" w:hAnsi="Times New Roman"/>
          <w:color w:val="343434"/>
          <w:spacing w:val="-30"/>
          <w:sz w:val="24"/>
          <w:szCs w:val="24"/>
          <w:lang w:val="kk-KZ"/>
        </w:rPr>
        <w:t xml:space="preserve">  үш</w:t>
      </w:r>
      <w:r w:rsidRPr="000C1676">
        <w:rPr>
          <w:rFonts w:ascii="Times New Roman" w:hAnsi="Times New Roman"/>
          <w:color w:val="343434"/>
          <w:w w:val="94"/>
          <w:sz w:val="24"/>
          <w:szCs w:val="24"/>
          <w:lang w:val="kk-KZ"/>
        </w:rPr>
        <w:t>iн</w:t>
      </w:r>
      <w:r w:rsidRPr="000C1676">
        <w:rPr>
          <w:rFonts w:ascii="Times New Roman" w:hAnsi="Times New Roman"/>
          <w:color w:val="343434"/>
          <w:spacing w:val="-14"/>
          <w:w w:val="94"/>
          <w:sz w:val="24"/>
          <w:szCs w:val="24"/>
          <w:lang w:val="kk-KZ"/>
        </w:rPr>
        <w:t xml:space="preserve"> </w:t>
      </w:r>
      <w:r w:rsidRPr="000C1676">
        <w:rPr>
          <w:rFonts w:ascii="Times New Roman" w:hAnsi="Times New Roman"/>
          <w:color w:val="343434"/>
          <w:sz w:val="24"/>
          <w:szCs w:val="24"/>
          <w:lang w:val="kk-KZ"/>
        </w:rPr>
        <w:t xml:space="preserve">шырылдап, </w:t>
      </w:r>
    </w:p>
    <w:p w:rsidR="003E6715" w:rsidRPr="000C1676" w:rsidRDefault="003E6715" w:rsidP="000C1676">
      <w:pPr>
        <w:widowControl w:val="0"/>
        <w:autoSpaceDE w:val="0"/>
        <w:autoSpaceDN w:val="0"/>
        <w:adjustRightInd w:val="0"/>
        <w:spacing w:after="0" w:line="240" w:lineRule="auto"/>
        <w:ind w:left="106" w:right="716" w:firstLine="19"/>
        <w:rPr>
          <w:rFonts w:ascii="Times New Roman" w:hAnsi="Times New Roman"/>
          <w:color w:val="000000"/>
          <w:sz w:val="24"/>
          <w:szCs w:val="24"/>
          <w:lang w:val="kk-KZ"/>
        </w:rPr>
      </w:pPr>
      <w:r w:rsidRPr="000C1676">
        <w:rPr>
          <w:rFonts w:ascii="Times New Roman" w:hAnsi="Times New Roman"/>
          <w:color w:val="343434"/>
          <w:sz w:val="24"/>
          <w:szCs w:val="24"/>
          <w:lang w:val="kk-KZ"/>
        </w:rPr>
        <w:t>Тажал</w:t>
      </w:r>
      <w:r w:rsidRPr="000C1676">
        <w:rPr>
          <w:rFonts w:ascii="Times New Roman" w:hAnsi="Times New Roman"/>
          <w:color w:val="343434"/>
          <w:spacing w:val="-11"/>
          <w:sz w:val="24"/>
          <w:szCs w:val="24"/>
          <w:lang w:val="kk-KZ"/>
        </w:rPr>
        <w:t xml:space="preserve"> </w:t>
      </w:r>
      <w:r w:rsidRPr="000C1676">
        <w:rPr>
          <w:rFonts w:ascii="Times New Roman" w:hAnsi="Times New Roman"/>
          <w:color w:val="343434"/>
          <w:w w:val="96"/>
          <w:sz w:val="24"/>
          <w:szCs w:val="24"/>
          <w:lang w:val="kk-KZ"/>
        </w:rPr>
        <w:t>келiп</w:t>
      </w:r>
      <w:r w:rsidRPr="000C1676">
        <w:rPr>
          <w:rFonts w:ascii="Times New Roman" w:hAnsi="Times New Roman"/>
          <w:color w:val="343434"/>
          <w:spacing w:val="-20"/>
          <w:w w:val="96"/>
          <w:sz w:val="24"/>
          <w:szCs w:val="24"/>
          <w:lang w:val="kk-KZ"/>
        </w:rPr>
        <w:t xml:space="preserve"> </w:t>
      </w:r>
      <w:r w:rsidRPr="000C1676">
        <w:rPr>
          <w:rFonts w:ascii="Times New Roman" w:hAnsi="Times New Roman"/>
          <w:color w:val="343434"/>
          <w:w w:val="96"/>
          <w:sz w:val="24"/>
          <w:szCs w:val="24"/>
          <w:lang w:val="kk-KZ"/>
        </w:rPr>
        <w:t>улы</w:t>
      </w:r>
      <w:r w:rsidRPr="000C1676">
        <w:rPr>
          <w:rFonts w:ascii="Times New Roman" w:hAnsi="Times New Roman"/>
          <w:color w:val="343434"/>
          <w:spacing w:val="-7"/>
          <w:w w:val="96"/>
          <w:sz w:val="24"/>
          <w:szCs w:val="24"/>
          <w:lang w:val="kk-KZ"/>
        </w:rPr>
        <w:t xml:space="preserve"> </w:t>
      </w:r>
      <w:r w:rsidRPr="000C1676">
        <w:rPr>
          <w:rFonts w:ascii="Times New Roman" w:hAnsi="Times New Roman"/>
          <w:color w:val="343434"/>
          <w:sz w:val="24"/>
          <w:szCs w:val="24"/>
          <w:lang w:val="kk-KZ"/>
        </w:rPr>
        <w:t>зәрiн</w:t>
      </w:r>
      <w:r w:rsidRPr="000C1676">
        <w:rPr>
          <w:rFonts w:ascii="Times New Roman" w:hAnsi="Times New Roman"/>
          <w:color w:val="343434"/>
          <w:spacing w:val="-23"/>
          <w:sz w:val="24"/>
          <w:szCs w:val="24"/>
          <w:lang w:val="kk-KZ"/>
        </w:rPr>
        <w:t xml:space="preserve"> </w:t>
      </w:r>
      <w:r w:rsidRPr="000C1676">
        <w:rPr>
          <w:rFonts w:ascii="Times New Roman" w:hAnsi="Times New Roman"/>
          <w:color w:val="343434"/>
          <w:sz w:val="24"/>
          <w:szCs w:val="24"/>
          <w:lang w:val="kk-KZ"/>
        </w:rPr>
        <w:t>төксе</w:t>
      </w:r>
      <w:r w:rsidRPr="000C1676">
        <w:rPr>
          <w:rFonts w:ascii="Times New Roman" w:hAnsi="Times New Roman"/>
          <w:color w:val="343434"/>
          <w:spacing w:val="-33"/>
          <w:sz w:val="24"/>
          <w:szCs w:val="24"/>
          <w:lang w:val="kk-KZ"/>
        </w:rPr>
        <w:t xml:space="preserve"> </w:t>
      </w:r>
      <w:r w:rsidRPr="000C1676">
        <w:rPr>
          <w:rFonts w:ascii="Times New Roman" w:hAnsi="Times New Roman"/>
          <w:color w:val="343434"/>
          <w:sz w:val="24"/>
          <w:szCs w:val="24"/>
          <w:lang w:val="kk-KZ"/>
        </w:rPr>
        <w:t>де.</w:t>
      </w:r>
    </w:p>
    <w:p w:rsidR="003E6715" w:rsidRPr="000C1676" w:rsidRDefault="003E6715" w:rsidP="000C1676">
      <w:pPr>
        <w:widowControl w:val="0"/>
        <w:autoSpaceDE w:val="0"/>
        <w:autoSpaceDN w:val="0"/>
        <w:adjustRightInd w:val="0"/>
        <w:spacing w:after="0" w:line="240" w:lineRule="auto"/>
        <w:rPr>
          <w:rFonts w:ascii="Times New Roman" w:hAnsi="Times New Roman"/>
          <w:color w:val="000000"/>
          <w:sz w:val="24"/>
          <w:szCs w:val="24"/>
          <w:lang w:val="kk-KZ"/>
        </w:rPr>
      </w:pPr>
    </w:p>
    <w:p w:rsidR="003E6715" w:rsidRPr="000C1676" w:rsidRDefault="003E6715" w:rsidP="000C1676">
      <w:pPr>
        <w:widowControl w:val="0"/>
        <w:autoSpaceDE w:val="0"/>
        <w:autoSpaceDN w:val="0"/>
        <w:adjustRightInd w:val="0"/>
        <w:spacing w:after="0" w:line="240" w:lineRule="auto"/>
        <w:ind w:left="140" w:right="1543" w:hanging="5"/>
        <w:rPr>
          <w:rFonts w:ascii="Times New Roman" w:hAnsi="Times New Roman"/>
          <w:color w:val="343434"/>
          <w:w w:val="94"/>
          <w:sz w:val="24"/>
          <w:szCs w:val="24"/>
          <w:lang w:val="kk-KZ"/>
        </w:rPr>
      </w:pPr>
      <w:r w:rsidRPr="000C1676">
        <w:rPr>
          <w:rFonts w:ascii="Times New Roman" w:hAnsi="Times New Roman"/>
          <w:color w:val="343434"/>
          <w:w w:val="94"/>
          <w:sz w:val="24"/>
          <w:szCs w:val="24"/>
          <w:lang w:val="kk-KZ"/>
        </w:rPr>
        <w:t>Ана</w:t>
      </w:r>
      <w:r w:rsidRPr="000C1676">
        <w:rPr>
          <w:rFonts w:ascii="Times New Roman" w:hAnsi="Times New Roman"/>
          <w:color w:val="343434"/>
          <w:spacing w:val="3"/>
          <w:w w:val="94"/>
          <w:sz w:val="24"/>
          <w:szCs w:val="24"/>
          <w:lang w:val="kk-KZ"/>
        </w:rPr>
        <w:t xml:space="preserve"> </w:t>
      </w:r>
      <w:r w:rsidRPr="000C1676">
        <w:rPr>
          <w:rFonts w:ascii="Times New Roman" w:hAnsi="Times New Roman"/>
          <w:color w:val="343434"/>
          <w:w w:val="94"/>
          <w:sz w:val="24"/>
          <w:szCs w:val="24"/>
          <w:lang w:val="kk-KZ"/>
        </w:rPr>
        <w:t>сүтiн</w:t>
      </w:r>
      <w:r w:rsidRPr="000C1676">
        <w:rPr>
          <w:rFonts w:ascii="Times New Roman" w:hAnsi="Times New Roman"/>
          <w:color w:val="343434"/>
          <w:spacing w:val="-12"/>
          <w:w w:val="94"/>
          <w:sz w:val="24"/>
          <w:szCs w:val="24"/>
          <w:lang w:val="kk-KZ"/>
        </w:rPr>
        <w:t xml:space="preserve"> </w:t>
      </w:r>
      <w:r w:rsidRPr="000C1676">
        <w:rPr>
          <w:rFonts w:ascii="Times New Roman" w:hAnsi="Times New Roman"/>
          <w:color w:val="343434"/>
          <w:w w:val="94"/>
          <w:sz w:val="24"/>
          <w:szCs w:val="24"/>
          <w:lang w:val="kk-KZ"/>
        </w:rPr>
        <w:t xml:space="preserve">абыроймен ақтаған, </w:t>
      </w:r>
    </w:p>
    <w:p w:rsidR="003E6715" w:rsidRPr="000C1676" w:rsidRDefault="003E6715" w:rsidP="000C1676">
      <w:pPr>
        <w:widowControl w:val="0"/>
        <w:autoSpaceDE w:val="0"/>
        <w:autoSpaceDN w:val="0"/>
        <w:adjustRightInd w:val="0"/>
        <w:spacing w:after="0" w:line="240" w:lineRule="auto"/>
        <w:ind w:left="140" w:right="1543" w:hanging="5"/>
        <w:rPr>
          <w:rFonts w:ascii="Times New Roman" w:hAnsi="Times New Roman"/>
          <w:color w:val="000000"/>
          <w:sz w:val="24"/>
          <w:szCs w:val="24"/>
          <w:lang w:val="kk-KZ"/>
        </w:rPr>
      </w:pPr>
      <w:r w:rsidRPr="000C1676">
        <w:rPr>
          <w:rFonts w:ascii="Times New Roman" w:hAnsi="Times New Roman"/>
          <w:color w:val="343434"/>
          <w:w w:val="94"/>
          <w:sz w:val="24"/>
          <w:szCs w:val="24"/>
          <w:lang w:val="kk-KZ"/>
        </w:rPr>
        <w:t>Алапатта</w:t>
      </w:r>
      <w:r w:rsidRPr="000C1676">
        <w:rPr>
          <w:rFonts w:ascii="Times New Roman" w:hAnsi="Times New Roman"/>
          <w:color w:val="343434"/>
          <w:spacing w:val="-19"/>
          <w:w w:val="94"/>
          <w:sz w:val="24"/>
          <w:szCs w:val="24"/>
          <w:lang w:val="kk-KZ"/>
        </w:rPr>
        <w:t xml:space="preserve"> </w:t>
      </w:r>
      <w:r w:rsidRPr="000C1676">
        <w:rPr>
          <w:rFonts w:ascii="Times New Roman" w:hAnsi="Times New Roman"/>
          <w:color w:val="343434"/>
          <w:w w:val="94"/>
          <w:sz w:val="24"/>
          <w:szCs w:val="24"/>
          <w:lang w:val="kk-KZ"/>
        </w:rPr>
        <w:t>кiсiлiгiн</w:t>
      </w:r>
      <w:r w:rsidRPr="000C1676">
        <w:rPr>
          <w:rFonts w:ascii="Times New Roman" w:hAnsi="Times New Roman"/>
          <w:color w:val="343434"/>
          <w:spacing w:val="-3"/>
          <w:w w:val="94"/>
          <w:sz w:val="24"/>
          <w:szCs w:val="24"/>
          <w:lang w:val="kk-KZ"/>
        </w:rPr>
        <w:t xml:space="preserve"> </w:t>
      </w:r>
      <w:r w:rsidRPr="000C1676">
        <w:rPr>
          <w:rFonts w:ascii="Times New Roman" w:hAnsi="Times New Roman"/>
          <w:color w:val="343434"/>
          <w:sz w:val="24"/>
          <w:szCs w:val="24"/>
          <w:lang w:val="kk-KZ"/>
        </w:rPr>
        <w:t>сақтаған.</w:t>
      </w:r>
    </w:p>
    <w:p w:rsidR="003E6715" w:rsidRPr="000C1676" w:rsidRDefault="003E6715" w:rsidP="000C1676">
      <w:pPr>
        <w:widowControl w:val="0"/>
        <w:autoSpaceDE w:val="0"/>
        <w:autoSpaceDN w:val="0"/>
        <w:adjustRightInd w:val="0"/>
        <w:spacing w:after="0" w:line="240" w:lineRule="auto"/>
        <w:ind w:left="135" w:right="-20"/>
        <w:rPr>
          <w:rFonts w:ascii="Times New Roman" w:hAnsi="Times New Roman"/>
          <w:color w:val="000000"/>
          <w:sz w:val="24"/>
          <w:szCs w:val="24"/>
          <w:lang w:val="kk-KZ"/>
        </w:rPr>
      </w:pPr>
      <w:r w:rsidRPr="000C1676">
        <w:rPr>
          <w:rFonts w:ascii="Times New Roman" w:hAnsi="Times New Roman"/>
          <w:color w:val="343434"/>
          <w:spacing w:val="-10"/>
          <w:sz w:val="24"/>
          <w:szCs w:val="24"/>
          <w:lang w:val="kk-KZ"/>
        </w:rPr>
        <w:t>А</w:t>
      </w:r>
      <w:r w:rsidRPr="000C1676">
        <w:rPr>
          <w:rFonts w:ascii="Times New Roman" w:hAnsi="Times New Roman"/>
          <w:color w:val="343434"/>
          <w:sz w:val="24"/>
          <w:szCs w:val="24"/>
          <w:lang w:val="kk-KZ"/>
        </w:rPr>
        <w:t>т</w:t>
      </w:r>
      <w:r w:rsidRPr="000C1676">
        <w:rPr>
          <w:rFonts w:ascii="Times New Roman" w:hAnsi="Times New Roman"/>
          <w:color w:val="343434"/>
          <w:spacing w:val="-17"/>
          <w:sz w:val="24"/>
          <w:szCs w:val="24"/>
          <w:lang w:val="kk-KZ"/>
        </w:rPr>
        <w:t xml:space="preserve"> </w:t>
      </w:r>
      <w:r w:rsidRPr="000C1676">
        <w:rPr>
          <w:rFonts w:ascii="Times New Roman" w:hAnsi="Times New Roman"/>
          <w:color w:val="343434"/>
          <w:w w:val="95"/>
          <w:sz w:val="24"/>
          <w:szCs w:val="24"/>
          <w:lang w:val="kk-KZ"/>
        </w:rPr>
        <w:t>жалында,</w:t>
      </w:r>
      <w:r w:rsidRPr="000C1676">
        <w:rPr>
          <w:rFonts w:ascii="Times New Roman" w:hAnsi="Times New Roman"/>
          <w:color w:val="343434"/>
          <w:spacing w:val="-20"/>
          <w:w w:val="95"/>
          <w:sz w:val="24"/>
          <w:szCs w:val="24"/>
          <w:lang w:val="kk-KZ"/>
        </w:rPr>
        <w:t xml:space="preserve"> </w:t>
      </w:r>
      <w:r w:rsidRPr="000C1676">
        <w:rPr>
          <w:rFonts w:ascii="Times New Roman" w:hAnsi="Times New Roman"/>
          <w:color w:val="343434"/>
          <w:w w:val="99"/>
          <w:sz w:val="24"/>
          <w:szCs w:val="24"/>
          <w:lang w:val="kk-KZ"/>
        </w:rPr>
        <w:t>на</w:t>
      </w:r>
      <w:r w:rsidRPr="000C1676">
        <w:rPr>
          <w:rFonts w:ascii="Times New Roman" w:hAnsi="Times New Roman"/>
          <w:color w:val="343434"/>
          <w:sz w:val="24"/>
          <w:szCs w:val="24"/>
          <w:lang w:val="kk-KZ"/>
        </w:rPr>
        <w:t>р</w:t>
      </w:r>
      <w:r w:rsidRPr="000C1676">
        <w:rPr>
          <w:rFonts w:ascii="Times New Roman" w:hAnsi="Times New Roman"/>
          <w:color w:val="343434"/>
          <w:spacing w:val="-46"/>
          <w:sz w:val="24"/>
          <w:szCs w:val="24"/>
          <w:lang w:val="kk-KZ"/>
        </w:rPr>
        <w:t xml:space="preserve"> </w:t>
      </w:r>
      <w:r w:rsidR="00411992" w:rsidRPr="000C1676">
        <w:rPr>
          <w:rFonts w:ascii="Times New Roman" w:hAnsi="Times New Roman"/>
          <w:color w:val="343434"/>
          <w:spacing w:val="-46"/>
          <w:sz w:val="24"/>
          <w:szCs w:val="24"/>
          <w:lang w:val="kk-KZ"/>
        </w:rPr>
        <w:t xml:space="preserve"> қо</w:t>
      </w:r>
      <w:r w:rsidRPr="000C1676">
        <w:rPr>
          <w:rFonts w:ascii="Times New Roman" w:hAnsi="Times New Roman"/>
          <w:color w:val="343434"/>
          <w:w w:val="85"/>
          <w:sz w:val="24"/>
          <w:szCs w:val="24"/>
          <w:lang w:val="kk-KZ"/>
        </w:rPr>
        <w:t>мында</w:t>
      </w:r>
      <w:r w:rsidRPr="000C1676">
        <w:rPr>
          <w:rFonts w:ascii="Times New Roman" w:hAnsi="Times New Roman"/>
          <w:color w:val="343434"/>
          <w:spacing w:val="-7"/>
          <w:w w:val="85"/>
          <w:sz w:val="24"/>
          <w:szCs w:val="24"/>
          <w:lang w:val="kk-KZ"/>
        </w:rPr>
        <w:t xml:space="preserve"> </w:t>
      </w:r>
      <w:r w:rsidRPr="000C1676">
        <w:rPr>
          <w:rFonts w:ascii="Times New Roman" w:hAnsi="Times New Roman"/>
          <w:color w:val="343434"/>
          <w:w w:val="101"/>
          <w:sz w:val="24"/>
          <w:szCs w:val="24"/>
          <w:lang w:val="kk-KZ"/>
        </w:rPr>
        <w:t>к</w:t>
      </w:r>
      <w:r w:rsidR="00411992" w:rsidRPr="000C1676">
        <w:rPr>
          <w:rFonts w:ascii="Times New Roman" w:hAnsi="Times New Roman"/>
          <w:color w:val="343434"/>
          <w:w w:val="101"/>
          <w:sz w:val="24"/>
          <w:szCs w:val="24"/>
          <w:lang w:val="kk-KZ"/>
        </w:rPr>
        <w:t>ү</w:t>
      </w:r>
      <w:r w:rsidRPr="000C1676">
        <w:rPr>
          <w:rFonts w:ascii="Times New Roman" w:hAnsi="Times New Roman"/>
          <w:color w:val="343434"/>
          <w:w w:val="102"/>
          <w:sz w:val="24"/>
          <w:szCs w:val="24"/>
          <w:lang w:val="kk-KZ"/>
        </w:rPr>
        <w:t>н</w:t>
      </w:r>
      <w:r w:rsidRPr="000C1676">
        <w:rPr>
          <w:rFonts w:ascii="Times New Roman" w:hAnsi="Times New Roman"/>
          <w:color w:val="343434"/>
          <w:spacing w:val="-36"/>
          <w:sz w:val="24"/>
          <w:szCs w:val="24"/>
          <w:lang w:val="kk-KZ"/>
        </w:rPr>
        <w:t xml:space="preserve"> </w:t>
      </w:r>
      <w:r w:rsidRPr="000C1676">
        <w:rPr>
          <w:rFonts w:ascii="Times New Roman" w:hAnsi="Times New Roman"/>
          <w:color w:val="343434"/>
          <w:sz w:val="24"/>
          <w:szCs w:val="24"/>
          <w:lang w:val="kk-KZ"/>
        </w:rPr>
        <w:t>кешiп,</w:t>
      </w:r>
    </w:p>
    <w:p w:rsidR="003E6715" w:rsidRPr="000C1676" w:rsidRDefault="00411992" w:rsidP="000C1676">
      <w:pPr>
        <w:widowControl w:val="0"/>
        <w:autoSpaceDE w:val="0"/>
        <w:autoSpaceDN w:val="0"/>
        <w:adjustRightInd w:val="0"/>
        <w:spacing w:after="0" w:line="240" w:lineRule="auto"/>
        <w:ind w:left="135" w:right="-20"/>
        <w:rPr>
          <w:rFonts w:ascii="Times New Roman" w:hAnsi="Times New Roman"/>
          <w:color w:val="000000"/>
          <w:sz w:val="24"/>
          <w:szCs w:val="24"/>
          <w:lang w:val="kk-KZ"/>
        </w:rPr>
      </w:pPr>
      <w:r w:rsidRPr="000C1676">
        <w:rPr>
          <w:rFonts w:ascii="Times New Roman" w:hAnsi="Times New Roman"/>
          <w:color w:val="343434"/>
          <w:w w:val="92"/>
          <w:sz w:val="24"/>
          <w:szCs w:val="24"/>
          <w:lang w:val="kk-KZ"/>
        </w:rPr>
        <w:t>Құ</w:t>
      </w:r>
      <w:r w:rsidR="003E6715" w:rsidRPr="000C1676">
        <w:rPr>
          <w:rFonts w:ascii="Times New Roman" w:hAnsi="Times New Roman"/>
          <w:color w:val="343434"/>
          <w:w w:val="92"/>
          <w:sz w:val="24"/>
          <w:szCs w:val="24"/>
          <w:lang w:val="kk-KZ"/>
        </w:rPr>
        <w:t>лындары</w:t>
      </w:r>
      <w:r w:rsidR="003E6715" w:rsidRPr="000C1676">
        <w:rPr>
          <w:rFonts w:ascii="Times New Roman" w:hAnsi="Times New Roman"/>
          <w:color w:val="343434"/>
          <w:w w:val="93"/>
          <w:sz w:val="24"/>
          <w:szCs w:val="24"/>
          <w:lang w:val="kk-KZ"/>
        </w:rPr>
        <w:t>н</w:t>
      </w:r>
      <w:r w:rsidR="003E6715" w:rsidRPr="000C1676">
        <w:rPr>
          <w:rFonts w:ascii="Times New Roman" w:hAnsi="Times New Roman"/>
          <w:color w:val="343434"/>
          <w:spacing w:val="-30"/>
          <w:sz w:val="24"/>
          <w:szCs w:val="24"/>
          <w:lang w:val="kk-KZ"/>
        </w:rPr>
        <w:t xml:space="preserve"> </w:t>
      </w:r>
      <w:r w:rsidR="003E6715" w:rsidRPr="000C1676">
        <w:rPr>
          <w:rFonts w:ascii="Times New Roman" w:hAnsi="Times New Roman"/>
          <w:color w:val="343434"/>
          <w:w w:val="94"/>
          <w:sz w:val="24"/>
          <w:szCs w:val="24"/>
          <w:lang w:val="kk-KZ"/>
        </w:rPr>
        <w:t>т</w:t>
      </w:r>
      <w:r w:rsidRPr="000C1676">
        <w:rPr>
          <w:rFonts w:ascii="Times New Roman" w:hAnsi="Times New Roman"/>
          <w:color w:val="343434"/>
          <w:w w:val="94"/>
          <w:sz w:val="24"/>
          <w:szCs w:val="24"/>
          <w:lang w:val="kk-KZ"/>
        </w:rPr>
        <w:t>ұ</w:t>
      </w:r>
      <w:r w:rsidR="003E6715" w:rsidRPr="000C1676">
        <w:rPr>
          <w:rFonts w:ascii="Times New Roman" w:hAnsi="Times New Roman"/>
          <w:color w:val="343434"/>
          <w:w w:val="94"/>
          <w:sz w:val="24"/>
          <w:szCs w:val="24"/>
          <w:lang w:val="kk-KZ"/>
        </w:rPr>
        <w:t>лпар</w:t>
      </w:r>
      <w:r w:rsidR="003E6715" w:rsidRPr="000C1676">
        <w:rPr>
          <w:rFonts w:ascii="Times New Roman" w:hAnsi="Times New Roman"/>
          <w:color w:val="343434"/>
          <w:spacing w:val="-13"/>
          <w:w w:val="94"/>
          <w:sz w:val="24"/>
          <w:szCs w:val="24"/>
          <w:lang w:val="kk-KZ"/>
        </w:rPr>
        <w:t xml:space="preserve"> </w:t>
      </w:r>
      <w:r w:rsidR="003E6715" w:rsidRPr="000C1676">
        <w:rPr>
          <w:rFonts w:ascii="Times New Roman" w:hAnsi="Times New Roman"/>
          <w:color w:val="343434"/>
          <w:w w:val="94"/>
          <w:sz w:val="24"/>
          <w:szCs w:val="24"/>
          <w:lang w:val="kk-KZ"/>
        </w:rPr>
        <w:t>етiп</w:t>
      </w:r>
      <w:r w:rsidR="003E6715" w:rsidRPr="000C1676">
        <w:rPr>
          <w:rFonts w:ascii="Times New Roman" w:hAnsi="Times New Roman"/>
          <w:color w:val="343434"/>
          <w:spacing w:val="-18"/>
          <w:w w:val="94"/>
          <w:sz w:val="24"/>
          <w:szCs w:val="24"/>
          <w:lang w:val="kk-KZ"/>
        </w:rPr>
        <w:t xml:space="preserve"> </w:t>
      </w:r>
      <w:r w:rsidR="003E6715" w:rsidRPr="000C1676">
        <w:rPr>
          <w:rFonts w:ascii="Times New Roman" w:hAnsi="Times New Roman"/>
          <w:color w:val="343434"/>
          <w:sz w:val="24"/>
          <w:szCs w:val="24"/>
          <w:lang w:val="kk-KZ"/>
        </w:rPr>
        <w:t>баптаған.</w:t>
      </w:r>
    </w:p>
    <w:p w:rsidR="003E6715" w:rsidRPr="000C1676" w:rsidRDefault="003E6715" w:rsidP="000C1676">
      <w:pPr>
        <w:widowControl w:val="0"/>
        <w:autoSpaceDE w:val="0"/>
        <w:autoSpaceDN w:val="0"/>
        <w:adjustRightInd w:val="0"/>
        <w:spacing w:after="0" w:line="240" w:lineRule="auto"/>
        <w:rPr>
          <w:rFonts w:ascii="Times New Roman" w:hAnsi="Times New Roman"/>
          <w:color w:val="000000"/>
          <w:sz w:val="24"/>
          <w:szCs w:val="24"/>
          <w:lang w:val="kk-KZ"/>
        </w:rPr>
      </w:pPr>
    </w:p>
    <w:p w:rsidR="00411992" w:rsidRPr="000C1676" w:rsidRDefault="003E6715" w:rsidP="000C1676">
      <w:pPr>
        <w:widowControl w:val="0"/>
        <w:autoSpaceDE w:val="0"/>
        <w:autoSpaceDN w:val="0"/>
        <w:adjustRightInd w:val="0"/>
        <w:spacing w:after="0" w:line="240" w:lineRule="auto"/>
        <w:ind w:left="130" w:right="902" w:hanging="5"/>
        <w:rPr>
          <w:rFonts w:ascii="Times New Roman" w:hAnsi="Times New Roman"/>
          <w:color w:val="343434"/>
          <w:w w:val="89"/>
          <w:sz w:val="24"/>
          <w:szCs w:val="24"/>
          <w:lang w:val="kk-KZ"/>
        </w:rPr>
      </w:pPr>
      <w:r w:rsidRPr="000C1676">
        <w:rPr>
          <w:rFonts w:ascii="Times New Roman" w:hAnsi="Times New Roman"/>
          <w:color w:val="343434"/>
          <w:spacing w:val="-18"/>
          <w:w w:val="111"/>
          <w:sz w:val="24"/>
          <w:szCs w:val="24"/>
          <w:lang w:val="kk-KZ"/>
        </w:rPr>
        <w:t>Т</w:t>
      </w:r>
      <w:r w:rsidRPr="000C1676">
        <w:rPr>
          <w:rFonts w:ascii="Times New Roman" w:hAnsi="Times New Roman"/>
          <w:color w:val="343434"/>
          <w:w w:val="95"/>
          <w:sz w:val="24"/>
          <w:szCs w:val="24"/>
          <w:lang w:val="kk-KZ"/>
        </w:rPr>
        <w:t>а</w:t>
      </w:r>
      <w:r w:rsidRPr="000C1676">
        <w:rPr>
          <w:rFonts w:ascii="Times New Roman" w:hAnsi="Times New Roman"/>
          <w:color w:val="343434"/>
          <w:w w:val="96"/>
          <w:sz w:val="24"/>
          <w:szCs w:val="24"/>
          <w:lang w:val="kk-KZ"/>
        </w:rPr>
        <w:t>у</w:t>
      </w:r>
      <w:r w:rsidRPr="000C1676">
        <w:rPr>
          <w:rFonts w:ascii="Times New Roman" w:hAnsi="Times New Roman"/>
          <w:color w:val="343434"/>
          <w:spacing w:val="-38"/>
          <w:sz w:val="24"/>
          <w:szCs w:val="24"/>
          <w:lang w:val="kk-KZ"/>
        </w:rPr>
        <w:t xml:space="preserve"> </w:t>
      </w:r>
      <w:r w:rsidR="00411992" w:rsidRPr="000C1676">
        <w:rPr>
          <w:rFonts w:ascii="Times New Roman" w:hAnsi="Times New Roman"/>
          <w:color w:val="343434"/>
          <w:spacing w:val="-38"/>
          <w:sz w:val="24"/>
          <w:szCs w:val="24"/>
          <w:lang w:val="kk-KZ"/>
        </w:rPr>
        <w:t xml:space="preserve"> қ</w:t>
      </w:r>
      <w:r w:rsidRPr="000C1676">
        <w:rPr>
          <w:rFonts w:ascii="Times New Roman" w:hAnsi="Times New Roman"/>
          <w:color w:val="343434"/>
          <w:w w:val="85"/>
          <w:sz w:val="24"/>
          <w:szCs w:val="24"/>
          <w:lang w:val="kk-KZ"/>
        </w:rPr>
        <w:t>опара</w:t>
      </w:r>
      <w:r w:rsidRPr="000C1676">
        <w:rPr>
          <w:rFonts w:ascii="Times New Roman" w:hAnsi="Times New Roman"/>
          <w:color w:val="343434"/>
          <w:w w:val="86"/>
          <w:sz w:val="24"/>
          <w:szCs w:val="24"/>
          <w:lang w:val="kk-KZ"/>
        </w:rPr>
        <w:t>р</w:t>
      </w:r>
      <w:r w:rsidRPr="000C1676">
        <w:rPr>
          <w:rFonts w:ascii="Times New Roman" w:hAnsi="Times New Roman"/>
          <w:color w:val="343434"/>
          <w:spacing w:val="-30"/>
          <w:sz w:val="24"/>
          <w:szCs w:val="24"/>
          <w:lang w:val="kk-KZ"/>
        </w:rPr>
        <w:t xml:space="preserve"> </w:t>
      </w:r>
      <w:r w:rsidRPr="000C1676">
        <w:rPr>
          <w:rFonts w:ascii="Times New Roman" w:hAnsi="Times New Roman"/>
          <w:color w:val="343434"/>
          <w:w w:val="95"/>
          <w:sz w:val="24"/>
          <w:szCs w:val="24"/>
          <w:lang w:val="kk-KZ"/>
        </w:rPr>
        <w:t>жастары</w:t>
      </w:r>
      <w:r w:rsidRPr="000C1676">
        <w:rPr>
          <w:rFonts w:ascii="Times New Roman" w:hAnsi="Times New Roman"/>
          <w:color w:val="343434"/>
          <w:spacing w:val="-30"/>
          <w:sz w:val="24"/>
          <w:szCs w:val="24"/>
          <w:lang w:val="kk-KZ"/>
        </w:rPr>
        <w:t xml:space="preserve"> </w:t>
      </w:r>
      <w:r w:rsidRPr="000C1676">
        <w:rPr>
          <w:rFonts w:ascii="Times New Roman" w:hAnsi="Times New Roman"/>
          <w:color w:val="343434"/>
          <w:w w:val="98"/>
          <w:sz w:val="24"/>
          <w:szCs w:val="24"/>
          <w:lang w:val="kk-KZ"/>
        </w:rPr>
        <w:t>ба</w:t>
      </w:r>
      <w:r w:rsidRPr="000C1676">
        <w:rPr>
          <w:rFonts w:ascii="Times New Roman" w:hAnsi="Times New Roman"/>
          <w:color w:val="343434"/>
          <w:w w:val="99"/>
          <w:sz w:val="24"/>
          <w:szCs w:val="24"/>
          <w:lang w:val="kk-KZ"/>
        </w:rPr>
        <w:t>р</w:t>
      </w:r>
      <w:r w:rsidRPr="000C1676">
        <w:rPr>
          <w:rFonts w:ascii="Times New Roman" w:hAnsi="Times New Roman"/>
          <w:color w:val="343434"/>
          <w:spacing w:val="-33"/>
          <w:sz w:val="24"/>
          <w:szCs w:val="24"/>
          <w:lang w:val="kk-KZ"/>
        </w:rPr>
        <w:t xml:space="preserve"> </w:t>
      </w:r>
      <w:r w:rsidR="00411992" w:rsidRPr="000C1676">
        <w:rPr>
          <w:rFonts w:ascii="Times New Roman" w:hAnsi="Times New Roman"/>
          <w:color w:val="343434"/>
          <w:spacing w:val="-33"/>
          <w:sz w:val="24"/>
          <w:szCs w:val="24"/>
          <w:lang w:val="kk-KZ"/>
        </w:rPr>
        <w:t>қ</w:t>
      </w:r>
      <w:r w:rsidRPr="000C1676">
        <w:rPr>
          <w:rFonts w:ascii="Times New Roman" w:hAnsi="Times New Roman"/>
          <w:color w:val="343434"/>
          <w:w w:val="89"/>
          <w:sz w:val="24"/>
          <w:szCs w:val="24"/>
          <w:lang w:val="kk-KZ"/>
        </w:rPr>
        <w:t xml:space="preserve">айратты, </w:t>
      </w:r>
    </w:p>
    <w:p w:rsidR="00411992" w:rsidRPr="000C1676" w:rsidRDefault="00411992" w:rsidP="000C1676">
      <w:pPr>
        <w:widowControl w:val="0"/>
        <w:autoSpaceDE w:val="0"/>
        <w:autoSpaceDN w:val="0"/>
        <w:adjustRightInd w:val="0"/>
        <w:spacing w:after="0" w:line="240" w:lineRule="auto"/>
        <w:ind w:left="130" w:right="902" w:hanging="5"/>
        <w:rPr>
          <w:rFonts w:ascii="Times New Roman" w:hAnsi="Times New Roman"/>
          <w:color w:val="343434"/>
          <w:sz w:val="24"/>
          <w:szCs w:val="24"/>
          <w:lang w:val="kk-KZ"/>
        </w:rPr>
      </w:pPr>
      <w:r w:rsidRPr="000C1676">
        <w:rPr>
          <w:rFonts w:ascii="Times New Roman" w:hAnsi="Times New Roman"/>
          <w:color w:val="343434"/>
          <w:w w:val="88"/>
          <w:sz w:val="24"/>
          <w:szCs w:val="24"/>
          <w:lang w:val="kk-KZ"/>
        </w:rPr>
        <w:t>Құ</w:t>
      </w:r>
      <w:r w:rsidR="003E6715" w:rsidRPr="000C1676">
        <w:rPr>
          <w:rFonts w:ascii="Times New Roman" w:hAnsi="Times New Roman"/>
          <w:color w:val="343434"/>
          <w:w w:val="88"/>
          <w:sz w:val="24"/>
          <w:szCs w:val="24"/>
          <w:lang w:val="kk-KZ"/>
        </w:rPr>
        <w:t>ла</w:t>
      </w:r>
      <w:r w:rsidR="003E6715" w:rsidRPr="000C1676">
        <w:rPr>
          <w:rFonts w:ascii="Times New Roman" w:hAnsi="Times New Roman"/>
          <w:color w:val="343434"/>
          <w:spacing w:val="-36"/>
          <w:sz w:val="24"/>
          <w:szCs w:val="24"/>
          <w:lang w:val="kk-KZ"/>
        </w:rPr>
        <w:t xml:space="preserve"> </w:t>
      </w:r>
      <w:r w:rsidR="003E6715" w:rsidRPr="000C1676">
        <w:rPr>
          <w:rFonts w:ascii="Times New Roman" w:hAnsi="Times New Roman"/>
          <w:color w:val="343434"/>
          <w:w w:val="96"/>
          <w:sz w:val="24"/>
          <w:szCs w:val="24"/>
          <w:lang w:val="kk-KZ"/>
        </w:rPr>
        <w:t>д</w:t>
      </w:r>
      <w:r w:rsidRPr="000C1676">
        <w:rPr>
          <w:rFonts w:ascii="Times New Roman" w:hAnsi="Times New Roman"/>
          <w:color w:val="343434"/>
          <w:w w:val="96"/>
          <w:sz w:val="24"/>
          <w:szCs w:val="24"/>
          <w:lang w:val="kk-KZ"/>
        </w:rPr>
        <w:t>ү</w:t>
      </w:r>
      <w:r w:rsidR="003E6715" w:rsidRPr="000C1676">
        <w:rPr>
          <w:rFonts w:ascii="Times New Roman" w:hAnsi="Times New Roman"/>
          <w:color w:val="343434"/>
          <w:w w:val="96"/>
          <w:sz w:val="24"/>
          <w:szCs w:val="24"/>
          <w:lang w:val="kk-KZ"/>
        </w:rPr>
        <w:t>зге</w:t>
      </w:r>
      <w:r w:rsidR="003E6715" w:rsidRPr="000C1676">
        <w:rPr>
          <w:rFonts w:ascii="Times New Roman" w:hAnsi="Times New Roman"/>
          <w:color w:val="343434"/>
          <w:spacing w:val="-31"/>
          <w:sz w:val="24"/>
          <w:szCs w:val="24"/>
          <w:lang w:val="kk-KZ"/>
        </w:rPr>
        <w:t xml:space="preserve"> </w:t>
      </w:r>
      <w:r w:rsidRPr="000C1676">
        <w:rPr>
          <w:rFonts w:ascii="Times New Roman" w:hAnsi="Times New Roman"/>
          <w:color w:val="343434"/>
          <w:spacing w:val="-31"/>
          <w:sz w:val="24"/>
          <w:szCs w:val="24"/>
          <w:lang w:val="kk-KZ"/>
        </w:rPr>
        <w:t>қ</w:t>
      </w:r>
      <w:r w:rsidR="003E6715" w:rsidRPr="000C1676">
        <w:rPr>
          <w:rFonts w:ascii="Times New Roman" w:hAnsi="Times New Roman"/>
          <w:color w:val="343434"/>
          <w:w w:val="85"/>
          <w:sz w:val="24"/>
          <w:szCs w:val="24"/>
          <w:lang w:val="kk-KZ"/>
        </w:rPr>
        <w:t>ала</w:t>
      </w:r>
      <w:r w:rsidR="003E6715" w:rsidRPr="000C1676">
        <w:rPr>
          <w:rFonts w:ascii="Times New Roman" w:hAnsi="Times New Roman"/>
          <w:color w:val="343434"/>
          <w:spacing w:val="-16"/>
          <w:w w:val="85"/>
          <w:sz w:val="24"/>
          <w:szCs w:val="24"/>
          <w:lang w:val="kk-KZ"/>
        </w:rPr>
        <w:t xml:space="preserve"> </w:t>
      </w:r>
      <w:r w:rsidR="003E6715" w:rsidRPr="000C1676">
        <w:rPr>
          <w:rFonts w:ascii="Times New Roman" w:hAnsi="Times New Roman"/>
          <w:color w:val="343434"/>
          <w:w w:val="95"/>
          <w:sz w:val="24"/>
          <w:szCs w:val="24"/>
          <w:lang w:val="kk-KZ"/>
        </w:rPr>
        <w:t>орнат</w:t>
      </w:r>
      <w:r w:rsidRPr="000C1676">
        <w:rPr>
          <w:rFonts w:ascii="Times New Roman" w:hAnsi="Times New Roman"/>
          <w:color w:val="343434"/>
          <w:w w:val="95"/>
          <w:sz w:val="24"/>
          <w:szCs w:val="24"/>
          <w:lang w:val="kk-KZ"/>
        </w:rPr>
        <w:t>ып</w:t>
      </w:r>
      <w:r w:rsidR="003E6715" w:rsidRPr="000C1676">
        <w:rPr>
          <w:rFonts w:ascii="Times New Roman" w:hAnsi="Times New Roman"/>
          <w:color w:val="343434"/>
          <w:spacing w:val="-15"/>
          <w:w w:val="95"/>
          <w:sz w:val="24"/>
          <w:szCs w:val="24"/>
          <w:lang w:val="kk-KZ"/>
        </w:rPr>
        <w:t xml:space="preserve"> </w:t>
      </w:r>
      <w:r w:rsidR="003E6715" w:rsidRPr="000C1676">
        <w:rPr>
          <w:rFonts w:ascii="Times New Roman" w:hAnsi="Times New Roman"/>
          <w:color w:val="343434"/>
          <w:sz w:val="24"/>
          <w:szCs w:val="24"/>
          <w:lang w:val="kk-KZ"/>
        </w:rPr>
        <w:t xml:space="preserve">жайнатты. </w:t>
      </w:r>
    </w:p>
    <w:p w:rsidR="00411992" w:rsidRPr="000C1676" w:rsidRDefault="003E6715" w:rsidP="000C1676">
      <w:pPr>
        <w:widowControl w:val="0"/>
        <w:autoSpaceDE w:val="0"/>
        <w:autoSpaceDN w:val="0"/>
        <w:adjustRightInd w:val="0"/>
        <w:spacing w:after="0" w:line="240" w:lineRule="auto"/>
        <w:ind w:left="130" w:right="902" w:hanging="5"/>
        <w:rPr>
          <w:rFonts w:ascii="Times New Roman" w:hAnsi="Times New Roman"/>
          <w:color w:val="343434"/>
          <w:sz w:val="24"/>
          <w:szCs w:val="24"/>
          <w:lang w:val="kk-KZ"/>
        </w:rPr>
      </w:pPr>
      <w:r w:rsidRPr="000C1676">
        <w:rPr>
          <w:rFonts w:ascii="Times New Roman" w:hAnsi="Times New Roman"/>
          <w:color w:val="343434"/>
          <w:w w:val="83"/>
          <w:sz w:val="24"/>
          <w:szCs w:val="24"/>
          <w:lang w:val="kk-KZ"/>
        </w:rPr>
        <w:t>Бау-бақшаға</w:t>
      </w:r>
      <w:r w:rsidRPr="000C1676">
        <w:rPr>
          <w:rFonts w:ascii="Times New Roman" w:hAnsi="Times New Roman"/>
          <w:color w:val="343434"/>
          <w:spacing w:val="5"/>
          <w:w w:val="83"/>
          <w:sz w:val="24"/>
          <w:szCs w:val="24"/>
          <w:lang w:val="kk-KZ"/>
        </w:rPr>
        <w:t xml:space="preserve"> </w:t>
      </w:r>
      <w:r w:rsidRPr="000C1676">
        <w:rPr>
          <w:rFonts w:ascii="Times New Roman" w:hAnsi="Times New Roman"/>
          <w:color w:val="343434"/>
          <w:w w:val="94"/>
          <w:sz w:val="24"/>
          <w:szCs w:val="24"/>
          <w:lang w:val="kk-KZ"/>
        </w:rPr>
        <w:t>айналдырды</w:t>
      </w:r>
      <w:r w:rsidRPr="000C1676">
        <w:rPr>
          <w:rFonts w:ascii="Times New Roman" w:hAnsi="Times New Roman"/>
          <w:color w:val="343434"/>
          <w:spacing w:val="-11"/>
          <w:w w:val="94"/>
          <w:sz w:val="24"/>
          <w:szCs w:val="24"/>
          <w:lang w:val="kk-KZ"/>
        </w:rPr>
        <w:t xml:space="preserve"> </w:t>
      </w:r>
      <w:r w:rsidRPr="000C1676">
        <w:rPr>
          <w:rFonts w:ascii="Times New Roman" w:hAnsi="Times New Roman"/>
          <w:color w:val="343434"/>
          <w:sz w:val="24"/>
          <w:szCs w:val="24"/>
          <w:lang w:val="kk-KZ"/>
        </w:rPr>
        <w:t>м</w:t>
      </w:r>
      <w:r w:rsidR="00411992" w:rsidRPr="000C1676">
        <w:rPr>
          <w:rFonts w:ascii="Times New Roman" w:hAnsi="Times New Roman"/>
          <w:color w:val="343434"/>
          <w:sz w:val="24"/>
          <w:szCs w:val="24"/>
          <w:lang w:val="kk-KZ"/>
        </w:rPr>
        <w:t>ә</w:t>
      </w:r>
      <w:r w:rsidRPr="000C1676">
        <w:rPr>
          <w:rFonts w:ascii="Times New Roman" w:hAnsi="Times New Roman"/>
          <w:color w:val="343434"/>
          <w:sz w:val="24"/>
          <w:szCs w:val="24"/>
          <w:lang w:val="kk-KZ"/>
        </w:rPr>
        <w:t xml:space="preserve">уелi, </w:t>
      </w:r>
    </w:p>
    <w:p w:rsidR="003E6715" w:rsidRPr="000C1676" w:rsidRDefault="003E6715" w:rsidP="000C1676">
      <w:pPr>
        <w:widowControl w:val="0"/>
        <w:autoSpaceDE w:val="0"/>
        <w:autoSpaceDN w:val="0"/>
        <w:adjustRightInd w:val="0"/>
        <w:spacing w:after="0" w:line="240" w:lineRule="auto"/>
        <w:ind w:left="130" w:right="902" w:hanging="5"/>
        <w:rPr>
          <w:rFonts w:ascii="Times New Roman" w:hAnsi="Times New Roman"/>
          <w:color w:val="343434"/>
          <w:w w:val="91"/>
          <w:sz w:val="24"/>
          <w:szCs w:val="24"/>
          <w:lang w:val="kk-KZ"/>
        </w:rPr>
      </w:pPr>
      <w:r w:rsidRPr="000C1676">
        <w:rPr>
          <w:rFonts w:ascii="Times New Roman" w:hAnsi="Times New Roman"/>
          <w:color w:val="343434"/>
          <w:w w:val="83"/>
          <w:sz w:val="24"/>
          <w:szCs w:val="24"/>
          <w:lang w:val="kk-KZ"/>
        </w:rPr>
        <w:t>Ж</w:t>
      </w:r>
      <w:r w:rsidR="00411992" w:rsidRPr="000C1676">
        <w:rPr>
          <w:rFonts w:ascii="Times New Roman" w:hAnsi="Times New Roman"/>
          <w:color w:val="343434"/>
          <w:w w:val="83"/>
          <w:sz w:val="24"/>
          <w:szCs w:val="24"/>
          <w:lang w:val="kk-KZ"/>
        </w:rPr>
        <w:t xml:space="preserve">ұмақ </w:t>
      </w:r>
      <w:r w:rsidRPr="000C1676">
        <w:rPr>
          <w:rFonts w:ascii="Times New Roman" w:hAnsi="Times New Roman"/>
          <w:color w:val="343434"/>
          <w:w w:val="96"/>
          <w:sz w:val="24"/>
          <w:szCs w:val="24"/>
          <w:lang w:val="kk-KZ"/>
        </w:rPr>
        <w:t>етi</w:t>
      </w:r>
      <w:r w:rsidRPr="000C1676">
        <w:rPr>
          <w:rFonts w:ascii="Times New Roman" w:hAnsi="Times New Roman"/>
          <w:color w:val="343434"/>
          <w:w w:val="97"/>
          <w:sz w:val="24"/>
          <w:szCs w:val="24"/>
          <w:lang w:val="kk-KZ"/>
        </w:rPr>
        <w:t>п</w:t>
      </w:r>
      <w:r w:rsidRPr="000C1676">
        <w:rPr>
          <w:rFonts w:ascii="Times New Roman" w:hAnsi="Times New Roman"/>
          <w:color w:val="343434"/>
          <w:spacing w:val="-38"/>
          <w:sz w:val="24"/>
          <w:szCs w:val="24"/>
          <w:lang w:val="kk-KZ"/>
        </w:rPr>
        <w:t xml:space="preserve"> </w:t>
      </w:r>
      <w:r w:rsidRPr="000C1676">
        <w:rPr>
          <w:rFonts w:ascii="Times New Roman" w:hAnsi="Times New Roman"/>
          <w:color w:val="343434"/>
          <w:w w:val="97"/>
          <w:sz w:val="24"/>
          <w:szCs w:val="24"/>
          <w:lang w:val="kk-KZ"/>
        </w:rPr>
        <w:t>сусы</w:t>
      </w:r>
      <w:r w:rsidRPr="000C1676">
        <w:rPr>
          <w:rFonts w:ascii="Times New Roman" w:hAnsi="Times New Roman"/>
          <w:color w:val="343434"/>
          <w:w w:val="98"/>
          <w:sz w:val="24"/>
          <w:szCs w:val="24"/>
          <w:lang w:val="kk-KZ"/>
        </w:rPr>
        <w:t>з</w:t>
      </w:r>
      <w:r w:rsidRPr="000C1676">
        <w:rPr>
          <w:rFonts w:ascii="Times New Roman" w:hAnsi="Times New Roman"/>
          <w:color w:val="343434"/>
          <w:spacing w:val="-33"/>
          <w:sz w:val="24"/>
          <w:szCs w:val="24"/>
          <w:lang w:val="kk-KZ"/>
        </w:rPr>
        <w:t xml:space="preserve"> </w:t>
      </w:r>
      <w:r w:rsidRPr="000C1676">
        <w:rPr>
          <w:rFonts w:ascii="Times New Roman" w:hAnsi="Times New Roman"/>
          <w:color w:val="343434"/>
          <w:w w:val="91"/>
          <w:sz w:val="24"/>
          <w:szCs w:val="24"/>
          <w:lang w:val="kk-KZ"/>
        </w:rPr>
        <w:t>ш</w:t>
      </w:r>
      <w:r w:rsidR="00411992" w:rsidRPr="000C1676">
        <w:rPr>
          <w:rFonts w:ascii="Times New Roman" w:hAnsi="Times New Roman"/>
          <w:color w:val="343434"/>
          <w:w w:val="91"/>
          <w:sz w:val="24"/>
          <w:szCs w:val="24"/>
          <w:lang w:val="kk-KZ"/>
        </w:rPr>
        <w:t>ө</w:t>
      </w:r>
      <w:r w:rsidRPr="000C1676">
        <w:rPr>
          <w:rFonts w:ascii="Times New Roman" w:hAnsi="Times New Roman"/>
          <w:color w:val="343434"/>
          <w:w w:val="91"/>
          <w:sz w:val="24"/>
          <w:szCs w:val="24"/>
          <w:lang w:val="kk-KZ"/>
        </w:rPr>
        <w:t>лейт</w:t>
      </w:r>
      <w:r w:rsidRPr="000C1676">
        <w:rPr>
          <w:rFonts w:ascii="Times New Roman" w:hAnsi="Times New Roman"/>
          <w:color w:val="343434"/>
          <w:spacing w:val="23"/>
          <w:w w:val="91"/>
          <w:sz w:val="24"/>
          <w:szCs w:val="24"/>
          <w:lang w:val="kk-KZ"/>
        </w:rPr>
        <w:t xml:space="preserve"> </w:t>
      </w:r>
      <w:r w:rsidRPr="000C1676">
        <w:rPr>
          <w:rFonts w:ascii="Times New Roman" w:hAnsi="Times New Roman"/>
          <w:color w:val="343434"/>
          <w:w w:val="91"/>
          <w:sz w:val="24"/>
          <w:szCs w:val="24"/>
          <w:lang w:val="kk-KZ"/>
        </w:rPr>
        <w:t>аймақ</w:t>
      </w:r>
      <w:r w:rsidR="00411992" w:rsidRPr="000C1676">
        <w:rPr>
          <w:rFonts w:ascii="Times New Roman" w:hAnsi="Times New Roman"/>
          <w:color w:val="343434"/>
          <w:w w:val="91"/>
          <w:sz w:val="24"/>
          <w:szCs w:val="24"/>
          <w:lang w:val="kk-KZ"/>
        </w:rPr>
        <w:t>ты</w:t>
      </w:r>
      <w:r w:rsidR="00D62A90" w:rsidRPr="000C1676">
        <w:rPr>
          <w:rFonts w:ascii="Times New Roman" w:hAnsi="Times New Roman"/>
          <w:color w:val="343434"/>
          <w:w w:val="91"/>
          <w:sz w:val="24"/>
          <w:szCs w:val="24"/>
          <w:lang w:val="kk-KZ"/>
        </w:rPr>
        <w:t>.</w:t>
      </w:r>
    </w:p>
    <w:p w:rsidR="00D62A90" w:rsidRPr="000C1676" w:rsidRDefault="00D62A90" w:rsidP="000C1676">
      <w:pPr>
        <w:widowControl w:val="0"/>
        <w:autoSpaceDE w:val="0"/>
        <w:autoSpaceDN w:val="0"/>
        <w:adjustRightInd w:val="0"/>
        <w:spacing w:after="0" w:line="240" w:lineRule="auto"/>
        <w:ind w:left="130" w:right="902" w:hanging="5"/>
        <w:rPr>
          <w:rFonts w:ascii="Times New Roman" w:hAnsi="Times New Roman"/>
          <w:color w:val="343434"/>
          <w:w w:val="91"/>
          <w:sz w:val="24"/>
          <w:szCs w:val="24"/>
          <w:lang w:val="kk-KZ"/>
        </w:rPr>
      </w:pPr>
    </w:p>
    <w:p w:rsidR="00D62A90" w:rsidRPr="000C1676" w:rsidRDefault="00D62A90" w:rsidP="000C1676">
      <w:pPr>
        <w:widowControl w:val="0"/>
        <w:autoSpaceDE w:val="0"/>
        <w:autoSpaceDN w:val="0"/>
        <w:adjustRightInd w:val="0"/>
        <w:spacing w:after="0" w:line="240" w:lineRule="auto"/>
        <w:ind w:left="130" w:right="902" w:hanging="5"/>
        <w:rPr>
          <w:rFonts w:ascii="Times New Roman" w:hAnsi="Times New Roman"/>
          <w:color w:val="343434"/>
          <w:w w:val="91"/>
          <w:sz w:val="24"/>
          <w:szCs w:val="24"/>
          <w:lang w:val="kk-KZ"/>
        </w:rPr>
      </w:pPr>
    </w:p>
    <w:p w:rsidR="00D62A90" w:rsidRPr="000C1676" w:rsidRDefault="00420A22" w:rsidP="000C1676">
      <w:pPr>
        <w:widowControl w:val="0"/>
        <w:autoSpaceDE w:val="0"/>
        <w:autoSpaceDN w:val="0"/>
        <w:adjustRightInd w:val="0"/>
        <w:spacing w:after="0" w:line="240" w:lineRule="auto"/>
        <w:ind w:left="679" w:right="879" w:hanging="10"/>
        <w:rPr>
          <w:rFonts w:ascii="Times New Roman" w:hAnsi="Times New Roman"/>
          <w:color w:val="343434"/>
          <w:w w:val="93"/>
          <w:sz w:val="24"/>
          <w:szCs w:val="24"/>
          <w:lang w:val="kk-KZ"/>
        </w:rPr>
      </w:pPr>
      <w:r w:rsidRPr="000C1676">
        <w:rPr>
          <w:rFonts w:ascii="Times New Roman" w:hAnsi="Times New Roman"/>
          <w:noProof/>
          <w:sz w:val="24"/>
          <w:szCs w:val="24"/>
          <w:lang w:val="ru-RU" w:eastAsia="ru-RU" w:bidi="ar-SA"/>
        </w:rPr>
        <mc:AlternateContent>
          <mc:Choice Requires="wps">
            <w:drawing>
              <wp:anchor distT="0" distB="0" distL="114300" distR="114300" simplePos="0" relativeHeight="251641344" behindDoc="1" locked="0" layoutInCell="0" allowOverlap="1">
                <wp:simplePos x="0" y="0"/>
                <wp:positionH relativeFrom="page">
                  <wp:posOffset>7359015</wp:posOffset>
                </wp:positionH>
                <wp:positionV relativeFrom="paragraph">
                  <wp:posOffset>-275590</wp:posOffset>
                </wp:positionV>
                <wp:extent cx="1219200" cy="12700"/>
                <wp:effectExtent l="5715" t="6350" r="13335" b="0"/>
                <wp:wrapNone/>
                <wp:docPr id="4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0" cy="12700"/>
                        </a:xfrm>
                        <a:custGeom>
                          <a:avLst/>
                          <a:gdLst>
                            <a:gd name="T0" fmla="*/ 0 w 1920"/>
                            <a:gd name="T1" fmla="*/ 0 h 20"/>
                            <a:gd name="T2" fmla="*/ 1920 w 1920"/>
                            <a:gd name="T3" fmla="*/ 0 h 20"/>
                          </a:gdLst>
                          <a:ahLst/>
                          <a:cxnLst>
                            <a:cxn ang="0">
                              <a:pos x="T0" y="T1"/>
                            </a:cxn>
                            <a:cxn ang="0">
                              <a:pos x="T2" y="T3"/>
                            </a:cxn>
                          </a:cxnLst>
                          <a:rect l="0" t="0" r="r" b="b"/>
                          <a:pathLst>
                            <a:path w="1920" h="20">
                              <a:moveTo>
                                <a:pt x="0" y="0"/>
                              </a:moveTo>
                              <a:lnTo>
                                <a:pt x="1920" y="0"/>
                              </a:lnTo>
                            </a:path>
                          </a:pathLst>
                        </a:custGeom>
                        <a:noFill/>
                        <a:ln w="6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C4B633" id="Freeform 10"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79.45pt,-21.7pt,675.45pt,-21.7pt" coordsize="1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" o:allowincell="f" filled="f" strokeweight=".17108mm">
                <v:path arrowok="t" o:connecttype="custom" o:connectlocs="0,0;1219200,0" o:connectangles="0,0"/>
                <w10:wrap anchorx="page"/>
              </v:polyline>
            </w:pict>
          </mc:Fallback>
        </mc:AlternateContent>
      </w:r>
      <w:r w:rsidR="00D62A90" w:rsidRPr="000C1676">
        <w:rPr>
          <w:rFonts w:ascii="Times New Roman" w:hAnsi="Times New Roman"/>
          <w:color w:val="343434"/>
          <w:w w:val="95"/>
          <w:sz w:val="24"/>
          <w:szCs w:val="24"/>
          <w:lang w:val="kk-KZ"/>
        </w:rPr>
        <w:t>Жұлдыздармен</w:t>
      </w:r>
      <w:r w:rsidR="00D62A90" w:rsidRPr="000C1676">
        <w:rPr>
          <w:rFonts w:ascii="Times New Roman" w:hAnsi="Times New Roman"/>
          <w:color w:val="343434"/>
          <w:spacing w:val="-16"/>
          <w:w w:val="95"/>
          <w:sz w:val="24"/>
          <w:szCs w:val="24"/>
          <w:lang w:val="kk-KZ"/>
        </w:rPr>
        <w:t xml:space="preserve"> </w:t>
      </w:r>
      <w:r w:rsidR="00D62A90" w:rsidRPr="000C1676">
        <w:rPr>
          <w:rFonts w:ascii="Times New Roman" w:hAnsi="Times New Roman"/>
          <w:color w:val="343434"/>
          <w:w w:val="85"/>
          <w:sz w:val="24"/>
          <w:szCs w:val="24"/>
          <w:lang w:val="kk-KZ"/>
        </w:rPr>
        <w:t>ғарышқа</w:t>
      </w:r>
      <w:r w:rsidR="00D62A90" w:rsidRPr="000C1676">
        <w:rPr>
          <w:rFonts w:ascii="Times New Roman" w:hAnsi="Times New Roman"/>
          <w:color w:val="343434"/>
          <w:spacing w:val="-7"/>
          <w:w w:val="85"/>
          <w:sz w:val="24"/>
          <w:szCs w:val="24"/>
          <w:lang w:val="kk-KZ"/>
        </w:rPr>
        <w:t xml:space="preserve"> ұ</w:t>
      </w:r>
      <w:r w:rsidR="00D62A90" w:rsidRPr="000C1676">
        <w:rPr>
          <w:rFonts w:ascii="Times New Roman" w:hAnsi="Times New Roman"/>
          <w:color w:val="343434"/>
          <w:w w:val="93"/>
          <w:sz w:val="24"/>
          <w:szCs w:val="24"/>
          <w:lang w:val="kk-KZ"/>
        </w:rPr>
        <w:t>шып</w:t>
      </w:r>
      <w:r w:rsidR="00D62A90" w:rsidRPr="000C1676">
        <w:rPr>
          <w:rFonts w:ascii="Times New Roman" w:hAnsi="Times New Roman"/>
          <w:color w:val="343434"/>
          <w:spacing w:val="3"/>
          <w:w w:val="93"/>
          <w:sz w:val="24"/>
          <w:szCs w:val="24"/>
          <w:lang w:val="kk-KZ"/>
        </w:rPr>
        <w:t xml:space="preserve"> </w:t>
      </w:r>
      <w:r w:rsidR="00D62A90" w:rsidRPr="000C1676">
        <w:rPr>
          <w:rFonts w:ascii="Times New Roman" w:hAnsi="Times New Roman"/>
          <w:color w:val="343434"/>
          <w:w w:val="93"/>
          <w:sz w:val="24"/>
          <w:szCs w:val="24"/>
          <w:lang w:val="kk-KZ"/>
        </w:rPr>
        <w:t xml:space="preserve">сырласқан, </w:t>
      </w:r>
    </w:p>
    <w:p w:rsidR="00D62A90" w:rsidRPr="000C1676" w:rsidRDefault="00D62A90" w:rsidP="000C1676">
      <w:pPr>
        <w:widowControl w:val="0"/>
        <w:autoSpaceDE w:val="0"/>
        <w:autoSpaceDN w:val="0"/>
        <w:adjustRightInd w:val="0"/>
        <w:spacing w:after="0" w:line="240" w:lineRule="auto"/>
        <w:ind w:left="679" w:right="879" w:hanging="10"/>
        <w:rPr>
          <w:rFonts w:ascii="Times New Roman" w:hAnsi="Times New Roman"/>
          <w:color w:val="343434"/>
          <w:sz w:val="24"/>
          <w:szCs w:val="24"/>
          <w:lang w:val="kk-KZ"/>
        </w:rPr>
      </w:pPr>
      <w:r w:rsidRPr="000C1676">
        <w:rPr>
          <w:rFonts w:ascii="Times New Roman" w:hAnsi="Times New Roman"/>
          <w:color w:val="343434"/>
          <w:w w:val="98"/>
          <w:sz w:val="24"/>
          <w:szCs w:val="24"/>
          <w:lang w:val="kk-KZ"/>
        </w:rPr>
        <w:t>Жайса</w:t>
      </w:r>
      <w:r w:rsidRPr="000C1676">
        <w:rPr>
          <w:rFonts w:ascii="Times New Roman" w:hAnsi="Times New Roman"/>
          <w:color w:val="343434"/>
          <w:spacing w:val="-41"/>
          <w:sz w:val="24"/>
          <w:szCs w:val="24"/>
          <w:lang w:val="kk-KZ"/>
        </w:rPr>
        <w:t xml:space="preserve">  қ</w:t>
      </w:r>
      <w:r w:rsidR="00CE14E0">
        <w:rPr>
          <w:rFonts w:ascii="Times New Roman" w:hAnsi="Times New Roman"/>
          <w:color w:val="343434"/>
          <w:spacing w:val="-41"/>
          <w:sz w:val="24"/>
          <w:szCs w:val="24"/>
          <w:lang w:val="kk-KZ"/>
        </w:rPr>
        <w:t xml:space="preserve"> </w:t>
      </w:r>
      <w:r w:rsidRPr="000C1676">
        <w:rPr>
          <w:rFonts w:ascii="Times New Roman" w:hAnsi="Times New Roman"/>
          <w:color w:val="343434"/>
          <w:spacing w:val="-41"/>
          <w:sz w:val="24"/>
          <w:szCs w:val="24"/>
          <w:lang w:val="kk-KZ"/>
        </w:rPr>
        <w:t>ұ</w:t>
      </w:r>
      <w:r w:rsidR="00CE14E0">
        <w:rPr>
          <w:rFonts w:ascii="Times New Roman" w:hAnsi="Times New Roman"/>
          <w:color w:val="343434"/>
          <w:spacing w:val="-41"/>
          <w:sz w:val="24"/>
          <w:szCs w:val="24"/>
          <w:lang w:val="kk-KZ"/>
        </w:rPr>
        <w:t xml:space="preserve">  </w:t>
      </w:r>
      <w:r w:rsidRPr="000C1676">
        <w:rPr>
          <w:rFonts w:ascii="Times New Roman" w:hAnsi="Times New Roman"/>
          <w:color w:val="343434"/>
          <w:spacing w:val="-41"/>
          <w:sz w:val="24"/>
          <w:szCs w:val="24"/>
          <w:lang w:val="kk-KZ"/>
        </w:rPr>
        <w:t>ш</w:t>
      </w:r>
      <w:r w:rsidR="00CE14E0">
        <w:rPr>
          <w:rFonts w:ascii="Times New Roman" w:hAnsi="Times New Roman"/>
          <w:color w:val="343434"/>
          <w:spacing w:val="-41"/>
          <w:sz w:val="24"/>
          <w:szCs w:val="24"/>
          <w:lang w:val="kk-KZ"/>
        </w:rPr>
        <w:t xml:space="preserve"> </w:t>
      </w:r>
      <w:r w:rsidRPr="000C1676">
        <w:rPr>
          <w:rFonts w:ascii="Times New Roman" w:hAnsi="Times New Roman"/>
          <w:color w:val="343434"/>
          <w:spacing w:val="-41"/>
          <w:sz w:val="24"/>
          <w:szCs w:val="24"/>
          <w:lang w:val="kk-KZ"/>
        </w:rPr>
        <w:t>а</w:t>
      </w:r>
      <w:r w:rsidR="00CE14E0">
        <w:rPr>
          <w:rFonts w:ascii="Times New Roman" w:hAnsi="Times New Roman"/>
          <w:color w:val="343434"/>
          <w:spacing w:val="-41"/>
          <w:sz w:val="24"/>
          <w:szCs w:val="24"/>
          <w:lang w:val="kk-KZ"/>
        </w:rPr>
        <w:t xml:space="preserve"> </w:t>
      </w:r>
      <w:r w:rsidRPr="000C1676">
        <w:rPr>
          <w:rFonts w:ascii="Times New Roman" w:hAnsi="Times New Roman"/>
          <w:color w:val="343434"/>
          <w:spacing w:val="-41"/>
          <w:sz w:val="24"/>
          <w:szCs w:val="24"/>
          <w:lang w:val="kk-KZ"/>
        </w:rPr>
        <w:t>қ   ұ</w:t>
      </w:r>
      <w:r w:rsidR="00CE14E0">
        <w:rPr>
          <w:rFonts w:ascii="Times New Roman" w:hAnsi="Times New Roman"/>
          <w:color w:val="343434"/>
          <w:spacing w:val="-41"/>
          <w:sz w:val="24"/>
          <w:szCs w:val="24"/>
          <w:lang w:val="kk-KZ"/>
        </w:rPr>
        <w:t xml:space="preserve">  </w:t>
      </w:r>
      <w:r w:rsidRPr="000C1676">
        <w:rPr>
          <w:rFonts w:ascii="Times New Roman" w:hAnsi="Times New Roman"/>
          <w:color w:val="343434"/>
          <w:w w:val="93"/>
          <w:sz w:val="24"/>
          <w:szCs w:val="24"/>
          <w:lang w:val="kk-KZ"/>
        </w:rPr>
        <w:t>лдарына</w:t>
      </w:r>
      <w:r w:rsidRPr="000C1676">
        <w:rPr>
          <w:rFonts w:ascii="Times New Roman" w:hAnsi="Times New Roman"/>
          <w:color w:val="343434"/>
          <w:spacing w:val="-13"/>
          <w:w w:val="93"/>
          <w:sz w:val="24"/>
          <w:szCs w:val="24"/>
          <w:lang w:val="kk-KZ"/>
        </w:rPr>
        <w:t xml:space="preserve"> </w:t>
      </w:r>
      <w:r w:rsidRPr="000C1676">
        <w:rPr>
          <w:rFonts w:ascii="Times New Roman" w:hAnsi="Times New Roman"/>
          <w:color w:val="343434"/>
          <w:w w:val="93"/>
          <w:sz w:val="24"/>
          <w:szCs w:val="24"/>
          <w:lang w:val="kk-KZ"/>
        </w:rPr>
        <w:t>нұрлы</w:t>
      </w:r>
      <w:r w:rsidRPr="000C1676">
        <w:rPr>
          <w:rFonts w:ascii="Times New Roman" w:hAnsi="Times New Roman"/>
          <w:color w:val="343434"/>
          <w:spacing w:val="19"/>
          <w:w w:val="93"/>
          <w:sz w:val="24"/>
          <w:szCs w:val="24"/>
          <w:lang w:val="kk-KZ"/>
        </w:rPr>
        <w:t xml:space="preserve"> </w:t>
      </w:r>
      <w:r w:rsidRPr="000C1676">
        <w:rPr>
          <w:rFonts w:ascii="Times New Roman" w:hAnsi="Times New Roman"/>
          <w:color w:val="343434"/>
          <w:sz w:val="24"/>
          <w:szCs w:val="24"/>
          <w:lang w:val="kk-KZ"/>
        </w:rPr>
        <w:t xml:space="preserve">аспан. </w:t>
      </w:r>
    </w:p>
    <w:p w:rsidR="00D62A90" w:rsidRPr="000C1676" w:rsidRDefault="00D62A90" w:rsidP="000C1676">
      <w:pPr>
        <w:widowControl w:val="0"/>
        <w:autoSpaceDE w:val="0"/>
        <w:autoSpaceDN w:val="0"/>
        <w:adjustRightInd w:val="0"/>
        <w:spacing w:after="0" w:line="240" w:lineRule="auto"/>
        <w:ind w:left="679" w:right="879" w:hanging="10"/>
        <w:rPr>
          <w:rFonts w:ascii="Times New Roman" w:hAnsi="Times New Roman"/>
          <w:color w:val="343434"/>
          <w:sz w:val="24"/>
          <w:szCs w:val="24"/>
          <w:lang w:val="kk-KZ"/>
        </w:rPr>
      </w:pPr>
      <w:r w:rsidRPr="000C1676">
        <w:rPr>
          <w:rFonts w:ascii="Times New Roman" w:hAnsi="Times New Roman"/>
          <w:color w:val="343434"/>
          <w:w w:val="96"/>
          <w:sz w:val="24"/>
          <w:szCs w:val="24"/>
          <w:lang w:val="kk-KZ"/>
        </w:rPr>
        <w:t>Жатуды</w:t>
      </w:r>
      <w:r w:rsidRPr="000C1676">
        <w:rPr>
          <w:rFonts w:ascii="Times New Roman" w:hAnsi="Times New Roman"/>
          <w:color w:val="343434"/>
          <w:spacing w:val="-21"/>
          <w:w w:val="96"/>
          <w:sz w:val="24"/>
          <w:szCs w:val="24"/>
          <w:lang w:val="kk-KZ"/>
        </w:rPr>
        <w:t xml:space="preserve"> </w:t>
      </w:r>
      <w:r w:rsidRPr="000C1676">
        <w:rPr>
          <w:rFonts w:ascii="Times New Roman" w:hAnsi="Times New Roman"/>
          <w:color w:val="343434"/>
          <w:sz w:val="24"/>
          <w:szCs w:val="24"/>
          <w:lang w:val="kk-KZ"/>
        </w:rPr>
        <w:t>аңсап</w:t>
      </w:r>
      <w:r w:rsidRPr="000C1676">
        <w:rPr>
          <w:rFonts w:ascii="Times New Roman" w:hAnsi="Times New Roman"/>
          <w:color w:val="343434"/>
          <w:spacing w:val="9"/>
          <w:sz w:val="24"/>
          <w:szCs w:val="24"/>
          <w:lang w:val="kk-KZ"/>
        </w:rPr>
        <w:t xml:space="preserve"> </w:t>
      </w:r>
      <w:r w:rsidRPr="000C1676">
        <w:rPr>
          <w:rFonts w:ascii="Times New Roman" w:hAnsi="Times New Roman"/>
          <w:color w:val="343434"/>
          <w:w w:val="94"/>
          <w:sz w:val="24"/>
          <w:szCs w:val="24"/>
          <w:lang w:val="kk-KZ"/>
        </w:rPr>
        <w:t>таба</w:t>
      </w:r>
      <w:r w:rsidR="00752595" w:rsidRPr="000C1676">
        <w:rPr>
          <w:rFonts w:ascii="Times New Roman" w:hAnsi="Times New Roman"/>
          <w:color w:val="343434"/>
          <w:w w:val="94"/>
          <w:sz w:val="24"/>
          <w:szCs w:val="24"/>
          <w:lang w:val="kk-KZ"/>
        </w:rPr>
        <w:t>ның</w:t>
      </w:r>
      <w:r w:rsidRPr="000C1676">
        <w:rPr>
          <w:rFonts w:ascii="Times New Roman" w:hAnsi="Times New Roman"/>
          <w:color w:val="343434"/>
          <w:w w:val="94"/>
          <w:sz w:val="24"/>
          <w:szCs w:val="24"/>
          <w:lang w:val="kk-KZ"/>
        </w:rPr>
        <w:t>да</w:t>
      </w:r>
      <w:r w:rsidRPr="000C1676">
        <w:rPr>
          <w:rFonts w:ascii="Times New Roman" w:hAnsi="Times New Roman"/>
          <w:color w:val="343434"/>
          <w:spacing w:val="-19"/>
          <w:w w:val="94"/>
          <w:sz w:val="24"/>
          <w:szCs w:val="24"/>
          <w:lang w:val="kk-KZ"/>
        </w:rPr>
        <w:t xml:space="preserve"> </w:t>
      </w:r>
      <w:r w:rsidRPr="000C1676">
        <w:rPr>
          <w:rFonts w:ascii="Times New Roman" w:hAnsi="Times New Roman"/>
          <w:color w:val="343434"/>
          <w:sz w:val="24"/>
          <w:szCs w:val="24"/>
          <w:lang w:val="kk-KZ"/>
        </w:rPr>
        <w:t xml:space="preserve">төселiп, </w:t>
      </w:r>
    </w:p>
    <w:p w:rsidR="00D62A90" w:rsidRPr="000C1676" w:rsidRDefault="00D62A90" w:rsidP="000C1676">
      <w:pPr>
        <w:widowControl w:val="0"/>
        <w:autoSpaceDE w:val="0"/>
        <w:autoSpaceDN w:val="0"/>
        <w:adjustRightInd w:val="0"/>
        <w:spacing w:after="0" w:line="240" w:lineRule="auto"/>
        <w:ind w:left="679" w:right="879" w:hanging="10"/>
        <w:rPr>
          <w:rFonts w:ascii="Times New Roman" w:hAnsi="Times New Roman"/>
          <w:color w:val="000000"/>
          <w:sz w:val="24"/>
          <w:szCs w:val="24"/>
          <w:lang w:val="kk-KZ"/>
        </w:rPr>
      </w:pPr>
      <w:r w:rsidRPr="000C1676">
        <w:rPr>
          <w:rFonts w:ascii="Times New Roman" w:hAnsi="Times New Roman"/>
          <w:color w:val="343434"/>
          <w:w w:val="92"/>
          <w:sz w:val="24"/>
          <w:szCs w:val="24"/>
          <w:lang w:val="kk-KZ"/>
        </w:rPr>
        <w:t>Жауқазындар</w:t>
      </w:r>
      <w:r w:rsidRPr="000C1676">
        <w:rPr>
          <w:rFonts w:ascii="Times New Roman" w:hAnsi="Times New Roman"/>
          <w:color w:val="343434"/>
          <w:spacing w:val="-13"/>
          <w:w w:val="92"/>
          <w:sz w:val="24"/>
          <w:szCs w:val="24"/>
          <w:lang w:val="kk-KZ"/>
        </w:rPr>
        <w:t xml:space="preserve"> </w:t>
      </w:r>
      <w:r w:rsidRPr="000C1676">
        <w:rPr>
          <w:rFonts w:ascii="Times New Roman" w:hAnsi="Times New Roman"/>
          <w:color w:val="343434"/>
          <w:w w:val="92"/>
          <w:sz w:val="24"/>
          <w:szCs w:val="24"/>
          <w:lang w:val="kk-KZ"/>
        </w:rPr>
        <w:t>жазғытұрым</w:t>
      </w:r>
      <w:r w:rsidRPr="000C1676">
        <w:rPr>
          <w:rFonts w:ascii="Times New Roman" w:hAnsi="Times New Roman"/>
          <w:color w:val="343434"/>
          <w:spacing w:val="48"/>
          <w:w w:val="92"/>
          <w:sz w:val="24"/>
          <w:szCs w:val="24"/>
          <w:lang w:val="kk-KZ"/>
        </w:rPr>
        <w:t xml:space="preserve"> </w:t>
      </w:r>
      <w:r w:rsidRPr="000C1676">
        <w:rPr>
          <w:rFonts w:ascii="Times New Roman" w:hAnsi="Times New Roman"/>
          <w:color w:val="343434"/>
          <w:w w:val="97"/>
          <w:sz w:val="24"/>
          <w:szCs w:val="24"/>
          <w:lang w:val="kk-KZ"/>
        </w:rPr>
        <w:t>гүл</w:t>
      </w:r>
      <w:r w:rsidRPr="000C1676">
        <w:rPr>
          <w:rFonts w:ascii="Times New Roman" w:hAnsi="Times New Roman"/>
          <w:color w:val="343434"/>
          <w:spacing w:val="-29"/>
          <w:sz w:val="24"/>
          <w:szCs w:val="24"/>
          <w:lang w:val="kk-KZ"/>
        </w:rPr>
        <w:t xml:space="preserve"> </w:t>
      </w:r>
      <w:r w:rsidRPr="000C1676">
        <w:rPr>
          <w:rFonts w:ascii="Times New Roman" w:hAnsi="Times New Roman"/>
          <w:color w:val="343434"/>
          <w:sz w:val="24"/>
          <w:szCs w:val="24"/>
          <w:lang w:val="kk-KZ"/>
        </w:rPr>
        <w:t>шашқан.</w:t>
      </w:r>
    </w:p>
    <w:p w:rsidR="00D62A90" w:rsidRPr="000C1676" w:rsidRDefault="00D62A90" w:rsidP="000C1676">
      <w:pPr>
        <w:widowControl w:val="0"/>
        <w:autoSpaceDE w:val="0"/>
        <w:autoSpaceDN w:val="0"/>
        <w:adjustRightInd w:val="0"/>
        <w:spacing w:after="0" w:line="240" w:lineRule="auto"/>
        <w:rPr>
          <w:rFonts w:ascii="Times New Roman" w:hAnsi="Times New Roman"/>
          <w:color w:val="000000"/>
          <w:sz w:val="24"/>
          <w:szCs w:val="24"/>
          <w:lang w:val="kk-KZ"/>
        </w:rPr>
      </w:pPr>
    </w:p>
    <w:p w:rsidR="00D62A90" w:rsidRPr="000C1676" w:rsidRDefault="00D62A90" w:rsidP="000C1676">
      <w:pPr>
        <w:widowControl w:val="0"/>
        <w:autoSpaceDE w:val="0"/>
        <w:autoSpaceDN w:val="0"/>
        <w:adjustRightInd w:val="0"/>
        <w:spacing w:after="0" w:line="240" w:lineRule="auto"/>
        <w:ind w:left="703" w:right="1608" w:hanging="5"/>
        <w:rPr>
          <w:rFonts w:ascii="Times New Roman" w:hAnsi="Times New Roman"/>
          <w:color w:val="343434"/>
          <w:sz w:val="24"/>
          <w:szCs w:val="24"/>
          <w:lang w:val="kk-KZ"/>
        </w:rPr>
      </w:pPr>
      <w:r w:rsidRPr="000C1676">
        <w:rPr>
          <w:rFonts w:ascii="Times New Roman" w:hAnsi="Times New Roman"/>
          <w:color w:val="343434"/>
          <w:w w:val="99"/>
          <w:sz w:val="24"/>
          <w:szCs w:val="24"/>
          <w:lang w:val="kk-KZ"/>
        </w:rPr>
        <w:t>Ал</w:t>
      </w:r>
      <w:r w:rsidRPr="000C1676">
        <w:rPr>
          <w:rFonts w:ascii="Times New Roman" w:hAnsi="Times New Roman"/>
          <w:color w:val="343434"/>
          <w:spacing w:val="-39"/>
          <w:sz w:val="24"/>
          <w:szCs w:val="24"/>
          <w:lang w:val="kk-KZ"/>
        </w:rPr>
        <w:t xml:space="preserve">  қ</w:t>
      </w:r>
      <w:r w:rsidRPr="000C1676">
        <w:rPr>
          <w:rFonts w:ascii="Times New Roman" w:hAnsi="Times New Roman"/>
          <w:color w:val="343434"/>
          <w:w w:val="90"/>
          <w:sz w:val="24"/>
          <w:szCs w:val="24"/>
          <w:lang w:val="kk-KZ"/>
        </w:rPr>
        <w:t>ыздары қарақат көз, ақ маңдай</w:t>
      </w:r>
      <w:r w:rsidRPr="000C1676">
        <w:rPr>
          <w:rFonts w:ascii="Times New Roman" w:hAnsi="Times New Roman"/>
          <w:color w:val="343434"/>
          <w:sz w:val="24"/>
          <w:szCs w:val="24"/>
          <w:lang w:val="kk-KZ"/>
        </w:rPr>
        <w:t xml:space="preserve">, </w:t>
      </w:r>
    </w:p>
    <w:p w:rsidR="00D62A90" w:rsidRPr="000C1676" w:rsidRDefault="00D62A90" w:rsidP="000C1676">
      <w:pPr>
        <w:widowControl w:val="0"/>
        <w:autoSpaceDE w:val="0"/>
        <w:autoSpaceDN w:val="0"/>
        <w:adjustRightInd w:val="0"/>
        <w:spacing w:after="0" w:line="240" w:lineRule="auto"/>
        <w:ind w:left="703" w:right="1608" w:hanging="5"/>
        <w:rPr>
          <w:rFonts w:ascii="Times New Roman" w:hAnsi="Times New Roman"/>
          <w:color w:val="343434"/>
          <w:w w:val="86"/>
          <w:sz w:val="24"/>
          <w:szCs w:val="24"/>
          <w:lang w:val="kk-KZ"/>
        </w:rPr>
      </w:pPr>
      <w:r w:rsidRPr="000C1676">
        <w:rPr>
          <w:rFonts w:ascii="Times New Roman" w:hAnsi="Times New Roman"/>
          <w:color w:val="343434"/>
          <w:w w:val="95"/>
          <w:sz w:val="24"/>
          <w:szCs w:val="24"/>
          <w:lang w:val="kk-KZ"/>
        </w:rPr>
        <w:t>Алаулаты</w:t>
      </w:r>
      <w:r w:rsidRPr="000C1676">
        <w:rPr>
          <w:rFonts w:ascii="Times New Roman" w:hAnsi="Times New Roman"/>
          <w:color w:val="343434"/>
          <w:w w:val="96"/>
          <w:sz w:val="24"/>
          <w:szCs w:val="24"/>
          <w:lang w:val="kk-KZ"/>
        </w:rPr>
        <w:t>п</w:t>
      </w:r>
      <w:r w:rsidRPr="000C1676">
        <w:rPr>
          <w:rFonts w:ascii="Times New Roman" w:hAnsi="Times New Roman"/>
          <w:color w:val="343434"/>
          <w:spacing w:val="-35"/>
          <w:sz w:val="24"/>
          <w:szCs w:val="24"/>
          <w:lang w:val="kk-KZ"/>
        </w:rPr>
        <w:t xml:space="preserve"> </w:t>
      </w:r>
      <w:r w:rsidRPr="000C1676">
        <w:rPr>
          <w:rFonts w:ascii="Times New Roman" w:hAnsi="Times New Roman"/>
          <w:color w:val="343434"/>
          <w:w w:val="93"/>
          <w:sz w:val="24"/>
          <w:szCs w:val="24"/>
          <w:lang w:val="kk-KZ"/>
        </w:rPr>
        <w:t>махаббат</w:t>
      </w:r>
      <w:r w:rsidRPr="000C1676">
        <w:rPr>
          <w:rFonts w:ascii="Times New Roman" w:hAnsi="Times New Roman"/>
          <w:color w:val="343434"/>
          <w:spacing w:val="-22"/>
          <w:w w:val="93"/>
          <w:sz w:val="24"/>
          <w:szCs w:val="24"/>
          <w:lang w:val="kk-KZ"/>
        </w:rPr>
        <w:t xml:space="preserve"> </w:t>
      </w:r>
      <w:r w:rsidRPr="000C1676">
        <w:rPr>
          <w:rFonts w:ascii="Times New Roman" w:hAnsi="Times New Roman"/>
          <w:color w:val="343434"/>
          <w:w w:val="99"/>
          <w:sz w:val="24"/>
          <w:szCs w:val="24"/>
          <w:lang w:val="kk-KZ"/>
        </w:rPr>
        <w:t>от</w:t>
      </w:r>
      <w:r w:rsidRPr="000C1676">
        <w:rPr>
          <w:rFonts w:ascii="Times New Roman" w:hAnsi="Times New Roman"/>
          <w:color w:val="343434"/>
          <w:spacing w:val="-31"/>
          <w:sz w:val="24"/>
          <w:szCs w:val="24"/>
          <w:lang w:val="kk-KZ"/>
        </w:rPr>
        <w:t xml:space="preserve"> </w:t>
      </w:r>
      <w:r w:rsidRPr="000C1676">
        <w:rPr>
          <w:rFonts w:ascii="Times New Roman" w:hAnsi="Times New Roman"/>
          <w:color w:val="343434"/>
          <w:w w:val="86"/>
          <w:sz w:val="24"/>
          <w:szCs w:val="24"/>
          <w:lang w:val="kk-KZ"/>
        </w:rPr>
        <w:t xml:space="preserve">жаққандай. </w:t>
      </w:r>
    </w:p>
    <w:p w:rsidR="00D62A90" w:rsidRPr="000C1676" w:rsidRDefault="00D62A90" w:rsidP="000C1676">
      <w:pPr>
        <w:widowControl w:val="0"/>
        <w:autoSpaceDE w:val="0"/>
        <w:autoSpaceDN w:val="0"/>
        <w:adjustRightInd w:val="0"/>
        <w:spacing w:after="0" w:line="240" w:lineRule="auto"/>
        <w:ind w:left="703" w:right="1608" w:hanging="5"/>
        <w:rPr>
          <w:rFonts w:ascii="Times New Roman" w:hAnsi="Times New Roman"/>
          <w:color w:val="343434"/>
          <w:sz w:val="24"/>
          <w:szCs w:val="24"/>
          <w:lang w:val="kk-KZ"/>
        </w:rPr>
      </w:pPr>
      <w:r w:rsidRPr="000C1676">
        <w:rPr>
          <w:rFonts w:ascii="Times New Roman" w:hAnsi="Times New Roman"/>
          <w:color w:val="343434"/>
          <w:spacing w:val="-12"/>
          <w:w w:val="95"/>
          <w:sz w:val="24"/>
          <w:szCs w:val="24"/>
          <w:lang w:val="kk-KZ"/>
        </w:rPr>
        <w:t>Кү</w:t>
      </w:r>
      <w:r w:rsidRPr="000C1676">
        <w:rPr>
          <w:rFonts w:ascii="Times New Roman" w:hAnsi="Times New Roman"/>
          <w:color w:val="343434"/>
          <w:w w:val="95"/>
          <w:sz w:val="24"/>
          <w:szCs w:val="24"/>
          <w:lang w:val="kk-KZ"/>
        </w:rPr>
        <w:t>лiмдесе</w:t>
      </w:r>
      <w:r w:rsidRPr="000C1676">
        <w:rPr>
          <w:rFonts w:ascii="Times New Roman" w:hAnsi="Times New Roman"/>
          <w:color w:val="343434"/>
          <w:spacing w:val="-3"/>
          <w:w w:val="95"/>
          <w:sz w:val="24"/>
          <w:szCs w:val="24"/>
          <w:lang w:val="kk-KZ"/>
        </w:rPr>
        <w:t xml:space="preserve"> </w:t>
      </w:r>
      <w:r w:rsidRPr="000C1676">
        <w:rPr>
          <w:rFonts w:ascii="Times New Roman" w:hAnsi="Times New Roman"/>
          <w:color w:val="343434"/>
          <w:w w:val="95"/>
          <w:sz w:val="24"/>
          <w:szCs w:val="24"/>
          <w:lang w:val="kk-KZ"/>
        </w:rPr>
        <w:t>бүкiл</w:t>
      </w:r>
      <w:r w:rsidRPr="000C1676">
        <w:rPr>
          <w:rFonts w:ascii="Times New Roman" w:hAnsi="Times New Roman"/>
          <w:color w:val="343434"/>
          <w:spacing w:val="-20"/>
          <w:w w:val="95"/>
          <w:sz w:val="24"/>
          <w:szCs w:val="24"/>
          <w:lang w:val="kk-KZ"/>
        </w:rPr>
        <w:t xml:space="preserve"> </w:t>
      </w:r>
      <w:r w:rsidRPr="000C1676">
        <w:rPr>
          <w:rFonts w:ascii="Times New Roman" w:hAnsi="Times New Roman"/>
          <w:color w:val="343434"/>
          <w:w w:val="107"/>
          <w:sz w:val="24"/>
          <w:szCs w:val="24"/>
          <w:lang w:val="kk-KZ"/>
        </w:rPr>
        <w:t>ә</w:t>
      </w:r>
      <w:r w:rsidRPr="000C1676">
        <w:rPr>
          <w:rFonts w:ascii="Times New Roman" w:hAnsi="Times New Roman"/>
          <w:color w:val="343434"/>
          <w:spacing w:val="-17"/>
          <w:w w:val="108"/>
          <w:sz w:val="24"/>
          <w:szCs w:val="24"/>
          <w:lang w:val="kk-KZ"/>
        </w:rPr>
        <w:t>л</w:t>
      </w:r>
      <w:r w:rsidRPr="000C1676">
        <w:rPr>
          <w:rFonts w:ascii="Times New Roman" w:hAnsi="Times New Roman"/>
          <w:color w:val="343434"/>
          <w:w w:val="96"/>
          <w:sz w:val="24"/>
          <w:szCs w:val="24"/>
          <w:lang w:val="kk-KZ"/>
        </w:rPr>
        <w:t>ем</w:t>
      </w:r>
      <w:r w:rsidRPr="000C1676">
        <w:rPr>
          <w:rFonts w:ascii="Times New Roman" w:hAnsi="Times New Roman"/>
          <w:color w:val="343434"/>
          <w:spacing w:val="-37"/>
          <w:sz w:val="24"/>
          <w:szCs w:val="24"/>
          <w:lang w:val="kk-KZ"/>
        </w:rPr>
        <w:t xml:space="preserve">  құ</w:t>
      </w:r>
      <w:r w:rsidRPr="000C1676">
        <w:rPr>
          <w:rFonts w:ascii="Times New Roman" w:hAnsi="Times New Roman"/>
          <w:color w:val="343434"/>
          <w:sz w:val="24"/>
          <w:szCs w:val="24"/>
          <w:lang w:val="kk-KZ"/>
        </w:rPr>
        <w:t xml:space="preserve">лпырып, </w:t>
      </w:r>
    </w:p>
    <w:p w:rsidR="00D62A90" w:rsidRPr="000C1676" w:rsidRDefault="00D62A90" w:rsidP="000C1676">
      <w:pPr>
        <w:widowControl w:val="0"/>
        <w:autoSpaceDE w:val="0"/>
        <w:autoSpaceDN w:val="0"/>
        <w:adjustRightInd w:val="0"/>
        <w:spacing w:after="0" w:line="240" w:lineRule="auto"/>
        <w:ind w:left="703" w:right="1608" w:hanging="5"/>
        <w:rPr>
          <w:rFonts w:ascii="Times New Roman" w:hAnsi="Times New Roman"/>
          <w:color w:val="000000"/>
          <w:sz w:val="24"/>
          <w:szCs w:val="24"/>
          <w:lang w:val="kk-KZ"/>
        </w:rPr>
      </w:pPr>
      <w:r w:rsidRPr="000C1676">
        <w:rPr>
          <w:rFonts w:ascii="Times New Roman" w:hAnsi="Times New Roman"/>
          <w:color w:val="343434"/>
          <w:w w:val="88"/>
          <w:sz w:val="24"/>
          <w:szCs w:val="24"/>
          <w:lang w:val="kk-KZ"/>
        </w:rPr>
        <w:t>Қос</w:t>
      </w:r>
      <w:r w:rsidRPr="000C1676">
        <w:rPr>
          <w:rFonts w:ascii="Times New Roman" w:hAnsi="Times New Roman"/>
          <w:color w:val="343434"/>
          <w:spacing w:val="-20"/>
          <w:w w:val="88"/>
          <w:sz w:val="24"/>
          <w:szCs w:val="24"/>
          <w:lang w:val="kk-KZ"/>
        </w:rPr>
        <w:t xml:space="preserve"> </w:t>
      </w:r>
      <w:r w:rsidRPr="000C1676">
        <w:rPr>
          <w:rFonts w:ascii="Times New Roman" w:hAnsi="Times New Roman"/>
          <w:color w:val="343434"/>
          <w:w w:val="88"/>
          <w:sz w:val="24"/>
          <w:szCs w:val="24"/>
          <w:lang w:val="kk-KZ"/>
        </w:rPr>
        <w:t>бұрымы қ</w:t>
      </w:r>
      <w:r w:rsidRPr="000C1676">
        <w:rPr>
          <w:rFonts w:ascii="Times New Roman" w:hAnsi="Times New Roman"/>
          <w:color w:val="343434"/>
          <w:w w:val="83"/>
          <w:sz w:val="24"/>
          <w:szCs w:val="24"/>
          <w:lang w:val="kk-KZ"/>
        </w:rPr>
        <w:t>ос</w:t>
      </w:r>
      <w:r w:rsidRPr="000C1676">
        <w:rPr>
          <w:rFonts w:ascii="Times New Roman" w:hAnsi="Times New Roman"/>
          <w:color w:val="343434"/>
          <w:spacing w:val="-15"/>
          <w:w w:val="83"/>
          <w:sz w:val="24"/>
          <w:szCs w:val="24"/>
          <w:lang w:val="kk-KZ"/>
        </w:rPr>
        <w:t xml:space="preserve"> </w:t>
      </w:r>
      <w:r w:rsidRPr="000C1676">
        <w:rPr>
          <w:rFonts w:ascii="Times New Roman" w:hAnsi="Times New Roman"/>
          <w:color w:val="343434"/>
          <w:sz w:val="24"/>
          <w:szCs w:val="24"/>
          <w:lang w:val="kk-KZ"/>
        </w:rPr>
        <w:t>өзен</w:t>
      </w:r>
      <w:r w:rsidRPr="000C1676">
        <w:rPr>
          <w:rFonts w:ascii="Times New Roman" w:hAnsi="Times New Roman"/>
          <w:color w:val="343434"/>
          <w:spacing w:val="-22"/>
          <w:sz w:val="24"/>
          <w:szCs w:val="24"/>
          <w:lang w:val="kk-KZ"/>
        </w:rPr>
        <w:t xml:space="preserve"> </w:t>
      </w:r>
      <w:r w:rsidRPr="000C1676">
        <w:rPr>
          <w:rFonts w:ascii="Times New Roman" w:hAnsi="Times New Roman"/>
          <w:color w:val="343434"/>
          <w:w w:val="91"/>
          <w:sz w:val="24"/>
          <w:szCs w:val="24"/>
          <w:lang w:val="kk-KZ"/>
        </w:rPr>
        <w:t>боп</w:t>
      </w:r>
      <w:r w:rsidRPr="000C1676">
        <w:rPr>
          <w:rFonts w:ascii="Times New Roman" w:hAnsi="Times New Roman"/>
          <w:color w:val="343434"/>
          <w:spacing w:val="10"/>
          <w:w w:val="91"/>
          <w:sz w:val="24"/>
          <w:szCs w:val="24"/>
          <w:lang w:val="kk-KZ"/>
        </w:rPr>
        <w:t xml:space="preserve"> </w:t>
      </w:r>
      <w:r w:rsidRPr="000C1676">
        <w:rPr>
          <w:rFonts w:ascii="Times New Roman" w:hAnsi="Times New Roman"/>
          <w:color w:val="343434"/>
          <w:w w:val="91"/>
          <w:sz w:val="24"/>
          <w:szCs w:val="24"/>
          <w:lang w:val="kk-KZ"/>
        </w:rPr>
        <w:t>аққандай.</w:t>
      </w:r>
    </w:p>
    <w:p w:rsidR="00D62A90" w:rsidRPr="000C1676" w:rsidRDefault="00D62A90" w:rsidP="000C1676">
      <w:pPr>
        <w:widowControl w:val="0"/>
        <w:autoSpaceDE w:val="0"/>
        <w:autoSpaceDN w:val="0"/>
        <w:adjustRightInd w:val="0"/>
        <w:spacing w:after="0" w:line="240" w:lineRule="auto"/>
        <w:rPr>
          <w:rFonts w:ascii="Times New Roman" w:hAnsi="Times New Roman"/>
          <w:color w:val="000000"/>
          <w:sz w:val="24"/>
          <w:szCs w:val="24"/>
          <w:lang w:val="kk-KZ"/>
        </w:rPr>
      </w:pPr>
    </w:p>
    <w:p w:rsidR="00D62A90" w:rsidRPr="000C1676" w:rsidRDefault="00D62A90" w:rsidP="000C1676">
      <w:pPr>
        <w:widowControl w:val="0"/>
        <w:autoSpaceDE w:val="0"/>
        <w:autoSpaceDN w:val="0"/>
        <w:adjustRightInd w:val="0"/>
        <w:spacing w:after="0" w:line="240" w:lineRule="auto"/>
        <w:ind w:left="727" w:right="1956"/>
        <w:rPr>
          <w:rFonts w:ascii="Times New Roman" w:hAnsi="Times New Roman"/>
          <w:color w:val="343434"/>
          <w:sz w:val="24"/>
          <w:szCs w:val="24"/>
          <w:lang w:val="kk-KZ"/>
        </w:rPr>
      </w:pPr>
      <w:r w:rsidRPr="000C1676">
        <w:rPr>
          <w:rFonts w:ascii="Times New Roman" w:hAnsi="Times New Roman"/>
          <w:color w:val="343434"/>
          <w:w w:val="82"/>
          <w:sz w:val="24"/>
          <w:szCs w:val="24"/>
          <w:lang w:val="kk-KZ"/>
        </w:rPr>
        <w:t>Ақ</w:t>
      </w:r>
      <w:r w:rsidRPr="000C1676">
        <w:rPr>
          <w:rFonts w:ascii="Times New Roman" w:hAnsi="Times New Roman"/>
          <w:color w:val="343434"/>
          <w:w w:val="83"/>
          <w:sz w:val="24"/>
          <w:szCs w:val="24"/>
          <w:lang w:val="kk-KZ"/>
        </w:rPr>
        <w:t>,</w:t>
      </w:r>
      <w:r w:rsidRPr="000C1676">
        <w:rPr>
          <w:rFonts w:ascii="Times New Roman" w:hAnsi="Times New Roman"/>
          <w:color w:val="343434"/>
          <w:spacing w:val="-43"/>
          <w:sz w:val="24"/>
          <w:szCs w:val="24"/>
          <w:lang w:val="kk-KZ"/>
        </w:rPr>
        <w:t xml:space="preserve"> </w:t>
      </w:r>
      <w:r w:rsidRPr="000C1676">
        <w:rPr>
          <w:rFonts w:ascii="Times New Roman" w:hAnsi="Times New Roman"/>
          <w:color w:val="343434"/>
          <w:w w:val="98"/>
          <w:sz w:val="24"/>
          <w:szCs w:val="24"/>
          <w:lang w:val="kk-KZ"/>
        </w:rPr>
        <w:t>кимеш</w:t>
      </w:r>
      <w:r w:rsidRPr="000C1676">
        <w:rPr>
          <w:rFonts w:ascii="Times New Roman" w:hAnsi="Times New Roman"/>
          <w:color w:val="343434"/>
          <w:spacing w:val="-10"/>
          <w:w w:val="98"/>
          <w:sz w:val="24"/>
          <w:szCs w:val="24"/>
          <w:lang w:val="kk-KZ"/>
        </w:rPr>
        <w:t>е</w:t>
      </w:r>
      <w:r w:rsidRPr="000C1676">
        <w:rPr>
          <w:rFonts w:ascii="Times New Roman" w:hAnsi="Times New Roman"/>
          <w:color w:val="343434"/>
          <w:w w:val="98"/>
          <w:sz w:val="24"/>
          <w:szCs w:val="24"/>
          <w:lang w:val="kk-KZ"/>
        </w:rPr>
        <w:t>к,</w:t>
      </w:r>
      <w:r w:rsidRPr="000C1676">
        <w:rPr>
          <w:rFonts w:ascii="Times New Roman" w:hAnsi="Times New Roman"/>
          <w:color w:val="343434"/>
          <w:spacing w:val="-20"/>
          <w:w w:val="98"/>
          <w:sz w:val="24"/>
          <w:szCs w:val="24"/>
          <w:lang w:val="kk-KZ"/>
        </w:rPr>
        <w:t xml:space="preserve"> </w:t>
      </w:r>
      <w:r w:rsidRPr="000C1676">
        <w:rPr>
          <w:rFonts w:ascii="Times New Roman" w:hAnsi="Times New Roman"/>
          <w:color w:val="343434"/>
          <w:w w:val="85"/>
          <w:sz w:val="24"/>
          <w:szCs w:val="24"/>
          <w:lang w:val="kk-KZ"/>
        </w:rPr>
        <w:t xml:space="preserve">ақ </w:t>
      </w:r>
      <w:r w:rsidRPr="000C1676">
        <w:rPr>
          <w:rFonts w:ascii="Times New Roman" w:hAnsi="Times New Roman"/>
          <w:color w:val="343434"/>
          <w:spacing w:val="-51"/>
          <w:sz w:val="24"/>
          <w:szCs w:val="24"/>
          <w:lang w:val="kk-KZ"/>
        </w:rPr>
        <w:t xml:space="preserve"> </w:t>
      </w:r>
      <w:r w:rsidRPr="000C1676">
        <w:rPr>
          <w:rFonts w:ascii="Times New Roman" w:hAnsi="Times New Roman"/>
          <w:color w:val="343434"/>
          <w:w w:val="94"/>
          <w:sz w:val="24"/>
          <w:szCs w:val="24"/>
          <w:lang w:val="kk-KZ"/>
        </w:rPr>
        <w:t>күндiгi</w:t>
      </w:r>
      <w:r w:rsidRPr="000C1676">
        <w:rPr>
          <w:rFonts w:ascii="Times New Roman" w:hAnsi="Times New Roman"/>
          <w:color w:val="343434"/>
          <w:spacing w:val="-16"/>
          <w:w w:val="94"/>
          <w:sz w:val="24"/>
          <w:szCs w:val="24"/>
          <w:lang w:val="kk-KZ"/>
        </w:rPr>
        <w:t xml:space="preserve"> </w:t>
      </w:r>
      <w:r w:rsidRPr="000C1676">
        <w:rPr>
          <w:rFonts w:ascii="Times New Roman" w:hAnsi="Times New Roman"/>
          <w:color w:val="343434"/>
          <w:sz w:val="24"/>
          <w:szCs w:val="24"/>
          <w:lang w:val="kk-KZ"/>
        </w:rPr>
        <w:t xml:space="preserve">басында, </w:t>
      </w:r>
    </w:p>
    <w:p w:rsidR="00D62A90" w:rsidRPr="000C1676" w:rsidRDefault="00D62A90" w:rsidP="000C1676">
      <w:pPr>
        <w:widowControl w:val="0"/>
        <w:autoSpaceDE w:val="0"/>
        <w:autoSpaceDN w:val="0"/>
        <w:adjustRightInd w:val="0"/>
        <w:spacing w:after="0" w:line="240" w:lineRule="auto"/>
        <w:ind w:left="727" w:right="1956"/>
        <w:rPr>
          <w:rFonts w:ascii="Times New Roman" w:hAnsi="Times New Roman"/>
          <w:color w:val="000000"/>
          <w:sz w:val="24"/>
          <w:szCs w:val="24"/>
          <w:lang w:val="kk-KZ"/>
        </w:rPr>
      </w:pPr>
      <w:r w:rsidRPr="000C1676">
        <w:rPr>
          <w:rFonts w:ascii="Times New Roman" w:hAnsi="Times New Roman"/>
          <w:color w:val="343434"/>
          <w:w w:val="95"/>
          <w:sz w:val="24"/>
          <w:szCs w:val="24"/>
          <w:lang w:val="kk-KZ"/>
        </w:rPr>
        <w:t>Немересi</w:t>
      </w:r>
      <w:r w:rsidRPr="000C1676">
        <w:rPr>
          <w:rFonts w:ascii="Times New Roman" w:hAnsi="Times New Roman"/>
          <w:color w:val="343434"/>
          <w:spacing w:val="-16"/>
          <w:w w:val="95"/>
          <w:sz w:val="24"/>
          <w:szCs w:val="24"/>
          <w:lang w:val="kk-KZ"/>
        </w:rPr>
        <w:t xml:space="preserve"> </w:t>
      </w:r>
      <w:r w:rsidR="003A0BC3">
        <w:rPr>
          <w:rFonts w:ascii="Times New Roman" w:hAnsi="Times New Roman"/>
          <w:color w:val="343434"/>
          <w:w w:val="96"/>
          <w:sz w:val="24"/>
          <w:szCs w:val="24"/>
          <w:lang w:val="kk-KZ"/>
        </w:rPr>
        <w:t>томпаң</w:t>
      </w:r>
      <w:r w:rsidRPr="000C1676">
        <w:rPr>
          <w:rFonts w:ascii="Times New Roman" w:hAnsi="Times New Roman"/>
          <w:color w:val="343434"/>
          <w:w w:val="96"/>
          <w:sz w:val="24"/>
          <w:szCs w:val="24"/>
          <w:lang w:val="kk-KZ"/>
        </w:rPr>
        <w:t>даға</w:t>
      </w:r>
      <w:r w:rsidRPr="000C1676">
        <w:rPr>
          <w:rFonts w:ascii="Times New Roman" w:hAnsi="Times New Roman"/>
          <w:color w:val="343434"/>
          <w:w w:val="97"/>
          <w:sz w:val="24"/>
          <w:szCs w:val="24"/>
          <w:lang w:val="kk-KZ"/>
        </w:rPr>
        <w:t>н</w:t>
      </w:r>
      <w:r w:rsidRPr="000C1676">
        <w:rPr>
          <w:rFonts w:ascii="Times New Roman" w:hAnsi="Times New Roman"/>
          <w:color w:val="343434"/>
          <w:spacing w:val="-51"/>
          <w:sz w:val="24"/>
          <w:szCs w:val="24"/>
          <w:lang w:val="kk-KZ"/>
        </w:rPr>
        <w:t xml:space="preserve">  қ</w:t>
      </w:r>
      <w:r w:rsidR="003A0BC3">
        <w:rPr>
          <w:rFonts w:ascii="Times New Roman" w:hAnsi="Times New Roman"/>
          <w:color w:val="343434"/>
          <w:spacing w:val="-51"/>
          <w:sz w:val="24"/>
          <w:szCs w:val="24"/>
          <w:lang w:val="kk-KZ"/>
        </w:rPr>
        <w:t xml:space="preserve">  </w:t>
      </w:r>
      <w:r w:rsidRPr="000C1676">
        <w:rPr>
          <w:rFonts w:ascii="Times New Roman" w:hAnsi="Times New Roman"/>
          <w:color w:val="343434"/>
          <w:sz w:val="24"/>
          <w:szCs w:val="24"/>
          <w:lang w:val="kk-KZ"/>
        </w:rPr>
        <w:t>асында.</w:t>
      </w:r>
    </w:p>
    <w:p w:rsidR="00D62A90" w:rsidRPr="000C1676" w:rsidRDefault="00D62A90" w:rsidP="000C1676">
      <w:pPr>
        <w:widowControl w:val="0"/>
        <w:autoSpaceDE w:val="0"/>
        <w:autoSpaceDN w:val="0"/>
        <w:adjustRightInd w:val="0"/>
        <w:spacing w:after="0" w:line="240" w:lineRule="auto"/>
        <w:ind w:left="737" w:right="-20"/>
        <w:rPr>
          <w:rFonts w:ascii="Times New Roman" w:hAnsi="Times New Roman"/>
          <w:color w:val="000000"/>
          <w:sz w:val="24"/>
          <w:szCs w:val="24"/>
          <w:lang w:val="kk-KZ"/>
        </w:rPr>
      </w:pPr>
      <w:r w:rsidRPr="000C1676">
        <w:rPr>
          <w:rFonts w:ascii="Times New Roman" w:hAnsi="Times New Roman"/>
          <w:color w:val="343434"/>
          <w:sz w:val="24"/>
          <w:szCs w:val="24"/>
          <w:lang w:val="kk-KZ"/>
        </w:rPr>
        <w:t>Әжелердiң</w:t>
      </w:r>
      <w:r w:rsidRPr="000C1676">
        <w:rPr>
          <w:rFonts w:ascii="Times New Roman" w:hAnsi="Times New Roman"/>
          <w:color w:val="343434"/>
          <w:spacing w:val="-11"/>
          <w:sz w:val="24"/>
          <w:szCs w:val="24"/>
          <w:lang w:val="kk-KZ"/>
        </w:rPr>
        <w:t xml:space="preserve"> </w:t>
      </w:r>
      <w:r w:rsidRPr="000C1676">
        <w:rPr>
          <w:rFonts w:ascii="Times New Roman" w:hAnsi="Times New Roman"/>
          <w:color w:val="343434"/>
          <w:sz w:val="24"/>
          <w:szCs w:val="24"/>
          <w:lang w:val="kk-KZ"/>
        </w:rPr>
        <w:t>екi</w:t>
      </w:r>
      <w:r w:rsidRPr="000C1676">
        <w:rPr>
          <w:rFonts w:ascii="Times New Roman" w:hAnsi="Times New Roman"/>
          <w:color w:val="343434"/>
          <w:spacing w:val="-22"/>
          <w:sz w:val="24"/>
          <w:szCs w:val="24"/>
          <w:lang w:val="kk-KZ"/>
        </w:rPr>
        <w:t xml:space="preserve"> </w:t>
      </w:r>
      <w:r w:rsidRPr="000C1676">
        <w:rPr>
          <w:rFonts w:ascii="Times New Roman" w:hAnsi="Times New Roman"/>
          <w:color w:val="343434"/>
          <w:w w:val="99"/>
          <w:sz w:val="24"/>
          <w:szCs w:val="24"/>
          <w:lang w:val="kk-KZ"/>
        </w:rPr>
        <w:t>етпейтiн</w:t>
      </w:r>
      <w:r w:rsidRPr="000C1676">
        <w:rPr>
          <w:rFonts w:ascii="Times New Roman" w:hAnsi="Times New Roman"/>
          <w:color w:val="343434"/>
          <w:spacing w:val="-22"/>
          <w:w w:val="99"/>
          <w:sz w:val="24"/>
          <w:szCs w:val="24"/>
          <w:lang w:val="kk-KZ"/>
        </w:rPr>
        <w:t xml:space="preserve"> </w:t>
      </w:r>
      <w:r w:rsidRPr="000C1676">
        <w:rPr>
          <w:rFonts w:ascii="Times New Roman" w:hAnsi="Times New Roman"/>
          <w:color w:val="343434"/>
          <w:sz w:val="24"/>
          <w:szCs w:val="24"/>
          <w:lang w:val="kk-KZ"/>
        </w:rPr>
        <w:t>әмiрiн,</w:t>
      </w:r>
    </w:p>
    <w:p w:rsidR="00D62A90" w:rsidRPr="000C1676" w:rsidRDefault="00D62A90" w:rsidP="000C1676">
      <w:pPr>
        <w:widowControl w:val="0"/>
        <w:autoSpaceDE w:val="0"/>
        <w:autoSpaceDN w:val="0"/>
        <w:adjustRightInd w:val="0"/>
        <w:spacing w:after="0" w:line="240" w:lineRule="auto"/>
        <w:ind w:left="737" w:right="-20"/>
        <w:rPr>
          <w:rFonts w:ascii="Times New Roman" w:hAnsi="Times New Roman"/>
          <w:color w:val="000000"/>
          <w:sz w:val="24"/>
          <w:szCs w:val="24"/>
          <w:lang w:val="kk-KZ"/>
        </w:rPr>
      </w:pPr>
      <w:r w:rsidRPr="000C1676">
        <w:rPr>
          <w:rFonts w:ascii="Times New Roman" w:hAnsi="Times New Roman"/>
          <w:color w:val="343434"/>
          <w:sz w:val="24"/>
          <w:szCs w:val="24"/>
          <w:lang w:val="kk-KZ"/>
        </w:rPr>
        <w:t>Әп-әдемi</w:t>
      </w:r>
      <w:r w:rsidRPr="000C1676">
        <w:rPr>
          <w:rFonts w:ascii="Times New Roman" w:hAnsi="Times New Roman"/>
          <w:color w:val="343434"/>
          <w:spacing w:val="9"/>
          <w:sz w:val="24"/>
          <w:szCs w:val="24"/>
          <w:lang w:val="kk-KZ"/>
        </w:rPr>
        <w:t xml:space="preserve"> </w:t>
      </w:r>
      <w:r w:rsidRPr="000C1676">
        <w:rPr>
          <w:rFonts w:ascii="Times New Roman" w:hAnsi="Times New Roman"/>
          <w:color w:val="343434"/>
          <w:w w:val="95"/>
          <w:sz w:val="24"/>
          <w:szCs w:val="24"/>
          <w:lang w:val="kk-KZ"/>
        </w:rPr>
        <w:t>дәст</w:t>
      </w:r>
      <w:r w:rsidR="003A0BC3">
        <w:rPr>
          <w:rFonts w:ascii="Times New Roman" w:hAnsi="Times New Roman"/>
          <w:color w:val="343434"/>
          <w:w w:val="95"/>
          <w:sz w:val="24"/>
          <w:szCs w:val="24"/>
          <w:lang w:val="kk-KZ"/>
        </w:rPr>
        <w:t>ү</w:t>
      </w:r>
      <w:r w:rsidRPr="000C1676">
        <w:rPr>
          <w:rFonts w:ascii="Times New Roman" w:hAnsi="Times New Roman"/>
          <w:color w:val="343434"/>
          <w:w w:val="95"/>
          <w:sz w:val="24"/>
          <w:szCs w:val="24"/>
          <w:lang w:val="kk-KZ"/>
        </w:rPr>
        <w:t>рi</w:t>
      </w:r>
      <w:r w:rsidRPr="000C1676">
        <w:rPr>
          <w:rFonts w:ascii="Times New Roman" w:hAnsi="Times New Roman"/>
          <w:color w:val="343434"/>
          <w:spacing w:val="-16"/>
          <w:w w:val="95"/>
          <w:sz w:val="24"/>
          <w:szCs w:val="24"/>
          <w:lang w:val="kk-KZ"/>
        </w:rPr>
        <w:t xml:space="preserve"> </w:t>
      </w:r>
      <w:r w:rsidRPr="000C1676">
        <w:rPr>
          <w:rFonts w:ascii="Times New Roman" w:hAnsi="Times New Roman"/>
          <w:color w:val="343434"/>
          <w:w w:val="95"/>
          <w:sz w:val="24"/>
          <w:szCs w:val="24"/>
          <w:lang w:val="kk-KZ"/>
        </w:rPr>
        <w:t>бар</w:t>
      </w:r>
      <w:r w:rsidRPr="000C1676">
        <w:rPr>
          <w:rFonts w:ascii="Times New Roman" w:hAnsi="Times New Roman"/>
          <w:color w:val="343434"/>
          <w:spacing w:val="-6"/>
          <w:w w:val="95"/>
          <w:sz w:val="24"/>
          <w:szCs w:val="24"/>
          <w:lang w:val="kk-KZ"/>
        </w:rPr>
        <w:t xml:space="preserve"> </w:t>
      </w:r>
      <w:r w:rsidRPr="000C1676">
        <w:rPr>
          <w:rFonts w:ascii="Times New Roman" w:hAnsi="Times New Roman"/>
          <w:color w:val="343434"/>
          <w:sz w:val="24"/>
          <w:szCs w:val="24"/>
          <w:lang w:val="kk-KZ"/>
        </w:rPr>
        <w:t>расында.</w:t>
      </w:r>
    </w:p>
    <w:p w:rsidR="00D62A90" w:rsidRPr="000C1676" w:rsidRDefault="00D62A90" w:rsidP="000C1676">
      <w:pPr>
        <w:widowControl w:val="0"/>
        <w:autoSpaceDE w:val="0"/>
        <w:autoSpaceDN w:val="0"/>
        <w:adjustRightInd w:val="0"/>
        <w:spacing w:after="0" w:line="240" w:lineRule="auto"/>
        <w:rPr>
          <w:rFonts w:ascii="Times New Roman" w:hAnsi="Times New Roman"/>
          <w:color w:val="000000"/>
          <w:sz w:val="24"/>
          <w:szCs w:val="24"/>
          <w:lang w:val="kk-KZ"/>
        </w:rPr>
      </w:pPr>
    </w:p>
    <w:p w:rsidR="00D62A90" w:rsidRPr="000C1676" w:rsidRDefault="00D62A90" w:rsidP="000C1676">
      <w:pPr>
        <w:widowControl w:val="0"/>
        <w:autoSpaceDE w:val="0"/>
        <w:autoSpaceDN w:val="0"/>
        <w:adjustRightInd w:val="0"/>
        <w:spacing w:after="0" w:line="240" w:lineRule="auto"/>
        <w:ind w:left="757" w:right="1656"/>
        <w:rPr>
          <w:rFonts w:ascii="Times New Roman" w:hAnsi="Times New Roman"/>
          <w:color w:val="343434"/>
          <w:sz w:val="24"/>
          <w:szCs w:val="24"/>
          <w:lang w:val="kk-KZ"/>
        </w:rPr>
      </w:pPr>
      <w:r w:rsidRPr="000C1676">
        <w:rPr>
          <w:rFonts w:ascii="Times New Roman" w:hAnsi="Times New Roman"/>
          <w:color w:val="343434"/>
          <w:w w:val="77"/>
          <w:sz w:val="24"/>
          <w:szCs w:val="24"/>
          <w:lang w:val="kk-KZ"/>
        </w:rPr>
        <w:t xml:space="preserve">Қабақ  </w:t>
      </w:r>
      <w:r w:rsidRPr="000C1676">
        <w:rPr>
          <w:rFonts w:ascii="Times New Roman" w:hAnsi="Times New Roman"/>
          <w:color w:val="343434"/>
          <w:spacing w:val="-41"/>
          <w:sz w:val="24"/>
          <w:szCs w:val="24"/>
          <w:lang w:val="kk-KZ"/>
        </w:rPr>
        <w:t xml:space="preserve"> </w:t>
      </w:r>
      <w:r w:rsidRPr="000C1676">
        <w:rPr>
          <w:rFonts w:ascii="Times New Roman" w:hAnsi="Times New Roman"/>
          <w:color w:val="343434"/>
          <w:w w:val="94"/>
          <w:sz w:val="24"/>
          <w:szCs w:val="24"/>
          <w:lang w:val="kk-KZ"/>
        </w:rPr>
        <w:t>шытпай</w:t>
      </w:r>
      <w:r w:rsidRPr="000C1676">
        <w:rPr>
          <w:rFonts w:ascii="Times New Roman" w:hAnsi="Times New Roman"/>
          <w:color w:val="343434"/>
          <w:spacing w:val="-13"/>
          <w:w w:val="94"/>
          <w:sz w:val="24"/>
          <w:szCs w:val="24"/>
          <w:lang w:val="kk-KZ"/>
        </w:rPr>
        <w:t xml:space="preserve"> </w:t>
      </w:r>
      <w:r w:rsidRPr="000C1676">
        <w:rPr>
          <w:rFonts w:ascii="Times New Roman" w:hAnsi="Times New Roman"/>
          <w:color w:val="343434"/>
          <w:w w:val="96"/>
          <w:sz w:val="24"/>
          <w:szCs w:val="24"/>
          <w:lang w:val="kk-KZ"/>
        </w:rPr>
        <w:t>шаттығыны</w:t>
      </w:r>
      <w:r w:rsidRPr="000C1676">
        <w:rPr>
          <w:rFonts w:ascii="Times New Roman" w:hAnsi="Times New Roman"/>
          <w:color w:val="343434"/>
          <w:w w:val="97"/>
          <w:sz w:val="24"/>
          <w:szCs w:val="24"/>
          <w:lang w:val="kk-KZ"/>
        </w:rPr>
        <w:t>ң</w:t>
      </w:r>
      <w:r w:rsidRPr="000C1676">
        <w:rPr>
          <w:rFonts w:ascii="Times New Roman" w:hAnsi="Times New Roman"/>
          <w:color w:val="343434"/>
          <w:spacing w:val="-34"/>
          <w:sz w:val="24"/>
          <w:szCs w:val="24"/>
          <w:lang w:val="kk-KZ"/>
        </w:rPr>
        <w:t xml:space="preserve"> </w:t>
      </w:r>
      <w:r w:rsidRPr="000C1676">
        <w:rPr>
          <w:rFonts w:ascii="Times New Roman" w:hAnsi="Times New Roman"/>
          <w:color w:val="343434"/>
          <w:sz w:val="24"/>
          <w:szCs w:val="24"/>
          <w:lang w:val="kk-KZ"/>
        </w:rPr>
        <w:t xml:space="preserve">азына, </w:t>
      </w:r>
    </w:p>
    <w:p w:rsidR="00D62A90" w:rsidRPr="000C1676" w:rsidRDefault="00D62A90" w:rsidP="000C1676">
      <w:pPr>
        <w:widowControl w:val="0"/>
        <w:autoSpaceDE w:val="0"/>
        <w:autoSpaceDN w:val="0"/>
        <w:adjustRightInd w:val="0"/>
        <w:spacing w:after="0" w:line="240" w:lineRule="auto"/>
        <w:ind w:left="757" w:right="1656"/>
        <w:rPr>
          <w:rFonts w:ascii="Times New Roman" w:hAnsi="Times New Roman"/>
          <w:color w:val="343434"/>
          <w:sz w:val="24"/>
          <w:szCs w:val="24"/>
          <w:lang w:val="kk-KZ"/>
        </w:rPr>
      </w:pPr>
      <w:r w:rsidRPr="000C1676">
        <w:rPr>
          <w:rFonts w:ascii="Times New Roman" w:hAnsi="Times New Roman"/>
          <w:color w:val="343434"/>
          <w:spacing w:val="-37"/>
          <w:sz w:val="24"/>
          <w:szCs w:val="24"/>
          <w:lang w:val="kk-KZ"/>
        </w:rPr>
        <w:t>Қ</w:t>
      </w:r>
      <w:r w:rsidR="003A0BC3">
        <w:rPr>
          <w:rFonts w:ascii="Times New Roman" w:hAnsi="Times New Roman"/>
          <w:color w:val="343434"/>
          <w:spacing w:val="-37"/>
          <w:sz w:val="24"/>
          <w:szCs w:val="24"/>
          <w:lang w:val="kk-KZ"/>
        </w:rPr>
        <w:t xml:space="preserve"> </w:t>
      </w:r>
      <w:r w:rsidRPr="000C1676">
        <w:rPr>
          <w:rFonts w:ascii="Times New Roman" w:hAnsi="Times New Roman"/>
          <w:color w:val="343434"/>
          <w:spacing w:val="-37"/>
          <w:sz w:val="24"/>
          <w:szCs w:val="24"/>
          <w:lang w:val="kk-KZ"/>
        </w:rPr>
        <w:t>ұ</w:t>
      </w:r>
      <w:r w:rsidR="003A0BC3">
        <w:rPr>
          <w:rFonts w:ascii="Times New Roman" w:hAnsi="Times New Roman"/>
          <w:color w:val="343434"/>
          <w:spacing w:val="-37"/>
          <w:sz w:val="24"/>
          <w:szCs w:val="24"/>
          <w:lang w:val="kk-KZ"/>
        </w:rPr>
        <w:t xml:space="preserve"> </w:t>
      </w:r>
      <w:r w:rsidRPr="000C1676">
        <w:rPr>
          <w:rFonts w:ascii="Times New Roman" w:hAnsi="Times New Roman"/>
          <w:color w:val="343434"/>
          <w:spacing w:val="-37"/>
          <w:sz w:val="24"/>
          <w:szCs w:val="24"/>
          <w:lang w:val="kk-KZ"/>
        </w:rPr>
        <w:t>л</w:t>
      </w:r>
      <w:r w:rsidR="003A0BC3">
        <w:rPr>
          <w:rFonts w:ascii="Times New Roman" w:hAnsi="Times New Roman"/>
          <w:color w:val="343434"/>
          <w:spacing w:val="-37"/>
          <w:sz w:val="24"/>
          <w:szCs w:val="24"/>
          <w:lang w:val="kk-KZ"/>
        </w:rPr>
        <w:t xml:space="preserve"> </w:t>
      </w:r>
      <w:r w:rsidRPr="000C1676">
        <w:rPr>
          <w:rFonts w:ascii="Times New Roman" w:hAnsi="Times New Roman"/>
          <w:color w:val="343434"/>
          <w:spacing w:val="-37"/>
          <w:sz w:val="24"/>
          <w:szCs w:val="24"/>
          <w:lang w:val="kk-KZ"/>
        </w:rPr>
        <w:t>а</w:t>
      </w:r>
      <w:r w:rsidR="003A0BC3">
        <w:rPr>
          <w:rFonts w:ascii="Times New Roman" w:hAnsi="Times New Roman"/>
          <w:color w:val="343434"/>
          <w:spacing w:val="-37"/>
          <w:sz w:val="24"/>
          <w:szCs w:val="24"/>
          <w:lang w:val="kk-KZ"/>
        </w:rPr>
        <w:t xml:space="preserve"> </w:t>
      </w:r>
      <w:r w:rsidRPr="000C1676">
        <w:rPr>
          <w:rFonts w:ascii="Times New Roman" w:hAnsi="Times New Roman"/>
          <w:color w:val="343434"/>
          <w:spacing w:val="-37"/>
          <w:sz w:val="24"/>
          <w:szCs w:val="24"/>
          <w:lang w:val="kk-KZ"/>
        </w:rPr>
        <w:t xml:space="preserve">қ  </w:t>
      </w:r>
      <w:r w:rsidRPr="000C1676">
        <w:rPr>
          <w:rFonts w:ascii="Times New Roman" w:hAnsi="Times New Roman"/>
          <w:color w:val="343434"/>
          <w:w w:val="95"/>
          <w:sz w:val="24"/>
          <w:szCs w:val="24"/>
          <w:lang w:val="kk-KZ"/>
        </w:rPr>
        <w:t>түрген</w:t>
      </w:r>
      <w:r w:rsidRPr="000C1676">
        <w:rPr>
          <w:rFonts w:ascii="Times New Roman" w:hAnsi="Times New Roman"/>
          <w:color w:val="343434"/>
          <w:spacing w:val="-16"/>
          <w:w w:val="95"/>
          <w:sz w:val="24"/>
          <w:szCs w:val="24"/>
          <w:lang w:val="kk-KZ"/>
        </w:rPr>
        <w:t xml:space="preserve"> </w:t>
      </w:r>
      <w:r w:rsidRPr="000C1676">
        <w:rPr>
          <w:rFonts w:ascii="Times New Roman" w:hAnsi="Times New Roman"/>
          <w:color w:val="343434"/>
          <w:w w:val="95"/>
          <w:sz w:val="24"/>
          <w:szCs w:val="24"/>
          <w:lang w:val="kk-KZ"/>
        </w:rPr>
        <w:t>тiршiлiктiң</w:t>
      </w:r>
      <w:r w:rsidRPr="000C1676">
        <w:rPr>
          <w:rFonts w:ascii="Times New Roman" w:hAnsi="Times New Roman"/>
          <w:color w:val="343434"/>
          <w:spacing w:val="-24"/>
          <w:w w:val="95"/>
          <w:sz w:val="24"/>
          <w:szCs w:val="24"/>
          <w:lang w:val="kk-KZ"/>
        </w:rPr>
        <w:t xml:space="preserve"> </w:t>
      </w:r>
      <w:r w:rsidRPr="000C1676">
        <w:rPr>
          <w:rFonts w:ascii="Times New Roman" w:hAnsi="Times New Roman"/>
          <w:color w:val="343434"/>
          <w:sz w:val="24"/>
          <w:szCs w:val="24"/>
          <w:lang w:val="kk-KZ"/>
        </w:rPr>
        <w:t xml:space="preserve">сазына. </w:t>
      </w:r>
    </w:p>
    <w:p w:rsidR="00D62A90" w:rsidRPr="000C1676" w:rsidRDefault="00D62A90" w:rsidP="000C1676">
      <w:pPr>
        <w:widowControl w:val="0"/>
        <w:autoSpaceDE w:val="0"/>
        <w:autoSpaceDN w:val="0"/>
        <w:adjustRightInd w:val="0"/>
        <w:spacing w:after="0" w:line="240" w:lineRule="auto"/>
        <w:ind w:left="757" w:right="1656"/>
        <w:rPr>
          <w:rFonts w:ascii="Times New Roman" w:hAnsi="Times New Roman"/>
          <w:color w:val="343434"/>
          <w:sz w:val="24"/>
          <w:szCs w:val="24"/>
          <w:lang w:val="kk-KZ"/>
        </w:rPr>
      </w:pPr>
      <w:r w:rsidRPr="000C1676">
        <w:rPr>
          <w:rFonts w:ascii="Times New Roman" w:hAnsi="Times New Roman"/>
          <w:color w:val="343434"/>
          <w:w w:val="93"/>
          <w:sz w:val="24"/>
          <w:szCs w:val="24"/>
          <w:lang w:val="kk-KZ"/>
        </w:rPr>
        <w:t>Қызығамын</w:t>
      </w:r>
      <w:r w:rsidRPr="000C1676">
        <w:rPr>
          <w:rFonts w:ascii="Times New Roman" w:hAnsi="Times New Roman"/>
          <w:color w:val="343434"/>
          <w:spacing w:val="-21"/>
          <w:w w:val="93"/>
          <w:sz w:val="24"/>
          <w:szCs w:val="24"/>
          <w:lang w:val="kk-KZ"/>
        </w:rPr>
        <w:t xml:space="preserve"> </w:t>
      </w:r>
      <w:r w:rsidRPr="000C1676">
        <w:rPr>
          <w:rFonts w:ascii="Times New Roman" w:hAnsi="Times New Roman"/>
          <w:color w:val="343434"/>
          <w:w w:val="94"/>
          <w:sz w:val="24"/>
          <w:szCs w:val="24"/>
          <w:lang w:val="kk-KZ"/>
        </w:rPr>
        <w:t>рух</w:t>
      </w:r>
      <w:r w:rsidRPr="000C1676">
        <w:rPr>
          <w:rFonts w:ascii="Times New Roman" w:hAnsi="Times New Roman"/>
          <w:color w:val="343434"/>
          <w:w w:val="93"/>
          <w:sz w:val="24"/>
          <w:szCs w:val="24"/>
          <w:lang w:val="kk-KZ"/>
        </w:rPr>
        <w:t>ы</w:t>
      </w:r>
      <w:r w:rsidRPr="000C1676">
        <w:rPr>
          <w:rFonts w:ascii="Times New Roman" w:hAnsi="Times New Roman"/>
          <w:color w:val="343434"/>
          <w:spacing w:val="-34"/>
          <w:sz w:val="24"/>
          <w:szCs w:val="24"/>
          <w:lang w:val="kk-KZ"/>
        </w:rPr>
        <w:t xml:space="preserve"> </w:t>
      </w:r>
      <w:r w:rsidRPr="000C1676">
        <w:rPr>
          <w:rFonts w:ascii="Times New Roman" w:hAnsi="Times New Roman"/>
          <w:color w:val="343434"/>
          <w:w w:val="98"/>
          <w:sz w:val="24"/>
          <w:szCs w:val="24"/>
          <w:lang w:val="kk-KZ"/>
        </w:rPr>
        <w:t>биiк</w:t>
      </w:r>
      <w:r w:rsidRPr="000C1676">
        <w:rPr>
          <w:rFonts w:ascii="Times New Roman" w:hAnsi="Times New Roman"/>
          <w:color w:val="343434"/>
          <w:spacing w:val="-47"/>
          <w:sz w:val="24"/>
          <w:szCs w:val="24"/>
          <w:lang w:val="kk-KZ"/>
        </w:rPr>
        <w:t xml:space="preserve">  қ</w:t>
      </w:r>
      <w:r w:rsidR="003A0BC3">
        <w:rPr>
          <w:rFonts w:ascii="Times New Roman" w:hAnsi="Times New Roman"/>
          <w:color w:val="343434"/>
          <w:spacing w:val="-47"/>
          <w:sz w:val="24"/>
          <w:szCs w:val="24"/>
          <w:lang w:val="kk-KZ"/>
        </w:rPr>
        <w:t xml:space="preserve">  </w:t>
      </w:r>
      <w:r w:rsidRPr="000C1676">
        <w:rPr>
          <w:rFonts w:ascii="Times New Roman" w:hAnsi="Times New Roman"/>
          <w:color w:val="343434"/>
          <w:sz w:val="24"/>
          <w:szCs w:val="24"/>
          <w:lang w:val="kk-KZ"/>
        </w:rPr>
        <w:t xml:space="preserve">арттарға, </w:t>
      </w:r>
    </w:p>
    <w:p w:rsidR="00D62A90" w:rsidRPr="000C1676" w:rsidRDefault="00D62A90" w:rsidP="000C1676">
      <w:pPr>
        <w:widowControl w:val="0"/>
        <w:autoSpaceDE w:val="0"/>
        <w:autoSpaceDN w:val="0"/>
        <w:adjustRightInd w:val="0"/>
        <w:spacing w:after="0" w:line="240" w:lineRule="auto"/>
        <w:ind w:left="757" w:right="1656"/>
        <w:rPr>
          <w:rFonts w:ascii="Times New Roman" w:hAnsi="Times New Roman"/>
          <w:color w:val="000000"/>
          <w:sz w:val="24"/>
          <w:szCs w:val="24"/>
          <w:lang w:val="kk-KZ"/>
        </w:rPr>
      </w:pPr>
      <w:r w:rsidRPr="000C1676">
        <w:rPr>
          <w:rFonts w:ascii="Times New Roman" w:hAnsi="Times New Roman"/>
          <w:color w:val="343434"/>
          <w:sz w:val="24"/>
          <w:szCs w:val="24"/>
          <w:lang w:val="kk-KZ"/>
        </w:rPr>
        <w:t>Көкiрегi</w:t>
      </w:r>
      <w:r w:rsidRPr="000C1676">
        <w:rPr>
          <w:rFonts w:ascii="Times New Roman" w:hAnsi="Times New Roman"/>
          <w:color w:val="343434"/>
          <w:spacing w:val="-19"/>
          <w:sz w:val="24"/>
          <w:szCs w:val="24"/>
          <w:lang w:val="kk-KZ"/>
        </w:rPr>
        <w:t xml:space="preserve"> </w:t>
      </w:r>
      <w:r w:rsidRPr="000C1676">
        <w:rPr>
          <w:rFonts w:ascii="Times New Roman" w:hAnsi="Times New Roman"/>
          <w:color w:val="343434"/>
          <w:w w:val="240"/>
          <w:sz w:val="24"/>
          <w:szCs w:val="24"/>
          <w:lang w:val="kk-KZ"/>
        </w:rPr>
        <w:t>-</w:t>
      </w:r>
      <w:r w:rsidRPr="000C1676">
        <w:rPr>
          <w:rFonts w:ascii="Times New Roman" w:hAnsi="Times New Roman"/>
          <w:color w:val="343434"/>
          <w:spacing w:val="-51"/>
          <w:sz w:val="24"/>
          <w:szCs w:val="24"/>
          <w:lang w:val="kk-KZ"/>
        </w:rPr>
        <w:t xml:space="preserve"> </w:t>
      </w:r>
      <w:r w:rsidRPr="000C1676">
        <w:rPr>
          <w:rFonts w:ascii="Times New Roman" w:hAnsi="Times New Roman"/>
          <w:color w:val="343434"/>
          <w:w w:val="98"/>
          <w:sz w:val="24"/>
          <w:szCs w:val="24"/>
          <w:lang w:val="kk-KZ"/>
        </w:rPr>
        <w:t>толға</w:t>
      </w:r>
      <w:r w:rsidRPr="000C1676">
        <w:rPr>
          <w:rFonts w:ascii="Times New Roman" w:hAnsi="Times New Roman"/>
          <w:color w:val="343434"/>
          <w:w w:val="99"/>
          <w:sz w:val="24"/>
          <w:szCs w:val="24"/>
          <w:lang w:val="kk-KZ"/>
        </w:rPr>
        <w:t>н</w:t>
      </w:r>
      <w:r w:rsidRPr="000C1676">
        <w:rPr>
          <w:rFonts w:ascii="Times New Roman" w:hAnsi="Times New Roman"/>
          <w:color w:val="343434"/>
          <w:spacing w:val="-32"/>
          <w:sz w:val="24"/>
          <w:szCs w:val="24"/>
          <w:lang w:val="kk-KZ"/>
        </w:rPr>
        <w:t xml:space="preserve"> </w:t>
      </w:r>
      <w:r w:rsidRPr="000C1676">
        <w:rPr>
          <w:rFonts w:ascii="Times New Roman" w:hAnsi="Times New Roman"/>
          <w:color w:val="343434"/>
          <w:w w:val="96"/>
          <w:sz w:val="24"/>
          <w:szCs w:val="24"/>
          <w:lang w:val="kk-KZ"/>
        </w:rPr>
        <w:t>алты</w:t>
      </w:r>
      <w:r w:rsidRPr="000C1676">
        <w:rPr>
          <w:rFonts w:ascii="Times New Roman" w:hAnsi="Times New Roman"/>
          <w:color w:val="343434"/>
          <w:w w:val="97"/>
          <w:sz w:val="24"/>
          <w:szCs w:val="24"/>
          <w:lang w:val="kk-KZ"/>
        </w:rPr>
        <w:t>н</w:t>
      </w:r>
      <w:r w:rsidRPr="000C1676">
        <w:rPr>
          <w:rFonts w:ascii="Times New Roman" w:hAnsi="Times New Roman"/>
          <w:color w:val="343434"/>
          <w:spacing w:val="-30"/>
          <w:sz w:val="24"/>
          <w:szCs w:val="24"/>
          <w:lang w:val="kk-KZ"/>
        </w:rPr>
        <w:t xml:space="preserve"> қ</w:t>
      </w:r>
      <w:r w:rsidR="003A0BC3">
        <w:rPr>
          <w:rFonts w:ascii="Times New Roman" w:hAnsi="Times New Roman"/>
          <w:color w:val="343434"/>
          <w:spacing w:val="-30"/>
          <w:sz w:val="24"/>
          <w:szCs w:val="24"/>
          <w:lang w:val="kk-KZ"/>
        </w:rPr>
        <w:t xml:space="preserve"> </w:t>
      </w:r>
      <w:r w:rsidRPr="000C1676">
        <w:rPr>
          <w:rFonts w:ascii="Times New Roman" w:hAnsi="Times New Roman"/>
          <w:color w:val="343434"/>
          <w:spacing w:val="-30"/>
          <w:sz w:val="24"/>
          <w:szCs w:val="24"/>
          <w:lang w:val="kk-KZ"/>
        </w:rPr>
        <w:t>а</w:t>
      </w:r>
      <w:r w:rsidRPr="000C1676">
        <w:rPr>
          <w:rFonts w:ascii="Times New Roman" w:hAnsi="Times New Roman"/>
          <w:color w:val="343434"/>
          <w:sz w:val="24"/>
          <w:szCs w:val="24"/>
          <w:lang w:val="kk-KZ"/>
        </w:rPr>
        <w:t>зына.</w:t>
      </w:r>
    </w:p>
    <w:p w:rsidR="00D62A90" w:rsidRPr="000C1676" w:rsidRDefault="00D62A90" w:rsidP="000C1676">
      <w:pPr>
        <w:widowControl w:val="0"/>
        <w:autoSpaceDE w:val="0"/>
        <w:autoSpaceDN w:val="0"/>
        <w:adjustRightInd w:val="0"/>
        <w:spacing w:after="0" w:line="240" w:lineRule="auto"/>
        <w:rPr>
          <w:rFonts w:ascii="Times New Roman" w:hAnsi="Times New Roman"/>
          <w:color w:val="000000"/>
          <w:sz w:val="24"/>
          <w:szCs w:val="24"/>
          <w:lang w:val="kk-KZ"/>
        </w:rPr>
      </w:pPr>
    </w:p>
    <w:p w:rsidR="00D62A90" w:rsidRPr="000C1676" w:rsidRDefault="00D62A90" w:rsidP="000C1676">
      <w:pPr>
        <w:widowControl w:val="0"/>
        <w:autoSpaceDE w:val="0"/>
        <w:autoSpaceDN w:val="0"/>
        <w:adjustRightInd w:val="0"/>
        <w:spacing w:after="0" w:line="240" w:lineRule="auto"/>
        <w:ind w:left="776" w:right="-20"/>
        <w:rPr>
          <w:rFonts w:ascii="Times New Roman" w:hAnsi="Times New Roman"/>
          <w:color w:val="000000"/>
          <w:sz w:val="24"/>
          <w:szCs w:val="24"/>
          <w:lang w:val="kk-KZ"/>
        </w:rPr>
      </w:pPr>
      <w:r w:rsidRPr="000C1676">
        <w:rPr>
          <w:rFonts w:ascii="Times New Roman" w:hAnsi="Times New Roman"/>
          <w:color w:val="343434"/>
          <w:w w:val="95"/>
          <w:sz w:val="24"/>
          <w:szCs w:val="24"/>
          <w:lang w:val="kk-KZ"/>
        </w:rPr>
        <w:t>Аллаhты</w:t>
      </w:r>
      <w:r w:rsidRPr="000C1676">
        <w:rPr>
          <w:rFonts w:ascii="Times New Roman" w:hAnsi="Times New Roman"/>
          <w:color w:val="343434"/>
          <w:spacing w:val="-24"/>
          <w:w w:val="95"/>
          <w:sz w:val="24"/>
          <w:szCs w:val="24"/>
          <w:lang w:val="kk-KZ"/>
        </w:rPr>
        <w:t xml:space="preserve"> </w:t>
      </w:r>
      <w:r w:rsidRPr="000C1676">
        <w:rPr>
          <w:rFonts w:ascii="Times New Roman" w:hAnsi="Times New Roman"/>
          <w:color w:val="343434"/>
          <w:w w:val="97"/>
          <w:sz w:val="24"/>
          <w:szCs w:val="24"/>
          <w:lang w:val="kk-KZ"/>
        </w:rPr>
        <w:t>бiр</w:t>
      </w:r>
      <w:r w:rsidRPr="000C1676">
        <w:rPr>
          <w:rFonts w:ascii="Times New Roman" w:hAnsi="Times New Roman"/>
          <w:color w:val="343434"/>
          <w:w w:val="98"/>
          <w:sz w:val="24"/>
          <w:szCs w:val="24"/>
          <w:lang w:val="kk-KZ"/>
        </w:rPr>
        <w:t>,</w:t>
      </w:r>
      <w:r w:rsidRPr="000C1676">
        <w:rPr>
          <w:rFonts w:ascii="Times New Roman" w:hAnsi="Times New Roman"/>
          <w:color w:val="343434"/>
          <w:spacing w:val="-29"/>
          <w:sz w:val="24"/>
          <w:szCs w:val="24"/>
          <w:lang w:val="kk-KZ"/>
        </w:rPr>
        <w:t xml:space="preserve"> </w:t>
      </w:r>
      <w:r w:rsidRPr="000C1676">
        <w:rPr>
          <w:rFonts w:ascii="Times New Roman" w:hAnsi="Times New Roman"/>
          <w:color w:val="343434"/>
          <w:w w:val="95"/>
          <w:sz w:val="24"/>
          <w:szCs w:val="24"/>
          <w:lang w:val="kk-KZ"/>
        </w:rPr>
        <w:t>пайғамбарды</w:t>
      </w:r>
      <w:r w:rsidRPr="000C1676">
        <w:rPr>
          <w:rFonts w:ascii="Times New Roman" w:hAnsi="Times New Roman"/>
          <w:color w:val="343434"/>
          <w:spacing w:val="-22"/>
          <w:w w:val="95"/>
          <w:sz w:val="24"/>
          <w:szCs w:val="24"/>
          <w:lang w:val="kk-KZ"/>
        </w:rPr>
        <w:t xml:space="preserve"> </w:t>
      </w:r>
      <w:r w:rsidRPr="000C1676">
        <w:rPr>
          <w:rFonts w:ascii="Times New Roman" w:hAnsi="Times New Roman"/>
          <w:color w:val="343434"/>
          <w:sz w:val="24"/>
          <w:szCs w:val="24"/>
          <w:lang w:val="kk-KZ"/>
        </w:rPr>
        <w:t>хақ дейтiн,</w:t>
      </w:r>
    </w:p>
    <w:p w:rsidR="00D62A90" w:rsidRPr="000C1676" w:rsidRDefault="00D62A90" w:rsidP="000C1676">
      <w:pPr>
        <w:widowControl w:val="0"/>
        <w:autoSpaceDE w:val="0"/>
        <w:autoSpaceDN w:val="0"/>
        <w:adjustRightInd w:val="0"/>
        <w:spacing w:after="0" w:line="240" w:lineRule="auto"/>
        <w:ind w:left="439" w:right="1897"/>
        <w:rPr>
          <w:rFonts w:ascii="Times New Roman" w:hAnsi="Times New Roman"/>
          <w:color w:val="000000"/>
          <w:sz w:val="24"/>
          <w:szCs w:val="24"/>
          <w:lang w:val="kk-KZ"/>
        </w:rPr>
      </w:pPr>
      <w:r w:rsidRPr="000C1676">
        <w:rPr>
          <w:rFonts w:ascii="Times New Roman" w:hAnsi="Times New Roman"/>
          <w:color w:val="7B7B7B"/>
          <w:w w:val="560"/>
          <w:sz w:val="24"/>
          <w:szCs w:val="24"/>
          <w:lang w:val="kk-KZ"/>
        </w:rPr>
        <w:t xml:space="preserve"> </w:t>
      </w:r>
      <w:r w:rsidRPr="000C1676">
        <w:rPr>
          <w:rFonts w:ascii="Times New Roman" w:hAnsi="Times New Roman"/>
          <w:color w:val="343434"/>
          <w:w w:val="94"/>
          <w:sz w:val="24"/>
          <w:szCs w:val="24"/>
          <w:lang w:val="kk-KZ"/>
        </w:rPr>
        <w:t>Адал</w:t>
      </w:r>
      <w:r w:rsidRPr="000C1676">
        <w:rPr>
          <w:rFonts w:ascii="Times New Roman" w:hAnsi="Times New Roman"/>
          <w:color w:val="343434"/>
          <w:spacing w:val="-23"/>
          <w:w w:val="94"/>
          <w:sz w:val="24"/>
          <w:szCs w:val="24"/>
          <w:lang w:val="kk-KZ"/>
        </w:rPr>
        <w:t xml:space="preserve"> </w:t>
      </w:r>
      <w:r w:rsidRPr="000C1676">
        <w:rPr>
          <w:rFonts w:ascii="Times New Roman" w:hAnsi="Times New Roman"/>
          <w:color w:val="343434"/>
          <w:w w:val="94"/>
          <w:sz w:val="24"/>
          <w:szCs w:val="24"/>
          <w:lang w:val="kk-KZ"/>
        </w:rPr>
        <w:t>ниет аққа  тә</w:t>
      </w:r>
      <w:r w:rsidRPr="000C1676">
        <w:rPr>
          <w:rFonts w:ascii="Times New Roman" w:hAnsi="Times New Roman"/>
          <w:color w:val="343434"/>
          <w:w w:val="98"/>
          <w:sz w:val="24"/>
          <w:szCs w:val="24"/>
          <w:lang w:val="kk-KZ"/>
        </w:rPr>
        <w:t>ңiр</w:t>
      </w:r>
      <w:r w:rsidRPr="000C1676">
        <w:rPr>
          <w:rFonts w:ascii="Times New Roman" w:hAnsi="Times New Roman"/>
          <w:color w:val="343434"/>
          <w:spacing w:val="-21"/>
          <w:w w:val="98"/>
          <w:sz w:val="24"/>
          <w:szCs w:val="24"/>
          <w:lang w:val="kk-KZ"/>
        </w:rPr>
        <w:t xml:space="preserve"> </w:t>
      </w:r>
      <w:r w:rsidRPr="000C1676">
        <w:rPr>
          <w:rFonts w:ascii="Times New Roman" w:hAnsi="Times New Roman"/>
          <w:color w:val="343434"/>
          <w:w w:val="78"/>
          <w:sz w:val="24"/>
          <w:szCs w:val="24"/>
          <w:lang w:val="kk-KZ"/>
        </w:rPr>
        <w:t>жақ</w:t>
      </w:r>
      <w:r w:rsidRPr="000C1676">
        <w:rPr>
          <w:rFonts w:ascii="Times New Roman" w:hAnsi="Times New Roman"/>
          <w:color w:val="343434"/>
          <w:w w:val="79"/>
          <w:sz w:val="24"/>
          <w:szCs w:val="24"/>
          <w:lang w:val="kk-KZ"/>
        </w:rPr>
        <w:t>,</w:t>
      </w:r>
      <w:r w:rsidRPr="000C1676">
        <w:rPr>
          <w:rFonts w:ascii="Times New Roman" w:hAnsi="Times New Roman"/>
          <w:color w:val="343434"/>
          <w:spacing w:val="-38"/>
          <w:sz w:val="24"/>
          <w:szCs w:val="24"/>
          <w:lang w:val="kk-KZ"/>
        </w:rPr>
        <w:t xml:space="preserve"> </w:t>
      </w:r>
      <w:r w:rsidRPr="000C1676">
        <w:rPr>
          <w:rFonts w:ascii="Times New Roman" w:hAnsi="Times New Roman"/>
          <w:color w:val="343434"/>
          <w:w w:val="95"/>
          <w:sz w:val="24"/>
          <w:szCs w:val="24"/>
          <w:lang w:val="kk-KZ"/>
        </w:rPr>
        <w:t>дейтiн.</w:t>
      </w:r>
    </w:p>
    <w:p w:rsidR="00D62A90" w:rsidRPr="000C1676" w:rsidRDefault="00D62A90" w:rsidP="000C1676">
      <w:pPr>
        <w:widowControl w:val="0"/>
        <w:autoSpaceDE w:val="0"/>
        <w:autoSpaceDN w:val="0"/>
        <w:adjustRightInd w:val="0"/>
        <w:spacing w:after="0" w:line="240" w:lineRule="auto"/>
        <w:ind w:left="786" w:right="-20"/>
        <w:rPr>
          <w:rFonts w:ascii="Times New Roman" w:hAnsi="Times New Roman"/>
          <w:color w:val="000000"/>
          <w:sz w:val="24"/>
          <w:szCs w:val="24"/>
          <w:lang w:val="kk-KZ"/>
        </w:rPr>
      </w:pPr>
      <w:r w:rsidRPr="000C1676">
        <w:rPr>
          <w:rFonts w:ascii="Times New Roman" w:hAnsi="Times New Roman"/>
          <w:color w:val="343434"/>
          <w:w w:val="92"/>
          <w:sz w:val="24"/>
          <w:szCs w:val="24"/>
          <w:lang w:val="kk-KZ"/>
        </w:rPr>
        <w:t>Қиналамын</w:t>
      </w:r>
      <w:r w:rsidRPr="000C1676">
        <w:rPr>
          <w:rFonts w:ascii="Times New Roman" w:hAnsi="Times New Roman"/>
          <w:color w:val="343434"/>
          <w:spacing w:val="-14"/>
          <w:w w:val="92"/>
          <w:sz w:val="24"/>
          <w:szCs w:val="24"/>
          <w:lang w:val="kk-KZ"/>
        </w:rPr>
        <w:t xml:space="preserve"> </w:t>
      </w:r>
      <w:r w:rsidRPr="000C1676">
        <w:rPr>
          <w:rFonts w:ascii="Times New Roman" w:hAnsi="Times New Roman"/>
          <w:color w:val="343434"/>
          <w:w w:val="92"/>
          <w:sz w:val="24"/>
          <w:szCs w:val="24"/>
          <w:lang w:val="kk-KZ"/>
        </w:rPr>
        <w:t>жеткiзе</w:t>
      </w:r>
      <w:r w:rsidRPr="000C1676">
        <w:rPr>
          <w:rFonts w:ascii="Times New Roman" w:hAnsi="Times New Roman"/>
          <w:color w:val="343434"/>
          <w:spacing w:val="30"/>
          <w:w w:val="92"/>
          <w:sz w:val="24"/>
          <w:szCs w:val="24"/>
          <w:lang w:val="kk-KZ"/>
        </w:rPr>
        <w:t xml:space="preserve"> </w:t>
      </w:r>
      <w:r w:rsidRPr="000C1676">
        <w:rPr>
          <w:rFonts w:ascii="Times New Roman" w:hAnsi="Times New Roman"/>
          <w:color w:val="343434"/>
          <w:w w:val="92"/>
          <w:sz w:val="24"/>
          <w:szCs w:val="24"/>
          <w:lang w:val="kk-KZ"/>
        </w:rPr>
        <w:t>алмай</w:t>
      </w:r>
      <w:r w:rsidRPr="000C1676">
        <w:rPr>
          <w:rFonts w:ascii="Times New Roman" w:hAnsi="Times New Roman"/>
          <w:color w:val="343434"/>
          <w:spacing w:val="9"/>
          <w:w w:val="92"/>
          <w:sz w:val="24"/>
          <w:szCs w:val="24"/>
          <w:lang w:val="kk-KZ"/>
        </w:rPr>
        <w:t xml:space="preserve"> </w:t>
      </w:r>
      <w:r w:rsidRPr="000C1676">
        <w:rPr>
          <w:rFonts w:ascii="Times New Roman" w:hAnsi="Times New Roman"/>
          <w:color w:val="343434"/>
          <w:sz w:val="24"/>
          <w:szCs w:val="24"/>
          <w:lang w:val="kk-KZ"/>
        </w:rPr>
        <w:t>жырыммен,</w:t>
      </w:r>
    </w:p>
    <w:p w:rsidR="00D62A90" w:rsidRPr="000C1676" w:rsidRDefault="00D62A90" w:rsidP="000C1676">
      <w:pPr>
        <w:widowControl w:val="0"/>
        <w:autoSpaceDE w:val="0"/>
        <w:autoSpaceDN w:val="0"/>
        <w:adjustRightInd w:val="0"/>
        <w:spacing w:after="0" w:line="240" w:lineRule="auto"/>
        <w:ind w:left="795" w:right="-20"/>
        <w:rPr>
          <w:rFonts w:ascii="Times New Roman" w:hAnsi="Times New Roman"/>
          <w:color w:val="000000"/>
          <w:sz w:val="24"/>
          <w:szCs w:val="24"/>
          <w:lang w:val="kk-KZ"/>
        </w:rPr>
      </w:pPr>
      <w:r w:rsidRPr="000C1676">
        <w:rPr>
          <w:rFonts w:ascii="Times New Roman" w:hAnsi="Times New Roman"/>
          <w:color w:val="343434"/>
          <w:w w:val="87"/>
          <w:sz w:val="24"/>
          <w:szCs w:val="24"/>
          <w:lang w:val="kk-KZ"/>
        </w:rPr>
        <w:t>Қазақтардың  қарапайым</w:t>
      </w:r>
      <w:r w:rsidRPr="000C1676">
        <w:rPr>
          <w:rFonts w:ascii="Times New Roman" w:hAnsi="Times New Roman"/>
          <w:color w:val="343434"/>
          <w:spacing w:val="-13"/>
          <w:w w:val="87"/>
          <w:sz w:val="24"/>
          <w:szCs w:val="24"/>
          <w:lang w:val="kk-KZ"/>
        </w:rPr>
        <w:t xml:space="preserve"> </w:t>
      </w:r>
      <w:r w:rsidRPr="000C1676">
        <w:rPr>
          <w:rFonts w:ascii="Times New Roman" w:hAnsi="Times New Roman"/>
          <w:color w:val="343434"/>
          <w:sz w:val="24"/>
          <w:szCs w:val="24"/>
          <w:lang w:val="kk-KZ"/>
        </w:rPr>
        <w:t>пәк</w:t>
      </w:r>
      <w:r w:rsidRPr="000C1676">
        <w:rPr>
          <w:rFonts w:ascii="Times New Roman" w:hAnsi="Times New Roman"/>
          <w:color w:val="343434"/>
          <w:spacing w:val="-23"/>
          <w:sz w:val="24"/>
          <w:szCs w:val="24"/>
          <w:lang w:val="kk-KZ"/>
        </w:rPr>
        <w:t xml:space="preserve"> </w:t>
      </w:r>
      <w:r w:rsidRPr="000C1676">
        <w:rPr>
          <w:rFonts w:ascii="Times New Roman" w:hAnsi="Times New Roman"/>
          <w:color w:val="343434"/>
          <w:sz w:val="24"/>
          <w:szCs w:val="24"/>
          <w:lang w:val="kk-KZ"/>
        </w:rPr>
        <w:t>кейпiн.</w:t>
      </w:r>
    </w:p>
    <w:p w:rsidR="00D62A90" w:rsidRPr="000C1676" w:rsidRDefault="00D62A90" w:rsidP="000C1676">
      <w:pPr>
        <w:widowControl w:val="0"/>
        <w:autoSpaceDE w:val="0"/>
        <w:autoSpaceDN w:val="0"/>
        <w:adjustRightInd w:val="0"/>
        <w:spacing w:after="0" w:line="240" w:lineRule="auto"/>
        <w:rPr>
          <w:rFonts w:ascii="Times New Roman" w:hAnsi="Times New Roman"/>
          <w:color w:val="000000"/>
          <w:sz w:val="24"/>
          <w:szCs w:val="24"/>
          <w:lang w:val="kk-KZ"/>
        </w:rPr>
      </w:pPr>
    </w:p>
    <w:p w:rsidR="00D62A90" w:rsidRPr="000C1676" w:rsidRDefault="00D62A90" w:rsidP="000C1676">
      <w:pPr>
        <w:widowControl w:val="0"/>
        <w:autoSpaceDE w:val="0"/>
        <w:autoSpaceDN w:val="0"/>
        <w:adjustRightInd w:val="0"/>
        <w:spacing w:after="0" w:line="240" w:lineRule="auto"/>
        <w:ind w:left="810" w:right="1515"/>
        <w:jc w:val="both"/>
        <w:rPr>
          <w:rFonts w:ascii="Times New Roman" w:hAnsi="Times New Roman"/>
          <w:color w:val="343434"/>
          <w:w w:val="88"/>
          <w:sz w:val="24"/>
          <w:szCs w:val="24"/>
          <w:lang w:val="kk-KZ"/>
        </w:rPr>
      </w:pPr>
      <w:r w:rsidRPr="000C1676">
        <w:rPr>
          <w:rFonts w:ascii="Times New Roman" w:hAnsi="Times New Roman"/>
          <w:color w:val="343434"/>
          <w:w w:val="94"/>
          <w:sz w:val="24"/>
          <w:szCs w:val="24"/>
          <w:lang w:val="kk-KZ"/>
        </w:rPr>
        <w:t>Азаттықты</w:t>
      </w:r>
      <w:r w:rsidRPr="000C1676">
        <w:rPr>
          <w:rFonts w:ascii="Times New Roman" w:hAnsi="Times New Roman"/>
          <w:color w:val="343434"/>
          <w:w w:val="95"/>
          <w:sz w:val="24"/>
          <w:szCs w:val="24"/>
          <w:lang w:val="kk-KZ"/>
        </w:rPr>
        <w:t>ң</w:t>
      </w:r>
      <w:r w:rsidRPr="000C1676">
        <w:rPr>
          <w:rFonts w:ascii="Times New Roman" w:hAnsi="Times New Roman"/>
          <w:color w:val="343434"/>
          <w:spacing w:val="-34"/>
          <w:sz w:val="24"/>
          <w:szCs w:val="24"/>
          <w:lang w:val="kk-KZ"/>
        </w:rPr>
        <w:t xml:space="preserve"> </w:t>
      </w:r>
      <w:r w:rsidRPr="000C1676">
        <w:rPr>
          <w:rFonts w:ascii="Times New Roman" w:hAnsi="Times New Roman"/>
          <w:color w:val="343434"/>
          <w:w w:val="96"/>
          <w:sz w:val="24"/>
          <w:szCs w:val="24"/>
          <w:lang w:val="kk-KZ"/>
        </w:rPr>
        <w:t>арайынан</w:t>
      </w:r>
      <w:r w:rsidRPr="000C1676">
        <w:rPr>
          <w:rFonts w:ascii="Times New Roman" w:hAnsi="Times New Roman"/>
          <w:color w:val="343434"/>
          <w:spacing w:val="-24"/>
          <w:w w:val="96"/>
          <w:sz w:val="24"/>
          <w:szCs w:val="24"/>
          <w:lang w:val="kk-KZ"/>
        </w:rPr>
        <w:t xml:space="preserve"> </w:t>
      </w:r>
      <w:r w:rsidRPr="000C1676">
        <w:rPr>
          <w:rFonts w:ascii="Times New Roman" w:hAnsi="Times New Roman"/>
          <w:color w:val="343434"/>
          <w:w w:val="88"/>
          <w:sz w:val="24"/>
          <w:szCs w:val="24"/>
          <w:lang w:val="kk-KZ"/>
        </w:rPr>
        <w:t xml:space="preserve">бақ құшқан, </w:t>
      </w:r>
    </w:p>
    <w:p w:rsidR="00D62A90" w:rsidRPr="000C1676" w:rsidRDefault="00D62A90" w:rsidP="000C1676">
      <w:pPr>
        <w:widowControl w:val="0"/>
        <w:autoSpaceDE w:val="0"/>
        <w:autoSpaceDN w:val="0"/>
        <w:adjustRightInd w:val="0"/>
        <w:spacing w:after="0" w:line="240" w:lineRule="auto"/>
        <w:ind w:left="810" w:right="1515"/>
        <w:jc w:val="both"/>
        <w:rPr>
          <w:rFonts w:ascii="Times New Roman" w:hAnsi="Times New Roman"/>
          <w:color w:val="343434"/>
          <w:sz w:val="24"/>
          <w:szCs w:val="24"/>
          <w:lang w:val="kk-KZ"/>
        </w:rPr>
      </w:pPr>
      <w:r w:rsidRPr="000C1676">
        <w:rPr>
          <w:rFonts w:ascii="Times New Roman" w:hAnsi="Times New Roman"/>
          <w:color w:val="343434"/>
          <w:w w:val="97"/>
          <w:sz w:val="24"/>
          <w:szCs w:val="24"/>
          <w:lang w:val="kk-KZ"/>
        </w:rPr>
        <w:t>Шапағымен</w:t>
      </w:r>
      <w:r w:rsidRPr="000C1676">
        <w:rPr>
          <w:rFonts w:ascii="Times New Roman" w:hAnsi="Times New Roman"/>
          <w:color w:val="343434"/>
          <w:spacing w:val="-9"/>
          <w:w w:val="97"/>
          <w:sz w:val="24"/>
          <w:szCs w:val="24"/>
          <w:lang w:val="kk-KZ"/>
        </w:rPr>
        <w:t xml:space="preserve"> </w:t>
      </w:r>
      <w:r w:rsidRPr="000C1676">
        <w:rPr>
          <w:rFonts w:ascii="Times New Roman" w:hAnsi="Times New Roman"/>
          <w:color w:val="343434"/>
          <w:w w:val="87"/>
          <w:sz w:val="24"/>
          <w:szCs w:val="24"/>
          <w:lang w:val="kk-KZ"/>
        </w:rPr>
        <w:t xml:space="preserve">салды сұлу нақыш </w:t>
      </w:r>
      <w:r w:rsidRPr="000C1676">
        <w:rPr>
          <w:rFonts w:ascii="Times New Roman" w:hAnsi="Times New Roman"/>
          <w:color w:val="343434"/>
          <w:sz w:val="24"/>
          <w:szCs w:val="24"/>
          <w:lang w:val="kk-KZ"/>
        </w:rPr>
        <w:t xml:space="preserve">таң. </w:t>
      </w:r>
    </w:p>
    <w:p w:rsidR="00D62A90" w:rsidRPr="000C1676" w:rsidRDefault="00D62A90" w:rsidP="000C1676">
      <w:pPr>
        <w:widowControl w:val="0"/>
        <w:autoSpaceDE w:val="0"/>
        <w:autoSpaceDN w:val="0"/>
        <w:adjustRightInd w:val="0"/>
        <w:spacing w:after="0" w:line="240" w:lineRule="auto"/>
        <w:ind w:left="810" w:right="1515"/>
        <w:jc w:val="both"/>
        <w:rPr>
          <w:rFonts w:ascii="Times New Roman" w:hAnsi="Times New Roman"/>
          <w:color w:val="000000"/>
          <w:sz w:val="24"/>
          <w:szCs w:val="24"/>
          <w:lang w:val="kk-KZ"/>
        </w:rPr>
      </w:pPr>
      <w:r w:rsidRPr="000C1676">
        <w:rPr>
          <w:rFonts w:ascii="Times New Roman" w:hAnsi="Times New Roman"/>
          <w:color w:val="343434"/>
          <w:sz w:val="24"/>
          <w:szCs w:val="24"/>
          <w:lang w:val="kk-KZ"/>
        </w:rPr>
        <w:t>Тында</w:t>
      </w:r>
      <w:r w:rsidRPr="000C1676">
        <w:rPr>
          <w:rFonts w:ascii="Times New Roman" w:hAnsi="Times New Roman"/>
          <w:color w:val="343434"/>
          <w:w w:val="97"/>
          <w:sz w:val="24"/>
          <w:szCs w:val="24"/>
          <w:lang w:val="kk-KZ"/>
        </w:rPr>
        <w:t>,</w:t>
      </w:r>
      <w:r w:rsidRPr="000C1676">
        <w:rPr>
          <w:rFonts w:ascii="Times New Roman" w:hAnsi="Times New Roman"/>
          <w:color w:val="343434"/>
          <w:spacing w:val="-30"/>
          <w:sz w:val="24"/>
          <w:szCs w:val="24"/>
          <w:lang w:val="kk-KZ"/>
        </w:rPr>
        <w:t xml:space="preserve"> </w:t>
      </w:r>
      <w:r w:rsidRPr="000C1676">
        <w:rPr>
          <w:rFonts w:ascii="Times New Roman" w:hAnsi="Times New Roman"/>
          <w:color w:val="343434"/>
          <w:sz w:val="24"/>
          <w:szCs w:val="24"/>
          <w:lang w:val="kk-KZ"/>
        </w:rPr>
        <w:t>дүние!</w:t>
      </w:r>
    </w:p>
    <w:p w:rsidR="00D62A90" w:rsidRPr="000C1676" w:rsidRDefault="00D62A90" w:rsidP="000C1676">
      <w:pPr>
        <w:widowControl w:val="0"/>
        <w:autoSpaceDE w:val="0"/>
        <w:autoSpaceDN w:val="0"/>
        <w:adjustRightInd w:val="0"/>
        <w:spacing w:after="0" w:line="240" w:lineRule="auto"/>
        <w:ind w:left="810" w:right="1515"/>
        <w:jc w:val="both"/>
        <w:rPr>
          <w:rFonts w:ascii="Times New Roman" w:hAnsi="Times New Roman"/>
          <w:color w:val="000000"/>
          <w:sz w:val="24"/>
          <w:szCs w:val="24"/>
          <w:lang w:val="kk-KZ"/>
        </w:rPr>
      </w:pPr>
      <w:r w:rsidRPr="000C1676">
        <w:rPr>
          <w:rFonts w:ascii="Times New Roman" w:hAnsi="Times New Roman"/>
          <w:color w:val="343434"/>
          <w:w w:val="95"/>
          <w:position w:val="1"/>
          <w:sz w:val="24"/>
          <w:szCs w:val="24"/>
          <w:lang w:val="kk-KZ"/>
        </w:rPr>
        <w:t>Елiм</w:t>
      </w:r>
      <w:r w:rsidRPr="000C1676">
        <w:rPr>
          <w:rFonts w:ascii="Times New Roman" w:hAnsi="Times New Roman"/>
          <w:color w:val="343434"/>
          <w:spacing w:val="-20"/>
          <w:w w:val="95"/>
          <w:position w:val="1"/>
          <w:sz w:val="24"/>
          <w:szCs w:val="24"/>
          <w:lang w:val="kk-KZ"/>
        </w:rPr>
        <w:t xml:space="preserve"> </w:t>
      </w:r>
      <w:r w:rsidRPr="000C1676">
        <w:rPr>
          <w:rFonts w:ascii="Times New Roman" w:hAnsi="Times New Roman"/>
          <w:color w:val="343434"/>
          <w:w w:val="95"/>
          <w:position w:val="1"/>
          <w:sz w:val="24"/>
          <w:szCs w:val="24"/>
          <w:lang w:val="kk-KZ"/>
        </w:rPr>
        <w:t>менiң</w:t>
      </w:r>
      <w:r w:rsidRPr="000C1676">
        <w:rPr>
          <w:rFonts w:ascii="Times New Roman" w:hAnsi="Times New Roman"/>
          <w:color w:val="343434"/>
          <w:spacing w:val="-6"/>
          <w:w w:val="95"/>
          <w:position w:val="1"/>
          <w:sz w:val="24"/>
          <w:szCs w:val="24"/>
          <w:lang w:val="kk-KZ"/>
        </w:rPr>
        <w:t xml:space="preserve"> </w:t>
      </w:r>
      <w:r w:rsidRPr="000C1676">
        <w:rPr>
          <w:rFonts w:ascii="Times New Roman" w:hAnsi="Times New Roman"/>
          <w:color w:val="343434"/>
          <w:w w:val="95"/>
          <w:position w:val="1"/>
          <w:sz w:val="24"/>
          <w:szCs w:val="24"/>
          <w:lang w:val="kk-KZ"/>
        </w:rPr>
        <w:t>ертең - ақ</w:t>
      </w:r>
    </w:p>
    <w:p w:rsidR="00D62A90" w:rsidRPr="000C1676" w:rsidRDefault="00D62A90" w:rsidP="000C1676">
      <w:pPr>
        <w:widowControl w:val="0"/>
        <w:autoSpaceDE w:val="0"/>
        <w:autoSpaceDN w:val="0"/>
        <w:adjustRightInd w:val="0"/>
        <w:spacing w:after="0" w:line="240" w:lineRule="auto"/>
        <w:ind w:left="800" w:right="-20"/>
        <w:rPr>
          <w:rFonts w:ascii="Times New Roman" w:hAnsi="Times New Roman"/>
          <w:color w:val="343434"/>
          <w:spacing w:val="7"/>
          <w:w w:val="93"/>
          <w:sz w:val="24"/>
          <w:szCs w:val="24"/>
          <w:lang w:val="kk-KZ"/>
        </w:rPr>
      </w:pPr>
      <w:r w:rsidRPr="000C1676">
        <w:rPr>
          <w:rFonts w:ascii="Times New Roman" w:hAnsi="Times New Roman"/>
          <w:color w:val="343434"/>
          <w:w w:val="93"/>
          <w:sz w:val="24"/>
          <w:szCs w:val="24"/>
          <w:lang w:val="ru-RU"/>
        </w:rPr>
        <w:t>Таразысы</w:t>
      </w:r>
      <w:r w:rsidRPr="000C1676">
        <w:rPr>
          <w:rFonts w:ascii="Times New Roman" w:hAnsi="Times New Roman"/>
          <w:color w:val="343434"/>
          <w:spacing w:val="39"/>
          <w:w w:val="93"/>
          <w:sz w:val="24"/>
          <w:szCs w:val="24"/>
          <w:lang w:val="ru-RU"/>
        </w:rPr>
        <w:t xml:space="preserve"> </w:t>
      </w:r>
      <w:r w:rsidRPr="000C1676">
        <w:rPr>
          <w:rFonts w:ascii="Times New Roman" w:hAnsi="Times New Roman"/>
          <w:color w:val="343434"/>
          <w:w w:val="93"/>
          <w:sz w:val="24"/>
          <w:szCs w:val="24"/>
          <w:lang w:val="ru-RU"/>
        </w:rPr>
        <w:t>асып</w:t>
      </w:r>
      <w:r w:rsidRPr="000C1676">
        <w:rPr>
          <w:rFonts w:ascii="Times New Roman" w:hAnsi="Times New Roman"/>
          <w:color w:val="343434"/>
          <w:spacing w:val="9"/>
          <w:w w:val="93"/>
          <w:sz w:val="24"/>
          <w:szCs w:val="24"/>
          <w:lang w:val="ru-RU"/>
        </w:rPr>
        <w:t xml:space="preserve"> </w:t>
      </w:r>
      <w:r w:rsidRPr="000C1676">
        <w:rPr>
          <w:rFonts w:ascii="Times New Roman" w:hAnsi="Times New Roman"/>
          <w:color w:val="343434"/>
          <w:w w:val="93"/>
          <w:sz w:val="24"/>
          <w:szCs w:val="24"/>
          <w:lang w:val="ru-RU"/>
        </w:rPr>
        <w:t>т</w:t>
      </w:r>
      <w:r w:rsidRPr="000C1676">
        <w:rPr>
          <w:rFonts w:ascii="Times New Roman" w:hAnsi="Times New Roman"/>
          <w:color w:val="343434"/>
          <w:w w:val="93"/>
          <w:sz w:val="24"/>
          <w:szCs w:val="24"/>
          <w:lang w:val="kk-KZ"/>
        </w:rPr>
        <w:t>ү</w:t>
      </w:r>
      <w:r w:rsidRPr="000C1676">
        <w:rPr>
          <w:rFonts w:ascii="Times New Roman" w:hAnsi="Times New Roman"/>
          <w:color w:val="343434"/>
          <w:w w:val="93"/>
          <w:sz w:val="24"/>
          <w:szCs w:val="24"/>
          <w:lang w:val="ru-RU"/>
        </w:rPr>
        <w:t>сер</w:t>
      </w:r>
      <w:r w:rsidRPr="000C1676">
        <w:rPr>
          <w:rFonts w:ascii="Times New Roman" w:hAnsi="Times New Roman"/>
          <w:color w:val="343434"/>
          <w:spacing w:val="7"/>
          <w:w w:val="93"/>
          <w:sz w:val="24"/>
          <w:szCs w:val="24"/>
          <w:lang w:val="ru-RU"/>
        </w:rPr>
        <w:t xml:space="preserve"> </w:t>
      </w:r>
      <w:r w:rsidRPr="000C1676">
        <w:rPr>
          <w:rFonts w:ascii="Times New Roman" w:hAnsi="Times New Roman"/>
          <w:color w:val="343434"/>
          <w:spacing w:val="7"/>
          <w:w w:val="93"/>
          <w:sz w:val="24"/>
          <w:szCs w:val="24"/>
          <w:lang w:val="kk-KZ"/>
        </w:rPr>
        <w:t xml:space="preserve"> АҚШ-тан!...</w:t>
      </w:r>
    </w:p>
    <w:p w:rsidR="003C7A4E" w:rsidRPr="000C1676" w:rsidRDefault="003C7A4E" w:rsidP="000C1676">
      <w:pPr>
        <w:widowControl w:val="0"/>
        <w:autoSpaceDE w:val="0"/>
        <w:autoSpaceDN w:val="0"/>
        <w:adjustRightInd w:val="0"/>
        <w:spacing w:after="0" w:line="240" w:lineRule="auto"/>
        <w:ind w:left="800" w:right="-20"/>
        <w:rPr>
          <w:rFonts w:ascii="Times New Roman" w:hAnsi="Times New Roman"/>
          <w:color w:val="343434"/>
          <w:spacing w:val="7"/>
          <w:w w:val="93"/>
          <w:sz w:val="24"/>
          <w:szCs w:val="24"/>
          <w:lang w:val="kk-KZ"/>
        </w:rPr>
      </w:pPr>
    </w:p>
    <w:p w:rsidR="003C7A4E" w:rsidRPr="000C1676" w:rsidRDefault="003C7A4E" w:rsidP="000C1676">
      <w:pPr>
        <w:widowControl w:val="0"/>
        <w:autoSpaceDE w:val="0"/>
        <w:autoSpaceDN w:val="0"/>
        <w:adjustRightInd w:val="0"/>
        <w:spacing w:after="0" w:line="240" w:lineRule="auto"/>
        <w:ind w:left="800" w:right="-20"/>
        <w:rPr>
          <w:rFonts w:ascii="Times New Roman" w:hAnsi="Times New Roman"/>
          <w:color w:val="343434"/>
          <w:spacing w:val="7"/>
          <w:w w:val="93"/>
          <w:sz w:val="24"/>
          <w:szCs w:val="24"/>
          <w:lang w:val="kk-KZ"/>
        </w:rPr>
      </w:pPr>
    </w:p>
    <w:p w:rsidR="003C7A4E" w:rsidRPr="000C1676" w:rsidRDefault="003C7A4E" w:rsidP="000C1676">
      <w:pPr>
        <w:widowControl w:val="0"/>
        <w:autoSpaceDE w:val="0"/>
        <w:autoSpaceDN w:val="0"/>
        <w:adjustRightInd w:val="0"/>
        <w:spacing w:after="0" w:line="240" w:lineRule="auto"/>
        <w:ind w:left="800" w:right="-20"/>
        <w:rPr>
          <w:rFonts w:ascii="Times New Roman" w:hAnsi="Times New Roman"/>
          <w:color w:val="343434"/>
          <w:spacing w:val="7"/>
          <w:w w:val="93"/>
          <w:sz w:val="24"/>
          <w:szCs w:val="24"/>
          <w:lang w:val="kk-KZ"/>
        </w:rPr>
      </w:pPr>
    </w:p>
    <w:p w:rsidR="003C7A4E" w:rsidRPr="000C1676" w:rsidRDefault="003C7A4E" w:rsidP="000C1676">
      <w:pPr>
        <w:widowControl w:val="0"/>
        <w:autoSpaceDE w:val="0"/>
        <w:autoSpaceDN w:val="0"/>
        <w:adjustRightInd w:val="0"/>
        <w:spacing w:after="0" w:line="240" w:lineRule="auto"/>
        <w:ind w:left="800" w:right="-20"/>
        <w:rPr>
          <w:rFonts w:ascii="Times New Roman" w:hAnsi="Times New Roman"/>
          <w:color w:val="343434"/>
          <w:spacing w:val="7"/>
          <w:w w:val="93"/>
          <w:sz w:val="24"/>
          <w:szCs w:val="24"/>
          <w:lang w:val="kk-KZ"/>
        </w:rPr>
      </w:pPr>
    </w:p>
    <w:p w:rsidR="003C7A4E" w:rsidRPr="000C1676" w:rsidRDefault="003C7A4E" w:rsidP="000C1676">
      <w:pPr>
        <w:widowControl w:val="0"/>
        <w:autoSpaceDE w:val="0"/>
        <w:autoSpaceDN w:val="0"/>
        <w:adjustRightInd w:val="0"/>
        <w:spacing w:after="0" w:line="240" w:lineRule="auto"/>
        <w:ind w:left="1095" w:right="1377"/>
        <w:jc w:val="center"/>
        <w:rPr>
          <w:rFonts w:ascii="Times New Roman" w:hAnsi="Times New Roman"/>
          <w:color w:val="000000"/>
          <w:sz w:val="24"/>
          <w:szCs w:val="24"/>
          <w:lang w:val="kk-KZ"/>
        </w:rPr>
      </w:pPr>
      <w:r w:rsidRPr="000C1676">
        <w:rPr>
          <w:rFonts w:ascii="Times New Roman" w:hAnsi="Times New Roman"/>
          <w:color w:val="262626"/>
          <w:w w:val="94"/>
          <w:sz w:val="24"/>
          <w:szCs w:val="24"/>
          <w:lang w:val="kk-KZ"/>
        </w:rPr>
        <w:t xml:space="preserve">БАҚЫТҚА АПАРАР </w:t>
      </w:r>
      <w:r w:rsidRPr="000C1676">
        <w:rPr>
          <w:rFonts w:ascii="Times New Roman" w:hAnsi="Times New Roman"/>
          <w:color w:val="262626"/>
          <w:spacing w:val="-3"/>
          <w:w w:val="94"/>
          <w:sz w:val="24"/>
          <w:szCs w:val="24"/>
          <w:lang w:val="kk-KZ"/>
        </w:rPr>
        <w:t xml:space="preserve"> </w:t>
      </w:r>
      <w:r w:rsidRPr="000C1676">
        <w:rPr>
          <w:rFonts w:ascii="Times New Roman" w:hAnsi="Times New Roman"/>
          <w:color w:val="262626"/>
          <w:w w:val="97"/>
          <w:sz w:val="24"/>
          <w:szCs w:val="24"/>
          <w:lang w:val="kk-KZ"/>
        </w:rPr>
        <w:t>ЖО</w:t>
      </w:r>
      <w:r w:rsidRPr="000C1676">
        <w:rPr>
          <w:rFonts w:ascii="Times New Roman" w:hAnsi="Times New Roman"/>
          <w:color w:val="262626"/>
          <w:w w:val="98"/>
          <w:sz w:val="24"/>
          <w:szCs w:val="24"/>
          <w:lang w:val="kk-KZ"/>
        </w:rPr>
        <w:t>Л</w:t>
      </w:r>
      <w:r w:rsidRPr="000C1676">
        <w:rPr>
          <w:rFonts w:ascii="Times New Roman" w:hAnsi="Times New Roman"/>
          <w:color w:val="262626"/>
          <w:spacing w:val="-30"/>
          <w:sz w:val="24"/>
          <w:szCs w:val="24"/>
          <w:lang w:val="kk-KZ"/>
        </w:rPr>
        <w:t xml:space="preserve"> </w:t>
      </w:r>
      <w:r w:rsidRPr="000C1676">
        <w:rPr>
          <w:rFonts w:ascii="Times New Roman" w:hAnsi="Times New Roman"/>
          <w:color w:val="8C8C8C"/>
          <w:w w:val="67"/>
          <w:sz w:val="24"/>
          <w:szCs w:val="24"/>
          <w:lang w:val="kk-KZ"/>
        </w:rPr>
        <w:t>·</w:t>
      </w:r>
    </w:p>
    <w:p w:rsidR="003C7A4E" w:rsidRPr="000C1676" w:rsidRDefault="003C7A4E" w:rsidP="000C1676">
      <w:pPr>
        <w:widowControl w:val="0"/>
        <w:autoSpaceDE w:val="0"/>
        <w:autoSpaceDN w:val="0"/>
        <w:adjustRightInd w:val="0"/>
        <w:spacing w:after="0" w:line="240" w:lineRule="auto"/>
        <w:rPr>
          <w:rFonts w:ascii="Times New Roman" w:hAnsi="Times New Roman"/>
          <w:color w:val="000000"/>
          <w:sz w:val="24"/>
          <w:szCs w:val="24"/>
          <w:lang w:val="kk-KZ"/>
        </w:rPr>
      </w:pPr>
    </w:p>
    <w:p w:rsidR="003C7A4E" w:rsidRPr="000C1676" w:rsidRDefault="003C7A4E" w:rsidP="000C1676">
      <w:pPr>
        <w:widowControl w:val="0"/>
        <w:autoSpaceDE w:val="0"/>
        <w:autoSpaceDN w:val="0"/>
        <w:adjustRightInd w:val="0"/>
        <w:spacing w:after="0" w:line="240" w:lineRule="auto"/>
        <w:ind w:left="234" w:right="-20"/>
        <w:rPr>
          <w:rFonts w:ascii="Times New Roman" w:hAnsi="Times New Roman"/>
          <w:color w:val="000000"/>
          <w:sz w:val="24"/>
          <w:szCs w:val="24"/>
          <w:lang w:val="kk-KZ"/>
        </w:rPr>
      </w:pPr>
      <w:r w:rsidRPr="000C1676">
        <w:rPr>
          <w:rFonts w:ascii="Times New Roman" w:hAnsi="Times New Roman"/>
          <w:color w:val="262626"/>
          <w:w w:val="80"/>
          <w:sz w:val="24"/>
          <w:szCs w:val="24"/>
          <w:lang w:val="kk-KZ"/>
        </w:rPr>
        <w:t xml:space="preserve">Бақыт құсы қашан да қызықтырған халықты, </w:t>
      </w:r>
    </w:p>
    <w:p w:rsidR="003C7A4E" w:rsidRPr="000C1676" w:rsidRDefault="003C7A4E" w:rsidP="000C1676">
      <w:pPr>
        <w:widowControl w:val="0"/>
        <w:autoSpaceDE w:val="0"/>
        <w:autoSpaceDN w:val="0"/>
        <w:adjustRightInd w:val="0"/>
        <w:spacing w:after="0" w:line="240" w:lineRule="auto"/>
        <w:ind w:left="243" w:right="-20"/>
        <w:rPr>
          <w:rFonts w:ascii="Times New Roman" w:hAnsi="Times New Roman"/>
          <w:color w:val="000000"/>
          <w:sz w:val="24"/>
          <w:szCs w:val="24"/>
          <w:lang w:val="kk-KZ"/>
        </w:rPr>
      </w:pPr>
      <w:r w:rsidRPr="000C1676">
        <w:rPr>
          <w:rFonts w:ascii="Times New Roman" w:hAnsi="Times New Roman"/>
          <w:color w:val="262626"/>
          <w:sz w:val="24"/>
          <w:szCs w:val="24"/>
          <w:lang w:val="kk-KZ"/>
        </w:rPr>
        <w:t>Өмiр</w:t>
      </w:r>
      <w:r w:rsidRPr="000C1676">
        <w:rPr>
          <w:rFonts w:ascii="Times New Roman" w:hAnsi="Times New Roman"/>
          <w:color w:val="262626"/>
          <w:spacing w:val="22"/>
          <w:sz w:val="24"/>
          <w:szCs w:val="24"/>
          <w:lang w:val="kk-KZ"/>
        </w:rPr>
        <w:t xml:space="preserve"> </w:t>
      </w:r>
      <w:r w:rsidRPr="000C1676">
        <w:rPr>
          <w:rFonts w:ascii="Times New Roman" w:hAnsi="Times New Roman"/>
          <w:color w:val="262626"/>
          <w:w w:val="95"/>
          <w:sz w:val="24"/>
          <w:szCs w:val="24"/>
          <w:lang w:val="kk-KZ"/>
        </w:rPr>
        <w:t>бойы</w:t>
      </w:r>
      <w:r w:rsidRPr="000C1676">
        <w:rPr>
          <w:rFonts w:ascii="Times New Roman" w:hAnsi="Times New Roman"/>
          <w:color w:val="262626"/>
          <w:spacing w:val="-31"/>
          <w:sz w:val="24"/>
          <w:szCs w:val="24"/>
          <w:lang w:val="kk-KZ"/>
        </w:rPr>
        <w:t xml:space="preserve"> </w:t>
      </w:r>
      <w:r w:rsidRPr="000C1676">
        <w:rPr>
          <w:rFonts w:ascii="Times New Roman" w:hAnsi="Times New Roman"/>
          <w:color w:val="262626"/>
          <w:w w:val="97"/>
          <w:sz w:val="24"/>
          <w:szCs w:val="24"/>
          <w:lang w:val="kk-KZ"/>
        </w:rPr>
        <w:t>таба</w:t>
      </w:r>
      <w:r w:rsidRPr="000C1676">
        <w:rPr>
          <w:rFonts w:ascii="Times New Roman" w:hAnsi="Times New Roman"/>
          <w:color w:val="262626"/>
          <w:spacing w:val="-16"/>
          <w:w w:val="97"/>
          <w:sz w:val="24"/>
          <w:szCs w:val="24"/>
          <w:lang w:val="kk-KZ"/>
        </w:rPr>
        <w:t xml:space="preserve"> </w:t>
      </w:r>
      <w:r w:rsidRPr="000C1676">
        <w:rPr>
          <w:rFonts w:ascii="Times New Roman" w:hAnsi="Times New Roman"/>
          <w:color w:val="262626"/>
          <w:w w:val="95"/>
          <w:sz w:val="24"/>
          <w:szCs w:val="24"/>
          <w:lang w:val="kk-KZ"/>
        </w:rPr>
        <w:t>алма</w:t>
      </w:r>
      <w:r w:rsidRPr="000C1676">
        <w:rPr>
          <w:rFonts w:ascii="Times New Roman" w:hAnsi="Times New Roman"/>
          <w:color w:val="262626"/>
          <w:w w:val="96"/>
          <w:sz w:val="24"/>
          <w:szCs w:val="24"/>
          <w:lang w:val="kk-KZ"/>
        </w:rPr>
        <w:t>й қ</w:t>
      </w:r>
      <w:r w:rsidRPr="000C1676">
        <w:rPr>
          <w:rFonts w:ascii="Times New Roman" w:hAnsi="Times New Roman"/>
          <w:color w:val="262626"/>
          <w:w w:val="86"/>
          <w:sz w:val="24"/>
          <w:szCs w:val="24"/>
          <w:lang w:val="kk-KZ"/>
        </w:rPr>
        <w:t>аншама</w:t>
      </w:r>
      <w:r w:rsidRPr="000C1676">
        <w:rPr>
          <w:rFonts w:ascii="Times New Roman" w:hAnsi="Times New Roman"/>
          <w:color w:val="262626"/>
          <w:spacing w:val="-6"/>
          <w:w w:val="86"/>
          <w:sz w:val="24"/>
          <w:szCs w:val="24"/>
          <w:lang w:val="kk-KZ"/>
        </w:rPr>
        <w:t xml:space="preserve"> </w:t>
      </w:r>
      <w:r w:rsidRPr="000C1676">
        <w:rPr>
          <w:rFonts w:ascii="Times New Roman" w:hAnsi="Times New Roman"/>
          <w:color w:val="262626"/>
          <w:sz w:val="24"/>
          <w:szCs w:val="24"/>
          <w:lang w:val="kk-KZ"/>
        </w:rPr>
        <w:t>жан</w:t>
      </w:r>
      <w:r w:rsidRPr="000C1676">
        <w:rPr>
          <w:rFonts w:ascii="Times New Roman" w:hAnsi="Times New Roman"/>
          <w:color w:val="262626"/>
          <w:spacing w:val="-11"/>
          <w:sz w:val="24"/>
          <w:szCs w:val="24"/>
          <w:lang w:val="kk-KZ"/>
        </w:rPr>
        <w:t xml:space="preserve"> </w:t>
      </w:r>
      <w:r w:rsidRPr="000C1676">
        <w:rPr>
          <w:rFonts w:ascii="Times New Roman" w:hAnsi="Times New Roman"/>
          <w:color w:val="262626"/>
          <w:w w:val="83"/>
          <w:sz w:val="24"/>
          <w:szCs w:val="24"/>
          <w:lang w:val="kk-KZ"/>
        </w:rPr>
        <w:t>зарықты.</w:t>
      </w:r>
    </w:p>
    <w:p w:rsidR="003C7A4E" w:rsidRPr="000C1676" w:rsidRDefault="003C7A4E" w:rsidP="000C1676">
      <w:pPr>
        <w:widowControl w:val="0"/>
        <w:autoSpaceDE w:val="0"/>
        <w:autoSpaceDN w:val="0"/>
        <w:adjustRightInd w:val="0"/>
        <w:spacing w:after="0" w:line="240" w:lineRule="auto"/>
        <w:ind w:left="238" w:right="-20"/>
        <w:rPr>
          <w:rFonts w:ascii="Times New Roman" w:hAnsi="Times New Roman"/>
          <w:color w:val="000000"/>
          <w:sz w:val="24"/>
          <w:szCs w:val="24"/>
          <w:lang w:val="kk-KZ"/>
        </w:rPr>
      </w:pPr>
      <w:r w:rsidRPr="000C1676">
        <w:rPr>
          <w:rFonts w:ascii="Times New Roman" w:hAnsi="Times New Roman"/>
          <w:color w:val="262626"/>
          <w:w w:val="93"/>
          <w:sz w:val="24"/>
          <w:szCs w:val="24"/>
          <w:lang w:val="kk-KZ"/>
        </w:rPr>
        <w:t>Шат</w:t>
      </w:r>
      <w:r w:rsidRPr="000C1676">
        <w:rPr>
          <w:rFonts w:ascii="Times New Roman" w:hAnsi="Times New Roman"/>
          <w:color w:val="262626"/>
          <w:spacing w:val="11"/>
          <w:w w:val="93"/>
          <w:sz w:val="24"/>
          <w:szCs w:val="24"/>
          <w:lang w:val="kk-KZ"/>
        </w:rPr>
        <w:t xml:space="preserve"> </w:t>
      </w:r>
      <w:r w:rsidRPr="000C1676">
        <w:rPr>
          <w:rFonts w:ascii="Times New Roman" w:hAnsi="Times New Roman"/>
          <w:color w:val="262626"/>
          <w:w w:val="93"/>
          <w:sz w:val="24"/>
          <w:szCs w:val="24"/>
          <w:lang w:val="kk-KZ"/>
        </w:rPr>
        <w:t>тұрмысты</w:t>
      </w:r>
      <w:r w:rsidRPr="000C1676">
        <w:rPr>
          <w:rFonts w:ascii="Times New Roman" w:hAnsi="Times New Roman"/>
          <w:color w:val="262626"/>
          <w:spacing w:val="-3"/>
          <w:w w:val="93"/>
          <w:sz w:val="24"/>
          <w:szCs w:val="24"/>
          <w:lang w:val="kk-KZ"/>
        </w:rPr>
        <w:t xml:space="preserve"> </w:t>
      </w:r>
      <w:r w:rsidRPr="000C1676">
        <w:rPr>
          <w:rFonts w:ascii="Times New Roman" w:hAnsi="Times New Roman"/>
          <w:color w:val="262626"/>
          <w:w w:val="93"/>
          <w:sz w:val="24"/>
          <w:szCs w:val="24"/>
          <w:lang w:val="kk-KZ"/>
        </w:rPr>
        <w:t>аңсаған</w:t>
      </w:r>
      <w:r w:rsidRPr="000C1676">
        <w:rPr>
          <w:rFonts w:ascii="Times New Roman" w:hAnsi="Times New Roman"/>
          <w:color w:val="262626"/>
          <w:spacing w:val="-22"/>
          <w:w w:val="93"/>
          <w:sz w:val="24"/>
          <w:szCs w:val="24"/>
          <w:lang w:val="kk-KZ"/>
        </w:rPr>
        <w:t xml:space="preserve">  </w:t>
      </w:r>
      <w:r w:rsidRPr="000C1676">
        <w:rPr>
          <w:rFonts w:ascii="Times New Roman" w:hAnsi="Times New Roman"/>
          <w:color w:val="262626"/>
          <w:w w:val="93"/>
          <w:sz w:val="24"/>
          <w:szCs w:val="24"/>
          <w:lang w:val="kk-KZ"/>
        </w:rPr>
        <w:t>Меккедегi</w:t>
      </w:r>
      <w:r w:rsidRPr="000C1676">
        <w:rPr>
          <w:rFonts w:ascii="Times New Roman" w:hAnsi="Times New Roman"/>
          <w:color w:val="262626"/>
          <w:spacing w:val="21"/>
          <w:w w:val="93"/>
          <w:sz w:val="24"/>
          <w:szCs w:val="24"/>
          <w:lang w:val="kk-KZ"/>
        </w:rPr>
        <w:t xml:space="preserve"> </w:t>
      </w:r>
      <w:r w:rsidRPr="000C1676">
        <w:rPr>
          <w:rFonts w:ascii="Times New Roman" w:hAnsi="Times New Roman"/>
          <w:color w:val="262626"/>
          <w:w w:val="93"/>
          <w:sz w:val="24"/>
          <w:szCs w:val="24"/>
          <w:lang w:val="kk-KZ"/>
        </w:rPr>
        <w:t>бiр</w:t>
      </w:r>
      <w:r w:rsidRPr="000C1676">
        <w:rPr>
          <w:rFonts w:ascii="Times New Roman" w:hAnsi="Times New Roman"/>
          <w:color w:val="262626"/>
          <w:spacing w:val="2"/>
          <w:w w:val="93"/>
          <w:sz w:val="24"/>
          <w:szCs w:val="24"/>
          <w:lang w:val="kk-KZ"/>
        </w:rPr>
        <w:t xml:space="preserve"> </w:t>
      </w:r>
      <w:r w:rsidRPr="000C1676">
        <w:rPr>
          <w:rFonts w:ascii="Times New Roman" w:hAnsi="Times New Roman"/>
          <w:color w:val="262626"/>
          <w:sz w:val="24"/>
          <w:szCs w:val="24"/>
          <w:lang w:val="kk-KZ"/>
        </w:rPr>
        <w:t>жiгiт</w:t>
      </w:r>
    </w:p>
    <w:p w:rsidR="003C7A4E" w:rsidRPr="000C1676" w:rsidRDefault="003C7A4E" w:rsidP="000C1676">
      <w:pPr>
        <w:widowControl w:val="0"/>
        <w:autoSpaceDE w:val="0"/>
        <w:autoSpaceDN w:val="0"/>
        <w:adjustRightInd w:val="0"/>
        <w:spacing w:after="0" w:line="240" w:lineRule="auto"/>
        <w:ind w:left="238" w:right="-20"/>
        <w:rPr>
          <w:rFonts w:ascii="Times New Roman" w:hAnsi="Times New Roman"/>
          <w:color w:val="000000"/>
          <w:sz w:val="24"/>
          <w:szCs w:val="24"/>
          <w:lang w:val="kk-KZ"/>
        </w:rPr>
      </w:pPr>
      <w:r w:rsidRPr="000C1676">
        <w:rPr>
          <w:rFonts w:ascii="Times New Roman" w:hAnsi="Times New Roman"/>
          <w:color w:val="262626"/>
          <w:w w:val="96"/>
          <w:sz w:val="24"/>
          <w:szCs w:val="24"/>
          <w:lang w:val="kk-KZ"/>
        </w:rPr>
        <w:t>Сүйге</w:t>
      </w:r>
      <w:r w:rsidRPr="000C1676">
        <w:rPr>
          <w:rFonts w:ascii="Times New Roman" w:hAnsi="Times New Roman"/>
          <w:color w:val="262626"/>
          <w:w w:val="97"/>
          <w:sz w:val="24"/>
          <w:szCs w:val="24"/>
          <w:lang w:val="kk-KZ"/>
        </w:rPr>
        <w:t>н</w:t>
      </w:r>
      <w:r w:rsidRPr="000C1676">
        <w:rPr>
          <w:rFonts w:ascii="Times New Roman" w:hAnsi="Times New Roman"/>
          <w:color w:val="262626"/>
          <w:spacing w:val="-33"/>
          <w:sz w:val="24"/>
          <w:szCs w:val="24"/>
          <w:lang w:val="kk-KZ"/>
        </w:rPr>
        <w:t xml:space="preserve">   қ</w:t>
      </w:r>
      <w:r w:rsidR="003A0BC3">
        <w:rPr>
          <w:rFonts w:ascii="Times New Roman" w:hAnsi="Times New Roman"/>
          <w:color w:val="262626"/>
          <w:spacing w:val="-33"/>
          <w:sz w:val="24"/>
          <w:szCs w:val="24"/>
          <w:lang w:val="kk-KZ"/>
        </w:rPr>
        <w:t xml:space="preserve"> </w:t>
      </w:r>
      <w:r w:rsidRPr="000C1676">
        <w:rPr>
          <w:rFonts w:ascii="Times New Roman" w:hAnsi="Times New Roman"/>
          <w:color w:val="262626"/>
          <w:spacing w:val="-33"/>
          <w:sz w:val="24"/>
          <w:szCs w:val="24"/>
          <w:lang w:val="kk-KZ"/>
        </w:rPr>
        <w:t>ұ</w:t>
      </w:r>
      <w:r w:rsidR="003A0BC3">
        <w:rPr>
          <w:rFonts w:ascii="Times New Roman" w:hAnsi="Times New Roman"/>
          <w:color w:val="262626"/>
          <w:spacing w:val="-33"/>
          <w:sz w:val="24"/>
          <w:szCs w:val="24"/>
          <w:lang w:val="kk-KZ"/>
        </w:rPr>
        <w:t xml:space="preserve">  </w:t>
      </w:r>
      <w:r w:rsidRPr="000C1676">
        <w:rPr>
          <w:rFonts w:ascii="Times New Roman" w:hAnsi="Times New Roman"/>
          <w:color w:val="262626"/>
          <w:w w:val="79"/>
          <w:sz w:val="24"/>
          <w:szCs w:val="24"/>
          <w:lang w:val="kk-KZ"/>
        </w:rPr>
        <w:t>лы</w:t>
      </w:r>
      <w:r w:rsidRPr="000C1676">
        <w:rPr>
          <w:rFonts w:ascii="Times New Roman" w:hAnsi="Times New Roman"/>
          <w:color w:val="262626"/>
          <w:spacing w:val="-2"/>
          <w:w w:val="79"/>
          <w:sz w:val="24"/>
          <w:szCs w:val="24"/>
          <w:lang w:val="kk-KZ"/>
        </w:rPr>
        <w:t xml:space="preserve"> </w:t>
      </w:r>
      <w:r w:rsidRPr="000C1676">
        <w:rPr>
          <w:rFonts w:ascii="Times New Roman" w:hAnsi="Times New Roman"/>
          <w:color w:val="262626"/>
          <w:w w:val="94"/>
          <w:sz w:val="24"/>
          <w:szCs w:val="24"/>
          <w:lang w:val="kk-KZ"/>
        </w:rPr>
        <w:t>Алланың</w:t>
      </w:r>
      <w:r w:rsidRPr="000C1676">
        <w:rPr>
          <w:rFonts w:ascii="Times New Roman" w:hAnsi="Times New Roman"/>
          <w:color w:val="262626"/>
          <w:spacing w:val="10"/>
          <w:w w:val="94"/>
          <w:sz w:val="24"/>
          <w:szCs w:val="24"/>
          <w:lang w:val="kk-KZ"/>
        </w:rPr>
        <w:t xml:space="preserve"> </w:t>
      </w:r>
      <w:r w:rsidRPr="000C1676">
        <w:rPr>
          <w:rFonts w:ascii="Times New Roman" w:hAnsi="Times New Roman"/>
          <w:color w:val="262626"/>
          <w:w w:val="94"/>
          <w:sz w:val="24"/>
          <w:szCs w:val="24"/>
          <w:lang w:val="kk-KZ"/>
        </w:rPr>
        <w:t>Мұхаметке</w:t>
      </w:r>
      <w:r w:rsidRPr="000C1676">
        <w:rPr>
          <w:rFonts w:ascii="Times New Roman" w:hAnsi="Times New Roman"/>
          <w:color w:val="262626"/>
          <w:spacing w:val="-18"/>
          <w:w w:val="94"/>
          <w:sz w:val="24"/>
          <w:szCs w:val="24"/>
          <w:lang w:val="kk-KZ"/>
        </w:rPr>
        <w:t xml:space="preserve"> </w:t>
      </w:r>
      <w:r w:rsidRPr="000C1676">
        <w:rPr>
          <w:rFonts w:ascii="Times New Roman" w:hAnsi="Times New Roman"/>
          <w:color w:val="262626"/>
          <w:sz w:val="24"/>
          <w:szCs w:val="24"/>
          <w:lang w:val="kk-KZ"/>
        </w:rPr>
        <w:t>барыпты.</w:t>
      </w:r>
    </w:p>
    <w:p w:rsidR="003C7A4E" w:rsidRPr="000C1676" w:rsidRDefault="003C7A4E" w:rsidP="000C1676">
      <w:pPr>
        <w:widowControl w:val="0"/>
        <w:autoSpaceDE w:val="0"/>
        <w:autoSpaceDN w:val="0"/>
        <w:adjustRightInd w:val="0"/>
        <w:spacing w:after="0" w:line="240" w:lineRule="auto"/>
        <w:rPr>
          <w:rFonts w:ascii="Times New Roman" w:hAnsi="Times New Roman"/>
          <w:color w:val="000000"/>
          <w:sz w:val="24"/>
          <w:szCs w:val="24"/>
          <w:lang w:val="kk-KZ"/>
        </w:rPr>
      </w:pPr>
    </w:p>
    <w:p w:rsidR="00E30911" w:rsidRPr="000C1676" w:rsidRDefault="00E30911" w:rsidP="00F04142">
      <w:pPr>
        <w:widowControl w:val="0"/>
        <w:autoSpaceDE w:val="0"/>
        <w:autoSpaceDN w:val="0"/>
        <w:adjustRightInd w:val="0"/>
        <w:spacing w:after="0" w:line="240" w:lineRule="auto"/>
        <w:ind w:left="238" w:right="343"/>
        <w:rPr>
          <w:rFonts w:ascii="Times New Roman" w:hAnsi="Times New Roman"/>
          <w:color w:val="262626"/>
          <w:w w:val="84"/>
          <w:sz w:val="24"/>
          <w:szCs w:val="24"/>
          <w:lang w:val="kk-KZ"/>
        </w:rPr>
      </w:pPr>
      <w:r w:rsidRPr="000C1676">
        <w:rPr>
          <w:rFonts w:ascii="Times New Roman" w:hAnsi="Times New Roman"/>
          <w:color w:val="262626"/>
          <w:w w:val="91"/>
          <w:sz w:val="24"/>
          <w:szCs w:val="24"/>
          <w:lang w:val="kk-KZ"/>
        </w:rPr>
        <w:t xml:space="preserve">- О, </w:t>
      </w:r>
      <w:r w:rsidR="003C7A4E" w:rsidRPr="000C1676">
        <w:rPr>
          <w:rFonts w:ascii="Times New Roman" w:hAnsi="Times New Roman"/>
          <w:color w:val="262626"/>
          <w:w w:val="91"/>
          <w:sz w:val="24"/>
          <w:szCs w:val="24"/>
          <w:lang w:val="kk-KZ"/>
        </w:rPr>
        <w:t>пай</w:t>
      </w:r>
      <w:r w:rsidRPr="000C1676">
        <w:rPr>
          <w:rFonts w:ascii="Times New Roman" w:hAnsi="Times New Roman"/>
          <w:color w:val="262626"/>
          <w:w w:val="91"/>
          <w:sz w:val="24"/>
          <w:szCs w:val="24"/>
          <w:lang w:val="kk-KZ"/>
        </w:rPr>
        <w:t>ғ</w:t>
      </w:r>
      <w:r w:rsidR="003C7A4E" w:rsidRPr="000C1676">
        <w:rPr>
          <w:rFonts w:ascii="Times New Roman" w:hAnsi="Times New Roman"/>
          <w:color w:val="262626"/>
          <w:w w:val="91"/>
          <w:sz w:val="24"/>
          <w:szCs w:val="24"/>
          <w:lang w:val="kk-KZ"/>
        </w:rPr>
        <w:t>амбар</w:t>
      </w:r>
      <w:r w:rsidRPr="000C1676">
        <w:rPr>
          <w:rFonts w:ascii="Times New Roman" w:hAnsi="Times New Roman"/>
          <w:color w:val="262626"/>
          <w:w w:val="91"/>
          <w:sz w:val="24"/>
          <w:szCs w:val="24"/>
          <w:lang w:val="kk-KZ"/>
        </w:rPr>
        <w:t xml:space="preserve"> </w:t>
      </w:r>
      <w:r w:rsidR="003C7A4E" w:rsidRPr="000C1676">
        <w:rPr>
          <w:rFonts w:ascii="Times New Roman" w:hAnsi="Times New Roman"/>
          <w:color w:val="262626"/>
          <w:w w:val="91"/>
          <w:sz w:val="24"/>
          <w:szCs w:val="24"/>
          <w:lang w:val="kk-KZ"/>
        </w:rPr>
        <w:t>бiлемiн</w:t>
      </w:r>
      <w:r w:rsidR="003C7A4E" w:rsidRPr="000C1676">
        <w:rPr>
          <w:rFonts w:ascii="Times New Roman" w:hAnsi="Times New Roman"/>
          <w:color w:val="262626"/>
          <w:spacing w:val="-3"/>
          <w:w w:val="91"/>
          <w:sz w:val="24"/>
          <w:szCs w:val="24"/>
          <w:lang w:val="kk-KZ"/>
        </w:rPr>
        <w:t xml:space="preserve"> </w:t>
      </w:r>
      <w:r w:rsidR="003C7A4E" w:rsidRPr="000C1676">
        <w:rPr>
          <w:rFonts w:ascii="Times New Roman" w:hAnsi="Times New Roman"/>
          <w:color w:val="262626"/>
          <w:w w:val="95"/>
          <w:sz w:val="24"/>
          <w:szCs w:val="24"/>
          <w:lang w:val="kk-KZ"/>
        </w:rPr>
        <w:t>бi</w:t>
      </w:r>
      <w:r w:rsidR="003C7A4E" w:rsidRPr="000C1676">
        <w:rPr>
          <w:rFonts w:ascii="Times New Roman" w:hAnsi="Times New Roman"/>
          <w:color w:val="262626"/>
          <w:w w:val="96"/>
          <w:sz w:val="24"/>
          <w:szCs w:val="24"/>
          <w:lang w:val="kk-KZ"/>
        </w:rPr>
        <w:t>р</w:t>
      </w:r>
      <w:r w:rsidR="003C7A4E" w:rsidRPr="000C1676">
        <w:rPr>
          <w:rFonts w:ascii="Times New Roman" w:hAnsi="Times New Roman"/>
          <w:color w:val="262626"/>
          <w:spacing w:val="-50"/>
          <w:sz w:val="24"/>
          <w:szCs w:val="24"/>
          <w:lang w:val="kk-KZ"/>
        </w:rPr>
        <w:t xml:space="preserve"> </w:t>
      </w:r>
      <w:r w:rsidRPr="000C1676">
        <w:rPr>
          <w:rFonts w:ascii="Times New Roman" w:hAnsi="Times New Roman"/>
          <w:color w:val="262626"/>
          <w:spacing w:val="-50"/>
          <w:sz w:val="24"/>
          <w:szCs w:val="24"/>
          <w:lang w:val="kk-KZ"/>
        </w:rPr>
        <w:t xml:space="preserve"> қ</w:t>
      </w:r>
      <w:r w:rsidR="003A0BC3">
        <w:rPr>
          <w:rFonts w:ascii="Times New Roman" w:hAnsi="Times New Roman"/>
          <w:color w:val="262626"/>
          <w:spacing w:val="-50"/>
          <w:sz w:val="24"/>
          <w:szCs w:val="24"/>
          <w:lang w:val="kk-KZ"/>
        </w:rPr>
        <w:t xml:space="preserve">  </w:t>
      </w:r>
      <w:r w:rsidRPr="000C1676">
        <w:rPr>
          <w:rFonts w:ascii="Times New Roman" w:hAnsi="Times New Roman"/>
          <w:color w:val="262626"/>
          <w:spacing w:val="-50"/>
          <w:sz w:val="24"/>
          <w:szCs w:val="24"/>
          <w:lang w:val="kk-KZ"/>
        </w:rPr>
        <w:t>ұ</w:t>
      </w:r>
      <w:r w:rsidR="003A0BC3">
        <w:rPr>
          <w:rFonts w:ascii="Times New Roman" w:hAnsi="Times New Roman"/>
          <w:color w:val="262626"/>
          <w:spacing w:val="-50"/>
          <w:sz w:val="24"/>
          <w:szCs w:val="24"/>
          <w:lang w:val="kk-KZ"/>
        </w:rPr>
        <w:t xml:space="preserve">  </w:t>
      </w:r>
      <w:r w:rsidR="003C7A4E" w:rsidRPr="000C1676">
        <w:rPr>
          <w:rFonts w:ascii="Times New Roman" w:hAnsi="Times New Roman"/>
          <w:color w:val="262626"/>
          <w:w w:val="85"/>
          <w:sz w:val="24"/>
          <w:szCs w:val="24"/>
          <w:lang w:val="kk-KZ"/>
        </w:rPr>
        <w:t>дайдың</w:t>
      </w:r>
      <w:r w:rsidRPr="000C1676">
        <w:rPr>
          <w:rFonts w:ascii="Times New Roman" w:hAnsi="Times New Roman"/>
          <w:color w:val="262626"/>
          <w:w w:val="85"/>
          <w:sz w:val="24"/>
          <w:szCs w:val="24"/>
          <w:lang w:val="kk-KZ"/>
        </w:rPr>
        <w:t xml:space="preserve"> қ</w:t>
      </w:r>
      <w:r w:rsidR="003C7A4E" w:rsidRPr="000C1676">
        <w:rPr>
          <w:rFonts w:ascii="Times New Roman" w:hAnsi="Times New Roman"/>
          <w:color w:val="262626"/>
          <w:w w:val="84"/>
          <w:sz w:val="24"/>
          <w:szCs w:val="24"/>
          <w:lang w:val="kk-KZ"/>
        </w:rPr>
        <w:t xml:space="preserve">олыңда </w:t>
      </w:r>
    </w:p>
    <w:p w:rsidR="00E30911" w:rsidRPr="000C1676" w:rsidRDefault="00E30911" w:rsidP="00F04142">
      <w:pPr>
        <w:widowControl w:val="0"/>
        <w:autoSpaceDE w:val="0"/>
        <w:autoSpaceDN w:val="0"/>
        <w:adjustRightInd w:val="0"/>
        <w:spacing w:after="0" w:line="240" w:lineRule="auto"/>
        <w:ind w:left="238" w:right="343"/>
        <w:rPr>
          <w:rFonts w:ascii="Times New Roman" w:hAnsi="Times New Roman"/>
          <w:color w:val="262626"/>
          <w:sz w:val="24"/>
          <w:szCs w:val="24"/>
          <w:lang w:val="kk-KZ"/>
        </w:rPr>
      </w:pPr>
      <w:r w:rsidRPr="000C1676">
        <w:rPr>
          <w:rFonts w:ascii="Times New Roman" w:hAnsi="Times New Roman"/>
          <w:color w:val="262626"/>
          <w:w w:val="90"/>
          <w:sz w:val="24"/>
          <w:szCs w:val="24"/>
          <w:lang w:val="kk-KZ"/>
        </w:rPr>
        <w:t>Қ</w:t>
      </w:r>
      <w:r w:rsidR="003C7A4E" w:rsidRPr="000C1676">
        <w:rPr>
          <w:rFonts w:ascii="Times New Roman" w:hAnsi="Times New Roman"/>
          <w:color w:val="262626"/>
          <w:w w:val="90"/>
          <w:sz w:val="24"/>
          <w:szCs w:val="24"/>
          <w:lang w:val="kk-KZ"/>
        </w:rPr>
        <w:t>уанышым</w:t>
      </w:r>
      <w:r w:rsidRPr="000C1676">
        <w:rPr>
          <w:rFonts w:ascii="Times New Roman" w:hAnsi="Times New Roman"/>
          <w:color w:val="262626"/>
          <w:w w:val="90"/>
          <w:sz w:val="24"/>
          <w:szCs w:val="24"/>
          <w:lang w:val="kk-KZ"/>
        </w:rPr>
        <w:t xml:space="preserve">, </w:t>
      </w:r>
      <w:r w:rsidR="003C7A4E" w:rsidRPr="000C1676">
        <w:rPr>
          <w:rFonts w:ascii="Times New Roman" w:hAnsi="Times New Roman"/>
          <w:color w:val="262626"/>
          <w:w w:val="90"/>
          <w:sz w:val="24"/>
          <w:szCs w:val="24"/>
          <w:lang w:val="kk-KZ"/>
        </w:rPr>
        <w:t>шатты</w:t>
      </w:r>
      <w:r w:rsidRPr="000C1676">
        <w:rPr>
          <w:rFonts w:ascii="Times New Roman" w:hAnsi="Times New Roman"/>
          <w:color w:val="262626"/>
          <w:w w:val="90"/>
          <w:sz w:val="24"/>
          <w:szCs w:val="24"/>
          <w:lang w:val="kk-KZ"/>
        </w:rPr>
        <w:t>ғ</w:t>
      </w:r>
      <w:r w:rsidR="003C7A4E" w:rsidRPr="000C1676">
        <w:rPr>
          <w:rFonts w:ascii="Times New Roman" w:hAnsi="Times New Roman"/>
          <w:color w:val="262626"/>
          <w:w w:val="90"/>
          <w:sz w:val="24"/>
          <w:szCs w:val="24"/>
          <w:lang w:val="kk-KZ"/>
        </w:rPr>
        <w:t>ым</w:t>
      </w:r>
      <w:r w:rsidRPr="000C1676">
        <w:rPr>
          <w:rFonts w:ascii="Times New Roman" w:hAnsi="Times New Roman"/>
          <w:color w:val="262626"/>
          <w:w w:val="90"/>
          <w:sz w:val="24"/>
          <w:szCs w:val="24"/>
          <w:lang w:val="kk-KZ"/>
        </w:rPr>
        <w:t>, қ</w:t>
      </w:r>
      <w:r w:rsidR="003C7A4E" w:rsidRPr="000C1676">
        <w:rPr>
          <w:rFonts w:ascii="Times New Roman" w:hAnsi="Times New Roman"/>
          <w:color w:val="262626"/>
          <w:w w:val="90"/>
          <w:sz w:val="24"/>
          <w:szCs w:val="24"/>
          <w:lang w:val="kk-KZ"/>
        </w:rPr>
        <w:t>асiретiм</w:t>
      </w:r>
      <w:r w:rsidRPr="000C1676">
        <w:rPr>
          <w:rFonts w:ascii="Times New Roman" w:hAnsi="Times New Roman"/>
          <w:color w:val="262626"/>
          <w:w w:val="90"/>
          <w:sz w:val="24"/>
          <w:szCs w:val="24"/>
          <w:lang w:val="kk-KZ"/>
        </w:rPr>
        <w:t xml:space="preserve">, </w:t>
      </w:r>
      <w:r w:rsidR="003C7A4E" w:rsidRPr="000C1676">
        <w:rPr>
          <w:rFonts w:ascii="Times New Roman" w:hAnsi="Times New Roman"/>
          <w:color w:val="262626"/>
          <w:w w:val="90"/>
          <w:sz w:val="24"/>
          <w:szCs w:val="24"/>
          <w:lang w:val="kk-KZ"/>
        </w:rPr>
        <w:t>сорым</w:t>
      </w:r>
      <w:r w:rsidR="003C7A4E" w:rsidRPr="000C1676">
        <w:rPr>
          <w:rFonts w:ascii="Times New Roman" w:hAnsi="Times New Roman"/>
          <w:color w:val="262626"/>
          <w:spacing w:val="-7"/>
          <w:w w:val="90"/>
          <w:sz w:val="24"/>
          <w:szCs w:val="24"/>
          <w:lang w:val="kk-KZ"/>
        </w:rPr>
        <w:t xml:space="preserve"> </w:t>
      </w:r>
      <w:r w:rsidR="003C7A4E" w:rsidRPr="000C1676">
        <w:rPr>
          <w:rFonts w:ascii="Times New Roman" w:hAnsi="Times New Roman"/>
          <w:color w:val="262626"/>
          <w:sz w:val="24"/>
          <w:szCs w:val="24"/>
          <w:lang w:val="kk-KZ"/>
        </w:rPr>
        <w:t xml:space="preserve">да. </w:t>
      </w:r>
    </w:p>
    <w:p w:rsidR="00E30911" w:rsidRPr="000C1676" w:rsidRDefault="00E30911" w:rsidP="00F04142">
      <w:pPr>
        <w:widowControl w:val="0"/>
        <w:autoSpaceDE w:val="0"/>
        <w:autoSpaceDN w:val="0"/>
        <w:adjustRightInd w:val="0"/>
        <w:spacing w:after="0" w:line="240" w:lineRule="auto"/>
        <w:ind w:left="238" w:right="343"/>
        <w:rPr>
          <w:rFonts w:ascii="Times New Roman" w:hAnsi="Times New Roman"/>
          <w:color w:val="262626"/>
          <w:sz w:val="24"/>
          <w:szCs w:val="24"/>
          <w:lang w:val="kk-KZ"/>
        </w:rPr>
      </w:pPr>
      <w:r w:rsidRPr="000C1676">
        <w:rPr>
          <w:rFonts w:ascii="Times New Roman" w:hAnsi="Times New Roman"/>
          <w:color w:val="262626"/>
          <w:w w:val="92"/>
          <w:sz w:val="24"/>
          <w:szCs w:val="24"/>
          <w:lang w:val="kk-KZ"/>
        </w:rPr>
        <w:t>Құ</w:t>
      </w:r>
      <w:r w:rsidR="003C7A4E" w:rsidRPr="000C1676">
        <w:rPr>
          <w:rFonts w:ascii="Times New Roman" w:hAnsi="Times New Roman"/>
          <w:color w:val="262626"/>
          <w:w w:val="92"/>
          <w:sz w:val="24"/>
          <w:szCs w:val="24"/>
          <w:lang w:val="kk-KZ"/>
        </w:rPr>
        <w:t>зырынан</w:t>
      </w:r>
      <w:r w:rsidR="003C7A4E" w:rsidRPr="000C1676">
        <w:rPr>
          <w:rFonts w:ascii="Times New Roman" w:hAnsi="Times New Roman"/>
          <w:color w:val="262626"/>
          <w:spacing w:val="9"/>
          <w:w w:val="92"/>
          <w:sz w:val="24"/>
          <w:szCs w:val="24"/>
          <w:lang w:val="kk-KZ"/>
        </w:rPr>
        <w:t xml:space="preserve"> </w:t>
      </w:r>
      <w:r w:rsidR="003C7A4E" w:rsidRPr="000C1676">
        <w:rPr>
          <w:rFonts w:ascii="Times New Roman" w:hAnsi="Times New Roman"/>
          <w:color w:val="262626"/>
          <w:w w:val="92"/>
          <w:sz w:val="24"/>
          <w:szCs w:val="24"/>
          <w:lang w:val="kk-KZ"/>
        </w:rPr>
        <w:t>Алланың</w:t>
      </w:r>
      <w:r w:rsidR="003C7A4E" w:rsidRPr="000C1676">
        <w:rPr>
          <w:rFonts w:ascii="Times New Roman" w:hAnsi="Times New Roman"/>
          <w:color w:val="262626"/>
          <w:spacing w:val="35"/>
          <w:w w:val="92"/>
          <w:sz w:val="24"/>
          <w:szCs w:val="24"/>
          <w:lang w:val="kk-KZ"/>
        </w:rPr>
        <w:t xml:space="preserve"> </w:t>
      </w:r>
      <w:r w:rsidR="003C7A4E" w:rsidRPr="000C1676">
        <w:rPr>
          <w:rFonts w:ascii="Times New Roman" w:hAnsi="Times New Roman"/>
          <w:color w:val="262626"/>
          <w:w w:val="92"/>
          <w:sz w:val="24"/>
          <w:szCs w:val="24"/>
          <w:lang w:val="kk-KZ"/>
        </w:rPr>
        <w:t>шығуы</w:t>
      </w:r>
      <w:r w:rsidR="003C7A4E" w:rsidRPr="000C1676">
        <w:rPr>
          <w:rFonts w:ascii="Times New Roman" w:hAnsi="Times New Roman"/>
          <w:color w:val="262626"/>
          <w:spacing w:val="-14"/>
          <w:w w:val="92"/>
          <w:sz w:val="24"/>
          <w:szCs w:val="24"/>
          <w:lang w:val="kk-KZ"/>
        </w:rPr>
        <w:t xml:space="preserve"> </w:t>
      </w:r>
      <w:r w:rsidRPr="000C1676">
        <w:rPr>
          <w:rFonts w:ascii="Times New Roman" w:hAnsi="Times New Roman"/>
          <w:color w:val="262626"/>
          <w:w w:val="92"/>
          <w:sz w:val="24"/>
          <w:szCs w:val="24"/>
          <w:lang w:val="kk-KZ"/>
        </w:rPr>
        <w:t>ү</w:t>
      </w:r>
      <w:r w:rsidR="003C7A4E" w:rsidRPr="000C1676">
        <w:rPr>
          <w:rFonts w:ascii="Times New Roman" w:hAnsi="Times New Roman"/>
          <w:color w:val="262626"/>
          <w:w w:val="92"/>
          <w:sz w:val="24"/>
          <w:szCs w:val="24"/>
          <w:lang w:val="kk-KZ"/>
        </w:rPr>
        <w:t>шiн</w:t>
      </w:r>
      <w:r w:rsidR="003C7A4E" w:rsidRPr="000C1676">
        <w:rPr>
          <w:rFonts w:ascii="Times New Roman" w:hAnsi="Times New Roman"/>
          <w:color w:val="262626"/>
          <w:spacing w:val="23"/>
          <w:w w:val="92"/>
          <w:sz w:val="24"/>
          <w:szCs w:val="24"/>
          <w:lang w:val="kk-KZ"/>
        </w:rPr>
        <w:t xml:space="preserve"> </w:t>
      </w:r>
      <w:r w:rsidR="003C7A4E" w:rsidRPr="000C1676">
        <w:rPr>
          <w:rFonts w:ascii="Times New Roman" w:hAnsi="Times New Roman"/>
          <w:color w:val="262626"/>
          <w:sz w:val="24"/>
          <w:szCs w:val="24"/>
          <w:lang w:val="kk-KZ"/>
        </w:rPr>
        <w:t xml:space="preserve">шынымен </w:t>
      </w:r>
    </w:p>
    <w:p w:rsidR="003C7A4E" w:rsidRPr="000C1676" w:rsidRDefault="00E30911" w:rsidP="00F04142">
      <w:pPr>
        <w:widowControl w:val="0"/>
        <w:autoSpaceDE w:val="0"/>
        <w:autoSpaceDN w:val="0"/>
        <w:adjustRightInd w:val="0"/>
        <w:spacing w:after="0" w:line="240" w:lineRule="auto"/>
        <w:ind w:left="238" w:right="343"/>
        <w:rPr>
          <w:rFonts w:ascii="Times New Roman" w:hAnsi="Times New Roman"/>
          <w:color w:val="000000"/>
          <w:sz w:val="24"/>
          <w:szCs w:val="24"/>
          <w:lang w:val="kk-KZ"/>
        </w:rPr>
      </w:pPr>
      <w:r w:rsidRPr="000C1676">
        <w:rPr>
          <w:rFonts w:ascii="Times New Roman" w:hAnsi="Times New Roman"/>
          <w:color w:val="262626"/>
          <w:w w:val="89"/>
          <w:sz w:val="24"/>
          <w:szCs w:val="24"/>
          <w:lang w:val="kk-KZ"/>
        </w:rPr>
        <w:t>Құ</w:t>
      </w:r>
      <w:r w:rsidR="003C7A4E" w:rsidRPr="000C1676">
        <w:rPr>
          <w:rFonts w:ascii="Times New Roman" w:hAnsi="Times New Roman"/>
          <w:color w:val="262626"/>
          <w:w w:val="89"/>
          <w:sz w:val="24"/>
          <w:szCs w:val="24"/>
          <w:lang w:val="kk-KZ"/>
        </w:rPr>
        <w:t>рба</w:t>
      </w:r>
      <w:r w:rsidRPr="000C1676">
        <w:rPr>
          <w:rFonts w:ascii="Times New Roman" w:hAnsi="Times New Roman"/>
          <w:color w:val="262626"/>
          <w:w w:val="89"/>
          <w:sz w:val="24"/>
          <w:szCs w:val="24"/>
          <w:lang w:val="kk-KZ"/>
        </w:rPr>
        <w:t>н</w:t>
      </w:r>
      <w:r w:rsidR="003C7A4E" w:rsidRPr="000C1676">
        <w:rPr>
          <w:rFonts w:ascii="Times New Roman" w:hAnsi="Times New Roman"/>
          <w:color w:val="262626"/>
          <w:w w:val="89"/>
          <w:sz w:val="24"/>
          <w:szCs w:val="24"/>
          <w:lang w:val="kk-KZ"/>
        </w:rPr>
        <w:t>ды</w:t>
      </w:r>
      <w:r w:rsidRPr="000C1676">
        <w:rPr>
          <w:rFonts w:ascii="Times New Roman" w:hAnsi="Times New Roman"/>
          <w:color w:val="262626"/>
          <w:w w:val="89"/>
          <w:sz w:val="24"/>
          <w:szCs w:val="24"/>
          <w:lang w:val="kk-KZ"/>
        </w:rPr>
        <w:t>ғ</w:t>
      </w:r>
      <w:r w:rsidR="003C7A4E" w:rsidRPr="000C1676">
        <w:rPr>
          <w:rFonts w:ascii="Times New Roman" w:hAnsi="Times New Roman"/>
          <w:color w:val="262626"/>
          <w:w w:val="89"/>
          <w:sz w:val="24"/>
          <w:szCs w:val="24"/>
          <w:lang w:val="kk-KZ"/>
        </w:rPr>
        <w:t>ы</w:t>
      </w:r>
      <w:r w:rsidR="003C7A4E" w:rsidRPr="000C1676">
        <w:rPr>
          <w:rFonts w:ascii="Times New Roman" w:hAnsi="Times New Roman"/>
          <w:color w:val="262626"/>
          <w:spacing w:val="-31"/>
          <w:sz w:val="24"/>
          <w:szCs w:val="24"/>
          <w:lang w:val="kk-KZ"/>
        </w:rPr>
        <w:t xml:space="preserve"> </w:t>
      </w:r>
      <w:r w:rsidR="003C7A4E" w:rsidRPr="000C1676">
        <w:rPr>
          <w:rFonts w:ascii="Times New Roman" w:hAnsi="Times New Roman"/>
          <w:color w:val="262626"/>
          <w:w w:val="95"/>
          <w:sz w:val="24"/>
          <w:szCs w:val="24"/>
          <w:lang w:val="kk-KZ"/>
        </w:rPr>
        <w:t>болайын</w:t>
      </w:r>
      <w:r w:rsidR="003C7A4E" w:rsidRPr="000C1676">
        <w:rPr>
          <w:rFonts w:ascii="Times New Roman" w:hAnsi="Times New Roman"/>
          <w:color w:val="262626"/>
          <w:spacing w:val="-16"/>
          <w:w w:val="95"/>
          <w:sz w:val="24"/>
          <w:szCs w:val="24"/>
          <w:lang w:val="kk-KZ"/>
        </w:rPr>
        <w:t xml:space="preserve"> </w:t>
      </w:r>
      <w:r w:rsidR="003C7A4E" w:rsidRPr="000C1676">
        <w:rPr>
          <w:rFonts w:ascii="Times New Roman" w:hAnsi="Times New Roman"/>
          <w:color w:val="262626"/>
          <w:w w:val="98"/>
          <w:sz w:val="24"/>
          <w:szCs w:val="24"/>
          <w:lang w:val="kk-KZ"/>
        </w:rPr>
        <w:t>т</w:t>
      </w:r>
      <w:r w:rsidR="003B4E20">
        <w:rPr>
          <w:rFonts w:ascii="Times New Roman" w:hAnsi="Times New Roman"/>
          <w:color w:val="262626"/>
          <w:w w:val="98"/>
          <w:sz w:val="24"/>
          <w:szCs w:val="24"/>
          <w:lang w:val="kk-KZ"/>
        </w:rPr>
        <w:t>ә</w:t>
      </w:r>
      <w:r w:rsidR="003C7A4E" w:rsidRPr="000C1676">
        <w:rPr>
          <w:rFonts w:ascii="Times New Roman" w:hAnsi="Times New Roman"/>
          <w:color w:val="262626"/>
          <w:w w:val="98"/>
          <w:sz w:val="24"/>
          <w:szCs w:val="24"/>
          <w:lang w:val="kk-KZ"/>
        </w:rPr>
        <w:t>ңiрдi</w:t>
      </w:r>
      <w:r w:rsidR="003C7A4E" w:rsidRPr="000C1676">
        <w:rPr>
          <w:rFonts w:ascii="Times New Roman" w:hAnsi="Times New Roman"/>
          <w:color w:val="262626"/>
          <w:w w:val="99"/>
          <w:sz w:val="24"/>
          <w:szCs w:val="24"/>
          <w:lang w:val="kk-KZ"/>
        </w:rPr>
        <w:t>ң</w:t>
      </w:r>
      <w:r w:rsidRPr="000C1676">
        <w:rPr>
          <w:rFonts w:ascii="Times New Roman" w:hAnsi="Times New Roman"/>
          <w:color w:val="262626"/>
          <w:w w:val="99"/>
          <w:sz w:val="24"/>
          <w:szCs w:val="24"/>
          <w:lang w:val="kk-KZ"/>
        </w:rPr>
        <w:t xml:space="preserve"> ақ </w:t>
      </w:r>
      <w:r w:rsidR="003C7A4E" w:rsidRPr="000C1676">
        <w:rPr>
          <w:rFonts w:ascii="Times New Roman" w:hAnsi="Times New Roman"/>
          <w:color w:val="262626"/>
          <w:spacing w:val="1"/>
          <w:w w:val="65"/>
          <w:sz w:val="24"/>
          <w:szCs w:val="24"/>
          <w:lang w:val="kk-KZ"/>
        </w:rPr>
        <w:t xml:space="preserve"> </w:t>
      </w:r>
      <w:r w:rsidR="003C7A4E" w:rsidRPr="000C1676">
        <w:rPr>
          <w:rFonts w:ascii="Times New Roman" w:hAnsi="Times New Roman"/>
          <w:color w:val="262626"/>
          <w:sz w:val="24"/>
          <w:szCs w:val="24"/>
          <w:lang w:val="kk-KZ"/>
        </w:rPr>
        <w:t>жолы</w:t>
      </w:r>
      <w:r w:rsidRPr="000C1676">
        <w:rPr>
          <w:rFonts w:ascii="Times New Roman" w:hAnsi="Times New Roman"/>
          <w:color w:val="262626"/>
          <w:sz w:val="24"/>
          <w:szCs w:val="24"/>
          <w:lang w:val="kk-KZ"/>
        </w:rPr>
        <w:t>н</w:t>
      </w:r>
      <w:r w:rsidR="003C7A4E" w:rsidRPr="000C1676">
        <w:rPr>
          <w:rFonts w:ascii="Times New Roman" w:hAnsi="Times New Roman"/>
          <w:color w:val="262626"/>
          <w:sz w:val="24"/>
          <w:szCs w:val="24"/>
          <w:lang w:val="kk-KZ"/>
        </w:rPr>
        <w:t>да.</w:t>
      </w:r>
    </w:p>
    <w:p w:rsidR="003C7A4E" w:rsidRPr="000C1676" w:rsidRDefault="003C7A4E" w:rsidP="000C1676">
      <w:pPr>
        <w:widowControl w:val="0"/>
        <w:autoSpaceDE w:val="0"/>
        <w:autoSpaceDN w:val="0"/>
        <w:adjustRightInd w:val="0"/>
        <w:spacing w:after="0" w:line="240" w:lineRule="auto"/>
        <w:rPr>
          <w:rFonts w:ascii="Times New Roman" w:hAnsi="Times New Roman"/>
          <w:color w:val="000000"/>
          <w:sz w:val="24"/>
          <w:szCs w:val="24"/>
          <w:lang w:val="kk-KZ"/>
        </w:rPr>
      </w:pPr>
    </w:p>
    <w:p w:rsidR="00E30911" w:rsidRPr="000C1676" w:rsidRDefault="003C7A4E" w:rsidP="000C1676">
      <w:pPr>
        <w:widowControl w:val="0"/>
        <w:autoSpaceDE w:val="0"/>
        <w:autoSpaceDN w:val="0"/>
        <w:adjustRightInd w:val="0"/>
        <w:spacing w:after="0" w:line="240" w:lineRule="auto"/>
        <w:ind w:left="253" w:right="211"/>
        <w:rPr>
          <w:rFonts w:ascii="Times New Roman" w:hAnsi="Times New Roman"/>
          <w:color w:val="262626"/>
          <w:sz w:val="24"/>
          <w:szCs w:val="24"/>
          <w:lang w:val="kk-KZ"/>
        </w:rPr>
      </w:pPr>
      <w:r w:rsidRPr="000C1676">
        <w:rPr>
          <w:rFonts w:ascii="Times New Roman" w:hAnsi="Times New Roman"/>
          <w:color w:val="262626"/>
          <w:w w:val="77"/>
          <w:sz w:val="24"/>
          <w:szCs w:val="24"/>
          <w:lang w:val="kk-KZ"/>
        </w:rPr>
        <w:t>А</w:t>
      </w:r>
      <w:r w:rsidR="00E30911" w:rsidRPr="000C1676">
        <w:rPr>
          <w:rFonts w:ascii="Times New Roman" w:hAnsi="Times New Roman"/>
          <w:color w:val="262626"/>
          <w:w w:val="77"/>
          <w:sz w:val="24"/>
          <w:szCs w:val="24"/>
          <w:lang w:val="kk-KZ"/>
        </w:rPr>
        <w:t xml:space="preserve">қыл </w:t>
      </w:r>
      <w:r w:rsidRPr="000C1676">
        <w:rPr>
          <w:rFonts w:ascii="Times New Roman" w:hAnsi="Times New Roman"/>
          <w:color w:val="262626"/>
          <w:spacing w:val="-4"/>
          <w:w w:val="77"/>
          <w:sz w:val="24"/>
          <w:szCs w:val="24"/>
          <w:lang w:val="kk-KZ"/>
        </w:rPr>
        <w:t xml:space="preserve"> </w:t>
      </w:r>
      <w:r w:rsidRPr="000C1676">
        <w:rPr>
          <w:rFonts w:ascii="Times New Roman" w:hAnsi="Times New Roman"/>
          <w:color w:val="262626"/>
          <w:w w:val="92"/>
          <w:sz w:val="24"/>
          <w:szCs w:val="24"/>
          <w:lang w:val="kk-KZ"/>
        </w:rPr>
        <w:t>айтшы</w:t>
      </w:r>
      <w:r w:rsidR="00E30911" w:rsidRPr="000C1676">
        <w:rPr>
          <w:rFonts w:ascii="Times New Roman" w:hAnsi="Times New Roman"/>
          <w:color w:val="262626"/>
          <w:w w:val="92"/>
          <w:sz w:val="24"/>
          <w:szCs w:val="24"/>
          <w:lang w:val="kk-KZ"/>
        </w:rPr>
        <w:t xml:space="preserve">, </w:t>
      </w:r>
      <w:r w:rsidRPr="000C1676">
        <w:rPr>
          <w:rFonts w:ascii="Times New Roman" w:hAnsi="Times New Roman"/>
          <w:color w:val="262626"/>
          <w:spacing w:val="-40"/>
          <w:sz w:val="24"/>
          <w:szCs w:val="24"/>
          <w:lang w:val="kk-KZ"/>
        </w:rPr>
        <w:t xml:space="preserve"> </w:t>
      </w:r>
      <w:r w:rsidRPr="000C1676">
        <w:rPr>
          <w:rFonts w:ascii="Times New Roman" w:hAnsi="Times New Roman"/>
          <w:color w:val="262626"/>
          <w:w w:val="83"/>
          <w:sz w:val="24"/>
          <w:szCs w:val="24"/>
          <w:lang w:val="kk-KZ"/>
        </w:rPr>
        <w:t>пай</w:t>
      </w:r>
      <w:r w:rsidR="00E30911" w:rsidRPr="000C1676">
        <w:rPr>
          <w:rFonts w:ascii="Times New Roman" w:hAnsi="Times New Roman"/>
          <w:color w:val="262626"/>
          <w:w w:val="83"/>
          <w:sz w:val="24"/>
          <w:szCs w:val="24"/>
          <w:lang w:val="kk-KZ"/>
        </w:rPr>
        <w:t>ғ</w:t>
      </w:r>
      <w:r w:rsidRPr="000C1676">
        <w:rPr>
          <w:rFonts w:ascii="Times New Roman" w:hAnsi="Times New Roman"/>
          <w:color w:val="262626"/>
          <w:w w:val="83"/>
          <w:sz w:val="24"/>
          <w:szCs w:val="24"/>
          <w:lang w:val="kk-KZ"/>
        </w:rPr>
        <w:t>амбар</w:t>
      </w:r>
      <w:r w:rsidR="00E30911" w:rsidRPr="000C1676">
        <w:rPr>
          <w:rFonts w:ascii="Times New Roman" w:hAnsi="Times New Roman"/>
          <w:color w:val="262626"/>
          <w:w w:val="83"/>
          <w:sz w:val="24"/>
          <w:szCs w:val="24"/>
          <w:lang w:val="kk-KZ"/>
        </w:rPr>
        <w:t xml:space="preserve"> бақытқа </w:t>
      </w:r>
      <w:r w:rsidRPr="000C1676">
        <w:rPr>
          <w:rFonts w:ascii="Times New Roman" w:hAnsi="Times New Roman"/>
          <w:color w:val="262626"/>
          <w:w w:val="83"/>
          <w:sz w:val="24"/>
          <w:szCs w:val="24"/>
          <w:lang w:val="kk-KZ"/>
        </w:rPr>
        <w:t>тез</w:t>
      </w:r>
      <w:r w:rsidRPr="000C1676">
        <w:rPr>
          <w:rFonts w:ascii="Times New Roman" w:hAnsi="Times New Roman"/>
          <w:color w:val="262626"/>
          <w:spacing w:val="34"/>
          <w:w w:val="83"/>
          <w:sz w:val="24"/>
          <w:szCs w:val="24"/>
          <w:lang w:val="kk-KZ"/>
        </w:rPr>
        <w:t xml:space="preserve"> </w:t>
      </w:r>
      <w:r w:rsidRPr="000C1676">
        <w:rPr>
          <w:rFonts w:ascii="Times New Roman" w:hAnsi="Times New Roman"/>
          <w:color w:val="262626"/>
          <w:sz w:val="24"/>
          <w:szCs w:val="24"/>
          <w:lang w:val="kk-KZ"/>
        </w:rPr>
        <w:t xml:space="preserve">жетейiн </w:t>
      </w:r>
    </w:p>
    <w:p w:rsidR="00E30911" w:rsidRPr="000C1676" w:rsidRDefault="003C7A4E" w:rsidP="000C1676">
      <w:pPr>
        <w:widowControl w:val="0"/>
        <w:autoSpaceDE w:val="0"/>
        <w:autoSpaceDN w:val="0"/>
        <w:adjustRightInd w:val="0"/>
        <w:spacing w:after="0" w:line="240" w:lineRule="auto"/>
        <w:ind w:left="253" w:right="211"/>
        <w:rPr>
          <w:rFonts w:ascii="Times New Roman" w:hAnsi="Times New Roman"/>
          <w:color w:val="262626"/>
          <w:sz w:val="24"/>
          <w:szCs w:val="24"/>
          <w:lang w:val="kk-KZ"/>
        </w:rPr>
      </w:pPr>
      <w:r w:rsidRPr="000C1676">
        <w:rPr>
          <w:rFonts w:ascii="Times New Roman" w:hAnsi="Times New Roman"/>
          <w:color w:val="262626"/>
          <w:w w:val="95"/>
          <w:sz w:val="24"/>
          <w:szCs w:val="24"/>
          <w:lang w:val="kk-KZ"/>
        </w:rPr>
        <w:t>Разы</w:t>
      </w:r>
      <w:r w:rsidRPr="000C1676">
        <w:rPr>
          <w:rFonts w:ascii="Times New Roman" w:hAnsi="Times New Roman"/>
          <w:color w:val="262626"/>
          <w:spacing w:val="-16"/>
          <w:w w:val="95"/>
          <w:sz w:val="24"/>
          <w:szCs w:val="24"/>
          <w:lang w:val="kk-KZ"/>
        </w:rPr>
        <w:t xml:space="preserve"> </w:t>
      </w:r>
      <w:r w:rsidRPr="000C1676">
        <w:rPr>
          <w:rFonts w:ascii="Times New Roman" w:hAnsi="Times New Roman"/>
          <w:color w:val="262626"/>
          <w:w w:val="95"/>
          <w:sz w:val="24"/>
          <w:szCs w:val="24"/>
          <w:lang w:val="kk-KZ"/>
        </w:rPr>
        <w:t>болар</w:t>
      </w:r>
      <w:r w:rsidRPr="000C1676">
        <w:rPr>
          <w:rFonts w:ascii="Times New Roman" w:hAnsi="Times New Roman"/>
          <w:color w:val="262626"/>
          <w:spacing w:val="-6"/>
          <w:w w:val="95"/>
          <w:sz w:val="24"/>
          <w:szCs w:val="24"/>
          <w:lang w:val="kk-KZ"/>
        </w:rPr>
        <w:t xml:space="preserve"> </w:t>
      </w:r>
      <w:r w:rsidR="00E30911" w:rsidRPr="000C1676">
        <w:rPr>
          <w:rFonts w:ascii="Times New Roman" w:hAnsi="Times New Roman"/>
          <w:color w:val="262626"/>
          <w:w w:val="95"/>
          <w:sz w:val="24"/>
          <w:szCs w:val="24"/>
          <w:lang w:val="kk-KZ"/>
        </w:rPr>
        <w:t>ұ</w:t>
      </w:r>
      <w:r w:rsidRPr="000C1676">
        <w:rPr>
          <w:rFonts w:ascii="Times New Roman" w:hAnsi="Times New Roman"/>
          <w:color w:val="262626"/>
          <w:w w:val="95"/>
          <w:sz w:val="24"/>
          <w:szCs w:val="24"/>
          <w:lang w:val="kk-KZ"/>
        </w:rPr>
        <w:t>лы</w:t>
      </w:r>
      <w:r w:rsidRPr="000C1676">
        <w:rPr>
          <w:rFonts w:ascii="Times New Roman" w:hAnsi="Times New Roman"/>
          <w:color w:val="262626"/>
          <w:spacing w:val="-19"/>
          <w:w w:val="95"/>
          <w:sz w:val="24"/>
          <w:szCs w:val="24"/>
          <w:lang w:val="kk-KZ"/>
        </w:rPr>
        <w:t xml:space="preserve"> </w:t>
      </w:r>
      <w:r w:rsidRPr="000C1676">
        <w:rPr>
          <w:rFonts w:ascii="Times New Roman" w:hAnsi="Times New Roman"/>
          <w:color w:val="262626"/>
          <w:w w:val="75"/>
          <w:sz w:val="24"/>
          <w:szCs w:val="24"/>
          <w:lang w:val="kk-KZ"/>
        </w:rPr>
        <w:t>Ха</w:t>
      </w:r>
      <w:r w:rsidR="00E30911" w:rsidRPr="000C1676">
        <w:rPr>
          <w:rFonts w:ascii="Times New Roman" w:hAnsi="Times New Roman"/>
          <w:color w:val="262626"/>
          <w:w w:val="75"/>
          <w:sz w:val="24"/>
          <w:szCs w:val="24"/>
          <w:lang w:val="kk-KZ"/>
        </w:rPr>
        <w:t>қ</w:t>
      </w:r>
      <w:r w:rsidR="00E30911" w:rsidRPr="000C1676">
        <w:rPr>
          <w:rFonts w:ascii="Times New Roman" w:hAnsi="Times New Roman"/>
          <w:color w:val="262626"/>
          <w:w w:val="76"/>
          <w:sz w:val="24"/>
          <w:szCs w:val="24"/>
          <w:lang w:val="kk-KZ"/>
        </w:rPr>
        <w:t xml:space="preserve"> қандай қ</w:t>
      </w:r>
      <w:r w:rsidRPr="000C1676">
        <w:rPr>
          <w:rFonts w:ascii="Times New Roman" w:hAnsi="Times New Roman"/>
          <w:color w:val="262626"/>
          <w:w w:val="83"/>
          <w:sz w:val="24"/>
          <w:szCs w:val="24"/>
          <w:lang w:val="kk-KZ"/>
        </w:rPr>
        <w:t>ызмет</w:t>
      </w:r>
      <w:r w:rsidRPr="000C1676">
        <w:rPr>
          <w:rFonts w:ascii="Times New Roman" w:hAnsi="Times New Roman"/>
          <w:color w:val="262626"/>
          <w:spacing w:val="-7"/>
          <w:w w:val="83"/>
          <w:sz w:val="24"/>
          <w:szCs w:val="24"/>
          <w:lang w:val="kk-KZ"/>
        </w:rPr>
        <w:t xml:space="preserve"> </w:t>
      </w:r>
      <w:r w:rsidRPr="000C1676">
        <w:rPr>
          <w:rFonts w:ascii="Times New Roman" w:hAnsi="Times New Roman"/>
          <w:color w:val="262626"/>
          <w:sz w:val="24"/>
          <w:szCs w:val="24"/>
          <w:lang w:val="kk-KZ"/>
        </w:rPr>
        <w:t xml:space="preserve">етейiн?­ </w:t>
      </w:r>
    </w:p>
    <w:p w:rsidR="00E30911" w:rsidRPr="000C1676" w:rsidRDefault="003C7A4E" w:rsidP="000C1676">
      <w:pPr>
        <w:widowControl w:val="0"/>
        <w:autoSpaceDE w:val="0"/>
        <w:autoSpaceDN w:val="0"/>
        <w:adjustRightInd w:val="0"/>
        <w:spacing w:after="0" w:line="240" w:lineRule="auto"/>
        <w:ind w:left="253" w:right="211"/>
        <w:rPr>
          <w:rFonts w:ascii="Times New Roman" w:hAnsi="Times New Roman"/>
          <w:color w:val="262626"/>
          <w:sz w:val="24"/>
          <w:szCs w:val="24"/>
          <w:lang w:val="kk-KZ"/>
        </w:rPr>
      </w:pPr>
      <w:r w:rsidRPr="000C1676">
        <w:rPr>
          <w:rFonts w:ascii="Times New Roman" w:hAnsi="Times New Roman"/>
          <w:color w:val="262626"/>
          <w:w w:val="93"/>
          <w:sz w:val="24"/>
          <w:szCs w:val="24"/>
          <w:lang w:val="kk-KZ"/>
        </w:rPr>
        <w:t>Деп</w:t>
      </w:r>
      <w:r w:rsidRPr="000C1676">
        <w:rPr>
          <w:rFonts w:ascii="Times New Roman" w:hAnsi="Times New Roman"/>
          <w:color w:val="262626"/>
          <w:spacing w:val="2"/>
          <w:w w:val="93"/>
          <w:sz w:val="24"/>
          <w:szCs w:val="24"/>
          <w:lang w:val="kk-KZ"/>
        </w:rPr>
        <w:t xml:space="preserve"> </w:t>
      </w:r>
      <w:r w:rsidRPr="000C1676">
        <w:rPr>
          <w:rFonts w:ascii="Times New Roman" w:hAnsi="Times New Roman"/>
          <w:color w:val="262626"/>
          <w:w w:val="93"/>
          <w:sz w:val="24"/>
          <w:szCs w:val="24"/>
          <w:lang w:val="kk-KZ"/>
        </w:rPr>
        <w:t>с</w:t>
      </w:r>
      <w:r w:rsidR="00E30911" w:rsidRPr="000C1676">
        <w:rPr>
          <w:rFonts w:ascii="Times New Roman" w:hAnsi="Times New Roman"/>
          <w:color w:val="262626"/>
          <w:w w:val="93"/>
          <w:sz w:val="24"/>
          <w:szCs w:val="24"/>
          <w:lang w:val="kk-KZ"/>
        </w:rPr>
        <w:t>ұ</w:t>
      </w:r>
      <w:r w:rsidRPr="000C1676">
        <w:rPr>
          <w:rFonts w:ascii="Times New Roman" w:hAnsi="Times New Roman"/>
          <w:color w:val="262626"/>
          <w:w w:val="93"/>
          <w:sz w:val="24"/>
          <w:szCs w:val="24"/>
          <w:lang w:val="kk-KZ"/>
        </w:rPr>
        <w:t>рапты</w:t>
      </w:r>
      <w:r w:rsidRPr="000C1676">
        <w:rPr>
          <w:rFonts w:ascii="Times New Roman" w:hAnsi="Times New Roman"/>
          <w:color w:val="262626"/>
          <w:spacing w:val="-3"/>
          <w:w w:val="93"/>
          <w:sz w:val="24"/>
          <w:szCs w:val="24"/>
          <w:lang w:val="kk-KZ"/>
        </w:rPr>
        <w:t xml:space="preserve"> </w:t>
      </w:r>
      <w:r w:rsidRPr="000C1676">
        <w:rPr>
          <w:rFonts w:ascii="Times New Roman" w:hAnsi="Times New Roman"/>
          <w:color w:val="262626"/>
          <w:w w:val="93"/>
          <w:sz w:val="24"/>
          <w:szCs w:val="24"/>
          <w:lang w:val="kk-KZ"/>
        </w:rPr>
        <w:t>жалынып</w:t>
      </w:r>
      <w:r w:rsidRPr="000C1676">
        <w:rPr>
          <w:rFonts w:ascii="Times New Roman" w:hAnsi="Times New Roman"/>
          <w:color w:val="262626"/>
          <w:spacing w:val="27"/>
          <w:w w:val="93"/>
          <w:sz w:val="24"/>
          <w:szCs w:val="24"/>
          <w:lang w:val="kk-KZ"/>
        </w:rPr>
        <w:t xml:space="preserve"> </w:t>
      </w:r>
      <w:r w:rsidRPr="000C1676">
        <w:rPr>
          <w:rFonts w:ascii="Times New Roman" w:hAnsi="Times New Roman"/>
          <w:color w:val="262626"/>
          <w:w w:val="93"/>
          <w:sz w:val="24"/>
          <w:szCs w:val="24"/>
          <w:lang w:val="kk-KZ"/>
        </w:rPr>
        <w:t>М</w:t>
      </w:r>
      <w:r w:rsidR="00E30911" w:rsidRPr="000C1676">
        <w:rPr>
          <w:rFonts w:ascii="Times New Roman" w:hAnsi="Times New Roman"/>
          <w:color w:val="262626"/>
          <w:w w:val="93"/>
          <w:sz w:val="24"/>
          <w:szCs w:val="24"/>
          <w:lang w:val="kk-KZ"/>
        </w:rPr>
        <w:t>ұ</w:t>
      </w:r>
      <w:r w:rsidRPr="000C1676">
        <w:rPr>
          <w:rFonts w:ascii="Times New Roman" w:hAnsi="Times New Roman"/>
          <w:color w:val="262626"/>
          <w:w w:val="93"/>
          <w:sz w:val="24"/>
          <w:szCs w:val="24"/>
          <w:lang w:val="kk-KZ"/>
        </w:rPr>
        <w:t>хаметтен</w:t>
      </w:r>
      <w:r w:rsidRPr="000C1676">
        <w:rPr>
          <w:rFonts w:ascii="Times New Roman" w:hAnsi="Times New Roman"/>
          <w:color w:val="262626"/>
          <w:spacing w:val="-12"/>
          <w:w w:val="93"/>
          <w:sz w:val="24"/>
          <w:szCs w:val="24"/>
          <w:lang w:val="kk-KZ"/>
        </w:rPr>
        <w:t xml:space="preserve"> </w:t>
      </w:r>
      <w:r w:rsidRPr="000C1676">
        <w:rPr>
          <w:rFonts w:ascii="Times New Roman" w:hAnsi="Times New Roman"/>
          <w:color w:val="262626"/>
          <w:w w:val="93"/>
          <w:sz w:val="24"/>
          <w:szCs w:val="24"/>
          <w:lang w:val="kk-KZ"/>
        </w:rPr>
        <w:t>жас</w:t>
      </w:r>
      <w:r w:rsidRPr="000C1676">
        <w:rPr>
          <w:rFonts w:ascii="Times New Roman" w:hAnsi="Times New Roman"/>
          <w:color w:val="262626"/>
          <w:spacing w:val="4"/>
          <w:w w:val="93"/>
          <w:sz w:val="24"/>
          <w:szCs w:val="24"/>
          <w:lang w:val="kk-KZ"/>
        </w:rPr>
        <w:t xml:space="preserve"> </w:t>
      </w:r>
      <w:r w:rsidRPr="000C1676">
        <w:rPr>
          <w:rFonts w:ascii="Times New Roman" w:hAnsi="Times New Roman"/>
          <w:color w:val="262626"/>
          <w:sz w:val="24"/>
          <w:szCs w:val="24"/>
          <w:lang w:val="kk-KZ"/>
        </w:rPr>
        <w:t>жiгiт</w:t>
      </w:r>
      <w:r w:rsidR="00E30911" w:rsidRPr="000C1676">
        <w:rPr>
          <w:rFonts w:ascii="Times New Roman" w:hAnsi="Times New Roman"/>
          <w:color w:val="262626"/>
          <w:sz w:val="24"/>
          <w:szCs w:val="24"/>
          <w:lang w:val="kk-KZ"/>
        </w:rPr>
        <w:t>,</w:t>
      </w:r>
      <w:r w:rsidRPr="000C1676">
        <w:rPr>
          <w:rFonts w:ascii="Times New Roman" w:hAnsi="Times New Roman"/>
          <w:color w:val="262626"/>
          <w:spacing w:val="-25"/>
          <w:sz w:val="24"/>
          <w:szCs w:val="24"/>
          <w:lang w:val="kk-KZ"/>
        </w:rPr>
        <w:t xml:space="preserve"> </w:t>
      </w:r>
      <w:r w:rsidRPr="000C1676">
        <w:rPr>
          <w:rFonts w:ascii="Times New Roman" w:hAnsi="Times New Roman"/>
          <w:color w:val="262626"/>
          <w:sz w:val="24"/>
          <w:szCs w:val="24"/>
          <w:lang w:val="kk-KZ"/>
        </w:rPr>
        <w:t xml:space="preserve">­ </w:t>
      </w:r>
    </w:p>
    <w:p w:rsidR="003C7A4E" w:rsidRPr="000C1676" w:rsidRDefault="003C7A4E" w:rsidP="000C1676">
      <w:pPr>
        <w:widowControl w:val="0"/>
        <w:autoSpaceDE w:val="0"/>
        <w:autoSpaceDN w:val="0"/>
        <w:adjustRightInd w:val="0"/>
        <w:spacing w:after="0" w:line="240" w:lineRule="auto"/>
        <w:ind w:left="253" w:right="211"/>
        <w:rPr>
          <w:rFonts w:ascii="Times New Roman" w:hAnsi="Times New Roman"/>
          <w:color w:val="000000"/>
          <w:sz w:val="24"/>
          <w:szCs w:val="24"/>
          <w:lang w:val="kk-KZ"/>
        </w:rPr>
      </w:pPr>
      <w:r w:rsidRPr="000C1676">
        <w:rPr>
          <w:rFonts w:ascii="Times New Roman" w:hAnsi="Times New Roman"/>
          <w:color w:val="262626"/>
          <w:w w:val="92"/>
          <w:sz w:val="24"/>
          <w:szCs w:val="24"/>
          <w:lang w:val="kk-KZ"/>
        </w:rPr>
        <w:t>Мынау</w:t>
      </w:r>
      <w:r w:rsidRPr="000C1676">
        <w:rPr>
          <w:rFonts w:ascii="Times New Roman" w:hAnsi="Times New Roman"/>
          <w:color w:val="262626"/>
          <w:spacing w:val="15"/>
          <w:w w:val="92"/>
          <w:sz w:val="24"/>
          <w:szCs w:val="24"/>
          <w:lang w:val="kk-KZ"/>
        </w:rPr>
        <w:t xml:space="preserve"> </w:t>
      </w:r>
      <w:r w:rsidR="00E30911" w:rsidRPr="000C1676">
        <w:rPr>
          <w:rFonts w:ascii="Times New Roman" w:hAnsi="Times New Roman"/>
          <w:color w:val="262626"/>
          <w:w w:val="92"/>
          <w:sz w:val="24"/>
          <w:szCs w:val="24"/>
          <w:lang w:val="kk-KZ"/>
        </w:rPr>
        <w:t>жалғ</w:t>
      </w:r>
      <w:r w:rsidRPr="000C1676">
        <w:rPr>
          <w:rFonts w:ascii="Times New Roman" w:hAnsi="Times New Roman"/>
          <w:color w:val="262626"/>
          <w:w w:val="92"/>
          <w:sz w:val="24"/>
          <w:szCs w:val="24"/>
          <w:lang w:val="kk-KZ"/>
        </w:rPr>
        <w:t>ан</w:t>
      </w:r>
      <w:r w:rsidRPr="000C1676">
        <w:rPr>
          <w:rFonts w:ascii="Times New Roman" w:hAnsi="Times New Roman"/>
          <w:color w:val="262626"/>
          <w:spacing w:val="-19"/>
          <w:w w:val="92"/>
          <w:sz w:val="24"/>
          <w:szCs w:val="24"/>
          <w:lang w:val="kk-KZ"/>
        </w:rPr>
        <w:t xml:space="preserve"> </w:t>
      </w:r>
      <w:r w:rsidR="00E30911" w:rsidRPr="000C1676">
        <w:rPr>
          <w:rFonts w:ascii="Times New Roman" w:hAnsi="Times New Roman"/>
          <w:color w:val="262626"/>
          <w:w w:val="92"/>
          <w:sz w:val="24"/>
          <w:szCs w:val="24"/>
          <w:lang w:val="kk-KZ"/>
        </w:rPr>
        <w:t>фә</w:t>
      </w:r>
      <w:r w:rsidRPr="000C1676">
        <w:rPr>
          <w:rFonts w:ascii="Times New Roman" w:hAnsi="Times New Roman"/>
          <w:color w:val="262626"/>
          <w:w w:val="92"/>
          <w:sz w:val="24"/>
          <w:szCs w:val="24"/>
          <w:lang w:val="kk-KZ"/>
        </w:rPr>
        <w:t>ниде</w:t>
      </w:r>
      <w:r w:rsidR="00E30911" w:rsidRPr="000C1676">
        <w:rPr>
          <w:rFonts w:ascii="Times New Roman" w:hAnsi="Times New Roman"/>
          <w:color w:val="262626"/>
          <w:w w:val="92"/>
          <w:sz w:val="24"/>
          <w:szCs w:val="24"/>
          <w:lang w:val="kk-KZ"/>
        </w:rPr>
        <w:t>н</w:t>
      </w:r>
      <w:r w:rsidRPr="000C1676">
        <w:rPr>
          <w:rFonts w:ascii="Times New Roman" w:hAnsi="Times New Roman"/>
          <w:color w:val="262626"/>
          <w:spacing w:val="43"/>
          <w:w w:val="92"/>
          <w:sz w:val="24"/>
          <w:szCs w:val="24"/>
          <w:lang w:val="kk-KZ"/>
        </w:rPr>
        <w:t xml:space="preserve"> </w:t>
      </w:r>
      <w:r w:rsidRPr="000C1676">
        <w:rPr>
          <w:rFonts w:ascii="Times New Roman" w:hAnsi="Times New Roman"/>
          <w:color w:val="262626"/>
          <w:w w:val="92"/>
          <w:sz w:val="24"/>
          <w:szCs w:val="24"/>
          <w:lang w:val="kk-KZ"/>
        </w:rPr>
        <w:t>армансыз</w:t>
      </w:r>
      <w:r w:rsidRPr="000C1676">
        <w:rPr>
          <w:rFonts w:ascii="Times New Roman" w:hAnsi="Times New Roman"/>
          <w:color w:val="262626"/>
          <w:spacing w:val="30"/>
          <w:w w:val="92"/>
          <w:sz w:val="24"/>
          <w:szCs w:val="24"/>
          <w:lang w:val="kk-KZ"/>
        </w:rPr>
        <w:t xml:space="preserve"> </w:t>
      </w:r>
      <w:r w:rsidRPr="000C1676">
        <w:rPr>
          <w:rFonts w:ascii="Times New Roman" w:hAnsi="Times New Roman"/>
          <w:color w:val="262626"/>
          <w:w w:val="92"/>
          <w:sz w:val="24"/>
          <w:szCs w:val="24"/>
          <w:lang w:val="kk-KZ"/>
        </w:rPr>
        <w:t>бо</w:t>
      </w:r>
      <w:r w:rsidRPr="000C1676">
        <w:rPr>
          <w:rFonts w:ascii="Times New Roman" w:hAnsi="Times New Roman"/>
          <w:color w:val="262626"/>
          <w:w w:val="101"/>
          <w:sz w:val="24"/>
          <w:szCs w:val="24"/>
          <w:lang w:val="kk-KZ"/>
        </w:rPr>
        <w:t>п</w:t>
      </w:r>
      <w:r w:rsidRPr="000C1676">
        <w:rPr>
          <w:rFonts w:ascii="Times New Roman" w:hAnsi="Times New Roman"/>
          <w:color w:val="262626"/>
          <w:spacing w:val="-34"/>
          <w:sz w:val="24"/>
          <w:szCs w:val="24"/>
          <w:lang w:val="kk-KZ"/>
        </w:rPr>
        <w:t xml:space="preserve"> </w:t>
      </w:r>
      <w:r w:rsidR="00E30911" w:rsidRPr="000C1676">
        <w:rPr>
          <w:rFonts w:ascii="Times New Roman" w:hAnsi="Times New Roman"/>
          <w:color w:val="262626"/>
          <w:spacing w:val="-34"/>
          <w:sz w:val="24"/>
          <w:szCs w:val="24"/>
          <w:lang w:val="kk-KZ"/>
        </w:rPr>
        <w:t xml:space="preserve"> ө</w:t>
      </w:r>
      <w:r w:rsidR="003A0BC3">
        <w:rPr>
          <w:rFonts w:ascii="Times New Roman" w:hAnsi="Times New Roman"/>
          <w:color w:val="262626"/>
          <w:spacing w:val="-34"/>
          <w:sz w:val="24"/>
          <w:szCs w:val="24"/>
          <w:lang w:val="kk-KZ"/>
        </w:rPr>
        <w:t xml:space="preserve"> </w:t>
      </w:r>
      <w:r w:rsidR="00E30911" w:rsidRPr="000C1676">
        <w:rPr>
          <w:rFonts w:ascii="Times New Roman" w:hAnsi="Times New Roman"/>
          <w:color w:val="262626"/>
          <w:spacing w:val="-34"/>
          <w:sz w:val="24"/>
          <w:szCs w:val="24"/>
          <w:lang w:val="kk-KZ"/>
        </w:rPr>
        <w:t>т</w:t>
      </w:r>
      <w:r w:rsidR="003A0BC3">
        <w:rPr>
          <w:rFonts w:ascii="Times New Roman" w:hAnsi="Times New Roman"/>
          <w:color w:val="262626"/>
          <w:spacing w:val="-34"/>
          <w:sz w:val="24"/>
          <w:szCs w:val="24"/>
          <w:lang w:val="kk-KZ"/>
        </w:rPr>
        <w:t xml:space="preserve"> </w:t>
      </w:r>
      <w:r w:rsidR="00E30911" w:rsidRPr="000C1676">
        <w:rPr>
          <w:rFonts w:ascii="Times New Roman" w:hAnsi="Times New Roman"/>
          <w:color w:val="262626"/>
          <w:spacing w:val="-34"/>
          <w:sz w:val="24"/>
          <w:szCs w:val="24"/>
          <w:lang w:val="kk-KZ"/>
        </w:rPr>
        <w:t>е</w:t>
      </w:r>
      <w:r w:rsidR="003A0BC3">
        <w:rPr>
          <w:rFonts w:ascii="Times New Roman" w:hAnsi="Times New Roman"/>
          <w:color w:val="262626"/>
          <w:spacing w:val="-34"/>
          <w:sz w:val="24"/>
          <w:szCs w:val="24"/>
          <w:lang w:val="kk-KZ"/>
        </w:rPr>
        <w:t xml:space="preserve"> </w:t>
      </w:r>
      <w:r w:rsidR="00E30911" w:rsidRPr="000C1676">
        <w:rPr>
          <w:rFonts w:ascii="Times New Roman" w:hAnsi="Times New Roman"/>
          <w:color w:val="262626"/>
          <w:spacing w:val="-34"/>
          <w:sz w:val="24"/>
          <w:szCs w:val="24"/>
          <w:lang w:val="kk-KZ"/>
        </w:rPr>
        <w:t>й</w:t>
      </w:r>
      <w:r w:rsidR="003A0BC3">
        <w:rPr>
          <w:rFonts w:ascii="Times New Roman" w:hAnsi="Times New Roman"/>
          <w:color w:val="262626"/>
          <w:spacing w:val="-34"/>
          <w:sz w:val="24"/>
          <w:szCs w:val="24"/>
          <w:lang w:val="kk-KZ"/>
        </w:rPr>
        <w:t xml:space="preserve"> </w:t>
      </w:r>
      <w:r w:rsidR="00E30911" w:rsidRPr="000C1676">
        <w:rPr>
          <w:rFonts w:ascii="Times New Roman" w:hAnsi="Times New Roman"/>
          <w:color w:val="262626"/>
          <w:spacing w:val="-34"/>
          <w:sz w:val="24"/>
          <w:szCs w:val="24"/>
          <w:lang w:val="kk-KZ"/>
        </w:rPr>
        <w:t>і</w:t>
      </w:r>
      <w:r w:rsidR="003A0BC3">
        <w:rPr>
          <w:rFonts w:ascii="Times New Roman" w:hAnsi="Times New Roman"/>
          <w:color w:val="262626"/>
          <w:spacing w:val="-34"/>
          <w:sz w:val="24"/>
          <w:szCs w:val="24"/>
          <w:lang w:val="kk-KZ"/>
        </w:rPr>
        <w:t xml:space="preserve"> </w:t>
      </w:r>
      <w:r w:rsidR="00E30911" w:rsidRPr="000C1676">
        <w:rPr>
          <w:rFonts w:ascii="Times New Roman" w:hAnsi="Times New Roman"/>
          <w:color w:val="262626"/>
          <w:spacing w:val="-34"/>
          <w:sz w:val="24"/>
          <w:szCs w:val="24"/>
          <w:lang w:val="kk-KZ"/>
        </w:rPr>
        <w:t>н».</w:t>
      </w:r>
    </w:p>
    <w:p w:rsidR="003C7A4E" w:rsidRPr="000C1676" w:rsidRDefault="003C7A4E" w:rsidP="000C1676">
      <w:pPr>
        <w:widowControl w:val="0"/>
        <w:autoSpaceDE w:val="0"/>
        <w:autoSpaceDN w:val="0"/>
        <w:adjustRightInd w:val="0"/>
        <w:spacing w:after="0" w:line="240" w:lineRule="auto"/>
        <w:rPr>
          <w:rFonts w:ascii="Times New Roman" w:hAnsi="Times New Roman"/>
          <w:color w:val="000000"/>
          <w:sz w:val="24"/>
          <w:szCs w:val="24"/>
          <w:lang w:val="kk-KZ"/>
        </w:rPr>
      </w:pPr>
    </w:p>
    <w:p w:rsidR="003C7A4E" w:rsidRPr="000C1676" w:rsidRDefault="00E30911" w:rsidP="000C1676">
      <w:pPr>
        <w:widowControl w:val="0"/>
        <w:numPr>
          <w:ilvl w:val="0"/>
          <w:numId w:val="1"/>
        </w:numPr>
        <w:autoSpaceDE w:val="0"/>
        <w:autoSpaceDN w:val="0"/>
        <w:adjustRightInd w:val="0"/>
        <w:spacing w:after="0" w:line="240" w:lineRule="auto"/>
        <w:ind w:right="-20"/>
        <w:rPr>
          <w:rFonts w:ascii="Times New Roman" w:hAnsi="Times New Roman"/>
          <w:color w:val="000000"/>
          <w:sz w:val="24"/>
          <w:szCs w:val="24"/>
          <w:lang w:val="ru-RU"/>
        </w:rPr>
      </w:pPr>
      <w:r w:rsidRPr="000C1676">
        <w:rPr>
          <w:rFonts w:ascii="Times New Roman" w:hAnsi="Times New Roman"/>
          <w:color w:val="262626"/>
          <w:w w:val="68"/>
          <w:sz w:val="24"/>
          <w:szCs w:val="24"/>
          <w:lang w:val="kk-KZ"/>
        </w:rPr>
        <w:t>«</w:t>
      </w:r>
      <w:r w:rsidR="003C7A4E" w:rsidRPr="000C1676">
        <w:rPr>
          <w:rFonts w:ascii="Times New Roman" w:hAnsi="Times New Roman"/>
          <w:color w:val="262626"/>
          <w:w w:val="68"/>
          <w:sz w:val="24"/>
          <w:szCs w:val="24"/>
          <w:lang w:val="ru-RU"/>
        </w:rPr>
        <w:t>Ек</w:t>
      </w:r>
      <w:r w:rsidR="003C7A4E" w:rsidRPr="000C1676">
        <w:rPr>
          <w:rFonts w:ascii="Times New Roman" w:hAnsi="Times New Roman"/>
          <w:color w:val="262626"/>
          <w:w w:val="68"/>
          <w:sz w:val="24"/>
          <w:szCs w:val="24"/>
        </w:rPr>
        <w:t>i</w:t>
      </w:r>
      <w:r w:rsidR="003C7A4E" w:rsidRPr="000C1676">
        <w:rPr>
          <w:rFonts w:ascii="Times New Roman" w:hAnsi="Times New Roman"/>
          <w:color w:val="262626"/>
          <w:w w:val="68"/>
          <w:sz w:val="24"/>
          <w:szCs w:val="24"/>
          <w:lang w:val="ru-RU"/>
        </w:rPr>
        <w:t xml:space="preserve"> </w:t>
      </w:r>
      <w:r w:rsidR="003C7A4E" w:rsidRPr="000C1676">
        <w:rPr>
          <w:rFonts w:ascii="Times New Roman" w:hAnsi="Times New Roman"/>
          <w:color w:val="262626"/>
          <w:w w:val="88"/>
          <w:sz w:val="24"/>
          <w:szCs w:val="24"/>
          <w:lang w:val="ru-RU"/>
        </w:rPr>
        <w:t>д</w:t>
      </w:r>
      <w:r w:rsidRPr="000C1676">
        <w:rPr>
          <w:rFonts w:ascii="Times New Roman" w:hAnsi="Times New Roman"/>
          <w:color w:val="262626"/>
          <w:w w:val="88"/>
          <w:sz w:val="24"/>
          <w:szCs w:val="24"/>
          <w:lang w:val="kk-KZ"/>
        </w:rPr>
        <w:t>ү</w:t>
      </w:r>
      <w:r w:rsidR="003C7A4E" w:rsidRPr="000C1676">
        <w:rPr>
          <w:rFonts w:ascii="Times New Roman" w:hAnsi="Times New Roman"/>
          <w:color w:val="262626"/>
          <w:w w:val="88"/>
          <w:sz w:val="24"/>
          <w:szCs w:val="24"/>
          <w:lang w:val="ru-RU"/>
        </w:rPr>
        <w:t>ние</w:t>
      </w:r>
      <w:r w:rsidR="003C7A4E" w:rsidRPr="000C1676">
        <w:rPr>
          <w:rFonts w:ascii="Times New Roman" w:hAnsi="Times New Roman"/>
          <w:color w:val="262626"/>
          <w:spacing w:val="36"/>
          <w:w w:val="88"/>
          <w:sz w:val="24"/>
          <w:szCs w:val="24"/>
          <w:lang w:val="ru-RU"/>
        </w:rPr>
        <w:t xml:space="preserve"> </w:t>
      </w:r>
      <w:r w:rsidR="003C7A4E" w:rsidRPr="000C1676">
        <w:rPr>
          <w:rFonts w:ascii="Times New Roman" w:hAnsi="Times New Roman"/>
          <w:color w:val="262626"/>
          <w:w w:val="88"/>
          <w:sz w:val="24"/>
          <w:szCs w:val="24"/>
          <w:lang w:val="ru-RU"/>
        </w:rPr>
        <w:t>ра</w:t>
      </w:r>
      <w:r w:rsidRPr="000C1676">
        <w:rPr>
          <w:rFonts w:ascii="Times New Roman" w:hAnsi="Times New Roman"/>
          <w:color w:val="262626"/>
          <w:w w:val="88"/>
          <w:sz w:val="24"/>
          <w:szCs w:val="24"/>
          <w:lang w:val="kk-KZ"/>
        </w:rPr>
        <w:t>қ</w:t>
      </w:r>
      <w:r w:rsidR="003C7A4E" w:rsidRPr="000C1676">
        <w:rPr>
          <w:rFonts w:ascii="Times New Roman" w:hAnsi="Times New Roman"/>
          <w:color w:val="262626"/>
          <w:w w:val="88"/>
          <w:sz w:val="24"/>
          <w:szCs w:val="24"/>
          <w:lang w:val="ru-RU"/>
        </w:rPr>
        <w:t>атын</w:t>
      </w:r>
      <w:r w:rsidR="003C7A4E" w:rsidRPr="000C1676">
        <w:rPr>
          <w:rFonts w:ascii="Times New Roman" w:hAnsi="Times New Roman"/>
          <w:color w:val="262626"/>
          <w:spacing w:val="-9"/>
          <w:w w:val="88"/>
          <w:sz w:val="24"/>
          <w:szCs w:val="24"/>
          <w:lang w:val="ru-RU"/>
        </w:rPr>
        <w:t xml:space="preserve"> </w:t>
      </w:r>
      <w:r w:rsidR="003C7A4E" w:rsidRPr="000C1676">
        <w:rPr>
          <w:rFonts w:ascii="Times New Roman" w:hAnsi="Times New Roman"/>
          <w:color w:val="262626"/>
          <w:w w:val="88"/>
          <w:sz w:val="24"/>
          <w:szCs w:val="24"/>
          <w:lang w:val="ru-RU"/>
        </w:rPr>
        <w:t>к</w:t>
      </w:r>
      <w:r w:rsidRPr="000C1676">
        <w:rPr>
          <w:rFonts w:ascii="Times New Roman" w:hAnsi="Times New Roman"/>
          <w:color w:val="262626"/>
          <w:w w:val="88"/>
          <w:sz w:val="24"/>
          <w:szCs w:val="24"/>
          <w:lang w:val="kk-KZ"/>
        </w:rPr>
        <w:t>ө</w:t>
      </w:r>
      <w:r w:rsidR="003C7A4E" w:rsidRPr="000C1676">
        <w:rPr>
          <w:rFonts w:ascii="Times New Roman" w:hAnsi="Times New Roman"/>
          <w:color w:val="262626"/>
          <w:w w:val="88"/>
          <w:sz w:val="24"/>
          <w:szCs w:val="24"/>
          <w:lang w:val="ru-RU"/>
        </w:rPr>
        <w:t>рем</w:t>
      </w:r>
      <w:r w:rsidR="003C7A4E" w:rsidRPr="000C1676">
        <w:rPr>
          <w:rFonts w:ascii="Times New Roman" w:hAnsi="Times New Roman"/>
          <w:color w:val="262626"/>
          <w:spacing w:val="60"/>
          <w:w w:val="88"/>
          <w:sz w:val="24"/>
          <w:szCs w:val="24"/>
          <w:lang w:val="ru-RU"/>
        </w:rPr>
        <w:t xml:space="preserve"> </w:t>
      </w:r>
      <w:r w:rsidR="003C7A4E" w:rsidRPr="000C1676">
        <w:rPr>
          <w:rFonts w:ascii="Times New Roman" w:hAnsi="Times New Roman"/>
          <w:color w:val="262626"/>
          <w:w w:val="88"/>
          <w:sz w:val="24"/>
          <w:szCs w:val="24"/>
          <w:lang w:val="ru-RU"/>
        </w:rPr>
        <w:t>десең</w:t>
      </w:r>
      <w:r w:rsidR="003C7A4E" w:rsidRPr="000C1676">
        <w:rPr>
          <w:rFonts w:ascii="Times New Roman" w:hAnsi="Times New Roman"/>
          <w:color w:val="262626"/>
          <w:spacing w:val="52"/>
          <w:w w:val="88"/>
          <w:sz w:val="24"/>
          <w:szCs w:val="24"/>
          <w:lang w:val="ru-RU"/>
        </w:rPr>
        <w:t xml:space="preserve"> </w:t>
      </w:r>
      <w:r w:rsidR="003C7A4E" w:rsidRPr="000C1676">
        <w:rPr>
          <w:rFonts w:ascii="Times New Roman" w:hAnsi="Times New Roman"/>
          <w:color w:val="262626"/>
          <w:sz w:val="24"/>
          <w:szCs w:val="24"/>
          <w:lang w:val="ru-RU"/>
        </w:rPr>
        <w:t>расы</w:t>
      </w:r>
      <w:r w:rsidRPr="000C1676">
        <w:rPr>
          <w:rFonts w:ascii="Times New Roman" w:hAnsi="Times New Roman"/>
          <w:color w:val="262626"/>
          <w:sz w:val="24"/>
          <w:szCs w:val="24"/>
          <w:lang w:val="kk-KZ"/>
        </w:rPr>
        <w:t>н</w:t>
      </w:r>
      <w:r w:rsidR="003C7A4E" w:rsidRPr="000C1676">
        <w:rPr>
          <w:rFonts w:ascii="Times New Roman" w:hAnsi="Times New Roman"/>
          <w:color w:val="262626"/>
          <w:sz w:val="24"/>
          <w:szCs w:val="24"/>
          <w:lang w:val="ru-RU"/>
        </w:rPr>
        <w:t>да</w:t>
      </w:r>
    </w:p>
    <w:p w:rsidR="003C7A4E" w:rsidRPr="000C1676" w:rsidRDefault="003C7A4E" w:rsidP="000C1676">
      <w:pPr>
        <w:widowControl w:val="0"/>
        <w:autoSpaceDE w:val="0"/>
        <w:autoSpaceDN w:val="0"/>
        <w:adjustRightInd w:val="0"/>
        <w:spacing w:after="0" w:line="240" w:lineRule="auto"/>
        <w:ind w:left="258" w:right="-20"/>
        <w:rPr>
          <w:rFonts w:ascii="Times New Roman" w:hAnsi="Times New Roman"/>
          <w:color w:val="000000"/>
          <w:sz w:val="24"/>
          <w:szCs w:val="24"/>
          <w:lang w:val="ru-RU"/>
        </w:rPr>
      </w:pPr>
      <w:r w:rsidRPr="000C1676">
        <w:rPr>
          <w:rFonts w:ascii="Times New Roman" w:hAnsi="Times New Roman"/>
          <w:color w:val="262626"/>
          <w:w w:val="96"/>
          <w:sz w:val="24"/>
          <w:szCs w:val="24"/>
          <w:lang w:val="ru-RU"/>
        </w:rPr>
        <w:t>Ата-анаңды</w:t>
      </w:r>
      <w:r w:rsidRPr="000C1676">
        <w:rPr>
          <w:rFonts w:ascii="Times New Roman" w:hAnsi="Times New Roman"/>
          <w:color w:val="262626"/>
          <w:spacing w:val="-14"/>
          <w:w w:val="96"/>
          <w:sz w:val="24"/>
          <w:szCs w:val="24"/>
          <w:lang w:val="ru-RU"/>
        </w:rPr>
        <w:t xml:space="preserve"> </w:t>
      </w:r>
      <w:r w:rsidRPr="000C1676">
        <w:rPr>
          <w:rFonts w:ascii="Times New Roman" w:hAnsi="Times New Roman"/>
          <w:color w:val="262626"/>
          <w:w w:val="89"/>
          <w:sz w:val="24"/>
          <w:szCs w:val="24"/>
          <w:lang w:val="ru-RU"/>
        </w:rPr>
        <w:t>ренж</w:t>
      </w:r>
      <w:r w:rsidRPr="000C1676">
        <w:rPr>
          <w:rFonts w:ascii="Times New Roman" w:hAnsi="Times New Roman"/>
          <w:color w:val="262626"/>
          <w:w w:val="89"/>
          <w:sz w:val="24"/>
          <w:szCs w:val="24"/>
        </w:rPr>
        <w:t>i</w:t>
      </w:r>
      <w:r w:rsidRPr="000C1676">
        <w:rPr>
          <w:rFonts w:ascii="Times New Roman" w:hAnsi="Times New Roman"/>
          <w:color w:val="262626"/>
          <w:w w:val="89"/>
          <w:sz w:val="24"/>
          <w:szCs w:val="24"/>
          <w:lang w:val="ru-RU"/>
        </w:rPr>
        <w:t>т</w:t>
      </w:r>
      <w:r w:rsidRPr="000C1676">
        <w:rPr>
          <w:rFonts w:ascii="Times New Roman" w:hAnsi="Times New Roman"/>
          <w:color w:val="262626"/>
          <w:w w:val="89"/>
          <w:sz w:val="24"/>
          <w:szCs w:val="24"/>
        </w:rPr>
        <w:t>i</w:t>
      </w:r>
      <w:r w:rsidRPr="000C1676">
        <w:rPr>
          <w:rFonts w:ascii="Times New Roman" w:hAnsi="Times New Roman"/>
          <w:color w:val="262626"/>
          <w:w w:val="89"/>
          <w:sz w:val="24"/>
          <w:szCs w:val="24"/>
          <w:lang w:val="ru-RU"/>
        </w:rPr>
        <w:t>п</w:t>
      </w:r>
      <w:r w:rsidR="00E30911" w:rsidRPr="000C1676">
        <w:rPr>
          <w:rFonts w:ascii="Times New Roman" w:hAnsi="Times New Roman"/>
          <w:color w:val="262626"/>
          <w:w w:val="89"/>
          <w:sz w:val="24"/>
          <w:szCs w:val="24"/>
          <w:lang w:val="kk-KZ"/>
        </w:rPr>
        <w:t xml:space="preserve">, </w:t>
      </w:r>
      <w:r w:rsidRPr="000C1676">
        <w:rPr>
          <w:rFonts w:ascii="Times New Roman" w:hAnsi="Times New Roman"/>
          <w:color w:val="262626"/>
          <w:w w:val="89"/>
          <w:sz w:val="24"/>
          <w:szCs w:val="24"/>
          <w:lang w:val="ru-RU"/>
        </w:rPr>
        <w:t>арты</w:t>
      </w:r>
      <w:r w:rsidR="00E30911" w:rsidRPr="000C1676">
        <w:rPr>
          <w:rFonts w:ascii="Times New Roman" w:hAnsi="Times New Roman"/>
          <w:color w:val="262626"/>
          <w:w w:val="89"/>
          <w:sz w:val="24"/>
          <w:szCs w:val="24"/>
          <w:lang w:val="kk-KZ"/>
        </w:rPr>
        <w:t>қ</w:t>
      </w:r>
      <w:r w:rsidRPr="000C1676">
        <w:rPr>
          <w:rFonts w:ascii="Times New Roman" w:hAnsi="Times New Roman"/>
          <w:color w:val="262626"/>
          <w:spacing w:val="-15"/>
          <w:w w:val="89"/>
          <w:sz w:val="24"/>
          <w:szCs w:val="24"/>
          <w:lang w:val="ru-RU"/>
        </w:rPr>
        <w:t xml:space="preserve"> </w:t>
      </w:r>
      <w:r w:rsidRPr="000C1676">
        <w:rPr>
          <w:rFonts w:ascii="Times New Roman" w:hAnsi="Times New Roman"/>
          <w:color w:val="262626"/>
          <w:w w:val="89"/>
          <w:sz w:val="24"/>
          <w:szCs w:val="24"/>
          <w:lang w:val="ru-RU"/>
        </w:rPr>
        <w:t>с</w:t>
      </w:r>
      <w:r w:rsidR="00E30911" w:rsidRPr="000C1676">
        <w:rPr>
          <w:rFonts w:ascii="Times New Roman" w:hAnsi="Times New Roman"/>
          <w:color w:val="262626"/>
          <w:w w:val="89"/>
          <w:sz w:val="24"/>
          <w:szCs w:val="24"/>
          <w:lang w:val="kk-KZ"/>
        </w:rPr>
        <w:t>ө</w:t>
      </w:r>
      <w:r w:rsidRPr="000C1676">
        <w:rPr>
          <w:rFonts w:ascii="Times New Roman" w:hAnsi="Times New Roman"/>
          <w:color w:val="262626"/>
          <w:w w:val="89"/>
          <w:sz w:val="24"/>
          <w:szCs w:val="24"/>
          <w:lang w:val="ru-RU"/>
        </w:rPr>
        <w:t>йлеп</w:t>
      </w:r>
      <w:r w:rsidRPr="000C1676">
        <w:rPr>
          <w:rFonts w:ascii="Times New Roman" w:hAnsi="Times New Roman"/>
          <w:color w:val="262626"/>
          <w:spacing w:val="54"/>
          <w:w w:val="89"/>
          <w:sz w:val="24"/>
          <w:szCs w:val="24"/>
          <w:lang w:val="ru-RU"/>
        </w:rPr>
        <w:t xml:space="preserve"> </w:t>
      </w:r>
      <w:r w:rsidRPr="000C1676">
        <w:rPr>
          <w:rFonts w:ascii="Times New Roman" w:hAnsi="Times New Roman"/>
          <w:color w:val="262626"/>
          <w:sz w:val="24"/>
          <w:szCs w:val="24"/>
          <w:lang w:val="ru-RU"/>
        </w:rPr>
        <w:t>тасынба.</w:t>
      </w:r>
    </w:p>
    <w:p w:rsidR="003C7A4E" w:rsidRPr="000C1676" w:rsidRDefault="00E30911" w:rsidP="000C1676">
      <w:pPr>
        <w:widowControl w:val="0"/>
        <w:autoSpaceDE w:val="0"/>
        <w:autoSpaceDN w:val="0"/>
        <w:adjustRightInd w:val="0"/>
        <w:spacing w:after="0" w:line="240" w:lineRule="auto"/>
        <w:ind w:left="114" w:right="-20"/>
        <w:rPr>
          <w:rFonts w:ascii="Times New Roman" w:hAnsi="Times New Roman"/>
          <w:color w:val="262626"/>
          <w:w w:val="91"/>
          <w:sz w:val="24"/>
          <w:szCs w:val="24"/>
          <w:lang w:val="kk-KZ"/>
        </w:rPr>
      </w:pPr>
      <w:r w:rsidRPr="000C1676">
        <w:rPr>
          <w:rFonts w:ascii="Times New Roman" w:hAnsi="Times New Roman"/>
          <w:color w:val="707070"/>
          <w:w w:val="47"/>
          <w:sz w:val="24"/>
          <w:szCs w:val="24"/>
          <w:lang w:val="kk-KZ"/>
        </w:rPr>
        <w:t xml:space="preserve"> </w:t>
      </w:r>
      <w:r w:rsidR="003C7A4E" w:rsidRPr="000C1676">
        <w:rPr>
          <w:rFonts w:ascii="Times New Roman" w:hAnsi="Times New Roman"/>
          <w:color w:val="262626"/>
          <w:w w:val="91"/>
          <w:sz w:val="24"/>
          <w:szCs w:val="24"/>
          <w:lang w:val="kk-KZ"/>
        </w:rPr>
        <w:t>Ал</w:t>
      </w:r>
      <w:r w:rsidRPr="000C1676">
        <w:rPr>
          <w:rFonts w:ascii="Times New Roman" w:hAnsi="Times New Roman"/>
          <w:color w:val="262626"/>
          <w:w w:val="91"/>
          <w:sz w:val="24"/>
          <w:szCs w:val="24"/>
          <w:lang w:val="kk-KZ"/>
        </w:rPr>
        <w:t>ғ</w:t>
      </w:r>
      <w:r w:rsidR="003C7A4E" w:rsidRPr="000C1676">
        <w:rPr>
          <w:rFonts w:ascii="Times New Roman" w:hAnsi="Times New Roman"/>
          <w:color w:val="262626"/>
          <w:w w:val="91"/>
          <w:sz w:val="24"/>
          <w:szCs w:val="24"/>
          <w:lang w:val="kk-KZ"/>
        </w:rPr>
        <w:t>ыс</w:t>
      </w:r>
      <w:r w:rsidR="003C7A4E" w:rsidRPr="000C1676">
        <w:rPr>
          <w:rFonts w:ascii="Times New Roman" w:hAnsi="Times New Roman"/>
          <w:color w:val="262626"/>
          <w:spacing w:val="-18"/>
          <w:w w:val="91"/>
          <w:sz w:val="24"/>
          <w:szCs w:val="24"/>
          <w:lang w:val="kk-KZ"/>
        </w:rPr>
        <w:t xml:space="preserve"> </w:t>
      </w:r>
      <w:r w:rsidR="003C7A4E" w:rsidRPr="000C1676">
        <w:rPr>
          <w:rFonts w:ascii="Times New Roman" w:hAnsi="Times New Roman"/>
          <w:color w:val="262626"/>
          <w:w w:val="91"/>
          <w:sz w:val="24"/>
          <w:szCs w:val="24"/>
          <w:lang w:val="kk-KZ"/>
        </w:rPr>
        <w:t>алсаң</w:t>
      </w:r>
      <w:r w:rsidR="003C7A4E" w:rsidRPr="000C1676">
        <w:rPr>
          <w:rFonts w:ascii="Times New Roman" w:hAnsi="Times New Roman"/>
          <w:color w:val="262626"/>
          <w:spacing w:val="35"/>
          <w:w w:val="91"/>
          <w:sz w:val="24"/>
          <w:szCs w:val="24"/>
          <w:lang w:val="kk-KZ"/>
        </w:rPr>
        <w:t xml:space="preserve"> </w:t>
      </w:r>
      <w:r w:rsidR="003C7A4E" w:rsidRPr="000C1676">
        <w:rPr>
          <w:rFonts w:ascii="Times New Roman" w:hAnsi="Times New Roman"/>
          <w:color w:val="262626"/>
          <w:w w:val="91"/>
          <w:sz w:val="24"/>
          <w:szCs w:val="24"/>
          <w:lang w:val="kk-KZ"/>
        </w:rPr>
        <w:t>солардан</w:t>
      </w:r>
      <w:r w:rsidR="003C7A4E" w:rsidRPr="000C1676">
        <w:rPr>
          <w:rFonts w:ascii="Times New Roman" w:hAnsi="Times New Roman"/>
          <w:color w:val="262626"/>
          <w:spacing w:val="36"/>
          <w:w w:val="91"/>
          <w:sz w:val="24"/>
          <w:szCs w:val="24"/>
          <w:lang w:val="kk-KZ"/>
        </w:rPr>
        <w:t xml:space="preserve"> </w:t>
      </w:r>
      <w:r w:rsidR="003C7A4E" w:rsidRPr="000C1676">
        <w:rPr>
          <w:rFonts w:ascii="Times New Roman" w:hAnsi="Times New Roman"/>
          <w:color w:val="262626"/>
          <w:w w:val="91"/>
          <w:sz w:val="24"/>
          <w:szCs w:val="24"/>
          <w:lang w:val="kk-KZ"/>
        </w:rPr>
        <w:t>б</w:t>
      </w:r>
      <w:r w:rsidRPr="000C1676">
        <w:rPr>
          <w:rFonts w:ascii="Times New Roman" w:hAnsi="Times New Roman"/>
          <w:color w:val="262626"/>
          <w:w w:val="91"/>
          <w:sz w:val="24"/>
          <w:szCs w:val="24"/>
          <w:lang w:val="kk-KZ"/>
        </w:rPr>
        <w:t>ө</w:t>
      </w:r>
      <w:r w:rsidR="003C7A4E" w:rsidRPr="000C1676">
        <w:rPr>
          <w:rFonts w:ascii="Times New Roman" w:hAnsi="Times New Roman"/>
          <w:color w:val="262626"/>
          <w:w w:val="91"/>
          <w:sz w:val="24"/>
          <w:szCs w:val="24"/>
          <w:lang w:val="kk-KZ"/>
        </w:rPr>
        <w:t>ленесiң</w:t>
      </w:r>
      <w:r w:rsidR="003C7A4E" w:rsidRPr="000C1676">
        <w:rPr>
          <w:rFonts w:ascii="Times New Roman" w:hAnsi="Times New Roman"/>
          <w:color w:val="262626"/>
          <w:spacing w:val="62"/>
          <w:w w:val="91"/>
          <w:sz w:val="24"/>
          <w:szCs w:val="24"/>
          <w:lang w:val="kk-KZ"/>
        </w:rPr>
        <w:t xml:space="preserve"> </w:t>
      </w:r>
      <w:r w:rsidR="003C7A4E" w:rsidRPr="000C1676">
        <w:rPr>
          <w:rFonts w:ascii="Times New Roman" w:hAnsi="Times New Roman"/>
          <w:color w:val="262626"/>
          <w:w w:val="91"/>
          <w:sz w:val="24"/>
          <w:szCs w:val="24"/>
          <w:lang w:val="kk-KZ"/>
        </w:rPr>
        <w:t>ба</w:t>
      </w:r>
      <w:r w:rsidRPr="000C1676">
        <w:rPr>
          <w:rFonts w:ascii="Times New Roman" w:hAnsi="Times New Roman"/>
          <w:color w:val="262626"/>
          <w:w w:val="91"/>
          <w:sz w:val="24"/>
          <w:szCs w:val="24"/>
          <w:lang w:val="kk-KZ"/>
        </w:rPr>
        <w:t>қытқа,</w:t>
      </w:r>
    </w:p>
    <w:p w:rsidR="003C7A4E" w:rsidRPr="000C1676" w:rsidRDefault="00E30911" w:rsidP="000C1676">
      <w:pPr>
        <w:widowControl w:val="0"/>
        <w:autoSpaceDE w:val="0"/>
        <w:autoSpaceDN w:val="0"/>
        <w:adjustRightInd w:val="0"/>
        <w:spacing w:after="0" w:line="240" w:lineRule="auto"/>
        <w:ind w:left="114" w:right="-20"/>
        <w:rPr>
          <w:rFonts w:ascii="Times New Roman" w:hAnsi="Times New Roman"/>
          <w:color w:val="262626"/>
          <w:sz w:val="24"/>
          <w:szCs w:val="24"/>
          <w:lang w:val="kk-KZ"/>
        </w:rPr>
      </w:pPr>
      <w:r w:rsidRPr="000C1676">
        <w:rPr>
          <w:rFonts w:ascii="Times New Roman" w:hAnsi="Times New Roman"/>
          <w:color w:val="262626"/>
          <w:w w:val="91"/>
          <w:sz w:val="24"/>
          <w:szCs w:val="24"/>
          <w:lang w:val="kk-KZ"/>
        </w:rPr>
        <w:t xml:space="preserve">Қарғыс алсаң қаласың тозақ </w:t>
      </w:r>
      <w:r w:rsidR="003C7A4E" w:rsidRPr="000C1676">
        <w:rPr>
          <w:rFonts w:ascii="Times New Roman" w:hAnsi="Times New Roman"/>
          <w:color w:val="262626"/>
          <w:spacing w:val="-7"/>
          <w:w w:val="81"/>
          <w:sz w:val="24"/>
          <w:szCs w:val="24"/>
          <w:lang w:val="kk-KZ"/>
        </w:rPr>
        <w:t xml:space="preserve"> </w:t>
      </w:r>
      <w:r w:rsidR="003C7A4E" w:rsidRPr="000C1676">
        <w:rPr>
          <w:rFonts w:ascii="Times New Roman" w:hAnsi="Times New Roman"/>
          <w:color w:val="262626"/>
          <w:w w:val="96"/>
          <w:sz w:val="24"/>
          <w:szCs w:val="24"/>
          <w:lang w:val="kk-KZ"/>
        </w:rPr>
        <w:t>оттың</w:t>
      </w:r>
      <w:r w:rsidR="003C7A4E" w:rsidRPr="000C1676">
        <w:rPr>
          <w:rFonts w:ascii="Times New Roman" w:hAnsi="Times New Roman"/>
          <w:color w:val="262626"/>
          <w:spacing w:val="-21"/>
          <w:w w:val="96"/>
          <w:sz w:val="24"/>
          <w:szCs w:val="24"/>
          <w:lang w:val="kk-KZ"/>
        </w:rPr>
        <w:t xml:space="preserve"> </w:t>
      </w:r>
      <w:r w:rsidR="003C7A4E" w:rsidRPr="000C1676">
        <w:rPr>
          <w:rFonts w:ascii="Times New Roman" w:hAnsi="Times New Roman"/>
          <w:color w:val="262626"/>
          <w:sz w:val="24"/>
          <w:szCs w:val="24"/>
          <w:lang w:val="kk-KZ"/>
        </w:rPr>
        <w:t>асты</w:t>
      </w:r>
      <w:r w:rsidRPr="000C1676">
        <w:rPr>
          <w:rFonts w:ascii="Times New Roman" w:hAnsi="Times New Roman"/>
          <w:color w:val="262626"/>
          <w:sz w:val="24"/>
          <w:szCs w:val="24"/>
          <w:lang w:val="kk-KZ"/>
        </w:rPr>
        <w:t>н</w:t>
      </w:r>
      <w:r w:rsidR="003C7A4E" w:rsidRPr="000C1676">
        <w:rPr>
          <w:rFonts w:ascii="Times New Roman" w:hAnsi="Times New Roman"/>
          <w:color w:val="262626"/>
          <w:sz w:val="24"/>
          <w:szCs w:val="24"/>
          <w:lang w:val="kk-KZ"/>
        </w:rPr>
        <w:t>да.</w:t>
      </w:r>
    </w:p>
    <w:p w:rsidR="00FB693A" w:rsidRPr="000C1676" w:rsidRDefault="00FB693A" w:rsidP="000C1676">
      <w:pPr>
        <w:widowControl w:val="0"/>
        <w:autoSpaceDE w:val="0"/>
        <w:autoSpaceDN w:val="0"/>
        <w:adjustRightInd w:val="0"/>
        <w:spacing w:after="0" w:line="240" w:lineRule="auto"/>
        <w:ind w:left="114" w:right="-20"/>
        <w:rPr>
          <w:rFonts w:ascii="Times New Roman" w:hAnsi="Times New Roman"/>
          <w:color w:val="262626"/>
          <w:sz w:val="24"/>
          <w:szCs w:val="24"/>
          <w:lang w:val="kk-KZ"/>
        </w:rPr>
      </w:pPr>
    </w:p>
    <w:p w:rsidR="00FB693A" w:rsidRPr="000C1676" w:rsidRDefault="00FB693A" w:rsidP="000C1676">
      <w:pPr>
        <w:widowControl w:val="0"/>
        <w:autoSpaceDE w:val="0"/>
        <w:autoSpaceDN w:val="0"/>
        <w:adjustRightInd w:val="0"/>
        <w:spacing w:after="0" w:line="240" w:lineRule="auto"/>
        <w:ind w:left="114" w:right="-20"/>
        <w:rPr>
          <w:rFonts w:ascii="Times New Roman" w:hAnsi="Times New Roman"/>
          <w:color w:val="262626"/>
          <w:sz w:val="24"/>
          <w:szCs w:val="24"/>
          <w:lang w:val="kk-KZ"/>
        </w:rPr>
      </w:pPr>
      <w:r w:rsidRPr="000C1676">
        <w:rPr>
          <w:rFonts w:ascii="Times New Roman" w:hAnsi="Times New Roman"/>
          <w:color w:val="262626"/>
          <w:sz w:val="24"/>
          <w:szCs w:val="24"/>
          <w:lang w:val="kk-KZ"/>
        </w:rPr>
        <w:t>Аяғына жығылсаң көзі ашылар сананың</w:t>
      </w:r>
    </w:p>
    <w:p w:rsidR="00FB693A" w:rsidRPr="000C1676" w:rsidRDefault="00FB693A" w:rsidP="000C1676">
      <w:pPr>
        <w:widowControl w:val="0"/>
        <w:autoSpaceDE w:val="0"/>
        <w:autoSpaceDN w:val="0"/>
        <w:adjustRightInd w:val="0"/>
        <w:spacing w:after="0" w:line="240" w:lineRule="auto"/>
        <w:ind w:left="114" w:right="-20"/>
        <w:rPr>
          <w:rFonts w:ascii="Times New Roman" w:hAnsi="Times New Roman"/>
          <w:color w:val="262626"/>
          <w:sz w:val="24"/>
          <w:szCs w:val="24"/>
          <w:lang w:val="kk-KZ"/>
        </w:rPr>
      </w:pPr>
      <w:r w:rsidRPr="000C1676">
        <w:rPr>
          <w:rFonts w:ascii="Times New Roman" w:hAnsi="Times New Roman"/>
          <w:color w:val="262626"/>
          <w:sz w:val="24"/>
          <w:szCs w:val="24"/>
          <w:lang w:val="kk-KZ"/>
        </w:rPr>
        <w:t>Жәннат деген біліп қой таба</w:t>
      </w:r>
      <w:r w:rsidR="00752595" w:rsidRPr="000C1676">
        <w:rPr>
          <w:rFonts w:ascii="Times New Roman" w:hAnsi="Times New Roman"/>
          <w:color w:val="262626"/>
          <w:sz w:val="24"/>
          <w:szCs w:val="24"/>
          <w:lang w:val="kk-KZ"/>
        </w:rPr>
        <w:t>ның</w:t>
      </w:r>
      <w:r w:rsidRPr="000C1676">
        <w:rPr>
          <w:rFonts w:ascii="Times New Roman" w:hAnsi="Times New Roman"/>
          <w:color w:val="262626"/>
          <w:sz w:val="24"/>
          <w:szCs w:val="24"/>
          <w:lang w:val="kk-KZ"/>
        </w:rPr>
        <w:t>да ананың.</w:t>
      </w:r>
    </w:p>
    <w:p w:rsidR="00FB693A" w:rsidRPr="000C1676" w:rsidRDefault="00FB693A" w:rsidP="000C1676">
      <w:pPr>
        <w:widowControl w:val="0"/>
        <w:autoSpaceDE w:val="0"/>
        <w:autoSpaceDN w:val="0"/>
        <w:adjustRightInd w:val="0"/>
        <w:spacing w:after="0" w:line="240" w:lineRule="auto"/>
        <w:ind w:left="114" w:right="-20"/>
        <w:rPr>
          <w:rFonts w:ascii="Times New Roman" w:hAnsi="Times New Roman"/>
          <w:color w:val="262626"/>
          <w:sz w:val="24"/>
          <w:szCs w:val="24"/>
          <w:lang w:val="kk-KZ"/>
        </w:rPr>
      </w:pPr>
      <w:r w:rsidRPr="000C1676">
        <w:rPr>
          <w:rFonts w:ascii="Times New Roman" w:hAnsi="Times New Roman"/>
          <w:color w:val="262626"/>
          <w:sz w:val="24"/>
          <w:szCs w:val="24"/>
          <w:lang w:val="kk-KZ"/>
        </w:rPr>
        <w:t>Қартайғанда қадірлеп төбесіне көтеру –</w:t>
      </w:r>
    </w:p>
    <w:p w:rsidR="00FB693A" w:rsidRPr="000C1676" w:rsidRDefault="00FB693A" w:rsidP="000C1676">
      <w:pPr>
        <w:widowControl w:val="0"/>
        <w:autoSpaceDE w:val="0"/>
        <w:autoSpaceDN w:val="0"/>
        <w:adjustRightInd w:val="0"/>
        <w:spacing w:after="0" w:line="240" w:lineRule="auto"/>
        <w:ind w:left="114" w:right="-20"/>
        <w:rPr>
          <w:rFonts w:ascii="Times New Roman" w:hAnsi="Times New Roman"/>
          <w:color w:val="262626"/>
          <w:sz w:val="24"/>
          <w:szCs w:val="24"/>
          <w:lang w:val="kk-KZ"/>
        </w:rPr>
      </w:pPr>
      <w:r w:rsidRPr="000C1676">
        <w:rPr>
          <w:rFonts w:ascii="Times New Roman" w:hAnsi="Times New Roman"/>
          <w:color w:val="262626"/>
          <w:sz w:val="24"/>
          <w:szCs w:val="24"/>
          <w:lang w:val="kk-KZ"/>
        </w:rPr>
        <w:t>Қасиетті борышы әр мұсылман баланың!»</w:t>
      </w:r>
    </w:p>
    <w:p w:rsidR="00FB693A" w:rsidRPr="000C1676" w:rsidRDefault="00FB693A" w:rsidP="000C1676">
      <w:pPr>
        <w:widowControl w:val="0"/>
        <w:autoSpaceDE w:val="0"/>
        <w:autoSpaceDN w:val="0"/>
        <w:adjustRightInd w:val="0"/>
        <w:spacing w:after="0" w:line="240" w:lineRule="auto"/>
        <w:ind w:left="114" w:right="-20"/>
        <w:rPr>
          <w:rFonts w:ascii="Times New Roman" w:hAnsi="Times New Roman"/>
          <w:color w:val="262626"/>
          <w:sz w:val="24"/>
          <w:szCs w:val="24"/>
          <w:lang w:val="kk-KZ"/>
        </w:rPr>
      </w:pPr>
    </w:p>
    <w:p w:rsidR="00FB693A" w:rsidRPr="000C1676" w:rsidRDefault="00FB693A" w:rsidP="000C1676">
      <w:pPr>
        <w:widowControl w:val="0"/>
        <w:autoSpaceDE w:val="0"/>
        <w:autoSpaceDN w:val="0"/>
        <w:adjustRightInd w:val="0"/>
        <w:spacing w:after="0" w:line="240" w:lineRule="auto"/>
        <w:ind w:left="114" w:right="-20"/>
        <w:rPr>
          <w:rFonts w:ascii="Times New Roman" w:hAnsi="Times New Roman"/>
          <w:color w:val="262626"/>
          <w:sz w:val="24"/>
          <w:szCs w:val="24"/>
          <w:lang w:val="kk-KZ"/>
        </w:rPr>
      </w:pPr>
      <w:r w:rsidRPr="000C1676">
        <w:rPr>
          <w:rFonts w:ascii="Times New Roman" w:hAnsi="Times New Roman"/>
          <w:color w:val="262626"/>
          <w:sz w:val="24"/>
          <w:szCs w:val="24"/>
          <w:lang w:val="kk-KZ"/>
        </w:rPr>
        <w:t>Деп осылай Мұхаммет жас жігітке кезінде,</w:t>
      </w:r>
    </w:p>
    <w:p w:rsidR="00FB693A" w:rsidRPr="000C1676" w:rsidRDefault="00FB693A" w:rsidP="000C1676">
      <w:pPr>
        <w:widowControl w:val="0"/>
        <w:autoSpaceDE w:val="0"/>
        <w:autoSpaceDN w:val="0"/>
        <w:adjustRightInd w:val="0"/>
        <w:spacing w:after="0" w:line="240" w:lineRule="auto"/>
        <w:ind w:left="114" w:right="-20"/>
        <w:rPr>
          <w:rFonts w:ascii="Times New Roman" w:hAnsi="Times New Roman"/>
          <w:color w:val="262626"/>
          <w:sz w:val="24"/>
          <w:szCs w:val="24"/>
          <w:lang w:val="kk-KZ"/>
        </w:rPr>
      </w:pPr>
      <w:r w:rsidRPr="000C1676">
        <w:rPr>
          <w:rFonts w:ascii="Times New Roman" w:hAnsi="Times New Roman"/>
          <w:color w:val="262626"/>
          <w:sz w:val="24"/>
          <w:szCs w:val="24"/>
          <w:lang w:val="kk-KZ"/>
        </w:rPr>
        <w:t>Жол нұсқапты бақытқа бастар ғазиз сезімге.</w:t>
      </w:r>
    </w:p>
    <w:p w:rsidR="00FB693A" w:rsidRPr="000C1676" w:rsidRDefault="00FB693A" w:rsidP="000C1676">
      <w:pPr>
        <w:widowControl w:val="0"/>
        <w:autoSpaceDE w:val="0"/>
        <w:autoSpaceDN w:val="0"/>
        <w:adjustRightInd w:val="0"/>
        <w:spacing w:after="0" w:line="240" w:lineRule="auto"/>
        <w:ind w:left="114" w:right="-20"/>
        <w:rPr>
          <w:rFonts w:ascii="Times New Roman" w:hAnsi="Times New Roman"/>
          <w:color w:val="262626"/>
          <w:sz w:val="24"/>
          <w:szCs w:val="24"/>
          <w:lang w:val="kk-KZ"/>
        </w:rPr>
      </w:pPr>
      <w:r w:rsidRPr="000C1676">
        <w:rPr>
          <w:rFonts w:ascii="Times New Roman" w:hAnsi="Times New Roman"/>
          <w:color w:val="262626"/>
          <w:sz w:val="24"/>
          <w:szCs w:val="24"/>
          <w:lang w:val="kk-KZ"/>
        </w:rPr>
        <w:t>Мүбәрәк сөз хадисін пайғамбардың ұмыстпа,</w:t>
      </w:r>
    </w:p>
    <w:p w:rsidR="00FB693A" w:rsidRPr="000C1676" w:rsidRDefault="00FB693A" w:rsidP="000C1676">
      <w:pPr>
        <w:widowControl w:val="0"/>
        <w:autoSpaceDE w:val="0"/>
        <w:autoSpaceDN w:val="0"/>
        <w:adjustRightInd w:val="0"/>
        <w:spacing w:after="0" w:line="240" w:lineRule="auto"/>
        <w:ind w:left="114" w:right="-20"/>
        <w:rPr>
          <w:rFonts w:ascii="Times New Roman" w:hAnsi="Times New Roman"/>
          <w:color w:val="262626"/>
          <w:sz w:val="24"/>
          <w:szCs w:val="24"/>
          <w:lang w:val="kk-KZ"/>
        </w:rPr>
      </w:pPr>
      <w:r w:rsidRPr="000C1676">
        <w:rPr>
          <w:rFonts w:ascii="Times New Roman" w:hAnsi="Times New Roman"/>
          <w:color w:val="262626"/>
          <w:sz w:val="24"/>
          <w:szCs w:val="24"/>
          <w:lang w:val="kk-KZ"/>
        </w:rPr>
        <w:t>Шапағатын Алланың көргің келсе өзің де....</w:t>
      </w:r>
    </w:p>
    <w:p w:rsidR="00FB693A" w:rsidRPr="000C1676" w:rsidRDefault="00FB693A" w:rsidP="000C1676">
      <w:pPr>
        <w:widowControl w:val="0"/>
        <w:autoSpaceDE w:val="0"/>
        <w:autoSpaceDN w:val="0"/>
        <w:adjustRightInd w:val="0"/>
        <w:spacing w:after="0" w:line="240" w:lineRule="auto"/>
        <w:ind w:left="114" w:right="-20"/>
        <w:rPr>
          <w:rFonts w:ascii="Times New Roman" w:hAnsi="Times New Roman"/>
          <w:color w:val="262626"/>
          <w:sz w:val="24"/>
          <w:szCs w:val="24"/>
          <w:lang w:val="kk-KZ"/>
        </w:rPr>
      </w:pPr>
    </w:p>
    <w:p w:rsidR="00FB693A" w:rsidRPr="000C1676" w:rsidRDefault="00FB693A" w:rsidP="000C1676">
      <w:pPr>
        <w:widowControl w:val="0"/>
        <w:autoSpaceDE w:val="0"/>
        <w:autoSpaceDN w:val="0"/>
        <w:adjustRightInd w:val="0"/>
        <w:spacing w:after="0" w:line="240" w:lineRule="auto"/>
        <w:ind w:left="114" w:right="-20"/>
        <w:rPr>
          <w:rFonts w:ascii="Times New Roman" w:hAnsi="Times New Roman"/>
          <w:color w:val="262626"/>
          <w:sz w:val="24"/>
          <w:szCs w:val="24"/>
          <w:lang w:val="kk-KZ"/>
        </w:rPr>
      </w:pPr>
    </w:p>
    <w:p w:rsidR="004223AA" w:rsidRPr="000C1676" w:rsidRDefault="00420A22" w:rsidP="000C1676">
      <w:pPr>
        <w:widowControl w:val="0"/>
        <w:autoSpaceDE w:val="0"/>
        <w:autoSpaceDN w:val="0"/>
        <w:adjustRightInd w:val="0"/>
        <w:spacing w:after="0" w:line="240" w:lineRule="auto"/>
        <w:ind w:left="2198" w:right="-20"/>
        <w:rPr>
          <w:rFonts w:ascii="Times New Roman" w:hAnsi="Times New Roman"/>
          <w:color w:val="000000"/>
          <w:sz w:val="24"/>
          <w:szCs w:val="24"/>
          <w:lang w:val="kk-KZ"/>
        </w:rPr>
      </w:pPr>
      <w:r w:rsidRPr="000C1676">
        <w:rPr>
          <w:rFonts w:ascii="Times New Roman" w:hAnsi="Times New Roman"/>
          <w:noProof/>
          <w:sz w:val="24"/>
          <w:szCs w:val="24"/>
          <w:lang w:val="ru-RU" w:eastAsia="ru-RU" w:bidi="ar-SA"/>
        </w:rPr>
        <mc:AlternateContent>
          <mc:Choice Requires="wps">
            <w:drawing>
              <wp:anchor distT="0" distB="0" distL="114300" distR="114300" simplePos="0" relativeHeight="251642368" behindDoc="1" locked="0" layoutInCell="0" allowOverlap="1">
                <wp:simplePos x="0" y="0"/>
                <wp:positionH relativeFrom="page">
                  <wp:posOffset>9070975</wp:posOffset>
                </wp:positionH>
                <wp:positionV relativeFrom="paragraph">
                  <wp:posOffset>1270</wp:posOffset>
                </wp:positionV>
                <wp:extent cx="165100" cy="1028700"/>
                <wp:effectExtent l="3175" t="0" r="3175" b="3175"/>
                <wp:wrapNone/>
                <wp:docPr id="4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3E5A" w:rsidRDefault="00420A22" w:rsidP="004223AA">
                            <w:pPr>
                              <w:spacing w:after="0" w:line="1620" w:lineRule="atLeast"/>
                              <w:rPr>
                                <w:rFonts w:ascii="Times New Roman" w:hAnsi="Times New Roman"/>
                                <w:sz w:val="24"/>
                                <w:szCs w:val="24"/>
                              </w:rPr>
                            </w:pPr>
                            <w:r>
                              <w:rPr>
                                <w:rFonts w:ascii="Times New Roman" w:hAnsi="Times New Roman"/>
                                <w:noProof/>
                                <w:sz w:val="24"/>
                                <w:szCs w:val="24"/>
                                <w:lang w:val="ru-RU" w:eastAsia="ru-RU" w:bidi="ar-SA"/>
                              </w:rPr>
                              <w:drawing>
                                <wp:inline distT="0" distB="0" distL="0" distR="0">
                                  <wp:extent cx="171450" cy="1028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028700"/>
                                          </a:xfrm>
                                          <a:prstGeom prst="rect">
                                            <a:avLst/>
                                          </a:prstGeom>
                                          <a:noFill/>
                                          <a:ln>
                                            <a:noFill/>
                                          </a:ln>
                                        </pic:spPr>
                                      </pic:pic>
                                    </a:graphicData>
                                  </a:graphic>
                                </wp:inline>
                              </w:drawing>
                            </w:r>
                          </w:p>
                          <w:p w:rsidR="00613E5A" w:rsidRDefault="00613E5A" w:rsidP="004223AA">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left:0;text-align:left;margin-left:714.25pt;margin-top:.1pt;width:13pt;height:81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" o:allowincell="f" filled="f" stroked="f">
                <v:textbox inset="0,0,0,0">
                  <w:txbxContent>
                    <w:p w:rsidR="00613E5A" w:rsidRDefault="00420A22" w:rsidP="004223AA">
                      <w:pPr>
                        <w:spacing w:after="0" w:line="1620" w:lineRule="atLeast"/>
                        <w:rPr>
                          <w:rFonts w:ascii="Times New Roman" w:hAnsi="Times New Roman"/>
                          <w:sz w:val="24"/>
                          <w:szCs w:val="24"/>
                        </w:rPr>
                      </w:pPr>
                      <w:r>
                        <w:rPr>
                          <w:rFonts w:ascii="Times New Roman" w:hAnsi="Times New Roman"/>
                          <w:noProof/>
                          <w:sz w:val="24"/>
                          <w:szCs w:val="24"/>
                          <w:lang w:val="ru-RU" w:eastAsia="ru-RU" w:bidi="ar-SA"/>
                        </w:rPr>
                        <w:drawing>
                          <wp:inline distT="0" distB="0" distL="0" distR="0">
                            <wp:extent cx="171450" cy="1028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1028700"/>
                                    </a:xfrm>
                                    <a:prstGeom prst="rect">
                                      <a:avLst/>
                                    </a:prstGeom>
                                    <a:noFill/>
                                    <a:ln>
                                      <a:noFill/>
                                    </a:ln>
                                  </pic:spPr>
                                </pic:pic>
                              </a:graphicData>
                            </a:graphic>
                          </wp:inline>
                        </w:drawing>
                      </w:r>
                    </w:p>
                    <w:p w:rsidR="00613E5A" w:rsidRDefault="00613E5A" w:rsidP="004223AA">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4223AA" w:rsidRPr="000C1676">
        <w:rPr>
          <w:rFonts w:ascii="Times New Roman" w:hAnsi="Times New Roman"/>
          <w:color w:val="262626"/>
          <w:sz w:val="24"/>
          <w:szCs w:val="24"/>
          <w:lang w:val="kk-KZ"/>
        </w:rPr>
        <w:t>БАҚЬIТ</w:t>
      </w:r>
    </w:p>
    <w:p w:rsidR="004223AA" w:rsidRPr="000C1676" w:rsidRDefault="004223AA" w:rsidP="000C1676">
      <w:pPr>
        <w:widowControl w:val="0"/>
        <w:autoSpaceDE w:val="0"/>
        <w:autoSpaceDN w:val="0"/>
        <w:adjustRightInd w:val="0"/>
        <w:spacing w:after="0" w:line="240" w:lineRule="auto"/>
        <w:rPr>
          <w:rFonts w:ascii="Times New Roman" w:hAnsi="Times New Roman"/>
          <w:color w:val="000000"/>
          <w:sz w:val="24"/>
          <w:szCs w:val="24"/>
          <w:lang w:val="kk-KZ"/>
        </w:rPr>
      </w:pPr>
    </w:p>
    <w:p w:rsidR="004223AA" w:rsidRPr="000C1676" w:rsidRDefault="004223AA" w:rsidP="000C1676">
      <w:pPr>
        <w:widowControl w:val="0"/>
        <w:autoSpaceDE w:val="0"/>
        <w:autoSpaceDN w:val="0"/>
        <w:adjustRightInd w:val="0"/>
        <w:spacing w:after="0" w:line="240" w:lineRule="auto"/>
        <w:ind w:left="389" w:right="1720"/>
        <w:rPr>
          <w:rFonts w:ascii="Times New Roman" w:hAnsi="Times New Roman"/>
          <w:color w:val="262626"/>
          <w:sz w:val="24"/>
          <w:szCs w:val="24"/>
          <w:lang w:val="kk-KZ"/>
        </w:rPr>
      </w:pPr>
      <w:r w:rsidRPr="000C1676">
        <w:rPr>
          <w:rFonts w:ascii="Times New Roman" w:hAnsi="Times New Roman"/>
          <w:color w:val="262626"/>
          <w:w w:val="69"/>
          <w:sz w:val="24"/>
          <w:szCs w:val="24"/>
          <w:lang w:val="kk-KZ"/>
        </w:rPr>
        <w:t>«Бақыт деген не?»</w:t>
      </w:r>
      <w:r w:rsidRPr="000C1676">
        <w:rPr>
          <w:rFonts w:ascii="Times New Roman" w:hAnsi="Times New Roman"/>
          <w:color w:val="262626"/>
          <w:spacing w:val="8"/>
          <w:w w:val="74"/>
          <w:sz w:val="24"/>
          <w:szCs w:val="24"/>
          <w:lang w:val="kk-KZ"/>
        </w:rPr>
        <w:t xml:space="preserve"> </w:t>
      </w:r>
      <w:r w:rsidRPr="000C1676">
        <w:rPr>
          <w:rFonts w:ascii="Times New Roman" w:hAnsi="Times New Roman"/>
          <w:color w:val="262626"/>
          <w:w w:val="93"/>
          <w:sz w:val="24"/>
          <w:szCs w:val="24"/>
          <w:lang w:val="kk-KZ"/>
        </w:rPr>
        <w:t>де</w:t>
      </w:r>
      <w:r w:rsidRPr="000C1676">
        <w:rPr>
          <w:rFonts w:ascii="Times New Roman" w:hAnsi="Times New Roman"/>
          <w:color w:val="262626"/>
          <w:w w:val="94"/>
          <w:sz w:val="24"/>
          <w:szCs w:val="24"/>
          <w:lang w:val="kk-KZ"/>
        </w:rPr>
        <w:t>п</w:t>
      </w:r>
      <w:r w:rsidRPr="000C1676">
        <w:rPr>
          <w:rFonts w:ascii="Times New Roman" w:hAnsi="Times New Roman"/>
          <w:color w:val="262626"/>
          <w:spacing w:val="-42"/>
          <w:sz w:val="24"/>
          <w:szCs w:val="24"/>
          <w:lang w:val="kk-KZ"/>
        </w:rPr>
        <w:t xml:space="preserve">  қ</w:t>
      </w:r>
      <w:r w:rsidRPr="000C1676">
        <w:rPr>
          <w:rFonts w:ascii="Times New Roman" w:hAnsi="Times New Roman"/>
          <w:color w:val="262626"/>
          <w:w w:val="84"/>
          <w:sz w:val="24"/>
          <w:szCs w:val="24"/>
          <w:lang w:val="kk-KZ"/>
        </w:rPr>
        <w:t>,арттан</w:t>
      </w:r>
      <w:r w:rsidRPr="000C1676">
        <w:rPr>
          <w:rFonts w:ascii="Times New Roman" w:hAnsi="Times New Roman"/>
          <w:color w:val="262626"/>
          <w:spacing w:val="-16"/>
          <w:w w:val="84"/>
          <w:sz w:val="24"/>
          <w:szCs w:val="24"/>
          <w:lang w:val="kk-KZ"/>
        </w:rPr>
        <w:t xml:space="preserve"> </w:t>
      </w:r>
      <w:r w:rsidRPr="000C1676">
        <w:rPr>
          <w:rFonts w:ascii="Times New Roman" w:hAnsi="Times New Roman"/>
          <w:color w:val="262626"/>
          <w:w w:val="84"/>
          <w:sz w:val="24"/>
          <w:szCs w:val="24"/>
          <w:lang w:val="kk-KZ"/>
        </w:rPr>
        <w:t xml:space="preserve">сұрап </w:t>
      </w:r>
      <w:r w:rsidRPr="000C1676">
        <w:rPr>
          <w:rFonts w:ascii="Times New Roman" w:hAnsi="Times New Roman"/>
          <w:color w:val="262626"/>
          <w:spacing w:val="11"/>
          <w:w w:val="84"/>
          <w:sz w:val="24"/>
          <w:szCs w:val="24"/>
          <w:lang w:val="kk-KZ"/>
        </w:rPr>
        <w:t xml:space="preserve"> </w:t>
      </w:r>
      <w:r w:rsidRPr="000C1676">
        <w:rPr>
          <w:rFonts w:ascii="Times New Roman" w:hAnsi="Times New Roman"/>
          <w:color w:val="262626"/>
          <w:sz w:val="24"/>
          <w:szCs w:val="24"/>
          <w:lang w:val="kk-KZ"/>
        </w:rPr>
        <w:t xml:space="preserve">ем </w:t>
      </w:r>
    </w:p>
    <w:p w:rsidR="004223AA" w:rsidRPr="000C1676" w:rsidRDefault="004223AA" w:rsidP="000C1676">
      <w:pPr>
        <w:widowControl w:val="0"/>
        <w:tabs>
          <w:tab w:val="left" w:pos="5822"/>
        </w:tabs>
        <w:autoSpaceDE w:val="0"/>
        <w:autoSpaceDN w:val="0"/>
        <w:adjustRightInd w:val="0"/>
        <w:spacing w:after="0" w:line="240" w:lineRule="auto"/>
        <w:ind w:left="389" w:right="1720"/>
        <w:rPr>
          <w:rFonts w:ascii="Times New Roman" w:hAnsi="Times New Roman"/>
          <w:color w:val="262626"/>
          <w:spacing w:val="-9"/>
          <w:w w:val="90"/>
          <w:sz w:val="24"/>
          <w:szCs w:val="24"/>
          <w:lang w:val="kk-KZ"/>
        </w:rPr>
      </w:pPr>
      <w:r w:rsidRPr="000C1676">
        <w:rPr>
          <w:rFonts w:ascii="Times New Roman" w:hAnsi="Times New Roman"/>
          <w:color w:val="262626"/>
          <w:w w:val="95"/>
          <w:sz w:val="24"/>
          <w:szCs w:val="24"/>
          <w:lang w:val="kk-KZ"/>
        </w:rPr>
        <w:t>Дедi</w:t>
      </w:r>
      <w:r w:rsidRPr="000C1676">
        <w:rPr>
          <w:rFonts w:ascii="Times New Roman" w:hAnsi="Times New Roman"/>
          <w:color w:val="262626"/>
          <w:spacing w:val="-38"/>
          <w:sz w:val="24"/>
          <w:szCs w:val="24"/>
          <w:lang w:val="kk-KZ"/>
        </w:rPr>
        <w:t xml:space="preserve"> </w:t>
      </w:r>
      <w:r w:rsidRPr="000C1676">
        <w:rPr>
          <w:rFonts w:ascii="Times New Roman" w:hAnsi="Times New Roman"/>
          <w:color w:val="262626"/>
          <w:sz w:val="24"/>
          <w:szCs w:val="24"/>
          <w:lang w:val="kk-KZ"/>
        </w:rPr>
        <w:t>ол</w:t>
      </w:r>
      <w:r w:rsidRPr="000C1676">
        <w:rPr>
          <w:rFonts w:ascii="Times New Roman" w:hAnsi="Times New Roman"/>
          <w:color w:val="262626"/>
          <w:spacing w:val="-25"/>
          <w:sz w:val="24"/>
          <w:szCs w:val="24"/>
          <w:lang w:val="kk-KZ"/>
        </w:rPr>
        <w:t xml:space="preserve"> </w:t>
      </w:r>
      <w:r w:rsidRPr="000C1676">
        <w:rPr>
          <w:rFonts w:ascii="Times New Roman" w:hAnsi="Times New Roman"/>
          <w:color w:val="262626"/>
          <w:w w:val="90"/>
          <w:sz w:val="24"/>
          <w:szCs w:val="24"/>
          <w:lang w:val="kk-KZ"/>
        </w:rPr>
        <w:t>маған:</w:t>
      </w:r>
      <w:r w:rsidRPr="000C1676">
        <w:rPr>
          <w:rFonts w:ascii="Times New Roman" w:hAnsi="Times New Roman"/>
          <w:color w:val="262626"/>
          <w:spacing w:val="-9"/>
          <w:w w:val="90"/>
          <w:sz w:val="24"/>
          <w:szCs w:val="24"/>
          <w:lang w:val="kk-KZ"/>
        </w:rPr>
        <w:t xml:space="preserve">  «Балалық шақ – бал кезің».</w:t>
      </w:r>
      <w:r w:rsidR="00181A88" w:rsidRPr="000C1676">
        <w:rPr>
          <w:rFonts w:ascii="Times New Roman" w:hAnsi="Times New Roman"/>
          <w:color w:val="262626"/>
          <w:spacing w:val="-9"/>
          <w:w w:val="90"/>
          <w:sz w:val="24"/>
          <w:szCs w:val="24"/>
          <w:lang w:val="kk-KZ"/>
        </w:rPr>
        <w:tab/>
      </w:r>
    </w:p>
    <w:p w:rsidR="004223AA" w:rsidRPr="000C1676" w:rsidRDefault="004223AA" w:rsidP="000C1676">
      <w:pPr>
        <w:widowControl w:val="0"/>
        <w:autoSpaceDE w:val="0"/>
        <w:autoSpaceDN w:val="0"/>
        <w:adjustRightInd w:val="0"/>
        <w:spacing w:after="0" w:line="240" w:lineRule="auto"/>
        <w:ind w:left="389" w:right="1720"/>
        <w:rPr>
          <w:rFonts w:ascii="Times New Roman" w:hAnsi="Times New Roman"/>
          <w:color w:val="000000"/>
          <w:sz w:val="24"/>
          <w:szCs w:val="24"/>
          <w:lang w:val="kk-KZ"/>
        </w:rPr>
      </w:pPr>
      <w:r w:rsidRPr="000C1676">
        <w:rPr>
          <w:rFonts w:ascii="Times New Roman" w:hAnsi="Times New Roman"/>
          <w:color w:val="262626"/>
          <w:w w:val="94"/>
          <w:sz w:val="24"/>
          <w:szCs w:val="24"/>
          <w:lang w:val="kk-KZ"/>
        </w:rPr>
        <w:t>Бозбаладан</w:t>
      </w:r>
      <w:r w:rsidRPr="000C1676">
        <w:rPr>
          <w:rFonts w:ascii="Times New Roman" w:hAnsi="Times New Roman"/>
          <w:color w:val="262626"/>
          <w:spacing w:val="-20"/>
          <w:w w:val="94"/>
          <w:sz w:val="24"/>
          <w:szCs w:val="24"/>
          <w:lang w:val="kk-KZ"/>
        </w:rPr>
        <w:t xml:space="preserve"> </w:t>
      </w:r>
      <w:r w:rsidRPr="000C1676">
        <w:rPr>
          <w:rFonts w:ascii="Times New Roman" w:hAnsi="Times New Roman"/>
          <w:color w:val="262626"/>
          <w:w w:val="82"/>
          <w:sz w:val="24"/>
          <w:szCs w:val="24"/>
          <w:lang w:val="kk-KZ"/>
        </w:rPr>
        <w:t xml:space="preserve">бақыт </w:t>
      </w:r>
      <w:r w:rsidRPr="000C1676">
        <w:rPr>
          <w:rFonts w:ascii="Times New Roman" w:hAnsi="Times New Roman"/>
          <w:color w:val="262626"/>
          <w:w w:val="96"/>
          <w:sz w:val="24"/>
          <w:szCs w:val="24"/>
          <w:lang w:val="kk-KZ"/>
        </w:rPr>
        <w:t>жайлы</w:t>
      </w:r>
      <w:r w:rsidRPr="000C1676">
        <w:rPr>
          <w:rFonts w:ascii="Times New Roman" w:hAnsi="Times New Roman"/>
          <w:color w:val="262626"/>
          <w:spacing w:val="-9"/>
          <w:w w:val="96"/>
          <w:sz w:val="24"/>
          <w:szCs w:val="24"/>
          <w:lang w:val="kk-KZ"/>
        </w:rPr>
        <w:t xml:space="preserve"> </w:t>
      </w:r>
      <w:r w:rsidRPr="000C1676">
        <w:rPr>
          <w:rFonts w:ascii="Times New Roman" w:hAnsi="Times New Roman"/>
          <w:color w:val="262626"/>
          <w:w w:val="96"/>
          <w:sz w:val="24"/>
          <w:szCs w:val="24"/>
          <w:lang w:val="kk-KZ"/>
        </w:rPr>
        <w:t>сұрап</w:t>
      </w:r>
      <w:r w:rsidRPr="000C1676">
        <w:rPr>
          <w:rFonts w:ascii="Times New Roman" w:hAnsi="Times New Roman"/>
          <w:color w:val="262626"/>
          <w:spacing w:val="-21"/>
          <w:w w:val="96"/>
          <w:sz w:val="24"/>
          <w:szCs w:val="24"/>
          <w:lang w:val="kk-KZ"/>
        </w:rPr>
        <w:t xml:space="preserve"> </w:t>
      </w:r>
      <w:r w:rsidRPr="000C1676">
        <w:rPr>
          <w:rFonts w:ascii="Times New Roman" w:hAnsi="Times New Roman"/>
          <w:color w:val="262626"/>
          <w:sz w:val="24"/>
          <w:szCs w:val="24"/>
          <w:lang w:val="kk-KZ"/>
        </w:rPr>
        <w:t>ем</w:t>
      </w:r>
    </w:p>
    <w:p w:rsidR="004223AA" w:rsidRPr="000C1676" w:rsidRDefault="004223AA" w:rsidP="000C1676">
      <w:pPr>
        <w:widowControl w:val="0"/>
        <w:autoSpaceDE w:val="0"/>
        <w:autoSpaceDN w:val="0"/>
        <w:adjustRightInd w:val="0"/>
        <w:spacing w:after="0" w:line="240" w:lineRule="auto"/>
        <w:ind w:left="389" w:right="-20"/>
        <w:rPr>
          <w:rFonts w:ascii="Times New Roman" w:hAnsi="Times New Roman"/>
          <w:color w:val="262626"/>
          <w:w w:val="82"/>
          <w:sz w:val="24"/>
          <w:szCs w:val="24"/>
          <w:lang w:val="kk-KZ"/>
        </w:rPr>
      </w:pPr>
      <w:r w:rsidRPr="000C1676">
        <w:rPr>
          <w:rFonts w:ascii="Times New Roman" w:hAnsi="Times New Roman"/>
          <w:color w:val="262626"/>
          <w:w w:val="91"/>
          <w:sz w:val="24"/>
          <w:szCs w:val="24"/>
          <w:lang w:val="kk-KZ"/>
        </w:rPr>
        <w:t>Дедi</w:t>
      </w:r>
      <w:r w:rsidRPr="000C1676">
        <w:rPr>
          <w:rFonts w:ascii="Times New Roman" w:hAnsi="Times New Roman"/>
          <w:color w:val="262626"/>
          <w:spacing w:val="-3"/>
          <w:w w:val="91"/>
          <w:sz w:val="24"/>
          <w:szCs w:val="24"/>
          <w:lang w:val="kk-KZ"/>
        </w:rPr>
        <w:t xml:space="preserve"> </w:t>
      </w:r>
      <w:r w:rsidRPr="000C1676">
        <w:rPr>
          <w:rFonts w:ascii="Times New Roman" w:hAnsi="Times New Roman"/>
          <w:color w:val="262626"/>
          <w:w w:val="91"/>
          <w:sz w:val="24"/>
          <w:szCs w:val="24"/>
          <w:lang w:val="kk-KZ"/>
        </w:rPr>
        <w:t>маған:</w:t>
      </w:r>
      <w:r w:rsidRPr="000C1676">
        <w:rPr>
          <w:rFonts w:ascii="Times New Roman" w:hAnsi="Times New Roman"/>
          <w:color w:val="262626"/>
          <w:spacing w:val="-13"/>
          <w:w w:val="91"/>
          <w:sz w:val="24"/>
          <w:szCs w:val="24"/>
          <w:lang w:val="kk-KZ"/>
        </w:rPr>
        <w:t xml:space="preserve"> «Ол</w:t>
      </w:r>
      <w:r w:rsidRPr="000C1676">
        <w:rPr>
          <w:rFonts w:ascii="Times New Roman" w:hAnsi="Times New Roman"/>
          <w:color w:val="262626"/>
          <w:spacing w:val="-21"/>
          <w:sz w:val="24"/>
          <w:szCs w:val="24"/>
          <w:lang w:val="kk-KZ"/>
        </w:rPr>
        <w:t xml:space="preserve"> </w:t>
      </w:r>
      <w:r w:rsidRPr="000C1676">
        <w:rPr>
          <w:rFonts w:ascii="Times New Roman" w:hAnsi="Times New Roman"/>
          <w:color w:val="262626"/>
          <w:w w:val="230"/>
          <w:sz w:val="24"/>
          <w:szCs w:val="24"/>
          <w:lang w:val="kk-KZ"/>
        </w:rPr>
        <w:t>-</w:t>
      </w:r>
      <w:r w:rsidRPr="000C1676">
        <w:rPr>
          <w:rFonts w:ascii="Times New Roman" w:hAnsi="Times New Roman"/>
          <w:color w:val="262626"/>
          <w:spacing w:val="-49"/>
          <w:sz w:val="24"/>
          <w:szCs w:val="24"/>
          <w:lang w:val="kk-KZ"/>
        </w:rPr>
        <w:t xml:space="preserve"> </w:t>
      </w:r>
      <w:r w:rsidRPr="000C1676">
        <w:rPr>
          <w:rFonts w:ascii="Times New Roman" w:hAnsi="Times New Roman"/>
          <w:color w:val="262626"/>
          <w:w w:val="96"/>
          <w:sz w:val="24"/>
          <w:szCs w:val="24"/>
          <w:lang w:val="kk-KZ"/>
        </w:rPr>
        <w:t>махабба</w:t>
      </w:r>
      <w:r w:rsidRPr="000C1676">
        <w:rPr>
          <w:rFonts w:ascii="Times New Roman" w:hAnsi="Times New Roman"/>
          <w:color w:val="262626"/>
          <w:spacing w:val="-36"/>
          <w:w w:val="96"/>
          <w:sz w:val="24"/>
          <w:szCs w:val="24"/>
          <w:lang w:val="kk-KZ"/>
        </w:rPr>
        <w:t>т</w:t>
      </w:r>
      <w:r w:rsidR="00181A88" w:rsidRPr="000C1676">
        <w:rPr>
          <w:rFonts w:ascii="Times New Roman" w:hAnsi="Times New Roman"/>
          <w:color w:val="262626"/>
          <w:spacing w:val="-36"/>
          <w:w w:val="96"/>
          <w:sz w:val="24"/>
          <w:szCs w:val="24"/>
          <w:lang w:val="kk-KZ"/>
        </w:rPr>
        <w:t>, ә</w:t>
      </w:r>
      <w:r w:rsidR="003A0BC3">
        <w:rPr>
          <w:rFonts w:ascii="Times New Roman" w:hAnsi="Times New Roman"/>
          <w:color w:val="262626"/>
          <w:spacing w:val="-36"/>
          <w:w w:val="96"/>
          <w:sz w:val="24"/>
          <w:szCs w:val="24"/>
          <w:lang w:val="kk-KZ"/>
        </w:rPr>
        <w:t xml:space="preserve"> </w:t>
      </w:r>
      <w:r w:rsidRPr="000C1676">
        <w:rPr>
          <w:rFonts w:ascii="Times New Roman" w:hAnsi="Times New Roman"/>
          <w:color w:val="262626"/>
          <w:w w:val="96"/>
          <w:sz w:val="24"/>
          <w:szCs w:val="24"/>
          <w:lang w:val="kk-KZ"/>
        </w:rPr>
        <w:t>н</w:t>
      </w:r>
      <w:r w:rsidRPr="000C1676">
        <w:rPr>
          <w:rFonts w:ascii="Times New Roman" w:hAnsi="Times New Roman"/>
          <w:color w:val="262626"/>
          <w:spacing w:val="-22"/>
          <w:w w:val="96"/>
          <w:sz w:val="24"/>
          <w:szCs w:val="24"/>
          <w:lang w:val="kk-KZ"/>
        </w:rPr>
        <w:t xml:space="preserve"> </w:t>
      </w:r>
      <w:r w:rsidRPr="000C1676">
        <w:rPr>
          <w:rFonts w:ascii="Times New Roman" w:hAnsi="Times New Roman"/>
          <w:color w:val="262626"/>
          <w:w w:val="82"/>
          <w:sz w:val="24"/>
          <w:szCs w:val="24"/>
          <w:lang w:val="kk-KZ"/>
        </w:rPr>
        <w:t>сезiм».</w:t>
      </w:r>
      <w:r w:rsidR="00181A88" w:rsidRPr="000C1676">
        <w:rPr>
          <w:rFonts w:ascii="Times New Roman" w:hAnsi="Times New Roman"/>
          <w:color w:val="262626"/>
          <w:w w:val="82"/>
          <w:sz w:val="24"/>
          <w:szCs w:val="24"/>
          <w:lang w:val="kk-KZ"/>
        </w:rPr>
        <w:t xml:space="preserve"> </w:t>
      </w:r>
    </w:p>
    <w:p w:rsidR="00181A88" w:rsidRPr="000C1676" w:rsidRDefault="00181A88" w:rsidP="000C1676">
      <w:pPr>
        <w:widowControl w:val="0"/>
        <w:autoSpaceDE w:val="0"/>
        <w:autoSpaceDN w:val="0"/>
        <w:adjustRightInd w:val="0"/>
        <w:spacing w:after="0" w:line="240" w:lineRule="auto"/>
        <w:ind w:left="403" w:right="-20"/>
        <w:rPr>
          <w:rFonts w:ascii="Times New Roman" w:hAnsi="Times New Roman"/>
          <w:color w:val="000000"/>
          <w:sz w:val="24"/>
          <w:szCs w:val="24"/>
          <w:lang w:val="kk-KZ"/>
        </w:rPr>
      </w:pPr>
    </w:p>
    <w:p w:rsidR="004223AA" w:rsidRPr="000C1676" w:rsidRDefault="004223AA" w:rsidP="000C1676">
      <w:pPr>
        <w:widowControl w:val="0"/>
        <w:autoSpaceDE w:val="0"/>
        <w:autoSpaceDN w:val="0"/>
        <w:adjustRightInd w:val="0"/>
        <w:spacing w:after="0" w:line="240" w:lineRule="auto"/>
        <w:rPr>
          <w:rFonts w:ascii="Times New Roman" w:hAnsi="Times New Roman"/>
          <w:color w:val="000000"/>
          <w:sz w:val="24"/>
          <w:szCs w:val="24"/>
          <w:lang w:val="kk-KZ"/>
        </w:rPr>
      </w:pPr>
    </w:p>
    <w:p w:rsidR="00181A88" w:rsidRPr="000C1676" w:rsidRDefault="00420A22" w:rsidP="000C1676">
      <w:pPr>
        <w:widowControl w:val="0"/>
        <w:autoSpaceDE w:val="0"/>
        <w:autoSpaceDN w:val="0"/>
        <w:adjustRightInd w:val="0"/>
        <w:spacing w:after="0" w:line="240" w:lineRule="auto"/>
        <w:ind w:left="432" w:right="2195" w:hanging="14"/>
        <w:jc w:val="both"/>
        <w:rPr>
          <w:rFonts w:ascii="Times New Roman" w:hAnsi="Times New Roman"/>
          <w:color w:val="262626"/>
          <w:sz w:val="24"/>
          <w:szCs w:val="24"/>
          <w:lang w:val="kk-KZ"/>
        </w:rPr>
      </w:pPr>
      <w:r w:rsidRPr="000C1676">
        <w:rPr>
          <w:rFonts w:ascii="Times New Roman" w:hAnsi="Times New Roman"/>
          <w:noProof/>
          <w:sz w:val="24"/>
          <w:szCs w:val="24"/>
          <w:lang w:val="ru-RU" w:eastAsia="ru-RU" w:bidi="ar-SA"/>
        </w:rPr>
        <mc:AlternateContent>
          <mc:Choice Requires="wps">
            <w:drawing>
              <wp:anchor distT="0" distB="0" distL="114300" distR="114300" simplePos="0" relativeHeight="251643392" behindDoc="1" locked="0" layoutInCell="0" allowOverlap="1">
                <wp:simplePos x="0" y="0"/>
                <wp:positionH relativeFrom="page">
                  <wp:posOffset>9156065</wp:posOffset>
                </wp:positionH>
                <wp:positionV relativeFrom="paragraph">
                  <wp:posOffset>128270</wp:posOffset>
                </wp:positionV>
                <wp:extent cx="127000" cy="673100"/>
                <wp:effectExtent l="2540" t="1905" r="3810" b="1270"/>
                <wp:wrapNone/>
                <wp:docPr id="4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3E5A" w:rsidRDefault="00420A22" w:rsidP="004223AA">
                            <w:pPr>
                              <w:spacing w:after="0" w:line="1060" w:lineRule="atLeast"/>
                              <w:rPr>
                                <w:rFonts w:ascii="Times New Roman" w:hAnsi="Times New Roman"/>
                                <w:sz w:val="24"/>
                                <w:szCs w:val="24"/>
                              </w:rPr>
                            </w:pPr>
                            <w:r>
                              <w:rPr>
                                <w:rFonts w:ascii="Times New Roman" w:hAnsi="Times New Roman"/>
                                <w:noProof/>
                                <w:sz w:val="24"/>
                                <w:szCs w:val="24"/>
                                <w:lang w:val="ru-RU" w:eastAsia="ru-RU" w:bidi="ar-SA"/>
                              </w:rPr>
                              <w:drawing>
                                <wp:inline distT="0" distB="0" distL="0" distR="0">
                                  <wp:extent cx="123825" cy="6667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 cy="666750"/>
                                          </a:xfrm>
                                          <a:prstGeom prst="rect">
                                            <a:avLst/>
                                          </a:prstGeom>
                                          <a:noFill/>
                                          <a:ln>
                                            <a:noFill/>
                                          </a:ln>
                                        </pic:spPr>
                                      </pic:pic>
                                    </a:graphicData>
                                  </a:graphic>
                                </wp:inline>
                              </w:drawing>
                            </w:r>
                          </w:p>
                          <w:p w:rsidR="00613E5A" w:rsidRDefault="00613E5A" w:rsidP="004223AA">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left:0;text-align:left;margin-left:720.95pt;margin-top:10.1pt;width:10pt;height:53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" o:allowincell="f" filled="f" stroked="f">
                <v:textbox inset="0,0,0,0">
                  <w:txbxContent>
                    <w:p w:rsidR="00613E5A" w:rsidRDefault="00420A22" w:rsidP="004223AA">
                      <w:pPr>
                        <w:spacing w:after="0" w:line="1060" w:lineRule="atLeast"/>
                        <w:rPr>
                          <w:rFonts w:ascii="Times New Roman" w:hAnsi="Times New Roman"/>
                          <w:sz w:val="24"/>
                          <w:szCs w:val="24"/>
                        </w:rPr>
                      </w:pPr>
                      <w:r>
                        <w:rPr>
                          <w:rFonts w:ascii="Times New Roman" w:hAnsi="Times New Roman"/>
                          <w:noProof/>
                          <w:sz w:val="24"/>
                          <w:szCs w:val="24"/>
                          <w:lang w:val="ru-RU" w:eastAsia="ru-RU" w:bidi="ar-SA"/>
                        </w:rPr>
                        <w:drawing>
                          <wp:inline distT="0" distB="0" distL="0" distR="0">
                            <wp:extent cx="123825" cy="6667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 cy="666750"/>
                                    </a:xfrm>
                                    <a:prstGeom prst="rect">
                                      <a:avLst/>
                                    </a:prstGeom>
                                    <a:noFill/>
                                    <a:ln>
                                      <a:noFill/>
                                    </a:ln>
                                  </pic:spPr>
                                </pic:pic>
                              </a:graphicData>
                            </a:graphic>
                          </wp:inline>
                        </w:drawing>
                      </w:r>
                    </w:p>
                    <w:p w:rsidR="00613E5A" w:rsidRDefault="00613E5A" w:rsidP="004223AA">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4223AA" w:rsidRPr="000C1676">
        <w:rPr>
          <w:rFonts w:ascii="Times New Roman" w:hAnsi="Times New Roman"/>
          <w:color w:val="262626"/>
          <w:w w:val="80"/>
          <w:sz w:val="24"/>
          <w:szCs w:val="24"/>
          <w:lang w:val="kk-KZ"/>
        </w:rPr>
        <w:t xml:space="preserve">Бақыт </w:t>
      </w:r>
      <w:r w:rsidR="004223AA" w:rsidRPr="000C1676">
        <w:rPr>
          <w:rFonts w:ascii="Times New Roman" w:hAnsi="Times New Roman"/>
          <w:color w:val="262626"/>
          <w:w w:val="97"/>
          <w:sz w:val="24"/>
          <w:szCs w:val="24"/>
          <w:lang w:val="kk-KZ"/>
        </w:rPr>
        <w:t>жайлы</w:t>
      </w:r>
      <w:r w:rsidR="004223AA" w:rsidRPr="000C1676">
        <w:rPr>
          <w:rFonts w:ascii="Times New Roman" w:hAnsi="Times New Roman"/>
          <w:color w:val="262626"/>
          <w:spacing w:val="-31"/>
          <w:sz w:val="24"/>
          <w:szCs w:val="24"/>
          <w:lang w:val="kk-KZ"/>
        </w:rPr>
        <w:t xml:space="preserve"> </w:t>
      </w:r>
      <w:r w:rsidR="004223AA" w:rsidRPr="000C1676">
        <w:rPr>
          <w:rFonts w:ascii="Times New Roman" w:hAnsi="Times New Roman"/>
          <w:color w:val="262626"/>
          <w:w w:val="92"/>
          <w:sz w:val="24"/>
          <w:szCs w:val="24"/>
          <w:lang w:val="kk-KZ"/>
        </w:rPr>
        <w:t>бойжеткеннен</w:t>
      </w:r>
      <w:r w:rsidR="004223AA" w:rsidRPr="000C1676">
        <w:rPr>
          <w:rFonts w:ascii="Times New Roman" w:hAnsi="Times New Roman"/>
          <w:color w:val="262626"/>
          <w:spacing w:val="-18"/>
          <w:w w:val="92"/>
          <w:sz w:val="24"/>
          <w:szCs w:val="24"/>
          <w:lang w:val="kk-KZ"/>
        </w:rPr>
        <w:t xml:space="preserve"> </w:t>
      </w:r>
      <w:r w:rsidR="004223AA" w:rsidRPr="000C1676">
        <w:rPr>
          <w:rFonts w:ascii="Times New Roman" w:hAnsi="Times New Roman"/>
          <w:color w:val="262626"/>
          <w:w w:val="92"/>
          <w:sz w:val="24"/>
          <w:szCs w:val="24"/>
          <w:lang w:val="kk-KZ"/>
        </w:rPr>
        <w:t>сұрап</w:t>
      </w:r>
      <w:r w:rsidR="004223AA" w:rsidRPr="000C1676">
        <w:rPr>
          <w:rFonts w:ascii="Times New Roman" w:hAnsi="Times New Roman"/>
          <w:color w:val="262626"/>
          <w:spacing w:val="15"/>
          <w:w w:val="92"/>
          <w:sz w:val="24"/>
          <w:szCs w:val="24"/>
          <w:lang w:val="kk-KZ"/>
        </w:rPr>
        <w:t xml:space="preserve"> </w:t>
      </w:r>
      <w:r w:rsidR="004223AA" w:rsidRPr="000C1676">
        <w:rPr>
          <w:rFonts w:ascii="Times New Roman" w:hAnsi="Times New Roman"/>
          <w:color w:val="262626"/>
          <w:sz w:val="24"/>
          <w:szCs w:val="24"/>
          <w:lang w:val="kk-KZ"/>
        </w:rPr>
        <w:t xml:space="preserve">ем </w:t>
      </w:r>
    </w:p>
    <w:p w:rsidR="00181A88" w:rsidRPr="000C1676" w:rsidRDefault="00181A88" w:rsidP="000C1676">
      <w:pPr>
        <w:widowControl w:val="0"/>
        <w:autoSpaceDE w:val="0"/>
        <w:autoSpaceDN w:val="0"/>
        <w:adjustRightInd w:val="0"/>
        <w:spacing w:after="0" w:line="240" w:lineRule="auto"/>
        <w:ind w:left="432" w:right="2195" w:hanging="14"/>
        <w:jc w:val="both"/>
        <w:rPr>
          <w:rFonts w:ascii="Times New Roman" w:hAnsi="Times New Roman"/>
          <w:color w:val="262626"/>
          <w:w w:val="89"/>
          <w:sz w:val="24"/>
          <w:szCs w:val="24"/>
          <w:lang w:val="kk-KZ"/>
        </w:rPr>
      </w:pPr>
      <w:r w:rsidRPr="000C1676">
        <w:rPr>
          <w:rFonts w:ascii="Times New Roman" w:hAnsi="Times New Roman"/>
          <w:color w:val="262626"/>
          <w:w w:val="91"/>
          <w:sz w:val="24"/>
          <w:szCs w:val="24"/>
          <w:lang w:val="kk-KZ"/>
        </w:rPr>
        <w:t>Дедi</w:t>
      </w:r>
      <w:r w:rsidRPr="000C1676">
        <w:rPr>
          <w:rFonts w:ascii="Times New Roman" w:hAnsi="Times New Roman"/>
          <w:color w:val="262626"/>
          <w:spacing w:val="-6"/>
          <w:w w:val="91"/>
          <w:sz w:val="24"/>
          <w:szCs w:val="24"/>
          <w:lang w:val="kk-KZ"/>
        </w:rPr>
        <w:t xml:space="preserve"> </w:t>
      </w:r>
      <w:r w:rsidR="004223AA" w:rsidRPr="000C1676">
        <w:rPr>
          <w:rFonts w:ascii="Times New Roman" w:hAnsi="Times New Roman"/>
          <w:color w:val="262626"/>
          <w:sz w:val="24"/>
          <w:szCs w:val="24"/>
          <w:lang w:val="kk-KZ"/>
        </w:rPr>
        <w:t>ол:</w:t>
      </w:r>
      <w:r w:rsidRPr="000C1676">
        <w:rPr>
          <w:rFonts w:ascii="Times New Roman" w:hAnsi="Times New Roman"/>
          <w:color w:val="262626"/>
          <w:sz w:val="24"/>
          <w:szCs w:val="24"/>
          <w:lang w:val="kk-KZ"/>
        </w:rPr>
        <w:t xml:space="preserve"> «Ғашық</w:t>
      </w:r>
      <w:r w:rsidR="004223AA" w:rsidRPr="000C1676">
        <w:rPr>
          <w:rFonts w:ascii="Times New Roman" w:hAnsi="Times New Roman"/>
          <w:color w:val="262626"/>
          <w:spacing w:val="1"/>
          <w:w w:val="72"/>
          <w:sz w:val="24"/>
          <w:szCs w:val="24"/>
          <w:lang w:val="kk-KZ"/>
        </w:rPr>
        <w:t xml:space="preserve"> </w:t>
      </w:r>
      <w:r w:rsidRPr="000C1676">
        <w:rPr>
          <w:rFonts w:ascii="Times New Roman" w:hAnsi="Times New Roman"/>
          <w:color w:val="262626"/>
          <w:spacing w:val="1"/>
          <w:w w:val="72"/>
          <w:sz w:val="24"/>
          <w:szCs w:val="24"/>
          <w:lang w:val="kk-KZ"/>
        </w:rPr>
        <w:t xml:space="preserve"> </w:t>
      </w:r>
      <w:r w:rsidR="004223AA" w:rsidRPr="000C1676">
        <w:rPr>
          <w:rFonts w:ascii="Times New Roman" w:hAnsi="Times New Roman"/>
          <w:color w:val="262626"/>
          <w:w w:val="94"/>
          <w:sz w:val="24"/>
          <w:szCs w:val="24"/>
          <w:lang w:val="kk-KZ"/>
        </w:rPr>
        <w:t>жiгiтiмме</w:t>
      </w:r>
      <w:r w:rsidR="004223AA" w:rsidRPr="000C1676">
        <w:rPr>
          <w:rFonts w:ascii="Times New Roman" w:hAnsi="Times New Roman"/>
          <w:color w:val="262626"/>
          <w:w w:val="95"/>
          <w:sz w:val="24"/>
          <w:szCs w:val="24"/>
          <w:lang w:val="kk-KZ"/>
        </w:rPr>
        <w:t>н</w:t>
      </w:r>
      <w:r w:rsidRPr="000C1676">
        <w:rPr>
          <w:rFonts w:ascii="Times New Roman" w:hAnsi="Times New Roman"/>
          <w:color w:val="262626"/>
          <w:w w:val="95"/>
          <w:sz w:val="24"/>
          <w:szCs w:val="24"/>
          <w:lang w:val="kk-KZ"/>
        </w:rPr>
        <w:t xml:space="preserve"> </w:t>
      </w:r>
      <w:r w:rsidR="004223AA" w:rsidRPr="000C1676">
        <w:rPr>
          <w:rFonts w:ascii="Times New Roman" w:hAnsi="Times New Roman"/>
          <w:color w:val="262626"/>
          <w:spacing w:val="-40"/>
          <w:sz w:val="24"/>
          <w:szCs w:val="24"/>
          <w:lang w:val="kk-KZ"/>
        </w:rPr>
        <w:t xml:space="preserve"> </w:t>
      </w:r>
      <w:r w:rsidR="004223AA" w:rsidRPr="000C1676">
        <w:rPr>
          <w:rFonts w:ascii="Times New Roman" w:hAnsi="Times New Roman"/>
          <w:color w:val="262626"/>
          <w:w w:val="89"/>
          <w:sz w:val="24"/>
          <w:szCs w:val="24"/>
          <w:lang w:val="kk-KZ"/>
        </w:rPr>
        <w:t>тiл</w:t>
      </w:r>
      <w:r w:rsidRPr="000C1676">
        <w:rPr>
          <w:rFonts w:ascii="Times New Roman" w:hAnsi="Times New Roman"/>
          <w:color w:val="262626"/>
          <w:w w:val="89"/>
          <w:sz w:val="24"/>
          <w:szCs w:val="24"/>
          <w:lang w:val="kk-KZ"/>
        </w:rPr>
        <w:t xml:space="preserve"> </w:t>
      </w:r>
      <w:r w:rsidR="004223AA" w:rsidRPr="000C1676">
        <w:rPr>
          <w:rFonts w:ascii="Times New Roman" w:hAnsi="Times New Roman"/>
          <w:color w:val="262626"/>
          <w:w w:val="89"/>
          <w:sz w:val="24"/>
          <w:szCs w:val="24"/>
          <w:lang w:val="kk-KZ"/>
        </w:rPr>
        <w:t>табу</w:t>
      </w:r>
      <w:r w:rsidRPr="000C1676">
        <w:rPr>
          <w:rFonts w:ascii="Times New Roman" w:hAnsi="Times New Roman"/>
          <w:color w:val="262626"/>
          <w:w w:val="89"/>
          <w:sz w:val="24"/>
          <w:szCs w:val="24"/>
          <w:lang w:val="kk-KZ"/>
        </w:rPr>
        <w:t>»</w:t>
      </w:r>
      <w:r w:rsidR="004223AA" w:rsidRPr="000C1676">
        <w:rPr>
          <w:rFonts w:ascii="Times New Roman" w:hAnsi="Times New Roman"/>
          <w:color w:val="262626"/>
          <w:w w:val="89"/>
          <w:sz w:val="24"/>
          <w:szCs w:val="24"/>
          <w:lang w:val="kk-KZ"/>
        </w:rPr>
        <w:t xml:space="preserve">. </w:t>
      </w:r>
    </w:p>
    <w:p w:rsidR="004223AA" w:rsidRPr="000C1676" w:rsidRDefault="00181A88" w:rsidP="000C1676">
      <w:pPr>
        <w:widowControl w:val="0"/>
        <w:autoSpaceDE w:val="0"/>
        <w:autoSpaceDN w:val="0"/>
        <w:adjustRightInd w:val="0"/>
        <w:spacing w:after="0" w:line="240" w:lineRule="auto"/>
        <w:ind w:left="432" w:right="2195" w:hanging="14"/>
        <w:jc w:val="both"/>
        <w:rPr>
          <w:rFonts w:ascii="Times New Roman" w:hAnsi="Times New Roman"/>
          <w:color w:val="000000"/>
          <w:sz w:val="24"/>
          <w:szCs w:val="24"/>
          <w:lang w:val="kk-KZ"/>
        </w:rPr>
      </w:pPr>
      <w:r w:rsidRPr="000C1676">
        <w:rPr>
          <w:rFonts w:ascii="Times New Roman" w:hAnsi="Times New Roman"/>
          <w:color w:val="262626"/>
          <w:w w:val="89"/>
          <w:sz w:val="24"/>
          <w:szCs w:val="24"/>
          <w:lang w:val="kk-KZ"/>
        </w:rPr>
        <w:t xml:space="preserve">Бақыт </w:t>
      </w:r>
      <w:r w:rsidR="004223AA" w:rsidRPr="000C1676">
        <w:rPr>
          <w:rFonts w:ascii="Times New Roman" w:hAnsi="Times New Roman"/>
          <w:color w:val="262626"/>
          <w:spacing w:val="-35"/>
          <w:sz w:val="24"/>
          <w:szCs w:val="24"/>
          <w:lang w:val="kk-KZ"/>
        </w:rPr>
        <w:t xml:space="preserve"> </w:t>
      </w:r>
      <w:r w:rsidR="004223AA" w:rsidRPr="000C1676">
        <w:rPr>
          <w:rFonts w:ascii="Times New Roman" w:hAnsi="Times New Roman"/>
          <w:color w:val="262626"/>
          <w:w w:val="91"/>
          <w:sz w:val="24"/>
          <w:szCs w:val="24"/>
          <w:lang w:val="kk-KZ"/>
        </w:rPr>
        <w:t>жайлы</w:t>
      </w:r>
      <w:r w:rsidR="004223AA" w:rsidRPr="000C1676">
        <w:rPr>
          <w:rFonts w:ascii="Times New Roman" w:hAnsi="Times New Roman"/>
          <w:color w:val="262626"/>
          <w:spacing w:val="42"/>
          <w:w w:val="91"/>
          <w:sz w:val="24"/>
          <w:szCs w:val="24"/>
          <w:lang w:val="kk-KZ"/>
        </w:rPr>
        <w:t xml:space="preserve"> </w:t>
      </w:r>
      <w:r w:rsidR="004223AA" w:rsidRPr="000C1676">
        <w:rPr>
          <w:rFonts w:ascii="Times New Roman" w:hAnsi="Times New Roman"/>
          <w:color w:val="262626"/>
          <w:w w:val="91"/>
          <w:sz w:val="24"/>
          <w:szCs w:val="24"/>
          <w:lang w:val="kk-KZ"/>
        </w:rPr>
        <w:t>келiншектен</w:t>
      </w:r>
      <w:r w:rsidR="004223AA" w:rsidRPr="000C1676">
        <w:rPr>
          <w:rFonts w:ascii="Times New Roman" w:hAnsi="Times New Roman"/>
          <w:color w:val="262626"/>
          <w:spacing w:val="-12"/>
          <w:w w:val="91"/>
          <w:sz w:val="24"/>
          <w:szCs w:val="24"/>
          <w:lang w:val="kk-KZ"/>
        </w:rPr>
        <w:t xml:space="preserve"> </w:t>
      </w:r>
      <w:r w:rsidR="004223AA" w:rsidRPr="000C1676">
        <w:rPr>
          <w:rFonts w:ascii="Times New Roman" w:hAnsi="Times New Roman"/>
          <w:color w:val="262626"/>
          <w:w w:val="91"/>
          <w:sz w:val="24"/>
          <w:szCs w:val="24"/>
          <w:lang w:val="kk-KZ"/>
        </w:rPr>
        <w:t>с</w:t>
      </w:r>
      <w:r w:rsidRPr="000C1676">
        <w:rPr>
          <w:rFonts w:ascii="Times New Roman" w:hAnsi="Times New Roman"/>
          <w:color w:val="262626"/>
          <w:w w:val="91"/>
          <w:sz w:val="24"/>
          <w:szCs w:val="24"/>
          <w:lang w:val="kk-KZ"/>
        </w:rPr>
        <w:t>ұ</w:t>
      </w:r>
      <w:r w:rsidR="004223AA" w:rsidRPr="000C1676">
        <w:rPr>
          <w:rFonts w:ascii="Times New Roman" w:hAnsi="Times New Roman"/>
          <w:color w:val="262626"/>
          <w:w w:val="91"/>
          <w:sz w:val="24"/>
          <w:szCs w:val="24"/>
          <w:lang w:val="kk-KZ"/>
        </w:rPr>
        <w:t>рап</w:t>
      </w:r>
      <w:r w:rsidR="004223AA" w:rsidRPr="000C1676">
        <w:rPr>
          <w:rFonts w:ascii="Times New Roman" w:hAnsi="Times New Roman"/>
          <w:color w:val="262626"/>
          <w:spacing w:val="21"/>
          <w:w w:val="91"/>
          <w:sz w:val="24"/>
          <w:szCs w:val="24"/>
          <w:lang w:val="kk-KZ"/>
        </w:rPr>
        <w:t xml:space="preserve"> </w:t>
      </w:r>
      <w:r w:rsidR="004223AA" w:rsidRPr="000C1676">
        <w:rPr>
          <w:rFonts w:ascii="Times New Roman" w:hAnsi="Times New Roman"/>
          <w:color w:val="262626"/>
          <w:sz w:val="24"/>
          <w:szCs w:val="24"/>
          <w:lang w:val="kk-KZ"/>
        </w:rPr>
        <w:t>ем</w:t>
      </w:r>
    </w:p>
    <w:p w:rsidR="004223AA" w:rsidRPr="000C1676" w:rsidRDefault="004223AA" w:rsidP="000C1676">
      <w:pPr>
        <w:widowControl w:val="0"/>
        <w:autoSpaceDE w:val="0"/>
        <w:autoSpaceDN w:val="0"/>
        <w:adjustRightInd w:val="0"/>
        <w:spacing w:after="0" w:line="240" w:lineRule="auto"/>
        <w:ind w:left="446" w:right="-20"/>
        <w:rPr>
          <w:rFonts w:ascii="Times New Roman" w:hAnsi="Times New Roman"/>
          <w:color w:val="000000"/>
          <w:sz w:val="24"/>
          <w:szCs w:val="24"/>
          <w:lang w:val="kk-KZ"/>
        </w:rPr>
      </w:pPr>
      <w:r w:rsidRPr="000C1676">
        <w:rPr>
          <w:rFonts w:ascii="Times New Roman" w:hAnsi="Times New Roman"/>
          <w:color w:val="262626"/>
          <w:w w:val="81"/>
          <w:sz w:val="24"/>
          <w:szCs w:val="24"/>
          <w:lang w:val="kk-KZ"/>
        </w:rPr>
        <w:t xml:space="preserve">Дедi: </w:t>
      </w:r>
      <w:r w:rsidR="00181A88" w:rsidRPr="000C1676">
        <w:rPr>
          <w:rFonts w:ascii="Times New Roman" w:hAnsi="Times New Roman"/>
          <w:color w:val="262626"/>
          <w:w w:val="81"/>
          <w:sz w:val="24"/>
          <w:szCs w:val="24"/>
          <w:lang w:val="kk-KZ"/>
        </w:rPr>
        <w:t xml:space="preserve">«Көш бастайтын  </w:t>
      </w:r>
      <w:r w:rsidR="00181A88" w:rsidRPr="000C1676">
        <w:rPr>
          <w:rFonts w:ascii="Times New Roman" w:hAnsi="Times New Roman"/>
          <w:color w:val="262626"/>
          <w:sz w:val="24"/>
          <w:szCs w:val="24"/>
          <w:lang w:val="kk-KZ"/>
        </w:rPr>
        <w:t>ұ</w:t>
      </w:r>
      <w:r w:rsidRPr="000C1676">
        <w:rPr>
          <w:rFonts w:ascii="Times New Roman" w:hAnsi="Times New Roman"/>
          <w:color w:val="262626"/>
          <w:sz w:val="24"/>
          <w:szCs w:val="24"/>
          <w:lang w:val="kk-KZ"/>
        </w:rPr>
        <w:t>л</w:t>
      </w:r>
      <w:r w:rsidR="00181A88" w:rsidRPr="000C1676">
        <w:rPr>
          <w:rFonts w:ascii="Times New Roman" w:hAnsi="Times New Roman"/>
          <w:color w:val="262626"/>
          <w:sz w:val="24"/>
          <w:szCs w:val="24"/>
          <w:lang w:val="kk-KZ"/>
        </w:rPr>
        <w:t xml:space="preserve"> </w:t>
      </w:r>
      <w:r w:rsidRPr="000C1676">
        <w:rPr>
          <w:rFonts w:ascii="Times New Roman" w:hAnsi="Times New Roman"/>
          <w:color w:val="262626"/>
          <w:sz w:val="24"/>
          <w:szCs w:val="24"/>
          <w:lang w:val="kk-KZ"/>
        </w:rPr>
        <w:t>табу</w:t>
      </w:r>
      <w:r w:rsidR="00181A88" w:rsidRPr="000C1676">
        <w:rPr>
          <w:rFonts w:ascii="Times New Roman" w:hAnsi="Times New Roman"/>
          <w:color w:val="262626"/>
          <w:sz w:val="24"/>
          <w:szCs w:val="24"/>
          <w:lang w:val="kk-KZ"/>
        </w:rPr>
        <w:t>»</w:t>
      </w:r>
      <w:r w:rsidRPr="000C1676">
        <w:rPr>
          <w:rFonts w:ascii="Times New Roman" w:hAnsi="Times New Roman"/>
          <w:color w:val="262626"/>
          <w:sz w:val="24"/>
          <w:szCs w:val="24"/>
          <w:lang w:val="kk-KZ"/>
        </w:rPr>
        <w:t>.</w:t>
      </w:r>
    </w:p>
    <w:p w:rsidR="004223AA" w:rsidRPr="000C1676" w:rsidRDefault="004223AA" w:rsidP="000C1676">
      <w:pPr>
        <w:widowControl w:val="0"/>
        <w:autoSpaceDE w:val="0"/>
        <w:autoSpaceDN w:val="0"/>
        <w:adjustRightInd w:val="0"/>
        <w:spacing w:after="0" w:line="240" w:lineRule="auto"/>
        <w:rPr>
          <w:rFonts w:ascii="Times New Roman" w:hAnsi="Times New Roman"/>
          <w:color w:val="000000"/>
          <w:sz w:val="24"/>
          <w:szCs w:val="24"/>
          <w:lang w:val="kk-KZ"/>
        </w:rPr>
      </w:pPr>
    </w:p>
    <w:p w:rsidR="004223AA" w:rsidRPr="000C1676" w:rsidRDefault="00181A88" w:rsidP="000C1676">
      <w:pPr>
        <w:widowControl w:val="0"/>
        <w:autoSpaceDE w:val="0"/>
        <w:autoSpaceDN w:val="0"/>
        <w:adjustRightInd w:val="0"/>
        <w:spacing w:after="0" w:line="240" w:lineRule="auto"/>
        <w:ind w:left="461" w:right="-20"/>
        <w:rPr>
          <w:rFonts w:ascii="Times New Roman" w:hAnsi="Times New Roman"/>
          <w:color w:val="000000"/>
          <w:sz w:val="24"/>
          <w:szCs w:val="24"/>
          <w:lang w:val="kk-KZ"/>
        </w:rPr>
      </w:pPr>
      <w:r w:rsidRPr="000C1676">
        <w:rPr>
          <w:rFonts w:ascii="Times New Roman" w:hAnsi="Times New Roman"/>
          <w:color w:val="262626"/>
          <w:w w:val="80"/>
          <w:sz w:val="24"/>
          <w:szCs w:val="24"/>
          <w:lang w:val="kk-KZ"/>
        </w:rPr>
        <w:t xml:space="preserve">Бақыт </w:t>
      </w:r>
      <w:r w:rsidRPr="000C1676">
        <w:rPr>
          <w:rFonts w:ascii="Times New Roman" w:hAnsi="Times New Roman"/>
          <w:color w:val="262626"/>
          <w:w w:val="97"/>
          <w:sz w:val="24"/>
          <w:szCs w:val="24"/>
          <w:lang w:val="kk-KZ"/>
        </w:rPr>
        <w:t>жайлы</w:t>
      </w:r>
      <w:r w:rsidRPr="000C1676">
        <w:rPr>
          <w:rFonts w:ascii="Times New Roman" w:hAnsi="Times New Roman"/>
          <w:color w:val="262626"/>
          <w:spacing w:val="-31"/>
          <w:sz w:val="24"/>
          <w:szCs w:val="24"/>
          <w:lang w:val="kk-KZ"/>
        </w:rPr>
        <w:t xml:space="preserve"> </w:t>
      </w:r>
      <w:r w:rsidR="004223AA" w:rsidRPr="000C1676">
        <w:rPr>
          <w:rFonts w:ascii="Times New Roman" w:hAnsi="Times New Roman"/>
          <w:color w:val="262626"/>
          <w:w w:val="93"/>
          <w:position w:val="-1"/>
          <w:sz w:val="24"/>
          <w:szCs w:val="24"/>
          <w:lang w:val="kk-KZ"/>
        </w:rPr>
        <w:t>саудагерден</w:t>
      </w:r>
      <w:r w:rsidR="004223AA" w:rsidRPr="000C1676">
        <w:rPr>
          <w:rFonts w:ascii="Times New Roman" w:hAnsi="Times New Roman"/>
          <w:color w:val="262626"/>
          <w:spacing w:val="-14"/>
          <w:w w:val="93"/>
          <w:position w:val="-1"/>
          <w:sz w:val="24"/>
          <w:szCs w:val="24"/>
          <w:lang w:val="kk-KZ"/>
        </w:rPr>
        <w:t xml:space="preserve"> </w:t>
      </w:r>
      <w:r w:rsidR="004223AA" w:rsidRPr="000C1676">
        <w:rPr>
          <w:rFonts w:ascii="Times New Roman" w:hAnsi="Times New Roman"/>
          <w:color w:val="262626"/>
          <w:w w:val="93"/>
          <w:position w:val="-1"/>
          <w:sz w:val="24"/>
          <w:szCs w:val="24"/>
          <w:lang w:val="kk-KZ"/>
        </w:rPr>
        <w:t>с</w:t>
      </w:r>
      <w:r w:rsidRPr="000C1676">
        <w:rPr>
          <w:rFonts w:ascii="Times New Roman" w:hAnsi="Times New Roman"/>
          <w:color w:val="262626"/>
          <w:w w:val="93"/>
          <w:position w:val="-1"/>
          <w:sz w:val="24"/>
          <w:szCs w:val="24"/>
          <w:lang w:val="kk-KZ"/>
        </w:rPr>
        <w:t>ұ</w:t>
      </w:r>
      <w:r w:rsidR="004223AA" w:rsidRPr="000C1676">
        <w:rPr>
          <w:rFonts w:ascii="Times New Roman" w:hAnsi="Times New Roman"/>
          <w:color w:val="262626"/>
          <w:w w:val="93"/>
          <w:position w:val="-1"/>
          <w:sz w:val="24"/>
          <w:szCs w:val="24"/>
          <w:lang w:val="kk-KZ"/>
        </w:rPr>
        <w:t>рап</w:t>
      </w:r>
      <w:r w:rsidR="004223AA" w:rsidRPr="000C1676">
        <w:rPr>
          <w:rFonts w:ascii="Times New Roman" w:hAnsi="Times New Roman"/>
          <w:color w:val="262626"/>
          <w:spacing w:val="1"/>
          <w:w w:val="93"/>
          <w:position w:val="-1"/>
          <w:sz w:val="24"/>
          <w:szCs w:val="24"/>
          <w:lang w:val="kk-KZ"/>
        </w:rPr>
        <w:t xml:space="preserve"> </w:t>
      </w:r>
      <w:r w:rsidR="004223AA" w:rsidRPr="000C1676">
        <w:rPr>
          <w:rFonts w:ascii="Times New Roman" w:hAnsi="Times New Roman"/>
          <w:color w:val="262626"/>
          <w:position w:val="-1"/>
          <w:sz w:val="24"/>
          <w:szCs w:val="24"/>
          <w:lang w:val="kk-KZ"/>
        </w:rPr>
        <w:t>ем</w:t>
      </w:r>
    </w:p>
    <w:p w:rsidR="004223AA" w:rsidRPr="000C1676" w:rsidRDefault="004223AA" w:rsidP="000C1676">
      <w:pPr>
        <w:widowControl w:val="0"/>
        <w:autoSpaceDE w:val="0"/>
        <w:autoSpaceDN w:val="0"/>
        <w:adjustRightInd w:val="0"/>
        <w:spacing w:after="0" w:line="240" w:lineRule="auto"/>
        <w:ind w:left="470" w:right="-20"/>
        <w:rPr>
          <w:rFonts w:ascii="Times New Roman" w:hAnsi="Times New Roman"/>
          <w:color w:val="000000"/>
          <w:sz w:val="24"/>
          <w:szCs w:val="24"/>
          <w:lang w:val="kk-KZ"/>
        </w:rPr>
      </w:pPr>
      <w:r w:rsidRPr="000C1676">
        <w:rPr>
          <w:rFonts w:ascii="Times New Roman" w:hAnsi="Times New Roman"/>
          <w:color w:val="262626"/>
          <w:w w:val="96"/>
          <w:sz w:val="24"/>
          <w:szCs w:val="24"/>
          <w:lang w:val="kk-KZ"/>
        </w:rPr>
        <w:t>Жауап</w:t>
      </w:r>
      <w:r w:rsidRPr="000C1676">
        <w:rPr>
          <w:rFonts w:ascii="Times New Roman" w:hAnsi="Times New Roman"/>
          <w:color w:val="262626"/>
          <w:spacing w:val="-25"/>
          <w:w w:val="96"/>
          <w:sz w:val="24"/>
          <w:szCs w:val="24"/>
          <w:lang w:val="kk-KZ"/>
        </w:rPr>
        <w:t xml:space="preserve"> </w:t>
      </w:r>
      <w:r w:rsidRPr="000C1676">
        <w:rPr>
          <w:rFonts w:ascii="Times New Roman" w:hAnsi="Times New Roman"/>
          <w:color w:val="262626"/>
          <w:w w:val="91"/>
          <w:sz w:val="24"/>
          <w:szCs w:val="24"/>
          <w:lang w:val="kk-KZ"/>
        </w:rPr>
        <w:t>бердi:</w:t>
      </w:r>
      <w:r w:rsidR="00181A88" w:rsidRPr="000C1676">
        <w:rPr>
          <w:rFonts w:ascii="Times New Roman" w:hAnsi="Times New Roman"/>
          <w:color w:val="262626"/>
          <w:w w:val="91"/>
          <w:sz w:val="24"/>
          <w:szCs w:val="24"/>
          <w:lang w:val="kk-KZ"/>
        </w:rPr>
        <w:t xml:space="preserve"> «</w:t>
      </w:r>
      <w:r w:rsidR="00181A88" w:rsidRPr="000C1676">
        <w:rPr>
          <w:rFonts w:ascii="Times New Roman" w:hAnsi="Times New Roman"/>
          <w:color w:val="262626"/>
          <w:w w:val="80"/>
          <w:sz w:val="24"/>
          <w:szCs w:val="24"/>
          <w:lang w:val="kk-KZ"/>
        </w:rPr>
        <w:t xml:space="preserve">Бақыт </w:t>
      </w:r>
      <w:r w:rsidR="00181A88" w:rsidRPr="000C1676">
        <w:rPr>
          <w:rFonts w:ascii="Times New Roman" w:hAnsi="Times New Roman"/>
          <w:color w:val="262626"/>
          <w:spacing w:val="7"/>
          <w:w w:val="82"/>
          <w:sz w:val="24"/>
          <w:szCs w:val="24"/>
          <w:lang w:val="kk-KZ"/>
        </w:rPr>
        <w:t xml:space="preserve">– </w:t>
      </w:r>
      <w:r w:rsidR="00181A88" w:rsidRPr="000C1676">
        <w:rPr>
          <w:rFonts w:ascii="Times New Roman" w:hAnsi="Times New Roman"/>
          <w:color w:val="262626"/>
          <w:w w:val="89"/>
          <w:sz w:val="24"/>
          <w:szCs w:val="24"/>
          <w:lang w:val="kk-KZ"/>
        </w:rPr>
        <w:t xml:space="preserve">байлық, </w:t>
      </w:r>
      <w:r w:rsidRPr="000C1676">
        <w:rPr>
          <w:rFonts w:ascii="Times New Roman" w:hAnsi="Times New Roman"/>
          <w:color w:val="262626"/>
          <w:w w:val="80"/>
          <w:sz w:val="24"/>
          <w:szCs w:val="24"/>
          <w:lang w:val="kk-KZ"/>
        </w:rPr>
        <w:t>алтын</w:t>
      </w:r>
      <w:r w:rsidR="00181A88" w:rsidRPr="000C1676">
        <w:rPr>
          <w:rFonts w:ascii="Times New Roman" w:hAnsi="Times New Roman"/>
          <w:color w:val="262626"/>
          <w:w w:val="80"/>
          <w:sz w:val="24"/>
          <w:szCs w:val="24"/>
          <w:lang w:val="kk-KZ"/>
        </w:rPr>
        <w:t>», -</w:t>
      </w:r>
      <w:r w:rsidRPr="000C1676">
        <w:rPr>
          <w:rFonts w:ascii="Times New Roman" w:hAnsi="Times New Roman"/>
          <w:color w:val="262626"/>
          <w:w w:val="92"/>
          <w:sz w:val="24"/>
          <w:szCs w:val="24"/>
          <w:lang w:val="kk-KZ"/>
        </w:rPr>
        <w:t>деп.</w:t>
      </w:r>
    </w:p>
    <w:p w:rsidR="004223AA" w:rsidRPr="000C1676" w:rsidRDefault="00181A88" w:rsidP="000C1676">
      <w:pPr>
        <w:widowControl w:val="0"/>
        <w:autoSpaceDE w:val="0"/>
        <w:autoSpaceDN w:val="0"/>
        <w:adjustRightInd w:val="0"/>
        <w:spacing w:after="0" w:line="240" w:lineRule="auto"/>
        <w:ind w:left="475" w:right="-20"/>
        <w:rPr>
          <w:rFonts w:ascii="Times New Roman" w:hAnsi="Times New Roman"/>
          <w:color w:val="000000"/>
          <w:sz w:val="24"/>
          <w:szCs w:val="24"/>
          <w:lang w:val="kk-KZ"/>
        </w:rPr>
      </w:pPr>
      <w:r w:rsidRPr="000C1676">
        <w:rPr>
          <w:rFonts w:ascii="Times New Roman" w:hAnsi="Times New Roman"/>
          <w:color w:val="262626"/>
          <w:w w:val="80"/>
          <w:sz w:val="24"/>
          <w:szCs w:val="24"/>
          <w:lang w:val="kk-KZ"/>
        </w:rPr>
        <w:t xml:space="preserve">Бақыт </w:t>
      </w:r>
      <w:r w:rsidRPr="000C1676">
        <w:rPr>
          <w:rFonts w:ascii="Times New Roman" w:hAnsi="Times New Roman"/>
          <w:color w:val="262626"/>
          <w:w w:val="97"/>
          <w:sz w:val="24"/>
          <w:szCs w:val="24"/>
          <w:lang w:val="kk-KZ"/>
        </w:rPr>
        <w:t>жайлы  қ</w:t>
      </w:r>
      <w:r w:rsidR="004223AA" w:rsidRPr="000C1676">
        <w:rPr>
          <w:rFonts w:ascii="Times New Roman" w:hAnsi="Times New Roman"/>
          <w:color w:val="262626"/>
          <w:w w:val="84"/>
          <w:sz w:val="24"/>
          <w:szCs w:val="24"/>
          <w:lang w:val="kk-KZ"/>
        </w:rPr>
        <w:t>айраткерден</w:t>
      </w:r>
      <w:r w:rsidR="004223AA" w:rsidRPr="000C1676">
        <w:rPr>
          <w:rFonts w:ascii="Times New Roman" w:hAnsi="Times New Roman"/>
          <w:color w:val="262626"/>
          <w:spacing w:val="-12"/>
          <w:w w:val="84"/>
          <w:sz w:val="24"/>
          <w:szCs w:val="24"/>
          <w:lang w:val="kk-KZ"/>
        </w:rPr>
        <w:t xml:space="preserve"> </w:t>
      </w:r>
      <w:r w:rsidR="004223AA" w:rsidRPr="000C1676">
        <w:rPr>
          <w:rFonts w:ascii="Times New Roman" w:hAnsi="Times New Roman"/>
          <w:color w:val="262626"/>
          <w:w w:val="84"/>
          <w:sz w:val="24"/>
          <w:szCs w:val="24"/>
          <w:lang w:val="kk-KZ"/>
        </w:rPr>
        <w:t>с</w:t>
      </w:r>
      <w:r w:rsidRPr="000C1676">
        <w:rPr>
          <w:rFonts w:ascii="Times New Roman" w:hAnsi="Times New Roman"/>
          <w:color w:val="262626"/>
          <w:w w:val="84"/>
          <w:sz w:val="24"/>
          <w:szCs w:val="24"/>
          <w:lang w:val="kk-KZ"/>
        </w:rPr>
        <w:t>ұ</w:t>
      </w:r>
      <w:r w:rsidR="004223AA" w:rsidRPr="000C1676">
        <w:rPr>
          <w:rFonts w:ascii="Times New Roman" w:hAnsi="Times New Roman"/>
          <w:color w:val="262626"/>
          <w:w w:val="84"/>
          <w:sz w:val="24"/>
          <w:szCs w:val="24"/>
          <w:lang w:val="kk-KZ"/>
        </w:rPr>
        <w:t xml:space="preserve">рап </w:t>
      </w:r>
      <w:r w:rsidR="004223AA" w:rsidRPr="000C1676">
        <w:rPr>
          <w:rFonts w:ascii="Times New Roman" w:hAnsi="Times New Roman"/>
          <w:color w:val="262626"/>
          <w:spacing w:val="5"/>
          <w:w w:val="84"/>
          <w:sz w:val="24"/>
          <w:szCs w:val="24"/>
          <w:lang w:val="kk-KZ"/>
        </w:rPr>
        <w:t xml:space="preserve"> </w:t>
      </w:r>
      <w:r w:rsidR="004223AA" w:rsidRPr="000C1676">
        <w:rPr>
          <w:rFonts w:ascii="Times New Roman" w:hAnsi="Times New Roman"/>
          <w:color w:val="262626"/>
          <w:sz w:val="24"/>
          <w:szCs w:val="24"/>
          <w:lang w:val="kk-KZ"/>
        </w:rPr>
        <w:t>ем</w:t>
      </w:r>
    </w:p>
    <w:p w:rsidR="004223AA" w:rsidRPr="000C1676" w:rsidRDefault="004223AA" w:rsidP="000C1676">
      <w:pPr>
        <w:widowControl w:val="0"/>
        <w:autoSpaceDE w:val="0"/>
        <w:autoSpaceDN w:val="0"/>
        <w:adjustRightInd w:val="0"/>
        <w:spacing w:after="0" w:line="240" w:lineRule="auto"/>
        <w:ind w:left="490" w:right="-20"/>
        <w:rPr>
          <w:rFonts w:ascii="Times New Roman" w:hAnsi="Times New Roman"/>
          <w:color w:val="000000"/>
          <w:sz w:val="24"/>
          <w:szCs w:val="24"/>
          <w:lang w:val="kk-KZ"/>
        </w:rPr>
      </w:pPr>
      <w:r w:rsidRPr="000C1676">
        <w:rPr>
          <w:rFonts w:ascii="Times New Roman" w:hAnsi="Times New Roman"/>
          <w:color w:val="262626"/>
          <w:w w:val="79"/>
          <w:sz w:val="24"/>
          <w:szCs w:val="24"/>
          <w:lang w:val="kk-KZ"/>
        </w:rPr>
        <w:t xml:space="preserve">Дедi </w:t>
      </w:r>
      <w:r w:rsidRPr="000C1676">
        <w:rPr>
          <w:rFonts w:ascii="Times New Roman" w:hAnsi="Times New Roman"/>
          <w:color w:val="262626"/>
          <w:spacing w:val="6"/>
          <w:w w:val="79"/>
          <w:sz w:val="24"/>
          <w:szCs w:val="24"/>
          <w:lang w:val="kk-KZ"/>
        </w:rPr>
        <w:t xml:space="preserve"> </w:t>
      </w:r>
      <w:r w:rsidRPr="000C1676">
        <w:rPr>
          <w:rFonts w:ascii="Times New Roman" w:hAnsi="Times New Roman"/>
          <w:color w:val="262626"/>
          <w:w w:val="79"/>
          <w:sz w:val="24"/>
          <w:szCs w:val="24"/>
          <w:lang w:val="kk-KZ"/>
        </w:rPr>
        <w:t>ол:</w:t>
      </w:r>
      <w:r w:rsidR="00181A88" w:rsidRPr="000C1676">
        <w:rPr>
          <w:rFonts w:ascii="Times New Roman" w:hAnsi="Times New Roman"/>
          <w:color w:val="262626"/>
          <w:w w:val="79"/>
          <w:sz w:val="24"/>
          <w:szCs w:val="24"/>
          <w:lang w:val="kk-KZ"/>
        </w:rPr>
        <w:t xml:space="preserve"> «Бақыт – құрметтеуі халқың», - </w:t>
      </w:r>
      <w:r w:rsidRPr="000C1676">
        <w:rPr>
          <w:rFonts w:ascii="Times New Roman" w:hAnsi="Times New Roman"/>
          <w:color w:val="262626"/>
          <w:w w:val="93"/>
          <w:sz w:val="24"/>
          <w:szCs w:val="24"/>
          <w:lang w:val="kk-KZ"/>
        </w:rPr>
        <w:t>деп.</w:t>
      </w:r>
    </w:p>
    <w:p w:rsidR="004223AA" w:rsidRPr="000C1676" w:rsidRDefault="004223AA" w:rsidP="000C1676">
      <w:pPr>
        <w:widowControl w:val="0"/>
        <w:autoSpaceDE w:val="0"/>
        <w:autoSpaceDN w:val="0"/>
        <w:adjustRightInd w:val="0"/>
        <w:spacing w:after="0" w:line="240" w:lineRule="auto"/>
        <w:rPr>
          <w:rFonts w:ascii="Times New Roman" w:hAnsi="Times New Roman"/>
          <w:color w:val="000000"/>
          <w:sz w:val="24"/>
          <w:szCs w:val="24"/>
          <w:lang w:val="kk-KZ"/>
        </w:rPr>
      </w:pPr>
    </w:p>
    <w:p w:rsidR="004223AA" w:rsidRPr="000C1676" w:rsidRDefault="004223AA" w:rsidP="000C1676">
      <w:pPr>
        <w:widowControl w:val="0"/>
        <w:autoSpaceDE w:val="0"/>
        <w:autoSpaceDN w:val="0"/>
        <w:adjustRightInd w:val="0"/>
        <w:spacing w:after="0" w:line="240" w:lineRule="auto"/>
        <w:rPr>
          <w:rFonts w:ascii="Times New Roman" w:hAnsi="Times New Roman"/>
          <w:color w:val="000000"/>
          <w:sz w:val="24"/>
          <w:szCs w:val="24"/>
          <w:lang w:val="kk-KZ"/>
        </w:rPr>
      </w:pPr>
    </w:p>
    <w:p w:rsidR="00181A88" w:rsidRPr="00EB1DC0" w:rsidRDefault="004223AA" w:rsidP="000C1676">
      <w:pPr>
        <w:widowControl w:val="0"/>
        <w:autoSpaceDE w:val="0"/>
        <w:autoSpaceDN w:val="0"/>
        <w:adjustRightInd w:val="0"/>
        <w:spacing w:after="0" w:line="240" w:lineRule="auto"/>
        <w:ind w:left="514" w:right="1946" w:hanging="10"/>
        <w:rPr>
          <w:rFonts w:ascii="Times New Roman" w:hAnsi="Times New Roman"/>
          <w:color w:val="262626"/>
          <w:sz w:val="24"/>
          <w:szCs w:val="24"/>
          <w:lang w:val="kk-KZ"/>
        </w:rPr>
      </w:pPr>
      <w:r w:rsidRPr="00EB1DC0">
        <w:rPr>
          <w:rFonts w:ascii="Times New Roman" w:hAnsi="Times New Roman"/>
          <w:color w:val="262626"/>
          <w:w w:val="96"/>
          <w:sz w:val="24"/>
          <w:szCs w:val="24"/>
          <w:lang w:val="kk-KZ"/>
        </w:rPr>
        <w:t>Ертелi-кеш</w:t>
      </w:r>
      <w:r w:rsidRPr="00EB1DC0">
        <w:rPr>
          <w:rFonts w:ascii="Times New Roman" w:hAnsi="Times New Roman"/>
          <w:color w:val="262626"/>
          <w:spacing w:val="-16"/>
          <w:w w:val="96"/>
          <w:sz w:val="24"/>
          <w:szCs w:val="24"/>
          <w:lang w:val="kk-KZ"/>
        </w:rPr>
        <w:t xml:space="preserve"> </w:t>
      </w:r>
      <w:r w:rsidRPr="00EB1DC0">
        <w:rPr>
          <w:rFonts w:ascii="Times New Roman" w:hAnsi="Times New Roman"/>
          <w:color w:val="262626"/>
          <w:w w:val="95"/>
          <w:sz w:val="24"/>
          <w:szCs w:val="24"/>
          <w:lang w:val="kk-KZ"/>
        </w:rPr>
        <w:t>ем</w:t>
      </w:r>
      <w:r w:rsidRPr="00EB1DC0">
        <w:rPr>
          <w:rFonts w:ascii="Times New Roman" w:hAnsi="Times New Roman"/>
          <w:color w:val="262626"/>
          <w:spacing w:val="-38"/>
          <w:sz w:val="24"/>
          <w:szCs w:val="24"/>
          <w:lang w:val="kk-KZ"/>
        </w:rPr>
        <w:t xml:space="preserve"> </w:t>
      </w:r>
      <w:r w:rsidR="00181A88" w:rsidRPr="00EB1DC0">
        <w:rPr>
          <w:rFonts w:ascii="Times New Roman" w:hAnsi="Times New Roman"/>
          <w:color w:val="262626"/>
          <w:spacing w:val="-38"/>
          <w:sz w:val="24"/>
          <w:szCs w:val="24"/>
          <w:lang w:val="kk-KZ"/>
        </w:rPr>
        <w:t xml:space="preserve"> қ</w:t>
      </w:r>
      <w:r w:rsidRPr="00EB1DC0">
        <w:rPr>
          <w:rFonts w:ascii="Times New Roman" w:hAnsi="Times New Roman"/>
          <w:color w:val="262626"/>
          <w:w w:val="85"/>
          <w:sz w:val="24"/>
          <w:szCs w:val="24"/>
          <w:lang w:val="kk-KZ"/>
        </w:rPr>
        <w:t>абылдап</w:t>
      </w:r>
      <w:r w:rsidRPr="00EB1DC0">
        <w:rPr>
          <w:rFonts w:ascii="Times New Roman" w:hAnsi="Times New Roman"/>
          <w:color w:val="262626"/>
          <w:spacing w:val="-8"/>
          <w:w w:val="85"/>
          <w:sz w:val="24"/>
          <w:szCs w:val="24"/>
          <w:lang w:val="kk-KZ"/>
        </w:rPr>
        <w:t xml:space="preserve"> </w:t>
      </w:r>
      <w:r w:rsidRPr="00EB1DC0">
        <w:rPr>
          <w:rFonts w:ascii="Times New Roman" w:hAnsi="Times New Roman"/>
          <w:color w:val="262626"/>
          <w:sz w:val="24"/>
          <w:szCs w:val="24"/>
          <w:lang w:val="kk-KZ"/>
        </w:rPr>
        <w:t>т</w:t>
      </w:r>
      <w:r w:rsidR="00181A88" w:rsidRPr="00EB1DC0">
        <w:rPr>
          <w:rFonts w:ascii="Times New Roman" w:hAnsi="Times New Roman"/>
          <w:color w:val="262626"/>
          <w:sz w:val="24"/>
          <w:szCs w:val="24"/>
          <w:lang w:val="kk-KZ"/>
        </w:rPr>
        <w:t>ұ</w:t>
      </w:r>
      <w:r w:rsidRPr="00EB1DC0">
        <w:rPr>
          <w:rFonts w:ascii="Times New Roman" w:hAnsi="Times New Roman"/>
          <w:color w:val="262626"/>
          <w:sz w:val="24"/>
          <w:szCs w:val="24"/>
          <w:lang w:val="kk-KZ"/>
        </w:rPr>
        <w:t xml:space="preserve">ратын </w:t>
      </w:r>
    </w:p>
    <w:p w:rsidR="00181A88" w:rsidRPr="00EB1DC0" w:rsidRDefault="004223AA" w:rsidP="000C1676">
      <w:pPr>
        <w:widowControl w:val="0"/>
        <w:autoSpaceDE w:val="0"/>
        <w:autoSpaceDN w:val="0"/>
        <w:adjustRightInd w:val="0"/>
        <w:spacing w:after="0" w:line="240" w:lineRule="auto"/>
        <w:ind w:left="514" w:right="1946" w:hanging="10"/>
        <w:rPr>
          <w:rFonts w:ascii="Times New Roman" w:hAnsi="Times New Roman"/>
          <w:color w:val="262626"/>
          <w:sz w:val="24"/>
          <w:szCs w:val="24"/>
          <w:lang w:val="kk-KZ"/>
        </w:rPr>
      </w:pPr>
      <w:r w:rsidRPr="00EB1DC0">
        <w:rPr>
          <w:rFonts w:ascii="Times New Roman" w:hAnsi="Times New Roman"/>
          <w:color w:val="262626"/>
          <w:w w:val="83"/>
          <w:sz w:val="24"/>
          <w:szCs w:val="24"/>
          <w:lang w:val="kk-KZ"/>
        </w:rPr>
        <w:t>Сыр</w:t>
      </w:r>
      <w:r w:rsidR="00181A88" w:rsidRPr="00EB1DC0">
        <w:rPr>
          <w:rFonts w:ascii="Times New Roman" w:hAnsi="Times New Roman"/>
          <w:color w:val="262626"/>
          <w:w w:val="83"/>
          <w:sz w:val="24"/>
          <w:szCs w:val="24"/>
          <w:lang w:val="kk-KZ"/>
        </w:rPr>
        <w:t>қ</w:t>
      </w:r>
      <w:r w:rsidRPr="00EB1DC0">
        <w:rPr>
          <w:rFonts w:ascii="Times New Roman" w:hAnsi="Times New Roman"/>
          <w:color w:val="262626"/>
          <w:w w:val="83"/>
          <w:sz w:val="24"/>
          <w:szCs w:val="24"/>
          <w:lang w:val="kk-KZ"/>
        </w:rPr>
        <w:t>ат</w:t>
      </w:r>
      <w:r w:rsidRPr="00EB1DC0">
        <w:rPr>
          <w:rFonts w:ascii="Times New Roman" w:hAnsi="Times New Roman"/>
          <w:color w:val="262626"/>
          <w:spacing w:val="-7"/>
          <w:w w:val="83"/>
          <w:sz w:val="24"/>
          <w:szCs w:val="24"/>
          <w:lang w:val="kk-KZ"/>
        </w:rPr>
        <w:t xml:space="preserve"> </w:t>
      </w:r>
      <w:r w:rsidRPr="00EB1DC0">
        <w:rPr>
          <w:rFonts w:ascii="Times New Roman" w:hAnsi="Times New Roman"/>
          <w:color w:val="262626"/>
          <w:w w:val="95"/>
          <w:sz w:val="24"/>
          <w:szCs w:val="24"/>
          <w:lang w:val="kk-KZ"/>
        </w:rPr>
        <w:t>шалдан</w:t>
      </w:r>
      <w:r w:rsidRPr="00EB1DC0">
        <w:rPr>
          <w:rFonts w:ascii="Times New Roman" w:hAnsi="Times New Roman"/>
          <w:color w:val="262626"/>
          <w:spacing w:val="-16"/>
          <w:w w:val="95"/>
          <w:sz w:val="24"/>
          <w:szCs w:val="24"/>
          <w:lang w:val="kk-KZ"/>
        </w:rPr>
        <w:t xml:space="preserve"> </w:t>
      </w:r>
      <w:r w:rsidRPr="00EB1DC0">
        <w:rPr>
          <w:rFonts w:ascii="Times New Roman" w:hAnsi="Times New Roman"/>
          <w:color w:val="262626"/>
          <w:w w:val="76"/>
          <w:sz w:val="24"/>
          <w:szCs w:val="24"/>
          <w:lang w:val="kk-KZ"/>
        </w:rPr>
        <w:t>ба</w:t>
      </w:r>
      <w:r w:rsidR="00181A88" w:rsidRPr="00EB1DC0">
        <w:rPr>
          <w:rFonts w:ascii="Times New Roman" w:hAnsi="Times New Roman"/>
          <w:color w:val="262626"/>
          <w:w w:val="76"/>
          <w:sz w:val="24"/>
          <w:szCs w:val="24"/>
          <w:lang w:val="kk-KZ"/>
        </w:rPr>
        <w:t>қы</w:t>
      </w:r>
      <w:r w:rsidRPr="00EB1DC0">
        <w:rPr>
          <w:rFonts w:ascii="Times New Roman" w:hAnsi="Times New Roman"/>
          <w:color w:val="262626"/>
          <w:w w:val="76"/>
          <w:sz w:val="24"/>
          <w:szCs w:val="24"/>
          <w:lang w:val="kk-KZ"/>
        </w:rPr>
        <w:t>т</w:t>
      </w:r>
      <w:r w:rsidRPr="00EB1DC0">
        <w:rPr>
          <w:rFonts w:ascii="Times New Roman" w:hAnsi="Times New Roman"/>
          <w:color w:val="262626"/>
          <w:spacing w:val="1"/>
          <w:w w:val="76"/>
          <w:sz w:val="24"/>
          <w:szCs w:val="24"/>
          <w:lang w:val="kk-KZ"/>
        </w:rPr>
        <w:t xml:space="preserve"> </w:t>
      </w:r>
      <w:r w:rsidRPr="00EB1DC0">
        <w:rPr>
          <w:rFonts w:ascii="Times New Roman" w:hAnsi="Times New Roman"/>
          <w:color w:val="262626"/>
          <w:w w:val="96"/>
          <w:sz w:val="24"/>
          <w:szCs w:val="24"/>
          <w:lang w:val="kk-KZ"/>
        </w:rPr>
        <w:t>жайлы</w:t>
      </w:r>
      <w:r w:rsidRPr="00EB1DC0">
        <w:rPr>
          <w:rFonts w:ascii="Times New Roman" w:hAnsi="Times New Roman"/>
          <w:color w:val="262626"/>
          <w:spacing w:val="-20"/>
          <w:w w:val="96"/>
          <w:sz w:val="24"/>
          <w:szCs w:val="24"/>
          <w:lang w:val="kk-KZ"/>
        </w:rPr>
        <w:t xml:space="preserve"> </w:t>
      </w:r>
      <w:r w:rsidRPr="00EB1DC0">
        <w:rPr>
          <w:rFonts w:ascii="Times New Roman" w:hAnsi="Times New Roman"/>
          <w:color w:val="262626"/>
          <w:sz w:val="24"/>
          <w:szCs w:val="24"/>
          <w:lang w:val="kk-KZ"/>
        </w:rPr>
        <w:t>с</w:t>
      </w:r>
      <w:r w:rsidR="00181A88" w:rsidRPr="00EB1DC0">
        <w:rPr>
          <w:rFonts w:ascii="Times New Roman" w:hAnsi="Times New Roman"/>
          <w:color w:val="262626"/>
          <w:sz w:val="24"/>
          <w:szCs w:val="24"/>
          <w:lang w:val="kk-KZ"/>
        </w:rPr>
        <w:t>ұ</w:t>
      </w:r>
      <w:r w:rsidRPr="00EB1DC0">
        <w:rPr>
          <w:rFonts w:ascii="Times New Roman" w:hAnsi="Times New Roman"/>
          <w:color w:val="262626"/>
          <w:sz w:val="24"/>
          <w:szCs w:val="24"/>
          <w:lang w:val="kk-KZ"/>
        </w:rPr>
        <w:t xml:space="preserve">радым. </w:t>
      </w:r>
    </w:p>
    <w:p w:rsidR="00181A88" w:rsidRPr="00EB1DC0" w:rsidRDefault="004223AA" w:rsidP="000C1676">
      <w:pPr>
        <w:widowControl w:val="0"/>
        <w:autoSpaceDE w:val="0"/>
        <w:autoSpaceDN w:val="0"/>
        <w:adjustRightInd w:val="0"/>
        <w:spacing w:after="0" w:line="240" w:lineRule="auto"/>
        <w:ind w:left="514" w:right="1946" w:hanging="10"/>
        <w:rPr>
          <w:rFonts w:ascii="Times New Roman" w:hAnsi="Times New Roman"/>
          <w:color w:val="262626"/>
          <w:w w:val="91"/>
          <w:sz w:val="24"/>
          <w:szCs w:val="24"/>
          <w:lang w:val="kk-KZ"/>
        </w:rPr>
      </w:pPr>
      <w:r w:rsidRPr="00EB1DC0">
        <w:rPr>
          <w:rFonts w:ascii="Times New Roman" w:hAnsi="Times New Roman"/>
          <w:color w:val="262626"/>
          <w:w w:val="97"/>
          <w:sz w:val="24"/>
          <w:szCs w:val="24"/>
          <w:lang w:val="kk-KZ"/>
        </w:rPr>
        <w:t>Ол</w:t>
      </w:r>
      <w:r w:rsidR="00181A88" w:rsidRPr="00EB1DC0">
        <w:rPr>
          <w:rFonts w:ascii="Times New Roman" w:hAnsi="Times New Roman"/>
          <w:color w:val="262626"/>
          <w:w w:val="97"/>
          <w:sz w:val="24"/>
          <w:szCs w:val="24"/>
          <w:lang w:val="kk-KZ"/>
        </w:rPr>
        <w:t xml:space="preserve"> </w:t>
      </w:r>
      <w:r w:rsidRPr="00EB1DC0">
        <w:rPr>
          <w:rFonts w:ascii="Times New Roman" w:hAnsi="Times New Roman"/>
          <w:color w:val="262626"/>
          <w:w w:val="91"/>
          <w:sz w:val="24"/>
          <w:szCs w:val="24"/>
          <w:lang w:val="kk-KZ"/>
        </w:rPr>
        <w:t>к</w:t>
      </w:r>
      <w:r w:rsidR="00181A88" w:rsidRPr="00EB1DC0">
        <w:rPr>
          <w:rFonts w:ascii="Times New Roman" w:hAnsi="Times New Roman"/>
          <w:color w:val="262626"/>
          <w:w w:val="91"/>
          <w:sz w:val="24"/>
          <w:szCs w:val="24"/>
          <w:lang w:val="kk-KZ"/>
        </w:rPr>
        <w:t>ү</w:t>
      </w:r>
      <w:r w:rsidRPr="00EB1DC0">
        <w:rPr>
          <w:rFonts w:ascii="Times New Roman" w:hAnsi="Times New Roman"/>
          <w:color w:val="262626"/>
          <w:w w:val="91"/>
          <w:sz w:val="24"/>
          <w:szCs w:val="24"/>
          <w:lang w:val="kk-KZ"/>
        </w:rPr>
        <w:t>лiмдеп</w:t>
      </w:r>
      <w:r w:rsidR="00181A88" w:rsidRPr="00EB1DC0">
        <w:rPr>
          <w:rFonts w:ascii="Times New Roman" w:hAnsi="Times New Roman"/>
          <w:color w:val="262626"/>
          <w:w w:val="91"/>
          <w:sz w:val="24"/>
          <w:szCs w:val="24"/>
          <w:lang w:val="kk-KZ"/>
        </w:rPr>
        <w:t xml:space="preserve">, </w:t>
      </w:r>
      <w:r w:rsidRPr="00EB1DC0">
        <w:rPr>
          <w:rFonts w:ascii="Times New Roman" w:hAnsi="Times New Roman"/>
          <w:color w:val="262626"/>
          <w:w w:val="91"/>
          <w:sz w:val="24"/>
          <w:szCs w:val="24"/>
          <w:lang w:val="kk-KZ"/>
        </w:rPr>
        <w:t>талдап</w:t>
      </w:r>
      <w:r w:rsidRPr="00EB1DC0">
        <w:rPr>
          <w:rFonts w:ascii="Times New Roman" w:hAnsi="Times New Roman"/>
          <w:color w:val="262626"/>
          <w:spacing w:val="-5"/>
          <w:w w:val="91"/>
          <w:sz w:val="24"/>
          <w:szCs w:val="24"/>
          <w:lang w:val="kk-KZ"/>
        </w:rPr>
        <w:t xml:space="preserve"> </w:t>
      </w:r>
      <w:r w:rsidRPr="00EB1DC0">
        <w:rPr>
          <w:rFonts w:ascii="Times New Roman" w:hAnsi="Times New Roman"/>
          <w:color w:val="262626"/>
          <w:w w:val="91"/>
          <w:sz w:val="24"/>
          <w:szCs w:val="24"/>
          <w:lang w:val="kk-KZ"/>
        </w:rPr>
        <w:t>т</w:t>
      </w:r>
      <w:r w:rsidR="00181A88" w:rsidRPr="00EB1DC0">
        <w:rPr>
          <w:rFonts w:ascii="Times New Roman" w:hAnsi="Times New Roman"/>
          <w:color w:val="262626"/>
          <w:w w:val="91"/>
          <w:sz w:val="24"/>
          <w:szCs w:val="24"/>
          <w:lang w:val="kk-KZ"/>
        </w:rPr>
        <w:t xml:space="preserve">ұрып сақалын </w:t>
      </w:r>
    </w:p>
    <w:p w:rsidR="004223AA" w:rsidRPr="00EB1DC0" w:rsidRDefault="00181A88" w:rsidP="000C1676">
      <w:pPr>
        <w:widowControl w:val="0"/>
        <w:autoSpaceDE w:val="0"/>
        <w:autoSpaceDN w:val="0"/>
        <w:adjustRightInd w:val="0"/>
        <w:spacing w:after="0" w:line="240" w:lineRule="auto"/>
        <w:ind w:left="514" w:right="1946" w:hanging="10"/>
        <w:rPr>
          <w:rFonts w:ascii="Times New Roman" w:hAnsi="Times New Roman"/>
          <w:color w:val="262626"/>
          <w:sz w:val="24"/>
          <w:szCs w:val="24"/>
          <w:lang w:val="kk-KZ"/>
        </w:rPr>
      </w:pPr>
      <w:r w:rsidRPr="00EB1DC0">
        <w:rPr>
          <w:rFonts w:ascii="Times New Roman" w:hAnsi="Times New Roman"/>
          <w:color w:val="262626"/>
          <w:w w:val="91"/>
          <w:sz w:val="24"/>
          <w:szCs w:val="24"/>
          <w:lang w:val="kk-KZ"/>
        </w:rPr>
        <w:t xml:space="preserve">Айтты маған </w:t>
      </w:r>
      <w:r w:rsidR="004223AA" w:rsidRPr="00EB1DC0">
        <w:rPr>
          <w:rFonts w:ascii="Times New Roman" w:hAnsi="Times New Roman"/>
          <w:color w:val="262626"/>
          <w:w w:val="91"/>
          <w:sz w:val="24"/>
          <w:szCs w:val="24"/>
          <w:lang w:val="kk-KZ"/>
        </w:rPr>
        <w:t>бабалардың</w:t>
      </w:r>
      <w:r w:rsidR="004223AA" w:rsidRPr="00EB1DC0">
        <w:rPr>
          <w:rFonts w:ascii="Times New Roman" w:hAnsi="Times New Roman"/>
          <w:color w:val="262626"/>
          <w:spacing w:val="26"/>
          <w:w w:val="91"/>
          <w:sz w:val="24"/>
          <w:szCs w:val="24"/>
          <w:lang w:val="kk-KZ"/>
        </w:rPr>
        <w:t xml:space="preserve"> </w:t>
      </w:r>
      <w:r w:rsidR="004223AA" w:rsidRPr="00EB1DC0">
        <w:rPr>
          <w:rFonts w:ascii="Times New Roman" w:hAnsi="Times New Roman"/>
          <w:color w:val="262626"/>
          <w:sz w:val="24"/>
          <w:szCs w:val="24"/>
          <w:lang w:val="kk-KZ"/>
        </w:rPr>
        <w:t>ма</w:t>
      </w:r>
      <w:r w:rsidRPr="00EB1DC0">
        <w:rPr>
          <w:rFonts w:ascii="Times New Roman" w:hAnsi="Times New Roman"/>
          <w:color w:val="262626"/>
          <w:sz w:val="24"/>
          <w:szCs w:val="24"/>
          <w:lang w:val="kk-KZ"/>
        </w:rPr>
        <w:t>қ</w:t>
      </w:r>
      <w:r w:rsidR="004223AA" w:rsidRPr="00EB1DC0">
        <w:rPr>
          <w:rFonts w:ascii="Times New Roman" w:hAnsi="Times New Roman"/>
          <w:color w:val="262626"/>
          <w:sz w:val="24"/>
          <w:szCs w:val="24"/>
          <w:lang w:val="kk-KZ"/>
        </w:rPr>
        <w:t>алын:</w:t>
      </w:r>
    </w:p>
    <w:p w:rsidR="00181A88" w:rsidRPr="000C1676" w:rsidRDefault="00181A88" w:rsidP="000C1676">
      <w:pPr>
        <w:widowControl w:val="0"/>
        <w:autoSpaceDE w:val="0"/>
        <w:autoSpaceDN w:val="0"/>
        <w:adjustRightInd w:val="0"/>
        <w:spacing w:after="0" w:line="240" w:lineRule="auto"/>
        <w:ind w:left="514" w:right="1946" w:hanging="10"/>
        <w:rPr>
          <w:rFonts w:ascii="Times New Roman" w:hAnsi="Times New Roman"/>
          <w:color w:val="262626"/>
          <w:sz w:val="24"/>
          <w:szCs w:val="24"/>
          <w:lang w:val="kk-KZ"/>
        </w:rPr>
      </w:pPr>
    </w:p>
    <w:p w:rsidR="00181A88" w:rsidRPr="000C1676" w:rsidRDefault="00181A88" w:rsidP="000C1676">
      <w:pPr>
        <w:widowControl w:val="0"/>
        <w:autoSpaceDE w:val="0"/>
        <w:autoSpaceDN w:val="0"/>
        <w:adjustRightInd w:val="0"/>
        <w:spacing w:after="0" w:line="240" w:lineRule="auto"/>
        <w:ind w:left="514" w:right="1946" w:hanging="10"/>
        <w:rPr>
          <w:rFonts w:ascii="Times New Roman" w:hAnsi="Times New Roman"/>
          <w:color w:val="262626"/>
          <w:sz w:val="24"/>
          <w:szCs w:val="24"/>
          <w:lang w:val="kk-KZ"/>
        </w:rPr>
      </w:pPr>
      <w:r w:rsidRPr="000C1676">
        <w:rPr>
          <w:rFonts w:ascii="Times New Roman" w:hAnsi="Times New Roman"/>
          <w:color w:val="262626"/>
          <w:sz w:val="24"/>
          <w:szCs w:val="24"/>
          <w:lang w:val="kk-KZ"/>
        </w:rPr>
        <w:t>- бақыт деген, ең бірінші, денсаулық,</w:t>
      </w:r>
    </w:p>
    <w:p w:rsidR="00181A88" w:rsidRPr="000C1676" w:rsidRDefault="00181A88" w:rsidP="000C1676">
      <w:pPr>
        <w:widowControl w:val="0"/>
        <w:autoSpaceDE w:val="0"/>
        <w:autoSpaceDN w:val="0"/>
        <w:adjustRightInd w:val="0"/>
        <w:spacing w:after="0" w:line="240" w:lineRule="auto"/>
        <w:ind w:left="514" w:right="1946" w:hanging="10"/>
        <w:rPr>
          <w:rFonts w:ascii="Times New Roman" w:hAnsi="Times New Roman"/>
          <w:color w:val="262626"/>
          <w:sz w:val="24"/>
          <w:szCs w:val="24"/>
          <w:lang w:val="kk-KZ"/>
        </w:rPr>
      </w:pPr>
      <w:r w:rsidRPr="000C1676">
        <w:rPr>
          <w:rFonts w:ascii="Times New Roman" w:hAnsi="Times New Roman"/>
          <w:color w:val="262626"/>
          <w:sz w:val="24"/>
          <w:szCs w:val="24"/>
          <w:lang w:val="kk-KZ"/>
        </w:rPr>
        <w:t>Екіншіден, ақ жаулық,</w:t>
      </w:r>
    </w:p>
    <w:p w:rsidR="00181A88" w:rsidRPr="000C1676" w:rsidRDefault="00181A88" w:rsidP="000C1676">
      <w:pPr>
        <w:widowControl w:val="0"/>
        <w:autoSpaceDE w:val="0"/>
        <w:autoSpaceDN w:val="0"/>
        <w:adjustRightInd w:val="0"/>
        <w:spacing w:after="0" w:line="240" w:lineRule="auto"/>
        <w:ind w:left="514" w:right="1946" w:hanging="10"/>
        <w:rPr>
          <w:rFonts w:ascii="Times New Roman" w:hAnsi="Times New Roman"/>
          <w:color w:val="262626"/>
          <w:sz w:val="24"/>
          <w:szCs w:val="24"/>
          <w:lang w:val="kk-KZ"/>
        </w:rPr>
      </w:pPr>
      <w:r w:rsidRPr="000C1676">
        <w:rPr>
          <w:rFonts w:ascii="Times New Roman" w:hAnsi="Times New Roman"/>
          <w:color w:val="262626"/>
          <w:sz w:val="24"/>
          <w:szCs w:val="24"/>
          <w:lang w:val="kk-KZ"/>
        </w:rPr>
        <w:t>Үшіншіден, он саулық</w:t>
      </w:r>
    </w:p>
    <w:p w:rsidR="00181A88" w:rsidRPr="000C1676" w:rsidRDefault="00181A88" w:rsidP="000C1676">
      <w:pPr>
        <w:widowControl w:val="0"/>
        <w:autoSpaceDE w:val="0"/>
        <w:autoSpaceDN w:val="0"/>
        <w:adjustRightInd w:val="0"/>
        <w:spacing w:after="0" w:line="240" w:lineRule="auto"/>
        <w:ind w:left="514" w:right="1946" w:hanging="10"/>
        <w:rPr>
          <w:rFonts w:ascii="Times New Roman" w:hAnsi="Times New Roman"/>
          <w:color w:val="262626"/>
          <w:sz w:val="24"/>
          <w:szCs w:val="24"/>
          <w:lang w:val="kk-KZ"/>
        </w:rPr>
      </w:pPr>
      <w:r w:rsidRPr="000C1676">
        <w:rPr>
          <w:rFonts w:ascii="Times New Roman" w:hAnsi="Times New Roman"/>
          <w:color w:val="262626"/>
          <w:sz w:val="24"/>
          <w:szCs w:val="24"/>
          <w:lang w:val="kk-KZ"/>
        </w:rPr>
        <w:t>Және, қалқам, еңбегімен елену,</w:t>
      </w:r>
    </w:p>
    <w:p w:rsidR="00181A88" w:rsidRPr="000C1676" w:rsidRDefault="00181A88" w:rsidP="000C1676">
      <w:pPr>
        <w:widowControl w:val="0"/>
        <w:autoSpaceDE w:val="0"/>
        <w:autoSpaceDN w:val="0"/>
        <w:adjustRightInd w:val="0"/>
        <w:spacing w:after="0" w:line="240" w:lineRule="auto"/>
        <w:ind w:left="514" w:right="1946" w:hanging="10"/>
        <w:rPr>
          <w:rFonts w:ascii="Times New Roman" w:hAnsi="Times New Roman"/>
          <w:color w:val="262626"/>
          <w:sz w:val="24"/>
          <w:szCs w:val="24"/>
          <w:lang w:val="kk-KZ"/>
        </w:rPr>
      </w:pPr>
      <w:r w:rsidRPr="000C1676">
        <w:rPr>
          <w:rFonts w:ascii="Times New Roman" w:hAnsi="Times New Roman"/>
          <w:color w:val="262626"/>
          <w:sz w:val="24"/>
          <w:szCs w:val="24"/>
          <w:lang w:val="kk-KZ"/>
        </w:rPr>
        <w:t>Атқан таңның арайына бөлену!...</w:t>
      </w:r>
    </w:p>
    <w:p w:rsidR="00181A88" w:rsidRPr="000C1676" w:rsidRDefault="00181A88" w:rsidP="000C1676">
      <w:pPr>
        <w:widowControl w:val="0"/>
        <w:autoSpaceDE w:val="0"/>
        <w:autoSpaceDN w:val="0"/>
        <w:adjustRightInd w:val="0"/>
        <w:spacing w:after="0" w:line="240" w:lineRule="auto"/>
        <w:ind w:left="514" w:right="1946" w:hanging="10"/>
        <w:rPr>
          <w:rFonts w:ascii="Times New Roman" w:hAnsi="Times New Roman"/>
          <w:color w:val="262626"/>
          <w:sz w:val="24"/>
          <w:szCs w:val="24"/>
          <w:lang w:val="kk-KZ"/>
        </w:rPr>
      </w:pPr>
    </w:p>
    <w:p w:rsidR="00181A88" w:rsidRPr="000C1676" w:rsidRDefault="00181A88" w:rsidP="000C1676">
      <w:pPr>
        <w:widowControl w:val="0"/>
        <w:autoSpaceDE w:val="0"/>
        <w:autoSpaceDN w:val="0"/>
        <w:adjustRightInd w:val="0"/>
        <w:spacing w:after="0" w:line="240" w:lineRule="auto"/>
        <w:ind w:left="514" w:right="1946" w:hanging="10"/>
        <w:rPr>
          <w:rFonts w:ascii="Times New Roman" w:hAnsi="Times New Roman"/>
          <w:color w:val="262626"/>
          <w:sz w:val="24"/>
          <w:szCs w:val="24"/>
          <w:lang w:val="kk-KZ"/>
        </w:rPr>
      </w:pPr>
    </w:p>
    <w:p w:rsidR="00181A88" w:rsidRPr="000C1676" w:rsidRDefault="00181A88" w:rsidP="000C1676">
      <w:pPr>
        <w:widowControl w:val="0"/>
        <w:autoSpaceDE w:val="0"/>
        <w:autoSpaceDN w:val="0"/>
        <w:adjustRightInd w:val="0"/>
        <w:spacing w:after="0" w:line="240" w:lineRule="auto"/>
        <w:ind w:left="232" w:right="1134"/>
        <w:jc w:val="center"/>
        <w:rPr>
          <w:rFonts w:ascii="Times New Roman" w:hAnsi="Times New Roman"/>
          <w:color w:val="000000"/>
          <w:sz w:val="24"/>
          <w:szCs w:val="24"/>
          <w:lang w:val="kk-KZ"/>
        </w:rPr>
      </w:pPr>
      <w:r w:rsidRPr="000C1676">
        <w:rPr>
          <w:rFonts w:ascii="Times New Roman" w:hAnsi="Times New Roman"/>
          <w:color w:val="2B2B2B"/>
          <w:w w:val="124"/>
          <w:sz w:val="24"/>
          <w:szCs w:val="24"/>
          <w:lang w:val="kk-KZ"/>
        </w:rPr>
        <w:t xml:space="preserve">ҮШ БАЙЛЫҚ ПЕН ҮШ ПАРЫЗ </w:t>
      </w:r>
    </w:p>
    <w:p w:rsidR="00181A88" w:rsidRPr="000C1676" w:rsidRDefault="00181A88" w:rsidP="000C1676">
      <w:pPr>
        <w:widowControl w:val="0"/>
        <w:autoSpaceDE w:val="0"/>
        <w:autoSpaceDN w:val="0"/>
        <w:adjustRightInd w:val="0"/>
        <w:spacing w:after="0" w:line="240" w:lineRule="auto"/>
        <w:rPr>
          <w:rFonts w:ascii="Times New Roman" w:hAnsi="Times New Roman"/>
          <w:color w:val="000000"/>
          <w:sz w:val="24"/>
          <w:szCs w:val="24"/>
          <w:lang w:val="kk-KZ"/>
        </w:rPr>
      </w:pPr>
    </w:p>
    <w:p w:rsidR="00181A88" w:rsidRPr="000C1676" w:rsidRDefault="00181A88" w:rsidP="000C1676">
      <w:pPr>
        <w:widowControl w:val="0"/>
        <w:autoSpaceDE w:val="0"/>
        <w:autoSpaceDN w:val="0"/>
        <w:adjustRightInd w:val="0"/>
        <w:spacing w:after="0" w:line="240" w:lineRule="auto"/>
        <w:ind w:left="102" w:right="915"/>
        <w:rPr>
          <w:rFonts w:ascii="Times New Roman" w:hAnsi="Times New Roman"/>
          <w:color w:val="2B2B2B"/>
          <w:sz w:val="24"/>
          <w:szCs w:val="24"/>
          <w:lang w:val="kk-KZ"/>
        </w:rPr>
      </w:pPr>
      <w:r w:rsidRPr="000C1676">
        <w:rPr>
          <w:rFonts w:ascii="Times New Roman" w:hAnsi="Times New Roman"/>
          <w:color w:val="2B2B2B"/>
          <w:sz w:val="24"/>
          <w:szCs w:val="24"/>
          <w:lang w:val="kk-KZ"/>
        </w:rPr>
        <w:t>Тiзе</w:t>
      </w:r>
      <w:r w:rsidRPr="000C1676">
        <w:rPr>
          <w:rFonts w:ascii="Times New Roman" w:hAnsi="Times New Roman"/>
          <w:color w:val="2B2B2B"/>
          <w:spacing w:val="-26"/>
          <w:sz w:val="24"/>
          <w:szCs w:val="24"/>
          <w:lang w:val="kk-KZ"/>
        </w:rPr>
        <w:t xml:space="preserve"> </w:t>
      </w:r>
      <w:r w:rsidR="00213DA5">
        <w:rPr>
          <w:rFonts w:ascii="Times New Roman" w:hAnsi="Times New Roman"/>
          <w:color w:val="2B2B2B"/>
          <w:spacing w:val="-26"/>
          <w:sz w:val="24"/>
          <w:szCs w:val="24"/>
          <w:lang w:val="kk-KZ"/>
        </w:rPr>
        <w:t xml:space="preserve"> </w:t>
      </w:r>
      <w:r w:rsidR="00213DA5">
        <w:rPr>
          <w:rFonts w:ascii="Times New Roman" w:hAnsi="Times New Roman"/>
          <w:color w:val="2B2B2B"/>
          <w:w w:val="92"/>
          <w:sz w:val="24"/>
          <w:szCs w:val="24"/>
          <w:lang w:val="kk-KZ"/>
        </w:rPr>
        <w:t>бү</w:t>
      </w:r>
      <w:r w:rsidRPr="000C1676">
        <w:rPr>
          <w:rFonts w:ascii="Times New Roman" w:hAnsi="Times New Roman"/>
          <w:color w:val="2B2B2B"/>
          <w:w w:val="92"/>
          <w:sz w:val="24"/>
          <w:szCs w:val="24"/>
          <w:lang w:val="kk-KZ"/>
        </w:rPr>
        <w:t>гiп,</w:t>
      </w:r>
      <w:r w:rsidRPr="000C1676">
        <w:rPr>
          <w:rFonts w:ascii="Times New Roman" w:hAnsi="Times New Roman"/>
          <w:color w:val="2B2B2B"/>
          <w:spacing w:val="-2"/>
          <w:w w:val="92"/>
          <w:sz w:val="24"/>
          <w:szCs w:val="24"/>
          <w:lang w:val="kk-KZ"/>
        </w:rPr>
        <w:t xml:space="preserve"> </w:t>
      </w:r>
      <w:r w:rsidRPr="000C1676">
        <w:rPr>
          <w:rFonts w:ascii="Times New Roman" w:hAnsi="Times New Roman"/>
          <w:color w:val="2B2B2B"/>
          <w:sz w:val="24"/>
          <w:szCs w:val="24"/>
          <w:lang w:val="kk-KZ"/>
        </w:rPr>
        <w:t>жауға</w:t>
      </w:r>
      <w:r w:rsidRPr="000C1676">
        <w:rPr>
          <w:rFonts w:ascii="Times New Roman" w:hAnsi="Times New Roman"/>
          <w:color w:val="2B2B2B"/>
          <w:spacing w:val="-22"/>
          <w:sz w:val="24"/>
          <w:szCs w:val="24"/>
          <w:lang w:val="kk-KZ"/>
        </w:rPr>
        <w:t xml:space="preserve"> </w:t>
      </w:r>
      <w:r w:rsidRPr="000C1676">
        <w:rPr>
          <w:rFonts w:ascii="Times New Roman" w:hAnsi="Times New Roman"/>
          <w:color w:val="2B2B2B"/>
          <w:w w:val="95"/>
          <w:sz w:val="24"/>
          <w:szCs w:val="24"/>
          <w:lang w:val="kk-KZ"/>
        </w:rPr>
        <w:t>басын</w:t>
      </w:r>
      <w:r w:rsidRPr="000C1676">
        <w:rPr>
          <w:rFonts w:ascii="Times New Roman" w:hAnsi="Times New Roman"/>
          <w:color w:val="2B2B2B"/>
          <w:spacing w:val="-11"/>
          <w:w w:val="95"/>
          <w:sz w:val="24"/>
          <w:szCs w:val="24"/>
          <w:lang w:val="kk-KZ"/>
        </w:rPr>
        <w:t xml:space="preserve"> </w:t>
      </w:r>
      <w:r w:rsidRPr="000C1676">
        <w:rPr>
          <w:rFonts w:ascii="Times New Roman" w:hAnsi="Times New Roman"/>
          <w:color w:val="2B2B2B"/>
          <w:sz w:val="24"/>
          <w:szCs w:val="24"/>
          <w:lang w:val="kk-KZ"/>
        </w:rPr>
        <w:t xml:space="preserve">имеген, </w:t>
      </w:r>
    </w:p>
    <w:p w:rsidR="00181A88" w:rsidRPr="000C1676" w:rsidRDefault="00181A88" w:rsidP="000C1676">
      <w:pPr>
        <w:widowControl w:val="0"/>
        <w:autoSpaceDE w:val="0"/>
        <w:autoSpaceDN w:val="0"/>
        <w:adjustRightInd w:val="0"/>
        <w:spacing w:after="0" w:line="240" w:lineRule="auto"/>
        <w:ind w:left="102" w:right="915"/>
        <w:rPr>
          <w:rFonts w:ascii="Times New Roman" w:hAnsi="Times New Roman"/>
          <w:color w:val="2B2B2B"/>
          <w:w w:val="98"/>
          <w:sz w:val="24"/>
          <w:szCs w:val="24"/>
          <w:lang w:val="kk-KZ"/>
        </w:rPr>
      </w:pPr>
      <w:r w:rsidRPr="000C1676">
        <w:rPr>
          <w:rFonts w:ascii="Times New Roman" w:hAnsi="Times New Roman"/>
          <w:color w:val="2B2B2B"/>
          <w:w w:val="89"/>
          <w:sz w:val="24"/>
          <w:szCs w:val="24"/>
          <w:lang w:val="kk-KZ"/>
        </w:rPr>
        <w:t>Батыр</w:t>
      </w:r>
      <w:r w:rsidRPr="000C1676">
        <w:rPr>
          <w:rFonts w:ascii="Times New Roman" w:hAnsi="Times New Roman"/>
          <w:color w:val="2B2B2B"/>
          <w:spacing w:val="30"/>
          <w:w w:val="89"/>
          <w:sz w:val="24"/>
          <w:szCs w:val="24"/>
          <w:lang w:val="kk-KZ"/>
        </w:rPr>
        <w:t xml:space="preserve"> </w:t>
      </w:r>
      <w:r w:rsidRPr="000C1676">
        <w:rPr>
          <w:rFonts w:ascii="Times New Roman" w:hAnsi="Times New Roman"/>
          <w:color w:val="2B2B2B"/>
          <w:w w:val="89"/>
          <w:sz w:val="24"/>
          <w:szCs w:val="24"/>
          <w:lang w:val="kk-KZ"/>
        </w:rPr>
        <w:t>бабаң</w:t>
      </w:r>
      <w:r w:rsidRPr="000C1676">
        <w:rPr>
          <w:rFonts w:ascii="Times New Roman" w:hAnsi="Times New Roman"/>
          <w:color w:val="2B2B2B"/>
          <w:spacing w:val="32"/>
          <w:w w:val="89"/>
          <w:sz w:val="24"/>
          <w:szCs w:val="24"/>
          <w:lang w:val="kk-KZ"/>
        </w:rPr>
        <w:t xml:space="preserve"> </w:t>
      </w:r>
      <w:r w:rsidRPr="000C1676">
        <w:rPr>
          <w:rFonts w:ascii="Times New Roman" w:hAnsi="Times New Roman"/>
          <w:color w:val="2B2B2B"/>
          <w:w w:val="89"/>
          <w:sz w:val="24"/>
          <w:szCs w:val="24"/>
          <w:lang w:val="kk-KZ"/>
        </w:rPr>
        <w:t>бұлтақтауды</w:t>
      </w:r>
      <w:r w:rsidRPr="000C1676">
        <w:rPr>
          <w:rFonts w:ascii="Times New Roman" w:hAnsi="Times New Roman"/>
          <w:color w:val="2B2B2B"/>
          <w:spacing w:val="-8"/>
          <w:w w:val="89"/>
          <w:sz w:val="24"/>
          <w:szCs w:val="24"/>
          <w:lang w:val="kk-KZ"/>
        </w:rPr>
        <w:t xml:space="preserve"> </w:t>
      </w:r>
      <w:r w:rsidRPr="000C1676">
        <w:rPr>
          <w:rFonts w:ascii="Times New Roman" w:hAnsi="Times New Roman"/>
          <w:color w:val="2B2B2B"/>
          <w:w w:val="93"/>
          <w:sz w:val="24"/>
          <w:szCs w:val="24"/>
          <w:lang w:val="kk-KZ"/>
        </w:rPr>
        <w:t>сүйме</w:t>
      </w:r>
      <w:r w:rsidRPr="000C1676">
        <w:rPr>
          <w:rFonts w:ascii="Times New Roman" w:hAnsi="Times New Roman"/>
          <w:color w:val="2B2B2B"/>
          <w:spacing w:val="-29"/>
          <w:w w:val="94"/>
          <w:sz w:val="24"/>
          <w:szCs w:val="24"/>
          <w:lang w:val="kk-KZ"/>
        </w:rPr>
        <w:t>г</w:t>
      </w:r>
      <w:r w:rsidRPr="000C1676">
        <w:rPr>
          <w:rFonts w:ascii="Times New Roman" w:hAnsi="Times New Roman"/>
          <w:color w:val="999999"/>
          <w:spacing w:val="-19"/>
          <w:w w:val="47"/>
          <w:sz w:val="24"/>
          <w:szCs w:val="24"/>
          <w:lang w:val="kk-KZ"/>
        </w:rPr>
        <w:t>,</w:t>
      </w:r>
      <w:r w:rsidRPr="000C1676">
        <w:rPr>
          <w:rFonts w:ascii="Times New Roman" w:hAnsi="Times New Roman"/>
          <w:color w:val="2B2B2B"/>
          <w:w w:val="98"/>
          <w:sz w:val="24"/>
          <w:szCs w:val="24"/>
          <w:lang w:val="kk-KZ"/>
        </w:rPr>
        <w:t xml:space="preserve">ен. </w:t>
      </w:r>
    </w:p>
    <w:p w:rsidR="00181A88" w:rsidRPr="000C1676" w:rsidRDefault="00181A88" w:rsidP="000C1676">
      <w:pPr>
        <w:widowControl w:val="0"/>
        <w:autoSpaceDE w:val="0"/>
        <w:autoSpaceDN w:val="0"/>
        <w:adjustRightInd w:val="0"/>
        <w:spacing w:after="0" w:line="240" w:lineRule="auto"/>
        <w:ind w:left="102" w:right="915"/>
        <w:rPr>
          <w:rFonts w:ascii="Times New Roman" w:hAnsi="Times New Roman"/>
          <w:color w:val="000000"/>
          <w:sz w:val="24"/>
          <w:szCs w:val="24"/>
          <w:lang w:val="kk-KZ"/>
        </w:rPr>
      </w:pPr>
      <w:r w:rsidRPr="000C1676">
        <w:rPr>
          <w:rFonts w:ascii="Times New Roman" w:hAnsi="Times New Roman"/>
          <w:color w:val="2B2B2B"/>
          <w:w w:val="94"/>
          <w:sz w:val="24"/>
          <w:szCs w:val="24"/>
          <w:lang w:val="kk-KZ"/>
        </w:rPr>
        <w:t>Жеткiздi елге</w:t>
      </w:r>
      <w:r w:rsidRPr="000C1676">
        <w:rPr>
          <w:rFonts w:ascii="Times New Roman" w:hAnsi="Times New Roman"/>
          <w:color w:val="2B2B2B"/>
          <w:spacing w:val="-22"/>
          <w:w w:val="94"/>
          <w:sz w:val="24"/>
          <w:szCs w:val="24"/>
          <w:lang w:val="kk-KZ"/>
        </w:rPr>
        <w:t xml:space="preserve"> </w:t>
      </w:r>
      <w:r w:rsidRPr="000C1676">
        <w:rPr>
          <w:rFonts w:ascii="Times New Roman" w:hAnsi="Times New Roman"/>
          <w:color w:val="2B2B2B"/>
          <w:sz w:val="24"/>
          <w:szCs w:val="24"/>
          <w:lang w:val="kk-KZ"/>
        </w:rPr>
        <w:t>сан</w:t>
      </w:r>
      <w:r w:rsidRPr="000C1676">
        <w:rPr>
          <w:rFonts w:ascii="Times New Roman" w:hAnsi="Times New Roman"/>
          <w:color w:val="2B2B2B"/>
          <w:spacing w:val="-23"/>
          <w:sz w:val="24"/>
          <w:szCs w:val="24"/>
          <w:lang w:val="kk-KZ"/>
        </w:rPr>
        <w:t xml:space="preserve"> </w:t>
      </w:r>
      <w:r w:rsidR="00EB1DC0">
        <w:rPr>
          <w:rFonts w:ascii="Times New Roman" w:hAnsi="Times New Roman"/>
          <w:color w:val="2B2B2B"/>
          <w:spacing w:val="-23"/>
          <w:sz w:val="24"/>
          <w:szCs w:val="24"/>
          <w:lang w:val="kk-KZ"/>
        </w:rPr>
        <w:t xml:space="preserve"> </w:t>
      </w:r>
      <w:r w:rsidRPr="000C1676">
        <w:rPr>
          <w:rFonts w:ascii="Times New Roman" w:hAnsi="Times New Roman"/>
          <w:color w:val="2B2B2B"/>
          <w:w w:val="91"/>
          <w:sz w:val="24"/>
          <w:szCs w:val="24"/>
          <w:lang w:val="kk-KZ"/>
        </w:rPr>
        <w:t>ғасырды</w:t>
      </w:r>
      <w:r w:rsidRPr="000C1676">
        <w:rPr>
          <w:rFonts w:ascii="Times New Roman" w:hAnsi="Times New Roman"/>
          <w:color w:val="2B2B2B"/>
          <w:spacing w:val="10"/>
          <w:w w:val="91"/>
          <w:sz w:val="24"/>
          <w:szCs w:val="24"/>
          <w:lang w:val="kk-KZ"/>
        </w:rPr>
        <w:t xml:space="preserve"> </w:t>
      </w:r>
      <w:r w:rsidRPr="000C1676">
        <w:rPr>
          <w:rFonts w:ascii="Times New Roman" w:hAnsi="Times New Roman"/>
          <w:color w:val="2B2B2B"/>
          <w:w w:val="91"/>
          <w:sz w:val="24"/>
          <w:szCs w:val="24"/>
          <w:lang w:val="kk-KZ"/>
        </w:rPr>
        <w:t>лақтырып,</w:t>
      </w:r>
    </w:p>
    <w:p w:rsidR="00181A88" w:rsidRPr="000C1676" w:rsidRDefault="00181A88" w:rsidP="000C1676">
      <w:pPr>
        <w:widowControl w:val="0"/>
        <w:autoSpaceDE w:val="0"/>
        <w:autoSpaceDN w:val="0"/>
        <w:adjustRightInd w:val="0"/>
        <w:spacing w:after="0" w:line="240" w:lineRule="auto"/>
        <w:ind w:left="116" w:right="-20"/>
        <w:rPr>
          <w:rFonts w:ascii="Times New Roman" w:hAnsi="Times New Roman"/>
          <w:color w:val="000000"/>
          <w:sz w:val="24"/>
          <w:szCs w:val="24"/>
          <w:lang w:val="kk-KZ"/>
        </w:rPr>
      </w:pPr>
      <w:r w:rsidRPr="000C1676">
        <w:rPr>
          <w:rFonts w:ascii="Times New Roman" w:hAnsi="Times New Roman"/>
          <w:color w:val="2B2B2B"/>
          <w:sz w:val="24"/>
          <w:szCs w:val="24"/>
          <w:lang w:val="kk-KZ"/>
        </w:rPr>
        <w:t>Өсиетiн</w:t>
      </w:r>
      <w:r w:rsidRPr="000C1676">
        <w:rPr>
          <w:rFonts w:ascii="Times New Roman" w:hAnsi="Times New Roman"/>
          <w:color w:val="2B2B2B"/>
          <w:spacing w:val="-10"/>
          <w:sz w:val="24"/>
          <w:szCs w:val="24"/>
          <w:lang w:val="kk-KZ"/>
        </w:rPr>
        <w:t xml:space="preserve"> </w:t>
      </w:r>
      <w:r w:rsidRPr="000C1676">
        <w:rPr>
          <w:rFonts w:ascii="Times New Roman" w:hAnsi="Times New Roman"/>
          <w:color w:val="2B2B2B"/>
          <w:w w:val="94"/>
          <w:sz w:val="24"/>
          <w:szCs w:val="24"/>
          <w:lang w:val="kk-KZ"/>
        </w:rPr>
        <w:t>арман</w:t>
      </w:r>
      <w:r w:rsidRPr="000C1676">
        <w:rPr>
          <w:rFonts w:ascii="Times New Roman" w:hAnsi="Times New Roman"/>
          <w:color w:val="2B2B2B"/>
          <w:spacing w:val="-11"/>
          <w:w w:val="94"/>
          <w:sz w:val="24"/>
          <w:szCs w:val="24"/>
          <w:lang w:val="kk-KZ"/>
        </w:rPr>
        <w:t xml:space="preserve"> </w:t>
      </w:r>
      <w:r w:rsidRPr="000C1676">
        <w:rPr>
          <w:rFonts w:ascii="Times New Roman" w:hAnsi="Times New Roman"/>
          <w:color w:val="2B2B2B"/>
          <w:w w:val="94"/>
          <w:sz w:val="24"/>
          <w:szCs w:val="24"/>
          <w:lang w:val="kk-KZ"/>
        </w:rPr>
        <w:t>атты</w:t>
      </w:r>
      <w:r w:rsidRPr="000C1676">
        <w:rPr>
          <w:rFonts w:ascii="Times New Roman" w:hAnsi="Times New Roman"/>
          <w:color w:val="2B2B2B"/>
          <w:spacing w:val="-22"/>
          <w:w w:val="94"/>
          <w:sz w:val="24"/>
          <w:szCs w:val="24"/>
          <w:lang w:val="kk-KZ"/>
        </w:rPr>
        <w:t xml:space="preserve"> </w:t>
      </w:r>
      <w:r w:rsidRPr="000C1676">
        <w:rPr>
          <w:rFonts w:ascii="Times New Roman" w:hAnsi="Times New Roman"/>
          <w:color w:val="2B2B2B"/>
          <w:sz w:val="24"/>
          <w:szCs w:val="24"/>
          <w:lang w:val="kk-KZ"/>
        </w:rPr>
        <w:t>күймемен.</w:t>
      </w:r>
    </w:p>
    <w:p w:rsidR="00181A88" w:rsidRPr="000C1676" w:rsidRDefault="00181A88" w:rsidP="000C1676">
      <w:pPr>
        <w:widowControl w:val="0"/>
        <w:autoSpaceDE w:val="0"/>
        <w:autoSpaceDN w:val="0"/>
        <w:adjustRightInd w:val="0"/>
        <w:spacing w:after="0" w:line="240" w:lineRule="auto"/>
        <w:rPr>
          <w:rFonts w:ascii="Times New Roman" w:hAnsi="Times New Roman"/>
          <w:color w:val="000000"/>
          <w:sz w:val="24"/>
          <w:szCs w:val="24"/>
          <w:lang w:val="kk-KZ"/>
        </w:rPr>
      </w:pPr>
    </w:p>
    <w:p w:rsidR="00181A88" w:rsidRPr="000C1676" w:rsidRDefault="00181A88" w:rsidP="000C1676">
      <w:pPr>
        <w:widowControl w:val="0"/>
        <w:autoSpaceDE w:val="0"/>
        <w:autoSpaceDN w:val="0"/>
        <w:adjustRightInd w:val="0"/>
        <w:spacing w:after="0" w:line="240" w:lineRule="auto"/>
        <w:ind w:left="107" w:right="575"/>
        <w:rPr>
          <w:rFonts w:ascii="Times New Roman" w:hAnsi="Times New Roman"/>
          <w:color w:val="2B2B2B"/>
          <w:sz w:val="24"/>
          <w:szCs w:val="24"/>
          <w:lang w:val="kk-KZ"/>
        </w:rPr>
      </w:pPr>
      <w:r w:rsidRPr="000C1676">
        <w:rPr>
          <w:rFonts w:ascii="Times New Roman" w:hAnsi="Times New Roman"/>
          <w:color w:val="2B2B2B"/>
          <w:w w:val="97"/>
          <w:sz w:val="24"/>
          <w:szCs w:val="24"/>
          <w:lang w:val="kk-KZ"/>
        </w:rPr>
        <w:t>Болғаннан</w:t>
      </w:r>
      <w:r w:rsidRPr="000C1676">
        <w:rPr>
          <w:rFonts w:ascii="Times New Roman" w:hAnsi="Times New Roman"/>
          <w:color w:val="2B2B2B"/>
          <w:spacing w:val="-6"/>
          <w:w w:val="97"/>
          <w:sz w:val="24"/>
          <w:szCs w:val="24"/>
          <w:lang w:val="kk-KZ"/>
        </w:rPr>
        <w:t xml:space="preserve"> </w:t>
      </w:r>
      <w:r w:rsidRPr="000C1676">
        <w:rPr>
          <w:rFonts w:ascii="Times New Roman" w:hAnsi="Times New Roman"/>
          <w:color w:val="2B2B2B"/>
          <w:w w:val="97"/>
          <w:sz w:val="24"/>
          <w:szCs w:val="24"/>
          <w:lang w:val="kk-KZ"/>
        </w:rPr>
        <w:t>соң</w:t>
      </w:r>
      <w:r w:rsidRPr="000C1676">
        <w:rPr>
          <w:rFonts w:ascii="Times New Roman" w:hAnsi="Times New Roman"/>
          <w:color w:val="2B2B2B"/>
          <w:spacing w:val="-16"/>
          <w:w w:val="97"/>
          <w:sz w:val="24"/>
          <w:szCs w:val="24"/>
          <w:lang w:val="kk-KZ"/>
        </w:rPr>
        <w:t xml:space="preserve"> </w:t>
      </w:r>
      <w:r w:rsidRPr="000C1676">
        <w:rPr>
          <w:rFonts w:ascii="Times New Roman" w:hAnsi="Times New Roman"/>
          <w:color w:val="2B2B2B"/>
          <w:w w:val="90"/>
          <w:sz w:val="24"/>
          <w:szCs w:val="24"/>
          <w:lang w:val="kk-KZ"/>
        </w:rPr>
        <w:t>дарқан</w:t>
      </w:r>
      <w:r w:rsidRPr="000C1676">
        <w:rPr>
          <w:rFonts w:ascii="Times New Roman" w:hAnsi="Times New Roman"/>
          <w:color w:val="2B2B2B"/>
          <w:spacing w:val="-13"/>
          <w:w w:val="90"/>
          <w:sz w:val="24"/>
          <w:szCs w:val="24"/>
          <w:lang w:val="kk-KZ"/>
        </w:rPr>
        <w:t xml:space="preserve"> </w:t>
      </w:r>
      <w:r w:rsidRPr="000C1676">
        <w:rPr>
          <w:rFonts w:ascii="Times New Roman" w:hAnsi="Times New Roman"/>
          <w:color w:val="2B2B2B"/>
          <w:w w:val="90"/>
          <w:sz w:val="24"/>
          <w:szCs w:val="24"/>
          <w:lang w:val="kk-KZ"/>
        </w:rPr>
        <w:t>ж</w:t>
      </w:r>
      <w:r w:rsidR="00E64D16">
        <w:rPr>
          <w:rFonts w:ascii="Times New Roman" w:hAnsi="Times New Roman"/>
          <w:color w:val="2B2B2B"/>
          <w:w w:val="90"/>
          <w:sz w:val="24"/>
          <w:szCs w:val="24"/>
          <w:lang w:val="kk-KZ"/>
        </w:rPr>
        <w:t>ү</w:t>
      </w:r>
      <w:r w:rsidRPr="000C1676">
        <w:rPr>
          <w:rFonts w:ascii="Times New Roman" w:hAnsi="Times New Roman"/>
          <w:color w:val="2B2B2B"/>
          <w:w w:val="90"/>
          <w:sz w:val="24"/>
          <w:szCs w:val="24"/>
          <w:lang w:val="kk-KZ"/>
        </w:rPr>
        <w:t>рек,</w:t>
      </w:r>
      <w:r w:rsidRPr="000C1676">
        <w:rPr>
          <w:rFonts w:ascii="Times New Roman" w:hAnsi="Times New Roman"/>
          <w:color w:val="2B2B2B"/>
          <w:spacing w:val="52"/>
          <w:w w:val="90"/>
          <w:sz w:val="24"/>
          <w:szCs w:val="24"/>
          <w:lang w:val="kk-KZ"/>
        </w:rPr>
        <w:t xml:space="preserve"> </w:t>
      </w:r>
      <w:r w:rsidRPr="000C1676">
        <w:rPr>
          <w:rFonts w:ascii="Times New Roman" w:hAnsi="Times New Roman"/>
          <w:color w:val="2B2B2B"/>
          <w:w w:val="90"/>
          <w:sz w:val="24"/>
          <w:szCs w:val="24"/>
          <w:lang w:val="kk-KZ"/>
        </w:rPr>
        <w:t>жаны</w:t>
      </w:r>
      <w:r w:rsidRPr="000C1676">
        <w:rPr>
          <w:rFonts w:ascii="Times New Roman" w:hAnsi="Times New Roman"/>
          <w:color w:val="2B2B2B"/>
          <w:spacing w:val="33"/>
          <w:w w:val="90"/>
          <w:sz w:val="24"/>
          <w:szCs w:val="24"/>
          <w:lang w:val="kk-KZ"/>
        </w:rPr>
        <w:t xml:space="preserve"> </w:t>
      </w:r>
      <w:r w:rsidRPr="000C1676">
        <w:rPr>
          <w:rFonts w:ascii="Times New Roman" w:hAnsi="Times New Roman"/>
          <w:color w:val="2B2B2B"/>
          <w:sz w:val="24"/>
          <w:szCs w:val="24"/>
          <w:lang w:val="kk-KZ"/>
        </w:rPr>
        <w:t xml:space="preserve">iзгi, </w:t>
      </w:r>
    </w:p>
    <w:p w:rsidR="00181A88" w:rsidRPr="000C1676" w:rsidRDefault="00181A88" w:rsidP="000C1676">
      <w:pPr>
        <w:widowControl w:val="0"/>
        <w:autoSpaceDE w:val="0"/>
        <w:autoSpaceDN w:val="0"/>
        <w:adjustRightInd w:val="0"/>
        <w:spacing w:after="0" w:line="240" w:lineRule="auto"/>
        <w:ind w:left="107" w:right="575"/>
        <w:rPr>
          <w:rFonts w:ascii="Times New Roman" w:hAnsi="Times New Roman"/>
          <w:color w:val="000000"/>
          <w:sz w:val="24"/>
          <w:szCs w:val="24"/>
          <w:lang w:val="kk-KZ"/>
        </w:rPr>
      </w:pPr>
      <w:r w:rsidRPr="000C1676">
        <w:rPr>
          <w:rFonts w:ascii="Times New Roman" w:hAnsi="Times New Roman"/>
          <w:color w:val="2B2B2B"/>
          <w:w w:val="97"/>
          <w:sz w:val="24"/>
          <w:szCs w:val="24"/>
          <w:lang w:val="kk-KZ"/>
        </w:rPr>
        <w:t>Болашағын</w:t>
      </w:r>
      <w:r w:rsidRPr="000C1676">
        <w:rPr>
          <w:rFonts w:ascii="Times New Roman" w:hAnsi="Times New Roman"/>
          <w:color w:val="2B2B2B"/>
          <w:spacing w:val="-17"/>
          <w:w w:val="97"/>
          <w:sz w:val="24"/>
          <w:szCs w:val="24"/>
          <w:lang w:val="kk-KZ"/>
        </w:rPr>
        <w:t xml:space="preserve"> </w:t>
      </w:r>
      <w:r w:rsidRPr="000C1676">
        <w:rPr>
          <w:rFonts w:ascii="Times New Roman" w:hAnsi="Times New Roman"/>
          <w:color w:val="2B2B2B"/>
          <w:sz w:val="24"/>
          <w:szCs w:val="24"/>
          <w:lang w:val="kk-KZ"/>
        </w:rPr>
        <w:t>көп</w:t>
      </w:r>
      <w:r w:rsidRPr="000C1676">
        <w:rPr>
          <w:rFonts w:ascii="Times New Roman" w:hAnsi="Times New Roman"/>
          <w:color w:val="2B2B2B"/>
          <w:spacing w:val="-10"/>
          <w:sz w:val="24"/>
          <w:szCs w:val="24"/>
          <w:lang w:val="kk-KZ"/>
        </w:rPr>
        <w:t xml:space="preserve"> </w:t>
      </w:r>
      <w:r w:rsidRPr="000C1676">
        <w:rPr>
          <w:rFonts w:ascii="Times New Roman" w:hAnsi="Times New Roman"/>
          <w:color w:val="2B2B2B"/>
          <w:w w:val="97"/>
          <w:sz w:val="24"/>
          <w:szCs w:val="24"/>
          <w:lang w:val="kk-KZ"/>
        </w:rPr>
        <w:t>ойлаған</w:t>
      </w:r>
      <w:r w:rsidRPr="000C1676">
        <w:rPr>
          <w:rFonts w:ascii="Times New Roman" w:hAnsi="Times New Roman"/>
          <w:color w:val="2B2B2B"/>
          <w:spacing w:val="-17"/>
          <w:w w:val="97"/>
          <w:sz w:val="24"/>
          <w:szCs w:val="24"/>
          <w:lang w:val="kk-KZ"/>
        </w:rPr>
        <w:t xml:space="preserve"> </w:t>
      </w:r>
      <w:r w:rsidRPr="000C1676">
        <w:rPr>
          <w:rFonts w:ascii="Times New Roman" w:hAnsi="Times New Roman"/>
          <w:color w:val="2B2B2B"/>
          <w:sz w:val="24"/>
          <w:szCs w:val="24"/>
          <w:lang w:val="kk-KZ"/>
        </w:rPr>
        <w:t>тәрiздi.</w:t>
      </w:r>
    </w:p>
    <w:p w:rsidR="00181A88" w:rsidRPr="000C1676" w:rsidRDefault="00181A88" w:rsidP="000C1676">
      <w:pPr>
        <w:widowControl w:val="0"/>
        <w:autoSpaceDE w:val="0"/>
        <w:autoSpaceDN w:val="0"/>
        <w:adjustRightInd w:val="0"/>
        <w:spacing w:after="0" w:line="240" w:lineRule="auto"/>
        <w:ind w:left="111" w:right="-20"/>
        <w:rPr>
          <w:rFonts w:ascii="Times New Roman" w:hAnsi="Times New Roman"/>
          <w:color w:val="000000"/>
          <w:sz w:val="24"/>
          <w:szCs w:val="24"/>
          <w:lang w:val="kk-KZ"/>
        </w:rPr>
      </w:pPr>
      <w:r w:rsidRPr="000C1676">
        <w:rPr>
          <w:rFonts w:ascii="Times New Roman" w:hAnsi="Times New Roman"/>
          <w:color w:val="2B2B2B"/>
          <w:w w:val="89"/>
          <w:sz w:val="24"/>
          <w:szCs w:val="24"/>
          <w:lang w:val="kk-KZ"/>
        </w:rPr>
        <w:t>Ғибрат</w:t>
      </w:r>
      <w:r w:rsidRPr="000C1676">
        <w:rPr>
          <w:rFonts w:ascii="Times New Roman" w:hAnsi="Times New Roman"/>
          <w:color w:val="2B2B2B"/>
          <w:spacing w:val="30"/>
          <w:w w:val="89"/>
          <w:sz w:val="24"/>
          <w:szCs w:val="24"/>
          <w:lang w:val="kk-KZ"/>
        </w:rPr>
        <w:t xml:space="preserve"> </w:t>
      </w:r>
      <w:r w:rsidRPr="000C1676">
        <w:rPr>
          <w:rFonts w:ascii="Times New Roman" w:hAnsi="Times New Roman"/>
          <w:color w:val="2B2B2B"/>
          <w:w w:val="89"/>
          <w:sz w:val="24"/>
          <w:szCs w:val="24"/>
          <w:lang w:val="kk-KZ"/>
        </w:rPr>
        <w:t>етiп</w:t>
      </w:r>
      <w:r w:rsidRPr="000C1676">
        <w:rPr>
          <w:rFonts w:ascii="Times New Roman" w:hAnsi="Times New Roman"/>
          <w:color w:val="2B2B2B"/>
          <w:spacing w:val="2"/>
          <w:w w:val="89"/>
          <w:sz w:val="24"/>
          <w:szCs w:val="24"/>
          <w:lang w:val="kk-KZ"/>
        </w:rPr>
        <w:t xml:space="preserve">  қ</w:t>
      </w:r>
      <w:r w:rsidRPr="000C1676">
        <w:rPr>
          <w:rFonts w:ascii="Times New Roman" w:hAnsi="Times New Roman"/>
          <w:color w:val="2B2B2B"/>
          <w:w w:val="89"/>
          <w:sz w:val="24"/>
          <w:szCs w:val="24"/>
          <w:lang w:val="kk-KZ"/>
        </w:rPr>
        <w:t>алдырыпты</w:t>
      </w:r>
      <w:r w:rsidRPr="000C1676">
        <w:rPr>
          <w:rFonts w:ascii="Times New Roman" w:hAnsi="Times New Roman"/>
          <w:color w:val="2B2B2B"/>
          <w:spacing w:val="-17"/>
          <w:w w:val="89"/>
          <w:sz w:val="24"/>
          <w:szCs w:val="24"/>
          <w:lang w:val="kk-KZ"/>
        </w:rPr>
        <w:t xml:space="preserve"> </w:t>
      </w:r>
      <w:r w:rsidRPr="000C1676">
        <w:rPr>
          <w:rFonts w:ascii="Times New Roman" w:hAnsi="Times New Roman"/>
          <w:color w:val="2B2B2B"/>
          <w:sz w:val="24"/>
          <w:szCs w:val="24"/>
          <w:lang w:val="kk-KZ"/>
        </w:rPr>
        <w:t>мәңгiлiк,</w:t>
      </w:r>
    </w:p>
    <w:p w:rsidR="00181A88" w:rsidRPr="000C1676" w:rsidRDefault="00181A88" w:rsidP="000C1676">
      <w:pPr>
        <w:widowControl w:val="0"/>
        <w:autoSpaceDE w:val="0"/>
        <w:autoSpaceDN w:val="0"/>
        <w:adjustRightInd w:val="0"/>
        <w:spacing w:after="0" w:line="240" w:lineRule="auto"/>
        <w:ind w:left="107" w:right="-20"/>
        <w:rPr>
          <w:rFonts w:ascii="Times New Roman" w:hAnsi="Times New Roman"/>
          <w:color w:val="000000"/>
          <w:sz w:val="24"/>
          <w:szCs w:val="24"/>
          <w:lang w:val="kk-KZ"/>
        </w:rPr>
      </w:pPr>
      <w:r w:rsidRPr="000C1676">
        <w:rPr>
          <w:rFonts w:ascii="Times New Roman" w:hAnsi="Times New Roman"/>
          <w:color w:val="2B2B2B"/>
          <w:sz w:val="24"/>
          <w:szCs w:val="24"/>
          <w:lang w:val="kk-KZ"/>
        </w:rPr>
        <w:t>Үш</w:t>
      </w:r>
      <w:r w:rsidRPr="000C1676">
        <w:rPr>
          <w:rFonts w:ascii="Times New Roman" w:hAnsi="Times New Roman"/>
          <w:color w:val="2B2B2B"/>
          <w:spacing w:val="-30"/>
          <w:sz w:val="24"/>
          <w:szCs w:val="24"/>
          <w:lang w:val="kk-KZ"/>
        </w:rPr>
        <w:t xml:space="preserve"> </w:t>
      </w:r>
      <w:r w:rsidRPr="000C1676">
        <w:rPr>
          <w:rFonts w:ascii="Times New Roman" w:hAnsi="Times New Roman"/>
          <w:color w:val="2B2B2B"/>
          <w:w w:val="94"/>
          <w:sz w:val="24"/>
          <w:szCs w:val="24"/>
          <w:lang w:val="kk-KZ"/>
        </w:rPr>
        <w:t>байлық</w:t>
      </w:r>
      <w:r w:rsidRPr="000C1676">
        <w:rPr>
          <w:rFonts w:ascii="Times New Roman" w:hAnsi="Times New Roman"/>
          <w:color w:val="2B2B2B"/>
          <w:spacing w:val="-35"/>
          <w:sz w:val="24"/>
          <w:szCs w:val="24"/>
          <w:lang w:val="kk-KZ"/>
        </w:rPr>
        <w:t xml:space="preserve"> </w:t>
      </w:r>
      <w:r w:rsidRPr="000C1676">
        <w:rPr>
          <w:rFonts w:ascii="Times New Roman" w:hAnsi="Times New Roman"/>
          <w:color w:val="2B2B2B"/>
          <w:w w:val="97"/>
          <w:sz w:val="24"/>
          <w:szCs w:val="24"/>
          <w:lang w:val="kk-KZ"/>
        </w:rPr>
        <w:t>пе</w:t>
      </w:r>
      <w:r w:rsidRPr="000C1676">
        <w:rPr>
          <w:rFonts w:ascii="Times New Roman" w:hAnsi="Times New Roman"/>
          <w:color w:val="2B2B2B"/>
          <w:w w:val="98"/>
          <w:sz w:val="24"/>
          <w:szCs w:val="24"/>
          <w:lang w:val="kk-KZ"/>
        </w:rPr>
        <w:t>н</w:t>
      </w:r>
      <w:r w:rsidRPr="000C1676">
        <w:rPr>
          <w:rFonts w:ascii="Times New Roman" w:hAnsi="Times New Roman"/>
          <w:color w:val="2B2B2B"/>
          <w:spacing w:val="-30"/>
          <w:sz w:val="24"/>
          <w:szCs w:val="24"/>
          <w:lang w:val="kk-KZ"/>
        </w:rPr>
        <w:t xml:space="preserve"> ү</w:t>
      </w:r>
      <w:r w:rsidRPr="000C1676">
        <w:rPr>
          <w:rFonts w:ascii="Times New Roman" w:hAnsi="Times New Roman"/>
          <w:color w:val="2B2B2B"/>
          <w:w w:val="97"/>
          <w:sz w:val="24"/>
          <w:szCs w:val="24"/>
          <w:lang w:val="kk-KZ"/>
        </w:rPr>
        <w:t>ш</w:t>
      </w:r>
      <w:r w:rsidRPr="000C1676">
        <w:rPr>
          <w:rFonts w:ascii="Times New Roman" w:hAnsi="Times New Roman"/>
          <w:color w:val="2B2B2B"/>
          <w:spacing w:val="-30"/>
          <w:sz w:val="24"/>
          <w:szCs w:val="24"/>
          <w:lang w:val="kk-KZ"/>
        </w:rPr>
        <w:t xml:space="preserve"> </w:t>
      </w:r>
      <w:r w:rsidRPr="000C1676">
        <w:rPr>
          <w:rFonts w:ascii="Times New Roman" w:hAnsi="Times New Roman"/>
          <w:color w:val="2B2B2B"/>
          <w:w w:val="95"/>
          <w:sz w:val="24"/>
          <w:szCs w:val="24"/>
          <w:lang w:val="kk-KZ"/>
        </w:rPr>
        <w:t>перзенттiк</w:t>
      </w:r>
      <w:r w:rsidRPr="000C1676">
        <w:rPr>
          <w:rFonts w:ascii="Times New Roman" w:hAnsi="Times New Roman"/>
          <w:color w:val="2B2B2B"/>
          <w:spacing w:val="-30"/>
          <w:sz w:val="24"/>
          <w:szCs w:val="24"/>
          <w:lang w:val="kk-KZ"/>
        </w:rPr>
        <w:t xml:space="preserve"> </w:t>
      </w:r>
      <w:r w:rsidRPr="000C1676">
        <w:rPr>
          <w:rFonts w:ascii="Times New Roman" w:hAnsi="Times New Roman"/>
          <w:color w:val="2B2B2B"/>
          <w:sz w:val="24"/>
          <w:szCs w:val="24"/>
          <w:lang w:val="kk-KZ"/>
        </w:rPr>
        <w:t>парызды.</w:t>
      </w:r>
    </w:p>
    <w:p w:rsidR="00181A88" w:rsidRPr="000C1676" w:rsidRDefault="00181A88" w:rsidP="000C1676">
      <w:pPr>
        <w:widowControl w:val="0"/>
        <w:autoSpaceDE w:val="0"/>
        <w:autoSpaceDN w:val="0"/>
        <w:adjustRightInd w:val="0"/>
        <w:spacing w:after="0" w:line="240" w:lineRule="auto"/>
        <w:rPr>
          <w:rFonts w:ascii="Times New Roman" w:hAnsi="Times New Roman"/>
          <w:color w:val="000000"/>
          <w:sz w:val="24"/>
          <w:szCs w:val="24"/>
          <w:lang w:val="kk-KZ"/>
        </w:rPr>
      </w:pPr>
    </w:p>
    <w:p w:rsidR="00181A88" w:rsidRPr="000C1676" w:rsidRDefault="00181A88" w:rsidP="000C1676">
      <w:pPr>
        <w:widowControl w:val="0"/>
        <w:autoSpaceDE w:val="0"/>
        <w:autoSpaceDN w:val="0"/>
        <w:adjustRightInd w:val="0"/>
        <w:spacing w:after="0" w:line="240" w:lineRule="auto"/>
        <w:ind w:left="116" w:right="1272"/>
        <w:rPr>
          <w:rFonts w:ascii="Times New Roman" w:hAnsi="Times New Roman"/>
          <w:color w:val="2B2B2B"/>
          <w:sz w:val="24"/>
          <w:szCs w:val="24"/>
          <w:lang w:val="kk-KZ"/>
        </w:rPr>
      </w:pPr>
      <w:r w:rsidRPr="000C1676">
        <w:rPr>
          <w:rFonts w:ascii="Times New Roman" w:hAnsi="Times New Roman"/>
          <w:color w:val="2B2B2B"/>
          <w:w w:val="95"/>
          <w:sz w:val="24"/>
          <w:szCs w:val="24"/>
          <w:lang w:val="kk-KZ"/>
        </w:rPr>
        <w:t xml:space="preserve">Сайып қыран, </w:t>
      </w:r>
      <w:r w:rsidRPr="000C1676">
        <w:rPr>
          <w:rFonts w:ascii="Times New Roman" w:hAnsi="Times New Roman"/>
          <w:color w:val="2B2B2B"/>
          <w:w w:val="93"/>
          <w:sz w:val="24"/>
          <w:szCs w:val="24"/>
          <w:lang w:val="kk-KZ"/>
        </w:rPr>
        <w:t>c</w:t>
      </w:r>
      <w:r w:rsidR="00213DA5">
        <w:rPr>
          <w:rFonts w:ascii="Times New Roman" w:hAnsi="Times New Roman"/>
          <w:color w:val="2B2B2B"/>
          <w:w w:val="93"/>
          <w:sz w:val="24"/>
          <w:szCs w:val="24"/>
          <w:lang w:val="kk-KZ"/>
        </w:rPr>
        <w:t>ү</w:t>
      </w:r>
      <w:r w:rsidRPr="000C1676">
        <w:rPr>
          <w:rFonts w:ascii="Times New Roman" w:hAnsi="Times New Roman"/>
          <w:color w:val="2B2B2B"/>
          <w:w w:val="93"/>
          <w:sz w:val="24"/>
          <w:szCs w:val="24"/>
          <w:lang w:val="kk-KZ"/>
        </w:rPr>
        <w:t>йeгi</w:t>
      </w:r>
      <w:r w:rsidRPr="000C1676">
        <w:rPr>
          <w:rFonts w:ascii="Times New Roman" w:hAnsi="Times New Roman"/>
          <w:color w:val="2B2B2B"/>
          <w:spacing w:val="10"/>
          <w:w w:val="93"/>
          <w:sz w:val="24"/>
          <w:szCs w:val="24"/>
          <w:lang w:val="kk-KZ"/>
        </w:rPr>
        <w:t xml:space="preserve"> </w:t>
      </w:r>
      <w:r w:rsidRPr="000C1676">
        <w:rPr>
          <w:rFonts w:ascii="Times New Roman" w:hAnsi="Times New Roman"/>
          <w:color w:val="2B2B2B"/>
          <w:w w:val="93"/>
          <w:sz w:val="24"/>
          <w:szCs w:val="24"/>
          <w:lang w:val="kk-KZ"/>
        </w:rPr>
        <w:t>асыл</w:t>
      </w:r>
      <w:r w:rsidRPr="000C1676">
        <w:rPr>
          <w:rFonts w:ascii="Times New Roman" w:hAnsi="Times New Roman"/>
          <w:color w:val="2B2B2B"/>
          <w:spacing w:val="-13"/>
          <w:w w:val="93"/>
          <w:sz w:val="24"/>
          <w:szCs w:val="24"/>
          <w:lang w:val="kk-KZ"/>
        </w:rPr>
        <w:t xml:space="preserve"> </w:t>
      </w:r>
      <w:r w:rsidRPr="000C1676">
        <w:rPr>
          <w:rFonts w:ascii="Times New Roman" w:hAnsi="Times New Roman"/>
          <w:color w:val="2B2B2B"/>
          <w:sz w:val="24"/>
          <w:szCs w:val="24"/>
          <w:lang w:val="kk-KZ"/>
        </w:rPr>
        <w:t xml:space="preserve">iнiлер, </w:t>
      </w:r>
    </w:p>
    <w:p w:rsidR="00181A88" w:rsidRPr="000C1676" w:rsidRDefault="00181A88" w:rsidP="000C1676">
      <w:pPr>
        <w:widowControl w:val="0"/>
        <w:autoSpaceDE w:val="0"/>
        <w:autoSpaceDN w:val="0"/>
        <w:adjustRightInd w:val="0"/>
        <w:spacing w:after="0" w:line="240" w:lineRule="auto"/>
        <w:ind w:left="116" w:right="1272"/>
        <w:rPr>
          <w:rFonts w:ascii="Times New Roman" w:hAnsi="Times New Roman"/>
          <w:color w:val="000000"/>
          <w:sz w:val="24"/>
          <w:szCs w:val="24"/>
          <w:lang w:val="kk-KZ"/>
        </w:rPr>
      </w:pPr>
      <w:r w:rsidRPr="000C1676">
        <w:rPr>
          <w:rFonts w:ascii="Times New Roman" w:hAnsi="Times New Roman"/>
          <w:color w:val="2B2B2B"/>
          <w:w w:val="91"/>
          <w:sz w:val="24"/>
          <w:szCs w:val="24"/>
          <w:lang w:val="kk-KZ"/>
        </w:rPr>
        <w:t>Сын</w:t>
      </w:r>
      <w:r w:rsidR="00F76C34" w:rsidRPr="000C1676">
        <w:rPr>
          <w:rFonts w:ascii="Times New Roman" w:hAnsi="Times New Roman"/>
          <w:color w:val="2B2B2B"/>
          <w:w w:val="91"/>
          <w:sz w:val="24"/>
          <w:szCs w:val="24"/>
          <w:lang w:val="kk-KZ"/>
        </w:rPr>
        <w:t>ық</w:t>
      </w:r>
      <w:r w:rsidRPr="000C1676">
        <w:rPr>
          <w:rFonts w:ascii="Times New Roman" w:hAnsi="Times New Roman"/>
          <w:color w:val="2B2B2B"/>
          <w:w w:val="92"/>
          <w:sz w:val="24"/>
          <w:szCs w:val="24"/>
          <w:lang w:val="kk-KZ"/>
        </w:rPr>
        <w:t>,</w:t>
      </w:r>
      <w:r w:rsidRPr="000C1676">
        <w:rPr>
          <w:rFonts w:ascii="Times New Roman" w:hAnsi="Times New Roman"/>
          <w:color w:val="2B2B2B"/>
          <w:spacing w:val="-33"/>
          <w:sz w:val="24"/>
          <w:szCs w:val="24"/>
          <w:lang w:val="kk-KZ"/>
        </w:rPr>
        <w:t xml:space="preserve"> </w:t>
      </w:r>
      <w:r w:rsidRPr="000C1676">
        <w:rPr>
          <w:rFonts w:ascii="Times New Roman" w:hAnsi="Times New Roman"/>
          <w:color w:val="2B2B2B"/>
          <w:w w:val="95"/>
          <w:sz w:val="24"/>
          <w:szCs w:val="24"/>
          <w:lang w:val="kk-KZ"/>
        </w:rPr>
        <w:t>мiнез,</w:t>
      </w:r>
      <w:r w:rsidRPr="000C1676">
        <w:rPr>
          <w:rFonts w:ascii="Times New Roman" w:hAnsi="Times New Roman"/>
          <w:color w:val="2B2B2B"/>
          <w:spacing w:val="-7"/>
          <w:w w:val="95"/>
          <w:sz w:val="24"/>
          <w:szCs w:val="24"/>
          <w:lang w:val="kk-KZ"/>
        </w:rPr>
        <w:t xml:space="preserve"> </w:t>
      </w:r>
      <w:r w:rsidRPr="000C1676">
        <w:rPr>
          <w:rFonts w:ascii="Times New Roman" w:hAnsi="Times New Roman"/>
          <w:color w:val="2B2B2B"/>
          <w:sz w:val="24"/>
          <w:szCs w:val="24"/>
          <w:lang w:val="kk-KZ"/>
        </w:rPr>
        <w:t>сөзi</w:t>
      </w:r>
      <w:r w:rsidRPr="000C1676">
        <w:rPr>
          <w:rFonts w:ascii="Times New Roman" w:hAnsi="Times New Roman"/>
          <w:color w:val="2B2B2B"/>
          <w:spacing w:val="-16"/>
          <w:sz w:val="24"/>
          <w:szCs w:val="24"/>
          <w:lang w:val="kk-KZ"/>
        </w:rPr>
        <w:t xml:space="preserve"> </w:t>
      </w:r>
      <w:r w:rsidRPr="000C1676">
        <w:rPr>
          <w:rFonts w:ascii="Times New Roman" w:hAnsi="Times New Roman"/>
          <w:color w:val="2B2B2B"/>
          <w:w w:val="93"/>
          <w:sz w:val="24"/>
          <w:szCs w:val="24"/>
          <w:lang w:val="kk-KZ"/>
        </w:rPr>
        <w:t>майда</w:t>
      </w:r>
      <w:r w:rsidRPr="000C1676">
        <w:rPr>
          <w:rFonts w:ascii="Times New Roman" w:hAnsi="Times New Roman"/>
          <w:color w:val="2B2B2B"/>
          <w:spacing w:val="-8"/>
          <w:w w:val="93"/>
          <w:sz w:val="24"/>
          <w:szCs w:val="24"/>
          <w:lang w:val="kk-KZ"/>
        </w:rPr>
        <w:t xml:space="preserve"> </w:t>
      </w:r>
      <w:r w:rsidRPr="000C1676">
        <w:rPr>
          <w:rFonts w:ascii="Times New Roman" w:hAnsi="Times New Roman"/>
          <w:color w:val="2B2B2B"/>
          <w:sz w:val="24"/>
          <w:szCs w:val="24"/>
          <w:lang w:val="kk-KZ"/>
        </w:rPr>
        <w:t>сiңлiлер.</w:t>
      </w:r>
    </w:p>
    <w:p w:rsidR="00181A88" w:rsidRPr="000C1676" w:rsidRDefault="00181A88" w:rsidP="000C1676">
      <w:pPr>
        <w:widowControl w:val="0"/>
        <w:autoSpaceDE w:val="0"/>
        <w:autoSpaceDN w:val="0"/>
        <w:adjustRightInd w:val="0"/>
        <w:spacing w:after="0" w:line="240" w:lineRule="auto"/>
        <w:ind w:left="111" w:right="-20"/>
        <w:rPr>
          <w:rFonts w:ascii="Times New Roman" w:hAnsi="Times New Roman"/>
          <w:color w:val="000000"/>
          <w:sz w:val="24"/>
          <w:szCs w:val="24"/>
          <w:lang w:val="kk-KZ"/>
        </w:rPr>
      </w:pPr>
      <w:r w:rsidRPr="000C1676">
        <w:rPr>
          <w:rFonts w:ascii="Times New Roman" w:hAnsi="Times New Roman"/>
          <w:color w:val="2B2B2B"/>
          <w:sz w:val="24"/>
          <w:szCs w:val="24"/>
          <w:lang w:val="kk-KZ"/>
        </w:rPr>
        <w:t>Үш</w:t>
      </w:r>
      <w:r w:rsidRPr="000C1676">
        <w:rPr>
          <w:rFonts w:ascii="Times New Roman" w:hAnsi="Times New Roman"/>
          <w:color w:val="2B2B2B"/>
          <w:spacing w:val="-10"/>
          <w:sz w:val="24"/>
          <w:szCs w:val="24"/>
          <w:lang w:val="kk-KZ"/>
        </w:rPr>
        <w:t xml:space="preserve"> </w:t>
      </w:r>
      <w:r w:rsidRPr="000C1676">
        <w:rPr>
          <w:rFonts w:ascii="Times New Roman" w:hAnsi="Times New Roman"/>
          <w:color w:val="2B2B2B"/>
          <w:w w:val="95"/>
          <w:sz w:val="24"/>
          <w:szCs w:val="24"/>
          <w:lang w:val="kk-KZ"/>
        </w:rPr>
        <w:t>байлығың:</w:t>
      </w:r>
      <w:r w:rsidRPr="000C1676">
        <w:rPr>
          <w:rFonts w:ascii="Times New Roman" w:hAnsi="Times New Roman"/>
          <w:color w:val="2B2B2B"/>
          <w:spacing w:val="6"/>
          <w:w w:val="95"/>
          <w:sz w:val="24"/>
          <w:szCs w:val="24"/>
          <w:lang w:val="kk-KZ"/>
        </w:rPr>
        <w:t xml:space="preserve"> </w:t>
      </w:r>
      <w:r w:rsidRPr="000C1676">
        <w:rPr>
          <w:rFonts w:ascii="Times New Roman" w:hAnsi="Times New Roman"/>
          <w:color w:val="2B2B2B"/>
          <w:w w:val="95"/>
          <w:sz w:val="24"/>
          <w:szCs w:val="24"/>
          <w:lang w:val="kk-KZ"/>
        </w:rPr>
        <w:t>Жерiң, Тiлiң,</w:t>
      </w:r>
      <w:r w:rsidRPr="000C1676">
        <w:rPr>
          <w:rFonts w:ascii="Times New Roman" w:hAnsi="Times New Roman"/>
          <w:color w:val="2B2B2B"/>
          <w:spacing w:val="16"/>
          <w:w w:val="95"/>
          <w:sz w:val="24"/>
          <w:szCs w:val="24"/>
          <w:lang w:val="kk-KZ"/>
        </w:rPr>
        <w:t xml:space="preserve"> </w:t>
      </w:r>
      <w:r w:rsidRPr="000C1676">
        <w:rPr>
          <w:rFonts w:ascii="Times New Roman" w:hAnsi="Times New Roman"/>
          <w:color w:val="2B2B2B"/>
          <w:sz w:val="24"/>
          <w:szCs w:val="24"/>
          <w:lang w:val="kk-KZ"/>
        </w:rPr>
        <w:t>Дiнiңнен</w:t>
      </w:r>
    </w:p>
    <w:p w:rsidR="00181A88" w:rsidRPr="000C1676" w:rsidRDefault="00181A88" w:rsidP="000C1676">
      <w:pPr>
        <w:widowControl w:val="0"/>
        <w:autoSpaceDE w:val="0"/>
        <w:autoSpaceDN w:val="0"/>
        <w:adjustRightInd w:val="0"/>
        <w:spacing w:after="0" w:line="240" w:lineRule="auto"/>
        <w:ind w:left="111" w:right="-20"/>
        <w:rPr>
          <w:rFonts w:ascii="Times New Roman" w:hAnsi="Times New Roman"/>
          <w:color w:val="000000"/>
          <w:sz w:val="24"/>
          <w:szCs w:val="24"/>
          <w:lang w:val="kk-KZ"/>
        </w:rPr>
      </w:pPr>
      <w:r w:rsidRPr="000C1676">
        <w:rPr>
          <w:rFonts w:ascii="Times New Roman" w:hAnsi="Times New Roman"/>
          <w:color w:val="2B2B2B"/>
          <w:spacing w:val="-7"/>
          <w:sz w:val="24"/>
          <w:szCs w:val="24"/>
          <w:lang w:val="kk-KZ"/>
        </w:rPr>
        <w:t>Ұ</w:t>
      </w:r>
      <w:r w:rsidRPr="000C1676">
        <w:rPr>
          <w:rFonts w:ascii="Times New Roman" w:hAnsi="Times New Roman"/>
          <w:color w:val="2B2B2B"/>
          <w:sz w:val="24"/>
          <w:szCs w:val="24"/>
          <w:lang w:val="kk-KZ"/>
        </w:rPr>
        <w:t>лт</w:t>
      </w:r>
      <w:r w:rsidRPr="000C1676">
        <w:rPr>
          <w:rFonts w:ascii="Times New Roman" w:hAnsi="Times New Roman"/>
          <w:color w:val="2B2B2B"/>
          <w:spacing w:val="-18"/>
          <w:sz w:val="24"/>
          <w:szCs w:val="24"/>
          <w:lang w:val="kk-KZ"/>
        </w:rPr>
        <w:t xml:space="preserve">  </w:t>
      </w:r>
      <w:r w:rsidRPr="000C1676">
        <w:rPr>
          <w:rFonts w:ascii="Times New Roman" w:hAnsi="Times New Roman"/>
          <w:color w:val="2B2B2B"/>
          <w:w w:val="94"/>
          <w:sz w:val="24"/>
          <w:szCs w:val="24"/>
          <w:lang w:val="kk-KZ"/>
        </w:rPr>
        <w:t>рухының</w:t>
      </w:r>
      <w:r w:rsidRPr="000C1676">
        <w:rPr>
          <w:rFonts w:ascii="Times New Roman" w:hAnsi="Times New Roman"/>
          <w:color w:val="2B2B2B"/>
          <w:spacing w:val="-21"/>
          <w:w w:val="94"/>
          <w:sz w:val="24"/>
          <w:szCs w:val="24"/>
          <w:lang w:val="kk-KZ"/>
        </w:rPr>
        <w:t xml:space="preserve">  </w:t>
      </w:r>
      <w:r w:rsidRPr="000C1676">
        <w:rPr>
          <w:rFonts w:ascii="Times New Roman" w:hAnsi="Times New Roman"/>
          <w:color w:val="2B2B2B"/>
          <w:w w:val="94"/>
          <w:sz w:val="24"/>
          <w:szCs w:val="24"/>
          <w:lang w:val="kk-KZ"/>
        </w:rPr>
        <w:t>биiктiгi</w:t>
      </w:r>
      <w:r w:rsidRPr="000C1676">
        <w:rPr>
          <w:rFonts w:ascii="Times New Roman" w:hAnsi="Times New Roman"/>
          <w:color w:val="2B2B2B"/>
          <w:spacing w:val="-5"/>
          <w:w w:val="94"/>
          <w:sz w:val="24"/>
          <w:szCs w:val="24"/>
          <w:lang w:val="kk-KZ"/>
        </w:rPr>
        <w:t xml:space="preserve">  </w:t>
      </w:r>
      <w:r w:rsidRPr="000C1676">
        <w:rPr>
          <w:rFonts w:ascii="Times New Roman" w:hAnsi="Times New Roman"/>
          <w:color w:val="2B2B2B"/>
          <w:sz w:val="24"/>
          <w:szCs w:val="24"/>
          <w:lang w:val="kk-KZ"/>
        </w:rPr>
        <w:t>бiлiнер.</w:t>
      </w:r>
    </w:p>
    <w:p w:rsidR="00181A88" w:rsidRPr="000C1676" w:rsidRDefault="00181A88" w:rsidP="000C1676">
      <w:pPr>
        <w:widowControl w:val="0"/>
        <w:autoSpaceDE w:val="0"/>
        <w:autoSpaceDN w:val="0"/>
        <w:adjustRightInd w:val="0"/>
        <w:spacing w:after="0" w:line="240" w:lineRule="auto"/>
        <w:rPr>
          <w:rFonts w:ascii="Times New Roman" w:hAnsi="Times New Roman"/>
          <w:color w:val="000000"/>
          <w:sz w:val="24"/>
          <w:szCs w:val="24"/>
          <w:lang w:val="kk-KZ"/>
        </w:rPr>
      </w:pPr>
    </w:p>
    <w:p w:rsidR="00181A88" w:rsidRPr="000C1676" w:rsidRDefault="00181A88" w:rsidP="000C1676">
      <w:pPr>
        <w:widowControl w:val="0"/>
        <w:autoSpaceDE w:val="0"/>
        <w:autoSpaceDN w:val="0"/>
        <w:adjustRightInd w:val="0"/>
        <w:spacing w:after="0" w:line="240" w:lineRule="auto"/>
        <w:ind w:left="111" w:right="870" w:firstLine="5"/>
        <w:rPr>
          <w:rFonts w:ascii="Times New Roman" w:hAnsi="Times New Roman"/>
          <w:color w:val="2B2B2B"/>
          <w:w w:val="92"/>
          <w:sz w:val="24"/>
          <w:szCs w:val="24"/>
          <w:lang w:val="kk-KZ"/>
        </w:rPr>
      </w:pPr>
      <w:r w:rsidRPr="000C1676">
        <w:rPr>
          <w:rFonts w:ascii="Times New Roman" w:hAnsi="Times New Roman"/>
          <w:color w:val="2B2B2B"/>
          <w:w w:val="98"/>
          <w:sz w:val="24"/>
          <w:szCs w:val="24"/>
          <w:lang w:val="kk-KZ"/>
        </w:rPr>
        <w:t>Ұрпақ</w:t>
      </w:r>
      <w:r w:rsidRPr="000C1676">
        <w:rPr>
          <w:rFonts w:ascii="Times New Roman" w:hAnsi="Times New Roman"/>
          <w:color w:val="2B2B2B"/>
          <w:spacing w:val="-31"/>
          <w:sz w:val="24"/>
          <w:szCs w:val="24"/>
          <w:lang w:val="kk-KZ"/>
        </w:rPr>
        <w:t xml:space="preserve"> </w:t>
      </w:r>
      <w:r w:rsidRPr="000C1676">
        <w:rPr>
          <w:rFonts w:ascii="Times New Roman" w:hAnsi="Times New Roman"/>
          <w:color w:val="2B2B2B"/>
          <w:w w:val="96"/>
          <w:sz w:val="24"/>
          <w:szCs w:val="24"/>
          <w:lang w:val="kk-KZ"/>
        </w:rPr>
        <w:t>болса</w:t>
      </w:r>
      <w:r w:rsidRPr="000C1676">
        <w:rPr>
          <w:rFonts w:ascii="Times New Roman" w:hAnsi="Times New Roman"/>
          <w:color w:val="2B2B2B"/>
          <w:w w:val="97"/>
          <w:sz w:val="24"/>
          <w:szCs w:val="24"/>
          <w:lang w:val="kk-KZ"/>
        </w:rPr>
        <w:t>ң</w:t>
      </w:r>
      <w:r w:rsidRPr="000C1676">
        <w:rPr>
          <w:rFonts w:ascii="Times New Roman" w:hAnsi="Times New Roman"/>
          <w:color w:val="2B2B2B"/>
          <w:spacing w:val="-35"/>
          <w:sz w:val="24"/>
          <w:szCs w:val="24"/>
          <w:lang w:val="kk-KZ"/>
        </w:rPr>
        <w:t xml:space="preserve"> </w:t>
      </w:r>
      <w:r w:rsidRPr="000C1676">
        <w:rPr>
          <w:rFonts w:ascii="Times New Roman" w:hAnsi="Times New Roman"/>
          <w:color w:val="2B2B2B"/>
          <w:w w:val="92"/>
          <w:sz w:val="24"/>
          <w:szCs w:val="24"/>
          <w:lang w:val="kk-KZ"/>
        </w:rPr>
        <w:t>салт-дәстүрдi</w:t>
      </w:r>
      <w:r w:rsidRPr="000C1676">
        <w:rPr>
          <w:rFonts w:ascii="Times New Roman" w:hAnsi="Times New Roman"/>
          <w:color w:val="2B2B2B"/>
          <w:spacing w:val="20"/>
          <w:w w:val="92"/>
          <w:sz w:val="24"/>
          <w:szCs w:val="24"/>
          <w:lang w:val="kk-KZ"/>
        </w:rPr>
        <w:t xml:space="preserve"> </w:t>
      </w:r>
      <w:r w:rsidRPr="000C1676">
        <w:rPr>
          <w:rFonts w:ascii="Times New Roman" w:hAnsi="Times New Roman"/>
          <w:color w:val="2B2B2B"/>
          <w:w w:val="92"/>
          <w:sz w:val="24"/>
          <w:szCs w:val="24"/>
          <w:lang w:val="kk-KZ"/>
        </w:rPr>
        <w:t xml:space="preserve">сақтаған, </w:t>
      </w:r>
    </w:p>
    <w:p w:rsidR="00181A88" w:rsidRPr="000C1676" w:rsidRDefault="00181A88" w:rsidP="000C1676">
      <w:pPr>
        <w:widowControl w:val="0"/>
        <w:autoSpaceDE w:val="0"/>
        <w:autoSpaceDN w:val="0"/>
        <w:adjustRightInd w:val="0"/>
        <w:spacing w:after="0" w:line="240" w:lineRule="auto"/>
        <w:ind w:left="111" w:right="870" w:firstLine="5"/>
        <w:rPr>
          <w:rFonts w:ascii="Times New Roman" w:hAnsi="Times New Roman"/>
          <w:color w:val="2B2B2B"/>
          <w:sz w:val="24"/>
          <w:szCs w:val="24"/>
          <w:lang w:val="kk-KZ"/>
        </w:rPr>
      </w:pPr>
      <w:r w:rsidRPr="000C1676">
        <w:rPr>
          <w:rFonts w:ascii="Times New Roman" w:hAnsi="Times New Roman"/>
          <w:color w:val="2B2B2B"/>
          <w:w w:val="93"/>
          <w:sz w:val="24"/>
          <w:szCs w:val="24"/>
          <w:lang w:val="kk-KZ"/>
        </w:rPr>
        <w:t>Таптамасын</w:t>
      </w:r>
      <w:r w:rsidRPr="000C1676">
        <w:rPr>
          <w:rFonts w:ascii="Times New Roman" w:hAnsi="Times New Roman"/>
          <w:color w:val="2B2B2B"/>
          <w:spacing w:val="5"/>
          <w:w w:val="93"/>
          <w:sz w:val="24"/>
          <w:szCs w:val="24"/>
          <w:lang w:val="kk-KZ"/>
        </w:rPr>
        <w:t xml:space="preserve"> </w:t>
      </w:r>
      <w:r w:rsidRPr="000C1676">
        <w:rPr>
          <w:rFonts w:ascii="Times New Roman" w:hAnsi="Times New Roman"/>
          <w:color w:val="2B2B2B"/>
          <w:w w:val="93"/>
          <w:sz w:val="24"/>
          <w:szCs w:val="24"/>
          <w:lang w:val="kk-KZ"/>
        </w:rPr>
        <w:t>бесiгiңдi</w:t>
      </w:r>
      <w:r w:rsidRPr="000C1676">
        <w:rPr>
          <w:rFonts w:ascii="Times New Roman" w:hAnsi="Times New Roman"/>
          <w:color w:val="2B2B2B"/>
          <w:spacing w:val="-13"/>
          <w:w w:val="93"/>
          <w:sz w:val="24"/>
          <w:szCs w:val="24"/>
          <w:lang w:val="kk-KZ"/>
        </w:rPr>
        <w:t xml:space="preserve"> </w:t>
      </w:r>
      <w:r w:rsidRPr="000C1676">
        <w:rPr>
          <w:rFonts w:ascii="Times New Roman" w:hAnsi="Times New Roman"/>
          <w:color w:val="2B2B2B"/>
          <w:sz w:val="24"/>
          <w:szCs w:val="24"/>
          <w:lang w:val="kk-KZ"/>
        </w:rPr>
        <w:t>жат</w:t>
      </w:r>
      <w:r w:rsidRPr="000C1676">
        <w:rPr>
          <w:rFonts w:ascii="Times New Roman" w:hAnsi="Times New Roman"/>
          <w:color w:val="2B2B2B"/>
          <w:spacing w:val="-28"/>
          <w:sz w:val="24"/>
          <w:szCs w:val="24"/>
          <w:lang w:val="kk-KZ"/>
        </w:rPr>
        <w:t xml:space="preserve"> </w:t>
      </w:r>
      <w:r w:rsidRPr="000C1676">
        <w:rPr>
          <w:rFonts w:ascii="Times New Roman" w:hAnsi="Times New Roman"/>
          <w:color w:val="2B2B2B"/>
          <w:sz w:val="24"/>
          <w:szCs w:val="24"/>
          <w:lang w:val="kk-KZ"/>
        </w:rPr>
        <w:t xml:space="preserve">табан. </w:t>
      </w:r>
    </w:p>
    <w:p w:rsidR="00181A88" w:rsidRPr="000C1676" w:rsidRDefault="00181A88" w:rsidP="000C1676">
      <w:pPr>
        <w:widowControl w:val="0"/>
        <w:autoSpaceDE w:val="0"/>
        <w:autoSpaceDN w:val="0"/>
        <w:adjustRightInd w:val="0"/>
        <w:spacing w:after="0" w:line="240" w:lineRule="auto"/>
        <w:ind w:left="111" w:right="870" w:firstLine="5"/>
        <w:rPr>
          <w:rFonts w:ascii="Times New Roman" w:hAnsi="Times New Roman"/>
          <w:color w:val="2B2B2B"/>
          <w:sz w:val="24"/>
          <w:szCs w:val="24"/>
          <w:lang w:val="kk-KZ"/>
        </w:rPr>
      </w:pPr>
      <w:r w:rsidRPr="000C1676">
        <w:rPr>
          <w:rFonts w:ascii="Times New Roman" w:hAnsi="Times New Roman"/>
          <w:color w:val="2B2B2B"/>
          <w:w w:val="92"/>
          <w:sz w:val="24"/>
          <w:szCs w:val="24"/>
          <w:lang w:val="kk-KZ"/>
        </w:rPr>
        <w:t>Қорғау</w:t>
      </w:r>
      <w:r w:rsidRPr="000C1676">
        <w:rPr>
          <w:rFonts w:ascii="Times New Roman" w:hAnsi="Times New Roman"/>
          <w:color w:val="2B2B2B"/>
          <w:spacing w:val="-3"/>
          <w:w w:val="92"/>
          <w:sz w:val="24"/>
          <w:szCs w:val="24"/>
          <w:lang w:val="kk-KZ"/>
        </w:rPr>
        <w:t xml:space="preserve"> ү</w:t>
      </w:r>
      <w:r w:rsidRPr="000C1676">
        <w:rPr>
          <w:rFonts w:ascii="Times New Roman" w:hAnsi="Times New Roman"/>
          <w:color w:val="2B2B2B"/>
          <w:w w:val="92"/>
          <w:sz w:val="24"/>
          <w:szCs w:val="24"/>
          <w:lang w:val="kk-KZ"/>
        </w:rPr>
        <w:t>шiн</w:t>
      </w:r>
      <w:r w:rsidRPr="000C1676">
        <w:rPr>
          <w:rFonts w:ascii="Times New Roman" w:hAnsi="Times New Roman"/>
          <w:color w:val="2B2B2B"/>
          <w:spacing w:val="1"/>
          <w:w w:val="92"/>
          <w:sz w:val="24"/>
          <w:szCs w:val="24"/>
          <w:lang w:val="kk-KZ"/>
        </w:rPr>
        <w:t xml:space="preserve"> </w:t>
      </w:r>
      <w:r w:rsidRPr="000C1676">
        <w:rPr>
          <w:rFonts w:ascii="Times New Roman" w:hAnsi="Times New Roman"/>
          <w:color w:val="2B2B2B"/>
          <w:sz w:val="24"/>
          <w:szCs w:val="24"/>
          <w:lang w:val="kk-KZ"/>
        </w:rPr>
        <w:t>туған</w:t>
      </w:r>
      <w:r w:rsidRPr="000C1676">
        <w:rPr>
          <w:rFonts w:ascii="Times New Roman" w:hAnsi="Times New Roman"/>
          <w:color w:val="2B2B2B"/>
          <w:spacing w:val="-19"/>
          <w:sz w:val="24"/>
          <w:szCs w:val="24"/>
          <w:lang w:val="kk-KZ"/>
        </w:rPr>
        <w:t xml:space="preserve"> </w:t>
      </w:r>
      <w:r w:rsidRPr="000C1676">
        <w:rPr>
          <w:rFonts w:ascii="Times New Roman" w:hAnsi="Times New Roman"/>
          <w:color w:val="414141"/>
          <w:w w:val="94"/>
          <w:sz w:val="24"/>
          <w:szCs w:val="24"/>
          <w:lang w:val="kk-KZ"/>
        </w:rPr>
        <w:t>жерiн,</w:t>
      </w:r>
      <w:r w:rsidRPr="000C1676">
        <w:rPr>
          <w:rFonts w:ascii="Times New Roman" w:hAnsi="Times New Roman"/>
          <w:color w:val="414141"/>
          <w:spacing w:val="9"/>
          <w:w w:val="94"/>
          <w:sz w:val="24"/>
          <w:szCs w:val="24"/>
          <w:lang w:val="kk-KZ"/>
        </w:rPr>
        <w:t xml:space="preserve"> </w:t>
      </w:r>
      <w:r w:rsidRPr="000C1676">
        <w:rPr>
          <w:rFonts w:ascii="Times New Roman" w:hAnsi="Times New Roman"/>
          <w:color w:val="2B2B2B"/>
          <w:w w:val="94"/>
          <w:sz w:val="24"/>
          <w:szCs w:val="24"/>
          <w:lang w:val="kk-KZ"/>
        </w:rPr>
        <w:t>тiл,</w:t>
      </w:r>
      <w:r w:rsidRPr="000C1676">
        <w:rPr>
          <w:rFonts w:ascii="Times New Roman" w:hAnsi="Times New Roman"/>
          <w:color w:val="2B2B2B"/>
          <w:spacing w:val="-13"/>
          <w:w w:val="94"/>
          <w:sz w:val="24"/>
          <w:szCs w:val="24"/>
          <w:lang w:val="kk-KZ"/>
        </w:rPr>
        <w:t xml:space="preserve"> д</w:t>
      </w:r>
      <w:r w:rsidRPr="000C1676">
        <w:rPr>
          <w:rFonts w:ascii="Times New Roman" w:hAnsi="Times New Roman"/>
          <w:color w:val="2B2B2B"/>
          <w:sz w:val="24"/>
          <w:szCs w:val="24"/>
          <w:lang w:val="kk-KZ"/>
        </w:rPr>
        <w:t xml:space="preserve">iнiн, </w:t>
      </w:r>
    </w:p>
    <w:p w:rsidR="00181A88" w:rsidRPr="000C1676" w:rsidRDefault="00181A88" w:rsidP="000C1676">
      <w:pPr>
        <w:widowControl w:val="0"/>
        <w:autoSpaceDE w:val="0"/>
        <w:autoSpaceDN w:val="0"/>
        <w:adjustRightInd w:val="0"/>
        <w:spacing w:after="0" w:line="240" w:lineRule="auto"/>
        <w:ind w:left="111" w:right="870" w:firstLine="5"/>
        <w:rPr>
          <w:rFonts w:ascii="Times New Roman" w:hAnsi="Times New Roman"/>
          <w:color w:val="000000"/>
          <w:sz w:val="24"/>
          <w:szCs w:val="24"/>
          <w:lang w:val="kk-KZ"/>
        </w:rPr>
      </w:pPr>
      <w:r w:rsidRPr="000C1676">
        <w:rPr>
          <w:rFonts w:ascii="Times New Roman" w:hAnsi="Times New Roman"/>
          <w:color w:val="2B2B2B"/>
          <w:w w:val="94"/>
          <w:sz w:val="24"/>
          <w:szCs w:val="24"/>
          <w:lang w:val="kk-KZ"/>
        </w:rPr>
        <w:t>Бабаларым</w:t>
      </w:r>
      <w:r w:rsidRPr="000C1676">
        <w:rPr>
          <w:rFonts w:ascii="Times New Roman" w:hAnsi="Times New Roman"/>
          <w:color w:val="2B2B2B"/>
          <w:spacing w:val="3"/>
          <w:w w:val="94"/>
          <w:sz w:val="24"/>
          <w:szCs w:val="24"/>
          <w:lang w:val="kk-KZ"/>
        </w:rPr>
        <w:t xml:space="preserve"> </w:t>
      </w:r>
      <w:r w:rsidRPr="000C1676">
        <w:rPr>
          <w:rFonts w:ascii="Times New Roman" w:hAnsi="Times New Roman"/>
          <w:color w:val="2B2B2B"/>
          <w:w w:val="94"/>
          <w:sz w:val="24"/>
          <w:szCs w:val="24"/>
          <w:lang w:val="kk-KZ"/>
        </w:rPr>
        <w:t>белiн</w:t>
      </w:r>
      <w:r w:rsidRPr="000C1676">
        <w:rPr>
          <w:rFonts w:ascii="Times New Roman" w:hAnsi="Times New Roman"/>
          <w:color w:val="2B2B2B"/>
          <w:spacing w:val="-1"/>
          <w:w w:val="94"/>
          <w:sz w:val="24"/>
          <w:szCs w:val="24"/>
          <w:lang w:val="kk-KZ"/>
        </w:rPr>
        <w:t xml:space="preserve"> </w:t>
      </w:r>
      <w:r w:rsidRPr="000C1676">
        <w:rPr>
          <w:rFonts w:ascii="Times New Roman" w:hAnsi="Times New Roman"/>
          <w:color w:val="2B2B2B"/>
          <w:w w:val="94"/>
          <w:sz w:val="24"/>
          <w:szCs w:val="24"/>
          <w:lang w:val="kk-KZ"/>
        </w:rPr>
        <w:t>шешiп</w:t>
      </w:r>
      <w:r w:rsidRPr="000C1676">
        <w:rPr>
          <w:rFonts w:ascii="Times New Roman" w:hAnsi="Times New Roman"/>
          <w:color w:val="2B2B2B"/>
          <w:spacing w:val="5"/>
          <w:w w:val="94"/>
          <w:sz w:val="24"/>
          <w:szCs w:val="24"/>
          <w:lang w:val="kk-KZ"/>
        </w:rPr>
        <w:t xml:space="preserve"> </w:t>
      </w:r>
      <w:r w:rsidRPr="000C1676">
        <w:rPr>
          <w:rFonts w:ascii="Times New Roman" w:hAnsi="Times New Roman"/>
          <w:color w:val="2B2B2B"/>
          <w:w w:val="101"/>
          <w:sz w:val="24"/>
          <w:szCs w:val="24"/>
          <w:lang w:val="kk-KZ"/>
        </w:rPr>
        <w:t>жатпаған.</w:t>
      </w:r>
    </w:p>
    <w:p w:rsidR="00181A88" w:rsidRPr="000C1676" w:rsidRDefault="00181A88" w:rsidP="000C1676">
      <w:pPr>
        <w:widowControl w:val="0"/>
        <w:autoSpaceDE w:val="0"/>
        <w:autoSpaceDN w:val="0"/>
        <w:adjustRightInd w:val="0"/>
        <w:spacing w:after="0" w:line="240" w:lineRule="auto"/>
        <w:rPr>
          <w:rFonts w:ascii="Times New Roman" w:hAnsi="Times New Roman"/>
          <w:color w:val="000000"/>
          <w:sz w:val="24"/>
          <w:szCs w:val="24"/>
          <w:lang w:val="kk-KZ"/>
        </w:rPr>
      </w:pPr>
    </w:p>
    <w:p w:rsidR="00181A88" w:rsidRPr="000C1676" w:rsidRDefault="00181A88" w:rsidP="000C1676">
      <w:pPr>
        <w:widowControl w:val="0"/>
        <w:autoSpaceDE w:val="0"/>
        <w:autoSpaceDN w:val="0"/>
        <w:adjustRightInd w:val="0"/>
        <w:spacing w:after="0" w:line="240" w:lineRule="auto"/>
        <w:ind w:left="121" w:right="-20"/>
        <w:rPr>
          <w:rFonts w:ascii="Times New Roman" w:hAnsi="Times New Roman"/>
          <w:color w:val="000000"/>
          <w:sz w:val="24"/>
          <w:szCs w:val="24"/>
          <w:lang w:val="kk-KZ"/>
        </w:rPr>
      </w:pPr>
      <w:r w:rsidRPr="000C1676">
        <w:rPr>
          <w:rFonts w:ascii="Times New Roman" w:hAnsi="Times New Roman"/>
          <w:color w:val="2B2B2B"/>
          <w:w w:val="94"/>
          <w:sz w:val="24"/>
          <w:szCs w:val="24"/>
          <w:lang w:val="kk-KZ"/>
        </w:rPr>
        <w:t>Аруана</w:t>
      </w:r>
      <w:r w:rsidRPr="000C1676">
        <w:rPr>
          <w:rFonts w:ascii="Times New Roman" w:hAnsi="Times New Roman"/>
          <w:color w:val="2B2B2B"/>
          <w:spacing w:val="3"/>
          <w:w w:val="94"/>
          <w:sz w:val="24"/>
          <w:szCs w:val="24"/>
          <w:lang w:val="kk-KZ"/>
        </w:rPr>
        <w:t xml:space="preserve"> </w:t>
      </w:r>
      <w:r w:rsidRPr="000C1676">
        <w:rPr>
          <w:rFonts w:ascii="Times New Roman" w:hAnsi="Times New Roman"/>
          <w:color w:val="2B2B2B"/>
          <w:w w:val="94"/>
          <w:sz w:val="24"/>
          <w:szCs w:val="24"/>
          <w:lang w:val="kk-KZ"/>
        </w:rPr>
        <w:t>тебiренбес</w:t>
      </w:r>
      <w:r w:rsidRPr="000C1676">
        <w:rPr>
          <w:rFonts w:ascii="Times New Roman" w:hAnsi="Times New Roman"/>
          <w:color w:val="2B2B2B"/>
          <w:spacing w:val="-24"/>
          <w:w w:val="94"/>
          <w:sz w:val="24"/>
          <w:szCs w:val="24"/>
          <w:lang w:val="kk-KZ"/>
        </w:rPr>
        <w:t xml:space="preserve"> </w:t>
      </w:r>
      <w:r w:rsidRPr="000C1676">
        <w:rPr>
          <w:rFonts w:ascii="Times New Roman" w:hAnsi="Times New Roman"/>
          <w:color w:val="2B2B2B"/>
          <w:sz w:val="24"/>
          <w:szCs w:val="24"/>
          <w:lang w:val="kk-KZ"/>
        </w:rPr>
        <w:t>тұлыпқа,</w:t>
      </w:r>
    </w:p>
    <w:p w:rsidR="00181A88" w:rsidRPr="000C1676" w:rsidRDefault="00181A88" w:rsidP="000C1676">
      <w:pPr>
        <w:widowControl w:val="0"/>
        <w:autoSpaceDE w:val="0"/>
        <w:autoSpaceDN w:val="0"/>
        <w:adjustRightInd w:val="0"/>
        <w:spacing w:after="0" w:line="240" w:lineRule="auto"/>
        <w:ind w:left="121" w:right="-20"/>
        <w:rPr>
          <w:rFonts w:ascii="Times New Roman" w:hAnsi="Times New Roman"/>
          <w:color w:val="000000"/>
          <w:sz w:val="24"/>
          <w:szCs w:val="24"/>
          <w:lang w:val="kk-KZ"/>
        </w:rPr>
      </w:pPr>
      <w:r w:rsidRPr="000C1676">
        <w:rPr>
          <w:rFonts w:ascii="Times New Roman" w:hAnsi="Times New Roman"/>
          <w:color w:val="2B2B2B"/>
          <w:w w:val="87"/>
          <w:sz w:val="24"/>
          <w:szCs w:val="24"/>
          <w:lang w:val="kk-KZ"/>
        </w:rPr>
        <w:t>Ақша қуып, ардан безіп құнықпа.</w:t>
      </w:r>
    </w:p>
    <w:p w:rsidR="00181A88" w:rsidRPr="000C1676" w:rsidRDefault="00181A88" w:rsidP="000C1676">
      <w:pPr>
        <w:widowControl w:val="0"/>
        <w:autoSpaceDE w:val="0"/>
        <w:autoSpaceDN w:val="0"/>
        <w:adjustRightInd w:val="0"/>
        <w:spacing w:after="0" w:line="240" w:lineRule="auto"/>
        <w:ind w:left="126" w:right="-20"/>
        <w:rPr>
          <w:rFonts w:ascii="Times New Roman" w:hAnsi="Times New Roman"/>
          <w:color w:val="000000"/>
          <w:sz w:val="24"/>
          <w:szCs w:val="24"/>
          <w:lang w:val="ru-RU"/>
        </w:rPr>
      </w:pPr>
      <w:r w:rsidRPr="000C1676">
        <w:rPr>
          <w:rFonts w:ascii="Times New Roman" w:hAnsi="Times New Roman"/>
          <w:color w:val="2B2B2B"/>
          <w:w w:val="91"/>
          <w:sz w:val="24"/>
          <w:szCs w:val="24"/>
          <w:lang w:val="ru-RU"/>
        </w:rPr>
        <w:t>Алтыннан</w:t>
      </w:r>
      <w:r w:rsidRPr="000C1676">
        <w:rPr>
          <w:rFonts w:ascii="Times New Roman" w:hAnsi="Times New Roman"/>
          <w:color w:val="2B2B2B"/>
          <w:spacing w:val="29"/>
          <w:w w:val="91"/>
          <w:sz w:val="24"/>
          <w:szCs w:val="24"/>
          <w:lang w:val="ru-RU"/>
        </w:rPr>
        <w:t xml:space="preserve"> </w:t>
      </w:r>
      <w:r w:rsidRPr="000C1676">
        <w:rPr>
          <w:rFonts w:ascii="Times New Roman" w:hAnsi="Times New Roman"/>
          <w:color w:val="2B2B2B"/>
          <w:w w:val="91"/>
          <w:sz w:val="24"/>
          <w:szCs w:val="24"/>
          <w:lang w:val="ru-RU"/>
        </w:rPr>
        <w:t>да,</w:t>
      </w:r>
      <w:r w:rsidRPr="000C1676">
        <w:rPr>
          <w:rFonts w:ascii="Times New Roman" w:hAnsi="Times New Roman"/>
          <w:color w:val="2B2B2B"/>
          <w:spacing w:val="8"/>
          <w:w w:val="91"/>
          <w:sz w:val="24"/>
          <w:szCs w:val="24"/>
          <w:lang w:val="ru-RU"/>
        </w:rPr>
        <w:t xml:space="preserve"> </w:t>
      </w:r>
      <w:r w:rsidRPr="000C1676">
        <w:rPr>
          <w:rFonts w:ascii="Times New Roman" w:hAnsi="Times New Roman"/>
          <w:color w:val="2B2B2B"/>
          <w:w w:val="91"/>
          <w:sz w:val="24"/>
          <w:szCs w:val="24"/>
          <w:lang w:val="ru-RU"/>
        </w:rPr>
        <w:t>мансаптан</w:t>
      </w:r>
      <w:r w:rsidRPr="000C1676">
        <w:rPr>
          <w:rFonts w:ascii="Times New Roman" w:hAnsi="Times New Roman"/>
          <w:color w:val="2B2B2B"/>
          <w:spacing w:val="-20"/>
          <w:w w:val="91"/>
          <w:sz w:val="24"/>
          <w:szCs w:val="24"/>
          <w:lang w:val="ru-RU"/>
        </w:rPr>
        <w:t xml:space="preserve"> </w:t>
      </w:r>
      <w:r w:rsidRPr="000C1676">
        <w:rPr>
          <w:rFonts w:ascii="Times New Roman" w:hAnsi="Times New Roman"/>
          <w:color w:val="2B2B2B"/>
          <w:w w:val="91"/>
          <w:sz w:val="24"/>
          <w:szCs w:val="24"/>
          <w:lang w:val="ru-RU"/>
        </w:rPr>
        <w:t xml:space="preserve">да </w:t>
      </w:r>
      <w:r w:rsidRPr="000C1676">
        <w:rPr>
          <w:rFonts w:ascii="Times New Roman" w:hAnsi="Times New Roman"/>
          <w:color w:val="2B2B2B"/>
          <w:sz w:val="24"/>
          <w:szCs w:val="24"/>
          <w:lang w:val="ru-RU"/>
        </w:rPr>
        <w:t>жоғары</w:t>
      </w:r>
    </w:p>
    <w:p w:rsidR="00181A88" w:rsidRPr="000C1676" w:rsidRDefault="00181A88" w:rsidP="000C1676">
      <w:pPr>
        <w:widowControl w:val="0"/>
        <w:autoSpaceDE w:val="0"/>
        <w:autoSpaceDN w:val="0"/>
        <w:adjustRightInd w:val="0"/>
        <w:spacing w:after="0" w:line="240" w:lineRule="auto"/>
        <w:ind w:left="116" w:right="-20"/>
        <w:rPr>
          <w:rFonts w:ascii="Times New Roman" w:hAnsi="Times New Roman"/>
          <w:color w:val="000000"/>
          <w:sz w:val="24"/>
          <w:szCs w:val="24"/>
          <w:lang w:val="ru-RU"/>
        </w:rPr>
      </w:pPr>
      <w:r w:rsidRPr="000C1676">
        <w:rPr>
          <w:rFonts w:ascii="Times New Roman" w:hAnsi="Times New Roman"/>
          <w:color w:val="2B2B2B"/>
          <w:w w:val="96"/>
          <w:sz w:val="24"/>
          <w:szCs w:val="24"/>
          <w:lang w:val="ru-RU"/>
        </w:rPr>
        <w:t>Перзентт</w:t>
      </w:r>
      <w:r w:rsidRPr="000C1676">
        <w:rPr>
          <w:rFonts w:ascii="Times New Roman" w:hAnsi="Times New Roman"/>
          <w:color w:val="2B2B2B"/>
          <w:w w:val="96"/>
          <w:sz w:val="24"/>
          <w:szCs w:val="24"/>
        </w:rPr>
        <w:t>i</w:t>
      </w:r>
      <w:r w:rsidRPr="000C1676">
        <w:rPr>
          <w:rFonts w:ascii="Times New Roman" w:hAnsi="Times New Roman"/>
          <w:color w:val="2B2B2B"/>
          <w:w w:val="96"/>
          <w:sz w:val="24"/>
          <w:szCs w:val="24"/>
          <w:lang w:val="ru-RU"/>
        </w:rPr>
        <w:t>к</w:t>
      </w:r>
      <w:r w:rsidRPr="000C1676">
        <w:rPr>
          <w:rFonts w:ascii="Times New Roman" w:hAnsi="Times New Roman"/>
          <w:color w:val="2B2B2B"/>
          <w:spacing w:val="-18"/>
          <w:w w:val="96"/>
          <w:sz w:val="24"/>
          <w:szCs w:val="24"/>
          <w:lang w:val="ru-RU"/>
        </w:rPr>
        <w:t xml:space="preserve"> ү</w:t>
      </w:r>
      <w:r w:rsidRPr="000C1676">
        <w:rPr>
          <w:rFonts w:ascii="Times New Roman" w:hAnsi="Times New Roman"/>
          <w:color w:val="2B2B2B"/>
          <w:w w:val="94"/>
          <w:sz w:val="24"/>
          <w:szCs w:val="24"/>
          <w:lang w:val="ru-RU"/>
        </w:rPr>
        <w:t>ш</w:t>
      </w:r>
      <w:r w:rsidRPr="000C1676">
        <w:rPr>
          <w:rFonts w:ascii="Times New Roman" w:hAnsi="Times New Roman"/>
          <w:color w:val="2B2B2B"/>
          <w:spacing w:val="-29"/>
          <w:sz w:val="24"/>
          <w:szCs w:val="24"/>
          <w:lang w:val="ru-RU"/>
        </w:rPr>
        <w:t xml:space="preserve"> </w:t>
      </w:r>
      <w:r w:rsidRPr="000C1676">
        <w:rPr>
          <w:rFonts w:ascii="Times New Roman" w:hAnsi="Times New Roman"/>
          <w:color w:val="2B2B2B"/>
          <w:w w:val="94"/>
          <w:sz w:val="24"/>
          <w:szCs w:val="24"/>
          <w:lang w:val="ru-RU"/>
        </w:rPr>
        <w:t>парызыңды</w:t>
      </w:r>
      <w:r w:rsidRPr="000C1676">
        <w:rPr>
          <w:rFonts w:ascii="Times New Roman" w:hAnsi="Times New Roman"/>
          <w:color w:val="2B2B2B"/>
          <w:spacing w:val="-21"/>
          <w:w w:val="94"/>
          <w:sz w:val="24"/>
          <w:szCs w:val="24"/>
          <w:lang w:val="ru-RU"/>
        </w:rPr>
        <w:t xml:space="preserve">  ұмытпа</w:t>
      </w:r>
      <w:r w:rsidRPr="000C1676">
        <w:rPr>
          <w:rFonts w:ascii="Times New Roman" w:hAnsi="Times New Roman"/>
          <w:color w:val="2B2B2B"/>
          <w:sz w:val="24"/>
          <w:szCs w:val="24"/>
          <w:lang w:val="ru-RU"/>
        </w:rPr>
        <w:t>.</w:t>
      </w:r>
    </w:p>
    <w:p w:rsidR="00181A88" w:rsidRPr="000C1676" w:rsidRDefault="00181A88" w:rsidP="000C1676">
      <w:pPr>
        <w:widowControl w:val="0"/>
        <w:autoSpaceDE w:val="0"/>
        <w:autoSpaceDN w:val="0"/>
        <w:adjustRightInd w:val="0"/>
        <w:spacing w:after="0" w:line="240" w:lineRule="auto"/>
        <w:rPr>
          <w:rFonts w:ascii="Times New Roman" w:hAnsi="Times New Roman"/>
          <w:color w:val="000000"/>
          <w:sz w:val="24"/>
          <w:szCs w:val="24"/>
          <w:lang w:val="ru-RU"/>
        </w:rPr>
      </w:pPr>
    </w:p>
    <w:p w:rsidR="00932E7D" w:rsidRPr="000C1676" w:rsidRDefault="00181A88" w:rsidP="000C1676">
      <w:pPr>
        <w:widowControl w:val="0"/>
        <w:autoSpaceDE w:val="0"/>
        <w:autoSpaceDN w:val="0"/>
        <w:adjustRightInd w:val="0"/>
        <w:spacing w:after="0" w:line="240" w:lineRule="auto"/>
        <w:ind w:left="121" w:right="511" w:hanging="5"/>
        <w:rPr>
          <w:rFonts w:ascii="Times New Roman" w:hAnsi="Times New Roman"/>
          <w:color w:val="2B2B2B"/>
          <w:sz w:val="24"/>
          <w:szCs w:val="24"/>
          <w:lang w:val="ru-RU"/>
        </w:rPr>
      </w:pPr>
      <w:r w:rsidRPr="000C1676">
        <w:rPr>
          <w:rFonts w:ascii="Times New Roman" w:hAnsi="Times New Roman"/>
          <w:color w:val="2B2B2B"/>
          <w:sz w:val="24"/>
          <w:szCs w:val="24"/>
          <w:lang w:val="ru-RU"/>
        </w:rPr>
        <w:t>Туған</w:t>
      </w:r>
      <w:r w:rsidRPr="000C1676">
        <w:rPr>
          <w:rFonts w:ascii="Times New Roman" w:hAnsi="Times New Roman"/>
          <w:color w:val="2B2B2B"/>
          <w:spacing w:val="-14"/>
          <w:sz w:val="24"/>
          <w:szCs w:val="24"/>
          <w:lang w:val="ru-RU"/>
        </w:rPr>
        <w:t xml:space="preserve"> </w:t>
      </w:r>
      <w:r w:rsidRPr="000C1676">
        <w:rPr>
          <w:rFonts w:ascii="Times New Roman" w:hAnsi="Times New Roman"/>
          <w:color w:val="2B2B2B"/>
          <w:w w:val="96"/>
          <w:sz w:val="24"/>
          <w:szCs w:val="24"/>
          <w:lang w:val="ru-RU"/>
        </w:rPr>
        <w:t>жер</w:t>
      </w:r>
      <w:r w:rsidRPr="000C1676">
        <w:rPr>
          <w:rFonts w:ascii="Times New Roman" w:hAnsi="Times New Roman"/>
          <w:color w:val="2B2B2B"/>
          <w:w w:val="96"/>
          <w:sz w:val="24"/>
          <w:szCs w:val="24"/>
        </w:rPr>
        <w:t>i</w:t>
      </w:r>
      <w:r w:rsidRPr="000C1676">
        <w:rPr>
          <w:rFonts w:ascii="Times New Roman" w:hAnsi="Times New Roman"/>
          <w:color w:val="2B2B2B"/>
          <w:w w:val="96"/>
          <w:sz w:val="24"/>
          <w:szCs w:val="24"/>
          <w:lang w:val="ru-RU"/>
        </w:rPr>
        <w:t>ң</w:t>
      </w:r>
      <w:r w:rsidRPr="000C1676">
        <w:rPr>
          <w:rFonts w:ascii="Times New Roman" w:hAnsi="Times New Roman"/>
          <w:color w:val="2B2B2B"/>
          <w:spacing w:val="-17"/>
          <w:w w:val="96"/>
          <w:sz w:val="24"/>
          <w:szCs w:val="24"/>
          <w:lang w:val="ru-RU"/>
        </w:rPr>
        <w:t xml:space="preserve"> </w:t>
      </w:r>
      <w:r w:rsidR="00932E7D" w:rsidRPr="000C1676">
        <w:rPr>
          <w:rFonts w:ascii="Times New Roman" w:hAnsi="Times New Roman"/>
          <w:color w:val="2B2B2B"/>
          <w:spacing w:val="-17"/>
          <w:w w:val="96"/>
          <w:sz w:val="24"/>
          <w:szCs w:val="24"/>
          <w:lang w:val="ru-RU"/>
        </w:rPr>
        <w:t>-</w:t>
      </w:r>
      <w:r w:rsidRPr="000C1676">
        <w:rPr>
          <w:rFonts w:ascii="Times New Roman" w:hAnsi="Times New Roman"/>
          <w:color w:val="161616"/>
          <w:spacing w:val="-40"/>
          <w:sz w:val="24"/>
          <w:szCs w:val="24"/>
          <w:lang w:val="ru-RU"/>
        </w:rPr>
        <w:t xml:space="preserve"> </w:t>
      </w:r>
      <w:r w:rsidRPr="000C1676">
        <w:rPr>
          <w:rFonts w:ascii="Times New Roman" w:hAnsi="Times New Roman"/>
          <w:color w:val="2B2B2B"/>
          <w:w w:val="86"/>
          <w:sz w:val="24"/>
          <w:szCs w:val="24"/>
          <w:lang w:val="ru-RU"/>
        </w:rPr>
        <w:t>ба</w:t>
      </w:r>
      <w:r w:rsidR="00932E7D" w:rsidRPr="000C1676">
        <w:rPr>
          <w:rFonts w:ascii="Times New Roman" w:hAnsi="Times New Roman"/>
          <w:color w:val="2B2B2B"/>
          <w:w w:val="86"/>
          <w:sz w:val="24"/>
          <w:szCs w:val="24"/>
          <w:lang w:val="ru-RU"/>
        </w:rPr>
        <w:t>қ</w:t>
      </w:r>
      <w:r w:rsidRPr="000C1676">
        <w:rPr>
          <w:rFonts w:ascii="Times New Roman" w:hAnsi="Times New Roman"/>
          <w:color w:val="2B2B2B"/>
          <w:w w:val="86"/>
          <w:sz w:val="24"/>
          <w:szCs w:val="24"/>
          <w:lang w:val="ru-RU"/>
        </w:rPr>
        <w:t>ыт</w:t>
      </w:r>
      <w:r w:rsidRPr="000C1676">
        <w:rPr>
          <w:rFonts w:ascii="Times New Roman" w:hAnsi="Times New Roman"/>
          <w:color w:val="2B2B2B"/>
          <w:spacing w:val="-3"/>
          <w:w w:val="86"/>
          <w:sz w:val="24"/>
          <w:szCs w:val="24"/>
          <w:lang w:val="ru-RU"/>
        </w:rPr>
        <w:t xml:space="preserve"> </w:t>
      </w:r>
      <w:r w:rsidRPr="000C1676">
        <w:rPr>
          <w:rFonts w:ascii="Times New Roman" w:hAnsi="Times New Roman"/>
          <w:color w:val="2B2B2B"/>
          <w:w w:val="95"/>
          <w:sz w:val="24"/>
          <w:szCs w:val="24"/>
          <w:lang w:val="ru-RU"/>
        </w:rPr>
        <w:t>сыйлар</w:t>
      </w:r>
      <w:r w:rsidRPr="000C1676">
        <w:rPr>
          <w:rFonts w:ascii="Times New Roman" w:hAnsi="Times New Roman"/>
          <w:color w:val="2B2B2B"/>
          <w:spacing w:val="-15"/>
          <w:w w:val="95"/>
          <w:sz w:val="24"/>
          <w:szCs w:val="24"/>
          <w:lang w:val="ru-RU"/>
        </w:rPr>
        <w:t xml:space="preserve"> </w:t>
      </w:r>
      <w:r w:rsidRPr="000C1676">
        <w:rPr>
          <w:rFonts w:ascii="Times New Roman" w:hAnsi="Times New Roman"/>
          <w:color w:val="2B2B2B"/>
          <w:w w:val="95"/>
          <w:sz w:val="24"/>
          <w:szCs w:val="24"/>
          <w:lang w:val="ru-RU"/>
        </w:rPr>
        <w:t>жаннатың</w:t>
      </w:r>
      <w:r w:rsidRPr="000C1676">
        <w:rPr>
          <w:rFonts w:ascii="Times New Roman" w:hAnsi="Times New Roman"/>
          <w:color w:val="2B2B2B"/>
          <w:sz w:val="24"/>
          <w:szCs w:val="24"/>
          <w:lang w:val="ru-RU"/>
        </w:rPr>
        <w:t xml:space="preserve">, </w:t>
      </w:r>
    </w:p>
    <w:p w:rsidR="00181A88" w:rsidRPr="000C1676" w:rsidRDefault="00181A88" w:rsidP="000C1676">
      <w:pPr>
        <w:widowControl w:val="0"/>
        <w:autoSpaceDE w:val="0"/>
        <w:autoSpaceDN w:val="0"/>
        <w:adjustRightInd w:val="0"/>
        <w:spacing w:after="0" w:line="240" w:lineRule="auto"/>
        <w:ind w:left="121" w:right="511" w:hanging="5"/>
        <w:rPr>
          <w:rFonts w:ascii="Times New Roman" w:hAnsi="Times New Roman"/>
          <w:color w:val="000000"/>
          <w:sz w:val="24"/>
          <w:szCs w:val="24"/>
          <w:lang w:val="ru-RU"/>
        </w:rPr>
      </w:pPr>
      <w:r w:rsidRPr="000C1676">
        <w:rPr>
          <w:rFonts w:ascii="Times New Roman" w:hAnsi="Times New Roman"/>
          <w:color w:val="2B2B2B"/>
          <w:sz w:val="24"/>
          <w:szCs w:val="24"/>
          <w:lang w:val="ru-RU"/>
        </w:rPr>
        <w:t>Ана</w:t>
      </w:r>
      <w:r w:rsidRPr="000C1676">
        <w:rPr>
          <w:rFonts w:ascii="Times New Roman" w:hAnsi="Times New Roman"/>
          <w:color w:val="2B2B2B"/>
          <w:spacing w:val="-25"/>
          <w:sz w:val="24"/>
          <w:szCs w:val="24"/>
          <w:lang w:val="ru-RU"/>
        </w:rPr>
        <w:t xml:space="preserve"> </w:t>
      </w:r>
      <w:r w:rsidRPr="000C1676">
        <w:rPr>
          <w:rFonts w:ascii="Times New Roman" w:hAnsi="Times New Roman"/>
          <w:color w:val="2B2B2B"/>
          <w:w w:val="94"/>
          <w:sz w:val="24"/>
          <w:szCs w:val="24"/>
          <w:lang w:val="ru-RU"/>
        </w:rPr>
        <w:t>т</w:t>
      </w:r>
      <w:r w:rsidRPr="000C1676">
        <w:rPr>
          <w:rFonts w:ascii="Times New Roman" w:hAnsi="Times New Roman"/>
          <w:color w:val="2B2B2B"/>
          <w:w w:val="94"/>
          <w:sz w:val="24"/>
          <w:szCs w:val="24"/>
        </w:rPr>
        <w:t>i</w:t>
      </w:r>
      <w:r w:rsidRPr="000C1676">
        <w:rPr>
          <w:rFonts w:ascii="Times New Roman" w:hAnsi="Times New Roman"/>
          <w:color w:val="2B2B2B"/>
          <w:w w:val="94"/>
          <w:sz w:val="24"/>
          <w:szCs w:val="24"/>
          <w:lang w:val="ru-RU"/>
        </w:rPr>
        <w:t>л</w:t>
      </w:r>
      <w:r w:rsidRPr="000C1676">
        <w:rPr>
          <w:rFonts w:ascii="Times New Roman" w:hAnsi="Times New Roman"/>
          <w:color w:val="2B2B2B"/>
          <w:w w:val="94"/>
          <w:sz w:val="24"/>
          <w:szCs w:val="24"/>
        </w:rPr>
        <w:t>i</w:t>
      </w:r>
      <w:r w:rsidRPr="000C1676">
        <w:rPr>
          <w:rFonts w:ascii="Times New Roman" w:hAnsi="Times New Roman"/>
          <w:color w:val="2B2B2B"/>
          <w:w w:val="94"/>
          <w:sz w:val="24"/>
          <w:szCs w:val="24"/>
          <w:lang w:val="ru-RU"/>
        </w:rPr>
        <w:t>ң</w:t>
      </w:r>
      <w:r w:rsidRPr="000C1676">
        <w:rPr>
          <w:rFonts w:ascii="Times New Roman" w:hAnsi="Times New Roman"/>
          <w:color w:val="2B2B2B"/>
          <w:spacing w:val="-20"/>
          <w:w w:val="94"/>
          <w:sz w:val="24"/>
          <w:szCs w:val="24"/>
          <w:lang w:val="ru-RU"/>
        </w:rPr>
        <w:t xml:space="preserve"> </w:t>
      </w:r>
      <w:r w:rsidRPr="000C1676">
        <w:rPr>
          <w:rFonts w:ascii="Times New Roman" w:hAnsi="Times New Roman"/>
          <w:color w:val="2B2B2B"/>
          <w:w w:val="229"/>
          <w:sz w:val="24"/>
          <w:szCs w:val="24"/>
          <w:lang w:val="ru-RU"/>
        </w:rPr>
        <w:t>-</w:t>
      </w:r>
      <w:r w:rsidRPr="000C1676">
        <w:rPr>
          <w:rFonts w:ascii="Times New Roman" w:hAnsi="Times New Roman"/>
          <w:color w:val="2B2B2B"/>
          <w:spacing w:val="-49"/>
          <w:sz w:val="24"/>
          <w:szCs w:val="24"/>
          <w:lang w:val="ru-RU"/>
        </w:rPr>
        <w:t xml:space="preserve"> </w:t>
      </w:r>
      <w:r w:rsidRPr="000C1676">
        <w:rPr>
          <w:rFonts w:ascii="Times New Roman" w:hAnsi="Times New Roman"/>
          <w:color w:val="2B2B2B"/>
          <w:sz w:val="24"/>
          <w:szCs w:val="24"/>
          <w:lang w:val="ru-RU"/>
        </w:rPr>
        <w:t>к</w:t>
      </w:r>
      <w:r w:rsidR="00932E7D" w:rsidRPr="000C1676">
        <w:rPr>
          <w:rFonts w:ascii="Times New Roman" w:hAnsi="Times New Roman"/>
          <w:color w:val="2B2B2B"/>
          <w:sz w:val="24"/>
          <w:szCs w:val="24"/>
          <w:lang w:val="ru-RU"/>
        </w:rPr>
        <w:t>ө</w:t>
      </w:r>
      <w:r w:rsidRPr="000C1676">
        <w:rPr>
          <w:rFonts w:ascii="Times New Roman" w:hAnsi="Times New Roman"/>
          <w:color w:val="2B2B2B"/>
          <w:sz w:val="24"/>
          <w:szCs w:val="24"/>
          <w:lang w:val="ru-RU"/>
        </w:rPr>
        <w:t>кке</w:t>
      </w:r>
      <w:r w:rsidRPr="000C1676">
        <w:rPr>
          <w:rFonts w:ascii="Times New Roman" w:hAnsi="Times New Roman"/>
          <w:color w:val="2B2B2B"/>
          <w:spacing w:val="-21"/>
          <w:sz w:val="24"/>
          <w:szCs w:val="24"/>
          <w:lang w:val="ru-RU"/>
        </w:rPr>
        <w:t xml:space="preserve"> </w:t>
      </w:r>
      <w:r w:rsidRPr="000C1676">
        <w:rPr>
          <w:rFonts w:ascii="Times New Roman" w:hAnsi="Times New Roman"/>
          <w:color w:val="2B2B2B"/>
          <w:w w:val="97"/>
          <w:sz w:val="24"/>
          <w:szCs w:val="24"/>
          <w:lang w:val="ru-RU"/>
        </w:rPr>
        <w:t>самғар</w:t>
      </w:r>
      <w:r w:rsidRPr="000C1676">
        <w:rPr>
          <w:rFonts w:ascii="Times New Roman" w:hAnsi="Times New Roman"/>
          <w:color w:val="2B2B2B"/>
          <w:spacing w:val="-19"/>
          <w:w w:val="97"/>
          <w:sz w:val="24"/>
          <w:szCs w:val="24"/>
          <w:lang w:val="ru-RU"/>
        </w:rPr>
        <w:t xml:space="preserve"> </w:t>
      </w:r>
      <w:r w:rsidR="00932E7D" w:rsidRPr="000C1676">
        <w:rPr>
          <w:rFonts w:ascii="Times New Roman" w:hAnsi="Times New Roman"/>
          <w:color w:val="2B2B2B"/>
          <w:spacing w:val="-19"/>
          <w:w w:val="97"/>
          <w:sz w:val="24"/>
          <w:szCs w:val="24"/>
          <w:lang w:val="ru-RU"/>
        </w:rPr>
        <w:t>қ</w:t>
      </w:r>
      <w:r w:rsidRPr="000C1676">
        <w:rPr>
          <w:rFonts w:ascii="Times New Roman" w:hAnsi="Times New Roman"/>
          <w:color w:val="2B2B2B"/>
          <w:sz w:val="24"/>
          <w:szCs w:val="24"/>
          <w:lang w:val="ru-RU"/>
        </w:rPr>
        <w:t>анатың.</w:t>
      </w:r>
    </w:p>
    <w:p w:rsidR="00181A88" w:rsidRPr="000C1676" w:rsidRDefault="00181A88" w:rsidP="000C1676">
      <w:pPr>
        <w:widowControl w:val="0"/>
        <w:autoSpaceDE w:val="0"/>
        <w:autoSpaceDN w:val="0"/>
        <w:adjustRightInd w:val="0"/>
        <w:spacing w:after="0" w:line="240" w:lineRule="auto"/>
        <w:ind w:left="2761" w:right="1589" w:hanging="2645"/>
        <w:rPr>
          <w:rFonts w:ascii="Times New Roman" w:hAnsi="Times New Roman"/>
          <w:color w:val="000000"/>
          <w:sz w:val="24"/>
          <w:szCs w:val="24"/>
          <w:lang w:val="ru-RU"/>
        </w:rPr>
      </w:pPr>
      <w:r w:rsidRPr="000C1676">
        <w:rPr>
          <w:rFonts w:ascii="Times New Roman" w:hAnsi="Times New Roman"/>
          <w:color w:val="2B2B2B"/>
          <w:w w:val="98"/>
          <w:sz w:val="24"/>
          <w:szCs w:val="24"/>
          <w:lang w:val="ru-RU"/>
        </w:rPr>
        <w:t>Д</w:t>
      </w:r>
      <w:r w:rsidRPr="000C1676">
        <w:rPr>
          <w:rFonts w:ascii="Times New Roman" w:hAnsi="Times New Roman"/>
          <w:color w:val="2B2B2B"/>
          <w:w w:val="98"/>
          <w:sz w:val="24"/>
          <w:szCs w:val="24"/>
        </w:rPr>
        <w:t>i</w:t>
      </w:r>
      <w:r w:rsidRPr="000C1676">
        <w:rPr>
          <w:rFonts w:ascii="Times New Roman" w:hAnsi="Times New Roman"/>
          <w:color w:val="2B2B2B"/>
          <w:w w:val="98"/>
          <w:sz w:val="24"/>
          <w:szCs w:val="24"/>
          <w:lang w:val="ru-RU"/>
        </w:rPr>
        <w:t>н</w:t>
      </w:r>
      <w:r w:rsidRPr="000C1676">
        <w:rPr>
          <w:rFonts w:ascii="Times New Roman" w:hAnsi="Times New Roman"/>
          <w:color w:val="2B2B2B"/>
          <w:w w:val="98"/>
          <w:sz w:val="24"/>
          <w:szCs w:val="24"/>
        </w:rPr>
        <w:t>i</w:t>
      </w:r>
      <w:r w:rsidRPr="000C1676">
        <w:rPr>
          <w:rFonts w:ascii="Times New Roman" w:hAnsi="Times New Roman"/>
          <w:color w:val="2B2B2B"/>
          <w:w w:val="98"/>
          <w:sz w:val="24"/>
          <w:szCs w:val="24"/>
          <w:lang w:val="ru-RU"/>
        </w:rPr>
        <w:t>ң</w:t>
      </w:r>
      <w:r w:rsidRPr="000C1676">
        <w:rPr>
          <w:rFonts w:ascii="Times New Roman" w:hAnsi="Times New Roman"/>
          <w:color w:val="2B2B2B"/>
          <w:spacing w:val="-19"/>
          <w:w w:val="98"/>
          <w:sz w:val="24"/>
          <w:szCs w:val="24"/>
          <w:lang w:val="ru-RU"/>
        </w:rPr>
        <w:t xml:space="preserve"> </w:t>
      </w:r>
      <w:r w:rsidRPr="000C1676">
        <w:rPr>
          <w:rFonts w:ascii="Times New Roman" w:hAnsi="Times New Roman"/>
          <w:color w:val="414141"/>
          <w:w w:val="229"/>
          <w:sz w:val="24"/>
          <w:szCs w:val="24"/>
          <w:lang w:val="ru-RU"/>
        </w:rPr>
        <w:t>-</w:t>
      </w:r>
      <w:r w:rsidRPr="000C1676">
        <w:rPr>
          <w:rFonts w:ascii="Times New Roman" w:hAnsi="Times New Roman"/>
          <w:color w:val="414141"/>
          <w:spacing w:val="-40"/>
          <w:sz w:val="24"/>
          <w:szCs w:val="24"/>
          <w:lang w:val="ru-RU"/>
        </w:rPr>
        <w:t xml:space="preserve"> </w:t>
      </w:r>
      <w:r w:rsidRPr="000C1676">
        <w:rPr>
          <w:rFonts w:ascii="Times New Roman" w:hAnsi="Times New Roman"/>
          <w:color w:val="2B2B2B"/>
          <w:w w:val="95"/>
          <w:sz w:val="24"/>
          <w:szCs w:val="24"/>
          <w:lang w:val="ru-RU"/>
        </w:rPr>
        <w:t>иман</w:t>
      </w:r>
      <w:r w:rsidRPr="000C1676">
        <w:rPr>
          <w:rFonts w:ascii="Times New Roman" w:hAnsi="Times New Roman"/>
          <w:color w:val="2B2B2B"/>
          <w:spacing w:val="-11"/>
          <w:w w:val="95"/>
          <w:sz w:val="24"/>
          <w:szCs w:val="24"/>
          <w:lang w:val="ru-RU"/>
        </w:rPr>
        <w:t xml:space="preserve"> </w:t>
      </w:r>
      <w:r w:rsidRPr="000C1676">
        <w:rPr>
          <w:rFonts w:ascii="Times New Roman" w:hAnsi="Times New Roman"/>
          <w:color w:val="2B2B2B"/>
          <w:sz w:val="24"/>
          <w:szCs w:val="24"/>
          <w:lang w:val="ru-RU"/>
        </w:rPr>
        <w:t>м</w:t>
      </w:r>
      <w:r w:rsidR="00932E7D" w:rsidRPr="000C1676">
        <w:rPr>
          <w:rFonts w:ascii="Times New Roman" w:hAnsi="Times New Roman"/>
          <w:color w:val="2B2B2B"/>
          <w:sz w:val="24"/>
          <w:szCs w:val="24"/>
          <w:lang w:val="ru-RU"/>
        </w:rPr>
        <w:t>ұ</w:t>
      </w:r>
      <w:r w:rsidRPr="000C1676">
        <w:rPr>
          <w:rFonts w:ascii="Times New Roman" w:hAnsi="Times New Roman"/>
          <w:color w:val="2B2B2B"/>
          <w:sz w:val="24"/>
          <w:szCs w:val="24"/>
          <w:lang w:val="ru-RU"/>
        </w:rPr>
        <w:t xml:space="preserve">нарасы, </w:t>
      </w:r>
      <w:r w:rsidR="00932E7D" w:rsidRPr="000C1676">
        <w:rPr>
          <w:rFonts w:ascii="Times New Roman" w:hAnsi="Times New Roman"/>
          <w:color w:val="2B2B2B"/>
          <w:sz w:val="24"/>
          <w:szCs w:val="24"/>
          <w:lang w:val="ru-RU"/>
        </w:rPr>
        <w:t>Ү</w:t>
      </w:r>
      <w:r w:rsidRPr="000C1676">
        <w:rPr>
          <w:rFonts w:ascii="Times New Roman" w:hAnsi="Times New Roman"/>
          <w:color w:val="2B2B2B"/>
          <w:sz w:val="24"/>
          <w:szCs w:val="24"/>
          <w:lang w:val="ru-RU"/>
        </w:rPr>
        <w:t>шеу</w:t>
      </w:r>
      <w:r w:rsidRPr="000C1676">
        <w:rPr>
          <w:rFonts w:ascii="Times New Roman" w:hAnsi="Times New Roman"/>
          <w:color w:val="2B2B2B"/>
          <w:sz w:val="24"/>
          <w:szCs w:val="24"/>
        </w:rPr>
        <w:t>i</w:t>
      </w:r>
      <w:r w:rsidRPr="000C1676">
        <w:rPr>
          <w:rFonts w:ascii="Times New Roman" w:hAnsi="Times New Roman"/>
          <w:color w:val="2B2B2B"/>
          <w:sz w:val="24"/>
          <w:szCs w:val="24"/>
          <w:lang w:val="ru-RU"/>
        </w:rPr>
        <w:t>н</w:t>
      </w:r>
    </w:p>
    <w:p w:rsidR="00181A88" w:rsidRPr="000C1676" w:rsidRDefault="00932E7D" w:rsidP="000C1676">
      <w:pPr>
        <w:widowControl w:val="0"/>
        <w:autoSpaceDE w:val="0"/>
        <w:autoSpaceDN w:val="0"/>
        <w:adjustRightInd w:val="0"/>
        <w:spacing w:after="0" w:line="240" w:lineRule="auto"/>
        <w:ind w:left="126" w:right="-20"/>
        <w:rPr>
          <w:rFonts w:ascii="Times New Roman" w:hAnsi="Times New Roman"/>
          <w:color w:val="2B2B2B"/>
          <w:sz w:val="24"/>
          <w:szCs w:val="24"/>
          <w:lang w:val="ru-RU"/>
        </w:rPr>
      </w:pPr>
      <w:r w:rsidRPr="000C1676">
        <w:rPr>
          <w:rFonts w:ascii="Times New Roman" w:hAnsi="Times New Roman"/>
          <w:color w:val="2B2B2B"/>
          <w:w w:val="89"/>
          <w:sz w:val="24"/>
          <w:szCs w:val="24"/>
          <w:lang w:val="ru-RU"/>
        </w:rPr>
        <w:t>Құ</w:t>
      </w:r>
      <w:r w:rsidR="00181A88" w:rsidRPr="000C1676">
        <w:rPr>
          <w:rFonts w:ascii="Times New Roman" w:hAnsi="Times New Roman"/>
          <w:color w:val="2B2B2B"/>
          <w:w w:val="89"/>
          <w:sz w:val="24"/>
          <w:szCs w:val="24"/>
          <w:lang w:val="ru-RU"/>
        </w:rPr>
        <w:t>рметтей</w:t>
      </w:r>
      <w:r w:rsidR="00181A88" w:rsidRPr="000C1676">
        <w:rPr>
          <w:rFonts w:ascii="Times New Roman" w:hAnsi="Times New Roman"/>
          <w:color w:val="2B2B2B"/>
          <w:spacing w:val="-16"/>
          <w:w w:val="89"/>
          <w:sz w:val="24"/>
          <w:szCs w:val="24"/>
          <w:lang w:val="ru-RU"/>
        </w:rPr>
        <w:t xml:space="preserve"> </w:t>
      </w:r>
      <w:r w:rsidR="00181A88" w:rsidRPr="000C1676">
        <w:rPr>
          <w:rFonts w:ascii="Times New Roman" w:hAnsi="Times New Roman"/>
          <w:color w:val="2B2B2B"/>
          <w:w w:val="89"/>
          <w:sz w:val="24"/>
          <w:szCs w:val="24"/>
          <w:lang w:val="ru-RU"/>
        </w:rPr>
        <w:t>б</w:t>
      </w:r>
      <w:r w:rsidR="00181A88" w:rsidRPr="000C1676">
        <w:rPr>
          <w:rFonts w:ascii="Times New Roman" w:hAnsi="Times New Roman"/>
          <w:color w:val="2B2B2B"/>
          <w:w w:val="89"/>
          <w:sz w:val="24"/>
          <w:szCs w:val="24"/>
        </w:rPr>
        <w:t>i</w:t>
      </w:r>
      <w:r w:rsidR="00181A88" w:rsidRPr="000C1676">
        <w:rPr>
          <w:rFonts w:ascii="Times New Roman" w:hAnsi="Times New Roman"/>
          <w:color w:val="2B2B2B"/>
          <w:w w:val="89"/>
          <w:sz w:val="24"/>
          <w:szCs w:val="24"/>
          <w:lang w:val="ru-RU"/>
        </w:rPr>
        <w:t>л</w:t>
      </w:r>
      <w:r w:rsidR="00181A88" w:rsidRPr="000C1676">
        <w:rPr>
          <w:rFonts w:ascii="Times New Roman" w:hAnsi="Times New Roman"/>
          <w:color w:val="2B2B2B"/>
          <w:spacing w:val="8"/>
          <w:w w:val="89"/>
          <w:sz w:val="24"/>
          <w:szCs w:val="24"/>
          <w:lang w:val="ru-RU"/>
        </w:rPr>
        <w:t xml:space="preserve"> </w:t>
      </w:r>
      <w:r w:rsidR="00181A88" w:rsidRPr="000C1676">
        <w:rPr>
          <w:rFonts w:ascii="Times New Roman" w:hAnsi="Times New Roman"/>
          <w:color w:val="2B2B2B"/>
          <w:w w:val="89"/>
          <w:sz w:val="24"/>
          <w:szCs w:val="24"/>
          <w:lang w:val="ru-RU"/>
        </w:rPr>
        <w:t>б</w:t>
      </w:r>
      <w:r w:rsidR="00181A88" w:rsidRPr="000C1676">
        <w:rPr>
          <w:rFonts w:ascii="Times New Roman" w:hAnsi="Times New Roman"/>
          <w:color w:val="2B2B2B"/>
          <w:w w:val="89"/>
          <w:sz w:val="24"/>
          <w:szCs w:val="24"/>
        </w:rPr>
        <w:t>i</w:t>
      </w:r>
      <w:r w:rsidR="00181A88" w:rsidRPr="000C1676">
        <w:rPr>
          <w:rFonts w:ascii="Times New Roman" w:hAnsi="Times New Roman"/>
          <w:color w:val="2B2B2B"/>
          <w:w w:val="89"/>
          <w:sz w:val="24"/>
          <w:szCs w:val="24"/>
          <w:lang w:val="ru-RU"/>
        </w:rPr>
        <w:t>ткенше</w:t>
      </w:r>
      <w:r w:rsidR="00181A88" w:rsidRPr="000C1676">
        <w:rPr>
          <w:rFonts w:ascii="Times New Roman" w:hAnsi="Times New Roman"/>
          <w:color w:val="2B2B2B"/>
          <w:spacing w:val="57"/>
          <w:w w:val="89"/>
          <w:sz w:val="24"/>
          <w:szCs w:val="24"/>
          <w:lang w:val="ru-RU"/>
        </w:rPr>
        <w:t xml:space="preserve"> </w:t>
      </w:r>
      <w:r w:rsidRPr="000C1676">
        <w:rPr>
          <w:rFonts w:ascii="Times New Roman" w:hAnsi="Times New Roman"/>
          <w:color w:val="2B2B2B"/>
          <w:w w:val="81"/>
          <w:sz w:val="24"/>
          <w:szCs w:val="24"/>
          <w:lang w:val="ru-RU"/>
        </w:rPr>
        <w:t>ақ</w:t>
      </w:r>
      <w:r w:rsidR="00181A88" w:rsidRPr="000C1676">
        <w:rPr>
          <w:rFonts w:ascii="Times New Roman" w:hAnsi="Times New Roman"/>
          <w:color w:val="2B2B2B"/>
          <w:w w:val="81"/>
          <w:sz w:val="24"/>
          <w:szCs w:val="24"/>
          <w:lang w:val="ru-RU"/>
        </w:rPr>
        <w:t>т</w:t>
      </w:r>
      <w:r w:rsidR="00F76C34" w:rsidRPr="000C1676">
        <w:rPr>
          <w:rFonts w:ascii="Times New Roman" w:hAnsi="Times New Roman"/>
          <w:color w:val="2B2B2B"/>
          <w:w w:val="81"/>
          <w:sz w:val="24"/>
          <w:szCs w:val="24"/>
          <w:lang w:val="ru-RU"/>
        </w:rPr>
        <w:t>ық</w:t>
      </w:r>
      <w:r w:rsidR="00181A88" w:rsidRPr="000C1676">
        <w:rPr>
          <w:rFonts w:ascii="Times New Roman" w:hAnsi="Times New Roman"/>
          <w:color w:val="2B2B2B"/>
          <w:w w:val="81"/>
          <w:sz w:val="24"/>
          <w:szCs w:val="24"/>
          <w:lang w:val="ru-RU"/>
        </w:rPr>
        <w:t>,</w:t>
      </w:r>
      <w:r w:rsidR="00181A88" w:rsidRPr="000C1676">
        <w:rPr>
          <w:rFonts w:ascii="Times New Roman" w:hAnsi="Times New Roman"/>
          <w:color w:val="2B2B2B"/>
          <w:spacing w:val="-13"/>
          <w:w w:val="81"/>
          <w:sz w:val="24"/>
          <w:szCs w:val="24"/>
          <w:lang w:val="ru-RU"/>
        </w:rPr>
        <w:t xml:space="preserve"> </w:t>
      </w:r>
      <w:r w:rsidR="00181A88" w:rsidRPr="000C1676">
        <w:rPr>
          <w:rFonts w:ascii="Times New Roman" w:hAnsi="Times New Roman"/>
          <w:color w:val="2B2B2B"/>
          <w:sz w:val="24"/>
          <w:szCs w:val="24"/>
          <w:lang w:val="ru-RU"/>
        </w:rPr>
        <w:t>сағатың</w:t>
      </w:r>
      <w:r w:rsidR="00181A88" w:rsidRPr="000C1676">
        <w:rPr>
          <w:rFonts w:ascii="Times New Roman" w:hAnsi="Times New Roman"/>
          <w:color w:val="2B2B2B"/>
          <w:spacing w:val="-13"/>
          <w:sz w:val="24"/>
          <w:szCs w:val="24"/>
          <w:lang w:val="ru-RU"/>
        </w:rPr>
        <w:t>!</w:t>
      </w:r>
      <w:r w:rsidR="00181A88" w:rsidRPr="000C1676">
        <w:rPr>
          <w:rFonts w:ascii="Times New Roman" w:hAnsi="Times New Roman"/>
          <w:color w:val="2B2B2B"/>
          <w:sz w:val="24"/>
          <w:szCs w:val="24"/>
          <w:lang w:val="ru-RU"/>
        </w:rPr>
        <w:t>..</w:t>
      </w:r>
    </w:p>
    <w:p w:rsidR="00932E7D" w:rsidRPr="000C1676" w:rsidRDefault="00932E7D" w:rsidP="000C1676">
      <w:pPr>
        <w:widowControl w:val="0"/>
        <w:autoSpaceDE w:val="0"/>
        <w:autoSpaceDN w:val="0"/>
        <w:adjustRightInd w:val="0"/>
        <w:spacing w:after="0" w:line="240" w:lineRule="auto"/>
        <w:ind w:left="126" w:right="-20"/>
        <w:rPr>
          <w:rFonts w:ascii="Times New Roman" w:hAnsi="Times New Roman"/>
          <w:color w:val="000000"/>
          <w:sz w:val="24"/>
          <w:szCs w:val="24"/>
          <w:lang w:val="ru-RU"/>
        </w:rPr>
      </w:pPr>
    </w:p>
    <w:p w:rsidR="00932E7D" w:rsidRPr="000C1676" w:rsidRDefault="00932E7D" w:rsidP="000C1676">
      <w:pPr>
        <w:widowControl w:val="0"/>
        <w:autoSpaceDE w:val="0"/>
        <w:autoSpaceDN w:val="0"/>
        <w:adjustRightInd w:val="0"/>
        <w:spacing w:after="0" w:line="240" w:lineRule="auto"/>
        <w:ind w:left="126" w:right="-20"/>
        <w:rPr>
          <w:rFonts w:ascii="Times New Roman" w:hAnsi="Times New Roman"/>
          <w:color w:val="000000"/>
          <w:sz w:val="24"/>
          <w:szCs w:val="24"/>
          <w:lang w:val="ru-RU"/>
        </w:rPr>
      </w:pPr>
    </w:p>
    <w:p w:rsidR="001716CE" w:rsidRPr="000C1676" w:rsidRDefault="00420A22" w:rsidP="000C1676">
      <w:pPr>
        <w:widowControl w:val="0"/>
        <w:autoSpaceDE w:val="0"/>
        <w:autoSpaceDN w:val="0"/>
        <w:adjustRightInd w:val="0"/>
        <w:spacing w:after="0" w:line="240" w:lineRule="auto"/>
        <w:ind w:left="2002" w:right="-20"/>
        <w:rPr>
          <w:rFonts w:ascii="Times New Roman" w:hAnsi="Times New Roman"/>
          <w:color w:val="000000"/>
          <w:sz w:val="24"/>
          <w:szCs w:val="24"/>
          <w:lang w:val="ru-RU"/>
        </w:rPr>
      </w:pPr>
      <w:r w:rsidRPr="000C1676">
        <w:rPr>
          <w:rFonts w:ascii="Times New Roman" w:hAnsi="Times New Roman"/>
          <w:noProof/>
          <w:sz w:val="24"/>
          <w:szCs w:val="24"/>
          <w:lang w:val="ru-RU" w:eastAsia="ru-RU" w:bidi="ar-SA"/>
        </w:rPr>
        <mc:AlternateContent>
          <mc:Choice Requires="wps">
            <w:drawing>
              <wp:anchor distT="0" distB="0" distL="114300" distR="114300" simplePos="0" relativeHeight="251644416" behindDoc="1" locked="0" layoutInCell="0" allowOverlap="1">
                <wp:simplePos x="0" y="0"/>
                <wp:positionH relativeFrom="page">
                  <wp:posOffset>9507220</wp:posOffset>
                </wp:positionH>
                <wp:positionV relativeFrom="paragraph">
                  <wp:posOffset>-286385</wp:posOffset>
                </wp:positionV>
                <wp:extent cx="228600" cy="2146300"/>
                <wp:effectExtent l="1270" t="2540" r="0" b="3810"/>
                <wp:wrapNone/>
                <wp:docPr id="4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4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3E5A" w:rsidRDefault="00420A22" w:rsidP="001716CE">
                            <w:pPr>
                              <w:spacing w:after="0" w:line="3380" w:lineRule="atLeast"/>
                              <w:rPr>
                                <w:rFonts w:ascii="Times New Roman" w:hAnsi="Times New Roman"/>
                                <w:sz w:val="24"/>
                                <w:szCs w:val="24"/>
                              </w:rPr>
                            </w:pPr>
                            <w:r>
                              <w:rPr>
                                <w:rFonts w:ascii="Times New Roman" w:hAnsi="Times New Roman"/>
                                <w:noProof/>
                                <w:sz w:val="24"/>
                                <w:szCs w:val="24"/>
                                <w:lang w:val="ru-RU" w:eastAsia="ru-RU" w:bidi="ar-SA"/>
                              </w:rPr>
                              <w:drawing>
                                <wp:inline distT="0" distB="0" distL="0" distR="0">
                                  <wp:extent cx="228600" cy="21431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143125"/>
                                          </a:xfrm>
                                          <a:prstGeom prst="rect">
                                            <a:avLst/>
                                          </a:prstGeom>
                                          <a:noFill/>
                                          <a:ln>
                                            <a:noFill/>
                                          </a:ln>
                                        </pic:spPr>
                                      </pic:pic>
                                    </a:graphicData>
                                  </a:graphic>
                                </wp:inline>
                              </w:drawing>
                            </w:r>
                          </w:p>
                          <w:p w:rsidR="00613E5A" w:rsidRDefault="00613E5A" w:rsidP="001716C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8" style="position:absolute;left:0;text-align:left;margin-left:748.6pt;margin-top:-22.55pt;width:18pt;height:169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" o:allowincell="f" filled="f" stroked="f">
                <v:textbox inset="0,0,0,0">
                  <w:txbxContent>
                    <w:p w:rsidR="00613E5A" w:rsidRDefault="00420A22" w:rsidP="001716CE">
                      <w:pPr>
                        <w:spacing w:after="0" w:line="3380" w:lineRule="atLeast"/>
                        <w:rPr>
                          <w:rFonts w:ascii="Times New Roman" w:hAnsi="Times New Roman"/>
                          <w:sz w:val="24"/>
                          <w:szCs w:val="24"/>
                        </w:rPr>
                      </w:pPr>
                      <w:r>
                        <w:rPr>
                          <w:rFonts w:ascii="Times New Roman" w:hAnsi="Times New Roman"/>
                          <w:noProof/>
                          <w:sz w:val="24"/>
                          <w:szCs w:val="24"/>
                          <w:lang w:val="ru-RU" w:eastAsia="ru-RU" w:bidi="ar-SA"/>
                        </w:rPr>
                        <w:drawing>
                          <wp:inline distT="0" distB="0" distL="0" distR="0">
                            <wp:extent cx="228600" cy="21431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143125"/>
                                    </a:xfrm>
                                    <a:prstGeom prst="rect">
                                      <a:avLst/>
                                    </a:prstGeom>
                                    <a:noFill/>
                                    <a:ln>
                                      <a:noFill/>
                                    </a:ln>
                                  </pic:spPr>
                                </pic:pic>
                              </a:graphicData>
                            </a:graphic>
                          </wp:inline>
                        </w:drawing>
                      </w:r>
                    </w:p>
                    <w:p w:rsidR="00613E5A" w:rsidRDefault="00613E5A" w:rsidP="001716CE">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1716CE" w:rsidRPr="000C1676">
        <w:rPr>
          <w:rFonts w:ascii="Times New Roman" w:hAnsi="Times New Roman"/>
          <w:color w:val="2B2B2B"/>
          <w:sz w:val="24"/>
          <w:szCs w:val="24"/>
          <w:lang w:val="ru-RU"/>
        </w:rPr>
        <w:t>ДОМБЫРА</w:t>
      </w:r>
    </w:p>
    <w:p w:rsidR="001716CE" w:rsidRPr="000C1676" w:rsidRDefault="001716CE" w:rsidP="000C1676">
      <w:pPr>
        <w:widowControl w:val="0"/>
        <w:autoSpaceDE w:val="0"/>
        <w:autoSpaceDN w:val="0"/>
        <w:adjustRightInd w:val="0"/>
        <w:spacing w:after="0" w:line="240" w:lineRule="auto"/>
        <w:rPr>
          <w:rFonts w:ascii="Times New Roman" w:hAnsi="Times New Roman"/>
          <w:color w:val="000000"/>
          <w:sz w:val="24"/>
          <w:szCs w:val="24"/>
          <w:lang w:val="ru-RU"/>
        </w:rPr>
      </w:pPr>
    </w:p>
    <w:p w:rsidR="001716CE" w:rsidRPr="000C1676" w:rsidRDefault="001716CE" w:rsidP="000C1676">
      <w:pPr>
        <w:widowControl w:val="0"/>
        <w:autoSpaceDE w:val="0"/>
        <w:autoSpaceDN w:val="0"/>
        <w:adjustRightInd w:val="0"/>
        <w:spacing w:after="0" w:line="240" w:lineRule="auto"/>
        <w:ind w:left="677" w:right="1948" w:hanging="10"/>
        <w:rPr>
          <w:rFonts w:ascii="Times New Roman" w:hAnsi="Times New Roman"/>
          <w:color w:val="2B2B2B"/>
          <w:sz w:val="24"/>
          <w:szCs w:val="24"/>
          <w:lang w:val="ru-RU"/>
        </w:rPr>
      </w:pPr>
      <w:r w:rsidRPr="000C1676">
        <w:rPr>
          <w:rFonts w:ascii="Times New Roman" w:hAnsi="Times New Roman"/>
          <w:color w:val="2B2B2B"/>
          <w:w w:val="92"/>
          <w:sz w:val="24"/>
          <w:szCs w:val="24"/>
          <w:lang w:val="ru-RU"/>
        </w:rPr>
        <w:t>Қайрат</w:t>
      </w:r>
      <w:r w:rsidRPr="000C1676">
        <w:rPr>
          <w:rFonts w:ascii="Times New Roman" w:hAnsi="Times New Roman"/>
          <w:color w:val="2B2B2B"/>
          <w:spacing w:val="-5"/>
          <w:w w:val="92"/>
          <w:sz w:val="24"/>
          <w:szCs w:val="24"/>
          <w:lang w:val="ru-RU"/>
        </w:rPr>
        <w:t>-</w:t>
      </w:r>
      <w:r w:rsidRPr="000C1676">
        <w:rPr>
          <w:rFonts w:ascii="Times New Roman" w:hAnsi="Times New Roman"/>
          <w:color w:val="2B2B2B"/>
          <w:w w:val="92"/>
          <w:sz w:val="24"/>
          <w:szCs w:val="24"/>
          <w:lang w:val="ru-RU"/>
        </w:rPr>
        <w:t>күш</w:t>
      </w:r>
      <w:r w:rsidRPr="000C1676">
        <w:rPr>
          <w:rFonts w:ascii="Times New Roman" w:hAnsi="Times New Roman"/>
          <w:color w:val="2B2B2B"/>
          <w:w w:val="92"/>
          <w:sz w:val="24"/>
          <w:szCs w:val="24"/>
        </w:rPr>
        <w:t>i</w:t>
      </w:r>
      <w:r w:rsidRPr="000C1676">
        <w:rPr>
          <w:rFonts w:ascii="Times New Roman" w:hAnsi="Times New Roman"/>
          <w:color w:val="2B2B2B"/>
          <w:w w:val="92"/>
          <w:sz w:val="24"/>
          <w:szCs w:val="24"/>
          <w:lang w:val="ru-RU"/>
        </w:rPr>
        <w:t>н</w:t>
      </w:r>
      <w:r w:rsidRPr="000C1676">
        <w:rPr>
          <w:rFonts w:ascii="Times New Roman" w:hAnsi="Times New Roman"/>
          <w:color w:val="2B2B2B"/>
          <w:spacing w:val="-10"/>
          <w:w w:val="92"/>
          <w:sz w:val="24"/>
          <w:szCs w:val="24"/>
          <w:lang w:val="ru-RU"/>
        </w:rPr>
        <w:t xml:space="preserve"> </w:t>
      </w:r>
      <w:r w:rsidRPr="000C1676">
        <w:rPr>
          <w:rFonts w:ascii="Times New Roman" w:hAnsi="Times New Roman"/>
          <w:color w:val="2B2B2B"/>
          <w:w w:val="86"/>
          <w:sz w:val="24"/>
          <w:szCs w:val="24"/>
          <w:lang w:val="ru-RU"/>
        </w:rPr>
        <w:t>қызу</w:t>
      </w:r>
      <w:r w:rsidRPr="000C1676">
        <w:rPr>
          <w:rFonts w:ascii="Times New Roman" w:hAnsi="Times New Roman"/>
          <w:color w:val="2B2B2B"/>
          <w:spacing w:val="-10"/>
          <w:w w:val="86"/>
          <w:sz w:val="24"/>
          <w:szCs w:val="24"/>
          <w:lang w:val="ru-RU"/>
        </w:rPr>
        <w:t xml:space="preserve"> </w:t>
      </w:r>
      <w:r w:rsidRPr="000C1676">
        <w:rPr>
          <w:rFonts w:ascii="Times New Roman" w:hAnsi="Times New Roman"/>
          <w:color w:val="2B2B2B"/>
          <w:w w:val="86"/>
          <w:sz w:val="24"/>
          <w:szCs w:val="24"/>
          <w:lang w:val="ru-RU"/>
        </w:rPr>
        <w:t>қанды</w:t>
      </w:r>
      <w:r w:rsidRPr="000C1676">
        <w:rPr>
          <w:rFonts w:ascii="Times New Roman" w:hAnsi="Times New Roman"/>
          <w:color w:val="2B2B2B"/>
          <w:spacing w:val="-10"/>
          <w:w w:val="86"/>
          <w:sz w:val="24"/>
          <w:szCs w:val="24"/>
          <w:lang w:val="ru-RU"/>
        </w:rPr>
        <w:t xml:space="preserve"> </w:t>
      </w:r>
      <w:r w:rsidRPr="000C1676">
        <w:rPr>
          <w:rFonts w:ascii="Times New Roman" w:hAnsi="Times New Roman"/>
          <w:color w:val="2B2B2B"/>
          <w:sz w:val="24"/>
          <w:szCs w:val="24"/>
          <w:lang w:val="ru-RU"/>
        </w:rPr>
        <w:t xml:space="preserve">халықтың, </w:t>
      </w:r>
    </w:p>
    <w:p w:rsidR="001716CE" w:rsidRPr="000C1676" w:rsidRDefault="001716CE" w:rsidP="000C1676">
      <w:pPr>
        <w:widowControl w:val="0"/>
        <w:autoSpaceDE w:val="0"/>
        <w:autoSpaceDN w:val="0"/>
        <w:adjustRightInd w:val="0"/>
        <w:spacing w:after="0" w:line="240" w:lineRule="auto"/>
        <w:ind w:left="677" w:right="1948" w:hanging="10"/>
        <w:rPr>
          <w:rFonts w:ascii="Times New Roman" w:hAnsi="Times New Roman"/>
          <w:color w:val="2B2B2B"/>
          <w:sz w:val="24"/>
          <w:szCs w:val="24"/>
          <w:lang w:val="ru-RU"/>
        </w:rPr>
      </w:pPr>
      <w:r w:rsidRPr="000C1676">
        <w:rPr>
          <w:rFonts w:ascii="Times New Roman" w:hAnsi="Times New Roman"/>
          <w:color w:val="2B2B2B"/>
          <w:w w:val="88"/>
          <w:sz w:val="24"/>
          <w:szCs w:val="24"/>
          <w:lang w:val="ru-RU"/>
        </w:rPr>
        <w:t>Қара</w:t>
      </w:r>
      <w:r w:rsidRPr="000C1676">
        <w:rPr>
          <w:rFonts w:ascii="Times New Roman" w:hAnsi="Times New Roman"/>
          <w:color w:val="2B2B2B"/>
          <w:spacing w:val="-18"/>
          <w:w w:val="88"/>
          <w:sz w:val="24"/>
          <w:szCs w:val="24"/>
          <w:lang w:val="ru-RU"/>
        </w:rPr>
        <w:t xml:space="preserve"> </w:t>
      </w:r>
      <w:r w:rsidRPr="000C1676">
        <w:rPr>
          <w:rFonts w:ascii="Times New Roman" w:hAnsi="Times New Roman"/>
          <w:color w:val="2B2B2B"/>
          <w:w w:val="88"/>
          <w:sz w:val="24"/>
          <w:szCs w:val="24"/>
          <w:lang w:val="ru-RU"/>
        </w:rPr>
        <w:t>дүрс</w:t>
      </w:r>
      <w:r w:rsidRPr="000C1676">
        <w:rPr>
          <w:rFonts w:ascii="Times New Roman" w:hAnsi="Times New Roman"/>
          <w:color w:val="2B2B2B"/>
          <w:w w:val="88"/>
          <w:sz w:val="24"/>
          <w:szCs w:val="24"/>
        </w:rPr>
        <w:t>i</w:t>
      </w:r>
      <w:r w:rsidRPr="000C1676">
        <w:rPr>
          <w:rFonts w:ascii="Times New Roman" w:hAnsi="Times New Roman"/>
          <w:color w:val="2B2B2B"/>
          <w:w w:val="88"/>
          <w:sz w:val="24"/>
          <w:szCs w:val="24"/>
          <w:lang w:val="ru-RU"/>
        </w:rPr>
        <w:t>н</w:t>
      </w:r>
      <w:r w:rsidRPr="000C1676">
        <w:rPr>
          <w:rFonts w:ascii="Times New Roman" w:hAnsi="Times New Roman"/>
          <w:color w:val="2B2B2B"/>
          <w:spacing w:val="36"/>
          <w:w w:val="88"/>
          <w:sz w:val="24"/>
          <w:szCs w:val="24"/>
          <w:lang w:val="ru-RU"/>
        </w:rPr>
        <w:t xml:space="preserve"> </w:t>
      </w:r>
      <w:r w:rsidRPr="000C1676">
        <w:rPr>
          <w:rFonts w:ascii="Times New Roman" w:hAnsi="Times New Roman"/>
          <w:color w:val="2B2B2B"/>
          <w:w w:val="88"/>
          <w:sz w:val="24"/>
          <w:szCs w:val="24"/>
          <w:lang w:val="ru-RU"/>
        </w:rPr>
        <w:t>ойлай</w:t>
      </w:r>
      <w:r w:rsidRPr="000C1676">
        <w:rPr>
          <w:rFonts w:ascii="Times New Roman" w:hAnsi="Times New Roman"/>
          <w:color w:val="2B2B2B"/>
          <w:spacing w:val="38"/>
          <w:w w:val="88"/>
          <w:sz w:val="24"/>
          <w:szCs w:val="24"/>
          <w:lang w:val="ru-RU"/>
        </w:rPr>
        <w:t xml:space="preserve"> </w:t>
      </w:r>
      <w:r w:rsidRPr="000C1676">
        <w:rPr>
          <w:rFonts w:ascii="Times New Roman" w:hAnsi="Times New Roman"/>
          <w:color w:val="2B2B2B"/>
          <w:w w:val="88"/>
          <w:sz w:val="24"/>
          <w:szCs w:val="24"/>
          <w:lang w:val="ru-RU"/>
        </w:rPr>
        <w:t>бер</w:t>
      </w:r>
      <w:r w:rsidRPr="000C1676">
        <w:rPr>
          <w:rFonts w:ascii="Times New Roman" w:hAnsi="Times New Roman"/>
          <w:color w:val="2B2B2B"/>
          <w:w w:val="88"/>
          <w:sz w:val="24"/>
          <w:szCs w:val="24"/>
        </w:rPr>
        <w:t>i</w:t>
      </w:r>
      <w:r w:rsidRPr="000C1676">
        <w:rPr>
          <w:rFonts w:ascii="Times New Roman" w:hAnsi="Times New Roman"/>
          <w:color w:val="2B2B2B"/>
          <w:w w:val="88"/>
          <w:sz w:val="24"/>
          <w:szCs w:val="24"/>
          <w:lang w:val="ru-RU"/>
        </w:rPr>
        <w:t>п</w:t>
      </w:r>
      <w:r w:rsidRPr="000C1676">
        <w:rPr>
          <w:rFonts w:ascii="Times New Roman" w:hAnsi="Times New Roman"/>
          <w:color w:val="2B2B2B"/>
          <w:spacing w:val="31"/>
          <w:w w:val="88"/>
          <w:sz w:val="24"/>
          <w:szCs w:val="24"/>
          <w:lang w:val="ru-RU"/>
        </w:rPr>
        <w:t xml:space="preserve"> </w:t>
      </w:r>
      <w:r w:rsidRPr="000C1676">
        <w:rPr>
          <w:rFonts w:ascii="Times New Roman" w:hAnsi="Times New Roman"/>
          <w:color w:val="2B2B2B"/>
          <w:sz w:val="24"/>
          <w:szCs w:val="24"/>
          <w:lang w:val="ru-RU"/>
        </w:rPr>
        <w:t xml:space="preserve">жалықтым. </w:t>
      </w:r>
    </w:p>
    <w:p w:rsidR="001716CE" w:rsidRPr="000C1676" w:rsidRDefault="001716CE" w:rsidP="000C1676">
      <w:pPr>
        <w:widowControl w:val="0"/>
        <w:autoSpaceDE w:val="0"/>
        <w:autoSpaceDN w:val="0"/>
        <w:adjustRightInd w:val="0"/>
        <w:spacing w:after="0" w:line="240" w:lineRule="auto"/>
        <w:ind w:left="677" w:right="1948" w:hanging="10"/>
        <w:rPr>
          <w:rFonts w:ascii="Times New Roman" w:hAnsi="Times New Roman"/>
          <w:color w:val="2B2B2B"/>
          <w:sz w:val="24"/>
          <w:szCs w:val="24"/>
          <w:lang w:val="ru-RU"/>
        </w:rPr>
      </w:pPr>
      <w:r w:rsidRPr="000C1676">
        <w:rPr>
          <w:rFonts w:ascii="Times New Roman" w:hAnsi="Times New Roman"/>
          <w:color w:val="2B2B2B"/>
          <w:w w:val="87"/>
          <w:sz w:val="24"/>
          <w:szCs w:val="24"/>
          <w:lang w:val="ru-RU"/>
        </w:rPr>
        <w:t>Қаз</w:t>
      </w:r>
      <w:r w:rsidRPr="000C1676">
        <w:rPr>
          <w:rFonts w:ascii="Times New Roman" w:hAnsi="Times New Roman"/>
          <w:color w:val="2B2B2B"/>
          <w:spacing w:val="-18"/>
          <w:w w:val="87"/>
          <w:sz w:val="24"/>
          <w:szCs w:val="24"/>
          <w:lang w:val="ru-RU"/>
        </w:rPr>
        <w:t xml:space="preserve"> </w:t>
      </w:r>
      <w:r w:rsidRPr="000C1676">
        <w:rPr>
          <w:rFonts w:ascii="Times New Roman" w:hAnsi="Times New Roman"/>
          <w:color w:val="2B2B2B"/>
          <w:w w:val="93"/>
          <w:sz w:val="24"/>
          <w:szCs w:val="24"/>
          <w:lang w:val="ru-RU"/>
        </w:rPr>
        <w:t>мойыңды</w:t>
      </w:r>
      <w:r w:rsidRPr="000C1676">
        <w:rPr>
          <w:rFonts w:ascii="Times New Roman" w:hAnsi="Times New Roman"/>
          <w:color w:val="2B2B2B"/>
          <w:spacing w:val="-30"/>
          <w:sz w:val="24"/>
          <w:szCs w:val="24"/>
          <w:lang w:val="ru-RU"/>
        </w:rPr>
        <w:t xml:space="preserve"> </w:t>
      </w:r>
      <w:r w:rsidRPr="000C1676">
        <w:rPr>
          <w:rFonts w:ascii="Times New Roman" w:hAnsi="Times New Roman"/>
          <w:color w:val="2B2B2B"/>
          <w:w w:val="94"/>
          <w:sz w:val="24"/>
          <w:szCs w:val="24"/>
          <w:lang w:val="ru-RU"/>
        </w:rPr>
        <w:t>домбырада</w:t>
      </w:r>
      <w:r w:rsidRPr="000C1676">
        <w:rPr>
          <w:rFonts w:ascii="Times New Roman" w:hAnsi="Times New Roman"/>
          <w:color w:val="2B2B2B"/>
          <w:w w:val="95"/>
          <w:sz w:val="24"/>
          <w:szCs w:val="24"/>
          <w:lang w:val="ru-RU"/>
        </w:rPr>
        <w:t>н</w:t>
      </w:r>
      <w:r w:rsidRPr="000C1676">
        <w:rPr>
          <w:rFonts w:ascii="Times New Roman" w:hAnsi="Times New Roman"/>
          <w:color w:val="2B2B2B"/>
          <w:spacing w:val="-30"/>
          <w:sz w:val="24"/>
          <w:szCs w:val="24"/>
          <w:lang w:val="ru-RU"/>
        </w:rPr>
        <w:t xml:space="preserve"> </w:t>
      </w:r>
      <w:r w:rsidRPr="000C1676">
        <w:rPr>
          <w:rFonts w:ascii="Times New Roman" w:hAnsi="Times New Roman"/>
          <w:color w:val="2B2B2B"/>
          <w:sz w:val="24"/>
          <w:szCs w:val="24"/>
          <w:lang w:val="ru-RU"/>
        </w:rPr>
        <w:t>ес</w:t>
      </w:r>
      <w:r w:rsidRPr="000C1676">
        <w:rPr>
          <w:rFonts w:ascii="Times New Roman" w:hAnsi="Times New Roman"/>
          <w:color w:val="2B2B2B"/>
          <w:sz w:val="24"/>
          <w:szCs w:val="24"/>
        </w:rPr>
        <w:t>i</w:t>
      </w:r>
      <w:r w:rsidRPr="000C1676">
        <w:rPr>
          <w:rFonts w:ascii="Times New Roman" w:hAnsi="Times New Roman"/>
          <w:color w:val="2B2B2B"/>
          <w:sz w:val="24"/>
          <w:szCs w:val="24"/>
          <w:lang w:val="ru-RU"/>
        </w:rPr>
        <w:t>тт</w:t>
      </w:r>
      <w:r w:rsidRPr="000C1676">
        <w:rPr>
          <w:rFonts w:ascii="Times New Roman" w:hAnsi="Times New Roman"/>
          <w:color w:val="2B2B2B"/>
          <w:sz w:val="24"/>
          <w:szCs w:val="24"/>
        </w:rPr>
        <w:t>i</w:t>
      </w:r>
      <w:r w:rsidRPr="000C1676">
        <w:rPr>
          <w:rFonts w:ascii="Times New Roman" w:hAnsi="Times New Roman"/>
          <w:color w:val="2B2B2B"/>
          <w:sz w:val="24"/>
          <w:szCs w:val="24"/>
          <w:lang w:val="ru-RU"/>
        </w:rPr>
        <w:t xml:space="preserve">м, </w:t>
      </w:r>
    </w:p>
    <w:p w:rsidR="001716CE" w:rsidRPr="000C1676" w:rsidRDefault="001716CE" w:rsidP="000C1676">
      <w:pPr>
        <w:widowControl w:val="0"/>
        <w:autoSpaceDE w:val="0"/>
        <w:autoSpaceDN w:val="0"/>
        <w:adjustRightInd w:val="0"/>
        <w:spacing w:after="0" w:line="240" w:lineRule="auto"/>
        <w:ind w:left="677" w:right="1948" w:hanging="10"/>
        <w:rPr>
          <w:rFonts w:ascii="Times New Roman" w:hAnsi="Times New Roman"/>
          <w:color w:val="000000"/>
          <w:sz w:val="24"/>
          <w:szCs w:val="24"/>
          <w:lang w:val="ru-RU"/>
        </w:rPr>
      </w:pPr>
      <w:r w:rsidRPr="000C1676">
        <w:rPr>
          <w:rFonts w:ascii="Times New Roman" w:hAnsi="Times New Roman"/>
          <w:color w:val="2B2B2B"/>
          <w:w w:val="90"/>
          <w:sz w:val="24"/>
          <w:szCs w:val="24"/>
          <w:lang w:val="ru-RU"/>
        </w:rPr>
        <w:t>Құлын</w:t>
      </w:r>
      <w:r w:rsidRPr="000C1676">
        <w:rPr>
          <w:rFonts w:ascii="Times New Roman" w:hAnsi="Times New Roman"/>
          <w:color w:val="2B2B2B"/>
          <w:spacing w:val="-14"/>
          <w:w w:val="90"/>
          <w:sz w:val="24"/>
          <w:szCs w:val="24"/>
          <w:lang w:val="ru-RU"/>
        </w:rPr>
        <w:t xml:space="preserve"> </w:t>
      </w:r>
      <w:r w:rsidRPr="000C1676">
        <w:rPr>
          <w:rFonts w:ascii="Times New Roman" w:hAnsi="Times New Roman"/>
          <w:color w:val="2B2B2B"/>
          <w:w w:val="90"/>
          <w:sz w:val="24"/>
          <w:szCs w:val="24"/>
          <w:lang w:val="ru-RU"/>
        </w:rPr>
        <w:t>даусын</w:t>
      </w:r>
      <w:r w:rsidRPr="000C1676">
        <w:rPr>
          <w:rFonts w:ascii="Times New Roman" w:hAnsi="Times New Roman"/>
          <w:color w:val="2B2B2B"/>
          <w:spacing w:val="14"/>
          <w:w w:val="90"/>
          <w:sz w:val="24"/>
          <w:szCs w:val="24"/>
          <w:lang w:val="ru-RU"/>
        </w:rPr>
        <w:t xml:space="preserve"> </w:t>
      </w:r>
      <w:r w:rsidRPr="000C1676">
        <w:rPr>
          <w:rFonts w:ascii="Times New Roman" w:hAnsi="Times New Roman"/>
          <w:color w:val="2B2B2B"/>
          <w:w w:val="90"/>
          <w:sz w:val="24"/>
          <w:szCs w:val="24"/>
          <w:lang w:val="ru-RU"/>
        </w:rPr>
        <w:t>шырқыраған</w:t>
      </w:r>
      <w:r w:rsidRPr="000C1676">
        <w:rPr>
          <w:rFonts w:ascii="Times New Roman" w:hAnsi="Times New Roman"/>
          <w:color w:val="2B2B2B"/>
          <w:spacing w:val="40"/>
          <w:w w:val="90"/>
          <w:sz w:val="24"/>
          <w:szCs w:val="24"/>
          <w:lang w:val="ru-RU"/>
        </w:rPr>
        <w:t xml:space="preserve"> </w:t>
      </w:r>
      <w:r w:rsidRPr="000C1676">
        <w:rPr>
          <w:rFonts w:ascii="Times New Roman" w:hAnsi="Times New Roman"/>
          <w:color w:val="2B2B2B"/>
          <w:sz w:val="24"/>
          <w:szCs w:val="24"/>
          <w:lang w:val="ru-RU"/>
        </w:rPr>
        <w:t>тарихтың.</w:t>
      </w:r>
    </w:p>
    <w:p w:rsidR="001716CE" w:rsidRPr="000C1676" w:rsidRDefault="001716CE" w:rsidP="000C1676">
      <w:pPr>
        <w:widowControl w:val="0"/>
        <w:autoSpaceDE w:val="0"/>
        <w:autoSpaceDN w:val="0"/>
        <w:adjustRightInd w:val="0"/>
        <w:spacing w:after="0" w:line="240" w:lineRule="auto"/>
        <w:rPr>
          <w:rFonts w:ascii="Times New Roman" w:hAnsi="Times New Roman"/>
          <w:color w:val="000000"/>
          <w:sz w:val="24"/>
          <w:szCs w:val="24"/>
          <w:lang w:val="ru-RU"/>
        </w:rPr>
      </w:pPr>
    </w:p>
    <w:p w:rsidR="001716CE" w:rsidRPr="000C1676" w:rsidRDefault="001716CE" w:rsidP="000C1676">
      <w:pPr>
        <w:widowControl w:val="0"/>
        <w:autoSpaceDE w:val="0"/>
        <w:autoSpaceDN w:val="0"/>
        <w:adjustRightInd w:val="0"/>
        <w:spacing w:after="0" w:line="240" w:lineRule="auto"/>
        <w:rPr>
          <w:rFonts w:ascii="Times New Roman" w:hAnsi="Times New Roman"/>
          <w:color w:val="000000"/>
          <w:sz w:val="24"/>
          <w:szCs w:val="24"/>
          <w:lang w:val="ru-RU"/>
        </w:rPr>
      </w:pPr>
    </w:p>
    <w:p w:rsidR="001716CE" w:rsidRPr="000C1676" w:rsidRDefault="00420A22" w:rsidP="000C1676">
      <w:pPr>
        <w:widowControl w:val="0"/>
        <w:autoSpaceDE w:val="0"/>
        <w:autoSpaceDN w:val="0"/>
        <w:adjustRightInd w:val="0"/>
        <w:spacing w:after="0" w:line="240" w:lineRule="auto"/>
        <w:ind w:left="720" w:right="1937" w:hanging="5"/>
        <w:rPr>
          <w:rFonts w:ascii="Times New Roman" w:hAnsi="Times New Roman"/>
          <w:color w:val="2B2B2B"/>
          <w:sz w:val="24"/>
          <w:szCs w:val="24"/>
          <w:lang w:val="ru-RU"/>
        </w:rPr>
      </w:pPr>
      <w:r w:rsidRPr="000C1676">
        <w:rPr>
          <w:rFonts w:ascii="Times New Roman" w:hAnsi="Times New Roman"/>
          <w:noProof/>
          <w:sz w:val="24"/>
          <w:szCs w:val="24"/>
          <w:lang w:val="ru-RU" w:eastAsia="ru-RU" w:bidi="ar-SA"/>
        </w:rPr>
        <mc:AlternateContent>
          <mc:Choice Requires="wps">
            <w:drawing>
              <wp:anchor distT="0" distB="0" distL="114300" distR="114300" simplePos="0" relativeHeight="251645440" behindDoc="1" locked="0" layoutInCell="0" allowOverlap="1">
                <wp:simplePos x="0" y="0"/>
                <wp:positionH relativeFrom="page">
                  <wp:posOffset>9714865</wp:posOffset>
                </wp:positionH>
                <wp:positionV relativeFrom="paragraph">
                  <wp:posOffset>628650</wp:posOffset>
                </wp:positionV>
                <wp:extent cx="12700" cy="4257675"/>
                <wp:effectExtent l="18415" t="14605" r="0" b="13970"/>
                <wp:wrapNone/>
                <wp:docPr id="42"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57675"/>
                        </a:xfrm>
                        <a:custGeom>
                          <a:avLst/>
                          <a:gdLst>
                            <a:gd name="T0" fmla="*/ 0 w 20"/>
                            <a:gd name="T1" fmla="*/ 6704 h 6705"/>
                            <a:gd name="T2" fmla="*/ 0 w 20"/>
                            <a:gd name="T3" fmla="*/ 0 h 6705"/>
                          </a:gdLst>
                          <a:ahLst/>
                          <a:cxnLst>
                            <a:cxn ang="0">
                              <a:pos x="T0" y="T1"/>
                            </a:cxn>
                            <a:cxn ang="0">
                              <a:pos x="T2" y="T3"/>
                            </a:cxn>
                          </a:cxnLst>
                          <a:rect l="0" t="0" r="r" b="b"/>
                          <a:pathLst>
                            <a:path w="20" h="6705">
                              <a:moveTo>
                                <a:pt x="0" y="6704"/>
                              </a:moveTo>
                              <a:lnTo>
                                <a:pt x="0" y="0"/>
                              </a:lnTo>
                            </a:path>
                          </a:pathLst>
                        </a:custGeom>
                        <a:noFill/>
                        <a:ln w="181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D296FC" id="Freeform 14" o:spid="_x0000_s1026" style="position:absolute;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64.95pt,384.7pt,764.95pt,49.5pt" coordsize="20,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" o:allowincell="f" filled="f" strokeweight=".50439mm">
                <v:path arrowok="t" o:connecttype="custom" o:connectlocs="0,4257040;0,0" o:connectangles="0,0"/>
                <w10:wrap anchorx="page"/>
              </v:polyline>
            </w:pict>
          </mc:Fallback>
        </mc:AlternateContent>
      </w:r>
      <w:r w:rsidR="001716CE" w:rsidRPr="000C1676">
        <w:rPr>
          <w:rFonts w:ascii="Times New Roman" w:hAnsi="Times New Roman"/>
          <w:color w:val="2B2B2B"/>
          <w:w w:val="88"/>
          <w:sz w:val="24"/>
          <w:szCs w:val="24"/>
          <w:lang w:val="ru-RU"/>
        </w:rPr>
        <w:t>Қос</w:t>
      </w:r>
      <w:r w:rsidR="001716CE" w:rsidRPr="000C1676">
        <w:rPr>
          <w:rFonts w:ascii="Times New Roman" w:hAnsi="Times New Roman"/>
          <w:color w:val="2B2B2B"/>
          <w:spacing w:val="-18"/>
          <w:w w:val="88"/>
          <w:sz w:val="24"/>
          <w:szCs w:val="24"/>
          <w:lang w:val="ru-RU"/>
        </w:rPr>
        <w:t xml:space="preserve"> </w:t>
      </w:r>
      <w:r w:rsidR="001716CE" w:rsidRPr="000C1676">
        <w:rPr>
          <w:rFonts w:ascii="Times New Roman" w:hAnsi="Times New Roman"/>
          <w:color w:val="2B2B2B"/>
          <w:w w:val="88"/>
          <w:sz w:val="24"/>
          <w:szCs w:val="24"/>
        </w:rPr>
        <w:t>i</w:t>
      </w:r>
      <w:r w:rsidR="001716CE" w:rsidRPr="000C1676">
        <w:rPr>
          <w:rFonts w:ascii="Times New Roman" w:hAnsi="Times New Roman"/>
          <w:color w:val="2B2B2B"/>
          <w:w w:val="88"/>
          <w:sz w:val="24"/>
          <w:szCs w:val="24"/>
          <w:lang w:val="ru-RU"/>
        </w:rPr>
        <w:t>ш</w:t>
      </w:r>
      <w:r w:rsidR="001716CE" w:rsidRPr="000C1676">
        <w:rPr>
          <w:rFonts w:ascii="Times New Roman" w:hAnsi="Times New Roman"/>
          <w:color w:val="2B2B2B"/>
          <w:w w:val="88"/>
          <w:sz w:val="24"/>
          <w:szCs w:val="24"/>
        </w:rPr>
        <w:t>e</w:t>
      </w:r>
      <w:r w:rsidR="001716CE" w:rsidRPr="000C1676">
        <w:rPr>
          <w:rFonts w:ascii="Times New Roman" w:hAnsi="Times New Roman"/>
          <w:color w:val="2B2B2B"/>
          <w:w w:val="88"/>
          <w:sz w:val="24"/>
          <w:szCs w:val="24"/>
          <w:lang w:val="ru-RU"/>
        </w:rPr>
        <w:t>г</w:t>
      </w:r>
      <w:r w:rsidR="001716CE" w:rsidRPr="000C1676">
        <w:rPr>
          <w:rFonts w:ascii="Times New Roman" w:hAnsi="Times New Roman"/>
          <w:color w:val="2B2B2B"/>
          <w:w w:val="88"/>
          <w:sz w:val="24"/>
          <w:szCs w:val="24"/>
        </w:rPr>
        <w:t>i</w:t>
      </w:r>
      <w:r w:rsidR="001716CE" w:rsidRPr="000C1676">
        <w:rPr>
          <w:rFonts w:ascii="Times New Roman" w:hAnsi="Times New Roman"/>
          <w:color w:val="2B2B2B"/>
          <w:w w:val="88"/>
          <w:sz w:val="24"/>
          <w:szCs w:val="24"/>
          <w:lang w:val="ru-RU"/>
        </w:rPr>
        <w:t xml:space="preserve">н </w:t>
      </w:r>
      <w:r w:rsidR="001716CE" w:rsidRPr="000C1676">
        <w:rPr>
          <w:rFonts w:ascii="Times New Roman" w:hAnsi="Times New Roman"/>
          <w:color w:val="2B2B2B"/>
          <w:spacing w:val="1"/>
          <w:w w:val="88"/>
          <w:sz w:val="24"/>
          <w:szCs w:val="24"/>
          <w:lang w:val="ru-RU"/>
        </w:rPr>
        <w:t xml:space="preserve"> </w:t>
      </w:r>
      <w:r w:rsidR="001716CE" w:rsidRPr="000C1676">
        <w:rPr>
          <w:rFonts w:ascii="Times New Roman" w:hAnsi="Times New Roman"/>
          <w:color w:val="2B2B2B"/>
          <w:w w:val="88"/>
          <w:sz w:val="24"/>
          <w:szCs w:val="24"/>
          <w:lang w:val="ru-RU"/>
        </w:rPr>
        <w:t>бұлбұл</w:t>
      </w:r>
      <w:r w:rsidR="001716CE" w:rsidRPr="000C1676">
        <w:rPr>
          <w:rFonts w:ascii="Times New Roman" w:hAnsi="Times New Roman"/>
          <w:color w:val="2B2B2B"/>
          <w:spacing w:val="37"/>
          <w:w w:val="88"/>
          <w:sz w:val="24"/>
          <w:szCs w:val="24"/>
          <w:lang w:val="ru-RU"/>
        </w:rPr>
        <w:t xml:space="preserve"> </w:t>
      </w:r>
      <w:r w:rsidR="001716CE" w:rsidRPr="000C1676">
        <w:rPr>
          <w:rFonts w:ascii="Times New Roman" w:hAnsi="Times New Roman"/>
          <w:color w:val="2B2B2B"/>
          <w:w w:val="88"/>
          <w:sz w:val="24"/>
          <w:szCs w:val="24"/>
          <w:lang w:val="ru-RU"/>
        </w:rPr>
        <w:t>ет</w:t>
      </w:r>
      <w:r w:rsidR="001716CE" w:rsidRPr="000C1676">
        <w:rPr>
          <w:rFonts w:ascii="Times New Roman" w:hAnsi="Times New Roman"/>
          <w:color w:val="2B2B2B"/>
          <w:w w:val="88"/>
          <w:sz w:val="24"/>
          <w:szCs w:val="24"/>
        </w:rPr>
        <w:t>i</w:t>
      </w:r>
      <w:r w:rsidR="001716CE" w:rsidRPr="000C1676">
        <w:rPr>
          <w:rFonts w:ascii="Times New Roman" w:hAnsi="Times New Roman"/>
          <w:color w:val="2B2B2B"/>
          <w:w w:val="88"/>
          <w:sz w:val="24"/>
          <w:szCs w:val="24"/>
          <w:lang w:val="ru-RU"/>
        </w:rPr>
        <w:t>п</w:t>
      </w:r>
      <w:r w:rsidR="001716CE" w:rsidRPr="000C1676">
        <w:rPr>
          <w:rFonts w:ascii="Times New Roman" w:hAnsi="Times New Roman"/>
          <w:color w:val="2B2B2B"/>
          <w:spacing w:val="18"/>
          <w:w w:val="88"/>
          <w:sz w:val="24"/>
          <w:szCs w:val="24"/>
          <w:lang w:val="ru-RU"/>
        </w:rPr>
        <w:t xml:space="preserve"> </w:t>
      </w:r>
      <w:r w:rsidR="001716CE" w:rsidRPr="000C1676">
        <w:rPr>
          <w:rFonts w:ascii="Times New Roman" w:hAnsi="Times New Roman"/>
          <w:color w:val="2B2B2B"/>
          <w:sz w:val="24"/>
          <w:szCs w:val="24"/>
          <w:lang w:val="ru-RU"/>
        </w:rPr>
        <w:t xml:space="preserve">сайратқан, </w:t>
      </w:r>
    </w:p>
    <w:p w:rsidR="001716CE" w:rsidRPr="000C1676" w:rsidRDefault="001716CE" w:rsidP="000C1676">
      <w:pPr>
        <w:widowControl w:val="0"/>
        <w:autoSpaceDE w:val="0"/>
        <w:autoSpaceDN w:val="0"/>
        <w:adjustRightInd w:val="0"/>
        <w:spacing w:after="0" w:line="240" w:lineRule="auto"/>
        <w:ind w:left="720" w:right="1937" w:hanging="5"/>
        <w:rPr>
          <w:rFonts w:ascii="Times New Roman" w:hAnsi="Times New Roman"/>
          <w:color w:val="2B2B2B"/>
          <w:w w:val="93"/>
          <w:sz w:val="24"/>
          <w:szCs w:val="24"/>
          <w:lang w:val="ru-RU"/>
        </w:rPr>
      </w:pPr>
      <w:r w:rsidRPr="000C1676">
        <w:rPr>
          <w:rFonts w:ascii="Times New Roman" w:hAnsi="Times New Roman"/>
          <w:color w:val="2B2B2B"/>
          <w:w w:val="88"/>
          <w:sz w:val="24"/>
          <w:szCs w:val="24"/>
          <w:lang w:val="ru-RU"/>
        </w:rPr>
        <w:t>Қ</w:t>
      </w:r>
      <w:r w:rsidRPr="000C1676">
        <w:rPr>
          <w:rFonts w:ascii="Times New Roman" w:hAnsi="Times New Roman"/>
          <w:color w:val="2B2B2B"/>
          <w:w w:val="91"/>
          <w:sz w:val="24"/>
          <w:szCs w:val="24"/>
          <w:lang w:val="ru-RU"/>
        </w:rPr>
        <w:t>арсыласын</w:t>
      </w:r>
      <w:r w:rsidRPr="000C1676">
        <w:rPr>
          <w:rFonts w:ascii="Times New Roman" w:hAnsi="Times New Roman"/>
          <w:color w:val="2B2B2B"/>
          <w:spacing w:val="-16"/>
          <w:w w:val="91"/>
          <w:sz w:val="24"/>
          <w:szCs w:val="24"/>
          <w:lang w:val="ru-RU"/>
        </w:rPr>
        <w:t xml:space="preserve"> </w:t>
      </w:r>
      <w:r w:rsidRPr="000C1676">
        <w:rPr>
          <w:rFonts w:ascii="Times New Roman" w:hAnsi="Times New Roman"/>
          <w:color w:val="2B2B2B"/>
          <w:w w:val="85"/>
          <w:sz w:val="24"/>
          <w:szCs w:val="24"/>
          <w:lang w:val="ru-RU"/>
        </w:rPr>
        <w:t xml:space="preserve">оқ </w:t>
      </w:r>
      <w:r w:rsidRPr="000C1676">
        <w:rPr>
          <w:rFonts w:ascii="Times New Roman" w:hAnsi="Times New Roman"/>
          <w:color w:val="2B2B2B"/>
          <w:spacing w:val="-34"/>
          <w:sz w:val="24"/>
          <w:szCs w:val="24"/>
          <w:lang w:val="ru-RU"/>
        </w:rPr>
        <w:t xml:space="preserve"> </w:t>
      </w:r>
      <w:r w:rsidRPr="000C1676">
        <w:rPr>
          <w:rFonts w:ascii="Times New Roman" w:hAnsi="Times New Roman"/>
          <w:color w:val="2B2B2B"/>
          <w:w w:val="93"/>
          <w:sz w:val="24"/>
          <w:szCs w:val="24"/>
          <w:lang w:val="ru-RU"/>
        </w:rPr>
        <w:t>шығармай</w:t>
      </w:r>
      <w:r w:rsidRPr="000C1676">
        <w:rPr>
          <w:rFonts w:ascii="Times New Roman" w:hAnsi="Times New Roman"/>
          <w:color w:val="2B2B2B"/>
          <w:spacing w:val="25"/>
          <w:w w:val="93"/>
          <w:sz w:val="24"/>
          <w:szCs w:val="24"/>
          <w:lang w:val="ru-RU"/>
        </w:rPr>
        <w:t xml:space="preserve"> </w:t>
      </w:r>
      <w:r w:rsidRPr="000C1676">
        <w:rPr>
          <w:rFonts w:ascii="Times New Roman" w:hAnsi="Times New Roman"/>
          <w:color w:val="2B2B2B"/>
          <w:w w:val="93"/>
          <w:sz w:val="24"/>
          <w:szCs w:val="24"/>
          <w:lang w:val="ru-RU"/>
        </w:rPr>
        <w:t xml:space="preserve">жайратқан. </w:t>
      </w:r>
    </w:p>
    <w:p w:rsidR="001716CE" w:rsidRPr="000C1676" w:rsidRDefault="001716CE" w:rsidP="000C1676">
      <w:pPr>
        <w:widowControl w:val="0"/>
        <w:autoSpaceDE w:val="0"/>
        <w:autoSpaceDN w:val="0"/>
        <w:adjustRightInd w:val="0"/>
        <w:spacing w:after="0" w:line="240" w:lineRule="auto"/>
        <w:ind w:left="720" w:right="1937" w:hanging="5"/>
        <w:rPr>
          <w:rFonts w:ascii="Times New Roman" w:hAnsi="Times New Roman"/>
          <w:color w:val="2B2B2B"/>
          <w:sz w:val="24"/>
          <w:szCs w:val="24"/>
          <w:lang w:val="ru-RU"/>
        </w:rPr>
      </w:pPr>
      <w:r w:rsidRPr="000C1676">
        <w:rPr>
          <w:rFonts w:ascii="Times New Roman" w:hAnsi="Times New Roman"/>
          <w:color w:val="2B2B2B"/>
          <w:w w:val="88"/>
          <w:sz w:val="24"/>
          <w:szCs w:val="24"/>
          <w:lang w:val="ru-RU"/>
        </w:rPr>
        <w:t>Қ</w:t>
      </w:r>
      <w:r w:rsidRPr="000C1676">
        <w:rPr>
          <w:rFonts w:ascii="Times New Roman" w:hAnsi="Times New Roman"/>
          <w:color w:val="2B2B2B"/>
          <w:w w:val="89"/>
          <w:sz w:val="24"/>
          <w:szCs w:val="24"/>
          <w:lang w:val="ru-RU"/>
        </w:rPr>
        <w:t>асиет</w:t>
      </w:r>
      <w:r w:rsidRPr="000C1676">
        <w:rPr>
          <w:rFonts w:ascii="Times New Roman" w:hAnsi="Times New Roman"/>
          <w:color w:val="2B2B2B"/>
          <w:w w:val="89"/>
          <w:sz w:val="24"/>
          <w:szCs w:val="24"/>
        </w:rPr>
        <w:t>i</w:t>
      </w:r>
      <w:r w:rsidRPr="000C1676">
        <w:rPr>
          <w:rFonts w:ascii="Times New Roman" w:hAnsi="Times New Roman"/>
          <w:color w:val="2B2B2B"/>
          <w:spacing w:val="-15"/>
          <w:w w:val="89"/>
          <w:sz w:val="24"/>
          <w:szCs w:val="24"/>
          <w:lang w:val="ru-RU"/>
        </w:rPr>
        <w:t xml:space="preserve"> </w:t>
      </w:r>
      <w:r w:rsidRPr="000C1676">
        <w:rPr>
          <w:rFonts w:ascii="Times New Roman" w:hAnsi="Times New Roman"/>
          <w:color w:val="2B2B2B"/>
          <w:w w:val="89"/>
          <w:sz w:val="24"/>
          <w:szCs w:val="24"/>
          <w:lang w:val="ru-RU"/>
        </w:rPr>
        <w:t>домбыраның</w:t>
      </w:r>
      <w:r w:rsidRPr="000C1676">
        <w:rPr>
          <w:rFonts w:ascii="Times New Roman" w:hAnsi="Times New Roman"/>
          <w:color w:val="2B2B2B"/>
          <w:spacing w:val="60"/>
          <w:w w:val="89"/>
          <w:sz w:val="24"/>
          <w:szCs w:val="24"/>
          <w:lang w:val="ru-RU"/>
        </w:rPr>
        <w:t xml:space="preserve"> </w:t>
      </w:r>
      <w:r w:rsidRPr="000C1676">
        <w:rPr>
          <w:rFonts w:ascii="Times New Roman" w:hAnsi="Times New Roman"/>
          <w:color w:val="2B2B2B"/>
          <w:sz w:val="24"/>
          <w:szCs w:val="24"/>
          <w:lang w:val="ru-RU"/>
        </w:rPr>
        <w:t>кем</w:t>
      </w:r>
      <w:r w:rsidRPr="000C1676">
        <w:rPr>
          <w:rFonts w:ascii="Times New Roman" w:hAnsi="Times New Roman"/>
          <w:color w:val="2B2B2B"/>
          <w:spacing w:val="-28"/>
          <w:sz w:val="24"/>
          <w:szCs w:val="24"/>
          <w:lang w:val="ru-RU"/>
        </w:rPr>
        <w:t xml:space="preserve"> </w:t>
      </w:r>
      <w:r w:rsidRPr="000C1676">
        <w:rPr>
          <w:rFonts w:ascii="Times New Roman" w:hAnsi="Times New Roman"/>
          <w:color w:val="2B2B2B"/>
          <w:sz w:val="24"/>
          <w:szCs w:val="24"/>
          <w:lang w:val="ru-RU"/>
        </w:rPr>
        <w:t xml:space="preserve">емес, </w:t>
      </w:r>
    </w:p>
    <w:p w:rsidR="001716CE" w:rsidRPr="000C1676" w:rsidRDefault="001716CE" w:rsidP="000C1676">
      <w:pPr>
        <w:widowControl w:val="0"/>
        <w:autoSpaceDE w:val="0"/>
        <w:autoSpaceDN w:val="0"/>
        <w:adjustRightInd w:val="0"/>
        <w:spacing w:after="0" w:line="240" w:lineRule="auto"/>
        <w:ind w:left="720" w:right="1937" w:hanging="5"/>
        <w:rPr>
          <w:rFonts w:ascii="Times New Roman" w:hAnsi="Times New Roman"/>
          <w:color w:val="000000"/>
          <w:sz w:val="24"/>
          <w:szCs w:val="24"/>
          <w:lang w:val="ru-RU"/>
        </w:rPr>
      </w:pPr>
      <w:r w:rsidRPr="000C1676">
        <w:rPr>
          <w:rFonts w:ascii="Times New Roman" w:hAnsi="Times New Roman"/>
          <w:color w:val="2B2B2B"/>
          <w:w w:val="91"/>
          <w:sz w:val="24"/>
          <w:szCs w:val="24"/>
          <w:lang w:val="ru-RU"/>
        </w:rPr>
        <w:t>Ақ орданың</w:t>
      </w:r>
      <w:r w:rsidRPr="000C1676">
        <w:rPr>
          <w:rFonts w:ascii="Times New Roman" w:hAnsi="Times New Roman"/>
          <w:color w:val="2B2B2B"/>
          <w:spacing w:val="-37"/>
          <w:sz w:val="24"/>
          <w:szCs w:val="24"/>
          <w:lang w:val="ru-RU"/>
        </w:rPr>
        <w:t xml:space="preserve"> </w:t>
      </w:r>
      <w:r w:rsidRPr="000C1676">
        <w:rPr>
          <w:rFonts w:ascii="Times New Roman" w:hAnsi="Times New Roman"/>
          <w:color w:val="2B2B2B"/>
          <w:w w:val="94"/>
          <w:sz w:val="24"/>
          <w:szCs w:val="24"/>
          <w:lang w:val="ru-RU"/>
        </w:rPr>
        <w:t>төр</w:t>
      </w:r>
      <w:r w:rsidRPr="000C1676">
        <w:rPr>
          <w:rFonts w:ascii="Times New Roman" w:hAnsi="Times New Roman"/>
          <w:color w:val="2B2B2B"/>
          <w:w w:val="94"/>
          <w:sz w:val="24"/>
          <w:szCs w:val="24"/>
        </w:rPr>
        <w:t>i</w:t>
      </w:r>
      <w:r w:rsidRPr="000C1676">
        <w:rPr>
          <w:rFonts w:ascii="Times New Roman" w:hAnsi="Times New Roman"/>
          <w:color w:val="2B2B2B"/>
          <w:w w:val="94"/>
          <w:sz w:val="24"/>
          <w:szCs w:val="24"/>
          <w:lang w:val="ru-RU"/>
        </w:rPr>
        <w:t>ндег</w:t>
      </w:r>
      <w:r w:rsidRPr="000C1676">
        <w:rPr>
          <w:rFonts w:ascii="Times New Roman" w:hAnsi="Times New Roman"/>
          <w:color w:val="2B2B2B"/>
          <w:w w:val="94"/>
          <w:sz w:val="24"/>
          <w:szCs w:val="24"/>
        </w:rPr>
        <w:t>i</w:t>
      </w:r>
      <w:r w:rsidRPr="000C1676">
        <w:rPr>
          <w:rFonts w:ascii="Times New Roman" w:hAnsi="Times New Roman"/>
          <w:color w:val="2B2B2B"/>
          <w:spacing w:val="-31"/>
          <w:sz w:val="24"/>
          <w:szCs w:val="24"/>
          <w:lang w:val="ru-RU"/>
        </w:rPr>
        <w:t xml:space="preserve"> </w:t>
      </w:r>
      <w:r w:rsidRPr="000C1676">
        <w:rPr>
          <w:rFonts w:ascii="Times New Roman" w:hAnsi="Times New Roman"/>
          <w:color w:val="2B2B2B"/>
          <w:sz w:val="24"/>
          <w:szCs w:val="24"/>
          <w:lang w:val="ru-RU"/>
        </w:rPr>
        <w:t>байрақтан.</w:t>
      </w:r>
    </w:p>
    <w:p w:rsidR="001716CE" w:rsidRPr="000C1676" w:rsidRDefault="001716CE" w:rsidP="000C1676">
      <w:pPr>
        <w:widowControl w:val="0"/>
        <w:autoSpaceDE w:val="0"/>
        <w:autoSpaceDN w:val="0"/>
        <w:adjustRightInd w:val="0"/>
        <w:spacing w:after="0" w:line="240" w:lineRule="auto"/>
        <w:rPr>
          <w:rFonts w:ascii="Times New Roman" w:hAnsi="Times New Roman"/>
          <w:color w:val="000000"/>
          <w:sz w:val="24"/>
          <w:szCs w:val="24"/>
          <w:lang w:val="ru-RU"/>
        </w:rPr>
      </w:pPr>
    </w:p>
    <w:p w:rsidR="001716CE" w:rsidRPr="000C1676" w:rsidRDefault="001716CE" w:rsidP="000C1676">
      <w:pPr>
        <w:widowControl w:val="0"/>
        <w:autoSpaceDE w:val="0"/>
        <w:autoSpaceDN w:val="0"/>
        <w:adjustRightInd w:val="0"/>
        <w:spacing w:after="0" w:line="240" w:lineRule="auto"/>
        <w:ind w:left="763" w:right="2354"/>
        <w:rPr>
          <w:rFonts w:ascii="Times New Roman" w:hAnsi="Times New Roman"/>
          <w:color w:val="2B2B2B"/>
          <w:sz w:val="24"/>
          <w:szCs w:val="24"/>
          <w:lang w:val="ru-RU"/>
        </w:rPr>
      </w:pPr>
      <w:r w:rsidRPr="000C1676">
        <w:rPr>
          <w:rFonts w:ascii="Times New Roman" w:hAnsi="Times New Roman"/>
          <w:color w:val="2B2B2B"/>
          <w:w w:val="90"/>
          <w:sz w:val="24"/>
          <w:szCs w:val="24"/>
          <w:lang w:val="ru-RU"/>
        </w:rPr>
        <w:t>Алаулатып</w:t>
      </w:r>
      <w:r w:rsidRPr="000C1676">
        <w:rPr>
          <w:rFonts w:ascii="Times New Roman" w:hAnsi="Times New Roman"/>
          <w:color w:val="2B2B2B"/>
          <w:spacing w:val="-11"/>
          <w:w w:val="90"/>
          <w:sz w:val="24"/>
          <w:szCs w:val="24"/>
          <w:lang w:val="ru-RU"/>
        </w:rPr>
        <w:t xml:space="preserve"> </w:t>
      </w:r>
      <w:r w:rsidRPr="000C1676">
        <w:rPr>
          <w:rFonts w:ascii="Times New Roman" w:hAnsi="Times New Roman"/>
          <w:color w:val="2B2B2B"/>
          <w:w w:val="90"/>
          <w:sz w:val="24"/>
          <w:szCs w:val="24"/>
          <w:lang w:val="ru-RU"/>
        </w:rPr>
        <w:t>сез</w:t>
      </w:r>
      <w:r w:rsidRPr="000C1676">
        <w:rPr>
          <w:rFonts w:ascii="Times New Roman" w:hAnsi="Times New Roman"/>
          <w:color w:val="2B2B2B"/>
          <w:w w:val="90"/>
          <w:sz w:val="24"/>
          <w:szCs w:val="24"/>
        </w:rPr>
        <w:t>i</w:t>
      </w:r>
      <w:r w:rsidRPr="000C1676">
        <w:rPr>
          <w:rFonts w:ascii="Times New Roman" w:hAnsi="Times New Roman"/>
          <w:color w:val="2B2B2B"/>
          <w:w w:val="90"/>
          <w:sz w:val="24"/>
          <w:szCs w:val="24"/>
          <w:lang w:val="ru-RU"/>
        </w:rPr>
        <w:t>м</w:t>
      </w:r>
      <w:r w:rsidRPr="000C1676">
        <w:rPr>
          <w:rFonts w:ascii="Times New Roman" w:hAnsi="Times New Roman"/>
          <w:color w:val="2B2B2B"/>
          <w:spacing w:val="14"/>
          <w:w w:val="90"/>
          <w:sz w:val="24"/>
          <w:szCs w:val="24"/>
          <w:lang w:val="ru-RU"/>
        </w:rPr>
        <w:t xml:space="preserve"> </w:t>
      </w:r>
      <w:r w:rsidRPr="000C1676">
        <w:rPr>
          <w:rFonts w:ascii="Times New Roman" w:hAnsi="Times New Roman"/>
          <w:color w:val="2B2B2B"/>
          <w:w w:val="90"/>
          <w:sz w:val="24"/>
          <w:szCs w:val="24"/>
          <w:lang w:val="ru-RU"/>
        </w:rPr>
        <w:t>отын</w:t>
      </w:r>
      <w:r w:rsidRPr="000C1676">
        <w:rPr>
          <w:rFonts w:ascii="Times New Roman" w:hAnsi="Times New Roman"/>
          <w:color w:val="2B2B2B"/>
          <w:spacing w:val="21"/>
          <w:w w:val="90"/>
          <w:sz w:val="24"/>
          <w:szCs w:val="24"/>
          <w:lang w:val="ru-RU"/>
        </w:rPr>
        <w:t xml:space="preserve"> </w:t>
      </w:r>
      <w:r w:rsidRPr="000C1676">
        <w:rPr>
          <w:rFonts w:ascii="Times New Roman" w:hAnsi="Times New Roman"/>
          <w:color w:val="2B2B2B"/>
          <w:sz w:val="24"/>
          <w:szCs w:val="24"/>
          <w:lang w:val="ru-RU"/>
        </w:rPr>
        <w:t xml:space="preserve">жағатын, </w:t>
      </w:r>
    </w:p>
    <w:p w:rsidR="001716CE" w:rsidRPr="000C1676" w:rsidRDefault="001716CE" w:rsidP="000C1676">
      <w:pPr>
        <w:widowControl w:val="0"/>
        <w:autoSpaceDE w:val="0"/>
        <w:autoSpaceDN w:val="0"/>
        <w:adjustRightInd w:val="0"/>
        <w:spacing w:after="0" w:line="240" w:lineRule="auto"/>
        <w:ind w:left="763" w:right="2354"/>
        <w:rPr>
          <w:rFonts w:ascii="Times New Roman" w:hAnsi="Times New Roman"/>
          <w:color w:val="2B2B2B"/>
          <w:sz w:val="24"/>
          <w:szCs w:val="24"/>
          <w:lang w:val="ru-RU"/>
        </w:rPr>
      </w:pPr>
      <w:r w:rsidRPr="000C1676">
        <w:rPr>
          <w:rFonts w:ascii="Times New Roman" w:hAnsi="Times New Roman"/>
          <w:color w:val="2B2B2B"/>
          <w:w w:val="92"/>
          <w:sz w:val="24"/>
          <w:szCs w:val="24"/>
          <w:lang w:val="ru-RU"/>
        </w:rPr>
        <w:t>Кеуделерге</w:t>
      </w:r>
      <w:r w:rsidRPr="000C1676">
        <w:rPr>
          <w:rFonts w:ascii="Times New Roman" w:hAnsi="Times New Roman"/>
          <w:color w:val="2B2B2B"/>
          <w:spacing w:val="26"/>
          <w:w w:val="92"/>
          <w:sz w:val="24"/>
          <w:szCs w:val="24"/>
          <w:lang w:val="ru-RU"/>
        </w:rPr>
        <w:t xml:space="preserve"> ү</w:t>
      </w:r>
      <w:r w:rsidRPr="000C1676">
        <w:rPr>
          <w:rFonts w:ascii="Times New Roman" w:hAnsi="Times New Roman"/>
          <w:color w:val="2B2B2B"/>
          <w:w w:val="92"/>
          <w:sz w:val="24"/>
          <w:szCs w:val="24"/>
          <w:lang w:val="ru-RU"/>
        </w:rPr>
        <w:t>м</w:t>
      </w:r>
      <w:r w:rsidRPr="000C1676">
        <w:rPr>
          <w:rFonts w:ascii="Times New Roman" w:hAnsi="Times New Roman"/>
          <w:color w:val="2B2B2B"/>
          <w:w w:val="92"/>
          <w:sz w:val="24"/>
          <w:szCs w:val="24"/>
        </w:rPr>
        <w:t>i</w:t>
      </w:r>
      <w:r w:rsidRPr="000C1676">
        <w:rPr>
          <w:rFonts w:ascii="Times New Roman" w:hAnsi="Times New Roman"/>
          <w:color w:val="2B2B2B"/>
          <w:w w:val="92"/>
          <w:sz w:val="24"/>
          <w:szCs w:val="24"/>
          <w:lang w:val="ru-RU"/>
        </w:rPr>
        <w:t>т</w:t>
      </w:r>
      <w:r w:rsidRPr="000C1676">
        <w:rPr>
          <w:rFonts w:ascii="Times New Roman" w:hAnsi="Times New Roman"/>
          <w:color w:val="2B2B2B"/>
          <w:spacing w:val="-2"/>
          <w:w w:val="92"/>
          <w:sz w:val="24"/>
          <w:szCs w:val="24"/>
          <w:lang w:val="ru-RU"/>
        </w:rPr>
        <w:t xml:space="preserve"> </w:t>
      </w:r>
      <w:r w:rsidRPr="000C1676">
        <w:rPr>
          <w:rFonts w:ascii="Times New Roman" w:hAnsi="Times New Roman"/>
          <w:color w:val="2B2B2B"/>
          <w:w w:val="92"/>
          <w:sz w:val="24"/>
          <w:szCs w:val="24"/>
          <w:lang w:val="ru-RU"/>
        </w:rPr>
        <w:t>гүл</w:t>
      </w:r>
      <w:r w:rsidRPr="000C1676">
        <w:rPr>
          <w:rFonts w:ascii="Times New Roman" w:hAnsi="Times New Roman"/>
          <w:color w:val="2B2B2B"/>
          <w:w w:val="92"/>
          <w:sz w:val="24"/>
          <w:szCs w:val="24"/>
        </w:rPr>
        <w:t>i</w:t>
      </w:r>
      <w:r w:rsidRPr="000C1676">
        <w:rPr>
          <w:rFonts w:ascii="Times New Roman" w:hAnsi="Times New Roman"/>
          <w:color w:val="2B2B2B"/>
          <w:w w:val="92"/>
          <w:sz w:val="24"/>
          <w:szCs w:val="24"/>
          <w:lang w:val="ru-RU"/>
        </w:rPr>
        <w:t>н</w:t>
      </w:r>
      <w:r w:rsidRPr="000C1676">
        <w:rPr>
          <w:rFonts w:ascii="Times New Roman" w:hAnsi="Times New Roman"/>
          <w:color w:val="2B2B2B"/>
          <w:spacing w:val="1"/>
          <w:w w:val="92"/>
          <w:sz w:val="24"/>
          <w:szCs w:val="24"/>
          <w:lang w:val="ru-RU"/>
        </w:rPr>
        <w:t xml:space="preserve"> </w:t>
      </w:r>
      <w:r w:rsidRPr="000C1676">
        <w:rPr>
          <w:rFonts w:ascii="Times New Roman" w:hAnsi="Times New Roman"/>
          <w:color w:val="2B2B2B"/>
          <w:sz w:val="24"/>
          <w:szCs w:val="24"/>
          <w:lang w:val="ru-RU"/>
        </w:rPr>
        <w:t xml:space="preserve">тағатын. </w:t>
      </w:r>
    </w:p>
    <w:p w:rsidR="001716CE" w:rsidRPr="000C1676" w:rsidRDefault="001716CE" w:rsidP="000C1676">
      <w:pPr>
        <w:widowControl w:val="0"/>
        <w:autoSpaceDE w:val="0"/>
        <w:autoSpaceDN w:val="0"/>
        <w:adjustRightInd w:val="0"/>
        <w:spacing w:after="0" w:line="240" w:lineRule="auto"/>
        <w:ind w:left="763" w:right="2354"/>
        <w:rPr>
          <w:rFonts w:ascii="Times New Roman" w:hAnsi="Times New Roman"/>
          <w:color w:val="2B2B2B"/>
          <w:sz w:val="24"/>
          <w:szCs w:val="24"/>
          <w:lang w:val="ru-RU"/>
        </w:rPr>
      </w:pPr>
      <w:r w:rsidRPr="000C1676">
        <w:rPr>
          <w:rFonts w:ascii="Times New Roman" w:hAnsi="Times New Roman"/>
          <w:color w:val="2B2B2B"/>
          <w:w w:val="93"/>
          <w:sz w:val="24"/>
          <w:szCs w:val="24"/>
          <w:lang w:val="ru-RU"/>
        </w:rPr>
        <w:t>Махаббаттың</w:t>
      </w:r>
      <w:r w:rsidRPr="000C1676">
        <w:rPr>
          <w:rFonts w:ascii="Times New Roman" w:hAnsi="Times New Roman"/>
          <w:color w:val="2B2B2B"/>
          <w:spacing w:val="-18"/>
          <w:w w:val="93"/>
          <w:sz w:val="24"/>
          <w:szCs w:val="24"/>
          <w:lang w:val="ru-RU"/>
        </w:rPr>
        <w:t xml:space="preserve"> </w:t>
      </w:r>
      <w:r w:rsidRPr="000C1676">
        <w:rPr>
          <w:rFonts w:ascii="Times New Roman" w:hAnsi="Times New Roman"/>
          <w:color w:val="2B2B2B"/>
          <w:w w:val="93"/>
          <w:sz w:val="24"/>
          <w:szCs w:val="24"/>
          <w:lang w:val="ru-RU"/>
        </w:rPr>
        <w:t>мәңг</w:t>
      </w:r>
      <w:r w:rsidRPr="000C1676">
        <w:rPr>
          <w:rFonts w:ascii="Times New Roman" w:hAnsi="Times New Roman"/>
          <w:color w:val="2B2B2B"/>
          <w:w w:val="93"/>
          <w:sz w:val="24"/>
          <w:szCs w:val="24"/>
        </w:rPr>
        <w:t>i</w:t>
      </w:r>
      <w:r w:rsidRPr="000C1676">
        <w:rPr>
          <w:rFonts w:ascii="Times New Roman" w:hAnsi="Times New Roman"/>
          <w:color w:val="2B2B2B"/>
          <w:w w:val="93"/>
          <w:sz w:val="24"/>
          <w:szCs w:val="24"/>
          <w:lang w:val="ru-RU"/>
        </w:rPr>
        <w:t>л</w:t>
      </w:r>
      <w:r w:rsidRPr="000C1676">
        <w:rPr>
          <w:rFonts w:ascii="Times New Roman" w:hAnsi="Times New Roman"/>
          <w:color w:val="2B2B2B"/>
          <w:w w:val="93"/>
          <w:sz w:val="24"/>
          <w:szCs w:val="24"/>
        </w:rPr>
        <w:t>i</w:t>
      </w:r>
      <w:r w:rsidRPr="000C1676">
        <w:rPr>
          <w:rFonts w:ascii="Times New Roman" w:hAnsi="Times New Roman"/>
          <w:color w:val="2B2B2B"/>
          <w:w w:val="93"/>
          <w:sz w:val="24"/>
          <w:szCs w:val="24"/>
          <w:lang w:val="ru-RU"/>
        </w:rPr>
        <w:t>г</w:t>
      </w:r>
      <w:r w:rsidRPr="000C1676">
        <w:rPr>
          <w:rFonts w:ascii="Times New Roman" w:hAnsi="Times New Roman"/>
          <w:color w:val="2B2B2B"/>
          <w:w w:val="93"/>
          <w:sz w:val="24"/>
          <w:szCs w:val="24"/>
        </w:rPr>
        <w:t>i</w:t>
      </w:r>
      <w:r w:rsidRPr="000C1676">
        <w:rPr>
          <w:rFonts w:ascii="Times New Roman" w:hAnsi="Times New Roman"/>
          <w:color w:val="2B2B2B"/>
          <w:w w:val="93"/>
          <w:sz w:val="24"/>
          <w:szCs w:val="24"/>
          <w:lang w:val="ru-RU"/>
        </w:rPr>
        <w:t>н</w:t>
      </w:r>
      <w:r w:rsidRPr="000C1676">
        <w:rPr>
          <w:rFonts w:ascii="Times New Roman" w:hAnsi="Times New Roman"/>
          <w:color w:val="2B2B2B"/>
          <w:spacing w:val="2"/>
          <w:w w:val="93"/>
          <w:sz w:val="24"/>
          <w:szCs w:val="24"/>
          <w:lang w:val="ru-RU"/>
        </w:rPr>
        <w:t xml:space="preserve"> </w:t>
      </w:r>
      <w:r w:rsidRPr="000C1676">
        <w:rPr>
          <w:rFonts w:ascii="Times New Roman" w:hAnsi="Times New Roman"/>
          <w:color w:val="2B2B2B"/>
          <w:sz w:val="24"/>
          <w:szCs w:val="24"/>
          <w:lang w:val="ru-RU"/>
        </w:rPr>
        <w:t xml:space="preserve">дәлелдеп, </w:t>
      </w:r>
    </w:p>
    <w:p w:rsidR="001716CE" w:rsidRPr="000C1676" w:rsidRDefault="001716CE" w:rsidP="000C1676">
      <w:pPr>
        <w:widowControl w:val="0"/>
        <w:autoSpaceDE w:val="0"/>
        <w:autoSpaceDN w:val="0"/>
        <w:adjustRightInd w:val="0"/>
        <w:spacing w:after="0" w:line="240" w:lineRule="auto"/>
        <w:ind w:left="763" w:right="2354"/>
        <w:rPr>
          <w:rFonts w:ascii="Times New Roman" w:hAnsi="Times New Roman"/>
          <w:color w:val="000000"/>
          <w:sz w:val="24"/>
          <w:szCs w:val="24"/>
          <w:lang w:val="ru-RU"/>
        </w:rPr>
      </w:pPr>
      <w:r w:rsidRPr="000C1676">
        <w:rPr>
          <w:rFonts w:ascii="Times New Roman" w:hAnsi="Times New Roman"/>
          <w:color w:val="2B2B2B"/>
          <w:spacing w:val="-9"/>
          <w:w w:val="95"/>
          <w:sz w:val="24"/>
          <w:szCs w:val="24"/>
          <w:lang w:val="ru-RU"/>
        </w:rPr>
        <w:t>Жү</w:t>
      </w:r>
      <w:r w:rsidRPr="000C1676">
        <w:rPr>
          <w:rFonts w:ascii="Times New Roman" w:hAnsi="Times New Roman"/>
          <w:color w:val="2B2B2B"/>
          <w:w w:val="95"/>
          <w:sz w:val="24"/>
          <w:szCs w:val="24"/>
          <w:lang w:val="ru-RU"/>
        </w:rPr>
        <w:t>ректерд</w:t>
      </w:r>
      <w:r w:rsidRPr="000C1676">
        <w:rPr>
          <w:rFonts w:ascii="Times New Roman" w:hAnsi="Times New Roman"/>
          <w:color w:val="2B2B2B"/>
          <w:w w:val="95"/>
          <w:sz w:val="24"/>
          <w:szCs w:val="24"/>
        </w:rPr>
        <w:t>i</w:t>
      </w:r>
      <w:r w:rsidRPr="000C1676">
        <w:rPr>
          <w:rFonts w:ascii="Times New Roman" w:hAnsi="Times New Roman"/>
          <w:color w:val="2B2B2B"/>
          <w:w w:val="95"/>
          <w:sz w:val="24"/>
          <w:szCs w:val="24"/>
          <w:lang w:val="ru-RU"/>
        </w:rPr>
        <w:t>ң</w:t>
      </w:r>
      <w:r w:rsidRPr="000C1676">
        <w:rPr>
          <w:rFonts w:ascii="Times New Roman" w:hAnsi="Times New Roman"/>
          <w:color w:val="2B2B2B"/>
          <w:spacing w:val="-21"/>
          <w:w w:val="95"/>
          <w:sz w:val="24"/>
          <w:szCs w:val="24"/>
          <w:lang w:val="ru-RU"/>
        </w:rPr>
        <w:t xml:space="preserve"> </w:t>
      </w:r>
      <w:r w:rsidRPr="000C1676">
        <w:rPr>
          <w:rFonts w:ascii="Times New Roman" w:hAnsi="Times New Roman"/>
          <w:color w:val="2B2B2B"/>
          <w:w w:val="95"/>
          <w:sz w:val="24"/>
          <w:szCs w:val="24"/>
          <w:lang w:val="ru-RU"/>
        </w:rPr>
        <w:t>терезес</w:t>
      </w:r>
      <w:r w:rsidRPr="000C1676">
        <w:rPr>
          <w:rFonts w:ascii="Times New Roman" w:hAnsi="Times New Roman"/>
          <w:color w:val="2B2B2B"/>
          <w:w w:val="95"/>
          <w:sz w:val="24"/>
          <w:szCs w:val="24"/>
        </w:rPr>
        <w:t>i</w:t>
      </w:r>
      <w:r w:rsidRPr="000C1676">
        <w:rPr>
          <w:rFonts w:ascii="Times New Roman" w:hAnsi="Times New Roman"/>
          <w:color w:val="2B2B2B"/>
          <w:w w:val="96"/>
          <w:sz w:val="24"/>
          <w:szCs w:val="24"/>
          <w:lang w:val="ru-RU"/>
        </w:rPr>
        <w:t>н қ</w:t>
      </w:r>
      <w:r w:rsidRPr="000C1676">
        <w:rPr>
          <w:rFonts w:ascii="Times New Roman" w:hAnsi="Times New Roman"/>
          <w:color w:val="2B2B2B"/>
          <w:sz w:val="24"/>
          <w:szCs w:val="24"/>
          <w:lang w:val="ru-RU"/>
        </w:rPr>
        <w:t>ағатын.</w:t>
      </w:r>
    </w:p>
    <w:p w:rsidR="001716CE" w:rsidRPr="000C1676" w:rsidRDefault="001716CE" w:rsidP="000C1676">
      <w:pPr>
        <w:widowControl w:val="0"/>
        <w:autoSpaceDE w:val="0"/>
        <w:autoSpaceDN w:val="0"/>
        <w:adjustRightInd w:val="0"/>
        <w:spacing w:after="0" w:line="240" w:lineRule="auto"/>
        <w:rPr>
          <w:rFonts w:ascii="Times New Roman" w:hAnsi="Times New Roman"/>
          <w:color w:val="000000"/>
          <w:sz w:val="24"/>
          <w:szCs w:val="24"/>
          <w:lang w:val="ru-RU"/>
        </w:rPr>
      </w:pPr>
    </w:p>
    <w:p w:rsidR="001716CE" w:rsidRPr="000C1676" w:rsidRDefault="001716CE" w:rsidP="000C1676">
      <w:pPr>
        <w:widowControl w:val="0"/>
        <w:autoSpaceDE w:val="0"/>
        <w:autoSpaceDN w:val="0"/>
        <w:adjustRightInd w:val="0"/>
        <w:spacing w:after="0" w:line="240" w:lineRule="auto"/>
        <w:ind w:left="805" w:right="2032" w:hanging="10"/>
        <w:rPr>
          <w:rFonts w:ascii="Times New Roman" w:hAnsi="Times New Roman"/>
          <w:color w:val="2B2B2B"/>
          <w:sz w:val="24"/>
          <w:szCs w:val="24"/>
          <w:lang w:val="ru-RU"/>
        </w:rPr>
      </w:pPr>
      <w:r w:rsidRPr="000C1676">
        <w:rPr>
          <w:rFonts w:ascii="Times New Roman" w:hAnsi="Times New Roman"/>
          <w:color w:val="2B2B2B"/>
          <w:w w:val="88"/>
          <w:sz w:val="24"/>
          <w:szCs w:val="24"/>
          <w:lang w:val="ru-RU"/>
        </w:rPr>
        <w:t>Қ</w:t>
      </w:r>
      <w:r w:rsidRPr="000C1676">
        <w:rPr>
          <w:rFonts w:ascii="Times New Roman" w:hAnsi="Times New Roman"/>
          <w:color w:val="2B2B2B"/>
          <w:w w:val="90"/>
          <w:sz w:val="24"/>
          <w:szCs w:val="24"/>
          <w:lang w:val="ru-RU"/>
        </w:rPr>
        <w:t>а</w:t>
      </w:r>
      <w:r w:rsidRPr="000C1676">
        <w:rPr>
          <w:rFonts w:ascii="Times New Roman" w:hAnsi="Times New Roman"/>
          <w:color w:val="2B2B2B"/>
          <w:w w:val="90"/>
          <w:sz w:val="24"/>
          <w:szCs w:val="24"/>
        </w:rPr>
        <w:t>h</w:t>
      </w:r>
      <w:r w:rsidRPr="000C1676">
        <w:rPr>
          <w:rFonts w:ascii="Times New Roman" w:hAnsi="Times New Roman"/>
          <w:color w:val="2B2B2B"/>
          <w:w w:val="90"/>
          <w:sz w:val="24"/>
          <w:szCs w:val="24"/>
          <w:lang w:val="ru-RU"/>
        </w:rPr>
        <w:t>арланса</w:t>
      </w:r>
      <w:r w:rsidRPr="000C1676">
        <w:rPr>
          <w:rFonts w:ascii="Times New Roman" w:hAnsi="Times New Roman"/>
          <w:color w:val="2B2B2B"/>
          <w:spacing w:val="12"/>
          <w:w w:val="90"/>
          <w:sz w:val="24"/>
          <w:szCs w:val="24"/>
          <w:lang w:val="ru-RU"/>
        </w:rPr>
        <w:t xml:space="preserve"> </w:t>
      </w:r>
      <w:r w:rsidRPr="000C1676">
        <w:rPr>
          <w:rFonts w:ascii="Times New Roman" w:hAnsi="Times New Roman"/>
          <w:color w:val="2B2B2B"/>
          <w:w w:val="90"/>
          <w:sz w:val="24"/>
          <w:szCs w:val="24"/>
          <w:lang w:val="ru-RU"/>
        </w:rPr>
        <w:t>қарғыс</w:t>
      </w:r>
      <w:r w:rsidRPr="000C1676">
        <w:rPr>
          <w:rFonts w:ascii="Times New Roman" w:hAnsi="Times New Roman"/>
          <w:color w:val="2B2B2B"/>
          <w:spacing w:val="-16"/>
          <w:w w:val="90"/>
          <w:sz w:val="24"/>
          <w:szCs w:val="24"/>
          <w:lang w:val="ru-RU"/>
        </w:rPr>
        <w:t xml:space="preserve"> </w:t>
      </w:r>
      <w:r w:rsidRPr="000C1676">
        <w:rPr>
          <w:rFonts w:ascii="Times New Roman" w:hAnsi="Times New Roman"/>
          <w:color w:val="2B2B2B"/>
          <w:spacing w:val="15"/>
          <w:w w:val="235"/>
          <w:sz w:val="24"/>
          <w:szCs w:val="24"/>
          <w:lang w:val="ru-RU"/>
        </w:rPr>
        <w:t>-</w:t>
      </w:r>
      <w:r w:rsidRPr="000C1676">
        <w:rPr>
          <w:rFonts w:ascii="Times New Roman" w:hAnsi="Times New Roman"/>
          <w:color w:val="2B2B2B"/>
          <w:w w:val="87"/>
          <w:sz w:val="24"/>
          <w:szCs w:val="24"/>
          <w:lang w:val="ru-RU"/>
        </w:rPr>
        <w:t>қамы</w:t>
      </w:r>
      <w:r w:rsidRPr="000C1676">
        <w:rPr>
          <w:rFonts w:ascii="Times New Roman" w:hAnsi="Times New Roman"/>
          <w:color w:val="2B2B2B"/>
          <w:w w:val="88"/>
          <w:sz w:val="24"/>
          <w:szCs w:val="24"/>
          <w:lang w:val="ru-RU"/>
        </w:rPr>
        <w:t>т</w:t>
      </w:r>
      <w:r w:rsidRPr="000C1676">
        <w:rPr>
          <w:rFonts w:ascii="Times New Roman" w:hAnsi="Times New Roman"/>
          <w:color w:val="2B2B2B"/>
          <w:spacing w:val="-25"/>
          <w:sz w:val="24"/>
          <w:szCs w:val="24"/>
          <w:lang w:val="ru-RU"/>
        </w:rPr>
        <w:t xml:space="preserve"> </w:t>
      </w:r>
      <w:r w:rsidRPr="000C1676">
        <w:rPr>
          <w:rFonts w:ascii="Times New Roman" w:hAnsi="Times New Roman"/>
          <w:color w:val="2B2B2B"/>
          <w:sz w:val="24"/>
          <w:szCs w:val="24"/>
          <w:lang w:val="ru-RU"/>
        </w:rPr>
        <w:t>кид</w:t>
      </w:r>
      <w:r w:rsidRPr="000C1676">
        <w:rPr>
          <w:rFonts w:ascii="Times New Roman" w:hAnsi="Times New Roman"/>
          <w:color w:val="2B2B2B"/>
          <w:sz w:val="24"/>
          <w:szCs w:val="24"/>
        </w:rPr>
        <w:t>i</w:t>
      </w:r>
      <w:r w:rsidRPr="000C1676">
        <w:rPr>
          <w:rFonts w:ascii="Times New Roman" w:hAnsi="Times New Roman"/>
          <w:color w:val="2B2B2B"/>
          <w:sz w:val="24"/>
          <w:szCs w:val="24"/>
          <w:lang w:val="ru-RU"/>
        </w:rPr>
        <w:t xml:space="preserve">рер, </w:t>
      </w:r>
    </w:p>
    <w:p w:rsidR="001716CE" w:rsidRPr="000C1676" w:rsidRDefault="001716CE" w:rsidP="000C1676">
      <w:pPr>
        <w:widowControl w:val="0"/>
        <w:autoSpaceDE w:val="0"/>
        <w:autoSpaceDN w:val="0"/>
        <w:adjustRightInd w:val="0"/>
        <w:spacing w:after="0" w:line="240" w:lineRule="auto"/>
        <w:ind w:left="805" w:right="2032" w:hanging="10"/>
        <w:rPr>
          <w:rFonts w:ascii="Times New Roman" w:hAnsi="Times New Roman"/>
          <w:color w:val="2B2B2B"/>
          <w:sz w:val="24"/>
          <w:szCs w:val="24"/>
          <w:lang w:val="ru-RU"/>
        </w:rPr>
      </w:pPr>
      <w:r w:rsidRPr="000C1676">
        <w:rPr>
          <w:rFonts w:ascii="Times New Roman" w:hAnsi="Times New Roman"/>
          <w:color w:val="2B2B2B"/>
          <w:w w:val="88"/>
          <w:sz w:val="24"/>
          <w:szCs w:val="24"/>
          <w:lang w:val="ru-RU"/>
        </w:rPr>
        <w:t>Қ</w:t>
      </w:r>
      <w:r w:rsidRPr="000C1676">
        <w:rPr>
          <w:rFonts w:ascii="Times New Roman" w:hAnsi="Times New Roman"/>
          <w:color w:val="2B2B2B"/>
          <w:w w:val="84"/>
          <w:sz w:val="24"/>
          <w:szCs w:val="24"/>
          <w:lang w:val="ru-RU"/>
        </w:rPr>
        <w:t>айғы</w:t>
      </w:r>
      <w:r w:rsidRPr="000C1676">
        <w:rPr>
          <w:rFonts w:ascii="Times New Roman" w:hAnsi="Times New Roman"/>
          <w:color w:val="2B2B2B"/>
          <w:spacing w:val="48"/>
          <w:w w:val="84"/>
          <w:sz w:val="24"/>
          <w:szCs w:val="24"/>
          <w:lang w:val="ru-RU"/>
        </w:rPr>
        <w:t xml:space="preserve"> </w:t>
      </w:r>
      <w:r w:rsidRPr="000C1676">
        <w:rPr>
          <w:rFonts w:ascii="Times New Roman" w:hAnsi="Times New Roman"/>
          <w:color w:val="2B2B2B"/>
          <w:w w:val="84"/>
          <w:sz w:val="24"/>
          <w:szCs w:val="24"/>
          <w:lang w:val="ru-RU"/>
        </w:rPr>
        <w:t xml:space="preserve">бұлтын </w:t>
      </w:r>
      <w:r w:rsidRPr="000C1676">
        <w:rPr>
          <w:rFonts w:ascii="Times New Roman" w:hAnsi="Times New Roman"/>
          <w:color w:val="2B2B2B"/>
          <w:spacing w:val="7"/>
          <w:w w:val="84"/>
          <w:sz w:val="24"/>
          <w:szCs w:val="24"/>
          <w:lang w:val="ru-RU"/>
        </w:rPr>
        <w:t xml:space="preserve"> </w:t>
      </w:r>
      <w:r w:rsidRPr="000C1676">
        <w:rPr>
          <w:rFonts w:ascii="Times New Roman" w:hAnsi="Times New Roman"/>
          <w:color w:val="2B2B2B"/>
          <w:w w:val="84"/>
          <w:sz w:val="24"/>
          <w:szCs w:val="24"/>
          <w:lang w:val="ru-RU"/>
        </w:rPr>
        <w:t>қас</w:t>
      </w:r>
      <w:r w:rsidRPr="000C1676">
        <w:rPr>
          <w:rFonts w:ascii="Times New Roman" w:hAnsi="Times New Roman"/>
          <w:color w:val="2B2B2B"/>
          <w:spacing w:val="-13"/>
          <w:w w:val="84"/>
          <w:sz w:val="24"/>
          <w:szCs w:val="24"/>
          <w:lang w:val="ru-RU"/>
        </w:rPr>
        <w:t xml:space="preserve"> </w:t>
      </w:r>
      <w:r w:rsidRPr="000C1676">
        <w:rPr>
          <w:rFonts w:ascii="Times New Roman" w:hAnsi="Times New Roman"/>
          <w:color w:val="2B2B2B"/>
          <w:w w:val="84"/>
          <w:sz w:val="24"/>
          <w:szCs w:val="24"/>
          <w:lang w:val="ru-RU"/>
        </w:rPr>
        <w:t xml:space="preserve">қағымда </w:t>
      </w:r>
      <w:r w:rsidRPr="000C1676">
        <w:rPr>
          <w:rFonts w:ascii="Times New Roman" w:hAnsi="Times New Roman"/>
          <w:color w:val="2B2B2B"/>
          <w:spacing w:val="2"/>
          <w:w w:val="84"/>
          <w:sz w:val="24"/>
          <w:szCs w:val="24"/>
          <w:lang w:val="ru-RU"/>
        </w:rPr>
        <w:t xml:space="preserve"> </w:t>
      </w:r>
      <w:r w:rsidRPr="000C1676">
        <w:rPr>
          <w:rFonts w:ascii="Times New Roman" w:hAnsi="Times New Roman"/>
          <w:color w:val="2B2B2B"/>
          <w:sz w:val="24"/>
          <w:szCs w:val="24"/>
          <w:lang w:val="ru-RU"/>
        </w:rPr>
        <w:t>үйд</w:t>
      </w:r>
      <w:r w:rsidRPr="000C1676">
        <w:rPr>
          <w:rFonts w:ascii="Times New Roman" w:hAnsi="Times New Roman"/>
          <w:color w:val="2B2B2B"/>
          <w:sz w:val="24"/>
          <w:szCs w:val="24"/>
        </w:rPr>
        <w:t>i</w:t>
      </w:r>
      <w:r w:rsidRPr="000C1676">
        <w:rPr>
          <w:rFonts w:ascii="Times New Roman" w:hAnsi="Times New Roman"/>
          <w:color w:val="2B2B2B"/>
          <w:sz w:val="24"/>
          <w:szCs w:val="24"/>
          <w:lang w:val="ru-RU"/>
        </w:rPr>
        <w:t xml:space="preserve">рер. </w:t>
      </w:r>
    </w:p>
    <w:p w:rsidR="001716CE" w:rsidRPr="000C1676" w:rsidRDefault="001716CE" w:rsidP="000C1676">
      <w:pPr>
        <w:widowControl w:val="0"/>
        <w:autoSpaceDE w:val="0"/>
        <w:autoSpaceDN w:val="0"/>
        <w:adjustRightInd w:val="0"/>
        <w:spacing w:after="0" w:line="240" w:lineRule="auto"/>
        <w:ind w:left="805" w:right="2032" w:hanging="10"/>
        <w:rPr>
          <w:rFonts w:ascii="Times New Roman" w:hAnsi="Times New Roman"/>
          <w:color w:val="2B2B2B"/>
          <w:sz w:val="24"/>
          <w:szCs w:val="24"/>
          <w:lang w:val="ru-RU"/>
        </w:rPr>
      </w:pPr>
      <w:r w:rsidRPr="000C1676">
        <w:rPr>
          <w:rFonts w:ascii="Times New Roman" w:hAnsi="Times New Roman"/>
          <w:color w:val="2B2B2B"/>
          <w:w w:val="88"/>
          <w:sz w:val="24"/>
          <w:szCs w:val="24"/>
          <w:lang w:val="ru-RU"/>
        </w:rPr>
        <w:t>Құд</w:t>
      </w:r>
      <w:r w:rsidRPr="000C1676">
        <w:rPr>
          <w:rFonts w:ascii="Times New Roman" w:hAnsi="Times New Roman"/>
          <w:color w:val="2B2B2B"/>
          <w:w w:val="88"/>
          <w:sz w:val="24"/>
          <w:szCs w:val="24"/>
        </w:rPr>
        <w:t>i</w:t>
      </w:r>
      <w:r w:rsidRPr="000C1676">
        <w:rPr>
          <w:rFonts w:ascii="Times New Roman" w:hAnsi="Times New Roman"/>
          <w:color w:val="2B2B2B"/>
          <w:w w:val="88"/>
          <w:sz w:val="24"/>
          <w:szCs w:val="24"/>
          <w:lang w:val="ru-RU"/>
        </w:rPr>
        <w:t xml:space="preserve">рет </w:t>
      </w:r>
      <w:r w:rsidRPr="000C1676">
        <w:rPr>
          <w:rFonts w:ascii="Times New Roman" w:hAnsi="Times New Roman"/>
          <w:color w:val="2B2B2B"/>
          <w:w w:val="95"/>
          <w:sz w:val="24"/>
          <w:szCs w:val="24"/>
          <w:lang w:val="ru-RU"/>
        </w:rPr>
        <w:t>бар</w:t>
      </w:r>
      <w:r w:rsidRPr="000C1676">
        <w:rPr>
          <w:rFonts w:ascii="Times New Roman" w:hAnsi="Times New Roman"/>
          <w:color w:val="2B2B2B"/>
          <w:spacing w:val="-16"/>
          <w:w w:val="95"/>
          <w:sz w:val="24"/>
          <w:szCs w:val="24"/>
          <w:lang w:val="ru-RU"/>
        </w:rPr>
        <w:t xml:space="preserve"> </w:t>
      </w:r>
      <w:r w:rsidRPr="000C1676">
        <w:rPr>
          <w:rFonts w:ascii="Times New Roman" w:hAnsi="Times New Roman"/>
          <w:color w:val="2B2B2B"/>
          <w:w w:val="95"/>
          <w:sz w:val="24"/>
          <w:szCs w:val="24"/>
          <w:lang w:val="ru-RU"/>
        </w:rPr>
        <w:t>домбыраның</w:t>
      </w:r>
      <w:r w:rsidRPr="000C1676">
        <w:rPr>
          <w:rFonts w:ascii="Times New Roman" w:hAnsi="Times New Roman"/>
          <w:color w:val="2B2B2B"/>
          <w:spacing w:val="-12"/>
          <w:w w:val="95"/>
          <w:sz w:val="24"/>
          <w:szCs w:val="24"/>
          <w:lang w:val="ru-RU"/>
        </w:rPr>
        <w:t xml:space="preserve"> </w:t>
      </w:r>
      <w:r w:rsidRPr="000C1676">
        <w:rPr>
          <w:rFonts w:ascii="Times New Roman" w:hAnsi="Times New Roman"/>
          <w:color w:val="2B2B2B"/>
          <w:sz w:val="24"/>
          <w:szCs w:val="24"/>
          <w:lang w:val="ru-RU"/>
        </w:rPr>
        <w:t>үн</w:t>
      </w:r>
      <w:r w:rsidRPr="000C1676">
        <w:rPr>
          <w:rFonts w:ascii="Times New Roman" w:hAnsi="Times New Roman"/>
          <w:color w:val="2B2B2B"/>
          <w:sz w:val="24"/>
          <w:szCs w:val="24"/>
        </w:rPr>
        <w:t>i</w:t>
      </w:r>
      <w:r w:rsidRPr="000C1676">
        <w:rPr>
          <w:rFonts w:ascii="Times New Roman" w:hAnsi="Times New Roman"/>
          <w:color w:val="2B2B2B"/>
          <w:sz w:val="24"/>
          <w:szCs w:val="24"/>
          <w:lang w:val="ru-RU"/>
        </w:rPr>
        <w:t xml:space="preserve">ңде, </w:t>
      </w:r>
    </w:p>
    <w:p w:rsidR="001716CE" w:rsidRPr="000C1676" w:rsidRDefault="001716CE" w:rsidP="000C1676">
      <w:pPr>
        <w:widowControl w:val="0"/>
        <w:autoSpaceDE w:val="0"/>
        <w:autoSpaceDN w:val="0"/>
        <w:adjustRightInd w:val="0"/>
        <w:spacing w:after="0" w:line="240" w:lineRule="auto"/>
        <w:ind w:left="805" w:right="2032" w:hanging="10"/>
        <w:rPr>
          <w:rFonts w:ascii="Times New Roman" w:hAnsi="Times New Roman"/>
          <w:color w:val="000000"/>
          <w:sz w:val="24"/>
          <w:szCs w:val="24"/>
          <w:lang w:val="ru-RU"/>
        </w:rPr>
      </w:pPr>
      <w:r w:rsidRPr="000C1676">
        <w:rPr>
          <w:rFonts w:ascii="Times New Roman" w:hAnsi="Times New Roman"/>
          <w:color w:val="2B2B2B"/>
          <w:w w:val="93"/>
          <w:sz w:val="24"/>
          <w:szCs w:val="24"/>
          <w:lang w:val="ru-RU"/>
        </w:rPr>
        <w:t>Алпыс</w:t>
      </w:r>
      <w:r w:rsidRPr="000C1676">
        <w:rPr>
          <w:rFonts w:ascii="Times New Roman" w:hAnsi="Times New Roman"/>
          <w:color w:val="2B2B2B"/>
          <w:spacing w:val="-15"/>
          <w:w w:val="93"/>
          <w:sz w:val="24"/>
          <w:szCs w:val="24"/>
          <w:lang w:val="ru-RU"/>
        </w:rPr>
        <w:t xml:space="preserve"> </w:t>
      </w:r>
      <w:r w:rsidRPr="000C1676">
        <w:rPr>
          <w:rFonts w:ascii="Times New Roman" w:hAnsi="Times New Roman"/>
          <w:color w:val="2B2B2B"/>
          <w:w w:val="93"/>
          <w:sz w:val="24"/>
          <w:szCs w:val="24"/>
          <w:lang w:val="ru-RU"/>
        </w:rPr>
        <w:t>ек</w:t>
      </w:r>
      <w:r w:rsidRPr="000C1676">
        <w:rPr>
          <w:rFonts w:ascii="Times New Roman" w:hAnsi="Times New Roman"/>
          <w:color w:val="2B2B2B"/>
          <w:w w:val="93"/>
          <w:sz w:val="24"/>
          <w:szCs w:val="24"/>
        </w:rPr>
        <w:t>i</w:t>
      </w:r>
      <w:r w:rsidRPr="000C1676">
        <w:rPr>
          <w:rFonts w:ascii="Times New Roman" w:hAnsi="Times New Roman"/>
          <w:color w:val="2B2B2B"/>
          <w:w w:val="93"/>
          <w:sz w:val="24"/>
          <w:szCs w:val="24"/>
          <w:lang w:val="ru-RU"/>
        </w:rPr>
        <w:t xml:space="preserve"> тамырыңды</w:t>
      </w:r>
      <w:r w:rsidRPr="000C1676">
        <w:rPr>
          <w:rFonts w:ascii="Times New Roman" w:hAnsi="Times New Roman"/>
          <w:color w:val="2B2B2B"/>
          <w:spacing w:val="-20"/>
          <w:w w:val="93"/>
          <w:sz w:val="24"/>
          <w:szCs w:val="24"/>
          <w:lang w:val="ru-RU"/>
        </w:rPr>
        <w:t xml:space="preserve">  </w:t>
      </w:r>
      <w:r w:rsidRPr="000C1676">
        <w:rPr>
          <w:rFonts w:ascii="Times New Roman" w:hAnsi="Times New Roman"/>
          <w:color w:val="2B2B2B"/>
          <w:sz w:val="24"/>
          <w:szCs w:val="24"/>
          <w:lang w:val="ru-RU"/>
        </w:rPr>
        <w:t>ид</w:t>
      </w:r>
      <w:r w:rsidRPr="000C1676">
        <w:rPr>
          <w:rFonts w:ascii="Times New Roman" w:hAnsi="Times New Roman"/>
          <w:color w:val="2B2B2B"/>
          <w:sz w:val="24"/>
          <w:szCs w:val="24"/>
        </w:rPr>
        <w:t>i</w:t>
      </w:r>
      <w:r w:rsidRPr="000C1676">
        <w:rPr>
          <w:rFonts w:ascii="Times New Roman" w:hAnsi="Times New Roman"/>
          <w:color w:val="2B2B2B"/>
          <w:sz w:val="24"/>
          <w:szCs w:val="24"/>
          <w:lang w:val="ru-RU"/>
        </w:rPr>
        <w:t>рер.</w:t>
      </w:r>
    </w:p>
    <w:p w:rsidR="001716CE" w:rsidRPr="000C1676" w:rsidRDefault="001716CE" w:rsidP="000C1676">
      <w:pPr>
        <w:widowControl w:val="0"/>
        <w:autoSpaceDE w:val="0"/>
        <w:autoSpaceDN w:val="0"/>
        <w:adjustRightInd w:val="0"/>
        <w:spacing w:after="0" w:line="240" w:lineRule="auto"/>
        <w:rPr>
          <w:rFonts w:ascii="Times New Roman" w:hAnsi="Times New Roman"/>
          <w:color w:val="000000"/>
          <w:sz w:val="24"/>
          <w:szCs w:val="24"/>
          <w:lang w:val="ru-RU"/>
        </w:rPr>
      </w:pPr>
    </w:p>
    <w:p w:rsidR="001716CE" w:rsidRPr="000C1676" w:rsidRDefault="001716CE" w:rsidP="000C1676">
      <w:pPr>
        <w:widowControl w:val="0"/>
        <w:autoSpaceDE w:val="0"/>
        <w:autoSpaceDN w:val="0"/>
        <w:adjustRightInd w:val="0"/>
        <w:spacing w:after="0" w:line="240" w:lineRule="auto"/>
        <w:ind w:left="844" w:right="-20"/>
        <w:rPr>
          <w:rFonts w:ascii="Times New Roman" w:hAnsi="Times New Roman"/>
          <w:color w:val="000000"/>
          <w:sz w:val="24"/>
          <w:szCs w:val="24"/>
          <w:lang w:val="ru-RU"/>
        </w:rPr>
      </w:pPr>
      <w:r w:rsidRPr="000C1676">
        <w:rPr>
          <w:rFonts w:ascii="Times New Roman" w:hAnsi="Times New Roman"/>
          <w:color w:val="2B2B2B"/>
          <w:w w:val="87"/>
          <w:position w:val="1"/>
          <w:sz w:val="24"/>
          <w:szCs w:val="24"/>
          <w:lang w:val="ru-RU"/>
        </w:rPr>
        <w:t>Ас</w:t>
      </w:r>
      <w:r w:rsidRPr="000C1676">
        <w:rPr>
          <w:rFonts w:ascii="Times New Roman" w:hAnsi="Times New Roman"/>
          <w:color w:val="2B2B2B"/>
          <w:spacing w:val="-1"/>
          <w:w w:val="87"/>
          <w:position w:val="1"/>
          <w:sz w:val="24"/>
          <w:szCs w:val="24"/>
          <w:lang w:val="ru-RU"/>
        </w:rPr>
        <w:t>а</w:t>
      </w:r>
      <w:r w:rsidRPr="000C1676">
        <w:rPr>
          <w:rFonts w:ascii="Times New Roman" w:hAnsi="Times New Roman"/>
          <w:color w:val="2B2B2B"/>
          <w:w w:val="87"/>
          <w:position w:val="1"/>
          <w:sz w:val="24"/>
          <w:szCs w:val="24"/>
          <w:lang w:val="ru-RU"/>
        </w:rPr>
        <w:t>у</w:t>
      </w:r>
      <w:r w:rsidRPr="000C1676">
        <w:rPr>
          <w:rFonts w:ascii="Times New Roman" w:hAnsi="Times New Roman"/>
          <w:color w:val="2B2B2B"/>
          <w:spacing w:val="44"/>
          <w:w w:val="87"/>
          <w:position w:val="1"/>
          <w:sz w:val="24"/>
          <w:szCs w:val="24"/>
          <w:lang w:val="ru-RU"/>
        </w:rPr>
        <w:t xml:space="preserve"> </w:t>
      </w:r>
      <w:r w:rsidRPr="000C1676">
        <w:rPr>
          <w:rFonts w:ascii="Times New Roman" w:hAnsi="Times New Roman"/>
          <w:color w:val="2B2B2B"/>
          <w:w w:val="87"/>
          <w:position w:val="1"/>
          <w:sz w:val="24"/>
          <w:szCs w:val="24"/>
          <w:lang w:val="ru-RU"/>
        </w:rPr>
        <w:t>уақыт</w:t>
      </w:r>
      <w:r w:rsidRPr="000C1676">
        <w:rPr>
          <w:rFonts w:ascii="Times New Roman" w:hAnsi="Times New Roman"/>
          <w:color w:val="2B2B2B"/>
          <w:spacing w:val="-17"/>
          <w:w w:val="87"/>
          <w:position w:val="1"/>
          <w:sz w:val="24"/>
          <w:szCs w:val="24"/>
          <w:lang w:val="ru-RU"/>
        </w:rPr>
        <w:t xml:space="preserve"> </w:t>
      </w:r>
      <w:r w:rsidRPr="000C1676">
        <w:rPr>
          <w:rFonts w:ascii="Times New Roman" w:hAnsi="Times New Roman"/>
          <w:color w:val="2B2B2B"/>
          <w:w w:val="87"/>
          <w:position w:val="1"/>
          <w:sz w:val="24"/>
          <w:szCs w:val="24"/>
          <w:lang w:val="ru-RU"/>
        </w:rPr>
        <w:t>шын</w:t>
      </w:r>
      <w:r w:rsidRPr="000C1676">
        <w:rPr>
          <w:rFonts w:ascii="Times New Roman" w:hAnsi="Times New Roman"/>
          <w:color w:val="2B2B2B"/>
          <w:spacing w:val="43"/>
          <w:w w:val="87"/>
          <w:position w:val="1"/>
          <w:sz w:val="24"/>
          <w:szCs w:val="24"/>
          <w:lang w:val="ru-RU"/>
        </w:rPr>
        <w:t xml:space="preserve"> </w:t>
      </w:r>
      <w:r w:rsidRPr="000C1676">
        <w:rPr>
          <w:rFonts w:ascii="Times New Roman" w:hAnsi="Times New Roman"/>
          <w:color w:val="2B2B2B"/>
          <w:w w:val="87"/>
          <w:position w:val="1"/>
          <w:sz w:val="24"/>
          <w:szCs w:val="24"/>
          <w:lang w:val="ru-RU"/>
        </w:rPr>
        <w:t>талантқа</w:t>
      </w:r>
      <w:r w:rsidRPr="000C1676">
        <w:rPr>
          <w:rFonts w:ascii="Times New Roman" w:hAnsi="Times New Roman"/>
          <w:color w:val="2B2B2B"/>
          <w:spacing w:val="12"/>
          <w:w w:val="87"/>
          <w:position w:val="1"/>
          <w:sz w:val="24"/>
          <w:szCs w:val="24"/>
          <w:lang w:val="ru-RU"/>
        </w:rPr>
        <w:t xml:space="preserve"> </w:t>
      </w:r>
      <w:r w:rsidRPr="000C1676">
        <w:rPr>
          <w:rFonts w:ascii="Times New Roman" w:hAnsi="Times New Roman"/>
          <w:color w:val="2B2B2B"/>
          <w:w w:val="87"/>
          <w:position w:val="1"/>
          <w:sz w:val="24"/>
          <w:szCs w:val="24"/>
          <w:lang w:val="ru-RU"/>
        </w:rPr>
        <w:t>бас</w:t>
      </w:r>
      <w:r w:rsidRPr="000C1676">
        <w:rPr>
          <w:rFonts w:ascii="Times New Roman" w:hAnsi="Times New Roman"/>
          <w:color w:val="2B2B2B"/>
          <w:spacing w:val="31"/>
          <w:w w:val="87"/>
          <w:position w:val="1"/>
          <w:sz w:val="24"/>
          <w:szCs w:val="24"/>
          <w:lang w:val="ru-RU"/>
        </w:rPr>
        <w:t xml:space="preserve"> ұ</w:t>
      </w:r>
      <w:r w:rsidRPr="000C1676">
        <w:rPr>
          <w:rFonts w:ascii="Times New Roman" w:hAnsi="Times New Roman"/>
          <w:color w:val="2B2B2B"/>
          <w:position w:val="1"/>
          <w:sz w:val="24"/>
          <w:szCs w:val="24"/>
          <w:lang w:val="ru-RU"/>
        </w:rPr>
        <w:t>рар,</w:t>
      </w:r>
    </w:p>
    <w:p w:rsidR="001716CE" w:rsidRPr="000C1676" w:rsidRDefault="001716CE" w:rsidP="000C1676">
      <w:pPr>
        <w:widowControl w:val="0"/>
        <w:autoSpaceDE w:val="0"/>
        <w:autoSpaceDN w:val="0"/>
        <w:adjustRightInd w:val="0"/>
        <w:spacing w:after="0" w:line="240" w:lineRule="auto"/>
        <w:ind w:left="858" w:right="1978" w:hanging="5"/>
        <w:rPr>
          <w:rFonts w:ascii="Times New Roman" w:hAnsi="Times New Roman"/>
          <w:color w:val="2B2B2B"/>
          <w:sz w:val="24"/>
          <w:szCs w:val="24"/>
          <w:lang w:val="ru-RU"/>
        </w:rPr>
      </w:pPr>
      <w:r w:rsidRPr="000C1676">
        <w:rPr>
          <w:rFonts w:ascii="Times New Roman" w:hAnsi="Times New Roman"/>
          <w:color w:val="2B2B2B"/>
          <w:sz w:val="24"/>
          <w:szCs w:val="24"/>
          <w:lang w:val="ru-RU"/>
        </w:rPr>
        <w:t>Өнерл</w:t>
      </w:r>
      <w:r w:rsidRPr="000C1676">
        <w:rPr>
          <w:rFonts w:ascii="Times New Roman" w:hAnsi="Times New Roman"/>
          <w:color w:val="2B2B2B"/>
          <w:sz w:val="24"/>
          <w:szCs w:val="24"/>
        </w:rPr>
        <w:t>i</w:t>
      </w:r>
      <w:r w:rsidRPr="000C1676">
        <w:rPr>
          <w:rFonts w:ascii="Times New Roman" w:hAnsi="Times New Roman"/>
          <w:color w:val="2B2B2B"/>
          <w:sz w:val="24"/>
          <w:szCs w:val="24"/>
          <w:lang w:val="ru-RU"/>
        </w:rPr>
        <w:t>ге</w:t>
      </w:r>
      <w:r w:rsidRPr="000C1676">
        <w:rPr>
          <w:rFonts w:ascii="Times New Roman" w:hAnsi="Times New Roman"/>
          <w:color w:val="2B2B2B"/>
          <w:spacing w:val="-2"/>
          <w:sz w:val="24"/>
          <w:szCs w:val="24"/>
          <w:lang w:val="ru-RU"/>
        </w:rPr>
        <w:t xml:space="preserve"> </w:t>
      </w:r>
      <w:r w:rsidRPr="000C1676">
        <w:rPr>
          <w:rFonts w:ascii="Times New Roman" w:hAnsi="Times New Roman"/>
          <w:color w:val="2B2B2B"/>
          <w:w w:val="89"/>
          <w:sz w:val="24"/>
          <w:szCs w:val="24"/>
          <w:lang w:val="ru-RU"/>
        </w:rPr>
        <w:t>бақыт</w:t>
      </w:r>
      <w:r w:rsidRPr="000C1676">
        <w:rPr>
          <w:rFonts w:ascii="Times New Roman" w:hAnsi="Times New Roman"/>
          <w:color w:val="2B2B2B"/>
          <w:spacing w:val="-18"/>
          <w:w w:val="89"/>
          <w:sz w:val="24"/>
          <w:szCs w:val="24"/>
          <w:lang w:val="ru-RU"/>
        </w:rPr>
        <w:t xml:space="preserve"> </w:t>
      </w:r>
      <w:r w:rsidRPr="000C1676">
        <w:rPr>
          <w:rFonts w:ascii="Times New Roman" w:hAnsi="Times New Roman"/>
          <w:color w:val="2B2B2B"/>
          <w:w w:val="89"/>
          <w:sz w:val="24"/>
          <w:szCs w:val="24"/>
          <w:lang w:val="ru-RU"/>
        </w:rPr>
        <w:t>жолы</w:t>
      </w:r>
      <w:r w:rsidRPr="000C1676">
        <w:rPr>
          <w:rFonts w:ascii="Times New Roman" w:hAnsi="Times New Roman"/>
          <w:color w:val="2B2B2B"/>
          <w:spacing w:val="43"/>
          <w:w w:val="89"/>
          <w:sz w:val="24"/>
          <w:szCs w:val="24"/>
          <w:lang w:val="ru-RU"/>
        </w:rPr>
        <w:t xml:space="preserve"> </w:t>
      </w:r>
      <w:r w:rsidRPr="000C1676">
        <w:rPr>
          <w:rFonts w:ascii="Times New Roman" w:hAnsi="Times New Roman"/>
          <w:color w:val="2B2B2B"/>
          <w:sz w:val="24"/>
          <w:szCs w:val="24"/>
          <w:lang w:val="ru-RU"/>
        </w:rPr>
        <w:t xml:space="preserve">ашылар. </w:t>
      </w:r>
    </w:p>
    <w:p w:rsidR="001716CE" w:rsidRPr="000C1676" w:rsidRDefault="001716CE" w:rsidP="000C1676">
      <w:pPr>
        <w:widowControl w:val="0"/>
        <w:autoSpaceDE w:val="0"/>
        <w:autoSpaceDN w:val="0"/>
        <w:adjustRightInd w:val="0"/>
        <w:spacing w:after="0" w:line="240" w:lineRule="auto"/>
        <w:ind w:left="858" w:right="1978" w:hanging="5"/>
        <w:rPr>
          <w:rFonts w:ascii="Times New Roman" w:hAnsi="Times New Roman"/>
          <w:color w:val="2B2B2B"/>
          <w:sz w:val="24"/>
          <w:szCs w:val="24"/>
          <w:lang w:val="ru-RU"/>
        </w:rPr>
      </w:pPr>
      <w:r w:rsidRPr="000C1676">
        <w:rPr>
          <w:rFonts w:ascii="Times New Roman" w:hAnsi="Times New Roman"/>
          <w:color w:val="2B2B2B"/>
          <w:w w:val="93"/>
          <w:sz w:val="24"/>
          <w:szCs w:val="24"/>
          <w:lang w:val="ru-RU"/>
        </w:rPr>
        <w:t>Кетбұға</w:t>
      </w:r>
      <w:r w:rsidRPr="000C1676">
        <w:rPr>
          <w:rFonts w:ascii="Times New Roman" w:hAnsi="Times New Roman"/>
          <w:color w:val="2B2B2B"/>
          <w:spacing w:val="23"/>
          <w:w w:val="93"/>
          <w:sz w:val="24"/>
          <w:szCs w:val="24"/>
          <w:lang w:val="ru-RU"/>
        </w:rPr>
        <w:t xml:space="preserve"> </w:t>
      </w:r>
      <w:r w:rsidRPr="000C1676">
        <w:rPr>
          <w:rFonts w:ascii="Times New Roman" w:hAnsi="Times New Roman"/>
          <w:color w:val="2B2B2B"/>
          <w:w w:val="93"/>
          <w:sz w:val="24"/>
          <w:szCs w:val="24"/>
          <w:lang w:val="ru-RU"/>
        </w:rPr>
        <w:t xml:space="preserve">боп, </w:t>
      </w:r>
      <w:r w:rsidRPr="000C1676">
        <w:rPr>
          <w:rFonts w:ascii="Times New Roman" w:hAnsi="Times New Roman"/>
          <w:color w:val="2B2B2B"/>
          <w:w w:val="88"/>
          <w:sz w:val="24"/>
          <w:szCs w:val="24"/>
          <w:lang w:val="ru-RU"/>
        </w:rPr>
        <w:t>Құ</w:t>
      </w:r>
      <w:r w:rsidRPr="000C1676">
        <w:rPr>
          <w:rFonts w:ascii="Times New Roman" w:hAnsi="Times New Roman"/>
          <w:color w:val="2B2B2B"/>
          <w:w w:val="93"/>
          <w:sz w:val="24"/>
          <w:szCs w:val="24"/>
          <w:lang w:val="ru-RU"/>
        </w:rPr>
        <w:t>рманғазы,</w:t>
      </w:r>
      <w:r w:rsidRPr="000C1676">
        <w:rPr>
          <w:rFonts w:ascii="Times New Roman" w:hAnsi="Times New Roman"/>
          <w:color w:val="2B2B2B"/>
          <w:spacing w:val="-8"/>
          <w:w w:val="93"/>
          <w:sz w:val="24"/>
          <w:szCs w:val="24"/>
          <w:lang w:val="ru-RU"/>
        </w:rPr>
        <w:t xml:space="preserve"> </w:t>
      </w:r>
      <w:r w:rsidRPr="000C1676">
        <w:rPr>
          <w:rFonts w:ascii="Times New Roman" w:hAnsi="Times New Roman"/>
          <w:color w:val="2B2B2B"/>
          <w:w w:val="93"/>
          <w:sz w:val="24"/>
          <w:szCs w:val="24"/>
          <w:lang w:val="ru-RU"/>
        </w:rPr>
        <w:t>Дина</w:t>
      </w:r>
      <w:r w:rsidRPr="000C1676">
        <w:rPr>
          <w:rFonts w:ascii="Times New Roman" w:hAnsi="Times New Roman"/>
          <w:color w:val="2B2B2B"/>
          <w:spacing w:val="9"/>
          <w:w w:val="93"/>
          <w:sz w:val="24"/>
          <w:szCs w:val="24"/>
          <w:lang w:val="ru-RU"/>
        </w:rPr>
        <w:t xml:space="preserve"> </w:t>
      </w:r>
      <w:r w:rsidRPr="000C1676">
        <w:rPr>
          <w:rFonts w:ascii="Times New Roman" w:hAnsi="Times New Roman"/>
          <w:color w:val="2B2B2B"/>
          <w:sz w:val="24"/>
          <w:szCs w:val="24"/>
          <w:lang w:val="ru-RU"/>
        </w:rPr>
        <w:t xml:space="preserve">боп, </w:t>
      </w:r>
    </w:p>
    <w:p w:rsidR="001716CE" w:rsidRPr="000C1676" w:rsidRDefault="001716CE" w:rsidP="000C1676">
      <w:pPr>
        <w:widowControl w:val="0"/>
        <w:autoSpaceDE w:val="0"/>
        <w:autoSpaceDN w:val="0"/>
        <w:adjustRightInd w:val="0"/>
        <w:spacing w:after="0" w:line="240" w:lineRule="auto"/>
        <w:ind w:left="858" w:right="1978" w:hanging="5"/>
        <w:rPr>
          <w:rFonts w:ascii="Times New Roman" w:hAnsi="Times New Roman"/>
          <w:color w:val="000000"/>
          <w:sz w:val="24"/>
          <w:szCs w:val="24"/>
          <w:lang w:val="ru-RU"/>
        </w:rPr>
      </w:pPr>
      <w:r w:rsidRPr="000C1676">
        <w:rPr>
          <w:rFonts w:ascii="Times New Roman" w:hAnsi="Times New Roman"/>
          <w:color w:val="2B2B2B"/>
          <w:w w:val="87"/>
          <w:sz w:val="24"/>
          <w:szCs w:val="24"/>
          <w:lang w:val="ru-RU"/>
        </w:rPr>
        <w:t>Болашаққа</w:t>
      </w:r>
      <w:r w:rsidRPr="000C1676">
        <w:rPr>
          <w:rFonts w:ascii="Times New Roman" w:hAnsi="Times New Roman"/>
          <w:color w:val="2B2B2B"/>
          <w:spacing w:val="-6"/>
          <w:w w:val="87"/>
          <w:sz w:val="24"/>
          <w:szCs w:val="24"/>
          <w:lang w:val="ru-RU"/>
        </w:rPr>
        <w:t xml:space="preserve"> </w:t>
      </w:r>
      <w:r w:rsidRPr="000C1676">
        <w:rPr>
          <w:rFonts w:ascii="Times New Roman" w:hAnsi="Times New Roman"/>
          <w:color w:val="2B2B2B"/>
          <w:w w:val="87"/>
          <w:sz w:val="24"/>
          <w:szCs w:val="24"/>
          <w:lang w:val="ru-RU"/>
        </w:rPr>
        <w:t xml:space="preserve">күйден </w:t>
      </w:r>
      <w:r w:rsidRPr="000C1676">
        <w:rPr>
          <w:rFonts w:ascii="Times New Roman" w:hAnsi="Times New Roman"/>
          <w:color w:val="2B2B2B"/>
          <w:spacing w:val="1"/>
          <w:w w:val="87"/>
          <w:sz w:val="24"/>
          <w:szCs w:val="24"/>
          <w:lang w:val="ru-RU"/>
        </w:rPr>
        <w:t xml:space="preserve"> </w:t>
      </w:r>
      <w:r w:rsidRPr="000C1676">
        <w:rPr>
          <w:rFonts w:ascii="Times New Roman" w:hAnsi="Times New Roman"/>
          <w:color w:val="2B2B2B"/>
          <w:w w:val="87"/>
          <w:sz w:val="24"/>
          <w:szCs w:val="24"/>
          <w:lang w:val="ru-RU"/>
        </w:rPr>
        <w:t>шашу</w:t>
      </w:r>
      <w:r w:rsidRPr="000C1676">
        <w:rPr>
          <w:rFonts w:ascii="Times New Roman" w:hAnsi="Times New Roman"/>
          <w:color w:val="2B2B2B"/>
          <w:spacing w:val="60"/>
          <w:w w:val="87"/>
          <w:sz w:val="24"/>
          <w:szCs w:val="24"/>
          <w:lang w:val="ru-RU"/>
        </w:rPr>
        <w:t xml:space="preserve"> </w:t>
      </w:r>
      <w:r w:rsidRPr="000C1676">
        <w:rPr>
          <w:rFonts w:ascii="Times New Roman" w:hAnsi="Times New Roman"/>
          <w:color w:val="2B2B2B"/>
          <w:sz w:val="24"/>
          <w:szCs w:val="24"/>
          <w:lang w:val="ru-RU"/>
        </w:rPr>
        <w:t>шашылар.</w:t>
      </w:r>
    </w:p>
    <w:p w:rsidR="001716CE" w:rsidRPr="000C1676" w:rsidRDefault="001716CE" w:rsidP="000C1676">
      <w:pPr>
        <w:widowControl w:val="0"/>
        <w:autoSpaceDE w:val="0"/>
        <w:autoSpaceDN w:val="0"/>
        <w:adjustRightInd w:val="0"/>
        <w:spacing w:after="0" w:line="240" w:lineRule="auto"/>
        <w:rPr>
          <w:rFonts w:ascii="Times New Roman" w:hAnsi="Times New Roman"/>
          <w:color w:val="000000"/>
          <w:sz w:val="24"/>
          <w:szCs w:val="24"/>
          <w:lang w:val="ru-RU"/>
        </w:rPr>
      </w:pPr>
    </w:p>
    <w:p w:rsidR="001716CE" w:rsidRPr="000C1676" w:rsidRDefault="001716CE" w:rsidP="000C1676">
      <w:pPr>
        <w:widowControl w:val="0"/>
        <w:autoSpaceDE w:val="0"/>
        <w:autoSpaceDN w:val="0"/>
        <w:adjustRightInd w:val="0"/>
        <w:spacing w:after="0" w:line="240" w:lineRule="auto"/>
        <w:ind w:left="891" w:right="2033" w:hanging="5"/>
        <w:rPr>
          <w:rFonts w:ascii="Times New Roman" w:hAnsi="Times New Roman"/>
          <w:color w:val="2B2B2B"/>
          <w:sz w:val="24"/>
          <w:szCs w:val="24"/>
          <w:lang w:val="ru-RU"/>
        </w:rPr>
      </w:pPr>
      <w:r w:rsidRPr="000C1676">
        <w:rPr>
          <w:rFonts w:ascii="Times New Roman" w:hAnsi="Times New Roman"/>
          <w:color w:val="2B2B2B"/>
          <w:sz w:val="24"/>
          <w:szCs w:val="24"/>
          <w:lang w:val="ru-RU"/>
        </w:rPr>
        <w:t>Сан</w:t>
      </w:r>
      <w:r w:rsidRPr="000C1676">
        <w:rPr>
          <w:rFonts w:ascii="Times New Roman" w:hAnsi="Times New Roman"/>
          <w:color w:val="2B2B2B"/>
          <w:spacing w:val="-20"/>
          <w:sz w:val="24"/>
          <w:szCs w:val="24"/>
          <w:lang w:val="ru-RU"/>
        </w:rPr>
        <w:t xml:space="preserve"> </w:t>
      </w:r>
      <w:r w:rsidRPr="000C1676">
        <w:rPr>
          <w:rFonts w:ascii="Times New Roman" w:hAnsi="Times New Roman"/>
          <w:color w:val="2B2B2B"/>
          <w:w w:val="93"/>
          <w:sz w:val="24"/>
          <w:szCs w:val="24"/>
          <w:lang w:val="ru-RU"/>
        </w:rPr>
        <w:t>ғасырдың</w:t>
      </w:r>
      <w:r w:rsidRPr="000C1676">
        <w:rPr>
          <w:rFonts w:ascii="Times New Roman" w:hAnsi="Times New Roman"/>
          <w:color w:val="2B2B2B"/>
          <w:spacing w:val="1"/>
          <w:w w:val="93"/>
          <w:sz w:val="24"/>
          <w:szCs w:val="24"/>
          <w:lang w:val="ru-RU"/>
        </w:rPr>
        <w:t xml:space="preserve"> </w:t>
      </w:r>
      <w:r w:rsidRPr="000C1676">
        <w:rPr>
          <w:rFonts w:ascii="Times New Roman" w:hAnsi="Times New Roman"/>
          <w:color w:val="2B2B2B"/>
          <w:w w:val="93"/>
          <w:sz w:val="24"/>
          <w:szCs w:val="24"/>
          <w:lang w:val="ru-RU"/>
        </w:rPr>
        <w:t>дауылынан</w:t>
      </w:r>
      <w:r w:rsidRPr="000C1676">
        <w:rPr>
          <w:rFonts w:ascii="Times New Roman" w:hAnsi="Times New Roman"/>
          <w:color w:val="2B2B2B"/>
          <w:spacing w:val="-15"/>
          <w:w w:val="93"/>
          <w:sz w:val="24"/>
          <w:szCs w:val="24"/>
          <w:lang w:val="ru-RU"/>
        </w:rPr>
        <w:t xml:space="preserve"> </w:t>
      </w:r>
      <w:r w:rsidRPr="000C1676">
        <w:rPr>
          <w:rFonts w:ascii="Times New Roman" w:hAnsi="Times New Roman"/>
          <w:color w:val="2B2B2B"/>
          <w:sz w:val="24"/>
          <w:szCs w:val="24"/>
          <w:lang w:val="ru-RU"/>
        </w:rPr>
        <w:t xml:space="preserve">ықпаған, </w:t>
      </w:r>
    </w:p>
    <w:p w:rsidR="001716CE" w:rsidRPr="000C1676" w:rsidRDefault="001716CE" w:rsidP="000C1676">
      <w:pPr>
        <w:widowControl w:val="0"/>
        <w:autoSpaceDE w:val="0"/>
        <w:autoSpaceDN w:val="0"/>
        <w:adjustRightInd w:val="0"/>
        <w:spacing w:after="0" w:line="240" w:lineRule="auto"/>
        <w:ind w:left="891" w:right="2033" w:hanging="5"/>
        <w:rPr>
          <w:rFonts w:ascii="Times New Roman" w:hAnsi="Times New Roman"/>
          <w:color w:val="2B2B2B"/>
          <w:sz w:val="24"/>
          <w:szCs w:val="24"/>
          <w:lang w:val="ru-RU"/>
        </w:rPr>
      </w:pPr>
      <w:r w:rsidRPr="000C1676">
        <w:rPr>
          <w:rFonts w:ascii="Times New Roman" w:hAnsi="Times New Roman"/>
          <w:color w:val="2B2B2B"/>
          <w:w w:val="94"/>
          <w:sz w:val="24"/>
          <w:szCs w:val="24"/>
          <w:lang w:val="ru-RU"/>
        </w:rPr>
        <w:t>Соғыс</w:t>
      </w:r>
      <w:r w:rsidRPr="000C1676">
        <w:rPr>
          <w:rFonts w:ascii="Times New Roman" w:hAnsi="Times New Roman"/>
          <w:color w:val="2B2B2B"/>
          <w:spacing w:val="17"/>
          <w:w w:val="94"/>
          <w:sz w:val="24"/>
          <w:szCs w:val="24"/>
          <w:lang w:val="ru-RU"/>
        </w:rPr>
        <w:t xml:space="preserve"> </w:t>
      </w:r>
      <w:r w:rsidRPr="000C1676">
        <w:rPr>
          <w:rFonts w:ascii="Times New Roman" w:hAnsi="Times New Roman"/>
          <w:color w:val="2B2B2B"/>
          <w:w w:val="94"/>
          <w:sz w:val="24"/>
          <w:szCs w:val="24"/>
          <w:lang w:val="ru-RU"/>
        </w:rPr>
        <w:t>болса</w:t>
      </w:r>
      <w:r w:rsidRPr="000C1676">
        <w:rPr>
          <w:rFonts w:ascii="Times New Roman" w:hAnsi="Times New Roman"/>
          <w:color w:val="2B2B2B"/>
          <w:spacing w:val="-14"/>
          <w:w w:val="94"/>
          <w:sz w:val="24"/>
          <w:szCs w:val="24"/>
          <w:lang w:val="ru-RU"/>
        </w:rPr>
        <w:t xml:space="preserve"> </w:t>
      </w:r>
      <w:r w:rsidRPr="000C1676">
        <w:rPr>
          <w:rFonts w:ascii="Times New Roman" w:hAnsi="Times New Roman"/>
          <w:color w:val="2B2B2B"/>
          <w:w w:val="94"/>
          <w:sz w:val="24"/>
          <w:szCs w:val="24"/>
          <w:lang w:val="ru-RU"/>
        </w:rPr>
        <w:t>бой</w:t>
      </w:r>
      <w:r w:rsidRPr="000C1676">
        <w:rPr>
          <w:rFonts w:ascii="Times New Roman" w:hAnsi="Times New Roman"/>
          <w:color w:val="2B2B2B"/>
          <w:spacing w:val="-7"/>
          <w:w w:val="94"/>
          <w:sz w:val="24"/>
          <w:szCs w:val="24"/>
          <w:lang w:val="ru-RU"/>
        </w:rPr>
        <w:t xml:space="preserve"> </w:t>
      </w:r>
      <w:r w:rsidRPr="000C1676">
        <w:rPr>
          <w:rFonts w:ascii="Times New Roman" w:hAnsi="Times New Roman"/>
          <w:color w:val="2B2B2B"/>
          <w:w w:val="94"/>
          <w:sz w:val="24"/>
          <w:szCs w:val="24"/>
          <w:lang w:val="ru-RU"/>
        </w:rPr>
        <w:t>тасалап</w:t>
      </w:r>
      <w:r w:rsidRPr="000C1676">
        <w:rPr>
          <w:rFonts w:ascii="Times New Roman" w:hAnsi="Times New Roman"/>
          <w:color w:val="2B2B2B"/>
          <w:spacing w:val="-19"/>
          <w:w w:val="94"/>
          <w:sz w:val="24"/>
          <w:szCs w:val="24"/>
          <w:lang w:val="ru-RU"/>
        </w:rPr>
        <w:t xml:space="preserve"> </w:t>
      </w:r>
      <w:r w:rsidRPr="000C1676">
        <w:rPr>
          <w:rFonts w:ascii="Times New Roman" w:hAnsi="Times New Roman"/>
          <w:color w:val="2B2B2B"/>
          <w:sz w:val="24"/>
          <w:szCs w:val="24"/>
          <w:lang w:val="ru-RU"/>
        </w:rPr>
        <w:t xml:space="preserve">бұқпаған. </w:t>
      </w:r>
    </w:p>
    <w:p w:rsidR="001716CE" w:rsidRPr="000C1676" w:rsidRDefault="001716CE" w:rsidP="000C1676">
      <w:pPr>
        <w:widowControl w:val="0"/>
        <w:autoSpaceDE w:val="0"/>
        <w:autoSpaceDN w:val="0"/>
        <w:adjustRightInd w:val="0"/>
        <w:spacing w:after="0" w:line="240" w:lineRule="auto"/>
        <w:ind w:left="891" w:right="2033" w:hanging="5"/>
        <w:rPr>
          <w:rFonts w:ascii="Times New Roman" w:hAnsi="Times New Roman"/>
          <w:color w:val="2B2B2B"/>
          <w:sz w:val="24"/>
          <w:szCs w:val="24"/>
          <w:lang w:val="ru-RU"/>
        </w:rPr>
      </w:pPr>
      <w:r w:rsidRPr="000C1676">
        <w:rPr>
          <w:rFonts w:ascii="Times New Roman" w:hAnsi="Times New Roman"/>
          <w:color w:val="2B2B2B"/>
          <w:w w:val="94"/>
          <w:sz w:val="24"/>
          <w:szCs w:val="24"/>
        </w:rPr>
        <w:t>C</w:t>
      </w:r>
      <w:r w:rsidRPr="000C1676">
        <w:rPr>
          <w:rFonts w:ascii="Times New Roman" w:hAnsi="Times New Roman"/>
          <w:color w:val="2B2B2B"/>
          <w:w w:val="94"/>
          <w:sz w:val="24"/>
          <w:szCs w:val="24"/>
          <w:lang w:val="kk-KZ"/>
        </w:rPr>
        <w:t>үйег</w:t>
      </w:r>
      <w:r w:rsidRPr="000C1676">
        <w:rPr>
          <w:rFonts w:ascii="Times New Roman" w:hAnsi="Times New Roman"/>
          <w:color w:val="2B2B2B"/>
          <w:w w:val="94"/>
          <w:sz w:val="24"/>
          <w:szCs w:val="24"/>
        </w:rPr>
        <w:t>i</w:t>
      </w:r>
      <w:r w:rsidRPr="000C1676">
        <w:rPr>
          <w:rFonts w:ascii="Times New Roman" w:hAnsi="Times New Roman"/>
          <w:color w:val="2B2B2B"/>
          <w:spacing w:val="7"/>
          <w:w w:val="94"/>
          <w:sz w:val="24"/>
          <w:szCs w:val="24"/>
          <w:lang w:val="ru-RU"/>
        </w:rPr>
        <w:t xml:space="preserve"> </w:t>
      </w:r>
      <w:r w:rsidRPr="000C1676">
        <w:rPr>
          <w:rFonts w:ascii="Times New Roman" w:hAnsi="Times New Roman"/>
          <w:color w:val="2B2B2B"/>
          <w:w w:val="94"/>
          <w:sz w:val="24"/>
          <w:szCs w:val="24"/>
          <w:lang w:val="ru-RU"/>
        </w:rPr>
        <w:t>асыл</w:t>
      </w:r>
      <w:r w:rsidRPr="000C1676">
        <w:rPr>
          <w:rFonts w:ascii="Times New Roman" w:hAnsi="Times New Roman"/>
          <w:color w:val="2B2B2B"/>
          <w:spacing w:val="-19"/>
          <w:w w:val="94"/>
          <w:sz w:val="24"/>
          <w:szCs w:val="24"/>
          <w:lang w:val="ru-RU"/>
        </w:rPr>
        <w:t xml:space="preserve"> </w:t>
      </w:r>
      <w:r w:rsidRPr="000C1676">
        <w:rPr>
          <w:rFonts w:ascii="Times New Roman" w:hAnsi="Times New Roman"/>
          <w:color w:val="2B2B2B"/>
          <w:w w:val="94"/>
          <w:sz w:val="24"/>
          <w:szCs w:val="24"/>
          <w:lang w:val="ru-RU"/>
        </w:rPr>
        <w:t>батыр</w:t>
      </w:r>
      <w:r w:rsidRPr="000C1676">
        <w:rPr>
          <w:rFonts w:ascii="Times New Roman" w:hAnsi="Times New Roman"/>
          <w:color w:val="2B2B2B"/>
          <w:spacing w:val="-21"/>
          <w:w w:val="94"/>
          <w:sz w:val="24"/>
          <w:szCs w:val="24"/>
          <w:lang w:val="ru-RU"/>
        </w:rPr>
        <w:t xml:space="preserve"> </w:t>
      </w:r>
      <w:r w:rsidRPr="000C1676">
        <w:rPr>
          <w:rFonts w:ascii="Times New Roman" w:hAnsi="Times New Roman"/>
          <w:color w:val="2B2B2B"/>
          <w:w w:val="94"/>
          <w:sz w:val="24"/>
          <w:szCs w:val="24"/>
          <w:lang w:val="ru-RU"/>
        </w:rPr>
        <w:t>бабам</w:t>
      </w:r>
      <w:r w:rsidRPr="000C1676">
        <w:rPr>
          <w:rFonts w:ascii="Times New Roman" w:hAnsi="Times New Roman"/>
          <w:color w:val="2B2B2B"/>
          <w:spacing w:val="-8"/>
          <w:w w:val="94"/>
          <w:sz w:val="24"/>
          <w:szCs w:val="24"/>
          <w:lang w:val="ru-RU"/>
        </w:rPr>
        <w:t xml:space="preserve"> </w:t>
      </w:r>
      <w:r w:rsidRPr="000C1676">
        <w:rPr>
          <w:rFonts w:ascii="Times New Roman" w:hAnsi="Times New Roman"/>
          <w:color w:val="2B2B2B"/>
          <w:sz w:val="24"/>
          <w:szCs w:val="24"/>
          <w:lang w:val="ru-RU"/>
        </w:rPr>
        <w:t>көз</w:t>
      </w:r>
      <w:r w:rsidRPr="000C1676">
        <w:rPr>
          <w:rFonts w:ascii="Times New Roman" w:hAnsi="Times New Roman"/>
          <w:color w:val="2B2B2B"/>
          <w:sz w:val="24"/>
          <w:szCs w:val="24"/>
        </w:rPr>
        <w:t>i</w:t>
      </w:r>
      <w:r w:rsidRPr="000C1676">
        <w:rPr>
          <w:rFonts w:ascii="Times New Roman" w:hAnsi="Times New Roman"/>
          <w:color w:val="2B2B2B"/>
          <w:spacing w:val="-6"/>
          <w:sz w:val="24"/>
          <w:szCs w:val="24"/>
          <w:lang w:val="ru-RU"/>
        </w:rPr>
        <w:t xml:space="preserve"> </w:t>
      </w:r>
      <w:r w:rsidRPr="000C1676">
        <w:rPr>
          <w:rFonts w:ascii="Times New Roman" w:hAnsi="Times New Roman"/>
          <w:color w:val="2B2B2B"/>
          <w:sz w:val="24"/>
          <w:szCs w:val="24"/>
          <w:lang w:val="ru-RU"/>
        </w:rPr>
        <w:t xml:space="preserve">ол, </w:t>
      </w:r>
    </w:p>
    <w:p w:rsidR="001716CE" w:rsidRPr="000C1676" w:rsidRDefault="001716CE" w:rsidP="000C1676">
      <w:pPr>
        <w:widowControl w:val="0"/>
        <w:autoSpaceDE w:val="0"/>
        <w:autoSpaceDN w:val="0"/>
        <w:adjustRightInd w:val="0"/>
        <w:spacing w:after="0" w:line="240" w:lineRule="auto"/>
        <w:ind w:left="891" w:right="2033" w:hanging="5"/>
        <w:rPr>
          <w:rFonts w:ascii="Times New Roman" w:hAnsi="Times New Roman"/>
          <w:color w:val="2B2B2B"/>
          <w:w w:val="93"/>
          <w:sz w:val="24"/>
          <w:szCs w:val="24"/>
          <w:lang w:val="ru-RU"/>
        </w:rPr>
      </w:pPr>
      <w:r w:rsidRPr="000C1676">
        <w:rPr>
          <w:rFonts w:ascii="Times New Roman" w:hAnsi="Times New Roman"/>
          <w:color w:val="2B2B2B"/>
          <w:w w:val="93"/>
          <w:sz w:val="24"/>
          <w:szCs w:val="24"/>
          <w:lang w:val="ru-RU"/>
        </w:rPr>
        <w:t>Серт</w:t>
      </w:r>
      <w:r w:rsidRPr="000C1676">
        <w:rPr>
          <w:rFonts w:ascii="Times New Roman" w:hAnsi="Times New Roman"/>
          <w:color w:val="2B2B2B"/>
          <w:w w:val="93"/>
          <w:sz w:val="24"/>
          <w:szCs w:val="24"/>
        </w:rPr>
        <w:t>i</w:t>
      </w:r>
      <w:r w:rsidRPr="000C1676">
        <w:rPr>
          <w:rFonts w:ascii="Times New Roman" w:hAnsi="Times New Roman"/>
          <w:color w:val="2B2B2B"/>
          <w:w w:val="93"/>
          <w:sz w:val="24"/>
          <w:szCs w:val="24"/>
          <w:lang w:val="ru-RU"/>
        </w:rPr>
        <w:t>не</w:t>
      </w:r>
      <w:r w:rsidRPr="000C1676">
        <w:rPr>
          <w:rFonts w:ascii="Times New Roman" w:hAnsi="Times New Roman"/>
          <w:color w:val="2B2B2B"/>
          <w:spacing w:val="1"/>
          <w:w w:val="93"/>
          <w:sz w:val="24"/>
          <w:szCs w:val="24"/>
          <w:lang w:val="ru-RU"/>
        </w:rPr>
        <w:t xml:space="preserve"> </w:t>
      </w:r>
      <w:r w:rsidRPr="000C1676">
        <w:rPr>
          <w:rFonts w:ascii="Times New Roman" w:hAnsi="Times New Roman"/>
          <w:color w:val="2B2B2B"/>
          <w:w w:val="93"/>
          <w:sz w:val="24"/>
          <w:szCs w:val="24"/>
          <w:lang w:val="ru-RU"/>
        </w:rPr>
        <w:t>адал,</w:t>
      </w:r>
      <w:r w:rsidRPr="000C1676">
        <w:rPr>
          <w:rFonts w:ascii="Times New Roman" w:hAnsi="Times New Roman"/>
          <w:color w:val="2B2B2B"/>
          <w:spacing w:val="-7"/>
          <w:w w:val="93"/>
          <w:sz w:val="24"/>
          <w:szCs w:val="24"/>
          <w:lang w:val="ru-RU"/>
        </w:rPr>
        <w:t xml:space="preserve"> </w:t>
      </w:r>
      <w:r w:rsidRPr="000C1676">
        <w:rPr>
          <w:rFonts w:ascii="Times New Roman" w:hAnsi="Times New Roman"/>
          <w:color w:val="2B2B2B"/>
          <w:w w:val="93"/>
          <w:sz w:val="24"/>
          <w:szCs w:val="24"/>
          <w:lang w:val="ru-RU"/>
        </w:rPr>
        <w:t>сен</w:t>
      </w:r>
      <w:r w:rsidRPr="000C1676">
        <w:rPr>
          <w:rFonts w:ascii="Times New Roman" w:hAnsi="Times New Roman"/>
          <w:color w:val="2B2B2B"/>
          <w:w w:val="93"/>
          <w:sz w:val="24"/>
          <w:szCs w:val="24"/>
        </w:rPr>
        <w:t>i</w:t>
      </w:r>
      <w:r w:rsidRPr="000C1676">
        <w:rPr>
          <w:rFonts w:ascii="Times New Roman" w:hAnsi="Times New Roman"/>
          <w:color w:val="2B2B2B"/>
          <w:w w:val="93"/>
          <w:sz w:val="24"/>
          <w:szCs w:val="24"/>
          <w:lang w:val="ru-RU"/>
        </w:rPr>
        <w:t>м</w:t>
      </w:r>
      <w:r w:rsidRPr="000C1676">
        <w:rPr>
          <w:rFonts w:ascii="Times New Roman" w:hAnsi="Times New Roman"/>
          <w:color w:val="2B2B2B"/>
          <w:spacing w:val="1"/>
          <w:w w:val="93"/>
          <w:sz w:val="24"/>
          <w:szCs w:val="24"/>
          <w:lang w:val="ru-RU"/>
        </w:rPr>
        <w:t xml:space="preserve"> </w:t>
      </w:r>
      <w:r w:rsidRPr="000C1676">
        <w:rPr>
          <w:rFonts w:ascii="Times New Roman" w:hAnsi="Times New Roman"/>
          <w:color w:val="2B2B2B"/>
          <w:w w:val="93"/>
          <w:sz w:val="24"/>
          <w:szCs w:val="24"/>
          <w:lang w:val="ru-RU"/>
        </w:rPr>
        <w:t>туын</w:t>
      </w:r>
      <w:r w:rsidRPr="000C1676">
        <w:rPr>
          <w:rFonts w:ascii="Times New Roman" w:hAnsi="Times New Roman"/>
          <w:color w:val="2B2B2B"/>
          <w:spacing w:val="5"/>
          <w:w w:val="93"/>
          <w:sz w:val="24"/>
          <w:szCs w:val="24"/>
          <w:lang w:val="ru-RU"/>
        </w:rPr>
        <w:t xml:space="preserve"> </w:t>
      </w:r>
      <w:r w:rsidRPr="000C1676">
        <w:rPr>
          <w:rFonts w:ascii="Times New Roman" w:hAnsi="Times New Roman"/>
          <w:color w:val="2B2B2B"/>
          <w:w w:val="93"/>
          <w:sz w:val="24"/>
          <w:szCs w:val="24"/>
          <w:lang w:val="ru-RU"/>
        </w:rPr>
        <w:t>жықпаған.</w:t>
      </w:r>
    </w:p>
    <w:p w:rsidR="001716CE" w:rsidRPr="000C1676" w:rsidRDefault="001716CE" w:rsidP="000C1676">
      <w:pPr>
        <w:widowControl w:val="0"/>
        <w:autoSpaceDE w:val="0"/>
        <w:autoSpaceDN w:val="0"/>
        <w:adjustRightInd w:val="0"/>
        <w:spacing w:after="0" w:line="240" w:lineRule="auto"/>
        <w:ind w:left="891" w:right="2033" w:hanging="5"/>
        <w:rPr>
          <w:rFonts w:ascii="Times New Roman" w:hAnsi="Times New Roman"/>
          <w:color w:val="2B2B2B"/>
          <w:w w:val="93"/>
          <w:sz w:val="24"/>
          <w:szCs w:val="24"/>
          <w:lang w:val="ru-RU"/>
        </w:rPr>
      </w:pPr>
    </w:p>
    <w:p w:rsidR="001716CE" w:rsidRPr="000C1676" w:rsidRDefault="001716CE" w:rsidP="000C1676">
      <w:pPr>
        <w:widowControl w:val="0"/>
        <w:autoSpaceDE w:val="0"/>
        <w:autoSpaceDN w:val="0"/>
        <w:adjustRightInd w:val="0"/>
        <w:spacing w:after="0" w:line="240" w:lineRule="auto"/>
        <w:ind w:left="891" w:right="2033" w:hanging="5"/>
        <w:rPr>
          <w:rFonts w:ascii="Times New Roman" w:hAnsi="Times New Roman"/>
          <w:color w:val="000000"/>
          <w:sz w:val="24"/>
          <w:szCs w:val="24"/>
          <w:lang w:val="ru-RU"/>
        </w:rPr>
      </w:pPr>
    </w:p>
    <w:p w:rsidR="00932E7D" w:rsidRPr="000C1676" w:rsidRDefault="00932E7D" w:rsidP="000C1676">
      <w:pPr>
        <w:widowControl w:val="0"/>
        <w:autoSpaceDE w:val="0"/>
        <w:autoSpaceDN w:val="0"/>
        <w:adjustRightInd w:val="0"/>
        <w:spacing w:after="0" w:line="240" w:lineRule="auto"/>
        <w:ind w:left="126" w:right="-20"/>
        <w:rPr>
          <w:rFonts w:ascii="Times New Roman" w:hAnsi="Times New Roman"/>
          <w:color w:val="000000"/>
          <w:sz w:val="24"/>
          <w:szCs w:val="24"/>
          <w:lang w:val="ru-RU"/>
        </w:rPr>
      </w:pPr>
    </w:p>
    <w:p w:rsidR="00181A88" w:rsidRPr="000C1676" w:rsidRDefault="00181A88" w:rsidP="000C1676">
      <w:pPr>
        <w:widowControl w:val="0"/>
        <w:autoSpaceDE w:val="0"/>
        <w:autoSpaceDN w:val="0"/>
        <w:adjustRightInd w:val="0"/>
        <w:spacing w:after="0" w:line="240" w:lineRule="auto"/>
        <w:ind w:left="514" w:right="1946" w:hanging="10"/>
        <w:rPr>
          <w:rFonts w:ascii="Times New Roman" w:hAnsi="Times New Roman"/>
          <w:color w:val="000000"/>
          <w:sz w:val="24"/>
          <w:szCs w:val="24"/>
          <w:lang w:val="ru-RU"/>
        </w:rPr>
      </w:pPr>
    </w:p>
    <w:p w:rsidR="00965E0D" w:rsidRPr="000C1676" w:rsidRDefault="00965E0D" w:rsidP="000C1676">
      <w:pPr>
        <w:pStyle w:val="af6"/>
        <w:shd w:val="clear" w:color="auto" w:fill="auto"/>
        <w:spacing w:line="240" w:lineRule="auto"/>
        <w:ind w:left="20" w:right="80" w:firstLine="0"/>
        <w:rPr>
          <w:color w:val="000000"/>
          <w:sz w:val="24"/>
          <w:szCs w:val="24"/>
          <w:lang w:val="kk-KZ" w:eastAsia="kk-KZ"/>
        </w:rPr>
      </w:pPr>
      <w:r w:rsidRPr="000C1676">
        <w:rPr>
          <w:color w:val="000000"/>
          <w:sz w:val="24"/>
          <w:szCs w:val="24"/>
          <w:lang w:eastAsia="kk-KZ"/>
        </w:rPr>
        <w:t xml:space="preserve">Таң </w:t>
      </w:r>
      <w:r w:rsidR="00F76C34" w:rsidRPr="000C1676">
        <w:rPr>
          <w:color w:val="000000"/>
          <w:sz w:val="24"/>
          <w:szCs w:val="24"/>
          <w:lang w:eastAsia="kk-KZ"/>
        </w:rPr>
        <w:t>қал</w:t>
      </w:r>
      <w:r w:rsidRPr="000C1676">
        <w:rPr>
          <w:color w:val="000000"/>
          <w:sz w:val="24"/>
          <w:szCs w:val="24"/>
          <w:lang w:eastAsia="kk-KZ"/>
        </w:rPr>
        <w:t>дырған тә</w:t>
      </w:r>
      <w:r w:rsidR="00E64D16">
        <w:rPr>
          <w:color w:val="000000"/>
          <w:sz w:val="24"/>
          <w:szCs w:val="24"/>
          <w:lang w:val="kk-KZ" w:eastAsia="kk-KZ"/>
        </w:rPr>
        <w:t>к</w:t>
      </w:r>
      <w:r w:rsidR="00A4568A" w:rsidRPr="000C1676">
        <w:rPr>
          <w:color w:val="000000"/>
          <w:sz w:val="24"/>
          <w:szCs w:val="24"/>
          <w:lang w:eastAsia="kk-KZ"/>
        </w:rPr>
        <w:t>а</w:t>
      </w:r>
      <w:r w:rsidRPr="000C1676">
        <w:rPr>
          <w:color w:val="000000"/>
          <w:sz w:val="24"/>
          <w:szCs w:val="24"/>
          <w:lang w:eastAsia="kk-KZ"/>
        </w:rPr>
        <w:t xml:space="preserve">ппар, паң шың басын, </w:t>
      </w:r>
    </w:p>
    <w:p w:rsidR="00965E0D" w:rsidRPr="000C1676" w:rsidRDefault="00965E0D" w:rsidP="000C1676">
      <w:pPr>
        <w:pStyle w:val="af6"/>
        <w:shd w:val="clear" w:color="auto" w:fill="auto"/>
        <w:spacing w:line="240" w:lineRule="auto"/>
        <w:ind w:left="20" w:right="80" w:firstLine="0"/>
        <w:rPr>
          <w:color w:val="000000"/>
          <w:sz w:val="24"/>
          <w:szCs w:val="24"/>
          <w:lang w:val="kk-KZ" w:eastAsia="kk-KZ"/>
        </w:rPr>
      </w:pPr>
      <w:r w:rsidRPr="000C1676">
        <w:rPr>
          <w:color w:val="000000"/>
          <w:sz w:val="24"/>
          <w:szCs w:val="24"/>
          <w:lang w:val="kk-KZ" w:eastAsia="kk-KZ"/>
        </w:rPr>
        <w:t xml:space="preserve">Тәтті әуенді </w:t>
      </w:r>
      <w:r w:rsidR="00F76C34" w:rsidRPr="000C1676">
        <w:rPr>
          <w:color w:val="000000"/>
          <w:sz w:val="24"/>
          <w:szCs w:val="24"/>
          <w:lang w:val="kk-KZ" w:eastAsia="kk-KZ"/>
        </w:rPr>
        <w:t>құ</w:t>
      </w:r>
      <w:r w:rsidRPr="000C1676">
        <w:rPr>
          <w:color w:val="000000"/>
          <w:sz w:val="24"/>
          <w:szCs w:val="24"/>
          <w:lang w:val="kk-KZ" w:eastAsia="kk-KZ"/>
        </w:rPr>
        <w:t xml:space="preserve">йма </w:t>
      </w:r>
      <w:r w:rsidR="00F76C34" w:rsidRPr="0011441B">
        <w:rPr>
          <w:sz w:val="24"/>
          <w:szCs w:val="24"/>
          <w:lang w:val="kk-KZ" w:eastAsia="kk-KZ"/>
        </w:rPr>
        <w:t>құ</w:t>
      </w:r>
      <w:r w:rsidRPr="0011441B">
        <w:rPr>
          <w:sz w:val="24"/>
          <w:szCs w:val="24"/>
          <w:lang w:val="kk-KZ" w:eastAsia="kk-KZ"/>
        </w:rPr>
        <w:t>л</w:t>
      </w:r>
      <w:r w:rsidR="00F76C34" w:rsidRPr="0011441B">
        <w:rPr>
          <w:sz w:val="24"/>
          <w:szCs w:val="24"/>
          <w:lang w:val="kk-KZ" w:eastAsia="kk-KZ"/>
        </w:rPr>
        <w:t>ақ</w:t>
      </w:r>
      <w:r w:rsidR="0011441B" w:rsidRPr="0011441B">
        <w:rPr>
          <w:sz w:val="24"/>
          <w:szCs w:val="24"/>
          <w:lang w:val="kk-KZ" w:eastAsia="kk-KZ"/>
        </w:rPr>
        <w:t xml:space="preserve"> тың</w:t>
      </w:r>
      <w:r w:rsidRPr="0011441B">
        <w:rPr>
          <w:sz w:val="24"/>
          <w:szCs w:val="24"/>
          <w:lang w:val="kk-KZ" w:eastAsia="kk-KZ"/>
        </w:rPr>
        <w:t>дасын.</w:t>
      </w:r>
      <w:r w:rsidRPr="000C1676">
        <w:rPr>
          <w:color w:val="000000"/>
          <w:sz w:val="24"/>
          <w:szCs w:val="24"/>
          <w:lang w:val="kk-KZ" w:eastAsia="kk-KZ"/>
        </w:rPr>
        <w:t xml:space="preserve"> </w:t>
      </w:r>
    </w:p>
    <w:p w:rsidR="00965E0D" w:rsidRPr="000C1676" w:rsidRDefault="00965E0D" w:rsidP="000C1676">
      <w:pPr>
        <w:pStyle w:val="af6"/>
        <w:shd w:val="clear" w:color="auto" w:fill="auto"/>
        <w:spacing w:line="240" w:lineRule="auto"/>
        <w:ind w:left="20" w:right="80" w:firstLine="0"/>
        <w:rPr>
          <w:sz w:val="24"/>
          <w:szCs w:val="24"/>
          <w:lang w:val="kk-KZ"/>
        </w:rPr>
      </w:pPr>
      <w:r w:rsidRPr="000C1676">
        <w:rPr>
          <w:color w:val="000000"/>
          <w:sz w:val="24"/>
          <w:szCs w:val="24"/>
          <w:lang w:val="kk-KZ" w:eastAsia="kk-KZ"/>
        </w:rPr>
        <w:t>Тәттімбеттің сұлу сазы тербеткен,</w:t>
      </w:r>
    </w:p>
    <w:p w:rsidR="00965E0D" w:rsidRPr="000C1676" w:rsidRDefault="00965E0D" w:rsidP="000C1676">
      <w:pPr>
        <w:pStyle w:val="af6"/>
        <w:shd w:val="clear" w:color="auto" w:fill="auto"/>
        <w:spacing w:after="240" w:line="240" w:lineRule="auto"/>
        <w:ind w:left="20" w:firstLine="0"/>
        <w:rPr>
          <w:sz w:val="24"/>
          <w:szCs w:val="24"/>
          <w:lang w:val="kk-KZ"/>
        </w:rPr>
      </w:pPr>
      <w:r w:rsidRPr="000C1676">
        <w:rPr>
          <w:color w:val="000000"/>
          <w:sz w:val="24"/>
          <w:szCs w:val="24"/>
          <w:lang w:val="kk-KZ" w:eastAsia="kk-KZ"/>
        </w:rPr>
        <w:t>Туған жердің бір шыбығы сынбасын.</w:t>
      </w:r>
    </w:p>
    <w:p w:rsidR="00965E0D" w:rsidRPr="000C1676" w:rsidRDefault="00965E0D" w:rsidP="000C1676">
      <w:pPr>
        <w:pStyle w:val="af6"/>
        <w:shd w:val="clear" w:color="auto" w:fill="auto"/>
        <w:spacing w:line="240" w:lineRule="auto"/>
        <w:ind w:left="20" w:right="80" w:firstLine="0"/>
        <w:rPr>
          <w:color w:val="000000"/>
          <w:sz w:val="24"/>
          <w:szCs w:val="24"/>
          <w:lang w:val="kk-KZ" w:eastAsia="kk-KZ"/>
        </w:rPr>
      </w:pPr>
      <w:r w:rsidRPr="000C1676">
        <w:rPr>
          <w:color w:val="000000"/>
          <w:sz w:val="24"/>
          <w:szCs w:val="24"/>
          <w:lang w:val="kk-KZ" w:eastAsia="kk-KZ"/>
        </w:rPr>
        <w:t>Алты алаштың даңқы ш</w:t>
      </w:r>
      <w:r w:rsidR="00F76C34" w:rsidRPr="000C1676">
        <w:rPr>
          <w:color w:val="000000"/>
          <w:sz w:val="24"/>
          <w:szCs w:val="24"/>
          <w:lang w:val="kk-KZ" w:eastAsia="kk-KZ"/>
        </w:rPr>
        <w:t>ық</w:t>
      </w:r>
      <w:r w:rsidRPr="000C1676">
        <w:rPr>
          <w:color w:val="000000"/>
          <w:sz w:val="24"/>
          <w:szCs w:val="24"/>
          <w:lang w:val="kk-KZ" w:eastAsia="kk-KZ"/>
        </w:rPr>
        <w:t xml:space="preserve">сын жаңғыра, </w:t>
      </w:r>
    </w:p>
    <w:p w:rsidR="00965E0D" w:rsidRPr="000C1676" w:rsidRDefault="00965E0D" w:rsidP="000C1676">
      <w:pPr>
        <w:pStyle w:val="af6"/>
        <w:shd w:val="clear" w:color="auto" w:fill="auto"/>
        <w:spacing w:line="240" w:lineRule="auto"/>
        <w:ind w:left="20" w:right="80" w:firstLine="0"/>
        <w:rPr>
          <w:color w:val="000000"/>
          <w:sz w:val="24"/>
          <w:szCs w:val="24"/>
          <w:lang w:val="kk-KZ" w:eastAsia="kk-KZ"/>
        </w:rPr>
      </w:pPr>
      <w:r w:rsidRPr="000C1676">
        <w:rPr>
          <w:color w:val="000000"/>
          <w:sz w:val="24"/>
          <w:szCs w:val="24"/>
          <w:lang w:val="kk-KZ" w:eastAsia="kk-KZ"/>
        </w:rPr>
        <w:t xml:space="preserve">Атажұрттың </w:t>
      </w:r>
      <w:r w:rsidR="00F76C34" w:rsidRPr="000C1676">
        <w:rPr>
          <w:color w:val="000000"/>
          <w:sz w:val="24"/>
          <w:szCs w:val="24"/>
          <w:lang w:val="kk-KZ" w:eastAsia="kk-KZ"/>
        </w:rPr>
        <w:t>аққ</w:t>
      </w:r>
      <w:r w:rsidRPr="000C1676">
        <w:rPr>
          <w:color w:val="000000"/>
          <w:sz w:val="24"/>
          <w:szCs w:val="24"/>
          <w:lang w:val="kk-KZ" w:eastAsia="kk-KZ"/>
        </w:rPr>
        <w:t xml:space="preserve">уындай сән </w:t>
      </w:r>
      <w:r w:rsidR="00F76C34" w:rsidRPr="000C1676">
        <w:rPr>
          <w:color w:val="000000"/>
          <w:sz w:val="24"/>
          <w:szCs w:val="24"/>
          <w:lang w:val="kk-KZ" w:eastAsia="kk-KZ"/>
        </w:rPr>
        <w:t>құ</w:t>
      </w:r>
      <w:r w:rsidRPr="000C1676">
        <w:rPr>
          <w:color w:val="000000"/>
          <w:sz w:val="24"/>
          <w:szCs w:val="24"/>
          <w:lang w:val="kk-KZ" w:eastAsia="kk-KZ"/>
        </w:rPr>
        <w:t xml:space="preserve">ра. </w:t>
      </w:r>
    </w:p>
    <w:p w:rsidR="00965E0D" w:rsidRPr="000C1676" w:rsidRDefault="00965E0D" w:rsidP="000C1676">
      <w:pPr>
        <w:pStyle w:val="af6"/>
        <w:shd w:val="clear" w:color="auto" w:fill="auto"/>
        <w:spacing w:line="240" w:lineRule="auto"/>
        <w:ind w:left="20" w:right="80" w:firstLine="0"/>
        <w:rPr>
          <w:color w:val="000000"/>
          <w:sz w:val="24"/>
          <w:szCs w:val="24"/>
          <w:lang w:val="kk-KZ" w:eastAsia="kk-KZ"/>
        </w:rPr>
      </w:pPr>
      <w:r w:rsidRPr="000C1676">
        <w:rPr>
          <w:color w:val="000000"/>
          <w:sz w:val="24"/>
          <w:szCs w:val="24"/>
          <w:lang w:val="kk-KZ" w:eastAsia="kk-KZ"/>
        </w:rPr>
        <w:t>Арма</w:t>
      </w:r>
      <w:r w:rsidR="00752595" w:rsidRPr="000C1676">
        <w:rPr>
          <w:color w:val="000000"/>
          <w:sz w:val="24"/>
          <w:szCs w:val="24"/>
          <w:lang w:val="kk-KZ" w:eastAsia="kk-KZ"/>
        </w:rPr>
        <w:t>ның</w:t>
      </w:r>
      <w:r w:rsidRPr="000C1676">
        <w:rPr>
          <w:color w:val="000000"/>
          <w:sz w:val="24"/>
          <w:szCs w:val="24"/>
          <w:lang w:val="kk-KZ" w:eastAsia="kk-KZ"/>
        </w:rPr>
        <w:t xml:space="preserve">а </w:t>
      </w:r>
      <w:r w:rsidR="00F76C34" w:rsidRPr="000C1676">
        <w:rPr>
          <w:color w:val="000000"/>
          <w:sz w:val="24"/>
          <w:szCs w:val="24"/>
          <w:lang w:val="kk-KZ" w:eastAsia="kk-KZ"/>
        </w:rPr>
        <w:t>қ</w:t>
      </w:r>
      <w:r w:rsidRPr="000C1676">
        <w:rPr>
          <w:color w:val="000000"/>
          <w:sz w:val="24"/>
          <w:szCs w:val="24"/>
          <w:lang w:val="kk-KZ" w:eastAsia="kk-KZ"/>
        </w:rPr>
        <w:t>олын созғ</w:t>
      </w:r>
      <w:r w:rsidR="00F76C34" w:rsidRPr="000C1676">
        <w:rPr>
          <w:color w:val="000000"/>
          <w:sz w:val="24"/>
          <w:szCs w:val="24"/>
          <w:lang w:val="kk-KZ" w:eastAsia="kk-KZ"/>
        </w:rPr>
        <w:t>ан қ</w:t>
      </w:r>
      <w:r w:rsidRPr="000C1676">
        <w:rPr>
          <w:color w:val="000000"/>
          <w:sz w:val="24"/>
          <w:szCs w:val="24"/>
          <w:lang w:val="kk-KZ" w:eastAsia="kk-KZ"/>
        </w:rPr>
        <w:t xml:space="preserve">азақтың, </w:t>
      </w:r>
    </w:p>
    <w:p w:rsidR="00965E0D" w:rsidRPr="000C1676" w:rsidRDefault="00965E0D" w:rsidP="000C1676">
      <w:pPr>
        <w:pStyle w:val="af6"/>
        <w:shd w:val="clear" w:color="auto" w:fill="auto"/>
        <w:spacing w:line="240" w:lineRule="auto"/>
        <w:ind w:left="20" w:right="80" w:firstLine="0"/>
        <w:rPr>
          <w:color w:val="000000"/>
          <w:sz w:val="24"/>
          <w:szCs w:val="24"/>
          <w:lang w:val="kk-KZ" w:eastAsia="kk-KZ"/>
        </w:rPr>
      </w:pPr>
      <w:r w:rsidRPr="000C1676">
        <w:rPr>
          <w:color w:val="000000"/>
          <w:sz w:val="24"/>
          <w:szCs w:val="24"/>
          <w:lang w:val="kk-KZ" w:eastAsia="kk-KZ"/>
        </w:rPr>
        <w:t>Абыройын асқақтатшы, домбыра!</w:t>
      </w:r>
    </w:p>
    <w:p w:rsidR="00965E0D" w:rsidRPr="000C1676" w:rsidRDefault="00965E0D" w:rsidP="000C1676">
      <w:pPr>
        <w:pStyle w:val="af6"/>
        <w:shd w:val="clear" w:color="auto" w:fill="auto"/>
        <w:spacing w:line="240" w:lineRule="auto"/>
        <w:ind w:left="20" w:right="80" w:firstLine="0"/>
        <w:rPr>
          <w:sz w:val="24"/>
          <w:szCs w:val="24"/>
          <w:lang w:val="kk-KZ"/>
        </w:rPr>
      </w:pPr>
    </w:p>
    <w:p w:rsidR="00965E0D" w:rsidRPr="000C1676" w:rsidRDefault="00965E0D" w:rsidP="000C1676">
      <w:pPr>
        <w:pStyle w:val="af6"/>
        <w:shd w:val="clear" w:color="auto" w:fill="auto"/>
        <w:spacing w:line="240" w:lineRule="auto"/>
        <w:ind w:left="20" w:right="80" w:firstLine="0"/>
        <w:rPr>
          <w:color w:val="000000"/>
          <w:sz w:val="24"/>
          <w:szCs w:val="24"/>
          <w:lang w:val="kk-KZ" w:eastAsia="kk-KZ"/>
        </w:rPr>
      </w:pPr>
      <w:r w:rsidRPr="000C1676">
        <w:rPr>
          <w:color w:val="000000"/>
          <w:sz w:val="24"/>
          <w:szCs w:val="24"/>
          <w:lang w:val="kk-KZ" w:eastAsia="kk-KZ"/>
        </w:rPr>
        <w:t>Алдиярлап тізе бүккен жыр-т</w:t>
      </w:r>
      <w:r w:rsidR="00F76C34" w:rsidRPr="000C1676">
        <w:rPr>
          <w:color w:val="000000"/>
          <w:sz w:val="24"/>
          <w:szCs w:val="24"/>
          <w:lang w:val="kk-KZ" w:eastAsia="kk-KZ"/>
        </w:rPr>
        <w:t>аққ</w:t>
      </w:r>
      <w:r w:rsidRPr="000C1676">
        <w:rPr>
          <w:color w:val="000000"/>
          <w:sz w:val="24"/>
          <w:szCs w:val="24"/>
          <w:lang w:val="kk-KZ" w:eastAsia="kk-KZ"/>
        </w:rPr>
        <w:t xml:space="preserve">а, </w:t>
      </w:r>
    </w:p>
    <w:p w:rsidR="00965E0D" w:rsidRPr="000C1676" w:rsidRDefault="00F76C34" w:rsidP="000C1676">
      <w:pPr>
        <w:pStyle w:val="af6"/>
        <w:shd w:val="clear" w:color="auto" w:fill="auto"/>
        <w:spacing w:line="240" w:lineRule="auto"/>
        <w:ind w:left="20" w:right="80" w:firstLine="0"/>
        <w:rPr>
          <w:color w:val="000000"/>
          <w:sz w:val="24"/>
          <w:szCs w:val="24"/>
          <w:lang w:val="kk-KZ" w:eastAsia="kk-KZ"/>
        </w:rPr>
      </w:pPr>
      <w:r w:rsidRPr="000C1676">
        <w:rPr>
          <w:color w:val="000000"/>
          <w:sz w:val="24"/>
          <w:szCs w:val="24"/>
          <w:lang w:val="kk-KZ" w:eastAsia="kk-KZ"/>
        </w:rPr>
        <w:t>Ақ</w:t>
      </w:r>
      <w:r w:rsidR="00965E0D" w:rsidRPr="000C1676">
        <w:rPr>
          <w:color w:val="000000"/>
          <w:sz w:val="24"/>
          <w:szCs w:val="24"/>
          <w:lang w:val="kk-KZ" w:eastAsia="kk-KZ"/>
        </w:rPr>
        <w:t>ындық</w:t>
      </w:r>
      <w:r w:rsidRPr="000C1676">
        <w:rPr>
          <w:color w:val="000000"/>
          <w:sz w:val="24"/>
          <w:szCs w:val="24"/>
          <w:lang w:val="kk-KZ" w:eastAsia="kk-KZ"/>
        </w:rPr>
        <w:t xml:space="preserve"> </w:t>
      </w:r>
      <w:r w:rsidR="00965E0D" w:rsidRPr="000C1676">
        <w:rPr>
          <w:color w:val="000000"/>
          <w:sz w:val="24"/>
          <w:szCs w:val="24"/>
          <w:lang w:val="kk-KZ" w:eastAsia="kk-KZ"/>
        </w:rPr>
        <w:t>бар пернедегі ырғ</w:t>
      </w:r>
      <w:r w:rsidRPr="000C1676">
        <w:rPr>
          <w:color w:val="000000"/>
          <w:sz w:val="24"/>
          <w:szCs w:val="24"/>
          <w:lang w:val="kk-KZ" w:eastAsia="kk-KZ"/>
        </w:rPr>
        <w:t>ақ</w:t>
      </w:r>
      <w:r w:rsidR="00965E0D" w:rsidRPr="000C1676">
        <w:rPr>
          <w:color w:val="000000"/>
          <w:sz w:val="24"/>
          <w:szCs w:val="24"/>
          <w:lang w:val="kk-KZ" w:eastAsia="kk-KZ"/>
        </w:rPr>
        <w:t xml:space="preserve">та </w:t>
      </w:r>
    </w:p>
    <w:p w:rsidR="00965E0D" w:rsidRPr="000C1676" w:rsidRDefault="00965E0D" w:rsidP="000C1676">
      <w:pPr>
        <w:pStyle w:val="af6"/>
        <w:shd w:val="clear" w:color="auto" w:fill="auto"/>
        <w:spacing w:line="240" w:lineRule="auto"/>
        <w:ind w:left="20" w:right="80" w:firstLine="0"/>
        <w:rPr>
          <w:sz w:val="24"/>
          <w:szCs w:val="24"/>
          <w:lang w:val="kk-KZ"/>
        </w:rPr>
      </w:pPr>
      <w:r w:rsidRPr="000C1676">
        <w:rPr>
          <w:color w:val="000000"/>
          <w:sz w:val="24"/>
          <w:szCs w:val="24"/>
          <w:lang w:val="kk-KZ" w:eastAsia="kk-KZ"/>
        </w:rPr>
        <w:t xml:space="preserve">Азаттықтың арай таңы </w:t>
      </w:r>
      <w:r w:rsidRPr="000C1676">
        <w:rPr>
          <w:color w:val="000000"/>
          <w:sz w:val="24"/>
          <w:szCs w:val="24"/>
          <w:lang w:val="kk-KZ"/>
        </w:rPr>
        <w:t>аманат,</w:t>
      </w:r>
    </w:p>
    <w:p w:rsidR="00965E0D" w:rsidRPr="000C1676" w:rsidRDefault="00965E0D"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eastAsia="kk-KZ"/>
        </w:rPr>
        <w:t>Аман-есен жеткіз келер ұрп</w:t>
      </w:r>
      <w:r w:rsidR="00F76C34" w:rsidRPr="000C1676">
        <w:rPr>
          <w:color w:val="000000"/>
          <w:sz w:val="24"/>
          <w:szCs w:val="24"/>
          <w:lang w:eastAsia="kk-KZ"/>
        </w:rPr>
        <w:t>ақ</w:t>
      </w:r>
      <w:r w:rsidR="00F76C34" w:rsidRPr="000C1676">
        <w:rPr>
          <w:color w:val="000000"/>
          <w:sz w:val="24"/>
          <w:szCs w:val="24"/>
          <w:lang w:val="kk-KZ" w:eastAsia="kk-KZ"/>
        </w:rPr>
        <w:t>қ</w:t>
      </w:r>
      <w:r w:rsidRPr="000C1676">
        <w:rPr>
          <w:color w:val="000000"/>
          <w:sz w:val="24"/>
          <w:szCs w:val="24"/>
          <w:lang w:eastAsia="kk-KZ"/>
        </w:rPr>
        <w:t>а!..</w:t>
      </w:r>
    </w:p>
    <w:p w:rsidR="00F76C34" w:rsidRPr="000C1676" w:rsidRDefault="00F76C34" w:rsidP="000C1676">
      <w:pPr>
        <w:pStyle w:val="af6"/>
        <w:shd w:val="clear" w:color="auto" w:fill="auto"/>
        <w:spacing w:line="240" w:lineRule="auto"/>
        <w:ind w:left="20" w:firstLine="0"/>
        <w:rPr>
          <w:color w:val="000000"/>
          <w:sz w:val="24"/>
          <w:szCs w:val="24"/>
          <w:lang w:val="kk-KZ" w:eastAsia="kk-KZ"/>
        </w:rPr>
      </w:pPr>
    </w:p>
    <w:p w:rsidR="00F76C34" w:rsidRPr="000C1676" w:rsidRDefault="00A4568A" w:rsidP="000C1676">
      <w:pPr>
        <w:pStyle w:val="af6"/>
        <w:shd w:val="clear" w:color="auto" w:fill="auto"/>
        <w:spacing w:line="240" w:lineRule="auto"/>
        <w:ind w:left="20" w:firstLine="0"/>
        <w:rPr>
          <w:sz w:val="24"/>
          <w:szCs w:val="24"/>
          <w:lang w:val="kk-KZ"/>
        </w:rPr>
      </w:pPr>
      <w:r w:rsidRPr="000C1676">
        <w:rPr>
          <w:sz w:val="24"/>
          <w:szCs w:val="24"/>
          <w:lang w:val="kk-KZ"/>
        </w:rPr>
        <w:t xml:space="preserve">                            </w:t>
      </w:r>
      <w:r w:rsidR="00F76C34" w:rsidRPr="000C1676">
        <w:rPr>
          <w:sz w:val="24"/>
          <w:szCs w:val="24"/>
          <w:lang w:val="kk-KZ"/>
        </w:rPr>
        <w:t>ҚОБЫЗЫМ</w:t>
      </w:r>
    </w:p>
    <w:p w:rsidR="00F76C34" w:rsidRPr="000C1676" w:rsidRDefault="00F76C34" w:rsidP="000C1676">
      <w:pPr>
        <w:pStyle w:val="af6"/>
        <w:shd w:val="clear" w:color="auto" w:fill="auto"/>
        <w:spacing w:line="240" w:lineRule="auto"/>
        <w:ind w:left="60" w:right="260" w:firstLine="0"/>
        <w:rPr>
          <w:color w:val="000000"/>
          <w:sz w:val="24"/>
          <w:szCs w:val="24"/>
          <w:lang w:val="kk-KZ" w:eastAsia="kk-KZ"/>
        </w:rPr>
      </w:pPr>
      <w:r w:rsidRPr="000C1676">
        <w:rPr>
          <w:color w:val="000000"/>
          <w:sz w:val="24"/>
          <w:szCs w:val="24"/>
          <w:lang w:val="kk-KZ" w:eastAsia="kk-KZ"/>
        </w:rPr>
        <w:t xml:space="preserve">Махаббаттың шаттығын, наза </w:t>
      </w:r>
      <w:r w:rsidR="00A4568A" w:rsidRPr="000C1676">
        <w:rPr>
          <w:color w:val="000000"/>
          <w:sz w:val="24"/>
          <w:szCs w:val="24"/>
          <w:lang w:val="kk-KZ" w:eastAsia="kk-KZ"/>
        </w:rPr>
        <w:t>-</w:t>
      </w:r>
      <w:r w:rsidRPr="000C1676">
        <w:rPr>
          <w:color w:val="000000"/>
          <w:sz w:val="24"/>
          <w:szCs w:val="24"/>
          <w:lang w:val="kk-KZ" w:eastAsia="kk-KZ"/>
        </w:rPr>
        <w:t xml:space="preserve"> мұңын, </w:t>
      </w:r>
    </w:p>
    <w:p w:rsidR="00F76C34" w:rsidRPr="000C1676" w:rsidRDefault="00F76C34" w:rsidP="000C1676">
      <w:pPr>
        <w:pStyle w:val="af6"/>
        <w:shd w:val="clear" w:color="auto" w:fill="auto"/>
        <w:spacing w:line="240" w:lineRule="auto"/>
        <w:ind w:left="60" w:right="260" w:firstLine="0"/>
        <w:rPr>
          <w:sz w:val="24"/>
          <w:szCs w:val="24"/>
          <w:lang w:val="kk-KZ"/>
        </w:rPr>
      </w:pPr>
      <w:r w:rsidRPr="000C1676">
        <w:rPr>
          <w:color w:val="000000"/>
          <w:sz w:val="24"/>
          <w:szCs w:val="24"/>
          <w:lang w:val="kk-KZ" w:eastAsia="kk-KZ"/>
        </w:rPr>
        <w:t>Ғасырларға жеткізген - ғажап үнің.</w:t>
      </w:r>
    </w:p>
    <w:p w:rsidR="00F76C34" w:rsidRPr="000C1676" w:rsidRDefault="00F76C34" w:rsidP="000C1676">
      <w:pPr>
        <w:pStyle w:val="af6"/>
        <w:shd w:val="clear" w:color="auto" w:fill="auto"/>
        <w:spacing w:line="240" w:lineRule="auto"/>
        <w:ind w:left="60" w:firstLine="0"/>
        <w:rPr>
          <w:sz w:val="24"/>
          <w:szCs w:val="24"/>
          <w:lang w:val="kk-KZ"/>
        </w:rPr>
      </w:pPr>
      <w:r w:rsidRPr="000C1676">
        <w:rPr>
          <w:color w:val="000000"/>
          <w:sz w:val="24"/>
          <w:szCs w:val="24"/>
          <w:lang w:val="kk-KZ" w:eastAsia="kk-KZ"/>
        </w:rPr>
        <w:t xml:space="preserve">Ағы менен көзінің </w:t>
      </w:r>
      <w:r w:rsidR="00A4568A" w:rsidRPr="000C1676">
        <w:rPr>
          <w:color w:val="000000"/>
          <w:sz w:val="24"/>
          <w:szCs w:val="24"/>
          <w:lang w:val="kk-KZ" w:eastAsia="kk-KZ"/>
        </w:rPr>
        <w:t>қа</w:t>
      </w:r>
      <w:r w:rsidRPr="000C1676">
        <w:rPr>
          <w:color w:val="000000"/>
          <w:sz w:val="24"/>
          <w:szCs w:val="24"/>
          <w:lang w:val="kk-KZ" w:eastAsia="kk-KZ"/>
        </w:rPr>
        <w:t>расындай,</w:t>
      </w:r>
    </w:p>
    <w:p w:rsidR="00F76C34" w:rsidRPr="000C1676" w:rsidRDefault="00A4568A" w:rsidP="000C1676">
      <w:pPr>
        <w:pStyle w:val="af6"/>
        <w:shd w:val="clear" w:color="auto" w:fill="auto"/>
        <w:spacing w:after="246" w:line="240" w:lineRule="auto"/>
        <w:ind w:left="60" w:firstLine="0"/>
        <w:rPr>
          <w:sz w:val="24"/>
          <w:szCs w:val="24"/>
          <w:lang w:val="kk-KZ"/>
        </w:rPr>
      </w:pPr>
      <w:r w:rsidRPr="000C1676">
        <w:rPr>
          <w:color w:val="000000"/>
          <w:sz w:val="24"/>
          <w:szCs w:val="24"/>
          <w:lang w:val="kk-KZ" w:eastAsia="kk-KZ"/>
        </w:rPr>
        <w:t>Қа</w:t>
      </w:r>
      <w:r w:rsidR="00F76C34" w:rsidRPr="000C1676">
        <w:rPr>
          <w:color w:val="000000"/>
          <w:sz w:val="24"/>
          <w:szCs w:val="24"/>
          <w:lang w:val="kk-KZ" w:eastAsia="kk-KZ"/>
        </w:rPr>
        <w:t xml:space="preserve">сиетті </w:t>
      </w:r>
      <w:r w:rsidRPr="000C1676">
        <w:rPr>
          <w:color w:val="000000"/>
          <w:sz w:val="24"/>
          <w:szCs w:val="24"/>
          <w:lang w:val="kk-KZ"/>
        </w:rPr>
        <w:t>қоб</w:t>
      </w:r>
      <w:r w:rsidR="00F76C34" w:rsidRPr="000C1676">
        <w:rPr>
          <w:color w:val="000000"/>
          <w:sz w:val="24"/>
          <w:szCs w:val="24"/>
          <w:lang w:val="kk-KZ"/>
        </w:rPr>
        <w:t xml:space="preserve">ызы </w:t>
      </w:r>
      <w:r w:rsidRPr="000C1676">
        <w:rPr>
          <w:color w:val="000000"/>
          <w:sz w:val="24"/>
          <w:szCs w:val="24"/>
          <w:lang w:val="kk-KZ" w:eastAsia="kk-KZ"/>
        </w:rPr>
        <w:t>қаз</w:t>
      </w:r>
      <w:r w:rsidR="00F76C34" w:rsidRPr="000C1676">
        <w:rPr>
          <w:color w:val="000000"/>
          <w:sz w:val="24"/>
          <w:szCs w:val="24"/>
          <w:lang w:val="kk-KZ" w:eastAsia="kk-KZ"/>
        </w:rPr>
        <w:t>ағымның.</w:t>
      </w:r>
    </w:p>
    <w:p w:rsidR="00F76C34" w:rsidRPr="000C1676" w:rsidRDefault="00F76C34" w:rsidP="000C1676">
      <w:pPr>
        <w:pStyle w:val="af6"/>
        <w:shd w:val="clear" w:color="auto" w:fill="auto"/>
        <w:spacing w:line="240" w:lineRule="auto"/>
        <w:ind w:left="60" w:right="260" w:firstLine="0"/>
        <w:rPr>
          <w:color w:val="000000"/>
          <w:sz w:val="24"/>
          <w:szCs w:val="24"/>
          <w:lang w:val="kk-KZ" w:eastAsia="kk-KZ"/>
        </w:rPr>
      </w:pPr>
      <w:r w:rsidRPr="000C1676">
        <w:rPr>
          <w:color w:val="000000"/>
          <w:sz w:val="24"/>
          <w:szCs w:val="24"/>
          <w:lang w:val="kk-KZ" w:eastAsia="kk-KZ"/>
        </w:rPr>
        <w:t xml:space="preserve">Әулие ме ен аққуға тіл </w:t>
      </w:r>
      <w:r w:rsidR="00A4568A" w:rsidRPr="000C1676">
        <w:rPr>
          <w:color w:val="000000"/>
          <w:sz w:val="24"/>
          <w:szCs w:val="24"/>
          <w:lang w:val="kk-KZ" w:eastAsia="kk-KZ"/>
        </w:rPr>
        <w:t>қа</w:t>
      </w:r>
      <w:r w:rsidRPr="000C1676">
        <w:rPr>
          <w:color w:val="000000"/>
          <w:sz w:val="24"/>
          <w:szCs w:val="24"/>
          <w:lang w:val="kk-KZ" w:eastAsia="kk-KZ"/>
        </w:rPr>
        <w:t>т</w:t>
      </w:r>
      <w:r w:rsidR="00A4568A" w:rsidRPr="000C1676">
        <w:rPr>
          <w:color w:val="000000"/>
          <w:sz w:val="24"/>
          <w:szCs w:val="24"/>
          <w:lang w:val="kk-KZ" w:eastAsia="kk-KZ"/>
        </w:rPr>
        <w:t>қы</w:t>
      </w:r>
      <w:r w:rsidRPr="000C1676">
        <w:rPr>
          <w:color w:val="000000"/>
          <w:sz w:val="24"/>
          <w:szCs w:val="24"/>
          <w:lang w:val="kk-KZ" w:eastAsia="kk-KZ"/>
        </w:rPr>
        <w:t xml:space="preserve">зған, </w:t>
      </w:r>
    </w:p>
    <w:p w:rsidR="00F76C34" w:rsidRPr="000C1676" w:rsidRDefault="00F76C34" w:rsidP="000C1676">
      <w:pPr>
        <w:pStyle w:val="af6"/>
        <w:shd w:val="clear" w:color="auto" w:fill="auto"/>
        <w:spacing w:line="240" w:lineRule="auto"/>
        <w:ind w:left="60" w:right="260" w:firstLine="0"/>
        <w:rPr>
          <w:color w:val="000000"/>
          <w:sz w:val="24"/>
          <w:szCs w:val="24"/>
          <w:lang w:val="kk-KZ" w:eastAsia="kk-KZ"/>
        </w:rPr>
      </w:pPr>
      <w:r w:rsidRPr="000C1676">
        <w:rPr>
          <w:color w:val="000000"/>
          <w:sz w:val="24"/>
          <w:szCs w:val="24"/>
          <w:lang w:val="kk-KZ" w:eastAsia="kk-KZ"/>
        </w:rPr>
        <w:t>Жұлдыздарды ғаш</w:t>
      </w:r>
      <w:r w:rsidR="00A4568A" w:rsidRPr="000C1676">
        <w:rPr>
          <w:color w:val="000000"/>
          <w:sz w:val="24"/>
          <w:szCs w:val="24"/>
          <w:lang w:val="kk-KZ" w:eastAsia="kk-KZ"/>
        </w:rPr>
        <w:t>ық</w:t>
      </w:r>
      <w:r w:rsidRPr="000C1676">
        <w:rPr>
          <w:color w:val="000000"/>
          <w:sz w:val="24"/>
          <w:szCs w:val="24"/>
          <w:lang w:val="kk-KZ" w:eastAsia="kk-KZ"/>
        </w:rPr>
        <w:t xml:space="preserve"> </w:t>
      </w:r>
      <w:r w:rsidR="00A4568A" w:rsidRPr="000C1676">
        <w:rPr>
          <w:color w:val="000000"/>
          <w:sz w:val="24"/>
          <w:szCs w:val="24"/>
          <w:lang w:val="kk-KZ" w:eastAsia="kk-KZ"/>
        </w:rPr>
        <w:t>қы</w:t>
      </w:r>
      <w:r w:rsidRPr="000C1676">
        <w:rPr>
          <w:color w:val="000000"/>
          <w:sz w:val="24"/>
          <w:szCs w:val="24"/>
          <w:lang w:val="kk-KZ" w:eastAsia="kk-KZ"/>
        </w:rPr>
        <w:t xml:space="preserve">п жырлатқызған. </w:t>
      </w:r>
    </w:p>
    <w:p w:rsidR="00F76C34" w:rsidRPr="000C1676" w:rsidRDefault="00A4568A" w:rsidP="000C1676">
      <w:pPr>
        <w:pStyle w:val="af6"/>
        <w:shd w:val="clear" w:color="auto" w:fill="auto"/>
        <w:spacing w:line="240" w:lineRule="auto"/>
        <w:ind w:left="60" w:right="260" w:firstLine="0"/>
        <w:rPr>
          <w:color w:val="000000"/>
          <w:sz w:val="24"/>
          <w:szCs w:val="24"/>
          <w:lang w:val="kk-KZ" w:eastAsia="kk-KZ"/>
        </w:rPr>
      </w:pPr>
      <w:r w:rsidRPr="000C1676">
        <w:rPr>
          <w:color w:val="000000"/>
          <w:sz w:val="24"/>
          <w:szCs w:val="24"/>
          <w:lang w:val="kk-KZ" w:eastAsia="kk-KZ"/>
        </w:rPr>
        <w:t>Құ</w:t>
      </w:r>
      <w:r w:rsidR="00F76C34" w:rsidRPr="000C1676">
        <w:rPr>
          <w:color w:val="000000"/>
          <w:sz w:val="24"/>
          <w:szCs w:val="24"/>
          <w:lang w:val="kk-KZ" w:eastAsia="kk-KZ"/>
        </w:rPr>
        <w:t>й</w:t>
      </w:r>
      <w:r w:rsidRPr="000C1676">
        <w:rPr>
          <w:color w:val="000000"/>
          <w:sz w:val="24"/>
          <w:szCs w:val="24"/>
          <w:lang w:val="kk-KZ" w:eastAsia="kk-KZ"/>
        </w:rPr>
        <w:t>қы</w:t>
      </w:r>
      <w:r w:rsidR="00F76C34" w:rsidRPr="000C1676">
        <w:rPr>
          <w:color w:val="000000"/>
          <w:sz w:val="24"/>
          <w:szCs w:val="24"/>
          <w:lang w:val="kk-KZ" w:eastAsia="kk-KZ"/>
        </w:rPr>
        <w:t xml:space="preserve">лжыса қоңыр күй </w:t>
      </w:r>
      <w:r w:rsidRPr="000C1676">
        <w:rPr>
          <w:color w:val="000000"/>
          <w:sz w:val="24"/>
          <w:szCs w:val="24"/>
          <w:lang w:val="kk-KZ" w:eastAsia="kk-KZ"/>
        </w:rPr>
        <w:t>құ</w:t>
      </w:r>
      <w:r w:rsidR="00F76C34" w:rsidRPr="000C1676">
        <w:rPr>
          <w:color w:val="000000"/>
          <w:sz w:val="24"/>
          <w:szCs w:val="24"/>
          <w:lang w:val="kk-KZ" w:eastAsia="kk-KZ"/>
        </w:rPr>
        <w:t xml:space="preserve">ранға </w:t>
      </w:r>
      <w:r w:rsidRPr="000C1676">
        <w:rPr>
          <w:color w:val="000000"/>
          <w:sz w:val="24"/>
          <w:szCs w:val="24"/>
          <w:lang w:val="kk-KZ" w:eastAsia="kk-KZ"/>
        </w:rPr>
        <w:t>ұқ</w:t>
      </w:r>
      <w:r w:rsidR="00F76C34" w:rsidRPr="000C1676">
        <w:rPr>
          <w:color w:val="000000"/>
          <w:sz w:val="24"/>
          <w:szCs w:val="24"/>
          <w:lang w:val="kk-KZ" w:eastAsia="kk-KZ"/>
        </w:rPr>
        <w:t xml:space="preserve">сап, </w:t>
      </w:r>
    </w:p>
    <w:p w:rsidR="00F76C34" w:rsidRPr="000C1676" w:rsidRDefault="00F76C34" w:rsidP="000C1676">
      <w:pPr>
        <w:pStyle w:val="af6"/>
        <w:shd w:val="clear" w:color="auto" w:fill="auto"/>
        <w:spacing w:line="240" w:lineRule="auto"/>
        <w:ind w:left="60" w:right="260" w:firstLine="0"/>
        <w:rPr>
          <w:color w:val="000000"/>
          <w:sz w:val="24"/>
          <w:szCs w:val="24"/>
          <w:lang w:val="kk-KZ" w:eastAsia="kk-KZ"/>
        </w:rPr>
      </w:pPr>
      <w:r w:rsidRPr="000C1676">
        <w:rPr>
          <w:color w:val="000000"/>
          <w:sz w:val="24"/>
          <w:szCs w:val="24"/>
          <w:lang w:val="kk-KZ" w:eastAsia="kk-KZ"/>
        </w:rPr>
        <w:t>Құй</w:t>
      </w:r>
      <w:r w:rsidR="00A4568A" w:rsidRPr="000C1676">
        <w:rPr>
          <w:color w:val="000000"/>
          <w:sz w:val="24"/>
          <w:szCs w:val="24"/>
          <w:lang w:val="kk-KZ" w:eastAsia="kk-KZ"/>
        </w:rPr>
        <w:t>қа тамыр шымырлап тың</w:t>
      </w:r>
      <w:r w:rsidRPr="000C1676">
        <w:rPr>
          <w:color w:val="000000"/>
          <w:sz w:val="24"/>
          <w:szCs w:val="24"/>
          <w:lang w:val="kk-KZ" w:eastAsia="kk-KZ"/>
        </w:rPr>
        <w:t>датқызған.</w:t>
      </w:r>
    </w:p>
    <w:p w:rsidR="00F76C34" w:rsidRPr="000C1676" w:rsidRDefault="00F76C34" w:rsidP="000C1676">
      <w:pPr>
        <w:pStyle w:val="af6"/>
        <w:shd w:val="clear" w:color="auto" w:fill="auto"/>
        <w:spacing w:line="240" w:lineRule="auto"/>
        <w:ind w:left="60" w:right="260" w:firstLine="0"/>
        <w:rPr>
          <w:sz w:val="24"/>
          <w:szCs w:val="24"/>
          <w:lang w:val="kk-KZ"/>
        </w:rPr>
      </w:pPr>
    </w:p>
    <w:p w:rsidR="00F76C34" w:rsidRPr="000C1676" w:rsidRDefault="00F76C34" w:rsidP="000C1676">
      <w:pPr>
        <w:pStyle w:val="af6"/>
        <w:shd w:val="clear" w:color="auto" w:fill="auto"/>
        <w:spacing w:line="240" w:lineRule="auto"/>
        <w:ind w:left="60" w:firstLine="0"/>
        <w:rPr>
          <w:sz w:val="24"/>
          <w:szCs w:val="24"/>
          <w:lang w:val="kk-KZ"/>
        </w:rPr>
      </w:pPr>
      <w:r w:rsidRPr="000C1676">
        <w:rPr>
          <w:color w:val="000000"/>
          <w:sz w:val="24"/>
          <w:szCs w:val="24"/>
          <w:lang w:val="kk-KZ" w:eastAsia="kk-KZ"/>
        </w:rPr>
        <w:t xml:space="preserve">Жусан исі бұрқаған </w:t>
      </w:r>
      <w:r w:rsidRPr="000C1676">
        <w:rPr>
          <w:color w:val="000000"/>
          <w:sz w:val="24"/>
          <w:szCs w:val="24"/>
          <w:lang w:val="kk-KZ"/>
        </w:rPr>
        <w:t xml:space="preserve">дала </w:t>
      </w:r>
      <w:r w:rsidRPr="000C1676">
        <w:rPr>
          <w:color w:val="000000"/>
          <w:sz w:val="24"/>
          <w:szCs w:val="24"/>
          <w:lang w:val="kk-KZ" w:eastAsia="kk-KZ"/>
        </w:rPr>
        <w:t>ма едің,</w:t>
      </w:r>
    </w:p>
    <w:p w:rsidR="00F76C34" w:rsidRPr="000C1676" w:rsidRDefault="00F76C34" w:rsidP="000C1676">
      <w:pPr>
        <w:pStyle w:val="af6"/>
        <w:shd w:val="clear" w:color="auto" w:fill="auto"/>
        <w:spacing w:line="240" w:lineRule="auto"/>
        <w:ind w:left="60" w:firstLine="0"/>
        <w:rPr>
          <w:sz w:val="24"/>
          <w:szCs w:val="24"/>
        </w:rPr>
      </w:pPr>
      <w:r w:rsidRPr="000C1676">
        <w:rPr>
          <w:color w:val="000000"/>
          <w:sz w:val="24"/>
          <w:szCs w:val="24"/>
          <w:lang w:eastAsia="kk-KZ"/>
        </w:rPr>
        <w:t xml:space="preserve">Тал бесікке тербелген </w:t>
      </w:r>
      <w:r w:rsidRPr="000C1676">
        <w:rPr>
          <w:color w:val="000000"/>
          <w:sz w:val="24"/>
          <w:szCs w:val="24"/>
        </w:rPr>
        <w:t xml:space="preserve">бала </w:t>
      </w:r>
      <w:r w:rsidRPr="000C1676">
        <w:rPr>
          <w:color w:val="000000"/>
          <w:sz w:val="24"/>
          <w:szCs w:val="24"/>
          <w:lang w:eastAsia="kk-KZ"/>
        </w:rPr>
        <w:t>ма едің.</w:t>
      </w:r>
    </w:p>
    <w:p w:rsidR="00F76C34" w:rsidRPr="000C1676" w:rsidRDefault="00A4568A" w:rsidP="000C1676">
      <w:pPr>
        <w:pStyle w:val="af6"/>
        <w:shd w:val="clear" w:color="auto" w:fill="auto"/>
        <w:spacing w:line="240" w:lineRule="auto"/>
        <w:ind w:left="60" w:right="260" w:firstLine="0"/>
        <w:rPr>
          <w:color w:val="000000"/>
          <w:sz w:val="24"/>
          <w:szCs w:val="24"/>
          <w:lang w:val="kk-KZ" w:eastAsia="kk-KZ"/>
        </w:rPr>
      </w:pPr>
      <w:r w:rsidRPr="000C1676">
        <w:rPr>
          <w:color w:val="000000"/>
          <w:sz w:val="24"/>
          <w:szCs w:val="24"/>
          <w:lang w:eastAsia="kk-KZ"/>
        </w:rPr>
        <w:t>Мәңгі өмірді а</w:t>
      </w:r>
      <w:r w:rsidRPr="000C1676">
        <w:rPr>
          <w:color w:val="000000"/>
          <w:sz w:val="24"/>
          <w:szCs w:val="24"/>
          <w:lang w:val="kk-KZ" w:eastAsia="kk-KZ"/>
        </w:rPr>
        <w:t>ң</w:t>
      </w:r>
      <w:r w:rsidR="00F76C34" w:rsidRPr="000C1676">
        <w:rPr>
          <w:color w:val="000000"/>
          <w:sz w:val="24"/>
          <w:szCs w:val="24"/>
          <w:lang w:eastAsia="kk-KZ"/>
        </w:rPr>
        <w:t>саған Қор</w:t>
      </w:r>
      <w:r w:rsidRPr="000C1676">
        <w:rPr>
          <w:color w:val="000000"/>
          <w:sz w:val="24"/>
          <w:szCs w:val="24"/>
          <w:lang w:eastAsia="kk-KZ"/>
        </w:rPr>
        <w:t>қы</w:t>
      </w:r>
      <w:r w:rsidR="00F76C34" w:rsidRPr="000C1676">
        <w:rPr>
          <w:color w:val="000000"/>
          <w:sz w:val="24"/>
          <w:szCs w:val="24"/>
          <w:lang w:eastAsia="kk-KZ"/>
        </w:rPr>
        <w:t>т</w:t>
      </w:r>
      <w:r w:rsidRPr="000C1676">
        <w:rPr>
          <w:color w:val="000000"/>
          <w:sz w:val="24"/>
          <w:szCs w:val="24"/>
          <w:lang w:eastAsia="kk-KZ"/>
        </w:rPr>
        <w:t>қа</w:t>
      </w:r>
      <w:r w:rsidR="00F76C34" w:rsidRPr="000C1676">
        <w:rPr>
          <w:color w:val="000000"/>
          <w:sz w:val="24"/>
          <w:szCs w:val="24"/>
          <w:lang w:eastAsia="kk-KZ"/>
        </w:rPr>
        <w:t xml:space="preserve"> </w:t>
      </w:r>
      <w:r w:rsidRPr="000C1676">
        <w:rPr>
          <w:color w:val="000000"/>
          <w:sz w:val="24"/>
          <w:szCs w:val="24"/>
          <w:lang w:eastAsia="kk-KZ"/>
        </w:rPr>
        <w:t>ұқ</w:t>
      </w:r>
      <w:r w:rsidR="00F76C34" w:rsidRPr="000C1676">
        <w:rPr>
          <w:color w:val="000000"/>
          <w:sz w:val="24"/>
          <w:szCs w:val="24"/>
          <w:lang w:eastAsia="kk-KZ"/>
        </w:rPr>
        <w:t xml:space="preserve">сап, </w:t>
      </w:r>
    </w:p>
    <w:p w:rsidR="00F76C34" w:rsidRPr="000C1676" w:rsidRDefault="00F76C34" w:rsidP="000C1676">
      <w:pPr>
        <w:pStyle w:val="af6"/>
        <w:shd w:val="clear" w:color="auto" w:fill="auto"/>
        <w:spacing w:line="240" w:lineRule="auto"/>
        <w:ind w:left="60" w:right="260" w:firstLine="0"/>
        <w:rPr>
          <w:color w:val="000000"/>
          <w:sz w:val="24"/>
          <w:szCs w:val="24"/>
          <w:lang w:val="kk-KZ" w:eastAsia="kk-KZ"/>
        </w:rPr>
      </w:pPr>
      <w:r w:rsidRPr="000C1676">
        <w:rPr>
          <w:color w:val="000000"/>
          <w:sz w:val="24"/>
          <w:szCs w:val="24"/>
          <w:lang w:eastAsia="kk-KZ"/>
        </w:rPr>
        <w:t xml:space="preserve">Мынау жалған Фәниге </w:t>
      </w:r>
      <w:r w:rsidRPr="000C1676">
        <w:rPr>
          <w:color w:val="000000"/>
          <w:sz w:val="24"/>
          <w:szCs w:val="24"/>
        </w:rPr>
        <w:t xml:space="preserve">нала </w:t>
      </w:r>
      <w:r w:rsidRPr="000C1676">
        <w:rPr>
          <w:color w:val="000000"/>
          <w:sz w:val="24"/>
          <w:szCs w:val="24"/>
          <w:lang w:eastAsia="kk-KZ"/>
        </w:rPr>
        <w:t>ма едің.</w:t>
      </w:r>
    </w:p>
    <w:p w:rsidR="00F76C34" w:rsidRPr="000C1676" w:rsidRDefault="00F76C34" w:rsidP="000C1676">
      <w:pPr>
        <w:pStyle w:val="af6"/>
        <w:shd w:val="clear" w:color="auto" w:fill="auto"/>
        <w:spacing w:line="240" w:lineRule="auto"/>
        <w:ind w:left="60" w:right="260" w:firstLine="0"/>
        <w:rPr>
          <w:sz w:val="24"/>
          <w:szCs w:val="24"/>
          <w:lang w:val="kk-KZ"/>
        </w:rPr>
      </w:pPr>
    </w:p>
    <w:p w:rsidR="00F76C34" w:rsidRPr="000C1676" w:rsidRDefault="00F76C34" w:rsidP="000C1676">
      <w:pPr>
        <w:pStyle w:val="af6"/>
        <w:shd w:val="clear" w:color="auto" w:fill="auto"/>
        <w:spacing w:line="240" w:lineRule="auto"/>
        <w:ind w:left="60" w:right="260" w:firstLine="0"/>
        <w:rPr>
          <w:color w:val="000000"/>
          <w:sz w:val="24"/>
          <w:szCs w:val="24"/>
          <w:lang w:val="kk-KZ" w:eastAsia="kk-KZ"/>
        </w:rPr>
      </w:pPr>
      <w:r w:rsidRPr="000C1676">
        <w:rPr>
          <w:color w:val="000000"/>
          <w:sz w:val="24"/>
          <w:szCs w:val="24"/>
          <w:lang w:val="kk-KZ" w:eastAsia="kk-KZ"/>
        </w:rPr>
        <w:t>Айтсам жұртқа ойымның егер шы</w:t>
      </w:r>
      <w:r w:rsidR="00752595" w:rsidRPr="000C1676">
        <w:rPr>
          <w:color w:val="000000"/>
          <w:sz w:val="24"/>
          <w:szCs w:val="24"/>
          <w:lang w:val="kk-KZ" w:eastAsia="kk-KZ"/>
        </w:rPr>
        <w:t>ның</w:t>
      </w:r>
      <w:r w:rsidRPr="000C1676">
        <w:rPr>
          <w:color w:val="000000"/>
          <w:sz w:val="24"/>
          <w:szCs w:val="24"/>
          <w:lang w:val="kk-KZ" w:eastAsia="kk-KZ"/>
        </w:rPr>
        <w:t xml:space="preserve">, </w:t>
      </w:r>
    </w:p>
    <w:p w:rsidR="00F76C34" w:rsidRPr="000C1676" w:rsidRDefault="00F76C34" w:rsidP="000C1676">
      <w:pPr>
        <w:pStyle w:val="af6"/>
        <w:shd w:val="clear" w:color="auto" w:fill="auto"/>
        <w:spacing w:line="240" w:lineRule="auto"/>
        <w:ind w:left="60" w:right="260" w:firstLine="0"/>
        <w:rPr>
          <w:sz w:val="24"/>
          <w:szCs w:val="24"/>
          <w:lang w:val="kk-KZ"/>
        </w:rPr>
      </w:pPr>
      <w:r w:rsidRPr="000C1676">
        <w:rPr>
          <w:color w:val="000000"/>
          <w:sz w:val="24"/>
          <w:szCs w:val="24"/>
          <w:lang w:val="kk-KZ" w:eastAsia="kk-KZ"/>
        </w:rPr>
        <w:t>Көнілімнің күй еткен көгершінін.</w:t>
      </w:r>
    </w:p>
    <w:p w:rsidR="00F76C34" w:rsidRPr="000C1676" w:rsidRDefault="00A4568A" w:rsidP="000C1676">
      <w:pPr>
        <w:pStyle w:val="af6"/>
        <w:shd w:val="clear" w:color="auto" w:fill="auto"/>
        <w:spacing w:line="240" w:lineRule="auto"/>
        <w:ind w:left="60" w:right="260" w:firstLine="0"/>
        <w:rPr>
          <w:color w:val="000000"/>
          <w:sz w:val="24"/>
          <w:szCs w:val="24"/>
          <w:lang w:val="kk-KZ" w:eastAsia="kk-KZ"/>
        </w:rPr>
      </w:pPr>
      <w:r w:rsidRPr="000C1676">
        <w:rPr>
          <w:color w:val="000000"/>
          <w:sz w:val="24"/>
          <w:szCs w:val="24"/>
          <w:lang w:val="kk-KZ" w:eastAsia="kk-KZ"/>
        </w:rPr>
        <w:t>Ұ</w:t>
      </w:r>
      <w:r w:rsidR="00F76C34" w:rsidRPr="000C1676">
        <w:rPr>
          <w:color w:val="000000"/>
          <w:sz w:val="24"/>
          <w:szCs w:val="24"/>
          <w:lang w:val="kk-KZ" w:eastAsia="kk-KZ"/>
        </w:rPr>
        <w:t>лы сазгер Ы</w:t>
      </w:r>
      <w:r w:rsidRPr="000C1676">
        <w:rPr>
          <w:color w:val="000000"/>
          <w:sz w:val="24"/>
          <w:szCs w:val="24"/>
          <w:lang w:val="kk-KZ" w:eastAsia="kk-KZ"/>
        </w:rPr>
        <w:t>қы</w:t>
      </w:r>
      <w:r w:rsidR="00F76C34" w:rsidRPr="000C1676">
        <w:rPr>
          <w:color w:val="000000"/>
          <w:sz w:val="24"/>
          <w:szCs w:val="24"/>
          <w:lang w:val="kk-KZ" w:eastAsia="kk-KZ"/>
        </w:rPr>
        <w:t>лас арманы ма е</w:t>
      </w:r>
      <w:r w:rsidR="008271E9">
        <w:rPr>
          <w:color w:val="000000"/>
          <w:sz w:val="24"/>
          <w:szCs w:val="24"/>
          <w:lang w:val="kk-KZ" w:eastAsia="kk-KZ"/>
        </w:rPr>
        <w:t>ң</w:t>
      </w:r>
      <w:r w:rsidR="00F76C34" w:rsidRPr="000C1676">
        <w:rPr>
          <w:color w:val="000000"/>
          <w:sz w:val="24"/>
          <w:szCs w:val="24"/>
          <w:lang w:val="kk-KZ" w:eastAsia="kk-KZ"/>
        </w:rPr>
        <w:t xml:space="preserve">, </w:t>
      </w:r>
    </w:p>
    <w:p w:rsidR="00F76C34" w:rsidRPr="000C1676" w:rsidRDefault="00A4568A" w:rsidP="000C1676">
      <w:pPr>
        <w:pStyle w:val="af6"/>
        <w:shd w:val="clear" w:color="auto" w:fill="auto"/>
        <w:spacing w:line="240" w:lineRule="auto"/>
        <w:ind w:left="60" w:right="260" w:firstLine="0"/>
        <w:rPr>
          <w:color w:val="000000"/>
          <w:sz w:val="24"/>
          <w:szCs w:val="24"/>
          <w:lang w:val="kk-KZ" w:eastAsia="kk-KZ"/>
        </w:rPr>
      </w:pPr>
      <w:r w:rsidRPr="000C1676">
        <w:rPr>
          <w:color w:val="000000"/>
          <w:sz w:val="24"/>
          <w:szCs w:val="24"/>
          <w:lang w:val="kk-KZ" w:eastAsia="kk-KZ"/>
        </w:rPr>
        <w:t>Ұ</w:t>
      </w:r>
      <w:r w:rsidR="00F76C34" w:rsidRPr="000C1676">
        <w:rPr>
          <w:color w:val="000000"/>
          <w:sz w:val="24"/>
          <w:szCs w:val="24"/>
          <w:lang w:val="kk-KZ" w:eastAsia="kk-KZ"/>
        </w:rPr>
        <w:t xml:space="preserve">рпағына </w:t>
      </w:r>
      <w:r w:rsidRPr="000C1676">
        <w:rPr>
          <w:color w:val="000000"/>
          <w:sz w:val="24"/>
          <w:szCs w:val="24"/>
          <w:lang w:val="kk-KZ" w:eastAsia="kk-KZ"/>
        </w:rPr>
        <w:t>қа</w:t>
      </w:r>
      <w:r w:rsidR="00F76C34" w:rsidRPr="000C1676">
        <w:rPr>
          <w:color w:val="000000"/>
          <w:sz w:val="24"/>
          <w:szCs w:val="24"/>
          <w:lang w:val="kk-KZ" w:eastAsia="kk-KZ"/>
        </w:rPr>
        <w:t>лдырған өнер шы</w:t>
      </w:r>
      <w:r w:rsidR="00752595" w:rsidRPr="000C1676">
        <w:rPr>
          <w:color w:val="000000"/>
          <w:sz w:val="24"/>
          <w:szCs w:val="24"/>
          <w:lang w:val="kk-KZ" w:eastAsia="kk-KZ"/>
        </w:rPr>
        <w:t>ның</w:t>
      </w:r>
      <w:r w:rsidR="00F76C34" w:rsidRPr="000C1676">
        <w:rPr>
          <w:color w:val="000000"/>
          <w:sz w:val="24"/>
          <w:szCs w:val="24"/>
          <w:lang w:val="kk-KZ" w:eastAsia="kk-KZ"/>
        </w:rPr>
        <w:t>.</w:t>
      </w:r>
    </w:p>
    <w:p w:rsidR="00F76C34" w:rsidRPr="000C1676" w:rsidRDefault="00F76C34" w:rsidP="000C1676">
      <w:pPr>
        <w:pStyle w:val="af6"/>
        <w:shd w:val="clear" w:color="auto" w:fill="auto"/>
        <w:spacing w:line="240" w:lineRule="auto"/>
        <w:ind w:left="60" w:right="260" w:firstLine="0"/>
        <w:rPr>
          <w:sz w:val="24"/>
          <w:szCs w:val="24"/>
          <w:lang w:val="kk-KZ"/>
        </w:rPr>
      </w:pPr>
    </w:p>
    <w:p w:rsidR="00F76C34" w:rsidRPr="000C1676" w:rsidRDefault="00A4568A" w:rsidP="000C1676">
      <w:pPr>
        <w:pStyle w:val="af6"/>
        <w:shd w:val="clear" w:color="auto" w:fill="auto"/>
        <w:spacing w:line="240" w:lineRule="auto"/>
        <w:ind w:left="60" w:right="720" w:firstLine="0"/>
        <w:jc w:val="both"/>
        <w:rPr>
          <w:color w:val="000000"/>
          <w:sz w:val="24"/>
          <w:szCs w:val="24"/>
          <w:lang w:val="kk-KZ" w:eastAsia="kk-KZ"/>
        </w:rPr>
      </w:pPr>
      <w:r w:rsidRPr="000C1676">
        <w:rPr>
          <w:color w:val="000000"/>
          <w:sz w:val="24"/>
          <w:szCs w:val="24"/>
          <w:lang w:val="kk-KZ" w:eastAsia="kk-KZ"/>
        </w:rPr>
        <w:t>Құ</w:t>
      </w:r>
      <w:r w:rsidR="00F76C34" w:rsidRPr="000C1676">
        <w:rPr>
          <w:color w:val="000000"/>
          <w:sz w:val="24"/>
          <w:szCs w:val="24"/>
          <w:lang w:val="kk-KZ" w:eastAsia="kk-KZ"/>
        </w:rPr>
        <w:t xml:space="preserve">діретті күш барын жасырмаған, </w:t>
      </w:r>
    </w:p>
    <w:p w:rsidR="00F76C34" w:rsidRPr="000C1676" w:rsidRDefault="00A4568A" w:rsidP="000C1676">
      <w:pPr>
        <w:pStyle w:val="af6"/>
        <w:shd w:val="clear" w:color="auto" w:fill="auto"/>
        <w:spacing w:line="240" w:lineRule="auto"/>
        <w:ind w:left="60" w:right="720" w:firstLine="0"/>
        <w:jc w:val="both"/>
        <w:rPr>
          <w:color w:val="000000"/>
          <w:sz w:val="24"/>
          <w:szCs w:val="24"/>
          <w:lang w:val="kk-KZ" w:eastAsia="kk-KZ"/>
        </w:rPr>
      </w:pPr>
      <w:r w:rsidRPr="000C1676">
        <w:rPr>
          <w:color w:val="000000"/>
          <w:sz w:val="24"/>
          <w:szCs w:val="24"/>
          <w:lang w:val="kk-KZ" w:eastAsia="kk-KZ"/>
        </w:rPr>
        <w:t>Қаһарына тағдырдын бас ұ</w:t>
      </w:r>
      <w:r w:rsidR="00F76C34" w:rsidRPr="000C1676">
        <w:rPr>
          <w:color w:val="000000"/>
          <w:sz w:val="24"/>
          <w:szCs w:val="24"/>
          <w:lang w:val="kk-KZ" w:eastAsia="kk-KZ"/>
        </w:rPr>
        <w:t xml:space="preserve">рмаған. </w:t>
      </w:r>
    </w:p>
    <w:p w:rsidR="00F76C34" w:rsidRPr="000C1676" w:rsidRDefault="00A4568A" w:rsidP="000C1676">
      <w:pPr>
        <w:pStyle w:val="af6"/>
        <w:shd w:val="clear" w:color="auto" w:fill="auto"/>
        <w:spacing w:line="240" w:lineRule="auto"/>
        <w:ind w:left="60" w:right="720" w:firstLine="0"/>
        <w:jc w:val="both"/>
        <w:rPr>
          <w:sz w:val="24"/>
          <w:szCs w:val="24"/>
          <w:lang w:val="kk-KZ"/>
        </w:rPr>
      </w:pPr>
      <w:r w:rsidRPr="000C1676">
        <w:rPr>
          <w:color w:val="000000"/>
          <w:sz w:val="24"/>
          <w:szCs w:val="24"/>
          <w:lang w:val="kk-KZ" w:eastAsia="kk-KZ"/>
        </w:rPr>
        <w:t>Қойлыбайдай бақ</w:t>
      </w:r>
      <w:r w:rsidR="00F76C34" w:rsidRPr="000C1676">
        <w:rPr>
          <w:color w:val="000000"/>
          <w:sz w:val="24"/>
          <w:szCs w:val="24"/>
          <w:lang w:val="kk-KZ" w:eastAsia="kk-KZ"/>
        </w:rPr>
        <w:t>сының жәдігері,</w:t>
      </w:r>
    </w:p>
    <w:p w:rsidR="00F76C34" w:rsidRPr="000C1676" w:rsidRDefault="00F76C34" w:rsidP="000C1676">
      <w:pPr>
        <w:pStyle w:val="af6"/>
        <w:shd w:val="clear" w:color="auto" w:fill="auto"/>
        <w:spacing w:after="264" w:line="240" w:lineRule="auto"/>
        <w:ind w:left="60" w:firstLine="0"/>
        <w:rPr>
          <w:sz w:val="24"/>
          <w:szCs w:val="24"/>
          <w:lang w:val="kk-KZ"/>
        </w:rPr>
      </w:pPr>
      <w:r w:rsidRPr="000C1676">
        <w:rPr>
          <w:color w:val="000000"/>
          <w:sz w:val="24"/>
          <w:szCs w:val="24"/>
          <w:lang w:val="kk-KZ" w:eastAsia="kk-KZ"/>
        </w:rPr>
        <w:t>Қажет боп т</w:t>
      </w:r>
      <w:r w:rsidR="00A4568A" w:rsidRPr="000C1676">
        <w:rPr>
          <w:color w:val="000000"/>
          <w:sz w:val="24"/>
          <w:szCs w:val="24"/>
          <w:lang w:val="kk-KZ" w:eastAsia="kk-KZ"/>
        </w:rPr>
        <w:t>ұ</w:t>
      </w:r>
      <w:r w:rsidRPr="000C1676">
        <w:rPr>
          <w:color w:val="000000"/>
          <w:sz w:val="24"/>
          <w:szCs w:val="24"/>
          <w:lang w:val="kk-KZ" w:eastAsia="kk-KZ"/>
        </w:rPr>
        <w:t xml:space="preserve">р көмегін </w:t>
      </w:r>
      <w:r w:rsidR="00A4568A" w:rsidRPr="000C1676">
        <w:rPr>
          <w:color w:val="000000"/>
          <w:sz w:val="24"/>
          <w:szCs w:val="24"/>
          <w:lang w:val="kk-KZ" w:eastAsia="kk-KZ"/>
        </w:rPr>
        <w:t>қаз</w:t>
      </w:r>
      <w:r w:rsidRPr="000C1676">
        <w:rPr>
          <w:color w:val="000000"/>
          <w:sz w:val="24"/>
          <w:szCs w:val="24"/>
          <w:lang w:val="kk-KZ" w:eastAsia="kk-KZ"/>
        </w:rPr>
        <w:t>ір маған.</w:t>
      </w:r>
    </w:p>
    <w:p w:rsidR="00A4568A" w:rsidRPr="000C1676" w:rsidRDefault="00F76C34" w:rsidP="000C1676">
      <w:pPr>
        <w:pStyle w:val="af6"/>
        <w:shd w:val="clear" w:color="auto" w:fill="auto"/>
        <w:spacing w:line="240" w:lineRule="auto"/>
        <w:ind w:left="60" w:right="260" w:firstLine="0"/>
        <w:rPr>
          <w:color w:val="000000"/>
          <w:sz w:val="24"/>
          <w:szCs w:val="24"/>
          <w:lang w:val="kk-KZ" w:eastAsia="kk-KZ"/>
        </w:rPr>
      </w:pPr>
      <w:r w:rsidRPr="000C1676">
        <w:rPr>
          <w:color w:val="000000"/>
          <w:sz w:val="24"/>
          <w:szCs w:val="24"/>
          <w:lang w:val="kk-KZ" w:eastAsia="kk-KZ"/>
        </w:rPr>
        <w:t xml:space="preserve">Періштедей </w:t>
      </w:r>
      <w:r w:rsidR="00A4568A" w:rsidRPr="000C1676">
        <w:rPr>
          <w:color w:val="000000"/>
          <w:sz w:val="24"/>
          <w:szCs w:val="24"/>
          <w:lang w:val="kk-KZ" w:eastAsia="kk-KZ"/>
        </w:rPr>
        <w:t>құ</w:t>
      </w:r>
      <w:r w:rsidRPr="000C1676">
        <w:rPr>
          <w:color w:val="000000"/>
          <w:sz w:val="24"/>
          <w:szCs w:val="24"/>
          <w:lang w:val="kk-KZ" w:eastAsia="kk-KZ"/>
        </w:rPr>
        <w:t>шағын жайып т</w:t>
      </w:r>
      <w:r w:rsidR="00A4568A" w:rsidRPr="000C1676">
        <w:rPr>
          <w:color w:val="000000"/>
          <w:sz w:val="24"/>
          <w:szCs w:val="24"/>
          <w:lang w:val="kk-KZ" w:eastAsia="kk-KZ"/>
        </w:rPr>
        <w:t>ұ</w:t>
      </w:r>
      <w:r w:rsidRPr="000C1676">
        <w:rPr>
          <w:color w:val="000000"/>
          <w:sz w:val="24"/>
          <w:szCs w:val="24"/>
          <w:lang w:val="kk-KZ" w:eastAsia="kk-KZ"/>
        </w:rPr>
        <w:t xml:space="preserve">рған, </w:t>
      </w:r>
    </w:p>
    <w:p w:rsidR="00F76C34" w:rsidRPr="000C1676" w:rsidRDefault="00F76C34" w:rsidP="000C1676">
      <w:pPr>
        <w:pStyle w:val="af6"/>
        <w:shd w:val="clear" w:color="auto" w:fill="auto"/>
        <w:spacing w:line="240" w:lineRule="auto"/>
        <w:ind w:left="60" w:right="260" w:firstLine="0"/>
        <w:rPr>
          <w:color w:val="000000"/>
          <w:sz w:val="24"/>
          <w:szCs w:val="24"/>
          <w:lang w:val="kk-KZ" w:eastAsia="kk-KZ"/>
        </w:rPr>
      </w:pPr>
      <w:r w:rsidRPr="000C1676">
        <w:rPr>
          <w:color w:val="000000"/>
          <w:sz w:val="24"/>
          <w:szCs w:val="24"/>
          <w:lang w:val="kk-KZ" w:eastAsia="kk-KZ"/>
        </w:rPr>
        <w:t>Әруа</w:t>
      </w:r>
      <w:r w:rsidR="00A4568A" w:rsidRPr="000C1676">
        <w:rPr>
          <w:color w:val="000000"/>
          <w:sz w:val="24"/>
          <w:szCs w:val="24"/>
          <w:lang w:val="kk-KZ" w:eastAsia="kk-KZ"/>
        </w:rPr>
        <w:t>қ</w:t>
      </w:r>
      <w:r w:rsidRPr="000C1676">
        <w:rPr>
          <w:color w:val="000000"/>
          <w:sz w:val="24"/>
          <w:szCs w:val="24"/>
          <w:lang w:val="kk-KZ" w:eastAsia="kk-KZ"/>
        </w:rPr>
        <w:t xml:space="preserve">ты ән! </w:t>
      </w:r>
    </w:p>
    <w:p w:rsidR="00F76C34" w:rsidRPr="000C1676" w:rsidRDefault="00F76C34" w:rsidP="000C1676">
      <w:pPr>
        <w:pStyle w:val="af6"/>
        <w:shd w:val="clear" w:color="auto" w:fill="auto"/>
        <w:spacing w:line="240" w:lineRule="auto"/>
        <w:ind w:left="60" w:right="260" w:firstLine="0"/>
        <w:rPr>
          <w:color w:val="000000"/>
          <w:sz w:val="24"/>
          <w:szCs w:val="24"/>
          <w:lang w:val="kk-KZ" w:eastAsia="kk-KZ"/>
        </w:rPr>
      </w:pPr>
      <w:r w:rsidRPr="000C1676">
        <w:rPr>
          <w:color w:val="000000"/>
          <w:sz w:val="24"/>
          <w:szCs w:val="24"/>
          <w:lang w:val="kk-KZ" w:eastAsia="kk-KZ"/>
        </w:rPr>
        <w:t>Сыр</w:t>
      </w:r>
      <w:r w:rsidR="00A4568A" w:rsidRPr="000C1676">
        <w:rPr>
          <w:color w:val="000000"/>
          <w:sz w:val="24"/>
          <w:szCs w:val="24"/>
          <w:lang w:val="kk-KZ" w:eastAsia="kk-KZ"/>
        </w:rPr>
        <w:t>қа</w:t>
      </w:r>
      <w:r w:rsidRPr="000C1676">
        <w:rPr>
          <w:color w:val="000000"/>
          <w:sz w:val="24"/>
          <w:szCs w:val="24"/>
          <w:lang w:val="kk-KZ" w:eastAsia="kk-KZ"/>
        </w:rPr>
        <w:t xml:space="preserve">ттан айықтырған, </w:t>
      </w:r>
    </w:p>
    <w:p w:rsidR="00F76C34" w:rsidRPr="000C1676" w:rsidRDefault="00F76C34" w:rsidP="000C1676">
      <w:pPr>
        <w:pStyle w:val="af6"/>
        <w:shd w:val="clear" w:color="auto" w:fill="auto"/>
        <w:spacing w:line="240" w:lineRule="auto"/>
        <w:ind w:left="60" w:right="260" w:firstLine="0"/>
        <w:rPr>
          <w:color w:val="000000"/>
          <w:sz w:val="24"/>
          <w:szCs w:val="24"/>
          <w:lang w:val="kk-KZ" w:eastAsia="kk-KZ"/>
        </w:rPr>
      </w:pPr>
      <w:r w:rsidRPr="000C1676">
        <w:rPr>
          <w:color w:val="000000"/>
          <w:sz w:val="24"/>
          <w:szCs w:val="24"/>
          <w:lang w:val="kk-KZ" w:eastAsia="kk-KZ"/>
        </w:rPr>
        <w:t xml:space="preserve">Жан мен тәнді тазартшы ластанудан, </w:t>
      </w:r>
    </w:p>
    <w:p w:rsidR="00F76C34" w:rsidRPr="000C1676" w:rsidRDefault="00F76C34" w:rsidP="000C1676">
      <w:pPr>
        <w:pStyle w:val="af6"/>
        <w:shd w:val="clear" w:color="auto" w:fill="auto"/>
        <w:spacing w:line="240" w:lineRule="auto"/>
        <w:ind w:left="60" w:right="260" w:firstLine="0"/>
        <w:rPr>
          <w:color w:val="000000"/>
          <w:sz w:val="24"/>
          <w:szCs w:val="24"/>
          <w:lang w:val="kk-KZ" w:eastAsia="kk-KZ"/>
        </w:rPr>
      </w:pPr>
      <w:r w:rsidRPr="000C1676">
        <w:rPr>
          <w:color w:val="000000"/>
          <w:sz w:val="24"/>
          <w:szCs w:val="24"/>
          <w:lang w:val="kk-KZ"/>
        </w:rPr>
        <w:t xml:space="preserve">Аман </w:t>
      </w:r>
      <w:r w:rsidRPr="000C1676">
        <w:rPr>
          <w:color w:val="000000"/>
          <w:sz w:val="24"/>
          <w:szCs w:val="24"/>
          <w:lang w:val="kk-KZ" w:eastAsia="kk-KZ"/>
        </w:rPr>
        <w:t xml:space="preserve">болсын азамат </w:t>
      </w:r>
      <w:r w:rsidR="00A4568A" w:rsidRPr="000C1676">
        <w:rPr>
          <w:color w:val="000000"/>
          <w:sz w:val="24"/>
          <w:szCs w:val="24"/>
          <w:lang w:val="kk-KZ" w:eastAsia="kk-KZ"/>
        </w:rPr>
        <w:t>-</w:t>
      </w:r>
      <w:r w:rsidRPr="000C1676">
        <w:rPr>
          <w:color w:val="000000"/>
          <w:sz w:val="24"/>
          <w:szCs w:val="24"/>
          <w:lang w:val="kk-KZ" w:eastAsia="kk-KZ"/>
        </w:rPr>
        <w:t xml:space="preserve"> сайыпқыран.</w:t>
      </w:r>
    </w:p>
    <w:p w:rsidR="00F76C34" w:rsidRPr="000C1676" w:rsidRDefault="00F76C34" w:rsidP="000C1676">
      <w:pPr>
        <w:pStyle w:val="af6"/>
        <w:shd w:val="clear" w:color="auto" w:fill="auto"/>
        <w:spacing w:line="240" w:lineRule="auto"/>
        <w:ind w:left="60" w:right="260" w:firstLine="0"/>
        <w:rPr>
          <w:color w:val="000000"/>
          <w:sz w:val="24"/>
          <w:szCs w:val="24"/>
          <w:lang w:val="kk-KZ" w:eastAsia="kk-KZ"/>
        </w:rPr>
      </w:pPr>
    </w:p>
    <w:p w:rsidR="00F76C34" w:rsidRPr="000C1676" w:rsidRDefault="00F76C34" w:rsidP="000C1676">
      <w:pPr>
        <w:pStyle w:val="af6"/>
        <w:shd w:val="clear" w:color="auto" w:fill="auto"/>
        <w:spacing w:line="240" w:lineRule="auto"/>
        <w:ind w:left="60" w:right="260" w:firstLine="0"/>
        <w:rPr>
          <w:color w:val="000000"/>
          <w:sz w:val="24"/>
          <w:szCs w:val="24"/>
          <w:lang w:val="kk-KZ" w:eastAsia="kk-KZ"/>
        </w:rPr>
      </w:pPr>
    </w:p>
    <w:p w:rsidR="00F76C34" w:rsidRPr="000C1676" w:rsidRDefault="00F76C34" w:rsidP="000C1676">
      <w:pPr>
        <w:pStyle w:val="af6"/>
        <w:shd w:val="clear" w:color="auto" w:fill="auto"/>
        <w:spacing w:line="240" w:lineRule="auto"/>
        <w:ind w:left="60" w:right="260" w:firstLine="0"/>
        <w:rPr>
          <w:sz w:val="24"/>
          <w:szCs w:val="24"/>
          <w:lang w:val="kk-KZ"/>
        </w:rPr>
      </w:pPr>
    </w:p>
    <w:p w:rsidR="00BA585B" w:rsidRPr="000C1676" w:rsidRDefault="00BA585B" w:rsidP="000C1676">
      <w:pPr>
        <w:pStyle w:val="af6"/>
        <w:shd w:val="clear" w:color="auto" w:fill="auto"/>
        <w:spacing w:line="240" w:lineRule="auto"/>
        <w:ind w:left="60" w:right="260" w:firstLine="0"/>
        <w:rPr>
          <w:sz w:val="24"/>
          <w:szCs w:val="24"/>
          <w:lang w:val="kk-KZ"/>
        </w:rPr>
      </w:pPr>
    </w:p>
    <w:p w:rsidR="00BA585B" w:rsidRPr="000C1676" w:rsidRDefault="00BA585B" w:rsidP="000C1676">
      <w:pPr>
        <w:pStyle w:val="af6"/>
        <w:shd w:val="clear" w:color="auto" w:fill="auto"/>
        <w:spacing w:line="240" w:lineRule="auto"/>
        <w:ind w:left="80" w:firstLine="0"/>
        <w:rPr>
          <w:color w:val="000000"/>
          <w:sz w:val="24"/>
          <w:szCs w:val="24"/>
          <w:lang w:val="kk-KZ" w:eastAsia="kk-KZ"/>
        </w:rPr>
      </w:pPr>
      <w:r w:rsidRPr="000C1676">
        <w:rPr>
          <w:color w:val="000000"/>
          <w:sz w:val="24"/>
          <w:szCs w:val="24"/>
          <w:lang w:val="kk-KZ" w:eastAsia="kk-KZ"/>
        </w:rPr>
        <w:t>Сақта ұрп</w:t>
      </w:r>
      <w:r w:rsidR="00A4568A" w:rsidRPr="000C1676">
        <w:rPr>
          <w:color w:val="000000"/>
          <w:sz w:val="24"/>
          <w:szCs w:val="24"/>
          <w:lang w:val="kk-KZ" w:eastAsia="kk-KZ"/>
        </w:rPr>
        <w:t>ақ</w:t>
      </w:r>
      <w:r w:rsidRPr="000C1676">
        <w:rPr>
          <w:color w:val="000000"/>
          <w:sz w:val="24"/>
          <w:szCs w:val="24"/>
          <w:lang w:val="kk-KZ" w:eastAsia="kk-KZ"/>
        </w:rPr>
        <w:t>ты с</w:t>
      </w:r>
      <w:r w:rsidR="00A4568A" w:rsidRPr="000C1676">
        <w:rPr>
          <w:color w:val="000000"/>
          <w:sz w:val="24"/>
          <w:szCs w:val="24"/>
          <w:lang w:val="kk-KZ" w:eastAsia="kk-KZ"/>
        </w:rPr>
        <w:t>ұқ көздің соққы</w:t>
      </w:r>
      <w:r w:rsidRPr="000C1676">
        <w:rPr>
          <w:color w:val="000000"/>
          <w:sz w:val="24"/>
          <w:szCs w:val="24"/>
          <w:lang w:val="kk-KZ" w:eastAsia="kk-KZ"/>
        </w:rPr>
        <w:t xml:space="preserve">сынан, </w:t>
      </w:r>
    </w:p>
    <w:p w:rsidR="00BA585B" w:rsidRPr="000C1676" w:rsidRDefault="00A4568A" w:rsidP="000C1676">
      <w:pPr>
        <w:pStyle w:val="af6"/>
        <w:shd w:val="clear" w:color="auto" w:fill="auto"/>
        <w:spacing w:line="240" w:lineRule="auto"/>
        <w:ind w:left="80" w:firstLine="0"/>
        <w:rPr>
          <w:color w:val="000000"/>
          <w:sz w:val="24"/>
          <w:szCs w:val="24"/>
          <w:lang w:val="kk-KZ" w:eastAsia="kk-KZ"/>
        </w:rPr>
      </w:pPr>
      <w:r w:rsidRPr="000C1676">
        <w:rPr>
          <w:color w:val="000000"/>
          <w:sz w:val="24"/>
          <w:szCs w:val="24"/>
          <w:lang w:val="kk-KZ" w:eastAsia="kk-KZ"/>
        </w:rPr>
        <w:t>Сұм ажалдан, мезгілсіз оққа</w:t>
      </w:r>
      <w:r w:rsidR="00BA585B" w:rsidRPr="000C1676">
        <w:rPr>
          <w:color w:val="000000"/>
          <w:sz w:val="24"/>
          <w:szCs w:val="24"/>
          <w:lang w:val="kk-KZ" w:eastAsia="kk-KZ"/>
        </w:rPr>
        <w:t xml:space="preserve"> ұшудан. </w:t>
      </w:r>
    </w:p>
    <w:p w:rsidR="00BA585B" w:rsidRPr="000C1676" w:rsidRDefault="00A4568A" w:rsidP="000C1676">
      <w:pPr>
        <w:pStyle w:val="af6"/>
        <w:shd w:val="clear" w:color="auto" w:fill="auto"/>
        <w:spacing w:line="240" w:lineRule="auto"/>
        <w:ind w:left="80" w:firstLine="0"/>
        <w:rPr>
          <w:color w:val="000000"/>
          <w:sz w:val="24"/>
          <w:szCs w:val="24"/>
          <w:lang w:val="kk-KZ"/>
        </w:rPr>
      </w:pPr>
      <w:r w:rsidRPr="000C1676">
        <w:rPr>
          <w:color w:val="000000"/>
          <w:sz w:val="24"/>
          <w:szCs w:val="24"/>
          <w:lang w:val="kk-KZ" w:eastAsia="kk-KZ"/>
        </w:rPr>
        <w:t>Қы</w:t>
      </w:r>
      <w:r w:rsidR="00BA585B" w:rsidRPr="000C1676">
        <w:rPr>
          <w:color w:val="000000"/>
          <w:sz w:val="24"/>
          <w:szCs w:val="24"/>
          <w:lang w:val="kk-KZ" w:eastAsia="kk-KZ"/>
        </w:rPr>
        <w:t xml:space="preserve">дыр </w:t>
      </w:r>
      <w:r w:rsidRPr="000C1676">
        <w:rPr>
          <w:color w:val="000000"/>
          <w:sz w:val="24"/>
          <w:szCs w:val="24"/>
          <w:lang w:val="kk-KZ" w:eastAsia="kk-KZ"/>
        </w:rPr>
        <w:t>қо</w:t>
      </w:r>
      <w:r w:rsidR="00BA585B" w:rsidRPr="000C1676">
        <w:rPr>
          <w:color w:val="000000"/>
          <w:sz w:val="24"/>
          <w:szCs w:val="24"/>
          <w:lang w:val="kk-KZ" w:eastAsia="kk-KZ"/>
        </w:rPr>
        <w:t xml:space="preserve">нған, киелі </w:t>
      </w:r>
      <w:r w:rsidRPr="000C1676">
        <w:rPr>
          <w:color w:val="000000"/>
          <w:sz w:val="24"/>
          <w:szCs w:val="24"/>
          <w:lang w:val="kk-KZ"/>
        </w:rPr>
        <w:t>қа</w:t>
      </w:r>
      <w:r w:rsidR="00BA585B" w:rsidRPr="000C1676">
        <w:rPr>
          <w:color w:val="000000"/>
          <w:sz w:val="24"/>
          <w:szCs w:val="24"/>
          <w:lang w:val="kk-KZ"/>
        </w:rPr>
        <w:t xml:space="preserve">ра </w:t>
      </w:r>
      <w:r w:rsidRPr="000C1676">
        <w:rPr>
          <w:color w:val="000000"/>
          <w:sz w:val="24"/>
          <w:szCs w:val="24"/>
          <w:lang w:val="kk-KZ"/>
        </w:rPr>
        <w:t>қоб</w:t>
      </w:r>
      <w:r w:rsidR="00BA585B" w:rsidRPr="000C1676">
        <w:rPr>
          <w:color w:val="000000"/>
          <w:sz w:val="24"/>
          <w:szCs w:val="24"/>
          <w:lang w:val="kk-KZ"/>
        </w:rPr>
        <w:t xml:space="preserve">ыз, </w:t>
      </w:r>
    </w:p>
    <w:p w:rsidR="00BA585B" w:rsidRPr="000C1676" w:rsidRDefault="00BA585B" w:rsidP="000C1676">
      <w:pPr>
        <w:pStyle w:val="af6"/>
        <w:shd w:val="clear" w:color="auto" w:fill="auto"/>
        <w:spacing w:line="240" w:lineRule="auto"/>
        <w:ind w:left="80" w:firstLine="0"/>
        <w:rPr>
          <w:color w:val="000000"/>
          <w:sz w:val="24"/>
          <w:szCs w:val="24"/>
          <w:lang w:val="kk-KZ" w:eastAsia="kk-KZ"/>
        </w:rPr>
      </w:pPr>
      <w:r w:rsidRPr="000C1676">
        <w:rPr>
          <w:color w:val="000000"/>
          <w:sz w:val="24"/>
          <w:szCs w:val="24"/>
          <w:lang w:eastAsia="kk-KZ"/>
        </w:rPr>
        <w:t xml:space="preserve">Қорға, </w:t>
      </w:r>
      <w:r w:rsidR="00A4568A" w:rsidRPr="000C1676">
        <w:rPr>
          <w:color w:val="000000"/>
          <w:sz w:val="24"/>
          <w:szCs w:val="24"/>
          <w:lang w:eastAsia="kk-KZ"/>
        </w:rPr>
        <w:t>қо</w:t>
      </w:r>
      <w:r w:rsidRPr="000C1676">
        <w:rPr>
          <w:color w:val="000000"/>
          <w:sz w:val="24"/>
          <w:szCs w:val="24"/>
          <w:lang w:eastAsia="kk-KZ"/>
        </w:rPr>
        <w:t>лда хал</w:t>
      </w:r>
      <w:r w:rsidR="00A4568A" w:rsidRPr="000C1676">
        <w:rPr>
          <w:color w:val="000000"/>
          <w:sz w:val="24"/>
          <w:szCs w:val="24"/>
          <w:lang w:eastAsia="kk-KZ"/>
        </w:rPr>
        <w:t>ық</w:t>
      </w:r>
      <w:r w:rsidRPr="000C1676">
        <w:rPr>
          <w:color w:val="000000"/>
          <w:sz w:val="24"/>
          <w:szCs w:val="24"/>
          <w:lang w:eastAsia="kk-KZ"/>
        </w:rPr>
        <w:t xml:space="preserve">ты </w:t>
      </w:r>
      <w:r w:rsidRPr="000C1676">
        <w:rPr>
          <w:color w:val="000000"/>
          <w:sz w:val="24"/>
          <w:szCs w:val="24"/>
        </w:rPr>
        <w:t xml:space="preserve">от </w:t>
      </w:r>
      <w:r w:rsidR="00A4568A" w:rsidRPr="000C1676">
        <w:rPr>
          <w:color w:val="000000"/>
          <w:sz w:val="24"/>
          <w:szCs w:val="24"/>
          <w:lang w:eastAsia="kk-KZ"/>
        </w:rPr>
        <w:t>құ</w:t>
      </w:r>
      <w:r w:rsidRPr="000C1676">
        <w:rPr>
          <w:color w:val="000000"/>
          <w:sz w:val="24"/>
          <w:szCs w:val="24"/>
          <w:lang w:eastAsia="kk-KZ"/>
        </w:rPr>
        <w:t>шудан.</w:t>
      </w:r>
    </w:p>
    <w:p w:rsidR="00BA585B" w:rsidRPr="000C1676" w:rsidRDefault="00BA585B" w:rsidP="000C1676">
      <w:pPr>
        <w:pStyle w:val="af6"/>
        <w:shd w:val="clear" w:color="auto" w:fill="auto"/>
        <w:spacing w:line="240" w:lineRule="auto"/>
        <w:ind w:left="80" w:firstLine="0"/>
        <w:rPr>
          <w:color w:val="000000"/>
          <w:sz w:val="24"/>
          <w:szCs w:val="24"/>
          <w:lang w:val="kk-KZ" w:eastAsia="kk-KZ"/>
        </w:rPr>
      </w:pPr>
    </w:p>
    <w:p w:rsidR="00BA585B" w:rsidRPr="000C1676" w:rsidRDefault="00A4568A" w:rsidP="000C1676">
      <w:pPr>
        <w:pStyle w:val="af6"/>
        <w:shd w:val="clear" w:color="auto" w:fill="auto"/>
        <w:spacing w:line="240" w:lineRule="auto"/>
        <w:ind w:left="80" w:right="580" w:firstLine="0"/>
        <w:jc w:val="both"/>
        <w:rPr>
          <w:color w:val="000000"/>
          <w:sz w:val="24"/>
          <w:szCs w:val="24"/>
          <w:lang w:val="kk-KZ" w:eastAsia="kk-KZ"/>
        </w:rPr>
      </w:pPr>
      <w:r w:rsidRPr="000C1676">
        <w:rPr>
          <w:color w:val="000000"/>
          <w:sz w:val="24"/>
          <w:szCs w:val="24"/>
          <w:lang w:val="kk-KZ" w:eastAsia="kk-KZ"/>
        </w:rPr>
        <w:t>Көбелектей ал</w:t>
      </w:r>
      <w:r w:rsidR="00BA585B" w:rsidRPr="000C1676">
        <w:rPr>
          <w:color w:val="000000"/>
          <w:sz w:val="24"/>
          <w:szCs w:val="24"/>
          <w:lang w:val="kk-KZ" w:eastAsia="kk-KZ"/>
        </w:rPr>
        <w:t xml:space="preserve">данып өртенбесін, </w:t>
      </w:r>
    </w:p>
    <w:p w:rsidR="00BA585B" w:rsidRPr="000C1676" w:rsidRDefault="00BA585B" w:rsidP="000C1676">
      <w:pPr>
        <w:pStyle w:val="af6"/>
        <w:shd w:val="clear" w:color="auto" w:fill="auto"/>
        <w:spacing w:line="240" w:lineRule="auto"/>
        <w:ind w:left="80" w:right="580" w:firstLine="0"/>
        <w:jc w:val="both"/>
        <w:rPr>
          <w:color w:val="000000"/>
          <w:sz w:val="24"/>
          <w:szCs w:val="24"/>
          <w:lang w:val="kk-KZ" w:eastAsia="kk-KZ"/>
        </w:rPr>
      </w:pPr>
      <w:r w:rsidRPr="000C1676">
        <w:rPr>
          <w:color w:val="000000"/>
          <w:sz w:val="24"/>
          <w:szCs w:val="24"/>
          <w:lang w:val="kk-KZ" w:eastAsia="kk-KZ"/>
        </w:rPr>
        <w:t xml:space="preserve">Көлденеңге бастырма өр кеудесін. </w:t>
      </w:r>
    </w:p>
    <w:p w:rsidR="00BA585B" w:rsidRPr="000C1676" w:rsidRDefault="00BA585B" w:rsidP="000C1676">
      <w:pPr>
        <w:pStyle w:val="af6"/>
        <w:shd w:val="clear" w:color="auto" w:fill="auto"/>
        <w:spacing w:line="240" w:lineRule="auto"/>
        <w:ind w:left="80" w:right="580" w:firstLine="0"/>
        <w:jc w:val="both"/>
        <w:rPr>
          <w:sz w:val="24"/>
          <w:szCs w:val="24"/>
          <w:lang w:val="kk-KZ"/>
        </w:rPr>
      </w:pPr>
      <w:r w:rsidRPr="000C1676">
        <w:rPr>
          <w:color w:val="000000"/>
          <w:sz w:val="24"/>
          <w:szCs w:val="24"/>
          <w:lang w:val="kk-KZ" w:eastAsia="kk-KZ"/>
        </w:rPr>
        <w:t>Азатт</w:t>
      </w:r>
      <w:r w:rsidR="00A4568A" w:rsidRPr="000C1676">
        <w:rPr>
          <w:color w:val="000000"/>
          <w:sz w:val="24"/>
          <w:szCs w:val="24"/>
          <w:lang w:val="kk-KZ" w:eastAsia="kk-KZ"/>
        </w:rPr>
        <w:t>ық</w:t>
      </w:r>
      <w:r w:rsidRPr="000C1676">
        <w:rPr>
          <w:color w:val="000000"/>
          <w:sz w:val="24"/>
          <w:szCs w:val="24"/>
          <w:lang w:val="kk-KZ" w:eastAsia="kk-KZ"/>
        </w:rPr>
        <w:t xml:space="preserve"> ап ба</w:t>
      </w:r>
      <w:r w:rsidR="00A4568A" w:rsidRPr="000C1676">
        <w:rPr>
          <w:color w:val="000000"/>
          <w:sz w:val="24"/>
          <w:szCs w:val="24"/>
          <w:lang w:val="kk-KZ" w:eastAsia="kk-KZ"/>
        </w:rPr>
        <w:t>қы</w:t>
      </w:r>
      <w:r w:rsidRPr="000C1676">
        <w:rPr>
          <w:color w:val="000000"/>
          <w:sz w:val="24"/>
          <w:szCs w:val="24"/>
          <w:lang w:val="kk-KZ" w:eastAsia="kk-KZ"/>
        </w:rPr>
        <w:t>т</w:t>
      </w:r>
      <w:r w:rsidR="00A4568A" w:rsidRPr="000C1676">
        <w:rPr>
          <w:color w:val="000000"/>
          <w:sz w:val="24"/>
          <w:szCs w:val="24"/>
          <w:lang w:val="kk-KZ" w:eastAsia="kk-KZ"/>
        </w:rPr>
        <w:t>қа</w:t>
      </w:r>
      <w:r w:rsidRPr="000C1676">
        <w:rPr>
          <w:color w:val="000000"/>
          <w:sz w:val="24"/>
          <w:szCs w:val="24"/>
          <w:lang w:val="kk-KZ" w:eastAsia="kk-KZ"/>
        </w:rPr>
        <w:t xml:space="preserve"> барар жолда,</w:t>
      </w:r>
    </w:p>
    <w:p w:rsidR="00BA585B" w:rsidRPr="000C1676" w:rsidRDefault="00BA585B" w:rsidP="000C1676">
      <w:pPr>
        <w:pStyle w:val="af6"/>
        <w:shd w:val="clear" w:color="auto" w:fill="auto"/>
        <w:spacing w:after="272" w:line="240" w:lineRule="auto"/>
        <w:ind w:left="80" w:firstLine="0"/>
        <w:rPr>
          <w:sz w:val="24"/>
          <w:szCs w:val="24"/>
          <w:lang w:val="kk-KZ"/>
        </w:rPr>
      </w:pPr>
      <w:r w:rsidRPr="000C1676">
        <w:rPr>
          <w:color w:val="000000"/>
          <w:sz w:val="24"/>
          <w:szCs w:val="24"/>
          <w:lang w:val="kk-KZ" w:eastAsia="kk-KZ"/>
        </w:rPr>
        <w:t xml:space="preserve">Гүлге ора </w:t>
      </w:r>
      <w:r w:rsidR="00A4568A" w:rsidRPr="000C1676">
        <w:rPr>
          <w:color w:val="000000"/>
          <w:sz w:val="24"/>
          <w:szCs w:val="24"/>
          <w:lang w:val="kk-KZ" w:eastAsia="kk-KZ"/>
        </w:rPr>
        <w:t>қазақ</w:t>
      </w:r>
      <w:r w:rsidRPr="000C1676">
        <w:rPr>
          <w:color w:val="000000"/>
          <w:sz w:val="24"/>
          <w:szCs w:val="24"/>
          <w:lang w:val="kk-KZ" w:eastAsia="kk-KZ"/>
        </w:rPr>
        <w:t>тың көркем көшін.</w:t>
      </w:r>
    </w:p>
    <w:p w:rsidR="00BA585B" w:rsidRPr="000C1676" w:rsidRDefault="00BA585B" w:rsidP="000C1676">
      <w:pPr>
        <w:pStyle w:val="af6"/>
        <w:shd w:val="clear" w:color="auto" w:fill="auto"/>
        <w:spacing w:line="240" w:lineRule="auto"/>
        <w:ind w:left="80" w:firstLine="0"/>
        <w:rPr>
          <w:color w:val="000000"/>
          <w:sz w:val="24"/>
          <w:szCs w:val="24"/>
          <w:lang w:val="kk-KZ" w:eastAsia="kk-KZ"/>
        </w:rPr>
      </w:pPr>
      <w:r w:rsidRPr="000C1676">
        <w:rPr>
          <w:color w:val="000000"/>
          <w:sz w:val="24"/>
          <w:szCs w:val="24"/>
          <w:lang w:val="kk-KZ" w:eastAsia="kk-KZ"/>
        </w:rPr>
        <w:t xml:space="preserve">Сары уайым сарсаңға салынамын, </w:t>
      </w:r>
    </w:p>
    <w:p w:rsidR="00BA585B" w:rsidRPr="000C1676" w:rsidRDefault="00BA585B" w:rsidP="000C1676">
      <w:pPr>
        <w:pStyle w:val="af6"/>
        <w:shd w:val="clear" w:color="auto" w:fill="auto"/>
        <w:spacing w:line="240" w:lineRule="auto"/>
        <w:ind w:left="80" w:firstLine="0"/>
        <w:rPr>
          <w:color w:val="000000"/>
          <w:sz w:val="24"/>
          <w:szCs w:val="24"/>
          <w:lang w:val="kk-KZ" w:eastAsia="kk-KZ"/>
        </w:rPr>
      </w:pPr>
      <w:r w:rsidRPr="000C1676">
        <w:rPr>
          <w:color w:val="000000"/>
          <w:sz w:val="24"/>
          <w:szCs w:val="24"/>
          <w:lang w:val="kk-KZ" w:eastAsia="kk-KZ"/>
        </w:rPr>
        <w:t xml:space="preserve">Қайтсем бұдан, япырау, арыламын. </w:t>
      </w:r>
    </w:p>
    <w:p w:rsidR="00BA585B" w:rsidRPr="000C1676" w:rsidRDefault="00BA585B" w:rsidP="000C1676">
      <w:pPr>
        <w:pStyle w:val="af6"/>
        <w:shd w:val="clear" w:color="auto" w:fill="auto"/>
        <w:spacing w:line="240" w:lineRule="auto"/>
        <w:ind w:left="80" w:firstLine="0"/>
        <w:rPr>
          <w:color w:val="000000"/>
          <w:sz w:val="24"/>
          <w:szCs w:val="24"/>
          <w:lang w:val="kk-KZ" w:eastAsia="kk-KZ"/>
        </w:rPr>
      </w:pPr>
      <w:r w:rsidRPr="000C1676">
        <w:rPr>
          <w:color w:val="000000"/>
          <w:sz w:val="24"/>
          <w:szCs w:val="24"/>
          <w:lang w:val="kk-KZ" w:eastAsia="kk-KZ"/>
        </w:rPr>
        <w:t xml:space="preserve">Қасиетті </w:t>
      </w:r>
      <w:r w:rsidR="00A4568A" w:rsidRPr="000C1676">
        <w:rPr>
          <w:color w:val="000000"/>
          <w:sz w:val="24"/>
          <w:szCs w:val="24"/>
          <w:lang w:val="kk-KZ" w:eastAsia="kk-KZ"/>
        </w:rPr>
        <w:t>қоб</w:t>
      </w:r>
      <w:r w:rsidRPr="000C1676">
        <w:rPr>
          <w:color w:val="000000"/>
          <w:sz w:val="24"/>
          <w:szCs w:val="24"/>
          <w:lang w:val="kk-KZ" w:eastAsia="kk-KZ"/>
        </w:rPr>
        <w:t xml:space="preserve">ызым! Перзентіне </w:t>
      </w:r>
    </w:p>
    <w:p w:rsidR="00BA585B" w:rsidRPr="000C1676" w:rsidRDefault="00BA585B" w:rsidP="000C1676">
      <w:pPr>
        <w:pStyle w:val="af6"/>
        <w:shd w:val="clear" w:color="auto" w:fill="auto"/>
        <w:spacing w:line="240" w:lineRule="auto"/>
        <w:ind w:left="80" w:firstLine="0"/>
        <w:rPr>
          <w:color w:val="000000"/>
          <w:sz w:val="24"/>
          <w:szCs w:val="24"/>
          <w:lang w:val="kk-KZ" w:eastAsia="kk-KZ"/>
        </w:rPr>
      </w:pPr>
      <w:r w:rsidRPr="000C1676">
        <w:rPr>
          <w:color w:val="000000"/>
          <w:sz w:val="24"/>
          <w:szCs w:val="24"/>
          <w:lang w:val="kk-KZ" w:eastAsia="kk-KZ"/>
        </w:rPr>
        <w:t>Барм</w:t>
      </w:r>
      <w:r w:rsidR="00A4568A" w:rsidRPr="000C1676">
        <w:rPr>
          <w:color w:val="000000"/>
          <w:sz w:val="24"/>
          <w:szCs w:val="24"/>
          <w:lang w:val="kk-KZ" w:eastAsia="kk-KZ"/>
        </w:rPr>
        <w:t>ақ</w:t>
      </w:r>
      <w:r w:rsidRPr="000C1676">
        <w:rPr>
          <w:color w:val="000000"/>
          <w:sz w:val="24"/>
          <w:szCs w:val="24"/>
          <w:lang w:val="kk-KZ" w:eastAsia="kk-KZ"/>
        </w:rPr>
        <w:t xml:space="preserve">тай </w:t>
      </w:r>
      <w:r w:rsidRPr="000C1676">
        <w:rPr>
          <w:color w:val="000000"/>
          <w:sz w:val="24"/>
          <w:szCs w:val="24"/>
          <w:lang w:val="kk-KZ"/>
        </w:rPr>
        <w:t>б</w:t>
      </w:r>
      <w:r w:rsidR="00A4568A" w:rsidRPr="000C1676">
        <w:rPr>
          <w:color w:val="000000"/>
          <w:sz w:val="24"/>
          <w:szCs w:val="24"/>
          <w:lang w:val="kk-KZ"/>
        </w:rPr>
        <w:t>ақ</w:t>
      </w:r>
      <w:r w:rsidRPr="000C1676">
        <w:rPr>
          <w:color w:val="000000"/>
          <w:sz w:val="24"/>
          <w:szCs w:val="24"/>
          <w:lang w:val="kk-KZ"/>
        </w:rPr>
        <w:t xml:space="preserve"> </w:t>
      </w:r>
      <w:r w:rsidRPr="000C1676">
        <w:rPr>
          <w:color w:val="000000"/>
          <w:sz w:val="24"/>
          <w:szCs w:val="24"/>
          <w:lang w:val="kk-KZ" w:eastAsia="kk-KZ"/>
        </w:rPr>
        <w:t>бере гөр, жалынамын!..</w:t>
      </w:r>
    </w:p>
    <w:p w:rsidR="00BA585B" w:rsidRPr="000C1676" w:rsidRDefault="00BA585B" w:rsidP="000C1676">
      <w:pPr>
        <w:pStyle w:val="af6"/>
        <w:shd w:val="clear" w:color="auto" w:fill="auto"/>
        <w:spacing w:line="240" w:lineRule="auto"/>
        <w:ind w:left="80" w:firstLine="0"/>
        <w:rPr>
          <w:color w:val="000000"/>
          <w:sz w:val="24"/>
          <w:szCs w:val="24"/>
          <w:lang w:val="kk-KZ" w:eastAsia="kk-KZ"/>
        </w:rPr>
      </w:pPr>
    </w:p>
    <w:p w:rsidR="00BA585B" w:rsidRPr="000C1676" w:rsidRDefault="00BA585B" w:rsidP="000C1676">
      <w:pPr>
        <w:pStyle w:val="af6"/>
        <w:shd w:val="clear" w:color="auto" w:fill="auto"/>
        <w:spacing w:line="240" w:lineRule="auto"/>
        <w:ind w:left="80" w:firstLine="0"/>
        <w:rPr>
          <w:color w:val="000000"/>
          <w:sz w:val="24"/>
          <w:szCs w:val="24"/>
          <w:lang w:val="kk-KZ" w:eastAsia="kk-KZ"/>
        </w:rPr>
      </w:pPr>
    </w:p>
    <w:p w:rsidR="00BA585B" w:rsidRPr="000C1676" w:rsidRDefault="00BA585B" w:rsidP="000C1676">
      <w:pPr>
        <w:pStyle w:val="af6"/>
        <w:shd w:val="clear" w:color="auto" w:fill="auto"/>
        <w:spacing w:line="240" w:lineRule="auto"/>
        <w:ind w:left="1360" w:firstLine="0"/>
        <w:rPr>
          <w:sz w:val="24"/>
          <w:szCs w:val="24"/>
          <w:lang w:val="kk-KZ"/>
        </w:rPr>
      </w:pPr>
      <w:r w:rsidRPr="000C1676">
        <w:rPr>
          <w:color w:val="000000"/>
          <w:sz w:val="24"/>
          <w:szCs w:val="24"/>
          <w:lang w:val="kk-KZ" w:eastAsia="kk-KZ"/>
        </w:rPr>
        <w:t>АТА</w:t>
      </w:r>
      <w:r w:rsidR="00A4568A" w:rsidRPr="000C1676">
        <w:rPr>
          <w:color w:val="000000"/>
          <w:sz w:val="24"/>
          <w:szCs w:val="24"/>
          <w:lang w:val="kk-KZ" w:eastAsia="kk-KZ"/>
        </w:rPr>
        <w:t xml:space="preserve"> </w:t>
      </w:r>
      <w:r w:rsidRPr="000C1676">
        <w:rPr>
          <w:color w:val="000000"/>
          <w:sz w:val="24"/>
          <w:szCs w:val="24"/>
          <w:lang w:val="kk-KZ" w:eastAsia="kk-KZ"/>
        </w:rPr>
        <w:t>ЗАҢ</w:t>
      </w:r>
    </w:p>
    <w:p w:rsidR="00BA585B" w:rsidRPr="000C1676" w:rsidRDefault="00BA585B" w:rsidP="000C1676">
      <w:pPr>
        <w:pStyle w:val="af6"/>
        <w:shd w:val="clear" w:color="auto" w:fill="auto"/>
        <w:spacing w:line="240" w:lineRule="auto"/>
        <w:ind w:left="100" w:right="60" w:firstLine="0"/>
        <w:rPr>
          <w:color w:val="000000"/>
          <w:sz w:val="24"/>
          <w:szCs w:val="24"/>
          <w:lang w:val="kk-KZ" w:eastAsia="kk-KZ"/>
        </w:rPr>
      </w:pPr>
    </w:p>
    <w:p w:rsidR="00BA585B" w:rsidRPr="000C1676" w:rsidRDefault="00BA585B" w:rsidP="000C1676">
      <w:pPr>
        <w:pStyle w:val="af6"/>
        <w:shd w:val="clear" w:color="auto" w:fill="auto"/>
        <w:spacing w:line="240" w:lineRule="auto"/>
        <w:ind w:left="100" w:right="60" w:firstLine="0"/>
        <w:rPr>
          <w:color w:val="000000"/>
          <w:sz w:val="24"/>
          <w:szCs w:val="24"/>
          <w:lang w:val="kk-KZ" w:eastAsia="kk-KZ"/>
        </w:rPr>
      </w:pPr>
      <w:r w:rsidRPr="000C1676">
        <w:rPr>
          <w:color w:val="000000"/>
          <w:sz w:val="24"/>
          <w:szCs w:val="24"/>
          <w:lang w:val="kk-KZ" w:eastAsia="kk-KZ"/>
        </w:rPr>
        <w:t xml:space="preserve">Төле, Әйтеке, Қазыбектен кешегі, </w:t>
      </w:r>
    </w:p>
    <w:p w:rsidR="00BA585B" w:rsidRPr="000C1676" w:rsidRDefault="00BA585B" w:rsidP="000C1676">
      <w:pPr>
        <w:pStyle w:val="af6"/>
        <w:shd w:val="clear" w:color="auto" w:fill="auto"/>
        <w:spacing w:line="240" w:lineRule="auto"/>
        <w:ind w:left="100" w:right="60" w:firstLine="0"/>
        <w:rPr>
          <w:sz w:val="24"/>
          <w:szCs w:val="24"/>
          <w:lang w:val="kk-KZ"/>
        </w:rPr>
      </w:pPr>
      <w:r w:rsidRPr="000C1676">
        <w:rPr>
          <w:color w:val="000000"/>
          <w:sz w:val="24"/>
          <w:szCs w:val="24"/>
          <w:lang w:val="kk-KZ" w:eastAsia="kk-KZ"/>
        </w:rPr>
        <w:t>Аманаттай аңыз желі еседі.</w:t>
      </w:r>
    </w:p>
    <w:p w:rsidR="00BA585B" w:rsidRPr="000C1676" w:rsidRDefault="00BA585B" w:rsidP="000C1676">
      <w:pPr>
        <w:pStyle w:val="af6"/>
        <w:shd w:val="clear" w:color="auto" w:fill="auto"/>
        <w:spacing w:line="240" w:lineRule="auto"/>
        <w:ind w:left="100" w:right="60" w:firstLine="0"/>
        <w:rPr>
          <w:color w:val="000000"/>
          <w:sz w:val="24"/>
          <w:szCs w:val="24"/>
          <w:lang w:val="kk-KZ" w:eastAsia="kk-KZ"/>
        </w:rPr>
      </w:pPr>
      <w:r w:rsidRPr="000C1676">
        <w:rPr>
          <w:color w:val="000000"/>
          <w:sz w:val="24"/>
          <w:szCs w:val="24"/>
          <w:lang w:val="kk-KZ" w:eastAsia="kk-KZ"/>
        </w:rPr>
        <w:t>«Ырыс алды - ынтым</w:t>
      </w:r>
      <w:r w:rsidR="00A4568A" w:rsidRPr="000C1676">
        <w:rPr>
          <w:color w:val="000000"/>
          <w:sz w:val="24"/>
          <w:szCs w:val="24"/>
          <w:lang w:val="kk-KZ" w:eastAsia="kk-KZ"/>
        </w:rPr>
        <w:t>ақ</w:t>
      </w:r>
      <w:r w:rsidRPr="000C1676">
        <w:rPr>
          <w:color w:val="000000"/>
          <w:sz w:val="24"/>
          <w:szCs w:val="24"/>
          <w:lang w:val="kk-KZ" w:eastAsia="kk-KZ"/>
        </w:rPr>
        <w:t xml:space="preserve">» деп үшеуі </w:t>
      </w:r>
    </w:p>
    <w:p w:rsidR="00BA585B" w:rsidRPr="000C1676" w:rsidRDefault="00BA585B" w:rsidP="000C1676">
      <w:pPr>
        <w:pStyle w:val="af6"/>
        <w:shd w:val="clear" w:color="auto" w:fill="auto"/>
        <w:spacing w:line="240" w:lineRule="auto"/>
        <w:ind w:left="100" w:right="60" w:firstLine="0"/>
        <w:rPr>
          <w:color w:val="000000"/>
          <w:sz w:val="24"/>
          <w:szCs w:val="24"/>
          <w:lang w:val="kk-KZ" w:eastAsia="kk-KZ"/>
        </w:rPr>
      </w:pPr>
      <w:r w:rsidRPr="000C1676">
        <w:rPr>
          <w:color w:val="000000"/>
          <w:sz w:val="24"/>
          <w:szCs w:val="24"/>
          <w:lang w:val="kk-KZ" w:eastAsia="kk-KZ"/>
        </w:rPr>
        <w:t>Өсиет за</w:t>
      </w:r>
      <w:r w:rsidR="00A4568A" w:rsidRPr="000C1676">
        <w:rPr>
          <w:color w:val="000000"/>
          <w:sz w:val="24"/>
          <w:szCs w:val="24"/>
          <w:lang w:val="kk-KZ" w:eastAsia="kk-KZ"/>
        </w:rPr>
        <w:t>ң</w:t>
      </w:r>
      <w:r w:rsidRPr="000C1676">
        <w:rPr>
          <w:color w:val="000000"/>
          <w:sz w:val="24"/>
          <w:szCs w:val="24"/>
          <w:lang w:val="kk-KZ" w:eastAsia="kk-KZ"/>
        </w:rPr>
        <w:t xml:space="preserve"> </w:t>
      </w:r>
      <w:r w:rsidR="00A4568A" w:rsidRPr="000C1676">
        <w:rPr>
          <w:color w:val="000000"/>
          <w:sz w:val="24"/>
          <w:szCs w:val="24"/>
          <w:lang w:val="kk-KZ" w:eastAsia="kk-KZ"/>
        </w:rPr>
        <w:t>қа</w:t>
      </w:r>
      <w:r w:rsidRPr="000C1676">
        <w:rPr>
          <w:color w:val="000000"/>
          <w:sz w:val="24"/>
          <w:szCs w:val="24"/>
          <w:lang w:val="kk-KZ" w:eastAsia="kk-KZ"/>
        </w:rPr>
        <w:t>лдырыпты деседі.</w:t>
      </w:r>
    </w:p>
    <w:p w:rsidR="00BA585B" w:rsidRPr="000C1676" w:rsidRDefault="00BA585B" w:rsidP="000C1676">
      <w:pPr>
        <w:pStyle w:val="af6"/>
        <w:shd w:val="clear" w:color="auto" w:fill="auto"/>
        <w:spacing w:line="240" w:lineRule="auto"/>
        <w:ind w:left="100" w:right="60" w:firstLine="0"/>
        <w:rPr>
          <w:sz w:val="24"/>
          <w:szCs w:val="24"/>
          <w:lang w:val="kk-KZ"/>
        </w:rPr>
      </w:pPr>
    </w:p>
    <w:p w:rsidR="00BA585B" w:rsidRPr="000C1676" w:rsidRDefault="00BA585B" w:rsidP="000C1676">
      <w:pPr>
        <w:pStyle w:val="af6"/>
        <w:shd w:val="clear" w:color="auto" w:fill="auto"/>
        <w:spacing w:line="240" w:lineRule="auto"/>
        <w:ind w:left="100" w:right="60" w:firstLine="0"/>
        <w:rPr>
          <w:color w:val="000000"/>
          <w:sz w:val="24"/>
          <w:szCs w:val="24"/>
          <w:lang w:val="kk-KZ" w:eastAsia="kk-KZ"/>
        </w:rPr>
      </w:pPr>
      <w:r w:rsidRPr="000C1676">
        <w:rPr>
          <w:color w:val="000000"/>
          <w:sz w:val="24"/>
          <w:szCs w:val="24"/>
          <w:lang w:val="kk-KZ" w:eastAsia="kk-KZ"/>
        </w:rPr>
        <w:t xml:space="preserve">Тамыр солса тобылғы </w:t>
      </w:r>
      <w:r w:rsidRPr="000C1676">
        <w:rPr>
          <w:color w:val="000000"/>
          <w:sz w:val="24"/>
          <w:szCs w:val="24"/>
          <w:lang w:val="kk-KZ"/>
        </w:rPr>
        <w:t xml:space="preserve">да </w:t>
      </w:r>
      <w:r w:rsidRPr="000C1676">
        <w:rPr>
          <w:color w:val="000000"/>
          <w:sz w:val="24"/>
          <w:szCs w:val="24"/>
          <w:lang w:val="kk-KZ" w:eastAsia="kk-KZ"/>
        </w:rPr>
        <w:t xml:space="preserve">бүр салмас, </w:t>
      </w:r>
    </w:p>
    <w:p w:rsidR="00BA585B" w:rsidRPr="000C1676" w:rsidRDefault="00BA585B" w:rsidP="000C1676">
      <w:pPr>
        <w:pStyle w:val="af6"/>
        <w:shd w:val="clear" w:color="auto" w:fill="auto"/>
        <w:spacing w:line="240" w:lineRule="auto"/>
        <w:ind w:left="100" w:right="60" w:firstLine="0"/>
        <w:rPr>
          <w:color w:val="000000"/>
          <w:sz w:val="24"/>
          <w:szCs w:val="24"/>
          <w:lang w:val="kk-KZ" w:eastAsia="kk-KZ"/>
        </w:rPr>
      </w:pPr>
      <w:r w:rsidRPr="000C1676">
        <w:rPr>
          <w:color w:val="000000"/>
          <w:sz w:val="24"/>
          <w:szCs w:val="24"/>
          <w:lang w:val="kk-KZ" w:eastAsia="kk-KZ"/>
        </w:rPr>
        <w:t>Б</w:t>
      </w:r>
      <w:r w:rsidR="00A4568A" w:rsidRPr="000C1676">
        <w:rPr>
          <w:color w:val="000000"/>
          <w:sz w:val="24"/>
          <w:szCs w:val="24"/>
          <w:lang w:val="kk-KZ" w:eastAsia="kk-KZ"/>
        </w:rPr>
        <w:t>ақ</w:t>
      </w:r>
      <w:r w:rsidRPr="000C1676">
        <w:rPr>
          <w:color w:val="000000"/>
          <w:sz w:val="24"/>
          <w:szCs w:val="24"/>
          <w:lang w:val="kk-KZ" w:eastAsia="kk-KZ"/>
        </w:rPr>
        <w:t xml:space="preserve">шасында мәуесі бар ұғар жас. </w:t>
      </w:r>
    </w:p>
    <w:p w:rsidR="00BA585B" w:rsidRPr="000C1676" w:rsidRDefault="00BA585B" w:rsidP="000C1676">
      <w:pPr>
        <w:pStyle w:val="af6"/>
        <w:shd w:val="clear" w:color="auto" w:fill="auto"/>
        <w:spacing w:line="240" w:lineRule="auto"/>
        <w:ind w:left="100" w:right="60" w:firstLine="0"/>
        <w:rPr>
          <w:color w:val="000000"/>
          <w:sz w:val="24"/>
          <w:szCs w:val="24"/>
          <w:lang w:val="kk-KZ" w:eastAsia="kk-KZ"/>
        </w:rPr>
      </w:pPr>
      <w:r w:rsidRPr="000C1676">
        <w:rPr>
          <w:color w:val="000000"/>
          <w:sz w:val="24"/>
          <w:szCs w:val="24"/>
          <w:lang w:val="kk-KZ" w:eastAsia="kk-KZ"/>
        </w:rPr>
        <w:t xml:space="preserve">Бабалардан </w:t>
      </w:r>
      <w:r w:rsidR="00A4568A" w:rsidRPr="000C1676">
        <w:rPr>
          <w:color w:val="000000"/>
          <w:sz w:val="24"/>
          <w:szCs w:val="24"/>
          <w:lang w:val="kk-KZ" w:eastAsia="kk-KZ"/>
        </w:rPr>
        <w:t>қа</w:t>
      </w:r>
      <w:r w:rsidRPr="000C1676">
        <w:rPr>
          <w:color w:val="000000"/>
          <w:sz w:val="24"/>
          <w:szCs w:val="24"/>
          <w:lang w:val="kk-KZ" w:eastAsia="kk-KZ"/>
        </w:rPr>
        <w:t xml:space="preserve">лған мұра - Ата Заң, </w:t>
      </w:r>
    </w:p>
    <w:p w:rsidR="00BA585B" w:rsidRPr="000C1676" w:rsidRDefault="00BA585B" w:rsidP="000C1676">
      <w:pPr>
        <w:pStyle w:val="af6"/>
        <w:shd w:val="clear" w:color="auto" w:fill="auto"/>
        <w:spacing w:line="240" w:lineRule="auto"/>
        <w:ind w:left="100" w:right="60" w:firstLine="0"/>
        <w:rPr>
          <w:color w:val="000000"/>
          <w:sz w:val="24"/>
          <w:szCs w:val="24"/>
          <w:lang w:val="kk-KZ" w:eastAsia="kk-KZ"/>
        </w:rPr>
      </w:pPr>
      <w:r w:rsidRPr="000C1676">
        <w:rPr>
          <w:color w:val="000000"/>
          <w:sz w:val="24"/>
          <w:szCs w:val="24"/>
          <w:lang w:val="kk-KZ" w:eastAsia="kk-KZ"/>
        </w:rPr>
        <w:t>Бал</w:t>
      </w:r>
      <w:r w:rsidR="00A4568A" w:rsidRPr="000C1676">
        <w:rPr>
          <w:color w:val="000000"/>
          <w:sz w:val="24"/>
          <w:szCs w:val="24"/>
          <w:lang w:val="kk-KZ" w:eastAsia="kk-KZ"/>
        </w:rPr>
        <w:t>ақ</w:t>
      </w:r>
      <w:r w:rsidRPr="000C1676">
        <w:rPr>
          <w:color w:val="000000"/>
          <w:sz w:val="24"/>
          <w:szCs w:val="24"/>
          <w:lang w:val="kk-KZ" w:eastAsia="kk-KZ"/>
        </w:rPr>
        <w:t xml:space="preserve">тағы битті </w:t>
      </w:r>
      <w:r w:rsidRPr="000C1676">
        <w:rPr>
          <w:color w:val="000000"/>
          <w:sz w:val="24"/>
          <w:szCs w:val="24"/>
          <w:lang w:val="kk-KZ"/>
        </w:rPr>
        <w:t>бас</w:t>
      </w:r>
      <w:r w:rsidR="00A4568A" w:rsidRPr="000C1676">
        <w:rPr>
          <w:color w:val="000000"/>
          <w:sz w:val="24"/>
          <w:szCs w:val="24"/>
          <w:lang w:val="kk-KZ"/>
        </w:rPr>
        <w:t>қа</w:t>
      </w:r>
      <w:r w:rsidRPr="000C1676">
        <w:rPr>
          <w:color w:val="000000"/>
          <w:sz w:val="24"/>
          <w:szCs w:val="24"/>
          <w:lang w:val="kk-KZ"/>
        </w:rPr>
        <w:t xml:space="preserve"> </w:t>
      </w:r>
      <w:r w:rsidRPr="000C1676">
        <w:rPr>
          <w:color w:val="000000"/>
          <w:sz w:val="24"/>
          <w:szCs w:val="24"/>
          <w:lang w:val="kk-KZ" w:eastAsia="kk-KZ"/>
        </w:rPr>
        <w:t>шығармас.</w:t>
      </w:r>
    </w:p>
    <w:p w:rsidR="00BA585B" w:rsidRPr="000C1676" w:rsidRDefault="00BA585B" w:rsidP="000C1676">
      <w:pPr>
        <w:pStyle w:val="af6"/>
        <w:shd w:val="clear" w:color="auto" w:fill="auto"/>
        <w:spacing w:line="240" w:lineRule="auto"/>
        <w:ind w:left="100" w:right="60" w:firstLine="0"/>
        <w:rPr>
          <w:sz w:val="24"/>
          <w:szCs w:val="24"/>
          <w:lang w:val="kk-KZ"/>
        </w:rPr>
      </w:pPr>
    </w:p>
    <w:p w:rsidR="00BA585B" w:rsidRPr="000C1676" w:rsidRDefault="00BA585B" w:rsidP="000C1676">
      <w:pPr>
        <w:pStyle w:val="af6"/>
        <w:shd w:val="clear" w:color="auto" w:fill="auto"/>
        <w:spacing w:line="240" w:lineRule="auto"/>
        <w:ind w:left="100" w:right="60" w:firstLine="0"/>
        <w:rPr>
          <w:color w:val="000000"/>
          <w:sz w:val="24"/>
          <w:szCs w:val="24"/>
          <w:lang w:val="kk-KZ" w:eastAsia="kk-KZ"/>
        </w:rPr>
      </w:pPr>
      <w:r w:rsidRPr="000C1676">
        <w:rPr>
          <w:color w:val="000000"/>
          <w:sz w:val="24"/>
          <w:szCs w:val="24"/>
          <w:lang w:val="kk-KZ" w:eastAsia="kk-KZ"/>
        </w:rPr>
        <w:t>Ба</w:t>
      </w:r>
      <w:r w:rsidR="00A4568A" w:rsidRPr="000C1676">
        <w:rPr>
          <w:color w:val="000000"/>
          <w:sz w:val="24"/>
          <w:szCs w:val="24"/>
          <w:lang w:val="kk-KZ" w:eastAsia="kk-KZ"/>
        </w:rPr>
        <w:t>қа</w:t>
      </w:r>
      <w:r w:rsidRPr="000C1676">
        <w:rPr>
          <w:color w:val="000000"/>
          <w:sz w:val="24"/>
          <w:szCs w:val="24"/>
          <w:lang w:val="kk-KZ" w:eastAsia="kk-KZ"/>
        </w:rPr>
        <w:t>н тірес, ит тартыстан жадаса</w:t>
      </w:r>
      <w:r w:rsidR="00A4568A" w:rsidRPr="000C1676">
        <w:rPr>
          <w:color w:val="000000"/>
          <w:sz w:val="24"/>
          <w:szCs w:val="24"/>
          <w:lang w:val="kk-KZ" w:eastAsia="kk-KZ"/>
        </w:rPr>
        <w:t>ң</w:t>
      </w:r>
      <w:r w:rsidRPr="000C1676">
        <w:rPr>
          <w:color w:val="000000"/>
          <w:sz w:val="24"/>
          <w:szCs w:val="24"/>
          <w:lang w:val="kk-KZ" w:eastAsia="kk-KZ"/>
        </w:rPr>
        <w:t xml:space="preserve">, </w:t>
      </w:r>
    </w:p>
    <w:p w:rsidR="00BA585B" w:rsidRPr="000C1676" w:rsidRDefault="00BA585B" w:rsidP="000C1676">
      <w:pPr>
        <w:pStyle w:val="af6"/>
        <w:shd w:val="clear" w:color="auto" w:fill="auto"/>
        <w:spacing w:line="240" w:lineRule="auto"/>
        <w:ind w:left="100" w:right="60" w:firstLine="0"/>
        <w:rPr>
          <w:color w:val="000000"/>
          <w:sz w:val="24"/>
          <w:szCs w:val="24"/>
          <w:lang w:val="kk-KZ" w:eastAsia="kk-KZ"/>
        </w:rPr>
      </w:pPr>
      <w:r w:rsidRPr="000C1676">
        <w:rPr>
          <w:color w:val="000000"/>
          <w:sz w:val="24"/>
          <w:szCs w:val="24"/>
          <w:lang w:val="kk-KZ"/>
        </w:rPr>
        <w:t xml:space="preserve">Без </w:t>
      </w:r>
      <w:r w:rsidRPr="000C1676">
        <w:rPr>
          <w:color w:val="000000"/>
          <w:sz w:val="24"/>
          <w:szCs w:val="24"/>
          <w:lang w:val="kk-KZ" w:eastAsia="kk-KZ"/>
        </w:rPr>
        <w:t xml:space="preserve">бүйрекке </w:t>
      </w:r>
      <w:r w:rsidRPr="000C1676">
        <w:rPr>
          <w:color w:val="000000"/>
          <w:sz w:val="24"/>
          <w:szCs w:val="24"/>
          <w:lang w:val="kk-KZ"/>
        </w:rPr>
        <w:t xml:space="preserve">сын </w:t>
      </w:r>
      <w:r w:rsidRPr="000C1676">
        <w:rPr>
          <w:color w:val="000000"/>
          <w:sz w:val="24"/>
          <w:szCs w:val="24"/>
          <w:lang w:val="kk-KZ" w:eastAsia="kk-KZ"/>
        </w:rPr>
        <w:t xml:space="preserve">семсерін </w:t>
      </w:r>
      <w:r w:rsidR="00A4568A" w:rsidRPr="000C1676">
        <w:rPr>
          <w:color w:val="000000"/>
          <w:sz w:val="24"/>
          <w:szCs w:val="24"/>
          <w:lang w:val="kk-KZ" w:eastAsia="kk-KZ"/>
        </w:rPr>
        <w:t>қа</w:t>
      </w:r>
      <w:r w:rsidRPr="000C1676">
        <w:rPr>
          <w:color w:val="000000"/>
          <w:sz w:val="24"/>
          <w:szCs w:val="24"/>
          <w:lang w:val="kk-KZ" w:eastAsia="kk-KZ"/>
        </w:rPr>
        <w:t xml:space="preserve">дасаң. </w:t>
      </w:r>
    </w:p>
    <w:p w:rsidR="00BA585B" w:rsidRPr="000C1676" w:rsidRDefault="00BA585B" w:rsidP="000C1676">
      <w:pPr>
        <w:pStyle w:val="af6"/>
        <w:shd w:val="clear" w:color="auto" w:fill="auto"/>
        <w:spacing w:line="240" w:lineRule="auto"/>
        <w:ind w:left="100" w:right="60" w:firstLine="0"/>
        <w:rPr>
          <w:color w:val="000000"/>
          <w:sz w:val="24"/>
          <w:szCs w:val="24"/>
          <w:lang w:val="kk-KZ" w:eastAsia="kk-KZ"/>
        </w:rPr>
      </w:pPr>
      <w:r w:rsidRPr="000C1676">
        <w:rPr>
          <w:color w:val="000000"/>
          <w:sz w:val="24"/>
          <w:szCs w:val="24"/>
          <w:lang w:val="kk-KZ" w:eastAsia="kk-KZ"/>
        </w:rPr>
        <w:t xml:space="preserve">Бойға </w:t>
      </w:r>
      <w:r w:rsidR="00A4568A" w:rsidRPr="000C1676">
        <w:rPr>
          <w:color w:val="000000"/>
          <w:sz w:val="24"/>
          <w:szCs w:val="24"/>
          <w:lang w:val="kk-KZ" w:eastAsia="kk-KZ"/>
        </w:rPr>
        <w:t>қа</w:t>
      </w:r>
      <w:r w:rsidRPr="000C1676">
        <w:rPr>
          <w:color w:val="000000"/>
          <w:sz w:val="24"/>
          <w:szCs w:val="24"/>
          <w:lang w:val="kk-KZ" w:eastAsia="kk-KZ"/>
        </w:rPr>
        <w:t xml:space="preserve">йрат, дауа болар жаныңа, </w:t>
      </w:r>
    </w:p>
    <w:p w:rsidR="00BA585B" w:rsidRPr="000C1676" w:rsidRDefault="00BA585B" w:rsidP="000C1676">
      <w:pPr>
        <w:pStyle w:val="af6"/>
        <w:shd w:val="clear" w:color="auto" w:fill="auto"/>
        <w:spacing w:line="240" w:lineRule="auto"/>
        <w:ind w:left="100" w:right="60" w:firstLine="0"/>
        <w:rPr>
          <w:color w:val="000000"/>
          <w:sz w:val="24"/>
          <w:szCs w:val="24"/>
          <w:lang w:val="kk-KZ" w:eastAsia="kk-KZ"/>
        </w:rPr>
      </w:pPr>
      <w:r w:rsidRPr="000C1676">
        <w:rPr>
          <w:color w:val="000000"/>
          <w:sz w:val="24"/>
          <w:szCs w:val="24"/>
          <w:lang w:val="kk-KZ"/>
        </w:rPr>
        <w:t xml:space="preserve">Бабалардан </w:t>
      </w:r>
      <w:r w:rsidRPr="000C1676">
        <w:rPr>
          <w:color w:val="000000"/>
          <w:sz w:val="24"/>
          <w:szCs w:val="24"/>
          <w:lang w:val="kk-KZ" w:eastAsia="kk-KZ"/>
        </w:rPr>
        <w:t>қалған м</w:t>
      </w:r>
      <w:r w:rsidR="00A4568A" w:rsidRPr="000C1676">
        <w:rPr>
          <w:color w:val="000000"/>
          <w:sz w:val="24"/>
          <w:szCs w:val="24"/>
          <w:lang w:val="kk-KZ" w:eastAsia="kk-KZ"/>
        </w:rPr>
        <w:t>ұ</w:t>
      </w:r>
      <w:r w:rsidRPr="000C1676">
        <w:rPr>
          <w:color w:val="000000"/>
          <w:sz w:val="24"/>
          <w:szCs w:val="24"/>
          <w:lang w:val="kk-KZ" w:eastAsia="kk-KZ"/>
        </w:rPr>
        <w:t>ра - Ата заң.</w:t>
      </w:r>
    </w:p>
    <w:p w:rsidR="00BA585B" w:rsidRPr="000C1676" w:rsidRDefault="00BA585B" w:rsidP="000C1676">
      <w:pPr>
        <w:pStyle w:val="af6"/>
        <w:shd w:val="clear" w:color="auto" w:fill="auto"/>
        <w:spacing w:line="240" w:lineRule="auto"/>
        <w:ind w:left="100" w:right="60" w:firstLine="0"/>
        <w:rPr>
          <w:sz w:val="24"/>
          <w:szCs w:val="24"/>
          <w:lang w:val="kk-KZ"/>
        </w:rPr>
      </w:pPr>
    </w:p>
    <w:p w:rsidR="00BA585B" w:rsidRPr="000C1676" w:rsidRDefault="00BA585B" w:rsidP="000C1676">
      <w:pPr>
        <w:pStyle w:val="af6"/>
        <w:shd w:val="clear" w:color="auto" w:fill="auto"/>
        <w:spacing w:line="240" w:lineRule="auto"/>
        <w:ind w:left="100" w:right="60" w:firstLine="0"/>
        <w:rPr>
          <w:color w:val="000000"/>
          <w:sz w:val="24"/>
          <w:szCs w:val="24"/>
          <w:lang w:val="kk-KZ" w:eastAsia="kk-KZ"/>
        </w:rPr>
      </w:pPr>
      <w:r w:rsidRPr="000C1676">
        <w:rPr>
          <w:color w:val="000000"/>
          <w:sz w:val="24"/>
          <w:szCs w:val="24"/>
          <w:lang w:val="kk-KZ" w:eastAsia="kk-KZ"/>
        </w:rPr>
        <w:t xml:space="preserve">Желбіресе бейбітшілік байрағы, </w:t>
      </w:r>
    </w:p>
    <w:p w:rsidR="00BA585B" w:rsidRPr="000C1676" w:rsidRDefault="00A4568A" w:rsidP="000C1676">
      <w:pPr>
        <w:pStyle w:val="af6"/>
        <w:shd w:val="clear" w:color="auto" w:fill="auto"/>
        <w:spacing w:line="240" w:lineRule="auto"/>
        <w:ind w:left="100" w:right="60" w:firstLine="0"/>
        <w:rPr>
          <w:color w:val="000000"/>
          <w:sz w:val="24"/>
          <w:szCs w:val="24"/>
          <w:lang w:val="kk-KZ" w:eastAsia="kk-KZ"/>
        </w:rPr>
      </w:pPr>
      <w:r w:rsidRPr="000C1676">
        <w:rPr>
          <w:color w:val="000000"/>
          <w:sz w:val="24"/>
          <w:szCs w:val="24"/>
          <w:lang w:val="kk-KZ" w:eastAsia="kk-KZ"/>
        </w:rPr>
        <w:t>Бұ</w:t>
      </w:r>
      <w:r w:rsidR="00BA585B" w:rsidRPr="000C1676">
        <w:rPr>
          <w:color w:val="000000"/>
          <w:sz w:val="24"/>
          <w:szCs w:val="24"/>
          <w:lang w:val="kk-KZ" w:eastAsia="kk-KZ"/>
        </w:rPr>
        <w:t xml:space="preserve">зылмаса бірліктің бал </w:t>
      </w:r>
      <w:r w:rsidRPr="000C1676">
        <w:rPr>
          <w:color w:val="000000"/>
          <w:sz w:val="24"/>
          <w:szCs w:val="24"/>
          <w:lang w:val="kk-KZ" w:eastAsia="kk-KZ"/>
        </w:rPr>
        <w:t>қа</w:t>
      </w:r>
      <w:r w:rsidR="00BA585B" w:rsidRPr="000C1676">
        <w:rPr>
          <w:color w:val="000000"/>
          <w:sz w:val="24"/>
          <w:szCs w:val="24"/>
          <w:lang w:val="kk-KZ" w:eastAsia="kk-KZ"/>
        </w:rPr>
        <w:t xml:space="preserve">ймағы. </w:t>
      </w:r>
    </w:p>
    <w:p w:rsidR="00BA585B" w:rsidRPr="000C1676" w:rsidRDefault="00BA585B" w:rsidP="000C1676">
      <w:pPr>
        <w:pStyle w:val="af6"/>
        <w:shd w:val="clear" w:color="auto" w:fill="auto"/>
        <w:spacing w:line="240" w:lineRule="auto"/>
        <w:ind w:left="100" w:right="60" w:firstLine="0"/>
        <w:rPr>
          <w:color w:val="000000"/>
          <w:sz w:val="24"/>
          <w:szCs w:val="24"/>
          <w:lang w:val="kk-KZ" w:eastAsia="kk-KZ"/>
        </w:rPr>
      </w:pPr>
      <w:r w:rsidRPr="000C1676">
        <w:rPr>
          <w:color w:val="000000"/>
          <w:sz w:val="24"/>
          <w:szCs w:val="24"/>
          <w:lang w:val="kk-KZ" w:eastAsia="kk-KZ"/>
        </w:rPr>
        <w:t xml:space="preserve">Қырғи </w:t>
      </w:r>
      <w:r w:rsidR="00A4568A" w:rsidRPr="000C1676">
        <w:rPr>
          <w:color w:val="000000"/>
          <w:sz w:val="24"/>
          <w:szCs w:val="24"/>
          <w:lang w:val="kk-KZ" w:eastAsia="kk-KZ"/>
        </w:rPr>
        <w:t>қа</w:t>
      </w:r>
      <w:r w:rsidRPr="000C1676">
        <w:rPr>
          <w:color w:val="000000"/>
          <w:sz w:val="24"/>
          <w:szCs w:val="24"/>
          <w:lang w:val="kk-KZ" w:eastAsia="kk-KZ"/>
        </w:rPr>
        <w:t>б</w:t>
      </w:r>
      <w:r w:rsidR="00A4568A" w:rsidRPr="000C1676">
        <w:rPr>
          <w:color w:val="000000"/>
          <w:sz w:val="24"/>
          <w:szCs w:val="24"/>
          <w:lang w:val="kk-KZ" w:eastAsia="kk-KZ"/>
        </w:rPr>
        <w:t>ақ</w:t>
      </w:r>
      <w:r w:rsidRPr="000C1676">
        <w:rPr>
          <w:color w:val="000000"/>
          <w:sz w:val="24"/>
          <w:szCs w:val="24"/>
          <w:lang w:val="kk-KZ" w:eastAsia="kk-KZ"/>
        </w:rPr>
        <w:t>, араздасу жо</w:t>
      </w:r>
      <w:r w:rsidR="00A4568A" w:rsidRPr="000C1676">
        <w:rPr>
          <w:color w:val="000000"/>
          <w:sz w:val="24"/>
          <w:szCs w:val="24"/>
          <w:lang w:val="kk-KZ" w:eastAsia="kk-KZ"/>
        </w:rPr>
        <w:t>қ</w:t>
      </w:r>
      <w:r w:rsidRPr="000C1676">
        <w:rPr>
          <w:color w:val="000000"/>
          <w:sz w:val="24"/>
          <w:szCs w:val="24"/>
          <w:lang w:val="kk-KZ" w:eastAsia="kk-KZ"/>
        </w:rPr>
        <w:t xml:space="preserve"> жерде, </w:t>
      </w:r>
    </w:p>
    <w:p w:rsidR="00BA585B" w:rsidRPr="000C1676" w:rsidRDefault="00BA585B" w:rsidP="000C1676">
      <w:pPr>
        <w:pStyle w:val="af6"/>
        <w:shd w:val="clear" w:color="auto" w:fill="auto"/>
        <w:spacing w:line="240" w:lineRule="auto"/>
        <w:ind w:left="100" w:right="60" w:firstLine="0"/>
        <w:rPr>
          <w:color w:val="000000"/>
          <w:sz w:val="24"/>
          <w:szCs w:val="24"/>
          <w:lang w:val="kk-KZ" w:eastAsia="kk-KZ"/>
        </w:rPr>
      </w:pPr>
      <w:r w:rsidRPr="000C1676">
        <w:rPr>
          <w:color w:val="000000"/>
          <w:sz w:val="24"/>
          <w:szCs w:val="24"/>
          <w:lang w:val="kk-KZ" w:eastAsia="kk-KZ"/>
        </w:rPr>
        <w:t>Гүлжұм</w:t>
      </w:r>
      <w:r w:rsidR="00A4568A" w:rsidRPr="000C1676">
        <w:rPr>
          <w:color w:val="000000"/>
          <w:sz w:val="24"/>
          <w:szCs w:val="24"/>
          <w:lang w:val="kk-KZ" w:eastAsia="kk-KZ"/>
        </w:rPr>
        <w:t>аққа</w:t>
      </w:r>
      <w:r w:rsidRPr="000C1676">
        <w:rPr>
          <w:color w:val="000000"/>
          <w:sz w:val="24"/>
          <w:szCs w:val="24"/>
          <w:lang w:val="kk-KZ" w:eastAsia="kk-KZ"/>
        </w:rPr>
        <w:t xml:space="preserve"> айналады аймағы.</w:t>
      </w:r>
    </w:p>
    <w:p w:rsidR="00BA585B" w:rsidRPr="000C1676" w:rsidRDefault="00BA585B" w:rsidP="000C1676">
      <w:pPr>
        <w:pStyle w:val="af6"/>
        <w:shd w:val="clear" w:color="auto" w:fill="auto"/>
        <w:spacing w:line="240" w:lineRule="auto"/>
        <w:ind w:left="100" w:right="60" w:firstLine="0"/>
        <w:rPr>
          <w:sz w:val="24"/>
          <w:szCs w:val="24"/>
          <w:lang w:val="kk-KZ"/>
        </w:rPr>
      </w:pPr>
    </w:p>
    <w:p w:rsidR="00BA585B" w:rsidRPr="000C1676" w:rsidRDefault="00BA585B" w:rsidP="000C1676">
      <w:pPr>
        <w:pStyle w:val="af6"/>
        <w:shd w:val="clear" w:color="auto" w:fill="auto"/>
        <w:spacing w:line="240" w:lineRule="auto"/>
        <w:ind w:left="100" w:right="60" w:firstLine="0"/>
        <w:rPr>
          <w:color w:val="000000"/>
          <w:sz w:val="24"/>
          <w:szCs w:val="24"/>
          <w:lang w:val="kk-KZ" w:eastAsia="kk-KZ"/>
        </w:rPr>
      </w:pPr>
      <w:r w:rsidRPr="000C1676">
        <w:rPr>
          <w:color w:val="000000"/>
          <w:sz w:val="24"/>
          <w:szCs w:val="24"/>
          <w:lang w:val="kk-KZ" w:eastAsia="kk-KZ"/>
        </w:rPr>
        <w:t>Талаптанса</w:t>
      </w:r>
      <w:r w:rsidR="00D9611A" w:rsidRPr="000C1676">
        <w:rPr>
          <w:color w:val="000000"/>
          <w:sz w:val="24"/>
          <w:szCs w:val="24"/>
          <w:lang w:val="kk-KZ" w:eastAsia="kk-KZ"/>
        </w:rPr>
        <w:t>ң</w:t>
      </w:r>
      <w:r w:rsidRPr="000C1676">
        <w:rPr>
          <w:color w:val="000000"/>
          <w:sz w:val="24"/>
          <w:szCs w:val="24"/>
          <w:lang w:val="kk-KZ" w:eastAsia="kk-KZ"/>
        </w:rPr>
        <w:t xml:space="preserve"> ба</w:t>
      </w:r>
      <w:r w:rsidR="00A4568A" w:rsidRPr="000C1676">
        <w:rPr>
          <w:color w:val="000000"/>
          <w:sz w:val="24"/>
          <w:szCs w:val="24"/>
          <w:lang w:val="kk-KZ" w:eastAsia="kk-KZ"/>
        </w:rPr>
        <w:t>қы</w:t>
      </w:r>
      <w:r w:rsidRPr="000C1676">
        <w:rPr>
          <w:color w:val="000000"/>
          <w:sz w:val="24"/>
          <w:szCs w:val="24"/>
          <w:lang w:val="kk-KZ" w:eastAsia="kk-KZ"/>
        </w:rPr>
        <w:t xml:space="preserve">тты өмір сүрмекке, </w:t>
      </w:r>
    </w:p>
    <w:p w:rsidR="00BA585B" w:rsidRPr="000C1676" w:rsidRDefault="00BA585B" w:rsidP="000C1676">
      <w:pPr>
        <w:pStyle w:val="af6"/>
        <w:shd w:val="clear" w:color="auto" w:fill="auto"/>
        <w:spacing w:line="240" w:lineRule="auto"/>
        <w:ind w:left="100" w:right="60" w:firstLine="0"/>
        <w:rPr>
          <w:color w:val="000000"/>
          <w:sz w:val="24"/>
          <w:szCs w:val="24"/>
          <w:lang w:val="kk-KZ" w:eastAsia="kk-KZ"/>
        </w:rPr>
      </w:pPr>
      <w:r w:rsidRPr="000C1676">
        <w:rPr>
          <w:color w:val="000000"/>
          <w:sz w:val="24"/>
          <w:szCs w:val="24"/>
          <w:lang w:val="kk-KZ" w:eastAsia="kk-KZ"/>
        </w:rPr>
        <w:t xml:space="preserve">Онда, </w:t>
      </w:r>
      <w:r w:rsidR="00A4568A" w:rsidRPr="000C1676">
        <w:rPr>
          <w:color w:val="000000"/>
          <w:sz w:val="24"/>
          <w:szCs w:val="24"/>
          <w:lang w:val="kk-KZ" w:eastAsia="kk-KZ"/>
        </w:rPr>
        <w:t>қа</w:t>
      </w:r>
      <w:r w:rsidRPr="000C1676">
        <w:rPr>
          <w:color w:val="000000"/>
          <w:sz w:val="24"/>
          <w:szCs w:val="24"/>
          <w:lang w:val="kk-KZ" w:eastAsia="kk-KZ"/>
        </w:rPr>
        <w:t>л</w:t>
      </w:r>
      <w:r w:rsidR="00A4568A" w:rsidRPr="000C1676">
        <w:rPr>
          <w:color w:val="000000"/>
          <w:sz w:val="24"/>
          <w:szCs w:val="24"/>
          <w:lang w:val="kk-KZ" w:eastAsia="kk-KZ"/>
        </w:rPr>
        <w:t>қа</w:t>
      </w:r>
      <w:r w:rsidRPr="000C1676">
        <w:rPr>
          <w:color w:val="000000"/>
          <w:sz w:val="24"/>
          <w:szCs w:val="24"/>
          <w:lang w:val="kk-KZ" w:eastAsia="kk-KZ"/>
        </w:rPr>
        <w:t>м, Ата за</w:t>
      </w:r>
      <w:r w:rsidR="00D9611A" w:rsidRPr="000C1676">
        <w:rPr>
          <w:color w:val="000000"/>
          <w:sz w:val="24"/>
          <w:szCs w:val="24"/>
          <w:lang w:val="kk-KZ" w:eastAsia="kk-KZ"/>
        </w:rPr>
        <w:t>ң</w:t>
      </w:r>
      <w:r w:rsidRPr="000C1676">
        <w:rPr>
          <w:color w:val="000000"/>
          <w:sz w:val="24"/>
          <w:szCs w:val="24"/>
          <w:lang w:val="kk-KZ" w:eastAsia="kk-KZ"/>
        </w:rPr>
        <w:t xml:space="preserve">ды </w:t>
      </w:r>
      <w:r w:rsidR="00A4568A" w:rsidRPr="000C1676">
        <w:rPr>
          <w:color w:val="000000"/>
          <w:sz w:val="24"/>
          <w:szCs w:val="24"/>
          <w:lang w:val="kk-KZ" w:eastAsia="kk-KZ"/>
        </w:rPr>
        <w:t>құ</w:t>
      </w:r>
      <w:r w:rsidRPr="000C1676">
        <w:rPr>
          <w:color w:val="000000"/>
          <w:sz w:val="24"/>
          <w:szCs w:val="24"/>
          <w:lang w:val="kk-KZ" w:eastAsia="kk-KZ"/>
        </w:rPr>
        <w:t xml:space="preserve">рметте. </w:t>
      </w:r>
    </w:p>
    <w:p w:rsidR="00BA585B" w:rsidRPr="000C1676" w:rsidRDefault="00BA585B" w:rsidP="000C1676">
      <w:pPr>
        <w:pStyle w:val="af6"/>
        <w:shd w:val="clear" w:color="auto" w:fill="auto"/>
        <w:spacing w:line="240" w:lineRule="auto"/>
        <w:ind w:left="100" w:right="60" w:firstLine="0"/>
        <w:rPr>
          <w:color w:val="000000"/>
          <w:sz w:val="24"/>
          <w:szCs w:val="24"/>
          <w:lang w:val="kk-KZ" w:eastAsia="kk-KZ"/>
        </w:rPr>
      </w:pPr>
      <w:r w:rsidRPr="000C1676">
        <w:rPr>
          <w:color w:val="000000"/>
          <w:sz w:val="24"/>
          <w:szCs w:val="24"/>
          <w:lang w:val="kk-KZ" w:eastAsia="kk-KZ"/>
        </w:rPr>
        <w:t>Ас</w:t>
      </w:r>
      <w:r w:rsidR="00A4568A" w:rsidRPr="000C1676">
        <w:rPr>
          <w:color w:val="000000"/>
          <w:sz w:val="24"/>
          <w:szCs w:val="24"/>
          <w:lang w:val="kk-KZ" w:eastAsia="kk-KZ"/>
        </w:rPr>
        <w:t>ық</w:t>
      </w:r>
      <w:r w:rsidRPr="000C1676">
        <w:rPr>
          <w:color w:val="000000"/>
          <w:sz w:val="24"/>
          <w:szCs w:val="24"/>
          <w:lang w:val="kk-KZ" w:eastAsia="kk-KZ"/>
        </w:rPr>
        <w:t xml:space="preserve">пасаң </w:t>
      </w:r>
      <w:r w:rsidR="00A4568A" w:rsidRPr="000C1676">
        <w:rPr>
          <w:color w:val="000000"/>
          <w:sz w:val="24"/>
          <w:szCs w:val="24"/>
          <w:lang w:val="kk-KZ" w:eastAsia="kk-KZ"/>
        </w:rPr>
        <w:t>ақ</w:t>
      </w:r>
      <w:r w:rsidRPr="000C1676">
        <w:rPr>
          <w:color w:val="000000"/>
          <w:sz w:val="24"/>
          <w:szCs w:val="24"/>
          <w:lang w:val="kk-KZ" w:eastAsia="kk-KZ"/>
        </w:rPr>
        <w:t xml:space="preserve"> күн туар алдыннан, </w:t>
      </w:r>
    </w:p>
    <w:p w:rsidR="00BA585B" w:rsidRPr="000C1676" w:rsidRDefault="00BA585B" w:rsidP="000C1676">
      <w:pPr>
        <w:pStyle w:val="af6"/>
        <w:shd w:val="clear" w:color="auto" w:fill="auto"/>
        <w:spacing w:line="240" w:lineRule="auto"/>
        <w:ind w:left="100" w:right="60" w:firstLine="0"/>
        <w:rPr>
          <w:color w:val="000000"/>
          <w:sz w:val="24"/>
          <w:szCs w:val="24"/>
          <w:lang w:val="kk-KZ" w:eastAsia="kk-KZ"/>
        </w:rPr>
      </w:pPr>
      <w:r w:rsidRPr="000C1676">
        <w:rPr>
          <w:color w:val="000000"/>
          <w:sz w:val="24"/>
          <w:szCs w:val="24"/>
          <w:lang w:val="kk-KZ" w:eastAsia="kk-KZ"/>
        </w:rPr>
        <w:t xml:space="preserve">Абыройлы </w:t>
      </w:r>
      <w:r w:rsidRPr="000C1676">
        <w:rPr>
          <w:color w:val="000000"/>
          <w:sz w:val="24"/>
          <w:szCs w:val="24"/>
          <w:lang w:val="kk-KZ"/>
        </w:rPr>
        <w:t xml:space="preserve">тура </w:t>
      </w:r>
      <w:r w:rsidRPr="000C1676">
        <w:rPr>
          <w:color w:val="000000"/>
          <w:sz w:val="24"/>
          <w:szCs w:val="24"/>
          <w:lang w:val="kk-KZ" w:eastAsia="kk-KZ"/>
        </w:rPr>
        <w:t>жолдан мүлт кетпе!..</w:t>
      </w:r>
    </w:p>
    <w:p w:rsidR="00BA585B" w:rsidRPr="000C1676" w:rsidRDefault="00BA585B" w:rsidP="000C1676">
      <w:pPr>
        <w:pStyle w:val="af6"/>
        <w:shd w:val="clear" w:color="auto" w:fill="auto"/>
        <w:spacing w:line="240" w:lineRule="auto"/>
        <w:ind w:left="100" w:right="60" w:firstLine="0"/>
        <w:rPr>
          <w:color w:val="000000"/>
          <w:sz w:val="24"/>
          <w:szCs w:val="24"/>
          <w:lang w:val="kk-KZ" w:eastAsia="kk-KZ"/>
        </w:rPr>
      </w:pPr>
    </w:p>
    <w:p w:rsidR="00BA585B" w:rsidRPr="000C1676" w:rsidRDefault="00BA585B" w:rsidP="000C1676">
      <w:pPr>
        <w:pStyle w:val="af6"/>
        <w:shd w:val="clear" w:color="auto" w:fill="auto"/>
        <w:spacing w:line="240" w:lineRule="auto"/>
        <w:ind w:left="100" w:right="60" w:firstLine="0"/>
        <w:rPr>
          <w:color w:val="000000"/>
          <w:sz w:val="24"/>
          <w:szCs w:val="24"/>
          <w:lang w:val="kk-KZ" w:eastAsia="kk-KZ"/>
        </w:rPr>
      </w:pPr>
    </w:p>
    <w:p w:rsidR="00BA585B" w:rsidRPr="000C1676" w:rsidRDefault="00D9611A" w:rsidP="000C1676">
      <w:pPr>
        <w:pStyle w:val="24"/>
        <w:shd w:val="clear" w:color="auto" w:fill="auto"/>
        <w:spacing w:line="240" w:lineRule="auto"/>
        <w:rPr>
          <w:sz w:val="24"/>
          <w:szCs w:val="24"/>
          <w:lang w:val="kk-KZ"/>
        </w:rPr>
      </w:pPr>
      <w:r w:rsidRPr="000C1676">
        <w:rPr>
          <w:rStyle w:val="23"/>
          <w:color w:val="000000"/>
          <w:sz w:val="24"/>
          <w:szCs w:val="24"/>
          <w:lang w:val="kk-KZ" w:eastAsia="kk-KZ"/>
        </w:rPr>
        <w:t xml:space="preserve">              Ұ</w:t>
      </w:r>
      <w:r w:rsidR="00BA585B" w:rsidRPr="000C1676">
        <w:rPr>
          <w:rStyle w:val="23"/>
          <w:color w:val="000000"/>
          <w:sz w:val="24"/>
          <w:szCs w:val="24"/>
          <w:lang w:val="kk-KZ" w:eastAsia="kk-KZ"/>
        </w:rPr>
        <w:t>ЛТ КӨШБАСШЫСЫ</w:t>
      </w:r>
    </w:p>
    <w:p w:rsidR="00D9611A" w:rsidRPr="000C1676" w:rsidRDefault="00BA585B" w:rsidP="000C1676">
      <w:pPr>
        <w:pStyle w:val="af6"/>
        <w:shd w:val="clear" w:color="auto" w:fill="auto"/>
        <w:spacing w:line="240" w:lineRule="auto"/>
        <w:ind w:left="60" w:right="680" w:firstLine="0"/>
        <w:rPr>
          <w:color w:val="000000"/>
          <w:sz w:val="24"/>
          <w:szCs w:val="24"/>
          <w:lang w:val="kk-KZ" w:eastAsia="kk-KZ"/>
        </w:rPr>
      </w:pPr>
      <w:r w:rsidRPr="000C1676">
        <w:rPr>
          <w:color w:val="000000"/>
          <w:sz w:val="24"/>
          <w:szCs w:val="24"/>
          <w:lang w:val="kk-KZ" w:eastAsia="kk-KZ"/>
        </w:rPr>
        <w:t xml:space="preserve">Әр сүйемі жәннаттағы гүлге тең, </w:t>
      </w:r>
    </w:p>
    <w:p w:rsidR="00D9611A" w:rsidRPr="000C1676" w:rsidRDefault="00BA585B" w:rsidP="000C1676">
      <w:pPr>
        <w:pStyle w:val="af6"/>
        <w:shd w:val="clear" w:color="auto" w:fill="auto"/>
        <w:spacing w:line="240" w:lineRule="auto"/>
        <w:ind w:left="60" w:right="680" w:firstLine="0"/>
        <w:rPr>
          <w:color w:val="000000"/>
          <w:sz w:val="24"/>
          <w:szCs w:val="24"/>
          <w:lang w:val="kk-KZ" w:eastAsia="kk-KZ"/>
        </w:rPr>
      </w:pPr>
      <w:r w:rsidRPr="000C1676">
        <w:rPr>
          <w:color w:val="000000"/>
          <w:sz w:val="24"/>
          <w:szCs w:val="24"/>
          <w:lang w:val="kk-KZ" w:eastAsia="kk-KZ"/>
        </w:rPr>
        <w:t>Жерұй</w:t>
      </w:r>
      <w:r w:rsidR="00A4568A" w:rsidRPr="000C1676">
        <w:rPr>
          <w:color w:val="000000"/>
          <w:sz w:val="24"/>
          <w:szCs w:val="24"/>
          <w:lang w:val="kk-KZ" w:eastAsia="kk-KZ"/>
        </w:rPr>
        <w:t>ық</w:t>
      </w:r>
      <w:r w:rsidRPr="000C1676">
        <w:rPr>
          <w:color w:val="000000"/>
          <w:sz w:val="24"/>
          <w:szCs w:val="24"/>
          <w:lang w:val="kk-KZ" w:eastAsia="kk-KZ"/>
        </w:rPr>
        <w:t xml:space="preserve">тың өзі шығар бұл мекен. </w:t>
      </w:r>
    </w:p>
    <w:p w:rsidR="00D9611A" w:rsidRPr="000C1676" w:rsidRDefault="00D9611A" w:rsidP="000C1676">
      <w:pPr>
        <w:pStyle w:val="af6"/>
        <w:shd w:val="clear" w:color="auto" w:fill="auto"/>
        <w:spacing w:line="240" w:lineRule="auto"/>
        <w:ind w:left="60" w:right="680" w:firstLine="0"/>
        <w:rPr>
          <w:color w:val="000000"/>
          <w:sz w:val="24"/>
          <w:szCs w:val="24"/>
          <w:lang w:val="kk-KZ" w:eastAsia="kk-KZ"/>
        </w:rPr>
      </w:pPr>
      <w:r w:rsidRPr="000C1676">
        <w:rPr>
          <w:color w:val="000000"/>
          <w:sz w:val="24"/>
          <w:szCs w:val="24"/>
          <w:lang w:val="kk-KZ" w:eastAsia="kk-KZ"/>
        </w:rPr>
        <w:t>Ұ</w:t>
      </w:r>
      <w:r w:rsidR="00BA585B" w:rsidRPr="000C1676">
        <w:rPr>
          <w:color w:val="000000"/>
          <w:sz w:val="24"/>
          <w:szCs w:val="24"/>
          <w:lang w:val="kk-KZ" w:eastAsia="kk-KZ"/>
        </w:rPr>
        <w:t xml:space="preserve">зағынан сүйсіндірсін еркіндік </w:t>
      </w:r>
    </w:p>
    <w:p w:rsidR="00BA585B" w:rsidRPr="000C1676" w:rsidRDefault="00BA585B" w:rsidP="000C1676">
      <w:pPr>
        <w:pStyle w:val="af6"/>
        <w:shd w:val="clear" w:color="auto" w:fill="auto"/>
        <w:spacing w:line="240" w:lineRule="auto"/>
        <w:ind w:left="60" w:right="680" w:firstLine="0"/>
        <w:rPr>
          <w:color w:val="000000"/>
          <w:sz w:val="24"/>
          <w:szCs w:val="24"/>
          <w:lang w:val="kk-KZ" w:eastAsia="kk-KZ"/>
        </w:rPr>
      </w:pPr>
      <w:r w:rsidRPr="000C1676">
        <w:rPr>
          <w:color w:val="000000"/>
          <w:sz w:val="24"/>
          <w:szCs w:val="24"/>
          <w:lang w:val="kk-KZ" w:eastAsia="kk-KZ"/>
        </w:rPr>
        <w:t xml:space="preserve">Уық </w:t>
      </w:r>
      <w:r w:rsidR="00A4568A" w:rsidRPr="000C1676">
        <w:rPr>
          <w:color w:val="000000"/>
          <w:sz w:val="24"/>
          <w:szCs w:val="24"/>
          <w:lang w:val="kk-KZ" w:eastAsia="kk-KZ"/>
        </w:rPr>
        <w:t>қа</w:t>
      </w:r>
      <w:r w:rsidRPr="000C1676">
        <w:rPr>
          <w:color w:val="000000"/>
          <w:sz w:val="24"/>
          <w:szCs w:val="24"/>
          <w:lang w:val="kk-KZ" w:eastAsia="kk-KZ"/>
        </w:rPr>
        <w:t>дап, үміт шоғын үрлеген.</w:t>
      </w:r>
    </w:p>
    <w:p w:rsidR="00D9611A" w:rsidRPr="000C1676" w:rsidRDefault="00D9611A" w:rsidP="000C1676">
      <w:pPr>
        <w:pStyle w:val="af6"/>
        <w:shd w:val="clear" w:color="auto" w:fill="auto"/>
        <w:spacing w:line="240" w:lineRule="auto"/>
        <w:ind w:left="60" w:right="680" w:firstLine="0"/>
        <w:rPr>
          <w:sz w:val="24"/>
          <w:szCs w:val="24"/>
          <w:lang w:val="kk-KZ"/>
        </w:rPr>
      </w:pPr>
    </w:p>
    <w:p w:rsidR="00D9611A" w:rsidRPr="000C1676" w:rsidRDefault="00BA585B" w:rsidP="00F677A1">
      <w:pPr>
        <w:pStyle w:val="af6"/>
        <w:shd w:val="clear" w:color="auto" w:fill="auto"/>
        <w:spacing w:line="240" w:lineRule="auto"/>
        <w:ind w:right="480" w:firstLine="0"/>
        <w:rPr>
          <w:color w:val="000000"/>
          <w:sz w:val="24"/>
          <w:szCs w:val="24"/>
          <w:lang w:val="kk-KZ" w:eastAsia="kk-KZ"/>
        </w:rPr>
      </w:pPr>
      <w:r w:rsidRPr="000C1676">
        <w:rPr>
          <w:color w:val="000000"/>
          <w:sz w:val="24"/>
          <w:szCs w:val="24"/>
          <w:lang w:val="kk-KZ" w:eastAsia="kk-KZ"/>
        </w:rPr>
        <w:t xml:space="preserve">Туған елің рухы биік, жаны азат, </w:t>
      </w:r>
    </w:p>
    <w:p w:rsidR="00BA585B" w:rsidRPr="000C1676" w:rsidRDefault="00BA585B" w:rsidP="00F677A1">
      <w:pPr>
        <w:pStyle w:val="af6"/>
        <w:shd w:val="clear" w:color="auto" w:fill="auto"/>
        <w:spacing w:line="240" w:lineRule="auto"/>
        <w:ind w:right="480" w:firstLine="0"/>
        <w:rPr>
          <w:sz w:val="24"/>
          <w:szCs w:val="24"/>
          <w:lang w:val="kk-KZ"/>
        </w:rPr>
      </w:pPr>
      <w:r w:rsidRPr="000C1676">
        <w:rPr>
          <w:color w:val="000000"/>
          <w:sz w:val="24"/>
          <w:szCs w:val="24"/>
          <w:lang w:val="kk-KZ" w:eastAsia="kk-KZ"/>
        </w:rPr>
        <w:t>Тар</w:t>
      </w:r>
      <w:r w:rsidR="00A4568A" w:rsidRPr="000C1676">
        <w:rPr>
          <w:color w:val="000000"/>
          <w:sz w:val="24"/>
          <w:szCs w:val="24"/>
          <w:lang w:val="kk-KZ" w:eastAsia="kk-KZ"/>
        </w:rPr>
        <w:t>ыққа</w:t>
      </w:r>
      <w:r w:rsidRPr="000C1676">
        <w:rPr>
          <w:color w:val="000000"/>
          <w:sz w:val="24"/>
          <w:szCs w:val="24"/>
          <w:lang w:val="kk-KZ" w:eastAsia="kk-KZ"/>
        </w:rPr>
        <w:t xml:space="preserve">нға тарту етер </w:t>
      </w:r>
      <w:r w:rsidR="00A4568A" w:rsidRPr="000C1676">
        <w:rPr>
          <w:color w:val="000000"/>
          <w:sz w:val="24"/>
          <w:szCs w:val="24"/>
          <w:lang w:val="kk-KZ" w:eastAsia="kk-KZ"/>
        </w:rPr>
        <w:t>қаз</w:t>
      </w:r>
      <w:r w:rsidRPr="000C1676">
        <w:rPr>
          <w:color w:val="000000"/>
          <w:sz w:val="24"/>
          <w:szCs w:val="24"/>
          <w:lang w:val="kk-KZ" w:eastAsia="kk-KZ"/>
        </w:rPr>
        <w:t>анат.</w:t>
      </w:r>
    </w:p>
    <w:p w:rsidR="00D9611A" w:rsidRPr="000C1676" w:rsidRDefault="00BA585B" w:rsidP="00F677A1">
      <w:pPr>
        <w:pStyle w:val="af6"/>
        <w:shd w:val="clear" w:color="auto" w:fill="auto"/>
        <w:spacing w:line="240" w:lineRule="auto"/>
        <w:ind w:right="60" w:firstLine="0"/>
        <w:rPr>
          <w:color w:val="000000"/>
          <w:sz w:val="24"/>
          <w:szCs w:val="24"/>
          <w:lang w:val="kk-KZ" w:eastAsia="kk-KZ"/>
        </w:rPr>
      </w:pPr>
      <w:r w:rsidRPr="000C1676">
        <w:rPr>
          <w:color w:val="000000"/>
          <w:sz w:val="24"/>
          <w:szCs w:val="24"/>
          <w:lang w:val="kk-KZ" w:eastAsia="kk-KZ"/>
        </w:rPr>
        <w:t>Төрт құбылаң түгелденіп келеді,</w:t>
      </w:r>
    </w:p>
    <w:p w:rsidR="00D9611A" w:rsidRPr="000C1676" w:rsidRDefault="00BA585B" w:rsidP="00F677A1">
      <w:pPr>
        <w:pStyle w:val="af6"/>
        <w:shd w:val="clear" w:color="auto" w:fill="auto"/>
        <w:spacing w:line="240" w:lineRule="auto"/>
        <w:ind w:right="60" w:firstLine="0"/>
        <w:rPr>
          <w:color w:val="000000"/>
          <w:sz w:val="24"/>
          <w:szCs w:val="24"/>
          <w:lang w:val="kk-KZ" w:eastAsia="kk-KZ"/>
        </w:rPr>
      </w:pPr>
      <w:r w:rsidRPr="000C1676">
        <w:rPr>
          <w:color w:val="000000"/>
          <w:sz w:val="24"/>
          <w:szCs w:val="24"/>
          <w:lang w:val="kk-KZ" w:eastAsia="kk-KZ"/>
        </w:rPr>
        <w:t xml:space="preserve">Тастан берік, гүлден нәзік азамат. </w:t>
      </w:r>
    </w:p>
    <w:p w:rsidR="00D9611A" w:rsidRPr="000C1676" w:rsidRDefault="00D9611A" w:rsidP="00F677A1">
      <w:pPr>
        <w:pStyle w:val="af6"/>
        <w:shd w:val="clear" w:color="auto" w:fill="auto"/>
        <w:spacing w:line="240" w:lineRule="auto"/>
        <w:ind w:right="60" w:firstLine="0"/>
        <w:rPr>
          <w:color w:val="000000"/>
          <w:sz w:val="24"/>
          <w:szCs w:val="24"/>
          <w:lang w:val="kk-KZ" w:eastAsia="kk-KZ"/>
        </w:rPr>
      </w:pPr>
    </w:p>
    <w:p w:rsidR="00D9611A" w:rsidRPr="000C1676" w:rsidRDefault="00BA585B" w:rsidP="00F677A1">
      <w:pPr>
        <w:pStyle w:val="af6"/>
        <w:shd w:val="clear" w:color="auto" w:fill="auto"/>
        <w:spacing w:line="240" w:lineRule="auto"/>
        <w:ind w:right="60" w:firstLine="0"/>
        <w:rPr>
          <w:color w:val="000000"/>
          <w:sz w:val="24"/>
          <w:szCs w:val="24"/>
          <w:lang w:val="kk-KZ" w:eastAsia="kk-KZ"/>
        </w:rPr>
      </w:pPr>
      <w:r w:rsidRPr="000C1676">
        <w:rPr>
          <w:color w:val="000000"/>
          <w:sz w:val="24"/>
          <w:szCs w:val="24"/>
          <w:lang w:val="kk-KZ" w:eastAsia="kk-KZ"/>
        </w:rPr>
        <w:t xml:space="preserve">Ақыл </w:t>
      </w:r>
      <w:r w:rsidR="00D9611A" w:rsidRPr="000C1676">
        <w:rPr>
          <w:color w:val="000000"/>
          <w:sz w:val="24"/>
          <w:szCs w:val="24"/>
          <w:lang w:val="kk-KZ" w:eastAsia="kk-KZ"/>
        </w:rPr>
        <w:t>құ</w:t>
      </w:r>
      <w:r w:rsidRPr="000C1676">
        <w:rPr>
          <w:color w:val="000000"/>
          <w:sz w:val="24"/>
          <w:szCs w:val="24"/>
          <w:lang w:val="kk-KZ" w:eastAsia="kk-KZ"/>
        </w:rPr>
        <w:t xml:space="preserve">йып сәуесі бар </w:t>
      </w:r>
      <w:r w:rsidR="00A4568A" w:rsidRPr="000C1676">
        <w:rPr>
          <w:color w:val="000000"/>
          <w:sz w:val="24"/>
          <w:szCs w:val="24"/>
          <w:lang w:val="kk-KZ" w:eastAsia="kk-KZ"/>
        </w:rPr>
        <w:t>құ</w:t>
      </w:r>
      <w:r w:rsidRPr="000C1676">
        <w:rPr>
          <w:color w:val="000000"/>
          <w:sz w:val="24"/>
          <w:szCs w:val="24"/>
          <w:lang w:val="kk-KZ" w:eastAsia="kk-KZ"/>
        </w:rPr>
        <w:t>л</w:t>
      </w:r>
      <w:r w:rsidR="00A4568A" w:rsidRPr="000C1676">
        <w:rPr>
          <w:color w:val="000000"/>
          <w:sz w:val="24"/>
          <w:szCs w:val="24"/>
          <w:lang w:val="kk-KZ" w:eastAsia="kk-KZ"/>
        </w:rPr>
        <w:t>аққа</w:t>
      </w:r>
      <w:r w:rsidRPr="000C1676">
        <w:rPr>
          <w:color w:val="000000"/>
          <w:sz w:val="24"/>
          <w:szCs w:val="24"/>
          <w:lang w:val="kk-KZ" w:eastAsia="kk-KZ"/>
        </w:rPr>
        <w:t>,</w:t>
      </w:r>
    </w:p>
    <w:p w:rsidR="00D9611A" w:rsidRPr="000C1676" w:rsidRDefault="00BA585B" w:rsidP="00F677A1">
      <w:pPr>
        <w:pStyle w:val="af6"/>
        <w:shd w:val="clear" w:color="auto" w:fill="auto"/>
        <w:spacing w:line="240" w:lineRule="auto"/>
        <w:ind w:right="60" w:firstLine="0"/>
        <w:rPr>
          <w:color w:val="000000"/>
          <w:sz w:val="24"/>
          <w:szCs w:val="24"/>
          <w:lang w:val="kk-KZ" w:eastAsia="kk-KZ"/>
        </w:rPr>
      </w:pPr>
      <w:r w:rsidRPr="000C1676">
        <w:rPr>
          <w:color w:val="000000"/>
          <w:sz w:val="24"/>
          <w:szCs w:val="24"/>
          <w:lang w:val="kk-KZ" w:eastAsia="kk-KZ"/>
        </w:rPr>
        <w:t>Жол сілтейсің көзін ашқан б</w:t>
      </w:r>
      <w:r w:rsidR="00D9611A" w:rsidRPr="000C1676">
        <w:rPr>
          <w:color w:val="000000"/>
          <w:sz w:val="24"/>
          <w:szCs w:val="24"/>
          <w:lang w:val="kk-KZ" w:eastAsia="kk-KZ"/>
        </w:rPr>
        <w:t>ұ</w:t>
      </w:r>
      <w:r w:rsidRPr="000C1676">
        <w:rPr>
          <w:color w:val="000000"/>
          <w:sz w:val="24"/>
          <w:szCs w:val="24"/>
          <w:lang w:val="kk-KZ" w:eastAsia="kk-KZ"/>
        </w:rPr>
        <w:t>л</w:t>
      </w:r>
      <w:r w:rsidR="00A4568A" w:rsidRPr="000C1676">
        <w:rPr>
          <w:color w:val="000000"/>
          <w:sz w:val="24"/>
          <w:szCs w:val="24"/>
          <w:lang w:val="kk-KZ" w:eastAsia="kk-KZ"/>
        </w:rPr>
        <w:t>аққа</w:t>
      </w:r>
      <w:r w:rsidRPr="000C1676">
        <w:rPr>
          <w:color w:val="000000"/>
          <w:sz w:val="24"/>
          <w:szCs w:val="24"/>
          <w:lang w:val="kk-KZ" w:eastAsia="kk-KZ"/>
        </w:rPr>
        <w:t xml:space="preserve">. </w:t>
      </w:r>
    </w:p>
    <w:p w:rsidR="00D9611A" w:rsidRPr="000C1676" w:rsidRDefault="00BA585B" w:rsidP="00F677A1">
      <w:pPr>
        <w:pStyle w:val="af6"/>
        <w:shd w:val="clear" w:color="auto" w:fill="auto"/>
        <w:spacing w:line="240" w:lineRule="auto"/>
        <w:ind w:right="60" w:firstLine="0"/>
        <w:rPr>
          <w:color w:val="000000"/>
          <w:sz w:val="24"/>
          <w:szCs w:val="24"/>
          <w:lang w:val="kk-KZ" w:eastAsia="kk-KZ"/>
        </w:rPr>
      </w:pPr>
      <w:r w:rsidRPr="000C1676">
        <w:rPr>
          <w:color w:val="000000"/>
          <w:sz w:val="24"/>
          <w:szCs w:val="24"/>
          <w:lang w:val="kk-KZ" w:eastAsia="kk-KZ"/>
        </w:rPr>
        <w:t>Жарқыратып жауһар ал</w:t>
      </w:r>
      <w:r w:rsidR="00A4568A" w:rsidRPr="000C1676">
        <w:rPr>
          <w:color w:val="000000"/>
          <w:sz w:val="24"/>
          <w:szCs w:val="24"/>
          <w:lang w:val="kk-KZ" w:eastAsia="kk-KZ"/>
        </w:rPr>
        <w:t>қа</w:t>
      </w:r>
      <w:r w:rsidRPr="000C1676">
        <w:rPr>
          <w:color w:val="000000"/>
          <w:sz w:val="24"/>
          <w:szCs w:val="24"/>
          <w:lang w:val="kk-KZ" w:eastAsia="kk-KZ"/>
        </w:rPr>
        <w:t xml:space="preserve"> т</w:t>
      </w:r>
      <w:r w:rsidR="00A4568A" w:rsidRPr="000C1676">
        <w:rPr>
          <w:color w:val="000000"/>
          <w:sz w:val="24"/>
          <w:szCs w:val="24"/>
          <w:lang w:val="kk-KZ" w:eastAsia="kk-KZ"/>
        </w:rPr>
        <w:t>аққа</w:t>
      </w:r>
      <w:r w:rsidRPr="000C1676">
        <w:rPr>
          <w:color w:val="000000"/>
          <w:sz w:val="24"/>
          <w:szCs w:val="24"/>
          <w:lang w:val="kk-KZ" w:eastAsia="kk-KZ"/>
        </w:rPr>
        <w:t xml:space="preserve">ндай, </w:t>
      </w:r>
    </w:p>
    <w:p w:rsidR="00D9611A" w:rsidRPr="000C1676" w:rsidRDefault="00BA585B" w:rsidP="00F677A1">
      <w:pPr>
        <w:pStyle w:val="af6"/>
        <w:shd w:val="clear" w:color="auto" w:fill="auto"/>
        <w:spacing w:line="240" w:lineRule="auto"/>
        <w:ind w:right="60" w:firstLine="0"/>
        <w:rPr>
          <w:color w:val="000000"/>
          <w:sz w:val="24"/>
          <w:szCs w:val="24"/>
          <w:lang w:val="kk-KZ" w:eastAsia="kk-KZ"/>
        </w:rPr>
      </w:pPr>
      <w:r w:rsidRPr="000C1676">
        <w:rPr>
          <w:color w:val="000000"/>
          <w:sz w:val="24"/>
          <w:szCs w:val="24"/>
          <w:lang w:val="kk-KZ" w:eastAsia="kk-KZ"/>
        </w:rPr>
        <w:t>Сарыар</w:t>
      </w:r>
      <w:r w:rsidR="00A4568A" w:rsidRPr="000C1676">
        <w:rPr>
          <w:color w:val="000000"/>
          <w:sz w:val="24"/>
          <w:szCs w:val="24"/>
          <w:lang w:val="kk-KZ" w:eastAsia="kk-KZ"/>
        </w:rPr>
        <w:t>қа</w:t>
      </w:r>
      <w:r w:rsidRPr="000C1676">
        <w:rPr>
          <w:color w:val="000000"/>
          <w:sz w:val="24"/>
          <w:szCs w:val="24"/>
          <w:lang w:val="kk-KZ" w:eastAsia="kk-KZ"/>
        </w:rPr>
        <w:t>ны айналдырдың жұм</w:t>
      </w:r>
      <w:r w:rsidR="00A4568A" w:rsidRPr="000C1676">
        <w:rPr>
          <w:color w:val="000000"/>
          <w:sz w:val="24"/>
          <w:szCs w:val="24"/>
          <w:lang w:val="kk-KZ" w:eastAsia="kk-KZ"/>
        </w:rPr>
        <w:t>аққа</w:t>
      </w:r>
      <w:r w:rsidRPr="000C1676">
        <w:rPr>
          <w:color w:val="000000"/>
          <w:sz w:val="24"/>
          <w:szCs w:val="24"/>
          <w:lang w:val="kk-KZ" w:eastAsia="kk-KZ"/>
        </w:rPr>
        <w:t xml:space="preserve">. </w:t>
      </w:r>
    </w:p>
    <w:p w:rsidR="00D9611A" w:rsidRPr="000C1676" w:rsidRDefault="00D9611A" w:rsidP="00F677A1">
      <w:pPr>
        <w:pStyle w:val="af6"/>
        <w:shd w:val="clear" w:color="auto" w:fill="auto"/>
        <w:spacing w:line="240" w:lineRule="auto"/>
        <w:ind w:right="60" w:firstLine="0"/>
        <w:rPr>
          <w:color w:val="000000"/>
          <w:sz w:val="24"/>
          <w:szCs w:val="24"/>
          <w:lang w:val="kk-KZ" w:eastAsia="kk-KZ"/>
        </w:rPr>
      </w:pPr>
    </w:p>
    <w:p w:rsidR="00D9611A" w:rsidRPr="000C1676" w:rsidRDefault="00BA585B" w:rsidP="00F677A1">
      <w:pPr>
        <w:pStyle w:val="af6"/>
        <w:shd w:val="clear" w:color="auto" w:fill="auto"/>
        <w:spacing w:line="240" w:lineRule="auto"/>
        <w:ind w:right="60" w:firstLine="0"/>
        <w:rPr>
          <w:color w:val="000000"/>
          <w:sz w:val="24"/>
          <w:szCs w:val="24"/>
          <w:lang w:val="kk-KZ" w:eastAsia="kk-KZ"/>
        </w:rPr>
      </w:pPr>
      <w:r w:rsidRPr="000C1676">
        <w:rPr>
          <w:color w:val="000000"/>
          <w:sz w:val="24"/>
          <w:szCs w:val="24"/>
          <w:lang w:val="kk-KZ" w:eastAsia="kk-KZ"/>
        </w:rPr>
        <w:t xml:space="preserve">Жамай біліп жалаңаштың киімін, </w:t>
      </w:r>
    </w:p>
    <w:p w:rsidR="00D9611A" w:rsidRPr="000C1676" w:rsidRDefault="00BA585B" w:rsidP="00F677A1">
      <w:pPr>
        <w:pStyle w:val="af6"/>
        <w:shd w:val="clear" w:color="auto" w:fill="auto"/>
        <w:spacing w:line="240" w:lineRule="auto"/>
        <w:ind w:right="60" w:firstLine="0"/>
        <w:rPr>
          <w:color w:val="000000"/>
          <w:sz w:val="24"/>
          <w:szCs w:val="24"/>
          <w:lang w:val="kk-KZ" w:eastAsia="kk-KZ"/>
        </w:rPr>
      </w:pPr>
      <w:r w:rsidRPr="000C1676">
        <w:rPr>
          <w:color w:val="000000"/>
          <w:sz w:val="24"/>
          <w:szCs w:val="24"/>
          <w:lang w:val="kk-KZ" w:eastAsia="kk-KZ"/>
        </w:rPr>
        <w:t>Тауып шешкен</w:t>
      </w:r>
      <w:r w:rsidR="00D9611A" w:rsidRPr="000C1676">
        <w:rPr>
          <w:color w:val="000000"/>
          <w:sz w:val="24"/>
          <w:szCs w:val="24"/>
          <w:lang w:val="kk-KZ" w:eastAsia="kk-KZ"/>
        </w:rPr>
        <w:t xml:space="preserve"> </w:t>
      </w:r>
      <w:r w:rsidRPr="000C1676">
        <w:rPr>
          <w:color w:val="000000"/>
          <w:sz w:val="24"/>
          <w:szCs w:val="24"/>
          <w:lang w:val="kk-KZ" w:eastAsia="kk-KZ"/>
        </w:rPr>
        <w:t>то</w:t>
      </w:r>
      <w:r w:rsidR="00D9611A" w:rsidRPr="000C1676">
        <w:rPr>
          <w:color w:val="000000"/>
          <w:sz w:val="24"/>
          <w:szCs w:val="24"/>
          <w:lang w:val="kk-KZ" w:eastAsia="kk-KZ"/>
        </w:rPr>
        <w:t>қ</w:t>
      </w:r>
      <w:r w:rsidRPr="000C1676">
        <w:rPr>
          <w:color w:val="000000"/>
          <w:sz w:val="24"/>
          <w:szCs w:val="24"/>
          <w:lang w:val="kk-KZ" w:eastAsia="kk-KZ"/>
        </w:rPr>
        <w:t>сан ойдың</w:t>
      </w:r>
      <w:r w:rsidR="00301E32">
        <w:rPr>
          <w:color w:val="000000"/>
          <w:sz w:val="24"/>
          <w:szCs w:val="24"/>
          <w:lang w:val="kk-KZ" w:eastAsia="kk-KZ"/>
        </w:rPr>
        <w:t xml:space="preserve"> </w:t>
      </w:r>
      <w:r w:rsidRPr="000C1676">
        <w:rPr>
          <w:color w:val="000000"/>
          <w:sz w:val="24"/>
          <w:szCs w:val="24"/>
          <w:lang w:val="kk-KZ" w:eastAsia="kk-KZ"/>
        </w:rPr>
        <w:t xml:space="preserve">түйінін. </w:t>
      </w:r>
    </w:p>
    <w:p w:rsidR="00D9611A" w:rsidRPr="000C1676" w:rsidRDefault="00BA585B" w:rsidP="00F677A1">
      <w:pPr>
        <w:pStyle w:val="af6"/>
        <w:shd w:val="clear" w:color="auto" w:fill="auto"/>
        <w:spacing w:line="240" w:lineRule="auto"/>
        <w:ind w:right="60" w:firstLine="0"/>
        <w:rPr>
          <w:color w:val="000000"/>
          <w:sz w:val="24"/>
          <w:szCs w:val="24"/>
          <w:lang w:val="kk-KZ"/>
        </w:rPr>
      </w:pPr>
      <w:r w:rsidRPr="000C1676">
        <w:rPr>
          <w:color w:val="000000"/>
          <w:sz w:val="24"/>
          <w:szCs w:val="24"/>
          <w:lang w:val="kk-KZ" w:eastAsia="kk-KZ"/>
        </w:rPr>
        <w:t>Төраға боп бас</w:t>
      </w:r>
      <w:r w:rsidR="00A4568A" w:rsidRPr="000C1676">
        <w:rPr>
          <w:color w:val="000000"/>
          <w:sz w:val="24"/>
          <w:szCs w:val="24"/>
          <w:lang w:val="kk-KZ" w:eastAsia="kk-KZ"/>
        </w:rPr>
        <w:t>қа</w:t>
      </w:r>
      <w:r w:rsidRPr="000C1676">
        <w:rPr>
          <w:color w:val="000000"/>
          <w:sz w:val="24"/>
          <w:szCs w:val="24"/>
          <w:lang w:val="kk-KZ" w:eastAsia="kk-KZ"/>
        </w:rPr>
        <w:t>рып т</w:t>
      </w:r>
      <w:r w:rsidR="00D9611A" w:rsidRPr="000C1676">
        <w:rPr>
          <w:color w:val="000000"/>
          <w:sz w:val="24"/>
          <w:szCs w:val="24"/>
          <w:lang w:val="kk-KZ" w:eastAsia="kk-KZ"/>
        </w:rPr>
        <w:t>ұ</w:t>
      </w:r>
      <w:r w:rsidRPr="000C1676">
        <w:rPr>
          <w:color w:val="000000"/>
          <w:sz w:val="24"/>
          <w:szCs w:val="24"/>
          <w:lang w:val="kk-KZ" w:eastAsia="kk-KZ"/>
        </w:rPr>
        <w:t xml:space="preserve">р </w:t>
      </w:r>
      <w:r w:rsidRPr="000C1676">
        <w:rPr>
          <w:color w:val="000000"/>
          <w:sz w:val="24"/>
          <w:szCs w:val="24"/>
          <w:lang w:val="kk-KZ"/>
        </w:rPr>
        <w:t>Н</w:t>
      </w:r>
      <w:r w:rsidR="00D9611A" w:rsidRPr="000C1676">
        <w:rPr>
          <w:color w:val="000000"/>
          <w:sz w:val="24"/>
          <w:szCs w:val="24"/>
          <w:lang w:val="kk-KZ"/>
        </w:rPr>
        <w:t>ұ</w:t>
      </w:r>
      <w:r w:rsidRPr="000C1676">
        <w:rPr>
          <w:color w:val="000000"/>
          <w:sz w:val="24"/>
          <w:szCs w:val="24"/>
          <w:lang w:val="kk-KZ"/>
        </w:rPr>
        <w:t>рс</w:t>
      </w:r>
      <w:r w:rsidR="00D9611A" w:rsidRPr="000C1676">
        <w:rPr>
          <w:color w:val="000000"/>
          <w:sz w:val="24"/>
          <w:szCs w:val="24"/>
          <w:lang w:val="kk-KZ"/>
        </w:rPr>
        <w:t>ұ</w:t>
      </w:r>
      <w:r w:rsidRPr="000C1676">
        <w:rPr>
          <w:color w:val="000000"/>
          <w:sz w:val="24"/>
          <w:szCs w:val="24"/>
          <w:lang w:val="kk-KZ"/>
        </w:rPr>
        <w:t xml:space="preserve">лтан, </w:t>
      </w:r>
    </w:p>
    <w:p w:rsidR="00D9611A" w:rsidRPr="000C1676" w:rsidRDefault="00BA585B" w:rsidP="00F677A1">
      <w:pPr>
        <w:pStyle w:val="af6"/>
        <w:shd w:val="clear" w:color="auto" w:fill="auto"/>
        <w:spacing w:line="240" w:lineRule="auto"/>
        <w:ind w:right="60" w:firstLine="0"/>
        <w:rPr>
          <w:color w:val="000000"/>
          <w:sz w:val="24"/>
          <w:szCs w:val="24"/>
          <w:lang w:val="kk-KZ" w:eastAsia="kk-KZ"/>
        </w:rPr>
      </w:pPr>
      <w:r w:rsidRPr="000C1676">
        <w:rPr>
          <w:color w:val="000000"/>
          <w:sz w:val="24"/>
          <w:szCs w:val="24"/>
          <w:lang w:val="kk-KZ" w:eastAsia="kk-KZ"/>
        </w:rPr>
        <w:t xml:space="preserve">Европада </w:t>
      </w:r>
      <w:r w:rsidR="00A4568A" w:rsidRPr="000C1676">
        <w:rPr>
          <w:color w:val="000000"/>
          <w:sz w:val="24"/>
          <w:szCs w:val="24"/>
          <w:lang w:val="kk-KZ" w:eastAsia="kk-KZ"/>
        </w:rPr>
        <w:t>қа</w:t>
      </w:r>
      <w:r w:rsidRPr="000C1676">
        <w:rPr>
          <w:color w:val="000000"/>
          <w:sz w:val="24"/>
          <w:szCs w:val="24"/>
          <w:lang w:val="kk-KZ" w:eastAsia="kk-KZ"/>
        </w:rPr>
        <w:t xml:space="preserve">уіпсіздік </w:t>
      </w:r>
      <w:r w:rsidR="00D9611A" w:rsidRPr="000C1676">
        <w:rPr>
          <w:color w:val="000000"/>
          <w:sz w:val="24"/>
          <w:szCs w:val="24"/>
          <w:lang w:val="kk-KZ" w:eastAsia="kk-KZ"/>
        </w:rPr>
        <w:t>ұ</w:t>
      </w:r>
      <w:r w:rsidRPr="000C1676">
        <w:rPr>
          <w:color w:val="000000"/>
          <w:sz w:val="24"/>
          <w:szCs w:val="24"/>
          <w:lang w:val="kk-KZ" w:eastAsia="kk-KZ"/>
        </w:rPr>
        <w:t xml:space="preserve">йымын. </w:t>
      </w:r>
    </w:p>
    <w:p w:rsidR="00D9611A" w:rsidRPr="000C1676" w:rsidRDefault="00D9611A" w:rsidP="00F677A1">
      <w:pPr>
        <w:pStyle w:val="af6"/>
        <w:shd w:val="clear" w:color="auto" w:fill="auto"/>
        <w:spacing w:line="240" w:lineRule="auto"/>
        <w:ind w:right="60" w:firstLine="0"/>
        <w:rPr>
          <w:color w:val="000000"/>
          <w:sz w:val="24"/>
          <w:szCs w:val="24"/>
          <w:lang w:val="kk-KZ" w:eastAsia="kk-KZ"/>
        </w:rPr>
      </w:pPr>
    </w:p>
    <w:p w:rsidR="00D9611A" w:rsidRPr="000C1676" w:rsidRDefault="00D9611A" w:rsidP="00F677A1">
      <w:pPr>
        <w:pStyle w:val="af6"/>
        <w:shd w:val="clear" w:color="auto" w:fill="auto"/>
        <w:spacing w:line="240" w:lineRule="auto"/>
        <w:ind w:right="60" w:firstLine="0"/>
        <w:rPr>
          <w:color w:val="000000"/>
          <w:sz w:val="24"/>
          <w:szCs w:val="24"/>
          <w:lang w:val="kk-KZ" w:eastAsia="kk-KZ"/>
        </w:rPr>
      </w:pPr>
      <w:r w:rsidRPr="000C1676">
        <w:rPr>
          <w:color w:val="000000"/>
          <w:sz w:val="24"/>
          <w:szCs w:val="24"/>
          <w:lang w:val="kk-KZ" w:eastAsia="kk-KZ"/>
        </w:rPr>
        <w:t>Ізгіліктің</w:t>
      </w:r>
      <w:r w:rsidR="00301E32">
        <w:rPr>
          <w:color w:val="000000"/>
          <w:sz w:val="24"/>
          <w:szCs w:val="24"/>
          <w:lang w:val="kk-KZ" w:eastAsia="kk-KZ"/>
        </w:rPr>
        <w:t xml:space="preserve"> </w:t>
      </w:r>
      <w:r w:rsidRPr="000C1676">
        <w:rPr>
          <w:color w:val="000000"/>
          <w:sz w:val="24"/>
          <w:szCs w:val="24"/>
          <w:lang w:val="kk-KZ" w:eastAsia="kk-KZ"/>
        </w:rPr>
        <w:t>өмірі  ұ</w:t>
      </w:r>
      <w:r w:rsidR="00BA585B" w:rsidRPr="000C1676">
        <w:rPr>
          <w:color w:val="000000"/>
          <w:sz w:val="24"/>
          <w:szCs w:val="24"/>
          <w:lang w:val="kk-KZ" w:eastAsia="kk-KZ"/>
        </w:rPr>
        <w:t>з</w:t>
      </w:r>
      <w:r w:rsidR="00A4568A" w:rsidRPr="000C1676">
        <w:rPr>
          <w:color w:val="000000"/>
          <w:sz w:val="24"/>
          <w:szCs w:val="24"/>
          <w:lang w:val="kk-KZ" w:eastAsia="kk-KZ"/>
        </w:rPr>
        <w:t>ақ</w:t>
      </w:r>
      <w:r w:rsidR="00BA585B" w:rsidRPr="000C1676">
        <w:rPr>
          <w:color w:val="000000"/>
          <w:sz w:val="24"/>
          <w:szCs w:val="24"/>
          <w:lang w:val="kk-KZ" w:eastAsia="kk-KZ"/>
        </w:rPr>
        <w:t>, өшпейді,</w:t>
      </w:r>
    </w:p>
    <w:p w:rsidR="00D9611A" w:rsidRPr="000C1676" w:rsidRDefault="00BA585B" w:rsidP="00F677A1">
      <w:pPr>
        <w:pStyle w:val="af6"/>
        <w:shd w:val="clear" w:color="auto" w:fill="auto"/>
        <w:spacing w:line="240" w:lineRule="auto"/>
        <w:ind w:right="60" w:firstLine="0"/>
        <w:rPr>
          <w:color w:val="000000"/>
          <w:sz w:val="24"/>
          <w:szCs w:val="24"/>
          <w:lang w:val="kk-KZ" w:eastAsia="kk-KZ"/>
        </w:rPr>
      </w:pPr>
      <w:r w:rsidRPr="000C1676">
        <w:rPr>
          <w:color w:val="000000"/>
          <w:sz w:val="24"/>
          <w:szCs w:val="24"/>
          <w:lang w:val="kk-KZ" w:eastAsia="kk-KZ"/>
        </w:rPr>
        <w:t xml:space="preserve">Жел айдаған бұйра бұлттай көшпейді. </w:t>
      </w:r>
    </w:p>
    <w:p w:rsidR="00D9611A" w:rsidRPr="000C1676" w:rsidRDefault="00BA585B" w:rsidP="00F677A1">
      <w:pPr>
        <w:pStyle w:val="af6"/>
        <w:shd w:val="clear" w:color="auto" w:fill="auto"/>
        <w:spacing w:line="240" w:lineRule="auto"/>
        <w:ind w:right="60" w:firstLine="0"/>
        <w:rPr>
          <w:color w:val="000000"/>
          <w:sz w:val="24"/>
          <w:szCs w:val="24"/>
          <w:lang w:val="kk-KZ" w:eastAsia="kk-KZ"/>
        </w:rPr>
      </w:pPr>
      <w:r w:rsidRPr="000C1676">
        <w:rPr>
          <w:color w:val="000000"/>
          <w:sz w:val="24"/>
          <w:szCs w:val="24"/>
          <w:lang w:val="kk-KZ" w:eastAsia="kk-KZ"/>
        </w:rPr>
        <w:t>Жанға толтыр, малға толтыр, Н</w:t>
      </w:r>
      <w:r w:rsidR="00D9611A" w:rsidRPr="000C1676">
        <w:rPr>
          <w:color w:val="000000"/>
          <w:sz w:val="24"/>
          <w:szCs w:val="24"/>
          <w:lang w:val="kk-KZ" w:eastAsia="kk-KZ"/>
        </w:rPr>
        <w:t>ұ</w:t>
      </w:r>
      <w:r w:rsidRPr="000C1676">
        <w:rPr>
          <w:color w:val="000000"/>
          <w:sz w:val="24"/>
          <w:szCs w:val="24"/>
          <w:lang w:val="kk-KZ" w:eastAsia="kk-KZ"/>
        </w:rPr>
        <w:t xml:space="preserve">раға, </w:t>
      </w:r>
    </w:p>
    <w:p w:rsidR="00BA585B" w:rsidRPr="000C1676" w:rsidRDefault="00BA585B" w:rsidP="00F677A1">
      <w:pPr>
        <w:pStyle w:val="af6"/>
        <w:shd w:val="clear" w:color="auto" w:fill="auto"/>
        <w:spacing w:line="240" w:lineRule="auto"/>
        <w:ind w:right="60" w:firstLine="0"/>
        <w:rPr>
          <w:color w:val="000000"/>
          <w:sz w:val="24"/>
          <w:szCs w:val="24"/>
          <w:lang w:val="kk-KZ" w:eastAsia="kk-KZ"/>
        </w:rPr>
      </w:pPr>
      <w:r w:rsidRPr="000C1676">
        <w:rPr>
          <w:color w:val="000000"/>
          <w:sz w:val="24"/>
          <w:szCs w:val="24"/>
          <w:lang w:val="kk-KZ" w:eastAsia="kk-KZ"/>
        </w:rPr>
        <w:t>Бабалардың ізі жатқан төскейді.</w:t>
      </w:r>
    </w:p>
    <w:p w:rsidR="00D9611A" w:rsidRPr="000C1676" w:rsidRDefault="00D9611A" w:rsidP="00F677A1">
      <w:pPr>
        <w:pStyle w:val="af6"/>
        <w:shd w:val="clear" w:color="auto" w:fill="auto"/>
        <w:spacing w:line="240" w:lineRule="auto"/>
        <w:ind w:right="60" w:firstLine="0"/>
        <w:rPr>
          <w:sz w:val="24"/>
          <w:szCs w:val="24"/>
          <w:lang w:val="kk-KZ"/>
        </w:rPr>
      </w:pPr>
    </w:p>
    <w:p w:rsidR="00D9611A" w:rsidRPr="000C1676" w:rsidRDefault="00D9611A" w:rsidP="00F677A1">
      <w:pPr>
        <w:pStyle w:val="af6"/>
        <w:shd w:val="clear" w:color="auto" w:fill="auto"/>
        <w:spacing w:line="240" w:lineRule="auto"/>
        <w:ind w:right="60" w:firstLine="0"/>
        <w:rPr>
          <w:color w:val="000000"/>
          <w:sz w:val="24"/>
          <w:szCs w:val="24"/>
          <w:lang w:val="kk-KZ" w:eastAsia="kk-KZ"/>
        </w:rPr>
      </w:pPr>
      <w:r w:rsidRPr="000C1676">
        <w:rPr>
          <w:color w:val="000000"/>
          <w:sz w:val="24"/>
          <w:szCs w:val="24"/>
          <w:lang w:val="kk-KZ" w:eastAsia="kk-KZ"/>
        </w:rPr>
        <w:t>Ырыс-құтсыз бақыт бетін бұ</w:t>
      </w:r>
      <w:r w:rsidR="00BA585B" w:rsidRPr="000C1676">
        <w:rPr>
          <w:color w:val="000000"/>
          <w:sz w:val="24"/>
          <w:szCs w:val="24"/>
          <w:lang w:val="kk-KZ" w:eastAsia="kk-KZ"/>
        </w:rPr>
        <w:t xml:space="preserve">ра ма, </w:t>
      </w:r>
    </w:p>
    <w:p w:rsidR="00D9611A" w:rsidRPr="000C1676" w:rsidRDefault="00BA585B" w:rsidP="00F677A1">
      <w:pPr>
        <w:pStyle w:val="af6"/>
        <w:shd w:val="clear" w:color="auto" w:fill="auto"/>
        <w:spacing w:line="240" w:lineRule="auto"/>
        <w:ind w:right="60" w:firstLine="0"/>
        <w:rPr>
          <w:color w:val="000000"/>
          <w:sz w:val="24"/>
          <w:szCs w:val="24"/>
          <w:lang w:val="kk-KZ" w:eastAsia="kk-KZ"/>
        </w:rPr>
      </w:pPr>
      <w:r w:rsidRPr="000C1676">
        <w:rPr>
          <w:color w:val="000000"/>
          <w:sz w:val="24"/>
          <w:szCs w:val="24"/>
          <w:lang w:val="kk-KZ" w:eastAsia="kk-KZ"/>
        </w:rPr>
        <w:t>Ынтым</w:t>
      </w:r>
      <w:r w:rsidR="00A4568A" w:rsidRPr="000C1676">
        <w:rPr>
          <w:color w:val="000000"/>
          <w:sz w:val="24"/>
          <w:szCs w:val="24"/>
          <w:lang w:val="kk-KZ" w:eastAsia="kk-KZ"/>
        </w:rPr>
        <w:t>ақ</w:t>
      </w:r>
      <w:r w:rsidRPr="000C1676">
        <w:rPr>
          <w:color w:val="000000"/>
          <w:sz w:val="24"/>
          <w:szCs w:val="24"/>
          <w:lang w:val="kk-KZ" w:eastAsia="kk-KZ"/>
        </w:rPr>
        <w:t xml:space="preserve">сыз ел салтанат </w:t>
      </w:r>
      <w:r w:rsidR="00D9611A" w:rsidRPr="000C1676">
        <w:rPr>
          <w:color w:val="000000"/>
          <w:sz w:val="24"/>
          <w:szCs w:val="24"/>
          <w:lang w:val="kk-KZ" w:eastAsia="kk-KZ"/>
        </w:rPr>
        <w:t>құ</w:t>
      </w:r>
      <w:r w:rsidRPr="000C1676">
        <w:rPr>
          <w:color w:val="000000"/>
          <w:sz w:val="24"/>
          <w:szCs w:val="24"/>
          <w:lang w:val="kk-KZ" w:eastAsia="kk-KZ"/>
        </w:rPr>
        <w:t xml:space="preserve">ра ма. </w:t>
      </w:r>
    </w:p>
    <w:p w:rsidR="00D9611A" w:rsidRPr="000C1676" w:rsidRDefault="00BA585B" w:rsidP="00F677A1">
      <w:pPr>
        <w:pStyle w:val="af6"/>
        <w:shd w:val="clear" w:color="auto" w:fill="auto"/>
        <w:spacing w:line="240" w:lineRule="auto"/>
        <w:ind w:right="60" w:firstLine="0"/>
        <w:rPr>
          <w:color w:val="000000"/>
          <w:sz w:val="24"/>
          <w:szCs w:val="24"/>
          <w:lang w:val="kk-KZ" w:eastAsia="kk-KZ"/>
        </w:rPr>
      </w:pPr>
      <w:r w:rsidRPr="000C1676">
        <w:rPr>
          <w:color w:val="000000"/>
          <w:sz w:val="24"/>
          <w:szCs w:val="24"/>
          <w:lang w:val="kk-KZ" w:eastAsia="kk-KZ"/>
        </w:rPr>
        <w:t xml:space="preserve">Қазағымның ұлан - байтақ даласын, </w:t>
      </w:r>
    </w:p>
    <w:p w:rsidR="00D9611A" w:rsidRPr="000C1676" w:rsidRDefault="00BA585B" w:rsidP="00F677A1">
      <w:pPr>
        <w:pStyle w:val="af6"/>
        <w:shd w:val="clear" w:color="auto" w:fill="auto"/>
        <w:spacing w:line="240" w:lineRule="auto"/>
        <w:ind w:right="60" w:firstLine="0"/>
        <w:rPr>
          <w:color w:val="000000"/>
          <w:sz w:val="24"/>
          <w:szCs w:val="24"/>
          <w:lang w:val="kk-KZ" w:eastAsia="kk-KZ"/>
        </w:rPr>
      </w:pPr>
      <w:r w:rsidRPr="000C1676">
        <w:rPr>
          <w:color w:val="000000"/>
          <w:sz w:val="24"/>
          <w:szCs w:val="24"/>
          <w:lang w:val="kk-KZ" w:eastAsia="kk-KZ"/>
        </w:rPr>
        <w:t xml:space="preserve">Әнге </w:t>
      </w:r>
      <w:r w:rsidRPr="000C1676">
        <w:rPr>
          <w:color w:val="000000"/>
          <w:sz w:val="24"/>
          <w:szCs w:val="24"/>
          <w:lang w:val="kk-KZ"/>
        </w:rPr>
        <w:t xml:space="preserve">толтыр, </w:t>
      </w:r>
      <w:r w:rsidRPr="000C1676">
        <w:rPr>
          <w:color w:val="000000"/>
          <w:sz w:val="24"/>
          <w:szCs w:val="24"/>
          <w:lang w:val="kk-KZ" w:eastAsia="kk-KZ"/>
        </w:rPr>
        <w:t xml:space="preserve">дәнге </w:t>
      </w:r>
      <w:r w:rsidRPr="000C1676">
        <w:rPr>
          <w:color w:val="000000"/>
          <w:sz w:val="24"/>
          <w:szCs w:val="24"/>
          <w:lang w:val="kk-KZ"/>
        </w:rPr>
        <w:t xml:space="preserve">толтыр, </w:t>
      </w:r>
      <w:r w:rsidRPr="000C1676">
        <w:rPr>
          <w:color w:val="000000"/>
          <w:sz w:val="24"/>
          <w:szCs w:val="24"/>
          <w:lang w:val="kk-KZ" w:eastAsia="kk-KZ"/>
        </w:rPr>
        <w:t xml:space="preserve">Нұраға! </w:t>
      </w:r>
    </w:p>
    <w:p w:rsidR="00D9611A" w:rsidRPr="000C1676" w:rsidRDefault="00D9611A" w:rsidP="000C1676">
      <w:pPr>
        <w:pStyle w:val="af6"/>
        <w:shd w:val="clear" w:color="auto" w:fill="auto"/>
        <w:spacing w:line="240" w:lineRule="auto"/>
        <w:ind w:left="60" w:right="60" w:firstLine="500"/>
        <w:rPr>
          <w:color w:val="000000"/>
          <w:sz w:val="24"/>
          <w:szCs w:val="24"/>
          <w:lang w:val="kk-KZ" w:eastAsia="kk-KZ"/>
        </w:rPr>
      </w:pPr>
    </w:p>
    <w:p w:rsidR="004F6083" w:rsidRDefault="00BA585B" w:rsidP="0011441B">
      <w:pPr>
        <w:pStyle w:val="af6"/>
        <w:shd w:val="clear" w:color="auto" w:fill="auto"/>
        <w:spacing w:line="240" w:lineRule="auto"/>
        <w:ind w:right="60" w:firstLine="0"/>
        <w:rPr>
          <w:color w:val="000000"/>
          <w:sz w:val="24"/>
          <w:szCs w:val="24"/>
          <w:lang w:val="kk-KZ" w:eastAsia="kk-KZ"/>
        </w:rPr>
      </w:pPr>
      <w:r w:rsidRPr="000C1676">
        <w:rPr>
          <w:color w:val="000000"/>
          <w:sz w:val="24"/>
          <w:szCs w:val="24"/>
          <w:lang w:val="kk-KZ" w:eastAsia="kk-KZ"/>
        </w:rPr>
        <w:t>Ат мінгізіп,</w:t>
      </w:r>
      <w:r w:rsidR="00A4568A" w:rsidRPr="000C1676">
        <w:rPr>
          <w:color w:val="000000"/>
          <w:sz w:val="24"/>
          <w:szCs w:val="24"/>
          <w:lang w:val="kk-KZ" w:eastAsia="kk-KZ"/>
        </w:rPr>
        <w:t>қо</w:t>
      </w:r>
      <w:r w:rsidRPr="000C1676">
        <w:rPr>
          <w:color w:val="000000"/>
          <w:sz w:val="24"/>
          <w:szCs w:val="24"/>
          <w:lang w:val="kk-KZ" w:eastAsia="kk-KZ"/>
        </w:rPr>
        <w:t xml:space="preserve">лға тізгін бергесін </w:t>
      </w:r>
    </w:p>
    <w:p w:rsidR="004F6083" w:rsidRDefault="00BA585B" w:rsidP="004F6083">
      <w:pPr>
        <w:pStyle w:val="af6"/>
        <w:shd w:val="clear" w:color="auto" w:fill="auto"/>
        <w:spacing w:line="240" w:lineRule="auto"/>
        <w:ind w:right="60" w:firstLine="0"/>
        <w:rPr>
          <w:color w:val="000000"/>
          <w:sz w:val="24"/>
          <w:szCs w:val="24"/>
          <w:lang w:val="kk-KZ"/>
        </w:rPr>
      </w:pPr>
      <w:r w:rsidRPr="000C1676">
        <w:rPr>
          <w:color w:val="000000"/>
          <w:sz w:val="24"/>
          <w:szCs w:val="24"/>
          <w:lang w:val="kk-KZ" w:eastAsia="kk-KZ"/>
        </w:rPr>
        <w:t>Атаж</w:t>
      </w:r>
      <w:r w:rsidR="00D9611A" w:rsidRPr="000C1676">
        <w:rPr>
          <w:color w:val="000000"/>
          <w:sz w:val="24"/>
          <w:szCs w:val="24"/>
          <w:lang w:val="kk-KZ" w:eastAsia="kk-KZ"/>
        </w:rPr>
        <w:t>ұ</w:t>
      </w:r>
      <w:r w:rsidRPr="000C1676">
        <w:rPr>
          <w:color w:val="000000"/>
          <w:sz w:val="24"/>
          <w:szCs w:val="24"/>
          <w:lang w:val="kk-KZ" w:eastAsia="kk-KZ"/>
        </w:rPr>
        <w:t xml:space="preserve">ртты абат етпеу </w:t>
      </w:r>
      <w:r w:rsidR="00D9611A" w:rsidRPr="000C1676">
        <w:rPr>
          <w:color w:val="000000"/>
          <w:sz w:val="24"/>
          <w:szCs w:val="24"/>
          <w:lang w:val="kk-KZ" w:eastAsia="kk-KZ"/>
        </w:rPr>
        <w:t>-</w:t>
      </w:r>
      <w:r w:rsidRPr="000C1676">
        <w:rPr>
          <w:color w:val="000000"/>
          <w:sz w:val="24"/>
          <w:szCs w:val="24"/>
          <w:lang w:val="kk-KZ" w:eastAsia="kk-KZ"/>
        </w:rPr>
        <w:t xml:space="preserve"> ерге </w:t>
      </w:r>
      <w:r w:rsidRPr="000C1676">
        <w:rPr>
          <w:color w:val="000000"/>
          <w:sz w:val="24"/>
          <w:szCs w:val="24"/>
          <w:lang w:val="kk-KZ"/>
        </w:rPr>
        <w:t>сын.</w:t>
      </w:r>
    </w:p>
    <w:p w:rsidR="004F6083" w:rsidRDefault="00D9611A" w:rsidP="004F6083">
      <w:pPr>
        <w:pStyle w:val="af6"/>
        <w:shd w:val="clear" w:color="auto" w:fill="auto"/>
        <w:spacing w:line="240" w:lineRule="auto"/>
        <w:ind w:right="60" w:firstLine="0"/>
        <w:rPr>
          <w:color w:val="000000"/>
          <w:sz w:val="24"/>
          <w:szCs w:val="24"/>
          <w:lang w:val="kk-KZ" w:eastAsia="kk-KZ"/>
        </w:rPr>
      </w:pPr>
      <w:r w:rsidRPr="000C1676">
        <w:rPr>
          <w:color w:val="000000"/>
          <w:sz w:val="24"/>
          <w:szCs w:val="24"/>
          <w:lang w:val="kk-KZ" w:eastAsia="kk-KZ"/>
        </w:rPr>
        <w:t>Қ</w:t>
      </w:r>
      <w:r w:rsidR="00BA585B" w:rsidRPr="000C1676">
        <w:rPr>
          <w:color w:val="000000"/>
          <w:sz w:val="24"/>
          <w:szCs w:val="24"/>
          <w:lang w:val="kk-KZ" w:eastAsia="kk-KZ"/>
        </w:rPr>
        <w:t>ой үстіне ж</w:t>
      </w:r>
      <w:r w:rsidRPr="000C1676">
        <w:rPr>
          <w:color w:val="000000"/>
          <w:sz w:val="24"/>
          <w:szCs w:val="24"/>
          <w:lang w:val="kk-KZ" w:eastAsia="kk-KZ"/>
        </w:rPr>
        <w:t>ұ</w:t>
      </w:r>
      <w:r w:rsidR="00BA585B" w:rsidRPr="000C1676">
        <w:rPr>
          <w:color w:val="000000"/>
          <w:sz w:val="24"/>
          <w:szCs w:val="24"/>
          <w:lang w:val="kk-KZ" w:eastAsia="kk-KZ"/>
        </w:rPr>
        <w:t xml:space="preserve">мыртқа </w:t>
      </w:r>
      <w:r w:rsidR="00BA585B" w:rsidRPr="000C1676">
        <w:rPr>
          <w:color w:val="000000"/>
          <w:sz w:val="24"/>
          <w:szCs w:val="24"/>
          <w:lang w:val="kk-KZ" w:eastAsia="en-US"/>
        </w:rPr>
        <w:t>ca</w:t>
      </w:r>
      <w:r w:rsidRPr="000C1676">
        <w:rPr>
          <w:color w:val="000000"/>
          <w:sz w:val="24"/>
          <w:szCs w:val="24"/>
          <w:lang w:val="kk-KZ" w:eastAsia="en-US"/>
        </w:rPr>
        <w:t>п</w:t>
      </w:r>
      <w:r w:rsidR="00BA585B" w:rsidRPr="000C1676">
        <w:rPr>
          <w:color w:val="000000"/>
          <w:sz w:val="24"/>
          <w:szCs w:val="24"/>
          <w:lang w:val="kk-KZ" w:eastAsia="en-US"/>
        </w:rPr>
        <w:t xml:space="preserve"> </w:t>
      </w:r>
      <w:r w:rsidR="00BA585B" w:rsidRPr="000C1676">
        <w:rPr>
          <w:color w:val="000000"/>
          <w:sz w:val="24"/>
          <w:szCs w:val="24"/>
          <w:lang w:val="kk-KZ" w:eastAsia="kk-KZ"/>
        </w:rPr>
        <w:t xml:space="preserve">бозторғай, </w:t>
      </w:r>
    </w:p>
    <w:p w:rsidR="00BA585B" w:rsidRPr="000C1676" w:rsidRDefault="00BA585B" w:rsidP="004F6083">
      <w:pPr>
        <w:pStyle w:val="af6"/>
        <w:shd w:val="clear" w:color="auto" w:fill="auto"/>
        <w:spacing w:line="240" w:lineRule="auto"/>
        <w:ind w:right="60" w:firstLine="0"/>
        <w:rPr>
          <w:color w:val="000000"/>
          <w:sz w:val="24"/>
          <w:szCs w:val="24"/>
          <w:lang w:val="kk-KZ" w:eastAsia="kk-KZ"/>
        </w:rPr>
      </w:pPr>
      <w:r w:rsidRPr="000C1676">
        <w:rPr>
          <w:color w:val="000000"/>
          <w:sz w:val="24"/>
          <w:szCs w:val="24"/>
          <w:lang w:val="kk-KZ" w:eastAsia="kk-KZ"/>
        </w:rPr>
        <w:t>Тынышт</w:t>
      </w:r>
      <w:r w:rsidR="00A4568A" w:rsidRPr="000C1676">
        <w:rPr>
          <w:color w:val="000000"/>
          <w:sz w:val="24"/>
          <w:szCs w:val="24"/>
          <w:lang w:val="kk-KZ" w:eastAsia="kk-KZ"/>
        </w:rPr>
        <w:t>ық</w:t>
      </w:r>
      <w:r w:rsidRPr="000C1676">
        <w:rPr>
          <w:color w:val="000000"/>
          <w:sz w:val="24"/>
          <w:szCs w:val="24"/>
          <w:lang w:val="kk-KZ" w:eastAsia="kk-KZ"/>
        </w:rPr>
        <w:t>тың тал бесігі тербелсін!</w:t>
      </w:r>
    </w:p>
    <w:p w:rsidR="00BA585B" w:rsidRPr="000C1676" w:rsidRDefault="00BA585B" w:rsidP="000C1676">
      <w:pPr>
        <w:pStyle w:val="af6"/>
        <w:shd w:val="clear" w:color="auto" w:fill="auto"/>
        <w:spacing w:line="240" w:lineRule="auto"/>
        <w:ind w:left="60" w:right="680" w:firstLine="0"/>
        <w:rPr>
          <w:color w:val="000000"/>
          <w:sz w:val="24"/>
          <w:szCs w:val="24"/>
          <w:lang w:val="kk-KZ" w:eastAsia="kk-KZ"/>
        </w:rPr>
      </w:pPr>
    </w:p>
    <w:p w:rsidR="00076FC6" w:rsidRPr="000C1676" w:rsidRDefault="00D9611A" w:rsidP="000C1676">
      <w:pPr>
        <w:pStyle w:val="af6"/>
        <w:shd w:val="clear" w:color="auto" w:fill="auto"/>
        <w:spacing w:line="240" w:lineRule="auto"/>
        <w:ind w:firstLine="0"/>
        <w:rPr>
          <w:color w:val="000000"/>
          <w:sz w:val="24"/>
          <w:szCs w:val="24"/>
          <w:lang w:val="kk-KZ"/>
        </w:rPr>
      </w:pPr>
      <w:r w:rsidRPr="000C1676">
        <w:rPr>
          <w:color w:val="000000"/>
          <w:sz w:val="24"/>
          <w:szCs w:val="24"/>
          <w:lang w:val="kk-KZ"/>
        </w:rPr>
        <w:t xml:space="preserve">  </w:t>
      </w:r>
    </w:p>
    <w:p w:rsidR="00BA585B" w:rsidRPr="00EB1DC0" w:rsidRDefault="00D9611A" w:rsidP="000C1676">
      <w:pPr>
        <w:pStyle w:val="af6"/>
        <w:shd w:val="clear" w:color="auto" w:fill="auto"/>
        <w:spacing w:line="240" w:lineRule="auto"/>
        <w:ind w:firstLine="0"/>
        <w:rPr>
          <w:b/>
          <w:sz w:val="24"/>
          <w:szCs w:val="24"/>
          <w:lang w:val="kk-KZ"/>
        </w:rPr>
      </w:pPr>
      <w:r w:rsidRPr="00EB1DC0">
        <w:rPr>
          <w:b/>
          <w:color w:val="000000"/>
          <w:sz w:val="24"/>
          <w:szCs w:val="24"/>
          <w:lang w:val="kk-KZ"/>
        </w:rPr>
        <w:t xml:space="preserve">   </w:t>
      </w:r>
      <w:r w:rsidR="00BA585B" w:rsidRPr="00EB1DC0">
        <w:rPr>
          <w:b/>
          <w:color w:val="000000"/>
          <w:sz w:val="24"/>
          <w:szCs w:val="24"/>
          <w:lang w:val="kk-KZ"/>
        </w:rPr>
        <w:t>АСТАНА</w:t>
      </w:r>
    </w:p>
    <w:p w:rsidR="00D9611A" w:rsidRPr="000C1676" w:rsidRDefault="008D5409" w:rsidP="000C1676">
      <w:pPr>
        <w:pStyle w:val="af6"/>
        <w:shd w:val="clear" w:color="auto" w:fill="auto"/>
        <w:spacing w:line="240" w:lineRule="auto"/>
        <w:ind w:left="60" w:right="160" w:firstLine="0"/>
        <w:rPr>
          <w:color w:val="000000"/>
          <w:sz w:val="24"/>
          <w:szCs w:val="24"/>
          <w:lang w:val="kk-KZ" w:eastAsia="kk-KZ"/>
        </w:rPr>
      </w:pPr>
      <w:r w:rsidRPr="000C1676">
        <w:rPr>
          <w:color w:val="000000"/>
          <w:sz w:val="24"/>
          <w:szCs w:val="24"/>
          <w:lang w:val="kk-KZ" w:eastAsia="kk-KZ"/>
        </w:rPr>
        <w:t>Азатт</w:t>
      </w:r>
      <w:r w:rsidR="00A4568A" w:rsidRPr="000C1676">
        <w:rPr>
          <w:color w:val="000000"/>
          <w:sz w:val="24"/>
          <w:szCs w:val="24"/>
          <w:lang w:val="kk-KZ" w:eastAsia="kk-KZ"/>
        </w:rPr>
        <w:t>ық</w:t>
      </w:r>
      <w:r w:rsidRPr="000C1676">
        <w:rPr>
          <w:color w:val="000000"/>
          <w:sz w:val="24"/>
          <w:szCs w:val="24"/>
          <w:lang w:val="kk-KZ" w:eastAsia="kk-KZ"/>
        </w:rPr>
        <w:t xml:space="preserve">тың арайланған сазынан, </w:t>
      </w:r>
    </w:p>
    <w:p w:rsidR="00D9611A" w:rsidRPr="000C1676" w:rsidRDefault="008D5409" w:rsidP="000C1676">
      <w:pPr>
        <w:pStyle w:val="af6"/>
        <w:shd w:val="clear" w:color="auto" w:fill="auto"/>
        <w:spacing w:line="240" w:lineRule="auto"/>
        <w:ind w:left="60" w:right="160" w:firstLine="0"/>
        <w:rPr>
          <w:color w:val="000000"/>
          <w:sz w:val="24"/>
          <w:szCs w:val="24"/>
          <w:lang w:val="kk-KZ" w:eastAsia="kk-KZ"/>
        </w:rPr>
      </w:pPr>
      <w:r w:rsidRPr="000C1676">
        <w:rPr>
          <w:color w:val="000000"/>
          <w:sz w:val="24"/>
          <w:szCs w:val="24"/>
          <w:lang w:val="kk-KZ" w:eastAsia="kk-KZ"/>
        </w:rPr>
        <w:t>Айбынды Есіл тол</w:t>
      </w:r>
      <w:r w:rsidR="00A4568A" w:rsidRPr="000C1676">
        <w:rPr>
          <w:color w:val="000000"/>
          <w:sz w:val="24"/>
          <w:szCs w:val="24"/>
          <w:lang w:val="kk-KZ" w:eastAsia="kk-KZ"/>
        </w:rPr>
        <w:t>қы</w:t>
      </w:r>
      <w:r w:rsidR="00752595" w:rsidRPr="000C1676">
        <w:rPr>
          <w:color w:val="000000"/>
          <w:sz w:val="24"/>
          <w:szCs w:val="24"/>
          <w:lang w:val="kk-KZ" w:eastAsia="kk-KZ"/>
        </w:rPr>
        <w:t>ның</w:t>
      </w:r>
      <w:r w:rsidRPr="000C1676">
        <w:rPr>
          <w:color w:val="000000"/>
          <w:sz w:val="24"/>
          <w:szCs w:val="24"/>
          <w:lang w:val="kk-KZ" w:eastAsia="kk-KZ"/>
        </w:rPr>
        <w:t xml:space="preserve">ан наз ұғам. </w:t>
      </w:r>
    </w:p>
    <w:p w:rsidR="008D5409" w:rsidRPr="000C1676" w:rsidRDefault="008D5409" w:rsidP="000C1676">
      <w:pPr>
        <w:pStyle w:val="af6"/>
        <w:shd w:val="clear" w:color="auto" w:fill="auto"/>
        <w:spacing w:line="240" w:lineRule="auto"/>
        <w:ind w:left="60" w:right="160" w:firstLine="0"/>
        <w:rPr>
          <w:sz w:val="24"/>
          <w:szCs w:val="24"/>
          <w:lang w:val="kk-KZ"/>
        </w:rPr>
      </w:pPr>
      <w:r w:rsidRPr="000C1676">
        <w:rPr>
          <w:color w:val="000000"/>
          <w:sz w:val="24"/>
          <w:szCs w:val="24"/>
          <w:lang w:val="kk-KZ" w:eastAsia="kk-KZ"/>
        </w:rPr>
        <w:t>Әл-Фараби ғ</w:t>
      </w:r>
      <w:r w:rsidR="00D9611A" w:rsidRPr="000C1676">
        <w:rPr>
          <w:color w:val="000000"/>
          <w:sz w:val="24"/>
          <w:szCs w:val="24"/>
          <w:lang w:val="kk-KZ" w:eastAsia="kk-KZ"/>
        </w:rPr>
        <w:t>ұ</w:t>
      </w:r>
      <w:r w:rsidRPr="000C1676">
        <w:rPr>
          <w:color w:val="000000"/>
          <w:sz w:val="24"/>
          <w:szCs w:val="24"/>
          <w:lang w:val="kk-KZ" w:eastAsia="kk-KZ"/>
        </w:rPr>
        <w:t>ламаны өсірген,</w:t>
      </w:r>
    </w:p>
    <w:p w:rsidR="008D5409" w:rsidRPr="000C1676" w:rsidRDefault="008D5409" w:rsidP="000C1676">
      <w:pPr>
        <w:pStyle w:val="af6"/>
        <w:shd w:val="clear" w:color="auto" w:fill="auto"/>
        <w:spacing w:after="234" w:line="240" w:lineRule="auto"/>
        <w:ind w:left="60" w:firstLine="0"/>
        <w:rPr>
          <w:sz w:val="24"/>
          <w:szCs w:val="24"/>
          <w:lang w:val="kk-KZ"/>
        </w:rPr>
      </w:pPr>
      <w:r w:rsidRPr="000C1676">
        <w:rPr>
          <w:color w:val="000000"/>
          <w:sz w:val="24"/>
          <w:szCs w:val="24"/>
          <w:lang w:val="kk-KZ" w:eastAsia="kk-KZ"/>
        </w:rPr>
        <w:t>Қаз</w:t>
      </w:r>
      <w:r w:rsidR="00A4568A" w:rsidRPr="000C1676">
        <w:rPr>
          <w:color w:val="000000"/>
          <w:sz w:val="24"/>
          <w:szCs w:val="24"/>
          <w:lang w:val="kk-KZ" w:eastAsia="kk-KZ"/>
        </w:rPr>
        <w:t>ақ</w:t>
      </w:r>
      <w:r w:rsidRPr="000C1676">
        <w:rPr>
          <w:color w:val="000000"/>
          <w:sz w:val="24"/>
          <w:szCs w:val="24"/>
          <w:lang w:val="kk-KZ" w:eastAsia="kk-KZ"/>
        </w:rPr>
        <w:t xml:space="preserve">стан </w:t>
      </w:r>
      <w:r w:rsidR="00D9611A" w:rsidRPr="000C1676">
        <w:rPr>
          <w:color w:val="000000"/>
          <w:sz w:val="24"/>
          <w:szCs w:val="24"/>
          <w:lang w:val="kk-KZ" w:eastAsia="kk-KZ"/>
        </w:rPr>
        <w:t>-</w:t>
      </w:r>
      <w:r w:rsidRPr="000C1676">
        <w:rPr>
          <w:color w:val="000000"/>
          <w:sz w:val="24"/>
          <w:szCs w:val="24"/>
          <w:lang w:val="kk-KZ" w:eastAsia="kk-KZ"/>
        </w:rPr>
        <w:t xml:space="preserve"> алтын кенім, </w:t>
      </w:r>
      <w:r w:rsidR="00A4568A" w:rsidRPr="000C1676">
        <w:rPr>
          <w:color w:val="000000"/>
          <w:sz w:val="24"/>
          <w:szCs w:val="24"/>
          <w:lang w:val="kk-KZ" w:eastAsia="kk-KZ"/>
        </w:rPr>
        <w:t>қаз</w:t>
      </w:r>
      <w:r w:rsidRPr="000C1676">
        <w:rPr>
          <w:color w:val="000000"/>
          <w:sz w:val="24"/>
          <w:szCs w:val="24"/>
          <w:lang w:val="kk-KZ" w:eastAsia="kk-KZ"/>
        </w:rPr>
        <w:t>ынам.</w:t>
      </w:r>
    </w:p>
    <w:p w:rsidR="00D9611A" w:rsidRPr="000C1676" w:rsidRDefault="008D5409" w:rsidP="000C1676">
      <w:pPr>
        <w:pStyle w:val="af6"/>
        <w:shd w:val="clear" w:color="auto" w:fill="auto"/>
        <w:spacing w:line="240" w:lineRule="auto"/>
        <w:ind w:left="60" w:right="160" w:firstLine="0"/>
        <w:rPr>
          <w:color w:val="000000"/>
          <w:sz w:val="24"/>
          <w:szCs w:val="24"/>
          <w:lang w:val="kk-KZ" w:eastAsia="kk-KZ"/>
        </w:rPr>
      </w:pPr>
      <w:r w:rsidRPr="000C1676">
        <w:rPr>
          <w:color w:val="000000"/>
          <w:sz w:val="24"/>
          <w:szCs w:val="24"/>
          <w:lang w:val="kk-KZ" w:eastAsia="kk-KZ"/>
        </w:rPr>
        <w:t xml:space="preserve">Абай, Жамбыл </w:t>
      </w:r>
      <w:r w:rsidR="00D9611A" w:rsidRPr="000C1676">
        <w:rPr>
          <w:color w:val="000000"/>
          <w:sz w:val="24"/>
          <w:szCs w:val="24"/>
          <w:lang w:val="kk-KZ" w:eastAsia="kk-KZ"/>
        </w:rPr>
        <w:t xml:space="preserve"> </w:t>
      </w:r>
      <w:r w:rsidRPr="000C1676">
        <w:rPr>
          <w:color w:val="000000"/>
          <w:sz w:val="24"/>
          <w:szCs w:val="24"/>
          <w:lang w:val="kk-KZ" w:eastAsia="kk-KZ"/>
        </w:rPr>
        <w:t>жырларындай шу</w:t>
      </w:r>
      <w:r w:rsidR="00A4568A" w:rsidRPr="000C1676">
        <w:rPr>
          <w:color w:val="000000"/>
          <w:sz w:val="24"/>
          <w:szCs w:val="24"/>
          <w:lang w:val="kk-KZ" w:eastAsia="kk-KZ"/>
        </w:rPr>
        <w:t>ақ</w:t>
      </w:r>
      <w:r w:rsidRPr="000C1676">
        <w:rPr>
          <w:color w:val="000000"/>
          <w:sz w:val="24"/>
          <w:szCs w:val="24"/>
          <w:lang w:val="kk-KZ" w:eastAsia="kk-KZ"/>
        </w:rPr>
        <w:t xml:space="preserve">ты, </w:t>
      </w:r>
    </w:p>
    <w:p w:rsidR="00D9611A" w:rsidRPr="000C1676" w:rsidRDefault="008D5409" w:rsidP="000C1676">
      <w:pPr>
        <w:pStyle w:val="af6"/>
        <w:shd w:val="clear" w:color="auto" w:fill="auto"/>
        <w:spacing w:line="240" w:lineRule="auto"/>
        <w:ind w:left="60" w:right="160" w:firstLine="0"/>
        <w:rPr>
          <w:color w:val="000000"/>
          <w:sz w:val="24"/>
          <w:szCs w:val="24"/>
          <w:lang w:val="kk-KZ" w:eastAsia="kk-KZ"/>
        </w:rPr>
      </w:pPr>
      <w:r w:rsidRPr="000C1676">
        <w:rPr>
          <w:color w:val="000000"/>
          <w:sz w:val="24"/>
          <w:szCs w:val="24"/>
          <w:lang w:val="kk-KZ" w:eastAsia="kk-KZ"/>
        </w:rPr>
        <w:t xml:space="preserve">Пайғамбардын хадисіндей </w:t>
      </w:r>
      <w:r w:rsidR="00D9611A" w:rsidRPr="000C1676">
        <w:rPr>
          <w:color w:val="000000"/>
          <w:sz w:val="24"/>
          <w:szCs w:val="24"/>
          <w:lang w:val="kk-KZ" w:eastAsia="kk-KZ"/>
        </w:rPr>
        <w:t>қ</w:t>
      </w:r>
      <w:r w:rsidRPr="000C1676">
        <w:rPr>
          <w:color w:val="000000"/>
          <w:sz w:val="24"/>
          <w:szCs w:val="24"/>
          <w:lang w:val="kk-KZ" w:eastAsia="kk-KZ"/>
        </w:rPr>
        <w:t xml:space="preserve">уатты. </w:t>
      </w:r>
    </w:p>
    <w:p w:rsidR="00D9611A" w:rsidRPr="000C1676" w:rsidRDefault="008D5409" w:rsidP="000C1676">
      <w:pPr>
        <w:pStyle w:val="af6"/>
        <w:shd w:val="clear" w:color="auto" w:fill="auto"/>
        <w:spacing w:line="240" w:lineRule="auto"/>
        <w:ind w:left="60" w:right="160" w:firstLine="0"/>
        <w:rPr>
          <w:color w:val="000000"/>
          <w:sz w:val="24"/>
          <w:szCs w:val="24"/>
          <w:lang w:val="kk-KZ"/>
        </w:rPr>
      </w:pPr>
      <w:r w:rsidRPr="000C1676">
        <w:rPr>
          <w:color w:val="000000"/>
          <w:sz w:val="24"/>
          <w:szCs w:val="24"/>
          <w:lang w:val="kk-KZ" w:eastAsia="kk-KZ"/>
        </w:rPr>
        <w:t>Сарыар</w:t>
      </w:r>
      <w:r w:rsidR="00A4568A" w:rsidRPr="000C1676">
        <w:rPr>
          <w:color w:val="000000"/>
          <w:sz w:val="24"/>
          <w:szCs w:val="24"/>
          <w:lang w:val="kk-KZ" w:eastAsia="kk-KZ"/>
        </w:rPr>
        <w:t>қа</w:t>
      </w:r>
      <w:r w:rsidRPr="000C1676">
        <w:rPr>
          <w:color w:val="000000"/>
          <w:sz w:val="24"/>
          <w:szCs w:val="24"/>
          <w:lang w:val="kk-KZ" w:eastAsia="kk-KZ"/>
        </w:rPr>
        <w:t>ның</w:t>
      </w:r>
      <w:r w:rsidR="00D9611A" w:rsidRPr="000C1676">
        <w:rPr>
          <w:color w:val="000000"/>
          <w:sz w:val="24"/>
          <w:szCs w:val="24"/>
          <w:lang w:val="kk-KZ" w:eastAsia="kk-KZ"/>
        </w:rPr>
        <w:t xml:space="preserve"> </w:t>
      </w:r>
      <w:r w:rsidRPr="000C1676">
        <w:rPr>
          <w:color w:val="000000"/>
          <w:sz w:val="24"/>
          <w:szCs w:val="24"/>
          <w:lang w:val="kk-KZ" w:eastAsia="kk-KZ"/>
        </w:rPr>
        <w:t xml:space="preserve">төріндегі </w:t>
      </w:r>
      <w:r w:rsidR="00D9611A" w:rsidRPr="000C1676">
        <w:rPr>
          <w:color w:val="000000"/>
          <w:sz w:val="24"/>
          <w:szCs w:val="24"/>
          <w:lang w:val="kk-KZ" w:eastAsia="kk-KZ"/>
        </w:rPr>
        <w:t xml:space="preserve"> </w:t>
      </w:r>
      <w:r w:rsidRPr="000C1676">
        <w:rPr>
          <w:color w:val="000000"/>
          <w:sz w:val="24"/>
          <w:szCs w:val="24"/>
          <w:lang w:val="kk-KZ"/>
        </w:rPr>
        <w:t xml:space="preserve">Астана, </w:t>
      </w:r>
    </w:p>
    <w:p w:rsidR="008D5409" w:rsidRPr="000C1676" w:rsidRDefault="00D9611A" w:rsidP="000C1676">
      <w:pPr>
        <w:pStyle w:val="af6"/>
        <w:shd w:val="clear" w:color="auto" w:fill="auto"/>
        <w:spacing w:line="240" w:lineRule="auto"/>
        <w:ind w:left="60" w:right="160" w:firstLine="0"/>
        <w:rPr>
          <w:color w:val="000000"/>
          <w:sz w:val="24"/>
          <w:szCs w:val="24"/>
          <w:lang w:val="kk-KZ" w:eastAsia="kk-KZ"/>
        </w:rPr>
      </w:pPr>
      <w:r w:rsidRPr="000C1676">
        <w:rPr>
          <w:color w:val="000000"/>
          <w:sz w:val="24"/>
          <w:szCs w:val="24"/>
          <w:lang w:val="kk-KZ"/>
        </w:rPr>
        <w:t>Ұ</w:t>
      </w:r>
      <w:r w:rsidR="008D5409" w:rsidRPr="000C1676">
        <w:rPr>
          <w:color w:val="000000"/>
          <w:sz w:val="24"/>
          <w:szCs w:val="24"/>
          <w:lang w:val="kk-KZ" w:eastAsia="kk-KZ"/>
        </w:rPr>
        <w:t>лтымыздын ар-</w:t>
      </w:r>
      <w:r w:rsidRPr="000C1676">
        <w:rPr>
          <w:color w:val="000000"/>
          <w:sz w:val="24"/>
          <w:szCs w:val="24"/>
          <w:lang w:val="kk-KZ" w:eastAsia="kk-KZ"/>
        </w:rPr>
        <w:t>ұ</w:t>
      </w:r>
      <w:r w:rsidR="008D5409" w:rsidRPr="000C1676">
        <w:rPr>
          <w:color w:val="000000"/>
          <w:sz w:val="24"/>
          <w:szCs w:val="24"/>
          <w:lang w:val="kk-KZ" w:eastAsia="kk-KZ"/>
        </w:rPr>
        <w:t>жданы сия</w:t>
      </w:r>
      <w:r w:rsidRPr="000C1676">
        <w:rPr>
          <w:color w:val="000000"/>
          <w:sz w:val="24"/>
          <w:szCs w:val="24"/>
          <w:lang w:val="kk-KZ" w:eastAsia="kk-KZ"/>
        </w:rPr>
        <w:t>қ</w:t>
      </w:r>
      <w:r w:rsidR="008D5409" w:rsidRPr="000C1676">
        <w:rPr>
          <w:color w:val="000000"/>
          <w:sz w:val="24"/>
          <w:szCs w:val="24"/>
          <w:lang w:val="kk-KZ" w:eastAsia="kk-KZ"/>
        </w:rPr>
        <w:t>ты.</w:t>
      </w:r>
    </w:p>
    <w:p w:rsidR="00D9611A" w:rsidRPr="000C1676" w:rsidRDefault="00D9611A" w:rsidP="000C1676">
      <w:pPr>
        <w:pStyle w:val="af6"/>
        <w:shd w:val="clear" w:color="auto" w:fill="auto"/>
        <w:spacing w:line="240" w:lineRule="auto"/>
        <w:ind w:left="60" w:right="160" w:firstLine="0"/>
        <w:rPr>
          <w:sz w:val="24"/>
          <w:szCs w:val="24"/>
          <w:lang w:val="kk-KZ"/>
        </w:rPr>
      </w:pPr>
    </w:p>
    <w:p w:rsidR="00D9611A" w:rsidRPr="000C1676" w:rsidRDefault="008D5409" w:rsidP="000C1676">
      <w:pPr>
        <w:pStyle w:val="af6"/>
        <w:shd w:val="clear" w:color="auto" w:fill="auto"/>
        <w:spacing w:line="240" w:lineRule="auto"/>
        <w:ind w:left="60" w:right="160" w:firstLine="0"/>
        <w:rPr>
          <w:color w:val="000000"/>
          <w:sz w:val="24"/>
          <w:szCs w:val="24"/>
          <w:lang w:val="kk-KZ" w:eastAsia="kk-KZ"/>
        </w:rPr>
      </w:pPr>
      <w:r w:rsidRPr="000C1676">
        <w:rPr>
          <w:color w:val="000000"/>
          <w:sz w:val="24"/>
          <w:szCs w:val="24"/>
          <w:lang w:val="kk-KZ" w:eastAsia="kk-KZ"/>
        </w:rPr>
        <w:t>Түріп тастап боданд</w:t>
      </w:r>
      <w:r w:rsidR="00A4568A" w:rsidRPr="000C1676">
        <w:rPr>
          <w:color w:val="000000"/>
          <w:sz w:val="24"/>
          <w:szCs w:val="24"/>
          <w:lang w:val="kk-KZ" w:eastAsia="kk-KZ"/>
        </w:rPr>
        <w:t>ық</w:t>
      </w:r>
      <w:r w:rsidRPr="000C1676">
        <w:rPr>
          <w:color w:val="000000"/>
          <w:sz w:val="24"/>
          <w:szCs w:val="24"/>
          <w:lang w:val="kk-KZ" w:eastAsia="kk-KZ"/>
        </w:rPr>
        <w:t>тың</w:t>
      </w:r>
      <w:r w:rsidR="00D9611A" w:rsidRPr="000C1676">
        <w:rPr>
          <w:color w:val="000000"/>
          <w:sz w:val="24"/>
          <w:szCs w:val="24"/>
          <w:lang w:val="kk-KZ" w:eastAsia="kk-KZ"/>
        </w:rPr>
        <w:t xml:space="preserve"> </w:t>
      </w:r>
      <w:r w:rsidRPr="000C1676">
        <w:rPr>
          <w:color w:val="000000"/>
          <w:sz w:val="24"/>
          <w:szCs w:val="24"/>
          <w:lang w:val="kk-KZ" w:eastAsia="kk-KZ"/>
        </w:rPr>
        <w:t xml:space="preserve">түндігін, </w:t>
      </w:r>
    </w:p>
    <w:p w:rsidR="00D9611A" w:rsidRPr="000C1676" w:rsidRDefault="008D5409" w:rsidP="000C1676">
      <w:pPr>
        <w:pStyle w:val="af6"/>
        <w:shd w:val="clear" w:color="auto" w:fill="auto"/>
        <w:spacing w:line="240" w:lineRule="auto"/>
        <w:ind w:left="60" w:right="160" w:firstLine="0"/>
        <w:rPr>
          <w:color w:val="000000"/>
          <w:sz w:val="24"/>
          <w:szCs w:val="24"/>
          <w:lang w:val="kk-KZ" w:eastAsia="kk-KZ"/>
        </w:rPr>
      </w:pPr>
      <w:r w:rsidRPr="000C1676">
        <w:rPr>
          <w:color w:val="000000"/>
          <w:sz w:val="24"/>
          <w:szCs w:val="24"/>
          <w:lang w:val="kk-KZ" w:eastAsia="kk-KZ"/>
        </w:rPr>
        <w:t xml:space="preserve">Тапты Есілден ырыс, </w:t>
      </w:r>
      <w:r w:rsidR="00A4568A" w:rsidRPr="000C1676">
        <w:rPr>
          <w:color w:val="000000"/>
          <w:sz w:val="24"/>
          <w:szCs w:val="24"/>
          <w:lang w:val="kk-KZ" w:eastAsia="kk-KZ"/>
        </w:rPr>
        <w:t>құ</w:t>
      </w:r>
      <w:r w:rsidRPr="000C1676">
        <w:rPr>
          <w:color w:val="000000"/>
          <w:sz w:val="24"/>
          <w:szCs w:val="24"/>
          <w:lang w:val="kk-KZ" w:eastAsia="kk-KZ"/>
        </w:rPr>
        <w:t xml:space="preserve">ттың кіндігін. </w:t>
      </w:r>
    </w:p>
    <w:p w:rsidR="00D9611A" w:rsidRPr="000C1676" w:rsidRDefault="008D5409" w:rsidP="000C1676">
      <w:pPr>
        <w:pStyle w:val="af6"/>
        <w:shd w:val="clear" w:color="auto" w:fill="auto"/>
        <w:spacing w:line="240" w:lineRule="auto"/>
        <w:ind w:left="60" w:right="160" w:firstLine="0"/>
        <w:rPr>
          <w:color w:val="000000"/>
          <w:sz w:val="24"/>
          <w:szCs w:val="24"/>
          <w:lang w:val="kk-KZ" w:eastAsia="kk-KZ"/>
        </w:rPr>
      </w:pPr>
      <w:r w:rsidRPr="000C1676">
        <w:rPr>
          <w:color w:val="000000"/>
          <w:sz w:val="24"/>
          <w:szCs w:val="24"/>
          <w:lang w:val="kk-KZ"/>
        </w:rPr>
        <w:t xml:space="preserve">Алатау мен Алтай, </w:t>
      </w:r>
      <w:r w:rsidR="00F677A1">
        <w:rPr>
          <w:color w:val="000000"/>
          <w:sz w:val="24"/>
          <w:szCs w:val="24"/>
          <w:lang w:val="kk-KZ" w:eastAsia="kk-KZ"/>
        </w:rPr>
        <w:t>Көкше, Маң</w:t>
      </w:r>
      <w:r w:rsidRPr="000C1676">
        <w:rPr>
          <w:color w:val="000000"/>
          <w:sz w:val="24"/>
          <w:szCs w:val="24"/>
          <w:lang w:val="kk-KZ" w:eastAsia="kk-KZ"/>
        </w:rPr>
        <w:t xml:space="preserve">ғыстау </w:t>
      </w:r>
    </w:p>
    <w:p w:rsidR="008D5409" w:rsidRPr="000C1676" w:rsidRDefault="008D5409" w:rsidP="000C1676">
      <w:pPr>
        <w:pStyle w:val="af6"/>
        <w:shd w:val="clear" w:color="auto" w:fill="auto"/>
        <w:spacing w:line="240" w:lineRule="auto"/>
        <w:ind w:left="60" w:right="160" w:firstLine="0"/>
        <w:rPr>
          <w:color w:val="000000"/>
          <w:sz w:val="24"/>
          <w:szCs w:val="24"/>
          <w:lang w:val="kk-KZ" w:eastAsia="kk-KZ"/>
        </w:rPr>
      </w:pPr>
      <w:r w:rsidRPr="000C1676">
        <w:rPr>
          <w:color w:val="000000"/>
          <w:sz w:val="24"/>
          <w:szCs w:val="24"/>
          <w:lang w:val="kk-KZ" w:eastAsia="kk-KZ"/>
        </w:rPr>
        <w:t>Қ</w:t>
      </w:r>
      <w:r w:rsidR="00D9611A" w:rsidRPr="000C1676">
        <w:rPr>
          <w:color w:val="000000"/>
          <w:sz w:val="24"/>
          <w:szCs w:val="24"/>
          <w:lang w:val="kk-KZ" w:eastAsia="kk-KZ"/>
        </w:rPr>
        <w:t>ұ</w:t>
      </w:r>
      <w:r w:rsidRPr="000C1676">
        <w:rPr>
          <w:color w:val="000000"/>
          <w:sz w:val="24"/>
          <w:szCs w:val="24"/>
          <w:lang w:val="kk-KZ" w:eastAsia="kk-KZ"/>
        </w:rPr>
        <w:t>шағына түгел сиып т</w:t>
      </w:r>
      <w:r w:rsidR="00D9611A" w:rsidRPr="000C1676">
        <w:rPr>
          <w:color w:val="000000"/>
          <w:sz w:val="24"/>
          <w:szCs w:val="24"/>
          <w:lang w:val="kk-KZ" w:eastAsia="kk-KZ"/>
        </w:rPr>
        <w:t>ұ</w:t>
      </w:r>
      <w:r w:rsidRPr="000C1676">
        <w:rPr>
          <w:color w:val="000000"/>
          <w:sz w:val="24"/>
          <w:szCs w:val="24"/>
          <w:lang w:val="kk-KZ" w:eastAsia="kk-KZ"/>
        </w:rPr>
        <w:t>р бүгін.</w:t>
      </w:r>
    </w:p>
    <w:p w:rsidR="00D9611A" w:rsidRPr="000C1676" w:rsidRDefault="00D9611A" w:rsidP="000C1676">
      <w:pPr>
        <w:pStyle w:val="af6"/>
        <w:shd w:val="clear" w:color="auto" w:fill="auto"/>
        <w:spacing w:line="240" w:lineRule="auto"/>
        <w:ind w:left="60" w:right="160" w:firstLine="0"/>
        <w:rPr>
          <w:sz w:val="24"/>
          <w:szCs w:val="24"/>
          <w:lang w:val="kk-KZ"/>
        </w:rPr>
      </w:pPr>
    </w:p>
    <w:p w:rsidR="00D9611A" w:rsidRPr="000C1676" w:rsidRDefault="008D5409" w:rsidP="000C1676">
      <w:pPr>
        <w:pStyle w:val="af6"/>
        <w:shd w:val="clear" w:color="auto" w:fill="auto"/>
        <w:spacing w:line="240" w:lineRule="auto"/>
        <w:ind w:left="60" w:right="160" w:firstLine="0"/>
        <w:rPr>
          <w:color w:val="000000"/>
          <w:sz w:val="24"/>
          <w:szCs w:val="24"/>
          <w:lang w:val="kk-KZ" w:eastAsia="kk-KZ"/>
        </w:rPr>
      </w:pPr>
      <w:r w:rsidRPr="000C1676">
        <w:rPr>
          <w:color w:val="000000"/>
          <w:sz w:val="24"/>
          <w:szCs w:val="24"/>
          <w:lang w:val="kk-KZ" w:eastAsia="kk-KZ"/>
        </w:rPr>
        <w:t xml:space="preserve">Тағлым тұтып салт-сана, жөн-жорамды, </w:t>
      </w:r>
    </w:p>
    <w:p w:rsidR="00D9611A" w:rsidRPr="000C1676" w:rsidRDefault="008D5409" w:rsidP="000C1676">
      <w:pPr>
        <w:pStyle w:val="af6"/>
        <w:shd w:val="clear" w:color="auto" w:fill="auto"/>
        <w:spacing w:line="240" w:lineRule="auto"/>
        <w:ind w:left="60" w:right="160" w:firstLine="0"/>
        <w:rPr>
          <w:color w:val="000000"/>
          <w:sz w:val="24"/>
          <w:szCs w:val="24"/>
          <w:lang w:val="kk-KZ" w:eastAsia="kk-KZ"/>
        </w:rPr>
      </w:pPr>
      <w:r w:rsidRPr="000C1676">
        <w:rPr>
          <w:color w:val="000000"/>
          <w:sz w:val="24"/>
          <w:szCs w:val="24"/>
          <w:lang w:val="kk-KZ" w:eastAsia="kk-KZ"/>
        </w:rPr>
        <w:t xml:space="preserve">Талай ғасыр кешкен дауыл, боранды. </w:t>
      </w:r>
    </w:p>
    <w:p w:rsidR="00D9611A" w:rsidRPr="000C1676" w:rsidRDefault="008D5409" w:rsidP="000C1676">
      <w:pPr>
        <w:pStyle w:val="af6"/>
        <w:shd w:val="clear" w:color="auto" w:fill="auto"/>
        <w:spacing w:line="240" w:lineRule="auto"/>
        <w:ind w:left="60" w:right="160" w:firstLine="0"/>
        <w:rPr>
          <w:color w:val="000000"/>
          <w:sz w:val="24"/>
          <w:szCs w:val="24"/>
          <w:lang w:val="kk-KZ" w:eastAsia="kk-KZ"/>
        </w:rPr>
      </w:pPr>
      <w:r w:rsidRPr="000C1676">
        <w:rPr>
          <w:color w:val="000000"/>
          <w:sz w:val="24"/>
          <w:szCs w:val="24"/>
          <w:lang w:val="kk-KZ" w:eastAsia="kk-KZ"/>
        </w:rPr>
        <w:t xml:space="preserve">Бабалардың </w:t>
      </w:r>
      <w:r w:rsidR="00D9611A" w:rsidRPr="000C1676">
        <w:rPr>
          <w:color w:val="000000"/>
          <w:sz w:val="24"/>
          <w:szCs w:val="24"/>
          <w:lang w:val="kk-KZ" w:eastAsia="kk-KZ"/>
        </w:rPr>
        <w:t>Ұ</w:t>
      </w:r>
      <w:r w:rsidRPr="000C1676">
        <w:rPr>
          <w:color w:val="000000"/>
          <w:sz w:val="24"/>
          <w:szCs w:val="24"/>
          <w:lang w:val="kk-KZ" w:eastAsia="kk-KZ"/>
        </w:rPr>
        <w:t xml:space="preserve">лы Рухы далама, </w:t>
      </w:r>
    </w:p>
    <w:p w:rsidR="008D5409" w:rsidRPr="000C1676" w:rsidRDefault="00F677A1" w:rsidP="000C1676">
      <w:pPr>
        <w:pStyle w:val="af6"/>
        <w:shd w:val="clear" w:color="auto" w:fill="auto"/>
        <w:spacing w:line="240" w:lineRule="auto"/>
        <w:ind w:left="60" w:right="160" w:firstLine="0"/>
        <w:rPr>
          <w:color w:val="000000"/>
          <w:sz w:val="24"/>
          <w:szCs w:val="24"/>
          <w:lang w:val="kk-KZ" w:eastAsia="kk-KZ"/>
        </w:rPr>
      </w:pPr>
      <w:r>
        <w:rPr>
          <w:color w:val="000000"/>
          <w:sz w:val="24"/>
          <w:szCs w:val="24"/>
          <w:lang w:val="kk-KZ" w:eastAsia="kk-KZ"/>
        </w:rPr>
        <w:t xml:space="preserve">Күлтегіннің </w:t>
      </w:r>
      <w:r w:rsidR="008D5409" w:rsidRPr="000C1676">
        <w:rPr>
          <w:color w:val="000000"/>
          <w:sz w:val="24"/>
          <w:szCs w:val="24"/>
          <w:lang w:val="kk-KZ" w:eastAsia="kk-KZ"/>
        </w:rPr>
        <w:t xml:space="preserve"> көк тасымен оралды.</w:t>
      </w:r>
    </w:p>
    <w:p w:rsidR="00D9611A" w:rsidRPr="000C1676" w:rsidRDefault="00D9611A" w:rsidP="000C1676">
      <w:pPr>
        <w:pStyle w:val="af6"/>
        <w:shd w:val="clear" w:color="auto" w:fill="auto"/>
        <w:spacing w:line="240" w:lineRule="auto"/>
        <w:ind w:left="60" w:right="160" w:firstLine="0"/>
        <w:rPr>
          <w:sz w:val="24"/>
          <w:szCs w:val="24"/>
          <w:lang w:val="kk-KZ"/>
        </w:rPr>
      </w:pPr>
    </w:p>
    <w:p w:rsidR="00D9611A" w:rsidRPr="000C1676" w:rsidRDefault="008D5409" w:rsidP="000C1676">
      <w:pPr>
        <w:pStyle w:val="af6"/>
        <w:shd w:val="clear" w:color="auto" w:fill="auto"/>
        <w:spacing w:line="240" w:lineRule="auto"/>
        <w:ind w:left="60" w:right="840" w:firstLine="0"/>
        <w:jc w:val="both"/>
        <w:rPr>
          <w:color w:val="000000"/>
          <w:sz w:val="24"/>
          <w:szCs w:val="24"/>
          <w:lang w:val="kk-KZ" w:eastAsia="kk-KZ"/>
        </w:rPr>
      </w:pPr>
      <w:r w:rsidRPr="000C1676">
        <w:rPr>
          <w:color w:val="000000"/>
          <w:sz w:val="24"/>
          <w:szCs w:val="24"/>
          <w:lang w:val="kk-KZ" w:eastAsia="kk-KZ"/>
        </w:rPr>
        <w:t>Тебірентсе</w:t>
      </w:r>
      <w:r w:rsidR="00D9611A" w:rsidRPr="000C1676">
        <w:rPr>
          <w:color w:val="000000"/>
          <w:sz w:val="24"/>
          <w:szCs w:val="24"/>
          <w:lang w:val="kk-KZ" w:eastAsia="kk-KZ"/>
        </w:rPr>
        <w:t xml:space="preserve"> </w:t>
      </w:r>
      <w:r w:rsidRPr="000C1676">
        <w:rPr>
          <w:color w:val="000000"/>
          <w:sz w:val="24"/>
          <w:szCs w:val="24"/>
          <w:lang w:val="kk-KZ" w:eastAsia="kk-KZ"/>
        </w:rPr>
        <w:t>Қ</w:t>
      </w:r>
      <w:r w:rsidR="00D9611A" w:rsidRPr="000C1676">
        <w:rPr>
          <w:color w:val="000000"/>
          <w:sz w:val="24"/>
          <w:szCs w:val="24"/>
          <w:lang w:val="kk-KZ" w:eastAsia="kk-KZ"/>
        </w:rPr>
        <w:t>ұ</w:t>
      </w:r>
      <w:r w:rsidRPr="000C1676">
        <w:rPr>
          <w:color w:val="000000"/>
          <w:sz w:val="24"/>
          <w:szCs w:val="24"/>
          <w:lang w:val="kk-KZ" w:eastAsia="kk-KZ"/>
        </w:rPr>
        <w:t xml:space="preserve">рманғазы күйіндей, </w:t>
      </w:r>
    </w:p>
    <w:p w:rsidR="00D9611A" w:rsidRPr="000C1676" w:rsidRDefault="008D5409" w:rsidP="000C1676">
      <w:pPr>
        <w:pStyle w:val="af6"/>
        <w:shd w:val="clear" w:color="auto" w:fill="auto"/>
        <w:spacing w:line="240" w:lineRule="auto"/>
        <w:ind w:left="60" w:right="840" w:firstLine="0"/>
        <w:jc w:val="both"/>
        <w:rPr>
          <w:color w:val="000000"/>
          <w:sz w:val="24"/>
          <w:szCs w:val="24"/>
          <w:lang w:val="kk-KZ" w:eastAsia="kk-KZ"/>
        </w:rPr>
      </w:pPr>
      <w:r w:rsidRPr="000C1676">
        <w:rPr>
          <w:color w:val="000000"/>
          <w:sz w:val="24"/>
          <w:szCs w:val="24"/>
          <w:lang w:val="kk-KZ" w:eastAsia="kk-KZ"/>
        </w:rPr>
        <w:t xml:space="preserve">Әсемдікке </w:t>
      </w:r>
      <w:r w:rsidR="00A4568A" w:rsidRPr="000C1676">
        <w:rPr>
          <w:color w:val="000000"/>
          <w:sz w:val="24"/>
          <w:szCs w:val="24"/>
          <w:lang w:val="kk-KZ" w:eastAsia="kk-KZ"/>
        </w:rPr>
        <w:t>қа</w:t>
      </w:r>
      <w:r w:rsidRPr="000C1676">
        <w:rPr>
          <w:color w:val="000000"/>
          <w:sz w:val="24"/>
          <w:szCs w:val="24"/>
          <w:lang w:val="kk-KZ" w:eastAsia="kk-KZ"/>
        </w:rPr>
        <w:t>лай т</w:t>
      </w:r>
      <w:r w:rsidR="00D9611A" w:rsidRPr="000C1676">
        <w:rPr>
          <w:color w:val="000000"/>
          <w:sz w:val="24"/>
          <w:szCs w:val="24"/>
          <w:lang w:val="kk-KZ" w:eastAsia="kk-KZ"/>
        </w:rPr>
        <w:t>ұ</w:t>
      </w:r>
      <w:r w:rsidRPr="000C1676">
        <w:rPr>
          <w:color w:val="000000"/>
          <w:sz w:val="24"/>
          <w:szCs w:val="24"/>
          <w:lang w:val="kk-KZ" w:eastAsia="kk-KZ"/>
        </w:rPr>
        <w:t xml:space="preserve">рам сүйінбей. </w:t>
      </w:r>
    </w:p>
    <w:p w:rsidR="008D5409" w:rsidRPr="000C1676" w:rsidRDefault="008D5409" w:rsidP="000C1676">
      <w:pPr>
        <w:pStyle w:val="af6"/>
        <w:shd w:val="clear" w:color="auto" w:fill="auto"/>
        <w:spacing w:line="240" w:lineRule="auto"/>
        <w:ind w:left="60" w:right="840" w:firstLine="0"/>
        <w:jc w:val="both"/>
        <w:rPr>
          <w:sz w:val="24"/>
          <w:szCs w:val="24"/>
          <w:lang w:val="kk-KZ"/>
        </w:rPr>
      </w:pPr>
      <w:r w:rsidRPr="000C1676">
        <w:rPr>
          <w:color w:val="000000"/>
          <w:sz w:val="24"/>
          <w:szCs w:val="24"/>
          <w:lang w:val="kk-KZ" w:eastAsia="kk-KZ"/>
        </w:rPr>
        <w:t xml:space="preserve">Әділеттің туын тіккен </w:t>
      </w:r>
      <w:r w:rsidR="00A4568A" w:rsidRPr="000C1676">
        <w:rPr>
          <w:color w:val="000000"/>
          <w:sz w:val="24"/>
          <w:szCs w:val="24"/>
          <w:lang w:val="kk-KZ" w:eastAsia="kk-KZ"/>
        </w:rPr>
        <w:t>Ақ</w:t>
      </w:r>
      <w:r w:rsidRPr="000C1676">
        <w:rPr>
          <w:color w:val="000000"/>
          <w:sz w:val="24"/>
          <w:szCs w:val="24"/>
          <w:lang w:val="kk-KZ" w:eastAsia="kk-KZ"/>
        </w:rPr>
        <w:t>орда,</w:t>
      </w:r>
    </w:p>
    <w:p w:rsidR="008D5409" w:rsidRPr="000C1676" w:rsidRDefault="008D5409" w:rsidP="000C1676">
      <w:pPr>
        <w:pStyle w:val="af6"/>
        <w:shd w:val="clear" w:color="auto" w:fill="auto"/>
        <w:spacing w:after="283" w:line="240" w:lineRule="auto"/>
        <w:ind w:left="60" w:firstLine="0"/>
        <w:rPr>
          <w:sz w:val="24"/>
          <w:szCs w:val="24"/>
          <w:lang w:val="kk-KZ"/>
        </w:rPr>
      </w:pPr>
      <w:r w:rsidRPr="000C1676">
        <w:rPr>
          <w:color w:val="000000"/>
          <w:sz w:val="24"/>
          <w:szCs w:val="24"/>
          <w:lang w:val="kk-KZ" w:eastAsia="kk-KZ"/>
        </w:rPr>
        <w:t>Жүрекке ыстық</w:t>
      </w:r>
      <w:r w:rsidR="00D9611A" w:rsidRPr="000C1676">
        <w:rPr>
          <w:color w:val="000000"/>
          <w:sz w:val="24"/>
          <w:szCs w:val="24"/>
          <w:lang w:val="kk-KZ" w:eastAsia="kk-KZ"/>
        </w:rPr>
        <w:t xml:space="preserve"> </w:t>
      </w:r>
      <w:r w:rsidRPr="000C1676">
        <w:rPr>
          <w:color w:val="000000"/>
          <w:sz w:val="24"/>
          <w:szCs w:val="24"/>
          <w:lang w:val="kk-KZ" w:eastAsia="kk-KZ"/>
        </w:rPr>
        <w:t>өз ошағым, үйімдей.</w:t>
      </w:r>
    </w:p>
    <w:p w:rsidR="00D9611A" w:rsidRPr="000C1676" w:rsidRDefault="008D5409" w:rsidP="000C1676">
      <w:pPr>
        <w:pStyle w:val="af6"/>
        <w:shd w:val="clear" w:color="auto" w:fill="auto"/>
        <w:spacing w:line="240" w:lineRule="auto"/>
        <w:ind w:left="60" w:right="160" w:firstLine="0"/>
        <w:rPr>
          <w:color w:val="000000"/>
          <w:sz w:val="24"/>
          <w:szCs w:val="24"/>
          <w:lang w:val="kk-KZ" w:eastAsia="kk-KZ"/>
        </w:rPr>
      </w:pPr>
      <w:r w:rsidRPr="000C1676">
        <w:rPr>
          <w:color w:val="000000"/>
          <w:sz w:val="24"/>
          <w:szCs w:val="24"/>
          <w:lang w:val="kk-KZ" w:eastAsia="kk-KZ"/>
        </w:rPr>
        <w:t>Алты алашты</w:t>
      </w:r>
      <w:r w:rsidR="00F677A1">
        <w:rPr>
          <w:color w:val="000000"/>
          <w:sz w:val="24"/>
          <w:szCs w:val="24"/>
          <w:lang w:val="kk-KZ" w:eastAsia="kk-KZ"/>
        </w:rPr>
        <w:t>ң</w:t>
      </w:r>
      <w:r w:rsidRPr="000C1676">
        <w:rPr>
          <w:color w:val="000000"/>
          <w:sz w:val="24"/>
          <w:szCs w:val="24"/>
          <w:lang w:val="kk-KZ" w:eastAsia="kk-KZ"/>
        </w:rPr>
        <w:t xml:space="preserve"> асылдары бас қосқан, </w:t>
      </w:r>
    </w:p>
    <w:p w:rsidR="00D9611A" w:rsidRPr="000C1676" w:rsidRDefault="008D5409" w:rsidP="000C1676">
      <w:pPr>
        <w:pStyle w:val="af6"/>
        <w:shd w:val="clear" w:color="auto" w:fill="auto"/>
        <w:spacing w:line="240" w:lineRule="auto"/>
        <w:ind w:left="60" w:right="160" w:firstLine="0"/>
        <w:rPr>
          <w:color w:val="000000"/>
          <w:sz w:val="24"/>
          <w:szCs w:val="24"/>
          <w:lang w:val="kk-KZ" w:eastAsia="kk-KZ"/>
        </w:rPr>
      </w:pPr>
      <w:r w:rsidRPr="000C1676">
        <w:rPr>
          <w:color w:val="000000"/>
          <w:sz w:val="24"/>
          <w:szCs w:val="24"/>
          <w:lang w:val="kk-KZ" w:eastAsia="kk-KZ"/>
        </w:rPr>
        <w:t>Тілегі бір түрлі хал</w:t>
      </w:r>
      <w:r w:rsidR="00A4568A" w:rsidRPr="000C1676">
        <w:rPr>
          <w:color w:val="000000"/>
          <w:sz w:val="24"/>
          <w:szCs w:val="24"/>
          <w:lang w:val="kk-KZ" w:eastAsia="kk-KZ"/>
        </w:rPr>
        <w:t>ық</w:t>
      </w:r>
      <w:r w:rsidRPr="000C1676">
        <w:rPr>
          <w:color w:val="000000"/>
          <w:sz w:val="24"/>
          <w:szCs w:val="24"/>
          <w:lang w:val="kk-KZ" w:eastAsia="kk-KZ"/>
        </w:rPr>
        <w:t xml:space="preserve"> достас</w:t>
      </w:r>
      <w:r w:rsidR="00A4568A" w:rsidRPr="000C1676">
        <w:rPr>
          <w:color w:val="000000"/>
          <w:sz w:val="24"/>
          <w:szCs w:val="24"/>
          <w:lang w:val="kk-KZ" w:eastAsia="kk-KZ"/>
        </w:rPr>
        <w:t>қа</w:t>
      </w:r>
      <w:r w:rsidRPr="000C1676">
        <w:rPr>
          <w:color w:val="000000"/>
          <w:sz w:val="24"/>
          <w:szCs w:val="24"/>
          <w:lang w:val="kk-KZ" w:eastAsia="kk-KZ"/>
        </w:rPr>
        <w:t xml:space="preserve">н. </w:t>
      </w:r>
    </w:p>
    <w:p w:rsidR="008D5409" w:rsidRPr="000C1676" w:rsidRDefault="00D9611A" w:rsidP="000C1676">
      <w:pPr>
        <w:pStyle w:val="af6"/>
        <w:shd w:val="clear" w:color="auto" w:fill="auto"/>
        <w:spacing w:line="240" w:lineRule="auto"/>
        <w:ind w:left="60" w:right="160" w:firstLine="0"/>
        <w:rPr>
          <w:sz w:val="24"/>
          <w:szCs w:val="24"/>
          <w:lang w:val="kk-KZ"/>
        </w:rPr>
      </w:pPr>
      <w:r w:rsidRPr="000C1676">
        <w:rPr>
          <w:color w:val="000000"/>
          <w:sz w:val="24"/>
          <w:szCs w:val="24"/>
          <w:lang w:val="kk-KZ" w:eastAsia="kk-KZ"/>
        </w:rPr>
        <w:t>Жерұйыққа ұ</w:t>
      </w:r>
      <w:r w:rsidR="008D5409" w:rsidRPr="000C1676">
        <w:rPr>
          <w:color w:val="000000"/>
          <w:sz w:val="24"/>
          <w:szCs w:val="24"/>
          <w:lang w:val="kk-KZ" w:eastAsia="kk-KZ"/>
        </w:rPr>
        <w:t>қсайт</w:t>
      </w:r>
      <w:r w:rsidRPr="000C1676">
        <w:rPr>
          <w:color w:val="000000"/>
          <w:sz w:val="24"/>
          <w:szCs w:val="24"/>
          <w:lang w:val="kk-KZ" w:eastAsia="kk-KZ"/>
        </w:rPr>
        <w:t>ұ</w:t>
      </w:r>
      <w:r w:rsidR="008D5409" w:rsidRPr="000C1676">
        <w:rPr>
          <w:color w:val="000000"/>
          <w:sz w:val="24"/>
          <w:szCs w:val="24"/>
          <w:lang w:val="kk-KZ" w:eastAsia="kk-KZ"/>
        </w:rPr>
        <w:t>ғын ғажайып,</w:t>
      </w:r>
    </w:p>
    <w:p w:rsidR="008D5409" w:rsidRPr="000C1676" w:rsidRDefault="008D5409"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Нән шаһарға көз тігеді көк аспан.</w:t>
      </w:r>
    </w:p>
    <w:p w:rsidR="008D5409" w:rsidRPr="000C1676" w:rsidRDefault="008D5409" w:rsidP="000C1676">
      <w:pPr>
        <w:pStyle w:val="af6"/>
        <w:shd w:val="clear" w:color="auto" w:fill="auto"/>
        <w:spacing w:line="240" w:lineRule="auto"/>
        <w:ind w:left="60" w:firstLine="0"/>
        <w:rPr>
          <w:color w:val="000000"/>
          <w:sz w:val="24"/>
          <w:szCs w:val="24"/>
          <w:lang w:val="kk-KZ" w:eastAsia="kk-KZ"/>
        </w:rPr>
      </w:pPr>
    </w:p>
    <w:p w:rsidR="00D9611A" w:rsidRPr="000C1676" w:rsidRDefault="008D5409"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Жұлдыздарды монш</w:t>
      </w:r>
      <w:r w:rsidR="00A4568A" w:rsidRPr="000C1676">
        <w:rPr>
          <w:color w:val="000000"/>
          <w:sz w:val="24"/>
          <w:szCs w:val="24"/>
          <w:lang w:val="kk-KZ" w:eastAsia="kk-KZ"/>
        </w:rPr>
        <w:t>ақ</w:t>
      </w:r>
      <w:r w:rsidRPr="000C1676">
        <w:rPr>
          <w:color w:val="000000"/>
          <w:sz w:val="24"/>
          <w:szCs w:val="24"/>
          <w:lang w:val="kk-KZ" w:eastAsia="kk-KZ"/>
        </w:rPr>
        <w:t xml:space="preserve"> етіп т</w:t>
      </w:r>
      <w:r w:rsidR="00A4568A" w:rsidRPr="000C1676">
        <w:rPr>
          <w:color w:val="000000"/>
          <w:sz w:val="24"/>
          <w:szCs w:val="24"/>
          <w:lang w:val="kk-KZ" w:eastAsia="kk-KZ"/>
        </w:rPr>
        <w:t>аққа</w:t>
      </w:r>
      <w:r w:rsidRPr="000C1676">
        <w:rPr>
          <w:color w:val="000000"/>
          <w:sz w:val="24"/>
          <w:szCs w:val="24"/>
          <w:lang w:val="kk-KZ" w:eastAsia="kk-KZ"/>
        </w:rPr>
        <w:t xml:space="preserve">ндай, </w:t>
      </w:r>
    </w:p>
    <w:p w:rsidR="00D9611A" w:rsidRPr="000C1676" w:rsidRDefault="008D5409"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 xml:space="preserve">Гүл жамылған көше қандай, бақ </w:t>
      </w:r>
      <w:r w:rsidR="00A4568A" w:rsidRPr="000C1676">
        <w:rPr>
          <w:color w:val="000000"/>
          <w:sz w:val="24"/>
          <w:szCs w:val="24"/>
          <w:lang w:val="kk-KZ" w:eastAsia="kk-KZ"/>
        </w:rPr>
        <w:t>қа</w:t>
      </w:r>
      <w:r w:rsidRPr="000C1676">
        <w:rPr>
          <w:color w:val="000000"/>
          <w:sz w:val="24"/>
          <w:szCs w:val="24"/>
          <w:lang w:val="kk-KZ" w:eastAsia="kk-KZ"/>
        </w:rPr>
        <w:t xml:space="preserve">ндай! </w:t>
      </w:r>
    </w:p>
    <w:p w:rsidR="00D9611A" w:rsidRPr="000C1676" w:rsidRDefault="008D5409"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 xml:space="preserve">Төле, Әйтеке, Қазыбек би оянып, </w:t>
      </w:r>
    </w:p>
    <w:p w:rsidR="008D5409" w:rsidRPr="000C1676" w:rsidRDefault="008D5409"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Ізгіліктің шам-шырағын жаққандай.</w:t>
      </w:r>
    </w:p>
    <w:p w:rsidR="00D9611A" w:rsidRPr="000C1676" w:rsidRDefault="00D9611A" w:rsidP="000C1676">
      <w:pPr>
        <w:pStyle w:val="af6"/>
        <w:shd w:val="clear" w:color="auto" w:fill="auto"/>
        <w:spacing w:line="240" w:lineRule="auto"/>
        <w:ind w:left="40" w:firstLine="0"/>
        <w:rPr>
          <w:sz w:val="24"/>
          <w:szCs w:val="24"/>
          <w:lang w:val="kk-KZ"/>
        </w:rPr>
      </w:pPr>
    </w:p>
    <w:p w:rsidR="00D9611A" w:rsidRPr="000C1676" w:rsidRDefault="008D5409" w:rsidP="000C1676">
      <w:pPr>
        <w:pStyle w:val="af6"/>
        <w:shd w:val="clear" w:color="auto" w:fill="auto"/>
        <w:spacing w:line="240" w:lineRule="auto"/>
        <w:ind w:left="40" w:right="500" w:firstLine="0"/>
        <w:rPr>
          <w:color w:val="000000"/>
          <w:sz w:val="24"/>
          <w:szCs w:val="24"/>
          <w:lang w:val="kk-KZ" w:eastAsia="kk-KZ"/>
        </w:rPr>
      </w:pPr>
      <w:r w:rsidRPr="000C1676">
        <w:rPr>
          <w:color w:val="000000"/>
          <w:sz w:val="24"/>
          <w:szCs w:val="24"/>
          <w:lang w:val="kk-KZ" w:eastAsia="kk-KZ"/>
        </w:rPr>
        <w:t>Қыз Жібектің салтана</w:t>
      </w:r>
      <w:r w:rsidR="00301E32">
        <w:rPr>
          <w:color w:val="000000"/>
          <w:sz w:val="24"/>
          <w:szCs w:val="24"/>
          <w:lang w:val="kk-KZ" w:eastAsia="kk-KZ"/>
        </w:rPr>
        <w:t>тт</w:t>
      </w:r>
      <w:r w:rsidRPr="000C1676">
        <w:rPr>
          <w:color w:val="000000"/>
          <w:sz w:val="24"/>
          <w:szCs w:val="24"/>
          <w:lang w:val="kk-KZ" w:eastAsia="kk-KZ"/>
        </w:rPr>
        <w:t xml:space="preserve">ы сәні бар, </w:t>
      </w:r>
    </w:p>
    <w:p w:rsidR="00D9611A" w:rsidRPr="000C1676" w:rsidRDefault="008D5409" w:rsidP="000C1676">
      <w:pPr>
        <w:pStyle w:val="af6"/>
        <w:shd w:val="clear" w:color="auto" w:fill="auto"/>
        <w:spacing w:line="240" w:lineRule="auto"/>
        <w:ind w:left="40" w:right="500" w:firstLine="0"/>
        <w:rPr>
          <w:color w:val="000000"/>
          <w:sz w:val="24"/>
          <w:szCs w:val="24"/>
          <w:lang w:val="kk-KZ" w:eastAsia="kk-KZ"/>
        </w:rPr>
      </w:pPr>
      <w:r w:rsidRPr="000C1676">
        <w:rPr>
          <w:color w:val="000000"/>
          <w:sz w:val="24"/>
          <w:szCs w:val="24"/>
          <w:lang w:val="kk-KZ" w:eastAsia="kk-KZ"/>
        </w:rPr>
        <w:t xml:space="preserve">Біржан салдың балдан тәтті әні бар. </w:t>
      </w:r>
    </w:p>
    <w:p w:rsidR="00D9611A" w:rsidRPr="000C1676" w:rsidRDefault="008D5409" w:rsidP="000C1676">
      <w:pPr>
        <w:pStyle w:val="af6"/>
        <w:shd w:val="clear" w:color="auto" w:fill="auto"/>
        <w:spacing w:line="240" w:lineRule="auto"/>
        <w:ind w:left="40" w:right="500" w:firstLine="0"/>
        <w:rPr>
          <w:color w:val="000000"/>
          <w:sz w:val="24"/>
          <w:szCs w:val="24"/>
          <w:lang w:val="kk-KZ" w:eastAsia="kk-KZ"/>
        </w:rPr>
      </w:pPr>
      <w:r w:rsidRPr="000C1676">
        <w:rPr>
          <w:color w:val="000000"/>
          <w:sz w:val="24"/>
          <w:szCs w:val="24"/>
          <w:lang w:val="kk-KZ" w:eastAsia="kk-KZ"/>
        </w:rPr>
        <w:t xml:space="preserve">Қыдыр </w:t>
      </w:r>
      <w:r w:rsidR="00A4568A" w:rsidRPr="000C1676">
        <w:rPr>
          <w:color w:val="000000"/>
          <w:sz w:val="24"/>
          <w:szCs w:val="24"/>
          <w:lang w:val="kk-KZ" w:eastAsia="kk-KZ"/>
        </w:rPr>
        <w:t>қо</w:t>
      </w:r>
      <w:r w:rsidRPr="000C1676">
        <w:rPr>
          <w:color w:val="000000"/>
          <w:sz w:val="24"/>
          <w:szCs w:val="24"/>
          <w:lang w:val="kk-KZ" w:eastAsia="kk-KZ"/>
        </w:rPr>
        <w:t xml:space="preserve">нған қазақ елі, жыр елі, </w:t>
      </w:r>
    </w:p>
    <w:p w:rsidR="008D5409" w:rsidRPr="000C1676" w:rsidRDefault="008D5409" w:rsidP="000C1676">
      <w:pPr>
        <w:pStyle w:val="af6"/>
        <w:shd w:val="clear" w:color="auto" w:fill="auto"/>
        <w:spacing w:line="240" w:lineRule="auto"/>
        <w:ind w:left="40" w:right="500" w:firstLine="0"/>
        <w:rPr>
          <w:color w:val="000000"/>
          <w:sz w:val="24"/>
          <w:szCs w:val="24"/>
          <w:lang w:val="kk-KZ" w:eastAsia="kk-KZ"/>
        </w:rPr>
      </w:pPr>
      <w:r w:rsidRPr="000C1676">
        <w:rPr>
          <w:color w:val="000000"/>
          <w:sz w:val="24"/>
          <w:szCs w:val="24"/>
          <w:lang w:val="kk-KZ" w:eastAsia="kk-KZ"/>
        </w:rPr>
        <w:t>Астананың ажарынан танылар.</w:t>
      </w:r>
    </w:p>
    <w:p w:rsidR="00D9611A" w:rsidRPr="000C1676" w:rsidRDefault="00D9611A" w:rsidP="000C1676">
      <w:pPr>
        <w:pStyle w:val="af6"/>
        <w:shd w:val="clear" w:color="auto" w:fill="auto"/>
        <w:spacing w:line="240" w:lineRule="auto"/>
        <w:ind w:left="40" w:right="500" w:firstLine="0"/>
        <w:rPr>
          <w:sz w:val="24"/>
          <w:szCs w:val="24"/>
          <w:lang w:val="kk-KZ"/>
        </w:rPr>
      </w:pPr>
    </w:p>
    <w:p w:rsidR="00D9611A" w:rsidRPr="000C1676" w:rsidRDefault="008D5409" w:rsidP="000C1676">
      <w:pPr>
        <w:pStyle w:val="af6"/>
        <w:shd w:val="clear" w:color="auto" w:fill="auto"/>
        <w:spacing w:line="240" w:lineRule="auto"/>
        <w:ind w:left="40" w:right="720" w:firstLine="0"/>
        <w:rPr>
          <w:color w:val="000000"/>
          <w:sz w:val="24"/>
          <w:szCs w:val="24"/>
          <w:lang w:val="kk-KZ" w:eastAsia="kk-KZ"/>
        </w:rPr>
      </w:pPr>
      <w:r w:rsidRPr="000C1676">
        <w:rPr>
          <w:color w:val="000000"/>
          <w:sz w:val="24"/>
          <w:szCs w:val="24"/>
          <w:lang w:val="kk-KZ" w:eastAsia="kk-KZ"/>
        </w:rPr>
        <w:t xml:space="preserve">Атилланың семсерінің жүзі бар, </w:t>
      </w:r>
    </w:p>
    <w:p w:rsidR="00D9611A" w:rsidRPr="000C1676" w:rsidRDefault="008D5409" w:rsidP="000C1676">
      <w:pPr>
        <w:pStyle w:val="af6"/>
        <w:shd w:val="clear" w:color="auto" w:fill="auto"/>
        <w:spacing w:line="240" w:lineRule="auto"/>
        <w:ind w:left="40" w:right="720" w:firstLine="0"/>
        <w:rPr>
          <w:color w:val="000000"/>
          <w:sz w:val="24"/>
          <w:szCs w:val="24"/>
          <w:lang w:val="kk-KZ" w:eastAsia="kk-KZ"/>
        </w:rPr>
      </w:pPr>
      <w:r w:rsidRPr="000C1676">
        <w:rPr>
          <w:color w:val="000000"/>
          <w:sz w:val="24"/>
          <w:szCs w:val="24"/>
          <w:lang w:val="kk-KZ" w:eastAsia="kk-KZ"/>
        </w:rPr>
        <w:t>Абылайхан т</w:t>
      </w:r>
      <w:r w:rsidR="00D9611A" w:rsidRPr="000C1676">
        <w:rPr>
          <w:color w:val="000000"/>
          <w:sz w:val="24"/>
          <w:szCs w:val="24"/>
          <w:lang w:val="kk-KZ" w:eastAsia="kk-KZ"/>
        </w:rPr>
        <w:t>ұ</w:t>
      </w:r>
      <w:r w:rsidRPr="000C1676">
        <w:rPr>
          <w:color w:val="000000"/>
          <w:sz w:val="24"/>
          <w:szCs w:val="24"/>
          <w:lang w:val="kk-KZ" w:eastAsia="kk-KZ"/>
        </w:rPr>
        <w:t xml:space="preserve">лпарының ізі бар. </w:t>
      </w:r>
    </w:p>
    <w:p w:rsidR="00D9611A" w:rsidRPr="000C1676" w:rsidRDefault="008D5409" w:rsidP="000C1676">
      <w:pPr>
        <w:pStyle w:val="af6"/>
        <w:shd w:val="clear" w:color="auto" w:fill="auto"/>
        <w:spacing w:line="240" w:lineRule="auto"/>
        <w:ind w:left="40" w:right="720" w:firstLine="0"/>
        <w:rPr>
          <w:color w:val="000000"/>
          <w:sz w:val="24"/>
          <w:szCs w:val="24"/>
          <w:lang w:val="kk-KZ" w:eastAsia="kk-KZ"/>
        </w:rPr>
      </w:pPr>
      <w:r w:rsidRPr="000C1676">
        <w:rPr>
          <w:color w:val="000000"/>
          <w:sz w:val="24"/>
          <w:szCs w:val="24"/>
          <w:lang w:val="kk-KZ" w:eastAsia="kk-KZ"/>
        </w:rPr>
        <w:t>Атажұрттың соғып т</w:t>
      </w:r>
      <w:r w:rsidR="00D9611A" w:rsidRPr="000C1676">
        <w:rPr>
          <w:color w:val="000000"/>
          <w:sz w:val="24"/>
          <w:szCs w:val="24"/>
          <w:lang w:val="kk-KZ" w:eastAsia="kk-KZ"/>
        </w:rPr>
        <w:t>ұ</w:t>
      </w:r>
      <w:r w:rsidRPr="000C1676">
        <w:rPr>
          <w:color w:val="000000"/>
          <w:sz w:val="24"/>
          <w:szCs w:val="24"/>
          <w:lang w:val="kk-KZ" w:eastAsia="kk-KZ"/>
        </w:rPr>
        <w:t xml:space="preserve">рған жүрегі </w:t>
      </w:r>
      <w:r w:rsidR="00D9611A" w:rsidRPr="000C1676">
        <w:rPr>
          <w:color w:val="000000"/>
          <w:sz w:val="24"/>
          <w:szCs w:val="24"/>
          <w:lang w:val="kk-KZ" w:eastAsia="kk-KZ"/>
        </w:rPr>
        <w:t>–</w:t>
      </w:r>
      <w:r w:rsidRPr="000C1676">
        <w:rPr>
          <w:color w:val="000000"/>
          <w:sz w:val="24"/>
          <w:szCs w:val="24"/>
          <w:lang w:val="kk-KZ" w:eastAsia="kk-KZ"/>
        </w:rPr>
        <w:t xml:space="preserve"> </w:t>
      </w:r>
    </w:p>
    <w:p w:rsidR="008D5409" w:rsidRPr="000C1676" w:rsidRDefault="008D5409" w:rsidP="000C1676">
      <w:pPr>
        <w:pStyle w:val="af6"/>
        <w:shd w:val="clear" w:color="auto" w:fill="auto"/>
        <w:spacing w:line="240" w:lineRule="auto"/>
        <w:ind w:left="40" w:right="720" w:firstLine="0"/>
        <w:rPr>
          <w:sz w:val="24"/>
          <w:szCs w:val="24"/>
          <w:lang w:val="kk-KZ"/>
        </w:rPr>
      </w:pPr>
      <w:r w:rsidRPr="000C1676">
        <w:rPr>
          <w:color w:val="000000"/>
          <w:sz w:val="24"/>
          <w:szCs w:val="24"/>
          <w:lang w:val="kk-KZ" w:eastAsia="kk-KZ"/>
        </w:rPr>
        <w:t xml:space="preserve">Астанаға бүкіл әлем </w:t>
      </w:r>
      <w:r w:rsidR="00A4568A" w:rsidRPr="000C1676">
        <w:rPr>
          <w:color w:val="000000"/>
          <w:sz w:val="24"/>
          <w:szCs w:val="24"/>
          <w:lang w:val="kk-KZ" w:eastAsia="kk-KZ"/>
        </w:rPr>
        <w:t>қы</w:t>
      </w:r>
      <w:r w:rsidRPr="000C1676">
        <w:rPr>
          <w:color w:val="000000"/>
          <w:sz w:val="24"/>
          <w:szCs w:val="24"/>
          <w:lang w:val="kk-KZ" w:eastAsia="kk-KZ"/>
        </w:rPr>
        <w:t>зығар!..</w:t>
      </w: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D9611A" w:rsidP="000C1676">
      <w:pPr>
        <w:pStyle w:val="af6"/>
        <w:shd w:val="clear" w:color="auto" w:fill="auto"/>
        <w:spacing w:line="240" w:lineRule="auto"/>
        <w:ind w:left="60" w:firstLine="0"/>
        <w:rPr>
          <w:sz w:val="24"/>
          <w:szCs w:val="24"/>
          <w:lang w:val="kk-KZ"/>
        </w:rPr>
      </w:pPr>
      <w:r w:rsidRPr="000C1676">
        <w:rPr>
          <w:sz w:val="24"/>
          <w:szCs w:val="24"/>
          <w:lang w:val="kk-KZ"/>
        </w:rPr>
        <w:t>***</w:t>
      </w:r>
    </w:p>
    <w:p w:rsidR="00D9611A" w:rsidRPr="000C1676" w:rsidRDefault="008D5409" w:rsidP="000C1676">
      <w:pPr>
        <w:pStyle w:val="af6"/>
        <w:shd w:val="clear" w:color="auto" w:fill="auto"/>
        <w:spacing w:line="240" w:lineRule="auto"/>
        <w:ind w:left="40" w:right="300" w:firstLine="0"/>
        <w:rPr>
          <w:color w:val="000000"/>
          <w:sz w:val="24"/>
          <w:szCs w:val="24"/>
          <w:lang w:val="kk-KZ" w:eastAsia="kk-KZ"/>
        </w:rPr>
      </w:pPr>
      <w:r w:rsidRPr="000C1676">
        <w:rPr>
          <w:color w:val="000000"/>
          <w:sz w:val="24"/>
          <w:szCs w:val="24"/>
          <w:lang w:val="kk-KZ" w:eastAsia="kk-KZ"/>
        </w:rPr>
        <w:t>Б</w:t>
      </w:r>
      <w:r w:rsidR="00A4568A" w:rsidRPr="000C1676">
        <w:rPr>
          <w:color w:val="000000"/>
          <w:sz w:val="24"/>
          <w:szCs w:val="24"/>
          <w:lang w:val="kk-KZ" w:eastAsia="kk-KZ"/>
        </w:rPr>
        <w:t>ақ</w:t>
      </w:r>
      <w:r w:rsidRPr="000C1676">
        <w:rPr>
          <w:color w:val="000000"/>
          <w:sz w:val="24"/>
          <w:szCs w:val="24"/>
          <w:lang w:val="kk-KZ" w:eastAsia="kk-KZ"/>
        </w:rPr>
        <w:t xml:space="preserve"> н</w:t>
      </w:r>
      <w:r w:rsidR="00D9611A" w:rsidRPr="000C1676">
        <w:rPr>
          <w:color w:val="000000"/>
          <w:sz w:val="24"/>
          <w:szCs w:val="24"/>
          <w:lang w:val="kk-KZ" w:eastAsia="kk-KZ"/>
        </w:rPr>
        <w:t>ұ</w:t>
      </w:r>
      <w:r w:rsidRPr="000C1676">
        <w:rPr>
          <w:color w:val="000000"/>
          <w:sz w:val="24"/>
          <w:szCs w:val="24"/>
          <w:lang w:val="kk-KZ" w:eastAsia="kk-KZ"/>
        </w:rPr>
        <w:t>рының тол</w:t>
      </w:r>
      <w:r w:rsidR="00A4568A" w:rsidRPr="000C1676">
        <w:rPr>
          <w:color w:val="000000"/>
          <w:sz w:val="24"/>
          <w:szCs w:val="24"/>
          <w:lang w:val="kk-KZ" w:eastAsia="kk-KZ"/>
        </w:rPr>
        <w:t>қы</w:t>
      </w:r>
      <w:r w:rsidRPr="000C1676">
        <w:rPr>
          <w:color w:val="000000"/>
          <w:sz w:val="24"/>
          <w:szCs w:val="24"/>
          <w:lang w:val="kk-KZ" w:eastAsia="kk-KZ"/>
        </w:rPr>
        <w:t xml:space="preserve">ны тербетіле, </w:t>
      </w:r>
    </w:p>
    <w:p w:rsidR="008D5409" w:rsidRPr="000C1676" w:rsidRDefault="008D5409" w:rsidP="000C1676">
      <w:pPr>
        <w:pStyle w:val="af6"/>
        <w:shd w:val="clear" w:color="auto" w:fill="auto"/>
        <w:spacing w:line="240" w:lineRule="auto"/>
        <w:ind w:left="40" w:right="300" w:firstLine="0"/>
        <w:rPr>
          <w:sz w:val="24"/>
          <w:szCs w:val="24"/>
          <w:lang w:val="kk-KZ"/>
        </w:rPr>
      </w:pPr>
      <w:r w:rsidRPr="000C1676">
        <w:rPr>
          <w:color w:val="000000"/>
          <w:sz w:val="24"/>
          <w:szCs w:val="24"/>
          <w:lang w:val="kk-KZ" w:eastAsia="kk-KZ"/>
        </w:rPr>
        <w:t>Орнат</w:t>
      </w:r>
      <w:r w:rsidR="00A4568A" w:rsidRPr="000C1676">
        <w:rPr>
          <w:color w:val="000000"/>
          <w:sz w:val="24"/>
          <w:szCs w:val="24"/>
          <w:lang w:val="kk-KZ" w:eastAsia="kk-KZ"/>
        </w:rPr>
        <w:t>қа</w:t>
      </w:r>
      <w:r w:rsidRPr="000C1676">
        <w:rPr>
          <w:color w:val="000000"/>
          <w:sz w:val="24"/>
          <w:szCs w:val="24"/>
          <w:lang w:val="kk-KZ" w:eastAsia="kk-KZ"/>
        </w:rPr>
        <w:t>ндай ж</w:t>
      </w:r>
      <w:r w:rsidR="00D9611A" w:rsidRPr="000C1676">
        <w:rPr>
          <w:color w:val="000000"/>
          <w:sz w:val="24"/>
          <w:szCs w:val="24"/>
          <w:lang w:val="kk-KZ" w:eastAsia="kk-KZ"/>
        </w:rPr>
        <w:t>ұ</w:t>
      </w:r>
      <w:r w:rsidRPr="000C1676">
        <w:rPr>
          <w:color w:val="000000"/>
          <w:sz w:val="24"/>
          <w:szCs w:val="24"/>
          <w:lang w:val="kk-KZ" w:eastAsia="kk-KZ"/>
        </w:rPr>
        <w:t>м</w:t>
      </w:r>
      <w:r w:rsidR="00A4568A" w:rsidRPr="000C1676">
        <w:rPr>
          <w:color w:val="000000"/>
          <w:sz w:val="24"/>
          <w:szCs w:val="24"/>
          <w:lang w:val="kk-KZ" w:eastAsia="kk-KZ"/>
        </w:rPr>
        <w:t>ақ</w:t>
      </w:r>
      <w:r w:rsidRPr="000C1676">
        <w:rPr>
          <w:color w:val="000000"/>
          <w:sz w:val="24"/>
          <w:szCs w:val="24"/>
          <w:lang w:val="kk-KZ" w:eastAsia="kk-KZ"/>
        </w:rPr>
        <w:t>ты жер бетіне.</w:t>
      </w:r>
    </w:p>
    <w:p w:rsidR="00D9611A" w:rsidRPr="000C1676" w:rsidRDefault="008D5409" w:rsidP="000C1676">
      <w:pPr>
        <w:pStyle w:val="af6"/>
        <w:shd w:val="clear" w:color="auto" w:fill="auto"/>
        <w:spacing w:line="240" w:lineRule="auto"/>
        <w:ind w:left="40" w:right="300" w:firstLine="0"/>
        <w:rPr>
          <w:color w:val="000000"/>
          <w:sz w:val="24"/>
          <w:szCs w:val="24"/>
          <w:lang w:val="kk-KZ" w:eastAsia="kk-KZ"/>
        </w:rPr>
      </w:pPr>
      <w:r w:rsidRPr="000C1676">
        <w:rPr>
          <w:color w:val="000000"/>
          <w:sz w:val="24"/>
          <w:szCs w:val="24"/>
          <w:lang w:val="kk-KZ"/>
        </w:rPr>
        <w:t xml:space="preserve">Ару </w:t>
      </w:r>
      <w:r w:rsidR="00A4568A" w:rsidRPr="000C1676">
        <w:rPr>
          <w:color w:val="000000"/>
          <w:sz w:val="24"/>
          <w:szCs w:val="24"/>
          <w:lang w:val="kk-KZ"/>
        </w:rPr>
        <w:t>қа</w:t>
      </w:r>
      <w:r w:rsidRPr="000C1676">
        <w:rPr>
          <w:color w:val="000000"/>
          <w:sz w:val="24"/>
          <w:szCs w:val="24"/>
          <w:lang w:val="kk-KZ"/>
        </w:rPr>
        <w:t xml:space="preserve">ла </w:t>
      </w:r>
      <w:r w:rsidRPr="000C1676">
        <w:rPr>
          <w:color w:val="000000"/>
          <w:sz w:val="24"/>
          <w:szCs w:val="24"/>
          <w:lang w:val="kk-KZ" w:eastAsia="kk-KZ"/>
        </w:rPr>
        <w:t>Ар</w:t>
      </w:r>
      <w:r w:rsidR="00A4568A" w:rsidRPr="000C1676">
        <w:rPr>
          <w:color w:val="000000"/>
          <w:sz w:val="24"/>
          <w:szCs w:val="24"/>
          <w:lang w:val="kk-KZ" w:eastAsia="kk-KZ"/>
        </w:rPr>
        <w:t>қа</w:t>
      </w:r>
      <w:r w:rsidRPr="000C1676">
        <w:rPr>
          <w:color w:val="000000"/>
          <w:sz w:val="24"/>
          <w:szCs w:val="24"/>
          <w:lang w:val="kk-KZ" w:eastAsia="kk-KZ"/>
        </w:rPr>
        <w:t xml:space="preserve">ның төріндегі </w:t>
      </w:r>
    </w:p>
    <w:p w:rsidR="008D5409" w:rsidRPr="000C1676" w:rsidRDefault="008D5409" w:rsidP="000C1676">
      <w:pPr>
        <w:pStyle w:val="af6"/>
        <w:shd w:val="clear" w:color="auto" w:fill="auto"/>
        <w:spacing w:line="240" w:lineRule="auto"/>
        <w:ind w:left="40" w:right="300" w:firstLine="0"/>
        <w:rPr>
          <w:color w:val="000000"/>
          <w:sz w:val="24"/>
          <w:szCs w:val="24"/>
          <w:lang w:val="kk-KZ" w:eastAsia="kk-KZ"/>
        </w:rPr>
      </w:pPr>
      <w:r w:rsidRPr="000C1676">
        <w:rPr>
          <w:color w:val="000000"/>
          <w:sz w:val="24"/>
          <w:szCs w:val="24"/>
          <w:lang w:val="kk-KZ" w:eastAsia="kk-KZ"/>
        </w:rPr>
        <w:t>Астанамның көз тоймас келбетіне.</w:t>
      </w:r>
    </w:p>
    <w:p w:rsidR="00D9611A" w:rsidRPr="000C1676" w:rsidRDefault="00D9611A" w:rsidP="000C1676">
      <w:pPr>
        <w:pStyle w:val="af6"/>
        <w:shd w:val="clear" w:color="auto" w:fill="auto"/>
        <w:spacing w:line="240" w:lineRule="auto"/>
        <w:ind w:left="40" w:right="300" w:firstLine="0"/>
        <w:rPr>
          <w:sz w:val="24"/>
          <w:szCs w:val="24"/>
          <w:lang w:val="kk-KZ"/>
        </w:rPr>
      </w:pPr>
    </w:p>
    <w:p w:rsidR="00D9611A" w:rsidRPr="000C1676" w:rsidRDefault="008D5409" w:rsidP="000C1676">
      <w:pPr>
        <w:pStyle w:val="af6"/>
        <w:shd w:val="clear" w:color="auto" w:fill="auto"/>
        <w:spacing w:line="240" w:lineRule="auto"/>
        <w:ind w:right="20" w:firstLine="0"/>
        <w:jc w:val="both"/>
        <w:rPr>
          <w:color w:val="000000"/>
          <w:sz w:val="24"/>
          <w:szCs w:val="24"/>
          <w:lang w:val="kk-KZ" w:eastAsia="kk-KZ"/>
        </w:rPr>
      </w:pPr>
      <w:r w:rsidRPr="000C1676">
        <w:rPr>
          <w:color w:val="000000"/>
          <w:sz w:val="24"/>
          <w:szCs w:val="24"/>
          <w:lang w:val="kk-KZ" w:eastAsia="kk-KZ"/>
        </w:rPr>
        <w:t>Тамыры алтын бәйтерек жай</w:t>
      </w:r>
      <w:r w:rsidR="00A4568A" w:rsidRPr="000C1676">
        <w:rPr>
          <w:color w:val="000000"/>
          <w:sz w:val="24"/>
          <w:szCs w:val="24"/>
          <w:lang w:val="kk-KZ" w:eastAsia="kk-KZ"/>
        </w:rPr>
        <w:t>қа</w:t>
      </w:r>
      <w:r w:rsidRPr="000C1676">
        <w:rPr>
          <w:color w:val="000000"/>
          <w:sz w:val="24"/>
          <w:szCs w:val="24"/>
          <w:lang w:val="kk-KZ" w:eastAsia="kk-KZ"/>
        </w:rPr>
        <w:t xml:space="preserve">луда, </w:t>
      </w:r>
    </w:p>
    <w:p w:rsidR="00D9611A" w:rsidRPr="000C1676" w:rsidRDefault="008D5409" w:rsidP="000C1676">
      <w:pPr>
        <w:pStyle w:val="af6"/>
        <w:shd w:val="clear" w:color="auto" w:fill="auto"/>
        <w:spacing w:line="240" w:lineRule="auto"/>
        <w:ind w:right="20" w:firstLine="0"/>
        <w:jc w:val="both"/>
        <w:rPr>
          <w:color w:val="000000"/>
          <w:sz w:val="24"/>
          <w:szCs w:val="24"/>
          <w:lang w:val="kk-KZ" w:eastAsia="kk-KZ"/>
        </w:rPr>
      </w:pPr>
      <w:r w:rsidRPr="000C1676">
        <w:rPr>
          <w:color w:val="000000"/>
          <w:sz w:val="24"/>
          <w:szCs w:val="24"/>
          <w:lang w:val="kk-KZ" w:eastAsia="kk-KZ"/>
        </w:rPr>
        <w:t>Қон</w:t>
      </w:r>
      <w:r w:rsidR="00A4568A" w:rsidRPr="000C1676">
        <w:rPr>
          <w:color w:val="000000"/>
          <w:sz w:val="24"/>
          <w:szCs w:val="24"/>
          <w:lang w:val="kk-KZ" w:eastAsia="kk-KZ"/>
        </w:rPr>
        <w:t>ақ</w:t>
      </w:r>
      <w:r w:rsidRPr="000C1676">
        <w:rPr>
          <w:color w:val="000000"/>
          <w:sz w:val="24"/>
          <w:szCs w:val="24"/>
          <w:lang w:val="kk-KZ" w:eastAsia="kk-KZ"/>
        </w:rPr>
        <w:t xml:space="preserve"> түгіл т</w:t>
      </w:r>
      <w:r w:rsidR="00D9611A" w:rsidRPr="000C1676">
        <w:rPr>
          <w:color w:val="000000"/>
          <w:sz w:val="24"/>
          <w:szCs w:val="24"/>
          <w:lang w:val="kk-KZ" w:eastAsia="kk-KZ"/>
        </w:rPr>
        <w:t>ұ</w:t>
      </w:r>
      <w:r w:rsidRPr="000C1676">
        <w:rPr>
          <w:color w:val="000000"/>
          <w:sz w:val="24"/>
          <w:szCs w:val="24"/>
          <w:lang w:val="kk-KZ" w:eastAsia="kk-KZ"/>
        </w:rPr>
        <w:t xml:space="preserve">рғының таң </w:t>
      </w:r>
      <w:r w:rsidR="00A4568A" w:rsidRPr="000C1676">
        <w:rPr>
          <w:color w:val="000000"/>
          <w:sz w:val="24"/>
          <w:szCs w:val="24"/>
          <w:lang w:val="kk-KZ" w:eastAsia="kk-KZ"/>
        </w:rPr>
        <w:t>қа</w:t>
      </w:r>
      <w:r w:rsidRPr="000C1676">
        <w:rPr>
          <w:color w:val="000000"/>
          <w:sz w:val="24"/>
          <w:szCs w:val="24"/>
          <w:lang w:val="kk-KZ" w:eastAsia="kk-KZ"/>
        </w:rPr>
        <w:t xml:space="preserve">луда. </w:t>
      </w:r>
    </w:p>
    <w:p w:rsidR="00D9611A" w:rsidRPr="000C1676" w:rsidRDefault="008D5409" w:rsidP="000C1676">
      <w:pPr>
        <w:pStyle w:val="af6"/>
        <w:shd w:val="clear" w:color="auto" w:fill="auto"/>
        <w:spacing w:line="240" w:lineRule="auto"/>
        <w:ind w:right="20" w:firstLine="0"/>
        <w:jc w:val="both"/>
        <w:rPr>
          <w:color w:val="000000"/>
          <w:sz w:val="24"/>
          <w:szCs w:val="24"/>
          <w:lang w:val="kk-KZ" w:eastAsia="kk-KZ"/>
        </w:rPr>
      </w:pPr>
      <w:r w:rsidRPr="000C1676">
        <w:rPr>
          <w:color w:val="000000"/>
          <w:sz w:val="24"/>
          <w:szCs w:val="24"/>
          <w:lang w:val="kk-KZ"/>
        </w:rPr>
        <w:t xml:space="preserve">Баба </w:t>
      </w:r>
      <w:r w:rsidRPr="000C1676">
        <w:rPr>
          <w:color w:val="000000"/>
          <w:sz w:val="24"/>
          <w:szCs w:val="24"/>
          <w:lang w:val="kk-KZ" w:eastAsia="kk-KZ"/>
        </w:rPr>
        <w:t xml:space="preserve">рухы оралған абат жерге, </w:t>
      </w:r>
    </w:p>
    <w:p w:rsidR="00D9611A" w:rsidRPr="000C1676" w:rsidRDefault="008D5409" w:rsidP="000C1676">
      <w:pPr>
        <w:pStyle w:val="af6"/>
        <w:shd w:val="clear" w:color="auto" w:fill="auto"/>
        <w:spacing w:line="240" w:lineRule="auto"/>
        <w:ind w:right="20" w:firstLine="0"/>
        <w:jc w:val="both"/>
        <w:rPr>
          <w:color w:val="000000"/>
          <w:sz w:val="24"/>
          <w:szCs w:val="24"/>
          <w:lang w:val="kk-KZ" w:eastAsia="kk-KZ"/>
        </w:rPr>
      </w:pPr>
      <w:r w:rsidRPr="000C1676">
        <w:rPr>
          <w:color w:val="000000"/>
          <w:sz w:val="24"/>
          <w:szCs w:val="24"/>
          <w:lang w:val="kk-KZ" w:eastAsia="kk-KZ"/>
        </w:rPr>
        <w:t>Қыдыр дарып жат</w:t>
      </w:r>
      <w:r w:rsidR="00A4568A" w:rsidRPr="000C1676">
        <w:rPr>
          <w:color w:val="000000"/>
          <w:sz w:val="24"/>
          <w:szCs w:val="24"/>
          <w:lang w:val="kk-KZ" w:eastAsia="kk-KZ"/>
        </w:rPr>
        <w:t>қа</w:t>
      </w:r>
      <w:r w:rsidRPr="000C1676">
        <w:rPr>
          <w:color w:val="000000"/>
          <w:sz w:val="24"/>
          <w:szCs w:val="24"/>
          <w:lang w:val="kk-KZ" w:eastAsia="kk-KZ"/>
        </w:rPr>
        <w:t>ны бай</w:t>
      </w:r>
      <w:r w:rsidR="00A4568A" w:rsidRPr="000C1676">
        <w:rPr>
          <w:color w:val="000000"/>
          <w:sz w:val="24"/>
          <w:szCs w:val="24"/>
          <w:lang w:val="kk-KZ" w:eastAsia="kk-KZ"/>
        </w:rPr>
        <w:t>қа</w:t>
      </w:r>
      <w:r w:rsidRPr="000C1676">
        <w:rPr>
          <w:color w:val="000000"/>
          <w:sz w:val="24"/>
          <w:szCs w:val="24"/>
          <w:lang w:val="kk-KZ" w:eastAsia="kk-KZ"/>
        </w:rPr>
        <w:t xml:space="preserve">луда. </w:t>
      </w:r>
    </w:p>
    <w:p w:rsidR="00D9611A" w:rsidRPr="000C1676" w:rsidRDefault="00D9611A" w:rsidP="000C1676">
      <w:pPr>
        <w:pStyle w:val="af6"/>
        <w:shd w:val="clear" w:color="auto" w:fill="auto"/>
        <w:spacing w:line="240" w:lineRule="auto"/>
        <w:ind w:right="20" w:firstLine="0"/>
        <w:jc w:val="both"/>
        <w:rPr>
          <w:color w:val="000000"/>
          <w:sz w:val="24"/>
          <w:szCs w:val="24"/>
          <w:lang w:val="kk-KZ" w:eastAsia="kk-KZ"/>
        </w:rPr>
      </w:pPr>
    </w:p>
    <w:p w:rsidR="00D9611A" w:rsidRPr="000C1676" w:rsidRDefault="008D5409" w:rsidP="000C1676">
      <w:pPr>
        <w:pStyle w:val="af6"/>
        <w:shd w:val="clear" w:color="auto" w:fill="auto"/>
        <w:spacing w:line="240" w:lineRule="auto"/>
        <w:ind w:right="20" w:firstLine="0"/>
        <w:jc w:val="both"/>
        <w:rPr>
          <w:color w:val="000000"/>
          <w:sz w:val="24"/>
          <w:szCs w:val="24"/>
          <w:lang w:val="kk-KZ" w:eastAsia="kk-KZ"/>
        </w:rPr>
      </w:pPr>
      <w:r w:rsidRPr="000C1676">
        <w:rPr>
          <w:color w:val="000000"/>
          <w:sz w:val="24"/>
          <w:szCs w:val="24"/>
          <w:lang w:val="kk-KZ" w:eastAsia="kk-KZ"/>
        </w:rPr>
        <w:t>Әшекейлі фонтандар шам ж</w:t>
      </w:r>
      <w:r w:rsidR="00A4568A" w:rsidRPr="000C1676">
        <w:rPr>
          <w:color w:val="000000"/>
          <w:sz w:val="24"/>
          <w:szCs w:val="24"/>
          <w:lang w:val="kk-KZ" w:eastAsia="kk-KZ"/>
        </w:rPr>
        <w:t>аққа</w:t>
      </w:r>
      <w:r w:rsidRPr="000C1676">
        <w:rPr>
          <w:color w:val="000000"/>
          <w:sz w:val="24"/>
          <w:szCs w:val="24"/>
          <w:lang w:val="kk-KZ" w:eastAsia="kk-KZ"/>
        </w:rPr>
        <w:t xml:space="preserve">ндай, </w:t>
      </w:r>
    </w:p>
    <w:p w:rsidR="00D9611A" w:rsidRPr="000C1676" w:rsidRDefault="008D5409" w:rsidP="000C1676">
      <w:pPr>
        <w:pStyle w:val="af6"/>
        <w:shd w:val="clear" w:color="auto" w:fill="auto"/>
        <w:spacing w:line="240" w:lineRule="auto"/>
        <w:ind w:right="20" w:firstLine="0"/>
        <w:jc w:val="both"/>
        <w:rPr>
          <w:sz w:val="24"/>
          <w:szCs w:val="24"/>
          <w:lang w:val="kk-KZ"/>
        </w:rPr>
      </w:pPr>
      <w:r w:rsidRPr="000C1676">
        <w:rPr>
          <w:color w:val="000000"/>
          <w:sz w:val="24"/>
          <w:szCs w:val="24"/>
          <w:lang w:val="kk-KZ" w:eastAsia="kk-KZ"/>
        </w:rPr>
        <w:t>Әсем, асыл ал</w:t>
      </w:r>
      <w:r w:rsidR="00A4568A" w:rsidRPr="000C1676">
        <w:rPr>
          <w:color w:val="000000"/>
          <w:sz w:val="24"/>
          <w:szCs w:val="24"/>
          <w:lang w:val="kk-KZ" w:eastAsia="kk-KZ"/>
        </w:rPr>
        <w:t>қа</w:t>
      </w:r>
      <w:r w:rsidRPr="000C1676">
        <w:rPr>
          <w:color w:val="000000"/>
          <w:sz w:val="24"/>
          <w:szCs w:val="24"/>
          <w:lang w:val="kk-KZ" w:eastAsia="kk-KZ"/>
        </w:rPr>
        <w:t>ны т</w:t>
      </w:r>
      <w:r w:rsidR="00A4568A" w:rsidRPr="000C1676">
        <w:rPr>
          <w:color w:val="000000"/>
          <w:sz w:val="24"/>
          <w:szCs w:val="24"/>
          <w:lang w:val="kk-KZ" w:eastAsia="kk-KZ"/>
        </w:rPr>
        <w:t>аққа</w:t>
      </w:r>
      <w:r w:rsidRPr="000C1676">
        <w:rPr>
          <w:color w:val="000000"/>
          <w:sz w:val="24"/>
          <w:szCs w:val="24"/>
          <w:lang w:val="kk-KZ" w:eastAsia="kk-KZ"/>
        </w:rPr>
        <w:t>н жандай.</w:t>
      </w:r>
    </w:p>
    <w:p w:rsidR="00D9611A" w:rsidRPr="000C1676" w:rsidRDefault="008D5409" w:rsidP="000C1676">
      <w:pPr>
        <w:pStyle w:val="af6"/>
        <w:shd w:val="clear" w:color="auto" w:fill="auto"/>
        <w:spacing w:line="240" w:lineRule="auto"/>
        <w:ind w:right="20" w:firstLine="0"/>
        <w:jc w:val="both"/>
        <w:rPr>
          <w:color w:val="000000"/>
          <w:sz w:val="24"/>
          <w:szCs w:val="24"/>
          <w:lang w:val="kk-KZ" w:eastAsia="kk-KZ"/>
        </w:rPr>
      </w:pPr>
      <w:r w:rsidRPr="000C1676">
        <w:rPr>
          <w:color w:val="000000"/>
          <w:sz w:val="24"/>
          <w:szCs w:val="24"/>
          <w:lang w:val="kk-KZ" w:eastAsia="kk-KZ"/>
        </w:rPr>
        <w:t xml:space="preserve">Алма мойын, аршын төс сұлуға </w:t>
      </w:r>
      <w:r w:rsidR="00A4568A" w:rsidRPr="000C1676">
        <w:rPr>
          <w:color w:val="000000"/>
          <w:sz w:val="24"/>
          <w:szCs w:val="24"/>
          <w:lang w:val="kk-KZ" w:eastAsia="kk-KZ"/>
        </w:rPr>
        <w:t>ұқ</w:t>
      </w:r>
      <w:r w:rsidRPr="000C1676">
        <w:rPr>
          <w:color w:val="000000"/>
          <w:sz w:val="24"/>
          <w:szCs w:val="24"/>
          <w:lang w:val="kk-KZ" w:eastAsia="kk-KZ"/>
        </w:rPr>
        <w:t xml:space="preserve">сап, </w:t>
      </w:r>
    </w:p>
    <w:p w:rsidR="00D9611A" w:rsidRPr="000C1676" w:rsidRDefault="008D5409" w:rsidP="000C1676">
      <w:pPr>
        <w:pStyle w:val="af6"/>
        <w:shd w:val="clear" w:color="auto" w:fill="auto"/>
        <w:spacing w:line="240" w:lineRule="auto"/>
        <w:ind w:right="20" w:firstLine="0"/>
        <w:jc w:val="both"/>
        <w:rPr>
          <w:color w:val="000000"/>
          <w:sz w:val="24"/>
          <w:szCs w:val="24"/>
          <w:lang w:val="kk-KZ" w:eastAsia="kk-KZ"/>
        </w:rPr>
      </w:pPr>
      <w:r w:rsidRPr="000C1676">
        <w:rPr>
          <w:color w:val="000000"/>
          <w:sz w:val="24"/>
          <w:szCs w:val="24"/>
          <w:lang w:val="kk-KZ" w:eastAsia="kk-KZ"/>
        </w:rPr>
        <w:t>Ас</w:t>
      </w:r>
      <w:r w:rsidR="00A4568A" w:rsidRPr="000C1676">
        <w:rPr>
          <w:color w:val="000000"/>
          <w:sz w:val="24"/>
          <w:szCs w:val="24"/>
          <w:lang w:val="kk-KZ" w:eastAsia="kk-KZ"/>
        </w:rPr>
        <w:t>қақ</w:t>
      </w:r>
      <w:r w:rsidRPr="000C1676">
        <w:rPr>
          <w:color w:val="000000"/>
          <w:sz w:val="24"/>
          <w:szCs w:val="24"/>
          <w:lang w:val="kk-KZ" w:eastAsia="kk-KZ"/>
        </w:rPr>
        <w:t>тайды ажары ат</w:t>
      </w:r>
      <w:r w:rsidR="00A4568A" w:rsidRPr="000C1676">
        <w:rPr>
          <w:color w:val="000000"/>
          <w:sz w:val="24"/>
          <w:szCs w:val="24"/>
          <w:lang w:val="kk-KZ" w:eastAsia="kk-KZ"/>
        </w:rPr>
        <w:t>қа</w:t>
      </w:r>
      <w:r w:rsidRPr="000C1676">
        <w:rPr>
          <w:color w:val="000000"/>
          <w:sz w:val="24"/>
          <w:szCs w:val="24"/>
          <w:lang w:val="kk-KZ" w:eastAsia="kk-KZ"/>
        </w:rPr>
        <w:t>н та</w:t>
      </w:r>
      <w:r w:rsidR="00D9611A" w:rsidRPr="000C1676">
        <w:rPr>
          <w:color w:val="000000"/>
          <w:sz w:val="24"/>
          <w:szCs w:val="24"/>
          <w:lang w:val="kk-KZ" w:eastAsia="kk-KZ"/>
        </w:rPr>
        <w:t>ң</w:t>
      </w:r>
      <w:r w:rsidRPr="000C1676">
        <w:rPr>
          <w:color w:val="000000"/>
          <w:sz w:val="24"/>
          <w:szCs w:val="24"/>
          <w:lang w:val="kk-KZ" w:eastAsia="kk-KZ"/>
        </w:rPr>
        <w:t>дай.</w:t>
      </w:r>
    </w:p>
    <w:p w:rsidR="00D9611A" w:rsidRPr="000C1676" w:rsidRDefault="00D9611A" w:rsidP="000C1676">
      <w:pPr>
        <w:pStyle w:val="af6"/>
        <w:shd w:val="clear" w:color="auto" w:fill="auto"/>
        <w:spacing w:line="240" w:lineRule="auto"/>
        <w:ind w:right="20" w:firstLine="0"/>
        <w:jc w:val="both"/>
        <w:rPr>
          <w:color w:val="000000"/>
          <w:sz w:val="24"/>
          <w:szCs w:val="24"/>
          <w:lang w:val="kk-KZ" w:eastAsia="kk-KZ"/>
        </w:rPr>
      </w:pPr>
    </w:p>
    <w:p w:rsidR="00D9611A" w:rsidRPr="000C1676" w:rsidRDefault="008D5409" w:rsidP="000C1676">
      <w:pPr>
        <w:pStyle w:val="af6"/>
        <w:shd w:val="clear" w:color="auto" w:fill="auto"/>
        <w:spacing w:line="240" w:lineRule="auto"/>
        <w:ind w:right="20" w:firstLine="0"/>
        <w:jc w:val="both"/>
        <w:rPr>
          <w:color w:val="000000"/>
          <w:sz w:val="24"/>
          <w:szCs w:val="24"/>
          <w:lang w:val="kk-KZ" w:eastAsia="kk-KZ"/>
        </w:rPr>
      </w:pPr>
      <w:r w:rsidRPr="000C1676">
        <w:rPr>
          <w:color w:val="000000"/>
          <w:sz w:val="24"/>
          <w:szCs w:val="24"/>
          <w:lang w:val="kk-KZ" w:eastAsia="kk-KZ"/>
        </w:rPr>
        <w:t>Ғимараттар ж</w:t>
      </w:r>
      <w:r w:rsidR="00D9611A" w:rsidRPr="000C1676">
        <w:rPr>
          <w:color w:val="000000"/>
          <w:sz w:val="24"/>
          <w:szCs w:val="24"/>
          <w:lang w:val="kk-KZ" w:eastAsia="kk-KZ"/>
        </w:rPr>
        <w:t>ұ</w:t>
      </w:r>
      <w:r w:rsidRPr="000C1676">
        <w:rPr>
          <w:color w:val="000000"/>
          <w:sz w:val="24"/>
          <w:szCs w:val="24"/>
          <w:lang w:val="kk-KZ" w:eastAsia="kk-KZ"/>
        </w:rPr>
        <w:t xml:space="preserve">лдызбен таласады, </w:t>
      </w:r>
    </w:p>
    <w:p w:rsidR="00D9611A" w:rsidRPr="000C1676" w:rsidRDefault="008D5409" w:rsidP="000C1676">
      <w:pPr>
        <w:pStyle w:val="af6"/>
        <w:shd w:val="clear" w:color="auto" w:fill="auto"/>
        <w:spacing w:line="240" w:lineRule="auto"/>
        <w:ind w:right="20" w:firstLine="0"/>
        <w:jc w:val="both"/>
        <w:rPr>
          <w:color w:val="000000"/>
          <w:sz w:val="24"/>
          <w:szCs w:val="24"/>
          <w:lang w:val="kk-KZ" w:eastAsia="kk-KZ"/>
        </w:rPr>
      </w:pPr>
      <w:r w:rsidRPr="000C1676">
        <w:rPr>
          <w:color w:val="000000"/>
          <w:sz w:val="24"/>
          <w:szCs w:val="24"/>
          <w:lang w:val="kk-KZ" w:eastAsia="kk-KZ"/>
        </w:rPr>
        <w:t xml:space="preserve">Ерке Есілге нән көпір жарасады. </w:t>
      </w:r>
    </w:p>
    <w:p w:rsidR="00D9611A" w:rsidRPr="000C1676" w:rsidRDefault="008D5409" w:rsidP="000C1676">
      <w:pPr>
        <w:pStyle w:val="af6"/>
        <w:shd w:val="clear" w:color="auto" w:fill="auto"/>
        <w:spacing w:line="240" w:lineRule="auto"/>
        <w:ind w:right="20" w:firstLine="0"/>
        <w:jc w:val="both"/>
        <w:rPr>
          <w:color w:val="000000"/>
          <w:sz w:val="24"/>
          <w:szCs w:val="24"/>
          <w:lang w:val="kk-KZ" w:eastAsia="kk-KZ"/>
        </w:rPr>
      </w:pPr>
      <w:r w:rsidRPr="000C1676">
        <w:rPr>
          <w:color w:val="000000"/>
          <w:sz w:val="24"/>
          <w:szCs w:val="24"/>
          <w:lang w:val="kk-KZ" w:eastAsia="kk-KZ"/>
        </w:rPr>
        <w:t xml:space="preserve">Салтанатын паш еткен </w:t>
      </w:r>
      <w:r w:rsidR="00A4568A" w:rsidRPr="000C1676">
        <w:rPr>
          <w:color w:val="000000"/>
          <w:sz w:val="24"/>
          <w:szCs w:val="24"/>
          <w:lang w:val="kk-KZ" w:eastAsia="kk-KZ"/>
        </w:rPr>
        <w:t>Ақ</w:t>
      </w:r>
      <w:r w:rsidRPr="000C1676">
        <w:rPr>
          <w:color w:val="000000"/>
          <w:sz w:val="24"/>
          <w:szCs w:val="24"/>
          <w:lang w:val="kk-KZ" w:eastAsia="kk-KZ"/>
        </w:rPr>
        <w:t xml:space="preserve">ордаға, </w:t>
      </w:r>
    </w:p>
    <w:p w:rsidR="00D9611A" w:rsidRPr="000C1676" w:rsidRDefault="008D5409" w:rsidP="000C1676">
      <w:pPr>
        <w:pStyle w:val="af6"/>
        <w:shd w:val="clear" w:color="auto" w:fill="auto"/>
        <w:spacing w:line="240" w:lineRule="auto"/>
        <w:ind w:right="20" w:firstLine="0"/>
        <w:jc w:val="both"/>
        <w:rPr>
          <w:color w:val="000000"/>
          <w:sz w:val="24"/>
          <w:szCs w:val="24"/>
          <w:lang w:val="kk-KZ" w:eastAsia="kk-KZ"/>
        </w:rPr>
      </w:pPr>
      <w:r w:rsidRPr="000C1676">
        <w:rPr>
          <w:color w:val="000000"/>
          <w:sz w:val="24"/>
          <w:szCs w:val="24"/>
          <w:lang w:val="kk-KZ" w:eastAsia="kk-KZ"/>
        </w:rPr>
        <w:t xml:space="preserve">Көктегі ай, күн </w:t>
      </w:r>
      <w:r w:rsidR="00A4568A" w:rsidRPr="000C1676">
        <w:rPr>
          <w:color w:val="000000"/>
          <w:sz w:val="24"/>
          <w:szCs w:val="24"/>
          <w:lang w:val="kk-KZ" w:eastAsia="kk-KZ"/>
        </w:rPr>
        <w:t>қы</w:t>
      </w:r>
      <w:r w:rsidRPr="000C1676">
        <w:rPr>
          <w:color w:val="000000"/>
          <w:sz w:val="24"/>
          <w:szCs w:val="24"/>
          <w:lang w:val="kk-KZ" w:eastAsia="kk-KZ"/>
        </w:rPr>
        <w:t xml:space="preserve">зығып </w:t>
      </w:r>
      <w:r w:rsidR="00A4568A" w:rsidRPr="000C1676">
        <w:rPr>
          <w:color w:val="000000"/>
          <w:sz w:val="24"/>
          <w:szCs w:val="24"/>
          <w:lang w:val="kk-KZ" w:eastAsia="kk-KZ"/>
        </w:rPr>
        <w:t>қа</w:t>
      </w:r>
      <w:r w:rsidRPr="000C1676">
        <w:rPr>
          <w:color w:val="000000"/>
          <w:sz w:val="24"/>
          <w:szCs w:val="24"/>
          <w:lang w:val="kk-KZ" w:eastAsia="kk-KZ"/>
        </w:rPr>
        <w:t xml:space="preserve">расады. </w:t>
      </w:r>
    </w:p>
    <w:p w:rsidR="00D9611A" w:rsidRPr="000C1676" w:rsidRDefault="00D9611A" w:rsidP="000C1676">
      <w:pPr>
        <w:pStyle w:val="af6"/>
        <w:shd w:val="clear" w:color="auto" w:fill="auto"/>
        <w:spacing w:line="240" w:lineRule="auto"/>
        <w:ind w:right="20" w:firstLine="0"/>
        <w:jc w:val="both"/>
        <w:rPr>
          <w:color w:val="000000"/>
          <w:sz w:val="24"/>
          <w:szCs w:val="24"/>
          <w:lang w:val="kk-KZ" w:eastAsia="kk-KZ"/>
        </w:rPr>
      </w:pPr>
    </w:p>
    <w:p w:rsidR="008D5409" w:rsidRPr="000C1676" w:rsidRDefault="008D5409" w:rsidP="000C1676">
      <w:pPr>
        <w:pStyle w:val="af6"/>
        <w:shd w:val="clear" w:color="auto" w:fill="auto"/>
        <w:spacing w:line="240" w:lineRule="auto"/>
        <w:ind w:right="20" w:firstLine="0"/>
        <w:jc w:val="both"/>
        <w:rPr>
          <w:sz w:val="24"/>
          <w:szCs w:val="24"/>
          <w:lang w:val="kk-KZ"/>
        </w:rPr>
      </w:pPr>
      <w:r w:rsidRPr="000C1676">
        <w:rPr>
          <w:color w:val="000000"/>
          <w:sz w:val="24"/>
          <w:szCs w:val="24"/>
          <w:lang w:val="kk-KZ" w:eastAsia="kk-KZ"/>
        </w:rPr>
        <w:t>Ата-анамның аяулы есіміндей,</w:t>
      </w:r>
    </w:p>
    <w:p w:rsidR="00D9611A" w:rsidRPr="000C1676" w:rsidRDefault="008D5409" w:rsidP="000C1676">
      <w:pPr>
        <w:pStyle w:val="af6"/>
        <w:shd w:val="clear" w:color="auto" w:fill="auto"/>
        <w:spacing w:line="240" w:lineRule="auto"/>
        <w:ind w:left="40" w:right="300" w:firstLine="0"/>
        <w:rPr>
          <w:color w:val="000000"/>
          <w:sz w:val="24"/>
          <w:szCs w:val="24"/>
          <w:lang w:val="kk-KZ" w:eastAsia="kk-KZ"/>
        </w:rPr>
      </w:pPr>
      <w:r w:rsidRPr="000C1676">
        <w:rPr>
          <w:color w:val="000000"/>
          <w:sz w:val="24"/>
          <w:szCs w:val="24"/>
          <w:lang w:val="kk-KZ" w:eastAsia="kk-KZ"/>
        </w:rPr>
        <w:t>Ғаш</w:t>
      </w:r>
      <w:r w:rsidR="00A4568A" w:rsidRPr="000C1676">
        <w:rPr>
          <w:color w:val="000000"/>
          <w:sz w:val="24"/>
          <w:szCs w:val="24"/>
          <w:lang w:val="kk-KZ" w:eastAsia="kk-KZ"/>
        </w:rPr>
        <w:t>ық</w:t>
      </w:r>
      <w:r w:rsidRPr="000C1676">
        <w:rPr>
          <w:color w:val="000000"/>
          <w:sz w:val="24"/>
          <w:szCs w:val="24"/>
          <w:lang w:val="kk-KZ" w:eastAsia="kk-KZ"/>
        </w:rPr>
        <w:t xml:space="preserve">тардың махаббат сезіміндей. </w:t>
      </w:r>
    </w:p>
    <w:p w:rsidR="008D5409" w:rsidRPr="000C1676" w:rsidRDefault="008D5409" w:rsidP="000C1676">
      <w:pPr>
        <w:pStyle w:val="af6"/>
        <w:shd w:val="clear" w:color="auto" w:fill="auto"/>
        <w:spacing w:line="240" w:lineRule="auto"/>
        <w:ind w:left="40" w:right="300" w:firstLine="0"/>
        <w:rPr>
          <w:sz w:val="24"/>
          <w:szCs w:val="24"/>
          <w:lang w:val="kk-KZ"/>
        </w:rPr>
      </w:pPr>
      <w:r w:rsidRPr="000C1676">
        <w:rPr>
          <w:color w:val="000000"/>
          <w:sz w:val="24"/>
          <w:szCs w:val="24"/>
          <w:lang w:val="kk-KZ" w:eastAsia="kk-KZ"/>
        </w:rPr>
        <w:t>Ыст</w:t>
      </w:r>
      <w:r w:rsidR="00A4568A" w:rsidRPr="000C1676">
        <w:rPr>
          <w:color w:val="000000"/>
          <w:sz w:val="24"/>
          <w:szCs w:val="24"/>
          <w:lang w:val="kk-KZ" w:eastAsia="kk-KZ"/>
        </w:rPr>
        <w:t>ық</w:t>
      </w:r>
      <w:r w:rsidRPr="000C1676">
        <w:rPr>
          <w:color w:val="000000"/>
          <w:sz w:val="24"/>
          <w:szCs w:val="24"/>
          <w:lang w:val="kk-KZ" w:eastAsia="kk-KZ"/>
        </w:rPr>
        <w:t>сың сен, Астанам!</w:t>
      </w:r>
    </w:p>
    <w:p w:rsidR="008D5409" w:rsidRPr="000C1676" w:rsidRDefault="008D5409" w:rsidP="000C1676">
      <w:pPr>
        <w:pStyle w:val="af6"/>
        <w:shd w:val="clear" w:color="auto" w:fill="auto"/>
        <w:spacing w:line="240" w:lineRule="auto"/>
        <w:ind w:left="2280" w:firstLine="0"/>
        <w:rPr>
          <w:sz w:val="24"/>
          <w:szCs w:val="24"/>
          <w:lang w:val="kk-KZ"/>
        </w:rPr>
      </w:pPr>
      <w:r w:rsidRPr="000C1676">
        <w:rPr>
          <w:color w:val="000000"/>
          <w:sz w:val="24"/>
          <w:szCs w:val="24"/>
          <w:lang w:val="kk-KZ" w:eastAsia="kk-KZ"/>
        </w:rPr>
        <w:t>Көркейе бер,</w:t>
      </w:r>
    </w:p>
    <w:p w:rsidR="00D9611A" w:rsidRPr="000C1676" w:rsidRDefault="008D5409"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Өнер, ғылым, білімнің бесігіндей.</w:t>
      </w:r>
    </w:p>
    <w:p w:rsidR="00D9611A" w:rsidRPr="000C1676" w:rsidRDefault="00D9611A" w:rsidP="000C1676">
      <w:pPr>
        <w:pStyle w:val="af6"/>
        <w:shd w:val="clear" w:color="auto" w:fill="auto"/>
        <w:spacing w:line="240" w:lineRule="auto"/>
        <w:ind w:left="40" w:firstLine="0"/>
        <w:rPr>
          <w:color w:val="000000"/>
          <w:sz w:val="24"/>
          <w:szCs w:val="24"/>
          <w:lang w:val="kk-KZ" w:eastAsia="kk-KZ"/>
        </w:rPr>
      </w:pPr>
    </w:p>
    <w:p w:rsidR="00D9611A" w:rsidRPr="000C1676" w:rsidRDefault="008D5409"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 xml:space="preserve">Заман озбай, жаңғырмай тұрады ма, </w:t>
      </w:r>
    </w:p>
    <w:p w:rsidR="00D9611A" w:rsidRPr="000C1676" w:rsidRDefault="008D5409"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Жаңал</w:t>
      </w:r>
      <w:r w:rsidR="00A4568A" w:rsidRPr="000C1676">
        <w:rPr>
          <w:color w:val="000000"/>
          <w:sz w:val="24"/>
          <w:szCs w:val="24"/>
          <w:lang w:val="kk-KZ" w:eastAsia="kk-KZ"/>
        </w:rPr>
        <w:t>ыққа</w:t>
      </w:r>
      <w:r w:rsidRPr="000C1676">
        <w:rPr>
          <w:color w:val="000000"/>
          <w:sz w:val="24"/>
          <w:szCs w:val="24"/>
          <w:lang w:val="kk-KZ" w:eastAsia="kk-KZ"/>
        </w:rPr>
        <w:t xml:space="preserve"> ж</w:t>
      </w:r>
      <w:r w:rsidR="00D9611A" w:rsidRPr="000C1676">
        <w:rPr>
          <w:color w:val="000000"/>
          <w:sz w:val="24"/>
          <w:szCs w:val="24"/>
          <w:lang w:val="kk-KZ" w:eastAsia="kk-KZ"/>
        </w:rPr>
        <w:t>ұ</w:t>
      </w:r>
      <w:r w:rsidRPr="000C1676">
        <w:rPr>
          <w:color w:val="000000"/>
          <w:sz w:val="24"/>
          <w:szCs w:val="24"/>
          <w:lang w:val="kk-KZ" w:eastAsia="kk-KZ"/>
        </w:rPr>
        <w:t>рт бетін б</w:t>
      </w:r>
      <w:r w:rsidR="00D9611A" w:rsidRPr="000C1676">
        <w:rPr>
          <w:color w:val="000000"/>
          <w:sz w:val="24"/>
          <w:szCs w:val="24"/>
          <w:lang w:val="kk-KZ" w:eastAsia="kk-KZ"/>
        </w:rPr>
        <w:t>ұ</w:t>
      </w:r>
      <w:r w:rsidRPr="000C1676">
        <w:rPr>
          <w:color w:val="000000"/>
          <w:sz w:val="24"/>
          <w:szCs w:val="24"/>
          <w:lang w:val="kk-KZ" w:eastAsia="kk-KZ"/>
        </w:rPr>
        <w:t xml:space="preserve">рады ма. </w:t>
      </w:r>
    </w:p>
    <w:p w:rsidR="00D9611A" w:rsidRPr="000C1676" w:rsidRDefault="008D5409"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 xml:space="preserve">Сегізінші керемет әлемдегі </w:t>
      </w:r>
    </w:p>
    <w:p w:rsidR="00D9611A" w:rsidRPr="000C1676" w:rsidRDefault="008D5409"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rPr>
        <w:t xml:space="preserve">Ару </w:t>
      </w:r>
      <w:r w:rsidR="00A4568A" w:rsidRPr="000C1676">
        <w:rPr>
          <w:color w:val="000000"/>
          <w:sz w:val="24"/>
          <w:szCs w:val="24"/>
          <w:lang w:val="kk-KZ"/>
        </w:rPr>
        <w:t>қа</w:t>
      </w:r>
      <w:r w:rsidRPr="000C1676">
        <w:rPr>
          <w:color w:val="000000"/>
          <w:sz w:val="24"/>
          <w:szCs w:val="24"/>
          <w:lang w:val="kk-KZ"/>
        </w:rPr>
        <w:t xml:space="preserve">лам </w:t>
      </w:r>
      <w:r w:rsidRPr="000C1676">
        <w:rPr>
          <w:color w:val="000000"/>
          <w:sz w:val="24"/>
          <w:szCs w:val="24"/>
          <w:lang w:val="kk-KZ" w:eastAsia="kk-KZ"/>
        </w:rPr>
        <w:t>жетсе екен м</w:t>
      </w:r>
      <w:r w:rsidR="00D9611A" w:rsidRPr="000C1676">
        <w:rPr>
          <w:color w:val="000000"/>
          <w:sz w:val="24"/>
          <w:szCs w:val="24"/>
          <w:lang w:val="kk-KZ" w:eastAsia="kk-KZ"/>
        </w:rPr>
        <w:t>ұ</w:t>
      </w:r>
      <w:r w:rsidRPr="000C1676">
        <w:rPr>
          <w:color w:val="000000"/>
          <w:sz w:val="24"/>
          <w:szCs w:val="24"/>
          <w:lang w:val="kk-KZ" w:eastAsia="kk-KZ"/>
        </w:rPr>
        <w:t xml:space="preserve">ратына. </w:t>
      </w:r>
    </w:p>
    <w:p w:rsidR="00D9611A" w:rsidRPr="000C1676" w:rsidRDefault="00D9611A" w:rsidP="000C1676">
      <w:pPr>
        <w:pStyle w:val="af6"/>
        <w:shd w:val="clear" w:color="auto" w:fill="auto"/>
        <w:spacing w:line="240" w:lineRule="auto"/>
        <w:ind w:left="40" w:firstLine="0"/>
        <w:rPr>
          <w:color w:val="000000"/>
          <w:sz w:val="24"/>
          <w:szCs w:val="24"/>
          <w:lang w:val="kk-KZ" w:eastAsia="kk-KZ"/>
        </w:rPr>
      </w:pPr>
    </w:p>
    <w:p w:rsidR="008D5409" w:rsidRPr="000C1676" w:rsidRDefault="008D5409" w:rsidP="000C1676">
      <w:pPr>
        <w:pStyle w:val="af6"/>
        <w:shd w:val="clear" w:color="auto" w:fill="auto"/>
        <w:spacing w:line="240" w:lineRule="auto"/>
        <w:ind w:left="40" w:firstLine="0"/>
        <w:rPr>
          <w:sz w:val="24"/>
          <w:szCs w:val="24"/>
          <w:lang w:val="kk-KZ"/>
        </w:rPr>
      </w:pPr>
      <w:r w:rsidRPr="000C1676">
        <w:rPr>
          <w:color w:val="000000"/>
          <w:sz w:val="24"/>
          <w:szCs w:val="24"/>
          <w:lang w:val="kk-KZ" w:eastAsia="kk-KZ"/>
        </w:rPr>
        <w:t>Дариядай тасыған дәулетімен,</w:t>
      </w:r>
    </w:p>
    <w:p w:rsidR="00D9611A" w:rsidRPr="000C1676" w:rsidRDefault="008D5409" w:rsidP="000C1676">
      <w:pPr>
        <w:pStyle w:val="af6"/>
        <w:shd w:val="clear" w:color="auto" w:fill="auto"/>
        <w:spacing w:line="240" w:lineRule="auto"/>
        <w:ind w:left="40" w:right="300" w:firstLine="0"/>
        <w:rPr>
          <w:color w:val="000000"/>
          <w:sz w:val="24"/>
          <w:szCs w:val="24"/>
          <w:lang w:val="kk-KZ" w:eastAsia="kk-KZ"/>
        </w:rPr>
      </w:pPr>
      <w:r w:rsidRPr="000C1676">
        <w:rPr>
          <w:color w:val="000000"/>
          <w:sz w:val="24"/>
          <w:szCs w:val="24"/>
          <w:lang w:val="kk-KZ" w:eastAsia="kk-KZ"/>
        </w:rPr>
        <w:t>Даң</w:t>
      </w:r>
      <w:r w:rsidR="00A4568A" w:rsidRPr="000C1676">
        <w:rPr>
          <w:color w:val="000000"/>
          <w:sz w:val="24"/>
          <w:szCs w:val="24"/>
          <w:lang w:val="kk-KZ" w:eastAsia="kk-KZ"/>
        </w:rPr>
        <w:t>қы</w:t>
      </w:r>
      <w:r w:rsidRPr="000C1676">
        <w:rPr>
          <w:color w:val="000000"/>
          <w:sz w:val="24"/>
          <w:szCs w:val="24"/>
          <w:lang w:val="kk-KZ" w:eastAsia="kk-KZ"/>
        </w:rPr>
        <w:t xml:space="preserve"> өрлеген ғажайып сәулетімен. </w:t>
      </w:r>
    </w:p>
    <w:p w:rsidR="008D5409" w:rsidRPr="000C1676" w:rsidRDefault="008D5409" w:rsidP="000C1676">
      <w:pPr>
        <w:pStyle w:val="af6"/>
        <w:shd w:val="clear" w:color="auto" w:fill="auto"/>
        <w:spacing w:line="240" w:lineRule="auto"/>
        <w:ind w:left="40" w:right="300" w:firstLine="0"/>
        <w:rPr>
          <w:sz w:val="24"/>
          <w:szCs w:val="24"/>
          <w:lang w:val="kk-KZ"/>
        </w:rPr>
      </w:pPr>
      <w:r w:rsidRPr="000C1676">
        <w:rPr>
          <w:color w:val="000000"/>
          <w:sz w:val="24"/>
          <w:szCs w:val="24"/>
          <w:lang w:val="kk-KZ" w:eastAsia="kk-KZ"/>
        </w:rPr>
        <w:t>Тәуелсіз ел байрағын желбіреткен,</w:t>
      </w:r>
    </w:p>
    <w:p w:rsidR="008D5409" w:rsidRPr="000C1676" w:rsidRDefault="008D5409" w:rsidP="000C1676">
      <w:pPr>
        <w:pStyle w:val="af6"/>
        <w:shd w:val="clear" w:color="auto" w:fill="auto"/>
        <w:spacing w:line="240" w:lineRule="auto"/>
        <w:ind w:left="40" w:firstLine="0"/>
        <w:rPr>
          <w:sz w:val="24"/>
          <w:szCs w:val="24"/>
          <w:lang w:val="kk-KZ"/>
        </w:rPr>
      </w:pPr>
      <w:r w:rsidRPr="000C1676">
        <w:rPr>
          <w:color w:val="000000"/>
          <w:sz w:val="24"/>
          <w:szCs w:val="24"/>
          <w:lang w:val="kk-KZ" w:eastAsia="kk-KZ"/>
        </w:rPr>
        <w:t>Әз Астанам, айналдым әулетіңнен!..</w:t>
      </w: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D9611A" w:rsidP="000C1676">
      <w:pPr>
        <w:pStyle w:val="af6"/>
        <w:shd w:val="clear" w:color="auto" w:fill="auto"/>
        <w:spacing w:line="240" w:lineRule="auto"/>
        <w:ind w:left="60" w:firstLine="0"/>
        <w:rPr>
          <w:b/>
          <w:sz w:val="24"/>
          <w:szCs w:val="24"/>
          <w:lang w:val="kk-KZ"/>
        </w:rPr>
      </w:pPr>
      <w:r w:rsidRPr="000C1676">
        <w:rPr>
          <w:b/>
          <w:sz w:val="24"/>
          <w:szCs w:val="24"/>
          <w:lang w:val="kk-KZ"/>
        </w:rPr>
        <w:t>ЖЕР – АНАНЫҢ ТОЛҒАУЫ</w:t>
      </w:r>
    </w:p>
    <w:p w:rsidR="00D9611A" w:rsidRPr="000C1676" w:rsidRDefault="00D9611A" w:rsidP="000C1676">
      <w:pPr>
        <w:pStyle w:val="af6"/>
        <w:shd w:val="clear" w:color="auto" w:fill="auto"/>
        <w:spacing w:line="240" w:lineRule="auto"/>
        <w:ind w:left="60" w:right="200" w:firstLine="0"/>
        <w:rPr>
          <w:color w:val="000000"/>
          <w:sz w:val="24"/>
          <w:szCs w:val="24"/>
          <w:lang w:val="kk-KZ" w:eastAsia="kk-KZ"/>
        </w:rPr>
      </w:pPr>
    </w:p>
    <w:p w:rsidR="00D9611A" w:rsidRPr="000C1676" w:rsidRDefault="008D5409" w:rsidP="000C1676">
      <w:pPr>
        <w:pStyle w:val="af6"/>
        <w:shd w:val="clear" w:color="auto" w:fill="auto"/>
        <w:spacing w:line="240" w:lineRule="auto"/>
        <w:ind w:left="60" w:right="200" w:firstLine="0"/>
        <w:rPr>
          <w:color w:val="000000"/>
          <w:sz w:val="24"/>
          <w:szCs w:val="24"/>
          <w:lang w:val="kk-KZ" w:eastAsia="kk-KZ"/>
        </w:rPr>
      </w:pPr>
      <w:r w:rsidRPr="000C1676">
        <w:rPr>
          <w:color w:val="000000"/>
          <w:sz w:val="24"/>
          <w:szCs w:val="24"/>
          <w:lang w:val="kk-KZ" w:eastAsia="kk-KZ"/>
        </w:rPr>
        <w:t xml:space="preserve">Жер </w:t>
      </w:r>
      <w:r w:rsidR="00D9611A" w:rsidRPr="000C1676">
        <w:rPr>
          <w:color w:val="000000"/>
          <w:sz w:val="24"/>
          <w:szCs w:val="24"/>
          <w:lang w:val="kk-KZ" w:eastAsia="kk-KZ"/>
        </w:rPr>
        <w:t>-</w:t>
      </w:r>
      <w:r w:rsidRPr="000C1676">
        <w:rPr>
          <w:color w:val="000000"/>
          <w:sz w:val="24"/>
          <w:szCs w:val="24"/>
          <w:lang w:val="kk-KZ" w:eastAsia="kk-KZ"/>
        </w:rPr>
        <w:t xml:space="preserve"> ана едім кеудесін </w:t>
      </w:r>
      <w:r w:rsidR="00D9611A" w:rsidRPr="000C1676">
        <w:rPr>
          <w:color w:val="000000"/>
          <w:sz w:val="24"/>
          <w:szCs w:val="24"/>
          <w:lang w:val="kk-KZ" w:eastAsia="kk-KZ"/>
        </w:rPr>
        <w:t>құ</w:t>
      </w:r>
      <w:r w:rsidRPr="000C1676">
        <w:rPr>
          <w:color w:val="000000"/>
          <w:sz w:val="24"/>
          <w:szCs w:val="24"/>
          <w:lang w:val="kk-KZ" w:eastAsia="kk-KZ"/>
        </w:rPr>
        <w:t>шқан жалын,</w:t>
      </w:r>
    </w:p>
    <w:p w:rsidR="00D9611A" w:rsidRPr="000C1676" w:rsidRDefault="008D5409" w:rsidP="000C1676">
      <w:pPr>
        <w:pStyle w:val="af6"/>
        <w:shd w:val="clear" w:color="auto" w:fill="auto"/>
        <w:spacing w:line="240" w:lineRule="auto"/>
        <w:ind w:left="60" w:right="200" w:firstLine="0"/>
        <w:rPr>
          <w:color w:val="000000"/>
          <w:sz w:val="24"/>
          <w:szCs w:val="24"/>
          <w:lang w:val="kk-KZ" w:eastAsia="kk-KZ"/>
        </w:rPr>
      </w:pPr>
      <w:r w:rsidRPr="000C1676">
        <w:rPr>
          <w:color w:val="000000"/>
          <w:sz w:val="24"/>
          <w:szCs w:val="24"/>
          <w:lang w:val="kk-KZ" w:eastAsia="kk-KZ"/>
        </w:rPr>
        <w:t xml:space="preserve">Жазирамнан </w:t>
      </w:r>
      <w:r w:rsidR="00A4568A" w:rsidRPr="000C1676">
        <w:rPr>
          <w:color w:val="000000"/>
          <w:sz w:val="24"/>
          <w:szCs w:val="24"/>
          <w:lang w:val="kk-KZ" w:eastAsia="kk-KZ"/>
        </w:rPr>
        <w:t>ақ</w:t>
      </w:r>
      <w:r w:rsidR="00D9611A" w:rsidRPr="000C1676">
        <w:rPr>
          <w:color w:val="000000"/>
          <w:sz w:val="24"/>
          <w:szCs w:val="24"/>
          <w:lang w:val="kk-KZ" w:eastAsia="kk-KZ"/>
        </w:rPr>
        <w:t>қ</w:t>
      </w:r>
      <w:r w:rsidRPr="000C1676">
        <w:rPr>
          <w:color w:val="000000"/>
          <w:sz w:val="24"/>
          <w:szCs w:val="24"/>
          <w:lang w:val="kk-KZ" w:eastAsia="kk-KZ"/>
        </w:rPr>
        <w:t xml:space="preserve">у боп ұшты арманым. </w:t>
      </w:r>
    </w:p>
    <w:p w:rsidR="008D5409" w:rsidRPr="000C1676" w:rsidRDefault="008D5409" w:rsidP="000C1676">
      <w:pPr>
        <w:pStyle w:val="af6"/>
        <w:shd w:val="clear" w:color="auto" w:fill="auto"/>
        <w:spacing w:line="240" w:lineRule="auto"/>
        <w:ind w:left="60" w:right="200" w:firstLine="0"/>
        <w:rPr>
          <w:sz w:val="24"/>
          <w:szCs w:val="24"/>
          <w:lang w:val="kk-KZ"/>
        </w:rPr>
      </w:pPr>
      <w:r w:rsidRPr="000C1676">
        <w:rPr>
          <w:color w:val="000000"/>
          <w:sz w:val="24"/>
          <w:szCs w:val="24"/>
          <w:lang w:val="kk-KZ" w:eastAsia="kk-KZ"/>
        </w:rPr>
        <w:t xml:space="preserve">Қасірет пен </w:t>
      </w:r>
      <w:r w:rsidR="00A4568A" w:rsidRPr="000C1676">
        <w:rPr>
          <w:color w:val="000000"/>
          <w:sz w:val="24"/>
          <w:szCs w:val="24"/>
          <w:lang w:val="kk-KZ" w:eastAsia="kk-KZ"/>
        </w:rPr>
        <w:t>қа</w:t>
      </w:r>
      <w:r w:rsidRPr="000C1676">
        <w:rPr>
          <w:color w:val="000000"/>
          <w:sz w:val="24"/>
          <w:szCs w:val="24"/>
          <w:lang w:val="kk-KZ" w:eastAsia="kk-KZ"/>
        </w:rPr>
        <w:t>йғыны аз шеккем жо</w:t>
      </w:r>
      <w:r w:rsidR="00D9611A" w:rsidRPr="000C1676">
        <w:rPr>
          <w:color w:val="000000"/>
          <w:sz w:val="24"/>
          <w:szCs w:val="24"/>
          <w:lang w:val="kk-KZ" w:eastAsia="kk-KZ"/>
        </w:rPr>
        <w:t>қ</w:t>
      </w:r>
      <w:r w:rsidRPr="000C1676">
        <w:rPr>
          <w:color w:val="000000"/>
          <w:sz w:val="24"/>
          <w:szCs w:val="24"/>
          <w:lang w:val="kk-KZ" w:eastAsia="kk-KZ"/>
        </w:rPr>
        <w:t>,</w:t>
      </w:r>
    </w:p>
    <w:p w:rsidR="00D9611A" w:rsidRPr="000C1676" w:rsidRDefault="008D5409" w:rsidP="000C1676">
      <w:pPr>
        <w:pStyle w:val="af6"/>
        <w:shd w:val="clear" w:color="auto" w:fill="auto"/>
        <w:spacing w:line="240" w:lineRule="auto"/>
        <w:ind w:left="560" w:right="200" w:hanging="520"/>
        <w:rPr>
          <w:color w:val="000000"/>
          <w:sz w:val="24"/>
          <w:szCs w:val="24"/>
          <w:lang w:val="kk-KZ" w:eastAsia="kk-KZ"/>
        </w:rPr>
      </w:pPr>
      <w:r w:rsidRPr="000C1676">
        <w:rPr>
          <w:color w:val="000000"/>
          <w:sz w:val="24"/>
          <w:szCs w:val="24"/>
          <w:lang w:val="kk-KZ" w:eastAsia="kk-KZ"/>
        </w:rPr>
        <w:t>Білем тағдыр сілкілеп күш салға</w:t>
      </w:r>
      <w:r w:rsidR="00752595" w:rsidRPr="000C1676">
        <w:rPr>
          <w:color w:val="000000"/>
          <w:sz w:val="24"/>
          <w:szCs w:val="24"/>
          <w:lang w:val="kk-KZ" w:eastAsia="kk-KZ"/>
        </w:rPr>
        <w:t>ның</w:t>
      </w:r>
      <w:r w:rsidRPr="000C1676">
        <w:rPr>
          <w:color w:val="000000"/>
          <w:sz w:val="24"/>
          <w:szCs w:val="24"/>
          <w:lang w:val="kk-KZ" w:eastAsia="kk-KZ"/>
        </w:rPr>
        <w:t xml:space="preserve">. </w:t>
      </w:r>
    </w:p>
    <w:p w:rsidR="00D9611A" w:rsidRPr="000C1676" w:rsidRDefault="00D9611A" w:rsidP="000C1676">
      <w:pPr>
        <w:pStyle w:val="af6"/>
        <w:shd w:val="clear" w:color="auto" w:fill="auto"/>
        <w:spacing w:line="240" w:lineRule="auto"/>
        <w:ind w:left="560" w:right="200" w:hanging="520"/>
        <w:rPr>
          <w:color w:val="000000"/>
          <w:sz w:val="24"/>
          <w:szCs w:val="24"/>
          <w:lang w:val="kk-KZ" w:eastAsia="kk-KZ"/>
        </w:rPr>
      </w:pPr>
    </w:p>
    <w:p w:rsidR="00D9611A" w:rsidRPr="000C1676" w:rsidRDefault="008D5409" w:rsidP="000C1676">
      <w:pPr>
        <w:pStyle w:val="af6"/>
        <w:shd w:val="clear" w:color="auto" w:fill="auto"/>
        <w:spacing w:line="240" w:lineRule="auto"/>
        <w:ind w:left="560" w:right="200" w:hanging="520"/>
        <w:rPr>
          <w:color w:val="000000"/>
          <w:sz w:val="24"/>
          <w:szCs w:val="24"/>
          <w:lang w:val="kk-KZ" w:eastAsia="kk-KZ"/>
        </w:rPr>
      </w:pPr>
      <w:r w:rsidRPr="000C1676">
        <w:rPr>
          <w:color w:val="000000"/>
          <w:sz w:val="24"/>
          <w:szCs w:val="24"/>
          <w:lang w:val="kk-KZ" w:eastAsia="kk-KZ"/>
        </w:rPr>
        <w:t>Ашаршылық тарт</w:t>
      </w:r>
      <w:r w:rsidR="00A4568A" w:rsidRPr="000C1676">
        <w:rPr>
          <w:color w:val="000000"/>
          <w:sz w:val="24"/>
          <w:szCs w:val="24"/>
          <w:lang w:val="kk-KZ" w:eastAsia="kk-KZ"/>
        </w:rPr>
        <w:t>қы</w:t>
      </w:r>
      <w:r w:rsidRPr="000C1676">
        <w:rPr>
          <w:color w:val="000000"/>
          <w:sz w:val="24"/>
          <w:szCs w:val="24"/>
          <w:lang w:val="kk-KZ" w:eastAsia="kk-KZ"/>
        </w:rPr>
        <w:t>зып тау</w:t>
      </w:r>
      <w:r w:rsidR="00A4568A" w:rsidRPr="000C1676">
        <w:rPr>
          <w:color w:val="000000"/>
          <w:sz w:val="24"/>
          <w:szCs w:val="24"/>
          <w:lang w:val="kk-KZ" w:eastAsia="kk-KZ"/>
        </w:rPr>
        <w:t>қы</w:t>
      </w:r>
      <w:r w:rsidRPr="000C1676">
        <w:rPr>
          <w:color w:val="000000"/>
          <w:sz w:val="24"/>
          <w:szCs w:val="24"/>
          <w:lang w:val="kk-KZ" w:eastAsia="kk-KZ"/>
        </w:rPr>
        <w:t xml:space="preserve">метін, </w:t>
      </w:r>
    </w:p>
    <w:p w:rsidR="00D9611A" w:rsidRPr="000C1676" w:rsidRDefault="008D5409" w:rsidP="000C1676">
      <w:pPr>
        <w:pStyle w:val="af6"/>
        <w:shd w:val="clear" w:color="auto" w:fill="auto"/>
        <w:spacing w:line="240" w:lineRule="auto"/>
        <w:ind w:left="560" w:right="200" w:hanging="520"/>
        <w:rPr>
          <w:color w:val="000000"/>
          <w:sz w:val="24"/>
          <w:szCs w:val="24"/>
          <w:lang w:val="kk-KZ" w:eastAsia="kk-KZ"/>
        </w:rPr>
      </w:pPr>
      <w:r w:rsidRPr="000C1676">
        <w:rPr>
          <w:color w:val="000000"/>
          <w:sz w:val="24"/>
          <w:szCs w:val="24"/>
          <w:lang w:val="kk-KZ" w:eastAsia="kk-KZ"/>
        </w:rPr>
        <w:t>Өлексеге толтырған жердің бетін.</w:t>
      </w:r>
    </w:p>
    <w:p w:rsidR="00D9611A" w:rsidRPr="000C1676" w:rsidRDefault="008D5409" w:rsidP="000C1676">
      <w:pPr>
        <w:pStyle w:val="af6"/>
        <w:shd w:val="clear" w:color="auto" w:fill="auto"/>
        <w:spacing w:line="240" w:lineRule="auto"/>
        <w:ind w:left="560" w:right="200" w:hanging="520"/>
        <w:rPr>
          <w:color w:val="000000"/>
          <w:sz w:val="24"/>
          <w:szCs w:val="24"/>
          <w:lang w:val="kk-KZ" w:eastAsia="kk-KZ"/>
        </w:rPr>
      </w:pPr>
      <w:r w:rsidRPr="000C1676">
        <w:rPr>
          <w:color w:val="000000"/>
          <w:sz w:val="24"/>
          <w:szCs w:val="24"/>
          <w:lang w:val="kk-KZ" w:eastAsia="kk-KZ"/>
        </w:rPr>
        <w:t xml:space="preserve">Бір үзім нан таба алмай көзін жұмған, </w:t>
      </w:r>
    </w:p>
    <w:p w:rsidR="00D9611A" w:rsidRPr="000C1676" w:rsidRDefault="008D5409" w:rsidP="000C1676">
      <w:pPr>
        <w:pStyle w:val="af6"/>
        <w:shd w:val="clear" w:color="auto" w:fill="auto"/>
        <w:spacing w:line="240" w:lineRule="auto"/>
        <w:ind w:left="560" w:right="200" w:hanging="520"/>
        <w:rPr>
          <w:color w:val="000000"/>
          <w:sz w:val="24"/>
          <w:szCs w:val="24"/>
          <w:lang w:val="kk-KZ" w:eastAsia="kk-KZ"/>
        </w:rPr>
      </w:pPr>
      <w:r w:rsidRPr="000C1676">
        <w:rPr>
          <w:color w:val="000000"/>
          <w:sz w:val="24"/>
          <w:szCs w:val="24"/>
          <w:lang w:val="kk-KZ" w:eastAsia="kk-KZ"/>
        </w:rPr>
        <w:t xml:space="preserve">Анасынан айырылды қанша жетім. </w:t>
      </w:r>
    </w:p>
    <w:p w:rsidR="00D9611A" w:rsidRPr="000C1676" w:rsidRDefault="00D9611A" w:rsidP="000C1676">
      <w:pPr>
        <w:pStyle w:val="af6"/>
        <w:shd w:val="clear" w:color="auto" w:fill="auto"/>
        <w:spacing w:line="240" w:lineRule="auto"/>
        <w:ind w:left="560" w:right="200" w:hanging="520"/>
        <w:rPr>
          <w:color w:val="000000"/>
          <w:sz w:val="24"/>
          <w:szCs w:val="24"/>
          <w:lang w:val="kk-KZ" w:eastAsia="kk-KZ"/>
        </w:rPr>
      </w:pPr>
    </w:p>
    <w:p w:rsidR="008D5409" w:rsidRPr="000C1676" w:rsidRDefault="009759E8" w:rsidP="000C1676">
      <w:pPr>
        <w:pStyle w:val="af6"/>
        <w:shd w:val="clear" w:color="auto" w:fill="auto"/>
        <w:spacing w:line="240" w:lineRule="auto"/>
        <w:ind w:left="560" w:right="200" w:hanging="520"/>
        <w:rPr>
          <w:sz w:val="24"/>
          <w:szCs w:val="24"/>
          <w:lang w:val="kk-KZ"/>
        </w:rPr>
      </w:pPr>
      <w:r>
        <w:rPr>
          <w:color w:val="000000"/>
          <w:sz w:val="24"/>
          <w:szCs w:val="24"/>
          <w:lang w:val="kk-KZ" w:eastAsia="kk-KZ"/>
        </w:rPr>
        <w:t>Кеше ғана төсімде сайраң</w:t>
      </w:r>
      <w:r w:rsidR="008D5409" w:rsidRPr="000C1676">
        <w:rPr>
          <w:color w:val="000000"/>
          <w:sz w:val="24"/>
          <w:szCs w:val="24"/>
          <w:lang w:val="kk-KZ" w:eastAsia="kk-KZ"/>
        </w:rPr>
        <w:t>даған,</w:t>
      </w:r>
    </w:p>
    <w:p w:rsidR="00D9611A" w:rsidRPr="000C1676" w:rsidRDefault="008D5409" w:rsidP="000C1676">
      <w:pPr>
        <w:pStyle w:val="af6"/>
        <w:shd w:val="clear" w:color="auto" w:fill="auto"/>
        <w:spacing w:line="240" w:lineRule="auto"/>
        <w:ind w:left="60" w:right="200" w:firstLine="0"/>
        <w:rPr>
          <w:color w:val="000000"/>
          <w:sz w:val="24"/>
          <w:szCs w:val="24"/>
          <w:lang w:val="kk-KZ" w:eastAsia="kk-KZ"/>
        </w:rPr>
      </w:pPr>
      <w:r w:rsidRPr="000C1676">
        <w:rPr>
          <w:color w:val="000000"/>
          <w:sz w:val="24"/>
          <w:szCs w:val="24"/>
          <w:lang w:val="kk-KZ" w:eastAsia="kk-KZ"/>
        </w:rPr>
        <w:t>Мылт</w:t>
      </w:r>
      <w:r w:rsidR="00A4568A" w:rsidRPr="000C1676">
        <w:rPr>
          <w:color w:val="000000"/>
          <w:sz w:val="24"/>
          <w:szCs w:val="24"/>
          <w:lang w:val="kk-KZ" w:eastAsia="kk-KZ"/>
        </w:rPr>
        <w:t>ық</w:t>
      </w:r>
      <w:r w:rsidRPr="000C1676">
        <w:rPr>
          <w:color w:val="000000"/>
          <w:sz w:val="24"/>
          <w:szCs w:val="24"/>
          <w:lang w:val="kk-KZ" w:eastAsia="kk-KZ"/>
        </w:rPr>
        <w:t xml:space="preserve"> кезеп тұр бүгін Адамға Адам. </w:t>
      </w:r>
    </w:p>
    <w:p w:rsidR="008D5409" w:rsidRPr="000C1676" w:rsidRDefault="008D5409" w:rsidP="000C1676">
      <w:pPr>
        <w:pStyle w:val="af6"/>
        <w:shd w:val="clear" w:color="auto" w:fill="auto"/>
        <w:spacing w:line="240" w:lineRule="auto"/>
        <w:ind w:left="60" w:right="200" w:firstLine="0"/>
        <w:rPr>
          <w:sz w:val="24"/>
          <w:szCs w:val="24"/>
          <w:lang w:val="kk-KZ"/>
        </w:rPr>
      </w:pPr>
      <w:r w:rsidRPr="000C1676">
        <w:rPr>
          <w:color w:val="000000"/>
          <w:sz w:val="24"/>
          <w:szCs w:val="24"/>
          <w:lang w:val="kk-KZ" w:eastAsia="kk-KZ"/>
        </w:rPr>
        <w:t xml:space="preserve">Сыяды ғой барлығы </w:t>
      </w:r>
      <w:r w:rsidR="00D9611A" w:rsidRPr="000C1676">
        <w:rPr>
          <w:color w:val="000000"/>
          <w:sz w:val="24"/>
          <w:szCs w:val="24"/>
          <w:lang w:val="kk-KZ" w:eastAsia="kk-KZ"/>
        </w:rPr>
        <w:t>құ</w:t>
      </w:r>
      <w:r w:rsidRPr="000C1676">
        <w:rPr>
          <w:color w:val="000000"/>
          <w:sz w:val="24"/>
          <w:szCs w:val="24"/>
          <w:lang w:val="kk-KZ" w:eastAsia="kk-KZ"/>
        </w:rPr>
        <w:t>шағыма,</w:t>
      </w:r>
    </w:p>
    <w:p w:rsidR="008D5409" w:rsidRPr="000C1676" w:rsidRDefault="008D5409" w:rsidP="000C1676">
      <w:pPr>
        <w:pStyle w:val="af6"/>
        <w:shd w:val="clear" w:color="auto" w:fill="auto"/>
        <w:spacing w:line="240" w:lineRule="auto"/>
        <w:ind w:left="60" w:firstLine="0"/>
        <w:rPr>
          <w:color w:val="000000"/>
          <w:sz w:val="24"/>
          <w:szCs w:val="24"/>
          <w:lang w:val="kk-KZ"/>
        </w:rPr>
      </w:pPr>
      <w:r w:rsidRPr="000C1676">
        <w:rPr>
          <w:color w:val="000000"/>
          <w:sz w:val="24"/>
          <w:szCs w:val="24"/>
          <w:lang w:val="kk-KZ"/>
        </w:rPr>
        <w:t xml:space="preserve">Не </w:t>
      </w:r>
      <w:r w:rsidRPr="000C1676">
        <w:rPr>
          <w:color w:val="000000"/>
          <w:sz w:val="24"/>
          <w:szCs w:val="24"/>
          <w:lang w:val="kk-KZ" w:eastAsia="kk-KZ"/>
        </w:rPr>
        <w:t xml:space="preserve">жетпейді, япырау, </w:t>
      </w:r>
      <w:r w:rsidR="00A4568A" w:rsidRPr="000C1676">
        <w:rPr>
          <w:color w:val="000000"/>
          <w:sz w:val="24"/>
          <w:szCs w:val="24"/>
          <w:lang w:val="kk-KZ" w:eastAsia="kk-KZ"/>
        </w:rPr>
        <w:t>қа</w:t>
      </w:r>
      <w:r w:rsidRPr="000C1676">
        <w:rPr>
          <w:color w:val="000000"/>
          <w:sz w:val="24"/>
          <w:szCs w:val="24"/>
          <w:lang w:val="kk-KZ" w:eastAsia="kk-KZ"/>
        </w:rPr>
        <w:t xml:space="preserve">йран </w:t>
      </w:r>
      <w:r w:rsidR="00A4568A" w:rsidRPr="000C1676">
        <w:rPr>
          <w:color w:val="000000"/>
          <w:sz w:val="24"/>
          <w:szCs w:val="24"/>
          <w:lang w:val="kk-KZ"/>
        </w:rPr>
        <w:t>қа</w:t>
      </w:r>
      <w:r w:rsidRPr="000C1676">
        <w:rPr>
          <w:color w:val="000000"/>
          <w:sz w:val="24"/>
          <w:szCs w:val="24"/>
          <w:lang w:val="kk-KZ"/>
        </w:rPr>
        <w:t>лам.</w:t>
      </w:r>
    </w:p>
    <w:p w:rsidR="00D9611A" w:rsidRPr="000C1676" w:rsidRDefault="00D9611A" w:rsidP="000C1676">
      <w:pPr>
        <w:pStyle w:val="af6"/>
        <w:shd w:val="clear" w:color="auto" w:fill="auto"/>
        <w:spacing w:line="240" w:lineRule="auto"/>
        <w:ind w:left="60" w:right="200" w:firstLine="0"/>
        <w:jc w:val="both"/>
        <w:rPr>
          <w:color w:val="000000"/>
          <w:sz w:val="24"/>
          <w:szCs w:val="24"/>
          <w:lang w:val="kk-KZ" w:eastAsia="kk-KZ"/>
        </w:rPr>
      </w:pPr>
    </w:p>
    <w:p w:rsidR="00D9611A" w:rsidRPr="000C1676" w:rsidRDefault="008D5409" w:rsidP="000C1676">
      <w:pPr>
        <w:pStyle w:val="af6"/>
        <w:shd w:val="clear" w:color="auto" w:fill="auto"/>
        <w:spacing w:line="240" w:lineRule="auto"/>
        <w:ind w:left="60" w:right="200" w:firstLine="0"/>
        <w:jc w:val="both"/>
        <w:rPr>
          <w:color w:val="000000"/>
          <w:sz w:val="24"/>
          <w:szCs w:val="24"/>
          <w:lang w:val="kk-KZ" w:eastAsia="kk-KZ"/>
        </w:rPr>
      </w:pPr>
      <w:r w:rsidRPr="000C1676">
        <w:rPr>
          <w:color w:val="000000"/>
          <w:sz w:val="24"/>
          <w:szCs w:val="24"/>
          <w:lang w:val="kk-KZ" w:eastAsia="kk-KZ"/>
        </w:rPr>
        <w:t xml:space="preserve">Сұм соғыстан өртенсе орман, тауы, </w:t>
      </w:r>
    </w:p>
    <w:p w:rsidR="00D9611A" w:rsidRPr="000C1676" w:rsidRDefault="008D5409" w:rsidP="000C1676">
      <w:pPr>
        <w:pStyle w:val="af6"/>
        <w:shd w:val="clear" w:color="auto" w:fill="auto"/>
        <w:spacing w:line="240" w:lineRule="auto"/>
        <w:ind w:left="60" w:right="200" w:firstLine="0"/>
        <w:jc w:val="both"/>
        <w:rPr>
          <w:color w:val="000000"/>
          <w:sz w:val="24"/>
          <w:szCs w:val="24"/>
          <w:lang w:val="kk-KZ" w:eastAsia="kk-KZ"/>
        </w:rPr>
      </w:pPr>
      <w:r w:rsidRPr="000C1676">
        <w:rPr>
          <w:color w:val="000000"/>
          <w:sz w:val="24"/>
          <w:szCs w:val="24"/>
          <w:lang w:val="kk-KZ" w:eastAsia="kk-KZ"/>
        </w:rPr>
        <w:t xml:space="preserve">Лаулап жанса шөлдегі </w:t>
      </w:r>
      <w:r w:rsidR="00A4568A" w:rsidRPr="000C1676">
        <w:rPr>
          <w:color w:val="000000"/>
          <w:sz w:val="24"/>
          <w:szCs w:val="24"/>
          <w:lang w:val="kk-KZ" w:eastAsia="kk-KZ"/>
        </w:rPr>
        <w:t>қа</w:t>
      </w:r>
      <w:r w:rsidRPr="000C1676">
        <w:rPr>
          <w:color w:val="000000"/>
          <w:sz w:val="24"/>
          <w:szCs w:val="24"/>
          <w:lang w:val="kk-KZ" w:eastAsia="kk-KZ"/>
        </w:rPr>
        <w:t xml:space="preserve">лың </w:t>
      </w:r>
      <w:r w:rsidR="00A4568A" w:rsidRPr="000C1676">
        <w:rPr>
          <w:color w:val="000000"/>
          <w:sz w:val="24"/>
          <w:szCs w:val="24"/>
          <w:lang w:val="kk-KZ" w:eastAsia="kk-KZ"/>
        </w:rPr>
        <w:t>қа</w:t>
      </w:r>
      <w:r w:rsidRPr="000C1676">
        <w:rPr>
          <w:color w:val="000000"/>
          <w:sz w:val="24"/>
          <w:szCs w:val="24"/>
          <w:lang w:val="kk-KZ" w:eastAsia="kk-KZ"/>
        </w:rPr>
        <w:t xml:space="preserve">уы. </w:t>
      </w:r>
    </w:p>
    <w:p w:rsidR="00D9611A" w:rsidRPr="000C1676" w:rsidRDefault="008D5409" w:rsidP="000C1676">
      <w:pPr>
        <w:pStyle w:val="af6"/>
        <w:shd w:val="clear" w:color="auto" w:fill="auto"/>
        <w:spacing w:line="240" w:lineRule="auto"/>
        <w:ind w:left="60" w:right="200" w:firstLine="0"/>
        <w:jc w:val="both"/>
        <w:rPr>
          <w:color w:val="000000"/>
          <w:sz w:val="24"/>
          <w:szCs w:val="24"/>
          <w:lang w:val="kk-KZ" w:eastAsia="kk-KZ"/>
        </w:rPr>
      </w:pPr>
      <w:r w:rsidRPr="000C1676">
        <w:rPr>
          <w:color w:val="000000"/>
          <w:sz w:val="24"/>
          <w:szCs w:val="24"/>
          <w:lang w:val="kk-KZ" w:eastAsia="kk-KZ"/>
        </w:rPr>
        <w:t>Құрт-</w:t>
      </w:r>
      <w:r w:rsidR="00A4568A" w:rsidRPr="000C1676">
        <w:rPr>
          <w:color w:val="000000"/>
          <w:sz w:val="24"/>
          <w:szCs w:val="24"/>
          <w:lang w:val="kk-KZ" w:eastAsia="kk-KZ"/>
        </w:rPr>
        <w:t>құ</w:t>
      </w:r>
      <w:r w:rsidRPr="000C1676">
        <w:rPr>
          <w:color w:val="000000"/>
          <w:sz w:val="24"/>
          <w:szCs w:val="24"/>
          <w:lang w:val="kk-KZ" w:eastAsia="kk-KZ"/>
        </w:rPr>
        <w:t>мырс</w:t>
      </w:r>
      <w:r w:rsidR="00A4568A" w:rsidRPr="000C1676">
        <w:rPr>
          <w:color w:val="000000"/>
          <w:sz w:val="24"/>
          <w:szCs w:val="24"/>
          <w:lang w:val="kk-KZ" w:eastAsia="kk-KZ"/>
        </w:rPr>
        <w:t>қа</w:t>
      </w:r>
      <w:r w:rsidRPr="000C1676">
        <w:rPr>
          <w:color w:val="000000"/>
          <w:sz w:val="24"/>
          <w:szCs w:val="24"/>
          <w:lang w:val="kk-KZ" w:eastAsia="kk-KZ"/>
        </w:rPr>
        <w:t>, аң-</w:t>
      </w:r>
      <w:r w:rsidR="00A4568A" w:rsidRPr="000C1676">
        <w:rPr>
          <w:color w:val="000000"/>
          <w:sz w:val="24"/>
          <w:szCs w:val="24"/>
          <w:lang w:val="kk-KZ" w:eastAsia="kk-KZ"/>
        </w:rPr>
        <w:t>құ</w:t>
      </w:r>
      <w:r w:rsidRPr="000C1676">
        <w:rPr>
          <w:color w:val="000000"/>
          <w:sz w:val="24"/>
          <w:szCs w:val="24"/>
          <w:lang w:val="kk-KZ" w:eastAsia="kk-KZ"/>
        </w:rPr>
        <w:t xml:space="preserve">сы ғайып болса, </w:t>
      </w:r>
    </w:p>
    <w:p w:rsidR="00D9611A" w:rsidRPr="000C1676" w:rsidRDefault="008D5409" w:rsidP="000C1676">
      <w:pPr>
        <w:pStyle w:val="af6"/>
        <w:shd w:val="clear" w:color="auto" w:fill="auto"/>
        <w:spacing w:line="240" w:lineRule="auto"/>
        <w:ind w:left="60" w:right="200" w:firstLine="0"/>
        <w:jc w:val="both"/>
        <w:rPr>
          <w:color w:val="000000"/>
          <w:sz w:val="24"/>
          <w:szCs w:val="24"/>
          <w:lang w:val="kk-KZ" w:eastAsia="kk-KZ"/>
        </w:rPr>
      </w:pPr>
      <w:r w:rsidRPr="000C1676">
        <w:rPr>
          <w:color w:val="000000"/>
          <w:sz w:val="24"/>
          <w:szCs w:val="24"/>
          <w:lang w:val="kk-KZ" w:eastAsia="kk-KZ"/>
        </w:rPr>
        <w:t xml:space="preserve">Жер-ананың мүмкін бе толғанбауы. </w:t>
      </w:r>
    </w:p>
    <w:p w:rsidR="00D9611A" w:rsidRPr="000C1676" w:rsidRDefault="00D9611A" w:rsidP="000C1676">
      <w:pPr>
        <w:pStyle w:val="af6"/>
        <w:shd w:val="clear" w:color="auto" w:fill="auto"/>
        <w:spacing w:line="240" w:lineRule="auto"/>
        <w:ind w:left="60" w:right="200" w:firstLine="0"/>
        <w:jc w:val="both"/>
        <w:rPr>
          <w:color w:val="000000"/>
          <w:sz w:val="24"/>
          <w:szCs w:val="24"/>
          <w:lang w:val="kk-KZ" w:eastAsia="kk-KZ"/>
        </w:rPr>
      </w:pPr>
    </w:p>
    <w:p w:rsidR="008D5409" w:rsidRPr="000C1676" w:rsidRDefault="008D5409" w:rsidP="000C1676">
      <w:pPr>
        <w:pStyle w:val="af6"/>
        <w:shd w:val="clear" w:color="auto" w:fill="auto"/>
        <w:spacing w:line="240" w:lineRule="auto"/>
        <w:ind w:left="60" w:right="200" w:firstLine="0"/>
        <w:jc w:val="both"/>
        <w:rPr>
          <w:sz w:val="24"/>
          <w:szCs w:val="24"/>
          <w:lang w:val="kk-KZ"/>
        </w:rPr>
      </w:pPr>
      <w:r w:rsidRPr="000C1676">
        <w:rPr>
          <w:color w:val="000000"/>
          <w:sz w:val="24"/>
          <w:szCs w:val="24"/>
          <w:lang w:val="kk-KZ" w:eastAsia="kk-KZ"/>
        </w:rPr>
        <w:t xml:space="preserve">Жүрегімнің жөргегі </w:t>
      </w:r>
      <w:r w:rsidR="00A4568A" w:rsidRPr="000C1676">
        <w:rPr>
          <w:color w:val="000000"/>
          <w:sz w:val="24"/>
          <w:szCs w:val="24"/>
          <w:lang w:val="kk-KZ" w:eastAsia="kk-KZ"/>
        </w:rPr>
        <w:t>құ</w:t>
      </w:r>
      <w:r w:rsidRPr="000C1676">
        <w:rPr>
          <w:color w:val="000000"/>
          <w:sz w:val="24"/>
          <w:szCs w:val="24"/>
          <w:lang w:val="kk-KZ" w:eastAsia="kk-KZ"/>
        </w:rPr>
        <w:t>нд</w:t>
      </w:r>
      <w:r w:rsidR="00A4568A" w:rsidRPr="000C1676">
        <w:rPr>
          <w:color w:val="000000"/>
          <w:sz w:val="24"/>
          <w:szCs w:val="24"/>
          <w:lang w:val="kk-KZ" w:eastAsia="kk-KZ"/>
        </w:rPr>
        <w:t>ақ</w:t>
      </w:r>
      <w:r w:rsidRPr="000C1676">
        <w:rPr>
          <w:color w:val="000000"/>
          <w:sz w:val="24"/>
          <w:szCs w:val="24"/>
          <w:lang w:val="kk-KZ" w:eastAsia="kk-KZ"/>
        </w:rPr>
        <w:t>таған,</w:t>
      </w:r>
    </w:p>
    <w:p w:rsidR="00D9611A" w:rsidRPr="000C1676" w:rsidRDefault="008D5409" w:rsidP="000C1676">
      <w:pPr>
        <w:pStyle w:val="af6"/>
        <w:shd w:val="clear" w:color="auto" w:fill="auto"/>
        <w:spacing w:line="240" w:lineRule="auto"/>
        <w:ind w:left="60" w:right="200" w:firstLine="0"/>
        <w:rPr>
          <w:color w:val="000000"/>
          <w:sz w:val="24"/>
          <w:szCs w:val="24"/>
          <w:lang w:val="kk-KZ" w:eastAsia="kk-KZ"/>
        </w:rPr>
      </w:pPr>
      <w:r w:rsidRPr="000C1676">
        <w:rPr>
          <w:color w:val="000000"/>
          <w:sz w:val="24"/>
          <w:szCs w:val="24"/>
          <w:lang w:val="kk-KZ" w:eastAsia="kk-KZ"/>
        </w:rPr>
        <w:t xml:space="preserve">Жанды, жансыз әр затым </w:t>
      </w:r>
      <w:r w:rsidR="00A4568A" w:rsidRPr="000C1676">
        <w:rPr>
          <w:color w:val="000000"/>
          <w:sz w:val="24"/>
          <w:szCs w:val="24"/>
          <w:lang w:val="kk-KZ" w:eastAsia="kk-KZ"/>
        </w:rPr>
        <w:t>қы</w:t>
      </w:r>
      <w:r w:rsidRPr="000C1676">
        <w:rPr>
          <w:color w:val="000000"/>
          <w:sz w:val="24"/>
          <w:szCs w:val="24"/>
          <w:lang w:val="kk-KZ" w:eastAsia="kk-KZ"/>
        </w:rPr>
        <w:t xml:space="preserve">мбат маған. </w:t>
      </w:r>
    </w:p>
    <w:p w:rsidR="00D9611A" w:rsidRPr="000C1676" w:rsidRDefault="008D5409" w:rsidP="000C1676">
      <w:pPr>
        <w:pStyle w:val="af6"/>
        <w:shd w:val="clear" w:color="auto" w:fill="auto"/>
        <w:spacing w:line="240" w:lineRule="auto"/>
        <w:ind w:left="60" w:right="200" w:firstLine="0"/>
        <w:rPr>
          <w:color w:val="000000"/>
          <w:sz w:val="24"/>
          <w:szCs w:val="24"/>
          <w:lang w:val="kk-KZ" w:eastAsia="kk-KZ"/>
        </w:rPr>
      </w:pPr>
      <w:r w:rsidRPr="000C1676">
        <w:rPr>
          <w:color w:val="000000"/>
          <w:sz w:val="24"/>
          <w:szCs w:val="24"/>
          <w:lang w:val="kk-KZ" w:eastAsia="kk-KZ"/>
        </w:rPr>
        <w:t>Жарып ш</w:t>
      </w:r>
      <w:r w:rsidR="00A4568A" w:rsidRPr="000C1676">
        <w:rPr>
          <w:color w:val="000000"/>
          <w:sz w:val="24"/>
          <w:szCs w:val="24"/>
          <w:lang w:val="kk-KZ" w:eastAsia="kk-KZ"/>
        </w:rPr>
        <w:t>ыққа</w:t>
      </w:r>
      <w:r w:rsidRPr="000C1676">
        <w:rPr>
          <w:color w:val="000000"/>
          <w:sz w:val="24"/>
          <w:szCs w:val="24"/>
          <w:lang w:val="kk-KZ" w:eastAsia="kk-KZ"/>
        </w:rPr>
        <w:t xml:space="preserve">н өзекті перзенттерім, </w:t>
      </w:r>
    </w:p>
    <w:p w:rsidR="00D9611A" w:rsidRPr="000C1676" w:rsidRDefault="00D9611A" w:rsidP="000C1676">
      <w:pPr>
        <w:pStyle w:val="af6"/>
        <w:shd w:val="clear" w:color="auto" w:fill="auto"/>
        <w:spacing w:line="240" w:lineRule="auto"/>
        <w:ind w:left="60" w:right="200" w:firstLine="0"/>
        <w:rPr>
          <w:color w:val="000000"/>
          <w:sz w:val="24"/>
          <w:szCs w:val="24"/>
          <w:lang w:val="kk-KZ" w:eastAsia="kk-KZ"/>
        </w:rPr>
      </w:pPr>
      <w:r w:rsidRPr="000C1676">
        <w:rPr>
          <w:color w:val="000000"/>
          <w:sz w:val="24"/>
          <w:szCs w:val="24"/>
          <w:lang w:val="kk-KZ" w:eastAsia="kk-KZ"/>
        </w:rPr>
        <w:t>Тіршіліктің лебізін тың</w:t>
      </w:r>
      <w:r w:rsidR="008D5409" w:rsidRPr="000C1676">
        <w:rPr>
          <w:color w:val="000000"/>
          <w:sz w:val="24"/>
          <w:szCs w:val="24"/>
          <w:lang w:val="kk-KZ" w:eastAsia="kk-KZ"/>
        </w:rPr>
        <w:t>дат маған.</w:t>
      </w:r>
    </w:p>
    <w:p w:rsidR="00D9611A" w:rsidRPr="000C1676" w:rsidRDefault="00D9611A" w:rsidP="000C1676">
      <w:pPr>
        <w:pStyle w:val="af6"/>
        <w:shd w:val="clear" w:color="auto" w:fill="auto"/>
        <w:spacing w:line="240" w:lineRule="auto"/>
        <w:ind w:left="60" w:right="200" w:firstLine="0"/>
        <w:rPr>
          <w:color w:val="000000"/>
          <w:sz w:val="24"/>
          <w:szCs w:val="24"/>
          <w:lang w:val="kk-KZ" w:eastAsia="kk-KZ"/>
        </w:rPr>
      </w:pPr>
    </w:p>
    <w:p w:rsidR="00D9611A" w:rsidRPr="000C1676" w:rsidRDefault="008D5409" w:rsidP="000C1676">
      <w:pPr>
        <w:pStyle w:val="af6"/>
        <w:shd w:val="clear" w:color="auto" w:fill="auto"/>
        <w:spacing w:line="240" w:lineRule="auto"/>
        <w:ind w:left="60" w:right="200" w:firstLine="0"/>
        <w:rPr>
          <w:color w:val="000000"/>
          <w:sz w:val="24"/>
          <w:szCs w:val="24"/>
          <w:lang w:val="kk-KZ" w:eastAsia="kk-KZ"/>
        </w:rPr>
      </w:pPr>
      <w:r w:rsidRPr="000C1676">
        <w:rPr>
          <w:color w:val="000000"/>
          <w:sz w:val="24"/>
          <w:szCs w:val="24"/>
          <w:lang w:val="kk-KZ" w:eastAsia="kk-KZ"/>
        </w:rPr>
        <w:t>Қыс</w:t>
      </w:r>
      <w:r w:rsidR="00A4568A" w:rsidRPr="000C1676">
        <w:rPr>
          <w:color w:val="000000"/>
          <w:sz w:val="24"/>
          <w:szCs w:val="24"/>
          <w:lang w:val="kk-KZ" w:eastAsia="kk-KZ"/>
        </w:rPr>
        <w:t>қа</w:t>
      </w:r>
      <w:r w:rsidRPr="000C1676">
        <w:rPr>
          <w:color w:val="000000"/>
          <w:sz w:val="24"/>
          <w:szCs w:val="24"/>
          <w:lang w:val="kk-KZ" w:eastAsia="kk-KZ"/>
        </w:rPr>
        <w:t xml:space="preserve"> өмірдің әр таңы сын</w:t>
      </w:r>
      <w:r w:rsidR="00A4568A" w:rsidRPr="000C1676">
        <w:rPr>
          <w:color w:val="000000"/>
          <w:sz w:val="24"/>
          <w:szCs w:val="24"/>
          <w:lang w:val="kk-KZ" w:eastAsia="kk-KZ"/>
        </w:rPr>
        <w:t>аққа</w:t>
      </w:r>
      <w:r w:rsidRPr="000C1676">
        <w:rPr>
          <w:color w:val="000000"/>
          <w:sz w:val="24"/>
          <w:szCs w:val="24"/>
          <w:lang w:val="kk-KZ" w:eastAsia="kk-KZ"/>
        </w:rPr>
        <w:t xml:space="preserve"> бай, </w:t>
      </w:r>
    </w:p>
    <w:p w:rsidR="00D9611A" w:rsidRPr="000C1676" w:rsidRDefault="008D5409" w:rsidP="000C1676">
      <w:pPr>
        <w:pStyle w:val="af6"/>
        <w:shd w:val="clear" w:color="auto" w:fill="auto"/>
        <w:spacing w:line="240" w:lineRule="auto"/>
        <w:ind w:left="60" w:right="200" w:firstLine="0"/>
        <w:rPr>
          <w:color w:val="000000"/>
          <w:sz w:val="24"/>
          <w:szCs w:val="24"/>
          <w:lang w:val="kk-KZ" w:eastAsia="kk-KZ"/>
        </w:rPr>
      </w:pPr>
      <w:r w:rsidRPr="000C1676">
        <w:rPr>
          <w:color w:val="000000"/>
          <w:sz w:val="24"/>
          <w:szCs w:val="24"/>
          <w:lang w:val="kk-KZ" w:eastAsia="kk-KZ"/>
        </w:rPr>
        <w:t>М</w:t>
      </w:r>
      <w:r w:rsidR="00D9611A" w:rsidRPr="000C1676">
        <w:rPr>
          <w:color w:val="000000"/>
          <w:sz w:val="24"/>
          <w:szCs w:val="24"/>
          <w:lang w:val="kk-KZ" w:eastAsia="kk-KZ"/>
        </w:rPr>
        <w:t>ұ</w:t>
      </w:r>
      <w:r w:rsidRPr="000C1676">
        <w:rPr>
          <w:color w:val="000000"/>
          <w:sz w:val="24"/>
          <w:szCs w:val="24"/>
          <w:lang w:val="kk-KZ" w:eastAsia="kk-KZ"/>
        </w:rPr>
        <w:t xml:space="preserve">рат гүлін бүр жарған </w:t>
      </w:r>
      <w:r w:rsidR="00A4568A" w:rsidRPr="000C1676">
        <w:rPr>
          <w:color w:val="000000"/>
          <w:sz w:val="24"/>
          <w:szCs w:val="24"/>
          <w:lang w:val="kk-KZ" w:eastAsia="kk-KZ"/>
        </w:rPr>
        <w:t>құ</w:t>
      </w:r>
      <w:r w:rsidRPr="000C1676">
        <w:rPr>
          <w:color w:val="000000"/>
          <w:sz w:val="24"/>
          <w:szCs w:val="24"/>
          <w:lang w:val="kk-KZ" w:eastAsia="kk-KZ"/>
        </w:rPr>
        <w:t xml:space="preserve">латпағай. </w:t>
      </w:r>
    </w:p>
    <w:p w:rsidR="00D9611A" w:rsidRPr="000C1676" w:rsidRDefault="008D5409" w:rsidP="000C1676">
      <w:pPr>
        <w:pStyle w:val="af6"/>
        <w:shd w:val="clear" w:color="auto" w:fill="auto"/>
        <w:spacing w:line="240" w:lineRule="auto"/>
        <w:ind w:left="60" w:right="200" w:firstLine="0"/>
        <w:rPr>
          <w:color w:val="000000"/>
          <w:sz w:val="24"/>
          <w:szCs w:val="24"/>
          <w:lang w:val="kk-KZ" w:eastAsia="kk-KZ"/>
        </w:rPr>
      </w:pPr>
      <w:r w:rsidRPr="000C1676">
        <w:rPr>
          <w:color w:val="000000"/>
          <w:sz w:val="24"/>
          <w:szCs w:val="24"/>
          <w:lang w:val="kk-KZ" w:eastAsia="kk-KZ"/>
        </w:rPr>
        <w:t xml:space="preserve">Бір-біріңе жанашыр, дос болсаңшы, </w:t>
      </w:r>
    </w:p>
    <w:p w:rsidR="00D9611A" w:rsidRDefault="008D5409" w:rsidP="000C1676">
      <w:pPr>
        <w:pStyle w:val="af6"/>
        <w:shd w:val="clear" w:color="auto" w:fill="auto"/>
        <w:spacing w:line="240" w:lineRule="auto"/>
        <w:ind w:left="60" w:right="200" w:firstLine="0"/>
        <w:rPr>
          <w:color w:val="000000"/>
          <w:sz w:val="24"/>
          <w:szCs w:val="24"/>
          <w:lang w:val="kk-KZ" w:eastAsia="kk-KZ"/>
        </w:rPr>
      </w:pPr>
      <w:r w:rsidRPr="000C1676">
        <w:rPr>
          <w:color w:val="000000"/>
          <w:sz w:val="24"/>
          <w:szCs w:val="24"/>
          <w:lang w:val="kk-KZ" w:eastAsia="kk-KZ"/>
        </w:rPr>
        <w:t>Ар-ұжданның аулынан жыр</w:t>
      </w:r>
      <w:r w:rsidR="00A4568A" w:rsidRPr="000C1676">
        <w:rPr>
          <w:color w:val="000000"/>
          <w:sz w:val="24"/>
          <w:szCs w:val="24"/>
          <w:lang w:val="kk-KZ" w:eastAsia="kk-KZ"/>
        </w:rPr>
        <w:t>ақ</w:t>
      </w:r>
      <w:r w:rsidRPr="000C1676">
        <w:rPr>
          <w:color w:val="000000"/>
          <w:sz w:val="24"/>
          <w:szCs w:val="24"/>
          <w:lang w:val="kk-KZ" w:eastAsia="kk-KZ"/>
        </w:rPr>
        <w:t xml:space="preserve">тамай. </w:t>
      </w:r>
      <w:r w:rsidR="009759E8">
        <w:rPr>
          <w:color w:val="000000"/>
          <w:sz w:val="24"/>
          <w:szCs w:val="24"/>
          <w:lang w:val="kk-KZ" w:eastAsia="kk-KZ"/>
        </w:rPr>
        <w:t xml:space="preserve"> </w:t>
      </w:r>
    </w:p>
    <w:p w:rsidR="009759E8" w:rsidRPr="000C1676" w:rsidRDefault="009759E8" w:rsidP="000C1676">
      <w:pPr>
        <w:pStyle w:val="af6"/>
        <w:shd w:val="clear" w:color="auto" w:fill="auto"/>
        <w:spacing w:line="240" w:lineRule="auto"/>
        <w:ind w:left="60" w:right="200" w:firstLine="0"/>
        <w:rPr>
          <w:color w:val="000000"/>
          <w:sz w:val="24"/>
          <w:szCs w:val="24"/>
          <w:lang w:val="kk-KZ" w:eastAsia="kk-KZ"/>
        </w:rPr>
      </w:pPr>
    </w:p>
    <w:p w:rsidR="008D5409" w:rsidRPr="000C1676" w:rsidRDefault="008D5409" w:rsidP="000C1676">
      <w:pPr>
        <w:pStyle w:val="af6"/>
        <w:shd w:val="clear" w:color="auto" w:fill="auto"/>
        <w:spacing w:line="240" w:lineRule="auto"/>
        <w:ind w:left="60" w:right="200" w:firstLine="0"/>
        <w:rPr>
          <w:sz w:val="24"/>
          <w:szCs w:val="24"/>
          <w:lang w:val="kk-KZ"/>
        </w:rPr>
      </w:pPr>
      <w:r w:rsidRPr="000C1676">
        <w:rPr>
          <w:color w:val="000000"/>
          <w:sz w:val="24"/>
          <w:szCs w:val="24"/>
          <w:lang w:val="kk-KZ" w:eastAsia="kk-KZ"/>
        </w:rPr>
        <w:t>Айдын көлім, бұлағым мөлдіресін,</w:t>
      </w:r>
    </w:p>
    <w:p w:rsidR="00D9611A" w:rsidRPr="000C1676" w:rsidRDefault="008D5409" w:rsidP="000C1676">
      <w:pPr>
        <w:pStyle w:val="af6"/>
        <w:shd w:val="clear" w:color="auto" w:fill="auto"/>
        <w:spacing w:line="240" w:lineRule="auto"/>
        <w:ind w:left="60" w:right="200" w:firstLine="0"/>
        <w:rPr>
          <w:color w:val="000000"/>
          <w:sz w:val="24"/>
          <w:szCs w:val="24"/>
          <w:lang w:val="kk-KZ" w:eastAsia="kk-KZ"/>
        </w:rPr>
      </w:pPr>
      <w:r w:rsidRPr="000C1676">
        <w:rPr>
          <w:color w:val="000000"/>
          <w:sz w:val="24"/>
          <w:szCs w:val="24"/>
          <w:lang w:val="kk-KZ" w:eastAsia="kk-KZ"/>
        </w:rPr>
        <w:t xml:space="preserve">Алтын күнім аспаннан елжіресін. </w:t>
      </w:r>
    </w:p>
    <w:p w:rsidR="00D9611A" w:rsidRPr="000C1676" w:rsidRDefault="008D5409" w:rsidP="000C1676">
      <w:pPr>
        <w:pStyle w:val="af6"/>
        <w:shd w:val="clear" w:color="auto" w:fill="auto"/>
        <w:spacing w:line="240" w:lineRule="auto"/>
        <w:ind w:left="60" w:right="200" w:firstLine="0"/>
        <w:rPr>
          <w:color w:val="000000"/>
          <w:sz w:val="24"/>
          <w:szCs w:val="24"/>
          <w:lang w:val="kk-KZ" w:eastAsia="kk-KZ"/>
        </w:rPr>
      </w:pPr>
      <w:r w:rsidRPr="000C1676">
        <w:rPr>
          <w:color w:val="000000"/>
          <w:sz w:val="24"/>
          <w:szCs w:val="24"/>
          <w:lang w:val="kk-KZ" w:eastAsia="kk-KZ"/>
        </w:rPr>
        <w:t xml:space="preserve">Айдарынан жел есіп алты алаштың, </w:t>
      </w:r>
    </w:p>
    <w:p w:rsidR="008D5409" w:rsidRPr="000C1676" w:rsidRDefault="008D5409" w:rsidP="000C1676">
      <w:pPr>
        <w:pStyle w:val="af6"/>
        <w:shd w:val="clear" w:color="auto" w:fill="auto"/>
        <w:spacing w:line="240" w:lineRule="auto"/>
        <w:ind w:left="60" w:right="200" w:firstLine="0"/>
        <w:rPr>
          <w:sz w:val="24"/>
          <w:szCs w:val="24"/>
          <w:lang w:val="kk-KZ"/>
        </w:rPr>
      </w:pPr>
      <w:r w:rsidRPr="000C1676">
        <w:rPr>
          <w:color w:val="000000"/>
          <w:sz w:val="24"/>
          <w:szCs w:val="24"/>
          <w:lang w:val="kk-KZ" w:eastAsia="kk-KZ"/>
        </w:rPr>
        <w:t>Бейбітшілік байрағы желбіресін!!!</w:t>
      </w: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D9611A" w:rsidP="000C1676">
      <w:pPr>
        <w:pStyle w:val="af6"/>
        <w:shd w:val="clear" w:color="auto" w:fill="auto"/>
        <w:spacing w:line="240" w:lineRule="auto"/>
        <w:ind w:left="60" w:firstLine="0"/>
        <w:rPr>
          <w:sz w:val="24"/>
          <w:szCs w:val="24"/>
          <w:lang w:val="kk-KZ"/>
        </w:rPr>
      </w:pPr>
      <w:r w:rsidRPr="000C1676">
        <w:rPr>
          <w:sz w:val="24"/>
          <w:szCs w:val="24"/>
          <w:lang w:val="kk-KZ"/>
        </w:rPr>
        <w:t>ТӘУЕЛС</w:t>
      </w:r>
      <w:r w:rsidR="00076FC6" w:rsidRPr="000C1676">
        <w:rPr>
          <w:sz w:val="24"/>
          <w:szCs w:val="24"/>
          <w:lang w:val="kk-KZ"/>
        </w:rPr>
        <w:t>І</w:t>
      </w:r>
      <w:r w:rsidRPr="000C1676">
        <w:rPr>
          <w:sz w:val="24"/>
          <w:szCs w:val="24"/>
          <w:lang w:val="kk-KZ"/>
        </w:rPr>
        <w:t xml:space="preserve">З </w:t>
      </w:r>
      <w:r w:rsidR="00076FC6" w:rsidRPr="000C1676">
        <w:rPr>
          <w:sz w:val="24"/>
          <w:szCs w:val="24"/>
          <w:lang w:val="kk-KZ"/>
        </w:rPr>
        <w:t xml:space="preserve"> </w:t>
      </w:r>
      <w:r w:rsidRPr="000C1676">
        <w:rPr>
          <w:sz w:val="24"/>
          <w:szCs w:val="24"/>
          <w:lang w:val="kk-KZ"/>
        </w:rPr>
        <w:t>ЕЛ ӨРЕНІ</w:t>
      </w: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r w:rsidRPr="000C1676">
        <w:rPr>
          <w:color w:val="000000"/>
          <w:sz w:val="24"/>
          <w:szCs w:val="24"/>
          <w:lang w:val="kk-KZ"/>
        </w:rPr>
        <w:t xml:space="preserve">Алтай </w:t>
      </w:r>
      <w:r w:rsidRPr="000C1676">
        <w:rPr>
          <w:color w:val="000000"/>
          <w:sz w:val="24"/>
          <w:szCs w:val="24"/>
          <w:lang w:val="kk-KZ" w:eastAsia="kk-KZ"/>
        </w:rPr>
        <w:t>менен Алатауды жайлаған,</w:t>
      </w:r>
    </w:p>
    <w:p w:rsidR="0096543D" w:rsidRPr="000C1676" w:rsidRDefault="008D5409"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 xml:space="preserve">Қымыз ішіп, </w:t>
      </w:r>
      <w:r w:rsidR="0096543D" w:rsidRPr="000C1676">
        <w:rPr>
          <w:color w:val="000000"/>
          <w:sz w:val="24"/>
          <w:szCs w:val="24"/>
          <w:lang w:val="kk-KZ" w:eastAsia="kk-KZ"/>
        </w:rPr>
        <w:t>құ</w:t>
      </w:r>
      <w:r w:rsidRPr="000C1676">
        <w:rPr>
          <w:color w:val="000000"/>
          <w:sz w:val="24"/>
          <w:szCs w:val="24"/>
          <w:lang w:val="kk-KZ" w:eastAsia="kk-KZ"/>
        </w:rPr>
        <w:t xml:space="preserve">лын-бие байлаған. </w:t>
      </w:r>
    </w:p>
    <w:p w:rsidR="0096543D" w:rsidRPr="000C1676" w:rsidRDefault="008D5409" w:rsidP="000C1676">
      <w:pPr>
        <w:pStyle w:val="af6"/>
        <w:shd w:val="clear" w:color="auto" w:fill="auto"/>
        <w:spacing w:line="240" w:lineRule="auto"/>
        <w:ind w:left="60" w:firstLine="0"/>
        <w:rPr>
          <w:color w:val="000000"/>
          <w:sz w:val="24"/>
          <w:szCs w:val="24"/>
          <w:lang w:val="kk-KZ"/>
        </w:rPr>
      </w:pPr>
      <w:r w:rsidRPr="000C1676">
        <w:rPr>
          <w:color w:val="000000"/>
          <w:sz w:val="24"/>
          <w:szCs w:val="24"/>
          <w:lang w:val="kk-KZ" w:eastAsia="kk-KZ"/>
        </w:rPr>
        <w:t>Қаншама жау сой</w:t>
      </w:r>
      <w:r w:rsidR="00A4568A" w:rsidRPr="000C1676">
        <w:rPr>
          <w:color w:val="000000"/>
          <w:sz w:val="24"/>
          <w:szCs w:val="24"/>
          <w:lang w:val="kk-KZ" w:eastAsia="kk-KZ"/>
        </w:rPr>
        <w:t>қа</w:t>
      </w:r>
      <w:r w:rsidRPr="000C1676">
        <w:rPr>
          <w:color w:val="000000"/>
          <w:sz w:val="24"/>
          <w:szCs w:val="24"/>
          <w:lang w:val="kk-KZ" w:eastAsia="kk-KZ"/>
        </w:rPr>
        <w:t xml:space="preserve">н соғыс ашса </w:t>
      </w:r>
      <w:r w:rsidRPr="000C1676">
        <w:rPr>
          <w:color w:val="000000"/>
          <w:sz w:val="24"/>
          <w:szCs w:val="24"/>
          <w:lang w:val="kk-KZ"/>
        </w:rPr>
        <w:t xml:space="preserve">да, </w:t>
      </w:r>
    </w:p>
    <w:p w:rsidR="008D5409" w:rsidRPr="000C1676" w:rsidRDefault="0096543D"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Атажұ</w:t>
      </w:r>
      <w:r w:rsidR="008D5409" w:rsidRPr="000C1676">
        <w:rPr>
          <w:color w:val="000000"/>
          <w:sz w:val="24"/>
          <w:szCs w:val="24"/>
          <w:lang w:val="kk-KZ" w:eastAsia="kk-KZ"/>
        </w:rPr>
        <w:t>рттан тапжылмаған, таймаған.</w:t>
      </w:r>
    </w:p>
    <w:p w:rsidR="0096543D" w:rsidRPr="000C1676" w:rsidRDefault="0096543D"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r w:rsidRPr="000C1676">
        <w:rPr>
          <w:color w:val="000000"/>
          <w:sz w:val="24"/>
          <w:szCs w:val="24"/>
          <w:lang w:val="kk-KZ" w:eastAsia="kk-KZ"/>
        </w:rPr>
        <w:t>Түбі-түркі, тегі-хуннан тараған,</w:t>
      </w:r>
    </w:p>
    <w:p w:rsidR="0096543D" w:rsidRPr="000C1676" w:rsidRDefault="008D5409"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Топта - шешен, ауз</w:t>
      </w:r>
      <w:r w:rsidR="0096543D" w:rsidRPr="000C1676">
        <w:rPr>
          <w:color w:val="000000"/>
          <w:sz w:val="24"/>
          <w:szCs w:val="24"/>
          <w:lang w:val="kk-KZ" w:eastAsia="kk-KZ"/>
        </w:rPr>
        <w:t>ына жұ</w:t>
      </w:r>
      <w:r w:rsidRPr="000C1676">
        <w:rPr>
          <w:color w:val="000000"/>
          <w:sz w:val="24"/>
          <w:szCs w:val="24"/>
          <w:lang w:val="kk-KZ" w:eastAsia="kk-KZ"/>
        </w:rPr>
        <w:t xml:space="preserve">рт </w:t>
      </w:r>
      <w:r w:rsidR="00A4568A" w:rsidRPr="000C1676">
        <w:rPr>
          <w:color w:val="000000"/>
          <w:sz w:val="24"/>
          <w:szCs w:val="24"/>
          <w:lang w:val="kk-KZ" w:eastAsia="kk-KZ"/>
        </w:rPr>
        <w:t>қа</w:t>
      </w:r>
      <w:r w:rsidRPr="000C1676">
        <w:rPr>
          <w:color w:val="000000"/>
          <w:sz w:val="24"/>
          <w:szCs w:val="24"/>
          <w:lang w:val="kk-KZ" w:eastAsia="kk-KZ"/>
        </w:rPr>
        <w:t xml:space="preserve">раған. </w:t>
      </w:r>
    </w:p>
    <w:p w:rsidR="0096543D" w:rsidRPr="000C1676" w:rsidRDefault="0096543D"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 xml:space="preserve">Текті елдің нартәуекел </w:t>
      </w:r>
      <w:r w:rsidR="00A53773" w:rsidRPr="000C1676">
        <w:rPr>
          <w:color w:val="000000"/>
          <w:sz w:val="24"/>
          <w:szCs w:val="24"/>
          <w:lang w:val="kk-KZ" w:eastAsia="kk-KZ"/>
        </w:rPr>
        <w:t xml:space="preserve"> </w:t>
      </w:r>
      <w:r w:rsidRPr="000C1676">
        <w:rPr>
          <w:color w:val="000000"/>
          <w:sz w:val="24"/>
          <w:szCs w:val="24"/>
          <w:lang w:val="kk-KZ" w:eastAsia="kk-KZ"/>
        </w:rPr>
        <w:t>ұ</w:t>
      </w:r>
      <w:r w:rsidR="008D5409" w:rsidRPr="000C1676">
        <w:rPr>
          <w:color w:val="000000"/>
          <w:sz w:val="24"/>
          <w:szCs w:val="24"/>
          <w:lang w:val="kk-KZ" w:eastAsia="kk-KZ"/>
        </w:rPr>
        <w:t xml:space="preserve">лдары </w:t>
      </w:r>
    </w:p>
    <w:p w:rsidR="008D5409" w:rsidRPr="000C1676" w:rsidRDefault="008D5409"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Қ</w:t>
      </w:r>
      <w:r w:rsidR="0096543D" w:rsidRPr="000C1676">
        <w:rPr>
          <w:color w:val="000000"/>
          <w:sz w:val="24"/>
          <w:szCs w:val="24"/>
          <w:lang w:val="kk-KZ" w:eastAsia="kk-KZ"/>
        </w:rPr>
        <w:t>ұ</w:t>
      </w:r>
      <w:r w:rsidRPr="000C1676">
        <w:rPr>
          <w:color w:val="000000"/>
          <w:sz w:val="24"/>
          <w:szCs w:val="24"/>
          <w:lang w:val="kk-KZ" w:eastAsia="kk-KZ"/>
        </w:rPr>
        <w:t>л болудан ажалды арт</w:t>
      </w:r>
      <w:r w:rsidR="00A4568A" w:rsidRPr="000C1676">
        <w:rPr>
          <w:color w:val="000000"/>
          <w:sz w:val="24"/>
          <w:szCs w:val="24"/>
          <w:lang w:val="kk-KZ" w:eastAsia="kk-KZ"/>
        </w:rPr>
        <w:t>ық</w:t>
      </w:r>
      <w:r w:rsidRPr="000C1676">
        <w:rPr>
          <w:color w:val="000000"/>
          <w:sz w:val="24"/>
          <w:szCs w:val="24"/>
          <w:lang w:val="kk-KZ" w:eastAsia="kk-KZ"/>
        </w:rPr>
        <w:t xml:space="preserve"> санаған.</w:t>
      </w:r>
    </w:p>
    <w:p w:rsidR="0096543D" w:rsidRPr="000C1676" w:rsidRDefault="0096543D" w:rsidP="000C1676">
      <w:pPr>
        <w:pStyle w:val="af6"/>
        <w:shd w:val="clear" w:color="auto" w:fill="auto"/>
        <w:spacing w:line="240" w:lineRule="auto"/>
        <w:ind w:left="60" w:firstLine="0"/>
        <w:rPr>
          <w:sz w:val="24"/>
          <w:szCs w:val="24"/>
          <w:lang w:val="kk-KZ"/>
        </w:rPr>
      </w:pPr>
    </w:p>
    <w:p w:rsidR="0096543D" w:rsidRPr="000C1676" w:rsidRDefault="008D5409"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 xml:space="preserve">Жауынгерлік көшпелі елдің салтымен, </w:t>
      </w:r>
    </w:p>
    <w:p w:rsidR="0096543D" w:rsidRPr="000C1676" w:rsidRDefault="008D5409"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Тарих</w:t>
      </w:r>
      <w:r w:rsidR="00A4568A" w:rsidRPr="000C1676">
        <w:rPr>
          <w:color w:val="000000"/>
          <w:sz w:val="24"/>
          <w:szCs w:val="24"/>
          <w:lang w:val="kk-KZ" w:eastAsia="kk-KZ"/>
        </w:rPr>
        <w:t>қа</w:t>
      </w:r>
      <w:r w:rsidRPr="000C1676">
        <w:rPr>
          <w:color w:val="000000"/>
          <w:sz w:val="24"/>
          <w:szCs w:val="24"/>
          <w:lang w:val="kk-KZ" w:eastAsia="kk-KZ"/>
        </w:rPr>
        <w:t xml:space="preserve"> енген </w:t>
      </w:r>
      <w:r w:rsidR="00A4568A" w:rsidRPr="000C1676">
        <w:rPr>
          <w:color w:val="000000"/>
          <w:sz w:val="24"/>
          <w:szCs w:val="24"/>
          <w:lang w:val="kk-KZ" w:eastAsia="kk-KZ"/>
        </w:rPr>
        <w:t>қа</w:t>
      </w:r>
      <w:r w:rsidRPr="000C1676">
        <w:rPr>
          <w:color w:val="000000"/>
          <w:sz w:val="24"/>
          <w:szCs w:val="24"/>
          <w:lang w:val="kk-KZ" w:eastAsia="kk-KZ"/>
        </w:rPr>
        <w:t>һарманд</w:t>
      </w:r>
      <w:r w:rsidR="00A4568A" w:rsidRPr="000C1676">
        <w:rPr>
          <w:color w:val="000000"/>
          <w:sz w:val="24"/>
          <w:szCs w:val="24"/>
          <w:lang w:val="kk-KZ" w:eastAsia="kk-KZ"/>
        </w:rPr>
        <w:t>ық</w:t>
      </w:r>
      <w:r w:rsidRPr="000C1676">
        <w:rPr>
          <w:color w:val="000000"/>
          <w:sz w:val="24"/>
          <w:szCs w:val="24"/>
          <w:lang w:val="kk-KZ" w:eastAsia="kk-KZ"/>
        </w:rPr>
        <w:t xml:space="preserve"> даң</w:t>
      </w:r>
      <w:r w:rsidR="00A4568A" w:rsidRPr="000C1676">
        <w:rPr>
          <w:color w:val="000000"/>
          <w:sz w:val="24"/>
          <w:szCs w:val="24"/>
          <w:lang w:val="kk-KZ" w:eastAsia="kk-KZ"/>
        </w:rPr>
        <w:t>қы</w:t>
      </w:r>
      <w:r w:rsidRPr="000C1676">
        <w:rPr>
          <w:color w:val="000000"/>
          <w:sz w:val="24"/>
          <w:szCs w:val="24"/>
          <w:lang w:val="kk-KZ" w:eastAsia="kk-KZ"/>
        </w:rPr>
        <w:t xml:space="preserve">мен. </w:t>
      </w:r>
    </w:p>
    <w:p w:rsidR="008D5409" w:rsidRPr="000C1676" w:rsidRDefault="008D5409" w:rsidP="000C1676">
      <w:pPr>
        <w:pStyle w:val="af6"/>
        <w:shd w:val="clear" w:color="auto" w:fill="auto"/>
        <w:spacing w:line="240" w:lineRule="auto"/>
        <w:ind w:left="60" w:firstLine="0"/>
        <w:rPr>
          <w:sz w:val="24"/>
          <w:szCs w:val="24"/>
          <w:lang w:val="kk-KZ"/>
        </w:rPr>
      </w:pPr>
      <w:r w:rsidRPr="000C1676">
        <w:rPr>
          <w:color w:val="000000"/>
          <w:sz w:val="24"/>
          <w:szCs w:val="24"/>
          <w:lang w:val="kk-KZ" w:eastAsia="kk-KZ"/>
        </w:rPr>
        <w:t>Те</w:t>
      </w:r>
      <w:r w:rsidR="0096543D" w:rsidRPr="000C1676">
        <w:rPr>
          <w:color w:val="000000"/>
          <w:sz w:val="24"/>
          <w:szCs w:val="24"/>
          <w:lang w:val="kk-KZ" w:eastAsia="kk-KZ"/>
        </w:rPr>
        <w:t>ң</w:t>
      </w:r>
      <w:r w:rsidRPr="000C1676">
        <w:rPr>
          <w:color w:val="000000"/>
          <w:sz w:val="24"/>
          <w:szCs w:val="24"/>
          <w:lang w:val="kk-KZ" w:eastAsia="kk-KZ"/>
        </w:rPr>
        <w:t>дік үшін арпалыс</w:t>
      </w:r>
      <w:r w:rsidR="00A4568A" w:rsidRPr="000C1676">
        <w:rPr>
          <w:color w:val="000000"/>
          <w:sz w:val="24"/>
          <w:szCs w:val="24"/>
          <w:lang w:val="kk-KZ" w:eastAsia="kk-KZ"/>
        </w:rPr>
        <w:t>қа</w:t>
      </w:r>
      <w:r w:rsidRPr="000C1676">
        <w:rPr>
          <w:color w:val="000000"/>
          <w:sz w:val="24"/>
          <w:szCs w:val="24"/>
          <w:lang w:val="kk-KZ" w:eastAsia="kk-KZ"/>
        </w:rPr>
        <w:t>н сан ғасыр,</w:t>
      </w:r>
    </w:p>
    <w:p w:rsidR="008D5409" w:rsidRPr="000C1676" w:rsidRDefault="008D5409" w:rsidP="000C1676">
      <w:pPr>
        <w:pStyle w:val="af6"/>
        <w:shd w:val="clear" w:color="auto" w:fill="auto"/>
        <w:spacing w:after="278" w:line="240" w:lineRule="auto"/>
        <w:ind w:left="60" w:firstLine="0"/>
        <w:rPr>
          <w:sz w:val="24"/>
          <w:szCs w:val="24"/>
          <w:lang w:val="kk-KZ"/>
        </w:rPr>
      </w:pPr>
      <w:r w:rsidRPr="000C1676">
        <w:rPr>
          <w:color w:val="000000"/>
          <w:sz w:val="24"/>
          <w:szCs w:val="24"/>
          <w:lang w:val="kk-KZ" w:eastAsia="kk-KZ"/>
        </w:rPr>
        <w:t>Тілін сүйген, дінін сүйген хал</w:t>
      </w:r>
      <w:r w:rsidR="00A4568A" w:rsidRPr="000C1676">
        <w:rPr>
          <w:color w:val="000000"/>
          <w:sz w:val="24"/>
          <w:szCs w:val="24"/>
          <w:lang w:val="kk-KZ" w:eastAsia="kk-KZ"/>
        </w:rPr>
        <w:t>қы</w:t>
      </w:r>
      <w:r w:rsidRPr="000C1676">
        <w:rPr>
          <w:color w:val="000000"/>
          <w:sz w:val="24"/>
          <w:szCs w:val="24"/>
          <w:lang w:val="kk-KZ" w:eastAsia="kk-KZ"/>
        </w:rPr>
        <w:t>м ең.</w:t>
      </w:r>
    </w:p>
    <w:p w:rsidR="008D5409" w:rsidRPr="000C1676" w:rsidRDefault="008D5409" w:rsidP="000C1676">
      <w:pPr>
        <w:pStyle w:val="af6"/>
        <w:shd w:val="clear" w:color="auto" w:fill="auto"/>
        <w:spacing w:line="240" w:lineRule="auto"/>
        <w:ind w:left="60" w:firstLine="0"/>
        <w:rPr>
          <w:sz w:val="24"/>
          <w:szCs w:val="24"/>
          <w:lang w:val="kk-KZ"/>
        </w:rPr>
      </w:pPr>
      <w:r w:rsidRPr="000C1676">
        <w:rPr>
          <w:color w:val="000000"/>
          <w:sz w:val="24"/>
          <w:szCs w:val="24"/>
          <w:lang w:val="kk-KZ" w:eastAsia="kk-KZ"/>
        </w:rPr>
        <w:t>Айы туып, әділеттің оты өріп,</w:t>
      </w:r>
    </w:p>
    <w:p w:rsidR="008D5409" w:rsidRPr="000C1676" w:rsidRDefault="008D5409" w:rsidP="000C1676">
      <w:pPr>
        <w:pStyle w:val="af6"/>
        <w:shd w:val="clear" w:color="auto" w:fill="auto"/>
        <w:spacing w:line="240" w:lineRule="auto"/>
        <w:ind w:left="60" w:firstLine="0"/>
        <w:rPr>
          <w:sz w:val="24"/>
          <w:szCs w:val="24"/>
          <w:lang w:val="kk-KZ"/>
        </w:rPr>
      </w:pPr>
      <w:r w:rsidRPr="000C1676">
        <w:rPr>
          <w:color w:val="000000"/>
          <w:sz w:val="24"/>
          <w:szCs w:val="24"/>
          <w:lang w:val="kk-KZ" w:eastAsia="kk-KZ"/>
        </w:rPr>
        <w:t>Ақ</w:t>
      </w:r>
      <w:r w:rsidR="00A53773" w:rsidRPr="000C1676">
        <w:rPr>
          <w:color w:val="000000"/>
          <w:sz w:val="24"/>
          <w:szCs w:val="24"/>
          <w:lang w:val="kk-KZ" w:eastAsia="kk-KZ"/>
        </w:rPr>
        <w:t xml:space="preserve"> </w:t>
      </w:r>
      <w:r w:rsidRPr="000C1676">
        <w:rPr>
          <w:color w:val="000000"/>
          <w:sz w:val="24"/>
          <w:szCs w:val="24"/>
          <w:lang w:val="kk-KZ" w:eastAsia="kk-KZ"/>
        </w:rPr>
        <w:t>тілектің көсегесі көгеріп.</w:t>
      </w:r>
    </w:p>
    <w:p w:rsidR="0096543D" w:rsidRPr="000C1676" w:rsidRDefault="008D5409"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Арма</w:t>
      </w:r>
      <w:r w:rsidR="00752595" w:rsidRPr="000C1676">
        <w:rPr>
          <w:color w:val="000000"/>
          <w:sz w:val="24"/>
          <w:szCs w:val="24"/>
          <w:lang w:val="kk-KZ" w:eastAsia="kk-KZ"/>
        </w:rPr>
        <w:t>ның</w:t>
      </w:r>
      <w:r w:rsidRPr="000C1676">
        <w:rPr>
          <w:color w:val="000000"/>
          <w:sz w:val="24"/>
          <w:szCs w:val="24"/>
          <w:lang w:val="kk-KZ" w:eastAsia="kk-KZ"/>
        </w:rPr>
        <w:t xml:space="preserve">а жетті бүгін </w:t>
      </w:r>
      <w:r w:rsidR="00A4568A" w:rsidRPr="000C1676">
        <w:rPr>
          <w:color w:val="000000"/>
          <w:sz w:val="24"/>
          <w:szCs w:val="24"/>
          <w:lang w:val="kk-KZ" w:eastAsia="kk-KZ"/>
        </w:rPr>
        <w:t>қаз</w:t>
      </w:r>
      <w:r w:rsidRPr="000C1676">
        <w:rPr>
          <w:color w:val="000000"/>
          <w:sz w:val="24"/>
          <w:szCs w:val="24"/>
          <w:lang w:val="kk-KZ" w:eastAsia="kk-KZ"/>
        </w:rPr>
        <w:t xml:space="preserve">ағым, </w:t>
      </w:r>
    </w:p>
    <w:p w:rsidR="008D5409" w:rsidRPr="000C1676" w:rsidRDefault="008D5409"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Тәуелсіздік туын көкке көтеріп.</w:t>
      </w:r>
    </w:p>
    <w:p w:rsidR="0096543D" w:rsidRPr="000C1676" w:rsidRDefault="0096543D"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r w:rsidRPr="000C1676">
        <w:rPr>
          <w:color w:val="000000"/>
          <w:sz w:val="24"/>
          <w:szCs w:val="24"/>
          <w:lang w:val="kk-KZ" w:eastAsia="kk-KZ"/>
        </w:rPr>
        <w:t>Бостанд</w:t>
      </w:r>
      <w:r w:rsidR="00A4568A" w:rsidRPr="000C1676">
        <w:rPr>
          <w:color w:val="000000"/>
          <w:sz w:val="24"/>
          <w:szCs w:val="24"/>
          <w:lang w:val="kk-KZ" w:eastAsia="kk-KZ"/>
        </w:rPr>
        <w:t>ық</w:t>
      </w:r>
      <w:r w:rsidRPr="000C1676">
        <w:rPr>
          <w:color w:val="000000"/>
          <w:sz w:val="24"/>
          <w:szCs w:val="24"/>
          <w:lang w:val="kk-KZ" w:eastAsia="kk-KZ"/>
        </w:rPr>
        <w:t>тың бесіктегі бөпесі,</w:t>
      </w:r>
    </w:p>
    <w:p w:rsidR="008D5409" w:rsidRPr="000C1676" w:rsidRDefault="008D5409" w:rsidP="000C1676">
      <w:pPr>
        <w:pStyle w:val="af6"/>
        <w:shd w:val="clear" w:color="auto" w:fill="auto"/>
        <w:spacing w:line="240" w:lineRule="auto"/>
        <w:ind w:left="60" w:firstLine="0"/>
        <w:rPr>
          <w:sz w:val="24"/>
          <w:szCs w:val="24"/>
          <w:lang w:val="kk-KZ"/>
        </w:rPr>
      </w:pPr>
      <w:r w:rsidRPr="000C1676">
        <w:rPr>
          <w:color w:val="000000"/>
          <w:sz w:val="24"/>
          <w:szCs w:val="24"/>
          <w:lang w:val="kk-KZ" w:eastAsia="kk-KZ"/>
        </w:rPr>
        <w:t>Ер жетіпті еріп күдік көбесі.</w:t>
      </w:r>
    </w:p>
    <w:p w:rsidR="008D5409" w:rsidRPr="000C1676" w:rsidRDefault="008D5409" w:rsidP="000C1676">
      <w:pPr>
        <w:pStyle w:val="af6"/>
        <w:shd w:val="clear" w:color="auto" w:fill="auto"/>
        <w:spacing w:line="240" w:lineRule="auto"/>
        <w:ind w:left="60" w:firstLine="0"/>
        <w:rPr>
          <w:sz w:val="24"/>
          <w:szCs w:val="24"/>
          <w:lang w:val="kk-KZ"/>
        </w:rPr>
      </w:pPr>
      <w:r w:rsidRPr="000C1676">
        <w:rPr>
          <w:color w:val="000000"/>
          <w:sz w:val="24"/>
          <w:szCs w:val="24"/>
          <w:lang w:val="kk-KZ" w:eastAsia="kk-KZ"/>
        </w:rPr>
        <w:t>Көрініп тұр Астанадан әлемге,</w:t>
      </w:r>
    </w:p>
    <w:p w:rsidR="008D5409" w:rsidRPr="000C1676" w:rsidRDefault="0096543D" w:rsidP="000C1676">
      <w:pPr>
        <w:pStyle w:val="af6"/>
        <w:shd w:val="clear" w:color="auto" w:fill="auto"/>
        <w:spacing w:after="240" w:line="240" w:lineRule="auto"/>
        <w:ind w:left="60" w:firstLine="0"/>
        <w:rPr>
          <w:sz w:val="24"/>
          <w:szCs w:val="24"/>
          <w:lang w:val="kk-KZ"/>
        </w:rPr>
      </w:pPr>
      <w:r w:rsidRPr="000C1676">
        <w:rPr>
          <w:color w:val="000000"/>
          <w:sz w:val="24"/>
          <w:szCs w:val="24"/>
          <w:lang w:val="kk-KZ" w:eastAsia="kk-KZ"/>
        </w:rPr>
        <w:t>Ен дәулеттің, ырыс-құ</w:t>
      </w:r>
      <w:r w:rsidR="008D5409" w:rsidRPr="000C1676">
        <w:rPr>
          <w:color w:val="000000"/>
          <w:sz w:val="24"/>
          <w:szCs w:val="24"/>
          <w:lang w:val="kk-KZ" w:eastAsia="kk-KZ"/>
        </w:rPr>
        <w:t>ттың төбесі.</w:t>
      </w:r>
    </w:p>
    <w:p w:rsidR="0096543D" w:rsidRPr="000C1676" w:rsidRDefault="0096543D"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Ұ</w:t>
      </w:r>
      <w:r w:rsidR="008D5409" w:rsidRPr="000C1676">
        <w:rPr>
          <w:color w:val="000000"/>
          <w:sz w:val="24"/>
          <w:szCs w:val="24"/>
          <w:lang w:val="kk-KZ" w:eastAsia="kk-KZ"/>
        </w:rPr>
        <w:t xml:space="preserve">лы </w:t>
      </w:r>
      <w:r w:rsidR="008D5409" w:rsidRPr="000C1676">
        <w:rPr>
          <w:color w:val="000000"/>
          <w:sz w:val="24"/>
          <w:szCs w:val="24"/>
          <w:lang w:val="kk-KZ"/>
        </w:rPr>
        <w:t xml:space="preserve">Дала </w:t>
      </w:r>
      <w:r w:rsidR="008D5409" w:rsidRPr="000C1676">
        <w:rPr>
          <w:color w:val="000000"/>
          <w:sz w:val="24"/>
          <w:szCs w:val="24"/>
          <w:lang w:val="kk-KZ" w:eastAsia="kk-KZ"/>
        </w:rPr>
        <w:t>жанарында н</w:t>
      </w:r>
      <w:r w:rsidRPr="000C1676">
        <w:rPr>
          <w:color w:val="000000"/>
          <w:sz w:val="24"/>
          <w:szCs w:val="24"/>
          <w:lang w:val="kk-KZ" w:eastAsia="kk-KZ"/>
        </w:rPr>
        <w:t>ұ</w:t>
      </w:r>
      <w:r w:rsidR="008D5409" w:rsidRPr="000C1676">
        <w:rPr>
          <w:color w:val="000000"/>
          <w:sz w:val="24"/>
          <w:szCs w:val="24"/>
          <w:lang w:val="kk-KZ" w:eastAsia="kk-KZ"/>
        </w:rPr>
        <w:t xml:space="preserve">р ойнап, </w:t>
      </w:r>
    </w:p>
    <w:p w:rsidR="0096543D" w:rsidRPr="000C1676" w:rsidRDefault="008D5409"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Бұғауды үзіп, еркіндікті жүр</w:t>
      </w:r>
      <w:r w:rsidR="0096543D" w:rsidRPr="000C1676">
        <w:rPr>
          <w:color w:val="000000"/>
          <w:sz w:val="24"/>
          <w:szCs w:val="24"/>
          <w:lang w:val="kk-KZ" w:eastAsia="kk-KZ"/>
        </w:rPr>
        <w:t xml:space="preserve"> </w:t>
      </w:r>
      <w:r w:rsidRPr="000C1676">
        <w:rPr>
          <w:color w:val="000000"/>
          <w:sz w:val="24"/>
          <w:szCs w:val="24"/>
          <w:lang w:val="kk-KZ" w:eastAsia="kk-KZ"/>
        </w:rPr>
        <w:t xml:space="preserve">тойлап. </w:t>
      </w:r>
    </w:p>
    <w:p w:rsidR="0096543D" w:rsidRPr="000C1676" w:rsidRDefault="008D5409"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 xml:space="preserve">Алып </w:t>
      </w:r>
      <w:r w:rsidR="0096543D" w:rsidRPr="000C1676">
        <w:rPr>
          <w:color w:val="000000"/>
          <w:sz w:val="24"/>
          <w:szCs w:val="24"/>
          <w:lang w:val="kk-KZ" w:eastAsia="kk-KZ"/>
        </w:rPr>
        <w:t>-</w:t>
      </w:r>
      <w:r w:rsidRPr="000C1676">
        <w:rPr>
          <w:color w:val="000000"/>
          <w:sz w:val="24"/>
          <w:szCs w:val="24"/>
          <w:lang w:val="kk-KZ" w:eastAsia="kk-KZ"/>
        </w:rPr>
        <w:t xml:space="preserve"> Ер Т</w:t>
      </w:r>
      <w:r w:rsidR="0096543D" w:rsidRPr="000C1676">
        <w:rPr>
          <w:color w:val="000000"/>
          <w:sz w:val="24"/>
          <w:szCs w:val="24"/>
          <w:lang w:val="kk-KZ" w:eastAsia="kk-KZ"/>
        </w:rPr>
        <w:t>ұ</w:t>
      </w:r>
      <w:r w:rsidRPr="000C1676">
        <w:rPr>
          <w:color w:val="000000"/>
          <w:sz w:val="24"/>
          <w:szCs w:val="24"/>
          <w:lang w:val="kk-KZ" w:eastAsia="kk-KZ"/>
        </w:rPr>
        <w:t xml:space="preserve">ңға, Күлтегін мен Абылай, </w:t>
      </w:r>
    </w:p>
    <w:p w:rsidR="008D5409" w:rsidRPr="000C1676" w:rsidRDefault="008D5409" w:rsidP="000C1676">
      <w:pPr>
        <w:pStyle w:val="af6"/>
        <w:shd w:val="clear" w:color="auto" w:fill="auto"/>
        <w:spacing w:line="240" w:lineRule="auto"/>
        <w:ind w:left="60" w:firstLine="0"/>
        <w:rPr>
          <w:sz w:val="24"/>
          <w:szCs w:val="24"/>
          <w:lang w:val="kk-KZ"/>
        </w:rPr>
      </w:pPr>
      <w:r w:rsidRPr="000C1676">
        <w:rPr>
          <w:color w:val="000000"/>
          <w:sz w:val="24"/>
          <w:szCs w:val="24"/>
          <w:lang w:val="kk-KZ" w:eastAsia="kk-KZ"/>
        </w:rPr>
        <w:t>Кенесары жатқан шығар бір аунап.</w:t>
      </w:r>
    </w:p>
    <w:p w:rsidR="008D5409" w:rsidRPr="000C1676" w:rsidRDefault="008D5409" w:rsidP="000C1676">
      <w:pPr>
        <w:pStyle w:val="af6"/>
        <w:shd w:val="clear" w:color="auto" w:fill="auto"/>
        <w:spacing w:line="240" w:lineRule="auto"/>
        <w:ind w:left="60" w:firstLine="0"/>
        <w:rPr>
          <w:sz w:val="24"/>
          <w:szCs w:val="24"/>
          <w:lang w:val="kk-KZ"/>
        </w:rPr>
      </w:pPr>
    </w:p>
    <w:p w:rsidR="0096543D" w:rsidRPr="000C1676" w:rsidRDefault="008D5409"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 xml:space="preserve">Зұлмат заман таптап ұлттың </w:t>
      </w:r>
      <w:r w:rsidR="00A4568A" w:rsidRPr="000C1676">
        <w:rPr>
          <w:color w:val="000000"/>
          <w:sz w:val="24"/>
          <w:szCs w:val="24"/>
          <w:lang w:val="kk-KZ" w:eastAsia="kk-KZ"/>
        </w:rPr>
        <w:t>құ</w:t>
      </w:r>
      <w:r w:rsidRPr="000C1676">
        <w:rPr>
          <w:color w:val="000000"/>
          <w:sz w:val="24"/>
          <w:szCs w:val="24"/>
          <w:lang w:val="kk-KZ" w:eastAsia="kk-KZ"/>
        </w:rPr>
        <w:t xml:space="preserve">қтарын, </w:t>
      </w:r>
    </w:p>
    <w:p w:rsidR="0096543D" w:rsidRPr="000C1676" w:rsidRDefault="008D5409"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 xml:space="preserve">Құлатты атып жүрегінде түк барын. </w:t>
      </w:r>
    </w:p>
    <w:p w:rsidR="008D5409" w:rsidRPr="000C1676" w:rsidRDefault="008D5409" w:rsidP="000C1676">
      <w:pPr>
        <w:pStyle w:val="af6"/>
        <w:shd w:val="clear" w:color="auto" w:fill="auto"/>
        <w:spacing w:line="240" w:lineRule="auto"/>
        <w:ind w:left="20" w:firstLine="0"/>
        <w:rPr>
          <w:sz w:val="24"/>
          <w:szCs w:val="24"/>
          <w:lang w:val="kk-KZ"/>
        </w:rPr>
      </w:pPr>
      <w:r w:rsidRPr="000C1676">
        <w:rPr>
          <w:color w:val="000000"/>
          <w:sz w:val="24"/>
          <w:szCs w:val="24"/>
          <w:lang w:val="kk-KZ" w:eastAsia="kk-KZ"/>
        </w:rPr>
        <w:t>Қ</w:t>
      </w:r>
      <w:r w:rsidR="0096543D" w:rsidRPr="000C1676">
        <w:rPr>
          <w:color w:val="000000"/>
          <w:sz w:val="24"/>
          <w:szCs w:val="24"/>
          <w:lang w:val="kk-KZ" w:eastAsia="kk-KZ"/>
        </w:rPr>
        <w:t>ұ</w:t>
      </w:r>
      <w:r w:rsidRPr="000C1676">
        <w:rPr>
          <w:color w:val="000000"/>
          <w:sz w:val="24"/>
          <w:szCs w:val="24"/>
          <w:lang w:val="kk-KZ" w:eastAsia="kk-KZ"/>
        </w:rPr>
        <w:t>рбан болған Сәкен,Мағжан,Тұрардың,</w:t>
      </w:r>
    </w:p>
    <w:p w:rsidR="008D5409" w:rsidRPr="000C1676" w:rsidRDefault="008D5409" w:rsidP="000C1676">
      <w:pPr>
        <w:pStyle w:val="af6"/>
        <w:shd w:val="clear" w:color="auto" w:fill="auto"/>
        <w:tabs>
          <w:tab w:val="left" w:pos="272"/>
        </w:tabs>
        <w:spacing w:after="234" w:line="240" w:lineRule="auto"/>
        <w:ind w:left="20" w:firstLine="0"/>
        <w:jc w:val="both"/>
        <w:rPr>
          <w:sz w:val="24"/>
          <w:szCs w:val="24"/>
          <w:lang w:val="kk-KZ"/>
        </w:rPr>
      </w:pPr>
      <w:r w:rsidRPr="000C1676">
        <w:rPr>
          <w:color w:val="000000"/>
          <w:sz w:val="24"/>
          <w:szCs w:val="24"/>
          <w:lang w:val="kk-KZ"/>
        </w:rPr>
        <w:t>О</w:t>
      </w:r>
      <w:r w:rsidRPr="000C1676">
        <w:rPr>
          <w:color w:val="000000"/>
          <w:sz w:val="24"/>
          <w:szCs w:val="24"/>
          <w:lang w:val="kk-KZ"/>
        </w:rPr>
        <w:tab/>
      </w:r>
      <w:r w:rsidRPr="000C1676">
        <w:rPr>
          <w:color w:val="000000"/>
          <w:sz w:val="24"/>
          <w:szCs w:val="24"/>
          <w:lang w:val="kk-KZ" w:eastAsia="kk-KZ"/>
        </w:rPr>
        <w:t>жаратқан, асқақтатшы рухтарын!</w:t>
      </w:r>
    </w:p>
    <w:p w:rsidR="0096543D" w:rsidRPr="000C1676" w:rsidRDefault="008D5409" w:rsidP="000C1676">
      <w:pPr>
        <w:pStyle w:val="af6"/>
        <w:shd w:val="clear" w:color="auto" w:fill="auto"/>
        <w:spacing w:line="240" w:lineRule="auto"/>
        <w:ind w:left="20" w:right="1140" w:firstLine="0"/>
        <w:rPr>
          <w:color w:val="000000"/>
          <w:sz w:val="24"/>
          <w:szCs w:val="24"/>
          <w:lang w:val="kk-KZ" w:eastAsia="kk-KZ"/>
        </w:rPr>
      </w:pPr>
      <w:r w:rsidRPr="000C1676">
        <w:rPr>
          <w:color w:val="000000"/>
          <w:sz w:val="24"/>
          <w:szCs w:val="24"/>
          <w:lang w:val="kk-KZ" w:eastAsia="kk-KZ"/>
        </w:rPr>
        <w:t>Асау Ертіс толқы</w:t>
      </w:r>
      <w:r w:rsidR="00752595" w:rsidRPr="000C1676">
        <w:rPr>
          <w:color w:val="000000"/>
          <w:sz w:val="24"/>
          <w:szCs w:val="24"/>
          <w:lang w:val="kk-KZ" w:eastAsia="kk-KZ"/>
        </w:rPr>
        <w:t>ның</w:t>
      </w:r>
      <w:r w:rsidRPr="000C1676">
        <w:rPr>
          <w:color w:val="000000"/>
          <w:sz w:val="24"/>
          <w:szCs w:val="24"/>
          <w:lang w:val="kk-KZ" w:eastAsia="kk-KZ"/>
        </w:rPr>
        <w:t xml:space="preserve">дай үкілі, </w:t>
      </w:r>
    </w:p>
    <w:p w:rsidR="008D5409" w:rsidRPr="000C1676" w:rsidRDefault="008D5409" w:rsidP="000C1676">
      <w:pPr>
        <w:pStyle w:val="af6"/>
        <w:shd w:val="clear" w:color="auto" w:fill="auto"/>
        <w:spacing w:line="240" w:lineRule="auto"/>
        <w:ind w:left="20" w:right="1140" w:firstLine="0"/>
        <w:rPr>
          <w:sz w:val="24"/>
          <w:szCs w:val="24"/>
          <w:lang w:val="kk-KZ"/>
        </w:rPr>
      </w:pPr>
      <w:r w:rsidRPr="000C1676">
        <w:rPr>
          <w:color w:val="000000"/>
          <w:sz w:val="24"/>
          <w:szCs w:val="24"/>
          <w:lang w:val="kk-KZ" w:eastAsia="kk-KZ"/>
        </w:rPr>
        <w:t>Ақорданың түзу ш</w:t>
      </w:r>
      <w:r w:rsidR="00A4568A" w:rsidRPr="000C1676">
        <w:rPr>
          <w:color w:val="000000"/>
          <w:sz w:val="24"/>
          <w:szCs w:val="24"/>
          <w:lang w:val="kk-KZ" w:eastAsia="kk-KZ"/>
        </w:rPr>
        <w:t>ыққа</w:t>
      </w:r>
      <w:r w:rsidRPr="000C1676">
        <w:rPr>
          <w:color w:val="000000"/>
          <w:sz w:val="24"/>
          <w:szCs w:val="24"/>
          <w:lang w:val="kk-KZ" w:eastAsia="kk-KZ"/>
        </w:rPr>
        <w:t>й түтіні.</w:t>
      </w:r>
    </w:p>
    <w:p w:rsidR="0096543D" w:rsidRPr="000C1676" w:rsidRDefault="008D5409" w:rsidP="000C1676">
      <w:pPr>
        <w:pStyle w:val="af6"/>
        <w:shd w:val="clear" w:color="auto" w:fill="auto"/>
        <w:spacing w:line="240" w:lineRule="auto"/>
        <w:ind w:left="20" w:right="1140" w:firstLine="0"/>
        <w:rPr>
          <w:color w:val="000000"/>
          <w:sz w:val="24"/>
          <w:szCs w:val="24"/>
          <w:lang w:val="kk-KZ" w:eastAsia="kk-KZ"/>
        </w:rPr>
      </w:pPr>
      <w:r w:rsidRPr="000C1676">
        <w:rPr>
          <w:color w:val="000000"/>
          <w:sz w:val="24"/>
          <w:szCs w:val="24"/>
          <w:lang w:val="kk-KZ" w:eastAsia="kk-KZ"/>
        </w:rPr>
        <w:t>Керек бізге сақтау үшін Те</w:t>
      </w:r>
      <w:r w:rsidR="0096543D" w:rsidRPr="000C1676">
        <w:rPr>
          <w:color w:val="000000"/>
          <w:sz w:val="24"/>
          <w:szCs w:val="24"/>
          <w:lang w:val="kk-KZ" w:eastAsia="kk-KZ"/>
        </w:rPr>
        <w:t>ң</w:t>
      </w:r>
      <w:r w:rsidRPr="000C1676">
        <w:rPr>
          <w:color w:val="000000"/>
          <w:sz w:val="24"/>
          <w:szCs w:val="24"/>
          <w:lang w:val="kk-KZ" w:eastAsia="kk-KZ"/>
        </w:rPr>
        <w:t xml:space="preserve">дікті </w:t>
      </w:r>
    </w:p>
    <w:p w:rsidR="008D5409" w:rsidRPr="000C1676" w:rsidRDefault="008D5409" w:rsidP="000C1676">
      <w:pPr>
        <w:pStyle w:val="af6"/>
        <w:shd w:val="clear" w:color="auto" w:fill="auto"/>
        <w:spacing w:line="240" w:lineRule="auto"/>
        <w:ind w:left="20" w:right="1140" w:firstLine="0"/>
        <w:rPr>
          <w:color w:val="000000"/>
          <w:sz w:val="24"/>
          <w:szCs w:val="24"/>
          <w:lang w:val="kk-KZ" w:eastAsia="kk-KZ"/>
        </w:rPr>
      </w:pPr>
      <w:r w:rsidRPr="000C1676">
        <w:rPr>
          <w:color w:val="000000"/>
          <w:sz w:val="24"/>
          <w:szCs w:val="24"/>
          <w:lang w:val="kk-KZ" w:eastAsia="kk-KZ"/>
        </w:rPr>
        <w:t>Т</w:t>
      </w:r>
      <w:r w:rsidR="0096543D" w:rsidRPr="000C1676">
        <w:rPr>
          <w:color w:val="000000"/>
          <w:sz w:val="24"/>
          <w:szCs w:val="24"/>
          <w:lang w:val="kk-KZ" w:eastAsia="kk-KZ"/>
        </w:rPr>
        <w:t>ұ</w:t>
      </w:r>
      <w:r w:rsidRPr="000C1676">
        <w:rPr>
          <w:color w:val="000000"/>
          <w:sz w:val="24"/>
          <w:szCs w:val="24"/>
          <w:lang w:val="kk-KZ" w:eastAsia="kk-KZ"/>
        </w:rPr>
        <w:t>лпарлардың тұяғының бүтіні.</w:t>
      </w:r>
    </w:p>
    <w:p w:rsidR="0096543D" w:rsidRPr="000C1676" w:rsidRDefault="0096543D" w:rsidP="000C1676">
      <w:pPr>
        <w:pStyle w:val="af6"/>
        <w:shd w:val="clear" w:color="auto" w:fill="auto"/>
        <w:spacing w:line="240" w:lineRule="auto"/>
        <w:ind w:left="20" w:right="1140" w:firstLine="0"/>
        <w:rPr>
          <w:sz w:val="24"/>
          <w:szCs w:val="24"/>
          <w:lang w:val="kk-KZ"/>
        </w:rPr>
      </w:pPr>
    </w:p>
    <w:p w:rsidR="008D5409" w:rsidRPr="000C1676" w:rsidRDefault="008D5409" w:rsidP="000C1676">
      <w:pPr>
        <w:pStyle w:val="af6"/>
        <w:shd w:val="clear" w:color="auto" w:fill="auto"/>
        <w:spacing w:line="240" w:lineRule="auto"/>
        <w:ind w:left="20" w:firstLine="0"/>
        <w:jc w:val="both"/>
        <w:rPr>
          <w:sz w:val="24"/>
          <w:szCs w:val="24"/>
          <w:lang w:val="kk-KZ"/>
        </w:rPr>
      </w:pPr>
      <w:r w:rsidRPr="000C1676">
        <w:rPr>
          <w:color w:val="000000"/>
          <w:sz w:val="24"/>
          <w:szCs w:val="24"/>
          <w:lang w:val="kk-KZ" w:eastAsia="kk-KZ"/>
        </w:rPr>
        <w:t>Ай мен күндей келешегі ғаламат,</w:t>
      </w:r>
    </w:p>
    <w:p w:rsidR="0096543D" w:rsidRPr="000C1676" w:rsidRDefault="008D5409"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Арай төккен Азатт</w:t>
      </w:r>
      <w:r w:rsidR="00A4568A" w:rsidRPr="000C1676">
        <w:rPr>
          <w:color w:val="000000"/>
          <w:sz w:val="24"/>
          <w:szCs w:val="24"/>
          <w:lang w:val="kk-KZ" w:eastAsia="kk-KZ"/>
        </w:rPr>
        <w:t>ық</w:t>
      </w:r>
      <w:r w:rsidRPr="000C1676">
        <w:rPr>
          <w:color w:val="000000"/>
          <w:sz w:val="24"/>
          <w:szCs w:val="24"/>
          <w:lang w:val="kk-KZ" w:eastAsia="kk-KZ"/>
        </w:rPr>
        <w:t xml:space="preserve">тың таңы абат. </w:t>
      </w:r>
    </w:p>
    <w:p w:rsidR="008D5409" w:rsidRPr="000C1676" w:rsidRDefault="008D5409" w:rsidP="000C1676">
      <w:pPr>
        <w:pStyle w:val="af6"/>
        <w:shd w:val="clear" w:color="auto" w:fill="auto"/>
        <w:spacing w:line="240" w:lineRule="auto"/>
        <w:ind w:left="20" w:firstLine="0"/>
        <w:rPr>
          <w:sz w:val="24"/>
          <w:szCs w:val="24"/>
          <w:lang w:val="kk-KZ"/>
        </w:rPr>
      </w:pPr>
      <w:r w:rsidRPr="000C1676">
        <w:rPr>
          <w:color w:val="000000"/>
          <w:sz w:val="24"/>
          <w:szCs w:val="24"/>
          <w:lang w:val="kk-KZ" w:eastAsia="kk-KZ"/>
        </w:rPr>
        <w:t xml:space="preserve">Бабалардан қалған мұра </w:t>
      </w:r>
      <w:r w:rsidR="0096543D" w:rsidRPr="000C1676">
        <w:rPr>
          <w:color w:val="000000"/>
          <w:sz w:val="24"/>
          <w:szCs w:val="24"/>
          <w:lang w:val="kk-KZ" w:eastAsia="kk-KZ"/>
        </w:rPr>
        <w:t>-</w:t>
      </w:r>
      <w:r w:rsidRPr="000C1676">
        <w:rPr>
          <w:color w:val="000000"/>
          <w:sz w:val="24"/>
          <w:szCs w:val="24"/>
          <w:lang w:val="kk-KZ" w:eastAsia="kk-KZ"/>
        </w:rPr>
        <w:t xml:space="preserve"> туған жер,</w:t>
      </w:r>
    </w:p>
    <w:p w:rsidR="008D5409" w:rsidRPr="000C1676" w:rsidRDefault="008D5409" w:rsidP="000C1676">
      <w:pPr>
        <w:pStyle w:val="af6"/>
        <w:shd w:val="clear" w:color="auto" w:fill="auto"/>
        <w:spacing w:line="240" w:lineRule="auto"/>
        <w:ind w:left="20" w:firstLine="0"/>
        <w:jc w:val="both"/>
        <w:rPr>
          <w:sz w:val="24"/>
          <w:szCs w:val="24"/>
        </w:rPr>
      </w:pPr>
      <w:r w:rsidRPr="000C1676">
        <w:rPr>
          <w:color w:val="000000"/>
          <w:sz w:val="24"/>
          <w:szCs w:val="24"/>
        </w:rPr>
        <w:t xml:space="preserve">Ей, </w:t>
      </w:r>
      <w:r w:rsidRPr="000C1676">
        <w:rPr>
          <w:color w:val="000000"/>
          <w:sz w:val="24"/>
          <w:szCs w:val="24"/>
          <w:lang w:eastAsia="kk-KZ"/>
        </w:rPr>
        <w:t xml:space="preserve">жас өрен, өздеріңе </w:t>
      </w:r>
      <w:r w:rsidRPr="000C1676">
        <w:rPr>
          <w:color w:val="000000"/>
          <w:sz w:val="24"/>
          <w:szCs w:val="24"/>
        </w:rPr>
        <w:t>аманат!..</w:t>
      </w: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b/>
          <w:sz w:val="24"/>
          <w:szCs w:val="24"/>
          <w:lang w:val="kk-KZ"/>
        </w:rPr>
      </w:pPr>
      <w:r w:rsidRPr="000C1676">
        <w:rPr>
          <w:b/>
          <w:sz w:val="24"/>
          <w:szCs w:val="24"/>
          <w:lang w:val="kk-KZ"/>
        </w:rPr>
        <w:t>КӨКШЕТАУ</w:t>
      </w:r>
    </w:p>
    <w:p w:rsidR="0096543D" w:rsidRPr="000C1676" w:rsidRDefault="008D5409" w:rsidP="000C1676">
      <w:pPr>
        <w:pStyle w:val="af6"/>
        <w:shd w:val="clear" w:color="auto" w:fill="auto"/>
        <w:spacing w:line="240" w:lineRule="auto"/>
        <w:ind w:left="80" w:right="80" w:firstLine="0"/>
        <w:rPr>
          <w:color w:val="000000"/>
          <w:sz w:val="24"/>
          <w:szCs w:val="24"/>
          <w:lang w:val="kk-KZ" w:eastAsia="kk-KZ"/>
        </w:rPr>
      </w:pPr>
      <w:r w:rsidRPr="000C1676">
        <w:rPr>
          <w:color w:val="000000"/>
          <w:sz w:val="24"/>
          <w:szCs w:val="24"/>
          <w:lang w:val="kk-KZ" w:eastAsia="kk-KZ"/>
        </w:rPr>
        <w:t>Сауығады сырқаттанып келген ж</w:t>
      </w:r>
      <w:r w:rsidR="0096543D" w:rsidRPr="000C1676">
        <w:rPr>
          <w:color w:val="000000"/>
          <w:sz w:val="24"/>
          <w:szCs w:val="24"/>
          <w:lang w:val="kk-KZ" w:eastAsia="kk-KZ"/>
        </w:rPr>
        <w:t>ұ</w:t>
      </w:r>
      <w:r w:rsidRPr="000C1676">
        <w:rPr>
          <w:color w:val="000000"/>
          <w:sz w:val="24"/>
          <w:szCs w:val="24"/>
          <w:lang w:val="kk-KZ" w:eastAsia="kk-KZ"/>
        </w:rPr>
        <w:t xml:space="preserve">рт, </w:t>
      </w:r>
    </w:p>
    <w:p w:rsidR="0096543D" w:rsidRPr="000C1676" w:rsidRDefault="008D5409" w:rsidP="000C1676">
      <w:pPr>
        <w:pStyle w:val="af6"/>
        <w:shd w:val="clear" w:color="auto" w:fill="auto"/>
        <w:spacing w:line="240" w:lineRule="auto"/>
        <w:ind w:left="80" w:right="80" w:firstLine="0"/>
        <w:rPr>
          <w:color w:val="000000"/>
          <w:sz w:val="24"/>
          <w:szCs w:val="24"/>
          <w:lang w:val="kk-KZ" w:eastAsia="kk-KZ"/>
        </w:rPr>
      </w:pPr>
      <w:r w:rsidRPr="000C1676">
        <w:rPr>
          <w:color w:val="000000"/>
          <w:sz w:val="24"/>
          <w:szCs w:val="24"/>
          <w:lang w:val="kk-KZ" w:eastAsia="kk-KZ"/>
        </w:rPr>
        <w:t xml:space="preserve">Қарағайлы </w:t>
      </w:r>
      <w:r w:rsidR="00A4568A" w:rsidRPr="000C1676">
        <w:rPr>
          <w:color w:val="000000"/>
          <w:sz w:val="24"/>
          <w:szCs w:val="24"/>
          <w:lang w:val="kk-KZ" w:eastAsia="kk-KZ"/>
        </w:rPr>
        <w:t>қа</w:t>
      </w:r>
      <w:r w:rsidRPr="000C1676">
        <w:rPr>
          <w:color w:val="000000"/>
          <w:sz w:val="24"/>
          <w:szCs w:val="24"/>
          <w:lang w:val="kk-KZ" w:eastAsia="kk-KZ"/>
        </w:rPr>
        <w:t xml:space="preserve">лың орман - өлкең </w:t>
      </w:r>
      <w:r w:rsidR="00A4568A" w:rsidRPr="000C1676">
        <w:rPr>
          <w:color w:val="000000"/>
          <w:sz w:val="24"/>
          <w:szCs w:val="24"/>
          <w:lang w:val="kk-KZ" w:eastAsia="kk-KZ"/>
        </w:rPr>
        <w:t>құ</w:t>
      </w:r>
      <w:r w:rsidRPr="000C1676">
        <w:rPr>
          <w:color w:val="000000"/>
          <w:sz w:val="24"/>
          <w:szCs w:val="24"/>
          <w:lang w:val="kk-KZ" w:eastAsia="kk-KZ"/>
        </w:rPr>
        <w:t xml:space="preserve">т. </w:t>
      </w:r>
    </w:p>
    <w:p w:rsidR="0096543D" w:rsidRPr="000C1676" w:rsidRDefault="008D5409" w:rsidP="000C1676">
      <w:pPr>
        <w:pStyle w:val="af6"/>
        <w:shd w:val="clear" w:color="auto" w:fill="auto"/>
        <w:spacing w:line="240" w:lineRule="auto"/>
        <w:ind w:left="80" w:right="80" w:firstLine="0"/>
        <w:rPr>
          <w:color w:val="000000"/>
          <w:sz w:val="24"/>
          <w:szCs w:val="24"/>
          <w:lang w:val="kk-KZ" w:eastAsia="kk-KZ"/>
        </w:rPr>
      </w:pPr>
      <w:r w:rsidRPr="000C1676">
        <w:rPr>
          <w:color w:val="000000"/>
          <w:sz w:val="24"/>
          <w:szCs w:val="24"/>
          <w:lang w:val="kk-KZ" w:eastAsia="kk-KZ"/>
        </w:rPr>
        <w:t>Алаб</w:t>
      </w:r>
      <w:r w:rsidR="0096543D" w:rsidRPr="000C1676">
        <w:rPr>
          <w:color w:val="000000"/>
          <w:sz w:val="24"/>
          <w:szCs w:val="24"/>
          <w:lang w:val="kk-KZ" w:eastAsia="kk-KZ"/>
        </w:rPr>
        <w:t>ұ</w:t>
      </w:r>
      <w:r w:rsidRPr="000C1676">
        <w:rPr>
          <w:color w:val="000000"/>
          <w:sz w:val="24"/>
          <w:szCs w:val="24"/>
          <w:lang w:val="kk-KZ" w:eastAsia="kk-KZ"/>
        </w:rPr>
        <w:t xml:space="preserve">ртып шарықтады қиялым, </w:t>
      </w:r>
    </w:p>
    <w:p w:rsidR="008D5409" w:rsidRPr="000C1676" w:rsidRDefault="008D5409" w:rsidP="000C1676">
      <w:pPr>
        <w:pStyle w:val="af6"/>
        <w:shd w:val="clear" w:color="auto" w:fill="auto"/>
        <w:spacing w:line="240" w:lineRule="auto"/>
        <w:ind w:left="80" w:right="80" w:firstLine="0"/>
        <w:rPr>
          <w:color w:val="000000"/>
          <w:sz w:val="24"/>
          <w:szCs w:val="24"/>
          <w:lang w:val="kk-KZ" w:eastAsia="kk-KZ"/>
        </w:rPr>
      </w:pPr>
      <w:r w:rsidRPr="000C1676">
        <w:rPr>
          <w:color w:val="000000"/>
          <w:sz w:val="24"/>
          <w:szCs w:val="24"/>
          <w:lang w:val="kk-KZ" w:eastAsia="kk-KZ"/>
        </w:rPr>
        <w:t>Арманымды жырларыма желкен ғып.</w:t>
      </w:r>
    </w:p>
    <w:p w:rsidR="0096543D" w:rsidRPr="000C1676" w:rsidRDefault="0096543D" w:rsidP="000C1676">
      <w:pPr>
        <w:pStyle w:val="af6"/>
        <w:shd w:val="clear" w:color="auto" w:fill="auto"/>
        <w:spacing w:line="240" w:lineRule="auto"/>
        <w:ind w:left="80" w:right="80" w:firstLine="0"/>
        <w:rPr>
          <w:sz w:val="24"/>
          <w:szCs w:val="24"/>
          <w:lang w:val="kk-KZ"/>
        </w:rPr>
      </w:pPr>
    </w:p>
    <w:p w:rsidR="0096543D" w:rsidRPr="000C1676" w:rsidRDefault="008D5409" w:rsidP="000C1676">
      <w:pPr>
        <w:pStyle w:val="af6"/>
        <w:shd w:val="clear" w:color="auto" w:fill="auto"/>
        <w:spacing w:line="240" w:lineRule="auto"/>
        <w:ind w:left="80" w:right="80" w:firstLine="0"/>
        <w:rPr>
          <w:color w:val="000000"/>
          <w:sz w:val="24"/>
          <w:szCs w:val="24"/>
          <w:lang w:val="kk-KZ" w:eastAsia="kk-KZ"/>
        </w:rPr>
      </w:pPr>
      <w:r w:rsidRPr="000C1676">
        <w:rPr>
          <w:color w:val="000000"/>
          <w:sz w:val="24"/>
          <w:szCs w:val="24"/>
          <w:lang w:val="kk-KZ" w:eastAsia="kk-KZ"/>
        </w:rPr>
        <w:t>Жар</w:t>
      </w:r>
      <w:r w:rsidR="00A4568A" w:rsidRPr="000C1676">
        <w:rPr>
          <w:color w:val="000000"/>
          <w:sz w:val="24"/>
          <w:szCs w:val="24"/>
          <w:lang w:val="kk-KZ" w:eastAsia="kk-KZ"/>
        </w:rPr>
        <w:t>қы</w:t>
      </w:r>
      <w:r w:rsidRPr="000C1676">
        <w:rPr>
          <w:color w:val="000000"/>
          <w:sz w:val="24"/>
          <w:szCs w:val="24"/>
          <w:lang w:val="kk-KZ" w:eastAsia="kk-KZ"/>
        </w:rPr>
        <w:t xml:space="preserve">ратқан ой-санамды тазалап </w:t>
      </w:r>
    </w:p>
    <w:p w:rsidR="0096543D" w:rsidRPr="000C1676" w:rsidRDefault="008D5409" w:rsidP="000C1676">
      <w:pPr>
        <w:pStyle w:val="af6"/>
        <w:shd w:val="clear" w:color="auto" w:fill="auto"/>
        <w:spacing w:line="240" w:lineRule="auto"/>
        <w:ind w:left="80" w:right="80" w:firstLine="0"/>
        <w:rPr>
          <w:color w:val="000000"/>
          <w:sz w:val="24"/>
          <w:szCs w:val="24"/>
          <w:lang w:val="kk-KZ" w:eastAsia="kk-KZ"/>
        </w:rPr>
      </w:pPr>
      <w:r w:rsidRPr="000C1676">
        <w:rPr>
          <w:color w:val="000000"/>
          <w:sz w:val="24"/>
          <w:szCs w:val="24"/>
          <w:lang w:val="kk-KZ" w:eastAsia="kk-KZ"/>
        </w:rPr>
        <w:t>Жұмб</w:t>
      </w:r>
      <w:r w:rsidR="00A4568A" w:rsidRPr="000C1676">
        <w:rPr>
          <w:color w:val="000000"/>
          <w:sz w:val="24"/>
          <w:szCs w:val="24"/>
          <w:lang w:val="kk-KZ" w:eastAsia="kk-KZ"/>
        </w:rPr>
        <w:t>ақ</w:t>
      </w:r>
      <w:r w:rsidRPr="000C1676">
        <w:rPr>
          <w:color w:val="000000"/>
          <w:sz w:val="24"/>
          <w:szCs w:val="24"/>
          <w:lang w:val="kk-KZ" w:eastAsia="kk-KZ"/>
        </w:rPr>
        <w:t>тасың, Окжетпесін ғажап-</w:t>
      </w:r>
      <w:r w:rsidR="00A4568A" w:rsidRPr="000C1676">
        <w:rPr>
          <w:color w:val="000000"/>
          <w:sz w:val="24"/>
          <w:szCs w:val="24"/>
          <w:lang w:val="kk-KZ" w:eastAsia="kk-KZ"/>
        </w:rPr>
        <w:t>ақ</w:t>
      </w:r>
      <w:r w:rsidRPr="000C1676">
        <w:rPr>
          <w:color w:val="000000"/>
          <w:sz w:val="24"/>
          <w:szCs w:val="24"/>
          <w:lang w:val="kk-KZ" w:eastAsia="kk-KZ"/>
        </w:rPr>
        <w:t xml:space="preserve">. </w:t>
      </w:r>
    </w:p>
    <w:p w:rsidR="0096543D" w:rsidRPr="000C1676" w:rsidRDefault="008D5409" w:rsidP="000C1676">
      <w:pPr>
        <w:pStyle w:val="af6"/>
        <w:shd w:val="clear" w:color="auto" w:fill="auto"/>
        <w:spacing w:line="240" w:lineRule="auto"/>
        <w:ind w:left="80" w:right="80" w:firstLine="0"/>
        <w:rPr>
          <w:color w:val="000000"/>
          <w:sz w:val="24"/>
          <w:szCs w:val="24"/>
          <w:lang w:val="kk-KZ" w:eastAsia="kk-KZ"/>
        </w:rPr>
      </w:pPr>
      <w:r w:rsidRPr="000C1676">
        <w:rPr>
          <w:color w:val="000000"/>
          <w:sz w:val="24"/>
          <w:szCs w:val="24"/>
          <w:lang w:val="kk-KZ" w:eastAsia="kk-KZ"/>
        </w:rPr>
        <w:t>Жүрегімнін жара</w:t>
      </w:r>
      <w:r w:rsidR="00A4568A" w:rsidRPr="000C1676">
        <w:rPr>
          <w:color w:val="000000"/>
          <w:sz w:val="24"/>
          <w:szCs w:val="24"/>
          <w:lang w:val="kk-KZ" w:eastAsia="kk-KZ"/>
        </w:rPr>
        <w:t>қа</w:t>
      </w:r>
      <w:r w:rsidRPr="000C1676">
        <w:rPr>
          <w:color w:val="000000"/>
          <w:sz w:val="24"/>
          <w:szCs w:val="24"/>
          <w:lang w:val="kk-KZ" w:eastAsia="kk-KZ"/>
        </w:rPr>
        <w:t xml:space="preserve">тын жаздың сен, </w:t>
      </w:r>
    </w:p>
    <w:p w:rsidR="008D5409" w:rsidRPr="000C1676" w:rsidRDefault="008D5409" w:rsidP="000C1676">
      <w:pPr>
        <w:pStyle w:val="af6"/>
        <w:shd w:val="clear" w:color="auto" w:fill="auto"/>
        <w:spacing w:line="240" w:lineRule="auto"/>
        <w:ind w:left="80" w:right="80" w:firstLine="0"/>
        <w:rPr>
          <w:color w:val="000000"/>
          <w:sz w:val="24"/>
          <w:szCs w:val="24"/>
          <w:lang w:val="kk-KZ" w:eastAsia="kk-KZ"/>
        </w:rPr>
      </w:pPr>
      <w:r w:rsidRPr="000C1676">
        <w:rPr>
          <w:color w:val="000000"/>
          <w:sz w:val="24"/>
          <w:szCs w:val="24"/>
          <w:lang w:val="kk-KZ" w:eastAsia="kk-KZ"/>
        </w:rPr>
        <w:t>Жендет-шерді</w:t>
      </w:r>
      <w:r w:rsidR="0096543D" w:rsidRPr="000C1676">
        <w:rPr>
          <w:color w:val="000000"/>
          <w:sz w:val="24"/>
          <w:szCs w:val="24"/>
          <w:lang w:val="kk-KZ" w:eastAsia="kk-KZ"/>
        </w:rPr>
        <w:t>ң</w:t>
      </w:r>
      <w:r w:rsidRPr="000C1676">
        <w:rPr>
          <w:color w:val="000000"/>
          <w:sz w:val="24"/>
          <w:szCs w:val="24"/>
          <w:lang w:val="kk-KZ" w:eastAsia="kk-KZ"/>
        </w:rPr>
        <w:t xml:space="preserve"> шеңгелінен азаттап.</w:t>
      </w:r>
    </w:p>
    <w:p w:rsidR="0096543D" w:rsidRPr="000C1676" w:rsidRDefault="0096543D" w:rsidP="000C1676">
      <w:pPr>
        <w:pStyle w:val="af6"/>
        <w:shd w:val="clear" w:color="auto" w:fill="auto"/>
        <w:spacing w:line="240" w:lineRule="auto"/>
        <w:ind w:left="80" w:right="80" w:firstLine="0"/>
        <w:rPr>
          <w:sz w:val="24"/>
          <w:szCs w:val="24"/>
          <w:lang w:val="kk-KZ"/>
        </w:rPr>
      </w:pPr>
    </w:p>
    <w:p w:rsidR="0096543D" w:rsidRPr="000C1676" w:rsidRDefault="008D5409" w:rsidP="000C1676">
      <w:pPr>
        <w:pStyle w:val="af6"/>
        <w:shd w:val="clear" w:color="auto" w:fill="auto"/>
        <w:spacing w:line="240" w:lineRule="auto"/>
        <w:ind w:left="80" w:right="480" w:firstLine="0"/>
        <w:jc w:val="both"/>
        <w:rPr>
          <w:color w:val="000000"/>
          <w:sz w:val="24"/>
          <w:szCs w:val="24"/>
          <w:lang w:val="kk-KZ" w:eastAsia="kk-KZ"/>
        </w:rPr>
      </w:pPr>
      <w:r w:rsidRPr="000C1676">
        <w:rPr>
          <w:color w:val="000000"/>
          <w:sz w:val="24"/>
          <w:szCs w:val="24"/>
          <w:lang w:val="kk-KZ" w:eastAsia="kk-KZ"/>
        </w:rPr>
        <w:t>Шайқағандай сезімімнің</w:t>
      </w:r>
      <w:r w:rsidR="0096543D" w:rsidRPr="000C1676">
        <w:rPr>
          <w:color w:val="000000"/>
          <w:sz w:val="24"/>
          <w:szCs w:val="24"/>
          <w:lang w:val="kk-KZ" w:eastAsia="kk-KZ"/>
        </w:rPr>
        <w:t xml:space="preserve"> </w:t>
      </w:r>
      <w:r w:rsidRPr="000C1676">
        <w:rPr>
          <w:color w:val="000000"/>
          <w:sz w:val="24"/>
          <w:szCs w:val="24"/>
          <w:lang w:val="kk-KZ" w:eastAsia="kk-KZ"/>
        </w:rPr>
        <w:t xml:space="preserve">тұнығын, </w:t>
      </w:r>
    </w:p>
    <w:p w:rsidR="0096543D" w:rsidRPr="000C1676" w:rsidRDefault="008D5409" w:rsidP="000C1676">
      <w:pPr>
        <w:pStyle w:val="af6"/>
        <w:shd w:val="clear" w:color="auto" w:fill="auto"/>
        <w:spacing w:line="240" w:lineRule="auto"/>
        <w:ind w:left="80" w:right="480" w:firstLine="0"/>
        <w:jc w:val="both"/>
        <w:rPr>
          <w:color w:val="000000"/>
          <w:sz w:val="24"/>
          <w:szCs w:val="24"/>
          <w:lang w:val="kk-KZ" w:eastAsia="kk-KZ"/>
        </w:rPr>
      </w:pPr>
      <w:r w:rsidRPr="000C1676">
        <w:rPr>
          <w:color w:val="000000"/>
          <w:sz w:val="24"/>
          <w:szCs w:val="24"/>
          <w:lang w:val="kk-KZ" w:eastAsia="kk-KZ"/>
        </w:rPr>
        <w:t xml:space="preserve">Көргендеймін асылдардын сынығын. </w:t>
      </w:r>
    </w:p>
    <w:p w:rsidR="0096543D" w:rsidRPr="000C1676" w:rsidRDefault="008D5409" w:rsidP="000C1676">
      <w:pPr>
        <w:pStyle w:val="af6"/>
        <w:shd w:val="clear" w:color="auto" w:fill="auto"/>
        <w:spacing w:line="240" w:lineRule="auto"/>
        <w:ind w:left="80" w:right="480" w:firstLine="0"/>
        <w:jc w:val="both"/>
        <w:rPr>
          <w:color w:val="000000"/>
          <w:sz w:val="24"/>
          <w:szCs w:val="24"/>
          <w:lang w:val="kk-KZ" w:eastAsia="kk-KZ"/>
        </w:rPr>
      </w:pPr>
      <w:r w:rsidRPr="000C1676">
        <w:rPr>
          <w:color w:val="000000"/>
          <w:sz w:val="24"/>
          <w:szCs w:val="24"/>
          <w:lang w:val="kk-KZ" w:eastAsia="kk-KZ"/>
        </w:rPr>
        <w:t xml:space="preserve">Көкшетаудың сексен көлін саялап, </w:t>
      </w:r>
    </w:p>
    <w:p w:rsidR="008D5409" w:rsidRPr="000C1676" w:rsidRDefault="008D5409" w:rsidP="000C1676">
      <w:pPr>
        <w:pStyle w:val="af6"/>
        <w:shd w:val="clear" w:color="auto" w:fill="auto"/>
        <w:spacing w:line="240" w:lineRule="auto"/>
        <w:ind w:left="80" w:right="480" w:firstLine="0"/>
        <w:jc w:val="both"/>
        <w:rPr>
          <w:color w:val="000000"/>
          <w:sz w:val="24"/>
          <w:szCs w:val="24"/>
          <w:lang w:val="kk-KZ" w:eastAsia="kk-KZ"/>
        </w:rPr>
      </w:pPr>
      <w:r w:rsidRPr="000C1676">
        <w:rPr>
          <w:color w:val="000000"/>
          <w:sz w:val="24"/>
          <w:szCs w:val="24"/>
          <w:lang w:val="kk-KZ" w:eastAsia="kk-KZ"/>
        </w:rPr>
        <w:t>Сенде өткізген Абылайхан ғ</w:t>
      </w:r>
      <w:r w:rsidR="0096543D" w:rsidRPr="000C1676">
        <w:rPr>
          <w:color w:val="000000"/>
          <w:sz w:val="24"/>
          <w:szCs w:val="24"/>
          <w:lang w:val="kk-KZ" w:eastAsia="kk-KZ"/>
        </w:rPr>
        <w:t>ұ</w:t>
      </w:r>
      <w:r w:rsidRPr="000C1676">
        <w:rPr>
          <w:color w:val="000000"/>
          <w:sz w:val="24"/>
          <w:szCs w:val="24"/>
          <w:lang w:val="kk-KZ" w:eastAsia="kk-KZ"/>
        </w:rPr>
        <w:t>мырын.</w:t>
      </w:r>
    </w:p>
    <w:p w:rsidR="0096543D" w:rsidRPr="000C1676" w:rsidRDefault="0096543D" w:rsidP="000C1676">
      <w:pPr>
        <w:pStyle w:val="af6"/>
        <w:shd w:val="clear" w:color="auto" w:fill="auto"/>
        <w:spacing w:line="240" w:lineRule="auto"/>
        <w:ind w:left="80" w:right="480" w:firstLine="0"/>
        <w:jc w:val="both"/>
        <w:rPr>
          <w:sz w:val="24"/>
          <w:szCs w:val="24"/>
          <w:lang w:val="kk-KZ"/>
        </w:rPr>
      </w:pPr>
    </w:p>
    <w:p w:rsidR="008D5409" w:rsidRPr="000C1676" w:rsidRDefault="008D5409" w:rsidP="000C1676">
      <w:pPr>
        <w:pStyle w:val="af6"/>
        <w:shd w:val="clear" w:color="auto" w:fill="auto"/>
        <w:spacing w:line="240" w:lineRule="auto"/>
        <w:ind w:left="80" w:firstLine="0"/>
        <w:rPr>
          <w:sz w:val="24"/>
          <w:szCs w:val="24"/>
          <w:lang w:val="kk-KZ"/>
        </w:rPr>
      </w:pPr>
      <w:r w:rsidRPr="000C1676">
        <w:rPr>
          <w:color w:val="000000"/>
          <w:sz w:val="24"/>
          <w:szCs w:val="24"/>
          <w:lang w:val="kk-KZ" w:eastAsia="kk-KZ"/>
        </w:rPr>
        <w:t>Ақбоз атпен тау ішінде ән салған,</w:t>
      </w:r>
    </w:p>
    <w:p w:rsidR="0096543D" w:rsidRPr="000C1676" w:rsidRDefault="008D5409" w:rsidP="000C1676">
      <w:pPr>
        <w:pStyle w:val="af6"/>
        <w:shd w:val="clear" w:color="auto" w:fill="auto"/>
        <w:spacing w:line="240" w:lineRule="auto"/>
        <w:ind w:left="80" w:right="80" w:firstLine="0"/>
        <w:rPr>
          <w:color w:val="000000"/>
          <w:sz w:val="24"/>
          <w:szCs w:val="24"/>
          <w:lang w:val="kk-KZ" w:eastAsia="kk-KZ"/>
        </w:rPr>
      </w:pPr>
      <w:r w:rsidRPr="000C1676">
        <w:rPr>
          <w:color w:val="000000"/>
          <w:sz w:val="24"/>
          <w:szCs w:val="24"/>
          <w:lang w:eastAsia="kk-KZ"/>
        </w:rPr>
        <w:t xml:space="preserve">Абат жерге Сәкен талай тамсанған. </w:t>
      </w:r>
    </w:p>
    <w:p w:rsidR="008D5409" w:rsidRPr="000C1676" w:rsidRDefault="008D5409" w:rsidP="000C1676">
      <w:pPr>
        <w:pStyle w:val="af6"/>
        <w:shd w:val="clear" w:color="auto" w:fill="auto"/>
        <w:spacing w:line="240" w:lineRule="auto"/>
        <w:ind w:left="80" w:right="80" w:firstLine="0"/>
        <w:rPr>
          <w:sz w:val="24"/>
          <w:szCs w:val="24"/>
          <w:lang w:val="kk-KZ"/>
        </w:rPr>
      </w:pPr>
      <w:r w:rsidRPr="000C1676">
        <w:rPr>
          <w:color w:val="000000"/>
          <w:sz w:val="24"/>
          <w:szCs w:val="24"/>
          <w:lang w:val="kk-KZ" w:eastAsia="kk-KZ"/>
        </w:rPr>
        <w:t>Туған айдай толықсыған Көкшеге,</w:t>
      </w:r>
    </w:p>
    <w:p w:rsidR="008D5409" w:rsidRPr="000C1676" w:rsidRDefault="008D5409" w:rsidP="000C1676">
      <w:pPr>
        <w:pStyle w:val="af6"/>
        <w:shd w:val="clear" w:color="auto" w:fill="auto"/>
        <w:spacing w:after="240" w:line="240" w:lineRule="auto"/>
        <w:ind w:left="80" w:firstLine="0"/>
        <w:rPr>
          <w:sz w:val="24"/>
          <w:szCs w:val="24"/>
          <w:lang w:val="kk-KZ"/>
        </w:rPr>
      </w:pPr>
      <w:r w:rsidRPr="000C1676">
        <w:rPr>
          <w:color w:val="000000"/>
          <w:sz w:val="24"/>
          <w:szCs w:val="24"/>
          <w:lang w:val="kk-KZ" w:eastAsia="kk-KZ"/>
        </w:rPr>
        <w:t>Ғаш</w:t>
      </w:r>
      <w:r w:rsidR="00A4568A" w:rsidRPr="000C1676">
        <w:rPr>
          <w:color w:val="000000"/>
          <w:sz w:val="24"/>
          <w:szCs w:val="24"/>
          <w:lang w:val="kk-KZ" w:eastAsia="kk-KZ"/>
        </w:rPr>
        <w:t>ық</w:t>
      </w:r>
      <w:r w:rsidRPr="000C1676">
        <w:rPr>
          <w:color w:val="000000"/>
          <w:sz w:val="24"/>
          <w:szCs w:val="24"/>
          <w:lang w:val="kk-KZ" w:eastAsia="kk-KZ"/>
        </w:rPr>
        <w:t xml:space="preserve"> болып қыз</w:t>
      </w:r>
      <w:r w:rsidR="00A4568A" w:rsidRPr="000C1676">
        <w:rPr>
          <w:color w:val="000000"/>
          <w:sz w:val="24"/>
          <w:szCs w:val="24"/>
          <w:lang w:val="kk-KZ" w:eastAsia="kk-KZ"/>
        </w:rPr>
        <w:t>ық</w:t>
      </w:r>
      <w:r w:rsidRPr="000C1676">
        <w:rPr>
          <w:color w:val="000000"/>
          <w:sz w:val="24"/>
          <w:szCs w:val="24"/>
          <w:lang w:val="kk-KZ" w:eastAsia="kk-KZ"/>
        </w:rPr>
        <w:t>пады қанша жан.</w:t>
      </w:r>
    </w:p>
    <w:p w:rsidR="0096543D" w:rsidRPr="000C1676" w:rsidRDefault="008D5409" w:rsidP="000C1676">
      <w:pPr>
        <w:pStyle w:val="af6"/>
        <w:shd w:val="clear" w:color="auto" w:fill="auto"/>
        <w:spacing w:line="240" w:lineRule="auto"/>
        <w:ind w:left="80" w:right="80" w:firstLine="0"/>
        <w:rPr>
          <w:color w:val="000000"/>
          <w:sz w:val="24"/>
          <w:szCs w:val="24"/>
          <w:lang w:val="kk-KZ" w:eastAsia="kk-KZ"/>
        </w:rPr>
      </w:pPr>
      <w:r w:rsidRPr="000C1676">
        <w:rPr>
          <w:color w:val="000000"/>
          <w:sz w:val="24"/>
          <w:szCs w:val="24"/>
          <w:lang w:val="kk-KZ" w:eastAsia="kk-KZ"/>
        </w:rPr>
        <w:t>Шұғыласын шаш</w:t>
      </w:r>
      <w:r w:rsidR="00A4568A" w:rsidRPr="000C1676">
        <w:rPr>
          <w:color w:val="000000"/>
          <w:sz w:val="24"/>
          <w:szCs w:val="24"/>
          <w:lang w:val="kk-KZ" w:eastAsia="kk-KZ"/>
        </w:rPr>
        <w:t>қа</w:t>
      </w:r>
      <w:r w:rsidRPr="000C1676">
        <w:rPr>
          <w:color w:val="000000"/>
          <w:sz w:val="24"/>
          <w:szCs w:val="24"/>
          <w:lang w:val="kk-KZ" w:eastAsia="kk-KZ"/>
        </w:rPr>
        <w:t xml:space="preserve">н кезде таң нұры, </w:t>
      </w:r>
    </w:p>
    <w:p w:rsidR="008D5409" w:rsidRPr="000C1676" w:rsidRDefault="008D5409" w:rsidP="000C1676">
      <w:pPr>
        <w:pStyle w:val="af6"/>
        <w:shd w:val="clear" w:color="auto" w:fill="auto"/>
        <w:spacing w:line="240" w:lineRule="auto"/>
        <w:ind w:left="80" w:right="80" w:firstLine="0"/>
        <w:rPr>
          <w:sz w:val="24"/>
          <w:szCs w:val="24"/>
        </w:rPr>
      </w:pPr>
      <w:r w:rsidRPr="000C1676">
        <w:rPr>
          <w:color w:val="000000"/>
          <w:sz w:val="24"/>
          <w:szCs w:val="24"/>
          <w:lang w:eastAsia="kk-KZ"/>
        </w:rPr>
        <w:t xml:space="preserve">Алуан түске боянады тау </w:t>
      </w:r>
      <w:r w:rsidR="00A4568A" w:rsidRPr="000C1676">
        <w:rPr>
          <w:color w:val="000000"/>
          <w:sz w:val="24"/>
          <w:szCs w:val="24"/>
          <w:lang w:eastAsia="kk-KZ"/>
        </w:rPr>
        <w:t>қы</w:t>
      </w:r>
      <w:r w:rsidRPr="000C1676">
        <w:rPr>
          <w:color w:val="000000"/>
          <w:sz w:val="24"/>
          <w:szCs w:val="24"/>
          <w:lang w:eastAsia="kk-KZ"/>
        </w:rPr>
        <w:t>ры.</w:t>
      </w:r>
    </w:p>
    <w:p w:rsidR="0096543D" w:rsidRPr="000C1676" w:rsidRDefault="008D5409" w:rsidP="000C1676">
      <w:pPr>
        <w:pStyle w:val="af6"/>
        <w:shd w:val="clear" w:color="auto" w:fill="auto"/>
        <w:spacing w:line="240" w:lineRule="auto"/>
        <w:ind w:left="80" w:right="80" w:firstLine="0"/>
        <w:rPr>
          <w:color w:val="000000"/>
          <w:sz w:val="24"/>
          <w:szCs w:val="24"/>
          <w:lang w:val="kk-KZ" w:eastAsia="kk-KZ"/>
        </w:rPr>
      </w:pPr>
      <w:r w:rsidRPr="000C1676">
        <w:rPr>
          <w:color w:val="000000"/>
          <w:sz w:val="24"/>
          <w:szCs w:val="24"/>
          <w:lang w:eastAsia="kk-KZ"/>
        </w:rPr>
        <w:t>Ж</w:t>
      </w:r>
      <w:r w:rsidR="0096543D" w:rsidRPr="000C1676">
        <w:rPr>
          <w:color w:val="000000"/>
          <w:sz w:val="24"/>
          <w:szCs w:val="24"/>
          <w:lang w:val="kk-KZ" w:eastAsia="kk-KZ"/>
        </w:rPr>
        <w:t>ұ</w:t>
      </w:r>
      <w:r w:rsidRPr="000C1676">
        <w:rPr>
          <w:color w:val="000000"/>
          <w:sz w:val="24"/>
          <w:szCs w:val="24"/>
          <w:lang w:eastAsia="kk-KZ"/>
        </w:rPr>
        <w:t>м</w:t>
      </w:r>
      <w:r w:rsidR="00A4568A" w:rsidRPr="000C1676">
        <w:rPr>
          <w:color w:val="000000"/>
          <w:sz w:val="24"/>
          <w:szCs w:val="24"/>
          <w:lang w:eastAsia="kk-KZ"/>
        </w:rPr>
        <w:t>ақ</w:t>
      </w:r>
      <w:r w:rsidRPr="000C1676">
        <w:rPr>
          <w:color w:val="000000"/>
          <w:sz w:val="24"/>
          <w:szCs w:val="24"/>
          <w:lang w:eastAsia="kk-KZ"/>
        </w:rPr>
        <w:t xml:space="preserve"> мекен болған соң ба, білмеймін, </w:t>
      </w:r>
    </w:p>
    <w:p w:rsidR="008D5409" w:rsidRPr="000C1676" w:rsidRDefault="008D5409" w:rsidP="000C1676">
      <w:pPr>
        <w:pStyle w:val="af6"/>
        <w:shd w:val="clear" w:color="auto" w:fill="auto"/>
        <w:spacing w:line="240" w:lineRule="auto"/>
        <w:ind w:left="80" w:right="80" w:firstLine="0"/>
        <w:rPr>
          <w:color w:val="000000"/>
          <w:sz w:val="24"/>
          <w:szCs w:val="24"/>
          <w:lang w:val="kk-KZ" w:eastAsia="kk-KZ"/>
        </w:rPr>
      </w:pPr>
      <w:r w:rsidRPr="000C1676">
        <w:rPr>
          <w:color w:val="000000"/>
          <w:sz w:val="24"/>
          <w:szCs w:val="24"/>
          <w:lang w:val="kk-KZ" w:eastAsia="kk-KZ"/>
        </w:rPr>
        <w:t xml:space="preserve">Дертке </w:t>
      </w:r>
      <w:r w:rsidRPr="000C1676">
        <w:rPr>
          <w:color w:val="000000"/>
          <w:sz w:val="24"/>
          <w:szCs w:val="24"/>
          <w:lang w:val="kk-KZ"/>
        </w:rPr>
        <w:t xml:space="preserve">шипа </w:t>
      </w:r>
      <w:r w:rsidRPr="000C1676">
        <w:rPr>
          <w:color w:val="000000"/>
          <w:sz w:val="24"/>
          <w:szCs w:val="24"/>
          <w:lang w:val="kk-KZ" w:eastAsia="kk-KZ"/>
        </w:rPr>
        <w:t xml:space="preserve">ақша </w:t>
      </w:r>
      <w:r w:rsidR="00A4568A" w:rsidRPr="000C1676">
        <w:rPr>
          <w:color w:val="000000"/>
          <w:sz w:val="24"/>
          <w:szCs w:val="24"/>
          <w:lang w:val="kk-KZ"/>
        </w:rPr>
        <w:t>қа</w:t>
      </w:r>
      <w:r w:rsidRPr="000C1676">
        <w:rPr>
          <w:color w:val="000000"/>
          <w:sz w:val="24"/>
          <w:szCs w:val="24"/>
          <w:lang w:val="kk-KZ"/>
        </w:rPr>
        <w:t xml:space="preserve">ры, </w:t>
      </w:r>
      <w:r w:rsidRPr="000C1676">
        <w:rPr>
          <w:color w:val="000000"/>
          <w:sz w:val="24"/>
          <w:szCs w:val="24"/>
          <w:lang w:val="kk-KZ" w:eastAsia="kk-KZ"/>
        </w:rPr>
        <w:t>жаңбыры.</w:t>
      </w:r>
    </w:p>
    <w:p w:rsidR="0096543D" w:rsidRPr="000C1676" w:rsidRDefault="0096543D" w:rsidP="000C1676">
      <w:pPr>
        <w:pStyle w:val="af6"/>
        <w:shd w:val="clear" w:color="auto" w:fill="auto"/>
        <w:spacing w:line="240" w:lineRule="auto"/>
        <w:ind w:left="80" w:right="80" w:firstLine="0"/>
        <w:rPr>
          <w:sz w:val="24"/>
          <w:szCs w:val="24"/>
          <w:lang w:val="kk-KZ"/>
        </w:rPr>
      </w:pPr>
    </w:p>
    <w:p w:rsidR="008D5409" w:rsidRPr="000C1676" w:rsidRDefault="008D5409" w:rsidP="000C1676">
      <w:pPr>
        <w:pStyle w:val="af6"/>
        <w:shd w:val="clear" w:color="auto" w:fill="auto"/>
        <w:spacing w:line="240" w:lineRule="auto"/>
        <w:ind w:left="80" w:firstLine="0"/>
        <w:rPr>
          <w:sz w:val="24"/>
          <w:szCs w:val="24"/>
          <w:lang w:val="kk-KZ"/>
        </w:rPr>
      </w:pPr>
      <w:r w:rsidRPr="000C1676">
        <w:rPr>
          <w:color w:val="000000"/>
          <w:sz w:val="24"/>
          <w:szCs w:val="24"/>
          <w:lang w:val="kk-KZ" w:eastAsia="kk-KZ"/>
        </w:rPr>
        <w:t>Саф өнердің өлкесіне төккен тер,</w:t>
      </w:r>
    </w:p>
    <w:p w:rsidR="0096543D" w:rsidRPr="000C1676" w:rsidRDefault="008D5409" w:rsidP="000C1676">
      <w:pPr>
        <w:pStyle w:val="af6"/>
        <w:shd w:val="clear" w:color="auto" w:fill="auto"/>
        <w:spacing w:line="240" w:lineRule="auto"/>
        <w:ind w:left="80" w:right="80" w:firstLine="0"/>
        <w:rPr>
          <w:color w:val="000000"/>
          <w:sz w:val="24"/>
          <w:szCs w:val="24"/>
          <w:lang w:val="kk-KZ" w:eastAsia="kk-KZ"/>
        </w:rPr>
      </w:pPr>
      <w:r w:rsidRPr="000C1676">
        <w:rPr>
          <w:color w:val="000000"/>
          <w:sz w:val="24"/>
          <w:szCs w:val="24"/>
          <w:lang w:val="kk-KZ" w:eastAsia="kk-KZ"/>
        </w:rPr>
        <w:t>Үкілі Ыбырай «Гәк</w:t>
      </w:r>
      <w:r w:rsidR="00162FBE" w:rsidRPr="000C1676">
        <w:rPr>
          <w:color w:val="000000"/>
          <w:sz w:val="24"/>
          <w:szCs w:val="24"/>
          <w:lang w:val="kk-KZ" w:eastAsia="kk-KZ"/>
        </w:rPr>
        <w:t>кул</w:t>
      </w:r>
      <w:r w:rsidRPr="000C1676">
        <w:rPr>
          <w:color w:val="000000"/>
          <w:sz w:val="24"/>
          <w:szCs w:val="24"/>
          <w:lang w:val="kk-KZ" w:eastAsia="kk-KZ"/>
        </w:rPr>
        <w:t xml:space="preserve">етіп» өткен жер. </w:t>
      </w:r>
    </w:p>
    <w:p w:rsidR="0096543D" w:rsidRPr="000C1676" w:rsidRDefault="008D5409" w:rsidP="000C1676">
      <w:pPr>
        <w:pStyle w:val="af6"/>
        <w:shd w:val="clear" w:color="auto" w:fill="auto"/>
        <w:spacing w:line="240" w:lineRule="auto"/>
        <w:ind w:left="80" w:right="80" w:firstLine="0"/>
        <w:rPr>
          <w:color w:val="000000"/>
          <w:sz w:val="24"/>
          <w:szCs w:val="24"/>
          <w:lang w:val="kk-KZ" w:eastAsia="kk-KZ"/>
        </w:rPr>
      </w:pPr>
      <w:r w:rsidRPr="000C1676">
        <w:rPr>
          <w:color w:val="000000"/>
          <w:sz w:val="24"/>
          <w:szCs w:val="24"/>
          <w:lang w:val="kk-KZ" w:eastAsia="kk-KZ"/>
        </w:rPr>
        <w:t>Ақан сері Ақто</w:t>
      </w:r>
      <w:r w:rsidR="0096543D" w:rsidRPr="000C1676">
        <w:rPr>
          <w:color w:val="000000"/>
          <w:sz w:val="24"/>
          <w:szCs w:val="24"/>
          <w:lang w:val="kk-KZ" w:eastAsia="kk-KZ"/>
        </w:rPr>
        <w:t>қ</w:t>
      </w:r>
      <w:r w:rsidRPr="000C1676">
        <w:rPr>
          <w:color w:val="000000"/>
          <w:sz w:val="24"/>
          <w:szCs w:val="24"/>
          <w:lang w:val="kk-KZ" w:eastAsia="kk-KZ"/>
        </w:rPr>
        <w:t xml:space="preserve">тысын аймалап, </w:t>
      </w:r>
    </w:p>
    <w:p w:rsidR="008D5409" w:rsidRPr="000C1676" w:rsidRDefault="008D5409" w:rsidP="000C1676">
      <w:pPr>
        <w:pStyle w:val="af6"/>
        <w:shd w:val="clear" w:color="auto" w:fill="auto"/>
        <w:spacing w:line="240" w:lineRule="auto"/>
        <w:ind w:left="80" w:right="80" w:firstLine="0"/>
        <w:rPr>
          <w:sz w:val="24"/>
          <w:szCs w:val="24"/>
          <w:lang w:val="kk-KZ"/>
        </w:rPr>
      </w:pPr>
      <w:r w:rsidRPr="000C1676">
        <w:rPr>
          <w:color w:val="000000"/>
          <w:sz w:val="24"/>
          <w:szCs w:val="24"/>
          <w:lang w:val="kk-KZ" w:eastAsia="kk-KZ"/>
        </w:rPr>
        <w:t>Баурайында махаббат сыр шерткен жер.</w:t>
      </w:r>
    </w:p>
    <w:p w:rsidR="008D5409" w:rsidRPr="000C1676" w:rsidRDefault="008D5409" w:rsidP="000C1676">
      <w:pPr>
        <w:pStyle w:val="af6"/>
        <w:shd w:val="clear" w:color="auto" w:fill="auto"/>
        <w:spacing w:line="240" w:lineRule="auto"/>
        <w:ind w:left="60" w:firstLine="0"/>
        <w:rPr>
          <w:sz w:val="24"/>
          <w:szCs w:val="24"/>
          <w:lang w:val="kk-KZ"/>
        </w:rPr>
      </w:pPr>
    </w:p>
    <w:p w:rsidR="00F369E7" w:rsidRPr="000C1676" w:rsidRDefault="008D5409"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 xml:space="preserve">Біржан салдың әнін айтар ескен жел, </w:t>
      </w:r>
    </w:p>
    <w:p w:rsidR="00F369E7" w:rsidRPr="000C1676" w:rsidRDefault="008D5409"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 xml:space="preserve">Батыр Мәлік, Сұлтанмахмұт өскен жер. </w:t>
      </w:r>
    </w:p>
    <w:p w:rsidR="00F369E7" w:rsidRPr="000C1676" w:rsidRDefault="008D5409"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 xml:space="preserve">Қазағымның </w:t>
      </w:r>
      <w:r w:rsidR="00A4568A" w:rsidRPr="000C1676">
        <w:rPr>
          <w:color w:val="000000"/>
          <w:sz w:val="24"/>
          <w:szCs w:val="24"/>
          <w:lang w:val="kk-KZ" w:eastAsia="kk-KZ"/>
        </w:rPr>
        <w:t>қа</w:t>
      </w:r>
      <w:r w:rsidRPr="000C1676">
        <w:rPr>
          <w:color w:val="000000"/>
          <w:sz w:val="24"/>
          <w:szCs w:val="24"/>
          <w:lang w:val="kk-KZ" w:eastAsia="kk-KZ"/>
        </w:rPr>
        <w:t xml:space="preserve">ймақтары, хандары </w:t>
      </w:r>
    </w:p>
    <w:p w:rsidR="008D5409" w:rsidRPr="000C1676" w:rsidRDefault="008D5409" w:rsidP="000C1676">
      <w:pPr>
        <w:pStyle w:val="af6"/>
        <w:shd w:val="clear" w:color="auto" w:fill="auto"/>
        <w:spacing w:line="240" w:lineRule="auto"/>
        <w:ind w:left="20" w:firstLine="0"/>
        <w:rPr>
          <w:color w:val="000000"/>
          <w:sz w:val="24"/>
          <w:szCs w:val="24"/>
          <w:lang w:val="kk-KZ"/>
        </w:rPr>
      </w:pPr>
      <w:r w:rsidRPr="000C1676">
        <w:rPr>
          <w:color w:val="000000"/>
          <w:sz w:val="24"/>
          <w:szCs w:val="24"/>
          <w:lang w:val="kk-KZ" w:eastAsia="kk-KZ"/>
        </w:rPr>
        <w:t xml:space="preserve">Мұз төсеніп, </w:t>
      </w:r>
      <w:r w:rsidRPr="000C1676">
        <w:rPr>
          <w:color w:val="000000"/>
          <w:sz w:val="24"/>
          <w:szCs w:val="24"/>
          <w:lang w:val="kk-KZ"/>
        </w:rPr>
        <w:t xml:space="preserve">от пен суды </w:t>
      </w:r>
      <w:r w:rsidRPr="000C1676">
        <w:rPr>
          <w:color w:val="000000"/>
          <w:sz w:val="24"/>
          <w:szCs w:val="24"/>
          <w:lang w:val="kk-KZ" w:eastAsia="kk-KZ"/>
        </w:rPr>
        <w:t xml:space="preserve">кешкен </w:t>
      </w:r>
      <w:r w:rsidRPr="000C1676">
        <w:rPr>
          <w:color w:val="000000"/>
          <w:sz w:val="24"/>
          <w:szCs w:val="24"/>
          <w:lang w:val="kk-KZ"/>
        </w:rPr>
        <w:t>жер.</w:t>
      </w:r>
    </w:p>
    <w:p w:rsidR="00F369E7" w:rsidRPr="000C1676" w:rsidRDefault="00F369E7" w:rsidP="000C1676">
      <w:pPr>
        <w:pStyle w:val="af6"/>
        <w:shd w:val="clear" w:color="auto" w:fill="auto"/>
        <w:spacing w:line="240" w:lineRule="auto"/>
        <w:ind w:left="20" w:firstLine="0"/>
        <w:rPr>
          <w:sz w:val="24"/>
          <w:szCs w:val="24"/>
          <w:lang w:val="kk-KZ"/>
        </w:rPr>
      </w:pPr>
    </w:p>
    <w:p w:rsidR="00F369E7" w:rsidRPr="000C1676" w:rsidRDefault="008D5409"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Жұпар ауа</w:t>
      </w:r>
      <w:r w:rsidR="00F369E7" w:rsidRPr="000C1676">
        <w:rPr>
          <w:color w:val="000000"/>
          <w:sz w:val="24"/>
          <w:szCs w:val="24"/>
          <w:lang w:val="kk-KZ" w:eastAsia="kk-KZ"/>
        </w:rPr>
        <w:t>ң</w:t>
      </w:r>
      <w:r w:rsidRPr="000C1676">
        <w:rPr>
          <w:color w:val="000000"/>
          <w:sz w:val="24"/>
          <w:szCs w:val="24"/>
          <w:lang w:val="kk-KZ" w:eastAsia="kk-KZ"/>
        </w:rPr>
        <w:t xml:space="preserve"> жаныма әбден жағып тұр, </w:t>
      </w:r>
    </w:p>
    <w:p w:rsidR="00F369E7" w:rsidRPr="000C1676" w:rsidRDefault="008D5409"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 xml:space="preserve">Келсем деймін, көрсем деймін тағы бір. </w:t>
      </w:r>
    </w:p>
    <w:p w:rsidR="008D5409" w:rsidRPr="000C1676" w:rsidRDefault="008D5409" w:rsidP="000C1676">
      <w:pPr>
        <w:pStyle w:val="af6"/>
        <w:shd w:val="clear" w:color="auto" w:fill="auto"/>
        <w:spacing w:line="240" w:lineRule="auto"/>
        <w:ind w:left="20" w:firstLine="0"/>
        <w:rPr>
          <w:sz w:val="24"/>
          <w:szCs w:val="24"/>
          <w:lang w:val="kk-KZ"/>
        </w:rPr>
      </w:pPr>
      <w:r w:rsidRPr="000C1676">
        <w:rPr>
          <w:color w:val="000000"/>
          <w:sz w:val="24"/>
          <w:szCs w:val="24"/>
          <w:lang w:val="kk-KZ" w:eastAsia="kk-KZ"/>
        </w:rPr>
        <w:t>Байғазымды қабыл алшы, Бурабай,</w:t>
      </w:r>
    </w:p>
    <w:p w:rsidR="008D5409" w:rsidRPr="000C1676" w:rsidRDefault="008D5409" w:rsidP="000C1676">
      <w:pPr>
        <w:pStyle w:val="af6"/>
        <w:shd w:val="clear" w:color="auto" w:fill="auto"/>
        <w:spacing w:line="240" w:lineRule="auto"/>
        <w:ind w:left="20" w:firstLine="0"/>
        <w:rPr>
          <w:sz w:val="24"/>
          <w:szCs w:val="24"/>
          <w:lang w:val="kk-KZ"/>
        </w:rPr>
      </w:pPr>
      <w:r w:rsidRPr="000C1676">
        <w:rPr>
          <w:color w:val="000000"/>
          <w:sz w:val="24"/>
          <w:szCs w:val="24"/>
          <w:lang w:val="kk-KZ" w:eastAsia="kk-KZ"/>
        </w:rPr>
        <w:t xml:space="preserve">Ақ </w:t>
      </w:r>
      <w:r w:rsidR="00A4568A" w:rsidRPr="000C1676">
        <w:rPr>
          <w:color w:val="000000"/>
          <w:sz w:val="24"/>
          <w:szCs w:val="24"/>
          <w:lang w:val="kk-KZ" w:eastAsia="kk-KZ"/>
        </w:rPr>
        <w:t>қа</w:t>
      </w:r>
      <w:r w:rsidR="00F369E7" w:rsidRPr="000C1676">
        <w:rPr>
          <w:color w:val="000000"/>
          <w:sz w:val="24"/>
          <w:szCs w:val="24"/>
          <w:lang w:val="kk-KZ" w:eastAsia="kk-KZ"/>
        </w:rPr>
        <w:t>йың</w:t>
      </w:r>
      <w:r w:rsidRPr="000C1676">
        <w:rPr>
          <w:color w:val="000000"/>
          <w:sz w:val="24"/>
          <w:szCs w:val="24"/>
          <w:lang w:val="kk-KZ" w:eastAsia="kk-KZ"/>
        </w:rPr>
        <w:t xml:space="preserve">ға іліп кеттім </w:t>
      </w:r>
      <w:r w:rsidR="00F369E7" w:rsidRPr="000C1676">
        <w:rPr>
          <w:color w:val="000000"/>
          <w:sz w:val="24"/>
          <w:szCs w:val="24"/>
          <w:lang w:val="kk-KZ" w:eastAsia="kk-KZ"/>
        </w:rPr>
        <w:t xml:space="preserve"> </w:t>
      </w:r>
      <w:r w:rsidRPr="000C1676">
        <w:rPr>
          <w:color w:val="000000"/>
          <w:sz w:val="24"/>
          <w:szCs w:val="24"/>
          <w:lang w:val="kk-KZ" w:eastAsia="kk-KZ"/>
        </w:rPr>
        <w:t>жа</w:t>
      </w:r>
      <w:r w:rsidR="00A4568A" w:rsidRPr="000C1676">
        <w:rPr>
          <w:color w:val="000000"/>
          <w:sz w:val="24"/>
          <w:szCs w:val="24"/>
          <w:lang w:val="kk-KZ" w:eastAsia="kk-KZ"/>
        </w:rPr>
        <w:t>құ</w:t>
      </w:r>
      <w:r w:rsidRPr="000C1676">
        <w:rPr>
          <w:color w:val="000000"/>
          <w:sz w:val="24"/>
          <w:szCs w:val="24"/>
          <w:lang w:val="kk-KZ" w:eastAsia="kk-KZ"/>
        </w:rPr>
        <w:t>т жыр...</w:t>
      </w: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b/>
          <w:sz w:val="24"/>
          <w:szCs w:val="24"/>
          <w:lang w:val="kk-KZ"/>
        </w:rPr>
      </w:pPr>
      <w:r w:rsidRPr="000C1676">
        <w:rPr>
          <w:b/>
          <w:sz w:val="24"/>
          <w:szCs w:val="24"/>
          <w:lang w:val="kk-KZ"/>
        </w:rPr>
        <w:t>ОТАН</w:t>
      </w:r>
    </w:p>
    <w:p w:rsidR="00F369E7" w:rsidRPr="000C1676" w:rsidRDefault="00F369E7" w:rsidP="000C1676">
      <w:pPr>
        <w:pStyle w:val="af6"/>
        <w:shd w:val="clear" w:color="auto" w:fill="auto"/>
        <w:spacing w:line="240" w:lineRule="auto"/>
        <w:ind w:left="60" w:firstLine="0"/>
        <w:rPr>
          <w:sz w:val="24"/>
          <w:szCs w:val="24"/>
          <w:lang w:val="kk-KZ"/>
        </w:rPr>
      </w:pPr>
      <w:r w:rsidRPr="000C1676">
        <w:rPr>
          <w:sz w:val="24"/>
          <w:szCs w:val="24"/>
          <w:lang w:val="kk-KZ"/>
        </w:rPr>
        <w:t>Отан, Отан – ата қоныс, мекенім,</w:t>
      </w:r>
    </w:p>
    <w:p w:rsidR="00F369E7" w:rsidRPr="000C1676" w:rsidRDefault="00F369E7" w:rsidP="000C1676">
      <w:pPr>
        <w:pStyle w:val="af6"/>
        <w:shd w:val="clear" w:color="auto" w:fill="auto"/>
        <w:spacing w:line="240" w:lineRule="auto"/>
        <w:ind w:left="60" w:firstLine="0"/>
        <w:rPr>
          <w:sz w:val="24"/>
          <w:szCs w:val="24"/>
          <w:lang w:val="kk-KZ"/>
        </w:rPr>
      </w:pPr>
      <w:r w:rsidRPr="000C1676">
        <w:rPr>
          <w:sz w:val="24"/>
          <w:szCs w:val="24"/>
          <w:lang w:val="kk-KZ"/>
        </w:rPr>
        <w:t>Әлемге аян қасиеті екенің.</w:t>
      </w:r>
    </w:p>
    <w:p w:rsidR="00F369E7" w:rsidRPr="000C1676" w:rsidRDefault="00F369E7" w:rsidP="000C1676">
      <w:pPr>
        <w:pStyle w:val="af6"/>
        <w:shd w:val="clear" w:color="auto" w:fill="auto"/>
        <w:spacing w:line="240" w:lineRule="auto"/>
        <w:ind w:left="60" w:firstLine="0"/>
        <w:rPr>
          <w:sz w:val="24"/>
          <w:szCs w:val="24"/>
          <w:lang w:val="kk-KZ"/>
        </w:rPr>
      </w:pPr>
      <w:r w:rsidRPr="000C1676">
        <w:rPr>
          <w:sz w:val="24"/>
          <w:szCs w:val="24"/>
          <w:lang w:val="kk-KZ"/>
        </w:rPr>
        <w:t>Орман, суың, топырағың киелі,</w:t>
      </w:r>
    </w:p>
    <w:p w:rsidR="00F369E7" w:rsidRPr="000C1676" w:rsidRDefault="00F369E7" w:rsidP="000C1676">
      <w:pPr>
        <w:pStyle w:val="af6"/>
        <w:shd w:val="clear" w:color="auto" w:fill="auto"/>
        <w:spacing w:line="240" w:lineRule="auto"/>
        <w:ind w:left="60" w:firstLine="0"/>
        <w:rPr>
          <w:sz w:val="24"/>
          <w:szCs w:val="24"/>
          <w:lang w:val="kk-KZ"/>
        </w:rPr>
      </w:pPr>
      <w:r w:rsidRPr="000C1676">
        <w:rPr>
          <w:sz w:val="24"/>
          <w:szCs w:val="24"/>
          <w:lang w:val="kk-KZ"/>
        </w:rPr>
        <w:t>Сенің наның сүйсініп кіл жегенім.</w:t>
      </w:r>
    </w:p>
    <w:p w:rsidR="00F369E7" w:rsidRPr="000C1676" w:rsidRDefault="00F369E7" w:rsidP="000C1676">
      <w:pPr>
        <w:pStyle w:val="af6"/>
        <w:shd w:val="clear" w:color="auto" w:fill="auto"/>
        <w:spacing w:line="240" w:lineRule="auto"/>
        <w:ind w:left="60" w:firstLine="0"/>
        <w:rPr>
          <w:b/>
          <w:sz w:val="24"/>
          <w:szCs w:val="24"/>
          <w:lang w:val="kk-KZ"/>
        </w:rPr>
      </w:pPr>
    </w:p>
    <w:p w:rsidR="00F369E7" w:rsidRPr="000C1676" w:rsidRDefault="00F369E7" w:rsidP="000C1676">
      <w:pPr>
        <w:pStyle w:val="af6"/>
        <w:shd w:val="clear" w:color="auto" w:fill="auto"/>
        <w:spacing w:line="240" w:lineRule="auto"/>
        <w:ind w:left="60" w:firstLine="0"/>
        <w:rPr>
          <w:sz w:val="24"/>
          <w:szCs w:val="24"/>
          <w:lang w:val="kk-KZ"/>
        </w:rPr>
      </w:pPr>
      <w:r w:rsidRPr="000C1676">
        <w:rPr>
          <w:sz w:val="24"/>
          <w:szCs w:val="24"/>
          <w:lang w:val="kk-KZ"/>
        </w:rPr>
        <w:t>Сенің ауаң мейірлене жұтқаным,</w:t>
      </w:r>
    </w:p>
    <w:p w:rsidR="00F369E7" w:rsidRPr="000C1676" w:rsidRDefault="00F369E7" w:rsidP="000C1676">
      <w:pPr>
        <w:pStyle w:val="af6"/>
        <w:shd w:val="clear" w:color="auto" w:fill="auto"/>
        <w:spacing w:line="240" w:lineRule="auto"/>
        <w:ind w:left="60" w:firstLine="0"/>
        <w:rPr>
          <w:sz w:val="24"/>
          <w:szCs w:val="24"/>
          <w:lang w:val="kk-KZ"/>
        </w:rPr>
      </w:pPr>
      <w:r w:rsidRPr="000C1676">
        <w:rPr>
          <w:sz w:val="24"/>
          <w:szCs w:val="24"/>
          <w:lang w:val="kk-KZ"/>
        </w:rPr>
        <w:t>Сенің тауың, әлхамдуллә, шыққаным.</w:t>
      </w:r>
    </w:p>
    <w:p w:rsidR="00F369E7" w:rsidRPr="000C1676" w:rsidRDefault="00F369E7" w:rsidP="000C1676">
      <w:pPr>
        <w:pStyle w:val="af6"/>
        <w:shd w:val="clear" w:color="auto" w:fill="auto"/>
        <w:spacing w:line="240" w:lineRule="auto"/>
        <w:ind w:left="60" w:firstLine="0"/>
        <w:rPr>
          <w:sz w:val="24"/>
          <w:szCs w:val="24"/>
          <w:lang w:val="kk-KZ"/>
        </w:rPr>
      </w:pPr>
      <w:r w:rsidRPr="000C1676">
        <w:rPr>
          <w:sz w:val="24"/>
          <w:szCs w:val="24"/>
          <w:lang w:val="kk-KZ"/>
        </w:rPr>
        <w:t>Отан да – анам, анам да – Отан байқасам,</w:t>
      </w:r>
    </w:p>
    <w:p w:rsidR="00F369E7" w:rsidRPr="000C1676" w:rsidRDefault="00F369E7" w:rsidP="000C1676">
      <w:pPr>
        <w:pStyle w:val="af6"/>
        <w:shd w:val="clear" w:color="auto" w:fill="auto"/>
        <w:spacing w:line="240" w:lineRule="auto"/>
        <w:ind w:left="60" w:firstLine="0"/>
        <w:rPr>
          <w:sz w:val="24"/>
          <w:szCs w:val="24"/>
          <w:lang w:val="kk-KZ"/>
        </w:rPr>
      </w:pPr>
      <w:r w:rsidRPr="000C1676">
        <w:rPr>
          <w:sz w:val="24"/>
          <w:szCs w:val="24"/>
          <w:lang w:val="kk-KZ"/>
        </w:rPr>
        <w:t>Бұл екеуін бөле алмайсың ұққаным.</w:t>
      </w:r>
    </w:p>
    <w:p w:rsidR="00F369E7" w:rsidRPr="000C1676" w:rsidRDefault="00F369E7" w:rsidP="000C1676">
      <w:pPr>
        <w:pStyle w:val="af6"/>
        <w:shd w:val="clear" w:color="auto" w:fill="auto"/>
        <w:spacing w:line="240" w:lineRule="auto"/>
        <w:ind w:left="60" w:firstLine="0"/>
        <w:rPr>
          <w:sz w:val="24"/>
          <w:szCs w:val="24"/>
          <w:lang w:val="kk-KZ"/>
        </w:rPr>
      </w:pPr>
    </w:p>
    <w:p w:rsidR="00F369E7" w:rsidRPr="000C1676" w:rsidRDefault="00F369E7" w:rsidP="000C1676">
      <w:pPr>
        <w:pStyle w:val="af6"/>
        <w:shd w:val="clear" w:color="auto" w:fill="auto"/>
        <w:spacing w:line="240" w:lineRule="auto"/>
        <w:ind w:left="60" w:firstLine="0"/>
        <w:rPr>
          <w:sz w:val="24"/>
          <w:szCs w:val="24"/>
          <w:lang w:val="kk-KZ"/>
        </w:rPr>
      </w:pPr>
      <w:r w:rsidRPr="000C1676">
        <w:rPr>
          <w:sz w:val="24"/>
          <w:szCs w:val="24"/>
          <w:lang w:val="kk-KZ"/>
        </w:rPr>
        <w:t>Осы екеуі бақытымның қорғаны,</w:t>
      </w:r>
    </w:p>
    <w:p w:rsidR="00F369E7" w:rsidRPr="000C1676" w:rsidRDefault="00F369E7" w:rsidP="000C1676">
      <w:pPr>
        <w:pStyle w:val="af6"/>
        <w:shd w:val="clear" w:color="auto" w:fill="auto"/>
        <w:spacing w:line="240" w:lineRule="auto"/>
        <w:ind w:left="60" w:firstLine="0"/>
        <w:rPr>
          <w:sz w:val="24"/>
          <w:szCs w:val="24"/>
          <w:lang w:val="kk-KZ"/>
        </w:rPr>
      </w:pPr>
      <w:r w:rsidRPr="000C1676">
        <w:rPr>
          <w:sz w:val="24"/>
          <w:szCs w:val="24"/>
          <w:lang w:val="kk-KZ"/>
        </w:rPr>
        <w:t>Осы екеуі киіндірген торқаны.</w:t>
      </w:r>
    </w:p>
    <w:p w:rsidR="00F369E7" w:rsidRPr="000C1676" w:rsidRDefault="00F369E7" w:rsidP="000C1676">
      <w:pPr>
        <w:pStyle w:val="af6"/>
        <w:shd w:val="clear" w:color="auto" w:fill="auto"/>
        <w:spacing w:line="240" w:lineRule="auto"/>
        <w:ind w:left="60" w:firstLine="0"/>
        <w:rPr>
          <w:sz w:val="24"/>
          <w:szCs w:val="24"/>
          <w:lang w:val="kk-KZ"/>
        </w:rPr>
      </w:pPr>
      <w:r w:rsidRPr="000C1676">
        <w:rPr>
          <w:sz w:val="24"/>
          <w:szCs w:val="24"/>
          <w:lang w:val="kk-KZ"/>
        </w:rPr>
        <w:t>Күндіз-түні тілейтінім Тәңірден,</w:t>
      </w:r>
    </w:p>
    <w:p w:rsidR="00F369E7" w:rsidRPr="000C1676" w:rsidRDefault="00F369E7" w:rsidP="000C1676">
      <w:pPr>
        <w:pStyle w:val="af6"/>
        <w:shd w:val="clear" w:color="auto" w:fill="auto"/>
        <w:spacing w:line="240" w:lineRule="auto"/>
        <w:ind w:left="60" w:firstLine="0"/>
        <w:rPr>
          <w:sz w:val="24"/>
          <w:szCs w:val="24"/>
          <w:lang w:val="kk-KZ"/>
        </w:rPr>
      </w:pPr>
      <w:r w:rsidRPr="000C1676">
        <w:rPr>
          <w:sz w:val="24"/>
          <w:szCs w:val="24"/>
          <w:lang w:val="kk-KZ"/>
        </w:rPr>
        <w:t>Екеуінен айырмаса болғаны.</w:t>
      </w:r>
    </w:p>
    <w:p w:rsidR="00F369E7" w:rsidRPr="000C1676" w:rsidRDefault="00F369E7" w:rsidP="000C1676">
      <w:pPr>
        <w:pStyle w:val="af6"/>
        <w:shd w:val="clear" w:color="auto" w:fill="auto"/>
        <w:spacing w:line="240" w:lineRule="auto"/>
        <w:ind w:left="60" w:firstLine="0"/>
        <w:rPr>
          <w:sz w:val="24"/>
          <w:szCs w:val="24"/>
          <w:lang w:val="kk-KZ"/>
        </w:rPr>
      </w:pPr>
    </w:p>
    <w:p w:rsidR="00F369E7" w:rsidRPr="000C1676" w:rsidRDefault="00F369E7" w:rsidP="000C1676">
      <w:pPr>
        <w:pStyle w:val="af6"/>
        <w:shd w:val="clear" w:color="auto" w:fill="auto"/>
        <w:spacing w:line="240" w:lineRule="auto"/>
        <w:ind w:left="60" w:firstLine="0"/>
        <w:rPr>
          <w:sz w:val="24"/>
          <w:szCs w:val="24"/>
          <w:lang w:val="kk-KZ"/>
        </w:rPr>
      </w:pPr>
      <w:r w:rsidRPr="000C1676">
        <w:rPr>
          <w:sz w:val="24"/>
          <w:szCs w:val="24"/>
          <w:lang w:val="kk-KZ"/>
        </w:rPr>
        <w:t>Отан деген ырыс-құтың, берекең,</w:t>
      </w:r>
    </w:p>
    <w:p w:rsidR="00F369E7" w:rsidRPr="000C1676" w:rsidRDefault="00F369E7" w:rsidP="000C1676">
      <w:pPr>
        <w:pStyle w:val="af6"/>
        <w:shd w:val="clear" w:color="auto" w:fill="auto"/>
        <w:spacing w:line="240" w:lineRule="auto"/>
        <w:ind w:left="60" w:firstLine="0"/>
        <w:rPr>
          <w:sz w:val="24"/>
          <w:szCs w:val="24"/>
          <w:lang w:val="kk-KZ"/>
        </w:rPr>
      </w:pPr>
      <w:r w:rsidRPr="000C1676">
        <w:rPr>
          <w:sz w:val="24"/>
          <w:szCs w:val="24"/>
          <w:lang w:val="kk-KZ"/>
        </w:rPr>
        <w:t>Отан деген шаттығы мол мерекең.</w:t>
      </w:r>
    </w:p>
    <w:p w:rsidR="00F369E7" w:rsidRPr="000C1676" w:rsidRDefault="00F369E7" w:rsidP="000C1676">
      <w:pPr>
        <w:pStyle w:val="af6"/>
        <w:shd w:val="clear" w:color="auto" w:fill="auto"/>
        <w:spacing w:line="240" w:lineRule="auto"/>
        <w:ind w:left="60" w:firstLine="0"/>
        <w:rPr>
          <w:sz w:val="24"/>
          <w:szCs w:val="24"/>
          <w:lang w:val="kk-KZ"/>
        </w:rPr>
      </w:pPr>
      <w:r w:rsidRPr="000C1676">
        <w:rPr>
          <w:sz w:val="24"/>
          <w:szCs w:val="24"/>
          <w:lang w:val="kk-KZ"/>
        </w:rPr>
        <w:t>Отаныңмен шаңырағың биіктеп,</w:t>
      </w:r>
    </w:p>
    <w:p w:rsidR="00F369E7" w:rsidRPr="000C1676" w:rsidRDefault="00F369E7" w:rsidP="000C1676">
      <w:pPr>
        <w:pStyle w:val="af6"/>
        <w:shd w:val="clear" w:color="auto" w:fill="auto"/>
        <w:spacing w:line="240" w:lineRule="auto"/>
        <w:ind w:left="60" w:firstLine="0"/>
        <w:rPr>
          <w:b/>
          <w:sz w:val="24"/>
          <w:szCs w:val="24"/>
          <w:lang w:val="kk-KZ"/>
        </w:rPr>
      </w:pPr>
      <w:r w:rsidRPr="000C1676">
        <w:rPr>
          <w:sz w:val="24"/>
          <w:szCs w:val="24"/>
          <w:lang w:val="kk-KZ"/>
        </w:rPr>
        <w:t>Отаныңмен кеңи берсін керегең!</w:t>
      </w:r>
    </w:p>
    <w:p w:rsidR="00F369E7" w:rsidRPr="000C1676" w:rsidRDefault="00F369E7" w:rsidP="000C1676">
      <w:pPr>
        <w:pStyle w:val="af6"/>
        <w:shd w:val="clear" w:color="auto" w:fill="auto"/>
        <w:spacing w:line="240" w:lineRule="auto"/>
        <w:ind w:left="60" w:firstLine="0"/>
        <w:rPr>
          <w:b/>
          <w:sz w:val="24"/>
          <w:szCs w:val="24"/>
          <w:lang w:val="kk-KZ"/>
        </w:rPr>
      </w:pPr>
    </w:p>
    <w:p w:rsidR="00F369E7" w:rsidRPr="000C1676" w:rsidRDefault="00551382" w:rsidP="000C1676">
      <w:pPr>
        <w:pStyle w:val="af6"/>
        <w:shd w:val="clear" w:color="auto" w:fill="auto"/>
        <w:spacing w:line="240" w:lineRule="auto"/>
        <w:ind w:left="60" w:firstLine="0"/>
        <w:rPr>
          <w:b/>
          <w:sz w:val="24"/>
          <w:szCs w:val="24"/>
          <w:lang w:val="kk-KZ"/>
        </w:rPr>
      </w:pPr>
      <w:r w:rsidRPr="000C1676">
        <w:rPr>
          <w:b/>
          <w:sz w:val="24"/>
          <w:szCs w:val="24"/>
          <w:lang w:val="kk-KZ"/>
        </w:rPr>
        <w:t>****</w:t>
      </w:r>
    </w:p>
    <w:p w:rsidR="00F369E7" w:rsidRPr="000C1676" w:rsidRDefault="00F369E7" w:rsidP="000C1676">
      <w:pPr>
        <w:pStyle w:val="af6"/>
        <w:shd w:val="clear" w:color="auto" w:fill="auto"/>
        <w:spacing w:line="240" w:lineRule="auto"/>
        <w:ind w:left="60" w:firstLine="0"/>
        <w:rPr>
          <w:b/>
          <w:sz w:val="24"/>
          <w:szCs w:val="24"/>
          <w:lang w:val="kk-KZ"/>
        </w:rPr>
      </w:pPr>
    </w:p>
    <w:p w:rsidR="00AF00D9" w:rsidRPr="000C1676" w:rsidRDefault="00AF00D9" w:rsidP="000C1676">
      <w:pPr>
        <w:pStyle w:val="a5"/>
        <w:rPr>
          <w:rFonts w:ascii="Times New Roman" w:hAnsi="Times New Roman"/>
          <w:sz w:val="24"/>
          <w:szCs w:val="24"/>
          <w:lang w:val="kk-KZ" w:eastAsia="kk-KZ"/>
        </w:rPr>
      </w:pPr>
      <w:r w:rsidRPr="000C1676">
        <w:rPr>
          <w:rFonts w:ascii="Times New Roman" w:hAnsi="Times New Roman"/>
          <w:sz w:val="24"/>
          <w:szCs w:val="24"/>
          <w:lang w:val="kk-KZ" w:eastAsia="kk-KZ"/>
        </w:rPr>
        <w:t xml:space="preserve">Азаттықты аңсап гүлдер жайнады, </w:t>
      </w:r>
    </w:p>
    <w:p w:rsidR="00AF00D9" w:rsidRPr="000C1676" w:rsidRDefault="00AF00D9" w:rsidP="000C1676">
      <w:pPr>
        <w:pStyle w:val="a5"/>
        <w:rPr>
          <w:rFonts w:ascii="Times New Roman" w:hAnsi="Times New Roman"/>
          <w:sz w:val="24"/>
          <w:szCs w:val="24"/>
          <w:lang w:val="kk-KZ" w:eastAsia="kk-KZ"/>
        </w:rPr>
      </w:pPr>
      <w:r w:rsidRPr="000C1676">
        <w:rPr>
          <w:rFonts w:ascii="Times New Roman" w:hAnsi="Times New Roman"/>
          <w:sz w:val="24"/>
          <w:szCs w:val="24"/>
          <w:lang w:val="kk-KZ" w:eastAsia="kk-KZ"/>
        </w:rPr>
        <w:t xml:space="preserve">Азаттықты аңсап құстар сайрады. </w:t>
      </w:r>
    </w:p>
    <w:p w:rsidR="00AF00D9" w:rsidRPr="000C1676" w:rsidRDefault="00AF00D9" w:rsidP="000C1676">
      <w:pPr>
        <w:pStyle w:val="a5"/>
        <w:rPr>
          <w:rFonts w:ascii="Times New Roman" w:hAnsi="Times New Roman"/>
          <w:sz w:val="24"/>
          <w:szCs w:val="24"/>
          <w:lang w:val="kk-KZ" w:eastAsia="kk-KZ"/>
        </w:rPr>
      </w:pPr>
      <w:r w:rsidRPr="000C1676">
        <w:rPr>
          <w:rFonts w:ascii="Times New Roman" w:hAnsi="Times New Roman"/>
          <w:sz w:val="24"/>
          <w:szCs w:val="24"/>
          <w:lang w:val="kk-KZ" w:eastAsia="kk-KZ"/>
        </w:rPr>
        <w:t xml:space="preserve">Желтоқсанда азаттықтың таңы атып, </w:t>
      </w:r>
    </w:p>
    <w:p w:rsidR="00AF00D9" w:rsidRPr="000C1676" w:rsidRDefault="00AF00D9" w:rsidP="000C1676">
      <w:pPr>
        <w:pStyle w:val="a5"/>
        <w:rPr>
          <w:rFonts w:ascii="Times New Roman" w:hAnsi="Times New Roman"/>
          <w:sz w:val="24"/>
          <w:szCs w:val="24"/>
          <w:lang w:val="kk-KZ" w:eastAsia="kk-KZ"/>
        </w:rPr>
      </w:pPr>
      <w:r w:rsidRPr="000C1676">
        <w:rPr>
          <w:rFonts w:ascii="Times New Roman" w:hAnsi="Times New Roman"/>
          <w:sz w:val="24"/>
          <w:szCs w:val="24"/>
          <w:lang w:val="kk-KZ" w:eastAsia="kk-KZ"/>
        </w:rPr>
        <w:t>Желбіреді бостандықтың байрағы.</w:t>
      </w:r>
    </w:p>
    <w:p w:rsidR="00AF00D9" w:rsidRPr="000C1676" w:rsidRDefault="00AF00D9" w:rsidP="000C1676">
      <w:pPr>
        <w:pStyle w:val="a5"/>
        <w:rPr>
          <w:rFonts w:ascii="Times New Roman" w:hAnsi="Times New Roman"/>
          <w:sz w:val="24"/>
          <w:szCs w:val="24"/>
          <w:lang w:val="kk-KZ"/>
        </w:rPr>
      </w:pPr>
    </w:p>
    <w:p w:rsidR="00AF00D9" w:rsidRPr="000C1676" w:rsidRDefault="00AF00D9" w:rsidP="000C1676">
      <w:pPr>
        <w:pStyle w:val="a5"/>
        <w:rPr>
          <w:rFonts w:ascii="Times New Roman" w:hAnsi="Times New Roman"/>
          <w:sz w:val="24"/>
          <w:szCs w:val="24"/>
          <w:lang w:val="kk-KZ" w:eastAsia="kk-KZ"/>
        </w:rPr>
      </w:pPr>
      <w:r w:rsidRPr="000C1676">
        <w:rPr>
          <w:rFonts w:ascii="Times New Roman" w:hAnsi="Times New Roman"/>
          <w:sz w:val="24"/>
          <w:szCs w:val="24"/>
          <w:lang w:val="ru-RU" w:eastAsia="kk-KZ"/>
        </w:rPr>
        <w:t xml:space="preserve">Өзен мен көл, тау </w:t>
      </w:r>
      <w:r w:rsidRPr="000C1676">
        <w:rPr>
          <w:rFonts w:ascii="Times New Roman" w:hAnsi="Times New Roman"/>
          <w:sz w:val="24"/>
          <w:szCs w:val="24"/>
          <w:lang w:val="ru-RU"/>
        </w:rPr>
        <w:t xml:space="preserve">мен дала, </w:t>
      </w:r>
      <w:r w:rsidRPr="000C1676">
        <w:rPr>
          <w:rFonts w:ascii="Times New Roman" w:hAnsi="Times New Roman"/>
          <w:sz w:val="24"/>
          <w:szCs w:val="24"/>
          <w:lang w:val="ru-RU" w:eastAsia="kk-KZ"/>
        </w:rPr>
        <w:t xml:space="preserve">атырап – </w:t>
      </w:r>
    </w:p>
    <w:p w:rsidR="00AF00D9" w:rsidRPr="000C1676" w:rsidRDefault="00AF00D9" w:rsidP="000C1676">
      <w:pPr>
        <w:pStyle w:val="a5"/>
        <w:rPr>
          <w:rFonts w:ascii="Times New Roman" w:hAnsi="Times New Roman"/>
          <w:sz w:val="24"/>
          <w:szCs w:val="24"/>
          <w:lang w:val="kk-KZ" w:eastAsia="kk-KZ"/>
        </w:rPr>
      </w:pPr>
      <w:r w:rsidRPr="000C1676">
        <w:rPr>
          <w:rFonts w:ascii="Times New Roman" w:hAnsi="Times New Roman"/>
          <w:sz w:val="24"/>
          <w:szCs w:val="24"/>
          <w:lang w:val="kk-KZ" w:eastAsia="kk-KZ"/>
        </w:rPr>
        <w:t>Бабалардан қалған қ</w:t>
      </w:r>
      <w:r w:rsidRPr="000C1676">
        <w:rPr>
          <w:rFonts w:ascii="Times New Roman" w:hAnsi="Times New Roman"/>
          <w:sz w:val="24"/>
          <w:szCs w:val="24"/>
          <w:lang w:val="kk-KZ"/>
        </w:rPr>
        <w:t xml:space="preserve">ара </w:t>
      </w:r>
      <w:r w:rsidRPr="000C1676">
        <w:rPr>
          <w:rFonts w:ascii="Times New Roman" w:hAnsi="Times New Roman"/>
          <w:sz w:val="24"/>
          <w:szCs w:val="24"/>
          <w:lang w:val="kk-KZ" w:eastAsia="kk-KZ"/>
        </w:rPr>
        <w:t xml:space="preserve">шаңырақ. </w:t>
      </w:r>
    </w:p>
    <w:p w:rsidR="00AF00D9" w:rsidRPr="000C1676" w:rsidRDefault="00AF00D9" w:rsidP="000C1676">
      <w:pPr>
        <w:pStyle w:val="a5"/>
        <w:rPr>
          <w:rFonts w:ascii="Times New Roman" w:hAnsi="Times New Roman"/>
          <w:sz w:val="24"/>
          <w:szCs w:val="24"/>
          <w:lang w:val="kk-KZ" w:eastAsia="kk-KZ"/>
        </w:rPr>
      </w:pPr>
      <w:r w:rsidRPr="000C1676">
        <w:rPr>
          <w:rFonts w:ascii="Times New Roman" w:hAnsi="Times New Roman"/>
          <w:sz w:val="24"/>
          <w:szCs w:val="24"/>
          <w:lang w:val="kk-KZ" w:eastAsia="kk-KZ"/>
        </w:rPr>
        <w:t xml:space="preserve">Тәуелсіз ел Қазақстан - Отаным, </w:t>
      </w:r>
    </w:p>
    <w:p w:rsidR="00AF00D9" w:rsidRPr="000C1676" w:rsidRDefault="00AF00D9" w:rsidP="000C1676">
      <w:pPr>
        <w:pStyle w:val="a5"/>
        <w:rPr>
          <w:rFonts w:ascii="Times New Roman" w:hAnsi="Times New Roman"/>
          <w:sz w:val="24"/>
          <w:szCs w:val="24"/>
          <w:lang w:val="kk-KZ"/>
        </w:rPr>
      </w:pPr>
      <w:r w:rsidRPr="000C1676">
        <w:rPr>
          <w:rFonts w:ascii="Times New Roman" w:hAnsi="Times New Roman"/>
          <w:sz w:val="24"/>
          <w:szCs w:val="24"/>
          <w:lang w:val="kk-KZ" w:eastAsia="kk-KZ"/>
        </w:rPr>
        <w:t>Әділеттің нұрын шашқан шам-шырақ.</w:t>
      </w:r>
    </w:p>
    <w:p w:rsidR="00AF00D9" w:rsidRPr="000C1676" w:rsidRDefault="00AF00D9" w:rsidP="000C1676">
      <w:pPr>
        <w:pStyle w:val="a5"/>
        <w:rPr>
          <w:rFonts w:ascii="Times New Roman" w:hAnsi="Times New Roman"/>
          <w:sz w:val="24"/>
          <w:szCs w:val="24"/>
          <w:lang w:val="kk-KZ"/>
        </w:rPr>
      </w:pPr>
    </w:p>
    <w:p w:rsidR="00AF00D9" w:rsidRPr="000C1676" w:rsidRDefault="00AF00D9" w:rsidP="000C1676">
      <w:pPr>
        <w:pStyle w:val="a5"/>
        <w:rPr>
          <w:rFonts w:ascii="Times New Roman" w:hAnsi="Times New Roman"/>
          <w:sz w:val="24"/>
          <w:szCs w:val="24"/>
          <w:lang w:val="kk-KZ" w:eastAsia="kk-KZ"/>
        </w:rPr>
      </w:pPr>
      <w:r w:rsidRPr="000C1676">
        <w:rPr>
          <w:rFonts w:ascii="Times New Roman" w:hAnsi="Times New Roman"/>
          <w:sz w:val="24"/>
          <w:szCs w:val="24"/>
          <w:lang w:val="kk-KZ" w:eastAsia="kk-KZ"/>
        </w:rPr>
        <w:t xml:space="preserve">Нұрлы Отаным - мақтанышым, тірегім, </w:t>
      </w:r>
    </w:p>
    <w:p w:rsidR="00AF00D9" w:rsidRPr="000C1676" w:rsidRDefault="00AF00D9" w:rsidP="000C1676">
      <w:pPr>
        <w:pStyle w:val="a5"/>
        <w:rPr>
          <w:rFonts w:ascii="Times New Roman" w:hAnsi="Times New Roman"/>
          <w:sz w:val="24"/>
          <w:szCs w:val="24"/>
          <w:lang w:val="kk-KZ"/>
        </w:rPr>
      </w:pPr>
      <w:r w:rsidRPr="000C1676">
        <w:rPr>
          <w:rFonts w:ascii="Times New Roman" w:hAnsi="Times New Roman"/>
          <w:sz w:val="24"/>
          <w:szCs w:val="24"/>
          <w:lang w:val="kk-KZ" w:eastAsia="kk-KZ"/>
        </w:rPr>
        <w:t>Масаттанып соғып тұрған жүрегім.</w:t>
      </w:r>
    </w:p>
    <w:p w:rsidR="00AF00D9" w:rsidRPr="000C1676" w:rsidRDefault="00AF00D9" w:rsidP="000C1676">
      <w:pPr>
        <w:pStyle w:val="a5"/>
        <w:rPr>
          <w:rFonts w:ascii="Times New Roman" w:hAnsi="Times New Roman"/>
          <w:sz w:val="24"/>
          <w:szCs w:val="24"/>
          <w:lang w:val="kk-KZ" w:eastAsia="kk-KZ"/>
        </w:rPr>
      </w:pPr>
      <w:r w:rsidRPr="000C1676">
        <w:rPr>
          <w:rFonts w:ascii="Times New Roman" w:hAnsi="Times New Roman"/>
          <w:sz w:val="24"/>
          <w:szCs w:val="24"/>
          <w:lang w:val="kk-KZ" w:eastAsia="kk-KZ"/>
        </w:rPr>
        <w:t xml:space="preserve">Айы оңынан туған алтын ұяма </w:t>
      </w:r>
    </w:p>
    <w:p w:rsidR="00AF00D9" w:rsidRPr="000C1676" w:rsidRDefault="00AF00D9" w:rsidP="000C1676">
      <w:pPr>
        <w:pStyle w:val="a5"/>
        <w:rPr>
          <w:rFonts w:ascii="Times New Roman" w:hAnsi="Times New Roman"/>
          <w:sz w:val="24"/>
          <w:szCs w:val="24"/>
          <w:lang w:val="kk-KZ" w:eastAsia="kk-KZ"/>
        </w:rPr>
      </w:pPr>
      <w:r w:rsidRPr="000C1676">
        <w:rPr>
          <w:rFonts w:ascii="Times New Roman" w:hAnsi="Times New Roman"/>
          <w:sz w:val="24"/>
          <w:szCs w:val="24"/>
          <w:lang w:val="kk-KZ" w:eastAsia="kk-KZ"/>
        </w:rPr>
        <w:t>Шаң жуытпау - менің мұрат, тілегім.</w:t>
      </w:r>
    </w:p>
    <w:p w:rsidR="00AF00D9" w:rsidRPr="000C1676" w:rsidRDefault="00AF00D9" w:rsidP="000C1676">
      <w:pPr>
        <w:pStyle w:val="a5"/>
        <w:rPr>
          <w:rFonts w:ascii="Times New Roman" w:hAnsi="Times New Roman"/>
          <w:sz w:val="24"/>
          <w:szCs w:val="24"/>
          <w:lang w:val="kk-KZ"/>
        </w:rPr>
      </w:pPr>
    </w:p>
    <w:p w:rsidR="00AF00D9" w:rsidRPr="000C1676" w:rsidRDefault="00AF00D9" w:rsidP="000C1676">
      <w:pPr>
        <w:pStyle w:val="a5"/>
        <w:rPr>
          <w:rFonts w:ascii="Times New Roman" w:hAnsi="Times New Roman"/>
          <w:sz w:val="24"/>
          <w:szCs w:val="24"/>
          <w:lang w:val="kk-KZ" w:eastAsia="kk-KZ"/>
        </w:rPr>
      </w:pPr>
      <w:r w:rsidRPr="000C1676">
        <w:rPr>
          <w:rFonts w:ascii="Times New Roman" w:hAnsi="Times New Roman"/>
          <w:sz w:val="24"/>
          <w:szCs w:val="24"/>
          <w:lang w:val="kk-KZ" w:eastAsia="kk-KZ"/>
        </w:rPr>
        <w:t xml:space="preserve">Сен де, оқушым, ата дәстүр жолын ұқ, </w:t>
      </w:r>
    </w:p>
    <w:p w:rsidR="00AF00D9" w:rsidRPr="000C1676" w:rsidRDefault="00AF00D9" w:rsidP="000C1676">
      <w:pPr>
        <w:pStyle w:val="a5"/>
        <w:rPr>
          <w:rFonts w:ascii="Times New Roman" w:hAnsi="Times New Roman"/>
          <w:sz w:val="24"/>
          <w:szCs w:val="24"/>
          <w:lang w:val="ru-RU"/>
        </w:rPr>
      </w:pPr>
      <w:r w:rsidRPr="000C1676">
        <w:rPr>
          <w:rFonts w:ascii="Times New Roman" w:hAnsi="Times New Roman"/>
          <w:sz w:val="24"/>
          <w:szCs w:val="24"/>
          <w:lang w:val="ru-RU" w:eastAsia="kk-KZ"/>
        </w:rPr>
        <w:t>Бабаларым артқан бізге мол үміт.</w:t>
      </w:r>
    </w:p>
    <w:p w:rsidR="00AF00D9" w:rsidRPr="000C1676" w:rsidRDefault="00AF00D9" w:rsidP="000C1676">
      <w:pPr>
        <w:pStyle w:val="a5"/>
        <w:rPr>
          <w:rFonts w:ascii="Times New Roman" w:hAnsi="Times New Roman"/>
          <w:sz w:val="24"/>
          <w:szCs w:val="24"/>
          <w:lang w:val="ru-RU" w:eastAsia="kk-KZ"/>
        </w:rPr>
      </w:pPr>
      <w:r w:rsidRPr="000C1676">
        <w:rPr>
          <w:rFonts w:ascii="Times New Roman" w:hAnsi="Times New Roman"/>
          <w:sz w:val="24"/>
          <w:szCs w:val="24"/>
          <w:lang w:val="ru-RU" w:eastAsia="kk-KZ"/>
        </w:rPr>
        <w:t>Асқа</w:t>
      </w:r>
      <w:r w:rsidRPr="000C1676">
        <w:rPr>
          <w:rFonts w:ascii="Times New Roman" w:hAnsi="Times New Roman"/>
          <w:sz w:val="24"/>
          <w:szCs w:val="24"/>
          <w:lang w:val="kk-KZ" w:eastAsia="kk-KZ"/>
        </w:rPr>
        <w:t>қ</w:t>
      </w:r>
      <w:r w:rsidRPr="000C1676">
        <w:rPr>
          <w:rFonts w:ascii="Times New Roman" w:hAnsi="Times New Roman"/>
          <w:sz w:val="24"/>
          <w:szCs w:val="24"/>
          <w:lang w:val="ru-RU" w:eastAsia="kk-KZ"/>
        </w:rPr>
        <w:t xml:space="preserve"> рухын төмендетпе халықтың, </w:t>
      </w:r>
    </w:p>
    <w:p w:rsidR="00AF00D9" w:rsidRPr="000C1676" w:rsidRDefault="00AF00D9" w:rsidP="000C1676">
      <w:pPr>
        <w:pStyle w:val="a5"/>
        <w:rPr>
          <w:rFonts w:ascii="Times New Roman" w:hAnsi="Times New Roman"/>
          <w:sz w:val="24"/>
          <w:szCs w:val="24"/>
          <w:lang w:val="ru-RU" w:eastAsia="kk-KZ"/>
        </w:rPr>
      </w:pPr>
      <w:r w:rsidRPr="000C1676">
        <w:rPr>
          <w:rFonts w:ascii="Times New Roman" w:hAnsi="Times New Roman"/>
          <w:sz w:val="24"/>
          <w:szCs w:val="24"/>
          <w:lang w:val="ru-RU" w:eastAsia="kk-KZ"/>
        </w:rPr>
        <w:t xml:space="preserve">Перзенті </w:t>
      </w:r>
      <w:r w:rsidRPr="000C1676">
        <w:rPr>
          <w:rFonts w:ascii="Times New Roman" w:hAnsi="Times New Roman"/>
          <w:sz w:val="24"/>
          <w:szCs w:val="24"/>
          <w:lang w:val="ru-RU"/>
        </w:rPr>
        <w:t xml:space="preserve">бол </w:t>
      </w:r>
      <w:r w:rsidRPr="000C1676">
        <w:rPr>
          <w:rFonts w:ascii="Times New Roman" w:hAnsi="Times New Roman"/>
          <w:sz w:val="24"/>
          <w:szCs w:val="24"/>
          <w:lang w:val="ru-RU" w:eastAsia="kk-KZ"/>
        </w:rPr>
        <w:t>жаны жомарт, қ</w:t>
      </w:r>
      <w:r w:rsidRPr="000C1676">
        <w:rPr>
          <w:rFonts w:ascii="Times New Roman" w:hAnsi="Times New Roman"/>
          <w:sz w:val="24"/>
          <w:szCs w:val="24"/>
          <w:lang w:val="ru-RU"/>
        </w:rPr>
        <w:t>олы құ</w:t>
      </w:r>
      <w:r w:rsidRPr="000C1676">
        <w:rPr>
          <w:rFonts w:ascii="Times New Roman" w:hAnsi="Times New Roman"/>
          <w:sz w:val="24"/>
          <w:szCs w:val="24"/>
          <w:lang w:val="ru-RU" w:eastAsia="kk-KZ"/>
        </w:rPr>
        <w:t>т.</w:t>
      </w:r>
    </w:p>
    <w:p w:rsidR="00AF00D9" w:rsidRPr="000C1676" w:rsidRDefault="00AF00D9" w:rsidP="000C1676">
      <w:pPr>
        <w:pStyle w:val="a5"/>
        <w:rPr>
          <w:rFonts w:ascii="Times New Roman" w:hAnsi="Times New Roman"/>
          <w:sz w:val="24"/>
          <w:szCs w:val="24"/>
          <w:lang w:val="ru-RU"/>
        </w:rPr>
      </w:pPr>
    </w:p>
    <w:p w:rsidR="00AF00D9" w:rsidRPr="000C1676" w:rsidRDefault="00AF00D9" w:rsidP="000C1676">
      <w:pPr>
        <w:pStyle w:val="a5"/>
        <w:rPr>
          <w:rFonts w:ascii="Times New Roman" w:hAnsi="Times New Roman"/>
          <w:sz w:val="24"/>
          <w:szCs w:val="24"/>
          <w:lang w:val="ru-RU" w:eastAsia="kk-KZ"/>
        </w:rPr>
      </w:pPr>
      <w:r w:rsidRPr="000C1676">
        <w:rPr>
          <w:rFonts w:ascii="Times New Roman" w:hAnsi="Times New Roman"/>
          <w:sz w:val="24"/>
          <w:szCs w:val="24"/>
          <w:lang w:val="ru-RU" w:eastAsia="kk-KZ"/>
        </w:rPr>
        <w:t xml:space="preserve">Болашаққа салтанатты сән </w:t>
      </w:r>
      <w:r w:rsidRPr="000C1676">
        <w:rPr>
          <w:rFonts w:ascii="Times New Roman" w:hAnsi="Times New Roman"/>
          <w:sz w:val="24"/>
          <w:szCs w:val="24"/>
          <w:lang w:val="kk-KZ" w:eastAsia="kk-KZ"/>
        </w:rPr>
        <w:t>құ</w:t>
      </w:r>
      <w:r w:rsidRPr="000C1676">
        <w:rPr>
          <w:rFonts w:ascii="Times New Roman" w:hAnsi="Times New Roman"/>
          <w:sz w:val="24"/>
          <w:szCs w:val="24"/>
          <w:lang w:val="ru-RU" w:eastAsia="kk-KZ"/>
        </w:rPr>
        <w:t xml:space="preserve">рып, </w:t>
      </w:r>
    </w:p>
    <w:p w:rsidR="00AF00D9" w:rsidRPr="000C1676" w:rsidRDefault="00AF00D9" w:rsidP="000C1676">
      <w:pPr>
        <w:pStyle w:val="a5"/>
        <w:rPr>
          <w:rFonts w:ascii="Times New Roman" w:hAnsi="Times New Roman"/>
          <w:sz w:val="24"/>
          <w:szCs w:val="24"/>
          <w:lang w:val="ru-RU" w:eastAsia="kk-KZ"/>
        </w:rPr>
      </w:pPr>
      <w:r w:rsidRPr="000C1676">
        <w:rPr>
          <w:rFonts w:ascii="Times New Roman" w:hAnsi="Times New Roman"/>
          <w:sz w:val="24"/>
          <w:szCs w:val="24"/>
          <w:lang w:val="ru-RU" w:eastAsia="kk-KZ"/>
        </w:rPr>
        <w:t xml:space="preserve">Бостандықтың әні жетсін жаңғырып. </w:t>
      </w:r>
    </w:p>
    <w:p w:rsidR="00AF00D9" w:rsidRPr="000C1676" w:rsidRDefault="00AF00D9" w:rsidP="000C1676">
      <w:pPr>
        <w:pStyle w:val="a5"/>
        <w:rPr>
          <w:rFonts w:ascii="Times New Roman" w:hAnsi="Times New Roman"/>
          <w:sz w:val="24"/>
          <w:szCs w:val="24"/>
          <w:lang w:val="ru-RU" w:eastAsia="kk-KZ"/>
        </w:rPr>
      </w:pPr>
      <w:r w:rsidRPr="000C1676">
        <w:rPr>
          <w:rFonts w:ascii="Times New Roman" w:hAnsi="Times New Roman"/>
          <w:sz w:val="24"/>
          <w:szCs w:val="24"/>
          <w:lang w:val="ru-RU" w:eastAsia="kk-KZ"/>
        </w:rPr>
        <w:t>Тәуелсіз ел Қазақстан төрінде,</w:t>
      </w:r>
    </w:p>
    <w:p w:rsidR="00CF764D" w:rsidRPr="000C1676" w:rsidRDefault="00CF764D" w:rsidP="000C1676">
      <w:pPr>
        <w:pStyle w:val="a5"/>
        <w:rPr>
          <w:rFonts w:ascii="Times New Roman" w:hAnsi="Times New Roman"/>
          <w:sz w:val="24"/>
          <w:szCs w:val="24"/>
          <w:lang w:val="ru-RU"/>
        </w:rPr>
      </w:pPr>
      <w:r w:rsidRPr="000C1676">
        <w:rPr>
          <w:rFonts w:ascii="Times New Roman" w:hAnsi="Times New Roman"/>
          <w:sz w:val="24"/>
          <w:szCs w:val="24"/>
          <w:lang w:val="ru-RU" w:eastAsia="kk-KZ"/>
        </w:rPr>
        <w:t>Көк туымыз желбіресін мәңгілік!...</w:t>
      </w:r>
    </w:p>
    <w:p w:rsidR="00AF00D9" w:rsidRPr="000C1676" w:rsidRDefault="00AF00D9" w:rsidP="000C1676">
      <w:pPr>
        <w:pStyle w:val="a5"/>
        <w:rPr>
          <w:rFonts w:ascii="Times New Roman" w:hAnsi="Times New Roman"/>
          <w:b/>
          <w:sz w:val="24"/>
          <w:szCs w:val="24"/>
          <w:lang w:val="kk-KZ"/>
        </w:rPr>
      </w:pPr>
    </w:p>
    <w:p w:rsidR="00AF00D9" w:rsidRPr="000C1676" w:rsidRDefault="00AF00D9" w:rsidP="000C1676">
      <w:pPr>
        <w:pStyle w:val="af6"/>
        <w:shd w:val="clear" w:color="auto" w:fill="auto"/>
        <w:spacing w:line="240" w:lineRule="auto"/>
        <w:ind w:left="60" w:firstLine="0"/>
        <w:rPr>
          <w:b/>
          <w:sz w:val="24"/>
          <w:szCs w:val="24"/>
          <w:lang w:val="kk-KZ"/>
        </w:rPr>
      </w:pPr>
    </w:p>
    <w:p w:rsidR="008D5409" w:rsidRPr="0011441B" w:rsidRDefault="008D5409" w:rsidP="000C1676">
      <w:pPr>
        <w:pStyle w:val="af6"/>
        <w:shd w:val="clear" w:color="auto" w:fill="auto"/>
        <w:spacing w:line="240" w:lineRule="auto"/>
        <w:ind w:left="60" w:firstLine="0"/>
        <w:rPr>
          <w:b/>
          <w:color w:val="000000"/>
          <w:sz w:val="24"/>
          <w:szCs w:val="24"/>
          <w:lang w:val="kk-KZ" w:eastAsia="kk-KZ"/>
        </w:rPr>
      </w:pPr>
      <w:r w:rsidRPr="0011441B">
        <w:rPr>
          <w:b/>
          <w:color w:val="000000"/>
          <w:sz w:val="24"/>
          <w:szCs w:val="24"/>
          <w:lang w:val="kk-KZ" w:eastAsia="kk-KZ"/>
        </w:rPr>
        <w:t xml:space="preserve">АСПАРУХ </w:t>
      </w:r>
      <w:r w:rsidR="00F369E7" w:rsidRPr="0011441B">
        <w:rPr>
          <w:b/>
          <w:color w:val="000000"/>
          <w:sz w:val="24"/>
          <w:szCs w:val="24"/>
          <w:lang w:val="kk-KZ" w:eastAsia="kk-KZ"/>
        </w:rPr>
        <w:t xml:space="preserve"> </w:t>
      </w:r>
      <w:r w:rsidRPr="0011441B">
        <w:rPr>
          <w:b/>
          <w:color w:val="000000"/>
          <w:sz w:val="24"/>
          <w:szCs w:val="24"/>
          <w:lang w:val="kk-KZ" w:eastAsia="kk-KZ"/>
        </w:rPr>
        <w:t xml:space="preserve">ХАННЫҢ </w:t>
      </w:r>
      <w:r w:rsidR="00F369E7" w:rsidRPr="0011441B">
        <w:rPr>
          <w:b/>
          <w:color w:val="000000"/>
          <w:sz w:val="24"/>
          <w:szCs w:val="24"/>
          <w:lang w:val="kk-KZ" w:eastAsia="kk-KZ"/>
        </w:rPr>
        <w:t xml:space="preserve"> </w:t>
      </w:r>
      <w:r w:rsidRPr="0011441B">
        <w:rPr>
          <w:b/>
          <w:color w:val="000000"/>
          <w:sz w:val="24"/>
          <w:szCs w:val="24"/>
          <w:lang w:val="kk-KZ" w:eastAsia="kk-KZ"/>
        </w:rPr>
        <w:t>МОНОЛОГЫ</w:t>
      </w:r>
    </w:p>
    <w:p w:rsidR="008D5409" w:rsidRPr="0011441B" w:rsidRDefault="008D5409" w:rsidP="000C1676">
      <w:pPr>
        <w:pStyle w:val="af6"/>
        <w:shd w:val="clear" w:color="auto" w:fill="auto"/>
        <w:spacing w:line="240" w:lineRule="auto"/>
        <w:ind w:left="60" w:firstLine="0"/>
        <w:rPr>
          <w:b/>
          <w:color w:val="000000"/>
          <w:sz w:val="24"/>
          <w:szCs w:val="24"/>
          <w:lang w:val="kk-KZ" w:eastAsia="kk-KZ"/>
        </w:rPr>
      </w:pPr>
    </w:p>
    <w:p w:rsidR="008D5409" w:rsidRPr="000C1676" w:rsidRDefault="008D5409" w:rsidP="000C1676">
      <w:pPr>
        <w:pStyle w:val="32"/>
        <w:shd w:val="clear" w:color="auto" w:fill="auto"/>
        <w:spacing w:after="163" w:line="240" w:lineRule="auto"/>
        <w:ind w:left="40" w:right="140"/>
        <w:rPr>
          <w:sz w:val="24"/>
          <w:szCs w:val="24"/>
          <w:lang w:val="kk-KZ"/>
        </w:rPr>
      </w:pPr>
      <w:r w:rsidRPr="000C1676">
        <w:rPr>
          <w:rStyle w:val="31"/>
          <w:i w:val="0"/>
          <w:iCs w:val="0"/>
          <w:color w:val="000000"/>
          <w:sz w:val="24"/>
          <w:szCs w:val="24"/>
          <w:lang w:val="kk-KZ" w:eastAsia="kk-KZ"/>
        </w:rPr>
        <w:t>(Аспарадан шыққан Аспарух 643-701 жы</w:t>
      </w:r>
      <w:r w:rsidR="00F369E7" w:rsidRPr="000C1676">
        <w:rPr>
          <w:rStyle w:val="31"/>
          <w:i w:val="0"/>
          <w:iCs w:val="0"/>
          <w:color w:val="000000"/>
          <w:sz w:val="24"/>
          <w:szCs w:val="24"/>
          <w:lang w:val="kk-KZ" w:eastAsia="kk-KZ"/>
        </w:rPr>
        <w:t>л</w:t>
      </w:r>
      <w:r w:rsidRPr="000C1676">
        <w:rPr>
          <w:rStyle w:val="31"/>
          <w:i w:val="0"/>
          <w:iCs w:val="0"/>
          <w:color w:val="000000"/>
          <w:sz w:val="24"/>
          <w:szCs w:val="24"/>
          <w:lang w:val="kk-KZ" w:eastAsia="kk-KZ"/>
        </w:rPr>
        <w:t xml:space="preserve">дар арасында </w:t>
      </w:r>
      <w:r w:rsidRPr="000C1676">
        <w:rPr>
          <w:rStyle w:val="31"/>
          <w:i w:val="0"/>
          <w:iCs w:val="0"/>
          <w:color w:val="000000"/>
          <w:sz w:val="24"/>
          <w:szCs w:val="24"/>
          <w:lang w:val="kk-KZ"/>
        </w:rPr>
        <w:t>Бол</w:t>
      </w:r>
      <w:r w:rsidR="00306581" w:rsidRPr="000C1676">
        <w:rPr>
          <w:rStyle w:val="31"/>
          <w:i w:val="0"/>
          <w:iCs w:val="0"/>
          <w:color w:val="000000"/>
          <w:sz w:val="24"/>
          <w:szCs w:val="24"/>
          <w:lang w:val="kk-KZ"/>
        </w:rPr>
        <w:t>ға</w:t>
      </w:r>
      <w:r w:rsidRPr="000C1676">
        <w:rPr>
          <w:rStyle w:val="31"/>
          <w:i w:val="0"/>
          <w:iCs w:val="0"/>
          <w:color w:val="000000"/>
          <w:sz w:val="24"/>
          <w:szCs w:val="24"/>
          <w:lang w:val="kk-KZ"/>
        </w:rPr>
        <w:t xml:space="preserve">рия </w:t>
      </w:r>
      <w:r w:rsidRPr="000C1676">
        <w:rPr>
          <w:rStyle w:val="31"/>
          <w:i w:val="0"/>
          <w:iCs w:val="0"/>
          <w:color w:val="000000"/>
          <w:sz w:val="24"/>
          <w:szCs w:val="24"/>
          <w:lang w:val="kk-KZ" w:eastAsia="kk-KZ"/>
        </w:rPr>
        <w:t>ме</w:t>
      </w:r>
      <w:r w:rsidR="003F5949" w:rsidRPr="000C1676">
        <w:rPr>
          <w:rStyle w:val="31"/>
          <w:i w:val="0"/>
          <w:iCs w:val="0"/>
          <w:color w:val="000000"/>
          <w:sz w:val="24"/>
          <w:szCs w:val="24"/>
          <w:lang w:val="kk-KZ" w:eastAsia="kk-KZ"/>
        </w:rPr>
        <w:t>мл</w:t>
      </w:r>
      <w:r w:rsidRPr="000C1676">
        <w:rPr>
          <w:rStyle w:val="31"/>
          <w:i w:val="0"/>
          <w:iCs w:val="0"/>
          <w:color w:val="000000"/>
          <w:sz w:val="24"/>
          <w:szCs w:val="24"/>
          <w:lang w:val="kk-KZ" w:eastAsia="kk-KZ"/>
        </w:rPr>
        <w:t>екетінде хандық қ</w:t>
      </w:r>
      <w:r w:rsidR="003F5949" w:rsidRPr="000C1676">
        <w:rPr>
          <w:rStyle w:val="31"/>
          <w:i w:val="0"/>
          <w:iCs w:val="0"/>
          <w:color w:val="000000"/>
          <w:sz w:val="24"/>
          <w:szCs w:val="24"/>
          <w:lang w:val="kk-KZ" w:eastAsia="kk-KZ"/>
        </w:rPr>
        <w:t>ұрған</w:t>
      </w:r>
      <w:r w:rsidRPr="000C1676">
        <w:rPr>
          <w:rStyle w:val="31"/>
          <w:i w:val="0"/>
          <w:iCs w:val="0"/>
          <w:color w:val="000000"/>
          <w:sz w:val="24"/>
          <w:szCs w:val="24"/>
          <w:lang w:val="kk-KZ" w:eastAsia="kk-KZ"/>
        </w:rPr>
        <w:t>)</w:t>
      </w:r>
    </w:p>
    <w:p w:rsidR="003F5949" w:rsidRPr="000C1676" w:rsidRDefault="008D5409" w:rsidP="000C1676">
      <w:pPr>
        <w:pStyle w:val="af6"/>
        <w:shd w:val="clear" w:color="auto" w:fill="auto"/>
        <w:spacing w:line="240" w:lineRule="auto"/>
        <w:ind w:left="40" w:right="140" w:firstLine="0"/>
        <w:rPr>
          <w:color w:val="000000"/>
          <w:sz w:val="24"/>
          <w:szCs w:val="24"/>
          <w:lang w:val="kk-KZ" w:eastAsia="kk-KZ"/>
        </w:rPr>
      </w:pPr>
      <w:r w:rsidRPr="000C1676">
        <w:rPr>
          <w:color w:val="000000"/>
          <w:sz w:val="24"/>
          <w:szCs w:val="24"/>
          <w:lang w:val="kk-KZ" w:eastAsia="kk-KZ"/>
        </w:rPr>
        <w:t>Словян хал</w:t>
      </w:r>
      <w:r w:rsidR="00A4568A" w:rsidRPr="000C1676">
        <w:rPr>
          <w:color w:val="000000"/>
          <w:sz w:val="24"/>
          <w:szCs w:val="24"/>
          <w:lang w:val="kk-KZ" w:eastAsia="kk-KZ"/>
        </w:rPr>
        <w:t>қы</w:t>
      </w:r>
      <w:r w:rsidRPr="000C1676">
        <w:rPr>
          <w:color w:val="000000"/>
          <w:sz w:val="24"/>
          <w:szCs w:val="24"/>
          <w:lang w:val="kk-KZ" w:eastAsia="kk-KZ"/>
        </w:rPr>
        <w:t xml:space="preserve">н аузына түгел қаратқан, </w:t>
      </w:r>
    </w:p>
    <w:p w:rsidR="003F5949" w:rsidRPr="000C1676" w:rsidRDefault="003F5949" w:rsidP="000C1676">
      <w:pPr>
        <w:pStyle w:val="af6"/>
        <w:shd w:val="clear" w:color="auto" w:fill="auto"/>
        <w:spacing w:line="240" w:lineRule="auto"/>
        <w:ind w:left="40" w:right="140" w:firstLine="0"/>
        <w:rPr>
          <w:color w:val="000000"/>
          <w:sz w:val="24"/>
          <w:szCs w:val="24"/>
          <w:lang w:val="kk-KZ" w:eastAsia="kk-KZ"/>
        </w:rPr>
      </w:pPr>
      <w:r w:rsidRPr="000C1676">
        <w:rPr>
          <w:color w:val="000000"/>
          <w:sz w:val="24"/>
          <w:szCs w:val="24"/>
          <w:lang w:val="kk-KZ" w:eastAsia="kk-KZ"/>
        </w:rPr>
        <w:t>Бұ</w:t>
      </w:r>
      <w:r w:rsidR="008D5409" w:rsidRPr="000C1676">
        <w:rPr>
          <w:color w:val="000000"/>
          <w:sz w:val="24"/>
          <w:szCs w:val="24"/>
          <w:lang w:val="kk-KZ" w:eastAsia="kk-KZ"/>
        </w:rPr>
        <w:t xml:space="preserve">лғардың ханы еткенше мені, Жаратқан, </w:t>
      </w:r>
    </w:p>
    <w:p w:rsidR="003F5949" w:rsidRPr="000C1676" w:rsidRDefault="008D5409" w:rsidP="000C1676">
      <w:pPr>
        <w:pStyle w:val="af6"/>
        <w:shd w:val="clear" w:color="auto" w:fill="auto"/>
        <w:spacing w:line="240" w:lineRule="auto"/>
        <w:ind w:left="40" w:right="140" w:firstLine="0"/>
        <w:rPr>
          <w:color w:val="000000"/>
          <w:sz w:val="24"/>
          <w:szCs w:val="24"/>
          <w:lang w:val="kk-KZ" w:eastAsia="kk-KZ"/>
        </w:rPr>
      </w:pPr>
      <w:r w:rsidRPr="000C1676">
        <w:rPr>
          <w:color w:val="000000"/>
          <w:sz w:val="24"/>
          <w:szCs w:val="24"/>
          <w:lang w:val="kk-KZ" w:eastAsia="kk-KZ"/>
        </w:rPr>
        <w:t xml:space="preserve">Қатарда жүрген жай кісі жаса Таразға, </w:t>
      </w:r>
    </w:p>
    <w:p w:rsidR="008D5409" w:rsidRPr="000C1676" w:rsidRDefault="008D5409" w:rsidP="000C1676">
      <w:pPr>
        <w:pStyle w:val="af6"/>
        <w:shd w:val="clear" w:color="auto" w:fill="auto"/>
        <w:spacing w:line="240" w:lineRule="auto"/>
        <w:ind w:left="40" w:right="140" w:firstLine="0"/>
        <w:rPr>
          <w:sz w:val="24"/>
          <w:szCs w:val="24"/>
          <w:lang w:val="kk-KZ"/>
        </w:rPr>
      </w:pPr>
      <w:r w:rsidRPr="000C1676">
        <w:rPr>
          <w:color w:val="000000"/>
          <w:sz w:val="24"/>
          <w:szCs w:val="24"/>
          <w:lang w:val="kk-KZ" w:eastAsia="kk-KZ"/>
        </w:rPr>
        <w:t>Қазақтың қонақжайлығын жұрт</w:t>
      </w:r>
      <w:r w:rsidR="00A4568A" w:rsidRPr="000C1676">
        <w:rPr>
          <w:color w:val="000000"/>
          <w:sz w:val="24"/>
          <w:szCs w:val="24"/>
          <w:lang w:val="kk-KZ" w:eastAsia="kk-KZ"/>
        </w:rPr>
        <w:t>қа</w:t>
      </w:r>
      <w:r w:rsidR="003F5949" w:rsidRPr="000C1676">
        <w:rPr>
          <w:color w:val="000000"/>
          <w:sz w:val="24"/>
          <w:szCs w:val="24"/>
          <w:lang w:val="kk-KZ" w:eastAsia="kk-KZ"/>
        </w:rPr>
        <w:t xml:space="preserve"> </w:t>
      </w:r>
      <w:r w:rsidRPr="000C1676">
        <w:rPr>
          <w:color w:val="000000"/>
          <w:sz w:val="24"/>
          <w:szCs w:val="24"/>
          <w:lang w:val="kk-KZ" w:eastAsia="kk-KZ"/>
        </w:rPr>
        <w:t>таратқан.</w:t>
      </w:r>
    </w:p>
    <w:p w:rsidR="003F5949" w:rsidRPr="000C1676" w:rsidRDefault="003F5949" w:rsidP="000C1676">
      <w:pPr>
        <w:pStyle w:val="af6"/>
        <w:shd w:val="clear" w:color="auto" w:fill="auto"/>
        <w:spacing w:line="240" w:lineRule="auto"/>
        <w:ind w:left="40" w:firstLine="0"/>
        <w:rPr>
          <w:color w:val="000000"/>
          <w:sz w:val="24"/>
          <w:szCs w:val="24"/>
          <w:lang w:val="kk-KZ" w:eastAsia="kk-KZ"/>
        </w:rPr>
      </w:pPr>
    </w:p>
    <w:p w:rsidR="008D5409" w:rsidRPr="00EB1DC0" w:rsidRDefault="008D5409" w:rsidP="000C1676">
      <w:pPr>
        <w:pStyle w:val="af6"/>
        <w:shd w:val="clear" w:color="auto" w:fill="auto"/>
        <w:spacing w:line="240" w:lineRule="auto"/>
        <w:ind w:left="40" w:firstLine="0"/>
        <w:rPr>
          <w:sz w:val="24"/>
          <w:szCs w:val="24"/>
          <w:lang w:val="kk-KZ"/>
        </w:rPr>
      </w:pPr>
      <w:r w:rsidRPr="00EB1DC0">
        <w:rPr>
          <w:sz w:val="24"/>
          <w:szCs w:val="24"/>
          <w:lang w:val="kk-KZ" w:eastAsia="kk-KZ"/>
        </w:rPr>
        <w:t xml:space="preserve">Мейірімді </w:t>
      </w:r>
      <w:r w:rsidRPr="00EB1DC0">
        <w:rPr>
          <w:sz w:val="24"/>
          <w:szCs w:val="24"/>
          <w:lang w:val="kk-KZ"/>
        </w:rPr>
        <w:t>Алла!</w:t>
      </w:r>
    </w:p>
    <w:p w:rsidR="003F5949" w:rsidRPr="00EB1DC0" w:rsidRDefault="008D5409" w:rsidP="00EB1DC0">
      <w:pPr>
        <w:pStyle w:val="af6"/>
        <w:shd w:val="clear" w:color="auto" w:fill="auto"/>
        <w:spacing w:line="240" w:lineRule="auto"/>
        <w:ind w:right="440" w:firstLine="0"/>
        <w:rPr>
          <w:sz w:val="24"/>
          <w:szCs w:val="24"/>
          <w:lang w:val="kk-KZ" w:eastAsia="kk-KZ"/>
        </w:rPr>
      </w:pPr>
      <w:r w:rsidRPr="00EB1DC0">
        <w:rPr>
          <w:sz w:val="24"/>
          <w:szCs w:val="24"/>
          <w:lang w:val="kk-KZ" w:eastAsia="kk-KZ"/>
        </w:rPr>
        <w:t xml:space="preserve">Жаңылдырмашы тобамнан, </w:t>
      </w:r>
    </w:p>
    <w:p w:rsidR="008D5409" w:rsidRPr="000C1676" w:rsidRDefault="008D5409" w:rsidP="000C1676">
      <w:pPr>
        <w:pStyle w:val="af6"/>
        <w:shd w:val="clear" w:color="auto" w:fill="auto"/>
        <w:spacing w:line="240" w:lineRule="auto"/>
        <w:ind w:right="440" w:firstLine="0"/>
        <w:rPr>
          <w:sz w:val="24"/>
          <w:szCs w:val="24"/>
          <w:lang w:val="kk-KZ"/>
        </w:rPr>
      </w:pPr>
      <w:r w:rsidRPr="00EB1DC0">
        <w:rPr>
          <w:sz w:val="24"/>
          <w:szCs w:val="24"/>
          <w:lang w:val="kk-KZ" w:eastAsia="kk-KZ"/>
        </w:rPr>
        <w:t xml:space="preserve">Суыды көңіл </w:t>
      </w:r>
      <w:r w:rsidR="00A4568A" w:rsidRPr="00EB1DC0">
        <w:rPr>
          <w:sz w:val="24"/>
          <w:szCs w:val="24"/>
          <w:lang w:val="kk-KZ" w:eastAsia="kk-KZ"/>
        </w:rPr>
        <w:t>қа</w:t>
      </w:r>
      <w:r w:rsidRPr="00EB1DC0">
        <w:rPr>
          <w:sz w:val="24"/>
          <w:szCs w:val="24"/>
          <w:lang w:val="kk-KZ" w:eastAsia="kk-KZ"/>
        </w:rPr>
        <w:t>тыгез</w:t>
      </w:r>
      <w:r w:rsidRPr="000C1676">
        <w:rPr>
          <w:color w:val="000000"/>
          <w:sz w:val="24"/>
          <w:szCs w:val="24"/>
          <w:lang w:val="kk-KZ" w:eastAsia="kk-KZ"/>
        </w:rPr>
        <w:t xml:space="preserve"> заман, қоғамнан.</w:t>
      </w:r>
    </w:p>
    <w:p w:rsidR="00EF49EC" w:rsidRPr="000C1676" w:rsidRDefault="008D5409" w:rsidP="000C1676">
      <w:pPr>
        <w:pStyle w:val="af6"/>
        <w:shd w:val="clear" w:color="auto" w:fill="auto"/>
        <w:spacing w:line="240" w:lineRule="auto"/>
        <w:ind w:left="40" w:right="140" w:firstLine="0"/>
        <w:rPr>
          <w:color w:val="000000"/>
          <w:sz w:val="24"/>
          <w:szCs w:val="24"/>
          <w:lang w:val="kk-KZ" w:eastAsia="kk-KZ"/>
        </w:rPr>
      </w:pPr>
      <w:r w:rsidRPr="000C1676">
        <w:rPr>
          <w:color w:val="000000"/>
          <w:sz w:val="24"/>
          <w:szCs w:val="24"/>
          <w:lang w:val="kk-KZ" w:eastAsia="kk-KZ"/>
        </w:rPr>
        <w:t xml:space="preserve">Безетін менің жөнім бар ма еді, япырау, </w:t>
      </w:r>
    </w:p>
    <w:p w:rsidR="008D5409" w:rsidRPr="000C1676" w:rsidRDefault="008D5409" w:rsidP="000C1676">
      <w:pPr>
        <w:pStyle w:val="af6"/>
        <w:shd w:val="clear" w:color="auto" w:fill="auto"/>
        <w:spacing w:line="240" w:lineRule="auto"/>
        <w:ind w:left="40" w:right="140" w:firstLine="0"/>
        <w:rPr>
          <w:color w:val="000000"/>
          <w:sz w:val="24"/>
          <w:szCs w:val="24"/>
          <w:lang w:val="kk-KZ" w:eastAsia="kk-KZ"/>
        </w:rPr>
      </w:pPr>
      <w:r w:rsidRPr="000C1676">
        <w:rPr>
          <w:color w:val="000000"/>
          <w:sz w:val="24"/>
          <w:szCs w:val="24"/>
          <w:lang w:val="kk-KZ" w:eastAsia="kk-KZ"/>
        </w:rPr>
        <w:t>Бабаларымның бейіті жатқан Отаннан.</w:t>
      </w:r>
    </w:p>
    <w:p w:rsidR="00EF49EC" w:rsidRPr="000C1676" w:rsidRDefault="00EF49EC" w:rsidP="000C1676">
      <w:pPr>
        <w:pStyle w:val="af6"/>
        <w:shd w:val="clear" w:color="auto" w:fill="auto"/>
        <w:spacing w:line="240" w:lineRule="auto"/>
        <w:ind w:left="40" w:right="140" w:firstLine="0"/>
        <w:rPr>
          <w:sz w:val="24"/>
          <w:szCs w:val="24"/>
          <w:lang w:val="kk-KZ"/>
        </w:rPr>
      </w:pPr>
    </w:p>
    <w:p w:rsidR="008D5409" w:rsidRPr="000C1676" w:rsidRDefault="008D5409" w:rsidP="000C1676">
      <w:pPr>
        <w:pStyle w:val="af6"/>
        <w:shd w:val="clear" w:color="auto" w:fill="auto"/>
        <w:spacing w:line="240" w:lineRule="auto"/>
        <w:ind w:left="40" w:firstLine="0"/>
        <w:rPr>
          <w:sz w:val="24"/>
          <w:szCs w:val="24"/>
          <w:lang w:val="kk-KZ"/>
        </w:rPr>
      </w:pPr>
      <w:r w:rsidRPr="000C1676">
        <w:rPr>
          <w:color w:val="000000"/>
          <w:sz w:val="24"/>
          <w:szCs w:val="24"/>
          <w:lang w:val="kk-KZ" w:eastAsia="kk-KZ"/>
        </w:rPr>
        <w:t>Сүйікті әжем сүйсініп ішкен б</w:t>
      </w:r>
      <w:r w:rsidR="00EF49EC" w:rsidRPr="000C1676">
        <w:rPr>
          <w:color w:val="000000"/>
          <w:sz w:val="24"/>
          <w:szCs w:val="24"/>
          <w:lang w:val="kk-KZ" w:eastAsia="kk-KZ"/>
        </w:rPr>
        <w:t>ұ</w:t>
      </w:r>
      <w:r w:rsidRPr="000C1676">
        <w:rPr>
          <w:color w:val="000000"/>
          <w:sz w:val="24"/>
          <w:szCs w:val="24"/>
          <w:lang w:val="kk-KZ" w:eastAsia="kk-KZ"/>
        </w:rPr>
        <w:t>л</w:t>
      </w:r>
      <w:r w:rsidR="00A4568A" w:rsidRPr="000C1676">
        <w:rPr>
          <w:color w:val="000000"/>
          <w:sz w:val="24"/>
          <w:szCs w:val="24"/>
          <w:lang w:val="kk-KZ" w:eastAsia="kk-KZ"/>
        </w:rPr>
        <w:t>ақ</w:t>
      </w:r>
      <w:r w:rsidRPr="000C1676">
        <w:rPr>
          <w:color w:val="000000"/>
          <w:sz w:val="24"/>
          <w:szCs w:val="24"/>
          <w:lang w:val="kk-KZ" w:eastAsia="kk-KZ"/>
        </w:rPr>
        <w:t>тан,</w:t>
      </w:r>
    </w:p>
    <w:p w:rsidR="00EF49EC" w:rsidRPr="000C1676" w:rsidRDefault="008D5409" w:rsidP="000C1676">
      <w:pPr>
        <w:pStyle w:val="af6"/>
        <w:shd w:val="clear" w:color="auto" w:fill="auto"/>
        <w:spacing w:line="240" w:lineRule="auto"/>
        <w:ind w:left="40" w:right="760" w:firstLine="0"/>
        <w:jc w:val="both"/>
        <w:rPr>
          <w:color w:val="000000"/>
          <w:sz w:val="24"/>
          <w:szCs w:val="24"/>
          <w:lang w:val="kk-KZ" w:eastAsia="kk-KZ"/>
        </w:rPr>
      </w:pPr>
      <w:r w:rsidRPr="000C1676">
        <w:rPr>
          <w:color w:val="000000"/>
          <w:sz w:val="24"/>
          <w:szCs w:val="24"/>
          <w:lang w:eastAsia="kk-KZ"/>
        </w:rPr>
        <w:t xml:space="preserve">Аяулы анам гүлдерін терген </w:t>
      </w:r>
      <w:r w:rsidR="00A4568A" w:rsidRPr="000C1676">
        <w:rPr>
          <w:color w:val="000000"/>
          <w:sz w:val="24"/>
          <w:szCs w:val="24"/>
          <w:lang w:eastAsia="kk-KZ"/>
        </w:rPr>
        <w:t>қы</w:t>
      </w:r>
      <w:r w:rsidRPr="000C1676">
        <w:rPr>
          <w:color w:val="000000"/>
          <w:sz w:val="24"/>
          <w:szCs w:val="24"/>
          <w:lang w:eastAsia="kk-KZ"/>
        </w:rPr>
        <w:t xml:space="preserve">раттан. </w:t>
      </w:r>
    </w:p>
    <w:p w:rsidR="00EF49EC" w:rsidRPr="000C1676" w:rsidRDefault="008D5409" w:rsidP="000C1676">
      <w:pPr>
        <w:pStyle w:val="af6"/>
        <w:shd w:val="clear" w:color="auto" w:fill="auto"/>
        <w:spacing w:line="240" w:lineRule="auto"/>
        <w:ind w:left="40" w:right="760" w:firstLine="0"/>
        <w:jc w:val="both"/>
        <w:rPr>
          <w:color w:val="000000"/>
          <w:sz w:val="24"/>
          <w:szCs w:val="24"/>
          <w:lang w:val="kk-KZ" w:eastAsia="kk-KZ"/>
        </w:rPr>
      </w:pPr>
      <w:r w:rsidRPr="000C1676">
        <w:rPr>
          <w:color w:val="000000"/>
          <w:sz w:val="24"/>
          <w:szCs w:val="24"/>
          <w:lang w:val="kk-KZ" w:eastAsia="kk-KZ"/>
        </w:rPr>
        <w:t xml:space="preserve">Жаныма жалау, сүйеніш таппай, тәңірім, </w:t>
      </w:r>
    </w:p>
    <w:p w:rsidR="008D5409" w:rsidRPr="000C1676" w:rsidRDefault="008D5409" w:rsidP="000C1676">
      <w:pPr>
        <w:pStyle w:val="af6"/>
        <w:shd w:val="clear" w:color="auto" w:fill="auto"/>
        <w:spacing w:line="240" w:lineRule="auto"/>
        <w:ind w:left="40" w:right="760" w:firstLine="0"/>
        <w:jc w:val="both"/>
        <w:rPr>
          <w:color w:val="000000"/>
          <w:sz w:val="24"/>
          <w:szCs w:val="24"/>
          <w:lang w:val="kk-KZ" w:eastAsia="kk-KZ"/>
        </w:rPr>
      </w:pPr>
      <w:r w:rsidRPr="000C1676">
        <w:rPr>
          <w:color w:val="000000"/>
          <w:sz w:val="24"/>
          <w:szCs w:val="24"/>
          <w:lang w:val="kk-KZ" w:eastAsia="kk-KZ"/>
        </w:rPr>
        <w:t>Кетемін деп пе ем ж</w:t>
      </w:r>
      <w:r w:rsidR="00EF49EC" w:rsidRPr="000C1676">
        <w:rPr>
          <w:color w:val="000000"/>
          <w:sz w:val="24"/>
          <w:szCs w:val="24"/>
          <w:lang w:val="kk-KZ" w:eastAsia="kk-KZ"/>
        </w:rPr>
        <w:t>ұ</w:t>
      </w:r>
      <w:r w:rsidRPr="000C1676">
        <w:rPr>
          <w:color w:val="000000"/>
          <w:sz w:val="24"/>
          <w:szCs w:val="24"/>
          <w:lang w:val="kk-KZ" w:eastAsia="kk-KZ"/>
        </w:rPr>
        <w:t>баныш іздеп жырақтан.</w:t>
      </w:r>
    </w:p>
    <w:p w:rsidR="00EF49EC" w:rsidRPr="000C1676" w:rsidRDefault="00EF49EC" w:rsidP="000C1676">
      <w:pPr>
        <w:pStyle w:val="af6"/>
        <w:shd w:val="clear" w:color="auto" w:fill="auto"/>
        <w:spacing w:line="240" w:lineRule="auto"/>
        <w:ind w:left="40" w:right="760" w:firstLine="0"/>
        <w:jc w:val="both"/>
        <w:rPr>
          <w:sz w:val="24"/>
          <w:szCs w:val="24"/>
          <w:lang w:val="kk-KZ"/>
        </w:rPr>
      </w:pPr>
    </w:p>
    <w:p w:rsidR="00EF49EC" w:rsidRPr="000C1676" w:rsidRDefault="008D5409" w:rsidP="000C1676">
      <w:pPr>
        <w:pStyle w:val="af6"/>
        <w:shd w:val="clear" w:color="auto" w:fill="auto"/>
        <w:spacing w:line="240" w:lineRule="auto"/>
        <w:ind w:left="40" w:right="140" w:firstLine="0"/>
        <w:rPr>
          <w:color w:val="000000"/>
          <w:sz w:val="24"/>
          <w:szCs w:val="24"/>
          <w:lang w:val="kk-KZ" w:eastAsia="kk-KZ"/>
        </w:rPr>
      </w:pPr>
      <w:r w:rsidRPr="000C1676">
        <w:rPr>
          <w:color w:val="000000"/>
          <w:sz w:val="24"/>
          <w:szCs w:val="24"/>
          <w:lang w:val="kk-KZ" w:eastAsia="kk-KZ"/>
        </w:rPr>
        <w:t>Тайпама ба</w:t>
      </w:r>
      <w:r w:rsidR="00A4568A" w:rsidRPr="000C1676">
        <w:rPr>
          <w:color w:val="000000"/>
          <w:sz w:val="24"/>
          <w:szCs w:val="24"/>
          <w:lang w:val="kk-KZ" w:eastAsia="kk-KZ"/>
        </w:rPr>
        <w:t>қы</w:t>
      </w:r>
      <w:r w:rsidRPr="000C1676">
        <w:rPr>
          <w:color w:val="000000"/>
          <w:sz w:val="24"/>
          <w:szCs w:val="24"/>
          <w:lang w:val="kk-KZ" w:eastAsia="kk-KZ"/>
        </w:rPr>
        <w:t xml:space="preserve">т тапсам -ау деген үмітпен, </w:t>
      </w:r>
    </w:p>
    <w:p w:rsidR="00EF49EC" w:rsidRPr="000C1676" w:rsidRDefault="00EF49EC" w:rsidP="000C1676">
      <w:pPr>
        <w:pStyle w:val="af6"/>
        <w:shd w:val="clear" w:color="auto" w:fill="auto"/>
        <w:spacing w:line="240" w:lineRule="auto"/>
        <w:ind w:left="40" w:right="140" w:firstLine="0"/>
        <w:rPr>
          <w:color w:val="000000"/>
          <w:sz w:val="24"/>
          <w:szCs w:val="24"/>
          <w:lang w:val="kk-KZ" w:eastAsia="kk-KZ"/>
        </w:rPr>
      </w:pPr>
      <w:r w:rsidRPr="000C1676">
        <w:rPr>
          <w:color w:val="000000"/>
          <w:sz w:val="24"/>
          <w:szCs w:val="24"/>
          <w:lang w:val="kk-KZ" w:eastAsia="kk-KZ"/>
        </w:rPr>
        <w:t>Тұ</w:t>
      </w:r>
      <w:r w:rsidR="008D5409" w:rsidRPr="000C1676">
        <w:rPr>
          <w:color w:val="000000"/>
          <w:sz w:val="24"/>
          <w:szCs w:val="24"/>
          <w:lang w:val="kk-KZ" w:eastAsia="kk-KZ"/>
        </w:rPr>
        <w:t xml:space="preserve">раннан шығып Дунайға жеткен жігіт ем. </w:t>
      </w:r>
    </w:p>
    <w:p w:rsidR="00EF49EC" w:rsidRPr="000C1676" w:rsidRDefault="008D5409" w:rsidP="000C1676">
      <w:pPr>
        <w:pStyle w:val="af6"/>
        <w:shd w:val="clear" w:color="auto" w:fill="auto"/>
        <w:spacing w:line="240" w:lineRule="auto"/>
        <w:ind w:left="40" w:right="140" w:firstLine="0"/>
        <w:rPr>
          <w:color w:val="000000"/>
          <w:sz w:val="24"/>
          <w:szCs w:val="24"/>
          <w:lang w:val="kk-KZ" w:eastAsia="kk-KZ"/>
        </w:rPr>
      </w:pPr>
      <w:r w:rsidRPr="000C1676">
        <w:rPr>
          <w:color w:val="000000"/>
          <w:sz w:val="24"/>
          <w:szCs w:val="24"/>
          <w:lang w:val="kk-KZ" w:eastAsia="kk-KZ"/>
        </w:rPr>
        <w:t xml:space="preserve">Атиллаға </w:t>
      </w:r>
      <w:r w:rsidR="00EF49EC" w:rsidRPr="000C1676">
        <w:rPr>
          <w:color w:val="000000"/>
          <w:sz w:val="24"/>
          <w:szCs w:val="24"/>
          <w:lang w:val="kk-KZ" w:eastAsia="kk-KZ"/>
        </w:rPr>
        <w:t>ұқ</w:t>
      </w:r>
      <w:r w:rsidRPr="000C1676">
        <w:rPr>
          <w:color w:val="000000"/>
          <w:sz w:val="24"/>
          <w:szCs w:val="24"/>
          <w:lang w:val="kk-KZ" w:eastAsia="kk-KZ"/>
        </w:rPr>
        <w:t xml:space="preserve">сап ерлігім аңыз болса деп, </w:t>
      </w:r>
    </w:p>
    <w:p w:rsidR="008D5409" w:rsidRPr="000C1676" w:rsidRDefault="008D5409" w:rsidP="000C1676">
      <w:pPr>
        <w:pStyle w:val="af6"/>
        <w:shd w:val="clear" w:color="auto" w:fill="auto"/>
        <w:spacing w:line="240" w:lineRule="auto"/>
        <w:ind w:left="40" w:right="140" w:firstLine="0"/>
        <w:rPr>
          <w:color w:val="000000"/>
          <w:sz w:val="24"/>
          <w:szCs w:val="24"/>
          <w:lang w:val="kk-KZ" w:eastAsia="kk-KZ"/>
        </w:rPr>
      </w:pPr>
      <w:r w:rsidRPr="000C1676">
        <w:rPr>
          <w:color w:val="000000"/>
          <w:sz w:val="24"/>
          <w:szCs w:val="24"/>
          <w:lang w:val="kk-KZ" w:eastAsia="kk-KZ"/>
        </w:rPr>
        <w:t>Армандаушы едім, жасырман оны бүгіп мен.</w:t>
      </w:r>
    </w:p>
    <w:p w:rsidR="00EF49EC" w:rsidRPr="000C1676" w:rsidRDefault="00EF49EC" w:rsidP="000C1676">
      <w:pPr>
        <w:pStyle w:val="af6"/>
        <w:shd w:val="clear" w:color="auto" w:fill="auto"/>
        <w:spacing w:line="240" w:lineRule="auto"/>
        <w:ind w:left="40" w:right="140" w:firstLine="0"/>
        <w:rPr>
          <w:sz w:val="24"/>
          <w:szCs w:val="24"/>
          <w:lang w:val="kk-KZ"/>
        </w:rPr>
      </w:pPr>
    </w:p>
    <w:p w:rsidR="00EF49EC" w:rsidRPr="000C1676" w:rsidRDefault="00A4568A" w:rsidP="000C1676">
      <w:pPr>
        <w:pStyle w:val="af6"/>
        <w:shd w:val="clear" w:color="auto" w:fill="auto"/>
        <w:spacing w:line="240" w:lineRule="auto"/>
        <w:ind w:left="40" w:right="140" w:firstLine="0"/>
        <w:rPr>
          <w:color w:val="000000"/>
          <w:sz w:val="24"/>
          <w:szCs w:val="24"/>
          <w:lang w:val="kk-KZ" w:eastAsia="kk-KZ"/>
        </w:rPr>
      </w:pPr>
      <w:r w:rsidRPr="000C1676">
        <w:rPr>
          <w:color w:val="000000"/>
          <w:sz w:val="24"/>
          <w:szCs w:val="24"/>
          <w:lang w:val="kk-KZ" w:eastAsia="kk-KZ"/>
        </w:rPr>
        <w:t>Ақ</w:t>
      </w:r>
      <w:r w:rsidR="008D5409" w:rsidRPr="000C1676">
        <w:rPr>
          <w:color w:val="000000"/>
          <w:sz w:val="24"/>
          <w:szCs w:val="24"/>
          <w:lang w:val="kk-KZ" w:eastAsia="kk-KZ"/>
        </w:rPr>
        <w:t xml:space="preserve"> сауыт киіп дей алман бірақ мар</w:t>
      </w:r>
      <w:r w:rsidRPr="000C1676">
        <w:rPr>
          <w:color w:val="000000"/>
          <w:sz w:val="24"/>
          <w:szCs w:val="24"/>
          <w:lang w:val="kk-KZ" w:eastAsia="kk-KZ"/>
        </w:rPr>
        <w:t>қа</w:t>
      </w:r>
      <w:r w:rsidR="008D5409" w:rsidRPr="000C1676">
        <w:rPr>
          <w:color w:val="000000"/>
          <w:sz w:val="24"/>
          <w:szCs w:val="24"/>
          <w:lang w:val="kk-KZ" w:eastAsia="kk-KZ"/>
        </w:rPr>
        <w:t xml:space="preserve">йдым, </w:t>
      </w:r>
    </w:p>
    <w:p w:rsidR="00EF49EC" w:rsidRPr="000C1676" w:rsidRDefault="008D5409" w:rsidP="000C1676">
      <w:pPr>
        <w:pStyle w:val="af6"/>
        <w:shd w:val="clear" w:color="auto" w:fill="auto"/>
        <w:spacing w:line="240" w:lineRule="auto"/>
        <w:ind w:left="40" w:right="140" w:firstLine="0"/>
        <w:rPr>
          <w:color w:val="000000"/>
          <w:sz w:val="24"/>
          <w:szCs w:val="24"/>
          <w:lang w:val="kk-KZ" w:eastAsia="kk-KZ"/>
        </w:rPr>
      </w:pPr>
      <w:r w:rsidRPr="000C1676">
        <w:rPr>
          <w:color w:val="000000"/>
          <w:sz w:val="24"/>
          <w:szCs w:val="24"/>
          <w:lang w:val="kk-KZ" w:eastAsia="kk-KZ"/>
        </w:rPr>
        <w:t xml:space="preserve">Ата-жұртты аңсап сағыныштардан сарғайдым. </w:t>
      </w:r>
    </w:p>
    <w:p w:rsidR="00EF49EC" w:rsidRPr="000C1676" w:rsidRDefault="008D5409" w:rsidP="000C1676">
      <w:pPr>
        <w:pStyle w:val="af6"/>
        <w:shd w:val="clear" w:color="auto" w:fill="auto"/>
        <w:spacing w:line="240" w:lineRule="auto"/>
        <w:ind w:left="40" w:right="140" w:firstLine="0"/>
        <w:rPr>
          <w:color w:val="000000"/>
          <w:sz w:val="24"/>
          <w:szCs w:val="24"/>
          <w:lang w:val="kk-KZ" w:eastAsia="kk-KZ"/>
        </w:rPr>
      </w:pPr>
      <w:r w:rsidRPr="000C1676">
        <w:rPr>
          <w:color w:val="000000"/>
          <w:sz w:val="24"/>
          <w:szCs w:val="24"/>
          <w:lang w:val="kk-KZ"/>
        </w:rPr>
        <w:t xml:space="preserve">Алтын </w:t>
      </w:r>
      <w:r w:rsidRPr="000C1676">
        <w:rPr>
          <w:color w:val="000000"/>
          <w:sz w:val="24"/>
          <w:szCs w:val="24"/>
          <w:lang w:val="kk-KZ" w:eastAsia="kk-KZ"/>
        </w:rPr>
        <w:t>т</w:t>
      </w:r>
      <w:r w:rsidR="00A4568A" w:rsidRPr="000C1676">
        <w:rPr>
          <w:color w:val="000000"/>
          <w:sz w:val="24"/>
          <w:szCs w:val="24"/>
          <w:lang w:val="kk-KZ" w:eastAsia="kk-KZ"/>
        </w:rPr>
        <w:t>ақ</w:t>
      </w:r>
      <w:r w:rsidRPr="000C1676">
        <w:rPr>
          <w:color w:val="000000"/>
          <w:sz w:val="24"/>
          <w:szCs w:val="24"/>
          <w:lang w:val="kk-KZ" w:eastAsia="kk-KZ"/>
        </w:rPr>
        <w:t xml:space="preserve">тан </w:t>
      </w:r>
      <w:r w:rsidRPr="000C1676">
        <w:rPr>
          <w:color w:val="000000"/>
          <w:sz w:val="24"/>
          <w:szCs w:val="24"/>
          <w:lang w:val="kk-KZ"/>
        </w:rPr>
        <w:t xml:space="preserve">да </w:t>
      </w:r>
      <w:r w:rsidRPr="000C1676">
        <w:rPr>
          <w:color w:val="000000"/>
          <w:sz w:val="24"/>
          <w:szCs w:val="24"/>
          <w:lang w:val="kk-KZ" w:eastAsia="kk-KZ"/>
        </w:rPr>
        <w:t xml:space="preserve">артық екенсің, туған жер, </w:t>
      </w:r>
    </w:p>
    <w:p w:rsidR="008D5409" w:rsidRPr="000C1676" w:rsidRDefault="00EF49EC" w:rsidP="000C1676">
      <w:pPr>
        <w:pStyle w:val="af6"/>
        <w:shd w:val="clear" w:color="auto" w:fill="auto"/>
        <w:spacing w:line="240" w:lineRule="auto"/>
        <w:ind w:left="40" w:right="140" w:firstLine="0"/>
        <w:rPr>
          <w:color w:val="000000"/>
          <w:sz w:val="24"/>
          <w:szCs w:val="24"/>
          <w:lang w:val="kk-KZ" w:eastAsia="kk-KZ"/>
        </w:rPr>
      </w:pPr>
      <w:r w:rsidRPr="000C1676">
        <w:rPr>
          <w:color w:val="000000"/>
          <w:sz w:val="24"/>
          <w:szCs w:val="24"/>
          <w:lang w:val="kk-KZ" w:eastAsia="kk-KZ"/>
        </w:rPr>
        <w:t>Аяулы Меркі, өзің</w:t>
      </w:r>
      <w:r w:rsidR="008D5409" w:rsidRPr="000C1676">
        <w:rPr>
          <w:color w:val="000000"/>
          <w:sz w:val="24"/>
          <w:szCs w:val="24"/>
          <w:lang w:val="kk-KZ" w:eastAsia="kk-KZ"/>
        </w:rPr>
        <w:t xml:space="preserve">ді </w:t>
      </w:r>
      <w:r w:rsidR="00A4568A" w:rsidRPr="000C1676">
        <w:rPr>
          <w:color w:val="000000"/>
          <w:sz w:val="24"/>
          <w:szCs w:val="24"/>
          <w:lang w:val="kk-KZ"/>
        </w:rPr>
        <w:t>қо</w:t>
      </w:r>
      <w:r w:rsidR="008D5409" w:rsidRPr="000C1676">
        <w:rPr>
          <w:color w:val="000000"/>
          <w:sz w:val="24"/>
          <w:szCs w:val="24"/>
          <w:lang w:val="kk-KZ"/>
        </w:rPr>
        <w:t xml:space="preserve">ру </w:t>
      </w:r>
      <w:r w:rsidR="008D5409" w:rsidRPr="000C1676">
        <w:rPr>
          <w:color w:val="000000"/>
          <w:sz w:val="24"/>
          <w:szCs w:val="24"/>
          <w:lang w:val="kk-KZ" w:eastAsia="kk-KZ"/>
        </w:rPr>
        <w:t xml:space="preserve">- бар </w:t>
      </w:r>
      <w:r w:rsidR="00A4568A" w:rsidRPr="000C1676">
        <w:rPr>
          <w:color w:val="000000"/>
          <w:sz w:val="24"/>
          <w:szCs w:val="24"/>
          <w:lang w:val="kk-KZ" w:eastAsia="kk-KZ"/>
        </w:rPr>
        <w:t>қа</w:t>
      </w:r>
      <w:r w:rsidR="008D5409" w:rsidRPr="000C1676">
        <w:rPr>
          <w:color w:val="000000"/>
          <w:sz w:val="24"/>
          <w:szCs w:val="24"/>
          <w:lang w:val="kk-KZ" w:eastAsia="kk-KZ"/>
        </w:rPr>
        <w:t>йғым.</w:t>
      </w:r>
    </w:p>
    <w:p w:rsidR="00EF49EC" w:rsidRPr="000C1676" w:rsidRDefault="00EF49EC" w:rsidP="000C1676">
      <w:pPr>
        <w:pStyle w:val="af6"/>
        <w:shd w:val="clear" w:color="auto" w:fill="auto"/>
        <w:spacing w:line="240" w:lineRule="auto"/>
        <w:ind w:left="40" w:right="140" w:firstLine="0"/>
        <w:rPr>
          <w:sz w:val="24"/>
          <w:szCs w:val="24"/>
          <w:lang w:val="kk-KZ"/>
        </w:rPr>
      </w:pPr>
    </w:p>
    <w:p w:rsidR="00EF49EC" w:rsidRPr="000C1676" w:rsidRDefault="008D5409" w:rsidP="000C1676">
      <w:pPr>
        <w:pStyle w:val="af6"/>
        <w:shd w:val="clear" w:color="auto" w:fill="auto"/>
        <w:spacing w:line="240" w:lineRule="auto"/>
        <w:ind w:left="40" w:right="140" w:firstLine="0"/>
        <w:rPr>
          <w:color w:val="000000"/>
          <w:sz w:val="24"/>
          <w:szCs w:val="24"/>
          <w:lang w:val="kk-KZ" w:eastAsia="kk-KZ"/>
        </w:rPr>
      </w:pPr>
      <w:r w:rsidRPr="000C1676">
        <w:rPr>
          <w:color w:val="000000"/>
          <w:sz w:val="24"/>
          <w:szCs w:val="24"/>
          <w:lang w:val="kk-KZ" w:eastAsia="kk-KZ"/>
        </w:rPr>
        <w:t>С</w:t>
      </w:r>
      <w:r w:rsidR="00EF49EC" w:rsidRPr="000C1676">
        <w:rPr>
          <w:color w:val="000000"/>
          <w:sz w:val="24"/>
          <w:szCs w:val="24"/>
          <w:lang w:val="kk-KZ" w:eastAsia="kk-KZ"/>
        </w:rPr>
        <w:t>ұ</w:t>
      </w:r>
      <w:r w:rsidRPr="000C1676">
        <w:rPr>
          <w:color w:val="000000"/>
          <w:sz w:val="24"/>
          <w:szCs w:val="24"/>
          <w:lang w:val="kk-KZ" w:eastAsia="kk-KZ"/>
        </w:rPr>
        <w:t xml:space="preserve">п-суық түпсіз шыңырау ойға сүңгіген, </w:t>
      </w:r>
    </w:p>
    <w:p w:rsidR="008D5409" w:rsidRPr="000C1676" w:rsidRDefault="008D5409" w:rsidP="000C1676">
      <w:pPr>
        <w:pStyle w:val="af6"/>
        <w:shd w:val="clear" w:color="auto" w:fill="auto"/>
        <w:spacing w:line="240" w:lineRule="auto"/>
        <w:ind w:left="40" w:right="140" w:firstLine="0"/>
        <w:rPr>
          <w:sz w:val="24"/>
          <w:szCs w:val="24"/>
          <w:lang w:val="kk-KZ"/>
        </w:rPr>
      </w:pPr>
      <w:r w:rsidRPr="000C1676">
        <w:rPr>
          <w:color w:val="000000"/>
          <w:sz w:val="24"/>
          <w:szCs w:val="24"/>
          <w:lang w:val="kk-KZ" w:eastAsia="kk-KZ"/>
        </w:rPr>
        <w:t>Өкініш қ</w:t>
      </w:r>
      <w:r w:rsidR="00EF49EC" w:rsidRPr="000C1676">
        <w:rPr>
          <w:color w:val="000000"/>
          <w:sz w:val="24"/>
          <w:szCs w:val="24"/>
          <w:lang w:val="kk-KZ" w:eastAsia="kk-KZ"/>
        </w:rPr>
        <w:t>ұ</w:t>
      </w:r>
      <w:r w:rsidRPr="000C1676">
        <w:rPr>
          <w:color w:val="000000"/>
          <w:sz w:val="24"/>
          <w:szCs w:val="24"/>
          <w:lang w:val="kk-KZ" w:eastAsia="kk-KZ"/>
        </w:rPr>
        <w:t>рты миымды ойып үңгіген.</w:t>
      </w:r>
    </w:p>
    <w:p w:rsidR="00EF49EC" w:rsidRPr="000C1676" w:rsidRDefault="008D5409" w:rsidP="000C1676">
      <w:pPr>
        <w:pStyle w:val="af6"/>
        <w:shd w:val="clear" w:color="auto" w:fill="auto"/>
        <w:spacing w:line="240" w:lineRule="auto"/>
        <w:ind w:left="60" w:right="180" w:firstLine="0"/>
        <w:rPr>
          <w:color w:val="000000"/>
          <w:sz w:val="24"/>
          <w:szCs w:val="24"/>
          <w:lang w:val="kk-KZ" w:eastAsia="kk-KZ"/>
        </w:rPr>
      </w:pPr>
      <w:r w:rsidRPr="000C1676">
        <w:rPr>
          <w:color w:val="000000"/>
          <w:sz w:val="24"/>
          <w:szCs w:val="24"/>
          <w:lang w:val="kk-KZ" w:eastAsia="kk-KZ"/>
        </w:rPr>
        <w:t xml:space="preserve">Байлықты белден кешсем де жаным тыншымас, </w:t>
      </w:r>
    </w:p>
    <w:p w:rsidR="008D5409" w:rsidRPr="000C1676" w:rsidRDefault="008D5409" w:rsidP="000C1676">
      <w:pPr>
        <w:pStyle w:val="af6"/>
        <w:shd w:val="clear" w:color="auto" w:fill="auto"/>
        <w:spacing w:line="240" w:lineRule="auto"/>
        <w:ind w:left="60" w:right="180" w:firstLine="0"/>
        <w:rPr>
          <w:color w:val="000000"/>
          <w:sz w:val="24"/>
          <w:szCs w:val="24"/>
          <w:lang w:val="kk-KZ" w:eastAsia="kk-KZ"/>
        </w:rPr>
      </w:pPr>
      <w:r w:rsidRPr="000C1676">
        <w:rPr>
          <w:color w:val="000000"/>
          <w:sz w:val="24"/>
          <w:szCs w:val="24"/>
          <w:lang w:val="kk-KZ" w:eastAsia="kk-KZ"/>
        </w:rPr>
        <w:t>Топырағын таппай өспесін дәннің кім білген.</w:t>
      </w:r>
    </w:p>
    <w:p w:rsidR="00EF49EC" w:rsidRPr="000C1676" w:rsidRDefault="00EF49EC" w:rsidP="000C1676">
      <w:pPr>
        <w:pStyle w:val="af6"/>
        <w:shd w:val="clear" w:color="auto" w:fill="auto"/>
        <w:spacing w:line="240" w:lineRule="auto"/>
        <w:ind w:left="60" w:right="180" w:firstLine="0"/>
        <w:rPr>
          <w:sz w:val="24"/>
          <w:szCs w:val="24"/>
          <w:lang w:val="kk-KZ"/>
        </w:rPr>
      </w:pPr>
    </w:p>
    <w:p w:rsidR="00EF49EC" w:rsidRPr="000C1676" w:rsidRDefault="008D5409" w:rsidP="000C1676">
      <w:pPr>
        <w:pStyle w:val="af6"/>
        <w:shd w:val="clear" w:color="auto" w:fill="auto"/>
        <w:spacing w:line="240" w:lineRule="auto"/>
        <w:ind w:left="60" w:right="180" w:firstLine="0"/>
        <w:rPr>
          <w:color w:val="000000"/>
          <w:sz w:val="24"/>
          <w:szCs w:val="24"/>
          <w:lang w:val="kk-KZ" w:eastAsia="kk-KZ"/>
        </w:rPr>
      </w:pPr>
      <w:r w:rsidRPr="000C1676">
        <w:rPr>
          <w:color w:val="000000"/>
          <w:sz w:val="24"/>
          <w:szCs w:val="24"/>
          <w:lang w:val="kk-KZ" w:eastAsia="kk-KZ"/>
        </w:rPr>
        <w:t xml:space="preserve">Самалы саумал, шипалы кәусар суы бар, </w:t>
      </w:r>
    </w:p>
    <w:p w:rsidR="008D5409" w:rsidRPr="000C1676" w:rsidRDefault="008D5409" w:rsidP="000C1676">
      <w:pPr>
        <w:pStyle w:val="af6"/>
        <w:shd w:val="clear" w:color="auto" w:fill="auto"/>
        <w:spacing w:line="240" w:lineRule="auto"/>
        <w:ind w:left="60" w:right="180" w:firstLine="0"/>
        <w:rPr>
          <w:sz w:val="24"/>
          <w:szCs w:val="24"/>
          <w:lang w:val="kk-KZ"/>
        </w:rPr>
      </w:pPr>
      <w:r w:rsidRPr="000C1676">
        <w:rPr>
          <w:color w:val="000000"/>
          <w:sz w:val="24"/>
          <w:szCs w:val="24"/>
          <w:lang w:val="kk-KZ" w:eastAsia="kk-KZ"/>
        </w:rPr>
        <w:t>Сүбелі жерден ержүрек ұлан туылар.</w:t>
      </w:r>
    </w:p>
    <w:p w:rsidR="00EF49EC" w:rsidRPr="000C1676" w:rsidRDefault="008D5409" w:rsidP="000C1676">
      <w:pPr>
        <w:pStyle w:val="af6"/>
        <w:shd w:val="clear" w:color="auto" w:fill="auto"/>
        <w:spacing w:line="240" w:lineRule="auto"/>
        <w:ind w:left="60" w:right="180" w:firstLine="0"/>
        <w:rPr>
          <w:color w:val="000000"/>
          <w:sz w:val="24"/>
          <w:szCs w:val="24"/>
          <w:lang w:val="kk-KZ" w:eastAsia="kk-KZ"/>
        </w:rPr>
      </w:pPr>
      <w:r w:rsidRPr="000C1676">
        <w:rPr>
          <w:color w:val="000000"/>
          <w:sz w:val="24"/>
          <w:szCs w:val="24"/>
          <w:lang w:val="kk-KZ" w:eastAsia="kk-KZ"/>
        </w:rPr>
        <w:t>С</w:t>
      </w:r>
      <w:r w:rsidR="00EF49EC" w:rsidRPr="000C1676">
        <w:rPr>
          <w:color w:val="000000"/>
          <w:sz w:val="24"/>
          <w:szCs w:val="24"/>
          <w:lang w:val="kk-KZ" w:eastAsia="kk-KZ"/>
        </w:rPr>
        <w:t>ұ</w:t>
      </w:r>
      <w:r w:rsidRPr="000C1676">
        <w:rPr>
          <w:color w:val="000000"/>
          <w:sz w:val="24"/>
          <w:szCs w:val="24"/>
          <w:lang w:val="kk-KZ" w:eastAsia="kk-KZ"/>
        </w:rPr>
        <w:t xml:space="preserve">рапыл соғыс сескенте алмас, себебі </w:t>
      </w:r>
    </w:p>
    <w:p w:rsidR="008D5409" w:rsidRPr="000C1676" w:rsidRDefault="008D5409" w:rsidP="000C1676">
      <w:pPr>
        <w:pStyle w:val="af6"/>
        <w:shd w:val="clear" w:color="auto" w:fill="auto"/>
        <w:spacing w:line="240" w:lineRule="auto"/>
        <w:ind w:left="60" w:right="180" w:firstLine="0"/>
        <w:rPr>
          <w:color w:val="000000"/>
          <w:sz w:val="24"/>
          <w:szCs w:val="24"/>
          <w:lang w:val="kk-KZ" w:eastAsia="kk-KZ"/>
        </w:rPr>
      </w:pPr>
      <w:r w:rsidRPr="000C1676">
        <w:rPr>
          <w:color w:val="000000"/>
          <w:sz w:val="24"/>
          <w:szCs w:val="24"/>
          <w:lang w:val="kk-KZ" w:eastAsia="kk-KZ"/>
        </w:rPr>
        <w:t xml:space="preserve">Қаһарман елде </w:t>
      </w:r>
      <w:r w:rsidR="00A4568A" w:rsidRPr="000C1676">
        <w:rPr>
          <w:color w:val="000000"/>
          <w:sz w:val="24"/>
          <w:szCs w:val="24"/>
          <w:lang w:val="kk-KZ" w:eastAsia="kk-KZ"/>
        </w:rPr>
        <w:t>қа</w:t>
      </w:r>
      <w:r w:rsidRPr="000C1676">
        <w:rPr>
          <w:color w:val="000000"/>
          <w:sz w:val="24"/>
          <w:szCs w:val="24"/>
          <w:lang w:val="kk-KZ" w:eastAsia="kk-KZ"/>
        </w:rPr>
        <w:t xml:space="preserve">йраттың </w:t>
      </w:r>
      <w:r w:rsidRPr="000C1676">
        <w:rPr>
          <w:color w:val="000000"/>
          <w:sz w:val="24"/>
          <w:szCs w:val="24"/>
          <w:lang w:val="kk-KZ"/>
        </w:rPr>
        <w:t xml:space="preserve">алтын </w:t>
      </w:r>
      <w:r w:rsidRPr="000C1676">
        <w:rPr>
          <w:color w:val="000000"/>
          <w:sz w:val="24"/>
          <w:szCs w:val="24"/>
          <w:lang w:val="kk-KZ" w:eastAsia="kk-KZ"/>
        </w:rPr>
        <w:t>буы бар.</w:t>
      </w:r>
    </w:p>
    <w:p w:rsidR="00EF49EC" w:rsidRPr="000C1676" w:rsidRDefault="00EF49EC" w:rsidP="000C1676">
      <w:pPr>
        <w:pStyle w:val="af6"/>
        <w:shd w:val="clear" w:color="auto" w:fill="auto"/>
        <w:spacing w:line="240" w:lineRule="auto"/>
        <w:ind w:left="60" w:right="180" w:firstLine="0"/>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r w:rsidRPr="000C1676">
        <w:rPr>
          <w:color w:val="000000"/>
          <w:sz w:val="24"/>
          <w:szCs w:val="24"/>
          <w:lang w:val="kk-KZ" w:eastAsia="kk-KZ"/>
        </w:rPr>
        <w:t>Таулары биік, тә</w:t>
      </w:r>
      <w:r w:rsidR="00BE6024" w:rsidRPr="000C1676">
        <w:rPr>
          <w:color w:val="000000"/>
          <w:sz w:val="24"/>
          <w:szCs w:val="24"/>
          <w:lang w:val="kk-KZ" w:eastAsia="kk-KZ"/>
        </w:rPr>
        <w:t>қа</w:t>
      </w:r>
      <w:r w:rsidRPr="000C1676">
        <w:rPr>
          <w:color w:val="000000"/>
          <w:sz w:val="24"/>
          <w:szCs w:val="24"/>
          <w:lang w:val="kk-KZ" w:eastAsia="kk-KZ"/>
        </w:rPr>
        <w:t xml:space="preserve">ппар </w:t>
      </w:r>
      <w:r w:rsidR="00A4568A" w:rsidRPr="000C1676">
        <w:rPr>
          <w:color w:val="000000"/>
          <w:sz w:val="24"/>
          <w:szCs w:val="24"/>
          <w:lang w:val="kk-KZ" w:eastAsia="kk-KZ"/>
        </w:rPr>
        <w:t>қа</w:t>
      </w:r>
      <w:r w:rsidRPr="000C1676">
        <w:rPr>
          <w:color w:val="000000"/>
          <w:sz w:val="24"/>
          <w:szCs w:val="24"/>
          <w:lang w:val="kk-KZ" w:eastAsia="kk-KZ"/>
        </w:rPr>
        <w:t>рар паңдана,</w:t>
      </w:r>
    </w:p>
    <w:p w:rsidR="00EF49EC" w:rsidRPr="000C1676" w:rsidRDefault="00EF49EC" w:rsidP="000C1676">
      <w:pPr>
        <w:pStyle w:val="af6"/>
        <w:shd w:val="clear" w:color="auto" w:fill="auto"/>
        <w:spacing w:line="240" w:lineRule="auto"/>
        <w:ind w:left="60" w:right="600" w:firstLine="0"/>
        <w:jc w:val="both"/>
        <w:rPr>
          <w:color w:val="000000"/>
          <w:sz w:val="24"/>
          <w:szCs w:val="24"/>
          <w:lang w:val="kk-KZ" w:eastAsia="kk-KZ"/>
        </w:rPr>
      </w:pPr>
      <w:r w:rsidRPr="000C1676">
        <w:rPr>
          <w:color w:val="000000"/>
          <w:sz w:val="24"/>
          <w:szCs w:val="24"/>
          <w:lang w:val="kk-KZ" w:eastAsia="kk-KZ"/>
        </w:rPr>
        <w:t>Жат жұ</w:t>
      </w:r>
      <w:r w:rsidR="008D5409" w:rsidRPr="000C1676">
        <w:rPr>
          <w:color w:val="000000"/>
          <w:sz w:val="24"/>
          <w:szCs w:val="24"/>
          <w:lang w:val="kk-KZ" w:eastAsia="kk-KZ"/>
        </w:rPr>
        <w:t xml:space="preserve">рттық </w:t>
      </w:r>
      <w:r w:rsidR="00A4568A" w:rsidRPr="000C1676">
        <w:rPr>
          <w:color w:val="000000"/>
          <w:sz w:val="24"/>
          <w:szCs w:val="24"/>
          <w:lang w:val="kk-KZ" w:eastAsia="kk-KZ"/>
        </w:rPr>
        <w:t>қо</w:t>
      </w:r>
      <w:r w:rsidR="008D5409" w:rsidRPr="000C1676">
        <w:rPr>
          <w:color w:val="000000"/>
          <w:sz w:val="24"/>
          <w:szCs w:val="24"/>
          <w:lang w:val="kk-KZ" w:eastAsia="kk-KZ"/>
        </w:rPr>
        <w:t xml:space="preserve">нақ </w:t>
      </w:r>
      <w:r w:rsidR="00A4568A" w:rsidRPr="000C1676">
        <w:rPr>
          <w:color w:val="000000"/>
          <w:sz w:val="24"/>
          <w:szCs w:val="24"/>
          <w:lang w:val="kk-KZ" w:eastAsia="kk-KZ"/>
        </w:rPr>
        <w:t>қы</w:t>
      </w:r>
      <w:r w:rsidRPr="000C1676">
        <w:rPr>
          <w:color w:val="000000"/>
          <w:sz w:val="24"/>
          <w:szCs w:val="24"/>
          <w:lang w:val="kk-KZ" w:eastAsia="kk-KZ"/>
        </w:rPr>
        <w:t>зығар оған таң</w:t>
      </w:r>
      <w:r w:rsidR="008D5409" w:rsidRPr="000C1676">
        <w:rPr>
          <w:color w:val="000000"/>
          <w:sz w:val="24"/>
          <w:szCs w:val="24"/>
          <w:lang w:val="kk-KZ" w:eastAsia="kk-KZ"/>
        </w:rPr>
        <w:t xml:space="preserve">дана. </w:t>
      </w:r>
    </w:p>
    <w:p w:rsidR="00EF49EC" w:rsidRPr="000C1676" w:rsidRDefault="008D5409" w:rsidP="000C1676">
      <w:pPr>
        <w:pStyle w:val="af6"/>
        <w:shd w:val="clear" w:color="auto" w:fill="auto"/>
        <w:spacing w:line="240" w:lineRule="auto"/>
        <w:ind w:left="60" w:right="600" w:firstLine="0"/>
        <w:jc w:val="both"/>
        <w:rPr>
          <w:color w:val="000000"/>
          <w:sz w:val="24"/>
          <w:szCs w:val="24"/>
          <w:lang w:val="kk-KZ" w:eastAsia="kk-KZ"/>
        </w:rPr>
      </w:pPr>
      <w:r w:rsidRPr="000C1676">
        <w:rPr>
          <w:color w:val="000000"/>
          <w:sz w:val="24"/>
          <w:szCs w:val="24"/>
          <w:lang w:val="kk-KZ" w:eastAsia="kk-KZ"/>
        </w:rPr>
        <w:t>Қойнауы толған жусаған жыл</w:t>
      </w:r>
      <w:r w:rsidR="00A4568A" w:rsidRPr="000C1676">
        <w:rPr>
          <w:color w:val="000000"/>
          <w:sz w:val="24"/>
          <w:szCs w:val="24"/>
          <w:lang w:val="kk-KZ" w:eastAsia="kk-KZ"/>
        </w:rPr>
        <w:t>қы</w:t>
      </w:r>
      <w:r w:rsidRPr="000C1676">
        <w:rPr>
          <w:color w:val="000000"/>
          <w:sz w:val="24"/>
          <w:szCs w:val="24"/>
          <w:lang w:val="kk-KZ" w:eastAsia="kk-KZ"/>
        </w:rPr>
        <w:t xml:space="preserve">, </w:t>
      </w:r>
      <w:r w:rsidR="00A4568A" w:rsidRPr="000C1676">
        <w:rPr>
          <w:color w:val="000000"/>
          <w:sz w:val="24"/>
          <w:szCs w:val="24"/>
          <w:lang w:val="kk-KZ" w:eastAsia="kk-KZ"/>
        </w:rPr>
        <w:t>қо</w:t>
      </w:r>
      <w:r w:rsidRPr="000C1676">
        <w:rPr>
          <w:color w:val="000000"/>
          <w:sz w:val="24"/>
          <w:szCs w:val="24"/>
          <w:lang w:val="kk-KZ" w:eastAsia="kk-KZ"/>
        </w:rPr>
        <w:t xml:space="preserve">йларға, </w:t>
      </w:r>
    </w:p>
    <w:p w:rsidR="008D5409" w:rsidRPr="000C1676" w:rsidRDefault="008D5409" w:rsidP="000C1676">
      <w:pPr>
        <w:pStyle w:val="af6"/>
        <w:shd w:val="clear" w:color="auto" w:fill="auto"/>
        <w:spacing w:line="240" w:lineRule="auto"/>
        <w:ind w:left="60" w:right="600" w:firstLine="0"/>
        <w:jc w:val="both"/>
        <w:rPr>
          <w:color w:val="000000"/>
          <w:sz w:val="24"/>
          <w:szCs w:val="24"/>
          <w:lang w:val="kk-KZ"/>
        </w:rPr>
      </w:pPr>
      <w:r w:rsidRPr="000C1676">
        <w:rPr>
          <w:color w:val="000000"/>
          <w:sz w:val="24"/>
          <w:szCs w:val="24"/>
          <w:lang w:val="kk-KZ" w:eastAsia="kk-KZ"/>
        </w:rPr>
        <w:t>Түсіме</w:t>
      </w:r>
      <w:r w:rsidR="00EF49EC" w:rsidRPr="000C1676">
        <w:rPr>
          <w:color w:val="000000"/>
          <w:sz w:val="24"/>
          <w:szCs w:val="24"/>
          <w:lang w:val="kk-KZ" w:eastAsia="kk-KZ"/>
        </w:rPr>
        <w:t xml:space="preserve"> </w:t>
      </w:r>
      <w:r w:rsidRPr="000C1676">
        <w:rPr>
          <w:color w:val="000000"/>
          <w:sz w:val="24"/>
          <w:szCs w:val="24"/>
          <w:lang w:val="kk-KZ" w:eastAsia="kk-KZ"/>
        </w:rPr>
        <w:t xml:space="preserve">дәйім кіреді кербез кең </w:t>
      </w:r>
      <w:r w:rsidRPr="000C1676">
        <w:rPr>
          <w:color w:val="000000"/>
          <w:sz w:val="24"/>
          <w:szCs w:val="24"/>
          <w:lang w:val="kk-KZ"/>
        </w:rPr>
        <w:t>дала.</w:t>
      </w:r>
    </w:p>
    <w:p w:rsidR="00EF49EC" w:rsidRPr="000C1676" w:rsidRDefault="00EF49EC" w:rsidP="000C1676">
      <w:pPr>
        <w:pStyle w:val="af6"/>
        <w:shd w:val="clear" w:color="auto" w:fill="auto"/>
        <w:spacing w:line="240" w:lineRule="auto"/>
        <w:ind w:left="60" w:right="600" w:firstLine="0"/>
        <w:jc w:val="both"/>
        <w:rPr>
          <w:sz w:val="24"/>
          <w:szCs w:val="24"/>
          <w:lang w:val="kk-KZ"/>
        </w:rPr>
      </w:pPr>
    </w:p>
    <w:p w:rsidR="008D5409" w:rsidRPr="000C1676" w:rsidRDefault="008D5409" w:rsidP="000C1676">
      <w:pPr>
        <w:pStyle w:val="af6"/>
        <w:shd w:val="clear" w:color="auto" w:fill="auto"/>
        <w:spacing w:after="58" w:line="240" w:lineRule="auto"/>
        <w:ind w:left="60" w:firstLine="0"/>
        <w:rPr>
          <w:sz w:val="24"/>
          <w:szCs w:val="24"/>
        </w:rPr>
      </w:pPr>
      <w:r w:rsidRPr="000C1676">
        <w:rPr>
          <w:color w:val="000000"/>
          <w:sz w:val="24"/>
          <w:szCs w:val="24"/>
          <w:lang w:eastAsia="kk-KZ"/>
        </w:rPr>
        <w:t xml:space="preserve">Ғажапсың, өмір, алдың </w:t>
      </w:r>
      <w:r w:rsidR="00EF49EC" w:rsidRPr="000C1676">
        <w:rPr>
          <w:color w:val="000000"/>
          <w:sz w:val="24"/>
          <w:szCs w:val="24"/>
          <w:lang w:val="kk-KZ" w:eastAsia="kk-KZ"/>
        </w:rPr>
        <w:t>-</w:t>
      </w:r>
      <w:r w:rsidRPr="000C1676">
        <w:rPr>
          <w:color w:val="000000"/>
          <w:sz w:val="24"/>
          <w:szCs w:val="24"/>
          <w:lang w:eastAsia="kk-KZ"/>
        </w:rPr>
        <w:t xml:space="preserve"> </w:t>
      </w:r>
      <w:r w:rsidRPr="000C1676">
        <w:rPr>
          <w:color w:val="000000"/>
          <w:sz w:val="24"/>
          <w:szCs w:val="24"/>
        </w:rPr>
        <w:t xml:space="preserve">той, </w:t>
      </w:r>
      <w:r w:rsidRPr="000C1676">
        <w:rPr>
          <w:color w:val="000000"/>
          <w:sz w:val="24"/>
          <w:szCs w:val="24"/>
          <w:lang w:eastAsia="kk-KZ"/>
        </w:rPr>
        <w:t>думан,</w:t>
      </w:r>
    </w:p>
    <w:p w:rsidR="00EF49EC" w:rsidRPr="000C1676" w:rsidRDefault="008D5409" w:rsidP="000C1676">
      <w:pPr>
        <w:pStyle w:val="af6"/>
        <w:shd w:val="clear" w:color="auto" w:fill="auto"/>
        <w:spacing w:line="240" w:lineRule="auto"/>
        <w:ind w:left="60" w:right="180" w:firstLine="3620"/>
        <w:rPr>
          <w:color w:val="000000"/>
          <w:sz w:val="24"/>
          <w:szCs w:val="24"/>
          <w:lang w:val="kk-KZ" w:eastAsia="kk-KZ"/>
        </w:rPr>
      </w:pPr>
      <w:r w:rsidRPr="000C1676">
        <w:rPr>
          <w:color w:val="000000"/>
          <w:sz w:val="24"/>
          <w:szCs w:val="24"/>
          <w:lang w:eastAsia="kk-KZ"/>
        </w:rPr>
        <w:t xml:space="preserve">артың - мұң, </w:t>
      </w:r>
    </w:p>
    <w:p w:rsidR="008D5409" w:rsidRPr="000C1676" w:rsidRDefault="008D5409" w:rsidP="000C1676">
      <w:pPr>
        <w:pStyle w:val="af6"/>
        <w:shd w:val="clear" w:color="auto" w:fill="auto"/>
        <w:spacing w:line="240" w:lineRule="auto"/>
        <w:ind w:right="180" w:firstLine="0"/>
        <w:rPr>
          <w:sz w:val="24"/>
          <w:szCs w:val="24"/>
          <w:lang w:val="kk-KZ"/>
        </w:rPr>
      </w:pPr>
      <w:r w:rsidRPr="000C1676">
        <w:rPr>
          <w:color w:val="000000"/>
          <w:sz w:val="24"/>
          <w:szCs w:val="24"/>
          <w:lang w:val="kk-KZ" w:eastAsia="kk-KZ"/>
        </w:rPr>
        <w:t>Даңққа бөлеп мені де біраз шарпыдың.</w:t>
      </w:r>
    </w:p>
    <w:p w:rsidR="00EF49EC" w:rsidRPr="000C1676" w:rsidRDefault="008D5409" w:rsidP="000C1676">
      <w:pPr>
        <w:pStyle w:val="af6"/>
        <w:shd w:val="clear" w:color="auto" w:fill="auto"/>
        <w:spacing w:line="240" w:lineRule="auto"/>
        <w:ind w:left="60" w:right="180" w:firstLine="0"/>
        <w:rPr>
          <w:color w:val="000000"/>
          <w:sz w:val="24"/>
          <w:szCs w:val="24"/>
          <w:lang w:val="kk-KZ" w:eastAsia="kk-KZ"/>
        </w:rPr>
      </w:pPr>
      <w:r w:rsidRPr="000C1676">
        <w:rPr>
          <w:color w:val="000000"/>
          <w:sz w:val="24"/>
          <w:szCs w:val="24"/>
          <w:lang w:val="kk-KZ" w:eastAsia="kk-KZ"/>
        </w:rPr>
        <w:t>Т</w:t>
      </w:r>
      <w:r w:rsidR="00EF49EC" w:rsidRPr="000C1676">
        <w:rPr>
          <w:color w:val="000000"/>
          <w:sz w:val="24"/>
          <w:szCs w:val="24"/>
          <w:lang w:val="kk-KZ" w:eastAsia="kk-KZ"/>
        </w:rPr>
        <w:t>егіміз - түркі, әкемнің аты - Құ</w:t>
      </w:r>
      <w:r w:rsidRPr="000C1676">
        <w:rPr>
          <w:color w:val="000000"/>
          <w:sz w:val="24"/>
          <w:szCs w:val="24"/>
          <w:lang w:val="kk-KZ" w:eastAsia="kk-KZ"/>
        </w:rPr>
        <w:t xml:space="preserve">дірет, </w:t>
      </w:r>
    </w:p>
    <w:p w:rsidR="008D5409" w:rsidRPr="000C1676" w:rsidRDefault="00EF49EC" w:rsidP="000C1676">
      <w:pPr>
        <w:pStyle w:val="af6"/>
        <w:shd w:val="clear" w:color="auto" w:fill="auto"/>
        <w:spacing w:line="240" w:lineRule="auto"/>
        <w:ind w:left="60" w:right="180" w:firstLine="0"/>
        <w:rPr>
          <w:color w:val="000000"/>
          <w:sz w:val="24"/>
          <w:szCs w:val="24"/>
          <w:lang w:val="kk-KZ" w:eastAsia="kk-KZ"/>
        </w:rPr>
      </w:pPr>
      <w:r w:rsidRPr="000C1676">
        <w:rPr>
          <w:color w:val="000000"/>
          <w:sz w:val="24"/>
          <w:szCs w:val="24"/>
          <w:lang w:val="kk-KZ" w:eastAsia="kk-KZ"/>
        </w:rPr>
        <w:t>Жолбарыс тектес үш ұ</w:t>
      </w:r>
      <w:r w:rsidR="008D5409" w:rsidRPr="000C1676">
        <w:rPr>
          <w:color w:val="000000"/>
          <w:sz w:val="24"/>
          <w:szCs w:val="24"/>
          <w:lang w:val="kk-KZ" w:eastAsia="kk-KZ"/>
        </w:rPr>
        <w:t>лы оның бар</w:t>
      </w:r>
      <w:r w:rsidRPr="000C1676">
        <w:rPr>
          <w:color w:val="000000"/>
          <w:sz w:val="24"/>
          <w:szCs w:val="24"/>
          <w:lang w:val="kk-KZ" w:eastAsia="kk-KZ"/>
        </w:rPr>
        <w:t>-</w:t>
      </w:r>
      <w:r w:rsidR="008D5409" w:rsidRPr="000C1676">
        <w:rPr>
          <w:color w:val="000000"/>
          <w:sz w:val="24"/>
          <w:szCs w:val="24"/>
          <w:lang w:val="kk-KZ" w:eastAsia="kk-KZ"/>
        </w:rPr>
        <w:t>тұғын.</w:t>
      </w:r>
    </w:p>
    <w:p w:rsidR="00EF49EC" w:rsidRPr="000C1676" w:rsidRDefault="00EF49EC" w:rsidP="000C1676">
      <w:pPr>
        <w:pStyle w:val="af6"/>
        <w:shd w:val="clear" w:color="auto" w:fill="auto"/>
        <w:spacing w:line="240" w:lineRule="auto"/>
        <w:ind w:left="60" w:right="180" w:firstLine="0"/>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r w:rsidRPr="000C1676">
        <w:rPr>
          <w:color w:val="000000"/>
          <w:sz w:val="24"/>
          <w:szCs w:val="24"/>
          <w:lang w:val="kk-KZ" w:eastAsia="kk-KZ"/>
        </w:rPr>
        <w:t>Жауынгер ағам үйреткен тәсіл, амал көп,</w:t>
      </w:r>
    </w:p>
    <w:p w:rsidR="00EF49EC" w:rsidRPr="000C1676" w:rsidRDefault="008D5409" w:rsidP="000C1676">
      <w:pPr>
        <w:pStyle w:val="af6"/>
        <w:shd w:val="clear" w:color="auto" w:fill="auto"/>
        <w:spacing w:line="240" w:lineRule="auto"/>
        <w:ind w:left="60" w:right="180" w:firstLine="0"/>
        <w:rPr>
          <w:color w:val="000000"/>
          <w:sz w:val="24"/>
          <w:szCs w:val="24"/>
          <w:lang w:val="kk-KZ" w:eastAsia="kk-KZ"/>
        </w:rPr>
      </w:pPr>
      <w:r w:rsidRPr="000C1676">
        <w:rPr>
          <w:color w:val="000000"/>
          <w:sz w:val="24"/>
          <w:szCs w:val="24"/>
          <w:lang w:val="kk-KZ" w:eastAsia="kk-KZ"/>
        </w:rPr>
        <w:t xml:space="preserve">Батыр боп, хан боп алмаған менде </w:t>
      </w:r>
      <w:r w:rsidR="00A4568A" w:rsidRPr="000C1676">
        <w:rPr>
          <w:color w:val="000000"/>
          <w:sz w:val="24"/>
          <w:szCs w:val="24"/>
          <w:lang w:val="kk-KZ" w:eastAsia="kk-KZ"/>
        </w:rPr>
        <w:t>қа</w:t>
      </w:r>
      <w:r w:rsidRPr="000C1676">
        <w:rPr>
          <w:color w:val="000000"/>
          <w:sz w:val="24"/>
          <w:szCs w:val="24"/>
          <w:lang w:val="kk-KZ" w:eastAsia="kk-KZ"/>
        </w:rPr>
        <w:t>мал жо</w:t>
      </w:r>
      <w:r w:rsidR="00EF49EC" w:rsidRPr="000C1676">
        <w:rPr>
          <w:color w:val="000000"/>
          <w:sz w:val="24"/>
          <w:szCs w:val="24"/>
          <w:lang w:val="kk-KZ" w:eastAsia="kk-KZ"/>
        </w:rPr>
        <w:t>қ</w:t>
      </w:r>
      <w:r w:rsidRPr="000C1676">
        <w:rPr>
          <w:color w:val="000000"/>
          <w:sz w:val="24"/>
          <w:szCs w:val="24"/>
          <w:lang w:val="kk-KZ" w:eastAsia="kk-KZ"/>
        </w:rPr>
        <w:t xml:space="preserve">. </w:t>
      </w:r>
    </w:p>
    <w:p w:rsidR="00EF49EC" w:rsidRPr="000C1676" w:rsidRDefault="00A4568A" w:rsidP="000C1676">
      <w:pPr>
        <w:pStyle w:val="af6"/>
        <w:shd w:val="clear" w:color="auto" w:fill="auto"/>
        <w:spacing w:line="240" w:lineRule="auto"/>
        <w:ind w:left="60" w:right="180" w:firstLine="0"/>
        <w:rPr>
          <w:color w:val="000000"/>
          <w:sz w:val="24"/>
          <w:szCs w:val="24"/>
          <w:lang w:val="kk-KZ" w:eastAsia="kk-KZ"/>
        </w:rPr>
      </w:pPr>
      <w:r w:rsidRPr="000C1676">
        <w:rPr>
          <w:color w:val="000000"/>
          <w:sz w:val="24"/>
          <w:szCs w:val="24"/>
          <w:lang w:val="kk-KZ"/>
        </w:rPr>
        <w:t>Қа</w:t>
      </w:r>
      <w:r w:rsidR="008D5409" w:rsidRPr="000C1676">
        <w:rPr>
          <w:color w:val="000000"/>
          <w:sz w:val="24"/>
          <w:szCs w:val="24"/>
          <w:lang w:val="kk-KZ"/>
        </w:rPr>
        <w:t xml:space="preserve">наты </w:t>
      </w:r>
      <w:r w:rsidR="008D5409" w:rsidRPr="000C1676">
        <w:rPr>
          <w:color w:val="000000"/>
          <w:sz w:val="24"/>
          <w:szCs w:val="24"/>
          <w:lang w:val="kk-KZ" w:eastAsia="kk-KZ"/>
        </w:rPr>
        <w:t xml:space="preserve">сынған қырандай қазір жатырмын, </w:t>
      </w:r>
    </w:p>
    <w:p w:rsidR="008D5409" w:rsidRPr="000C1676" w:rsidRDefault="008D5409" w:rsidP="000C1676">
      <w:pPr>
        <w:pStyle w:val="af6"/>
        <w:shd w:val="clear" w:color="auto" w:fill="auto"/>
        <w:spacing w:line="240" w:lineRule="auto"/>
        <w:ind w:left="60" w:right="180" w:firstLine="0"/>
        <w:rPr>
          <w:sz w:val="24"/>
          <w:szCs w:val="24"/>
          <w:lang w:val="kk-KZ"/>
        </w:rPr>
      </w:pPr>
      <w:r w:rsidRPr="000C1676">
        <w:rPr>
          <w:color w:val="000000"/>
          <w:sz w:val="24"/>
          <w:szCs w:val="24"/>
          <w:lang w:val="kk-KZ" w:eastAsia="kk-KZ"/>
        </w:rPr>
        <w:t>Қартайған шақта елімді іздер шамам жоқ.</w:t>
      </w:r>
    </w:p>
    <w:p w:rsidR="00940BB3" w:rsidRPr="000C1676" w:rsidRDefault="00EF49EC" w:rsidP="000C1676">
      <w:pPr>
        <w:pStyle w:val="af6"/>
        <w:shd w:val="clear" w:color="auto" w:fill="auto"/>
        <w:spacing w:line="240" w:lineRule="auto"/>
        <w:ind w:left="60" w:right="180" w:firstLine="0"/>
        <w:rPr>
          <w:color w:val="000000"/>
          <w:sz w:val="24"/>
          <w:szCs w:val="24"/>
          <w:lang w:val="kk-KZ" w:eastAsia="kk-KZ"/>
        </w:rPr>
      </w:pPr>
      <w:r w:rsidRPr="000C1676">
        <w:rPr>
          <w:color w:val="000000"/>
          <w:sz w:val="24"/>
          <w:szCs w:val="24"/>
          <w:lang w:val="kk-KZ" w:eastAsia="kk-KZ"/>
        </w:rPr>
        <w:t>Маң</w:t>
      </w:r>
      <w:r w:rsidR="008D5409" w:rsidRPr="000C1676">
        <w:rPr>
          <w:color w:val="000000"/>
          <w:sz w:val="24"/>
          <w:szCs w:val="24"/>
          <w:lang w:val="kk-KZ" w:eastAsia="kk-KZ"/>
        </w:rPr>
        <w:t xml:space="preserve">дайға жазған тағдырдан кім </w:t>
      </w:r>
      <w:r w:rsidR="008D5409" w:rsidRPr="000C1676">
        <w:rPr>
          <w:color w:val="000000"/>
          <w:sz w:val="24"/>
          <w:szCs w:val="24"/>
          <w:lang w:val="kk-KZ"/>
        </w:rPr>
        <w:t xml:space="preserve">бар аса </w:t>
      </w:r>
      <w:r w:rsidR="008D5409" w:rsidRPr="000C1676">
        <w:rPr>
          <w:color w:val="000000"/>
          <w:sz w:val="24"/>
          <w:szCs w:val="24"/>
          <w:lang w:val="kk-KZ" w:eastAsia="kk-KZ"/>
        </w:rPr>
        <w:t xml:space="preserve">алған, </w:t>
      </w:r>
    </w:p>
    <w:p w:rsidR="00940BB3" w:rsidRPr="000C1676" w:rsidRDefault="008D5409" w:rsidP="000C1676">
      <w:pPr>
        <w:pStyle w:val="af6"/>
        <w:shd w:val="clear" w:color="auto" w:fill="auto"/>
        <w:spacing w:line="240" w:lineRule="auto"/>
        <w:ind w:left="60" w:right="180" w:firstLine="0"/>
        <w:rPr>
          <w:color w:val="000000"/>
          <w:sz w:val="24"/>
          <w:szCs w:val="24"/>
          <w:lang w:val="kk-KZ" w:eastAsia="kk-KZ"/>
        </w:rPr>
      </w:pPr>
      <w:r w:rsidRPr="000C1676">
        <w:rPr>
          <w:color w:val="000000"/>
          <w:sz w:val="24"/>
          <w:szCs w:val="24"/>
          <w:lang w:val="kk-KZ" w:eastAsia="kk-KZ"/>
        </w:rPr>
        <w:t xml:space="preserve">Кешегі күнді </w:t>
      </w:r>
      <w:r w:rsidR="00A4568A" w:rsidRPr="000C1676">
        <w:rPr>
          <w:color w:val="000000"/>
          <w:sz w:val="24"/>
          <w:szCs w:val="24"/>
          <w:lang w:val="kk-KZ" w:eastAsia="kk-KZ"/>
        </w:rPr>
        <w:t>қа</w:t>
      </w:r>
      <w:r w:rsidRPr="000C1676">
        <w:rPr>
          <w:color w:val="000000"/>
          <w:sz w:val="24"/>
          <w:szCs w:val="24"/>
          <w:lang w:val="kk-KZ" w:eastAsia="kk-KZ"/>
        </w:rPr>
        <w:t xml:space="preserve">йтарып бермес Жасаған. </w:t>
      </w:r>
    </w:p>
    <w:p w:rsidR="00940BB3" w:rsidRPr="000C1676" w:rsidRDefault="008D5409" w:rsidP="000C1676">
      <w:pPr>
        <w:pStyle w:val="af6"/>
        <w:shd w:val="clear" w:color="auto" w:fill="auto"/>
        <w:spacing w:line="240" w:lineRule="auto"/>
        <w:ind w:left="60" w:right="180" w:firstLine="0"/>
        <w:rPr>
          <w:color w:val="000000"/>
          <w:sz w:val="24"/>
          <w:szCs w:val="24"/>
          <w:lang w:val="kk-KZ" w:eastAsia="kk-KZ"/>
        </w:rPr>
      </w:pPr>
      <w:r w:rsidRPr="000C1676">
        <w:rPr>
          <w:color w:val="000000"/>
          <w:sz w:val="24"/>
          <w:szCs w:val="24"/>
          <w:lang w:val="kk-KZ" w:eastAsia="kk-KZ"/>
        </w:rPr>
        <w:t xml:space="preserve">Шіркін-ай, бір сәт оралсам атамекенге, </w:t>
      </w:r>
    </w:p>
    <w:p w:rsidR="008D5409" w:rsidRPr="000C1676" w:rsidRDefault="008D5409" w:rsidP="000C1676">
      <w:pPr>
        <w:pStyle w:val="af6"/>
        <w:shd w:val="clear" w:color="auto" w:fill="auto"/>
        <w:spacing w:line="240" w:lineRule="auto"/>
        <w:ind w:left="60" w:right="180" w:firstLine="0"/>
        <w:rPr>
          <w:color w:val="000000"/>
          <w:sz w:val="24"/>
          <w:szCs w:val="24"/>
          <w:lang w:val="kk-KZ" w:eastAsia="kk-KZ"/>
        </w:rPr>
      </w:pPr>
      <w:r w:rsidRPr="000C1676">
        <w:rPr>
          <w:color w:val="000000"/>
          <w:sz w:val="24"/>
          <w:szCs w:val="24"/>
          <w:lang w:val="kk-KZ" w:eastAsia="kk-KZ"/>
        </w:rPr>
        <w:t xml:space="preserve">Басымды иіп, </w:t>
      </w:r>
      <w:r w:rsidR="00940BB3" w:rsidRPr="000C1676">
        <w:rPr>
          <w:color w:val="000000"/>
          <w:sz w:val="24"/>
          <w:szCs w:val="24"/>
          <w:lang w:val="kk-KZ" w:eastAsia="kk-KZ"/>
        </w:rPr>
        <w:t>құ</w:t>
      </w:r>
      <w:r w:rsidRPr="000C1676">
        <w:rPr>
          <w:color w:val="000000"/>
          <w:sz w:val="24"/>
          <w:szCs w:val="24"/>
          <w:lang w:val="kk-KZ" w:eastAsia="kk-KZ"/>
        </w:rPr>
        <w:t xml:space="preserve">шар ем, </w:t>
      </w:r>
      <w:r w:rsidR="00A4568A" w:rsidRPr="000C1676">
        <w:rPr>
          <w:color w:val="000000"/>
          <w:sz w:val="24"/>
          <w:szCs w:val="24"/>
          <w:lang w:val="kk-KZ" w:eastAsia="kk-KZ"/>
        </w:rPr>
        <w:t>құ</w:t>
      </w:r>
      <w:r w:rsidRPr="000C1676">
        <w:rPr>
          <w:color w:val="000000"/>
          <w:sz w:val="24"/>
          <w:szCs w:val="24"/>
          <w:lang w:val="kk-KZ" w:eastAsia="kk-KZ"/>
        </w:rPr>
        <w:t>тты босағам!</w:t>
      </w:r>
    </w:p>
    <w:p w:rsidR="00940BB3" w:rsidRPr="000C1676" w:rsidRDefault="00940BB3" w:rsidP="000C1676">
      <w:pPr>
        <w:pStyle w:val="af6"/>
        <w:shd w:val="clear" w:color="auto" w:fill="auto"/>
        <w:spacing w:line="240" w:lineRule="auto"/>
        <w:ind w:left="60" w:right="180" w:firstLine="0"/>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r w:rsidRPr="000C1676">
        <w:rPr>
          <w:color w:val="000000"/>
          <w:sz w:val="24"/>
          <w:szCs w:val="24"/>
          <w:lang w:val="kk-KZ" w:eastAsia="kk-KZ"/>
        </w:rPr>
        <w:t>Ард</w:t>
      </w:r>
      <w:r w:rsidR="00A4568A" w:rsidRPr="000C1676">
        <w:rPr>
          <w:color w:val="000000"/>
          <w:sz w:val="24"/>
          <w:szCs w:val="24"/>
          <w:lang w:val="kk-KZ" w:eastAsia="kk-KZ"/>
        </w:rPr>
        <w:t>ақ</w:t>
      </w:r>
      <w:r w:rsidRPr="000C1676">
        <w:rPr>
          <w:color w:val="000000"/>
          <w:sz w:val="24"/>
          <w:szCs w:val="24"/>
          <w:lang w:val="kk-KZ" w:eastAsia="kk-KZ"/>
        </w:rPr>
        <w:t>тап мені туғанда атын сыйлаған,</w:t>
      </w:r>
    </w:p>
    <w:p w:rsidR="00940BB3" w:rsidRPr="000C1676" w:rsidRDefault="008D5409" w:rsidP="000C1676">
      <w:pPr>
        <w:pStyle w:val="af6"/>
        <w:shd w:val="clear" w:color="auto" w:fill="auto"/>
        <w:spacing w:line="240" w:lineRule="auto"/>
        <w:ind w:left="60" w:right="180" w:firstLine="0"/>
        <w:rPr>
          <w:color w:val="000000"/>
          <w:sz w:val="24"/>
          <w:szCs w:val="24"/>
          <w:lang w:val="kk-KZ" w:eastAsia="kk-KZ"/>
        </w:rPr>
      </w:pPr>
      <w:r w:rsidRPr="000C1676">
        <w:rPr>
          <w:color w:val="000000"/>
          <w:sz w:val="24"/>
          <w:szCs w:val="24"/>
          <w:lang w:val="kk-KZ" w:eastAsia="kk-KZ"/>
        </w:rPr>
        <w:t xml:space="preserve">Аспарам, сенің әр талың - ән, жыр, күй маған. </w:t>
      </w:r>
    </w:p>
    <w:p w:rsidR="00940BB3" w:rsidRPr="000C1676" w:rsidRDefault="008D5409" w:rsidP="000C1676">
      <w:pPr>
        <w:pStyle w:val="af6"/>
        <w:shd w:val="clear" w:color="auto" w:fill="auto"/>
        <w:spacing w:line="240" w:lineRule="auto"/>
        <w:ind w:left="60" w:right="180" w:firstLine="0"/>
        <w:rPr>
          <w:color w:val="000000"/>
          <w:sz w:val="24"/>
          <w:szCs w:val="24"/>
          <w:lang w:val="kk-KZ" w:eastAsia="kk-KZ"/>
        </w:rPr>
      </w:pPr>
      <w:r w:rsidRPr="000C1676">
        <w:rPr>
          <w:color w:val="000000"/>
          <w:sz w:val="24"/>
          <w:szCs w:val="24"/>
          <w:lang w:val="kk-KZ" w:eastAsia="kk-KZ"/>
        </w:rPr>
        <w:t xml:space="preserve">Алдыңа жетпей көзімді жұмсам </w:t>
      </w:r>
      <w:r w:rsidRPr="000C1676">
        <w:rPr>
          <w:color w:val="000000"/>
          <w:sz w:val="24"/>
          <w:szCs w:val="24"/>
          <w:lang w:val="kk-KZ"/>
        </w:rPr>
        <w:t xml:space="preserve">кеше </w:t>
      </w:r>
      <w:r w:rsidRPr="000C1676">
        <w:rPr>
          <w:color w:val="000000"/>
          <w:sz w:val="24"/>
          <w:szCs w:val="24"/>
          <w:lang w:val="kk-KZ" w:eastAsia="kk-KZ"/>
        </w:rPr>
        <w:t xml:space="preserve">гөр, </w:t>
      </w:r>
    </w:p>
    <w:p w:rsidR="008D5409" w:rsidRPr="000C1676" w:rsidRDefault="008D5409" w:rsidP="000C1676">
      <w:pPr>
        <w:pStyle w:val="af6"/>
        <w:shd w:val="clear" w:color="auto" w:fill="auto"/>
        <w:spacing w:line="240" w:lineRule="auto"/>
        <w:ind w:left="60" w:right="180" w:firstLine="0"/>
        <w:rPr>
          <w:sz w:val="24"/>
          <w:szCs w:val="24"/>
          <w:lang w:val="kk-KZ"/>
        </w:rPr>
      </w:pPr>
      <w:r w:rsidRPr="000C1676">
        <w:rPr>
          <w:color w:val="000000"/>
          <w:sz w:val="24"/>
          <w:szCs w:val="24"/>
          <w:lang w:val="kk-KZ" w:eastAsia="kk-KZ"/>
        </w:rPr>
        <w:t xml:space="preserve">Перзентің едім ноқтаға </w:t>
      </w:r>
      <w:r w:rsidRPr="000C1676">
        <w:rPr>
          <w:color w:val="000000"/>
          <w:sz w:val="24"/>
          <w:szCs w:val="24"/>
          <w:lang w:val="kk-KZ"/>
        </w:rPr>
        <w:t xml:space="preserve">басы </w:t>
      </w:r>
      <w:r w:rsidRPr="000C1676">
        <w:rPr>
          <w:color w:val="000000"/>
          <w:sz w:val="24"/>
          <w:szCs w:val="24"/>
          <w:lang w:val="kk-KZ" w:eastAsia="kk-KZ"/>
        </w:rPr>
        <w:t>симаған...</w:t>
      </w: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940BB3" w:rsidP="000C1676">
      <w:pPr>
        <w:pStyle w:val="af6"/>
        <w:shd w:val="clear" w:color="auto" w:fill="auto"/>
        <w:spacing w:line="240" w:lineRule="auto"/>
        <w:ind w:left="60" w:firstLine="0"/>
        <w:rPr>
          <w:sz w:val="24"/>
          <w:szCs w:val="24"/>
          <w:lang w:val="kk-KZ"/>
        </w:rPr>
      </w:pPr>
      <w:r w:rsidRPr="000C1676">
        <w:rPr>
          <w:sz w:val="24"/>
          <w:szCs w:val="24"/>
          <w:lang w:val="kk-KZ"/>
        </w:rPr>
        <w:t>НАҒЫЗ ҚАЗАҚ</w:t>
      </w:r>
    </w:p>
    <w:p w:rsidR="008D5409" w:rsidRPr="000C1676" w:rsidRDefault="008D5409" w:rsidP="000C1676">
      <w:pPr>
        <w:pStyle w:val="af6"/>
        <w:shd w:val="clear" w:color="auto" w:fill="auto"/>
        <w:spacing w:line="240" w:lineRule="auto"/>
        <w:ind w:left="60" w:firstLine="0"/>
        <w:rPr>
          <w:sz w:val="24"/>
          <w:szCs w:val="24"/>
          <w:lang w:val="kk-KZ"/>
        </w:rPr>
      </w:pPr>
    </w:p>
    <w:p w:rsidR="00940BB3" w:rsidRPr="000C1676" w:rsidRDefault="008D5409" w:rsidP="000C1676">
      <w:pPr>
        <w:pStyle w:val="af6"/>
        <w:shd w:val="clear" w:color="auto" w:fill="auto"/>
        <w:spacing w:line="240" w:lineRule="auto"/>
        <w:ind w:left="20" w:right="660" w:firstLine="0"/>
        <w:jc w:val="both"/>
        <w:rPr>
          <w:color w:val="000000"/>
          <w:sz w:val="24"/>
          <w:szCs w:val="24"/>
          <w:lang w:val="kk-KZ" w:eastAsia="kk-KZ"/>
        </w:rPr>
      </w:pPr>
      <w:r w:rsidRPr="000C1676">
        <w:rPr>
          <w:color w:val="000000"/>
          <w:sz w:val="24"/>
          <w:szCs w:val="24"/>
          <w:lang w:val="kk-KZ" w:eastAsia="kk-KZ"/>
        </w:rPr>
        <w:t xml:space="preserve">Қиыншылық басыңа кеп туса егер, </w:t>
      </w:r>
    </w:p>
    <w:p w:rsidR="00940BB3" w:rsidRPr="000C1676" w:rsidRDefault="008D5409" w:rsidP="000C1676">
      <w:pPr>
        <w:pStyle w:val="af6"/>
        <w:shd w:val="clear" w:color="auto" w:fill="auto"/>
        <w:spacing w:line="240" w:lineRule="auto"/>
        <w:ind w:left="20" w:right="660" w:firstLine="0"/>
        <w:jc w:val="both"/>
        <w:rPr>
          <w:color w:val="000000"/>
          <w:sz w:val="24"/>
          <w:szCs w:val="24"/>
          <w:lang w:val="kk-KZ" w:eastAsia="kk-KZ"/>
        </w:rPr>
      </w:pPr>
      <w:r w:rsidRPr="000C1676">
        <w:rPr>
          <w:color w:val="000000"/>
          <w:sz w:val="24"/>
          <w:szCs w:val="24"/>
          <w:lang w:val="kk-KZ" w:eastAsia="kk-KZ"/>
        </w:rPr>
        <w:t xml:space="preserve">Қарлығаштай қанатымен су себер. </w:t>
      </w:r>
    </w:p>
    <w:p w:rsidR="008D5409" w:rsidRPr="000C1676" w:rsidRDefault="008D5409" w:rsidP="000C1676">
      <w:pPr>
        <w:pStyle w:val="af6"/>
        <w:shd w:val="clear" w:color="auto" w:fill="auto"/>
        <w:spacing w:line="240" w:lineRule="auto"/>
        <w:ind w:left="20" w:right="660" w:firstLine="0"/>
        <w:jc w:val="both"/>
        <w:rPr>
          <w:sz w:val="24"/>
          <w:szCs w:val="24"/>
          <w:lang w:val="kk-KZ"/>
        </w:rPr>
      </w:pPr>
      <w:r w:rsidRPr="000C1676">
        <w:rPr>
          <w:color w:val="000000"/>
          <w:sz w:val="24"/>
          <w:szCs w:val="24"/>
          <w:lang w:val="kk-KZ"/>
        </w:rPr>
        <w:t xml:space="preserve">Азамат </w:t>
      </w:r>
      <w:r w:rsidRPr="000C1676">
        <w:rPr>
          <w:color w:val="000000"/>
          <w:sz w:val="24"/>
          <w:szCs w:val="24"/>
          <w:lang w:val="kk-KZ" w:eastAsia="kk-KZ"/>
        </w:rPr>
        <w:t>көп ард</w:t>
      </w:r>
      <w:r w:rsidR="00A4568A" w:rsidRPr="000C1676">
        <w:rPr>
          <w:color w:val="000000"/>
          <w:sz w:val="24"/>
          <w:szCs w:val="24"/>
          <w:lang w:val="kk-KZ" w:eastAsia="kk-KZ"/>
        </w:rPr>
        <w:t>ақ</w:t>
      </w:r>
      <w:r w:rsidR="00940BB3" w:rsidRPr="000C1676">
        <w:rPr>
          <w:color w:val="000000"/>
          <w:sz w:val="24"/>
          <w:szCs w:val="24"/>
          <w:lang w:val="kk-KZ" w:eastAsia="kk-KZ"/>
        </w:rPr>
        <w:t xml:space="preserve"> </w:t>
      </w:r>
      <w:r w:rsidRPr="000C1676">
        <w:rPr>
          <w:color w:val="000000"/>
          <w:sz w:val="24"/>
          <w:szCs w:val="24"/>
          <w:lang w:val="kk-KZ" w:eastAsia="kk-KZ"/>
        </w:rPr>
        <w:t>т</w:t>
      </w:r>
      <w:r w:rsidR="00940BB3" w:rsidRPr="000C1676">
        <w:rPr>
          <w:color w:val="000000"/>
          <w:sz w:val="24"/>
          <w:szCs w:val="24"/>
          <w:lang w:val="kk-KZ" w:eastAsia="kk-KZ"/>
        </w:rPr>
        <w:t>ұ</w:t>
      </w:r>
      <w:r w:rsidRPr="000C1676">
        <w:rPr>
          <w:color w:val="000000"/>
          <w:sz w:val="24"/>
          <w:szCs w:val="24"/>
          <w:lang w:val="kk-KZ" w:eastAsia="kk-KZ"/>
        </w:rPr>
        <w:t>тар ауылда,</w:t>
      </w:r>
    </w:p>
    <w:p w:rsidR="008D5409" w:rsidRPr="000C1676" w:rsidRDefault="008D5409" w:rsidP="000C1676">
      <w:pPr>
        <w:pStyle w:val="af6"/>
        <w:shd w:val="clear" w:color="auto" w:fill="auto"/>
        <w:spacing w:after="234" w:line="240" w:lineRule="auto"/>
        <w:ind w:left="20" w:firstLine="0"/>
        <w:rPr>
          <w:sz w:val="24"/>
          <w:szCs w:val="24"/>
          <w:lang w:val="kk-KZ"/>
        </w:rPr>
      </w:pPr>
      <w:r w:rsidRPr="000C1676">
        <w:rPr>
          <w:color w:val="000000"/>
          <w:sz w:val="24"/>
          <w:szCs w:val="24"/>
          <w:lang w:val="kk-KZ" w:eastAsia="kk-KZ"/>
        </w:rPr>
        <w:t xml:space="preserve">Ақ дауыл боп </w:t>
      </w:r>
      <w:r w:rsidR="00A4568A" w:rsidRPr="000C1676">
        <w:rPr>
          <w:color w:val="000000"/>
          <w:sz w:val="24"/>
          <w:szCs w:val="24"/>
          <w:lang w:val="kk-KZ" w:eastAsia="kk-KZ"/>
        </w:rPr>
        <w:t>қа</w:t>
      </w:r>
      <w:r w:rsidRPr="000C1676">
        <w:rPr>
          <w:color w:val="000000"/>
          <w:sz w:val="24"/>
          <w:szCs w:val="24"/>
          <w:lang w:val="kk-KZ" w:eastAsia="kk-KZ"/>
        </w:rPr>
        <w:t>йғы б</w:t>
      </w:r>
      <w:r w:rsidR="00940BB3" w:rsidRPr="000C1676">
        <w:rPr>
          <w:color w:val="000000"/>
          <w:sz w:val="24"/>
          <w:szCs w:val="24"/>
          <w:lang w:val="kk-KZ" w:eastAsia="kk-KZ"/>
        </w:rPr>
        <w:t>ұ</w:t>
      </w:r>
      <w:r w:rsidRPr="000C1676">
        <w:rPr>
          <w:color w:val="000000"/>
          <w:sz w:val="24"/>
          <w:szCs w:val="24"/>
          <w:lang w:val="kk-KZ" w:eastAsia="kk-KZ"/>
        </w:rPr>
        <w:t xml:space="preserve">лтын </w:t>
      </w:r>
      <w:r w:rsidR="00940BB3" w:rsidRPr="000C1676">
        <w:rPr>
          <w:color w:val="000000"/>
          <w:sz w:val="24"/>
          <w:szCs w:val="24"/>
          <w:lang w:val="kk-KZ" w:eastAsia="kk-KZ"/>
        </w:rPr>
        <w:t>қ</w:t>
      </w:r>
      <w:r w:rsidRPr="000C1676">
        <w:rPr>
          <w:color w:val="000000"/>
          <w:sz w:val="24"/>
          <w:szCs w:val="24"/>
          <w:lang w:val="kk-KZ" w:eastAsia="kk-KZ"/>
        </w:rPr>
        <w:t>усам дер.</w:t>
      </w:r>
    </w:p>
    <w:p w:rsidR="00940BB3" w:rsidRPr="000C1676" w:rsidRDefault="008D5409" w:rsidP="000C1676">
      <w:pPr>
        <w:pStyle w:val="af6"/>
        <w:shd w:val="clear" w:color="auto" w:fill="auto"/>
        <w:spacing w:line="240" w:lineRule="auto"/>
        <w:ind w:left="20" w:right="20" w:firstLine="0"/>
        <w:rPr>
          <w:color w:val="000000"/>
          <w:sz w:val="24"/>
          <w:szCs w:val="24"/>
          <w:lang w:val="kk-KZ" w:eastAsia="kk-KZ"/>
        </w:rPr>
      </w:pPr>
      <w:r w:rsidRPr="000C1676">
        <w:rPr>
          <w:color w:val="000000"/>
          <w:sz w:val="24"/>
          <w:szCs w:val="24"/>
          <w:lang w:val="kk-KZ" w:eastAsia="kk-KZ"/>
        </w:rPr>
        <w:t>Адалд</w:t>
      </w:r>
      <w:r w:rsidR="00A4568A" w:rsidRPr="000C1676">
        <w:rPr>
          <w:color w:val="000000"/>
          <w:sz w:val="24"/>
          <w:szCs w:val="24"/>
          <w:lang w:val="kk-KZ" w:eastAsia="kk-KZ"/>
        </w:rPr>
        <w:t>ыққа</w:t>
      </w:r>
      <w:r w:rsidRPr="000C1676">
        <w:rPr>
          <w:color w:val="000000"/>
          <w:sz w:val="24"/>
          <w:szCs w:val="24"/>
          <w:lang w:val="kk-KZ" w:eastAsia="kk-KZ"/>
        </w:rPr>
        <w:t xml:space="preserve"> шомылдырып жөргектен, </w:t>
      </w:r>
    </w:p>
    <w:p w:rsidR="00940BB3" w:rsidRPr="000C1676" w:rsidRDefault="00940BB3" w:rsidP="000C1676">
      <w:pPr>
        <w:pStyle w:val="af6"/>
        <w:shd w:val="clear" w:color="auto" w:fill="auto"/>
        <w:spacing w:line="240" w:lineRule="auto"/>
        <w:ind w:left="20" w:right="20" w:firstLine="0"/>
        <w:rPr>
          <w:color w:val="000000"/>
          <w:sz w:val="24"/>
          <w:szCs w:val="24"/>
          <w:lang w:val="kk-KZ" w:eastAsia="kk-KZ"/>
        </w:rPr>
      </w:pPr>
      <w:r w:rsidRPr="000C1676">
        <w:rPr>
          <w:color w:val="000000"/>
          <w:sz w:val="24"/>
          <w:szCs w:val="24"/>
          <w:lang w:val="kk-KZ" w:eastAsia="kk-KZ"/>
        </w:rPr>
        <w:t>Ә</w:t>
      </w:r>
      <w:r w:rsidR="008D5409" w:rsidRPr="000C1676">
        <w:rPr>
          <w:color w:val="000000"/>
          <w:sz w:val="24"/>
          <w:szCs w:val="24"/>
          <w:lang w:val="kk-KZ" w:eastAsia="kk-KZ"/>
        </w:rPr>
        <w:t xml:space="preserve">же әлдиі тал бесіктен тербеткен. </w:t>
      </w:r>
    </w:p>
    <w:p w:rsidR="00940BB3" w:rsidRPr="000C1676" w:rsidRDefault="008D5409" w:rsidP="000C1676">
      <w:pPr>
        <w:pStyle w:val="af6"/>
        <w:shd w:val="clear" w:color="auto" w:fill="auto"/>
        <w:spacing w:line="240" w:lineRule="auto"/>
        <w:ind w:left="20" w:right="20" w:firstLine="0"/>
        <w:rPr>
          <w:color w:val="000000"/>
          <w:sz w:val="24"/>
          <w:szCs w:val="24"/>
          <w:lang w:val="kk-KZ" w:eastAsia="kk-KZ"/>
        </w:rPr>
      </w:pPr>
      <w:r w:rsidRPr="000C1676">
        <w:rPr>
          <w:color w:val="000000"/>
          <w:sz w:val="24"/>
          <w:szCs w:val="24"/>
          <w:lang w:val="kk-KZ" w:eastAsia="kk-KZ"/>
        </w:rPr>
        <w:t xml:space="preserve">Құдайындай </w:t>
      </w:r>
      <w:r w:rsidR="00940BB3" w:rsidRPr="000C1676">
        <w:rPr>
          <w:color w:val="000000"/>
          <w:sz w:val="24"/>
          <w:szCs w:val="24"/>
          <w:lang w:val="kk-KZ" w:eastAsia="kk-KZ"/>
        </w:rPr>
        <w:t xml:space="preserve"> құ</w:t>
      </w:r>
      <w:r w:rsidRPr="000C1676">
        <w:rPr>
          <w:color w:val="000000"/>
          <w:sz w:val="24"/>
          <w:szCs w:val="24"/>
          <w:lang w:val="kk-KZ" w:eastAsia="kk-KZ"/>
        </w:rPr>
        <w:t xml:space="preserve">рметтейді </w:t>
      </w:r>
      <w:r w:rsidR="00A4568A" w:rsidRPr="000C1676">
        <w:rPr>
          <w:color w:val="000000"/>
          <w:sz w:val="24"/>
          <w:szCs w:val="24"/>
          <w:lang w:val="kk-KZ" w:eastAsia="kk-KZ"/>
        </w:rPr>
        <w:t>қа</w:t>
      </w:r>
      <w:r w:rsidRPr="000C1676">
        <w:rPr>
          <w:color w:val="000000"/>
          <w:sz w:val="24"/>
          <w:szCs w:val="24"/>
          <w:lang w:val="kk-KZ" w:eastAsia="kk-KZ"/>
        </w:rPr>
        <w:t xml:space="preserve">рттарды, </w:t>
      </w:r>
    </w:p>
    <w:p w:rsidR="008D5409" w:rsidRPr="000C1676" w:rsidRDefault="008D5409" w:rsidP="000C1676">
      <w:pPr>
        <w:pStyle w:val="af6"/>
        <w:shd w:val="clear" w:color="auto" w:fill="auto"/>
        <w:spacing w:line="240" w:lineRule="auto"/>
        <w:ind w:left="20" w:right="20" w:firstLine="0"/>
        <w:rPr>
          <w:color w:val="000000"/>
          <w:sz w:val="24"/>
          <w:szCs w:val="24"/>
          <w:lang w:val="kk-KZ" w:eastAsia="kk-KZ"/>
        </w:rPr>
      </w:pPr>
      <w:r w:rsidRPr="000C1676">
        <w:rPr>
          <w:color w:val="000000"/>
          <w:sz w:val="24"/>
          <w:szCs w:val="24"/>
          <w:lang w:val="kk-KZ" w:eastAsia="kk-KZ"/>
        </w:rPr>
        <w:t>Қариялар батасымен ер жеткен.</w:t>
      </w:r>
    </w:p>
    <w:p w:rsidR="00940BB3" w:rsidRPr="000C1676" w:rsidRDefault="00940BB3" w:rsidP="000C1676">
      <w:pPr>
        <w:pStyle w:val="af6"/>
        <w:shd w:val="clear" w:color="auto" w:fill="auto"/>
        <w:spacing w:line="240" w:lineRule="auto"/>
        <w:ind w:left="20" w:right="20" w:firstLine="0"/>
        <w:rPr>
          <w:sz w:val="24"/>
          <w:szCs w:val="24"/>
          <w:lang w:val="kk-KZ"/>
        </w:rPr>
      </w:pPr>
    </w:p>
    <w:p w:rsidR="00940BB3" w:rsidRPr="000C1676" w:rsidRDefault="008D5409" w:rsidP="000C1676">
      <w:pPr>
        <w:pStyle w:val="af6"/>
        <w:shd w:val="clear" w:color="auto" w:fill="auto"/>
        <w:spacing w:line="240" w:lineRule="auto"/>
        <w:ind w:left="20" w:right="20" w:firstLine="0"/>
        <w:rPr>
          <w:color w:val="000000"/>
          <w:sz w:val="24"/>
          <w:szCs w:val="24"/>
          <w:lang w:val="kk-KZ" w:eastAsia="kk-KZ"/>
        </w:rPr>
      </w:pPr>
      <w:r w:rsidRPr="000C1676">
        <w:rPr>
          <w:color w:val="000000"/>
          <w:sz w:val="24"/>
          <w:szCs w:val="24"/>
          <w:lang w:val="kk-KZ" w:eastAsia="kk-KZ"/>
        </w:rPr>
        <w:t>Нұрдың тілін үйретті оған н</w:t>
      </w:r>
      <w:r w:rsidR="00940BB3" w:rsidRPr="000C1676">
        <w:rPr>
          <w:color w:val="000000"/>
          <w:sz w:val="24"/>
          <w:szCs w:val="24"/>
          <w:lang w:val="kk-KZ" w:eastAsia="kk-KZ"/>
        </w:rPr>
        <w:t>ұ</w:t>
      </w:r>
      <w:r w:rsidRPr="000C1676">
        <w:rPr>
          <w:color w:val="000000"/>
          <w:sz w:val="24"/>
          <w:szCs w:val="24"/>
          <w:lang w:val="kk-KZ" w:eastAsia="kk-KZ"/>
        </w:rPr>
        <w:t xml:space="preserve">рлы аспан, </w:t>
      </w:r>
    </w:p>
    <w:p w:rsidR="00940BB3" w:rsidRPr="000C1676" w:rsidRDefault="008D5409" w:rsidP="000C1676">
      <w:pPr>
        <w:pStyle w:val="af6"/>
        <w:shd w:val="clear" w:color="auto" w:fill="auto"/>
        <w:spacing w:line="240" w:lineRule="auto"/>
        <w:ind w:left="20" w:right="20" w:firstLine="0"/>
        <w:rPr>
          <w:color w:val="000000"/>
          <w:sz w:val="24"/>
          <w:szCs w:val="24"/>
          <w:lang w:val="kk-KZ" w:eastAsia="kk-KZ"/>
        </w:rPr>
      </w:pPr>
      <w:r w:rsidRPr="000C1676">
        <w:rPr>
          <w:color w:val="000000"/>
          <w:sz w:val="24"/>
          <w:szCs w:val="24"/>
          <w:lang w:val="kk-KZ" w:eastAsia="kk-KZ"/>
        </w:rPr>
        <w:t>Жастайынан ж</w:t>
      </w:r>
      <w:r w:rsidR="00940BB3" w:rsidRPr="000C1676">
        <w:rPr>
          <w:color w:val="000000"/>
          <w:sz w:val="24"/>
          <w:szCs w:val="24"/>
          <w:lang w:val="kk-KZ" w:eastAsia="kk-KZ"/>
        </w:rPr>
        <w:t>ұ</w:t>
      </w:r>
      <w:r w:rsidRPr="000C1676">
        <w:rPr>
          <w:color w:val="000000"/>
          <w:sz w:val="24"/>
          <w:szCs w:val="24"/>
          <w:lang w:val="kk-KZ" w:eastAsia="kk-KZ"/>
        </w:rPr>
        <w:t xml:space="preserve">пар шөппен сырласқан. </w:t>
      </w:r>
    </w:p>
    <w:p w:rsidR="00940BB3" w:rsidRPr="000C1676" w:rsidRDefault="00A4568A" w:rsidP="000C1676">
      <w:pPr>
        <w:pStyle w:val="af6"/>
        <w:shd w:val="clear" w:color="auto" w:fill="auto"/>
        <w:spacing w:line="240" w:lineRule="auto"/>
        <w:ind w:left="20" w:right="20" w:firstLine="0"/>
        <w:rPr>
          <w:color w:val="000000"/>
          <w:sz w:val="24"/>
          <w:szCs w:val="24"/>
          <w:lang w:val="kk-KZ" w:eastAsia="kk-KZ"/>
        </w:rPr>
      </w:pPr>
      <w:r w:rsidRPr="000C1676">
        <w:rPr>
          <w:color w:val="000000"/>
          <w:sz w:val="24"/>
          <w:szCs w:val="24"/>
          <w:lang w:val="kk-KZ" w:eastAsia="kk-KZ"/>
        </w:rPr>
        <w:t>Құ</w:t>
      </w:r>
      <w:r w:rsidR="008D5409" w:rsidRPr="000C1676">
        <w:rPr>
          <w:color w:val="000000"/>
          <w:sz w:val="24"/>
          <w:szCs w:val="24"/>
          <w:lang w:val="kk-KZ" w:eastAsia="kk-KZ"/>
        </w:rPr>
        <w:t>т, береке, байл</w:t>
      </w:r>
      <w:r w:rsidRPr="000C1676">
        <w:rPr>
          <w:color w:val="000000"/>
          <w:sz w:val="24"/>
          <w:szCs w:val="24"/>
          <w:lang w:val="kk-KZ" w:eastAsia="kk-KZ"/>
        </w:rPr>
        <w:t>ық</w:t>
      </w:r>
      <w:r w:rsidR="008D5409" w:rsidRPr="000C1676">
        <w:rPr>
          <w:color w:val="000000"/>
          <w:sz w:val="24"/>
          <w:szCs w:val="24"/>
          <w:lang w:val="kk-KZ" w:eastAsia="kk-KZ"/>
        </w:rPr>
        <w:t xml:space="preserve"> көзі мал-жан деп, </w:t>
      </w:r>
    </w:p>
    <w:p w:rsidR="008D5409" w:rsidRPr="000C1676" w:rsidRDefault="00A4568A" w:rsidP="000C1676">
      <w:pPr>
        <w:pStyle w:val="af6"/>
        <w:shd w:val="clear" w:color="auto" w:fill="auto"/>
        <w:spacing w:line="240" w:lineRule="auto"/>
        <w:ind w:left="20" w:right="20" w:firstLine="0"/>
        <w:rPr>
          <w:color w:val="000000"/>
          <w:sz w:val="24"/>
          <w:szCs w:val="24"/>
          <w:lang w:val="kk-KZ" w:eastAsia="kk-KZ"/>
        </w:rPr>
      </w:pPr>
      <w:r w:rsidRPr="000C1676">
        <w:rPr>
          <w:color w:val="000000"/>
          <w:sz w:val="24"/>
          <w:szCs w:val="24"/>
          <w:lang w:val="kk-KZ" w:eastAsia="kk-KZ"/>
        </w:rPr>
        <w:t>Қо</w:t>
      </w:r>
      <w:r w:rsidR="008D5409" w:rsidRPr="000C1676">
        <w:rPr>
          <w:color w:val="000000"/>
          <w:sz w:val="24"/>
          <w:szCs w:val="24"/>
          <w:lang w:val="kk-KZ" w:eastAsia="kk-KZ"/>
        </w:rPr>
        <w:t xml:space="preserve">й қайырып, күрең мініп </w:t>
      </w:r>
      <w:r w:rsidRPr="000C1676">
        <w:rPr>
          <w:color w:val="000000"/>
          <w:sz w:val="24"/>
          <w:szCs w:val="24"/>
          <w:lang w:val="kk-KZ" w:eastAsia="kk-KZ"/>
        </w:rPr>
        <w:t>қы</w:t>
      </w:r>
      <w:r w:rsidR="008D5409" w:rsidRPr="000C1676">
        <w:rPr>
          <w:color w:val="000000"/>
          <w:sz w:val="24"/>
          <w:szCs w:val="24"/>
          <w:lang w:val="kk-KZ" w:eastAsia="kk-KZ"/>
        </w:rPr>
        <w:t>рды асқан.</w:t>
      </w:r>
    </w:p>
    <w:p w:rsidR="00940BB3" w:rsidRPr="000C1676" w:rsidRDefault="00940BB3" w:rsidP="000C1676">
      <w:pPr>
        <w:pStyle w:val="af6"/>
        <w:shd w:val="clear" w:color="auto" w:fill="auto"/>
        <w:spacing w:line="240" w:lineRule="auto"/>
        <w:ind w:left="20" w:right="20" w:firstLine="0"/>
        <w:rPr>
          <w:sz w:val="24"/>
          <w:szCs w:val="24"/>
          <w:lang w:val="kk-KZ"/>
        </w:rPr>
      </w:pPr>
    </w:p>
    <w:p w:rsidR="00940BB3" w:rsidRPr="000C1676" w:rsidRDefault="00A4568A" w:rsidP="000C1676">
      <w:pPr>
        <w:pStyle w:val="af6"/>
        <w:shd w:val="clear" w:color="auto" w:fill="auto"/>
        <w:spacing w:line="240" w:lineRule="auto"/>
        <w:ind w:left="20" w:right="20" w:firstLine="0"/>
        <w:rPr>
          <w:color w:val="000000"/>
          <w:sz w:val="24"/>
          <w:szCs w:val="24"/>
          <w:lang w:val="kk-KZ" w:eastAsia="kk-KZ"/>
        </w:rPr>
      </w:pPr>
      <w:r w:rsidRPr="000C1676">
        <w:rPr>
          <w:color w:val="000000"/>
          <w:sz w:val="24"/>
          <w:szCs w:val="24"/>
          <w:lang w:val="kk-KZ" w:eastAsia="kk-KZ"/>
        </w:rPr>
        <w:t>Ақ</w:t>
      </w:r>
      <w:r w:rsidR="008D5409" w:rsidRPr="000C1676">
        <w:rPr>
          <w:color w:val="000000"/>
          <w:sz w:val="24"/>
          <w:szCs w:val="24"/>
          <w:lang w:val="kk-KZ" w:eastAsia="kk-KZ"/>
        </w:rPr>
        <w:t xml:space="preserve"> жемденіп күрек </w:t>
      </w:r>
      <w:r w:rsidRPr="000C1676">
        <w:rPr>
          <w:color w:val="000000"/>
          <w:sz w:val="24"/>
          <w:szCs w:val="24"/>
          <w:lang w:val="kk-KZ"/>
        </w:rPr>
        <w:t>қо</w:t>
      </w:r>
      <w:r w:rsidR="008D5409" w:rsidRPr="000C1676">
        <w:rPr>
          <w:color w:val="000000"/>
          <w:sz w:val="24"/>
          <w:szCs w:val="24"/>
          <w:lang w:val="kk-KZ"/>
        </w:rPr>
        <w:t xml:space="preserve">лы </w:t>
      </w:r>
      <w:r w:rsidR="008D5409" w:rsidRPr="000C1676">
        <w:rPr>
          <w:color w:val="000000"/>
          <w:sz w:val="24"/>
          <w:szCs w:val="24"/>
          <w:lang w:val="kk-KZ" w:eastAsia="kk-KZ"/>
        </w:rPr>
        <w:t xml:space="preserve">тілінген, </w:t>
      </w:r>
    </w:p>
    <w:p w:rsidR="00940BB3" w:rsidRPr="000C1676" w:rsidRDefault="008D5409" w:rsidP="000C1676">
      <w:pPr>
        <w:pStyle w:val="af6"/>
        <w:shd w:val="clear" w:color="auto" w:fill="auto"/>
        <w:spacing w:line="240" w:lineRule="auto"/>
        <w:ind w:left="20" w:right="20" w:firstLine="0"/>
        <w:rPr>
          <w:color w:val="000000"/>
          <w:sz w:val="24"/>
          <w:szCs w:val="24"/>
          <w:lang w:val="kk-KZ" w:eastAsia="kk-KZ"/>
        </w:rPr>
      </w:pPr>
      <w:r w:rsidRPr="000C1676">
        <w:rPr>
          <w:color w:val="000000"/>
          <w:sz w:val="24"/>
          <w:szCs w:val="24"/>
          <w:lang w:val="kk-KZ" w:eastAsia="kk-KZ"/>
        </w:rPr>
        <w:t xml:space="preserve">Ажарынан ішкі ойы білінген. </w:t>
      </w:r>
    </w:p>
    <w:p w:rsidR="00940BB3" w:rsidRPr="000C1676" w:rsidRDefault="008D5409" w:rsidP="000C1676">
      <w:pPr>
        <w:pStyle w:val="af6"/>
        <w:shd w:val="clear" w:color="auto" w:fill="auto"/>
        <w:spacing w:line="240" w:lineRule="auto"/>
        <w:ind w:left="20" w:right="20" w:firstLine="0"/>
        <w:rPr>
          <w:color w:val="000000"/>
          <w:sz w:val="24"/>
          <w:szCs w:val="24"/>
          <w:lang w:val="kk-KZ" w:eastAsia="kk-KZ"/>
        </w:rPr>
      </w:pPr>
      <w:r w:rsidRPr="000C1676">
        <w:rPr>
          <w:color w:val="000000"/>
          <w:sz w:val="24"/>
          <w:szCs w:val="24"/>
          <w:lang w:val="kk-KZ" w:eastAsia="kk-KZ"/>
        </w:rPr>
        <w:t xml:space="preserve">Додасында жүр тірліктің және де </w:t>
      </w:r>
    </w:p>
    <w:p w:rsidR="008D5409" w:rsidRPr="000C1676" w:rsidRDefault="008D5409" w:rsidP="000C1676">
      <w:pPr>
        <w:pStyle w:val="af6"/>
        <w:shd w:val="clear" w:color="auto" w:fill="auto"/>
        <w:spacing w:line="240" w:lineRule="auto"/>
        <w:ind w:left="20" w:right="20" w:firstLine="0"/>
        <w:rPr>
          <w:color w:val="000000"/>
          <w:sz w:val="24"/>
          <w:szCs w:val="24"/>
          <w:lang w:val="kk-KZ" w:eastAsia="kk-KZ"/>
        </w:rPr>
      </w:pPr>
      <w:r w:rsidRPr="000C1676">
        <w:rPr>
          <w:color w:val="000000"/>
          <w:sz w:val="24"/>
          <w:szCs w:val="24"/>
          <w:lang w:val="kk-KZ" w:eastAsia="kk-KZ"/>
        </w:rPr>
        <w:t>Домбырасы керегеге ілінген.</w:t>
      </w:r>
    </w:p>
    <w:p w:rsidR="00940BB3" w:rsidRPr="000C1676" w:rsidRDefault="00940BB3" w:rsidP="000C1676">
      <w:pPr>
        <w:pStyle w:val="af6"/>
        <w:shd w:val="clear" w:color="auto" w:fill="auto"/>
        <w:spacing w:line="240" w:lineRule="auto"/>
        <w:ind w:left="20" w:right="20" w:firstLine="0"/>
        <w:rPr>
          <w:sz w:val="24"/>
          <w:szCs w:val="24"/>
          <w:lang w:val="kk-KZ"/>
        </w:rPr>
      </w:pPr>
    </w:p>
    <w:p w:rsidR="008D5409" w:rsidRPr="000C1676" w:rsidRDefault="00A4568A" w:rsidP="000C1676">
      <w:pPr>
        <w:pStyle w:val="af6"/>
        <w:shd w:val="clear" w:color="auto" w:fill="auto"/>
        <w:spacing w:after="17" w:line="240" w:lineRule="auto"/>
        <w:ind w:left="20" w:firstLine="0"/>
        <w:jc w:val="both"/>
        <w:rPr>
          <w:sz w:val="24"/>
          <w:szCs w:val="24"/>
          <w:lang w:val="kk-KZ"/>
        </w:rPr>
      </w:pPr>
      <w:r w:rsidRPr="000C1676">
        <w:rPr>
          <w:color w:val="000000"/>
          <w:sz w:val="24"/>
          <w:szCs w:val="24"/>
          <w:lang w:val="kk-KZ" w:eastAsia="kk-KZ"/>
        </w:rPr>
        <w:t>Қо</w:t>
      </w:r>
      <w:r w:rsidR="008D5409" w:rsidRPr="000C1676">
        <w:rPr>
          <w:color w:val="000000"/>
          <w:sz w:val="24"/>
          <w:szCs w:val="24"/>
          <w:lang w:val="kk-KZ" w:eastAsia="kk-KZ"/>
        </w:rPr>
        <w:t>н</w:t>
      </w:r>
      <w:r w:rsidRPr="000C1676">
        <w:rPr>
          <w:color w:val="000000"/>
          <w:sz w:val="24"/>
          <w:szCs w:val="24"/>
          <w:lang w:val="kk-KZ" w:eastAsia="kk-KZ"/>
        </w:rPr>
        <w:t>ақ</w:t>
      </w:r>
      <w:r w:rsidR="008D5409" w:rsidRPr="000C1676">
        <w:rPr>
          <w:color w:val="000000"/>
          <w:sz w:val="24"/>
          <w:szCs w:val="24"/>
          <w:lang w:val="kk-KZ" w:eastAsia="kk-KZ"/>
        </w:rPr>
        <w:t xml:space="preserve"> келсе </w:t>
      </w:r>
      <w:r w:rsidRPr="000C1676">
        <w:rPr>
          <w:color w:val="000000"/>
          <w:sz w:val="24"/>
          <w:szCs w:val="24"/>
          <w:lang w:val="kk-KZ" w:eastAsia="kk-KZ"/>
        </w:rPr>
        <w:t>қо</w:t>
      </w:r>
      <w:r w:rsidR="008D5409" w:rsidRPr="000C1676">
        <w:rPr>
          <w:color w:val="000000"/>
          <w:sz w:val="24"/>
          <w:szCs w:val="24"/>
          <w:lang w:val="kk-KZ" w:eastAsia="kk-KZ"/>
        </w:rPr>
        <w:t xml:space="preserve">йын </w:t>
      </w:r>
      <w:r w:rsidR="00940BB3" w:rsidRPr="000C1676">
        <w:rPr>
          <w:color w:val="000000"/>
          <w:sz w:val="24"/>
          <w:szCs w:val="24"/>
          <w:lang w:val="kk-KZ" w:eastAsia="kk-KZ"/>
        </w:rPr>
        <w:t>ұ</w:t>
      </w:r>
      <w:r w:rsidR="008D5409" w:rsidRPr="000C1676">
        <w:rPr>
          <w:color w:val="000000"/>
          <w:sz w:val="24"/>
          <w:szCs w:val="24"/>
          <w:lang w:val="kk-KZ" w:eastAsia="kk-KZ"/>
        </w:rPr>
        <w:t>стап көлденең,</w:t>
      </w:r>
    </w:p>
    <w:p w:rsidR="008D5409" w:rsidRPr="000C1676" w:rsidRDefault="00940BB3" w:rsidP="000C1676">
      <w:pPr>
        <w:pStyle w:val="af6"/>
        <w:shd w:val="clear" w:color="auto" w:fill="auto"/>
        <w:spacing w:line="240" w:lineRule="auto"/>
        <w:ind w:left="20" w:firstLine="0"/>
        <w:jc w:val="both"/>
        <w:rPr>
          <w:sz w:val="24"/>
          <w:szCs w:val="24"/>
          <w:lang w:val="kk-KZ"/>
        </w:rPr>
      </w:pPr>
      <w:r w:rsidRPr="000C1676">
        <w:rPr>
          <w:color w:val="000000"/>
          <w:sz w:val="24"/>
          <w:szCs w:val="24"/>
          <w:lang w:val="kk-KZ" w:eastAsia="kk-KZ"/>
        </w:rPr>
        <w:t>Бата сұ</w:t>
      </w:r>
      <w:r w:rsidR="008D5409" w:rsidRPr="000C1676">
        <w:rPr>
          <w:color w:val="000000"/>
          <w:sz w:val="24"/>
          <w:szCs w:val="24"/>
          <w:lang w:val="kk-KZ" w:eastAsia="kk-KZ"/>
        </w:rPr>
        <w:t>рап күлімдейді ол деген.</w:t>
      </w:r>
    </w:p>
    <w:p w:rsidR="00940BB3" w:rsidRPr="000C1676" w:rsidRDefault="008D5409" w:rsidP="000C1676">
      <w:pPr>
        <w:pStyle w:val="af6"/>
        <w:shd w:val="clear" w:color="auto" w:fill="auto"/>
        <w:spacing w:line="240" w:lineRule="auto"/>
        <w:ind w:left="20" w:right="20" w:firstLine="0"/>
        <w:jc w:val="both"/>
        <w:rPr>
          <w:color w:val="000000"/>
          <w:sz w:val="24"/>
          <w:szCs w:val="24"/>
          <w:lang w:val="kk-KZ" w:eastAsia="kk-KZ"/>
        </w:rPr>
      </w:pPr>
      <w:r w:rsidRPr="000C1676">
        <w:rPr>
          <w:color w:val="000000"/>
          <w:sz w:val="24"/>
          <w:szCs w:val="24"/>
          <w:lang w:val="kk-KZ" w:eastAsia="kk-KZ"/>
        </w:rPr>
        <w:t xml:space="preserve">Көктем келсін, күзде келсін, </w:t>
      </w:r>
      <w:r w:rsidR="00A4568A" w:rsidRPr="000C1676">
        <w:rPr>
          <w:color w:val="000000"/>
          <w:sz w:val="24"/>
          <w:szCs w:val="24"/>
          <w:lang w:val="kk-KZ" w:eastAsia="kk-KZ"/>
        </w:rPr>
        <w:t>қы</w:t>
      </w:r>
      <w:r w:rsidRPr="000C1676">
        <w:rPr>
          <w:color w:val="000000"/>
          <w:sz w:val="24"/>
          <w:szCs w:val="24"/>
          <w:lang w:val="kk-KZ" w:eastAsia="kk-KZ"/>
        </w:rPr>
        <w:t xml:space="preserve">с келсін </w:t>
      </w:r>
    </w:p>
    <w:p w:rsidR="008D5409" w:rsidRPr="000C1676" w:rsidRDefault="008D5409" w:rsidP="000C1676">
      <w:pPr>
        <w:pStyle w:val="af6"/>
        <w:shd w:val="clear" w:color="auto" w:fill="auto"/>
        <w:spacing w:line="240" w:lineRule="auto"/>
        <w:ind w:left="20" w:right="20" w:firstLine="0"/>
        <w:jc w:val="both"/>
        <w:rPr>
          <w:color w:val="000000"/>
          <w:sz w:val="24"/>
          <w:szCs w:val="24"/>
          <w:lang w:val="kk-KZ" w:eastAsia="kk-KZ"/>
        </w:rPr>
      </w:pPr>
      <w:r w:rsidRPr="000C1676">
        <w:rPr>
          <w:color w:val="000000"/>
          <w:sz w:val="24"/>
          <w:szCs w:val="24"/>
          <w:lang w:val="kk-KZ" w:eastAsia="kk-KZ"/>
        </w:rPr>
        <w:t>Көк аттыны</w:t>
      </w:r>
      <w:r w:rsidR="00940BB3" w:rsidRPr="000C1676">
        <w:rPr>
          <w:color w:val="000000"/>
          <w:sz w:val="24"/>
          <w:szCs w:val="24"/>
          <w:lang w:val="kk-KZ" w:eastAsia="kk-KZ"/>
        </w:rPr>
        <w:t>ң</w:t>
      </w:r>
      <w:r w:rsidRPr="000C1676">
        <w:rPr>
          <w:color w:val="000000"/>
          <w:sz w:val="24"/>
          <w:szCs w:val="24"/>
          <w:lang w:val="kk-KZ" w:eastAsia="kk-KZ"/>
        </w:rPr>
        <w:t xml:space="preserve"> көңлі </w:t>
      </w:r>
      <w:r w:rsidR="00A4568A" w:rsidRPr="000C1676">
        <w:rPr>
          <w:color w:val="000000"/>
          <w:sz w:val="24"/>
          <w:szCs w:val="24"/>
          <w:lang w:val="kk-KZ" w:eastAsia="kk-KZ"/>
        </w:rPr>
        <w:t>қа</w:t>
      </w:r>
      <w:r w:rsidRPr="000C1676">
        <w:rPr>
          <w:color w:val="000000"/>
          <w:sz w:val="24"/>
          <w:szCs w:val="24"/>
          <w:lang w:val="kk-KZ" w:eastAsia="kk-KZ"/>
        </w:rPr>
        <w:t>лып көрмеген.</w:t>
      </w:r>
    </w:p>
    <w:p w:rsidR="00940BB3" w:rsidRPr="000C1676" w:rsidRDefault="00940BB3" w:rsidP="000C1676">
      <w:pPr>
        <w:pStyle w:val="af6"/>
        <w:shd w:val="clear" w:color="auto" w:fill="auto"/>
        <w:spacing w:line="240" w:lineRule="auto"/>
        <w:ind w:left="20" w:right="20" w:firstLine="0"/>
        <w:jc w:val="both"/>
        <w:rPr>
          <w:sz w:val="24"/>
          <w:szCs w:val="24"/>
          <w:lang w:val="kk-KZ"/>
        </w:rPr>
      </w:pPr>
    </w:p>
    <w:p w:rsidR="00940BB3" w:rsidRPr="000C1676" w:rsidRDefault="008D5409" w:rsidP="000C1676">
      <w:pPr>
        <w:pStyle w:val="af6"/>
        <w:shd w:val="clear" w:color="auto" w:fill="auto"/>
        <w:spacing w:line="240" w:lineRule="auto"/>
        <w:ind w:left="20" w:right="20" w:firstLine="0"/>
        <w:rPr>
          <w:color w:val="000000"/>
          <w:sz w:val="24"/>
          <w:szCs w:val="24"/>
          <w:lang w:val="kk-KZ" w:eastAsia="kk-KZ"/>
        </w:rPr>
      </w:pPr>
      <w:r w:rsidRPr="000C1676">
        <w:rPr>
          <w:color w:val="000000"/>
          <w:sz w:val="24"/>
          <w:szCs w:val="24"/>
          <w:lang w:val="kk-KZ" w:eastAsia="kk-KZ"/>
        </w:rPr>
        <w:t xml:space="preserve">Жүйрік баптап, </w:t>
      </w:r>
      <w:r w:rsidR="00A4568A" w:rsidRPr="000C1676">
        <w:rPr>
          <w:color w:val="000000"/>
          <w:sz w:val="24"/>
          <w:szCs w:val="24"/>
          <w:lang w:val="kk-KZ" w:eastAsia="kk-KZ"/>
        </w:rPr>
        <w:t>құ</w:t>
      </w:r>
      <w:r w:rsidRPr="000C1676">
        <w:rPr>
          <w:color w:val="000000"/>
          <w:sz w:val="24"/>
          <w:szCs w:val="24"/>
          <w:lang w:val="kk-KZ" w:eastAsia="kk-KZ"/>
        </w:rPr>
        <w:t xml:space="preserve">с салудың маманы, </w:t>
      </w:r>
    </w:p>
    <w:p w:rsidR="00940BB3" w:rsidRPr="000C1676" w:rsidRDefault="008D5409" w:rsidP="000C1676">
      <w:pPr>
        <w:pStyle w:val="af6"/>
        <w:shd w:val="clear" w:color="auto" w:fill="auto"/>
        <w:spacing w:line="240" w:lineRule="auto"/>
        <w:ind w:left="20" w:right="20" w:firstLine="0"/>
        <w:rPr>
          <w:color w:val="000000"/>
          <w:sz w:val="24"/>
          <w:szCs w:val="24"/>
          <w:lang w:val="kk-KZ" w:eastAsia="kk-KZ"/>
        </w:rPr>
      </w:pPr>
      <w:r w:rsidRPr="000C1676">
        <w:rPr>
          <w:color w:val="000000"/>
          <w:sz w:val="24"/>
          <w:szCs w:val="24"/>
          <w:lang w:val="kk-KZ" w:eastAsia="kk-KZ"/>
        </w:rPr>
        <w:t xml:space="preserve">Бісмілласыз басталмайды </w:t>
      </w:r>
      <w:r w:rsidR="00A4568A" w:rsidRPr="000C1676">
        <w:rPr>
          <w:color w:val="000000"/>
          <w:sz w:val="24"/>
          <w:szCs w:val="24"/>
          <w:lang w:val="kk-KZ" w:eastAsia="kk-KZ"/>
        </w:rPr>
        <w:t>қа</w:t>
      </w:r>
      <w:r w:rsidRPr="000C1676">
        <w:rPr>
          <w:color w:val="000000"/>
          <w:sz w:val="24"/>
          <w:szCs w:val="24"/>
          <w:lang w:val="kk-KZ" w:eastAsia="kk-KZ"/>
        </w:rPr>
        <w:t xml:space="preserve">дамы. </w:t>
      </w:r>
    </w:p>
    <w:p w:rsidR="008D5409" w:rsidRPr="000C1676" w:rsidRDefault="008D5409" w:rsidP="000C1676">
      <w:pPr>
        <w:pStyle w:val="af6"/>
        <w:shd w:val="clear" w:color="auto" w:fill="auto"/>
        <w:spacing w:line="240" w:lineRule="auto"/>
        <w:ind w:left="20" w:right="20" w:firstLine="0"/>
        <w:rPr>
          <w:sz w:val="24"/>
          <w:szCs w:val="24"/>
          <w:lang w:val="kk-KZ"/>
        </w:rPr>
      </w:pPr>
      <w:r w:rsidRPr="000C1676">
        <w:rPr>
          <w:color w:val="000000"/>
          <w:sz w:val="24"/>
          <w:szCs w:val="24"/>
          <w:lang w:val="kk-KZ" w:eastAsia="kk-KZ"/>
        </w:rPr>
        <w:t xml:space="preserve">Сабасынан сары </w:t>
      </w:r>
      <w:r w:rsidR="00A4568A" w:rsidRPr="000C1676">
        <w:rPr>
          <w:color w:val="000000"/>
          <w:sz w:val="24"/>
          <w:szCs w:val="24"/>
          <w:lang w:val="kk-KZ" w:eastAsia="kk-KZ"/>
        </w:rPr>
        <w:t>қы</w:t>
      </w:r>
      <w:r w:rsidRPr="000C1676">
        <w:rPr>
          <w:color w:val="000000"/>
          <w:sz w:val="24"/>
          <w:szCs w:val="24"/>
          <w:lang w:val="kk-KZ" w:eastAsia="kk-KZ"/>
        </w:rPr>
        <w:t>мыз кетпеген,</w:t>
      </w:r>
    </w:p>
    <w:p w:rsidR="008D5409" w:rsidRPr="000C1676" w:rsidRDefault="008D5409" w:rsidP="000C1676">
      <w:pPr>
        <w:pStyle w:val="af6"/>
        <w:shd w:val="clear" w:color="auto" w:fill="auto"/>
        <w:spacing w:line="240" w:lineRule="auto"/>
        <w:ind w:left="20" w:firstLine="0"/>
        <w:jc w:val="both"/>
        <w:rPr>
          <w:sz w:val="24"/>
          <w:szCs w:val="24"/>
          <w:lang w:val="kk-KZ"/>
        </w:rPr>
      </w:pPr>
      <w:r w:rsidRPr="000C1676">
        <w:rPr>
          <w:color w:val="000000"/>
          <w:sz w:val="24"/>
          <w:szCs w:val="24"/>
          <w:lang w:val="kk-KZ" w:eastAsia="kk-KZ"/>
        </w:rPr>
        <w:t xml:space="preserve">Нағыз </w:t>
      </w:r>
      <w:r w:rsidR="00A4568A" w:rsidRPr="000C1676">
        <w:rPr>
          <w:color w:val="000000"/>
          <w:sz w:val="24"/>
          <w:szCs w:val="24"/>
          <w:lang w:val="kk-KZ"/>
        </w:rPr>
        <w:t>қазақ</w:t>
      </w:r>
      <w:r w:rsidRPr="000C1676">
        <w:rPr>
          <w:color w:val="000000"/>
          <w:sz w:val="24"/>
          <w:szCs w:val="24"/>
          <w:lang w:val="kk-KZ"/>
        </w:rPr>
        <w:t xml:space="preserve"> </w:t>
      </w:r>
      <w:r w:rsidRPr="000C1676">
        <w:rPr>
          <w:color w:val="000000"/>
          <w:sz w:val="24"/>
          <w:szCs w:val="24"/>
          <w:lang w:val="kk-KZ" w:eastAsia="kk-KZ"/>
        </w:rPr>
        <w:t>сенсі</w:t>
      </w:r>
      <w:r w:rsidR="00940BB3" w:rsidRPr="000C1676">
        <w:rPr>
          <w:color w:val="000000"/>
          <w:sz w:val="24"/>
          <w:szCs w:val="24"/>
          <w:lang w:val="kk-KZ" w:eastAsia="kk-KZ"/>
        </w:rPr>
        <w:t>ң</w:t>
      </w:r>
      <w:r w:rsidRPr="000C1676">
        <w:rPr>
          <w:color w:val="000000"/>
          <w:sz w:val="24"/>
          <w:szCs w:val="24"/>
          <w:lang w:val="kk-KZ" w:eastAsia="kk-KZ"/>
        </w:rPr>
        <w:t>, ауыл адамы!..</w:t>
      </w: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r w:rsidRPr="000C1676">
        <w:rPr>
          <w:sz w:val="24"/>
          <w:szCs w:val="24"/>
          <w:lang w:val="kk-KZ"/>
        </w:rPr>
        <w:t>ТУҒАН ЖЕР</w:t>
      </w:r>
    </w:p>
    <w:p w:rsidR="00940BB3" w:rsidRPr="000C1676" w:rsidRDefault="00940BB3" w:rsidP="000C1676">
      <w:pPr>
        <w:pStyle w:val="af6"/>
        <w:shd w:val="clear" w:color="auto" w:fill="auto"/>
        <w:spacing w:line="240" w:lineRule="auto"/>
        <w:ind w:left="40" w:right="220" w:firstLine="0"/>
        <w:rPr>
          <w:color w:val="000000"/>
          <w:sz w:val="24"/>
          <w:szCs w:val="24"/>
          <w:lang w:val="kk-KZ" w:eastAsia="kk-KZ"/>
        </w:rPr>
      </w:pPr>
      <w:r w:rsidRPr="000C1676">
        <w:rPr>
          <w:color w:val="000000"/>
          <w:sz w:val="24"/>
          <w:szCs w:val="24"/>
          <w:lang w:val="kk-KZ" w:eastAsia="kk-KZ"/>
        </w:rPr>
        <w:t>Туған жер ұ</w:t>
      </w:r>
      <w:r w:rsidR="008D5409" w:rsidRPr="000C1676">
        <w:rPr>
          <w:color w:val="000000"/>
          <w:sz w:val="24"/>
          <w:szCs w:val="24"/>
          <w:lang w:val="kk-KZ" w:eastAsia="kk-KZ"/>
        </w:rPr>
        <w:t xml:space="preserve">қсайды екен күн нұрына, </w:t>
      </w:r>
    </w:p>
    <w:p w:rsidR="00940BB3" w:rsidRPr="000C1676" w:rsidRDefault="008D5409" w:rsidP="000C1676">
      <w:pPr>
        <w:pStyle w:val="af6"/>
        <w:shd w:val="clear" w:color="auto" w:fill="auto"/>
        <w:spacing w:line="240" w:lineRule="auto"/>
        <w:ind w:left="40" w:right="220" w:firstLine="0"/>
        <w:rPr>
          <w:color w:val="000000"/>
          <w:sz w:val="24"/>
          <w:szCs w:val="24"/>
          <w:lang w:val="kk-KZ" w:eastAsia="kk-KZ"/>
        </w:rPr>
      </w:pPr>
      <w:r w:rsidRPr="000C1676">
        <w:rPr>
          <w:color w:val="000000"/>
          <w:sz w:val="24"/>
          <w:szCs w:val="24"/>
          <w:lang w:val="kk-KZ" w:eastAsia="kk-KZ"/>
        </w:rPr>
        <w:t xml:space="preserve">Мәңгілік сәуле шашар ғұмырыңа. </w:t>
      </w:r>
    </w:p>
    <w:p w:rsidR="00940BB3" w:rsidRPr="000C1676" w:rsidRDefault="008D5409" w:rsidP="000C1676">
      <w:pPr>
        <w:pStyle w:val="af6"/>
        <w:shd w:val="clear" w:color="auto" w:fill="auto"/>
        <w:spacing w:line="240" w:lineRule="auto"/>
        <w:ind w:left="40" w:right="220" w:firstLine="0"/>
        <w:rPr>
          <w:color w:val="000000"/>
          <w:sz w:val="24"/>
          <w:szCs w:val="24"/>
          <w:lang w:val="kk-KZ" w:eastAsia="kk-KZ"/>
        </w:rPr>
      </w:pPr>
      <w:r w:rsidRPr="000C1676">
        <w:rPr>
          <w:color w:val="000000"/>
          <w:sz w:val="24"/>
          <w:szCs w:val="24"/>
          <w:lang w:val="kk-KZ" w:eastAsia="kk-KZ"/>
        </w:rPr>
        <w:t xml:space="preserve">Көрмесем апта сайын ауылымды, </w:t>
      </w:r>
    </w:p>
    <w:p w:rsidR="008D5409" w:rsidRPr="000C1676" w:rsidRDefault="008D5409" w:rsidP="000C1676">
      <w:pPr>
        <w:pStyle w:val="af6"/>
        <w:shd w:val="clear" w:color="auto" w:fill="auto"/>
        <w:spacing w:line="240" w:lineRule="auto"/>
        <w:ind w:left="40" w:right="220" w:firstLine="0"/>
        <w:rPr>
          <w:color w:val="000000"/>
          <w:sz w:val="24"/>
          <w:szCs w:val="24"/>
          <w:lang w:val="kk-KZ" w:eastAsia="kk-KZ"/>
        </w:rPr>
      </w:pPr>
      <w:r w:rsidRPr="000C1676">
        <w:rPr>
          <w:color w:val="000000"/>
          <w:sz w:val="24"/>
          <w:szCs w:val="24"/>
          <w:lang w:val="kk-KZ" w:eastAsia="kk-KZ"/>
        </w:rPr>
        <w:t>Жұтқаным ж</w:t>
      </w:r>
      <w:r w:rsidR="00A4568A" w:rsidRPr="000C1676">
        <w:rPr>
          <w:color w:val="000000"/>
          <w:sz w:val="24"/>
          <w:szCs w:val="24"/>
          <w:lang w:val="kk-KZ" w:eastAsia="kk-KZ"/>
        </w:rPr>
        <w:t>ұқ</w:t>
      </w:r>
      <w:r w:rsidRPr="000C1676">
        <w:rPr>
          <w:color w:val="000000"/>
          <w:sz w:val="24"/>
          <w:szCs w:val="24"/>
          <w:lang w:val="kk-KZ" w:eastAsia="kk-KZ"/>
        </w:rPr>
        <w:t xml:space="preserve"> болмайды жұмырыма.</w:t>
      </w:r>
    </w:p>
    <w:p w:rsidR="00940BB3" w:rsidRPr="000C1676" w:rsidRDefault="00940BB3" w:rsidP="000C1676">
      <w:pPr>
        <w:pStyle w:val="af6"/>
        <w:shd w:val="clear" w:color="auto" w:fill="auto"/>
        <w:spacing w:line="240" w:lineRule="auto"/>
        <w:ind w:left="40" w:right="220" w:firstLine="0"/>
        <w:rPr>
          <w:sz w:val="24"/>
          <w:szCs w:val="24"/>
          <w:lang w:val="kk-KZ"/>
        </w:rPr>
      </w:pPr>
    </w:p>
    <w:p w:rsidR="00940BB3" w:rsidRPr="000C1676" w:rsidRDefault="008D5409" w:rsidP="000C1676">
      <w:pPr>
        <w:pStyle w:val="af6"/>
        <w:shd w:val="clear" w:color="auto" w:fill="auto"/>
        <w:spacing w:line="240" w:lineRule="auto"/>
        <w:ind w:left="40" w:right="220" w:firstLine="0"/>
        <w:rPr>
          <w:color w:val="000000"/>
          <w:sz w:val="24"/>
          <w:szCs w:val="24"/>
          <w:lang w:val="kk-KZ" w:eastAsia="kk-KZ"/>
        </w:rPr>
      </w:pPr>
      <w:r w:rsidRPr="000C1676">
        <w:rPr>
          <w:color w:val="000000"/>
          <w:sz w:val="24"/>
          <w:szCs w:val="24"/>
          <w:lang w:val="kk-KZ" w:eastAsia="kk-KZ"/>
        </w:rPr>
        <w:t xml:space="preserve">Жайқалтқан тамыр жайып жапырағын </w:t>
      </w:r>
    </w:p>
    <w:p w:rsidR="00940BB3" w:rsidRPr="000C1676" w:rsidRDefault="008D5409" w:rsidP="000C1676">
      <w:pPr>
        <w:pStyle w:val="af6"/>
        <w:shd w:val="clear" w:color="auto" w:fill="auto"/>
        <w:spacing w:line="240" w:lineRule="auto"/>
        <w:ind w:left="40" w:right="220" w:firstLine="0"/>
        <w:rPr>
          <w:color w:val="000000"/>
          <w:sz w:val="24"/>
          <w:szCs w:val="24"/>
          <w:lang w:val="kk-KZ" w:eastAsia="kk-KZ"/>
        </w:rPr>
      </w:pPr>
      <w:r w:rsidRPr="000C1676">
        <w:rPr>
          <w:color w:val="000000"/>
          <w:sz w:val="24"/>
          <w:szCs w:val="24"/>
          <w:lang w:val="kk-KZ" w:eastAsia="kk-KZ"/>
        </w:rPr>
        <w:t xml:space="preserve">Жағамды жайлау еткен атырабың. </w:t>
      </w:r>
    </w:p>
    <w:p w:rsidR="00940BB3" w:rsidRPr="000C1676" w:rsidRDefault="008D5409" w:rsidP="000C1676">
      <w:pPr>
        <w:pStyle w:val="af6"/>
        <w:shd w:val="clear" w:color="auto" w:fill="auto"/>
        <w:spacing w:line="240" w:lineRule="auto"/>
        <w:ind w:left="40" w:right="220" w:firstLine="0"/>
        <w:rPr>
          <w:color w:val="000000"/>
          <w:sz w:val="24"/>
          <w:szCs w:val="24"/>
          <w:lang w:val="kk-KZ" w:eastAsia="kk-KZ"/>
        </w:rPr>
      </w:pPr>
      <w:r w:rsidRPr="000C1676">
        <w:rPr>
          <w:color w:val="000000"/>
          <w:sz w:val="24"/>
          <w:szCs w:val="24"/>
          <w:lang w:val="kk-KZ" w:eastAsia="kk-KZ"/>
        </w:rPr>
        <w:t>Кілтіндей ырыс-</w:t>
      </w:r>
      <w:r w:rsidR="00A4568A" w:rsidRPr="000C1676">
        <w:rPr>
          <w:color w:val="000000"/>
          <w:sz w:val="24"/>
          <w:szCs w:val="24"/>
          <w:lang w:val="kk-KZ" w:eastAsia="kk-KZ"/>
        </w:rPr>
        <w:t>құ</w:t>
      </w:r>
      <w:r w:rsidRPr="000C1676">
        <w:rPr>
          <w:color w:val="000000"/>
          <w:sz w:val="24"/>
          <w:szCs w:val="24"/>
          <w:lang w:val="kk-KZ" w:eastAsia="kk-KZ"/>
        </w:rPr>
        <w:t>ттың, б</w:t>
      </w:r>
      <w:r w:rsidR="00A4568A" w:rsidRPr="000C1676">
        <w:rPr>
          <w:color w:val="000000"/>
          <w:sz w:val="24"/>
          <w:szCs w:val="24"/>
          <w:lang w:val="kk-KZ" w:eastAsia="kk-KZ"/>
        </w:rPr>
        <w:t>ақ</w:t>
      </w:r>
      <w:r w:rsidRPr="000C1676">
        <w:rPr>
          <w:color w:val="000000"/>
          <w:sz w:val="24"/>
          <w:szCs w:val="24"/>
          <w:lang w:val="kk-KZ" w:eastAsia="kk-KZ"/>
        </w:rPr>
        <w:t xml:space="preserve">-дәулеттің </w:t>
      </w:r>
    </w:p>
    <w:p w:rsidR="008D5409" w:rsidRPr="000C1676" w:rsidRDefault="008D5409" w:rsidP="000C1676">
      <w:pPr>
        <w:pStyle w:val="af6"/>
        <w:shd w:val="clear" w:color="auto" w:fill="auto"/>
        <w:spacing w:line="240" w:lineRule="auto"/>
        <w:ind w:left="40" w:right="220" w:firstLine="0"/>
        <w:rPr>
          <w:color w:val="000000"/>
          <w:sz w:val="24"/>
          <w:szCs w:val="24"/>
          <w:lang w:val="kk-KZ" w:eastAsia="kk-KZ"/>
        </w:rPr>
      </w:pPr>
      <w:r w:rsidRPr="000C1676">
        <w:rPr>
          <w:color w:val="000000"/>
          <w:sz w:val="24"/>
          <w:szCs w:val="24"/>
          <w:lang w:val="kk-KZ" w:eastAsia="kk-KZ"/>
        </w:rPr>
        <w:t xml:space="preserve">Киелі, </w:t>
      </w:r>
      <w:r w:rsidR="00A4568A" w:rsidRPr="000C1676">
        <w:rPr>
          <w:color w:val="000000"/>
          <w:sz w:val="24"/>
          <w:szCs w:val="24"/>
          <w:lang w:val="kk-KZ" w:eastAsia="kk-KZ"/>
        </w:rPr>
        <w:t>қа</w:t>
      </w:r>
      <w:r w:rsidRPr="000C1676">
        <w:rPr>
          <w:color w:val="000000"/>
          <w:sz w:val="24"/>
          <w:szCs w:val="24"/>
          <w:lang w:val="kk-KZ" w:eastAsia="kk-KZ"/>
        </w:rPr>
        <w:t>сие</w:t>
      </w:r>
      <w:r w:rsidR="00940BB3" w:rsidRPr="000C1676">
        <w:rPr>
          <w:color w:val="000000"/>
          <w:sz w:val="24"/>
          <w:szCs w:val="24"/>
          <w:lang w:val="kk-KZ" w:eastAsia="kk-KZ"/>
        </w:rPr>
        <w:t>тт</w:t>
      </w:r>
      <w:r w:rsidRPr="000C1676">
        <w:rPr>
          <w:color w:val="000000"/>
          <w:sz w:val="24"/>
          <w:szCs w:val="24"/>
          <w:lang w:val="kk-KZ" w:eastAsia="kk-KZ"/>
        </w:rPr>
        <w:t>і топырағың.</w:t>
      </w:r>
    </w:p>
    <w:p w:rsidR="00940BB3" w:rsidRPr="000C1676" w:rsidRDefault="00940BB3" w:rsidP="000C1676">
      <w:pPr>
        <w:pStyle w:val="af6"/>
        <w:shd w:val="clear" w:color="auto" w:fill="auto"/>
        <w:spacing w:line="240" w:lineRule="auto"/>
        <w:ind w:left="40" w:right="220" w:firstLine="0"/>
        <w:rPr>
          <w:sz w:val="24"/>
          <w:szCs w:val="24"/>
          <w:lang w:val="kk-KZ"/>
        </w:rPr>
      </w:pPr>
    </w:p>
    <w:p w:rsidR="00940BB3" w:rsidRPr="000C1676" w:rsidRDefault="008D5409" w:rsidP="000C1676">
      <w:pPr>
        <w:pStyle w:val="af6"/>
        <w:shd w:val="clear" w:color="auto" w:fill="auto"/>
        <w:spacing w:line="240" w:lineRule="auto"/>
        <w:ind w:left="40" w:right="580" w:firstLine="0"/>
        <w:jc w:val="both"/>
        <w:rPr>
          <w:color w:val="000000"/>
          <w:sz w:val="24"/>
          <w:szCs w:val="24"/>
          <w:lang w:val="kk-KZ" w:eastAsia="kk-KZ"/>
        </w:rPr>
      </w:pPr>
      <w:r w:rsidRPr="000C1676">
        <w:rPr>
          <w:color w:val="000000"/>
          <w:sz w:val="24"/>
          <w:szCs w:val="24"/>
          <w:lang w:val="kk-KZ" w:eastAsia="kk-KZ"/>
        </w:rPr>
        <w:t xml:space="preserve">«Саңғыған тұғырына сұңқар оңбас, </w:t>
      </w:r>
    </w:p>
    <w:p w:rsidR="00940BB3" w:rsidRPr="000C1676" w:rsidRDefault="008D5409" w:rsidP="000C1676">
      <w:pPr>
        <w:pStyle w:val="af6"/>
        <w:shd w:val="clear" w:color="auto" w:fill="auto"/>
        <w:spacing w:line="240" w:lineRule="auto"/>
        <w:ind w:left="40" w:right="580" w:firstLine="0"/>
        <w:jc w:val="both"/>
        <w:rPr>
          <w:color w:val="000000"/>
          <w:sz w:val="24"/>
          <w:szCs w:val="24"/>
          <w:lang w:val="kk-KZ" w:eastAsia="kk-KZ"/>
        </w:rPr>
      </w:pPr>
      <w:r w:rsidRPr="000C1676">
        <w:rPr>
          <w:color w:val="000000"/>
          <w:sz w:val="24"/>
          <w:szCs w:val="24"/>
          <w:lang w:val="kk-KZ" w:eastAsia="kk-KZ"/>
        </w:rPr>
        <w:t xml:space="preserve">Қаңғыған үйірінен тұлпар оңбас»,- </w:t>
      </w:r>
    </w:p>
    <w:p w:rsidR="00940BB3" w:rsidRPr="000C1676" w:rsidRDefault="008D5409" w:rsidP="000C1676">
      <w:pPr>
        <w:pStyle w:val="af6"/>
        <w:shd w:val="clear" w:color="auto" w:fill="auto"/>
        <w:spacing w:line="240" w:lineRule="auto"/>
        <w:ind w:left="40" w:right="580" w:firstLine="0"/>
        <w:jc w:val="both"/>
        <w:rPr>
          <w:color w:val="000000"/>
          <w:sz w:val="24"/>
          <w:szCs w:val="24"/>
          <w:lang w:val="kk-KZ" w:eastAsia="kk-KZ"/>
        </w:rPr>
      </w:pPr>
      <w:r w:rsidRPr="000C1676">
        <w:rPr>
          <w:color w:val="000000"/>
          <w:sz w:val="24"/>
          <w:szCs w:val="24"/>
          <w:lang w:val="kk-KZ" w:eastAsia="kk-KZ"/>
        </w:rPr>
        <w:t xml:space="preserve">Деп бесік жырын айтса асыл әжем, </w:t>
      </w:r>
    </w:p>
    <w:p w:rsidR="008D5409" w:rsidRPr="000C1676" w:rsidRDefault="008D5409" w:rsidP="000C1676">
      <w:pPr>
        <w:pStyle w:val="af6"/>
        <w:shd w:val="clear" w:color="auto" w:fill="auto"/>
        <w:spacing w:line="240" w:lineRule="auto"/>
        <w:ind w:left="40" w:right="580" w:firstLine="0"/>
        <w:jc w:val="both"/>
        <w:rPr>
          <w:color w:val="000000"/>
          <w:sz w:val="24"/>
          <w:szCs w:val="24"/>
          <w:lang w:val="kk-KZ" w:eastAsia="kk-KZ"/>
        </w:rPr>
      </w:pPr>
      <w:r w:rsidRPr="000C1676">
        <w:rPr>
          <w:color w:val="000000"/>
          <w:sz w:val="24"/>
          <w:szCs w:val="24"/>
          <w:lang w:val="kk-KZ" w:eastAsia="kk-KZ"/>
        </w:rPr>
        <w:t>Ұрпағы қалайынша іңкәр болмас.</w:t>
      </w:r>
    </w:p>
    <w:p w:rsidR="00940BB3" w:rsidRPr="000C1676" w:rsidRDefault="00940BB3" w:rsidP="000C1676">
      <w:pPr>
        <w:pStyle w:val="af6"/>
        <w:shd w:val="clear" w:color="auto" w:fill="auto"/>
        <w:spacing w:line="240" w:lineRule="auto"/>
        <w:ind w:left="40" w:right="580" w:firstLine="0"/>
        <w:jc w:val="both"/>
        <w:rPr>
          <w:sz w:val="24"/>
          <w:szCs w:val="24"/>
          <w:lang w:val="kk-KZ"/>
        </w:rPr>
      </w:pPr>
    </w:p>
    <w:p w:rsidR="00D71CE6" w:rsidRPr="000C1676" w:rsidRDefault="008D5409"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 xml:space="preserve">Қонысы ағайын-жұрт, бауырымның, </w:t>
      </w:r>
    </w:p>
    <w:p w:rsidR="00D71CE6" w:rsidRPr="000C1676" w:rsidRDefault="008D5409"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 xml:space="preserve">Құтқарған бұлтын серпіп ауыр мұңның. </w:t>
      </w:r>
    </w:p>
    <w:p w:rsidR="00D71CE6" w:rsidRPr="000C1676" w:rsidRDefault="008D5409"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 xml:space="preserve">Қытайдың </w:t>
      </w:r>
      <w:r w:rsidR="00A4568A" w:rsidRPr="000C1676">
        <w:rPr>
          <w:color w:val="000000"/>
          <w:sz w:val="24"/>
          <w:szCs w:val="24"/>
          <w:lang w:val="kk-KZ" w:eastAsia="kk-KZ"/>
        </w:rPr>
        <w:t>ақ</w:t>
      </w:r>
      <w:r w:rsidR="00D71CE6" w:rsidRPr="000C1676">
        <w:rPr>
          <w:color w:val="000000"/>
          <w:sz w:val="24"/>
          <w:szCs w:val="24"/>
          <w:lang w:val="kk-KZ" w:eastAsia="kk-KZ"/>
        </w:rPr>
        <w:t>қ</w:t>
      </w:r>
      <w:r w:rsidRPr="000C1676">
        <w:rPr>
          <w:color w:val="000000"/>
          <w:sz w:val="24"/>
          <w:szCs w:val="24"/>
          <w:lang w:val="kk-KZ" w:eastAsia="kk-KZ"/>
        </w:rPr>
        <w:t>уынан арт</w:t>
      </w:r>
      <w:r w:rsidR="00A4568A" w:rsidRPr="000C1676">
        <w:rPr>
          <w:color w:val="000000"/>
          <w:sz w:val="24"/>
          <w:szCs w:val="24"/>
          <w:lang w:val="kk-KZ" w:eastAsia="kk-KZ"/>
        </w:rPr>
        <w:t>ық</w:t>
      </w:r>
      <w:r w:rsidRPr="000C1676">
        <w:rPr>
          <w:color w:val="000000"/>
          <w:sz w:val="24"/>
          <w:szCs w:val="24"/>
          <w:lang w:val="kk-KZ" w:eastAsia="kk-KZ"/>
        </w:rPr>
        <w:t xml:space="preserve"> көрем, </w:t>
      </w:r>
    </w:p>
    <w:p w:rsidR="008D5409" w:rsidRPr="000C1676" w:rsidRDefault="008D5409"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 xml:space="preserve">Қаздарын </w:t>
      </w:r>
      <w:r w:rsidR="00A4568A" w:rsidRPr="000C1676">
        <w:rPr>
          <w:color w:val="000000"/>
          <w:sz w:val="24"/>
          <w:szCs w:val="24"/>
          <w:lang w:val="kk-KZ" w:eastAsia="kk-KZ"/>
        </w:rPr>
        <w:t>қа</w:t>
      </w:r>
      <w:r w:rsidRPr="000C1676">
        <w:rPr>
          <w:color w:val="000000"/>
          <w:sz w:val="24"/>
          <w:szCs w:val="24"/>
          <w:lang w:val="kk-KZ" w:eastAsia="kk-KZ"/>
        </w:rPr>
        <w:t>ңқылдаған ауылымның.</w:t>
      </w:r>
    </w:p>
    <w:p w:rsidR="00D71CE6" w:rsidRPr="000C1676" w:rsidRDefault="00D71CE6" w:rsidP="000C1676">
      <w:pPr>
        <w:pStyle w:val="af6"/>
        <w:shd w:val="clear" w:color="auto" w:fill="auto"/>
        <w:spacing w:line="240" w:lineRule="auto"/>
        <w:ind w:left="40" w:firstLine="0"/>
        <w:rPr>
          <w:sz w:val="24"/>
          <w:szCs w:val="24"/>
          <w:lang w:val="kk-KZ"/>
        </w:rPr>
      </w:pPr>
    </w:p>
    <w:p w:rsidR="00D71CE6" w:rsidRPr="000C1676" w:rsidRDefault="008D5409"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 xml:space="preserve">Талықсып қалжыраса күйкі жүрек, </w:t>
      </w:r>
    </w:p>
    <w:p w:rsidR="00D71CE6" w:rsidRPr="000C1676" w:rsidRDefault="008D5409"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 xml:space="preserve">Туған жер әнге </w:t>
      </w:r>
      <w:r w:rsidR="00D71CE6" w:rsidRPr="000C1676">
        <w:rPr>
          <w:color w:val="000000"/>
          <w:sz w:val="24"/>
          <w:szCs w:val="24"/>
          <w:lang w:val="kk-KZ" w:eastAsia="kk-KZ"/>
        </w:rPr>
        <w:t>-</w:t>
      </w:r>
      <w:r w:rsidRPr="000C1676">
        <w:rPr>
          <w:color w:val="000000"/>
          <w:sz w:val="24"/>
          <w:szCs w:val="24"/>
          <w:lang w:val="kk-KZ" w:eastAsia="kk-KZ"/>
        </w:rPr>
        <w:t xml:space="preserve"> азық, күйге </w:t>
      </w:r>
      <w:r w:rsidR="00D71CE6" w:rsidRPr="000C1676">
        <w:rPr>
          <w:color w:val="000000"/>
          <w:sz w:val="24"/>
          <w:szCs w:val="24"/>
          <w:lang w:val="kk-KZ" w:eastAsia="kk-KZ"/>
        </w:rPr>
        <w:t>-</w:t>
      </w:r>
      <w:r w:rsidRPr="000C1676">
        <w:rPr>
          <w:color w:val="000000"/>
          <w:sz w:val="24"/>
          <w:szCs w:val="24"/>
          <w:lang w:val="kk-KZ" w:eastAsia="kk-KZ"/>
        </w:rPr>
        <w:t xml:space="preserve"> тірек. </w:t>
      </w:r>
    </w:p>
    <w:p w:rsidR="008D5409" w:rsidRPr="000C1676" w:rsidRDefault="008D5409" w:rsidP="000C1676">
      <w:pPr>
        <w:pStyle w:val="af6"/>
        <w:shd w:val="clear" w:color="auto" w:fill="auto"/>
        <w:spacing w:line="240" w:lineRule="auto"/>
        <w:ind w:left="40" w:firstLine="0"/>
        <w:rPr>
          <w:sz w:val="24"/>
          <w:szCs w:val="24"/>
          <w:lang w:val="kk-KZ"/>
        </w:rPr>
      </w:pPr>
      <w:r w:rsidRPr="000C1676">
        <w:rPr>
          <w:color w:val="000000"/>
          <w:sz w:val="24"/>
          <w:szCs w:val="24"/>
          <w:lang w:val="kk-KZ" w:eastAsia="kk-KZ"/>
        </w:rPr>
        <w:t>Төскейің ата-бабам ізі жатқан,</w:t>
      </w:r>
    </w:p>
    <w:p w:rsidR="008D5409" w:rsidRPr="000C1676" w:rsidRDefault="008D5409" w:rsidP="000C1676">
      <w:pPr>
        <w:pStyle w:val="af6"/>
        <w:shd w:val="clear" w:color="auto" w:fill="auto"/>
        <w:spacing w:after="240" w:line="240" w:lineRule="auto"/>
        <w:ind w:left="40" w:firstLine="0"/>
        <w:rPr>
          <w:sz w:val="24"/>
          <w:szCs w:val="24"/>
          <w:lang w:val="kk-KZ"/>
        </w:rPr>
      </w:pPr>
      <w:r w:rsidRPr="000C1676">
        <w:rPr>
          <w:color w:val="000000"/>
          <w:sz w:val="24"/>
          <w:szCs w:val="24"/>
          <w:lang w:val="kk-KZ" w:eastAsia="kk-KZ"/>
        </w:rPr>
        <w:t>Тағынан патшалардың сүйкімдірек.</w:t>
      </w:r>
    </w:p>
    <w:p w:rsidR="00D71CE6" w:rsidRPr="000C1676" w:rsidRDefault="008D5409"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 xml:space="preserve">Ауырсам айықтырар дәрі сенде, </w:t>
      </w:r>
    </w:p>
    <w:p w:rsidR="00D71CE6" w:rsidRPr="000C1676" w:rsidRDefault="008D5409"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Жұм</w:t>
      </w:r>
      <w:r w:rsidR="00A4568A" w:rsidRPr="000C1676">
        <w:rPr>
          <w:color w:val="000000"/>
          <w:sz w:val="24"/>
          <w:szCs w:val="24"/>
          <w:lang w:val="kk-KZ" w:eastAsia="kk-KZ"/>
        </w:rPr>
        <w:t>ақ</w:t>
      </w:r>
      <w:r w:rsidRPr="000C1676">
        <w:rPr>
          <w:color w:val="000000"/>
          <w:sz w:val="24"/>
          <w:szCs w:val="24"/>
          <w:lang w:val="kk-KZ" w:eastAsia="kk-KZ"/>
        </w:rPr>
        <w:t xml:space="preserve">тан айтындаршы сәні </w:t>
      </w:r>
      <w:r w:rsidRPr="000C1676">
        <w:rPr>
          <w:color w:val="000000"/>
          <w:sz w:val="24"/>
          <w:szCs w:val="24"/>
          <w:lang w:val="kk-KZ"/>
        </w:rPr>
        <w:t xml:space="preserve">кем </w:t>
      </w:r>
      <w:r w:rsidRPr="000C1676">
        <w:rPr>
          <w:color w:val="000000"/>
          <w:sz w:val="24"/>
          <w:szCs w:val="24"/>
          <w:lang w:val="kk-KZ" w:eastAsia="kk-KZ"/>
        </w:rPr>
        <w:t xml:space="preserve">бе. </w:t>
      </w:r>
    </w:p>
    <w:p w:rsidR="00D71CE6" w:rsidRPr="000C1676" w:rsidRDefault="008D5409"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rPr>
        <w:t xml:space="preserve">Париж, Рим, Нью-Йорк </w:t>
      </w:r>
      <w:r w:rsidRPr="000C1676">
        <w:rPr>
          <w:color w:val="000000"/>
          <w:sz w:val="24"/>
          <w:szCs w:val="24"/>
          <w:lang w:val="kk-KZ" w:eastAsia="kk-KZ"/>
        </w:rPr>
        <w:t xml:space="preserve">мың садаға, </w:t>
      </w:r>
    </w:p>
    <w:p w:rsidR="008D5409" w:rsidRPr="000C1676" w:rsidRDefault="008D5409" w:rsidP="000C1676">
      <w:pPr>
        <w:pStyle w:val="af6"/>
        <w:shd w:val="clear" w:color="auto" w:fill="auto"/>
        <w:spacing w:line="240" w:lineRule="auto"/>
        <w:ind w:left="40" w:firstLine="0"/>
        <w:rPr>
          <w:sz w:val="24"/>
          <w:szCs w:val="24"/>
          <w:lang w:val="kk-KZ"/>
        </w:rPr>
      </w:pPr>
      <w:r w:rsidRPr="000C1676">
        <w:rPr>
          <w:color w:val="000000"/>
          <w:sz w:val="24"/>
          <w:szCs w:val="24"/>
          <w:lang w:val="kk-KZ" w:eastAsia="kk-KZ"/>
        </w:rPr>
        <w:t>Сұлусың, туған жерім, бәрінен де!!!</w:t>
      </w: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r w:rsidRPr="000C1676">
        <w:rPr>
          <w:sz w:val="24"/>
          <w:szCs w:val="24"/>
          <w:lang w:val="kk-KZ"/>
        </w:rPr>
        <w:t>АСПАРА</w:t>
      </w:r>
    </w:p>
    <w:p w:rsidR="00D71CE6" w:rsidRPr="000C1676" w:rsidRDefault="008D5409"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 xml:space="preserve">Көлде - </w:t>
      </w:r>
      <w:r w:rsidR="00A4568A" w:rsidRPr="000C1676">
        <w:rPr>
          <w:color w:val="000000"/>
          <w:sz w:val="24"/>
          <w:szCs w:val="24"/>
          <w:lang w:val="kk-KZ" w:eastAsia="kk-KZ"/>
        </w:rPr>
        <w:t>а</w:t>
      </w:r>
      <w:r w:rsidR="00D71CE6" w:rsidRPr="000C1676">
        <w:rPr>
          <w:color w:val="000000"/>
          <w:sz w:val="24"/>
          <w:szCs w:val="24"/>
          <w:lang w:val="kk-KZ" w:eastAsia="kk-KZ"/>
        </w:rPr>
        <w:t>ққу</w:t>
      </w:r>
      <w:r w:rsidRPr="000C1676">
        <w:rPr>
          <w:color w:val="000000"/>
          <w:sz w:val="24"/>
          <w:szCs w:val="24"/>
          <w:lang w:val="kk-KZ" w:eastAsia="kk-KZ"/>
        </w:rPr>
        <w:t>, көгінде ұш</w:t>
      </w:r>
      <w:r w:rsidR="00A4568A" w:rsidRPr="000C1676">
        <w:rPr>
          <w:color w:val="000000"/>
          <w:sz w:val="24"/>
          <w:szCs w:val="24"/>
          <w:lang w:val="kk-KZ" w:eastAsia="kk-KZ"/>
        </w:rPr>
        <w:t>қа</w:t>
      </w:r>
      <w:r w:rsidRPr="000C1676">
        <w:rPr>
          <w:color w:val="000000"/>
          <w:sz w:val="24"/>
          <w:szCs w:val="24"/>
          <w:lang w:val="kk-KZ" w:eastAsia="kk-KZ"/>
        </w:rPr>
        <w:t>н сұң</w:t>
      </w:r>
      <w:r w:rsidR="00A4568A" w:rsidRPr="000C1676">
        <w:rPr>
          <w:color w:val="000000"/>
          <w:sz w:val="24"/>
          <w:szCs w:val="24"/>
          <w:lang w:val="kk-KZ" w:eastAsia="kk-KZ"/>
        </w:rPr>
        <w:t>қа</w:t>
      </w:r>
      <w:r w:rsidRPr="000C1676">
        <w:rPr>
          <w:color w:val="000000"/>
          <w:sz w:val="24"/>
          <w:szCs w:val="24"/>
          <w:lang w:val="kk-KZ" w:eastAsia="kk-KZ"/>
        </w:rPr>
        <w:t xml:space="preserve">ры бар, </w:t>
      </w:r>
    </w:p>
    <w:p w:rsidR="00D71CE6" w:rsidRPr="000C1676" w:rsidRDefault="00D71CE6"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Шаң жұқ</w:t>
      </w:r>
      <w:r w:rsidR="008D5409" w:rsidRPr="000C1676">
        <w:rPr>
          <w:color w:val="000000"/>
          <w:sz w:val="24"/>
          <w:szCs w:val="24"/>
          <w:lang w:val="kk-KZ" w:eastAsia="kk-KZ"/>
        </w:rPr>
        <w:t>пас шашасына т</w:t>
      </w:r>
      <w:r w:rsidRPr="000C1676">
        <w:rPr>
          <w:color w:val="000000"/>
          <w:sz w:val="24"/>
          <w:szCs w:val="24"/>
          <w:lang w:val="kk-KZ" w:eastAsia="kk-KZ"/>
        </w:rPr>
        <w:t>ұ</w:t>
      </w:r>
      <w:r w:rsidR="008D5409" w:rsidRPr="000C1676">
        <w:rPr>
          <w:color w:val="000000"/>
          <w:sz w:val="24"/>
          <w:szCs w:val="24"/>
          <w:lang w:val="kk-KZ" w:eastAsia="kk-KZ"/>
        </w:rPr>
        <w:t xml:space="preserve">лпары бар. </w:t>
      </w:r>
    </w:p>
    <w:p w:rsidR="008D5409" w:rsidRPr="000C1676" w:rsidRDefault="008D5409" w:rsidP="000C1676">
      <w:pPr>
        <w:pStyle w:val="af6"/>
        <w:shd w:val="clear" w:color="auto" w:fill="auto"/>
        <w:spacing w:line="240" w:lineRule="auto"/>
        <w:ind w:left="60" w:firstLine="0"/>
        <w:rPr>
          <w:sz w:val="24"/>
          <w:szCs w:val="24"/>
          <w:lang w:val="kk-KZ"/>
        </w:rPr>
      </w:pPr>
      <w:r w:rsidRPr="000C1676">
        <w:rPr>
          <w:color w:val="000000"/>
          <w:sz w:val="24"/>
          <w:szCs w:val="24"/>
          <w:lang w:val="kk-KZ" w:eastAsia="kk-KZ"/>
        </w:rPr>
        <w:t>Айналдым алтын бесік Аспарамнан,</w:t>
      </w:r>
    </w:p>
    <w:p w:rsidR="008D5409" w:rsidRPr="000C1676" w:rsidRDefault="008D5409" w:rsidP="000C1676">
      <w:pPr>
        <w:pStyle w:val="af6"/>
        <w:shd w:val="clear" w:color="auto" w:fill="auto"/>
        <w:spacing w:after="292" w:line="240" w:lineRule="auto"/>
        <w:ind w:left="60" w:firstLine="0"/>
        <w:rPr>
          <w:sz w:val="24"/>
          <w:szCs w:val="24"/>
          <w:lang w:val="kk-KZ"/>
        </w:rPr>
      </w:pPr>
      <w:r w:rsidRPr="000C1676">
        <w:rPr>
          <w:color w:val="000000"/>
          <w:sz w:val="24"/>
          <w:szCs w:val="24"/>
          <w:lang w:val="kk-KZ" w:eastAsia="kk-KZ"/>
        </w:rPr>
        <w:t>О</w:t>
      </w:r>
      <w:r w:rsidR="00D71CE6" w:rsidRPr="000C1676">
        <w:rPr>
          <w:color w:val="000000"/>
          <w:sz w:val="24"/>
          <w:szCs w:val="24"/>
          <w:lang w:val="kk-KZ" w:eastAsia="kk-KZ"/>
        </w:rPr>
        <w:t>қ</w:t>
      </w:r>
      <w:r w:rsidRPr="000C1676">
        <w:rPr>
          <w:color w:val="000000"/>
          <w:sz w:val="24"/>
          <w:szCs w:val="24"/>
          <w:lang w:val="kk-KZ" w:eastAsia="kk-KZ"/>
        </w:rPr>
        <w:t xml:space="preserve"> жонар ата көрген ұрпағы бар.</w:t>
      </w:r>
    </w:p>
    <w:p w:rsidR="008D5409" w:rsidRPr="000C1676" w:rsidRDefault="008D5409" w:rsidP="000C1676">
      <w:pPr>
        <w:pStyle w:val="af6"/>
        <w:shd w:val="clear" w:color="auto" w:fill="auto"/>
        <w:spacing w:line="240" w:lineRule="auto"/>
        <w:ind w:left="60" w:firstLine="0"/>
        <w:rPr>
          <w:sz w:val="24"/>
          <w:szCs w:val="24"/>
        </w:rPr>
      </w:pPr>
      <w:r w:rsidRPr="000C1676">
        <w:rPr>
          <w:color w:val="000000"/>
          <w:sz w:val="24"/>
          <w:szCs w:val="24"/>
        </w:rPr>
        <w:t xml:space="preserve">Батыры </w:t>
      </w:r>
      <w:r w:rsidRPr="000C1676">
        <w:rPr>
          <w:color w:val="000000"/>
          <w:sz w:val="24"/>
          <w:szCs w:val="24"/>
          <w:lang w:eastAsia="kk-KZ"/>
        </w:rPr>
        <w:t>ғ</w:t>
      </w:r>
      <w:r w:rsidR="00D71CE6" w:rsidRPr="000C1676">
        <w:rPr>
          <w:color w:val="000000"/>
          <w:sz w:val="24"/>
          <w:szCs w:val="24"/>
          <w:lang w:val="kk-KZ" w:eastAsia="kk-KZ"/>
        </w:rPr>
        <w:t>ұ</w:t>
      </w:r>
      <w:r w:rsidRPr="000C1676">
        <w:rPr>
          <w:color w:val="000000"/>
          <w:sz w:val="24"/>
          <w:szCs w:val="24"/>
          <w:lang w:eastAsia="kk-KZ"/>
        </w:rPr>
        <w:t>мыр кешкен ат жалында,</w:t>
      </w:r>
    </w:p>
    <w:p w:rsidR="00D71CE6" w:rsidRPr="000C1676" w:rsidRDefault="008D5409" w:rsidP="000C1676">
      <w:pPr>
        <w:pStyle w:val="af6"/>
        <w:shd w:val="clear" w:color="auto" w:fill="auto"/>
        <w:spacing w:line="240" w:lineRule="auto"/>
        <w:ind w:left="60" w:right="360" w:firstLine="0"/>
        <w:jc w:val="both"/>
        <w:rPr>
          <w:color w:val="000000"/>
          <w:sz w:val="24"/>
          <w:szCs w:val="24"/>
          <w:lang w:val="kk-KZ" w:eastAsia="kk-KZ"/>
        </w:rPr>
      </w:pPr>
      <w:r w:rsidRPr="000C1676">
        <w:rPr>
          <w:color w:val="000000"/>
          <w:sz w:val="24"/>
          <w:szCs w:val="24"/>
          <w:lang w:eastAsia="kk-KZ"/>
        </w:rPr>
        <w:t>Аңыз көп Шайсанд</w:t>
      </w:r>
      <w:r w:rsidR="00A4568A" w:rsidRPr="000C1676">
        <w:rPr>
          <w:color w:val="000000"/>
          <w:sz w:val="24"/>
          <w:szCs w:val="24"/>
          <w:lang w:eastAsia="kk-KZ"/>
        </w:rPr>
        <w:t>ық</w:t>
      </w:r>
      <w:r w:rsidRPr="000C1676">
        <w:rPr>
          <w:color w:val="000000"/>
          <w:sz w:val="24"/>
          <w:szCs w:val="24"/>
          <w:lang w:eastAsia="kk-KZ"/>
        </w:rPr>
        <w:t xml:space="preserve">тың шатқалында. </w:t>
      </w:r>
    </w:p>
    <w:p w:rsidR="00D71CE6" w:rsidRPr="000C1676" w:rsidRDefault="008D5409" w:rsidP="000C1676">
      <w:pPr>
        <w:pStyle w:val="af6"/>
        <w:shd w:val="clear" w:color="auto" w:fill="auto"/>
        <w:spacing w:line="240" w:lineRule="auto"/>
        <w:ind w:left="60" w:right="360" w:firstLine="0"/>
        <w:jc w:val="both"/>
        <w:rPr>
          <w:color w:val="000000"/>
          <w:sz w:val="24"/>
          <w:szCs w:val="24"/>
          <w:lang w:val="kk-KZ" w:eastAsia="kk-KZ"/>
        </w:rPr>
      </w:pPr>
      <w:r w:rsidRPr="000C1676">
        <w:rPr>
          <w:color w:val="000000"/>
          <w:sz w:val="24"/>
          <w:szCs w:val="24"/>
          <w:lang w:val="kk-KZ" w:eastAsia="kk-KZ"/>
        </w:rPr>
        <w:t xml:space="preserve">Сыпатай, Жауғаш, </w:t>
      </w:r>
      <w:r w:rsidR="00A4568A" w:rsidRPr="000C1676">
        <w:rPr>
          <w:color w:val="000000"/>
          <w:sz w:val="24"/>
          <w:szCs w:val="24"/>
          <w:lang w:val="kk-KZ" w:eastAsia="kk-KZ"/>
        </w:rPr>
        <w:t>А</w:t>
      </w:r>
      <w:r w:rsidR="004268C9" w:rsidRPr="000C1676">
        <w:rPr>
          <w:color w:val="000000"/>
          <w:sz w:val="24"/>
          <w:szCs w:val="24"/>
          <w:lang w:val="kk-KZ" w:eastAsia="kk-KZ"/>
        </w:rPr>
        <w:t>ққ</w:t>
      </w:r>
      <w:r w:rsidRPr="000C1676">
        <w:rPr>
          <w:color w:val="000000"/>
          <w:sz w:val="24"/>
          <w:szCs w:val="24"/>
          <w:lang w:val="kk-KZ" w:eastAsia="kk-KZ"/>
        </w:rPr>
        <w:t>өз, Ас</w:t>
      </w:r>
      <w:r w:rsidR="00A4568A" w:rsidRPr="000C1676">
        <w:rPr>
          <w:color w:val="000000"/>
          <w:sz w:val="24"/>
          <w:szCs w:val="24"/>
          <w:lang w:val="kk-KZ" w:eastAsia="kk-KZ"/>
        </w:rPr>
        <w:t>қа</w:t>
      </w:r>
      <w:r w:rsidRPr="000C1676">
        <w:rPr>
          <w:color w:val="000000"/>
          <w:sz w:val="24"/>
          <w:szCs w:val="24"/>
          <w:lang w:val="kk-KZ" w:eastAsia="kk-KZ"/>
        </w:rPr>
        <w:t xml:space="preserve">ровтар </w:t>
      </w:r>
    </w:p>
    <w:p w:rsidR="008D5409" w:rsidRPr="000C1676" w:rsidRDefault="008D5409" w:rsidP="000C1676">
      <w:pPr>
        <w:pStyle w:val="af6"/>
        <w:shd w:val="clear" w:color="auto" w:fill="auto"/>
        <w:spacing w:line="240" w:lineRule="auto"/>
        <w:ind w:left="60" w:right="360" w:firstLine="0"/>
        <w:jc w:val="both"/>
        <w:rPr>
          <w:color w:val="000000"/>
          <w:sz w:val="24"/>
          <w:szCs w:val="24"/>
          <w:lang w:val="kk-KZ" w:eastAsia="kk-KZ"/>
        </w:rPr>
      </w:pPr>
      <w:r w:rsidRPr="000C1676">
        <w:rPr>
          <w:color w:val="000000"/>
          <w:sz w:val="24"/>
          <w:szCs w:val="24"/>
          <w:lang w:val="kk-KZ" w:eastAsia="kk-KZ"/>
        </w:rPr>
        <w:t>Сенде өсіп айналды жұрт м</w:t>
      </w:r>
      <w:r w:rsidR="00A4568A" w:rsidRPr="000C1676">
        <w:rPr>
          <w:color w:val="000000"/>
          <w:sz w:val="24"/>
          <w:szCs w:val="24"/>
          <w:lang w:val="kk-KZ" w:eastAsia="kk-KZ"/>
        </w:rPr>
        <w:t>ақ</w:t>
      </w:r>
      <w:r w:rsidRPr="000C1676">
        <w:rPr>
          <w:color w:val="000000"/>
          <w:sz w:val="24"/>
          <w:szCs w:val="24"/>
          <w:lang w:val="kk-KZ" w:eastAsia="kk-KZ"/>
        </w:rPr>
        <w:t>та</w:t>
      </w:r>
      <w:r w:rsidR="00752595" w:rsidRPr="000C1676">
        <w:rPr>
          <w:color w:val="000000"/>
          <w:sz w:val="24"/>
          <w:szCs w:val="24"/>
          <w:lang w:val="kk-KZ" w:eastAsia="kk-KZ"/>
        </w:rPr>
        <w:t>ның</w:t>
      </w:r>
      <w:r w:rsidRPr="000C1676">
        <w:rPr>
          <w:color w:val="000000"/>
          <w:sz w:val="24"/>
          <w:szCs w:val="24"/>
          <w:lang w:val="kk-KZ" w:eastAsia="kk-KZ"/>
        </w:rPr>
        <w:t>а.</w:t>
      </w:r>
    </w:p>
    <w:p w:rsidR="00D71CE6" w:rsidRPr="000C1676" w:rsidRDefault="00D71CE6" w:rsidP="000C1676">
      <w:pPr>
        <w:pStyle w:val="af6"/>
        <w:shd w:val="clear" w:color="auto" w:fill="auto"/>
        <w:spacing w:line="240" w:lineRule="auto"/>
        <w:ind w:left="60" w:right="360" w:firstLine="0"/>
        <w:jc w:val="both"/>
        <w:rPr>
          <w:sz w:val="24"/>
          <w:szCs w:val="24"/>
          <w:lang w:val="kk-KZ"/>
        </w:rPr>
      </w:pPr>
    </w:p>
    <w:p w:rsidR="00D71CE6" w:rsidRPr="000C1676" w:rsidRDefault="008D5409"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 xml:space="preserve">Қаймағы табиғаттың бұзылмаған, </w:t>
      </w:r>
    </w:p>
    <w:p w:rsidR="00D71CE6" w:rsidRPr="000C1676" w:rsidRDefault="008D5409"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Шыңынан таудың мәңгі м</w:t>
      </w:r>
      <w:r w:rsidR="00D71CE6" w:rsidRPr="000C1676">
        <w:rPr>
          <w:color w:val="000000"/>
          <w:sz w:val="24"/>
          <w:szCs w:val="24"/>
          <w:lang w:val="kk-KZ" w:eastAsia="kk-KZ"/>
        </w:rPr>
        <w:t>ұ</w:t>
      </w:r>
      <w:r w:rsidRPr="000C1676">
        <w:rPr>
          <w:color w:val="000000"/>
          <w:sz w:val="24"/>
          <w:szCs w:val="24"/>
          <w:lang w:val="kk-KZ" w:eastAsia="kk-KZ"/>
        </w:rPr>
        <w:t xml:space="preserve">зын табам. </w:t>
      </w:r>
    </w:p>
    <w:p w:rsidR="00D71CE6" w:rsidRPr="000C1676" w:rsidRDefault="00A4568A"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Қо</w:t>
      </w:r>
      <w:r w:rsidR="008D5409" w:rsidRPr="000C1676">
        <w:rPr>
          <w:color w:val="000000"/>
          <w:sz w:val="24"/>
          <w:szCs w:val="24"/>
          <w:lang w:val="kk-KZ" w:eastAsia="kk-KZ"/>
        </w:rPr>
        <w:t xml:space="preserve">йны </w:t>
      </w:r>
      <w:r w:rsidRPr="000C1676">
        <w:rPr>
          <w:color w:val="000000"/>
          <w:sz w:val="24"/>
          <w:szCs w:val="24"/>
          <w:lang w:val="kk-KZ" w:eastAsia="kk-KZ"/>
        </w:rPr>
        <w:t>құ</w:t>
      </w:r>
      <w:r w:rsidR="008D5409" w:rsidRPr="000C1676">
        <w:rPr>
          <w:color w:val="000000"/>
          <w:sz w:val="24"/>
          <w:szCs w:val="24"/>
          <w:lang w:val="kk-KZ" w:eastAsia="kk-KZ"/>
        </w:rPr>
        <w:t xml:space="preserve">т, суы </w:t>
      </w:r>
      <w:r w:rsidR="008D5409" w:rsidRPr="000C1676">
        <w:rPr>
          <w:color w:val="000000"/>
          <w:sz w:val="24"/>
          <w:szCs w:val="24"/>
          <w:lang w:val="kk-KZ"/>
        </w:rPr>
        <w:t xml:space="preserve">шипа </w:t>
      </w:r>
      <w:r w:rsidR="008D5409" w:rsidRPr="000C1676">
        <w:rPr>
          <w:color w:val="000000"/>
          <w:sz w:val="24"/>
          <w:szCs w:val="24"/>
          <w:lang w:val="kk-KZ" w:eastAsia="kk-KZ"/>
        </w:rPr>
        <w:t xml:space="preserve">Аспараның, </w:t>
      </w:r>
    </w:p>
    <w:p w:rsidR="008D5409" w:rsidRPr="000C1676" w:rsidRDefault="008D5409" w:rsidP="000C1676">
      <w:pPr>
        <w:pStyle w:val="af6"/>
        <w:shd w:val="clear" w:color="auto" w:fill="auto"/>
        <w:spacing w:line="240" w:lineRule="auto"/>
        <w:ind w:left="60" w:firstLine="0"/>
        <w:rPr>
          <w:color w:val="000000"/>
          <w:sz w:val="24"/>
          <w:szCs w:val="24"/>
          <w:lang w:val="kk-KZ"/>
        </w:rPr>
      </w:pPr>
      <w:r w:rsidRPr="000C1676">
        <w:rPr>
          <w:color w:val="000000"/>
          <w:sz w:val="24"/>
          <w:szCs w:val="24"/>
          <w:lang w:val="kk-KZ" w:eastAsia="kk-KZ"/>
        </w:rPr>
        <w:t xml:space="preserve">Оралған шылауына Қызыр </w:t>
      </w:r>
      <w:r w:rsidRPr="000C1676">
        <w:rPr>
          <w:color w:val="000000"/>
          <w:sz w:val="24"/>
          <w:szCs w:val="24"/>
          <w:lang w:val="kk-KZ"/>
        </w:rPr>
        <w:t>бабам.</w:t>
      </w:r>
    </w:p>
    <w:p w:rsidR="00D71CE6" w:rsidRPr="000C1676" w:rsidRDefault="00D71CE6" w:rsidP="000C1676">
      <w:pPr>
        <w:pStyle w:val="af6"/>
        <w:shd w:val="clear" w:color="auto" w:fill="auto"/>
        <w:spacing w:line="240" w:lineRule="auto"/>
        <w:ind w:left="60" w:firstLine="0"/>
        <w:rPr>
          <w:sz w:val="24"/>
          <w:szCs w:val="24"/>
          <w:lang w:val="kk-KZ"/>
        </w:rPr>
      </w:pPr>
    </w:p>
    <w:p w:rsidR="00D71CE6" w:rsidRPr="000C1676" w:rsidRDefault="008D5409"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Сонд</w:t>
      </w:r>
      <w:r w:rsidR="00A4568A" w:rsidRPr="000C1676">
        <w:rPr>
          <w:color w:val="000000"/>
          <w:sz w:val="24"/>
          <w:szCs w:val="24"/>
          <w:lang w:val="kk-KZ" w:eastAsia="kk-KZ"/>
        </w:rPr>
        <w:t>ық</w:t>
      </w:r>
      <w:r w:rsidRPr="000C1676">
        <w:rPr>
          <w:color w:val="000000"/>
          <w:sz w:val="24"/>
          <w:szCs w:val="24"/>
          <w:lang w:val="kk-KZ" w:eastAsia="kk-KZ"/>
        </w:rPr>
        <w:t xml:space="preserve">тан Меркі жері </w:t>
      </w:r>
      <w:r w:rsidR="00A4568A" w:rsidRPr="000C1676">
        <w:rPr>
          <w:color w:val="000000"/>
          <w:sz w:val="24"/>
          <w:szCs w:val="24"/>
          <w:lang w:val="kk-KZ" w:eastAsia="kk-KZ"/>
        </w:rPr>
        <w:t>қа</w:t>
      </w:r>
      <w:r w:rsidRPr="000C1676">
        <w:rPr>
          <w:color w:val="000000"/>
          <w:sz w:val="24"/>
          <w:szCs w:val="24"/>
          <w:lang w:val="kk-KZ" w:eastAsia="kk-KZ"/>
        </w:rPr>
        <w:t xml:space="preserve">сиетті, </w:t>
      </w:r>
    </w:p>
    <w:p w:rsidR="00D71CE6" w:rsidRPr="000C1676" w:rsidRDefault="008D5409"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 xml:space="preserve">Байлығын, дәулетін ел нәсіп етті. </w:t>
      </w:r>
    </w:p>
    <w:p w:rsidR="00D71CE6" w:rsidRPr="000C1676" w:rsidRDefault="008D5409"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 xml:space="preserve">Білмеймін </w:t>
      </w:r>
      <w:r w:rsidR="00A4568A" w:rsidRPr="000C1676">
        <w:rPr>
          <w:color w:val="000000"/>
          <w:sz w:val="24"/>
          <w:szCs w:val="24"/>
          <w:lang w:val="kk-KZ" w:eastAsia="kk-KZ"/>
        </w:rPr>
        <w:t>қа</w:t>
      </w:r>
      <w:r w:rsidRPr="000C1676">
        <w:rPr>
          <w:color w:val="000000"/>
          <w:sz w:val="24"/>
          <w:szCs w:val="24"/>
          <w:lang w:val="kk-KZ" w:eastAsia="kk-KZ"/>
        </w:rPr>
        <w:t xml:space="preserve">ндай сиқыр бар екенін, </w:t>
      </w:r>
    </w:p>
    <w:p w:rsidR="008D5409" w:rsidRPr="000C1676" w:rsidRDefault="008D5409"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 xml:space="preserve">Сайратып </w:t>
      </w:r>
      <w:r w:rsidR="00D71CE6" w:rsidRPr="000C1676">
        <w:rPr>
          <w:color w:val="000000"/>
          <w:sz w:val="24"/>
          <w:szCs w:val="24"/>
          <w:lang w:val="kk-KZ" w:eastAsia="kk-KZ"/>
        </w:rPr>
        <w:t xml:space="preserve"> </w:t>
      </w:r>
      <w:r w:rsidRPr="000C1676">
        <w:rPr>
          <w:color w:val="000000"/>
          <w:sz w:val="24"/>
          <w:szCs w:val="24"/>
          <w:lang w:val="kk-KZ" w:eastAsia="kk-KZ"/>
        </w:rPr>
        <w:t>бұлб</w:t>
      </w:r>
      <w:r w:rsidR="00D71CE6" w:rsidRPr="000C1676">
        <w:rPr>
          <w:color w:val="000000"/>
          <w:sz w:val="24"/>
          <w:szCs w:val="24"/>
          <w:lang w:val="kk-KZ" w:eastAsia="kk-KZ"/>
        </w:rPr>
        <w:t>ұ</w:t>
      </w:r>
      <w:r w:rsidRPr="000C1676">
        <w:rPr>
          <w:color w:val="000000"/>
          <w:sz w:val="24"/>
          <w:szCs w:val="24"/>
          <w:lang w:val="kk-KZ" w:eastAsia="kk-KZ"/>
        </w:rPr>
        <w:t>лдарды</w:t>
      </w:r>
      <w:r w:rsidR="00D71CE6" w:rsidRPr="000C1676">
        <w:rPr>
          <w:color w:val="000000"/>
          <w:sz w:val="24"/>
          <w:szCs w:val="24"/>
          <w:lang w:val="kk-KZ" w:eastAsia="kk-KZ"/>
        </w:rPr>
        <w:t xml:space="preserve"> </w:t>
      </w:r>
      <w:r w:rsidRPr="000C1676">
        <w:rPr>
          <w:color w:val="000000"/>
          <w:sz w:val="24"/>
          <w:szCs w:val="24"/>
          <w:lang w:val="kk-KZ" w:eastAsia="kk-KZ"/>
        </w:rPr>
        <w:t xml:space="preserve"> ғаш</w:t>
      </w:r>
      <w:r w:rsidR="00A4568A" w:rsidRPr="000C1676">
        <w:rPr>
          <w:color w:val="000000"/>
          <w:sz w:val="24"/>
          <w:szCs w:val="24"/>
          <w:lang w:val="kk-KZ" w:eastAsia="kk-KZ"/>
        </w:rPr>
        <w:t>ық</w:t>
      </w:r>
      <w:r w:rsidRPr="000C1676">
        <w:rPr>
          <w:color w:val="000000"/>
          <w:sz w:val="24"/>
          <w:szCs w:val="24"/>
          <w:lang w:val="kk-KZ" w:eastAsia="kk-KZ"/>
        </w:rPr>
        <w:t xml:space="preserve"> етті.</w:t>
      </w:r>
    </w:p>
    <w:p w:rsidR="00D71CE6" w:rsidRPr="000C1676" w:rsidRDefault="00D71CE6" w:rsidP="000C1676">
      <w:pPr>
        <w:pStyle w:val="af6"/>
        <w:shd w:val="clear" w:color="auto" w:fill="auto"/>
        <w:spacing w:line="240" w:lineRule="auto"/>
        <w:ind w:left="60" w:firstLine="0"/>
        <w:rPr>
          <w:sz w:val="24"/>
          <w:szCs w:val="24"/>
          <w:lang w:val="kk-KZ"/>
        </w:rPr>
      </w:pPr>
    </w:p>
    <w:p w:rsidR="00D71CE6" w:rsidRPr="000C1676" w:rsidRDefault="008D5409"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Сайында мөлдірейді кәусар б</w:t>
      </w:r>
      <w:r w:rsidR="00D71CE6" w:rsidRPr="000C1676">
        <w:rPr>
          <w:color w:val="000000"/>
          <w:sz w:val="24"/>
          <w:szCs w:val="24"/>
          <w:lang w:val="kk-KZ" w:eastAsia="kk-KZ"/>
        </w:rPr>
        <w:t>ұ</w:t>
      </w:r>
      <w:r w:rsidRPr="000C1676">
        <w:rPr>
          <w:color w:val="000000"/>
          <w:sz w:val="24"/>
          <w:szCs w:val="24"/>
          <w:lang w:val="kk-KZ" w:eastAsia="kk-KZ"/>
        </w:rPr>
        <w:t>л</w:t>
      </w:r>
      <w:r w:rsidR="00A4568A" w:rsidRPr="000C1676">
        <w:rPr>
          <w:color w:val="000000"/>
          <w:sz w:val="24"/>
          <w:szCs w:val="24"/>
          <w:lang w:val="kk-KZ" w:eastAsia="kk-KZ"/>
        </w:rPr>
        <w:t>ақ</w:t>
      </w:r>
      <w:r w:rsidRPr="000C1676">
        <w:rPr>
          <w:color w:val="000000"/>
          <w:sz w:val="24"/>
          <w:szCs w:val="24"/>
          <w:lang w:val="kk-KZ" w:eastAsia="kk-KZ"/>
        </w:rPr>
        <w:t xml:space="preserve">, </w:t>
      </w:r>
    </w:p>
    <w:p w:rsidR="008D5409" w:rsidRPr="000C1676" w:rsidRDefault="008D5409" w:rsidP="000C1676">
      <w:pPr>
        <w:pStyle w:val="af6"/>
        <w:shd w:val="clear" w:color="auto" w:fill="auto"/>
        <w:spacing w:line="240" w:lineRule="auto"/>
        <w:ind w:left="60" w:firstLine="0"/>
        <w:rPr>
          <w:sz w:val="24"/>
          <w:szCs w:val="24"/>
          <w:lang w:val="kk-KZ"/>
        </w:rPr>
      </w:pPr>
      <w:r w:rsidRPr="000C1676">
        <w:rPr>
          <w:color w:val="000000"/>
          <w:sz w:val="24"/>
          <w:szCs w:val="24"/>
          <w:lang w:val="kk-KZ" w:eastAsia="kk-KZ"/>
        </w:rPr>
        <w:t>Сусы</w:t>
      </w:r>
      <w:r w:rsidR="00752595" w:rsidRPr="000C1676">
        <w:rPr>
          <w:color w:val="000000"/>
          <w:sz w:val="24"/>
          <w:szCs w:val="24"/>
          <w:lang w:val="kk-KZ" w:eastAsia="kk-KZ"/>
        </w:rPr>
        <w:t>ның</w:t>
      </w:r>
      <w:r w:rsidRPr="000C1676">
        <w:rPr>
          <w:color w:val="000000"/>
          <w:sz w:val="24"/>
          <w:szCs w:val="24"/>
          <w:lang w:val="kk-KZ" w:eastAsia="kk-KZ"/>
        </w:rPr>
        <w:t xml:space="preserve"> </w:t>
      </w:r>
      <w:r w:rsidR="00A4568A" w:rsidRPr="000C1676">
        <w:rPr>
          <w:color w:val="000000"/>
          <w:sz w:val="24"/>
          <w:szCs w:val="24"/>
          <w:lang w:val="kk-KZ" w:eastAsia="kk-KZ"/>
        </w:rPr>
        <w:t>қа</w:t>
      </w:r>
      <w:r w:rsidR="00D71CE6" w:rsidRPr="000C1676">
        <w:rPr>
          <w:color w:val="000000"/>
          <w:sz w:val="24"/>
          <w:szCs w:val="24"/>
          <w:lang w:val="kk-KZ" w:eastAsia="kk-KZ"/>
        </w:rPr>
        <w:t>ндырады аң</w:t>
      </w:r>
      <w:r w:rsidRPr="000C1676">
        <w:rPr>
          <w:color w:val="000000"/>
          <w:sz w:val="24"/>
          <w:szCs w:val="24"/>
          <w:lang w:val="kk-KZ" w:eastAsia="kk-KZ"/>
        </w:rPr>
        <w:t xml:space="preserve">дар </w:t>
      </w:r>
      <w:r w:rsidR="00D71CE6" w:rsidRPr="000C1676">
        <w:rPr>
          <w:color w:val="000000"/>
          <w:sz w:val="24"/>
          <w:szCs w:val="24"/>
          <w:lang w:val="kk-KZ" w:eastAsia="kk-KZ"/>
        </w:rPr>
        <w:t>құ</w:t>
      </w:r>
      <w:r w:rsidRPr="000C1676">
        <w:rPr>
          <w:color w:val="000000"/>
          <w:sz w:val="24"/>
          <w:szCs w:val="24"/>
          <w:lang w:val="kk-KZ" w:eastAsia="kk-KZ"/>
        </w:rPr>
        <w:t>лап.</w:t>
      </w:r>
    </w:p>
    <w:p w:rsidR="00D71CE6" w:rsidRPr="000C1676" w:rsidRDefault="008D5409"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 xml:space="preserve">Хош иіс гүлі түгіл Аспараның </w:t>
      </w:r>
    </w:p>
    <w:p w:rsidR="008D5409" w:rsidRPr="000C1676" w:rsidRDefault="00D71CE6"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eastAsia="kk-KZ"/>
        </w:rPr>
        <w:t>Қақтырар та</w:t>
      </w:r>
      <w:r w:rsidRPr="000C1676">
        <w:rPr>
          <w:color w:val="000000"/>
          <w:sz w:val="24"/>
          <w:szCs w:val="24"/>
          <w:lang w:val="kk-KZ" w:eastAsia="kk-KZ"/>
        </w:rPr>
        <w:t>ң</w:t>
      </w:r>
      <w:r w:rsidR="008D5409" w:rsidRPr="000C1676">
        <w:rPr>
          <w:color w:val="000000"/>
          <w:sz w:val="24"/>
          <w:szCs w:val="24"/>
          <w:lang w:eastAsia="kk-KZ"/>
        </w:rPr>
        <w:t xml:space="preserve">дайынды тасы </w:t>
      </w:r>
      <w:r w:rsidR="008D5409" w:rsidRPr="000C1676">
        <w:rPr>
          <w:color w:val="000000"/>
          <w:sz w:val="24"/>
          <w:szCs w:val="24"/>
        </w:rPr>
        <w:t xml:space="preserve">да </w:t>
      </w:r>
      <w:r w:rsidRPr="000C1676">
        <w:rPr>
          <w:color w:val="000000"/>
          <w:sz w:val="24"/>
          <w:szCs w:val="24"/>
          <w:lang w:val="kk-KZ" w:eastAsia="kk-KZ"/>
        </w:rPr>
        <w:t>ұ</w:t>
      </w:r>
      <w:r w:rsidR="008D5409" w:rsidRPr="000C1676">
        <w:rPr>
          <w:color w:val="000000"/>
          <w:sz w:val="24"/>
          <w:szCs w:val="24"/>
          <w:lang w:eastAsia="kk-KZ"/>
        </w:rPr>
        <w:t>нап.</w:t>
      </w:r>
    </w:p>
    <w:p w:rsidR="00D71CE6" w:rsidRPr="000C1676" w:rsidRDefault="00D71CE6" w:rsidP="000C1676">
      <w:pPr>
        <w:pStyle w:val="af6"/>
        <w:shd w:val="clear" w:color="auto" w:fill="auto"/>
        <w:spacing w:line="240" w:lineRule="auto"/>
        <w:ind w:left="60" w:firstLine="0"/>
        <w:rPr>
          <w:sz w:val="24"/>
          <w:szCs w:val="24"/>
          <w:lang w:val="kk-KZ"/>
        </w:rPr>
      </w:pPr>
    </w:p>
    <w:p w:rsidR="00D71CE6" w:rsidRPr="000C1676" w:rsidRDefault="008D5409"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 xml:space="preserve">Қырдағы </w:t>
      </w:r>
      <w:r w:rsidR="00A4568A" w:rsidRPr="000C1676">
        <w:rPr>
          <w:color w:val="000000"/>
          <w:sz w:val="24"/>
          <w:szCs w:val="24"/>
          <w:lang w:val="kk-KZ" w:eastAsia="kk-KZ"/>
        </w:rPr>
        <w:t>қы</w:t>
      </w:r>
      <w:r w:rsidRPr="000C1676">
        <w:rPr>
          <w:color w:val="000000"/>
          <w:sz w:val="24"/>
          <w:szCs w:val="24"/>
          <w:lang w:val="kk-KZ" w:eastAsia="kk-KZ"/>
        </w:rPr>
        <w:t>зғалд</w:t>
      </w:r>
      <w:r w:rsidR="00A4568A" w:rsidRPr="000C1676">
        <w:rPr>
          <w:color w:val="000000"/>
          <w:sz w:val="24"/>
          <w:szCs w:val="24"/>
          <w:lang w:val="kk-KZ" w:eastAsia="kk-KZ"/>
        </w:rPr>
        <w:t>ақ</w:t>
      </w:r>
      <w:r w:rsidRPr="000C1676">
        <w:rPr>
          <w:color w:val="000000"/>
          <w:sz w:val="24"/>
          <w:szCs w:val="24"/>
          <w:lang w:val="kk-KZ" w:eastAsia="kk-KZ"/>
        </w:rPr>
        <w:t xml:space="preserve">тай тербетілген, </w:t>
      </w:r>
    </w:p>
    <w:p w:rsidR="008D5409" w:rsidRPr="000C1676" w:rsidRDefault="00D71CE6" w:rsidP="000C1676">
      <w:pPr>
        <w:pStyle w:val="af6"/>
        <w:shd w:val="clear" w:color="auto" w:fill="auto"/>
        <w:spacing w:line="240" w:lineRule="auto"/>
        <w:ind w:left="60" w:firstLine="0"/>
        <w:rPr>
          <w:sz w:val="24"/>
          <w:szCs w:val="24"/>
          <w:lang w:val="kk-KZ"/>
        </w:rPr>
      </w:pPr>
      <w:r w:rsidRPr="000C1676">
        <w:rPr>
          <w:color w:val="000000"/>
          <w:sz w:val="24"/>
          <w:szCs w:val="24"/>
          <w:lang w:val="kk-KZ" w:eastAsia="kk-KZ"/>
        </w:rPr>
        <w:t>Құлпырып құ</w:t>
      </w:r>
      <w:r w:rsidR="008D5409" w:rsidRPr="000C1676">
        <w:rPr>
          <w:color w:val="000000"/>
          <w:sz w:val="24"/>
          <w:szCs w:val="24"/>
          <w:lang w:val="kk-KZ" w:eastAsia="kk-KZ"/>
        </w:rPr>
        <w:t>шағында ер жетіп ем.</w:t>
      </w:r>
    </w:p>
    <w:p w:rsidR="00D71CE6" w:rsidRPr="000C1676" w:rsidRDefault="008D5409"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 xml:space="preserve">Қабыл ал бәсіре </w:t>
      </w:r>
      <w:r w:rsidR="00D71CE6" w:rsidRPr="000C1676">
        <w:rPr>
          <w:color w:val="000000"/>
          <w:sz w:val="24"/>
          <w:szCs w:val="24"/>
          <w:lang w:val="kk-KZ" w:eastAsia="kk-KZ"/>
        </w:rPr>
        <w:t>-</w:t>
      </w:r>
      <w:r w:rsidRPr="000C1676">
        <w:rPr>
          <w:color w:val="000000"/>
          <w:sz w:val="24"/>
          <w:szCs w:val="24"/>
          <w:lang w:val="kk-KZ" w:eastAsia="kk-KZ"/>
        </w:rPr>
        <w:t xml:space="preserve"> өлең, жырларымды, </w:t>
      </w:r>
    </w:p>
    <w:p w:rsidR="008D5409" w:rsidRPr="000C1676" w:rsidRDefault="008D5409" w:rsidP="000C1676">
      <w:pPr>
        <w:pStyle w:val="af6"/>
        <w:shd w:val="clear" w:color="auto" w:fill="auto"/>
        <w:spacing w:line="240" w:lineRule="auto"/>
        <w:ind w:left="60" w:firstLine="0"/>
        <w:rPr>
          <w:sz w:val="24"/>
          <w:szCs w:val="24"/>
          <w:lang w:val="kk-KZ"/>
        </w:rPr>
      </w:pPr>
      <w:r w:rsidRPr="000C1676">
        <w:rPr>
          <w:color w:val="000000"/>
          <w:sz w:val="24"/>
          <w:szCs w:val="24"/>
          <w:lang w:val="kk-KZ" w:eastAsia="kk-KZ"/>
        </w:rPr>
        <w:t>Қарыздар өнер қуған перзентін ем...</w:t>
      </w: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b/>
          <w:sz w:val="24"/>
          <w:szCs w:val="24"/>
          <w:lang w:val="kk-KZ"/>
        </w:rPr>
      </w:pPr>
    </w:p>
    <w:p w:rsidR="008D5409" w:rsidRPr="000C1676" w:rsidRDefault="008D5409" w:rsidP="000C1676">
      <w:pPr>
        <w:pStyle w:val="af6"/>
        <w:shd w:val="clear" w:color="auto" w:fill="auto"/>
        <w:spacing w:line="240" w:lineRule="auto"/>
        <w:ind w:left="60" w:firstLine="0"/>
        <w:rPr>
          <w:b/>
          <w:sz w:val="24"/>
          <w:szCs w:val="24"/>
          <w:lang w:val="kk-KZ"/>
        </w:rPr>
      </w:pPr>
      <w:r w:rsidRPr="000C1676">
        <w:rPr>
          <w:b/>
          <w:sz w:val="24"/>
          <w:szCs w:val="24"/>
          <w:lang w:val="kk-KZ"/>
        </w:rPr>
        <w:t>ҰЛТТЫҚ ДӘСТҮР</w:t>
      </w:r>
    </w:p>
    <w:p w:rsidR="00D71CE6" w:rsidRPr="000C1676" w:rsidRDefault="008D5409" w:rsidP="000C1676">
      <w:pPr>
        <w:pStyle w:val="af6"/>
        <w:shd w:val="clear" w:color="auto" w:fill="auto"/>
        <w:spacing w:line="240" w:lineRule="auto"/>
        <w:ind w:left="20" w:right="160" w:firstLine="0"/>
        <w:rPr>
          <w:color w:val="000000"/>
          <w:sz w:val="24"/>
          <w:szCs w:val="24"/>
          <w:lang w:val="kk-KZ" w:eastAsia="kk-KZ"/>
        </w:rPr>
      </w:pPr>
      <w:r w:rsidRPr="000C1676">
        <w:rPr>
          <w:color w:val="000000"/>
          <w:sz w:val="24"/>
          <w:szCs w:val="24"/>
          <w:lang w:val="kk-KZ" w:eastAsia="kk-KZ"/>
        </w:rPr>
        <w:t xml:space="preserve">Қас </w:t>
      </w:r>
      <w:r w:rsidR="00A4568A" w:rsidRPr="000C1676">
        <w:rPr>
          <w:color w:val="000000"/>
          <w:sz w:val="24"/>
          <w:szCs w:val="24"/>
          <w:lang w:val="kk-KZ" w:eastAsia="kk-KZ"/>
        </w:rPr>
        <w:t>қа</w:t>
      </w:r>
      <w:r w:rsidRPr="000C1676">
        <w:rPr>
          <w:color w:val="000000"/>
          <w:sz w:val="24"/>
          <w:szCs w:val="24"/>
          <w:lang w:val="kk-KZ" w:eastAsia="kk-KZ"/>
        </w:rPr>
        <w:t xml:space="preserve">ғым сәт үнемі </w:t>
      </w:r>
      <w:r w:rsidR="00A4568A" w:rsidRPr="000C1676">
        <w:rPr>
          <w:color w:val="000000"/>
          <w:sz w:val="24"/>
          <w:szCs w:val="24"/>
          <w:lang w:val="kk-KZ" w:eastAsia="kk-KZ"/>
        </w:rPr>
        <w:t>қо</w:t>
      </w:r>
      <w:r w:rsidRPr="000C1676">
        <w:rPr>
          <w:color w:val="000000"/>
          <w:sz w:val="24"/>
          <w:szCs w:val="24"/>
          <w:lang w:val="kk-KZ" w:eastAsia="kk-KZ"/>
        </w:rPr>
        <w:t xml:space="preserve">зғалыста болады, </w:t>
      </w:r>
    </w:p>
    <w:p w:rsidR="00D71CE6" w:rsidRPr="000C1676" w:rsidRDefault="00A4568A" w:rsidP="000C1676">
      <w:pPr>
        <w:pStyle w:val="af6"/>
        <w:shd w:val="clear" w:color="auto" w:fill="auto"/>
        <w:spacing w:line="240" w:lineRule="auto"/>
        <w:ind w:left="20" w:right="160" w:firstLine="0"/>
        <w:rPr>
          <w:color w:val="000000"/>
          <w:sz w:val="24"/>
          <w:szCs w:val="24"/>
          <w:lang w:val="kk-KZ" w:eastAsia="kk-KZ"/>
        </w:rPr>
      </w:pPr>
      <w:r w:rsidRPr="000C1676">
        <w:rPr>
          <w:color w:val="000000"/>
          <w:sz w:val="24"/>
          <w:szCs w:val="24"/>
          <w:lang w:val="kk-KZ" w:eastAsia="kk-KZ"/>
        </w:rPr>
        <w:t>Қы</w:t>
      </w:r>
      <w:r w:rsidR="008D5409" w:rsidRPr="000C1676">
        <w:rPr>
          <w:color w:val="000000"/>
          <w:sz w:val="24"/>
          <w:szCs w:val="24"/>
          <w:lang w:val="kk-KZ" w:eastAsia="kk-KZ"/>
        </w:rPr>
        <w:t>зғалд</w:t>
      </w:r>
      <w:r w:rsidRPr="000C1676">
        <w:rPr>
          <w:color w:val="000000"/>
          <w:sz w:val="24"/>
          <w:szCs w:val="24"/>
          <w:lang w:val="kk-KZ" w:eastAsia="kk-KZ"/>
        </w:rPr>
        <w:t>ақ</w:t>
      </w:r>
      <w:r w:rsidR="008D5409" w:rsidRPr="000C1676">
        <w:rPr>
          <w:color w:val="000000"/>
          <w:sz w:val="24"/>
          <w:szCs w:val="24"/>
          <w:lang w:val="kk-KZ" w:eastAsia="kk-KZ"/>
        </w:rPr>
        <w:t xml:space="preserve"> </w:t>
      </w:r>
      <w:r w:rsidR="008D5409" w:rsidRPr="000C1676">
        <w:rPr>
          <w:color w:val="000000"/>
          <w:sz w:val="24"/>
          <w:szCs w:val="24"/>
          <w:lang w:val="kk-KZ"/>
        </w:rPr>
        <w:t xml:space="preserve">та </w:t>
      </w:r>
      <w:r w:rsidRPr="000C1676">
        <w:rPr>
          <w:color w:val="000000"/>
          <w:sz w:val="24"/>
          <w:szCs w:val="24"/>
          <w:lang w:val="kk-KZ" w:eastAsia="kk-KZ"/>
        </w:rPr>
        <w:t>құ</w:t>
      </w:r>
      <w:r w:rsidR="008D5409" w:rsidRPr="000C1676">
        <w:rPr>
          <w:color w:val="000000"/>
          <w:sz w:val="24"/>
          <w:szCs w:val="24"/>
          <w:lang w:val="kk-KZ" w:eastAsia="kk-KZ"/>
        </w:rPr>
        <w:t xml:space="preserve">лпырған күз келгенде солады. </w:t>
      </w:r>
    </w:p>
    <w:p w:rsidR="008D5409" w:rsidRPr="000C1676" w:rsidRDefault="008D5409" w:rsidP="000C1676">
      <w:pPr>
        <w:pStyle w:val="af6"/>
        <w:shd w:val="clear" w:color="auto" w:fill="auto"/>
        <w:spacing w:line="240" w:lineRule="auto"/>
        <w:ind w:left="20" w:right="160" w:firstLine="0"/>
        <w:rPr>
          <w:sz w:val="24"/>
          <w:szCs w:val="24"/>
        </w:rPr>
      </w:pPr>
      <w:r w:rsidRPr="000C1676">
        <w:rPr>
          <w:color w:val="000000"/>
          <w:sz w:val="24"/>
          <w:szCs w:val="24"/>
          <w:lang w:eastAsia="kk-KZ"/>
        </w:rPr>
        <w:t>Өзгереді тау мен тас, м</w:t>
      </w:r>
      <w:r w:rsidR="00D71CE6" w:rsidRPr="000C1676">
        <w:rPr>
          <w:color w:val="000000"/>
          <w:sz w:val="24"/>
          <w:szCs w:val="24"/>
          <w:lang w:val="kk-KZ" w:eastAsia="kk-KZ"/>
        </w:rPr>
        <w:t>ұ</w:t>
      </w:r>
      <w:r w:rsidRPr="000C1676">
        <w:rPr>
          <w:color w:val="000000"/>
          <w:sz w:val="24"/>
          <w:szCs w:val="24"/>
          <w:lang w:eastAsia="kk-KZ"/>
        </w:rPr>
        <w:t xml:space="preserve">хит, өзен, арал </w:t>
      </w:r>
      <w:r w:rsidRPr="000C1676">
        <w:rPr>
          <w:color w:val="000000"/>
          <w:sz w:val="24"/>
          <w:szCs w:val="24"/>
        </w:rPr>
        <w:t>да,</w:t>
      </w:r>
    </w:p>
    <w:p w:rsidR="008D5409" w:rsidRPr="000C1676" w:rsidRDefault="008D5409" w:rsidP="000C1676">
      <w:pPr>
        <w:pStyle w:val="af6"/>
        <w:shd w:val="clear" w:color="auto" w:fill="auto"/>
        <w:spacing w:after="240" w:line="240" w:lineRule="auto"/>
        <w:ind w:left="20" w:firstLine="0"/>
        <w:rPr>
          <w:sz w:val="24"/>
          <w:szCs w:val="24"/>
        </w:rPr>
      </w:pPr>
      <w:r w:rsidRPr="000C1676">
        <w:rPr>
          <w:color w:val="000000"/>
          <w:sz w:val="24"/>
          <w:szCs w:val="24"/>
        </w:rPr>
        <w:t xml:space="preserve">Тек </w:t>
      </w:r>
      <w:r w:rsidRPr="000C1676">
        <w:rPr>
          <w:color w:val="000000"/>
          <w:sz w:val="24"/>
          <w:szCs w:val="24"/>
          <w:lang w:eastAsia="kk-KZ"/>
        </w:rPr>
        <w:t>мызғымас салт-сана, дәстүрге б</w:t>
      </w:r>
      <w:r w:rsidR="00A4568A" w:rsidRPr="000C1676">
        <w:rPr>
          <w:color w:val="000000"/>
          <w:sz w:val="24"/>
          <w:szCs w:val="24"/>
          <w:lang w:eastAsia="kk-KZ"/>
        </w:rPr>
        <w:t>ақ</w:t>
      </w:r>
      <w:r w:rsidRPr="000C1676">
        <w:rPr>
          <w:color w:val="000000"/>
          <w:sz w:val="24"/>
          <w:szCs w:val="24"/>
          <w:lang w:eastAsia="kk-KZ"/>
        </w:rPr>
        <w:t xml:space="preserve"> </w:t>
      </w:r>
      <w:r w:rsidR="00A4568A" w:rsidRPr="000C1676">
        <w:rPr>
          <w:color w:val="000000"/>
          <w:sz w:val="24"/>
          <w:szCs w:val="24"/>
          <w:lang w:eastAsia="kk-KZ"/>
        </w:rPr>
        <w:t>қо</w:t>
      </w:r>
      <w:r w:rsidRPr="000C1676">
        <w:rPr>
          <w:color w:val="000000"/>
          <w:sz w:val="24"/>
          <w:szCs w:val="24"/>
          <w:lang w:eastAsia="kk-KZ"/>
        </w:rPr>
        <w:t>нады.</w:t>
      </w:r>
    </w:p>
    <w:p w:rsidR="00D71CE6" w:rsidRPr="000C1676" w:rsidRDefault="008D5409" w:rsidP="000C1676">
      <w:pPr>
        <w:pStyle w:val="af6"/>
        <w:shd w:val="clear" w:color="auto" w:fill="auto"/>
        <w:spacing w:after="234" w:line="240" w:lineRule="auto"/>
        <w:ind w:left="20" w:right="160" w:firstLine="0"/>
        <w:rPr>
          <w:color w:val="000000"/>
          <w:sz w:val="24"/>
          <w:szCs w:val="24"/>
          <w:lang w:val="kk-KZ" w:eastAsia="kk-KZ"/>
        </w:rPr>
      </w:pPr>
      <w:r w:rsidRPr="000C1676">
        <w:rPr>
          <w:color w:val="000000"/>
          <w:sz w:val="24"/>
          <w:szCs w:val="24"/>
          <w:lang w:eastAsia="kk-KZ"/>
        </w:rPr>
        <w:t>Ымыраға ша</w:t>
      </w:r>
      <w:r w:rsidR="00A4568A" w:rsidRPr="000C1676">
        <w:rPr>
          <w:color w:val="000000"/>
          <w:sz w:val="24"/>
          <w:szCs w:val="24"/>
          <w:lang w:eastAsia="kk-KZ"/>
        </w:rPr>
        <w:t>қы</w:t>
      </w:r>
      <w:r w:rsidRPr="000C1676">
        <w:rPr>
          <w:color w:val="000000"/>
          <w:sz w:val="24"/>
          <w:szCs w:val="24"/>
          <w:lang w:eastAsia="kk-KZ"/>
        </w:rPr>
        <w:t>рып ынтым</w:t>
      </w:r>
      <w:r w:rsidR="00A4568A" w:rsidRPr="000C1676">
        <w:rPr>
          <w:color w:val="000000"/>
          <w:sz w:val="24"/>
          <w:szCs w:val="24"/>
          <w:lang w:eastAsia="kk-KZ"/>
        </w:rPr>
        <w:t>ақ</w:t>
      </w:r>
      <w:r w:rsidRPr="000C1676">
        <w:rPr>
          <w:color w:val="000000"/>
          <w:sz w:val="24"/>
          <w:szCs w:val="24"/>
          <w:lang w:eastAsia="kk-KZ"/>
        </w:rPr>
        <w:t>ты ж</w:t>
      </w:r>
      <w:r w:rsidR="00A4568A" w:rsidRPr="000C1676">
        <w:rPr>
          <w:color w:val="000000"/>
          <w:sz w:val="24"/>
          <w:szCs w:val="24"/>
          <w:lang w:eastAsia="kk-KZ"/>
        </w:rPr>
        <w:t>ақ</w:t>
      </w:r>
      <w:r w:rsidRPr="000C1676">
        <w:rPr>
          <w:color w:val="000000"/>
          <w:sz w:val="24"/>
          <w:szCs w:val="24"/>
          <w:lang w:eastAsia="kk-KZ"/>
        </w:rPr>
        <w:t xml:space="preserve">таған, </w:t>
      </w:r>
    </w:p>
    <w:p w:rsidR="00D71CE6" w:rsidRPr="000C1676" w:rsidRDefault="008D5409" w:rsidP="000C1676">
      <w:pPr>
        <w:pStyle w:val="af6"/>
        <w:shd w:val="clear" w:color="auto" w:fill="auto"/>
        <w:spacing w:line="240" w:lineRule="auto"/>
        <w:ind w:left="20" w:right="160" w:firstLine="0"/>
        <w:rPr>
          <w:color w:val="000000"/>
          <w:sz w:val="24"/>
          <w:szCs w:val="24"/>
          <w:lang w:val="kk-KZ" w:eastAsia="kk-KZ"/>
        </w:rPr>
      </w:pPr>
      <w:r w:rsidRPr="000C1676">
        <w:rPr>
          <w:color w:val="000000"/>
          <w:sz w:val="24"/>
          <w:szCs w:val="24"/>
          <w:lang w:val="kk-KZ" w:eastAsia="kk-KZ"/>
        </w:rPr>
        <w:t>Қ</w:t>
      </w:r>
      <w:r w:rsidR="00D71CE6" w:rsidRPr="000C1676">
        <w:rPr>
          <w:color w:val="000000"/>
          <w:sz w:val="24"/>
          <w:szCs w:val="24"/>
          <w:lang w:val="kk-KZ" w:eastAsia="kk-KZ"/>
        </w:rPr>
        <w:t>ұ</w:t>
      </w:r>
      <w:r w:rsidRPr="000C1676">
        <w:rPr>
          <w:color w:val="000000"/>
          <w:sz w:val="24"/>
          <w:szCs w:val="24"/>
          <w:lang w:val="kk-KZ" w:eastAsia="kk-KZ"/>
        </w:rPr>
        <w:t xml:space="preserve">лы болмай </w:t>
      </w:r>
      <w:r w:rsidR="00D71CE6" w:rsidRPr="000C1676">
        <w:rPr>
          <w:color w:val="000000"/>
          <w:sz w:val="24"/>
          <w:szCs w:val="24"/>
          <w:lang w:val="kk-KZ" w:eastAsia="kk-KZ"/>
        </w:rPr>
        <w:t xml:space="preserve"> құ</w:t>
      </w:r>
      <w:r w:rsidRPr="000C1676">
        <w:rPr>
          <w:color w:val="000000"/>
          <w:sz w:val="24"/>
          <w:szCs w:val="24"/>
          <w:lang w:val="kk-KZ" w:eastAsia="kk-KZ"/>
        </w:rPr>
        <w:t>л</w:t>
      </w:r>
      <w:r w:rsidR="00A4568A" w:rsidRPr="000C1676">
        <w:rPr>
          <w:color w:val="000000"/>
          <w:sz w:val="24"/>
          <w:szCs w:val="24"/>
          <w:lang w:val="kk-KZ" w:eastAsia="kk-KZ"/>
        </w:rPr>
        <w:t>қы</w:t>
      </w:r>
      <w:r w:rsidRPr="000C1676">
        <w:rPr>
          <w:color w:val="000000"/>
          <w:sz w:val="24"/>
          <w:szCs w:val="24"/>
          <w:lang w:val="kk-KZ" w:eastAsia="kk-KZ"/>
        </w:rPr>
        <w:t xml:space="preserve">нның ел сенімін </w:t>
      </w:r>
      <w:r w:rsidR="00A4568A" w:rsidRPr="000C1676">
        <w:rPr>
          <w:color w:val="000000"/>
          <w:sz w:val="24"/>
          <w:szCs w:val="24"/>
          <w:lang w:val="kk-KZ" w:eastAsia="kk-KZ"/>
        </w:rPr>
        <w:t>ақ</w:t>
      </w:r>
      <w:r w:rsidRPr="000C1676">
        <w:rPr>
          <w:color w:val="000000"/>
          <w:sz w:val="24"/>
          <w:szCs w:val="24"/>
          <w:lang w:val="kk-KZ" w:eastAsia="kk-KZ"/>
        </w:rPr>
        <w:t xml:space="preserve">таған. </w:t>
      </w:r>
    </w:p>
    <w:p w:rsidR="00D71CE6" w:rsidRPr="000C1676" w:rsidRDefault="008D5409" w:rsidP="000C1676">
      <w:pPr>
        <w:pStyle w:val="af6"/>
        <w:shd w:val="clear" w:color="auto" w:fill="auto"/>
        <w:spacing w:line="240" w:lineRule="auto"/>
        <w:ind w:left="20" w:right="160" w:firstLine="0"/>
        <w:rPr>
          <w:color w:val="000000"/>
          <w:sz w:val="24"/>
          <w:szCs w:val="24"/>
          <w:lang w:val="kk-KZ" w:eastAsia="kk-KZ"/>
        </w:rPr>
      </w:pPr>
      <w:r w:rsidRPr="000C1676">
        <w:rPr>
          <w:color w:val="000000"/>
          <w:sz w:val="24"/>
          <w:szCs w:val="24"/>
          <w:lang w:val="kk-KZ" w:eastAsia="kk-KZ"/>
        </w:rPr>
        <w:t>А</w:t>
      </w:r>
      <w:r w:rsidR="00D71CE6" w:rsidRPr="000C1676">
        <w:rPr>
          <w:color w:val="000000"/>
          <w:sz w:val="24"/>
          <w:szCs w:val="24"/>
          <w:lang w:val="kk-KZ" w:eastAsia="kk-KZ"/>
        </w:rPr>
        <w:t>л</w:t>
      </w:r>
      <w:r w:rsidRPr="000C1676">
        <w:rPr>
          <w:color w:val="000000"/>
          <w:sz w:val="24"/>
          <w:szCs w:val="24"/>
          <w:lang w:val="kk-KZ" w:eastAsia="kk-KZ"/>
        </w:rPr>
        <w:t xml:space="preserve">ты </w:t>
      </w:r>
      <w:r w:rsidRPr="000C1676">
        <w:rPr>
          <w:color w:val="000000"/>
          <w:sz w:val="24"/>
          <w:szCs w:val="24"/>
          <w:lang w:val="kk-KZ"/>
        </w:rPr>
        <w:t>ба</w:t>
      </w:r>
      <w:r w:rsidR="00A4568A" w:rsidRPr="000C1676">
        <w:rPr>
          <w:color w:val="000000"/>
          <w:sz w:val="24"/>
          <w:szCs w:val="24"/>
          <w:lang w:val="kk-KZ"/>
        </w:rPr>
        <w:t>қа</w:t>
      </w:r>
      <w:r w:rsidRPr="000C1676">
        <w:rPr>
          <w:color w:val="000000"/>
          <w:sz w:val="24"/>
          <w:szCs w:val="24"/>
          <w:lang w:val="kk-KZ"/>
        </w:rPr>
        <w:t xml:space="preserve">н </w:t>
      </w:r>
      <w:r w:rsidRPr="000C1676">
        <w:rPr>
          <w:color w:val="000000"/>
          <w:sz w:val="24"/>
          <w:szCs w:val="24"/>
          <w:lang w:val="kk-KZ" w:eastAsia="kk-KZ"/>
        </w:rPr>
        <w:t xml:space="preserve">ала ауыз атанбайды ағайын, </w:t>
      </w:r>
    </w:p>
    <w:p w:rsidR="008D5409" w:rsidRPr="000C1676" w:rsidRDefault="008D5409" w:rsidP="000C1676">
      <w:pPr>
        <w:pStyle w:val="af6"/>
        <w:shd w:val="clear" w:color="auto" w:fill="auto"/>
        <w:spacing w:line="240" w:lineRule="auto"/>
        <w:ind w:left="20" w:right="160" w:firstLine="0"/>
        <w:rPr>
          <w:color w:val="000000"/>
          <w:sz w:val="24"/>
          <w:szCs w:val="24"/>
          <w:lang w:val="kk-KZ" w:eastAsia="kk-KZ"/>
        </w:rPr>
      </w:pPr>
      <w:r w:rsidRPr="000C1676">
        <w:rPr>
          <w:color w:val="000000"/>
          <w:sz w:val="24"/>
          <w:szCs w:val="24"/>
          <w:lang w:val="kk-KZ" w:eastAsia="kk-KZ"/>
        </w:rPr>
        <w:t>Татул</w:t>
      </w:r>
      <w:r w:rsidR="00A4568A" w:rsidRPr="000C1676">
        <w:rPr>
          <w:color w:val="000000"/>
          <w:sz w:val="24"/>
          <w:szCs w:val="24"/>
          <w:lang w:val="kk-KZ" w:eastAsia="kk-KZ"/>
        </w:rPr>
        <w:t>ық</w:t>
      </w:r>
      <w:r w:rsidRPr="000C1676">
        <w:rPr>
          <w:color w:val="000000"/>
          <w:sz w:val="24"/>
          <w:szCs w:val="24"/>
          <w:lang w:val="kk-KZ" w:eastAsia="kk-KZ"/>
        </w:rPr>
        <w:t xml:space="preserve">ты </w:t>
      </w:r>
      <w:r w:rsidR="00A4568A" w:rsidRPr="000C1676">
        <w:rPr>
          <w:color w:val="000000"/>
          <w:sz w:val="24"/>
          <w:szCs w:val="24"/>
          <w:lang w:val="kk-KZ" w:eastAsia="kk-KZ"/>
        </w:rPr>
        <w:t>қы</w:t>
      </w:r>
      <w:r w:rsidRPr="000C1676">
        <w:rPr>
          <w:color w:val="000000"/>
          <w:sz w:val="24"/>
          <w:szCs w:val="24"/>
          <w:lang w:val="kk-KZ" w:eastAsia="kk-KZ"/>
        </w:rPr>
        <w:t>л өтпес бір ашуға сатпаған.</w:t>
      </w:r>
    </w:p>
    <w:p w:rsidR="00D71CE6" w:rsidRPr="000C1676" w:rsidRDefault="00D71CE6" w:rsidP="000C1676">
      <w:pPr>
        <w:pStyle w:val="af6"/>
        <w:shd w:val="clear" w:color="auto" w:fill="auto"/>
        <w:spacing w:line="240" w:lineRule="auto"/>
        <w:ind w:left="20" w:right="160" w:firstLine="0"/>
        <w:rPr>
          <w:sz w:val="24"/>
          <w:szCs w:val="24"/>
          <w:lang w:val="kk-KZ"/>
        </w:rPr>
      </w:pPr>
    </w:p>
    <w:p w:rsidR="00D71CE6" w:rsidRPr="000C1676" w:rsidRDefault="008D5409" w:rsidP="000C1676">
      <w:pPr>
        <w:pStyle w:val="af6"/>
        <w:shd w:val="clear" w:color="auto" w:fill="auto"/>
        <w:spacing w:line="240" w:lineRule="auto"/>
        <w:ind w:left="20" w:right="640" w:firstLine="0"/>
        <w:jc w:val="both"/>
        <w:rPr>
          <w:color w:val="000000"/>
          <w:sz w:val="24"/>
          <w:szCs w:val="24"/>
          <w:lang w:val="kk-KZ" w:eastAsia="kk-KZ"/>
        </w:rPr>
      </w:pPr>
      <w:r w:rsidRPr="000C1676">
        <w:rPr>
          <w:color w:val="000000"/>
          <w:sz w:val="24"/>
          <w:szCs w:val="24"/>
          <w:lang w:eastAsia="kk-KZ"/>
        </w:rPr>
        <w:t>Арма</w:t>
      </w:r>
      <w:r w:rsidR="00752595" w:rsidRPr="000C1676">
        <w:rPr>
          <w:color w:val="000000"/>
          <w:sz w:val="24"/>
          <w:szCs w:val="24"/>
          <w:lang w:eastAsia="kk-KZ"/>
        </w:rPr>
        <w:t>ның</w:t>
      </w:r>
      <w:r w:rsidRPr="000C1676">
        <w:rPr>
          <w:color w:val="000000"/>
          <w:sz w:val="24"/>
          <w:szCs w:val="24"/>
          <w:lang w:eastAsia="kk-KZ"/>
        </w:rPr>
        <w:t xml:space="preserve">а адамдар жете алмайды діттеген, </w:t>
      </w:r>
    </w:p>
    <w:p w:rsidR="00D71CE6" w:rsidRPr="000C1676" w:rsidRDefault="008D5409" w:rsidP="000C1676">
      <w:pPr>
        <w:pStyle w:val="af6"/>
        <w:shd w:val="clear" w:color="auto" w:fill="auto"/>
        <w:spacing w:line="240" w:lineRule="auto"/>
        <w:ind w:left="20" w:right="640" w:firstLine="0"/>
        <w:jc w:val="both"/>
        <w:rPr>
          <w:color w:val="000000"/>
          <w:sz w:val="24"/>
          <w:szCs w:val="24"/>
          <w:lang w:val="kk-KZ" w:eastAsia="kk-KZ"/>
        </w:rPr>
      </w:pPr>
      <w:r w:rsidRPr="000C1676">
        <w:rPr>
          <w:color w:val="000000"/>
          <w:sz w:val="24"/>
          <w:szCs w:val="24"/>
          <w:lang w:val="kk-KZ" w:eastAsia="kk-KZ"/>
        </w:rPr>
        <w:t xml:space="preserve">Үйге келген </w:t>
      </w:r>
      <w:r w:rsidR="00A4568A" w:rsidRPr="000C1676">
        <w:rPr>
          <w:color w:val="000000"/>
          <w:sz w:val="24"/>
          <w:szCs w:val="24"/>
          <w:lang w:val="kk-KZ" w:eastAsia="kk-KZ"/>
        </w:rPr>
        <w:t>қо</w:t>
      </w:r>
      <w:r w:rsidRPr="000C1676">
        <w:rPr>
          <w:color w:val="000000"/>
          <w:sz w:val="24"/>
          <w:szCs w:val="24"/>
          <w:lang w:val="kk-KZ" w:eastAsia="kk-KZ"/>
        </w:rPr>
        <w:t>н</w:t>
      </w:r>
      <w:r w:rsidR="00A4568A" w:rsidRPr="000C1676">
        <w:rPr>
          <w:color w:val="000000"/>
          <w:sz w:val="24"/>
          <w:szCs w:val="24"/>
          <w:lang w:val="kk-KZ" w:eastAsia="kk-KZ"/>
        </w:rPr>
        <w:t>ақ</w:t>
      </w:r>
      <w:r w:rsidR="00D71CE6" w:rsidRPr="000C1676">
        <w:rPr>
          <w:color w:val="000000"/>
          <w:sz w:val="24"/>
          <w:szCs w:val="24"/>
          <w:lang w:val="kk-KZ" w:eastAsia="kk-KZ"/>
        </w:rPr>
        <w:t>ты құ</w:t>
      </w:r>
      <w:r w:rsidRPr="000C1676">
        <w:rPr>
          <w:color w:val="000000"/>
          <w:sz w:val="24"/>
          <w:szCs w:val="24"/>
          <w:lang w:val="kk-KZ" w:eastAsia="kk-KZ"/>
        </w:rPr>
        <w:t xml:space="preserve">дасындай күтпеген. </w:t>
      </w:r>
    </w:p>
    <w:p w:rsidR="00D71CE6" w:rsidRPr="000C1676" w:rsidRDefault="008D5409" w:rsidP="000C1676">
      <w:pPr>
        <w:pStyle w:val="af6"/>
        <w:shd w:val="clear" w:color="auto" w:fill="auto"/>
        <w:spacing w:line="240" w:lineRule="auto"/>
        <w:ind w:left="20" w:right="640" w:firstLine="0"/>
        <w:jc w:val="both"/>
        <w:rPr>
          <w:color w:val="000000"/>
          <w:sz w:val="24"/>
          <w:szCs w:val="24"/>
          <w:lang w:val="kk-KZ" w:eastAsia="kk-KZ"/>
        </w:rPr>
      </w:pPr>
      <w:r w:rsidRPr="000C1676">
        <w:rPr>
          <w:color w:val="000000"/>
          <w:sz w:val="24"/>
          <w:szCs w:val="24"/>
          <w:lang w:val="kk-KZ" w:eastAsia="kk-KZ"/>
        </w:rPr>
        <w:t>Дастарханың әр</w:t>
      </w:r>
      <w:r w:rsidR="00A4568A" w:rsidRPr="000C1676">
        <w:rPr>
          <w:color w:val="000000"/>
          <w:sz w:val="24"/>
          <w:szCs w:val="24"/>
          <w:lang w:val="kk-KZ" w:eastAsia="kk-KZ"/>
        </w:rPr>
        <w:t>қа</w:t>
      </w:r>
      <w:r w:rsidRPr="000C1676">
        <w:rPr>
          <w:color w:val="000000"/>
          <w:sz w:val="24"/>
          <w:szCs w:val="24"/>
          <w:lang w:val="kk-KZ" w:eastAsia="kk-KZ"/>
        </w:rPr>
        <w:t>шан кең жайылып</w:t>
      </w:r>
      <w:r w:rsidR="00D71CE6" w:rsidRPr="000C1676">
        <w:rPr>
          <w:color w:val="000000"/>
          <w:sz w:val="24"/>
          <w:szCs w:val="24"/>
          <w:lang w:val="kk-KZ" w:eastAsia="kk-KZ"/>
        </w:rPr>
        <w:t xml:space="preserve"> </w:t>
      </w:r>
      <w:r w:rsidRPr="000C1676">
        <w:rPr>
          <w:color w:val="000000"/>
          <w:sz w:val="24"/>
          <w:szCs w:val="24"/>
          <w:lang w:val="kk-KZ" w:eastAsia="kk-KZ"/>
        </w:rPr>
        <w:t xml:space="preserve">жатсын деп, </w:t>
      </w:r>
    </w:p>
    <w:p w:rsidR="008D5409" w:rsidRPr="000C1676" w:rsidRDefault="008D5409" w:rsidP="000C1676">
      <w:pPr>
        <w:pStyle w:val="af6"/>
        <w:shd w:val="clear" w:color="auto" w:fill="auto"/>
        <w:spacing w:line="240" w:lineRule="auto"/>
        <w:ind w:left="20" w:right="640" w:firstLine="0"/>
        <w:jc w:val="both"/>
        <w:rPr>
          <w:color w:val="000000"/>
          <w:sz w:val="24"/>
          <w:szCs w:val="24"/>
          <w:lang w:val="kk-KZ" w:eastAsia="kk-KZ"/>
        </w:rPr>
      </w:pPr>
      <w:r w:rsidRPr="000C1676">
        <w:rPr>
          <w:color w:val="000000"/>
          <w:sz w:val="24"/>
          <w:szCs w:val="24"/>
          <w:lang w:val="kk-KZ" w:eastAsia="kk-KZ"/>
        </w:rPr>
        <w:t xml:space="preserve">Бабаларым біздерге </w:t>
      </w:r>
      <w:r w:rsidR="00D71CE6" w:rsidRPr="000C1676">
        <w:rPr>
          <w:color w:val="000000"/>
          <w:sz w:val="24"/>
          <w:szCs w:val="24"/>
          <w:lang w:val="kk-KZ" w:eastAsia="kk-KZ"/>
        </w:rPr>
        <w:t>ұ</w:t>
      </w:r>
      <w:r w:rsidRPr="000C1676">
        <w:rPr>
          <w:color w:val="000000"/>
          <w:sz w:val="24"/>
          <w:szCs w:val="24"/>
          <w:lang w:val="kk-KZ" w:eastAsia="kk-KZ"/>
        </w:rPr>
        <w:t>лы міндет жүктеген.</w:t>
      </w:r>
    </w:p>
    <w:p w:rsidR="00D71CE6" w:rsidRPr="000C1676" w:rsidRDefault="00D71CE6" w:rsidP="000C1676">
      <w:pPr>
        <w:pStyle w:val="af6"/>
        <w:shd w:val="clear" w:color="auto" w:fill="auto"/>
        <w:spacing w:line="240" w:lineRule="auto"/>
        <w:ind w:left="20" w:right="640" w:firstLine="0"/>
        <w:jc w:val="both"/>
        <w:rPr>
          <w:sz w:val="24"/>
          <w:szCs w:val="24"/>
          <w:lang w:val="kk-KZ"/>
        </w:rPr>
      </w:pPr>
    </w:p>
    <w:p w:rsidR="00D71CE6" w:rsidRPr="000C1676" w:rsidRDefault="008D5409" w:rsidP="000C1676">
      <w:pPr>
        <w:pStyle w:val="af6"/>
        <w:shd w:val="clear" w:color="auto" w:fill="auto"/>
        <w:spacing w:line="240" w:lineRule="auto"/>
        <w:ind w:left="20" w:right="160" w:firstLine="0"/>
        <w:rPr>
          <w:color w:val="000000"/>
          <w:sz w:val="24"/>
          <w:szCs w:val="24"/>
          <w:lang w:val="kk-KZ" w:eastAsia="kk-KZ"/>
        </w:rPr>
      </w:pPr>
      <w:r w:rsidRPr="000C1676">
        <w:rPr>
          <w:color w:val="000000"/>
          <w:sz w:val="24"/>
          <w:szCs w:val="24"/>
          <w:lang w:val="kk-KZ" w:eastAsia="kk-KZ"/>
        </w:rPr>
        <w:t xml:space="preserve">«Қызыр шығар </w:t>
      </w:r>
      <w:r w:rsidR="00A4568A" w:rsidRPr="000C1676">
        <w:rPr>
          <w:color w:val="000000"/>
          <w:sz w:val="24"/>
          <w:szCs w:val="24"/>
          <w:lang w:val="kk-KZ" w:eastAsia="kk-KZ"/>
        </w:rPr>
        <w:t>қы</w:t>
      </w:r>
      <w:r w:rsidRPr="000C1676">
        <w:rPr>
          <w:color w:val="000000"/>
          <w:sz w:val="24"/>
          <w:szCs w:val="24"/>
          <w:lang w:val="kk-KZ" w:eastAsia="kk-KZ"/>
        </w:rPr>
        <w:t>р</w:t>
      </w:r>
      <w:r w:rsidR="00A4568A" w:rsidRPr="000C1676">
        <w:rPr>
          <w:color w:val="000000"/>
          <w:sz w:val="24"/>
          <w:szCs w:val="24"/>
          <w:lang w:val="kk-KZ" w:eastAsia="kk-KZ"/>
        </w:rPr>
        <w:t>ық</w:t>
      </w:r>
      <w:r w:rsidRPr="000C1676">
        <w:rPr>
          <w:color w:val="000000"/>
          <w:sz w:val="24"/>
          <w:szCs w:val="24"/>
          <w:lang w:val="kk-KZ" w:eastAsia="kk-KZ"/>
        </w:rPr>
        <w:t xml:space="preserve">тың - бірі» деумен әсілі, </w:t>
      </w:r>
    </w:p>
    <w:p w:rsidR="008D5409" w:rsidRPr="000C1676" w:rsidRDefault="008D5409" w:rsidP="000C1676">
      <w:pPr>
        <w:pStyle w:val="af6"/>
        <w:shd w:val="clear" w:color="auto" w:fill="auto"/>
        <w:spacing w:line="240" w:lineRule="auto"/>
        <w:ind w:left="20" w:right="160" w:firstLine="0"/>
        <w:rPr>
          <w:sz w:val="24"/>
          <w:szCs w:val="24"/>
          <w:lang w:val="kk-KZ"/>
        </w:rPr>
      </w:pPr>
      <w:r w:rsidRPr="000C1676">
        <w:rPr>
          <w:color w:val="000000"/>
          <w:sz w:val="24"/>
          <w:szCs w:val="24"/>
          <w:lang w:val="kk-KZ" w:eastAsia="kk-KZ"/>
        </w:rPr>
        <w:t>Тарылмаған пейілі, таусылмаған нәсібі.</w:t>
      </w:r>
    </w:p>
    <w:p w:rsidR="00D71CE6" w:rsidRPr="000C1676" w:rsidRDefault="008D5409" w:rsidP="000C1676">
      <w:pPr>
        <w:pStyle w:val="af6"/>
        <w:shd w:val="clear" w:color="auto" w:fill="auto"/>
        <w:spacing w:line="240" w:lineRule="auto"/>
        <w:ind w:left="20" w:right="160" w:firstLine="0"/>
        <w:rPr>
          <w:color w:val="000000"/>
          <w:sz w:val="24"/>
          <w:szCs w:val="24"/>
          <w:lang w:val="kk-KZ" w:eastAsia="kk-KZ"/>
        </w:rPr>
      </w:pPr>
      <w:r w:rsidRPr="000C1676">
        <w:rPr>
          <w:color w:val="000000"/>
          <w:sz w:val="24"/>
          <w:szCs w:val="24"/>
          <w:lang w:val="kk-KZ" w:eastAsia="kk-KZ"/>
        </w:rPr>
        <w:t>Сан ғасырл</w:t>
      </w:r>
      <w:r w:rsidR="00A4568A" w:rsidRPr="000C1676">
        <w:rPr>
          <w:color w:val="000000"/>
          <w:sz w:val="24"/>
          <w:szCs w:val="24"/>
          <w:lang w:val="kk-KZ" w:eastAsia="kk-KZ"/>
        </w:rPr>
        <w:t>ық</w:t>
      </w:r>
      <w:r w:rsidRPr="000C1676">
        <w:rPr>
          <w:color w:val="000000"/>
          <w:sz w:val="24"/>
          <w:szCs w:val="24"/>
          <w:lang w:val="kk-KZ" w:eastAsia="kk-KZ"/>
        </w:rPr>
        <w:t xml:space="preserve"> белестен аттап өтіп </w:t>
      </w:r>
      <w:r w:rsidR="00A4568A" w:rsidRPr="000C1676">
        <w:rPr>
          <w:color w:val="000000"/>
          <w:sz w:val="24"/>
          <w:szCs w:val="24"/>
          <w:lang w:val="kk-KZ" w:eastAsia="kk-KZ"/>
        </w:rPr>
        <w:t>қазақ</w:t>
      </w:r>
      <w:r w:rsidRPr="000C1676">
        <w:rPr>
          <w:color w:val="000000"/>
          <w:sz w:val="24"/>
          <w:szCs w:val="24"/>
          <w:lang w:val="kk-KZ" w:eastAsia="kk-KZ"/>
        </w:rPr>
        <w:t xml:space="preserve">тың, </w:t>
      </w:r>
    </w:p>
    <w:p w:rsidR="008D5409" w:rsidRPr="000C1676" w:rsidRDefault="008D5409" w:rsidP="000C1676">
      <w:pPr>
        <w:pStyle w:val="af6"/>
        <w:shd w:val="clear" w:color="auto" w:fill="auto"/>
        <w:spacing w:line="240" w:lineRule="auto"/>
        <w:ind w:left="20" w:right="160" w:firstLine="0"/>
        <w:rPr>
          <w:color w:val="000000"/>
          <w:sz w:val="24"/>
          <w:szCs w:val="24"/>
          <w:lang w:val="kk-KZ" w:eastAsia="kk-KZ"/>
        </w:rPr>
      </w:pPr>
      <w:r w:rsidRPr="000C1676">
        <w:rPr>
          <w:color w:val="000000"/>
          <w:sz w:val="24"/>
          <w:szCs w:val="24"/>
          <w:lang w:val="kk-KZ" w:eastAsia="kk-KZ"/>
        </w:rPr>
        <w:t>М</w:t>
      </w:r>
      <w:r w:rsidR="00D71CE6" w:rsidRPr="000C1676">
        <w:rPr>
          <w:color w:val="000000"/>
          <w:sz w:val="24"/>
          <w:szCs w:val="24"/>
          <w:lang w:val="kk-KZ" w:eastAsia="kk-KZ"/>
        </w:rPr>
        <w:t>ұ</w:t>
      </w:r>
      <w:r w:rsidRPr="000C1676">
        <w:rPr>
          <w:color w:val="000000"/>
          <w:sz w:val="24"/>
          <w:szCs w:val="24"/>
          <w:lang w:val="kk-KZ" w:eastAsia="kk-KZ"/>
        </w:rPr>
        <w:t>ра болып келеді меймандост</w:t>
      </w:r>
      <w:r w:rsidR="00A4568A" w:rsidRPr="000C1676">
        <w:rPr>
          <w:color w:val="000000"/>
          <w:sz w:val="24"/>
          <w:szCs w:val="24"/>
          <w:lang w:val="kk-KZ" w:eastAsia="kk-KZ"/>
        </w:rPr>
        <w:t>ық</w:t>
      </w:r>
      <w:r w:rsidRPr="000C1676">
        <w:rPr>
          <w:color w:val="000000"/>
          <w:sz w:val="24"/>
          <w:szCs w:val="24"/>
          <w:lang w:val="kk-KZ" w:eastAsia="kk-KZ"/>
        </w:rPr>
        <w:t xml:space="preserve"> кәсібі.</w:t>
      </w:r>
    </w:p>
    <w:p w:rsidR="00D71CE6" w:rsidRPr="000C1676" w:rsidRDefault="00D71CE6" w:rsidP="000C1676">
      <w:pPr>
        <w:pStyle w:val="af6"/>
        <w:shd w:val="clear" w:color="auto" w:fill="auto"/>
        <w:spacing w:line="240" w:lineRule="auto"/>
        <w:ind w:left="20" w:right="160" w:firstLine="0"/>
        <w:rPr>
          <w:sz w:val="24"/>
          <w:szCs w:val="24"/>
          <w:lang w:val="kk-KZ"/>
        </w:rPr>
      </w:pPr>
    </w:p>
    <w:p w:rsidR="00D71CE6" w:rsidRPr="000C1676" w:rsidRDefault="008D5409" w:rsidP="000C1676">
      <w:pPr>
        <w:pStyle w:val="af6"/>
        <w:shd w:val="clear" w:color="auto" w:fill="auto"/>
        <w:spacing w:line="240" w:lineRule="auto"/>
        <w:ind w:left="20" w:right="160" w:firstLine="0"/>
        <w:jc w:val="both"/>
        <w:rPr>
          <w:color w:val="000000"/>
          <w:sz w:val="24"/>
          <w:szCs w:val="24"/>
          <w:lang w:val="kk-KZ" w:eastAsia="kk-KZ"/>
        </w:rPr>
      </w:pPr>
      <w:r w:rsidRPr="000C1676">
        <w:rPr>
          <w:color w:val="000000"/>
          <w:sz w:val="24"/>
          <w:szCs w:val="24"/>
          <w:lang w:val="kk-KZ" w:eastAsia="kk-KZ"/>
        </w:rPr>
        <w:t xml:space="preserve">Қорған бола білдің бе </w:t>
      </w:r>
      <w:r w:rsidR="00A4568A" w:rsidRPr="000C1676">
        <w:rPr>
          <w:color w:val="000000"/>
          <w:sz w:val="24"/>
          <w:szCs w:val="24"/>
          <w:lang w:val="kk-KZ" w:eastAsia="kk-KZ"/>
        </w:rPr>
        <w:t>қы</w:t>
      </w:r>
      <w:r w:rsidRPr="000C1676">
        <w:rPr>
          <w:color w:val="000000"/>
          <w:sz w:val="24"/>
          <w:szCs w:val="24"/>
          <w:lang w:val="kk-KZ" w:eastAsia="kk-KZ"/>
        </w:rPr>
        <w:t xml:space="preserve">сылғанда </w:t>
      </w:r>
      <w:r w:rsidR="00A4568A" w:rsidRPr="000C1676">
        <w:rPr>
          <w:color w:val="000000"/>
          <w:sz w:val="24"/>
          <w:szCs w:val="24"/>
          <w:lang w:val="kk-KZ" w:eastAsia="kk-KZ"/>
        </w:rPr>
        <w:t>қо</w:t>
      </w:r>
      <w:r w:rsidRPr="000C1676">
        <w:rPr>
          <w:color w:val="000000"/>
          <w:sz w:val="24"/>
          <w:szCs w:val="24"/>
          <w:lang w:val="kk-KZ" w:eastAsia="kk-KZ"/>
        </w:rPr>
        <w:t xml:space="preserve">сшыңа, </w:t>
      </w:r>
    </w:p>
    <w:p w:rsidR="00D71CE6" w:rsidRPr="000C1676" w:rsidRDefault="008D5409" w:rsidP="000C1676">
      <w:pPr>
        <w:pStyle w:val="af6"/>
        <w:shd w:val="clear" w:color="auto" w:fill="auto"/>
        <w:spacing w:line="240" w:lineRule="auto"/>
        <w:ind w:left="20" w:right="160" w:firstLine="0"/>
        <w:jc w:val="both"/>
        <w:rPr>
          <w:color w:val="000000"/>
          <w:sz w:val="24"/>
          <w:szCs w:val="24"/>
          <w:lang w:val="kk-KZ" w:eastAsia="kk-KZ"/>
        </w:rPr>
      </w:pPr>
      <w:r w:rsidRPr="000C1676">
        <w:rPr>
          <w:color w:val="000000"/>
          <w:sz w:val="24"/>
          <w:szCs w:val="24"/>
          <w:lang w:val="kk-KZ" w:eastAsia="kk-KZ"/>
        </w:rPr>
        <w:t xml:space="preserve">Қиын сәтте </w:t>
      </w:r>
      <w:r w:rsidR="00A4568A" w:rsidRPr="000C1676">
        <w:rPr>
          <w:color w:val="000000"/>
          <w:sz w:val="24"/>
          <w:szCs w:val="24"/>
          <w:lang w:val="kk-KZ" w:eastAsia="kk-KZ"/>
        </w:rPr>
        <w:t>қо</w:t>
      </w:r>
      <w:r w:rsidRPr="000C1676">
        <w:rPr>
          <w:color w:val="000000"/>
          <w:sz w:val="24"/>
          <w:szCs w:val="24"/>
          <w:lang w:val="kk-KZ" w:eastAsia="kk-KZ"/>
        </w:rPr>
        <w:t xml:space="preserve">л ұшын бере алдың ба досыңа. </w:t>
      </w:r>
    </w:p>
    <w:p w:rsidR="00D71CE6" w:rsidRPr="000C1676" w:rsidRDefault="008D5409" w:rsidP="000C1676">
      <w:pPr>
        <w:pStyle w:val="af6"/>
        <w:shd w:val="clear" w:color="auto" w:fill="auto"/>
        <w:spacing w:line="240" w:lineRule="auto"/>
        <w:ind w:left="20" w:right="160" w:firstLine="0"/>
        <w:jc w:val="both"/>
        <w:rPr>
          <w:color w:val="000000"/>
          <w:sz w:val="24"/>
          <w:szCs w:val="24"/>
          <w:lang w:val="kk-KZ" w:eastAsia="kk-KZ"/>
        </w:rPr>
      </w:pPr>
      <w:r w:rsidRPr="000C1676">
        <w:rPr>
          <w:color w:val="000000"/>
          <w:sz w:val="24"/>
          <w:szCs w:val="24"/>
          <w:lang w:val="kk-KZ" w:eastAsia="kk-KZ"/>
        </w:rPr>
        <w:t>Үш жүз алпыс тамырын мейірлене со</w:t>
      </w:r>
      <w:r w:rsidR="00D71CE6" w:rsidRPr="000C1676">
        <w:rPr>
          <w:color w:val="000000"/>
          <w:sz w:val="24"/>
          <w:szCs w:val="24"/>
          <w:lang w:val="kk-KZ" w:eastAsia="kk-KZ"/>
        </w:rPr>
        <w:t>қ</w:t>
      </w:r>
      <w:r w:rsidRPr="000C1676">
        <w:rPr>
          <w:color w:val="000000"/>
          <w:sz w:val="24"/>
          <w:szCs w:val="24"/>
          <w:lang w:val="kk-KZ" w:eastAsia="kk-KZ"/>
        </w:rPr>
        <w:t xml:space="preserve">са егер, </w:t>
      </w:r>
    </w:p>
    <w:p w:rsidR="008D5409" w:rsidRPr="000C1676" w:rsidRDefault="00D71CE6" w:rsidP="000C1676">
      <w:pPr>
        <w:pStyle w:val="af6"/>
        <w:shd w:val="clear" w:color="auto" w:fill="auto"/>
        <w:spacing w:line="240" w:lineRule="auto"/>
        <w:ind w:left="20" w:right="160" w:firstLine="0"/>
        <w:jc w:val="both"/>
        <w:rPr>
          <w:sz w:val="24"/>
          <w:szCs w:val="24"/>
          <w:lang w:val="kk-KZ"/>
        </w:rPr>
      </w:pPr>
      <w:r w:rsidRPr="000C1676">
        <w:rPr>
          <w:color w:val="000000"/>
          <w:sz w:val="24"/>
          <w:szCs w:val="24"/>
          <w:lang w:val="kk-KZ" w:eastAsia="kk-KZ"/>
        </w:rPr>
        <w:t>Ұ</w:t>
      </w:r>
      <w:r w:rsidR="008D5409" w:rsidRPr="000C1676">
        <w:rPr>
          <w:color w:val="000000"/>
          <w:sz w:val="24"/>
          <w:szCs w:val="24"/>
          <w:lang w:val="kk-KZ" w:eastAsia="kk-KZ"/>
        </w:rPr>
        <w:t>лттың рухы бар сенде!</w:t>
      </w:r>
    </w:p>
    <w:p w:rsidR="008D5409" w:rsidRPr="000C1676" w:rsidRDefault="008D5409" w:rsidP="000C1676">
      <w:pPr>
        <w:pStyle w:val="af6"/>
        <w:shd w:val="clear" w:color="auto" w:fill="auto"/>
        <w:spacing w:line="240" w:lineRule="auto"/>
        <w:ind w:left="2280" w:firstLine="0"/>
        <w:rPr>
          <w:sz w:val="24"/>
          <w:szCs w:val="24"/>
          <w:lang w:val="kk-KZ"/>
        </w:rPr>
      </w:pPr>
      <w:r w:rsidRPr="000C1676">
        <w:rPr>
          <w:color w:val="000000"/>
          <w:sz w:val="24"/>
          <w:szCs w:val="24"/>
          <w:lang w:val="kk-KZ" w:eastAsia="kk-KZ"/>
        </w:rPr>
        <w:t>Қуанамын осыңа!!!</w:t>
      </w: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b/>
          <w:sz w:val="24"/>
          <w:szCs w:val="24"/>
          <w:lang w:val="kk-KZ"/>
        </w:rPr>
      </w:pPr>
      <w:r w:rsidRPr="000C1676">
        <w:rPr>
          <w:b/>
          <w:sz w:val="24"/>
          <w:szCs w:val="24"/>
          <w:lang w:val="kk-KZ"/>
        </w:rPr>
        <w:t>АТАЖҰРТ</w:t>
      </w:r>
    </w:p>
    <w:p w:rsidR="00D71CE6" w:rsidRPr="000C1676" w:rsidRDefault="008D5409" w:rsidP="000C1676">
      <w:pPr>
        <w:pStyle w:val="af6"/>
        <w:shd w:val="clear" w:color="auto" w:fill="auto"/>
        <w:spacing w:line="240" w:lineRule="auto"/>
        <w:ind w:left="100" w:right="540" w:firstLine="0"/>
        <w:jc w:val="both"/>
        <w:rPr>
          <w:color w:val="000000"/>
          <w:sz w:val="24"/>
          <w:szCs w:val="24"/>
          <w:lang w:val="kk-KZ" w:eastAsia="kk-KZ"/>
        </w:rPr>
      </w:pPr>
      <w:r w:rsidRPr="000C1676">
        <w:rPr>
          <w:color w:val="000000"/>
          <w:sz w:val="24"/>
          <w:szCs w:val="24"/>
          <w:lang w:val="kk-KZ" w:eastAsia="kk-KZ"/>
        </w:rPr>
        <w:t xml:space="preserve">Қорған болған жеріне, </w:t>
      </w:r>
    </w:p>
    <w:p w:rsidR="00D71CE6" w:rsidRPr="000C1676" w:rsidRDefault="008D5409" w:rsidP="000C1676">
      <w:pPr>
        <w:pStyle w:val="af6"/>
        <w:shd w:val="clear" w:color="auto" w:fill="auto"/>
        <w:spacing w:line="240" w:lineRule="auto"/>
        <w:ind w:left="100" w:right="540" w:firstLine="0"/>
        <w:jc w:val="both"/>
        <w:rPr>
          <w:color w:val="000000"/>
          <w:sz w:val="24"/>
          <w:szCs w:val="24"/>
          <w:lang w:val="kk-KZ" w:eastAsia="kk-KZ"/>
        </w:rPr>
      </w:pPr>
      <w:r w:rsidRPr="000C1676">
        <w:rPr>
          <w:color w:val="000000"/>
          <w:sz w:val="24"/>
          <w:szCs w:val="24"/>
          <w:lang w:val="kk-KZ" w:eastAsia="kk-KZ"/>
        </w:rPr>
        <w:t>Қиын-</w:t>
      </w:r>
      <w:r w:rsidR="00A4568A" w:rsidRPr="000C1676">
        <w:rPr>
          <w:color w:val="000000"/>
          <w:sz w:val="24"/>
          <w:szCs w:val="24"/>
          <w:lang w:val="kk-KZ" w:eastAsia="kk-KZ"/>
        </w:rPr>
        <w:t>қы</w:t>
      </w:r>
      <w:r w:rsidRPr="000C1676">
        <w:rPr>
          <w:color w:val="000000"/>
          <w:sz w:val="24"/>
          <w:szCs w:val="24"/>
          <w:lang w:val="kk-KZ" w:eastAsia="kk-KZ"/>
        </w:rPr>
        <w:t xml:space="preserve">стау заманда. </w:t>
      </w:r>
    </w:p>
    <w:p w:rsidR="00D71CE6" w:rsidRPr="000C1676" w:rsidRDefault="008D5409" w:rsidP="000C1676">
      <w:pPr>
        <w:pStyle w:val="af6"/>
        <w:shd w:val="clear" w:color="auto" w:fill="auto"/>
        <w:spacing w:line="240" w:lineRule="auto"/>
        <w:ind w:left="100" w:right="540" w:firstLine="0"/>
        <w:jc w:val="both"/>
        <w:rPr>
          <w:color w:val="000000"/>
          <w:sz w:val="24"/>
          <w:szCs w:val="24"/>
          <w:lang w:val="kk-KZ" w:eastAsia="kk-KZ"/>
        </w:rPr>
      </w:pPr>
      <w:r w:rsidRPr="000C1676">
        <w:rPr>
          <w:color w:val="000000"/>
          <w:sz w:val="24"/>
          <w:szCs w:val="24"/>
          <w:lang w:val="kk-KZ" w:eastAsia="kk-KZ"/>
        </w:rPr>
        <w:t xml:space="preserve">Қыдыр </w:t>
      </w:r>
      <w:r w:rsidR="00A4568A" w:rsidRPr="000C1676">
        <w:rPr>
          <w:color w:val="000000"/>
          <w:sz w:val="24"/>
          <w:szCs w:val="24"/>
          <w:lang w:val="kk-KZ" w:eastAsia="kk-KZ"/>
        </w:rPr>
        <w:t>қо</w:t>
      </w:r>
      <w:r w:rsidRPr="000C1676">
        <w:rPr>
          <w:color w:val="000000"/>
          <w:sz w:val="24"/>
          <w:szCs w:val="24"/>
          <w:lang w:val="kk-KZ" w:eastAsia="kk-KZ"/>
        </w:rPr>
        <w:t xml:space="preserve">нған төріне, </w:t>
      </w:r>
    </w:p>
    <w:p w:rsidR="008D5409" w:rsidRPr="000C1676" w:rsidRDefault="008D5409" w:rsidP="000C1676">
      <w:pPr>
        <w:pStyle w:val="af6"/>
        <w:shd w:val="clear" w:color="auto" w:fill="auto"/>
        <w:spacing w:line="240" w:lineRule="auto"/>
        <w:ind w:left="100" w:right="540" w:firstLine="0"/>
        <w:jc w:val="both"/>
        <w:rPr>
          <w:color w:val="000000"/>
          <w:sz w:val="24"/>
          <w:szCs w:val="24"/>
          <w:lang w:val="kk-KZ" w:eastAsia="kk-KZ"/>
        </w:rPr>
      </w:pPr>
      <w:r w:rsidRPr="000C1676">
        <w:rPr>
          <w:color w:val="000000"/>
          <w:sz w:val="24"/>
          <w:szCs w:val="24"/>
          <w:lang w:val="kk-KZ" w:eastAsia="kk-KZ"/>
        </w:rPr>
        <w:t>Құлан хал</w:t>
      </w:r>
      <w:r w:rsidR="00A4568A" w:rsidRPr="000C1676">
        <w:rPr>
          <w:color w:val="000000"/>
          <w:sz w:val="24"/>
          <w:szCs w:val="24"/>
          <w:lang w:val="kk-KZ" w:eastAsia="kk-KZ"/>
        </w:rPr>
        <w:t>қы</w:t>
      </w:r>
      <w:r w:rsidRPr="000C1676">
        <w:rPr>
          <w:color w:val="000000"/>
          <w:sz w:val="24"/>
          <w:szCs w:val="24"/>
          <w:lang w:val="kk-KZ" w:eastAsia="kk-KZ"/>
        </w:rPr>
        <w:t>, аман ба?!</w:t>
      </w:r>
    </w:p>
    <w:p w:rsidR="00D71CE6" w:rsidRPr="000C1676" w:rsidRDefault="00D71CE6" w:rsidP="000C1676">
      <w:pPr>
        <w:pStyle w:val="af6"/>
        <w:shd w:val="clear" w:color="auto" w:fill="auto"/>
        <w:spacing w:line="240" w:lineRule="auto"/>
        <w:ind w:left="100" w:right="540" w:firstLine="0"/>
        <w:jc w:val="both"/>
        <w:rPr>
          <w:sz w:val="24"/>
          <w:szCs w:val="24"/>
          <w:lang w:val="kk-KZ"/>
        </w:rPr>
      </w:pPr>
    </w:p>
    <w:p w:rsidR="00D71CE6" w:rsidRPr="000C1676" w:rsidRDefault="008D5409" w:rsidP="000C1676">
      <w:pPr>
        <w:pStyle w:val="af6"/>
        <w:shd w:val="clear" w:color="auto" w:fill="auto"/>
        <w:spacing w:line="240" w:lineRule="auto"/>
        <w:ind w:left="100" w:right="380" w:firstLine="0"/>
        <w:rPr>
          <w:color w:val="000000"/>
          <w:sz w:val="24"/>
          <w:szCs w:val="24"/>
          <w:lang w:val="kk-KZ" w:eastAsia="kk-KZ"/>
        </w:rPr>
      </w:pPr>
      <w:r w:rsidRPr="000C1676">
        <w:rPr>
          <w:color w:val="000000"/>
          <w:sz w:val="24"/>
          <w:szCs w:val="24"/>
          <w:lang w:val="kk-KZ" w:eastAsia="kk-KZ"/>
        </w:rPr>
        <w:t xml:space="preserve">Бұзылмаған </w:t>
      </w:r>
      <w:r w:rsidR="00A4568A" w:rsidRPr="000C1676">
        <w:rPr>
          <w:color w:val="000000"/>
          <w:sz w:val="24"/>
          <w:szCs w:val="24"/>
          <w:lang w:val="kk-KZ" w:eastAsia="kk-KZ"/>
        </w:rPr>
        <w:t>қа</w:t>
      </w:r>
      <w:r w:rsidRPr="000C1676">
        <w:rPr>
          <w:color w:val="000000"/>
          <w:sz w:val="24"/>
          <w:szCs w:val="24"/>
          <w:lang w:val="kk-KZ" w:eastAsia="kk-KZ"/>
        </w:rPr>
        <w:t xml:space="preserve">ймағы </w:t>
      </w:r>
    </w:p>
    <w:p w:rsidR="00D71CE6" w:rsidRPr="000C1676" w:rsidRDefault="008D5409" w:rsidP="000C1676">
      <w:pPr>
        <w:pStyle w:val="af6"/>
        <w:shd w:val="clear" w:color="auto" w:fill="auto"/>
        <w:spacing w:line="240" w:lineRule="auto"/>
        <w:ind w:left="100" w:right="380" w:firstLine="0"/>
        <w:rPr>
          <w:color w:val="000000"/>
          <w:sz w:val="24"/>
          <w:szCs w:val="24"/>
          <w:lang w:val="kk-KZ" w:eastAsia="kk-KZ"/>
        </w:rPr>
      </w:pPr>
      <w:r w:rsidRPr="000C1676">
        <w:rPr>
          <w:color w:val="000000"/>
          <w:sz w:val="24"/>
          <w:szCs w:val="24"/>
          <w:lang w:val="kk-KZ" w:eastAsia="kk-KZ"/>
        </w:rPr>
        <w:t xml:space="preserve">Бірлігіннен айналдым. </w:t>
      </w:r>
    </w:p>
    <w:p w:rsidR="00D71CE6" w:rsidRPr="000C1676" w:rsidRDefault="008D5409" w:rsidP="000C1676">
      <w:pPr>
        <w:pStyle w:val="af6"/>
        <w:shd w:val="clear" w:color="auto" w:fill="auto"/>
        <w:spacing w:line="240" w:lineRule="auto"/>
        <w:ind w:left="100" w:right="380" w:firstLine="0"/>
        <w:rPr>
          <w:color w:val="000000"/>
          <w:sz w:val="24"/>
          <w:szCs w:val="24"/>
          <w:lang w:val="kk-KZ" w:eastAsia="kk-KZ"/>
        </w:rPr>
      </w:pPr>
      <w:r w:rsidRPr="000C1676">
        <w:rPr>
          <w:color w:val="000000"/>
          <w:sz w:val="24"/>
          <w:szCs w:val="24"/>
          <w:lang w:val="kk-KZ" w:eastAsia="kk-KZ"/>
        </w:rPr>
        <w:t>Б</w:t>
      </w:r>
      <w:r w:rsidR="00A4568A" w:rsidRPr="000C1676">
        <w:rPr>
          <w:color w:val="000000"/>
          <w:sz w:val="24"/>
          <w:szCs w:val="24"/>
          <w:lang w:val="kk-KZ" w:eastAsia="kk-KZ"/>
        </w:rPr>
        <w:t>ақ</w:t>
      </w:r>
      <w:r w:rsidRPr="000C1676">
        <w:rPr>
          <w:color w:val="000000"/>
          <w:sz w:val="24"/>
          <w:szCs w:val="24"/>
          <w:lang w:val="kk-KZ" w:eastAsia="kk-KZ"/>
        </w:rPr>
        <w:t xml:space="preserve">-дәулеттің аймағы </w:t>
      </w:r>
    </w:p>
    <w:p w:rsidR="008D5409" w:rsidRPr="000C1676" w:rsidRDefault="008D5409" w:rsidP="000C1676">
      <w:pPr>
        <w:pStyle w:val="af6"/>
        <w:shd w:val="clear" w:color="auto" w:fill="auto"/>
        <w:spacing w:line="240" w:lineRule="auto"/>
        <w:ind w:left="100" w:right="380" w:firstLine="0"/>
        <w:rPr>
          <w:color w:val="000000"/>
          <w:sz w:val="24"/>
          <w:szCs w:val="24"/>
          <w:lang w:val="kk-KZ"/>
        </w:rPr>
      </w:pPr>
      <w:r w:rsidRPr="000C1676">
        <w:rPr>
          <w:color w:val="000000"/>
          <w:sz w:val="24"/>
          <w:szCs w:val="24"/>
          <w:lang w:val="kk-KZ" w:eastAsia="kk-KZ"/>
        </w:rPr>
        <w:t xml:space="preserve">Тірлігіннен </w:t>
      </w:r>
      <w:r w:rsidRPr="000C1676">
        <w:rPr>
          <w:color w:val="000000"/>
          <w:sz w:val="24"/>
          <w:szCs w:val="24"/>
          <w:lang w:val="kk-KZ"/>
        </w:rPr>
        <w:t>айналдым.</w:t>
      </w:r>
    </w:p>
    <w:p w:rsidR="00D71CE6" w:rsidRPr="000C1676" w:rsidRDefault="00D71CE6" w:rsidP="000C1676">
      <w:pPr>
        <w:pStyle w:val="af6"/>
        <w:shd w:val="clear" w:color="auto" w:fill="auto"/>
        <w:spacing w:line="240" w:lineRule="auto"/>
        <w:ind w:left="100" w:right="380" w:firstLine="0"/>
        <w:rPr>
          <w:sz w:val="24"/>
          <w:szCs w:val="24"/>
          <w:lang w:val="kk-KZ"/>
        </w:rPr>
      </w:pPr>
    </w:p>
    <w:p w:rsidR="00D71CE6" w:rsidRPr="000C1676" w:rsidRDefault="008D5409" w:rsidP="000C1676">
      <w:pPr>
        <w:pStyle w:val="af6"/>
        <w:shd w:val="clear" w:color="auto" w:fill="auto"/>
        <w:spacing w:line="240" w:lineRule="auto"/>
        <w:ind w:left="100" w:right="20" w:firstLine="0"/>
        <w:rPr>
          <w:color w:val="000000"/>
          <w:sz w:val="24"/>
          <w:szCs w:val="24"/>
          <w:lang w:val="kk-KZ" w:eastAsia="kk-KZ"/>
        </w:rPr>
      </w:pPr>
      <w:r w:rsidRPr="000C1676">
        <w:rPr>
          <w:color w:val="000000"/>
          <w:sz w:val="24"/>
          <w:szCs w:val="24"/>
          <w:lang w:val="kk-KZ" w:eastAsia="kk-KZ"/>
        </w:rPr>
        <w:t>Ас</w:t>
      </w:r>
      <w:r w:rsidR="00A4568A" w:rsidRPr="000C1676">
        <w:rPr>
          <w:color w:val="000000"/>
          <w:sz w:val="24"/>
          <w:szCs w:val="24"/>
          <w:lang w:val="kk-KZ" w:eastAsia="kk-KZ"/>
        </w:rPr>
        <w:t>қақ</w:t>
      </w:r>
      <w:r w:rsidRPr="000C1676">
        <w:rPr>
          <w:color w:val="000000"/>
          <w:sz w:val="24"/>
          <w:szCs w:val="24"/>
          <w:lang w:val="kk-KZ" w:eastAsia="kk-KZ"/>
        </w:rPr>
        <w:t xml:space="preserve"> рухтан туылар </w:t>
      </w:r>
    </w:p>
    <w:p w:rsidR="00D71CE6" w:rsidRPr="000C1676" w:rsidRDefault="008D5409" w:rsidP="000C1676">
      <w:pPr>
        <w:pStyle w:val="af6"/>
        <w:shd w:val="clear" w:color="auto" w:fill="auto"/>
        <w:spacing w:line="240" w:lineRule="auto"/>
        <w:ind w:left="100" w:right="20" w:firstLine="0"/>
        <w:rPr>
          <w:color w:val="000000"/>
          <w:sz w:val="24"/>
          <w:szCs w:val="24"/>
          <w:lang w:val="kk-KZ" w:eastAsia="kk-KZ"/>
        </w:rPr>
      </w:pPr>
      <w:r w:rsidRPr="000C1676">
        <w:rPr>
          <w:color w:val="000000"/>
          <w:sz w:val="24"/>
          <w:szCs w:val="24"/>
          <w:lang w:val="kk-KZ" w:eastAsia="kk-KZ"/>
        </w:rPr>
        <w:t xml:space="preserve">Дәл өзіндей </w:t>
      </w:r>
      <w:r w:rsidRPr="000C1676">
        <w:rPr>
          <w:color w:val="000000"/>
          <w:sz w:val="24"/>
          <w:szCs w:val="24"/>
          <w:lang w:val="kk-KZ"/>
        </w:rPr>
        <w:t xml:space="preserve">ел </w:t>
      </w:r>
      <w:r w:rsidRPr="000C1676">
        <w:rPr>
          <w:color w:val="000000"/>
          <w:sz w:val="24"/>
          <w:szCs w:val="24"/>
          <w:lang w:val="kk-KZ" w:eastAsia="kk-KZ"/>
        </w:rPr>
        <w:t xml:space="preserve">бар ма. </w:t>
      </w:r>
    </w:p>
    <w:p w:rsidR="00D71CE6" w:rsidRPr="000C1676" w:rsidRDefault="008D5409" w:rsidP="000C1676">
      <w:pPr>
        <w:pStyle w:val="af6"/>
        <w:shd w:val="clear" w:color="auto" w:fill="auto"/>
        <w:spacing w:line="240" w:lineRule="auto"/>
        <w:ind w:left="100" w:right="20" w:firstLine="0"/>
        <w:rPr>
          <w:color w:val="000000"/>
          <w:sz w:val="24"/>
          <w:szCs w:val="24"/>
          <w:lang w:val="kk-KZ" w:eastAsia="kk-KZ"/>
        </w:rPr>
      </w:pPr>
      <w:r w:rsidRPr="000C1676">
        <w:rPr>
          <w:color w:val="000000"/>
          <w:sz w:val="24"/>
          <w:szCs w:val="24"/>
          <w:lang w:val="kk-KZ" w:eastAsia="kk-KZ"/>
        </w:rPr>
        <w:t xml:space="preserve">Шөбі - дәрі, суы - бал </w:t>
      </w:r>
    </w:p>
    <w:p w:rsidR="008D5409" w:rsidRPr="000C1676" w:rsidRDefault="008D5409" w:rsidP="000C1676">
      <w:pPr>
        <w:pStyle w:val="af6"/>
        <w:shd w:val="clear" w:color="auto" w:fill="auto"/>
        <w:spacing w:line="240" w:lineRule="auto"/>
        <w:ind w:left="100" w:right="20" w:firstLine="0"/>
        <w:rPr>
          <w:sz w:val="24"/>
          <w:szCs w:val="24"/>
          <w:lang w:val="kk-KZ"/>
        </w:rPr>
      </w:pPr>
      <w:r w:rsidRPr="000C1676">
        <w:rPr>
          <w:color w:val="000000"/>
          <w:sz w:val="24"/>
          <w:szCs w:val="24"/>
          <w:lang w:val="kk-KZ" w:eastAsia="kk-KZ"/>
        </w:rPr>
        <w:t>Жалп</w:t>
      </w:r>
      <w:r w:rsidR="00A4568A" w:rsidRPr="000C1676">
        <w:rPr>
          <w:color w:val="000000"/>
          <w:sz w:val="24"/>
          <w:szCs w:val="24"/>
          <w:lang w:val="kk-KZ" w:eastAsia="kk-KZ"/>
        </w:rPr>
        <w:t>ақ</w:t>
      </w:r>
      <w:r w:rsidRPr="000C1676">
        <w:rPr>
          <w:color w:val="000000"/>
          <w:sz w:val="24"/>
          <w:szCs w:val="24"/>
          <w:lang w:val="kk-KZ" w:eastAsia="kk-KZ"/>
        </w:rPr>
        <w:t>саздай жер бар ма.</w:t>
      </w:r>
    </w:p>
    <w:p w:rsidR="00D71CE6" w:rsidRPr="000C1676" w:rsidRDefault="008D5409" w:rsidP="000C1676">
      <w:pPr>
        <w:pStyle w:val="af6"/>
        <w:shd w:val="clear" w:color="auto" w:fill="auto"/>
        <w:spacing w:line="240" w:lineRule="auto"/>
        <w:ind w:left="100" w:right="80" w:firstLine="0"/>
        <w:rPr>
          <w:color w:val="000000"/>
          <w:sz w:val="24"/>
          <w:szCs w:val="24"/>
          <w:lang w:val="kk-KZ" w:eastAsia="kk-KZ"/>
        </w:rPr>
      </w:pPr>
      <w:r w:rsidRPr="000C1676">
        <w:rPr>
          <w:color w:val="000000"/>
          <w:sz w:val="24"/>
          <w:szCs w:val="24"/>
          <w:lang w:val="kk-KZ" w:eastAsia="kk-KZ"/>
        </w:rPr>
        <w:t>Айт</w:t>
      </w:r>
      <w:r w:rsidR="00A4568A" w:rsidRPr="000C1676">
        <w:rPr>
          <w:color w:val="000000"/>
          <w:sz w:val="24"/>
          <w:szCs w:val="24"/>
          <w:lang w:val="kk-KZ" w:eastAsia="kk-KZ"/>
        </w:rPr>
        <w:t>қа</w:t>
      </w:r>
      <w:r w:rsidRPr="000C1676">
        <w:rPr>
          <w:color w:val="000000"/>
          <w:sz w:val="24"/>
          <w:szCs w:val="24"/>
          <w:lang w:val="kk-KZ" w:eastAsia="kk-KZ"/>
        </w:rPr>
        <w:t xml:space="preserve">н сертте тұра алған </w:t>
      </w:r>
    </w:p>
    <w:p w:rsidR="00D71CE6" w:rsidRPr="000C1676" w:rsidRDefault="00D71CE6" w:rsidP="000C1676">
      <w:pPr>
        <w:pStyle w:val="af6"/>
        <w:shd w:val="clear" w:color="auto" w:fill="auto"/>
        <w:spacing w:line="240" w:lineRule="auto"/>
        <w:ind w:left="100" w:right="80" w:firstLine="0"/>
        <w:rPr>
          <w:color w:val="000000"/>
          <w:sz w:val="24"/>
          <w:szCs w:val="24"/>
          <w:lang w:val="kk-KZ"/>
        </w:rPr>
      </w:pPr>
      <w:r w:rsidRPr="000C1676">
        <w:rPr>
          <w:color w:val="000000"/>
          <w:sz w:val="24"/>
          <w:szCs w:val="24"/>
          <w:lang w:val="kk-KZ" w:eastAsia="kk-KZ"/>
        </w:rPr>
        <w:t>Ұ</w:t>
      </w:r>
      <w:r w:rsidR="008D5409" w:rsidRPr="000C1676">
        <w:rPr>
          <w:color w:val="000000"/>
          <w:sz w:val="24"/>
          <w:szCs w:val="24"/>
          <w:lang w:val="kk-KZ" w:eastAsia="kk-KZ"/>
        </w:rPr>
        <w:t xml:space="preserve">лдарыннан </w:t>
      </w:r>
      <w:r w:rsidR="008D5409" w:rsidRPr="000C1676">
        <w:rPr>
          <w:color w:val="000000"/>
          <w:sz w:val="24"/>
          <w:szCs w:val="24"/>
          <w:lang w:val="kk-KZ"/>
        </w:rPr>
        <w:t xml:space="preserve">айналдым. </w:t>
      </w:r>
    </w:p>
    <w:p w:rsidR="00D71CE6" w:rsidRPr="000C1676" w:rsidRDefault="008D5409" w:rsidP="000C1676">
      <w:pPr>
        <w:pStyle w:val="af6"/>
        <w:shd w:val="clear" w:color="auto" w:fill="auto"/>
        <w:spacing w:line="240" w:lineRule="auto"/>
        <w:ind w:left="100" w:right="80" w:firstLine="0"/>
        <w:rPr>
          <w:color w:val="000000"/>
          <w:sz w:val="24"/>
          <w:szCs w:val="24"/>
          <w:lang w:val="kk-KZ" w:eastAsia="kk-KZ"/>
        </w:rPr>
      </w:pPr>
      <w:r w:rsidRPr="000C1676">
        <w:rPr>
          <w:color w:val="000000"/>
          <w:sz w:val="24"/>
          <w:szCs w:val="24"/>
          <w:lang w:val="kk-KZ" w:eastAsia="kk-KZ"/>
        </w:rPr>
        <w:t>Қызғалд</w:t>
      </w:r>
      <w:r w:rsidR="00A4568A" w:rsidRPr="000C1676">
        <w:rPr>
          <w:color w:val="000000"/>
          <w:sz w:val="24"/>
          <w:szCs w:val="24"/>
          <w:lang w:val="kk-KZ" w:eastAsia="kk-KZ"/>
        </w:rPr>
        <w:t>ақ</w:t>
      </w:r>
      <w:r w:rsidRPr="000C1676">
        <w:rPr>
          <w:color w:val="000000"/>
          <w:sz w:val="24"/>
          <w:szCs w:val="24"/>
          <w:lang w:val="kk-KZ" w:eastAsia="kk-KZ"/>
        </w:rPr>
        <w:t>тай б</w:t>
      </w:r>
      <w:r w:rsidR="00D71CE6" w:rsidRPr="000C1676">
        <w:rPr>
          <w:color w:val="000000"/>
          <w:sz w:val="24"/>
          <w:szCs w:val="24"/>
          <w:lang w:val="kk-KZ" w:eastAsia="kk-KZ"/>
        </w:rPr>
        <w:t>ұ</w:t>
      </w:r>
      <w:r w:rsidRPr="000C1676">
        <w:rPr>
          <w:color w:val="000000"/>
          <w:sz w:val="24"/>
          <w:szCs w:val="24"/>
          <w:lang w:val="kk-KZ" w:eastAsia="kk-KZ"/>
        </w:rPr>
        <w:t xml:space="preserve">ралған </w:t>
      </w:r>
    </w:p>
    <w:p w:rsidR="008D5409" w:rsidRPr="000C1676" w:rsidRDefault="008D5409" w:rsidP="000C1676">
      <w:pPr>
        <w:pStyle w:val="af6"/>
        <w:shd w:val="clear" w:color="auto" w:fill="auto"/>
        <w:spacing w:line="240" w:lineRule="auto"/>
        <w:ind w:left="100" w:right="80" w:firstLine="0"/>
        <w:rPr>
          <w:color w:val="000000"/>
          <w:sz w:val="24"/>
          <w:szCs w:val="24"/>
          <w:lang w:val="kk-KZ"/>
        </w:rPr>
      </w:pPr>
      <w:r w:rsidRPr="000C1676">
        <w:rPr>
          <w:color w:val="000000"/>
          <w:sz w:val="24"/>
          <w:szCs w:val="24"/>
          <w:lang w:val="kk-KZ" w:eastAsia="kk-KZ"/>
        </w:rPr>
        <w:t xml:space="preserve">Қыздарыңнан </w:t>
      </w:r>
      <w:r w:rsidRPr="000C1676">
        <w:rPr>
          <w:color w:val="000000"/>
          <w:sz w:val="24"/>
          <w:szCs w:val="24"/>
          <w:lang w:val="kk-KZ"/>
        </w:rPr>
        <w:t>айналдым.</w:t>
      </w:r>
    </w:p>
    <w:p w:rsidR="00D71CE6" w:rsidRPr="000C1676" w:rsidRDefault="00D71CE6" w:rsidP="000C1676">
      <w:pPr>
        <w:pStyle w:val="af6"/>
        <w:shd w:val="clear" w:color="auto" w:fill="auto"/>
        <w:spacing w:line="240" w:lineRule="auto"/>
        <w:ind w:left="100" w:right="80" w:firstLine="0"/>
        <w:rPr>
          <w:sz w:val="24"/>
          <w:szCs w:val="24"/>
          <w:lang w:val="kk-KZ"/>
        </w:rPr>
      </w:pPr>
    </w:p>
    <w:p w:rsidR="00D71CE6" w:rsidRPr="000C1676" w:rsidRDefault="008D5409" w:rsidP="000C1676">
      <w:pPr>
        <w:pStyle w:val="af6"/>
        <w:shd w:val="clear" w:color="auto" w:fill="auto"/>
        <w:spacing w:line="240" w:lineRule="auto"/>
        <w:ind w:left="100" w:right="80" w:firstLine="0"/>
        <w:rPr>
          <w:color w:val="000000"/>
          <w:sz w:val="24"/>
          <w:szCs w:val="24"/>
          <w:lang w:val="kk-KZ" w:eastAsia="kk-KZ"/>
        </w:rPr>
      </w:pPr>
      <w:r w:rsidRPr="000C1676">
        <w:rPr>
          <w:color w:val="000000"/>
          <w:sz w:val="24"/>
          <w:szCs w:val="24"/>
          <w:lang w:val="kk-KZ" w:eastAsia="kk-KZ"/>
        </w:rPr>
        <w:t>Қон</w:t>
      </w:r>
      <w:r w:rsidR="00A4568A" w:rsidRPr="000C1676">
        <w:rPr>
          <w:color w:val="000000"/>
          <w:sz w:val="24"/>
          <w:szCs w:val="24"/>
          <w:lang w:val="kk-KZ" w:eastAsia="kk-KZ"/>
        </w:rPr>
        <w:t>ақ</w:t>
      </w:r>
      <w:r w:rsidRPr="000C1676">
        <w:rPr>
          <w:color w:val="000000"/>
          <w:sz w:val="24"/>
          <w:szCs w:val="24"/>
          <w:lang w:val="kk-KZ" w:eastAsia="kk-KZ"/>
        </w:rPr>
        <w:t xml:space="preserve"> бол деп ша</w:t>
      </w:r>
      <w:r w:rsidR="00A4568A" w:rsidRPr="000C1676">
        <w:rPr>
          <w:color w:val="000000"/>
          <w:sz w:val="24"/>
          <w:szCs w:val="24"/>
          <w:lang w:val="kk-KZ" w:eastAsia="kk-KZ"/>
        </w:rPr>
        <w:t>қы</w:t>
      </w:r>
      <w:r w:rsidRPr="000C1676">
        <w:rPr>
          <w:color w:val="000000"/>
          <w:sz w:val="24"/>
          <w:szCs w:val="24"/>
          <w:lang w:val="kk-KZ" w:eastAsia="kk-KZ"/>
        </w:rPr>
        <w:t xml:space="preserve">рған </w:t>
      </w:r>
    </w:p>
    <w:p w:rsidR="00D71CE6" w:rsidRPr="000C1676" w:rsidRDefault="008D5409" w:rsidP="000C1676">
      <w:pPr>
        <w:pStyle w:val="af6"/>
        <w:shd w:val="clear" w:color="auto" w:fill="auto"/>
        <w:spacing w:line="240" w:lineRule="auto"/>
        <w:ind w:left="100" w:right="80" w:firstLine="0"/>
        <w:rPr>
          <w:color w:val="000000"/>
          <w:sz w:val="24"/>
          <w:szCs w:val="24"/>
          <w:lang w:val="kk-KZ"/>
        </w:rPr>
      </w:pPr>
      <w:r w:rsidRPr="000C1676">
        <w:rPr>
          <w:color w:val="000000"/>
          <w:sz w:val="24"/>
          <w:szCs w:val="24"/>
          <w:lang w:val="kk-KZ" w:eastAsia="kk-KZ"/>
        </w:rPr>
        <w:t xml:space="preserve">Пейіліннен </w:t>
      </w:r>
      <w:r w:rsidRPr="000C1676">
        <w:rPr>
          <w:color w:val="000000"/>
          <w:sz w:val="24"/>
          <w:szCs w:val="24"/>
          <w:lang w:val="kk-KZ"/>
        </w:rPr>
        <w:t xml:space="preserve">айналдым. </w:t>
      </w:r>
    </w:p>
    <w:p w:rsidR="00D71CE6" w:rsidRPr="000C1676" w:rsidRDefault="008D5409" w:rsidP="000C1676">
      <w:pPr>
        <w:pStyle w:val="af6"/>
        <w:shd w:val="clear" w:color="auto" w:fill="auto"/>
        <w:spacing w:line="240" w:lineRule="auto"/>
        <w:ind w:left="100" w:right="80" w:firstLine="0"/>
        <w:rPr>
          <w:color w:val="000000"/>
          <w:sz w:val="24"/>
          <w:szCs w:val="24"/>
          <w:lang w:val="kk-KZ" w:eastAsia="kk-KZ"/>
        </w:rPr>
      </w:pPr>
      <w:r w:rsidRPr="000C1676">
        <w:rPr>
          <w:color w:val="000000"/>
          <w:sz w:val="24"/>
          <w:szCs w:val="24"/>
          <w:lang w:val="kk-KZ"/>
        </w:rPr>
        <w:t xml:space="preserve">Сары </w:t>
      </w:r>
      <w:r w:rsidR="00A4568A" w:rsidRPr="000C1676">
        <w:rPr>
          <w:color w:val="000000"/>
          <w:sz w:val="24"/>
          <w:szCs w:val="24"/>
          <w:lang w:val="kk-KZ" w:eastAsia="kk-KZ"/>
        </w:rPr>
        <w:t>қы</w:t>
      </w:r>
      <w:r w:rsidRPr="000C1676">
        <w:rPr>
          <w:color w:val="000000"/>
          <w:sz w:val="24"/>
          <w:szCs w:val="24"/>
          <w:lang w:val="kk-KZ" w:eastAsia="kk-KZ"/>
        </w:rPr>
        <w:t xml:space="preserve">мыз сапырған </w:t>
      </w:r>
    </w:p>
    <w:p w:rsidR="008D5409" w:rsidRPr="000C1676" w:rsidRDefault="008D5409" w:rsidP="000C1676">
      <w:pPr>
        <w:pStyle w:val="af6"/>
        <w:shd w:val="clear" w:color="auto" w:fill="auto"/>
        <w:spacing w:line="240" w:lineRule="auto"/>
        <w:ind w:left="100" w:right="80" w:firstLine="0"/>
        <w:rPr>
          <w:color w:val="000000"/>
          <w:sz w:val="24"/>
          <w:szCs w:val="24"/>
          <w:lang w:val="kk-KZ"/>
        </w:rPr>
      </w:pPr>
      <w:r w:rsidRPr="000C1676">
        <w:rPr>
          <w:color w:val="000000"/>
          <w:sz w:val="24"/>
          <w:szCs w:val="24"/>
          <w:lang w:val="kk-KZ" w:eastAsia="kk-KZ"/>
        </w:rPr>
        <w:t xml:space="preserve">Келініңнен </w:t>
      </w:r>
      <w:r w:rsidRPr="000C1676">
        <w:rPr>
          <w:color w:val="000000"/>
          <w:sz w:val="24"/>
          <w:szCs w:val="24"/>
          <w:lang w:val="kk-KZ"/>
        </w:rPr>
        <w:t>айналдым.</w:t>
      </w:r>
    </w:p>
    <w:p w:rsidR="00D71CE6" w:rsidRPr="000C1676" w:rsidRDefault="00D71CE6" w:rsidP="000C1676">
      <w:pPr>
        <w:pStyle w:val="af6"/>
        <w:shd w:val="clear" w:color="auto" w:fill="auto"/>
        <w:spacing w:line="240" w:lineRule="auto"/>
        <w:ind w:left="100" w:right="80" w:firstLine="0"/>
        <w:rPr>
          <w:sz w:val="24"/>
          <w:szCs w:val="24"/>
          <w:lang w:val="kk-KZ"/>
        </w:rPr>
      </w:pPr>
    </w:p>
    <w:p w:rsidR="00D71CE6" w:rsidRPr="000C1676" w:rsidRDefault="008D5409" w:rsidP="000C1676">
      <w:pPr>
        <w:pStyle w:val="af6"/>
        <w:shd w:val="clear" w:color="auto" w:fill="auto"/>
        <w:spacing w:line="240" w:lineRule="auto"/>
        <w:ind w:left="100" w:right="20" w:firstLine="0"/>
        <w:rPr>
          <w:color w:val="000000"/>
          <w:sz w:val="24"/>
          <w:szCs w:val="24"/>
          <w:lang w:val="kk-KZ" w:eastAsia="kk-KZ"/>
        </w:rPr>
      </w:pPr>
      <w:r w:rsidRPr="000C1676">
        <w:rPr>
          <w:color w:val="000000"/>
          <w:sz w:val="24"/>
          <w:szCs w:val="24"/>
          <w:lang w:val="kk-KZ" w:eastAsia="kk-KZ"/>
        </w:rPr>
        <w:t xml:space="preserve">Тентектерін </w:t>
      </w:r>
      <w:r w:rsidR="00A4568A" w:rsidRPr="000C1676">
        <w:rPr>
          <w:color w:val="000000"/>
          <w:sz w:val="24"/>
          <w:szCs w:val="24"/>
          <w:lang w:val="kk-KZ" w:eastAsia="kk-KZ"/>
        </w:rPr>
        <w:t>құ</w:t>
      </w:r>
      <w:r w:rsidRPr="000C1676">
        <w:rPr>
          <w:color w:val="000000"/>
          <w:sz w:val="24"/>
          <w:szCs w:val="24"/>
          <w:lang w:val="kk-KZ" w:eastAsia="kk-KZ"/>
        </w:rPr>
        <w:t>р</w:t>
      </w:r>
      <w:r w:rsidR="00A4568A" w:rsidRPr="000C1676">
        <w:rPr>
          <w:color w:val="000000"/>
          <w:sz w:val="24"/>
          <w:szCs w:val="24"/>
          <w:lang w:val="kk-KZ" w:eastAsia="kk-KZ"/>
        </w:rPr>
        <w:t>ық</w:t>
      </w:r>
      <w:r w:rsidRPr="000C1676">
        <w:rPr>
          <w:color w:val="000000"/>
          <w:sz w:val="24"/>
          <w:szCs w:val="24"/>
          <w:lang w:val="kk-KZ" w:eastAsia="kk-KZ"/>
        </w:rPr>
        <w:t xml:space="preserve">тар </w:t>
      </w:r>
    </w:p>
    <w:p w:rsidR="00D71CE6" w:rsidRPr="000C1676" w:rsidRDefault="00D71CE6" w:rsidP="000C1676">
      <w:pPr>
        <w:pStyle w:val="af6"/>
        <w:shd w:val="clear" w:color="auto" w:fill="auto"/>
        <w:spacing w:line="240" w:lineRule="auto"/>
        <w:ind w:left="100" w:right="20" w:firstLine="0"/>
        <w:rPr>
          <w:color w:val="000000"/>
          <w:sz w:val="24"/>
          <w:szCs w:val="24"/>
          <w:lang w:val="kk-KZ"/>
        </w:rPr>
      </w:pPr>
      <w:r w:rsidRPr="000C1676">
        <w:rPr>
          <w:color w:val="000000"/>
          <w:sz w:val="24"/>
          <w:szCs w:val="24"/>
          <w:lang w:val="kk-KZ" w:eastAsia="kk-KZ"/>
        </w:rPr>
        <w:t>Қа</w:t>
      </w:r>
      <w:r w:rsidR="008D5409" w:rsidRPr="000C1676">
        <w:rPr>
          <w:color w:val="000000"/>
          <w:sz w:val="24"/>
          <w:szCs w:val="24"/>
          <w:lang w:val="kk-KZ" w:eastAsia="kk-KZ"/>
        </w:rPr>
        <w:t xml:space="preserve">рттарыннан </w:t>
      </w:r>
      <w:r w:rsidR="008D5409" w:rsidRPr="000C1676">
        <w:rPr>
          <w:color w:val="000000"/>
          <w:sz w:val="24"/>
          <w:szCs w:val="24"/>
          <w:lang w:val="kk-KZ"/>
        </w:rPr>
        <w:t xml:space="preserve">айналдым. </w:t>
      </w:r>
    </w:p>
    <w:p w:rsidR="00D71CE6" w:rsidRPr="000C1676" w:rsidRDefault="00D71CE6" w:rsidP="000C1676">
      <w:pPr>
        <w:pStyle w:val="af6"/>
        <w:shd w:val="clear" w:color="auto" w:fill="auto"/>
        <w:spacing w:line="240" w:lineRule="auto"/>
        <w:ind w:left="100" w:right="20" w:firstLine="0"/>
        <w:rPr>
          <w:color w:val="000000"/>
          <w:sz w:val="24"/>
          <w:szCs w:val="24"/>
          <w:lang w:val="kk-KZ" w:eastAsia="kk-KZ"/>
        </w:rPr>
      </w:pPr>
      <w:r w:rsidRPr="000C1676">
        <w:rPr>
          <w:color w:val="000000"/>
          <w:sz w:val="24"/>
          <w:szCs w:val="24"/>
          <w:lang w:val="kk-KZ"/>
        </w:rPr>
        <w:t>Ұ</w:t>
      </w:r>
      <w:r w:rsidR="008D5409" w:rsidRPr="000C1676">
        <w:rPr>
          <w:color w:val="000000"/>
          <w:sz w:val="24"/>
          <w:szCs w:val="24"/>
          <w:lang w:val="kk-KZ" w:eastAsia="kk-KZ"/>
        </w:rPr>
        <w:t>лт мүддесін ұл</w:t>
      </w:r>
      <w:r w:rsidR="00A4568A" w:rsidRPr="000C1676">
        <w:rPr>
          <w:color w:val="000000"/>
          <w:sz w:val="24"/>
          <w:szCs w:val="24"/>
          <w:lang w:val="kk-KZ" w:eastAsia="kk-KZ"/>
        </w:rPr>
        <w:t>ық</w:t>
      </w:r>
      <w:r w:rsidR="008D5409" w:rsidRPr="000C1676">
        <w:rPr>
          <w:color w:val="000000"/>
          <w:sz w:val="24"/>
          <w:szCs w:val="24"/>
          <w:lang w:val="kk-KZ" w:eastAsia="kk-KZ"/>
        </w:rPr>
        <w:t xml:space="preserve">тар </w:t>
      </w:r>
    </w:p>
    <w:p w:rsidR="008D5409" w:rsidRPr="000C1676" w:rsidRDefault="00D71CE6" w:rsidP="000C1676">
      <w:pPr>
        <w:pStyle w:val="af6"/>
        <w:shd w:val="clear" w:color="auto" w:fill="auto"/>
        <w:spacing w:line="240" w:lineRule="auto"/>
        <w:ind w:left="100" w:right="20" w:firstLine="0"/>
        <w:rPr>
          <w:sz w:val="24"/>
          <w:szCs w:val="24"/>
          <w:lang w:val="kk-KZ"/>
        </w:rPr>
      </w:pPr>
      <w:r w:rsidRPr="000C1676">
        <w:rPr>
          <w:color w:val="000000"/>
          <w:sz w:val="24"/>
          <w:szCs w:val="24"/>
          <w:lang w:val="kk-KZ" w:eastAsia="kk-KZ"/>
        </w:rPr>
        <w:t>Салттарың</w:t>
      </w:r>
      <w:r w:rsidR="008D5409" w:rsidRPr="000C1676">
        <w:rPr>
          <w:color w:val="000000"/>
          <w:sz w:val="24"/>
          <w:szCs w:val="24"/>
          <w:lang w:val="kk-KZ" w:eastAsia="kk-KZ"/>
        </w:rPr>
        <w:t xml:space="preserve">нан </w:t>
      </w:r>
      <w:r w:rsidR="008D5409" w:rsidRPr="000C1676">
        <w:rPr>
          <w:color w:val="000000"/>
          <w:sz w:val="24"/>
          <w:szCs w:val="24"/>
          <w:lang w:val="kk-KZ"/>
        </w:rPr>
        <w:t>айналдым.</w:t>
      </w:r>
    </w:p>
    <w:p w:rsidR="008D5409" w:rsidRPr="000C1676" w:rsidRDefault="008D5409" w:rsidP="000C1676">
      <w:pPr>
        <w:pStyle w:val="af6"/>
        <w:shd w:val="clear" w:color="auto" w:fill="auto"/>
        <w:spacing w:line="240" w:lineRule="auto"/>
        <w:ind w:left="60" w:firstLine="0"/>
        <w:rPr>
          <w:sz w:val="24"/>
          <w:szCs w:val="24"/>
          <w:lang w:val="kk-KZ"/>
        </w:rPr>
      </w:pPr>
    </w:p>
    <w:p w:rsidR="00D71CE6" w:rsidRPr="000C1676" w:rsidRDefault="008D5409" w:rsidP="000C1676">
      <w:pPr>
        <w:pStyle w:val="af6"/>
        <w:shd w:val="clear" w:color="auto" w:fill="auto"/>
        <w:spacing w:line="240" w:lineRule="auto"/>
        <w:ind w:left="20" w:right="320" w:firstLine="0"/>
        <w:rPr>
          <w:color w:val="000000"/>
          <w:sz w:val="24"/>
          <w:szCs w:val="24"/>
          <w:lang w:val="kk-KZ" w:eastAsia="kk-KZ"/>
        </w:rPr>
      </w:pPr>
      <w:r w:rsidRPr="000C1676">
        <w:rPr>
          <w:color w:val="000000"/>
          <w:sz w:val="24"/>
          <w:szCs w:val="24"/>
          <w:lang w:val="kk-KZ" w:eastAsia="kk-KZ"/>
        </w:rPr>
        <w:t xml:space="preserve">Ақылы елдің азығы </w:t>
      </w:r>
    </w:p>
    <w:p w:rsidR="00D71CE6" w:rsidRPr="000C1676" w:rsidRDefault="008D5409" w:rsidP="000C1676">
      <w:pPr>
        <w:pStyle w:val="af6"/>
        <w:shd w:val="clear" w:color="auto" w:fill="auto"/>
        <w:spacing w:line="240" w:lineRule="auto"/>
        <w:ind w:left="20" w:right="320" w:firstLine="0"/>
        <w:rPr>
          <w:color w:val="000000"/>
          <w:sz w:val="24"/>
          <w:szCs w:val="24"/>
          <w:lang w:val="kk-KZ" w:eastAsia="kk-KZ"/>
        </w:rPr>
      </w:pPr>
      <w:r w:rsidRPr="000C1676">
        <w:rPr>
          <w:color w:val="000000"/>
          <w:sz w:val="24"/>
          <w:szCs w:val="24"/>
          <w:lang w:val="kk-KZ" w:eastAsia="kk-KZ"/>
        </w:rPr>
        <w:t xml:space="preserve">Даналардан айналдым. </w:t>
      </w:r>
    </w:p>
    <w:p w:rsidR="00D71CE6" w:rsidRPr="000C1676" w:rsidRDefault="008D5409" w:rsidP="000C1676">
      <w:pPr>
        <w:pStyle w:val="af6"/>
        <w:shd w:val="clear" w:color="auto" w:fill="auto"/>
        <w:spacing w:line="240" w:lineRule="auto"/>
        <w:ind w:left="20" w:right="320" w:firstLine="0"/>
        <w:rPr>
          <w:color w:val="000000"/>
          <w:sz w:val="24"/>
          <w:szCs w:val="24"/>
          <w:lang w:val="kk-KZ" w:eastAsia="kk-KZ"/>
        </w:rPr>
      </w:pPr>
      <w:r w:rsidRPr="000C1676">
        <w:rPr>
          <w:color w:val="000000"/>
          <w:sz w:val="24"/>
          <w:szCs w:val="24"/>
          <w:lang w:val="kk-KZ" w:eastAsia="kk-KZ"/>
        </w:rPr>
        <w:t xml:space="preserve">Үйдің алтын </w:t>
      </w:r>
      <w:r w:rsidR="00A4568A" w:rsidRPr="000C1676">
        <w:rPr>
          <w:color w:val="000000"/>
          <w:sz w:val="24"/>
          <w:szCs w:val="24"/>
          <w:lang w:val="kk-KZ" w:eastAsia="kk-KZ"/>
        </w:rPr>
        <w:t>қаз</w:t>
      </w:r>
      <w:r w:rsidRPr="000C1676">
        <w:rPr>
          <w:color w:val="000000"/>
          <w:sz w:val="24"/>
          <w:szCs w:val="24"/>
          <w:lang w:val="kk-KZ" w:eastAsia="kk-KZ"/>
        </w:rPr>
        <w:t xml:space="preserve">ығы </w:t>
      </w:r>
    </w:p>
    <w:p w:rsidR="008D5409" w:rsidRPr="000C1676" w:rsidRDefault="008D5409" w:rsidP="000C1676">
      <w:pPr>
        <w:pStyle w:val="af6"/>
        <w:shd w:val="clear" w:color="auto" w:fill="auto"/>
        <w:spacing w:line="240" w:lineRule="auto"/>
        <w:ind w:left="20" w:right="320" w:firstLine="0"/>
        <w:rPr>
          <w:color w:val="000000"/>
          <w:sz w:val="24"/>
          <w:szCs w:val="24"/>
          <w:lang w:val="kk-KZ"/>
        </w:rPr>
      </w:pPr>
      <w:r w:rsidRPr="000C1676">
        <w:rPr>
          <w:color w:val="000000"/>
          <w:sz w:val="24"/>
          <w:szCs w:val="24"/>
          <w:lang w:val="kk-KZ" w:eastAsia="kk-KZ"/>
        </w:rPr>
        <w:t xml:space="preserve">Аналардан </w:t>
      </w:r>
      <w:r w:rsidRPr="000C1676">
        <w:rPr>
          <w:color w:val="000000"/>
          <w:sz w:val="24"/>
          <w:szCs w:val="24"/>
          <w:lang w:val="kk-KZ"/>
        </w:rPr>
        <w:t>айналдым.</w:t>
      </w:r>
    </w:p>
    <w:p w:rsidR="00D71CE6" w:rsidRPr="000C1676" w:rsidRDefault="00D71CE6" w:rsidP="000C1676">
      <w:pPr>
        <w:pStyle w:val="af6"/>
        <w:shd w:val="clear" w:color="auto" w:fill="auto"/>
        <w:spacing w:line="240" w:lineRule="auto"/>
        <w:ind w:left="20" w:right="320" w:firstLine="0"/>
        <w:rPr>
          <w:sz w:val="24"/>
          <w:szCs w:val="24"/>
          <w:lang w:val="kk-KZ"/>
        </w:rPr>
      </w:pPr>
    </w:p>
    <w:p w:rsidR="00D71CE6" w:rsidRPr="000C1676" w:rsidRDefault="008D5409" w:rsidP="000C1676">
      <w:pPr>
        <w:pStyle w:val="af6"/>
        <w:shd w:val="clear" w:color="auto" w:fill="auto"/>
        <w:spacing w:line="240" w:lineRule="auto"/>
        <w:ind w:left="20" w:right="60" w:firstLine="0"/>
        <w:rPr>
          <w:color w:val="000000"/>
          <w:sz w:val="24"/>
          <w:szCs w:val="24"/>
          <w:lang w:val="kk-KZ" w:eastAsia="kk-KZ"/>
        </w:rPr>
      </w:pPr>
      <w:r w:rsidRPr="000C1676">
        <w:rPr>
          <w:color w:val="000000"/>
          <w:sz w:val="24"/>
          <w:szCs w:val="24"/>
          <w:lang w:val="kk-KZ" w:eastAsia="kk-KZ"/>
        </w:rPr>
        <w:t xml:space="preserve">Жұлдыздарың самсаған </w:t>
      </w:r>
    </w:p>
    <w:p w:rsidR="00D71CE6" w:rsidRPr="000C1676" w:rsidRDefault="008D5409" w:rsidP="000C1676">
      <w:pPr>
        <w:pStyle w:val="af6"/>
        <w:shd w:val="clear" w:color="auto" w:fill="auto"/>
        <w:spacing w:line="240" w:lineRule="auto"/>
        <w:ind w:left="20" w:right="60" w:firstLine="0"/>
        <w:rPr>
          <w:color w:val="000000"/>
          <w:sz w:val="24"/>
          <w:szCs w:val="24"/>
          <w:lang w:val="kk-KZ" w:eastAsia="kk-KZ"/>
        </w:rPr>
      </w:pPr>
      <w:r w:rsidRPr="000C1676">
        <w:rPr>
          <w:color w:val="000000"/>
          <w:sz w:val="24"/>
          <w:szCs w:val="24"/>
          <w:lang w:val="kk-KZ" w:eastAsia="kk-KZ"/>
        </w:rPr>
        <w:t xml:space="preserve">Бабалардың көзіндей. </w:t>
      </w:r>
    </w:p>
    <w:p w:rsidR="00D71CE6" w:rsidRPr="000C1676" w:rsidRDefault="008D5409" w:rsidP="000C1676">
      <w:pPr>
        <w:pStyle w:val="af6"/>
        <w:shd w:val="clear" w:color="auto" w:fill="auto"/>
        <w:spacing w:line="240" w:lineRule="auto"/>
        <w:ind w:left="20" w:right="60" w:firstLine="0"/>
        <w:rPr>
          <w:color w:val="000000"/>
          <w:sz w:val="24"/>
          <w:szCs w:val="24"/>
          <w:lang w:val="kk-KZ" w:eastAsia="kk-KZ"/>
        </w:rPr>
      </w:pPr>
      <w:r w:rsidRPr="000C1676">
        <w:rPr>
          <w:color w:val="000000"/>
          <w:sz w:val="24"/>
          <w:szCs w:val="24"/>
          <w:lang w:val="kk-KZ" w:eastAsia="kk-KZ"/>
        </w:rPr>
        <w:t xml:space="preserve">Асан </w:t>
      </w:r>
      <w:r w:rsidR="00A4568A" w:rsidRPr="000C1676">
        <w:rPr>
          <w:color w:val="000000"/>
          <w:sz w:val="24"/>
          <w:szCs w:val="24"/>
          <w:lang w:val="kk-KZ" w:eastAsia="kk-KZ"/>
        </w:rPr>
        <w:t>қа</w:t>
      </w:r>
      <w:r w:rsidRPr="000C1676">
        <w:rPr>
          <w:color w:val="000000"/>
          <w:sz w:val="24"/>
          <w:szCs w:val="24"/>
          <w:lang w:val="kk-KZ" w:eastAsia="kk-KZ"/>
        </w:rPr>
        <w:t xml:space="preserve">йғы аңсаған </w:t>
      </w:r>
    </w:p>
    <w:p w:rsidR="008D5409" w:rsidRPr="000C1676" w:rsidRDefault="008D5409" w:rsidP="000C1676">
      <w:pPr>
        <w:pStyle w:val="af6"/>
        <w:shd w:val="clear" w:color="auto" w:fill="auto"/>
        <w:spacing w:line="240" w:lineRule="auto"/>
        <w:ind w:left="20" w:right="60" w:firstLine="0"/>
        <w:rPr>
          <w:color w:val="000000"/>
          <w:sz w:val="24"/>
          <w:szCs w:val="24"/>
          <w:lang w:val="kk-KZ" w:eastAsia="kk-KZ"/>
        </w:rPr>
      </w:pPr>
      <w:r w:rsidRPr="000C1676">
        <w:rPr>
          <w:color w:val="000000"/>
          <w:sz w:val="24"/>
          <w:szCs w:val="24"/>
          <w:lang w:val="kk-KZ" w:eastAsia="kk-KZ"/>
        </w:rPr>
        <w:t>Жерұйықтың өзіндей.</w:t>
      </w:r>
    </w:p>
    <w:p w:rsidR="00D71CE6" w:rsidRPr="000C1676" w:rsidRDefault="00D71CE6" w:rsidP="000C1676">
      <w:pPr>
        <w:pStyle w:val="af6"/>
        <w:shd w:val="clear" w:color="auto" w:fill="auto"/>
        <w:spacing w:line="240" w:lineRule="auto"/>
        <w:ind w:left="20" w:right="60" w:firstLine="0"/>
        <w:rPr>
          <w:sz w:val="24"/>
          <w:szCs w:val="24"/>
          <w:lang w:val="kk-KZ"/>
        </w:rPr>
      </w:pPr>
    </w:p>
    <w:p w:rsidR="00D71CE6" w:rsidRPr="000C1676" w:rsidRDefault="008D5409" w:rsidP="000C1676">
      <w:pPr>
        <w:pStyle w:val="af6"/>
        <w:shd w:val="clear" w:color="auto" w:fill="auto"/>
        <w:spacing w:line="240" w:lineRule="auto"/>
        <w:ind w:left="20" w:right="60" w:firstLine="0"/>
        <w:rPr>
          <w:color w:val="000000"/>
          <w:sz w:val="24"/>
          <w:szCs w:val="24"/>
          <w:lang w:val="kk-KZ" w:eastAsia="kk-KZ"/>
        </w:rPr>
      </w:pPr>
      <w:r w:rsidRPr="000C1676">
        <w:rPr>
          <w:color w:val="000000"/>
          <w:sz w:val="24"/>
          <w:szCs w:val="24"/>
          <w:lang w:val="kk-KZ" w:eastAsia="kk-KZ"/>
        </w:rPr>
        <w:t>Тағлымы</w:t>
      </w:r>
      <w:r w:rsidR="00752595" w:rsidRPr="000C1676">
        <w:rPr>
          <w:color w:val="000000"/>
          <w:sz w:val="24"/>
          <w:szCs w:val="24"/>
          <w:lang w:val="kk-KZ" w:eastAsia="kk-KZ"/>
        </w:rPr>
        <w:t>ның</w:t>
      </w:r>
      <w:r w:rsidRPr="000C1676">
        <w:rPr>
          <w:color w:val="000000"/>
          <w:sz w:val="24"/>
          <w:szCs w:val="24"/>
          <w:lang w:val="kk-KZ" w:eastAsia="kk-KZ"/>
        </w:rPr>
        <w:t xml:space="preserve"> бәрі ізгі, </w:t>
      </w:r>
    </w:p>
    <w:p w:rsidR="00D71CE6" w:rsidRPr="000C1676" w:rsidRDefault="008D5409" w:rsidP="000C1676">
      <w:pPr>
        <w:pStyle w:val="af6"/>
        <w:shd w:val="clear" w:color="auto" w:fill="auto"/>
        <w:spacing w:line="240" w:lineRule="auto"/>
        <w:ind w:left="20" w:right="60" w:firstLine="0"/>
        <w:rPr>
          <w:color w:val="000000"/>
          <w:sz w:val="24"/>
          <w:szCs w:val="24"/>
          <w:lang w:val="kk-KZ" w:eastAsia="kk-KZ"/>
        </w:rPr>
      </w:pPr>
      <w:r w:rsidRPr="000C1676">
        <w:rPr>
          <w:color w:val="000000"/>
          <w:sz w:val="24"/>
          <w:szCs w:val="24"/>
          <w:lang w:val="kk-KZ" w:eastAsia="kk-KZ"/>
        </w:rPr>
        <w:t>Тілер бізге ырыс-</w:t>
      </w:r>
      <w:r w:rsidR="00A4568A" w:rsidRPr="000C1676">
        <w:rPr>
          <w:color w:val="000000"/>
          <w:sz w:val="24"/>
          <w:szCs w:val="24"/>
          <w:lang w:val="kk-KZ" w:eastAsia="kk-KZ"/>
        </w:rPr>
        <w:t>құ</w:t>
      </w:r>
      <w:r w:rsidRPr="000C1676">
        <w:rPr>
          <w:color w:val="000000"/>
          <w:sz w:val="24"/>
          <w:szCs w:val="24"/>
          <w:lang w:val="kk-KZ" w:eastAsia="kk-KZ"/>
        </w:rPr>
        <w:t xml:space="preserve">т. </w:t>
      </w:r>
    </w:p>
    <w:p w:rsidR="00D71CE6" w:rsidRPr="000C1676" w:rsidRDefault="008D5409" w:rsidP="000C1676">
      <w:pPr>
        <w:pStyle w:val="af6"/>
        <w:shd w:val="clear" w:color="auto" w:fill="auto"/>
        <w:spacing w:line="240" w:lineRule="auto"/>
        <w:ind w:left="20" w:right="60" w:firstLine="0"/>
        <w:rPr>
          <w:color w:val="000000"/>
          <w:sz w:val="24"/>
          <w:szCs w:val="24"/>
          <w:lang w:val="kk-KZ" w:eastAsia="kk-KZ"/>
        </w:rPr>
      </w:pPr>
      <w:r w:rsidRPr="000C1676">
        <w:rPr>
          <w:color w:val="000000"/>
          <w:sz w:val="24"/>
          <w:szCs w:val="24"/>
          <w:lang w:val="kk-KZ" w:eastAsia="kk-KZ"/>
        </w:rPr>
        <w:t xml:space="preserve">Аяулы анам тәрізді </w:t>
      </w:r>
    </w:p>
    <w:p w:rsidR="008D5409" w:rsidRPr="000C1676" w:rsidRDefault="008D5409" w:rsidP="000C1676">
      <w:pPr>
        <w:pStyle w:val="af6"/>
        <w:shd w:val="clear" w:color="auto" w:fill="auto"/>
        <w:spacing w:line="240" w:lineRule="auto"/>
        <w:ind w:left="20" w:right="60" w:firstLine="0"/>
        <w:rPr>
          <w:sz w:val="24"/>
          <w:szCs w:val="24"/>
          <w:lang w:val="kk-KZ"/>
        </w:rPr>
      </w:pPr>
      <w:r w:rsidRPr="000C1676">
        <w:rPr>
          <w:color w:val="000000"/>
          <w:sz w:val="24"/>
          <w:szCs w:val="24"/>
          <w:lang w:val="kk-KZ" w:eastAsia="kk-KZ"/>
        </w:rPr>
        <w:t>Ыстықсын сен, атажұрт!</w:t>
      </w: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b/>
          <w:sz w:val="24"/>
          <w:szCs w:val="24"/>
          <w:lang w:val="kk-KZ"/>
        </w:rPr>
      </w:pPr>
      <w:r w:rsidRPr="000C1676">
        <w:rPr>
          <w:b/>
          <w:sz w:val="24"/>
          <w:szCs w:val="24"/>
          <w:lang w:val="kk-KZ"/>
        </w:rPr>
        <w:t>ЖАЛПАҚСАЗ</w:t>
      </w:r>
    </w:p>
    <w:p w:rsidR="008D5409" w:rsidRPr="000C1676" w:rsidRDefault="008D5409" w:rsidP="000C1676">
      <w:pPr>
        <w:pStyle w:val="af6"/>
        <w:shd w:val="clear" w:color="auto" w:fill="auto"/>
        <w:spacing w:line="240" w:lineRule="auto"/>
        <w:ind w:left="120" w:firstLine="0"/>
        <w:rPr>
          <w:sz w:val="24"/>
          <w:szCs w:val="24"/>
          <w:lang w:val="kk-KZ"/>
        </w:rPr>
      </w:pPr>
      <w:r w:rsidRPr="000C1676">
        <w:rPr>
          <w:color w:val="000000"/>
          <w:sz w:val="24"/>
          <w:szCs w:val="24"/>
          <w:lang w:val="kk-KZ" w:eastAsia="kk-KZ"/>
        </w:rPr>
        <w:t>Жан анамны</w:t>
      </w:r>
      <w:r w:rsidR="00D71CE6" w:rsidRPr="000C1676">
        <w:rPr>
          <w:color w:val="000000"/>
          <w:sz w:val="24"/>
          <w:szCs w:val="24"/>
          <w:lang w:val="kk-KZ" w:eastAsia="kk-KZ"/>
        </w:rPr>
        <w:t>ң</w:t>
      </w:r>
      <w:r w:rsidRPr="000C1676">
        <w:rPr>
          <w:color w:val="000000"/>
          <w:sz w:val="24"/>
          <w:szCs w:val="24"/>
          <w:lang w:val="kk-KZ" w:eastAsia="kk-KZ"/>
        </w:rPr>
        <w:t xml:space="preserve"> атақоныс, мекені,</w:t>
      </w:r>
    </w:p>
    <w:p w:rsidR="008D5409" w:rsidRPr="000C1676" w:rsidRDefault="008D5409" w:rsidP="000C1676">
      <w:pPr>
        <w:pStyle w:val="af6"/>
        <w:shd w:val="clear" w:color="auto" w:fill="auto"/>
        <w:spacing w:line="240" w:lineRule="auto"/>
        <w:ind w:left="120" w:firstLine="0"/>
        <w:rPr>
          <w:sz w:val="24"/>
          <w:szCs w:val="24"/>
          <w:lang w:val="kk-KZ"/>
        </w:rPr>
      </w:pPr>
      <w:r w:rsidRPr="000C1676">
        <w:rPr>
          <w:color w:val="000000"/>
          <w:sz w:val="24"/>
          <w:szCs w:val="24"/>
          <w:lang w:val="kk-KZ" w:eastAsia="kk-KZ"/>
        </w:rPr>
        <w:t>Жұртқа аян жұм</w:t>
      </w:r>
      <w:r w:rsidR="00A4568A" w:rsidRPr="000C1676">
        <w:rPr>
          <w:color w:val="000000"/>
          <w:sz w:val="24"/>
          <w:szCs w:val="24"/>
          <w:lang w:val="kk-KZ" w:eastAsia="kk-KZ"/>
        </w:rPr>
        <w:t>ақ</w:t>
      </w:r>
      <w:r w:rsidRPr="000C1676">
        <w:rPr>
          <w:color w:val="000000"/>
          <w:sz w:val="24"/>
          <w:szCs w:val="24"/>
          <w:lang w:val="kk-KZ" w:eastAsia="kk-KZ"/>
        </w:rPr>
        <w:t xml:space="preserve"> өлке екені.</w:t>
      </w:r>
    </w:p>
    <w:p w:rsidR="00D71CE6" w:rsidRPr="000C1676" w:rsidRDefault="008D5409" w:rsidP="000C1676">
      <w:pPr>
        <w:pStyle w:val="af6"/>
        <w:shd w:val="clear" w:color="auto" w:fill="auto"/>
        <w:spacing w:line="240" w:lineRule="auto"/>
        <w:ind w:left="120" w:firstLine="0"/>
        <w:rPr>
          <w:color w:val="000000"/>
          <w:sz w:val="24"/>
          <w:szCs w:val="24"/>
          <w:lang w:val="kk-KZ" w:eastAsia="kk-KZ"/>
        </w:rPr>
      </w:pPr>
      <w:r w:rsidRPr="000C1676">
        <w:rPr>
          <w:color w:val="000000"/>
          <w:sz w:val="24"/>
          <w:szCs w:val="24"/>
          <w:lang w:val="kk-KZ" w:eastAsia="kk-KZ"/>
        </w:rPr>
        <w:t>Жотасында жау</w:t>
      </w:r>
      <w:r w:rsidR="00A4568A" w:rsidRPr="000C1676">
        <w:rPr>
          <w:color w:val="000000"/>
          <w:sz w:val="24"/>
          <w:szCs w:val="24"/>
          <w:lang w:val="kk-KZ" w:eastAsia="kk-KZ"/>
        </w:rPr>
        <w:t>қаз</w:t>
      </w:r>
      <w:r w:rsidRPr="000C1676">
        <w:rPr>
          <w:color w:val="000000"/>
          <w:sz w:val="24"/>
          <w:szCs w:val="24"/>
          <w:lang w:val="kk-KZ" w:eastAsia="kk-KZ"/>
        </w:rPr>
        <w:t>ындар жай</w:t>
      </w:r>
      <w:r w:rsidR="00A4568A" w:rsidRPr="000C1676">
        <w:rPr>
          <w:color w:val="000000"/>
          <w:sz w:val="24"/>
          <w:szCs w:val="24"/>
          <w:lang w:val="kk-KZ" w:eastAsia="kk-KZ"/>
        </w:rPr>
        <w:t>қа</w:t>
      </w:r>
      <w:r w:rsidRPr="000C1676">
        <w:rPr>
          <w:color w:val="000000"/>
          <w:sz w:val="24"/>
          <w:szCs w:val="24"/>
          <w:lang w:val="kk-KZ" w:eastAsia="kk-KZ"/>
        </w:rPr>
        <w:t xml:space="preserve">лған, </w:t>
      </w:r>
    </w:p>
    <w:p w:rsidR="008D5409" w:rsidRPr="000C1676" w:rsidRDefault="008D5409" w:rsidP="000C1676">
      <w:pPr>
        <w:pStyle w:val="af6"/>
        <w:shd w:val="clear" w:color="auto" w:fill="auto"/>
        <w:spacing w:line="240" w:lineRule="auto"/>
        <w:ind w:left="120" w:firstLine="0"/>
        <w:rPr>
          <w:color w:val="000000"/>
          <w:sz w:val="24"/>
          <w:szCs w:val="24"/>
          <w:lang w:val="kk-KZ" w:eastAsia="kk-KZ"/>
        </w:rPr>
      </w:pPr>
      <w:r w:rsidRPr="000C1676">
        <w:rPr>
          <w:color w:val="000000"/>
          <w:sz w:val="24"/>
          <w:szCs w:val="24"/>
          <w:lang w:val="kk-KZ" w:eastAsia="kk-KZ"/>
        </w:rPr>
        <w:t>Жалп</w:t>
      </w:r>
      <w:r w:rsidR="00A4568A" w:rsidRPr="000C1676">
        <w:rPr>
          <w:color w:val="000000"/>
          <w:sz w:val="24"/>
          <w:szCs w:val="24"/>
          <w:lang w:val="kk-KZ" w:eastAsia="kk-KZ"/>
        </w:rPr>
        <w:t>ақ</w:t>
      </w:r>
      <w:r w:rsidRPr="000C1676">
        <w:rPr>
          <w:color w:val="000000"/>
          <w:sz w:val="24"/>
          <w:szCs w:val="24"/>
          <w:lang w:val="kk-KZ" w:eastAsia="kk-KZ"/>
        </w:rPr>
        <w:t>сазым - бақытым</w:t>
      </w:r>
      <w:r w:rsidR="00752595" w:rsidRPr="000C1676">
        <w:rPr>
          <w:color w:val="000000"/>
          <w:sz w:val="24"/>
          <w:szCs w:val="24"/>
          <w:lang w:val="kk-KZ" w:eastAsia="kk-KZ"/>
        </w:rPr>
        <w:t>ның</w:t>
      </w:r>
      <w:r w:rsidRPr="000C1676">
        <w:rPr>
          <w:color w:val="000000"/>
          <w:sz w:val="24"/>
          <w:szCs w:val="24"/>
          <w:lang w:val="kk-KZ" w:eastAsia="kk-KZ"/>
        </w:rPr>
        <w:t xml:space="preserve"> бекеті.</w:t>
      </w:r>
    </w:p>
    <w:p w:rsidR="00D71CE6" w:rsidRPr="000C1676" w:rsidRDefault="00D71CE6" w:rsidP="000C1676">
      <w:pPr>
        <w:pStyle w:val="af6"/>
        <w:shd w:val="clear" w:color="auto" w:fill="auto"/>
        <w:spacing w:line="240" w:lineRule="auto"/>
        <w:ind w:left="120" w:firstLine="0"/>
        <w:rPr>
          <w:sz w:val="24"/>
          <w:szCs w:val="24"/>
          <w:lang w:val="kk-KZ"/>
        </w:rPr>
      </w:pPr>
    </w:p>
    <w:p w:rsidR="00D71CE6" w:rsidRPr="000C1676" w:rsidRDefault="008D5409" w:rsidP="000C1676">
      <w:pPr>
        <w:pStyle w:val="af6"/>
        <w:shd w:val="clear" w:color="auto" w:fill="auto"/>
        <w:spacing w:line="240" w:lineRule="auto"/>
        <w:ind w:left="120" w:firstLine="0"/>
        <w:rPr>
          <w:color w:val="000000"/>
          <w:sz w:val="24"/>
          <w:szCs w:val="24"/>
          <w:lang w:val="kk-KZ" w:eastAsia="kk-KZ"/>
        </w:rPr>
      </w:pPr>
      <w:r w:rsidRPr="000C1676">
        <w:rPr>
          <w:color w:val="000000"/>
          <w:sz w:val="24"/>
          <w:szCs w:val="24"/>
          <w:lang w:val="kk-KZ" w:eastAsia="kk-KZ"/>
        </w:rPr>
        <w:t>Құшағында ынтым</w:t>
      </w:r>
      <w:r w:rsidR="00A4568A" w:rsidRPr="000C1676">
        <w:rPr>
          <w:color w:val="000000"/>
          <w:sz w:val="24"/>
          <w:szCs w:val="24"/>
          <w:lang w:val="kk-KZ" w:eastAsia="kk-KZ"/>
        </w:rPr>
        <w:t>ақ</w:t>
      </w:r>
      <w:r w:rsidRPr="000C1676">
        <w:rPr>
          <w:color w:val="000000"/>
          <w:sz w:val="24"/>
          <w:szCs w:val="24"/>
          <w:lang w:val="kk-KZ" w:eastAsia="kk-KZ"/>
        </w:rPr>
        <w:t xml:space="preserve">тың желі ескен, </w:t>
      </w:r>
    </w:p>
    <w:p w:rsidR="00D71CE6" w:rsidRPr="000C1676" w:rsidRDefault="008D5409" w:rsidP="000C1676">
      <w:pPr>
        <w:pStyle w:val="af6"/>
        <w:shd w:val="clear" w:color="auto" w:fill="auto"/>
        <w:spacing w:line="240" w:lineRule="auto"/>
        <w:ind w:left="120" w:firstLine="0"/>
        <w:rPr>
          <w:color w:val="000000"/>
          <w:sz w:val="24"/>
          <w:szCs w:val="24"/>
          <w:lang w:val="kk-KZ" w:eastAsia="kk-KZ"/>
        </w:rPr>
      </w:pPr>
      <w:r w:rsidRPr="000C1676">
        <w:rPr>
          <w:color w:val="000000"/>
          <w:sz w:val="24"/>
          <w:szCs w:val="24"/>
          <w:lang w:val="kk-KZ" w:eastAsia="kk-KZ"/>
        </w:rPr>
        <w:t>Қия</w:t>
      </w:r>
      <w:r w:rsidR="00D71CE6" w:rsidRPr="000C1676">
        <w:rPr>
          <w:color w:val="000000"/>
          <w:sz w:val="24"/>
          <w:szCs w:val="24"/>
          <w:lang w:val="kk-KZ" w:eastAsia="kk-KZ"/>
        </w:rPr>
        <w:t>қ</w:t>
      </w:r>
      <w:r w:rsidRPr="000C1676">
        <w:rPr>
          <w:color w:val="000000"/>
          <w:sz w:val="24"/>
          <w:szCs w:val="24"/>
          <w:lang w:val="kk-KZ" w:eastAsia="kk-KZ"/>
        </w:rPr>
        <w:t xml:space="preserve"> мұрт пен қиғаш </w:t>
      </w:r>
      <w:r w:rsidR="00A4568A" w:rsidRPr="000C1676">
        <w:rPr>
          <w:color w:val="000000"/>
          <w:sz w:val="24"/>
          <w:szCs w:val="24"/>
          <w:lang w:val="kk-KZ" w:eastAsia="kk-KZ"/>
        </w:rPr>
        <w:t>қа</w:t>
      </w:r>
      <w:r w:rsidRPr="000C1676">
        <w:rPr>
          <w:color w:val="000000"/>
          <w:sz w:val="24"/>
          <w:szCs w:val="24"/>
          <w:lang w:val="kk-KZ" w:eastAsia="kk-KZ"/>
        </w:rPr>
        <w:t xml:space="preserve">стар тен өскен. </w:t>
      </w:r>
    </w:p>
    <w:p w:rsidR="00D71CE6" w:rsidRPr="000C1676" w:rsidRDefault="00A4568A" w:rsidP="000C1676">
      <w:pPr>
        <w:pStyle w:val="af6"/>
        <w:shd w:val="clear" w:color="auto" w:fill="auto"/>
        <w:spacing w:line="240" w:lineRule="auto"/>
        <w:ind w:left="120" w:firstLine="0"/>
        <w:rPr>
          <w:color w:val="000000"/>
          <w:sz w:val="24"/>
          <w:szCs w:val="24"/>
          <w:lang w:val="kk-KZ" w:eastAsia="kk-KZ"/>
        </w:rPr>
      </w:pPr>
      <w:r w:rsidRPr="000C1676">
        <w:rPr>
          <w:color w:val="000000"/>
          <w:sz w:val="24"/>
          <w:szCs w:val="24"/>
          <w:lang w:val="kk-KZ" w:eastAsia="kk-KZ"/>
        </w:rPr>
        <w:t>Қа</w:t>
      </w:r>
      <w:r w:rsidR="008D5409" w:rsidRPr="000C1676">
        <w:rPr>
          <w:color w:val="000000"/>
          <w:sz w:val="24"/>
          <w:szCs w:val="24"/>
          <w:lang w:val="kk-KZ" w:eastAsia="kk-KZ"/>
        </w:rPr>
        <w:t>ймағы еш бұзылмаған Жалп</w:t>
      </w:r>
      <w:r w:rsidRPr="000C1676">
        <w:rPr>
          <w:color w:val="000000"/>
          <w:sz w:val="24"/>
          <w:szCs w:val="24"/>
          <w:lang w:val="kk-KZ" w:eastAsia="kk-KZ"/>
        </w:rPr>
        <w:t>ақ</w:t>
      </w:r>
      <w:r w:rsidR="008D5409" w:rsidRPr="000C1676">
        <w:rPr>
          <w:color w:val="000000"/>
          <w:sz w:val="24"/>
          <w:szCs w:val="24"/>
          <w:lang w:val="kk-KZ" w:eastAsia="kk-KZ"/>
        </w:rPr>
        <w:t xml:space="preserve">саз, </w:t>
      </w:r>
    </w:p>
    <w:p w:rsidR="008D5409" w:rsidRPr="000C1676" w:rsidRDefault="008D5409" w:rsidP="000C1676">
      <w:pPr>
        <w:pStyle w:val="af6"/>
        <w:shd w:val="clear" w:color="auto" w:fill="auto"/>
        <w:spacing w:line="240" w:lineRule="auto"/>
        <w:ind w:left="120" w:firstLine="0"/>
        <w:rPr>
          <w:color w:val="000000"/>
          <w:sz w:val="24"/>
          <w:szCs w:val="24"/>
          <w:lang w:val="kk-KZ" w:eastAsia="kk-KZ"/>
        </w:rPr>
      </w:pPr>
      <w:r w:rsidRPr="000C1676">
        <w:rPr>
          <w:color w:val="000000"/>
          <w:sz w:val="24"/>
          <w:szCs w:val="24"/>
          <w:lang w:val="kk-KZ" w:eastAsia="kk-KZ"/>
        </w:rPr>
        <w:t xml:space="preserve">Қыдыр </w:t>
      </w:r>
      <w:r w:rsidR="00A4568A" w:rsidRPr="000C1676">
        <w:rPr>
          <w:color w:val="000000"/>
          <w:sz w:val="24"/>
          <w:szCs w:val="24"/>
          <w:lang w:val="kk-KZ" w:eastAsia="kk-KZ"/>
        </w:rPr>
        <w:t>қо</w:t>
      </w:r>
      <w:r w:rsidRPr="000C1676">
        <w:rPr>
          <w:color w:val="000000"/>
          <w:sz w:val="24"/>
          <w:szCs w:val="24"/>
          <w:lang w:val="kk-KZ" w:eastAsia="kk-KZ"/>
        </w:rPr>
        <w:t xml:space="preserve">нған </w:t>
      </w:r>
      <w:r w:rsidR="00A4568A" w:rsidRPr="000C1676">
        <w:rPr>
          <w:color w:val="000000"/>
          <w:sz w:val="24"/>
          <w:szCs w:val="24"/>
          <w:lang w:val="kk-KZ" w:eastAsia="kk-KZ"/>
        </w:rPr>
        <w:t>қо</w:t>
      </w:r>
      <w:r w:rsidRPr="000C1676">
        <w:rPr>
          <w:color w:val="000000"/>
          <w:sz w:val="24"/>
          <w:szCs w:val="24"/>
          <w:lang w:val="kk-KZ" w:eastAsia="kk-KZ"/>
        </w:rPr>
        <w:t>рдалы ауыл емес пе ең?!</w:t>
      </w:r>
    </w:p>
    <w:p w:rsidR="00D71CE6" w:rsidRPr="000C1676" w:rsidRDefault="00D71CE6" w:rsidP="000C1676">
      <w:pPr>
        <w:pStyle w:val="af6"/>
        <w:shd w:val="clear" w:color="auto" w:fill="auto"/>
        <w:spacing w:line="240" w:lineRule="auto"/>
        <w:ind w:left="120" w:firstLine="0"/>
        <w:rPr>
          <w:sz w:val="24"/>
          <w:szCs w:val="24"/>
          <w:lang w:val="kk-KZ"/>
        </w:rPr>
      </w:pPr>
    </w:p>
    <w:p w:rsidR="00D71CE6" w:rsidRPr="000C1676" w:rsidRDefault="008D5409" w:rsidP="000C1676">
      <w:pPr>
        <w:pStyle w:val="af6"/>
        <w:shd w:val="clear" w:color="auto" w:fill="auto"/>
        <w:spacing w:line="240" w:lineRule="auto"/>
        <w:ind w:left="120" w:firstLine="0"/>
        <w:rPr>
          <w:color w:val="000000"/>
          <w:sz w:val="24"/>
          <w:szCs w:val="24"/>
          <w:lang w:val="kk-KZ" w:eastAsia="kk-KZ"/>
        </w:rPr>
      </w:pPr>
      <w:r w:rsidRPr="000C1676">
        <w:rPr>
          <w:color w:val="000000"/>
          <w:sz w:val="24"/>
          <w:szCs w:val="24"/>
          <w:lang w:val="kk-KZ" w:eastAsia="kk-KZ"/>
        </w:rPr>
        <w:t xml:space="preserve">Қайда жүрсем көз алдымда елесің, </w:t>
      </w:r>
    </w:p>
    <w:p w:rsidR="00D71CE6" w:rsidRPr="000C1676" w:rsidRDefault="008D5409" w:rsidP="000C1676">
      <w:pPr>
        <w:pStyle w:val="af6"/>
        <w:shd w:val="clear" w:color="auto" w:fill="auto"/>
        <w:spacing w:line="240" w:lineRule="auto"/>
        <w:ind w:left="120" w:firstLine="0"/>
        <w:rPr>
          <w:color w:val="000000"/>
          <w:sz w:val="24"/>
          <w:szCs w:val="24"/>
          <w:lang w:val="kk-KZ" w:eastAsia="kk-KZ"/>
        </w:rPr>
      </w:pPr>
      <w:r w:rsidRPr="000C1676">
        <w:rPr>
          <w:color w:val="000000"/>
          <w:sz w:val="24"/>
          <w:szCs w:val="24"/>
          <w:lang w:val="kk-KZ" w:eastAsia="kk-KZ"/>
        </w:rPr>
        <w:t>Қымбат маған ой-шұ</w:t>
      </w:r>
      <w:r w:rsidR="00A4568A" w:rsidRPr="000C1676">
        <w:rPr>
          <w:color w:val="000000"/>
          <w:sz w:val="24"/>
          <w:szCs w:val="24"/>
          <w:lang w:val="kk-KZ" w:eastAsia="kk-KZ"/>
        </w:rPr>
        <w:t>қы</w:t>
      </w:r>
      <w:r w:rsidRPr="000C1676">
        <w:rPr>
          <w:color w:val="000000"/>
          <w:sz w:val="24"/>
          <w:szCs w:val="24"/>
          <w:lang w:val="kk-KZ" w:eastAsia="kk-KZ"/>
        </w:rPr>
        <w:t xml:space="preserve">рын, белесің. </w:t>
      </w:r>
    </w:p>
    <w:p w:rsidR="00D71CE6" w:rsidRPr="000C1676" w:rsidRDefault="00D71CE6" w:rsidP="000C1676">
      <w:pPr>
        <w:pStyle w:val="af6"/>
        <w:shd w:val="clear" w:color="auto" w:fill="auto"/>
        <w:spacing w:line="240" w:lineRule="auto"/>
        <w:ind w:left="120" w:firstLine="0"/>
        <w:rPr>
          <w:color w:val="000000"/>
          <w:sz w:val="24"/>
          <w:szCs w:val="24"/>
          <w:lang w:val="kk-KZ" w:eastAsia="kk-KZ"/>
        </w:rPr>
      </w:pPr>
      <w:r w:rsidRPr="000C1676">
        <w:rPr>
          <w:color w:val="000000"/>
          <w:sz w:val="24"/>
          <w:szCs w:val="24"/>
          <w:lang w:val="kk-KZ" w:eastAsia="kk-KZ"/>
        </w:rPr>
        <w:t>Ұ</w:t>
      </w:r>
      <w:r w:rsidR="008D5409" w:rsidRPr="000C1676">
        <w:rPr>
          <w:color w:val="000000"/>
          <w:sz w:val="24"/>
          <w:szCs w:val="24"/>
          <w:lang w:val="kk-KZ" w:eastAsia="kk-KZ"/>
        </w:rPr>
        <w:t>рпағымны</w:t>
      </w:r>
      <w:r w:rsidRPr="000C1676">
        <w:rPr>
          <w:color w:val="000000"/>
          <w:sz w:val="24"/>
          <w:szCs w:val="24"/>
          <w:lang w:val="kk-KZ" w:eastAsia="kk-KZ"/>
        </w:rPr>
        <w:t>ң</w:t>
      </w:r>
      <w:r w:rsidR="008D5409" w:rsidRPr="000C1676">
        <w:rPr>
          <w:color w:val="000000"/>
          <w:sz w:val="24"/>
          <w:szCs w:val="24"/>
          <w:lang w:val="kk-KZ" w:eastAsia="kk-KZ"/>
        </w:rPr>
        <w:t xml:space="preserve"> жанса екен деп жұлдызы </w:t>
      </w:r>
    </w:p>
    <w:p w:rsidR="008D5409" w:rsidRPr="000C1676" w:rsidRDefault="00D71CE6" w:rsidP="000C1676">
      <w:pPr>
        <w:pStyle w:val="af6"/>
        <w:shd w:val="clear" w:color="auto" w:fill="auto"/>
        <w:spacing w:line="240" w:lineRule="auto"/>
        <w:ind w:left="120" w:firstLine="0"/>
        <w:rPr>
          <w:color w:val="000000"/>
          <w:sz w:val="24"/>
          <w:szCs w:val="24"/>
          <w:lang w:val="kk-KZ" w:eastAsia="kk-KZ"/>
        </w:rPr>
      </w:pPr>
      <w:r w:rsidRPr="000C1676">
        <w:rPr>
          <w:color w:val="000000"/>
          <w:sz w:val="24"/>
          <w:szCs w:val="24"/>
          <w:lang w:val="kk-KZ" w:eastAsia="kk-KZ"/>
        </w:rPr>
        <w:t>Ұл-қызына ұ</w:t>
      </w:r>
      <w:r w:rsidR="008D5409" w:rsidRPr="000C1676">
        <w:rPr>
          <w:color w:val="000000"/>
          <w:sz w:val="24"/>
          <w:szCs w:val="24"/>
          <w:lang w:val="kk-KZ" w:eastAsia="kk-KZ"/>
        </w:rPr>
        <w:t>лтар</w:t>
      </w:r>
      <w:r w:rsidR="00A4568A" w:rsidRPr="000C1676">
        <w:rPr>
          <w:color w:val="000000"/>
          <w:sz w:val="24"/>
          <w:szCs w:val="24"/>
          <w:lang w:val="kk-KZ" w:eastAsia="kk-KZ"/>
        </w:rPr>
        <w:t>ақ</w:t>
      </w:r>
      <w:r w:rsidR="008D5409" w:rsidRPr="000C1676">
        <w:rPr>
          <w:color w:val="000000"/>
          <w:sz w:val="24"/>
          <w:szCs w:val="24"/>
          <w:lang w:val="kk-KZ" w:eastAsia="kk-KZ"/>
        </w:rPr>
        <w:t xml:space="preserve"> боп келесін.</w:t>
      </w:r>
    </w:p>
    <w:p w:rsidR="00D71CE6" w:rsidRPr="000C1676" w:rsidRDefault="00D71CE6" w:rsidP="000C1676">
      <w:pPr>
        <w:pStyle w:val="af6"/>
        <w:shd w:val="clear" w:color="auto" w:fill="auto"/>
        <w:spacing w:line="240" w:lineRule="auto"/>
        <w:ind w:left="120" w:firstLine="0"/>
        <w:rPr>
          <w:sz w:val="24"/>
          <w:szCs w:val="24"/>
          <w:lang w:val="kk-KZ"/>
        </w:rPr>
      </w:pPr>
    </w:p>
    <w:p w:rsidR="00D71CE6" w:rsidRPr="000C1676" w:rsidRDefault="008D5409" w:rsidP="000C1676">
      <w:pPr>
        <w:pStyle w:val="af6"/>
        <w:shd w:val="clear" w:color="auto" w:fill="auto"/>
        <w:spacing w:line="240" w:lineRule="auto"/>
        <w:ind w:left="120" w:firstLine="0"/>
        <w:rPr>
          <w:color w:val="000000"/>
          <w:sz w:val="24"/>
          <w:szCs w:val="24"/>
          <w:lang w:val="kk-KZ" w:eastAsia="kk-KZ"/>
        </w:rPr>
      </w:pPr>
      <w:r w:rsidRPr="000C1676">
        <w:rPr>
          <w:color w:val="000000"/>
          <w:sz w:val="24"/>
          <w:szCs w:val="24"/>
          <w:lang w:val="kk-KZ" w:eastAsia="kk-KZ"/>
        </w:rPr>
        <w:t xml:space="preserve">Достарыммен асыр салғам төсінде, </w:t>
      </w:r>
    </w:p>
    <w:p w:rsidR="00D71CE6" w:rsidRPr="000C1676" w:rsidRDefault="008D5409" w:rsidP="000C1676">
      <w:pPr>
        <w:pStyle w:val="af6"/>
        <w:shd w:val="clear" w:color="auto" w:fill="auto"/>
        <w:spacing w:line="240" w:lineRule="auto"/>
        <w:ind w:left="120" w:firstLine="0"/>
        <w:rPr>
          <w:color w:val="000000"/>
          <w:sz w:val="24"/>
          <w:szCs w:val="24"/>
          <w:lang w:val="kk-KZ" w:eastAsia="kk-KZ"/>
        </w:rPr>
      </w:pPr>
      <w:r w:rsidRPr="000C1676">
        <w:rPr>
          <w:color w:val="000000"/>
          <w:sz w:val="24"/>
          <w:szCs w:val="24"/>
          <w:lang w:val="kk-KZ" w:eastAsia="kk-KZ"/>
        </w:rPr>
        <w:t>Балал</w:t>
      </w:r>
      <w:r w:rsidR="00A4568A" w:rsidRPr="000C1676">
        <w:rPr>
          <w:color w:val="000000"/>
          <w:sz w:val="24"/>
          <w:szCs w:val="24"/>
          <w:lang w:val="kk-KZ" w:eastAsia="kk-KZ"/>
        </w:rPr>
        <w:t>ық</w:t>
      </w:r>
      <w:r w:rsidRPr="000C1676">
        <w:rPr>
          <w:color w:val="000000"/>
          <w:sz w:val="24"/>
          <w:szCs w:val="24"/>
          <w:lang w:val="kk-KZ" w:eastAsia="kk-KZ"/>
        </w:rPr>
        <w:t xml:space="preserve">тын бал дәурені есімде. </w:t>
      </w:r>
    </w:p>
    <w:p w:rsidR="00D71CE6" w:rsidRPr="000C1676" w:rsidRDefault="008D5409" w:rsidP="000C1676">
      <w:pPr>
        <w:pStyle w:val="af6"/>
        <w:shd w:val="clear" w:color="auto" w:fill="auto"/>
        <w:spacing w:line="240" w:lineRule="auto"/>
        <w:ind w:left="120" w:firstLine="0"/>
        <w:rPr>
          <w:color w:val="000000"/>
          <w:sz w:val="24"/>
          <w:szCs w:val="24"/>
          <w:lang w:val="kk-KZ"/>
        </w:rPr>
      </w:pPr>
      <w:r w:rsidRPr="000C1676">
        <w:rPr>
          <w:color w:val="000000"/>
          <w:sz w:val="24"/>
          <w:szCs w:val="24"/>
          <w:lang w:val="kk-KZ" w:eastAsia="kk-KZ"/>
        </w:rPr>
        <w:t>Сенін</w:t>
      </w:r>
      <w:r w:rsidR="00D71CE6" w:rsidRPr="000C1676">
        <w:rPr>
          <w:color w:val="000000"/>
          <w:sz w:val="24"/>
          <w:szCs w:val="24"/>
          <w:lang w:val="kk-KZ" w:eastAsia="kk-KZ"/>
        </w:rPr>
        <w:t xml:space="preserve"> </w:t>
      </w:r>
      <w:r w:rsidRPr="000C1676">
        <w:rPr>
          <w:color w:val="000000"/>
          <w:sz w:val="24"/>
          <w:szCs w:val="24"/>
          <w:lang w:val="kk-KZ" w:eastAsia="kk-KZ"/>
        </w:rPr>
        <w:t>ар</w:t>
      </w:r>
      <w:r w:rsidR="00A4568A" w:rsidRPr="000C1676">
        <w:rPr>
          <w:color w:val="000000"/>
          <w:sz w:val="24"/>
          <w:szCs w:val="24"/>
          <w:lang w:val="kk-KZ" w:eastAsia="kk-KZ"/>
        </w:rPr>
        <w:t>қа</w:t>
      </w:r>
      <w:r w:rsidRPr="000C1676">
        <w:rPr>
          <w:color w:val="000000"/>
          <w:sz w:val="24"/>
          <w:szCs w:val="24"/>
          <w:lang w:val="kk-KZ" w:eastAsia="kk-KZ"/>
        </w:rPr>
        <w:t>ң</w:t>
      </w:r>
      <w:r w:rsidR="00D71CE6" w:rsidRPr="000C1676">
        <w:rPr>
          <w:color w:val="000000"/>
          <w:sz w:val="24"/>
          <w:szCs w:val="24"/>
          <w:lang w:val="kk-KZ" w:eastAsia="kk-KZ"/>
        </w:rPr>
        <w:t xml:space="preserve"> </w:t>
      </w:r>
      <w:r w:rsidRPr="000C1676">
        <w:rPr>
          <w:color w:val="000000"/>
          <w:sz w:val="24"/>
          <w:szCs w:val="24"/>
          <w:lang w:val="kk-KZ" w:eastAsia="kk-KZ"/>
        </w:rPr>
        <w:t xml:space="preserve">туған жерім - </w:t>
      </w:r>
      <w:r w:rsidRPr="000C1676">
        <w:rPr>
          <w:color w:val="000000"/>
          <w:sz w:val="24"/>
          <w:szCs w:val="24"/>
          <w:lang w:val="kk-KZ"/>
        </w:rPr>
        <w:t>Жалп</w:t>
      </w:r>
      <w:r w:rsidR="00A4568A" w:rsidRPr="000C1676">
        <w:rPr>
          <w:color w:val="000000"/>
          <w:sz w:val="24"/>
          <w:szCs w:val="24"/>
          <w:lang w:val="kk-KZ"/>
        </w:rPr>
        <w:t>ақ</w:t>
      </w:r>
      <w:r w:rsidRPr="000C1676">
        <w:rPr>
          <w:color w:val="000000"/>
          <w:sz w:val="24"/>
          <w:szCs w:val="24"/>
          <w:lang w:val="kk-KZ"/>
        </w:rPr>
        <w:t xml:space="preserve">саз, </w:t>
      </w:r>
    </w:p>
    <w:p w:rsidR="008D5409" w:rsidRPr="000C1676" w:rsidRDefault="008D5409" w:rsidP="000C1676">
      <w:pPr>
        <w:pStyle w:val="af6"/>
        <w:shd w:val="clear" w:color="auto" w:fill="auto"/>
        <w:spacing w:line="240" w:lineRule="auto"/>
        <w:ind w:left="120" w:firstLine="0"/>
        <w:rPr>
          <w:color w:val="000000"/>
          <w:sz w:val="24"/>
          <w:szCs w:val="24"/>
          <w:lang w:val="kk-KZ" w:eastAsia="kk-KZ"/>
        </w:rPr>
      </w:pPr>
      <w:r w:rsidRPr="000C1676">
        <w:rPr>
          <w:color w:val="000000"/>
          <w:sz w:val="24"/>
          <w:szCs w:val="24"/>
          <w:lang w:val="kk-KZ" w:eastAsia="kk-KZ"/>
        </w:rPr>
        <w:t>Сән түзесем тіршілікті</w:t>
      </w:r>
      <w:r w:rsidR="00D71CE6" w:rsidRPr="000C1676">
        <w:rPr>
          <w:color w:val="000000"/>
          <w:sz w:val="24"/>
          <w:szCs w:val="24"/>
          <w:lang w:val="kk-KZ" w:eastAsia="kk-KZ"/>
        </w:rPr>
        <w:t>ң</w:t>
      </w:r>
      <w:r w:rsidRPr="000C1676">
        <w:rPr>
          <w:color w:val="000000"/>
          <w:sz w:val="24"/>
          <w:szCs w:val="24"/>
          <w:lang w:val="kk-KZ" w:eastAsia="kk-KZ"/>
        </w:rPr>
        <w:t xml:space="preserve"> көшінде.</w:t>
      </w:r>
    </w:p>
    <w:p w:rsidR="00D71CE6" w:rsidRPr="000C1676" w:rsidRDefault="00D71CE6" w:rsidP="000C1676">
      <w:pPr>
        <w:pStyle w:val="af6"/>
        <w:shd w:val="clear" w:color="auto" w:fill="auto"/>
        <w:spacing w:line="240" w:lineRule="auto"/>
        <w:ind w:left="120" w:firstLine="0"/>
        <w:rPr>
          <w:sz w:val="24"/>
          <w:szCs w:val="24"/>
          <w:lang w:val="kk-KZ"/>
        </w:rPr>
      </w:pPr>
    </w:p>
    <w:p w:rsidR="00D71CE6" w:rsidRPr="000C1676" w:rsidRDefault="008D5409" w:rsidP="000C1676">
      <w:pPr>
        <w:pStyle w:val="af6"/>
        <w:shd w:val="clear" w:color="auto" w:fill="auto"/>
        <w:spacing w:line="240" w:lineRule="auto"/>
        <w:ind w:left="120" w:firstLine="0"/>
        <w:rPr>
          <w:color w:val="000000"/>
          <w:sz w:val="24"/>
          <w:szCs w:val="24"/>
          <w:lang w:val="kk-KZ" w:eastAsia="kk-KZ"/>
        </w:rPr>
      </w:pPr>
      <w:r w:rsidRPr="000C1676">
        <w:rPr>
          <w:color w:val="000000"/>
          <w:sz w:val="24"/>
          <w:szCs w:val="24"/>
          <w:lang w:val="kk-KZ" w:eastAsia="kk-KZ"/>
        </w:rPr>
        <w:t>Б</w:t>
      </w:r>
      <w:r w:rsidR="00D71CE6" w:rsidRPr="000C1676">
        <w:rPr>
          <w:color w:val="000000"/>
          <w:sz w:val="24"/>
          <w:szCs w:val="24"/>
          <w:lang w:val="kk-KZ" w:eastAsia="kk-KZ"/>
        </w:rPr>
        <w:t>ұ</w:t>
      </w:r>
      <w:r w:rsidRPr="000C1676">
        <w:rPr>
          <w:color w:val="000000"/>
          <w:sz w:val="24"/>
          <w:szCs w:val="24"/>
          <w:lang w:val="kk-KZ" w:eastAsia="kk-KZ"/>
        </w:rPr>
        <w:t xml:space="preserve">лбұл </w:t>
      </w:r>
      <w:r w:rsidR="00A4568A" w:rsidRPr="000C1676">
        <w:rPr>
          <w:color w:val="000000"/>
          <w:sz w:val="24"/>
          <w:szCs w:val="24"/>
          <w:lang w:val="kk-KZ" w:eastAsia="kk-KZ"/>
        </w:rPr>
        <w:t>құ</w:t>
      </w:r>
      <w:r w:rsidRPr="000C1676">
        <w:rPr>
          <w:color w:val="000000"/>
          <w:sz w:val="24"/>
          <w:szCs w:val="24"/>
          <w:lang w:val="kk-KZ" w:eastAsia="kk-KZ"/>
        </w:rPr>
        <w:t xml:space="preserve">стай, </w:t>
      </w:r>
      <w:r w:rsidR="00A4568A" w:rsidRPr="000C1676">
        <w:rPr>
          <w:color w:val="000000"/>
          <w:sz w:val="24"/>
          <w:szCs w:val="24"/>
          <w:lang w:val="kk-KZ" w:eastAsia="kk-KZ"/>
        </w:rPr>
        <w:t>қа</w:t>
      </w:r>
      <w:r w:rsidRPr="000C1676">
        <w:rPr>
          <w:color w:val="000000"/>
          <w:sz w:val="24"/>
          <w:szCs w:val="24"/>
          <w:lang w:val="kk-KZ" w:eastAsia="kk-KZ"/>
        </w:rPr>
        <w:t xml:space="preserve">рлығаштай сайраған, </w:t>
      </w:r>
    </w:p>
    <w:p w:rsidR="00D71CE6" w:rsidRPr="000C1676" w:rsidRDefault="008D5409" w:rsidP="000C1676">
      <w:pPr>
        <w:pStyle w:val="af6"/>
        <w:shd w:val="clear" w:color="auto" w:fill="auto"/>
        <w:spacing w:line="240" w:lineRule="auto"/>
        <w:ind w:left="120" w:firstLine="0"/>
        <w:rPr>
          <w:color w:val="000000"/>
          <w:sz w:val="24"/>
          <w:szCs w:val="24"/>
          <w:lang w:val="kk-KZ" w:eastAsia="kk-KZ"/>
        </w:rPr>
      </w:pPr>
      <w:r w:rsidRPr="000C1676">
        <w:rPr>
          <w:color w:val="000000"/>
          <w:sz w:val="24"/>
          <w:szCs w:val="24"/>
          <w:lang w:val="kk-KZ" w:eastAsia="kk-KZ"/>
        </w:rPr>
        <w:t>Арманымның алдаспа</w:t>
      </w:r>
      <w:r w:rsidR="00752595" w:rsidRPr="000C1676">
        <w:rPr>
          <w:color w:val="000000"/>
          <w:sz w:val="24"/>
          <w:szCs w:val="24"/>
          <w:lang w:val="kk-KZ" w:eastAsia="kk-KZ"/>
        </w:rPr>
        <w:t>ның</w:t>
      </w:r>
      <w:r w:rsidRPr="000C1676">
        <w:rPr>
          <w:color w:val="000000"/>
          <w:sz w:val="24"/>
          <w:szCs w:val="24"/>
          <w:lang w:val="kk-KZ" w:eastAsia="kk-KZ"/>
        </w:rPr>
        <w:t xml:space="preserve"> </w:t>
      </w:r>
      <w:r w:rsidR="00A4568A" w:rsidRPr="000C1676">
        <w:rPr>
          <w:color w:val="000000"/>
          <w:sz w:val="24"/>
          <w:szCs w:val="24"/>
          <w:lang w:val="kk-KZ" w:eastAsia="kk-KZ"/>
        </w:rPr>
        <w:t>қа</w:t>
      </w:r>
      <w:r w:rsidRPr="000C1676">
        <w:rPr>
          <w:color w:val="000000"/>
          <w:sz w:val="24"/>
          <w:szCs w:val="24"/>
          <w:lang w:val="kk-KZ" w:eastAsia="kk-KZ"/>
        </w:rPr>
        <w:t xml:space="preserve">йраған. </w:t>
      </w:r>
    </w:p>
    <w:p w:rsidR="008D5409" w:rsidRPr="000C1676" w:rsidRDefault="008D5409" w:rsidP="000C1676">
      <w:pPr>
        <w:pStyle w:val="af6"/>
        <w:shd w:val="clear" w:color="auto" w:fill="auto"/>
        <w:spacing w:line="240" w:lineRule="auto"/>
        <w:ind w:left="120" w:firstLine="0"/>
        <w:rPr>
          <w:sz w:val="24"/>
          <w:szCs w:val="24"/>
          <w:lang w:val="kk-KZ"/>
        </w:rPr>
      </w:pPr>
      <w:r w:rsidRPr="000C1676">
        <w:rPr>
          <w:color w:val="000000"/>
          <w:sz w:val="24"/>
          <w:szCs w:val="24"/>
          <w:lang w:val="kk-KZ" w:eastAsia="kk-KZ"/>
        </w:rPr>
        <w:t>А</w:t>
      </w:r>
      <w:r w:rsidR="00D71CE6" w:rsidRPr="000C1676">
        <w:rPr>
          <w:color w:val="000000"/>
          <w:sz w:val="24"/>
          <w:szCs w:val="24"/>
          <w:lang w:val="kk-KZ" w:eastAsia="kk-KZ"/>
        </w:rPr>
        <w:t>ң</w:t>
      </w:r>
      <w:r w:rsidR="00A4568A" w:rsidRPr="000C1676">
        <w:rPr>
          <w:color w:val="000000"/>
          <w:sz w:val="24"/>
          <w:szCs w:val="24"/>
          <w:lang w:val="kk-KZ" w:eastAsia="kk-KZ"/>
        </w:rPr>
        <w:t>қы</w:t>
      </w:r>
      <w:r w:rsidRPr="000C1676">
        <w:rPr>
          <w:color w:val="000000"/>
          <w:sz w:val="24"/>
          <w:szCs w:val="24"/>
          <w:lang w:val="kk-KZ" w:eastAsia="kk-KZ"/>
        </w:rPr>
        <w:t xml:space="preserve">лдаған әжелерім </w:t>
      </w:r>
      <w:r w:rsidR="00A4568A" w:rsidRPr="000C1676">
        <w:rPr>
          <w:color w:val="000000"/>
          <w:sz w:val="24"/>
          <w:szCs w:val="24"/>
          <w:lang w:val="kk-KZ" w:eastAsia="kk-KZ"/>
        </w:rPr>
        <w:t>қа</w:t>
      </w:r>
      <w:r w:rsidRPr="000C1676">
        <w:rPr>
          <w:color w:val="000000"/>
          <w:sz w:val="24"/>
          <w:szCs w:val="24"/>
          <w:lang w:val="kk-KZ" w:eastAsia="kk-KZ"/>
        </w:rPr>
        <w:t>ншама,</w:t>
      </w:r>
    </w:p>
    <w:p w:rsidR="008D5409" w:rsidRPr="000C1676" w:rsidRDefault="008D5409" w:rsidP="000C1676">
      <w:pPr>
        <w:pStyle w:val="af6"/>
        <w:shd w:val="clear" w:color="auto" w:fill="auto"/>
        <w:spacing w:after="246" w:line="240" w:lineRule="auto"/>
        <w:ind w:left="120" w:firstLine="0"/>
        <w:rPr>
          <w:sz w:val="24"/>
          <w:szCs w:val="24"/>
          <w:lang w:val="kk-KZ"/>
        </w:rPr>
      </w:pPr>
      <w:r w:rsidRPr="000C1676">
        <w:rPr>
          <w:color w:val="000000"/>
          <w:sz w:val="24"/>
          <w:szCs w:val="24"/>
          <w:lang w:val="kk-KZ" w:eastAsia="kk-KZ"/>
        </w:rPr>
        <w:t xml:space="preserve">Нәрлі </w:t>
      </w:r>
      <w:r w:rsidR="00A4568A" w:rsidRPr="000C1676">
        <w:rPr>
          <w:color w:val="000000"/>
          <w:sz w:val="24"/>
          <w:szCs w:val="24"/>
          <w:lang w:val="kk-KZ" w:eastAsia="kk-KZ"/>
        </w:rPr>
        <w:t>қы</w:t>
      </w:r>
      <w:r w:rsidRPr="000C1676">
        <w:rPr>
          <w:color w:val="000000"/>
          <w:sz w:val="24"/>
          <w:szCs w:val="24"/>
          <w:lang w:val="kk-KZ" w:eastAsia="kk-KZ"/>
        </w:rPr>
        <w:t>мыз баптап, бие байлаған.</w:t>
      </w:r>
    </w:p>
    <w:p w:rsidR="008D5409" w:rsidRPr="000C1676" w:rsidRDefault="008D5409" w:rsidP="000C1676">
      <w:pPr>
        <w:pStyle w:val="af6"/>
        <w:shd w:val="clear" w:color="auto" w:fill="auto"/>
        <w:spacing w:line="240" w:lineRule="auto"/>
        <w:ind w:left="120" w:firstLine="0"/>
        <w:rPr>
          <w:sz w:val="24"/>
          <w:szCs w:val="24"/>
          <w:lang w:val="kk-KZ"/>
        </w:rPr>
      </w:pPr>
      <w:r w:rsidRPr="000C1676">
        <w:rPr>
          <w:color w:val="000000"/>
          <w:sz w:val="24"/>
          <w:szCs w:val="24"/>
          <w:lang w:val="kk-KZ" w:eastAsia="kk-KZ"/>
        </w:rPr>
        <w:t>Ал</w:t>
      </w:r>
      <w:r w:rsidR="00A4568A" w:rsidRPr="000C1676">
        <w:rPr>
          <w:color w:val="000000"/>
          <w:sz w:val="24"/>
          <w:szCs w:val="24"/>
          <w:lang w:val="kk-KZ" w:eastAsia="kk-KZ"/>
        </w:rPr>
        <w:t>қа</w:t>
      </w:r>
      <w:r w:rsidRPr="000C1676">
        <w:rPr>
          <w:color w:val="000000"/>
          <w:sz w:val="24"/>
          <w:szCs w:val="24"/>
          <w:lang w:val="kk-KZ" w:eastAsia="kk-KZ"/>
        </w:rPr>
        <w:t>бына арпа, бидай сепкізген,</w:t>
      </w:r>
    </w:p>
    <w:p w:rsidR="00D71CE6" w:rsidRPr="000C1676" w:rsidRDefault="00D71CE6" w:rsidP="000C1676">
      <w:pPr>
        <w:pStyle w:val="af6"/>
        <w:shd w:val="clear" w:color="auto" w:fill="auto"/>
        <w:spacing w:line="240" w:lineRule="auto"/>
        <w:ind w:left="120" w:firstLine="0"/>
        <w:rPr>
          <w:color w:val="000000"/>
          <w:sz w:val="24"/>
          <w:szCs w:val="24"/>
          <w:lang w:val="kk-KZ" w:eastAsia="kk-KZ"/>
        </w:rPr>
      </w:pPr>
      <w:r w:rsidRPr="000C1676">
        <w:rPr>
          <w:color w:val="000000"/>
          <w:sz w:val="24"/>
          <w:szCs w:val="24"/>
          <w:lang w:val="kk-KZ" w:eastAsia="kk-KZ"/>
        </w:rPr>
        <w:t>Адал енбек мұ</w:t>
      </w:r>
      <w:r w:rsidR="008D5409" w:rsidRPr="000C1676">
        <w:rPr>
          <w:color w:val="000000"/>
          <w:sz w:val="24"/>
          <w:szCs w:val="24"/>
          <w:lang w:val="kk-KZ" w:eastAsia="kk-KZ"/>
        </w:rPr>
        <w:t xml:space="preserve">ратына жеткізген. </w:t>
      </w:r>
    </w:p>
    <w:p w:rsidR="00D71CE6" w:rsidRPr="000C1676" w:rsidRDefault="008D5409" w:rsidP="000C1676">
      <w:pPr>
        <w:pStyle w:val="af6"/>
        <w:shd w:val="clear" w:color="auto" w:fill="auto"/>
        <w:spacing w:line="240" w:lineRule="auto"/>
        <w:ind w:left="120" w:firstLine="0"/>
        <w:rPr>
          <w:color w:val="000000"/>
          <w:sz w:val="24"/>
          <w:szCs w:val="24"/>
          <w:lang w:val="kk-KZ"/>
        </w:rPr>
      </w:pPr>
      <w:r w:rsidRPr="000C1676">
        <w:rPr>
          <w:color w:val="000000"/>
          <w:sz w:val="24"/>
          <w:szCs w:val="24"/>
          <w:lang w:val="kk-KZ" w:eastAsia="kk-KZ"/>
        </w:rPr>
        <w:t>Жалп</w:t>
      </w:r>
      <w:r w:rsidR="00A4568A" w:rsidRPr="000C1676">
        <w:rPr>
          <w:color w:val="000000"/>
          <w:sz w:val="24"/>
          <w:szCs w:val="24"/>
          <w:lang w:val="kk-KZ" w:eastAsia="kk-KZ"/>
        </w:rPr>
        <w:t>ақ</w:t>
      </w:r>
      <w:r w:rsidRPr="000C1676">
        <w:rPr>
          <w:color w:val="000000"/>
          <w:sz w:val="24"/>
          <w:szCs w:val="24"/>
          <w:lang w:val="kk-KZ" w:eastAsia="kk-KZ"/>
        </w:rPr>
        <w:t xml:space="preserve">саздың ел-жұртынан </w:t>
      </w:r>
      <w:r w:rsidRPr="000C1676">
        <w:rPr>
          <w:color w:val="000000"/>
          <w:sz w:val="24"/>
          <w:szCs w:val="24"/>
          <w:lang w:val="kk-KZ"/>
        </w:rPr>
        <w:t xml:space="preserve">айналдым, </w:t>
      </w:r>
    </w:p>
    <w:p w:rsidR="008D5409" w:rsidRPr="000C1676" w:rsidRDefault="008D5409" w:rsidP="000C1676">
      <w:pPr>
        <w:pStyle w:val="af6"/>
        <w:shd w:val="clear" w:color="auto" w:fill="auto"/>
        <w:spacing w:line="240" w:lineRule="auto"/>
        <w:ind w:left="120" w:firstLine="0"/>
        <w:rPr>
          <w:sz w:val="24"/>
          <w:szCs w:val="24"/>
          <w:lang w:val="kk-KZ"/>
        </w:rPr>
      </w:pPr>
      <w:r w:rsidRPr="000C1676">
        <w:rPr>
          <w:color w:val="000000"/>
          <w:sz w:val="24"/>
          <w:szCs w:val="24"/>
          <w:lang w:val="kk-KZ" w:eastAsia="kk-KZ"/>
        </w:rPr>
        <w:t>Шабыт беріп жыр нөсерін төккізген!..</w:t>
      </w: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p>
    <w:p w:rsidR="002A211E" w:rsidRPr="000C1676" w:rsidRDefault="002A211E" w:rsidP="000C1676">
      <w:pPr>
        <w:pStyle w:val="af6"/>
        <w:shd w:val="clear" w:color="auto" w:fill="auto"/>
        <w:spacing w:line="240" w:lineRule="auto"/>
        <w:ind w:left="60" w:firstLine="0"/>
        <w:rPr>
          <w:sz w:val="24"/>
          <w:szCs w:val="24"/>
          <w:lang w:val="kk-KZ"/>
        </w:rPr>
      </w:pPr>
      <w:r w:rsidRPr="000C1676">
        <w:rPr>
          <w:sz w:val="24"/>
          <w:szCs w:val="24"/>
          <w:lang w:val="kk-KZ"/>
        </w:rPr>
        <w:t>АУЫЛЫМ</w:t>
      </w:r>
    </w:p>
    <w:p w:rsidR="002A211E" w:rsidRPr="000C1676" w:rsidRDefault="002A211E" w:rsidP="000C1676">
      <w:pPr>
        <w:pStyle w:val="af6"/>
        <w:shd w:val="clear" w:color="auto" w:fill="auto"/>
        <w:spacing w:line="240" w:lineRule="auto"/>
        <w:ind w:left="60" w:firstLine="0"/>
        <w:rPr>
          <w:sz w:val="24"/>
          <w:szCs w:val="24"/>
          <w:lang w:val="kk-KZ"/>
        </w:rPr>
      </w:pPr>
      <w:r w:rsidRPr="000C1676">
        <w:rPr>
          <w:sz w:val="24"/>
          <w:szCs w:val="24"/>
          <w:lang w:val="kk-KZ"/>
        </w:rPr>
        <w:t>Тамыр жайған туыстарым, бауырым,</w:t>
      </w:r>
    </w:p>
    <w:p w:rsidR="002A211E" w:rsidRPr="000C1676" w:rsidRDefault="002A211E" w:rsidP="000C1676">
      <w:pPr>
        <w:pStyle w:val="af6"/>
        <w:shd w:val="clear" w:color="auto" w:fill="auto"/>
        <w:spacing w:line="240" w:lineRule="auto"/>
        <w:ind w:left="60" w:firstLine="0"/>
        <w:rPr>
          <w:sz w:val="24"/>
          <w:szCs w:val="24"/>
          <w:lang w:val="kk-KZ"/>
        </w:rPr>
      </w:pPr>
      <w:r w:rsidRPr="000C1676">
        <w:rPr>
          <w:sz w:val="24"/>
          <w:szCs w:val="24"/>
          <w:lang w:val="kk-KZ"/>
        </w:rPr>
        <w:t>Тұрымтайдай түлеп ұшқан ауылым.</w:t>
      </w:r>
    </w:p>
    <w:p w:rsidR="002A211E" w:rsidRPr="000C1676" w:rsidRDefault="002A211E" w:rsidP="000C1676">
      <w:pPr>
        <w:pStyle w:val="af6"/>
        <w:shd w:val="clear" w:color="auto" w:fill="auto"/>
        <w:spacing w:line="240" w:lineRule="auto"/>
        <w:ind w:left="60" w:firstLine="0"/>
        <w:rPr>
          <w:sz w:val="24"/>
          <w:szCs w:val="24"/>
          <w:lang w:val="kk-KZ"/>
        </w:rPr>
      </w:pPr>
      <w:r w:rsidRPr="000C1676">
        <w:rPr>
          <w:sz w:val="24"/>
          <w:szCs w:val="24"/>
          <w:lang w:val="kk-KZ"/>
        </w:rPr>
        <w:t>Жайма шуақ</w:t>
      </w:r>
      <w:r w:rsidR="00551382" w:rsidRPr="000C1676">
        <w:rPr>
          <w:sz w:val="24"/>
          <w:szCs w:val="24"/>
          <w:lang w:val="kk-KZ"/>
        </w:rPr>
        <w:t xml:space="preserve"> </w:t>
      </w:r>
      <w:r w:rsidRPr="000C1676">
        <w:rPr>
          <w:sz w:val="24"/>
          <w:szCs w:val="24"/>
          <w:lang w:val="kk-KZ"/>
        </w:rPr>
        <w:t>көктем түгіл, жаз түгіл,</w:t>
      </w:r>
    </w:p>
    <w:p w:rsidR="002A211E" w:rsidRPr="000C1676" w:rsidRDefault="002A211E" w:rsidP="000C1676">
      <w:pPr>
        <w:pStyle w:val="af6"/>
        <w:shd w:val="clear" w:color="auto" w:fill="auto"/>
        <w:spacing w:line="240" w:lineRule="auto"/>
        <w:ind w:left="60" w:firstLine="0"/>
        <w:rPr>
          <w:sz w:val="24"/>
          <w:szCs w:val="24"/>
          <w:lang w:val="kk-KZ"/>
        </w:rPr>
      </w:pPr>
      <w:r w:rsidRPr="000C1676">
        <w:rPr>
          <w:sz w:val="24"/>
          <w:szCs w:val="24"/>
          <w:lang w:val="kk-KZ"/>
        </w:rPr>
        <w:t>Жылы ұшырар қарлы боран, дауылың.</w:t>
      </w:r>
    </w:p>
    <w:p w:rsidR="002A211E" w:rsidRPr="000C1676" w:rsidRDefault="002A211E" w:rsidP="000C1676">
      <w:pPr>
        <w:pStyle w:val="af6"/>
        <w:shd w:val="clear" w:color="auto" w:fill="auto"/>
        <w:spacing w:line="240" w:lineRule="auto"/>
        <w:ind w:left="60" w:firstLine="0"/>
        <w:rPr>
          <w:sz w:val="24"/>
          <w:szCs w:val="24"/>
          <w:lang w:val="kk-KZ"/>
        </w:rPr>
      </w:pPr>
    </w:p>
    <w:p w:rsidR="002A211E" w:rsidRPr="000C1676" w:rsidRDefault="002A211E" w:rsidP="000C1676">
      <w:pPr>
        <w:pStyle w:val="af6"/>
        <w:shd w:val="clear" w:color="auto" w:fill="auto"/>
        <w:spacing w:line="240" w:lineRule="auto"/>
        <w:ind w:left="60" w:firstLine="0"/>
        <w:rPr>
          <w:sz w:val="24"/>
          <w:szCs w:val="24"/>
          <w:lang w:val="kk-KZ"/>
        </w:rPr>
      </w:pPr>
      <w:r w:rsidRPr="000C1676">
        <w:rPr>
          <w:sz w:val="24"/>
          <w:szCs w:val="24"/>
          <w:lang w:val="kk-KZ"/>
        </w:rPr>
        <w:t>Жуасы мол жоталардың қолтығы,</w:t>
      </w:r>
    </w:p>
    <w:p w:rsidR="002A211E" w:rsidRPr="000C1676" w:rsidRDefault="002A211E" w:rsidP="000C1676">
      <w:pPr>
        <w:pStyle w:val="af6"/>
        <w:shd w:val="clear" w:color="auto" w:fill="auto"/>
        <w:spacing w:line="240" w:lineRule="auto"/>
        <w:ind w:left="60" w:firstLine="0"/>
        <w:rPr>
          <w:sz w:val="24"/>
          <w:szCs w:val="24"/>
          <w:lang w:val="kk-KZ"/>
        </w:rPr>
      </w:pPr>
      <w:r w:rsidRPr="000C1676">
        <w:rPr>
          <w:sz w:val="24"/>
          <w:szCs w:val="24"/>
          <w:lang w:val="kk-KZ"/>
        </w:rPr>
        <w:t>Жауқазындар, сарғалдақтар толқыны.</w:t>
      </w:r>
    </w:p>
    <w:p w:rsidR="002A211E" w:rsidRPr="000C1676" w:rsidRDefault="002A211E" w:rsidP="000C1676">
      <w:pPr>
        <w:pStyle w:val="af6"/>
        <w:shd w:val="clear" w:color="auto" w:fill="auto"/>
        <w:spacing w:line="240" w:lineRule="auto"/>
        <w:ind w:left="60" w:firstLine="0"/>
        <w:rPr>
          <w:sz w:val="24"/>
          <w:szCs w:val="24"/>
          <w:lang w:val="kk-KZ"/>
        </w:rPr>
      </w:pPr>
      <w:r w:rsidRPr="000C1676">
        <w:rPr>
          <w:sz w:val="24"/>
          <w:szCs w:val="24"/>
          <w:lang w:val="kk-KZ"/>
        </w:rPr>
        <w:t>Жалпақсаздың салтанатын паш етер,</w:t>
      </w:r>
    </w:p>
    <w:p w:rsidR="002A211E" w:rsidRPr="000C1676" w:rsidRDefault="002A211E" w:rsidP="000C1676">
      <w:pPr>
        <w:pStyle w:val="af6"/>
        <w:shd w:val="clear" w:color="auto" w:fill="auto"/>
        <w:spacing w:line="240" w:lineRule="auto"/>
        <w:ind w:left="60" w:firstLine="0"/>
        <w:rPr>
          <w:sz w:val="24"/>
          <w:szCs w:val="24"/>
          <w:lang w:val="kk-KZ"/>
        </w:rPr>
      </w:pPr>
      <w:r w:rsidRPr="000C1676">
        <w:rPr>
          <w:sz w:val="24"/>
          <w:szCs w:val="24"/>
          <w:lang w:val="kk-KZ"/>
        </w:rPr>
        <w:t>Қора толы қойларының қоңдығы.</w:t>
      </w:r>
    </w:p>
    <w:p w:rsidR="002A211E" w:rsidRPr="000C1676" w:rsidRDefault="002A211E" w:rsidP="000C1676">
      <w:pPr>
        <w:pStyle w:val="af6"/>
        <w:shd w:val="clear" w:color="auto" w:fill="auto"/>
        <w:spacing w:line="240" w:lineRule="auto"/>
        <w:ind w:left="60" w:firstLine="0"/>
        <w:rPr>
          <w:sz w:val="24"/>
          <w:szCs w:val="24"/>
          <w:lang w:val="kk-KZ"/>
        </w:rPr>
      </w:pPr>
    </w:p>
    <w:p w:rsidR="002A211E" w:rsidRPr="000C1676" w:rsidRDefault="002A211E" w:rsidP="000C1676">
      <w:pPr>
        <w:pStyle w:val="af6"/>
        <w:shd w:val="clear" w:color="auto" w:fill="auto"/>
        <w:spacing w:line="240" w:lineRule="auto"/>
        <w:ind w:left="60" w:firstLine="0"/>
        <w:rPr>
          <w:sz w:val="24"/>
          <w:szCs w:val="24"/>
          <w:lang w:val="kk-KZ"/>
        </w:rPr>
      </w:pPr>
      <w:r w:rsidRPr="000C1676">
        <w:rPr>
          <w:sz w:val="24"/>
          <w:szCs w:val="24"/>
          <w:lang w:val="kk-KZ"/>
        </w:rPr>
        <w:t>Ауласына беріп дәйім сән, көрік,</w:t>
      </w:r>
    </w:p>
    <w:p w:rsidR="002A211E" w:rsidRPr="000C1676" w:rsidRDefault="002A211E" w:rsidP="000C1676">
      <w:pPr>
        <w:pStyle w:val="af6"/>
        <w:shd w:val="clear" w:color="auto" w:fill="auto"/>
        <w:spacing w:line="240" w:lineRule="auto"/>
        <w:ind w:left="60" w:firstLine="0"/>
        <w:rPr>
          <w:sz w:val="24"/>
          <w:szCs w:val="24"/>
          <w:lang w:val="kk-KZ"/>
        </w:rPr>
      </w:pPr>
      <w:r w:rsidRPr="000C1676">
        <w:rPr>
          <w:sz w:val="24"/>
          <w:szCs w:val="24"/>
          <w:lang w:val="kk-KZ"/>
        </w:rPr>
        <w:t>Албырайды уылжыған алма, өрік.</w:t>
      </w:r>
    </w:p>
    <w:p w:rsidR="002A211E" w:rsidRPr="000C1676" w:rsidRDefault="002A211E" w:rsidP="000C1676">
      <w:pPr>
        <w:pStyle w:val="af6"/>
        <w:shd w:val="clear" w:color="auto" w:fill="auto"/>
        <w:spacing w:line="240" w:lineRule="auto"/>
        <w:ind w:left="60" w:firstLine="0"/>
        <w:rPr>
          <w:sz w:val="24"/>
          <w:szCs w:val="24"/>
          <w:lang w:val="kk-KZ"/>
        </w:rPr>
      </w:pPr>
      <w:r w:rsidRPr="000C1676">
        <w:rPr>
          <w:sz w:val="24"/>
          <w:szCs w:val="24"/>
          <w:lang w:val="kk-KZ"/>
        </w:rPr>
        <w:t>Аспандағы жұлдыздар да түн бойы</w:t>
      </w:r>
    </w:p>
    <w:p w:rsidR="002A211E" w:rsidRPr="000C1676" w:rsidRDefault="002A211E" w:rsidP="000C1676">
      <w:pPr>
        <w:pStyle w:val="af6"/>
        <w:shd w:val="clear" w:color="auto" w:fill="auto"/>
        <w:spacing w:line="240" w:lineRule="auto"/>
        <w:ind w:left="60" w:firstLine="0"/>
        <w:rPr>
          <w:sz w:val="24"/>
          <w:szCs w:val="24"/>
          <w:lang w:val="kk-KZ"/>
        </w:rPr>
      </w:pPr>
      <w:r w:rsidRPr="000C1676">
        <w:rPr>
          <w:sz w:val="24"/>
          <w:szCs w:val="24"/>
          <w:lang w:val="kk-KZ"/>
        </w:rPr>
        <w:t>Кірпік қақпай қадалады таң көріп.</w:t>
      </w:r>
    </w:p>
    <w:p w:rsidR="002A211E" w:rsidRPr="000C1676" w:rsidRDefault="002A211E" w:rsidP="000C1676">
      <w:pPr>
        <w:pStyle w:val="af6"/>
        <w:shd w:val="clear" w:color="auto" w:fill="auto"/>
        <w:spacing w:line="240" w:lineRule="auto"/>
        <w:ind w:left="60" w:firstLine="0"/>
        <w:rPr>
          <w:sz w:val="24"/>
          <w:szCs w:val="24"/>
          <w:lang w:val="kk-KZ"/>
        </w:rPr>
      </w:pPr>
      <w:r w:rsidRPr="000C1676">
        <w:rPr>
          <w:sz w:val="24"/>
          <w:szCs w:val="24"/>
          <w:lang w:val="kk-KZ"/>
        </w:rPr>
        <w:t>Ырыс-құт боп адал термен тапқаны,</w:t>
      </w:r>
    </w:p>
    <w:p w:rsidR="002A211E" w:rsidRPr="000C1676" w:rsidRDefault="002A211E" w:rsidP="000C1676">
      <w:pPr>
        <w:pStyle w:val="af6"/>
        <w:shd w:val="clear" w:color="auto" w:fill="auto"/>
        <w:spacing w:line="240" w:lineRule="auto"/>
        <w:ind w:left="60" w:firstLine="0"/>
        <w:rPr>
          <w:sz w:val="24"/>
          <w:szCs w:val="24"/>
          <w:lang w:val="kk-KZ"/>
        </w:rPr>
      </w:pPr>
      <w:r w:rsidRPr="000C1676">
        <w:rPr>
          <w:sz w:val="24"/>
          <w:szCs w:val="24"/>
          <w:lang w:val="kk-KZ"/>
        </w:rPr>
        <w:t>Көсегесін көгертеді баққаны.</w:t>
      </w:r>
    </w:p>
    <w:p w:rsidR="002A211E" w:rsidRPr="000C1676" w:rsidRDefault="002A211E" w:rsidP="000C1676">
      <w:pPr>
        <w:pStyle w:val="af6"/>
        <w:shd w:val="clear" w:color="auto" w:fill="auto"/>
        <w:spacing w:line="240" w:lineRule="auto"/>
        <w:ind w:left="60" w:firstLine="0"/>
        <w:rPr>
          <w:sz w:val="24"/>
          <w:szCs w:val="24"/>
          <w:lang w:val="kk-KZ"/>
        </w:rPr>
      </w:pPr>
      <w:r w:rsidRPr="000C1676">
        <w:rPr>
          <w:sz w:val="24"/>
          <w:szCs w:val="24"/>
          <w:lang w:val="kk-KZ"/>
        </w:rPr>
        <w:t>Топырағыңнан айналайын, туған жер,</w:t>
      </w:r>
    </w:p>
    <w:p w:rsidR="002A211E" w:rsidRPr="000C1676" w:rsidRDefault="002A211E" w:rsidP="000C1676">
      <w:pPr>
        <w:pStyle w:val="af6"/>
        <w:shd w:val="clear" w:color="auto" w:fill="auto"/>
        <w:spacing w:line="240" w:lineRule="auto"/>
        <w:ind w:left="60" w:firstLine="0"/>
        <w:rPr>
          <w:sz w:val="24"/>
          <w:szCs w:val="24"/>
          <w:lang w:val="kk-KZ"/>
        </w:rPr>
      </w:pPr>
      <w:r w:rsidRPr="000C1676">
        <w:rPr>
          <w:sz w:val="24"/>
          <w:szCs w:val="24"/>
          <w:lang w:val="kk-KZ"/>
        </w:rPr>
        <w:t>Аяғымнан тік тұрғызған ақ наны.</w:t>
      </w:r>
    </w:p>
    <w:p w:rsidR="002A211E" w:rsidRPr="000C1676" w:rsidRDefault="002A211E" w:rsidP="000C1676">
      <w:pPr>
        <w:pStyle w:val="af6"/>
        <w:shd w:val="clear" w:color="auto" w:fill="auto"/>
        <w:spacing w:line="240" w:lineRule="auto"/>
        <w:ind w:left="60" w:firstLine="0"/>
        <w:rPr>
          <w:sz w:val="24"/>
          <w:szCs w:val="24"/>
          <w:lang w:val="kk-KZ"/>
        </w:rPr>
      </w:pPr>
    </w:p>
    <w:p w:rsidR="002A211E" w:rsidRPr="000C1676" w:rsidRDefault="002A211E" w:rsidP="000C1676">
      <w:pPr>
        <w:pStyle w:val="af6"/>
        <w:shd w:val="clear" w:color="auto" w:fill="auto"/>
        <w:spacing w:line="240" w:lineRule="auto"/>
        <w:ind w:left="60" w:firstLine="0"/>
        <w:rPr>
          <w:sz w:val="24"/>
          <w:szCs w:val="24"/>
          <w:lang w:val="kk-KZ"/>
        </w:rPr>
      </w:pPr>
      <w:r w:rsidRPr="000C1676">
        <w:rPr>
          <w:sz w:val="24"/>
          <w:szCs w:val="24"/>
          <w:lang w:val="kk-KZ"/>
        </w:rPr>
        <w:t>Ыстық маған қаз-үйрегің, тауығың,</w:t>
      </w:r>
    </w:p>
    <w:p w:rsidR="002A211E" w:rsidRPr="000C1676" w:rsidRDefault="002A211E" w:rsidP="000C1676">
      <w:pPr>
        <w:pStyle w:val="af6"/>
        <w:shd w:val="clear" w:color="auto" w:fill="auto"/>
        <w:spacing w:line="240" w:lineRule="auto"/>
        <w:ind w:left="60" w:firstLine="0"/>
        <w:rPr>
          <w:sz w:val="24"/>
          <w:szCs w:val="24"/>
          <w:lang w:val="kk-KZ"/>
        </w:rPr>
      </w:pPr>
      <w:r w:rsidRPr="000C1676">
        <w:rPr>
          <w:sz w:val="24"/>
          <w:szCs w:val="24"/>
          <w:lang w:val="kk-KZ"/>
        </w:rPr>
        <w:t>Тілді үйірген  қарбызың мен қауының.</w:t>
      </w:r>
    </w:p>
    <w:p w:rsidR="002A211E" w:rsidRPr="000C1676" w:rsidRDefault="002A211E" w:rsidP="000C1676">
      <w:pPr>
        <w:pStyle w:val="af6"/>
        <w:shd w:val="clear" w:color="auto" w:fill="auto"/>
        <w:spacing w:line="240" w:lineRule="auto"/>
        <w:ind w:left="60" w:firstLine="0"/>
        <w:rPr>
          <w:sz w:val="24"/>
          <w:szCs w:val="24"/>
          <w:lang w:val="kk-KZ"/>
        </w:rPr>
      </w:pPr>
      <w:r w:rsidRPr="000C1676">
        <w:rPr>
          <w:sz w:val="24"/>
          <w:szCs w:val="24"/>
          <w:lang w:val="kk-KZ"/>
        </w:rPr>
        <w:t>Ақордам да, Астанам да өзіңсің,</w:t>
      </w:r>
    </w:p>
    <w:p w:rsidR="002A211E" w:rsidRPr="000C1676" w:rsidRDefault="002A211E" w:rsidP="000C1676">
      <w:pPr>
        <w:pStyle w:val="af6"/>
        <w:shd w:val="clear" w:color="auto" w:fill="auto"/>
        <w:spacing w:line="240" w:lineRule="auto"/>
        <w:ind w:left="60" w:firstLine="0"/>
        <w:rPr>
          <w:sz w:val="24"/>
          <w:szCs w:val="24"/>
          <w:lang w:val="kk-KZ"/>
        </w:rPr>
      </w:pPr>
      <w:r w:rsidRPr="000C1676">
        <w:rPr>
          <w:sz w:val="24"/>
          <w:szCs w:val="24"/>
          <w:lang w:val="kk-KZ"/>
        </w:rPr>
        <w:t>Атақоныс, алтын бесік ауылым!!!</w:t>
      </w:r>
    </w:p>
    <w:p w:rsidR="002A211E" w:rsidRPr="000C1676" w:rsidRDefault="002A211E" w:rsidP="000C1676">
      <w:pPr>
        <w:pStyle w:val="af6"/>
        <w:shd w:val="clear" w:color="auto" w:fill="auto"/>
        <w:spacing w:line="240" w:lineRule="auto"/>
        <w:ind w:left="60" w:firstLine="0"/>
        <w:rPr>
          <w:sz w:val="24"/>
          <w:szCs w:val="24"/>
          <w:lang w:val="kk-KZ"/>
        </w:rPr>
      </w:pPr>
    </w:p>
    <w:p w:rsidR="002A211E" w:rsidRPr="000C1676" w:rsidRDefault="002A211E" w:rsidP="000C1676">
      <w:pPr>
        <w:pStyle w:val="af6"/>
        <w:shd w:val="clear" w:color="auto" w:fill="auto"/>
        <w:spacing w:line="240" w:lineRule="auto"/>
        <w:ind w:left="60" w:firstLine="0"/>
        <w:rPr>
          <w:b/>
          <w:sz w:val="24"/>
          <w:szCs w:val="24"/>
          <w:lang w:val="kk-KZ"/>
        </w:rPr>
      </w:pPr>
      <w:r w:rsidRPr="000C1676">
        <w:rPr>
          <w:b/>
          <w:sz w:val="24"/>
          <w:szCs w:val="24"/>
          <w:lang w:val="kk-KZ"/>
        </w:rPr>
        <w:t>ҚҰЛАНЫМ – АТАМЕКЕНІМ</w:t>
      </w:r>
    </w:p>
    <w:p w:rsidR="002A211E" w:rsidRPr="000C1676" w:rsidRDefault="005744C5" w:rsidP="000C1676">
      <w:pPr>
        <w:pStyle w:val="af6"/>
        <w:shd w:val="clear" w:color="auto" w:fill="auto"/>
        <w:spacing w:line="240" w:lineRule="auto"/>
        <w:ind w:left="60" w:firstLine="0"/>
        <w:rPr>
          <w:sz w:val="24"/>
          <w:szCs w:val="24"/>
          <w:lang w:val="kk-KZ"/>
        </w:rPr>
      </w:pPr>
      <w:r w:rsidRPr="000C1676">
        <w:rPr>
          <w:sz w:val="24"/>
          <w:szCs w:val="24"/>
          <w:lang w:val="kk-KZ"/>
        </w:rPr>
        <w:t>Жайқалған жасыл құрағы,</w:t>
      </w:r>
    </w:p>
    <w:p w:rsidR="005744C5" w:rsidRPr="000C1676" w:rsidRDefault="005744C5" w:rsidP="000C1676">
      <w:pPr>
        <w:pStyle w:val="af6"/>
        <w:shd w:val="clear" w:color="auto" w:fill="auto"/>
        <w:spacing w:line="240" w:lineRule="auto"/>
        <w:ind w:left="60" w:firstLine="0"/>
        <w:rPr>
          <w:sz w:val="24"/>
          <w:szCs w:val="24"/>
          <w:lang w:val="kk-KZ"/>
        </w:rPr>
      </w:pPr>
      <w:r w:rsidRPr="000C1676">
        <w:rPr>
          <w:sz w:val="24"/>
          <w:szCs w:val="24"/>
          <w:lang w:val="kk-KZ"/>
        </w:rPr>
        <w:t>Ырыстың сенсің бұлағы.</w:t>
      </w:r>
    </w:p>
    <w:p w:rsidR="005744C5" w:rsidRPr="000C1676" w:rsidRDefault="005744C5" w:rsidP="000C1676">
      <w:pPr>
        <w:pStyle w:val="af6"/>
        <w:shd w:val="clear" w:color="auto" w:fill="auto"/>
        <w:spacing w:line="240" w:lineRule="auto"/>
        <w:ind w:left="60" w:firstLine="0"/>
        <w:rPr>
          <w:sz w:val="24"/>
          <w:szCs w:val="24"/>
          <w:lang w:val="kk-KZ"/>
        </w:rPr>
      </w:pPr>
      <w:r w:rsidRPr="000C1676">
        <w:rPr>
          <w:sz w:val="24"/>
          <w:szCs w:val="24"/>
          <w:lang w:val="kk-KZ"/>
        </w:rPr>
        <w:t>Басына қыдыр дарыған,</w:t>
      </w:r>
    </w:p>
    <w:p w:rsidR="005744C5" w:rsidRPr="000C1676" w:rsidRDefault="005744C5" w:rsidP="000C1676">
      <w:pPr>
        <w:pStyle w:val="af6"/>
        <w:shd w:val="clear" w:color="auto" w:fill="auto"/>
        <w:spacing w:line="240" w:lineRule="auto"/>
        <w:ind w:left="60" w:firstLine="0"/>
        <w:rPr>
          <w:sz w:val="24"/>
          <w:szCs w:val="24"/>
          <w:lang w:val="kk-KZ"/>
        </w:rPr>
      </w:pPr>
      <w:r w:rsidRPr="000C1676">
        <w:rPr>
          <w:sz w:val="24"/>
          <w:szCs w:val="24"/>
          <w:lang w:val="kk-KZ"/>
        </w:rPr>
        <w:t>Бабамның болған тұрағы.</w:t>
      </w:r>
    </w:p>
    <w:p w:rsidR="005744C5" w:rsidRPr="000C1676" w:rsidRDefault="005744C5" w:rsidP="000C1676">
      <w:pPr>
        <w:pStyle w:val="af6"/>
        <w:shd w:val="clear" w:color="auto" w:fill="auto"/>
        <w:spacing w:line="240" w:lineRule="auto"/>
        <w:ind w:left="60" w:firstLine="0"/>
        <w:rPr>
          <w:sz w:val="24"/>
          <w:szCs w:val="24"/>
          <w:lang w:val="kk-KZ"/>
        </w:rPr>
      </w:pPr>
    </w:p>
    <w:p w:rsidR="005744C5" w:rsidRPr="000C1676" w:rsidRDefault="005744C5" w:rsidP="000C1676">
      <w:pPr>
        <w:pStyle w:val="af6"/>
        <w:shd w:val="clear" w:color="auto" w:fill="auto"/>
        <w:spacing w:line="240" w:lineRule="auto"/>
        <w:ind w:left="60" w:firstLine="0"/>
        <w:rPr>
          <w:sz w:val="24"/>
          <w:szCs w:val="24"/>
          <w:lang w:val="kk-KZ"/>
        </w:rPr>
      </w:pPr>
      <w:r w:rsidRPr="000C1676">
        <w:rPr>
          <w:sz w:val="24"/>
          <w:szCs w:val="24"/>
          <w:lang w:val="kk-KZ"/>
        </w:rPr>
        <w:t>Әкем де сені сүйеді,</w:t>
      </w:r>
    </w:p>
    <w:p w:rsidR="005744C5" w:rsidRPr="000C1676" w:rsidRDefault="005744C5" w:rsidP="000C1676">
      <w:pPr>
        <w:pStyle w:val="af6"/>
        <w:shd w:val="clear" w:color="auto" w:fill="auto"/>
        <w:spacing w:line="240" w:lineRule="auto"/>
        <w:ind w:left="60" w:firstLine="0"/>
        <w:rPr>
          <w:sz w:val="24"/>
          <w:szCs w:val="24"/>
          <w:lang w:val="kk-KZ"/>
        </w:rPr>
      </w:pPr>
      <w:r w:rsidRPr="000C1676">
        <w:rPr>
          <w:sz w:val="24"/>
          <w:szCs w:val="24"/>
          <w:lang w:val="kk-KZ"/>
        </w:rPr>
        <w:t>Анам да басын иеді.</w:t>
      </w:r>
    </w:p>
    <w:p w:rsidR="005744C5" w:rsidRPr="000C1676" w:rsidRDefault="005744C5" w:rsidP="000C1676">
      <w:pPr>
        <w:pStyle w:val="af6"/>
        <w:shd w:val="clear" w:color="auto" w:fill="auto"/>
        <w:spacing w:line="240" w:lineRule="auto"/>
        <w:ind w:left="60" w:firstLine="0"/>
        <w:rPr>
          <w:sz w:val="24"/>
          <w:szCs w:val="24"/>
          <w:lang w:val="kk-KZ"/>
        </w:rPr>
      </w:pPr>
      <w:r w:rsidRPr="000C1676">
        <w:rPr>
          <w:sz w:val="24"/>
          <w:szCs w:val="24"/>
          <w:lang w:val="kk-KZ"/>
        </w:rPr>
        <w:t>Құланым – алтын бесігім,</w:t>
      </w:r>
    </w:p>
    <w:p w:rsidR="005744C5" w:rsidRPr="000C1676" w:rsidRDefault="005744C5" w:rsidP="000C1676">
      <w:pPr>
        <w:pStyle w:val="af6"/>
        <w:shd w:val="clear" w:color="auto" w:fill="auto"/>
        <w:spacing w:line="240" w:lineRule="auto"/>
        <w:ind w:left="60" w:firstLine="0"/>
        <w:rPr>
          <w:sz w:val="24"/>
          <w:szCs w:val="24"/>
          <w:lang w:val="kk-KZ"/>
        </w:rPr>
      </w:pPr>
      <w:r w:rsidRPr="000C1676">
        <w:rPr>
          <w:sz w:val="24"/>
          <w:szCs w:val="24"/>
          <w:lang w:val="kk-KZ"/>
        </w:rPr>
        <w:t>Құшағың құтты, киелі.</w:t>
      </w:r>
    </w:p>
    <w:p w:rsidR="005744C5" w:rsidRPr="000C1676" w:rsidRDefault="005744C5" w:rsidP="000C1676">
      <w:pPr>
        <w:pStyle w:val="af6"/>
        <w:shd w:val="clear" w:color="auto" w:fill="auto"/>
        <w:spacing w:line="240" w:lineRule="auto"/>
        <w:ind w:left="60" w:firstLine="0"/>
        <w:rPr>
          <w:sz w:val="24"/>
          <w:szCs w:val="24"/>
          <w:lang w:val="kk-KZ"/>
        </w:rPr>
      </w:pPr>
    </w:p>
    <w:p w:rsidR="005744C5" w:rsidRPr="000C1676" w:rsidRDefault="005744C5" w:rsidP="000C1676">
      <w:pPr>
        <w:pStyle w:val="af6"/>
        <w:shd w:val="clear" w:color="auto" w:fill="auto"/>
        <w:spacing w:line="240" w:lineRule="auto"/>
        <w:ind w:left="60" w:firstLine="0"/>
        <w:rPr>
          <w:sz w:val="24"/>
          <w:szCs w:val="24"/>
          <w:lang w:val="kk-KZ"/>
        </w:rPr>
      </w:pPr>
      <w:r w:rsidRPr="000C1676">
        <w:rPr>
          <w:sz w:val="24"/>
          <w:szCs w:val="24"/>
          <w:lang w:val="kk-KZ"/>
        </w:rPr>
        <w:t>Жаннатым болған Құланым,</w:t>
      </w:r>
    </w:p>
    <w:p w:rsidR="005744C5" w:rsidRPr="000C1676" w:rsidRDefault="005744C5" w:rsidP="000C1676">
      <w:pPr>
        <w:pStyle w:val="af6"/>
        <w:shd w:val="clear" w:color="auto" w:fill="auto"/>
        <w:spacing w:line="240" w:lineRule="auto"/>
        <w:ind w:left="60" w:firstLine="0"/>
        <w:rPr>
          <w:sz w:val="24"/>
          <w:szCs w:val="24"/>
          <w:lang w:val="kk-KZ"/>
        </w:rPr>
      </w:pPr>
      <w:r w:rsidRPr="000C1676">
        <w:rPr>
          <w:sz w:val="24"/>
          <w:szCs w:val="24"/>
          <w:lang w:val="kk-KZ"/>
        </w:rPr>
        <w:t>Қанатым болған Құланым.</w:t>
      </w:r>
    </w:p>
    <w:p w:rsidR="005744C5" w:rsidRPr="000C1676" w:rsidRDefault="005744C5" w:rsidP="000C1676">
      <w:pPr>
        <w:pStyle w:val="af6"/>
        <w:shd w:val="clear" w:color="auto" w:fill="auto"/>
        <w:spacing w:line="240" w:lineRule="auto"/>
        <w:ind w:left="60" w:firstLine="0"/>
        <w:rPr>
          <w:sz w:val="24"/>
          <w:szCs w:val="24"/>
          <w:lang w:val="kk-KZ"/>
        </w:rPr>
      </w:pPr>
      <w:r w:rsidRPr="000C1676">
        <w:rPr>
          <w:sz w:val="24"/>
          <w:szCs w:val="24"/>
          <w:lang w:val="kk-KZ"/>
        </w:rPr>
        <w:t>Сапарға шықсам келгенше,</w:t>
      </w:r>
    </w:p>
    <w:p w:rsidR="005744C5" w:rsidRPr="000C1676" w:rsidRDefault="005744C5" w:rsidP="000C1676">
      <w:pPr>
        <w:pStyle w:val="af6"/>
        <w:shd w:val="clear" w:color="auto" w:fill="auto"/>
        <w:spacing w:line="240" w:lineRule="auto"/>
        <w:ind w:left="60" w:firstLine="0"/>
        <w:rPr>
          <w:sz w:val="24"/>
          <w:szCs w:val="24"/>
          <w:lang w:val="kk-KZ"/>
        </w:rPr>
      </w:pPr>
      <w:r w:rsidRPr="000C1676">
        <w:rPr>
          <w:sz w:val="24"/>
          <w:szCs w:val="24"/>
          <w:lang w:val="kk-KZ"/>
        </w:rPr>
        <w:t>Сағынып сені тұрамын.</w:t>
      </w:r>
    </w:p>
    <w:p w:rsidR="005744C5" w:rsidRPr="000C1676" w:rsidRDefault="005744C5" w:rsidP="000C1676">
      <w:pPr>
        <w:pStyle w:val="af6"/>
        <w:shd w:val="clear" w:color="auto" w:fill="auto"/>
        <w:spacing w:line="240" w:lineRule="auto"/>
        <w:ind w:left="60" w:firstLine="0"/>
        <w:rPr>
          <w:sz w:val="24"/>
          <w:szCs w:val="24"/>
          <w:lang w:val="kk-KZ"/>
        </w:rPr>
      </w:pPr>
    </w:p>
    <w:p w:rsidR="005744C5" w:rsidRPr="000C1676" w:rsidRDefault="005744C5" w:rsidP="000C1676">
      <w:pPr>
        <w:pStyle w:val="af6"/>
        <w:shd w:val="clear" w:color="auto" w:fill="auto"/>
        <w:spacing w:line="240" w:lineRule="auto"/>
        <w:ind w:left="60" w:firstLine="0"/>
        <w:rPr>
          <w:sz w:val="24"/>
          <w:szCs w:val="24"/>
          <w:lang w:val="kk-KZ"/>
        </w:rPr>
      </w:pPr>
      <w:r w:rsidRPr="000C1676">
        <w:rPr>
          <w:sz w:val="24"/>
          <w:szCs w:val="24"/>
          <w:lang w:val="kk-KZ"/>
        </w:rPr>
        <w:t>Шапағат нұрын шашатын,</w:t>
      </w:r>
    </w:p>
    <w:p w:rsidR="005744C5" w:rsidRPr="000C1676" w:rsidRDefault="005744C5" w:rsidP="000C1676">
      <w:pPr>
        <w:pStyle w:val="af6"/>
        <w:shd w:val="clear" w:color="auto" w:fill="auto"/>
        <w:spacing w:line="240" w:lineRule="auto"/>
        <w:ind w:left="60" w:firstLine="0"/>
        <w:rPr>
          <w:sz w:val="24"/>
          <w:szCs w:val="24"/>
          <w:lang w:val="kk-KZ"/>
        </w:rPr>
      </w:pPr>
      <w:r w:rsidRPr="000C1676">
        <w:rPr>
          <w:sz w:val="24"/>
          <w:szCs w:val="24"/>
          <w:lang w:val="kk-KZ"/>
        </w:rPr>
        <w:t>Жүректің құлпын ашатын,</w:t>
      </w:r>
    </w:p>
    <w:p w:rsidR="005744C5" w:rsidRPr="000C1676" w:rsidRDefault="005744C5" w:rsidP="000C1676">
      <w:pPr>
        <w:pStyle w:val="af6"/>
        <w:shd w:val="clear" w:color="auto" w:fill="auto"/>
        <w:spacing w:line="240" w:lineRule="auto"/>
        <w:ind w:left="60" w:firstLine="0"/>
        <w:rPr>
          <w:sz w:val="24"/>
          <w:szCs w:val="24"/>
          <w:lang w:val="kk-KZ"/>
        </w:rPr>
      </w:pPr>
      <w:r w:rsidRPr="000C1676">
        <w:rPr>
          <w:sz w:val="24"/>
          <w:szCs w:val="24"/>
          <w:lang w:val="kk-KZ"/>
        </w:rPr>
        <w:t>Жу</w:t>
      </w:r>
      <w:r w:rsidR="00551382" w:rsidRPr="000C1676">
        <w:rPr>
          <w:sz w:val="24"/>
          <w:szCs w:val="24"/>
          <w:lang w:val="kk-KZ"/>
        </w:rPr>
        <w:t>а</w:t>
      </w:r>
      <w:r w:rsidRPr="000C1676">
        <w:rPr>
          <w:sz w:val="24"/>
          <w:szCs w:val="24"/>
          <w:lang w:val="kk-KZ"/>
        </w:rPr>
        <w:t>сы тәтті жұмағым,</w:t>
      </w:r>
    </w:p>
    <w:p w:rsidR="005744C5" w:rsidRPr="000C1676" w:rsidRDefault="005744C5" w:rsidP="000C1676">
      <w:pPr>
        <w:pStyle w:val="af6"/>
        <w:shd w:val="clear" w:color="auto" w:fill="auto"/>
        <w:spacing w:line="240" w:lineRule="auto"/>
        <w:ind w:left="60" w:firstLine="0"/>
        <w:rPr>
          <w:sz w:val="24"/>
          <w:szCs w:val="24"/>
          <w:lang w:val="kk-KZ"/>
        </w:rPr>
      </w:pPr>
      <w:r w:rsidRPr="000C1676">
        <w:rPr>
          <w:sz w:val="24"/>
          <w:szCs w:val="24"/>
          <w:lang w:val="kk-KZ"/>
        </w:rPr>
        <w:t>Жер бар ма сенен асатын?!</w:t>
      </w:r>
    </w:p>
    <w:p w:rsidR="005744C5" w:rsidRPr="000C1676" w:rsidRDefault="005744C5" w:rsidP="000C1676">
      <w:pPr>
        <w:pStyle w:val="af6"/>
        <w:shd w:val="clear" w:color="auto" w:fill="auto"/>
        <w:spacing w:line="240" w:lineRule="auto"/>
        <w:ind w:left="60" w:firstLine="0"/>
        <w:rPr>
          <w:sz w:val="24"/>
          <w:szCs w:val="24"/>
          <w:lang w:val="kk-KZ"/>
        </w:rPr>
      </w:pPr>
    </w:p>
    <w:p w:rsidR="005744C5" w:rsidRPr="000C1676" w:rsidRDefault="005744C5" w:rsidP="000C1676">
      <w:pPr>
        <w:pStyle w:val="af6"/>
        <w:shd w:val="clear" w:color="auto" w:fill="auto"/>
        <w:spacing w:line="240" w:lineRule="auto"/>
        <w:ind w:left="60" w:firstLine="0"/>
        <w:rPr>
          <w:sz w:val="24"/>
          <w:szCs w:val="24"/>
          <w:lang w:val="kk-KZ"/>
        </w:rPr>
      </w:pPr>
      <w:r w:rsidRPr="000C1676">
        <w:rPr>
          <w:sz w:val="24"/>
          <w:szCs w:val="24"/>
          <w:lang w:val="kk-KZ"/>
        </w:rPr>
        <w:t>Ұлдарың алтын асықтай,</w:t>
      </w:r>
    </w:p>
    <w:p w:rsidR="005744C5" w:rsidRPr="000C1676" w:rsidRDefault="005744C5" w:rsidP="000C1676">
      <w:pPr>
        <w:pStyle w:val="af6"/>
        <w:shd w:val="clear" w:color="auto" w:fill="auto"/>
        <w:spacing w:line="240" w:lineRule="auto"/>
        <w:ind w:left="60" w:firstLine="0"/>
        <w:rPr>
          <w:sz w:val="24"/>
          <w:szCs w:val="24"/>
          <w:lang w:val="kk-KZ"/>
        </w:rPr>
      </w:pPr>
      <w:r w:rsidRPr="000C1676">
        <w:rPr>
          <w:sz w:val="24"/>
          <w:szCs w:val="24"/>
          <w:lang w:val="kk-KZ"/>
        </w:rPr>
        <w:t>Қыздарың күміс қасықтай.</w:t>
      </w:r>
    </w:p>
    <w:p w:rsidR="005744C5" w:rsidRPr="000C1676" w:rsidRDefault="005744C5" w:rsidP="000C1676">
      <w:pPr>
        <w:pStyle w:val="af6"/>
        <w:shd w:val="clear" w:color="auto" w:fill="auto"/>
        <w:spacing w:line="240" w:lineRule="auto"/>
        <w:ind w:left="60" w:firstLine="0"/>
        <w:rPr>
          <w:sz w:val="24"/>
          <w:szCs w:val="24"/>
          <w:lang w:val="kk-KZ"/>
        </w:rPr>
      </w:pPr>
      <w:r w:rsidRPr="000C1676">
        <w:rPr>
          <w:sz w:val="24"/>
          <w:szCs w:val="24"/>
          <w:lang w:val="kk-KZ"/>
        </w:rPr>
        <w:t>Құланым – атамекенім,</w:t>
      </w:r>
    </w:p>
    <w:p w:rsidR="005744C5" w:rsidRPr="000C1676" w:rsidRDefault="005744C5" w:rsidP="000C1676">
      <w:pPr>
        <w:pStyle w:val="af6"/>
        <w:shd w:val="clear" w:color="auto" w:fill="auto"/>
        <w:spacing w:line="240" w:lineRule="auto"/>
        <w:ind w:left="60" w:firstLine="0"/>
        <w:rPr>
          <w:sz w:val="24"/>
          <w:szCs w:val="24"/>
          <w:lang w:val="kk-KZ"/>
        </w:rPr>
      </w:pPr>
      <w:r w:rsidRPr="000C1676">
        <w:rPr>
          <w:sz w:val="24"/>
          <w:szCs w:val="24"/>
          <w:lang w:val="kk-KZ"/>
        </w:rPr>
        <w:t>Өсірдің бізді жасытпай.</w:t>
      </w:r>
    </w:p>
    <w:p w:rsidR="005744C5" w:rsidRPr="000C1676" w:rsidRDefault="005744C5" w:rsidP="000C1676">
      <w:pPr>
        <w:pStyle w:val="af6"/>
        <w:shd w:val="clear" w:color="auto" w:fill="auto"/>
        <w:spacing w:line="240" w:lineRule="auto"/>
        <w:ind w:left="60" w:firstLine="0"/>
        <w:rPr>
          <w:sz w:val="24"/>
          <w:szCs w:val="24"/>
          <w:lang w:val="kk-KZ"/>
        </w:rPr>
      </w:pPr>
    </w:p>
    <w:p w:rsidR="005744C5" w:rsidRPr="000C1676" w:rsidRDefault="005744C5" w:rsidP="000C1676">
      <w:pPr>
        <w:pStyle w:val="af6"/>
        <w:shd w:val="clear" w:color="auto" w:fill="auto"/>
        <w:spacing w:line="240" w:lineRule="auto"/>
        <w:ind w:left="60" w:firstLine="0"/>
        <w:rPr>
          <w:sz w:val="24"/>
          <w:szCs w:val="24"/>
          <w:lang w:val="kk-KZ"/>
        </w:rPr>
      </w:pPr>
      <w:r w:rsidRPr="000C1676">
        <w:rPr>
          <w:sz w:val="24"/>
          <w:szCs w:val="24"/>
          <w:lang w:val="kk-KZ"/>
        </w:rPr>
        <w:t>Барқыттай шүйгін беліңе</w:t>
      </w:r>
      <w:r w:rsidR="008561D4" w:rsidRPr="000C1676">
        <w:rPr>
          <w:sz w:val="24"/>
          <w:szCs w:val="24"/>
          <w:lang w:val="kk-KZ"/>
        </w:rPr>
        <w:t>,</w:t>
      </w:r>
    </w:p>
    <w:p w:rsidR="008561D4" w:rsidRPr="000C1676" w:rsidRDefault="008561D4" w:rsidP="000C1676">
      <w:pPr>
        <w:pStyle w:val="af6"/>
        <w:shd w:val="clear" w:color="auto" w:fill="auto"/>
        <w:spacing w:line="240" w:lineRule="auto"/>
        <w:ind w:left="60" w:firstLine="0"/>
        <w:rPr>
          <w:sz w:val="24"/>
          <w:szCs w:val="24"/>
          <w:lang w:val="kk-KZ"/>
        </w:rPr>
      </w:pPr>
      <w:r w:rsidRPr="000C1676">
        <w:rPr>
          <w:sz w:val="24"/>
          <w:szCs w:val="24"/>
          <w:lang w:val="kk-KZ"/>
        </w:rPr>
        <w:t>Ақбидай еккен еліңе.</w:t>
      </w:r>
    </w:p>
    <w:p w:rsidR="008561D4" w:rsidRPr="000C1676" w:rsidRDefault="008561D4" w:rsidP="000C1676">
      <w:pPr>
        <w:pStyle w:val="af6"/>
        <w:shd w:val="clear" w:color="auto" w:fill="auto"/>
        <w:spacing w:line="240" w:lineRule="auto"/>
        <w:ind w:left="60" w:firstLine="0"/>
        <w:rPr>
          <w:sz w:val="24"/>
          <w:szCs w:val="24"/>
          <w:lang w:val="kk-KZ"/>
        </w:rPr>
      </w:pPr>
      <w:r w:rsidRPr="000C1676">
        <w:rPr>
          <w:sz w:val="24"/>
          <w:szCs w:val="24"/>
          <w:lang w:val="kk-KZ"/>
        </w:rPr>
        <w:t xml:space="preserve">Аққу – жыр  ұшты кеудемнен </w:t>
      </w:r>
    </w:p>
    <w:p w:rsidR="008561D4" w:rsidRPr="000C1676" w:rsidRDefault="008561D4" w:rsidP="000C1676">
      <w:pPr>
        <w:pStyle w:val="af6"/>
        <w:shd w:val="clear" w:color="auto" w:fill="auto"/>
        <w:spacing w:line="240" w:lineRule="auto"/>
        <w:ind w:left="60" w:firstLine="0"/>
        <w:rPr>
          <w:sz w:val="24"/>
          <w:szCs w:val="24"/>
          <w:lang w:val="kk-KZ"/>
        </w:rPr>
      </w:pPr>
      <w:r w:rsidRPr="000C1676">
        <w:rPr>
          <w:sz w:val="24"/>
          <w:szCs w:val="24"/>
          <w:lang w:val="kk-KZ"/>
        </w:rPr>
        <w:t>Аяулы туған жеріме!...</w:t>
      </w:r>
    </w:p>
    <w:p w:rsidR="008D5409" w:rsidRPr="000C1676" w:rsidRDefault="008D5409" w:rsidP="000C1676">
      <w:pPr>
        <w:pStyle w:val="af6"/>
        <w:shd w:val="clear" w:color="auto" w:fill="auto"/>
        <w:spacing w:line="240" w:lineRule="auto"/>
        <w:ind w:left="60" w:firstLine="0"/>
        <w:rPr>
          <w:b/>
          <w:sz w:val="24"/>
          <w:szCs w:val="24"/>
          <w:lang w:val="kk-KZ"/>
        </w:rPr>
      </w:pPr>
      <w:r w:rsidRPr="000C1676">
        <w:rPr>
          <w:b/>
          <w:sz w:val="24"/>
          <w:szCs w:val="24"/>
          <w:lang w:val="kk-KZ"/>
        </w:rPr>
        <w:t>СҮГІРБАЙ АТАНЫҢ ӘНІ</w:t>
      </w:r>
    </w:p>
    <w:p w:rsidR="008D5409" w:rsidRPr="000C1676" w:rsidRDefault="008D5409" w:rsidP="000C1676">
      <w:pPr>
        <w:pStyle w:val="af6"/>
        <w:shd w:val="clear" w:color="auto" w:fill="auto"/>
        <w:spacing w:line="240" w:lineRule="auto"/>
        <w:ind w:left="40" w:firstLine="0"/>
        <w:rPr>
          <w:sz w:val="24"/>
          <w:szCs w:val="24"/>
          <w:lang w:val="kk-KZ"/>
        </w:rPr>
      </w:pPr>
      <w:r w:rsidRPr="000C1676">
        <w:rPr>
          <w:color w:val="000000"/>
          <w:sz w:val="24"/>
          <w:szCs w:val="24"/>
          <w:lang w:val="kk-KZ" w:eastAsia="kk-KZ"/>
        </w:rPr>
        <w:t xml:space="preserve">Түңілу ақ өліме </w:t>
      </w:r>
      <w:r w:rsidR="00A4568A" w:rsidRPr="000C1676">
        <w:rPr>
          <w:color w:val="000000"/>
          <w:sz w:val="24"/>
          <w:szCs w:val="24"/>
          <w:lang w:val="kk-KZ" w:eastAsia="kk-KZ"/>
        </w:rPr>
        <w:t>қазық</w:t>
      </w:r>
      <w:r w:rsidRPr="000C1676">
        <w:rPr>
          <w:color w:val="000000"/>
          <w:sz w:val="24"/>
          <w:szCs w:val="24"/>
          <w:lang w:val="kk-KZ" w:eastAsia="kk-KZ"/>
        </w:rPr>
        <w:t xml:space="preserve"> деген,</w:t>
      </w:r>
    </w:p>
    <w:p w:rsidR="002A211E" w:rsidRPr="000C1676" w:rsidRDefault="008D5409"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 xml:space="preserve">Қайғыны пешенеңе жазып па екен. </w:t>
      </w:r>
    </w:p>
    <w:p w:rsidR="002A211E" w:rsidRPr="000C1676" w:rsidRDefault="008D5409"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 xml:space="preserve">Басыңа тәуекелдің бөркін кигін, </w:t>
      </w:r>
    </w:p>
    <w:p w:rsidR="008D5409" w:rsidRPr="000C1676" w:rsidRDefault="008D5409"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Көңілге үкілі үміт аз</w:t>
      </w:r>
      <w:r w:rsidR="00A4568A" w:rsidRPr="000C1676">
        <w:rPr>
          <w:color w:val="000000"/>
          <w:sz w:val="24"/>
          <w:szCs w:val="24"/>
          <w:lang w:val="kk-KZ" w:eastAsia="kk-KZ"/>
        </w:rPr>
        <w:t>ық</w:t>
      </w:r>
      <w:r w:rsidRPr="000C1676">
        <w:rPr>
          <w:color w:val="000000"/>
          <w:sz w:val="24"/>
          <w:szCs w:val="24"/>
          <w:lang w:val="kk-KZ" w:eastAsia="kk-KZ"/>
        </w:rPr>
        <w:t xml:space="preserve"> деген.</w:t>
      </w:r>
    </w:p>
    <w:p w:rsidR="002A211E" w:rsidRPr="000C1676" w:rsidRDefault="002A211E" w:rsidP="000C1676">
      <w:pPr>
        <w:pStyle w:val="af6"/>
        <w:shd w:val="clear" w:color="auto" w:fill="auto"/>
        <w:spacing w:line="240" w:lineRule="auto"/>
        <w:ind w:left="40" w:firstLine="0"/>
        <w:rPr>
          <w:sz w:val="24"/>
          <w:szCs w:val="24"/>
          <w:lang w:val="kk-KZ"/>
        </w:rPr>
      </w:pPr>
    </w:p>
    <w:p w:rsidR="008561D4" w:rsidRPr="000C1676" w:rsidRDefault="008D5409"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Болған соң опасы жо</w:t>
      </w:r>
      <w:r w:rsidR="008561D4" w:rsidRPr="000C1676">
        <w:rPr>
          <w:color w:val="000000"/>
          <w:sz w:val="24"/>
          <w:szCs w:val="24"/>
          <w:lang w:val="kk-KZ" w:eastAsia="kk-KZ"/>
        </w:rPr>
        <w:t>қ</w:t>
      </w:r>
      <w:r w:rsidRPr="000C1676">
        <w:rPr>
          <w:color w:val="000000"/>
          <w:sz w:val="24"/>
          <w:szCs w:val="24"/>
          <w:lang w:val="kk-KZ" w:eastAsia="kk-KZ"/>
        </w:rPr>
        <w:t xml:space="preserve"> мынау жалған, </w:t>
      </w:r>
    </w:p>
    <w:p w:rsidR="008561D4" w:rsidRPr="000C1676" w:rsidRDefault="008D5409"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 xml:space="preserve">Арманның жанарынан жасы тамған. </w:t>
      </w:r>
    </w:p>
    <w:p w:rsidR="008561D4" w:rsidRPr="000C1676" w:rsidRDefault="008D5409"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 xml:space="preserve">«Уәде-құдай сөзі» деп түсінген, </w:t>
      </w:r>
    </w:p>
    <w:p w:rsidR="008D5409" w:rsidRPr="000C1676" w:rsidRDefault="008D5409" w:rsidP="000C1676">
      <w:pPr>
        <w:pStyle w:val="af6"/>
        <w:shd w:val="clear" w:color="auto" w:fill="auto"/>
        <w:spacing w:line="240" w:lineRule="auto"/>
        <w:ind w:left="40" w:firstLine="0"/>
        <w:rPr>
          <w:sz w:val="24"/>
          <w:szCs w:val="24"/>
          <w:lang w:val="kk-KZ"/>
        </w:rPr>
      </w:pPr>
      <w:r w:rsidRPr="000C1676">
        <w:rPr>
          <w:color w:val="000000"/>
          <w:sz w:val="24"/>
          <w:szCs w:val="24"/>
          <w:lang w:val="kk-KZ" w:eastAsia="kk-KZ"/>
        </w:rPr>
        <w:t xml:space="preserve">Бабамның айтқан жерде </w:t>
      </w:r>
      <w:r w:rsidRPr="000C1676">
        <w:rPr>
          <w:color w:val="000000"/>
          <w:sz w:val="24"/>
          <w:szCs w:val="24"/>
          <w:lang w:val="kk-KZ"/>
        </w:rPr>
        <w:t xml:space="preserve">басы </w:t>
      </w:r>
      <w:r w:rsidR="00A4568A" w:rsidRPr="000C1676">
        <w:rPr>
          <w:color w:val="000000"/>
          <w:sz w:val="24"/>
          <w:szCs w:val="24"/>
          <w:lang w:val="kk-KZ" w:eastAsia="kk-KZ"/>
        </w:rPr>
        <w:t>қа</w:t>
      </w:r>
      <w:r w:rsidRPr="000C1676">
        <w:rPr>
          <w:color w:val="000000"/>
          <w:sz w:val="24"/>
          <w:szCs w:val="24"/>
          <w:lang w:val="kk-KZ" w:eastAsia="kk-KZ"/>
        </w:rPr>
        <w:t>лған.</w:t>
      </w:r>
    </w:p>
    <w:p w:rsidR="008D5409" w:rsidRPr="000C1676" w:rsidRDefault="008D5409" w:rsidP="000C1676">
      <w:pPr>
        <w:pStyle w:val="42"/>
        <w:shd w:val="clear" w:color="auto" w:fill="auto"/>
        <w:spacing w:after="73" w:line="240" w:lineRule="auto"/>
        <w:ind w:left="40"/>
        <w:rPr>
          <w:rFonts w:ascii="Times New Roman" w:hAnsi="Times New Roman" w:cs="Times New Roman"/>
          <w:sz w:val="24"/>
          <w:szCs w:val="24"/>
          <w:lang w:val="kk-KZ"/>
        </w:rPr>
      </w:pPr>
    </w:p>
    <w:p w:rsidR="008561D4" w:rsidRPr="000C1676" w:rsidRDefault="008D5409"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rPr>
        <w:t xml:space="preserve">Не </w:t>
      </w:r>
      <w:r w:rsidRPr="000C1676">
        <w:rPr>
          <w:color w:val="000000"/>
          <w:sz w:val="24"/>
          <w:szCs w:val="24"/>
          <w:lang w:val="kk-KZ" w:eastAsia="kk-KZ"/>
        </w:rPr>
        <w:t xml:space="preserve">жетсін сертке берік бола алғанға, </w:t>
      </w:r>
    </w:p>
    <w:p w:rsidR="008561D4" w:rsidRPr="000C1676" w:rsidRDefault="008D5409"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 xml:space="preserve">Қыран боп шырқау шыңға </w:t>
      </w:r>
      <w:r w:rsidR="00A4568A" w:rsidRPr="000C1676">
        <w:rPr>
          <w:color w:val="000000"/>
          <w:sz w:val="24"/>
          <w:szCs w:val="24"/>
          <w:lang w:val="kk-KZ" w:eastAsia="kk-KZ"/>
        </w:rPr>
        <w:t>қо</w:t>
      </w:r>
      <w:r w:rsidRPr="000C1676">
        <w:rPr>
          <w:color w:val="000000"/>
          <w:sz w:val="24"/>
          <w:szCs w:val="24"/>
          <w:lang w:val="kk-KZ" w:eastAsia="kk-KZ"/>
        </w:rPr>
        <w:t xml:space="preserve">на алғанға. </w:t>
      </w:r>
    </w:p>
    <w:p w:rsidR="008561D4" w:rsidRPr="000C1676" w:rsidRDefault="008D5409"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 xml:space="preserve">Қол </w:t>
      </w:r>
      <w:r w:rsidR="008561D4" w:rsidRPr="000C1676">
        <w:rPr>
          <w:color w:val="000000"/>
          <w:sz w:val="24"/>
          <w:szCs w:val="24"/>
          <w:lang w:val="kk-KZ" w:eastAsia="kk-KZ"/>
        </w:rPr>
        <w:t>ұ</w:t>
      </w:r>
      <w:r w:rsidRPr="000C1676">
        <w:rPr>
          <w:color w:val="000000"/>
          <w:sz w:val="24"/>
          <w:szCs w:val="24"/>
          <w:lang w:val="kk-KZ" w:eastAsia="kk-KZ"/>
        </w:rPr>
        <w:t xml:space="preserve">шын аямапты бабаларым, </w:t>
      </w:r>
    </w:p>
    <w:p w:rsidR="008D5409" w:rsidRPr="000C1676" w:rsidRDefault="008D5409" w:rsidP="000C1676">
      <w:pPr>
        <w:pStyle w:val="af6"/>
        <w:shd w:val="clear" w:color="auto" w:fill="auto"/>
        <w:spacing w:line="240" w:lineRule="auto"/>
        <w:ind w:left="40" w:firstLine="0"/>
        <w:rPr>
          <w:sz w:val="24"/>
          <w:szCs w:val="24"/>
          <w:lang w:val="kk-KZ"/>
        </w:rPr>
      </w:pPr>
      <w:r w:rsidRPr="000C1676">
        <w:rPr>
          <w:color w:val="000000"/>
          <w:sz w:val="24"/>
          <w:szCs w:val="24"/>
          <w:lang w:val="kk-KZ" w:eastAsia="kk-KZ"/>
        </w:rPr>
        <w:t>Б</w:t>
      </w:r>
      <w:r w:rsidR="00A4568A" w:rsidRPr="000C1676">
        <w:rPr>
          <w:color w:val="000000"/>
          <w:sz w:val="24"/>
          <w:szCs w:val="24"/>
          <w:lang w:val="kk-KZ" w:eastAsia="kk-KZ"/>
        </w:rPr>
        <w:t>ақ</w:t>
      </w:r>
      <w:r w:rsidR="008561D4" w:rsidRPr="000C1676">
        <w:rPr>
          <w:color w:val="000000"/>
          <w:sz w:val="24"/>
          <w:szCs w:val="24"/>
          <w:lang w:val="kk-KZ" w:eastAsia="kk-KZ"/>
        </w:rPr>
        <w:t xml:space="preserve"> </w:t>
      </w:r>
      <w:r w:rsidRPr="000C1676">
        <w:rPr>
          <w:color w:val="000000"/>
          <w:sz w:val="24"/>
          <w:szCs w:val="24"/>
          <w:lang w:val="kk-KZ" w:eastAsia="kk-KZ"/>
        </w:rPr>
        <w:t>тайып қазынасы тоналғанға...</w:t>
      </w: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b/>
          <w:sz w:val="24"/>
          <w:szCs w:val="24"/>
          <w:lang w:val="kk-KZ"/>
        </w:rPr>
      </w:pPr>
      <w:r w:rsidRPr="000C1676">
        <w:rPr>
          <w:b/>
          <w:sz w:val="24"/>
          <w:szCs w:val="24"/>
          <w:lang w:val="kk-KZ"/>
        </w:rPr>
        <w:t>МЕРЕЙЛІ МЕРКІ</w:t>
      </w:r>
    </w:p>
    <w:p w:rsidR="008D5409" w:rsidRPr="000C1676" w:rsidRDefault="008561D4" w:rsidP="000C1676">
      <w:pPr>
        <w:pStyle w:val="af6"/>
        <w:shd w:val="clear" w:color="auto" w:fill="auto"/>
        <w:spacing w:line="240" w:lineRule="auto"/>
        <w:ind w:left="60" w:firstLine="0"/>
        <w:rPr>
          <w:sz w:val="24"/>
          <w:szCs w:val="24"/>
          <w:lang w:val="kk-KZ"/>
        </w:rPr>
      </w:pPr>
      <w:r w:rsidRPr="000C1676">
        <w:rPr>
          <w:color w:val="000000"/>
          <w:sz w:val="24"/>
          <w:szCs w:val="24"/>
          <w:lang w:val="kk-KZ" w:eastAsia="kk-KZ"/>
        </w:rPr>
        <w:t>Су сұ</w:t>
      </w:r>
      <w:r w:rsidR="008D5409" w:rsidRPr="000C1676">
        <w:rPr>
          <w:color w:val="000000"/>
          <w:sz w:val="24"/>
          <w:szCs w:val="24"/>
          <w:lang w:val="kk-KZ" w:eastAsia="kk-KZ"/>
        </w:rPr>
        <w:t>расам бал берген,</w:t>
      </w:r>
    </w:p>
    <w:p w:rsidR="008561D4" w:rsidRPr="000C1676" w:rsidRDefault="008D5409" w:rsidP="000C1676">
      <w:pPr>
        <w:pStyle w:val="af6"/>
        <w:shd w:val="clear" w:color="auto" w:fill="auto"/>
        <w:spacing w:line="240" w:lineRule="auto"/>
        <w:ind w:left="60" w:right="20" w:firstLine="0"/>
        <w:rPr>
          <w:color w:val="000000"/>
          <w:sz w:val="24"/>
          <w:szCs w:val="24"/>
          <w:lang w:val="kk-KZ" w:eastAsia="kk-KZ"/>
        </w:rPr>
      </w:pPr>
      <w:r w:rsidRPr="000C1676">
        <w:rPr>
          <w:color w:val="000000"/>
          <w:sz w:val="24"/>
          <w:szCs w:val="24"/>
          <w:lang w:eastAsia="kk-KZ"/>
        </w:rPr>
        <w:t xml:space="preserve">Жая </w:t>
      </w:r>
      <w:r w:rsidRPr="000C1676">
        <w:rPr>
          <w:color w:val="000000"/>
          <w:sz w:val="24"/>
          <w:szCs w:val="24"/>
        </w:rPr>
        <w:t xml:space="preserve">берген, </w:t>
      </w:r>
      <w:r w:rsidRPr="000C1676">
        <w:rPr>
          <w:color w:val="000000"/>
          <w:sz w:val="24"/>
          <w:szCs w:val="24"/>
          <w:lang w:eastAsia="kk-KZ"/>
        </w:rPr>
        <w:t xml:space="preserve">жал берген. </w:t>
      </w:r>
    </w:p>
    <w:p w:rsidR="008D5409" w:rsidRPr="000C1676" w:rsidRDefault="008D5409" w:rsidP="000C1676">
      <w:pPr>
        <w:pStyle w:val="af6"/>
        <w:shd w:val="clear" w:color="auto" w:fill="auto"/>
        <w:spacing w:line="240" w:lineRule="auto"/>
        <w:ind w:left="60" w:right="20" w:firstLine="0"/>
        <w:rPr>
          <w:sz w:val="24"/>
          <w:szCs w:val="24"/>
        </w:rPr>
      </w:pPr>
      <w:r w:rsidRPr="000C1676">
        <w:rPr>
          <w:color w:val="000000"/>
          <w:sz w:val="24"/>
          <w:szCs w:val="24"/>
          <w:lang w:eastAsia="kk-KZ"/>
        </w:rPr>
        <w:t xml:space="preserve">Қабағыма </w:t>
      </w:r>
      <w:r w:rsidR="00A4568A" w:rsidRPr="000C1676">
        <w:rPr>
          <w:color w:val="000000"/>
          <w:sz w:val="24"/>
          <w:szCs w:val="24"/>
          <w:lang w:eastAsia="kk-KZ"/>
        </w:rPr>
        <w:t>қа</w:t>
      </w:r>
      <w:r w:rsidRPr="000C1676">
        <w:rPr>
          <w:color w:val="000000"/>
          <w:sz w:val="24"/>
          <w:szCs w:val="24"/>
          <w:lang w:eastAsia="kk-KZ"/>
        </w:rPr>
        <w:t>райлап,</w:t>
      </w:r>
    </w:p>
    <w:p w:rsidR="008D5409" w:rsidRPr="000C1676" w:rsidRDefault="008D5409" w:rsidP="000C1676">
      <w:pPr>
        <w:pStyle w:val="af6"/>
        <w:shd w:val="clear" w:color="auto" w:fill="auto"/>
        <w:spacing w:after="240" w:line="240" w:lineRule="auto"/>
        <w:ind w:left="60" w:firstLine="0"/>
        <w:rPr>
          <w:sz w:val="24"/>
          <w:szCs w:val="24"/>
        </w:rPr>
      </w:pPr>
      <w:r w:rsidRPr="000C1676">
        <w:rPr>
          <w:color w:val="000000"/>
          <w:sz w:val="24"/>
          <w:szCs w:val="24"/>
          <w:lang w:eastAsia="kk-KZ"/>
        </w:rPr>
        <w:t xml:space="preserve">Әр сөзіме мән </w:t>
      </w:r>
      <w:r w:rsidRPr="000C1676">
        <w:rPr>
          <w:color w:val="000000"/>
          <w:sz w:val="24"/>
          <w:szCs w:val="24"/>
        </w:rPr>
        <w:t>берген.</w:t>
      </w:r>
    </w:p>
    <w:p w:rsidR="008D5409" w:rsidRPr="000C1676" w:rsidRDefault="008D5409" w:rsidP="000C1676">
      <w:pPr>
        <w:pStyle w:val="af6"/>
        <w:shd w:val="clear" w:color="auto" w:fill="auto"/>
        <w:spacing w:line="240" w:lineRule="auto"/>
        <w:ind w:left="60" w:firstLine="0"/>
        <w:rPr>
          <w:sz w:val="24"/>
          <w:szCs w:val="24"/>
        </w:rPr>
      </w:pPr>
      <w:r w:rsidRPr="000C1676">
        <w:rPr>
          <w:color w:val="000000"/>
          <w:sz w:val="24"/>
          <w:szCs w:val="24"/>
          <w:lang w:eastAsia="kk-KZ"/>
        </w:rPr>
        <w:t>Сүйем сені, Аспарам,</w:t>
      </w:r>
    </w:p>
    <w:p w:rsidR="008561D4" w:rsidRPr="000C1676" w:rsidRDefault="008D5409" w:rsidP="000C1676">
      <w:pPr>
        <w:pStyle w:val="af6"/>
        <w:shd w:val="clear" w:color="auto" w:fill="auto"/>
        <w:spacing w:line="240" w:lineRule="auto"/>
        <w:ind w:left="60" w:right="20" w:firstLine="0"/>
        <w:rPr>
          <w:color w:val="000000"/>
          <w:sz w:val="24"/>
          <w:szCs w:val="24"/>
          <w:lang w:val="kk-KZ" w:eastAsia="kk-KZ"/>
        </w:rPr>
      </w:pPr>
      <w:r w:rsidRPr="000C1676">
        <w:rPr>
          <w:color w:val="000000"/>
          <w:sz w:val="24"/>
          <w:szCs w:val="24"/>
          <w:lang w:eastAsia="kk-KZ"/>
        </w:rPr>
        <w:t>Алтын шап</w:t>
      </w:r>
      <w:r w:rsidR="00A4568A" w:rsidRPr="000C1676">
        <w:rPr>
          <w:color w:val="000000"/>
          <w:sz w:val="24"/>
          <w:szCs w:val="24"/>
          <w:lang w:eastAsia="kk-KZ"/>
        </w:rPr>
        <w:t>ақ</w:t>
      </w:r>
      <w:r w:rsidRPr="000C1676">
        <w:rPr>
          <w:color w:val="000000"/>
          <w:sz w:val="24"/>
          <w:szCs w:val="24"/>
          <w:lang w:eastAsia="kk-KZ"/>
        </w:rPr>
        <w:t xml:space="preserve"> күн үшін, </w:t>
      </w:r>
    </w:p>
    <w:p w:rsidR="008D5409" w:rsidRPr="000C1676" w:rsidRDefault="008D5409" w:rsidP="000C1676">
      <w:pPr>
        <w:pStyle w:val="af6"/>
        <w:shd w:val="clear" w:color="auto" w:fill="auto"/>
        <w:spacing w:line="240" w:lineRule="auto"/>
        <w:ind w:left="60" w:right="20" w:firstLine="0"/>
        <w:rPr>
          <w:sz w:val="24"/>
          <w:szCs w:val="24"/>
        </w:rPr>
      </w:pPr>
      <w:r w:rsidRPr="000C1676">
        <w:rPr>
          <w:color w:val="000000"/>
          <w:sz w:val="24"/>
          <w:szCs w:val="24"/>
          <w:lang w:eastAsia="kk-KZ"/>
        </w:rPr>
        <w:t>Айлы жарық түн үшін,</w:t>
      </w:r>
    </w:p>
    <w:p w:rsidR="008D5409" w:rsidRPr="000C1676" w:rsidRDefault="008D5409" w:rsidP="000C1676">
      <w:pPr>
        <w:pStyle w:val="af6"/>
        <w:shd w:val="clear" w:color="auto" w:fill="auto"/>
        <w:spacing w:after="240" w:line="240" w:lineRule="auto"/>
        <w:ind w:left="60" w:firstLine="0"/>
        <w:rPr>
          <w:sz w:val="24"/>
          <w:szCs w:val="24"/>
        </w:rPr>
      </w:pPr>
      <w:r w:rsidRPr="000C1676">
        <w:rPr>
          <w:color w:val="000000"/>
          <w:sz w:val="24"/>
          <w:szCs w:val="24"/>
          <w:lang w:eastAsia="kk-KZ"/>
        </w:rPr>
        <w:t>Әсем, нәзік гүл үшін.</w:t>
      </w:r>
    </w:p>
    <w:p w:rsidR="008561D4" w:rsidRPr="000C1676" w:rsidRDefault="008D5409" w:rsidP="000C1676">
      <w:pPr>
        <w:pStyle w:val="af6"/>
        <w:shd w:val="clear" w:color="auto" w:fill="auto"/>
        <w:spacing w:line="240" w:lineRule="auto"/>
        <w:ind w:left="60" w:right="20" w:firstLine="0"/>
        <w:rPr>
          <w:color w:val="000000"/>
          <w:sz w:val="24"/>
          <w:szCs w:val="24"/>
          <w:lang w:val="kk-KZ" w:eastAsia="kk-KZ"/>
        </w:rPr>
      </w:pPr>
      <w:r w:rsidRPr="000C1676">
        <w:rPr>
          <w:color w:val="000000"/>
          <w:sz w:val="24"/>
          <w:szCs w:val="24"/>
          <w:lang w:eastAsia="kk-KZ"/>
        </w:rPr>
        <w:t>Сүйем сені, қ</w:t>
      </w:r>
      <w:r w:rsidR="008561D4" w:rsidRPr="000C1676">
        <w:rPr>
          <w:color w:val="000000"/>
          <w:sz w:val="24"/>
          <w:szCs w:val="24"/>
          <w:lang w:val="kk-KZ" w:eastAsia="kk-KZ"/>
        </w:rPr>
        <w:t>ұ</w:t>
      </w:r>
      <w:r w:rsidRPr="000C1676">
        <w:rPr>
          <w:color w:val="000000"/>
          <w:sz w:val="24"/>
          <w:szCs w:val="24"/>
          <w:lang w:eastAsia="kk-KZ"/>
        </w:rPr>
        <w:t xml:space="preserve">т мекен, </w:t>
      </w:r>
    </w:p>
    <w:p w:rsidR="008561D4" w:rsidRPr="000C1676" w:rsidRDefault="008D5409" w:rsidP="000C1676">
      <w:pPr>
        <w:pStyle w:val="af6"/>
        <w:shd w:val="clear" w:color="auto" w:fill="auto"/>
        <w:spacing w:line="240" w:lineRule="auto"/>
        <w:ind w:left="60" w:right="20" w:firstLine="0"/>
        <w:rPr>
          <w:color w:val="000000"/>
          <w:sz w:val="24"/>
          <w:szCs w:val="24"/>
          <w:lang w:val="kk-KZ" w:eastAsia="kk-KZ"/>
        </w:rPr>
      </w:pPr>
      <w:r w:rsidRPr="000C1676">
        <w:rPr>
          <w:color w:val="000000"/>
          <w:sz w:val="24"/>
          <w:szCs w:val="24"/>
          <w:lang w:val="kk-KZ" w:eastAsia="kk-KZ"/>
        </w:rPr>
        <w:t>Аппақ ж</w:t>
      </w:r>
      <w:r w:rsidR="008561D4" w:rsidRPr="000C1676">
        <w:rPr>
          <w:color w:val="000000"/>
          <w:sz w:val="24"/>
          <w:szCs w:val="24"/>
          <w:lang w:val="kk-KZ" w:eastAsia="kk-KZ"/>
        </w:rPr>
        <w:t>ұ</w:t>
      </w:r>
      <w:r w:rsidRPr="000C1676">
        <w:rPr>
          <w:color w:val="000000"/>
          <w:sz w:val="24"/>
          <w:szCs w:val="24"/>
          <w:lang w:val="kk-KZ" w:eastAsia="kk-KZ"/>
        </w:rPr>
        <w:t xml:space="preserve">мсақ нан үшін, </w:t>
      </w:r>
    </w:p>
    <w:p w:rsidR="008D5409" w:rsidRPr="000C1676" w:rsidRDefault="008D5409" w:rsidP="000C1676">
      <w:pPr>
        <w:pStyle w:val="af6"/>
        <w:shd w:val="clear" w:color="auto" w:fill="auto"/>
        <w:spacing w:line="240" w:lineRule="auto"/>
        <w:ind w:left="60" w:right="20" w:firstLine="0"/>
        <w:rPr>
          <w:sz w:val="24"/>
          <w:szCs w:val="24"/>
          <w:lang w:val="kk-KZ"/>
        </w:rPr>
      </w:pPr>
      <w:r w:rsidRPr="000C1676">
        <w:rPr>
          <w:color w:val="000000"/>
          <w:sz w:val="24"/>
          <w:szCs w:val="24"/>
          <w:lang w:val="kk-KZ" w:eastAsia="kk-KZ"/>
        </w:rPr>
        <w:t xml:space="preserve">Төсіңдегі </w:t>
      </w:r>
      <w:r w:rsidRPr="000C1676">
        <w:rPr>
          <w:color w:val="000000"/>
          <w:sz w:val="24"/>
          <w:szCs w:val="24"/>
          <w:lang w:val="kk-KZ"/>
        </w:rPr>
        <w:t xml:space="preserve">мал </w:t>
      </w:r>
      <w:r w:rsidRPr="000C1676">
        <w:rPr>
          <w:color w:val="000000"/>
          <w:sz w:val="24"/>
          <w:szCs w:val="24"/>
          <w:lang w:val="kk-KZ" w:eastAsia="kk-KZ"/>
        </w:rPr>
        <w:t>үшін,</w:t>
      </w:r>
    </w:p>
    <w:p w:rsidR="008D5409" w:rsidRPr="000C1676" w:rsidRDefault="008561D4" w:rsidP="000C1676">
      <w:pPr>
        <w:pStyle w:val="af6"/>
        <w:shd w:val="clear" w:color="auto" w:fill="auto"/>
        <w:spacing w:after="246" w:line="240" w:lineRule="auto"/>
        <w:ind w:left="60" w:firstLine="0"/>
        <w:rPr>
          <w:sz w:val="24"/>
          <w:szCs w:val="24"/>
          <w:lang w:val="kk-KZ"/>
        </w:rPr>
      </w:pPr>
      <w:r w:rsidRPr="000C1676">
        <w:rPr>
          <w:color w:val="000000"/>
          <w:sz w:val="24"/>
          <w:szCs w:val="24"/>
          <w:lang w:val="kk-KZ" w:eastAsia="kk-KZ"/>
        </w:rPr>
        <w:t>Бұ</w:t>
      </w:r>
      <w:r w:rsidR="008D5409" w:rsidRPr="000C1676">
        <w:rPr>
          <w:color w:val="000000"/>
          <w:sz w:val="24"/>
          <w:szCs w:val="24"/>
          <w:lang w:val="kk-KZ" w:eastAsia="kk-KZ"/>
        </w:rPr>
        <w:t>лб</w:t>
      </w:r>
      <w:r w:rsidRPr="000C1676">
        <w:rPr>
          <w:color w:val="000000"/>
          <w:sz w:val="24"/>
          <w:szCs w:val="24"/>
          <w:lang w:val="kk-KZ" w:eastAsia="kk-KZ"/>
        </w:rPr>
        <w:t>ұл  құ</w:t>
      </w:r>
      <w:r w:rsidR="008D5409" w:rsidRPr="000C1676">
        <w:rPr>
          <w:color w:val="000000"/>
          <w:sz w:val="24"/>
          <w:szCs w:val="24"/>
          <w:lang w:val="kk-KZ" w:eastAsia="kk-KZ"/>
        </w:rPr>
        <w:t>стар әні үшін.</w:t>
      </w:r>
    </w:p>
    <w:p w:rsidR="008561D4" w:rsidRPr="000C1676" w:rsidRDefault="008D5409" w:rsidP="000C1676">
      <w:pPr>
        <w:pStyle w:val="af6"/>
        <w:shd w:val="clear" w:color="auto" w:fill="auto"/>
        <w:spacing w:after="240" w:line="240" w:lineRule="auto"/>
        <w:ind w:left="60" w:right="20" w:firstLine="0"/>
        <w:rPr>
          <w:color w:val="000000"/>
          <w:sz w:val="24"/>
          <w:szCs w:val="24"/>
          <w:lang w:val="kk-KZ" w:eastAsia="kk-KZ"/>
        </w:rPr>
      </w:pPr>
      <w:r w:rsidRPr="000C1676">
        <w:rPr>
          <w:color w:val="000000"/>
          <w:sz w:val="24"/>
          <w:szCs w:val="24"/>
          <w:lang w:val="kk-KZ" w:eastAsia="kk-KZ"/>
        </w:rPr>
        <w:t xml:space="preserve">Жұлдыздардай жарқырап, </w:t>
      </w:r>
    </w:p>
    <w:p w:rsidR="008561D4" w:rsidRPr="000C1676" w:rsidRDefault="008D5409" w:rsidP="000C1676">
      <w:pPr>
        <w:pStyle w:val="af6"/>
        <w:shd w:val="clear" w:color="auto" w:fill="auto"/>
        <w:spacing w:line="240" w:lineRule="auto"/>
        <w:ind w:left="60" w:right="20" w:firstLine="0"/>
        <w:rPr>
          <w:color w:val="000000"/>
          <w:sz w:val="24"/>
          <w:szCs w:val="24"/>
          <w:lang w:val="kk-KZ" w:eastAsia="kk-KZ"/>
        </w:rPr>
      </w:pPr>
      <w:r w:rsidRPr="000C1676">
        <w:rPr>
          <w:color w:val="000000"/>
          <w:sz w:val="24"/>
          <w:szCs w:val="24"/>
          <w:lang w:val="kk-KZ" w:eastAsia="kk-KZ"/>
        </w:rPr>
        <w:t xml:space="preserve">Тапса жырым - жаңа ырғақ. </w:t>
      </w:r>
    </w:p>
    <w:p w:rsidR="008561D4" w:rsidRPr="000C1676" w:rsidRDefault="008D5409" w:rsidP="000C1676">
      <w:pPr>
        <w:pStyle w:val="af6"/>
        <w:shd w:val="clear" w:color="auto" w:fill="auto"/>
        <w:spacing w:line="240" w:lineRule="auto"/>
        <w:ind w:left="60" w:right="20" w:firstLine="0"/>
        <w:rPr>
          <w:color w:val="000000"/>
          <w:sz w:val="24"/>
          <w:szCs w:val="24"/>
          <w:lang w:val="kk-KZ" w:eastAsia="kk-KZ"/>
        </w:rPr>
      </w:pPr>
      <w:r w:rsidRPr="000C1676">
        <w:rPr>
          <w:color w:val="000000"/>
          <w:sz w:val="24"/>
          <w:szCs w:val="24"/>
          <w:lang w:val="kk-KZ" w:eastAsia="kk-KZ"/>
        </w:rPr>
        <w:t xml:space="preserve">Сенің </w:t>
      </w:r>
      <w:r w:rsidRPr="000C1676">
        <w:rPr>
          <w:color w:val="000000"/>
          <w:sz w:val="24"/>
          <w:szCs w:val="24"/>
          <w:lang w:val="kk-KZ"/>
        </w:rPr>
        <w:t>ар</w:t>
      </w:r>
      <w:r w:rsidR="00A4568A" w:rsidRPr="000C1676">
        <w:rPr>
          <w:color w:val="000000"/>
          <w:sz w:val="24"/>
          <w:szCs w:val="24"/>
          <w:lang w:val="kk-KZ"/>
        </w:rPr>
        <w:t>қа</w:t>
      </w:r>
      <w:r w:rsidRPr="000C1676">
        <w:rPr>
          <w:color w:val="000000"/>
          <w:sz w:val="24"/>
          <w:szCs w:val="24"/>
          <w:lang w:val="kk-KZ"/>
        </w:rPr>
        <w:t xml:space="preserve">н тек </w:t>
      </w:r>
      <w:r w:rsidR="00A4568A" w:rsidRPr="000C1676">
        <w:rPr>
          <w:color w:val="000000"/>
          <w:sz w:val="24"/>
          <w:szCs w:val="24"/>
          <w:lang w:val="kk-KZ" w:eastAsia="kk-KZ"/>
        </w:rPr>
        <w:t>қа</w:t>
      </w:r>
      <w:r w:rsidRPr="000C1676">
        <w:rPr>
          <w:color w:val="000000"/>
          <w:sz w:val="24"/>
          <w:szCs w:val="24"/>
          <w:lang w:val="kk-KZ" w:eastAsia="kk-KZ"/>
        </w:rPr>
        <w:t xml:space="preserve">на, </w:t>
      </w:r>
    </w:p>
    <w:p w:rsidR="008D5409" w:rsidRPr="000C1676" w:rsidRDefault="008D5409" w:rsidP="000C1676">
      <w:pPr>
        <w:pStyle w:val="af6"/>
        <w:shd w:val="clear" w:color="auto" w:fill="auto"/>
        <w:spacing w:line="240" w:lineRule="auto"/>
        <w:ind w:left="60" w:right="20" w:firstLine="0"/>
        <w:rPr>
          <w:color w:val="000000"/>
          <w:sz w:val="24"/>
          <w:szCs w:val="24"/>
          <w:lang w:val="kk-KZ" w:eastAsia="kk-KZ"/>
        </w:rPr>
      </w:pPr>
      <w:r w:rsidRPr="000C1676">
        <w:rPr>
          <w:color w:val="000000"/>
          <w:sz w:val="24"/>
          <w:szCs w:val="24"/>
          <w:lang w:val="kk-KZ" w:eastAsia="kk-KZ"/>
        </w:rPr>
        <w:t>Қасиетті шаңырақ.</w:t>
      </w:r>
    </w:p>
    <w:p w:rsidR="008561D4" w:rsidRPr="000C1676" w:rsidRDefault="008561D4" w:rsidP="000C1676">
      <w:pPr>
        <w:pStyle w:val="af6"/>
        <w:shd w:val="clear" w:color="auto" w:fill="auto"/>
        <w:spacing w:line="240" w:lineRule="auto"/>
        <w:ind w:left="60" w:right="20" w:firstLine="0"/>
        <w:rPr>
          <w:sz w:val="24"/>
          <w:szCs w:val="24"/>
          <w:lang w:val="kk-KZ"/>
        </w:rPr>
      </w:pPr>
    </w:p>
    <w:p w:rsidR="008561D4" w:rsidRPr="000C1676" w:rsidRDefault="008D5409" w:rsidP="000C1676">
      <w:pPr>
        <w:pStyle w:val="af6"/>
        <w:shd w:val="clear" w:color="auto" w:fill="auto"/>
        <w:spacing w:line="240" w:lineRule="auto"/>
        <w:ind w:left="60" w:right="660" w:firstLine="0"/>
        <w:jc w:val="both"/>
        <w:rPr>
          <w:color w:val="000000"/>
          <w:sz w:val="24"/>
          <w:szCs w:val="24"/>
          <w:lang w:val="kk-KZ" w:eastAsia="kk-KZ"/>
        </w:rPr>
      </w:pPr>
      <w:r w:rsidRPr="000C1676">
        <w:rPr>
          <w:color w:val="000000"/>
          <w:sz w:val="24"/>
          <w:szCs w:val="24"/>
          <w:lang w:val="kk-KZ" w:eastAsia="kk-KZ"/>
        </w:rPr>
        <w:t xml:space="preserve">Сүйем сені, жаннатым, </w:t>
      </w:r>
    </w:p>
    <w:p w:rsidR="008561D4" w:rsidRPr="000C1676" w:rsidRDefault="008D5409" w:rsidP="000C1676">
      <w:pPr>
        <w:pStyle w:val="af6"/>
        <w:shd w:val="clear" w:color="auto" w:fill="auto"/>
        <w:spacing w:line="240" w:lineRule="auto"/>
        <w:ind w:left="60" w:right="660" w:firstLine="0"/>
        <w:jc w:val="both"/>
        <w:rPr>
          <w:color w:val="000000"/>
          <w:sz w:val="24"/>
          <w:szCs w:val="24"/>
          <w:lang w:val="kk-KZ" w:eastAsia="kk-KZ"/>
        </w:rPr>
      </w:pPr>
      <w:r w:rsidRPr="000C1676">
        <w:rPr>
          <w:color w:val="000000"/>
          <w:sz w:val="24"/>
          <w:szCs w:val="24"/>
          <w:lang w:val="kk-KZ" w:eastAsia="kk-KZ"/>
        </w:rPr>
        <w:t>Ескені үшін ж</w:t>
      </w:r>
      <w:r w:rsidR="008561D4" w:rsidRPr="000C1676">
        <w:rPr>
          <w:color w:val="000000"/>
          <w:sz w:val="24"/>
          <w:szCs w:val="24"/>
          <w:lang w:val="kk-KZ" w:eastAsia="kk-KZ"/>
        </w:rPr>
        <w:t>ұ</w:t>
      </w:r>
      <w:r w:rsidRPr="000C1676">
        <w:rPr>
          <w:color w:val="000000"/>
          <w:sz w:val="24"/>
          <w:szCs w:val="24"/>
          <w:lang w:val="kk-KZ" w:eastAsia="kk-KZ"/>
        </w:rPr>
        <w:t xml:space="preserve">пар жел, </w:t>
      </w:r>
    </w:p>
    <w:p w:rsidR="008561D4" w:rsidRPr="000C1676" w:rsidRDefault="008D5409" w:rsidP="000C1676">
      <w:pPr>
        <w:pStyle w:val="af6"/>
        <w:shd w:val="clear" w:color="auto" w:fill="auto"/>
        <w:spacing w:line="240" w:lineRule="auto"/>
        <w:ind w:left="60" w:right="660" w:firstLine="0"/>
        <w:jc w:val="both"/>
        <w:rPr>
          <w:color w:val="000000"/>
          <w:sz w:val="24"/>
          <w:szCs w:val="24"/>
          <w:lang w:val="kk-KZ"/>
        </w:rPr>
      </w:pPr>
      <w:r w:rsidRPr="000C1676">
        <w:rPr>
          <w:color w:val="000000"/>
          <w:sz w:val="24"/>
          <w:szCs w:val="24"/>
          <w:lang w:val="kk-KZ" w:eastAsia="kk-KZ"/>
        </w:rPr>
        <w:t>Өскені үшін б</w:t>
      </w:r>
      <w:r w:rsidR="008561D4" w:rsidRPr="000C1676">
        <w:rPr>
          <w:color w:val="000000"/>
          <w:sz w:val="24"/>
          <w:szCs w:val="24"/>
          <w:lang w:val="kk-KZ" w:eastAsia="kk-KZ"/>
        </w:rPr>
        <w:t>ұ</w:t>
      </w:r>
      <w:r w:rsidRPr="000C1676">
        <w:rPr>
          <w:color w:val="000000"/>
          <w:sz w:val="24"/>
          <w:szCs w:val="24"/>
          <w:lang w:val="kk-KZ" w:eastAsia="kk-KZ"/>
        </w:rPr>
        <w:t xml:space="preserve">раң </w:t>
      </w:r>
      <w:r w:rsidRPr="000C1676">
        <w:rPr>
          <w:color w:val="000000"/>
          <w:sz w:val="24"/>
          <w:szCs w:val="24"/>
          <w:lang w:val="kk-KZ"/>
        </w:rPr>
        <w:t xml:space="preserve">бел, </w:t>
      </w:r>
    </w:p>
    <w:p w:rsidR="008D5409" w:rsidRPr="000C1676" w:rsidRDefault="008D5409" w:rsidP="000C1676">
      <w:pPr>
        <w:pStyle w:val="af6"/>
        <w:shd w:val="clear" w:color="auto" w:fill="auto"/>
        <w:spacing w:line="240" w:lineRule="auto"/>
        <w:ind w:left="60" w:right="660" w:firstLine="0"/>
        <w:jc w:val="both"/>
        <w:rPr>
          <w:color w:val="000000"/>
          <w:sz w:val="24"/>
          <w:szCs w:val="24"/>
          <w:lang w:val="kk-KZ" w:eastAsia="kk-KZ"/>
        </w:rPr>
      </w:pPr>
      <w:r w:rsidRPr="000C1676">
        <w:rPr>
          <w:color w:val="000000"/>
          <w:sz w:val="24"/>
          <w:szCs w:val="24"/>
          <w:lang w:val="kk-KZ" w:eastAsia="kk-KZ"/>
        </w:rPr>
        <w:t xml:space="preserve">Сенгені үшін </w:t>
      </w:r>
      <w:r w:rsidR="00A4568A" w:rsidRPr="000C1676">
        <w:rPr>
          <w:color w:val="000000"/>
          <w:sz w:val="24"/>
          <w:szCs w:val="24"/>
          <w:lang w:val="kk-KZ" w:eastAsia="kk-KZ"/>
        </w:rPr>
        <w:t>қы</w:t>
      </w:r>
      <w:r w:rsidRPr="000C1676">
        <w:rPr>
          <w:color w:val="000000"/>
          <w:sz w:val="24"/>
          <w:szCs w:val="24"/>
          <w:lang w:val="kk-KZ" w:eastAsia="kk-KZ"/>
        </w:rPr>
        <w:t>ранға ел.</w:t>
      </w:r>
    </w:p>
    <w:p w:rsidR="008561D4" w:rsidRPr="000C1676" w:rsidRDefault="008561D4" w:rsidP="000C1676">
      <w:pPr>
        <w:pStyle w:val="af6"/>
        <w:shd w:val="clear" w:color="auto" w:fill="auto"/>
        <w:spacing w:line="240" w:lineRule="auto"/>
        <w:ind w:left="60" w:right="660" w:firstLine="0"/>
        <w:jc w:val="both"/>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r w:rsidRPr="000C1676">
        <w:rPr>
          <w:color w:val="000000"/>
          <w:sz w:val="24"/>
          <w:szCs w:val="24"/>
          <w:lang w:val="kk-KZ" w:eastAsia="kk-KZ"/>
        </w:rPr>
        <w:t>Ошағы деп бабамның,</w:t>
      </w:r>
    </w:p>
    <w:p w:rsidR="008D5409" w:rsidRPr="000C1676" w:rsidRDefault="008D5409" w:rsidP="000C1676">
      <w:pPr>
        <w:pStyle w:val="af6"/>
        <w:shd w:val="clear" w:color="auto" w:fill="auto"/>
        <w:spacing w:line="240" w:lineRule="auto"/>
        <w:ind w:left="60" w:firstLine="0"/>
        <w:rPr>
          <w:sz w:val="24"/>
          <w:szCs w:val="24"/>
        </w:rPr>
      </w:pPr>
      <w:r w:rsidRPr="000C1676">
        <w:rPr>
          <w:color w:val="000000"/>
          <w:sz w:val="24"/>
          <w:szCs w:val="24"/>
          <w:lang w:eastAsia="kk-KZ"/>
        </w:rPr>
        <w:t>Отаны деп баламның,</w:t>
      </w:r>
    </w:p>
    <w:p w:rsidR="008561D4" w:rsidRPr="000C1676" w:rsidRDefault="008D5409" w:rsidP="000C1676">
      <w:pPr>
        <w:pStyle w:val="af6"/>
        <w:shd w:val="clear" w:color="auto" w:fill="auto"/>
        <w:spacing w:line="240" w:lineRule="auto"/>
        <w:ind w:left="60" w:right="20" w:firstLine="0"/>
        <w:rPr>
          <w:color w:val="000000"/>
          <w:sz w:val="24"/>
          <w:szCs w:val="24"/>
          <w:lang w:val="kk-KZ" w:eastAsia="kk-KZ"/>
        </w:rPr>
      </w:pPr>
      <w:r w:rsidRPr="000C1676">
        <w:rPr>
          <w:color w:val="000000"/>
          <w:sz w:val="24"/>
          <w:szCs w:val="24"/>
          <w:lang w:eastAsia="kk-KZ"/>
        </w:rPr>
        <w:t>От</w:t>
      </w:r>
      <w:r w:rsidR="00A4568A" w:rsidRPr="000C1676">
        <w:rPr>
          <w:color w:val="000000"/>
          <w:sz w:val="24"/>
          <w:szCs w:val="24"/>
          <w:lang w:eastAsia="kk-KZ"/>
        </w:rPr>
        <w:t>қа</w:t>
      </w:r>
      <w:r w:rsidRPr="000C1676">
        <w:rPr>
          <w:color w:val="000000"/>
          <w:sz w:val="24"/>
          <w:szCs w:val="24"/>
          <w:lang w:eastAsia="kk-KZ"/>
        </w:rPr>
        <w:t xml:space="preserve"> түсіп жанам мың, </w:t>
      </w:r>
    </w:p>
    <w:p w:rsidR="008D5409" w:rsidRPr="000C1676" w:rsidRDefault="008D5409" w:rsidP="000C1676">
      <w:pPr>
        <w:pStyle w:val="af6"/>
        <w:shd w:val="clear" w:color="auto" w:fill="auto"/>
        <w:spacing w:line="240" w:lineRule="auto"/>
        <w:ind w:left="60" w:right="20" w:firstLine="0"/>
        <w:rPr>
          <w:sz w:val="24"/>
          <w:szCs w:val="24"/>
          <w:lang w:val="kk-KZ"/>
        </w:rPr>
      </w:pPr>
      <w:r w:rsidRPr="000C1676">
        <w:rPr>
          <w:color w:val="000000"/>
          <w:sz w:val="24"/>
          <w:szCs w:val="24"/>
          <w:lang w:val="kk-KZ" w:eastAsia="kk-KZ"/>
        </w:rPr>
        <w:t xml:space="preserve">Мерейлі Меркім </w:t>
      </w:r>
      <w:r w:rsidR="008561D4" w:rsidRPr="000C1676">
        <w:rPr>
          <w:color w:val="000000"/>
          <w:sz w:val="24"/>
          <w:szCs w:val="24"/>
          <w:lang w:val="kk-KZ" w:eastAsia="kk-KZ"/>
        </w:rPr>
        <w:t>-</w:t>
      </w:r>
      <w:r w:rsidRPr="000C1676">
        <w:rPr>
          <w:color w:val="000000"/>
          <w:sz w:val="24"/>
          <w:szCs w:val="24"/>
          <w:lang w:val="kk-KZ" w:eastAsia="kk-KZ"/>
        </w:rPr>
        <w:t xml:space="preserve"> туған жер</w:t>
      </w: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561D4" w:rsidP="000C1676">
      <w:pPr>
        <w:pStyle w:val="af6"/>
        <w:shd w:val="clear" w:color="auto" w:fill="auto"/>
        <w:spacing w:line="240" w:lineRule="auto"/>
        <w:ind w:left="680" w:firstLine="0"/>
        <w:rPr>
          <w:b/>
          <w:sz w:val="24"/>
          <w:szCs w:val="24"/>
          <w:lang w:val="kk-KZ"/>
        </w:rPr>
      </w:pPr>
      <w:r w:rsidRPr="000C1676">
        <w:rPr>
          <w:b/>
          <w:color w:val="000000"/>
          <w:sz w:val="24"/>
          <w:szCs w:val="24"/>
          <w:lang w:val="kk-KZ" w:eastAsia="kk-KZ"/>
        </w:rPr>
        <w:t>СҰ</w:t>
      </w:r>
      <w:r w:rsidR="008D5409" w:rsidRPr="000C1676">
        <w:rPr>
          <w:b/>
          <w:color w:val="000000"/>
          <w:sz w:val="24"/>
          <w:szCs w:val="24"/>
          <w:lang w:val="kk-KZ" w:eastAsia="kk-KZ"/>
        </w:rPr>
        <w:t>ЛУ МЕРКІ - ӘСЕМ ӘН</w:t>
      </w: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32"/>
        <w:shd w:val="clear" w:color="auto" w:fill="auto"/>
        <w:spacing w:after="169" w:line="240" w:lineRule="auto"/>
        <w:ind w:left="1760" w:right="100"/>
        <w:jc w:val="right"/>
        <w:rPr>
          <w:sz w:val="24"/>
          <w:szCs w:val="24"/>
          <w:lang w:val="kk-KZ"/>
        </w:rPr>
      </w:pPr>
      <w:r w:rsidRPr="000C1676">
        <w:rPr>
          <w:rStyle w:val="31"/>
          <w:i w:val="0"/>
          <w:iCs w:val="0"/>
          <w:color w:val="000000"/>
          <w:sz w:val="24"/>
          <w:szCs w:val="24"/>
          <w:lang w:val="kk-KZ" w:eastAsia="kk-KZ"/>
        </w:rPr>
        <w:t xml:space="preserve">Әні </w:t>
      </w:r>
      <w:r w:rsidR="008561D4" w:rsidRPr="000C1676">
        <w:rPr>
          <w:rStyle w:val="31"/>
          <w:i w:val="0"/>
          <w:iCs w:val="0"/>
          <w:color w:val="000000"/>
          <w:sz w:val="24"/>
          <w:szCs w:val="24"/>
          <w:lang w:val="kk-KZ" w:eastAsia="kk-KZ"/>
        </w:rPr>
        <w:t>-</w:t>
      </w:r>
      <w:r w:rsidRPr="000C1676">
        <w:rPr>
          <w:rStyle w:val="31"/>
          <w:i w:val="0"/>
          <w:iCs w:val="0"/>
          <w:color w:val="000000"/>
          <w:sz w:val="24"/>
          <w:szCs w:val="24"/>
          <w:lang w:val="kk-KZ" w:eastAsia="kk-KZ"/>
        </w:rPr>
        <w:t xml:space="preserve"> </w:t>
      </w:r>
      <w:r w:rsidRPr="000C1676">
        <w:rPr>
          <w:rStyle w:val="31"/>
          <w:i w:val="0"/>
          <w:iCs w:val="0"/>
          <w:color w:val="000000"/>
          <w:sz w:val="24"/>
          <w:szCs w:val="24"/>
          <w:lang w:val="kk-KZ"/>
        </w:rPr>
        <w:t xml:space="preserve">Хамит </w:t>
      </w:r>
      <w:r w:rsidRPr="000C1676">
        <w:rPr>
          <w:rStyle w:val="31"/>
          <w:i w:val="0"/>
          <w:iCs w:val="0"/>
          <w:color w:val="000000"/>
          <w:sz w:val="24"/>
          <w:szCs w:val="24"/>
          <w:lang w:val="kk-KZ" w:eastAsia="kk-KZ"/>
        </w:rPr>
        <w:t>Ж</w:t>
      </w:r>
      <w:r w:rsidR="008561D4" w:rsidRPr="000C1676">
        <w:rPr>
          <w:rStyle w:val="31"/>
          <w:i w:val="0"/>
          <w:iCs w:val="0"/>
          <w:color w:val="000000"/>
          <w:sz w:val="24"/>
          <w:szCs w:val="24"/>
          <w:lang w:val="kk-KZ" w:eastAsia="kk-KZ"/>
        </w:rPr>
        <w:t>ұ</w:t>
      </w:r>
      <w:r w:rsidRPr="000C1676">
        <w:rPr>
          <w:rStyle w:val="31"/>
          <w:i w:val="0"/>
          <w:iCs w:val="0"/>
          <w:color w:val="000000"/>
          <w:sz w:val="24"/>
          <w:szCs w:val="24"/>
          <w:lang w:val="kk-KZ" w:eastAsia="kk-KZ"/>
        </w:rPr>
        <w:t xml:space="preserve">маходжаевтікі. </w:t>
      </w:r>
      <w:r w:rsidRPr="000C1676">
        <w:rPr>
          <w:rStyle w:val="30pt"/>
          <w:i w:val="0"/>
          <w:iCs w:val="0"/>
          <w:color w:val="000000"/>
          <w:sz w:val="24"/>
          <w:szCs w:val="24"/>
          <w:lang w:val="kk-KZ" w:eastAsia="kk-KZ"/>
        </w:rPr>
        <w:t>Сөзі</w:t>
      </w:r>
      <w:r w:rsidRPr="000C1676">
        <w:rPr>
          <w:rStyle w:val="34pt"/>
          <w:i w:val="0"/>
          <w:iCs w:val="0"/>
          <w:color w:val="000000"/>
          <w:sz w:val="24"/>
          <w:szCs w:val="24"/>
          <w:lang w:val="kk-KZ" w:eastAsia="kk-KZ"/>
        </w:rPr>
        <w:t xml:space="preserve"> </w:t>
      </w:r>
      <w:r w:rsidR="008561D4" w:rsidRPr="000C1676">
        <w:rPr>
          <w:rStyle w:val="34pt"/>
          <w:i w:val="0"/>
          <w:iCs w:val="0"/>
          <w:color w:val="000000"/>
          <w:sz w:val="24"/>
          <w:szCs w:val="24"/>
          <w:lang w:val="kk-KZ" w:eastAsia="kk-KZ"/>
        </w:rPr>
        <w:t>-</w:t>
      </w:r>
      <w:r w:rsidRPr="000C1676">
        <w:rPr>
          <w:rStyle w:val="34pt"/>
          <w:i w:val="0"/>
          <w:iCs w:val="0"/>
          <w:color w:val="000000"/>
          <w:sz w:val="24"/>
          <w:szCs w:val="24"/>
          <w:lang w:val="kk-KZ" w:eastAsia="kk-KZ"/>
        </w:rPr>
        <w:t xml:space="preserve"> </w:t>
      </w:r>
      <w:r w:rsidRPr="000C1676">
        <w:rPr>
          <w:rStyle w:val="30pt"/>
          <w:i w:val="0"/>
          <w:iCs w:val="0"/>
          <w:color w:val="000000"/>
          <w:sz w:val="24"/>
          <w:szCs w:val="24"/>
          <w:lang w:val="kk-KZ" w:eastAsia="kk-KZ"/>
        </w:rPr>
        <w:t>Ш. Мамасері</w:t>
      </w:r>
      <w:r w:rsidR="00A4568A" w:rsidRPr="000C1676">
        <w:rPr>
          <w:rStyle w:val="30pt"/>
          <w:i w:val="0"/>
          <w:iCs w:val="0"/>
          <w:color w:val="000000"/>
          <w:sz w:val="24"/>
          <w:szCs w:val="24"/>
          <w:lang w:val="kk-KZ" w:eastAsia="kk-KZ"/>
        </w:rPr>
        <w:t>қо</w:t>
      </w:r>
      <w:r w:rsidRPr="000C1676">
        <w:rPr>
          <w:rStyle w:val="30pt"/>
          <w:i w:val="0"/>
          <w:iCs w:val="0"/>
          <w:color w:val="000000"/>
          <w:sz w:val="24"/>
          <w:szCs w:val="24"/>
          <w:lang w:val="kk-KZ" w:eastAsia="kk-KZ"/>
        </w:rPr>
        <w:t>ванікі.</w:t>
      </w:r>
    </w:p>
    <w:p w:rsidR="000C5681" w:rsidRPr="000C1676" w:rsidRDefault="008D5409" w:rsidP="000C1676">
      <w:pPr>
        <w:pStyle w:val="af6"/>
        <w:shd w:val="clear" w:color="auto" w:fill="auto"/>
        <w:spacing w:line="240" w:lineRule="auto"/>
        <w:ind w:left="40" w:right="940" w:firstLine="0"/>
        <w:rPr>
          <w:color w:val="000000"/>
          <w:sz w:val="24"/>
          <w:szCs w:val="24"/>
          <w:lang w:val="kk-KZ" w:eastAsia="kk-KZ"/>
        </w:rPr>
      </w:pPr>
      <w:r w:rsidRPr="000C1676">
        <w:rPr>
          <w:color w:val="000000"/>
          <w:sz w:val="24"/>
          <w:szCs w:val="24"/>
          <w:lang w:val="kk-KZ" w:eastAsia="kk-KZ"/>
        </w:rPr>
        <w:t>Атақ -даңқы ас</w:t>
      </w:r>
      <w:r w:rsidR="00A4568A" w:rsidRPr="000C1676">
        <w:rPr>
          <w:color w:val="000000"/>
          <w:sz w:val="24"/>
          <w:szCs w:val="24"/>
          <w:lang w:val="kk-KZ" w:eastAsia="kk-KZ"/>
        </w:rPr>
        <w:t>қақ</w:t>
      </w:r>
      <w:r w:rsidRPr="000C1676">
        <w:rPr>
          <w:color w:val="000000"/>
          <w:sz w:val="24"/>
          <w:szCs w:val="24"/>
          <w:lang w:val="kk-KZ" w:eastAsia="kk-KZ"/>
        </w:rPr>
        <w:t>тап шал</w:t>
      </w:r>
      <w:r w:rsidR="00A4568A" w:rsidRPr="000C1676">
        <w:rPr>
          <w:color w:val="000000"/>
          <w:sz w:val="24"/>
          <w:szCs w:val="24"/>
          <w:lang w:val="kk-KZ" w:eastAsia="kk-KZ"/>
        </w:rPr>
        <w:t>қы</w:t>
      </w:r>
      <w:r w:rsidRPr="000C1676">
        <w:rPr>
          <w:color w:val="000000"/>
          <w:sz w:val="24"/>
          <w:szCs w:val="24"/>
          <w:lang w:val="kk-KZ" w:eastAsia="kk-KZ"/>
        </w:rPr>
        <w:t xml:space="preserve">ғандай, </w:t>
      </w:r>
    </w:p>
    <w:p w:rsidR="008D5409" w:rsidRPr="000C1676" w:rsidRDefault="00A4568A" w:rsidP="000C1676">
      <w:pPr>
        <w:pStyle w:val="af6"/>
        <w:shd w:val="clear" w:color="auto" w:fill="auto"/>
        <w:spacing w:line="240" w:lineRule="auto"/>
        <w:ind w:left="40" w:right="940" w:firstLine="0"/>
        <w:rPr>
          <w:sz w:val="24"/>
          <w:szCs w:val="24"/>
          <w:lang w:val="kk-KZ"/>
        </w:rPr>
      </w:pPr>
      <w:r w:rsidRPr="000C1676">
        <w:rPr>
          <w:color w:val="000000"/>
          <w:sz w:val="24"/>
          <w:szCs w:val="24"/>
          <w:lang w:val="kk-KZ" w:eastAsia="kk-KZ"/>
        </w:rPr>
        <w:t>Қа</w:t>
      </w:r>
      <w:r w:rsidR="008D5409" w:rsidRPr="000C1676">
        <w:rPr>
          <w:color w:val="000000"/>
          <w:sz w:val="24"/>
          <w:szCs w:val="24"/>
          <w:lang w:val="kk-KZ" w:eastAsia="kk-KZ"/>
        </w:rPr>
        <w:t xml:space="preserve">сиетті Меркінің халқы </w:t>
      </w:r>
      <w:r w:rsidRPr="000C1676">
        <w:rPr>
          <w:color w:val="000000"/>
          <w:sz w:val="24"/>
          <w:szCs w:val="24"/>
          <w:lang w:val="kk-KZ" w:eastAsia="kk-KZ"/>
        </w:rPr>
        <w:t>қа</w:t>
      </w:r>
      <w:r w:rsidR="008D5409" w:rsidRPr="000C1676">
        <w:rPr>
          <w:color w:val="000000"/>
          <w:sz w:val="24"/>
          <w:szCs w:val="24"/>
          <w:lang w:val="kk-KZ" w:eastAsia="kk-KZ"/>
        </w:rPr>
        <w:t>ндай.</w:t>
      </w:r>
    </w:p>
    <w:p w:rsidR="008D5409" w:rsidRPr="000C1676" w:rsidRDefault="008D5409" w:rsidP="000C1676">
      <w:pPr>
        <w:pStyle w:val="af6"/>
        <w:shd w:val="clear" w:color="auto" w:fill="auto"/>
        <w:spacing w:line="240" w:lineRule="auto"/>
        <w:ind w:left="40" w:firstLine="0"/>
        <w:rPr>
          <w:sz w:val="24"/>
          <w:szCs w:val="24"/>
          <w:lang w:val="kk-KZ"/>
        </w:rPr>
      </w:pPr>
      <w:r w:rsidRPr="000C1676">
        <w:rPr>
          <w:color w:val="000000"/>
          <w:sz w:val="24"/>
          <w:szCs w:val="24"/>
          <w:lang w:val="kk-KZ" w:eastAsia="kk-KZ"/>
        </w:rPr>
        <w:t xml:space="preserve">Қарай </w:t>
      </w:r>
      <w:r w:rsidR="00A4568A" w:rsidRPr="000C1676">
        <w:rPr>
          <w:color w:val="000000"/>
          <w:sz w:val="24"/>
          <w:szCs w:val="24"/>
          <w:lang w:val="kk-KZ" w:eastAsia="kk-KZ"/>
        </w:rPr>
        <w:t>қа</w:t>
      </w:r>
      <w:r w:rsidRPr="000C1676">
        <w:rPr>
          <w:color w:val="000000"/>
          <w:sz w:val="24"/>
          <w:szCs w:val="24"/>
          <w:lang w:val="kk-KZ" w:eastAsia="kk-KZ"/>
        </w:rPr>
        <w:t xml:space="preserve">лса </w:t>
      </w:r>
      <w:r w:rsidR="00A4568A" w:rsidRPr="000C1676">
        <w:rPr>
          <w:color w:val="000000"/>
          <w:sz w:val="24"/>
          <w:szCs w:val="24"/>
          <w:lang w:val="kk-KZ" w:eastAsia="kk-KZ"/>
        </w:rPr>
        <w:t>қы</w:t>
      </w:r>
      <w:r w:rsidRPr="000C1676">
        <w:rPr>
          <w:color w:val="000000"/>
          <w:sz w:val="24"/>
          <w:szCs w:val="24"/>
          <w:lang w:val="kk-KZ" w:eastAsia="kk-KZ"/>
        </w:rPr>
        <w:t>здары күлімсіреп,</w:t>
      </w:r>
    </w:p>
    <w:p w:rsidR="008D5409" w:rsidRPr="000C1676" w:rsidRDefault="008D5409" w:rsidP="000C1676">
      <w:pPr>
        <w:pStyle w:val="af6"/>
        <w:shd w:val="clear" w:color="auto" w:fill="auto"/>
        <w:spacing w:after="111" w:line="240" w:lineRule="auto"/>
        <w:ind w:left="40" w:firstLine="0"/>
        <w:rPr>
          <w:sz w:val="24"/>
          <w:szCs w:val="24"/>
          <w:lang w:val="kk-KZ"/>
        </w:rPr>
      </w:pPr>
      <w:r w:rsidRPr="000C1676">
        <w:rPr>
          <w:color w:val="000000"/>
          <w:sz w:val="24"/>
          <w:szCs w:val="24"/>
          <w:lang w:val="kk-KZ" w:eastAsia="kk-KZ"/>
        </w:rPr>
        <w:t>Қара тастың өзі де бал</w:t>
      </w:r>
      <w:r w:rsidR="00A4568A" w:rsidRPr="000C1676">
        <w:rPr>
          <w:color w:val="000000"/>
          <w:sz w:val="24"/>
          <w:szCs w:val="24"/>
          <w:lang w:val="kk-KZ" w:eastAsia="kk-KZ"/>
        </w:rPr>
        <w:t>қы</w:t>
      </w:r>
      <w:r w:rsidRPr="000C1676">
        <w:rPr>
          <w:color w:val="000000"/>
          <w:sz w:val="24"/>
          <w:szCs w:val="24"/>
          <w:lang w:val="kk-KZ" w:eastAsia="kk-KZ"/>
        </w:rPr>
        <w:t>ғандай.</w:t>
      </w:r>
    </w:p>
    <w:p w:rsidR="001963A4" w:rsidRPr="000C1676" w:rsidRDefault="008D5409" w:rsidP="000C1676">
      <w:pPr>
        <w:pStyle w:val="af6"/>
        <w:shd w:val="clear" w:color="auto" w:fill="auto"/>
        <w:spacing w:line="240" w:lineRule="auto"/>
        <w:ind w:left="320" w:right="100" w:firstLine="0"/>
        <w:jc w:val="both"/>
        <w:rPr>
          <w:color w:val="000000"/>
          <w:sz w:val="24"/>
          <w:szCs w:val="24"/>
          <w:lang w:val="kk-KZ" w:eastAsia="kk-KZ"/>
        </w:rPr>
      </w:pPr>
      <w:r w:rsidRPr="000C1676">
        <w:rPr>
          <w:rStyle w:val="1pt"/>
          <w:color w:val="000000"/>
          <w:sz w:val="24"/>
          <w:szCs w:val="24"/>
          <w:lang w:val="kk-KZ" w:eastAsia="kk-KZ"/>
        </w:rPr>
        <w:t>Қайырмасы:</w:t>
      </w:r>
      <w:r w:rsidRPr="000C1676">
        <w:rPr>
          <w:color w:val="000000"/>
          <w:sz w:val="24"/>
          <w:szCs w:val="24"/>
          <w:lang w:val="kk-KZ" w:eastAsia="kk-KZ"/>
        </w:rPr>
        <w:t xml:space="preserve"> Жыр-пырағым,қанатым, </w:t>
      </w:r>
    </w:p>
    <w:p w:rsidR="001963A4" w:rsidRPr="000C1676" w:rsidRDefault="008D5409" w:rsidP="000C1676">
      <w:pPr>
        <w:pStyle w:val="af6"/>
        <w:shd w:val="clear" w:color="auto" w:fill="auto"/>
        <w:spacing w:line="240" w:lineRule="auto"/>
        <w:ind w:left="320" w:right="100" w:firstLine="0"/>
        <w:jc w:val="both"/>
        <w:rPr>
          <w:color w:val="000000"/>
          <w:sz w:val="24"/>
          <w:szCs w:val="24"/>
          <w:lang w:val="kk-KZ" w:eastAsia="kk-KZ"/>
        </w:rPr>
      </w:pPr>
      <w:r w:rsidRPr="000C1676">
        <w:rPr>
          <w:color w:val="000000"/>
          <w:sz w:val="24"/>
          <w:szCs w:val="24"/>
          <w:lang w:val="kk-KZ" w:eastAsia="kk-KZ"/>
        </w:rPr>
        <w:t>Н</w:t>
      </w:r>
      <w:r w:rsidR="001963A4" w:rsidRPr="000C1676">
        <w:rPr>
          <w:color w:val="000000"/>
          <w:sz w:val="24"/>
          <w:szCs w:val="24"/>
          <w:lang w:val="kk-KZ" w:eastAsia="kk-KZ"/>
        </w:rPr>
        <w:t>ұ</w:t>
      </w:r>
      <w:r w:rsidRPr="000C1676">
        <w:rPr>
          <w:color w:val="000000"/>
          <w:sz w:val="24"/>
          <w:szCs w:val="24"/>
          <w:lang w:val="kk-KZ" w:eastAsia="kk-KZ"/>
        </w:rPr>
        <w:t>р т</w:t>
      </w:r>
      <w:r w:rsidR="001963A4" w:rsidRPr="000C1676">
        <w:rPr>
          <w:color w:val="000000"/>
          <w:sz w:val="24"/>
          <w:szCs w:val="24"/>
          <w:lang w:val="kk-KZ" w:eastAsia="kk-KZ"/>
        </w:rPr>
        <w:t>ұ</w:t>
      </w:r>
      <w:r w:rsidRPr="000C1676">
        <w:rPr>
          <w:color w:val="000000"/>
          <w:sz w:val="24"/>
          <w:szCs w:val="24"/>
          <w:lang w:val="kk-KZ" w:eastAsia="kk-KZ"/>
        </w:rPr>
        <w:t>рағым, жәннатым.</w:t>
      </w:r>
    </w:p>
    <w:p w:rsidR="001963A4" w:rsidRPr="000C1676" w:rsidRDefault="008D5409" w:rsidP="000C1676">
      <w:pPr>
        <w:pStyle w:val="af6"/>
        <w:shd w:val="clear" w:color="auto" w:fill="auto"/>
        <w:spacing w:line="240" w:lineRule="auto"/>
        <w:ind w:left="320" w:right="100" w:firstLine="0"/>
        <w:jc w:val="both"/>
        <w:rPr>
          <w:color w:val="000000"/>
          <w:sz w:val="24"/>
          <w:szCs w:val="24"/>
          <w:lang w:val="kk-KZ" w:eastAsia="kk-KZ"/>
        </w:rPr>
      </w:pPr>
      <w:r w:rsidRPr="000C1676">
        <w:rPr>
          <w:color w:val="000000"/>
          <w:sz w:val="24"/>
          <w:szCs w:val="24"/>
          <w:lang w:val="kk-KZ" w:eastAsia="kk-KZ"/>
        </w:rPr>
        <w:t>С</w:t>
      </w:r>
      <w:r w:rsidR="001963A4" w:rsidRPr="000C1676">
        <w:rPr>
          <w:color w:val="000000"/>
          <w:sz w:val="24"/>
          <w:szCs w:val="24"/>
          <w:lang w:val="kk-KZ" w:eastAsia="kk-KZ"/>
        </w:rPr>
        <w:t>ұ</w:t>
      </w:r>
      <w:r w:rsidRPr="000C1676">
        <w:rPr>
          <w:color w:val="000000"/>
          <w:sz w:val="24"/>
          <w:szCs w:val="24"/>
          <w:lang w:val="kk-KZ" w:eastAsia="kk-KZ"/>
        </w:rPr>
        <w:t>лу</w:t>
      </w:r>
      <w:r w:rsidRPr="000C1676">
        <w:rPr>
          <w:color w:val="000000"/>
          <w:sz w:val="24"/>
          <w:szCs w:val="24"/>
          <w:lang w:val="kk-KZ" w:eastAsia="kk-KZ"/>
        </w:rPr>
        <w:tab/>
        <w:t>Меркі - әсем ән,</w:t>
      </w:r>
    </w:p>
    <w:p w:rsidR="008D5409" w:rsidRPr="000C1676" w:rsidRDefault="008D5409" w:rsidP="000C1676">
      <w:pPr>
        <w:pStyle w:val="af6"/>
        <w:shd w:val="clear" w:color="auto" w:fill="auto"/>
        <w:spacing w:line="240" w:lineRule="auto"/>
        <w:ind w:left="320" w:right="100" w:firstLine="0"/>
        <w:jc w:val="both"/>
        <w:rPr>
          <w:color w:val="000000"/>
          <w:sz w:val="24"/>
          <w:szCs w:val="24"/>
          <w:lang w:val="kk-KZ" w:eastAsia="kk-KZ"/>
        </w:rPr>
      </w:pPr>
      <w:r w:rsidRPr="000C1676">
        <w:rPr>
          <w:color w:val="000000"/>
          <w:sz w:val="24"/>
          <w:szCs w:val="24"/>
          <w:lang w:val="kk-KZ" w:eastAsia="kk-KZ"/>
        </w:rPr>
        <w:t>Шыр</w:t>
      </w:r>
      <w:r w:rsidR="00A4568A" w:rsidRPr="000C1676">
        <w:rPr>
          <w:color w:val="000000"/>
          <w:sz w:val="24"/>
          <w:szCs w:val="24"/>
          <w:lang w:val="kk-KZ" w:eastAsia="kk-KZ"/>
        </w:rPr>
        <w:t>қа</w:t>
      </w:r>
      <w:r w:rsidRPr="000C1676">
        <w:rPr>
          <w:color w:val="000000"/>
          <w:sz w:val="24"/>
          <w:szCs w:val="24"/>
          <w:lang w:val="kk-KZ" w:eastAsia="kk-KZ"/>
        </w:rPr>
        <w:t>п кешке салатын.</w:t>
      </w:r>
    </w:p>
    <w:p w:rsidR="001963A4" w:rsidRPr="000C1676" w:rsidRDefault="001963A4" w:rsidP="000C1676">
      <w:pPr>
        <w:pStyle w:val="af6"/>
        <w:shd w:val="clear" w:color="auto" w:fill="auto"/>
        <w:spacing w:line="240" w:lineRule="auto"/>
        <w:ind w:left="320" w:right="100" w:firstLine="0"/>
        <w:jc w:val="both"/>
        <w:rPr>
          <w:sz w:val="24"/>
          <w:szCs w:val="24"/>
          <w:lang w:val="kk-KZ"/>
        </w:rPr>
      </w:pPr>
    </w:p>
    <w:p w:rsidR="008D5409" w:rsidRPr="000C1676" w:rsidRDefault="00C65186" w:rsidP="000C1676">
      <w:pPr>
        <w:pStyle w:val="af6"/>
        <w:shd w:val="clear" w:color="auto" w:fill="auto"/>
        <w:spacing w:line="240" w:lineRule="auto"/>
        <w:ind w:left="40" w:firstLine="0"/>
        <w:rPr>
          <w:sz w:val="24"/>
          <w:szCs w:val="24"/>
          <w:lang w:val="kk-KZ"/>
        </w:rPr>
      </w:pPr>
      <w:r w:rsidRPr="000C1676">
        <w:rPr>
          <w:color w:val="000000"/>
          <w:sz w:val="24"/>
          <w:szCs w:val="24"/>
          <w:lang w:val="kk-KZ" w:eastAsia="kk-KZ"/>
        </w:rPr>
        <w:t>Шөбі - дәрі, суы - бал құ</w:t>
      </w:r>
      <w:r w:rsidR="008D5409" w:rsidRPr="000C1676">
        <w:rPr>
          <w:color w:val="000000"/>
          <w:sz w:val="24"/>
          <w:szCs w:val="24"/>
          <w:lang w:val="kk-KZ" w:eastAsia="kk-KZ"/>
        </w:rPr>
        <w:t>нд</w:t>
      </w:r>
      <w:r w:rsidR="00A4568A" w:rsidRPr="000C1676">
        <w:rPr>
          <w:color w:val="000000"/>
          <w:sz w:val="24"/>
          <w:szCs w:val="24"/>
          <w:lang w:val="kk-KZ" w:eastAsia="kk-KZ"/>
        </w:rPr>
        <w:t>ақ</w:t>
      </w:r>
      <w:r w:rsidR="008D5409" w:rsidRPr="000C1676">
        <w:rPr>
          <w:color w:val="000000"/>
          <w:sz w:val="24"/>
          <w:szCs w:val="24"/>
          <w:lang w:val="kk-KZ" w:eastAsia="kk-KZ"/>
        </w:rPr>
        <w:t>таған,</w:t>
      </w:r>
    </w:p>
    <w:p w:rsidR="008D5409" w:rsidRPr="000C1676" w:rsidRDefault="008D5409" w:rsidP="000C1676">
      <w:pPr>
        <w:pStyle w:val="af6"/>
        <w:shd w:val="clear" w:color="auto" w:fill="auto"/>
        <w:spacing w:line="240" w:lineRule="auto"/>
        <w:ind w:left="40" w:firstLine="0"/>
        <w:rPr>
          <w:sz w:val="24"/>
          <w:szCs w:val="24"/>
          <w:lang w:val="kk-KZ"/>
        </w:rPr>
      </w:pPr>
      <w:r w:rsidRPr="000C1676">
        <w:rPr>
          <w:color w:val="000000"/>
          <w:sz w:val="24"/>
          <w:szCs w:val="24"/>
          <w:lang w:val="kk-KZ" w:eastAsia="kk-KZ"/>
        </w:rPr>
        <w:t>Алтын бесік Аспарам қымбат маған.</w:t>
      </w:r>
    </w:p>
    <w:p w:rsidR="00C65186" w:rsidRPr="000C1676" w:rsidRDefault="008D5409" w:rsidP="000C1676">
      <w:pPr>
        <w:pStyle w:val="af6"/>
        <w:shd w:val="clear" w:color="auto" w:fill="auto"/>
        <w:spacing w:line="240" w:lineRule="auto"/>
        <w:ind w:left="40" w:right="940" w:firstLine="0"/>
        <w:rPr>
          <w:color w:val="000000"/>
          <w:sz w:val="24"/>
          <w:szCs w:val="24"/>
          <w:lang w:val="kk-KZ" w:eastAsia="kk-KZ"/>
        </w:rPr>
      </w:pPr>
      <w:r w:rsidRPr="000C1676">
        <w:rPr>
          <w:color w:val="000000"/>
          <w:sz w:val="24"/>
          <w:szCs w:val="24"/>
          <w:lang w:val="kk-KZ" w:eastAsia="kk-KZ"/>
        </w:rPr>
        <w:t xml:space="preserve">Ақша мандай, айналдым, аруыңнан </w:t>
      </w:r>
    </w:p>
    <w:p w:rsidR="008D5409" w:rsidRPr="000C1676" w:rsidRDefault="008D5409" w:rsidP="000C1676">
      <w:pPr>
        <w:pStyle w:val="af6"/>
        <w:shd w:val="clear" w:color="auto" w:fill="auto"/>
        <w:spacing w:line="240" w:lineRule="auto"/>
        <w:ind w:left="40" w:right="940" w:firstLine="0"/>
        <w:rPr>
          <w:color w:val="000000"/>
          <w:sz w:val="24"/>
          <w:szCs w:val="24"/>
          <w:lang w:val="kk-KZ" w:eastAsia="kk-KZ"/>
        </w:rPr>
      </w:pPr>
      <w:r w:rsidRPr="000C1676">
        <w:rPr>
          <w:color w:val="000000"/>
          <w:sz w:val="24"/>
          <w:szCs w:val="24"/>
          <w:lang w:val="kk-KZ" w:eastAsia="kk-KZ"/>
        </w:rPr>
        <w:t xml:space="preserve">Арқасында </w:t>
      </w:r>
      <w:r w:rsidR="00A4568A" w:rsidRPr="000C1676">
        <w:rPr>
          <w:color w:val="000000"/>
          <w:sz w:val="24"/>
          <w:szCs w:val="24"/>
          <w:lang w:val="kk-KZ"/>
        </w:rPr>
        <w:t>қо</w:t>
      </w:r>
      <w:r w:rsidRPr="000C1676">
        <w:rPr>
          <w:color w:val="000000"/>
          <w:sz w:val="24"/>
          <w:szCs w:val="24"/>
          <w:lang w:val="kk-KZ"/>
        </w:rPr>
        <w:t xml:space="preserve">с </w:t>
      </w:r>
      <w:r w:rsidR="00C65186" w:rsidRPr="000C1676">
        <w:rPr>
          <w:color w:val="000000"/>
          <w:sz w:val="24"/>
          <w:szCs w:val="24"/>
          <w:lang w:val="kk-KZ" w:eastAsia="kk-KZ"/>
        </w:rPr>
        <w:t>бұрым бұ</w:t>
      </w:r>
      <w:r w:rsidRPr="000C1676">
        <w:rPr>
          <w:color w:val="000000"/>
          <w:sz w:val="24"/>
          <w:szCs w:val="24"/>
          <w:lang w:val="kk-KZ" w:eastAsia="kk-KZ"/>
        </w:rPr>
        <w:t>лғ</w:t>
      </w:r>
      <w:r w:rsidR="00A4568A" w:rsidRPr="000C1676">
        <w:rPr>
          <w:color w:val="000000"/>
          <w:sz w:val="24"/>
          <w:szCs w:val="24"/>
          <w:lang w:val="kk-KZ" w:eastAsia="kk-KZ"/>
        </w:rPr>
        <w:t>ақ</w:t>
      </w:r>
      <w:r w:rsidRPr="000C1676">
        <w:rPr>
          <w:color w:val="000000"/>
          <w:sz w:val="24"/>
          <w:szCs w:val="24"/>
          <w:lang w:val="kk-KZ" w:eastAsia="kk-KZ"/>
        </w:rPr>
        <w:t>таған.</w:t>
      </w:r>
    </w:p>
    <w:p w:rsidR="00C65186" w:rsidRPr="000C1676" w:rsidRDefault="00C65186" w:rsidP="000C1676">
      <w:pPr>
        <w:pStyle w:val="af6"/>
        <w:shd w:val="clear" w:color="auto" w:fill="auto"/>
        <w:spacing w:line="240" w:lineRule="auto"/>
        <w:ind w:left="40" w:right="940" w:firstLine="0"/>
        <w:rPr>
          <w:sz w:val="24"/>
          <w:szCs w:val="24"/>
          <w:lang w:val="kk-KZ"/>
        </w:rPr>
      </w:pPr>
    </w:p>
    <w:p w:rsidR="00C65186" w:rsidRPr="000C1676" w:rsidRDefault="008D5409" w:rsidP="000C1676">
      <w:pPr>
        <w:pStyle w:val="af6"/>
        <w:shd w:val="clear" w:color="auto" w:fill="auto"/>
        <w:spacing w:line="240" w:lineRule="auto"/>
        <w:ind w:left="2100" w:right="520"/>
        <w:jc w:val="both"/>
        <w:rPr>
          <w:color w:val="000000"/>
          <w:sz w:val="24"/>
          <w:szCs w:val="24"/>
          <w:lang w:val="kk-KZ" w:eastAsia="kk-KZ"/>
        </w:rPr>
      </w:pPr>
      <w:r w:rsidRPr="000C1676">
        <w:rPr>
          <w:rStyle w:val="1pt"/>
          <w:color w:val="000000"/>
          <w:sz w:val="24"/>
          <w:szCs w:val="24"/>
          <w:lang w:eastAsia="kk-KZ"/>
        </w:rPr>
        <w:t>Қайырмасы:</w:t>
      </w:r>
      <w:r w:rsidRPr="000C1676">
        <w:rPr>
          <w:color w:val="000000"/>
          <w:sz w:val="24"/>
          <w:szCs w:val="24"/>
          <w:lang w:eastAsia="kk-KZ"/>
        </w:rPr>
        <w:t xml:space="preserve"> Қыран толы таулары, </w:t>
      </w:r>
    </w:p>
    <w:p w:rsidR="008D5409" w:rsidRPr="000C1676" w:rsidRDefault="00C65186" w:rsidP="000C1676">
      <w:pPr>
        <w:pStyle w:val="af6"/>
        <w:shd w:val="clear" w:color="auto" w:fill="auto"/>
        <w:spacing w:line="240" w:lineRule="auto"/>
        <w:ind w:left="2100" w:right="520"/>
        <w:jc w:val="both"/>
        <w:rPr>
          <w:sz w:val="24"/>
          <w:szCs w:val="24"/>
          <w:lang w:val="kk-KZ"/>
        </w:rPr>
      </w:pPr>
      <w:r w:rsidRPr="000C1676">
        <w:rPr>
          <w:color w:val="000000"/>
          <w:sz w:val="24"/>
          <w:szCs w:val="24"/>
          <w:lang w:val="kk-KZ" w:eastAsia="kk-KZ"/>
        </w:rPr>
        <w:t xml:space="preserve">                       </w:t>
      </w:r>
      <w:r w:rsidR="008D5409" w:rsidRPr="000C1676">
        <w:rPr>
          <w:color w:val="000000"/>
          <w:sz w:val="24"/>
          <w:szCs w:val="24"/>
          <w:lang w:val="kk-KZ" w:eastAsia="kk-KZ"/>
        </w:rPr>
        <w:t>Жеміс толы баулары.</w:t>
      </w:r>
    </w:p>
    <w:p w:rsidR="00C65186" w:rsidRPr="000C1676" w:rsidRDefault="00EB1DC0" w:rsidP="00EB1DC0">
      <w:pPr>
        <w:pStyle w:val="af6"/>
        <w:shd w:val="clear" w:color="auto" w:fill="auto"/>
        <w:spacing w:line="240" w:lineRule="auto"/>
        <w:ind w:right="100" w:firstLine="0"/>
        <w:rPr>
          <w:color w:val="000000"/>
          <w:sz w:val="24"/>
          <w:szCs w:val="24"/>
          <w:lang w:val="kk-KZ" w:eastAsia="kk-KZ"/>
        </w:rPr>
      </w:pPr>
      <w:r>
        <w:rPr>
          <w:color w:val="000000"/>
          <w:sz w:val="24"/>
          <w:szCs w:val="24"/>
          <w:lang w:val="kk-KZ" w:eastAsia="kk-KZ"/>
        </w:rPr>
        <w:t xml:space="preserve">                            </w:t>
      </w:r>
      <w:r w:rsidR="008D5409" w:rsidRPr="000C1676">
        <w:rPr>
          <w:color w:val="000000"/>
          <w:sz w:val="24"/>
          <w:szCs w:val="24"/>
          <w:lang w:val="kk-KZ" w:eastAsia="kk-KZ"/>
        </w:rPr>
        <w:t>С</w:t>
      </w:r>
      <w:r w:rsidR="00C65186" w:rsidRPr="000C1676">
        <w:rPr>
          <w:color w:val="000000"/>
          <w:sz w:val="24"/>
          <w:szCs w:val="24"/>
          <w:lang w:val="kk-KZ" w:eastAsia="kk-KZ"/>
        </w:rPr>
        <w:t>ұ</w:t>
      </w:r>
      <w:r w:rsidR="008D5409" w:rsidRPr="000C1676">
        <w:rPr>
          <w:color w:val="000000"/>
          <w:sz w:val="24"/>
          <w:szCs w:val="24"/>
          <w:lang w:val="kk-KZ" w:eastAsia="kk-KZ"/>
        </w:rPr>
        <w:t xml:space="preserve">лу Меркі </w:t>
      </w:r>
      <w:r w:rsidR="00C65186" w:rsidRPr="000C1676">
        <w:rPr>
          <w:color w:val="000000"/>
          <w:sz w:val="24"/>
          <w:szCs w:val="24"/>
          <w:lang w:val="kk-KZ" w:eastAsia="kk-KZ"/>
        </w:rPr>
        <w:t>-</w:t>
      </w:r>
      <w:r w:rsidR="008D5409" w:rsidRPr="000C1676">
        <w:rPr>
          <w:color w:val="000000"/>
          <w:sz w:val="24"/>
          <w:szCs w:val="24"/>
          <w:lang w:val="kk-KZ" w:eastAsia="kk-KZ"/>
        </w:rPr>
        <w:t xml:space="preserve"> әсем ән, </w:t>
      </w:r>
    </w:p>
    <w:p w:rsidR="008D5409" w:rsidRPr="000C1676" w:rsidRDefault="00EB1DC0" w:rsidP="00EB1DC0">
      <w:pPr>
        <w:pStyle w:val="af6"/>
        <w:shd w:val="clear" w:color="auto" w:fill="auto"/>
        <w:spacing w:line="240" w:lineRule="auto"/>
        <w:ind w:right="100" w:firstLine="0"/>
        <w:rPr>
          <w:color w:val="000000"/>
          <w:sz w:val="24"/>
          <w:szCs w:val="24"/>
          <w:lang w:val="kk-KZ" w:eastAsia="kk-KZ"/>
        </w:rPr>
      </w:pPr>
      <w:r>
        <w:rPr>
          <w:color w:val="000000"/>
          <w:sz w:val="24"/>
          <w:szCs w:val="24"/>
          <w:lang w:val="kk-KZ" w:eastAsia="kk-KZ"/>
        </w:rPr>
        <w:t xml:space="preserve">                            </w:t>
      </w:r>
      <w:r w:rsidR="008D5409" w:rsidRPr="000C1676">
        <w:rPr>
          <w:color w:val="000000"/>
          <w:sz w:val="24"/>
          <w:szCs w:val="24"/>
          <w:lang w:val="kk-KZ" w:eastAsia="kk-KZ"/>
        </w:rPr>
        <w:t>Жібек Жолдың жауһары.</w:t>
      </w:r>
    </w:p>
    <w:p w:rsidR="00C65186" w:rsidRPr="000C1676" w:rsidRDefault="00C65186" w:rsidP="000C1676">
      <w:pPr>
        <w:pStyle w:val="af6"/>
        <w:shd w:val="clear" w:color="auto" w:fill="auto"/>
        <w:spacing w:line="240" w:lineRule="auto"/>
        <w:ind w:left="2100" w:right="100" w:firstLine="0"/>
        <w:rPr>
          <w:sz w:val="24"/>
          <w:szCs w:val="24"/>
          <w:lang w:val="kk-KZ"/>
        </w:rPr>
      </w:pPr>
    </w:p>
    <w:p w:rsidR="008D5409" w:rsidRPr="000C1676" w:rsidRDefault="008D5409" w:rsidP="000C1676">
      <w:pPr>
        <w:pStyle w:val="af6"/>
        <w:shd w:val="clear" w:color="auto" w:fill="auto"/>
        <w:spacing w:line="240" w:lineRule="auto"/>
        <w:ind w:left="40" w:firstLine="0"/>
        <w:rPr>
          <w:sz w:val="24"/>
          <w:szCs w:val="24"/>
          <w:lang w:val="kk-KZ"/>
        </w:rPr>
      </w:pPr>
      <w:r w:rsidRPr="000C1676">
        <w:rPr>
          <w:color w:val="000000"/>
          <w:sz w:val="24"/>
          <w:szCs w:val="24"/>
          <w:lang w:val="kk-KZ" w:eastAsia="kk-KZ"/>
        </w:rPr>
        <w:t>Жусан исі аңқыған жұпар далам,</w:t>
      </w:r>
    </w:p>
    <w:p w:rsidR="00C65186" w:rsidRPr="000C1676" w:rsidRDefault="008D5409" w:rsidP="000C1676">
      <w:pPr>
        <w:pStyle w:val="af6"/>
        <w:shd w:val="clear" w:color="auto" w:fill="auto"/>
        <w:spacing w:line="240" w:lineRule="auto"/>
        <w:ind w:left="40" w:right="940" w:firstLine="0"/>
        <w:rPr>
          <w:color w:val="000000"/>
          <w:sz w:val="24"/>
          <w:szCs w:val="24"/>
          <w:lang w:val="kk-KZ" w:eastAsia="kk-KZ"/>
        </w:rPr>
      </w:pPr>
      <w:r w:rsidRPr="000C1676">
        <w:rPr>
          <w:color w:val="000000"/>
          <w:sz w:val="24"/>
          <w:szCs w:val="24"/>
          <w:lang w:val="kk-KZ" w:eastAsia="kk-KZ"/>
        </w:rPr>
        <w:t xml:space="preserve">Сендей дарқан болуға </w:t>
      </w:r>
      <w:r w:rsidR="00A4568A" w:rsidRPr="000C1676">
        <w:rPr>
          <w:color w:val="000000"/>
          <w:sz w:val="24"/>
          <w:szCs w:val="24"/>
          <w:lang w:val="kk-KZ" w:eastAsia="kk-KZ"/>
        </w:rPr>
        <w:t>құ</w:t>
      </w:r>
      <w:r w:rsidRPr="000C1676">
        <w:rPr>
          <w:color w:val="000000"/>
          <w:sz w:val="24"/>
          <w:szCs w:val="24"/>
          <w:lang w:val="kk-KZ" w:eastAsia="kk-KZ"/>
        </w:rPr>
        <w:t xml:space="preserve">марланам. </w:t>
      </w:r>
    </w:p>
    <w:p w:rsidR="008D5409" w:rsidRPr="000C1676" w:rsidRDefault="008D5409" w:rsidP="000C1676">
      <w:pPr>
        <w:pStyle w:val="af6"/>
        <w:shd w:val="clear" w:color="auto" w:fill="auto"/>
        <w:spacing w:line="240" w:lineRule="auto"/>
        <w:ind w:left="40" w:right="940" w:firstLine="0"/>
        <w:rPr>
          <w:sz w:val="24"/>
          <w:szCs w:val="24"/>
          <w:lang w:val="kk-KZ"/>
        </w:rPr>
      </w:pPr>
      <w:r w:rsidRPr="000C1676">
        <w:rPr>
          <w:color w:val="000000"/>
          <w:sz w:val="24"/>
          <w:szCs w:val="24"/>
          <w:lang w:val="kk-KZ" w:eastAsia="kk-KZ"/>
        </w:rPr>
        <w:t>Жүрегімді жаулаған бір гүлің бар,</w:t>
      </w:r>
    </w:p>
    <w:p w:rsidR="008D5409" w:rsidRPr="000C1676" w:rsidRDefault="00C65186" w:rsidP="000C1676">
      <w:pPr>
        <w:pStyle w:val="af6"/>
        <w:shd w:val="clear" w:color="auto" w:fill="auto"/>
        <w:spacing w:after="180" w:line="240" w:lineRule="auto"/>
        <w:ind w:left="40" w:firstLine="0"/>
        <w:rPr>
          <w:sz w:val="24"/>
          <w:szCs w:val="24"/>
          <w:lang w:val="kk-KZ"/>
        </w:rPr>
      </w:pPr>
      <w:r w:rsidRPr="000C1676">
        <w:rPr>
          <w:color w:val="000000"/>
          <w:sz w:val="24"/>
          <w:szCs w:val="24"/>
          <w:lang w:val="kk-KZ" w:eastAsia="kk-KZ"/>
        </w:rPr>
        <w:t>Ұ</w:t>
      </w:r>
      <w:r w:rsidR="008D5409" w:rsidRPr="000C1676">
        <w:rPr>
          <w:color w:val="000000"/>
          <w:sz w:val="24"/>
          <w:szCs w:val="24"/>
          <w:lang w:val="kk-KZ" w:eastAsia="kk-KZ"/>
        </w:rPr>
        <w:t xml:space="preserve">яң жүзі үлбіреп </w:t>
      </w:r>
      <w:r w:rsidRPr="000C1676">
        <w:rPr>
          <w:color w:val="000000"/>
          <w:sz w:val="24"/>
          <w:szCs w:val="24"/>
          <w:lang w:val="kk-KZ" w:eastAsia="kk-KZ"/>
        </w:rPr>
        <w:t>ұ</w:t>
      </w:r>
      <w:r w:rsidR="008D5409" w:rsidRPr="000C1676">
        <w:rPr>
          <w:color w:val="000000"/>
          <w:sz w:val="24"/>
          <w:szCs w:val="24"/>
          <w:lang w:val="kk-KZ" w:eastAsia="kk-KZ"/>
        </w:rPr>
        <w:t>нар маған.</w:t>
      </w:r>
    </w:p>
    <w:p w:rsidR="00C65186" w:rsidRPr="000C1676" w:rsidRDefault="008D5409" w:rsidP="000C1676">
      <w:pPr>
        <w:pStyle w:val="af6"/>
        <w:shd w:val="clear" w:color="auto" w:fill="auto"/>
        <w:spacing w:line="240" w:lineRule="auto"/>
        <w:ind w:left="2100" w:right="520"/>
        <w:jc w:val="both"/>
        <w:rPr>
          <w:color w:val="000000"/>
          <w:sz w:val="24"/>
          <w:szCs w:val="24"/>
          <w:lang w:val="kk-KZ" w:eastAsia="kk-KZ"/>
        </w:rPr>
      </w:pPr>
      <w:r w:rsidRPr="000C1676">
        <w:rPr>
          <w:rStyle w:val="1pt"/>
          <w:color w:val="000000"/>
          <w:sz w:val="24"/>
          <w:szCs w:val="24"/>
          <w:lang w:eastAsia="kk-KZ"/>
        </w:rPr>
        <w:t>Қайырмасы:</w:t>
      </w:r>
      <w:r w:rsidRPr="000C1676">
        <w:rPr>
          <w:color w:val="000000"/>
          <w:sz w:val="24"/>
          <w:szCs w:val="24"/>
          <w:lang w:eastAsia="kk-KZ"/>
        </w:rPr>
        <w:t xml:space="preserve"> Арпа, бидай</w:t>
      </w:r>
      <w:r w:rsidR="00C65186" w:rsidRPr="000C1676">
        <w:rPr>
          <w:color w:val="000000"/>
          <w:sz w:val="24"/>
          <w:szCs w:val="24"/>
          <w:lang w:val="kk-KZ" w:eastAsia="kk-KZ"/>
        </w:rPr>
        <w:t xml:space="preserve"> </w:t>
      </w:r>
      <w:r w:rsidRPr="000C1676">
        <w:rPr>
          <w:color w:val="000000"/>
          <w:sz w:val="24"/>
          <w:szCs w:val="24"/>
          <w:lang w:eastAsia="kk-KZ"/>
        </w:rPr>
        <w:t>дәнге</w:t>
      </w:r>
      <w:r w:rsidR="00C65186" w:rsidRPr="000C1676">
        <w:rPr>
          <w:color w:val="000000"/>
          <w:sz w:val="24"/>
          <w:szCs w:val="24"/>
          <w:lang w:val="kk-KZ" w:eastAsia="kk-KZ"/>
        </w:rPr>
        <w:t xml:space="preserve"> </w:t>
      </w:r>
      <w:r w:rsidRPr="000C1676">
        <w:rPr>
          <w:color w:val="000000"/>
          <w:sz w:val="24"/>
          <w:szCs w:val="24"/>
          <w:lang w:eastAsia="kk-KZ"/>
        </w:rPr>
        <w:t xml:space="preserve">бай, </w:t>
      </w:r>
    </w:p>
    <w:p w:rsidR="00C65186" w:rsidRPr="000C1676" w:rsidRDefault="00C65186" w:rsidP="000C1676">
      <w:pPr>
        <w:pStyle w:val="af6"/>
        <w:shd w:val="clear" w:color="auto" w:fill="auto"/>
        <w:spacing w:line="240" w:lineRule="auto"/>
        <w:ind w:left="2100" w:right="520"/>
        <w:jc w:val="both"/>
        <w:rPr>
          <w:color w:val="000000"/>
          <w:sz w:val="24"/>
          <w:szCs w:val="24"/>
          <w:lang w:val="kk-KZ" w:eastAsia="kk-KZ"/>
        </w:rPr>
      </w:pPr>
      <w:r w:rsidRPr="000C1676">
        <w:rPr>
          <w:color w:val="000000"/>
          <w:sz w:val="24"/>
          <w:szCs w:val="24"/>
          <w:lang w:val="kk-KZ" w:eastAsia="kk-KZ"/>
        </w:rPr>
        <w:t xml:space="preserve">                       </w:t>
      </w:r>
      <w:r w:rsidR="00EB1DC0">
        <w:rPr>
          <w:color w:val="000000"/>
          <w:sz w:val="24"/>
          <w:szCs w:val="24"/>
          <w:lang w:val="kk-KZ" w:eastAsia="kk-KZ"/>
        </w:rPr>
        <w:t xml:space="preserve"> </w:t>
      </w:r>
      <w:r w:rsidR="008D5409" w:rsidRPr="000C1676">
        <w:rPr>
          <w:color w:val="000000"/>
          <w:sz w:val="24"/>
          <w:szCs w:val="24"/>
          <w:lang w:val="kk-KZ" w:eastAsia="kk-KZ"/>
        </w:rPr>
        <w:t>Әдемі, асқ</w:t>
      </w:r>
      <w:r w:rsidR="00A4568A" w:rsidRPr="000C1676">
        <w:rPr>
          <w:color w:val="000000"/>
          <w:sz w:val="24"/>
          <w:szCs w:val="24"/>
          <w:lang w:val="kk-KZ" w:eastAsia="kk-KZ"/>
        </w:rPr>
        <w:t>ақ</w:t>
      </w:r>
      <w:r w:rsidR="008D5409" w:rsidRPr="000C1676">
        <w:rPr>
          <w:color w:val="000000"/>
          <w:sz w:val="24"/>
          <w:szCs w:val="24"/>
          <w:lang w:val="kk-KZ" w:eastAsia="kk-KZ"/>
        </w:rPr>
        <w:t xml:space="preserve"> әнге бай. </w:t>
      </w:r>
    </w:p>
    <w:p w:rsidR="0098191E" w:rsidRPr="000C1676" w:rsidRDefault="0098191E" w:rsidP="000C1676">
      <w:pPr>
        <w:pStyle w:val="af6"/>
        <w:shd w:val="clear" w:color="auto" w:fill="auto"/>
        <w:spacing w:line="240" w:lineRule="auto"/>
        <w:ind w:left="2100" w:right="520"/>
        <w:jc w:val="both"/>
        <w:rPr>
          <w:color w:val="000000"/>
          <w:sz w:val="24"/>
          <w:szCs w:val="24"/>
          <w:lang w:val="kk-KZ" w:eastAsia="kk-KZ"/>
        </w:rPr>
      </w:pPr>
      <w:r w:rsidRPr="000C1676">
        <w:rPr>
          <w:color w:val="000000"/>
          <w:sz w:val="24"/>
          <w:szCs w:val="24"/>
          <w:lang w:val="kk-KZ" w:eastAsia="kk-KZ"/>
        </w:rPr>
        <w:t xml:space="preserve">                      </w:t>
      </w:r>
      <w:r w:rsidR="00EB1DC0">
        <w:rPr>
          <w:color w:val="000000"/>
          <w:sz w:val="24"/>
          <w:szCs w:val="24"/>
          <w:lang w:val="kk-KZ" w:eastAsia="kk-KZ"/>
        </w:rPr>
        <w:t xml:space="preserve"> </w:t>
      </w:r>
      <w:r w:rsidR="008D5409" w:rsidRPr="000C1676">
        <w:rPr>
          <w:color w:val="000000"/>
          <w:sz w:val="24"/>
          <w:szCs w:val="24"/>
          <w:lang w:val="kk-KZ" w:eastAsia="kk-KZ"/>
        </w:rPr>
        <w:t>С</w:t>
      </w:r>
      <w:r w:rsidRPr="000C1676">
        <w:rPr>
          <w:color w:val="000000"/>
          <w:sz w:val="24"/>
          <w:szCs w:val="24"/>
          <w:lang w:val="kk-KZ" w:eastAsia="kk-KZ"/>
        </w:rPr>
        <w:t>ұлу Меркі ұқ</w:t>
      </w:r>
      <w:r w:rsidR="008D5409" w:rsidRPr="000C1676">
        <w:rPr>
          <w:color w:val="000000"/>
          <w:sz w:val="24"/>
          <w:szCs w:val="24"/>
          <w:lang w:val="kk-KZ" w:eastAsia="kk-KZ"/>
        </w:rPr>
        <w:t xml:space="preserve">сайды </w:t>
      </w:r>
    </w:p>
    <w:p w:rsidR="008D5409" w:rsidRPr="000C1676" w:rsidRDefault="0098191E" w:rsidP="000C1676">
      <w:pPr>
        <w:pStyle w:val="af6"/>
        <w:shd w:val="clear" w:color="auto" w:fill="auto"/>
        <w:spacing w:line="240" w:lineRule="auto"/>
        <w:ind w:left="2100" w:right="520"/>
        <w:jc w:val="both"/>
        <w:rPr>
          <w:sz w:val="24"/>
          <w:szCs w:val="24"/>
          <w:lang w:val="kk-KZ"/>
        </w:rPr>
      </w:pPr>
      <w:r w:rsidRPr="000C1676">
        <w:rPr>
          <w:color w:val="000000"/>
          <w:sz w:val="24"/>
          <w:szCs w:val="24"/>
          <w:lang w:val="kk-KZ" w:eastAsia="kk-KZ"/>
        </w:rPr>
        <w:t xml:space="preserve">                     </w:t>
      </w:r>
      <w:r w:rsidR="00EB1DC0">
        <w:rPr>
          <w:color w:val="000000"/>
          <w:sz w:val="24"/>
          <w:szCs w:val="24"/>
          <w:lang w:val="kk-KZ" w:eastAsia="kk-KZ"/>
        </w:rPr>
        <w:t xml:space="preserve"> </w:t>
      </w:r>
      <w:r w:rsidR="008D5409" w:rsidRPr="000C1676">
        <w:rPr>
          <w:color w:val="000000"/>
          <w:sz w:val="24"/>
          <w:szCs w:val="24"/>
          <w:lang w:val="kk-KZ" w:eastAsia="kk-KZ"/>
        </w:rPr>
        <w:t>Дәл өзіңе, сәулем-ай!</w:t>
      </w: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98191E" w:rsidP="000C1676">
      <w:pPr>
        <w:pStyle w:val="af6"/>
        <w:shd w:val="clear" w:color="auto" w:fill="auto"/>
        <w:spacing w:line="240" w:lineRule="auto"/>
        <w:ind w:left="60" w:firstLine="0"/>
        <w:rPr>
          <w:b/>
          <w:color w:val="000000"/>
          <w:sz w:val="24"/>
          <w:szCs w:val="24"/>
          <w:lang w:val="kk-KZ" w:eastAsia="kk-KZ"/>
        </w:rPr>
      </w:pPr>
      <w:r w:rsidRPr="000C1676">
        <w:rPr>
          <w:b/>
          <w:color w:val="000000"/>
          <w:sz w:val="24"/>
          <w:szCs w:val="24"/>
          <w:lang w:val="kk-KZ" w:eastAsia="kk-KZ"/>
        </w:rPr>
        <w:t xml:space="preserve">ЖАС ӘКІМ </w:t>
      </w:r>
      <w:r w:rsidR="008D5409" w:rsidRPr="000C1676">
        <w:rPr>
          <w:b/>
          <w:color w:val="000000"/>
          <w:sz w:val="24"/>
          <w:szCs w:val="24"/>
          <w:lang w:val="kk-KZ" w:eastAsia="kk-KZ"/>
        </w:rPr>
        <w:t>САПАРҒАЛИҒА</w:t>
      </w:r>
    </w:p>
    <w:p w:rsidR="008D5409" w:rsidRPr="000C1676" w:rsidRDefault="008D5409" w:rsidP="000C1676">
      <w:pPr>
        <w:pStyle w:val="af6"/>
        <w:shd w:val="clear" w:color="auto" w:fill="auto"/>
        <w:spacing w:line="240" w:lineRule="auto"/>
        <w:ind w:left="60" w:firstLine="0"/>
        <w:rPr>
          <w:color w:val="000000"/>
          <w:sz w:val="24"/>
          <w:szCs w:val="24"/>
          <w:lang w:val="kk-KZ" w:eastAsia="kk-KZ"/>
        </w:rPr>
      </w:pPr>
    </w:p>
    <w:p w:rsidR="008D5409" w:rsidRPr="000C1676" w:rsidRDefault="008D5409" w:rsidP="000C1676">
      <w:pPr>
        <w:pStyle w:val="af6"/>
        <w:shd w:val="clear" w:color="auto" w:fill="auto"/>
        <w:spacing w:after="24" w:line="240" w:lineRule="auto"/>
        <w:ind w:left="40" w:firstLine="0"/>
        <w:jc w:val="both"/>
        <w:rPr>
          <w:sz w:val="24"/>
          <w:szCs w:val="24"/>
          <w:lang w:val="kk-KZ"/>
        </w:rPr>
      </w:pPr>
      <w:r w:rsidRPr="000C1676">
        <w:rPr>
          <w:color w:val="000000"/>
          <w:sz w:val="24"/>
          <w:szCs w:val="24"/>
          <w:lang w:val="kk-KZ" w:eastAsia="kk-KZ"/>
        </w:rPr>
        <w:t xml:space="preserve">Атқа </w:t>
      </w:r>
      <w:r w:rsidR="00A4568A" w:rsidRPr="000C1676">
        <w:rPr>
          <w:color w:val="000000"/>
          <w:sz w:val="24"/>
          <w:szCs w:val="24"/>
          <w:lang w:val="kk-KZ" w:eastAsia="kk-KZ"/>
        </w:rPr>
        <w:t>қо</w:t>
      </w:r>
      <w:r w:rsidRPr="000C1676">
        <w:rPr>
          <w:color w:val="000000"/>
          <w:sz w:val="24"/>
          <w:szCs w:val="24"/>
          <w:lang w:val="kk-KZ" w:eastAsia="kk-KZ"/>
        </w:rPr>
        <w:t>нып, алсаң елдің тізгінін,</w:t>
      </w:r>
    </w:p>
    <w:p w:rsidR="008D5409" w:rsidRPr="000C1676" w:rsidRDefault="008D5409" w:rsidP="000C1676">
      <w:pPr>
        <w:pStyle w:val="af6"/>
        <w:shd w:val="clear" w:color="auto" w:fill="auto"/>
        <w:spacing w:line="240" w:lineRule="auto"/>
        <w:ind w:left="40" w:firstLine="0"/>
        <w:jc w:val="both"/>
        <w:rPr>
          <w:sz w:val="24"/>
          <w:szCs w:val="24"/>
          <w:lang w:val="kk-KZ"/>
        </w:rPr>
      </w:pPr>
      <w:r w:rsidRPr="000C1676">
        <w:rPr>
          <w:color w:val="000000"/>
          <w:sz w:val="24"/>
          <w:szCs w:val="24"/>
          <w:lang w:val="kk-KZ" w:eastAsia="kk-KZ"/>
        </w:rPr>
        <w:t>Айдан анық көрерің сан сүзгінің.</w:t>
      </w:r>
    </w:p>
    <w:p w:rsidR="0098191E" w:rsidRPr="000C1676" w:rsidRDefault="008D5409" w:rsidP="000C1676">
      <w:pPr>
        <w:pStyle w:val="af6"/>
        <w:shd w:val="clear" w:color="auto" w:fill="auto"/>
        <w:spacing w:line="240" w:lineRule="auto"/>
        <w:ind w:left="40" w:right="640" w:firstLine="0"/>
        <w:jc w:val="both"/>
        <w:rPr>
          <w:color w:val="000000"/>
          <w:sz w:val="24"/>
          <w:szCs w:val="24"/>
          <w:lang w:val="kk-KZ" w:eastAsia="kk-KZ"/>
        </w:rPr>
      </w:pPr>
      <w:r w:rsidRPr="000C1676">
        <w:rPr>
          <w:color w:val="000000"/>
          <w:sz w:val="24"/>
          <w:szCs w:val="24"/>
          <w:lang w:val="kk-KZ" w:eastAsia="kk-KZ"/>
        </w:rPr>
        <w:t>Адал жүріп, тәуір ж</w:t>
      </w:r>
      <w:r w:rsidR="0098191E" w:rsidRPr="000C1676">
        <w:rPr>
          <w:color w:val="000000"/>
          <w:sz w:val="24"/>
          <w:szCs w:val="24"/>
          <w:lang w:val="kk-KZ" w:eastAsia="kk-KZ"/>
        </w:rPr>
        <w:t>ұ</w:t>
      </w:r>
      <w:r w:rsidRPr="000C1676">
        <w:rPr>
          <w:color w:val="000000"/>
          <w:sz w:val="24"/>
          <w:szCs w:val="24"/>
          <w:lang w:val="kk-KZ" w:eastAsia="kk-KZ"/>
        </w:rPr>
        <w:t>мыс ат</w:t>
      </w:r>
      <w:r w:rsidR="00A4568A" w:rsidRPr="000C1676">
        <w:rPr>
          <w:color w:val="000000"/>
          <w:sz w:val="24"/>
          <w:szCs w:val="24"/>
          <w:lang w:val="kk-KZ" w:eastAsia="kk-KZ"/>
        </w:rPr>
        <w:t>қа</w:t>
      </w:r>
      <w:r w:rsidRPr="000C1676">
        <w:rPr>
          <w:color w:val="000000"/>
          <w:sz w:val="24"/>
          <w:szCs w:val="24"/>
          <w:lang w:val="kk-KZ" w:eastAsia="kk-KZ"/>
        </w:rPr>
        <w:t xml:space="preserve">рған, </w:t>
      </w:r>
    </w:p>
    <w:p w:rsidR="008D5409" w:rsidRPr="000C1676" w:rsidRDefault="008D5409" w:rsidP="000C1676">
      <w:pPr>
        <w:pStyle w:val="af6"/>
        <w:shd w:val="clear" w:color="auto" w:fill="auto"/>
        <w:spacing w:line="240" w:lineRule="auto"/>
        <w:ind w:left="40" w:right="640" w:firstLine="0"/>
        <w:jc w:val="both"/>
        <w:rPr>
          <w:color w:val="000000"/>
          <w:sz w:val="24"/>
          <w:szCs w:val="24"/>
          <w:lang w:val="kk-KZ" w:eastAsia="kk-KZ"/>
        </w:rPr>
      </w:pPr>
      <w:r w:rsidRPr="000C1676">
        <w:rPr>
          <w:color w:val="000000"/>
          <w:sz w:val="24"/>
          <w:szCs w:val="24"/>
          <w:lang w:val="kk-KZ" w:eastAsia="kk-KZ"/>
        </w:rPr>
        <w:t xml:space="preserve">Білгің, </w:t>
      </w:r>
      <w:r w:rsidR="00A4568A" w:rsidRPr="000C1676">
        <w:rPr>
          <w:color w:val="000000"/>
          <w:sz w:val="24"/>
          <w:szCs w:val="24"/>
          <w:lang w:val="kk-KZ" w:eastAsia="kk-KZ"/>
        </w:rPr>
        <w:t>қа</w:t>
      </w:r>
      <w:r w:rsidRPr="000C1676">
        <w:rPr>
          <w:color w:val="000000"/>
          <w:sz w:val="24"/>
          <w:szCs w:val="24"/>
          <w:lang w:val="kk-KZ" w:eastAsia="kk-KZ"/>
        </w:rPr>
        <w:t>л</w:t>
      </w:r>
      <w:r w:rsidR="00A4568A" w:rsidRPr="000C1676">
        <w:rPr>
          <w:color w:val="000000"/>
          <w:sz w:val="24"/>
          <w:szCs w:val="24"/>
          <w:lang w:val="kk-KZ" w:eastAsia="kk-KZ"/>
        </w:rPr>
        <w:t>қа</w:t>
      </w:r>
      <w:r w:rsidRPr="000C1676">
        <w:rPr>
          <w:color w:val="000000"/>
          <w:sz w:val="24"/>
          <w:szCs w:val="24"/>
          <w:lang w:val="kk-KZ" w:eastAsia="kk-KZ"/>
        </w:rPr>
        <w:t>м, бағы жанар ізгіні</w:t>
      </w:r>
      <w:r w:rsidR="0098191E" w:rsidRPr="000C1676">
        <w:rPr>
          <w:color w:val="000000"/>
          <w:sz w:val="24"/>
          <w:szCs w:val="24"/>
          <w:lang w:val="kk-KZ" w:eastAsia="kk-KZ"/>
        </w:rPr>
        <w:t>ң</w:t>
      </w:r>
      <w:r w:rsidRPr="000C1676">
        <w:rPr>
          <w:color w:val="000000"/>
          <w:sz w:val="24"/>
          <w:szCs w:val="24"/>
          <w:lang w:val="kk-KZ" w:eastAsia="kk-KZ"/>
        </w:rPr>
        <w:t>.</w:t>
      </w:r>
    </w:p>
    <w:p w:rsidR="0098191E" w:rsidRPr="000C1676" w:rsidRDefault="0098191E" w:rsidP="000C1676">
      <w:pPr>
        <w:pStyle w:val="af6"/>
        <w:shd w:val="clear" w:color="auto" w:fill="auto"/>
        <w:spacing w:line="240" w:lineRule="auto"/>
        <w:ind w:left="40" w:right="640" w:firstLine="0"/>
        <w:jc w:val="both"/>
        <w:rPr>
          <w:sz w:val="24"/>
          <w:szCs w:val="24"/>
          <w:lang w:val="kk-KZ"/>
        </w:rPr>
      </w:pPr>
    </w:p>
    <w:p w:rsidR="0098191E" w:rsidRPr="000C1676" w:rsidRDefault="008D5409" w:rsidP="000C1676">
      <w:pPr>
        <w:pStyle w:val="af6"/>
        <w:shd w:val="clear" w:color="auto" w:fill="auto"/>
        <w:spacing w:line="240" w:lineRule="auto"/>
        <w:ind w:left="40" w:right="640" w:firstLine="0"/>
        <w:jc w:val="both"/>
        <w:rPr>
          <w:color w:val="000000"/>
          <w:sz w:val="24"/>
          <w:szCs w:val="24"/>
          <w:lang w:val="kk-KZ" w:eastAsia="kk-KZ"/>
        </w:rPr>
      </w:pPr>
      <w:r w:rsidRPr="000C1676">
        <w:rPr>
          <w:color w:val="000000"/>
          <w:sz w:val="24"/>
          <w:szCs w:val="24"/>
          <w:lang w:val="kk-KZ" w:eastAsia="kk-KZ"/>
        </w:rPr>
        <w:t xml:space="preserve">Табылады арыз </w:t>
      </w:r>
      <w:r w:rsidR="00A4568A" w:rsidRPr="000C1676">
        <w:rPr>
          <w:color w:val="000000"/>
          <w:sz w:val="24"/>
          <w:szCs w:val="24"/>
          <w:lang w:val="kk-KZ" w:eastAsia="kk-KZ"/>
        </w:rPr>
        <w:t>құ</w:t>
      </w:r>
      <w:r w:rsidRPr="000C1676">
        <w:rPr>
          <w:color w:val="000000"/>
          <w:sz w:val="24"/>
          <w:szCs w:val="24"/>
          <w:lang w:val="kk-KZ" w:eastAsia="kk-KZ"/>
        </w:rPr>
        <w:t xml:space="preserve">мар, сөз </w:t>
      </w:r>
      <w:r w:rsidR="0098191E" w:rsidRPr="000C1676">
        <w:rPr>
          <w:color w:val="000000"/>
          <w:sz w:val="24"/>
          <w:szCs w:val="24"/>
          <w:lang w:val="kk-KZ" w:eastAsia="kk-KZ"/>
        </w:rPr>
        <w:t>құ</w:t>
      </w:r>
      <w:r w:rsidRPr="000C1676">
        <w:rPr>
          <w:color w:val="000000"/>
          <w:sz w:val="24"/>
          <w:szCs w:val="24"/>
          <w:lang w:val="kk-KZ" w:eastAsia="kk-KZ"/>
        </w:rPr>
        <w:t xml:space="preserve">мар, </w:t>
      </w:r>
    </w:p>
    <w:p w:rsidR="0098191E" w:rsidRPr="000C1676" w:rsidRDefault="008D5409" w:rsidP="000C1676">
      <w:pPr>
        <w:pStyle w:val="af6"/>
        <w:shd w:val="clear" w:color="auto" w:fill="auto"/>
        <w:spacing w:line="240" w:lineRule="auto"/>
        <w:ind w:left="40" w:right="640" w:firstLine="0"/>
        <w:jc w:val="both"/>
        <w:rPr>
          <w:color w:val="000000"/>
          <w:sz w:val="24"/>
          <w:szCs w:val="24"/>
          <w:lang w:val="kk-KZ" w:eastAsia="kk-KZ"/>
        </w:rPr>
      </w:pPr>
      <w:r w:rsidRPr="000C1676">
        <w:rPr>
          <w:color w:val="000000"/>
          <w:sz w:val="24"/>
          <w:szCs w:val="24"/>
          <w:lang w:val="kk-KZ" w:eastAsia="kk-KZ"/>
        </w:rPr>
        <w:t>Талайы кеп жүйке</w:t>
      </w:r>
      <w:r w:rsidR="0098191E" w:rsidRPr="000C1676">
        <w:rPr>
          <w:color w:val="000000"/>
          <w:sz w:val="24"/>
          <w:szCs w:val="24"/>
          <w:lang w:val="kk-KZ" w:eastAsia="kk-KZ"/>
        </w:rPr>
        <w:t>ң</w:t>
      </w:r>
      <w:r w:rsidRPr="000C1676">
        <w:rPr>
          <w:color w:val="000000"/>
          <w:sz w:val="24"/>
          <w:szCs w:val="24"/>
          <w:lang w:val="kk-KZ" w:eastAsia="kk-KZ"/>
        </w:rPr>
        <w:t xml:space="preserve">ді әлі тоздырар. </w:t>
      </w:r>
    </w:p>
    <w:p w:rsidR="0098191E" w:rsidRPr="000C1676" w:rsidRDefault="008D5409" w:rsidP="000C1676">
      <w:pPr>
        <w:pStyle w:val="af6"/>
        <w:shd w:val="clear" w:color="auto" w:fill="auto"/>
        <w:spacing w:line="240" w:lineRule="auto"/>
        <w:ind w:left="40" w:right="640" w:firstLine="0"/>
        <w:jc w:val="both"/>
        <w:rPr>
          <w:color w:val="000000"/>
          <w:sz w:val="24"/>
          <w:szCs w:val="24"/>
          <w:lang w:val="kk-KZ"/>
        </w:rPr>
      </w:pPr>
      <w:r w:rsidRPr="000C1676">
        <w:rPr>
          <w:color w:val="000000"/>
          <w:sz w:val="24"/>
          <w:szCs w:val="24"/>
          <w:lang w:val="kk-KZ" w:eastAsia="kk-KZ"/>
        </w:rPr>
        <w:t xml:space="preserve">Білімділер </w:t>
      </w:r>
      <w:r w:rsidRPr="000C1676">
        <w:rPr>
          <w:color w:val="000000"/>
          <w:sz w:val="24"/>
          <w:szCs w:val="24"/>
          <w:lang w:val="kk-KZ"/>
        </w:rPr>
        <w:t>т</w:t>
      </w:r>
      <w:r w:rsidR="0098191E" w:rsidRPr="000C1676">
        <w:rPr>
          <w:color w:val="000000"/>
          <w:sz w:val="24"/>
          <w:szCs w:val="24"/>
          <w:lang w:val="kk-KZ"/>
        </w:rPr>
        <w:t>ө</w:t>
      </w:r>
      <w:r w:rsidRPr="000C1676">
        <w:rPr>
          <w:color w:val="000000"/>
          <w:sz w:val="24"/>
          <w:szCs w:val="24"/>
          <w:lang w:val="kk-KZ"/>
        </w:rPr>
        <w:t xml:space="preserve">рге </w:t>
      </w:r>
      <w:r w:rsidRPr="000C1676">
        <w:rPr>
          <w:color w:val="000000"/>
          <w:sz w:val="24"/>
          <w:szCs w:val="24"/>
          <w:lang w:val="kk-KZ" w:eastAsia="kk-KZ"/>
        </w:rPr>
        <w:t xml:space="preserve">шығар </w:t>
      </w:r>
      <w:r w:rsidR="00A4568A" w:rsidRPr="000C1676">
        <w:rPr>
          <w:color w:val="000000"/>
          <w:sz w:val="24"/>
          <w:szCs w:val="24"/>
          <w:lang w:val="kk-KZ" w:eastAsia="kk-KZ"/>
        </w:rPr>
        <w:t>қа</w:t>
      </w:r>
      <w:r w:rsidRPr="000C1676">
        <w:rPr>
          <w:color w:val="000000"/>
          <w:sz w:val="24"/>
          <w:szCs w:val="24"/>
          <w:lang w:val="kk-KZ" w:eastAsia="kk-KZ"/>
        </w:rPr>
        <w:t xml:space="preserve">шан </w:t>
      </w:r>
      <w:r w:rsidRPr="000C1676">
        <w:rPr>
          <w:color w:val="000000"/>
          <w:sz w:val="24"/>
          <w:szCs w:val="24"/>
          <w:lang w:val="kk-KZ"/>
        </w:rPr>
        <w:t xml:space="preserve">да, </w:t>
      </w:r>
    </w:p>
    <w:p w:rsidR="008D5409" w:rsidRPr="000C1676" w:rsidRDefault="008D5409" w:rsidP="000C1676">
      <w:pPr>
        <w:pStyle w:val="af6"/>
        <w:shd w:val="clear" w:color="auto" w:fill="auto"/>
        <w:spacing w:line="240" w:lineRule="auto"/>
        <w:ind w:left="40" w:right="640" w:firstLine="0"/>
        <w:jc w:val="both"/>
        <w:rPr>
          <w:color w:val="000000"/>
          <w:sz w:val="24"/>
          <w:szCs w:val="24"/>
          <w:lang w:val="kk-KZ" w:eastAsia="kk-KZ"/>
        </w:rPr>
      </w:pPr>
      <w:r w:rsidRPr="000C1676">
        <w:rPr>
          <w:color w:val="000000"/>
          <w:sz w:val="24"/>
          <w:szCs w:val="24"/>
          <w:lang w:val="kk-KZ" w:eastAsia="kk-KZ"/>
        </w:rPr>
        <w:t>Бәсекеде рухани күш оздырар.</w:t>
      </w:r>
    </w:p>
    <w:p w:rsidR="0098191E" w:rsidRPr="000C1676" w:rsidRDefault="0098191E" w:rsidP="000C1676">
      <w:pPr>
        <w:pStyle w:val="af6"/>
        <w:shd w:val="clear" w:color="auto" w:fill="auto"/>
        <w:spacing w:line="240" w:lineRule="auto"/>
        <w:ind w:left="40" w:right="640" w:firstLine="0"/>
        <w:jc w:val="both"/>
        <w:rPr>
          <w:sz w:val="24"/>
          <w:szCs w:val="24"/>
          <w:lang w:val="kk-KZ"/>
        </w:rPr>
      </w:pPr>
    </w:p>
    <w:p w:rsidR="008D5409" w:rsidRPr="000C1676" w:rsidRDefault="008D5409" w:rsidP="000C1676">
      <w:pPr>
        <w:pStyle w:val="af6"/>
        <w:shd w:val="clear" w:color="auto" w:fill="auto"/>
        <w:spacing w:line="240" w:lineRule="auto"/>
        <w:ind w:left="40" w:firstLine="0"/>
        <w:jc w:val="both"/>
        <w:rPr>
          <w:sz w:val="24"/>
          <w:szCs w:val="24"/>
          <w:lang w:val="kk-KZ"/>
        </w:rPr>
      </w:pPr>
      <w:r w:rsidRPr="000C1676">
        <w:rPr>
          <w:color w:val="000000"/>
          <w:sz w:val="24"/>
          <w:szCs w:val="24"/>
          <w:lang w:val="kk-KZ" w:eastAsia="kk-KZ"/>
        </w:rPr>
        <w:t>С</w:t>
      </w:r>
      <w:r w:rsidR="00A4568A" w:rsidRPr="000C1676">
        <w:rPr>
          <w:color w:val="000000"/>
          <w:sz w:val="24"/>
          <w:szCs w:val="24"/>
          <w:lang w:val="kk-KZ" w:eastAsia="kk-KZ"/>
        </w:rPr>
        <w:t>ақ</w:t>
      </w:r>
      <w:r w:rsidRPr="000C1676">
        <w:rPr>
          <w:color w:val="000000"/>
          <w:sz w:val="24"/>
          <w:szCs w:val="24"/>
          <w:lang w:val="kk-KZ" w:eastAsia="kk-KZ"/>
        </w:rPr>
        <w:t xml:space="preserve"> адамдар үстем болар,</w:t>
      </w:r>
    </w:p>
    <w:p w:rsidR="008D5409" w:rsidRPr="000C1676" w:rsidRDefault="008D5409" w:rsidP="000C1676">
      <w:pPr>
        <w:pStyle w:val="af6"/>
        <w:shd w:val="clear" w:color="auto" w:fill="auto"/>
        <w:spacing w:line="240" w:lineRule="auto"/>
        <w:ind w:left="2560" w:firstLine="0"/>
        <w:rPr>
          <w:sz w:val="24"/>
          <w:szCs w:val="24"/>
          <w:lang w:val="kk-KZ"/>
        </w:rPr>
      </w:pPr>
      <w:r w:rsidRPr="000C1676">
        <w:rPr>
          <w:color w:val="000000"/>
          <w:sz w:val="24"/>
          <w:szCs w:val="24"/>
          <w:lang w:val="kk-KZ" w:eastAsia="kk-KZ"/>
        </w:rPr>
        <w:t>Босама!</w:t>
      </w:r>
    </w:p>
    <w:p w:rsidR="0098191E" w:rsidRPr="000C1676" w:rsidRDefault="008D5409" w:rsidP="000C1676">
      <w:pPr>
        <w:pStyle w:val="af6"/>
        <w:shd w:val="clear" w:color="auto" w:fill="auto"/>
        <w:spacing w:line="240" w:lineRule="auto"/>
        <w:ind w:left="40" w:right="100" w:firstLine="0"/>
        <w:rPr>
          <w:color w:val="000000"/>
          <w:sz w:val="24"/>
          <w:szCs w:val="24"/>
          <w:lang w:val="kk-KZ" w:eastAsia="kk-KZ"/>
        </w:rPr>
      </w:pPr>
      <w:r w:rsidRPr="000C1676">
        <w:rPr>
          <w:color w:val="000000"/>
          <w:sz w:val="24"/>
          <w:szCs w:val="24"/>
          <w:lang w:val="kk-KZ" w:eastAsia="kk-KZ"/>
        </w:rPr>
        <w:t>Д</w:t>
      </w:r>
      <w:r w:rsidR="0098191E" w:rsidRPr="000C1676">
        <w:rPr>
          <w:color w:val="000000"/>
          <w:sz w:val="24"/>
          <w:szCs w:val="24"/>
          <w:lang w:val="kk-KZ" w:eastAsia="kk-KZ"/>
        </w:rPr>
        <w:t>ұ</w:t>
      </w:r>
      <w:r w:rsidRPr="000C1676">
        <w:rPr>
          <w:color w:val="000000"/>
          <w:sz w:val="24"/>
          <w:szCs w:val="24"/>
          <w:lang w:val="kk-KZ" w:eastAsia="kk-KZ"/>
        </w:rPr>
        <w:t>шпан көздер а</w:t>
      </w:r>
      <w:r w:rsidR="0098191E" w:rsidRPr="000C1676">
        <w:rPr>
          <w:color w:val="000000"/>
          <w:sz w:val="24"/>
          <w:szCs w:val="24"/>
          <w:lang w:val="kk-KZ" w:eastAsia="kk-KZ"/>
        </w:rPr>
        <w:t>ң</w:t>
      </w:r>
      <w:r w:rsidRPr="000C1676">
        <w:rPr>
          <w:color w:val="000000"/>
          <w:sz w:val="24"/>
          <w:szCs w:val="24"/>
          <w:lang w:val="kk-KZ" w:eastAsia="kk-KZ"/>
        </w:rPr>
        <w:t>дып т</w:t>
      </w:r>
      <w:r w:rsidR="0098191E" w:rsidRPr="000C1676">
        <w:rPr>
          <w:color w:val="000000"/>
          <w:sz w:val="24"/>
          <w:szCs w:val="24"/>
          <w:lang w:val="kk-KZ" w:eastAsia="kk-KZ"/>
        </w:rPr>
        <w:t>ұ</w:t>
      </w:r>
      <w:r w:rsidRPr="000C1676">
        <w:rPr>
          <w:color w:val="000000"/>
          <w:sz w:val="24"/>
          <w:szCs w:val="24"/>
          <w:lang w:val="kk-KZ" w:eastAsia="kk-KZ"/>
        </w:rPr>
        <w:t xml:space="preserve">рар тасада. </w:t>
      </w:r>
    </w:p>
    <w:p w:rsidR="0098191E" w:rsidRPr="000C1676" w:rsidRDefault="008D5409" w:rsidP="000C1676">
      <w:pPr>
        <w:pStyle w:val="af6"/>
        <w:shd w:val="clear" w:color="auto" w:fill="auto"/>
        <w:spacing w:line="240" w:lineRule="auto"/>
        <w:ind w:left="40" w:right="100" w:firstLine="0"/>
        <w:rPr>
          <w:color w:val="000000"/>
          <w:sz w:val="24"/>
          <w:szCs w:val="24"/>
          <w:lang w:val="kk-KZ" w:eastAsia="kk-KZ"/>
        </w:rPr>
      </w:pPr>
      <w:r w:rsidRPr="000C1676">
        <w:rPr>
          <w:color w:val="000000"/>
          <w:sz w:val="24"/>
          <w:szCs w:val="24"/>
          <w:lang w:val="kk-KZ" w:eastAsia="kk-KZ"/>
        </w:rPr>
        <w:t>Іргең м</w:t>
      </w:r>
      <w:r w:rsidR="00A4568A" w:rsidRPr="000C1676">
        <w:rPr>
          <w:color w:val="000000"/>
          <w:sz w:val="24"/>
          <w:szCs w:val="24"/>
          <w:lang w:val="kk-KZ" w:eastAsia="kk-KZ"/>
        </w:rPr>
        <w:t>ық</w:t>
      </w:r>
      <w:r w:rsidRPr="000C1676">
        <w:rPr>
          <w:color w:val="000000"/>
          <w:sz w:val="24"/>
          <w:szCs w:val="24"/>
          <w:lang w:val="kk-KZ" w:eastAsia="kk-KZ"/>
        </w:rPr>
        <w:t>ты, жар</w:t>
      </w:r>
      <w:r w:rsidR="00A4568A" w:rsidRPr="000C1676">
        <w:rPr>
          <w:color w:val="000000"/>
          <w:sz w:val="24"/>
          <w:szCs w:val="24"/>
          <w:lang w:val="kk-KZ" w:eastAsia="kk-KZ"/>
        </w:rPr>
        <w:t>ық</w:t>
      </w:r>
      <w:r w:rsidRPr="000C1676">
        <w:rPr>
          <w:color w:val="000000"/>
          <w:sz w:val="24"/>
          <w:szCs w:val="24"/>
          <w:lang w:val="kk-KZ" w:eastAsia="kk-KZ"/>
        </w:rPr>
        <w:t xml:space="preserve"> болсын айналаң, </w:t>
      </w:r>
    </w:p>
    <w:p w:rsidR="008D5409" w:rsidRPr="000C1676" w:rsidRDefault="0098191E" w:rsidP="000C1676">
      <w:pPr>
        <w:pStyle w:val="af6"/>
        <w:shd w:val="clear" w:color="auto" w:fill="auto"/>
        <w:spacing w:line="240" w:lineRule="auto"/>
        <w:ind w:left="40" w:right="100" w:firstLine="0"/>
        <w:rPr>
          <w:color w:val="000000"/>
          <w:sz w:val="24"/>
          <w:szCs w:val="24"/>
          <w:lang w:val="kk-KZ" w:eastAsia="kk-KZ"/>
        </w:rPr>
      </w:pPr>
      <w:r w:rsidRPr="000C1676">
        <w:rPr>
          <w:color w:val="000000"/>
          <w:sz w:val="24"/>
          <w:szCs w:val="24"/>
          <w:lang w:val="kk-KZ" w:eastAsia="kk-KZ"/>
        </w:rPr>
        <w:t>Ұ</w:t>
      </w:r>
      <w:r w:rsidR="008D5409" w:rsidRPr="000C1676">
        <w:rPr>
          <w:color w:val="000000"/>
          <w:sz w:val="24"/>
          <w:szCs w:val="24"/>
          <w:lang w:val="kk-KZ" w:eastAsia="kk-KZ"/>
        </w:rPr>
        <w:t xml:space="preserve">қыпсыздың ісі алға </w:t>
      </w:r>
      <w:r w:rsidR="008D5409" w:rsidRPr="000C1676">
        <w:rPr>
          <w:color w:val="000000"/>
          <w:sz w:val="24"/>
          <w:szCs w:val="24"/>
          <w:lang w:val="kk-KZ"/>
        </w:rPr>
        <w:t xml:space="preserve">баса </w:t>
      </w:r>
      <w:r w:rsidR="008D5409" w:rsidRPr="000C1676">
        <w:rPr>
          <w:color w:val="000000"/>
          <w:sz w:val="24"/>
          <w:szCs w:val="24"/>
          <w:lang w:val="kk-KZ" w:eastAsia="kk-KZ"/>
        </w:rPr>
        <w:t>ма?!</w:t>
      </w:r>
    </w:p>
    <w:p w:rsidR="0098191E" w:rsidRPr="000C1676" w:rsidRDefault="0098191E" w:rsidP="000C1676">
      <w:pPr>
        <w:pStyle w:val="af6"/>
        <w:shd w:val="clear" w:color="auto" w:fill="auto"/>
        <w:spacing w:line="240" w:lineRule="auto"/>
        <w:ind w:left="40" w:right="100" w:firstLine="0"/>
        <w:rPr>
          <w:sz w:val="24"/>
          <w:szCs w:val="24"/>
          <w:lang w:val="kk-KZ"/>
        </w:rPr>
      </w:pPr>
    </w:p>
    <w:p w:rsidR="00DB12B8" w:rsidRPr="000C1676" w:rsidRDefault="008D5409" w:rsidP="000C1676">
      <w:pPr>
        <w:pStyle w:val="af6"/>
        <w:shd w:val="clear" w:color="auto" w:fill="auto"/>
        <w:spacing w:line="240" w:lineRule="auto"/>
        <w:ind w:left="40" w:right="100" w:firstLine="0"/>
        <w:rPr>
          <w:color w:val="000000"/>
          <w:sz w:val="24"/>
          <w:szCs w:val="24"/>
          <w:lang w:val="kk-KZ" w:eastAsia="kk-KZ"/>
        </w:rPr>
      </w:pPr>
      <w:r w:rsidRPr="000C1676">
        <w:rPr>
          <w:color w:val="000000"/>
          <w:sz w:val="24"/>
          <w:szCs w:val="24"/>
          <w:lang w:val="kk-KZ" w:eastAsia="kk-KZ"/>
        </w:rPr>
        <w:t>Қыр</w:t>
      </w:r>
      <w:r w:rsidR="00A4568A" w:rsidRPr="000C1676">
        <w:rPr>
          <w:color w:val="000000"/>
          <w:sz w:val="24"/>
          <w:szCs w:val="24"/>
          <w:lang w:val="kk-KZ" w:eastAsia="kk-KZ"/>
        </w:rPr>
        <w:t>ық</w:t>
      </w:r>
      <w:r w:rsidRPr="000C1676">
        <w:rPr>
          <w:color w:val="000000"/>
          <w:sz w:val="24"/>
          <w:szCs w:val="24"/>
          <w:lang w:val="kk-KZ" w:eastAsia="kk-KZ"/>
        </w:rPr>
        <w:t xml:space="preserve">тасың - </w:t>
      </w:r>
      <w:r w:rsidR="00A4568A" w:rsidRPr="000C1676">
        <w:rPr>
          <w:color w:val="000000"/>
          <w:sz w:val="24"/>
          <w:szCs w:val="24"/>
          <w:lang w:val="kk-KZ" w:eastAsia="kk-KZ"/>
        </w:rPr>
        <w:t>қа</w:t>
      </w:r>
      <w:r w:rsidR="0098191E" w:rsidRPr="000C1676">
        <w:rPr>
          <w:color w:val="000000"/>
          <w:sz w:val="24"/>
          <w:szCs w:val="24"/>
          <w:lang w:val="kk-KZ" w:eastAsia="kk-KZ"/>
        </w:rPr>
        <w:t>мал бұ</w:t>
      </w:r>
      <w:r w:rsidRPr="000C1676">
        <w:rPr>
          <w:color w:val="000000"/>
          <w:sz w:val="24"/>
          <w:szCs w:val="24"/>
          <w:lang w:val="kk-KZ" w:eastAsia="kk-KZ"/>
        </w:rPr>
        <w:t>зар ш</w:t>
      </w:r>
      <w:r w:rsidR="00A4568A" w:rsidRPr="000C1676">
        <w:rPr>
          <w:color w:val="000000"/>
          <w:sz w:val="24"/>
          <w:szCs w:val="24"/>
          <w:lang w:val="kk-KZ" w:eastAsia="kk-KZ"/>
        </w:rPr>
        <w:t>ақ</w:t>
      </w:r>
      <w:r w:rsidRPr="000C1676">
        <w:rPr>
          <w:color w:val="000000"/>
          <w:sz w:val="24"/>
          <w:szCs w:val="24"/>
          <w:lang w:val="kk-KZ" w:eastAsia="kk-KZ"/>
        </w:rPr>
        <w:t xml:space="preserve">тасың, </w:t>
      </w:r>
    </w:p>
    <w:p w:rsidR="00DB12B8" w:rsidRPr="000C1676" w:rsidRDefault="008D5409" w:rsidP="000C1676">
      <w:pPr>
        <w:pStyle w:val="af6"/>
        <w:shd w:val="clear" w:color="auto" w:fill="auto"/>
        <w:spacing w:line="240" w:lineRule="auto"/>
        <w:ind w:left="40" w:right="100" w:firstLine="0"/>
        <w:rPr>
          <w:color w:val="000000"/>
          <w:sz w:val="24"/>
          <w:szCs w:val="24"/>
          <w:lang w:val="kk-KZ" w:eastAsia="kk-KZ"/>
        </w:rPr>
      </w:pPr>
      <w:r w:rsidRPr="000C1676">
        <w:rPr>
          <w:color w:val="000000"/>
          <w:sz w:val="24"/>
          <w:szCs w:val="24"/>
          <w:lang w:val="kk-KZ" w:eastAsia="kk-KZ"/>
        </w:rPr>
        <w:t xml:space="preserve">Тіл </w:t>
      </w:r>
      <w:r w:rsidRPr="000C1676">
        <w:rPr>
          <w:color w:val="000000"/>
          <w:sz w:val="24"/>
          <w:szCs w:val="24"/>
          <w:lang w:val="kk-KZ"/>
        </w:rPr>
        <w:t xml:space="preserve">мен </w:t>
      </w:r>
      <w:r w:rsidRPr="000C1676">
        <w:rPr>
          <w:color w:val="000000"/>
          <w:sz w:val="24"/>
          <w:szCs w:val="24"/>
          <w:lang w:val="kk-KZ" w:eastAsia="kk-KZ"/>
        </w:rPr>
        <w:t xml:space="preserve">көзден </w:t>
      </w:r>
      <w:r w:rsidRPr="000C1676">
        <w:rPr>
          <w:color w:val="000000"/>
          <w:sz w:val="24"/>
          <w:szCs w:val="24"/>
          <w:lang w:val="kk-KZ"/>
        </w:rPr>
        <w:t xml:space="preserve">Алла жар </w:t>
      </w:r>
      <w:r w:rsidRPr="000C1676">
        <w:rPr>
          <w:color w:val="000000"/>
          <w:sz w:val="24"/>
          <w:szCs w:val="24"/>
          <w:lang w:val="kk-KZ" w:eastAsia="kk-KZ"/>
        </w:rPr>
        <w:t>боп с</w:t>
      </w:r>
      <w:r w:rsidR="00A4568A" w:rsidRPr="000C1676">
        <w:rPr>
          <w:color w:val="000000"/>
          <w:sz w:val="24"/>
          <w:szCs w:val="24"/>
          <w:lang w:val="kk-KZ" w:eastAsia="kk-KZ"/>
        </w:rPr>
        <w:t>ақ</w:t>
      </w:r>
      <w:r w:rsidRPr="000C1676">
        <w:rPr>
          <w:color w:val="000000"/>
          <w:sz w:val="24"/>
          <w:szCs w:val="24"/>
          <w:lang w:val="kk-KZ" w:eastAsia="kk-KZ"/>
        </w:rPr>
        <w:t xml:space="preserve">тасын. </w:t>
      </w:r>
    </w:p>
    <w:p w:rsidR="00DB12B8" w:rsidRPr="000C1676" w:rsidRDefault="008D5409" w:rsidP="000C1676">
      <w:pPr>
        <w:pStyle w:val="af6"/>
        <w:shd w:val="clear" w:color="auto" w:fill="auto"/>
        <w:spacing w:line="240" w:lineRule="auto"/>
        <w:ind w:left="40" w:right="100" w:firstLine="0"/>
        <w:rPr>
          <w:color w:val="000000"/>
          <w:sz w:val="24"/>
          <w:szCs w:val="24"/>
          <w:lang w:val="kk-KZ" w:eastAsia="kk-KZ"/>
        </w:rPr>
      </w:pPr>
      <w:r w:rsidRPr="000C1676">
        <w:rPr>
          <w:color w:val="000000"/>
          <w:sz w:val="24"/>
          <w:szCs w:val="24"/>
          <w:lang w:val="kk-KZ" w:eastAsia="kk-KZ"/>
        </w:rPr>
        <w:t xml:space="preserve">Асқаровтай алғыр жігіт екен деп, </w:t>
      </w:r>
    </w:p>
    <w:p w:rsidR="008D5409" w:rsidRPr="000C1676" w:rsidRDefault="008D5409" w:rsidP="000C1676">
      <w:pPr>
        <w:pStyle w:val="af6"/>
        <w:shd w:val="clear" w:color="auto" w:fill="auto"/>
        <w:spacing w:line="240" w:lineRule="auto"/>
        <w:ind w:left="40" w:right="100" w:firstLine="0"/>
        <w:rPr>
          <w:sz w:val="24"/>
          <w:szCs w:val="24"/>
        </w:rPr>
      </w:pPr>
      <w:r w:rsidRPr="000C1676">
        <w:rPr>
          <w:color w:val="000000"/>
          <w:sz w:val="24"/>
          <w:szCs w:val="24"/>
          <w:lang w:eastAsia="kk-KZ"/>
        </w:rPr>
        <w:t>Сапарғали,</w:t>
      </w:r>
    </w:p>
    <w:p w:rsidR="008D5409" w:rsidRPr="000C1676" w:rsidRDefault="008D5409" w:rsidP="000C1676">
      <w:pPr>
        <w:pStyle w:val="af6"/>
        <w:shd w:val="clear" w:color="auto" w:fill="auto"/>
        <w:spacing w:after="264" w:line="240" w:lineRule="auto"/>
        <w:ind w:firstLine="0"/>
        <w:rPr>
          <w:sz w:val="24"/>
          <w:szCs w:val="24"/>
        </w:rPr>
      </w:pPr>
      <w:r w:rsidRPr="000C1676">
        <w:rPr>
          <w:color w:val="000000"/>
          <w:sz w:val="24"/>
          <w:szCs w:val="24"/>
          <w:lang w:eastAsia="kk-KZ"/>
        </w:rPr>
        <w:t>Сені де ж</w:t>
      </w:r>
      <w:r w:rsidR="00DB12B8" w:rsidRPr="000C1676">
        <w:rPr>
          <w:color w:val="000000"/>
          <w:sz w:val="24"/>
          <w:szCs w:val="24"/>
          <w:lang w:val="kk-KZ" w:eastAsia="kk-KZ"/>
        </w:rPr>
        <w:t>ұ</w:t>
      </w:r>
      <w:r w:rsidRPr="000C1676">
        <w:rPr>
          <w:color w:val="000000"/>
          <w:sz w:val="24"/>
          <w:szCs w:val="24"/>
          <w:lang w:eastAsia="kk-KZ"/>
        </w:rPr>
        <w:t>рт м</w:t>
      </w:r>
      <w:r w:rsidR="00A4568A" w:rsidRPr="000C1676">
        <w:rPr>
          <w:color w:val="000000"/>
          <w:sz w:val="24"/>
          <w:szCs w:val="24"/>
          <w:lang w:eastAsia="kk-KZ"/>
        </w:rPr>
        <w:t>ақ</w:t>
      </w:r>
      <w:r w:rsidRPr="000C1676">
        <w:rPr>
          <w:color w:val="000000"/>
          <w:sz w:val="24"/>
          <w:szCs w:val="24"/>
          <w:lang w:eastAsia="kk-KZ"/>
        </w:rPr>
        <w:t>тасын.</w:t>
      </w:r>
    </w:p>
    <w:p w:rsidR="00DB12B8" w:rsidRPr="000C1676" w:rsidRDefault="008D5409" w:rsidP="000C1676">
      <w:pPr>
        <w:pStyle w:val="af6"/>
        <w:shd w:val="clear" w:color="auto" w:fill="auto"/>
        <w:spacing w:line="240" w:lineRule="auto"/>
        <w:ind w:left="40" w:right="640" w:firstLine="0"/>
        <w:jc w:val="both"/>
        <w:rPr>
          <w:color w:val="000000"/>
          <w:sz w:val="24"/>
          <w:szCs w:val="24"/>
          <w:lang w:val="kk-KZ" w:eastAsia="kk-KZ"/>
        </w:rPr>
      </w:pPr>
      <w:r w:rsidRPr="000C1676">
        <w:rPr>
          <w:color w:val="000000"/>
          <w:sz w:val="24"/>
          <w:szCs w:val="24"/>
          <w:lang w:eastAsia="kk-KZ"/>
        </w:rPr>
        <w:t xml:space="preserve">Тағынып </w:t>
      </w:r>
      <w:r w:rsidRPr="000C1676">
        <w:rPr>
          <w:color w:val="000000"/>
          <w:sz w:val="24"/>
          <w:szCs w:val="24"/>
        </w:rPr>
        <w:t xml:space="preserve">ап </w:t>
      </w:r>
      <w:r w:rsidRPr="000C1676">
        <w:rPr>
          <w:color w:val="000000"/>
          <w:sz w:val="24"/>
          <w:szCs w:val="24"/>
          <w:lang w:eastAsia="kk-KZ"/>
        </w:rPr>
        <w:t xml:space="preserve">бес </w:t>
      </w:r>
      <w:r w:rsidR="00A4568A" w:rsidRPr="000C1676">
        <w:rPr>
          <w:color w:val="000000"/>
          <w:sz w:val="24"/>
          <w:szCs w:val="24"/>
          <w:lang w:eastAsia="kk-KZ"/>
        </w:rPr>
        <w:t>қа</w:t>
      </w:r>
      <w:r w:rsidRPr="000C1676">
        <w:rPr>
          <w:color w:val="000000"/>
          <w:sz w:val="24"/>
          <w:szCs w:val="24"/>
          <w:lang w:eastAsia="kk-KZ"/>
        </w:rPr>
        <w:t xml:space="preserve">руын, жарағын, </w:t>
      </w:r>
    </w:p>
    <w:p w:rsidR="008D5409" w:rsidRPr="000C1676" w:rsidRDefault="008D5409" w:rsidP="000C1676">
      <w:pPr>
        <w:pStyle w:val="af6"/>
        <w:shd w:val="clear" w:color="auto" w:fill="auto"/>
        <w:spacing w:line="240" w:lineRule="auto"/>
        <w:ind w:left="40" w:right="640" w:firstLine="0"/>
        <w:jc w:val="both"/>
        <w:rPr>
          <w:sz w:val="24"/>
          <w:szCs w:val="24"/>
          <w:lang w:val="kk-KZ"/>
        </w:rPr>
      </w:pPr>
      <w:r w:rsidRPr="000C1676">
        <w:rPr>
          <w:color w:val="000000"/>
          <w:sz w:val="24"/>
          <w:szCs w:val="24"/>
          <w:lang w:val="kk-KZ" w:eastAsia="kk-KZ"/>
        </w:rPr>
        <w:t>Түрініп ап етек-жеңін, балағын.</w:t>
      </w:r>
    </w:p>
    <w:p w:rsidR="00DB12B8" w:rsidRPr="000C1676" w:rsidRDefault="008D5409" w:rsidP="000C1676">
      <w:pPr>
        <w:pStyle w:val="af6"/>
        <w:shd w:val="clear" w:color="auto" w:fill="auto"/>
        <w:spacing w:line="240" w:lineRule="auto"/>
        <w:ind w:left="40" w:right="100" w:firstLine="0"/>
        <w:rPr>
          <w:color w:val="000000"/>
          <w:sz w:val="24"/>
          <w:szCs w:val="24"/>
          <w:lang w:val="kk-KZ" w:eastAsia="kk-KZ"/>
        </w:rPr>
      </w:pPr>
      <w:r w:rsidRPr="000C1676">
        <w:rPr>
          <w:color w:val="000000"/>
          <w:sz w:val="24"/>
          <w:szCs w:val="24"/>
          <w:lang w:val="kk-KZ" w:eastAsia="kk-KZ"/>
        </w:rPr>
        <w:t xml:space="preserve">Туған жерді көркейтуге келіпсің, </w:t>
      </w:r>
    </w:p>
    <w:p w:rsidR="008D5409" w:rsidRPr="000C1676" w:rsidRDefault="008D5409" w:rsidP="000C1676">
      <w:pPr>
        <w:pStyle w:val="af6"/>
        <w:shd w:val="clear" w:color="auto" w:fill="auto"/>
        <w:spacing w:line="240" w:lineRule="auto"/>
        <w:ind w:left="40" w:right="100" w:firstLine="0"/>
        <w:rPr>
          <w:sz w:val="24"/>
          <w:szCs w:val="24"/>
          <w:lang w:val="kk-KZ"/>
        </w:rPr>
      </w:pPr>
      <w:r w:rsidRPr="000C1676">
        <w:rPr>
          <w:color w:val="000000"/>
          <w:sz w:val="24"/>
          <w:szCs w:val="24"/>
          <w:lang w:val="kk-KZ" w:eastAsia="kk-KZ"/>
        </w:rPr>
        <w:t>Талабыңа н</w:t>
      </w:r>
      <w:r w:rsidR="00DB12B8" w:rsidRPr="000C1676">
        <w:rPr>
          <w:color w:val="000000"/>
          <w:sz w:val="24"/>
          <w:szCs w:val="24"/>
          <w:lang w:val="kk-KZ" w:eastAsia="kk-KZ"/>
        </w:rPr>
        <w:t>ұ</w:t>
      </w:r>
      <w:r w:rsidRPr="000C1676">
        <w:rPr>
          <w:color w:val="000000"/>
          <w:sz w:val="24"/>
          <w:szCs w:val="24"/>
          <w:lang w:val="kk-KZ" w:eastAsia="kk-KZ"/>
        </w:rPr>
        <w:t xml:space="preserve">р жаусыншы, </w:t>
      </w:r>
      <w:r w:rsidR="00A4568A" w:rsidRPr="000C1676">
        <w:rPr>
          <w:color w:val="000000"/>
          <w:sz w:val="24"/>
          <w:szCs w:val="24"/>
          <w:lang w:val="kk-KZ" w:eastAsia="kk-KZ"/>
        </w:rPr>
        <w:t>қа</w:t>
      </w:r>
      <w:r w:rsidRPr="000C1676">
        <w:rPr>
          <w:color w:val="000000"/>
          <w:sz w:val="24"/>
          <w:szCs w:val="24"/>
          <w:lang w:val="kk-KZ" w:eastAsia="kk-KZ"/>
        </w:rPr>
        <w:t>рағым!</w:t>
      </w:r>
    </w:p>
    <w:p w:rsidR="008D5409" w:rsidRPr="000C1676" w:rsidRDefault="008D5409" w:rsidP="000C1676">
      <w:pPr>
        <w:pStyle w:val="af6"/>
        <w:shd w:val="clear" w:color="auto" w:fill="auto"/>
        <w:spacing w:line="240" w:lineRule="auto"/>
        <w:ind w:left="60" w:firstLine="0"/>
        <w:rPr>
          <w:sz w:val="24"/>
          <w:szCs w:val="24"/>
          <w:lang w:val="kk-KZ"/>
        </w:rPr>
      </w:pPr>
    </w:p>
    <w:p w:rsidR="00DB12B8" w:rsidRPr="000C1676" w:rsidRDefault="00DB12B8" w:rsidP="000C1676">
      <w:pPr>
        <w:pStyle w:val="af6"/>
        <w:shd w:val="clear" w:color="auto" w:fill="auto"/>
        <w:spacing w:line="240" w:lineRule="auto"/>
        <w:ind w:left="60" w:firstLine="0"/>
        <w:rPr>
          <w:sz w:val="24"/>
          <w:szCs w:val="24"/>
          <w:lang w:val="kk-KZ"/>
        </w:rPr>
      </w:pPr>
    </w:p>
    <w:p w:rsidR="00DB12B8" w:rsidRPr="000C1676" w:rsidRDefault="00DB12B8" w:rsidP="000C1676">
      <w:pPr>
        <w:pStyle w:val="af6"/>
        <w:shd w:val="clear" w:color="auto" w:fill="auto"/>
        <w:spacing w:line="240" w:lineRule="auto"/>
        <w:ind w:left="60" w:firstLine="0"/>
        <w:rPr>
          <w:sz w:val="24"/>
          <w:szCs w:val="24"/>
          <w:lang w:val="kk-KZ"/>
        </w:rPr>
      </w:pPr>
    </w:p>
    <w:p w:rsidR="00DB12B8" w:rsidRPr="000C1676" w:rsidRDefault="00DB12B8" w:rsidP="000C1676">
      <w:pPr>
        <w:pStyle w:val="af6"/>
        <w:shd w:val="clear" w:color="auto" w:fill="auto"/>
        <w:spacing w:line="240" w:lineRule="auto"/>
        <w:ind w:left="60" w:firstLine="0"/>
        <w:rPr>
          <w:b/>
          <w:sz w:val="24"/>
          <w:szCs w:val="24"/>
          <w:lang w:val="kk-KZ"/>
        </w:rPr>
      </w:pPr>
      <w:r w:rsidRPr="000C1676">
        <w:rPr>
          <w:b/>
          <w:sz w:val="24"/>
          <w:szCs w:val="24"/>
          <w:lang w:val="kk-KZ"/>
        </w:rPr>
        <w:t>ҚАРАТАУДЫҢ ҚЫРАНЫ</w:t>
      </w:r>
    </w:p>
    <w:p w:rsidR="00DB12B8" w:rsidRPr="000C1676" w:rsidRDefault="00DB12B8" w:rsidP="000C1676">
      <w:pPr>
        <w:pStyle w:val="af6"/>
        <w:shd w:val="clear" w:color="auto" w:fill="auto"/>
        <w:spacing w:line="240" w:lineRule="auto"/>
        <w:ind w:left="60" w:firstLine="0"/>
        <w:rPr>
          <w:b/>
          <w:sz w:val="24"/>
          <w:szCs w:val="24"/>
          <w:lang w:val="kk-KZ"/>
        </w:rPr>
      </w:pPr>
    </w:p>
    <w:p w:rsidR="00DB12B8" w:rsidRPr="000C1676" w:rsidRDefault="008D5409" w:rsidP="000C1676">
      <w:pPr>
        <w:pStyle w:val="af6"/>
        <w:shd w:val="clear" w:color="auto" w:fill="auto"/>
        <w:spacing w:line="240" w:lineRule="auto"/>
        <w:ind w:left="20" w:right="120" w:firstLine="0"/>
        <w:rPr>
          <w:color w:val="000000"/>
          <w:sz w:val="24"/>
          <w:szCs w:val="24"/>
          <w:lang w:val="kk-KZ" w:eastAsia="kk-KZ"/>
        </w:rPr>
      </w:pPr>
      <w:r w:rsidRPr="000C1676">
        <w:rPr>
          <w:color w:val="000000"/>
          <w:sz w:val="24"/>
          <w:szCs w:val="24"/>
          <w:lang w:val="kk-KZ" w:eastAsia="kk-KZ"/>
        </w:rPr>
        <w:t xml:space="preserve">Қасиетті Қаратауға киелі </w:t>
      </w:r>
    </w:p>
    <w:p w:rsidR="008D5409" w:rsidRPr="000C1676" w:rsidRDefault="008D5409" w:rsidP="000C1676">
      <w:pPr>
        <w:pStyle w:val="af6"/>
        <w:shd w:val="clear" w:color="auto" w:fill="auto"/>
        <w:spacing w:line="240" w:lineRule="auto"/>
        <w:ind w:left="20" w:right="120" w:firstLine="0"/>
        <w:rPr>
          <w:sz w:val="24"/>
          <w:szCs w:val="24"/>
          <w:lang w:val="kk-KZ"/>
        </w:rPr>
      </w:pPr>
      <w:r w:rsidRPr="000C1676">
        <w:rPr>
          <w:color w:val="000000"/>
          <w:sz w:val="24"/>
          <w:szCs w:val="24"/>
          <w:lang w:val="kk-KZ" w:eastAsia="kk-KZ"/>
        </w:rPr>
        <w:t xml:space="preserve">Аспандағы бұлт </w:t>
      </w:r>
      <w:r w:rsidRPr="000C1676">
        <w:rPr>
          <w:color w:val="000000"/>
          <w:sz w:val="24"/>
          <w:szCs w:val="24"/>
          <w:lang w:val="kk-KZ"/>
        </w:rPr>
        <w:t xml:space="preserve">та </w:t>
      </w:r>
      <w:r w:rsidRPr="000C1676">
        <w:rPr>
          <w:color w:val="000000"/>
          <w:sz w:val="24"/>
          <w:szCs w:val="24"/>
          <w:lang w:val="kk-KZ" w:eastAsia="kk-KZ"/>
        </w:rPr>
        <w:t>басын иеді.</w:t>
      </w:r>
    </w:p>
    <w:p w:rsidR="00DB12B8" w:rsidRPr="000C1676" w:rsidRDefault="008D5409" w:rsidP="000C1676">
      <w:pPr>
        <w:pStyle w:val="af6"/>
        <w:shd w:val="clear" w:color="auto" w:fill="auto"/>
        <w:spacing w:line="240" w:lineRule="auto"/>
        <w:ind w:left="20" w:right="120" w:firstLine="0"/>
        <w:rPr>
          <w:color w:val="000000"/>
          <w:sz w:val="24"/>
          <w:szCs w:val="24"/>
          <w:lang w:val="kk-KZ" w:eastAsia="kk-KZ"/>
        </w:rPr>
      </w:pPr>
      <w:r w:rsidRPr="000C1676">
        <w:rPr>
          <w:color w:val="000000"/>
          <w:sz w:val="24"/>
          <w:szCs w:val="24"/>
          <w:lang w:val="kk-KZ" w:eastAsia="kk-KZ"/>
        </w:rPr>
        <w:t xml:space="preserve">Ақ жаңбыр боп еміреніп, елжіреп, </w:t>
      </w:r>
    </w:p>
    <w:p w:rsidR="008D5409" w:rsidRPr="000C1676" w:rsidRDefault="008D5409" w:rsidP="000C1676">
      <w:pPr>
        <w:pStyle w:val="af6"/>
        <w:shd w:val="clear" w:color="auto" w:fill="auto"/>
        <w:spacing w:line="240" w:lineRule="auto"/>
        <w:ind w:left="20" w:right="120" w:firstLine="0"/>
        <w:rPr>
          <w:color w:val="000000"/>
          <w:sz w:val="24"/>
          <w:szCs w:val="24"/>
          <w:lang w:val="kk-KZ" w:eastAsia="kk-KZ"/>
        </w:rPr>
      </w:pPr>
      <w:r w:rsidRPr="000C1676">
        <w:rPr>
          <w:color w:val="000000"/>
          <w:sz w:val="24"/>
          <w:szCs w:val="24"/>
          <w:lang w:val="kk-KZ" w:eastAsia="kk-KZ"/>
        </w:rPr>
        <w:t>Аяулы өлке топырағын сүйеді.</w:t>
      </w:r>
    </w:p>
    <w:p w:rsidR="00DB12B8" w:rsidRPr="000C1676" w:rsidRDefault="00DB12B8" w:rsidP="000C1676">
      <w:pPr>
        <w:pStyle w:val="af6"/>
        <w:shd w:val="clear" w:color="auto" w:fill="auto"/>
        <w:spacing w:line="240" w:lineRule="auto"/>
        <w:ind w:left="20" w:right="120" w:firstLine="0"/>
        <w:rPr>
          <w:sz w:val="24"/>
          <w:szCs w:val="24"/>
          <w:lang w:val="kk-KZ"/>
        </w:rPr>
      </w:pPr>
    </w:p>
    <w:p w:rsidR="00DB12B8" w:rsidRPr="000C1676" w:rsidRDefault="008D5409" w:rsidP="000C1676">
      <w:pPr>
        <w:pStyle w:val="af6"/>
        <w:shd w:val="clear" w:color="auto" w:fill="auto"/>
        <w:spacing w:line="240" w:lineRule="auto"/>
        <w:ind w:left="20" w:right="120" w:firstLine="0"/>
        <w:rPr>
          <w:color w:val="000000"/>
          <w:sz w:val="24"/>
          <w:szCs w:val="24"/>
          <w:lang w:val="kk-KZ" w:eastAsia="kk-KZ"/>
        </w:rPr>
      </w:pPr>
      <w:r w:rsidRPr="000C1676">
        <w:rPr>
          <w:color w:val="000000"/>
          <w:sz w:val="24"/>
          <w:szCs w:val="24"/>
          <w:lang w:val="kk-KZ" w:eastAsia="kk-KZ"/>
        </w:rPr>
        <w:t xml:space="preserve">Батырбек </w:t>
      </w:r>
      <w:r w:rsidRPr="000C1676">
        <w:rPr>
          <w:color w:val="000000"/>
          <w:sz w:val="24"/>
          <w:szCs w:val="24"/>
          <w:lang w:val="kk-KZ"/>
        </w:rPr>
        <w:t xml:space="preserve">те </w:t>
      </w:r>
      <w:r w:rsidRPr="000C1676">
        <w:rPr>
          <w:color w:val="000000"/>
          <w:sz w:val="24"/>
          <w:szCs w:val="24"/>
          <w:lang w:val="kk-KZ" w:eastAsia="kk-KZ"/>
        </w:rPr>
        <w:t>саған ғаш</w:t>
      </w:r>
      <w:r w:rsidR="00A4568A" w:rsidRPr="000C1676">
        <w:rPr>
          <w:color w:val="000000"/>
          <w:sz w:val="24"/>
          <w:szCs w:val="24"/>
          <w:lang w:val="kk-KZ" w:eastAsia="kk-KZ"/>
        </w:rPr>
        <w:t>ық</w:t>
      </w:r>
      <w:r w:rsidRPr="000C1676">
        <w:rPr>
          <w:color w:val="000000"/>
          <w:sz w:val="24"/>
          <w:szCs w:val="24"/>
          <w:lang w:val="kk-KZ" w:eastAsia="kk-KZ"/>
        </w:rPr>
        <w:t xml:space="preserve"> ер еді, </w:t>
      </w:r>
    </w:p>
    <w:p w:rsidR="00DB12B8" w:rsidRPr="000C1676" w:rsidRDefault="008D5409" w:rsidP="000C1676">
      <w:pPr>
        <w:pStyle w:val="af6"/>
        <w:shd w:val="clear" w:color="auto" w:fill="auto"/>
        <w:spacing w:line="240" w:lineRule="auto"/>
        <w:ind w:left="20" w:right="120" w:firstLine="0"/>
        <w:rPr>
          <w:color w:val="000000"/>
          <w:sz w:val="24"/>
          <w:szCs w:val="24"/>
          <w:lang w:val="kk-KZ" w:eastAsia="kk-KZ"/>
        </w:rPr>
      </w:pPr>
      <w:r w:rsidRPr="000C1676">
        <w:rPr>
          <w:color w:val="000000"/>
          <w:sz w:val="24"/>
          <w:szCs w:val="24"/>
          <w:lang w:val="kk-KZ" w:eastAsia="kk-KZ"/>
        </w:rPr>
        <w:t>Байтақ жерді ж</w:t>
      </w:r>
      <w:r w:rsidR="00DB12B8" w:rsidRPr="000C1676">
        <w:rPr>
          <w:color w:val="000000"/>
          <w:sz w:val="24"/>
          <w:szCs w:val="24"/>
          <w:lang w:val="kk-KZ" w:eastAsia="kk-KZ"/>
        </w:rPr>
        <w:t>ұ</w:t>
      </w:r>
      <w:r w:rsidRPr="000C1676">
        <w:rPr>
          <w:color w:val="000000"/>
          <w:sz w:val="24"/>
          <w:szCs w:val="24"/>
          <w:lang w:val="kk-KZ" w:eastAsia="kk-KZ"/>
        </w:rPr>
        <w:t>м</w:t>
      </w:r>
      <w:r w:rsidR="00A4568A" w:rsidRPr="000C1676">
        <w:rPr>
          <w:color w:val="000000"/>
          <w:sz w:val="24"/>
          <w:szCs w:val="24"/>
          <w:lang w:val="kk-KZ" w:eastAsia="kk-KZ"/>
        </w:rPr>
        <w:t>ақ</w:t>
      </w:r>
      <w:r w:rsidRPr="000C1676">
        <w:rPr>
          <w:color w:val="000000"/>
          <w:sz w:val="24"/>
          <w:szCs w:val="24"/>
          <w:lang w:val="kk-KZ" w:eastAsia="kk-KZ"/>
        </w:rPr>
        <w:t xml:space="preserve"> етсем дер еді. </w:t>
      </w:r>
    </w:p>
    <w:p w:rsidR="008D5409" w:rsidRPr="000C1676" w:rsidRDefault="008D5409" w:rsidP="000C1676">
      <w:pPr>
        <w:pStyle w:val="af6"/>
        <w:shd w:val="clear" w:color="auto" w:fill="auto"/>
        <w:spacing w:line="240" w:lineRule="auto"/>
        <w:ind w:left="20" w:right="120" w:firstLine="0"/>
        <w:rPr>
          <w:sz w:val="24"/>
          <w:szCs w:val="24"/>
          <w:lang w:val="kk-KZ"/>
        </w:rPr>
      </w:pPr>
      <w:r w:rsidRPr="000C1676">
        <w:rPr>
          <w:color w:val="000000"/>
          <w:sz w:val="24"/>
          <w:szCs w:val="24"/>
          <w:lang w:val="kk-KZ" w:eastAsia="kk-KZ"/>
        </w:rPr>
        <w:t>Бал</w:t>
      </w:r>
      <w:r w:rsidR="00A4568A" w:rsidRPr="000C1676">
        <w:rPr>
          <w:color w:val="000000"/>
          <w:sz w:val="24"/>
          <w:szCs w:val="24"/>
          <w:lang w:val="kk-KZ" w:eastAsia="kk-KZ"/>
        </w:rPr>
        <w:t>ақ</w:t>
      </w:r>
      <w:r w:rsidRPr="000C1676">
        <w:rPr>
          <w:color w:val="000000"/>
          <w:sz w:val="24"/>
          <w:szCs w:val="24"/>
          <w:lang w:val="kk-KZ" w:eastAsia="kk-KZ"/>
        </w:rPr>
        <w:t xml:space="preserve"> жүні жетілгелі сен үшін,</w:t>
      </w:r>
    </w:p>
    <w:p w:rsidR="008D5409" w:rsidRPr="000C1676" w:rsidRDefault="008D5409" w:rsidP="000C1676">
      <w:pPr>
        <w:pStyle w:val="af6"/>
        <w:shd w:val="clear" w:color="auto" w:fill="auto"/>
        <w:spacing w:after="265" w:line="240" w:lineRule="auto"/>
        <w:ind w:left="20" w:firstLine="0"/>
        <w:rPr>
          <w:sz w:val="24"/>
          <w:szCs w:val="24"/>
          <w:lang w:val="kk-KZ"/>
        </w:rPr>
      </w:pPr>
      <w:r w:rsidRPr="000C1676">
        <w:rPr>
          <w:color w:val="000000"/>
          <w:sz w:val="24"/>
          <w:szCs w:val="24"/>
          <w:lang w:val="kk-KZ" w:eastAsia="kk-KZ"/>
        </w:rPr>
        <w:t>Барын салып терін төгіп келеді.</w:t>
      </w:r>
    </w:p>
    <w:p w:rsidR="00DB12B8" w:rsidRPr="000C1676" w:rsidRDefault="008D5409" w:rsidP="000C1676">
      <w:pPr>
        <w:pStyle w:val="af6"/>
        <w:shd w:val="clear" w:color="auto" w:fill="auto"/>
        <w:spacing w:line="240" w:lineRule="auto"/>
        <w:ind w:left="20" w:right="120" w:firstLine="0"/>
        <w:jc w:val="both"/>
        <w:rPr>
          <w:color w:val="000000"/>
          <w:sz w:val="24"/>
          <w:szCs w:val="24"/>
          <w:lang w:val="kk-KZ" w:eastAsia="kk-KZ"/>
        </w:rPr>
      </w:pPr>
      <w:r w:rsidRPr="000C1676">
        <w:rPr>
          <w:color w:val="000000"/>
          <w:sz w:val="24"/>
          <w:szCs w:val="24"/>
          <w:lang w:val="kk-KZ" w:eastAsia="kk-KZ"/>
        </w:rPr>
        <w:t xml:space="preserve">Асылдықты алдың ба екен бабаңнан, </w:t>
      </w:r>
    </w:p>
    <w:p w:rsidR="00DB12B8" w:rsidRPr="000C1676" w:rsidRDefault="008D5409" w:rsidP="000C1676">
      <w:pPr>
        <w:pStyle w:val="af6"/>
        <w:shd w:val="clear" w:color="auto" w:fill="auto"/>
        <w:spacing w:line="240" w:lineRule="auto"/>
        <w:ind w:left="20" w:right="120" w:firstLine="0"/>
        <w:jc w:val="both"/>
        <w:rPr>
          <w:color w:val="000000"/>
          <w:sz w:val="24"/>
          <w:szCs w:val="24"/>
          <w:lang w:val="kk-KZ" w:eastAsia="kk-KZ"/>
        </w:rPr>
      </w:pPr>
      <w:r w:rsidRPr="000C1676">
        <w:rPr>
          <w:color w:val="000000"/>
          <w:sz w:val="24"/>
          <w:szCs w:val="24"/>
          <w:lang w:val="kk-KZ" w:eastAsia="kk-KZ"/>
        </w:rPr>
        <w:t>Асқа</w:t>
      </w:r>
      <w:r w:rsidR="00752595" w:rsidRPr="000C1676">
        <w:rPr>
          <w:color w:val="000000"/>
          <w:sz w:val="24"/>
          <w:szCs w:val="24"/>
          <w:lang w:val="kk-KZ" w:eastAsia="kk-KZ"/>
        </w:rPr>
        <w:t>ның</w:t>
      </w:r>
      <w:r w:rsidRPr="000C1676">
        <w:rPr>
          <w:color w:val="000000"/>
          <w:sz w:val="24"/>
          <w:szCs w:val="24"/>
          <w:lang w:val="kk-KZ" w:eastAsia="kk-KZ"/>
        </w:rPr>
        <w:t xml:space="preserve">ды көрген жоқпыз сабаңнан. </w:t>
      </w:r>
    </w:p>
    <w:p w:rsidR="008D5409" w:rsidRPr="000C1676" w:rsidRDefault="008D5409" w:rsidP="000C1676">
      <w:pPr>
        <w:pStyle w:val="af6"/>
        <w:shd w:val="clear" w:color="auto" w:fill="auto"/>
        <w:spacing w:line="240" w:lineRule="auto"/>
        <w:ind w:left="20" w:right="120" w:firstLine="0"/>
        <w:jc w:val="both"/>
        <w:rPr>
          <w:sz w:val="24"/>
          <w:szCs w:val="24"/>
          <w:lang w:val="kk-KZ"/>
        </w:rPr>
      </w:pPr>
      <w:r w:rsidRPr="000C1676">
        <w:rPr>
          <w:color w:val="000000"/>
          <w:sz w:val="24"/>
          <w:szCs w:val="24"/>
          <w:lang w:val="kk-KZ" w:eastAsia="kk-KZ"/>
        </w:rPr>
        <w:t xml:space="preserve">Біз білетін </w:t>
      </w:r>
      <w:r w:rsidR="00A4568A" w:rsidRPr="000C1676">
        <w:rPr>
          <w:color w:val="000000"/>
          <w:sz w:val="24"/>
          <w:szCs w:val="24"/>
          <w:lang w:val="kk-KZ" w:eastAsia="kk-KZ"/>
        </w:rPr>
        <w:t>қы</w:t>
      </w:r>
      <w:r w:rsidRPr="000C1676">
        <w:rPr>
          <w:color w:val="000000"/>
          <w:sz w:val="24"/>
          <w:szCs w:val="24"/>
          <w:lang w:val="kk-KZ" w:eastAsia="kk-KZ"/>
        </w:rPr>
        <w:t>ран жігіт өзіңсің,</w:t>
      </w:r>
    </w:p>
    <w:p w:rsidR="008D5409" w:rsidRPr="000C1676" w:rsidRDefault="008D5409" w:rsidP="000C1676">
      <w:pPr>
        <w:pStyle w:val="af6"/>
        <w:shd w:val="clear" w:color="auto" w:fill="auto"/>
        <w:spacing w:after="240" w:line="240" w:lineRule="auto"/>
        <w:ind w:left="20" w:firstLine="0"/>
        <w:rPr>
          <w:sz w:val="24"/>
          <w:szCs w:val="24"/>
          <w:lang w:val="kk-KZ"/>
        </w:rPr>
      </w:pPr>
      <w:r w:rsidRPr="000C1676">
        <w:rPr>
          <w:color w:val="000000"/>
          <w:sz w:val="24"/>
          <w:szCs w:val="24"/>
          <w:lang w:val="kk-KZ" w:eastAsia="kk-KZ"/>
        </w:rPr>
        <w:t xml:space="preserve">Қыдыр </w:t>
      </w:r>
      <w:r w:rsidR="00A4568A" w:rsidRPr="000C1676">
        <w:rPr>
          <w:color w:val="000000"/>
          <w:sz w:val="24"/>
          <w:szCs w:val="24"/>
          <w:lang w:val="kk-KZ" w:eastAsia="kk-KZ"/>
        </w:rPr>
        <w:t>қо</w:t>
      </w:r>
      <w:r w:rsidRPr="000C1676">
        <w:rPr>
          <w:color w:val="000000"/>
          <w:sz w:val="24"/>
          <w:szCs w:val="24"/>
          <w:lang w:val="kk-KZ" w:eastAsia="kk-KZ"/>
        </w:rPr>
        <w:t>нған құт мекенді таба алған.</w:t>
      </w:r>
    </w:p>
    <w:p w:rsidR="00DB12B8" w:rsidRPr="000C1676" w:rsidRDefault="008D5409" w:rsidP="000C1676">
      <w:pPr>
        <w:pStyle w:val="af6"/>
        <w:shd w:val="clear" w:color="auto" w:fill="auto"/>
        <w:spacing w:line="240" w:lineRule="auto"/>
        <w:ind w:left="20" w:right="120" w:firstLine="0"/>
        <w:rPr>
          <w:color w:val="000000"/>
          <w:sz w:val="24"/>
          <w:szCs w:val="24"/>
          <w:lang w:val="kk-KZ" w:eastAsia="kk-KZ"/>
        </w:rPr>
      </w:pPr>
      <w:r w:rsidRPr="000C1676">
        <w:rPr>
          <w:color w:val="000000"/>
          <w:sz w:val="24"/>
          <w:szCs w:val="24"/>
          <w:lang w:val="kk-KZ" w:eastAsia="kk-KZ"/>
        </w:rPr>
        <w:t>Тыныштықтың таба</w:t>
      </w:r>
      <w:r w:rsidR="00752595" w:rsidRPr="000C1676">
        <w:rPr>
          <w:color w:val="000000"/>
          <w:sz w:val="24"/>
          <w:szCs w:val="24"/>
          <w:lang w:val="kk-KZ" w:eastAsia="kk-KZ"/>
        </w:rPr>
        <w:t>ның</w:t>
      </w:r>
      <w:r w:rsidRPr="000C1676">
        <w:rPr>
          <w:color w:val="000000"/>
          <w:sz w:val="24"/>
          <w:szCs w:val="24"/>
          <w:lang w:val="kk-KZ" w:eastAsia="kk-KZ"/>
        </w:rPr>
        <w:t xml:space="preserve">а </w:t>
      </w:r>
      <w:r w:rsidRPr="000C1676">
        <w:rPr>
          <w:color w:val="000000"/>
          <w:sz w:val="24"/>
          <w:szCs w:val="24"/>
          <w:lang w:val="kk-KZ"/>
        </w:rPr>
        <w:t>т</w:t>
      </w:r>
      <w:r w:rsidR="00A4568A" w:rsidRPr="000C1676">
        <w:rPr>
          <w:color w:val="000000"/>
          <w:sz w:val="24"/>
          <w:szCs w:val="24"/>
          <w:lang w:val="kk-KZ"/>
        </w:rPr>
        <w:t>ақ</w:t>
      </w:r>
      <w:r w:rsidRPr="000C1676">
        <w:rPr>
          <w:color w:val="000000"/>
          <w:sz w:val="24"/>
          <w:szCs w:val="24"/>
          <w:lang w:val="kk-KZ"/>
        </w:rPr>
        <w:t xml:space="preserve"> </w:t>
      </w:r>
      <w:r w:rsidRPr="000C1676">
        <w:rPr>
          <w:color w:val="000000"/>
          <w:sz w:val="24"/>
          <w:szCs w:val="24"/>
          <w:lang w:val="kk-KZ" w:eastAsia="kk-KZ"/>
        </w:rPr>
        <w:t xml:space="preserve">тиіп, </w:t>
      </w:r>
    </w:p>
    <w:p w:rsidR="00DB12B8" w:rsidRPr="000C1676" w:rsidRDefault="008D5409" w:rsidP="000C1676">
      <w:pPr>
        <w:pStyle w:val="af6"/>
        <w:shd w:val="clear" w:color="auto" w:fill="auto"/>
        <w:spacing w:line="240" w:lineRule="auto"/>
        <w:ind w:left="20" w:right="120" w:firstLine="0"/>
        <w:rPr>
          <w:color w:val="000000"/>
          <w:sz w:val="24"/>
          <w:szCs w:val="24"/>
          <w:lang w:val="kk-KZ" w:eastAsia="kk-KZ"/>
        </w:rPr>
      </w:pPr>
      <w:r w:rsidRPr="000C1676">
        <w:rPr>
          <w:color w:val="000000"/>
          <w:sz w:val="24"/>
          <w:szCs w:val="24"/>
          <w:lang w:val="kk-KZ" w:eastAsia="kk-KZ"/>
        </w:rPr>
        <w:t>Тұрса дейміз бейбіт еңбек, б</w:t>
      </w:r>
      <w:r w:rsidR="00A4568A" w:rsidRPr="000C1676">
        <w:rPr>
          <w:color w:val="000000"/>
          <w:sz w:val="24"/>
          <w:szCs w:val="24"/>
          <w:lang w:val="kk-KZ" w:eastAsia="kk-KZ"/>
        </w:rPr>
        <w:t>ақ</w:t>
      </w:r>
      <w:r w:rsidRPr="000C1676">
        <w:rPr>
          <w:color w:val="000000"/>
          <w:sz w:val="24"/>
          <w:szCs w:val="24"/>
          <w:lang w:val="kk-KZ" w:eastAsia="kk-KZ"/>
        </w:rPr>
        <w:t xml:space="preserve"> ұйып. </w:t>
      </w:r>
    </w:p>
    <w:p w:rsidR="00DB12B8" w:rsidRPr="000C1676" w:rsidRDefault="008D5409" w:rsidP="000C1676">
      <w:pPr>
        <w:pStyle w:val="af6"/>
        <w:shd w:val="clear" w:color="auto" w:fill="auto"/>
        <w:spacing w:line="240" w:lineRule="auto"/>
        <w:ind w:left="20" w:right="120" w:firstLine="0"/>
        <w:rPr>
          <w:color w:val="000000"/>
          <w:sz w:val="24"/>
          <w:szCs w:val="24"/>
          <w:lang w:val="kk-KZ" w:eastAsia="kk-KZ"/>
        </w:rPr>
      </w:pPr>
      <w:r w:rsidRPr="000C1676">
        <w:rPr>
          <w:color w:val="000000"/>
          <w:sz w:val="24"/>
          <w:szCs w:val="24"/>
          <w:lang w:val="kk-KZ" w:eastAsia="kk-KZ"/>
        </w:rPr>
        <w:t>Тау</w:t>
      </w:r>
      <w:r w:rsidR="00A4568A" w:rsidRPr="000C1676">
        <w:rPr>
          <w:color w:val="000000"/>
          <w:sz w:val="24"/>
          <w:szCs w:val="24"/>
          <w:lang w:val="kk-KZ" w:eastAsia="kk-KZ"/>
        </w:rPr>
        <w:t>қы</w:t>
      </w:r>
      <w:r w:rsidRPr="000C1676">
        <w:rPr>
          <w:color w:val="000000"/>
          <w:sz w:val="24"/>
          <w:szCs w:val="24"/>
          <w:lang w:val="kk-KZ" w:eastAsia="kk-KZ"/>
        </w:rPr>
        <w:t xml:space="preserve">метін тартып жүрген мойнымен, </w:t>
      </w:r>
    </w:p>
    <w:p w:rsidR="008D5409" w:rsidRPr="000C1676" w:rsidRDefault="008D5409" w:rsidP="000C1676">
      <w:pPr>
        <w:pStyle w:val="af6"/>
        <w:shd w:val="clear" w:color="auto" w:fill="auto"/>
        <w:spacing w:line="240" w:lineRule="auto"/>
        <w:ind w:left="20" w:right="120" w:firstLine="0"/>
        <w:rPr>
          <w:sz w:val="24"/>
          <w:szCs w:val="24"/>
          <w:lang w:val="kk-KZ"/>
        </w:rPr>
      </w:pPr>
      <w:r w:rsidRPr="000C1676">
        <w:rPr>
          <w:color w:val="000000"/>
          <w:sz w:val="24"/>
          <w:szCs w:val="24"/>
          <w:lang w:val="kk-KZ" w:eastAsia="kk-KZ"/>
        </w:rPr>
        <w:t>Талабыңа н</w:t>
      </w:r>
      <w:r w:rsidR="00DB12B8" w:rsidRPr="000C1676">
        <w:rPr>
          <w:color w:val="000000"/>
          <w:sz w:val="24"/>
          <w:szCs w:val="24"/>
          <w:lang w:val="kk-KZ" w:eastAsia="kk-KZ"/>
        </w:rPr>
        <w:t>ұ</w:t>
      </w:r>
      <w:r w:rsidRPr="000C1676">
        <w:rPr>
          <w:color w:val="000000"/>
          <w:sz w:val="24"/>
          <w:szCs w:val="24"/>
          <w:lang w:val="kk-KZ" w:eastAsia="kk-KZ"/>
        </w:rPr>
        <w:t xml:space="preserve">р жаусыншы, </w:t>
      </w:r>
      <w:r w:rsidR="00A4568A" w:rsidRPr="000C1676">
        <w:rPr>
          <w:color w:val="000000"/>
          <w:sz w:val="24"/>
          <w:szCs w:val="24"/>
          <w:lang w:val="kk-KZ" w:eastAsia="kk-KZ"/>
        </w:rPr>
        <w:t>ақ</w:t>
      </w:r>
      <w:r w:rsidRPr="000C1676">
        <w:rPr>
          <w:color w:val="000000"/>
          <w:sz w:val="24"/>
          <w:szCs w:val="24"/>
          <w:lang w:val="kk-KZ" w:eastAsia="kk-KZ"/>
        </w:rPr>
        <w:t>и</w:t>
      </w:r>
      <w:r w:rsidR="00A4568A" w:rsidRPr="000C1676">
        <w:rPr>
          <w:color w:val="000000"/>
          <w:sz w:val="24"/>
          <w:szCs w:val="24"/>
          <w:lang w:val="kk-KZ" w:eastAsia="kk-KZ"/>
        </w:rPr>
        <w:t>ық</w:t>
      </w:r>
      <w:r w:rsidRPr="000C1676">
        <w:rPr>
          <w:color w:val="000000"/>
          <w:sz w:val="24"/>
          <w:szCs w:val="24"/>
          <w:lang w:val="kk-KZ" w:eastAsia="kk-KZ"/>
        </w:rPr>
        <w:t>!..</w:t>
      </w: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p>
    <w:p w:rsidR="00DB12B8" w:rsidRPr="000C1676" w:rsidRDefault="00DB12B8" w:rsidP="000C1676">
      <w:pPr>
        <w:pStyle w:val="af6"/>
        <w:shd w:val="clear" w:color="auto" w:fill="auto"/>
        <w:spacing w:line="240" w:lineRule="auto"/>
        <w:ind w:left="60" w:firstLine="0"/>
        <w:rPr>
          <w:b/>
          <w:sz w:val="24"/>
          <w:szCs w:val="24"/>
          <w:lang w:val="kk-KZ"/>
        </w:rPr>
      </w:pPr>
      <w:r w:rsidRPr="000C1676">
        <w:rPr>
          <w:b/>
          <w:sz w:val="24"/>
          <w:szCs w:val="24"/>
          <w:lang w:val="kk-KZ"/>
        </w:rPr>
        <w:t>АҚЫЛЫ АЗЫҚ АҒА ЕДІҢ ...</w:t>
      </w:r>
    </w:p>
    <w:p w:rsidR="008D5409" w:rsidRPr="000C1676" w:rsidRDefault="008D5409" w:rsidP="000C1676">
      <w:pPr>
        <w:pStyle w:val="af6"/>
        <w:shd w:val="clear" w:color="auto" w:fill="auto"/>
        <w:spacing w:line="240" w:lineRule="auto"/>
        <w:ind w:left="60" w:firstLine="0"/>
        <w:rPr>
          <w:sz w:val="24"/>
          <w:szCs w:val="24"/>
          <w:lang w:val="kk-KZ"/>
        </w:rPr>
      </w:pPr>
    </w:p>
    <w:p w:rsidR="00DB12B8" w:rsidRPr="000C1676" w:rsidRDefault="008D5409" w:rsidP="000C1676">
      <w:pPr>
        <w:pStyle w:val="af6"/>
        <w:shd w:val="clear" w:color="auto" w:fill="auto"/>
        <w:spacing w:line="240" w:lineRule="auto"/>
        <w:ind w:left="80" w:right="500" w:firstLine="0"/>
        <w:rPr>
          <w:color w:val="000000"/>
          <w:sz w:val="24"/>
          <w:szCs w:val="24"/>
          <w:lang w:val="kk-KZ" w:eastAsia="kk-KZ"/>
        </w:rPr>
      </w:pPr>
      <w:r w:rsidRPr="000C1676">
        <w:rPr>
          <w:color w:val="000000"/>
          <w:sz w:val="24"/>
          <w:szCs w:val="24"/>
          <w:lang w:val="kk-KZ" w:eastAsia="kk-KZ"/>
        </w:rPr>
        <w:t xml:space="preserve">Меркідегі Нартаев </w:t>
      </w:r>
    </w:p>
    <w:p w:rsidR="008D5409" w:rsidRPr="000C1676" w:rsidRDefault="008D5409" w:rsidP="000C1676">
      <w:pPr>
        <w:pStyle w:val="af6"/>
        <w:shd w:val="clear" w:color="auto" w:fill="auto"/>
        <w:spacing w:line="240" w:lineRule="auto"/>
        <w:ind w:left="80" w:right="500" w:firstLine="0"/>
        <w:rPr>
          <w:sz w:val="24"/>
          <w:szCs w:val="24"/>
          <w:lang w:val="kk-KZ"/>
        </w:rPr>
      </w:pPr>
      <w:r w:rsidRPr="000C1676">
        <w:rPr>
          <w:color w:val="000000"/>
          <w:sz w:val="24"/>
          <w:szCs w:val="24"/>
          <w:lang w:val="kk-KZ" w:eastAsia="kk-KZ"/>
        </w:rPr>
        <w:t>Еркелетсе мар</w:t>
      </w:r>
      <w:r w:rsidR="00A4568A" w:rsidRPr="000C1676">
        <w:rPr>
          <w:color w:val="000000"/>
          <w:sz w:val="24"/>
          <w:szCs w:val="24"/>
          <w:lang w:val="kk-KZ" w:eastAsia="kk-KZ"/>
        </w:rPr>
        <w:t>қа</w:t>
      </w:r>
      <w:r w:rsidRPr="000C1676">
        <w:rPr>
          <w:color w:val="000000"/>
          <w:sz w:val="24"/>
          <w:szCs w:val="24"/>
          <w:lang w:val="kk-KZ" w:eastAsia="kk-KZ"/>
        </w:rPr>
        <w:t>йып,</w:t>
      </w:r>
    </w:p>
    <w:p w:rsidR="00DB12B8" w:rsidRPr="000C1676" w:rsidRDefault="008D5409" w:rsidP="000C1676">
      <w:pPr>
        <w:pStyle w:val="af6"/>
        <w:shd w:val="clear" w:color="auto" w:fill="auto"/>
        <w:spacing w:line="240" w:lineRule="auto"/>
        <w:ind w:left="80" w:right="500" w:firstLine="0"/>
        <w:rPr>
          <w:color w:val="000000"/>
          <w:sz w:val="24"/>
          <w:szCs w:val="24"/>
          <w:lang w:val="kk-KZ" w:eastAsia="kk-KZ"/>
        </w:rPr>
      </w:pPr>
      <w:r w:rsidRPr="000C1676">
        <w:rPr>
          <w:color w:val="000000"/>
          <w:sz w:val="24"/>
          <w:szCs w:val="24"/>
          <w:lang w:val="kk-KZ" w:eastAsia="kk-KZ"/>
        </w:rPr>
        <w:t xml:space="preserve">Төбем көкке жеткендей </w:t>
      </w:r>
    </w:p>
    <w:p w:rsidR="00DB12B8" w:rsidRPr="000C1676" w:rsidRDefault="008D5409" w:rsidP="000C1676">
      <w:pPr>
        <w:pStyle w:val="af6"/>
        <w:shd w:val="clear" w:color="auto" w:fill="auto"/>
        <w:spacing w:line="240" w:lineRule="auto"/>
        <w:ind w:left="80" w:right="500" w:firstLine="0"/>
        <w:rPr>
          <w:color w:val="000000"/>
          <w:sz w:val="24"/>
          <w:szCs w:val="24"/>
          <w:lang w:val="kk-KZ" w:eastAsia="kk-KZ"/>
        </w:rPr>
      </w:pPr>
      <w:r w:rsidRPr="000C1676">
        <w:rPr>
          <w:color w:val="000000"/>
          <w:sz w:val="24"/>
          <w:szCs w:val="24"/>
          <w:lang w:val="kk-KZ" w:eastAsia="kk-KZ"/>
        </w:rPr>
        <w:t>Жүруші едім шал</w:t>
      </w:r>
      <w:r w:rsidR="00A4568A" w:rsidRPr="000C1676">
        <w:rPr>
          <w:color w:val="000000"/>
          <w:sz w:val="24"/>
          <w:szCs w:val="24"/>
          <w:lang w:val="kk-KZ" w:eastAsia="kk-KZ"/>
        </w:rPr>
        <w:t>қа</w:t>
      </w:r>
      <w:r w:rsidRPr="000C1676">
        <w:rPr>
          <w:color w:val="000000"/>
          <w:sz w:val="24"/>
          <w:szCs w:val="24"/>
          <w:lang w:val="kk-KZ" w:eastAsia="kk-KZ"/>
        </w:rPr>
        <w:t>йып.</w:t>
      </w:r>
    </w:p>
    <w:p w:rsidR="00DB12B8" w:rsidRPr="000C1676" w:rsidRDefault="00DB12B8" w:rsidP="000C1676">
      <w:pPr>
        <w:pStyle w:val="af6"/>
        <w:shd w:val="clear" w:color="auto" w:fill="auto"/>
        <w:spacing w:line="240" w:lineRule="auto"/>
        <w:ind w:left="80" w:right="500" w:firstLine="0"/>
        <w:rPr>
          <w:color w:val="000000"/>
          <w:sz w:val="24"/>
          <w:szCs w:val="24"/>
          <w:lang w:val="kk-KZ" w:eastAsia="kk-KZ"/>
        </w:rPr>
      </w:pPr>
    </w:p>
    <w:p w:rsidR="00DB12B8" w:rsidRPr="000C1676" w:rsidRDefault="008D5409" w:rsidP="000C1676">
      <w:pPr>
        <w:pStyle w:val="af6"/>
        <w:shd w:val="clear" w:color="auto" w:fill="auto"/>
        <w:spacing w:line="240" w:lineRule="auto"/>
        <w:ind w:left="80" w:right="500" w:firstLine="0"/>
        <w:rPr>
          <w:color w:val="000000"/>
          <w:sz w:val="24"/>
          <w:szCs w:val="24"/>
          <w:lang w:val="kk-KZ" w:eastAsia="kk-KZ"/>
        </w:rPr>
      </w:pPr>
      <w:r w:rsidRPr="000C1676">
        <w:rPr>
          <w:color w:val="000000"/>
          <w:sz w:val="24"/>
          <w:szCs w:val="24"/>
          <w:lang w:val="kk-KZ" w:eastAsia="kk-KZ"/>
        </w:rPr>
        <w:t xml:space="preserve">Жүректі улар зіл сөзден, </w:t>
      </w:r>
    </w:p>
    <w:p w:rsidR="00DB12B8" w:rsidRPr="000C1676" w:rsidRDefault="008D5409" w:rsidP="000C1676">
      <w:pPr>
        <w:pStyle w:val="af6"/>
        <w:shd w:val="clear" w:color="auto" w:fill="auto"/>
        <w:spacing w:line="240" w:lineRule="auto"/>
        <w:ind w:left="80" w:right="500" w:firstLine="0"/>
        <w:rPr>
          <w:color w:val="000000"/>
          <w:sz w:val="24"/>
          <w:szCs w:val="24"/>
          <w:lang w:val="kk-KZ" w:eastAsia="kk-KZ"/>
        </w:rPr>
      </w:pPr>
      <w:r w:rsidRPr="000C1676">
        <w:rPr>
          <w:color w:val="000000"/>
          <w:sz w:val="24"/>
          <w:szCs w:val="24"/>
          <w:lang w:val="kk-KZ" w:eastAsia="kk-KZ"/>
        </w:rPr>
        <w:t xml:space="preserve">Пәле-жала, тіл-көзден. </w:t>
      </w:r>
    </w:p>
    <w:p w:rsidR="00DB12B8" w:rsidRPr="000C1676" w:rsidRDefault="008D5409" w:rsidP="000C1676">
      <w:pPr>
        <w:pStyle w:val="af6"/>
        <w:shd w:val="clear" w:color="auto" w:fill="auto"/>
        <w:spacing w:line="240" w:lineRule="auto"/>
        <w:ind w:left="80" w:right="500" w:firstLine="0"/>
        <w:rPr>
          <w:color w:val="000000"/>
          <w:sz w:val="24"/>
          <w:szCs w:val="24"/>
          <w:lang w:val="kk-KZ"/>
        </w:rPr>
      </w:pPr>
      <w:r w:rsidRPr="000C1676">
        <w:rPr>
          <w:color w:val="000000"/>
          <w:sz w:val="24"/>
          <w:szCs w:val="24"/>
          <w:lang w:val="kk-KZ" w:eastAsia="kk-KZ"/>
        </w:rPr>
        <w:t>С</w:t>
      </w:r>
      <w:r w:rsidR="00A4568A" w:rsidRPr="000C1676">
        <w:rPr>
          <w:color w:val="000000"/>
          <w:sz w:val="24"/>
          <w:szCs w:val="24"/>
          <w:lang w:val="kk-KZ" w:eastAsia="kk-KZ"/>
        </w:rPr>
        <w:t>ақ</w:t>
      </w:r>
      <w:r w:rsidRPr="000C1676">
        <w:rPr>
          <w:color w:val="000000"/>
          <w:sz w:val="24"/>
          <w:szCs w:val="24"/>
          <w:lang w:val="kk-KZ" w:eastAsia="kk-KZ"/>
        </w:rPr>
        <w:t xml:space="preserve">тан дейтін </w:t>
      </w:r>
      <w:r w:rsidR="00A4568A" w:rsidRPr="000C1676">
        <w:rPr>
          <w:color w:val="000000"/>
          <w:sz w:val="24"/>
          <w:szCs w:val="24"/>
          <w:lang w:val="kk-KZ" w:eastAsia="kk-KZ"/>
        </w:rPr>
        <w:t>қа</w:t>
      </w:r>
      <w:r w:rsidRPr="000C1676">
        <w:rPr>
          <w:color w:val="000000"/>
          <w:sz w:val="24"/>
          <w:szCs w:val="24"/>
          <w:lang w:val="kk-KZ" w:eastAsia="kk-KZ"/>
        </w:rPr>
        <w:t xml:space="preserve">шан </w:t>
      </w:r>
      <w:r w:rsidRPr="000C1676">
        <w:rPr>
          <w:color w:val="000000"/>
          <w:sz w:val="24"/>
          <w:szCs w:val="24"/>
          <w:lang w:val="kk-KZ"/>
        </w:rPr>
        <w:t xml:space="preserve">да, </w:t>
      </w:r>
    </w:p>
    <w:p w:rsidR="00DB12B8" w:rsidRPr="000C1676" w:rsidRDefault="008D5409" w:rsidP="000C1676">
      <w:pPr>
        <w:pStyle w:val="af6"/>
        <w:shd w:val="clear" w:color="auto" w:fill="auto"/>
        <w:spacing w:line="240" w:lineRule="auto"/>
        <w:ind w:left="80" w:right="500" w:firstLine="0"/>
        <w:rPr>
          <w:color w:val="000000"/>
          <w:sz w:val="24"/>
          <w:szCs w:val="24"/>
          <w:lang w:val="kk-KZ" w:eastAsia="kk-KZ"/>
        </w:rPr>
      </w:pPr>
      <w:r w:rsidRPr="000C1676">
        <w:rPr>
          <w:color w:val="000000"/>
          <w:sz w:val="24"/>
          <w:szCs w:val="24"/>
          <w:lang w:val="kk-KZ"/>
        </w:rPr>
        <w:t xml:space="preserve">Миды </w:t>
      </w:r>
      <w:r w:rsidRPr="000C1676">
        <w:rPr>
          <w:color w:val="000000"/>
          <w:sz w:val="24"/>
          <w:szCs w:val="24"/>
          <w:lang w:val="kk-KZ" w:eastAsia="kk-KZ"/>
        </w:rPr>
        <w:t xml:space="preserve">ашытар кіл езден. </w:t>
      </w:r>
    </w:p>
    <w:p w:rsidR="00DB12B8" w:rsidRPr="000C1676" w:rsidRDefault="00DB12B8" w:rsidP="000C1676">
      <w:pPr>
        <w:pStyle w:val="af6"/>
        <w:shd w:val="clear" w:color="auto" w:fill="auto"/>
        <w:spacing w:line="240" w:lineRule="auto"/>
        <w:ind w:left="80" w:right="500" w:firstLine="0"/>
        <w:rPr>
          <w:color w:val="000000"/>
          <w:sz w:val="24"/>
          <w:szCs w:val="24"/>
          <w:lang w:val="kk-KZ" w:eastAsia="kk-KZ"/>
        </w:rPr>
      </w:pPr>
    </w:p>
    <w:p w:rsidR="00DB12B8" w:rsidRPr="000C1676" w:rsidRDefault="00DB12B8" w:rsidP="000C1676">
      <w:pPr>
        <w:pStyle w:val="af6"/>
        <w:shd w:val="clear" w:color="auto" w:fill="auto"/>
        <w:spacing w:line="240" w:lineRule="auto"/>
        <w:ind w:left="80" w:right="500" w:firstLine="0"/>
        <w:rPr>
          <w:color w:val="000000"/>
          <w:sz w:val="24"/>
          <w:szCs w:val="24"/>
          <w:lang w:val="kk-KZ" w:eastAsia="kk-KZ"/>
        </w:rPr>
      </w:pPr>
      <w:r w:rsidRPr="000C1676">
        <w:rPr>
          <w:color w:val="000000"/>
          <w:sz w:val="24"/>
          <w:szCs w:val="24"/>
          <w:lang w:val="kk-KZ" w:eastAsia="kk-KZ"/>
        </w:rPr>
        <w:t>Даурығатын құ</w:t>
      </w:r>
      <w:r w:rsidR="008D5409" w:rsidRPr="000C1676">
        <w:rPr>
          <w:color w:val="000000"/>
          <w:sz w:val="24"/>
          <w:szCs w:val="24"/>
          <w:lang w:val="kk-KZ" w:eastAsia="kk-KZ"/>
        </w:rPr>
        <w:t xml:space="preserve">р босқа, </w:t>
      </w:r>
    </w:p>
    <w:p w:rsidR="008D5409" w:rsidRPr="000C1676" w:rsidRDefault="008D5409" w:rsidP="000C1676">
      <w:pPr>
        <w:pStyle w:val="af6"/>
        <w:shd w:val="clear" w:color="auto" w:fill="auto"/>
        <w:spacing w:line="240" w:lineRule="auto"/>
        <w:ind w:left="80" w:right="500" w:firstLine="0"/>
        <w:rPr>
          <w:sz w:val="24"/>
          <w:szCs w:val="24"/>
          <w:lang w:val="kk-KZ"/>
        </w:rPr>
      </w:pPr>
      <w:r w:rsidRPr="000C1676">
        <w:rPr>
          <w:color w:val="000000"/>
          <w:sz w:val="24"/>
          <w:szCs w:val="24"/>
          <w:lang w:val="kk-KZ" w:eastAsia="kk-KZ"/>
        </w:rPr>
        <w:t xml:space="preserve">Сабырсызға үн </w:t>
      </w:r>
      <w:r w:rsidR="00A4568A" w:rsidRPr="000C1676">
        <w:rPr>
          <w:color w:val="000000"/>
          <w:sz w:val="24"/>
          <w:szCs w:val="24"/>
          <w:lang w:val="kk-KZ" w:eastAsia="kk-KZ"/>
        </w:rPr>
        <w:t>қо</w:t>
      </w:r>
      <w:r w:rsidRPr="000C1676">
        <w:rPr>
          <w:color w:val="000000"/>
          <w:sz w:val="24"/>
          <w:szCs w:val="24"/>
          <w:lang w:val="kk-KZ" w:eastAsia="kk-KZ"/>
        </w:rPr>
        <w:t>спа.</w:t>
      </w:r>
    </w:p>
    <w:p w:rsidR="008D5409" w:rsidRPr="000C1676" w:rsidRDefault="008D5409" w:rsidP="000C1676">
      <w:pPr>
        <w:pStyle w:val="af6"/>
        <w:shd w:val="clear" w:color="auto" w:fill="auto"/>
        <w:spacing w:line="240" w:lineRule="auto"/>
        <w:ind w:left="80" w:firstLine="0"/>
        <w:rPr>
          <w:sz w:val="24"/>
          <w:szCs w:val="24"/>
          <w:lang w:val="kk-KZ"/>
        </w:rPr>
      </w:pPr>
      <w:r w:rsidRPr="000C1676">
        <w:rPr>
          <w:color w:val="000000"/>
          <w:sz w:val="24"/>
          <w:szCs w:val="24"/>
          <w:lang w:val="kk-KZ" w:eastAsia="kk-KZ"/>
        </w:rPr>
        <w:t>Дейтін және жолама,</w:t>
      </w:r>
    </w:p>
    <w:p w:rsidR="00DB12B8" w:rsidRPr="000C1676" w:rsidRDefault="008D5409" w:rsidP="000C1676">
      <w:pPr>
        <w:pStyle w:val="af6"/>
        <w:shd w:val="clear" w:color="auto" w:fill="auto"/>
        <w:spacing w:line="240" w:lineRule="auto"/>
        <w:ind w:left="80" w:firstLine="0"/>
        <w:rPr>
          <w:color w:val="000000"/>
          <w:sz w:val="24"/>
          <w:szCs w:val="24"/>
          <w:lang w:val="kk-KZ" w:eastAsia="kk-KZ"/>
        </w:rPr>
      </w:pPr>
      <w:r w:rsidRPr="000C1676">
        <w:rPr>
          <w:color w:val="000000"/>
          <w:sz w:val="24"/>
          <w:szCs w:val="24"/>
          <w:lang w:val="kk-KZ" w:eastAsia="kk-KZ"/>
        </w:rPr>
        <w:t>Алдап, арбар жылпос</w:t>
      </w:r>
      <w:r w:rsidR="00A4568A" w:rsidRPr="000C1676">
        <w:rPr>
          <w:color w:val="000000"/>
          <w:sz w:val="24"/>
          <w:szCs w:val="24"/>
          <w:lang w:val="kk-KZ" w:eastAsia="kk-KZ"/>
        </w:rPr>
        <w:t>қа</w:t>
      </w:r>
      <w:r w:rsidRPr="000C1676">
        <w:rPr>
          <w:color w:val="000000"/>
          <w:sz w:val="24"/>
          <w:szCs w:val="24"/>
          <w:lang w:val="kk-KZ" w:eastAsia="kk-KZ"/>
        </w:rPr>
        <w:t>.</w:t>
      </w:r>
    </w:p>
    <w:p w:rsidR="00DB12B8" w:rsidRPr="000C1676" w:rsidRDefault="00DB12B8" w:rsidP="000C1676">
      <w:pPr>
        <w:pStyle w:val="af6"/>
        <w:shd w:val="clear" w:color="auto" w:fill="auto"/>
        <w:spacing w:line="240" w:lineRule="auto"/>
        <w:ind w:left="80" w:firstLine="0"/>
        <w:rPr>
          <w:color w:val="000000"/>
          <w:sz w:val="24"/>
          <w:szCs w:val="24"/>
          <w:lang w:val="kk-KZ" w:eastAsia="kk-KZ"/>
        </w:rPr>
      </w:pPr>
    </w:p>
    <w:p w:rsidR="00DB12B8" w:rsidRPr="000C1676" w:rsidRDefault="008D5409" w:rsidP="000C1676">
      <w:pPr>
        <w:pStyle w:val="af6"/>
        <w:shd w:val="clear" w:color="auto" w:fill="auto"/>
        <w:spacing w:line="240" w:lineRule="auto"/>
        <w:ind w:left="80" w:firstLine="0"/>
        <w:rPr>
          <w:color w:val="000000"/>
          <w:sz w:val="24"/>
          <w:szCs w:val="24"/>
          <w:lang w:val="kk-KZ" w:eastAsia="kk-KZ"/>
        </w:rPr>
      </w:pPr>
      <w:r w:rsidRPr="000C1676">
        <w:rPr>
          <w:color w:val="000000"/>
          <w:sz w:val="24"/>
          <w:szCs w:val="24"/>
          <w:lang w:val="kk-KZ" w:eastAsia="kk-KZ"/>
        </w:rPr>
        <w:t>Қ</w:t>
      </w:r>
      <w:r w:rsidR="00DB12B8" w:rsidRPr="000C1676">
        <w:rPr>
          <w:color w:val="000000"/>
          <w:sz w:val="24"/>
          <w:szCs w:val="24"/>
          <w:lang w:val="kk-KZ" w:eastAsia="kk-KZ"/>
        </w:rPr>
        <w:t>ұ</w:t>
      </w:r>
      <w:r w:rsidRPr="000C1676">
        <w:rPr>
          <w:color w:val="000000"/>
          <w:sz w:val="24"/>
          <w:szCs w:val="24"/>
          <w:lang w:val="kk-KZ" w:eastAsia="kk-KZ"/>
        </w:rPr>
        <w:t xml:space="preserve">рған </w:t>
      </w:r>
      <w:r w:rsidR="00A4568A" w:rsidRPr="000C1676">
        <w:rPr>
          <w:color w:val="000000"/>
          <w:sz w:val="24"/>
          <w:szCs w:val="24"/>
          <w:lang w:val="kk-KZ" w:eastAsia="kk-KZ"/>
        </w:rPr>
        <w:t>қақ</w:t>
      </w:r>
      <w:r w:rsidRPr="000C1676">
        <w:rPr>
          <w:color w:val="000000"/>
          <w:sz w:val="24"/>
          <w:szCs w:val="24"/>
          <w:lang w:val="kk-KZ" w:eastAsia="kk-KZ"/>
        </w:rPr>
        <w:t xml:space="preserve">пан, торлардан, </w:t>
      </w:r>
    </w:p>
    <w:p w:rsidR="00DB12B8" w:rsidRPr="000C1676" w:rsidRDefault="008D5409" w:rsidP="000C1676">
      <w:pPr>
        <w:pStyle w:val="af6"/>
        <w:shd w:val="clear" w:color="auto" w:fill="auto"/>
        <w:spacing w:line="240" w:lineRule="auto"/>
        <w:ind w:left="80" w:firstLine="0"/>
        <w:rPr>
          <w:color w:val="000000"/>
          <w:sz w:val="24"/>
          <w:szCs w:val="24"/>
          <w:lang w:val="kk-KZ" w:eastAsia="kk-KZ"/>
        </w:rPr>
      </w:pPr>
      <w:r w:rsidRPr="000C1676">
        <w:rPr>
          <w:color w:val="000000"/>
          <w:sz w:val="24"/>
          <w:szCs w:val="24"/>
          <w:lang w:val="kk-KZ" w:eastAsia="kk-KZ"/>
        </w:rPr>
        <w:t xml:space="preserve">Қазған терең орлардан. </w:t>
      </w:r>
    </w:p>
    <w:p w:rsidR="00DB12B8" w:rsidRPr="000C1676" w:rsidRDefault="008D5409" w:rsidP="000C1676">
      <w:pPr>
        <w:pStyle w:val="af6"/>
        <w:shd w:val="clear" w:color="auto" w:fill="auto"/>
        <w:spacing w:line="240" w:lineRule="auto"/>
        <w:ind w:left="80" w:firstLine="0"/>
        <w:rPr>
          <w:color w:val="000000"/>
          <w:sz w:val="24"/>
          <w:szCs w:val="24"/>
          <w:lang w:val="kk-KZ" w:eastAsia="kk-KZ"/>
        </w:rPr>
      </w:pPr>
      <w:r w:rsidRPr="000C1676">
        <w:rPr>
          <w:color w:val="000000"/>
          <w:sz w:val="24"/>
          <w:szCs w:val="24"/>
          <w:lang w:val="kk-KZ"/>
        </w:rPr>
        <w:t xml:space="preserve">Аман </w:t>
      </w:r>
      <w:r w:rsidRPr="000C1676">
        <w:rPr>
          <w:color w:val="000000"/>
          <w:sz w:val="24"/>
          <w:szCs w:val="24"/>
          <w:lang w:val="kk-KZ" w:eastAsia="kk-KZ"/>
        </w:rPr>
        <w:t>өткін деуші еді,</w:t>
      </w:r>
    </w:p>
    <w:p w:rsidR="00DB12B8" w:rsidRPr="000C1676" w:rsidRDefault="008D5409" w:rsidP="000C1676">
      <w:pPr>
        <w:pStyle w:val="af6"/>
        <w:shd w:val="clear" w:color="auto" w:fill="auto"/>
        <w:spacing w:line="240" w:lineRule="auto"/>
        <w:ind w:left="80" w:firstLine="0"/>
        <w:rPr>
          <w:color w:val="000000"/>
          <w:sz w:val="24"/>
          <w:szCs w:val="24"/>
          <w:lang w:val="kk-KZ" w:eastAsia="kk-KZ"/>
        </w:rPr>
      </w:pPr>
      <w:r w:rsidRPr="000C1676">
        <w:rPr>
          <w:color w:val="000000"/>
          <w:sz w:val="24"/>
          <w:szCs w:val="24"/>
          <w:lang w:val="kk-KZ"/>
        </w:rPr>
        <w:t xml:space="preserve">Асу </w:t>
      </w:r>
      <w:r w:rsidRPr="000C1676">
        <w:rPr>
          <w:color w:val="000000"/>
          <w:sz w:val="24"/>
          <w:szCs w:val="24"/>
          <w:lang w:val="kk-KZ" w:eastAsia="kk-KZ"/>
        </w:rPr>
        <w:t xml:space="preserve">бермес жондардан. </w:t>
      </w:r>
    </w:p>
    <w:p w:rsidR="00DB12B8" w:rsidRPr="000C1676" w:rsidRDefault="00DB12B8" w:rsidP="000C1676">
      <w:pPr>
        <w:pStyle w:val="af6"/>
        <w:shd w:val="clear" w:color="auto" w:fill="auto"/>
        <w:spacing w:line="240" w:lineRule="auto"/>
        <w:ind w:left="80" w:firstLine="0"/>
        <w:rPr>
          <w:color w:val="000000"/>
          <w:sz w:val="24"/>
          <w:szCs w:val="24"/>
          <w:lang w:val="kk-KZ" w:eastAsia="kk-KZ"/>
        </w:rPr>
      </w:pPr>
    </w:p>
    <w:p w:rsidR="008D5409" w:rsidRPr="000C1676" w:rsidRDefault="008D5409" w:rsidP="000C1676">
      <w:pPr>
        <w:pStyle w:val="af6"/>
        <w:shd w:val="clear" w:color="auto" w:fill="auto"/>
        <w:spacing w:line="240" w:lineRule="auto"/>
        <w:ind w:left="80" w:firstLine="0"/>
        <w:rPr>
          <w:sz w:val="24"/>
          <w:szCs w:val="24"/>
          <w:lang w:val="kk-KZ"/>
        </w:rPr>
      </w:pPr>
      <w:r w:rsidRPr="000C1676">
        <w:rPr>
          <w:color w:val="000000"/>
          <w:sz w:val="24"/>
          <w:szCs w:val="24"/>
          <w:lang w:val="kk-KZ" w:eastAsia="kk-KZ"/>
        </w:rPr>
        <w:t>Қиынд</w:t>
      </w:r>
      <w:r w:rsidR="00A4568A" w:rsidRPr="000C1676">
        <w:rPr>
          <w:color w:val="000000"/>
          <w:sz w:val="24"/>
          <w:szCs w:val="24"/>
          <w:lang w:val="kk-KZ" w:eastAsia="kk-KZ"/>
        </w:rPr>
        <w:t>ыққа</w:t>
      </w:r>
      <w:r w:rsidRPr="000C1676">
        <w:rPr>
          <w:color w:val="000000"/>
          <w:sz w:val="24"/>
          <w:szCs w:val="24"/>
          <w:lang w:val="kk-KZ" w:eastAsia="kk-KZ"/>
        </w:rPr>
        <w:t xml:space="preserve"> бүгілме,</w:t>
      </w:r>
    </w:p>
    <w:p w:rsidR="008D5409" w:rsidRPr="000C1676" w:rsidRDefault="008D5409" w:rsidP="000C1676">
      <w:pPr>
        <w:pStyle w:val="af6"/>
        <w:shd w:val="clear" w:color="auto" w:fill="auto"/>
        <w:spacing w:line="240" w:lineRule="auto"/>
        <w:ind w:left="80" w:firstLine="0"/>
        <w:rPr>
          <w:sz w:val="24"/>
          <w:szCs w:val="24"/>
          <w:lang w:val="kk-KZ"/>
        </w:rPr>
      </w:pPr>
      <w:r w:rsidRPr="000C1676">
        <w:rPr>
          <w:color w:val="000000"/>
          <w:sz w:val="24"/>
          <w:szCs w:val="24"/>
          <w:lang w:val="kk-KZ" w:eastAsia="kk-KZ"/>
        </w:rPr>
        <w:t>Үміт үзіп үгілме.</w:t>
      </w:r>
    </w:p>
    <w:p w:rsidR="00DB12B8" w:rsidRPr="000C1676" w:rsidRDefault="008D5409" w:rsidP="000C1676">
      <w:pPr>
        <w:pStyle w:val="af6"/>
        <w:shd w:val="clear" w:color="auto" w:fill="auto"/>
        <w:spacing w:line="240" w:lineRule="auto"/>
        <w:ind w:left="580" w:right="500" w:hanging="520"/>
        <w:rPr>
          <w:color w:val="000000"/>
          <w:sz w:val="24"/>
          <w:szCs w:val="24"/>
          <w:lang w:val="kk-KZ" w:eastAsia="kk-KZ"/>
        </w:rPr>
      </w:pPr>
      <w:r w:rsidRPr="000C1676">
        <w:rPr>
          <w:color w:val="000000"/>
          <w:sz w:val="24"/>
          <w:szCs w:val="24"/>
          <w:lang w:val="kk-KZ" w:eastAsia="kk-KZ"/>
        </w:rPr>
        <w:t>Деген а</w:t>
      </w:r>
      <w:r w:rsidR="00A4568A" w:rsidRPr="000C1676">
        <w:rPr>
          <w:color w:val="000000"/>
          <w:sz w:val="24"/>
          <w:szCs w:val="24"/>
          <w:lang w:val="kk-KZ" w:eastAsia="kk-KZ"/>
        </w:rPr>
        <w:t>қы</w:t>
      </w:r>
      <w:r w:rsidRPr="000C1676">
        <w:rPr>
          <w:color w:val="000000"/>
          <w:sz w:val="24"/>
          <w:szCs w:val="24"/>
          <w:lang w:val="kk-KZ" w:eastAsia="kk-KZ"/>
        </w:rPr>
        <w:t xml:space="preserve">л-кенесің </w:t>
      </w:r>
    </w:p>
    <w:p w:rsidR="00DB12B8" w:rsidRPr="000C1676" w:rsidRDefault="008D5409" w:rsidP="000C1676">
      <w:pPr>
        <w:pStyle w:val="af6"/>
        <w:shd w:val="clear" w:color="auto" w:fill="auto"/>
        <w:spacing w:line="240" w:lineRule="auto"/>
        <w:ind w:left="580" w:right="500" w:hanging="520"/>
        <w:rPr>
          <w:color w:val="000000"/>
          <w:sz w:val="24"/>
          <w:szCs w:val="24"/>
          <w:lang w:val="kk-KZ" w:eastAsia="kk-KZ"/>
        </w:rPr>
      </w:pPr>
      <w:r w:rsidRPr="000C1676">
        <w:rPr>
          <w:color w:val="000000"/>
          <w:sz w:val="24"/>
          <w:szCs w:val="24"/>
          <w:lang w:val="kk-KZ" w:eastAsia="kk-KZ"/>
        </w:rPr>
        <w:t xml:space="preserve">Жеткізді, аға, бүгінге. </w:t>
      </w:r>
    </w:p>
    <w:p w:rsidR="00DB12B8" w:rsidRPr="000C1676" w:rsidRDefault="00DB12B8" w:rsidP="000C1676">
      <w:pPr>
        <w:pStyle w:val="af6"/>
        <w:shd w:val="clear" w:color="auto" w:fill="auto"/>
        <w:spacing w:line="240" w:lineRule="auto"/>
        <w:ind w:left="580" w:right="500" w:hanging="520"/>
        <w:rPr>
          <w:color w:val="000000"/>
          <w:sz w:val="24"/>
          <w:szCs w:val="24"/>
          <w:lang w:val="kk-KZ" w:eastAsia="kk-KZ"/>
        </w:rPr>
      </w:pPr>
    </w:p>
    <w:p w:rsidR="00DB12B8" w:rsidRPr="000C1676" w:rsidRDefault="008D5409" w:rsidP="000C1676">
      <w:pPr>
        <w:pStyle w:val="af6"/>
        <w:shd w:val="clear" w:color="auto" w:fill="auto"/>
        <w:spacing w:line="240" w:lineRule="auto"/>
        <w:ind w:left="580" w:right="500" w:hanging="520"/>
        <w:rPr>
          <w:color w:val="000000"/>
          <w:sz w:val="24"/>
          <w:szCs w:val="24"/>
          <w:lang w:val="kk-KZ" w:eastAsia="kk-KZ"/>
        </w:rPr>
      </w:pPr>
      <w:r w:rsidRPr="000C1676">
        <w:rPr>
          <w:color w:val="000000"/>
          <w:sz w:val="24"/>
          <w:szCs w:val="24"/>
          <w:lang w:val="kk-KZ" w:eastAsia="kk-KZ"/>
        </w:rPr>
        <w:t xml:space="preserve">Парасатты бағыңнан </w:t>
      </w:r>
    </w:p>
    <w:p w:rsidR="00DB12B8" w:rsidRPr="000C1676" w:rsidRDefault="008D5409" w:rsidP="000C1676">
      <w:pPr>
        <w:pStyle w:val="af6"/>
        <w:shd w:val="clear" w:color="auto" w:fill="auto"/>
        <w:spacing w:line="240" w:lineRule="auto"/>
        <w:ind w:left="580" w:right="500" w:hanging="520"/>
        <w:rPr>
          <w:color w:val="000000"/>
          <w:sz w:val="24"/>
          <w:szCs w:val="24"/>
          <w:lang w:val="kk-KZ" w:eastAsia="kk-KZ"/>
        </w:rPr>
      </w:pPr>
      <w:r w:rsidRPr="000C1676">
        <w:rPr>
          <w:color w:val="000000"/>
          <w:sz w:val="24"/>
          <w:szCs w:val="24"/>
          <w:lang w:val="kk-KZ" w:eastAsia="kk-KZ"/>
        </w:rPr>
        <w:t xml:space="preserve">Естілмейді лағыл ән. </w:t>
      </w:r>
    </w:p>
    <w:p w:rsidR="00DB12B8" w:rsidRPr="000C1676" w:rsidRDefault="008D5409" w:rsidP="000C1676">
      <w:pPr>
        <w:pStyle w:val="af6"/>
        <w:shd w:val="clear" w:color="auto" w:fill="auto"/>
        <w:spacing w:line="240" w:lineRule="auto"/>
        <w:ind w:left="580" w:right="500" w:hanging="520"/>
        <w:rPr>
          <w:color w:val="000000"/>
          <w:sz w:val="24"/>
          <w:szCs w:val="24"/>
          <w:lang w:val="kk-KZ" w:eastAsia="kk-KZ"/>
        </w:rPr>
      </w:pPr>
      <w:r w:rsidRPr="000C1676">
        <w:rPr>
          <w:color w:val="000000"/>
          <w:sz w:val="24"/>
          <w:szCs w:val="24"/>
          <w:lang w:val="kk-KZ" w:eastAsia="kk-KZ"/>
        </w:rPr>
        <w:t>Ажыратты с</w:t>
      </w:r>
      <w:r w:rsidR="00DB12B8" w:rsidRPr="000C1676">
        <w:rPr>
          <w:color w:val="000000"/>
          <w:sz w:val="24"/>
          <w:szCs w:val="24"/>
          <w:lang w:val="kk-KZ" w:eastAsia="kk-KZ"/>
        </w:rPr>
        <w:t>ұ</w:t>
      </w:r>
      <w:r w:rsidRPr="000C1676">
        <w:rPr>
          <w:color w:val="000000"/>
          <w:sz w:val="24"/>
          <w:szCs w:val="24"/>
          <w:lang w:val="kk-KZ" w:eastAsia="kk-KZ"/>
        </w:rPr>
        <w:t xml:space="preserve">м ажал </w:t>
      </w:r>
    </w:p>
    <w:p w:rsidR="008D5409" w:rsidRPr="000C1676" w:rsidRDefault="008D5409" w:rsidP="000C1676">
      <w:pPr>
        <w:pStyle w:val="af6"/>
        <w:shd w:val="clear" w:color="auto" w:fill="auto"/>
        <w:spacing w:line="240" w:lineRule="auto"/>
        <w:ind w:left="580" w:right="500" w:hanging="520"/>
        <w:rPr>
          <w:color w:val="000000"/>
          <w:sz w:val="24"/>
          <w:szCs w:val="24"/>
          <w:lang w:val="kk-KZ" w:eastAsia="kk-KZ"/>
        </w:rPr>
      </w:pPr>
      <w:r w:rsidRPr="000C1676">
        <w:rPr>
          <w:color w:val="000000"/>
          <w:sz w:val="24"/>
          <w:szCs w:val="24"/>
          <w:lang w:val="kk-KZ" w:eastAsia="kk-KZ"/>
        </w:rPr>
        <w:t>Тіршіліктің тағынан.</w:t>
      </w:r>
    </w:p>
    <w:p w:rsidR="00DB12B8" w:rsidRPr="000C1676" w:rsidRDefault="00DB12B8" w:rsidP="000C1676">
      <w:pPr>
        <w:pStyle w:val="af6"/>
        <w:shd w:val="clear" w:color="auto" w:fill="auto"/>
        <w:spacing w:line="240" w:lineRule="auto"/>
        <w:ind w:left="580" w:right="500" w:hanging="520"/>
        <w:rPr>
          <w:sz w:val="24"/>
          <w:szCs w:val="24"/>
          <w:lang w:val="kk-KZ"/>
        </w:rPr>
      </w:pPr>
    </w:p>
    <w:p w:rsidR="00DB12B8" w:rsidRPr="000C1676" w:rsidRDefault="008D5409" w:rsidP="000C1676">
      <w:pPr>
        <w:pStyle w:val="af6"/>
        <w:shd w:val="clear" w:color="auto" w:fill="auto"/>
        <w:spacing w:line="240" w:lineRule="auto"/>
        <w:ind w:left="80" w:right="500" w:firstLine="0"/>
        <w:rPr>
          <w:color w:val="000000"/>
          <w:sz w:val="24"/>
          <w:szCs w:val="24"/>
          <w:lang w:val="kk-KZ" w:eastAsia="kk-KZ"/>
        </w:rPr>
      </w:pPr>
      <w:r w:rsidRPr="000C1676">
        <w:rPr>
          <w:color w:val="000000"/>
          <w:sz w:val="24"/>
          <w:szCs w:val="24"/>
          <w:lang w:val="kk-KZ" w:eastAsia="kk-KZ"/>
        </w:rPr>
        <w:t xml:space="preserve">Түріп </w:t>
      </w:r>
      <w:r w:rsidR="00A4568A" w:rsidRPr="000C1676">
        <w:rPr>
          <w:color w:val="000000"/>
          <w:sz w:val="24"/>
          <w:szCs w:val="24"/>
          <w:lang w:val="kk-KZ" w:eastAsia="kk-KZ"/>
        </w:rPr>
        <w:t>қа</w:t>
      </w:r>
      <w:r w:rsidRPr="000C1676">
        <w:rPr>
          <w:color w:val="000000"/>
          <w:sz w:val="24"/>
          <w:szCs w:val="24"/>
          <w:lang w:val="kk-KZ" w:eastAsia="kk-KZ"/>
        </w:rPr>
        <w:t xml:space="preserve">йғы түндігін, </w:t>
      </w:r>
    </w:p>
    <w:p w:rsidR="00DB12B8" w:rsidRPr="000C1676" w:rsidRDefault="008D5409" w:rsidP="000C1676">
      <w:pPr>
        <w:pStyle w:val="af6"/>
        <w:shd w:val="clear" w:color="auto" w:fill="auto"/>
        <w:spacing w:line="240" w:lineRule="auto"/>
        <w:ind w:left="80" w:right="500" w:firstLine="0"/>
        <w:rPr>
          <w:color w:val="000000"/>
          <w:sz w:val="24"/>
          <w:szCs w:val="24"/>
          <w:lang w:val="kk-KZ" w:eastAsia="kk-KZ"/>
        </w:rPr>
      </w:pPr>
      <w:r w:rsidRPr="000C1676">
        <w:rPr>
          <w:color w:val="000000"/>
          <w:sz w:val="24"/>
          <w:szCs w:val="24"/>
          <w:lang w:val="kk-KZ" w:eastAsia="kk-KZ"/>
        </w:rPr>
        <w:t xml:space="preserve">Тәубалайтын күн бүгін. </w:t>
      </w:r>
    </w:p>
    <w:p w:rsidR="008D5409" w:rsidRPr="000C1676" w:rsidRDefault="008D5409" w:rsidP="000C1676">
      <w:pPr>
        <w:pStyle w:val="af6"/>
        <w:shd w:val="clear" w:color="auto" w:fill="auto"/>
        <w:spacing w:line="240" w:lineRule="auto"/>
        <w:ind w:left="80" w:right="500" w:firstLine="0"/>
        <w:rPr>
          <w:sz w:val="24"/>
          <w:szCs w:val="24"/>
          <w:lang w:val="kk-KZ"/>
        </w:rPr>
      </w:pPr>
      <w:r w:rsidRPr="000C1676">
        <w:rPr>
          <w:color w:val="000000"/>
          <w:sz w:val="24"/>
          <w:szCs w:val="24"/>
          <w:lang w:val="kk-KZ" w:eastAsia="kk-KZ"/>
        </w:rPr>
        <w:t>Бәйтерек боп өсіп т</w:t>
      </w:r>
      <w:r w:rsidR="00DB12B8" w:rsidRPr="000C1676">
        <w:rPr>
          <w:color w:val="000000"/>
          <w:sz w:val="24"/>
          <w:szCs w:val="24"/>
          <w:lang w:val="kk-KZ" w:eastAsia="kk-KZ"/>
        </w:rPr>
        <w:t>ұ</w:t>
      </w:r>
      <w:r w:rsidRPr="000C1676">
        <w:rPr>
          <w:color w:val="000000"/>
          <w:sz w:val="24"/>
          <w:szCs w:val="24"/>
          <w:lang w:val="kk-KZ" w:eastAsia="kk-KZ"/>
        </w:rPr>
        <w:t>р,</w:t>
      </w:r>
    </w:p>
    <w:p w:rsidR="008D5409" w:rsidRPr="000C1676" w:rsidRDefault="008D5409" w:rsidP="000C1676">
      <w:pPr>
        <w:pStyle w:val="af6"/>
        <w:shd w:val="clear" w:color="auto" w:fill="auto"/>
        <w:spacing w:line="240" w:lineRule="auto"/>
        <w:ind w:left="80" w:firstLine="0"/>
        <w:rPr>
          <w:sz w:val="24"/>
          <w:szCs w:val="24"/>
          <w:lang w:val="kk-KZ"/>
        </w:rPr>
      </w:pPr>
      <w:r w:rsidRPr="000C1676">
        <w:rPr>
          <w:color w:val="000000"/>
          <w:sz w:val="24"/>
          <w:szCs w:val="24"/>
          <w:lang w:val="kk-KZ" w:eastAsia="kk-KZ"/>
        </w:rPr>
        <w:t xml:space="preserve">Артта </w:t>
      </w:r>
      <w:r w:rsidR="00A4568A" w:rsidRPr="000C1676">
        <w:rPr>
          <w:color w:val="000000"/>
          <w:sz w:val="24"/>
          <w:szCs w:val="24"/>
          <w:lang w:val="kk-KZ" w:eastAsia="kk-KZ"/>
        </w:rPr>
        <w:t>қа</w:t>
      </w:r>
      <w:r w:rsidRPr="000C1676">
        <w:rPr>
          <w:color w:val="000000"/>
          <w:sz w:val="24"/>
          <w:szCs w:val="24"/>
          <w:lang w:val="kk-KZ" w:eastAsia="kk-KZ"/>
        </w:rPr>
        <w:t>лған шыбығың!..</w:t>
      </w: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DB12B8" w:rsidP="000C1676">
      <w:pPr>
        <w:pStyle w:val="af6"/>
        <w:shd w:val="clear" w:color="auto" w:fill="auto"/>
        <w:spacing w:line="240" w:lineRule="auto"/>
        <w:ind w:left="60" w:firstLine="0"/>
        <w:rPr>
          <w:b/>
          <w:sz w:val="24"/>
          <w:szCs w:val="24"/>
          <w:lang w:val="kk-KZ"/>
        </w:rPr>
      </w:pPr>
      <w:r w:rsidRPr="000C1676">
        <w:rPr>
          <w:b/>
          <w:sz w:val="24"/>
          <w:szCs w:val="24"/>
          <w:lang w:val="kk-KZ"/>
        </w:rPr>
        <w:t>ӘДІЛЕТ ПЕН ІЗГІЛІК</w:t>
      </w:r>
    </w:p>
    <w:p w:rsidR="00DB12B8" w:rsidRPr="000C1676" w:rsidRDefault="00DB12B8" w:rsidP="000C1676">
      <w:pPr>
        <w:pStyle w:val="af6"/>
        <w:shd w:val="clear" w:color="auto" w:fill="auto"/>
        <w:spacing w:line="240" w:lineRule="auto"/>
        <w:ind w:left="60" w:firstLine="0"/>
        <w:rPr>
          <w:sz w:val="24"/>
          <w:szCs w:val="24"/>
          <w:lang w:val="kk-KZ"/>
        </w:rPr>
      </w:pPr>
    </w:p>
    <w:p w:rsidR="00DB12B8" w:rsidRPr="000C1676" w:rsidRDefault="008D5409" w:rsidP="000C1676">
      <w:pPr>
        <w:pStyle w:val="af6"/>
        <w:shd w:val="clear" w:color="auto" w:fill="auto"/>
        <w:spacing w:line="240" w:lineRule="auto"/>
        <w:ind w:left="20" w:right="20" w:firstLine="0"/>
        <w:rPr>
          <w:color w:val="000000"/>
          <w:sz w:val="24"/>
          <w:szCs w:val="24"/>
          <w:lang w:val="kk-KZ" w:eastAsia="kk-KZ"/>
        </w:rPr>
      </w:pPr>
      <w:r w:rsidRPr="000C1676">
        <w:rPr>
          <w:color w:val="000000"/>
          <w:sz w:val="24"/>
          <w:szCs w:val="24"/>
          <w:lang w:val="kk-KZ" w:eastAsia="kk-KZ"/>
        </w:rPr>
        <w:t xml:space="preserve">Әділет </w:t>
      </w:r>
      <w:r w:rsidRPr="000C1676">
        <w:rPr>
          <w:color w:val="000000"/>
          <w:sz w:val="24"/>
          <w:szCs w:val="24"/>
          <w:lang w:val="kk-KZ"/>
        </w:rPr>
        <w:t xml:space="preserve">пен </w:t>
      </w:r>
      <w:r w:rsidRPr="000C1676">
        <w:rPr>
          <w:color w:val="000000"/>
          <w:sz w:val="24"/>
          <w:szCs w:val="24"/>
          <w:lang w:val="kk-KZ" w:eastAsia="kk-KZ"/>
        </w:rPr>
        <w:t xml:space="preserve">ізгілік бірге туған егіздей, </w:t>
      </w:r>
    </w:p>
    <w:p w:rsidR="008D5409" w:rsidRPr="000C1676" w:rsidRDefault="008D5409" w:rsidP="000C1676">
      <w:pPr>
        <w:pStyle w:val="af6"/>
        <w:shd w:val="clear" w:color="auto" w:fill="auto"/>
        <w:spacing w:line="240" w:lineRule="auto"/>
        <w:ind w:left="20" w:right="20" w:firstLine="0"/>
        <w:rPr>
          <w:sz w:val="24"/>
          <w:szCs w:val="24"/>
          <w:lang w:val="kk-KZ"/>
        </w:rPr>
      </w:pPr>
      <w:r w:rsidRPr="000C1676">
        <w:rPr>
          <w:color w:val="000000"/>
          <w:sz w:val="24"/>
          <w:szCs w:val="24"/>
          <w:lang w:val="kk-KZ" w:eastAsia="kk-KZ"/>
        </w:rPr>
        <w:t>Ақиқаттың келеді жүзін төмен дегізбей.</w:t>
      </w:r>
    </w:p>
    <w:p w:rsidR="00DB12B8" w:rsidRPr="000C1676" w:rsidRDefault="008D5409" w:rsidP="000C1676">
      <w:pPr>
        <w:pStyle w:val="af6"/>
        <w:shd w:val="clear" w:color="auto" w:fill="auto"/>
        <w:spacing w:line="240" w:lineRule="auto"/>
        <w:ind w:left="20" w:right="380" w:firstLine="0"/>
        <w:rPr>
          <w:color w:val="000000"/>
          <w:sz w:val="24"/>
          <w:szCs w:val="24"/>
          <w:lang w:val="kk-KZ" w:eastAsia="kk-KZ"/>
        </w:rPr>
      </w:pPr>
      <w:r w:rsidRPr="000C1676">
        <w:rPr>
          <w:color w:val="000000"/>
          <w:sz w:val="24"/>
          <w:szCs w:val="24"/>
          <w:lang w:val="kk-KZ" w:eastAsia="kk-KZ"/>
        </w:rPr>
        <w:t xml:space="preserve">Әділет пен ізгілік </w:t>
      </w:r>
      <w:r w:rsidR="00A4568A" w:rsidRPr="000C1676">
        <w:rPr>
          <w:color w:val="000000"/>
          <w:sz w:val="24"/>
          <w:szCs w:val="24"/>
          <w:lang w:val="kk-KZ" w:eastAsia="kk-KZ"/>
        </w:rPr>
        <w:t>қа</w:t>
      </w:r>
      <w:r w:rsidRPr="000C1676">
        <w:rPr>
          <w:color w:val="000000"/>
          <w:sz w:val="24"/>
          <w:szCs w:val="24"/>
          <w:lang w:val="kk-KZ" w:eastAsia="kk-KZ"/>
        </w:rPr>
        <w:t>рашығы көзіңні</w:t>
      </w:r>
      <w:r w:rsidR="00DB12B8" w:rsidRPr="000C1676">
        <w:rPr>
          <w:color w:val="000000"/>
          <w:sz w:val="24"/>
          <w:szCs w:val="24"/>
          <w:lang w:val="kk-KZ" w:eastAsia="kk-KZ"/>
        </w:rPr>
        <w:t>ң</w:t>
      </w:r>
      <w:r w:rsidRPr="000C1676">
        <w:rPr>
          <w:color w:val="000000"/>
          <w:sz w:val="24"/>
          <w:szCs w:val="24"/>
          <w:lang w:val="kk-KZ" w:eastAsia="kk-KZ"/>
        </w:rPr>
        <w:t xml:space="preserve">, </w:t>
      </w:r>
    </w:p>
    <w:p w:rsidR="008D5409" w:rsidRPr="000C1676" w:rsidRDefault="008D5409" w:rsidP="000C1676">
      <w:pPr>
        <w:pStyle w:val="af6"/>
        <w:shd w:val="clear" w:color="auto" w:fill="auto"/>
        <w:spacing w:line="240" w:lineRule="auto"/>
        <w:ind w:left="20" w:right="380" w:firstLine="0"/>
        <w:rPr>
          <w:color w:val="000000"/>
          <w:sz w:val="24"/>
          <w:szCs w:val="24"/>
          <w:lang w:val="kk-KZ" w:eastAsia="kk-KZ"/>
        </w:rPr>
      </w:pPr>
      <w:r w:rsidRPr="000C1676">
        <w:rPr>
          <w:color w:val="000000"/>
          <w:sz w:val="24"/>
          <w:szCs w:val="24"/>
          <w:lang w:val="kk-KZ" w:eastAsia="kk-KZ"/>
        </w:rPr>
        <w:t>Ауытқысаң бұлардан дәмі кетер сөзіңнің.</w:t>
      </w:r>
    </w:p>
    <w:p w:rsidR="00DB12B8" w:rsidRPr="000C1676" w:rsidRDefault="00DB12B8" w:rsidP="000C1676">
      <w:pPr>
        <w:pStyle w:val="af6"/>
        <w:shd w:val="clear" w:color="auto" w:fill="auto"/>
        <w:spacing w:line="240" w:lineRule="auto"/>
        <w:ind w:left="20" w:right="380" w:firstLine="0"/>
        <w:rPr>
          <w:sz w:val="24"/>
          <w:szCs w:val="24"/>
          <w:lang w:val="kk-KZ"/>
        </w:rPr>
      </w:pPr>
    </w:p>
    <w:p w:rsidR="00DB12B8" w:rsidRPr="000C1676" w:rsidRDefault="008D5409" w:rsidP="000C1676">
      <w:pPr>
        <w:pStyle w:val="af6"/>
        <w:shd w:val="clear" w:color="auto" w:fill="auto"/>
        <w:spacing w:line="240" w:lineRule="auto"/>
        <w:ind w:left="20" w:right="20" w:firstLine="0"/>
        <w:rPr>
          <w:color w:val="000000"/>
          <w:sz w:val="24"/>
          <w:szCs w:val="24"/>
          <w:lang w:val="kk-KZ" w:eastAsia="kk-KZ"/>
        </w:rPr>
      </w:pPr>
      <w:r w:rsidRPr="000C1676">
        <w:rPr>
          <w:color w:val="000000"/>
          <w:sz w:val="24"/>
          <w:szCs w:val="24"/>
          <w:lang w:val="kk-KZ" w:eastAsia="kk-KZ"/>
        </w:rPr>
        <w:t xml:space="preserve">Әділет пен ізгілік әлде екі </w:t>
      </w:r>
      <w:r w:rsidR="00A4568A" w:rsidRPr="000C1676">
        <w:rPr>
          <w:color w:val="000000"/>
          <w:sz w:val="24"/>
          <w:szCs w:val="24"/>
          <w:lang w:val="kk-KZ" w:eastAsia="kk-KZ"/>
        </w:rPr>
        <w:t>қо</w:t>
      </w:r>
      <w:r w:rsidRPr="000C1676">
        <w:rPr>
          <w:color w:val="000000"/>
          <w:sz w:val="24"/>
          <w:szCs w:val="24"/>
          <w:lang w:val="kk-KZ" w:eastAsia="kk-KZ"/>
        </w:rPr>
        <w:t xml:space="preserve">лың ба, </w:t>
      </w:r>
    </w:p>
    <w:p w:rsidR="008D5409" w:rsidRPr="000C1676" w:rsidRDefault="008D5409" w:rsidP="000C1676">
      <w:pPr>
        <w:pStyle w:val="af6"/>
        <w:shd w:val="clear" w:color="auto" w:fill="auto"/>
        <w:spacing w:line="240" w:lineRule="auto"/>
        <w:ind w:left="20" w:right="20" w:firstLine="0"/>
        <w:rPr>
          <w:sz w:val="24"/>
          <w:szCs w:val="24"/>
          <w:lang w:val="kk-KZ"/>
        </w:rPr>
      </w:pPr>
      <w:r w:rsidRPr="000C1676">
        <w:rPr>
          <w:color w:val="000000"/>
          <w:sz w:val="24"/>
          <w:szCs w:val="24"/>
          <w:lang w:val="kk-KZ" w:eastAsia="kk-KZ"/>
        </w:rPr>
        <w:t xml:space="preserve">Екеуінен </w:t>
      </w:r>
      <w:r w:rsidRPr="000C1676">
        <w:rPr>
          <w:color w:val="000000"/>
          <w:sz w:val="24"/>
          <w:szCs w:val="24"/>
          <w:lang w:val="kk-KZ"/>
        </w:rPr>
        <w:t xml:space="preserve">бас </w:t>
      </w:r>
      <w:r w:rsidRPr="000C1676">
        <w:rPr>
          <w:color w:val="000000"/>
          <w:sz w:val="24"/>
          <w:szCs w:val="24"/>
          <w:lang w:val="kk-KZ" w:eastAsia="kk-KZ"/>
        </w:rPr>
        <w:t xml:space="preserve">тартсаң </w:t>
      </w:r>
      <w:r w:rsidRPr="000C1676">
        <w:rPr>
          <w:color w:val="000000"/>
          <w:sz w:val="24"/>
          <w:szCs w:val="24"/>
          <w:lang w:val="kk-KZ"/>
        </w:rPr>
        <w:t xml:space="preserve">бола </w:t>
      </w:r>
      <w:r w:rsidR="00A4568A" w:rsidRPr="000C1676">
        <w:rPr>
          <w:color w:val="000000"/>
          <w:sz w:val="24"/>
          <w:szCs w:val="24"/>
          <w:lang w:val="kk-KZ" w:eastAsia="kk-KZ"/>
        </w:rPr>
        <w:t>қо</w:t>
      </w:r>
      <w:r w:rsidRPr="000C1676">
        <w:rPr>
          <w:color w:val="000000"/>
          <w:sz w:val="24"/>
          <w:szCs w:val="24"/>
          <w:lang w:val="kk-KZ" w:eastAsia="kk-KZ"/>
        </w:rPr>
        <w:t xml:space="preserve">ймас жолын </w:t>
      </w:r>
      <w:r w:rsidRPr="000C1676">
        <w:rPr>
          <w:color w:val="000000"/>
          <w:sz w:val="24"/>
          <w:szCs w:val="24"/>
          <w:lang w:val="kk-KZ"/>
        </w:rPr>
        <w:t>да.</w:t>
      </w:r>
    </w:p>
    <w:p w:rsidR="00DB12B8" w:rsidRPr="000C1676" w:rsidRDefault="008D5409" w:rsidP="000C1676">
      <w:pPr>
        <w:pStyle w:val="af6"/>
        <w:shd w:val="clear" w:color="auto" w:fill="auto"/>
        <w:spacing w:line="240" w:lineRule="auto"/>
        <w:ind w:left="20" w:right="760" w:firstLine="0"/>
        <w:rPr>
          <w:color w:val="000000"/>
          <w:sz w:val="24"/>
          <w:szCs w:val="24"/>
          <w:lang w:val="kk-KZ" w:eastAsia="kk-KZ"/>
        </w:rPr>
      </w:pPr>
      <w:r w:rsidRPr="000C1676">
        <w:rPr>
          <w:color w:val="000000"/>
          <w:sz w:val="24"/>
          <w:szCs w:val="24"/>
          <w:lang w:val="kk-KZ" w:eastAsia="kk-KZ"/>
        </w:rPr>
        <w:t>Әдiлe</w:t>
      </w:r>
      <w:r w:rsidR="00DB12B8" w:rsidRPr="000C1676">
        <w:rPr>
          <w:color w:val="000000"/>
          <w:sz w:val="24"/>
          <w:szCs w:val="24"/>
          <w:lang w:val="kk-KZ" w:eastAsia="kk-KZ"/>
        </w:rPr>
        <w:t>т</w:t>
      </w:r>
      <w:r w:rsidRPr="000C1676">
        <w:rPr>
          <w:color w:val="000000"/>
          <w:sz w:val="24"/>
          <w:szCs w:val="24"/>
          <w:lang w:val="kk-KZ" w:eastAsia="kk-KZ"/>
        </w:rPr>
        <w:t xml:space="preserve"> пен ізгілік, бәлкім, екі аяғын, </w:t>
      </w:r>
    </w:p>
    <w:p w:rsidR="008D5409" w:rsidRPr="000C1676" w:rsidRDefault="008D5409" w:rsidP="000C1676">
      <w:pPr>
        <w:pStyle w:val="af6"/>
        <w:shd w:val="clear" w:color="auto" w:fill="auto"/>
        <w:spacing w:line="240" w:lineRule="auto"/>
        <w:ind w:left="20" w:right="760" w:firstLine="0"/>
        <w:rPr>
          <w:color w:val="000000"/>
          <w:sz w:val="24"/>
          <w:szCs w:val="24"/>
          <w:lang w:val="kk-KZ" w:eastAsia="kk-KZ"/>
        </w:rPr>
      </w:pPr>
      <w:r w:rsidRPr="000C1676">
        <w:rPr>
          <w:color w:val="000000"/>
          <w:sz w:val="24"/>
          <w:szCs w:val="24"/>
          <w:lang w:val="kk-KZ" w:eastAsia="kk-KZ"/>
        </w:rPr>
        <w:t>Сүрінгенде сүйенер тіренішің, таяғың.</w:t>
      </w:r>
    </w:p>
    <w:p w:rsidR="00DB12B8" w:rsidRPr="000C1676" w:rsidRDefault="00DB12B8" w:rsidP="000C1676">
      <w:pPr>
        <w:pStyle w:val="af6"/>
        <w:shd w:val="clear" w:color="auto" w:fill="auto"/>
        <w:spacing w:line="240" w:lineRule="auto"/>
        <w:ind w:left="20" w:right="760" w:firstLine="0"/>
        <w:rPr>
          <w:sz w:val="24"/>
          <w:szCs w:val="24"/>
          <w:lang w:val="kk-KZ"/>
        </w:rPr>
      </w:pPr>
    </w:p>
    <w:p w:rsidR="00DB12B8" w:rsidRPr="000C1676" w:rsidRDefault="008D5409" w:rsidP="000C1676">
      <w:pPr>
        <w:pStyle w:val="af6"/>
        <w:shd w:val="clear" w:color="auto" w:fill="auto"/>
        <w:spacing w:line="240" w:lineRule="auto"/>
        <w:ind w:left="20" w:right="760" w:firstLine="0"/>
        <w:rPr>
          <w:color w:val="000000"/>
          <w:sz w:val="24"/>
          <w:szCs w:val="24"/>
          <w:lang w:val="kk-KZ" w:eastAsia="kk-KZ"/>
        </w:rPr>
      </w:pPr>
      <w:r w:rsidRPr="000C1676">
        <w:rPr>
          <w:color w:val="000000"/>
          <w:sz w:val="24"/>
          <w:szCs w:val="24"/>
          <w:lang w:val="kk-KZ" w:eastAsia="kk-KZ"/>
        </w:rPr>
        <w:t xml:space="preserve">Әділет пен ізгілік ала жіпті аттамау, </w:t>
      </w:r>
    </w:p>
    <w:p w:rsidR="008D5409" w:rsidRPr="000C1676" w:rsidRDefault="008D5409" w:rsidP="000C1676">
      <w:pPr>
        <w:pStyle w:val="af6"/>
        <w:shd w:val="clear" w:color="auto" w:fill="auto"/>
        <w:spacing w:line="240" w:lineRule="auto"/>
        <w:ind w:left="20" w:right="760" w:firstLine="0"/>
        <w:rPr>
          <w:sz w:val="24"/>
          <w:szCs w:val="24"/>
          <w:lang w:val="kk-KZ"/>
        </w:rPr>
      </w:pPr>
      <w:r w:rsidRPr="000C1676">
        <w:rPr>
          <w:color w:val="000000"/>
          <w:sz w:val="24"/>
          <w:szCs w:val="24"/>
          <w:lang w:val="kk-KZ" w:eastAsia="kk-KZ"/>
        </w:rPr>
        <w:t>Бейкүнәні бекерге тіл тигізіп даттамау.</w:t>
      </w:r>
    </w:p>
    <w:p w:rsidR="00DB12B8" w:rsidRPr="000C1676" w:rsidRDefault="008D5409" w:rsidP="000C1676">
      <w:pPr>
        <w:pStyle w:val="af6"/>
        <w:shd w:val="clear" w:color="auto" w:fill="auto"/>
        <w:spacing w:line="240" w:lineRule="auto"/>
        <w:ind w:left="20" w:right="20" w:firstLine="0"/>
        <w:rPr>
          <w:color w:val="000000"/>
          <w:sz w:val="24"/>
          <w:szCs w:val="24"/>
          <w:lang w:val="kk-KZ"/>
        </w:rPr>
      </w:pPr>
      <w:r w:rsidRPr="000C1676">
        <w:rPr>
          <w:color w:val="000000"/>
          <w:sz w:val="24"/>
          <w:szCs w:val="24"/>
          <w:lang w:val="kk-KZ" w:eastAsia="kk-KZ"/>
        </w:rPr>
        <w:t>Әділет пен ізгілік қымбат тәж бен т</w:t>
      </w:r>
      <w:r w:rsidR="00A4568A" w:rsidRPr="000C1676">
        <w:rPr>
          <w:color w:val="000000"/>
          <w:sz w:val="24"/>
          <w:szCs w:val="24"/>
          <w:lang w:val="kk-KZ" w:eastAsia="kk-KZ"/>
        </w:rPr>
        <w:t>ақ</w:t>
      </w:r>
      <w:r w:rsidRPr="000C1676">
        <w:rPr>
          <w:color w:val="000000"/>
          <w:sz w:val="24"/>
          <w:szCs w:val="24"/>
          <w:lang w:val="kk-KZ" w:eastAsia="kk-KZ"/>
        </w:rPr>
        <w:t xml:space="preserve">тан </w:t>
      </w:r>
      <w:r w:rsidRPr="000C1676">
        <w:rPr>
          <w:color w:val="000000"/>
          <w:sz w:val="24"/>
          <w:szCs w:val="24"/>
          <w:lang w:val="kk-KZ"/>
        </w:rPr>
        <w:t xml:space="preserve">да, </w:t>
      </w:r>
    </w:p>
    <w:p w:rsidR="008D5409" w:rsidRPr="000C1676" w:rsidRDefault="00DB12B8" w:rsidP="000C1676">
      <w:pPr>
        <w:pStyle w:val="af6"/>
        <w:shd w:val="clear" w:color="auto" w:fill="auto"/>
        <w:spacing w:line="240" w:lineRule="auto"/>
        <w:ind w:left="20" w:right="20" w:firstLine="0"/>
        <w:rPr>
          <w:color w:val="000000"/>
          <w:sz w:val="24"/>
          <w:szCs w:val="24"/>
          <w:lang w:val="kk-KZ" w:eastAsia="kk-KZ"/>
        </w:rPr>
      </w:pPr>
      <w:r w:rsidRPr="000C1676">
        <w:rPr>
          <w:color w:val="000000"/>
          <w:sz w:val="24"/>
          <w:szCs w:val="24"/>
          <w:lang w:val="kk-KZ" w:eastAsia="kk-KZ"/>
        </w:rPr>
        <w:t>Құ</w:t>
      </w:r>
      <w:r w:rsidR="008D5409" w:rsidRPr="000C1676">
        <w:rPr>
          <w:color w:val="000000"/>
          <w:sz w:val="24"/>
          <w:szCs w:val="24"/>
          <w:lang w:val="kk-KZ" w:eastAsia="kk-KZ"/>
        </w:rPr>
        <w:t>тқарады шырылдап шынд</w:t>
      </w:r>
      <w:r w:rsidR="00A4568A" w:rsidRPr="000C1676">
        <w:rPr>
          <w:color w:val="000000"/>
          <w:sz w:val="24"/>
          <w:szCs w:val="24"/>
          <w:lang w:val="kk-KZ" w:eastAsia="kk-KZ"/>
        </w:rPr>
        <w:t>ық</w:t>
      </w:r>
      <w:r w:rsidR="008D5409" w:rsidRPr="000C1676">
        <w:rPr>
          <w:color w:val="000000"/>
          <w:sz w:val="24"/>
          <w:szCs w:val="24"/>
          <w:lang w:val="kk-KZ" w:eastAsia="kk-KZ"/>
        </w:rPr>
        <w:t xml:space="preserve"> жылап</w:t>
      </w:r>
      <w:r w:rsidRPr="000C1676">
        <w:rPr>
          <w:color w:val="000000"/>
          <w:sz w:val="24"/>
          <w:szCs w:val="24"/>
          <w:lang w:val="kk-KZ" w:eastAsia="kk-KZ"/>
        </w:rPr>
        <w:t xml:space="preserve"> </w:t>
      </w:r>
      <w:r w:rsidR="008D5409" w:rsidRPr="000C1676">
        <w:rPr>
          <w:color w:val="000000"/>
          <w:sz w:val="24"/>
          <w:szCs w:val="24"/>
          <w:lang w:val="kk-KZ" w:eastAsia="kk-KZ"/>
        </w:rPr>
        <w:t>жатқанда.</w:t>
      </w:r>
    </w:p>
    <w:p w:rsidR="00DB12B8" w:rsidRPr="000C1676" w:rsidRDefault="00DB12B8" w:rsidP="000C1676">
      <w:pPr>
        <w:pStyle w:val="af6"/>
        <w:shd w:val="clear" w:color="auto" w:fill="auto"/>
        <w:spacing w:line="240" w:lineRule="auto"/>
        <w:ind w:left="20" w:right="20" w:firstLine="0"/>
        <w:rPr>
          <w:sz w:val="24"/>
          <w:szCs w:val="24"/>
          <w:lang w:val="kk-KZ"/>
        </w:rPr>
      </w:pPr>
    </w:p>
    <w:p w:rsidR="00DB12B8" w:rsidRPr="000C1676" w:rsidRDefault="008D5409" w:rsidP="000C1676">
      <w:pPr>
        <w:pStyle w:val="af6"/>
        <w:shd w:val="clear" w:color="auto" w:fill="auto"/>
        <w:spacing w:line="240" w:lineRule="auto"/>
        <w:ind w:left="20" w:right="380" w:firstLine="0"/>
        <w:rPr>
          <w:color w:val="000000"/>
          <w:sz w:val="24"/>
          <w:szCs w:val="24"/>
          <w:lang w:val="kk-KZ"/>
        </w:rPr>
      </w:pPr>
      <w:r w:rsidRPr="000C1676">
        <w:rPr>
          <w:color w:val="000000"/>
          <w:sz w:val="24"/>
          <w:szCs w:val="24"/>
          <w:lang w:val="kk-KZ" w:eastAsia="kk-KZ"/>
        </w:rPr>
        <w:t>Мәуесі мол ағаш</w:t>
      </w:r>
      <w:r w:rsidR="00A4568A" w:rsidRPr="000C1676">
        <w:rPr>
          <w:color w:val="000000"/>
          <w:sz w:val="24"/>
          <w:szCs w:val="24"/>
          <w:lang w:val="kk-KZ" w:eastAsia="kk-KZ"/>
        </w:rPr>
        <w:t>қа</w:t>
      </w:r>
      <w:r w:rsidRPr="000C1676">
        <w:rPr>
          <w:color w:val="000000"/>
          <w:sz w:val="24"/>
          <w:szCs w:val="24"/>
          <w:lang w:val="kk-KZ" w:eastAsia="kk-KZ"/>
        </w:rPr>
        <w:t xml:space="preserve"> көп тиеді тастар </w:t>
      </w:r>
      <w:r w:rsidRPr="000C1676">
        <w:rPr>
          <w:color w:val="000000"/>
          <w:sz w:val="24"/>
          <w:szCs w:val="24"/>
          <w:lang w:val="kk-KZ"/>
        </w:rPr>
        <w:t xml:space="preserve">да, </w:t>
      </w:r>
    </w:p>
    <w:p w:rsidR="008D5409" w:rsidRPr="000C1676" w:rsidRDefault="008D5409" w:rsidP="000C1676">
      <w:pPr>
        <w:pStyle w:val="af6"/>
        <w:shd w:val="clear" w:color="auto" w:fill="auto"/>
        <w:spacing w:line="240" w:lineRule="auto"/>
        <w:ind w:left="20" w:right="380" w:firstLine="0"/>
        <w:rPr>
          <w:sz w:val="24"/>
          <w:szCs w:val="24"/>
          <w:lang w:val="kk-KZ"/>
        </w:rPr>
      </w:pPr>
      <w:r w:rsidRPr="000C1676">
        <w:rPr>
          <w:color w:val="000000"/>
          <w:sz w:val="24"/>
          <w:szCs w:val="24"/>
          <w:lang w:val="kk-KZ" w:eastAsia="kk-KZ"/>
        </w:rPr>
        <w:t xml:space="preserve">Әділетті болғайсын көшті алға </w:t>
      </w:r>
      <w:r w:rsidRPr="000C1676">
        <w:rPr>
          <w:color w:val="000000"/>
          <w:sz w:val="24"/>
          <w:szCs w:val="24"/>
          <w:lang w:val="kk-KZ"/>
        </w:rPr>
        <w:t>бастарда...</w:t>
      </w: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DB12B8" w:rsidP="000C1676">
      <w:pPr>
        <w:pStyle w:val="af6"/>
        <w:shd w:val="clear" w:color="auto" w:fill="auto"/>
        <w:spacing w:line="240" w:lineRule="auto"/>
        <w:ind w:left="60" w:firstLine="0"/>
        <w:rPr>
          <w:b/>
          <w:sz w:val="24"/>
          <w:szCs w:val="24"/>
          <w:lang w:val="kk-KZ"/>
        </w:rPr>
      </w:pPr>
      <w:r w:rsidRPr="000C1676">
        <w:rPr>
          <w:b/>
          <w:sz w:val="24"/>
          <w:szCs w:val="24"/>
          <w:lang w:val="kk-KZ"/>
        </w:rPr>
        <w:t>АҚИҚАТ</w:t>
      </w:r>
    </w:p>
    <w:p w:rsidR="008D5409" w:rsidRPr="000C1676" w:rsidRDefault="008D5409" w:rsidP="000C1676">
      <w:pPr>
        <w:pStyle w:val="af6"/>
        <w:shd w:val="clear" w:color="auto" w:fill="auto"/>
        <w:spacing w:line="240" w:lineRule="auto"/>
        <w:ind w:left="60" w:firstLine="0"/>
        <w:rPr>
          <w:sz w:val="24"/>
          <w:szCs w:val="24"/>
          <w:lang w:val="kk-KZ"/>
        </w:rPr>
      </w:pPr>
    </w:p>
    <w:p w:rsidR="00DB12B8" w:rsidRPr="000C1676" w:rsidRDefault="00A4568A" w:rsidP="000C1676">
      <w:pPr>
        <w:pStyle w:val="af6"/>
        <w:shd w:val="clear" w:color="auto" w:fill="auto"/>
        <w:spacing w:line="240" w:lineRule="auto"/>
        <w:ind w:left="40" w:right="160" w:firstLine="0"/>
        <w:rPr>
          <w:color w:val="000000"/>
          <w:sz w:val="24"/>
          <w:szCs w:val="24"/>
          <w:lang w:val="kk-KZ" w:eastAsia="kk-KZ"/>
        </w:rPr>
      </w:pPr>
      <w:r w:rsidRPr="000C1676">
        <w:rPr>
          <w:color w:val="000000"/>
          <w:sz w:val="24"/>
          <w:szCs w:val="24"/>
          <w:lang w:val="kk-KZ" w:eastAsia="kk-KZ"/>
        </w:rPr>
        <w:t>Ақ</w:t>
      </w:r>
      <w:r w:rsidR="008D5409" w:rsidRPr="000C1676">
        <w:rPr>
          <w:color w:val="000000"/>
          <w:sz w:val="24"/>
          <w:szCs w:val="24"/>
          <w:lang w:val="kk-KZ" w:eastAsia="kk-KZ"/>
        </w:rPr>
        <w:t xml:space="preserve"> </w:t>
      </w:r>
      <w:r w:rsidR="008D5409" w:rsidRPr="000C1676">
        <w:rPr>
          <w:color w:val="000000"/>
          <w:sz w:val="24"/>
          <w:szCs w:val="24"/>
          <w:lang w:val="kk-KZ"/>
        </w:rPr>
        <w:t xml:space="preserve">пен </w:t>
      </w:r>
      <w:r w:rsidRPr="000C1676">
        <w:rPr>
          <w:color w:val="000000"/>
          <w:sz w:val="24"/>
          <w:szCs w:val="24"/>
          <w:lang w:val="kk-KZ"/>
        </w:rPr>
        <w:t>қа</w:t>
      </w:r>
      <w:r w:rsidR="008D5409" w:rsidRPr="000C1676">
        <w:rPr>
          <w:color w:val="000000"/>
          <w:sz w:val="24"/>
          <w:szCs w:val="24"/>
          <w:lang w:val="kk-KZ"/>
        </w:rPr>
        <w:t xml:space="preserve">ра </w:t>
      </w:r>
      <w:r w:rsidR="008D5409" w:rsidRPr="000C1676">
        <w:rPr>
          <w:color w:val="000000"/>
          <w:sz w:val="24"/>
          <w:szCs w:val="24"/>
          <w:lang w:val="kk-KZ" w:eastAsia="kk-KZ"/>
        </w:rPr>
        <w:t>мә</w:t>
      </w:r>
      <w:r w:rsidR="00DB12B8" w:rsidRPr="000C1676">
        <w:rPr>
          <w:color w:val="000000"/>
          <w:sz w:val="24"/>
          <w:szCs w:val="24"/>
          <w:lang w:val="kk-KZ" w:eastAsia="kk-KZ"/>
        </w:rPr>
        <w:t>ң</w:t>
      </w:r>
      <w:r w:rsidR="008D5409" w:rsidRPr="000C1676">
        <w:rPr>
          <w:color w:val="000000"/>
          <w:sz w:val="24"/>
          <w:szCs w:val="24"/>
          <w:lang w:val="kk-KZ" w:eastAsia="kk-KZ"/>
        </w:rPr>
        <w:t xml:space="preserve">гілік күреседі, </w:t>
      </w:r>
    </w:p>
    <w:p w:rsidR="00DB12B8" w:rsidRPr="000C1676" w:rsidRDefault="008D5409" w:rsidP="000C1676">
      <w:pPr>
        <w:pStyle w:val="af6"/>
        <w:shd w:val="clear" w:color="auto" w:fill="auto"/>
        <w:spacing w:line="240" w:lineRule="auto"/>
        <w:ind w:left="40" w:right="160" w:firstLine="0"/>
        <w:rPr>
          <w:color w:val="000000"/>
          <w:sz w:val="24"/>
          <w:szCs w:val="24"/>
          <w:lang w:val="kk-KZ" w:eastAsia="kk-KZ"/>
        </w:rPr>
      </w:pPr>
      <w:r w:rsidRPr="000C1676">
        <w:rPr>
          <w:color w:val="000000"/>
          <w:sz w:val="24"/>
          <w:szCs w:val="24"/>
          <w:lang w:val="kk-KZ" w:eastAsia="kk-KZ"/>
        </w:rPr>
        <w:t xml:space="preserve">Арпалысып үнемі тіреседі. </w:t>
      </w:r>
    </w:p>
    <w:p w:rsidR="00DB12B8" w:rsidRPr="000C1676" w:rsidRDefault="008D5409" w:rsidP="000C1676">
      <w:pPr>
        <w:pStyle w:val="af6"/>
        <w:shd w:val="clear" w:color="auto" w:fill="auto"/>
        <w:spacing w:line="240" w:lineRule="auto"/>
        <w:ind w:left="40" w:right="160" w:firstLine="0"/>
        <w:rPr>
          <w:color w:val="000000"/>
          <w:sz w:val="24"/>
          <w:szCs w:val="24"/>
          <w:lang w:val="kk-KZ" w:eastAsia="kk-KZ"/>
        </w:rPr>
      </w:pPr>
      <w:r w:rsidRPr="000C1676">
        <w:rPr>
          <w:color w:val="000000"/>
          <w:sz w:val="24"/>
          <w:szCs w:val="24"/>
          <w:lang w:val="kk-KZ" w:eastAsia="kk-KZ"/>
        </w:rPr>
        <w:t>Зұлымд</w:t>
      </w:r>
      <w:r w:rsidR="00A4568A" w:rsidRPr="000C1676">
        <w:rPr>
          <w:color w:val="000000"/>
          <w:sz w:val="24"/>
          <w:szCs w:val="24"/>
          <w:lang w:val="kk-KZ" w:eastAsia="kk-KZ"/>
        </w:rPr>
        <w:t>ық</w:t>
      </w:r>
      <w:r w:rsidRPr="000C1676">
        <w:rPr>
          <w:color w:val="000000"/>
          <w:sz w:val="24"/>
          <w:szCs w:val="24"/>
          <w:lang w:val="kk-KZ" w:eastAsia="kk-KZ"/>
        </w:rPr>
        <w:t xml:space="preserve">тын өлшеуі өкініш боп, </w:t>
      </w:r>
    </w:p>
    <w:p w:rsidR="008D5409" w:rsidRPr="000C1676" w:rsidRDefault="008D5409" w:rsidP="000C1676">
      <w:pPr>
        <w:pStyle w:val="af6"/>
        <w:shd w:val="clear" w:color="auto" w:fill="auto"/>
        <w:spacing w:line="240" w:lineRule="auto"/>
        <w:ind w:left="40" w:right="160" w:firstLine="0"/>
        <w:rPr>
          <w:color w:val="000000"/>
          <w:sz w:val="24"/>
          <w:szCs w:val="24"/>
          <w:lang w:val="kk-KZ" w:eastAsia="kk-KZ"/>
        </w:rPr>
      </w:pPr>
      <w:r w:rsidRPr="000C1676">
        <w:rPr>
          <w:color w:val="000000"/>
          <w:sz w:val="24"/>
          <w:szCs w:val="24"/>
          <w:lang w:val="kk-KZ" w:eastAsia="kk-KZ"/>
        </w:rPr>
        <w:t>Ар-ұяттың ізгілік гүлі өседі.</w:t>
      </w:r>
    </w:p>
    <w:p w:rsidR="00DB12B8" w:rsidRPr="000C1676" w:rsidRDefault="00DB12B8" w:rsidP="000C1676">
      <w:pPr>
        <w:pStyle w:val="af6"/>
        <w:shd w:val="clear" w:color="auto" w:fill="auto"/>
        <w:spacing w:line="240" w:lineRule="auto"/>
        <w:ind w:left="40" w:right="160" w:firstLine="0"/>
        <w:rPr>
          <w:sz w:val="24"/>
          <w:szCs w:val="24"/>
          <w:lang w:val="kk-KZ"/>
        </w:rPr>
      </w:pPr>
    </w:p>
    <w:p w:rsidR="00DB12B8" w:rsidRPr="000C1676" w:rsidRDefault="00A4568A" w:rsidP="000C1676">
      <w:pPr>
        <w:pStyle w:val="af6"/>
        <w:shd w:val="clear" w:color="auto" w:fill="auto"/>
        <w:spacing w:line="240" w:lineRule="auto"/>
        <w:ind w:left="40" w:right="160" w:firstLine="0"/>
        <w:rPr>
          <w:color w:val="000000"/>
          <w:sz w:val="24"/>
          <w:szCs w:val="24"/>
          <w:lang w:val="kk-KZ" w:eastAsia="kk-KZ"/>
        </w:rPr>
      </w:pPr>
      <w:r w:rsidRPr="000C1676">
        <w:rPr>
          <w:color w:val="000000"/>
          <w:sz w:val="24"/>
          <w:szCs w:val="24"/>
          <w:lang w:val="kk-KZ" w:eastAsia="kk-KZ"/>
        </w:rPr>
        <w:t>Қа</w:t>
      </w:r>
      <w:r w:rsidR="008D5409" w:rsidRPr="000C1676">
        <w:rPr>
          <w:color w:val="000000"/>
          <w:sz w:val="24"/>
          <w:szCs w:val="24"/>
          <w:lang w:val="kk-KZ" w:eastAsia="kk-KZ"/>
        </w:rPr>
        <w:t>наттары арманның қыр</w:t>
      </w:r>
      <w:r w:rsidRPr="000C1676">
        <w:rPr>
          <w:color w:val="000000"/>
          <w:sz w:val="24"/>
          <w:szCs w:val="24"/>
          <w:lang w:val="kk-KZ" w:eastAsia="kk-KZ"/>
        </w:rPr>
        <w:t>қы</w:t>
      </w:r>
      <w:r w:rsidR="008D5409" w:rsidRPr="000C1676">
        <w:rPr>
          <w:color w:val="000000"/>
          <w:sz w:val="24"/>
          <w:szCs w:val="24"/>
          <w:lang w:val="kk-KZ" w:eastAsia="kk-KZ"/>
        </w:rPr>
        <w:t xml:space="preserve">лмасын, </w:t>
      </w:r>
    </w:p>
    <w:p w:rsidR="00DB12B8" w:rsidRPr="000C1676" w:rsidRDefault="008D5409" w:rsidP="000C1676">
      <w:pPr>
        <w:pStyle w:val="af6"/>
        <w:shd w:val="clear" w:color="auto" w:fill="auto"/>
        <w:spacing w:line="240" w:lineRule="auto"/>
        <w:ind w:left="40" w:right="160" w:firstLine="0"/>
        <w:rPr>
          <w:color w:val="000000"/>
          <w:sz w:val="24"/>
          <w:szCs w:val="24"/>
          <w:lang w:val="kk-KZ" w:eastAsia="kk-KZ"/>
        </w:rPr>
      </w:pPr>
      <w:r w:rsidRPr="000C1676">
        <w:rPr>
          <w:color w:val="000000"/>
          <w:sz w:val="24"/>
          <w:szCs w:val="24"/>
          <w:lang w:val="kk-KZ" w:eastAsia="kk-KZ"/>
        </w:rPr>
        <w:t xml:space="preserve">Жағалары үміттің жыртылмасын. </w:t>
      </w:r>
    </w:p>
    <w:p w:rsidR="00DB12B8" w:rsidRPr="000C1676" w:rsidRDefault="008D5409" w:rsidP="000C1676">
      <w:pPr>
        <w:pStyle w:val="af6"/>
        <w:shd w:val="clear" w:color="auto" w:fill="auto"/>
        <w:spacing w:line="240" w:lineRule="auto"/>
        <w:ind w:left="40" w:right="160" w:firstLine="0"/>
        <w:rPr>
          <w:color w:val="000000"/>
          <w:sz w:val="24"/>
          <w:szCs w:val="24"/>
          <w:lang w:val="kk-KZ" w:eastAsia="kk-KZ"/>
        </w:rPr>
      </w:pPr>
      <w:r w:rsidRPr="000C1676">
        <w:rPr>
          <w:color w:val="000000"/>
          <w:sz w:val="24"/>
          <w:szCs w:val="24"/>
          <w:lang w:val="kk-KZ" w:eastAsia="kk-KZ"/>
        </w:rPr>
        <w:t xml:space="preserve">Жүректерге шаншудай </w:t>
      </w:r>
      <w:r w:rsidR="00A4568A" w:rsidRPr="000C1676">
        <w:rPr>
          <w:color w:val="000000"/>
          <w:sz w:val="24"/>
          <w:szCs w:val="24"/>
          <w:lang w:val="kk-KZ" w:eastAsia="kk-KZ"/>
        </w:rPr>
        <w:t>қа</w:t>
      </w:r>
      <w:r w:rsidRPr="000C1676">
        <w:rPr>
          <w:color w:val="000000"/>
          <w:sz w:val="24"/>
          <w:szCs w:val="24"/>
          <w:lang w:val="kk-KZ" w:eastAsia="kk-KZ"/>
        </w:rPr>
        <w:t xml:space="preserve">далатын, </w:t>
      </w:r>
    </w:p>
    <w:p w:rsidR="008D5409" w:rsidRPr="000C1676" w:rsidRDefault="008D5409" w:rsidP="000C1676">
      <w:pPr>
        <w:pStyle w:val="af6"/>
        <w:shd w:val="clear" w:color="auto" w:fill="auto"/>
        <w:spacing w:line="240" w:lineRule="auto"/>
        <w:ind w:left="40" w:right="160" w:firstLine="0"/>
        <w:rPr>
          <w:color w:val="000000"/>
          <w:sz w:val="24"/>
          <w:szCs w:val="24"/>
          <w:lang w:val="kk-KZ" w:eastAsia="kk-KZ"/>
        </w:rPr>
      </w:pPr>
      <w:r w:rsidRPr="000C1676">
        <w:rPr>
          <w:color w:val="000000"/>
          <w:sz w:val="24"/>
          <w:szCs w:val="24"/>
          <w:lang w:val="kk-KZ" w:eastAsia="kk-KZ"/>
        </w:rPr>
        <w:t>Жалғанд</w:t>
      </w:r>
      <w:r w:rsidR="00A4568A" w:rsidRPr="000C1676">
        <w:rPr>
          <w:color w:val="000000"/>
          <w:sz w:val="24"/>
          <w:szCs w:val="24"/>
          <w:lang w:val="kk-KZ" w:eastAsia="kk-KZ"/>
        </w:rPr>
        <w:t>ыққа</w:t>
      </w:r>
      <w:r w:rsidRPr="000C1676">
        <w:rPr>
          <w:color w:val="000000"/>
          <w:sz w:val="24"/>
          <w:szCs w:val="24"/>
          <w:lang w:val="kk-KZ" w:eastAsia="kk-KZ"/>
        </w:rPr>
        <w:t xml:space="preserve"> бүйрегің б</w:t>
      </w:r>
      <w:r w:rsidR="00DB12B8" w:rsidRPr="000C1676">
        <w:rPr>
          <w:color w:val="000000"/>
          <w:sz w:val="24"/>
          <w:szCs w:val="24"/>
          <w:lang w:val="kk-KZ" w:eastAsia="kk-KZ"/>
        </w:rPr>
        <w:t>ұ</w:t>
      </w:r>
      <w:r w:rsidRPr="000C1676">
        <w:rPr>
          <w:color w:val="000000"/>
          <w:sz w:val="24"/>
          <w:szCs w:val="24"/>
          <w:lang w:val="kk-KZ" w:eastAsia="kk-KZ"/>
        </w:rPr>
        <w:t>рылмасын.</w:t>
      </w:r>
    </w:p>
    <w:p w:rsidR="00DB12B8" w:rsidRPr="000C1676" w:rsidRDefault="00DB12B8" w:rsidP="000C1676">
      <w:pPr>
        <w:pStyle w:val="af6"/>
        <w:shd w:val="clear" w:color="auto" w:fill="auto"/>
        <w:spacing w:line="240" w:lineRule="auto"/>
        <w:ind w:left="40" w:right="160" w:firstLine="0"/>
        <w:rPr>
          <w:sz w:val="24"/>
          <w:szCs w:val="24"/>
          <w:lang w:val="kk-KZ"/>
        </w:rPr>
      </w:pPr>
    </w:p>
    <w:p w:rsidR="00DB12B8" w:rsidRPr="000C1676" w:rsidRDefault="008D5409" w:rsidP="000C1676">
      <w:pPr>
        <w:pStyle w:val="af6"/>
        <w:shd w:val="clear" w:color="auto" w:fill="auto"/>
        <w:spacing w:line="240" w:lineRule="auto"/>
        <w:ind w:left="40" w:right="160" w:firstLine="0"/>
        <w:rPr>
          <w:color w:val="000000"/>
          <w:sz w:val="24"/>
          <w:szCs w:val="24"/>
          <w:lang w:val="kk-KZ" w:eastAsia="kk-KZ"/>
        </w:rPr>
      </w:pPr>
      <w:r w:rsidRPr="000C1676">
        <w:rPr>
          <w:color w:val="000000"/>
          <w:sz w:val="24"/>
          <w:szCs w:val="24"/>
          <w:lang w:val="kk-KZ" w:eastAsia="kk-KZ"/>
        </w:rPr>
        <w:t>Адалдықтын төнсе де б</w:t>
      </w:r>
      <w:r w:rsidR="00DB12B8" w:rsidRPr="000C1676">
        <w:rPr>
          <w:color w:val="000000"/>
          <w:sz w:val="24"/>
          <w:szCs w:val="24"/>
          <w:lang w:val="kk-KZ" w:eastAsia="kk-KZ"/>
        </w:rPr>
        <w:t>ұ</w:t>
      </w:r>
      <w:r w:rsidRPr="000C1676">
        <w:rPr>
          <w:color w:val="000000"/>
          <w:sz w:val="24"/>
          <w:szCs w:val="24"/>
          <w:lang w:val="kk-KZ" w:eastAsia="kk-KZ"/>
        </w:rPr>
        <w:t xml:space="preserve">лт басына, </w:t>
      </w:r>
    </w:p>
    <w:p w:rsidR="008D5409" w:rsidRPr="000C1676" w:rsidRDefault="008D5409" w:rsidP="000C1676">
      <w:pPr>
        <w:pStyle w:val="af6"/>
        <w:shd w:val="clear" w:color="auto" w:fill="auto"/>
        <w:spacing w:line="240" w:lineRule="auto"/>
        <w:ind w:left="40" w:right="160" w:firstLine="0"/>
        <w:rPr>
          <w:sz w:val="24"/>
          <w:szCs w:val="24"/>
          <w:lang w:val="kk-KZ"/>
        </w:rPr>
      </w:pPr>
      <w:r w:rsidRPr="000C1676">
        <w:rPr>
          <w:color w:val="000000"/>
          <w:sz w:val="24"/>
          <w:szCs w:val="24"/>
          <w:lang w:val="kk-KZ" w:eastAsia="kk-KZ"/>
        </w:rPr>
        <w:t>Тарих кепіл арамд</w:t>
      </w:r>
      <w:r w:rsidR="00A4568A" w:rsidRPr="000C1676">
        <w:rPr>
          <w:color w:val="000000"/>
          <w:sz w:val="24"/>
          <w:szCs w:val="24"/>
          <w:lang w:val="kk-KZ" w:eastAsia="kk-KZ"/>
        </w:rPr>
        <w:t>ық</w:t>
      </w:r>
      <w:r w:rsidR="00DB12B8" w:rsidRPr="000C1676">
        <w:rPr>
          <w:color w:val="000000"/>
          <w:sz w:val="24"/>
          <w:szCs w:val="24"/>
          <w:lang w:val="kk-KZ" w:eastAsia="kk-KZ"/>
        </w:rPr>
        <w:t xml:space="preserve"> ұ</w:t>
      </w:r>
      <w:r w:rsidRPr="000C1676">
        <w:rPr>
          <w:color w:val="000000"/>
          <w:sz w:val="24"/>
          <w:szCs w:val="24"/>
          <w:lang w:val="kk-KZ" w:eastAsia="kk-KZ"/>
        </w:rPr>
        <w:t>тпасына.</w:t>
      </w:r>
    </w:p>
    <w:p w:rsidR="00DB12B8" w:rsidRPr="000C1676" w:rsidRDefault="008D5409" w:rsidP="000C1676">
      <w:pPr>
        <w:pStyle w:val="af6"/>
        <w:shd w:val="clear" w:color="auto" w:fill="auto"/>
        <w:spacing w:line="240" w:lineRule="auto"/>
        <w:ind w:left="40" w:right="160" w:firstLine="0"/>
        <w:rPr>
          <w:color w:val="000000"/>
          <w:sz w:val="24"/>
          <w:szCs w:val="24"/>
          <w:lang w:val="kk-KZ" w:eastAsia="kk-KZ"/>
        </w:rPr>
      </w:pPr>
      <w:r w:rsidRPr="000C1676">
        <w:rPr>
          <w:color w:val="000000"/>
          <w:sz w:val="24"/>
          <w:szCs w:val="24"/>
          <w:lang w:val="kk-KZ" w:eastAsia="kk-KZ"/>
        </w:rPr>
        <w:t xml:space="preserve">Алмас қылыш жатпайды </w:t>
      </w:r>
      <w:r w:rsidR="00A4568A" w:rsidRPr="000C1676">
        <w:rPr>
          <w:color w:val="000000"/>
          <w:sz w:val="24"/>
          <w:szCs w:val="24"/>
          <w:lang w:val="kk-KZ" w:eastAsia="kk-KZ"/>
        </w:rPr>
        <w:t>қа</w:t>
      </w:r>
      <w:r w:rsidRPr="000C1676">
        <w:rPr>
          <w:color w:val="000000"/>
          <w:sz w:val="24"/>
          <w:szCs w:val="24"/>
          <w:lang w:val="kk-KZ" w:eastAsia="kk-KZ"/>
        </w:rPr>
        <w:t xml:space="preserve">п түбінде, </w:t>
      </w:r>
    </w:p>
    <w:p w:rsidR="008D5409" w:rsidRPr="000C1676" w:rsidRDefault="008D5409" w:rsidP="000C1676">
      <w:pPr>
        <w:pStyle w:val="af6"/>
        <w:shd w:val="clear" w:color="auto" w:fill="auto"/>
        <w:spacing w:line="240" w:lineRule="auto"/>
        <w:ind w:left="40" w:right="160" w:firstLine="0"/>
        <w:rPr>
          <w:color w:val="000000"/>
          <w:sz w:val="24"/>
          <w:szCs w:val="24"/>
          <w:lang w:val="kk-KZ" w:eastAsia="kk-KZ"/>
        </w:rPr>
      </w:pPr>
      <w:r w:rsidRPr="000C1676">
        <w:rPr>
          <w:color w:val="000000"/>
          <w:sz w:val="24"/>
          <w:szCs w:val="24"/>
          <w:lang w:val="kk-KZ" w:eastAsia="kk-KZ"/>
        </w:rPr>
        <w:t xml:space="preserve">Қол жеткізер </w:t>
      </w:r>
      <w:r w:rsidR="00A4568A" w:rsidRPr="000C1676">
        <w:rPr>
          <w:color w:val="000000"/>
          <w:sz w:val="24"/>
          <w:szCs w:val="24"/>
          <w:lang w:val="kk-KZ" w:eastAsia="kk-KZ"/>
        </w:rPr>
        <w:t>ақ</w:t>
      </w:r>
      <w:r w:rsidRPr="000C1676">
        <w:rPr>
          <w:color w:val="000000"/>
          <w:sz w:val="24"/>
          <w:szCs w:val="24"/>
          <w:lang w:val="kk-KZ" w:eastAsia="kk-KZ"/>
        </w:rPr>
        <w:t>и</w:t>
      </w:r>
      <w:r w:rsidR="00A4568A" w:rsidRPr="000C1676">
        <w:rPr>
          <w:color w:val="000000"/>
          <w:sz w:val="24"/>
          <w:szCs w:val="24"/>
          <w:lang w:val="kk-KZ" w:eastAsia="kk-KZ"/>
        </w:rPr>
        <w:t>қа</w:t>
      </w:r>
      <w:r w:rsidRPr="000C1676">
        <w:rPr>
          <w:color w:val="000000"/>
          <w:sz w:val="24"/>
          <w:szCs w:val="24"/>
          <w:lang w:val="kk-KZ" w:eastAsia="kk-KZ"/>
        </w:rPr>
        <w:t>т т</w:t>
      </w:r>
      <w:r w:rsidR="00DB12B8" w:rsidRPr="000C1676">
        <w:rPr>
          <w:color w:val="000000"/>
          <w:sz w:val="24"/>
          <w:szCs w:val="24"/>
          <w:lang w:val="kk-KZ" w:eastAsia="kk-KZ"/>
        </w:rPr>
        <w:t>ұ</w:t>
      </w:r>
      <w:r w:rsidRPr="000C1676">
        <w:rPr>
          <w:color w:val="000000"/>
          <w:sz w:val="24"/>
          <w:szCs w:val="24"/>
          <w:lang w:val="kk-KZ" w:eastAsia="kk-KZ"/>
        </w:rPr>
        <w:t>т</w:t>
      </w:r>
      <w:r w:rsidR="00A4568A" w:rsidRPr="000C1676">
        <w:rPr>
          <w:color w:val="000000"/>
          <w:sz w:val="24"/>
          <w:szCs w:val="24"/>
          <w:lang w:val="kk-KZ" w:eastAsia="kk-KZ"/>
        </w:rPr>
        <w:t>қа</w:t>
      </w:r>
      <w:r w:rsidRPr="000C1676">
        <w:rPr>
          <w:color w:val="000000"/>
          <w:sz w:val="24"/>
          <w:szCs w:val="24"/>
          <w:lang w:val="kk-KZ" w:eastAsia="kk-KZ"/>
        </w:rPr>
        <w:t>сына.</w:t>
      </w:r>
    </w:p>
    <w:p w:rsidR="00DB12B8" w:rsidRPr="000C1676" w:rsidRDefault="00DB12B8" w:rsidP="000C1676">
      <w:pPr>
        <w:pStyle w:val="af6"/>
        <w:shd w:val="clear" w:color="auto" w:fill="auto"/>
        <w:spacing w:line="240" w:lineRule="auto"/>
        <w:ind w:left="40" w:right="160" w:firstLine="0"/>
        <w:rPr>
          <w:sz w:val="24"/>
          <w:szCs w:val="24"/>
          <w:lang w:val="kk-KZ"/>
        </w:rPr>
      </w:pPr>
    </w:p>
    <w:p w:rsidR="00BE0022" w:rsidRPr="000C1676" w:rsidRDefault="008D5409" w:rsidP="000C1676">
      <w:pPr>
        <w:pStyle w:val="af6"/>
        <w:shd w:val="clear" w:color="auto" w:fill="auto"/>
        <w:spacing w:line="240" w:lineRule="auto"/>
        <w:ind w:left="40" w:right="160" w:firstLine="0"/>
        <w:jc w:val="both"/>
        <w:rPr>
          <w:color w:val="000000"/>
          <w:sz w:val="24"/>
          <w:szCs w:val="24"/>
          <w:lang w:val="kk-KZ" w:eastAsia="kk-KZ"/>
        </w:rPr>
      </w:pPr>
      <w:r w:rsidRPr="000C1676">
        <w:rPr>
          <w:color w:val="000000"/>
          <w:sz w:val="24"/>
          <w:szCs w:val="24"/>
          <w:lang w:val="kk-KZ" w:eastAsia="kk-KZ"/>
        </w:rPr>
        <w:t>Шапшып күйе ж</w:t>
      </w:r>
      <w:r w:rsidR="00A4568A" w:rsidRPr="000C1676">
        <w:rPr>
          <w:color w:val="000000"/>
          <w:sz w:val="24"/>
          <w:szCs w:val="24"/>
          <w:lang w:val="kk-KZ" w:eastAsia="kk-KZ"/>
        </w:rPr>
        <w:t>ақ</w:t>
      </w:r>
      <w:r w:rsidRPr="000C1676">
        <w:rPr>
          <w:color w:val="000000"/>
          <w:sz w:val="24"/>
          <w:szCs w:val="24"/>
          <w:lang w:val="kk-KZ" w:eastAsia="kk-KZ"/>
        </w:rPr>
        <w:t xml:space="preserve">са </w:t>
      </w:r>
      <w:r w:rsidRPr="000C1676">
        <w:rPr>
          <w:color w:val="000000"/>
          <w:sz w:val="24"/>
          <w:szCs w:val="24"/>
          <w:lang w:val="kk-KZ"/>
        </w:rPr>
        <w:t xml:space="preserve">да </w:t>
      </w:r>
      <w:r w:rsidRPr="000C1676">
        <w:rPr>
          <w:color w:val="000000"/>
          <w:sz w:val="24"/>
          <w:szCs w:val="24"/>
          <w:lang w:val="kk-KZ" w:eastAsia="kk-KZ"/>
        </w:rPr>
        <w:t xml:space="preserve">жауыздықтар, </w:t>
      </w:r>
    </w:p>
    <w:p w:rsidR="00BE0022" w:rsidRPr="000C1676" w:rsidRDefault="008D5409" w:rsidP="000C1676">
      <w:pPr>
        <w:pStyle w:val="af6"/>
        <w:shd w:val="clear" w:color="auto" w:fill="auto"/>
        <w:spacing w:line="240" w:lineRule="auto"/>
        <w:ind w:left="40" w:right="160" w:firstLine="0"/>
        <w:jc w:val="both"/>
        <w:rPr>
          <w:color w:val="000000"/>
          <w:sz w:val="24"/>
          <w:szCs w:val="24"/>
          <w:lang w:val="kk-KZ" w:eastAsia="kk-KZ"/>
        </w:rPr>
      </w:pPr>
      <w:r w:rsidRPr="000C1676">
        <w:rPr>
          <w:color w:val="000000"/>
          <w:sz w:val="24"/>
          <w:szCs w:val="24"/>
          <w:lang w:val="kk-KZ" w:eastAsia="kk-KZ"/>
        </w:rPr>
        <w:t>Шынд</w:t>
      </w:r>
      <w:r w:rsidR="00A4568A" w:rsidRPr="000C1676">
        <w:rPr>
          <w:color w:val="000000"/>
          <w:sz w:val="24"/>
          <w:szCs w:val="24"/>
          <w:lang w:val="kk-KZ" w:eastAsia="kk-KZ"/>
        </w:rPr>
        <w:t>ық</w:t>
      </w:r>
      <w:r w:rsidRPr="000C1676">
        <w:rPr>
          <w:color w:val="000000"/>
          <w:sz w:val="24"/>
          <w:szCs w:val="24"/>
          <w:lang w:val="kk-KZ" w:eastAsia="kk-KZ"/>
        </w:rPr>
        <w:t xml:space="preserve"> - жүген бәрібір ауызд</w:t>
      </w:r>
      <w:r w:rsidR="00A4568A" w:rsidRPr="000C1676">
        <w:rPr>
          <w:color w:val="000000"/>
          <w:sz w:val="24"/>
          <w:szCs w:val="24"/>
          <w:lang w:val="kk-KZ" w:eastAsia="kk-KZ"/>
        </w:rPr>
        <w:t>ық</w:t>
      </w:r>
      <w:r w:rsidRPr="000C1676">
        <w:rPr>
          <w:color w:val="000000"/>
          <w:sz w:val="24"/>
          <w:szCs w:val="24"/>
          <w:lang w:val="kk-KZ" w:eastAsia="kk-KZ"/>
        </w:rPr>
        <w:t xml:space="preserve">тар. </w:t>
      </w:r>
    </w:p>
    <w:p w:rsidR="00BE0022" w:rsidRPr="000C1676" w:rsidRDefault="008D5409" w:rsidP="000C1676">
      <w:pPr>
        <w:pStyle w:val="af6"/>
        <w:shd w:val="clear" w:color="auto" w:fill="auto"/>
        <w:spacing w:line="240" w:lineRule="auto"/>
        <w:ind w:left="40" w:right="160" w:firstLine="0"/>
        <w:jc w:val="both"/>
        <w:rPr>
          <w:color w:val="000000"/>
          <w:sz w:val="24"/>
          <w:szCs w:val="24"/>
          <w:lang w:val="kk-KZ" w:eastAsia="kk-KZ"/>
        </w:rPr>
      </w:pPr>
      <w:r w:rsidRPr="000C1676">
        <w:rPr>
          <w:color w:val="000000"/>
          <w:sz w:val="24"/>
          <w:szCs w:val="24"/>
          <w:lang w:val="kk-KZ" w:eastAsia="kk-KZ"/>
        </w:rPr>
        <w:t xml:space="preserve">Шәкәрім мен Ілияс, Мағжандар боп, </w:t>
      </w:r>
    </w:p>
    <w:p w:rsidR="008D5409" w:rsidRPr="000C1676" w:rsidRDefault="008D5409" w:rsidP="000C1676">
      <w:pPr>
        <w:pStyle w:val="af6"/>
        <w:shd w:val="clear" w:color="auto" w:fill="auto"/>
        <w:spacing w:line="240" w:lineRule="auto"/>
        <w:ind w:left="40" w:right="160" w:firstLine="0"/>
        <w:jc w:val="both"/>
        <w:rPr>
          <w:color w:val="000000"/>
          <w:sz w:val="24"/>
          <w:szCs w:val="24"/>
          <w:lang w:val="kk-KZ" w:eastAsia="kk-KZ"/>
        </w:rPr>
      </w:pPr>
      <w:r w:rsidRPr="000C1676">
        <w:rPr>
          <w:color w:val="000000"/>
          <w:sz w:val="24"/>
          <w:szCs w:val="24"/>
          <w:lang w:val="kk-KZ" w:eastAsia="kk-KZ"/>
        </w:rPr>
        <w:t>Хал</w:t>
      </w:r>
      <w:r w:rsidR="00A4568A" w:rsidRPr="000C1676">
        <w:rPr>
          <w:color w:val="000000"/>
          <w:sz w:val="24"/>
          <w:szCs w:val="24"/>
          <w:lang w:val="kk-KZ" w:eastAsia="kk-KZ"/>
        </w:rPr>
        <w:t>қы</w:t>
      </w:r>
      <w:r w:rsidRPr="000C1676">
        <w:rPr>
          <w:color w:val="000000"/>
          <w:sz w:val="24"/>
          <w:szCs w:val="24"/>
          <w:lang w:val="kk-KZ" w:eastAsia="kk-KZ"/>
        </w:rPr>
        <w:t xml:space="preserve">менен қайтадан </w:t>
      </w:r>
      <w:r w:rsidR="00A4568A" w:rsidRPr="000C1676">
        <w:rPr>
          <w:color w:val="000000"/>
          <w:sz w:val="24"/>
          <w:szCs w:val="24"/>
          <w:lang w:val="kk-KZ" w:eastAsia="kk-KZ"/>
        </w:rPr>
        <w:t>қа</w:t>
      </w:r>
      <w:r w:rsidRPr="000C1676">
        <w:rPr>
          <w:color w:val="000000"/>
          <w:sz w:val="24"/>
          <w:szCs w:val="24"/>
          <w:lang w:val="kk-KZ" w:eastAsia="kk-KZ"/>
        </w:rPr>
        <w:t>уышты ұлдар.</w:t>
      </w:r>
    </w:p>
    <w:p w:rsidR="00BE0022" w:rsidRPr="000C1676" w:rsidRDefault="00BE0022" w:rsidP="000C1676">
      <w:pPr>
        <w:pStyle w:val="af6"/>
        <w:shd w:val="clear" w:color="auto" w:fill="auto"/>
        <w:spacing w:line="240" w:lineRule="auto"/>
        <w:ind w:left="40" w:right="160" w:firstLine="0"/>
        <w:jc w:val="both"/>
        <w:rPr>
          <w:sz w:val="24"/>
          <w:szCs w:val="24"/>
          <w:lang w:val="kk-KZ"/>
        </w:rPr>
      </w:pPr>
    </w:p>
    <w:p w:rsidR="00BE0022" w:rsidRPr="000C1676" w:rsidRDefault="008D5409" w:rsidP="000C1676">
      <w:pPr>
        <w:pStyle w:val="af6"/>
        <w:shd w:val="clear" w:color="auto" w:fill="auto"/>
        <w:spacing w:line="240" w:lineRule="auto"/>
        <w:ind w:left="40" w:right="160" w:firstLine="0"/>
        <w:rPr>
          <w:color w:val="000000"/>
          <w:sz w:val="24"/>
          <w:szCs w:val="24"/>
          <w:lang w:val="kk-KZ" w:eastAsia="kk-KZ"/>
        </w:rPr>
      </w:pPr>
      <w:r w:rsidRPr="000C1676">
        <w:rPr>
          <w:color w:val="000000"/>
          <w:sz w:val="24"/>
          <w:szCs w:val="24"/>
          <w:lang w:val="kk-KZ" w:eastAsia="kk-KZ"/>
        </w:rPr>
        <w:t xml:space="preserve">Өрге жүзбес өтірік күдік - </w:t>
      </w:r>
      <w:r w:rsidR="00A4568A" w:rsidRPr="000C1676">
        <w:rPr>
          <w:color w:val="000000"/>
          <w:sz w:val="24"/>
          <w:szCs w:val="24"/>
          <w:lang w:val="kk-KZ" w:eastAsia="kk-KZ"/>
        </w:rPr>
        <w:t>қа</w:t>
      </w:r>
      <w:r w:rsidRPr="000C1676">
        <w:rPr>
          <w:color w:val="000000"/>
          <w:sz w:val="24"/>
          <w:szCs w:val="24"/>
          <w:lang w:val="kk-KZ" w:eastAsia="kk-KZ"/>
        </w:rPr>
        <w:t>й</w:t>
      </w:r>
      <w:r w:rsidR="00A4568A" w:rsidRPr="000C1676">
        <w:rPr>
          <w:color w:val="000000"/>
          <w:sz w:val="24"/>
          <w:szCs w:val="24"/>
          <w:lang w:val="kk-KZ" w:eastAsia="kk-KZ"/>
        </w:rPr>
        <w:t>ық</w:t>
      </w:r>
      <w:r w:rsidRPr="000C1676">
        <w:rPr>
          <w:color w:val="000000"/>
          <w:sz w:val="24"/>
          <w:szCs w:val="24"/>
          <w:lang w:val="kk-KZ" w:eastAsia="kk-KZ"/>
        </w:rPr>
        <w:t xml:space="preserve">, </w:t>
      </w:r>
    </w:p>
    <w:p w:rsidR="00BE0022" w:rsidRPr="000C1676" w:rsidRDefault="008D5409" w:rsidP="000C1676">
      <w:pPr>
        <w:pStyle w:val="af6"/>
        <w:shd w:val="clear" w:color="auto" w:fill="auto"/>
        <w:spacing w:line="240" w:lineRule="auto"/>
        <w:ind w:left="40" w:right="160" w:firstLine="0"/>
        <w:rPr>
          <w:color w:val="000000"/>
          <w:sz w:val="24"/>
          <w:szCs w:val="24"/>
          <w:lang w:val="kk-KZ" w:eastAsia="kk-KZ"/>
        </w:rPr>
      </w:pPr>
      <w:r w:rsidRPr="000C1676">
        <w:rPr>
          <w:color w:val="000000"/>
          <w:sz w:val="24"/>
          <w:szCs w:val="24"/>
          <w:lang w:val="kk-KZ" w:eastAsia="kk-KZ"/>
        </w:rPr>
        <w:t xml:space="preserve">Шын сөз - </w:t>
      </w:r>
      <w:r w:rsidRPr="000C1676">
        <w:rPr>
          <w:color w:val="000000"/>
          <w:sz w:val="24"/>
          <w:szCs w:val="24"/>
          <w:lang w:val="kk-KZ"/>
        </w:rPr>
        <w:t xml:space="preserve">шипа </w:t>
      </w:r>
      <w:r w:rsidR="00BE0022" w:rsidRPr="000C1676">
        <w:rPr>
          <w:color w:val="000000"/>
          <w:sz w:val="24"/>
          <w:szCs w:val="24"/>
          <w:lang w:val="kk-KZ" w:eastAsia="kk-KZ"/>
        </w:rPr>
        <w:t>екенін ұ</w:t>
      </w:r>
      <w:r w:rsidRPr="000C1676">
        <w:rPr>
          <w:color w:val="000000"/>
          <w:sz w:val="24"/>
          <w:szCs w:val="24"/>
          <w:lang w:val="kk-KZ" w:eastAsia="kk-KZ"/>
        </w:rPr>
        <w:t>мытпай</w:t>
      </w:r>
      <w:r w:rsidR="00A4568A" w:rsidRPr="000C1676">
        <w:rPr>
          <w:color w:val="000000"/>
          <w:sz w:val="24"/>
          <w:szCs w:val="24"/>
          <w:lang w:val="kk-KZ" w:eastAsia="kk-KZ"/>
        </w:rPr>
        <w:t>ық</w:t>
      </w:r>
      <w:r w:rsidRPr="000C1676">
        <w:rPr>
          <w:color w:val="000000"/>
          <w:sz w:val="24"/>
          <w:szCs w:val="24"/>
          <w:lang w:val="kk-KZ" w:eastAsia="kk-KZ"/>
        </w:rPr>
        <w:t xml:space="preserve">. </w:t>
      </w:r>
    </w:p>
    <w:p w:rsidR="008D5409" w:rsidRPr="000C1676" w:rsidRDefault="008D5409" w:rsidP="000C1676">
      <w:pPr>
        <w:pStyle w:val="af6"/>
        <w:shd w:val="clear" w:color="auto" w:fill="auto"/>
        <w:spacing w:line="240" w:lineRule="auto"/>
        <w:ind w:left="40" w:right="160" w:firstLine="0"/>
        <w:rPr>
          <w:sz w:val="24"/>
          <w:szCs w:val="24"/>
          <w:lang w:val="kk-KZ"/>
        </w:rPr>
      </w:pPr>
      <w:r w:rsidRPr="000C1676">
        <w:rPr>
          <w:color w:val="000000"/>
          <w:sz w:val="24"/>
          <w:szCs w:val="24"/>
          <w:lang w:val="kk-KZ" w:eastAsia="kk-KZ"/>
        </w:rPr>
        <w:t xml:space="preserve">Әділеттін </w:t>
      </w:r>
      <w:r w:rsidR="00A4568A" w:rsidRPr="000C1676">
        <w:rPr>
          <w:color w:val="000000"/>
          <w:sz w:val="24"/>
          <w:szCs w:val="24"/>
          <w:lang w:val="kk-KZ" w:eastAsia="kk-KZ"/>
        </w:rPr>
        <w:t>ақ</w:t>
      </w:r>
      <w:r w:rsidRPr="000C1676">
        <w:rPr>
          <w:color w:val="000000"/>
          <w:sz w:val="24"/>
          <w:szCs w:val="24"/>
          <w:lang w:val="kk-KZ" w:eastAsia="kk-KZ"/>
        </w:rPr>
        <w:t xml:space="preserve"> туы желбіресін,</w:t>
      </w:r>
    </w:p>
    <w:p w:rsidR="008D5409" w:rsidRPr="000C1676" w:rsidRDefault="008D5409" w:rsidP="000C1676">
      <w:pPr>
        <w:pStyle w:val="af6"/>
        <w:shd w:val="clear" w:color="auto" w:fill="auto"/>
        <w:spacing w:line="240" w:lineRule="auto"/>
        <w:ind w:left="40" w:firstLine="0"/>
        <w:rPr>
          <w:sz w:val="24"/>
          <w:szCs w:val="24"/>
          <w:lang w:val="kk-KZ"/>
        </w:rPr>
      </w:pPr>
      <w:r w:rsidRPr="000C1676">
        <w:rPr>
          <w:color w:val="000000"/>
          <w:sz w:val="24"/>
          <w:szCs w:val="24"/>
          <w:lang w:val="kk-KZ" w:eastAsia="kk-KZ"/>
        </w:rPr>
        <w:t>Ақи</w:t>
      </w:r>
      <w:r w:rsidR="00A4568A" w:rsidRPr="000C1676">
        <w:rPr>
          <w:color w:val="000000"/>
          <w:sz w:val="24"/>
          <w:szCs w:val="24"/>
          <w:lang w:val="kk-KZ" w:eastAsia="kk-KZ"/>
        </w:rPr>
        <w:t>қа</w:t>
      </w:r>
      <w:r w:rsidRPr="000C1676">
        <w:rPr>
          <w:color w:val="000000"/>
          <w:sz w:val="24"/>
          <w:szCs w:val="24"/>
          <w:lang w:val="kk-KZ" w:eastAsia="kk-KZ"/>
        </w:rPr>
        <w:t>т</w:t>
      </w:r>
      <w:r w:rsidR="00A4568A" w:rsidRPr="000C1676">
        <w:rPr>
          <w:color w:val="000000"/>
          <w:sz w:val="24"/>
          <w:szCs w:val="24"/>
          <w:lang w:val="kk-KZ" w:eastAsia="kk-KZ"/>
        </w:rPr>
        <w:t>қа</w:t>
      </w:r>
      <w:r w:rsidRPr="000C1676">
        <w:rPr>
          <w:color w:val="000000"/>
          <w:sz w:val="24"/>
          <w:szCs w:val="24"/>
          <w:lang w:val="kk-KZ" w:eastAsia="kk-KZ"/>
        </w:rPr>
        <w:t xml:space="preserve"> бас иіп </w:t>
      </w:r>
      <w:r w:rsidR="00BE0022" w:rsidRPr="000C1676">
        <w:rPr>
          <w:color w:val="000000"/>
          <w:sz w:val="24"/>
          <w:szCs w:val="24"/>
          <w:lang w:val="kk-KZ" w:eastAsia="kk-KZ"/>
        </w:rPr>
        <w:t>ұ</w:t>
      </w:r>
      <w:r w:rsidRPr="000C1676">
        <w:rPr>
          <w:color w:val="000000"/>
          <w:sz w:val="24"/>
          <w:szCs w:val="24"/>
          <w:lang w:val="kk-KZ" w:eastAsia="kk-KZ"/>
        </w:rPr>
        <w:t>лықтай</w:t>
      </w:r>
      <w:r w:rsidR="00A4568A" w:rsidRPr="000C1676">
        <w:rPr>
          <w:color w:val="000000"/>
          <w:sz w:val="24"/>
          <w:szCs w:val="24"/>
          <w:lang w:val="kk-KZ" w:eastAsia="kk-KZ"/>
        </w:rPr>
        <w:t>ық</w:t>
      </w:r>
      <w:r w:rsidRPr="000C1676">
        <w:rPr>
          <w:color w:val="000000"/>
          <w:sz w:val="24"/>
          <w:szCs w:val="24"/>
          <w:lang w:val="kk-KZ" w:eastAsia="kk-KZ"/>
        </w:rPr>
        <w:t>!!!</w:t>
      </w: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p>
    <w:p w:rsidR="008D5409" w:rsidRDefault="00BE0022" w:rsidP="000C1676">
      <w:pPr>
        <w:pStyle w:val="af6"/>
        <w:shd w:val="clear" w:color="auto" w:fill="auto"/>
        <w:spacing w:line="240" w:lineRule="auto"/>
        <w:ind w:left="60" w:firstLine="0"/>
        <w:rPr>
          <w:b/>
          <w:sz w:val="24"/>
          <w:szCs w:val="24"/>
          <w:lang w:val="kk-KZ"/>
        </w:rPr>
      </w:pPr>
      <w:r w:rsidRPr="00EB1DC0">
        <w:rPr>
          <w:b/>
          <w:sz w:val="24"/>
          <w:szCs w:val="24"/>
          <w:lang w:val="kk-KZ"/>
        </w:rPr>
        <w:t>ШЫНДЫҚ</w:t>
      </w:r>
    </w:p>
    <w:p w:rsidR="00EB1DC0" w:rsidRPr="00EB1DC0" w:rsidRDefault="00EB1DC0" w:rsidP="000C1676">
      <w:pPr>
        <w:pStyle w:val="af6"/>
        <w:shd w:val="clear" w:color="auto" w:fill="auto"/>
        <w:spacing w:line="240" w:lineRule="auto"/>
        <w:ind w:left="60" w:firstLine="0"/>
        <w:rPr>
          <w:b/>
          <w:sz w:val="24"/>
          <w:szCs w:val="24"/>
          <w:lang w:val="kk-KZ"/>
        </w:rPr>
      </w:pPr>
    </w:p>
    <w:p w:rsidR="00BE0022" w:rsidRPr="000C1676" w:rsidRDefault="008D5409" w:rsidP="000C1676">
      <w:pPr>
        <w:pStyle w:val="af6"/>
        <w:shd w:val="clear" w:color="auto" w:fill="auto"/>
        <w:spacing w:line="240" w:lineRule="auto"/>
        <w:ind w:left="40" w:right="80" w:firstLine="0"/>
        <w:rPr>
          <w:color w:val="000000"/>
          <w:sz w:val="24"/>
          <w:szCs w:val="24"/>
          <w:lang w:val="kk-KZ" w:eastAsia="kk-KZ"/>
        </w:rPr>
      </w:pPr>
      <w:r w:rsidRPr="000C1676">
        <w:rPr>
          <w:rStyle w:val="af8"/>
          <w:color w:val="000000"/>
          <w:sz w:val="24"/>
          <w:szCs w:val="24"/>
          <w:lang w:val="kk-KZ" w:eastAsia="kk-KZ"/>
        </w:rPr>
        <w:t>«</w:t>
      </w:r>
      <w:r w:rsidRPr="00EB1DC0">
        <w:rPr>
          <w:rStyle w:val="af8"/>
          <w:b w:val="0"/>
          <w:color w:val="000000"/>
          <w:sz w:val="24"/>
          <w:szCs w:val="24"/>
          <w:lang w:val="kk-KZ" w:eastAsia="kk-KZ"/>
        </w:rPr>
        <w:t xml:space="preserve">Шындық </w:t>
      </w:r>
      <w:r w:rsidRPr="00EB1DC0">
        <w:rPr>
          <w:rStyle w:val="af8"/>
          <w:b w:val="0"/>
          <w:color w:val="000000"/>
          <w:sz w:val="24"/>
          <w:szCs w:val="24"/>
          <w:lang w:val="kk-KZ"/>
        </w:rPr>
        <w:t>деген не?»</w:t>
      </w:r>
      <w:r w:rsidRPr="000C1676">
        <w:rPr>
          <w:rStyle w:val="af8"/>
          <w:color w:val="000000"/>
          <w:sz w:val="24"/>
          <w:szCs w:val="24"/>
          <w:lang w:val="kk-KZ"/>
        </w:rPr>
        <w:t xml:space="preserve"> </w:t>
      </w:r>
      <w:r w:rsidRPr="000C1676">
        <w:rPr>
          <w:color w:val="000000"/>
          <w:sz w:val="24"/>
          <w:szCs w:val="24"/>
          <w:lang w:val="kk-KZ"/>
        </w:rPr>
        <w:t xml:space="preserve">деп менен </w:t>
      </w:r>
      <w:r w:rsidRPr="000C1676">
        <w:rPr>
          <w:color w:val="000000"/>
          <w:sz w:val="24"/>
          <w:szCs w:val="24"/>
          <w:lang w:val="kk-KZ" w:eastAsia="kk-KZ"/>
        </w:rPr>
        <w:t xml:space="preserve">сұрашы, </w:t>
      </w:r>
    </w:p>
    <w:p w:rsidR="00BE0022" w:rsidRPr="000C1676" w:rsidRDefault="008D5409" w:rsidP="000C1676">
      <w:pPr>
        <w:pStyle w:val="af6"/>
        <w:shd w:val="clear" w:color="auto" w:fill="auto"/>
        <w:spacing w:line="240" w:lineRule="auto"/>
        <w:ind w:left="40" w:right="80" w:firstLine="0"/>
        <w:rPr>
          <w:color w:val="000000"/>
          <w:sz w:val="24"/>
          <w:szCs w:val="24"/>
          <w:lang w:val="kk-KZ"/>
        </w:rPr>
      </w:pPr>
      <w:r w:rsidRPr="000C1676">
        <w:rPr>
          <w:color w:val="000000"/>
          <w:sz w:val="24"/>
          <w:szCs w:val="24"/>
          <w:lang w:val="kk-KZ"/>
        </w:rPr>
        <w:t xml:space="preserve">«Ол </w:t>
      </w:r>
      <w:r w:rsidR="00BE0022" w:rsidRPr="000C1676">
        <w:rPr>
          <w:color w:val="000000"/>
          <w:sz w:val="24"/>
          <w:szCs w:val="24"/>
          <w:lang w:val="kk-KZ"/>
        </w:rPr>
        <w:t>-</w:t>
      </w:r>
      <w:r w:rsidRPr="000C1676">
        <w:rPr>
          <w:color w:val="000000"/>
          <w:sz w:val="24"/>
          <w:szCs w:val="24"/>
          <w:lang w:val="kk-KZ"/>
        </w:rPr>
        <w:t xml:space="preserve"> </w:t>
      </w:r>
      <w:r w:rsidRPr="000C1676">
        <w:rPr>
          <w:color w:val="000000"/>
          <w:sz w:val="24"/>
          <w:szCs w:val="24"/>
          <w:lang w:val="kk-KZ" w:eastAsia="kk-KZ"/>
        </w:rPr>
        <w:t xml:space="preserve">адамның бағы» </w:t>
      </w:r>
      <w:r w:rsidRPr="000C1676">
        <w:rPr>
          <w:color w:val="000000"/>
          <w:sz w:val="24"/>
          <w:szCs w:val="24"/>
          <w:lang w:val="kk-KZ"/>
        </w:rPr>
        <w:t xml:space="preserve">дер ем расы. </w:t>
      </w:r>
    </w:p>
    <w:p w:rsidR="008D5409" w:rsidRPr="000C1676" w:rsidRDefault="008D5409" w:rsidP="000C1676">
      <w:pPr>
        <w:pStyle w:val="af6"/>
        <w:shd w:val="clear" w:color="auto" w:fill="auto"/>
        <w:spacing w:line="240" w:lineRule="auto"/>
        <w:ind w:left="40" w:right="80" w:firstLine="0"/>
        <w:rPr>
          <w:sz w:val="24"/>
          <w:szCs w:val="24"/>
          <w:lang w:val="kk-KZ"/>
        </w:rPr>
      </w:pPr>
      <w:r w:rsidRPr="000C1676">
        <w:rPr>
          <w:color w:val="000000"/>
          <w:sz w:val="24"/>
          <w:szCs w:val="24"/>
          <w:lang w:val="kk-KZ" w:eastAsia="kk-KZ"/>
        </w:rPr>
        <w:t xml:space="preserve">Толық </w:t>
      </w:r>
      <w:r w:rsidRPr="000C1676">
        <w:rPr>
          <w:color w:val="000000"/>
          <w:sz w:val="24"/>
          <w:szCs w:val="24"/>
          <w:lang w:val="kk-KZ"/>
        </w:rPr>
        <w:t xml:space="preserve">жауап </w:t>
      </w:r>
      <w:r w:rsidRPr="000C1676">
        <w:rPr>
          <w:color w:val="000000"/>
          <w:sz w:val="24"/>
          <w:szCs w:val="24"/>
          <w:lang w:val="kk-KZ" w:eastAsia="kk-KZ"/>
        </w:rPr>
        <w:t>сауалыңа береді,</w:t>
      </w:r>
    </w:p>
    <w:p w:rsidR="008D5409" w:rsidRPr="000C1676" w:rsidRDefault="008D5409" w:rsidP="000C1676">
      <w:pPr>
        <w:pStyle w:val="af6"/>
        <w:shd w:val="clear" w:color="auto" w:fill="auto"/>
        <w:spacing w:after="240" w:line="240" w:lineRule="auto"/>
        <w:ind w:left="40" w:firstLine="0"/>
        <w:rPr>
          <w:sz w:val="24"/>
          <w:szCs w:val="24"/>
          <w:lang w:val="kk-KZ"/>
        </w:rPr>
      </w:pPr>
      <w:r w:rsidRPr="000C1676">
        <w:rPr>
          <w:color w:val="000000"/>
          <w:sz w:val="24"/>
          <w:szCs w:val="24"/>
          <w:lang w:val="kk-KZ" w:eastAsia="kk-KZ"/>
        </w:rPr>
        <w:t>Төле, Әйтеке, Қазыбек би мұрасы.</w:t>
      </w:r>
    </w:p>
    <w:p w:rsidR="00BE0022" w:rsidRPr="000C1676" w:rsidRDefault="008D5409" w:rsidP="000C1676">
      <w:pPr>
        <w:pStyle w:val="af6"/>
        <w:shd w:val="clear" w:color="auto" w:fill="auto"/>
        <w:spacing w:line="240" w:lineRule="auto"/>
        <w:ind w:left="40" w:right="80" w:firstLine="0"/>
        <w:rPr>
          <w:color w:val="000000"/>
          <w:sz w:val="24"/>
          <w:szCs w:val="24"/>
          <w:lang w:val="kk-KZ" w:eastAsia="kk-KZ"/>
        </w:rPr>
      </w:pPr>
      <w:r w:rsidRPr="000C1676">
        <w:rPr>
          <w:color w:val="000000"/>
          <w:sz w:val="24"/>
          <w:szCs w:val="24"/>
          <w:lang w:val="kk-KZ" w:eastAsia="kk-KZ"/>
        </w:rPr>
        <w:t xml:space="preserve">Әділ жаннан ай мен күндей арайлы, </w:t>
      </w:r>
    </w:p>
    <w:p w:rsidR="008D5409" w:rsidRPr="000C1676" w:rsidRDefault="008D5409" w:rsidP="000C1676">
      <w:pPr>
        <w:pStyle w:val="af6"/>
        <w:shd w:val="clear" w:color="auto" w:fill="auto"/>
        <w:spacing w:line="240" w:lineRule="auto"/>
        <w:ind w:left="40" w:right="80" w:firstLine="0"/>
        <w:rPr>
          <w:sz w:val="24"/>
          <w:szCs w:val="24"/>
          <w:lang w:val="kk-KZ"/>
        </w:rPr>
      </w:pPr>
      <w:r w:rsidRPr="000C1676">
        <w:rPr>
          <w:color w:val="000000"/>
          <w:sz w:val="24"/>
          <w:szCs w:val="24"/>
          <w:lang w:val="kk-KZ" w:eastAsia="kk-KZ"/>
        </w:rPr>
        <w:t>Ізгіліктің шапағаты тарайды.</w:t>
      </w:r>
    </w:p>
    <w:p w:rsidR="00BE0022" w:rsidRPr="000C1676" w:rsidRDefault="008D5409" w:rsidP="000C1676">
      <w:pPr>
        <w:pStyle w:val="af6"/>
        <w:shd w:val="clear" w:color="auto" w:fill="auto"/>
        <w:spacing w:line="240" w:lineRule="auto"/>
        <w:ind w:left="40" w:right="80" w:firstLine="0"/>
        <w:rPr>
          <w:color w:val="000000"/>
          <w:sz w:val="24"/>
          <w:szCs w:val="24"/>
          <w:lang w:val="kk-KZ" w:eastAsia="kk-KZ"/>
        </w:rPr>
      </w:pPr>
      <w:r w:rsidRPr="000C1676">
        <w:rPr>
          <w:color w:val="000000"/>
          <w:sz w:val="24"/>
          <w:szCs w:val="24"/>
          <w:lang w:val="kk-KZ" w:eastAsia="kk-KZ"/>
        </w:rPr>
        <w:t xml:space="preserve">Алмас </w:t>
      </w:r>
      <w:r w:rsidR="00A4568A" w:rsidRPr="000C1676">
        <w:rPr>
          <w:color w:val="000000"/>
          <w:sz w:val="24"/>
          <w:szCs w:val="24"/>
          <w:lang w:val="kk-KZ" w:eastAsia="kk-KZ"/>
        </w:rPr>
        <w:t>қы</w:t>
      </w:r>
      <w:r w:rsidRPr="000C1676">
        <w:rPr>
          <w:color w:val="000000"/>
          <w:sz w:val="24"/>
          <w:szCs w:val="24"/>
          <w:lang w:val="kk-KZ" w:eastAsia="kk-KZ"/>
        </w:rPr>
        <w:t>лыш ш</w:t>
      </w:r>
      <w:r w:rsidR="00A4568A" w:rsidRPr="000C1676">
        <w:rPr>
          <w:color w:val="000000"/>
          <w:sz w:val="24"/>
          <w:szCs w:val="24"/>
          <w:lang w:val="kk-KZ" w:eastAsia="kk-KZ"/>
        </w:rPr>
        <w:t>ық</w:t>
      </w:r>
      <w:r w:rsidRPr="000C1676">
        <w:rPr>
          <w:color w:val="000000"/>
          <w:sz w:val="24"/>
          <w:szCs w:val="24"/>
          <w:lang w:val="kk-KZ" w:eastAsia="kk-KZ"/>
        </w:rPr>
        <w:t xml:space="preserve">пас жасық темірден, </w:t>
      </w:r>
    </w:p>
    <w:p w:rsidR="008D5409" w:rsidRPr="000C1676" w:rsidRDefault="008D5409" w:rsidP="000C1676">
      <w:pPr>
        <w:pStyle w:val="af6"/>
        <w:shd w:val="clear" w:color="auto" w:fill="auto"/>
        <w:spacing w:line="240" w:lineRule="auto"/>
        <w:ind w:left="40" w:right="80" w:firstLine="0"/>
        <w:rPr>
          <w:color w:val="000000"/>
          <w:sz w:val="24"/>
          <w:szCs w:val="24"/>
          <w:lang w:val="kk-KZ" w:eastAsia="kk-KZ"/>
        </w:rPr>
      </w:pPr>
      <w:r w:rsidRPr="000C1676">
        <w:rPr>
          <w:color w:val="000000"/>
          <w:sz w:val="24"/>
          <w:szCs w:val="24"/>
          <w:lang w:val="kk-KZ" w:eastAsia="kk-KZ"/>
        </w:rPr>
        <w:t>Даналарға ж</w:t>
      </w:r>
      <w:r w:rsidR="00BE0022" w:rsidRPr="000C1676">
        <w:rPr>
          <w:color w:val="000000"/>
          <w:sz w:val="24"/>
          <w:szCs w:val="24"/>
          <w:lang w:val="kk-KZ" w:eastAsia="kk-KZ"/>
        </w:rPr>
        <w:t>ұ</w:t>
      </w:r>
      <w:r w:rsidRPr="000C1676">
        <w:rPr>
          <w:color w:val="000000"/>
          <w:sz w:val="24"/>
          <w:szCs w:val="24"/>
          <w:lang w:val="kk-KZ" w:eastAsia="kk-KZ"/>
        </w:rPr>
        <w:t xml:space="preserve">рт қызығып </w:t>
      </w:r>
      <w:r w:rsidR="00A4568A" w:rsidRPr="000C1676">
        <w:rPr>
          <w:color w:val="000000"/>
          <w:sz w:val="24"/>
          <w:szCs w:val="24"/>
          <w:lang w:val="kk-KZ" w:eastAsia="kk-KZ"/>
        </w:rPr>
        <w:t>қа</w:t>
      </w:r>
      <w:r w:rsidRPr="000C1676">
        <w:rPr>
          <w:color w:val="000000"/>
          <w:sz w:val="24"/>
          <w:szCs w:val="24"/>
          <w:lang w:val="kk-KZ" w:eastAsia="kk-KZ"/>
        </w:rPr>
        <w:t>райды.</w:t>
      </w:r>
    </w:p>
    <w:p w:rsidR="00BE0022" w:rsidRPr="000C1676" w:rsidRDefault="00BE0022" w:rsidP="000C1676">
      <w:pPr>
        <w:pStyle w:val="af6"/>
        <w:shd w:val="clear" w:color="auto" w:fill="auto"/>
        <w:spacing w:line="240" w:lineRule="auto"/>
        <w:ind w:left="40" w:right="80" w:firstLine="0"/>
        <w:rPr>
          <w:sz w:val="24"/>
          <w:szCs w:val="24"/>
          <w:lang w:val="kk-KZ"/>
        </w:rPr>
      </w:pPr>
    </w:p>
    <w:p w:rsidR="00BE0022" w:rsidRPr="000C1676" w:rsidRDefault="008D5409" w:rsidP="000C1676">
      <w:pPr>
        <w:pStyle w:val="af6"/>
        <w:shd w:val="clear" w:color="auto" w:fill="auto"/>
        <w:spacing w:line="240" w:lineRule="auto"/>
        <w:ind w:left="40" w:right="80" w:firstLine="0"/>
        <w:rPr>
          <w:color w:val="000000"/>
          <w:sz w:val="24"/>
          <w:szCs w:val="24"/>
          <w:lang w:val="kk-KZ" w:eastAsia="kk-KZ"/>
        </w:rPr>
      </w:pPr>
      <w:r w:rsidRPr="000C1676">
        <w:rPr>
          <w:color w:val="000000"/>
          <w:sz w:val="24"/>
          <w:szCs w:val="24"/>
          <w:lang w:val="kk-KZ" w:eastAsia="kk-KZ"/>
        </w:rPr>
        <w:t xml:space="preserve">Кір шалдырмай ата-баба даңқына, </w:t>
      </w:r>
    </w:p>
    <w:p w:rsidR="00BE0022" w:rsidRPr="000C1676" w:rsidRDefault="008D5409" w:rsidP="000C1676">
      <w:pPr>
        <w:pStyle w:val="af6"/>
        <w:shd w:val="clear" w:color="auto" w:fill="auto"/>
        <w:spacing w:line="240" w:lineRule="auto"/>
        <w:ind w:left="40" w:right="80" w:firstLine="0"/>
        <w:rPr>
          <w:color w:val="000000"/>
          <w:sz w:val="24"/>
          <w:szCs w:val="24"/>
          <w:lang w:val="kk-KZ" w:eastAsia="kk-KZ"/>
        </w:rPr>
      </w:pPr>
      <w:r w:rsidRPr="000C1676">
        <w:rPr>
          <w:color w:val="000000"/>
          <w:sz w:val="24"/>
          <w:szCs w:val="24"/>
          <w:lang w:val="kk-KZ" w:eastAsia="kk-KZ"/>
        </w:rPr>
        <w:t xml:space="preserve">Жиреншедей </w:t>
      </w:r>
      <w:r w:rsidR="00A4568A" w:rsidRPr="000C1676">
        <w:rPr>
          <w:color w:val="000000"/>
          <w:sz w:val="24"/>
          <w:szCs w:val="24"/>
          <w:lang w:val="kk-KZ" w:eastAsia="kk-KZ"/>
        </w:rPr>
        <w:t>қы</w:t>
      </w:r>
      <w:r w:rsidRPr="000C1676">
        <w:rPr>
          <w:color w:val="000000"/>
          <w:sz w:val="24"/>
          <w:szCs w:val="24"/>
          <w:lang w:val="kk-KZ" w:eastAsia="kk-KZ"/>
        </w:rPr>
        <w:t xml:space="preserve">змет еткен халқына. </w:t>
      </w:r>
    </w:p>
    <w:p w:rsidR="00BE0022" w:rsidRPr="000C1676" w:rsidRDefault="008D5409" w:rsidP="000C1676">
      <w:pPr>
        <w:pStyle w:val="af6"/>
        <w:shd w:val="clear" w:color="auto" w:fill="auto"/>
        <w:spacing w:line="240" w:lineRule="auto"/>
        <w:ind w:left="40" w:right="80" w:firstLine="0"/>
        <w:rPr>
          <w:color w:val="000000"/>
          <w:sz w:val="24"/>
          <w:szCs w:val="24"/>
          <w:lang w:val="kk-KZ" w:eastAsia="kk-KZ"/>
        </w:rPr>
      </w:pPr>
      <w:r w:rsidRPr="000C1676">
        <w:rPr>
          <w:color w:val="000000"/>
          <w:sz w:val="24"/>
          <w:szCs w:val="24"/>
          <w:lang w:val="kk-KZ" w:eastAsia="kk-KZ"/>
        </w:rPr>
        <w:t xml:space="preserve">Қазыбек би, Әйтеке би, Төле би </w:t>
      </w:r>
    </w:p>
    <w:p w:rsidR="008D5409" w:rsidRPr="000C1676" w:rsidRDefault="008D5409" w:rsidP="000C1676">
      <w:pPr>
        <w:pStyle w:val="af6"/>
        <w:shd w:val="clear" w:color="auto" w:fill="auto"/>
        <w:spacing w:line="240" w:lineRule="auto"/>
        <w:ind w:left="40" w:right="80" w:firstLine="0"/>
        <w:rPr>
          <w:color w:val="000000"/>
          <w:sz w:val="24"/>
          <w:szCs w:val="24"/>
          <w:lang w:val="kk-KZ" w:eastAsia="kk-KZ"/>
        </w:rPr>
      </w:pPr>
      <w:r w:rsidRPr="000C1676">
        <w:rPr>
          <w:color w:val="000000"/>
          <w:sz w:val="24"/>
          <w:szCs w:val="24"/>
          <w:lang w:val="kk-KZ" w:eastAsia="kk-KZ"/>
        </w:rPr>
        <w:t xml:space="preserve">Мәңгі өшпес сөз </w:t>
      </w:r>
      <w:r w:rsidR="00A4568A" w:rsidRPr="000C1676">
        <w:rPr>
          <w:color w:val="000000"/>
          <w:sz w:val="24"/>
          <w:szCs w:val="24"/>
          <w:lang w:val="kk-KZ" w:eastAsia="kk-KZ"/>
        </w:rPr>
        <w:t>қа</w:t>
      </w:r>
      <w:r w:rsidRPr="000C1676">
        <w:rPr>
          <w:color w:val="000000"/>
          <w:sz w:val="24"/>
          <w:szCs w:val="24"/>
          <w:lang w:val="kk-KZ" w:eastAsia="kk-KZ"/>
        </w:rPr>
        <w:t>лдырған артына.</w:t>
      </w:r>
    </w:p>
    <w:p w:rsidR="00BE0022" w:rsidRPr="000C1676" w:rsidRDefault="00BE0022" w:rsidP="000C1676">
      <w:pPr>
        <w:pStyle w:val="af6"/>
        <w:shd w:val="clear" w:color="auto" w:fill="auto"/>
        <w:spacing w:line="240" w:lineRule="auto"/>
        <w:ind w:left="40" w:right="80" w:firstLine="0"/>
        <w:rPr>
          <w:sz w:val="24"/>
          <w:szCs w:val="24"/>
          <w:lang w:val="kk-KZ"/>
        </w:rPr>
      </w:pPr>
    </w:p>
    <w:p w:rsidR="008D5409" w:rsidRPr="000C1676" w:rsidRDefault="00BE0022" w:rsidP="000C1676">
      <w:pPr>
        <w:pStyle w:val="af6"/>
        <w:shd w:val="clear" w:color="auto" w:fill="auto"/>
        <w:spacing w:line="240" w:lineRule="auto"/>
        <w:ind w:left="40" w:firstLine="0"/>
        <w:rPr>
          <w:sz w:val="24"/>
          <w:szCs w:val="24"/>
          <w:lang w:val="kk-KZ"/>
        </w:rPr>
      </w:pPr>
      <w:r w:rsidRPr="000C1676">
        <w:rPr>
          <w:color w:val="000000"/>
          <w:sz w:val="24"/>
          <w:szCs w:val="24"/>
          <w:lang w:val="kk-KZ" w:eastAsia="kk-KZ"/>
        </w:rPr>
        <w:t>Өтіріктің</w:t>
      </w:r>
      <w:r w:rsidR="008D5409" w:rsidRPr="000C1676">
        <w:rPr>
          <w:color w:val="000000"/>
          <w:sz w:val="24"/>
          <w:szCs w:val="24"/>
          <w:lang w:val="kk-KZ" w:eastAsia="kk-KZ"/>
        </w:rPr>
        <w:t xml:space="preserve"> күйдіретін уына,</w:t>
      </w:r>
    </w:p>
    <w:p w:rsidR="008D5409" w:rsidRPr="000C1676" w:rsidRDefault="008D5409" w:rsidP="000C1676">
      <w:pPr>
        <w:pStyle w:val="af6"/>
        <w:shd w:val="clear" w:color="auto" w:fill="auto"/>
        <w:spacing w:line="240" w:lineRule="auto"/>
        <w:ind w:left="40" w:firstLine="0"/>
        <w:rPr>
          <w:sz w:val="24"/>
          <w:szCs w:val="24"/>
          <w:lang w:val="kk-KZ"/>
        </w:rPr>
      </w:pPr>
      <w:r w:rsidRPr="000C1676">
        <w:rPr>
          <w:color w:val="000000"/>
          <w:sz w:val="24"/>
          <w:szCs w:val="24"/>
          <w:lang w:val="kk-KZ" w:eastAsia="kk-KZ"/>
        </w:rPr>
        <w:t>Жағымпаздың маңайына жуыма.</w:t>
      </w:r>
    </w:p>
    <w:p w:rsidR="008D5409" w:rsidRPr="000C1676" w:rsidRDefault="008D5409" w:rsidP="000C1676">
      <w:pPr>
        <w:pStyle w:val="af6"/>
        <w:shd w:val="clear" w:color="auto" w:fill="auto"/>
        <w:spacing w:line="240" w:lineRule="auto"/>
        <w:ind w:left="40" w:firstLine="0"/>
        <w:rPr>
          <w:sz w:val="24"/>
          <w:szCs w:val="24"/>
          <w:lang w:val="kk-KZ"/>
        </w:rPr>
      </w:pPr>
      <w:r w:rsidRPr="000C1676">
        <w:rPr>
          <w:color w:val="000000"/>
          <w:sz w:val="24"/>
          <w:szCs w:val="24"/>
          <w:lang w:val="kk-KZ" w:eastAsia="kk-KZ"/>
        </w:rPr>
        <w:t>Ақиқат пен шынд</w:t>
      </w:r>
      <w:r w:rsidR="00A4568A" w:rsidRPr="000C1676">
        <w:rPr>
          <w:color w:val="000000"/>
          <w:sz w:val="24"/>
          <w:szCs w:val="24"/>
          <w:lang w:val="kk-KZ" w:eastAsia="kk-KZ"/>
        </w:rPr>
        <w:t>ық</w:t>
      </w:r>
      <w:r w:rsidRPr="000C1676">
        <w:rPr>
          <w:color w:val="000000"/>
          <w:sz w:val="24"/>
          <w:szCs w:val="24"/>
          <w:lang w:val="kk-KZ" w:eastAsia="kk-KZ"/>
        </w:rPr>
        <w:t xml:space="preserve"> </w:t>
      </w:r>
      <w:r w:rsidR="00BE0022" w:rsidRPr="000C1676">
        <w:rPr>
          <w:color w:val="000000"/>
          <w:sz w:val="24"/>
          <w:szCs w:val="24"/>
          <w:lang w:val="kk-KZ" w:eastAsia="kk-KZ"/>
        </w:rPr>
        <w:t>-</w:t>
      </w:r>
      <w:r w:rsidRPr="000C1676">
        <w:rPr>
          <w:color w:val="000000"/>
          <w:sz w:val="24"/>
          <w:szCs w:val="24"/>
          <w:lang w:val="kk-KZ" w:eastAsia="kk-KZ"/>
        </w:rPr>
        <w:t xml:space="preserve"> ердің ырысы,</w:t>
      </w:r>
    </w:p>
    <w:p w:rsidR="008D5409" w:rsidRPr="000C1676" w:rsidRDefault="008D5409" w:rsidP="000C1676">
      <w:pPr>
        <w:pStyle w:val="af6"/>
        <w:shd w:val="clear" w:color="auto" w:fill="auto"/>
        <w:spacing w:line="240" w:lineRule="auto"/>
        <w:ind w:left="40" w:firstLine="0"/>
        <w:rPr>
          <w:sz w:val="24"/>
          <w:szCs w:val="24"/>
          <w:lang w:val="kk-KZ"/>
        </w:rPr>
      </w:pPr>
      <w:r w:rsidRPr="000C1676">
        <w:rPr>
          <w:color w:val="000000"/>
          <w:sz w:val="24"/>
          <w:szCs w:val="24"/>
          <w:lang w:val="kk-KZ" w:eastAsia="kk-KZ"/>
        </w:rPr>
        <w:t>Д</w:t>
      </w:r>
      <w:r w:rsidR="00A4568A" w:rsidRPr="000C1676">
        <w:rPr>
          <w:color w:val="000000"/>
          <w:sz w:val="24"/>
          <w:szCs w:val="24"/>
          <w:lang w:val="kk-KZ" w:eastAsia="kk-KZ"/>
        </w:rPr>
        <w:t>ақ</w:t>
      </w:r>
      <w:r w:rsidRPr="000C1676">
        <w:rPr>
          <w:color w:val="000000"/>
          <w:sz w:val="24"/>
          <w:szCs w:val="24"/>
          <w:lang w:val="kk-KZ" w:eastAsia="kk-KZ"/>
        </w:rPr>
        <w:t xml:space="preserve"> түсірме адалдықтың туына!..</w:t>
      </w: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BE0022" w:rsidP="000C1676">
      <w:pPr>
        <w:pStyle w:val="af6"/>
        <w:shd w:val="clear" w:color="auto" w:fill="auto"/>
        <w:spacing w:line="240" w:lineRule="auto"/>
        <w:ind w:left="60" w:firstLine="0"/>
        <w:rPr>
          <w:sz w:val="24"/>
          <w:szCs w:val="24"/>
          <w:lang w:val="kk-KZ"/>
        </w:rPr>
      </w:pPr>
      <w:r w:rsidRPr="000C1676">
        <w:rPr>
          <w:sz w:val="24"/>
          <w:szCs w:val="24"/>
          <w:lang w:val="kk-KZ"/>
        </w:rPr>
        <w:t>АҒА БИІ АЛАШТЫҢ</w:t>
      </w:r>
    </w:p>
    <w:p w:rsidR="008D5409" w:rsidRPr="000C1676" w:rsidRDefault="008D5409" w:rsidP="000C1676">
      <w:pPr>
        <w:pStyle w:val="af6"/>
        <w:shd w:val="clear" w:color="auto" w:fill="auto"/>
        <w:spacing w:line="240" w:lineRule="auto"/>
        <w:ind w:left="60" w:firstLine="0"/>
        <w:rPr>
          <w:sz w:val="24"/>
          <w:szCs w:val="24"/>
          <w:lang w:val="kk-KZ"/>
        </w:rPr>
      </w:pPr>
    </w:p>
    <w:p w:rsidR="00BE0022" w:rsidRPr="000C1676" w:rsidRDefault="00A4568A" w:rsidP="000C1676">
      <w:pPr>
        <w:pStyle w:val="af6"/>
        <w:shd w:val="clear" w:color="auto" w:fill="auto"/>
        <w:spacing w:line="240" w:lineRule="auto"/>
        <w:ind w:left="20" w:right="420" w:firstLine="0"/>
        <w:rPr>
          <w:color w:val="000000"/>
          <w:sz w:val="24"/>
          <w:szCs w:val="24"/>
          <w:lang w:val="kk-KZ" w:eastAsia="kk-KZ"/>
        </w:rPr>
      </w:pPr>
      <w:r w:rsidRPr="000C1676">
        <w:rPr>
          <w:color w:val="000000"/>
          <w:sz w:val="24"/>
          <w:szCs w:val="24"/>
          <w:lang w:val="kk-KZ" w:eastAsia="kk-KZ"/>
        </w:rPr>
        <w:t>Ақ</w:t>
      </w:r>
      <w:r w:rsidR="008D5409" w:rsidRPr="000C1676">
        <w:rPr>
          <w:color w:val="000000"/>
          <w:sz w:val="24"/>
          <w:szCs w:val="24"/>
          <w:lang w:val="kk-KZ" w:eastAsia="kk-KZ"/>
        </w:rPr>
        <w:t xml:space="preserve"> едің әділеттің шамын ж</w:t>
      </w:r>
      <w:r w:rsidRPr="000C1676">
        <w:rPr>
          <w:color w:val="000000"/>
          <w:sz w:val="24"/>
          <w:szCs w:val="24"/>
          <w:lang w:val="kk-KZ" w:eastAsia="kk-KZ"/>
        </w:rPr>
        <w:t>аққа</w:t>
      </w:r>
      <w:r w:rsidR="008D5409" w:rsidRPr="000C1676">
        <w:rPr>
          <w:color w:val="000000"/>
          <w:sz w:val="24"/>
          <w:szCs w:val="24"/>
          <w:lang w:val="kk-KZ" w:eastAsia="kk-KZ"/>
        </w:rPr>
        <w:t xml:space="preserve">н, </w:t>
      </w:r>
    </w:p>
    <w:p w:rsidR="00BE0022" w:rsidRPr="000C1676" w:rsidRDefault="008D5409" w:rsidP="000C1676">
      <w:pPr>
        <w:pStyle w:val="af6"/>
        <w:shd w:val="clear" w:color="auto" w:fill="auto"/>
        <w:spacing w:line="240" w:lineRule="auto"/>
        <w:ind w:left="20" w:right="420" w:firstLine="0"/>
        <w:rPr>
          <w:color w:val="000000"/>
          <w:sz w:val="24"/>
          <w:szCs w:val="24"/>
          <w:lang w:val="kk-KZ" w:eastAsia="kk-KZ"/>
        </w:rPr>
      </w:pPr>
      <w:r w:rsidRPr="000C1676">
        <w:rPr>
          <w:color w:val="000000"/>
          <w:sz w:val="24"/>
          <w:szCs w:val="24"/>
          <w:lang w:val="kk-KZ" w:eastAsia="kk-KZ"/>
        </w:rPr>
        <w:t>Адалд</w:t>
      </w:r>
      <w:r w:rsidR="00A4568A" w:rsidRPr="000C1676">
        <w:rPr>
          <w:color w:val="000000"/>
          <w:sz w:val="24"/>
          <w:szCs w:val="24"/>
          <w:lang w:val="kk-KZ" w:eastAsia="kk-KZ"/>
        </w:rPr>
        <w:t>ық</w:t>
      </w:r>
      <w:r w:rsidRPr="000C1676">
        <w:rPr>
          <w:color w:val="000000"/>
          <w:sz w:val="24"/>
          <w:szCs w:val="24"/>
          <w:lang w:val="kk-KZ" w:eastAsia="kk-KZ"/>
        </w:rPr>
        <w:t xml:space="preserve"> арайынан таңың ат</w:t>
      </w:r>
      <w:r w:rsidR="00A4568A" w:rsidRPr="000C1676">
        <w:rPr>
          <w:color w:val="000000"/>
          <w:sz w:val="24"/>
          <w:szCs w:val="24"/>
          <w:lang w:val="kk-KZ" w:eastAsia="kk-KZ"/>
        </w:rPr>
        <w:t>қа</w:t>
      </w:r>
      <w:r w:rsidRPr="000C1676">
        <w:rPr>
          <w:color w:val="000000"/>
          <w:sz w:val="24"/>
          <w:szCs w:val="24"/>
          <w:lang w:val="kk-KZ" w:eastAsia="kk-KZ"/>
        </w:rPr>
        <w:t xml:space="preserve">н. </w:t>
      </w:r>
    </w:p>
    <w:p w:rsidR="00BE0022" w:rsidRPr="000C1676" w:rsidRDefault="008D5409" w:rsidP="000C1676">
      <w:pPr>
        <w:pStyle w:val="af6"/>
        <w:shd w:val="clear" w:color="auto" w:fill="auto"/>
        <w:spacing w:line="240" w:lineRule="auto"/>
        <w:ind w:left="20" w:right="420" w:firstLine="0"/>
        <w:rPr>
          <w:color w:val="000000"/>
          <w:sz w:val="24"/>
          <w:szCs w:val="24"/>
          <w:lang w:val="kk-KZ" w:eastAsia="kk-KZ"/>
        </w:rPr>
      </w:pPr>
      <w:r w:rsidRPr="000C1676">
        <w:rPr>
          <w:color w:val="000000"/>
          <w:sz w:val="24"/>
          <w:szCs w:val="24"/>
          <w:lang w:val="kk-KZ" w:eastAsia="kk-KZ"/>
        </w:rPr>
        <w:t>Мүмкін бе Мұсабектей ер ш</w:t>
      </w:r>
      <w:r w:rsidR="00A4568A" w:rsidRPr="000C1676">
        <w:rPr>
          <w:color w:val="000000"/>
          <w:sz w:val="24"/>
          <w:szCs w:val="24"/>
          <w:lang w:val="kk-KZ" w:eastAsia="kk-KZ"/>
        </w:rPr>
        <w:t>ық</w:t>
      </w:r>
      <w:r w:rsidRPr="000C1676">
        <w:rPr>
          <w:color w:val="000000"/>
          <w:sz w:val="24"/>
          <w:szCs w:val="24"/>
          <w:lang w:val="kk-KZ" w:eastAsia="kk-KZ"/>
        </w:rPr>
        <w:t xml:space="preserve">пауы, </w:t>
      </w:r>
    </w:p>
    <w:p w:rsidR="008D5409" w:rsidRPr="000C1676" w:rsidRDefault="008D5409" w:rsidP="000C1676">
      <w:pPr>
        <w:pStyle w:val="af6"/>
        <w:shd w:val="clear" w:color="auto" w:fill="auto"/>
        <w:spacing w:line="240" w:lineRule="auto"/>
        <w:ind w:left="20" w:right="420" w:firstLine="0"/>
        <w:rPr>
          <w:color w:val="000000"/>
          <w:sz w:val="24"/>
          <w:szCs w:val="24"/>
          <w:lang w:val="kk-KZ" w:eastAsia="kk-KZ"/>
        </w:rPr>
      </w:pPr>
      <w:r w:rsidRPr="000C1676">
        <w:rPr>
          <w:color w:val="000000"/>
          <w:sz w:val="24"/>
          <w:szCs w:val="24"/>
          <w:lang w:val="kk-KZ" w:eastAsia="kk-KZ"/>
        </w:rPr>
        <w:t>Сыпатай батыр туған шаңыр</w:t>
      </w:r>
      <w:r w:rsidR="00A4568A" w:rsidRPr="000C1676">
        <w:rPr>
          <w:color w:val="000000"/>
          <w:sz w:val="24"/>
          <w:szCs w:val="24"/>
          <w:lang w:val="kk-KZ" w:eastAsia="kk-KZ"/>
        </w:rPr>
        <w:t>ақ</w:t>
      </w:r>
      <w:r w:rsidRPr="000C1676">
        <w:rPr>
          <w:color w:val="000000"/>
          <w:sz w:val="24"/>
          <w:szCs w:val="24"/>
          <w:lang w:val="kk-KZ" w:eastAsia="kk-KZ"/>
        </w:rPr>
        <w:t>тан.</w:t>
      </w:r>
    </w:p>
    <w:p w:rsidR="00BE0022" w:rsidRPr="000C1676" w:rsidRDefault="00BE0022" w:rsidP="000C1676">
      <w:pPr>
        <w:pStyle w:val="af6"/>
        <w:shd w:val="clear" w:color="auto" w:fill="auto"/>
        <w:spacing w:line="240" w:lineRule="auto"/>
        <w:ind w:left="20" w:right="420" w:firstLine="0"/>
        <w:rPr>
          <w:sz w:val="24"/>
          <w:szCs w:val="24"/>
          <w:lang w:val="kk-KZ"/>
        </w:rPr>
      </w:pPr>
    </w:p>
    <w:p w:rsidR="00BE0022" w:rsidRPr="000C1676" w:rsidRDefault="00BE0022" w:rsidP="000C1676">
      <w:pPr>
        <w:pStyle w:val="af6"/>
        <w:shd w:val="clear" w:color="auto" w:fill="auto"/>
        <w:spacing w:line="240" w:lineRule="auto"/>
        <w:ind w:left="20" w:right="420" w:firstLine="0"/>
        <w:rPr>
          <w:color w:val="000000"/>
          <w:sz w:val="24"/>
          <w:szCs w:val="24"/>
          <w:lang w:val="kk-KZ" w:eastAsia="kk-KZ"/>
        </w:rPr>
      </w:pPr>
      <w:r w:rsidRPr="000C1676">
        <w:rPr>
          <w:color w:val="000000"/>
          <w:sz w:val="24"/>
          <w:szCs w:val="24"/>
          <w:lang w:val="kk-KZ" w:eastAsia="kk-KZ"/>
        </w:rPr>
        <w:t>Ұлтының  ұ</w:t>
      </w:r>
      <w:r w:rsidR="008D5409" w:rsidRPr="000C1676">
        <w:rPr>
          <w:color w:val="000000"/>
          <w:sz w:val="24"/>
          <w:szCs w:val="24"/>
          <w:lang w:val="kk-KZ" w:eastAsia="kk-KZ"/>
        </w:rPr>
        <w:t>лағаттап м</w:t>
      </w:r>
      <w:r w:rsidRPr="000C1676">
        <w:rPr>
          <w:color w:val="000000"/>
          <w:sz w:val="24"/>
          <w:szCs w:val="24"/>
          <w:lang w:val="kk-KZ" w:eastAsia="kk-KZ"/>
        </w:rPr>
        <w:t>ұ</w:t>
      </w:r>
      <w:r w:rsidR="008D5409" w:rsidRPr="000C1676">
        <w:rPr>
          <w:color w:val="000000"/>
          <w:sz w:val="24"/>
          <w:szCs w:val="24"/>
          <w:lang w:val="kk-KZ" w:eastAsia="kk-KZ"/>
        </w:rPr>
        <w:t xml:space="preserve">ң </w:t>
      </w:r>
      <w:r w:rsidRPr="000C1676">
        <w:rPr>
          <w:color w:val="000000"/>
          <w:sz w:val="24"/>
          <w:szCs w:val="24"/>
          <w:lang w:val="kk-KZ" w:eastAsia="kk-KZ"/>
        </w:rPr>
        <w:t>-</w:t>
      </w:r>
      <w:r w:rsidR="008D5409" w:rsidRPr="000C1676">
        <w:rPr>
          <w:color w:val="000000"/>
          <w:sz w:val="24"/>
          <w:szCs w:val="24"/>
          <w:lang w:val="kk-KZ" w:eastAsia="kk-KZ"/>
        </w:rPr>
        <w:t xml:space="preserve"> арма</w:t>
      </w:r>
      <w:r w:rsidR="00752595" w:rsidRPr="000C1676">
        <w:rPr>
          <w:color w:val="000000"/>
          <w:sz w:val="24"/>
          <w:szCs w:val="24"/>
          <w:lang w:val="kk-KZ" w:eastAsia="kk-KZ"/>
        </w:rPr>
        <w:t>ның</w:t>
      </w:r>
      <w:r w:rsidR="008D5409" w:rsidRPr="000C1676">
        <w:rPr>
          <w:color w:val="000000"/>
          <w:sz w:val="24"/>
          <w:szCs w:val="24"/>
          <w:lang w:val="kk-KZ" w:eastAsia="kk-KZ"/>
        </w:rPr>
        <w:t xml:space="preserve">, </w:t>
      </w:r>
    </w:p>
    <w:p w:rsidR="00BE0022" w:rsidRPr="000C1676" w:rsidRDefault="00A4568A" w:rsidP="000C1676">
      <w:pPr>
        <w:pStyle w:val="af6"/>
        <w:shd w:val="clear" w:color="auto" w:fill="auto"/>
        <w:spacing w:line="240" w:lineRule="auto"/>
        <w:ind w:left="20" w:right="420" w:firstLine="0"/>
        <w:rPr>
          <w:color w:val="000000"/>
          <w:sz w:val="24"/>
          <w:szCs w:val="24"/>
          <w:lang w:val="kk-KZ" w:eastAsia="kk-KZ"/>
        </w:rPr>
      </w:pPr>
      <w:r w:rsidRPr="000C1676">
        <w:rPr>
          <w:color w:val="000000"/>
          <w:sz w:val="24"/>
          <w:szCs w:val="24"/>
          <w:lang w:val="kk-KZ" w:eastAsia="kk-KZ"/>
        </w:rPr>
        <w:t>Қа</w:t>
      </w:r>
      <w:r w:rsidR="008D5409" w:rsidRPr="000C1676">
        <w:rPr>
          <w:color w:val="000000"/>
          <w:sz w:val="24"/>
          <w:szCs w:val="24"/>
          <w:lang w:val="kk-KZ" w:eastAsia="kk-KZ"/>
        </w:rPr>
        <w:t xml:space="preserve">шан </w:t>
      </w:r>
      <w:r w:rsidR="008D5409" w:rsidRPr="000C1676">
        <w:rPr>
          <w:color w:val="000000"/>
          <w:sz w:val="24"/>
          <w:szCs w:val="24"/>
          <w:lang w:val="kk-KZ"/>
        </w:rPr>
        <w:t xml:space="preserve">да </w:t>
      </w:r>
      <w:r w:rsidRPr="000C1676">
        <w:rPr>
          <w:color w:val="000000"/>
          <w:sz w:val="24"/>
          <w:szCs w:val="24"/>
          <w:lang w:val="kk-KZ" w:eastAsia="kk-KZ"/>
        </w:rPr>
        <w:t>ақ</w:t>
      </w:r>
      <w:r w:rsidR="008D5409" w:rsidRPr="000C1676">
        <w:rPr>
          <w:color w:val="000000"/>
          <w:sz w:val="24"/>
          <w:szCs w:val="24"/>
          <w:lang w:val="kk-KZ" w:eastAsia="kk-KZ"/>
        </w:rPr>
        <w:t xml:space="preserve">иқатқа </w:t>
      </w:r>
      <w:r w:rsidRPr="000C1676">
        <w:rPr>
          <w:color w:val="000000"/>
          <w:sz w:val="24"/>
          <w:szCs w:val="24"/>
          <w:lang w:val="kk-KZ" w:eastAsia="kk-KZ"/>
        </w:rPr>
        <w:t>құ</w:t>
      </w:r>
      <w:r w:rsidR="008D5409" w:rsidRPr="000C1676">
        <w:rPr>
          <w:color w:val="000000"/>
          <w:sz w:val="24"/>
          <w:szCs w:val="24"/>
          <w:lang w:val="kk-KZ" w:eastAsia="kk-KZ"/>
        </w:rPr>
        <w:t xml:space="preserve">мар жаның. </w:t>
      </w:r>
    </w:p>
    <w:p w:rsidR="00BE0022" w:rsidRPr="000C1676" w:rsidRDefault="008D5409" w:rsidP="000C1676">
      <w:pPr>
        <w:pStyle w:val="af6"/>
        <w:shd w:val="clear" w:color="auto" w:fill="auto"/>
        <w:spacing w:line="240" w:lineRule="auto"/>
        <w:ind w:left="20" w:right="420" w:firstLine="0"/>
        <w:rPr>
          <w:color w:val="000000"/>
          <w:sz w:val="24"/>
          <w:szCs w:val="24"/>
          <w:lang w:val="kk-KZ" w:eastAsia="kk-KZ"/>
        </w:rPr>
      </w:pPr>
      <w:r w:rsidRPr="000C1676">
        <w:rPr>
          <w:color w:val="000000"/>
          <w:sz w:val="24"/>
          <w:szCs w:val="24"/>
          <w:lang w:val="kk-KZ" w:eastAsia="kk-KZ"/>
        </w:rPr>
        <w:t>Алғыс</w:t>
      </w:r>
      <w:r w:rsidR="00A4568A" w:rsidRPr="000C1676">
        <w:rPr>
          <w:color w:val="000000"/>
          <w:sz w:val="24"/>
          <w:szCs w:val="24"/>
          <w:lang w:val="kk-KZ" w:eastAsia="kk-KZ"/>
        </w:rPr>
        <w:t>қа</w:t>
      </w:r>
      <w:r w:rsidRPr="000C1676">
        <w:rPr>
          <w:color w:val="000000"/>
          <w:sz w:val="24"/>
          <w:szCs w:val="24"/>
          <w:lang w:val="kk-KZ" w:eastAsia="kk-KZ"/>
        </w:rPr>
        <w:t xml:space="preserve"> бөлене бер ізгілікпен, </w:t>
      </w:r>
    </w:p>
    <w:p w:rsidR="008D5409" w:rsidRPr="000C1676" w:rsidRDefault="00BE0022" w:rsidP="000C1676">
      <w:pPr>
        <w:pStyle w:val="af6"/>
        <w:shd w:val="clear" w:color="auto" w:fill="auto"/>
        <w:spacing w:line="240" w:lineRule="auto"/>
        <w:ind w:left="20" w:right="420" w:firstLine="0"/>
        <w:rPr>
          <w:color w:val="000000"/>
          <w:sz w:val="24"/>
          <w:szCs w:val="24"/>
          <w:lang w:val="kk-KZ" w:eastAsia="kk-KZ"/>
        </w:rPr>
      </w:pPr>
      <w:r w:rsidRPr="000C1676">
        <w:rPr>
          <w:color w:val="000000"/>
          <w:sz w:val="24"/>
          <w:szCs w:val="24"/>
          <w:lang w:val="kk-KZ" w:eastAsia="kk-KZ"/>
        </w:rPr>
        <w:t>Тірліктің серпіп түнек тұ</w:t>
      </w:r>
      <w:r w:rsidR="008D5409" w:rsidRPr="000C1676">
        <w:rPr>
          <w:color w:val="000000"/>
          <w:sz w:val="24"/>
          <w:szCs w:val="24"/>
          <w:lang w:val="kk-KZ" w:eastAsia="kk-KZ"/>
        </w:rPr>
        <w:t>мандарын.</w:t>
      </w:r>
    </w:p>
    <w:p w:rsidR="00BE0022" w:rsidRPr="000C1676" w:rsidRDefault="00BE0022" w:rsidP="000C1676">
      <w:pPr>
        <w:pStyle w:val="af6"/>
        <w:shd w:val="clear" w:color="auto" w:fill="auto"/>
        <w:spacing w:line="240" w:lineRule="auto"/>
        <w:ind w:left="20" w:right="420" w:firstLine="0"/>
        <w:rPr>
          <w:sz w:val="24"/>
          <w:szCs w:val="24"/>
          <w:lang w:val="kk-KZ"/>
        </w:rPr>
      </w:pPr>
    </w:p>
    <w:p w:rsidR="00BE0022" w:rsidRPr="000C1676" w:rsidRDefault="008D5409"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 xml:space="preserve">Шыңынан атақ-даңқтың көз </w:t>
      </w:r>
      <w:r w:rsidRPr="000C1676">
        <w:rPr>
          <w:color w:val="000000"/>
          <w:sz w:val="24"/>
          <w:szCs w:val="24"/>
          <w:lang w:val="kk-KZ" w:eastAsia="en-US"/>
        </w:rPr>
        <w:t>ca</w:t>
      </w:r>
      <w:r w:rsidR="00BE0022" w:rsidRPr="000C1676">
        <w:rPr>
          <w:color w:val="000000"/>
          <w:sz w:val="24"/>
          <w:szCs w:val="24"/>
          <w:lang w:val="kk-KZ" w:eastAsia="en-US"/>
        </w:rPr>
        <w:t>п</w:t>
      </w:r>
      <w:r w:rsidRPr="000C1676">
        <w:rPr>
          <w:color w:val="000000"/>
          <w:sz w:val="24"/>
          <w:szCs w:val="24"/>
          <w:lang w:val="kk-KZ" w:eastAsia="en-US"/>
        </w:rPr>
        <w:t xml:space="preserve"> </w:t>
      </w:r>
      <w:r w:rsidRPr="000C1676">
        <w:rPr>
          <w:color w:val="000000"/>
          <w:sz w:val="24"/>
          <w:szCs w:val="24"/>
          <w:lang w:val="kk-KZ" w:eastAsia="kk-KZ"/>
        </w:rPr>
        <w:t>т</w:t>
      </w:r>
      <w:r w:rsidR="00BE0022" w:rsidRPr="000C1676">
        <w:rPr>
          <w:color w:val="000000"/>
          <w:sz w:val="24"/>
          <w:szCs w:val="24"/>
          <w:lang w:val="kk-KZ" w:eastAsia="kk-KZ"/>
        </w:rPr>
        <w:t>ұ</w:t>
      </w:r>
      <w:r w:rsidRPr="000C1676">
        <w:rPr>
          <w:color w:val="000000"/>
          <w:sz w:val="24"/>
          <w:szCs w:val="24"/>
          <w:lang w:val="kk-KZ" w:eastAsia="kk-KZ"/>
        </w:rPr>
        <w:t xml:space="preserve">рып, </w:t>
      </w:r>
    </w:p>
    <w:p w:rsidR="00BE0022" w:rsidRPr="000C1676" w:rsidRDefault="008D5409"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Қарайсың жан-жағыңа ж</w:t>
      </w:r>
      <w:r w:rsidR="00BE0022" w:rsidRPr="000C1676">
        <w:rPr>
          <w:color w:val="000000"/>
          <w:sz w:val="24"/>
          <w:szCs w:val="24"/>
          <w:lang w:val="kk-KZ" w:eastAsia="kk-KZ"/>
        </w:rPr>
        <w:t>ұ</w:t>
      </w:r>
      <w:r w:rsidRPr="000C1676">
        <w:rPr>
          <w:color w:val="000000"/>
          <w:sz w:val="24"/>
          <w:szCs w:val="24"/>
          <w:lang w:val="kk-KZ" w:eastAsia="kk-KZ"/>
        </w:rPr>
        <w:t>мс</w:t>
      </w:r>
      <w:r w:rsidR="00A4568A" w:rsidRPr="000C1676">
        <w:rPr>
          <w:color w:val="000000"/>
          <w:sz w:val="24"/>
          <w:szCs w:val="24"/>
          <w:lang w:val="kk-KZ" w:eastAsia="kk-KZ"/>
        </w:rPr>
        <w:t>ақ</w:t>
      </w:r>
      <w:r w:rsidRPr="000C1676">
        <w:rPr>
          <w:color w:val="000000"/>
          <w:sz w:val="24"/>
          <w:szCs w:val="24"/>
          <w:lang w:val="kk-KZ" w:eastAsia="kk-KZ"/>
        </w:rPr>
        <w:t xml:space="preserve"> күліп. </w:t>
      </w:r>
    </w:p>
    <w:p w:rsidR="00BE0022" w:rsidRPr="000C1676" w:rsidRDefault="008D5409"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Қ</w:t>
      </w:r>
      <w:r w:rsidR="00A4568A" w:rsidRPr="000C1676">
        <w:rPr>
          <w:color w:val="000000"/>
          <w:sz w:val="24"/>
          <w:szCs w:val="24"/>
          <w:lang w:val="kk-KZ" w:eastAsia="kk-KZ"/>
        </w:rPr>
        <w:t>ақ</w:t>
      </w:r>
      <w:r w:rsidRPr="000C1676">
        <w:rPr>
          <w:color w:val="000000"/>
          <w:sz w:val="24"/>
          <w:szCs w:val="24"/>
          <w:lang w:val="kk-KZ" w:eastAsia="kk-KZ"/>
        </w:rPr>
        <w:t xml:space="preserve"> жарған </w:t>
      </w:r>
      <w:r w:rsidR="00A4568A" w:rsidRPr="000C1676">
        <w:rPr>
          <w:color w:val="000000"/>
          <w:sz w:val="24"/>
          <w:szCs w:val="24"/>
          <w:lang w:val="kk-KZ"/>
        </w:rPr>
        <w:t>қа</w:t>
      </w:r>
      <w:r w:rsidRPr="000C1676">
        <w:rPr>
          <w:color w:val="000000"/>
          <w:sz w:val="24"/>
          <w:szCs w:val="24"/>
          <w:lang w:val="kk-KZ"/>
        </w:rPr>
        <w:t xml:space="preserve">ра </w:t>
      </w:r>
      <w:r w:rsidRPr="000C1676">
        <w:rPr>
          <w:color w:val="000000"/>
          <w:sz w:val="24"/>
          <w:szCs w:val="24"/>
          <w:lang w:val="kk-KZ" w:eastAsia="kk-KZ"/>
        </w:rPr>
        <w:t>қылды М</w:t>
      </w:r>
      <w:r w:rsidR="00BE0022" w:rsidRPr="000C1676">
        <w:rPr>
          <w:color w:val="000000"/>
          <w:sz w:val="24"/>
          <w:szCs w:val="24"/>
          <w:lang w:val="kk-KZ" w:eastAsia="kk-KZ"/>
        </w:rPr>
        <w:t>ұ</w:t>
      </w:r>
      <w:r w:rsidRPr="000C1676">
        <w:rPr>
          <w:color w:val="000000"/>
          <w:sz w:val="24"/>
          <w:szCs w:val="24"/>
          <w:lang w:val="kk-KZ" w:eastAsia="kk-KZ"/>
        </w:rPr>
        <w:t xml:space="preserve">сабекті </w:t>
      </w:r>
    </w:p>
    <w:p w:rsidR="008D5409" w:rsidRPr="000C1676" w:rsidRDefault="008D5409"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 xml:space="preserve">Отырмыз Төле биге </w:t>
      </w:r>
      <w:r w:rsidR="00BE0022" w:rsidRPr="000C1676">
        <w:rPr>
          <w:color w:val="000000"/>
          <w:sz w:val="24"/>
          <w:szCs w:val="24"/>
          <w:lang w:val="kk-KZ" w:eastAsia="kk-KZ"/>
        </w:rPr>
        <w:t>ұқ</w:t>
      </w:r>
      <w:r w:rsidRPr="000C1676">
        <w:rPr>
          <w:color w:val="000000"/>
          <w:sz w:val="24"/>
          <w:szCs w:val="24"/>
          <w:lang w:val="kk-KZ" w:eastAsia="kk-KZ"/>
        </w:rPr>
        <w:t>састырып.</w:t>
      </w:r>
    </w:p>
    <w:p w:rsidR="00BE0022" w:rsidRPr="000C1676" w:rsidRDefault="00BE0022" w:rsidP="000C1676">
      <w:pPr>
        <w:pStyle w:val="af6"/>
        <w:shd w:val="clear" w:color="auto" w:fill="auto"/>
        <w:spacing w:line="240" w:lineRule="auto"/>
        <w:ind w:left="20" w:firstLine="0"/>
        <w:rPr>
          <w:sz w:val="24"/>
          <w:szCs w:val="24"/>
          <w:lang w:val="kk-KZ"/>
        </w:rPr>
      </w:pPr>
    </w:p>
    <w:p w:rsidR="00BE0022" w:rsidRPr="000C1676" w:rsidRDefault="008D5409" w:rsidP="000C1676">
      <w:pPr>
        <w:pStyle w:val="af6"/>
        <w:shd w:val="clear" w:color="auto" w:fill="auto"/>
        <w:spacing w:line="240" w:lineRule="auto"/>
        <w:ind w:left="20" w:right="140" w:firstLine="0"/>
        <w:rPr>
          <w:color w:val="000000"/>
          <w:sz w:val="24"/>
          <w:szCs w:val="24"/>
          <w:lang w:val="kk-KZ" w:eastAsia="kk-KZ"/>
        </w:rPr>
      </w:pPr>
      <w:r w:rsidRPr="000C1676">
        <w:rPr>
          <w:color w:val="000000"/>
          <w:sz w:val="24"/>
          <w:szCs w:val="24"/>
          <w:lang w:val="kk-KZ" w:eastAsia="kk-KZ"/>
        </w:rPr>
        <w:t>Көтеріп ар</w:t>
      </w:r>
      <w:r w:rsidR="00A4568A" w:rsidRPr="000C1676">
        <w:rPr>
          <w:color w:val="000000"/>
          <w:sz w:val="24"/>
          <w:szCs w:val="24"/>
          <w:lang w:val="kk-KZ" w:eastAsia="kk-KZ"/>
        </w:rPr>
        <w:t>қа</w:t>
      </w:r>
      <w:r w:rsidRPr="000C1676">
        <w:rPr>
          <w:color w:val="000000"/>
          <w:sz w:val="24"/>
          <w:szCs w:val="24"/>
          <w:lang w:val="kk-KZ" w:eastAsia="kk-KZ"/>
        </w:rPr>
        <w:t xml:space="preserve">сына заман жүгін, </w:t>
      </w:r>
    </w:p>
    <w:p w:rsidR="00BE0022" w:rsidRPr="000C1676" w:rsidRDefault="008D5409" w:rsidP="000C1676">
      <w:pPr>
        <w:pStyle w:val="af6"/>
        <w:shd w:val="clear" w:color="auto" w:fill="auto"/>
        <w:spacing w:line="240" w:lineRule="auto"/>
        <w:ind w:left="20" w:right="140" w:firstLine="0"/>
        <w:rPr>
          <w:color w:val="000000"/>
          <w:sz w:val="24"/>
          <w:szCs w:val="24"/>
          <w:lang w:val="kk-KZ" w:eastAsia="kk-KZ"/>
        </w:rPr>
      </w:pPr>
      <w:r w:rsidRPr="000C1676">
        <w:rPr>
          <w:color w:val="000000"/>
          <w:sz w:val="24"/>
          <w:szCs w:val="24"/>
          <w:lang w:val="kk-KZ" w:eastAsia="kk-KZ"/>
        </w:rPr>
        <w:t xml:space="preserve">Патшаның қасында жүр ағам бүгін. </w:t>
      </w:r>
    </w:p>
    <w:p w:rsidR="00BE0022" w:rsidRPr="000C1676" w:rsidRDefault="008D5409" w:rsidP="000C1676">
      <w:pPr>
        <w:pStyle w:val="af6"/>
        <w:shd w:val="clear" w:color="auto" w:fill="auto"/>
        <w:spacing w:line="240" w:lineRule="auto"/>
        <w:ind w:left="20" w:right="140" w:firstLine="0"/>
        <w:rPr>
          <w:color w:val="000000"/>
          <w:sz w:val="24"/>
          <w:szCs w:val="24"/>
          <w:lang w:val="kk-KZ" w:eastAsia="kk-KZ"/>
        </w:rPr>
      </w:pPr>
      <w:r w:rsidRPr="000C1676">
        <w:rPr>
          <w:color w:val="000000"/>
          <w:sz w:val="24"/>
          <w:szCs w:val="24"/>
          <w:lang w:val="kk-KZ" w:eastAsia="kk-KZ"/>
        </w:rPr>
        <w:t xml:space="preserve">Жамбыл мен Бауыржанның ұрпағына, </w:t>
      </w:r>
    </w:p>
    <w:p w:rsidR="008D5409" w:rsidRPr="000C1676" w:rsidRDefault="008D5409" w:rsidP="000C1676">
      <w:pPr>
        <w:pStyle w:val="af6"/>
        <w:shd w:val="clear" w:color="auto" w:fill="auto"/>
        <w:spacing w:line="240" w:lineRule="auto"/>
        <w:ind w:left="20" w:right="140" w:firstLine="0"/>
        <w:rPr>
          <w:sz w:val="24"/>
          <w:szCs w:val="24"/>
          <w:lang w:val="kk-KZ"/>
        </w:rPr>
      </w:pPr>
      <w:r w:rsidRPr="000C1676">
        <w:rPr>
          <w:color w:val="000000"/>
          <w:sz w:val="24"/>
          <w:szCs w:val="24"/>
          <w:lang w:val="kk-KZ" w:eastAsia="kk-KZ"/>
        </w:rPr>
        <w:t>Тілеймін тіл мен көзден амандығын!</w:t>
      </w:r>
    </w:p>
    <w:p w:rsidR="008D5409" w:rsidRPr="000C1676" w:rsidRDefault="008D5409" w:rsidP="000C1676">
      <w:pPr>
        <w:pStyle w:val="af6"/>
        <w:shd w:val="clear" w:color="auto" w:fill="auto"/>
        <w:spacing w:line="240" w:lineRule="auto"/>
        <w:ind w:left="60" w:firstLine="0"/>
        <w:rPr>
          <w:sz w:val="24"/>
          <w:szCs w:val="24"/>
          <w:lang w:val="kk-KZ"/>
        </w:rPr>
      </w:pPr>
    </w:p>
    <w:p w:rsidR="008D5409" w:rsidRPr="000C1676" w:rsidRDefault="008D5409" w:rsidP="000C1676">
      <w:pPr>
        <w:pStyle w:val="af6"/>
        <w:shd w:val="clear" w:color="auto" w:fill="auto"/>
        <w:spacing w:line="240" w:lineRule="auto"/>
        <w:ind w:left="60" w:firstLine="0"/>
        <w:rPr>
          <w:sz w:val="24"/>
          <w:szCs w:val="24"/>
          <w:lang w:val="kk-KZ"/>
        </w:rPr>
      </w:pPr>
    </w:p>
    <w:p w:rsidR="008D5409" w:rsidRDefault="006506FC" w:rsidP="000C1676">
      <w:pPr>
        <w:pStyle w:val="af6"/>
        <w:shd w:val="clear" w:color="auto" w:fill="auto"/>
        <w:spacing w:line="240" w:lineRule="auto"/>
        <w:ind w:left="60" w:firstLine="0"/>
        <w:rPr>
          <w:b/>
          <w:sz w:val="24"/>
          <w:szCs w:val="24"/>
          <w:lang w:val="kk-KZ"/>
        </w:rPr>
      </w:pPr>
      <w:r w:rsidRPr="000C1676">
        <w:rPr>
          <w:b/>
          <w:sz w:val="24"/>
          <w:szCs w:val="24"/>
          <w:lang w:val="kk-KZ"/>
        </w:rPr>
        <w:t>АЛҒЫС</w:t>
      </w:r>
    </w:p>
    <w:p w:rsidR="00EB1DC0" w:rsidRPr="000C1676" w:rsidRDefault="00EB1DC0" w:rsidP="000C1676">
      <w:pPr>
        <w:pStyle w:val="af6"/>
        <w:shd w:val="clear" w:color="auto" w:fill="auto"/>
        <w:spacing w:line="240" w:lineRule="auto"/>
        <w:ind w:left="60" w:firstLine="0"/>
        <w:rPr>
          <w:b/>
          <w:sz w:val="24"/>
          <w:szCs w:val="24"/>
          <w:lang w:val="kk-KZ"/>
        </w:rPr>
      </w:pPr>
    </w:p>
    <w:p w:rsidR="002A044F" w:rsidRPr="000C1676" w:rsidRDefault="002A044F" w:rsidP="000C1676">
      <w:pPr>
        <w:pStyle w:val="af6"/>
        <w:shd w:val="clear" w:color="auto" w:fill="auto"/>
        <w:spacing w:line="240" w:lineRule="auto"/>
        <w:ind w:left="60" w:right="180" w:firstLine="0"/>
        <w:rPr>
          <w:color w:val="000000"/>
          <w:sz w:val="24"/>
          <w:szCs w:val="24"/>
          <w:lang w:val="kk-KZ" w:eastAsia="kk-KZ"/>
        </w:rPr>
      </w:pPr>
      <w:r w:rsidRPr="000C1676">
        <w:rPr>
          <w:color w:val="000000"/>
          <w:sz w:val="24"/>
          <w:szCs w:val="24"/>
          <w:lang w:val="kk-KZ" w:eastAsia="kk-KZ"/>
        </w:rPr>
        <w:t>Жүйкемдегі қ</w:t>
      </w:r>
      <w:r w:rsidR="006506FC" w:rsidRPr="000C1676">
        <w:rPr>
          <w:color w:val="000000"/>
          <w:sz w:val="24"/>
          <w:szCs w:val="24"/>
          <w:lang w:val="kk-KZ" w:eastAsia="kk-KZ"/>
        </w:rPr>
        <w:t xml:space="preserve">уып </w:t>
      </w:r>
      <w:r w:rsidR="00A4568A" w:rsidRPr="000C1676">
        <w:rPr>
          <w:color w:val="000000"/>
          <w:sz w:val="24"/>
          <w:szCs w:val="24"/>
          <w:lang w:val="kk-KZ" w:eastAsia="kk-KZ"/>
        </w:rPr>
        <w:t>қа</w:t>
      </w:r>
      <w:r w:rsidR="006506FC" w:rsidRPr="000C1676">
        <w:rPr>
          <w:color w:val="000000"/>
          <w:sz w:val="24"/>
          <w:szCs w:val="24"/>
          <w:lang w:val="kk-KZ" w:eastAsia="kk-KZ"/>
        </w:rPr>
        <w:t xml:space="preserve">рлы боранды, </w:t>
      </w:r>
    </w:p>
    <w:p w:rsidR="006506FC" w:rsidRPr="000C1676" w:rsidRDefault="006506FC" w:rsidP="000C1676">
      <w:pPr>
        <w:pStyle w:val="af6"/>
        <w:shd w:val="clear" w:color="auto" w:fill="auto"/>
        <w:spacing w:line="240" w:lineRule="auto"/>
        <w:ind w:left="60" w:right="180" w:firstLine="0"/>
        <w:rPr>
          <w:sz w:val="24"/>
          <w:szCs w:val="24"/>
          <w:lang w:val="kk-KZ"/>
        </w:rPr>
      </w:pPr>
      <w:r w:rsidRPr="000C1676">
        <w:rPr>
          <w:color w:val="000000"/>
          <w:sz w:val="24"/>
          <w:szCs w:val="24"/>
          <w:lang w:val="kk-KZ" w:eastAsia="kk-KZ"/>
        </w:rPr>
        <w:t>Жасадың сен азаматт</w:t>
      </w:r>
      <w:r w:rsidR="00A4568A" w:rsidRPr="000C1676">
        <w:rPr>
          <w:color w:val="000000"/>
          <w:sz w:val="24"/>
          <w:szCs w:val="24"/>
          <w:lang w:val="kk-KZ" w:eastAsia="kk-KZ"/>
        </w:rPr>
        <w:t>ық</w:t>
      </w:r>
      <w:r w:rsidRPr="000C1676">
        <w:rPr>
          <w:color w:val="000000"/>
          <w:sz w:val="24"/>
          <w:szCs w:val="24"/>
          <w:lang w:val="kk-KZ" w:eastAsia="kk-KZ"/>
        </w:rPr>
        <w:t xml:space="preserve"> жоралғы.</w:t>
      </w:r>
    </w:p>
    <w:p w:rsidR="006506FC" w:rsidRPr="000C1676" w:rsidRDefault="006506FC" w:rsidP="000C1676">
      <w:pPr>
        <w:pStyle w:val="af6"/>
        <w:shd w:val="clear" w:color="auto" w:fill="auto"/>
        <w:spacing w:line="240" w:lineRule="auto"/>
        <w:ind w:left="60" w:firstLine="0"/>
        <w:rPr>
          <w:sz w:val="24"/>
          <w:szCs w:val="24"/>
          <w:lang w:val="kk-KZ"/>
        </w:rPr>
      </w:pPr>
      <w:r w:rsidRPr="000C1676">
        <w:rPr>
          <w:color w:val="000000"/>
          <w:sz w:val="24"/>
          <w:szCs w:val="24"/>
          <w:lang w:val="kk-KZ" w:eastAsia="kk-KZ"/>
        </w:rPr>
        <w:t>Күдер үзіп жоғалғанда сенімім,</w:t>
      </w:r>
    </w:p>
    <w:p w:rsidR="006506FC" w:rsidRPr="000C1676" w:rsidRDefault="006506FC" w:rsidP="000C1676">
      <w:pPr>
        <w:pStyle w:val="af6"/>
        <w:shd w:val="clear" w:color="auto" w:fill="auto"/>
        <w:spacing w:after="234" w:line="240" w:lineRule="auto"/>
        <w:ind w:left="60" w:firstLine="0"/>
        <w:rPr>
          <w:sz w:val="24"/>
          <w:szCs w:val="24"/>
          <w:lang w:val="kk-KZ"/>
        </w:rPr>
      </w:pPr>
      <w:r w:rsidRPr="000C1676">
        <w:rPr>
          <w:color w:val="000000"/>
          <w:sz w:val="24"/>
          <w:szCs w:val="24"/>
          <w:lang w:val="kk-KZ" w:eastAsia="kk-KZ"/>
        </w:rPr>
        <w:t xml:space="preserve">Көктем </w:t>
      </w:r>
      <w:r w:rsidR="00A4568A" w:rsidRPr="000C1676">
        <w:rPr>
          <w:color w:val="000000"/>
          <w:sz w:val="24"/>
          <w:szCs w:val="24"/>
          <w:lang w:val="kk-KZ" w:eastAsia="kk-KZ"/>
        </w:rPr>
        <w:t>қа</w:t>
      </w:r>
      <w:r w:rsidRPr="000C1676">
        <w:rPr>
          <w:color w:val="000000"/>
          <w:sz w:val="24"/>
          <w:szCs w:val="24"/>
          <w:lang w:val="kk-KZ" w:eastAsia="kk-KZ"/>
        </w:rPr>
        <w:t>йта жазирама оралды.</w:t>
      </w:r>
    </w:p>
    <w:p w:rsidR="002A044F" w:rsidRPr="000C1676" w:rsidRDefault="006506FC" w:rsidP="000C1676">
      <w:pPr>
        <w:pStyle w:val="af6"/>
        <w:shd w:val="clear" w:color="auto" w:fill="auto"/>
        <w:spacing w:line="240" w:lineRule="auto"/>
        <w:ind w:left="60" w:right="180" w:firstLine="0"/>
        <w:rPr>
          <w:color w:val="000000"/>
          <w:sz w:val="24"/>
          <w:szCs w:val="24"/>
          <w:lang w:val="kk-KZ" w:eastAsia="kk-KZ"/>
        </w:rPr>
      </w:pPr>
      <w:r w:rsidRPr="000C1676">
        <w:rPr>
          <w:color w:val="000000"/>
          <w:sz w:val="24"/>
          <w:szCs w:val="24"/>
          <w:lang w:val="kk-KZ" w:eastAsia="kk-KZ"/>
        </w:rPr>
        <w:t>Шарпығанда күміс лебіз тол</w:t>
      </w:r>
      <w:r w:rsidR="00A4568A" w:rsidRPr="000C1676">
        <w:rPr>
          <w:color w:val="000000"/>
          <w:sz w:val="24"/>
          <w:szCs w:val="24"/>
          <w:lang w:val="kk-KZ" w:eastAsia="kk-KZ"/>
        </w:rPr>
        <w:t>қы</w:t>
      </w:r>
      <w:r w:rsidRPr="000C1676">
        <w:rPr>
          <w:color w:val="000000"/>
          <w:sz w:val="24"/>
          <w:szCs w:val="24"/>
          <w:lang w:val="kk-KZ" w:eastAsia="kk-KZ"/>
        </w:rPr>
        <w:t xml:space="preserve">ны, </w:t>
      </w:r>
    </w:p>
    <w:p w:rsidR="002A044F" w:rsidRPr="000C1676" w:rsidRDefault="006506FC" w:rsidP="000C1676">
      <w:pPr>
        <w:pStyle w:val="af6"/>
        <w:shd w:val="clear" w:color="auto" w:fill="auto"/>
        <w:spacing w:line="240" w:lineRule="auto"/>
        <w:ind w:left="60" w:right="180" w:firstLine="0"/>
        <w:rPr>
          <w:color w:val="000000"/>
          <w:sz w:val="24"/>
          <w:szCs w:val="24"/>
          <w:lang w:val="kk-KZ" w:eastAsia="kk-KZ"/>
        </w:rPr>
      </w:pPr>
      <w:r w:rsidRPr="000C1676">
        <w:rPr>
          <w:color w:val="000000"/>
          <w:sz w:val="24"/>
          <w:szCs w:val="24"/>
          <w:lang w:val="kk-KZ" w:eastAsia="kk-KZ"/>
        </w:rPr>
        <w:t xml:space="preserve">Шаттанғаннан көз ілмедім сол түні. </w:t>
      </w:r>
    </w:p>
    <w:p w:rsidR="002A044F" w:rsidRPr="000C1676" w:rsidRDefault="006506FC" w:rsidP="000C1676">
      <w:pPr>
        <w:pStyle w:val="af6"/>
        <w:shd w:val="clear" w:color="auto" w:fill="auto"/>
        <w:spacing w:line="240" w:lineRule="auto"/>
        <w:ind w:left="60" w:right="180" w:firstLine="0"/>
        <w:rPr>
          <w:color w:val="000000"/>
          <w:sz w:val="24"/>
          <w:szCs w:val="24"/>
          <w:lang w:val="kk-KZ" w:eastAsia="kk-KZ"/>
        </w:rPr>
      </w:pPr>
      <w:r w:rsidRPr="000C1676">
        <w:rPr>
          <w:color w:val="000000"/>
          <w:sz w:val="24"/>
          <w:szCs w:val="24"/>
          <w:lang w:val="kk-KZ" w:eastAsia="kk-KZ"/>
        </w:rPr>
        <w:t xml:space="preserve">Шырайландым </w:t>
      </w:r>
      <w:r w:rsidR="00A4568A" w:rsidRPr="000C1676">
        <w:rPr>
          <w:color w:val="000000"/>
          <w:sz w:val="24"/>
          <w:szCs w:val="24"/>
          <w:lang w:val="kk-KZ" w:eastAsia="kk-KZ"/>
        </w:rPr>
        <w:t>қы</w:t>
      </w:r>
      <w:r w:rsidRPr="000C1676">
        <w:rPr>
          <w:color w:val="000000"/>
          <w:sz w:val="24"/>
          <w:szCs w:val="24"/>
          <w:lang w:val="kk-KZ" w:eastAsia="kk-KZ"/>
        </w:rPr>
        <w:t>зғалд</w:t>
      </w:r>
      <w:r w:rsidR="00A4568A" w:rsidRPr="000C1676">
        <w:rPr>
          <w:color w:val="000000"/>
          <w:sz w:val="24"/>
          <w:szCs w:val="24"/>
          <w:lang w:val="kk-KZ" w:eastAsia="kk-KZ"/>
        </w:rPr>
        <w:t>ақ</w:t>
      </w:r>
      <w:r w:rsidR="002A044F" w:rsidRPr="000C1676">
        <w:rPr>
          <w:color w:val="000000"/>
          <w:sz w:val="24"/>
          <w:szCs w:val="24"/>
          <w:lang w:val="kk-KZ" w:eastAsia="kk-KZ"/>
        </w:rPr>
        <w:t>тай құ</w:t>
      </w:r>
      <w:r w:rsidRPr="000C1676">
        <w:rPr>
          <w:color w:val="000000"/>
          <w:sz w:val="24"/>
          <w:szCs w:val="24"/>
          <w:lang w:val="kk-KZ" w:eastAsia="kk-KZ"/>
        </w:rPr>
        <w:t xml:space="preserve">лпырып, </w:t>
      </w:r>
    </w:p>
    <w:p w:rsidR="006506FC" w:rsidRPr="000C1676" w:rsidRDefault="006506FC" w:rsidP="000C1676">
      <w:pPr>
        <w:pStyle w:val="af6"/>
        <w:shd w:val="clear" w:color="auto" w:fill="auto"/>
        <w:spacing w:line="240" w:lineRule="auto"/>
        <w:ind w:left="60" w:right="180" w:firstLine="0"/>
        <w:rPr>
          <w:color w:val="000000"/>
          <w:sz w:val="24"/>
          <w:szCs w:val="24"/>
          <w:lang w:val="kk-KZ" w:eastAsia="kk-KZ"/>
        </w:rPr>
      </w:pPr>
      <w:r w:rsidRPr="000C1676">
        <w:rPr>
          <w:color w:val="000000"/>
          <w:sz w:val="24"/>
          <w:szCs w:val="24"/>
          <w:lang w:val="kk-KZ" w:eastAsia="kk-KZ"/>
        </w:rPr>
        <w:t>Шашыма әкеп т</w:t>
      </w:r>
      <w:r w:rsidR="00A4568A" w:rsidRPr="000C1676">
        <w:rPr>
          <w:color w:val="000000"/>
          <w:sz w:val="24"/>
          <w:szCs w:val="24"/>
          <w:lang w:val="kk-KZ" w:eastAsia="kk-KZ"/>
        </w:rPr>
        <w:t>аққа</w:t>
      </w:r>
      <w:r w:rsidRPr="000C1676">
        <w:rPr>
          <w:color w:val="000000"/>
          <w:sz w:val="24"/>
          <w:szCs w:val="24"/>
          <w:lang w:val="kk-KZ" w:eastAsia="kk-KZ"/>
        </w:rPr>
        <w:t>ндай жүз шолпыны.</w:t>
      </w:r>
    </w:p>
    <w:p w:rsidR="002A044F" w:rsidRPr="000C1676" w:rsidRDefault="002A044F" w:rsidP="000C1676">
      <w:pPr>
        <w:pStyle w:val="af6"/>
        <w:shd w:val="clear" w:color="auto" w:fill="auto"/>
        <w:spacing w:line="240" w:lineRule="auto"/>
        <w:ind w:left="60" w:right="180" w:firstLine="0"/>
        <w:rPr>
          <w:sz w:val="24"/>
          <w:szCs w:val="24"/>
          <w:lang w:val="kk-KZ"/>
        </w:rPr>
      </w:pPr>
    </w:p>
    <w:p w:rsidR="002A044F" w:rsidRPr="000C1676" w:rsidRDefault="006506FC" w:rsidP="000C1676">
      <w:pPr>
        <w:pStyle w:val="af6"/>
        <w:shd w:val="clear" w:color="auto" w:fill="auto"/>
        <w:spacing w:line="240" w:lineRule="auto"/>
        <w:ind w:left="60" w:right="180" w:firstLine="0"/>
        <w:rPr>
          <w:color w:val="000000"/>
          <w:sz w:val="24"/>
          <w:szCs w:val="24"/>
          <w:lang w:val="kk-KZ" w:eastAsia="kk-KZ"/>
        </w:rPr>
      </w:pPr>
      <w:r w:rsidRPr="000C1676">
        <w:rPr>
          <w:color w:val="000000"/>
          <w:sz w:val="24"/>
          <w:szCs w:val="24"/>
          <w:lang w:val="kk-KZ" w:eastAsia="kk-KZ"/>
        </w:rPr>
        <w:t>Шуағыңнан жапыр</w:t>
      </w:r>
      <w:r w:rsidR="00A4568A" w:rsidRPr="000C1676">
        <w:rPr>
          <w:color w:val="000000"/>
          <w:sz w:val="24"/>
          <w:szCs w:val="24"/>
          <w:lang w:val="kk-KZ" w:eastAsia="kk-KZ"/>
        </w:rPr>
        <w:t>ақ</w:t>
      </w:r>
      <w:r w:rsidRPr="000C1676">
        <w:rPr>
          <w:color w:val="000000"/>
          <w:sz w:val="24"/>
          <w:szCs w:val="24"/>
          <w:lang w:val="kk-KZ" w:eastAsia="kk-KZ"/>
        </w:rPr>
        <w:t xml:space="preserve"> жайып көгердім, </w:t>
      </w:r>
    </w:p>
    <w:p w:rsidR="002A044F" w:rsidRPr="000C1676" w:rsidRDefault="006506FC" w:rsidP="000C1676">
      <w:pPr>
        <w:pStyle w:val="af6"/>
        <w:shd w:val="clear" w:color="auto" w:fill="auto"/>
        <w:spacing w:line="240" w:lineRule="auto"/>
        <w:ind w:left="60" w:right="180" w:firstLine="0"/>
        <w:rPr>
          <w:color w:val="000000"/>
          <w:sz w:val="24"/>
          <w:szCs w:val="24"/>
          <w:lang w:val="kk-KZ" w:eastAsia="kk-KZ"/>
        </w:rPr>
      </w:pPr>
      <w:r w:rsidRPr="000C1676">
        <w:rPr>
          <w:color w:val="000000"/>
          <w:sz w:val="24"/>
          <w:szCs w:val="24"/>
          <w:lang w:val="kk-KZ" w:eastAsia="kk-KZ"/>
        </w:rPr>
        <w:t xml:space="preserve">Қайтіп </w:t>
      </w:r>
      <w:r w:rsidR="00A4568A" w:rsidRPr="000C1676">
        <w:rPr>
          <w:color w:val="000000"/>
          <w:sz w:val="24"/>
          <w:szCs w:val="24"/>
          <w:lang w:val="kk-KZ" w:eastAsia="kk-KZ"/>
        </w:rPr>
        <w:t>қа</w:t>
      </w:r>
      <w:r w:rsidRPr="000C1676">
        <w:rPr>
          <w:color w:val="000000"/>
          <w:sz w:val="24"/>
          <w:szCs w:val="24"/>
          <w:lang w:val="kk-KZ" w:eastAsia="kk-KZ"/>
        </w:rPr>
        <w:t>на ж</w:t>
      </w:r>
      <w:r w:rsidR="00A4568A" w:rsidRPr="000C1676">
        <w:rPr>
          <w:color w:val="000000"/>
          <w:sz w:val="24"/>
          <w:szCs w:val="24"/>
          <w:lang w:val="kk-KZ" w:eastAsia="kk-KZ"/>
        </w:rPr>
        <w:t>ақ</w:t>
      </w:r>
      <w:r w:rsidRPr="000C1676">
        <w:rPr>
          <w:color w:val="000000"/>
          <w:sz w:val="24"/>
          <w:szCs w:val="24"/>
          <w:lang w:val="kk-KZ" w:eastAsia="kk-KZ"/>
        </w:rPr>
        <w:t xml:space="preserve">сылығынды өтермін. </w:t>
      </w:r>
    </w:p>
    <w:p w:rsidR="002A044F" w:rsidRPr="000C1676" w:rsidRDefault="006506FC" w:rsidP="000C1676">
      <w:pPr>
        <w:pStyle w:val="af6"/>
        <w:shd w:val="clear" w:color="auto" w:fill="auto"/>
        <w:spacing w:line="240" w:lineRule="auto"/>
        <w:ind w:left="60" w:right="180" w:firstLine="0"/>
        <w:rPr>
          <w:color w:val="000000"/>
          <w:sz w:val="24"/>
          <w:szCs w:val="24"/>
          <w:lang w:val="kk-KZ" w:eastAsia="kk-KZ"/>
        </w:rPr>
      </w:pPr>
      <w:r w:rsidRPr="000C1676">
        <w:rPr>
          <w:color w:val="000000"/>
          <w:sz w:val="24"/>
          <w:szCs w:val="24"/>
          <w:lang w:val="kk-KZ" w:eastAsia="kk-KZ"/>
        </w:rPr>
        <w:t xml:space="preserve">Қасіреттің дауылынан күйреген, </w:t>
      </w:r>
    </w:p>
    <w:p w:rsidR="006506FC" w:rsidRPr="000C1676" w:rsidRDefault="006506FC" w:rsidP="000C1676">
      <w:pPr>
        <w:pStyle w:val="af6"/>
        <w:shd w:val="clear" w:color="auto" w:fill="auto"/>
        <w:spacing w:line="240" w:lineRule="auto"/>
        <w:ind w:left="60" w:right="180" w:firstLine="0"/>
        <w:rPr>
          <w:color w:val="000000"/>
          <w:sz w:val="24"/>
          <w:szCs w:val="24"/>
          <w:lang w:val="kk-KZ" w:eastAsia="kk-KZ"/>
        </w:rPr>
      </w:pPr>
      <w:r w:rsidRPr="000C1676">
        <w:rPr>
          <w:color w:val="000000"/>
          <w:sz w:val="24"/>
          <w:szCs w:val="24"/>
          <w:lang w:val="kk-KZ" w:eastAsia="kk-KZ"/>
        </w:rPr>
        <w:t>Қайратымның шаңырағын көтердің.</w:t>
      </w:r>
    </w:p>
    <w:p w:rsidR="002A044F" w:rsidRPr="000C1676" w:rsidRDefault="002A044F" w:rsidP="000C1676">
      <w:pPr>
        <w:pStyle w:val="af6"/>
        <w:shd w:val="clear" w:color="auto" w:fill="auto"/>
        <w:spacing w:line="240" w:lineRule="auto"/>
        <w:ind w:left="60" w:right="180" w:firstLine="0"/>
        <w:rPr>
          <w:sz w:val="24"/>
          <w:szCs w:val="24"/>
          <w:lang w:val="kk-KZ"/>
        </w:rPr>
      </w:pPr>
    </w:p>
    <w:p w:rsidR="002A044F" w:rsidRPr="000C1676" w:rsidRDefault="002A044F" w:rsidP="000C1676">
      <w:pPr>
        <w:pStyle w:val="af6"/>
        <w:shd w:val="clear" w:color="auto" w:fill="auto"/>
        <w:spacing w:line="240" w:lineRule="auto"/>
        <w:ind w:left="60" w:right="180" w:firstLine="0"/>
        <w:rPr>
          <w:color w:val="000000"/>
          <w:sz w:val="24"/>
          <w:szCs w:val="24"/>
          <w:lang w:val="kk-KZ" w:eastAsia="kk-KZ"/>
        </w:rPr>
      </w:pPr>
      <w:r w:rsidRPr="000C1676">
        <w:rPr>
          <w:color w:val="000000"/>
          <w:sz w:val="24"/>
          <w:szCs w:val="24"/>
          <w:lang w:val="kk-KZ" w:eastAsia="kk-KZ"/>
        </w:rPr>
        <w:t>Ұ</w:t>
      </w:r>
      <w:r w:rsidR="006506FC" w:rsidRPr="000C1676">
        <w:rPr>
          <w:color w:val="000000"/>
          <w:sz w:val="24"/>
          <w:szCs w:val="24"/>
          <w:lang w:val="kk-KZ" w:eastAsia="kk-KZ"/>
        </w:rPr>
        <w:t>рлат</w:t>
      </w:r>
      <w:r w:rsidR="00A4568A" w:rsidRPr="000C1676">
        <w:rPr>
          <w:color w:val="000000"/>
          <w:sz w:val="24"/>
          <w:szCs w:val="24"/>
          <w:lang w:val="kk-KZ" w:eastAsia="kk-KZ"/>
        </w:rPr>
        <w:t>қа</w:t>
      </w:r>
      <w:r w:rsidR="006506FC" w:rsidRPr="000C1676">
        <w:rPr>
          <w:color w:val="000000"/>
          <w:sz w:val="24"/>
          <w:szCs w:val="24"/>
          <w:lang w:val="kk-KZ" w:eastAsia="kk-KZ"/>
        </w:rPr>
        <w:t xml:space="preserve">н ем кербез әуен, сазымды, </w:t>
      </w:r>
    </w:p>
    <w:p w:rsidR="002A044F" w:rsidRPr="000C1676" w:rsidRDefault="006506FC" w:rsidP="000C1676">
      <w:pPr>
        <w:pStyle w:val="af6"/>
        <w:shd w:val="clear" w:color="auto" w:fill="auto"/>
        <w:spacing w:line="240" w:lineRule="auto"/>
        <w:ind w:left="60" w:right="180" w:firstLine="0"/>
        <w:rPr>
          <w:color w:val="000000"/>
          <w:sz w:val="24"/>
          <w:szCs w:val="24"/>
          <w:lang w:val="kk-KZ" w:eastAsia="kk-KZ"/>
        </w:rPr>
      </w:pPr>
      <w:r w:rsidRPr="000C1676">
        <w:rPr>
          <w:color w:val="000000"/>
          <w:sz w:val="24"/>
          <w:szCs w:val="24"/>
          <w:lang w:val="kk-KZ" w:eastAsia="kk-KZ"/>
        </w:rPr>
        <w:t>Тап</w:t>
      </w:r>
      <w:r w:rsidR="00A4568A" w:rsidRPr="000C1676">
        <w:rPr>
          <w:color w:val="000000"/>
          <w:sz w:val="24"/>
          <w:szCs w:val="24"/>
          <w:lang w:val="kk-KZ" w:eastAsia="kk-KZ"/>
        </w:rPr>
        <w:t>қа</w:t>
      </w:r>
      <w:r w:rsidRPr="000C1676">
        <w:rPr>
          <w:color w:val="000000"/>
          <w:sz w:val="24"/>
          <w:szCs w:val="24"/>
          <w:lang w:val="kk-KZ" w:eastAsia="kk-KZ"/>
        </w:rPr>
        <w:t xml:space="preserve">ндаймын тәтті науат наз үнді. </w:t>
      </w:r>
    </w:p>
    <w:p w:rsidR="002A044F" w:rsidRPr="000C1676" w:rsidRDefault="006506FC" w:rsidP="000C1676">
      <w:pPr>
        <w:pStyle w:val="af6"/>
        <w:shd w:val="clear" w:color="auto" w:fill="auto"/>
        <w:spacing w:line="240" w:lineRule="auto"/>
        <w:ind w:left="60" w:right="180" w:firstLine="0"/>
        <w:rPr>
          <w:color w:val="000000"/>
          <w:sz w:val="24"/>
          <w:szCs w:val="24"/>
          <w:lang w:val="kk-KZ" w:eastAsia="kk-KZ"/>
        </w:rPr>
      </w:pPr>
      <w:r w:rsidRPr="000C1676">
        <w:rPr>
          <w:color w:val="000000"/>
          <w:sz w:val="24"/>
          <w:szCs w:val="24"/>
          <w:lang w:val="kk-KZ" w:eastAsia="kk-KZ"/>
        </w:rPr>
        <w:t>Т</w:t>
      </w:r>
      <w:r w:rsidR="002A044F" w:rsidRPr="000C1676">
        <w:rPr>
          <w:color w:val="000000"/>
          <w:sz w:val="24"/>
          <w:szCs w:val="24"/>
          <w:lang w:val="kk-KZ" w:eastAsia="kk-KZ"/>
        </w:rPr>
        <w:t>ұ</w:t>
      </w:r>
      <w:r w:rsidRPr="000C1676">
        <w:rPr>
          <w:color w:val="000000"/>
          <w:sz w:val="24"/>
          <w:szCs w:val="24"/>
          <w:lang w:val="kk-KZ" w:eastAsia="kk-KZ"/>
        </w:rPr>
        <w:t>т</w:t>
      </w:r>
      <w:r w:rsidR="00A4568A" w:rsidRPr="000C1676">
        <w:rPr>
          <w:color w:val="000000"/>
          <w:sz w:val="24"/>
          <w:szCs w:val="24"/>
          <w:lang w:val="kk-KZ" w:eastAsia="kk-KZ"/>
        </w:rPr>
        <w:t>қы</w:t>
      </w:r>
      <w:r w:rsidRPr="000C1676">
        <w:rPr>
          <w:color w:val="000000"/>
          <w:sz w:val="24"/>
          <w:szCs w:val="24"/>
          <w:lang w:val="kk-KZ" w:eastAsia="kk-KZ"/>
        </w:rPr>
        <w:t xml:space="preserve">н болған </w:t>
      </w:r>
      <w:r w:rsidR="00A4568A" w:rsidRPr="000C1676">
        <w:rPr>
          <w:color w:val="000000"/>
          <w:sz w:val="24"/>
          <w:szCs w:val="24"/>
          <w:lang w:val="kk-KZ" w:eastAsia="kk-KZ"/>
        </w:rPr>
        <w:t>қа</w:t>
      </w:r>
      <w:r w:rsidRPr="000C1676">
        <w:rPr>
          <w:color w:val="000000"/>
          <w:sz w:val="24"/>
          <w:szCs w:val="24"/>
          <w:lang w:val="kk-KZ" w:eastAsia="kk-KZ"/>
        </w:rPr>
        <w:t xml:space="preserve">ншама жыл </w:t>
      </w:r>
      <w:r w:rsidR="00A4568A" w:rsidRPr="000C1676">
        <w:rPr>
          <w:color w:val="000000"/>
          <w:sz w:val="24"/>
          <w:szCs w:val="24"/>
          <w:lang w:val="kk-KZ" w:eastAsia="kk-KZ"/>
        </w:rPr>
        <w:t>қа</w:t>
      </w:r>
      <w:r w:rsidRPr="000C1676">
        <w:rPr>
          <w:color w:val="000000"/>
          <w:sz w:val="24"/>
          <w:szCs w:val="24"/>
          <w:lang w:val="kk-KZ" w:eastAsia="kk-KZ"/>
        </w:rPr>
        <w:t xml:space="preserve">йғыға, </w:t>
      </w:r>
    </w:p>
    <w:p w:rsidR="006506FC" w:rsidRPr="000C1676" w:rsidRDefault="006506FC" w:rsidP="000C1676">
      <w:pPr>
        <w:pStyle w:val="af6"/>
        <w:shd w:val="clear" w:color="auto" w:fill="auto"/>
        <w:spacing w:line="240" w:lineRule="auto"/>
        <w:ind w:left="60" w:right="180" w:firstLine="0"/>
        <w:rPr>
          <w:color w:val="000000"/>
          <w:sz w:val="24"/>
          <w:szCs w:val="24"/>
          <w:lang w:val="kk-KZ" w:eastAsia="kk-KZ"/>
        </w:rPr>
      </w:pPr>
      <w:r w:rsidRPr="000C1676">
        <w:rPr>
          <w:color w:val="000000"/>
          <w:sz w:val="24"/>
          <w:szCs w:val="24"/>
          <w:lang w:val="kk-KZ" w:eastAsia="kk-KZ"/>
        </w:rPr>
        <w:t>Жүрегімнің шер-шемені жазылды.</w:t>
      </w:r>
    </w:p>
    <w:p w:rsidR="002A044F" w:rsidRPr="000C1676" w:rsidRDefault="002A044F" w:rsidP="000C1676">
      <w:pPr>
        <w:pStyle w:val="af6"/>
        <w:shd w:val="clear" w:color="auto" w:fill="auto"/>
        <w:spacing w:line="240" w:lineRule="auto"/>
        <w:ind w:left="60" w:right="180" w:firstLine="0"/>
        <w:rPr>
          <w:sz w:val="24"/>
          <w:szCs w:val="24"/>
          <w:lang w:val="kk-KZ"/>
        </w:rPr>
      </w:pPr>
    </w:p>
    <w:p w:rsidR="002A044F" w:rsidRPr="000C1676" w:rsidRDefault="002A044F" w:rsidP="000C1676">
      <w:pPr>
        <w:pStyle w:val="af6"/>
        <w:shd w:val="clear" w:color="auto" w:fill="auto"/>
        <w:spacing w:line="240" w:lineRule="auto"/>
        <w:ind w:left="60" w:right="180" w:firstLine="0"/>
        <w:rPr>
          <w:color w:val="000000"/>
          <w:sz w:val="24"/>
          <w:szCs w:val="24"/>
          <w:lang w:val="kk-KZ" w:eastAsia="kk-KZ"/>
        </w:rPr>
      </w:pPr>
      <w:r w:rsidRPr="000C1676">
        <w:rPr>
          <w:color w:val="000000"/>
          <w:sz w:val="24"/>
          <w:szCs w:val="24"/>
          <w:lang w:val="kk-KZ" w:eastAsia="kk-KZ"/>
        </w:rPr>
        <w:t>Неткен жансың маңдайдағы сорды ұқ</w:t>
      </w:r>
      <w:r w:rsidR="00A4568A" w:rsidRPr="000C1676">
        <w:rPr>
          <w:color w:val="000000"/>
          <w:sz w:val="24"/>
          <w:szCs w:val="24"/>
          <w:lang w:val="kk-KZ" w:eastAsia="kk-KZ"/>
        </w:rPr>
        <w:t>қа</w:t>
      </w:r>
      <w:r w:rsidR="006506FC" w:rsidRPr="000C1676">
        <w:rPr>
          <w:color w:val="000000"/>
          <w:sz w:val="24"/>
          <w:szCs w:val="24"/>
          <w:lang w:val="kk-KZ" w:eastAsia="kk-KZ"/>
        </w:rPr>
        <w:t xml:space="preserve">н, </w:t>
      </w:r>
    </w:p>
    <w:p w:rsidR="006506FC" w:rsidRPr="000C1676" w:rsidRDefault="006506FC" w:rsidP="000C1676">
      <w:pPr>
        <w:pStyle w:val="af6"/>
        <w:shd w:val="clear" w:color="auto" w:fill="auto"/>
        <w:spacing w:line="240" w:lineRule="auto"/>
        <w:ind w:left="60" w:right="180" w:firstLine="0"/>
        <w:rPr>
          <w:sz w:val="24"/>
          <w:szCs w:val="24"/>
          <w:lang w:val="kk-KZ"/>
        </w:rPr>
      </w:pPr>
      <w:r w:rsidRPr="000C1676">
        <w:rPr>
          <w:color w:val="000000"/>
          <w:sz w:val="24"/>
          <w:szCs w:val="24"/>
          <w:lang w:val="kk-KZ" w:eastAsia="kk-KZ"/>
        </w:rPr>
        <w:t xml:space="preserve">Кім сүрінсе сүйеп жүрсің </w:t>
      </w:r>
      <w:r w:rsidR="00A4568A" w:rsidRPr="000C1676">
        <w:rPr>
          <w:color w:val="000000"/>
          <w:sz w:val="24"/>
          <w:szCs w:val="24"/>
          <w:lang w:val="kk-KZ" w:eastAsia="kk-KZ"/>
        </w:rPr>
        <w:t>қо</w:t>
      </w:r>
      <w:r w:rsidRPr="000C1676">
        <w:rPr>
          <w:color w:val="000000"/>
          <w:sz w:val="24"/>
          <w:szCs w:val="24"/>
          <w:lang w:val="kk-KZ" w:eastAsia="kk-KZ"/>
        </w:rPr>
        <w:t>лтықтан.</w:t>
      </w:r>
    </w:p>
    <w:p w:rsidR="002A044F" w:rsidRPr="000C1676" w:rsidRDefault="006506FC" w:rsidP="000C1676">
      <w:pPr>
        <w:pStyle w:val="af6"/>
        <w:shd w:val="clear" w:color="auto" w:fill="auto"/>
        <w:spacing w:line="240" w:lineRule="auto"/>
        <w:ind w:left="60" w:right="180" w:firstLine="0"/>
        <w:rPr>
          <w:color w:val="000000"/>
          <w:sz w:val="24"/>
          <w:szCs w:val="24"/>
          <w:lang w:val="kk-KZ" w:eastAsia="kk-KZ"/>
        </w:rPr>
      </w:pPr>
      <w:r w:rsidRPr="000C1676">
        <w:rPr>
          <w:color w:val="000000"/>
          <w:sz w:val="24"/>
          <w:szCs w:val="24"/>
          <w:lang w:val="kk-KZ" w:eastAsia="kk-KZ"/>
        </w:rPr>
        <w:t>Жер бауырлап жатқанымда т</w:t>
      </w:r>
      <w:r w:rsidR="002A044F" w:rsidRPr="000C1676">
        <w:rPr>
          <w:color w:val="000000"/>
          <w:sz w:val="24"/>
          <w:szCs w:val="24"/>
          <w:lang w:val="kk-KZ" w:eastAsia="kk-KZ"/>
        </w:rPr>
        <w:t>ұ</w:t>
      </w:r>
      <w:r w:rsidRPr="000C1676">
        <w:rPr>
          <w:color w:val="000000"/>
          <w:sz w:val="24"/>
          <w:szCs w:val="24"/>
          <w:lang w:val="kk-KZ" w:eastAsia="kk-KZ"/>
        </w:rPr>
        <w:t xml:space="preserve">рғыздың, </w:t>
      </w:r>
    </w:p>
    <w:p w:rsidR="006506FC" w:rsidRPr="000C1676" w:rsidRDefault="006506FC" w:rsidP="000C1676">
      <w:pPr>
        <w:pStyle w:val="af6"/>
        <w:shd w:val="clear" w:color="auto" w:fill="auto"/>
        <w:spacing w:line="240" w:lineRule="auto"/>
        <w:ind w:left="60" w:right="180" w:firstLine="0"/>
        <w:rPr>
          <w:sz w:val="24"/>
          <w:szCs w:val="24"/>
          <w:lang w:val="kk-KZ"/>
        </w:rPr>
      </w:pPr>
      <w:r w:rsidRPr="000C1676">
        <w:rPr>
          <w:color w:val="000000"/>
          <w:sz w:val="24"/>
          <w:szCs w:val="24"/>
          <w:lang w:val="kk-KZ" w:eastAsia="kk-KZ"/>
        </w:rPr>
        <w:t>Алғыс айтам М</w:t>
      </w:r>
      <w:r w:rsidR="002A044F" w:rsidRPr="000C1676">
        <w:rPr>
          <w:color w:val="000000"/>
          <w:sz w:val="24"/>
          <w:szCs w:val="24"/>
          <w:lang w:val="kk-KZ" w:eastAsia="kk-KZ"/>
        </w:rPr>
        <w:t>ұ</w:t>
      </w:r>
      <w:r w:rsidRPr="000C1676">
        <w:rPr>
          <w:color w:val="000000"/>
          <w:sz w:val="24"/>
          <w:szCs w:val="24"/>
          <w:lang w:val="kk-KZ" w:eastAsia="kk-KZ"/>
        </w:rPr>
        <w:t>сабекке сондықтан!..</w:t>
      </w:r>
    </w:p>
    <w:p w:rsidR="006506FC" w:rsidRPr="000C1676" w:rsidRDefault="006506FC" w:rsidP="000C1676">
      <w:pPr>
        <w:pStyle w:val="af6"/>
        <w:shd w:val="clear" w:color="auto" w:fill="auto"/>
        <w:spacing w:line="240" w:lineRule="auto"/>
        <w:ind w:left="60" w:firstLine="0"/>
        <w:rPr>
          <w:sz w:val="24"/>
          <w:szCs w:val="24"/>
          <w:lang w:val="kk-KZ"/>
        </w:rPr>
      </w:pPr>
    </w:p>
    <w:p w:rsidR="006506FC" w:rsidRPr="000C1676" w:rsidRDefault="006506FC" w:rsidP="000C1676">
      <w:pPr>
        <w:pStyle w:val="af6"/>
        <w:shd w:val="clear" w:color="auto" w:fill="auto"/>
        <w:spacing w:line="240" w:lineRule="auto"/>
        <w:ind w:left="60" w:firstLine="0"/>
        <w:rPr>
          <w:sz w:val="24"/>
          <w:szCs w:val="24"/>
          <w:lang w:val="kk-KZ"/>
        </w:rPr>
      </w:pPr>
    </w:p>
    <w:p w:rsidR="006506FC" w:rsidRPr="000C1676" w:rsidRDefault="006506FC" w:rsidP="000C1676">
      <w:pPr>
        <w:pStyle w:val="af6"/>
        <w:shd w:val="clear" w:color="auto" w:fill="auto"/>
        <w:spacing w:line="240" w:lineRule="auto"/>
        <w:ind w:left="60" w:firstLine="0"/>
        <w:rPr>
          <w:sz w:val="24"/>
          <w:szCs w:val="24"/>
          <w:lang w:val="kk-KZ"/>
        </w:rPr>
      </w:pPr>
    </w:p>
    <w:p w:rsidR="006506FC" w:rsidRPr="00EB1DC0" w:rsidRDefault="006506FC" w:rsidP="000C1676">
      <w:pPr>
        <w:pStyle w:val="af6"/>
        <w:shd w:val="clear" w:color="auto" w:fill="auto"/>
        <w:spacing w:after="257" w:line="240" w:lineRule="auto"/>
        <w:ind w:left="1100" w:firstLine="0"/>
        <w:rPr>
          <w:b/>
          <w:sz w:val="24"/>
          <w:szCs w:val="24"/>
          <w:lang w:val="kk-KZ"/>
        </w:rPr>
      </w:pPr>
      <w:r w:rsidRPr="00EB1DC0">
        <w:rPr>
          <w:b/>
          <w:color w:val="000000"/>
          <w:sz w:val="24"/>
          <w:szCs w:val="24"/>
          <w:lang w:val="kk-KZ" w:eastAsia="kk-KZ"/>
        </w:rPr>
        <w:t>ӘДЕМІ</w:t>
      </w:r>
      <w:r w:rsidR="002A044F" w:rsidRPr="00EB1DC0">
        <w:rPr>
          <w:b/>
          <w:color w:val="000000"/>
          <w:sz w:val="24"/>
          <w:szCs w:val="24"/>
          <w:lang w:val="kk-KZ" w:eastAsia="kk-KZ"/>
        </w:rPr>
        <w:t xml:space="preserve"> </w:t>
      </w:r>
      <w:r w:rsidRPr="00EB1DC0">
        <w:rPr>
          <w:b/>
          <w:color w:val="000000"/>
          <w:sz w:val="24"/>
          <w:szCs w:val="24"/>
          <w:lang w:val="kk-KZ" w:eastAsia="kk-KZ"/>
        </w:rPr>
        <w:t>ӘЙЕЛ</w:t>
      </w:r>
    </w:p>
    <w:p w:rsidR="006506FC" w:rsidRPr="000C1676" w:rsidRDefault="006506FC" w:rsidP="000C1676">
      <w:pPr>
        <w:pStyle w:val="af6"/>
        <w:shd w:val="clear" w:color="auto" w:fill="auto"/>
        <w:spacing w:line="240" w:lineRule="auto"/>
        <w:ind w:left="20" w:firstLine="0"/>
        <w:rPr>
          <w:sz w:val="24"/>
          <w:szCs w:val="24"/>
          <w:lang w:val="kk-KZ"/>
        </w:rPr>
      </w:pPr>
      <w:r w:rsidRPr="000C1676">
        <w:rPr>
          <w:color w:val="000000"/>
          <w:sz w:val="24"/>
          <w:szCs w:val="24"/>
          <w:lang w:val="kk-KZ" w:eastAsia="kk-KZ"/>
        </w:rPr>
        <w:t xml:space="preserve">Атың </w:t>
      </w:r>
      <w:r w:rsidR="002A044F" w:rsidRPr="000C1676">
        <w:rPr>
          <w:color w:val="000000"/>
          <w:sz w:val="24"/>
          <w:szCs w:val="24"/>
          <w:lang w:val="kk-KZ" w:eastAsia="kk-KZ"/>
        </w:rPr>
        <w:t>-</w:t>
      </w:r>
      <w:r w:rsidRPr="000C1676">
        <w:rPr>
          <w:color w:val="000000"/>
          <w:sz w:val="24"/>
          <w:szCs w:val="24"/>
          <w:lang w:val="kk-KZ" w:eastAsia="kk-KZ"/>
        </w:rPr>
        <w:t xml:space="preserve"> Ба</w:t>
      </w:r>
      <w:r w:rsidR="00A4568A" w:rsidRPr="000C1676">
        <w:rPr>
          <w:color w:val="000000"/>
          <w:sz w:val="24"/>
          <w:szCs w:val="24"/>
          <w:lang w:val="kk-KZ" w:eastAsia="kk-KZ"/>
        </w:rPr>
        <w:t>қы</w:t>
      </w:r>
      <w:r w:rsidRPr="000C1676">
        <w:rPr>
          <w:color w:val="000000"/>
          <w:sz w:val="24"/>
          <w:szCs w:val="24"/>
          <w:lang w:val="kk-KZ" w:eastAsia="kk-KZ"/>
        </w:rPr>
        <w:t>т,</w:t>
      </w:r>
    </w:p>
    <w:p w:rsidR="002A044F" w:rsidRPr="000C1676" w:rsidRDefault="006506FC" w:rsidP="000C1676">
      <w:pPr>
        <w:pStyle w:val="af6"/>
        <w:shd w:val="clear" w:color="auto" w:fill="auto"/>
        <w:spacing w:line="240" w:lineRule="auto"/>
        <w:ind w:left="20" w:right="700" w:firstLine="0"/>
        <w:jc w:val="both"/>
        <w:rPr>
          <w:color w:val="000000"/>
          <w:sz w:val="24"/>
          <w:szCs w:val="24"/>
          <w:lang w:val="kk-KZ" w:eastAsia="kk-KZ"/>
        </w:rPr>
      </w:pPr>
      <w:r w:rsidRPr="000C1676">
        <w:rPr>
          <w:color w:val="000000"/>
          <w:sz w:val="24"/>
          <w:szCs w:val="24"/>
          <w:lang w:val="kk-KZ" w:eastAsia="kk-KZ"/>
        </w:rPr>
        <w:t>Ба</w:t>
      </w:r>
      <w:r w:rsidR="00A4568A" w:rsidRPr="000C1676">
        <w:rPr>
          <w:color w:val="000000"/>
          <w:sz w:val="24"/>
          <w:szCs w:val="24"/>
          <w:lang w:val="kk-KZ" w:eastAsia="kk-KZ"/>
        </w:rPr>
        <w:t>қы</w:t>
      </w:r>
      <w:r w:rsidRPr="000C1676">
        <w:rPr>
          <w:color w:val="000000"/>
          <w:sz w:val="24"/>
          <w:szCs w:val="24"/>
          <w:lang w:val="kk-KZ" w:eastAsia="kk-KZ"/>
        </w:rPr>
        <w:t xml:space="preserve">ттысың өзің де, </w:t>
      </w:r>
    </w:p>
    <w:p w:rsidR="002A044F" w:rsidRPr="000C1676" w:rsidRDefault="006506FC" w:rsidP="000C1676">
      <w:pPr>
        <w:pStyle w:val="af6"/>
        <w:shd w:val="clear" w:color="auto" w:fill="auto"/>
        <w:spacing w:line="240" w:lineRule="auto"/>
        <w:ind w:left="20" w:right="700" w:firstLine="0"/>
        <w:jc w:val="both"/>
        <w:rPr>
          <w:color w:val="000000"/>
          <w:sz w:val="24"/>
          <w:szCs w:val="24"/>
          <w:lang w:val="kk-KZ" w:eastAsia="kk-KZ"/>
        </w:rPr>
      </w:pPr>
      <w:r w:rsidRPr="000C1676">
        <w:rPr>
          <w:color w:val="000000"/>
          <w:sz w:val="24"/>
          <w:szCs w:val="24"/>
          <w:lang w:val="kk-KZ" w:eastAsia="kk-KZ"/>
        </w:rPr>
        <w:t>Сұлул</w:t>
      </w:r>
      <w:r w:rsidR="00A4568A" w:rsidRPr="000C1676">
        <w:rPr>
          <w:color w:val="000000"/>
          <w:sz w:val="24"/>
          <w:szCs w:val="24"/>
          <w:lang w:val="kk-KZ" w:eastAsia="kk-KZ"/>
        </w:rPr>
        <w:t>ық</w:t>
      </w:r>
      <w:r w:rsidRPr="000C1676">
        <w:rPr>
          <w:color w:val="000000"/>
          <w:sz w:val="24"/>
          <w:szCs w:val="24"/>
          <w:lang w:val="kk-KZ" w:eastAsia="kk-KZ"/>
        </w:rPr>
        <w:t xml:space="preserve"> бар нұрлы </w:t>
      </w:r>
      <w:r w:rsidR="00A4568A" w:rsidRPr="000C1676">
        <w:rPr>
          <w:color w:val="000000"/>
          <w:sz w:val="24"/>
          <w:szCs w:val="24"/>
          <w:lang w:val="kk-KZ"/>
        </w:rPr>
        <w:t>қа</w:t>
      </w:r>
      <w:r w:rsidRPr="000C1676">
        <w:rPr>
          <w:color w:val="000000"/>
          <w:sz w:val="24"/>
          <w:szCs w:val="24"/>
          <w:lang w:val="kk-KZ"/>
        </w:rPr>
        <w:t xml:space="preserve">ра </w:t>
      </w:r>
      <w:r w:rsidRPr="000C1676">
        <w:rPr>
          <w:color w:val="000000"/>
          <w:sz w:val="24"/>
          <w:szCs w:val="24"/>
          <w:lang w:val="kk-KZ" w:eastAsia="kk-KZ"/>
        </w:rPr>
        <w:t xml:space="preserve">көзінде. </w:t>
      </w:r>
    </w:p>
    <w:p w:rsidR="002A044F" w:rsidRPr="000C1676" w:rsidRDefault="006506FC" w:rsidP="000C1676">
      <w:pPr>
        <w:pStyle w:val="af6"/>
        <w:shd w:val="clear" w:color="auto" w:fill="auto"/>
        <w:spacing w:line="240" w:lineRule="auto"/>
        <w:ind w:left="20" w:right="700" w:firstLine="0"/>
        <w:jc w:val="both"/>
        <w:rPr>
          <w:color w:val="000000"/>
          <w:sz w:val="24"/>
          <w:szCs w:val="24"/>
          <w:lang w:val="kk-KZ" w:eastAsia="kk-KZ"/>
        </w:rPr>
      </w:pPr>
      <w:r w:rsidRPr="000C1676">
        <w:rPr>
          <w:color w:val="000000"/>
          <w:sz w:val="24"/>
          <w:szCs w:val="24"/>
          <w:lang w:val="kk-KZ" w:eastAsia="kk-KZ"/>
        </w:rPr>
        <w:t xml:space="preserve">Уылжыған </w:t>
      </w:r>
      <w:r w:rsidR="00A4568A" w:rsidRPr="000C1676">
        <w:rPr>
          <w:color w:val="000000"/>
          <w:sz w:val="24"/>
          <w:szCs w:val="24"/>
          <w:lang w:val="kk-KZ" w:eastAsia="kk-KZ"/>
        </w:rPr>
        <w:t>қы</w:t>
      </w:r>
      <w:r w:rsidRPr="000C1676">
        <w:rPr>
          <w:color w:val="000000"/>
          <w:sz w:val="24"/>
          <w:szCs w:val="24"/>
          <w:lang w:val="kk-KZ" w:eastAsia="kk-KZ"/>
        </w:rPr>
        <w:t xml:space="preserve">зыл шие ерніңнен, </w:t>
      </w:r>
    </w:p>
    <w:p w:rsidR="006506FC" w:rsidRPr="000C1676" w:rsidRDefault="006506FC" w:rsidP="000C1676">
      <w:pPr>
        <w:pStyle w:val="af6"/>
        <w:shd w:val="clear" w:color="auto" w:fill="auto"/>
        <w:spacing w:line="240" w:lineRule="auto"/>
        <w:ind w:left="20" w:right="700" w:firstLine="0"/>
        <w:jc w:val="both"/>
        <w:rPr>
          <w:color w:val="000000"/>
          <w:sz w:val="24"/>
          <w:szCs w:val="24"/>
          <w:lang w:val="kk-KZ" w:eastAsia="kk-KZ"/>
        </w:rPr>
      </w:pPr>
      <w:r w:rsidRPr="000C1676">
        <w:rPr>
          <w:color w:val="000000"/>
          <w:sz w:val="24"/>
          <w:szCs w:val="24"/>
          <w:lang w:val="kk-KZ" w:eastAsia="kk-KZ"/>
        </w:rPr>
        <w:t>Уыздай боп естілер бал сөзің де.</w:t>
      </w:r>
    </w:p>
    <w:p w:rsidR="002A044F" w:rsidRPr="000C1676" w:rsidRDefault="002A044F" w:rsidP="000C1676">
      <w:pPr>
        <w:pStyle w:val="af6"/>
        <w:shd w:val="clear" w:color="auto" w:fill="auto"/>
        <w:spacing w:line="240" w:lineRule="auto"/>
        <w:ind w:left="20" w:right="700" w:firstLine="0"/>
        <w:jc w:val="both"/>
        <w:rPr>
          <w:sz w:val="24"/>
          <w:szCs w:val="24"/>
          <w:lang w:val="kk-KZ"/>
        </w:rPr>
      </w:pPr>
    </w:p>
    <w:p w:rsidR="002A044F" w:rsidRPr="000C1676" w:rsidRDefault="006506FC" w:rsidP="000C1676">
      <w:pPr>
        <w:pStyle w:val="af6"/>
        <w:shd w:val="clear" w:color="auto" w:fill="auto"/>
        <w:spacing w:line="240" w:lineRule="auto"/>
        <w:ind w:left="20" w:right="60" w:firstLine="0"/>
        <w:rPr>
          <w:color w:val="000000"/>
          <w:sz w:val="24"/>
          <w:szCs w:val="24"/>
          <w:lang w:val="kk-KZ" w:eastAsia="kk-KZ"/>
        </w:rPr>
      </w:pPr>
      <w:r w:rsidRPr="000C1676">
        <w:rPr>
          <w:color w:val="000000"/>
          <w:sz w:val="24"/>
          <w:szCs w:val="24"/>
          <w:lang w:val="kk-KZ" w:eastAsia="kk-KZ"/>
        </w:rPr>
        <w:t>Алты алаштың ард</w:t>
      </w:r>
      <w:r w:rsidR="00A4568A" w:rsidRPr="000C1676">
        <w:rPr>
          <w:color w:val="000000"/>
          <w:sz w:val="24"/>
          <w:szCs w:val="24"/>
          <w:lang w:val="kk-KZ" w:eastAsia="kk-KZ"/>
        </w:rPr>
        <w:t>ақ</w:t>
      </w:r>
      <w:r w:rsidRPr="000C1676">
        <w:rPr>
          <w:color w:val="000000"/>
          <w:sz w:val="24"/>
          <w:szCs w:val="24"/>
          <w:lang w:val="kk-KZ" w:eastAsia="kk-KZ"/>
        </w:rPr>
        <w:t xml:space="preserve">таған арысын, </w:t>
      </w:r>
    </w:p>
    <w:p w:rsidR="002A044F" w:rsidRPr="000C1676" w:rsidRDefault="006506FC" w:rsidP="000C1676">
      <w:pPr>
        <w:pStyle w:val="af6"/>
        <w:shd w:val="clear" w:color="auto" w:fill="auto"/>
        <w:spacing w:line="240" w:lineRule="auto"/>
        <w:ind w:left="20" w:right="60" w:firstLine="0"/>
        <w:rPr>
          <w:color w:val="000000"/>
          <w:sz w:val="24"/>
          <w:szCs w:val="24"/>
          <w:lang w:val="kk-KZ" w:eastAsia="kk-KZ"/>
        </w:rPr>
      </w:pPr>
      <w:r w:rsidRPr="000C1676">
        <w:rPr>
          <w:color w:val="000000"/>
          <w:sz w:val="24"/>
          <w:szCs w:val="24"/>
          <w:lang w:val="kk-KZ" w:eastAsia="kk-KZ"/>
        </w:rPr>
        <w:t>Пір</w:t>
      </w:r>
      <w:r w:rsidR="002A044F" w:rsidRPr="000C1676">
        <w:rPr>
          <w:color w:val="000000"/>
          <w:sz w:val="24"/>
          <w:szCs w:val="24"/>
          <w:lang w:val="kk-KZ" w:eastAsia="kk-KZ"/>
        </w:rPr>
        <w:t xml:space="preserve"> тұ</w:t>
      </w:r>
      <w:r w:rsidRPr="000C1676">
        <w:rPr>
          <w:color w:val="000000"/>
          <w:sz w:val="24"/>
          <w:szCs w:val="24"/>
          <w:lang w:val="kk-KZ" w:eastAsia="kk-KZ"/>
        </w:rPr>
        <w:t xml:space="preserve">татын парасатты жарысың. </w:t>
      </w:r>
    </w:p>
    <w:p w:rsidR="006506FC" w:rsidRPr="000C1676" w:rsidRDefault="006506FC" w:rsidP="000C1676">
      <w:pPr>
        <w:pStyle w:val="af6"/>
        <w:shd w:val="clear" w:color="auto" w:fill="auto"/>
        <w:spacing w:line="240" w:lineRule="auto"/>
        <w:ind w:left="20" w:right="60" w:firstLine="0"/>
        <w:rPr>
          <w:sz w:val="24"/>
          <w:szCs w:val="24"/>
          <w:lang w:val="kk-KZ"/>
        </w:rPr>
      </w:pPr>
      <w:r w:rsidRPr="000C1676">
        <w:rPr>
          <w:color w:val="000000"/>
          <w:sz w:val="24"/>
          <w:szCs w:val="24"/>
          <w:lang w:val="kk-KZ" w:eastAsia="kk-KZ"/>
        </w:rPr>
        <w:t>Тұлпарынды баптау үшін бәйгеге,</w:t>
      </w:r>
    </w:p>
    <w:p w:rsidR="006506FC" w:rsidRPr="000C1676" w:rsidRDefault="006506FC" w:rsidP="000C1676">
      <w:pPr>
        <w:pStyle w:val="af6"/>
        <w:shd w:val="clear" w:color="auto" w:fill="auto"/>
        <w:spacing w:after="204" w:line="240" w:lineRule="auto"/>
        <w:ind w:left="20" w:firstLine="0"/>
        <w:rPr>
          <w:sz w:val="24"/>
          <w:szCs w:val="24"/>
          <w:lang w:val="kk-KZ"/>
        </w:rPr>
      </w:pPr>
      <w:r w:rsidRPr="000C1676">
        <w:rPr>
          <w:color w:val="000000"/>
          <w:sz w:val="24"/>
          <w:szCs w:val="24"/>
          <w:lang w:val="kk-KZ"/>
        </w:rPr>
        <w:t xml:space="preserve">От пен </w:t>
      </w:r>
      <w:r w:rsidRPr="000C1676">
        <w:rPr>
          <w:color w:val="000000"/>
          <w:sz w:val="24"/>
          <w:szCs w:val="24"/>
          <w:lang w:val="kk-KZ" w:eastAsia="kk-KZ"/>
        </w:rPr>
        <w:t>суға түскеніңнің бәрі шын.</w:t>
      </w:r>
    </w:p>
    <w:p w:rsidR="006506FC" w:rsidRPr="000C1676" w:rsidRDefault="006506FC" w:rsidP="000C1676">
      <w:pPr>
        <w:pStyle w:val="af6"/>
        <w:shd w:val="clear" w:color="auto" w:fill="auto"/>
        <w:spacing w:line="240" w:lineRule="auto"/>
        <w:ind w:left="20" w:firstLine="0"/>
        <w:rPr>
          <w:sz w:val="24"/>
          <w:szCs w:val="24"/>
          <w:lang w:val="kk-KZ"/>
        </w:rPr>
      </w:pPr>
      <w:r w:rsidRPr="000C1676">
        <w:rPr>
          <w:color w:val="000000"/>
          <w:sz w:val="24"/>
          <w:szCs w:val="24"/>
          <w:lang w:val="kk-KZ" w:eastAsia="kk-KZ"/>
        </w:rPr>
        <w:t>Ас</w:t>
      </w:r>
      <w:r w:rsidR="00A4568A" w:rsidRPr="000C1676">
        <w:rPr>
          <w:color w:val="000000"/>
          <w:sz w:val="24"/>
          <w:szCs w:val="24"/>
          <w:lang w:val="kk-KZ" w:eastAsia="kk-KZ"/>
        </w:rPr>
        <w:t>қа</w:t>
      </w:r>
      <w:r w:rsidRPr="000C1676">
        <w:rPr>
          <w:color w:val="000000"/>
          <w:sz w:val="24"/>
          <w:szCs w:val="24"/>
          <w:lang w:val="kk-KZ" w:eastAsia="kk-KZ"/>
        </w:rPr>
        <w:t>рына ш</w:t>
      </w:r>
      <w:r w:rsidR="00A4568A" w:rsidRPr="000C1676">
        <w:rPr>
          <w:color w:val="000000"/>
          <w:sz w:val="24"/>
          <w:szCs w:val="24"/>
          <w:lang w:val="kk-KZ" w:eastAsia="kk-KZ"/>
        </w:rPr>
        <w:t>ыққа</w:t>
      </w:r>
      <w:r w:rsidRPr="000C1676">
        <w:rPr>
          <w:color w:val="000000"/>
          <w:sz w:val="24"/>
          <w:szCs w:val="24"/>
          <w:lang w:val="kk-KZ" w:eastAsia="kk-KZ"/>
        </w:rPr>
        <w:t>н ат</w:t>
      </w:r>
      <w:r w:rsidR="00A4568A" w:rsidRPr="000C1676">
        <w:rPr>
          <w:color w:val="000000"/>
          <w:sz w:val="24"/>
          <w:szCs w:val="24"/>
          <w:lang w:val="kk-KZ" w:eastAsia="kk-KZ"/>
        </w:rPr>
        <w:t>ақ</w:t>
      </w:r>
      <w:r w:rsidR="002A044F" w:rsidRPr="000C1676">
        <w:rPr>
          <w:color w:val="000000"/>
          <w:sz w:val="24"/>
          <w:szCs w:val="24"/>
          <w:lang w:val="kk-KZ" w:eastAsia="kk-KZ"/>
        </w:rPr>
        <w:t>-даңқ</w:t>
      </w:r>
      <w:r w:rsidRPr="000C1676">
        <w:rPr>
          <w:color w:val="000000"/>
          <w:sz w:val="24"/>
          <w:szCs w:val="24"/>
          <w:lang w:val="kk-KZ" w:eastAsia="kk-KZ"/>
        </w:rPr>
        <w:t>тың,</w:t>
      </w:r>
    </w:p>
    <w:p w:rsidR="002A044F" w:rsidRPr="000C1676" w:rsidRDefault="002A044F" w:rsidP="000C1676">
      <w:pPr>
        <w:pStyle w:val="af6"/>
        <w:shd w:val="clear" w:color="auto" w:fill="auto"/>
        <w:spacing w:line="240" w:lineRule="auto"/>
        <w:ind w:left="20" w:right="60" w:firstLine="0"/>
        <w:rPr>
          <w:color w:val="000000"/>
          <w:sz w:val="24"/>
          <w:szCs w:val="24"/>
          <w:lang w:val="kk-KZ" w:eastAsia="kk-KZ"/>
        </w:rPr>
      </w:pPr>
      <w:r w:rsidRPr="000C1676">
        <w:rPr>
          <w:color w:val="000000"/>
          <w:sz w:val="24"/>
          <w:szCs w:val="24"/>
          <w:lang w:val="kk-KZ" w:eastAsia="kk-KZ"/>
        </w:rPr>
        <w:t>Батыр ұ</w:t>
      </w:r>
      <w:r w:rsidR="006506FC" w:rsidRPr="000C1676">
        <w:rPr>
          <w:color w:val="000000"/>
          <w:sz w:val="24"/>
          <w:szCs w:val="24"/>
          <w:lang w:val="kk-KZ" w:eastAsia="kk-KZ"/>
        </w:rPr>
        <w:t>лға лай</w:t>
      </w:r>
      <w:r w:rsidR="00A4568A" w:rsidRPr="000C1676">
        <w:rPr>
          <w:color w:val="000000"/>
          <w:sz w:val="24"/>
          <w:szCs w:val="24"/>
          <w:lang w:val="kk-KZ" w:eastAsia="kk-KZ"/>
        </w:rPr>
        <w:t>ық</w:t>
      </w:r>
      <w:r w:rsidRPr="000C1676">
        <w:rPr>
          <w:color w:val="000000"/>
          <w:sz w:val="24"/>
          <w:szCs w:val="24"/>
          <w:lang w:val="kk-KZ" w:eastAsia="kk-KZ"/>
        </w:rPr>
        <w:t xml:space="preserve"> құ</w:t>
      </w:r>
      <w:r w:rsidR="006506FC" w:rsidRPr="000C1676">
        <w:rPr>
          <w:color w:val="000000"/>
          <w:sz w:val="24"/>
          <w:szCs w:val="24"/>
          <w:lang w:val="kk-KZ" w:eastAsia="kk-KZ"/>
        </w:rPr>
        <w:t xml:space="preserve">рмет таныттың. </w:t>
      </w:r>
    </w:p>
    <w:p w:rsidR="006506FC" w:rsidRPr="000C1676" w:rsidRDefault="006506FC" w:rsidP="000C1676">
      <w:pPr>
        <w:pStyle w:val="af6"/>
        <w:shd w:val="clear" w:color="auto" w:fill="auto"/>
        <w:spacing w:line="240" w:lineRule="auto"/>
        <w:ind w:left="20" w:right="60" w:firstLine="0"/>
        <w:rPr>
          <w:sz w:val="24"/>
          <w:szCs w:val="24"/>
          <w:lang w:val="kk-KZ"/>
        </w:rPr>
      </w:pPr>
      <w:r w:rsidRPr="000C1676">
        <w:rPr>
          <w:color w:val="000000"/>
          <w:sz w:val="24"/>
          <w:szCs w:val="24"/>
          <w:lang w:val="kk-KZ" w:eastAsia="kk-KZ"/>
        </w:rPr>
        <w:t>Мәртебелі отбасында жүрген соң,</w:t>
      </w:r>
    </w:p>
    <w:p w:rsidR="006506FC" w:rsidRPr="000C1676" w:rsidRDefault="006506FC" w:rsidP="000C1676">
      <w:pPr>
        <w:pStyle w:val="af6"/>
        <w:shd w:val="clear" w:color="auto" w:fill="auto"/>
        <w:spacing w:after="174" w:line="240" w:lineRule="auto"/>
        <w:ind w:left="20" w:firstLine="0"/>
        <w:rPr>
          <w:sz w:val="24"/>
          <w:szCs w:val="24"/>
          <w:lang w:val="kk-KZ"/>
        </w:rPr>
      </w:pPr>
      <w:r w:rsidRPr="000C1676">
        <w:rPr>
          <w:color w:val="000000"/>
          <w:sz w:val="24"/>
          <w:szCs w:val="24"/>
          <w:lang w:val="kk-KZ" w:eastAsia="kk-KZ"/>
        </w:rPr>
        <w:t xml:space="preserve">Әр </w:t>
      </w:r>
      <w:r w:rsidR="00A4568A" w:rsidRPr="000C1676">
        <w:rPr>
          <w:color w:val="000000"/>
          <w:sz w:val="24"/>
          <w:szCs w:val="24"/>
          <w:lang w:val="kk-KZ" w:eastAsia="kk-KZ"/>
        </w:rPr>
        <w:t>қа</w:t>
      </w:r>
      <w:r w:rsidRPr="000C1676">
        <w:rPr>
          <w:color w:val="000000"/>
          <w:sz w:val="24"/>
          <w:szCs w:val="24"/>
          <w:lang w:val="kk-KZ" w:eastAsia="kk-KZ"/>
        </w:rPr>
        <w:t>дамың назарында хал</w:t>
      </w:r>
      <w:r w:rsidR="00A4568A" w:rsidRPr="000C1676">
        <w:rPr>
          <w:color w:val="000000"/>
          <w:sz w:val="24"/>
          <w:szCs w:val="24"/>
          <w:lang w:val="kk-KZ" w:eastAsia="kk-KZ"/>
        </w:rPr>
        <w:t>ық</w:t>
      </w:r>
      <w:r w:rsidRPr="000C1676">
        <w:rPr>
          <w:color w:val="000000"/>
          <w:sz w:val="24"/>
          <w:szCs w:val="24"/>
          <w:lang w:val="kk-KZ" w:eastAsia="kk-KZ"/>
        </w:rPr>
        <w:t>т</w:t>
      </w:r>
      <w:r w:rsidR="002A044F" w:rsidRPr="000C1676">
        <w:rPr>
          <w:color w:val="000000"/>
          <w:sz w:val="24"/>
          <w:szCs w:val="24"/>
          <w:lang w:val="kk-KZ" w:eastAsia="kk-KZ"/>
        </w:rPr>
        <w:t>ың</w:t>
      </w:r>
      <w:r w:rsidRPr="000C1676">
        <w:rPr>
          <w:color w:val="000000"/>
          <w:sz w:val="24"/>
          <w:szCs w:val="24"/>
          <w:lang w:val="kk-KZ" w:eastAsia="kk-KZ"/>
        </w:rPr>
        <w:t>.</w:t>
      </w:r>
    </w:p>
    <w:p w:rsidR="002A044F" w:rsidRPr="000C1676" w:rsidRDefault="006506FC" w:rsidP="000C1676">
      <w:pPr>
        <w:pStyle w:val="af6"/>
        <w:shd w:val="clear" w:color="auto" w:fill="auto"/>
        <w:spacing w:line="240" w:lineRule="auto"/>
        <w:ind w:left="20" w:right="60" w:firstLine="0"/>
        <w:rPr>
          <w:color w:val="000000"/>
          <w:sz w:val="24"/>
          <w:szCs w:val="24"/>
          <w:lang w:val="kk-KZ" w:eastAsia="kk-KZ"/>
        </w:rPr>
      </w:pPr>
      <w:r w:rsidRPr="000C1676">
        <w:rPr>
          <w:color w:val="000000"/>
          <w:sz w:val="24"/>
          <w:szCs w:val="24"/>
          <w:lang w:val="kk-KZ" w:eastAsia="kk-KZ"/>
        </w:rPr>
        <w:t xml:space="preserve">Алға апарар әділеттің кемесін, </w:t>
      </w:r>
    </w:p>
    <w:p w:rsidR="006506FC" w:rsidRPr="000C1676" w:rsidRDefault="00A4568A" w:rsidP="000C1676">
      <w:pPr>
        <w:pStyle w:val="af6"/>
        <w:shd w:val="clear" w:color="auto" w:fill="auto"/>
        <w:spacing w:line="240" w:lineRule="auto"/>
        <w:ind w:left="20" w:right="60" w:firstLine="0"/>
        <w:rPr>
          <w:sz w:val="24"/>
          <w:szCs w:val="24"/>
          <w:lang w:val="kk-KZ"/>
        </w:rPr>
      </w:pPr>
      <w:r w:rsidRPr="000C1676">
        <w:rPr>
          <w:color w:val="000000"/>
          <w:sz w:val="24"/>
          <w:szCs w:val="24"/>
          <w:lang w:val="kk-KZ" w:eastAsia="kk-KZ"/>
        </w:rPr>
        <w:t>Ақ</w:t>
      </w:r>
      <w:r w:rsidR="006506FC" w:rsidRPr="000C1676">
        <w:rPr>
          <w:color w:val="000000"/>
          <w:sz w:val="24"/>
          <w:szCs w:val="24"/>
          <w:lang w:val="kk-KZ" w:eastAsia="kk-KZ"/>
        </w:rPr>
        <w:t>и</w:t>
      </w:r>
      <w:r w:rsidRPr="000C1676">
        <w:rPr>
          <w:color w:val="000000"/>
          <w:sz w:val="24"/>
          <w:szCs w:val="24"/>
          <w:lang w:val="kk-KZ" w:eastAsia="kk-KZ"/>
        </w:rPr>
        <w:t>қа</w:t>
      </w:r>
      <w:r w:rsidR="006506FC" w:rsidRPr="000C1676">
        <w:rPr>
          <w:color w:val="000000"/>
          <w:sz w:val="24"/>
          <w:szCs w:val="24"/>
          <w:lang w:val="kk-KZ" w:eastAsia="kk-KZ"/>
        </w:rPr>
        <w:t>ттың жеңеріне сенесің.</w:t>
      </w:r>
    </w:p>
    <w:p w:rsidR="002A044F" w:rsidRPr="000C1676" w:rsidRDefault="006506FC" w:rsidP="000C1676">
      <w:pPr>
        <w:pStyle w:val="af6"/>
        <w:shd w:val="clear" w:color="auto" w:fill="auto"/>
        <w:spacing w:line="240" w:lineRule="auto"/>
        <w:ind w:left="20" w:right="60" w:firstLine="0"/>
        <w:rPr>
          <w:color w:val="000000"/>
          <w:sz w:val="24"/>
          <w:szCs w:val="24"/>
          <w:lang w:val="kk-KZ" w:eastAsia="kk-KZ"/>
        </w:rPr>
      </w:pPr>
      <w:r w:rsidRPr="000C1676">
        <w:rPr>
          <w:color w:val="000000"/>
          <w:sz w:val="24"/>
          <w:szCs w:val="24"/>
          <w:lang w:val="kk-KZ" w:eastAsia="kk-KZ"/>
        </w:rPr>
        <w:t xml:space="preserve">Ар - намыстың </w:t>
      </w:r>
      <w:r w:rsidR="00A4568A" w:rsidRPr="000C1676">
        <w:rPr>
          <w:color w:val="000000"/>
          <w:sz w:val="24"/>
          <w:szCs w:val="24"/>
          <w:lang w:val="kk-KZ" w:eastAsia="kk-KZ"/>
        </w:rPr>
        <w:t>ақ</w:t>
      </w:r>
      <w:r w:rsidRPr="000C1676">
        <w:rPr>
          <w:color w:val="000000"/>
          <w:sz w:val="24"/>
          <w:szCs w:val="24"/>
          <w:lang w:val="kk-KZ" w:eastAsia="kk-KZ"/>
        </w:rPr>
        <w:t xml:space="preserve"> байрағын көтерген, </w:t>
      </w:r>
    </w:p>
    <w:p w:rsidR="006506FC" w:rsidRPr="000C1676" w:rsidRDefault="006506FC" w:rsidP="000C1676">
      <w:pPr>
        <w:pStyle w:val="af6"/>
        <w:shd w:val="clear" w:color="auto" w:fill="auto"/>
        <w:spacing w:line="240" w:lineRule="auto"/>
        <w:ind w:left="20" w:right="60" w:firstLine="0"/>
        <w:rPr>
          <w:color w:val="000000"/>
          <w:sz w:val="24"/>
          <w:szCs w:val="24"/>
          <w:lang w:val="kk-KZ" w:eastAsia="kk-KZ"/>
        </w:rPr>
      </w:pPr>
      <w:r w:rsidRPr="000C1676">
        <w:rPr>
          <w:color w:val="000000"/>
          <w:sz w:val="24"/>
          <w:szCs w:val="24"/>
          <w:lang w:val="kk-KZ" w:eastAsia="kk-KZ"/>
        </w:rPr>
        <w:t>Айбозынды періштелер жебесін.</w:t>
      </w:r>
    </w:p>
    <w:p w:rsidR="002A044F" w:rsidRPr="000C1676" w:rsidRDefault="002A044F" w:rsidP="000C1676">
      <w:pPr>
        <w:pStyle w:val="af6"/>
        <w:shd w:val="clear" w:color="auto" w:fill="auto"/>
        <w:spacing w:line="240" w:lineRule="auto"/>
        <w:ind w:left="20" w:right="60" w:firstLine="0"/>
        <w:rPr>
          <w:sz w:val="24"/>
          <w:szCs w:val="24"/>
          <w:lang w:val="kk-KZ"/>
        </w:rPr>
      </w:pPr>
    </w:p>
    <w:p w:rsidR="002A044F" w:rsidRPr="000C1676" w:rsidRDefault="006506FC" w:rsidP="000C1676">
      <w:pPr>
        <w:pStyle w:val="af6"/>
        <w:shd w:val="clear" w:color="auto" w:fill="auto"/>
        <w:spacing w:line="240" w:lineRule="auto"/>
        <w:ind w:left="20" w:right="60" w:firstLine="0"/>
        <w:rPr>
          <w:color w:val="000000"/>
          <w:sz w:val="24"/>
          <w:szCs w:val="24"/>
          <w:lang w:val="kk-KZ" w:eastAsia="kk-KZ"/>
        </w:rPr>
      </w:pPr>
      <w:r w:rsidRPr="000C1676">
        <w:rPr>
          <w:color w:val="000000"/>
          <w:sz w:val="24"/>
          <w:szCs w:val="24"/>
          <w:lang w:val="kk-KZ" w:eastAsia="kk-KZ"/>
        </w:rPr>
        <w:t xml:space="preserve">Алғыс </w:t>
      </w:r>
      <w:r w:rsidRPr="000C1676">
        <w:rPr>
          <w:color w:val="000000"/>
          <w:sz w:val="24"/>
          <w:szCs w:val="24"/>
          <w:lang w:val="kk-KZ"/>
        </w:rPr>
        <w:t xml:space="preserve">пенен </w:t>
      </w:r>
      <w:r w:rsidRPr="000C1676">
        <w:rPr>
          <w:color w:val="000000"/>
          <w:sz w:val="24"/>
          <w:szCs w:val="24"/>
          <w:lang w:val="kk-KZ" w:eastAsia="kk-KZ"/>
        </w:rPr>
        <w:t xml:space="preserve">бата алып еліннен, </w:t>
      </w:r>
    </w:p>
    <w:p w:rsidR="006506FC" w:rsidRPr="000C1676" w:rsidRDefault="006506FC" w:rsidP="000C1676">
      <w:pPr>
        <w:pStyle w:val="af6"/>
        <w:shd w:val="clear" w:color="auto" w:fill="auto"/>
        <w:spacing w:line="240" w:lineRule="auto"/>
        <w:ind w:left="20" w:right="60" w:firstLine="0"/>
        <w:rPr>
          <w:sz w:val="24"/>
          <w:szCs w:val="24"/>
          <w:lang w:val="kk-KZ"/>
        </w:rPr>
      </w:pPr>
      <w:r w:rsidRPr="000C1676">
        <w:rPr>
          <w:color w:val="000000"/>
          <w:sz w:val="24"/>
          <w:szCs w:val="24"/>
          <w:lang w:val="kk-KZ" w:eastAsia="kk-KZ"/>
        </w:rPr>
        <w:t>Абыройын ас</w:t>
      </w:r>
      <w:r w:rsidR="00A4568A" w:rsidRPr="000C1676">
        <w:rPr>
          <w:color w:val="000000"/>
          <w:sz w:val="24"/>
          <w:szCs w:val="24"/>
          <w:lang w:val="kk-KZ" w:eastAsia="kk-KZ"/>
        </w:rPr>
        <w:t>қақ</w:t>
      </w:r>
      <w:r w:rsidRPr="000C1676">
        <w:rPr>
          <w:color w:val="000000"/>
          <w:sz w:val="24"/>
          <w:szCs w:val="24"/>
          <w:lang w:val="kk-KZ" w:eastAsia="kk-KZ"/>
        </w:rPr>
        <w:t>тат</w:t>
      </w:r>
      <w:r w:rsidR="00A4568A" w:rsidRPr="000C1676">
        <w:rPr>
          <w:color w:val="000000"/>
          <w:sz w:val="24"/>
          <w:szCs w:val="24"/>
          <w:lang w:val="kk-KZ" w:eastAsia="kk-KZ"/>
        </w:rPr>
        <w:t>қа</w:t>
      </w:r>
      <w:r w:rsidRPr="000C1676">
        <w:rPr>
          <w:color w:val="000000"/>
          <w:sz w:val="24"/>
          <w:szCs w:val="24"/>
          <w:lang w:val="kk-KZ" w:eastAsia="kk-KZ"/>
        </w:rPr>
        <w:t>н келін ен.</w:t>
      </w:r>
    </w:p>
    <w:p w:rsidR="002A044F" w:rsidRPr="000C1676" w:rsidRDefault="006506FC" w:rsidP="000C1676">
      <w:pPr>
        <w:pStyle w:val="af6"/>
        <w:shd w:val="clear" w:color="auto" w:fill="auto"/>
        <w:spacing w:line="240" w:lineRule="auto"/>
        <w:ind w:left="20" w:right="60" w:firstLine="0"/>
        <w:rPr>
          <w:color w:val="000000"/>
          <w:sz w:val="24"/>
          <w:szCs w:val="24"/>
          <w:lang w:val="kk-KZ" w:eastAsia="kk-KZ"/>
        </w:rPr>
      </w:pPr>
      <w:r w:rsidRPr="000C1676">
        <w:rPr>
          <w:color w:val="000000"/>
          <w:sz w:val="24"/>
          <w:szCs w:val="24"/>
          <w:lang w:val="kk-KZ" w:eastAsia="kk-KZ"/>
        </w:rPr>
        <w:t>Х</w:t>
      </w:r>
      <w:r w:rsidR="00A4568A" w:rsidRPr="000C1676">
        <w:rPr>
          <w:color w:val="000000"/>
          <w:sz w:val="24"/>
          <w:szCs w:val="24"/>
          <w:lang w:val="kk-KZ" w:eastAsia="kk-KZ"/>
        </w:rPr>
        <w:t>ақ</w:t>
      </w:r>
      <w:r w:rsidRPr="000C1676">
        <w:rPr>
          <w:color w:val="000000"/>
          <w:sz w:val="24"/>
          <w:szCs w:val="24"/>
          <w:lang w:val="kk-KZ" w:eastAsia="kk-KZ"/>
        </w:rPr>
        <w:t xml:space="preserve"> Тағалам </w:t>
      </w:r>
      <w:r w:rsidR="00A4568A" w:rsidRPr="000C1676">
        <w:rPr>
          <w:color w:val="000000"/>
          <w:sz w:val="24"/>
          <w:szCs w:val="24"/>
          <w:lang w:val="kk-KZ" w:eastAsia="kk-KZ"/>
        </w:rPr>
        <w:t>қа</w:t>
      </w:r>
      <w:r w:rsidRPr="000C1676">
        <w:rPr>
          <w:color w:val="000000"/>
          <w:sz w:val="24"/>
          <w:szCs w:val="24"/>
          <w:lang w:val="kk-KZ" w:eastAsia="kk-KZ"/>
        </w:rPr>
        <w:t>рапайым жарат</w:t>
      </w:r>
      <w:r w:rsidR="00A4568A" w:rsidRPr="000C1676">
        <w:rPr>
          <w:color w:val="000000"/>
          <w:sz w:val="24"/>
          <w:szCs w:val="24"/>
          <w:lang w:val="kk-KZ" w:eastAsia="kk-KZ"/>
        </w:rPr>
        <w:t>қа</w:t>
      </w:r>
      <w:r w:rsidRPr="000C1676">
        <w:rPr>
          <w:color w:val="000000"/>
          <w:sz w:val="24"/>
          <w:szCs w:val="24"/>
          <w:lang w:val="kk-KZ" w:eastAsia="kk-KZ"/>
        </w:rPr>
        <w:t xml:space="preserve">н, </w:t>
      </w:r>
    </w:p>
    <w:p w:rsidR="006506FC" w:rsidRPr="000C1676" w:rsidRDefault="006506FC" w:rsidP="000C1676">
      <w:pPr>
        <w:pStyle w:val="af6"/>
        <w:shd w:val="clear" w:color="auto" w:fill="auto"/>
        <w:spacing w:line="240" w:lineRule="auto"/>
        <w:ind w:left="20" w:right="60" w:firstLine="0"/>
        <w:rPr>
          <w:color w:val="000000"/>
          <w:sz w:val="24"/>
          <w:szCs w:val="24"/>
          <w:lang w:val="kk-KZ" w:eastAsia="kk-KZ"/>
        </w:rPr>
      </w:pPr>
      <w:r w:rsidRPr="000C1676">
        <w:rPr>
          <w:color w:val="000000"/>
          <w:sz w:val="24"/>
          <w:szCs w:val="24"/>
          <w:lang w:val="kk-KZ" w:eastAsia="kk-KZ"/>
        </w:rPr>
        <w:t>Қалай ғана жыр етпейін сені мен?!</w:t>
      </w:r>
    </w:p>
    <w:p w:rsidR="002A044F" w:rsidRPr="000C1676" w:rsidRDefault="002A044F" w:rsidP="000C1676">
      <w:pPr>
        <w:pStyle w:val="af6"/>
        <w:shd w:val="clear" w:color="auto" w:fill="auto"/>
        <w:spacing w:line="240" w:lineRule="auto"/>
        <w:ind w:left="20" w:right="60" w:firstLine="0"/>
        <w:rPr>
          <w:sz w:val="24"/>
          <w:szCs w:val="24"/>
          <w:lang w:val="kk-KZ"/>
        </w:rPr>
      </w:pPr>
    </w:p>
    <w:p w:rsidR="002A044F" w:rsidRPr="000C1676" w:rsidRDefault="002A044F" w:rsidP="000C1676">
      <w:pPr>
        <w:pStyle w:val="af6"/>
        <w:shd w:val="clear" w:color="auto" w:fill="auto"/>
        <w:spacing w:line="240" w:lineRule="auto"/>
        <w:ind w:left="20" w:right="60" w:firstLine="0"/>
        <w:rPr>
          <w:color w:val="000000"/>
          <w:sz w:val="24"/>
          <w:szCs w:val="24"/>
          <w:lang w:val="kk-KZ" w:eastAsia="kk-KZ"/>
        </w:rPr>
      </w:pPr>
      <w:r w:rsidRPr="000C1676">
        <w:rPr>
          <w:color w:val="000000"/>
          <w:sz w:val="24"/>
          <w:szCs w:val="24"/>
          <w:lang w:val="kk-KZ" w:eastAsia="kk-KZ"/>
        </w:rPr>
        <w:t>Қыз баладай құ</w:t>
      </w:r>
      <w:r w:rsidR="006506FC" w:rsidRPr="000C1676">
        <w:rPr>
          <w:color w:val="000000"/>
          <w:sz w:val="24"/>
          <w:szCs w:val="24"/>
          <w:lang w:val="kk-KZ" w:eastAsia="kk-KZ"/>
        </w:rPr>
        <w:t xml:space="preserve">лын мүше, гүл мүсін, </w:t>
      </w:r>
    </w:p>
    <w:p w:rsidR="002A044F" w:rsidRPr="000C1676" w:rsidRDefault="002A044F" w:rsidP="000C1676">
      <w:pPr>
        <w:pStyle w:val="af6"/>
        <w:shd w:val="clear" w:color="auto" w:fill="auto"/>
        <w:spacing w:line="240" w:lineRule="auto"/>
        <w:ind w:left="20" w:right="60" w:firstLine="0"/>
        <w:rPr>
          <w:color w:val="000000"/>
          <w:sz w:val="24"/>
          <w:szCs w:val="24"/>
          <w:lang w:val="kk-KZ" w:eastAsia="kk-KZ"/>
        </w:rPr>
      </w:pPr>
      <w:r w:rsidRPr="000C1676">
        <w:rPr>
          <w:color w:val="000000"/>
          <w:sz w:val="24"/>
          <w:szCs w:val="24"/>
          <w:lang w:val="kk-KZ" w:eastAsia="kk-KZ"/>
        </w:rPr>
        <w:t>Ұ</w:t>
      </w:r>
      <w:r w:rsidR="006506FC" w:rsidRPr="000C1676">
        <w:rPr>
          <w:color w:val="000000"/>
          <w:sz w:val="24"/>
          <w:szCs w:val="24"/>
          <w:lang w:val="kk-KZ" w:eastAsia="kk-KZ"/>
        </w:rPr>
        <w:t>лы Абайдың Тоғжа</w:t>
      </w:r>
      <w:r w:rsidR="00752595" w:rsidRPr="000C1676">
        <w:rPr>
          <w:color w:val="000000"/>
          <w:sz w:val="24"/>
          <w:szCs w:val="24"/>
          <w:lang w:val="kk-KZ" w:eastAsia="kk-KZ"/>
        </w:rPr>
        <w:t>ның</w:t>
      </w:r>
      <w:r w:rsidR="006506FC" w:rsidRPr="000C1676">
        <w:rPr>
          <w:color w:val="000000"/>
          <w:sz w:val="24"/>
          <w:szCs w:val="24"/>
          <w:lang w:val="kk-KZ" w:eastAsia="kk-KZ"/>
        </w:rPr>
        <w:t>дай т</w:t>
      </w:r>
      <w:r w:rsidRPr="000C1676">
        <w:rPr>
          <w:color w:val="000000"/>
          <w:sz w:val="24"/>
          <w:szCs w:val="24"/>
          <w:lang w:val="kk-KZ" w:eastAsia="kk-KZ"/>
        </w:rPr>
        <w:t>ү</w:t>
      </w:r>
      <w:r w:rsidR="006506FC" w:rsidRPr="000C1676">
        <w:rPr>
          <w:color w:val="000000"/>
          <w:sz w:val="24"/>
          <w:szCs w:val="24"/>
          <w:lang w:val="kk-KZ" w:eastAsia="kk-KZ"/>
        </w:rPr>
        <w:t xml:space="preserve">р, пішін. </w:t>
      </w:r>
    </w:p>
    <w:p w:rsidR="006506FC" w:rsidRPr="000C1676" w:rsidRDefault="002A044F" w:rsidP="000C1676">
      <w:pPr>
        <w:pStyle w:val="af6"/>
        <w:shd w:val="clear" w:color="auto" w:fill="auto"/>
        <w:spacing w:line="240" w:lineRule="auto"/>
        <w:ind w:left="20" w:right="60" w:firstLine="0"/>
        <w:rPr>
          <w:sz w:val="24"/>
          <w:szCs w:val="24"/>
          <w:lang w:val="kk-KZ"/>
        </w:rPr>
      </w:pPr>
      <w:r w:rsidRPr="000C1676">
        <w:rPr>
          <w:color w:val="000000"/>
          <w:sz w:val="24"/>
          <w:szCs w:val="24"/>
          <w:lang w:val="kk-KZ" w:eastAsia="kk-KZ"/>
        </w:rPr>
        <w:t>Тал бойына жарасып тұ</w:t>
      </w:r>
      <w:r w:rsidR="006506FC" w:rsidRPr="000C1676">
        <w:rPr>
          <w:color w:val="000000"/>
          <w:sz w:val="24"/>
          <w:szCs w:val="24"/>
          <w:lang w:val="kk-KZ" w:eastAsia="kk-KZ"/>
        </w:rPr>
        <w:t>р бәрі де,</w:t>
      </w:r>
    </w:p>
    <w:p w:rsidR="006506FC" w:rsidRPr="000C1676" w:rsidRDefault="006506FC" w:rsidP="000C1676">
      <w:pPr>
        <w:pStyle w:val="af6"/>
        <w:shd w:val="clear" w:color="auto" w:fill="auto"/>
        <w:spacing w:line="240" w:lineRule="auto"/>
        <w:ind w:left="20" w:firstLine="0"/>
        <w:rPr>
          <w:sz w:val="24"/>
          <w:szCs w:val="24"/>
          <w:lang w:val="kk-KZ"/>
        </w:rPr>
      </w:pPr>
      <w:r w:rsidRPr="000C1676">
        <w:rPr>
          <w:color w:val="000000"/>
          <w:sz w:val="24"/>
          <w:szCs w:val="24"/>
          <w:lang w:val="kk-KZ" w:eastAsia="kk-KZ"/>
        </w:rPr>
        <w:t>Паш еткендей әдемі әйел үлгісін!..</w:t>
      </w:r>
    </w:p>
    <w:p w:rsidR="006506FC" w:rsidRPr="000C1676" w:rsidRDefault="006506FC" w:rsidP="000C1676">
      <w:pPr>
        <w:pStyle w:val="af6"/>
        <w:shd w:val="clear" w:color="auto" w:fill="auto"/>
        <w:spacing w:line="240" w:lineRule="auto"/>
        <w:ind w:left="60" w:firstLine="0"/>
        <w:rPr>
          <w:sz w:val="24"/>
          <w:szCs w:val="24"/>
          <w:lang w:val="kk-KZ"/>
        </w:rPr>
      </w:pPr>
    </w:p>
    <w:p w:rsidR="006506FC" w:rsidRPr="00EB1DC0" w:rsidRDefault="002A044F" w:rsidP="000C1676">
      <w:pPr>
        <w:pStyle w:val="af6"/>
        <w:shd w:val="clear" w:color="auto" w:fill="auto"/>
        <w:spacing w:line="240" w:lineRule="auto"/>
        <w:ind w:left="60" w:firstLine="0"/>
        <w:rPr>
          <w:b/>
          <w:sz w:val="24"/>
          <w:szCs w:val="24"/>
          <w:lang w:val="kk-KZ"/>
        </w:rPr>
      </w:pPr>
      <w:r w:rsidRPr="00EB1DC0">
        <w:rPr>
          <w:b/>
          <w:sz w:val="24"/>
          <w:szCs w:val="24"/>
          <w:lang w:val="kk-KZ"/>
        </w:rPr>
        <w:t>БАТЫР АНА ОРЫНКҮЛ</w:t>
      </w:r>
    </w:p>
    <w:p w:rsidR="006506FC" w:rsidRPr="000C1676" w:rsidRDefault="006506FC" w:rsidP="000C1676">
      <w:pPr>
        <w:pStyle w:val="af6"/>
        <w:shd w:val="clear" w:color="auto" w:fill="auto"/>
        <w:spacing w:line="240" w:lineRule="auto"/>
        <w:ind w:left="60" w:firstLine="0"/>
        <w:rPr>
          <w:sz w:val="24"/>
          <w:szCs w:val="24"/>
          <w:lang w:val="kk-KZ"/>
        </w:rPr>
      </w:pPr>
    </w:p>
    <w:p w:rsidR="002A044F" w:rsidRPr="000C1676" w:rsidRDefault="006506FC" w:rsidP="000C1676">
      <w:pPr>
        <w:pStyle w:val="af6"/>
        <w:shd w:val="clear" w:color="auto" w:fill="auto"/>
        <w:spacing w:line="240" w:lineRule="auto"/>
        <w:ind w:left="100" w:right="120" w:firstLine="0"/>
        <w:jc w:val="both"/>
        <w:rPr>
          <w:color w:val="000000"/>
          <w:sz w:val="24"/>
          <w:szCs w:val="24"/>
          <w:lang w:val="kk-KZ" w:eastAsia="kk-KZ"/>
        </w:rPr>
      </w:pPr>
      <w:r w:rsidRPr="000C1676">
        <w:rPr>
          <w:color w:val="000000"/>
          <w:sz w:val="24"/>
          <w:szCs w:val="24"/>
          <w:lang w:val="kk-KZ" w:eastAsia="kk-KZ"/>
        </w:rPr>
        <w:t xml:space="preserve">Тағзым жасап үлкеннен бата алған жан, </w:t>
      </w:r>
    </w:p>
    <w:p w:rsidR="002A044F" w:rsidRPr="000C1676" w:rsidRDefault="006506FC" w:rsidP="000C1676">
      <w:pPr>
        <w:pStyle w:val="af6"/>
        <w:shd w:val="clear" w:color="auto" w:fill="auto"/>
        <w:spacing w:line="240" w:lineRule="auto"/>
        <w:ind w:left="100" w:right="120" w:firstLine="0"/>
        <w:jc w:val="both"/>
        <w:rPr>
          <w:color w:val="000000"/>
          <w:sz w:val="24"/>
          <w:szCs w:val="24"/>
          <w:lang w:val="kk-KZ" w:eastAsia="kk-KZ"/>
        </w:rPr>
      </w:pPr>
      <w:r w:rsidRPr="000C1676">
        <w:rPr>
          <w:color w:val="000000"/>
          <w:sz w:val="24"/>
          <w:szCs w:val="24"/>
          <w:lang w:val="kk-KZ"/>
        </w:rPr>
        <w:t xml:space="preserve">Таза </w:t>
      </w:r>
      <w:r w:rsidRPr="000C1676">
        <w:rPr>
          <w:color w:val="000000"/>
          <w:sz w:val="24"/>
          <w:szCs w:val="24"/>
          <w:lang w:val="kk-KZ" w:eastAsia="kk-KZ"/>
        </w:rPr>
        <w:t xml:space="preserve">еңбекпен ырыс, құт таба алған жан. </w:t>
      </w:r>
    </w:p>
    <w:p w:rsidR="002A044F" w:rsidRPr="000C1676" w:rsidRDefault="006506FC" w:rsidP="000C1676">
      <w:pPr>
        <w:pStyle w:val="af6"/>
        <w:shd w:val="clear" w:color="auto" w:fill="auto"/>
        <w:spacing w:line="240" w:lineRule="auto"/>
        <w:ind w:left="100" w:right="120" w:firstLine="0"/>
        <w:jc w:val="both"/>
        <w:rPr>
          <w:color w:val="000000"/>
          <w:sz w:val="24"/>
          <w:szCs w:val="24"/>
          <w:lang w:val="kk-KZ" w:eastAsia="kk-KZ"/>
        </w:rPr>
      </w:pPr>
      <w:r w:rsidRPr="000C1676">
        <w:rPr>
          <w:color w:val="000000"/>
          <w:sz w:val="24"/>
          <w:szCs w:val="24"/>
          <w:lang w:val="kk-KZ" w:eastAsia="kk-KZ"/>
        </w:rPr>
        <w:t>Терін төгіп отыз жыл қызылшада,</w:t>
      </w:r>
    </w:p>
    <w:p w:rsidR="002A044F" w:rsidRPr="000C1676" w:rsidRDefault="006506FC" w:rsidP="000C1676">
      <w:pPr>
        <w:pStyle w:val="af6"/>
        <w:shd w:val="clear" w:color="auto" w:fill="auto"/>
        <w:spacing w:line="240" w:lineRule="auto"/>
        <w:ind w:left="100" w:right="120" w:firstLine="0"/>
        <w:jc w:val="both"/>
        <w:rPr>
          <w:color w:val="000000"/>
          <w:sz w:val="24"/>
          <w:szCs w:val="24"/>
          <w:lang w:val="kk-KZ" w:eastAsia="kk-KZ"/>
        </w:rPr>
      </w:pPr>
      <w:r w:rsidRPr="000C1676">
        <w:rPr>
          <w:color w:val="000000"/>
          <w:sz w:val="24"/>
          <w:szCs w:val="24"/>
          <w:lang w:val="kk-KZ" w:eastAsia="kk-KZ"/>
        </w:rPr>
        <w:t xml:space="preserve">Тәтті түбір тарланы атанған жан. </w:t>
      </w:r>
    </w:p>
    <w:p w:rsidR="002A044F" w:rsidRPr="000C1676" w:rsidRDefault="002A044F" w:rsidP="000C1676">
      <w:pPr>
        <w:pStyle w:val="af6"/>
        <w:shd w:val="clear" w:color="auto" w:fill="auto"/>
        <w:spacing w:line="240" w:lineRule="auto"/>
        <w:ind w:left="100" w:right="120" w:firstLine="0"/>
        <w:jc w:val="both"/>
        <w:rPr>
          <w:color w:val="000000"/>
          <w:sz w:val="24"/>
          <w:szCs w:val="24"/>
          <w:lang w:val="kk-KZ" w:eastAsia="kk-KZ"/>
        </w:rPr>
      </w:pPr>
    </w:p>
    <w:p w:rsidR="002A044F" w:rsidRPr="000C1676" w:rsidRDefault="006506FC" w:rsidP="000C1676">
      <w:pPr>
        <w:pStyle w:val="af6"/>
        <w:shd w:val="clear" w:color="auto" w:fill="auto"/>
        <w:spacing w:line="240" w:lineRule="auto"/>
        <w:ind w:left="100" w:right="120" w:firstLine="0"/>
        <w:jc w:val="both"/>
        <w:rPr>
          <w:color w:val="000000"/>
          <w:sz w:val="24"/>
          <w:szCs w:val="24"/>
          <w:lang w:val="kk-KZ" w:eastAsia="kk-KZ"/>
        </w:rPr>
      </w:pPr>
      <w:r w:rsidRPr="000C1676">
        <w:rPr>
          <w:color w:val="000000"/>
          <w:sz w:val="24"/>
          <w:szCs w:val="24"/>
          <w:lang w:val="kk-KZ" w:eastAsia="kk-KZ"/>
        </w:rPr>
        <w:t>Махаббаты, мейрімі сай еріне,</w:t>
      </w:r>
    </w:p>
    <w:p w:rsidR="002A044F" w:rsidRPr="000C1676" w:rsidRDefault="006506FC" w:rsidP="000C1676">
      <w:pPr>
        <w:pStyle w:val="af6"/>
        <w:shd w:val="clear" w:color="auto" w:fill="auto"/>
        <w:spacing w:line="240" w:lineRule="auto"/>
        <w:ind w:left="100" w:right="120" w:firstLine="0"/>
        <w:jc w:val="both"/>
        <w:rPr>
          <w:color w:val="000000"/>
          <w:sz w:val="24"/>
          <w:szCs w:val="24"/>
          <w:lang w:val="kk-KZ" w:eastAsia="kk-KZ"/>
        </w:rPr>
      </w:pPr>
      <w:r w:rsidRPr="000C1676">
        <w:rPr>
          <w:color w:val="000000"/>
          <w:sz w:val="24"/>
          <w:szCs w:val="24"/>
          <w:lang w:val="kk-KZ" w:eastAsia="kk-KZ"/>
        </w:rPr>
        <w:t xml:space="preserve">Мін тағарсың, япырау, қай жеріне. </w:t>
      </w:r>
    </w:p>
    <w:p w:rsidR="002A044F" w:rsidRPr="000C1676" w:rsidRDefault="006506FC" w:rsidP="000C1676">
      <w:pPr>
        <w:pStyle w:val="af6"/>
        <w:shd w:val="clear" w:color="auto" w:fill="auto"/>
        <w:spacing w:line="240" w:lineRule="auto"/>
        <w:ind w:left="100" w:right="120" w:firstLine="0"/>
        <w:jc w:val="both"/>
        <w:rPr>
          <w:color w:val="000000"/>
          <w:sz w:val="24"/>
          <w:szCs w:val="24"/>
          <w:lang w:val="kk-KZ"/>
        </w:rPr>
      </w:pPr>
      <w:r w:rsidRPr="000C1676">
        <w:rPr>
          <w:color w:val="000000"/>
          <w:sz w:val="24"/>
          <w:szCs w:val="24"/>
          <w:lang w:val="kk-KZ" w:eastAsia="kk-KZ"/>
        </w:rPr>
        <w:t xml:space="preserve">Қызығамын сегіз ұл туып </w:t>
      </w:r>
      <w:r w:rsidRPr="000C1676">
        <w:rPr>
          <w:color w:val="000000"/>
          <w:sz w:val="24"/>
          <w:szCs w:val="24"/>
          <w:lang w:val="kk-KZ"/>
        </w:rPr>
        <w:t xml:space="preserve">берген, </w:t>
      </w:r>
    </w:p>
    <w:p w:rsidR="006506FC" w:rsidRPr="000C1676" w:rsidRDefault="006506FC" w:rsidP="000C1676">
      <w:pPr>
        <w:pStyle w:val="af6"/>
        <w:shd w:val="clear" w:color="auto" w:fill="auto"/>
        <w:spacing w:line="240" w:lineRule="auto"/>
        <w:ind w:left="100" w:right="120" w:firstLine="0"/>
        <w:jc w:val="both"/>
        <w:rPr>
          <w:color w:val="000000"/>
          <w:sz w:val="24"/>
          <w:szCs w:val="24"/>
          <w:lang w:val="kk-KZ" w:eastAsia="kk-KZ"/>
        </w:rPr>
      </w:pPr>
      <w:r w:rsidRPr="000C1676">
        <w:rPr>
          <w:color w:val="000000"/>
          <w:sz w:val="24"/>
          <w:szCs w:val="24"/>
          <w:lang w:val="kk-KZ" w:eastAsia="kk-KZ"/>
        </w:rPr>
        <w:t xml:space="preserve">Қарапайым </w:t>
      </w:r>
      <w:r w:rsidR="00A4568A" w:rsidRPr="000C1676">
        <w:rPr>
          <w:color w:val="000000"/>
          <w:sz w:val="24"/>
          <w:szCs w:val="24"/>
          <w:lang w:val="kk-KZ" w:eastAsia="kk-KZ"/>
        </w:rPr>
        <w:t>қаз</w:t>
      </w:r>
      <w:r w:rsidRPr="000C1676">
        <w:rPr>
          <w:color w:val="000000"/>
          <w:sz w:val="24"/>
          <w:szCs w:val="24"/>
          <w:lang w:val="kk-KZ" w:eastAsia="kk-KZ"/>
        </w:rPr>
        <w:t>ақтың әйеліне.</w:t>
      </w:r>
    </w:p>
    <w:p w:rsidR="002A044F" w:rsidRPr="000C1676" w:rsidRDefault="002A044F" w:rsidP="000C1676">
      <w:pPr>
        <w:pStyle w:val="af6"/>
        <w:shd w:val="clear" w:color="auto" w:fill="auto"/>
        <w:spacing w:line="240" w:lineRule="auto"/>
        <w:ind w:left="100" w:right="120" w:firstLine="0"/>
        <w:jc w:val="both"/>
        <w:rPr>
          <w:sz w:val="24"/>
          <w:szCs w:val="24"/>
          <w:lang w:val="kk-KZ"/>
        </w:rPr>
      </w:pPr>
    </w:p>
    <w:p w:rsidR="006506FC" w:rsidRPr="000C1676" w:rsidRDefault="002A044F" w:rsidP="000C1676">
      <w:pPr>
        <w:pStyle w:val="af6"/>
        <w:shd w:val="clear" w:color="auto" w:fill="auto"/>
        <w:spacing w:line="240" w:lineRule="auto"/>
        <w:ind w:left="100" w:firstLine="0"/>
        <w:jc w:val="both"/>
        <w:rPr>
          <w:sz w:val="24"/>
          <w:szCs w:val="24"/>
          <w:lang w:val="kk-KZ"/>
        </w:rPr>
      </w:pPr>
      <w:r w:rsidRPr="000C1676">
        <w:rPr>
          <w:color w:val="000000"/>
          <w:sz w:val="24"/>
          <w:szCs w:val="24"/>
          <w:lang w:val="kk-KZ" w:eastAsia="kk-KZ"/>
        </w:rPr>
        <w:t>К</w:t>
      </w:r>
      <w:r w:rsidR="006506FC" w:rsidRPr="000C1676">
        <w:rPr>
          <w:color w:val="000000"/>
          <w:sz w:val="24"/>
          <w:szCs w:val="24"/>
          <w:lang w:val="kk-KZ" w:eastAsia="kk-KZ"/>
        </w:rPr>
        <w:t>ілең бектер қоршаса айналасын,</w:t>
      </w:r>
    </w:p>
    <w:p w:rsidR="006506FC" w:rsidRPr="000C1676" w:rsidRDefault="006506FC" w:rsidP="000C1676">
      <w:pPr>
        <w:pStyle w:val="af6"/>
        <w:shd w:val="clear" w:color="auto" w:fill="auto"/>
        <w:spacing w:line="240" w:lineRule="auto"/>
        <w:ind w:left="100" w:firstLine="0"/>
        <w:jc w:val="both"/>
        <w:rPr>
          <w:sz w:val="24"/>
          <w:szCs w:val="24"/>
          <w:lang w:val="kk-KZ"/>
        </w:rPr>
      </w:pPr>
      <w:r w:rsidRPr="000C1676">
        <w:rPr>
          <w:color w:val="000000"/>
          <w:sz w:val="24"/>
          <w:szCs w:val="24"/>
          <w:lang w:val="kk-KZ"/>
        </w:rPr>
        <w:t xml:space="preserve">Неге </w:t>
      </w:r>
      <w:r w:rsidRPr="000C1676">
        <w:rPr>
          <w:color w:val="000000"/>
          <w:sz w:val="24"/>
          <w:szCs w:val="24"/>
          <w:lang w:val="kk-KZ" w:eastAsia="kk-KZ"/>
        </w:rPr>
        <w:t>ананың нұр жүзі жайнамасын.</w:t>
      </w:r>
    </w:p>
    <w:p w:rsidR="006506FC" w:rsidRPr="000C1676" w:rsidRDefault="006506FC" w:rsidP="000C1676">
      <w:pPr>
        <w:pStyle w:val="af6"/>
        <w:shd w:val="clear" w:color="auto" w:fill="auto"/>
        <w:spacing w:line="240" w:lineRule="auto"/>
        <w:ind w:left="100" w:firstLine="0"/>
        <w:jc w:val="both"/>
        <w:rPr>
          <w:sz w:val="24"/>
          <w:szCs w:val="24"/>
          <w:lang w:val="kk-KZ"/>
        </w:rPr>
      </w:pPr>
      <w:r w:rsidRPr="000C1676">
        <w:rPr>
          <w:color w:val="000000"/>
          <w:sz w:val="24"/>
          <w:szCs w:val="24"/>
          <w:lang w:val="kk-KZ"/>
        </w:rPr>
        <w:t xml:space="preserve">Бала </w:t>
      </w:r>
      <w:r w:rsidRPr="000C1676">
        <w:rPr>
          <w:color w:val="000000"/>
          <w:sz w:val="24"/>
          <w:szCs w:val="24"/>
          <w:lang w:val="kk-KZ" w:eastAsia="kk-KZ"/>
        </w:rPr>
        <w:t>берсе тәңірім адалынан,</w:t>
      </w:r>
    </w:p>
    <w:p w:rsidR="002A044F" w:rsidRPr="000C1676" w:rsidRDefault="006506FC" w:rsidP="000C1676">
      <w:pPr>
        <w:pStyle w:val="af6"/>
        <w:shd w:val="clear" w:color="auto" w:fill="auto"/>
        <w:spacing w:line="240" w:lineRule="auto"/>
        <w:ind w:left="100" w:firstLine="0"/>
        <w:jc w:val="both"/>
        <w:rPr>
          <w:color w:val="000000"/>
          <w:sz w:val="24"/>
          <w:szCs w:val="24"/>
          <w:lang w:val="kk-KZ" w:eastAsia="kk-KZ"/>
        </w:rPr>
      </w:pPr>
      <w:r w:rsidRPr="000C1676">
        <w:rPr>
          <w:color w:val="000000"/>
          <w:sz w:val="24"/>
          <w:szCs w:val="24"/>
          <w:lang w:val="kk-KZ" w:eastAsia="kk-KZ"/>
        </w:rPr>
        <w:t>Ақын жүрек қалайша сайрамасын.</w:t>
      </w:r>
    </w:p>
    <w:p w:rsidR="002A044F" w:rsidRPr="000C1676" w:rsidRDefault="002A044F" w:rsidP="000C1676">
      <w:pPr>
        <w:pStyle w:val="af6"/>
        <w:shd w:val="clear" w:color="auto" w:fill="auto"/>
        <w:spacing w:line="240" w:lineRule="auto"/>
        <w:ind w:left="100" w:firstLine="0"/>
        <w:jc w:val="both"/>
        <w:rPr>
          <w:color w:val="000000"/>
          <w:sz w:val="24"/>
          <w:szCs w:val="24"/>
          <w:lang w:val="kk-KZ" w:eastAsia="kk-KZ"/>
        </w:rPr>
      </w:pPr>
    </w:p>
    <w:p w:rsidR="002A044F" w:rsidRPr="000C1676" w:rsidRDefault="006506FC" w:rsidP="000C1676">
      <w:pPr>
        <w:pStyle w:val="af6"/>
        <w:shd w:val="clear" w:color="auto" w:fill="auto"/>
        <w:spacing w:line="240" w:lineRule="auto"/>
        <w:ind w:left="100" w:firstLine="0"/>
        <w:jc w:val="both"/>
        <w:rPr>
          <w:color w:val="000000"/>
          <w:sz w:val="24"/>
          <w:szCs w:val="24"/>
          <w:lang w:val="kk-KZ" w:eastAsia="kk-KZ"/>
        </w:rPr>
      </w:pPr>
      <w:r w:rsidRPr="000C1676">
        <w:rPr>
          <w:color w:val="000000"/>
          <w:sz w:val="24"/>
          <w:szCs w:val="24"/>
          <w:lang w:val="kk-KZ" w:eastAsia="kk-KZ"/>
        </w:rPr>
        <w:t>Жас шағыңнан б</w:t>
      </w:r>
      <w:r w:rsidR="00A4568A" w:rsidRPr="000C1676">
        <w:rPr>
          <w:color w:val="000000"/>
          <w:sz w:val="24"/>
          <w:szCs w:val="24"/>
          <w:lang w:val="kk-KZ" w:eastAsia="kk-KZ"/>
        </w:rPr>
        <w:t>ақ</w:t>
      </w:r>
      <w:r w:rsidRPr="000C1676">
        <w:rPr>
          <w:color w:val="000000"/>
          <w:sz w:val="24"/>
          <w:szCs w:val="24"/>
          <w:lang w:val="kk-KZ" w:eastAsia="kk-KZ"/>
        </w:rPr>
        <w:t xml:space="preserve"> аңсап сусап едің, </w:t>
      </w:r>
    </w:p>
    <w:p w:rsidR="002A044F" w:rsidRPr="000C1676" w:rsidRDefault="002A044F" w:rsidP="000C1676">
      <w:pPr>
        <w:pStyle w:val="af6"/>
        <w:shd w:val="clear" w:color="auto" w:fill="auto"/>
        <w:spacing w:line="240" w:lineRule="auto"/>
        <w:ind w:left="100" w:firstLine="0"/>
        <w:jc w:val="both"/>
        <w:rPr>
          <w:color w:val="000000"/>
          <w:sz w:val="24"/>
          <w:szCs w:val="24"/>
          <w:lang w:val="kk-KZ" w:eastAsia="kk-KZ"/>
        </w:rPr>
      </w:pPr>
      <w:r w:rsidRPr="000C1676">
        <w:rPr>
          <w:color w:val="000000"/>
          <w:sz w:val="24"/>
          <w:szCs w:val="24"/>
          <w:lang w:val="kk-KZ" w:eastAsia="kk-KZ"/>
        </w:rPr>
        <w:t>Ата жолын перзентім қ</w:t>
      </w:r>
      <w:r w:rsidR="006506FC" w:rsidRPr="000C1676">
        <w:rPr>
          <w:color w:val="000000"/>
          <w:sz w:val="24"/>
          <w:szCs w:val="24"/>
          <w:lang w:val="kk-KZ" w:eastAsia="kk-KZ"/>
        </w:rPr>
        <w:t xml:space="preserve">уса дедің. </w:t>
      </w:r>
    </w:p>
    <w:p w:rsidR="002A044F" w:rsidRPr="000C1676" w:rsidRDefault="006506FC" w:rsidP="000C1676">
      <w:pPr>
        <w:pStyle w:val="af6"/>
        <w:shd w:val="clear" w:color="auto" w:fill="auto"/>
        <w:spacing w:line="240" w:lineRule="auto"/>
        <w:ind w:left="100" w:firstLine="0"/>
        <w:jc w:val="both"/>
        <w:rPr>
          <w:color w:val="000000"/>
          <w:sz w:val="24"/>
          <w:szCs w:val="24"/>
          <w:lang w:val="kk-KZ" w:eastAsia="kk-KZ"/>
        </w:rPr>
      </w:pPr>
      <w:r w:rsidRPr="000C1676">
        <w:rPr>
          <w:color w:val="000000"/>
          <w:sz w:val="24"/>
          <w:szCs w:val="24"/>
          <w:lang w:val="kk-KZ" w:eastAsia="kk-KZ"/>
        </w:rPr>
        <w:t>Мың</w:t>
      </w:r>
      <w:r w:rsidR="002A044F" w:rsidRPr="000C1676">
        <w:rPr>
          <w:color w:val="000000"/>
          <w:sz w:val="24"/>
          <w:szCs w:val="24"/>
          <w:lang w:val="kk-KZ" w:eastAsia="kk-KZ"/>
        </w:rPr>
        <w:t xml:space="preserve"> </w:t>
      </w:r>
      <w:r w:rsidRPr="000C1676">
        <w:rPr>
          <w:color w:val="000000"/>
          <w:sz w:val="24"/>
          <w:szCs w:val="24"/>
          <w:lang w:val="kk-KZ" w:eastAsia="kk-KZ"/>
        </w:rPr>
        <w:t xml:space="preserve">қазанның туылған топырағында, </w:t>
      </w:r>
    </w:p>
    <w:p w:rsidR="002A044F" w:rsidRPr="000C1676" w:rsidRDefault="006506FC" w:rsidP="000C1676">
      <w:pPr>
        <w:pStyle w:val="af6"/>
        <w:shd w:val="clear" w:color="auto" w:fill="auto"/>
        <w:spacing w:line="240" w:lineRule="auto"/>
        <w:ind w:left="100" w:firstLine="0"/>
        <w:jc w:val="both"/>
        <w:rPr>
          <w:color w:val="000000"/>
          <w:sz w:val="24"/>
          <w:szCs w:val="24"/>
          <w:lang w:val="kk-KZ" w:eastAsia="kk-KZ"/>
        </w:rPr>
      </w:pPr>
      <w:r w:rsidRPr="000C1676">
        <w:rPr>
          <w:color w:val="000000"/>
          <w:sz w:val="24"/>
          <w:szCs w:val="24"/>
          <w:lang w:val="kk-KZ" w:eastAsia="kk-KZ"/>
        </w:rPr>
        <w:t>Мың кісіге татиды М</w:t>
      </w:r>
      <w:r w:rsidR="002A044F" w:rsidRPr="000C1676">
        <w:rPr>
          <w:color w:val="000000"/>
          <w:sz w:val="24"/>
          <w:szCs w:val="24"/>
          <w:lang w:val="kk-KZ" w:eastAsia="kk-KZ"/>
        </w:rPr>
        <w:t>ұ</w:t>
      </w:r>
      <w:r w:rsidRPr="000C1676">
        <w:rPr>
          <w:color w:val="000000"/>
          <w:sz w:val="24"/>
          <w:szCs w:val="24"/>
          <w:lang w:val="kk-KZ" w:eastAsia="kk-KZ"/>
        </w:rPr>
        <w:t xml:space="preserve">сабегің. </w:t>
      </w:r>
    </w:p>
    <w:p w:rsidR="002A044F" w:rsidRPr="000C1676" w:rsidRDefault="002A044F" w:rsidP="000C1676">
      <w:pPr>
        <w:pStyle w:val="af6"/>
        <w:shd w:val="clear" w:color="auto" w:fill="auto"/>
        <w:spacing w:line="240" w:lineRule="auto"/>
        <w:ind w:left="100" w:firstLine="0"/>
        <w:jc w:val="both"/>
        <w:rPr>
          <w:color w:val="000000"/>
          <w:sz w:val="24"/>
          <w:szCs w:val="24"/>
          <w:lang w:val="kk-KZ" w:eastAsia="kk-KZ"/>
        </w:rPr>
      </w:pPr>
    </w:p>
    <w:p w:rsidR="002A044F" w:rsidRPr="000C1676" w:rsidRDefault="006506FC" w:rsidP="000C1676">
      <w:pPr>
        <w:pStyle w:val="af6"/>
        <w:shd w:val="clear" w:color="auto" w:fill="auto"/>
        <w:spacing w:line="240" w:lineRule="auto"/>
        <w:ind w:left="100" w:firstLine="0"/>
        <w:jc w:val="both"/>
        <w:rPr>
          <w:color w:val="000000"/>
          <w:sz w:val="24"/>
          <w:szCs w:val="24"/>
          <w:lang w:val="kk-KZ" w:eastAsia="kk-KZ"/>
        </w:rPr>
      </w:pPr>
      <w:r w:rsidRPr="000C1676">
        <w:rPr>
          <w:color w:val="000000"/>
          <w:sz w:val="24"/>
          <w:szCs w:val="24"/>
          <w:lang w:val="kk-KZ" w:eastAsia="kk-KZ"/>
        </w:rPr>
        <w:t>Болатбек пен М</w:t>
      </w:r>
      <w:r w:rsidR="002A044F" w:rsidRPr="000C1676">
        <w:rPr>
          <w:color w:val="000000"/>
          <w:sz w:val="24"/>
          <w:szCs w:val="24"/>
          <w:lang w:val="kk-KZ" w:eastAsia="kk-KZ"/>
        </w:rPr>
        <w:t>ұ</w:t>
      </w:r>
      <w:r w:rsidRPr="000C1676">
        <w:rPr>
          <w:color w:val="000000"/>
          <w:sz w:val="24"/>
          <w:szCs w:val="24"/>
          <w:lang w:val="kk-KZ" w:eastAsia="kk-KZ"/>
        </w:rPr>
        <w:t xml:space="preserve">ратбек, Қазыбектің, </w:t>
      </w:r>
    </w:p>
    <w:p w:rsidR="002A044F" w:rsidRPr="000C1676" w:rsidRDefault="006506FC" w:rsidP="000C1676">
      <w:pPr>
        <w:pStyle w:val="af6"/>
        <w:shd w:val="clear" w:color="auto" w:fill="auto"/>
        <w:spacing w:line="240" w:lineRule="auto"/>
        <w:ind w:left="100" w:firstLine="0"/>
        <w:jc w:val="both"/>
        <w:rPr>
          <w:color w:val="000000"/>
          <w:sz w:val="24"/>
          <w:szCs w:val="24"/>
          <w:lang w:val="kk-KZ" w:eastAsia="kk-KZ"/>
        </w:rPr>
      </w:pPr>
      <w:r w:rsidRPr="000C1676">
        <w:rPr>
          <w:color w:val="000000"/>
          <w:sz w:val="24"/>
          <w:szCs w:val="24"/>
          <w:lang w:val="kk-KZ" w:eastAsia="kk-KZ"/>
        </w:rPr>
        <w:t xml:space="preserve">Намазбек пен Жамалбек, Әзімбектің. </w:t>
      </w:r>
    </w:p>
    <w:p w:rsidR="002A044F" w:rsidRPr="000C1676" w:rsidRDefault="006506FC" w:rsidP="000C1676">
      <w:pPr>
        <w:pStyle w:val="af6"/>
        <w:shd w:val="clear" w:color="auto" w:fill="auto"/>
        <w:spacing w:line="240" w:lineRule="auto"/>
        <w:ind w:left="100" w:firstLine="0"/>
        <w:jc w:val="both"/>
        <w:rPr>
          <w:color w:val="000000"/>
          <w:sz w:val="24"/>
          <w:szCs w:val="24"/>
          <w:lang w:val="kk-KZ" w:eastAsia="kk-KZ"/>
        </w:rPr>
      </w:pPr>
      <w:r w:rsidRPr="000C1676">
        <w:rPr>
          <w:color w:val="000000"/>
          <w:sz w:val="24"/>
          <w:szCs w:val="24"/>
          <w:lang w:val="kk-KZ" w:eastAsia="kk-KZ"/>
        </w:rPr>
        <w:t xml:space="preserve">Ниязбектің шешесі Орынкүлдей </w:t>
      </w:r>
    </w:p>
    <w:p w:rsidR="006506FC" w:rsidRPr="000C1676" w:rsidRDefault="006506FC" w:rsidP="000C1676">
      <w:pPr>
        <w:pStyle w:val="af6"/>
        <w:shd w:val="clear" w:color="auto" w:fill="auto"/>
        <w:spacing w:line="240" w:lineRule="auto"/>
        <w:ind w:left="100" w:firstLine="0"/>
        <w:jc w:val="both"/>
        <w:rPr>
          <w:color w:val="000000"/>
          <w:sz w:val="24"/>
          <w:szCs w:val="24"/>
          <w:lang w:val="kk-KZ" w:eastAsia="kk-KZ"/>
        </w:rPr>
      </w:pPr>
      <w:r w:rsidRPr="000C1676">
        <w:rPr>
          <w:color w:val="000000"/>
          <w:sz w:val="24"/>
          <w:szCs w:val="24"/>
          <w:lang w:val="kk-KZ" w:eastAsia="kk-KZ"/>
        </w:rPr>
        <w:t>Батыр ана алдында тәжім еттім.</w:t>
      </w:r>
    </w:p>
    <w:p w:rsidR="002A044F" w:rsidRPr="000C1676" w:rsidRDefault="002A044F" w:rsidP="000C1676">
      <w:pPr>
        <w:pStyle w:val="af6"/>
        <w:shd w:val="clear" w:color="auto" w:fill="auto"/>
        <w:spacing w:line="240" w:lineRule="auto"/>
        <w:ind w:right="120" w:firstLine="0"/>
        <w:jc w:val="both"/>
        <w:rPr>
          <w:color w:val="000000"/>
          <w:sz w:val="24"/>
          <w:szCs w:val="24"/>
          <w:lang w:val="kk-KZ" w:eastAsia="kk-KZ"/>
        </w:rPr>
      </w:pPr>
    </w:p>
    <w:p w:rsidR="002A044F" w:rsidRPr="000C1676" w:rsidRDefault="006506FC" w:rsidP="000C1676">
      <w:pPr>
        <w:pStyle w:val="af6"/>
        <w:shd w:val="clear" w:color="auto" w:fill="auto"/>
        <w:spacing w:line="240" w:lineRule="auto"/>
        <w:ind w:right="120" w:firstLine="0"/>
        <w:jc w:val="both"/>
        <w:rPr>
          <w:color w:val="000000"/>
          <w:sz w:val="24"/>
          <w:szCs w:val="24"/>
          <w:lang w:val="kk-KZ" w:eastAsia="kk-KZ"/>
        </w:rPr>
      </w:pPr>
      <w:r w:rsidRPr="000C1676">
        <w:rPr>
          <w:color w:val="000000"/>
          <w:sz w:val="24"/>
          <w:szCs w:val="24"/>
          <w:lang w:val="kk-KZ" w:eastAsia="kk-KZ"/>
        </w:rPr>
        <w:t xml:space="preserve">Жандос, Жанна, Әлия </w:t>
      </w:r>
      <w:r w:rsidR="002A044F" w:rsidRPr="000C1676">
        <w:rPr>
          <w:color w:val="000000"/>
          <w:sz w:val="24"/>
          <w:szCs w:val="24"/>
          <w:lang w:val="kk-KZ" w:eastAsia="kk-KZ"/>
        </w:rPr>
        <w:t>-</w:t>
      </w:r>
      <w:r w:rsidRPr="000C1676">
        <w:rPr>
          <w:color w:val="000000"/>
          <w:sz w:val="24"/>
          <w:szCs w:val="24"/>
          <w:lang w:val="kk-KZ" w:eastAsia="kk-KZ"/>
        </w:rPr>
        <w:t xml:space="preserve"> немерелер, </w:t>
      </w:r>
    </w:p>
    <w:p w:rsidR="002A044F" w:rsidRPr="000C1676" w:rsidRDefault="006506FC" w:rsidP="000C1676">
      <w:pPr>
        <w:pStyle w:val="af6"/>
        <w:shd w:val="clear" w:color="auto" w:fill="auto"/>
        <w:spacing w:line="240" w:lineRule="auto"/>
        <w:ind w:right="120" w:firstLine="0"/>
        <w:jc w:val="both"/>
        <w:rPr>
          <w:color w:val="000000"/>
          <w:sz w:val="24"/>
          <w:szCs w:val="24"/>
          <w:lang w:val="kk-KZ" w:eastAsia="kk-KZ"/>
        </w:rPr>
      </w:pPr>
      <w:r w:rsidRPr="000C1676">
        <w:rPr>
          <w:color w:val="000000"/>
          <w:sz w:val="24"/>
          <w:szCs w:val="24"/>
          <w:lang w:val="kk-KZ" w:eastAsia="kk-KZ"/>
        </w:rPr>
        <w:t xml:space="preserve">Нүрила, Іңкәр, Нұрбүбі </w:t>
      </w:r>
      <w:r w:rsidR="002A044F" w:rsidRPr="000C1676">
        <w:rPr>
          <w:color w:val="000000"/>
          <w:sz w:val="24"/>
          <w:szCs w:val="24"/>
          <w:lang w:val="kk-KZ" w:eastAsia="kk-KZ"/>
        </w:rPr>
        <w:t>-</w:t>
      </w:r>
      <w:r w:rsidRPr="000C1676">
        <w:rPr>
          <w:color w:val="000000"/>
          <w:sz w:val="24"/>
          <w:szCs w:val="24"/>
          <w:lang w:val="kk-KZ" w:eastAsia="kk-KZ"/>
        </w:rPr>
        <w:t xml:space="preserve"> шөберелер. </w:t>
      </w:r>
    </w:p>
    <w:p w:rsidR="002A044F" w:rsidRPr="000C1676" w:rsidRDefault="006506FC" w:rsidP="000C1676">
      <w:pPr>
        <w:pStyle w:val="af6"/>
        <w:shd w:val="clear" w:color="auto" w:fill="auto"/>
        <w:spacing w:line="240" w:lineRule="auto"/>
        <w:ind w:right="120" w:firstLine="0"/>
        <w:jc w:val="both"/>
        <w:rPr>
          <w:color w:val="000000"/>
          <w:sz w:val="24"/>
          <w:szCs w:val="24"/>
          <w:lang w:val="kk-KZ" w:eastAsia="kk-KZ"/>
        </w:rPr>
      </w:pPr>
      <w:r w:rsidRPr="000C1676">
        <w:rPr>
          <w:color w:val="000000"/>
          <w:sz w:val="24"/>
          <w:szCs w:val="24"/>
          <w:lang w:val="kk-KZ" w:eastAsia="kk-KZ"/>
        </w:rPr>
        <w:t>Қ</w:t>
      </w:r>
      <w:r w:rsidR="002A044F" w:rsidRPr="000C1676">
        <w:rPr>
          <w:color w:val="000000"/>
          <w:sz w:val="24"/>
          <w:szCs w:val="24"/>
          <w:lang w:val="kk-KZ" w:eastAsia="kk-KZ"/>
        </w:rPr>
        <w:t>ұ</w:t>
      </w:r>
      <w:r w:rsidRPr="000C1676">
        <w:rPr>
          <w:color w:val="000000"/>
          <w:sz w:val="24"/>
          <w:szCs w:val="24"/>
          <w:lang w:val="kk-KZ" w:eastAsia="kk-KZ"/>
        </w:rPr>
        <w:t>шағыңа таласып еркелейді,</w:t>
      </w:r>
    </w:p>
    <w:p w:rsidR="002A044F" w:rsidRPr="000C1676" w:rsidRDefault="006506FC" w:rsidP="000C1676">
      <w:pPr>
        <w:pStyle w:val="af6"/>
        <w:shd w:val="clear" w:color="auto" w:fill="auto"/>
        <w:spacing w:line="240" w:lineRule="auto"/>
        <w:ind w:right="120" w:firstLine="0"/>
        <w:jc w:val="both"/>
        <w:rPr>
          <w:color w:val="000000"/>
          <w:sz w:val="24"/>
          <w:szCs w:val="24"/>
          <w:lang w:val="kk-KZ" w:eastAsia="kk-KZ"/>
        </w:rPr>
      </w:pPr>
      <w:r w:rsidRPr="000C1676">
        <w:rPr>
          <w:color w:val="000000"/>
          <w:sz w:val="24"/>
          <w:szCs w:val="24"/>
          <w:lang w:val="kk-KZ" w:eastAsia="kk-KZ"/>
        </w:rPr>
        <w:t>Аяулы әже, шатт</w:t>
      </w:r>
      <w:r w:rsidR="00A4568A" w:rsidRPr="000C1676">
        <w:rPr>
          <w:color w:val="000000"/>
          <w:sz w:val="24"/>
          <w:szCs w:val="24"/>
          <w:lang w:val="kk-KZ" w:eastAsia="kk-KZ"/>
        </w:rPr>
        <w:t>ыққа</w:t>
      </w:r>
      <w:r w:rsidRPr="000C1676">
        <w:rPr>
          <w:color w:val="000000"/>
          <w:sz w:val="24"/>
          <w:szCs w:val="24"/>
          <w:lang w:val="kk-KZ" w:eastAsia="kk-KZ"/>
        </w:rPr>
        <w:t xml:space="preserve"> бөлене бер! </w:t>
      </w:r>
    </w:p>
    <w:p w:rsidR="002A044F" w:rsidRPr="000C1676" w:rsidRDefault="002A044F" w:rsidP="000C1676">
      <w:pPr>
        <w:pStyle w:val="af6"/>
        <w:shd w:val="clear" w:color="auto" w:fill="auto"/>
        <w:spacing w:line="240" w:lineRule="auto"/>
        <w:ind w:right="120" w:firstLine="0"/>
        <w:jc w:val="both"/>
        <w:rPr>
          <w:color w:val="000000"/>
          <w:sz w:val="24"/>
          <w:szCs w:val="24"/>
          <w:lang w:val="kk-KZ" w:eastAsia="kk-KZ"/>
        </w:rPr>
      </w:pPr>
    </w:p>
    <w:p w:rsidR="002A044F" w:rsidRPr="000C1676" w:rsidRDefault="006506FC" w:rsidP="000C1676">
      <w:pPr>
        <w:pStyle w:val="af6"/>
        <w:shd w:val="clear" w:color="auto" w:fill="auto"/>
        <w:spacing w:line="240" w:lineRule="auto"/>
        <w:ind w:right="120" w:firstLine="0"/>
        <w:jc w:val="both"/>
        <w:rPr>
          <w:color w:val="000000"/>
          <w:sz w:val="24"/>
          <w:szCs w:val="24"/>
          <w:lang w:val="kk-KZ" w:eastAsia="kk-KZ"/>
        </w:rPr>
      </w:pPr>
      <w:r w:rsidRPr="000C1676">
        <w:rPr>
          <w:color w:val="000000"/>
          <w:sz w:val="24"/>
          <w:szCs w:val="24"/>
          <w:lang w:val="kk-KZ" w:eastAsia="kk-KZ"/>
        </w:rPr>
        <w:t xml:space="preserve">Құрмет тұтар тіл, дінін, әдет-ғұрпын, </w:t>
      </w:r>
    </w:p>
    <w:p w:rsidR="002A044F" w:rsidRPr="000C1676" w:rsidRDefault="006506FC" w:rsidP="000C1676">
      <w:pPr>
        <w:pStyle w:val="af6"/>
        <w:shd w:val="clear" w:color="auto" w:fill="auto"/>
        <w:spacing w:line="240" w:lineRule="auto"/>
        <w:ind w:right="120" w:firstLine="0"/>
        <w:jc w:val="both"/>
        <w:rPr>
          <w:color w:val="000000"/>
          <w:sz w:val="24"/>
          <w:szCs w:val="24"/>
          <w:lang w:val="kk-KZ" w:eastAsia="kk-KZ"/>
        </w:rPr>
      </w:pPr>
      <w:r w:rsidRPr="000C1676">
        <w:rPr>
          <w:color w:val="000000"/>
          <w:sz w:val="24"/>
          <w:szCs w:val="24"/>
          <w:lang w:val="kk-KZ" w:eastAsia="kk-KZ"/>
        </w:rPr>
        <w:t xml:space="preserve">Қызғыштай боп </w:t>
      </w:r>
      <w:r w:rsidR="00A4568A" w:rsidRPr="000C1676">
        <w:rPr>
          <w:color w:val="000000"/>
          <w:sz w:val="24"/>
          <w:szCs w:val="24"/>
          <w:lang w:val="kk-KZ" w:eastAsia="kk-KZ"/>
        </w:rPr>
        <w:t>қо</w:t>
      </w:r>
      <w:r w:rsidRPr="000C1676">
        <w:rPr>
          <w:color w:val="000000"/>
          <w:sz w:val="24"/>
          <w:szCs w:val="24"/>
          <w:lang w:val="kk-KZ" w:eastAsia="kk-KZ"/>
        </w:rPr>
        <w:t>рғайтын елін,ж</w:t>
      </w:r>
      <w:r w:rsidR="002A044F" w:rsidRPr="000C1676">
        <w:rPr>
          <w:color w:val="000000"/>
          <w:sz w:val="24"/>
          <w:szCs w:val="24"/>
          <w:lang w:val="kk-KZ" w:eastAsia="kk-KZ"/>
        </w:rPr>
        <w:t>ұ</w:t>
      </w:r>
      <w:r w:rsidRPr="000C1676">
        <w:rPr>
          <w:color w:val="000000"/>
          <w:sz w:val="24"/>
          <w:szCs w:val="24"/>
          <w:lang w:val="kk-KZ" w:eastAsia="kk-KZ"/>
        </w:rPr>
        <w:t xml:space="preserve">ртын. </w:t>
      </w:r>
    </w:p>
    <w:p w:rsidR="002A044F" w:rsidRPr="000C1676" w:rsidRDefault="006506FC" w:rsidP="000C1676">
      <w:pPr>
        <w:pStyle w:val="af6"/>
        <w:shd w:val="clear" w:color="auto" w:fill="auto"/>
        <w:spacing w:line="240" w:lineRule="auto"/>
        <w:ind w:right="120" w:firstLine="0"/>
        <w:jc w:val="both"/>
        <w:rPr>
          <w:color w:val="000000"/>
          <w:sz w:val="24"/>
          <w:szCs w:val="24"/>
          <w:lang w:val="kk-KZ" w:eastAsia="kk-KZ"/>
        </w:rPr>
      </w:pPr>
      <w:r w:rsidRPr="000C1676">
        <w:rPr>
          <w:color w:val="000000"/>
          <w:sz w:val="24"/>
          <w:szCs w:val="24"/>
          <w:lang w:val="kk-KZ" w:eastAsia="kk-KZ"/>
        </w:rPr>
        <w:t xml:space="preserve">Діңі берік ағаштай өзіңе </w:t>
      </w:r>
      <w:r w:rsidR="00A4568A" w:rsidRPr="000C1676">
        <w:rPr>
          <w:color w:val="000000"/>
          <w:sz w:val="24"/>
          <w:szCs w:val="24"/>
          <w:lang w:val="kk-KZ" w:eastAsia="kk-KZ"/>
        </w:rPr>
        <w:t>ұқ</w:t>
      </w:r>
      <w:r w:rsidRPr="000C1676">
        <w:rPr>
          <w:color w:val="000000"/>
          <w:sz w:val="24"/>
          <w:szCs w:val="24"/>
          <w:lang w:val="kk-KZ" w:eastAsia="kk-KZ"/>
        </w:rPr>
        <w:t>сап,</w:t>
      </w:r>
    </w:p>
    <w:p w:rsidR="006506FC" w:rsidRPr="000C1676" w:rsidRDefault="006506FC" w:rsidP="000C1676">
      <w:pPr>
        <w:pStyle w:val="af6"/>
        <w:shd w:val="clear" w:color="auto" w:fill="auto"/>
        <w:spacing w:line="240" w:lineRule="auto"/>
        <w:ind w:right="120" w:firstLine="0"/>
        <w:jc w:val="both"/>
        <w:rPr>
          <w:sz w:val="24"/>
          <w:szCs w:val="24"/>
          <w:lang w:val="kk-KZ"/>
        </w:rPr>
      </w:pPr>
      <w:r w:rsidRPr="000C1676">
        <w:rPr>
          <w:color w:val="000000"/>
          <w:sz w:val="24"/>
          <w:szCs w:val="24"/>
          <w:lang w:val="kk-KZ" w:eastAsia="kk-KZ"/>
        </w:rPr>
        <w:t xml:space="preserve">Келіндерің көбейтсін </w:t>
      </w:r>
      <w:r w:rsidR="00A4568A" w:rsidRPr="000C1676">
        <w:rPr>
          <w:color w:val="000000"/>
          <w:sz w:val="24"/>
          <w:szCs w:val="24"/>
          <w:lang w:val="kk-KZ"/>
        </w:rPr>
        <w:t>қазақ</w:t>
      </w:r>
      <w:r w:rsidRPr="000C1676">
        <w:rPr>
          <w:color w:val="000000"/>
          <w:sz w:val="24"/>
          <w:szCs w:val="24"/>
          <w:lang w:val="kk-KZ"/>
        </w:rPr>
        <w:t xml:space="preserve"> </w:t>
      </w:r>
      <w:r w:rsidRPr="000C1676">
        <w:rPr>
          <w:color w:val="000000"/>
          <w:sz w:val="24"/>
          <w:szCs w:val="24"/>
          <w:lang w:val="kk-KZ" w:eastAsia="kk-KZ"/>
        </w:rPr>
        <w:t>ұлтын!..</w:t>
      </w:r>
    </w:p>
    <w:p w:rsidR="006506FC" w:rsidRPr="000C1676" w:rsidRDefault="006506FC" w:rsidP="000C1676">
      <w:pPr>
        <w:pStyle w:val="af6"/>
        <w:shd w:val="clear" w:color="auto" w:fill="auto"/>
        <w:spacing w:line="240" w:lineRule="auto"/>
        <w:ind w:left="60" w:firstLine="0"/>
        <w:rPr>
          <w:sz w:val="24"/>
          <w:szCs w:val="24"/>
          <w:lang w:val="kk-KZ"/>
        </w:rPr>
      </w:pPr>
    </w:p>
    <w:p w:rsidR="006506FC" w:rsidRPr="000C1676" w:rsidRDefault="006506FC" w:rsidP="000C1676">
      <w:pPr>
        <w:pStyle w:val="af6"/>
        <w:shd w:val="clear" w:color="auto" w:fill="auto"/>
        <w:spacing w:line="240" w:lineRule="auto"/>
        <w:ind w:left="60" w:firstLine="0"/>
        <w:rPr>
          <w:sz w:val="24"/>
          <w:szCs w:val="24"/>
          <w:lang w:val="kk-KZ"/>
        </w:rPr>
      </w:pPr>
    </w:p>
    <w:p w:rsidR="006506FC" w:rsidRPr="000C1676" w:rsidRDefault="006506FC" w:rsidP="000C1676">
      <w:pPr>
        <w:pStyle w:val="af6"/>
        <w:shd w:val="clear" w:color="auto" w:fill="auto"/>
        <w:spacing w:line="240" w:lineRule="auto"/>
        <w:ind w:left="60" w:firstLine="0"/>
        <w:rPr>
          <w:sz w:val="24"/>
          <w:szCs w:val="24"/>
          <w:lang w:val="kk-KZ"/>
        </w:rPr>
      </w:pPr>
    </w:p>
    <w:p w:rsidR="006506FC" w:rsidRPr="00EB1DC0" w:rsidRDefault="002A044F" w:rsidP="000C1676">
      <w:pPr>
        <w:pStyle w:val="af6"/>
        <w:shd w:val="clear" w:color="auto" w:fill="auto"/>
        <w:spacing w:line="240" w:lineRule="auto"/>
        <w:ind w:left="60" w:firstLine="0"/>
        <w:rPr>
          <w:b/>
          <w:sz w:val="24"/>
          <w:szCs w:val="24"/>
          <w:lang w:val="kk-KZ"/>
        </w:rPr>
      </w:pPr>
      <w:r w:rsidRPr="00EB1DC0">
        <w:rPr>
          <w:b/>
          <w:sz w:val="24"/>
          <w:szCs w:val="24"/>
          <w:lang w:val="kk-KZ"/>
        </w:rPr>
        <w:t>МАҢҒЫСТАУДЫҢ МҰЗБАЛАҒЫ</w:t>
      </w:r>
    </w:p>
    <w:p w:rsidR="006506FC" w:rsidRPr="000C1676" w:rsidRDefault="002A044F" w:rsidP="000C1676">
      <w:pPr>
        <w:pStyle w:val="32"/>
        <w:shd w:val="clear" w:color="auto" w:fill="auto"/>
        <w:spacing w:after="215" w:line="240" w:lineRule="auto"/>
        <w:rPr>
          <w:sz w:val="24"/>
          <w:szCs w:val="24"/>
          <w:lang w:val="kk-KZ"/>
        </w:rPr>
      </w:pPr>
      <w:r w:rsidRPr="000C1676">
        <w:rPr>
          <w:rStyle w:val="31"/>
          <w:i w:val="0"/>
          <w:iCs w:val="0"/>
          <w:color w:val="000000"/>
          <w:sz w:val="24"/>
          <w:szCs w:val="24"/>
          <w:lang w:val="kk-KZ" w:eastAsia="kk-KZ"/>
        </w:rPr>
        <w:t>(Жамбыл облыстық сотының төрағ</w:t>
      </w:r>
      <w:r w:rsidR="006506FC" w:rsidRPr="000C1676">
        <w:rPr>
          <w:rStyle w:val="31"/>
          <w:i w:val="0"/>
          <w:iCs w:val="0"/>
          <w:color w:val="000000"/>
          <w:sz w:val="24"/>
          <w:szCs w:val="24"/>
          <w:lang w:val="kk-KZ" w:eastAsia="kk-KZ"/>
        </w:rPr>
        <w:t>асы Н. Чиняевқа)</w:t>
      </w:r>
    </w:p>
    <w:p w:rsidR="002A044F" w:rsidRPr="000C1676" w:rsidRDefault="006506FC" w:rsidP="000C1676">
      <w:pPr>
        <w:pStyle w:val="af6"/>
        <w:shd w:val="clear" w:color="auto" w:fill="auto"/>
        <w:spacing w:line="240" w:lineRule="auto"/>
        <w:ind w:right="180" w:firstLine="0"/>
        <w:jc w:val="both"/>
        <w:rPr>
          <w:color w:val="000000"/>
          <w:sz w:val="24"/>
          <w:szCs w:val="24"/>
          <w:lang w:val="kk-KZ" w:eastAsia="kk-KZ"/>
        </w:rPr>
      </w:pPr>
      <w:r w:rsidRPr="000C1676">
        <w:rPr>
          <w:color w:val="000000"/>
          <w:sz w:val="24"/>
          <w:szCs w:val="24"/>
          <w:lang w:val="kk-KZ" w:eastAsia="kk-KZ"/>
        </w:rPr>
        <w:t>Жаппасын деп шөкімдей б</w:t>
      </w:r>
      <w:r w:rsidR="002A044F" w:rsidRPr="000C1676">
        <w:rPr>
          <w:color w:val="000000"/>
          <w:sz w:val="24"/>
          <w:szCs w:val="24"/>
          <w:lang w:val="kk-KZ" w:eastAsia="kk-KZ"/>
        </w:rPr>
        <w:t>ұ</w:t>
      </w:r>
      <w:r w:rsidRPr="000C1676">
        <w:rPr>
          <w:color w:val="000000"/>
          <w:sz w:val="24"/>
          <w:szCs w:val="24"/>
          <w:lang w:val="kk-KZ" w:eastAsia="kk-KZ"/>
        </w:rPr>
        <w:t xml:space="preserve">лт күн көзін, </w:t>
      </w:r>
    </w:p>
    <w:p w:rsidR="002A044F" w:rsidRPr="000C1676" w:rsidRDefault="006506FC" w:rsidP="000C1676">
      <w:pPr>
        <w:pStyle w:val="af6"/>
        <w:shd w:val="clear" w:color="auto" w:fill="auto"/>
        <w:spacing w:line="240" w:lineRule="auto"/>
        <w:ind w:right="180" w:firstLine="0"/>
        <w:jc w:val="both"/>
        <w:rPr>
          <w:color w:val="000000"/>
          <w:sz w:val="24"/>
          <w:szCs w:val="24"/>
          <w:lang w:val="kk-KZ" w:eastAsia="kk-KZ"/>
        </w:rPr>
      </w:pPr>
      <w:r w:rsidRPr="000C1676">
        <w:rPr>
          <w:color w:val="000000"/>
          <w:sz w:val="24"/>
          <w:szCs w:val="24"/>
          <w:lang w:val="kk-KZ" w:eastAsia="kk-KZ"/>
        </w:rPr>
        <w:t>Жанған от</w:t>
      </w:r>
      <w:r w:rsidR="00A4568A" w:rsidRPr="000C1676">
        <w:rPr>
          <w:color w:val="000000"/>
          <w:sz w:val="24"/>
          <w:szCs w:val="24"/>
          <w:lang w:val="kk-KZ" w:eastAsia="kk-KZ"/>
        </w:rPr>
        <w:t>қа</w:t>
      </w:r>
      <w:r w:rsidRPr="000C1676">
        <w:rPr>
          <w:color w:val="000000"/>
          <w:sz w:val="24"/>
          <w:szCs w:val="24"/>
          <w:lang w:val="kk-KZ" w:eastAsia="kk-KZ"/>
        </w:rPr>
        <w:t xml:space="preserve"> л</w:t>
      </w:r>
      <w:r w:rsidR="00A4568A" w:rsidRPr="000C1676">
        <w:rPr>
          <w:color w:val="000000"/>
          <w:sz w:val="24"/>
          <w:szCs w:val="24"/>
          <w:lang w:val="kk-KZ" w:eastAsia="kk-KZ"/>
        </w:rPr>
        <w:t>ақ</w:t>
      </w:r>
      <w:r w:rsidRPr="000C1676">
        <w:rPr>
          <w:color w:val="000000"/>
          <w:sz w:val="24"/>
          <w:szCs w:val="24"/>
          <w:lang w:val="kk-KZ" w:eastAsia="kk-KZ"/>
        </w:rPr>
        <w:t>тыратын кіл өзін.</w:t>
      </w:r>
    </w:p>
    <w:p w:rsidR="002A044F" w:rsidRPr="000C1676" w:rsidRDefault="006506FC" w:rsidP="000C1676">
      <w:pPr>
        <w:pStyle w:val="af6"/>
        <w:shd w:val="clear" w:color="auto" w:fill="auto"/>
        <w:spacing w:line="240" w:lineRule="auto"/>
        <w:ind w:right="180" w:firstLine="0"/>
        <w:jc w:val="both"/>
        <w:rPr>
          <w:color w:val="000000"/>
          <w:sz w:val="24"/>
          <w:szCs w:val="24"/>
          <w:lang w:val="kk-KZ" w:eastAsia="kk-KZ"/>
        </w:rPr>
      </w:pPr>
      <w:r w:rsidRPr="000C1676">
        <w:rPr>
          <w:color w:val="000000"/>
          <w:sz w:val="24"/>
          <w:szCs w:val="24"/>
          <w:lang w:val="kk-KZ" w:eastAsia="kk-KZ"/>
        </w:rPr>
        <w:t>Апп</w:t>
      </w:r>
      <w:r w:rsidR="00A4568A" w:rsidRPr="000C1676">
        <w:rPr>
          <w:color w:val="000000"/>
          <w:sz w:val="24"/>
          <w:szCs w:val="24"/>
          <w:lang w:val="kk-KZ" w:eastAsia="kk-KZ"/>
        </w:rPr>
        <w:t>ақ</w:t>
      </w:r>
      <w:r w:rsidRPr="000C1676">
        <w:rPr>
          <w:color w:val="000000"/>
          <w:sz w:val="24"/>
          <w:szCs w:val="24"/>
          <w:lang w:val="kk-KZ" w:eastAsia="kk-KZ"/>
        </w:rPr>
        <w:t xml:space="preserve"> күрес, адал </w:t>
      </w:r>
      <w:r w:rsidRPr="000C1676">
        <w:rPr>
          <w:color w:val="000000"/>
          <w:sz w:val="24"/>
          <w:szCs w:val="24"/>
          <w:lang w:val="kk-KZ"/>
        </w:rPr>
        <w:t xml:space="preserve">майдан </w:t>
      </w:r>
      <w:r w:rsidRPr="000C1676">
        <w:rPr>
          <w:color w:val="000000"/>
          <w:sz w:val="24"/>
          <w:szCs w:val="24"/>
          <w:lang w:val="kk-KZ" w:eastAsia="kk-KZ"/>
        </w:rPr>
        <w:t>ар</w:t>
      </w:r>
      <w:r w:rsidR="00A4568A" w:rsidRPr="000C1676">
        <w:rPr>
          <w:color w:val="000000"/>
          <w:sz w:val="24"/>
          <w:szCs w:val="24"/>
          <w:lang w:val="kk-KZ" w:eastAsia="kk-KZ"/>
        </w:rPr>
        <w:t>қы</w:t>
      </w:r>
      <w:r w:rsidRPr="000C1676">
        <w:rPr>
          <w:color w:val="000000"/>
          <w:sz w:val="24"/>
          <w:szCs w:val="24"/>
          <w:lang w:val="kk-KZ" w:eastAsia="kk-KZ"/>
        </w:rPr>
        <w:t xml:space="preserve">лы </w:t>
      </w:r>
    </w:p>
    <w:p w:rsidR="002A044F" w:rsidRPr="000C1676" w:rsidRDefault="006506FC" w:rsidP="000C1676">
      <w:pPr>
        <w:pStyle w:val="af6"/>
        <w:shd w:val="clear" w:color="auto" w:fill="auto"/>
        <w:spacing w:line="240" w:lineRule="auto"/>
        <w:ind w:right="180" w:firstLine="0"/>
        <w:jc w:val="both"/>
        <w:rPr>
          <w:color w:val="000000"/>
          <w:sz w:val="24"/>
          <w:szCs w:val="24"/>
          <w:lang w:val="kk-KZ" w:eastAsia="kk-KZ"/>
        </w:rPr>
      </w:pPr>
      <w:r w:rsidRPr="000C1676">
        <w:rPr>
          <w:color w:val="000000"/>
          <w:sz w:val="24"/>
          <w:szCs w:val="24"/>
          <w:lang w:val="kk-KZ" w:eastAsia="kk-KZ"/>
        </w:rPr>
        <w:t>Ас</w:t>
      </w:r>
      <w:r w:rsidR="00A4568A" w:rsidRPr="000C1676">
        <w:rPr>
          <w:color w:val="000000"/>
          <w:sz w:val="24"/>
          <w:szCs w:val="24"/>
          <w:lang w:val="kk-KZ" w:eastAsia="kk-KZ"/>
        </w:rPr>
        <w:t>қақ</w:t>
      </w:r>
      <w:r w:rsidRPr="000C1676">
        <w:rPr>
          <w:color w:val="000000"/>
          <w:sz w:val="24"/>
          <w:szCs w:val="24"/>
          <w:lang w:val="kk-KZ" w:eastAsia="kk-KZ"/>
        </w:rPr>
        <w:t>тат</w:t>
      </w:r>
      <w:r w:rsidR="00A4568A" w:rsidRPr="000C1676">
        <w:rPr>
          <w:color w:val="000000"/>
          <w:sz w:val="24"/>
          <w:szCs w:val="24"/>
          <w:lang w:val="kk-KZ" w:eastAsia="kk-KZ"/>
        </w:rPr>
        <w:t>қа</w:t>
      </w:r>
      <w:r w:rsidRPr="000C1676">
        <w:rPr>
          <w:color w:val="000000"/>
          <w:sz w:val="24"/>
          <w:szCs w:val="24"/>
          <w:lang w:val="kk-KZ" w:eastAsia="kk-KZ"/>
        </w:rPr>
        <w:t>н азаматт</w:t>
      </w:r>
      <w:r w:rsidR="00A4568A" w:rsidRPr="000C1676">
        <w:rPr>
          <w:color w:val="000000"/>
          <w:sz w:val="24"/>
          <w:szCs w:val="24"/>
          <w:lang w:val="kk-KZ" w:eastAsia="kk-KZ"/>
        </w:rPr>
        <w:t>ық</w:t>
      </w:r>
      <w:r w:rsidRPr="000C1676">
        <w:rPr>
          <w:color w:val="000000"/>
          <w:sz w:val="24"/>
          <w:szCs w:val="24"/>
          <w:lang w:val="kk-KZ" w:eastAsia="kk-KZ"/>
        </w:rPr>
        <w:t xml:space="preserve"> мінезін. </w:t>
      </w:r>
    </w:p>
    <w:p w:rsidR="002A044F" w:rsidRPr="000C1676" w:rsidRDefault="002A044F" w:rsidP="000C1676">
      <w:pPr>
        <w:pStyle w:val="af6"/>
        <w:shd w:val="clear" w:color="auto" w:fill="auto"/>
        <w:spacing w:line="240" w:lineRule="auto"/>
        <w:ind w:right="180" w:firstLine="0"/>
        <w:jc w:val="both"/>
        <w:rPr>
          <w:color w:val="000000"/>
          <w:sz w:val="24"/>
          <w:szCs w:val="24"/>
          <w:lang w:val="kk-KZ" w:eastAsia="kk-KZ"/>
        </w:rPr>
      </w:pPr>
    </w:p>
    <w:p w:rsidR="002A044F" w:rsidRPr="000C1676" w:rsidRDefault="00A4568A" w:rsidP="000C1676">
      <w:pPr>
        <w:pStyle w:val="af6"/>
        <w:shd w:val="clear" w:color="auto" w:fill="auto"/>
        <w:spacing w:line="240" w:lineRule="auto"/>
        <w:ind w:right="180" w:firstLine="0"/>
        <w:jc w:val="both"/>
        <w:rPr>
          <w:color w:val="000000"/>
          <w:sz w:val="24"/>
          <w:szCs w:val="24"/>
          <w:lang w:val="kk-KZ" w:eastAsia="kk-KZ"/>
        </w:rPr>
      </w:pPr>
      <w:r w:rsidRPr="000C1676">
        <w:rPr>
          <w:color w:val="000000"/>
          <w:sz w:val="24"/>
          <w:szCs w:val="24"/>
          <w:lang w:val="kk-KZ" w:eastAsia="kk-KZ"/>
        </w:rPr>
        <w:t>Ақ</w:t>
      </w:r>
      <w:r w:rsidR="006506FC" w:rsidRPr="000C1676">
        <w:rPr>
          <w:color w:val="000000"/>
          <w:sz w:val="24"/>
          <w:szCs w:val="24"/>
          <w:lang w:val="kk-KZ" w:eastAsia="kk-KZ"/>
        </w:rPr>
        <w:t>-</w:t>
      </w:r>
      <w:r w:rsidRPr="000C1676">
        <w:rPr>
          <w:color w:val="000000"/>
          <w:sz w:val="24"/>
          <w:szCs w:val="24"/>
          <w:lang w:val="kk-KZ" w:eastAsia="kk-KZ"/>
        </w:rPr>
        <w:t>қа</w:t>
      </w:r>
      <w:r w:rsidR="006506FC" w:rsidRPr="000C1676">
        <w:rPr>
          <w:color w:val="000000"/>
          <w:sz w:val="24"/>
          <w:szCs w:val="24"/>
          <w:lang w:val="kk-KZ" w:eastAsia="kk-KZ"/>
        </w:rPr>
        <w:t xml:space="preserve">раны өз атымен атайтын, </w:t>
      </w:r>
    </w:p>
    <w:p w:rsidR="002A044F" w:rsidRPr="000C1676" w:rsidRDefault="006506FC" w:rsidP="000C1676">
      <w:pPr>
        <w:pStyle w:val="af6"/>
        <w:shd w:val="clear" w:color="auto" w:fill="auto"/>
        <w:spacing w:line="240" w:lineRule="auto"/>
        <w:ind w:right="180" w:firstLine="0"/>
        <w:jc w:val="both"/>
        <w:rPr>
          <w:color w:val="000000"/>
          <w:sz w:val="24"/>
          <w:szCs w:val="24"/>
          <w:lang w:val="kk-KZ" w:eastAsia="kk-KZ"/>
        </w:rPr>
      </w:pPr>
      <w:r w:rsidRPr="000C1676">
        <w:rPr>
          <w:color w:val="000000"/>
          <w:sz w:val="24"/>
          <w:szCs w:val="24"/>
          <w:lang w:val="kk-KZ" w:eastAsia="kk-KZ"/>
        </w:rPr>
        <w:t>Арамзаның ая</w:t>
      </w:r>
      <w:r w:rsidR="002A044F" w:rsidRPr="000C1676">
        <w:rPr>
          <w:color w:val="000000"/>
          <w:sz w:val="24"/>
          <w:szCs w:val="24"/>
          <w:lang w:val="kk-KZ" w:eastAsia="kk-KZ"/>
        </w:rPr>
        <w:t>қ</w:t>
      </w:r>
      <w:r w:rsidRPr="000C1676">
        <w:rPr>
          <w:color w:val="000000"/>
          <w:sz w:val="24"/>
          <w:szCs w:val="24"/>
          <w:lang w:val="kk-KZ" w:eastAsia="kk-KZ"/>
        </w:rPr>
        <w:t>-</w:t>
      </w:r>
      <w:r w:rsidR="00A4568A" w:rsidRPr="000C1676">
        <w:rPr>
          <w:color w:val="000000"/>
          <w:sz w:val="24"/>
          <w:szCs w:val="24"/>
          <w:lang w:val="kk-KZ" w:eastAsia="kk-KZ"/>
        </w:rPr>
        <w:t>қо</w:t>
      </w:r>
      <w:r w:rsidRPr="000C1676">
        <w:rPr>
          <w:color w:val="000000"/>
          <w:sz w:val="24"/>
          <w:szCs w:val="24"/>
          <w:lang w:val="kk-KZ" w:eastAsia="kk-KZ"/>
        </w:rPr>
        <w:t xml:space="preserve">лын матайтын. </w:t>
      </w:r>
    </w:p>
    <w:p w:rsidR="002A044F" w:rsidRPr="000C1676" w:rsidRDefault="006506FC" w:rsidP="000C1676">
      <w:pPr>
        <w:pStyle w:val="af6"/>
        <w:shd w:val="clear" w:color="auto" w:fill="auto"/>
        <w:spacing w:line="240" w:lineRule="auto"/>
        <w:ind w:right="180" w:firstLine="0"/>
        <w:jc w:val="both"/>
        <w:rPr>
          <w:color w:val="000000"/>
          <w:sz w:val="24"/>
          <w:szCs w:val="24"/>
          <w:lang w:val="kk-KZ" w:eastAsia="kk-KZ"/>
        </w:rPr>
      </w:pPr>
      <w:r w:rsidRPr="000C1676">
        <w:rPr>
          <w:color w:val="000000"/>
          <w:sz w:val="24"/>
          <w:szCs w:val="24"/>
          <w:lang w:val="kk-KZ" w:eastAsia="kk-KZ"/>
        </w:rPr>
        <w:t>Адас</w:t>
      </w:r>
      <w:r w:rsidR="00A4568A" w:rsidRPr="000C1676">
        <w:rPr>
          <w:color w:val="000000"/>
          <w:sz w:val="24"/>
          <w:szCs w:val="24"/>
          <w:lang w:val="kk-KZ" w:eastAsia="kk-KZ"/>
        </w:rPr>
        <w:t>қа</w:t>
      </w:r>
      <w:r w:rsidRPr="000C1676">
        <w:rPr>
          <w:color w:val="000000"/>
          <w:sz w:val="24"/>
          <w:szCs w:val="24"/>
          <w:lang w:val="kk-KZ" w:eastAsia="kk-KZ"/>
        </w:rPr>
        <w:t xml:space="preserve">нды үйіріне </w:t>
      </w:r>
      <w:r w:rsidR="00A4568A" w:rsidRPr="000C1676">
        <w:rPr>
          <w:color w:val="000000"/>
          <w:sz w:val="24"/>
          <w:szCs w:val="24"/>
          <w:lang w:val="kk-KZ"/>
        </w:rPr>
        <w:t>қо</w:t>
      </w:r>
      <w:r w:rsidRPr="000C1676">
        <w:rPr>
          <w:color w:val="000000"/>
          <w:sz w:val="24"/>
          <w:szCs w:val="24"/>
          <w:lang w:val="kk-KZ"/>
        </w:rPr>
        <w:t xml:space="preserve">са </w:t>
      </w:r>
      <w:r w:rsidRPr="000C1676">
        <w:rPr>
          <w:color w:val="000000"/>
          <w:sz w:val="24"/>
          <w:szCs w:val="24"/>
          <w:lang w:val="kk-KZ" w:eastAsia="kk-KZ"/>
        </w:rPr>
        <w:t>алар,</w:t>
      </w:r>
    </w:p>
    <w:p w:rsidR="002A044F" w:rsidRPr="000C1676" w:rsidRDefault="006506FC" w:rsidP="000C1676">
      <w:pPr>
        <w:pStyle w:val="af6"/>
        <w:shd w:val="clear" w:color="auto" w:fill="auto"/>
        <w:spacing w:line="240" w:lineRule="auto"/>
        <w:ind w:right="180" w:firstLine="0"/>
        <w:jc w:val="both"/>
        <w:rPr>
          <w:color w:val="000000"/>
          <w:sz w:val="24"/>
          <w:szCs w:val="24"/>
          <w:lang w:val="kk-KZ" w:eastAsia="kk-KZ"/>
        </w:rPr>
      </w:pPr>
      <w:r w:rsidRPr="000C1676">
        <w:rPr>
          <w:color w:val="000000"/>
          <w:sz w:val="24"/>
          <w:szCs w:val="24"/>
          <w:lang w:val="kk-KZ" w:eastAsia="kk-KZ"/>
        </w:rPr>
        <w:t>Таразда жүр бір перзенті адайды</w:t>
      </w:r>
      <w:r w:rsidR="002A044F" w:rsidRPr="000C1676">
        <w:rPr>
          <w:color w:val="000000"/>
          <w:sz w:val="24"/>
          <w:szCs w:val="24"/>
          <w:lang w:val="kk-KZ" w:eastAsia="kk-KZ"/>
        </w:rPr>
        <w:t>ң</w:t>
      </w:r>
      <w:r w:rsidRPr="000C1676">
        <w:rPr>
          <w:color w:val="000000"/>
          <w:sz w:val="24"/>
          <w:szCs w:val="24"/>
          <w:lang w:val="kk-KZ" w:eastAsia="kk-KZ"/>
        </w:rPr>
        <w:t xml:space="preserve">. </w:t>
      </w:r>
    </w:p>
    <w:p w:rsidR="002A044F" w:rsidRPr="000C1676" w:rsidRDefault="002A044F" w:rsidP="000C1676">
      <w:pPr>
        <w:pStyle w:val="af6"/>
        <w:shd w:val="clear" w:color="auto" w:fill="auto"/>
        <w:spacing w:line="240" w:lineRule="auto"/>
        <w:ind w:right="180" w:firstLine="0"/>
        <w:jc w:val="both"/>
        <w:rPr>
          <w:color w:val="000000"/>
          <w:sz w:val="24"/>
          <w:szCs w:val="24"/>
          <w:lang w:val="kk-KZ" w:eastAsia="kk-KZ"/>
        </w:rPr>
      </w:pPr>
    </w:p>
    <w:p w:rsidR="002A044F" w:rsidRPr="000C1676" w:rsidRDefault="00A4568A" w:rsidP="000C1676">
      <w:pPr>
        <w:pStyle w:val="af6"/>
        <w:shd w:val="clear" w:color="auto" w:fill="auto"/>
        <w:spacing w:line="240" w:lineRule="auto"/>
        <w:ind w:right="180" w:firstLine="0"/>
        <w:jc w:val="both"/>
        <w:rPr>
          <w:color w:val="000000"/>
          <w:sz w:val="24"/>
          <w:szCs w:val="24"/>
          <w:lang w:val="kk-KZ" w:eastAsia="kk-KZ"/>
        </w:rPr>
      </w:pPr>
      <w:r w:rsidRPr="000C1676">
        <w:rPr>
          <w:color w:val="000000"/>
          <w:sz w:val="24"/>
          <w:szCs w:val="24"/>
          <w:lang w:val="kk-KZ" w:eastAsia="kk-KZ"/>
        </w:rPr>
        <w:t>Ақ</w:t>
      </w:r>
      <w:r w:rsidR="006506FC" w:rsidRPr="000C1676">
        <w:rPr>
          <w:color w:val="000000"/>
          <w:sz w:val="24"/>
          <w:szCs w:val="24"/>
          <w:lang w:val="kk-KZ" w:eastAsia="kk-KZ"/>
        </w:rPr>
        <w:t>и</w:t>
      </w:r>
      <w:r w:rsidRPr="000C1676">
        <w:rPr>
          <w:color w:val="000000"/>
          <w:sz w:val="24"/>
          <w:szCs w:val="24"/>
          <w:lang w:val="kk-KZ" w:eastAsia="kk-KZ"/>
        </w:rPr>
        <w:t>қа</w:t>
      </w:r>
      <w:r w:rsidR="006506FC" w:rsidRPr="000C1676">
        <w:rPr>
          <w:color w:val="000000"/>
          <w:sz w:val="24"/>
          <w:szCs w:val="24"/>
          <w:lang w:val="kk-KZ" w:eastAsia="kk-KZ"/>
        </w:rPr>
        <w:t>ттың шеңберінен ш</w:t>
      </w:r>
      <w:r w:rsidRPr="000C1676">
        <w:rPr>
          <w:color w:val="000000"/>
          <w:sz w:val="24"/>
          <w:szCs w:val="24"/>
          <w:lang w:val="kk-KZ" w:eastAsia="kk-KZ"/>
        </w:rPr>
        <w:t>ық</w:t>
      </w:r>
      <w:r w:rsidR="006506FC" w:rsidRPr="000C1676">
        <w:rPr>
          <w:color w:val="000000"/>
          <w:sz w:val="24"/>
          <w:szCs w:val="24"/>
          <w:lang w:val="kk-KZ" w:eastAsia="kk-KZ"/>
        </w:rPr>
        <w:t xml:space="preserve">паған, </w:t>
      </w:r>
    </w:p>
    <w:p w:rsidR="002A044F" w:rsidRPr="000C1676" w:rsidRDefault="006506FC" w:rsidP="000C1676">
      <w:pPr>
        <w:pStyle w:val="af6"/>
        <w:shd w:val="clear" w:color="auto" w:fill="auto"/>
        <w:spacing w:line="240" w:lineRule="auto"/>
        <w:ind w:right="180" w:firstLine="0"/>
        <w:jc w:val="both"/>
        <w:rPr>
          <w:color w:val="000000"/>
          <w:sz w:val="24"/>
          <w:szCs w:val="24"/>
          <w:lang w:val="kk-KZ" w:eastAsia="kk-KZ"/>
        </w:rPr>
      </w:pPr>
      <w:r w:rsidRPr="000C1676">
        <w:rPr>
          <w:color w:val="000000"/>
          <w:sz w:val="24"/>
          <w:szCs w:val="24"/>
          <w:lang w:val="kk-KZ" w:eastAsia="kk-KZ"/>
        </w:rPr>
        <w:t xml:space="preserve">Аждаһа ашкөз </w:t>
      </w:r>
      <w:r w:rsidR="00A4568A" w:rsidRPr="000C1676">
        <w:rPr>
          <w:color w:val="000000"/>
          <w:sz w:val="24"/>
          <w:szCs w:val="24"/>
          <w:lang w:val="kk-KZ" w:eastAsia="kk-KZ"/>
        </w:rPr>
        <w:t>қа</w:t>
      </w:r>
      <w:r w:rsidRPr="000C1676">
        <w:rPr>
          <w:color w:val="000000"/>
          <w:sz w:val="24"/>
          <w:szCs w:val="24"/>
          <w:lang w:val="kk-KZ" w:eastAsia="kk-KZ"/>
        </w:rPr>
        <w:t xml:space="preserve">һарынан </w:t>
      </w:r>
      <w:r w:rsidR="00A4568A" w:rsidRPr="000C1676">
        <w:rPr>
          <w:color w:val="000000"/>
          <w:sz w:val="24"/>
          <w:szCs w:val="24"/>
          <w:lang w:val="kk-KZ" w:eastAsia="kk-KZ"/>
        </w:rPr>
        <w:t>ық</w:t>
      </w:r>
      <w:r w:rsidRPr="000C1676">
        <w:rPr>
          <w:color w:val="000000"/>
          <w:sz w:val="24"/>
          <w:szCs w:val="24"/>
          <w:lang w:val="kk-KZ" w:eastAsia="kk-KZ"/>
        </w:rPr>
        <w:t xml:space="preserve">паған. </w:t>
      </w:r>
    </w:p>
    <w:p w:rsidR="00DB4758" w:rsidRPr="000C1676" w:rsidRDefault="006506FC" w:rsidP="000C1676">
      <w:pPr>
        <w:pStyle w:val="af6"/>
        <w:shd w:val="clear" w:color="auto" w:fill="auto"/>
        <w:spacing w:line="240" w:lineRule="auto"/>
        <w:ind w:right="180" w:firstLine="0"/>
        <w:jc w:val="both"/>
        <w:rPr>
          <w:color w:val="000000"/>
          <w:sz w:val="24"/>
          <w:szCs w:val="24"/>
          <w:lang w:val="kk-KZ" w:eastAsia="kk-KZ"/>
        </w:rPr>
      </w:pPr>
      <w:r w:rsidRPr="000C1676">
        <w:rPr>
          <w:color w:val="000000"/>
          <w:sz w:val="24"/>
          <w:szCs w:val="24"/>
          <w:lang w:val="kk-KZ" w:eastAsia="kk-KZ"/>
        </w:rPr>
        <w:t>Әйтекедей асылдардың т</w:t>
      </w:r>
      <w:r w:rsidR="002A044F" w:rsidRPr="000C1676">
        <w:rPr>
          <w:color w:val="000000"/>
          <w:sz w:val="24"/>
          <w:szCs w:val="24"/>
          <w:lang w:val="kk-KZ" w:eastAsia="kk-KZ"/>
        </w:rPr>
        <w:t>ұ</w:t>
      </w:r>
      <w:r w:rsidRPr="000C1676">
        <w:rPr>
          <w:color w:val="000000"/>
          <w:sz w:val="24"/>
          <w:szCs w:val="24"/>
          <w:lang w:val="kk-KZ" w:eastAsia="kk-KZ"/>
        </w:rPr>
        <w:t xml:space="preserve">яғы ол, </w:t>
      </w:r>
    </w:p>
    <w:p w:rsidR="00DB4758" w:rsidRPr="000C1676" w:rsidRDefault="006506FC" w:rsidP="000C1676">
      <w:pPr>
        <w:pStyle w:val="af6"/>
        <w:shd w:val="clear" w:color="auto" w:fill="auto"/>
        <w:spacing w:line="240" w:lineRule="auto"/>
        <w:ind w:right="180" w:firstLine="0"/>
        <w:jc w:val="both"/>
        <w:rPr>
          <w:color w:val="000000"/>
          <w:sz w:val="24"/>
          <w:szCs w:val="24"/>
          <w:lang w:val="kk-KZ" w:eastAsia="kk-KZ"/>
        </w:rPr>
      </w:pPr>
      <w:r w:rsidRPr="000C1676">
        <w:rPr>
          <w:color w:val="000000"/>
          <w:sz w:val="24"/>
          <w:szCs w:val="24"/>
          <w:lang w:val="kk-KZ" w:eastAsia="kk-KZ"/>
        </w:rPr>
        <w:t>Әділеттің туын әсте ж</w:t>
      </w:r>
      <w:r w:rsidR="00A4568A" w:rsidRPr="000C1676">
        <w:rPr>
          <w:color w:val="000000"/>
          <w:sz w:val="24"/>
          <w:szCs w:val="24"/>
          <w:lang w:val="kk-KZ" w:eastAsia="kk-KZ"/>
        </w:rPr>
        <w:t>ық</w:t>
      </w:r>
      <w:r w:rsidRPr="000C1676">
        <w:rPr>
          <w:color w:val="000000"/>
          <w:sz w:val="24"/>
          <w:szCs w:val="24"/>
          <w:lang w:val="kk-KZ" w:eastAsia="kk-KZ"/>
        </w:rPr>
        <w:t>паған</w:t>
      </w:r>
      <w:r w:rsidR="00DB4758" w:rsidRPr="000C1676">
        <w:rPr>
          <w:color w:val="000000"/>
          <w:sz w:val="24"/>
          <w:szCs w:val="24"/>
          <w:lang w:val="kk-KZ" w:eastAsia="kk-KZ"/>
        </w:rPr>
        <w:t>.</w:t>
      </w:r>
    </w:p>
    <w:p w:rsidR="00DB4758" w:rsidRPr="000C1676" w:rsidRDefault="00DB4758" w:rsidP="000C1676">
      <w:pPr>
        <w:pStyle w:val="af6"/>
        <w:shd w:val="clear" w:color="auto" w:fill="auto"/>
        <w:spacing w:line="240" w:lineRule="auto"/>
        <w:ind w:right="180" w:firstLine="0"/>
        <w:jc w:val="both"/>
        <w:rPr>
          <w:color w:val="000000"/>
          <w:sz w:val="24"/>
          <w:szCs w:val="24"/>
          <w:lang w:val="kk-KZ" w:eastAsia="kk-KZ"/>
        </w:rPr>
      </w:pPr>
    </w:p>
    <w:p w:rsidR="00DB4758" w:rsidRPr="000C1676" w:rsidRDefault="006506FC" w:rsidP="000C1676">
      <w:pPr>
        <w:pStyle w:val="af6"/>
        <w:shd w:val="clear" w:color="auto" w:fill="auto"/>
        <w:spacing w:line="240" w:lineRule="auto"/>
        <w:ind w:right="180" w:firstLine="0"/>
        <w:jc w:val="both"/>
        <w:rPr>
          <w:color w:val="000000"/>
          <w:sz w:val="24"/>
          <w:szCs w:val="24"/>
          <w:lang w:val="kk-KZ" w:eastAsia="kk-KZ"/>
        </w:rPr>
      </w:pPr>
      <w:r w:rsidRPr="000C1676">
        <w:rPr>
          <w:color w:val="000000"/>
          <w:sz w:val="24"/>
          <w:szCs w:val="24"/>
          <w:lang w:val="kk-KZ"/>
        </w:rPr>
        <w:t xml:space="preserve">От </w:t>
      </w:r>
      <w:r w:rsidRPr="000C1676">
        <w:rPr>
          <w:color w:val="000000"/>
          <w:sz w:val="24"/>
          <w:szCs w:val="24"/>
          <w:lang w:val="kk-KZ" w:eastAsia="kk-KZ"/>
        </w:rPr>
        <w:t xml:space="preserve">шайнаған найзағайдан нәр алған, </w:t>
      </w:r>
    </w:p>
    <w:p w:rsidR="00DB4758" w:rsidRPr="000C1676" w:rsidRDefault="006506FC" w:rsidP="000C1676">
      <w:pPr>
        <w:pStyle w:val="af6"/>
        <w:shd w:val="clear" w:color="auto" w:fill="auto"/>
        <w:spacing w:line="240" w:lineRule="auto"/>
        <w:ind w:right="180" w:firstLine="0"/>
        <w:jc w:val="both"/>
        <w:rPr>
          <w:color w:val="000000"/>
          <w:sz w:val="24"/>
          <w:szCs w:val="24"/>
          <w:lang w:val="kk-KZ" w:eastAsia="kk-KZ"/>
        </w:rPr>
      </w:pPr>
      <w:r w:rsidRPr="000C1676">
        <w:rPr>
          <w:color w:val="000000"/>
          <w:sz w:val="24"/>
          <w:szCs w:val="24"/>
          <w:lang w:val="kk-KZ" w:eastAsia="kk-KZ"/>
        </w:rPr>
        <w:t xml:space="preserve">Арыстандай айбарлы елден жаралған. </w:t>
      </w:r>
    </w:p>
    <w:p w:rsidR="00DB4758" w:rsidRPr="000C1676" w:rsidRDefault="006506FC" w:rsidP="000C1676">
      <w:pPr>
        <w:pStyle w:val="af6"/>
        <w:shd w:val="clear" w:color="auto" w:fill="auto"/>
        <w:spacing w:line="240" w:lineRule="auto"/>
        <w:ind w:right="180" w:firstLine="0"/>
        <w:jc w:val="both"/>
        <w:rPr>
          <w:color w:val="000000"/>
          <w:sz w:val="24"/>
          <w:szCs w:val="24"/>
          <w:lang w:val="kk-KZ" w:eastAsia="kk-KZ"/>
        </w:rPr>
      </w:pPr>
      <w:r w:rsidRPr="000C1676">
        <w:rPr>
          <w:color w:val="000000"/>
          <w:sz w:val="24"/>
          <w:szCs w:val="24"/>
          <w:lang w:val="kk-KZ" w:eastAsia="kk-KZ"/>
        </w:rPr>
        <w:t>Маңғыстаудың м</w:t>
      </w:r>
      <w:r w:rsidR="00DB4758" w:rsidRPr="000C1676">
        <w:rPr>
          <w:color w:val="000000"/>
          <w:sz w:val="24"/>
          <w:szCs w:val="24"/>
          <w:lang w:val="kk-KZ" w:eastAsia="kk-KZ"/>
        </w:rPr>
        <w:t>ұ</w:t>
      </w:r>
      <w:r w:rsidRPr="000C1676">
        <w:rPr>
          <w:color w:val="000000"/>
          <w:sz w:val="24"/>
          <w:szCs w:val="24"/>
          <w:lang w:val="kk-KZ" w:eastAsia="kk-KZ"/>
        </w:rPr>
        <w:t xml:space="preserve">збалағы атанып, </w:t>
      </w:r>
    </w:p>
    <w:p w:rsidR="00DB4758" w:rsidRPr="000C1676" w:rsidRDefault="006506FC" w:rsidP="000C1676">
      <w:pPr>
        <w:pStyle w:val="af6"/>
        <w:shd w:val="clear" w:color="auto" w:fill="auto"/>
        <w:spacing w:line="240" w:lineRule="auto"/>
        <w:ind w:right="180" w:firstLine="0"/>
        <w:jc w:val="both"/>
        <w:rPr>
          <w:color w:val="000000"/>
          <w:sz w:val="24"/>
          <w:szCs w:val="24"/>
          <w:lang w:val="kk-KZ" w:eastAsia="kk-KZ"/>
        </w:rPr>
      </w:pPr>
      <w:r w:rsidRPr="000C1676">
        <w:rPr>
          <w:color w:val="000000"/>
          <w:sz w:val="24"/>
          <w:szCs w:val="24"/>
          <w:lang w:val="kk-KZ" w:eastAsia="kk-KZ"/>
        </w:rPr>
        <w:t>Шапағаты шартарап</w:t>
      </w:r>
      <w:r w:rsidR="00A4568A" w:rsidRPr="000C1676">
        <w:rPr>
          <w:color w:val="000000"/>
          <w:sz w:val="24"/>
          <w:szCs w:val="24"/>
          <w:lang w:val="kk-KZ" w:eastAsia="kk-KZ"/>
        </w:rPr>
        <w:t>қа</w:t>
      </w:r>
      <w:r w:rsidRPr="000C1676">
        <w:rPr>
          <w:color w:val="000000"/>
          <w:sz w:val="24"/>
          <w:szCs w:val="24"/>
          <w:lang w:val="kk-KZ" w:eastAsia="kk-KZ"/>
        </w:rPr>
        <w:t xml:space="preserve"> таралған.</w:t>
      </w:r>
    </w:p>
    <w:p w:rsidR="00DB4758" w:rsidRPr="000C1676" w:rsidRDefault="00DB4758" w:rsidP="000C1676">
      <w:pPr>
        <w:pStyle w:val="af6"/>
        <w:shd w:val="clear" w:color="auto" w:fill="auto"/>
        <w:spacing w:line="240" w:lineRule="auto"/>
        <w:ind w:right="180" w:firstLine="0"/>
        <w:jc w:val="both"/>
        <w:rPr>
          <w:color w:val="000000"/>
          <w:sz w:val="24"/>
          <w:szCs w:val="24"/>
          <w:lang w:val="kk-KZ" w:eastAsia="kk-KZ"/>
        </w:rPr>
      </w:pPr>
    </w:p>
    <w:p w:rsidR="00DB4758" w:rsidRPr="000C1676" w:rsidRDefault="006506FC" w:rsidP="000C1676">
      <w:pPr>
        <w:pStyle w:val="af6"/>
        <w:shd w:val="clear" w:color="auto" w:fill="auto"/>
        <w:spacing w:line="240" w:lineRule="auto"/>
        <w:ind w:right="180" w:firstLine="0"/>
        <w:jc w:val="both"/>
        <w:rPr>
          <w:color w:val="000000"/>
          <w:sz w:val="24"/>
          <w:szCs w:val="24"/>
          <w:lang w:val="kk-KZ" w:eastAsia="kk-KZ"/>
        </w:rPr>
      </w:pPr>
      <w:r w:rsidRPr="000C1676">
        <w:rPr>
          <w:color w:val="000000"/>
          <w:sz w:val="24"/>
          <w:szCs w:val="24"/>
          <w:lang w:val="kk-KZ" w:eastAsia="kk-KZ"/>
        </w:rPr>
        <w:t>Ж</w:t>
      </w:r>
      <w:r w:rsidR="00DB4758" w:rsidRPr="000C1676">
        <w:rPr>
          <w:color w:val="000000"/>
          <w:sz w:val="24"/>
          <w:szCs w:val="24"/>
          <w:lang w:val="kk-KZ" w:eastAsia="kk-KZ"/>
        </w:rPr>
        <w:t>ұ</w:t>
      </w:r>
      <w:r w:rsidRPr="000C1676">
        <w:rPr>
          <w:color w:val="000000"/>
          <w:sz w:val="24"/>
          <w:szCs w:val="24"/>
          <w:lang w:val="kk-KZ" w:eastAsia="kk-KZ"/>
        </w:rPr>
        <w:t>рт байлығын жым</w:t>
      </w:r>
      <w:r w:rsidR="00A4568A" w:rsidRPr="000C1676">
        <w:rPr>
          <w:color w:val="000000"/>
          <w:sz w:val="24"/>
          <w:szCs w:val="24"/>
          <w:lang w:val="kk-KZ" w:eastAsia="kk-KZ"/>
        </w:rPr>
        <w:t>қы</w:t>
      </w:r>
      <w:r w:rsidRPr="000C1676">
        <w:rPr>
          <w:color w:val="000000"/>
          <w:sz w:val="24"/>
          <w:szCs w:val="24"/>
          <w:lang w:val="kk-KZ" w:eastAsia="kk-KZ"/>
        </w:rPr>
        <w:t xml:space="preserve">ратын, </w:t>
      </w:r>
      <w:r w:rsidR="00DB4758" w:rsidRPr="000C1676">
        <w:rPr>
          <w:color w:val="000000"/>
          <w:sz w:val="24"/>
          <w:szCs w:val="24"/>
          <w:lang w:val="kk-KZ" w:eastAsia="kk-KZ"/>
        </w:rPr>
        <w:t>ұ</w:t>
      </w:r>
      <w:r w:rsidRPr="000C1676">
        <w:rPr>
          <w:color w:val="000000"/>
          <w:sz w:val="24"/>
          <w:szCs w:val="24"/>
          <w:lang w:val="kk-KZ" w:eastAsia="kk-KZ"/>
        </w:rPr>
        <w:t xml:space="preserve">рлайтын, </w:t>
      </w:r>
    </w:p>
    <w:p w:rsidR="00DB4758" w:rsidRPr="000C1676" w:rsidRDefault="006506FC" w:rsidP="000C1676">
      <w:pPr>
        <w:pStyle w:val="af6"/>
        <w:shd w:val="clear" w:color="auto" w:fill="auto"/>
        <w:spacing w:line="240" w:lineRule="auto"/>
        <w:ind w:right="180" w:firstLine="0"/>
        <w:jc w:val="both"/>
        <w:rPr>
          <w:color w:val="000000"/>
          <w:sz w:val="24"/>
          <w:szCs w:val="24"/>
          <w:lang w:val="kk-KZ" w:eastAsia="kk-KZ"/>
        </w:rPr>
      </w:pPr>
      <w:r w:rsidRPr="000C1676">
        <w:rPr>
          <w:color w:val="000000"/>
          <w:sz w:val="24"/>
          <w:szCs w:val="24"/>
          <w:lang w:val="kk-KZ" w:eastAsia="kk-KZ"/>
        </w:rPr>
        <w:t>Жем</w:t>
      </w:r>
      <w:r w:rsidR="00A4568A" w:rsidRPr="000C1676">
        <w:rPr>
          <w:color w:val="000000"/>
          <w:sz w:val="24"/>
          <w:szCs w:val="24"/>
          <w:lang w:val="kk-KZ" w:eastAsia="kk-KZ"/>
        </w:rPr>
        <w:t>қо</w:t>
      </w:r>
      <w:r w:rsidRPr="000C1676">
        <w:rPr>
          <w:color w:val="000000"/>
          <w:sz w:val="24"/>
          <w:szCs w:val="24"/>
          <w:lang w:val="kk-KZ" w:eastAsia="kk-KZ"/>
        </w:rPr>
        <w:t xml:space="preserve">рларға үнсіз </w:t>
      </w:r>
      <w:r w:rsidR="00A4568A" w:rsidRPr="000C1676">
        <w:rPr>
          <w:color w:val="000000"/>
          <w:sz w:val="24"/>
          <w:szCs w:val="24"/>
          <w:lang w:val="kk-KZ" w:eastAsia="kk-KZ"/>
        </w:rPr>
        <w:t>қа</w:t>
      </w:r>
      <w:r w:rsidRPr="000C1676">
        <w:rPr>
          <w:color w:val="000000"/>
          <w:sz w:val="24"/>
          <w:szCs w:val="24"/>
          <w:lang w:val="kk-KZ" w:eastAsia="kk-KZ"/>
        </w:rPr>
        <w:t>рап т</w:t>
      </w:r>
      <w:r w:rsidR="00DB4758" w:rsidRPr="000C1676">
        <w:rPr>
          <w:color w:val="000000"/>
          <w:sz w:val="24"/>
          <w:szCs w:val="24"/>
          <w:lang w:val="kk-KZ" w:eastAsia="kk-KZ"/>
        </w:rPr>
        <w:t>ұ</w:t>
      </w:r>
      <w:r w:rsidRPr="000C1676">
        <w:rPr>
          <w:color w:val="000000"/>
          <w:sz w:val="24"/>
          <w:szCs w:val="24"/>
          <w:lang w:val="kk-KZ" w:eastAsia="kk-KZ"/>
        </w:rPr>
        <w:t>рмайтын.</w:t>
      </w:r>
    </w:p>
    <w:p w:rsidR="00DB4758" w:rsidRPr="000C1676" w:rsidRDefault="006506FC" w:rsidP="000C1676">
      <w:pPr>
        <w:pStyle w:val="af6"/>
        <w:shd w:val="clear" w:color="auto" w:fill="auto"/>
        <w:spacing w:line="240" w:lineRule="auto"/>
        <w:ind w:right="180" w:firstLine="0"/>
        <w:jc w:val="both"/>
        <w:rPr>
          <w:color w:val="000000"/>
          <w:sz w:val="24"/>
          <w:szCs w:val="24"/>
          <w:lang w:val="kk-KZ" w:eastAsia="kk-KZ"/>
        </w:rPr>
      </w:pPr>
      <w:r w:rsidRPr="000C1676">
        <w:rPr>
          <w:color w:val="000000"/>
          <w:sz w:val="24"/>
          <w:szCs w:val="24"/>
          <w:lang w:val="kk-KZ" w:eastAsia="kk-KZ"/>
        </w:rPr>
        <w:t>Жең ұшынан жалғас</w:t>
      </w:r>
      <w:r w:rsidR="00A4568A" w:rsidRPr="000C1676">
        <w:rPr>
          <w:color w:val="000000"/>
          <w:sz w:val="24"/>
          <w:szCs w:val="24"/>
          <w:lang w:val="kk-KZ" w:eastAsia="kk-KZ"/>
        </w:rPr>
        <w:t>қа</w:t>
      </w:r>
      <w:r w:rsidRPr="000C1676">
        <w:rPr>
          <w:color w:val="000000"/>
          <w:sz w:val="24"/>
          <w:szCs w:val="24"/>
          <w:lang w:val="kk-KZ" w:eastAsia="kk-KZ"/>
        </w:rPr>
        <w:t xml:space="preserve">нды аямас, </w:t>
      </w:r>
    </w:p>
    <w:p w:rsidR="00DB4758" w:rsidRPr="000C1676" w:rsidRDefault="00DB4758" w:rsidP="000C1676">
      <w:pPr>
        <w:pStyle w:val="af6"/>
        <w:shd w:val="clear" w:color="auto" w:fill="auto"/>
        <w:spacing w:line="240" w:lineRule="auto"/>
        <w:ind w:right="180" w:firstLine="0"/>
        <w:jc w:val="both"/>
        <w:rPr>
          <w:color w:val="000000"/>
          <w:sz w:val="24"/>
          <w:szCs w:val="24"/>
          <w:lang w:val="kk-KZ" w:eastAsia="kk-KZ"/>
        </w:rPr>
      </w:pPr>
      <w:r w:rsidRPr="000C1676">
        <w:rPr>
          <w:color w:val="000000"/>
          <w:sz w:val="24"/>
          <w:szCs w:val="24"/>
          <w:lang w:val="kk-KZ" w:eastAsia="kk-KZ"/>
        </w:rPr>
        <w:t>Турашыл би туға</w:t>
      </w:r>
      <w:r w:rsidR="00752595" w:rsidRPr="000C1676">
        <w:rPr>
          <w:color w:val="000000"/>
          <w:sz w:val="24"/>
          <w:szCs w:val="24"/>
          <w:lang w:val="kk-KZ" w:eastAsia="kk-KZ"/>
        </w:rPr>
        <w:t>ның</w:t>
      </w:r>
      <w:r w:rsidRPr="000C1676">
        <w:rPr>
          <w:color w:val="000000"/>
          <w:sz w:val="24"/>
          <w:szCs w:val="24"/>
          <w:lang w:val="kk-KZ" w:eastAsia="kk-KZ"/>
        </w:rPr>
        <w:t>а бұ</w:t>
      </w:r>
      <w:r w:rsidR="006506FC" w:rsidRPr="000C1676">
        <w:rPr>
          <w:color w:val="000000"/>
          <w:sz w:val="24"/>
          <w:szCs w:val="24"/>
          <w:lang w:val="kk-KZ" w:eastAsia="kk-KZ"/>
        </w:rPr>
        <w:t xml:space="preserve">рмайтын. </w:t>
      </w:r>
    </w:p>
    <w:p w:rsidR="00DB4758" w:rsidRPr="000C1676" w:rsidRDefault="00DB4758" w:rsidP="000C1676">
      <w:pPr>
        <w:pStyle w:val="af6"/>
        <w:shd w:val="clear" w:color="auto" w:fill="auto"/>
        <w:spacing w:line="240" w:lineRule="auto"/>
        <w:ind w:right="180" w:firstLine="0"/>
        <w:jc w:val="both"/>
        <w:rPr>
          <w:color w:val="000000"/>
          <w:sz w:val="24"/>
          <w:szCs w:val="24"/>
          <w:lang w:val="kk-KZ" w:eastAsia="kk-KZ"/>
        </w:rPr>
      </w:pPr>
    </w:p>
    <w:p w:rsidR="00DB4758" w:rsidRPr="000C1676" w:rsidRDefault="006506FC" w:rsidP="000C1676">
      <w:pPr>
        <w:pStyle w:val="af6"/>
        <w:shd w:val="clear" w:color="auto" w:fill="auto"/>
        <w:spacing w:line="240" w:lineRule="auto"/>
        <w:ind w:right="180" w:firstLine="0"/>
        <w:jc w:val="both"/>
        <w:rPr>
          <w:color w:val="000000"/>
          <w:sz w:val="24"/>
          <w:szCs w:val="24"/>
          <w:lang w:val="kk-KZ" w:eastAsia="kk-KZ"/>
        </w:rPr>
      </w:pPr>
      <w:r w:rsidRPr="000C1676">
        <w:rPr>
          <w:color w:val="000000"/>
          <w:sz w:val="24"/>
          <w:szCs w:val="24"/>
          <w:lang w:val="kk-KZ" w:eastAsia="kk-KZ"/>
        </w:rPr>
        <w:t xml:space="preserve">Күрмеуі көп тіршіліктен түңілген, </w:t>
      </w:r>
    </w:p>
    <w:p w:rsidR="00DB4758" w:rsidRPr="000C1676" w:rsidRDefault="006506FC" w:rsidP="000C1676">
      <w:pPr>
        <w:pStyle w:val="af6"/>
        <w:shd w:val="clear" w:color="auto" w:fill="auto"/>
        <w:spacing w:line="240" w:lineRule="auto"/>
        <w:ind w:right="180" w:firstLine="0"/>
        <w:jc w:val="both"/>
        <w:rPr>
          <w:color w:val="000000"/>
          <w:sz w:val="24"/>
          <w:szCs w:val="24"/>
          <w:lang w:val="kk-KZ" w:eastAsia="kk-KZ"/>
        </w:rPr>
      </w:pPr>
      <w:r w:rsidRPr="000C1676">
        <w:rPr>
          <w:color w:val="000000"/>
          <w:sz w:val="24"/>
          <w:szCs w:val="24"/>
          <w:lang w:val="kk-KZ" w:eastAsia="kk-KZ"/>
        </w:rPr>
        <w:t xml:space="preserve">Кездерімде жасып талай бүгілгем. </w:t>
      </w:r>
    </w:p>
    <w:p w:rsidR="00DB4758" w:rsidRPr="000C1676" w:rsidRDefault="006506FC" w:rsidP="000C1676">
      <w:pPr>
        <w:pStyle w:val="af6"/>
        <w:shd w:val="clear" w:color="auto" w:fill="auto"/>
        <w:spacing w:line="240" w:lineRule="auto"/>
        <w:ind w:right="180" w:firstLine="0"/>
        <w:jc w:val="both"/>
        <w:rPr>
          <w:color w:val="000000"/>
          <w:sz w:val="24"/>
          <w:szCs w:val="24"/>
          <w:lang w:val="kk-KZ" w:eastAsia="kk-KZ"/>
        </w:rPr>
      </w:pPr>
      <w:r w:rsidRPr="000C1676">
        <w:rPr>
          <w:color w:val="000000"/>
          <w:sz w:val="24"/>
          <w:szCs w:val="24"/>
          <w:lang w:val="kk-KZ" w:eastAsia="kk-KZ"/>
        </w:rPr>
        <w:t xml:space="preserve">Бәрі </w:t>
      </w:r>
      <w:r w:rsidR="00A4568A" w:rsidRPr="000C1676">
        <w:rPr>
          <w:color w:val="000000"/>
          <w:sz w:val="24"/>
          <w:szCs w:val="24"/>
          <w:lang w:val="kk-KZ" w:eastAsia="kk-KZ"/>
        </w:rPr>
        <w:t>ақ</w:t>
      </w:r>
      <w:r w:rsidRPr="000C1676">
        <w:rPr>
          <w:color w:val="000000"/>
          <w:sz w:val="24"/>
          <w:szCs w:val="24"/>
          <w:lang w:val="kk-KZ" w:eastAsia="kk-KZ"/>
        </w:rPr>
        <w:t xml:space="preserve">шаға сатылатын заманда, </w:t>
      </w:r>
    </w:p>
    <w:p w:rsidR="00DB4758" w:rsidRPr="000C1676" w:rsidRDefault="006506FC" w:rsidP="000C1676">
      <w:pPr>
        <w:pStyle w:val="af6"/>
        <w:shd w:val="clear" w:color="auto" w:fill="auto"/>
        <w:spacing w:line="240" w:lineRule="auto"/>
        <w:ind w:right="180" w:firstLine="0"/>
        <w:jc w:val="both"/>
        <w:rPr>
          <w:color w:val="000000"/>
          <w:sz w:val="24"/>
          <w:szCs w:val="24"/>
          <w:lang w:val="kk-KZ" w:eastAsia="kk-KZ"/>
        </w:rPr>
      </w:pPr>
      <w:r w:rsidRPr="000C1676">
        <w:rPr>
          <w:color w:val="000000"/>
          <w:sz w:val="24"/>
          <w:szCs w:val="24"/>
          <w:lang w:val="kk-KZ" w:eastAsia="kk-KZ"/>
        </w:rPr>
        <w:t>Азбас ерді жол</w:t>
      </w:r>
      <w:r w:rsidR="00A4568A" w:rsidRPr="000C1676">
        <w:rPr>
          <w:color w:val="000000"/>
          <w:sz w:val="24"/>
          <w:szCs w:val="24"/>
          <w:lang w:val="kk-KZ" w:eastAsia="kk-KZ"/>
        </w:rPr>
        <w:t>ық</w:t>
      </w:r>
      <w:r w:rsidRPr="000C1676">
        <w:rPr>
          <w:color w:val="000000"/>
          <w:sz w:val="24"/>
          <w:szCs w:val="24"/>
          <w:lang w:val="kk-KZ" w:eastAsia="kk-KZ"/>
        </w:rPr>
        <w:t xml:space="preserve">тырдым бүгін мен. </w:t>
      </w:r>
    </w:p>
    <w:p w:rsidR="00DB4758" w:rsidRPr="000C1676" w:rsidRDefault="00DB4758" w:rsidP="000C1676">
      <w:pPr>
        <w:pStyle w:val="af6"/>
        <w:shd w:val="clear" w:color="auto" w:fill="auto"/>
        <w:spacing w:line="240" w:lineRule="auto"/>
        <w:ind w:right="180" w:firstLine="0"/>
        <w:jc w:val="both"/>
        <w:rPr>
          <w:color w:val="000000"/>
          <w:sz w:val="24"/>
          <w:szCs w:val="24"/>
          <w:lang w:val="kk-KZ" w:eastAsia="kk-KZ"/>
        </w:rPr>
      </w:pPr>
    </w:p>
    <w:p w:rsidR="00DB4758" w:rsidRPr="000C1676" w:rsidRDefault="006506FC" w:rsidP="000C1676">
      <w:pPr>
        <w:pStyle w:val="af6"/>
        <w:shd w:val="clear" w:color="auto" w:fill="auto"/>
        <w:spacing w:line="240" w:lineRule="auto"/>
        <w:ind w:right="180" w:firstLine="0"/>
        <w:jc w:val="both"/>
        <w:rPr>
          <w:color w:val="000000"/>
          <w:sz w:val="24"/>
          <w:szCs w:val="24"/>
          <w:lang w:val="kk-KZ" w:eastAsia="kk-KZ"/>
        </w:rPr>
      </w:pPr>
      <w:r w:rsidRPr="000C1676">
        <w:rPr>
          <w:color w:val="000000"/>
          <w:sz w:val="24"/>
          <w:szCs w:val="24"/>
          <w:lang w:val="kk-KZ" w:eastAsia="kk-KZ"/>
        </w:rPr>
        <w:t>Таразылар озбырл</w:t>
      </w:r>
      <w:r w:rsidR="00A4568A" w:rsidRPr="000C1676">
        <w:rPr>
          <w:color w:val="000000"/>
          <w:sz w:val="24"/>
          <w:szCs w:val="24"/>
          <w:lang w:val="kk-KZ" w:eastAsia="kk-KZ"/>
        </w:rPr>
        <w:t>ық</w:t>
      </w:r>
      <w:r w:rsidRPr="000C1676">
        <w:rPr>
          <w:color w:val="000000"/>
          <w:sz w:val="24"/>
          <w:szCs w:val="24"/>
          <w:lang w:val="kk-KZ" w:eastAsia="kk-KZ"/>
        </w:rPr>
        <w:t xml:space="preserve"> пен обалды,</w:t>
      </w:r>
    </w:p>
    <w:p w:rsidR="00DB4758" w:rsidRPr="000C1676" w:rsidRDefault="006506FC" w:rsidP="000C1676">
      <w:pPr>
        <w:pStyle w:val="af6"/>
        <w:shd w:val="clear" w:color="auto" w:fill="auto"/>
        <w:spacing w:line="240" w:lineRule="auto"/>
        <w:ind w:right="180" w:firstLine="0"/>
        <w:jc w:val="both"/>
        <w:rPr>
          <w:color w:val="000000"/>
          <w:sz w:val="24"/>
          <w:szCs w:val="24"/>
          <w:lang w:val="kk-KZ" w:eastAsia="kk-KZ"/>
        </w:rPr>
      </w:pPr>
      <w:r w:rsidRPr="000C1676">
        <w:rPr>
          <w:color w:val="000000"/>
          <w:sz w:val="24"/>
          <w:szCs w:val="24"/>
          <w:lang w:val="kk-KZ" w:eastAsia="kk-KZ"/>
        </w:rPr>
        <w:t xml:space="preserve">Сені көріп күдік, </w:t>
      </w:r>
      <w:r w:rsidR="00A4568A" w:rsidRPr="000C1676">
        <w:rPr>
          <w:color w:val="000000"/>
          <w:sz w:val="24"/>
          <w:szCs w:val="24"/>
          <w:lang w:val="kk-KZ" w:eastAsia="kk-KZ"/>
        </w:rPr>
        <w:t>қа</w:t>
      </w:r>
      <w:r w:rsidRPr="000C1676">
        <w:rPr>
          <w:color w:val="000000"/>
          <w:sz w:val="24"/>
          <w:szCs w:val="24"/>
          <w:lang w:val="kk-KZ" w:eastAsia="kk-KZ"/>
        </w:rPr>
        <w:t xml:space="preserve">йғым жоғалды. </w:t>
      </w:r>
    </w:p>
    <w:p w:rsidR="00DB4758" w:rsidRPr="000C1676" w:rsidRDefault="006506FC" w:rsidP="000C1676">
      <w:pPr>
        <w:pStyle w:val="af6"/>
        <w:shd w:val="clear" w:color="auto" w:fill="auto"/>
        <w:spacing w:line="240" w:lineRule="auto"/>
        <w:ind w:right="180" w:firstLine="0"/>
        <w:jc w:val="both"/>
        <w:rPr>
          <w:color w:val="000000"/>
          <w:sz w:val="24"/>
          <w:szCs w:val="24"/>
          <w:lang w:val="kk-KZ" w:eastAsia="kk-KZ"/>
        </w:rPr>
      </w:pPr>
      <w:r w:rsidRPr="000C1676">
        <w:rPr>
          <w:color w:val="000000"/>
          <w:sz w:val="24"/>
          <w:szCs w:val="24"/>
          <w:lang w:val="kk-KZ" w:eastAsia="kk-KZ"/>
        </w:rPr>
        <w:t>Көбейсе екен Н</w:t>
      </w:r>
      <w:r w:rsidR="00DB4758" w:rsidRPr="000C1676">
        <w:rPr>
          <w:color w:val="000000"/>
          <w:sz w:val="24"/>
          <w:szCs w:val="24"/>
          <w:lang w:val="kk-KZ" w:eastAsia="kk-KZ"/>
        </w:rPr>
        <w:t>ұ</w:t>
      </w:r>
      <w:r w:rsidRPr="000C1676">
        <w:rPr>
          <w:color w:val="000000"/>
          <w:sz w:val="24"/>
          <w:szCs w:val="24"/>
          <w:lang w:val="kk-KZ" w:eastAsia="kk-KZ"/>
        </w:rPr>
        <w:t xml:space="preserve">рғожадай жігіттер, </w:t>
      </w:r>
    </w:p>
    <w:p w:rsidR="006506FC" w:rsidRPr="000C1676" w:rsidRDefault="006506FC" w:rsidP="000C1676">
      <w:pPr>
        <w:pStyle w:val="af6"/>
        <w:shd w:val="clear" w:color="auto" w:fill="auto"/>
        <w:spacing w:line="240" w:lineRule="auto"/>
        <w:ind w:right="180" w:firstLine="0"/>
        <w:jc w:val="both"/>
        <w:rPr>
          <w:sz w:val="24"/>
          <w:szCs w:val="24"/>
          <w:lang w:val="kk-KZ"/>
        </w:rPr>
      </w:pPr>
      <w:r w:rsidRPr="000C1676">
        <w:rPr>
          <w:color w:val="000000"/>
          <w:sz w:val="24"/>
          <w:szCs w:val="24"/>
          <w:lang w:val="kk-KZ" w:eastAsia="kk-KZ"/>
        </w:rPr>
        <w:t>Кір-</w:t>
      </w:r>
      <w:r w:rsidR="00A4568A" w:rsidRPr="000C1676">
        <w:rPr>
          <w:color w:val="000000"/>
          <w:sz w:val="24"/>
          <w:szCs w:val="24"/>
          <w:lang w:val="kk-KZ" w:eastAsia="kk-KZ"/>
        </w:rPr>
        <w:t>қоқы</w:t>
      </w:r>
      <w:r w:rsidRPr="000C1676">
        <w:rPr>
          <w:color w:val="000000"/>
          <w:sz w:val="24"/>
          <w:szCs w:val="24"/>
          <w:lang w:val="kk-KZ" w:eastAsia="kk-KZ"/>
        </w:rPr>
        <w:t xml:space="preserve">стан тазартатын </w:t>
      </w:r>
      <w:r w:rsidR="00A4568A" w:rsidRPr="000C1676">
        <w:rPr>
          <w:color w:val="000000"/>
          <w:sz w:val="24"/>
          <w:szCs w:val="24"/>
          <w:lang w:val="kk-KZ" w:eastAsia="kk-KZ"/>
        </w:rPr>
        <w:t>қо</w:t>
      </w:r>
      <w:r w:rsidRPr="000C1676">
        <w:rPr>
          <w:color w:val="000000"/>
          <w:sz w:val="24"/>
          <w:szCs w:val="24"/>
          <w:lang w:val="kk-KZ" w:eastAsia="kk-KZ"/>
        </w:rPr>
        <w:t>ғамды!..</w:t>
      </w:r>
    </w:p>
    <w:p w:rsidR="006506FC" w:rsidRPr="000C1676" w:rsidRDefault="006506FC" w:rsidP="000C1676">
      <w:pPr>
        <w:pStyle w:val="af6"/>
        <w:shd w:val="clear" w:color="auto" w:fill="auto"/>
        <w:spacing w:line="240" w:lineRule="auto"/>
        <w:ind w:left="60" w:firstLine="0"/>
        <w:rPr>
          <w:sz w:val="24"/>
          <w:szCs w:val="24"/>
          <w:lang w:val="kk-KZ"/>
        </w:rPr>
      </w:pPr>
    </w:p>
    <w:p w:rsidR="006506FC" w:rsidRPr="000C1676" w:rsidRDefault="006506FC" w:rsidP="000C1676">
      <w:pPr>
        <w:pStyle w:val="af6"/>
        <w:shd w:val="clear" w:color="auto" w:fill="auto"/>
        <w:spacing w:line="240" w:lineRule="auto"/>
        <w:ind w:left="60" w:firstLine="0"/>
        <w:rPr>
          <w:b/>
          <w:sz w:val="24"/>
          <w:szCs w:val="24"/>
          <w:lang w:val="kk-KZ"/>
        </w:rPr>
      </w:pPr>
    </w:p>
    <w:p w:rsidR="006506FC" w:rsidRPr="000C1676" w:rsidRDefault="006506FC" w:rsidP="000C1676">
      <w:pPr>
        <w:pStyle w:val="af6"/>
        <w:shd w:val="clear" w:color="auto" w:fill="auto"/>
        <w:spacing w:line="240" w:lineRule="auto"/>
        <w:ind w:left="60" w:firstLine="0"/>
        <w:rPr>
          <w:b/>
          <w:sz w:val="24"/>
          <w:szCs w:val="24"/>
          <w:lang w:val="kk-KZ"/>
        </w:rPr>
      </w:pPr>
      <w:r w:rsidRPr="000C1676">
        <w:rPr>
          <w:b/>
          <w:sz w:val="24"/>
          <w:szCs w:val="24"/>
          <w:lang w:val="kk-KZ"/>
        </w:rPr>
        <w:t>ҚАРА НАР</w:t>
      </w:r>
    </w:p>
    <w:p w:rsidR="00DB4758" w:rsidRPr="000C1676" w:rsidRDefault="006506FC" w:rsidP="000C1676">
      <w:pPr>
        <w:pStyle w:val="af6"/>
        <w:shd w:val="clear" w:color="auto" w:fill="auto"/>
        <w:spacing w:line="240" w:lineRule="auto"/>
        <w:ind w:left="80" w:right="60" w:firstLine="0"/>
        <w:rPr>
          <w:color w:val="000000"/>
          <w:sz w:val="24"/>
          <w:szCs w:val="24"/>
          <w:lang w:val="kk-KZ" w:eastAsia="kk-KZ"/>
        </w:rPr>
      </w:pPr>
      <w:r w:rsidRPr="000C1676">
        <w:rPr>
          <w:color w:val="000000"/>
          <w:sz w:val="24"/>
          <w:szCs w:val="24"/>
          <w:lang w:val="kk-KZ" w:eastAsia="kk-KZ"/>
        </w:rPr>
        <w:t xml:space="preserve">Алғыр ұл күткен сағына, </w:t>
      </w:r>
    </w:p>
    <w:p w:rsidR="00DB4758" w:rsidRPr="000C1676" w:rsidRDefault="006506FC" w:rsidP="000C1676">
      <w:pPr>
        <w:pStyle w:val="af6"/>
        <w:shd w:val="clear" w:color="auto" w:fill="auto"/>
        <w:spacing w:line="240" w:lineRule="auto"/>
        <w:ind w:left="80" w:right="60" w:firstLine="0"/>
        <w:rPr>
          <w:color w:val="000000"/>
          <w:sz w:val="24"/>
          <w:szCs w:val="24"/>
          <w:lang w:val="kk-KZ" w:eastAsia="kk-KZ"/>
        </w:rPr>
      </w:pPr>
      <w:r w:rsidRPr="000C1676">
        <w:rPr>
          <w:color w:val="000000"/>
          <w:sz w:val="24"/>
          <w:szCs w:val="24"/>
          <w:lang w:val="kk-KZ" w:eastAsia="kk-KZ"/>
        </w:rPr>
        <w:t xml:space="preserve">Тудың ба жұрттың бағына. </w:t>
      </w:r>
    </w:p>
    <w:p w:rsidR="00DB4758" w:rsidRPr="000C1676" w:rsidRDefault="006506FC" w:rsidP="000C1676">
      <w:pPr>
        <w:pStyle w:val="af6"/>
        <w:shd w:val="clear" w:color="auto" w:fill="auto"/>
        <w:spacing w:line="240" w:lineRule="auto"/>
        <w:ind w:left="80" w:right="60" w:firstLine="0"/>
        <w:rPr>
          <w:color w:val="000000"/>
          <w:sz w:val="24"/>
          <w:szCs w:val="24"/>
          <w:lang w:val="kk-KZ" w:eastAsia="kk-KZ"/>
        </w:rPr>
      </w:pPr>
      <w:r w:rsidRPr="000C1676">
        <w:rPr>
          <w:color w:val="000000"/>
          <w:sz w:val="24"/>
          <w:szCs w:val="24"/>
          <w:lang w:val="kk-KZ" w:eastAsia="kk-KZ"/>
        </w:rPr>
        <w:t xml:space="preserve">Абырой, даңқпен жеттің сен </w:t>
      </w:r>
    </w:p>
    <w:p w:rsidR="006506FC" w:rsidRPr="000C1676" w:rsidRDefault="006506FC" w:rsidP="000C1676">
      <w:pPr>
        <w:pStyle w:val="af6"/>
        <w:shd w:val="clear" w:color="auto" w:fill="auto"/>
        <w:spacing w:line="240" w:lineRule="auto"/>
        <w:ind w:left="80" w:right="60" w:firstLine="0"/>
        <w:rPr>
          <w:color w:val="000000"/>
          <w:sz w:val="24"/>
          <w:szCs w:val="24"/>
          <w:lang w:val="kk-KZ" w:eastAsia="kk-KZ"/>
        </w:rPr>
      </w:pPr>
      <w:r w:rsidRPr="000C1676">
        <w:rPr>
          <w:color w:val="000000"/>
          <w:sz w:val="24"/>
          <w:szCs w:val="24"/>
          <w:lang w:val="kk-KZ" w:eastAsia="kk-KZ"/>
        </w:rPr>
        <w:t>Алпыстың алтын таңына.</w:t>
      </w:r>
    </w:p>
    <w:p w:rsidR="00DB4758" w:rsidRPr="000C1676" w:rsidRDefault="00DB4758" w:rsidP="000C1676">
      <w:pPr>
        <w:pStyle w:val="af6"/>
        <w:shd w:val="clear" w:color="auto" w:fill="auto"/>
        <w:spacing w:line="240" w:lineRule="auto"/>
        <w:ind w:left="80" w:right="60" w:firstLine="0"/>
        <w:rPr>
          <w:sz w:val="24"/>
          <w:szCs w:val="24"/>
          <w:lang w:val="kk-KZ"/>
        </w:rPr>
      </w:pPr>
    </w:p>
    <w:p w:rsidR="0052554C" w:rsidRPr="000C1676" w:rsidRDefault="006506FC" w:rsidP="000C1676">
      <w:pPr>
        <w:pStyle w:val="af6"/>
        <w:shd w:val="clear" w:color="auto" w:fill="auto"/>
        <w:spacing w:line="240" w:lineRule="auto"/>
        <w:ind w:left="80" w:right="60" w:firstLine="0"/>
        <w:rPr>
          <w:color w:val="000000"/>
          <w:sz w:val="24"/>
          <w:szCs w:val="24"/>
          <w:lang w:val="kk-KZ" w:eastAsia="kk-KZ"/>
        </w:rPr>
      </w:pPr>
      <w:r w:rsidRPr="000C1676">
        <w:rPr>
          <w:color w:val="000000"/>
          <w:sz w:val="24"/>
          <w:szCs w:val="24"/>
          <w:lang w:val="kk-KZ" w:eastAsia="kk-KZ"/>
        </w:rPr>
        <w:t>Шапағаттөккен шат</w:t>
      </w:r>
      <w:r w:rsidR="00DB4758" w:rsidRPr="000C1676">
        <w:rPr>
          <w:color w:val="000000"/>
          <w:sz w:val="24"/>
          <w:szCs w:val="24"/>
          <w:lang w:val="kk-KZ" w:eastAsia="kk-KZ"/>
        </w:rPr>
        <w:t xml:space="preserve"> </w:t>
      </w:r>
      <w:r w:rsidRPr="000C1676">
        <w:rPr>
          <w:color w:val="000000"/>
          <w:sz w:val="24"/>
          <w:szCs w:val="24"/>
          <w:lang w:val="kk-KZ" w:eastAsia="kk-KZ"/>
        </w:rPr>
        <w:t xml:space="preserve">түсі, </w:t>
      </w:r>
    </w:p>
    <w:p w:rsidR="006506FC" w:rsidRPr="000C1676" w:rsidRDefault="006506FC" w:rsidP="000C1676">
      <w:pPr>
        <w:pStyle w:val="af6"/>
        <w:shd w:val="clear" w:color="auto" w:fill="auto"/>
        <w:spacing w:line="240" w:lineRule="auto"/>
        <w:ind w:left="80" w:right="60" w:firstLine="0"/>
        <w:rPr>
          <w:sz w:val="24"/>
          <w:szCs w:val="24"/>
          <w:lang w:val="kk-KZ"/>
        </w:rPr>
      </w:pPr>
      <w:r w:rsidRPr="000C1676">
        <w:rPr>
          <w:color w:val="000000"/>
          <w:sz w:val="24"/>
          <w:szCs w:val="24"/>
          <w:lang w:val="kk-KZ" w:eastAsia="kk-KZ"/>
        </w:rPr>
        <w:t xml:space="preserve">Жүрегі </w:t>
      </w:r>
      <w:r w:rsidRPr="000C1676">
        <w:rPr>
          <w:color w:val="000000"/>
          <w:sz w:val="24"/>
          <w:szCs w:val="24"/>
          <w:lang w:val="kk-KZ"/>
        </w:rPr>
        <w:t xml:space="preserve">таза, </w:t>
      </w:r>
      <w:r w:rsidRPr="000C1676">
        <w:rPr>
          <w:color w:val="000000"/>
          <w:sz w:val="24"/>
          <w:szCs w:val="24"/>
          <w:lang w:val="kk-KZ" w:eastAsia="kk-KZ"/>
        </w:rPr>
        <w:t>пәк кісі.</w:t>
      </w:r>
    </w:p>
    <w:p w:rsidR="0052554C" w:rsidRPr="000C1676" w:rsidRDefault="006506FC" w:rsidP="000C1676">
      <w:pPr>
        <w:pStyle w:val="af6"/>
        <w:shd w:val="clear" w:color="auto" w:fill="auto"/>
        <w:spacing w:line="240" w:lineRule="auto"/>
        <w:ind w:left="80" w:right="60" w:firstLine="0"/>
        <w:rPr>
          <w:color w:val="000000"/>
          <w:sz w:val="24"/>
          <w:szCs w:val="24"/>
          <w:lang w:val="kk-KZ"/>
        </w:rPr>
      </w:pPr>
      <w:r w:rsidRPr="000C1676">
        <w:rPr>
          <w:color w:val="000000"/>
          <w:sz w:val="24"/>
          <w:szCs w:val="24"/>
          <w:lang w:val="kk-KZ" w:eastAsia="kk-KZ"/>
        </w:rPr>
        <w:t xml:space="preserve">Баянды болсын </w:t>
      </w:r>
      <w:r w:rsidR="00A4568A" w:rsidRPr="000C1676">
        <w:rPr>
          <w:color w:val="000000"/>
          <w:sz w:val="24"/>
          <w:szCs w:val="24"/>
          <w:lang w:val="kk-KZ" w:eastAsia="kk-KZ"/>
        </w:rPr>
        <w:t>қа</w:t>
      </w:r>
      <w:r w:rsidRPr="000C1676">
        <w:rPr>
          <w:color w:val="000000"/>
          <w:sz w:val="24"/>
          <w:szCs w:val="24"/>
          <w:lang w:val="kk-KZ" w:eastAsia="kk-KZ"/>
        </w:rPr>
        <w:t xml:space="preserve">шан </w:t>
      </w:r>
      <w:r w:rsidRPr="000C1676">
        <w:rPr>
          <w:color w:val="000000"/>
          <w:sz w:val="24"/>
          <w:szCs w:val="24"/>
          <w:lang w:val="kk-KZ"/>
        </w:rPr>
        <w:t xml:space="preserve">да </w:t>
      </w:r>
    </w:p>
    <w:p w:rsidR="006506FC" w:rsidRPr="000C1676" w:rsidRDefault="006506FC" w:rsidP="000C1676">
      <w:pPr>
        <w:pStyle w:val="af6"/>
        <w:shd w:val="clear" w:color="auto" w:fill="auto"/>
        <w:spacing w:line="240" w:lineRule="auto"/>
        <w:ind w:left="80" w:right="60" w:firstLine="0"/>
        <w:rPr>
          <w:color w:val="000000"/>
          <w:sz w:val="24"/>
          <w:szCs w:val="24"/>
          <w:lang w:val="kk-KZ" w:eastAsia="kk-KZ"/>
        </w:rPr>
      </w:pPr>
      <w:r w:rsidRPr="000C1676">
        <w:rPr>
          <w:color w:val="000000"/>
          <w:sz w:val="24"/>
          <w:szCs w:val="24"/>
          <w:lang w:val="kk-KZ" w:eastAsia="kk-KZ"/>
        </w:rPr>
        <w:t xml:space="preserve">Басыңа </w:t>
      </w:r>
      <w:r w:rsidR="00A4568A" w:rsidRPr="000C1676">
        <w:rPr>
          <w:color w:val="000000"/>
          <w:sz w:val="24"/>
          <w:szCs w:val="24"/>
          <w:lang w:val="kk-KZ" w:eastAsia="kk-KZ"/>
        </w:rPr>
        <w:t>қо</w:t>
      </w:r>
      <w:r w:rsidRPr="000C1676">
        <w:rPr>
          <w:color w:val="000000"/>
          <w:sz w:val="24"/>
          <w:szCs w:val="24"/>
          <w:lang w:val="kk-KZ" w:eastAsia="kk-KZ"/>
        </w:rPr>
        <w:t>нған б</w:t>
      </w:r>
      <w:r w:rsidR="00A4568A" w:rsidRPr="000C1676">
        <w:rPr>
          <w:color w:val="000000"/>
          <w:sz w:val="24"/>
          <w:szCs w:val="24"/>
          <w:lang w:val="kk-KZ" w:eastAsia="kk-KZ"/>
        </w:rPr>
        <w:t>ақ</w:t>
      </w:r>
      <w:r w:rsidRPr="000C1676">
        <w:rPr>
          <w:color w:val="000000"/>
          <w:sz w:val="24"/>
          <w:szCs w:val="24"/>
          <w:lang w:val="kk-KZ" w:eastAsia="kk-KZ"/>
        </w:rPr>
        <w:t xml:space="preserve"> </w:t>
      </w:r>
      <w:r w:rsidR="00A4568A" w:rsidRPr="000C1676">
        <w:rPr>
          <w:color w:val="000000"/>
          <w:sz w:val="24"/>
          <w:szCs w:val="24"/>
          <w:lang w:val="kk-KZ" w:eastAsia="kk-KZ"/>
        </w:rPr>
        <w:t>құ</w:t>
      </w:r>
      <w:r w:rsidRPr="000C1676">
        <w:rPr>
          <w:color w:val="000000"/>
          <w:sz w:val="24"/>
          <w:szCs w:val="24"/>
          <w:lang w:val="kk-KZ" w:eastAsia="kk-KZ"/>
        </w:rPr>
        <w:t>сы.</w:t>
      </w:r>
    </w:p>
    <w:p w:rsidR="0052554C" w:rsidRPr="000C1676" w:rsidRDefault="0052554C" w:rsidP="000C1676">
      <w:pPr>
        <w:pStyle w:val="af6"/>
        <w:shd w:val="clear" w:color="auto" w:fill="auto"/>
        <w:spacing w:line="240" w:lineRule="auto"/>
        <w:ind w:left="80" w:right="60" w:firstLine="0"/>
        <w:rPr>
          <w:sz w:val="24"/>
          <w:szCs w:val="24"/>
          <w:lang w:val="kk-KZ"/>
        </w:rPr>
      </w:pPr>
    </w:p>
    <w:p w:rsidR="0052554C" w:rsidRPr="000C1676" w:rsidRDefault="006506FC" w:rsidP="000C1676">
      <w:pPr>
        <w:pStyle w:val="af6"/>
        <w:shd w:val="clear" w:color="auto" w:fill="auto"/>
        <w:spacing w:line="240" w:lineRule="auto"/>
        <w:ind w:left="80" w:right="380" w:firstLine="0"/>
        <w:jc w:val="both"/>
        <w:rPr>
          <w:color w:val="000000"/>
          <w:sz w:val="24"/>
          <w:szCs w:val="24"/>
          <w:lang w:val="kk-KZ" w:eastAsia="kk-KZ"/>
        </w:rPr>
      </w:pPr>
      <w:r w:rsidRPr="000C1676">
        <w:rPr>
          <w:color w:val="000000"/>
          <w:sz w:val="24"/>
          <w:szCs w:val="24"/>
          <w:lang w:val="kk-KZ" w:eastAsia="kk-KZ"/>
        </w:rPr>
        <w:t xml:space="preserve">Отанды сүйсең егер шын, </w:t>
      </w:r>
    </w:p>
    <w:p w:rsidR="0052554C" w:rsidRPr="000C1676" w:rsidRDefault="006506FC" w:rsidP="000C1676">
      <w:pPr>
        <w:pStyle w:val="af6"/>
        <w:shd w:val="clear" w:color="auto" w:fill="auto"/>
        <w:spacing w:line="240" w:lineRule="auto"/>
        <w:ind w:left="80" w:right="380" w:firstLine="0"/>
        <w:jc w:val="both"/>
        <w:rPr>
          <w:color w:val="000000"/>
          <w:sz w:val="24"/>
          <w:szCs w:val="24"/>
          <w:lang w:val="kk-KZ" w:eastAsia="kk-KZ"/>
        </w:rPr>
      </w:pPr>
      <w:r w:rsidRPr="000C1676">
        <w:rPr>
          <w:color w:val="000000"/>
          <w:sz w:val="24"/>
          <w:szCs w:val="24"/>
          <w:lang w:val="kk-KZ" w:eastAsia="kk-KZ"/>
        </w:rPr>
        <w:t>Ма</w:t>
      </w:r>
      <w:r w:rsidR="0052554C" w:rsidRPr="000C1676">
        <w:rPr>
          <w:color w:val="000000"/>
          <w:sz w:val="24"/>
          <w:szCs w:val="24"/>
          <w:lang w:val="kk-KZ" w:eastAsia="kk-KZ"/>
        </w:rPr>
        <w:t>ң</w:t>
      </w:r>
      <w:r w:rsidRPr="000C1676">
        <w:rPr>
          <w:color w:val="000000"/>
          <w:sz w:val="24"/>
          <w:szCs w:val="24"/>
          <w:lang w:val="kk-KZ" w:eastAsia="kk-KZ"/>
        </w:rPr>
        <w:t xml:space="preserve">дайдың терін төгерсің. </w:t>
      </w:r>
    </w:p>
    <w:p w:rsidR="0052554C" w:rsidRPr="000C1676" w:rsidRDefault="006506FC" w:rsidP="000C1676">
      <w:pPr>
        <w:pStyle w:val="af6"/>
        <w:shd w:val="clear" w:color="auto" w:fill="auto"/>
        <w:spacing w:line="240" w:lineRule="auto"/>
        <w:ind w:left="80" w:right="380" w:firstLine="0"/>
        <w:jc w:val="both"/>
        <w:rPr>
          <w:color w:val="000000"/>
          <w:sz w:val="24"/>
          <w:szCs w:val="24"/>
          <w:lang w:val="kk-KZ" w:eastAsia="kk-KZ"/>
        </w:rPr>
      </w:pPr>
      <w:r w:rsidRPr="000C1676">
        <w:rPr>
          <w:color w:val="000000"/>
          <w:sz w:val="24"/>
          <w:szCs w:val="24"/>
          <w:lang w:val="kk-KZ" w:eastAsia="kk-KZ"/>
        </w:rPr>
        <w:t xml:space="preserve">Алғысын алып халықтың, </w:t>
      </w:r>
    </w:p>
    <w:p w:rsidR="006506FC" w:rsidRPr="000C1676" w:rsidRDefault="006506FC" w:rsidP="000C1676">
      <w:pPr>
        <w:pStyle w:val="af6"/>
        <w:shd w:val="clear" w:color="auto" w:fill="auto"/>
        <w:spacing w:line="240" w:lineRule="auto"/>
        <w:ind w:left="80" w:right="380" w:firstLine="0"/>
        <w:jc w:val="both"/>
        <w:rPr>
          <w:color w:val="000000"/>
          <w:sz w:val="24"/>
          <w:szCs w:val="24"/>
          <w:lang w:val="kk-KZ" w:eastAsia="kk-KZ"/>
        </w:rPr>
      </w:pPr>
      <w:r w:rsidRPr="000C1676">
        <w:rPr>
          <w:color w:val="000000"/>
          <w:sz w:val="24"/>
          <w:szCs w:val="24"/>
          <w:lang w:val="kk-KZ" w:eastAsia="kk-KZ"/>
        </w:rPr>
        <w:t>Көсегең күнде көгерсін.</w:t>
      </w:r>
    </w:p>
    <w:p w:rsidR="0052554C" w:rsidRPr="000C1676" w:rsidRDefault="0052554C" w:rsidP="000C1676">
      <w:pPr>
        <w:pStyle w:val="af6"/>
        <w:shd w:val="clear" w:color="auto" w:fill="auto"/>
        <w:spacing w:line="240" w:lineRule="auto"/>
        <w:ind w:left="80" w:right="380" w:firstLine="0"/>
        <w:jc w:val="both"/>
        <w:rPr>
          <w:sz w:val="24"/>
          <w:szCs w:val="24"/>
          <w:lang w:val="kk-KZ"/>
        </w:rPr>
      </w:pPr>
    </w:p>
    <w:p w:rsidR="0052554C" w:rsidRPr="000C1676" w:rsidRDefault="0052554C" w:rsidP="000C1676">
      <w:pPr>
        <w:pStyle w:val="af6"/>
        <w:shd w:val="clear" w:color="auto" w:fill="auto"/>
        <w:spacing w:line="240" w:lineRule="auto"/>
        <w:ind w:left="80" w:right="60" w:firstLine="0"/>
        <w:jc w:val="both"/>
        <w:rPr>
          <w:color w:val="000000"/>
          <w:sz w:val="24"/>
          <w:szCs w:val="24"/>
          <w:lang w:val="kk-KZ" w:eastAsia="kk-KZ"/>
        </w:rPr>
      </w:pPr>
      <w:r w:rsidRPr="000C1676">
        <w:rPr>
          <w:color w:val="000000"/>
          <w:sz w:val="24"/>
          <w:szCs w:val="24"/>
          <w:lang w:val="kk-KZ" w:eastAsia="kk-KZ"/>
        </w:rPr>
        <w:t>Шындарға ұ</w:t>
      </w:r>
      <w:r w:rsidR="006506FC" w:rsidRPr="000C1676">
        <w:rPr>
          <w:color w:val="000000"/>
          <w:sz w:val="24"/>
          <w:szCs w:val="24"/>
          <w:lang w:val="kk-KZ" w:eastAsia="kk-KZ"/>
        </w:rPr>
        <w:t xml:space="preserve">шып </w:t>
      </w:r>
      <w:r w:rsidR="006506FC" w:rsidRPr="000C1676">
        <w:rPr>
          <w:color w:val="000000"/>
          <w:sz w:val="24"/>
          <w:szCs w:val="24"/>
          <w:lang w:val="kk-KZ"/>
        </w:rPr>
        <w:t xml:space="preserve">бара </w:t>
      </w:r>
      <w:r w:rsidR="006506FC" w:rsidRPr="000C1676">
        <w:rPr>
          <w:color w:val="000000"/>
          <w:sz w:val="24"/>
          <w:szCs w:val="24"/>
          <w:lang w:val="kk-KZ" w:eastAsia="kk-KZ"/>
        </w:rPr>
        <w:t xml:space="preserve">алар, </w:t>
      </w:r>
    </w:p>
    <w:p w:rsidR="0052554C" w:rsidRPr="000C1676" w:rsidRDefault="006506FC" w:rsidP="000C1676">
      <w:pPr>
        <w:pStyle w:val="af6"/>
        <w:shd w:val="clear" w:color="auto" w:fill="auto"/>
        <w:spacing w:line="240" w:lineRule="auto"/>
        <w:ind w:left="80" w:right="60" w:firstLine="0"/>
        <w:jc w:val="both"/>
        <w:rPr>
          <w:color w:val="000000"/>
          <w:sz w:val="24"/>
          <w:szCs w:val="24"/>
          <w:lang w:val="kk-KZ" w:eastAsia="kk-KZ"/>
        </w:rPr>
      </w:pPr>
      <w:r w:rsidRPr="000C1676">
        <w:rPr>
          <w:color w:val="000000"/>
          <w:sz w:val="24"/>
          <w:szCs w:val="24"/>
          <w:lang w:eastAsia="kk-KZ"/>
        </w:rPr>
        <w:t>С</w:t>
      </w:r>
      <w:r w:rsidR="0052554C" w:rsidRPr="000C1676">
        <w:rPr>
          <w:color w:val="000000"/>
          <w:sz w:val="24"/>
          <w:szCs w:val="24"/>
          <w:lang w:val="kk-KZ" w:eastAsia="kk-KZ"/>
        </w:rPr>
        <w:t>ұ</w:t>
      </w:r>
      <w:r w:rsidRPr="000C1676">
        <w:rPr>
          <w:color w:val="000000"/>
          <w:sz w:val="24"/>
          <w:szCs w:val="24"/>
          <w:lang w:eastAsia="kk-KZ"/>
        </w:rPr>
        <w:t xml:space="preserve">ңқар </w:t>
      </w:r>
      <w:r w:rsidRPr="000C1676">
        <w:rPr>
          <w:color w:val="000000"/>
          <w:sz w:val="24"/>
          <w:szCs w:val="24"/>
        </w:rPr>
        <w:t xml:space="preserve">да </w:t>
      </w:r>
      <w:r w:rsidRPr="000C1676">
        <w:rPr>
          <w:color w:val="000000"/>
          <w:sz w:val="24"/>
          <w:szCs w:val="24"/>
          <w:lang w:eastAsia="kk-KZ"/>
        </w:rPr>
        <w:t xml:space="preserve">жерден нәр алар. </w:t>
      </w:r>
    </w:p>
    <w:p w:rsidR="006506FC" w:rsidRPr="000C1676" w:rsidRDefault="006506FC" w:rsidP="000C1676">
      <w:pPr>
        <w:pStyle w:val="af6"/>
        <w:shd w:val="clear" w:color="auto" w:fill="auto"/>
        <w:spacing w:line="240" w:lineRule="auto"/>
        <w:ind w:left="80" w:right="60" w:firstLine="0"/>
        <w:jc w:val="both"/>
        <w:rPr>
          <w:sz w:val="24"/>
          <w:szCs w:val="24"/>
          <w:lang w:val="kk-KZ"/>
        </w:rPr>
      </w:pPr>
      <w:r w:rsidRPr="000C1676">
        <w:rPr>
          <w:color w:val="000000"/>
          <w:sz w:val="24"/>
          <w:szCs w:val="24"/>
          <w:lang w:val="kk-KZ" w:eastAsia="kk-KZ"/>
        </w:rPr>
        <w:t>Әділет көшін бастай бер,</w:t>
      </w:r>
    </w:p>
    <w:p w:rsidR="006506FC" w:rsidRPr="000C1676" w:rsidRDefault="00A4568A" w:rsidP="000C1676">
      <w:pPr>
        <w:pStyle w:val="af6"/>
        <w:shd w:val="clear" w:color="auto" w:fill="auto"/>
        <w:spacing w:after="240" w:line="240" w:lineRule="auto"/>
        <w:ind w:left="80" w:firstLine="0"/>
        <w:rPr>
          <w:sz w:val="24"/>
          <w:szCs w:val="24"/>
          <w:lang w:val="kk-KZ"/>
        </w:rPr>
      </w:pPr>
      <w:r w:rsidRPr="000C1676">
        <w:rPr>
          <w:color w:val="000000"/>
          <w:sz w:val="24"/>
          <w:szCs w:val="24"/>
          <w:lang w:val="kk-KZ" w:eastAsia="kk-KZ"/>
        </w:rPr>
        <w:t>Қа</w:t>
      </w:r>
      <w:r w:rsidR="006506FC" w:rsidRPr="000C1676">
        <w:rPr>
          <w:color w:val="000000"/>
          <w:sz w:val="24"/>
          <w:szCs w:val="24"/>
          <w:lang w:val="kk-KZ" w:eastAsia="kk-KZ"/>
        </w:rPr>
        <w:t>с үлек туған қара нар.</w:t>
      </w:r>
    </w:p>
    <w:p w:rsidR="0052554C" w:rsidRPr="000C1676" w:rsidRDefault="006506FC" w:rsidP="000C1676">
      <w:pPr>
        <w:pStyle w:val="af6"/>
        <w:shd w:val="clear" w:color="auto" w:fill="auto"/>
        <w:spacing w:line="240" w:lineRule="auto"/>
        <w:ind w:left="80" w:right="60" w:firstLine="0"/>
        <w:rPr>
          <w:color w:val="000000"/>
          <w:sz w:val="24"/>
          <w:szCs w:val="24"/>
          <w:lang w:val="kk-KZ" w:eastAsia="kk-KZ"/>
        </w:rPr>
      </w:pPr>
      <w:r w:rsidRPr="000C1676">
        <w:rPr>
          <w:color w:val="000000"/>
          <w:sz w:val="24"/>
          <w:szCs w:val="24"/>
          <w:lang w:val="kk-KZ" w:eastAsia="kk-KZ"/>
        </w:rPr>
        <w:t xml:space="preserve">Жақсыдан дәйім үміткер, </w:t>
      </w:r>
    </w:p>
    <w:p w:rsidR="0052554C" w:rsidRPr="000C1676" w:rsidRDefault="0052554C" w:rsidP="000C1676">
      <w:pPr>
        <w:pStyle w:val="af6"/>
        <w:shd w:val="clear" w:color="auto" w:fill="auto"/>
        <w:spacing w:line="240" w:lineRule="auto"/>
        <w:ind w:left="80" w:right="60" w:firstLine="0"/>
        <w:rPr>
          <w:color w:val="000000"/>
          <w:sz w:val="24"/>
          <w:szCs w:val="24"/>
          <w:lang w:val="kk-KZ" w:eastAsia="kk-KZ"/>
        </w:rPr>
      </w:pPr>
      <w:r w:rsidRPr="000C1676">
        <w:rPr>
          <w:color w:val="000000"/>
          <w:sz w:val="24"/>
          <w:szCs w:val="24"/>
          <w:lang w:val="kk-KZ" w:eastAsia="kk-KZ"/>
        </w:rPr>
        <w:t>Ұ</w:t>
      </w:r>
      <w:r w:rsidR="006506FC" w:rsidRPr="000C1676">
        <w:rPr>
          <w:color w:val="000000"/>
          <w:sz w:val="24"/>
          <w:szCs w:val="24"/>
          <w:lang w:val="kk-KZ" w:eastAsia="kk-KZ"/>
        </w:rPr>
        <w:t xml:space="preserve">мытпас дәстүр, ғұрыпты ел. </w:t>
      </w:r>
    </w:p>
    <w:p w:rsidR="006506FC" w:rsidRPr="000C1676" w:rsidRDefault="0052554C" w:rsidP="000C1676">
      <w:pPr>
        <w:pStyle w:val="af6"/>
        <w:shd w:val="clear" w:color="auto" w:fill="auto"/>
        <w:spacing w:line="240" w:lineRule="auto"/>
        <w:ind w:left="80" w:right="60" w:firstLine="0"/>
        <w:rPr>
          <w:sz w:val="24"/>
          <w:szCs w:val="24"/>
          <w:lang w:val="kk-KZ"/>
        </w:rPr>
      </w:pPr>
      <w:r w:rsidRPr="000C1676">
        <w:rPr>
          <w:color w:val="000000"/>
          <w:sz w:val="24"/>
          <w:szCs w:val="24"/>
          <w:lang w:val="kk-KZ" w:eastAsia="kk-KZ"/>
        </w:rPr>
        <w:t>Ұ</w:t>
      </w:r>
      <w:r w:rsidR="006506FC" w:rsidRPr="000C1676">
        <w:rPr>
          <w:color w:val="000000"/>
          <w:sz w:val="24"/>
          <w:szCs w:val="24"/>
          <w:lang w:val="kk-KZ" w:eastAsia="kk-KZ"/>
        </w:rPr>
        <w:t>лағат т</w:t>
      </w:r>
      <w:r w:rsidRPr="000C1676">
        <w:rPr>
          <w:color w:val="000000"/>
          <w:sz w:val="24"/>
          <w:szCs w:val="24"/>
          <w:lang w:val="kk-KZ" w:eastAsia="kk-KZ"/>
        </w:rPr>
        <w:t>ұ</w:t>
      </w:r>
      <w:r w:rsidR="006506FC" w:rsidRPr="000C1676">
        <w:rPr>
          <w:color w:val="000000"/>
          <w:sz w:val="24"/>
          <w:szCs w:val="24"/>
          <w:lang w:val="kk-KZ" w:eastAsia="kk-KZ"/>
        </w:rPr>
        <w:t>тсын өзінді,</w:t>
      </w:r>
    </w:p>
    <w:p w:rsidR="006506FC" w:rsidRPr="000C1676" w:rsidRDefault="0052554C" w:rsidP="000C1676">
      <w:pPr>
        <w:pStyle w:val="af6"/>
        <w:shd w:val="clear" w:color="auto" w:fill="auto"/>
        <w:spacing w:line="240" w:lineRule="auto"/>
        <w:ind w:left="80" w:firstLine="0"/>
        <w:rPr>
          <w:sz w:val="24"/>
          <w:szCs w:val="24"/>
          <w:lang w:val="kk-KZ"/>
        </w:rPr>
      </w:pPr>
      <w:r w:rsidRPr="000C1676">
        <w:rPr>
          <w:color w:val="000000"/>
          <w:sz w:val="24"/>
          <w:szCs w:val="24"/>
          <w:lang w:val="kk-KZ" w:eastAsia="kk-KZ"/>
        </w:rPr>
        <w:t>Ұ</w:t>
      </w:r>
      <w:r w:rsidR="006506FC" w:rsidRPr="000C1676">
        <w:rPr>
          <w:color w:val="000000"/>
          <w:sz w:val="24"/>
          <w:szCs w:val="24"/>
          <w:lang w:val="kk-KZ" w:eastAsia="kk-KZ"/>
        </w:rPr>
        <w:t>лт қамын жейтін жігіттер!..</w:t>
      </w:r>
    </w:p>
    <w:p w:rsidR="006506FC" w:rsidRPr="000C1676" w:rsidRDefault="006506FC" w:rsidP="000C1676">
      <w:pPr>
        <w:pStyle w:val="af6"/>
        <w:shd w:val="clear" w:color="auto" w:fill="auto"/>
        <w:spacing w:line="240" w:lineRule="auto"/>
        <w:ind w:left="60" w:firstLine="0"/>
        <w:rPr>
          <w:sz w:val="24"/>
          <w:szCs w:val="24"/>
          <w:lang w:val="kk-KZ"/>
        </w:rPr>
      </w:pPr>
    </w:p>
    <w:p w:rsidR="006506FC" w:rsidRPr="000C1676" w:rsidRDefault="006506FC" w:rsidP="000C1676">
      <w:pPr>
        <w:pStyle w:val="af6"/>
        <w:shd w:val="clear" w:color="auto" w:fill="auto"/>
        <w:spacing w:line="240" w:lineRule="auto"/>
        <w:ind w:left="60" w:firstLine="0"/>
        <w:rPr>
          <w:sz w:val="24"/>
          <w:szCs w:val="24"/>
          <w:lang w:val="kk-KZ"/>
        </w:rPr>
      </w:pPr>
    </w:p>
    <w:p w:rsidR="006506FC" w:rsidRPr="000C1676" w:rsidRDefault="006506FC" w:rsidP="000C1676">
      <w:pPr>
        <w:pStyle w:val="af6"/>
        <w:shd w:val="clear" w:color="auto" w:fill="auto"/>
        <w:spacing w:line="240" w:lineRule="auto"/>
        <w:ind w:left="60" w:firstLine="0"/>
        <w:rPr>
          <w:sz w:val="24"/>
          <w:szCs w:val="24"/>
          <w:lang w:val="kk-KZ"/>
        </w:rPr>
      </w:pPr>
    </w:p>
    <w:p w:rsidR="006506FC" w:rsidRPr="00EB1DC0" w:rsidRDefault="006506FC" w:rsidP="000C1676">
      <w:pPr>
        <w:pStyle w:val="af6"/>
        <w:shd w:val="clear" w:color="auto" w:fill="auto"/>
        <w:spacing w:line="240" w:lineRule="auto"/>
        <w:ind w:left="60" w:firstLine="0"/>
        <w:rPr>
          <w:b/>
          <w:sz w:val="24"/>
          <w:szCs w:val="24"/>
          <w:lang w:val="kk-KZ"/>
        </w:rPr>
      </w:pPr>
      <w:r w:rsidRPr="00EB1DC0">
        <w:rPr>
          <w:b/>
          <w:sz w:val="24"/>
          <w:szCs w:val="24"/>
          <w:lang w:val="kk-KZ"/>
        </w:rPr>
        <w:t>ӘЛИ ҚЫЗЫ СӘУЛЕГЕ</w:t>
      </w:r>
    </w:p>
    <w:p w:rsidR="0052554C" w:rsidRPr="000C1676" w:rsidRDefault="00A4568A" w:rsidP="000C1676">
      <w:pPr>
        <w:pStyle w:val="af6"/>
        <w:shd w:val="clear" w:color="auto" w:fill="auto"/>
        <w:spacing w:line="240" w:lineRule="auto"/>
        <w:ind w:left="20" w:right="1060" w:firstLine="0"/>
        <w:jc w:val="both"/>
        <w:rPr>
          <w:color w:val="000000"/>
          <w:sz w:val="24"/>
          <w:szCs w:val="24"/>
          <w:lang w:val="kk-KZ" w:eastAsia="kk-KZ"/>
        </w:rPr>
      </w:pPr>
      <w:r w:rsidRPr="000C1676">
        <w:rPr>
          <w:color w:val="000000"/>
          <w:sz w:val="24"/>
          <w:szCs w:val="24"/>
          <w:lang w:val="kk-KZ" w:eastAsia="kk-KZ"/>
        </w:rPr>
        <w:t>Ақ</w:t>
      </w:r>
      <w:r w:rsidR="006506FC" w:rsidRPr="000C1676">
        <w:rPr>
          <w:color w:val="000000"/>
          <w:sz w:val="24"/>
          <w:szCs w:val="24"/>
          <w:lang w:val="kk-KZ" w:eastAsia="kk-KZ"/>
        </w:rPr>
        <w:t xml:space="preserve"> отауы </w:t>
      </w:r>
      <w:r w:rsidR="0052554C" w:rsidRPr="000C1676">
        <w:rPr>
          <w:color w:val="000000"/>
          <w:sz w:val="24"/>
          <w:szCs w:val="24"/>
          <w:lang w:val="kk-KZ" w:eastAsia="kk-KZ"/>
        </w:rPr>
        <w:t>-</w:t>
      </w:r>
      <w:r w:rsidR="006506FC" w:rsidRPr="000C1676">
        <w:rPr>
          <w:color w:val="000000"/>
          <w:sz w:val="24"/>
          <w:szCs w:val="24"/>
          <w:lang w:val="kk-KZ" w:eastAsia="kk-KZ"/>
        </w:rPr>
        <w:t xml:space="preserve"> махаббаттың т</w:t>
      </w:r>
      <w:r w:rsidR="0052554C" w:rsidRPr="000C1676">
        <w:rPr>
          <w:color w:val="000000"/>
          <w:sz w:val="24"/>
          <w:szCs w:val="24"/>
          <w:lang w:val="kk-KZ" w:eastAsia="kk-KZ"/>
        </w:rPr>
        <w:t>ұ</w:t>
      </w:r>
      <w:r w:rsidR="006506FC" w:rsidRPr="000C1676">
        <w:rPr>
          <w:color w:val="000000"/>
          <w:sz w:val="24"/>
          <w:szCs w:val="24"/>
          <w:lang w:val="kk-KZ" w:eastAsia="kk-KZ"/>
        </w:rPr>
        <w:t xml:space="preserve">рағы, </w:t>
      </w:r>
    </w:p>
    <w:p w:rsidR="0052554C" w:rsidRPr="000C1676" w:rsidRDefault="006506FC" w:rsidP="000C1676">
      <w:pPr>
        <w:pStyle w:val="af6"/>
        <w:shd w:val="clear" w:color="auto" w:fill="auto"/>
        <w:spacing w:line="240" w:lineRule="auto"/>
        <w:ind w:left="20" w:right="1060" w:firstLine="0"/>
        <w:jc w:val="both"/>
        <w:rPr>
          <w:color w:val="000000"/>
          <w:sz w:val="24"/>
          <w:szCs w:val="24"/>
          <w:lang w:val="kk-KZ" w:eastAsia="kk-KZ"/>
        </w:rPr>
      </w:pPr>
      <w:r w:rsidRPr="000C1676">
        <w:rPr>
          <w:color w:val="000000"/>
          <w:sz w:val="24"/>
          <w:szCs w:val="24"/>
          <w:lang w:val="kk-KZ" w:eastAsia="kk-KZ"/>
        </w:rPr>
        <w:t xml:space="preserve">Адалдығы - жүрегінің шырағы. </w:t>
      </w:r>
    </w:p>
    <w:p w:rsidR="006506FC" w:rsidRPr="000C1676" w:rsidRDefault="006506FC" w:rsidP="000C1676">
      <w:pPr>
        <w:pStyle w:val="af6"/>
        <w:shd w:val="clear" w:color="auto" w:fill="auto"/>
        <w:spacing w:line="240" w:lineRule="auto"/>
        <w:ind w:left="20" w:right="1060" w:firstLine="0"/>
        <w:jc w:val="both"/>
        <w:rPr>
          <w:sz w:val="24"/>
          <w:szCs w:val="24"/>
          <w:lang w:val="kk-KZ"/>
        </w:rPr>
      </w:pPr>
      <w:r w:rsidRPr="000C1676">
        <w:rPr>
          <w:color w:val="000000"/>
          <w:sz w:val="24"/>
          <w:szCs w:val="24"/>
          <w:lang w:val="kk-KZ" w:eastAsia="kk-KZ"/>
        </w:rPr>
        <w:t>Абыройды артық санар алтыннан,</w:t>
      </w:r>
    </w:p>
    <w:p w:rsidR="0052554C" w:rsidRPr="000C1676" w:rsidRDefault="006506FC" w:rsidP="000C1676">
      <w:pPr>
        <w:pStyle w:val="af6"/>
        <w:shd w:val="clear" w:color="auto" w:fill="auto"/>
        <w:spacing w:line="240" w:lineRule="auto"/>
        <w:ind w:left="20" w:firstLine="0"/>
        <w:jc w:val="both"/>
        <w:rPr>
          <w:color w:val="000000"/>
          <w:sz w:val="24"/>
          <w:szCs w:val="24"/>
          <w:lang w:val="kk-KZ" w:eastAsia="kk-KZ"/>
        </w:rPr>
      </w:pPr>
      <w:r w:rsidRPr="000C1676">
        <w:rPr>
          <w:color w:val="000000"/>
          <w:sz w:val="24"/>
          <w:szCs w:val="24"/>
          <w:lang w:val="kk-KZ" w:eastAsia="kk-KZ"/>
        </w:rPr>
        <w:t xml:space="preserve">Алты алаштың </w:t>
      </w:r>
      <w:r w:rsidR="00A4568A" w:rsidRPr="000C1676">
        <w:rPr>
          <w:color w:val="000000"/>
          <w:sz w:val="24"/>
          <w:szCs w:val="24"/>
          <w:lang w:val="kk-KZ" w:eastAsia="kk-KZ"/>
        </w:rPr>
        <w:t>а</w:t>
      </w:r>
      <w:r w:rsidR="00D71CE6" w:rsidRPr="000C1676">
        <w:rPr>
          <w:color w:val="000000"/>
          <w:sz w:val="24"/>
          <w:szCs w:val="24"/>
          <w:lang w:val="kk-KZ" w:eastAsia="kk-KZ"/>
        </w:rPr>
        <w:t>ққу</w:t>
      </w:r>
      <w:r w:rsidRPr="000C1676">
        <w:rPr>
          <w:color w:val="000000"/>
          <w:sz w:val="24"/>
          <w:szCs w:val="24"/>
          <w:lang w:val="kk-KZ" w:eastAsia="kk-KZ"/>
        </w:rPr>
        <w:t xml:space="preserve">ы мен </w:t>
      </w:r>
      <w:r w:rsidR="00A4568A" w:rsidRPr="000C1676">
        <w:rPr>
          <w:color w:val="000000"/>
          <w:sz w:val="24"/>
          <w:szCs w:val="24"/>
          <w:lang w:val="kk-KZ" w:eastAsia="kk-KZ"/>
        </w:rPr>
        <w:t>қы</w:t>
      </w:r>
      <w:r w:rsidRPr="000C1676">
        <w:rPr>
          <w:color w:val="000000"/>
          <w:sz w:val="24"/>
          <w:szCs w:val="24"/>
          <w:lang w:val="kk-KZ" w:eastAsia="kk-KZ"/>
        </w:rPr>
        <w:t>раны.</w:t>
      </w:r>
    </w:p>
    <w:p w:rsidR="0052554C" w:rsidRPr="000C1676" w:rsidRDefault="0052554C" w:rsidP="000C1676">
      <w:pPr>
        <w:pStyle w:val="af6"/>
        <w:shd w:val="clear" w:color="auto" w:fill="auto"/>
        <w:spacing w:line="240" w:lineRule="auto"/>
        <w:ind w:left="20" w:firstLine="0"/>
        <w:jc w:val="both"/>
        <w:rPr>
          <w:color w:val="000000"/>
          <w:sz w:val="24"/>
          <w:szCs w:val="24"/>
          <w:lang w:val="kk-KZ" w:eastAsia="kk-KZ"/>
        </w:rPr>
      </w:pPr>
    </w:p>
    <w:p w:rsidR="0052554C" w:rsidRPr="000C1676" w:rsidRDefault="006506FC" w:rsidP="000C1676">
      <w:pPr>
        <w:pStyle w:val="af6"/>
        <w:shd w:val="clear" w:color="auto" w:fill="auto"/>
        <w:spacing w:line="240" w:lineRule="auto"/>
        <w:ind w:left="20" w:firstLine="0"/>
        <w:jc w:val="both"/>
        <w:rPr>
          <w:color w:val="000000"/>
          <w:sz w:val="24"/>
          <w:szCs w:val="24"/>
          <w:lang w:val="kk-KZ" w:eastAsia="kk-KZ"/>
        </w:rPr>
      </w:pPr>
      <w:r w:rsidRPr="000C1676">
        <w:rPr>
          <w:color w:val="000000"/>
          <w:sz w:val="24"/>
          <w:szCs w:val="24"/>
          <w:lang w:val="kk-KZ" w:eastAsia="kk-KZ"/>
        </w:rPr>
        <w:t>Іске асырып арман менен м</w:t>
      </w:r>
      <w:r w:rsidR="0052554C" w:rsidRPr="000C1676">
        <w:rPr>
          <w:color w:val="000000"/>
          <w:sz w:val="24"/>
          <w:szCs w:val="24"/>
          <w:lang w:val="kk-KZ" w:eastAsia="kk-KZ"/>
        </w:rPr>
        <w:t>ұ</w:t>
      </w:r>
      <w:r w:rsidRPr="000C1676">
        <w:rPr>
          <w:color w:val="000000"/>
          <w:sz w:val="24"/>
          <w:szCs w:val="24"/>
          <w:lang w:val="kk-KZ" w:eastAsia="kk-KZ"/>
        </w:rPr>
        <w:t xml:space="preserve">ратын, </w:t>
      </w:r>
    </w:p>
    <w:p w:rsidR="0052554C" w:rsidRPr="000C1676" w:rsidRDefault="006506FC" w:rsidP="000C1676">
      <w:pPr>
        <w:pStyle w:val="af6"/>
        <w:shd w:val="clear" w:color="auto" w:fill="auto"/>
        <w:spacing w:line="240" w:lineRule="auto"/>
        <w:ind w:left="20" w:firstLine="0"/>
        <w:jc w:val="both"/>
        <w:rPr>
          <w:color w:val="000000"/>
          <w:sz w:val="24"/>
          <w:szCs w:val="24"/>
          <w:lang w:val="kk-KZ" w:eastAsia="kk-KZ"/>
        </w:rPr>
      </w:pPr>
      <w:r w:rsidRPr="000C1676">
        <w:rPr>
          <w:color w:val="000000"/>
          <w:sz w:val="24"/>
          <w:szCs w:val="24"/>
          <w:lang w:val="kk-KZ" w:eastAsia="kk-KZ"/>
        </w:rPr>
        <w:t>Ж</w:t>
      </w:r>
      <w:r w:rsidR="00A4568A" w:rsidRPr="000C1676">
        <w:rPr>
          <w:color w:val="000000"/>
          <w:sz w:val="24"/>
          <w:szCs w:val="24"/>
          <w:lang w:val="kk-KZ" w:eastAsia="kk-KZ"/>
        </w:rPr>
        <w:t>ақ</w:t>
      </w:r>
      <w:r w:rsidRPr="000C1676">
        <w:rPr>
          <w:color w:val="000000"/>
          <w:sz w:val="24"/>
          <w:szCs w:val="24"/>
          <w:lang w:val="kk-KZ" w:eastAsia="kk-KZ"/>
        </w:rPr>
        <w:t xml:space="preserve">сы әйел шығарады ер атын. </w:t>
      </w:r>
    </w:p>
    <w:p w:rsidR="0052554C" w:rsidRPr="000C1676" w:rsidRDefault="006506FC" w:rsidP="000C1676">
      <w:pPr>
        <w:pStyle w:val="af6"/>
        <w:shd w:val="clear" w:color="auto" w:fill="auto"/>
        <w:spacing w:line="240" w:lineRule="auto"/>
        <w:ind w:left="20" w:firstLine="0"/>
        <w:jc w:val="both"/>
        <w:rPr>
          <w:color w:val="000000"/>
          <w:sz w:val="24"/>
          <w:szCs w:val="24"/>
          <w:lang w:val="kk-KZ" w:eastAsia="kk-KZ"/>
        </w:rPr>
      </w:pPr>
      <w:r w:rsidRPr="000C1676">
        <w:rPr>
          <w:color w:val="000000"/>
          <w:sz w:val="24"/>
          <w:szCs w:val="24"/>
          <w:lang w:val="kk-KZ" w:eastAsia="kk-KZ"/>
        </w:rPr>
        <w:t xml:space="preserve">Қандай ғажап </w:t>
      </w:r>
      <w:r w:rsidRPr="000C1676">
        <w:rPr>
          <w:color w:val="000000"/>
          <w:sz w:val="24"/>
          <w:szCs w:val="24"/>
          <w:lang w:val="kk-KZ"/>
        </w:rPr>
        <w:t xml:space="preserve">жар </w:t>
      </w:r>
      <w:r w:rsidRPr="000C1676">
        <w:rPr>
          <w:color w:val="000000"/>
          <w:sz w:val="24"/>
          <w:szCs w:val="24"/>
          <w:lang w:val="kk-KZ" w:eastAsia="kk-KZ"/>
        </w:rPr>
        <w:t xml:space="preserve">таба алсаң мәңгілік, </w:t>
      </w:r>
    </w:p>
    <w:p w:rsidR="0052554C" w:rsidRPr="000C1676" w:rsidRDefault="006506FC" w:rsidP="000C1676">
      <w:pPr>
        <w:pStyle w:val="af6"/>
        <w:shd w:val="clear" w:color="auto" w:fill="auto"/>
        <w:spacing w:line="240" w:lineRule="auto"/>
        <w:ind w:left="20" w:firstLine="0"/>
        <w:jc w:val="both"/>
        <w:rPr>
          <w:color w:val="000000"/>
          <w:sz w:val="24"/>
          <w:szCs w:val="24"/>
          <w:lang w:val="kk-KZ" w:eastAsia="kk-KZ"/>
        </w:rPr>
      </w:pPr>
      <w:r w:rsidRPr="000C1676">
        <w:rPr>
          <w:color w:val="000000"/>
          <w:sz w:val="24"/>
          <w:szCs w:val="24"/>
          <w:lang w:val="kk-KZ" w:eastAsia="kk-KZ"/>
        </w:rPr>
        <w:t>Гүлж</w:t>
      </w:r>
      <w:r w:rsidR="0052554C" w:rsidRPr="000C1676">
        <w:rPr>
          <w:color w:val="000000"/>
          <w:sz w:val="24"/>
          <w:szCs w:val="24"/>
          <w:lang w:val="kk-KZ" w:eastAsia="kk-KZ"/>
        </w:rPr>
        <w:t>ұ</w:t>
      </w:r>
      <w:r w:rsidRPr="000C1676">
        <w:rPr>
          <w:color w:val="000000"/>
          <w:sz w:val="24"/>
          <w:szCs w:val="24"/>
          <w:lang w:val="kk-KZ" w:eastAsia="kk-KZ"/>
        </w:rPr>
        <w:t xml:space="preserve">мақта сән-салтанат </w:t>
      </w:r>
      <w:r w:rsidR="0052554C" w:rsidRPr="000C1676">
        <w:rPr>
          <w:color w:val="000000"/>
          <w:sz w:val="24"/>
          <w:szCs w:val="24"/>
          <w:lang w:val="kk-KZ" w:eastAsia="kk-KZ"/>
        </w:rPr>
        <w:t>құ</w:t>
      </w:r>
      <w:r w:rsidRPr="000C1676">
        <w:rPr>
          <w:color w:val="000000"/>
          <w:sz w:val="24"/>
          <w:szCs w:val="24"/>
          <w:lang w:val="kk-KZ" w:eastAsia="kk-KZ"/>
        </w:rPr>
        <w:t xml:space="preserve">ратын. </w:t>
      </w:r>
    </w:p>
    <w:p w:rsidR="0052554C" w:rsidRPr="000C1676" w:rsidRDefault="0052554C" w:rsidP="000C1676">
      <w:pPr>
        <w:pStyle w:val="af6"/>
        <w:shd w:val="clear" w:color="auto" w:fill="auto"/>
        <w:spacing w:line="240" w:lineRule="auto"/>
        <w:ind w:left="20" w:firstLine="0"/>
        <w:jc w:val="both"/>
        <w:rPr>
          <w:color w:val="000000"/>
          <w:sz w:val="24"/>
          <w:szCs w:val="24"/>
          <w:lang w:val="kk-KZ" w:eastAsia="kk-KZ"/>
        </w:rPr>
      </w:pPr>
    </w:p>
    <w:p w:rsidR="006506FC" w:rsidRPr="000C1676" w:rsidRDefault="006506FC" w:rsidP="000C1676">
      <w:pPr>
        <w:pStyle w:val="af6"/>
        <w:shd w:val="clear" w:color="auto" w:fill="auto"/>
        <w:spacing w:line="240" w:lineRule="auto"/>
        <w:ind w:left="20" w:firstLine="0"/>
        <w:jc w:val="both"/>
        <w:rPr>
          <w:sz w:val="24"/>
          <w:szCs w:val="24"/>
          <w:lang w:val="kk-KZ"/>
        </w:rPr>
      </w:pPr>
      <w:r w:rsidRPr="000C1676">
        <w:rPr>
          <w:color w:val="000000"/>
          <w:sz w:val="24"/>
          <w:szCs w:val="24"/>
          <w:lang w:val="kk-KZ" w:eastAsia="kk-KZ"/>
        </w:rPr>
        <w:t>Ханша етер тіршіліктің тойында,</w:t>
      </w:r>
    </w:p>
    <w:p w:rsidR="0052554C" w:rsidRPr="000C1676" w:rsidRDefault="006506FC" w:rsidP="000C1676">
      <w:pPr>
        <w:pStyle w:val="af6"/>
        <w:shd w:val="clear" w:color="auto" w:fill="auto"/>
        <w:spacing w:line="240" w:lineRule="auto"/>
        <w:ind w:left="20" w:right="780" w:firstLine="0"/>
        <w:rPr>
          <w:color w:val="000000"/>
          <w:sz w:val="24"/>
          <w:szCs w:val="24"/>
          <w:lang w:val="kk-KZ" w:eastAsia="kk-KZ"/>
        </w:rPr>
      </w:pPr>
      <w:r w:rsidRPr="000C1676">
        <w:rPr>
          <w:color w:val="000000"/>
          <w:sz w:val="24"/>
          <w:szCs w:val="24"/>
          <w:lang w:val="kk-KZ" w:eastAsia="kk-KZ"/>
        </w:rPr>
        <w:t xml:space="preserve">Қанмен енген тектілік бар бойында. </w:t>
      </w:r>
    </w:p>
    <w:p w:rsidR="006506FC" w:rsidRPr="000C1676" w:rsidRDefault="006506FC" w:rsidP="000C1676">
      <w:pPr>
        <w:pStyle w:val="af6"/>
        <w:shd w:val="clear" w:color="auto" w:fill="auto"/>
        <w:spacing w:line="240" w:lineRule="auto"/>
        <w:ind w:left="20" w:right="780" w:firstLine="0"/>
        <w:rPr>
          <w:sz w:val="24"/>
          <w:szCs w:val="24"/>
          <w:lang w:val="kk-KZ"/>
        </w:rPr>
      </w:pPr>
      <w:r w:rsidRPr="000C1676">
        <w:rPr>
          <w:color w:val="000000"/>
          <w:sz w:val="24"/>
          <w:szCs w:val="24"/>
          <w:lang w:val="kk-KZ" w:eastAsia="kk-KZ"/>
        </w:rPr>
        <w:t>Тебіреніп тәтті ернің төнеді,</w:t>
      </w:r>
    </w:p>
    <w:p w:rsidR="0052554C" w:rsidRPr="000C1676" w:rsidRDefault="006506FC" w:rsidP="000C1676">
      <w:pPr>
        <w:pStyle w:val="af6"/>
        <w:shd w:val="clear" w:color="auto" w:fill="auto"/>
        <w:spacing w:line="240" w:lineRule="auto"/>
        <w:ind w:left="20" w:firstLine="0"/>
        <w:jc w:val="both"/>
        <w:rPr>
          <w:color w:val="000000"/>
          <w:sz w:val="24"/>
          <w:szCs w:val="24"/>
          <w:lang w:val="kk-KZ" w:eastAsia="kk-KZ"/>
        </w:rPr>
      </w:pPr>
      <w:r w:rsidRPr="000C1676">
        <w:rPr>
          <w:color w:val="000000"/>
          <w:sz w:val="24"/>
          <w:szCs w:val="24"/>
          <w:lang w:val="kk-KZ" w:eastAsia="kk-KZ"/>
        </w:rPr>
        <w:t>Немерелер асылғанда мойынға.</w:t>
      </w:r>
    </w:p>
    <w:p w:rsidR="0052554C" w:rsidRPr="000C1676" w:rsidRDefault="0052554C" w:rsidP="000C1676">
      <w:pPr>
        <w:pStyle w:val="af6"/>
        <w:shd w:val="clear" w:color="auto" w:fill="auto"/>
        <w:spacing w:line="240" w:lineRule="auto"/>
        <w:ind w:left="20" w:firstLine="0"/>
        <w:jc w:val="both"/>
        <w:rPr>
          <w:color w:val="000000"/>
          <w:sz w:val="24"/>
          <w:szCs w:val="24"/>
          <w:lang w:val="kk-KZ" w:eastAsia="kk-KZ"/>
        </w:rPr>
      </w:pPr>
    </w:p>
    <w:p w:rsidR="0052554C" w:rsidRPr="000C1676" w:rsidRDefault="006506FC" w:rsidP="000C1676">
      <w:pPr>
        <w:pStyle w:val="af6"/>
        <w:shd w:val="clear" w:color="auto" w:fill="auto"/>
        <w:spacing w:line="240" w:lineRule="auto"/>
        <w:ind w:left="20" w:firstLine="0"/>
        <w:jc w:val="both"/>
        <w:rPr>
          <w:color w:val="000000"/>
          <w:sz w:val="24"/>
          <w:szCs w:val="24"/>
          <w:lang w:val="kk-KZ" w:eastAsia="kk-KZ"/>
        </w:rPr>
      </w:pPr>
      <w:r w:rsidRPr="000C1676">
        <w:rPr>
          <w:color w:val="000000"/>
          <w:sz w:val="24"/>
          <w:szCs w:val="24"/>
          <w:lang w:val="kk-KZ" w:eastAsia="kk-KZ"/>
        </w:rPr>
        <w:t xml:space="preserve">Иман жүзді </w:t>
      </w:r>
      <w:r w:rsidR="0052554C" w:rsidRPr="000C1676">
        <w:rPr>
          <w:color w:val="000000"/>
          <w:sz w:val="24"/>
          <w:szCs w:val="24"/>
          <w:lang w:val="kk-KZ" w:eastAsia="kk-KZ"/>
        </w:rPr>
        <w:t>ү</w:t>
      </w:r>
      <w:r w:rsidRPr="000C1676">
        <w:rPr>
          <w:color w:val="000000"/>
          <w:sz w:val="24"/>
          <w:szCs w:val="24"/>
          <w:lang w:val="kk-KZ" w:eastAsia="kk-KZ"/>
        </w:rPr>
        <w:t xml:space="preserve">р </w:t>
      </w:r>
      <w:r w:rsidR="00A4568A" w:rsidRPr="000C1676">
        <w:rPr>
          <w:color w:val="000000"/>
          <w:sz w:val="24"/>
          <w:szCs w:val="24"/>
          <w:lang w:val="kk-KZ" w:eastAsia="kk-KZ"/>
        </w:rPr>
        <w:t>қы</w:t>
      </w:r>
      <w:r w:rsidRPr="000C1676">
        <w:rPr>
          <w:color w:val="000000"/>
          <w:sz w:val="24"/>
          <w:szCs w:val="24"/>
          <w:lang w:val="kk-KZ" w:eastAsia="kk-KZ"/>
        </w:rPr>
        <w:t xml:space="preserve">зындай үзіліп, </w:t>
      </w:r>
    </w:p>
    <w:p w:rsidR="0052554C" w:rsidRPr="000C1676" w:rsidRDefault="006506FC" w:rsidP="000C1676">
      <w:pPr>
        <w:pStyle w:val="af6"/>
        <w:shd w:val="clear" w:color="auto" w:fill="auto"/>
        <w:spacing w:line="240" w:lineRule="auto"/>
        <w:ind w:left="20" w:firstLine="0"/>
        <w:jc w:val="both"/>
        <w:rPr>
          <w:color w:val="000000"/>
          <w:sz w:val="24"/>
          <w:szCs w:val="24"/>
          <w:lang w:val="kk-KZ" w:eastAsia="kk-KZ"/>
        </w:rPr>
      </w:pPr>
      <w:r w:rsidRPr="000C1676">
        <w:rPr>
          <w:color w:val="000000"/>
          <w:sz w:val="24"/>
          <w:szCs w:val="24"/>
          <w:lang w:val="kk-KZ" w:eastAsia="kk-KZ"/>
        </w:rPr>
        <w:t xml:space="preserve">Жымиғанда маржан тісі тізіліп, </w:t>
      </w:r>
    </w:p>
    <w:p w:rsidR="0052554C" w:rsidRPr="000C1676" w:rsidRDefault="006506FC" w:rsidP="000C1676">
      <w:pPr>
        <w:pStyle w:val="af6"/>
        <w:shd w:val="clear" w:color="auto" w:fill="auto"/>
        <w:spacing w:line="240" w:lineRule="auto"/>
        <w:ind w:left="20" w:firstLine="0"/>
        <w:jc w:val="both"/>
        <w:rPr>
          <w:color w:val="000000"/>
          <w:sz w:val="24"/>
          <w:szCs w:val="24"/>
          <w:lang w:val="kk-KZ" w:eastAsia="kk-KZ"/>
        </w:rPr>
      </w:pPr>
      <w:r w:rsidRPr="000C1676">
        <w:rPr>
          <w:color w:val="000000"/>
          <w:sz w:val="24"/>
          <w:szCs w:val="24"/>
          <w:lang w:val="kk-KZ" w:eastAsia="kk-KZ"/>
        </w:rPr>
        <w:t>Н</w:t>
      </w:r>
      <w:r w:rsidR="0052554C" w:rsidRPr="000C1676">
        <w:rPr>
          <w:color w:val="000000"/>
          <w:sz w:val="24"/>
          <w:szCs w:val="24"/>
          <w:lang w:val="kk-KZ" w:eastAsia="kk-KZ"/>
        </w:rPr>
        <w:t>ұ</w:t>
      </w:r>
      <w:r w:rsidRPr="000C1676">
        <w:rPr>
          <w:color w:val="000000"/>
          <w:sz w:val="24"/>
          <w:szCs w:val="24"/>
          <w:lang w:val="kk-KZ" w:eastAsia="kk-KZ"/>
        </w:rPr>
        <w:t xml:space="preserve">ржаныңның Балжан атты жұбайы, </w:t>
      </w:r>
    </w:p>
    <w:p w:rsidR="0052554C" w:rsidRPr="000C1676" w:rsidRDefault="0052554C" w:rsidP="000C1676">
      <w:pPr>
        <w:pStyle w:val="af6"/>
        <w:shd w:val="clear" w:color="auto" w:fill="auto"/>
        <w:spacing w:line="240" w:lineRule="auto"/>
        <w:ind w:left="20" w:firstLine="0"/>
        <w:jc w:val="both"/>
        <w:rPr>
          <w:color w:val="000000"/>
          <w:sz w:val="24"/>
          <w:szCs w:val="24"/>
          <w:lang w:val="kk-KZ" w:eastAsia="kk-KZ"/>
        </w:rPr>
      </w:pPr>
      <w:r w:rsidRPr="000C1676">
        <w:rPr>
          <w:color w:val="000000"/>
          <w:sz w:val="24"/>
          <w:szCs w:val="24"/>
          <w:lang w:val="kk-KZ" w:eastAsia="kk-KZ"/>
        </w:rPr>
        <w:t>Шәй құяды өзіңе ұқ</w:t>
      </w:r>
      <w:r w:rsidR="006506FC" w:rsidRPr="000C1676">
        <w:rPr>
          <w:color w:val="000000"/>
          <w:sz w:val="24"/>
          <w:szCs w:val="24"/>
          <w:lang w:val="kk-KZ" w:eastAsia="kk-KZ"/>
        </w:rPr>
        <w:t xml:space="preserve">сап сызылып. </w:t>
      </w:r>
    </w:p>
    <w:p w:rsidR="0052554C" w:rsidRPr="000C1676" w:rsidRDefault="0052554C" w:rsidP="000C1676">
      <w:pPr>
        <w:pStyle w:val="af6"/>
        <w:shd w:val="clear" w:color="auto" w:fill="auto"/>
        <w:spacing w:line="240" w:lineRule="auto"/>
        <w:ind w:left="20" w:firstLine="0"/>
        <w:jc w:val="both"/>
        <w:rPr>
          <w:color w:val="000000"/>
          <w:sz w:val="24"/>
          <w:szCs w:val="24"/>
          <w:lang w:val="kk-KZ" w:eastAsia="kk-KZ"/>
        </w:rPr>
      </w:pPr>
    </w:p>
    <w:p w:rsidR="006506FC" w:rsidRPr="000C1676" w:rsidRDefault="006506FC" w:rsidP="000C1676">
      <w:pPr>
        <w:pStyle w:val="af6"/>
        <w:shd w:val="clear" w:color="auto" w:fill="auto"/>
        <w:spacing w:line="240" w:lineRule="auto"/>
        <w:ind w:left="20" w:firstLine="0"/>
        <w:jc w:val="both"/>
        <w:rPr>
          <w:sz w:val="24"/>
          <w:szCs w:val="24"/>
          <w:lang w:val="kk-KZ"/>
        </w:rPr>
      </w:pPr>
      <w:r w:rsidRPr="000C1676">
        <w:rPr>
          <w:color w:val="000000"/>
          <w:sz w:val="24"/>
          <w:szCs w:val="24"/>
          <w:lang w:val="kk-KZ" w:eastAsia="kk-KZ"/>
        </w:rPr>
        <w:t>Әуесі жо</w:t>
      </w:r>
      <w:r w:rsidR="0052554C" w:rsidRPr="000C1676">
        <w:rPr>
          <w:color w:val="000000"/>
          <w:sz w:val="24"/>
          <w:szCs w:val="24"/>
          <w:lang w:val="kk-KZ" w:eastAsia="kk-KZ"/>
        </w:rPr>
        <w:t>қ</w:t>
      </w:r>
      <w:r w:rsidRPr="000C1676">
        <w:rPr>
          <w:color w:val="000000"/>
          <w:sz w:val="24"/>
          <w:szCs w:val="24"/>
          <w:lang w:val="kk-KZ" w:eastAsia="kk-KZ"/>
        </w:rPr>
        <w:t xml:space="preserve"> ойын-сау</w:t>
      </w:r>
      <w:r w:rsidR="00A4568A" w:rsidRPr="000C1676">
        <w:rPr>
          <w:color w:val="000000"/>
          <w:sz w:val="24"/>
          <w:szCs w:val="24"/>
          <w:lang w:val="kk-KZ" w:eastAsia="kk-KZ"/>
        </w:rPr>
        <w:t>ық</w:t>
      </w:r>
      <w:r w:rsidRPr="000C1676">
        <w:rPr>
          <w:color w:val="000000"/>
          <w:sz w:val="24"/>
          <w:szCs w:val="24"/>
          <w:lang w:val="kk-KZ" w:eastAsia="kk-KZ"/>
        </w:rPr>
        <w:t>, сайранмен,</w:t>
      </w:r>
    </w:p>
    <w:p w:rsidR="0052554C" w:rsidRPr="000C1676" w:rsidRDefault="006506FC" w:rsidP="000C1676">
      <w:pPr>
        <w:pStyle w:val="af6"/>
        <w:shd w:val="clear" w:color="auto" w:fill="auto"/>
        <w:spacing w:line="240" w:lineRule="auto"/>
        <w:ind w:left="20" w:right="460" w:firstLine="0"/>
        <w:jc w:val="both"/>
        <w:rPr>
          <w:color w:val="000000"/>
          <w:sz w:val="24"/>
          <w:szCs w:val="24"/>
          <w:lang w:val="kk-KZ" w:eastAsia="kk-KZ"/>
        </w:rPr>
      </w:pPr>
      <w:r w:rsidRPr="000C1676">
        <w:rPr>
          <w:color w:val="000000"/>
          <w:sz w:val="24"/>
          <w:szCs w:val="24"/>
          <w:lang w:val="kk-KZ" w:eastAsia="kk-KZ"/>
        </w:rPr>
        <w:t xml:space="preserve">Әуел бастан табанды едің, байсалды ең. </w:t>
      </w:r>
    </w:p>
    <w:p w:rsidR="0052554C" w:rsidRPr="000C1676" w:rsidRDefault="006506FC" w:rsidP="000C1676">
      <w:pPr>
        <w:pStyle w:val="af6"/>
        <w:shd w:val="clear" w:color="auto" w:fill="auto"/>
        <w:spacing w:line="240" w:lineRule="auto"/>
        <w:ind w:left="20" w:right="460" w:firstLine="0"/>
        <w:jc w:val="both"/>
        <w:rPr>
          <w:color w:val="000000"/>
          <w:sz w:val="24"/>
          <w:szCs w:val="24"/>
          <w:lang w:val="kk-KZ" w:eastAsia="kk-KZ"/>
        </w:rPr>
      </w:pPr>
      <w:r w:rsidRPr="000C1676">
        <w:rPr>
          <w:color w:val="000000"/>
          <w:sz w:val="24"/>
          <w:szCs w:val="24"/>
          <w:lang w:val="kk-KZ" w:eastAsia="kk-KZ"/>
        </w:rPr>
        <w:t>Қар төсеніп, м</w:t>
      </w:r>
      <w:r w:rsidR="0052554C" w:rsidRPr="000C1676">
        <w:rPr>
          <w:color w:val="000000"/>
          <w:sz w:val="24"/>
          <w:szCs w:val="24"/>
          <w:lang w:val="kk-KZ" w:eastAsia="kk-KZ"/>
        </w:rPr>
        <w:t>ұ</w:t>
      </w:r>
      <w:r w:rsidRPr="000C1676">
        <w:rPr>
          <w:color w:val="000000"/>
          <w:sz w:val="24"/>
          <w:szCs w:val="24"/>
          <w:lang w:val="kk-KZ" w:eastAsia="kk-KZ"/>
        </w:rPr>
        <w:t xml:space="preserve">з жастанып жарыңның, </w:t>
      </w:r>
    </w:p>
    <w:p w:rsidR="0052554C" w:rsidRPr="000C1676" w:rsidRDefault="006506FC" w:rsidP="000C1676">
      <w:pPr>
        <w:pStyle w:val="af6"/>
        <w:shd w:val="clear" w:color="auto" w:fill="auto"/>
        <w:spacing w:line="240" w:lineRule="auto"/>
        <w:ind w:left="20" w:right="460" w:firstLine="0"/>
        <w:jc w:val="both"/>
        <w:rPr>
          <w:color w:val="000000"/>
          <w:sz w:val="24"/>
          <w:szCs w:val="24"/>
          <w:lang w:val="kk-KZ" w:eastAsia="kk-KZ"/>
        </w:rPr>
      </w:pPr>
      <w:r w:rsidRPr="000C1676">
        <w:rPr>
          <w:color w:val="000000"/>
          <w:sz w:val="24"/>
          <w:szCs w:val="24"/>
          <w:lang w:val="kk-KZ" w:eastAsia="kk-KZ"/>
        </w:rPr>
        <w:t>Терезесін теңестірдің жайсаңмен.</w:t>
      </w:r>
    </w:p>
    <w:p w:rsidR="0052554C" w:rsidRPr="000C1676" w:rsidRDefault="0052554C" w:rsidP="000C1676">
      <w:pPr>
        <w:pStyle w:val="af6"/>
        <w:shd w:val="clear" w:color="auto" w:fill="auto"/>
        <w:spacing w:line="240" w:lineRule="auto"/>
        <w:ind w:left="20" w:right="460" w:firstLine="0"/>
        <w:jc w:val="both"/>
        <w:rPr>
          <w:color w:val="000000"/>
          <w:sz w:val="24"/>
          <w:szCs w:val="24"/>
          <w:lang w:val="kk-KZ" w:eastAsia="kk-KZ"/>
        </w:rPr>
      </w:pPr>
    </w:p>
    <w:p w:rsidR="0052554C" w:rsidRPr="000C1676" w:rsidRDefault="006506FC" w:rsidP="000C1676">
      <w:pPr>
        <w:pStyle w:val="af6"/>
        <w:shd w:val="clear" w:color="auto" w:fill="auto"/>
        <w:spacing w:line="240" w:lineRule="auto"/>
        <w:ind w:left="20" w:right="460" w:firstLine="0"/>
        <w:jc w:val="both"/>
        <w:rPr>
          <w:color w:val="000000"/>
          <w:sz w:val="24"/>
          <w:szCs w:val="24"/>
          <w:lang w:val="kk-KZ" w:eastAsia="kk-KZ"/>
        </w:rPr>
      </w:pPr>
      <w:r w:rsidRPr="000C1676">
        <w:rPr>
          <w:color w:val="000000"/>
          <w:sz w:val="24"/>
          <w:szCs w:val="24"/>
          <w:lang w:val="kk-KZ" w:eastAsia="kk-KZ"/>
        </w:rPr>
        <w:t>Қ</w:t>
      </w:r>
      <w:r w:rsidR="0052554C" w:rsidRPr="000C1676">
        <w:rPr>
          <w:color w:val="000000"/>
          <w:sz w:val="24"/>
          <w:szCs w:val="24"/>
          <w:lang w:val="kk-KZ" w:eastAsia="kk-KZ"/>
        </w:rPr>
        <w:t>ұ</w:t>
      </w:r>
      <w:r w:rsidRPr="000C1676">
        <w:rPr>
          <w:color w:val="000000"/>
          <w:sz w:val="24"/>
          <w:szCs w:val="24"/>
          <w:lang w:val="kk-KZ" w:eastAsia="kk-KZ"/>
        </w:rPr>
        <w:t xml:space="preserve">т дарыған босағанды сайлап ап, </w:t>
      </w:r>
    </w:p>
    <w:p w:rsidR="0052554C" w:rsidRPr="000C1676" w:rsidRDefault="0052554C" w:rsidP="000C1676">
      <w:pPr>
        <w:pStyle w:val="af6"/>
        <w:shd w:val="clear" w:color="auto" w:fill="auto"/>
        <w:spacing w:line="240" w:lineRule="auto"/>
        <w:ind w:left="20" w:right="460" w:firstLine="0"/>
        <w:jc w:val="both"/>
        <w:rPr>
          <w:color w:val="000000"/>
          <w:sz w:val="24"/>
          <w:szCs w:val="24"/>
          <w:lang w:val="kk-KZ" w:eastAsia="kk-KZ"/>
        </w:rPr>
      </w:pPr>
      <w:r w:rsidRPr="000C1676">
        <w:rPr>
          <w:color w:val="000000"/>
          <w:sz w:val="24"/>
          <w:szCs w:val="24"/>
          <w:lang w:val="kk-KZ" w:eastAsia="kk-KZ"/>
        </w:rPr>
        <w:t>Сенсің, Сәуле, досқа құ</w:t>
      </w:r>
      <w:r w:rsidR="006506FC" w:rsidRPr="000C1676">
        <w:rPr>
          <w:color w:val="000000"/>
          <w:sz w:val="24"/>
          <w:szCs w:val="24"/>
          <w:lang w:val="kk-KZ" w:eastAsia="kk-KZ"/>
        </w:rPr>
        <w:t>ш</w:t>
      </w:r>
      <w:r w:rsidR="00A4568A" w:rsidRPr="000C1676">
        <w:rPr>
          <w:color w:val="000000"/>
          <w:sz w:val="24"/>
          <w:szCs w:val="24"/>
          <w:lang w:val="kk-KZ" w:eastAsia="kk-KZ"/>
        </w:rPr>
        <w:t>ақ</w:t>
      </w:r>
      <w:r w:rsidR="006506FC" w:rsidRPr="000C1676">
        <w:rPr>
          <w:color w:val="000000"/>
          <w:sz w:val="24"/>
          <w:szCs w:val="24"/>
          <w:lang w:val="kk-KZ" w:eastAsia="kk-KZ"/>
        </w:rPr>
        <w:t xml:space="preserve"> жайған бақ. </w:t>
      </w:r>
    </w:p>
    <w:p w:rsidR="0052554C" w:rsidRPr="000C1676" w:rsidRDefault="006506FC" w:rsidP="000C1676">
      <w:pPr>
        <w:pStyle w:val="af6"/>
        <w:shd w:val="clear" w:color="auto" w:fill="auto"/>
        <w:spacing w:line="240" w:lineRule="auto"/>
        <w:ind w:left="20" w:right="460" w:firstLine="0"/>
        <w:jc w:val="both"/>
        <w:rPr>
          <w:color w:val="000000"/>
          <w:sz w:val="24"/>
          <w:szCs w:val="24"/>
          <w:lang w:val="kk-KZ" w:eastAsia="kk-KZ"/>
        </w:rPr>
      </w:pPr>
      <w:r w:rsidRPr="000C1676">
        <w:rPr>
          <w:color w:val="000000"/>
          <w:sz w:val="24"/>
          <w:szCs w:val="24"/>
          <w:lang w:eastAsia="kk-KZ"/>
        </w:rPr>
        <w:t xml:space="preserve">Жусаннан </w:t>
      </w:r>
      <w:r w:rsidRPr="000C1676">
        <w:rPr>
          <w:color w:val="000000"/>
          <w:sz w:val="24"/>
          <w:szCs w:val="24"/>
        </w:rPr>
        <w:t xml:space="preserve">да </w:t>
      </w:r>
      <w:r w:rsidRPr="000C1676">
        <w:rPr>
          <w:color w:val="000000"/>
          <w:sz w:val="24"/>
          <w:szCs w:val="24"/>
          <w:lang w:eastAsia="kk-KZ"/>
        </w:rPr>
        <w:t xml:space="preserve">аласа боп кей кезде, </w:t>
      </w:r>
    </w:p>
    <w:p w:rsidR="0052554C" w:rsidRPr="000C1676" w:rsidRDefault="006506FC" w:rsidP="000C1676">
      <w:pPr>
        <w:pStyle w:val="af6"/>
        <w:shd w:val="clear" w:color="auto" w:fill="auto"/>
        <w:spacing w:line="240" w:lineRule="auto"/>
        <w:ind w:left="20" w:right="460" w:firstLine="0"/>
        <w:jc w:val="both"/>
        <w:rPr>
          <w:color w:val="000000"/>
          <w:sz w:val="24"/>
          <w:szCs w:val="24"/>
          <w:lang w:val="kk-KZ" w:eastAsia="kk-KZ"/>
        </w:rPr>
      </w:pPr>
      <w:r w:rsidRPr="000C1676">
        <w:rPr>
          <w:color w:val="000000"/>
          <w:sz w:val="24"/>
          <w:szCs w:val="24"/>
          <w:lang w:val="kk-KZ" w:eastAsia="kk-KZ"/>
        </w:rPr>
        <w:t xml:space="preserve">Отырасың </w:t>
      </w:r>
      <w:r w:rsidR="00A4568A" w:rsidRPr="000C1676">
        <w:rPr>
          <w:color w:val="000000"/>
          <w:sz w:val="24"/>
          <w:szCs w:val="24"/>
          <w:lang w:val="kk-KZ"/>
        </w:rPr>
        <w:t>қо</w:t>
      </w:r>
      <w:r w:rsidRPr="000C1676">
        <w:rPr>
          <w:color w:val="000000"/>
          <w:sz w:val="24"/>
          <w:szCs w:val="24"/>
          <w:lang w:val="kk-KZ"/>
        </w:rPr>
        <w:t xml:space="preserve">с </w:t>
      </w:r>
      <w:r w:rsidR="0052554C" w:rsidRPr="000C1676">
        <w:rPr>
          <w:color w:val="000000"/>
          <w:sz w:val="24"/>
          <w:szCs w:val="24"/>
          <w:lang w:val="kk-KZ" w:eastAsia="kk-KZ"/>
        </w:rPr>
        <w:t>ұ</w:t>
      </w:r>
      <w:r w:rsidRPr="000C1676">
        <w:rPr>
          <w:color w:val="000000"/>
          <w:sz w:val="24"/>
          <w:szCs w:val="24"/>
          <w:lang w:val="kk-KZ" w:eastAsia="kk-KZ"/>
        </w:rPr>
        <w:t>лы</w:t>
      </w:r>
      <w:r w:rsidR="0052554C" w:rsidRPr="000C1676">
        <w:rPr>
          <w:color w:val="000000"/>
          <w:sz w:val="24"/>
          <w:szCs w:val="24"/>
          <w:lang w:val="kk-KZ" w:eastAsia="kk-KZ"/>
        </w:rPr>
        <w:t>ң</w:t>
      </w:r>
      <w:r w:rsidRPr="000C1676">
        <w:rPr>
          <w:color w:val="000000"/>
          <w:sz w:val="24"/>
          <w:szCs w:val="24"/>
          <w:lang w:val="kk-KZ" w:eastAsia="kk-KZ"/>
        </w:rPr>
        <w:t>ды аймалап.</w:t>
      </w:r>
    </w:p>
    <w:p w:rsidR="0052554C" w:rsidRPr="000C1676" w:rsidRDefault="006506FC" w:rsidP="000C1676">
      <w:pPr>
        <w:pStyle w:val="af6"/>
        <w:shd w:val="clear" w:color="auto" w:fill="auto"/>
        <w:spacing w:line="240" w:lineRule="auto"/>
        <w:ind w:left="20" w:right="460" w:firstLine="0"/>
        <w:jc w:val="both"/>
        <w:rPr>
          <w:color w:val="000000"/>
          <w:sz w:val="24"/>
          <w:szCs w:val="24"/>
          <w:lang w:val="kk-KZ" w:eastAsia="kk-KZ"/>
        </w:rPr>
      </w:pPr>
      <w:r w:rsidRPr="000C1676">
        <w:rPr>
          <w:color w:val="000000"/>
          <w:sz w:val="24"/>
          <w:szCs w:val="24"/>
          <w:lang w:val="kk-KZ" w:eastAsia="kk-KZ"/>
        </w:rPr>
        <w:t xml:space="preserve"> </w:t>
      </w:r>
    </w:p>
    <w:p w:rsidR="006506FC" w:rsidRPr="000C1676" w:rsidRDefault="0052554C" w:rsidP="000C1676">
      <w:pPr>
        <w:pStyle w:val="af6"/>
        <w:shd w:val="clear" w:color="auto" w:fill="auto"/>
        <w:spacing w:line="240" w:lineRule="auto"/>
        <w:ind w:left="20" w:right="460" w:firstLine="0"/>
        <w:jc w:val="both"/>
        <w:rPr>
          <w:sz w:val="24"/>
          <w:szCs w:val="24"/>
          <w:lang w:val="kk-KZ"/>
        </w:rPr>
      </w:pPr>
      <w:r w:rsidRPr="000C1676">
        <w:rPr>
          <w:color w:val="000000"/>
          <w:sz w:val="24"/>
          <w:szCs w:val="24"/>
          <w:lang w:val="kk-KZ" w:eastAsia="kk-KZ"/>
        </w:rPr>
        <w:t>Өнегелі жанұя боп елің</w:t>
      </w:r>
      <w:r w:rsidR="006506FC" w:rsidRPr="000C1676">
        <w:rPr>
          <w:color w:val="000000"/>
          <w:sz w:val="24"/>
          <w:szCs w:val="24"/>
          <w:lang w:val="kk-KZ" w:eastAsia="kk-KZ"/>
        </w:rPr>
        <w:t>ні</w:t>
      </w:r>
      <w:r w:rsidRPr="000C1676">
        <w:rPr>
          <w:color w:val="000000"/>
          <w:sz w:val="24"/>
          <w:szCs w:val="24"/>
          <w:lang w:val="kk-KZ" w:eastAsia="kk-KZ"/>
        </w:rPr>
        <w:t>ң</w:t>
      </w:r>
      <w:r w:rsidR="006506FC" w:rsidRPr="000C1676">
        <w:rPr>
          <w:color w:val="000000"/>
          <w:sz w:val="24"/>
          <w:szCs w:val="24"/>
          <w:lang w:val="kk-KZ" w:eastAsia="kk-KZ"/>
        </w:rPr>
        <w:t>,</w:t>
      </w:r>
    </w:p>
    <w:p w:rsidR="006506FC" w:rsidRPr="000C1676" w:rsidRDefault="00A4568A" w:rsidP="000C1676">
      <w:pPr>
        <w:pStyle w:val="af6"/>
        <w:shd w:val="clear" w:color="auto" w:fill="auto"/>
        <w:spacing w:line="240" w:lineRule="auto"/>
        <w:ind w:left="20" w:firstLine="0"/>
        <w:jc w:val="both"/>
        <w:rPr>
          <w:sz w:val="24"/>
          <w:szCs w:val="24"/>
          <w:lang w:val="kk-KZ"/>
        </w:rPr>
      </w:pPr>
      <w:r w:rsidRPr="000C1676">
        <w:rPr>
          <w:color w:val="000000"/>
          <w:sz w:val="24"/>
          <w:szCs w:val="24"/>
          <w:lang w:val="kk-KZ" w:eastAsia="kk-KZ"/>
        </w:rPr>
        <w:t>Ақ</w:t>
      </w:r>
      <w:r w:rsidR="006506FC" w:rsidRPr="000C1676">
        <w:rPr>
          <w:color w:val="000000"/>
          <w:sz w:val="24"/>
          <w:szCs w:val="24"/>
          <w:lang w:val="kk-KZ" w:eastAsia="kk-KZ"/>
        </w:rPr>
        <w:t>тап жүрсің ата-енеңнің сенімін.</w:t>
      </w:r>
    </w:p>
    <w:p w:rsidR="0052554C" w:rsidRPr="000C1676" w:rsidRDefault="006506FC" w:rsidP="000C1676">
      <w:pPr>
        <w:pStyle w:val="af6"/>
        <w:shd w:val="clear" w:color="auto" w:fill="auto"/>
        <w:spacing w:line="240" w:lineRule="auto"/>
        <w:ind w:left="20" w:right="780" w:firstLine="0"/>
        <w:rPr>
          <w:color w:val="000000"/>
          <w:sz w:val="24"/>
          <w:szCs w:val="24"/>
          <w:lang w:val="kk-KZ" w:eastAsia="kk-KZ"/>
        </w:rPr>
      </w:pPr>
      <w:r w:rsidRPr="000C1676">
        <w:rPr>
          <w:color w:val="000000"/>
          <w:sz w:val="24"/>
          <w:szCs w:val="24"/>
          <w:lang w:val="kk-KZ" w:eastAsia="kk-KZ"/>
        </w:rPr>
        <w:t xml:space="preserve">Намыс отын найзағайға жаныған </w:t>
      </w:r>
    </w:p>
    <w:p w:rsidR="006506FC" w:rsidRPr="000C1676" w:rsidRDefault="006506FC" w:rsidP="000C1676">
      <w:pPr>
        <w:pStyle w:val="af6"/>
        <w:shd w:val="clear" w:color="auto" w:fill="auto"/>
        <w:spacing w:line="240" w:lineRule="auto"/>
        <w:ind w:left="20" w:right="780" w:firstLine="0"/>
        <w:rPr>
          <w:sz w:val="24"/>
          <w:szCs w:val="24"/>
          <w:lang w:val="kk-KZ"/>
        </w:rPr>
      </w:pPr>
      <w:r w:rsidRPr="000C1676">
        <w:rPr>
          <w:color w:val="000000"/>
          <w:sz w:val="24"/>
          <w:szCs w:val="24"/>
          <w:lang w:val="kk-KZ" w:eastAsia="kk-KZ"/>
        </w:rPr>
        <w:t>Н</w:t>
      </w:r>
      <w:r w:rsidR="0052554C" w:rsidRPr="000C1676">
        <w:rPr>
          <w:color w:val="000000"/>
          <w:sz w:val="24"/>
          <w:szCs w:val="24"/>
          <w:lang w:val="kk-KZ" w:eastAsia="kk-KZ"/>
        </w:rPr>
        <w:t>ұ</w:t>
      </w:r>
      <w:r w:rsidRPr="000C1676">
        <w:rPr>
          <w:color w:val="000000"/>
          <w:sz w:val="24"/>
          <w:szCs w:val="24"/>
          <w:lang w:val="kk-KZ" w:eastAsia="kk-KZ"/>
        </w:rPr>
        <w:t>рғожаңмен ба</w:t>
      </w:r>
      <w:r w:rsidR="00A4568A" w:rsidRPr="000C1676">
        <w:rPr>
          <w:color w:val="000000"/>
          <w:sz w:val="24"/>
          <w:szCs w:val="24"/>
          <w:lang w:val="kk-KZ" w:eastAsia="kk-KZ"/>
        </w:rPr>
        <w:t>қы</w:t>
      </w:r>
      <w:r w:rsidRPr="000C1676">
        <w:rPr>
          <w:color w:val="000000"/>
          <w:sz w:val="24"/>
          <w:szCs w:val="24"/>
          <w:lang w:val="kk-KZ" w:eastAsia="kk-KZ"/>
        </w:rPr>
        <w:t>тты бол, келінім!</w:t>
      </w:r>
    </w:p>
    <w:p w:rsidR="006506FC" w:rsidRPr="000C1676" w:rsidRDefault="006506FC" w:rsidP="000C1676">
      <w:pPr>
        <w:pStyle w:val="af6"/>
        <w:shd w:val="clear" w:color="auto" w:fill="auto"/>
        <w:spacing w:line="240" w:lineRule="auto"/>
        <w:ind w:left="60" w:firstLine="0"/>
        <w:rPr>
          <w:sz w:val="24"/>
          <w:szCs w:val="24"/>
          <w:lang w:val="kk-KZ"/>
        </w:rPr>
      </w:pPr>
    </w:p>
    <w:p w:rsidR="006506FC" w:rsidRPr="000C1676" w:rsidRDefault="006506FC" w:rsidP="000C1676">
      <w:pPr>
        <w:pStyle w:val="af6"/>
        <w:shd w:val="clear" w:color="auto" w:fill="auto"/>
        <w:spacing w:line="240" w:lineRule="auto"/>
        <w:ind w:left="60" w:firstLine="0"/>
        <w:rPr>
          <w:b/>
          <w:sz w:val="24"/>
          <w:szCs w:val="24"/>
          <w:lang w:val="kk-KZ"/>
        </w:rPr>
      </w:pPr>
    </w:p>
    <w:p w:rsidR="0052554C" w:rsidRPr="000C1676" w:rsidRDefault="006506FC" w:rsidP="000C1676">
      <w:pPr>
        <w:pStyle w:val="af6"/>
        <w:shd w:val="clear" w:color="auto" w:fill="auto"/>
        <w:spacing w:line="240" w:lineRule="auto"/>
        <w:ind w:left="60" w:firstLine="0"/>
        <w:rPr>
          <w:b/>
          <w:sz w:val="24"/>
          <w:szCs w:val="24"/>
          <w:lang w:val="kk-KZ"/>
        </w:rPr>
      </w:pPr>
      <w:r w:rsidRPr="000C1676">
        <w:rPr>
          <w:b/>
          <w:sz w:val="24"/>
          <w:szCs w:val="24"/>
          <w:lang w:val="kk-KZ"/>
        </w:rPr>
        <w:t>ПРО</w:t>
      </w:r>
      <w:r w:rsidR="00EB1DC0">
        <w:rPr>
          <w:b/>
          <w:sz w:val="24"/>
          <w:szCs w:val="24"/>
          <w:lang w:val="kk-KZ"/>
        </w:rPr>
        <w:t>К</w:t>
      </w:r>
      <w:r w:rsidR="00752595" w:rsidRPr="000C1676">
        <w:rPr>
          <w:b/>
          <w:sz w:val="24"/>
          <w:szCs w:val="24"/>
          <w:lang w:val="kk-KZ"/>
        </w:rPr>
        <w:t>У</w:t>
      </w:r>
      <w:r w:rsidRPr="000C1676">
        <w:rPr>
          <w:b/>
          <w:sz w:val="24"/>
          <w:szCs w:val="24"/>
          <w:lang w:val="kk-KZ"/>
        </w:rPr>
        <w:t>РОР</w:t>
      </w:r>
    </w:p>
    <w:p w:rsidR="0052554C" w:rsidRPr="000C1676" w:rsidRDefault="006506FC"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rPr>
        <w:t>Ба</w:t>
      </w:r>
      <w:r w:rsidR="00A4568A" w:rsidRPr="000C1676">
        <w:rPr>
          <w:color w:val="000000"/>
          <w:sz w:val="24"/>
          <w:szCs w:val="24"/>
          <w:lang w:val="kk-KZ"/>
        </w:rPr>
        <w:t>қы</w:t>
      </w:r>
      <w:r w:rsidRPr="000C1676">
        <w:rPr>
          <w:color w:val="000000"/>
          <w:sz w:val="24"/>
          <w:szCs w:val="24"/>
          <w:lang w:val="kk-KZ"/>
        </w:rPr>
        <w:t xml:space="preserve">т жолын </w:t>
      </w:r>
      <w:r w:rsidRPr="000C1676">
        <w:rPr>
          <w:color w:val="000000"/>
          <w:sz w:val="24"/>
          <w:szCs w:val="24"/>
          <w:lang w:val="kk-KZ" w:eastAsia="kk-KZ"/>
        </w:rPr>
        <w:t xml:space="preserve">тапқан жансың біліммен, </w:t>
      </w:r>
    </w:p>
    <w:p w:rsidR="0052554C" w:rsidRPr="000C1676" w:rsidRDefault="006506FC"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 xml:space="preserve">Іскерлігің жұрт аузына ілінген. </w:t>
      </w:r>
    </w:p>
    <w:p w:rsidR="0052554C" w:rsidRPr="000C1676" w:rsidRDefault="006506FC"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 xml:space="preserve">Жасырсаң </w:t>
      </w:r>
      <w:r w:rsidRPr="000C1676">
        <w:rPr>
          <w:color w:val="000000"/>
          <w:sz w:val="24"/>
          <w:szCs w:val="24"/>
          <w:lang w:val="kk-KZ"/>
        </w:rPr>
        <w:t xml:space="preserve">да </w:t>
      </w:r>
      <w:r w:rsidRPr="000C1676">
        <w:rPr>
          <w:color w:val="000000"/>
          <w:sz w:val="24"/>
          <w:szCs w:val="24"/>
          <w:lang w:val="kk-KZ" w:eastAsia="kk-KZ"/>
        </w:rPr>
        <w:t xml:space="preserve">жұпар исі аңқыған, </w:t>
      </w:r>
    </w:p>
    <w:p w:rsidR="0052554C" w:rsidRPr="000C1676" w:rsidRDefault="006506FC"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 xml:space="preserve">Адалдықтың </w:t>
      </w:r>
      <w:r w:rsidRPr="000C1676">
        <w:rPr>
          <w:color w:val="000000"/>
          <w:sz w:val="24"/>
          <w:szCs w:val="24"/>
          <w:lang w:val="kk-KZ"/>
        </w:rPr>
        <w:t xml:space="preserve">балы </w:t>
      </w:r>
      <w:r w:rsidRPr="000C1676">
        <w:rPr>
          <w:color w:val="000000"/>
          <w:sz w:val="24"/>
          <w:szCs w:val="24"/>
          <w:lang w:val="kk-KZ" w:eastAsia="kk-KZ"/>
        </w:rPr>
        <w:t>тамар тіліңнен.</w:t>
      </w:r>
    </w:p>
    <w:p w:rsidR="0052554C" w:rsidRPr="000C1676" w:rsidRDefault="0052554C" w:rsidP="000C1676">
      <w:pPr>
        <w:pStyle w:val="af6"/>
        <w:shd w:val="clear" w:color="auto" w:fill="auto"/>
        <w:spacing w:line="240" w:lineRule="auto"/>
        <w:ind w:left="60" w:firstLine="0"/>
        <w:rPr>
          <w:color w:val="000000"/>
          <w:sz w:val="24"/>
          <w:szCs w:val="24"/>
          <w:lang w:val="kk-KZ" w:eastAsia="kk-KZ"/>
        </w:rPr>
      </w:pPr>
    </w:p>
    <w:p w:rsidR="0052554C" w:rsidRPr="000C1676" w:rsidRDefault="006506FC"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Ізгілікті жасап жүрсің баршаға,</w:t>
      </w:r>
    </w:p>
    <w:p w:rsidR="0052554C" w:rsidRPr="000C1676" w:rsidRDefault="006506FC"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 xml:space="preserve">Ақ жаңбырдай алғыс жауды </w:t>
      </w:r>
      <w:r w:rsidR="00A4568A" w:rsidRPr="000C1676">
        <w:rPr>
          <w:color w:val="000000"/>
          <w:sz w:val="24"/>
          <w:szCs w:val="24"/>
          <w:lang w:val="kk-KZ" w:eastAsia="kk-KZ"/>
        </w:rPr>
        <w:t>қа</w:t>
      </w:r>
      <w:r w:rsidRPr="000C1676">
        <w:rPr>
          <w:color w:val="000000"/>
          <w:sz w:val="24"/>
          <w:szCs w:val="24"/>
          <w:lang w:val="kk-KZ" w:eastAsia="kk-KZ"/>
        </w:rPr>
        <w:t xml:space="preserve">ншама. </w:t>
      </w:r>
    </w:p>
    <w:p w:rsidR="0052554C" w:rsidRPr="000C1676" w:rsidRDefault="00A4568A"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Ақ</w:t>
      </w:r>
      <w:r w:rsidR="006506FC" w:rsidRPr="000C1676">
        <w:rPr>
          <w:color w:val="000000"/>
          <w:sz w:val="24"/>
          <w:szCs w:val="24"/>
          <w:lang w:val="kk-KZ" w:eastAsia="kk-KZ"/>
        </w:rPr>
        <w:t>и</w:t>
      </w:r>
      <w:r w:rsidRPr="000C1676">
        <w:rPr>
          <w:color w:val="000000"/>
          <w:sz w:val="24"/>
          <w:szCs w:val="24"/>
          <w:lang w:val="kk-KZ" w:eastAsia="kk-KZ"/>
        </w:rPr>
        <w:t>қа</w:t>
      </w:r>
      <w:r w:rsidR="006506FC" w:rsidRPr="000C1676">
        <w:rPr>
          <w:color w:val="000000"/>
          <w:sz w:val="24"/>
          <w:szCs w:val="24"/>
          <w:lang w:val="kk-KZ" w:eastAsia="kk-KZ"/>
        </w:rPr>
        <w:t xml:space="preserve">т </w:t>
      </w:r>
      <w:r w:rsidR="006506FC" w:rsidRPr="000C1676">
        <w:rPr>
          <w:color w:val="000000"/>
          <w:sz w:val="24"/>
          <w:szCs w:val="24"/>
          <w:lang w:val="kk-KZ"/>
        </w:rPr>
        <w:t>пен шынд</w:t>
      </w:r>
      <w:r w:rsidRPr="000C1676">
        <w:rPr>
          <w:color w:val="000000"/>
          <w:sz w:val="24"/>
          <w:szCs w:val="24"/>
          <w:lang w:val="kk-KZ"/>
        </w:rPr>
        <w:t>ық</w:t>
      </w:r>
      <w:r w:rsidR="006506FC" w:rsidRPr="000C1676">
        <w:rPr>
          <w:color w:val="000000"/>
          <w:sz w:val="24"/>
          <w:szCs w:val="24"/>
          <w:lang w:val="kk-KZ"/>
        </w:rPr>
        <w:t xml:space="preserve"> </w:t>
      </w:r>
      <w:r w:rsidR="006506FC" w:rsidRPr="000C1676">
        <w:rPr>
          <w:color w:val="000000"/>
          <w:sz w:val="24"/>
          <w:szCs w:val="24"/>
          <w:lang w:val="kk-KZ" w:eastAsia="kk-KZ"/>
        </w:rPr>
        <w:t>үшін күрескен,</w:t>
      </w:r>
    </w:p>
    <w:p w:rsidR="0052554C" w:rsidRPr="000C1676" w:rsidRDefault="006506FC"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Есенжанға дейді халық: «Шаршама!»</w:t>
      </w:r>
    </w:p>
    <w:p w:rsidR="0052554C" w:rsidRPr="000C1676" w:rsidRDefault="0052554C" w:rsidP="000C1676">
      <w:pPr>
        <w:pStyle w:val="af6"/>
        <w:shd w:val="clear" w:color="auto" w:fill="auto"/>
        <w:spacing w:line="240" w:lineRule="auto"/>
        <w:ind w:left="60" w:firstLine="0"/>
        <w:rPr>
          <w:color w:val="000000"/>
          <w:sz w:val="24"/>
          <w:szCs w:val="24"/>
          <w:lang w:val="kk-KZ" w:eastAsia="kk-KZ"/>
        </w:rPr>
      </w:pPr>
    </w:p>
    <w:p w:rsidR="0052554C" w:rsidRPr="000C1676" w:rsidRDefault="006506FC"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 xml:space="preserve">Туған жерге арнап </w:t>
      </w:r>
      <w:r w:rsidR="00A4568A" w:rsidRPr="000C1676">
        <w:rPr>
          <w:color w:val="000000"/>
          <w:sz w:val="24"/>
          <w:szCs w:val="24"/>
          <w:lang w:val="kk-KZ" w:eastAsia="kk-KZ"/>
        </w:rPr>
        <w:t>қа</w:t>
      </w:r>
      <w:r w:rsidRPr="000C1676">
        <w:rPr>
          <w:color w:val="000000"/>
          <w:sz w:val="24"/>
          <w:szCs w:val="24"/>
          <w:lang w:val="kk-KZ" w:eastAsia="kk-KZ"/>
        </w:rPr>
        <w:t xml:space="preserve">йрат-күшінді, </w:t>
      </w:r>
    </w:p>
    <w:p w:rsidR="0052554C" w:rsidRPr="000C1676" w:rsidRDefault="006506FC"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Таныта бер өнегелі ісінді.</w:t>
      </w:r>
    </w:p>
    <w:p w:rsidR="0052554C" w:rsidRPr="000C1676" w:rsidRDefault="006506FC"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 xml:space="preserve">Отаным деп </w:t>
      </w:r>
      <w:r w:rsidRPr="000C1676">
        <w:rPr>
          <w:color w:val="000000"/>
          <w:sz w:val="24"/>
          <w:szCs w:val="24"/>
          <w:lang w:val="kk-KZ"/>
        </w:rPr>
        <w:t xml:space="preserve">от пен </w:t>
      </w:r>
      <w:r w:rsidRPr="000C1676">
        <w:rPr>
          <w:color w:val="000000"/>
          <w:sz w:val="24"/>
          <w:szCs w:val="24"/>
          <w:lang w:val="kk-KZ" w:eastAsia="kk-KZ"/>
        </w:rPr>
        <w:t xml:space="preserve">суға түскен соң, </w:t>
      </w:r>
    </w:p>
    <w:p w:rsidR="0052554C" w:rsidRPr="000C1676" w:rsidRDefault="006506FC"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Еңбегіңнің ел бағасын түсінді.</w:t>
      </w:r>
    </w:p>
    <w:p w:rsidR="0052554C" w:rsidRPr="000C1676" w:rsidRDefault="0052554C" w:rsidP="000C1676">
      <w:pPr>
        <w:pStyle w:val="af6"/>
        <w:shd w:val="clear" w:color="auto" w:fill="auto"/>
        <w:spacing w:line="240" w:lineRule="auto"/>
        <w:ind w:left="60" w:firstLine="0"/>
        <w:rPr>
          <w:color w:val="000000"/>
          <w:sz w:val="24"/>
          <w:szCs w:val="24"/>
          <w:lang w:val="kk-KZ" w:eastAsia="kk-KZ"/>
        </w:rPr>
      </w:pPr>
    </w:p>
    <w:p w:rsidR="0052554C" w:rsidRPr="000C1676" w:rsidRDefault="006506FC"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Ауызд</w:t>
      </w:r>
      <w:r w:rsidR="00A4568A" w:rsidRPr="000C1676">
        <w:rPr>
          <w:color w:val="000000"/>
          <w:sz w:val="24"/>
          <w:szCs w:val="24"/>
          <w:lang w:val="kk-KZ" w:eastAsia="kk-KZ"/>
        </w:rPr>
        <w:t>ық</w:t>
      </w:r>
      <w:r w:rsidRPr="000C1676">
        <w:rPr>
          <w:color w:val="000000"/>
          <w:sz w:val="24"/>
          <w:szCs w:val="24"/>
          <w:lang w:val="kk-KZ" w:eastAsia="kk-KZ"/>
        </w:rPr>
        <w:t>тап қиынд</w:t>
      </w:r>
      <w:r w:rsidR="00A4568A" w:rsidRPr="000C1676">
        <w:rPr>
          <w:color w:val="000000"/>
          <w:sz w:val="24"/>
          <w:szCs w:val="24"/>
          <w:lang w:val="kk-KZ" w:eastAsia="kk-KZ"/>
        </w:rPr>
        <w:t>ық</w:t>
      </w:r>
      <w:r w:rsidRPr="000C1676">
        <w:rPr>
          <w:color w:val="000000"/>
          <w:sz w:val="24"/>
          <w:szCs w:val="24"/>
          <w:lang w:val="kk-KZ" w:eastAsia="kk-KZ"/>
        </w:rPr>
        <w:t>тың белесін,</w:t>
      </w:r>
    </w:p>
    <w:p w:rsidR="0052554C" w:rsidRPr="000C1676" w:rsidRDefault="006506FC"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 xml:space="preserve">Әділеттің хақтығына сенесің. </w:t>
      </w:r>
    </w:p>
    <w:p w:rsidR="0052554C" w:rsidRPr="000C1676" w:rsidRDefault="006506FC"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 xml:space="preserve">Күшігендей өлексеге </w:t>
      </w:r>
      <w:r w:rsidR="00A4568A" w:rsidRPr="000C1676">
        <w:rPr>
          <w:color w:val="000000"/>
          <w:sz w:val="24"/>
          <w:szCs w:val="24"/>
          <w:lang w:val="kk-KZ" w:eastAsia="kk-KZ"/>
        </w:rPr>
        <w:t>қо</w:t>
      </w:r>
      <w:r w:rsidRPr="000C1676">
        <w:rPr>
          <w:color w:val="000000"/>
          <w:sz w:val="24"/>
          <w:szCs w:val="24"/>
          <w:lang w:val="kk-KZ" w:eastAsia="kk-KZ"/>
        </w:rPr>
        <w:t xml:space="preserve">нжиған, </w:t>
      </w:r>
    </w:p>
    <w:p w:rsidR="0052554C" w:rsidRPr="000C1676" w:rsidRDefault="006506FC"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Ашкөзбенен арпалысып келесің.</w:t>
      </w:r>
    </w:p>
    <w:p w:rsidR="0052554C" w:rsidRPr="000C1676" w:rsidRDefault="0052554C" w:rsidP="000C1676">
      <w:pPr>
        <w:pStyle w:val="af6"/>
        <w:shd w:val="clear" w:color="auto" w:fill="auto"/>
        <w:spacing w:line="240" w:lineRule="auto"/>
        <w:ind w:left="60" w:firstLine="0"/>
        <w:rPr>
          <w:color w:val="000000"/>
          <w:sz w:val="24"/>
          <w:szCs w:val="24"/>
          <w:lang w:val="kk-KZ" w:eastAsia="kk-KZ"/>
        </w:rPr>
      </w:pPr>
    </w:p>
    <w:p w:rsidR="0052554C" w:rsidRPr="000C1676" w:rsidRDefault="006506FC"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 xml:space="preserve">Жәрдем беріп жәбір-жапа шексе кім, </w:t>
      </w:r>
    </w:p>
    <w:p w:rsidR="0052554C" w:rsidRPr="000C1676" w:rsidRDefault="006506FC"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Жалп</w:t>
      </w:r>
      <w:r w:rsidR="00A4568A" w:rsidRPr="000C1676">
        <w:rPr>
          <w:color w:val="000000"/>
          <w:sz w:val="24"/>
          <w:szCs w:val="24"/>
          <w:lang w:val="kk-KZ" w:eastAsia="kk-KZ"/>
        </w:rPr>
        <w:t>ақ</w:t>
      </w:r>
      <w:r w:rsidR="0052554C" w:rsidRPr="000C1676">
        <w:rPr>
          <w:color w:val="000000"/>
          <w:sz w:val="24"/>
          <w:szCs w:val="24"/>
          <w:lang w:val="kk-KZ" w:eastAsia="kk-KZ"/>
        </w:rPr>
        <w:t xml:space="preserve"> жұ</w:t>
      </w:r>
      <w:r w:rsidRPr="000C1676">
        <w:rPr>
          <w:color w:val="000000"/>
          <w:sz w:val="24"/>
          <w:szCs w:val="24"/>
          <w:lang w:val="kk-KZ" w:eastAsia="kk-KZ"/>
        </w:rPr>
        <w:t xml:space="preserve">ртқа шат тұрмысты көкседің. </w:t>
      </w:r>
    </w:p>
    <w:p w:rsidR="0052554C" w:rsidRPr="000C1676" w:rsidRDefault="006506FC" w:rsidP="000C1676">
      <w:pPr>
        <w:pStyle w:val="af6"/>
        <w:shd w:val="clear" w:color="auto" w:fill="auto"/>
        <w:spacing w:line="240" w:lineRule="auto"/>
        <w:ind w:left="60" w:firstLine="0"/>
        <w:rPr>
          <w:color w:val="000000"/>
          <w:sz w:val="24"/>
          <w:szCs w:val="24"/>
          <w:lang w:val="kk-KZ"/>
        </w:rPr>
      </w:pPr>
      <w:r w:rsidRPr="000C1676">
        <w:rPr>
          <w:color w:val="000000"/>
          <w:sz w:val="24"/>
          <w:szCs w:val="24"/>
          <w:lang w:val="kk-KZ" w:eastAsia="kk-KZ"/>
        </w:rPr>
        <w:t xml:space="preserve">Досановтың шәкірті ме </w:t>
      </w:r>
      <w:r w:rsidRPr="000C1676">
        <w:rPr>
          <w:color w:val="000000"/>
          <w:sz w:val="24"/>
          <w:szCs w:val="24"/>
          <w:lang w:val="kk-KZ"/>
        </w:rPr>
        <w:t xml:space="preserve">деп </w:t>
      </w:r>
      <w:r w:rsidR="00A4568A" w:rsidRPr="000C1676">
        <w:rPr>
          <w:color w:val="000000"/>
          <w:sz w:val="24"/>
          <w:szCs w:val="24"/>
          <w:lang w:val="kk-KZ"/>
        </w:rPr>
        <w:t>қа</w:t>
      </w:r>
      <w:r w:rsidRPr="000C1676">
        <w:rPr>
          <w:color w:val="000000"/>
          <w:sz w:val="24"/>
          <w:szCs w:val="24"/>
          <w:lang w:val="kk-KZ"/>
        </w:rPr>
        <w:t xml:space="preserve">лам, </w:t>
      </w:r>
    </w:p>
    <w:p w:rsidR="0052554C" w:rsidRPr="000C1676" w:rsidRDefault="006506FC"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Жазирама сенім гүлін ексе кім.</w:t>
      </w:r>
    </w:p>
    <w:p w:rsidR="0052554C" w:rsidRPr="000C1676" w:rsidRDefault="0052554C" w:rsidP="000C1676">
      <w:pPr>
        <w:pStyle w:val="af6"/>
        <w:shd w:val="clear" w:color="auto" w:fill="auto"/>
        <w:spacing w:line="240" w:lineRule="auto"/>
        <w:ind w:left="60" w:firstLine="0"/>
        <w:rPr>
          <w:color w:val="000000"/>
          <w:sz w:val="24"/>
          <w:szCs w:val="24"/>
          <w:lang w:val="kk-KZ" w:eastAsia="kk-KZ"/>
        </w:rPr>
      </w:pPr>
    </w:p>
    <w:p w:rsidR="0052554C" w:rsidRPr="000C1676" w:rsidRDefault="006506FC"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 xml:space="preserve">Мұңаймайтын, шағынбайтын тағдырға, </w:t>
      </w:r>
    </w:p>
    <w:p w:rsidR="0052554C" w:rsidRPr="000C1676" w:rsidRDefault="006506FC"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rPr>
        <w:t xml:space="preserve">Алла </w:t>
      </w:r>
      <w:r w:rsidRPr="000C1676">
        <w:rPr>
          <w:color w:val="000000"/>
          <w:sz w:val="24"/>
          <w:szCs w:val="24"/>
          <w:lang w:val="kk-KZ" w:eastAsia="kk-KZ"/>
        </w:rPr>
        <w:t xml:space="preserve">сыйлар шапағатын алғырға. </w:t>
      </w:r>
    </w:p>
    <w:p w:rsidR="0052554C" w:rsidRPr="000C1676" w:rsidRDefault="006506FC"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 xml:space="preserve">Шыққан тауың биік болсын десең сен, </w:t>
      </w:r>
    </w:p>
    <w:p w:rsidR="006506FC" w:rsidRPr="000C1676" w:rsidRDefault="006506FC" w:rsidP="000C1676">
      <w:pPr>
        <w:pStyle w:val="af6"/>
        <w:shd w:val="clear" w:color="auto" w:fill="auto"/>
        <w:spacing w:line="240" w:lineRule="auto"/>
        <w:ind w:left="60" w:firstLine="0"/>
        <w:rPr>
          <w:sz w:val="24"/>
          <w:szCs w:val="24"/>
          <w:lang w:val="kk-KZ"/>
        </w:rPr>
      </w:pPr>
      <w:r w:rsidRPr="000C1676">
        <w:rPr>
          <w:color w:val="000000"/>
          <w:sz w:val="24"/>
          <w:szCs w:val="24"/>
          <w:lang w:val="kk-KZ" w:eastAsia="kk-KZ"/>
        </w:rPr>
        <w:t>Арма</w:t>
      </w:r>
      <w:r w:rsidR="00752595" w:rsidRPr="000C1676">
        <w:rPr>
          <w:color w:val="000000"/>
          <w:sz w:val="24"/>
          <w:szCs w:val="24"/>
          <w:lang w:val="kk-KZ" w:eastAsia="kk-KZ"/>
        </w:rPr>
        <w:t>ның</w:t>
      </w:r>
      <w:r w:rsidRPr="000C1676">
        <w:rPr>
          <w:color w:val="000000"/>
          <w:sz w:val="24"/>
          <w:szCs w:val="24"/>
          <w:lang w:val="kk-KZ" w:eastAsia="kk-KZ"/>
        </w:rPr>
        <w:t>ды орта жолда қалдырма!..</w:t>
      </w:r>
    </w:p>
    <w:p w:rsidR="006506FC" w:rsidRPr="000C1676" w:rsidRDefault="006506FC" w:rsidP="000C1676">
      <w:pPr>
        <w:pStyle w:val="af6"/>
        <w:shd w:val="clear" w:color="auto" w:fill="auto"/>
        <w:spacing w:line="240" w:lineRule="auto"/>
        <w:ind w:left="60" w:firstLine="0"/>
        <w:rPr>
          <w:b/>
          <w:sz w:val="24"/>
          <w:szCs w:val="24"/>
          <w:lang w:val="kk-KZ"/>
        </w:rPr>
      </w:pPr>
      <w:r w:rsidRPr="000C1676">
        <w:rPr>
          <w:b/>
          <w:sz w:val="24"/>
          <w:szCs w:val="24"/>
          <w:lang w:val="kk-KZ"/>
        </w:rPr>
        <w:t>ЕҢБЕК ЕРІ</w:t>
      </w:r>
    </w:p>
    <w:p w:rsidR="006506FC" w:rsidRPr="000C1676" w:rsidRDefault="006506FC" w:rsidP="000C1676">
      <w:pPr>
        <w:pStyle w:val="af6"/>
        <w:shd w:val="clear" w:color="auto" w:fill="auto"/>
        <w:spacing w:line="240" w:lineRule="auto"/>
        <w:ind w:left="20" w:firstLine="0"/>
        <w:rPr>
          <w:sz w:val="24"/>
          <w:szCs w:val="24"/>
          <w:lang w:val="kk-KZ"/>
        </w:rPr>
      </w:pPr>
      <w:r w:rsidRPr="000C1676">
        <w:rPr>
          <w:color w:val="000000"/>
          <w:sz w:val="24"/>
          <w:szCs w:val="24"/>
          <w:lang w:val="kk-KZ" w:eastAsia="kk-KZ"/>
        </w:rPr>
        <w:t>Күн ыстаған жүзінде мейірім бар,</w:t>
      </w:r>
    </w:p>
    <w:p w:rsidR="006506FC" w:rsidRPr="000C1676" w:rsidRDefault="006506FC" w:rsidP="000C1676">
      <w:pPr>
        <w:pStyle w:val="af6"/>
        <w:shd w:val="clear" w:color="auto" w:fill="auto"/>
        <w:spacing w:line="240" w:lineRule="auto"/>
        <w:ind w:left="20" w:firstLine="0"/>
        <w:rPr>
          <w:sz w:val="24"/>
          <w:szCs w:val="24"/>
        </w:rPr>
      </w:pPr>
      <w:r w:rsidRPr="000C1676">
        <w:rPr>
          <w:color w:val="000000"/>
          <w:sz w:val="24"/>
          <w:szCs w:val="24"/>
          <w:lang w:eastAsia="kk-KZ"/>
        </w:rPr>
        <w:t>Кен жазира даладай пейілің бар.</w:t>
      </w:r>
    </w:p>
    <w:p w:rsidR="006506FC" w:rsidRPr="000C1676" w:rsidRDefault="00576AED" w:rsidP="000C1676">
      <w:pPr>
        <w:pStyle w:val="af6"/>
        <w:shd w:val="clear" w:color="auto" w:fill="auto"/>
        <w:spacing w:line="240" w:lineRule="auto"/>
        <w:ind w:left="20" w:firstLine="0"/>
        <w:rPr>
          <w:sz w:val="24"/>
          <w:szCs w:val="24"/>
        </w:rPr>
      </w:pPr>
      <w:r w:rsidRPr="000C1676">
        <w:rPr>
          <w:color w:val="000000"/>
          <w:sz w:val="24"/>
          <w:szCs w:val="24"/>
          <w:lang w:val="kk-KZ" w:eastAsia="kk-KZ"/>
        </w:rPr>
        <w:t>Құ</w:t>
      </w:r>
      <w:r w:rsidRPr="000C1676">
        <w:rPr>
          <w:color w:val="000000"/>
          <w:sz w:val="24"/>
          <w:szCs w:val="24"/>
          <w:lang w:eastAsia="kk-KZ"/>
        </w:rPr>
        <w:t>рмет т</w:t>
      </w:r>
      <w:r w:rsidRPr="000C1676">
        <w:rPr>
          <w:color w:val="000000"/>
          <w:sz w:val="24"/>
          <w:szCs w:val="24"/>
          <w:lang w:val="kk-KZ" w:eastAsia="kk-KZ"/>
        </w:rPr>
        <w:t>ұ</w:t>
      </w:r>
      <w:r w:rsidR="006506FC" w:rsidRPr="000C1676">
        <w:rPr>
          <w:color w:val="000000"/>
          <w:sz w:val="24"/>
          <w:szCs w:val="24"/>
          <w:lang w:eastAsia="kk-KZ"/>
        </w:rPr>
        <w:t>тар айбарлы азаматсың,</w:t>
      </w:r>
    </w:p>
    <w:p w:rsidR="006506FC" w:rsidRPr="000C1676" w:rsidRDefault="00576AED"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eastAsia="kk-KZ"/>
        </w:rPr>
        <w:t>Құйма қ</w:t>
      </w:r>
      <w:r w:rsidRPr="000C1676">
        <w:rPr>
          <w:color w:val="000000"/>
          <w:sz w:val="24"/>
          <w:szCs w:val="24"/>
          <w:lang w:val="kk-KZ" w:eastAsia="kk-KZ"/>
        </w:rPr>
        <w:t>ұ</w:t>
      </w:r>
      <w:r w:rsidR="006506FC" w:rsidRPr="000C1676">
        <w:rPr>
          <w:color w:val="000000"/>
          <w:sz w:val="24"/>
          <w:szCs w:val="24"/>
          <w:lang w:eastAsia="kk-KZ"/>
        </w:rPr>
        <w:t>л</w:t>
      </w:r>
      <w:r w:rsidR="00A4568A" w:rsidRPr="000C1676">
        <w:rPr>
          <w:color w:val="000000"/>
          <w:sz w:val="24"/>
          <w:szCs w:val="24"/>
          <w:lang w:eastAsia="kk-KZ"/>
        </w:rPr>
        <w:t>ақ</w:t>
      </w:r>
      <w:r w:rsidR="006506FC" w:rsidRPr="000C1676">
        <w:rPr>
          <w:color w:val="000000"/>
          <w:sz w:val="24"/>
          <w:szCs w:val="24"/>
          <w:lang w:eastAsia="kk-KZ"/>
        </w:rPr>
        <w:t>, зерделі, зейіні бар.</w:t>
      </w:r>
    </w:p>
    <w:p w:rsidR="00576AED" w:rsidRPr="000C1676" w:rsidRDefault="00576AED" w:rsidP="000C1676">
      <w:pPr>
        <w:pStyle w:val="af6"/>
        <w:shd w:val="clear" w:color="auto" w:fill="auto"/>
        <w:spacing w:line="240" w:lineRule="auto"/>
        <w:ind w:right="40" w:firstLine="0"/>
        <w:rPr>
          <w:color w:val="000000"/>
          <w:sz w:val="24"/>
          <w:szCs w:val="24"/>
          <w:lang w:val="kk-KZ" w:eastAsia="kk-KZ"/>
        </w:rPr>
      </w:pPr>
    </w:p>
    <w:p w:rsidR="00576AED" w:rsidRPr="000C1676" w:rsidRDefault="006506FC" w:rsidP="000C1676">
      <w:pPr>
        <w:pStyle w:val="af6"/>
        <w:shd w:val="clear" w:color="auto" w:fill="auto"/>
        <w:spacing w:line="240" w:lineRule="auto"/>
        <w:ind w:right="40" w:firstLine="0"/>
        <w:rPr>
          <w:color w:val="000000"/>
          <w:sz w:val="24"/>
          <w:szCs w:val="24"/>
          <w:lang w:val="kk-KZ" w:eastAsia="kk-KZ"/>
        </w:rPr>
      </w:pPr>
      <w:r w:rsidRPr="000C1676">
        <w:rPr>
          <w:color w:val="000000"/>
          <w:sz w:val="24"/>
          <w:szCs w:val="24"/>
          <w:lang w:val="kk-KZ" w:eastAsia="kk-KZ"/>
        </w:rPr>
        <w:t xml:space="preserve">Шаттанғандай шуағын шаша </w:t>
      </w:r>
      <w:r w:rsidR="00A4568A" w:rsidRPr="000C1676">
        <w:rPr>
          <w:color w:val="000000"/>
          <w:sz w:val="24"/>
          <w:szCs w:val="24"/>
          <w:lang w:val="kk-KZ" w:eastAsia="kk-KZ"/>
        </w:rPr>
        <w:t>қа</w:t>
      </w:r>
      <w:r w:rsidRPr="000C1676">
        <w:rPr>
          <w:color w:val="000000"/>
          <w:sz w:val="24"/>
          <w:szCs w:val="24"/>
          <w:lang w:val="kk-KZ" w:eastAsia="kk-KZ"/>
        </w:rPr>
        <w:t xml:space="preserve">рап, </w:t>
      </w:r>
    </w:p>
    <w:p w:rsidR="00576AED" w:rsidRPr="000C1676" w:rsidRDefault="006506FC" w:rsidP="000C1676">
      <w:pPr>
        <w:pStyle w:val="af6"/>
        <w:shd w:val="clear" w:color="auto" w:fill="auto"/>
        <w:spacing w:line="240" w:lineRule="auto"/>
        <w:ind w:right="40" w:firstLine="0"/>
        <w:rPr>
          <w:color w:val="000000"/>
          <w:sz w:val="24"/>
          <w:szCs w:val="24"/>
          <w:lang w:val="kk-KZ" w:eastAsia="kk-KZ"/>
        </w:rPr>
      </w:pPr>
      <w:r w:rsidRPr="000C1676">
        <w:rPr>
          <w:color w:val="000000"/>
          <w:sz w:val="24"/>
          <w:szCs w:val="24"/>
          <w:lang w:val="kk-KZ" w:eastAsia="kk-KZ"/>
        </w:rPr>
        <w:t xml:space="preserve">Білем Сізге </w:t>
      </w:r>
      <w:r w:rsidR="00A4568A" w:rsidRPr="000C1676">
        <w:rPr>
          <w:color w:val="000000"/>
          <w:sz w:val="24"/>
          <w:szCs w:val="24"/>
          <w:lang w:val="kk-KZ" w:eastAsia="kk-KZ"/>
        </w:rPr>
        <w:t>құ</w:t>
      </w:r>
      <w:r w:rsidRPr="000C1676">
        <w:rPr>
          <w:color w:val="000000"/>
          <w:sz w:val="24"/>
          <w:szCs w:val="24"/>
          <w:lang w:val="kk-KZ" w:eastAsia="kk-KZ"/>
        </w:rPr>
        <w:t xml:space="preserve">шағын ашады алап. </w:t>
      </w:r>
    </w:p>
    <w:p w:rsidR="00576AED" w:rsidRPr="000C1676" w:rsidRDefault="006506FC" w:rsidP="000C1676">
      <w:pPr>
        <w:pStyle w:val="af6"/>
        <w:shd w:val="clear" w:color="auto" w:fill="auto"/>
        <w:spacing w:line="240" w:lineRule="auto"/>
        <w:ind w:right="40" w:firstLine="0"/>
        <w:rPr>
          <w:color w:val="000000"/>
          <w:sz w:val="24"/>
          <w:szCs w:val="24"/>
          <w:lang w:val="kk-KZ" w:eastAsia="kk-KZ"/>
        </w:rPr>
      </w:pPr>
      <w:r w:rsidRPr="000C1676">
        <w:rPr>
          <w:color w:val="000000"/>
          <w:sz w:val="24"/>
          <w:szCs w:val="24"/>
          <w:lang w:val="kk-KZ" w:eastAsia="kk-KZ"/>
        </w:rPr>
        <w:t xml:space="preserve">Көктемде еккен, ағатай, дәніңізден </w:t>
      </w:r>
    </w:p>
    <w:p w:rsidR="00576AED" w:rsidRPr="000C1676" w:rsidRDefault="006506FC" w:rsidP="000C1676">
      <w:pPr>
        <w:pStyle w:val="af6"/>
        <w:shd w:val="clear" w:color="auto" w:fill="auto"/>
        <w:spacing w:line="240" w:lineRule="auto"/>
        <w:ind w:right="40" w:firstLine="0"/>
        <w:rPr>
          <w:color w:val="000000"/>
          <w:sz w:val="24"/>
          <w:szCs w:val="24"/>
          <w:lang w:val="kk-KZ" w:eastAsia="kk-KZ"/>
        </w:rPr>
      </w:pPr>
      <w:r w:rsidRPr="000C1676">
        <w:rPr>
          <w:color w:val="000000"/>
          <w:sz w:val="24"/>
          <w:szCs w:val="24"/>
          <w:lang w:val="kk-KZ" w:eastAsia="kk-KZ"/>
        </w:rPr>
        <w:t>Өсіп ш</w:t>
      </w:r>
      <w:r w:rsidR="00A4568A" w:rsidRPr="000C1676">
        <w:rPr>
          <w:color w:val="000000"/>
          <w:sz w:val="24"/>
          <w:szCs w:val="24"/>
          <w:lang w:val="kk-KZ" w:eastAsia="kk-KZ"/>
        </w:rPr>
        <w:t>ық</w:t>
      </w:r>
      <w:r w:rsidRPr="000C1676">
        <w:rPr>
          <w:color w:val="000000"/>
          <w:sz w:val="24"/>
          <w:szCs w:val="24"/>
          <w:lang w:val="kk-KZ" w:eastAsia="kk-KZ"/>
        </w:rPr>
        <w:t xml:space="preserve">ты </w:t>
      </w:r>
      <w:r w:rsidR="00A4568A" w:rsidRPr="000C1676">
        <w:rPr>
          <w:color w:val="000000"/>
          <w:sz w:val="24"/>
          <w:szCs w:val="24"/>
          <w:lang w:val="kk-KZ" w:eastAsia="kk-KZ"/>
        </w:rPr>
        <w:t>ақ</w:t>
      </w:r>
      <w:r w:rsidRPr="000C1676">
        <w:rPr>
          <w:color w:val="000000"/>
          <w:sz w:val="24"/>
          <w:szCs w:val="24"/>
          <w:lang w:val="kk-KZ" w:eastAsia="kk-KZ"/>
        </w:rPr>
        <w:t xml:space="preserve"> бидай шашын тарап. </w:t>
      </w:r>
    </w:p>
    <w:p w:rsidR="00576AED" w:rsidRPr="000C1676" w:rsidRDefault="00576AED" w:rsidP="000C1676">
      <w:pPr>
        <w:pStyle w:val="af6"/>
        <w:shd w:val="clear" w:color="auto" w:fill="auto"/>
        <w:spacing w:line="240" w:lineRule="auto"/>
        <w:ind w:right="40" w:firstLine="0"/>
        <w:rPr>
          <w:color w:val="000000"/>
          <w:sz w:val="24"/>
          <w:szCs w:val="24"/>
          <w:lang w:val="kk-KZ" w:eastAsia="kk-KZ"/>
        </w:rPr>
      </w:pPr>
    </w:p>
    <w:p w:rsidR="006506FC" w:rsidRPr="000C1676" w:rsidRDefault="006506FC" w:rsidP="000C1676">
      <w:pPr>
        <w:pStyle w:val="af6"/>
        <w:shd w:val="clear" w:color="auto" w:fill="auto"/>
        <w:spacing w:line="240" w:lineRule="auto"/>
        <w:ind w:right="40" w:firstLine="0"/>
        <w:rPr>
          <w:sz w:val="24"/>
          <w:szCs w:val="24"/>
          <w:lang w:val="kk-KZ"/>
        </w:rPr>
      </w:pPr>
      <w:r w:rsidRPr="000C1676">
        <w:rPr>
          <w:color w:val="000000"/>
          <w:sz w:val="24"/>
          <w:szCs w:val="24"/>
          <w:lang w:val="kk-KZ" w:eastAsia="kk-KZ"/>
        </w:rPr>
        <w:t>Әпп</w:t>
      </w:r>
      <w:r w:rsidR="00A4568A" w:rsidRPr="000C1676">
        <w:rPr>
          <w:color w:val="000000"/>
          <w:sz w:val="24"/>
          <w:szCs w:val="24"/>
          <w:lang w:val="kk-KZ" w:eastAsia="kk-KZ"/>
        </w:rPr>
        <w:t>ақ</w:t>
      </w:r>
      <w:r w:rsidRPr="000C1676">
        <w:rPr>
          <w:color w:val="000000"/>
          <w:sz w:val="24"/>
          <w:szCs w:val="24"/>
          <w:lang w:val="kk-KZ" w:eastAsia="kk-KZ"/>
        </w:rPr>
        <w:t xml:space="preserve"> бидай етегін түріп алып,</w:t>
      </w:r>
    </w:p>
    <w:p w:rsidR="00576AED" w:rsidRPr="000C1676" w:rsidRDefault="006506FC" w:rsidP="000C1676">
      <w:pPr>
        <w:pStyle w:val="af6"/>
        <w:shd w:val="clear" w:color="auto" w:fill="auto"/>
        <w:spacing w:line="240" w:lineRule="auto"/>
        <w:ind w:left="20" w:right="340" w:firstLine="0"/>
        <w:rPr>
          <w:color w:val="000000"/>
          <w:sz w:val="24"/>
          <w:szCs w:val="24"/>
          <w:lang w:val="kk-KZ" w:eastAsia="kk-KZ"/>
        </w:rPr>
      </w:pPr>
      <w:r w:rsidRPr="000C1676">
        <w:rPr>
          <w:color w:val="000000"/>
          <w:sz w:val="24"/>
          <w:szCs w:val="24"/>
          <w:lang w:eastAsia="kk-KZ"/>
        </w:rPr>
        <w:t>Самал желмен билесе мың б</w:t>
      </w:r>
      <w:r w:rsidR="00576AED" w:rsidRPr="000C1676">
        <w:rPr>
          <w:color w:val="000000"/>
          <w:sz w:val="24"/>
          <w:szCs w:val="24"/>
          <w:lang w:val="kk-KZ" w:eastAsia="kk-KZ"/>
        </w:rPr>
        <w:t>ұ</w:t>
      </w:r>
      <w:r w:rsidRPr="000C1676">
        <w:rPr>
          <w:color w:val="000000"/>
          <w:sz w:val="24"/>
          <w:szCs w:val="24"/>
          <w:lang w:eastAsia="kk-KZ"/>
        </w:rPr>
        <w:t xml:space="preserve">ралып. </w:t>
      </w:r>
    </w:p>
    <w:p w:rsidR="00576AED" w:rsidRPr="000C1676" w:rsidRDefault="006506FC" w:rsidP="000C1676">
      <w:pPr>
        <w:pStyle w:val="af6"/>
        <w:shd w:val="clear" w:color="auto" w:fill="auto"/>
        <w:spacing w:line="240" w:lineRule="auto"/>
        <w:ind w:left="20" w:right="340" w:firstLine="0"/>
        <w:rPr>
          <w:color w:val="000000"/>
          <w:sz w:val="24"/>
          <w:szCs w:val="24"/>
          <w:lang w:val="kk-KZ" w:eastAsia="kk-KZ"/>
        </w:rPr>
      </w:pPr>
      <w:r w:rsidRPr="000C1676">
        <w:rPr>
          <w:color w:val="000000"/>
          <w:sz w:val="24"/>
          <w:szCs w:val="24"/>
          <w:lang w:val="kk-KZ" w:eastAsia="kk-KZ"/>
        </w:rPr>
        <w:t>Биыл тағы молшыл</w:t>
      </w:r>
      <w:r w:rsidR="00A4568A" w:rsidRPr="000C1676">
        <w:rPr>
          <w:color w:val="000000"/>
          <w:sz w:val="24"/>
          <w:szCs w:val="24"/>
          <w:lang w:val="kk-KZ" w:eastAsia="kk-KZ"/>
        </w:rPr>
        <w:t>ық</w:t>
      </w:r>
      <w:r w:rsidRPr="000C1676">
        <w:rPr>
          <w:color w:val="000000"/>
          <w:sz w:val="24"/>
          <w:szCs w:val="24"/>
          <w:lang w:val="kk-KZ" w:eastAsia="kk-KZ"/>
        </w:rPr>
        <w:t xml:space="preserve"> болады деп, </w:t>
      </w:r>
    </w:p>
    <w:p w:rsidR="00576AED" w:rsidRPr="000C1676" w:rsidRDefault="006506FC" w:rsidP="000C1676">
      <w:pPr>
        <w:pStyle w:val="af6"/>
        <w:shd w:val="clear" w:color="auto" w:fill="auto"/>
        <w:spacing w:line="240" w:lineRule="auto"/>
        <w:ind w:left="20" w:right="340" w:firstLine="0"/>
        <w:rPr>
          <w:color w:val="000000"/>
          <w:sz w:val="24"/>
          <w:szCs w:val="24"/>
          <w:lang w:val="kk-KZ" w:eastAsia="kk-KZ"/>
        </w:rPr>
      </w:pPr>
      <w:r w:rsidRPr="000C1676">
        <w:rPr>
          <w:color w:val="000000"/>
          <w:sz w:val="24"/>
          <w:szCs w:val="24"/>
          <w:lang w:val="kk-KZ" w:eastAsia="kk-KZ"/>
        </w:rPr>
        <w:t xml:space="preserve">Кәрі-жасы ауылдың жүр </w:t>
      </w:r>
      <w:r w:rsidR="00576AED" w:rsidRPr="000C1676">
        <w:rPr>
          <w:color w:val="000000"/>
          <w:sz w:val="24"/>
          <w:szCs w:val="24"/>
          <w:lang w:val="kk-KZ" w:eastAsia="kk-KZ"/>
        </w:rPr>
        <w:t>қ</w:t>
      </w:r>
      <w:r w:rsidRPr="000C1676">
        <w:rPr>
          <w:color w:val="000000"/>
          <w:sz w:val="24"/>
          <w:szCs w:val="24"/>
          <w:lang w:val="kk-KZ" w:eastAsia="kk-KZ"/>
        </w:rPr>
        <w:t>уанып.</w:t>
      </w:r>
    </w:p>
    <w:p w:rsidR="00576AED" w:rsidRPr="000C1676" w:rsidRDefault="00576AED" w:rsidP="000C1676">
      <w:pPr>
        <w:pStyle w:val="af6"/>
        <w:shd w:val="clear" w:color="auto" w:fill="auto"/>
        <w:spacing w:line="240" w:lineRule="auto"/>
        <w:ind w:left="20" w:right="340" w:firstLine="0"/>
        <w:rPr>
          <w:color w:val="000000"/>
          <w:sz w:val="24"/>
          <w:szCs w:val="24"/>
          <w:lang w:val="kk-KZ" w:eastAsia="kk-KZ"/>
        </w:rPr>
      </w:pPr>
    </w:p>
    <w:p w:rsidR="00576AED" w:rsidRPr="000C1676" w:rsidRDefault="00576AED" w:rsidP="000C1676">
      <w:pPr>
        <w:pStyle w:val="af6"/>
        <w:shd w:val="clear" w:color="auto" w:fill="auto"/>
        <w:spacing w:line="240" w:lineRule="auto"/>
        <w:ind w:left="20" w:right="340" w:firstLine="0"/>
        <w:rPr>
          <w:color w:val="000000"/>
          <w:sz w:val="24"/>
          <w:szCs w:val="24"/>
          <w:lang w:val="kk-KZ" w:eastAsia="kk-KZ"/>
        </w:rPr>
      </w:pPr>
      <w:r w:rsidRPr="000C1676">
        <w:rPr>
          <w:color w:val="000000"/>
          <w:sz w:val="24"/>
          <w:szCs w:val="24"/>
          <w:lang w:val="kk-KZ" w:eastAsia="kk-KZ"/>
        </w:rPr>
        <w:t>Туған жерге арнаған бар қ</w:t>
      </w:r>
      <w:r w:rsidR="006506FC" w:rsidRPr="000C1676">
        <w:rPr>
          <w:color w:val="000000"/>
          <w:sz w:val="24"/>
          <w:szCs w:val="24"/>
          <w:lang w:val="kk-KZ" w:eastAsia="kk-KZ"/>
        </w:rPr>
        <w:t xml:space="preserve">уатын, </w:t>
      </w:r>
    </w:p>
    <w:p w:rsidR="00576AED" w:rsidRPr="000C1676" w:rsidRDefault="006506FC" w:rsidP="000C1676">
      <w:pPr>
        <w:pStyle w:val="af6"/>
        <w:shd w:val="clear" w:color="auto" w:fill="auto"/>
        <w:spacing w:line="240" w:lineRule="auto"/>
        <w:ind w:left="20" w:right="340" w:firstLine="0"/>
        <w:rPr>
          <w:color w:val="000000"/>
          <w:sz w:val="24"/>
          <w:szCs w:val="24"/>
          <w:lang w:val="kk-KZ" w:eastAsia="kk-KZ"/>
        </w:rPr>
      </w:pPr>
      <w:r w:rsidRPr="000C1676">
        <w:rPr>
          <w:color w:val="000000"/>
          <w:sz w:val="24"/>
          <w:szCs w:val="24"/>
          <w:lang w:val="kk-KZ" w:eastAsia="kk-KZ"/>
        </w:rPr>
        <w:t xml:space="preserve">Биік </w:t>
      </w:r>
      <w:r w:rsidR="00A4568A" w:rsidRPr="000C1676">
        <w:rPr>
          <w:color w:val="000000"/>
          <w:sz w:val="24"/>
          <w:szCs w:val="24"/>
          <w:lang w:val="kk-KZ" w:eastAsia="kk-KZ"/>
        </w:rPr>
        <w:t>қо</w:t>
      </w:r>
      <w:r w:rsidRPr="000C1676">
        <w:rPr>
          <w:color w:val="000000"/>
          <w:sz w:val="24"/>
          <w:szCs w:val="24"/>
          <w:lang w:val="kk-KZ" w:eastAsia="kk-KZ"/>
        </w:rPr>
        <w:t xml:space="preserve">йған бәрінен ел мұратын. </w:t>
      </w:r>
    </w:p>
    <w:p w:rsidR="00576AED" w:rsidRPr="000C1676" w:rsidRDefault="006506FC" w:rsidP="000C1676">
      <w:pPr>
        <w:pStyle w:val="af6"/>
        <w:shd w:val="clear" w:color="auto" w:fill="auto"/>
        <w:spacing w:line="240" w:lineRule="auto"/>
        <w:ind w:left="20" w:right="340" w:firstLine="0"/>
        <w:rPr>
          <w:color w:val="000000"/>
          <w:sz w:val="24"/>
          <w:szCs w:val="24"/>
          <w:lang w:val="kk-KZ" w:eastAsia="kk-KZ"/>
        </w:rPr>
      </w:pPr>
      <w:r w:rsidRPr="000C1676">
        <w:rPr>
          <w:color w:val="000000"/>
          <w:sz w:val="24"/>
          <w:szCs w:val="24"/>
          <w:lang w:val="kk-KZ" w:eastAsia="kk-KZ"/>
        </w:rPr>
        <w:t xml:space="preserve">Еңбек Ері </w:t>
      </w:r>
      <w:r w:rsidRPr="000C1676">
        <w:rPr>
          <w:color w:val="000000"/>
          <w:sz w:val="24"/>
          <w:szCs w:val="24"/>
          <w:lang w:val="kk-KZ"/>
        </w:rPr>
        <w:t xml:space="preserve">Рахимов </w:t>
      </w:r>
      <w:r w:rsidRPr="000C1676">
        <w:rPr>
          <w:color w:val="000000"/>
          <w:sz w:val="24"/>
          <w:szCs w:val="24"/>
          <w:lang w:val="kk-KZ" w:eastAsia="kk-KZ"/>
        </w:rPr>
        <w:t xml:space="preserve">үлгі бізге, </w:t>
      </w:r>
    </w:p>
    <w:p w:rsidR="00576AED" w:rsidRPr="000C1676" w:rsidRDefault="006506FC" w:rsidP="000C1676">
      <w:pPr>
        <w:pStyle w:val="af6"/>
        <w:shd w:val="clear" w:color="auto" w:fill="auto"/>
        <w:spacing w:line="240" w:lineRule="auto"/>
        <w:ind w:left="20" w:right="340" w:firstLine="0"/>
        <w:rPr>
          <w:color w:val="000000"/>
          <w:sz w:val="24"/>
          <w:szCs w:val="24"/>
          <w:lang w:val="kk-KZ" w:eastAsia="kk-KZ"/>
        </w:rPr>
      </w:pPr>
      <w:r w:rsidRPr="000C1676">
        <w:rPr>
          <w:color w:val="000000"/>
          <w:sz w:val="24"/>
          <w:szCs w:val="24"/>
          <w:lang w:val="kk-KZ" w:eastAsia="kk-KZ"/>
        </w:rPr>
        <w:t>Жалған, жалт</w:t>
      </w:r>
      <w:r w:rsidR="00A4568A" w:rsidRPr="000C1676">
        <w:rPr>
          <w:color w:val="000000"/>
          <w:sz w:val="24"/>
          <w:szCs w:val="24"/>
          <w:lang w:val="kk-KZ" w:eastAsia="kk-KZ"/>
        </w:rPr>
        <w:t>ақ</w:t>
      </w:r>
      <w:r w:rsidRPr="000C1676">
        <w:rPr>
          <w:color w:val="000000"/>
          <w:sz w:val="24"/>
          <w:szCs w:val="24"/>
          <w:lang w:val="kk-KZ" w:eastAsia="kk-KZ"/>
        </w:rPr>
        <w:t xml:space="preserve"> мінезді ар </w:t>
      </w:r>
      <w:r w:rsidR="00A4568A" w:rsidRPr="000C1676">
        <w:rPr>
          <w:color w:val="000000"/>
          <w:sz w:val="24"/>
          <w:szCs w:val="24"/>
          <w:lang w:val="kk-KZ" w:eastAsia="kk-KZ"/>
        </w:rPr>
        <w:t>қы</w:t>
      </w:r>
      <w:r w:rsidRPr="000C1676">
        <w:rPr>
          <w:color w:val="000000"/>
          <w:sz w:val="24"/>
          <w:szCs w:val="24"/>
          <w:lang w:val="kk-KZ" w:eastAsia="kk-KZ"/>
        </w:rPr>
        <w:t xml:space="preserve">латын. </w:t>
      </w:r>
    </w:p>
    <w:p w:rsidR="00576AED" w:rsidRPr="000C1676" w:rsidRDefault="00576AED" w:rsidP="000C1676">
      <w:pPr>
        <w:pStyle w:val="af6"/>
        <w:shd w:val="clear" w:color="auto" w:fill="auto"/>
        <w:spacing w:line="240" w:lineRule="auto"/>
        <w:ind w:left="20" w:right="340" w:firstLine="0"/>
        <w:rPr>
          <w:color w:val="000000"/>
          <w:sz w:val="24"/>
          <w:szCs w:val="24"/>
          <w:lang w:val="kk-KZ" w:eastAsia="kk-KZ"/>
        </w:rPr>
      </w:pPr>
    </w:p>
    <w:p w:rsidR="006506FC" w:rsidRPr="000C1676" w:rsidRDefault="00576AED" w:rsidP="000C1676">
      <w:pPr>
        <w:pStyle w:val="af6"/>
        <w:shd w:val="clear" w:color="auto" w:fill="auto"/>
        <w:spacing w:line="240" w:lineRule="auto"/>
        <w:ind w:left="20" w:right="340" w:firstLine="0"/>
        <w:rPr>
          <w:sz w:val="24"/>
          <w:szCs w:val="24"/>
          <w:lang w:val="kk-KZ"/>
        </w:rPr>
      </w:pPr>
      <w:r w:rsidRPr="000C1676">
        <w:rPr>
          <w:color w:val="000000"/>
          <w:sz w:val="24"/>
          <w:szCs w:val="24"/>
          <w:lang w:val="kk-KZ" w:eastAsia="kk-KZ"/>
        </w:rPr>
        <w:t>Мұрагері сияқ</w:t>
      </w:r>
      <w:r w:rsidR="006506FC" w:rsidRPr="000C1676">
        <w:rPr>
          <w:color w:val="000000"/>
          <w:sz w:val="24"/>
          <w:szCs w:val="24"/>
          <w:lang w:val="kk-KZ" w:eastAsia="kk-KZ"/>
        </w:rPr>
        <w:t>ты қыр басында,</w:t>
      </w:r>
    </w:p>
    <w:p w:rsidR="006506FC" w:rsidRPr="000C1676" w:rsidRDefault="00576AED" w:rsidP="000C1676">
      <w:pPr>
        <w:pStyle w:val="af6"/>
        <w:shd w:val="clear" w:color="auto" w:fill="auto"/>
        <w:spacing w:line="240" w:lineRule="auto"/>
        <w:ind w:left="20" w:firstLine="0"/>
        <w:rPr>
          <w:sz w:val="24"/>
          <w:szCs w:val="24"/>
          <w:lang w:val="kk-KZ"/>
        </w:rPr>
      </w:pPr>
      <w:r w:rsidRPr="000C1676">
        <w:rPr>
          <w:color w:val="000000"/>
          <w:sz w:val="24"/>
          <w:szCs w:val="24"/>
          <w:lang w:val="kk-KZ" w:eastAsia="kk-KZ"/>
        </w:rPr>
        <w:t>Мәрттік нұры ойнайды тұ</w:t>
      </w:r>
      <w:r w:rsidR="006506FC" w:rsidRPr="000C1676">
        <w:rPr>
          <w:color w:val="000000"/>
          <w:sz w:val="24"/>
          <w:szCs w:val="24"/>
          <w:lang w:val="kk-KZ" w:eastAsia="kk-KZ"/>
        </w:rPr>
        <w:t>лғасында.</w:t>
      </w:r>
    </w:p>
    <w:p w:rsidR="00576AED" w:rsidRPr="000C1676" w:rsidRDefault="006506FC" w:rsidP="000C1676">
      <w:pPr>
        <w:pStyle w:val="af6"/>
        <w:shd w:val="clear" w:color="auto" w:fill="auto"/>
        <w:spacing w:line="240" w:lineRule="auto"/>
        <w:ind w:left="20" w:right="340" w:firstLine="0"/>
        <w:rPr>
          <w:color w:val="000000"/>
          <w:sz w:val="24"/>
          <w:szCs w:val="24"/>
          <w:lang w:val="kk-KZ" w:eastAsia="kk-KZ"/>
        </w:rPr>
      </w:pPr>
      <w:r w:rsidRPr="000C1676">
        <w:rPr>
          <w:color w:val="000000"/>
          <w:sz w:val="24"/>
          <w:szCs w:val="24"/>
          <w:lang w:val="kk-KZ" w:eastAsia="kk-KZ"/>
        </w:rPr>
        <w:t>Атой салып шығады тр</w:t>
      </w:r>
      <w:r w:rsidR="008B1A61" w:rsidRPr="000C1676">
        <w:rPr>
          <w:color w:val="000000"/>
          <w:sz w:val="24"/>
          <w:szCs w:val="24"/>
          <w:lang w:val="kk-KZ" w:eastAsia="kk-KZ"/>
        </w:rPr>
        <w:t>ақ</w:t>
      </w:r>
      <w:r w:rsidRPr="000C1676">
        <w:rPr>
          <w:color w:val="000000"/>
          <w:sz w:val="24"/>
          <w:szCs w:val="24"/>
          <w:lang w:val="kk-KZ" w:eastAsia="kk-KZ"/>
        </w:rPr>
        <w:t xml:space="preserve">тормен, </w:t>
      </w:r>
    </w:p>
    <w:p w:rsidR="00576AED" w:rsidRPr="000C1676" w:rsidRDefault="006506FC" w:rsidP="000C1676">
      <w:pPr>
        <w:pStyle w:val="af6"/>
        <w:shd w:val="clear" w:color="auto" w:fill="auto"/>
        <w:spacing w:line="240" w:lineRule="auto"/>
        <w:ind w:left="20" w:right="340" w:firstLine="0"/>
        <w:rPr>
          <w:color w:val="000000"/>
          <w:sz w:val="24"/>
          <w:szCs w:val="24"/>
          <w:lang w:val="kk-KZ" w:eastAsia="kk-KZ"/>
        </w:rPr>
      </w:pPr>
      <w:r w:rsidRPr="000C1676">
        <w:rPr>
          <w:color w:val="000000"/>
          <w:sz w:val="24"/>
          <w:szCs w:val="24"/>
          <w:lang w:val="kk-KZ" w:eastAsia="kk-KZ"/>
        </w:rPr>
        <w:t>Алай-түлей қар көшкін, бұр</w:t>
      </w:r>
      <w:r w:rsidR="00A4568A" w:rsidRPr="000C1676">
        <w:rPr>
          <w:color w:val="000000"/>
          <w:sz w:val="24"/>
          <w:szCs w:val="24"/>
          <w:lang w:val="kk-KZ" w:eastAsia="kk-KZ"/>
        </w:rPr>
        <w:t>қа</w:t>
      </w:r>
      <w:r w:rsidRPr="000C1676">
        <w:rPr>
          <w:color w:val="000000"/>
          <w:sz w:val="24"/>
          <w:szCs w:val="24"/>
          <w:lang w:val="kk-KZ" w:eastAsia="kk-KZ"/>
        </w:rPr>
        <w:t xml:space="preserve">сында. </w:t>
      </w:r>
    </w:p>
    <w:p w:rsidR="00576AED" w:rsidRPr="000C1676" w:rsidRDefault="00576AED" w:rsidP="000C1676">
      <w:pPr>
        <w:pStyle w:val="af6"/>
        <w:shd w:val="clear" w:color="auto" w:fill="auto"/>
        <w:spacing w:line="240" w:lineRule="auto"/>
        <w:ind w:left="20" w:right="340" w:firstLine="0"/>
        <w:rPr>
          <w:color w:val="000000"/>
          <w:sz w:val="24"/>
          <w:szCs w:val="24"/>
          <w:lang w:val="kk-KZ" w:eastAsia="kk-KZ"/>
        </w:rPr>
      </w:pPr>
    </w:p>
    <w:p w:rsidR="00576AED" w:rsidRPr="000C1676" w:rsidRDefault="006506FC" w:rsidP="000C1676">
      <w:pPr>
        <w:pStyle w:val="af6"/>
        <w:shd w:val="clear" w:color="auto" w:fill="auto"/>
        <w:spacing w:line="240" w:lineRule="auto"/>
        <w:ind w:left="20" w:right="340" w:firstLine="0"/>
        <w:rPr>
          <w:color w:val="000000"/>
          <w:sz w:val="24"/>
          <w:szCs w:val="24"/>
          <w:lang w:val="kk-KZ" w:eastAsia="kk-KZ"/>
        </w:rPr>
      </w:pPr>
      <w:r w:rsidRPr="000C1676">
        <w:rPr>
          <w:color w:val="000000"/>
          <w:sz w:val="24"/>
          <w:szCs w:val="24"/>
          <w:lang w:val="kk-KZ" w:eastAsia="kk-KZ"/>
        </w:rPr>
        <w:t>Топыр</w:t>
      </w:r>
      <w:r w:rsidR="00A4568A" w:rsidRPr="000C1676">
        <w:rPr>
          <w:color w:val="000000"/>
          <w:sz w:val="24"/>
          <w:szCs w:val="24"/>
          <w:lang w:val="kk-KZ" w:eastAsia="kk-KZ"/>
        </w:rPr>
        <w:t>ақ</w:t>
      </w:r>
      <w:r w:rsidR="00576AED" w:rsidRPr="000C1676">
        <w:rPr>
          <w:color w:val="000000"/>
          <w:sz w:val="24"/>
          <w:szCs w:val="24"/>
          <w:lang w:val="kk-KZ" w:eastAsia="kk-KZ"/>
        </w:rPr>
        <w:t>тың құ</w:t>
      </w:r>
      <w:r w:rsidRPr="000C1676">
        <w:rPr>
          <w:color w:val="000000"/>
          <w:sz w:val="24"/>
          <w:szCs w:val="24"/>
          <w:lang w:val="kk-KZ" w:eastAsia="kk-KZ"/>
        </w:rPr>
        <w:t xml:space="preserve">пия сырын біліп, </w:t>
      </w:r>
    </w:p>
    <w:p w:rsidR="00576AED" w:rsidRPr="000C1676" w:rsidRDefault="00576AED" w:rsidP="000C1676">
      <w:pPr>
        <w:pStyle w:val="af6"/>
        <w:shd w:val="clear" w:color="auto" w:fill="auto"/>
        <w:spacing w:line="240" w:lineRule="auto"/>
        <w:ind w:left="20" w:right="340" w:firstLine="0"/>
        <w:rPr>
          <w:color w:val="000000"/>
          <w:sz w:val="24"/>
          <w:szCs w:val="24"/>
          <w:lang w:val="kk-KZ" w:eastAsia="kk-KZ"/>
        </w:rPr>
      </w:pPr>
      <w:r w:rsidRPr="000C1676">
        <w:rPr>
          <w:color w:val="000000"/>
          <w:sz w:val="24"/>
          <w:szCs w:val="24"/>
          <w:lang w:val="kk-KZ" w:eastAsia="kk-KZ"/>
        </w:rPr>
        <w:t>Тілдеседі кіршіксіз күйін ұ</w:t>
      </w:r>
      <w:r w:rsidR="006506FC" w:rsidRPr="000C1676">
        <w:rPr>
          <w:color w:val="000000"/>
          <w:sz w:val="24"/>
          <w:szCs w:val="24"/>
          <w:lang w:val="kk-KZ" w:eastAsia="kk-KZ"/>
        </w:rPr>
        <w:t xml:space="preserve">ғып. </w:t>
      </w:r>
    </w:p>
    <w:p w:rsidR="00576AED" w:rsidRPr="000C1676" w:rsidRDefault="006506FC" w:rsidP="000C1676">
      <w:pPr>
        <w:pStyle w:val="af6"/>
        <w:shd w:val="clear" w:color="auto" w:fill="auto"/>
        <w:spacing w:line="240" w:lineRule="auto"/>
        <w:ind w:left="20" w:right="340" w:firstLine="0"/>
        <w:rPr>
          <w:color w:val="000000"/>
          <w:sz w:val="24"/>
          <w:szCs w:val="24"/>
          <w:lang w:val="kk-KZ" w:eastAsia="kk-KZ"/>
        </w:rPr>
      </w:pPr>
      <w:r w:rsidRPr="000C1676">
        <w:rPr>
          <w:color w:val="000000"/>
          <w:sz w:val="24"/>
          <w:szCs w:val="24"/>
          <w:lang w:val="kk-KZ" w:eastAsia="kk-KZ"/>
        </w:rPr>
        <w:t xml:space="preserve">Көркейсін деп аяулы атамекен, </w:t>
      </w:r>
    </w:p>
    <w:p w:rsidR="00576AED" w:rsidRPr="000C1676" w:rsidRDefault="00576AED" w:rsidP="000C1676">
      <w:pPr>
        <w:pStyle w:val="af6"/>
        <w:shd w:val="clear" w:color="auto" w:fill="auto"/>
        <w:spacing w:line="240" w:lineRule="auto"/>
        <w:ind w:left="20" w:right="340" w:firstLine="0"/>
        <w:rPr>
          <w:color w:val="000000"/>
          <w:sz w:val="24"/>
          <w:szCs w:val="24"/>
          <w:lang w:val="kk-KZ" w:eastAsia="kk-KZ"/>
        </w:rPr>
      </w:pPr>
      <w:r w:rsidRPr="000C1676">
        <w:rPr>
          <w:color w:val="000000"/>
          <w:sz w:val="24"/>
          <w:szCs w:val="24"/>
          <w:lang w:val="kk-KZ" w:eastAsia="kk-KZ"/>
        </w:rPr>
        <w:t>Кісінейді кеудеде құ</w:t>
      </w:r>
      <w:r w:rsidR="006506FC" w:rsidRPr="000C1676">
        <w:rPr>
          <w:color w:val="000000"/>
          <w:sz w:val="24"/>
          <w:szCs w:val="24"/>
          <w:lang w:val="kk-KZ" w:eastAsia="kk-KZ"/>
        </w:rPr>
        <w:t xml:space="preserve">лын - үміт. </w:t>
      </w:r>
    </w:p>
    <w:p w:rsidR="00576AED" w:rsidRPr="000C1676" w:rsidRDefault="00576AED" w:rsidP="000C1676">
      <w:pPr>
        <w:pStyle w:val="af6"/>
        <w:shd w:val="clear" w:color="auto" w:fill="auto"/>
        <w:spacing w:line="240" w:lineRule="auto"/>
        <w:ind w:left="20" w:right="340" w:firstLine="0"/>
        <w:rPr>
          <w:color w:val="000000"/>
          <w:sz w:val="24"/>
          <w:szCs w:val="24"/>
          <w:lang w:val="kk-KZ" w:eastAsia="kk-KZ"/>
        </w:rPr>
      </w:pPr>
    </w:p>
    <w:p w:rsidR="00576AED" w:rsidRPr="000C1676" w:rsidRDefault="006506FC" w:rsidP="000C1676">
      <w:pPr>
        <w:pStyle w:val="af6"/>
        <w:shd w:val="clear" w:color="auto" w:fill="auto"/>
        <w:spacing w:line="240" w:lineRule="auto"/>
        <w:ind w:left="20" w:right="340" w:firstLine="0"/>
        <w:rPr>
          <w:color w:val="000000"/>
          <w:sz w:val="24"/>
          <w:szCs w:val="24"/>
          <w:lang w:val="kk-KZ" w:eastAsia="kk-KZ"/>
        </w:rPr>
      </w:pPr>
      <w:r w:rsidRPr="000C1676">
        <w:rPr>
          <w:color w:val="000000"/>
          <w:sz w:val="24"/>
          <w:szCs w:val="24"/>
          <w:lang w:val="kk-KZ" w:eastAsia="kk-KZ"/>
        </w:rPr>
        <w:t>Арма</w:t>
      </w:r>
      <w:r w:rsidR="00752595" w:rsidRPr="000C1676">
        <w:rPr>
          <w:color w:val="000000"/>
          <w:sz w:val="24"/>
          <w:szCs w:val="24"/>
          <w:lang w:val="kk-KZ" w:eastAsia="kk-KZ"/>
        </w:rPr>
        <w:t>ның</w:t>
      </w:r>
      <w:r w:rsidRPr="000C1676">
        <w:rPr>
          <w:color w:val="000000"/>
          <w:sz w:val="24"/>
          <w:szCs w:val="24"/>
          <w:lang w:val="kk-KZ" w:eastAsia="kk-KZ"/>
        </w:rPr>
        <w:t>ың атқызып жар</w:t>
      </w:r>
      <w:r w:rsidR="00A4568A" w:rsidRPr="000C1676">
        <w:rPr>
          <w:color w:val="000000"/>
          <w:sz w:val="24"/>
          <w:szCs w:val="24"/>
          <w:lang w:val="kk-KZ" w:eastAsia="kk-KZ"/>
        </w:rPr>
        <w:t>ық</w:t>
      </w:r>
      <w:r w:rsidRPr="000C1676">
        <w:rPr>
          <w:color w:val="000000"/>
          <w:sz w:val="24"/>
          <w:szCs w:val="24"/>
          <w:lang w:val="kk-KZ" w:eastAsia="kk-KZ"/>
        </w:rPr>
        <w:t xml:space="preserve"> таңын, </w:t>
      </w:r>
    </w:p>
    <w:p w:rsidR="006506FC" w:rsidRPr="000C1676" w:rsidRDefault="006506FC" w:rsidP="000C1676">
      <w:pPr>
        <w:pStyle w:val="af6"/>
        <w:shd w:val="clear" w:color="auto" w:fill="auto"/>
        <w:spacing w:line="240" w:lineRule="auto"/>
        <w:ind w:left="20" w:right="340" w:firstLine="0"/>
        <w:rPr>
          <w:sz w:val="24"/>
          <w:szCs w:val="24"/>
          <w:lang w:val="kk-KZ"/>
        </w:rPr>
      </w:pPr>
      <w:r w:rsidRPr="000C1676">
        <w:rPr>
          <w:color w:val="000000"/>
          <w:sz w:val="24"/>
          <w:szCs w:val="24"/>
          <w:lang w:val="kk-KZ" w:eastAsia="kk-KZ"/>
        </w:rPr>
        <w:t xml:space="preserve">Абзал аға ойлайды халық </w:t>
      </w:r>
      <w:r w:rsidR="00A4568A" w:rsidRPr="000C1676">
        <w:rPr>
          <w:color w:val="000000"/>
          <w:sz w:val="24"/>
          <w:szCs w:val="24"/>
          <w:lang w:val="kk-KZ" w:eastAsia="kk-KZ"/>
        </w:rPr>
        <w:t>қа</w:t>
      </w:r>
      <w:r w:rsidRPr="000C1676">
        <w:rPr>
          <w:color w:val="000000"/>
          <w:sz w:val="24"/>
          <w:szCs w:val="24"/>
          <w:lang w:val="kk-KZ" w:eastAsia="kk-KZ"/>
        </w:rPr>
        <w:t>мын.</w:t>
      </w:r>
    </w:p>
    <w:p w:rsidR="006506FC" w:rsidRPr="000C1676" w:rsidRDefault="006506FC" w:rsidP="000C1676">
      <w:pPr>
        <w:pStyle w:val="af6"/>
        <w:shd w:val="clear" w:color="auto" w:fill="auto"/>
        <w:spacing w:line="240" w:lineRule="auto"/>
        <w:ind w:left="20" w:firstLine="0"/>
        <w:rPr>
          <w:sz w:val="24"/>
          <w:szCs w:val="24"/>
        </w:rPr>
      </w:pPr>
      <w:r w:rsidRPr="000C1676">
        <w:rPr>
          <w:color w:val="000000"/>
          <w:sz w:val="24"/>
          <w:szCs w:val="24"/>
        </w:rPr>
        <w:t xml:space="preserve">От пен </w:t>
      </w:r>
      <w:r w:rsidRPr="000C1676">
        <w:rPr>
          <w:color w:val="000000"/>
          <w:sz w:val="24"/>
          <w:szCs w:val="24"/>
          <w:lang w:eastAsia="kk-KZ"/>
        </w:rPr>
        <w:t>суға түссе де көрсетпейді,</w:t>
      </w:r>
    </w:p>
    <w:p w:rsidR="006506FC" w:rsidRPr="000C1676" w:rsidRDefault="006506FC" w:rsidP="000C1676">
      <w:pPr>
        <w:pStyle w:val="af6"/>
        <w:shd w:val="clear" w:color="auto" w:fill="auto"/>
        <w:spacing w:line="240" w:lineRule="auto"/>
        <w:ind w:left="20" w:firstLine="0"/>
        <w:rPr>
          <w:sz w:val="24"/>
          <w:szCs w:val="24"/>
        </w:rPr>
      </w:pPr>
      <w:r w:rsidRPr="000C1676">
        <w:rPr>
          <w:color w:val="000000"/>
          <w:sz w:val="24"/>
          <w:szCs w:val="24"/>
        </w:rPr>
        <w:t xml:space="preserve">Тар </w:t>
      </w:r>
      <w:r w:rsidRPr="000C1676">
        <w:rPr>
          <w:color w:val="000000"/>
          <w:sz w:val="24"/>
          <w:szCs w:val="24"/>
          <w:lang w:eastAsia="kk-KZ"/>
        </w:rPr>
        <w:t>жол тайғ</w:t>
      </w:r>
      <w:r w:rsidR="00A4568A" w:rsidRPr="000C1676">
        <w:rPr>
          <w:color w:val="000000"/>
          <w:sz w:val="24"/>
          <w:szCs w:val="24"/>
          <w:lang w:eastAsia="kk-KZ"/>
        </w:rPr>
        <w:t>ақ</w:t>
      </w:r>
      <w:r w:rsidRPr="000C1676">
        <w:rPr>
          <w:color w:val="000000"/>
          <w:sz w:val="24"/>
          <w:szCs w:val="24"/>
          <w:lang w:eastAsia="kk-KZ"/>
        </w:rPr>
        <w:t xml:space="preserve"> кешуде тарыққа</w:t>
      </w:r>
      <w:r w:rsidR="00752595" w:rsidRPr="000C1676">
        <w:rPr>
          <w:color w:val="000000"/>
          <w:sz w:val="24"/>
          <w:szCs w:val="24"/>
          <w:lang w:eastAsia="kk-KZ"/>
        </w:rPr>
        <w:t>ның</w:t>
      </w:r>
      <w:r w:rsidRPr="000C1676">
        <w:rPr>
          <w:color w:val="000000"/>
          <w:sz w:val="24"/>
          <w:szCs w:val="24"/>
          <w:lang w:eastAsia="kk-KZ"/>
        </w:rPr>
        <w:t>...</w:t>
      </w:r>
    </w:p>
    <w:p w:rsidR="006506FC" w:rsidRPr="000C1676" w:rsidRDefault="006506FC" w:rsidP="000C1676">
      <w:pPr>
        <w:pStyle w:val="af6"/>
        <w:shd w:val="clear" w:color="auto" w:fill="auto"/>
        <w:spacing w:line="240" w:lineRule="auto"/>
        <w:ind w:left="60" w:firstLine="0"/>
        <w:rPr>
          <w:sz w:val="24"/>
          <w:szCs w:val="24"/>
          <w:lang w:val="kk-KZ"/>
        </w:rPr>
      </w:pPr>
    </w:p>
    <w:p w:rsidR="006506FC" w:rsidRPr="000C1676" w:rsidRDefault="006506FC" w:rsidP="000C1676">
      <w:pPr>
        <w:pStyle w:val="af6"/>
        <w:shd w:val="clear" w:color="auto" w:fill="auto"/>
        <w:spacing w:line="240" w:lineRule="auto"/>
        <w:ind w:left="60" w:firstLine="0"/>
        <w:rPr>
          <w:sz w:val="24"/>
          <w:szCs w:val="24"/>
          <w:lang w:val="kk-KZ"/>
        </w:rPr>
      </w:pPr>
    </w:p>
    <w:p w:rsidR="006506FC" w:rsidRDefault="006506FC" w:rsidP="000C1676">
      <w:pPr>
        <w:pStyle w:val="af6"/>
        <w:shd w:val="clear" w:color="auto" w:fill="auto"/>
        <w:spacing w:line="240" w:lineRule="auto"/>
        <w:ind w:left="60" w:firstLine="0"/>
        <w:rPr>
          <w:b/>
          <w:sz w:val="24"/>
          <w:szCs w:val="24"/>
          <w:lang w:val="kk-KZ"/>
        </w:rPr>
      </w:pPr>
      <w:r w:rsidRPr="000C1676">
        <w:rPr>
          <w:b/>
          <w:sz w:val="24"/>
          <w:szCs w:val="24"/>
          <w:lang w:val="kk-KZ"/>
        </w:rPr>
        <w:t>КӨСЕМ ЕНЕ</w:t>
      </w:r>
    </w:p>
    <w:p w:rsidR="00EB1DC0" w:rsidRPr="000C1676" w:rsidRDefault="00EB1DC0" w:rsidP="000C1676">
      <w:pPr>
        <w:pStyle w:val="af6"/>
        <w:shd w:val="clear" w:color="auto" w:fill="auto"/>
        <w:spacing w:line="240" w:lineRule="auto"/>
        <w:ind w:left="60" w:firstLine="0"/>
        <w:rPr>
          <w:b/>
          <w:sz w:val="24"/>
          <w:szCs w:val="24"/>
          <w:lang w:val="kk-KZ"/>
        </w:rPr>
      </w:pPr>
    </w:p>
    <w:p w:rsidR="00576AED" w:rsidRPr="000C1676" w:rsidRDefault="006506FC" w:rsidP="000C1676">
      <w:pPr>
        <w:pStyle w:val="af6"/>
        <w:shd w:val="clear" w:color="auto" w:fill="auto"/>
        <w:spacing w:line="240" w:lineRule="auto"/>
        <w:ind w:left="20" w:right="40" w:firstLine="0"/>
        <w:rPr>
          <w:color w:val="000000"/>
          <w:sz w:val="24"/>
          <w:szCs w:val="24"/>
          <w:lang w:val="kk-KZ" w:eastAsia="kk-KZ"/>
        </w:rPr>
      </w:pPr>
      <w:r w:rsidRPr="000C1676">
        <w:rPr>
          <w:color w:val="000000"/>
          <w:sz w:val="24"/>
          <w:szCs w:val="24"/>
          <w:lang w:val="kk-KZ" w:eastAsia="kk-KZ"/>
        </w:rPr>
        <w:t>Жасынан б</w:t>
      </w:r>
      <w:r w:rsidR="00A4568A" w:rsidRPr="000C1676">
        <w:rPr>
          <w:color w:val="000000"/>
          <w:sz w:val="24"/>
          <w:szCs w:val="24"/>
          <w:lang w:val="kk-KZ" w:eastAsia="kk-KZ"/>
        </w:rPr>
        <w:t>ақ</w:t>
      </w:r>
      <w:r w:rsidRPr="000C1676">
        <w:rPr>
          <w:color w:val="000000"/>
          <w:sz w:val="24"/>
          <w:szCs w:val="24"/>
          <w:lang w:val="kk-KZ" w:eastAsia="kk-KZ"/>
        </w:rPr>
        <w:t xml:space="preserve"> жемісін терген жеңгем, </w:t>
      </w:r>
    </w:p>
    <w:p w:rsidR="00576AED" w:rsidRPr="000C1676" w:rsidRDefault="006506FC" w:rsidP="000C1676">
      <w:pPr>
        <w:pStyle w:val="af6"/>
        <w:shd w:val="clear" w:color="auto" w:fill="auto"/>
        <w:spacing w:line="240" w:lineRule="auto"/>
        <w:ind w:left="20" w:right="40" w:firstLine="0"/>
        <w:rPr>
          <w:color w:val="000000"/>
          <w:sz w:val="24"/>
          <w:szCs w:val="24"/>
          <w:lang w:val="kk-KZ" w:eastAsia="kk-KZ"/>
        </w:rPr>
      </w:pPr>
      <w:r w:rsidRPr="000C1676">
        <w:rPr>
          <w:color w:val="000000"/>
          <w:sz w:val="24"/>
          <w:szCs w:val="24"/>
          <w:lang w:val="kk-KZ" w:eastAsia="kk-KZ"/>
        </w:rPr>
        <w:t xml:space="preserve">Жарына көлеңкедей ерген жеңгем . </w:t>
      </w:r>
    </w:p>
    <w:p w:rsidR="00576AED" w:rsidRPr="000C1676" w:rsidRDefault="006506FC" w:rsidP="000C1676">
      <w:pPr>
        <w:pStyle w:val="af6"/>
        <w:shd w:val="clear" w:color="auto" w:fill="auto"/>
        <w:spacing w:line="240" w:lineRule="auto"/>
        <w:ind w:left="20" w:right="40" w:firstLine="0"/>
        <w:rPr>
          <w:color w:val="000000"/>
          <w:sz w:val="24"/>
          <w:szCs w:val="24"/>
          <w:lang w:val="kk-KZ" w:eastAsia="kk-KZ"/>
        </w:rPr>
      </w:pPr>
      <w:r w:rsidRPr="000C1676">
        <w:rPr>
          <w:color w:val="000000"/>
          <w:sz w:val="24"/>
          <w:szCs w:val="24"/>
          <w:lang w:val="kk-KZ" w:eastAsia="en-US"/>
        </w:rPr>
        <w:t>To</w:t>
      </w:r>
      <w:r w:rsidR="00576AED" w:rsidRPr="000C1676">
        <w:rPr>
          <w:color w:val="000000"/>
          <w:sz w:val="24"/>
          <w:szCs w:val="24"/>
          <w:lang w:val="kk-KZ" w:eastAsia="en-US"/>
        </w:rPr>
        <w:t>п</w:t>
      </w:r>
      <w:r w:rsidRPr="000C1676">
        <w:rPr>
          <w:color w:val="000000"/>
          <w:sz w:val="24"/>
          <w:szCs w:val="24"/>
          <w:lang w:val="kk-KZ" w:eastAsia="en-US"/>
        </w:rPr>
        <w:t xml:space="preserve"> </w:t>
      </w:r>
      <w:r w:rsidRPr="000C1676">
        <w:rPr>
          <w:color w:val="000000"/>
          <w:sz w:val="24"/>
          <w:szCs w:val="24"/>
          <w:lang w:val="kk-KZ" w:eastAsia="kk-KZ"/>
        </w:rPr>
        <w:t xml:space="preserve">жарған кілең көкжал шеттерінен, </w:t>
      </w:r>
    </w:p>
    <w:p w:rsidR="006506FC" w:rsidRPr="000C1676" w:rsidRDefault="006506FC" w:rsidP="000C1676">
      <w:pPr>
        <w:pStyle w:val="af6"/>
        <w:shd w:val="clear" w:color="auto" w:fill="auto"/>
        <w:spacing w:line="240" w:lineRule="auto"/>
        <w:ind w:left="20" w:right="40" w:firstLine="0"/>
        <w:rPr>
          <w:color w:val="000000"/>
          <w:sz w:val="24"/>
          <w:szCs w:val="24"/>
          <w:lang w:val="kk-KZ" w:eastAsia="kk-KZ"/>
        </w:rPr>
      </w:pPr>
      <w:r w:rsidRPr="000C1676">
        <w:rPr>
          <w:color w:val="000000"/>
          <w:sz w:val="24"/>
          <w:szCs w:val="24"/>
          <w:lang w:val="kk-KZ" w:eastAsia="kk-KZ"/>
        </w:rPr>
        <w:t xml:space="preserve">Арыстай алты ұл туып </w:t>
      </w:r>
      <w:r w:rsidRPr="000C1676">
        <w:rPr>
          <w:color w:val="000000"/>
          <w:sz w:val="24"/>
          <w:szCs w:val="24"/>
          <w:lang w:val="kk-KZ"/>
        </w:rPr>
        <w:t xml:space="preserve">берген </w:t>
      </w:r>
      <w:r w:rsidRPr="000C1676">
        <w:rPr>
          <w:color w:val="000000"/>
          <w:sz w:val="24"/>
          <w:szCs w:val="24"/>
          <w:lang w:val="kk-KZ" w:eastAsia="kk-KZ"/>
        </w:rPr>
        <w:t>жеңгем.</w:t>
      </w:r>
    </w:p>
    <w:p w:rsidR="00576AED" w:rsidRPr="000C1676" w:rsidRDefault="00576AED" w:rsidP="000C1676">
      <w:pPr>
        <w:pStyle w:val="af6"/>
        <w:shd w:val="clear" w:color="auto" w:fill="auto"/>
        <w:spacing w:line="240" w:lineRule="auto"/>
        <w:ind w:left="20" w:right="40" w:firstLine="0"/>
        <w:rPr>
          <w:sz w:val="24"/>
          <w:szCs w:val="24"/>
          <w:lang w:val="kk-KZ"/>
        </w:rPr>
      </w:pPr>
    </w:p>
    <w:p w:rsidR="00576AED" w:rsidRPr="000C1676" w:rsidRDefault="006506FC" w:rsidP="000C1676">
      <w:pPr>
        <w:pStyle w:val="af6"/>
        <w:shd w:val="clear" w:color="auto" w:fill="auto"/>
        <w:spacing w:line="240" w:lineRule="auto"/>
        <w:ind w:left="20" w:right="40" w:firstLine="0"/>
        <w:rPr>
          <w:color w:val="000000"/>
          <w:sz w:val="24"/>
          <w:szCs w:val="24"/>
          <w:lang w:val="kk-KZ" w:eastAsia="kk-KZ"/>
        </w:rPr>
      </w:pPr>
      <w:r w:rsidRPr="000C1676">
        <w:rPr>
          <w:color w:val="000000"/>
          <w:sz w:val="24"/>
          <w:szCs w:val="24"/>
          <w:lang w:val="kk-KZ" w:eastAsia="kk-KZ"/>
        </w:rPr>
        <w:t xml:space="preserve">Тіл тауып келіндерін ұстай білген, </w:t>
      </w:r>
    </w:p>
    <w:p w:rsidR="00576AED" w:rsidRPr="000C1676" w:rsidRDefault="006506FC" w:rsidP="000C1676">
      <w:pPr>
        <w:pStyle w:val="af6"/>
        <w:shd w:val="clear" w:color="auto" w:fill="auto"/>
        <w:spacing w:line="240" w:lineRule="auto"/>
        <w:ind w:left="20" w:right="40" w:firstLine="0"/>
        <w:rPr>
          <w:color w:val="000000"/>
          <w:sz w:val="24"/>
          <w:szCs w:val="24"/>
          <w:lang w:val="kk-KZ" w:eastAsia="kk-KZ"/>
        </w:rPr>
      </w:pPr>
      <w:r w:rsidRPr="000C1676">
        <w:rPr>
          <w:color w:val="000000"/>
          <w:sz w:val="24"/>
          <w:szCs w:val="24"/>
          <w:lang w:val="kk-KZ" w:eastAsia="kk-KZ"/>
        </w:rPr>
        <w:t>Бәріне бақыт жолын н</w:t>
      </w:r>
      <w:r w:rsidR="00576AED" w:rsidRPr="000C1676">
        <w:rPr>
          <w:color w:val="000000"/>
          <w:sz w:val="24"/>
          <w:szCs w:val="24"/>
          <w:lang w:val="kk-KZ" w:eastAsia="kk-KZ"/>
        </w:rPr>
        <w:t>ұ</w:t>
      </w:r>
      <w:r w:rsidRPr="000C1676">
        <w:rPr>
          <w:color w:val="000000"/>
          <w:sz w:val="24"/>
          <w:szCs w:val="24"/>
          <w:lang w:val="kk-KZ" w:eastAsia="kk-KZ"/>
        </w:rPr>
        <w:t>с</w:t>
      </w:r>
      <w:r w:rsidR="00A4568A" w:rsidRPr="000C1676">
        <w:rPr>
          <w:color w:val="000000"/>
          <w:sz w:val="24"/>
          <w:szCs w:val="24"/>
          <w:lang w:val="kk-KZ" w:eastAsia="kk-KZ"/>
        </w:rPr>
        <w:t>қа</w:t>
      </w:r>
      <w:r w:rsidRPr="000C1676">
        <w:rPr>
          <w:color w:val="000000"/>
          <w:sz w:val="24"/>
          <w:szCs w:val="24"/>
          <w:lang w:val="kk-KZ" w:eastAsia="kk-KZ"/>
        </w:rPr>
        <w:t xml:space="preserve">й білген. </w:t>
      </w:r>
    </w:p>
    <w:p w:rsidR="00576AED" w:rsidRPr="000C1676" w:rsidRDefault="006506FC" w:rsidP="000C1676">
      <w:pPr>
        <w:pStyle w:val="af6"/>
        <w:shd w:val="clear" w:color="auto" w:fill="auto"/>
        <w:spacing w:line="240" w:lineRule="auto"/>
        <w:ind w:left="20" w:right="40" w:firstLine="0"/>
        <w:rPr>
          <w:color w:val="000000"/>
          <w:sz w:val="24"/>
          <w:szCs w:val="24"/>
          <w:lang w:val="kk-KZ" w:eastAsia="kk-KZ"/>
        </w:rPr>
      </w:pPr>
      <w:r w:rsidRPr="000C1676">
        <w:rPr>
          <w:color w:val="000000"/>
          <w:sz w:val="24"/>
          <w:szCs w:val="24"/>
          <w:lang w:val="kk-KZ" w:eastAsia="kk-KZ"/>
        </w:rPr>
        <w:t>Айд</w:t>
      </w:r>
      <w:r w:rsidR="008B1A61" w:rsidRPr="000C1676">
        <w:rPr>
          <w:color w:val="000000"/>
          <w:sz w:val="24"/>
          <w:szCs w:val="24"/>
          <w:lang w:val="kk-KZ" w:eastAsia="kk-KZ"/>
        </w:rPr>
        <w:t>ақ</w:t>
      </w:r>
      <w:r w:rsidRPr="000C1676">
        <w:rPr>
          <w:color w:val="000000"/>
          <w:sz w:val="24"/>
          <w:szCs w:val="24"/>
          <w:lang w:val="kk-KZ" w:eastAsia="kk-KZ"/>
        </w:rPr>
        <w:t xml:space="preserve">үл жеңешемдей енелер аз, </w:t>
      </w:r>
    </w:p>
    <w:p w:rsidR="006506FC" w:rsidRPr="000C1676" w:rsidRDefault="00576AED" w:rsidP="000C1676">
      <w:pPr>
        <w:pStyle w:val="af6"/>
        <w:shd w:val="clear" w:color="auto" w:fill="auto"/>
        <w:spacing w:line="240" w:lineRule="auto"/>
        <w:ind w:left="20" w:right="40" w:firstLine="0"/>
        <w:rPr>
          <w:color w:val="000000"/>
          <w:sz w:val="24"/>
          <w:szCs w:val="24"/>
          <w:lang w:val="kk-KZ" w:eastAsia="kk-KZ"/>
        </w:rPr>
      </w:pPr>
      <w:r w:rsidRPr="000C1676">
        <w:rPr>
          <w:color w:val="000000"/>
          <w:sz w:val="24"/>
          <w:szCs w:val="24"/>
          <w:lang w:val="kk-KZ" w:eastAsia="kk-KZ"/>
        </w:rPr>
        <w:t>Шашқызбай өз нәсібін құ</w:t>
      </w:r>
      <w:r w:rsidR="006506FC" w:rsidRPr="000C1676">
        <w:rPr>
          <w:color w:val="000000"/>
          <w:sz w:val="24"/>
          <w:szCs w:val="24"/>
          <w:lang w:val="kk-KZ" w:eastAsia="kk-KZ"/>
        </w:rPr>
        <w:t>стай ілген.</w:t>
      </w:r>
    </w:p>
    <w:p w:rsidR="00576AED" w:rsidRPr="000C1676" w:rsidRDefault="00576AED" w:rsidP="000C1676">
      <w:pPr>
        <w:pStyle w:val="af6"/>
        <w:shd w:val="clear" w:color="auto" w:fill="auto"/>
        <w:spacing w:line="240" w:lineRule="auto"/>
        <w:ind w:left="20" w:right="40" w:firstLine="0"/>
        <w:rPr>
          <w:sz w:val="24"/>
          <w:szCs w:val="24"/>
          <w:lang w:val="kk-KZ"/>
        </w:rPr>
      </w:pPr>
    </w:p>
    <w:p w:rsidR="00576AED" w:rsidRPr="000C1676" w:rsidRDefault="006506FC" w:rsidP="000C1676">
      <w:pPr>
        <w:pStyle w:val="af6"/>
        <w:shd w:val="clear" w:color="auto" w:fill="auto"/>
        <w:spacing w:line="240" w:lineRule="auto"/>
        <w:ind w:left="20" w:right="300" w:firstLine="0"/>
        <w:jc w:val="both"/>
        <w:rPr>
          <w:color w:val="000000"/>
          <w:sz w:val="24"/>
          <w:szCs w:val="24"/>
          <w:lang w:val="kk-KZ" w:eastAsia="kk-KZ"/>
        </w:rPr>
      </w:pPr>
      <w:r w:rsidRPr="000C1676">
        <w:rPr>
          <w:color w:val="000000"/>
          <w:sz w:val="24"/>
          <w:szCs w:val="24"/>
          <w:lang w:val="kk-KZ"/>
        </w:rPr>
        <w:t xml:space="preserve">Мал </w:t>
      </w:r>
      <w:r w:rsidR="00A4568A" w:rsidRPr="000C1676">
        <w:rPr>
          <w:color w:val="000000"/>
          <w:sz w:val="24"/>
          <w:szCs w:val="24"/>
          <w:lang w:val="kk-KZ" w:eastAsia="kk-KZ"/>
        </w:rPr>
        <w:t>қо</w:t>
      </w:r>
      <w:r w:rsidR="00576AED" w:rsidRPr="000C1676">
        <w:rPr>
          <w:color w:val="000000"/>
          <w:sz w:val="24"/>
          <w:szCs w:val="24"/>
          <w:lang w:val="kk-KZ" w:eastAsia="kk-KZ"/>
        </w:rPr>
        <w:t>лда, жан ұ</w:t>
      </w:r>
      <w:r w:rsidRPr="000C1676">
        <w:rPr>
          <w:color w:val="000000"/>
          <w:sz w:val="24"/>
          <w:szCs w:val="24"/>
          <w:lang w:val="kk-KZ" w:eastAsia="kk-KZ"/>
        </w:rPr>
        <w:t xml:space="preserve">яда, </w:t>
      </w:r>
      <w:r w:rsidR="00A4568A" w:rsidRPr="000C1676">
        <w:rPr>
          <w:color w:val="000000"/>
          <w:sz w:val="24"/>
          <w:szCs w:val="24"/>
          <w:lang w:val="kk-KZ" w:eastAsia="kk-KZ"/>
        </w:rPr>
        <w:t>қа</w:t>
      </w:r>
      <w:r w:rsidR="00576AED" w:rsidRPr="000C1676">
        <w:rPr>
          <w:color w:val="000000"/>
          <w:sz w:val="24"/>
          <w:szCs w:val="24"/>
          <w:lang w:val="kk-KZ" w:eastAsia="kk-KZ"/>
        </w:rPr>
        <w:t>йғысы жоқ</w:t>
      </w:r>
      <w:r w:rsidRPr="000C1676">
        <w:rPr>
          <w:color w:val="000000"/>
          <w:sz w:val="24"/>
          <w:szCs w:val="24"/>
          <w:lang w:val="kk-KZ" w:eastAsia="kk-KZ"/>
        </w:rPr>
        <w:t xml:space="preserve">, </w:t>
      </w:r>
    </w:p>
    <w:p w:rsidR="00576AED" w:rsidRPr="000C1676" w:rsidRDefault="006506FC" w:rsidP="000C1676">
      <w:pPr>
        <w:pStyle w:val="af6"/>
        <w:shd w:val="clear" w:color="auto" w:fill="auto"/>
        <w:spacing w:line="240" w:lineRule="auto"/>
        <w:ind w:left="20" w:right="300" w:firstLine="0"/>
        <w:jc w:val="both"/>
        <w:rPr>
          <w:color w:val="000000"/>
          <w:sz w:val="24"/>
          <w:szCs w:val="24"/>
          <w:lang w:val="kk-KZ" w:eastAsia="kk-KZ"/>
        </w:rPr>
      </w:pPr>
      <w:r w:rsidRPr="000C1676">
        <w:rPr>
          <w:color w:val="000000"/>
          <w:sz w:val="24"/>
          <w:szCs w:val="24"/>
          <w:lang w:val="kk-KZ" w:eastAsia="kk-KZ"/>
        </w:rPr>
        <w:t>Дәл се</w:t>
      </w:r>
      <w:r w:rsidR="00576AED" w:rsidRPr="000C1676">
        <w:rPr>
          <w:color w:val="000000"/>
          <w:sz w:val="24"/>
          <w:szCs w:val="24"/>
          <w:lang w:val="kk-KZ" w:eastAsia="kk-KZ"/>
        </w:rPr>
        <w:t>ндей бұ</w:t>
      </w:r>
      <w:r w:rsidRPr="000C1676">
        <w:rPr>
          <w:color w:val="000000"/>
          <w:sz w:val="24"/>
          <w:szCs w:val="24"/>
          <w:lang w:val="kk-KZ" w:eastAsia="kk-KZ"/>
        </w:rPr>
        <w:t xml:space="preserve">л өңірде бай кісі жоқ. </w:t>
      </w:r>
    </w:p>
    <w:p w:rsidR="00576AED" w:rsidRPr="000C1676" w:rsidRDefault="00576AED" w:rsidP="000C1676">
      <w:pPr>
        <w:pStyle w:val="af6"/>
        <w:shd w:val="clear" w:color="auto" w:fill="auto"/>
        <w:spacing w:line="240" w:lineRule="auto"/>
        <w:ind w:left="20" w:right="300" w:firstLine="0"/>
        <w:jc w:val="both"/>
        <w:rPr>
          <w:color w:val="000000"/>
          <w:sz w:val="24"/>
          <w:szCs w:val="24"/>
          <w:lang w:val="kk-KZ" w:eastAsia="kk-KZ"/>
        </w:rPr>
      </w:pPr>
      <w:r w:rsidRPr="000C1676">
        <w:rPr>
          <w:color w:val="000000"/>
          <w:sz w:val="24"/>
          <w:szCs w:val="24"/>
          <w:lang w:val="kk-KZ" w:eastAsia="kk-KZ"/>
        </w:rPr>
        <w:t>Алдыңнан қ</w:t>
      </w:r>
      <w:r w:rsidR="006506FC" w:rsidRPr="000C1676">
        <w:rPr>
          <w:color w:val="000000"/>
          <w:sz w:val="24"/>
          <w:szCs w:val="24"/>
          <w:lang w:val="kk-KZ" w:eastAsia="kk-KZ"/>
        </w:rPr>
        <w:t xml:space="preserve">ия өтпейді келіндерің, </w:t>
      </w:r>
    </w:p>
    <w:p w:rsidR="006506FC" w:rsidRPr="000C1676" w:rsidRDefault="006506FC" w:rsidP="000C1676">
      <w:pPr>
        <w:pStyle w:val="af6"/>
        <w:shd w:val="clear" w:color="auto" w:fill="auto"/>
        <w:spacing w:line="240" w:lineRule="auto"/>
        <w:ind w:left="20" w:right="300" w:firstLine="0"/>
        <w:jc w:val="both"/>
        <w:rPr>
          <w:color w:val="000000"/>
          <w:sz w:val="24"/>
          <w:szCs w:val="24"/>
          <w:lang w:val="kk-KZ" w:eastAsia="kk-KZ"/>
        </w:rPr>
      </w:pPr>
      <w:r w:rsidRPr="000C1676">
        <w:rPr>
          <w:color w:val="000000"/>
          <w:sz w:val="24"/>
          <w:szCs w:val="24"/>
          <w:lang w:val="kk-KZ" w:eastAsia="kk-KZ"/>
        </w:rPr>
        <w:t xml:space="preserve">Ананың </w:t>
      </w:r>
      <w:r w:rsidR="00A4568A" w:rsidRPr="000C1676">
        <w:rPr>
          <w:color w:val="000000"/>
          <w:sz w:val="24"/>
          <w:szCs w:val="24"/>
          <w:lang w:val="kk-KZ" w:eastAsia="kk-KZ"/>
        </w:rPr>
        <w:t>ақ</w:t>
      </w:r>
      <w:r w:rsidRPr="000C1676">
        <w:rPr>
          <w:color w:val="000000"/>
          <w:sz w:val="24"/>
          <w:szCs w:val="24"/>
          <w:lang w:val="kk-KZ" w:eastAsia="kk-KZ"/>
        </w:rPr>
        <w:t xml:space="preserve"> батасын алғысы кеп.</w:t>
      </w:r>
    </w:p>
    <w:p w:rsidR="00576AED" w:rsidRPr="000C1676" w:rsidRDefault="00576AED" w:rsidP="000C1676">
      <w:pPr>
        <w:pStyle w:val="af6"/>
        <w:shd w:val="clear" w:color="auto" w:fill="auto"/>
        <w:spacing w:line="240" w:lineRule="auto"/>
        <w:ind w:left="20" w:right="300" w:firstLine="0"/>
        <w:jc w:val="both"/>
        <w:rPr>
          <w:sz w:val="24"/>
          <w:szCs w:val="24"/>
          <w:lang w:val="kk-KZ"/>
        </w:rPr>
      </w:pPr>
    </w:p>
    <w:p w:rsidR="006506FC" w:rsidRPr="000C1676" w:rsidRDefault="006506FC" w:rsidP="000C1676">
      <w:pPr>
        <w:pStyle w:val="af6"/>
        <w:shd w:val="clear" w:color="auto" w:fill="auto"/>
        <w:spacing w:line="240" w:lineRule="auto"/>
        <w:ind w:left="20" w:firstLine="0"/>
        <w:rPr>
          <w:sz w:val="24"/>
          <w:szCs w:val="24"/>
          <w:lang w:val="kk-KZ"/>
        </w:rPr>
      </w:pPr>
      <w:r w:rsidRPr="000C1676">
        <w:rPr>
          <w:color w:val="000000"/>
          <w:sz w:val="24"/>
          <w:szCs w:val="24"/>
          <w:lang w:val="kk-KZ" w:eastAsia="kk-KZ"/>
        </w:rPr>
        <w:t>Ағаш</w:t>
      </w:r>
      <w:r w:rsidR="00A4568A" w:rsidRPr="000C1676">
        <w:rPr>
          <w:color w:val="000000"/>
          <w:sz w:val="24"/>
          <w:szCs w:val="24"/>
          <w:lang w:val="kk-KZ" w:eastAsia="kk-KZ"/>
        </w:rPr>
        <w:t>қа</w:t>
      </w:r>
      <w:r w:rsidRPr="000C1676">
        <w:rPr>
          <w:color w:val="000000"/>
          <w:sz w:val="24"/>
          <w:szCs w:val="24"/>
          <w:lang w:val="kk-KZ" w:eastAsia="kk-KZ"/>
        </w:rPr>
        <w:t xml:space="preserve"> мәуе бітсе бәсең-бәсең,</w:t>
      </w:r>
    </w:p>
    <w:p w:rsidR="00576AED" w:rsidRPr="000C1676" w:rsidRDefault="006506FC" w:rsidP="000C1676">
      <w:pPr>
        <w:pStyle w:val="af6"/>
        <w:shd w:val="clear" w:color="auto" w:fill="auto"/>
        <w:spacing w:line="240" w:lineRule="auto"/>
        <w:ind w:left="20" w:right="40" w:firstLine="0"/>
        <w:rPr>
          <w:color w:val="000000"/>
          <w:sz w:val="24"/>
          <w:szCs w:val="24"/>
          <w:lang w:val="kk-KZ" w:eastAsia="kk-KZ"/>
        </w:rPr>
      </w:pPr>
      <w:r w:rsidRPr="000C1676">
        <w:rPr>
          <w:color w:val="000000"/>
          <w:sz w:val="24"/>
          <w:szCs w:val="24"/>
          <w:lang w:val="kk-KZ" w:eastAsia="kk-KZ"/>
        </w:rPr>
        <w:t>Сән берер шаңыр</w:t>
      </w:r>
      <w:r w:rsidR="00A4568A" w:rsidRPr="000C1676">
        <w:rPr>
          <w:color w:val="000000"/>
          <w:sz w:val="24"/>
          <w:szCs w:val="24"/>
          <w:lang w:val="kk-KZ" w:eastAsia="kk-KZ"/>
        </w:rPr>
        <w:t>аққа</w:t>
      </w:r>
      <w:r w:rsidRPr="000C1676">
        <w:rPr>
          <w:color w:val="000000"/>
          <w:sz w:val="24"/>
          <w:szCs w:val="24"/>
          <w:lang w:val="kk-KZ" w:eastAsia="kk-KZ"/>
        </w:rPr>
        <w:t xml:space="preserve"> әйел әсем. </w:t>
      </w:r>
    </w:p>
    <w:p w:rsidR="00576AED" w:rsidRPr="000C1676" w:rsidRDefault="006506FC" w:rsidP="000C1676">
      <w:pPr>
        <w:pStyle w:val="af6"/>
        <w:shd w:val="clear" w:color="auto" w:fill="auto"/>
        <w:spacing w:line="240" w:lineRule="auto"/>
        <w:ind w:left="20" w:right="40" w:firstLine="0"/>
        <w:rPr>
          <w:color w:val="000000"/>
          <w:sz w:val="24"/>
          <w:szCs w:val="24"/>
          <w:lang w:val="kk-KZ" w:eastAsia="kk-KZ"/>
        </w:rPr>
      </w:pPr>
      <w:r w:rsidRPr="000C1676">
        <w:rPr>
          <w:color w:val="000000"/>
          <w:sz w:val="24"/>
          <w:szCs w:val="24"/>
          <w:lang w:val="kk-KZ" w:eastAsia="kk-KZ"/>
        </w:rPr>
        <w:t>Патшадай алты отауға б</w:t>
      </w:r>
      <w:r w:rsidR="00576AED" w:rsidRPr="000C1676">
        <w:rPr>
          <w:color w:val="000000"/>
          <w:sz w:val="24"/>
          <w:szCs w:val="24"/>
          <w:lang w:val="kk-KZ" w:eastAsia="kk-KZ"/>
        </w:rPr>
        <w:t>ұ</w:t>
      </w:r>
      <w:r w:rsidRPr="000C1676">
        <w:rPr>
          <w:color w:val="000000"/>
          <w:sz w:val="24"/>
          <w:szCs w:val="24"/>
          <w:lang w:val="kk-KZ" w:eastAsia="kk-KZ"/>
        </w:rPr>
        <w:t>йр</w:t>
      </w:r>
      <w:r w:rsidR="00A4568A" w:rsidRPr="000C1676">
        <w:rPr>
          <w:color w:val="000000"/>
          <w:sz w:val="24"/>
          <w:szCs w:val="24"/>
          <w:lang w:val="kk-KZ" w:eastAsia="kk-KZ"/>
        </w:rPr>
        <w:t>ық</w:t>
      </w:r>
      <w:r w:rsidRPr="000C1676">
        <w:rPr>
          <w:color w:val="000000"/>
          <w:sz w:val="24"/>
          <w:szCs w:val="24"/>
          <w:lang w:val="kk-KZ" w:eastAsia="kk-KZ"/>
        </w:rPr>
        <w:t xml:space="preserve"> берер, </w:t>
      </w:r>
    </w:p>
    <w:p w:rsidR="006506FC" w:rsidRPr="000C1676" w:rsidRDefault="006506FC" w:rsidP="000C1676">
      <w:pPr>
        <w:pStyle w:val="af6"/>
        <w:shd w:val="clear" w:color="auto" w:fill="auto"/>
        <w:spacing w:line="240" w:lineRule="auto"/>
        <w:ind w:left="20" w:right="40" w:firstLine="0"/>
        <w:rPr>
          <w:sz w:val="24"/>
          <w:szCs w:val="24"/>
          <w:lang w:val="kk-KZ"/>
        </w:rPr>
      </w:pPr>
      <w:r w:rsidRPr="000C1676">
        <w:rPr>
          <w:color w:val="000000"/>
          <w:sz w:val="24"/>
          <w:szCs w:val="24"/>
          <w:lang w:val="kk-KZ" w:eastAsia="kk-KZ"/>
        </w:rPr>
        <w:t>Жарасар жеңешемді көсем десем.</w:t>
      </w:r>
    </w:p>
    <w:p w:rsidR="006506FC" w:rsidRPr="000C1676" w:rsidRDefault="006506FC" w:rsidP="000C1676">
      <w:pPr>
        <w:pStyle w:val="af6"/>
        <w:shd w:val="clear" w:color="auto" w:fill="auto"/>
        <w:spacing w:line="240" w:lineRule="auto"/>
        <w:ind w:left="60" w:firstLine="0"/>
        <w:rPr>
          <w:sz w:val="24"/>
          <w:szCs w:val="24"/>
          <w:lang w:val="kk-KZ"/>
        </w:rPr>
      </w:pPr>
    </w:p>
    <w:p w:rsidR="006506FC" w:rsidRPr="000C1676" w:rsidRDefault="006506FC" w:rsidP="000C1676">
      <w:pPr>
        <w:pStyle w:val="af6"/>
        <w:shd w:val="clear" w:color="auto" w:fill="auto"/>
        <w:spacing w:line="240" w:lineRule="auto"/>
        <w:ind w:left="60" w:firstLine="0"/>
        <w:rPr>
          <w:b/>
          <w:sz w:val="24"/>
          <w:szCs w:val="24"/>
          <w:lang w:val="kk-KZ"/>
        </w:rPr>
      </w:pPr>
    </w:p>
    <w:p w:rsidR="006506FC" w:rsidRPr="000C1676" w:rsidRDefault="006506FC" w:rsidP="000C1676">
      <w:pPr>
        <w:pStyle w:val="af6"/>
        <w:shd w:val="clear" w:color="auto" w:fill="auto"/>
        <w:spacing w:line="240" w:lineRule="auto"/>
        <w:ind w:left="60" w:firstLine="0"/>
        <w:rPr>
          <w:b/>
          <w:sz w:val="24"/>
          <w:szCs w:val="24"/>
          <w:lang w:val="kk-KZ"/>
        </w:rPr>
      </w:pPr>
      <w:r w:rsidRPr="000C1676">
        <w:rPr>
          <w:b/>
          <w:sz w:val="24"/>
          <w:szCs w:val="24"/>
          <w:lang w:val="kk-KZ"/>
        </w:rPr>
        <w:t>ОРЫНБАСАР</w:t>
      </w:r>
    </w:p>
    <w:p w:rsidR="00576AED" w:rsidRPr="000C1676" w:rsidRDefault="006506FC" w:rsidP="000C1676">
      <w:pPr>
        <w:pStyle w:val="af6"/>
        <w:shd w:val="clear" w:color="auto" w:fill="auto"/>
        <w:spacing w:line="240" w:lineRule="auto"/>
        <w:ind w:left="40" w:right="480" w:firstLine="0"/>
        <w:jc w:val="both"/>
        <w:rPr>
          <w:color w:val="000000"/>
          <w:sz w:val="24"/>
          <w:szCs w:val="24"/>
          <w:lang w:val="kk-KZ" w:eastAsia="kk-KZ"/>
        </w:rPr>
      </w:pPr>
      <w:r w:rsidRPr="000C1676">
        <w:rPr>
          <w:color w:val="000000"/>
          <w:sz w:val="24"/>
          <w:szCs w:val="24"/>
          <w:lang w:val="kk-KZ" w:eastAsia="kk-KZ"/>
        </w:rPr>
        <w:t xml:space="preserve">Көнліңнің күншуағын </w:t>
      </w:r>
    </w:p>
    <w:p w:rsidR="00576AED" w:rsidRPr="000C1676" w:rsidRDefault="006506FC" w:rsidP="000C1676">
      <w:pPr>
        <w:pStyle w:val="af6"/>
        <w:shd w:val="clear" w:color="auto" w:fill="auto"/>
        <w:spacing w:line="240" w:lineRule="auto"/>
        <w:ind w:left="40" w:right="480" w:firstLine="0"/>
        <w:jc w:val="both"/>
        <w:rPr>
          <w:color w:val="000000"/>
          <w:sz w:val="24"/>
          <w:szCs w:val="24"/>
          <w:lang w:val="kk-KZ" w:eastAsia="kk-KZ"/>
        </w:rPr>
      </w:pPr>
      <w:r w:rsidRPr="000C1676">
        <w:rPr>
          <w:color w:val="000000"/>
          <w:sz w:val="24"/>
          <w:szCs w:val="24"/>
          <w:lang w:val="kk-KZ" w:eastAsia="kk-KZ"/>
        </w:rPr>
        <w:t xml:space="preserve">Көпке арнап тыншымадың. </w:t>
      </w:r>
    </w:p>
    <w:p w:rsidR="00576AED" w:rsidRPr="000C1676" w:rsidRDefault="006506FC" w:rsidP="000C1676">
      <w:pPr>
        <w:pStyle w:val="af6"/>
        <w:shd w:val="clear" w:color="auto" w:fill="auto"/>
        <w:spacing w:line="240" w:lineRule="auto"/>
        <w:ind w:left="40" w:right="480" w:firstLine="0"/>
        <w:jc w:val="both"/>
        <w:rPr>
          <w:color w:val="000000"/>
          <w:sz w:val="24"/>
          <w:szCs w:val="24"/>
          <w:lang w:val="kk-KZ" w:eastAsia="kk-KZ"/>
        </w:rPr>
      </w:pPr>
      <w:r w:rsidRPr="000C1676">
        <w:rPr>
          <w:color w:val="000000"/>
          <w:sz w:val="24"/>
          <w:szCs w:val="24"/>
          <w:lang w:val="kk-KZ" w:eastAsia="kk-KZ"/>
        </w:rPr>
        <w:t xml:space="preserve">Кеудене жақтың ба екен, </w:t>
      </w:r>
    </w:p>
    <w:p w:rsidR="00576AED" w:rsidRPr="000C1676" w:rsidRDefault="006506FC" w:rsidP="000C1676">
      <w:pPr>
        <w:pStyle w:val="af6"/>
        <w:shd w:val="clear" w:color="auto" w:fill="auto"/>
        <w:spacing w:line="240" w:lineRule="auto"/>
        <w:ind w:left="40" w:right="480" w:firstLine="0"/>
        <w:jc w:val="both"/>
        <w:rPr>
          <w:color w:val="000000"/>
          <w:sz w:val="24"/>
          <w:szCs w:val="24"/>
          <w:lang w:val="kk-KZ" w:eastAsia="kk-KZ"/>
        </w:rPr>
      </w:pPr>
      <w:r w:rsidRPr="000C1676">
        <w:rPr>
          <w:color w:val="000000"/>
          <w:sz w:val="24"/>
          <w:szCs w:val="24"/>
          <w:lang w:val="kk-KZ" w:eastAsia="kk-KZ"/>
        </w:rPr>
        <w:t xml:space="preserve">Мейірімнің мың шырағын. </w:t>
      </w:r>
    </w:p>
    <w:p w:rsidR="00576AED" w:rsidRPr="000C1676" w:rsidRDefault="00576AED" w:rsidP="000C1676">
      <w:pPr>
        <w:pStyle w:val="af6"/>
        <w:shd w:val="clear" w:color="auto" w:fill="auto"/>
        <w:spacing w:line="240" w:lineRule="auto"/>
        <w:ind w:left="40" w:right="480" w:firstLine="0"/>
        <w:jc w:val="both"/>
        <w:rPr>
          <w:color w:val="000000"/>
          <w:sz w:val="24"/>
          <w:szCs w:val="24"/>
          <w:lang w:val="kk-KZ" w:eastAsia="kk-KZ"/>
        </w:rPr>
      </w:pPr>
    </w:p>
    <w:p w:rsidR="00576AED" w:rsidRPr="000C1676" w:rsidRDefault="00576AED" w:rsidP="000C1676">
      <w:pPr>
        <w:pStyle w:val="af6"/>
        <w:shd w:val="clear" w:color="auto" w:fill="auto"/>
        <w:spacing w:line="240" w:lineRule="auto"/>
        <w:ind w:left="40" w:right="480" w:firstLine="0"/>
        <w:jc w:val="both"/>
        <w:rPr>
          <w:color w:val="000000"/>
          <w:sz w:val="24"/>
          <w:szCs w:val="24"/>
          <w:lang w:val="kk-KZ" w:eastAsia="kk-KZ"/>
        </w:rPr>
      </w:pPr>
      <w:r w:rsidRPr="000C1676">
        <w:rPr>
          <w:color w:val="000000"/>
          <w:sz w:val="24"/>
          <w:szCs w:val="24"/>
          <w:lang w:val="kk-KZ" w:eastAsia="kk-KZ"/>
        </w:rPr>
        <w:t>Ұмытпай борышың</w:t>
      </w:r>
      <w:r w:rsidR="006506FC" w:rsidRPr="000C1676">
        <w:rPr>
          <w:color w:val="000000"/>
          <w:sz w:val="24"/>
          <w:szCs w:val="24"/>
          <w:lang w:val="kk-KZ" w:eastAsia="kk-KZ"/>
        </w:rPr>
        <w:t xml:space="preserve">ды, </w:t>
      </w:r>
    </w:p>
    <w:p w:rsidR="00576AED" w:rsidRPr="000C1676" w:rsidRDefault="006506FC" w:rsidP="000C1676">
      <w:pPr>
        <w:pStyle w:val="af6"/>
        <w:shd w:val="clear" w:color="auto" w:fill="auto"/>
        <w:spacing w:line="240" w:lineRule="auto"/>
        <w:ind w:left="40" w:right="480" w:firstLine="0"/>
        <w:jc w:val="both"/>
        <w:rPr>
          <w:color w:val="000000"/>
          <w:sz w:val="24"/>
          <w:szCs w:val="24"/>
          <w:lang w:val="kk-KZ" w:eastAsia="kk-KZ"/>
        </w:rPr>
      </w:pPr>
      <w:r w:rsidRPr="000C1676">
        <w:rPr>
          <w:color w:val="000000"/>
          <w:sz w:val="24"/>
          <w:szCs w:val="24"/>
          <w:lang w:val="kk-KZ" w:eastAsia="kk-KZ"/>
        </w:rPr>
        <w:t>Атаж</w:t>
      </w:r>
      <w:r w:rsidR="00576AED" w:rsidRPr="000C1676">
        <w:rPr>
          <w:color w:val="000000"/>
          <w:sz w:val="24"/>
          <w:szCs w:val="24"/>
          <w:lang w:val="kk-KZ" w:eastAsia="kk-KZ"/>
        </w:rPr>
        <w:t>ұ</w:t>
      </w:r>
      <w:r w:rsidRPr="000C1676">
        <w:rPr>
          <w:color w:val="000000"/>
          <w:sz w:val="24"/>
          <w:szCs w:val="24"/>
          <w:lang w:val="kk-KZ" w:eastAsia="kk-KZ"/>
        </w:rPr>
        <w:t xml:space="preserve">рт-қонысынды. </w:t>
      </w:r>
    </w:p>
    <w:p w:rsidR="00576AED" w:rsidRPr="000C1676" w:rsidRDefault="006506FC" w:rsidP="000C1676">
      <w:pPr>
        <w:pStyle w:val="af6"/>
        <w:shd w:val="clear" w:color="auto" w:fill="auto"/>
        <w:spacing w:line="240" w:lineRule="auto"/>
        <w:ind w:left="40" w:right="480" w:firstLine="0"/>
        <w:jc w:val="both"/>
        <w:rPr>
          <w:color w:val="000000"/>
          <w:sz w:val="24"/>
          <w:szCs w:val="24"/>
          <w:lang w:val="kk-KZ" w:eastAsia="kk-KZ"/>
        </w:rPr>
      </w:pPr>
      <w:r w:rsidRPr="000C1676">
        <w:rPr>
          <w:color w:val="000000"/>
          <w:sz w:val="24"/>
          <w:szCs w:val="24"/>
          <w:lang w:val="kk-KZ" w:eastAsia="kk-KZ"/>
        </w:rPr>
        <w:t>Жо</w:t>
      </w:r>
      <w:r w:rsidR="00576AED" w:rsidRPr="000C1676">
        <w:rPr>
          <w:color w:val="000000"/>
          <w:sz w:val="24"/>
          <w:szCs w:val="24"/>
          <w:lang w:val="kk-KZ" w:eastAsia="kk-KZ"/>
        </w:rPr>
        <w:t>қ</w:t>
      </w:r>
      <w:r w:rsidRPr="000C1676">
        <w:rPr>
          <w:color w:val="000000"/>
          <w:sz w:val="24"/>
          <w:szCs w:val="24"/>
          <w:lang w:val="kk-KZ" w:eastAsia="kk-KZ"/>
        </w:rPr>
        <w:t xml:space="preserve">-жітік, кемтарларға </w:t>
      </w:r>
    </w:p>
    <w:p w:rsidR="006506FC" w:rsidRPr="000C1676" w:rsidRDefault="006506FC" w:rsidP="000C1676">
      <w:pPr>
        <w:pStyle w:val="af6"/>
        <w:shd w:val="clear" w:color="auto" w:fill="auto"/>
        <w:spacing w:line="240" w:lineRule="auto"/>
        <w:ind w:left="40" w:right="480" w:firstLine="0"/>
        <w:jc w:val="both"/>
        <w:rPr>
          <w:color w:val="000000"/>
          <w:sz w:val="24"/>
          <w:szCs w:val="24"/>
          <w:lang w:val="kk-KZ" w:eastAsia="kk-KZ"/>
        </w:rPr>
      </w:pPr>
      <w:r w:rsidRPr="000C1676">
        <w:rPr>
          <w:color w:val="000000"/>
          <w:sz w:val="24"/>
          <w:szCs w:val="24"/>
          <w:lang w:val="kk-KZ" w:eastAsia="kk-KZ"/>
        </w:rPr>
        <w:t xml:space="preserve">Бересің </w:t>
      </w:r>
      <w:r w:rsidR="00A4568A" w:rsidRPr="000C1676">
        <w:rPr>
          <w:color w:val="000000"/>
          <w:sz w:val="24"/>
          <w:szCs w:val="24"/>
          <w:lang w:val="kk-KZ" w:eastAsia="kk-KZ"/>
        </w:rPr>
        <w:t>қо</w:t>
      </w:r>
      <w:r w:rsidR="00576AED" w:rsidRPr="000C1676">
        <w:rPr>
          <w:color w:val="000000"/>
          <w:sz w:val="24"/>
          <w:szCs w:val="24"/>
          <w:lang w:val="kk-KZ" w:eastAsia="kk-KZ"/>
        </w:rPr>
        <w:t>л ұ</w:t>
      </w:r>
      <w:r w:rsidRPr="000C1676">
        <w:rPr>
          <w:color w:val="000000"/>
          <w:sz w:val="24"/>
          <w:szCs w:val="24"/>
          <w:lang w:val="kk-KZ" w:eastAsia="kk-KZ"/>
        </w:rPr>
        <w:t>шынды.</w:t>
      </w:r>
    </w:p>
    <w:p w:rsidR="00576AED" w:rsidRPr="000C1676" w:rsidRDefault="00576AED" w:rsidP="000C1676">
      <w:pPr>
        <w:pStyle w:val="af6"/>
        <w:shd w:val="clear" w:color="auto" w:fill="auto"/>
        <w:spacing w:line="240" w:lineRule="auto"/>
        <w:ind w:left="40" w:right="480" w:firstLine="0"/>
        <w:jc w:val="both"/>
        <w:rPr>
          <w:sz w:val="24"/>
          <w:szCs w:val="24"/>
          <w:lang w:val="kk-KZ"/>
        </w:rPr>
      </w:pPr>
    </w:p>
    <w:p w:rsidR="006506FC" w:rsidRPr="000C1676" w:rsidRDefault="006506FC" w:rsidP="000C1676">
      <w:pPr>
        <w:pStyle w:val="af6"/>
        <w:shd w:val="clear" w:color="auto" w:fill="auto"/>
        <w:spacing w:line="240" w:lineRule="auto"/>
        <w:ind w:left="40" w:firstLine="0"/>
        <w:jc w:val="both"/>
        <w:rPr>
          <w:sz w:val="24"/>
          <w:szCs w:val="24"/>
          <w:lang w:val="kk-KZ"/>
        </w:rPr>
      </w:pPr>
      <w:r w:rsidRPr="000C1676">
        <w:rPr>
          <w:color w:val="000000"/>
          <w:sz w:val="24"/>
          <w:szCs w:val="24"/>
          <w:lang w:val="kk-KZ" w:eastAsia="kk-KZ"/>
        </w:rPr>
        <w:t xml:space="preserve">Ел білер </w:t>
      </w:r>
      <w:r w:rsidR="00A4568A" w:rsidRPr="000C1676">
        <w:rPr>
          <w:color w:val="000000"/>
          <w:sz w:val="24"/>
          <w:szCs w:val="24"/>
          <w:lang w:val="kk-KZ" w:eastAsia="kk-KZ"/>
        </w:rPr>
        <w:t>қа</w:t>
      </w:r>
      <w:r w:rsidRPr="000C1676">
        <w:rPr>
          <w:color w:val="000000"/>
          <w:sz w:val="24"/>
          <w:szCs w:val="24"/>
          <w:lang w:val="kk-KZ" w:eastAsia="kk-KZ"/>
        </w:rPr>
        <w:t>дірінді,</w:t>
      </w:r>
    </w:p>
    <w:p w:rsidR="006506FC" w:rsidRPr="000C1676" w:rsidRDefault="006506FC" w:rsidP="000C1676">
      <w:pPr>
        <w:pStyle w:val="af6"/>
        <w:shd w:val="clear" w:color="auto" w:fill="auto"/>
        <w:spacing w:line="240" w:lineRule="auto"/>
        <w:ind w:left="40" w:firstLine="0"/>
        <w:jc w:val="both"/>
        <w:rPr>
          <w:sz w:val="24"/>
          <w:szCs w:val="24"/>
          <w:lang w:val="kk-KZ"/>
        </w:rPr>
      </w:pPr>
      <w:r w:rsidRPr="000C1676">
        <w:rPr>
          <w:color w:val="000000"/>
          <w:sz w:val="24"/>
          <w:szCs w:val="24"/>
          <w:lang w:val="kk-KZ" w:eastAsia="kk-KZ"/>
        </w:rPr>
        <w:t>Жастарға жаның үлгі.</w:t>
      </w:r>
    </w:p>
    <w:p w:rsidR="00576AED" w:rsidRPr="000C1676" w:rsidRDefault="006506FC" w:rsidP="000C1676">
      <w:pPr>
        <w:pStyle w:val="af6"/>
        <w:shd w:val="clear" w:color="auto" w:fill="auto"/>
        <w:spacing w:line="240" w:lineRule="auto"/>
        <w:ind w:left="40" w:right="860" w:firstLine="0"/>
        <w:rPr>
          <w:color w:val="000000"/>
          <w:sz w:val="24"/>
          <w:szCs w:val="24"/>
          <w:lang w:val="kk-KZ" w:eastAsia="kk-KZ"/>
        </w:rPr>
      </w:pPr>
      <w:r w:rsidRPr="000C1676">
        <w:rPr>
          <w:color w:val="000000"/>
          <w:sz w:val="24"/>
          <w:szCs w:val="24"/>
          <w:lang w:val="kk-KZ" w:eastAsia="kk-KZ"/>
        </w:rPr>
        <w:t xml:space="preserve">Келесің айналаңа </w:t>
      </w:r>
    </w:p>
    <w:p w:rsidR="006506FC" w:rsidRPr="000C1676" w:rsidRDefault="00576AED" w:rsidP="000C1676">
      <w:pPr>
        <w:pStyle w:val="af6"/>
        <w:shd w:val="clear" w:color="auto" w:fill="auto"/>
        <w:spacing w:line="240" w:lineRule="auto"/>
        <w:ind w:left="40" w:right="860" w:firstLine="0"/>
        <w:rPr>
          <w:color w:val="000000"/>
          <w:sz w:val="24"/>
          <w:szCs w:val="24"/>
          <w:lang w:val="kk-KZ" w:eastAsia="kk-KZ"/>
        </w:rPr>
      </w:pPr>
      <w:r w:rsidRPr="000C1676">
        <w:rPr>
          <w:color w:val="000000"/>
          <w:sz w:val="24"/>
          <w:szCs w:val="24"/>
          <w:lang w:val="kk-KZ" w:eastAsia="kk-KZ"/>
        </w:rPr>
        <w:t>Түсіріп жарығың</w:t>
      </w:r>
      <w:r w:rsidR="006506FC" w:rsidRPr="000C1676">
        <w:rPr>
          <w:color w:val="000000"/>
          <w:sz w:val="24"/>
          <w:szCs w:val="24"/>
          <w:lang w:val="kk-KZ" w:eastAsia="kk-KZ"/>
        </w:rPr>
        <w:t>ды.</w:t>
      </w:r>
    </w:p>
    <w:p w:rsidR="00576AED" w:rsidRPr="000C1676" w:rsidRDefault="00576AED" w:rsidP="000C1676">
      <w:pPr>
        <w:pStyle w:val="af6"/>
        <w:shd w:val="clear" w:color="auto" w:fill="auto"/>
        <w:spacing w:line="240" w:lineRule="auto"/>
        <w:ind w:left="40" w:right="860" w:firstLine="0"/>
        <w:rPr>
          <w:sz w:val="24"/>
          <w:szCs w:val="24"/>
          <w:lang w:val="kk-KZ"/>
        </w:rPr>
      </w:pPr>
    </w:p>
    <w:p w:rsidR="00576AED" w:rsidRPr="000C1676" w:rsidRDefault="006506FC" w:rsidP="000C1676">
      <w:pPr>
        <w:pStyle w:val="af6"/>
        <w:shd w:val="clear" w:color="auto" w:fill="auto"/>
        <w:spacing w:line="240" w:lineRule="auto"/>
        <w:ind w:right="140" w:firstLine="0"/>
        <w:jc w:val="both"/>
        <w:rPr>
          <w:color w:val="000000"/>
          <w:sz w:val="24"/>
          <w:szCs w:val="24"/>
          <w:lang w:val="kk-KZ" w:eastAsia="kk-KZ"/>
        </w:rPr>
      </w:pPr>
      <w:r w:rsidRPr="000C1676">
        <w:rPr>
          <w:color w:val="000000"/>
          <w:sz w:val="24"/>
          <w:szCs w:val="24"/>
          <w:lang w:val="kk-KZ" w:eastAsia="kk-KZ"/>
        </w:rPr>
        <w:t>Ерекше келбет-т</w:t>
      </w:r>
      <w:r w:rsidR="00576AED" w:rsidRPr="000C1676">
        <w:rPr>
          <w:color w:val="000000"/>
          <w:sz w:val="24"/>
          <w:szCs w:val="24"/>
          <w:lang w:val="kk-KZ" w:eastAsia="kk-KZ"/>
        </w:rPr>
        <w:t>ұ</w:t>
      </w:r>
      <w:r w:rsidRPr="000C1676">
        <w:rPr>
          <w:color w:val="000000"/>
          <w:sz w:val="24"/>
          <w:szCs w:val="24"/>
          <w:lang w:val="kk-KZ" w:eastAsia="kk-KZ"/>
        </w:rPr>
        <w:t>лға</w:t>
      </w:r>
      <w:r w:rsidR="00576AED" w:rsidRPr="000C1676">
        <w:rPr>
          <w:color w:val="000000"/>
          <w:sz w:val="24"/>
          <w:szCs w:val="24"/>
          <w:lang w:val="kk-KZ" w:eastAsia="kk-KZ"/>
        </w:rPr>
        <w:t>ң</w:t>
      </w:r>
      <w:r w:rsidRPr="000C1676">
        <w:rPr>
          <w:color w:val="000000"/>
          <w:sz w:val="24"/>
          <w:szCs w:val="24"/>
          <w:lang w:val="kk-KZ" w:eastAsia="kk-KZ"/>
        </w:rPr>
        <w:t xml:space="preserve">, </w:t>
      </w:r>
    </w:p>
    <w:p w:rsidR="00576AED" w:rsidRPr="000C1676" w:rsidRDefault="006506FC" w:rsidP="000C1676">
      <w:pPr>
        <w:pStyle w:val="af6"/>
        <w:shd w:val="clear" w:color="auto" w:fill="auto"/>
        <w:spacing w:line="240" w:lineRule="auto"/>
        <w:ind w:right="140" w:firstLine="0"/>
        <w:jc w:val="both"/>
        <w:rPr>
          <w:color w:val="000000"/>
          <w:sz w:val="24"/>
          <w:szCs w:val="24"/>
          <w:lang w:val="kk-KZ" w:eastAsia="kk-KZ"/>
        </w:rPr>
      </w:pPr>
      <w:r w:rsidRPr="000C1676">
        <w:rPr>
          <w:color w:val="000000"/>
          <w:sz w:val="24"/>
          <w:szCs w:val="24"/>
          <w:lang w:val="kk-KZ" w:eastAsia="kk-KZ"/>
        </w:rPr>
        <w:t xml:space="preserve">Жігітсің ел деп туған. </w:t>
      </w:r>
    </w:p>
    <w:p w:rsidR="00576AED" w:rsidRPr="000C1676" w:rsidRDefault="006506FC" w:rsidP="000C1676">
      <w:pPr>
        <w:pStyle w:val="af6"/>
        <w:shd w:val="clear" w:color="auto" w:fill="auto"/>
        <w:spacing w:line="240" w:lineRule="auto"/>
        <w:ind w:right="140" w:firstLine="0"/>
        <w:jc w:val="both"/>
        <w:rPr>
          <w:color w:val="000000"/>
          <w:sz w:val="24"/>
          <w:szCs w:val="24"/>
          <w:lang w:val="kk-KZ" w:eastAsia="kk-KZ"/>
        </w:rPr>
      </w:pPr>
      <w:r w:rsidRPr="000C1676">
        <w:rPr>
          <w:color w:val="000000"/>
          <w:sz w:val="24"/>
          <w:szCs w:val="24"/>
          <w:lang w:val="kk-KZ" w:eastAsia="kk-KZ"/>
        </w:rPr>
        <w:t xml:space="preserve">Отанды көркейтуге </w:t>
      </w:r>
    </w:p>
    <w:p w:rsidR="00576AED" w:rsidRPr="000C1676" w:rsidRDefault="006506FC" w:rsidP="000C1676">
      <w:pPr>
        <w:pStyle w:val="af6"/>
        <w:shd w:val="clear" w:color="auto" w:fill="auto"/>
        <w:spacing w:line="240" w:lineRule="auto"/>
        <w:ind w:right="140" w:firstLine="0"/>
        <w:jc w:val="both"/>
        <w:rPr>
          <w:color w:val="000000"/>
          <w:sz w:val="24"/>
          <w:szCs w:val="24"/>
          <w:lang w:val="kk-KZ" w:eastAsia="kk-KZ"/>
        </w:rPr>
      </w:pPr>
      <w:r w:rsidRPr="000C1676">
        <w:rPr>
          <w:color w:val="000000"/>
          <w:sz w:val="24"/>
          <w:szCs w:val="24"/>
          <w:lang w:val="kk-KZ" w:eastAsia="kk-KZ"/>
        </w:rPr>
        <w:t xml:space="preserve">Жас шақтан белді буған. </w:t>
      </w:r>
    </w:p>
    <w:p w:rsidR="00576AED" w:rsidRPr="000C1676" w:rsidRDefault="00576AED" w:rsidP="000C1676">
      <w:pPr>
        <w:pStyle w:val="af6"/>
        <w:shd w:val="clear" w:color="auto" w:fill="auto"/>
        <w:spacing w:line="240" w:lineRule="auto"/>
        <w:ind w:right="140" w:firstLine="0"/>
        <w:jc w:val="both"/>
        <w:rPr>
          <w:color w:val="000000"/>
          <w:sz w:val="24"/>
          <w:szCs w:val="24"/>
          <w:lang w:val="kk-KZ" w:eastAsia="kk-KZ"/>
        </w:rPr>
      </w:pPr>
    </w:p>
    <w:p w:rsidR="00576AED" w:rsidRPr="000C1676" w:rsidRDefault="006506FC" w:rsidP="000C1676">
      <w:pPr>
        <w:pStyle w:val="af6"/>
        <w:shd w:val="clear" w:color="auto" w:fill="auto"/>
        <w:spacing w:line="240" w:lineRule="auto"/>
        <w:ind w:right="140" w:firstLine="0"/>
        <w:jc w:val="both"/>
        <w:rPr>
          <w:color w:val="000000"/>
          <w:sz w:val="24"/>
          <w:szCs w:val="24"/>
          <w:lang w:val="kk-KZ" w:eastAsia="kk-KZ"/>
        </w:rPr>
      </w:pPr>
      <w:r w:rsidRPr="000C1676">
        <w:rPr>
          <w:color w:val="000000"/>
          <w:sz w:val="24"/>
          <w:szCs w:val="24"/>
          <w:lang w:val="kk-KZ" w:eastAsia="kk-KZ"/>
        </w:rPr>
        <w:t>Малшынып күміс</w:t>
      </w:r>
      <w:r w:rsidR="00576AED" w:rsidRPr="000C1676">
        <w:rPr>
          <w:color w:val="000000"/>
          <w:sz w:val="24"/>
          <w:szCs w:val="24"/>
          <w:lang w:val="kk-KZ" w:eastAsia="kk-KZ"/>
        </w:rPr>
        <w:t xml:space="preserve"> </w:t>
      </w:r>
      <w:r w:rsidRPr="000C1676">
        <w:rPr>
          <w:color w:val="000000"/>
          <w:sz w:val="24"/>
          <w:szCs w:val="24"/>
          <w:lang w:val="kk-KZ" w:eastAsia="kk-KZ"/>
        </w:rPr>
        <w:t xml:space="preserve">терге, </w:t>
      </w:r>
    </w:p>
    <w:p w:rsidR="006506FC" w:rsidRPr="000C1676" w:rsidRDefault="006506FC" w:rsidP="000C1676">
      <w:pPr>
        <w:pStyle w:val="af6"/>
        <w:shd w:val="clear" w:color="auto" w:fill="auto"/>
        <w:spacing w:line="240" w:lineRule="auto"/>
        <w:ind w:right="140" w:firstLine="0"/>
        <w:jc w:val="both"/>
        <w:rPr>
          <w:sz w:val="24"/>
          <w:szCs w:val="24"/>
          <w:lang w:val="kk-KZ"/>
        </w:rPr>
      </w:pPr>
      <w:r w:rsidRPr="000C1676">
        <w:rPr>
          <w:color w:val="000000"/>
          <w:sz w:val="24"/>
          <w:szCs w:val="24"/>
          <w:lang w:val="kk-KZ" w:eastAsia="kk-KZ"/>
        </w:rPr>
        <w:t>Айналып ж</w:t>
      </w:r>
      <w:r w:rsidR="00576AED" w:rsidRPr="000C1676">
        <w:rPr>
          <w:color w:val="000000"/>
          <w:sz w:val="24"/>
          <w:szCs w:val="24"/>
          <w:lang w:val="kk-KZ" w:eastAsia="kk-KZ"/>
        </w:rPr>
        <w:t>ұ</w:t>
      </w:r>
      <w:r w:rsidRPr="000C1676">
        <w:rPr>
          <w:color w:val="000000"/>
          <w:sz w:val="24"/>
          <w:szCs w:val="24"/>
          <w:lang w:val="kk-KZ" w:eastAsia="kk-KZ"/>
        </w:rPr>
        <w:t>мыскерге.</w:t>
      </w:r>
    </w:p>
    <w:p w:rsidR="006506FC" w:rsidRPr="000C1676" w:rsidRDefault="006506FC" w:rsidP="000C1676">
      <w:pPr>
        <w:pStyle w:val="af6"/>
        <w:shd w:val="clear" w:color="auto" w:fill="auto"/>
        <w:spacing w:line="240" w:lineRule="auto"/>
        <w:ind w:left="40" w:firstLine="0"/>
        <w:jc w:val="both"/>
        <w:rPr>
          <w:sz w:val="24"/>
          <w:szCs w:val="24"/>
          <w:lang w:val="kk-KZ"/>
        </w:rPr>
      </w:pPr>
      <w:r w:rsidRPr="000C1676">
        <w:rPr>
          <w:color w:val="000000"/>
          <w:sz w:val="24"/>
          <w:szCs w:val="24"/>
          <w:lang w:val="kk-KZ" w:eastAsia="kk-KZ"/>
        </w:rPr>
        <w:t>Гүлдеттің туған жерді,</w:t>
      </w:r>
    </w:p>
    <w:p w:rsidR="00576AED" w:rsidRPr="000C1676" w:rsidRDefault="006506FC" w:rsidP="000C1676">
      <w:pPr>
        <w:pStyle w:val="af6"/>
        <w:shd w:val="clear" w:color="auto" w:fill="auto"/>
        <w:spacing w:line="240" w:lineRule="auto"/>
        <w:ind w:left="40" w:firstLine="0"/>
        <w:jc w:val="both"/>
        <w:rPr>
          <w:color w:val="000000"/>
          <w:sz w:val="24"/>
          <w:szCs w:val="24"/>
          <w:lang w:val="kk-KZ" w:eastAsia="kk-KZ"/>
        </w:rPr>
      </w:pPr>
      <w:r w:rsidRPr="000C1676">
        <w:rPr>
          <w:color w:val="000000"/>
          <w:sz w:val="24"/>
          <w:szCs w:val="24"/>
          <w:lang w:val="kk-KZ" w:eastAsia="kk-KZ"/>
        </w:rPr>
        <w:t>Көш бастап игі істерге.</w:t>
      </w:r>
    </w:p>
    <w:p w:rsidR="00576AED" w:rsidRPr="000C1676" w:rsidRDefault="00576AED" w:rsidP="000C1676">
      <w:pPr>
        <w:pStyle w:val="af6"/>
        <w:shd w:val="clear" w:color="auto" w:fill="auto"/>
        <w:spacing w:line="240" w:lineRule="auto"/>
        <w:ind w:left="40" w:firstLine="0"/>
        <w:jc w:val="both"/>
        <w:rPr>
          <w:color w:val="000000"/>
          <w:sz w:val="24"/>
          <w:szCs w:val="24"/>
          <w:lang w:val="kk-KZ" w:eastAsia="kk-KZ"/>
        </w:rPr>
      </w:pPr>
    </w:p>
    <w:p w:rsidR="00576AED" w:rsidRPr="000C1676" w:rsidRDefault="006506FC" w:rsidP="000C1676">
      <w:pPr>
        <w:pStyle w:val="af6"/>
        <w:shd w:val="clear" w:color="auto" w:fill="auto"/>
        <w:spacing w:line="240" w:lineRule="auto"/>
        <w:ind w:left="40" w:firstLine="0"/>
        <w:jc w:val="both"/>
        <w:rPr>
          <w:color w:val="000000"/>
          <w:sz w:val="24"/>
          <w:szCs w:val="24"/>
          <w:lang w:val="kk-KZ" w:eastAsia="kk-KZ"/>
        </w:rPr>
      </w:pPr>
      <w:r w:rsidRPr="000C1676">
        <w:rPr>
          <w:color w:val="000000"/>
          <w:sz w:val="24"/>
          <w:szCs w:val="24"/>
          <w:lang w:val="kk-KZ" w:eastAsia="kk-KZ"/>
        </w:rPr>
        <w:t>Дост</w:t>
      </w:r>
      <w:r w:rsidR="00A4568A" w:rsidRPr="000C1676">
        <w:rPr>
          <w:color w:val="000000"/>
          <w:sz w:val="24"/>
          <w:szCs w:val="24"/>
          <w:lang w:val="kk-KZ" w:eastAsia="kk-KZ"/>
        </w:rPr>
        <w:t>ық</w:t>
      </w:r>
      <w:r w:rsidRPr="000C1676">
        <w:rPr>
          <w:color w:val="000000"/>
          <w:sz w:val="24"/>
          <w:szCs w:val="24"/>
          <w:lang w:val="kk-KZ" w:eastAsia="kk-KZ"/>
        </w:rPr>
        <w:t xml:space="preserve">тың қуатын шын </w:t>
      </w:r>
    </w:p>
    <w:p w:rsidR="00576AED" w:rsidRPr="000C1676" w:rsidRDefault="00576AED" w:rsidP="000C1676">
      <w:pPr>
        <w:pStyle w:val="af6"/>
        <w:shd w:val="clear" w:color="auto" w:fill="auto"/>
        <w:spacing w:line="240" w:lineRule="auto"/>
        <w:ind w:left="40" w:firstLine="0"/>
        <w:jc w:val="both"/>
        <w:rPr>
          <w:color w:val="000000"/>
          <w:sz w:val="24"/>
          <w:szCs w:val="24"/>
          <w:lang w:val="kk-KZ" w:eastAsia="kk-KZ"/>
        </w:rPr>
      </w:pPr>
      <w:r w:rsidRPr="000C1676">
        <w:rPr>
          <w:color w:val="000000"/>
          <w:sz w:val="24"/>
          <w:szCs w:val="24"/>
          <w:lang w:val="kk-KZ" w:eastAsia="kk-KZ"/>
        </w:rPr>
        <w:t>Өзіндей ұ</w:t>
      </w:r>
      <w:r w:rsidR="006506FC" w:rsidRPr="000C1676">
        <w:rPr>
          <w:color w:val="000000"/>
          <w:sz w:val="24"/>
          <w:szCs w:val="24"/>
          <w:lang w:val="kk-KZ" w:eastAsia="kk-KZ"/>
        </w:rPr>
        <w:t>ғатын кім.</w:t>
      </w:r>
    </w:p>
    <w:p w:rsidR="00576AED" w:rsidRPr="000C1676" w:rsidRDefault="00576AED" w:rsidP="000C1676">
      <w:pPr>
        <w:pStyle w:val="af6"/>
        <w:shd w:val="clear" w:color="auto" w:fill="auto"/>
        <w:spacing w:line="240" w:lineRule="auto"/>
        <w:ind w:left="40" w:firstLine="0"/>
        <w:jc w:val="both"/>
        <w:rPr>
          <w:color w:val="000000"/>
          <w:sz w:val="24"/>
          <w:szCs w:val="24"/>
          <w:lang w:val="kk-KZ" w:eastAsia="kk-KZ"/>
        </w:rPr>
      </w:pPr>
      <w:r w:rsidRPr="000C1676">
        <w:rPr>
          <w:color w:val="000000"/>
          <w:sz w:val="24"/>
          <w:szCs w:val="24"/>
          <w:lang w:val="kk-KZ" w:eastAsia="kk-KZ"/>
        </w:rPr>
        <w:t>Сен келсең ұ</w:t>
      </w:r>
      <w:r w:rsidR="006506FC" w:rsidRPr="000C1676">
        <w:rPr>
          <w:color w:val="000000"/>
          <w:sz w:val="24"/>
          <w:szCs w:val="24"/>
          <w:lang w:val="kk-KZ" w:eastAsia="kk-KZ"/>
        </w:rPr>
        <w:t xml:space="preserve">шып кетер, </w:t>
      </w:r>
    </w:p>
    <w:p w:rsidR="00576AED" w:rsidRPr="000C1676" w:rsidRDefault="00576AED" w:rsidP="000C1676">
      <w:pPr>
        <w:pStyle w:val="af6"/>
        <w:shd w:val="clear" w:color="auto" w:fill="auto"/>
        <w:spacing w:line="240" w:lineRule="auto"/>
        <w:ind w:left="40" w:firstLine="0"/>
        <w:jc w:val="both"/>
        <w:rPr>
          <w:color w:val="000000"/>
          <w:sz w:val="24"/>
          <w:szCs w:val="24"/>
          <w:lang w:val="kk-KZ" w:eastAsia="kk-KZ"/>
        </w:rPr>
      </w:pPr>
      <w:r w:rsidRPr="000C1676">
        <w:rPr>
          <w:color w:val="000000"/>
          <w:sz w:val="24"/>
          <w:szCs w:val="24"/>
          <w:lang w:val="kk-KZ" w:eastAsia="kk-KZ"/>
        </w:rPr>
        <w:t>Кеудемнен сұ</w:t>
      </w:r>
      <w:r w:rsidR="006506FC" w:rsidRPr="000C1676">
        <w:rPr>
          <w:color w:val="000000"/>
          <w:sz w:val="24"/>
          <w:szCs w:val="24"/>
          <w:lang w:val="kk-KZ" w:eastAsia="kk-KZ"/>
        </w:rPr>
        <w:t xml:space="preserve">рапыл мұң. </w:t>
      </w:r>
    </w:p>
    <w:p w:rsidR="00576AED" w:rsidRPr="000C1676" w:rsidRDefault="00576AED" w:rsidP="000C1676">
      <w:pPr>
        <w:pStyle w:val="af6"/>
        <w:shd w:val="clear" w:color="auto" w:fill="auto"/>
        <w:spacing w:line="240" w:lineRule="auto"/>
        <w:ind w:left="40" w:firstLine="0"/>
        <w:jc w:val="both"/>
        <w:rPr>
          <w:color w:val="000000"/>
          <w:sz w:val="24"/>
          <w:szCs w:val="24"/>
          <w:lang w:val="kk-KZ" w:eastAsia="kk-KZ"/>
        </w:rPr>
      </w:pPr>
    </w:p>
    <w:p w:rsidR="00576AED" w:rsidRPr="000C1676" w:rsidRDefault="006506FC" w:rsidP="000C1676">
      <w:pPr>
        <w:pStyle w:val="af6"/>
        <w:shd w:val="clear" w:color="auto" w:fill="auto"/>
        <w:spacing w:line="240" w:lineRule="auto"/>
        <w:ind w:left="40" w:firstLine="0"/>
        <w:jc w:val="both"/>
        <w:rPr>
          <w:color w:val="000000"/>
          <w:sz w:val="24"/>
          <w:szCs w:val="24"/>
          <w:lang w:val="kk-KZ" w:eastAsia="kk-KZ"/>
        </w:rPr>
      </w:pPr>
      <w:r w:rsidRPr="000C1676">
        <w:rPr>
          <w:color w:val="000000"/>
          <w:sz w:val="24"/>
          <w:szCs w:val="24"/>
          <w:lang w:val="kk-KZ" w:eastAsia="kk-KZ"/>
        </w:rPr>
        <w:t xml:space="preserve">Арманның өріне асар, </w:t>
      </w:r>
    </w:p>
    <w:p w:rsidR="006506FC" w:rsidRPr="000C1676" w:rsidRDefault="006506FC" w:rsidP="000C1676">
      <w:pPr>
        <w:pStyle w:val="af6"/>
        <w:shd w:val="clear" w:color="auto" w:fill="auto"/>
        <w:spacing w:line="240" w:lineRule="auto"/>
        <w:ind w:left="40" w:firstLine="0"/>
        <w:jc w:val="both"/>
        <w:rPr>
          <w:sz w:val="24"/>
          <w:szCs w:val="24"/>
          <w:lang w:val="kk-KZ"/>
        </w:rPr>
      </w:pPr>
      <w:r w:rsidRPr="000C1676">
        <w:rPr>
          <w:color w:val="000000"/>
          <w:sz w:val="24"/>
          <w:szCs w:val="24"/>
          <w:lang w:val="kk-KZ" w:eastAsia="kk-KZ"/>
        </w:rPr>
        <w:t>Бақыттың төрін жасар.</w:t>
      </w:r>
    </w:p>
    <w:p w:rsidR="006506FC" w:rsidRPr="000C1676" w:rsidRDefault="006506FC" w:rsidP="000C1676">
      <w:pPr>
        <w:pStyle w:val="af6"/>
        <w:shd w:val="clear" w:color="auto" w:fill="auto"/>
        <w:spacing w:line="240" w:lineRule="auto"/>
        <w:ind w:left="40" w:firstLine="0"/>
        <w:jc w:val="both"/>
        <w:rPr>
          <w:sz w:val="24"/>
          <w:szCs w:val="24"/>
          <w:lang w:val="kk-KZ"/>
        </w:rPr>
      </w:pPr>
      <w:r w:rsidRPr="000C1676">
        <w:rPr>
          <w:color w:val="000000"/>
          <w:sz w:val="24"/>
          <w:szCs w:val="24"/>
          <w:lang w:val="kk-KZ" w:eastAsia="kk-KZ"/>
        </w:rPr>
        <w:t>Әкеге керек екен,</w:t>
      </w:r>
    </w:p>
    <w:p w:rsidR="006506FC" w:rsidRPr="000C1676" w:rsidRDefault="006506FC" w:rsidP="000C1676">
      <w:pPr>
        <w:pStyle w:val="af6"/>
        <w:shd w:val="clear" w:color="auto" w:fill="auto"/>
        <w:spacing w:line="240" w:lineRule="auto"/>
        <w:ind w:left="40" w:firstLine="0"/>
        <w:jc w:val="both"/>
        <w:rPr>
          <w:sz w:val="24"/>
          <w:szCs w:val="24"/>
          <w:lang w:val="kk-KZ"/>
        </w:rPr>
      </w:pPr>
      <w:r w:rsidRPr="000C1676">
        <w:rPr>
          <w:color w:val="000000"/>
          <w:sz w:val="24"/>
          <w:szCs w:val="24"/>
          <w:lang w:val="kk-KZ" w:eastAsia="kk-KZ"/>
        </w:rPr>
        <w:t xml:space="preserve">Сендей </w:t>
      </w:r>
      <w:r w:rsidR="00576AED" w:rsidRPr="000C1676">
        <w:rPr>
          <w:color w:val="000000"/>
          <w:sz w:val="24"/>
          <w:szCs w:val="24"/>
          <w:lang w:val="kk-KZ" w:eastAsia="kk-KZ"/>
        </w:rPr>
        <w:t>ұ</w:t>
      </w:r>
      <w:r w:rsidRPr="000C1676">
        <w:rPr>
          <w:color w:val="000000"/>
          <w:sz w:val="24"/>
          <w:szCs w:val="24"/>
          <w:lang w:val="kk-KZ" w:eastAsia="kk-KZ"/>
        </w:rPr>
        <w:t>л, Орынбасар!..</w:t>
      </w:r>
    </w:p>
    <w:p w:rsidR="006506FC" w:rsidRPr="000C1676" w:rsidRDefault="006506FC" w:rsidP="000C1676">
      <w:pPr>
        <w:pStyle w:val="af6"/>
        <w:shd w:val="clear" w:color="auto" w:fill="auto"/>
        <w:spacing w:line="240" w:lineRule="auto"/>
        <w:ind w:left="60" w:firstLine="0"/>
        <w:rPr>
          <w:sz w:val="24"/>
          <w:szCs w:val="24"/>
          <w:lang w:val="kk-KZ"/>
        </w:rPr>
      </w:pPr>
    </w:p>
    <w:p w:rsidR="006506FC" w:rsidRPr="000C1676" w:rsidRDefault="006506FC" w:rsidP="000C1676">
      <w:pPr>
        <w:pStyle w:val="af6"/>
        <w:shd w:val="clear" w:color="auto" w:fill="auto"/>
        <w:spacing w:line="240" w:lineRule="auto"/>
        <w:ind w:left="60" w:firstLine="0"/>
        <w:rPr>
          <w:sz w:val="24"/>
          <w:szCs w:val="24"/>
          <w:lang w:val="kk-KZ"/>
        </w:rPr>
      </w:pPr>
    </w:p>
    <w:p w:rsidR="006506FC" w:rsidRPr="000C1676" w:rsidRDefault="00576AED" w:rsidP="000C1676">
      <w:pPr>
        <w:pStyle w:val="af6"/>
        <w:shd w:val="clear" w:color="auto" w:fill="auto"/>
        <w:spacing w:line="240" w:lineRule="auto"/>
        <w:ind w:left="60" w:firstLine="0"/>
        <w:rPr>
          <w:sz w:val="24"/>
          <w:szCs w:val="24"/>
          <w:lang w:val="kk-KZ"/>
        </w:rPr>
      </w:pPr>
      <w:r w:rsidRPr="000C1676">
        <w:rPr>
          <w:sz w:val="24"/>
          <w:szCs w:val="24"/>
          <w:lang w:val="kk-KZ"/>
        </w:rPr>
        <w:t>КЕЛ ЖАҢА ЖЫЛ – НАУРЫЗЫМ!</w:t>
      </w:r>
    </w:p>
    <w:p w:rsidR="006506FC" w:rsidRPr="000C1676" w:rsidRDefault="006506FC" w:rsidP="000C1676">
      <w:pPr>
        <w:pStyle w:val="af6"/>
        <w:shd w:val="clear" w:color="auto" w:fill="auto"/>
        <w:spacing w:line="240" w:lineRule="auto"/>
        <w:ind w:left="60" w:firstLine="0"/>
        <w:rPr>
          <w:sz w:val="24"/>
          <w:szCs w:val="24"/>
          <w:lang w:val="kk-KZ"/>
        </w:rPr>
      </w:pPr>
    </w:p>
    <w:p w:rsidR="00576AED" w:rsidRPr="000C1676" w:rsidRDefault="006506FC" w:rsidP="000C1676">
      <w:pPr>
        <w:pStyle w:val="af6"/>
        <w:shd w:val="clear" w:color="auto" w:fill="auto"/>
        <w:spacing w:line="240" w:lineRule="auto"/>
        <w:ind w:left="60" w:right="240" w:firstLine="0"/>
        <w:rPr>
          <w:color w:val="000000"/>
          <w:sz w:val="24"/>
          <w:szCs w:val="24"/>
          <w:lang w:val="kk-KZ" w:eastAsia="kk-KZ"/>
        </w:rPr>
      </w:pPr>
      <w:r w:rsidRPr="000C1676">
        <w:rPr>
          <w:color w:val="000000"/>
          <w:sz w:val="24"/>
          <w:szCs w:val="24"/>
          <w:lang w:val="kk-KZ" w:eastAsia="kk-KZ"/>
        </w:rPr>
        <w:t xml:space="preserve">Қара бұлттай </w:t>
      </w:r>
      <w:r w:rsidR="00A4568A" w:rsidRPr="000C1676">
        <w:rPr>
          <w:color w:val="000000"/>
          <w:sz w:val="24"/>
          <w:szCs w:val="24"/>
          <w:lang w:val="kk-KZ" w:eastAsia="kk-KZ"/>
        </w:rPr>
        <w:t>қа</w:t>
      </w:r>
      <w:r w:rsidRPr="000C1676">
        <w:rPr>
          <w:color w:val="000000"/>
          <w:sz w:val="24"/>
          <w:szCs w:val="24"/>
          <w:lang w:val="kk-KZ" w:eastAsia="kk-KZ"/>
        </w:rPr>
        <w:t xml:space="preserve">птаған </w:t>
      </w:r>
    </w:p>
    <w:p w:rsidR="00576AED" w:rsidRPr="000C1676" w:rsidRDefault="006506FC" w:rsidP="000C1676">
      <w:pPr>
        <w:pStyle w:val="af6"/>
        <w:shd w:val="clear" w:color="auto" w:fill="auto"/>
        <w:spacing w:line="240" w:lineRule="auto"/>
        <w:ind w:left="60" w:right="240" w:firstLine="0"/>
        <w:rPr>
          <w:color w:val="000000"/>
          <w:sz w:val="24"/>
          <w:szCs w:val="24"/>
          <w:lang w:val="kk-KZ" w:eastAsia="kk-KZ"/>
        </w:rPr>
      </w:pPr>
      <w:r w:rsidRPr="000C1676">
        <w:rPr>
          <w:color w:val="000000"/>
          <w:sz w:val="24"/>
          <w:szCs w:val="24"/>
          <w:lang w:val="kk-KZ" w:eastAsia="kk-KZ"/>
        </w:rPr>
        <w:t xml:space="preserve">Қайғы </w:t>
      </w:r>
      <w:r w:rsidR="00576AED" w:rsidRPr="000C1676">
        <w:rPr>
          <w:color w:val="000000"/>
          <w:sz w:val="24"/>
          <w:szCs w:val="24"/>
          <w:lang w:val="kk-KZ" w:eastAsia="kk-KZ"/>
        </w:rPr>
        <w:t>-</w:t>
      </w:r>
      <w:r w:rsidRPr="000C1676">
        <w:rPr>
          <w:color w:val="000000"/>
          <w:sz w:val="24"/>
          <w:szCs w:val="24"/>
          <w:lang w:val="kk-KZ" w:eastAsia="kk-KZ"/>
        </w:rPr>
        <w:t xml:space="preserve"> мұңнан арылта. </w:t>
      </w:r>
    </w:p>
    <w:p w:rsidR="00576AED" w:rsidRPr="000C1676" w:rsidRDefault="006506FC" w:rsidP="000C1676">
      <w:pPr>
        <w:pStyle w:val="af6"/>
        <w:shd w:val="clear" w:color="auto" w:fill="auto"/>
        <w:spacing w:line="240" w:lineRule="auto"/>
        <w:ind w:left="60" w:right="240" w:firstLine="0"/>
        <w:rPr>
          <w:color w:val="000000"/>
          <w:sz w:val="24"/>
          <w:szCs w:val="24"/>
          <w:lang w:val="kk-KZ" w:eastAsia="kk-KZ"/>
        </w:rPr>
      </w:pPr>
      <w:r w:rsidRPr="000C1676">
        <w:rPr>
          <w:color w:val="000000"/>
          <w:sz w:val="24"/>
          <w:szCs w:val="24"/>
          <w:lang w:val="kk-KZ" w:eastAsia="kk-KZ"/>
        </w:rPr>
        <w:t xml:space="preserve">Босағадан аттаған </w:t>
      </w:r>
    </w:p>
    <w:p w:rsidR="00576AED" w:rsidRPr="000C1676" w:rsidRDefault="006506FC" w:rsidP="000C1676">
      <w:pPr>
        <w:pStyle w:val="af6"/>
        <w:shd w:val="clear" w:color="auto" w:fill="auto"/>
        <w:spacing w:line="240" w:lineRule="auto"/>
        <w:ind w:left="60" w:right="240" w:firstLine="0"/>
        <w:rPr>
          <w:color w:val="000000"/>
          <w:sz w:val="24"/>
          <w:szCs w:val="24"/>
          <w:lang w:val="kk-KZ" w:eastAsia="kk-KZ"/>
        </w:rPr>
      </w:pPr>
      <w:r w:rsidRPr="000C1676">
        <w:rPr>
          <w:color w:val="000000"/>
          <w:sz w:val="24"/>
          <w:szCs w:val="24"/>
          <w:lang w:val="kk-KZ" w:eastAsia="kk-KZ"/>
        </w:rPr>
        <w:t>Жаңа жылым, жарылқа!</w:t>
      </w:r>
    </w:p>
    <w:p w:rsidR="00576AED" w:rsidRPr="000C1676" w:rsidRDefault="00576AED" w:rsidP="000C1676">
      <w:pPr>
        <w:pStyle w:val="af6"/>
        <w:shd w:val="clear" w:color="auto" w:fill="auto"/>
        <w:spacing w:line="240" w:lineRule="auto"/>
        <w:ind w:left="60" w:right="240" w:firstLine="0"/>
        <w:rPr>
          <w:color w:val="000000"/>
          <w:sz w:val="24"/>
          <w:szCs w:val="24"/>
          <w:lang w:val="kk-KZ" w:eastAsia="kk-KZ"/>
        </w:rPr>
      </w:pPr>
    </w:p>
    <w:p w:rsidR="00576AED" w:rsidRPr="000C1676" w:rsidRDefault="006506FC" w:rsidP="000C1676">
      <w:pPr>
        <w:pStyle w:val="af6"/>
        <w:shd w:val="clear" w:color="auto" w:fill="auto"/>
        <w:spacing w:line="240" w:lineRule="auto"/>
        <w:ind w:left="60" w:right="240" w:firstLine="0"/>
        <w:rPr>
          <w:color w:val="000000"/>
          <w:sz w:val="24"/>
          <w:szCs w:val="24"/>
          <w:lang w:val="kk-KZ" w:eastAsia="kk-KZ"/>
        </w:rPr>
      </w:pPr>
      <w:r w:rsidRPr="000C1676">
        <w:rPr>
          <w:color w:val="000000"/>
          <w:sz w:val="24"/>
          <w:szCs w:val="24"/>
          <w:lang w:val="kk-KZ" w:eastAsia="kk-KZ"/>
        </w:rPr>
        <w:t xml:space="preserve">Айналайын ашық күн, </w:t>
      </w:r>
    </w:p>
    <w:p w:rsidR="006506FC" w:rsidRPr="000C1676" w:rsidRDefault="00576AED" w:rsidP="000C1676">
      <w:pPr>
        <w:pStyle w:val="af6"/>
        <w:shd w:val="clear" w:color="auto" w:fill="auto"/>
        <w:spacing w:line="240" w:lineRule="auto"/>
        <w:ind w:left="60" w:right="240" w:firstLine="0"/>
        <w:rPr>
          <w:sz w:val="24"/>
          <w:szCs w:val="24"/>
          <w:lang w:val="kk-KZ"/>
        </w:rPr>
      </w:pPr>
      <w:r w:rsidRPr="000C1676">
        <w:rPr>
          <w:color w:val="000000"/>
          <w:sz w:val="24"/>
          <w:szCs w:val="24"/>
          <w:lang w:val="kk-KZ" w:eastAsia="kk-KZ"/>
        </w:rPr>
        <w:t>Шуағың</w:t>
      </w:r>
      <w:r w:rsidR="006506FC" w:rsidRPr="000C1676">
        <w:rPr>
          <w:color w:val="000000"/>
          <w:sz w:val="24"/>
          <w:szCs w:val="24"/>
          <w:lang w:val="kk-KZ" w:eastAsia="kk-KZ"/>
        </w:rPr>
        <w:t>ды үйіп-төк.</w:t>
      </w:r>
    </w:p>
    <w:p w:rsidR="00576AED" w:rsidRPr="000C1676" w:rsidRDefault="006506FC" w:rsidP="000C1676">
      <w:pPr>
        <w:pStyle w:val="af6"/>
        <w:shd w:val="clear" w:color="auto" w:fill="auto"/>
        <w:spacing w:line="240" w:lineRule="auto"/>
        <w:ind w:left="60" w:right="40" w:firstLine="0"/>
        <w:rPr>
          <w:color w:val="000000"/>
          <w:sz w:val="24"/>
          <w:szCs w:val="24"/>
          <w:lang w:val="kk-KZ" w:eastAsia="kk-KZ"/>
        </w:rPr>
      </w:pPr>
      <w:r w:rsidRPr="000C1676">
        <w:rPr>
          <w:color w:val="000000"/>
          <w:sz w:val="24"/>
          <w:szCs w:val="24"/>
          <w:lang w:val="kk-KZ" w:eastAsia="kk-KZ"/>
        </w:rPr>
        <w:t>Қаз</w:t>
      </w:r>
      <w:r w:rsidR="00A4568A" w:rsidRPr="000C1676">
        <w:rPr>
          <w:color w:val="000000"/>
          <w:sz w:val="24"/>
          <w:szCs w:val="24"/>
          <w:lang w:val="kk-KZ" w:eastAsia="kk-KZ"/>
        </w:rPr>
        <w:t>ақ</w:t>
      </w:r>
      <w:r w:rsidRPr="000C1676">
        <w:rPr>
          <w:color w:val="000000"/>
          <w:sz w:val="24"/>
          <w:szCs w:val="24"/>
          <w:lang w:val="kk-KZ" w:eastAsia="kk-KZ"/>
        </w:rPr>
        <w:t xml:space="preserve"> деген халықтың </w:t>
      </w:r>
    </w:p>
    <w:p w:rsidR="006506FC" w:rsidRPr="000C1676" w:rsidRDefault="006506FC" w:rsidP="000C1676">
      <w:pPr>
        <w:pStyle w:val="af6"/>
        <w:shd w:val="clear" w:color="auto" w:fill="auto"/>
        <w:spacing w:line="240" w:lineRule="auto"/>
        <w:ind w:left="60" w:right="40" w:firstLine="0"/>
        <w:rPr>
          <w:color w:val="000000"/>
          <w:sz w:val="24"/>
          <w:szCs w:val="24"/>
          <w:lang w:val="kk-KZ" w:eastAsia="kk-KZ"/>
        </w:rPr>
      </w:pPr>
      <w:r w:rsidRPr="000C1676">
        <w:rPr>
          <w:color w:val="000000"/>
          <w:sz w:val="24"/>
          <w:szCs w:val="24"/>
          <w:lang w:val="kk-KZ" w:eastAsia="kk-KZ"/>
        </w:rPr>
        <w:t>Мәртебесін биіктет.</w:t>
      </w:r>
    </w:p>
    <w:p w:rsidR="00576AED" w:rsidRPr="000C1676" w:rsidRDefault="00576AED" w:rsidP="000C1676">
      <w:pPr>
        <w:pStyle w:val="af6"/>
        <w:shd w:val="clear" w:color="auto" w:fill="auto"/>
        <w:spacing w:line="240" w:lineRule="auto"/>
        <w:ind w:left="60" w:right="40" w:firstLine="0"/>
        <w:rPr>
          <w:sz w:val="24"/>
          <w:szCs w:val="24"/>
          <w:lang w:val="kk-KZ"/>
        </w:rPr>
      </w:pPr>
    </w:p>
    <w:p w:rsidR="00576AED" w:rsidRPr="000C1676" w:rsidRDefault="00A4568A" w:rsidP="000C1676">
      <w:pPr>
        <w:pStyle w:val="af6"/>
        <w:shd w:val="clear" w:color="auto" w:fill="auto"/>
        <w:spacing w:line="240" w:lineRule="auto"/>
        <w:ind w:left="60" w:right="240" w:firstLine="0"/>
        <w:rPr>
          <w:color w:val="000000"/>
          <w:sz w:val="24"/>
          <w:szCs w:val="24"/>
          <w:lang w:val="kk-KZ" w:eastAsia="kk-KZ"/>
        </w:rPr>
      </w:pPr>
      <w:r w:rsidRPr="000C1676">
        <w:rPr>
          <w:color w:val="000000"/>
          <w:sz w:val="24"/>
          <w:szCs w:val="24"/>
          <w:lang w:val="kk-KZ" w:eastAsia="kk-KZ"/>
        </w:rPr>
        <w:t>Ақ</w:t>
      </w:r>
      <w:r w:rsidR="006506FC" w:rsidRPr="000C1676">
        <w:rPr>
          <w:color w:val="000000"/>
          <w:sz w:val="24"/>
          <w:szCs w:val="24"/>
          <w:lang w:val="kk-KZ" w:eastAsia="kk-KZ"/>
        </w:rPr>
        <w:t xml:space="preserve">ша қардай көңілін </w:t>
      </w:r>
    </w:p>
    <w:p w:rsidR="00576AED" w:rsidRPr="000C1676" w:rsidRDefault="006506FC" w:rsidP="000C1676">
      <w:pPr>
        <w:pStyle w:val="af6"/>
        <w:shd w:val="clear" w:color="auto" w:fill="auto"/>
        <w:spacing w:line="240" w:lineRule="auto"/>
        <w:ind w:left="60" w:right="240" w:firstLine="0"/>
        <w:rPr>
          <w:color w:val="000000"/>
          <w:sz w:val="24"/>
          <w:szCs w:val="24"/>
          <w:lang w:val="kk-KZ" w:eastAsia="kk-KZ"/>
        </w:rPr>
      </w:pPr>
      <w:r w:rsidRPr="000C1676">
        <w:rPr>
          <w:color w:val="000000"/>
          <w:sz w:val="24"/>
          <w:szCs w:val="24"/>
          <w:lang w:val="kk-KZ" w:eastAsia="kk-KZ"/>
        </w:rPr>
        <w:t xml:space="preserve">Әппақ еткін, пәк еткін. </w:t>
      </w:r>
    </w:p>
    <w:p w:rsidR="00576AED" w:rsidRPr="000C1676" w:rsidRDefault="006506FC" w:rsidP="000C1676">
      <w:pPr>
        <w:pStyle w:val="af6"/>
        <w:shd w:val="clear" w:color="auto" w:fill="auto"/>
        <w:spacing w:line="240" w:lineRule="auto"/>
        <w:ind w:left="60" w:right="240" w:firstLine="0"/>
        <w:rPr>
          <w:color w:val="000000"/>
          <w:sz w:val="24"/>
          <w:szCs w:val="24"/>
          <w:lang w:val="kk-KZ" w:eastAsia="kk-KZ"/>
        </w:rPr>
      </w:pPr>
      <w:r w:rsidRPr="000C1676">
        <w:rPr>
          <w:color w:val="000000"/>
          <w:sz w:val="24"/>
          <w:szCs w:val="24"/>
          <w:lang w:val="kk-KZ"/>
        </w:rPr>
        <w:t xml:space="preserve">Алла </w:t>
      </w:r>
      <w:r w:rsidRPr="000C1676">
        <w:rPr>
          <w:color w:val="000000"/>
          <w:sz w:val="24"/>
          <w:szCs w:val="24"/>
          <w:lang w:val="kk-KZ" w:eastAsia="kk-KZ"/>
        </w:rPr>
        <w:t xml:space="preserve">берген өмірін </w:t>
      </w:r>
    </w:p>
    <w:p w:rsidR="006506FC" w:rsidRPr="000C1676" w:rsidRDefault="006506FC" w:rsidP="000C1676">
      <w:pPr>
        <w:pStyle w:val="af6"/>
        <w:shd w:val="clear" w:color="auto" w:fill="auto"/>
        <w:spacing w:line="240" w:lineRule="auto"/>
        <w:ind w:left="60" w:right="240" w:firstLine="0"/>
        <w:rPr>
          <w:color w:val="000000"/>
          <w:sz w:val="24"/>
          <w:szCs w:val="24"/>
          <w:lang w:val="kk-KZ" w:eastAsia="kk-KZ"/>
        </w:rPr>
      </w:pPr>
      <w:r w:rsidRPr="000C1676">
        <w:rPr>
          <w:color w:val="000000"/>
          <w:sz w:val="24"/>
          <w:szCs w:val="24"/>
          <w:lang w:val="kk-KZ" w:eastAsia="kk-KZ"/>
        </w:rPr>
        <w:t>Арайлы еткін, шат еткін.</w:t>
      </w:r>
    </w:p>
    <w:p w:rsidR="00576AED" w:rsidRPr="000C1676" w:rsidRDefault="00576AED" w:rsidP="000C1676">
      <w:pPr>
        <w:pStyle w:val="af6"/>
        <w:shd w:val="clear" w:color="auto" w:fill="auto"/>
        <w:spacing w:line="240" w:lineRule="auto"/>
        <w:ind w:left="60" w:right="240" w:firstLine="0"/>
        <w:rPr>
          <w:sz w:val="24"/>
          <w:szCs w:val="24"/>
          <w:lang w:val="kk-KZ"/>
        </w:rPr>
      </w:pPr>
    </w:p>
    <w:p w:rsidR="00576AED" w:rsidRPr="000C1676" w:rsidRDefault="006506FC" w:rsidP="000C1676">
      <w:pPr>
        <w:pStyle w:val="af6"/>
        <w:shd w:val="clear" w:color="auto" w:fill="auto"/>
        <w:spacing w:after="240" w:line="240" w:lineRule="auto"/>
        <w:ind w:left="60" w:right="40" w:firstLine="0"/>
        <w:rPr>
          <w:color w:val="000000"/>
          <w:sz w:val="24"/>
          <w:szCs w:val="24"/>
          <w:lang w:val="kk-KZ" w:eastAsia="kk-KZ"/>
        </w:rPr>
      </w:pPr>
      <w:r w:rsidRPr="000C1676">
        <w:rPr>
          <w:color w:val="000000"/>
          <w:sz w:val="24"/>
          <w:szCs w:val="24"/>
          <w:lang w:val="kk-KZ" w:eastAsia="kk-KZ"/>
        </w:rPr>
        <w:t xml:space="preserve">Рухы биік жандардың </w:t>
      </w:r>
    </w:p>
    <w:p w:rsidR="00576AED" w:rsidRPr="000C1676" w:rsidRDefault="006506FC" w:rsidP="000C1676">
      <w:pPr>
        <w:pStyle w:val="af6"/>
        <w:shd w:val="clear" w:color="auto" w:fill="auto"/>
        <w:spacing w:line="240" w:lineRule="auto"/>
        <w:ind w:left="60" w:right="40" w:firstLine="0"/>
        <w:rPr>
          <w:color w:val="000000"/>
          <w:sz w:val="24"/>
          <w:szCs w:val="24"/>
          <w:lang w:val="kk-KZ" w:eastAsia="kk-KZ"/>
        </w:rPr>
      </w:pPr>
      <w:r w:rsidRPr="000C1676">
        <w:rPr>
          <w:color w:val="000000"/>
          <w:sz w:val="24"/>
          <w:szCs w:val="24"/>
          <w:lang w:val="kk-KZ" w:eastAsia="kk-KZ"/>
        </w:rPr>
        <w:t>Ж</w:t>
      </w:r>
      <w:r w:rsidR="00576AED" w:rsidRPr="000C1676">
        <w:rPr>
          <w:color w:val="000000"/>
          <w:sz w:val="24"/>
          <w:szCs w:val="24"/>
          <w:lang w:val="kk-KZ" w:eastAsia="kk-KZ"/>
        </w:rPr>
        <w:t>ұ</w:t>
      </w:r>
      <w:r w:rsidRPr="000C1676">
        <w:rPr>
          <w:color w:val="000000"/>
          <w:sz w:val="24"/>
          <w:szCs w:val="24"/>
          <w:lang w:val="kk-KZ" w:eastAsia="kk-KZ"/>
        </w:rPr>
        <w:t xml:space="preserve">лдыздарын жандыршы. </w:t>
      </w:r>
    </w:p>
    <w:p w:rsidR="00576AED" w:rsidRPr="000C1676" w:rsidRDefault="006506FC" w:rsidP="000C1676">
      <w:pPr>
        <w:pStyle w:val="af6"/>
        <w:shd w:val="clear" w:color="auto" w:fill="auto"/>
        <w:spacing w:line="240" w:lineRule="auto"/>
        <w:ind w:left="60" w:right="40" w:firstLine="0"/>
        <w:rPr>
          <w:color w:val="000000"/>
          <w:sz w:val="24"/>
          <w:szCs w:val="24"/>
          <w:lang w:val="kk-KZ" w:eastAsia="kk-KZ"/>
        </w:rPr>
      </w:pPr>
      <w:r w:rsidRPr="000C1676">
        <w:rPr>
          <w:color w:val="000000"/>
          <w:sz w:val="24"/>
          <w:szCs w:val="24"/>
          <w:lang w:val="kk-KZ" w:eastAsia="kk-KZ"/>
        </w:rPr>
        <w:t xml:space="preserve">Жамандықтың барлығын </w:t>
      </w:r>
    </w:p>
    <w:p w:rsidR="006506FC" w:rsidRPr="000C1676" w:rsidRDefault="006506FC" w:rsidP="000C1676">
      <w:pPr>
        <w:pStyle w:val="af6"/>
        <w:shd w:val="clear" w:color="auto" w:fill="auto"/>
        <w:spacing w:line="240" w:lineRule="auto"/>
        <w:ind w:left="60" w:right="40" w:firstLine="0"/>
        <w:rPr>
          <w:color w:val="000000"/>
          <w:sz w:val="24"/>
          <w:szCs w:val="24"/>
          <w:lang w:val="kk-KZ" w:eastAsia="kk-KZ"/>
        </w:rPr>
      </w:pPr>
      <w:r w:rsidRPr="000C1676">
        <w:rPr>
          <w:color w:val="000000"/>
          <w:sz w:val="24"/>
          <w:szCs w:val="24"/>
          <w:lang w:val="kk-KZ" w:eastAsia="kk-KZ"/>
        </w:rPr>
        <w:t>Ескі жылда қалдыршы.</w:t>
      </w:r>
    </w:p>
    <w:p w:rsidR="00576AED" w:rsidRPr="000C1676" w:rsidRDefault="00576AED" w:rsidP="000C1676">
      <w:pPr>
        <w:pStyle w:val="af6"/>
        <w:shd w:val="clear" w:color="auto" w:fill="auto"/>
        <w:spacing w:line="240" w:lineRule="auto"/>
        <w:ind w:left="60" w:right="40" w:firstLine="0"/>
        <w:rPr>
          <w:sz w:val="24"/>
          <w:szCs w:val="24"/>
          <w:lang w:val="kk-KZ"/>
        </w:rPr>
      </w:pPr>
    </w:p>
    <w:p w:rsidR="00576AED" w:rsidRPr="000C1676" w:rsidRDefault="006506FC" w:rsidP="000C1676">
      <w:pPr>
        <w:pStyle w:val="af6"/>
        <w:shd w:val="clear" w:color="auto" w:fill="auto"/>
        <w:spacing w:line="240" w:lineRule="auto"/>
        <w:ind w:left="60" w:right="40" w:firstLine="0"/>
        <w:rPr>
          <w:color w:val="000000"/>
          <w:sz w:val="24"/>
          <w:szCs w:val="24"/>
          <w:lang w:val="kk-KZ" w:eastAsia="kk-KZ"/>
        </w:rPr>
      </w:pPr>
      <w:r w:rsidRPr="000C1676">
        <w:rPr>
          <w:color w:val="000000"/>
          <w:sz w:val="24"/>
          <w:szCs w:val="24"/>
          <w:lang w:val="kk-KZ"/>
        </w:rPr>
        <w:t xml:space="preserve">Бабам </w:t>
      </w:r>
      <w:r w:rsidRPr="000C1676">
        <w:rPr>
          <w:color w:val="000000"/>
          <w:sz w:val="24"/>
          <w:szCs w:val="24"/>
          <w:lang w:val="kk-KZ" w:eastAsia="kk-KZ"/>
        </w:rPr>
        <w:t xml:space="preserve">өскен өлкенің </w:t>
      </w:r>
    </w:p>
    <w:p w:rsidR="00576AED" w:rsidRPr="000C1676" w:rsidRDefault="006506FC" w:rsidP="000C1676">
      <w:pPr>
        <w:pStyle w:val="af6"/>
        <w:shd w:val="clear" w:color="auto" w:fill="auto"/>
        <w:spacing w:line="240" w:lineRule="auto"/>
        <w:ind w:left="60" w:right="40" w:firstLine="0"/>
        <w:rPr>
          <w:color w:val="000000"/>
          <w:sz w:val="24"/>
          <w:szCs w:val="24"/>
          <w:lang w:val="kk-KZ" w:eastAsia="kk-KZ"/>
        </w:rPr>
      </w:pPr>
      <w:r w:rsidRPr="000C1676">
        <w:rPr>
          <w:color w:val="000000"/>
          <w:sz w:val="24"/>
          <w:szCs w:val="24"/>
          <w:lang w:val="kk-KZ" w:eastAsia="kk-KZ"/>
        </w:rPr>
        <w:t>Бау-б</w:t>
      </w:r>
      <w:r w:rsidR="00A4568A" w:rsidRPr="000C1676">
        <w:rPr>
          <w:color w:val="000000"/>
          <w:sz w:val="24"/>
          <w:szCs w:val="24"/>
          <w:lang w:val="kk-KZ" w:eastAsia="kk-KZ"/>
        </w:rPr>
        <w:t>ақ</w:t>
      </w:r>
      <w:r w:rsidRPr="000C1676">
        <w:rPr>
          <w:color w:val="000000"/>
          <w:sz w:val="24"/>
          <w:szCs w:val="24"/>
          <w:lang w:val="kk-KZ" w:eastAsia="kk-KZ"/>
        </w:rPr>
        <w:t xml:space="preserve">шасын миуалы ет. </w:t>
      </w:r>
    </w:p>
    <w:p w:rsidR="00576AED" w:rsidRPr="000C1676" w:rsidRDefault="006506FC" w:rsidP="000C1676">
      <w:pPr>
        <w:pStyle w:val="af6"/>
        <w:shd w:val="clear" w:color="auto" w:fill="auto"/>
        <w:spacing w:line="240" w:lineRule="auto"/>
        <w:ind w:left="60" w:right="40" w:firstLine="0"/>
        <w:rPr>
          <w:color w:val="000000"/>
          <w:sz w:val="24"/>
          <w:szCs w:val="24"/>
          <w:lang w:val="kk-KZ" w:eastAsia="kk-KZ"/>
        </w:rPr>
      </w:pPr>
      <w:r w:rsidRPr="000C1676">
        <w:rPr>
          <w:color w:val="000000"/>
          <w:sz w:val="24"/>
          <w:szCs w:val="24"/>
          <w:lang w:val="kk-KZ" w:eastAsia="kk-KZ"/>
        </w:rPr>
        <w:t>Б</w:t>
      </w:r>
      <w:r w:rsidR="00576AED" w:rsidRPr="000C1676">
        <w:rPr>
          <w:color w:val="000000"/>
          <w:sz w:val="24"/>
          <w:szCs w:val="24"/>
          <w:lang w:val="kk-KZ" w:eastAsia="kk-KZ"/>
        </w:rPr>
        <w:t>ұ</w:t>
      </w:r>
      <w:r w:rsidRPr="000C1676">
        <w:rPr>
          <w:color w:val="000000"/>
          <w:sz w:val="24"/>
          <w:szCs w:val="24"/>
          <w:lang w:val="kk-KZ" w:eastAsia="kk-KZ"/>
        </w:rPr>
        <w:t xml:space="preserve">лғақтаған өркенін </w:t>
      </w:r>
    </w:p>
    <w:p w:rsidR="006506FC" w:rsidRPr="000C1676" w:rsidRDefault="006506FC" w:rsidP="000C1676">
      <w:pPr>
        <w:pStyle w:val="af6"/>
        <w:shd w:val="clear" w:color="auto" w:fill="auto"/>
        <w:spacing w:line="240" w:lineRule="auto"/>
        <w:ind w:left="60" w:right="40" w:firstLine="0"/>
        <w:rPr>
          <w:color w:val="000000"/>
          <w:sz w:val="24"/>
          <w:szCs w:val="24"/>
          <w:lang w:val="kk-KZ" w:eastAsia="kk-KZ"/>
        </w:rPr>
      </w:pPr>
      <w:r w:rsidRPr="000C1676">
        <w:rPr>
          <w:color w:val="000000"/>
          <w:sz w:val="24"/>
          <w:szCs w:val="24"/>
          <w:lang w:val="kk-KZ" w:eastAsia="kk-KZ"/>
        </w:rPr>
        <w:t>Бауырмал ет, ибалы ет.</w:t>
      </w:r>
    </w:p>
    <w:p w:rsidR="00576AED" w:rsidRPr="000C1676" w:rsidRDefault="00576AED" w:rsidP="000C1676">
      <w:pPr>
        <w:pStyle w:val="af6"/>
        <w:shd w:val="clear" w:color="auto" w:fill="auto"/>
        <w:spacing w:line="240" w:lineRule="auto"/>
        <w:ind w:left="60" w:right="40" w:firstLine="0"/>
        <w:rPr>
          <w:sz w:val="24"/>
          <w:szCs w:val="24"/>
          <w:lang w:val="kk-KZ"/>
        </w:rPr>
      </w:pPr>
    </w:p>
    <w:p w:rsidR="00576AED" w:rsidRPr="000C1676" w:rsidRDefault="006506FC" w:rsidP="000C1676">
      <w:pPr>
        <w:pStyle w:val="af6"/>
        <w:shd w:val="clear" w:color="auto" w:fill="auto"/>
        <w:spacing w:line="240" w:lineRule="auto"/>
        <w:ind w:left="60" w:right="40" w:firstLine="0"/>
        <w:rPr>
          <w:color w:val="000000"/>
          <w:sz w:val="24"/>
          <w:szCs w:val="24"/>
          <w:lang w:val="kk-KZ" w:eastAsia="kk-KZ"/>
        </w:rPr>
      </w:pPr>
      <w:r w:rsidRPr="000C1676">
        <w:rPr>
          <w:color w:val="000000"/>
          <w:sz w:val="24"/>
          <w:szCs w:val="24"/>
          <w:lang w:val="kk-KZ" w:eastAsia="kk-KZ"/>
        </w:rPr>
        <w:t xml:space="preserve">Асау ғасыр жылындай </w:t>
      </w:r>
    </w:p>
    <w:p w:rsidR="00576AED" w:rsidRPr="000C1676" w:rsidRDefault="006506FC" w:rsidP="000C1676">
      <w:pPr>
        <w:pStyle w:val="af6"/>
        <w:shd w:val="clear" w:color="auto" w:fill="auto"/>
        <w:spacing w:line="240" w:lineRule="auto"/>
        <w:ind w:left="60" w:right="40" w:firstLine="0"/>
        <w:rPr>
          <w:color w:val="000000"/>
          <w:sz w:val="24"/>
          <w:szCs w:val="24"/>
          <w:lang w:val="kk-KZ" w:eastAsia="kk-KZ"/>
        </w:rPr>
      </w:pPr>
      <w:r w:rsidRPr="000C1676">
        <w:rPr>
          <w:color w:val="000000"/>
          <w:sz w:val="24"/>
          <w:szCs w:val="24"/>
          <w:lang w:val="kk-KZ" w:eastAsia="kk-KZ"/>
        </w:rPr>
        <w:t xml:space="preserve">Кел, Жаңа Жыл, төрлеткін. </w:t>
      </w:r>
    </w:p>
    <w:p w:rsidR="00576AED" w:rsidRPr="000C1676" w:rsidRDefault="006506FC" w:rsidP="000C1676">
      <w:pPr>
        <w:pStyle w:val="af6"/>
        <w:shd w:val="clear" w:color="auto" w:fill="auto"/>
        <w:spacing w:line="240" w:lineRule="auto"/>
        <w:ind w:left="60" w:right="40" w:firstLine="0"/>
        <w:rPr>
          <w:color w:val="000000"/>
          <w:sz w:val="24"/>
          <w:szCs w:val="24"/>
          <w:lang w:val="kk-KZ" w:eastAsia="kk-KZ"/>
        </w:rPr>
      </w:pPr>
      <w:r w:rsidRPr="000C1676">
        <w:rPr>
          <w:color w:val="000000"/>
          <w:sz w:val="24"/>
          <w:szCs w:val="24"/>
          <w:lang w:val="kk-KZ" w:eastAsia="kk-KZ"/>
        </w:rPr>
        <w:t>Алатаудың шы</w:t>
      </w:r>
      <w:r w:rsidR="00576AED" w:rsidRPr="000C1676">
        <w:rPr>
          <w:color w:val="000000"/>
          <w:sz w:val="24"/>
          <w:szCs w:val="24"/>
          <w:lang w:val="kk-KZ" w:eastAsia="kk-KZ"/>
        </w:rPr>
        <w:t>ң</w:t>
      </w:r>
      <w:r w:rsidRPr="000C1676">
        <w:rPr>
          <w:color w:val="000000"/>
          <w:sz w:val="24"/>
          <w:szCs w:val="24"/>
          <w:lang w:val="kk-KZ" w:eastAsia="kk-KZ"/>
        </w:rPr>
        <w:t xml:space="preserve">ындай </w:t>
      </w:r>
    </w:p>
    <w:p w:rsidR="006506FC" w:rsidRPr="000C1676" w:rsidRDefault="006506FC" w:rsidP="000C1676">
      <w:pPr>
        <w:pStyle w:val="af6"/>
        <w:shd w:val="clear" w:color="auto" w:fill="auto"/>
        <w:spacing w:line="240" w:lineRule="auto"/>
        <w:ind w:left="60" w:right="40" w:firstLine="0"/>
        <w:rPr>
          <w:sz w:val="24"/>
          <w:szCs w:val="24"/>
          <w:lang w:val="kk-KZ"/>
        </w:rPr>
      </w:pPr>
      <w:r w:rsidRPr="000C1676">
        <w:rPr>
          <w:color w:val="000000"/>
          <w:sz w:val="24"/>
          <w:szCs w:val="24"/>
          <w:lang w:val="kk-KZ" w:eastAsia="kk-KZ"/>
        </w:rPr>
        <w:t>Елімді алға өрлеткін!..</w:t>
      </w:r>
    </w:p>
    <w:p w:rsidR="006506FC" w:rsidRPr="000C1676" w:rsidRDefault="006506FC" w:rsidP="000C1676">
      <w:pPr>
        <w:pStyle w:val="af6"/>
        <w:shd w:val="clear" w:color="auto" w:fill="auto"/>
        <w:spacing w:line="240" w:lineRule="auto"/>
        <w:ind w:left="100" w:right="60" w:firstLine="0"/>
        <w:rPr>
          <w:sz w:val="24"/>
          <w:szCs w:val="24"/>
          <w:lang w:val="kk-KZ"/>
        </w:rPr>
      </w:pPr>
    </w:p>
    <w:p w:rsidR="006506FC" w:rsidRPr="000C1676" w:rsidRDefault="006506FC" w:rsidP="000C1676">
      <w:pPr>
        <w:pStyle w:val="af6"/>
        <w:shd w:val="clear" w:color="auto" w:fill="auto"/>
        <w:spacing w:line="240" w:lineRule="auto"/>
        <w:ind w:left="100" w:right="60" w:firstLine="0"/>
        <w:rPr>
          <w:sz w:val="24"/>
          <w:szCs w:val="24"/>
          <w:lang w:val="kk-KZ"/>
        </w:rPr>
      </w:pPr>
    </w:p>
    <w:p w:rsidR="006506FC" w:rsidRPr="000C1676" w:rsidRDefault="006506FC" w:rsidP="000C1676">
      <w:pPr>
        <w:pStyle w:val="af6"/>
        <w:shd w:val="clear" w:color="auto" w:fill="auto"/>
        <w:spacing w:line="240" w:lineRule="auto"/>
        <w:ind w:left="100" w:right="60" w:firstLine="0"/>
        <w:rPr>
          <w:sz w:val="24"/>
          <w:szCs w:val="24"/>
          <w:lang w:val="kk-KZ"/>
        </w:rPr>
      </w:pPr>
      <w:r w:rsidRPr="000C1676">
        <w:rPr>
          <w:sz w:val="24"/>
          <w:szCs w:val="24"/>
          <w:lang w:val="kk-KZ"/>
        </w:rPr>
        <w:t>***</w:t>
      </w:r>
    </w:p>
    <w:p w:rsidR="006506FC" w:rsidRPr="000C1676" w:rsidRDefault="006506FC" w:rsidP="000C1676">
      <w:pPr>
        <w:pStyle w:val="af6"/>
        <w:shd w:val="clear" w:color="auto" w:fill="auto"/>
        <w:spacing w:line="240" w:lineRule="auto"/>
        <w:ind w:left="100" w:right="60" w:firstLine="0"/>
        <w:rPr>
          <w:sz w:val="24"/>
          <w:szCs w:val="24"/>
          <w:lang w:val="kk-KZ"/>
        </w:rPr>
      </w:pPr>
    </w:p>
    <w:p w:rsidR="009F317C" w:rsidRPr="000C1676" w:rsidRDefault="006506FC" w:rsidP="000C1676">
      <w:pPr>
        <w:pStyle w:val="af6"/>
        <w:shd w:val="clear" w:color="auto" w:fill="auto"/>
        <w:spacing w:line="240" w:lineRule="auto"/>
        <w:ind w:left="20" w:right="100" w:firstLine="0"/>
        <w:rPr>
          <w:color w:val="000000"/>
          <w:sz w:val="24"/>
          <w:szCs w:val="24"/>
          <w:lang w:val="kk-KZ" w:eastAsia="kk-KZ"/>
        </w:rPr>
      </w:pPr>
      <w:r w:rsidRPr="000C1676">
        <w:rPr>
          <w:color w:val="000000"/>
          <w:sz w:val="24"/>
          <w:szCs w:val="24"/>
          <w:lang w:val="kk-KZ" w:eastAsia="kk-KZ"/>
        </w:rPr>
        <w:t xml:space="preserve">Күміс </w:t>
      </w:r>
      <w:r w:rsidR="00A4568A" w:rsidRPr="000C1676">
        <w:rPr>
          <w:color w:val="000000"/>
          <w:sz w:val="24"/>
          <w:szCs w:val="24"/>
          <w:lang w:val="kk-KZ" w:eastAsia="kk-KZ"/>
        </w:rPr>
        <w:t>қазық</w:t>
      </w:r>
      <w:r w:rsidRPr="000C1676">
        <w:rPr>
          <w:color w:val="000000"/>
          <w:sz w:val="24"/>
          <w:szCs w:val="24"/>
          <w:lang w:val="kk-KZ" w:eastAsia="kk-KZ"/>
        </w:rPr>
        <w:t xml:space="preserve"> </w:t>
      </w:r>
      <w:r w:rsidR="00A4568A" w:rsidRPr="000C1676">
        <w:rPr>
          <w:color w:val="000000"/>
          <w:sz w:val="24"/>
          <w:szCs w:val="24"/>
          <w:lang w:val="kk-KZ" w:eastAsia="kk-KZ"/>
        </w:rPr>
        <w:t>қақ</w:t>
      </w:r>
      <w:r w:rsidRPr="000C1676">
        <w:rPr>
          <w:color w:val="000000"/>
          <w:sz w:val="24"/>
          <w:szCs w:val="24"/>
          <w:lang w:val="kk-KZ" w:eastAsia="kk-KZ"/>
        </w:rPr>
        <w:t xml:space="preserve">тырған, </w:t>
      </w:r>
    </w:p>
    <w:p w:rsidR="009F317C" w:rsidRPr="000C1676" w:rsidRDefault="006506FC" w:rsidP="000C1676">
      <w:pPr>
        <w:pStyle w:val="af6"/>
        <w:shd w:val="clear" w:color="auto" w:fill="auto"/>
        <w:spacing w:line="240" w:lineRule="auto"/>
        <w:ind w:left="20" w:right="100" w:firstLine="0"/>
        <w:rPr>
          <w:color w:val="000000"/>
          <w:sz w:val="24"/>
          <w:szCs w:val="24"/>
          <w:lang w:val="kk-KZ" w:eastAsia="kk-KZ"/>
        </w:rPr>
      </w:pPr>
      <w:r w:rsidRPr="000C1676">
        <w:rPr>
          <w:color w:val="000000"/>
          <w:sz w:val="24"/>
          <w:szCs w:val="24"/>
          <w:lang w:val="kk-KZ" w:eastAsia="kk-KZ"/>
        </w:rPr>
        <w:t xml:space="preserve">Жібек желі тарттырған. </w:t>
      </w:r>
    </w:p>
    <w:p w:rsidR="009F317C" w:rsidRPr="000C1676" w:rsidRDefault="006506FC" w:rsidP="000C1676">
      <w:pPr>
        <w:pStyle w:val="af6"/>
        <w:shd w:val="clear" w:color="auto" w:fill="auto"/>
        <w:spacing w:line="240" w:lineRule="auto"/>
        <w:ind w:left="20" w:right="100" w:firstLine="0"/>
        <w:rPr>
          <w:color w:val="000000"/>
          <w:sz w:val="24"/>
          <w:szCs w:val="24"/>
          <w:lang w:val="kk-KZ" w:eastAsia="kk-KZ"/>
        </w:rPr>
      </w:pPr>
      <w:r w:rsidRPr="000C1676">
        <w:rPr>
          <w:color w:val="000000"/>
          <w:sz w:val="24"/>
          <w:szCs w:val="24"/>
          <w:lang w:val="kk-KZ" w:eastAsia="kk-KZ"/>
        </w:rPr>
        <w:t xml:space="preserve">Уығы алтын үй тігіп, </w:t>
      </w:r>
    </w:p>
    <w:p w:rsidR="009F317C" w:rsidRPr="000C1676" w:rsidRDefault="006506FC" w:rsidP="000C1676">
      <w:pPr>
        <w:pStyle w:val="af6"/>
        <w:shd w:val="clear" w:color="auto" w:fill="auto"/>
        <w:spacing w:line="240" w:lineRule="auto"/>
        <w:ind w:left="20" w:right="100" w:firstLine="0"/>
        <w:rPr>
          <w:color w:val="000000"/>
          <w:sz w:val="24"/>
          <w:szCs w:val="24"/>
          <w:lang w:val="kk-KZ" w:eastAsia="kk-KZ"/>
        </w:rPr>
      </w:pPr>
      <w:r w:rsidRPr="000C1676">
        <w:rPr>
          <w:color w:val="000000"/>
          <w:sz w:val="24"/>
          <w:szCs w:val="24"/>
          <w:lang w:val="kk-KZ" w:eastAsia="kk-KZ"/>
        </w:rPr>
        <w:t>Салтанатынды арттырған.</w:t>
      </w:r>
    </w:p>
    <w:p w:rsidR="009F317C" w:rsidRPr="000C1676" w:rsidRDefault="009F317C" w:rsidP="000C1676">
      <w:pPr>
        <w:pStyle w:val="af6"/>
        <w:shd w:val="clear" w:color="auto" w:fill="auto"/>
        <w:spacing w:line="240" w:lineRule="auto"/>
        <w:ind w:left="20" w:right="100" w:firstLine="0"/>
        <w:rPr>
          <w:color w:val="000000"/>
          <w:sz w:val="24"/>
          <w:szCs w:val="24"/>
          <w:lang w:val="kk-KZ" w:eastAsia="kk-KZ"/>
        </w:rPr>
      </w:pPr>
    </w:p>
    <w:p w:rsidR="006506FC" w:rsidRPr="000C1676" w:rsidRDefault="006506FC" w:rsidP="000C1676">
      <w:pPr>
        <w:pStyle w:val="af6"/>
        <w:shd w:val="clear" w:color="auto" w:fill="auto"/>
        <w:spacing w:line="240" w:lineRule="auto"/>
        <w:ind w:left="20" w:right="100" w:firstLine="0"/>
        <w:rPr>
          <w:sz w:val="24"/>
          <w:szCs w:val="24"/>
          <w:lang w:val="kk-KZ"/>
        </w:rPr>
      </w:pPr>
      <w:r w:rsidRPr="000C1676">
        <w:rPr>
          <w:color w:val="000000"/>
          <w:sz w:val="24"/>
          <w:szCs w:val="24"/>
          <w:lang w:val="kk-KZ" w:eastAsia="kk-KZ"/>
        </w:rPr>
        <w:t>Омырауы түймелі,</w:t>
      </w:r>
    </w:p>
    <w:p w:rsidR="009F317C" w:rsidRPr="000C1676" w:rsidRDefault="006506FC" w:rsidP="000C1676">
      <w:pPr>
        <w:pStyle w:val="af6"/>
        <w:shd w:val="clear" w:color="auto" w:fill="auto"/>
        <w:spacing w:line="240" w:lineRule="auto"/>
        <w:ind w:left="20" w:right="580" w:firstLine="0"/>
        <w:jc w:val="both"/>
        <w:rPr>
          <w:color w:val="000000"/>
          <w:sz w:val="24"/>
          <w:szCs w:val="24"/>
          <w:lang w:val="kk-KZ" w:eastAsia="kk-KZ"/>
        </w:rPr>
      </w:pPr>
      <w:r w:rsidRPr="000C1676">
        <w:rPr>
          <w:color w:val="000000"/>
          <w:sz w:val="24"/>
          <w:szCs w:val="24"/>
          <w:lang w:val="kk-KZ" w:eastAsia="kk-KZ"/>
        </w:rPr>
        <w:t xml:space="preserve">Барша жанға сүймелі, </w:t>
      </w:r>
    </w:p>
    <w:p w:rsidR="009F317C" w:rsidRPr="000C1676" w:rsidRDefault="006506FC" w:rsidP="000C1676">
      <w:pPr>
        <w:pStyle w:val="af6"/>
        <w:shd w:val="clear" w:color="auto" w:fill="auto"/>
        <w:spacing w:line="240" w:lineRule="auto"/>
        <w:ind w:left="20" w:right="580" w:firstLine="0"/>
        <w:jc w:val="both"/>
        <w:rPr>
          <w:color w:val="000000"/>
          <w:sz w:val="24"/>
          <w:szCs w:val="24"/>
          <w:lang w:val="kk-KZ" w:eastAsia="kk-KZ"/>
        </w:rPr>
      </w:pPr>
      <w:r w:rsidRPr="000C1676">
        <w:rPr>
          <w:color w:val="000000"/>
          <w:sz w:val="24"/>
          <w:szCs w:val="24"/>
          <w:lang w:val="kk-KZ" w:eastAsia="kk-KZ"/>
        </w:rPr>
        <w:t>Таба</w:t>
      </w:r>
      <w:r w:rsidR="00752595" w:rsidRPr="000C1676">
        <w:rPr>
          <w:color w:val="000000"/>
          <w:sz w:val="24"/>
          <w:szCs w:val="24"/>
          <w:lang w:val="kk-KZ" w:eastAsia="kk-KZ"/>
        </w:rPr>
        <w:t>ның</w:t>
      </w:r>
      <w:r w:rsidRPr="000C1676">
        <w:rPr>
          <w:color w:val="000000"/>
          <w:sz w:val="24"/>
          <w:szCs w:val="24"/>
          <w:lang w:val="kk-KZ" w:eastAsia="kk-KZ"/>
        </w:rPr>
        <w:t>да ж</w:t>
      </w:r>
      <w:r w:rsidR="009F317C" w:rsidRPr="000C1676">
        <w:rPr>
          <w:color w:val="000000"/>
          <w:sz w:val="24"/>
          <w:szCs w:val="24"/>
          <w:lang w:val="kk-KZ" w:eastAsia="kk-KZ"/>
        </w:rPr>
        <w:t>ұ</w:t>
      </w:r>
      <w:r w:rsidRPr="000C1676">
        <w:rPr>
          <w:color w:val="000000"/>
          <w:sz w:val="24"/>
          <w:szCs w:val="24"/>
          <w:lang w:val="kk-KZ" w:eastAsia="kk-KZ"/>
        </w:rPr>
        <w:t>м</w:t>
      </w:r>
      <w:r w:rsidR="00A4568A" w:rsidRPr="000C1676">
        <w:rPr>
          <w:color w:val="000000"/>
          <w:sz w:val="24"/>
          <w:szCs w:val="24"/>
          <w:lang w:val="kk-KZ" w:eastAsia="kk-KZ"/>
        </w:rPr>
        <w:t>ақ</w:t>
      </w:r>
      <w:r w:rsidRPr="000C1676">
        <w:rPr>
          <w:color w:val="000000"/>
          <w:sz w:val="24"/>
          <w:szCs w:val="24"/>
          <w:lang w:val="kk-KZ" w:eastAsia="kk-KZ"/>
        </w:rPr>
        <w:t xml:space="preserve"> бар, </w:t>
      </w:r>
    </w:p>
    <w:p w:rsidR="006506FC" w:rsidRPr="000C1676" w:rsidRDefault="006506FC" w:rsidP="000C1676">
      <w:pPr>
        <w:pStyle w:val="af6"/>
        <w:shd w:val="clear" w:color="auto" w:fill="auto"/>
        <w:spacing w:line="240" w:lineRule="auto"/>
        <w:ind w:left="20" w:right="580" w:firstLine="0"/>
        <w:jc w:val="both"/>
        <w:rPr>
          <w:sz w:val="24"/>
          <w:szCs w:val="24"/>
          <w:lang w:val="kk-KZ"/>
        </w:rPr>
      </w:pPr>
      <w:r w:rsidRPr="000C1676">
        <w:rPr>
          <w:color w:val="000000"/>
          <w:sz w:val="24"/>
          <w:szCs w:val="24"/>
          <w:lang w:val="kk-KZ" w:eastAsia="kk-KZ"/>
        </w:rPr>
        <w:t>Анаға бас игелі,</w:t>
      </w:r>
    </w:p>
    <w:p w:rsidR="006506FC" w:rsidRPr="000C1676" w:rsidRDefault="006506FC" w:rsidP="000C1676">
      <w:pPr>
        <w:pStyle w:val="af6"/>
        <w:shd w:val="clear" w:color="auto" w:fill="auto"/>
        <w:spacing w:after="240" w:line="240" w:lineRule="auto"/>
        <w:ind w:left="20" w:firstLine="0"/>
        <w:rPr>
          <w:sz w:val="24"/>
          <w:szCs w:val="24"/>
          <w:lang w:val="kk-KZ"/>
        </w:rPr>
      </w:pPr>
      <w:r w:rsidRPr="000C1676">
        <w:rPr>
          <w:color w:val="000000"/>
          <w:sz w:val="24"/>
          <w:szCs w:val="24"/>
          <w:lang w:val="kk-KZ" w:eastAsia="kk-KZ"/>
        </w:rPr>
        <w:t>Келші күткен, Жаңа Жыл!</w:t>
      </w:r>
    </w:p>
    <w:p w:rsidR="009F317C" w:rsidRPr="000C1676" w:rsidRDefault="006506FC" w:rsidP="000C1676">
      <w:pPr>
        <w:pStyle w:val="af6"/>
        <w:shd w:val="clear" w:color="auto" w:fill="auto"/>
        <w:spacing w:line="240" w:lineRule="auto"/>
        <w:ind w:left="20" w:right="100" w:firstLine="0"/>
        <w:rPr>
          <w:color w:val="000000"/>
          <w:sz w:val="24"/>
          <w:szCs w:val="24"/>
          <w:lang w:val="kk-KZ" w:eastAsia="kk-KZ"/>
        </w:rPr>
      </w:pPr>
      <w:r w:rsidRPr="000C1676">
        <w:rPr>
          <w:color w:val="000000"/>
          <w:sz w:val="24"/>
          <w:szCs w:val="24"/>
          <w:lang w:val="kk-KZ" w:eastAsia="kk-KZ"/>
        </w:rPr>
        <w:t xml:space="preserve">Келші күткен, Жаңа Жыл, </w:t>
      </w:r>
    </w:p>
    <w:p w:rsidR="009F317C" w:rsidRPr="000C1676" w:rsidRDefault="006506FC" w:rsidP="000C1676">
      <w:pPr>
        <w:pStyle w:val="af6"/>
        <w:shd w:val="clear" w:color="auto" w:fill="auto"/>
        <w:spacing w:line="240" w:lineRule="auto"/>
        <w:ind w:left="20" w:right="100" w:firstLine="0"/>
        <w:rPr>
          <w:color w:val="000000"/>
          <w:sz w:val="24"/>
          <w:szCs w:val="24"/>
          <w:lang w:val="kk-KZ" w:eastAsia="kk-KZ"/>
        </w:rPr>
      </w:pPr>
      <w:r w:rsidRPr="000C1676">
        <w:rPr>
          <w:color w:val="000000"/>
          <w:sz w:val="24"/>
          <w:szCs w:val="24"/>
          <w:lang w:val="kk-KZ" w:eastAsia="kk-KZ"/>
        </w:rPr>
        <w:t>Аш</w:t>
      </w:r>
      <w:r w:rsidR="00A4568A" w:rsidRPr="000C1676">
        <w:rPr>
          <w:color w:val="000000"/>
          <w:sz w:val="24"/>
          <w:szCs w:val="24"/>
          <w:lang w:val="kk-KZ" w:eastAsia="kk-KZ"/>
        </w:rPr>
        <w:t>ық</w:t>
      </w:r>
      <w:r w:rsidRPr="000C1676">
        <w:rPr>
          <w:color w:val="000000"/>
          <w:sz w:val="24"/>
          <w:szCs w:val="24"/>
          <w:lang w:val="kk-KZ" w:eastAsia="kk-KZ"/>
        </w:rPr>
        <w:t xml:space="preserve">қандар тойынсын, </w:t>
      </w:r>
    </w:p>
    <w:p w:rsidR="009F317C" w:rsidRPr="000C1676" w:rsidRDefault="006506FC" w:rsidP="000C1676">
      <w:pPr>
        <w:pStyle w:val="af6"/>
        <w:shd w:val="clear" w:color="auto" w:fill="auto"/>
        <w:spacing w:line="240" w:lineRule="auto"/>
        <w:ind w:left="20" w:right="100" w:firstLine="0"/>
        <w:rPr>
          <w:color w:val="000000"/>
          <w:sz w:val="24"/>
          <w:szCs w:val="24"/>
          <w:lang w:val="kk-KZ" w:eastAsia="kk-KZ"/>
        </w:rPr>
      </w:pPr>
      <w:r w:rsidRPr="000C1676">
        <w:rPr>
          <w:color w:val="000000"/>
          <w:sz w:val="24"/>
          <w:szCs w:val="24"/>
          <w:lang w:val="kk-KZ" w:eastAsia="kk-KZ"/>
        </w:rPr>
        <w:t xml:space="preserve">Қатыгездік жойылсын, </w:t>
      </w:r>
    </w:p>
    <w:p w:rsidR="009F317C" w:rsidRPr="000C1676" w:rsidRDefault="006506FC" w:rsidP="000C1676">
      <w:pPr>
        <w:pStyle w:val="af6"/>
        <w:shd w:val="clear" w:color="auto" w:fill="auto"/>
        <w:spacing w:line="240" w:lineRule="auto"/>
        <w:ind w:left="20" w:right="100" w:firstLine="0"/>
        <w:rPr>
          <w:color w:val="000000"/>
          <w:sz w:val="24"/>
          <w:szCs w:val="24"/>
          <w:lang w:val="kk-KZ" w:eastAsia="kk-KZ"/>
        </w:rPr>
      </w:pPr>
      <w:r w:rsidRPr="000C1676">
        <w:rPr>
          <w:color w:val="000000"/>
          <w:sz w:val="24"/>
          <w:szCs w:val="24"/>
          <w:lang w:val="kk-KZ" w:eastAsia="kk-KZ"/>
        </w:rPr>
        <w:t xml:space="preserve">Күллі </w:t>
      </w:r>
      <w:r w:rsidR="00A4568A" w:rsidRPr="000C1676">
        <w:rPr>
          <w:color w:val="000000"/>
          <w:sz w:val="24"/>
          <w:szCs w:val="24"/>
          <w:lang w:val="kk-KZ"/>
        </w:rPr>
        <w:t>қазақ</w:t>
      </w:r>
      <w:r w:rsidRPr="000C1676">
        <w:rPr>
          <w:color w:val="000000"/>
          <w:sz w:val="24"/>
          <w:szCs w:val="24"/>
          <w:lang w:val="kk-KZ"/>
        </w:rPr>
        <w:t xml:space="preserve"> </w:t>
      </w:r>
      <w:r w:rsidR="00A4568A" w:rsidRPr="000C1676">
        <w:rPr>
          <w:color w:val="000000"/>
          <w:sz w:val="24"/>
          <w:szCs w:val="24"/>
          <w:lang w:val="kk-KZ" w:eastAsia="kk-KZ"/>
        </w:rPr>
        <w:t>қа</w:t>
      </w:r>
      <w:r w:rsidRPr="000C1676">
        <w:rPr>
          <w:color w:val="000000"/>
          <w:sz w:val="24"/>
          <w:szCs w:val="24"/>
          <w:lang w:val="kk-KZ" w:eastAsia="kk-KZ"/>
        </w:rPr>
        <w:t xml:space="preserve">уымы, </w:t>
      </w:r>
    </w:p>
    <w:p w:rsidR="009F317C" w:rsidRPr="000C1676" w:rsidRDefault="006506FC" w:rsidP="000C1676">
      <w:pPr>
        <w:pStyle w:val="af6"/>
        <w:shd w:val="clear" w:color="auto" w:fill="auto"/>
        <w:spacing w:line="240" w:lineRule="auto"/>
        <w:ind w:left="20" w:right="100" w:firstLine="0"/>
        <w:rPr>
          <w:color w:val="000000"/>
          <w:sz w:val="24"/>
          <w:szCs w:val="24"/>
          <w:lang w:val="kk-KZ" w:eastAsia="kk-KZ"/>
        </w:rPr>
      </w:pPr>
      <w:r w:rsidRPr="000C1676">
        <w:rPr>
          <w:color w:val="000000"/>
          <w:sz w:val="24"/>
          <w:szCs w:val="24"/>
          <w:lang w:val="kk-KZ" w:eastAsia="kk-KZ"/>
        </w:rPr>
        <w:t>Шариғат</w:t>
      </w:r>
      <w:r w:rsidR="00A4568A" w:rsidRPr="000C1676">
        <w:rPr>
          <w:color w:val="000000"/>
          <w:sz w:val="24"/>
          <w:szCs w:val="24"/>
          <w:lang w:val="kk-KZ" w:eastAsia="kk-KZ"/>
        </w:rPr>
        <w:t>қа</w:t>
      </w:r>
      <w:r w:rsidRPr="000C1676">
        <w:rPr>
          <w:color w:val="000000"/>
          <w:sz w:val="24"/>
          <w:szCs w:val="24"/>
          <w:lang w:val="kk-KZ" w:eastAsia="kk-KZ"/>
        </w:rPr>
        <w:t xml:space="preserve"> </w:t>
      </w:r>
      <w:r w:rsidRPr="000C1676">
        <w:rPr>
          <w:color w:val="000000"/>
          <w:sz w:val="24"/>
          <w:szCs w:val="24"/>
          <w:lang w:val="kk-KZ"/>
        </w:rPr>
        <w:t xml:space="preserve">бой </w:t>
      </w:r>
      <w:r w:rsidR="009F317C" w:rsidRPr="000C1676">
        <w:rPr>
          <w:color w:val="000000"/>
          <w:sz w:val="24"/>
          <w:szCs w:val="24"/>
          <w:lang w:val="kk-KZ" w:eastAsia="kk-KZ"/>
        </w:rPr>
        <w:t>ұ</w:t>
      </w:r>
      <w:r w:rsidRPr="000C1676">
        <w:rPr>
          <w:color w:val="000000"/>
          <w:sz w:val="24"/>
          <w:szCs w:val="24"/>
          <w:lang w:val="kk-KZ" w:eastAsia="kk-KZ"/>
        </w:rPr>
        <w:t xml:space="preserve">рсын. </w:t>
      </w:r>
    </w:p>
    <w:p w:rsidR="009F317C" w:rsidRPr="000C1676" w:rsidRDefault="006506FC" w:rsidP="000C1676">
      <w:pPr>
        <w:pStyle w:val="af6"/>
        <w:shd w:val="clear" w:color="auto" w:fill="auto"/>
        <w:spacing w:line="240" w:lineRule="auto"/>
        <w:ind w:left="20" w:right="100" w:firstLine="0"/>
        <w:rPr>
          <w:color w:val="000000"/>
          <w:sz w:val="24"/>
          <w:szCs w:val="24"/>
          <w:lang w:val="kk-KZ" w:eastAsia="kk-KZ"/>
        </w:rPr>
      </w:pPr>
      <w:r w:rsidRPr="000C1676">
        <w:rPr>
          <w:color w:val="000000"/>
          <w:sz w:val="24"/>
          <w:szCs w:val="24"/>
          <w:lang w:val="kk-KZ" w:eastAsia="kk-KZ"/>
        </w:rPr>
        <w:t xml:space="preserve">Төрлет, төрлет, Жаңа Жыл, </w:t>
      </w:r>
    </w:p>
    <w:p w:rsidR="009F317C" w:rsidRPr="000C1676" w:rsidRDefault="006506FC" w:rsidP="000C1676">
      <w:pPr>
        <w:pStyle w:val="af6"/>
        <w:shd w:val="clear" w:color="auto" w:fill="auto"/>
        <w:spacing w:line="240" w:lineRule="auto"/>
        <w:ind w:left="20" w:right="100" w:firstLine="0"/>
        <w:rPr>
          <w:color w:val="000000"/>
          <w:sz w:val="24"/>
          <w:szCs w:val="24"/>
          <w:lang w:val="kk-KZ" w:eastAsia="kk-KZ"/>
        </w:rPr>
      </w:pPr>
      <w:r w:rsidRPr="000C1676">
        <w:rPr>
          <w:color w:val="000000"/>
          <w:sz w:val="24"/>
          <w:szCs w:val="24"/>
          <w:lang w:val="kk-KZ" w:eastAsia="kk-KZ"/>
        </w:rPr>
        <w:t xml:space="preserve">Жаңа ғасыр - жаңа жыр, </w:t>
      </w:r>
    </w:p>
    <w:p w:rsidR="009F317C" w:rsidRPr="000C1676" w:rsidRDefault="006506FC" w:rsidP="000C1676">
      <w:pPr>
        <w:pStyle w:val="af6"/>
        <w:shd w:val="clear" w:color="auto" w:fill="auto"/>
        <w:spacing w:line="240" w:lineRule="auto"/>
        <w:ind w:left="20" w:right="100" w:firstLine="0"/>
        <w:rPr>
          <w:color w:val="000000"/>
          <w:sz w:val="24"/>
          <w:szCs w:val="24"/>
          <w:lang w:val="kk-KZ" w:eastAsia="kk-KZ"/>
        </w:rPr>
      </w:pPr>
      <w:r w:rsidRPr="000C1676">
        <w:rPr>
          <w:color w:val="000000"/>
          <w:sz w:val="24"/>
          <w:szCs w:val="24"/>
          <w:lang w:val="kk-KZ" w:eastAsia="kk-KZ"/>
        </w:rPr>
        <w:t>Сенің апп</w:t>
      </w:r>
      <w:r w:rsidR="00A4568A" w:rsidRPr="000C1676">
        <w:rPr>
          <w:color w:val="000000"/>
          <w:sz w:val="24"/>
          <w:szCs w:val="24"/>
          <w:lang w:val="kk-KZ" w:eastAsia="kk-KZ"/>
        </w:rPr>
        <w:t>ақ</w:t>
      </w:r>
      <w:r w:rsidRPr="000C1676">
        <w:rPr>
          <w:color w:val="000000"/>
          <w:sz w:val="24"/>
          <w:szCs w:val="24"/>
          <w:lang w:val="kk-KZ" w:eastAsia="kk-KZ"/>
        </w:rPr>
        <w:t xml:space="preserve"> </w:t>
      </w:r>
      <w:r w:rsidR="00A4568A" w:rsidRPr="000C1676">
        <w:rPr>
          <w:color w:val="000000"/>
          <w:sz w:val="24"/>
          <w:szCs w:val="24"/>
          <w:lang w:val="kk-KZ" w:eastAsia="kk-KZ"/>
        </w:rPr>
        <w:t>қа</w:t>
      </w:r>
      <w:r w:rsidRPr="000C1676">
        <w:rPr>
          <w:color w:val="000000"/>
          <w:sz w:val="24"/>
          <w:szCs w:val="24"/>
          <w:lang w:val="kk-KZ" w:eastAsia="kk-KZ"/>
        </w:rPr>
        <w:t xml:space="preserve">рындай </w:t>
      </w:r>
    </w:p>
    <w:p w:rsidR="006506FC" w:rsidRPr="000C1676" w:rsidRDefault="006506FC" w:rsidP="000C1676">
      <w:pPr>
        <w:pStyle w:val="af6"/>
        <w:shd w:val="clear" w:color="auto" w:fill="auto"/>
        <w:spacing w:line="240" w:lineRule="auto"/>
        <w:ind w:left="20" w:right="100" w:firstLine="0"/>
        <w:rPr>
          <w:sz w:val="24"/>
          <w:szCs w:val="24"/>
          <w:lang w:val="kk-KZ"/>
        </w:rPr>
      </w:pPr>
      <w:r w:rsidRPr="000C1676">
        <w:rPr>
          <w:color w:val="000000"/>
          <w:sz w:val="24"/>
          <w:szCs w:val="24"/>
          <w:lang w:val="kk-KZ" w:eastAsia="kk-KZ"/>
        </w:rPr>
        <w:t>Көбейсінші жанашыр!..</w:t>
      </w:r>
    </w:p>
    <w:p w:rsidR="006506FC" w:rsidRPr="000C1676" w:rsidRDefault="006506FC" w:rsidP="000C1676">
      <w:pPr>
        <w:pStyle w:val="af6"/>
        <w:shd w:val="clear" w:color="auto" w:fill="auto"/>
        <w:spacing w:line="240" w:lineRule="auto"/>
        <w:ind w:left="100" w:right="60" w:firstLine="0"/>
        <w:rPr>
          <w:sz w:val="24"/>
          <w:szCs w:val="24"/>
          <w:lang w:val="kk-KZ"/>
        </w:rPr>
      </w:pPr>
    </w:p>
    <w:p w:rsidR="006506FC" w:rsidRPr="000C1676" w:rsidRDefault="006506FC" w:rsidP="000C1676">
      <w:pPr>
        <w:pStyle w:val="af6"/>
        <w:shd w:val="clear" w:color="auto" w:fill="auto"/>
        <w:spacing w:line="240" w:lineRule="auto"/>
        <w:ind w:left="100" w:right="60" w:firstLine="0"/>
        <w:rPr>
          <w:sz w:val="24"/>
          <w:szCs w:val="24"/>
          <w:lang w:val="kk-KZ"/>
        </w:rPr>
      </w:pPr>
    </w:p>
    <w:p w:rsidR="006506FC" w:rsidRPr="000C1676" w:rsidRDefault="006506FC" w:rsidP="000C1676">
      <w:pPr>
        <w:pStyle w:val="af6"/>
        <w:shd w:val="clear" w:color="auto" w:fill="auto"/>
        <w:spacing w:line="240" w:lineRule="auto"/>
        <w:ind w:left="100" w:right="60" w:firstLine="0"/>
        <w:rPr>
          <w:sz w:val="24"/>
          <w:szCs w:val="24"/>
          <w:lang w:val="kk-KZ"/>
        </w:rPr>
      </w:pPr>
      <w:r w:rsidRPr="000C1676">
        <w:rPr>
          <w:sz w:val="24"/>
          <w:szCs w:val="24"/>
          <w:lang w:val="kk-KZ"/>
        </w:rPr>
        <w:t>***</w:t>
      </w:r>
    </w:p>
    <w:p w:rsidR="00B84C17" w:rsidRPr="000C1676" w:rsidRDefault="006506FC" w:rsidP="000C1676">
      <w:pPr>
        <w:pStyle w:val="af6"/>
        <w:shd w:val="clear" w:color="auto" w:fill="auto"/>
        <w:spacing w:line="240" w:lineRule="auto"/>
        <w:ind w:left="40" w:right="280" w:firstLine="0"/>
        <w:rPr>
          <w:color w:val="000000"/>
          <w:sz w:val="24"/>
          <w:szCs w:val="24"/>
          <w:lang w:val="kk-KZ" w:eastAsia="kk-KZ"/>
        </w:rPr>
      </w:pPr>
      <w:r w:rsidRPr="000C1676">
        <w:rPr>
          <w:color w:val="000000"/>
          <w:sz w:val="24"/>
          <w:szCs w:val="24"/>
          <w:lang w:val="kk-KZ"/>
        </w:rPr>
        <w:t xml:space="preserve">Дос керек </w:t>
      </w:r>
      <w:r w:rsidR="00A4568A" w:rsidRPr="000C1676">
        <w:rPr>
          <w:color w:val="000000"/>
          <w:sz w:val="24"/>
          <w:szCs w:val="24"/>
          <w:lang w:val="kk-KZ"/>
        </w:rPr>
        <w:t>қо</w:t>
      </w:r>
      <w:r w:rsidRPr="000C1676">
        <w:rPr>
          <w:color w:val="000000"/>
          <w:sz w:val="24"/>
          <w:szCs w:val="24"/>
          <w:lang w:val="kk-KZ"/>
        </w:rPr>
        <w:t xml:space="preserve">л алысып, </w:t>
      </w:r>
      <w:r w:rsidRPr="000C1676">
        <w:rPr>
          <w:color w:val="000000"/>
          <w:sz w:val="24"/>
          <w:szCs w:val="24"/>
          <w:lang w:val="kk-KZ" w:eastAsia="kk-KZ"/>
        </w:rPr>
        <w:t xml:space="preserve">төс </w:t>
      </w:r>
      <w:r w:rsidR="00A4568A" w:rsidRPr="000C1676">
        <w:rPr>
          <w:color w:val="000000"/>
          <w:sz w:val="24"/>
          <w:szCs w:val="24"/>
          <w:lang w:val="kk-KZ" w:eastAsia="kk-KZ"/>
        </w:rPr>
        <w:t>қа</w:t>
      </w:r>
      <w:r w:rsidRPr="000C1676">
        <w:rPr>
          <w:color w:val="000000"/>
          <w:sz w:val="24"/>
          <w:szCs w:val="24"/>
          <w:lang w:val="kk-KZ" w:eastAsia="kk-KZ"/>
        </w:rPr>
        <w:t xml:space="preserve">ғысар, </w:t>
      </w:r>
    </w:p>
    <w:p w:rsidR="00B84C17" w:rsidRPr="000C1676" w:rsidRDefault="006506FC" w:rsidP="000C1676">
      <w:pPr>
        <w:pStyle w:val="af6"/>
        <w:shd w:val="clear" w:color="auto" w:fill="auto"/>
        <w:spacing w:line="240" w:lineRule="auto"/>
        <w:ind w:left="40" w:right="280" w:firstLine="0"/>
        <w:rPr>
          <w:color w:val="000000"/>
          <w:sz w:val="24"/>
          <w:szCs w:val="24"/>
          <w:lang w:val="kk-KZ" w:eastAsia="kk-KZ"/>
        </w:rPr>
      </w:pPr>
      <w:r w:rsidRPr="000C1676">
        <w:rPr>
          <w:color w:val="000000"/>
          <w:sz w:val="24"/>
          <w:szCs w:val="24"/>
          <w:lang w:val="kk-KZ" w:eastAsia="kk-KZ"/>
        </w:rPr>
        <w:t xml:space="preserve">Ізгі </w:t>
      </w:r>
      <w:r w:rsidRPr="000C1676">
        <w:rPr>
          <w:color w:val="000000"/>
          <w:sz w:val="24"/>
          <w:szCs w:val="24"/>
          <w:lang w:val="kk-KZ"/>
        </w:rPr>
        <w:t xml:space="preserve">ойды </w:t>
      </w:r>
      <w:r w:rsidRPr="000C1676">
        <w:rPr>
          <w:color w:val="000000"/>
          <w:sz w:val="24"/>
          <w:szCs w:val="24"/>
          <w:lang w:val="kk-KZ" w:eastAsia="kk-KZ"/>
        </w:rPr>
        <w:t xml:space="preserve">мөлдіретіп өрге ағызар. </w:t>
      </w:r>
    </w:p>
    <w:p w:rsidR="00B84C17" w:rsidRPr="000C1676" w:rsidRDefault="006506FC" w:rsidP="000C1676">
      <w:pPr>
        <w:pStyle w:val="af6"/>
        <w:shd w:val="clear" w:color="auto" w:fill="auto"/>
        <w:spacing w:line="240" w:lineRule="auto"/>
        <w:ind w:left="40" w:right="280" w:firstLine="0"/>
        <w:rPr>
          <w:color w:val="000000"/>
          <w:sz w:val="24"/>
          <w:szCs w:val="24"/>
          <w:lang w:val="kk-KZ" w:eastAsia="kk-KZ"/>
        </w:rPr>
      </w:pPr>
      <w:r w:rsidRPr="000C1676">
        <w:rPr>
          <w:color w:val="000000"/>
          <w:sz w:val="24"/>
          <w:szCs w:val="24"/>
          <w:lang w:val="kk-KZ" w:eastAsia="kk-KZ"/>
        </w:rPr>
        <w:t xml:space="preserve">Қорғайтын </w:t>
      </w:r>
      <w:r w:rsidRPr="000C1676">
        <w:rPr>
          <w:color w:val="000000"/>
          <w:sz w:val="24"/>
          <w:szCs w:val="24"/>
          <w:lang w:val="kk-KZ"/>
        </w:rPr>
        <w:t xml:space="preserve">адал антын </w:t>
      </w:r>
      <w:r w:rsidRPr="000C1676">
        <w:rPr>
          <w:color w:val="000000"/>
          <w:sz w:val="24"/>
          <w:szCs w:val="24"/>
          <w:lang w:val="kk-KZ" w:eastAsia="kk-KZ"/>
        </w:rPr>
        <w:t xml:space="preserve">жан-тәнімен, </w:t>
      </w:r>
    </w:p>
    <w:p w:rsidR="006506FC" w:rsidRPr="000C1676" w:rsidRDefault="006506FC" w:rsidP="000C1676">
      <w:pPr>
        <w:pStyle w:val="af6"/>
        <w:shd w:val="clear" w:color="auto" w:fill="auto"/>
        <w:spacing w:line="240" w:lineRule="auto"/>
        <w:ind w:left="40" w:right="280" w:firstLine="0"/>
        <w:rPr>
          <w:color w:val="000000"/>
          <w:sz w:val="24"/>
          <w:szCs w:val="24"/>
          <w:lang w:val="kk-KZ" w:eastAsia="kk-KZ"/>
        </w:rPr>
      </w:pPr>
      <w:r w:rsidRPr="000C1676">
        <w:rPr>
          <w:color w:val="000000"/>
          <w:sz w:val="24"/>
          <w:szCs w:val="24"/>
          <w:lang w:val="kk-KZ" w:eastAsia="kk-KZ"/>
        </w:rPr>
        <w:t>Қызғанш</w:t>
      </w:r>
      <w:r w:rsidR="00A4568A" w:rsidRPr="000C1676">
        <w:rPr>
          <w:color w:val="000000"/>
          <w:sz w:val="24"/>
          <w:szCs w:val="24"/>
          <w:lang w:val="kk-KZ" w:eastAsia="kk-KZ"/>
        </w:rPr>
        <w:t>ақ</w:t>
      </w:r>
      <w:r w:rsidRPr="000C1676">
        <w:rPr>
          <w:color w:val="000000"/>
          <w:sz w:val="24"/>
          <w:szCs w:val="24"/>
          <w:lang w:val="kk-KZ" w:eastAsia="kk-KZ"/>
        </w:rPr>
        <w:t xml:space="preserve"> іші </w:t>
      </w:r>
      <w:r w:rsidRPr="000C1676">
        <w:rPr>
          <w:color w:val="000000"/>
          <w:sz w:val="24"/>
          <w:szCs w:val="24"/>
          <w:lang w:val="kk-KZ"/>
        </w:rPr>
        <w:t xml:space="preserve">тардан </w:t>
      </w:r>
      <w:r w:rsidRPr="000C1676">
        <w:rPr>
          <w:color w:val="000000"/>
          <w:sz w:val="24"/>
          <w:szCs w:val="24"/>
          <w:lang w:val="kk-KZ" w:eastAsia="kk-KZ"/>
        </w:rPr>
        <w:t>ірге бұзар.</w:t>
      </w:r>
    </w:p>
    <w:p w:rsidR="00B84C17" w:rsidRPr="000C1676" w:rsidRDefault="00B84C17" w:rsidP="000C1676">
      <w:pPr>
        <w:pStyle w:val="af6"/>
        <w:shd w:val="clear" w:color="auto" w:fill="auto"/>
        <w:spacing w:line="240" w:lineRule="auto"/>
        <w:ind w:left="40" w:right="280" w:firstLine="0"/>
        <w:rPr>
          <w:sz w:val="24"/>
          <w:szCs w:val="24"/>
          <w:lang w:val="kk-KZ"/>
        </w:rPr>
      </w:pPr>
    </w:p>
    <w:p w:rsidR="00B84C17" w:rsidRPr="000C1676" w:rsidRDefault="006506FC" w:rsidP="000C1676">
      <w:pPr>
        <w:pStyle w:val="af6"/>
        <w:shd w:val="clear" w:color="auto" w:fill="auto"/>
        <w:spacing w:line="240" w:lineRule="auto"/>
        <w:ind w:left="40" w:right="280" w:firstLine="0"/>
        <w:rPr>
          <w:color w:val="000000"/>
          <w:sz w:val="24"/>
          <w:szCs w:val="24"/>
          <w:lang w:val="kk-KZ"/>
        </w:rPr>
      </w:pPr>
      <w:r w:rsidRPr="000C1676">
        <w:rPr>
          <w:color w:val="000000"/>
          <w:sz w:val="24"/>
          <w:szCs w:val="24"/>
          <w:lang w:val="kk-KZ"/>
        </w:rPr>
        <w:t xml:space="preserve">Дос керек </w:t>
      </w:r>
      <w:r w:rsidRPr="000C1676">
        <w:rPr>
          <w:color w:val="000000"/>
          <w:sz w:val="24"/>
          <w:szCs w:val="24"/>
          <w:lang w:val="kk-KZ" w:eastAsia="kk-KZ"/>
        </w:rPr>
        <w:t xml:space="preserve">жеңісіңе </w:t>
      </w:r>
      <w:r w:rsidR="00B84C17" w:rsidRPr="000C1676">
        <w:rPr>
          <w:color w:val="000000"/>
          <w:sz w:val="24"/>
          <w:szCs w:val="24"/>
          <w:lang w:val="kk-KZ"/>
        </w:rPr>
        <w:t>қ</w:t>
      </w:r>
      <w:r w:rsidRPr="000C1676">
        <w:rPr>
          <w:color w:val="000000"/>
          <w:sz w:val="24"/>
          <w:szCs w:val="24"/>
          <w:lang w:val="kk-KZ"/>
        </w:rPr>
        <w:t xml:space="preserve">уанатын, </w:t>
      </w:r>
    </w:p>
    <w:p w:rsidR="00B84C17" w:rsidRPr="000C1676" w:rsidRDefault="006506FC" w:rsidP="000C1676">
      <w:pPr>
        <w:pStyle w:val="af6"/>
        <w:shd w:val="clear" w:color="auto" w:fill="auto"/>
        <w:spacing w:line="240" w:lineRule="auto"/>
        <w:ind w:left="40" w:right="280" w:firstLine="0"/>
        <w:rPr>
          <w:color w:val="000000"/>
          <w:sz w:val="24"/>
          <w:szCs w:val="24"/>
          <w:lang w:val="kk-KZ"/>
        </w:rPr>
      </w:pPr>
      <w:r w:rsidRPr="000C1676">
        <w:rPr>
          <w:color w:val="000000"/>
          <w:sz w:val="24"/>
          <w:szCs w:val="24"/>
          <w:lang w:val="kk-KZ"/>
        </w:rPr>
        <w:t>Айт</w:t>
      </w:r>
      <w:r w:rsidR="00A4568A" w:rsidRPr="000C1676">
        <w:rPr>
          <w:color w:val="000000"/>
          <w:sz w:val="24"/>
          <w:szCs w:val="24"/>
          <w:lang w:val="kk-KZ"/>
        </w:rPr>
        <w:t>қы</w:t>
      </w:r>
      <w:r w:rsidRPr="000C1676">
        <w:rPr>
          <w:color w:val="000000"/>
          <w:sz w:val="24"/>
          <w:szCs w:val="24"/>
          <w:lang w:val="kk-KZ"/>
        </w:rPr>
        <w:t xml:space="preserve">збай </w:t>
      </w:r>
      <w:r w:rsidRPr="000C1676">
        <w:rPr>
          <w:color w:val="000000"/>
          <w:sz w:val="24"/>
          <w:szCs w:val="24"/>
          <w:lang w:val="kk-KZ" w:eastAsia="kk-KZ"/>
        </w:rPr>
        <w:t xml:space="preserve">ішкі </w:t>
      </w:r>
      <w:r w:rsidR="00B84C17" w:rsidRPr="000C1676">
        <w:rPr>
          <w:color w:val="000000"/>
          <w:sz w:val="24"/>
          <w:szCs w:val="24"/>
          <w:lang w:val="kk-KZ"/>
        </w:rPr>
        <w:t>ойың</w:t>
      </w:r>
      <w:r w:rsidRPr="000C1676">
        <w:rPr>
          <w:color w:val="000000"/>
          <w:sz w:val="24"/>
          <w:szCs w:val="24"/>
          <w:lang w:val="kk-KZ"/>
        </w:rPr>
        <w:t xml:space="preserve">ды </w:t>
      </w:r>
      <w:r w:rsidRPr="000C1676">
        <w:rPr>
          <w:color w:val="000000"/>
          <w:sz w:val="24"/>
          <w:szCs w:val="24"/>
          <w:lang w:val="kk-KZ" w:eastAsia="kk-KZ"/>
        </w:rPr>
        <w:t xml:space="preserve">ұға </w:t>
      </w:r>
      <w:r w:rsidRPr="000C1676">
        <w:rPr>
          <w:color w:val="000000"/>
          <w:sz w:val="24"/>
          <w:szCs w:val="24"/>
          <w:lang w:val="kk-KZ"/>
        </w:rPr>
        <w:t xml:space="preserve">алатын. </w:t>
      </w:r>
    </w:p>
    <w:p w:rsidR="00B84C17" w:rsidRPr="000C1676" w:rsidRDefault="006506FC" w:rsidP="000C1676">
      <w:pPr>
        <w:pStyle w:val="af6"/>
        <w:shd w:val="clear" w:color="auto" w:fill="auto"/>
        <w:spacing w:line="240" w:lineRule="auto"/>
        <w:ind w:left="40" w:right="280" w:firstLine="0"/>
        <w:rPr>
          <w:color w:val="000000"/>
          <w:sz w:val="24"/>
          <w:szCs w:val="24"/>
          <w:lang w:val="kk-KZ"/>
        </w:rPr>
      </w:pPr>
      <w:r w:rsidRPr="000C1676">
        <w:rPr>
          <w:color w:val="000000"/>
          <w:sz w:val="24"/>
          <w:szCs w:val="24"/>
          <w:lang w:val="kk-KZ" w:eastAsia="kk-KZ"/>
        </w:rPr>
        <w:t xml:space="preserve">Кесірлік, кесапаттың </w:t>
      </w:r>
      <w:r w:rsidRPr="000C1676">
        <w:rPr>
          <w:color w:val="000000"/>
          <w:sz w:val="24"/>
          <w:szCs w:val="24"/>
          <w:lang w:val="kk-KZ"/>
        </w:rPr>
        <w:t xml:space="preserve">зардабынан, </w:t>
      </w:r>
    </w:p>
    <w:p w:rsidR="006506FC" w:rsidRPr="000C1676" w:rsidRDefault="00B84C17" w:rsidP="000C1676">
      <w:pPr>
        <w:pStyle w:val="af6"/>
        <w:shd w:val="clear" w:color="auto" w:fill="auto"/>
        <w:spacing w:line="240" w:lineRule="auto"/>
        <w:ind w:left="40" w:right="280" w:firstLine="0"/>
        <w:rPr>
          <w:sz w:val="24"/>
          <w:szCs w:val="24"/>
          <w:lang w:val="kk-KZ"/>
        </w:rPr>
      </w:pPr>
      <w:r w:rsidRPr="000C1676">
        <w:rPr>
          <w:color w:val="000000"/>
          <w:sz w:val="24"/>
          <w:szCs w:val="24"/>
          <w:lang w:val="kk-KZ"/>
        </w:rPr>
        <w:t>Тазартып сарайың</w:t>
      </w:r>
      <w:r w:rsidR="006506FC" w:rsidRPr="000C1676">
        <w:rPr>
          <w:color w:val="000000"/>
          <w:sz w:val="24"/>
          <w:szCs w:val="24"/>
          <w:lang w:val="kk-KZ"/>
        </w:rPr>
        <w:t>ды жуа алатын.</w:t>
      </w:r>
    </w:p>
    <w:p w:rsidR="00B84C17" w:rsidRPr="000C1676" w:rsidRDefault="00B84C17" w:rsidP="000C1676">
      <w:pPr>
        <w:pStyle w:val="af6"/>
        <w:shd w:val="clear" w:color="auto" w:fill="auto"/>
        <w:spacing w:after="240" w:line="240" w:lineRule="auto"/>
        <w:ind w:left="40" w:right="80" w:firstLine="0"/>
        <w:jc w:val="both"/>
        <w:rPr>
          <w:color w:val="000000"/>
          <w:sz w:val="24"/>
          <w:szCs w:val="24"/>
          <w:lang w:val="kk-KZ"/>
        </w:rPr>
      </w:pPr>
    </w:p>
    <w:p w:rsidR="00B84C17" w:rsidRPr="000C1676" w:rsidRDefault="006506FC" w:rsidP="000C1676">
      <w:pPr>
        <w:pStyle w:val="af6"/>
        <w:shd w:val="clear" w:color="auto" w:fill="auto"/>
        <w:spacing w:line="240" w:lineRule="auto"/>
        <w:ind w:left="40" w:right="80" w:firstLine="0"/>
        <w:jc w:val="both"/>
        <w:rPr>
          <w:color w:val="000000"/>
          <w:sz w:val="24"/>
          <w:szCs w:val="24"/>
          <w:lang w:val="kk-KZ" w:eastAsia="kk-KZ"/>
        </w:rPr>
      </w:pPr>
      <w:r w:rsidRPr="000C1676">
        <w:rPr>
          <w:color w:val="000000"/>
          <w:sz w:val="24"/>
          <w:szCs w:val="24"/>
          <w:lang w:val="kk-KZ"/>
        </w:rPr>
        <w:t xml:space="preserve">Дос керек </w:t>
      </w:r>
      <w:r w:rsidRPr="000C1676">
        <w:rPr>
          <w:color w:val="000000"/>
          <w:sz w:val="24"/>
          <w:szCs w:val="24"/>
          <w:lang w:val="kk-KZ" w:eastAsia="kk-KZ"/>
        </w:rPr>
        <w:t xml:space="preserve">жақсылығын сатпайтұғын, </w:t>
      </w:r>
    </w:p>
    <w:p w:rsidR="00B84C17" w:rsidRPr="000C1676" w:rsidRDefault="006506FC" w:rsidP="000C1676">
      <w:pPr>
        <w:pStyle w:val="af6"/>
        <w:shd w:val="clear" w:color="auto" w:fill="auto"/>
        <w:spacing w:line="240" w:lineRule="auto"/>
        <w:ind w:left="40" w:right="80" w:firstLine="0"/>
        <w:jc w:val="both"/>
        <w:rPr>
          <w:color w:val="000000"/>
          <w:sz w:val="24"/>
          <w:szCs w:val="24"/>
          <w:lang w:val="kk-KZ" w:eastAsia="kk-KZ"/>
        </w:rPr>
      </w:pPr>
      <w:r w:rsidRPr="000C1676">
        <w:rPr>
          <w:color w:val="000000"/>
          <w:sz w:val="24"/>
          <w:szCs w:val="24"/>
          <w:lang w:val="kk-KZ" w:eastAsia="kk-KZ"/>
        </w:rPr>
        <w:t xml:space="preserve">Бірліктің </w:t>
      </w:r>
      <w:r w:rsidRPr="000C1676">
        <w:rPr>
          <w:color w:val="000000"/>
          <w:sz w:val="24"/>
          <w:szCs w:val="24"/>
          <w:lang w:val="kk-KZ"/>
        </w:rPr>
        <w:t>бау-б</w:t>
      </w:r>
      <w:r w:rsidR="00A4568A" w:rsidRPr="000C1676">
        <w:rPr>
          <w:color w:val="000000"/>
          <w:sz w:val="24"/>
          <w:szCs w:val="24"/>
          <w:lang w:val="kk-KZ"/>
        </w:rPr>
        <w:t>ақ</w:t>
      </w:r>
      <w:r w:rsidRPr="000C1676">
        <w:rPr>
          <w:color w:val="000000"/>
          <w:sz w:val="24"/>
          <w:szCs w:val="24"/>
          <w:lang w:val="kk-KZ"/>
        </w:rPr>
        <w:t xml:space="preserve">шасын </w:t>
      </w:r>
      <w:r w:rsidRPr="000C1676">
        <w:rPr>
          <w:color w:val="000000"/>
          <w:sz w:val="24"/>
          <w:szCs w:val="24"/>
          <w:lang w:val="kk-KZ" w:eastAsia="kk-KZ"/>
        </w:rPr>
        <w:t xml:space="preserve">баптайтұғын. </w:t>
      </w:r>
    </w:p>
    <w:p w:rsidR="00B84C17" w:rsidRPr="000C1676" w:rsidRDefault="006506FC" w:rsidP="000C1676">
      <w:pPr>
        <w:pStyle w:val="af6"/>
        <w:shd w:val="clear" w:color="auto" w:fill="auto"/>
        <w:spacing w:line="240" w:lineRule="auto"/>
        <w:ind w:left="40" w:right="80" w:firstLine="0"/>
        <w:jc w:val="both"/>
        <w:rPr>
          <w:color w:val="000000"/>
          <w:sz w:val="24"/>
          <w:szCs w:val="24"/>
          <w:lang w:val="kk-KZ" w:eastAsia="kk-KZ"/>
        </w:rPr>
      </w:pPr>
      <w:r w:rsidRPr="000C1676">
        <w:rPr>
          <w:color w:val="000000"/>
          <w:sz w:val="24"/>
          <w:szCs w:val="24"/>
          <w:lang w:val="kk-KZ" w:eastAsia="kk-KZ"/>
        </w:rPr>
        <w:t xml:space="preserve">Дұшпанға </w:t>
      </w:r>
      <w:r w:rsidRPr="000C1676">
        <w:rPr>
          <w:color w:val="000000"/>
          <w:sz w:val="24"/>
          <w:szCs w:val="24"/>
          <w:lang w:val="kk-KZ"/>
        </w:rPr>
        <w:t xml:space="preserve">сын </w:t>
      </w:r>
      <w:r w:rsidRPr="000C1676">
        <w:rPr>
          <w:color w:val="000000"/>
          <w:sz w:val="24"/>
          <w:szCs w:val="24"/>
          <w:lang w:val="kk-KZ" w:eastAsia="kk-KZ"/>
        </w:rPr>
        <w:t xml:space="preserve">сағатта жығып бермей, </w:t>
      </w:r>
    </w:p>
    <w:p w:rsidR="006506FC" w:rsidRPr="000C1676" w:rsidRDefault="006506FC" w:rsidP="000C1676">
      <w:pPr>
        <w:pStyle w:val="af6"/>
        <w:shd w:val="clear" w:color="auto" w:fill="auto"/>
        <w:spacing w:line="240" w:lineRule="auto"/>
        <w:ind w:left="40" w:right="80" w:firstLine="0"/>
        <w:jc w:val="both"/>
        <w:rPr>
          <w:color w:val="000000"/>
          <w:sz w:val="24"/>
          <w:szCs w:val="24"/>
          <w:lang w:val="kk-KZ" w:eastAsia="kk-KZ"/>
        </w:rPr>
      </w:pPr>
      <w:r w:rsidRPr="000C1676">
        <w:rPr>
          <w:color w:val="000000"/>
          <w:sz w:val="24"/>
          <w:szCs w:val="24"/>
          <w:lang w:val="kk-KZ" w:eastAsia="kk-KZ"/>
        </w:rPr>
        <w:t xml:space="preserve">Сертінде тұрып, сенім </w:t>
      </w:r>
      <w:r w:rsidR="00A4568A" w:rsidRPr="000C1676">
        <w:rPr>
          <w:color w:val="000000"/>
          <w:sz w:val="24"/>
          <w:szCs w:val="24"/>
          <w:lang w:val="kk-KZ" w:eastAsia="kk-KZ"/>
        </w:rPr>
        <w:t>ақ</w:t>
      </w:r>
      <w:r w:rsidRPr="000C1676">
        <w:rPr>
          <w:color w:val="000000"/>
          <w:sz w:val="24"/>
          <w:szCs w:val="24"/>
          <w:lang w:val="kk-KZ" w:eastAsia="kk-KZ"/>
        </w:rPr>
        <w:t>тайтұғын.</w:t>
      </w:r>
    </w:p>
    <w:p w:rsidR="00B84C17" w:rsidRPr="000C1676" w:rsidRDefault="00B84C17" w:rsidP="000C1676">
      <w:pPr>
        <w:pStyle w:val="af6"/>
        <w:shd w:val="clear" w:color="auto" w:fill="auto"/>
        <w:spacing w:line="240" w:lineRule="auto"/>
        <w:ind w:left="40" w:right="80" w:firstLine="0"/>
        <w:jc w:val="both"/>
        <w:rPr>
          <w:sz w:val="24"/>
          <w:szCs w:val="24"/>
          <w:lang w:val="kk-KZ"/>
        </w:rPr>
      </w:pPr>
    </w:p>
    <w:p w:rsidR="00B84C17" w:rsidRPr="000C1676" w:rsidRDefault="006506FC" w:rsidP="000C1676">
      <w:pPr>
        <w:pStyle w:val="af6"/>
        <w:shd w:val="clear" w:color="auto" w:fill="auto"/>
        <w:spacing w:line="240" w:lineRule="auto"/>
        <w:ind w:left="40" w:right="280" w:firstLine="0"/>
        <w:rPr>
          <w:color w:val="000000"/>
          <w:sz w:val="24"/>
          <w:szCs w:val="24"/>
          <w:lang w:val="kk-KZ"/>
        </w:rPr>
      </w:pPr>
      <w:r w:rsidRPr="000C1676">
        <w:rPr>
          <w:color w:val="000000"/>
          <w:sz w:val="24"/>
          <w:szCs w:val="24"/>
          <w:lang w:val="kk-KZ"/>
        </w:rPr>
        <w:t xml:space="preserve">Дос </w:t>
      </w:r>
      <w:r w:rsidRPr="000C1676">
        <w:rPr>
          <w:color w:val="000000"/>
          <w:sz w:val="24"/>
          <w:szCs w:val="24"/>
          <w:lang w:val="kk-KZ" w:eastAsia="kk-KZ"/>
        </w:rPr>
        <w:t xml:space="preserve">керек жақын тұтар бауырдан </w:t>
      </w:r>
      <w:r w:rsidRPr="000C1676">
        <w:rPr>
          <w:color w:val="000000"/>
          <w:sz w:val="24"/>
          <w:szCs w:val="24"/>
          <w:lang w:val="kk-KZ"/>
        </w:rPr>
        <w:t xml:space="preserve">да, </w:t>
      </w:r>
    </w:p>
    <w:p w:rsidR="00B84C17" w:rsidRPr="000C1676" w:rsidRDefault="006506FC" w:rsidP="000C1676">
      <w:pPr>
        <w:pStyle w:val="af6"/>
        <w:shd w:val="clear" w:color="auto" w:fill="auto"/>
        <w:spacing w:line="240" w:lineRule="auto"/>
        <w:ind w:left="40" w:right="280" w:firstLine="0"/>
        <w:rPr>
          <w:color w:val="000000"/>
          <w:sz w:val="24"/>
          <w:szCs w:val="24"/>
          <w:lang w:val="kk-KZ" w:eastAsia="kk-KZ"/>
        </w:rPr>
      </w:pPr>
      <w:r w:rsidRPr="000C1676">
        <w:rPr>
          <w:color w:val="000000"/>
          <w:sz w:val="24"/>
          <w:szCs w:val="24"/>
          <w:lang w:val="kk-KZ" w:eastAsia="kk-KZ"/>
        </w:rPr>
        <w:t xml:space="preserve">Қасыңнан табылатын ауырғанда. </w:t>
      </w:r>
    </w:p>
    <w:p w:rsidR="00B84C17" w:rsidRPr="000C1676" w:rsidRDefault="006506FC" w:rsidP="000C1676">
      <w:pPr>
        <w:pStyle w:val="af6"/>
        <w:shd w:val="clear" w:color="auto" w:fill="auto"/>
        <w:spacing w:line="240" w:lineRule="auto"/>
        <w:ind w:left="40" w:right="280" w:firstLine="0"/>
        <w:rPr>
          <w:color w:val="000000"/>
          <w:sz w:val="24"/>
          <w:szCs w:val="24"/>
          <w:lang w:val="kk-KZ" w:eastAsia="kk-KZ"/>
        </w:rPr>
      </w:pPr>
      <w:r w:rsidRPr="000C1676">
        <w:rPr>
          <w:color w:val="000000"/>
          <w:sz w:val="24"/>
          <w:szCs w:val="24"/>
          <w:lang w:val="kk-KZ" w:eastAsia="kk-KZ"/>
        </w:rPr>
        <w:t xml:space="preserve">Нарлығын танытатын нұрын шашып, </w:t>
      </w:r>
    </w:p>
    <w:p w:rsidR="006506FC" w:rsidRPr="000C1676" w:rsidRDefault="006506FC" w:rsidP="000C1676">
      <w:pPr>
        <w:pStyle w:val="af6"/>
        <w:shd w:val="clear" w:color="auto" w:fill="auto"/>
        <w:spacing w:line="240" w:lineRule="auto"/>
        <w:ind w:left="40" w:right="280" w:firstLine="0"/>
        <w:rPr>
          <w:color w:val="000000"/>
          <w:sz w:val="24"/>
          <w:szCs w:val="24"/>
          <w:lang w:val="kk-KZ" w:eastAsia="kk-KZ"/>
        </w:rPr>
      </w:pPr>
      <w:r w:rsidRPr="000C1676">
        <w:rPr>
          <w:color w:val="000000"/>
          <w:sz w:val="24"/>
          <w:szCs w:val="24"/>
          <w:lang w:val="kk-KZ" w:eastAsia="kk-KZ"/>
        </w:rPr>
        <w:t>Нар</w:t>
      </w:r>
      <w:r w:rsidR="00A4568A" w:rsidRPr="000C1676">
        <w:rPr>
          <w:color w:val="000000"/>
          <w:sz w:val="24"/>
          <w:szCs w:val="24"/>
          <w:lang w:val="kk-KZ" w:eastAsia="kk-KZ"/>
        </w:rPr>
        <w:t>ық</w:t>
      </w:r>
      <w:r w:rsidRPr="000C1676">
        <w:rPr>
          <w:color w:val="000000"/>
          <w:sz w:val="24"/>
          <w:szCs w:val="24"/>
          <w:lang w:val="kk-KZ" w:eastAsia="kk-KZ"/>
        </w:rPr>
        <w:t>тан ар</w:t>
      </w:r>
      <w:r w:rsidR="00A4568A" w:rsidRPr="000C1676">
        <w:rPr>
          <w:color w:val="000000"/>
          <w:sz w:val="24"/>
          <w:szCs w:val="24"/>
          <w:lang w:val="kk-KZ" w:eastAsia="kk-KZ"/>
        </w:rPr>
        <w:t>қа</w:t>
      </w:r>
      <w:r w:rsidRPr="000C1676">
        <w:rPr>
          <w:color w:val="000000"/>
          <w:sz w:val="24"/>
          <w:szCs w:val="24"/>
          <w:lang w:val="kk-KZ" w:eastAsia="kk-KZ"/>
        </w:rPr>
        <w:t>лары жауыр жанға.</w:t>
      </w:r>
    </w:p>
    <w:p w:rsidR="00B84C17" w:rsidRPr="000C1676" w:rsidRDefault="00B84C17" w:rsidP="000C1676">
      <w:pPr>
        <w:pStyle w:val="af6"/>
        <w:shd w:val="clear" w:color="auto" w:fill="auto"/>
        <w:spacing w:line="240" w:lineRule="auto"/>
        <w:ind w:left="40" w:right="280" w:firstLine="0"/>
        <w:rPr>
          <w:sz w:val="24"/>
          <w:szCs w:val="24"/>
          <w:lang w:val="kk-KZ"/>
        </w:rPr>
      </w:pPr>
    </w:p>
    <w:p w:rsidR="00B84C17" w:rsidRPr="000C1676" w:rsidRDefault="006506FC" w:rsidP="000C1676">
      <w:pPr>
        <w:pStyle w:val="af6"/>
        <w:shd w:val="clear" w:color="auto" w:fill="auto"/>
        <w:spacing w:line="240" w:lineRule="auto"/>
        <w:ind w:left="40" w:right="620" w:firstLine="0"/>
        <w:rPr>
          <w:color w:val="000000"/>
          <w:sz w:val="24"/>
          <w:szCs w:val="24"/>
          <w:lang w:val="kk-KZ" w:eastAsia="kk-KZ"/>
        </w:rPr>
      </w:pPr>
      <w:r w:rsidRPr="000C1676">
        <w:rPr>
          <w:color w:val="000000"/>
          <w:sz w:val="24"/>
          <w:szCs w:val="24"/>
          <w:lang w:val="kk-KZ"/>
        </w:rPr>
        <w:t xml:space="preserve">Дос </w:t>
      </w:r>
      <w:r w:rsidRPr="000C1676">
        <w:rPr>
          <w:color w:val="000000"/>
          <w:sz w:val="24"/>
          <w:szCs w:val="24"/>
          <w:lang w:val="kk-KZ" w:eastAsia="kk-KZ"/>
        </w:rPr>
        <w:t xml:space="preserve">керек сүрінгенде сүйейтұғын, </w:t>
      </w:r>
    </w:p>
    <w:p w:rsidR="00B84C17" w:rsidRPr="000C1676" w:rsidRDefault="00B84C17" w:rsidP="000C1676">
      <w:pPr>
        <w:pStyle w:val="af6"/>
        <w:shd w:val="clear" w:color="auto" w:fill="auto"/>
        <w:spacing w:line="240" w:lineRule="auto"/>
        <w:ind w:left="40" w:right="620" w:firstLine="0"/>
        <w:rPr>
          <w:color w:val="000000"/>
          <w:sz w:val="24"/>
          <w:szCs w:val="24"/>
          <w:lang w:val="kk-KZ" w:eastAsia="kk-KZ"/>
        </w:rPr>
      </w:pPr>
      <w:r w:rsidRPr="000C1676">
        <w:rPr>
          <w:color w:val="000000"/>
          <w:sz w:val="24"/>
          <w:szCs w:val="24"/>
          <w:lang w:val="kk-KZ" w:eastAsia="kk-KZ"/>
        </w:rPr>
        <w:t>Ыстық пен суығыңа күйетұ</w:t>
      </w:r>
      <w:r w:rsidR="006506FC" w:rsidRPr="000C1676">
        <w:rPr>
          <w:color w:val="000000"/>
          <w:sz w:val="24"/>
          <w:szCs w:val="24"/>
          <w:lang w:val="kk-KZ" w:eastAsia="kk-KZ"/>
        </w:rPr>
        <w:t xml:space="preserve">ғын. </w:t>
      </w:r>
    </w:p>
    <w:p w:rsidR="00B84C17" w:rsidRPr="000C1676" w:rsidRDefault="006506FC" w:rsidP="000C1676">
      <w:pPr>
        <w:pStyle w:val="af6"/>
        <w:shd w:val="clear" w:color="auto" w:fill="auto"/>
        <w:spacing w:line="240" w:lineRule="auto"/>
        <w:ind w:left="40" w:right="620" w:firstLine="0"/>
        <w:rPr>
          <w:color w:val="000000"/>
          <w:sz w:val="24"/>
          <w:szCs w:val="24"/>
          <w:lang w:val="kk-KZ" w:eastAsia="kk-KZ"/>
        </w:rPr>
      </w:pPr>
      <w:r w:rsidRPr="000C1676">
        <w:rPr>
          <w:color w:val="000000"/>
          <w:sz w:val="24"/>
          <w:szCs w:val="24"/>
          <w:lang w:val="kk-KZ" w:eastAsia="kk-KZ"/>
        </w:rPr>
        <w:t xml:space="preserve">Тырнағы </w:t>
      </w:r>
      <w:r w:rsidR="00A4568A" w:rsidRPr="000C1676">
        <w:rPr>
          <w:color w:val="000000"/>
          <w:sz w:val="24"/>
          <w:szCs w:val="24"/>
          <w:lang w:val="kk-KZ" w:eastAsia="kk-KZ"/>
        </w:rPr>
        <w:t>қа</w:t>
      </w:r>
      <w:r w:rsidRPr="000C1676">
        <w:rPr>
          <w:color w:val="000000"/>
          <w:sz w:val="24"/>
          <w:szCs w:val="24"/>
          <w:lang w:val="kk-KZ" w:eastAsia="kk-KZ"/>
        </w:rPr>
        <w:t xml:space="preserve">тты батса тіршіліктің, </w:t>
      </w:r>
    </w:p>
    <w:p w:rsidR="006506FC" w:rsidRPr="000C1676" w:rsidRDefault="006506FC" w:rsidP="000C1676">
      <w:pPr>
        <w:pStyle w:val="af6"/>
        <w:shd w:val="clear" w:color="auto" w:fill="auto"/>
        <w:spacing w:line="240" w:lineRule="auto"/>
        <w:ind w:left="40" w:right="620" w:firstLine="0"/>
        <w:rPr>
          <w:color w:val="000000"/>
          <w:sz w:val="24"/>
          <w:szCs w:val="24"/>
          <w:lang w:val="kk-KZ" w:eastAsia="kk-KZ"/>
        </w:rPr>
      </w:pPr>
      <w:r w:rsidRPr="000C1676">
        <w:rPr>
          <w:color w:val="000000"/>
          <w:sz w:val="24"/>
          <w:szCs w:val="24"/>
          <w:lang w:val="kk-KZ" w:eastAsia="kk-KZ"/>
        </w:rPr>
        <w:t xml:space="preserve">Тауды </w:t>
      </w:r>
      <w:r w:rsidRPr="000C1676">
        <w:rPr>
          <w:color w:val="000000"/>
          <w:sz w:val="24"/>
          <w:szCs w:val="24"/>
          <w:lang w:val="kk-KZ"/>
        </w:rPr>
        <w:t xml:space="preserve">да </w:t>
      </w:r>
      <w:r w:rsidRPr="000C1676">
        <w:rPr>
          <w:color w:val="000000"/>
          <w:sz w:val="24"/>
          <w:szCs w:val="24"/>
          <w:lang w:val="kk-KZ" w:eastAsia="kk-KZ"/>
        </w:rPr>
        <w:t>алдыңа әкеп иет</w:t>
      </w:r>
      <w:r w:rsidR="00B84C17" w:rsidRPr="000C1676">
        <w:rPr>
          <w:color w:val="000000"/>
          <w:sz w:val="24"/>
          <w:szCs w:val="24"/>
          <w:lang w:val="kk-KZ" w:eastAsia="kk-KZ"/>
        </w:rPr>
        <w:t>ұ</w:t>
      </w:r>
      <w:r w:rsidRPr="000C1676">
        <w:rPr>
          <w:color w:val="000000"/>
          <w:sz w:val="24"/>
          <w:szCs w:val="24"/>
          <w:lang w:val="kk-KZ" w:eastAsia="kk-KZ"/>
        </w:rPr>
        <w:t>ғын.</w:t>
      </w:r>
    </w:p>
    <w:p w:rsidR="00B84C17" w:rsidRPr="000C1676" w:rsidRDefault="00B84C17" w:rsidP="000C1676">
      <w:pPr>
        <w:pStyle w:val="af6"/>
        <w:shd w:val="clear" w:color="auto" w:fill="auto"/>
        <w:spacing w:line="240" w:lineRule="auto"/>
        <w:ind w:left="40" w:right="620" w:firstLine="0"/>
        <w:rPr>
          <w:sz w:val="24"/>
          <w:szCs w:val="24"/>
          <w:lang w:val="kk-KZ"/>
        </w:rPr>
      </w:pPr>
    </w:p>
    <w:p w:rsidR="00B84C17" w:rsidRPr="000C1676" w:rsidRDefault="006506FC" w:rsidP="000C1676">
      <w:pPr>
        <w:pStyle w:val="af6"/>
        <w:shd w:val="clear" w:color="auto" w:fill="auto"/>
        <w:spacing w:line="240" w:lineRule="auto"/>
        <w:ind w:left="40" w:right="80" w:firstLine="0"/>
        <w:rPr>
          <w:color w:val="000000"/>
          <w:sz w:val="24"/>
          <w:szCs w:val="24"/>
          <w:lang w:val="kk-KZ" w:eastAsia="kk-KZ"/>
        </w:rPr>
      </w:pPr>
      <w:r w:rsidRPr="000C1676">
        <w:rPr>
          <w:color w:val="000000"/>
          <w:sz w:val="24"/>
          <w:szCs w:val="24"/>
          <w:lang w:val="kk-KZ" w:eastAsia="kk-KZ"/>
        </w:rPr>
        <w:t>Ж</w:t>
      </w:r>
      <w:r w:rsidR="00B84C17" w:rsidRPr="000C1676">
        <w:rPr>
          <w:color w:val="000000"/>
          <w:sz w:val="24"/>
          <w:szCs w:val="24"/>
          <w:lang w:val="kk-KZ" w:eastAsia="kk-KZ"/>
        </w:rPr>
        <w:t>ұ</w:t>
      </w:r>
      <w:r w:rsidRPr="000C1676">
        <w:rPr>
          <w:color w:val="000000"/>
          <w:sz w:val="24"/>
          <w:szCs w:val="24"/>
          <w:lang w:val="kk-KZ" w:eastAsia="kk-KZ"/>
        </w:rPr>
        <w:t>мсайтын туған жерге сар</w:t>
      </w:r>
      <w:r w:rsidR="00A4568A" w:rsidRPr="000C1676">
        <w:rPr>
          <w:color w:val="000000"/>
          <w:sz w:val="24"/>
          <w:szCs w:val="24"/>
          <w:lang w:val="kk-KZ" w:eastAsia="kk-KZ"/>
        </w:rPr>
        <w:t>қы</w:t>
      </w:r>
      <w:r w:rsidRPr="000C1676">
        <w:rPr>
          <w:color w:val="000000"/>
          <w:sz w:val="24"/>
          <w:szCs w:val="24"/>
          <w:lang w:val="kk-KZ" w:eastAsia="kk-KZ"/>
        </w:rPr>
        <w:t xml:space="preserve">п күшін, </w:t>
      </w:r>
    </w:p>
    <w:p w:rsidR="00B84C17" w:rsidRPr="000C1676" w:rsidRDefault="006506FC" w:rsidP="000C1676">
      <w:pPr>
        <w:pStyle w:val="af6"/>
        <w:shd w:val="clear" w:color="auto" w:fill="auto"/>
        <w:spacing w:line="240" w:lineRule="auto"/>
        <w:ind w:left="40" w:right="80" w:firstLine="0"/>
        <w:rPr>
          <w:color w:val="000000"/>
          <w:sz w:val="24"/>
          <w:szCs w:val="24"/>
          <w:lang w:val="kk-KZ" w:eastAsia="kk-KZ"/>
        </w:rPr>
      </w:pPr>
      <w:r w:rsidRPr="000C1676">
        <w:rPr>
          <w:color w:val="000000"/>
          <w:sz w:val="24"/>
          <w:szCs w:val="24"/>
          <w:lang w:val="kk-KZ" w:eastAsia="kk-KZ"/>
        </w:rPr>
        <w:t>Жанкияр дос таба алсаң хал</w:t>
      </w:r>
      <w:r w:rsidR="00A4568A" w:rsidRPr="000C1676">
        <w:rPr>
          <w:color w:val="000000"/>
          <w:sz w:val="24"/>
          <w:szCs w:val="24"/>
          <w:lang w:val="kk-KZ" w:eastAsia="kk-KZ"/>
        </w:rPr>
        <w:t>қы</w:t>
      </w:r>
      <w:r w:rsidRPr="000C1676">
        <w:rPr>
          <w:color w:val="000000"/>
          <w:sz w:val="24"/>
          <w:szCs w:val="24"/>
          <w:lang w:val="kk-KZ" w:eastAsia="kk-KZ"/>
        </w:rPr>
        <w:t xml:space="preserve">ң үшін. </w:t>
      </w:r>
    </w:p>
    <w:p w:rsidR="00B84C17" w:rsidRPr="000C1676" w:rsidRDefault="006506FC" w:rsidP="000C1676">
      <w:pPr>
        <w:pStyle w:val="af6"/>
        <w:shd w:val="clear" w:color="auto" w:fill="auto"/>
        <w:spacing w:line="240" w:lineRule="auto"/>
        <w:ind w:left="40" w:right="80" w:firstLine="0"/>
        <w:rPr>
          <w:color w:val="000000"/>
          <w:sz w:val="24"/>
          <w:szCs w:val="24"/>
          <w:lang w:val="kk-KZ" w:eastAsia="kk-KZ"/>
        </w:rPr>
      </w:pPr>
      <w:r w:rsidRPr="000C1676">
        <w:rPr>
          <w:color w:val="000000"/>
          <w:sz w:val="24"/>
          <w:szCs w:val="24"/>
          <w:lang w:val="kk-KZ" w:eastAsia="kk-KZ"/>
        </w:rPr>
        <w:t xml:space="preserve">Қаймана </w:t>
      </w:r>
      <w:r w:rsidR="00A4568A" w:rsidRPr="000C1676">
        <w:rPr>
          <w:color w:val="000000"/>
          <w:sz w:val="24"/>
          <w:szCs w:val="24"/>
          <w:lang w:val="kk-KZ" w:eastAsia="kk-KZ"/>
        </w:rPr>
        <w:t>қаз</w:t>
      </w:r>
      <w:r w:rsidRPr="000C1676">
        <w:rPr>
          <w:color w:val="000000"/>
          <w:sz w:val="24"/>
          <w:szCs w:val="24"/>
          <w:lang w:val="kk-KZ" w:eastAsia="kk-KZ"/>
        </w:rPr>
        <w:t xml:space="preserve">ағымның </w:t>
      </w:r>
      <w:r w:rsidR="00A4568A" w:rsidRPr="000C1676">
        <w:rPr>
          <w:color w:val="000000"/>
          <w:sz w:val="24"/>
          <w:szCs w:val="24"/>
          <w:lang w:val="kk-KZ" w:eastAsia="kk-KZ"/>
        </w:rPr>
        <w:t>қа</w:t>
      </w:r>
      <w:r w:rsidRPr="000C1676">
        <w:rPr>
          <w:color w:val="000000"/>
          <w:sz w:val="24"/>
          <w:szCs w:val="24"/>
          <w:lang w:val="kk-KZ" w:eastAsia="kk-KZ"/>
        </w:rPr>
        <w:t xml:space="preserve">мын жейтін, </w:t>
      </w:r>
    </w:p>
    <w:p w:rsidR="006506FC" w:rsidRPr="000C1676" w:rsidRDefault="006506FC" w:rsidP="000C1676">
      <w:pPr>
        <w:pStyle w:val="af6"/>
        <w:shd w:val="clear" w:color="auto" w:fill="auto"/>
        <w:spacing w:line="240" w:lineRule="auto"/>
        <w:ind w:left="40" w:right="80" w:firstLine="0"/>
        <w:rPr>
          <w:sz w:val="24"/>
          <w:szCs w:val="24"/>
          <w:lang w:val="kk-KZ"/>
        </w:rPr>
      </w:pPr>
      <w:r w:rsidRPr="000C1676">
        <w:rPr>
          <w:color w:val="000000"/>
          <w:sz w:val="24"/>
          <w:szCs w:val="24"/>
          <w:lang w:val="kk-KZ" w:eastAsia="kk-KZ"/>
        </w:rPr>
        <w:t>Қонды де босағаңа ба</w:t>
      </w:r>
      <w:r w:rsidR="00A4568A" w:rsidRPr="000C1676">
        <w:rPr>
          <w:color w:val="000000"/>
          <w:sz w:val="24"/>
          <w:szCs w:val="24"/>
          <w:lang w:val="kk-KZ" w:eastAsia="kk-KZ"/>
        </w:rPr>
        <w:t>қы</w:t>
      </w:r>
      <w:r w:rsidR="00B84C17" w:rsidRPr="000C1676">
        <w:rPr>
          <w:color w:val="000000"/>
          <w:sz w:val="24"/>
          <w:szCs w:val="24"/>
          <w:lang w:val="kk-KZ" w:eastAsia="kk-KZ"/>
        </w:rPr>
        <w:t>т құ</w:t>
      </w:r>
      <w:r w:rsidRPr="000C1676">
        <w:rPr>
          <w:color w:val="000000"/>
          <w:sz w:val="24"/>
          <w:szCs w:val="24"/>
          <w:lang w:val="kk-KZ" w:eastAsia="kk-KZ"/>
        </w:rPr>
        <w:t>сын!..</w:t>
      </w:r>
    </w:p>
    <w:p w:rsidR="006506FC" w:rsidRPr="000C1676" w:rsidRDefault="006506FC" w:rsidP="000C1676">
      <w:pPr>
        <w:pStyle w:val="af6"/>
        <w:shd w:val="clear" w:color="auto" w:fill="auto"/>
        <w:spacing w:line="240" w:lineRule="auto"/>
        <w:ind w:left="100" w:right="60" w:firstLine="0"/>
        <w:rPr>
          <w:sz w:val="24"/>
          <w:szCs w:val="24"/>
          <w:lang w:val="kk-KZ"/>
        </w:rPr>
      </w:pPr>
    </w:p>
    <w:p w:rsidR="006506FC" w:rsidRPr="000C1676" w:rsidRDefault="006506FC" w:rsidP="000C1676">
      <w:pPr>
        <w:pStyle w:val="af6"/>
        <w:shd w:val="clear" w:color="auto" w:fill="auto"/>
        <w:spacing w:line="240" w:lineRule="auto"/>
        <w:ind w:left="100" w:right="60" w:firstLine="0"/>
        <w:rPr>
          <w:sz w:val="24"/>
          <w:szCs w:val="24"/>
          <w:lang w:val="kk-KZ"/>
        </w:rPr>
      </w:pPr>
      <w:r w:rsidRPr="000C1676">
        <w:rPr>
          <w:sz w:val="24"/>
          <w:szCs w:val="24"/>
          <w:lang w:val="kk-KZ"/>
        </w:rPr>
        <w:t>***</w:t>
      </w:r>
    </w:p>
    <w:p w:rsidR="006506FC" w:rsidRPr="000C1676" w:rsidRDefault="00B84C17" w:rsidP="000C1676">
      <w:pPr>
        <w:pStyle w:val="af6"/>
        <w:shd w:val="clear" w:color="auto" w:fill="auto"/>
        <w:spacing w:line="240" w:lineRule="auto"/>
        <w:ind w:left="40" w:firstLine="0"/>
        <w:rPr>
          <w:sz w:val="24"/>
          <w:szCs w:val="24"/>
          <w:lang w:val="kk-KZ"/>
        </w:rPr>
      </w:pPr>
      <w:r w:rsidRPr="000C1676">
        <w:rPr>
          <w:color w:val="000000"/>
          <w:sz w:val="24"/>
          <w:szCs w:val="24"/>
          <w:lang w:val="kk-KZ" w:eastAsia="kk-KZ"/>
        </w:rPr>
        <w:t>Өнердің ө</w:t>
      </w:r>
      <w:r w:rsidR="006506FC" w:rsidRPr="000C1676">
        <w:rPr>
          <w:color w:val="000000"/>
          <w:sz w:val="24"/>
          <w:szCs w:val="24"/>
          <w:lang w:val="kk-KZ" w:eastAsia="kk-KZ"/>
        </w:rPr>
        <w:t xml:space="preserve">лкесінде жарыс </w:t>
      </w:r>
      <w:r w:rsidR="00A4568A" w:rsidRPr="000C1676">
        <w:rPr>
          <w:color w:val="000000"/>
          <w:sz w:val="24"/>
          <w:szCs w:val="24"/>
          <w:lang w:val="kk-KZ" w:eastAsia="kk-KZ"/>
        </w:rPr>
        <w:t>құ</w:t>
      </w:r>
      <w:r w:rsidR="006506FC" w:rsidRPr="000C1676">
        <w:rPr>
          <w:color w:val="000000"/>
          <w:sz w:val="24"/>
          <w:szCs w:val="24"/>
          <w:lang w:val="kk-KZ" w:eastAsia="kk-KZ"/>
        </w:rPr>
        <w:t>рған,</w:t>
      </w:r>
    </w:p>
    <w:p w:rsidR="00B84C17" w:rsidRPr="000C1676" w:rsidRDefault="006506FC"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 xml:space="preserve">Дос едік біз үзеңгі </w:t>
      </w:r>
      <w:r w:rsidR="00A4568A" w:rsidRPr="000C1676">
        <w:rPr>
          <w:color w:val="000000"/>
          <w:sz w:val="24"/>
          <w:szCs w:val="24"/>
          <w:lang w:val="kk-KZ" w:eastAsia="kk-KZ"/>
        </w:rPr>
        <w:t>қа</w:t>
      </w:r>
      <w:r w:rsidRPr="000C1676">
        <w:rPr>
          <w:color w:val="000000"/>
          <w:sz w:val="24"/>
          <w:szCs w:val="24"/>
          <w:lang w:val="kk-KZ" w:eastAsia="kk-KZ"/>
        </w:rPr>
        <w:t xml:space="preserve">ғыстырған. </w:t>
      </w:r>
    </w:p>
    <w:p w:rsidR="006506FC" w:rsidRPr="000C1676" w:rsidRDefault="00A4568A" w:rsidP="000C1676">
      <w:pPr>
        <w:pStyle w:val="af6"/>
        <w:shd w:val="clear" w:color="auto" w:fill="auto"/>
        <w:spacing w:line="240" w:lineRule="auto"/>
        <w:ind w:left="40" w:firstLine="0"/>
        <w:rPr>
          <w:sz w:val="24"/>
          <w:szCs w:val="24"/>
          <w:lang w:val="kk-KZ"/>
        </w:rPr>
      </w:pPr>
      <w:r w:rsidRPr="000C1676">
        <w:rPr>
          <w:color w:val="000000"/>
          <w:sz w:val="24"/>
          <w:szCs w:val="24"/>
          <w:lang w:val="kk-KZ" w:eastAsia="kk-KZ"/>
        </w:rPr>
        <w:t>А</w:t>
      </w:r>
      <w:r w:rsidR="00D71CE6" w:rsidRPr="000C1676">
        <w:rPr>
          <w:color w:val="000000"/>
          <w:sz w:val="24"/>
          <w:szCs w:val="24"/>
          <w:lang w:val="kk-KZ" w:eastAsia="kk-KZ"/>
        </w:rPr>
        <w:t>ққу</w:t>
      </w:r>
      <w:r w:rsidR="006506FC" w:rsidRPr="000C1676">
        <w:rPr>
          <w:color w:val="000000"/>
          <w:sz w:val="24"/>
          <w:szCs w:val="24"/>
          <w:lang w:val="kk-KZ" w:eastAsia="kk-KZ"/>
        </w:rPr>
        <w:t>дай ажырамас айды</w:t>
      </w:r>
      <w:r w:rsidR="00752595" w:rsidRPr="000C1676">
        <w:rPr>
          <w:color w:val="000000"/>
          <w:sz w:val="24"/>
          <w:szCs w:val="24"/>
          <w:lang w:val="kk-KZ" w:eastAsia="kk-KZ"/>
        </w:rPr>
        <w:t>ның</w:t>
      </w:r>
      <w:r w:rsidR="006506FC" w:rsidRPr="000C1676">
        <w:rPr>
          <w:color w:val="000000"/>
          <w:sz w:val="24"/>
          <w:szCs w:val="24"/>
          <w:lang w:val="kk-KZ" w:eastAsia="kk-KZ"/>
        </w:rPr>
        <w:t>ан,</w:t>
      </w:r>
    </w:p>
    <w:p w:rsidR="006506FC" w:rsidRPr="000C1676" w:rsidRDefault="006506FC" w:rsidP="000C1676">
      <w:pPr>
        <w:pStyle w:val="af6"/>
        <w:shd w:val="clear" w:color="auto" w:fill="auto"/>
        <w:spacing w:after="286" w:line="240" w:lineRule="auto"/>
        <w:ind w:left="40" w:firstLine="0"/>
        <w:rPr>
          <w:sz w:val="24"/>
          <w:szCs w:val="24"/>
          <w:lang w:val="kk-KZ"/>
        </w:rPr>
      </w:pPr>
      <w:r w:rsidRPr="000C1676">
        <w:rPr>
          <w:color w:val="000000"/>
          <w:sz w:val="24"/>
          <w:szCs w:val="24"/>
          <w:lang w:val="kk-KZ" w:eastAsia="kk-KZ"/>
        </w:rPr>
        <w:t>Тәңірге тәуба деуші ек табыстырған.</w:t>
      </w:r>
    </w:p>
    <w:p w:rsidR="006506FC" w:rsidRPr="000C1676" w:rsidRDefault="006506FC" w:rsidP="000C1676">
      <w:pPr>
        <w:pStyle w:val="af6"/>
        <w:shd w:val="clear" w:color="auto" w:fill="auto"/>
        <w:spacing w:line="240" w:lineRule="auto"/>
        <w:ind w:left="40" w:firstLine="0"/>
        <w:rPr>
          <w:sz w:val="24"/>
          <w:szCs w:val="24"/>
          <w:lang w:val="kk-KZ"/>
        </w:rPr>
      </w:pPr>
      <w:r w:rsidRPr="000C1676">
        <w:rPr>
          <w:color w:val="000000"/>
          <w:sz w:val="24"/>
          <w:szCs w:val="24"/>
          <w:lang w:val="kk-KZ" w:eastAsia="kk-KZ"/>
        </w:rPr>
        <w:t>Теңіздің тол</w:t>
      </w:r>
      <w:r w:rsidR="00A4568A" w:rsidRPr="000C1676">
        <w:rPr>
          <w:color w:val="000000"/>
          <w:sz w:val="24"/>
          <w:szCs w:val="24"/>
          <w:lang w:val="kk-KZ" w:eastAsia="kk-KZ"/>
        </w:rPr>
        <w:t>қы</w:t>
      </w:r>
      <w:r w:rsidR="00752595" w:rsidRPr="000C1676">
        <w:rPr>
          <w:color w:val="000000"/>
          <w:sz w:val="24"/>
          <w:szCs w:val="24"/>
          <w:lang w:val="kk-KZ" w:eastAsia="kk-KZ"/>
        </w:rPr>
        <w:t>ның</w:t>
      </w:r>
      <w:r w:rsidRPr="000C1676">
        <w:rPr>
          <w:color w:val="000000"/>
          <w:sz w:val="24"/>
          <w:szCs w:val="24"/>
          <w:lang w:val="kk-KZ" w:eastAsia="kk-KZ"/>
        </w:rPr>
        <w:t>дай жарасатын,</w:t>
      </w:r>
    </w:p>
    <w:p w:rsidR="00B84C17" w:rsidRPr="000C1676" w:rsidRDefault="006506FC" w:rsidP="000C1676">
      <w:pPr>
        <w:pStyle w:val="af6"/>
        <w:shd w:val="clear" w:color="auto" w:fill="auto"/>
        <w:spacing w:after="246" w:line="240" w:lineRule="auto"/>
        <w:ind w:left="40" w:firstLine="0"/>
        <w:rPr>
          <w:color w:val="000000"/>
          <w:sz w:val="24"/>
          <w:szCs w:val="24"/>
          <w:lang w:val="kk-KZ" w:eastAsia="kk-KZ"/>
        </w:rPr>
      </w:pPr>
      <w:r w:rsidRPr="000C1676">
        <w:rPr>
          <w:color w:val="000000"/>
          <w:sz w:val="24"/>
          <w:szCs w:val="24"/>
          <w:lang w:val="kk-KZ" w:eastAsia="kk-KZ"/>
        </w:rPr>
        <w:t>Тату ек ж</w:t>
      </w:r>
      <w:r w:rsidR="00B84C17" w:rsidRPr="000C1676">
        <w:rPr>
          <w:color w:val="000000"/>
          <w:sz w:val="24"/>
          <w:szCs w:val="24"/>
          <w:lang w:val="kk-KZ" w:eastAsia="kk-KZ"/>
        </w:rPr>
        <w:t>ұ</w:t>
      </w:r>
      <w:r w:rsidRPr="000C1676">
        <w:rPr>
          <w:color w:val="000000"/>
          <w:sz w:val="24"/>
          <w:szCs w:val="24"/>
          <w:lang w:val="kk-KZ" w:eastAsia="kk-KZ"/>
        </w:rPr>
        <w:t xml:space="preserve">рт </w:t>
      </w:r>
      <w:r w:rsidR="00A4568A" w:rsidRPr="000C1676">
        <w:rPr>
          <w:color w:val="000000"/>
          <w:sz w:val="24"/>
          <w:szCs w:val="24"/>
          <w:lang w:val="kk-KZ" w:eastAsia="kk-KZ"/>
        </w:rPr>
        <w:t>қы</w:t>
      </w:r>
      <w:r w:rsidRPr="000C1676">
        <w:rPr>
          <w:color w:val="000000"/>
          <w:sz w:val="24"/>
          <w:szCs w:val="24"/>
          <w:lang w:val="kk-KZ" w:eastAsia="kk-KZ"/>
        </w:rPr>
        <w:t xml:space="preserve">зыға </w:t>
      </w:r>
      <w:r w:rsidR="00A4568A" w:rsidRPr="000C1676">
        <w:rPr>
          <w:color w:val="000000"/>
          <w:sz w:val="24"/>
          <w:szCs w:val="24"/>
          <w:lang w:val="kk-KZ" w:eastAsia="kk-KZ"/>
        </w:rPr>
        <w:t>қа</w:t>
      </w:r>
      <w:r w:rsidRPr="000C1676">
        <w:rPr>
          <w:color w:val="000000"/>
          <w:sz w:val="24"/>
          <w:szCs w:val="24"/>
          <w:lang w:val="kk-KZ" w:eastAsia="kk-KZ"/>
        </w:rPr>
        <w:t xml:space="preserve">расатын. </w:t>
      </w:r>
    </w:p>
    <w:p w:rsidR="00B84C17" w:rsidRPr="000C1676" w:rsidRDefault="006506FC"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Шаттансаң шашбауы</w:t>
      </w:r>
      <w:r w:rsidR="00B84C17" w:rsidRPr="000C1676">
        <w:rPr>
          <w:color w:val="000000"/>
          <w:sz w:val="24"/>
          <w:szCs w:val="24"/>
          <w:lang w:val="kk-KZ" w:eastAsia="kk-KZ"/>
        </w:rPr>
        <w:t>ң</w:t>
      </w:r>
      <w:r w:rsidRPr="000C1676">
        <w:rPr>
          <w:color w:val="000000"/>
          <w:sz w:val="24"/>
          <w:szCs w:val="24"/>
          <w:lang w:val="kk-KZ" w:eastAsia="kk-KZ"/>
        </w:rPr>
        <w:t xml:space="preserve">ды мен көтеріп, </w:t>
      </w:r>
    </w:p>
    <w:p w:rsidR="006506FC" w:rsidRPr="000C1676" w:rsidRDefault="006506FC"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М</w:t>
      </w:r>
      <w:r w:rsidR="00B84C17" w:rsidRPr="000C1676">
        <w:rPr>
          <w:color w:val="000000"/>
          <w:sz w:val="24"/>
          <w:szCs w:val="24"/>
          <w:lang w:val="kk-KZ" w:eastAsia="kk-KZ"/>
        </w:rPr>
        <w:t>ұ</w:t>
      </w:r>
      <w:r w:rsidRPr="000C1676">
        <w:rPr>
          <w:color w:val="000000"/>
          <w:sz w:val="24"/>
          <w:szCs w:val="24"/>
          <w:lang w:val="kk-KZ" w:eastAsia="kk-KZ"/>
        </w:rPr>
        <w:t xml:space="preserve">ңайсам сен </w:t>
      </w:r>
      <w:r w:rsidR="00A4568A" w:rsidRPr="000C1676">
        <w:rPr>
          <w:color w:val="000000"/>
          <w:sz w:val="24"/>
          <w:szCs w:val="24"/>
          <w:lang w:val="kk-KZ" w:eastAsia="kk-KZ"/>
        </w:rPr>
        <w:t>қо</w:t>
      </w:r>
      <w:r w:rsidRPr="000C1676">
        <w:rPr>
          <w:color w:val="000000"/>
          <w:sz w:val="24"/>
          <w:szCs w:val="24"/>
          <w:lang w:val="kk-KZ" w:eastAsia="kk-KZ"/>
        </w:rPr>
        <w:t>сыла аласардың.</w:t>
      </w:r>
    </w:p>
    <w:p w:rsidR="00B84C17" w:rsidRPr="000C1676" w:rsidRDefault="00B84C17" w:rsidP="000C1676">
      <w:pPr>
        <w:pStyle w:val="af6"/>
        <w:shd w:val="clear" w:color="auto" w:fill="auto"/>
        <w:spacing w:line="240" w:lineRule="auto"/>
        <w:ind w:left="40" w:firstLine="0"/>
        <w:rPr>
          <w:sz w:val="24"/>
          <w:szCs w:val="24"/>
          <w:lang w:val="kk-KZ"/>
        </w:rPr>
      </w:pPr>
    </w:p>
    <w:p w:rsidR="00B84C17" w:rsidRPr="000C1676" w:rsidRDefault="006506FC"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 xml:space="preserve">Қайтейін </w:t>
      </w:r>
      <w:r w:rsidR="00A4568A" w:rsidRPr="000C1676">
        <w:rPr>
          <w:color w:val="000000"/>
          <w:sz w:val="24"/>
          <w:szCs w:val="24"/>
          <w:lang w:val="kk-KZ"/>
        </w:rPr>
        <w:t>қа</w:t>
      </w:r>
      <w:r w:rsidRPr="000C1676">
        <w:rPr>
          <w:color w:val="000000"/>
          <w:sz w:val="24"/>
          <w:szCs w:val="24"/>
          <w:lang w:val="kk-KZ"/>
        </w:rPr>
        <w:t xml:space="preserve">тал </w:t>
      </w:r>
      <w:r w:rsidRPr="000C1676">
        <w:rPr>
          <w:color w:val="000000"/>
          <w:sz w:val="24"/>
          <w:szCs w:val="24"/>
          <w:lang w:val="kk-KZ" w:eastAsia="kk-KZ"/>
        </w:rPr>
        <w:t xml:space="preserve">тағдыр ажыратты, </w:t>
      </w:r>
    </w:p>
    <w:p w:rsidR="00B84C17" w:rsidRPr="000C1676" w:rsidRDefault="006506FC"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 xml:space="preserve">Қамшылап </w:t>
      </w:r>
      <w:r w:rsidR="00A4568A" w:rsidRPr="000C1676">
        <w:rPr>
          <w:color w:val="000000"/>
          <w:sz w:val="24"/>
          <w:szCs w:val="24"/>
          <w:lang w:val="kk-KZ" w:eastAsia="kk-KZ"/>
        </w:rPr>
        <w:t>қа</w:t>
      </w:r>
      <w:r w:rsidRPr="000C1676">
        <w:rPr>
          <w:color w:val="000000"/>
          <w:sz w:val="24"/>
          <w:szCs w:val="24"/>
          <w:lang w:val="kk-KZ" w:eastAsia="kk-KZ"/>
        </w:rPr>
        <w:t>сірет, м</w:t>
      </w:r>
      <w:r w:rsidR="00B84C17" w:rsidRPr="000C1676">
        <w:rPr>
          <w:color w:val="000000"/>
          <w:sz w:val="24"/>
          <w:szCs w:val="24"/>
          <w:lang w:val="kk-KZ" w:eastAsia="kk-KZ"/>
        </w:rPr>
        <w:t>ұ</w:t>
      </w:r>
      <w:r w:rsidRPr="000C1676">
        <w:rPr>
          <w:color w:val="000000"/>
          <w:sz w:val="24"/>
          <w:szCs w:val="24"/>
          <w:lang w:val="kk-KZ" w:eastAsia="kk-KZ"/>
        </w:rPr>
        <w:t xml:space="preserve">ң </w:t>
      </w:r>
      <w:r w:rsidR="00A4568A" w:rsidRPr="000C1676">
        <w:rPr>
          <w:color w:val="000000"/>
          <w:sz w:val="24"/>
          <w:szCs w:val="24"/>
          <w:lang w:val="kk-KZ" w:eastAsia="kk-KZ"/>
        </w:rPr>
        <w:t>қа</w:t>
      </w:r>
      <w:r w:rsidRPr="000C1676">
        <w:rPr>
          <w:color w:val="000000"/>
          <w:sz w:val="24"/>
          <w:szCs w:val="24"/>
          <w:lang w:val="kk-KZ" w:eastAsia="kk-KZ"/>
        </w:rPr>
        <w:t xml:space="preserve">лжыратты. </w:t>
      </w:r>
    </w:p>
    <w:p w:rsidR="00B84C17" w:rsidRPr="000C1676" w:rsidRDefault="00A4568A"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Ақ</w:t>
      </w:r>
      <w:r w:rsidR="006506FC" w:rsidRPr="000C1676">
        <w:rPr>
          <w:color w:val="000000"/>
          <w:sz w:val="24"/>
          <w:szCs w:val="24"/>
          <w:lang w:val="kk-KZ" w:eastAsia="kk-KZ"/>
        </w:rPr>
        <w:t xml:space="preserve"> там</w:t>
      </w:r>
      <w:r w:rsidRPr="000C1676">
        <w:rPr>
          <w:color w:val="000000"/>
          <w:sz w:val="24"/>
          <w:szCs w:val="24"/>
          <w:lang w:val="kk-KZ" w:eastAsia="kk-KZ"/>
        </w:rPr>
        <w:t>ақ</w:t>
      </w:r>
      <w:r w:rsidR="006506FC" w:rsidRPr="000C1676">
        <w:rPr>
          <w:color w:val="000000"/>
          <w:sz w:val="24"/>
          <w:szCs w:val="24"/>
          <w:lang w:val="kk-KZ" w:eastAsia="kk-KZ"/>
        </w:rPr>
        <w:t xml:space="preserve"> </w:t>
      </w:r>
      <w:r w:rsidRPr="000C1676">
        <w:rPr>
          <w:color w:val="000000"/>
          <w:sz w:val="24"/>
          <w:szCs w:val="24"/>
          <w:lang w:val="kk-KZ" w:eastAsia="kk-KZ"/>
        </w:rPr>
        <w:t>қа</w:t>
      </w:r>
      <w:r w:rsidR="006506FC" w:rsidRPr="000C1676">
        <w:rPr>
          <w:color w:val="000000"/>
          <w:sz w:val="24"/>
          <w:szCs w:val="24"/>
          <w:lang w:val="kk-KZ" w:eastAsia="kk-KZ"/>
        </w:rPr>
        <w:t xml:space="preserve">рлығаштай </w:t>
      </w:r>
      <w:r w:rsidRPr="000C1676">
        <w:rPr>
          <w:color w:val="000000"/>
          <w:sz w:val="24"/>
          <w:szCs w:val="24"/>
          <w:lang w:val="kk-KZ"/>
        </w:rPr>
        <w:t>қа</w:t>
      </w:r>
      <w:r w:rsidR="006506FC" w:rsidRPr="000C1676">
        <w:rPr>
          <w:color w:val="000000"/>
          <w:sz w:val="24"/>
          <w:szCs w:val="24"/>
          <w:lang w:val="kk-KZ"/>
        </w:rPr>
        <w:t xml:space="preserve">тар </w:t>
      </w:r>
      <w:r w:rsidR="00B84C17" w:rsidRPr="000C1676">
        <w:rPr>
          <w:color w:val="000000"/>
          <w:sz w:val="24"/>
          <w:szCs w:val="24"/>
          <w:lang w:val="kk-KZ" w:eastAsia="kk-KZ"/>
        </w:rPr>
        <w:t>ұ</w:t>
      </w:r>
      <w:r w:rsidR="006506FC" w:rsidRPr="000C1676">
        <w:rPr>
          <w:color w:val="000000"/>
          <w:sz w:val="24"/>
          <w:szCs w:val="24"/>
          <w:lang w:val="kk-KZ" w:eastAsia="kk-KZ"/>
        </w:rPr>
        <w:t>ш</w:t>
      </w:r>
      <w:r w:rsidRPr="000C1676">
        <w:rPr>
          <w:color w:val="000000"/>
          <w:sz w:val="24"/>
          <w:szCs w:val="24"/>
          <w:lang w:val="kk-KZ" w:eastAsia="kk-KZ"/>
        </w:rPr>
        <w:t>қа</w:t>
      </w:r>
      <w:r w:rsidR="006506FC" w:rsidRPr="000C1676">
        <w:rPr>
          <w:color w:val="000000"/>
          <w:sz w:val="24"/>
          <w:szCs w:val="24"/>
          <w:lang w:val="kk-KZ" w:eastAsia="kk-KZ"/>
        </w:rPr>
        <w:t xml:space="preserve">н, </w:t>
      </w:r>
    </w:p>
    <w:p w:rsidR="006506FC" w:rsidRPr="000C1676" w:rsidRDefault="006506FC"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Жаст</w:t>
      </w:r>
      <w:r w:rsidR="00A4568A" w:rsidRPr="000C1676">
        <w:rPr>
          <w:color w:val="000000"/>
          <w:sz w:val="24"/>
          <w:szCs w:val="24"/>
          <w:lang w:val="kk-KZ" w:eastAsia="kk-KZ"/>
        </w:rPr>
        <w:t>ық</w:t>
      </w:r>
      <w:r w:rsidRPr="000C1676">
        <w:rPr>
          <w:color w:val="000000"/>
          <w:sz w:val="24"/>
          <w:szCs w:val="24"/>
          <w:lang w:val="kk-KZ" w:eastAsia="kk-KZ"/>
        </w:rPr>
        <w:t xml:space="preserve"> ш</w:t>
      </w:r>
      <w:r w:rsidR="00A4568A" w:rsidRPr="000C1676">
        <w:rPr>
          <w:color w:val="000000"/>
          <w:sz w:val="24"/>
          <w:szCs w:val="24"/>
          <w:lang w:val="kk-KZ" w:eastAsia="kk-KZ"/>
        </w:rPr>
        <w:t>ақ</w:t>
      </w:r>
      <w:r w:rsidRPr="000C1676">
        <w:rPr>
          <w:color w:val="000000"/>
          <w:sz w:val="24"/>
          <w:szCs w:val="24"/>
          <w:lang w:val="kk-KZ" w:eastAsia="kk-KZ"/>
        </w:rPr>
        <w:t xml:space="preserve"> сағындырып сан жылатты.</w:t>
      </w:r>
    </w:p>
    <w:p w:rsidR="00B84C17" w:rsidRPr="000C1676" w:rsidRDefault="00B84C17" w:rsidP="000C1676">
      <w:pPr>
        <w:pStyle w:val="af6"/>
        <w:shd w:val="clear" w:color="auto" w:fill="auto"/>
        <w:spacing w:line="240" w:lineRule="auto"/>
        <w:ind w:left="40" w:firstLine="0"/>
        <w:rPr>
          <w:sz w:val="24"/>
          <w:szCs w:val="24"/>
          <w:lang w:val="kk-KZ"/>
        </w:rPr>
      </w:pPr>
    </w:p>
    <w:p w:rsidR="00B84C17" w:rsidRPr="000C1676" w:rsidRDefault="006506FC" w:rsidP="000C1676">
      <w:pPr>
        <w:pStyle w:val="af6"/>
        <w:shd w:val="clear" w:color="auto" w:fill="auto"/>
        <w:spacing w:line="240" w:lineRule="auto"/>
        <w:ind w:left="40" w:right="780" w:firstLine="0"/>
        <w:jc w:val="both"/>
        <w:rPr>
          <w:color w:val="000000"/>
          <w:sz w:val="24"/>
          <w:szCs w:val="24"/>
          <w:lang w:val="kk-KZ" w:eastAsia="kk-KZ"/>
        </w:rPr>
      </w:pPr>
      <w:r w:rsidRPr="000C1676">
        <w:rPr>
          <w:color w:val="000000"/>
          <w:sz w:val="24"/>
          <w:szCs w:val="24"/>
          <w:lang w:val="kk-KZ" w:eastAsia="kk-KZ"/>
        </w:rPr>
        <w:t xml:space="preserve">Күтпесе </w:t>
      </w:r>
      <w:r w:rsidR="00B84C17" w:rsidRPr="000C1676">
        <w:rPr>
          <w:color w:val="000000"/>
          <w:sz w:val="24"/>
          <w:szCs w:val="24"/>
          <w:lang w:val="kk-KZ" w:eastAsia="kk-KZ"/>
        </w:rPr>
        <w:t>кө</w:t>
      </w:r>
      <w:r w:rsidRPr="000C1676">
        <w:rPr>
          <w:color w:val="000000"/>
          <w:sz w:val="24"/>
          <w:szCs w:val="24"/>
          <w:lang w:val="kk-KZ" w:eastAsia="kk-KZ"/>
        </w:rPr>
        <w:t xml:space="preserve">гере ме дүмбіл дарын, </w:t>
      </w:r>
    </w:p>
    <w:p w:rsidR="00B84C17" w:rsidRPr="000C1676" w:rsidRDefault="006506FC" w:rsidP="000C1676">
      <w:pPr>
        <w:pStyle w:val="af6"/>
        <w:shd w:val="clear" w:color="auto" w:fill="auto"/>
        <w:spacing w:line="240" w:lineRule="auto"/>
        <w:ind w:left="40" w:right="780" w:firstLine="0"/>
        <w:jc w:val="both"/>
        <w:rPr>
          <w:color w:val="000000"/>
          <w:sz w:val="24"/>
          <w:szCs w:val="24"/>
          <w:lang w:val="kk-KZ" w:eastAsia="kk-KZ"/>
        </w:rPr>
      </w:pPr>
      <w:r w:rsidRPr="000C1676">
        <w:rPr>
          <w:color w:val="000000"/>
          <w:sz w:val="24"/>
          <w:szCs w:val="24"/>
          <w:lang w:val="kk-KZ" w:eastAsia="kk-KZ"/>
        </w:rPr>
        <w:t>Қарғалар түсінер ме бұлб</w:t>
      </w:r>
      <w:r w:rsidR="00B84C17" w:rsidRPr="000C1676">
        <w:rPr>
          <w:color w:val="000000"/>
          <w:sz w:val="24"/>
          <w:szCs w:val="24"/>
          <w:lang w:val="kk-KZ" w:eastAsia="kk-KZ"/>
        </w:rPr>
        <w:t>ұ</w:t>
      </w:r>
      <w:r w:rsidRPr="000C1676">
        <w:rPr>
          <w:color w:val="000000"/>
          <w:sz w:val="24"/>
          <w:szCs w:val="24"/>
          <w:lang w:val="kk-KZ" w:eastAsia="kk-KZ"/>
        </w:rPr>
        <w:t xml:space="preserve">л зарын. </w:t>
      </w:r>
    </w:p>
    <w:p w:rsidR="00B84C17" w:rsidRPr="000C1676" w:rsidRDefault="006506FC" w:rsidP="000C1676">
      <w:pPr>
        <w:pStyle w:val="af6"/>
        <w:shd w:val="clear" w:color="auto" w:fill="auto"/>
        <w:spacing w:line="240" w:lineRule="auto"/>
        <w:ind w:left="40" w:right="780" w:firstLine="0"/>
        <w:jc w:val="both"/>
        <w:rPr>
          <w:color w:val="000000"/>
          <w:sz w:val="24"/>
          <w:szCs w:val="24"/>
          <w:lang w:val="kk-KZ" w:eastAsia="kk-KZ"/>
        </w:rPr>
      </w:pPr>
      <w:r w:rsidRPr="000C1676">
        <w:rPr>
          <w:color w:val="000000"/>
          <w:sz w:val="24"/>
          <w:szCs w:val="24"/>
          <w:lang w:val="kk-KZ" w:eastAsia="kk-KZ"/>
        </w:rPr>
        <w:t xml:space="preserve">Өзіндей адал досты таба алмадым, </w:t>
      </w:r>
    </w:p>
    <w:p w:rsidR="006506FC" w:rsidRPr="000C1676" w:rsidRDefault="006506FC" w:rsidP="000C1676">
      <w:pPr>
        <w:pStyle w:val="af6"/>
        <w:shd w:val="clear" w:color="auto" w:fill="auto"/>
        <w:spacing w:line="240" w:lineRule="auto"/>
        <w:ind w:left="40" w:right="780" w:firstLine="0"/>
        <w:jc w:val="both"/>
        <w:rPr>
          <w:color w:val="000000"/>
          <w:sz w:val="24"/>
          <w:szCs w:val="24"/>
          <w:lang w:val="kk-KZ" w:eastAsia="kk-KZ"/>
        </w:rPr>
      </w:pPr>
      <w:r w:rsidRPr="000C1676">
        <w:rPr>
          <w:color w:val="000000"/>
          <w:sz w:val="24"/>
          <w:szCs w:val="24"/>
          <w:lang w:val="kk-KZ" w:eastAsia="kk-KZ"/>
        </w:rPr>
        <w:t>Арманның ас</w:t>
      </w:r>
      <w:r w:rsidR="00A4568A" w:rsidRPr="000C1676">
        <w:rPr>
          <w:color w:val="000000"/>
          <w:sz w:val="24"/>
          <w:szCs w:val="24"/>
          <w:lang w:val="kk-KZ" w:eastAsia="kk-KZ"/>
        </w:rPr>
        <w:t>қақ</w:t>
      </w:r>
      <w:r w:rsidR="00B84C17" w:rsidRPr="000C1676">
        <w:rPr>
          <w:color w:val="000000"/>
          <w:sz w:val="24"/>
          <w:szCs w:val="24"/>
          <w:lang w:val="kk-KZ" w:eastAsia="kk-KZ"/>
        </w:rPr>
        <w:t>татар шың-құ</w:t>
      </w:r>
      <w:r w:rsidRPr="000C1676">
        <w:rPr>
          <w:color w:val="000000"/>
          <w:sz w:val="24"/>
          <w:szCs w:val="24"/>
          <w:lang w:val="kk-KZ" w:eastAsia="kk-KZ"/>
        </w:rPr>
        <w:t>здарын.</w:t>
      </w:r>
    </w:p>
    <w:p w:rsidR="00B84C17" w:rsidRPr="000C1676" w:rsidRDefault="00B84C17" w:rsidP="000C1676">
      <w:pPr>
        <w:pStyle w:val="af6"/>
        <w:shd w:val="clear" w:color="auto" w:fill="auto"/>
        <w:spacing w:line="240" w:lineRule="auto"/>
        <w:ind w:left="40" w:right="780" w:firstLine="0"/>
        <w:jc w:val="both"/>
        <w:rPr>
          <w:sz w:val="24"/>
          <w:szCs w:val="24"/>
          <w:lang w:val="kk-KZ"/>
        </w:rPr>
      </w:pPr>
    </w:p>
    <w:p w:rsidR="00B84C17" w:rsidRPr="000C1676" w:rsidRDefault="00B84C17"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Ұ</w:t>
      </w:r>
      <w:r w:rsidR="006506FC" w:rsidRPr="000C1676">
        <w:rPr>
          <w:color w:val="000000"/>
          <w:sz w:val="24"/>
          <w:szCs w:val="24"/>
          <w:lang w:val="kk-KZ" w:eastAsia="kk-KZ"/>
        </w:rPr>
        <w:t>ршығы уа</w:t>
      </w:r>
      <w:r w:rsidR="00A4568A" w:rsidRPr="000C1676">
        <w:rPr>
          <w:color w:val="000000"/>
          <w:sz w:val="24"/>
          <w:szCs w:val="24"/>
          <w:lang w:val="kk-KZ" w:eastAsia="kk-KZ"/>
        </w:rPr>
        <w:t>қы</w:t>
      </w:r>
      <w:r w:rsidR="006506FC" w:rsidRPr="000C1676">
        <w:rPr>
          <w:color w:val="000000"/>
          <w:sz w:val="24"/>
          <w:szCs w:val="24"/>
          <w:lang w:val="kk-KZ" w:eastAsia="kk-KZ"/>
        </w:rPr>
        <w:t xml:space="preserve">ттың зырылдайды, </w:t>
      </w:r>
    </w:p>
    <w:p w:rsidR="00B84C17" w:rsidRPr="000C1676" w:rsidRDefault="006506FC"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Артына еш</w:t>
      </w:r>
      <w:r w:rsidR="00A4568A" w:rsidRPr="000C1676">
        <w:rPr>
          <w:color w:val="000000"/>
          <w:sz w:val="24"/>
          <w:szCs w:val="24"/>
          <w:lang w:val="kk-KZ" w:eastAsia="kk-KZ"/>
        </w:rPr>
        <w:t>қа</w:t>
      </w:r>
      <w:r w:rsidRPr="000C1676">
        <w:rPr>
          <w:color w:val="000000"/>
          <w:sz w:val="24"/>
          <w:szCs w:val="24"/>
          <w:lang w:val="kk-KZ" w:eastAsia="kk-KZ"/>
        </w:rPr>
        <w:t>шан бір б</w:t>
      </w:r>
      <w:r w:rsidR="00B84C17" w:rsidRPr="000C1676">
        <w:rPr>
          <w:color w:val="000000"/>
          <w:sz w:val="24"/>
          <w:szCs w:val="24"/>
          <w:lang w:val="kk-KZ" w:eastAsia="kk-KZ"/>
        </w:rPr>
        <w:t>ұ</w:t>
      </w:r>
      <w:r w:rsidRPr="000C1676">
        <w:rPr>
          <w:color w:val="000000"/>
          <w:sz w:val="24"/>
          <w:szCs w:val="24"/>
          <w:lang w:val="kk-KZ" w:eastAsia="kk-KZ"/>
        </w:rPr>
        <w:t xml:space="preserve">рылмайды. </w:t>
      </w:r>
    </w:p>
    <w:p w:rsidR="006506FC" w:rsidRPr="000C1676" w:rsidRDefault="00B84C17" w:rsidP="000C1676">
      <w:pPr>
        <w:pStyle w:val="af6"/>
        <w:shd w:val="clear" w:color="auto" w:fill="auto"/>
        <w:spacing w:line="240" w:lineRule="auto"/>
        <w:ind w:left="40" w:firstLine="0"/>
        <w:rPr>
          <w:sz w:val="24"/>
          <w:szCs w:val="24"/>
          <w:lang w:val="kk-KZ"/>
        </w:rPr>
      </w:pPr>
      <w:r w:rsidRPr="000C1676">
        <w:rPr>
          <w:color w:val="000000"/>
          <w:sz w:val="24"/>
          <w:szCs w:val="24"/>
          <w:lang w:val="kk-KZ" w:eastAsia="kk-KZ"/>
        </w:rPr>
        <w:t>Аңсаған алабұ</w:t>
      </w:r>
      <w:r w:rsidR="006506FC" w:rsidRPr="000C1676">
        <w:rPr>
          <w:color w:val="000000"/>
          <w:sz w:val="24"/>
          <w:szCs w:val="24"/>
          <w:lang w:val="kk-KZ" w:eastAsia="kk-KZ"/>
        </w:rPr>
        <w:t>ртып сорлы жүрек,</w:t>
      </w:r>
    </w:p>
    <w:p w:rsidR="006506FC" w:rsidRPr="000C1676" w:rsidRDefault="00B84C17" w:rsidP="000C1676">
      <w:pPr>
        <w:pStyle w:val="af6"/>
        <w:shd w:val="clear" w:color="auto" w:fill="auto"/>
        <w:spacing w:after="257" w:line="240" w:lineRule="auto"/>
        <w:ind w:left="40" w:firstLine="0"/>
        <w:rPr>
          <w:sz w:val="24"/>
          <w:szCs w:val="24"/>
          <w:lang w:val="kk-KZ"/>
        </w:rPr>
      </w:pPr>
      <w:r w:rsidRPr="000C1676">
        <w:rPr>
          <w:color w:val="000000"/>
          <w:sz w:val="24"/>
          <w:szCs w:val="24"/>
          <w:lang w:val="kk-KZ" w:eastAsia="kk-KZ"/>
        </w:rPr>
        <w:t>Аһ ұ</w:t>
      </w:r>
      <w:r w:rsidR="006506FC" w:rsidRPr="000C1676">
        <w:rPr>
          <w:color w:val="000000"/>
          <w:sz w:val="24"/>
          <w:szCs w:val="24"/>
          <w:lang w:val="kk-KZ" w:eastAsia="kk-KZ"/>
        </w:rPr>
        <w:t>рып бозторғайдай шырылдайды.</w:t>
      </w:r>
    </w:p>
    <w:p w:rsidR="00B84C17" w:rsidRPr="000C1676" w:rsidRDefault="00B84C17"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Жұ</w:t>
      </w:r>
      <w:r w:rsidR="006506FC" w:rsidRPr="000C1676">
        <w:rPr>
          <w:color w:val="000000"/>
          <w:sz w:val="24"/>
          <w:szCs w:val="24"/>
          <w:lang w:val="kk-KZ" w:eastAsia="kk-KZ"/>
        </w:rPr>
        <w:t xml:space="preserve">таған жайлауыма шуақ тауып, </w:t>
      </w:r>
    </w:p>
    <w:p w:rsidR="006506FC" w:rsidRPr="000C1676" w:rsidRDefault="006506FC" w:rsidP="000C1676">
      <w:pPr>
        <w:pStyle w:val="af6"/>
        <w:shd w:val="clear" w:color="auto" w:fill="auto"/>
        <w:spacing w:line="240" w:lineRule="auto"/>
        <w:ind w:left="40" w:firstLine="0"/>
        <w:rPr>
          <w:sz w:val="24"/>
          <w:szCs w:val="24"/>
          <w:lang w:val="kk-KZ"/>
        </w:rPr>
      </w:pPr>
      <w:r w:rsidRPr="000C1676">
        <w:rPr>
          <w:color w:val="000000"/>
          <w:sz w:val="24"/>
          <w:szCs w:val="24"/>
          <w:lang w:val="kk-KZ" w:eastAsia="kk-KZ"/>
        </w:rPr>
        <w:t xml:space="preserve">Жолықсаң </w:t>
      </w:r>
      <w:r w:rsidR="00A4568A" w:rsidRPr="000C1676">
        <w:rPr>
          <w:color w:val="000000"/>
          <w:sz w:val="24"/>
          <w:szCs w:val="24"/>
          <w:lang w:val="kk-KZ" w:eastAsia="kk-KZ"/>
        </w:rPr>
        <w:t>қа</w:t>
      </w:r>
      <w:r w:rsidR="00B84C17" w:rsidRPr="000C1676">
        <w:rPr>
          <w:color w:val="000000"/>
          <w:sz w:val="24"/>
          <w:szCs w:val="24"/>
          <w:lang w:val="kk-KZ" w:eastAsia="kk-KZ"/>
        </w:rPr>
        <w:t>лар едім қ</w:t>
      </w:r>
      <w:r w:rsidRPr="000C1676">
        <w:rPr>
          <w:color w:val="000000"/>
          <w:sz w:val="24"/>
          <w:szCs w:val="24"/>
          <w:lang w:val="kk-KZ" w:eastAsia="kk-KZ"/>
        </w:rPr>
        <w:t>уаттанып.</w:t>
      </w:r>
    </w:p>
    <w:p w:rsidR="00B84C17" w:rsidRPr="000C1676" w:rsidRDefault="006506FC"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 xml:space="preserve">Аяулы асыл досым, </w:t>
      </w:r>
      <w:r w:rsidR="00A4568A" w:rsidRPr="000C1676">
        <w:rPr>
          <w:color w:val="000000"/>
          <w:sz w:val="24"/>
          <w:szCs w:val="24"/>
          <w:lang w:val="kk-KZ" w:eastAsia="kk-KZ"/>
        </w:rPr>
        <w:t>қа</w:t>
      </w:r>
      <w:r w:rsidRPr="000C1676">
        <w:rPr>
          <w:color w:val="000000"/>
          <w:sz w:val="24"/>
          <w:szCs w:val="24"/>
          <w:lang w:val="kk-KZ" w:eastAsia="kk-KZ"/>
        </w:rPr>
        <w:t xml:space="preserve">йдасың сен, </w:t>
      </w:r>
    </w:p>
    <w:p w:rsidR="006506FC" w:rsidRPr="000C1676" w:rsidRDefault="006506FC" w:rsidP="000C1676">
      <w:pPr>
        <w:pStyle w:val="af6"/>
        <w:shd w:val="clear" w:color="auto" w:fill="auto"/>
        <w:spacing w:line="240" w:lineRule="auto"/>
        <w:ind w:left="40" w:firstLine="0"/>
        <w:rPr>
          <w:sz w:val="24"/>
          <w:szCs w:val="24"/>
          <w:lang w:val="kk-KZ"/>
        </w:rPr>
      </w:pPr>
      <w:r w:rsidRPr="000C1676">
        <w:rPr>
          <w:color w:val="000000"/>
          <w:sz w:val="24"/>
          <w:szCs w:val="24"/>
          <w:lang w:val="kk-KZ" w:eastAsia="kk-KZ"/>
        </w:rPr>
        <w:t>Айтатын таң ат</w:t>
      </w:r>
      <w:r w:rsidR="00A4568A" w:rsidRPr="000C1676">
        <w:rPr>
          <w:color w:val="000000"/>
          <w:sz w:val="24"/>
          <w:szCs w:val="24"/>
          <w:lang w:val="kk-KZ" w:eastAsia="kk-KZ"/>
        </w:rPr>
        <w:t>қа</w:t>
      </w:r>
      <w:r w:rsidRPr="000C1676">
        <w:rPr>
          <w:color w:val="000000"/>
          <w:sz w:val="24"/>
          <w:szCs w:val="24"/>
          <w:lang w:val="kk-KZ" w:eastAsia="kk-KZ"/>
        </w:rPr>
        <w:t xml:space="preserve">нша сыр </w:t>
      </w:r>
      <w:r w:rsidR="00A4568A" w:rsidRPr="000C1676">
        <w:rPr>
          <w:color w:val="000000"/>
          <w:sz w:val="24"/>
          <w:szCs w:val="24"/>
          <w:lang w:val="kk-KZ" w:eastAsia="kk-KZ"/>
        </w:rPr>
        <w:t>ақ</w:t>
      </w:r>
      <w:r w:rsidRPr="000C1676">
        <w:rPr>
          <w:color w:val="000000"/>
          <w:sz w:val="24"/>
          <w:szCs w:val="24"/>
          <w:lang w:val="kk-KZ" w:eastAsia="kk-KZ"/>
        </w:rPr>
        <w:t>тарып...</w:t>
      </w:r>
    </w:p>
    <w:p w:rsidR="006506FC" w:rsidRPr="000C1676" w:rsidRDefault="006506FC" w:rsidP="000C1676">
      <w:pPr>
        <w:pStyle w:val="af6"/>
        <w:shd w:val="clear" w:color="auto" w:fill="auto"/>
        <w:spacing w:line="240" w:lineRule="auto"/>
        <w:ind w:left="100" w:right="60" w:firstLine="0"/>
        <w:rPr>
          <w:sz w:val="24"/>
          <w:szCs w:val="24"/>
          <w:lang w:val="kk-KZ"/>
        </w:rPr>
      </w:pPr>
    </w:p>
    <w:p w:rsidR="006506FC" w:rsidRPr="000C1676" w:rsidRDefault="00F009C8" w:rsidP="000C1676">
      <w:pPr>
        <w:pStyle w:val="af6"/>
        <w:shd w:val="clear" w:color="auto" w:fill="auto"/>
        <w:spacing w:line="240" w:lineRule="auto"/>
        <w:ind w:left="100" w:right="60" w:firstLine="0"/>
        <w:rPr>
          <w:sz w:val="24"/>
          <w:szCs w:val="24"/>
          <w:lang w:val="kk-KZ"/>
        </w:rPr>
      </w:pPr>
      <w:r w:rsidRPr="000C1676">
        <w:rPr>
          <w:sz w:val="24"/>
          <w:szCs w:val="24"/>
          <w:lang w:val="kk-KZ"/>
        </w:rPr>
        <w:t>***</w:t>
      </w:r>
    </w:p>
    <w:p w:rsidR="00B84C17" w:rsidRPr="000C1676" w:rsidRDefault="00F009C8" w:rsidP="000C1676">
      <w:pPr>
        <w:pStyle w:val="af6"/>
        <w:shd w:val="clear" w:color="auto" w:fill="auto"/>
        <w:spacing w:line="240" w:lineRule="auto"/>
        <w:ind w:left="40" w:right="160" w:firstLine="0"/>
        <w:rPr>
          <w:color w:val="000000"/>
          <w:sz w:val="24"/>
          <w:szCs w:val="24"/>
          <w:lang w:val="kk-KZ" w:eastAsia="kk-KZ"/>
        </w:rPr>
      </w:pPr>
      <w:r w:rsidRPr="000C1676">
        <w:rPr>
          <w:color w:val="000000"/>
          <w:sz w:val="24"/>
          <w:szCs w:val="24"/>
          <w:lang w:val="kk-KZ" w:eastAsia="kk-KZ"/>
        </w:rPr>
        <w:t xml:space="preserve">Балалық шақтың көктемін, </w:t>
      </w:r>
    </w:p>
    <w:p w:rsidR="00B84C17" w:rsidRPr="000C1676" w:rsidRDefault="00F009C8" w:rsidP="000C1676">
      <w:pPr>
        <w:pStyle w:val="af6"/>
        <w:shd w:val="clear" w:color="auto" w:fill="auto"/>
        <w:spacing w:line="240" w:lineRule="auto"/>
        <w:ind w:left="40" w:right="160" w:firstLine="0"/>
        <w:rPr>
          <w:color w:val="000000"/>
          <w:sz w:val="24"/>
          <w:szCs w:val="24"/>
          <w:lang w:val="kk-KZ" w:eastAsia="kk-KZ"/>
        </w:rPr>
      </w:pPr>
      <w:r w:rsidRPr="000C1676">
        <w:rPr>
          <w:color w:val="000000"/>
          <w:sz w:val="24"/>
          <w:szCs w:val="24"/>
          <w:lang w:val="kk-KZ" w:eastAsia="kk-KZ"/>
        </w:rPr>
        <w:t xml:space="preserve">Байқамай қалдық өткенін. </w:t>
      </w:r>
    </w:p>
    <w:p w:rsidR="00B84C17" w:rsidRPr="000C1676" w:rsidRDefault="00F009C8" w:rsidP="000C1676">
      <w:pPr>
        <w:pStyle w:val="af6"/>
        <w:shd w:val="clear" w:color="auto" w:fill="auto"/>
        <w:spacing w:line="240" w:lineRule="auto"/>
        <w:ind w:left="40" w:right="160" w:firstLine="0"/>
        <w:rPr>
          <w:color w:val="000000"/>
          <w:sz w:val="24"/>
          <w:szCs w:val="24"/>
          <w:lang w:val="kk-KZ" w:eastAsia="kk-KZ"/>
        </w:rPr>
      </w:pPr>
      <w:r w:rsidRPr="000C1676">
        <w:rPr>
          <w:color w:val="000000"/>
          <w:sz w:val="24"/>
          <w:szCs w:val="24"/>
          <w:lang w:val="kk-KZ" w:eastAsia="kk-KZ"/>
        </w:rPr>
        <w:t xml:space="preserve">Ақ көңіл адал досыма </w:t>
      </w:r>
    </w:p>
    <w:p w:rsidR="00F009C8" w:rsidRPr="000C1676" w:rsidRDefault="00F009C8" w:rsidP="000C1676">
      <w:pPr>
        <w:pStyle w:val="af6"/>
        <w:shd w:val="clear" w:color="auto" w:fill="auto"/>
        <w:spacing w:line="240" w:lineRule="auto"/>
        <w:ind w:left="40" w:right="160" w:firstLine="0"/>
        <w:rPr>
          <w:color w:val="000000"/>
          <w:sz w:val="24"/>
          <w:szCs w:val="24"/>
          <w:lang w:val="kk-KZ" w:eastAsia="kk-KZ"/>
        </w:rPr>
      </w:pPr>
      <w:r w:rsidRPr="000C1676">
        <w:rPr>
          <w:color w:val="000000"/>
          <w:sz w:val="24"/>
          <w:szCs w:val="24"/>
          <w:lang w:val="kk-KZ" w:eastAsia="kk-KZ"/>
        </w:rPr>
        <w:t xml:space="preserve">Айтатын </w:t>
      </w:r>
      <w:r w:rsidRPr="000C1676">
        <w:rPr>
          <w:color w:val="000000"/>
          <w:sz w:val="24"/>
          <w:szCs w:val="24"/>
          <w:lang w:val="kk-KZ"/>
        </w:rPr>
        <w:t xml:space="preserve">сырым </w:t>
      </w:r>
      <w:r w:rsidRPr="000C1676">
        <w:rPr>
          <w:color w:val="000000"/>
          <w:sz w:val="24"/>
          <w:szCs w:val="24"/>
          <w:lang w:val="kk-KZ" w:eastAsia="kk-KZ"/>
        </w:rPr>
        <w:t>көп менің.</w:t>
      </w:r>
    </w:p>
    <w:p w:rsidR="00B84C17" w:rsidRPr="000C1676" w:rsidRDefault="00B84C17" w:rsidP="000C1676">
      <w:pPr>
        <w:pStyle w:val="af6"/>
        <w:shd w:val="clear" w:color="auto" w:fill="auto"/>
        <w:spacing w:line="240" w:lineRule="auto"/>
        <w:ind w:left="40" w:right="160" w:firstLine="0"/>
        <w:rPr>
          <w:sz w:val="24"/>
          <w:szCs w:val="24"/>
          <w:lang w:val="kk-KZ"/>
        </w:rPr>
      </w:pPr>
    </w:p>
    <w:p w:rsidR="00B84C17" w:rsidRPr="000C1676" w:rsidRDefault="00F009C8" w:rsidP="000C1676">
      <w:pPr>
        <w:pStyle w:val="af6"/>
        <w:shd w:val="clear" w:color="auto" w:fill="auto"/>
        <w:spacing w:line="240" w:lineRule="auto"/>
        <w:ind w:left="40" w:right="160" w:firstLine="0"/>
        <w:rPr>
          <w:color w:val="000000"/>
          <w:sz w:val="24"/>
          <w:szCs w:val="24"/>
          <w:lang w:val="kk-KZ" w:eastAsia="kk-KZ"/>
        </w:rPr>
      </w:pPr>
      <w:r w:rsidRPr="000C1676">
        <w:rPr>
          <w:color w:val="000000"/>
          <w:sz w:val="24"/>
          <w:szCs w:val="24"/>
          <w:lang w:val="kk-KZ" w:eastAsia="kk-KZ"/>
        </w:rPr>
        <w:t xml:space="preserve">Жарасым тауып жанымыз, </w:t>
      </w:r>
    </w:p>
    <w:p w:rsidR="00B84C17" w:rsidRPr="000C1676" w:rsidRDefault="00F009C8" w:rsidP="000C1676">
      <w:pPr>
        <w:pStyle w:val="af6"/>
        <w:shd w:val="clear" w:color="auto" w:fill="auto"/>
        <w:spacing w:line="240" w:lineRule="auto"/>
        <w:ind w:left="40" w:right="160" w:firstLine="0"/>
        <w:rPr>
          <w:color w:val="000000"/>
          <w:sz w:val="24"/>
          <w:szCs w:val="24"/>
          <w:lang w:val="kk-KZ" w:eastAsia="kk-KZ"/>
        </w:rPr>
      </w:pPr>
      <w:r w:rsidRPr="000C1676">
        <w:rPr>
          <w:color w:val="000000"/>
          <w:sz w:val="24"/>
          <w:szCs w:val="24"/>
          <w:lang w:val="kk-KZ" w:eastAsia="kk-KZ"/>
        </w:rPr>
        <w:t xml:space="preserve">Арайлап атсын таңымыз. </w:t>
      </w:r>
    </w:p>
    <w:p w:rsidR="00B84C17" w:rsidRPr="000C1676" w:rsidRDefault="00F009C8" w:rsidP="000C1676">
      <w:pPr>
        <w:pStyle w:val="af6"/>
        <w:shd w:val="clear" w:color="auto" w:fill="auto"/>
        <w:spacing w:line="240" w:lineRule="auto"/>
        <w:ind w:left="40" w:right="160" w:firstLine="0"/>
        <w:rPr>
          <w:color w:val="000000"/>
          <w:sz w:val="24"/>
          <w:szCs w:val="24"/>
          <w:lang w:val="kk-KZ" w:eastAsia="kk-KZ"/>
        </w:rPr>
      </w:pPr>
      <w:r w:rsidRPr="000C1676">
        <w:rPr>
          <w:color w:val="000000"/>
          <w:sz w:val="24"/>
          <w:szCs w:val="24"/>
          <w:lang w:val="kk-KZ" w:eastAsia="kk-KZ"/>
        </w:rPr>
        <w:t xml:space="preserve">Татулық туын көтеріп, </w:t>
      </w:r>
    </w:p>
    <w:p w:rsidR="00F009C8" w:rsidRPr="000C1676" w:rsidRDefault="00F009C8" w:rsidP="000C1676">
      <w:pPr>
        <w:pStyle w:val="af6"/>
        <w:shd w:val="clear" w:color="auto" w:fill="auto"/>
        <w:spacing w:line="240" w:lineRule="auto"/>
        <w:ind w:left="40" w:right="160" w:firstLine="0"/>
        <w:rPr>
          <w:color w:val="000000"/>
          <w:sz w:val="24"/>
          <w:szCs w:val="24"/>
          <w:lang w:val="kk-KZ" w:eastAsia="kk-KZ"/>
        </w:rPr>
      </w:pPr>
      <w:r w:rsidRPr="000C1676">
        <w:rPr>
          <w:color w:val="000000"/>
          <w:sz w:val="24"/>
          <w:szCs w:val="24"/>
          <w:lang w:val="kk-KZ" w:eastAsia="kk-KZ"/>
        </w:rPr>
        <w:t>Шырқалсын шатт</w:t>
      </w:r>
      <w:r w:rsidR="00A4568A" w:rsidRPr="000C1676">
        <w:rPr>
          <w:color w:val="000000"/>
          <w:sz w:val="24"/>
          <w:szCs w:val="24"/>
          <w:lang w:val="kk-KZ" w:eastAsia="kk-KZ"/>
        </w:rPr>
        <w:t>ық</w:t>
      </w:r>
      <w:r w:rsidRPr="000C1676">
        <w:rPr>
          <w:color w:val="000000"/>
          <w:sz w:val="24"/>
          <w:szCs w:val="24"/>
          <w:lang w:val="kk-KZ" w:eastAsia="kk-KZ"/>
        </w:rPr>
        <w:t xml:space="preserve"> әніміз.</w:t>
      </w:r>
    </w:p>
    <w:p w:rsidR="00B84C17" w:rsidRPr="000C1676" w:rsidRDefault="00B84C17" w:rsidP="000C1676">
      <w:pPr>
        <w:pStyle w:val="af6"/>
        <w:shd w:val="clear" w:color="auto" w:fill="auto"/>
        <w:spacing w:line="240" w:lineRule="auto"/>
        <w:ind w:left="40" w:right="160" w:firstLine="0"/>
        <w:rPr>
          <w:sz w:val="24"/>
          <w:szCs w:val="24"/>
          <w:lang w:val="kk-KZ"/>
        </w:rPr>
      </w:pPr>
    </w:p>
    <w:p w:rsidR="00B84C17" w:rsidRPr="000C1676" w:rsidRDefault="00F009C8"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 xml:space="preserve">Айдынның </w:t>
      </w:r>
      <w:r w:rsidR="00A4568A" w:rsidRPr="000C1676">
        <w:rPr>
          <w:color w:val="000000"/>
          <w:sz w:val="24"/>
          <w:szCs w:val="24"/>
          <w:lang w:val="kk-KZ" w:eastAsia="kk-KZ"/>
        </w:rPr>
        <w:t>қо</w:t>
      </w:r>
      <w:r w:rsidRPr="000C1676">
        <w:rPr>
          <w:color w:val="000000"/>
          <w:sz w:val="24"/>
          <w:szCs w:val="24"/>
          <w:lang w:val="kk-KZ" w:eastAsia="kk-KZ"/>
        </w:rPr>
        <w:t xml:space="preserve">ңыр қазындай, </w:t>
      </w:r>
    </w:p>
    <w:p w:rsidR="00B84C17" w:rsidRPr="000C1676" w:rsidRDefault="00F009C8"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 xml:space="preserve">Жұбымыз жүрсін жазылмай. </w:t>
      </w:r>
    </w:p>
    <w:p w:rsidR="00B84C17" w:rsidRPr="000C1676" w:rsidRDefault="00F009C8" w:rsidP="000C1676">
      <w:pPr>
        <w:pStyle w:val="af6"/>
        <w:shd w:val="clear" w:color="auto" w:fill="auto"/>
        <w:spacing w:line="240" w:lineRule="auto"/>
        <w:ind w:left="40" w:firstLine="0"/>
        <w:rPr>
          <w:color w:val="FF0000"/>
          <w:sz w:val="24"/>
          <w:szCs w:val="24"/>
          <w:lang w:val="kk-KZ" w:eastAsia="kk-KZ"/>
        </w:rPr>
      </w:pPr>
      <w:r w:rsidRPr="000C1676">
        <w:rPr>
          <w:color w:val="FF0000"/>
          <w:sz w:val="24"/>
          <w:szCs w:val="24"/>
          <w:lang w:val="kk-KZ" w:eastAsia="kk-KZ"/>
        </w:rPr>
        <w:t xml:space="preserve">Жүректің кілтін табатын </w:t>
      </w:r>
    </w:p>
    <w:p w:rsidR="00F009C8" w:rsidRPr="000C1676" w:rsidRDefault="00F009C8" w:rsidP="000C1676">
      <w:pPr>
        <w:pStyle w:val="af6"/>
        <w:shd w:val="clear" w:color="auto" w:fill="auto"/>
        <w:spacing w:line="240" w:lineRule="auto"/>
        <w:ind w:left="40" w:firstLine="0"/>
        <w:rPr>
          <w:color w:val="FF0000"/>
          <w:sz w:val="24"/>
          <w:szCs w:val="24"/>
          <w:lang w:val="kk-KZ" w:eastAsia="kk-KZ"/>
        </w:rPr>
      </w:pPr>
      <w:r w:rsidRPr="000C1676">
        <w:rPr>
          <w:color w:val="FF0000"/>
          <w:sz w:val="24"/>
          <w:szCs w:val="24"/>
          <w:lang w:val="kk-KZ" w:eastAsia="kk-KZ"/>
        </w:rPr>
        <w:t>Сезімнің с</w:t>
      </w:r>
      <w:r w:rsidR="00B84C17" w:rsidRPr="000C1676">
        <w:rPr>
          <w:color w:val="FF0000"/>
          <w:sz w:val="24"/>
          <w:szCs w:val="24"/>
          <w:lang w:val="kk-KZ" w:eastAsia="kk-KZ"/>
        </w:rPr>
        <w:t>ұ</w:t>
      </w:r>
      <w:r w:rsidRPr="000C1676">
        <w:rPr>
          <w:color w:val="FF0000"/>
          <w:sz w:val="24"/>
          <w:szCs w:val="24"/>
          <w:lang w:val="kk-KZ" w:eastAsia="kk-KZ"/>
        </w:rPr>
        <w:t>лу сазындай.</w:t>
      </w:r>
    </w:p>
    <w:p w:rsidR="00B84C17" w:rsidRPr="000C1676" w:rsidRDefault="00B84C17" w:rsidP="000C1676">
      <w:pPr>
        <w:pStyle w:val="af6"/>
        <w:shd w:val="clear" w:color="auto" w:fill="auto"/>
        <w:spacing w:line="240" w:lineRule="auto"/>
        <w:ind w:left="40" w:firstLine="0"/>
        <w:rPr>
          <w:sz w:val="24"/>
          <w:szCs w:val="24"/>
          <w:lang w:val="kk-KZ"/>
        </w:rPr>
      </w:pPr>
    </w:p>
    <w:p w:rsidR="00E65882" w:rsidRPr="000C1676" w:rsidRDefault="00F009C8" w:rsidP="000C1676">
      <w:pPr>
        <w:pStyle w:val="af6"/>
        <w:shd w:val="clear" w:color="auto" w:fill="auto"/>
        <w:spacing w:line="240" w:lineRule="auto"/>
        <w:ind w:left="40" w:right="160" w:firstLine="0"/>
        <w:rPr>
          <w:color w:val="000000"/>
          <w:sz w:val="24"/>
          <w:szCs w:val="24"/>
          <w:lang w:val="kk-KZ" w:eastAsia="kk-KZ"/>
        </w:rPr>
      </w:pPr>
      <w:r w:rsidRPr="000C1676">
        <w:rPr>
          <w:color w:val="000000"/>
          <w:sz w:val="24"/>
          <w:szCs w:val="24"/>
          <w:lang w:val="kk-KZ" w:eastAsia="kk-KZ"/>
        </w:rPr>
        <w:t xml:space="preserve">Өзіңмен өмір тәттірек, </w:t>
      </w:r>
    </w:p>
    <w:p w:rsidR="00E65882" w:rsidRPr="000C1676" w:rsidRDefault="00F009C8" w:rsidP="000C1676">
      <w:pPr>
        <w:pStyle w:val="af6"/>
        <w:shd w:val="clear" w:color="auto" w:fill="auto"/>
        <w:spacing w:line="240" w:lineRule="auto"/>
        <w:ind w:left="40" w:right="160" w:firstLine="0"/>
        <w:rPr>
          <w:color w:val="000000"/>
          <w:sz w:val="24"/>
          <w:szCs w:val="24"/>
          <w:lang w:val="kk-KZ" w:eastAsia="kk-KZ"/>
        </w:rPr>
      </w:pPr>
      <w:r w:rsidRPr="000C1676">
        <w:rPr>
          <w:color w:val="000000"/>
          <w:sz w:val="24"/>
          <w:szCs w:val="24"/>
          <w:lang w:val="kk-KZ" w:eastAsia="kk-KZ"/>
        </w:rPr>
        <w:t xml:space="preserve">Сапарым болар сәттірек. </w:t>
      </w:r>
    </w:p>
    <w:p w:rsidR="00E65882" w:rsidRPr="000C1676" w:rsidRDefault="00F009C8" w:rsidP="000C1676">
      <w:pPr>
        <w:pStyle w:val="af6"/>
        <w:shd w:val="clear" w:color="auto" w:fill="auto"/>
        <w:spacing w:line="240" w:lineRule="auto"/>
        <w:ind w:left="40" w:right="160" w:firstLine="0"/>
        <w:rPr>
          <w:color w:val="000000"/>
          <w:sz w:val="24"/>
          <w:szCs w:val="24"/>
          <w:lang w:val="kk-KZ" w:eastAsia="kk-KZ"/>
        </w:rPr>
      </w:pPr>
      <w:r w:rsidRPr="000C1676">
        <w:rPr>
          <w:color w:val="000000"/>
          <w:sz w:val="24"/>
          <w:szCs w:val="24"/>
          <w:lang w:val="kk-KZ" w:eastAsia="kk-KZ"/>
        </w:rPr>
        <w:t xml:space="preserve">Сондықтан саған, досым-ау, </w:t>
      </w:r>
    </w:p>
    <w:p w:rsidR="00F009C8" w:rsidRPr="000C1676" w:rsidRDefault="00F009C8" w:rsidP="000C1676">
      <w:pPr>
        <w:pStyle w:val="af6"/>
        <w:shd w:val="clear" w:color="auto" w:fill="auto"/>
        <w:spacing w:line="240" w:lineRule="auto"/>
        <w:ind w:left="40" w:right="160" w:firstLine="0"/>
        <w:rPr>
          <w:sz w:val="24"/>
          <w:szCs w:val="24"/>
          <w:lang w:val="kk-KZ"/>
        </w:rPr>
      </w:pPr>
      <w:r w:rsidRPr="000C1676">
        <w:rPr>
          <w:color w:val="000000"/>
          <w:sz w:val="24"/>
          <w:szCs w:val="24"/>
          <w:lang w:val="kk-KZ" w:eastAsia="kk-KZ"/>
        </w:rPr>
        <w:t>Жүремін ылғи бақ</w:t>
      </w:r>
      <w:r w:rsidR="00E65882" w:rsidRPr="000C1676">
        <w:rPr>
          <w:color w:val="000000"/>
          <w:sz w:val="24"/>
          <w:szCs w:val="24"/>
          <w:lang w:val="kk-KZ" w:eastAsia="kk-KZ"/>
        </w:rPr>
        <w:t xml:space="preserve"> </w:t>
      </w:r>
      <w:r w:rsidRPr="000C1676">
        <w:rPr>
          <w:color w:val="000000"/>
          <w:sz w:val="24"/>
          <w:szCs w:val="24"/>
          <w:lang w:val="kk-KZ" w:eastAsia="kk-KZ"/>
        </w:rPr>
        <w:t>тілеп!</w:t>
      </w:r>
    </w:p>
    <w:p w:rsidR="00F009C8" w:rsidRPr="000C1676" w:rsidRDefault="00F009C8" w:rsidP="000C1676">
      <w:pPr>
        <w:pStyle w:val="af6"/>
        <w:shd w:val="clear" w:color="auto" w:fill="auto"/>
        <w:spacing w:line="240" w:lineRule="auto"/>
        <w:ind w:left="100" w:right="60" w:firstLine="0"/>
        <w:rPr>
          <w:sz w:val="24"/>
          <w:szCs w:val="24"/>
          <w:lang w:val="kk-KZ"/>
        </w:rPr>
      </w:pPr>
    </w:p>
    <w:p w:rsidR="00F009C8" w:rsidRPr="000C1676" w:rsidRDefault="00F009C8" w:rsidP="000C1676">
      <w:pPr>
        <w:pStyle w:val="af6"/>
        <w:shd w:val="clear" w:color="auto" w:fill="auto"/>
        <w:spacing w:line="240" w:lineRule="auto"/>
        <w:ind w:left="100" w:right="60" w:firstLine="0"/>
        <w:rPr>
          <w:sz w:val="24"/>
          <w:szCs w:val="24"/>
          <w:lang w:val="kk-KZ"/>
        </w:rPr>
      </w:pPr>
    </w:p>
    <w:p w:rsidR="00F009C8" w:rsidRPr="000C1676" w:rsidRDefault="00E65882" w:rsidP="000C1676">
      <w:pPr>
        <w:pStyle w:val="af6"/>
        <w:shd w:val="clear" w:color="auto" w:fill="auto"/>
        <w:spacing w:line="240" w:lineRule="auto"/>
        <w:ind w:left="100" w:right="60" w:firstLine="0"/>
        <w:rPr>
          <w:sz w:val="24"/>
          <w:szCs w:val="24"/>
          <w:lang w:val="kk-KZ"/>
        </w:rPr>
      </w:pPr>
      <w:r w:rsidRPr="000C1676">
        <w:rPr>
          <w:sz w:val="24"/>
          <w:szCs w:val="24"/>
          <w:lang w:val="kk-KZ"/>
        </w:rPr>
        <w:t xml:space="preserve"> ИМАН</w:t>
      </w:r>
    </w:p>
    <w:p w:rsidR="002B1638" w:rsidRPr="000C1676" w:rsidRDefault="00F009C8"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Сезсең де жұрт</w:t>
      </w:r>
      <w:r w:rsidR="00A4568A" w:rsidRPr="000C1676">
        <w:rPr>
          <w:color w:val="000000"/>
          <w:sz w:val="24"/>
          <w:szCs w:val="24"/>
          <w:lang w:val="kk-KZ" w:eastAsia="kk-KZ"/>
        </w:rPr>
        <w:t>қа</w:t>
      </w:r>
      <w:r w:rsidRPr="000C1676">
        <w:rPr>
          <w:color w:val="000000"/>
          <w:sz w:val="24"/>
          <w:szCs w:val="24"/>
          <w:lang w:val="kk-KZ" w:eastAsia="kk-KZ"/>
        </w:rPr>
        <w:t xml:space="preserve"> жаярын, </w:t>
      </w:r>
    </w:p>
    <w:p w:rsidR="002B1638" w:rsidRPr="000C1676" w:rsidRDefault="00F009C8"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 xml:space="preserve">Өлеңнен жоқ </w:t>
      </w:r>
      <w:r w:rsidR="00A4568A" w:rsidRPr="000C1676">
        <w:rPr>
          <w:color w:val="000000"/>
          <w:sz w:val="24"/>
          <w:szCs w:val="24"/>
          <w:lang w:val="kk-KZ" w:eastAsia="kk-KZ"/>
        </w:rPr>
        <w:t>қо</w:t>
      </w:r>
      <w:r w:rsidRPr="000C1676">
        <w:rPr>
          <w:color w:val="000000"/>
          <w:sz w:val="24"/>
          <w:szCs w:val="24"/>
          <w:lang w:val="kk-KZ" w:eastAsia="kk-KZ"/>
        </w:rPr>
        <w:t xml:space="preserve">й аярың. </w:t>
      </w:r>
    </w:p>
    <w:p w:rsidR="002B1638" w:rsidRPr="000C1676" w:rsidRDefault="00F009C8"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Білмейсің бір</w:t>
      </w:r>
      <w:r w:rsidR="00A4568A" w:rsidRPr="000C1676">
        <w:rPr>
          <w:color w:val="000000"/>
          <w:sz w:val="24"/>
          <w:szCs w:val="24"/>
          <w:lang w:val="kk-KZ" w:eastAsia="kk-KZ"/>
        </w:rPr>
        <w:t>ақ</w:t>
      </w:r>
      <w:r w:rsidRPr="000C1676">
        <w:rPr>
          <w:color w:val="000000"/>
          <w:sz w:val="24"/>
          <w:szCs w:val="24"/>
          <w:lang w:val="kk-KZ" w:eastAsia="kk-KZ"/>
        </w:rPr>
        <w:t xml:space="preserve"> жалғаннан, </w:t>
      </w:r>
    </w:p>
    <w:p w:rsidR="00F009C8" w:rsidRPr="000C1676" w:rsidRDefault="00F009C8"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 xml:space="preserve">Табаның </w:t>
      </w:r>
      <w:r w:rsidR="00A4568A" w:rsidRPr="000C1676">
        <w:rPr>
          <w:color w:val="000000"/>
          <w:sz w:val="24"/>
          <w:szCs w:val="24"/>
          <w:lang w:val="kk-KZ" w:eastAsia="kk-KZ"/>
        </w:rPr>
        <w:t>қа</w:t>
      </w:r>
      <w:r w:rsidRPr="000C1676">
        <w:rPr>
          <w:color w:val="000000"/>
          <w:sz w:val="24"/>
          <w:szCs w:val="24"/>
          <w:lang w:val="kk-KZ" w:eastAsia="kk-KZ"/>
        </w:rPr>
        <w:t>шан таярын.</w:t>
      </w:r>
    </w:p>
    <w:p w:rsidR="002B1638" w:rsidRPr="000C1676" w:rsidRDefault="002B1638" w:rsidP="000C1676">
      <w:pPr>
        <w:pStyle w:val="af6"/>
        <w:shd w:val="clear" w:color="auto" w:fill="auto"/>
        <w:spacing w:line="240" w:lineRule="auto"/>
        <w:ind w:left="20" w:firstLine="0"/>
        <w:rPr>
          <w:sz w:val="24"/>
          <w:szCs w:val="24"/>
          <w:lang w:val="kk-KZ"/>
        </w:rPr>
      </w:pPr>
    </w:p>
    <w:p w:rsidR="002B1638" w:rsidRPr="000C1676" w:rsidRDefault="00F009C8" w:rsidP="000C1676">
      <w:pPr>
        <w:pStyle w:val="af6"/>
        <w:shd w:val="clear" w:color="auto" w:fill="auto"/>
        <w:spacing w:line="240" w:lineRule="auto"/>
        <w:ind w:left="20" w:firstLine="0"/>
        <w:rPr>
          <w:color w:val="000000"/>
          <w:sz w:val="24"/>
          <w:szCs w:val="24"/>
          <w:lang w:val="kk-KZ" w:eastAsia="kk-KZ"/>
        </w:rPr>
      </w:pPr>
      <w:r w:rsidRPr="000C1676">
        <w:rPr>
          <w:rStyle w:val="1pt"/>
          <w:color w:val="000000"/>
          <w:sz w:val="24"/>
          <w:szCs w:val="24"/>
          <w:lang w:val="kk-KZ" w:eastAsia="kk-KZ"/>
        </w:rPr>
        <w:t>Шүкір</w:t>
      </w:r>
      <w:r w:rsidRPr="000C1676">
        <w:rPr>
          <w:color w:val="000000"/>
          <w:sz w:val="24"/>
          <w:szCs w:val="24"/>
          <w:lang w:val="kk-KZ" w:eastAsia="kk-KZ"/>
        </w:rPr>
        <w:t xml:space="preserve"> деп таңың атқанға, </w:t>
      </w:r>
    </w:p>
    <w:p w:rsidR="002B1638" w:rsidRPr="000C1676" w:rsidRDefault="00F009C8"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Қуанба күнің бат</w:t>
      </w:r>
      <w:r w:rsidR="00A4568A" w:rsidRPr="000C1676">
        <w:rPr>
          <w:color w:val="000000"/>
          <w:sz w:val="24"/>
          <w:szCs w:val="24"/>
          <w:lang w:val="kk-KZ" w:eastAsia="kk-KZ"/>
        </w:rPr>
        <w:t>қа</w:t>
      </w:r>
      <w:r w:rsidRPr="000C1676">
        <w:rPr>
          <w:color w:val="000000"/>
          <w:sz w:val="24"/>
          <w:szCs w:val="24"/>
          <w:lang w:val="kk-KZ" w:eastAsia="kk-KZ"/>
        </w:rPr>
        <w:t xml:space="preserve">нға. </w:t>
      </w:r>
    </w:p>
    <w:p w:rsidR="002B1638" w:rsidRPr="000C1676" w:rsidRDefault="00F009C8"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Белгісіз, жұмб</w:t>
      </w:r>
      <w:r w:rsidR="00A4568A" w:rsidRPr="000C1676">
        <w:rPr>
          <w:color w:val="000000"/>
          <w:sz w:val="24"/>
          <w:szCs w:val="24"/>
          <w:lang w:val="kk-KZ" w:eastAsia="kk-KZ"/>
        </w:rPr>
        <w:t>ақ</w:t>
      </w:r>
      <w:r w:rsidRPr="000C1676">
        <w:rPr>
          <w:color w:val="000000"/>
          <w:sz w:val="24"/>
          <w:szCs w:val="24"/>
          <w:lang w:val="kk-KZ" w:eastAsia="kk-KZ"/>
        </w:rPr>
        <w:t xml:space="preserve"> с</w:t>
      </w:r>
      <w:r w:rsidR="002B1638" w:rsidRPr="000C1676">
        <w:rPr>
          <w:color w:val="000000"/>
          <w:sz w:val="24"/>
          <w:szCs w:val="24"/>
          <w:lang w:val="kk-KZ" w:eastAsia="kk-KZ"/>
        </w:rPr>
        <w:t>ұ</w:t>
      </w:r>
      <w:r w:rsidRPr="000C1676">
        <w:rPr>
          <w:color w:val="000000"/>
          <w:sz w:val="24"/>
          <w:szCs w:val="24"/>
          <w:lang w:val="kk-KZ" w:eastAsia="kk-KZ"/>
        </w:rPr>
        <w:t xml:space="preserve">м ажал </w:t>
      </w:r>
    </w:p>
    <w:p w:rsidR="00F009C8" w:rsidRPr="000C1676" w:rsidRDefault="00F009C8"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 xml:space="preserve">Түсірер түбі </w:t>
      </w:r>
      <w:r w:rsidR="00A4568A" w:rsidRPr="000C1676">
        <w:rPr>
          <w:color w:val="000000"/>
          <w:sz w:val="24"/>
          <w:szCs w:val="24"/>
          <w:lang w:val="kk-KZ" w:eastAsia="kk-KZ"/>
        </w:rPr>
        <w:t>қақ</w:t>
      </w:r>
      <w:r w:rsidRPr="000C1676">
        <w:rPr>
          <w:color w:val="000000"/>
          <w:sz w:val="24"/>
          <w:szCs w:val="24"/>
          <w:lang w:val="kk-KZ" w:eastAsia="kk-KZ"/>
        </w:rPr>
        <w:t>панға.</w:t>
      </w:r>
    </w:p>
    <w:p w:rsidR="002B1638" w:rsidRPr="000C1676" w:rsidRDefault="002B1638" w:rsidP="000C1676">
      <w:pPr>
        <w:pStyle w:val="af6"/>
        <w:shd w:val="clear" w:color="auto" w:fill="auto"/>
        <w:spacing w:line="240" w:lineRule="auto"/>
        <w:ind w:left="20" w:firstLine="0"/>
        <w:rPr>
          <w:sz w:val="24"/>
          <w:szCs w:val="24"/>
          <w:lang w:val="kk-KZ"/>
        </w:rPr>
      </w:pPr>
    </w:p>
    <w:p w:rsidR="002B1638" w:rsidRPr="000C1676" w:rsidRDefault="00F009C8"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Тырн</w:t>
      </w:r>
      <w:r w:rsidR="00A4568A" w:rsidRPr="000C1676">
        <w:rPr>
          <w:color w:val="000000"/>
          <w:sz w:val="24"/>
          <w:szCs w:val="24"/>
          <w:lang w:val="kk-KZ" w:eastAsia="kk-KZ"/>
        </w:rPr>
        <w:t>ақ</w:t>
      </w:r>
      <w:r w:rsidRPr="000C1676">
        <w:rPr>
          <w:color w:val="000000"/>
          <w:sz w:val="24"/>
          <w:szCs w:val="24"/>
          <w:lang w:val="kk-KZ" w:eastAsia="kk-KZ"/>
        </w:rPr>
        <w:t xml:space="preserve">тап жүріп жиғаның, </w:t>
      </w:r>
    </w:p>
    <w:p w:rsidR="002B1638" w:rsidRPr="000C1676" w:rsidRDefault="00F009C8"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 xml:space="preserve">Артында </w:t>
      </w:r>
      <w:r w:rsidR="00A4568A" w:rsidRPr="000C1676">
        <w:rPr>
          <w:color w:val="000000"/>
          <w:sz w:val="24"/>
          <w:szCs w:val="24"/>
          <w:lang w:val="kk-KZ" w:eastAsia="kk-KZ"/>
        </w:rPr>
        <w:t>қа</w:t>
      </w:r>
      <w:r w:rsidRPr="000C1676">
        <w:rPr>
          <w:color w:val="000000"/>
          <w:sz w:val="24"/>
          <w:szCs w:val="24"/>
          <w:lang w:val="kk-KZ" w:eastAsia="kk-KZ"/>
        </w:rPr>
        <w:t xml:space="preserve">лар үй, малың. </w:t>
      </w:r>
    </w:p>
    <w:p w:rsidR="002B1638" w:rsidRPr="000C1676" w:rsidRDefault="00F009C8"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 xml:space="preserve">Ұмытпа екі жалғанда </w:t>
      </w:r>
    </w:p>
    <w:p w:rsidR="00F009C8" w:rsidRPr="000C1676" w:rsidRDefault="00F009C8"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 xml:space="preserve">Жолдасың жалғыз </w:t>
      </w:r>
      <w:r w:rsidR="002B1638" w:rsidRPr="000C1676">
        <w:rPr>
          <w:color w:val="000000"/>
          <w:sz w:val="24"/>
          <w:szCs w:val="24"/>
          <w:lang w:val="kk-KZ" w:eastAsia="kk-KZ"/>
        </w:rPr>
        <w:t>-</w:t>
      </w:r>
      <w:r w:rsidRPr="000C1676">
        <w:rPr>
          <w:color w:val="000000"/>
          <w:sz w:val="24"/>
          <w:szCs w:val="24"/>
          <w:lang w:val="kk-KZ" w:eastAsia="kk-KZ"/>
        </w:rPr>
        <w:t xml:space="preserve"> иманың.</w:t>
      </w:r>
    </w:p>
    <w:p w:rsidR="002B1638" w:rsidRPr="000C1676" w:rsidRDefault="002B1638" w:rsidP="000C1676">
      <w:pPr>
        <w:pStyle w:val="af6"/>
        <w:shd w:val="clear" w:color="auto" w:fill="auto"/>
        <w:spacing w:line="240" w:lineRule="auto"/>
        <w:ind w:left="20" w:firstLine="0"/>
        <w:rPr>
          <w:sz w:val="24"/>
          <w:szCs w:val="24"/>
          <w:lang w:val="kk-KZ"/>
        </w:rPr>
      </w:pPr>
    </w:p>
    <w:p w:rsidR="00F009C8" w:rsidRPr="000C1676" w:rsidRDefault="00F009C8" w:rsidP="000C1676">
      <w:pPr>
        <w:pStyle w:val="af6"/>
        <w:shd w:val="clear" w:color="auto" w:fill="auto"/>
        <w:spacing w:line="240" w:lineRule="auto"/>
        <w:ind w:left="20" w:firstLine="0"/>
        <w:rPr>
          <w:sz w:val="24"/>
          <w:szCs w:val="24"/>
          <w:lang w:val="kk-KZ"/>
        </w:rPr>
      </w:pPr>
      <w:r w:rsidRPr="000C1676">
        <w:rPr>
          <w:color w:val="000000"/>
          <w:sz w:val="24"/>
          <w:szCs w:val="24"/>
          <w:lang w:val="kk-KZ" w:eastAsia="kk-KZ"/>
        </w:rPr>
        <w:t>Ата-анаң сені өсірді,</w:t>
      </w:r>
    </w:p>
    <w:p w:rsidR="002B1638" w:rsidRPr="000C1676" w:rsidRDefault="00A4568A"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Қа</w:t>
      </w:r>
      <w:r w:rsidR="002B1638" w:rsidRPr="000C1676">
        <w:rPr>
          <w:color w:val="000000"/>
          <w:sz w:val="24"/>
          <w:szCs w:val="24"/>
          <w:lang w:val="kk-KZ" w:eastAsia="kk-KZ"/>
        </w:rPr>
        <w:t>тең</w:t>
      </w:r>
      <w:r w:rsidR="00F009C8" w:rsidRPr="000C1676">
        <w:rPr>
          <w:color w:val="000000"/>
          <w:sz w:val="24"/>
          <w:szCs w:val="24"/>
          <w:lang w:val="kk-KZ" w:eastAsia="kk-KZ"/>
        </w:rPr>
        <w:t xml:space="preserve">ді </w:t>
      </w:r>
      <w:r w:rsidRPr="000C1676">
        <w:rPr>
          <w:color w:val="000000"/>
          <w:sz w:val="24"/>
          <w:szCs w:val="24"/>
          <w:lang w:val="kk-KZ" w:eastAsia="kk-KZ"/>
        </w:rPr>
        <w:t>қа</w:t>
      </w:r>
      <w:r w:rsidR="00F009C8" w:rsidRPr="000C1676">
        <w:rPr>
          <w:color w:val="000000"/>
          <w:sz w:val="24"/>
          <w:szCs w:val="24"/>
          <w:lang w:val="kk-KZ" w:eastAsia="kk-KZ"/>
        </w:rPr>
        <w:t xml:space="preserve">нша кешірді. </w:t>
      </w:r>
    </w:p>
    <w:p w:rsidR="002B1638" w:rsidRPr="000C1676" w:rsidRDefault="00F009C8"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 xml:space="preserve">Әруағы жатсын бір аунап, </w:t>
      </w:r>
    </w:p>
    <w:p w:rsidR="00F009C8" w:rsidRPr="000C1676" w:rsidRDefault="00F009C8"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Жарылқа жетім, жесірді.</w:t>
      </w:r>
    </w:p>
    <w:p w:rsidR="002B1638" w:rsidRPr="000C1676" w:rsidRDefault="002B1638" w:rsidP="000C1676">
      <w:pPr>
        <w:pStyle w:val="af6"/>
        <w:shd w:val="clear" w:color="auto" w:fill="auto"/>
        <w:spacing w:line="240" w:lineRule="auto"/>
        <w:ind w:left="20" w:firstLine="0"/>
        <w:rPr>
          <w:sz w:val="24"/>
          <w:szCs w:val="24"/>
          <w:lang w:val="kk-KZ"/>
        </w:rPr>
      </w:pPr>
    </w:p>
    <w:p w:rsidR="002B1638" w:rsidRPr="000C1676" w:rsidRDefault="002B1638"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Жайқалған жасыл  құ</w:t>
      </w:r>
      <w:r w:rsidR="00F009C8" w:rsidRPr="000C1676">
        <w:rPr>
          <w:color w:val="000000"/>
          <w:sz w:val="24"/>
          <w:szCs w:val="24"/>
          <w:lang w:val="kk-KZ" w:eastAsia="kk-KZ"/>
        </w:rPr>
        <w:t>р</w:t>
      </w:r>
      <w:r w:rsidR="00A4568A" w:rsidRPr="000C1676">
        <w:rPr>
          <w:color w:val="000000"/>
          <w:sz w:val="24"/>
          <w:szCs w:val="24"/>
          <w:lang w:val="kk-KZ" w:eastAsia="kk-KZ"/>
        </w:rPr>
        <w:t>ақ</w:t>
      </w:r>
      <w:r w:rsidR="00F009C8" w:rsidRPr="000C1676">
        <w:rPr>
          <w:color w:val="000000"/>
          <w:sz w:val="24"/>
          <w:szCs w:val="24"/>
          <w:lang w:val="kk-KZ" w:eastAsia="kk-KZ"/>
        </w:rPr>
        <w:t xml:space="preserve">тай, </w:t>
      </w:r>
    </w:p>
    <w:p w:rsidR="002B1638" w:rsidRPr="000C1676" w:rsidRDefault="00F009C8"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Көл-көсір мөлдір б</w:t>
      </w:r>
      <w:r w:rsidR="002B1638" w:rsidRPr="000C1676">
        <w:rPr>
          <w:color w:val="000000"/>
          <w:sz w:val="24"/>
          <w:szCs w:val="24"/>
          <w:lang w:val="kk-KZ" w:eastAsia="kk-KZ"/>
        </w:rPr>
        <w:t>ұ</w:t>
      </w:r>
      <w:r w:rsidRPr="000C1676">
        <w:rPr>
          <w:color w:val="000000"/>
          <w:sz w:val="24"/>
          <w:szCs w:val="24"/>
          <w:lang w:val="kk-KZ" w:eastAsia="kk-KZ"/>
        </w:rPr>
        <w:t>л</w:t>
      </w:r>
      <w:r w:rsidR="00A4568A" w:rsidRPr="000C1676">
        <w:rPr>
          <w:color w:val="000000"/>
          <w:sz w:val="24"/>
          <w:szCs w:val="24"/>
          <w:lang w:val="kk-KZ" w:eastAsia="kk-KZ"/>
        </w:rPr>
        <w:t>ақ</w:t>
      </w:r>
      <w:r w:rsidRPr="000C1676">
        <w:rPr>
          <w:color w:val="000000"/>
          <w:sz w:val="24"/>
          <w:szCs w:val="24"/>
          <w:lang w:val="kk-KZ" w:eastAsia="kk-KZ"/>
        </w:rPr>
        <w:t xml:space="preserve">тай. </w:t>
      </w:r>
    </w:p>
    <w:p w:rsidR="002B1638" w:rsidRPr="000C1676" w:rsidRDefault="00F009C8"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 xml:space="preserve">Көмегің тисін халқыңа, </w:t>
      </w:r>
    </w:p>
    <w:p w:rsidR="00F009C8" w:rsidRPr="000C1676" w:rsidRDefault="00F009C8"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Кешқұрым ж</w:t>
      </w:r>
      <w:r w:rsidR="00A4568A" w:rsidRPr="000C1676">
        <w:rPr>
          <w:color w:val="000000"/>
          <w:sz w:val="24"/>
          <w:szCs w:val="24"/>
          <w:lang w:val="kk-KZ" w:eastAsia="kk-KZ"/>
        </w:rPr>
        <w:t>аққа</w:t>
      </w:r>
      <w:r w:rsidRPr="000C1676">
        <w:rPr>
          <w:color w:val="000000"/>
          <w:sz w:val="24"/>
          <w:szCs w:val="24"/>
          <w:lang w:val="kk-KZ" w:eastAsia="kk-KZ"/>
        </w:rPr>
        <w:t>н шырақтай.</w:t>
      </w:r>
    </w:p>
    <w:p w:rsidR="002B1638" w:rsidRPr="000C1676" w:rsidRDefault="002B1638" w:rsidP="000C1676">
      <w:pPr>
        <w:pStyle w:val="af6"/>
        <w:shd w:val="clear" w:color="auto" w:fill="auto"/>
        <w:spacing w:line="240" w:lineRule="auto"/>
        <w:ind w:left="20" w:firstLine="0"/>
        <w:rPr>
          <w:sz w:val="24"/>
          <w:szCs w:val="24"/>
          <w:lang w:val="kk-KZ"/>
        </w:rPr>
      </w:pPr>
    </w:p>
    <w:p w:rsidR="00F009C8" w:rsidRPr="000C1676" w:rsidRDefault="002B1638" w:rsidP="000C1676">
      <w:pPr>
        <w:pStyle w:val="af6"/>
        <w:shd w:val="clear" w:color="auto" w:fill="auto"/>
        <w:spacing w:line="240" w:lineRule="auto"/>
        <w:ind w:left="20" w:firstLine="0"/>
        <w:rPr>
          <w:sz w:val="24"/>
          <w:szCs w:val="24"/>
          <w:lang w:val="kk-KZ"/>
        </w:rPr>
      </w:pPr>
      <w:r w:rsidRPr="000C1676">
        <w:rPr>
          <w:color w:val="000000"/>
          <w:sz w:val="24"/>
          <w:szCs w:val="24"/>
          <w:lang w:val="kk-KZ" w:eastAsia="kk-KZ"/>
        </w:rPr>
        <w:t>Ізгінің құ</w:t>
      </w:r>
      <w:r w:rsidR="00F009C8" w:rsidRPr="000C1676">
        <w:rPr>
          <w:color w:val="000000"/>
          <w:sz w:val="24"/>
          <w:szCs w:val="24"/>
          <w:lang w:val="kk-KZ" w:eastAsia="kk-KZ"/>
        </w:rPr>
        <w:t xml:space="preserve">тты киесі </w:t>
      </w:r>
      <w:r w:rsidRPr="000C1676">
        <w:rPr>
          <w:color w:val="000000"/>
          <w:sz w:val="24"/>
          <w:szCs w:val="24"/>
          <w:lang w:val="kk-KZ" w:eastAsia="kk-KZ"/>
        </w:rPr>
        <w:t>-</w:t>
      </w:r>
    </w:p>
    <w:p w:rsidR="00F009C8" w:rsidRPr="000C1676" w:rsidRDefault="00F009C8" w:rsidP="000C1676">
      <w:pPr>
        <w:pStyle w:val="af6"/>
        <w:shd w:val="clear" w:color="auto" w:fill="auto"/>
        <w:spacing w:line="240" w:lineRule="auto"/>
        <w:ind w:left="20" w:firstLine="0"/>
        <w:rPr>
          <w:sz w:val="24"/>
          <w:szCs w:val="24"/>
          <w:lang w:val="kk-KZ"/>
        </w:rPr>
      </w:pPr>
      <w:r w:rsidRPr="000C1676">
        <w:rPr>
          <w:color w:val="000000"/>
          <w:sz w:val="24"/>
          <w:szCs w:val="24"/>
          <w:lang w:val="kk-KZ" w:eastAsia="kk-KZ"/>
        </w:rPr>
        <w:t>Иманды болар иесі.</w:t>
      </w:r>
    </w:p>
    <w:p w:rsidR="002B1638" w:rsidRPr="000C1676" w:rsidRDefault="00F009C8"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 xml:space="preserve">Жақсылық жасағандарға </w:t>
      </w:r>
    </w:p>
    <w:p w:rsidR="00F009C8" w:rsidRPr="000C1676" w:rsidRDefault="00F009C8" w:rsidP="000C1676">
      <w:pPr>
        <w:pStyle w:val="af6"/>
        <w:shd w:val="clear" w:color="auto" w:fill="auto"/>
        <w:spacing w:line="240" w:lineRule="auto"/>
        <w:ind w:left="20" w:firstLine="0"/>
        <w:rPr>
          <w:sz w:val="24"/>
          <w:szCs w:val="24"/>
          <w:lang w:val="kk-KZ"/>
        </w:rPr>
      </w:pPr>
      <w:r w:rsidRPr="000C1676">
        <w:rPr>
          <w:color w:val="000000"/>
          <w:sz w:val="24"/>
          <w:szCs w:val="24"/>
          <w:lang w:val="kk-KZ" w:eastAsia="kk-KZ"/>
        </w:rPr>
        <w:t>Жаманның ж</w:t>
      </w:r>
      <w:r w:rsidR="002B1638" w:rsidRPr="000C1676">
        <w:rPr>
          <w:color w:val="000000"/>
          <w:sz w:val="24"/>
          <w:szCs w:val="24"/>
          <w:lang w:val="kk-KZ" w:eastAsia="kk-KZ"/>
        </w:rPr>
        <w:t>ұқ</w:t>
      </w:r>
      <w:r w:rsidRPr="000C1676">
        <w:rPr>
          <w:color w:val="000000"/>
          <w:sz w:val="24"/>
          <w:szCs w:val="24"/>
          <w:lang w:val="kk-KZ" w:eastAsia="kk-KZ"/>
        </w:rPr>
        <w:t>пас күйесі...</w:t>
      </w:r>
    </w:p>
    <w:p w:rsidR="00F009C8" w:rsidRPr="000C1676" w:rsidRDefault="00F009C8" w:rsidP="000C1676">
      <w:pPr>
        <w:pStyle w:val="af6"/>
        <w:shd w:val="clear" w:color="auto" w:fill="auto"/>
        <w:spacing w:line="240" w:lineRule="auto"/>
        <w:ind w:left="100" w:right="60" w:firstLine="0"/>
        <w:rPr>
          <w:sz w:val="24"/>
          <w:szCs w:val="24"/>
          <w:lang w:val="kk-KZ"/>
        </w:rPr>
      </w:pPr>
    </w:p>
    <w:p w:rsidR="00F009C8" w:rsidRPr="000C1676" w:rsidRDefault="00F009C8" w:rsidP="000C1676">
      <w:pPr>
        <w:pStyle w:val="af6"/>
        <w:shd w:val="clear" w:color="auto" w:fill="auto"/>
        <w:spacing w:line="240" w:lineRule="auto"/>
        <w:ind w:left="100" w:right="60" w:firstLine="0"/>
        <w:rPr>
          <w:sz w:val="24"/>
          <w:szCs w:val="24"/>
          <w:lang w:val="kk-KZ"/>
        </w:rPr>
      </w:pPr>
    </w:p>
    <w:p w:rsidR="00F009C8" w:rsidRPr="000C1676" w:rsidRDefault="00F009C8" w:rsidP="000C1676">
      <w:pPr>
        <w:pStyle w:val="af6"/>
        <w:shd w:val="clear" w:color="auto" w:fill="auto"/>
        <w:spacing w:line="240" w:lineRule="auto"/>
        <w:ind w:left="100" w:right="60" w:firstLine="0"/>
        <w:rPr>
          <w:sz w:val="24"/>
          <w:szCs w:val="24"/>
          <w:lang w:val="kk-KZ"/>
        </w:rPr>
      </w:pPr>
    </w:p>
    <w:p w:rsidR="001E552F" w:rsidRPr="000C1676" w:rsidRDefault="001E552F" w:rsidP="000C1676">
      <w:pPr>
        <w:pStyle w:val="af6"/>
        <w:shd w:val="clear" w:color="auto" w:fill="auto"/>
        <w:spacing w:line="240" w:lineRule="auto"/>
        <w:ind w:firstLine="0"/>
        <w:rPr>
          <w:b/>
          <w:sz w:val="24"/>
          <w:szCs w:val="24"/>
          <w:lang w:val="kk-KZ"/>
        </w:rPr>
      </w:pPr>
      <w:r w:rsidRPr="000C1676">
        <w:rPr>
          <w:b/>
          <w:color w:val="000000"/>
          <w:sz w:val="24"/>
          <w:szCs w:val="24"/>
          <w:lang w:val="kk-KZ" w:eastAsia="kk-KZ"/>
        </w:rPr>
        <w:t xml:space="preserve">ДАРҚАН </w:t>
      </w:r>
      <w:r w:rsidR="002B1638" w:rsidRPr="000C1676">
        <w:rPr>
          <w:b/>
          <w:color w:val="000000"/>
          <w:sz w:val="24"/>
          <w:szCs w:val="24"/>
          <w:lang w:val="kk-KZ" w:eastAsia="kk-KZ"/>
        </w:rPr>
        <w:t xml:space="preserve"> </w:t>
      </w:r>
      <w:r w:rsidRPr="000C1676">
        <w:rPr>
          <w:b/>
          <w:color w:val="000000"/>
          <w:sz w:val="24"/>
          <w:szCs w:val="24"/>
          <w:lang w:val="kk-KZ"/>
        </w:rPr>
        <w:t>ЖАН</w:t>
      </w:r>
    </w:p>
    <w:p w:rsidR="00F009C8" w:rsidRPr="000C1676" w:rsidRDefault="00F009C8" w:rsidP="000C1676">
      <w:pPr>
        <w:pStyle w:val="af6"/>
        <w:shd w:val="clear" w:color="auto" w:fill="auto"/>
        <w:spacing w:line="240" w:lineRule="auto"/>
        <w:ind w:left="100" w:right="60" w:firstLine="0"/>
        <w:rPr>
          <w:sz w:val="24"/>
          <w:szCs w:val="24"/>
          <w:lang w:val="kk-KZ"/>
        </w:rPr>
      </w:pPr>
    </w:p>
    <w:p w:rsidR="001E552F" w:rsidRPr="000C1676" w:rsidRDefault="001E552F" w:rsidP="000C1676">
      <w:pPr>
        <w:pStyle w:val="af6"/>
        <w:shd w:val="clear" w:color="auto" w:fill="auto"/>
        <w:spacing w:line="240" w:lineRule="auto"/>
        <w:ind w:left="40" w:firstLine="0"/>
        <w:rPr>
          <w:sz w:val="24"/>
          <w:szCs w:val="24"/>
          <w:lang w:val="kk-KZ"/>
        </w:rPr>
      </w:pPr>
      <w:r w:rsidRPr="000C1676">
        <w:rPr>
          <w:color w:val="000000"/>
          <w:sz w:val="24"/>
          <w:szCs w:val="24"/>
          <w:lang w:val="kk-KZ" w:eastAsia="kk-KZ"/>
        </w:rPr>
        <w:t>Қиын екен жалғызд</w:t>
      </w:r>
      <w:r w:rsidR="00A4568A" w:rsidRPr="000C1676">
        <w:rPr>
          <w:color w:val="000000"/>
          <w:sz w:val="24"/>
          <w:szCs w:val="24"/>
          <w:lang w:val="kk-KZ" w:eastAsia="kk-KZ"/>
        </w:rPr>
        <w:t>ық</w:t>
      </w:r>
      <w:r w:rsidRPr="000C1676">
        <w:rPr>
          <w:color w:val="000000"/>
          <w:sz w:val="24"/>
          <w:szCs w:val="24"/>
          <w:lang w:val="kk-KZ" w:eastAsia="kk-KZ"/>
        </w:rPr>
        <w:t xml:space="preserve"> серті деген,</w:t>
      </w:r>
    </w:p>
    <w:p w:rsidR="001E552F" w:rsidRPr="000C1676" w:rsidRDefault="001E552F" w:rsidP="000C1676">
      <w:pPr>
        <w:pStyle w:val="af6"/>
        <w:shd w:val="clear" w:color="auto" w:fill="auto"/>
        <w:spacing w:line="240" w:lineRule="auto"/>
        <w:ind w:left="40" w:firstLine="0"/>
        <w:rPr>
          <w:sz w:val="24"/>
          <w:szCs w:val="24"/>
          <w:lang w:val="kk-KZ"/>
        </w:rPr>
      </w:pPr>
      <w:r w:rsidRPr="000C1676">
        <w:rPr>
          <w:color w:val="000000"/>
          <w:sz w:val="24"/>
          <w:szCs w:val="24"/>
          <w:lang w:val="kk-KZ" w:eastAsia="kk-KZ"/>
        </w:rPr>
        <w:t>Көп ауырдым кедейлік дертіменен.</w:t>
      </w:r>
    </w:p>
    <w:p w:rsidR="002B1638" w:rsidRPr="000C1676" w:rsidRDefault="001E552F" w:rsidP="000C1676">
      <w:pPr>
        <w:pStyle w:val="af6"/>
        <w:shd w:val="clear" w:color="auto" w:fill="auto"/>
        <w:spacing w:line="240" w:lineRule="auto"/>
        <w:ind w:left="40" w:right="260" w:firstLine="0"/>
        <w:rPr>
          <w:color w:val="000000"/>
          <w:sz w:val="24"/>
          <w:szCs w:val="24"/>
          <w:lang w:val="kk-KZ" w:eastAsia="kk-KZ"/>
        </w:rPr>
      </w:pPr>
      <w:r w:rsidRPr="000C1676">
        <w:rPr>
          <w:color w:val="000000"/>
          <w:sz w:val="24"/>
          <w:szCs w:val="24"/>
          <w:lang w:val="kk-KZ" w:eastAsia="kk-KZ"/>
        </w:rPr>
        <w:t>Су татырмас сара</w:t>
      </w:r>
      <w:r w:rsidR="002B1638" w:rsidRPr="000C1676">
        <w:rPr>
          <w:color w:val="000000"/>
          <w:sz w:val="24"/>
          <w:szCs w:val="24"/>
          <w:lang w:val="kk-KZ" w:eastAsia="kk-KZ"/>
        </w:rPr>
        <w:t>ң</w:t>
      </w:r>
      <w:r w:rsidRPr="000C1676">
        <w:rPr>
          <w:color w:val="000000"/>
          <w:sz w:val="24"/>
          <w:szCs w:val="24"/>
          <w:lang w:val="kk-KZ" w:eastAsia="kk-KZ"/>
        </w:rPr>
        <w:t xml:space="preserve">ды білуші едім, </w:t>
      </w:r>
    </w:p>
    <w:p w:rsidR="001E552F" w:rsidRPr="000C1676" w:rsidRDefault="001E552F" w:rsidP="000C1676">
      <w:pPr>
        <w:pStyle w:val="af6"/>
        <w:shd w:val="clear" w:color="auto" w:fill="auto"/>
        <w:spacing w:line="240" w:lineRule="auto"/>
        <w:ind w:left="40" w:right="260" w:firstLine="0"/>
        <w:rPr>
          <w:color w:val="000000"/>
          <w:sz w:val="24"/>
          <w:szCs w:val="24"/>
          <w:lang w:val="kk-KZ" w:eastAsia="kk-KZ"/>
        </w:rPr>
      </w:pPr>
      <w:r w:rsidRPr="000C1676">
        <w:rPr>
          <w:color w:val="000000"/>
          <w:sz w:val="24"/>
          <w:szCs w:val="24"/>
          <w:lang w:val="kk-KZ" w:eastAsia="kk-KZ"/>
        </w:rPr>
        <w:t>Жомартт</w:t>
      </w:r>
      <w:r w:rsidR="00A4568A" w:rsidRPr="000C1676">
        <w:rPr>
          <w:color w:val="000000"/>
          <w:sz w:val="24"/>
          <w:szCs w:val="24"/>
          <w:lang w:val="kk-KZ" w:eastAsia="kk-KZ"/>
        </w:rPr>
        <w:t>ық</w:t>
      </w:r>
      <w:r w:rsidRPr="000C1676">
        <w:rPr>
          <w:color w:val="000000"/>
          <w:sz w:val="24"/>
          <w:szCs w:val="24"/>
          <w:lang w:val="kk-KZ" w:eastAsia="kk-KZ"/>
        </w:rPr>
        <w:t xml:space="preserve"> пен адалдық көрдім сенен.</w:t>
      </w:r>
    </w:p>
    <w:p w:rsidR="002B1638" w:rsidRPr="000C1676" w:rsidRDefault="002B1638" w:rsidP="000C1676">
      <w:pPr>
        <w:pStyle w:val="af6"/>
        <w:shd w:val="clear" w:color="auto" w:fill="auto"/>
        <w:spacing w:line="240" w:lineRule="auto"/>
        <w:ind w:left="40" w:right="260" w:firstLine="0"/>
        <w:rPr>
          <w:sz w:val="24"/>
          <w:szCs w:val="24"/>
          <w:lang w:val="kk-KZ"/>
        </w:rPr>
      </w:pPr>
    </w:p>
    <w:p w:rsidR="001E552F" w:rsidRPr="000C1676" w:rsidRDefault="001E552F" w:rsidP="000C1676">
      <w:pPr>
        <w:pStyle w:val="af6"/>
        <w:shd w:val="clear" w:color="auto" w:fill="auto"/>
        <w:spacing w:line="240" w:lineRule="auto"/>
        <w:ind w:left="40" w:firstLine="0"/>
        <w:rPr>
          <w:sz w:val="24"/>
          <w:szCs w:val="24"/>
          <w:lang w:val="kk-KZ"/>
        </w:rPr>
      </w:pPr>
      <w:r w:rsidRPr="000C1676">
        <w:rPr>
          <w:color w:val="000000"/>
          <w:sz w:val="24"/>
          <w:szCs w:val="24"/>
          <w:lang w:val="kk-KZ" w:eastAsia="kk-KZ"/>
        </w:rPr>
        <w:t>Жақсыларға жүректің төрі лай</w:t>
      </w:r>
      <w:r w:rsidR="00A4568A" w:rsidRPr="000C1676">
        <w:rPr>
          <w:color w:val="000000"/>
          <w:sz w:val="24"/>
          <w:szCs w:val="24"/>
          <w:lang w:val="kk-KZ" w:eastAsia="kk-KZ"/>
        </w:rPr>
        <w:t>ық</w:t>
      </w:r>
      <w:r w:rsidRPr="000C1676">
        <w:rPr>
          <w:color w:val="000000"/>
          <w:sz w:val="24"/>
          <w:szCs w:val="24"/>
          <w:lang w:val="kk-KZ" w:eastAsia="kk-KZ"/>
        </w:rPr>
        <w:t>,</w:t>
      </w:r>
    </w:p>
    <w:p w:rsidR="001E552F" w:rsidRPr="000C1676" w:rsidRDefault="001E552F" w:rsidP="000C1676">
      <w:pPr>
        <w:pStyle w:val="af6"/>
        <w:shd w:val="clear" w:color="auto" w:fill="auto"/>
        <w:spacing w:line="240" w:lineRule="auto"/>
        <w:ind w:left="40" w:firstLine="0"/>
        <w:rPr>
          <w:sz w:val="24"/>
          <w:szCs w:val="24"/>
          <w:lang w:val="kk-KZ"/>
        </w:rPr>
      </w:pPr>
      <w:r w:rsidRPr="000C1676">
        <w:rPr>
          <w:color w:val="000000"/>
          <w:sz w:val="24"/>
          <w:szCs w:val="24"/>
          <w:lang w:val="kk-KZ" w:eastAsia="kk-KZ"/>
        </w:rPr>
        <w:t>Алғыс айтпау оларға болар айып.</w:t>
      </w:r>
    </w:p>
    <w:p w:rsidR="00F717F8" w:rsidRPr="000C1676" w:rsidRDefault="001E552F" w:rsidP="000C1676">
      <w:pPr>
        <w:pStyle w:val="af6"/>
        <w:shd w:val="clear" w:color="auto" w:fill="auto"/>
        <w:spacing w:line="240" w:lineRule="auto"/>
        <w:ind w:left="40" w:right="260" w:firstLine="0"/>
        <w:rPr>
          <w:color w:val="000000"/>
          <w:sz w:val="24"/>
          <w:szCs w:val="24"/>
          <w:lang w:val="kk-KZ" w:eastAsia="kk-KZ"/>
        </w:rPr>
      </w:pPr>
      <w:r w:rsidRPr="000C1676">
        <w:rPr>
          <w:color w:val="000000"/>
          <w:sz w:val="24"/>
          <w:szCs w:val="24"/>
          <w:lang w:val="kk-KZ"/>
        </w:rPr>
        <w:t xml:space="preserve">Бала, </w:t>
      </w:r>
      <w:r w:rsidRPr="000C1676">
        <w:rPr>
          <w:color w:val="000000"/>
          <w:sz w:val="24"/>
          <w:szCs w:val="24"/>
          <w:lang w:val="kk-KZ" w:eastAsia="kk-KZ"/>
        </w:rPr>
        <w:t xml:space="preserve">бауыр, ағайын, туыс </w:t>
      </w:r>
      <w:r w:rsidRPr="000C1676">
        <w:rPr>
          <w:color w:val="000000"/>
          <w:sz w:val="24"/>
          <w:szCs w:val="24"/>
          <w:lang w:val="kk-KZ"/>
        </w:rPr>
        <w:t xml:space="preserve">та </w:t>
      </w:r>
      <w:r w:rsidRPr="000C1676">
        <w:rPr>
          <w:color w:val="000000"/>
          <w:sz w:val="24"/>
          <w:szCs w:val="24"/>
          <w:lang w:val="kk-KZ" w:eastAsia="kk-KZ"/>
        </w:rPr>
        <w:t xml:space="preserve">емес, </w:t>
      </w:r>
    </w:p>
    <w:p w:rsidR="001E552F" w:rsidRPr="000C1676" w:rsidRDefault="001E552F" w:rsidP="000C1676">
      <w:pPr>
        <w:pStyle w:val="af6"/>
        <w:shd w:val="clear" w:color="auto" w:fill="auto"/>
        <w:spacing w:line="240" w:lineRule="auto"/>
        <w:ind w:left="40" w:right="260" w:firstLine="0"/>
        <w:rPr>
          <w:color w:val="000000"/>
          <w:sz w:val="24"/>
          <w:szCs w:val="24"/>
          <w:lang w:val="kk-KZ" w:eastAsia="kk-KZ"/>
        </w:rPr>
      </w:pPr>
      <w:r w:rsidRPr="000C1676">
        <w:rPr>
          <w:color w:val="000000"/>
          <w:sz w:val="24"/>
          <w:szCs w:val="24"/>
          <w:lang w:val="kk-KZ" w:eastAsia="kk-KZ"/>
        </w:rPr>
        <w:t>Аз</w:t>
      </w:r>
      <w:r w:rsidR="00F717F8" w:rsidRPr="000C1676">
        <w:rPr>
          <w:color w:val="000000"/>
          <w:sz w:val="24"/>
          <w:szCs w:val="24"/>
          <w:lang w:val="kk-KZ" w:eastAsia="kk-KZ"/>
        </w:rPr>
        <w:t>а</w:t>
      </w:r>
      <w:r w:rsidRPr="000C1676">
        <w:rPr>
          <w:color w:val="000000"/>
          <w:sz w:val="24"/>
          <w:szCs w:val="24"/>
          <w:lang w:val="kk-KZ" w:eastAsia="kk-KZ"/>
        </w:rPr>
        <w:t xml:space="preserve">маттық </w:t>
      </w:r>
      <w:r w:rsidR="00F717F8" w:rsidRPr="000C1676">
        <w:rPr>
          <w:color w:val="000000"/>
          <w:sz w:val="24"/>
          <w:szCs w:val="24"/>
          <w:lang w:val="kk-KZ" w:eastAsia="kk-KZ"/>
        </w:rPr>
        <w:t xml:space="preserve"> </w:t>
      </w:r>
      <w:r w:rsidRPr="000C1676">
        <w:rPr>
          <w:color w:val="000000"/>
          <w:sz w:val="24"/>
          <w:szCs w:val="24"/>
          <w:lang w:val="kk-KZ" w:eastAsia="kk-KZ"/>
        </w:rPr>
        <w:t xml:space="preserve">жасады </w:t>
      </w:r>
      <w:r w:rsidR="00F717F8" w:rsidRPr="000C1676">
        <w:rPr>
          <w:color w:val="000000"/>
          <w:sz w:val="24"/>
          <w:szCs w:val="24"/>
          <w:lang w:val="kk-KZ" w:eastAsia="kk-KZ"/>
        </w:rPr>
        <w:t xml:space="preserve"> </w:t>
      </w:r>
      <w:r w:rsidRPr="000C1676">
        <w:rPr>
          <w:color w:val="000000"/>
          <w:sz w:val="24"/>
          <w:szCs w:val="24"/>
          <w:lang w:val="kk-KZ" w:eastAsia="kk-KZ"/>
        </w:rPr>
        <w:t>Бөрібаев.</w:t>
      </w:r>
    </w:p>
    <w:p w:rsidR="00F717F8" w:rsidRPr="000C1676" w:rsidRDefault="00F717F8" w:rsidP="000C1676">
      <w:pPr>
        <w:pStyle w:val="af6"/>
        <w:shd w:val="clear" w:color="auto" w:fill="auto"/>
        <w:spacing w:line="240" w:lineRule="auto"/>
        <w:ind w:left="40" w:right="260" w:firstLine="0"/>
        <w:rPr>
          <w:sz w:val="24"/>
          <w:szCs w:val="24"/>
          <w:lang w:val="kk-KZ"/>
        </w:rPr>
      </w:pPr>
    </w:p>
    <w:p w:rsidR="00F717F8" w:rsidRPr="000C1676" w:rsidRDefault="001E552F" w:rsidP="000C1676">
      <w:pPr>
        <w:pStyle w:val="af6"/>
        <w:shd w:val="clear" w:color="auto" w:fill="auto"/>
        <w:spacing w:line="240" w:lineRule="auto"/>
        <w:ind w:left="40" w:right="260" w:firstLine="0"/>
        <w:rPr>
          <w:color w:val="000000"/>
          <w:sz w:val="24"/>
          <w:szCs w:val="24"/>
          <w:lang w:val="kk-KZ" w:eastAsia="kk-KZ"/>
        </w:rPr>
      </w:pPr>
      <w:r w:rsidRPr="000C1676">
        <w:rPr>
          <w:color w:val="000000"/>
          <w:sz w:val="24"/>
          <w:szCs w:val="24"/>
          <w:lang w:val="kk-KZ" w:eastAsia="kk-KZ"/>
        </w:rPr>
        <w:t xml:space="preserve">Қалған жоқпыз дұшпанның табасына, </w:t>
      </w:r>
    </w:p>
    <w:p w:rsidR="001E552F" w:rsidRPr="000C1676" w:rsidRDefault="001E552F" w:rsidP="000C1676">
      <w:pPr>
        <w:pStyle w:val="af6"/>
        <w:shd w:val="clear" w:color="auto" w:fill="auto"/>
        <w:spacing w:line="240" w:lineRule="auto"/>
        <w:ind w:left="40" w:right="260" w:firstLine="0"/>
        <w:rPr>
          <w:sz w:val="24"/>
          <w:szCs w:val="24"/>
          <w:lang w:val="kk-KZ"/>
        </w:rPr>
      </w:pPr>
      <w:r w:rsidRPr="000C1676">
        <w:rPr>
          <w:color w:val="000000"/>
          <w:sz w:val="24"/>
          <w:szCs w:val="24"/>
          <w:lang w:val="kk-KZ" w:eastAsia="kk-KZ"/>
        </w:rPr>
        <w:t>Тасыған қан түскендей сабасына.</w:t>
      </w:r>
    </w:p>
    <w:p w:rsidR="001E552F" w:rsidRPr="000C1676" w:rsidRDefault="001E552F" w:rsidP="000C1676">
      <w:pPr>
        <w:pStyle w:val="af6"/>
        <w:shd w:val="clear" w:color="auto" w:fill="auto"/>
        <w:spacing w:line="240" w:lineRule="auto"/>
        <w:ind w:left="40" w:firstLine="0"/>
        <w:rPr>
          <w:sz w:val="24"/>
          <w:szCs w:val="24"/>
          <w:lang w:val="kk-KZ"/>
        </w:rPr>
      </w:pPr>
      <w:r w:rsidRPr="000C1676">
        <w:rPr>
          <w:color w:val="000000"/>
          <w:sz w:val="24"/>
          <w:szCs w:val="24"/>
          <w:lang w:val="kk-KZ" w:eastAsia="kk-KZ"/>
        </w:rPr>
        <w:t>Мен тойынсам елімнің ықыласына,</w:t>
      </w:r>
    </w:p>
    <w:p w:rsidR="001E552F" w:rsidRPr="000C1676" w:rsidRDefault="001E552F" w:rsidP="000C1676">
      <w:pPr>
        <w:pStyle w:val="af6"/>
        <w:shd w:val="clear" w:color="auto" w:fill="auto"/>
        <w:spacing w:after="286" w:line="240" w:lineRule="auto"/>
        <w:ind w:left="40" w:firstLine="0"/>
        <w:rPr>
          <w:sz w:val="24"/>
          <w:szCs w:val="24"/>
          <w:lang w:val="kk-KZ"/>
        </w:rPr>
      </w:pPr>
      <w:r w:rsidRPr="000C1676">
        <w:rPr>
          <w:color w:val="000000"/>
          <w:sz w:val="24"/>
          <w:szCs w:val="24"/>
          <w:lang w:val="kk-KZ" w:eastAsia="kk-KZ"/>
        </w:rPr>
        <w:t xml:space="preserve">Сен шомылдың </w:t>
      </w:r>
      <w:r w:rsidR="00F717F8" w:rsidRPr="000C1676">
        <w:rPr>
          <w:color w:val="000000"/>
          <w:sz w:val="24"/>
          <w:szCs w:val="24"/>
          <w:lang w:val="kk-KZ" w:eastAsia="kk-KZ"/>
        </w:rPr>
        <w:t xml:space="preserve"> </w:t>
      </w:r>
      <w:r w:rsidRPr="000C1676">
        <w:rPr>
          <w:color w:val="000000"/>
          <w:sz w:val="24"/>
          <w:szCs w:val="24"/>
          <w:lang w:val="kk-KZ" w:eastAsia="kk-KZ"/>
        </w:rPr>
        <w:t xml:space="preserve">халықтың </w:t>
      </w:r>
      <w:r w:rsidR="00F717F8" w:rsidRPr="000C1676">
        <w:rPr>
          <w:color w:val="000000"/>
          <w:sz w:val="24"/>
          <w:szCs w:val="24"/>
          <w:lang w:val="kk-KZ" w:eastAsia="kk-KZ"/>
        </w:rPr>
        <w:t xml:space="preserve"> </w:t>
      </w:r>
      <w:r w:rsidRPr="000C1676">
        <w:rPr>
          <w:color w:val="000000"/>
          <w:sz w:val="24"/>
          <w:szCs w:val="24"/>
          <w:lang w:val="kk-KZ" w:eastAsia="kk-KZ"/>
        </w:rPr>
        <w:t>батасына.</w:t>
      </w:r>
    </w:p>
    <w:p w:rsidR="001E552F" w:rsidRPr="000C1676" w:rsidRDefault="001E552F" w:rsidP="000C1676">
      <w:pPr>
        <w:pStyle w:val="af6"/>
        <w:shd w:val="clear" w:color="auto" w:fill="auto"/>
        <w:spacing w:line="240" w:lineRule="auto"/>
        <w:ind w:left="40" w:firstLine="0"/>
        <w:rPr>
          <w:sz w:val="24"/>
          <w:szCs w:val="24"/>
          <w:lang w:val="kk-KZ"/>
        </w:rPr>
      </w:pPr>
      <w:r w:rsidRPr="000C1676">
        <w:rPr>
          <w:color w:val="000000"/>
          <w:sz w:val="24"/>
          <w:szCs w:val="24"/>
          <w:lang w:val="kk-KZ" w:eastAsia="kk-KZ"/>
        </w:rPr>
        <w:t xml:space="preserve">Тұсауласа тағдырдың </w:t>
      </w:r>
      <w:r w:rsidRPr="000C1676">
        <w:rPr>
          <w:color w:val="000000"/>
          <w:sz w:val="24"/>
          <w:szCs w:val="24"/>
          <w:lang w:val="kk-KZ"/>
        </w:rPr>
        <w:t xml:space="preserve">тар </w:t>
      </w:r>
      <w:r w:rsidRPr="000C1676">
        <w:rPr>
          <w:color w:val="000000"/>
          <w:sz w:val="24"/>
          <w:szCs w:val="24"/>
          <w:lang w:val="kk-KZ" w:eastAsia="kk-KZ"/>
        </w:rPr>
        <w:t>төсегі,</w:t>
      </w:r>
    </w:p>
    <w:p w:rsidR="001E552F" w:rsidRPr="000C1676" w:rsidRDefault="001E552F" w:rsidP="000C1676">
      <w:pPr>
        <w:pStyle w:val="af6"/>
        <w:shd w:val="clear" w:color="auto" w:fill="auto"/>
        <w:spacing w:line="240" w:lineRule="auto"/>
        <w:ind w:left="40" w:firstLine="0"/>
        <w:rPr>
          <w:sz w:val="24"/>
          <w:szCs w:val="24"/>
          <w:lang w:val="kk-KZ"/>
        </w:rPr>
      </w:pPr>
      <w:r w:rsidRPr="000C1676">
        <w:rPr>
          <w:color w:val="000000"/>
          <w:sz w:val="24"/>
          <w:szCs w:val="24"/>
          <w:lang w:val="kk-KZ" w:eastAsia="kk-KZ"/>
        </w:rPr>
        <w:t>Жалаң аяқ кей адам қар кешеді.</w:t>
      </w:r>
    </w:p>
    <w:p w:rsidR="00F717F8" w:rsidRPr="000C1676" w:rsidRDefault="001E552F"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rPr>
        <w:t>«</w:t>
      </w:r>
      <w:r w:rsidR="00A4568A" w:rsidRPr="000C1676">
        <w:rPr>
          <w:color w:val="000000"/>
          <w:sz w:val="24"/>
          <w:szCs w:val="24"/>
          <w:lang w:val="kk-KZ"/>
        </w:rPr>
        <w:t>Қо</w:t>
      </w:r>
      <w:r w:rsidRPr="000C1676">
        <w:rPr>
          <w:color w:val="000000"/>
          <w:sz w:val="24"/>
          <w:szCs w:val="24"/>
          <w:lang w:val="kk-KZ"/>
        </w:rPr>
        <w:t xml:space="preserve">лы </w:t>
      </w:r>
      <w:r w:rsidRPr="000C1676">
        <w:rPr>
          <w:color w:val="000000"/>
          <w:sz w:val="24"/>
          <w:szCs w:val="24"/>
          <w:lang w:val="kk-KZ" w:eastAsia="kk-KZ"/>
        </w:rPr>
        <w:t xml:space="preserve">ашықтың </w:t>
      </w:r>
      <w:r w:rsidR="00F717F8" w:rsidRPr="000C1676">
        <w:rPr>
          <w:color w:val="000000"/>
          <w:sz w:val="24"/>
          <w:szCs w:val="24"/>
          <w:lang w:val="kk-KZ" w:eastAsia="kk-KZ"/>
        </w:rPr>
        <w:t>-</w:t>
      </w:r>
      <w:r w:rsidRPr="000C1676">
        <w:rPr>
          <w:color w:val="000000"/>
          <w:sz w:val="24"/>
          <w:szCs w:val="24"/>
          <w:lang w:val="kk-KZ" w:eastAsia="kk-KZ"/>
        </w:rPr>
        <w:t xml:space="preserve"> жолы ашық»</w:t>
      </w:r>
      <w:r w:rsidR="00F717F8" w:rsidRPr="000C1676">
        <w:rPr>
          <w:color w:val="000000"/>
          <w:sz w:val="24"/>
          <w:szCs w:val="24"/>
          <w:lang w:val="kk-KZ" w:eastAsia="kk-KZ"/>
        </w:rPr>
        <w:t xml:space="preserve"> </w:t>
      </w:r>
      <w:r w:rsidRPr="000C1676">
        <w:rPr>
          <w:color w:val="000000"/>
          <w:sz w:val="24"/>
          <w:szCs w:val="24"/>
          <w:lang w:val="kk-KZ" w:eastAsia="kk-KZ"/>
        </w:rPr>
        <w:t xml:space="preserve">деген сөз бар </w:t>
      </w:r>
    </w:p>
    <w:p w:rsidR="001E552F" w:rsidRPr="000C1676" w:rsidRDefault="001E552F"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Дар</w:t>
      </w:r>
      <w:r w:rsidR="00A4568A" w:rsidRPr="000C1676">
        <w:rPr>
          <w:color w:val="000000"/>
          <w:sz w:val="24"/>
          <w:szCs w:val="24"/>
          <w:lang w:val="kk-KZ" w:eastAsia="kk-KZ"/>
        </w:rPr>
        <w:t>қа</w:t>
      </w:r>
      <w:r w:rsidRPr="000C1676">
        <w:rPr>
          <w:color w:val="000000"/>
          <w:sz w:val="24"/>
          <w:szCs w:val="24"/>
          <w:lang w:val="kk-KZ" w:eastAsia="kk-KZ"/>
        </w:rPr>
        <w:t xml:space="preserve">н жанның </w:t>
      </w:r>
      <w:r w:rsidR="00A4568A" w:rsidRPr="000C1676">
        <w:rPr>
          <w:color w:val="000000"/>
          <w:sz w:val="24"/>
          <w:szCs w:val="24"/>
          <w:lang w:val="kk-KZ" w:eastAsia="kk-KZ"/>
        </w:rPr>
        <w:t>қа</w:t>
      </w:r>
      <w:r w:rsidRPr="000C1676">
        <w:rPr>
          <w:color w:val="000000"/>
          <w:sz w:val="24"/>
          <w:szCs w:val="24"/>
          <w:lang w:val="kk-KZ" w:eastAsia="kk-KZ"/>
        </w:rPr>
        <w:t xml:space="preserve">шан </w:t>
      </w:r>
      <w:r w:rsidRPr="000C1676">
        <w:rPr>
          <w:color w:val="000000"/>
          <w:sz w:val="24"/>
          <w:szCs w:val="24"/>
          <w:lang w:val="kk-KZ"/>
        </w:rPr>
        <w:t xml:space="preserve">да </w:t>
      </w:r>
      <w:r w:rsidRPr="000C1676">
        <w:rPr>
          <w:color w:val="000000"/>
          <w:sz w:val="24"/>
          <w:szCs w:val="24"/>
          <w:lang w:val="kk-KZ" w:eastAsia="kk-KZ"/>
        </w:rPr>
        <w:t>даңқы өседі.</w:t>
      </w:r>
    </w:p>
    <w:p w:rsidR="00F717F8" w:rsidRPr="000C1676" w:rsidRDefault="00F717F8" w:rsidP="000C1676">
      <w:pPr>
        <w:pStyle w:val="af6"/>
        <w:shd w:val="clear" w:color="auto" w:fill="auto"/>
        <w:spacing w:line="240" w:lineRule="auto"/>
        <w:ind w:left="40" w:firstLine="0"/>
        <w:rPr>
          <w:sz w:val="24"/>
          <w:szCs w:val="24"/>
          <w:lang w:val="kk-KZ"/>
        </w:rPr>
      </w:pPr>
    </w:p>
    <w:p w:rsidR="00F717F8" w:rsidRPr="000C1676" w:rsidRDefault="001E552F" w:rsidP="000C1676">
      <w:pPr>
        <w:pStyle w:val="af6"/>
        <w:shd w:val="clear" w:color="auto" w:fill="auto"/>
        <w:spacing w:line="240" w:lineRule="auto"/>
        <w:ind w:left="40" w:right="260" w:firstLine="0"/>
        <w:rPr>
          <w:color w:val="000000"/>
          <w:sz w:val="24"/>
          <w:szCs w:val="24"/>
          <w:lang w:val="kk-KZ" w:eastAsia="kk-KZ"/>
        </w:rPr>
      </w:pPr>
      <w:r w:rsidRPr="000C1676">
        <w:rPr>
          <w:color w:val="000000"/>
          <w:sz w:val="24"/>
          <w:szCs w:val="24"/>
          <w:lang w:val="kk-KZ" w:eastAsia="kk-KZ"/>
        </w:rPr>
        <w:t xml:space="preserve">Инабаттық жазған ба пейіліңе, </w:t>
      </w:r>
    </w:p>
    <w:p w:rsidR="001E552F" w:rsidRPr="000C1676" w:rsidRDefault="001E552F" w:rsidP="000C1676">
      <w:pPr>
        <w:pStyle w:val="af6"/>
        <w:shd w:val="clear" w:color="auto" w:fill="auto"/>
        <w:spacing w:line="240" w:lineRule="auto"/>
        <w:ind w:left="40" w:right="260" w:firstLine="0"/>
        <w:rPr>
          <w:sz w:val="24"/>
          <w:szCs w:val="24"/>
          <w:lang w:val="kk-KZ"/>
        </w:rPr>
      </w:pPr>
      <w:r w:rsidRPr="000C1676">
        <w:rPr>
          <w:color w:val="000000"/>
          <w:sz w:val="24"/>
          <w:szCs w:val="24"/>
          <w:lang w:val="kk-KZ" w:eastAsia="kk-KZ"/>
        </w:rPr>
        <w:t>Терендікті кім берген зейініңе.</w:t>
      </w:r>
    </w:p>
    <w:p w:rsidR="00F717F8" w:rsidRPr="000C1676" w:rsidRDefault="001E552F" w:rsidP="000C1676">
      <w:pPr>
        <w:pStyle w:val="af6"/>
        <w:shd w:val="clear" w:color="auto" w:fill="auto"/>
        <w:spacing w:line="240" w:lineRule="auto"/>
        <w:ind w:left="40" w:right="260" w:firstLine="0"/>
        <w:rPr>
          <w:color w:val="000000"/>
          <w:sz w:val="24"/>
          <w:szCs w:val="24"/>
          <w:lang w:val="kk-KZ" w:eastAsia="kk-KZ"/>
        </w:rPr>
      </w:pPr>
      <w:r w:rsidRPr="000C1676">
        <w:rPr>
          <w:color w:val="000000"/>
          <w:sz w:val="24"/>
          <w:szCs w:val="24"/>
          <w:lang w:val="kk-KZ" w:eastAsia="kk-KZ"/>
        </w:rPr>
        <w:t xml:space="preserve">Жетім менен жесірге </w:t>
      </w:r>
      <w:r w:rsidR="00A4568A" w:rsidRPr="000C1676">
        <w:rPr>
          <w:color w:val="000000"/>
          <w:sz w:val="24"/>
          <w:szCs w:val="24"/>
          <w:lang w:val="kk-KZ" w:eastAsia="kk-KZ"/>
        </w:rPr>
        <w:t>қо</w:t>
      </w:r>
      <w:r w:rsidRPr="000C1676">
        <w:rPr>
          <w:color w:val="000000"/>
          <w:sz w:val="24"/>
          <w:szCs w:val="24"/>
          <w:lang w:val="kk-KZ" w:eastAsia="kk-KZ"/>
        </w:rPr>
        <w:t xml:space="preserve">лын созған </w:t>
      </w:r>
    </w:p>
    <w:p w:rsidR="001E552F" w:rsidRPr="000C1676" w:rsidRDefault="001E552F" w:rsidP="000C1676">
      <w:pPr>
        <w:pStyle w:val="af6"/>
        <w:shd w:val="clear" w:color="auto" w:fill="auto"/>
        <w:spacing w:line="240" w:lineRule="auto"/>
        <w:ind w:left="40" w:right="260" w:firstLine="0"/>
        <w:rPr>
          <w:sz w:val="24"/>
          <w:szCs w:val="24"/>
          <w:lang w:val="kk-KZ"/>
        </w:rPr>
      </w:pPr>
      <w:r w:rsidRPr="000C1676">
        <w:rPr>
          <w:color w:val="000000"/>
          <w:sz w:val="24"/>
          <w:szCs w:val="24"/>
          <w:lang w:val="kk-KZ" w:eastAsia="kk-KZ"/>
        </w:rPr>
        <w:t>Бақыт н</w:t>
      </w:r>
      <w:r w:rsidR="00F717F8" w:rsidRPr="000C1676">
        <w:rPr>
          <w:color w:val="000000"/>
          <w:sz w:val="24"/>
          <w:szCs w:val="24"/>
          <w:lang w:val="kk-KZ" w:eastAsia="kk-KZ"/>
        </w:rPr>
        <w:t>ұ</w:t>
      </w:r>
      <w:r w:rsidRPr="000C1676">
        <w:rPr>
          <w:color w:val="000000"/>
          <w:sz w:val="24"/>
          <w:szCs w:val="24"/>
          <w:lang w:val="kk-KZ" w:eastAsia="kk-KZ"/>
        </w:rPr>
        <w:t>ры төгілсін мейіріңе!..</w:t>
      </w:r>
    </w:p>
    <w:p w:rsidR="001E552F" w:rsidRPr="000C1676" w:rsidRDefault="001E552F" w:rsidP="000C1676">
      <w:pPr>
        <w:pStyle w:val="af6"/>
        <w:shd w:val="clear" w:color="auto" w:fill="auto"/>
        <w:spacing w:line="240" w:lineRule="auto"/>
        <w:ind w:left="100" w:right="60" w:firstLine="0"/>
        <w:rPr>
          <w:sz w:val="24"/>
          <w:szCs w:val="24"/>
          <w:lang w:val="kk-KZ"/>
        </w:rPr>
      </w:pPr>
    </w:p>
    <w:p w:rsidR="001E552F" w:rsidRPr="000C1676" w:rsidRDefault="001E552F" w:rsidP="000C1676">
      <w:pPr>
        <w:pStyle w:val="af6"/>
        <w:shd w:val="clear" w:color="auto" w:fill="auto"/>
        <w:spacing w:line="240" w:lineRule="auto"/>
        <w:ind w:left="100" w:right="60" w:firstLine="0"/>
        <w:rPr>
          <w:sz w:val="24"/>
          <w:szCs w:val="24"/>
          <w:lang w:val="kk-KZ"/>
        </w:rPr>
      </w:pPr>
    </w:p>
    <w:p w:rsidR="001E552F" w:rsidRPr="000C1676" w:rsidRDefault="001E552F" w:rsidP="000C1676">
      <w:pPr>
        <w:pStyle w:val="af6"/>
        <w:shd w:val="clear" w:color="auto" w:fill="auto"/>
        <w:spacing w:line="240" w:lineRule="auto"/>
        <w:ind w:left="100" w:right="60" w:firstLine="0"/>
        <w:rPr>
          <w:sz w:val="24"/>
          <w:szCs w:val="24"/>
          <w:lang w:val="kk-KZ"/>
        </w:rPr>
      </w:pPr>
    </w:p>
    <w:p w:rsidR="001E552F" w:rsidRPr="000C1676" w:rsidRDefault="001E552F" w:rsidP="000C1676">
      <w:pPr>
        <w:pStyle w:val="af6"/>
        <w:shd w:val="clear" w:color="auto" w:fill="auto"/>
        <w:spacing w:line="240" w:lineRule="auto"/>
        <w:ind w:left="100" w:right="60" w:firstLine="0"/>
        <w:rPr>
          <w:sz w:val="24"/>
          <w:szCs w:val="24"/>
          <w:lang w:val="kk-KZ"/>
        </w:rPr>
      </w:pPr>
    </w:p>
    <w:p w:rsidR="001E552F" w:rsidRPr="000C1676" w:rsidRDefault="001E552F" w:rsidP="000C1676">
      <w:pPr>
        <w:pStyle w:val="af6"/>
        <w:shd w:val="clear" w:color="auto" w:fill="auto"/>
        <w:spacing w:line="240" w:lineRule="auto"/>
        <w:ind w:left="100" w:firstLine="0"/>
        <w:rPr>
          <w:b/>
          <w:sz w:val="24"/>
          <w:szCs w:val="24"/>
          <w:lang w:val="kk-KZ"/>
        </w:rPr>
      </w:pPr>
      <w:r w:rsidRPr="000C1676">
        <w:rPr>
          <w:b/>
          <w:color w:val="000000"/>
          <w:sz w:val="24"/>
          <w:szCs w:val="24"/>
          <w:lang w:val="kk-KZ" w:eastAsia="kk-KZ"/>
        </w:rPr>
        <w:t>АСЫҒЫСТ</w:t>
      </w:r>
      <w:r w:rsidR="00A4568A" w:rsidRPr="000C1676">
        <w:rPr>
          <w:b/>
          <w:color w:val="000000"/>
          <w:sz w:val="24"/>
          <w:szCs w:val="24"/>
          <w:lang w:val="kk-KZ" w:eastAsia="kk-KZ"/>
        </w:rPr>
        <w:t>ЫҚ</w:t>
      </w:r>
    </w:p>
    <w:p w:rsidR="001E552F" w:rsidRPr="000C1676" w:rsidRDefault="001E552F" w:rsidP="000C1676">
      <w:pPr>
        <w:pStyle w:val="af6"/>
        <w:shd w:val="clear" w:color="auto" w:fill="auto"/>
        <w:spacing w:line="240" w:lineRule="auto"/>
        <w:ind w:left="100" w:right="60" w:firstLine="0"/>
        <w:rPr>
          <w:sz w:val="24"/>
          <w:szCs w:val="24"/>
          <w:lang w:val="kk-KZ"/>
        </w:rPr>
      </w:pPr>
    </w:p>
    <w:p w:rsidR="001E552F" w:rsidRPr="000C1676" w:rsidRDefault="001E552F" w:rsidP="000C1676">
      <w:pPr>
        <w:pStyle w:val="af6"/>
        <w:shd w:val="clear" w:color="auto" w:fill="auto"/>
        <w:spacing w:line="240" w:lineRule="auto"/>
        <w:ind w:left="20" w:firstLine="0"/>
        <w:jc w:val="both"/>
        <w:rPr>
          <w:sz w:val="24"/>
          <w:szCs w:val="24"/>
          <w:lang w:val="kk-KZ"/>
        </w:rPr>
      </w:pPr>
      <w:r w:rsidRPr="000C1676">
        <w:rPr>
          <w:color w:val="000000"/>
          <w:sz w:val="24"/>
          <w:szCs w:val="24"/>
          <w:lang w:val="kk-KZ" w:eastAsia="kk-KZ"/>
        </w:rPr>
        <w:t>Сапарға ш</w:t>
      </w:r>
      <w:r w:rsidR="00A4568A" w:rsidRPr="000C1676">
        <w:rPr>
          <w:color w:val="000000"/>
          <w:sz w:val="24"/>
          <w:szCs w:val="24"/>
          <w:lang w:val="kk-KZ" w:eastAsia="kk-KZ"/>
        </w:rPr>
        <w:t>ық</w:t>
      </w:r>
      <w:r w:rsidRPr="000C1676">
        <w:rPr>
          <w:color w:val="000000"/>
          <w:sz w:val="24"/>
          <w:szCs w:val="24"/>
          <w:lang w:val="kk-KZ" w:eastAsia="kk-KZ"/>
        </w:rPr>
        <w:t>са жетуге асығады,</w:t>
      </w:r>
    </w:p>
    <w:p w:rsidR="00F717F8" w:rsidRPr="000C1676" w:rsidRDefault="00A4568A" w:rsidP="000C1676">
      <w:pPr>
        <w:pStyle w:val="af6"/>
        <w:shd w:val="clear" w:color="auto" w:fill="auto"/>
        <w:spacing w:line="240" w:lineRule="auto"/>
        <w:ind w:left="20" w:right="1140" w:firstLine="0"/>
        <w:rPr>
          <w:color w:val="000000"/>
          <w:sz w:val="24"/>
          <w:szCs w:val="24"/>
          <w:lang w:val="kk-KZ" w:eastAsia="kk-KZ"/>
        </w:rPr>
      </w:pPr>
      <w:r w:rsidRPr="000C1676">
        <w:rPr>
          <w:color w:val="000000"/>
          <w:sz w:val="24"/>
          <w:szCs w:val="24"/>
          <w:lang w:val="kk-KZ" w:eastAsia="kk-KZ"/>
        </w:rPr>
        <w:t>Қо</w:t>
      </w:r>
      <w:r w:rsidR="001E552F" w:rsidRPr="000C1676">
        <w:rPr>
          <w:color w:val="000000"/>
          <w:sz w:val="24"/>
          <w:szCs w:val="24"/>
          <w:lang w:val="kk-KZ" w:eastAsia="kk-KZ"/>
        </w:rPr>
        <w:t>н</w:t>
      </w:r>
      <w:r w:rsidRPr="000C1676">
        <w:rPr>
          <w:color w:val="000000"/>
          <w:sz w:val="24"/>
          <w:szCs w:val="24"/>
          <w:lang w:val="kk-KZ" w:eastAsia="kk-KZ"/>
        </w:rPr>
        <w:t>ақ</w:t>
      </w:r>
      <w:r w:rsidR="00F717F8" w:rsidRPr="000C1676">
        <w:rPr>
          <w:color w:val="000000"/>
          <w:sz w:val="24"/>
          <w:szCs w:val="24"/>
          <w:lang w:val="kk-KZ" w:eastAsia="kk-KZ"/>
        </w:rPr>
        <w:t>қ</w:t>
      </w:r>
      <w:r w:rsidR="001E552F" w:rsidRPr="000C1676">
        <w:rPr>
          <w:color w:val="000000"/>
          <w:sz w:val="24"/>
          <w:szCs w:val="24"/>
          <w:lang w:val="kk-KZ" w:eastAsia="kk-KZ"/>
        </w:rPr>
        <w:t xml:space="preserve">а барса кетуге асығады. </w:t>
      </w:r>
    </w:p>
    <w:p w:rsidR="001E552F" w:rsidRPr="000C1676" w:rsidRDefault="001E552F" w:rsidP="000C1676">
      <w:pPr>
        <w:pStyle w:val="af6"/>
        <w:shd w:val="clear" w:color="auto" w:fill="auto"/>
        <w:spacing w:line="240" w:lineRule="auto"/>
        <w:ind w:left="20" w:right="1140" w:firstLine="0"/>
        <w:rPr>
          <w:sz w:val="24"/>
          <w:szCs w:val="24"/>
          <w:lang w:val="kk-KZ"/>
        </w:rPr>
      </w:pPr>
      <w:r w:rsidRPr="000C1676">
        <w:rPr>
          <w:color w:val="000000"/>
          <w:sz w:val="24"/>
          <w:szCs w:val="24"/>
          <w:lang w:val="kk-KZ" w:eastAsia="kk-KZ"/>
        </w:rPr>
        <w:t>Автобустардың алдарын орап,</w:t>
      </w:r>
    </w:p>
    <w:p w:rsidR="001E552F" w:rsidRPr="000C1676" w:rsidRDefault="001E552F" w:rsidP="000C1676">
      <w:pPr>
        <w:pStyle w:val="af6"/>
        <w:shd w:val="clear" w:color="auto" w:fill="auto"/>
        <w:spacing w:after="234" w:line="240" w:lineRule="auto"/>
        <w:ind w:left="20" w:firstLine="0"/>
        <w:jc w:val="both"/>
        <w:rPr>
          <w:sz w:val="24"/>
          <w:szCs w:val="24"/>
          <w:lang w:val="kk-KZ"/>
        </w:rPr>
      </w:pPr>
      <w:r w:rsidRPr="000C1676">
        <w:rPr>
          <w:color w:val="000000"/>
          <w:sz w:val="24"/>
          <w:szCs w:val="24"/>
          <w:lang w:val="kk-KZ" w:eastAsia="kk-KZ"/>
        </w:rPr>
        <w:t>Жолдардан жылдам өтуге асығады.</w:t>
      </w:r>
    </w:p>
    <w:p w:rsidR="001E552F" w:rsidRPr="000C1676" w:rsidRDefault="001E552F" w:rsidP="000C1676">
      <w:pPr>
        <w:pStyle w:val="af6"/>
        <w:shd w:val="clear" w:color="auto" w:fill="auto"/>
        <w:spacing w:line="240" w:lineRule="auto"/>
        <w:ind w:left="20" w:firstLine="0"/>
        <w:jc w:val="both"/>
        <w:rPr>
          <w:sz w:val="24"/>
          <w:szCs w:val="24"/>
          <w:lang w:val="kk-KZ"/>
        </w:rPr>
      </w:pPr>
      <w:r w:rsidRPr="000C1676">
        <w:rPr>
          <w:color w:val="000000"/>
          <w:sz w:val="24"/>
          <w:szCs w:val="24"/>
          <w:lang w:val="kk-KZ" w:eastAsia="kk-KZ"/>
        </w:rPr>
        <w:t>Кезекте</w:t>
      </w:r>
      <w:r w:rsidR="00F717F8" w:rsidRPr="000C1676">
        <w:rPr>
          <w:color w:val="000000"/>
          <w:sz w:val="24"/>
          <w:szCs w:val="24"/>
          <w:lang w:val="kk-KZ" w:eastAsia="kk-KZ"/>
        </w:rPr>
        <w:t xml:space="preserve"> тұрса таласып ұ</w:t>
      </w:r>
      <w:r w:rsidRPr="000C1676">
        <w:rPr>
          <w:color w:val="000000"/>
          <w:sz w:val="24"/>
          <w:szCs w:val="24"/>
          <w:lang w:val="kk-KZ" w:eastAsia="kk-KZ"/>
        </w:rPr>
        <w:t>рысады,</w:t>
      </w:r>
    </w:p>
    <w:p w:rsidR="00F717F8" w:rsidRPr="000C1676" w:rsidRDefault="001E552F" w:rsidP="000C1676">
      <w:pPr>
        <w:pStyle w:val="af6"/>
        <w:shd w:val="clear" w:color="auto" w:fill="auto"/>
        <w:spacing w:after="292" w:line="240" w:lineRule="auto"/>
        <w:ind w:left="20" w:right="660" w:firstLine="0"/>
        <w:jc w:val="both"/>
        <w:rPr>
          <w:color w:val="000000"/>
          <w:sz w:val="24"/>
          <w:szCs w:val="24"/>
          <w:lang w:val="kk-KZ" w:eastAsia="kk-KZ"/>
        </w:rPr>
      </w:pPr>
      <w:r w:rsidRPr="000C1676">
        <w:rPr>
          <w:color w:val="000000"/>
          <w:sz w:val="24"/>
          <w:szCs w:val="24"/>
          <w:lang w:val="kk-KZ" w:eastAsia="kk-KZ"/>
        </w:rPr>
        <w:t xml:space="preserve">Бәрін де шапшаң істеуге тырысады. </w:t>
      </w:r>
    </w:p>
    <w:p w:rsidR="00F717F8" w:rsidRPr="000C1676" w:rsidRDefault="001E552F" w:rsidP="000C1676">
      <w:pPr>
        <w:pStyle w:val="af6"/>
        <w:shd w:val="clear" w:color="auto" w:fill="auto"/>
        <w:spacing w:line="240" w:lineRule="auto"/>
        <w:ind w:left="20" w:right="660" w:firstLine="0"/>
        <w:jc w:val="both"/>
        <w:rPr>
          <w:color w:val="000000"/>
          <w:sz w:val="24"/>
          <w:szCs w:val="24"/>
          <w:lang w:val="kk-KZ" w:eastAsia="kk-KZ"/>
        </w:rPr>
      </w:pPr>
      <w:r w:rsidRPr="000C1676">
        <w:rPr>
          <w:color w:val="000000"/>
          <w:sz w:val="24"/>
          <w:szCs w:val="24"/>
          <w:lang w:val="kk-KZ" w:eastAsia="kk-KZ"/>
        </w:rPr>
        <w:t>Ат</w:t>
      </w:r>
      <w:r w:rsidR="00A4568A" w:rsidRPr="000C1676">
        <w:rPr>
          <w:color w:val="000000"/>
          <w:sz w:val="24"/>
          <w:szCs w:val="24"/>
          <w:lang w:val="kk-KZ" w:eastAsia="kk-KZ"/>
        </w:rPr>
        <w:t>қа</w:t>
      </w:r>
      <w:r w:rsidRPr="000C1676">
        <w:rPr>
          <w:color w:val="000000"/>
          <w:sz w:val="24"/>
          <w:szCs w:val="24"/>
          <w:lang w:val="kk-KZ" w:eastAsia="kk-KZ"/>
        </w:rPr>
        <w:t xml:space="preserve">рмай </w:t>
      </w:r>
      <w:r w:rsidR="00A4568A" w:rsidRPr="000C1676">
        <w:rPr>
          <w:color w:val="000000"/>
          <w:sz w:val="24"/>
          <w:szCs w:val="24"/>
          <w:lang w:val="kk-KZ" w:eastAsia="kk-KZ"/>
        </w:rPr>
        <w:t>қо</w:t>
      </w:r>
      <w:r w:rsidRPr="000C1676">
        <w:rPr>
          <w:color w:val="000000"/>
          <w:sz w:val="24"/>
          <w:szCs w:val="24"/>
          <w:lang w:val="kk-KZ" w:eastAsia="kk-KZ"/>
        </w:rPr>
        <w:t>йсаң айт</w:t>
      </w:r>
      <w:r w:rsidR="00A4568A" w:rsidRPr="000C1676">
        <w:rPr>
          <w:color w:val="000000"/>
          <w:sz w:val="24"/>
          <w:szCs w:val="24"/>
          <w:lang w:val="kk-KZ" w:eastAsia="kk-KZ"/>
        </w:rPr>
        <w:t>қа</w:t>
      </w:r>
      <w:r w:rsidR="00752595" w:rsidRPr="000C1676">
        <w:rPr>
          <w:color w:val="000000"/>
          <w:sz w:val="24"/>
          <w:szCs w:val="24"/>
          <w:lang w:val="kk-KZ" w:eastAsia="kk-KZ"/>
        </w:rPr>
        <w:t>ның</w:t>
      </w:r>
      <w:r w:rsidRPr="000C1676">
        <w:rPr>
          <w:color w:val="000000"/>
          <w:sz w:val="24"/>
          <w:szCs w:val="24"/>
          <w:lang w:val="kk-KZ" w:eastAsia="kk-KZ"/>
        </w:rPr>
        <w:t xml:space="preserve"> тездеп, </w:t>
      </w:r>
    </w:p>
    <w:p w:rsidR="001E552F" w:rsidRPr="000C1676" w:rsidRDefault="00F717F8" w:rsidP="000C1676">
      <w:pPr>
        <w:pStyle w:val="af6"/>
        <w:shd w:val="clear" w:color="auto" w:fill="auto"/>
        <w:spacing w:line="240" w:lineRule="auto"/>
        <w:ind w:left="20" w:right="660" w:firstLine="0"/>
        <w:jc w:val="both"/>
        <w:rPr>
          <w:color w:val="000000"/>
          <w:sz w:val="24"/>
          <w:szCs w:val="24"/>
          <w:lang w:val="kk-KZ" w:eastAsia="kk-KZ"/>
        </w:rPr>
      </w:pPr>
      <w:r w:rsidRPr="000C1676">
        <w:rPr>
          <w:color w:val="000000"/>
          <w:sz w:val="24"/>
          <w:szCs w:val="24"/>
          <w:lang w:val="kk-KZ" w:eastAsia="kk-KZ"/>
        </w:rPr>
        <w:t>Мең-зең боп лезде шекесі құ</w:t>
      </w:r>
      <w:r w:rsidR="001E552F" w:rsidRPr="000C1676">
        <w:rPr>
          <w:color w:val="000000"/>
          <w:sz w:val="24"/>
          <w:szCs w:val="24"/>
          <w:lang w:val="kk-KZ" w:eastAsia="kk-KZ"/>
        </w:rPr>
        <w:t>рысады.</w:t>
      </w:r>
    </w:p>
    <w:p w:rsidR="00F717F8" w:rsidRPr="000C1676" w:rsidRDefault="00F717F8" w:rsidP="000C1676">
      <w:pPr>
        <w:pStyle w:val="af6"/>
        <w:shd w:val="clear" w:color="auto" w:fill="auto"/>
        <w:spacing w:line="240" w:lineRule="auto"/>
        <w:ind w:left="20" w:right="660" w:firstLine="0"/>
        <w:jc w:val="both"/>
        <w:rPr>
          <w:sz w:val="24"/>
          <w:szCs w:val="24"/>
          <w:lang w:val="kk-KZ"/>
        </w:rPr>
      </w:pPr>
    </w:p>
    <w:p w:rsidR="001E552F" w:rsidRPr="000C1676" w:rsidRDefault="001E552F" w:rsidP="000C1676">
      <w:pPr>
        <w:pStyle w:val="af6"/>
        <w:shd w:val="clear" w:color="auto" w:fill="auto"/>
        <w:spacing w:line="240" w:lineRule="auto"/>
        <w:ind w:left="20" w:firstLine="0"/>
        <w:jc w:val="both"/>
        <w:rPr>
          <w:sz w:val="24"/>
          <w:szCs w:val="24"/>
          <w:lang w:val="kk-KZ"/>
        </w:rPr>
      </w:pPr>
      <w:r w:rsidRPr="000C1676">
        <w:rPr>
          <w:color w:val="000000"/>
          <w:sz w:val="24"/>
          <w:szCs w:val="24"/>
          <w:lang w:val="kk-KZ" w:eastAsia="kk-KZ"/>
        </w:rPr>
        <w:t>Асығыс іске әзәзіл араласар,</w:t>
      </w:r>
    </w:p>
    <w:p w:rsidR="00F717F8" w:rsidRPr="000C1676" w:rsidRDefault="001E552F" w:rsidP="000C1676">
      <w:pPr>
        <w:pStyle w:val="af6"/>
        <w:shd w:val="clear" w:color="auto" w:fill="auto"/>
        <w:spacing w:line="240" w:lineRule="auto"/>
        <w:ind w:left="20" w:right="20" w:firstLine="0"/>
        <w:rPr>
          <w:color w:val="000000"/>
          <w:sz w:val="24"/>
          <w:szCs w:val="24"/>
          <w:lang w:val="kk-KZ" w:eastAsia="kk-KZ"/>
        </w:rPr>
      </w:pPr>
      <w:r w:rsidRPr="000C1676">
        <w:rPr>
          <w:color w:val="000000"/>
          <w:sz w:val="24"/>
          <w:szCs w:val="24"/>
          <w:lang w:val="kk-KZ" w:eastAsia="kk-KZ"/>
        </w:rPr>
        <w:t xml:space="preserve">Сабырсыз жанды сүмпитіп </w:t>
      </w:r>
      <w:r w:rsidRPr="000C1676">
        <w:rPr>
          <w:color w:val="000000"/>
          <w:sz w:val="24"/>
          <w:szCs w:val="24"/>
          <w:lang w:val="kk-KZ"/>
        </w:rPr>
        <w:t xml:space="preserve">нала </w:t>
      </w:r>
      <w:r w:rsidRPr="000C1676">
        <w:rPr>
          <w:color w:val="000000"/>
          <w:sz w:val="24"/>
          <w:szCs w:val="24"/>
          <w:lang w:val="kk-KZ" w:eastAsia="kk-KZ"/>
        </w:rPr>
        <w:t xml:space="preserve">басар. </w:t>
      </w:r>
    </w:p>
    <w:p w:rsidR="00F717F8" w:rsidRPr="000C1676" w:rsidRDefault="001E552F" w:rsidP="000C1676">
      <w:pPr>
        <w:pStyle w:val="af6"/>
        <w:shd w:val="clear" w:color="auto" w:fill="auto"/>
        <w:spacing w:line="240" w:lineRule="auto"/>
        <w:ind w:left="20" w:right="20" w:firstLine="0"/>
        <w:rPr>
          <w:color w:val="000000"/>
          <w:sz w:val="24"/>
          <w:szCs w:val="24"/>
          <w:lang w:val="kk-KZ" w:eastAsia="kk-KZ"/>
        </w:rPr>
      </w:pPr>
      <w:r w:rsidRPr="000C1676">
        <w:rPr>
          <w:color w:val="000000"/>
          <w:sz w:val="24"/>
          <w:szCs w:val="24"/>
          <w:lang w:val="kk-KZ" w:eastAsia="kk-KZ"/>
        </w:rPr>
        <w:t xml:space="preserve">Сүйрең тіл - сордың тумасы, сүйір найза, </w:t>
      </w:r>
    </w:p>
    <w:p w:rsidR="001E552F" w:rsidRPr="000C1676" w:rsidRDefault="001E552F" w:rsidP="000C1676">
      <w:pPr>
        <w:pStyle w:val="af6"/>
        <w:shd w:val="clear" w:color="auto" w:fill="auto"/>
        <w:spacing w:line="240" w:lineRule="auto"/>
        <w:ind w:left="20" w:right="20" w:firstLine="0"/>
        <w:rPr>
          <w:color w:val="000000"/>
          <w:sz w:val="24"/>
          <w:szCs w:val="24"/>
          <w:lang w:val="kk-KZ" w:eastAsia="kk-KZ"/>
        </w:rPr>
      </w:pPr>
      <w:r w:rsidRPr="000C1676">
        <w:rPr>
          <w:color w:val="000000"/>
          <w:sz w:val="24"/>
          <w:szCs w:val="24"/>
          <w:lang w:val="kk-KZ" w:eastAsia="kk-KZ"/>
        </w:rPr>
        <w:t xml:space="preserve">Жазықсыз жапа шеккізіп </w:t>
      </w:r>
      <w:r w:rsidRPr="000C1676">
        <w:rPr>
          <w:color w:val="000000"/>
          <w:sz w:val="24"/>
          <w:szCs w:val="24"/>
          <w:lang w:val="kk-KZ"/>
        </w:rPr>
        <w:t xml:space="preserve">жара </w:t>
      </w:r>
      <w:r w:rsidRPr="000C1676">
        <w:rPr>
          <w:color w:val="000000"/>
          <w:sz w:val="24"/>
          <w:szCs w:val="24"/>
          <w:lang w:val="kk-KZ" w:eastAsia="kk-KZ"/>
        </w:rPr>
        <w:t>салар.</w:t>
      </w:r>
    </w:p>
    <w:p w:rsidR="00F717F8" w:rsidRPr="000C1676" w:rsidRDefault="00F717F8" w:rsidP="000C1676">
      <w:pPr>
        <w:pStyle w:val="af6"/>
        <w:shd w:val="clear" w:color="auto" w:fill="auto"/>
        <w:spacing w:line="240" w:lineRule="auto"/>
        <w:ind w:left="20" w:right="20" w:firstLine="0"/>
        <w:rPr>
          <w:sz w:val="24"/>
          <w:szCs w:val="24"/>
          <w:lang w:val="kk-KZ"/>
        </w:rPr>
      </w:pPr>
    </w:p>
    <w:p w:rsidR="00F717F8" w:rsidRPr="000C1676" w:rsidRDefault="001E552F" w:rsidP="000C1676">
      <w:pPr>
        <w:pStyle w:val="af6"/>
        <w:shd w:val="clear" w:color="auto" w:fill="auto"/>
        <w:spacing w:line="240" w:lineRule="auto"/>
        <w:ind w:left="20" w:right="20" w:firstLine="0"/>
        <w:rPr>
          <w:color w:val="000000"/>
          <w:sz w:val="24"/>
          <w:szCs w:val="24"/>
          <w:lang w:val="kk-KZ" w:eastAsia="kk-KZ"/>
        </w:rPr>
      </w:pPr>
      <w:r w:rsidRPr="000C1676">
        <w:rPr>
          <w:color w:val="000000"/>
          <w:sz w:val="24"/>
          <w:szCs w:val="24"/>
          <w:lang w:val="kk-KZ" w:eastAsia="kk-KZ"/>
        </w:rPr>
        <w:t>«Шырайы кетер адамның ас</w:t>
      </w:r>
      <w:r w:rsidR="00A4568A" w:rsidRPr="000C1676">
        <w:rPr>
          <w:color w:val="000000"/>
          <w:sz w:val="24"/>
          <w:szCs w:val="24"/>
          <w:lang w:val="kk-KZ" w:eastAsia="kk-KZ"/>
        </w:rPr>
        <w:t>ыққа</w:t>
      </w:r>
      <w:r w:rsidRPr="000C1676">
        <w:rPr>
          <w:color w:val="000000"/>
          <w:sz w:val="24"/>
          <w:szCs w:val="24"/>
          <w:lang w:val="kk-KZ" w:eastAsia="kk-KZ"/>
        </w:rPr>
        <w:t xml:space="preserve">нда»,- </w:t>
      </w:r>
    </w:p>
    <w:p w:rsidR="00F717F8" w:rsidRPr="000C1676" w:rsidRDefault="00F717F8" w:rsidP="000C1676">
      <w:pPr>
        <w:pStyle w:val="af6"/>
        <w:shd w:val="clear" w:color="auto" w:fill="auto"/>
        <w:spacing w:line="240" w:lineRule="auto"/>
        <w:ind w:left="20" w:right="20" w:firstLine="0"/>
        <w:rPr>
          <w:color w:val="000000"/>
          <w:sz w:val="24"/>
          <w:szCs w:val="24"/>
          <w:lang w:val="kk-KZ" w:eastAsia="kk-KZ"/>
        </w:rPr>
      </w:pPr>
      <w:r w:rsidRPr="000C1676">
        <w:rPr>
          <w:color w:val="000000"/>
          <w:sz w:val="24"/>
          <w:szCs w:val="24"/>
          <w:lang w:val="kk-KZ" w:eastAsia="kk-KZ"/>
        </w:rPr>
        <w:t>Деп жазған ұ</w:t>
      </w:r>
      <w:r w:rsidR="001E552F" w:rsidRPr="000C1676">
        <w:rPr>
          <w:color w:val="000000"/>
          <w:sz w:val="24"/>
          <w:szCs w:val="24"/>
          <w:lang w:val="kk-KZ" w:eastAsia="kk-KZ"/>
        </w:rPr>
        <w:t xml:space="preserve">лы Пайғамбар хадис </w:t>
      </w:r>
      <w:r w:rsidRPr="000C1676">
        <w:rPr>
          <w:color w:val="000000"/>
          <w:sz w:val="24"/>
          <w:szCs w:val="24"/>
          <w:lang w:val="kk-KZ" w:eastAsia="kk-KZ"/>
        </w:rPr>
        <w:t>-</w:t>
      </w:r>
      <w:r w:rsidR="001E552F" w:rsidRPr="000C1676">
        <w:rPr>
          <w:color w:val="000000"/>
          <w:sz w:val="24"/>
          <w:szCs w:val="24"/>
          <w:lang w:val="kk-KZ" w:eastAsia="kk-KZ"/>
        </w:rPr>
        <w:t xml:space="preserve"> хатта. </w:t>
      </w:r>
    </w:p>
    <w:p w:rsidR="00F717F8" w:rsidRPr="000C1676" w:rsidRDefault="001E552F" w:rsidP="000C1676">
      <w:pPr>
        <w:pStyle w:val="af6"/>
        <w:shd w:val="clear" w:color="auto" w:fill="auto"/>
        <w:spacing w:line="240" w:lineRule="auto"/>
        <w:ind w:left="20" w:right="20" w:firstLine="0"/>
        <w:rPr>
          <w:color w:val="000000"/>
          <w:sz w:val="24"/>
          <w:szCs w:val="24"/>
          <w:lang w:val="kk-KZ" w:eastAsia="kk-KZ"/>
        </w:rPr>
      </w:pPr>
      <w:r w:rsidRPr="000C1676">
        <w:rPr>
          <w:color w:val="000000"/>
          <w:sz w:val="24"/>
          <w:szCs w:val="24"/>
          <w:lang w:val="kk-KZ" w:eastAsia="kk-KZ"/>
        </w:rPr>
        <w:t>Мүбәр</w:t>
      </w:r>
      <w:r w:rsidR="008B1A61" w:rsidRPr="000C1676">
        <w:rPr>
          <w:color w:val="000000"/>
          <w:sz w:val="24"/>
          <w:szCs w:val="24"/>
          <w:lang w:val="kk-KZ" w:eastAsia="kk-KZ"/>
        </w:rPr>
        <w:t>ақ</w:t>
      </w:r>
      <w:r w:rsidR="00F717F8" w:rsidRPr="000C1676">
        <w:rPr>
          <w:color w:val="000000"/>
          <w:sz w:val="24"/>
          <w:szCs w:val="24"/>
          <w:lang w:val="kk-KZ" w:eastAsia="kk-KZ"/>
        </w:rPr>
        <w:t xml:space="preserve"> сөзін тың</w:t>
      </w:r>
      <w:r w:rsidRPr="000C1676">
        <w:rPr>
          <w:color w:val="000000"/>
          <w:sz w:val="24"/>
          <w:szCs w:val="24"/>
          <w:lang w:val="kk-KZ" w:eastAsia="kk-KZ"/>
        </w:rPr>
        <w:t xml:space="preserve">дасын әрбір перзент, </w:t>
      </w:r>
    </w:p>
    <w:p w:rsidR="001E552F" w:rsidRPr="000C1676" w:rsidRDefault="001E552F" w:rsidP="000C1676">
      <w:pPr>
        <w:pStyle w:val="af6"/>
        <w:shd w:val="clear" w:color="auto" w:fill="auto"/>
        <w:spacing w:line="240" w:lineRule="auto"/>
        <w:ind w:left="20" w:right="20" w:firstLine="0"/>
        <w:rPr>
          <w:color w:val="000000"/>
          <w:sz w:val="24"/>
          <w:szCs w:val="24"/>
          <w:lang w:val="kk-KZ" w:eastAsia="kk-KZ"/>
        </w:rPr>
      </w:pPr>
      <w:r w:rsidRPr="000C1676">
        <w:rPr>
          <w:color w:val="000000"/>
          <w:sz w:val="24"/>
          <w:szCs w:val="24"/>
          <w:lang w:val="kk-KZ" w:eastAsia="kk-KZ"/>
        </w:rPr>
        <w:t>М</w:t>
      </w:r>
      <w:r w:rsidR="00F717F8" w:rsidRPr="000C1676">
        <w:rPr>
          <w:color w:val="000000"/>
          <w:sz w:val="24"/>
          <w:szCs w:val="24"/>
          <w:lang w:val="kk-KZ" w:eastAsia="kk-KZ"/>
        </w:rPr>
        <w:t>ұ</w:t>
      </w:r>
      <w:r w:rsidRPr="000C1676">
        <w:rPr>
          <w:color w:val="000000"/>
          <w:sz w:val="24"/>
          <w:szCs w:val="24"/>
          <w:lang w:val="kk-KZ" w:eastAsia="kk-KZ"/>
        </w:rPr>
        <w:t xml:space="preserve">сылмандығы болса егер </w:t>
      </w:r>
      <w:r w:rsidR="00A4568A" w:rsidRPr="000C1676">
        <w:rPr>
          <w:color w:val="000000"/>
          <w:sz w:val="24"/>
          <w:szCs w:val="24"/>
          <w:lang w:val="kk-KZ" w:eastAsia="kk-KZ"/>
        </w:rPr>
        <w:t>қа</w:t>
      </w:r>
      <w:r w:rsidRPr="000C1676">
        <w:rPr>
          <w:color w:val="000000"/>
          <w:sz w:val="24"/>
          <w:szCs w:val="24"/>
          <w:lang w:val="kk-KZ" w:eastAsia="kk-KZ"/>
        </w:rPr>
        <w:t>с</w:t>
      </w:r>
      <w:r w:rsidR="00A4568A" w:rsidRPr="000C1676">
        <w:rPr>
          <w:color w:val="000000"/>
          <w:sz w:val="24"/>
          <w:szCs w:val="24"/>
          <w:lang w:val="kk-KZ" w:eastAsia="kk-KZ"/>
        </w:rPr>
        <w:t>ық</w:t>
      </w:r>
      <w:r w:rsidRPr="000C1676">
        <w:rPr>
          <w:color w:val="000000"/>
          <w:sz w:val="24"/>
          <w:szCs w:val="24"/>
          <w:lang w:val="kk-KZ" w:eastAsia="kk-KZ"/>
        </w:rPr>
        <w:t xml:space="preserve"> </w:t>
      </w:r>
      <w:r w:rsidR="00A4568A" w:rsidRPr="000C1676">
        <w:rPr>
          <w:color w:val="000000"/>
          <w:sz w:val="24"/>
          <w:szCs w:val="24"/>
          <w:lang w:val="kk-KZ" w:eastAsia="kk-KZ"/>
        </w:rPr>
        <w:t>қа</w:t>
      </w:r>
      <w:r w:rsidRPr="000C1676">
        <w:rPr>
          <w:color w:val="000000"/>
          <w:sz w:val="24"/>
          <w:szCs w:val="24"/>
          <w:lang w:val="kk-KZ" w:eastAsia="kk-KZ"/>
        </w:rPr>
        <w:t>нда.</w:t>
      </w:r>
    </w:p>
    <w:p w:rsidR="00F717F8" w:rsidRPr="000C1676" w:rsidRDefault="00F717F8" w:rsidP="000C1676">
      <w:pPr>
        <w:pStyle w:val="af6"/>
        <w:shd w:val="clear" w:color="auto" w:fill="auto"/>
        <w:spacing w:line="240" w:lineRule="auto"/>
        <w:ind w:left="20" w:right="20" w:firstLine="0"/>
        <w:rPr>
          <w:sz w:val="24"/>
          <w:szCs w:val="24"/>
          <w:lang w:val="kk-KZ"/>
        </w:rPr>
      </w:pPr>
    </w:p>
    <w:p w:rsidR="00F717F8" w:rsidRPr="000C1676" w:rsidRDefault="001E552F" w:rsidP="000C1676">
      <w:pPr>
        <w:pStyle w:val="af6"/>
        <w:shd w:val="clear" w:color="auto" w:fill="auto"/>
        <w:spacing w:line="240" w:lineRule="auto"/>
        <w:ind w:left="20" w:right="300" w:firstLine="0"/>
        <w:jc w:val="both"/>
        <w:rPr>
          <w:color w:val="000000"/>
          <w:sz w:val="24"/>
          <w:szCs w:val="24"/>
          <w:lang w:val="kk-KZ" w:eastAsia="kk-KZ"/>
        </w:rPr>
      </w:pPr>
      <w:r w:rsidRPr="000C1676">
        <w:rPr>
          <w:color w:val="000000"/>
          <w:sz w:val="24"/>
          <w:szCs w:val="24"/>
          <w:lang w:val="kk-KZ" w:eastAsia="kk-KZ"/>
        </w:rPr>
        <w:t>Уысында уа</w:t>
      </w:r>
      <w:r w:rsidR="00A4568A" w:rsidRPr="000C1676">
        <w:rPr>
          <w:color w:val="000000"/>
          <w:sz w:val="24"/>
          <w:szCs w:val="24"/>
          <w:lang w:val="kk-KZ" w:eastAsia="kk-KZ"/>
        </w:rPr>
        <w:t>қы</w:t>
      </w:r>
      <w:r w:rsidRPr="000C1676">
        <w:rPr>
          <w:color w:val="000000"/>
          <w:sz w:val="24"/>
          <w:szCs w:val="24"/>
          <w:lang w:val="kk-KZ" w:eastAsia="kk-KZ"/>
        </w:rPr>
        <w:t>т т</w:t>
      </w:r>
      <w:r w:rsidR="00F717F8" w:rsidRPr="000C1676">
        <w:rPr>
          <w:color w:val="000000"/>
          <w:sz w:val="24"/>
          <w:szCs w:val="24"/>
          <w:lang w:val="kk-KZ" w:eastAsia="kk-KZ"/>
        </w:rPr>
        <w:t>ұ</w:t>
      </w:r>
      <w:r w:rsidRPr="000C1676">
        <w:rPr>
          <w:color w:val="000000"/>
          <w:sz w:val="24"/>
          <w:szCs w:val="24"/>
          <w:lang w:val="kk-KZ" w:eastAsia="kk-KZ"/>
        </w:rPr>
        <w:t xml:space="preserve">рмайды, </w:t>
      </w:r>
      <w:r w:rsidR="00A4568A" w:rsidRPr="000C1676">
        <w:rPr>
          <w:color w:val="000000"/>
          <w:sz w:val="24"/>
          <w:szCs w:val="24"/>
          <w:lang w:val="kk-KZ" w:eastAsia="kk-KZ"/>
        </w:rPr>
        <w:t>қа</w:t>
      </w:r>
      <w:r w:rsidRPr="000C1676">
        <w:rPr>
          <w:color w:val="000000"/>
          <w:sz w:val="24"/>
          <w:szCs w:val="24"/>
          <w:lang w:val="kk-KZ" w:eastAsia="kk-KZ"/>
        </w:rPr>
        <w:t xml:space="preserve">раңыздар, </w:t>
      </w:r>
    </w:p>
    <w:p w:rsidR="00F717F8" w:rsidRPr="000C1676" w:rsidRDefault="001E552F" w:rsidP="000C1676">
      <w:pPr>
        <w:pStyle w:val="af6"/>
        <w:shd w:val="clear" w:color="auto" w:fill="auto"/>
        <w:spacing w:line="240" w:lineRule="auto"/>
        <w:ind w:left="20" w:right="300" w:firstLine="0"/>
        <w:jc w:val="both"/>
        <w:rPr>
          <w:color w:val="000000"/>
          <w:sz w:val="24"/>
          <w:szCs w:val="24"/>
          <w:lang w:val="kk-KZ" w:eastAsia="kk-KZ"/>
        </w:rPr>
      </w:pPr>
      <w:r w:rsidRPr="000C1676">
        <w:rPr>
          <w:color w:val="000000"/>
          <w:sz w:val="24"/>
          <w:szCs w:val="24"/>
          <w:lang w:val="kk-KZ" w:eastAsia="kk-KZ"/>
        </w:rPr>
        <w:t>Зая өткен әрбір се</w:t>
      </w:r>
      <w:r w:rsidR="00752595" w:rsidRPr="000C1676">
        <w:rPr>
          <w:color w:val="000000"/>
          <w:sz w:val="24"/>
          <w:szCs w:val="24"/>
          <w:lang w:val="kk-KZ" w:eastAsia="kk-KZ"/>
        </w:rPr>
        <w:t>қу</w:t>
      </w:r>
      <w:r w:rsidRPr="000C1676">
        <w:rPr>
          <w:color w:val="000000"/>
          <w:sz w:val="24"/>
          <w:szCs w:val="24"/>
          <w:lang w:val="kk-KZ" w:eastAsia="kk-KZ"/>
        </w:rPr>
        <w:t>нд</w:t>
      </w:r>
      <w:r w:rsidR="00A4568A" w:rsidRPr="000C1676">
        <w:rPr>
          <w:color w:val="000000"/>
          <w:sz w:val="24"/>
          <w:szCs w:val="24"/>
          <w:lang w:val="kk-KZ" w:eastAsia="kk-KZ"/>
        </w:rPr>
        <w:t>қа</w:t>
      </w:r>
      <w:r w:rsidRPr="000C1676">
        <w:rPr>
          <w:color w:val="000000"/>
          <w:sz w:val="24"/>
          <w:szCs w:val="24"/>
          <w:lang w:val="kk-KZ" w:eastAsia="kk-KZ"/>
        </w:rPr>
        <w:t xml:space="preserve"> </w:t>
      </w:r>
      <w:r w:rsidRPr="000C1676">
        <w:rPr>
          <w:color w:val="000000"/>
          <w:sz w:val="24"/>
          <w:szCs w:val="24"/>
          <w:lang w:val="kk-KZ"/>
        </w:rPr>
        <w:t xml:space="preserve">сана </w:t>
      </w:r>
      <w:r w:rsidRPr="000C1676">
        <w:rPr>
          <w:color w:val="000000"/>
          <w:sz w:val="24"/>
          <w:szCs w:val="24"/>
          <w:lang w:val="kk-KZ" w:eastAsia="kk-KZ"/>
        </w:rPr>
        <w:t>м</w:t>
      </w:r>
      <w:r w:rsidR="00F717F8" w:rsidRPr="000C1676">
        <w:rPr>
          <w:color w:val="000000"/>
          <w:sz w:val="24"/>
          <w:szCs w:val="24"/>
          <w:lang w:val="kk-KZ" w:eastAsia="kk-KZ"/>
        </w:rPr>
        <w:t>ұ</w:t>
      </w:r>
      <w:r w:rsidRPr="000C1676">
        <w:rPr>
          <w:color w:val="000000"/>
          <w:sz w:val="24"/>
          <w:szCs w:val="24"/>
          <w:lang w:val="kk-KZ" w:eastAsia="kk-KZ"/>
        </w:rPr>
        <w:t xml:space="preserve">здар. </w:t>
      </w:r>
    </w:p>
    <w:p w:rsidR="001E552F" w:rsidRPr="000C1676" w:rsidRDefault="001E552F" w:rsidP="000C1676">
      <w:pPr>
        <w:pStyle w:val="af6"/>
        <w:shd w:val="clear" w:color="auto" w:fill="auto"/>
        <w:spacing w:line="240" w:lineRule="auto"/>
        <w:ind w:left="20" w:right="300" w:firstLine="0"/>
        <w:jc w:val="both"/>
        <w:rPr>
          <w:sz w:val="24"/>
          <w:szCs w:val="24"/>
          <w:lang w:val="kk-KZ"/>
        </w:rPr>
      </w:pPr>
      <w:r w:rsidRPr="000C1676">
        <w:rPr>
          <w:color w:val="000000"/>
          <w:sz w:val="24"/>
          <w:szCs w:val="24"/>
          <w:lang w:val="kk-KZ" w:eastAsia="kk-KZ"/>
        </w:rPr>
        <w:t xml:space="preserve">Дүниеге </w:t>
      </w:r>
      <w:r w:rsidR="00A4568A" w:rsidRPr="000C1676">
        <w:rPr>
          <w:color w:val="000000"/>
          <w:sz w:val="24"/>
          <w:szCs w:val="24"/>
          <w:lang w:val="kk-KZ" w:eastAsia="kk-KZ"/>
        </w:rPr>
        <w:t>қа</w:t>
      </w:r>
      <w:r w:rsidRPr="000C1676">
        <w:rPr>
          <w:color w:val="000000"/>
          <w:sz w:val="24"/>
          <w:szCs w:val="24"/>
          <w:lang w:val="kk-KZ" w:eastAsia="kk-KZ"/>
        </w:rPr>
        <w:t>йта анаңыз әкелмейді,</w:t>
      </w:r>
    </w:p>
    <w:p w:rsidR="001E552F" w:rsidRPr="000C1676" w:rsidRDefault="001E552F" w:rsidP="000C1676">
      <w:pPr>
        <w:pStyle w:val="af6"/>
        <w:shd w:val="clear" w:color="auto" w:fill="auto"/>
        <w:spacing w:line="240" w:lineRule="auto"/>
        <w:ind w:left="20" w:firstLine="0"/>
        <w:jc w:val="both"/>
        <w:rPr>
          <w:sz w:val="24"/>
          <w:szCs w:val="24"/>
          <w:lang w:val="kk-KZ"/>
        </w:rPr>
      </w:pPr>
      <w:r w:rsidRPr="000C1676">
        <w:rPr>
          <w:color w:val="000000"/>
          <w:sz w:val="24"/>
          <w:szCs w:val="24"/>
          <w:lang w:val="kk-KZ" w:eastAsia="kk-KZ"/>
        </w:rPr>
        <w:t xml:space="preserve">Япырау, </w:t>
      </w:r>
      <w:r w:rsidR="00A4568A" w:rsidRPr="000C1676">
        <w:rPr>
          <w:color w:val="000000"/>
          <w:sz w:val="24"/>
          <w:szCs w:val="24"/>
          <w:lang w:val="kk-KZ" w:eastAsia="kk-KZ"/>
        </w:rPr>
        <w:t>қа</w:t>
      </w:r>
      <w:r w:rsidRPr="000C1676">
        <w:rPr>
          <w:color w:val="000000"/>
          <w:sz w:val="24"/>
          <w:szCs w:val="24"/>
          <w:lang w:val="kk-KZ" w:eastAsia="kk-KZ"/>
        </w:rPr>
        <w:t>йда асығып барасыздар?!...</w:t>
      </w:r>
    </w:p>
    <w:p w:rsidR="001E552F" w:rsidRPr="000C1676" w:rsidRDefault="001E552F" w:rsidP="000C1676">
      <w:pPr>
        <w:pStyle w:val="af6"/>
        <w:shd w:val="clear" w:color="auto" w:fill="auto"/>
        <w:spacing w:line="240" w:lineRule="auto"/>
        <w:ind w:left="100" w:right="60" w:firstLine="0"/>
        <w:rPr>
          <w:sz w:val="24"/>
          <w:szCs w:val="24"/>
          <w:lang w:val="kk-KZ"/>
        </w:rPr>
      </w:pPr>
    </w:p>
    <w:p w:rsidR="001E552F" w:rsidRPr="000C1676" w:rsidRDefault="001E552F" w:rsidP="000C1676">
      <w:pPr>
        <w:pStyle w:val="af6"/>
        <w:shd w:val="clear" w:color="auto" w:fill="auto"/>
        <w:spacing w:line="240" w:lineRule="auto"/>
        <w:ind w:left="100" w:right="60" w:firstLine="0"/>
        <w:rPr>
          <w:sz w:val="24"/>
          <w:szCs w:val="24"/>
          <w:lang w:val="kk-KZ"/>
        </w:rPr>
      </w:pPr>
    </w:p>
    <w:p w:rsidR="001E552F" w:rsidRPr="000C1676" w:rsidRDefault="001E552F" w:rsidP="000C1676">
      <w:pPr>
        <w:pStyle w:val="af6"/>
        <w:shd w:val="clear" w:color="auto" w:fill="auto"/>
        <w:spacing w:line="240" w:lineRule="auto"/>
        <w:ind w:left="100" w:right="60" w:firstLine="0"/>
        <w:rPr>
          <w:sz w:val="24"/>
          <w:szCs w:val="24"/>
          <w:lang w:val="kk-KZ"/>
        </w:rPr>
      </w:pPr>
    </w:p>
    <w:p w:rsidR="001E552F" w:rsidRPr="000C1676" w:rsidRDefault="001E552F" w:rsidP="000C1676">
      <w:pPr>
        <w:pStyle w:val="af6"/>
        <w:shd w:val="clear" w:color="auto" w:fill="auto"/>
        <w:spacing w:line="240" w:lineRule="auto"/>
        <w:ind w:left="100" w:right="60" w:firstLine="0"/>
        <w:rPr>
          <w:sz w:val="24"/>
          <w:szCs w:val="24"/>
          <w:lang w:val="kk-KZ"/>
        </w:rPr>
      </w:pPr>
      <w:r w:rsidRPr="000C1676">
        <w:rPr>
          <w:sz w:val="24"/>
          <w:szCs w:val="24"/>
          <w:lang w:val="kk-KZ"/>
        </w:rPr>
        <w:t>НАРЫҚ ЗАМАНЫ</w:t>
      </w:r>
    </w:p>
    <w:p w:rsidR="001E552F" w:rsidRPr="000C1676" w:rsidRDefault="001E552F" w:rsidP="000C1676">
      <w:pPr>
        <w:pStyle w:val="af6"/>
        <w:shd w:val="clear" w:color="auto" w:fill="auto"/>
        <w:spacing w:line="240" w:lineRule="auto"/>
        <w:ind w:left="120" w:firstLine="0"/>
        <w:rPr>
          <w:sz w:val="24"/>
          <w:szCs w:val="24"/>
          <w:lang w:val="kk-KZ"/>
        </w:rPr>
      </w:pPr>
      <w:r w:rsidRPr="000C1676">
        <w:rPr>
          <w:color w:val="000000"/>
          <w:sz w:val="24"/>
          <w:szCs w:val="24"/>
          <w:lang w:val="kk-KZ" w:eastAsia="kk-KZ"/>
        </w:rPr>
        <w:t>Дағдарыстың тиіп ащы таяғы,</w:t>
      </w:r>
    </w:p>
    <w:p w:rsidR="00C570EA" w:rsidRPr="000C1676" w:rsidRDefault="001E552F" w:rsidP="000C1676">
      <w:pPr>
        <w:pStyle w:val="af6"/>
        <w:shd w:val="clear" w:color="auto" w:fill="auto"/>
        <w:spacing w:line="240" w:lineRule="auto"/>
        <w:ind w:left="120" w:right="880" w:firstLine="0"/>
        <w:rPr>
          <w:color w:val="000000"/>
          <w:sz w:val="24"/>
          <w:szCs w:val="24"/>
          <w:lang w:val="kk-KZ" w:eastAsia="kk-KZ"/>
        </w:rPr>
      </w:pPr>
      <w:r w:rsidRPr="000C1676">
        <w:rPr>
          <w:color w:val="000000"/>
          <w:sz w:val="24"/>
          <w:szCs w:val="24"/>
          <w:lang w:val="kk-KZ" w:eastAsia="kk-KZ"/>
        </w:rPr>
        <w:t>Күйзелді жұрт</w:t>
      </w:r>
      <w:r w:rsidR="00C570EA" w:rsidRPr="000C1676">
        <w:rPr>
          <w:color w:val="000000"/>
          <w:sz w:val="24"/>
          <w:szCs w:val="24"/>
          <w:lang w:val="kk-KZ" w:eastAsia="kk-KZ"/>
        </w:rPr>
        <w:t xml:space="preserve"> </w:t>
      </w:r>
      <w:r w:rsidRPr="000C1676">
        <w:rPr>
          <w:color w:val="000000"/>
          <w:sz w:val="24"/>
          <w:szCs w:val="24"/>
          <w:lang w:val="kk-KZ" w:eastAsia="kk-KZ"/>
        </w:rPr>
        <w:t xml:space="preserve">тәлтіректеп аяғы. </w:t>
      </w:r>
    </w:p>
    <w:p w:rsidR="001E552F" w:rsidRPr="000C1676" w:rsidRDefault="001E552F" w:rsidP="000C1676">
      <w:pPr>
        <w:pStyle w:val="af6"/>
        <w:shd w:val="clear" w:color="auto" w:fill="auto"/>
        <w:spacing w:line="240" w:lineRule="auto"/>
        <w:ind w:left="120" w:right="880" w:firstLine="0"/>
        <w:rPr>
          <w:sz w:val="24"/>
          <w:szCs w:val="24"/>
          <w:lang w:val="kk-KZ"/>
        </w:rPr>
      </w:pPr>
      <w:r w:rsidRPr="000C1676">
        <w:rPr>
          <w:color w:val="000000"/>
          <w:sz w:val="24"/>
          <w:szCs w:val="24"/>
          <w:lang w:val="kk-KZ" w:eastAsia="kk-KZ"/>
        </w:rPr>
        <w:t>Т</w:t>
      </w:r>
      <w:r w:rsidR="00C570EA" w:rsidRPr="000C1676">
        <w:rPr>
          <w:color w:val="000000"/>
          <w:sz w:val="24"/>
          <w:szCs w:val="24"/>
          <w:lang w:val="kk-KZ" w:eastAsia="kk-KZ"/>
        </w:rPr>
        <w:t>ұ</w:t>
      </w:r>
      <w:r w:rsidRPr="000C1676">
        <w:rPr>
          <w:color w:val="000000"/>
          <w:sz w:val="24"/>
          <w:szCs w:val="24"/>
          <w:lang w:val="kk-KZ" w:eastAsia="kk-KZ"/>
        </w:rPr>
        <w:t>зағына түсіп жем</w:t>
      </w:r>
      <w:r w:rsidR="00A4568A" w:rsidRPr="000C1676">
        <w:rPr>
          <w:color w:val="000000"/>
          <w:sz w:val="24"/>
          <w:szCs w:val="24"/>
          <w:lang w:val="kk-KZ" w:eastAsia="kk-KZ"/>
        </w:rPr>
        <w:t>қо</w:t>
      </w:r>
      <w:r w:rsidRPr="000C1676">
        <w:rPr>
          <w:color w:val="000000"/>
          <w:sz w:val="24"/>
          <w:szCs w:val="24"/>
          <w:lang w:val="kk-KZ" w:eastAsia="kk-KZ"/>
        </w:rPr>
        <w:t>р заманның,</w:t>
      </w:r>
    </w:p>
    <w:p w:rsidR="001E552F" w:rsidRPr="000C1676" w:rsidRDefault="001E552F" w:rsidP="000C1676">
      <w:pPr>
        <w:pStyle w:val="af6"/>
        <w:shd w:val="clear" w:color="auto" w:fill="auto"/>
        <w:spacing w:after="240" w:line="240" w:lineRule="auto"/>
        <w:ind w:left="120" w:firstLine="0"/>
        <w:rPr>
          <w:sz w:val="24"/>
          <w:szCs w:val="24"/>
          <w:lang w:val="kk-KZ"/>
        </w:rPr>
      </w:pPr>
      <w:r w:rsidRPr="000C1676">
        <w:rPr>
          <w:color w:val="000000"/>
          <w:sz w:val="24"/>
          <w:szCs w:val="24"/>
          <w:lang w:val="kk-KZ" w:eastAsia="kk-KZ"/>
        </w:rPr>
        <w:t>Кей шаңырақ алақа</w:t>
      </w:r>
      <w:r w:rsidR="00752595" w:rsidRPr="000C1676">
        <w:rPr>
          <w:color w:val="000000"/>
          <w:sz w:val="24"/>
          <w:szCs w:val="24"/>
          <w:lang w:val="kk-KZ" w:eastAsia="kk-KZ"/>
        </w:rPr>
        <w:t>ның</w:t>
      </w:r>
      <w:r w:rsidRPr="000C1676">
        <w:rPr>
          <w:color w:val="000000"/>
          <w:sz w:val="24"/>
          <w:szCs w:val="24"/>
          <w:lang w:val="kk-KZ" w:eastAsia="kk-KZ"/>
        </w:rPr>
        <w:t xml:space="preserve"> жаяды.</w:t>
      </w:r>
    </w:p>
    <w:p w:rsidR="00C570EA" w:rsidRPr="000C1676" w:rsidRDefault="001E552F" w:rsidP="000C1676">
      <w:pPr>
        <w:pStyle w:val="af6"/>
        <w:shd w:val="clear" w:color="auto" w:fill="auto"/>
        <w:spacing w:line="240" w:lineRule="auto"/>
        <w:ind w:left="120" w:firstLine="0"/>
        <w:rPr>
          <w:color w:val="000000"/>
          <w:sz w:val="24"/>
          <w:szCs w:val="24"/>
          <w:lang w:val="kk-KZ" w:eastAsia="kk-KZ"/>
        </w:rPr>
      </w:pPr>
      <w:r w:rsidRPr="000C1676">
        <w:rPr>
          <w:color w:val="000000"/>
          <w:sz w:val="24"/>
          <w:szCs w:val="24"/>
          <w:lang w:val="kk-KZ" w:eastAsia="kk-KZ"/>
        </w:rPr>
        <w:t xml:space="preserve">Алшаң басып адам </w:t>
      </w:r>
      <w:r w:rsidR="00A4568A" w:rsidRPr="000C1676">
        <w:rPr>
          <w:color w:val="000000"/>
          <w:sz w:val="24"/>
          <w:szCs w:val="24"/>
          <w:lang w:val="kk-KZ" w:eastAsia="kk-KZ"/>
        </w:rPr>
        <w:t>қа</w:t>
      </w:r>
      <w:r w:rsidR="00752595" w:rsidRPr="000C1676">
        <w:rPr>
          <w:color w:val="000000"/>
          <w:sz w:val="24"/>
          <w:szCs w:val="24"/>
          <w:lang w:val="kk-KZ" w:eastAsia="kk-KZ"/>
        </w:rPr>
        <w:t>ның</w:t>
      </w:r>
      <w:r w:rsidRPr="000C1676">
        <w:rPr>
          <w:color w:val="000000"/>
          <w:sz w:val="24"/>
          <w:szCs w:val="24"/>
          <w:lang w:val="kk-KZ" w:eastAsia="kk-KZ"/>
        </w:rPr>
        <w:t xml:space="preserve"> жүктеген, </w:t>
      </w:r>
    </w:p>
    <w:p w:rsidR="001E552F" w:rsidRPr="000C1676" w:rsidRDefault="001E552F" w:rsidP="000C1676">
      <w:pPr>
        <w:pStyle w:val="af6"/>
        <w:shd w:val="clear" w:color="auto" w:fill="auto"/>
        <w:spacing w:line="240" w:lineRule="auto"/>
        <w:ind w:left="120" w:firstLine="0"/>
        <w:rPr>
          <w:sz w:val="24"/>
          <w:szCs w:val="24"/>
          <w:lang w:val="kk-KZ"/>
        </w:rPr>
      </w:pPr>
      <w:r w:rsidRPr="000C1676">
        <w:rPr>
          <w:color w:val="000000"/>
          <w:sz w:val="24"/>
          <w:szCs w:val="24"/>
          <w:lang w:val="kk-KZ" w:eastAsia="kk-KZ"/>
        </w:rPr>
        <w:t>Алаяқ жүр бұзықтығын бүкпеген.</w:t>
      </w:r>
    </w:p>
    <w:p w:rsidR="00C570EA" w:rsidRPr="000C1676" w:rsidRDefault="001E552F" w:rsidP="000C1676">
      <w:pPr>
        <w:pStyle w:val="af6"/>
        <w:shd w:val="clear" w:color="auto" w:fill="auto"/>
        <w:spacing w:line="240" w:lineRule="auto"/>
        <w:ind w:left="120" w:firstLine="0"/>
        <w:rPr>
          <w:color w:val="000000"/>
          <w:sz w:val="24"/>
          <w:szCs w:val="24"/>
          <w:lang w:val="kk-KZ" w:eastAsia="kk-KZ"/>
        </w:rPr>
      </w:pPr>
      <w:r w:rsidRPr="000C1676">
        <w:rPr>
          <w:color w:val="000000"/>
          <w:sz w:val="24"/>
          <w:szCs w:val="24"/>
          <w:lang w:val="kk-KZ"/>
        </w:rPr>
        <w:t xml:space="preserve">Арам </w:t>
      </w:r>
      <w:r w:rsidR="00A4568A" w:rsidRPr="000C1676">
        <w:rPr>
          <w:color w:val="000000"/>
          <w:sz w:val="24"/>
          <w:szCs w:val="24"/>
          <w:lang w:val="kk-KZ" w:eastAsia="kk-KZ"/>
        </w:rPr>
        <w:t>ақ</w:t>
      </w:r>
      <w:r w:rsidRPr="000C1676">
        <w:rPr>
          <w:color w:val="000000"/>
          <w:sz w:val="24"/>
          <w:szCs w:val="24"/>
          <w:lang w:val="kk-KZ" w:eastAsia="kk-KZ"/>
        </w:rPr>
        <w:t xml:space="preserve">ша билік </w:t>
      </w:r>
      <w:r w:rsidR="00A4568A" w:rsidRPr="000C1676">
        <w:rPr>
          <w:color w:val="000000"/>
          <w:sz w:val="24"/>
          <w:szCs w:val="24"/>
          <w:lang w:val="kk-KZ" w:eastAsia="kk-KZ"/>
        </w:rPr>
        <w:t>құ</w:t>
      </w:r>
      <w:r w:rsidRPr="000C1676">
        <w:rPr>
          <w:color w:val="000000"/>
          <w:sz w:val="24"/>
          <w:szCs w:val="24"/>
          <w:lang w:val="kk-KZ" w:eastAsia="kk-KZ"/>
        </w:rPr>
        <w:t xml:space="preserve">рған </w:t>
      </w:r>
      <w:r w:rsidR="00A4568A" w:rsidRPr="000C1676">
        <w:rPr>
          <w:color w:val="000000"/>
          <w:sz w:val="24"/>
          <w:szCs w:val="24"/>
          <w:lang w:val="kk-KZ" w:eastAsia="kk-KZ"/>
        </w:rPr>
        <w:t>қо</w:t>
      </w:r>
      <w:r w:rsidRPr="000C1676">
        <w:rPr>
          <w:color w:val="000000"/>
          <w:sz w:val="24"/>
          <w:szCs w:val="24"/>
          <w:lang w:val="kk-KZ" w:eastAsia="kk-KZ"/>
        </w:rPr>
        <w:t xml:space="preserve">ғамда, </w:t>
      </w:r>
    </w:p>
    <w:p w:rsidR="001E552F" w:rsidRPr="000C1676" w:rsidRDefault="001E552F" w:rsidP="000C1676">
      <w:pPr>
        <w:pStyle w:val="af6"/>
        <w:shd w:val="clear" w:color="auto" w:fill="auto"/>
        <w:spacing w:line="240" w:lineRule="auto"/>
        <w:ind w:left="120" w:firstLine="0"/>
        <w:rPr>
          <w:color w:val="000000"/>
          <w:sz w:val="24"/>
          <w:szCs w:val="24"/>
          <w:lang w:val="kk-KZ" w:eastAsia="kk-KZ"/>
        </w:rPr>
      </w:pPr>
      <w:r w:rsidRPr="000C1676">
        <w:rPr>
          <w:color w:val="000000"/>
          <w:sz w:val="24"/>
          <w:szCs w:val="24"/>
          <w:lang w:val="kk-KZ" w:eastAsia="kk-KZ"/>
        </w:rPr>
        <w:t>Арпалысы ақ-қараның бітпеген.</w:t>
      </w:r>
    </w:p>
    <w:p w:rsidR="00C570EA" w:rsidRPr="000C1676" w:rsidRDefault="00C570EA" w:rsidP="000C1676">
      <w:pPr>
        <w:pStyle w:val="af6"/>
        <w:shd w:val="clear" w:color="auto" w:fill="auto"/>
        <w:spacing w:line="240" w:lineRule="auto"/>
        <w:ind w:left="120" w:firstLine="0"/>
        <w:rPr>
          <w:sz w:val="24"/>
          <w:szCs w:val="24"/>
          <w:lang w:val="kk-KZ"/>
        </w:rPr>
      </w:pPr>
    </w:p>
    <w:p w:rsidR="00C570EA" w:rsidRPr="000C1676" w:rsidRDefault="001E552F" w:rsidP="000C1676">
      <w:pPr>
        <w:pStyle w:val="af6"/>
        <w:shd w:val="clear" w:color="auto" w:fill="auto"/>
        <w:spacing w:line="240" w:lineRule="auto"/>
        <w:ind w:left="120" w:firstLine="0"/>
        <w:rPr>
          <w:color w:val="000000"/>
          <w:sz w:val="24"/>
          <w:szCs w:val="24"/>
          <w:lang w:val="kk-KZ" w:eastAsia="kk-KZ"/>
        </w:rPr>
      </w:pPr>
      <w:r w:rsidRPr="000C1676">
        <w:rPr>
          <w:color w:val="000000"/>
          <w:sz w:val="24"/>
          <w:szCs w:val="24"/>
          <w:lang w:val="kk-KZ" w:eastAsia="kk-KZ"/>
        </w:rPr>
        <w:t>Нарық жерді ақ тайл</w:t>
      </w:r>
      <w:r w:rsidR="00A4568A" w:rsidRPr="000C1676">
        <w:rPr>
          <w:color w:val="000000"/>
          <w:sz w:val="24"/>
          <w:szCs w:val="24"/>
          <w:lang w:val="kk-KZ" w:eastAsia="kk-KZ"/>
        </w:rPr>
        <w:t>ақ</w:t>
      </w:r>
      <w:r w:rsidRPr="000C1676">
        <w:rPr>
          <w:color w:val="000000"/>
          <w:sz w:val="24"/>
          <w:szCs w:val="24"/>
          <w:lang w:val="kk-KZ" w:eastAsia="kk-KZ"/>
        </w:rPr>
        <w:t xml:space="preserve">тай бұйдалап, </w:t>
      </w:r>
    </w:p>
    <w:p w:rsidR="001E552F" w:rsidRPr="000C1676" w:rsidRDefault="001E552F" w:rsidP="000C1676">
      <w:pPr>
        <w:pStyle w:val="af6"/>
        <w:shd w:val="clear" w:color="auto" w:fill="auto"/>
        <w:spacing w:line="240" w:lineRule="auto"/>
        <w:ind w:left="120" w:firstLine="0"/>
        <w:rPr>
          <w:sz w:val="24"/>
          <w:szCs w:val="24"/>
          <w:lang w:val="kk-KZ"/>
        </w:rPr>
      </w:pPr>
      <w:r w:rsidRPr="000C1676">
        <w:rPr>
          <w:color w:val="000000"/>
          <w:sz w:val="24"/>
          <w:szCs w:val="24"/>
          <w:lang w:val="kk-KZ" w:eastAsia="kk-KZ"/>
        </w:rPr>
        <w:t xml:space="preserve">Жат-жаранға сатып жатыр </w:t>
      </w:r>
      <w:r w:rsidR="00A4568A" w:rsidRPr="000C1676">
        <w:rPr>
          <w:color w:val="000000"/>
          <w:sz w:val="24"/>
          <w:szCs w:val="24"/>
          <w:lang w:val="kk-KZ" w:eastAsia="kk-KZ"/>
        </w:rPr>
        <w:t>құ</w:t>
      </w:r>
      <w:r w:rsidRPr="000C1676">
        <w:rPr>
          <w:color w:val="000000"/>
          <w:sz w:val="24"/>
          <w:szCs w:val="24"/>
          <w:lang w:val="kk-KZ" w:eastAsia="kk-KZ"/>
        </w:rPr>
        <w:t>йқалап.</w:t>
      </w:r>
    </w:p>
    <w:p w:rsidR="00C570EA" w:rsidRPr="000C1676" w:rsidRDefault="001E552F" w:rsidP="000C1676">
      <w:pPr>
        <w:pStyle w:val="af6"/>
        <w:shd w:val="clear" w:color="auto" w:fill="auto"/>
        <w:spacing w:line="240" w:lineRule="auto"/>
        <w:ind w:left="120" w:firstLine="0"/>
        <w:rPr>
          <w:color w:val="000000"/>
          <w:sz w:val="24"/>
          <w:szCs w:val="24"/>
          <w:lang w:val="kk-KZ" w:eastAsia="kk-KZ"/>
        </w:rPr>
      </w:pPr>
      <w:r w:rsidRPr="000C1676">
        <w:rPr>
          <w:color w:val="000000"/>
          <w:sz w:val="24"/>
          <w:szCs w:val="24"/>
          <w:lang w:val="kk-KZ" w:eastAsia="kk-KZ"/>
        </w:rPr>
        <w:t xml:space="preserve">0, Жаратқан! Қанжығада кетпегей, </w:t>
      </w:r>
    </w:p>
    <w:p w:rsidR="001E552F" w:rsidRPr="000C1676" w:rsidRDefault="001E552F" w:rsidP="000C1676">
      <w:pPr>
        <w:pStyle w:val="af6"/>
        <w:shd w:val="clear" w:color="auto" w:fill="auto"/>
        <w:spacing w:line="240" w:lineRule="auto"/>
        <w:ind w:left="120" w:firstLine="0"/>
        <w:rPr>
          <w:color w:val="000000"/>
          <w:sz w:val="24"/>
          <w:szCs w:val="24"/>
          <w:lang w:val="kk-KZ" w:eastAsia="kk-KZ"/>
        </w:rPr>
      </w:pPr>
      <w:r w:rsidRPr="000C1676">
        <w:rPr>
          <w:color w:val="000000"/>
          <w:sz w:val="24"/>
          <w:szCs w:val="24"/>
          <w:lang w:val="kk-KZ" w:eastAsia="kk-KZ"/>
        </w:rPr>
        <w:t>Бабалардың ізі жат</w:t>
      </w:r>
      <w:r w:rsidR="00A4568A" w:rsidRPr="000C1676">
        <w:rPr>
          <w:color w:val="000000"/>
          <w:sz w:val="24"/>
          <w:szCs w:val="24"/>
          <w:lang w:val="kk-KZ" w:eastAsia="kk-KZ"/>
        </w:rPr>
        <w:t>қа</w:t>
      </w:r>
      <w:r w:rsidRPr="000C1676">
        <w:rPr>
          <w:color w:val="000000"/>
          <w:sz w:val="24"/>
          <w:szCs w:val="24"/>
          <w:lang w:val="kk-KZ" w:eastAsia="kk-KZ"/>
        </w:rPr>
        <w:t>н гүлді алап.</w:t>
      </w:r>
    </w:p>
    <w:p w:rsidR="00C570EA" w:rsidRPr="000C1676" w:rsidRDefault="00C570EA" w:rsidP="000C1676">
      <w:pPr>
        <w:pStyle w:val="af6"/>
        <w:shd w:val="clear" w:color="auto" w:fill="auto"/>
        <w:spacing w:line="240" w:lineRule="auto"/>
        <w:ind w:left="120" w:firstLine="0"/>
        <w:rPr>
          <w:sz w:val="24"/>
          <w:szCs w:val="24"/>
          <w:lang w:val="kk-KZ"/>
        </w:rPr>
      </w:pPr>
    </w:p>
    <w:p w:rsidR="00C570EA" w:rsidRPr="000C1676" w:rsidRDefault="001E552F" w:rsidP="000C1676">
      <w:pPr>
        <w:pStyle w:val="af6"/>
        <w:shd w:val="clear" w:color="auto" w:fill="auto"/>
        <w:spacing w:line="240" w:lineRule="auto"/>
        <w:ind w:left="120" w:firstLine="0"/>
        <w:rPr>
          <w:color w:val="000000"/>
          <w:sz w:val="24"/>
          <w:szCs w:val="24"/>
          <w:lang w:val="kk-KZ" w:eastAsia="kk-KZ"/>
        </w:rPr>
      </w:pPr>
      <w:r w:rsidRPr="000C1676">
        <w:rPr>
          <w:color w:val="000000"/>
          <w:sz w:val="24"/>
          <w:szCs w:val="24"/>
          <w:lang w:val="kk-KZ" w:eastAsia="kk-KZ"/>
        </w:rPr>
        <w:t xml:space="preserve">Жеке меншік салған зәрлі жарадан, </w:t>
      </w:r>
    </w:p>
    <w:p w:rsidR="001E552F" w:rsidRPr="000C1676" w:rsidRDefault="001E552F" w:rsidP="000C1676">
      <w:pPr>
        <w:pStyle w:val="af6"/>
        <w:shd w:val="clear" w:color="auto" w:fill="auto"/>
        <w:spacing w:line="240" w:lineRule="auto"/>
        <w:ind w:left="120" w:firstLine="0"/>
        <w:rPr>
          <w:sz w:val="24"/>
          <w:szCs w:val="24"/>
          <w:lang w:val="kk-KZ"/>
        </w:rPr>
      </w:pPr>
      <w:r w:rsidRPr="000C1676">
        <w:rPr>
          <w:color w:val="000000"/>
          <w:sz w:val="24"/>
          <w:szCs w:val="24"/>
          <w:lang w:val="kk-KZ" w:eastAsia="kk-KZ"/>
        </w:rPr>
        <w:t>Атажұртқа уайым, мұң тараған.</w:t>
      </w:r>
    </w:p>
    <w:p w:rsidR="00C570EA" w:rsidRPr="000C1676" w:rsidRDefault="001E552F" w:rsidP="000C1676">
      <w:pPr>
        <w:pStyle w:val="af6"/>
        <w:shd w:val="clear" w:color="auto" w:fill="auto"/>
        <w:spacing w:after="229" w:line="240" w:lineRule="auto"/>
        <w:ind w:left="120" w:firstLine="0"/>
        <w:rPr>
          <w:color w:val="000000"/>
          <w:sz w:val="24"/>
          <w:szCs w:val="24"/>
          <w:lang w:val="kk-KZ" w:eastAsia="kk-KZ"/>
        </w:rPr>
      </w:pPr>
      <w:r w:rsidRPr="000C1676">
        <w:rPr>
          <w:color w:val="000000"/>
          <w:sz w:val="24"/>
          <w:szCs w:val="24"/>
          <w:lang w:val="kk-KZ" w:eastAsia="kk-KZ"/>
        </w:rPr>
        <w:t xml:space="preserve">«Тау мен жер, су - Тәңір берген тегін сый, </w:t>
      </w:r>
    </w:p>
    <w:p w:rsidR="001E552F" w:rsidRPr="000C1676" w:rsidRDefault="001E552F" w:rsidP="000C1676">
      <w:pPr>
        <w:pStyle w:val="af6"/>
        <w:shd w:val="clear" w:color="auto" w:fill="auto"/>
        <w:spacing w:line="240" w:lineRule="auto"/>
        <w:ind w:left="120" w:firstLine="0"/>
        <w:rPr>
          <w:color w:val="000000"/>
          <w:sz w:val="24"/>
          <w:szCs w:val="24"/>
          <w:lang w:val="kk-KZ" w:eastAsia="kk-KZ"/>
        </w:rPr>
      </w:pPr>
      <w:r w:rsidRPr="000C1676">
        <w:rPr>
          <w:color w:val="000000"/>
          <w:sz w:val="24"/>
          <w:szCs w:val="24"/>
          <w:lang w:val="kk-KZ" w:eastAsia="kk-KZ"/>
        </w:rPr>
        <w:t>Оны сату - күнә!» - дейді әр адам.</w:t>
      </w:r>
    </w:p>
    <w:p w:rsidR="00C570EA" w:rsidRPr="000C1676" w:rsidRDefault="00C570EA" w:rsidP="000C1676">
      <w:pPr>
        <w:pStyle w:val="af6"/>
        <w:shd w:val="clear" w:color="auto" w:fill="auto"/>
        <w:spacing w:line="240" w:lineRule="auto"/>
        <w:ind w:left="120" w:firstLine="0"/>
        <w:rPr>
          <w:sz w:val="24"/>
          <w:szCs w:val="24"/>
          <w:lang w:val="kk-KZ"/>
        </w:rPr>
      </w:pPr>
    </w:p>
    <w:p w:rsidR="00C570EA" w:rsidRPr="000C1676" w:rsidRDefault="001E552F" w:rsidP="000C1676">
      <w:pPr>
        <w:pStyle w:val="af6"/>
        <w:shd w:val="clear" w:color="auto" w:fill="auto"/>
        <w:spacing w:line="240" w:lineRule="auto"/>
        <w:ind w:left="120" w:firstLine="0"/>
        <w:rPr>
          <w:color w:val="000000"/>
          <w:sz w:val="24"/>
          <w:szCs w:val="24"/>
          <w:lang w:val="kk-KZ" w:eastAsia="kk-KZ"/>
        </w:rPr>
      </w:pPr>
      <w:r w:rsidRPr="000C1676">
        <w:rPr>
          <w:color w:val="000000"/>
          <w:sz w:val="24"/>
          <w:szCs w:val="24"/>
          <w:lang w:val="kk-KZ" w:eastAsia="kk-KZ"/>
        </w:rPr>
        <w:t xml:space="preserve">Болашағың тас атпасын десендер, </w:t>
      </w:r>
    </w:p>
    <w:p w:rsidR="00C570EA" w:rsidRPr="000C1676" w:rsidRDefault="001E552F" w:rsidP="000C1676">
      <w:pPr>
        <w:pStyle w:val="af6"/>
        <w:shd w:val="clear" w:color="auto" w:fill="auto"/>
        <w:spacing w:line="240" w:lineRule="auto"/>
        <w:ind w:left="120" w:firstLine="0"/>
        <w:rPr>
          <w:color w:val="000000"/>
          <w:sz w:val="24"/>
          <w:szCs w:val="24"/>
          <w:lang w:val="kk-KZ" w:eastAsia="kk-KZ"/>
        </w:rPr>
      </w:pPr>
      <w:r w:rsidRPr="000C1676">
        <w:rPr>
          <w:color w:val="000000"/>
          <w:sz w:val="24"/>
          <w:szCs w:val="24"/>
          <w:lang w:val="kk-KZ" w:eastAsia="kk-KZ"/>
        </w:rPr>
        <w:t>Ойланы</w:t>
      </w:r>
      <w:r w:rsidR="00C570EA" w:rsidRPr="000C1676">
        <w:rPr>
          <w:color w:val="000000"/>
          <w:sz w:val="24"/>
          <w:szCs w:val="24"/>
          <w:lang w:val="kk-KZ" w:eastAsia="kk-KZ"/>
        </w:rPr>
        <w:t>ң</w:t>
      </w:r>
      <w:r w:rsidRPr="000C1676">
        <w:rPr>
          <w:color w:val="000000"/>
          <w:sz w:val="24"/>
          <w:szCs w:val="24"/>
          <w:lang w:val="kk-KZ" w:eastAsia="kk-KZ"/>
        </w:rPr>
        <w:t xml:space="preserve">дар, көш бастаған көсемдер. </w:t>
      </w:r>
    </w:p>
    <w:p w:rsidR="00C570EA" w:rsidRPr="000C1676" w:rsidRDefault="001E552F" w:rsidP="000C1676">
      <w:pPr>
        <w:pStyle w:val="af6"/>
        <w:shd w:val="clear" w:color="auto" w:fill="auto"/>
        <w:spacing w:line="240" w:lineRule="auto"/>
        <w:ind w:left="120" w:firstLine="0"/>
        <w:rPr>
          <w:color w:val="000000"/>
          <w:sz w:val="24"/>
          <w:szCs w:val="24"/>
          <w:lang w:val="kk-KZ" w:eastAsia="kk-KZ"/>
        </w:rPr>
      </w:pPr>
      <w:r w:rsidRPr="000C1676">
        <w:rPr>
          <w:color w:val="000000"/>
          <w:sz w:val="24"/>
          <w:szCs w:val="24"/>
          <w:lang w:val="kk-KZ" w:eastAsia="kk-KZ"/>
        </w:rPr>
        <w:t xml:space="preserve">Ата-бабаң </w:t>
      </w:r>
      <w:r w:rsidRPr="000C1676">
        <w:rPr>
          <w:color w:val="000000"/>
          <w:sz w:val="24"/>
          <w:szCs w:val="24"/>
          <w:lang w:val="kk-KZ"/>
        </w:rPr>
        <w:t xml:space="preserve">аманаты, </w:t>
      </w:r>
      <w:r w:rsidRPr="000C1676">
        <w:rPr>
          <w:color w:val="000000"/>
          <w:sz w:val="24"/>
          <w:szCs w:val="24"/>
          <w:lang w:val="kk-KZ" w:eastAsia="kk-KZ"/>
        </w:rPr>
        <w:t>м</w:t>
      </w:r>
      <w:r w:rsidR="00C570EA" w:rsidRPr="000C1676">
        <w:rPr>
          <w:color w:val="000000"/>
          <w:sz w:val="24"/>
          <w:szCs w:val="24"/>
          <w:lang w:val="kk-KZ" w:eastAsia="kk-KZ"/>
        </w:rPr>
        <w:t>ұ</w:t>
      </w:r>
      <w:r w:rsidRPr="000C1676">
        <w:rPr>
          <w:color w:val="000000"/>
          <w:sz w:val="24"/>
          <w:szCs w:val="24"/>
          <w:lang w:val="kk-KZ" w:eastAsia="kk-KZ"/>
        </w:rPr>
        <w:t xml:space="preserve">расы </w:t>
      </w:r>
      <w:r w:rsidR="00C570EA" w:rsidRPr="000C1676">
        <w:rPr>
          <w:color w:val="000000"/>
          <w:sz w:val="24"/>
          <w:szCs w:val="24"/>
          <w:lang w:val="kk-KZ" w:eastAsia="kk-KZ"/>
        </w:rPr>
        <w:t>–</w:t>
      </w:r>
      <w:r w:rsidRPr="000C1676">
        <w:rPr>
          <w:color w:val="000000"/>
          <w:sz w:val="24"/>
          <w:szCs w:val="24"/>
          <w:lang w:val="kk-KZ" w:eastAsia="kk-KZ"/>
        </w:rPr>
        <w:t xml:space="preserve"> </w:t>
      </w:r>
    </w:p>
    <w:p w:rsidR="001E552F" w:rsidRPr="000C1676" w:rsidRDefault="001E552F" w:rsidP="000C1676">
      <w:pPr>
        <w:pStyle w:val="af6"/>
        <w:shd w:val="clear" w:color="auto" w:fill="auto"/>
        <w:spacing w:line="240" w:lineRule="auto"/>
        <w:ind w:left="120" w:firstLine="0"/>
        <w:rPr>
          <w:color w:val="000000"/>
          <w:sz w:val="24"/>
          <w:szCs w:val="24"/>
          <w:lang w:val="kk-KZ" w:eastAsia="kk-KZ"/>
        </w:rPr>
      </w:pPr>
      <w:r w:rsidRPr="000C1676">
        <w:rPr>
          <w:color w:val="000000"/>
          <w:sz w:val="24"/>
          <w:szCs w:val="24"/>
          <w:lang w:val="kk-KZ" w:eastAsia="kk-KZ"/>
        </w:rPr>
        <w:t xml:space="preserve">Сатылмасын </w:t>
      </w:r>
      <w:r w:rsidR="00A4568A" w:rsidRPr="000C1676">
        <w:rPr>
          <w:color w:val="000000"/>
          <w:sz w:val="24"/>
          <w:szCs w:val="24"/>
          <w:lang w:val="kk-KZ"/>
        </w:rPr>
        <w:t>қа</w:t>
      </w:r>
      <w:r w:rsidRPr="000C1676">
        <w:rPr>
          <w:color w:val="000000"/>
          <w:sz w:val="24"/>
          <w:szCs w:val="24"/>
          <w:lang w:val="kk-KZ"/>
        </w:rPr>
        <w:t xml:space="preserve">ла, дала, </w:t>
      </w:r>
      <w:r w:rsidRPr="000C1676">
        <w:rPr>
          <w:color w:val="000000"/>
          <w:sz w:val="24"/>
          <w:szCs w:val="24"/>
          <w:lang w:val="kk-KZ" w:eastAsia="kk-KZ"/>
        </w:rPr>
        <w:t>өзендер!</w:t>
      </w:r>
    </w:p>
    <w:p w:rsidR="00C570EA" w:rsidRPr="000C1676" w:rsidRDefault="00C570EA" w:rsidP="000C1676">
      <w:pPr>
        <w:pStyle w:val="af6"/>
        <w:shd w:val="clear" w:color="auto" w:fill="auto"/>
        <w:spacing w:line="240" w:lineRule="auto"/>
        <w:ind w:left="120" w:firstLine="0"/>
        <w:rPr>
          <w:sz w:val="24"/>
          <w:szCs w:val="24"/>
          <w:lang w:val="kk-KZ"/>
        </w:rPr>
      </w:pPr>
    </w:p>
    <w:p w:rsidR="00C570EA" w:rsidRPr="000C1676" w:rsidRDefault="001E552F" w:rsidP="000C1676">
      <w:pPr>
        <w:pStyle w:val="af6"/>
        <w:shd w:val="clear" w:color="auto" w:fill="auto"/>
        <w:spacing w:line="240" w:lineRule="auto"/>
        <w:ind w:left="120" w:firstLine="0"/>
        <w:rPr>
          <w:color w:val="000000"/>
          <w:sz w:val="24"/>
          <w:szCs w:val="24"/>
          <w:lang w:val="kk-KZ" w:eastAsia="kk-KZ"/>
        </w:rPr>
      </w:pPr>
      <w:r w:rsidRPr="000C1676">
        <w:rPr>
          <w:color w:val="000000"/>
          <w:sz w:val="24"/>
          <w:szCs w:val="24"/>
          <w:lang w:val="kk-KZ" w:eastAsia="kk-KZ"/>
        </w:rPr>
        <w:t xml:space="preserve">Ауыздықтап ашкөздігін нарықтың, </w:t>
      </w:r>
    </w:p>
    <w:p w:rsidR="001E552F" w:rsidRPr="000C1676" w:rsidRDefault="001E552F" w:rsidP="000C1676">
      <w:pPr>
        <w:pStyle w:val="af6"/>
        <w:shd w:val="clear" w:color="auto" w:fill="auto"/>
        <w:spacing w:line="240" w:lineRule="auto"/>
        <w:ind w:left="120" w:firstLine="0"/>
        <w:rPr>
          <w:sz w:val="24"/>
          <w:szCs w:val="24"/>
          <w:lang w:val="kk-KZ"/>
        </w:rPr>
      </w:pPr>
      <w:r w:rsidRPr="000C1676">
        <w:rPr>
          <w:color w:val="000000"/>
          <w:sz w:val="24"/>
          <w:szCs w:val="24"/>
          <w:lang w:val="kk-KZ" w:eastAsia="kk-KZ"/>
        </w:rPr>
        <w:t>Көксегені орындалсын халықтың.</w:t>
      </w:r>
    </w:p>
    <w:p w:rsidR="00C570EA" w:rsidRPr="000C1676" w:rsidRDefault="001E552F" w:rsidP="000C1676">
      <w:pPr>
        <w:pStyle w:val="af6"/>
        <w:shd w:val="clear" w:color="auto" w:fill="auto"/>
        <w:spacing w:line="240" w:lineRule="auto"/>
        <w:ind w:left="120" w:firstLine="0"/>
        <w:rPr>
          <w:color w:val="000000"/>
          <w:sz w:val="24"/>
          <w:szCs w:val="24"/>
          <w:lang w:val="kk-KZ" w:eastAsia="kk-KZ"/>
        </w:rPr>
      </w:pPr>
      <w:r w:rsidRPr="000C1676">
        <w:rPr>
          <w:color w:val="000000"/>
          <w:sz w:val="24"/>
          <w:szCs w:val="24"/>
          <w:lang w:val="kk-KZ" w:eastAsia="kk-KZ"/>
        </w:rPr>
        <w:t xml:space="preserve">Бай, кедей боп бөлінбейтін, бөлмейтін, </w:t>
      </w:r>
    </w:p>
    <w:p w:rsidR="001E552F" w:rsidRPr="000C1676" w:rsidRDefault="001E552F" w:rsidP="000C1676">
      <w:pPr>
        <w:pStyle w:val="af6"/>
        <w:shd w:val="clear" w:color="auto" w:fill="auto"/>
        <w:spacing w:line="240" w:lineRule="auto"/>
        <w:ind w:left="120" w:firstLine="0"/>
        <w:rPr>
          <w:sz w:val="24"/>
          <w:szCs w:val="24"/>
          <w:lang w:val="kk-KZ"/>
        </w:rPr>
      </w:pPr>
      <w:r w:rsidRPr="000C1676">
        <w:rPr>
          <w:color w:val="000000"/>
          <w:sz w:val="24"/>
          <w:szCs w:val="24"/>
          <w:lang w:val="kk-KZ" w:eastAsia="kk-KZ"/>
        </w:rPr>
        <w:t>Тусын елге тендік берер жар</w:t>
      </w:r>
      <w:r w:rsidR="00A4568A" w:rsidRPr="000C1676">
        <w:rPr>
          <w:color w:val="000000"/>
          <w:sz w:val="24"/>
          <w:szCs w:val="24"/>
          <w:lang w:val="kk-KZ" w:eastAsia="kk-KZ"/>
        </w:rPr>
        <w:t>ық</w:t>
      </w:r>
      <w:r w:rsidRPr="000C1676">
        <w:rPr>
          <w:color w:val="000000"/>
          <w:sz w:val="24"/>
          <w:szCs w:val="24"/>
          <w:lang w:val="kk-KZ" w:eastAsia="kk-KZ"/>
        </w:rPr>
        <w:t xml:space="preserve"> күн!...</w:t>
      </w:r>
    </w:p>
    <w:p w:rsidR="001E552F" w:rsidRPr="000C1676" w:rsidRDefault="001E552F" w:rsidP="000C1676">
      <w:pPr>
        <w:pStyle w:val="af6"/>
        <w:shd w:val="clear" w:color="auto" w:fill="auto"/>
        <w:spacing w:line="240" w:lineRule="auto"/>
        <w:ind w:left="100" w:right="60" w:firstLine="0"/>
        <w:rPr>
          <w:sz w:val="24"/>
          <w:szCs w:val="24"/>
          <w:lang w:val="kk-KZ"/>
        </w:rPr>
      </w:pPr>
    </w:p>
    <w:p w:rsidR="001E552F" w:rsidRPr="000C1676" w:rsidRDefault="001E552F" w:rsidP="000C1676">
      <w:pPr>
        <w:pStyle w:val="af6"/>
        <w:shd w:val="clear" w:color="auto" w:fill="auto"/>
        <w:spacing w:line="240" w:lineRule="auto"/>
        <w:ind w:left="100" w:right="60" w:firstLine="0"/>
        <w:rPr>
          <w:sz w:val="24"/>
          <w:szCs w:val="24"/>
          <w:lang w:val="kk-KZ"/>
        </w:rPr>
      </w:pPr>
    </w:p>
    <w:p w:rsidR="001E552F" w:rsidRPr="000C1676" w:rsidRDefault="001E552F" w:rsidP="000C1676">
      <w:pPr>
        <w:pStyle w:val="af6"/>
        <w:shd w:val="clear" w:color="auto" w:fill="auto"/>
        <w:spacing w:line="240" w:lineRule="auto"/>
        <w:ind w:left="100" w:right="60" w:firstLine="0"/>
        <w:rPr>
          <w:sz w:val="24"/>
          <w:szCs w:val="24"/>
          <w:lang w:val="kk-KZ"/>
        </w:rPr>
      </w:pPr>
    </w:p>
    <w:p w:rsidR="001E552F" w:rsidRPr="000C1676" w:rsidRDefault="001E552F" w:rsidP="000C1676">
      <w:pPr>
        <w:pStyle w:val="af6"/>
        <w:shd w:val="clear" w:color="auto" w:fill="auto"/>
        <w:spacing w:line="240" w:lineRule="auto"/>
        <w:ind w:left="100" w:right="60" w:firstLine="0"/>
        <w:rPr>
          <w:b/>
          <w:sz w:val="24"/>
          <w:szCs w:val="24"/>
          <w:lang w:val="kk-KZ"/>
        </w:rPr>
      </w:pPr>
      <w:r w:rsidRPr="000C1676">
        <w:rPr>
          <w:b/>
          <w:sz w:val="24"/>
          <w:szCs w:val="24"/>
          <w:lang w:val="kk-KZ"/>
        </w:rPr>
        <w:t>КӨКТЕМ</w:t>
      </w:r>
    </w:p>
    <w:p w:rsidR="00C570EA" w:rsidRPr="000C1676" w:rsidRDefault="001E552F" w:rsidP="000C1676">
      <w:pPr>
        <w:pStyle w:val="af6"/>
        <w:shd w:val="clear" w:color="auto" w:fill="auto"/>
        <w:spacing w:line="240" w:lineRule="auto"/>
        <w:ind w:left="60" w:right="200" w:firstLine="0"/>
        <w:rPr>
          <w:color w:val="000000"/>
          <w:sz w:val="24"/>
          <w:szCs w:val="24"/>
          <w:lang w:val="kk-KZ" w:eastAsia="kk-KZ"/>
        </w:rPr>
      </w:pPr>
      <w:r w:rsidRPr="000C1676">
        <w:rPr>
          <w:color w:val="000000"/>
          <w:sz w:val="24"/>
          <w:szCs w:val="24"/>
          <w:lang w:val="kk-KZ" w:eastAsia="kk-KZ"/>
        </w:rPr>
        <w:t xml:space="preserve">Көктем келді </w:t>
      </w:r>
      <w:r w:rsidR="00A4568A" w:rsidRPr="000C1676">
        <w:rPr>
          <w:color w:val="000000"/>
          <w:sz w:val="24"/>
          <w:szCs w:val="24"/>
          <w:lang w:val="kk-KZ" w:eastAsia="kk-KZ"/>
        </w:rPr>
        <w:t>құ</w:t>
      </w:r>
      <w:r w:rsidRPr="000C1676">
        <w:rPr>
          <w:color w:val="000000"/>
          <w:sz w:val="24"/>
          <w:szCs w:val="24"/>
          <w:lang w:val="kk-KZ" w:eastAsia="kk-KZ"/>
        </w:rPr>
        <w:t>ш</w:t>
      </w:r>
      <w:r w:rsidR="00A4568A" w:rsidRPr="000C1676">
        <w:rPr>
          <w:color w:val="000000"/>
          <w:sz w:val="24"/>
          <w:szCs w:val="24"/>
          <w:lang w:val="kk-KZ" w:eastAsia="kk-KZ"/>
        </w:rPr>
        <w:t>ақ</w:t>
      </w:r>
      <w:r w:rsidR="00C570EA" w:rsidRPr="000C1676">
        <w:rPr>
          <w:color w:val="000000"/>
          <w:sz w:val="24"/>
          <w:szCs w:val="24"/>
          <w:lang w:val="kk-KZ" w:eastAsia="kk-KZ"/>
        </w:rPr>
        <w:t>-құ</w:t>
      </w:r>
      <w:r w:rsidRPr="000C1676">
        <w:rPr>
          <w:color w:val="000000"/>
          <w:sz w:val="24"/>
          <w:szCs w:val="24"/>
          <w:lang w:val="kk-KZ" w:eastAsia="kk-KZ"/>
        </w:rPr>
        <w:t>ш</w:t>
      </w:r>
      <w:r w:rsidR="00A4568A" w:rsidRPr="000C1676">
        <w:rPr>
          <w:color w:val="000000"/>
          <w:sz w:val="24"/>
          <w:szCs w:val="24"/>
          <w:lang w:val="kk-KZ" w:eastAsia="kk-KZ"/>
        </w:rPr>
        <w:t>ақ</w:t>
      </w:r>
      <w:r w:rsidRPr="000C1676">
        <w:rPr>
          <w:color w:val="000000"/>
          <w:sz w:val="24"/>
          <w:szCs w:val="24"/>
          <w:lang w:val="kk-KZ" w:eastAsia="kk-KZ"/>
        </w:rPr>
        <w:t xml:space="preserve"> гүлімен, </w:t>
      </w:r>
    </w:p>
    <w:p w:rsidR="00C570EA" w:rsidRPr="000C1676" w:rsidRDefault="00C570EA" w:rsidP="000C1676">
      <w:pPr>
        <w:pStyle w:val="af6"/>
        <w:shd w:val="clear" w:color="auto" w:fill="auto"/>
        <w:spacing w:line="240" w:lineRule="auto"/>
        <w:ind w:left="60" w:right="200" w:firstLine="0"/>
        <w:rPr>
          <w:color w:val="000000"/>
          <w:sz w:val="24"/>
          <w:szCs w:val="24"/>
          <w:lang w:val="kk-KZ" w:eastAsia="kk-KZ"/>
        </w:rPr>
      </w:pPr>
      <w:r w:rsidRPr="000C1676">
        <w:rPr>
          <w:color w:val="000000"/>
          <w:sz w:val="24"/>
          <w:szCs w:val="24"/>
          <w:lang w:val="kk-KZ" w:eastAsia="kk-KZ"/>
        </w:rPr>
        <w:t>Қи</w:t>
      </w:r>
      <w:r w:rsidR="00162FBE" w:rsidRPr="000C1676">
        <w:rPr>
          <w:color w:val="000000"/>
          <w:sz w:val="24"/>
          <w:szCs w:val="24"/>
          <w:lang w:val="kk-KZ" w:eastAsia="kk-KZ"/>
        </w:rPr>
        <w:t>кул</w:t>
      </w:r>
      <w:r w:rsidRPr="000C1676">
        <w:rPr>
          <w:color w:val="000000"/>
          <w:sz w:val="24"/>
          <w:szCs w:val="24"/>
          <w:lang w:val="kk-KZ" w:eastAsia="kk-KZ"/>
        </w:rPr>
        <w:t xml:space="preserve">аған тырналардың </w:t>
      </w:r>
      <w:r w:rsidR="001E552F" w:rsidRPr="000C1676">
        <w:rPr>
          <w:color w:val="000000"/>
          <w:sz w:val="24"/>
          <w:szCs w:val="24"/>
          <w:lang w:val="kk-KZ" w:eastAsia="kk-KZ"/>
        </w:rPr>
        <w:t xml:space="preserve"> үнімен. </w:t>
      </w:r>
    </w:p>
    <w:p w:rsidR="001E552F" w:rsidRPr="000C1676" w:rsidRDefault="001E552F" w:rsidP="000C1676">
      <w:pPr>
        <w:pStyle w:val="af6"/>
        <w:shd w:val="clear" w:color="auto" w:fill="auto"/>
        <w:spacing w:line="240" w:lineRule="auto"/>
        <w:ind w:left="60" w:right="200" w:firstLine="0"/>
        <w:rPr>
          <w:sz w:val="24"/>
          <w:szCs w:val="24"/>
          <w:lang w:val="kk-KZ"/>
        </w:rPr>
      </w:pPr>
      <w:r w:rsidRPr="000C1676">
        <w:rPr>
          <w:color w:val="000000"/>
          <w:sz w:val="24"/>
          <w:szCs w:val="24"/>
          <w:lang w:val="kk-KZ" w:eastAsia="kk-KZ"/>
        </w:rPr>
        <w:t xml:space="preserve">Көкірегін рахаттана </w:t>
      </w:r>
      <w:r w:rsidRPr="000C1676">
        <w:rPr>
          <w:color w:val="000000"/>
          <w:sz w:val="24"/>
          <w:szCs w:val="24"/>
          <w:lang w:val="kk-KZ"/>
        </w:rPr>
        <w:t>тосты жер,</w:t>
      </w:r>
    </w:p>
    <w:p w:rsidR="001E552F" w:rsidRPr="000C1676" w:rsidRDefault="001E552F" w:rsidP="000C1676">
      <w:pPr>
        <w:pStyle w:val="af6"/>
        <w:shd w:val="clear" w:color="auto" w:fill="auto"/>
        <w:spacing w:after="240" w:line="240" w:lineRule="auto"/>
        <w:ind w:left="60" w:firstLine="0"/>
        <w:rPr>
          <w:sz w:val="24"/>
          <w:szCs w:val="24"/>
          <w:lang w:val="kk-KZ"/>
        </w:rPr>
      </w:pPr>
      <w:r w:rsidRPr="000C1676">
        <w:rPr>
          <w:color w:val="000000"/>
          <w:sz w:val="24"/>
          <w:szCs w:val="24"/>
          <w:lang w:val="kk-KZ" w:eastAsia="kk-KZ"/>
        </w:rPr>
        <w:t>Қара нөсер жауған кезде түнімен.</w:t>
      </w:r>
    </w:p>
    <w:p w:rsidR="00C570EA" w:rsidRPr="000C1676" w:rsidRDefault="001E552F" w:rsidP="000C1676">
      <w:pPr>
        <w:pStyle w:val="af6"/>
        <w:shd w:val="clear" w:color="auto" w:fill="auto"/>
        <w:spacing w:line="240" w:lineRule="auto"/>
        <w:ind w:left="60" w:right="200" w:firstLine="0"/>
        <w:jc w:val="both"/>
        <w:rPr>
          <w:color w:val="000000"/>
          <w:sz w:val="24"/>
          <w:szCs w:val="24"/>
          <w:lang w:val="kk-KZ" w:eastAsia="kk-KZ"/>
        </w:rPr>
      </w:pPr>
      <w:r w:rsidRPr="000C1676">
        <w:rPr>
          <w:color w:val="000000"/>
          <w:sz w:val="24"/>
          <w:szCs w:val="24"/>
          <w:lang w:val="kk-KZ" w:eastAsia="kk-KZ"/>
        </w:rPr>
        <w:t>Күн сәулесі шу</w:t>
      </w:r>
      <w:r w:rsidR="00A4568A" w:rsidRPr="000C1676">
        <w:rPr>
          <w:color w:val="000000"/>
          <w:sz w:val="24"/>
          <w:szCs w:val="24"/>
          <w:lang w:val="kk-KZ" w:eastAsia="kk-KZ"/>
        </w:rPr>
        <w:t>ақ</w:t>
      </w:r>
      <w:r w:rsidRPr="000C1676">
        <w:rPr>
          <w:color w:val="000000"/>
          <w:sz w:val="24"/>
          <w:szCs w:val="24"/>
          <w:lang w:val="kk-KZ" w:eastAsia="kk-KZ"/>
        </w:rPr>
        <w:t xml:space="preserve"> шашса шаттанып, </w:t>
      </w:r>
    </w:p>
    <w:p w:rsidR="00C570EA" w:rsidRPr="000C1676" w:rsidRDefault="001E552F" w:rsidP="000C1676">
      <w:pPr>
        <w:pStyle w:val="af6"/>
        <w:shd w:val="clear" w:color="auto" w:fill="auto"/>
        <w:spacing w:line="240" w:lineRule="auto"/>
        <w:ind w:left="60" w:right="200" w:firstLine="0"/>
        <w:jc w:val="both"/>
        <w:rPr>
          <w:color w:val="000000"/>
          <w:sz w:val="24"/>
          <w:szCs w:val="24"/>
          <w:lang w:val="kk-KZ" w:eastAsia="kk-KZ"/>
        </w:rPr>
      </w:pPr>
      <w:r w:rsidRPr="000C1676">
        <w:rPr>
          <w:color w:val="000000"/>
          <w:sz w:val="24"/>
          <w:szCs w:val="24"/>
          <w:lang w:val="kk-KZ" w:eastAsia="kk-KZ"/>
        </w:rPr>
        <w:t xml:space="preserve">Бау-бақшалар алқа тағар баптанып, </w:t>
      </w:r>
    </w:p>
    <w:p w:rsidR="001E552F" w:rsidRPr="000C1676" w:rsidRDefault="00A4568A" w:rsidP="000C1676">
      <w:pPr>
        <w:pStyle w:val="af6"/>
        <w:shd w:val="clear" w:color="auto" w:fill="auto"/>
        <w:spacing w:line="240" w:lineRule="auto"/>
        <w:ind w:left="60" w:right="200" w:firstLine="0"/>
        <w:jc w:val="both"/>
        <w:rPr>
          <w:sz w:val="24"/>
          <w:szCs w:val="24"/>
          <w:lang w:val="kk-KZ"/>
        </w:rPr>
      </w:pPr>
      <w:r w:rsidRPr="000C1676">
        <w:rPr>
          <w:color w:val="000000"/>
          <w:sz w:val="24"/>
          <w:szCs w:val="24"/>
          <w:lang w:val="kk-KZ" w:eastAsia="kk-KZ"/>
        </w:rPr>
        <w:t>Ақ</w:t>
      </w:r>
      <w:r w:rsidR="00C570EA" w:rsidRPr="000C1676">
        <w:rPr>
          <w:color w:val="000000"/>
          <w:sz w:val="24"/>
          <w:szCs w:val="24"/>
          <w:lang w:val="kk-KZ" w:eastAsia="kk-KZ"/>
        </w:rPr>
        <w:t xml:space="preserve"> сәулесі құздан құ</w:t>
      </w:r>
      <w:r w:rsidR="001E552F" w:rsidRPr="000C1676">
        <w:rPr>
          <w:color w:val="000000"/>
          <w:sz w:val="24"/>
          <w:szCs w:val="24"/>
          <w:lang w:val="kk-KZ" w:eastAsia="kk-KZ"/>
        </w:rPr>
        <w:t>лап төменге,</w:t>
      </w:r>
    </w:p>
    <w:p w:rsidR="001E552F" w:rsidRPr="000C1676" w:rsidRDefault="001E552F" w:rsidP="000C1676">
      <w:pPr>
        <w:pStyle w:val="af6"/>
        <w:shd w:val="clear" w:color="auto" w:fill="auto"/>
        <w:spacing w:after="286" w:line="240" w:lineRule="auto"/>
        <w:ind w:left="60" w:firstLine="0"/>
        <w:rPr>
          <w:sz w:val="24"/>
          <w:szCs w:val="24"/>
          <w:lang w:val="kk-KZ"/>
        </w:rPr>
      </w:pPr>
      <w:r w:rsidRPr="000C1676">
        <w:rPr>
          <w:color w:val="000000"/>
          <w:sz w:val="24"/>
          <w:szCs w:val="24"/>
          <w:lang w:val="kk-KZ" w:eastAsia="kk-KZ"/>
        </w:rPr>
        <w:t xml:space="preserve">Өрім </w:t>
      </w:r>
      <w:r w:rsidR="00C570EA" w:rsidRPr="000C1676">
        <w:rPr>
          <w:color w:val="000000"/>
          <w:sz w:val="24"/>
          <w:szCs w:val="24"/>
          <w:lang w:val="kk-KZ" w:eastAsia="kk-KZ"/>
        </w:rPr>
        <w:t>-</w:t>
      </w:r>
      <w:r w:rsidRPr="000C1676">
        <w:rPr>
          <w:color w:val="000000"/>
          <w:sz w:val="24"/>
          <w:szCs w:val="24"/>
          <w:lang w:val="kk-KZ" w:eastAsia="kk-KZ"/>
        </w:rPr>
        <w:t xml:space="preserve"> б</w:t>
      </w:r>
      <w:r w:rsidR="00C570EA" w:rsidRPr="000C1676">
        <w:rPr>
          <w:color w:val="000000"/>
          <w:sz w:val="24"/>
          <w:szCs w:val="24"/>
          <w:lang w:val="kk-KZ" w:eastAsia="kk-KZ"/>
        </w:rPr>
        <w:t>ұ</w:t>
      </w:r>
      <w:r w:rsidRPr="000C1676">
        <w:rPr>
          <w:color w:val="000000"/>
          <w:sz w:val="24"/>
          <w:szCs w:val="24"/>
          <w:lang w:val="kk-KZ" w:eastAsia="kk-KZ"/>
        </w:rPr>
        <w:t>лақ шапқылайды мақтанып.</w:t>
      </w:r>
    </w:p>
    <w:p w:rsidR="001E552F" w:rsidRPr="000C1676" w:rsidRDefault="001E552F" w:rsidP="000C1676">
      <w:pPr>
        <w:pStyle w:val="af6"/>
        <w:shd w:val="clear" w:color="auto" w:fill="auto"/>
        <w:spacing w:after="32" w:line="240" w:lineRule="auto"/>
        <w:ind w:left="60" w:firstLine="0"/>
        <w:rPr>
          <w:sz w:val="24"/>
          <w:szCs w:val="24"/>
          <w:lang w:val="kk-KZ"/>
        </w:rPr>
      </w:pPr>
      <w:r w:rsidRPr="000C1676">
        <w:rPr>
          <w:color w:val="000000"/>
          <w:sz w:val="24"/>
          <w:szCs w:val="24"/>
          <w:lang w:val="kk-KZ"/>
        </w:rPr>
        <w:t xml:space="preserve">Бура </w:t>
      </w:r>
      <w:r w:rsidR="00C570EA" w:rsidRPr="000C1676">
        <w:rPr>
          <w:color w:val="000000"/>
          <w:sz w:val="24"/>
          <w:szCs w:val="24"/>
          <w:lang w:val="kk-KZ" w:eastAsia="kk-KZ"/>
        </w:rPr>
        <w:t>бұ</w:t>
      </w:r>
      <w:r w:rsidRPr="000C1676">
        <w:rPr>
          <w:color w:val="000000"/>
          <w:sz w:val="24"/>
          <w:szCs w:val="24"/>
          <w:lang w:val="kk-KZ" w:eastAsia="kk-KZ"/>
        </w:rPr>
        <w:t xml:space="preserve">лттар </w:t>
      </w:r>
      <w:r w:rsidRPr="000C1676">
        <w:rPr>
          <w:color w:val="000000"/>
          <w:sz w:val="24"/>
          <w:szCs w:val="24"/>
          <w:lang w:val="kk-KZ"/>
        </w:rPr>
        <w:t xml:space="preserve">тау басына </w:t>
      </w:r>
      <w:r w:rsidR="00A4568A" w:rsidRPr="000C1676">
        <w:rPr>
          <w:color w:val="000000"/>
          <w:sz w:val="24"/>
          <w:szCs w:val="24"/>
          <w:lang w:val="kk-KZ" w:eastAsia="kk-KZ"/>
        </w:rPr>
        <w:t>қо</w:t>
      </w:r>
      <w:r w:rsidRPr="000C1676">
        <w:rPr>
          <w:color w:val="000000"/>
          <w:sz w:val="24"/>
          <w:szCs w:val="24"/>
          <w:lang w:val="kk-KZ" w:eastAsia="kk-KZ"/>
        </w:rPr>
        <w:t>нады,</w:t>
      </w:r>
    </w:p>
    <w:p w:rsidR="001E552F" w:rsidRPr="000C1676" w:rsidRDefault="001E552F" w:rsidP="000C1676">
      <w:pPr>
        <w:pStyle w:val="af6"/>
        <w:shd w:val="clear" w:color="auto" w:fill="auto"/>
        <w:spacing w:line="240" w:lineRule="auto"/>
        <w:ind w:left="60" w:firstLine="0"/>
        <w:rPr>
          <w:sz w:val="24"/>
          <w:szCs w:val="24"/>
        </w:rPr>
      </w:pPr>
      <w:r w:rsidRPr="000C1676">
        <w:rPr>
          <w:color w:val="000000"/>
          <w:sz w:val="24"/>
          <w:szCs w:val="24"/>
          <w:lang w:eastAsia="kk-KZ"/>
        </w:rPr>
        <w:t>Боз даланы көк кілемге орады.</w:t>
      </w:r>
    </w:p>
    <w:p w:rsidR="00C570EA" w:rsidRPr="000C1676" w:rsidRDefault="001E552F" w:rsidP="000C1676">
      <w:pPr>
        <w:pStyle w:val="af6"/>
        <w:shd w:val="clear" w:color="auto" w:fill="auto"/>
        <w:spacing w:line="240" w:lineRule="auto"/>
        <w:ind w:left="60" w:right="200" w:firstLine="0"/>
        <w:rPr>
          <w:color w:val="000000"/>
          <w:sz w:val="24"/>
          <w:szCs w:val="24"/>
          <w:lang w:val="kk-KZ" w:eastAsia="kk-KZ"/>
        </w:rPr>
      </w:pPr>
      <w:r w:rsidRPr="000C1676">
        <w:rPr>
          <w:color w:val="000000"/>
          <w:sz w:val="24"/>
          <w:szCs w:val="24"/>
          <w:lang w:eastAsia="kk-KZ"/>
        </w:rPr>
        <w:t xml:space="preserve">Ал аралар </w:t>
      </w:r>
      <w:r w:rsidR="00A4568A" w:rsidRPr="000C1676">
        <w:rPr>
          <w:color w:val="000000"/>
          <w:sz w:val="24"/>
          <w:szCs w:val="24"/>
          <w:lang w:eastAsia="kk-KZ"/>
        </w:rPr>
        <w:t>қа</w:t>
      </w:r>
      <w:r w:rsidRPr="000C1676">
        <w:rPr>
          <w:color w:val="000000"/>
          <w:sz w:val="24"/>
          <w:szCs w:val="24"/>
          <w:lang w:eastAsia="kk-KZ"/>
        </w:rPr>
        <w:t>нбағандай қ</w:t>
      </w:r>
      <w:r w:rsidR="00C570EA" w:rsidRPr="000C1676">
        <w:rPr>
          <w:color w:val="000000"/>
          <w:sz w:val="24"/>
          <w:szCs w:val="24"/>
          <w:lang w:val="kk-KZ" w:eastAsia="kk-KZ"/>
        </w:rPr>
        <w:t>ұ</w:t>
      </w:r>
      <w:r w:rsidRPr="000C1676">
        <w:rPr>
          <w:color w:val="000000"/>
          <w:sz w:val="24"/>
          <w:szCs w:val="24"/>
          <w:lang w:eastAsia="kk-KZ"/>
        </w:rPr>
        <w:t xml:space="preserve">мары, </w:t>
      </w:r>
    </w:p>
    <w:p w:rsidR="001E552F" w:rsidRPr="000C1676" w:rsidRDefault="00A4568A" w:rsidP="000C1676">
      <w:pPr>
        <w:pStyle w:val="af6"/>
        <w:shd w:val="clear" w:color="auto" w:fill="auto"/>
        <w:spacing w:line="240" w:lineRule="auto"/>
        <w:ind w:left="60" w:right="200" w:firstLine="0"/>
        <w:rPr>
          <w:color w:val="000000"/>
          <w:sz w:val="24"/>
          <w:szCs w:val="24"/>
          <w:lang w:val="kk-KZ" w:eastAsia="kk-KZ"/>
        </w:rPr>
      </w:pPr>
      <w:r w:rsidRPr="000C1676">
        <w:rPr>
          <w:color w:val="000000"/>
          <w:sz w:val="24"/>
          <w:szCs w:val="24"/>
          <w:lang w:eastAsia="kk-KZ"/>
        </w:rPr>
        <w:t>Қы</w:t>
      </w:r>
      <w:r w:rsidR="001E552F" w:rsidRPr="000C1676">
        <w:rPr>
          <w:color w:val="000000"/>
          <w:sz w:val="24"/>
          <w:szCs w:val="24"/>
          <w:lang w:eastAsia="kk-KZ"/>
        </w:rPr>
        <w:t xml:space="preserve">зғалдақтың </w:t>
      </w:r>
      <w:r w:rsidRPr="000C1676">
        <w:rPr>
          <w:color w:val="000000"/>
          <w:sz w:val="24"/>
          <w:szCs w:val="24"/>
          <w:lang w:eastAsia="kk-KZ"/>
        </w:rPr>
        <w:t>қы</w:t>
      </w:r>
      <w:r w:rsidR="001E552F" w:rsidRPr="000C1676">
        <w:rPr>
          <w:color w:val="000000"/>
          <w:sz w:val="24"/>
          <w:szCs w:val="24"/>
          <w:lang w:eastAsia="kk-KZ"/>
        </w:rPr>
        <w:t>зыл ернін сорады.</w:t>
      </w:r>
    </w:p>
    <w:p w:rsidR="00C570EA" w:rsidRPr="000C1676" w:rsidRDefault="00C570EA" w:rsidP="000C1676">
      <w:pPr>
        <w:pStyle w:val="af6"/>
        <w:shd w:val="clear" w:color="auto" w:fill="auto"/>
        <w:spacing w:line="240" w:lineRule="auto"/>
        <w:ind w:left="60" w:right="200" w:firstLine="0"/>
        <w:rPr>
          <w:sz w:val="24"/>
          <w:szCs w:val="24"/>
          <w:lang w:val="kk-KZ"/>
        </w:rPr>
      </w:pPr>
    </w:p>
    <w:p w:rsidR="00C570EA" w:rsidRPr="000C1676" w:rsidRDefault="001E552F" w:rsidP="000C1676">
      <w:pPr>
        <w:pStyle w:val="af6"/>
        <w:shd w:val="clear" w:color="auto" w:fill="auto"/>
        <w:spacing w:line="240" w:lineRule="auto"/>
        <w:ind w:left="60" w:right="200" w:firstLine="0"/>
        <w:rPr>
          <w:color w:val="000000"/>
          <w:sz w:val="24"/>
          <w:szCs w:val="24"/>
          <w:lang w:val="kk-KZ" w:eastAsia="kk-KZ"/>
        </w:rPr>
      </w:pPr>
      <w:r w:rsidRPr="000C1676">
        <w:rPr>
          <w:color w:val="000000"/>
          <w:sz w:val="24"/>
          <w:szCs w:val="24"/>
          <w:lang w:val="kk-KZ" w:eastAsia="kk-KZ"/>
        </w:rPr>
        <w:t xml:space="preserve">Тал шыбықтар жаңадан бүр жарады, </w:t>
      </w:r>
    </w:p>
    <w:p w:rsidR="00C570EA" w:rsidRPr="000C1676" w:rsidRDefault="001E552F" w:rsidP="000C1676">
      <w:pPr>
        <w:pStyle w:val="af6"/>
        <w:shd w:val="clear" w:color="auto" w:fill="auto"/>
        <w:spacing w:line="240" w:lineRule="auto"/>
        <w:ind w:left="60" w:right="200" w:firstLine="0"/>
        <w:rPr>
          <w:color w:val="000000"/>
          <w:sz w:val="24"/>
          <w:szCs w:val="24"/>
          <w:lang w:val="kk-KZ" w:eastAsia="kk-KZ"/>
        </w:rPr>
      </w:pPr>
      <w:r w:rsidRPr="000C1676">
        <w:rPr>
          <w:color w:val="000000"/>
          <w:sz w:val="24"/>
          <w:szCs w:val="24"/>
          <w:lang w:eastAsia="kk-KZ"/>
        </w:rPr>
        <w:t xml:space="preserve">Шалғын шөптің шашын самал тарады. </w:t>
      </w:r>
    </w:p>
    <w:p w:rsidR="00C570EA" w:rsidRPr="000C1676" w:rsidRDefault="001E552F" w:rsidP="000C1676">
      <w:pPr>
        <w:pStyle w:val="af6"/>
        <w:shd w:val="clear" w:color="auto" w:fill="auto"/>
        <w:spacing w:line="240" w:lineRule="auto"/>
        <w:ind w:left="60" w:right="200" w:firstLine="0"/>
        <w:rPr>
          <w:color w:val="000000"/>
          <w:sz w:val="24"/>
          <w:szCs w:val="24"/>
          <w:lang w:val="kk-KZ" w:eastAsia="kk-KZ"/>
        </w:rPr>
      </w:pPr>
      <w:r w:rsidRPr="000C1676">
        <w:rPr>
          <w:color w:val="000000"/>
          <w:sz w:val="24"/>
          <w:szCs w:val="24"/>
          <w:lang w:val="kk-KZ" w:eastAsia="kk-KZ"/>
        </w:rPr>
        <w:t xml:space="preserve">Жапырақты жөргек еткен инелік, </w:t>
      </w:r>
    </w:p>
    <w:p w:rsidR="001E552F" w:rsidRPr="000C1676" w:rsidRDefault="001E552F" w:rsidP="000C1676">
      <w:pPr>
        <w:pStyle w:val="af6"/>
        <w:shd w:val="clear" w:color="auto" w:fill="auto"/>
        <w:spacing w:line="240" w:lineRule="auto"/>
        <w:ind w:left="60" w:right="200" w:firstLine="0"/>
        <w:rPr>
          <w:color w:val="000000"/>
          <w:sz w:val="24"/>
          <w:szCs w:val="24"/>
          <w:lang w:val="kk-KZ" w:eastAsia="kk-KZ"/>
        </w:rPr>
      </w:pPr>
      <w:r w:rsidRPr="000C1676">
        <w:rPr>
          <w:color w:val="000000"/>
          <w:sz w:val="24"/>
          <w:szCs w:val="24"/>
          <w:lang w:val="kk-KZ" w:eastAsia="kk-KZ"/>
        </w:rPr>
        <w:t xml:space="preserve">Жан-жағына мейірлене </w:t>
      </w:r>
      <w:r w:rsidR="00A4568A" w:rsidRPr="000C1676">
        <w:rPr>
          <w:color w:val="000000"/>
          <w:sz w:val="24"/>
          <w:szCs w:val="24"/>
          <w:lang w:val="kk-KZ" w:eastAsia="kk-KZ"/>
        </w:rPr>
        <w:t>қа</w:t>
      </w:r>
      <w:r w:rsidRPr="000C1676">
        <w:rPr>
          <w:color w:val="000000"/>
          <w:sz w:val="24"/>
          <w:szCs w:val="24"/>
          <w:lang w:val="kk-KZ" w:eastAsia="kk-KZ"/>
        </w:rPr>
        <w:t>рады.</w:t>
      </w:r>
    </w:p>
    <w:p w:rsidR="00C570EA" w:rsidRPr="000C1676" w:rsidRDefault="00C570EA" w:rsidP="000C1676">
      <w:pPr>
        <w:pStyle w:val="af6"/>
        <w:shd w:val="clear" w:color="auto" w:fill="auto"/>
        <w:spacing w:line="240" w:lineRule="auto"/>
        <w:ind w:left="60" w:right="200" w:firstLine="0"/>
        <w:rPr>
          <w:sz w:val="24"/>
          <w:szCs w:val="24"/>
          <w:lang w:val="kk-KZ"/>
        </w:rPr>
      </w:pPr>
    </w:p>
    <w:p w:rsidR="00C570EA" w:rsidRPr="000C1676" w:rsidRDefault="001E552F" w:rsidP="000C1676">
      <w:pPr>
        <w:pStyle w:val="af6"/>
        <w:shd w:val="clear" w:color="auto" w:fill="auto"/>
        <w:spacing w:after="240" w:line="240" w:lineRule="auto"/>
        <w:ind w:left="60" w:right="200" w:firstLine="0"/>
        <w:rPr>
          <w:color w:val="000000"/>
          <w:sz w:val="24"/>
          <w:szCs w:val="24"/>
          <w:lang w:val="kk-KZ" w:eastAsia="kk-KZ"/>
        </w:rPr>
      </w:pPr>
      <w:r w:rsidRPr="000C1676">
        <w:rPr>
          <w:color w:val="000000"/>
          <w:sz w:val="24"/>
          <w:szCs w:val="24"/>
          <w:lang w:val="kk-KZ" w:eastAsia="kk-KZ"/>
        </w:rPr>
        <w:t xml:space="preserve">Көктем келді табиғатты жасартып, </w:t>
      </w:r>
    </w:p>
    <w:p w:rsidR="00C570EA" w:rsidRPr="000C1676" w:rsidRDefault="001E552F" w:rsidP="000C1676">
      <w:pPr>
        <w:pStyle w:val="af6"/>
        <w:shd w:val="clear" w:color="auto" w:fill="auto"/>
        <w:spacing w:line="240" w:lineRule="auto"/>
        <w:ind w:left="60" w:right="200" w:firstLine="0"/>
        <w:rPr>
          <w:color w:val="000000"/>
          <w:sz w:val="24"/>
          <w:szCs w:val="24"/>
          <w:lang w:val="kk-KZ" w:eastAsia="kk-KZ"/>
        </w:rPr>
      </w:pPr>
      <w:r w:rsidRPr="000C1676">
        <w:rPr>
          <w:color w:val="000000"/>
          <w:sz w:val="24"/>
          <w:szCs w:val="24"/>
          <w:lang w:val="kk-KZ" w:eastAsia="kk-KZ"/>
        </w:rPr>
        <w:t>Кір-</w:t>
      </w:r>
      <w:r w:rsidR="00A4568A" w:rsidRPr="000C1676">
        <w:rPr>
          <w:color w:val="000000"/>
          <w:sz w:val="24"/>
          <w:szCs w:val="24"/>
          <w:lang w:val="kk-KZ" w:eastAsia="kk-KZ"/>
        </w:rPr>
        <w:t>қо</w:t>
      </w:r>
      <w:r w:rsidRPr="000C1676">
        <w:rPr>
          <w:color w:val="000000"/>
          <w:sz w:val="24"/>
          <w:szCs w:val="24"/>
          <w:lang w:val="kk-KZ" w:eastAsia="kk-KZ"/>
        </w:rPr>
        <w:t xml:space="preserve">қысын </w:t>
      </w:r>
      <w:r w:rsidR="00A4568A" w:rsidRPr="000C1676">
        <w:rPr>
          <w:color w:val="000000"/>
          <w:sz w:val="24"/>
          <w:szCs w:val="24"/>
          <w:lang w:val="kk-KZ" w:eastAsia="kk-KZ"/>
        </w:rPr>
        <w:t>ақ</w:t>
      </w:r>
      <w:r w:rsidRPr="000C1676">
        <w:rPr>
          <w:color w:val="000000"/>
          <w:sz w:val="24"/>
          <w:szCs w:val="24"/>
          <w:lang w:val="kk-KZ" w:eastAsia="kk-KZ"/>
        </w:rPr>
        <w:t xml:space="preserve"> жаңбырмен тазартып. </w:t>
      </w:r>
    </w:p>
    <w:p w:rsidR="00C570EA" w:rsidRPr="000C1676" w:rsidRDefault="00C570EA" w:rsidP="000C1676">
      <w:pPr>
        <w:pStyle w:val="af6"/>
        <w:shd w:val="clear" w:color="auto" w:fill="auto"/>
        <w:spacing w:line="240" w:lineRule="auto"/>
        <w:ind w:left="60" w:right="200" w:firstLine="0"/>
        <w:rPr>
          <w:color w:val="000000"/>
          <w:sz w:val="24"/>
          <w:szCs w:val="24"/>
          <w:lang w:val="kk-KZ" w:eastAsia="kk-KZ"/>
        </w:rPr>
      </w:pPr>
      <w:r w:rsidRPr="000C1676">
        <w:rPr>
          <w:color w:val="000000"/>
          <w:sz w:val="24"/>
          <w:szCs w:val="24"/>
          <w:lang w:val="kk-KZ" w:eastAsia="kk-KZ"/>
        </w:rPr>
        <w:t>Құ</w:t>
      </w:r>
      <w:r w:rsidR="001E552F" w:rsidRPr="000C1676">
        <w:rPr>
          <w:color w:val="000000"/>
          <w:sz w:val="24"/>
          <w:szCs w:val="24"/>
          <w:lang w:val="kk-KZ" w:eastAsia="kk-KZ"/>
        </w:rPr>
        <w:t>ла таңнан әнші қ</w:t>
      </w:r>
      <w:r w:rsidRPr="000C1676">
        <w:rPr>
          <w:color w:val="000000"/>
          <w:sz w:val="24"/>
          <w:szCs w:val="24"/>
          <w:lang w:val="kk-KZ" w:eastAsia="kk-KZ"/>
        </w:rPr>
        <w:t>ұ</w:t>
      </w:r>
      <w:r w:rsidR="001E552F" w:rsidRPr="000C1676">
        <w:rPr>
          <w:color w:val="000000"/>
          <w:sz w:val="24"/>
          <w:szCs w:val="24"/>
          <w:lang w:val="kk-KZ" w:eastAsia="kk-KZ"/>
        </w:rPr>
        <w:t xml:space="preserve">стар сайрайды, </w:t>
      </w:r>
    </w:p>
    <w:p w:rsidR="001E552F" w:rsidRPr="000C1676" w:rsidRDefault="001E552F" w:rsidP="000C1676">
      <w:pPr>
        <w:pStyle w:val="af6"/>
        <w:shd w:val="clear" w:color="auto" w:fill="auto"/>
        <w:spacing w:line="240" w:lineRule="auto"/>
        <w:ind w:left="60" w:right="200" w:firstLine="0"/>
        <w:rPr>
          <w:sz w:val="24"/>
          <w:szCs w:val="24"/>
          <w:lang w:val="kk-KZ"/>
        </w:rPr>
      </w:pPr>
      <w:r w:rsidRPr="000C1676">
        <w:rPr>
          <w:color w:val="000000"/>
          <w:sz w:val="24"/>
          <w:szCs w:val="24"/>
          <w:lang w:val="kk-KZ" w:eastAsia="kk-KZ"/>
        </w:rPr>
        <w:t xml:space="preserve">Тіршілікті </w:t>
      </w:r>
      <w:r w:rsidRPr="000C1676">
        <w:rPr>
          <w:color w:val="000000"/>
          <w:sz w:val="24"/>
          <w:szCs w:val="24"/>
          <w:lang w:val="kk-KZ"/>
        </w:rPr>
        <w:t xml:space="preserve">той- </w:t>
      </w:r>
      <w:r w:rsidRPr="000C1676">
        <w:rPr>
          <w:color w:val="000000"/>
          <w:sz w:val="24"/>
          <w:szCs w:val="24"/>
          <w:lang w:val="kk-KZ" w:eastAsia="kk-KZ"/>
        </w:rPr>
        <w:t xml:space="preserve">думан ғып, </w:t>
      </w:r>
      <w:r w:rsidRPr="000C1676">
        <w:rPr>
          <w:color w:val="000000"/>
          <w:sz w:val="24"/>
          <w:szCs w:val="24"/>
          <w:lang w:val="kk-KZ"/>
        </w:rPr>
        <w:t xml:space="preserve">базар </w:t>
      </w:r>
      <w:r w:rsidRPr="000C1676">
        <w:rPr>
          <w:color w:val="000000"/>
          <w:sz w:val="24"/>
          <w:szCs w:val="24"/>
          <w:lang w:val="kk-KZ" w:eastAsia="kk-KZ"/>
        </w:rPr>
        <w:t>ғып.</w:t>
      </w:r>
    </w:p>
    <w:p w:rsidR="00C570EA" w:rsidRPr="000C1676" w:rsidRDefault="00A4568A" w:rsidP="000C1676">
      <w:pPr>
        <w:pStyle w:val="af6"/>
        <w:shd w:val="clear" w:color="auto" w:fill="auto"/>
        <w:spacing w:line="240" w:lineRule="auto"/>
        <w:ind w:left="60" w:right="200" w:firstLine="0"/>
        <w:rPr>
          <w:color w:val="000000"/>
          <w:sz w:val="24"/>
          <w:szCs w:val="24"/>
          <w:lang w:val="kk-KZ" w:eastAsia="kk-KZ"/>
        </w:rPr>
      </w:pPr>
      <w:r w:rsidRPr="000C1676">
        <w:rPr>
          <w:color w:val="000000"/>
          <w:sz w:val="24"/>
          <w:szCs w:val="24"/>
        </w:rPr>
        <w:t>Қа</w:t>
      </w:r>
      <w:r w:rsidR="001E552F" w:rsidRPr="000C1676">
        <w:rPr>
          <w:color w:val="000000"/>
          <w:sz w:val="24"/>
          <w:szCs w:val="24"/>
        </w:rPr>
        <w:t xml:space="preserve">тал </w:t>
      </w:r>
      <w:r w:rsidR="001E552F" w:rsidRPr="000C1676">
        <w:rPr>
          <w:color w:val="000000"/>
          <w:sz w:val="24"/>
          <w:szCs w:val="24"/>
          <w:lang w:eastAsia="kk-KZ"/>
        </w:rPr>
        <w:t xml:space="preserve">тағдыр кинаса </w:t>
      </w:r>
      <w:r w:rsidR="001E552F" w:rsidRPr="000C1676">
        <w:rPr>
          <w:color w:val="000000"/>
          <w:sz w:val="24"/>
          <w:szCs w:val="24"/>
        </w:rPr>
        <w:t xml:space="preserve">да </w:t>
      </w:r>
      <w:r w:rsidR="001E552F" w:rsidRPr="000C1676">
        <w:rPr>
          <w:color w:val="000000"/>
          <w:sz w:val="24"/>
          <w:szCs w:val="24"/>
          <w:lang w:eastAsia="kk-KZ"/>
        </w:rPr>
        <w:t xml:space="preserve">нешеме, </w:t>
      </w:r>
    </w:p>
    <w:p w:rsidR="001E552F" w:rsidRPr="000C1676" w:rsidRDefault="001E552F" w:rsidP="000C1676">
      <w:pPr>
        <w:pStyle w:val="af6"/>
        <w:shd w:val="clear" w:color="auto" w:fill="auto"/>
        <w:spacing w:line="240" w:lineRule="auto"/>
        <w:ind w:left="60" w:right="200" w:firstLine="0"/>
        <w:rPr>
          <w:sz w:val="24"/>
          <w:szCs w:val="24"/>
        </w:rPr>
      </w:pPr>
      <w:r w:rsidRPr="000C1676">
        <w:rPr>
          <w:color w:val="000000"/>
          <w:sz w:val="24"/>
          <w:szCs w:val="24"/>
          <w:lang w:eastAsia="kk-KZ"/>
        </w:rPr>
        <w:t xml:space="preserve">Көктем </w:t>
      </w:r>
      <w:r w:rsidRPr="000C1676">
        <w:rPr>
          <w:color w:val="000000"/>
          <w:sz w:val="24"/>
          <w:szCs w:val="24"/>
        </w:rPr>
        <w:t xml:space="preserve">барда </w:t>
      </w:r>
      <w:r w:rsidRPr="000C1676">
        <w:rPr>
          <w:color w:val="000000"/>
          <w:sz w:val="24"/>
          <w:szCs w:val="24"/>
          <w:lang w:eastAsia="kk-KZ"/>
        </w:rPr>
        <w:t>сезім оты өше ме.</w:t>
      </w:r>
    </w:p>
    <w:p w:rsidR="00C570EA" w:rsidRPr="000C1676" w:rsidRDefault="00A4568A" w:rsidP="000C1676">
      <w:pPr>
        <w:pStyle w:val="af6"/>
        <w:shd w:val="clear" w:color="auto" w:fill="auto"/>
        <w:spacing w:line="240" w:lineRule="auto"/>
        <w:ind w:left="60" w:right="200" w:firstLine="0"/>
        <w:rPr>
          <w:color w:val="000000"/>
          <w:sz w:val="24"/>
          <w:szCs w:val="24"/>
          <w:lang w:val="kk-KZ" w:eastAsia="kk-KZ"/>
        </w:rPr>
      </w:pPr>
      <w:r w:rsidRPr="000C1676">
        <w:rPr>
          <w:color w:val="000000"/>
          <w:sz w:val="24"/>
          <w:szCs w:val="24"/>
          <w:lang w:eastAsia="kk-KZ"/>
        </w:rPr>
        <w:t>Қы</w:t>
      </w:r>
      <w:r w:rsidR="001E552F" w:rsidRPr="000C1676">
        <w:rPr>
          <w:color w:val="000000"/>
          <w:sz w:val="24"/>
          <w:szCs w:val="24"/>
          <w:lang w:eastAsia="kk-KZ"/>
        </w:rPr>
        <w:t xml:space="preserve">з бен жігіт әзілдері жарасып, </w:t>
      </w:r>
    </w:p>
    <w:p w:rsidR="001E552F" w:rsidRPr="000C1676" w:rsidRDefault="001E552F" w:rsidP="000C1676">
      <w:pPr>
        <w:pStyle w:val="af6"/>
        <w:shd w:val="clear" w:color="auto" w:fill="auto"/>
        <w:spacing w:line="240" w:lineRule="auto"/>
        <w:ind w:left="60" w:right="200" w:firstLine="0"/>
        <w:rPr>
          <w:sz w:val="24"/>
          <w:szCs w:val="24"/>
          <w:lang w:val="kk-KZ"/>
        </w:rPr>
      </w:pPr>
      <w:r w:rsidRPr="000C1676">
        <w:rPr>
          <w:color w:val="000000"/>
          <w:sz w:val="24"/>
          <w:szCs w:val="24"/>
          <w:lang w:val="kk-KZ" w:eastAsia="kk-KZ"/>
        </w:rPr>
        <w:t xml:space="preserve">Жайраң қағып </w:t>
      </w:r>
      <w:r w:rsidRPr="000C1676">
        <w:rPr>
          <w:color w:val="000000"/>
          <w:sz w:val="24"/>
          <w:szCs w:val="24"/>
          <w:lang w:val="kk-KZ"/>
        </w:rPr>
        <w:t xml:space="preserve">бара </w:t>
      </w:r>
      <w:r w:rsidRPr="000C1676">
        <w:rPr>
          <w:color w:val="000000"/>
          <w:sz w:val="24"/>
          <w:szCs w:val="24"/>
          <w:lang w:val="kk-KZ" w:eastAsia="kk-KZ"/>
        </w:rPr>
        <w:t>жатыр көшеде...</w:t>
      </w:r>
    </w:p>
    <w:p w:rsidR="001E552F" w:rsidRPr="000C1676" w:rsidRDefault="001E552F" w:rsidP="000C1676">
      <w:pPr>
        <w:pStyle w:val="af6"/>
        <w:shd w:val="clear" w:color="auto" w:fill="auto"/>
        <w:spacing w:line="240" w:lineRule="auto"/>
        <w:ind w:left="100" w:right="60" w:firstLine="0"/>
        <w:rPr>
          <w:sz w:val="24"/>
          <w:szCs w:val="24"/>
          <w:lang w:val="kk-KZ"/>
        </w:rPr>
      </w:pPr>
    </w:p>
    <w:p w:rsidR="001E552F" w:rsidRPr="000C1676" w:rsidRDefault="001E552F" w:rsidP="000C1676">
      <w:pPr>
        <w:pStyle w:val="af6"/>
        <w:shd w:val="clear" w:color="auto" w:fill="auto"/>
        <w:spacing w:line="240" w:lineRule="auto"/>
        <w:ind w:left="100" w:right="60" w:firstLine="0"/>
        <w:rPr>
          <w:sz w:val="24"/>
          <w:szCs w:val="24"/>
          <w:lang w:val="kk-KZ"/>
        </w:rPr>
      </w:pPr>
    </w:p>
    <w:p w:rsidR="001E552F" w:rsidRPr="000C1676" w:rsidRDefault="001E552F" w:rsidP="000C1676">
      <w:pPr>
        <w:pStyle w:val="af6"/>
        <w:shd w:val="clear" w:color="auto" w:fill="auto"/>
        <w:spacing w:line="240" w:lineRule="auto"/>
        <w:ind w:left="100" w:right="60" w:firstLine="0"/>
        <w:rPr>
          <w:sz w:val="24"/>
          <w:szCs w:val="24"/>
          <w:lang w:val="kk-KZ"/>
        </w:rPr>
      </w:pPr>
    </w:p>
    <w:p w:rsidR="001E552F" w:rsidRPr="000C1676" w:rsidRDefault="001E552F" w:rsidP="000C1676">
      <w:pPr>
        <w:pStyle w:val="af6"/>
        <w:shd w:val="clear" w:color="auto" w:fill="auto"/>
        <w:spacing w:line="240" w:lineRule="auto"/>
        <w:ind w:left="100" w:right="60" w:firstLine="0"/>
        <w:rPr>
          <w:sz w:val="24"/>
          <w:szCs w:val="24"/>
          <w:lang w:val="kk-KZ"/>
        </w:rPr>
      </w:pPr>
      <w:r w:rsidRPr="000C1676">
        <w:rPr>
          <w:sz w:val="24"/>
          <w:szCs w:val="24"/>
          <w:lang w:val="kk-KZ"/>
        </w:rPr>
        <w:t>**</w:t>
      </w:r>
    </w:p>
    <w:p w:rsidR="00C570EA" w:rsidRPr="000C1676" w:rsidRDefault="001E552F" w:rsidP="000C1676">
      <w:pPr>
        <w:pStyle w:val="af6"/>
        <w:shd w:val="clear" w:color="auto" w:fill="auto"/>
        <w:spacing w:line="240" w:lineRule="auto"/>
        <w:ind w:left="40" w:right="660" w:firstLine="0"/>
        <w:jc w:val="both"/>
        <w:rPr>
          <w:color w:val="000000"/>
          <w:sz w:val="24"/>
          <w:szCs w:val="24"/>
          <w:lang w:val="kk-KZ" w:eastAsia="kk-KZ"/>
        </w:rPr>
      </w:pPr>
      <w:r w:rsidRPr="000C1676">
        <w:rPr>
          <w:color w:val="000000"/>
          <w:sz w:val="24"/>
          <w:szCs w:val="24"/>
          <w:lang w:val="kk-KZ" w:eastAsia="kk-KZ"/>
        </w:rPr>
        <w:t xml:space="preserve">Бірде тұман, бірде ашық, </w:t>
      </w:r>
    </w:p>
    <w:p w:rsidR="00C570EA" w:rsidRPr="000C1676" w:rsidRDefault="001E552F" w:rsidP="000C1676">
      <w:pPr>
        <w:pStyle w:val="af6"/>
        <w:shd w:val="clear" w:color="auto" w:fill="auto"/>
        <w:spacing w:line="240" w:lineRule="auto"/>
        <w:ind w:left="40" w:right="660" w:firstLine="0"/>
        <w:jc w:val="both"/>
        <w:rPr>
          <w:color w:val="000000"/>
          <w:sz w:val="24"/>
          <w:szCs w:val="24"/>
          <w:lang w:val="kk-KZ" w:eastAsia="kk-KZ"/>
        </w:rPr>
      </w:pPr>
      <w:r w:rsidRPr="000C1676">
        <w:rPr>
          <w:color w:val="000000"/>
          <w:sz w:val="24"/>
          <w:szCs w:val="24"/>
          <w:lang w:val="kk-KZ" w:eastAsia="kk-KZ"/>
        </w:rPr>
        <w:t xml:space="preserve">Жүректегі сырды ашып. </w:t>
      </w:r>
    </w:p>
    <w:p w:rsidR="001E552F" w:rsidRPr="000C1676" w:rsidRDefault="001E552F" w:rsidP="000C1676">
      <w:pPr>
        <w:pStyle w:val="af6"/>
        <w:shd w:val="clear" w:color="auto" w:fill="auto"/>
        <w:spacing w:line="240" w:lineRule="auto"/>
        <w:ind w:left="40" w:right="660" w:firstLine="0"/>
        <w:jc w:val="both"/>
        <w:rPr>
          <w:sz w:val="24"/>
          <w:szCs w:val="24"/>
          <w:lang w:val="kk-KZ"/>
        </w:rPr>
      </w:pPr>
      <w:r w:rsidRPr="000C1676">
        <w:rPr>
          <w:color w:val="000000"/>
          <w:sz w:val="24"/>
          <w:szCs w:val="24"/>
          <w:lang w:val="kk-KZ" w:eastAsia="kk-KZ"/>
        </w:rPr>
        <w:t>Жадырасын жанымыз,</w:t>
      </w:r>
    </w:p>
    <w:p w:rsidR="001E552F" w:rsidRPr="000C1676" w:rsidRDefault="001E552F" w:rsidP="000C1676">
      <w:pPr>
        <w:pStyle w:val="af6"/>
        <w:shd w:val="clear" w:color="auto" w:fill="auto"/>
        <w:spacing w:after="234" w:line="240" w:lineRule="auto"/>
        <w:ind w:left="40" w:firstLine="0"/>
        <w:rPr>
          <w:sz w:val="24"/>
          <w:szCs w:val="24"/>
          <w:lang w:val="kk-KZ"/>
        </w:rPr>
      </w:pPr>
      <w:r w:rsidRPr="000C1676">
        <w:rPr>
          <w:color w:val="000000"/>
          <w:sz w:val="24"/>
          <w:szCs w:val="24"/>
          <w:lang w:val="kk-KZ" w:eastAsia="kk-KZ"/>
        </w:rPr>
        <w:t>Келші, көктем, нұр шашып.</w:t>
      </w:r>
    </w:p>
    <w:p w:rsidR="00C570EA" w:rsidRPr="000C1676" w:rsidRDefault="001E552F" w:rsidP="000C1676">
      <w:pPr>
        <w:pStyle w:val="af6"/>
        <w:shd w:val="clear" w:color="auto" w:fill="auto"/>
        <w:spacing w:line="240" w:lineRule="auto"/>
        <w:ind w:left="40" w:right="100" w:firstLine="0"/>
        <w:rPr>
          <w:color w:val="000000"/>
          <w:sz w:val="24"/>
          <w:szCs w:val="24"/>
          <w:lang w:val="kk-KZ" w:eastAsia="kk-KZ"/>
        </w:rPr>
      </w:pPr>
      <w:r w:rsidRPr="000C1676">
        <w:rPr>
          <w:color w:val="000000"/>
          <w:sz w:val="24"/>
          <w:szCs w:val="24"/>
          <w:lang w:val="kk-KZ" w:eastAsia="kk-KZ"/>
        </w:rPr>
        <w:t xml:space="preserve">Қызғалдағын сыйлаған, </w:t>
      </w:r>
    </w:p>
    <w:p w:rsidR="00C570EA" w:rsidRPr="000C1676" w:rsidRDefault="001E552F" w:rsidP="000C1676">
      <w:pPr>
        <w:pStyle w:val="af6"/>
        <w:shd w:val="clear" w:color="auto" w:fill="auto"/>
        <w:spacing w:line="240" w:lineRule="auto"/>
        <w:ind w:left="40" w:right="100" w:firstLine="0"/>
        <w:rPr>
          <w:color w:val="000000"/>
          <w:sz w:val="24"/>
          <w:szCs w:val="24"/>
          <w:lang w:val="kk-KZ" w:eastAsia="kk-KZ"/>
        </w:rPr>
      </w:pPr>
      <w:r w:rsidRPr="000C1676">
        <w:rPr>
          <w:color w:val="000000"/>
          <w:sz w:val="24"/>
          <w:szCs w:val="24"/>
          <w:lang w:val="kk-KZ" w:eastAsia="kk-KZ"/>
        </w:rPr>
        <w:t xml:space="preserve">Көктем - ән, жыр, күй маған. </w:t>
      </w:r>
    </w:p>
    <w:p w:rsidR="00C570EA" w:rsidRPr="000C1676" w:rsidRDefault="001E552F" w:rsidP="000C1676">
      <w:pPr>
        <w:pStyle w:val="af6"/>
        <w:shd w:val="clear" w:color="auto" w:fill="auto"/>
        <w:spacing w:line="240" w:lineRule="auto"/>
        <w:ind w:left="40" w:right="100" w:firstLine="0"/>
        <w:rPr>
          <w:color w:val="000000"/>
          <w:sz w:val="24"/>
          <w:szCs w:val="24"/>
          <w:lang w:val="kk-KZ" w:eastAsia="kk-KZ"/>
        </w:rPr>
      </w:pPr>
      <w:r w:rsidRPr="000C1676">
        <w:rPr>
          <w:color w:val="000000"/>
          <w:sz w:val="24"/>
          <w:szCs w:val="24"/>
          <w:lang w:val="kk-KZ" w:eastAsia="kk-KZ"/>
        </w:rPr>
        <w:t xml:space="preserve">Қыстың аппақ көрпесін, </w:t>
      </w:r>
    </w:p>
    <w:p w:rsidR="001E552F" w:rsidRPr="000C1676" w:rsidRDefault="001E552F" w:rsidP="000C1676">
      <w:pPr>
        <w:pStyle w:val="af6"/>
        <w:shd w:val="clear" w:color="auto" w:fill="auto"/>
        <w:spacing w:line="240" w:lineRule="auto"/>
        <w:ind w:left="40" w:right="100" w:firstLine="0"/>
        <w:rPr>
          <w:color w:val="000000"/>
          <w:sz w:val="24"/>
          <w:szCs w:val="24"/>
          <w:lang w:val="kk-KZ" w:eastAsia="kk-KZ"/>
        </w:rPr>
      </w:pPr>
      <w:r w:rsidRPr="000C1676">
        <w:rPr>
          <w:color w:val="000000"/>
          <w:sz w:val="24"/>
          <w:szCs w:val="24"/>
          <w:lang w:val="kk-KZ" w:eastAsia="kk-KZ"/>
        </w:rPr>
        <w:t>Наурыз с</w:t>
      </w:r>
      <w:r w:rsidR="00C570EA" w:rsidRPr="000C1676">
        <w:rPr>
          <w:color w:val="000000"/>
          <w:sz w:val="24"/>
          <w:szCs w:val="24"/>
          <w:lang w:val="kk-KZ" w:eastAsia="kk-KZ"/>
        </w:rPr>
        <w:t>ұ</w:t>
      </w:r>
      <w:r w:rsidRPr="000C1676">
        <w:rPr>
          <w:color w:val="000000"/>
          <w:sz w:val="24"/>
          <w:szCs w:val="24"/>
          <w:lang w:val="kk-KZ" w:eastAsia="kk-KZ"/>
        </w:rPr>
        <w:t>лу жинаған.</w:t>
      </w:r>
    </w:p>
    <w:p w:rsidR="00C570EA" w:rsidRPr="000C1676" w:rsidRDefault="00C570EA" w:rsidP="000C1676">
      <w:pPr>
        <w:pStyle w:val="af6"/>
        <w:shd w:val="clear" w:color="auto" w:fill="auto"/>
        <w:spacing w:line="240" w:lineRule="auto"/>
        <w:ind w:left="40" w:right="100" w:firstLine="0"/>
        <w:rPr>
          <w:sz w:val="24"/>
          <w:szCs w:val="24"/>
          <w:lang w:val="kk-KZ"/>
        </w:rPr>
      </w:pPr>
    </w:p>
    <w:p w:rsidR="00C570EA" w:rsidRPr="000C1676" w:rsidRDefault="001E552F" w:rsidP="000C1676">
      <w:pPr>
        <w:pStyle w:val="af6"/>
        <w:shd w:val="clear" w:color="auto" w:fill="auto"/>
        <w:spacing w:line="240" w:lineRule="auto"/>
        <w:ind w:left="40" w:right="660" w:firstLine="0"/>
        <w:jc w:val="both"/>
        <w:rPr>
          <w:color w:val="000000"/>
          <w:sz w:val="24"/>
          <w:szCs w:val="24"/>
          <w:lang w:val="kk-KZ" w:eastAsia="kk-KZ"/>
        </w:rPr>
      </w:pPr>
      <w:r w:rsidRPr="000C1676">
        <w:rPr>
          <w:color w:val="000000"/>
          <w:sz w:val="24"/>
          <w:szCs w:val="24"/>
          <w:lang w:val="kk-KZ" w:eastAsia="kk-KZ"/>
        </w:rPr>
        <w:t xml:space="preserve">Жыл </w:t>
      </w:r>
      <w:r w:rsidR="00A4568A" w:rsidRPr="000C1676">
        <w:rPr>
          <w:color w:val="000000"/>
          <w:sz w:val="24"/>
          <w:szCs w:val="24"/>
          <w:lang w:val="kk-KZ" w:eastAsia="kk-KZ"/>
        </w:rPr>
        <w:t>құ</w:t>
      </w:r>
      <w:r w:rsidRPr="000C1676">
        <w:rPr>
          <w:color w:val="000000"/>
          <w:sz w:val="24"/>
          <w:szCs w:val="24"/>
          <w:lang w:val="kk-KZ" w:eastAsia="kk-KZ"/>
        </w:rPr>
        <w:t xml:space="preserve">сындай оралған, </w:t>
      </w:r>
    </w:p>
    <w:p w:rsidR="00C570EA" w:rsidRPr="000C1676" w:rsidRDefault="001E552F" w:rsidP="000C1676">
      <w:pPr>
        <w:pStyle w:val="af6"/>
        <w:shd w:val="clear" w:color="auto" w:fill="auto"/>
        <w:spacing w:line="240" w:lineRule="auto"/>
        <w:ind w:left="40" w:right="660" w:firstLine="0"/>
        <w:jc w:val="both"/>
        <w:rPr>
          <w:color w:val="000000"/>
          <w:sz w:val="24"/>
          <w:szCs w:val="24"/>
          <w:lang w:val="kk-KZ" w:eastAsia="kk-KZ"/>
        </w:rPr>
      </w:pPr>
      <w:r w:rsidRPr="000C1676">
        <w:rPr>
          <w:color w:val="000000"/>
          <w:sz w:val="24"/>
          <w:szCs w:val="24"/>
          <w:lang w:val="kk-KZ" w:eastAsia="kk-KZ"/>
        </w:rPr>
        <w:t xml:space="preserve">Бүршік жарды мол арман. </w:t>
      </w:r>
    </w:p>
    <w:p w:rsidR="001E552F" w:rsidRPr="000C1676" w:rsidRDefault="001E552F" w:rsidP="000C1676">
      <w:pPr>
        <w:pStyle w:val="af6"/>
        <w:shd w:val="clear" w:color="auto" w:fill="auto"/>
        <w:spacing w:line="240" w:lineRule="auto"/>
        <w:ind w:left="40" w:right="660" w:firstLine="0"/>
        <w:jc w:val="both"/>
        <w:rPr>
          <w:sz w:val="24"/>
          <w:szCs w:val="24"/>
          <w:lang w:val="kk-KZ"/>
        </w:rPr>
      </w:pPr>
      <w:r w:rsidRPr="000C1676">
        <w:rPr>
          <w:color w:val="000000"/>
          <w:sz w:val="24"/>
          <w:szCs w:val="24"/>
          <w:lang w:val="kk-KZ" w:eastAsia="kk-KZ"/>
        </w:rPr>
        <w:t>Сенің жылы сөзіңнен,</w:t>
      </w:r>
    </w:p>
    <w:p w:rsidR="001E552F" w:rsidRPr="000C1676" w:rsidRDefault="001E552F" w:rsidP="000C1676">
      <w:pPr>
        <w:pStyle w:val="af6"/>
        <w:shd w:val="clear" w:color="auto" w:fill="auto"/>
        <w:spacing w:line="240" w:lineRule="auto"/>
        <w:ind w:left="40" w:firstLine="0"/>
        <w:jc w:val="both"/>
        <w:rPr>
          <w:sz w:val="24"/>
          <w:szCs w:val="24"/>
          <w:lang w:val="kk-KZ"/>
        </w:rPr>
      </w:pPr>
      <w:r w:rsidRPr="000C1676">
        <w:rPr>
          <w:color w:val="000000"/>
          <w:sz w:val="24"/>
          <w:szCs w:val="24"/>
          <w:lang w:val="kk-KZ" w:eastAsia="kk-KZ"/>
        </w:rPr>
        <w:t>Қайғы, мұңым жоғалған...</w:t>
      </w:r>
    </w:p>
    <w:p w:rsidR="001E552F" w:rsidRPr="000C1676" w:rsidRDefault="001E552F" w:rsidP="000C1676">
      <w:pPr>
        <w:pStyle w:val="af6"/>
        <w:shd w:val="clear" w:color="auto" w:fill="auto"/>
        <w:spacing w:line="240" w:lineRule="auto"/>
        <w:ind w:left="100" w:right="60" w:firstLine="0"/>
        <w:rPr>
          <w:sz w:val="24"/>
          <w:szCs w:val="24"/>
          <w:lang w:val="kk-KZ"/>
        </w:rPr>
      </w:pPr>
    </w:p>
    <w:p w:rsidR="001E552F" w:rsidRPr="000C1676" w:rsidRDefault="001E552F" w:rsidP="000C1676">
      <w:pPr>
        <w:pStyle w:val="af6"/>
        <w:shd w:val="clear" w:color="auto" w:fill="auto"/>
        <w:spacing w:line="240" w:lineRule="auto"/>
        <w:ind w:left="100" w:right="60" w:firstLine="0"/>
        <w:rPr>
          <w:sz w:val="24"/>
          <w:szCs w:val="24"/>
          <w:lang w:val="kk-KZ"/>
        </w:rPr>
      </w:pPr>
    </w:p>
    <w:p w:rsidR="001E552F" w:rsidRPr="000C1676" w:rsidRDefault="001E552F" w:rsidP="000C1676">
      <w:pPr>
        <w:pStyle w:val="af6"/>
        <w:shd w:val="clear" w:color="auto" w:fill="auto"/>
        <w:spacing w:line="240" w:lineRule="auto"/>
        <w:ind w:left="100" w:right="60" w:firstLine="0"/>
        <w:rPr>
          <w:sz w:val="24"/>
          <w:szCs w:val="24"/>
          <w:lang w:val="kk-KZ"/>
        </w:rPr>
      </w:pPr>
    </w:p>
    <w:p w:rsidR="001E552F" w:rsidRPr="000C1676" w:rsidRDefault="001E552F" w:rsidP="000C1676">
      <w:pPr>
        <w:pStyle w:val="af6"/>
        <w:shd w:val="clear" w:color="auto" w:fill="auto"/>
        <w:spacing w:line="240" w:lineRule="auto"/>
        <w:ind w:left="100" w:right="60" w:firstLine="0"/>
        <w:rPr>
          <w:b/>
          <w:sz w:val="24"/>
          <w:szCs w:val="24"/>
          <w:lang w:val="kk-KZ"/>
        </w:rPr>
      </w:pPr>
      <w:r w:rsidRPr="000C1676">
        <w:rPr>
          <w:b/>
          <w:sz w:val="24"/>
          <w:szCs w:val="24"/>
          <w:lang w:val="kk-KZ"/>
        </w:rPr>
        <w:t xml:space="preserve">ТІЛЕУБЕРДІ </w:t>
      </w:r>
      <w:r w:rsidR="00C570EA" w:rsidRPr="000C1676">
        <w:rPr>
          <w:b/>
          <w:sz w:val="24"/>
          <w:szCs w:val="24"/>
          <w:lang w:val="kk-KZ"/>
        </w:rPr>
        <w:t xml:space="preserve"> </w:t>
      </w:r>
      <w:r w:rsidRPr="000C1676">
        <w:rPr>
          <w:b/>
          <w:sz w:val="24"/>
          <w:szCs w:val="24"/>
          <w:lang w:val="kk-KZ"/>
        </w:rPr>
        <w:t>БАТЫР</w:t>
      </w:r>
    </w:p>
    <w:p w:rsidR="00C570EA" w:rsidRPr="000C1676" w:rsidRDefault="001E552F" w:rsidP="000C1676">
      <w:pPr>
        <w:pStyle w:val="af6"/>
        <w:shd w:val="clear" w:color="auto" w:fill="auto"/>
        <w:spacing w:line="240" w:lineRule="auto"/>
        <w:ind w:left="20" w:right="660" w:firstLine="0"/>
        <w:jc w:val="both"/>
        <w:rPr>
          <w:color w:val="000000"/>
          <w:sz w:val="24"/>
          <w:szCs w:val="24"/>
          <w:lang w:val="kk-KZ" w:eastAsia="kk-KZ"/>
        </w:rPr>
      </w:pPr>
      <w:r w:rsidRPr="000C1676">
        <w:rPr>
          <w:color w:val="000000"/>
          <w:sz w:val="24"/>
          <w:szCs w:val="24"/>
          <w:lang w:val="kk-KZ"/>
        </w:rPr>
        <w:t>Ас</w:t>
      </w:r>
      <w:r w:rsidR="00A4568A" w:rsidRPr="000C1676">
        <w:rPr>
          <w:color w:val="000000"/>
          <w:sz w:val="24"/>
          <w:szCs w:val="24"/>
          <w:lang w:val="kk-KZ"/>
        </w:rPr>
        <w:t>қа</w:t>
      </w:r>
      <w:r w:rsidRPr="000C1676">
        <w:rPr>
          <w:color w:val="000000"/>
          <w:sz w:val="24"/>
          <w:szCs w:val="24"/>
          <w:lang w:val="kk-KZ"/>
        </w:rPr>
        <w:t xml:space="preserve">р </w:t>
      </w:r>
      <w:r w:rsidRPr="000C1676">
        <w:rPr>
          <w:color w:val="000000"/>
          <w:sz w:val="24"/>
          <w:szCs w:val="24"/>
          <w:lang w:val="kk-KZ" w:eastAsia="kk-KZ"/>
        </w:rPr>
        <w:t xml:space="preserve">таудың басын жерге идірген, </w:t>
      </w:r>
    </w:p>
    <w:p w:rsidR="00C570EA" w:rsidRPr="000C1676" w:rsidRDefault="001E552F" w:rsidP="000C1676">
      <w:pPr>
        <w:pStyle w:val="af6"/>
        <w:shd w:val="clear" w:color="auto" w:fill="auto"/>
        <w:spacing w:line="240" w:lineRule="auto"/>
        <w:ind w:left="20" w:right="660" w:firstLine="0"/>
        <w:jc w:val="both"/>
        <w:rPr>
          <w:color w:val="000000"/>
          <w:sz w:val="24"/>
          <w:szCs w:val="24"/>
          <w:lang w:val="kk-KZ" w:eastAsia="kk-KZ"/>
        </w:rPr>
      </w:pPr>
      <w:r w:rsidRPr="000C1676">
        <w:rPr>
          <w:color w:val="000000"/>
          <w:sz w:val="24"/>
          <w:szCs w:val="24"/>
          <w:lang w:val="kk-KZ" w:eastAsia="kk-KZ"/>
        </w:rPr>
        <w:t>Ай</w:t>
      </w:r>
      <w:r w:rsidR="00A4568A" w:rsidRPr="000C1676">
        <w:rPr>
          <w:color w:val="000000"/>
          <w:sz w:val="24"/>
          <w:szCs w:val="24"/>
          <w:lang w:val="kk-KZ" w:eastAsia="kk-KZ"/>
        </w:rPr>
        <w:t>қа</w:t>
      </w:r>
      <w:r w:rsidRPr="000C1676">
        <w:rPr>
          <w:color w:val="000000"/>
          <w:sz w:val="24"/>
          <w:szCs w:val="24"/>
          <w:lang w:val="kk-KZ" w:eastAsia="kk-KZ"/>
        </w:rPr>
        <w:t xml:space="preserve">старда жауды жеңіп сүйдірген. </w:t>
      </w:r>
    </w:p>
    <w:p w:rsidR="00C570EA" w:rsidRPr="000C1676" w:rsidRDefault="001E552F" w:rsidP="000C1676">
      <w:pPr>
        <w:pStyle w:val="af6"/>
        <w:shd w:val="clear" w:color="auto" w:fill="auto"/>
        <w:spacing w:line="240" w:lineRule="auto"/>
        <w:ind w:left="20" w:right="660" w:firstLine="0"/>
        <w:jc w:val="both"/>
        <w:rPr>
          <w:color w:val="000000"/>
          <w:sz w:val="24"/>
          <w:szCs w:val="24"/>
          <w:lang w:val="kk-KZ" w:eastAsia="kk-KZ"/>
        </w:rPr>
      </w:pPr>
      <w:r w:rsidRPr="000C1676">
        <w:rPr>
          <w:color w:val="000000"/>
          <w:sz w:val="24"/>
          <w:szCs w:val="24"/>
          <w:lang w:val="kk-KZ" w:eastAsia="kk-KZ"/>
        </w:rPr>
        <w:t>Аспарадан ш</w:t>
      </w:r>
      <w:r w:rsidR="00A4568A" w:rsidRPr="000C1676">
        <w:rPr>
          <w:color w:val="000000"/>
          <w:sz w:val="24"/>
          <w:szCs w:val="24"/>
          <w:lang w:val="kk-KZ" w:eastAsia="kk-KZ"/>
        </w:rPr>
        <w:t>ық</w:t>
      </w:r>
      <w:r w:rsidRPr="000C1676">
        <w:rPr>
          <w:color w:val="000000"/>
          <w:sz w:val="24"/>
          <w:szCs w:val="24"/>
          <w:lang w:val="kk-KZ" w:eastAsia="kk-KZ"/>
        </w:rPr>
        <w:t xml:space="preserve">ты талай батырлар, </w:t>
      </w:r>
    </w:p>
    <w:p w:rsidR="001E552F" w:rsidRPr="000C1676" w:rsidRDefault="001E552F" w:rsidP="000C1676">
      <w:pPr>
        <w:pStyle w:val="af6"/>
        <w:shd w:val="clear" w:color="auto" w:fill="auto"/>
        <w:spacing w:line="240" w:lineRule="auto"/>
        <w:ind w:left="20" w:right="660" w:firstLine="0"/>
        <w:jc w:val="both"/>
        <w:rPr>
          <w:color w:val="000000"/>
          <w:sz w:val="24"/>
          <w:szCs w:val="24"/>
          <w:lang w:val="kk-KZ" w:eastAsia="kk-KZ"/>
        </w:rPr>
      </w:pPr>
      <w:r w:rsidRPr="000C1676">
        <w:rPr>
          <w:color w:val="000000"/>
          <w:sz w:val="24"/>
          <w:szCs w:val="24"/>
          <w:lang w:val="kk-KZ" w:eastAsia="kk-KZ"/>
        </w:rPr>
        <w:t>Асылзада тектілігін түйдірген.</w:t>
      </w:r>
    </w:p>
    <w:p w:rsidR="00C570EA" w:rsidRPr="000C1676" w:rsidRDefault="00C570EA" w:rsidP="000C1676">
      <w:pPr>
        <w:pStyle w:val="af6"/>
        <w:shd w:val="clear" w:color="auto" w:fill="auto"/>
        <w:spacing w:line="240" w:lineRule="auto"/>
        <w:ind w:left="20" w:right="660" w:firstLine="0"/>
        <w:jc w:val="both"/>
        <w:rPr>
          <w:sz w:val="24"/>
          <w:szCs w:val="24"/>
          <w:lang w:val="kk-KZ"/>
        </w:rPr>
      </w:pPr>
    </w:p>
    <w:p w:rsidR="00C570EA" w:rsidRPr="000C1676" w:rsidRDefault="00C570EA" w:rsidP="000C1676">
      <w:pPr>
        <w:pStyle w:val="af6"/>
        <w:shd w:val="clear" w:color="auto" w:fill="auto"/>
        <w:spacing w:line="240" w:lineRule="auto"/>
        <w:ind w:left="20" w:right="660" w:firstLine="0"/>
        <w:jc w:val="both"/>
        <w:rPr>
          <w:color w:val="000000"/>
          <w:sz w:val="24"/>
          <w:szCs w:val="24"/>
          <w:lang w:val="kk-KZ" w:eastAsia="kk-KZ"/>
        </w:rPr>
      </w:pPr>
      <w:r w:rsidRPr="000C1676">
        <w:rPr>
          <w:color w:val="000000"/>
          <w:sz w:val="24"/>
          <w:szCs w:val="24"/>
          <w:lang w:val="kk-KZ" w:eastAsia="kk-KZ"/>
        </w:rPr>
        <w:t>Дұ</w:t>
      </w:r>
      <w:r w:rsidR="001E552F" w:rsidRPr="000C1676">
        <w:rPr>
          <w:color w:val="000000"/>
          <w:sz w:val="24"/>
          <w:szCs w:val="24"/>
          <w:lang w:val="kk-KZ" w:eastAsia="kk-KZ"/>
        </w:rPr>
        <w:t>шпа</w:t>
      </w:r>
      <w:r w:rsidR="00752595" w:rsidRPr="000C1676">
        <w:rPr>
          <w:color w:val="000000"/>
          <w:sz w:val="24"/>
          <w:szCs w:val="24"/>
          <w:lang w:val="kk-KZ" w:eastAsia="kk-KZ"/>
        </w:rPr>
        <w:t>ның</w:t>
      </w:r>
      <w:r w:rsidR="001E552F" w:rsidRPr="000C1676">
        <w:rPr>
          <w:color w:val="000000"/>
          <w:sz w:val="24"/>
          <w:szCs w:val="24"/>
          <w:lang w:val="kk-KZ" w:eastAsia="kk-KZ"/>
        </w:rPr>
        <w:t xml:space="preserve">а </w:t>
      </w:r>
      <w:r w:rsidR="00A4568A" w:rsidRPr="000C1676">
        <w:rPr>
          <w:color w:val="000000"/>
          <w:sz w:val="24"/>
          <w:szCs w:val="24"/>
          <w:lang w:val="kk-KZ"/>
        </w:rPr>
        <w:t>қа</w:t>
      </w:r>
      <w:r w:rsidR="001E552F" w:rsidRPr="000C1676">
        <w:rPr>
          <w:color w:val="000000"/>
          <w:sz w:val="24"/>
          <w:szCs w:val="24"/>
          <w:lang w:val="kk-KZ"/>
        </w:rPr>
        <w:t xml:space="preserve">ра </w:t>
      </w:r>
      <w:r w:rsidR="001E552F" w:rsidRPr="000C1676">
        <w:rPr>
          <w:color w:val="000000"/>
          <w:sz w:val="24"/>
          <w:szCs w:val="24"/>
          <w:lang w:val="kk-KZ" w:eastAsia="kk-KZ"/>
        </w:rPr>
        <w:t xml:space="preserve">бұлттай түнерген, </w:t>
      </w:r>
    </w:p>
    <w:p w:rsidR="00C570EA" w:rsidRPr="000C1676" w:rsidRDefault="001E552F" w:rsidP="000C1676">
      <w:pPr>
        <w:pStyle w:val="af6"/>
        <w:shd w:val="clear" w:color="auto" w:fill="auto"/>
        <w:spacing w:line="240" w:lineRule="auto"/>
        <w:ind w:left="20" w:right="660" w:firstLine="0"/>
        <w:jc w:val="both"/>
        <w:rPr>
          <w:color w:val="000000"/>
          <w:sz w:val="24"/>
          <w:szCs w:val="24"/>
          <w:lang w:val="kk-KZ" w:eastAsia="kk-KZ"/>
        </w:rPr>
      </w:pPr>
      <w:r w:rsidRPr="000C1676">
        <w:rPr>
          <w:color w:val="000000"/>
          <w:sz w:val="24"/>
          <w:szCs w:val="24"/>
          <w:lang w:val="kk-KZ" w:eastAsia="kk-KZ"/>
        </w:rPr>
        <w:t>Хал</w:t>
      </w:r>
      <w:r w:rsidR="00A4568A" w:rsidRPr="000C1676">
        <w:rPr>
          <w:color w:val="000000"/>
          <w:sz w:val="24"/>
          <w:szCs w:val="24"/>
          <w:lang w:val="kk-KZ" w:eastAsia="kk-KZ"/>
        </w:rPr>
        <w:t>қы</w:t>
      </w:r>
      <w:r w:rsidRPr="000C1676">
        <w:rPr>
          <w:color w:val="000000"/>
          <w:sz w:val="24"/>
          <w:szCs w:val="24"/>
          <w:lang w:val="kk-KZ" w:eastAsia="kk-KZ"/>
        </w:rPr>
        <w:t xml:space="preserve">м десе кеудесінен күй өрген. </w:t>
      </w:r>
    </w:p>
    <w:p w:rsidR="00C570EA" w:rsidRPr="000C1676" w:rsidRDefault="001E552F" w:rsidP="000C1676">
      <w:pPr>
        <w:pStyle w:val="af6"/>
        <w:shd w:val="clear" w:color="auto" w:fill="auto"/>
        <w:spacing w:line="240" w:lineRule="auto"/>
        <w:ind w:left="20" w:right="660" w:firstLine="0"/>
        <w:jc w:val="both"/>
        <w:rPr>
          <w:color w:val="000000"/>
          <w:sz w:val="24"/>
          <w:szCs w:val="24"/>
          <w:lang w:val="kk-KZ" w:eastAsia="kk-KZ"/>
        </w:rPr>
      </w:pPr>
      <w:r w:rsidRPr="000C1676">
        <w:rPr>
          <w:color w:val="000000"/>
          <w:sz w:val="24"/>
          <w:szCs w:val="24"/>
          <w:lang w:val="kk-KZ" w:eastAsia="kk-KZ"/>
        </w:rPr>
        <w:t xml:space="preserve">Соның бірі </w:t>
      </w:r>
      <w:r w:rsidR="00C570EA" w:rsidRPr="000C1676">
        <w:rPr>
          <w:color w:val="000000"/>
          <w:sz w:val="24"/>
          <w:szCs w:val="24"/>
          <w:lang w:val="kk-KZ" w:eastAsia="kk-KZ"/>
        </w:rPr>
        <w:t>-</w:t>
      </w:r>
      <w:r w:rsidRPr="000C1676">
        <w:rPr>
          <w:color w:val="000000"/>
          <w:sz w:val="24"/>
          <w:szCs w:val="24"/>
          <w:lang w:val="kk-KZ" w:eastAsia="kk-KZ"/>
        </w:rPr>
        <w:t xml:space="preserve"> Тілеуберді бабамыз, </w:t>
      </w:r>
    </w:p>
    <w:p w:rsidR="001E552F" w:rsidRPr="000C1676" w:rsidRDefault="001E552F" w:rsidP="000C1676">
      <w:pPr>
        <w:pStyle w:val="af6"/>
        <w:shd w:val="clear" w:color="auto" w:fill="auto"/>
        <w:spacing w:line="240" w:lineRule="auto"/>
        <w:ind w:left="20" w:right="660" w:firstLine="0"/>
        <w:jc w:val="both"/>
        <w:rPr>
          <w:color w:val="000000"/>
          <w:sz w:val="24"/>
          <w:szCs w:val="24"/>
          <w:lang w:val="kk-KZ" w:eastAsia="kk-KZ"/>
        </w:rPr>
      </w:pPr>
      <w:r w:rsidRPr="000C1676">
        <w:rPr>
          <w:color w:val="000000"/>
          <w:sz w:val="24"/>
          <w:szCs w:val="24"/>
          <w:lang w:val="kk-KZ" w:eastAsia="kk-KZ"/>
        </w:rPr>
        <w:t xml:space="preserve">Иығына </w:t>
      </w:r>
      <w:r w:rsidR="00A4568A" w:rsidRPr="000C1676">
        <w:rPr>
          <w:color w:val="000000"/>
          <w:sz w:val="24"/>
          <w:szCs w:val="24"/>
          <w:lang w:val="kk-KZ" w:eastAsia="kk-KZ"/>
        </w:rPr>
        <w:t>қа</w:t>
      </w:r>
      <w:r w:rsidRPr="000C1676">
        <w:rPr>
          <w:color w:val="000000"/>
          <w:sz w:val="24"/>
          <w:szCs w:val="24"/>
          <w:lang w:val="kk-KZ" w:eastAsia="kk-KZ"/>
        </w:rPr>
        <w:t xml:space="preserve">лың </w:t>
      </w:r>
      <w:r w:rsidR="00A4568A" w:rsidRPr="000C1676">
        <w:rPr>
          <w:color w:val="000000"/>
          <w:sz w:val="24"/>
          <w:szCs w:val="24"/>
          <w:lang w:val="kk-KZ"/>
        </w:rPr>
        <w:t>қазақ</w:t>
      </w:r>
      <w:r w:rsidRPr="000C1676">
        <w:rPr>
          <w:color w:val="000000"/>
          <w:sz w:val="24"/>
          <w:szCs w:val="24"/>
          <w:lang w:val="kk-KZ"/>
        </w:rPr>
        <w:t xml:space="preserve"> </w:t>
      </w:r>
      <w:r w:rsidRPr="000C1676">
        <w:rPr>
          <w:color w:val="000000"/>
          <w:sz w:val="24"/>
          <w:szCs w:val="24"/>
          <w:lang w:val="kk-KZ" w:eastAsia="kk-KZ"/>
        </w:rPr>
        <w:t>сүйенген.</w:t>
      </w:r>
    </w:p>
    <w:p w:rsidR="00C570EA" w:rsidRPr="000C1676" w:rsidRDefault="00C570EA" w:rsidP="000C1676">
      <w:pPr>
        <w:pStyle w:val="af6"/>
        <w:shd w:val="clear" w:color="auto" w:fill="auto"/>
        <w:spacing w:line="240" w:lineRule="auto"/>
        <w:ind w:left="20" w:right="660" w:firstLine="0"/>
        <w:jc w:val="both"/>
        <w:rPr>
          <w:sz w:val="24"/>
          <w:szCs w:val="24"/>
          <w:lang w:val="kk-KZ"/>
        </w:rPr>
      </w:pPr>
    </w:p>
    <w:p w:rsidR="001E552F" w:rsidRPr="000C1676" w:rsidRDefault="001E552F" w:rsidP="000C1676">
      <w:pPr>
        <w:pStyle w:val="af6"/>
        <w:shd w:val="clear" w:color="auto" w:fill="auto"/>
        <w:spacing w:line="240" w:lineRule="auto"/>
        <w:ind w:left="20" w:firstLine="0"/>
        <w:jc w:val="both"/>
        <w:rPr>
          <w:sz w:val="24"/>
          <w:szCs w:val="24"/>
          <w:lang w:val="kk-KZ"/>
        </w:rPr>
      </w:pPr>
      <w:r w:rsidRPr="000C1676">
        <w:rPr>
          <w:color w:val="000000"/>
          <w:sz w:val="24"/>
          <w:szCs w:val="24"/>
          <w:lang w:val="kk-KZ" w:eastAsia="kk-KZ"/>
        </w:rPr>
        <w:t>Ата-ананың өсиетін айнытпай,</w:t>
      </w:r>
    </w:p>
    <w:p w:rsidR="00C570EA" w:rsidRPr="000C1676" w:rsidRDefault="001E552F" w:rsidP="000C1676">
      <w:pPr>
        <w:pStyle w:val="af6"/>
        <w:shd w:val="clear" w:color="auto" w:fill="auto"/>
        <w:spacing w:line="240" w:lineRule="auto"/>
        <w:ind w:left="20" w:right="660" w:firstLine="0"/>
        <w:jc w:val="both"/>
        <w:rPr>
          <w:color w:val="000000"/>
          <w:sz w:val="24"/>
          <w:szCs w:val="24"/>
          <w:lang w:val="kk-KZ" w:eastAsia="kk-KZ"/>
        </w:rPr>
      </w:pPr>
      <w:r w:rsidRPr="000C1676">
        <w:rPr>
          <w:color w:val="000000"/>
          <w:sz w:val="24"/>
          <w:szCs w:val="24"/>
          <w:lang w:val="kk-KZ"/>
        </w:rPr>
        <w:t xml:space="preserve">Ту </w:t>
      </w:r>
      <w:r w:rsidRPr="000C1676">
        <w:rPr>
          <w:color w:val="000000"/>
          <w:sz w:val="24"/>
          <w:szCs w:val="24"/>
          <w:lang w:val="kk-KZ" w:eastAsia="kk-KZ"/>
        </w:rPr>
        <w:t>көтерген жүрегі әсте шайл</w:t>
      </w:r>
      <w:r w:rsidR="00A4568A" w:rsidRPr="000C1676">
        <w:rPr>
          <w:color w:val="000000"/>
          <w:sz w:val="24"/>
          <w:szCs w:val="24"/>
          <w:lang w:val="kk-KZ" w:eastAsia="kk-KZ"/>
        </w:rPr>
        <w:t>ық</w:t>
      </w:r>
      <w:r w:rsidRPr="000C1676">
        <w:rPr>
          <w:color w:val="000000"/>
          <w:sz w:val="24"/>
          <w:szCs w:val="24"/>
          <w:lang w:val="kk-KZ" w:eastAsia="kk-KZ"/>
        </w:rPr>
        <w:t xml:space="preserve">пай. </w:t>
      </w:r>
    </w:p>
    <w:p w:rsidR="001E552F" w:rsidRPr="000C1676" w:rsidRDefault="001E552F" w:rsidP="000C1676">
      <w:pPr>
        <w:pStyle w:val="af6"/>
        <w:shd w:val="clear" w:color="auto" w:fill="auto"/>
        <w:spacing w:line="240" w:lineRule="auto"/>
        <w:ind w:left="20" w:right="660" w:firstLine="0"/>
        <w:jc w:val="both"/>
        <w:rPr>
          <w:sz w:val="24"/>
          <w:szCs w:val="24"/>
        </w:rPr>
      </w:pPr>
      <w:r w:rsidRPr="000C1676">
        <w:rPr>
          <w:color w:val="000000"/>
          <w:sz w:val="24"/>
          <w:szCs w:val="24"/>
          <w:lang w:eastAsia="kk-KZ"/>
        </w:rPr>
        <w:t>Алты алаш</w:t>
      </w:r>
      <w:r w:rsidR="00A4568A" w:rsidRPr="000C1676">
        <w:rPr>
          <w:color w:val="000000"/>
          <w:sz w:val="24"/>
          <w:szCs w:val="24"/>
          <w:lang w:eastAsia="kk-KZ"/>
        </w:rPr>
        <w:t>қа</w:t>
      </w:r>
      <w:r w:rsidRPr="000C1676">
        <w:rPr>
          <w:color w:val="000000"/>
          <w:sz w:val="24"/>
          <w:szCs w:val="24"/>
          <w:lang w:eastAsia="kk-KZ"/>
        </w:rPr>
        <w:t xml:space="preserve"> абыз болған </w:t>
      </w:r>
      <w:r w:rsidRPr="000C1676">
        <w:rPr>
          <w:color w:val="000000"/>
          <w:sz w:val="24"/>
          <w:szCs w:val="24"/>
        </w:rPr>
        <w:t xml:space="preserve">сардар </w:t>
      </w:r>
      <w:r w:rsidRPr="000C1676">
        <w:rPr>
          <w:color w:val="000000"/>
          <w:sz w:val="24"/>
          <w:szCs w:val="24"/>
          <w:lang w:eastAsia="kk-KZ"/>
        </w:rPr>
        <w:t>ол,</w:t>
      </w:r>
    </w:p>
    <w:p w:rsidR="001E552F" w:rsidRPr="000C1676" w:rsidRDefault="00A4568A" w:rsidP="000C1676">
      <w:pPr>
        <w:pStyle w:val="af6"/>
        <w:shd w:val="clear" w:color="auto" w:fill="auto"/>
        <w:spacing w:after="300" w:line="240" w:lineRule="auto"/>
        <w:ind w:left="20" w:firstLine="0"/>
        <w:jc w:val="both"/>
        <w:rPr>
          <w:sz w:val="24"/>
          <w:szCs w:val="24"/>
        </w:rPr>
      </w:pPr>
      <w:r w:rsidRPr="000C1676">
        <w:rPr>
          <w:color w:val="000000"/>
          <w:sz w:val="24"/>
          <w:szCs w:val="24"/>
          <w:lang w:eastAsia="kk-KZ"/>
        </w:rPr>
        <w:t>Қа</w:t>
      </w:r>
      <w:r w:rsidR="001E552F" w:rsidRPr="000C1676">
        <w:rPr>
          <w:color w:val="000000"/>
          <w:sz w:val="24"/>
          <w:szCs w:val="24"/>
          <w:lang w:eastAsia="kk-KZ"/>
        </w:rPr>
        <w:t xml:space="preserve">с дұшпанға </w:t>
      </w:r>
      <w:r w:rsidRPr="000C1676">
        <w:rPr>
          <w:color w:val="000000"/>
          <w:sz w:val="24"/>
          <w:szCs w:val="24"/>
          <w:lang w:eastAsia="kk-KZ"/>
        </w:rPr>
        <w:t>қа</w:t>
      </w:r>
      <w:r w:rsidR="001E552F" w:rsidRPr="000C1676">
        <w:rPr>
          <w:color w:val="000000"/>
          <w:sz w:val="24"/>
          <w:szCs w:val="24"/>
          <w:lang w:eastAsia="kk-KZ"/>
        </w:rPr>
        <w:t>рсы ш</w:t>
      </w:r>
      <w:r w:rsidRPr="000C1676">
        <w:rPr>
          <w:color w:val="000000"/>
          <w:sz w:val="24"/>
          <w:szCs w:val="24"/>
          <w:lang w:eastAsia="kk-KZ"/>
        </w:rPr>
        <w:t>ыққа</w:t>
      </w:r>
      <w:r w:rsidR="001E552F" w:rsidRPr="000C1676">
        <w:rPr>
          <w:color w:val="000000"/>
          <w:sz w:val="24"/>
          <w:szCs w:val="24"/>
          <w:lang w:eastAsia="kk-KZ"/>
        </w:rPr>
        <w:t xml:space="preserve">н </w:t>
      </w:r>
      <w:r w:rsidRPr="000C1676">
        <w:rPr>
          <w:color w:val="000000"/>
          <w:sz w:val="24"/>
          <w:szCs w:val="24"/>
          <w:lang w:eastAsia="kk-KZ"/>
        </w:rPr>
        <w:t>қа</w:t>
      </w:r>
      <w:r w:rsidR="001E552F" w:rsidRPr="000C1676">
        <w:rPr>
          <w:color w:val="000000"/>
          <w:sz w:val="24"/>
          <w:szCs w:val="24"/>
          <w:lang w:eastAsia="kk-KZ"/>
        </w:rPr>
        <w:t>йм</w:t>
      </w:r>
      <w:r w:rsidRPr="000C1676">
        <w:rPr>
          <w:color w:val="000000"/>
          <w:sz w:val="24"/>
          <w:szCs w:val="24"/>
          <w:lang w:eastAsia="kk-KZ"/>
        </w:rPr>
        <w:t>ық</w:t>
      </w:r>
      <w:r w:rsidR="001E552F" w:rsidRPr="000C1676">
        <w:rPr>
          <w:color w:val="000000"/>
          <w:sz w:val="24"/>
          <w:szCs w:val="24"/>
          <w:lang w:eastAsia="kk-KZ"/>
        </w:rPr>
        <w:t>пай.</w:t>
      </w:r>
    </w:p>
    <w:p w:rsidR="00C570EA" w:rsidRPr="000C1676" w:rsidRDefault="001E552F" w:rsidP="000C1676">
      <w:pPr>
        <w:pStyle w:val="af6"/>
        <w:shd w:val="clear" w:color="auto" w:fill="auto"/>
        <w:spacing w:line="240" w:lineRule="auto"/>
        <w:ind w:left="20" w:right="320" w:firstLine="0"/>
        <w:rPr>
          <w:color w:val="000000"/>
          <w:sz w:val="24"/>
          <w:szCs w:val="24"/>
          <w:lang w:val="kk-KZ" w:eastAsia="kk-KZ"/>
        </w:rPr>
      </w:pPr>
      <w:r w:rsidRPr="000C1676">
        <w:rPr>
          <w:color w:val="000000"/>
          <w:sz w:val="24"/>
          <w:szCs w:val="24"/>
          <w:lang w:eastAsia="kk-KZ"/>
        </w:rPr>
        <w:t xml:space="preserve">Жау келгенде </w:t>
      </w:r>
      <w:r w:rsidR="00A4568A" w:rsidRPr="000C1676">
        <w:rPr>
          <w:color w:val="000000"/>
          <w:sz w:val="24"/>
          <w:szCs w:val="24"/>
          <w:lang w:eastAsia="kk-KZ"/>
        </w:rPr>
        <w:t>қа</w:t>
      </w:r>
      <w:r w:rsidRPr="000C1676">
        <w:rPr>
          <w:color w:val="000000"/>
          <w:sz w:val="24"/>
          <w:szCs w:val="24"/>
          <w:lang w:eastAsia="kk-KZ"/>
        </w:rPr>
        <w:t xml:space="preserve">ндай жігіт </w:t>
      </w:r>
      <w:r w:rsidRPr="000C1676">
        <w:rPr>
          <w:color w:val="000000"/>
          <w:sz w:val="24"/>
          <w:szCs w:val="24"/>
        </w:rPr>
        <w:t xml:space="preserve">жата </w:t>
      </w:r>
      <w:r w:rsidRPr="000C1676">
        <w:rPr>
          <w:color w:val="000000"/>
          <w:sz w:val="24"/>
          <w:szCs w:val="24"/>
          <w:lang w:eastAsia="kk-KZ"/>
        </w:rPr>
        <w:t xml:space="preserve">алған, </w:t>
      </w:r>
    </w:p>
    <w:p w:rsidR="001E552F" w:rsidRPr="000C1676" w:rsidRDefault="001E552F" w:rsidP="000C1676">
      <w:pPr>
        <w:pStyle w:val="af6"/>
        <w:shd w:val="clear" w:color="auto" w:fill="auto"/>
        <w:spacing w:line="240" w:lineRule="auto"/>
        <w:ind w:left="20" w:right="320" w:firstLine="0"/>
        <w:rPr>
          <w:sz w:val="24"/>
          <w:szCs w:val="24"/>
          <w:lang w:val="kk-KZ"/>
        </w:rPr>
      </w:pPr>
      <w:r w:rsidRPr="000C1676">
        <w:rPr>
          <w:color w:val="000000"/>
          <w:sz w:val="24"/>
          <w:szCs w:val="24"/>
          <w:lang w:val="kk-KZ" w:eastAsia="kk-KZ"/>
        </w:rPr>
        <w:t>Ерлігі үшін Сыпатайдан бата алған.</w:t>
      </w:r>
    </w:p>
    <w:p w:rsidR="00C570EA" w:rsidRPr="000C1676" w:rsidRDefault="001E552F" w:rsidP="000C1676">
      <w:pPr>
        <w:pStyle w:val="af6"/>
        <w:shd w:val="clear" w:color="auto" w:fill="auto"/>
        <w:spacing w:line="240" w:lineRule="auto"/>
        <w:ind w:left="20" w:right="1160" w:firstLine="0"/>
        <w:rPr>
          <w:color w:val="000000"/>
          <w:sz w:val="24"/>
          <w:szCs w:val="24"/>
          <w:lang w:val="kk-KZ" w:eastAsia="kk-KZ"/>
        </w:rPr>
      </w:pPr>
      <w:r w:rsidRPr="000C1676">
        <w:rPr>
          <w:color w:val="000000"/>
          <w:sz w:val="24"/>
          <w:szCs w:val="24"/>
          <w:lang w:val="kk-KZ" w:eastAsia="kk-KZ"/>
        </w:rPr>
        <w:t xml:space="preserve">Ел үмітін </w:t>
      </w:r>
      <w:r w:rsidR="00A4568A" w:rsidRPr="000C1676">
        <w:rPr>
          <w:color w:val="000000"/>
          <w:sz w:val="24"/>
          <w:szCs w:val="24"/>
          <w:lang w:val="kk-KZ" w:eastAsia="kk-KZ"/>
        </w:rPr>
        <w:t>ақ</w:t>
      </w:r>
      <w:r w:rsidRPr="000C1676">
        <w:rPr>
          <w:color w:val="000000"/>
          <w:sz w:val="24"/>
          <w:szCs w:val="24"/>
          <w:lang w:val="kk-KZ" w:eastAsia="kk-KZ"/>
        </w:rPr>
        <w:t xml:space="preserve">таған соң сан мәрте, </w:t>
      </w:r>
    </w:p>
    <w:p w:rsidR="001E552F" w:rsidRPr="000C1676" w:rsidRDefault="001E552F" w:rsidP="000C1676">
      <w:pPr>
        <w:pStyle w:val="af6"/>
        <w:shd w:val="clear" w:color="auto" w:fill="auto"/>
        <w:spacing w:line="240" w:lineRule="auto"/>
        <w:ind w:left="20" w:right="1160" w:firstLine="0"/>
        <w:rPr>
          <w:color w:val="000000"/>
          <w:sz w:val="24"/>
          <w:szCs w:val="24"/>
          <w:lang w:val="kk-KZ" w:eastAsia="kk-KZ"/>
        </w:rPr>
      </w:pPr>
      <w:r w:rsidRPr="000C1676">
        <w:rPr>
          <w:color w:val="000000"/>
          <w:sz w:val="24"/>
          <w:szCs w:val="24"/>
          <w:lang w:val="kk-KZ" w:eastAsia="kk-KZ"/>
        </w:rPr>
        <w:t>Еркелетіп «</w:t>
      </w:r>
      <w:r w:rsidR="00A4568A" w:rsidRPr="000C1676">
        <w:rPr>
          <w:color w:val="000000"/>
          <w:sz w:val="24"/>
          <w:szCs w:val="24"/>
          <w:lang w:val="kk-KZ" w:eastAsia="kk-KZ"/>
        </w:rPr>
        <w:t>Қа</w:t>
      </w:r>
      <w:r w:rsidRPr="000C1676">
        <w:rPr>
          <w:color w:val="000000"/>
          <w:sz w:val="24"/>
          <w:szCs w:val="24"/>
          <w:lang w:val="kk-KZ" w:eastAsia="kk-KZ"/>
        </w:rPr>
        <w:t>р</w:t>
      </w:r>
      <w:r w:rsidR="008B1A61" w:rsidRPr="000C1676">
        <w:rPr>
          <w:color w:val="000000"/>
          <w:sz w:val="24"/>
          <w:szCs w:val="24"/>
          <w:lang w:val="kk-KZ" w:eastAsia="kk-KZ"/>
        </w:rPr>
        <w:t>ақ</w:t>
      </w:r>
      <w:r w:rsidRPr="000C1676">
        <w:rPr>
          <w:color w:val="000000"/>
          <w:sz w:val="24"/>
          <w:szCs w:val="24"/>
          <w:lang w:val="kk-KZ" w:eastAsia="kk-KZ"/>
        </w:rPr>
        <w:t>иік» атанған.</w:t>
      </w:r>
    </w:p>
    <w:p w:rsidR="00C570EA" w:rsidRPr="000C1676" w:rsidRDefault="00C570EA" w:rsidP="000C1676">
      <w:pPr>
        <w:pStyle w:val="af6"/>
        <w:shd w:val="clear" w:color="auto" w:fill="auto"/>
        <w:spacing w:line="240" w:lineRule="auto"/>
        <w:ind w:left="20" w:right="1160" w:firstLine="0"/>
        <w:rPr>
          <w:sz w:val="24"/>
          <w:szCs w:val="24"/>
          <w:lang w:val="kk-KZ"/>
        </w:rPr>
      </w:pPr>
    </w:p>
    <w:p w:rsidR="00C570EA" w:rsidRPr="000C1676" w:rsidRDefault="00C570EA" w:rsidP="000C1676">
      <w:pPr>
        <w:pStyle w:val="af6"/>
        <w:shd w:val="clear" w:color="auto" w:fill="auto"/>
        <w:spacing w:line="240" w:lineRule="auto"/>
        <w:ind w:left="20" w:right="320" w:firstLine="0"/>
        <w:rPr>
          <w:color w:val="000000"/>
          <w:sz w:val="24"/>
          <w:szCs w:val="24"/>
          <w:lang w:val="kk-KZ" w:eastAsia="kk-KZ"/>
        </w:rPr>
      </w:pPr>
      <w:r w:rsidRPr="000C1676">
        <w:rPr>
          <w:color w:val="000000"/>
          <w:sz w:val="24"/>
          <w:szCs w:val="24"/>
          <w:lang w:val="kk-KZ" w:eastAsia="kk-KZ"/>
        </w:rPr>
        <w:t>Жұ</w:t>
      </w:r>
      <w:r w:rsidR="001E552F" w:rsidRPr="000C1676">
        <w:rPr>
          <w:color w:val="000000"/>
          <w:sz w:val="24"/>
          <w:szCs w:val="24"/>
          <w:lang w:val="kk-KZ" w:eastAsia="kk-KZ"/>
        </w:rPr>
        <w:t xml:space="preserve">рт </w:t>
      </w:r>
      <w:r w:rsidRPr="000C1676">
        <w:rPr>
          <w:color w:val="000000"/>
          <w:sz w:val="24"/>
          <w:szCs w:val="24"/>
          <w:lang w:val="kk-KZ" w:eastAsia="kk-KZ"/>
        </w:rPr>
        <w:t xml:space="preserve"> </w:t>
      </w:r>
      <w:r w:rsidR="001E552F" w:rsidRPr="000C1676">
        <w:rPr>
          <w:color w:val="000000"/>
          <w:sz w:val="24"/>
          <w:szCs w:val="24"/>
          <w:lang w:val="kk-KZ" w:eastAsia="kk-KZ"/>
        </w:rPr>
        <w:t xml:space="preserve">бағына ержүрек боп туғансың, </w:t>
      </w:r>
    </w:p>
    <w:p w:rsidR="00C570EA" w:rsidRPr="000C1676" w:rsidRDefault="001E552F" w:rsidP="000C1676">
      <w:pPr>
        <w:pStyle w:val="af6"/>
        <w:shd w:val="clear" w:color="auto" w:fill="auto"/>
        <w:spacing w:line="240" w:lineRule="auto"/>
        <w:ind w:left="20" w:right="320" w:firstLine="0"/>
        <w:rPr>
          <w:color w:val="000000"/>
          <w:sz w:val="24"/>
          <w:szCs w:val="24"/>
          <w:lang w:val="kk-KZ" w:eastAsia="kk-KZ"/>
        </w:rPr>
      </w:pPr>
      <w:r w:rsidRPr="000C1676">
        <w:rPr>
          <w:color w:val="000000"/>
          <w:sz w:val="24"/>
          <w:szCs w:val="24"/>
          <w:lang w:val="kk-KZ" w:eastAsia="kk-KZ"/>
        </w:rPr>
        <w:t>Қо</w:t>
      </w:r>
      <w:r w:rsidR="00A4568A" w:rsidRPr="000C1676">
        <w:rPr>
          <w:color w:val="000000"/>
          <w:sz w:val="24"/>
          <w:szCs w:val="24"/>
          <w:lang w:val="kk-KZ" w:eastAsia="kk-KZ"/>
        </w:rPr>
        <w:t>қа</w:t>
      </w:r>
      <w:r w:rsidRPr="000C1676">
        <w:rPr>
          <w:color w:val="000000"/>
          <w:sz w:val="24"/>
          <w:szCs w:val="24"/>
          <w:lang w:val="kk-KZ" w:eastAsia="kk-KZ"/>
        </w:rPr>
        <w:t>ндарды Шайсанд</w:t>
      </w:r>
      <w:r w:rsidR="00A4568A" w:rsidRPr="000C1676">
        <w:rPr>
          <w:color w:val="000000"/>
          <w:sz w:val="24"/>
          <w:szCs w:val="24"/>
          <w:lang w:val="kk-KZ" w:eastAsia="kk-KZ"/>
        </w:rPr>
        <w:t>ық</w:t>
      </w:r>
      <w:r w:rsidR="00C570EA" w:rsidRPr="000C1676">
        <w:rPr>
          <w:color w:val="000000"/>
          <w:sz w:val="24"/>
          <w:szCs w:val="24"/>
          <w:lang w:val="kk-KZ" w:eastAsia="kk-KZ"/>
        </w:rPr>
        <w:t>тан  қ</w:t>
      </w:r>
      <w:r w:rsidRPr="000C1676">
        <w:rPr>
          <w:color w:val="000000"/>
          <w:sz w:val="24"/>
          <w:szCs w:val="24"/>
          <w:lang w:val="kk-KZ" w:eastAsia="kk-KZ"/>
        </w:rPr>
        <w:t xml:space="preserve">уғансың. </w:t>
      </w:r>
    </w:p>
    <w:p w:rsidR="001E552F" w:rsidRPr="000C1676" w:rsidRDefault="001E552F" w:rsidP="000C1676">
      <w:pPr>
        <w:pStyle w:val="af6"/>
        <w:shd w:val="clear" w:color="auto" w:fill="auto"/>
        <w:spacing w:line="240" w:lineRule="auto"/>
        <w:ind w:left="20" w:right="320" w:firstLine="0"/>
        <w:rPr>
          <w:sz w:val="24"/>
          <w:szCs w:val="24"/>
          <w:lang w:val="kk-KZ"/>
        </w:rPr>
      </w:pPr>
      <w:r w:rsidRPr="000C1676">
        <w:rPr>
          <w:color w:val="000000"/>
          <w:sz w:val="24"/>
          <w:szCs w:val="24"/>
          <w:lang w:val="kk-KZ" w:eastAsia="kk-KZ"/>
        </w:rPr>
        <w:t>Аралтөбе берілген соң еншіңе,</w:t>
      </w:r>
    </w:p>
    <w:p w:rsidR="001E552F" w:rsidRPr="000C1676" w:rsidRDefault="00A4568A" w:rsidP="000C1676">
      <w:pPr>
        <w:pStyle w:val="af6"/>
        <w:shd w:val="clear" w:color="auto" w:fill="auto"/>
        <w:spacing w:line="240" w:lineRule="auto"/>
        <w:ind w:left="20" w:firstLine="0"/>
        <w:jc w:val="both"/>
        <w:rPr>
          <w:sz w:val="24"/>
          <w:szCs w:val="24"/>
          <w:lang w:val="kk-KZ"/>
        </w:rPr>
      </w:pPr>
      <w:r w:rsidRPr="000C1676">
        <w:rPr>
          <w:color w:val="000000"/>
          <w:sz w:val="24"/>
          <w:szCs w:val="24"/>
          <w:lang w:val="kk-KZ" w:eastAsia="kk-KZ"/>
        </w:rPr>
        <w:t>Ақ</w:t>
      </w:r>
      <w:r w:rsidR="001E552F" w:rsidRPr="000C1676">
        <w:rPr>
          <w:color w:val="000000"/>
          <w:sz w:val="24"/>
          <w:szCs w:val="24"/>
          <w:lang w:val="kk-KZ" w:eastAsia="kk-KZ"/>
        </w:rPr>
        <w:t xml:space="preserve"> жүзінді Қас</w:t>
      </w:r>
      <w:r w:rsidRPr="000C1676">
        <w:rPr>
          <w:color w:val="000000"/>
          <w:sz w:val="24"/>
          <w:szCs w:val="24"/>
          <w:lang w:val="kk-KZ" w:eastAsia="kk-KZ"/>
        </w:rPr>
        <w:t>қа</w:t>
      </w:r>
      <w:r w:rsidR="001E552F" w:rsidRPr="000C1676">
        <w:rPr>
          <w:color w:val="000000"/>
          <w:sz w:val="24"/>
          <w:szCs w:val="24"/>
          <w:lang w:val="kk-KZ" w:eastAsia="kk-KZ"/>
        </w:rPr>
        <w:t>суға жуғансың.</w:t>
      </w:r>
    </w:p>
    <w:p w:rsidR="001E552F" w:rsidRPr="000C1676" w:rsidRDefault="001E552F" w:rsidP="000C1676">
      <w:pPr>
        <w:pStyle w:val="af6"/>
        <w:shd w:val="clear" w:color="auto" w:fill="auto"/>
        <w:spacing w:line="240" w:lineRule="auto"/>
        <w:ind w:left="100" w:right="60" w:firstLine="0"/>
        <w:rPr>
          <w:sz w:val="24"/>
          <w:szCs w:val="24"/>
          <w:lang w:val="kk-KZ"/>
        </w:rPr>
      </w:pPr>
    </w:p>
    <w:p w:rsidR="00C570EA" w:rsidRPr="000C1676" w:rsidRDefault="001E552F" w:rsidP="000C1676">
      <w:pPr>
        <w:pStyle w:val="af6"/>
        <w:shd w:val="clear" w:color="auto" w:fill="auto"/>
        <w:spacing w:line="240" w:lineRule="auto"/>
        <w:ind w:left="60" w:right="440" w:firstLine="0"/>
        <w:jc w:val="both"/>
        <w:rPr>
          <w:color w:val="000000"/>
          <w:sz w:val="24"/>
          <w:szCs w:val="24"/>
          <w:lang w:val="kk-KZ"/>
        </w:rPr>
      </w:pPr>
      <w:r w:rsidRPr="000C1676">
        <w:rPr>
          <w:color w:val="000000"/>
          <w:sz w:val="24"/>
          <w:szCs w:val="24"/>
          <w:lang w:val="kk-KZ"/>
        </w:rPr>
        <w:t xml:space="preserve">Дей алмаймын </w:t>
      </w:r>
      <w:r w:rsidRPr="000C1676">
        <w:rPr>
          <w:color w:val="000000"/>
          <w:sz w:val="24"/>
          <w:szCs w:val="24"/>
          <w:lang w:val="kk-KZ" w:eastAsia="kk-KZ"/>
        </w:rPr>
        <w:t xml:space="preserve">ерлік ісің </w:t>
      </w:r>
      <w:r w:rsidRPr="000C1676">
        <w:rPr>
          <w:color w:val="000000"/>
          <w:sz w:val="24"/>
          <w:szCs w:val="24"/>
          <w:lang w:val="kk-KZ"/>
        </w:rPr>
        <w:t xml:space="preserve">кем екен, </w:t>
      </w:r>
    </w:p>
    <w:p w:rsidR="001E552F" w:rsidRPr="000C1676" w:rsidRDefault="001E552F" w:rsidP="000C1676">
      <w:pPr>
        <w:pStyle w:val="af6"/>
        <w:shd w:val="clear" w:color="auto" w:fill="auto"/>
        <w:spacing w:line="240" w:lineRule="auto"/>
        <w:ind w:left="60" w:right="440" w:firstLine="0"/>
        <w:jc w:val="both"/>
        <w:rPr>
          <w:sz w:val="24"/>
          <w:szCs w:val="24"/>
          <w:lang w:val="kk-KZ"/>
        </w:rPr>
      </w:pPr>
      <w:r w:rsidRPr="000C1676">
        <w:rPr>
          <w:color w:val="000000"/>
          <w:sz w:val="24"/>
          <w:szCs w:val="24"/>
          <w:lang w:val="kk-KZ" w:eastAsia="kk-KZ"/>
        </w:rPr>
        <w:t>Майлықожа арыстанға теңеген.</w:t>
      </w:r>
    </w:p>
    <w:p w:rsidR="00C570EA" w:rsidRPr="000C1676" w:rsidRDefault="001E552F" w:rsidP="000C1676">
      <w:pPr>
        <w:pStyle w:val="af6"/>
        <w:shd w:val="clear" w:color="auto" w:fill="auto"/>
        <w:spacing w:line="240" w:lineRule="auto"/>
        <w:ind w:left="60" w:right="920" w:firstLine="0"/>
        <w:rPr>
          <w:color w:val="000000"/>
          <w:sz w:val="24"/>
          <w:szCs w:val="24"/>
          <w:lang w:val="kk-KZ"/>
        </w:rPr>
      </w:pPr>
      <w:r w:rsidRPr="000C1676">
        <w:rPr>
          <w:color w:val="000000"/>
          <w:sz w:val="24"/>
          <w:szCs w:val="24"/>
          <w:lang w:val="kk-KZ" w:eastAsia="kk-KZ"/>
        </w:rPr>
        <w:t xml:space="preserve">Бір </w:t>
      </w:r>
      <w:r w:rsidRPr="000C1676">
        <w:rPr>
          <w:color w:val="000000"/>
          <w:sz w:val="24"/>
          <w:szCs w:val="24"/>
          <w:lang w:val="kk-KZ"/>
        </w:rPr>
        <w:t xml:space="preserve">ата боп </w:t>
      </w:r>
      <w:r w:rsidRPr="000C1676">
        <w:rPr>
          <w:color w:val="000000"/>
          <w:sz w:val="24"/>
          <w:szCs w:val="24"/>
          <w:lang w:val="kk-KZ" w:eastAsia="kk-KZ"/>
        </w:rPr>
        <w:t xml:space="preserve">өсіп-өніп кетсін </w:t>
      </w:r>
      <w:r w:rsidRPr="000C1676">
        <w:rPr>
          <w:color w:val="000000"/>
          <w:sz w:val="24"/>
          <w:szCs w:val="24"/>
          <w:lang w:val="kk-KZ"/>
        </w:rPr>
        <w:t xml:space="preserve">деп, </w:t>
      </w:r>
    </w:p>
    <w:p w:rsidR="001E552F" w:rsidRPr="000C1676" w:rsidRDefault="001E552F" w:rsidP="000C1676">
      <w:pPr>
        <w:pStyle w:val="af6"/>
        <w:shd w:val="clear" w:color="auto" w:fill="auto"/>
        <w:spacing w:line="240" w:lineRule="auto"/>
        <w:ind w:left="60" w:right="920" w:firstLine="0"/>
        <w:rPr>
          <w:color w:val="000000"/>
          <w:sz w:val="24"/>
          <w:szCs w:val="24"/>
          <w:lang w:val="kk-KZ"/>
        </w:rPr>
      </w:pPr>
      <w:r w:rsidRPr="000C1676">
        <w:rPr>
          <w:color w:val="000000"/>
          <w:sz w:val="24"/>
          <w:szCs w:val="24"/>
          <w:lang w:val="kk-KZ"/>
        </w:rPr>
        <w:t xml:space="preserve">Бидастарды </w:t>
      </w:r>
      <w:r w:rsidRPr="000C1676">
        <w:rPr>
          <w:color w:val="000000"/>
          <w:sz w:val="24"/>
          <w:szCs w:val="24"/>
          <w:lang w:val="kk-KZ" w:eastAsia="kk-KZ"/>
        </w:rPr>
        <w:t xml:space="preserve">қолтығынан </w:t>
      </w:r>
      <w:r w:rsidRPr="000C1676">
        <w:rPr>
          <w:color w:val="000000"/>
          <w:sz w:val="24"/>
          <w:szCs w:val="24"/>
          <w:lang w:val="kk-KZ"/>
        </w:rPr>
        <w:t>демеген.</w:t>
      </w:r>
    </w:p>
    <w:p w:rsidR="00C570EA" w:rsidRPr="000C1676" w:rsidRDefault="00C570EA" w:rsidP="000C1676">
      <w:pPr>
        <w:pStyle w:val="af6"/>
        <w:shd w:val="clear" w:color="auto" w:fill="auto"/>
        <w:spacing w:line="240" w:lineRule="auto"/>
        <w:ind w:left="60" w:right="920" w:firstLine="0"/>
        <w:rPr>
          <w:sz w:val="24"/>
          <w:szCs w:val="24"/>
          <w:lang w:val="kk-KZ"/>
        </w:rPr>
      </w:pPr>
    </w:p>
    <w:p w:rsidR="001E552F" w:rsidRPr="000C1676" w:rsidRDefault="001E552F" w:rsidP="000C1676">
      <w:pPr>
        <w:pStyle w:val="af6"/>
        <w:shd w:val="clear" w:color="auto" w:fill="auto"/>
        <w:spacing w:line="240" w:lineRule="auto"/>
        <w:ind w:left="60" w:firstLine="0"/>
        <w:jc w:val="both"/>
        <w:rPr>
          <w:sz w:val="24"/>
          <w:szCs w:val="24"/>
          <w:lang w:val="kk-KZ"/>
        </w:rPr>
      </w:pPr>
      <w:r w:rsidRPr="000C1676">
        <w:rPr>
          <w:color w:val="000000"/>
          <w:sz w:val="24"/>
          <w:szCs w:val="24"/>
          <w:lang w:val="kk-KZ"/>
        </w:rPr>
        <w:t xml:space="preserve">Болыс болып </w:t>
      </w:r>
      <w:r w:rsidRPr="000C1676">
        <w:rPr>
          <w:color w:val="000000"/>
          <w:sz w:val="24"/>
          <w:szCs w:val="24"/>
          <w:lang w:val="kk-KZ" w:eastAsia="kk-KZ"/>
        </w:rPr>
        <w:t>Қарабалта еліне,</w:t>
      </w:r>
    </w:p>
    <w:p w:rsidR="00C570EA" w:rsidRPr="000C1676" w:rsidRDefault="00C570EA" w:rsidP="000C1676">
      <w:pPr>
        <w:pStyle w:val="af6"/>
        <w:shd w:val="clear" w:color="auto" w:fill="auto"/>
        <w:spacing w:line="240" w:lineRule="auto"/>
        <w:ind w:left="60" w:right="440" w:firstLine="0"/>
        <w:jc w:val="both"/>
        <w:rPr>
          <w:color w:val="000000"/>
          <w:sz w:val="24"/>
          <w:szCs w:val="24"/>
          <w:lang w:val="kk-KZ" w:eastAsia="kk-KZ"/>
        </w:rPr>
      </w:pPr>
      <w:r w:rsidRPr="000C1676">
        <w:rPr>
          <w:color w:val="000000"/>
          <w:sz w:val="24"/>
          <w:szCs w:val="24"/>
          <w:lang w:val="kk-KZ"/>
        </w:rPr>
        <w:t>Кө</w:t>
      </w:r>
      <w:r w:rsidR="001E552F" w:rsidRPr="000C1676">
        <w:rPr>
          <w:color w:val="000000"/>
          <w:sz w:val="24"/>
          <w:szCs w:val="24"/>
          <w:lang w:val="kk-KZ"/>
        </w:rPr>
        <w:t xml:space="preserve">ктерек пен </w:t>
      </w:r>
      <w:r w:rsidR="001E552F" w:rsidRPr="000C1676">
        <w:rPr>
          <w:color w:val="000000"/>
          <w:sz w:val="24"/>
          <w:szCs w:val="24"/>
          <w:lang w:val="kk-KZ" w:eastAsia="kk-KZ"/>
        </w:rPr>
        <w:t xml:space="preserve">Қордай, Меркі жеріне. </w:t>
      </w:r>
    </w:p>
    <w:p w:rsidR="00C570EA" w:rsidRPr="000C1676" w:rsidRDefault="001E552F" w:rsidP="000C1676">
      <w:pPr>
        <w:pStyle w:val="af6"/>
        <w:shd w:val="clear" w:color="auto" w:fill="auto"/>
        <w:spacing w:line="240" w:lineRule="auto"/>
        <w:ind w:left="60" w:right="440" w:firstLine="0"/>
        <w:jc w:val="both"/>
        <w:rPr>
          <w:color w:val="000000"/>
          <w:sz w:val="24"/>
          <w:szCs w:val="24"/>
          <w:lang w:val="kk-KZ" w:eastAsia="kk-KZ"/>
        </w:rPr>
      </w:pPr>
      <w:r w:rsidRPr="000C1676">
        <w:rPr>
          <w:color w:val="000000"/>
          <w:sz w:val="24"/>
          <w:szCs w:val="24"/>
          <w:lang w:val="kk-KZ" w:eastAsia="kk-KZ"/>
        </w:rPr>
        <w:t xml:space="preserve">Бүлінгеннің жамай білдің жыртығын. </w:t>
      </w:r>
    </w:p>
    <w:p w:rsidR="001E552F" w:rsidRPr="000C1676" w:rsidRDefault="001E552F" w:rsidP="000C1676">
      <w:pPr>
        <w:pStyle w:val="af6"/>
        <w:shd w:val="clear" w:color="auto" w:fill="auto"/>
        <w:spacing w:line="240" w:lineRule="auto"/>
        <w:ind w:left="60" w:right="440" w:firstLine="0"/>
        <w:jc w:val="both"/>
        <w:rPr>
          <w:color w:val="000000"/>
          <w:sz w:val="24"/>
          <w:szCs w:val="24"/>
          <w:lang w:val="kk-KZ" w:eastAsia="kk-KZ"/>
        </w:rPr>
      </w:pPr>
      <w:r w:rsidRPr="000C1676">
        <w:rPr>
          <w:color w:val="000000"/>
          <w:sz w:val="24"/>
          <w:szCs w:val="24"/>
          <w:lang w:val="kk-KZ"/>
        </w:rPr>
        <w:t xml:space="preserve">Шипа </w:t>
      </w:r>
      <w:r w:rsidRPr="000C1676">
        <w:rPr>
          <w:color w:val="000000"/>
          <w:sz w:val="24"/>
          <w:szCs w:val="24"/>
          <w:lang w:val="kk-KZ" w:eastAsia="kk-KZ"/>
        </w:rPr>
        <w:t>болып түрлі кесел, дертіне.</w:t>
      </w:r>
    </w:p>
    <w:p w:rsidR="00C570EA" w:rsidRPr="000C1676" w:rsidRDefault="00C570EA" w:rsidP="000C1676">
      <w:pPr>
        <w:pStyle w:val="af6"/>
        <w:shd w:val="clear" w:color="auto" w:fill="auto"/>
        <w:spacing w:line="240" w:lineRule="auto"/>
        <w:ind w:left="60" w:right="440" w:firstLine="0"/>
        <w:jc w:val="both"/>
        <w:rPr>
          <w:sz w:val="24"/>
          <w:szCs w:val="24"/>
          <w:lang w:val="kk-KZ"/>
        </w:rPr>
      </w:pPr>
    </w:p>
    <w:p w:rsidR="00C570EA" w:rsidRPr="000C1676" w:rsidRDefault="001E552F"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 xml:space="preserve">Меркі жері, тасың - алтын, суың - бал, </w:t>
      </w:r>
    </w:p>
    <w:p w:rsidR="00C570EA" w:rsidRPr="000C1676" w:rsidRDefault="001E552F"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 xml:space="preserve">Құшағында әдемі өлең туындар. </w:t>
      </w:r>
    </w:p>
    <w:p w:rsidR="00C570EA" w:rsidRPr="000C1676" w:rsidRDefault="001E552F"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 xml:space="preserve">Сыпатай мен Тілеуберді батырға </w:t>
      </w:r>
    </w:p>
    <w:p w:rsidR="001E552F" w:rsidRPr="000C1676" w:rsidRDefault="00C570EA" w:rsidP="000C1676">
      <w:pPr>
        <w:pStyle w:val="af6"/>
        <w:shd w:val="clear" w:color="auto" w:fill="auto"/>
        <w:spacing w:line="240" w:lineRule="auto"/>
        <w:ind w:left="60" w:firstLine="0"/>
        <w:rPr>
          <w:sz w:val="24"/>
          <w:szCs w:val="24"/>
          <w:lang w:val="kk-KZ"/>
        </w:rPr>
      </w:pPr>
      <w:r w:rsidRPr="000C1676">
        <w:rPr>
          <w:color w:val="000000"/>
          <w:sz w:val="24"/>
          <w:szCs w:val="24"/>
          <w:lang w:val="kk-KZ" w:eastAsia="kk-KZ"/>
        </w:rPr>
        <w:t>Ұ</w:t>
      </w:r>
      <w:r w:rsidR="001E552F" w:rsidRPr="000C1676">
        <w:rPr>
          <w:color w:val="000000"/>
          <w:sz w:val="24"/>
          <w:szCs w:val="24"/>
          <w:lang w:val="kk-KZ" w:eastAsia="kk-KZ"/>
        </w:rPr>
        <w:t>қсап өссін ертеңгі жас буындар!</w:t>
      </w:r>
    </w:p>
    <w:p w:rsidR="001E552F" w:rsidRPr="000C1676" w:rsidRDefault="001E552F" w:rsidP="000C1676">
      <w:pPr>
        <w:pStyle w:val="af6"/>
        <w:shd w:val="clear" w:color="auto" w:fill="auto"/>
        <w:spacing w:line="240" w:lineRule="auto"/>
        <w:ind w:left="100" w:right="60" w:firstLine="0"/>
        <w:rPr>
          <w:sz w:val="24"/>
          <w:szCs w:val="24"/>
          <w:lang w:val="kk-KZ"/>
        </w:rPr>
      </w:pPr>
    </w:p>
    <w:p w:rsidR="001E552F" w:rsidRPr="000C1676" w:rsidRDefault="001E552F" w:rsidP="000C1676">
      <w:pPr>
        <w:pStyle w:val="af6"/>
        <w:shd w:val="clear" w:color="auto" w:fill="auto"/>
        <w:spacing w:line="240" w:lineRule="auto"/>
        <w:ind w:left="100" w:right="60" w:firstLine="0"/>
        <w:rPr>
          <w:sz w:val="24"/>
          <w:szCs w:val="24"/>
          <w:lang w:val="kk-KZ"/>
        </w:rPr>
      </w:pPr>
    </w:p>
    <w:p w:rsidR="002D092C" w:rsidRPr="000C1676" w:rsidRDefault="002D092C" w:rsidP="000C1676">
      <w:pPr>
        <w:pStyle w:val="af6"/>
        <w:shd w:val="clear" w:color="auto" w:fill="auto"/>
        <w:spacing w:line="240" w:lineRule="auto"/>
        <w:ind w:left="100" w:right="60" w:firstLine="0"/>
        <w:rPr>
          <w:b/>
          <w:sz w:val="24"/>
          <w:szCs w:val="24"/>
          <w:lang w:val="kk-KZ"/>
        </w:rPr>
      </w:pPr>
    </w:p>
    <w:p w:rsidR="002D092C" w:rsidRPr="000C1676" w:rsidRDefault="002D092C" w:rsidP="000C1676">
      <w:pPr>
        <w:pStyle w:val="af6"/>
        <w:shd w:val="clear" w:color="auto" w:fill="auto"/>
        <w:spacing w:line="240" w:lineRule="auto"/>
        <w:ind w:left="100" w:right="60" w:firstLine="0"/>
        <w:rPr>
          <w:b/>
          <w:sz w:val="24"/>
          <w:szCs w:val="24"/>
          <w:lang w:val="kk-KZ"/>
        </w:rPr>
      </w:pPr>
      <w:r w:rsidRPr="000C1676">
        <w:rPr>
          <w:b/>
          <w:sz w:val="24"/>
          <w:szCs w:val="24"/>
          <w:lang w:val="kk-KZ"/>
        </w:rPr>
        <w:t>«ЖАҢАҚОРҒАН»  ШИПАЖАЙЫНДА</w:t>
      </w:r>
    </w:p>
    <w:p w:rsidR="002D092C" w:rsidRPr="000C1676" w:rsidRDefault="002D092C" w:rsidP="000C1676">
      <w:pPr>
        <w:pStyle w:val="af6"/>
        <w:shd w:val="clear" w:color="auto" w:fill="auto"/>
        <w:spacing w:line="240" w:lineRule="auto"/>
        <w:ind w:left="20" w:right="380" w:firstLine="0"/>
        <w:jc w:val="both"/>
        <w:rPr>
          <w:color w:val="000000"/>
          <w:sz w:val="24"/>
          <w:szCs w:val="24"/>
          <w:lang w:val="kk-KZ" w:eastAsia="kk-KZ"/>
        </w:rPr>
      </w:pPr>
    </w:p>
    <w:p w:rsidR="002D092C" w:rsidRPr="000C1676" w:rsidRDefault="002D092C" w:rsidP="000C1676">
      <w:pPr>
        <w:pStyle w:val="af6"/>
        <w:shd w:val="clear" w:color="auto" w:fill="auto"/>
        <w:spacing w:line="240" w:lineRule="auto"/>
        <w:ind w:left="20" w:right="380" w:firstLine="0"/>
        <w:jc w:val="both"/>
        <w:rPr>
          <w:color w:val="000000"/>
          <w:sz w:val="24"/>
          <w:szCs w:val="24"/>
          <w:lang w:val="kk-KZ" w:eastAsia="kk-KZ"/>
        </w:rPr>
      </w:pPr>
      <w:r w:rsidRPr="000C1676">
        <w:rPr>
          <w:color w:val="000000"/>
          <w:sz w:val="24"/>
          <w:szCs w:val="24"/>
          <w:lang w:val="kk-KZ" w:eastAsia="kk-KZ"/>
        </w:rPr>
        <w:t>Құшағын қонақтарға жайып тұ</w:t>
      </w:r>
      <w:r w:rsidR="001E552F" w:rsidRPr="000C1676">
        <w:rPr>
          <w:color w:val="000000"/>
          <w:sz w:val="24"/>
          <w:szCs w:val="24"/>
          <w:lang w:val="kk-KZ" w:eastAsia="kk-KZ"/>
        </w:rPr>
        <w:t xml:space="preserve">рған, </w:t>
      </w:r>
    </w:p>
    <w:p w:rsidR="002D092C" w:rsidRPr="000C1676" w:rsidRDefault="001E552F" w:rsidP="000C1676">
      <w:pPr>
        <w:pStyle w:val="af6"/>
        <w:shd w:val="clear" w:color="auto" w:fill="auto"/>
        <w:spacing w:line="240" w:lineRule="auto"/>
        <w:ind w:left="20" w:right="380" w:firstLine="0"/>
        <w:jc w:val="both"/>
        <w:rPr>
          <w:color w:val="000000"/>
          <w:sz w:val="24"/>
          <w:szCs w:val="24"/>
          <w:lang w:val="kk-KZ" w:eastAsia="kk-KZ"/>
        </w:rPr>
      </w:pPr>
      <w:r w:rsidRPr="000C1676">
        <w:rPr>
          <w:color w:val="000000"/>
          <w:sz w:val="24"/>
          <w:szCs w:val="24"/>
          <w:lang w:val="kk-KZ" w:eastAsia="kk-KZ"/>
        </w:rPr>
        <w:t xml:space="preserve">Баурында </w:t>
      </w:r>
      <w:r w:rsidR="00A4568A" w:rsidRPr="000C1676">
        <w:rPr>
          <w:color w:val="000000"/>
          <w:sz w:val="24"/>
          <w:szCs w:val="24"/>
          <w:lang w:val="kk-KZ" w:eastAsia="kk-KZ"/>
        </w:rPr>
        <w:t>қы</w:t>
      </w:r>
      <w:r w:rsidR="002D092C" w:rsidRPr="000C1676">
        <w:rPr>
          <w:color w:val="000000"/>
          <w:sz w:val="24"/>
          <w:szCs w:val="24"/>
          <w:lang w:val="kk-KZ" w:eastAsia="kk-KZ"/>
        </w:rPr>
        <w:t>з-бозбала сауық құ</w:t>
      </w:r>
      <w:r w:rsidRPr="000C1676">
        <w:rPr>
          <w:color w:val="000000"/>
          <w:sz w:val="24"/>
          <w:szCs w:val="24"/>
          <w:lang w:val="kk-KZ" w:eastAsia="kk-KZ"/>
        </w:rPr>
        <w:t xml:space="preserve">рған. </w:t>
      </w:r>
    </w:p>
    <w:p w:rsidR="002D092C" w:rsidRPr="000C1676" w:rsidRDefault="001E552F" w:rsidP="000C1676">
      <w:pPr>
        <w:pStyle w:val="af6"/>
        <w:shd w:val="clear" w:color="auto" w:fill="auto"/>
        <w:spacing w:line="240" w:lineRule="auto"/>
        <w:ind w:left="20" w:right="380" w:firstLine="0"/>
        <w:jc w:val="both"/>
        <w:rPr>
          <w:color w:val="000000"/>
          <w:sz w:val="24"/>
          <w:szCs w:val="24"/>
          <w:lang w:val="kk-KZ" w:eastAsia="kk-KZ"/>
        </w:rPr>
      </w:pPr>
      <w:r w:rsidRPr="000C1676">
        <w:rPr>
          <w:color w:val="000000"/>
          <w:sz w:val="24"/>
          <w:szCs w:val="24"/>
          <w:lang w:val="kk-KZ" w:eastAsia="kk-KZ"/>
        </w:rPr>
        <w:t>Шипажай «Жаң</w:t>
      </w:r>
      <w:r w:rsidR="00A4568A" w:rsidRPr="000C1676">
        <w:rPr>
          <w:color w:val="000000"/>
          <w:sz w:val="24"/>
          <w:szCs w:val="24"/>
          <w:lang w:val="kk-KZ" w:eastAsia="kk-KZ"/>
        </w:rPr>
        <w:t>ақ</w:t>
      </w:r>
      <w:r w:rsidRPr="000C1676">
        <w:rPr>
          <w:color w:val="000000"/>
          <w:sz w:val="24"/>
          <w:szCs w:val="24"/>
          <w:lang w:val="kk-KZ" w:eastAsia="kk-KZ"/>
        </w:rPr>
        <w:t xml:space="preserve">орған» салынғалы, </w:t>
      </w:r>
    </w:p>
    <w:p w:rsidR="001E552F" w:rsidRPr="000C1676" w:rsidRDefault="001E552F" w:rsidP="000C1676">
      <w:pPr>
        <w:pStyle w:val="af6"/>
        <w:shd w:val="clear" w:color="auto" w:fill="auto"/>
        <w:spacing w:line="240" w:lineRule="auto"/>
        <w:ind w:left="20" w:right="380" w:firstLine="0"/>
        <w:jc w:val="both"/>
        <w:rPr>
          <w:color w:val="000000"/>
          <w:sz w:val="24"/>
          <w:szCs w:val="24"/>
          <w:lang w:val="kk-KZ" w:eastAsia="kk-KZ"/>
        </w:rPr>
      </w:pPr>
      <w:r w:rsidRPr="000C1676">
        <w:rPr>
          <w:color w:val="000000"/>
          <w:sz w:val="24"/>
          <w:szCs w:val="24"/>
          <w:lang w:val="kk-KZ" w:eastAsia="kk-KZ"/>
        </w:rPr>
        <w:t>Қаншама сыр</w:t>
      </w:r>
      <w:r w:rsidR="00A4568A" w:rsidRPr="000C1676">
        <w:rPr>
          <w:color w:val="000000"/>
          <w:sz w:val="24"/>
          <w:szCs w:val="24"/>
          <w:lang w:val="kk-KZ" w:eastAsia="kk-KZ"/>
        </w:rPr>
        <w:t>қа</w:t>
      </w:r>
      <w:r w:rsidRPr="000C1676">
        <w:rPr>
          <w:color w:val="000000"/>
          <w:sz w:val="24"/>
          <w:szCs w:val="24"/>
          <w:lang w:val="kk-KZ" w:eastAsia="kk-KZ"/>
        </w:rPr>
        <w:t>т жанды ай</w:t>
      </w:r>
      <w:r w:rsidR="00A4568A" w:rsidRPr="000C1676">
        <w:rPr>
          <w:color w:val="000000"/>
          <w:sz w:val="24"/>
          <w:szCs w:val="24"/>
          <w:lang w:val="kk-KZ" w:eastAsia="kk-KZ"/>
        </w:rPr>
        <w:t>ық</w:t>
      </w:r>
      <w:r w:rsidRPr="000C1676">
        <w:rPr>
          <w:color w:val="000000"/>
          <w:sz w:val="24"/>
          <w:szCs w:val="24"/>
          <w:lang w:val="kk-KZ" w:eastAsia="kk-KZ"/>
        </w:rPr>
        <w:t>тырған.</w:t>
      </w:r>
    </w:p>
    <w:p w:rsidR="002D092C" w:rsidRPr="000C1676" w:rsidRDefault="002D092C" w:rsidP="000C1676">
      <w:pPr>
        <w:pStyle w:val="af6"/>
        <w:shd w:val="clear" w:color="auto" w:fill="auto"/>
        <w:spacing w:line="240" w:lineRule="auto"/>
        <w:ind w:left="20" w:right="380" w:firstLine="0"/>
        <w:jc w:val="both"/>
        <w:rPr>
          <w:sz w:val="24"/>
          <w:szCs w:val="24"/>
          <w:lang w:val="kk-KZ"/>
        </w:rPr>
      </w:pPr>
    </w:p>
    <w:p w:rsidR="002D092C" w:rsidRPr="000C1676" w:rsidRDefault="001E552F" w:rsidP="000C1676">
      <w:pPr>
        <w:pStyle w:val="af6"/>
        <w:shd w:val="clear" w:color="auto" w:fill="auto"/>
        <w:spacing w:line="240" w:lineRule="auto"/>
        <w:ind w:left="20" w:right="380" w:firstLine="0"/>
        <w:jc w:val="both"/>
        <w:rPr>
          <w:color w:val="000000"/>
          <w:sz w:val="24"/>
          <w:szCs w:val="24"/>
          <w:lang w:val="kk-KZ" w:eastAsia="kk-KZ"/>
        </w:rPr>
      </w:pPr>
      <w:r w:rsidRPr="000C1676">
        <w:rPr>
          <w:color w:val="000000"/>
          <w:sz w:val="24"/>
          <w:szCs w:val="24"/>
          <w:lang w:val="kk-KZ" w:eastAsia="kk-KZ"/>
        </w:rPr>
        <w:t>Көргенде ж</w:t>
      </w:r>
      <w:r w:rsidR="002D092C" w:rsidRPr="000C1676">
        <w:rPr>
          <w:color w:val="000000"/>
          <w:sz w:val="24"/>
          <w:szCs w:val="24"/>
          <w:lang w:val="kk-KZ" w:eastAsia="kk-KZ"/>
        </w:rPr>
        <w:t>ұ</w:t>
      </w:r>
      <w:r w:rsidRPr="000C1676">
        <w:rPr>
          <w:color w:val="000000"/>
          <w:sz w:val="24"/>
          <w:szCs w:val="24"/>
          <w:lang w:val="kk-KZ" w:eastAsia="kk-KZ"/>
        </w:rPr>
        <w:t xml:space="preserve">рттың ыстық ықыласын, </w:t>
      </w:r>
    </w:p>
    <w:p w:rsidR="001E552F" w:rsidRPr="000C1676" w:rsidRDefault="002D092C" w:rsidP="000C1676">
      <w:pPr>
        <w:pStyle w:val="af6"/>
        <w:shd w:val="clear" w:color="auto" w:fill="auto"/>
        <w:spacing w:line="240" w:lineRule="auto"/>
        <w:ind w:left="20" w:right="380" w:firstLine="0"/>
        <w:jc w:val="both"/>
        <w:rPr>
          <w:sz w:val="24"/>
          <w:szCs w:val="24"/>
          <w:lang w:val="kk-KZ"/>
        </w:rPr>
      </w:pPr>
      <w:r w:rsidRPr="000C1676">
        <w:rPr>
          <w:color w:val="000000"/>
          <w:sz w:val="24"/>
          <w:szCs w:val="24"/>
          <w:lang w:val="kk-KZ" w:eastAsia="kk-KZ"/>
        </w:rPr>
        <w:t>Киелі өлке екенін ұ</w:t>
      </w:r>
      <w:r w:rsidR="001E552F" w:rsidRPr="000C1676">
        <w:rPr>
          <w:color w:val="000000"/>
          <w:sz w:val="24"/>
          <w:szCs w:val="24"/>
          <w:lang w:val="kk-KZ" w:eastAsia="kk-KZ"/>
        </w:rPr>
        <w:t>ғынасың.</w:t>
      </w:r>
    </w:p>
    <w:p w:rsidR="001E552F" w:rsidRPr="000C1676" w:rsidRDefault="001E552F" w:rsidP="000C1676">
      <w:pPr>
        <w:pStyle w:val="af6"/>
        <w:shd w:val="clear" w:color="auto" w:fill="auto"/>
        <w:spacing w:after="17" w:line="240" w:lineRule="auto"/>
        <w:ind w:left="20" w:firstLine="0"/>
        <w:jc w:val="both"/>
        <w:rPr>
          <w:sz w:val="24"/>
          <w:szCs w:val="24"/>
          <w:lang w:val="kk-KZ"/>
        </w:rPr>
      </w:pPr>
      <w:r w:rsidRPr="000C1676">
        <w:rPr>
          <w:color w:val="000000"/>
          <w:sz w:val="24"/>
          <w:szCs w:val="24"/>
          <w:lang w:val="kk-KZ" w:eastAsia="kk-KZ"/>
        </w:rPr>
        <w:t xml:space="preserve">Суың </w:t>
      </w:r>
      <w:r w:rsidRPr="000C1676">
        <w:rPr>
          <w:color w:val="000000"/>
          <w:sz w:val="24"/>
          <w:szCs w:val="24"/>
          <w:lang w:val="kk-KZ"/>
        </w:rPr>
        <w:t xml:space="preserve">да, </w:t>
      </w:r>
      <w:r w:rsidRPr="000C1676">
        <w:rPr>
          <w:color w:val="000000"/>
          <w:sz w:val="24"/>
          <w:szCs w:val="24"/>
          <w:lang w:val="kk-KZ" w:eastAsia="kk-KZ"/>
        </w:rPr>
        <w:t xml:space="preserve">балшығыңда </w:t>
      </w:r>
      <w:r w:rsidR="00A4568A" w:rsidRPr="000C1676">
        <w:rPr>
          <w:color w:val="000000"/>
          <w:sz w:val="24"/>
          <w:szCs w:val="24"/>
          <w:lang w:val="kk-KZ" w:eastAsia="kk-KZ"/>
        </w:rPr>
        <w:t>қа</w:t>
      </w:r>
      <w:r w:rsidRPr="000C1676">
        <w:rPr>
          <w:color w:val="000000"/>
          <w:sz w:val="24"/>
          <w:szCs w:val="24"/>
          <w:lang w:val="kk-KZ" w:eastAsia="kk-KZ"/>
        </w:rPr>
        <w:t>сиетті,</w:t>
      </w:r>
    </w:p>
    <w:p w:rsidR="001E552F" w:rsidRPr="000C1676" w:rsidRDefault="001E552F" w:rsidP="000C1676">
      <w:pPr>
        <w:pStyle w:val="af6"/>
        <w:shd w:val="clear" w:color="auto" w:fill="auto"/>
        <w:spacing w:after="317" w:line="240" w:lineRule="auto"/>
        <w:ind w:left="20" w:firstLine="0"/>
        <w:jc w:val="both"/>
        <w:rPr>
          <w:sz w:val="24"/>
          <w:szCs w:val="24"/>
          <w:lang w:val="kk-KZ"/>
        </w:rPr>
      </w:pPr>
      <w:r w:rsidRPr="000C1676">
        <w:rPr>
          <w:color w:val="000000"/>
          <w:sz w:val="24"/>
          <w:szCs w:val="24"/>
          <w:lang w:val="kk-KZ" w:eastAsia="kk-KZ"/>
        </w:rPr>
        <w:t xml:space="preserve">Төккен бе </w:t>
      </w:r>
      <w:r w:rsidRPr="000C1676">
        <w:rPr>
          <w:color w:val="000000"/>
          <w:sz w:val="24"/>
          <w:szCs w:val="24"/>
          <w:lang w:val="kk-KZ"/>
        </w:rPr>
        <w:t xml:space="preserve">Алла </w:t>
      </w:r>
      <w:r w:rsidR="002D092C" w:rsidRPr="000C1676">
        <w:rPr>
          <w:color w:val="000000"/>
          <w:sz w:val="24"/>
          <w:szCs w:val="24"/>
          <w:lang w:val="kk-KZ" w:eastAsia="kk-KZ"/>
        </w:rPr>
        <w:t>нұ</w:t>
      </w:r>
      <w:r w:rsidRPr="000C1676">
        <w:rPr>
          <w:color w:val="000000"/>
          <w:sz w:val="24"/>
          <w:szCs w:val="24"/>
          <w:lang w:val="kk-KZ" w:eastAsia="kk-KZ"/>
        </w:rPr>
        <w:t>рлы шұғыласын.</w:t>
      </w:r>
    </w:p>
    <w:p w:rsidR="001E552F" w:rsidRPr="000C1676" w:rsidRDefault="002D092C" w:rsidP="000C1676">
      <w:pPr>
        <w:pStyle w:val="af6"/>
        <w:shd w:val="clear" w:color="auto" w:fill="auto"/>
        <w:spacing w:after="24" w:line="240" w:lineRule="auto"/>
        <w:ind w:left="20" w:firstLine="0"/>
        <w:jc w:val="both"/>
        <w:rPr>
          <w:sz w:val="24"/>
          <w:szCs w:val="24"/>
          <w:lang w:val="kk-KZ"/>
        </w:rPr>
      </w:pPr>
      <w:r w:rsidRPr="000C1676">
        <w:rPr>
          <w:color w:val="000000"/>
          <w:sz w:val="24"/>
          <w:szCs w:val="24"/>
          <w:lang w:val="kk-KZ" w:eastAsia="kk-KZ"/>
        </w:rPr>
        <w:t>Тигізбес тұ</w:t>
      </w:r>
      <w:r w:rsidR="001E552F" w:rsidRPr="000C1676">
        <w:rPr>
          <w:color w:val="000000"/>
          <w:sz w:val="24"/>
          <w:szCs w:val="24"/>
          <w:lang w:val="kk-KZ" w:eastAsia="kk-KZ"/>
        </w:rPr>
        <w:t xml:space="preserve">лпар </w:t>
      </w:r>
      <w:r w:rsidR="00A4568A" w:rsidRPr="000C1676">
        <w:rPr>
          <w:color w:val="000000"/>
          <w:sz w:val="24"/>
          <w:szCs w:val="24"/>
          <w:lang w:val="kk-KZ" w:eastAsia="kk-KZ"/>
        </w:rPr>
        <w:t>қа</w:t>
      </w:r>
      <w:r w:rsidR="001E552F" w:rsidRPr="000C1676">
        <w:rPr>
          <w:color w:val="000000"/>
          <w:sz w:val="24"/>
          <w:szCs w:val="24"/>
          <w:lang w:val="kk-KZ" w:eastAsia="kk-KZ"/>
        </w:rPr>
        <w:t>мшы сауырына,</w:t>
      </w:r>
    </w:p>
    <w:p w:rsidR="001E552F" w:rsidRPr="000C1676" w:rsidRDefault="001E552F" w:rsidP="000C1676">
      <w:pPr>
        <w:pStyle w:val="af6"/>
        <w:shd w:val="clear" w:color="auto" w:fill="auto"/>
        <w:spacing w:line="240" w:lineRule="auto"/>
        <w:ind w:left="20" w:firstLine="0"/>
        <w:jc w:val="both"/>
        <w:rPr>
          <w:sz w:val="24"/>
          <w:szCs w:val="24"/>
          <w:lang w:val="kk-KZ"/>
        </w:rPr>
      </w:pPr>
      <w:r w:rsidRPr="000C1676">
        <w:rPr>
          <w:color w:val="000000"/>
          <w:sz w:val="24"/>
          <w:szCs w:val="24"/>
          <w:lang w:val="kk-KZ" w:eastAsia="kk-KZ"/>
        </w:rPr>
        <w:t>Текті ер шыдар тағдыр дауылына.</w:t>
      </w:r>
    </w:p>
    <w:p w:rsidR="002D092C" w:rsidRPr="000C1676" w:rsidRDefault="001E552F" w:rsidP="000C1676">
      <w:pPr>
        <w:pStyle w:val="af6"/>
        <w:shd w:val="clear" w:color="auto" w:fill="auto"/>
        <w:spacing w:line="240" w:lineRule="auto"/>
        <w:ind w:left="20" w:right="380" w:firstLine="0"/>
        <w:jc w:val="both"/>
        <w:rPr>
          <w:color w:val="000000"/>
          <w:sz w:val="24"/>
          <w:szCs w:val="24"/>
          <w:lang w:val="kk-KZ" w:eastAsia="kk-KZ"/>
        </w:rPr>
      </w:pPr>
      <w:r w:rsidRPr="000C1676">
        <w:rPr>
          <w:color w:val="000000"/>
          <w:sz w:val="24"/>
          <w:szCs w:val="24"/>
          <w:lang w:val="kk-KZ" w:eastAsia="kk-KZ"/>
        </w:rPr>
        <w:t>Ғажайып ғимараттар салып жат</w:t>
      </w:r>
      <w:r w:rsidR="00A4568A" w:rsidRPr="000C1676">
        <w:rPr>
          <w:color w:val="000000"/>
          <w:sz w:val="24"/>
          <w:szCs w:val="24"/>
          <w:lang w:val="kk-KZ" w:eastAsia="kk-KZ"/>
        </w:rPr>
        <w:t>қа</w:t>
      </w:r>
      <w:r w:rsidRPr="000C1676">
        <w:rPr>
          <w:color w:val="000000"/>
          <w:sz w:val="24"/>
          <w:szCs w:val="24"/>
          <w:lang w:val="kk-KZ" w:eastAsia="kk-KZ"/>
        </w:rPr>
        <w:t xml:space="preserve">н, </w:t>
      </w:r>
    </w:p>
    <w:p w:rsidR="001E552F" w:rsidRPr="000C1676" w:rsidRDefault="001E552F" w:rsidP="000C1676">
      <w:pPr>
        <w:pStyle w:val="af6"/>
        <w:shd w:val="clear" w:color="auto" w:fill="auto"/>
        <w:spacing w:line="240" w:lineRule="auto"/>
        <w:ind w:left="20" w:right="380" w:firstLine="0"/>
        <w:jc w:val="both"/>
        <w:rPr>
          <w:color w:val="000000"/>
          <w:sz w:val="24"/>
          <w:szCs w:val="24"/>
          <w:lang w:val="kk-KZ" w:eastAsia="kk-KZ"/>
        </w:rPr>
      </w:pPr>
      <w:r w:rsidRPr="000C1676">
        <w:rPr>
          <w:color w:val="000000"/>
          <w:sz w:val="24"/>
          <w:szCs w:val="24"/>
          <w:lang w:val="kk-KZ" w:eastAsia="kk-KZ"/>
        </w:rPr>
        <w:t>Ризамыз Аманкелді бауырыма.</w:t>
      </w:r>
    </w:p>
    <w:p w:rsidR="002D092C" w:rsidRPr="000C1676" w:rsidRDefault="002D092C" w:rsidP="000C1676">
      <w:pPr>
        <w:pStyle w:val="af6"/>
        <w:shd w:val="clear" w:color="auto" w:fill="auto"/>
        <w:spacing w:line="240" w:lineRule="auto"/>
        <w:ind w:left="20" w:right="380" w:firstLine="0"/>
        <w:jc w:val="both"/>
        <w:rPr>
          <w:sz w:val="24"/>
          <w:szCs w:val="24"/>
          <w:lang w:val="kk-KZ"/>
        </w:rPr>
      </w:pPr>
    </w:p>
    <w:p w:rsidR="002D092C" w:rsidRPr="000C1676" w:rsidRDefault="001E552F" w:rsidP="000C1676">
      <w:pPr>
        <w:pStyle w:val="af6"/>
        <w:shd w:val="clear" w:color="auto" w:fill="auto"/>
        <w:spacing w:line="240" w:lineRule="auto"/>
        <w:ind w:left="20" w:right="380" w:firstLine="0"/>
        <w:rPr>
          <w:color w:val="000000"/>
          <w:sz w:val="24"/>
          <w:szCs w:val="24"/>
          <w:lang w:val="kk-KZ" w:eastAsia="kk-KZ"/>
        </w:rPr>
      </w:pPr>
      <w:r w:rsidRPr="000C1676">
        <w:rPr>
          <w:color w:val="000000"/>
          <w:sz w:val="24"/>
          <w:szCs w:val="24"/>
          <w:lang w:val="kk-KZ" w:eastAsia="kk-KZ"/>
        </w:rPr>
        <w:t>Жайғасса ж</w:t>
      </w:r>
      <w:r w:rsidR="00A4568A" w:rsidRPr="000C1676">
        <w:rPr>
          <w:color w:val="000000"/>
          <w:sz w:val="24"/>
          <w:szCs w:val="24"/>
          <w:lang w:val="kk-KZ" w:eastAsia="kk-KZ"/>
        </w:rPr>
        <w:t>ақ</w:t>
      </w:r>
      <w:r w:rsidRPr="000C1676">
        <w:rPr>
          <w:color w:val="000000"/>
          <w:sz w:val="24"/>
          <w:szCs w:val="24"/>
          <w:lang w:val="kk-KZ" w:eastAsia="kk-KZ"/>
        </w:rPr>
        <w:t xml:space="preserve">сы, жайсаң төріңе егер, </w:t>
      </w:r>
    </w:p>
    <w:p w:rsidR="002D092C" w:rsidRPr="000C1676" w:rsidRDefault="001E552F" w:rsidP="000C1676">
      <w:pPr>
        <w:pStyle w:val="af6"/>
        <w:shd w:val="clear" w:color="auto" w:fill="auto"/>
        <w:spacing w:line="240" w:lineRule="auto"/>
        <w:ind w:left="20" w:right="380" w:firstLine="0"/>
        <w:rPr>
          <w:color w:val="000000"/>
          <w:sz w:val="24"/>
          <w:szCs w:val="24"/>
          <w:lang w:val="kk-KZ" w:eastAsia="kk-KZ"/>
        </w:rPr>
      </w:pPr>
      <w:r w:rsidRPr="000C1676">
        <w:rPr>
          <w:color w:val="000000"/>
          <w:sz w:val="24"/>
          <w:szCs w:val="24"/>
          <w:lang w:val="kk-KZ" w:eastAsia="kk-KZ"/>
        </w:rPr>
        <w:t xml:space="preserve">Жалғасқан ата дәстүр, өнеге дер. </w:t>
      </w:r>
    </w:p>
    <w:p w:rsidR="002D092C" w:rsidRPr="000C1676" w:rsidRDefault="001E552F" w:rsidP="000C1676">
      <w:pPr>
        <w:pStyle w:val="af6"/>
        <w:shd w:val="clear" w:color="auto" w:fill="auto"/>
        <w:spacing w:line="240" w:lineRule="auto"/>
        <w:ind w:left="20" w:right="380" w:firstLine="0"/>
        <w:rPr>
          <w:color w:val="000000"/>
          <w:sz w:val="24"/>
          <w:szCs w:val="24"/>
          <w:lang w:val="kk-KZ" w:eastAsia="kk-KZ"/>
        </w:rPr>
      </w:pPr>
      <w:r w:rsidRPr="000C1676">
        <w:rPr>
          <w:color w:val="000000"/>
          <w:sz w:val="24"/>
          <w:szCs w:val="24"/>
          <w:lang w:val="kk-KZ" w:eastAsia="kk-KZ"/>
        </w:rPr>
        <w:t xml:space="preserve">Аузынан алты алаштың алғыс алып, </w:t>
      </w:r>
    </w:p>
    <w:p w:rsidR="001E552F" w:rsidRPr="000C1676" w:rsidRDefault="001E552F" w:rsidP="000C1676">
      <w:pPr>
        <w:pStyle w:val="af6"/>
        <w:shd w:val="clear" w:color="auto" w:fill="auto"/>
        <w:spacing w:line="240" w:lineRule="auto"/>
        <w:ind w:left="20" w:right="380" w:firstLine="0"/>
        <w:rPr>
          <w:color w:val="000000"/>
          <w:sz w:val="24"/>
          <w:szCs w:val="24"/>
          <w:lang w:val="kk-KZ" w:eastAsia="kk-KZ"/>
        </w:rPr>
      </w:pPr>
      <w:r w:rsidRPr="000C1676">
        <w:rPr>
          <w:color w:val="000000"/>
          <w:sz w:val="24"/>
          <w:szCs w:val="24"/>
          <w:lang w:val="kk-KZ" w:eastAsia="kk-KZ"/>
        </w:rPr>
        <w:t>Ат</w:t>
      </w:r>
      <w:r w:rsidR="00A4568A" w:rsidRPr="000C1676">
        <w:rPr>
          <w:color w:val="000000"/>
          <w:sz w:val="24"/>
          <w:szCs w:val="24"/>
          <w:lang w:val="kk-KZ" w:eastAsia="kk-KZ"/>
        </w:rPr>
        <w:t>ақ</w:t>
      </w:r>
      <w:r w:rsidRPr="000C1676">
        <w:rPr>
          <w:color w:val="000000"/>
          <w:sz w:val="24"/>
          <w:szCs w:val="24"/>
          <w:lang w:val="kk-KZ" w:eastAsia="kk-KZ"/>
        </w:rPr>
        <w:t>-даңқ, қуанышқа бөлене бер!</w:t>
      </w:r>
    </w:p>
    <w:p w:rsidR="002D092C" w:rsidRPr="000C1676" w:rsidRDefault="002D092C" w:rsidP="000C1676">
      <w:pPr>
        <w:pStyle w:val="af6"/>
        <w:shd w:val="clear" w:color="auto" w:fill="auto"/>
        <w:spacing w:line="240" w:lineRule="auto"/>
        <w:ind w:left="20" w:right="380" w:firstLine="0"/>
        <w:rPr>
          <w:sz w:val="24"/>
          <w:szCs w:val="24"/>
          <w:lang w:val="kk-KZ"/>
        </w:rPr>
      </w:pPr>
    </w:p>
    <w:p w:rsidR="002D092C" w:rsidRPr="000C1676" w:rsidRDefault="001E552F"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 xml:space="preserve">Таусылып бойындағы </w:t>
      </w:r>
      <w:r w:rsidR="00A4568A" w:rsidRPr="000C1676">
        <w:rPr>
          <w:color w:val="000000"/>
          <w:sz w:val="24"/>
          <w:szCs w:val="24"/>
          <w:lang w:val="kk-KZ" w:eastAsia="kk-KZ"/>
        </w:rPr>
        <w:t>қа</w:t>
      </w:r>
      <w:r w:rsidRPr="000C1676">
        <w:rPr>
          <w:color w:val="000000"/>
          <w:sz w:val="24"/>
          <w:szCs w:val="24"/>
          <w:lang w:val="kk-KZ" w:eastAsia="kk-KZ"/>
        </w:rPr>
        <w:t xml:space="preserve">йрат-жігер, </w:t>
      </w:r>
    </w:p>
    <w:p w:rsidR="002D092C" w:rsidRPr="000C1676" w:rsidRDefault="001E552F"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 xml:space="preserve">Дертіне ем таппаған жадап жүдер. </w:t>
      </w:r>
    </w:p>
    <w:p w:rsidR="002D092C" w:rsidRPr="000C1676" w:rsidRDefault="001E552F"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 xml:space="preserve">Келгенде үміт артып шипажайға, </w:t>
      </w:r>
    </w:p>
    <w:p w:rsidR="001E552F" w:rsidRPr="000C1676" w:rsidRDefault="001E552F"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Жыртығын денсаул</w:t>
      </w:r>
      <w:r w:rsidR="00A4568A" w:rsidRPr="000C1676">
        <w:rPr>
          <w:color w:val="000000"/>
          <w:sz w:val="24"/>
          <w:szCs w:val="24"/>
          <w:lang w:val="kk-KZ" w:eastAsia="kk-KZ"/>
        </w:rPr>
        <w:t>ық</w:t>
      </w:r>
      <w:r w:rsidRPr="000C1676">
        <w:rPr>
          <w:color w:val="000000"/>
          <w:sz w:val="24"/>
          <w:szCs w:val="24"/>
          <w:lang w:val="kk-KZ" w:eastAsia="kk-KZ"/>
        </w:rPr>
        <w:t>тың жамап жібер.</w:t>
      </w:r>
    </w:p>
    <w:p w:rsidR="002D092C" w:rsidRPr="000C1676" w:rsidRDefault="002D092C" w:rsidP="000C1676">
      <w:pPr>
        <w:pStyle w:val="af6"/>
        <w:shd w:val="clear" w:color="auto" w:fill="auto"/>
        <w:spacing w:line="240" w:lineRule="auto"/>
        <w:ind w:left="20" w:firstLine="0"/>
        <w:rPr>
          <w:sz w:val="24"/>
          <w:szCs w:val="24"/>
          <w:lang w:val="kk-KZ"/>
        </w:rPr>
      </w:pPr>
    </w:p>
    <w:p w:rsidR="001E552F" w:rsidRPr="000C1676" w:rsidRDefault="001E552F" w:rsidP="000C1676">
      <w:pPr>
        <w:pStyle w:val="af6"/>
        <w:shd w:val="clear" w:color="auto" w:fill="auto"/>
        <w:spacing w:line="240" w:lineRule="auto"/>
        <w:ind w:left="20" w:firstLine="0"/>
        <w:jc w:val="both"/>
        <w:rPr>
          <w:sz w:val="24"/>
          <w:szCs w:val="24"/>
          <w:lang w:val="kk-KZ"/>
        </w:rPr>
      </w:pPr>
      <w:r w:rsidRPr="000C1676">
        <w:rPr>
          <w:color w:val="000000"/>
          <w:sz w:val="24"/>
          <w:szCs w:val="24"/>
          <w:lang w:val="kk-KZ" w:eastAsia="kk-KZ"/>
        </w:rPr>
        <w:t>Халқының ертеңіне сенет</w:t>
      </w:r>
      <w:r w:rsidR="002D092C" w:rsidRPr="000C1676">
        <w:rPr>
          <w:color w:val="000000"/>
          <w:sz w:val="24"/>
          <w:szCs w:val="24"/>
          <w:lang w:val="kk-KZ" w:eastAsia="kk-KZ"/>
        </w:rPr>
        <w:t>ұ</w:t>
      </w:r>
      <w:r w:rsidRPr="000C1676">
        <w:rPr>
          <w:color w:val="000000"/>
          <w:sz w:val="24"/>
          <w:szCs w:val="24"/>
          <w:lang w:val="kk-KZ" w:eastAsia="kk-KZ"/>
        </w:rPr>
        <w:t>ғын,</w:t>
      </w:r>
    </w:p>
    <w:p w:rsidR="002D092C" w:rsidRPr="000C1676" w:rsidRDefault="001E552F"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Қиямет қиынд</w:t>
      </w:r>
      <w:r w:rsidR="00A4568A" w:rsidRPr="000C1676">
        <w:rPr>
          <w:color w:val="000000"/>
          <w:sz w:val="24"/>
          <w:szCs w:val="24"/>
          <w:lang w:val="kk-KZ" w:eastAsia="kk-KZ"/>
        </w:rPr>
        <w:t>ық</w:t>
      </w:r>
      <w:r w:rsidRPr="000C1676">
        <w:rPr>
          <w:color w:val="000000"/>
          <w:sz w:val="24"/>
          <w:szCs w:val="24"/>
          <w:lang w:val="kk-KZ" w:eastAsia="kk-KZ"/>
        </w:rPr>
        <w:t>ты жеңет</w:t>
      </w:r>
      <w:r w:rsidR="002D092C" w:rsidRPr="000C1676">
        <w:rPr>
          <w:color w:val="000000"/>
          <w:sz w:val="24"/>
          <w:szCs w:val="24"/>
          <w:lang w:val="kk-KZ" w:eastAsia="kk-KZ"/>
        </w:rPr>
        <w:t>ұ</w:t>
      </w:r>
      <w:r w:rsidRPr="000C1676">
        <w:rPr>
          <w:color w:val="000000"/>
          <w:sz w:val="24"/>
          <w:szCs w:val="24"/>
          <w:lang w:val="kk-KZ" w:eastAsia="kk-KZ"/>
        </w:rPr>
        <w:t xml:space="preserve">ғын. </w:t>
      </w:r>
    </w:p>
    <w:p w:rsidR="002D092C" w:rsidRPr="000C1676" w:rsidRDefault="001E552F"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rPr>
        <w:t xml:space="preserve">Айналдым, </w:t>
      </w:r>
      <w:r w:rsidRPr="000C1676">
        <w:rPr>
          <w:color w:val="000000"/>
          <w:sz w:val="24"/>
          <w:szCs w:val="24"/>
          <w:lang w:val="kk-KZ" w:eastAsia="kk-KZ"/>
        </w:rPr>
        <w:t xml:space="preserve">жігіттерден арманы асыл, </w:t>
      </w:r>
    </w:p>
    <w:p w:rsidR="001E552F" w:rsidRPr="000C1676" w:rsidRDefault="002D092C" w:rsidP="000C1676">
      <w:pPr>
        <w:pStyle w:val="af6"/>
        <w:shd w:val="clear" w:color="auto" w:fill="auto"/>
        <w:spacing w:line="240" w:lineRule="auto"/>
        <w:ind w:left="20" w:firstLine="0"/>
        <w:rPr>
          <w:sz w:val="24"/>
          <w:szCs w:val="24"/>
          <w:lang w:val="kk-KZ"/>
        </w:rPr>
      </w:pPr>
      <w:r w:rsidRPr="000C1676">
        <w:rPr>
          <w:color w:val="000000"/>
          <w:sz w:val="24"/>
          <w:szCs w:val="24"/>
          <w:lang w:val="kk-KZ" w:eastAsia="kk-KZ"/>
        </w:rPr>
        <w:t>Жаннатқа туған жерді теңейтұ</w:t>
      </w:r>
      <w:r w:rsidR="001E552F" w:rsidRPr="000C1676">
        <w:rPr>
          <w:color w:val="000000"/>
          <w:sz w:val="24"/>
          <w:szCs w:val="24"/>
          <w:lang w:val="kk-KZ" w:eastAsia="kk-KZ"/>
        </w:rPr>
        <w:t>ғын!..</w:t>
      </w:r>
    </w:p>
    <w:p w:rsidR="001E552F" w:rsidRPr="000C1676" w:rsidRDefault="001E552F" w:rsidP="000C1676">
      <w:pPr>
        <w:pStyle w:val="af6"/>
        <w:shd w:val="clear" w:color="auto" w:fill="auto"/>
        <w:spacing w:line="240" w:lineRule="auto"/>
        <w:ind w:left="100" w:right="60" w:firstLine="0"/>
        <w:rPr>
          <w:sz w:val="24"/>
          <w:szCs w:val="24"/>
          <w:lang w:val="kk-KZ"/>
        </w:rPr>
      </w:pPr>
    </w:p>
    <w:p w:rsidR="001E552F" w:rsidRPr="000C1676" w:rsidRDefault="001E552F" w:rsidP="000C1676">
      <w:pPr>
        <w:pStyle w:val="af6"/>
        <w:shd w:val="clear" w:color="auto" w:fill="auto"/>
        <w:spacing w:line="240" w:lineRule="auto"/>
        <w:ind w:left="100" w:right="60" w:firstLine="0"/>
        <w:rPr>
          <w:sz w:val="24"/>
          <w:szCs w:val="24"/>
          <w:lang w:val="kk-KZ"/>
        </w:rPr>
      </w:pPr>
    </w:p>
    <w:p w:rsidR="001E552F" w:rsidRPr="000C1676" w:rsidRDefault="001E552F" w:rsidP="000C1676">
      <w:pPr>
        <w:pStyle w:val="af6"/>
        <w:shd w:val="clear" w:color="auto" w:fill="auto"/>
        <w:spacing w:line="240" w:lineRule="auto"/>
        <w:ind w:left="100" w:right="60" w:firstLine="0"/>
        <w:rPr>
          <w:b/>
          <w:sz w:val="24"/>
          <w:szCs w:val="24"/>
          <w:lang w:val="kk-KZ"/>
        </w:rPr>
      </w:pPr>
    </w:p>
    <w:p w:rsidR="001E552F" w:rsidRPr="000C1676" w:rsidRDefault="001E552F" w:rsidP="000C1676">
      <w:pPr>
        <w:pStyle w:val="af6"/>
        <w:shd w:val="clear" w:color="auto" w:fill="auto"/>
        <w:spacing w:line="240" w:lineRule="auto"/>
        <w:ind w:left="100" w:right="60" w:firstLine="0"/>
        <w:rPr>
          <w:b/>
          <w:sz w:val="24"/>
          <w:szCs w:val="24"/>
          <w:lang w:val="kk-KZ"/>
        </w:rPr>
      </w:pPr>
      <w:r w:rsidRPr="000C1676">
        <w:rPr>
          <w:b/>
          <w:sz w:val="24"/>
          <w:szCs w:val="24"/>
          <w:lang w:val="kk-KZ"/>
        </w:rPr>
        <w:t>АҚ ҚАЙЫНДАР</w:t>
      </w:r>
    </w:p>
    <w:p w:rsidR="002D092C" w:rsidRPr="000C1676" w:rsidRDefault="001E552F" w:rsidP="000C1676">
      <w:pPr>
        <w:pStyle w:val="af6"/>
        <w:shd w:val="clear" w:color="auto" w:fill="auto"/>
        <w:spacing w:line="240" w:lineRule="auto"/>
        <w:ind w:left="40" w:firstLine="0"/>
        <w:rPr>
          <w:color w:val="000000"/>
          <w:sz w:val="24"/>
          <w:szCs w:val="24"/>
          <w:lang w:val="kk-KZ"/>
        </w:rPr>
      </w:pPr>
      <w:r w:rsidRPr="000C1676">
        <w:rPr>
          <w:color w:val="000000"/>
          <w:sz w:val="24"/>
          <w:szCs w:val="24"/>
          <w:lang w:val="kk-KZ" w:eastAsia="kk-KZ"/>
        </w:rPr>
        <w:t xml:space="preserve">Ақ </w:t>
      </w:r>
      <w:r w:rsidR="00A4568A" w:rsidRPr="000C1676">
        <w:rPr>
          <w:color w:val="000000"/>
          <w:sz w:val="24"/>
          <w:szCs w:val="24"/>
          <w:lang w:val="kk-KZ"/>
        </w:rPr>
        <w:t>қа</w:t>
      </w:r>
      <w:r w:rsidRPr="000C1676">
        <w:rPr>
          <w:color w:val="000000"/>
          <w:sz w:val="24"/>
          <w:szCs w:val="24"/>
          <w:lang w:val="kk-KZ"/>
        </w:rPr>
        <w:t>йындар жай</w:t>
      </w:r>
      <w:r w:rsidR="00A4568A" w:rsidRPr="000C1676">
        <w:rPr>
          <w:color w:val="000000"/>
          <w:sz w:val="24"/>
          <w:szCs w:val="24"/>
          <w:lang w:val="kk-KZ"/>
        </w:rPr>
        <w:t>қа</w:t>
      </w:r>
      <w:r w:rsidRPr="000C1676">
        <w:rPr>
          <w:color w:val="000000"/>
          <w:sz w:val="24"/>
          <w:szCs w:val="24"/>
          <w:lang w:val="kk-KZ"/>
        </w:rPr>
        <w:t xml:space="preserve">лып, </w:t>
      </w:r>
    </w:p>
    <w:p w:rsidR="001E552F" w:rsidRPr="000C1676" w:rsidRDefault="001E552F" w:rsidP="000C1676">
      <w:pPr>
        <w:pStyle w:val="af6"/>
        <w:shd w:val="clear" w:color="auto" w:fill="auto"/>
        <w:spacing w:line="240" w:lineRule="auto"/>
        <w:ind w:left="40" w:firstLine="0"/>
        <w:rPr>
          <w:sz w:val="24"/>
          <w:szCs w:val="24"/>
          <w:lang w:val="kk-KZ"/>
        </w:rPr>
      </w:pPr>
      <w:r w:rsidRPr="000C1676">
        <w:rPr>
          <w:color w:val="000000"/>
          <w:sz w:val="24"/>
          <w:szCs w:val="24"/>
          <w:lang w:val="kk-KZ" w:eastAsia="kk-KZ"/>
        </w:rPr>
        <w:t xml:space="preserve">Жүректері </w:t>
      </w:r>
      <w:r w:rsidRPr="000C1676">
        <w:rPr>
          <w:color w:val="000000"/>
          <w:sz w:val="24"/>
          <w:szCs w:val="24"/>
          <w:lang w:val="kk-KZ"/>
        </w:rPr>
        <w:t>тулайды.</w:t>
      </w:r>
    </w:p>
    <w:p w:rsidR="002D092C" w:rsidRPr="000C1676" w:rsidRDefault="001E552F" w:rsidP="000C1676">
      <w:pPr>
        <w:pStyle w:val="af6"/>
        <w:shd w:val="clear" w:color="auto" w:fill="auto"/>
        <w:spacing w:line="240" w:lineRule="auto"/>
        <w:ind w:left="40" w:firstLine="0"/>
        <w:rPr>
          <w:color w:val="000000"/>
          <w:sz w:val="24"/>
          <w:szCs w:val="24"/>
          <w:lang w:val="kk-KZ"/>
        </w:rPr>
      </w:pPr>
      <w:r w:rsidRPr="000C1676">
        <w:rPr>
          <w:color w:val="000000"/>
          <w:sz w:val="24"/>
          <w:szCs w:val="24"/>
        </w:rPr>
        <w:t>Самал со</w:t>
      </w:r>
      <w:r w:rsidR="002D092C" w:rsidRPr="000C1676">
        <w:rPr>
          <w:color w:val="000000"/>
          <w:sz w:val="24"/>
          <w:szCs w:val="24"/>
          <w:lang w:val="kk-KZ"/>
        </w:rPr>
        <w:t>қ</w:t>
      </w:r>
      <w:r w:rsidRPr="000C1676">
        <w:rPr>
          <w:color w:val="000000"/>
          <w:sz w:val="24"/>
          <w:szCs w:val="24"/>
        </w:rPr>
        <w:t>са шай</w:t>
      </w:r>
      <w:r w:rsidR="00A4568A" w:rsidRPr="000C1676">
        <w:rPr>
          <w:color w:val="000000"/>
          <w:sz w:val="24"/>
          <w:szCs w:val="24"/>
        </w:rPr>
        <w:t>қа</w:t>
      </w:r>
      <w:r w:rsidRPr="000C1676">
        <w:rPr>
          <w:color w:val="000000"/>
          <w:sz w:val="24"/>
          <w:szCs w:val="24"/>
        </w:rPr>
        <w:t xml:space="preserve">лып, </w:t>
      </w:r>
    </w:p>
    <w:p w:rsidR="001E552F" w:rsidRPr="000C1676" w:rsidRDefault="001E552F" w:rsidP="000C1676">
      <w:pPr>
        <w:pStyle w:val="af6"/>
        <w:shd w:val="clear" w:color="auto" w:fill="auto"/>
        <w:spacing w:line="240" w:lineRule="auto"/>
        <w:ind w:left="40" w:firstLine="0"/>
        <w:rPr>
          <w:color w:val="000000"/>
          <w:sz w:val="24"/>
          <w:szCs w:val="24"/>
          <w:lang w:val="kk-KZ"/>
        </w:rPr>
      </w:pPr>
      <w:r w:rsidRPr="000C1676">
        <w:rPr>
          <w:color w:val="000000"/>
          <w:sz w:val="24"/>
          <w:szCs w:val="24"/>
          <w:lang w:val="kk-KZ"/>
        </w:rPr>
        <w:t>Жапыр</w:t>
      </w:r>
      <w:r w:rsidR="00A4568A" w:rsidRPr="000C1676">
        <w:rPr>
          <w:color w:val="000000"/>
          <w:sz w:val="24"/>
          <w:szCs w:val="24"/>
          <w:lang w:val="kk-KZ"/>
        </w:rPr>
        <w:t>ақ</w:t>
      </w:r>
      <w:r w:rsidRPr="000C1676">
        <w:rPr>
          <w:color w:val="000000"/>
          <w:sz w:val="24"/>
          <w:szCs w:val="24"/>
          <w:lang w:val="kk-KZ"/>
        </w:rPr>
        <w:t>тары шулайды.</w:t>
      </w:r>
    </w:p>
    <w:p w:rsidR="002D092C" w:rsidRPr="000C1676" w:rsidRDefault="002D092C" w:rsidP="000C1676">
      <w:pPr>
        <w:pStyle w:val="af6"/>
        <w:shd w:val="clear" w:color="auto" w:fill="auto"/>
        <w:spacing w:line="240" w:lineRule="auto"/>
        <w:ind w:left="40" w:firstLine="0"/>
        <w:rPr>
          <w:sz w:val="24"/>
          <w:szCs w:val="24"/>
          <w:lang w:val="kk-KZ"/>
        </w:rPr>
      </w:pPr>
    </w:p>
    <w:p w:rsidR="002D092C" w:rsidRPr="000C1676" w:rsidRDefault="001E552F"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 xml:space="preserve">Көкке </w:t>
      </w:r>
      <w:r w:rsidRPr="000C1676">
        <w:rPr>
          <w:color w:val="000000"/>
          <w:sz w:val="24"/>
          <w:szCs w:val="24"/>
          <w:lang w:val="kk-KZ"/>
        </w:rPr>
        <w:t xml:space="preserve">созып </w:t>
      </w:r>
      <w:r w:rsidRPr="000C1676">
        <w:rPr>
          <w:color w:val="000000"/>
          <w:sz w:val="24"/>
          <w:szCs w:val="24"/>
          <w:lang w:val="kk-KZ" w:eastAsia="kk-KZ"/>
        </w:rPr>
        <w:t xml:space="preserve">саусағын, </w:t>
      </w:r>
    </w:p>
    <w:p w:rsidR="002D092C" w:rsidRPr="000C1676" w:rsidRDefault="001E552F" w:rsidP="000C1676">
      <w:pPr>
        <w:pStyle w:val="af6"/>
        <w:shd w:val="clear" w:color="auto" w:fill="auto"/>
        <w:spacing w:line="240" w:lineRule="auto"/>
        <w:ind w:left="40" w:firstLine="0"/>
        <w:rPr>
          <w:color w:val="000000"/>
          <w:sz w:val="24"/>
          <w:szCs w:val="24"/>
          <w:lang w:val="kk-KZ"/>
        </w:rPr>
      </w:pPr>
      <w:r w:rsidRPr="000C1676">
        <w:rPr>
          <w:color w:val="000000"/>
          <w:sz w:val="24"/>
          <w:szCs w:val="24"/>
          <w:lang w:val="kk-KZ"/>
        </w:rPr>
        <w:t xml:space="preserve">Алтын </w:t>
      </w:r>
      <w:r w:rsidRPr="000C1676">
        <w:rPr>
          <w:color w:val="000000"/>
          <w:sz w:val="24"/>
          <w:szCs w:val="24"/>
          <w:lang w:val="kk-KZ" w:eastAsia="kk-KZ"/>
        </w:rPr>
        <w:t xml:space="preserve">күнмен </w:t>
      </w:r>
      <w:r w:rsidRPr="000C1676">
        <w:rPr>
          <w:color w:val="000000"/>
          <w:sz w:val="24"/>
          <w:szCs w:val="24"/>
          <w:lang w:val="kk-KZ"/>
        </w:rPr>
        <w:t>сырлас</w:t>
      </w:r>
      <w:r w:rsidR="00A4568A" w:rsidRPr="000C1676">
        <w:rPr>
          <w:color w:val="000000"/>
          <w:sz w:val="24"/>
          <w:szCs w:val="24"/>
          <w:lang w:val="kk-KZ"/>
        </w:rPr>
        <w:t>қа</w:t>
      </w:r>
      <w:r w:rsidRPr="000C1676">
        <w:rPr>
          <w:color w:val="000000"/>
          <w:sz w:val="24"/>
          <w:szCs w:val="24"/>
          <w:lang w:val="kk-KZ"/>
        </w:rPr>
        <w:t xml:space="preserve">н. </w:t>
      </w:r>
    </w:p>
    <w:p w:rsidR="002D092C" w:rsidRPr="000C1676" w:rsidRDefault="001E552F"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 xml:space="preserve">Күтер </w:t>
      </w:r>
      <w:r w:rsidRPr="000C1676">
        <w:rPr>
          <w:color w:val="000000"/>
          <w:sz w:val="24"/>
          <w:szCs w:val="24"/>
          <w:lang w:val="kk-KZ"/>
        </w:rPr>
        <w:t xml:space="preserve">жазды </w:t>
      </w:r>
      <w:r w:rsidRPr="000C1676">
        <w:rPr>
          <w:color w:val="000000"/>
          <w:sz w:val="24"/>
          <w:szCs w:val="24"/>
          <w:lang w:val="kk-KZ" w:eastAsia="kk-KZ"/>
        </w:rPr>
        <w:t xml:space="preserve">аңсап кіл, </w:t>
      </w:r>
    </w:p>
    <w:p w:rsidR="001E552F" w:rsidRPr="000C1676" w:rsidRDefault="001E552F" w:rsidP="000C1676">
      <w:pPr>
        <w:pStyle w:val="af6"/>
        <w:shd w:val="clear" w:color="auto" w:fill="auto"/>
        <w:spacing w:line="240" w:lineRule="auto"/>
        <w:ind w:left="40" w:firstLine="0"/>
        <w:rPr>
          <w:color w:val="000000"/>
          <w:sz w:val="24"/>
          <w:szCs w:val="24"/>
          <w:lang w:val="kk-KZ"/>
        </w:rPr>
      </w:pPr>
      <w:r w:rsidRPr="000C1676">
        <w:rPr>
          <w:color w:val="000000"/>
          <w:sz w:val="24"/>
          <w:szCs w:val="24"/>
          <w:lang w:val="kk-KZ"/>
        </w:rPr>
        <w:t>Махаббаты - жыр,дастан.</w:t>
      </w:r>
    </w:p>
    <w:p w:rsidR="002D092C" w:rsidRPr="000C1676" w:rsidRDefault="002D092C" w:rsidP="000C1676">
      <w:pPr>
        <w:pStyle w:val="af6"/>
        <w:shd w:val="clear" w:color="auto" w:fill="auto"/>
        <w:spacing w:line="240" w:lineRule="auto"/>
        <w:ind w:left="40" w:firstLine="0"/>
        <w:rPr>
          <w:sz w:val="24"/>
          <w:szCs w:val="24"/>
          <w:lang w:val="kk-KZ"/>
        </w:rPr>
      </w:pPr>
    </w:p>
    <w:p w:rsidR="002D092C" w:rsidRPr="000C1676" w:rsidRDefault="001E552F" w:rsidP="000C1676">
      <w:pPr>
        <w:pStyle w:val="af6"/>
        <w:shd w:val="clear" w:color="auto" w:fill="auto"/>
        <w:spacing w:line="240" w:lineRule="auto"/>
        <w:ind w:left="40" w:firstLine="0"/>
        <w:rPr>
          <w:color w:val="000000"/>
          <w:sz w:val="24"/>
          <w:szCs w:val="24"/>
          <w:lang w:val="kk-KZ"/>
        </w:rPr>
      </w:pPr>
      <w:r w:rsidRPr="000C1676">
        <w:rPr>
          <w:color w:val="000000"/>
          <w:sz w:val="24"/>
          <w:szCs w:val="24"/>
          <w:lang w:val="kk-KZ" w:eastAsia="kk-KZ"/>
        </w:rPr>
        <w:t xml:space="preserve">Қардан шәлі </w:t>
      </w:r>
      <w:r w:rsidRPr="000C1676">
        <w:rPr>
          <w:color w:val="000000"/>
          <w:sz w:val="24"/>
          <w:szCs w:val="24"/>
          <w:lang w:val="kk-KZ"/>
        </w:rPr>
        <w:t xml:space="preserve">жамылып, </w:t>
      </w:r>
    </w:p>
    <w:p w:rsidR="002D092C" w:rsidRPr="000C1676" w:rsidRDefault="001E552F"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 xml:space="preserve">Қорықпайды ызғардан. </w:t>
      </w:r>
    </w:p>
    <w:p w:rsidR="002D092C" w:rsidRPr="000C1676" w:rsidRDefault="001E552F"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rPr>
        <w:t xml:space="preserve">Жылытып </w:t>
      </w:r>
      <w:r w:rsidRPr="000C1676">
        <w:rPr>
          <w:color w:val="000000"/>
          <w:sz w:val="24"/>
          <w:szCs w:val="24"/>
          <w:lang w:val="kk-KZ" w:eastAsia="kk-KZ"/>
        </w:rPr>
        <w:t>т</w:t>
      </w:r>
      <w:r w:rsidR="002D092C" w:rsidRPr="000C1676">
        <w:rPr>
          <w:color w:val="000000"/>
          <w:sz w:val="24"/>
          <w:szCs w:val="24"/>
          <w:lang w:val="kk-KZ" w:eastAsia="kk-KZ"/>
        </w:rPr>
        <w:t>ұ</w:t>
      </w:r>
      <w:r w:rsidRPr="000C1676">
        <w:rPr>
          <w:color w:val="000000"/>
          <w:sz w:val="24"/>
          <w:szCs w:val="24"/>
          <w:lang w:val="kk-KZ" w:eastAsia="kk-KZ"/>
        </w:rPr>
        <w:t xml:space="preserve">р </w:t>
      </w:r>
      <w:r w:rsidRPr="000C1676">
        <w:rPr>
          <w:color w:val="000000"/>
          <w:sz w:val="24"/>
          <w:szCs w:val="24"/>
          <w:lang w:val="kk-KZ"/>
        </w:rPr>
        <w:t>шар</w:t>
      </w:r>
      <w:r w:rsidR="002D092C" w:rsidRPr="000C1676">
        <w:rPr>
          <w:color w:val="000000"/>
          <w:sz w:val="24"/>
          <w:szCs w:val="24"/>
          <w:lang w:val="kk-KZ"/>
        </w:rPr>
        <w:t>қ</w:t>
      </w:r>
      <w:r w:rsidRPr="000C1676">
        <w:rPr>
          <w:color w:val="000000"/>
          <w:sz w:val="24"/>
          <w:szCs w:val="24"/>
          <w:lang w:val="kk-KZ"/>
        </w:rPr>
        <w:t xml:space="preserve"> </w:t>
      </w:r>
      <w:r w:rsidR="002D092C" w:rsidRPr="000C1676">
        <w:rPr>
          <w:color w:val="000000"/>
          <w:sz w:val="24"/>
          <w:szCs w:val="24"/>
          <w:lang w:val="kk-KZ" w:eastAsia="kk-KZ"/>
        </w:rPr>
        <w:t>ұ</w:t>
      </w:r>
      <w:r w:rsidRPr="000C1676">
        <w:rPr>
          <w:color w:val="000000"/>
          <w:sz w:val="24"/>
          <w:szCs w:val="24"/>
          <w:lang w:val="kk-KZ" w:eastAsia="kk-KZ"/>
        </w:rPr>
        <w:t xml:space="preserve">рып, </w:t>
      </w:r>
    </w:p>
    <w:p w:rsidR="001E552F" w:rsidRPr="000C1676" w:rsidRDefault="001E552F" w:rsidP="000C1676">
      <w:pPr>
        <w:pStyle w:val="af6"/>
        <w:shd w:val="clear" w:color="auto" w:fill="auto"/>
        <w:spacing w:line="240" w:lineRule="auto"/>
        <w:ind w:left="40" w:firstLine="0"/>
        <w:rPr>
          <w:sz w:val="24"/>
          <w:szCs w:val="24"/>
          <w:lang w:val="kk-KZ"/>
        </w:rPr>
      </w:pPr>
      <w:r w:rsidRPr="000C1676">
        <w:rPr>
          <w:color w:val="000000"/>
          <w:sz w:val="24"/>
          <w:szCs w:val="24"/>
          <w:lang w:val="kk-KZ" w:eastAsia="kk-KZ"/>
        </w:rPr>
        <w:t>Өмірге іңкәр ізгі арман.</w:t>
      </w:r>
    </w:p>
    <w:p w:rsidR="001E552F" w:rsidRPr="000C1676" w:rsidRDefault="001E552F" w:rsidP="000C1676">
      <w:pPr>
        <w:pStyle w:val="af6"/>
        <w:shd w:val="clear" w:color="auto" w:fill="auto"/>
        <w:spacing w:line="240" w:lineRule="auto"/>
        <w:ind w:left="40" w:firstLine="0"/>
        <w:rPr>
          <w:sz w:val="24"/>
          <w:szCs w:val="24"/>
          <w:lang w:val="kk-KZ"/>
        </w:rPr>
      </w:pPr>
      <w:r w:rsidRPr="000C1676">
        <w:rPr>
          <w:color w:val="000000"/>
          <w:sz w:val="24"/>
          <w:szCs w:val="24"/>
          <w:lang w:val="kk-KZ" w:eastAsia="kk-KZ"/>
        </w:rPr>
        <w:t>Алшаң басып өткенге,</w:t>
      </w:r>
    </w:p>
    <w:p w:rsidR="002D092C" w:rsidRPr="000C1676" w:rsidRDefault="001E552F" w:rsidP="000C1676">
      <w:pPr>
        <w:pStyle w:val="af6"/>
        <w:shd w:val="clear" w:color="auto" w:fill="auto"/>
        <w:spacing w:line="240" w:lineRule="auto"/>
        <w:ind w:left="40" w:firstLine="0"/>
        <w:rPr>
          <w:color w:val="000000"/>
          <w:sz w:val="24"/>
          <w:szCs w:val="24"/>
          <w:lang w:val="kk-KZ" w:eastAsia="kk-KZ"/>
        </w:rPr>
      </w:pPr>
      <w:r w:rsidRPr="000C1676">
        <w:rPr>
          <w:color w:val="000000"/>
          <w:sz w:val="24"/>
          <w:szCs w:val="24"/>
          <w:lang w:val="kk-KZ" w:eastAsia="kk-KZ"/>
        </w:rPr>
        <w:t xml:space="preserve">Ару қыздай сызылып. </w:t>
      </w:r>
    </w:p>
    <w:p w:rsidR="001E552F" w:rsidRPr="000C1676" w:rsidRDefault="001E552F" w:rsidP="000C1676">
      <w:pPr>
        <w:pStyle w:val="af6"/>
        <w:shd w:val="clear" w:color="auto" w:fill="auto"/>
        <w:spacing w:line="240" w:lineRule="auto"/>
        <w:ind w:left="40" w:firstLine="0"/>
        <w:rPr>
          <w:sz w:val="24"/>
          <w:szCs w:val="24"/>
          <w:lang w:val="kk-KZ"/>
        </w:rPr>
      </w:pPr>
      <w:r w:rsidRPr="000C1676">
        <w:rPr>
          <w:color w:val="000000"/>
          <w:sz w:val="24"/>
          <w:szCs w:val="24"/>
          <w:lang w:val="kk-KZ"/>
        </w:rPr>
        <w:t xml:space="preserve">Аман </w:t>
      </w:r>
      <w:r w:rsidRPr="000C1676">
        <w:rPr>
          <w:color w:val="000000"/>
          <w:sz w:val="24"/>
          <w:szCs w:val="24"/>
          <w:lang w:val="kk-KZ" w:eastAsia="kk-KZ"/>
        </w:rPr>
        <w:t>жетші көктемге,</w:t>
      </w:r>
    </w:p>
    <w:p w:rsidR="001E552F" w:rsidRPr="000C1676" w:rsidRDefault="00A4568A" w:rsidP="000C1676">
      <w:pPr>
        <w:pStyle w:val="af6"/>
        <w:shd w:val="clear" w:color="auto" w:fill="auto"/>
        <w:spacing w:line="240" w:lineRule="auto"/>
        <w:ind w:left="40" w:firstLine="0"/>
        <w:rPr>
          <w:sz w:val="24"/>
          <w:szCs w:val="24"/>
          <w:lang w:val="kk-KZ"/>
        </w:rPr>
      </w:pPr>
      <w:r w:rsidRPr="000C1676">
        <w:rPr>
          <w:color w:val="000000"/>
          <w:sz w:val="24"/>
          <w:szCs w:val="24"/>
          <w:lang w:val="kk-KZ" w:eastAsia="kk-KZ"/>
        </w:rPr>
        <w:t>Ақ</w:t>
      </w:r>
      <w:r w:rsidR="001E552F" w:rsidRPr="000C1676">
        <w:rPr>
          <w:color w:val="000000"/>
          <w:sz w:val="24"/>
          <w:szCs w:val="24"/>
          <w:lang w:val="kk-KZ" w:eastAsia="kk-KZ"/>
        </w:rPr>
        <w:t xml:space="preserve"> </w:t>
      </w:r>
      <w:r w:rsidRPr="000C1676">
        <w:rPr>
          <w:color w:val="000000"/>
          <w:sz w:val="24"/>
          <w:szCs w:val="24"/>
          <w:lang w:val="kk-KZ"/>
        </w:rPr>
        <w:t>қа</w:t>
      </w:r>
      <w:r w:rsidR="001E552F" w:rsidRPr="000C1676">
        <w:rPr>
          <w:color w:val="000000"/>
          <w:sz w:val="24"/>
          <w:szCs w:val="24"/>
          <w:lang w:val="kk-KZ"/>
        </w:rPr>
        <w:t xml:space="preserve">йындар, </w:t>
      </w:r>
      <w:r w:rsidR="001E552F" w:rsidRPr="000C1676">
        <w:rPr>
          <w:color w:val="000000"/>
          <w:sz w:val="24"/>
          <w:szCs w:val="24"/>
          <w:lang w:val="kk-KZ" w:eastAsia="kk-KZ"/>
        </w:rPr>
        <w:t>тізіліп!..</w:t>
      </w:r>
    </w:p>
    <w:p w:rsidR="001E552F" w:rsidRPr="000C1676" w:rsidRDefault="001E552F" w:rsidP="000C1676">
      <w:pPr>
        <w:pStyle w:val="af6"/>
        <w:shd w:val="clear" w:color="auto" w:fill="auto"/>
        <w:spacing w:line="240" w:lineRule="auto"/>
        <w:ind w:left="100" w:right="60" w:firstLine="0"/>
        <w:rPr>
          <w:sz w:val="24"/>
          <w:szCs w:val="24"/>
          <w:lang w:val="kk-KZ"/>
        </w:rPr>
      </w:pPr>
    </w:p>
    <w:p w:rsidR="001E552F" w:rsidRPr="000C1676" w:rsidRDefault="001E552F" w:rsidP="000C1676">
      <w:pPr>
        <w:pStyle w:val="af6"/>
        <w:shd w:val="clear" w:color="auto" w:fill="auto"/>
        <w:spacing w:line="240" w:lineRule="auto"/>
        <w:ind w:left="100" w:right="60" w:firstLine="0"/>
        <w:rPr>
          <w:sz w:val="24"/>
          <w:szCs w:val="24"/>
          <w:lang w:val="kk-KZ"/>
        </w:rPr>
      </w:pPr>
    </w:p>
    <w:p w:rsidR="001E552F" w:rsidRPr="000C1676" w:rsidRDefault="001E552F" w:rsidP="000C1676">
      <w:pPr>
        <w:pStyle w:val="af6"/>
        <w:shd w:val="clear" w:color="auto" w:fill="auto"/>
        <w:spacing w:line="240" w:lineRule="auto"/>
        <w:ind w:left="100" w:right="60" w:firstLine="0"/>
        <w:rPr>
          <w:sz w:val="24"/>
          <w:szCs w:val="24"/>
          <w:lang w:val="kk-KZ"/>
        </w:rPr>
      </w:pPr>
    </w:p>
    <w:p w:rsidR="001E552F" w:rsidRPr="000C1676" w:rsidRDefault="001E552F" w:rsidP="000C1676">
      <w:pPr>
        <w:pStyle w:val="af6"/>
        <w:shd w:val="clear" w:color="auto" w:fill="auto"/>
        <w:spacing w:line="240" w:lineRule="auto"/>
        <w:ind w:left="100" w:right="60" w:firstLine="0"/>
        <w:rPr>
          <w:b/>
          <w:sz w:val="24"/>
          <w:szCs w:val="24"/>
          <w:lang w:val="kk-KZ"/>
        </w:rPr>
      </w:pPr>
      <w:r w:rsidRPr="000C1676">
        <w:rPr>
          <w:b/>
          <w:sz w:val="24"/>
          <w:szCs w:val="24"/>
          <w:lang w:val="kk-KZ"/>
        </w:rPr>
        <w:t>БАУЫРЫМ</w:t>
      </w:r>
    </w:p>
    <w:p w:rsidR="00107078" w:rsidRPr="000C1676" w:rsidRDefault="001E552F"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 xml:space="preserve">Алдамшы мынау жалғанда, </w:t>
      </w:r>
    </w:p>
    <w:p w:rsidR="00107078" w:rsidRPr="000C1676" w:rsidRDefault="001E552F"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 xml:space="preserve">Армансыз, шіркін, </w:t>
      </w:r>
      <w:r w:rsidRPr="000C1676">
        <w:rPr>
          <w:color w:val="000000"/>
          <w:sz w:val="24"/>
          <w:szCs w:val="24"/>
          <w:lang w:val="kk-KZ"/>
        </w:rPr>
        <w:t xml:space="preserve">жан </w:t>
      </w:r>
      <w:r w:rsidRPr="000C1676">
        <w:rPr>
          <w:color w:val="000000"/>
          <w:sz w:val="24"/>
          <w:szCs w:val="24"/>
          <w:lang w:val="kk-KZ" w:eastAsia="kk-KZ"/>
        </w:rPr>
        <w:t xml:space="preserve">бар ма? </w:t>
      </w:r>
    </w:p>
    <w:p w:rsidR="001E552F" w:rsidRPr="000C1676" w:rsidRDefault="001E552F" w:rsidP="000C1676">
      <w:pPr>
        <w:pStyle w:val="af6"/>
        <w:shd w:val="clear" w:color="auto" w:fill="auto"/>
        <w:spacing w:line="240" w:lineRule="auto"/>
        <w:ind w:left="20" w:firstLine="0"/>
        <w:rPr>
          <w:sz w:val="24"/>
          <w:szCs w:val="24"/>
          <w:lang w:val="kk-KZ"/>
        </w:rPr>
      </w:pPr>
      <w:r w:rsidRPr="000C1676">
        <w:rPr>
          <w:color w:val="000000"/>
          <w:sz w:val="24"/>
          <w:szCs w:val="24"/>
          <w:lang w:val="kk-KZ" w:eastAsia="kk-KZ"/>
        </w:rPr>
        <w:t xml:space="preserve">Ажалдың ілсе </w:t>
      </w:r>
      <w:r w:rsidR="00107078" w:rsidRPr="000C1676">
        <w:rPr>
          <w:color w:val="000000"/>
          <w:sz w:val="24"/>
          <w:szCs w:val="24"/>
          <w:lang w:val="kk-KZ" w:eastAsia="kk-KZ"/>
        </w:rPr>
        <w:t>құ</w:t>
      </w:r>
      <w:r w:rsidRPr="000C1676">
        <w:rPr>
          <w:color w:val="000000"/>
          <w:sz w:val="24"/>
          <w:szCs w:val="24"/>
          <w:lang w:val="kk-KZ" w:eastAsia="kk-KZ"/>
        </w:rPr>
        <w:t>рығы,</w:t>
      </w:r>
    </w:p>
    <w:p w:rsidR="00107078" w:rsidRPr="000C1676" w:rsidRDefault="00A4568A" w:rsidP="000C1676">
      <w:pPr>
        <w:pStyle w:val="af6"/>
        <w:shd w:val="clear" w:color="auto" w:fill="auto"/>
        <w:spacing w:line="240" w:lineRule="auto"/>
        <w:ind w:left="520" w:hanging="500"/>
        <w:rPr>
          <w:color w:val="000000"/>
          <w:sz w:val="24"/>
          <w:szCs w:val="24"/>
          <w:lang w:val="kk-KZ" w:eastAsia="kk-KZ"/>
        </w:rPr>
      </w:pPr>
      <w:r w:rsidRPr="000C1676">
        <w:rPr>
          <w:color w:val="000000"/>
          <w:sz w:val="24"/>
          <w:szCs w:val="24"/>
          <w:lang w:val="kk-KZ" w:eastAsia="kk-KZ"/>
        </w:rPr>
        <w:t>Ақ</w:t>
      </w:r>
      <w:r w:rsidR="00107078" w:rsidRPr="000C1676">
        <w:rPr>
          <w:color w:val="000000"/>
          <w:sz w:val="24"/>
          <w:szCs w:val="24"/>
          <w:lang w:val="kk-KZ" w:eastAsia="kk-KZ"/>
        </w:rPr>
        <w:t>сұң</w:t>
      </w:r>
      <w:r w:rsidRPr="000C1676">
        <w:rPr>
          <w:color w:val="000000"/>
          <w:sz w:val="24"/>
          <w:szCs w:val="24"/>
          <w:lang w:val="kk-KZ" w:eastAsia="kk-KZ"/>
        </w:rPr>
        <w:t>қа</w:t>
      </w:r>
      <w:r w:rsidR="001E552F" w:rsidRPr="000C1676">
        <w:rPr>
          <w:color w:val="000000"/>
          <w:sz w:val="24"/>
          <w:szCs w:val="24"/>
          <w:lang w:val="kk-KZ" w:eastAsia="kk-KZ"/>
        </w:rPr>
        <w:t xml:space="preserve">р көкке самғар ма?! </w:t>
      </w:r>
    </w:p>
    <w:p w:rsidR="00107078" w:rsidRPr="000C1676" w:rsidRDefault="00107078" w:rsidP="000C1676">
      <w:pPr>
        <w:pStyle w:val="af6"/>
        <w:shd w:val="clear" w:color="auto" w:fill="auto"/>
        <w:spacing w:line="240" w:lineRule="auto"/>
        <w:ind w:left="520" w:hanging="500"/>
        <w:rPr>
          <w:color w:val="000000"/>
          <w:sz w:val="24"/>
          <w:szCs w:val="24"/>
          <w:lang w:val="kk-KZ" w:eastAsia="kk-KZ"/>
        </w:rPr>
      </w:pPr>
    </w:p>
    <w:p w:rsidR="00107078" w:rsidRPr="000C1676" w:rsidRDefault="001E552F" w:rsidP="000C1676">
      <w:pPr>
        <w:pStyle w:val="af6"/>
        <w:shd w:val="clear" w:color="auto" w:fill="auto"/>
        <w:spacing w:line="240" w:lineRule="auto"/>
        <w:ind w:left="520" w:hanging="500"/>
        <w:rPr>
          <w:color w:val="000000"/>
          <w:sz w:val="24"/>
          <w:szCs w:val="24"/>
          <w:lang w:val="kk-KZ" w:eastAsia="kk-KZ"/>
        </w:rPr>
      </w:pPr>
      <w:r w:rsidRPr="000C1676">
        <w:rPr>
          <w:color w:val="000000"/>
          <w:sz w:val="24"/>
          <w:szCs w:val="24"/>
          <w:lang w:val="kk-KZ" w:eastAsia="kk-KZ"/>
        </w:rPr>
        <w:t>Жүрегі ж</w:t>
      </w:r>
      <w:r w:rsidR="00107078" w:rsidRPr="000C1676">
        <w:rPr>
          <w:color w:val="000000"/>
          <w:sz w:val="24"/>
          <w:szCs w:val="24"/>
          <w:lang w:val="kk-KZ" w:eastAsia="kk-KZ"/>
        </w:rPr>
        <w:t>ұ</w:t>
      </w:r>
      <w:r w:rsidRPr="000C1676">
        <w:rPr>
          <w:color w:val="000000"/>
          <w:sz w:val="24"/>
          <w:szCs w:val="24"/>
          <w:lang w:val="kk-KZ" w:eastAsia="kk-KZ"/>
        </w:rPr>
        <w:t>мс</w:t>
      </w:r>
      <w:r w:rsidR="00A4568A" w:rsidRPr="000C1676">
        <w:rPr>
          <w:color w:val="000000"/>
          <w:sz w:val="24"/>
          <w:szCs w:val="24"/>
          <w:lang w:val="kk-KZ" w:eastAsia="kk-KZ"/>
        </w:rPr>
        <w:t>ақ</w:t>
      </w:r>
      <w:r w:rsidRPr="000C1676">
        <w:rPr>
          <w:color w:val="000000"/>
          <w:sz w:val="24"/>
          <w:szCs w:val="24"/>
          <w:lang w:val="kk-KZ" w:eastAsia="kk-KZ"/>
        </w:rPr>
        <w:t xml:space="preserve"> ж</w:t>
      </w:r>
      <w:r w:rsidR="00107078" w:rsidRPr="000C1676">
        <w:rPr>
          <w:color w:val="000000"/>
          <w:sz w:val="24"/>
          <w:szCs w:val="24"/>
          <w:lang w:val="kk-KZ" w:eastAsia="kk-KZ"/>
        </w:rPr>
        <w:t>ұ</w:t>
      </w:r>
      <w:r w:rsidRPr="000C1676">
        <w:rPr>
          <w:color w:val="000000"/>
          <w:sz w:val="24"/>
          <w:szCs w:val="24"/>
          <w:lang w:val="kk-KZ" w:eastAsia="kk-KZ"/>
        </w:rPr>
        <w:t xml:space="preserve">мағым, </w:t>
      </w:r>
    </w:p>
    <w:p w:rsidR="001E552F" w:rsidRPr="000C1676" w:rsidRDefault="00107078" w:rsidP="000C1676">
      <w:pPr>
        <w:pStyle w:val="af6"/>
        <w:shd w:val="clear" w:color="auto" w:fill="auto"/>
        <w:spacing w:line="240" w:lineRule="auto"/>
        <w:ind w:left="520" w:hanging="500"/>
        <w:rPr>
          <w:sz w:val="24"/>
          <w:szCs w:val="24"/>
          <w:lang w:val="kk-KZ"/>
        </w:rPr>
      </w:pPr>
      <w:r w:rsidRPr="000C1676">
        <w:rPr>
          <w:color w:val="000000"/>
          <w:sz w:val="24"/>
          <w:szCs w:val="24"/>
          <w:lang w:val="kk-KZ" w:eastAsia="kk-KZ"/>
        </w:rPr>
        <w:t>Тілеуі мөлдір бұ</w:t>
      </w:r>
      <w:r w:rsidR="001E552F" w:rsidRPr="000C1676">
        <w:rPr>
          <w:color w:val="000000"/>
          <w:sz w:val="24"/>
          <w:szCs w:val="24"/>
          <w:lang w:val="kk-KZ" w:eastAsia="kk-KZ"/>
        </w:rPr>
        <w:t>лағым.</w:t>
      </w:r>
    </w:p>
    <w:p w:rsidR="001E552F" w:rsidRPr="000C1676" w:rsidRDefault="001E552F" w:rsidP="000C1676">
      <w:pPr>
        <w:pStyle w:val="af6"/>
        <w:shd w:val="clear" w:color="auto" w:fill="auto"/>
        <w:spacing w:line="240" w:lineRule="auto"/>
        <w:ind w:firstLine="0"/>
        <w:jc w:val="both"/>
        <w:rPr>
          <w:sz w:val="24"/>
          <w:szCs w:val="24"/>
        </w:rPr>
      </w:pPr>
      <w:r w:rsidRPr="000C1676">
        <w:rPr>
          <w:color w:val="000000"/>
          <w:sz w:val="24"/>
          <w:szCs w:val="24"/>
          <w:lang w:eastAsia="kk-KZ"/>
        </w:rPr>
        <w:t>Еліне сая болатын,</w:t>
      </w:r>
    </w:p>
    <w:p w:rsidR="00107078" w:rsidRPr="000C1676" w:rsidRDefault="001E552F" w:rsidP="000C1676">
      <w:pPr>
        <w:pStyle w:val="af6"/>
        <w:shd w:val="clear" w:color="auto" w:fill="auto"/>
        <w:spacing w:line="240" w:lineRule="auto"/>
        <w:ind w:right="520" w:firstLine="0"/>
        <w:rPr>
          <w:color w:val="000000"/>
          <w:sz w:val="24"/>
          <w:szCs w:val="24"/>
          <w:lang w:val="kk-KZ" w:eastAsia="kk-KZ"/>
        </w:rPr>
      </w:pPr>
      <w:r w:rsidRPr="000C1676">
        <w:rPr>
          <w:color w:val="000000"/>
          <w:sz w:val="24"/>
          <w:szCs w:val="24"/>
          <w:lang w:eastAsia="kk-KZ"/>
        </w:rPr>
        <w:t xml:space="preserve">Еменім, </w:t>
      </w:r>
      <w:r w:rsidRPr="000C1676">
        <w:rPr>
          <w:color w:val="000000"/>
          <w:sz w:val="24"/>
          <w:szCs w:val="24"/>
        </w:rPr>
        <w:t xml:space="preserve">неге </w:t>
      </w:r>
      <w:r w:rsidR="00107078" w:rsidRPr="000C1676">
        <w:rPr>
          <w:color w:val="000000"/>
          <w:sz w:val="24"/>
          <w:szCs w:val="24"/>
          <w:lang w:val="kk-KZ"/>
        </w:rPr>
        <w:t>құ</w:t>
      </w:r>
      <w:r w:rsidRPr="000C1676">
        <w:rPr>
          <w:color w:val="000000"/>
          <w:sz w:val="24"/>
          <w:szCs w:val="24"/>
          <w:lang w:eastAsia="kk-KZ"/>
        </w:rPr>
        <w:t xml:space="preserve">ладың? </w:t>
      </w:r>
    </w:p>
    <w:p w:rsidR="00107078" w:rsidRPr="000C1676" w:rsidRDefault="00107078" w:rsidP="000C1676">
      <w:pPr>
        <w:pStyle w:val="af6"/>
        <w:shd w:val="clear" w:color="auto" w:fill="auto"/>
        <w:spacing w:line="240" w:lineRule="auto"/>
        <w:ind w:right="520" w:firstLine="0"/>
        <w:rPr>
          <w:color w:val="000000"/>
          <w:sz w:val="24"/>
          <w:szCs w:val="24"/>
          <w:lang w:val="kk-KZ" w:eastAsia="kk-KZ"/>
        </w:rPr>
      </w:pPr>
    </w:p>
    <w:p w:rsidR="001E552F" w:rsidRPr="000C1676" w:rsidRDefault="001E552F" w:rsidP="000C1676">
      <w:pPr>
        <w:pStyle w:val="af6"/>
        <w:shd w:val="clear" w:color="auto" w:fill="auto"/>
        <w:spacing w:line="240" w:lineRule="auto"/>
        <w:ind w:right="520" w:firstLine="0"/>
        <w:rPr>
          <w:sz w:val="24"/>
          <w:szCs w:val="24"/>
          <w:lang w:val="kk-KZ"/>
        </w:rPr>
      </w:pPr>
      <w:r w:rsidRPr="000C1676">
        <w:rPr>
          <w:color w:val="000000"/>
          <w:sz w:val="24"/>
          <w:szCs w:val="24"/>
          <w:lang w:val="kk-KZ" w:eastAsia="kk-KZ"/>
        </w:rPr>
        <w:t>Үзілді ерте гүлдерін,</w:t>
      </w:r>
    </w:p>
    <w:p w:rsidR="001E552F" w:rsidRPr="000C1676" w:rsidRDefault="001E552F" w:rsidP="000C1676">
      <w:pPr>
        <w:pStyle w:val="af6"/>
        <w:shd w:val="clear" w:color="auto" w:fill="auto"/>
        <w:spacing w:line="240" w:lineRule="auto"/>
        <w:ind w:left="20" w:firstLine="0"/>
        <w:rPr>
          <w:sz w:val="24"/>
          <w:szCs w:val="24"/>
          <w:lang w:val="kk-KZ"/>
        </w:rPr>
      </w:pPr>
      <w:r w:rsidRPr="000C1676">
        <w:rPr>
          <w:color w:val="000000"/>
          <w:sz w:val="24"/>
          <w:szCs w:val="24"/>
          <w:lang w:val="kk-KZ" w:eastAsia="kk-KZ"/>
        </w:rPr>
        <w:t>Өзінсіз өтті күндерім.</w:t>
      </w:r>
    </w:p>
    <w:p w:rsidR="00107078" w:rsidRPr="000C1676" w:rsidRDefault="001E552F"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 xml:space="preserve">Айырылып сенен, бауырым, </w:t>
      </w:r>
    </w:p>
    <w:p w:rsidR="00107078" w:rsidRPr="000C1676" w:rsidRDefault="001E552F"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 xml:space="preserve">Сопайып </w:t>
      </w:r>
      <w:r w:rsidR="00A4568A" w:rsidRPr="000C1676">
        <w:rPr>
          <w:color w:val="000000"/>
          <w:sz w:val="24"/>
          <w:szCs w:val="24"/>
          <w:lang w:val="kk-KZ" w:eastAsia="kk-KZ"/>
        </w:rPr>
        <w:t>қа</w:t>
      </w:r>
      <w:r w:rsidRPr="000C1676">
        <w:rPr>
          <w:color w:val="000000"/>
          <w:sz w:val="24"/>
          <w:szCs w:val="24"/>
          <w:lang w:val="kk-KZ" w:eastAsia="kk-KZ"/>
        </w:rPr>
        <w:t xml:space="preserve">лды-ау сүлдерім. </w:t>
      </w:r>
    </w:p>
    <w:p w:rsidR="00107078" w:rsidRPr="000C1676" w:rsidRDefault="00107078" w:rsidP="000C1676">
      <w:pPr>
        <w:pStyle w:val="af6"/>
        <w:shd w:val="clear" w:color="auto" w:fill="auto"/>
        <w:spacing w:line="240" w:lineRule="auto"/>
        <w:ind w:left="20" w:firstLine="0"/>
        <w:rPr>
          <w:color w:val="000000"/>
          <w:sz w:val="24"/>
          <w:szCs w:val="24"/>
          <w:lang w:val="kk-KZ" w:eastAsia="kk-KZ"/>
        </w:rPr>
      </w:pPr>
    </w:p>
    <w:p w:rsidR="00107078" w:rsidRPr="000C1676" w:rsidRDefault="001E552F"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Тірлікті</w:t>
      </w:r>
      <w:r w:rsidR="00107078" w:rsidRPr="000C1676">
        <w:rPr>
          <w:color w:val="000000"/>
          <w:sz w:val="24"/>
          <w:szCs w:val="24"/>
          <w:lang w:val="kk-KZ" w:eastAsia="kk-KZ"/>
        </w:rPr>
        <w:t>ң</w:t>
      </w:r>
      <w:r w:rsidRPr="000C1676">
        <w:rPr>
          <w:color w:val="000000"/>
          <w:sz w:val="24"/>
          <w:szCs w:val="24"/>
          <w:lang w:val="kk-KZ" w:eastAsia="kk-KZ"/>
        </w:rPr>
        <w:t xml:space="preserve"> </w:t>
      </w:r>
      <w:r w:rsidRPr="000C1676">
        <w:rPr>
          <w:color w:val="000000"/>
          <w:sz w:val="24"/>
          <w:szCs w:val="24"/>
          <w:lang w:val="kk-KZ"/>
        </w:rPr>
        <w:t xml:space="preserve">базар, </w:t>
      </w:r>
      <w:r w:rsidRPr="000C1676">
        <w:rPr>
          <w:color w:val="000000"/>
          <w:sz w:val="24"/>
          <w:szCs w:val="24"/>
          <w:lang w:val="kk-KZ" w:eastAsia="kk-KZ"/>
        </w:rPr>
        <w:t xml:space="preserve">бағында </w:t>
      </w:r>
    </w:p>
    <w:p w:rsidR="00107078" w:rsidRPr="000C1676" w:rsidRDefault="001E552F"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 xml:space="preserve">Жұлдызын жанған шағында. </w:t>
      </w:r>
    </w:p>
    <w:p w:rsidR="00107078" w:rsidRPr="000C1676" w:rsidRDefault="001E552F"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Жай</w:t>
      </w:r>
      <w:r w:rsidR="00A4568A" w:rsidRPr="000C1676">
        <w:rPr>
          <w:color w:val="000000"/>
          <w:sz w:val="24"/>
          <w:szCs w:val="24"/>
          <w:lang w:val="kk-KZ" w:eastAsia="kk-KZ"/>
        </w:rPr>
        <w:t>қа</w:t>
      </w:r>
      <w:r w:rsidRPr="000C1676">
        <w:rPr>
          <w:color w:val="000000"/>
          <w:sz w:val="24"/>
          <w:szCs w:val="24"/>
          <w:lang w:val="kk-KZ" w:eastAsia="kk-KZ"/>
        </w:rPr>
        <w:t xml:space="preserve">лған </w:t>
      </w:r>
      <w:r w:rsidR="00A4568A" w:rsidRPr="000C1676">
        <w:rPr>
          <w:color w:val="000000"/>
          <w:sz w:val="24"/>
          <w:szCs w:val="24"/>
          <w:lang w:val="kk-KZ"/>
        </w:rPr>
        <w:t>қа</w:t>
      </w:r>
      <w:r w:rsidRPr="000C1676">
        <w:rPr>
          <w:color w:val="000000"/>
          <w:sz w:val="24"/>
          <w:szCs w:val="24"/>
          <w:lang w:val="kk-KZ"/>
        </w:rPr>
        <w:t xml:space="preserve">ра </w:t>
      </w:r>
      <w:r w:rsidRPr="000C1676">
        <w:rPr>
          <w:color w:val="000000"/>
          <w:sz w:val="24"/>
          <w:szCs w:val="24"/>
          <w:lang w:val="kk-KZ" w:eastAsia="kk-KZ"/>
        </w:rPr>
        <w:t xml:space="preserve">орманым, </w:t>
      </w:r>
    </w:p>
    <w:p w:rsidR="00107078" w:rsidRPr="000C1676" w:rsidRDefault="001E552F"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 xml:space="preserve">Айналдың </w:t>
      </w:r>
      <w:r w:rsidRPr="000C1676">
        <w:rPr>
          <w:color w:val="000000"/>
          <w:sz w:val="24"/>
          <w:szCs w:val="24"/>
          <w:lang w:val="kk-KZ"/>
        </w:rPr>
        <w:t xml:space="preserve">неге </w:t>
      </w:r>
      <w:r w:rsidRPr="000C1676">
        <w:rPr>
          <w:color w:val="000000"/>
          <w:sz w:val="24"/>
          <w:szCs w:val="24"/>
          <w:lang w:val="kk-KZ" w:eastAsia="kk-KZ"/>
        </w:rPr>
        <w:t xml:space="preserve">сағымға?! </w:t>
      </w:r>
    </w:p>
    <w:p w:rsidR="00107078" w:rsidRPr="000C1676" w:rsidRDefault="00107078" w:rsidP="000C1676">
      <w:pPr>
        <w:pStyle w:val="af6"/>
        <w:shd w:val="clear" w:color="auto" w:fill="auto"/>
        <w:spacing w:line="240" w:lineRule="auto"/>
        <w:ind w:left="20" w:firstLine="0"/>
        <w:rPr>
          <w:color w:val="000000"/>
          <w:sz w:val="24"/>
          <w:szCs w:val="24"/>
          <w:lang w:val="kk-KZ" w:eastAsia="kk-KZ"/>
        </w:rPr>
      </w:pPr>
    </w:p>
    <w:p w:rsidR="00107078" w:rsidRPr="000C1676" w:rsidRDefault="00107078"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Қанатым едің ұ</w:t>
      </w:r>
      <w:r w:rsidR="001E552F" w:rsidRPr="000C1676">
        <w:rPr>
          <w:color w:val="000000"/>
          <w:sz w:val="24"/>
          <w:szCs w:val="24"/>
          <w:lang w:val="kk-KZ" w:eastAsia="kk-KZ"/>
        </w:rPr>
        <w:t xml:space="preserve">шатын, </w:t>
      </w:r>
    </w:p>
    <w:p w:rsidR="001E552F" w:rsidRPr="000C1676" w:rsidRDefault="001E552F" w:rsidP="000C1676">
      <w:pPr>
        <w:pStyle w:val="af6"/>
        <w:shd w:val="clear" w:color="auto" w:fill="auto"/>
        <w:spacing w:line="240" w:lineRule="auto"/>
        <w:ind w:left="20" w:firstLine="0"/>
        <w:rPr>
          <w:sz w:val="24"/>
          <w:szCs w:val="24"/>
          <w:lang w:val="kk-KZ"/>
        </w:rPr>
      </w:pPr>
      <w:r w:rsidRPr="000C1676">
        <w:rPr>
          <w:color w:val="000000"/>
          <w:sz w:val="24"/>
          <w:szCs w:val="24"/>
          <w:lang w:val="kk-KZ" w:eastAsia="kk-KZ"/>
        </w:rPr>
        <w:t xml:space="preserve">Жаннатым </w:t>
      </w:r>
      <w:r w:rsidR="00107078" w:rsidRPr="000C1676">
        <w:rPr>
          <w:color w:val="000000"/>
          <w:sz w:val="24"/>
          <w:szCs w:val="24"/>
          <w:lang w:val="kk-KZ" w:eastAsia="kk-KZ"/>
        </w:rPr>
        <w:t>еді құ</w:t>
      </w:r>
      <w:r w:rsidRPr="000C1676">
        <w:rPr>
          <w:color w:val="000000"/>
          <w:sz w:val="24"/>
          <w:szCs w:val="24"/>
          <w:lang w:val="kk-KZ" w:eastAsia="kk-KZ"/>
        </w:rPr>
        <w:t>шағың.</w:t>
      </w:r>
    </w:p>
    <w:p w:rsidR="00107078" w:rsidRPr="000C1676" w:rsidRDefault="001E552F"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 xml:space="preserve">Жападан </w:t>
      </w:r>
      <w:r w:rsidR="00107078" w:rsidRPr="000C1676">
        <w:rPr>
          <w:color w:val="000000"/>
          <w:sz w:val="24"/>
          <w:szCs w:val="24"/>
          <w:lang w:val="kk-KZ" w:eastAsia="kk-KZ"/>
        </w:rPr>
        <w:t>-</w:t>
      </w:r>
      <w:r w:rsidRPr="000C1676">
        <w:rPr>
          <w:color w:val="000000"/>
          <w:sz w:val="24"/>
          <w:szCs w:val="24"/>
          <w:lang w:val="kk-KZ" w:eastAsia="kk-KZ"/>
        </w:rPr>
        <w:t xml:space="preserve"> жалғыз аралда </w:t>
      </w:r>
    </w:p>
    <w:p w:rsidR="00107078" w:rsidRPr="000C1676" w:rsidRDefault="001E552F"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Адас</w:t>
      </w:r>
      <w:r w:rsidR="00A4568A" w:rsidRPr="000C1676">
        <w:rPr>
          <w:color w:val="000000"/>
          <w:sz w:val="24"/>
          <w:szCs w:val="24"/>
          <w:lang w:val="kk-KZ" w:eastAsia="kk-KZ"/>
        </w:rPr>
        <w:t>қа</w:t>
      </w:r>
      <w:r w:rsidRPr="000C1676">
        <w:rPr>
          <w:color w:val="000000"/>
          <w:sz w:val="24"/>
          <w:szCs w:val="24"/>
          <w:lang w:val="kk-KZ" w:eastAsia="kk-KZ"/>
        </w:rPr>
        <w:t xml:space="preserve">н жанға </w:t>
      </w:r>
      <w:r w:rsidR="00107078" w:rsidRPr="000C1676">
        <w:rPr>
          <w:color w:val="000000"/>
          <w:sz w:val="24"/>
          <w:szCs w:val="24"/>
          <w:lang w:val="kk-KZ" w:eastAsia="kk-KZ"/>
        </w:rPr>
        <w:t>ұқ</w:t>
      </w:r>
      <w:r w:rsidRPr="000C1676">
        <w:rPr>
          <w:color w:val="000000"/>
          <w:sz w:val="24"/>
          <w:szCs w:val="24"/>
          <w:lang w:val="kk-KZ" w:eastAsia="kk-KZ"/>
        </w:rPr>
        <w:t>садым.</w:t>
      </w:r>
    </w:p>
    <w:p w:rsidR="00107078" w:rsidRPr="000C1676" w:rsidRDefault="00107078" w:rsidP="000C1676">
      <w:pPr>
        <w:pStyle w:val="af6"/>
        <w:shd w:val="clear" w:color="auto" w:fill="auto"/>
        <w:spacing w:line="240" w:lineRule="auto"/>
        <w:ind w:left="20" w:firstLine="0"/>
        <w:rPr>
          <w:color w:val="000000"/>
          <w:sz w:val="24"/>
          <w:szCs w:val="24"/>
          <w:lang w:val="kk-KZ" w:eastAsia="kk-KZ"/>
        </w:rPr>
      </w:pPr>
    </w:p>
    <w:p w:rsidR="00107078" w:rsidRPr="000C1676" w:rsidRDefault="001E552F"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eastAsia="kk-KZ"/>
        </w:rPr>
        <w:t>Ж</w:t>
      </w:r>
      <w:r w:rsidR="00107078" w:rsidRPr="000C1676">
        <w:rPr>
          <w:color w:val="000000"/>
          <w:sz w:val="24"/>
          <w:szCs w:val="24"/>
          <w:lang w:val="kk-KZ" w:eastAsia="kk-KZ"/>
        </w:rPr>
        <w:t>ұ</w:t>
      </w:r>
      <w:r w:rsidRPr="000C1676">
        <w:rPr>
          <w:color w:val="000000"/>
          <w:sz w:val="24"/>
          <w:szCs w:val="24"/>
          <w:lang w:eastAsia="kk-KZ"/>
        </w:rPr>
        <w:t xml:space="preserve">бымыз </w:t>
      </w:r>
      <w:r w:rsidRPr="000C1676">
        <w:rPr>
          <w:color w:val="000000"/>
          <w:sz w:val="24"/>
          <w:szCs w:val="24"/>
        </w:rPr>
        <w:t xml:space="preserve">неге </w:t>
      </w:r>
      <w:r w:rsidRPr="000C1676">
        <w:rPr>
          <w:color w:val="000000"/>
          <w:sz w:val="24"/>
          <w:szCs w:val="24"/>
          <w:lang w:eastAsia="kk-KZ"/>
        </w:rPr>
        <w:t xml:space="preserve">жазылды, </w:t>
      </w:r>
    </w:p>
    <w:p w:rsidR="00107078" w:rsidRPr="000C1676" w:rsidRDefault="00107078"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eastAsia="kk-KZ"/>
        </w:rPr>
        <w:t>Аңсадым ерке назы</w:t>
      </w:r>
      <w:r w:rsidRPr="000C1676">
        <w:rPr>
          <w:color w:val="000000"/>
          <w:sz w:val="24"/>
          <w:szCs w:val="24"/>
          <w:lang w:val="kk-KZ" w:eastAsia="kk-KZ"/>
        </w:rPr>
        <w:t>ң</w:t>
      </w:r>
      <w:r w:rsidR="001E552F" w:rsidRPr="000C1676">
        <w:rPr>
          <w:color w:val="000000"/>
          <w:sz w:val="24"/>
          <w:szCs w:val="24"/>
          <w:lang w:eastAsia="kk-KZ"/>
        </w:rPr>
        <w:t xml:space="preserve">ды. </w:t>
      </w:r>
    </w:p>
    <w:p w:rsidR="00107078" w:rsidRPr="000C1676" w:rsidRDefault="001E552F"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Іздедім сені са</w:t>
      </w:r>
      <w:r w:rsidR="00107078" w:rsidRPr="000C1676">
        <w:rPr>
          <w:color w:val="000000"/>
          <w:sz w:val="24"/>
          <w:szCs w:val="24"/>
          <w:lang w:val="kk-KZ" w:eastAsia="kk-KZ"/>
        </w:rPr>
        <w:t>ғ</w:t>
      </w:r>
      <w:r w:rsidRPr="000C1676">
        <w:rPr>
          <w:color w:val="000000"/>
          <w:sz w:val="24"/>
          <w:szCs w:val="24"/>
          <w:lang w:val="kk-KZ" w:eastAsia="kk-KZ"/>
        </w:rPr>
        <w:t>ынып,</w:t>
      </w:r>
    </w:p>
    <w:p w:rsidR="00107078" w:rsidRPr="000C1676" w:rsidRDefault="001E552F"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 xml:space="preserve">Тау </w:t>
      </w:r>
      <w:r w:rsidR="00107078" w:rsidRPr="000C1676">
        <w:rPr>
          <w:color w:val="000000"/>
          <w:sz w:val="24"/>
          <w:szCs w:val="24"/>
          <w:lang w:val="kk-KZ" w:eastAsia="kk-KZ"/>
        </w:rPr>
        <w:t>-</w:t>
      </w:r>
      <w:r w:rsidRPr="000C1676">
        <w:rPr>
          <w:color w:val="000000"/>
          <w:sz w:val="24"/>
          <w:szCs w:val="24"/>
          <w:lang w:val="kk-KZ" w:eastAsia="kk-KZ"/>
        </w:rPr>
        <w:t xml:space="preserve"> тас</w:t>
      </w:r>
      <w:r w:rsidR="00A4568A" w:rsidRPr="000C1676">
        <w:rPr>
          <w:color w:val="000000"/>
          <w:sz w:val="24"/>
          <w:szCs w:val="24"/>
          <w:lang w:val="kk-KZ" w:eastAsia="kk-KZ"/>
        </w:rPr>
        <w:t>қа</w:t>
      </w:r>
      <w:r w:rsidRPr="000C1676">
        <w:rPr>
          <w:color w:val="000000"/>
          <w:sz w:val="24"/>
          <w:szCs w:val="24"/>
          <w:lang w:val="kk-KZ" w:eastAsia="kk-KZ"/>
        </w:rPr>
        <w:t xml:space="preserve"> со</w:t>
      </w:r>
      <w:r w:rsidR="00107078" w:rsidRPr="000C1676">
        <w:rPr>
          <w:color w:val="000000"/>
          <w:sz w:val="24"/>
          <w:szCs w:val="24"/>
          <w:lang w:val="kk-KZ" w:eastAsia="kk-KZ"/>
        </w:rPr>
        <w:t>ғ</w:t>
      </w:r>
      <w:r w:rsidRPr="000C1676">
        <w:rPr>
          <w:color w:val="000000"/>
          <w:sz w:val="24"/>
          <w:szCs w:val="24"/>
          <w:lang w:val="kk-KZ" w:eastAsia="kk-KZ"/>
        </w:rPr>
        <w:t xml:space="preserve">ып басымды. </w:t>
      </w:r>
    </w:p>
    <w:p w:rsidR="00107078" w:rsidRPr="000C1676" w:rsidRDefault="00107078" w:rsidP="000C1676">
      <w:pPr>
        <w:pStyle w:val="af6"/>
        <w:shd w:val="clear" w:color="auto" w:fill="auto"/>
        <w:spacing w:line="240" w:lineRule="auto"/>
        <w:ind w:left="20" w:firstLine="0"/>
        <w:rPr>
          <w:color w:val="000000"/>
          <w:sz w:val="24"/>
          <w:szCs w:val="24"/>
          <w:lang w:val="kk-KZ" w:eastAsia="kk-KZ"/>
        </w:rPr>
      </w:pPr>
    </w:p>
    <w:p w:rsidR="001E552F" w:rsidRPr="000C1676" w:rsidRDefault="001E552F" w:rsidP="000C1676">
      <w:pPr>
        <w:pStyle w:val="af6"/>
        <w:shd w:val="clear" w:color="auto" w:fill="auto"/>
        <w:spacing w:line="240" w:lineRule="auto"/>
        <w:ind w:left="20" w:firstLine="0"/>
        <w:rPr>
          <w:sz w:val="24"/>
          <w:szCs w:val="24"/>
        </w:rPr>
      </w:pPr>
      <w:r w:rsidRPr="000C1676">
        <w:rPr>
          <w:color w:val="000000"/>
          <w:sz w:val="24"/>
          <w:szCs w:val="24"/>
          <w:lang w:eastAsia="kk-KZ"/>
        </w:rPr>
        <w:t xml:space="preserve">Түнере </w:t>
      </w:r>
      <w:r w:rsidR="00A4568A" w:rsidRPr="000C1676">
        <w:rPr>
          <w:color w:val="000000"/>
          <w:sz w:val="24"/>
          <w:szCs w:val="24"/>
          <w:lang w:eastAsia="kk-KZ"/>
        </w:rPr>
        <w:t>қа</w:t>
      </w:r>
      <w:r w:rsidRPr="000C1676">
        <w:rPr>
          <w:color w:val="000000"/>
          <w:sz w:val="24"/>
          <w:szCs w:val="24"/>
          <w:lang w:eastAsia="kk-KZ"/>
        </w:rPr>
        <w:t>лса аспаным,</w:t>
      </w:r>
    </w:p>
    <w:p w:rsidR="00107078" w:rsidRPr="000C1676" w:rsidRDefault="001E552F"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eastAsia="kk-KZ"/>
        </w:rPr>
        <w:t xml:space="preserve">Түсінер </w:t>
      </w:r>
      <w:r w:rsidRPr="000C1676">
        <w:rPr>
          <w:color w:val="000000"/>
          <w:sz w:val="24"/>
          <w:szCs w:val="24"/>
        </w:rPr>
        <w:t>сендей бас</w:t>
      </w:r>
      <w:r w:rsidR="00A4568A" w:rsidRPr="000C1676">
        <w:rPr>
          <w:color w:val="000000"/>
          <w:sz w:val="24"/>
          <w:szCs w:val="24"/>
        </w:rPr>
        <w:t>қа</w:t>
      </w:r>
      <w:r w:rsidRPr="000C1676">
        <w:rPr>
          <w:color w:val="000000"/>
          <w:sz w:val="24"/>
          <w:szCs w:val="24"/>
        </w:rPr>
        <w:t xml:space="preserve"> </w:t>
      </w:r>
      <w:r w:rsidRPr="000C1676">
        <w:rPr>
          <w:color w:val="000000"/>
          <w:sz w:val="24"/>
          <w:szCs w:val="24"/>
          <w:lang w:eastAsia="kk-KZ"/>
        </w:rPr>
        <w:t xml:space="preserve">кім. </w:t>
      </w:r>
    </w:p>
    <w:p w:rsidR="001E552F" w:rsidRPr="000C1676" w:rsidRDefault="001E552F" w:rsidP="000C1676">
      <w:pPr>
        <w:pStyle w:val="af6"/>
        <w:shd w:val="clear" w:color="auto" w:fill="auto"/>
        <w:spacing w:line="240" w:lineRule="auto"/>
        <w:ind w:left="20" w:firstLine="0"/>
        <w:rPr>
          <w:sz w:val="24"/>
          <w:szCs w:val="24"/>
          <w:lang w:val="kk-KZ"/>
        </w:rPr>
      </w:pPr>
      <w:r w:rsidRPr="000C1676">
        <w:rPr>
          <w:color w:val="000000"/>
          <w:sz w:val="24"/>
          <w:szCs w:val="24"/>
          <w:lang w:val="kk-KZ" w:eastAsia="kk-KZ"/>
        </w:rPr>
        <w:t>Атаж</w:t>
      </w:r>
      <w:r w:rsidR="00107078" w:rsidRPr="000C1676">
        <w:rPr>
          <w:color w:val="000000"/>
          <w:sz w:val="24"/>
          <w:szCs w:val="24"/>
          <w:lang w:val="kk-KZ" w:eastAsia="kk-KZ"/>
        </w:rPr>
        <w:t>ұ</w:t>
      </w:r>
      <w:r w:rsidRPr="000C1676">
        <w:rPr>
          <w:color w:val="000000"/>
          <w:sz w:val="24"/>
          <w:szCs w:val="24"/>
          <w:lang w:val="kk-KZ" w:eastAsia="kk-KZ"/>
        </w:rPr>
        <w:t xml:space="preserve">рт - алтын </w:t>
      </w:r>
      <w:r w:rsidR="00107078" w:rsidRPr="000C1676">
        <w:rPr>
          <w:color w:val="000000"/>
          <w:sz w:val="24"/>
          <w:szCs w:val="24"/>
          <w:lang w:val="kk-KZ" w:eastAsia="kk-KZ"/>
        </w:rPr>
        <w:t>ұяң</w:t>
      </w:r>
      <w:r w:rsidRPr="000C1676">
        <w:rPr>
          <w:color w:val="000000"/>
          <w:sz w:val="24"/>
          <w:szCs w:val="24"/>
          <w:lang w:val="kk-KZ" w:eastAsia="kk-KZ"/>
        </w:rPr>
        <w:t>ды,</w:t>
      </w:r>
    </w:p>
    <w:p w:rsidR="00107078" w:rsidRPr="000C1676" w:rsidRDefault="00107078"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Япырау, кімге тастадың</w:t>
      </w:r>
      <w:r w:rsidR="001E552F" w:rsidRPr="000C1676">
        <w:rPr>
          <w:color w:val="000000"/>
          <w:sz w:val="24"/>
          <w:szCs w:val="24"/>
          <w:lang w:val="kk-KZ" w:eastAsia="kk-KZ"/>
        </w:rPr>
        <w:t>?!</w:t>
      </w:r>
    </w:p>
    <w:p w:rsidR="00107078" w:rsidRPr="000C1676" w:rsidRDefault="00107078" w:rsidP="000C1676">
      <w:pPr>
        <w:pStyle w:val="af6"/>
        <w:shd w:val="clear" w:color="auto" w:fill="auto"/>
        <w:spacing w:line="240" w:lineRule="auto"/>
        <w:ind w:left="20" w:firstLine="0"/>
        <w:rPr>
          <w:color w:val="000000"/>
          <w:sz w:val="24"/>
          <w:szCs w:val="24"/>
          <w:lang w:val="kk-KZ" w:eastAsia="kk-KZ"/>
        </w:rPr>
      </w:pPr>
    </w:p>
    <w:p w:rsidR="00107078" w:rsidRPr="000C1676" w:rsidRDefault="001E552F"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 xml:space="preserve">Анамның сүтін тең ішкен, </w:t>
      </w:r>
    </w:p>
    <w:p w:rsidR="00107078" w:rsidRPr="000C1676" w:rsidRDefault="00A4568A"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Ақ</w:t>
      </w:r>
      <w:r w:rsidR="001E552F" w:rsidRPr="000C1676">
        <w:rPr>
          <w:color w:val="000000"/>
          <w:sz w:val="24"/>
          <w:szCs w:val="24"/>
          <w:lang w:val="kk-KZ" w:eastAsia="kk-KZ"/>
        </w:rPr>
        <w:t xml:space="preserve"> көңіл адал періштем. </w:t>
      </w:r>
    </w:p>
    <w:p w:rsidR="00107078" w:rsidRPr="000C1676" w:rsidRDefault="001E552F" w:rsidP="000C1676">
      <w:pPr>
        <w:pStyle w:val="af6"/>
        <w:shd w:val="clear" w:color="auto" w:fill="auto"/>
        <w:spacing w:line="240" w:lineRule="auto"/>
        <w:ind w:left="20" w:firstLine="0"/>
        <w:rPr>
          <w:color w:val="000000"/>
          <w:sz w:val="24"/>
          <w:szCs w:val="24"/>
          <w:lang w:val="kk-KZ" w:eastAsia="kk-KZ"/>
        </w:rPr>
      </w:pPr>
      <w:r w:rsidRPr="000C1676">
        <w:rPr>
          <w:color w:val="000000"/>
          <w:sz w:val="24"/>
          <w:szCs w:val="24"/>
          <w:lang w:val="kk-KZ" w:eastAsia="kk-KZ"/>
        </w:rPr>
        <w:t>Алладан күнде с</w:t>
      </w:r>
      <w:r w:rsidR="00107078" w:rsidRPr="000C1676">
        <w:rPr>
          <w:color w:val="000000"/>
          <w:sz w:val="24"/>
          <w:szCs w:val="24"/>
          <w:lang w:val="kk-KZ" w:eastAsia="kk-KZ"/>
        </w:rPr>
        <w:t>ұ</w:t>
      </w:r>
      <w:r w:rsidRPr="000C1676">
        <w:rPr>
          <w:color w:val="000000"/>
          <w:sz w:val="24"/>
          <w:szCs w:val="24"/>
          <w:lang w:val="kk-KZ" w:eastAsia="kk-KZ"/>
        </w:rPr>
        <w:t xml:space="preserve">раймын </w:t>
      </w:r>
    </w:p>
    <w:p w:rsidR="001E552F" w:rsidRPr="000C1676" w:rsidRDefault="001E552F" w:rsidP="000C1676">
      <w:pPr>
        <w:pStyle w:val="af6"/>
        <w:shd w:val="clear" w:color="auto" w:fill="auto"/>
        <w:spacing w:line="240" w:lineRule="auto"/>
        <w:ind w:left="20" w:firstLine="0"/>
        <w:rPr>
          <w:sz w:val="24"/>
          <w:szCs w:val="24"/>
          <w:lang w:val="kk-KZ"/>
        </w:rPr>
      </w:pPr>
      <w:r w:rsidRPr="000C1676">
        <w:rPr>
          <w:color w:val="000000"/>
          <w:sz w:val="24"/>
          <w:szCs w:val="24"/>
          <w:lang w:val="kk-KZ" w:eastAsia="kk-KZ"/>
        </w:rPr>
        <w:t>Төсегі</w:t>
      </w:r>
      <w:r w:rsidR="00107078" w:rsidRPr="000C1676">
        <w:rPr>
          <w:color w:val="000000"/>
          <w:sz w:val="24"/>
          <w:szCs w:val="24"/>
          <w:lang w:val="kk-KZ" w:eastAsia="kk-KZ"/>
        </w:rPr>
        <w:t>ң</w:t>
      </w:r>
      <w:r w:rsidRPr="000C1676">
        <w:rPr>
          <w:color w:val="000000"/>
          <w:sz w:val="24"/>
          <w:szCs w:val="24"/>
          <w:lang w:val="kk-KZ" w:eastAsia="kk-KZ"/>
        </w:rPr>
        <w:t xml:space="preserve"> болсын пейіште!..</w:t>
      </w:r>
    </w:p>
    <w:p w:rsidR="001E552F" w:rsidRPr="000C1676" w:rsidRDefault="001E552F" w:rsidP="000C1676">
      <w:pPr>
        <w:pStyle w:val="af6"/>
        <w:shd w:val="clear" w:color="auto" w:fill="auto"/>
        <w:spacing w:line="240" w:lineRule="auto"/>
        <w:ind w:left="100" w:right="60" w:firstLine="0"/>
        <w:rPr>
          <w:sz w:val="24"/>
          <w:szCs w:val="24"/>
          <w:lang w:val="kk-KZ"/>
        </w:rPr>
      </w:pPr>
    </w:p>
    <w:p w:rsidR="001E552F" w:rsidRPr="000C1676" w:rsidRDefault="001E552F" w:rsidP="000C1676">
      <w:pPr>
        <w:pStyle w:val="af6"/>
        <w:shd w:val="clear" w:color="auto" w:fill="auto"/>
        <w:spacing w:line="240" w:lineRule="auto"/>
        <w:ind w:left="100" w:right="60" w:firstLine="0"/>
        <w:rPr>
          <w:sz w:val="24"/>
          <w:szCs w:val="24"/>
          <w:lang w:val="kk-KZ"/>
        </w:rPr>
      </w:pPr>
    </w:p>
    <w:p w:rsidR="001E552F" w:rsidRPr="000C1676" w:rsidRDefault="00107078" w:rsidP="000C1676">
      <w:pPr>
        <w:pStyle w:val="af6"/>
        <w:shd w:val="clear" w:color="auto" w:fill="auto"/>
        <w:spacing w:line="240" w:lineRule="auto"/>
        <w:ind w:left="100" w:right="60" w:firstLine="0"/>
        <w:rPr>
          <w:b/>
          <w:sz w:val="24"/>
          <w:szCs w:val="24"/>
          <w:lang w:val="kk-KZ"/>
        </w:rPr>
      </w:pPr>
      <w:r w:rsidRPr="000C1676">
        <w:rPr>
          <w:b/>
          <w:sz w:val="24"/>
          <w:szCs w:val="24"/>
          <w:lang w:val="kk-KZ"/>
        </w:rPr>
        <w:t>АНА МҰҢЫ</w:t>
      </w:r>
    </w:p>
    <w:p w:rsidR="00107078" w:rsidRPr="000C1676" w:rsidRDefault="001E552F" w:rsidP="000C1676">
      <w:pPr>
        <w:pStyle w:val="af6"/>
        <w:shd w:val="clear" w:color="auto" w:fill="auto"/>
        <w:spacing w:line="240" w:lineRule="auto"/>
        <w:ind w:left="180" w:right="80" w:firstLine="0"/>
        <w:rPr>
          <w:color w:val="000000"/>
          <w:sz w:val="24"/>
          <w:szCs w:val="24"/>
          <w:lang w:val="kk-KZ" w:eastAsia="kk-KZ"/>
        </w:rPr>
      </w:pPr>
      <w:r w:rsidRPr="000C1676">
        <w:rPr>
          <w:color w:val="000000"/>
          <w:sz w:val="24"/>
          <w:szCs w:val="24"/>
          <w:lang w:val="kk-KZ"/>
        </w:rPr>
        <w:t xml:space="preserve">Сайда </w:t>
      </w:r>
      <w:r w:rsidR="00107078" w:rsidRPr="000C1676">
        <w:rPr>
          <w:color w:val="000000"/>
          <w:sz w:val="24"/>
          <w:szCs w:val="24"/>
          <w:lang w:val="kk-KZ" w:eastAsia="kk-KZ"/>
        </w:rPr>
        <w:t>саным, құ</w:t>
      </w:r>
      <w:r w:rsidRPr="000C1676">
        <w:rPr>
          <w:color w:val="000000"/>
          <w:sz w:val="24"/>
          <w:szCs w:val="24"/>
          <w:lang w:val="kk-KZ" w:eastAsia="kk-KZ"/>
        </w:rPr>
        <w:t xml:space="preserve">мда ізім </w:t>
      </w:r>
      <w:r w:rsidR="00A4568A" w:rsidRPr="000C1676">
        <w:rPr>
          <w:color w:val="000000"/>
          <w:sz w:val="24"/>
          <w:szCs w:val="24"/>
          <w:lang w:val="kk-KZ" w:eastAsia="kk-KZ"/>
        </w:rPr>
        <w:t>қа</w:t>
      </w:r>
      <w:r w:rsidRPr="000C1676">
        <w:rPr>
          <w:color w:val="000000"/>
          <w:sz w:val="24"/>
          <w:szCs w:val="24"/>
          <w:lang w:val="kk-KZ" w:eastAsia="kk-KZ"/>
        </w:rPr>
        <w:t xml:space="preserve">лмады, </w:t>
      </w:r>
    </w:p>
    <w:p w:rsidR="00107078" w:rsidRPr="000C1676" w:rsidRDefault="00107078" w:rsidP="000C1676">
      <w:pPr>
        <w:pStyle w:val="af6"/>
        <w:shd w:val="clear" w:color="auto" w:fill="auto"/>
        <w:spacing w:line="240" w:lineRule="auto"/>
        <w:ind w:left="180" w:right="80" w:firstLine="0"/>
        <w:rPr>
          <w:color w:val="000000"/>
          <w:sz w:val="24"/>
          <w:szCs w:val="24"/>
          <w:lang w:val="kk-KZ" w:eastAsia="kk-KZ"/>
        </w:rPr>
      </w:pPr>
      <w:r w:rsidRPr="000C1676">
        <w:rPr>
          <w:color w:val="000000"/>
          <w:sz w:val="24"/>
          <w:szCs w:val="24"/>
          <w:lang w:val="kk-KZ"/>
        </w:rPr>
        <w:t>Жар д</w:t>
      </w:r>
      <w:r w:rsidR="001E552F" w:rsidRPr="000C1676">
        <w:rPr>
          <w:color w:val="000000"/>
          <w:sz w:val="24"/>
          <w:szCs w:val="24"/>
          <w:lang w:val="kk-KZ"/>
        </w:rPr>
        <w:t xml:space="preserve">егенде </w:t>
      </w:r>
      <w:r w:rsidR="001E552F" w:rsidRPr="000C1676">
        <w:rPr>
          <w:color w:val="000000"/>
          <w:sz w:val="24"/>
          <w:szCs w:val="24"/>
          <w:lang w:val="kk-KZ" w:eastAsia="kk-KZ"/>
        </w:rPr>
        <w:t xml:space="preserve">жалғызымды жалмады. </w:t>
      </w:r>
    </w:p>
    <w:p w:rsidR="001E552F" w:rsidRPr="000C1676" w:rsidRDefault="001E552F" w:rsidP="000C1676">
      <w:pPr>
        <w:pStyle w:val="af6"/>
        <w:shd w:val="clear" w:color="auto" w:fill="auto"/>
        <w:spacing w:line="240" w:lineRule="auto"/>
        <w:ind w:left="180" w:right="80" w:firstLine="0"/>
        <w:rPr>
          <w:sz w:val="24"/>
          <w:szCs w:val="24"/>
          <w:lang w:val="kk-KZ"/>
        </w:rPr>
      </w:pPr>
      <w:r w:rsidRPr="000C1676">
        <w:rPr>
          <w:color w:val="000000"/>
          <w:sz w:val="24"/>
          <w:szCs w:val="24"/>
          <w:lang w:val="kk-KZ" w:eastAsia="kk-KZ"/>
        </w:rPr>
        <w:t>Қу томардай бар бұтағы өртенген,</w:t>
      </w:r>
    </w:p>
    <w:p w:rsidR="001E552F" w:rsidRPr="000C1676" w:rsidRDefault="001E552F" w:rsidP="000C1676">
      <w:pPr>
        <w:pStyle w:val="af6"/>
        <w:shd w:val="clear" w:color="auto" w:fill="auto"/>
        <w:spacing w:after="226" w:line="240" w:lineRule="auto"/>
        <w:ind w:left="180" w:firstLine="0"/>
        <w:rPr>
          <w:sz w:val="24"/>
          <w:szCs w:val="24"/>
          <w:lang w:val="kk-KZ"/>
        </w:rPr>
      </w:pPr>
      <w:r w:rsidRPr="000C1676">
        <w:rPr>
          <w:color w:val="000000"/>
          <w:sz w:val="24"/>
          <w:szCs w:val="24"/>
          <w:lang w:val="kk-KZ" w:eastAsia="kk-KZ"/>
        </w:rPr>
        <w:t xml:space="preserve">Қор еткенше </w:t>
      </w:r>
      <w:r w:rsidRPr="000C1676">
        <w:rPr>
          <w:color w:val="000000"/>
          <w:sz w:val="24"/>
          <w:szCs w:val="24"/>
          <w:lang w:val="kk-KZ"/>
        </w:rPr>
        <w:t xml:space="preserve">неге </w:t>
      </w:r>
      <w:r w:rsidR="00A4568A" w:rsidRPr="000C1676">
        <w:rPr>
          <w:color w:val="000000"/>
          <w:sz w:val="24"/>
          <w:szCs w:val="24"/>
          <w:lang w:val="kk-KZ" w:eastAsia="kk-KZ"/>
        </w:rPr>
        <w:t>құ</w:t>
      </w:r>
      <w:r w:rsidRPr="000C1676">
        <w:rPr>
          <w:color w:val="000000"/>
          <w:sz w:val="24"/>
          <w:szCs w:val="24"/>
          <w:lang w:val="kk-KZ" w:eastAsia="kk-KZ"/>
        </w:rPr>
        <w:t>дай алмады?!</w:t>
      </w:r>
    </w:p>
    <w:p w:rsidR="001E552F" w:rsidRPr="000C1676" w:rsidRDefault="001E552F" w:rsidP="000C1676">
      <w:pPr>
        <w:pStyle w:val="af6"/>
        <w:shd w:val="clear" w:color="auto" w:fill="auto"/>
        <w:spacing w:line="240" w:lineRule="auto"/>
        <w:ind w:left="180" w:firstLine="0"/>
        <w:rPr>
          <w:sz w:val="24"/>
          <w:szCs w:val="24"/>
          <w:lang w:val="kk-KZ"/>
        </w:rPr>
      </w:pPr>
      <w:r w:rsidRPr="000C1676">
        <w:rPr>
          <w:color w:val="000000"/>
          <w:sz w:val="24"/>
          <w:szCs w:val="24"/>
          <w:lang w:val="kk-KZ" w:eastAsia="kk-KZ"/>
        </w:rPr>
        <w:t>Қатал тағдыр дегеніне көндірді,</w:t>
      </w:r>
    </w:p>
    <w:p w:rsidR="00107078" w:rsidRPr="000C1676" w:rsidRDefault="00A4568A" w:rsidP="000C1676">
      <w:pPr>
        <w:pStyle w:val="af6"/>
        <w:shd w:val="clear" w:color="auto" w:fill="auto"/>
        <w:spacing w:line="240" w:lineRule="auto"/>
        <w:ind w:left="180" w:right="420" w:firstLine="0"/>
        <w:jc w:val="both"/>
        <w:rPr>
          <w:color w:val="000000"/>
          <w:sz w:val="24"/>
          <w:szCs w:val="24"/>
          <w:lang w:val="kk-KZ" w:eastAsia="kk-KZ"/>
        </w:rPr>
      </w:pPr>
      <w:r w:rsidRPr="000C1676">
        <w:rPr>
          <w:color w:val="000000"/>
          <w:sz w:val="24"/>
          <w:szCs w:val="24"/>
          <w:lang w:val="kk-KZ" w:eastAsia="kk-KZ"/>
        </w:rPr>
        <w:t>Қа</w:t>
      </w:r>
      <w:r w:rsidR="001E552F" w:rsidRPr="000C1676">
        <w:rPr>
          <w:color w:val="000000"/>
          <w:sz w:val="24"/>
          <w:szCs w:val="24"/>
          <w:lang w:val="kk-KZ" w:eastAsia="kk-KZ"/>
        </w:rPr>
        <w:t xml:space="preserve">йғы бұлтын аспаныма төндірді. </w:t>
      </w:r>
    </w:p>
    <w:p w:rsidR="00107078" w:rsidRPr="000C1676" w:rsidRDefault="001E552F" w:rsidP="000C1676">
      <w:pPr>
        <w:pStyle w:val="af6"/>
        <w:shd w:val="clear" w:color="auto" w:fill="auto"/>
        <w:spacing w:line="240" w:lineRule="auto"/>
        <w:ind w:left="180" w:right="420" w:firstLine="0"/>
        <w:jc w:val="both"/>
        <w:rPr>
          <w:color w:val="000000"/>
          <w:sz w:val="24"/>
          <w:szCs w:val="24"/>
          <w:lang w:val="kk-KZ" w:eastAsia="kk-KZ"/>
        </w:rPr>
      </w:pPr>
      <w:r w:rsidRPr="000C1676">
        <w:rPr>
          <w:color w:val="000000"/>
          <w:sz w:val="24"/>
          <w:szCs w:val="24"/>
          <w:lang w:val="kk-KZ" w:eastAsia="kk-KZ"/>
        </w:rPr>
        <w:t xml:space="preserve">Қап-қараңғы тастағандай түнекке, </w:t>
      </w:r>
    </w:p>
    <w:p w:rsidR="001E552F" w:rsidRPr="000C1676" w:rsidRDefault="001E552F" w:rsidP="000C1676">
      <w:pPr>
        <w:pStyle w:val="af6"/>
        <w:shd w:val="clear" w:color="auto" w:fill="auto"/>
        <w:spacing w:line="240" w:lineRule="auto"/>
        <w:ind w:left="180" w:right="420" w:firstLine="0"/>
        <w:jc w:val="both"/>
        <w:rPr>
          <w:color w:val="000000"/>
          <w:sz w:val="24"/>
          <w:szCs w:val="24"/>
          <w:lang w:val="kk-KZ" w:eastAsia="kk-KZ"/>
        </w:rPr>
      </w:pPr>
      <w:r w:rsidRPr="000C1676">
        <w:rPr>
          <w:color w:val="000000"/>
          <w:sz w:val="24"/>
          <w:szCs w:val="24"/>
          <w:lang w:val="kk-KZ" w:eastAsia="kk-KZ"/>
        </w:rPr>
        <w:t>Қандай жауыз шырағымды сөндірді.</w:t>
      </w:r>
    </w:p>
    <w:p w:rsidR="00107078" w:rsidRPr="000C1676" w:rsidRDefault="00107078" w:rsidP="000C1676">
      <w:pPr>
        <w:pStyle w:val="af6"/>
        <w:shd w:val="clear" w:color="auto" w:fill="auto"/>
        <w:spacing w:line="240" w:lineRule="auto"/>
        <w:ind w:left="180" w:right="420" w:firstLine="0"/>
        <w:jc w:val="both"/>
        <w:rPr>
          <w:sz w:val="24"/>
          <w:szCs w:val="24"/>
          <w:lang w:val="kk-KZ"/>
        </w:rPr>
      </w:pPr>
    </w:p>
    <w:p w:rsidR="00107078" w:rsidRPr="000C1676" w:rsidRDefault="001E552F" w:rsidP="000C1676">
      <w:pPr>
        <w:pStyle w:val="af6"/>
        <w:shd w:val="clear" w:color="auto" w:fill="auto"/>
        <w:spacing w:line="240" w:lineRule="auto"/>
        <w:ind w:left="180" w:right="80" w:firstLine="0"/>
        <w:rPr>
          <w:color w:val="000000"/>
          <w:sz w:val="24"/>
          <w:szCs w:val="24"/>
          <w:lang w:val="kk-KZ" w:eastAsia="kk-KZ"/>
        </w:rPr>
      </w:pPr>
      <w:r w:rsidRPr="000C1676">
        <w:rPr>
          <w:color w:val="000000"/>
          <w:sz w:val="24"/>
          <w:szCs w:val="24"/>
          <w:lang w:val="kk-KZ" w:eastAsia="kk-KZ"/>
        </w:rPr>
        <w:t xml:space="preserve">Таусылғанша соқпағымның белесі, </w:t>
      </w:r>
    </w:p>
    <w:p w:rsidR="001E552F" w:rsidRPr="000C1676" w:rsidRDefault="001E552F" w:rsidP="000C1676">
      <w:pPr>
        <w:pStyle w:val="af6"/>
        <w:shd w:val="clear" w:color="auto" w:fill="auto"/>
        <w:spacing w:line="240" w:lineRule="auto"/>
        <w:ind w:left="180" w:right="80" w:firstLine="0"/>
        <w:rPr>
          <w:sz w:val="24"/>
          <w:szCs w:val="24"/>
          <w:lang w:val="kk-KZ"/>
        </w:rPr>
      </w:pPr>
      <w:r w:rsidRPr="000C1676">
        <w:rPr>
          <w:color w:val="000000"/>
          <w:sz w:val="24"/>
          <w:szCs w:val="24"/>
          <w:lang w:val="kk-KZ" w:eastAsia="kk-KZ"/>
        </w:rPr>
        <w:t>Тоқтағанша тіршіліктің кемесі.</w:t>
      </w:r>
    </w:p>
    <w:p w:rsidR="00107078" w:rsidRPr="000C1676" w:rsidRDefault="001E552F" w:rsidP="000C1676">
      <w:pPr>
        <w:pStyle w:val="af6"/>
        <w:shd w:val="clear" w:color="auto" w:fill="auto"/>
        <w:spacing w:line="240" w:lineRule="auto"/>
        <w:ind w:left="180" w:right="80" w:firstLine="0"/>
        <w:rPr>
          <w:color w:val="000000"/>
          <w:sz w:val="24"/>
          <w:szCs w:val="24"/>
          <w:lang w:val="kk-KZ" w:eastAsia="kk-KZ"/>
        </w:rPr>
      </w:pPr>
      <w:r w:rsidRPr="000C1676">
        <w:rPr>
          <w:color w:val="000000"/>
          <w:sz w:val="24"/>
          <w:szCs w:val="24"/>
          <w:lang w:val="kk-KZ" w:eastAsia="kk-KZ"/>
        </w:rPr>
        <w:t>Мезгіл - өзен толқы</w:t>
      </w:r>
      <w:r w:rsidR="00752595" w:rsidRPr="000C1676">
        <w:rPr>
          <w:color w:val="000000"/>
          <w:sz w:val="24"/>
          <w:szCs w:val="24"/>
          <w:lang w:val="kk-KZ" w:eastAsia="kk-KZ"/>
        </w:rPr>
        <w:t>ның</w:t>
      </w:r>
      <w:r w:rsidRPr="000C1676">
        <w:rPr>
          <w:color w:val="000000"/>
          <w:sz w:val="24"/>
          <w:szCs w:val="24"/>
          <w:lang w:val="kk-KZ" w:eastAsia="kk-KZ"/>
        </w:rPr>
        <w:t xml:space="preserve">да тербеліп, </w:t>
      </w:r>
    </w:p>
    <w:p w:rsidR="001E552F" w:rsidRPr="000C1676" w:rsidRDefault="001E552F" w:rsidP="000C1676">
      <w:pPr>
        <w:pStyle w:val="af6"/>
        <w:shd w:val="clear" w:color="auto" w:fill="auto"/>
        <w:spacing w:line="240" w:lineRule="auto"/>
        <w:ind w:left="180" w:right="80" w:firstLine="0"/>
        <w:rPr>
          <w:color w:val="000000"/>
          <w:sz w:val="24"/>
          <w:szCs w:val="24"/>
          <w:lang w:val="kk-KZ" w:eastAsia="kk-KZ"/>
        </w:rPr>
      </w:pPr>
      <w:r w:rsidRPr="000C1676">
        <w:rPr>
          <w:color w:val="000000"/>
          <w:sz w:val="24"/>
          <w:szCs w:val="24"/>
          <w:lang w:val="kk-KZ" w:eastAsia="kk-KZ"/>
        </w:rPr>
        <w:t>Көз алдымнан кетер емес елесі.</w:t>
      </w:r>
    </w:p>
    <w:p w:rsidR="00107078" w:rsidRPr="000C1676" w:rsidRDefault="00107078" w:rsidP="000C1676">
      <w:pPr>
        <w:pStyle w:val="af6"/>
        <w:shd w:val="clear" w:color="auto" w:fill="auto"/>
        <w:spacing w:line="240" w:lineRule="auto"/>
        <w:ind w:left="180" w:right="80" w:firstLine="0"/>
        <w:rPr>
          <w:sz w:val="24"/>
          <w:szCs w:val="24"/>
          <w:lang w:val="kk-KZ"/>
        </w:rPr>
      </w:pPr>
    </w:p>
    <w:p w:rsidR="00107078" w:rsidRPr="000C1676" w:rsidRDefault="001E552F" w:rsidP="000C1676">
      <w:pPr>
        <w:pStyle w:val="af6"/>
        <w:shd w:val="clear" w:color="auto" w:fill="auto"/>
        <w:spacing w:line="240" w:lineRule="auto"/>
        <w:ind w:left="180" w:right="80" w:firstLine="0"/>
        <w:rPr>
          <w:color w:val="000000"/>
          <w:sz w:val="24"/>
          <w:szCs w:val="24"/>
          <w:lang w:val="kk-KZ" w:eastAsia="kk-KZ"/>
        </w:rPr>
      </w:pPr>
      <w:r w:rsidRPr="000C1676">
        <w:rPr>
          <w:color w:val="000000"/>
          <w:sz w:val="24"/>
          <w:szCs w:val="24"/>
          <w:lang w:val="kk-KZ" w:eastAsia="kk-KZ"/>
        </w:rPr>
        <w:t xml:space="preserve">Көк сөгіліп, төгілгендей </w:t>
      </w:r>
      <w:r w:rsidR="00107078" w:rsidRPr="000C1676">
        <w:rPr>
          <w:color w:val="000000"/>
          <w:sz w:val="24"/>
          <w:szCs w:val="24"/>
          <w:lang w:val="kk-KZ" w:eastAsia="kk-KZ"/>
        </w:rPr>
        <w:t>жұ</w:t>
      </w:r>
      <w:r w:rsidRPr="000C1676">
        <w:rPr>
          <w:color w:val="000000"/>
          <w:sz w:val="24"/>
          <w:szCs w:val="24"/>
          <w:lang w:val="kk-KZ" w:eastAsia="kk-KZ"/>
        </w:rPr>
        <w:t xml:space="preserve">лдыздар, </w:t>
      </w:r>
    </w:p>
    <w:p w:rsidR="00107078" w:rsidRPr="000C1676" w:rsidRDefault="001E552F" w:rsidP="000C1676">
      <w:pPr>
        <w:pStyle w:val="af6"/>
        <w:shd w:val="clear" w:color="auto" w:fill="auto"/>
        <w:spacing w:line="240" w:lineRule="auto"/>
        <w:ind w:left="180" w:right="80" w:firstLine="0"/>
        <w:rPr>
          <w:color w:val="000000"/>
          <w:sz w:val="24"/>
          <w:szCs w:val="24"/>
          <w:lang w:val="kk-KZ" w:eastAsia="kk-KZ"/>
        </w:rPr>
      </w:pPr>
      <w:r w:rsidRPr="000C1676">
        <w:rPr>
          <w:color w:val="000000"/>
          <w:sz w:val="24"/>
          <w:szCs w:val="24"/>
          <w:lang w:val="kk-KZ" w:eastAsia="kk-KZ"/>
        </w:rPr>
        <w:t xml:space="preserve">Шаң-тозаңға айналғандай шың-құздар. </w:t>
      </w:r>
    </w:p>
    <w:p w:rsidR="00107078" w:rsidRPr="000C1676" w:rsidRDefault="001E552F" w:rsidP="000C1676">
      <w:pPr>
        <w:pStyle w:val="af6"/>
        <w:shd w:val="clear" w:color="auto" w:fill="auto"/>
        <w:spacing w:line="240" w:lineRule="auto"/>
        <w:ind w:left="180" w:right="80" w:firstLine="0"/>
        <w:rPr>
          <w:color w:val="000000"/>
          <w:sz w:val="24"/>
          <w:szCs w:val="24"/>
          <w:lang w:val="kk-KZ" w:eastAsia="kk-KZ"/>
        </w:rPr>
      </w:pPr>
      <w:r w:rsidRPr="000C1676">
        <w:rPr>
          <w:color w:val="000000"/>
          <w:sz w:val="24"/>
          <w:szCs w:val="24"/>
          <w:lang w:val="kk-KZ" w:eastAsia="kk-KZ"/>
        </w:rPr>
        <w:t xml:space="preserve">Жон терімді сыдырғандай күй кешіп, </w:t>
      </w:r>
    </w:p>
    <w:p w:rsidR="001E552F" w:rsidRPr="000C1676" w:rsidRDefault="001E552F" w:rsidP="000C1676">
      <w:pPr>
        <w:pStyle w:val="af6"/>
        <w:shd w:val="clear" w:color="auto" w:fill="auto"/>
        <w:spacing w:line="240" w:lineRule="auto"/>
        <w:ind w:left="180" w:right="80" w:firstLine="0"/>
        <w:rPr>
          <w:color w:val="000000"/>
          <w:sz w:val="24"/>
          <w:szCs w:val="24"/>
          <w:lang w:val="kk-KZ" w:eastAsia="kk-KZ"/>
        </w:rPr>
      </w:pPr>
      <w:r w:rsidRPr="000C1676">
        <w:rPr>
          <w:color w:val="000000"/>
          <w:sz w:val="24"/>
          <w:szCs w:val="24"/>
          <w:lang w:val="kk-KZ" w:eastAsia="kk-KZ"/>
        </w:rPr>
        <w:t>Жан д үниемді билеп алды мұзды ызғар.</w:t>
      </w:r>
    </w:p>
    <w:p w:rsidR="00107078" w:rsidRPr="000C1676" w:rsidRDefault="00107078" w:rsidP="000C1676">
      <w:pPr>
        <w:pStyle w:val="af6"/>
        <w:shd w:val="clear" w:color="auto" w:fill="auto"/>
        <w:spacing w:line="240" w:lineRule="auto"/>
        <w:ind w:left="180" w:right="80" w:firstLine="0"/>
        <w:rPr>
          <w:sz w:val="24"/>
          <w:szCs w:val="24"/>
          <w:lang w:val="kk-KZ"/>
        </w:rPr>
      </w:pPr>
    </w:p>
    <w:p w:rsidR="00107078" w:rsidRPr="000C1676" w:rsidRDefault="001E552F" w:rsidP="000C1676">
      <w:pPr>
        <w:pStyle w:val="af6"/>
        <w:shd w:val="clear" w:color="auto" w:fill="auto"/>
        <w:spacing w:line="240" w:lineRule="auto"/>
        <w:ind w:left="180" w:right="80" w:firstLine="0"/>
        <w:rPr>
          <w:color w:val="000000"/>
          <w:sz w:val="24"/>
          <w:szCs w:val="24"/>
          <w:lang w:val="kk-KZ" w:eastAsia="kk-KZ"/>
        </w:rPr>
      </w:pPr>
      <w:r w:rsidRPr="000C1676">
        <w:rPr>
          <w:color w:val="000000"/>
          <w:sz w:val="24"/>
          <w:szCs w:val="24"/>
          <w:lang w:val="kk-KZ" w:eastAsia="kk-KZ"/>
        </w:rPr>
        <w:t xml:space="preserve">Жылай </w:t>
      </w:r>
      <w:r w:rsidRPr="000C1676">
        <w:rPr>
          <w:color w:val="000000"/>
          <w:sz w:val="24"/>
          <w:szCs w:val="24"/>
          <w:lang w:val="kk-KZ"/>
        </w:rPr>
        <w:t xml:space="preserve">берем, </w:t>
      </w:r>
      <w:r w:rsidRPr="000C1676">
        <w:rPr>
          <w:color w:val="000000"/>
          <w:sz w:val="24"/>
          <w:szCs w:val="24"/>
          <w:lang w:val="kk-KZ" w:eastAsia="kk-KZ"/>
        </w:rPr>
        <w:t xml:space="preserve">күндіз-түні </w:t>
      </w:r>
      <w:r w:rsidR="00A4568A" w:rsidRPr="000C1676">
        <w:rPr>
          <w:color w:val="000000"/>
          <w:sz w:val="24"/>
          <w:szCs w:val="24"/>
          <w:lang w:val="kk-KZ" w:eastAsia="kk-KZ"/>
        </w:rPr>
        <w:t>қа</w:t>
      </w:r>
      <w:r w:rsidRPr="000C1676">
        <w:rPr>
          <w:color w:val="000000"/>
          <w:sz w:val="24"/>
          <w:szCs w:val="24"/>
          <w:lang w:val="kk-KZ" w:eastAsia="kk-KZ"/>
        </w:rPr>
        <w:t xml:space="preserve">памын </w:t>
      </w:r>
    </w:p>
    <w:p w:rsidR="00107078" w:rsidRPr="000C1676" w:rsidRDefault="001E552F" w:rsidP="000C1676">
      <w:pPr>
        <w:pStyle w:val="af6"/>
        <w:shd w:val="clear" w:color="auto" w:fill="auto"/>
        <w:spacing w:line="240" w:lineRule="auto"/>
        <w:ind w:left="180" w:right="80" w:firstLine="0"/>
        <w:rPr>
          <w:color w:val="000000"/>
          <w:sz w:val="24"/>
          <w:szCs w:val="24"/>
          <w:lang w:val="kk-KZ" w:eastAsia="kk-KZ"/>
        </w:rPr>
      </w:pPr>
      <w:r w:rsidRPr="000C1676">
        <w:rPr>
          <w:color w:val="000000"/>
          <w:sz w:val="24"/>
          <w:szCs w:val="24"/>
          <w:lang w:val="kk-KZ" w:eastAsia="kk-KZ"/>
        </w:rPr>
        <w:t xml:space="preserve">Иығыма шерлі шапан жабамын. </w:t>
      </w:r>
    </w:p>
    <w:p w:rsidR="00107078" w:rsidRPr="000C1676" w:rsidRDefault="001E552F" w:rsidP="000C1676">
      <w:pPr>
        <w:pStyle w:val="af6"/>
        <w:shd w:val="clear" w:color="auto" w:fill="auto"/>
        <w:spacing w:line="240" w:lineRule="auto"/>
        <w:ind w:left="180" w:right="80" w:firstLine="0"/>
        <w:rPr>
          <w:color w:val="000000"/>
          <w:sz w:val="24"/>
          <w:szCs w:val="24"/>
          <w:lang w:val="kk-KZ" w:eastAsia="kk-KZ"/>
        </w:rPr>
      </w:pPr>
      <w:r w:rsidRPr="000C1676">
        <w:rPr>
          <w:color w:val="000000"/>
          <w:sz w:val="24"/>
          <w:szCs w:val="24"/>
          <w:lang w:val="kk-KZ" w:eastAsia="kk-KZ"/>
        </w:rPr>
        <w:t xml:space="preserve">Айтыңдаршы, айналайын ағайын, </w:t>
      </w:r>
    </w:p>
    <w:p w:rsidR="001E552F" w:rsidRPr="000C1676" w:rsidRDefault="001E552F" w:rsidP="000C1676">
      <w:pPr>
        <w:pStyle w:val="af6"/>
        <w:shd w:val="clear" w:color="auto" w:fill="auto"/>
        <w:spacing w:line="240" w:lineRule="auto"/>
        <w:ind w:left="180" w:right="80" w:firstLine="0"/>
        <w:rPr>
          <w:color w:val="000000"/>
          <w:sz w:val="24"/>
          <w:szCs w:val="24"/>
          <w:lang w:val="kk-KZ" w:eastAsia="kk-KZ"/>
        </w:rPr>
      </w:pPr>
      <w:r w:rsidRPr="000C1676">
        <w:rPr>
          <w:color w:val="000000"/>
          <w:sz w:val="24"/>
          <w:szCs w:val="24"/>
          <w:lang w:val="kk-KZ" w:eastAsia="kk-KZ"/>
        </w:rPr>
        <w:t>Қайдан іздеп құлынымды табайын?!</w:t>
      </w:r>
    </w:p>
    <w:p w:rsidR="00107078" w:rsidRPr="000C1676" w:rsidRDefault="00107078" w:rsidP="000C1676">
      <w:pPr>
        <w:pStyle w:val="af6"/>
        <w:shd w:val="clear" w:color="auto" w:fill="auto"/>
        <w:spacing w:line="240" w:lineRule="auto"/>
        <w:ind w:left="180" w:right="80" w:firstLine="0"/>
        <w:rPr>
          <w:sz w:val="24"/>
          <w:szCs w:val="24"/>
          <w:lang w:val="kk-KZ"/>
        </w:rPr>
      </w:pPr>
    </w:p>
    <w:p w:rsidR="00107078" w:rsidRPr="000C1676" w:rsidRDefault="001E552F" w:rsidP="000C1676">
      <w:pPr>
        <w:pStyle w:val="af6"/>
        <w:shd w:val="clear" w:color="auto" w:fill="auto"/>
        <w:spacing w:line="240" w:lineRule="auto"/>
        <w:ind w:left="180" w:firstLine="0"/>
        <w:rPr>
          <w:color w:val="000000"/>
          <w:sz w:val="24"/>
          <w:szCs w:val="24"/>
          <w:lang w:val="kk-KZ" w:eastAsia="kk-KZ"/>
        </w:rPr>
      </w:pPr>
      <w:r w:rsidRPr="000C1676">
        <w:rPr>
          <w:color w:val="000000"/>
          <w:sz w:val="24"/>
          <w:szCs w:val="24"/>
          <w:lang w:val="kk-KZ" w:eastAsia="kk-KZ"/>
        </w:rPr>
        <w:t>Таба алмадым...</w:t>
      </w:r>
    </w:p>
    <w:p w:rsidR="00107078" w:rsidRPr="000C1676" w:rsidRDefault="001E552F" w:rsidP="000C1676">
      <w:pPr>
        <w:pStyle w:val="af6"/>
        <w:shd w:val="clear" w:color="auto" w:fill="auto"/>
        <w:spacing w:line="240" w:lineRule="auto"/>
        <w:ind w:left="180" w:firstLine="0"/>
        <w:rPr>
          <w:color w:val="000000"/>
          <w:sz w:val="24"/>
          <w:szCs w:val="24"/>
          <w:lang w:val="kk-KZ" w:eastAsia="kk-KZ"/>
        </w:rPr>
      </w:pPr>
      <w:r w:rsidRPr="000C1676">
        <w:rPr>
          <w:color w:val="000000"/>
          <w:sz w:val="24"/>
          <w:szCs w:val="24"/>
          <w:lang w:val="kk-KZ" w:eastAsia="kk-KZ"/>
        </w:rPr>
        <w:t xml:space="preserve">Сенім, үміт таусылды </w:t>
      </w:r>
    </w:p>
    <w:p w:rsidR="001E552F" w:rsidRPr="000C1676" w:rsidRDefault="00107078" w:rsidP="000C1676">
      <w:pPr>
        <w:pStyle w:val="af6"/>
        <w:shd w:val="clear" w:color="auto" w:fill="auto"/>
        <w:spacing w:line="240" w:lineRule="auto"/>
        <w:ind w:left="180" w:firstLine="0"/>
        <w:rPr>
          <w:sz w:val="24"/>
          <w:szCs w:val="24"/>
          <w:lang w:val="kk-KZ"/>
        </w:rPr>
      </w:pPr>
      <w:r w:rsidRPr="000C1676">
        <w:rPr>
          <w:color w:val="000000"/>
          <w:sz w:val="24"/>
          <w:szCs w:val="24"/>
          <w:lang w:val="kk-KZ" w:eastAsia="kk-KZ"/>
        </w:rPr>
        <w:t>Қай</w:t>
      </w:r>
      <w:r w:rsidR="001E552F" w:rsidRPr="000C1676">
        <w:rPr>
          <w:color w:val="000000"/>
          <w:sz w:val="24"/>
          <w:szCs w:val="24"/>
          <w:lang w:val="kk-KZ" w:eastAsia="kk-KZ"/>
        </w:rPr>
        <w:t xml:space="preserve">ратымды </w:t>
      </w:r>
      <w:r w:rsidR="00A4568A" w:rsidRPr="000C1676">
        <w:rPr>
          <w:color w:val="000000"/>
          <w:sz w:val="24"/>
          <w:szCs w:val="24"/>
          <w:lang w:val="kk-KZ" w:eastAsia="kk-KZ"/>
        </w:rPr>
        <w:t>қа</w:t>
      </w:r>
      <w:r w:rsidR="001E552F" w:rsidRPr="000C1676">
        <w:rPr>
          <w:color w:val="000000"/>
          <w:sz w:val="24"/>
          <w:szCs w:val="24"/>
          <w:lang w:val="kk-KZ" w:eastAsia="kk-KZ"/>
        </w:rPr>
        <w:t>сірет, мұң қаусырды.</w:t>
      </w:r>
    </w:p>
    <w:p w:rsidR="00107078" w:rsidRPr="000C1676" w:rsidRDefault="00107078" w:rsidP="000C1676">
      <w:pPr>
        <w:pStyle w:val="af6"/>
        <w:shd w:val="clear" w:color="auto" w:fill="auto"/>
        <w:spacing w:line="240" w:lineRule="auto"/>
        <w:ind w:left="180" w:right="80" w:firstLine="0"/>
        <w:rPr>
          <w:color w:val="000000"/>
          <w:sz w:val="24"/>
          <w:szCs w:val="24"/>
          <w:lang w:val="kk-KZ" w:eastAsia="kk-KZ"/>
        </w:rPr>
      </w:pPr>
      <w:r w:rsidRPr="000C1676">
        <w:rPr>
          <w:color w:val="000000"/>
          <w:sz w:val="24"/>
          <w:szCs w:val="24"/>
          <w:lang w:val="kk-KZ" w:eastAsia="kk-KZ"/>
        </w:rPr>
        <w:t>Е</w:t>
      </w:r>
      <w:r w:rsidR="001E552F" w:rsidRPr="000C1676">
        <w:rPr>
          <w:color w:val="000000"/>
          <w:sz w:val="24"/>
          <w:szCs w:val="24"/>
          <w:lang w:val="kk-KZ" w:eastAsia="kk-KZ"/>
        </w:rPr>
        <w:t xml:space="preserve">ң болмаса түсіме енші, құлыным, </w:t>
      </w:r>
    </w:p>
    <w:p w:rsidR="001E552F" w:rsidRPr="000C1676" w:rsidRDefault="00107078" w:rsidP="000C1676">
      <w:pPr>
        <w:pStyle w:val="af6"/>
        <w:shd w:val="clear" w:color="auto" w:fill="auto"/>
        <w:spacing w:line="240" w:lineRule="auto"/>
        <w:ind w:left="180" w:right="80" w:firstLine="0"/>
        <w:rPr>
          <w:sz w:val="24"/>
          <w:szCs w:val="24"/>
          <w:lang w:val="kk-KZ"/>
        </w:rPr>
      </w:pPr>
      <w:r w:rsidRPr="000C1676">
        <w:rPr>
          <w:color w:val="000000"/>
          <w:sz w:val="24"/>
          <w:szCs w:val="24"/>
          <w:lang w:val="kk-KZ" w:eastAsia="kk-KZ"/>
        </w:rPr>
        <w:t>Естір ме екем «Ана!» деген даусың</w:t>
      </w:r>
      <w:r w:rsidR="001E552F" w:rsidRPr="000C1676">
        <w:rPr>
          <w:color w:val="000000"/>
          <w:sz w:val="24"/>
          <w:szCs w:val="24"/>
          <w:lang w:val="kk-KZ" w:eastAsia="kk-KZ"/>
        </w:rPr>
        <w:t>ды...</w:t>
      </w:r>
    </w:p>
    <w:p w:rsidR="001E552F" w:rsidRPr="000C1676" w:rsidRDefault="001E552F" w:rsidP="000C1676">
      <w:pPr>
        <w:pStyle w:val="af6"/>
        <w:shd w:val="clear" w:color="auto" w:fill="auto"/>
        <w:spacing w:line="240" w:lineRule="auto"/>
        <w:ind w:left="100" w:right="60" w:firstLine="0"/>
        <w:rPr>
          <w:sz w:val="24"/>
          <w:szCs w:val="24"/>
          <w:lang w:val="kk-KZ"/>
        </w:rPr>
      </w:pPr>
    </w:p>
    <w:p w:rsidR="001E552F" w:rsidRPr="000C1676" w:rsidRDefault="001E552F" w:rsidP="000C1676">
      <w:pPr>
        <w:pStyle w:val="af6"/>
        <w:shd w:val="clear" w:color="auto" w:fill="auto"/>
        <w:spacing w:line="240" w:lineRule="auto"/>
        <w:ind w:left="100" w:right="60" w:firstLine="0"/>
        <w:rPr>
          <w:sz w:val="24"/>
          <w:szCs w:val="24"/>
          <w:lang w:val="kk-KZ"/>
        </w:rPr>
      </w:pPr>
    </w:p>
    <w:p w:rsidR="001E552F" w:rsidRPr="000C1676" w:rsidRDefault="001E552F" w:rsidP="000C1676">
      <w:pPr>
        <w:pStyle w:val="af6"/>
        <w:shd w:val="clear" w:color="auto" w:fill="auto"/>
        <w:spacing w:line="240" w:lineRule="auto"/>
        <w:ind w:left="100" w:right="60" w:firstLine="0"/>
        <w:rPr>
          <w:sz w:val="24"/>
          <w:szCs w:val="24"/>
          <w:lang w:val="kk-KZ"/>
        </w:rPr>
      </w:pPr>
      <w:r w:rsidRPr="000C1676">
        <w:rPr>
          <w:sz w:val="24"/>
          <w:szCs w:val="24"/>
          <w:lang w:val="kk-KZ"/>
        </w:rPr>
        <w:t>**</w:t>
      </w:r>
      <w:r w:rsidR="00107078" w:rsidRPr="000C1676">
        <w:rPr>
          <w:sz w:val="24"/>
          <w:szCs w:val="24"/>
          <w:lang w:val="kk-KZ"/>
        </w:rPr>
        <w:t>*</w:t>
      </w:r>
    </w:p>
    <w:p w:rsidR="00107078" w:rsidRPr="000C1676" w:rsidRDefault="001E552F" w:rsidP="000C1676">
      <w:pPr>
        <w:pStyle w:val="af6"/>
        <w:shd w:val="clear" w:color="auto" w:fill="auto"/>
        <w:spacing w:line="240" w:lineRule="auto"/>
        <w:ind w:left="40" w:right="600" w:firstLine="0"/>
        <w:rPr>
          <w:color w:val="000000"/>
          <w:sz w:val="24"/>
          <w:szCs w:val="24"/>
          <w:lang w:val="kk-KZ" w:eastAsia="kk-KZ"/>
        </w:rPr>
      </w:pPr>
      <w:r w:rsidRPr="000C1676">
        <w:rPr>
          <w:color w:val="000000"/>
          <w:sz w:val="24"/>
          <w:szCs w:val="24"/>
          <w:lang w:val="kk-KZ" w:eastAsia="kk-KZ"/>
        </w:rPr>
        <w:t xml:space="preserve">Аласартып арманды шоқтығынан, </w:t>
      </w:r>
    </w:p>
    <w:p w:rsidR="00107078" w:rsidRPr="000C1676" w:rsidRDefault="001E552F" w:rsidP="000C1676">
      <w:pPr>
        <w:pStyle w:val="af6"/>
        <w:shd w:val="clear" w:color="auto" w:fill="auto"/>
        <w:spacing w:line="240" w:lineRule="auto"/>
        <w:ind w:left="40" w:right="600" w:firstLine="0"/>
        <w:rPr>
          <w:color w:val="000000"/>
          <w:sz w:val="24"/>
          <w:szCs w:val="24"/>
          <w:lang w:val="kk-KZ" w:eastAsia="kk-KZ"/>
        </w:rPr>
      </w:pPr>
      <w:r w:rsidRPr="000C1676">
        <w:rPr>
          <w:color w:val="000000"/>
          <w:sz w:val="24"/>
          <w:szCs w:val="24"/>
          <w:lang w:val="kk-KZ" w:eastAsia="kk-KZ"/>
        </w:rPr>
        <w:t xml:space="preserve">Қабырғамды </w:t>
      </w:r>
      <w:r w:rsidR="00A4568A" w:rsidRPr="000C1676">
        <w:rPr>
          <w:color w:val="000000"/>
          <w:sz w:val="24"/>
          <w:szCs w:val="24"/>
          <w:lang w:val="kk-KZ" w:eastAsia="kk-KZ"/>
        </w:rPr>
        <w:t>қа</w:t>
      </w:r>
      <w:r w:rsidRPr="000C1676">
        <w:rPr>
          <w:color w:val="000000"/>
          <w:sz w:val="24"/>
          <w:szCs w:val="24"/>
          <w:lang w:val="kk-KZ" w:eastAsia="kk-KZ"/>
        </w:rPr>
        <w:t>усатып соқ</w:t>
      </w:r>
      <w:r w:rsidR="00A4568A" w:rsidRPr="000C1676">
        <w:rPr>
          <w:color w:val="000000"/>
          <w:sz w:val="24"/>
          <w:szCs w:val="24"/>
          <w:lang w:val="kk-KZ" w:eastAsia="kk-KZ"/>
        </w:rPr>
        <w:t>қы</w:t>
      </w:r>
      <w:r w:rsidRPr="000C1676">
        <w:rPr>
          <w:color w:val="000000"/>
          <w:sz w:val="24"/>
          <w:szCs w:val="24"/>
          <w:lang w:val="kk-KZ" w:eastAsia="kk-KZ"/>
        </w:rPr>
        <w:t xml:space="preserve">лаған. </w:t>
      </w:r>
    </w:p>
    <w:p w:rsidR="00107078" w:rsidRPr="000C1676" w:rsidRDefault="001E552F" w:rsidP="000C1676">
      <w:pPr>
        <w:pStyle w:val="af6"/>
        <w:shd w:val="clear" w:color="auto" w:fill="auto"/>
        <w:spacing w:line="240" w:lineRule="auto"/>
        <w:ind w:left="40" w:right="600" w:firstLine="0"/>
        <w:rPr>
          <w:color w:val="000000"/>
          <w:sz w:val="24"/>
          <w:szCs w:val="24"/>
          <w:lang w:val="kk-KZ" w:eastAsia="kk-KZ"/>
        </w:rPr>
      </w:pPr>
      <w:r w:rsidRPr="000C1676">
        <w:rPr>
          <w:color w:val="000000"/>
          <w:sz w:val="24"/>
          <w:szCs w:val="24"/>
          <w:lang w:val="kk-KZ" w:eastAsia="kk-KZ"/>
        </w:rPr>
        <w:t>Қасірет-м</w:t>
      </w:r>
      <w:r w:rsidR="00107078" w:rsidRPr="000C1676">
        <w:rPr>
          <w:color w:val="000000"/>
          <w:sz w:val="24"/>
          <w:szCs w:val="24"/>
          <w:lang w:val="kk-KZ" w:eastAsia="kk-KZ"/>
        </w:rPr>
        <w:t>ұ</w:t>
      </w:r>
      <w:r w:rsidRPr="000C1676">
        <w:rPr>
          <w:color w:val="000000"/>
          <w:sz w:val="24"/>
          <w:szCs w:val="24"/>
          <w:lang w:val="kk-KZ" w:eastAsia="kk-KZ"/>
        </w:rPr>
        <w:t xml:space="preserve">ң күндіз-түн уһілетті, </w:t>
      </w:r>
    </w:p>
    <w:p w:rsidR="00107078" w:rsidRPr="000C1676" w:rsidRDefault="00107078" w:rsidP="000C1676">
      <w:pPr>
        <w:pStyle w:val="af6"/>
        <w:shd w:val="clear" w:color="auto" w:fill="auto"/>
        <w:spacing w:line="240" w:lineRule="auto"/>
        <w:ind w:left="40" w:right="600" w:firstLine="0"/>
        <w:rPr>
          <w:color w:val="000000"/>
          <w:sz w:val="24"/>
          <w:szCs w:val="24"/>
          <w:lang w:val="kk-KZ" w:eastAsia="kk-KZ"/>
        </w:rPr>
      </w:pPr>
      <w:r w:rsidRPr="000C1676">
        <w:rPr>
          <w:color w:val="000000"/>
          <w:sz w:val="24"/>
          <w:szCs w:val="24"/>
          <w:lang w:val="kk-KZ" w:eastAsia="kk-KZ"/>
        </w:rPr>
        <w:t>Құ</w:t>
      </w:r>
      <w:r w:rsidR="001E552F" w:rsidRPr="000C1676">
        <w:rPr>
          <w:color w:val="000000"/>
          <w:sz w:val="24"/>
          <w:szCs w:val="24"/>
          <w:lang w:val="kk-KZ" w:eastAsia="kk-KZ"/>
        </w:rPr>
        <w:t>лыным-ау, өзіңнің жоқтығыңнан.</w:t>
      </w:r>
    </w:p>
    <w:p w:rsidR="00107078" w:rsidRPr="000C1676" w:rsidRDefault="00107078" w:rsidP="000C1676">
      <w:pPr>
        <w:pStyle w:val="af6"/>
        <w:shd w:val="clear" w:color="auto" w:fill="auto"/>
        <w:spacing w:line="240" w:lineRule="auto"/>
        <w:ind w:left="40" w:right="600" w:firstLine="0"/>
        <w:rPr>
          <w:color w:val="000000"/>
          <w:sz w:val="24"/>
          <w:szCs w:val="24"/>
          <w:lang w:val="kk-KZ" w:eastAsia="kk-KZ"/>
        </w:rPr>
      </w:pPr>
    </w:p>
    <w:p w:rsidR="00107078" w:rsidRPr="000C1676" w:rsidRDefault="001E552F" w:rsidP="000C1676">
      <w:pPr>
        <w:pStyle w:val="af6"/>
        <w:shd w:val="clear" w:color="auto" w:fill="auto"/>
        <w:spacing w:line="240" w:lineRule="auto"/>
        <w:ind w:left="40" w:right="600" w:firstLine="0"/>
        <w:rPr>
          <w:color w:val="000000"/>
          <w:sz w:val="24"/>
          <w:szCs w:val="24"/>
          <w:lang w:val="kk-KZ" w:eastAsia="kk-KZ"/>
        </w:rPr>
      </w:pPr>
      <w:r w:rsidRPr="000C1676">
        <w:rPr>
          <w:color w:val="000000"/>
          <w:sz w:val="24"/>
          <w:szCs w:val="24"/>
          <w:lang w:val="kk-KZ" w:eastAsia="kk-KZ"/>
        </w:rPr>
        <w:t>Өтіп жатыр күндерім жылауменен,</w:t>
      </w:r>
    </w:p>
    <w:p w:rsidR="00107078" w:rsidRPr="000C1676" w:rsidRDefault="00107078" w:rsidP="000C1676">
      <w:pPr>
        <w:pStyle w:val="af6"/>
        <w:shd w:val="clear" w:color="auto" w:fill="auto"/>
        <w:spacing w:line="240" w:lineRule="auto"/>
        <w:ind w:left="40" w:right="600" w:firstLine="0"/>
        <w:rPr>
          <w:color w:val="000000"/>
          <w:sz w:val="24"/>
          <w:szCs w:val="24"/>
          <w:lang w:val="kk-KZ" w:eastAsia="kk-KZ"/>
        </w:rPr>
      </w:pPr>
      <w:r w:rsidRPr="000C1676">
        <w:rPr>
          <w:color w:val="000000"/>
          <w:sz w:val="24"/>
          <w:szCs w:val="24"/>
          <w:lang w:val="kk-KZ" w:eastAsia="kk-KZ"/>
        </w:rPr>
        <w:t>Бір сүрініп, бір тұ</w:t>
      </w:r>
      <w:r w:rsidR="001E552F" w:rsidRPr="000C1676">
        <w:rPr>
          <w:color w:val="000000"/>
          <w:sz w:val="24"/>
          <w:szCs w:val="24"/>
          <w:lang w:val="kk-KZ" w:eastAsia="kk-KZ"/>
        </w:rPr>
        <w:t xml:space="preserve">рып құлауменен. </w:t>
      </w:r>
    </w:p>
    <w:p w:rsidR="00107078" w:rsidRPr="000C1676" w:rsidRDefault="001E552F" w:rsidP="000C1676">
      <w:pPr>
        <w:pStyle w:val="af6"/>
        <w:shd w:val="clear" w:color="auto" w:fill="auto"/>
        <w:spacing w:line="240" w:lineRule="auto"/>
        <w:ind w:left="40" w:right="600" w:firstLine="0"/>
        <w:rPr>
          <w:color w:val="000000"/>
          <w:sz w:val="24"/>
          <w:szCs w:val="24"/>
          <w:lang w:val="kk-KZ" w:eastAsia="kk-KZ"/>
        </w:rPr>
      </w:pPr>
      <w:r w:rsidRPr="000C1676">
        <w:rPr>
          <w:color w:val="000000"/>
          <w:sz w:val="24"/>
          <w:szCs w:val="24"/>
          <w:lang w:val="kk-KZ" w:eastAsia="kk-KZ"/>
        </w:rPr>
        <w:t xml:space="preserve">Түсініксіз күй кешем кей кездері, </w:t>
      </w:r>
    </w:p>
    <w:p w:rsidR="00107078" w:rsidRPr="000C1676" w:rsidRDefault="001E552F" w:rsidP="000C1676">
      <w:pPr>
        <w:pStyle w:val="af6"/>
        <w:shd w:val="clear" w:color="auto" w:fill="auto"/>
        <w:spacing w:line="240" w:lineRule="auto"/>
        <w:ind w:left="40" w:right="600" w:firstLine="0"/>
        <w:rPr>
          <w:color w:val="000000"/>
          <w:sz w:val="24"/>
          <w:szCs w:val="24"/>
          <w:lang w:val="kk-KZ"/>
        </w:rPr>
      </w:pPr>
      <w:r w:rsidRPr="000C1676">
        <w:rPr>
          <w:color w:val="000000"/>
          <w:sz w:val="24"/>
          <w:szCs w:val="24"/>
          <w:lang w:val="kk-KZ" w:eastAsia="kk-KZ"/>
        </w:rPr>
        <w:t xml:space="preserve">Өзімдікі еместей мынау </w:t>
      </w:r>
      <w:r w:rsidRPr="000C1676">
        <w:rPr>
          <w:color w:val="000000"/>
          <w:sz w:val="24"/>
          <w:szCs w:val="24"/>
          <w:lang w:val="kk-KZ"/>
        </w:rPr>
        <w:t xml:space="preserve">денем. </w:t>
      </w:r>
    </w:p>
    <w:p w:rsidR="00107078" w:rsidRPr="000C1676" w:rsidRDefault="00107078" w:rsidP="000C1676">
      <w:pPr>
        <w:pStyle w:val="af6"/>
        <w:shd w:val="clear" w:color="auto" w:fill="auto"/>
        <w:spacing w:line="240" w:lineRule="auto"/>
        <w:ind w:left="40" w:right="600" w:firstLine="0"/>
        <w:rPr>
          <w:color w:val="000000"/>
          <w:sz w:val="24"/>
          <w:szCs w:val="24"/>
          <w:lang w:val="kk-KZ"/>
        </w:rPr>
      </w:pPr>
    </w:p>
    <w:p w:rsidR="001E552F" w:rsidRPr="000C1676" w:rsidRDefault="001E552F" w:rsidP="000C1676">
      <w:pPr>
        <w:pStyle w:val="af6"/>
        <w:shd w:val="clear" w:color="auto" w:fill="auto"/>
        <w:spacing w:line="240" w:lineRule="auto"/>
        <w:ind w:left="40" w:right="600" w:firstLine="0"/>
        <w:rPr>
          <w:sz w:val="24"/>
          <w:szCs w:val="24"/>
          <w:lang w:val="kk-KZ"/>
        </w:rPr>
      </w:pPr>
      <w:r w:rsidRPr="000C1676">
        <w:rPr>
          <w:color w:val="000000"/>
          <w:sz w:val="24"/>
          <w:szCs w:val="24"/>
          <w:lang w:val="kk-KZ" w:eastAsia="kk-KZ"/>
        </w:rPr>
        <w:t>А</w:t>
      </w:r>
      <w:r w:rsidR="00A4568A" w:rsidRPr="000C1676">
        <w:rPr>
          <w:color w:val="000000"/>
          <w:sz w:val="24"/>
          <w:szCs w:val="24"/>
          <w:lang w:val="kk-KZ" w:eastAsia="kk-KZ"/>
        </w:rPr>
        <w:t>қы</w:t>
      </w:r>
      <w:r w:rsidRPr="000C1676">
        <w:rPr>
          <w:color w:val="000000"/>
          <w:sz w:val="24"/>
          <w:szCs w:val="24"/>
          <w:lang w:val="kk-KZ" w:eastAsia="kk-KZ"/>
        </w:rPr>
        <w:t>лымды алжытып б</w:t>
      </w:r>
      <w:r w:rsidR="00107078" w:rsidRPr="000C1676">
        <w:rPr>
          <w:color w:val="000000"/>
          <w:sz w:val="24"/>
          <w:szCs w:val="24"/>
          <w:lang w:val="kk-KZ" w:eastAsia="kk-KZ"/>
        </w:rPr>
        <w:t>ұ</w:t>
      </w:r>
      <w:r w:rsidRPr="000C1676">
        <w:rPr>
          <w:color w:val="000000"/>
          <w:sz w:val="24"/>
          <w:szCs w:val="24"/>
          <w:lang w:val="kk-KZ" w:eastAsia="kk-KZ"/>
        </w:rPr>
        <w:t>раған ба,</w:t>
      </w:r>
    </w:p>
    <w:p w:rsidR="001E552F" w:rsidRPr="000C1676" w:rsidRDefault="001E552F" w:rsidP="000C1676">
      <w:pPr>
        <w:pStyle w:val="af6"/>
        <w:shd w:val="clear" w:color="auto" w:fill="auto"/>
        <w:spacing w:line="240" w:lineRule="auto"/>
        <w:ind w:left="540" w:hanging="500"/>
        <w:rPr>
          <w:sz w:val="24"/>
          <w:szCs w:val="24"/>
          <w:lang w:val="kk-KZ"/>
        </w:rPr>
      </w:pPr>
      <w:r w:rsidRPr="000C1676">
        <w:rPr>
          <w:color w:val="000000"/>
          <w:sz w:val="24"/>
          <w:szCs w:val="24"/>
          <w:lang w:val="kk-KZ" w:eastAsia="kk-KZ"/>
        </w:rPr>
        <w:t>Теріс жауап беремін сұрағанда.</w:t>
      </w:r>
    </w:p>
    <w:p w:rsidR="00107078" w:rsidRPr="000C1676" w:rsidRDefault="001E552F" w:rsidP="000C1676">
      <w:pPr>
        <w:pStyle w:val="af6"/>
        <w:shd w:val="clear" w:color="auto" w:fill="auto"/>
        <w:spacing w:line="240" w:lineRule="auto"/>
        <w:ind w:left="540" w:right="20" w:hanging="500"/>
        <w:rPr>
          <w:color w:val="000000"/>
          <w:sz w:val="24"/>
          <w:szCs w:val="24"/>
          <w:lang w:val="kk-KZ" w:eastAsia="kk-KZ"/>
        </w:rPr>
      </w:pPr>
      <w:r w:rsidRPr="000C1676">
        <w:rPr>
          <w:color w:val="000000"/>
          <w:sz w:val="24"/>
          <w:szCs w:val="24"/>
          <w:lang w:val="kk-KZ" w:eastAsia="kk-KZ"/>
        </w:rPr>
        <w:t xml:space="preserve">Тұңғиыққа уайым батырған сон, </w:t>
      </w:r>
    </w:p>
    <w:p w:rsidR="00107078" w:rsidRPr="000C1676" w:rsidRDefault="00107078" w:rsidP="000C1676">
      <w:pPr>
        <w:pStyle w:val="af6"/>
        <w:shd w:val="clear" w:color="auto" w:fill="auto"/>
        <w:spacing w:line="240" w:lineRule="auto"/>
        <w:ind w:left="540" w:right="20" w:hanging="500"/>
        <w:rPr>
          <w:color w:val="000000"/>
          <w:sz w:val="24"/>
          <w:szCs w:val="24"/>
          <w:lang w:val="kk-KZ" w:eastAsia="kk-KZ"/>
        </w:rPr>
      </w:pPr>
      <w:r w:rsidRPr="000C1676">
        <w:rPr>
          <w:color w:val="000000"/>
          <w:sz w:val="24"/>
          <w:szCs w:val="24"/>
          <w:lang w:val="kk-KZ" w:eastAsia="kk-KZ"/>
        </w:rPr>
        <w:t>Тұ</w:t>
      </w:r>
      <w:r w:rsidR="001E552F" w:rsidRPr="000C1676">
        <w:rPr>
          <w:color w:val="000000"/>
          <w:sz w:val="24"/>
          <w:szCs w:val="24"/>
          <w:lang w:val="kk-KZ" w:eastAsia="kk-KZ"/>
        </w:rPr>
        <w:t>нжыраймын жабырқап гүл ал</w:t>
      </w:r>
      <w:r w:rsidRPr="000C1676">
        <w:rPr>
          <w:color w:val="000000"/>
          <w:sz w:val="24"/>
          <w:szCs w:val="24"/>
          <w:lang w:val="kk-KZ" w:eastAsia="kk-KZ"/>
        </w:rPr>
        <w:t>аң</w:t>
      </w:r>
      <w:r w:rsidR="001E552F" w:rsidRPr="000C1676">
        <w:rPr>
          <w:color w:val="000000"/>
          <w:sz w:val="24"/>
          <w:szCs w:val="24"/>
          <w:lang w:val="kk-KZ" w:eastAsia="kk-KZ"/>
        </w:rPr>
        <w:t xml:space="preserve">да. </w:t>
      </w:r>
    </w:p>
    <w:p w:rsidR="00107078" w:rsidRPr="000C1676" w:rsidRDefault="00107078" w:rsidP="000C1676">
      <w:pPr>
        <w:pStyle w:val="af6"/>
        <w:shd w:val="clear" w:color="auto" w:fill="auto"/>
        <w:spacing w:line="240" w:lineRule="auto"/>
        <w:ind w:left="540" w:right="20" w:hanging="500"/>
        <w:rPr>
          <w:color w:val="000000"/>
          <w:sz w:val="24"/>
          <w:szCs w:val="24"/>
          <w:lang w:val="kk-KZ" w:eastAsia="kk-KZ"/>
        </w:rPr>
      </w:pPr>
    </w:p>
    <w:p w:rsidR="00107078" w:rsidRPr="000C1676" w:rsidRDefault="001E552F" w:rsidP="000C1676">
      <w:pPr>
        <w:pStyle w:val="af6"/>
        <w:shd w:val="clear" w:color="auto" w:fill="auto"/>
        <w:spacing w:line="240" w:lineRule="auto"/>
        <w:ind w:left="540" w:right="20" w:hanging="500"/>
        <w:rPr>
          <w:color w:val="000000"/>
          <w:sz w:val="24"/>
          <w:szCs w:val="24"/>
          <w:lang w:val="kk-KZ" w:eastAsia="kk-KZ"/>
        </w:rPr>
      </w:pPr>
      <w:r w:rsidRPr="000C1676">
        <w:rPr>
          <w:color w:val="000000"/>
          <w:sz w:val="24"/>
          <w:szCs w:val="24"/>
          <w:lang w:val="kk-KZ" w:eastAsia="kk-KZ"/>
        </w:rPr>
        <w:t xml:space="preserve">Тобығымнан секілді сіңір тайған, </w:t>
      </w:r>
    </w:p>
    <w:p w:rsidR="00107078" w:rsidRPr="000C1676" w:rsidRDefault="00A4568A" w:rsidP="000C1676">
      <w:pPr>
        <w:pStyle w:val="af6"/>
        <w:shd w:val="clear" w:color="auto" w:fill="auto"/>
        <w:spacing w:line="240" w:lineRule="auto"/>
        <w:ind w:left="540" w:right="20" w:hanging="500"/>
        <w:rPr>
          <w:color w:val="000000"/>
          <w:sz w:val="24"/>
          <w:szCs w:val="24"/>
          <w:lang w:val="kk-KZ" w:eastAsia="kk-KZ"/>
        </w:rPr>
      </w:pPr>
      <w:r w:rsidRPr="000C1676">
        <w:rPr>
          <w:color w:val="000000"/>
          <w:sz w:val="24"/>
          <w:szCs w:val="24"/>
          <w:lang w:val="kk-KZ" w:eastAsia="kk-KZ"/>
        </w:rPr>
        <w:t>Ақ</w:t>
      </w:r>
      <w:r w:rsidR="00107078" w:rsidRPr="000C1676">
        <w:rPr>
          <w:color w:val="000000"/>
          <w:sz w:val="24"/>
          <w:szCs w:val="24"/>
          <w:lang w:val="kk-KZ" w:eastAsia="kk-KZ"/>
        </w:rPr>
        <w:t>сатып тұр қ</w:t>
      </w:r>
      <w:r w:rsidR="001E552F" w:rsidRPr="000C1676">
        <w:rPr>
          <w:color w:val="000000"/>
          <w:sz w:val="24"/>
          <w:szCs w:val="24"/>
          <w:lang w:val="kk-KZ" w:eastAsia="kk-KZ"/>
        </w:rPr>
        <w:t xml:space="preserve">у тірлік </w:t>
      </w:r>
      <w:r w:rsidRPr="000C1676">
        <w:rPr>
          <w:color w:val="000000"/>
          <w:sz w:val="24"/>
          <w:szCs w:val="24"/>
          <w:lang w:val="kk-KZ" w:eastAsia="kk-KZ"/>
        </w:rPr>
        <w:t>қы</w:t>
      </w:r>
      <w:r w:rsidR="001E552F" w:rsidRPr="000C1676">
        <w:rPr>
          <w:color w:val="000000"/>
          <w:sz w:val="24"/>
          <w:szCs w:val="24"/>
          <w:lang w:val="kk-KZ" w:eastAsia="kk-KZ"/>
        </w:rPr>
        <w:t xml:space="preserve">ңырайған. </w:t>
      </w:r>
    </w:p>
    <w:p w:rsidR="00107078" w:rsidRPr="000C1676" w:rsidRDefault="00107078" w:rsidP="000C1676">
      <w:pPr>
        <w:pStyle w:val="af6"/>
        <w:shd w:val="clear" w:color="auto" w:fill="auto"/>
        <w:spacing w:line="240" w:lineRule="auto"/>
        <w:ind w:left="540" w:right="20" w:hanging="500"/>
        <w:rPr>
          <w:color w:val="000000"/>
          <w:sz w:val="24"/>
          <w:szCs w:val="24"/>
          <w:lang w:val="kk-KZ" w:eastAsia="kk-KZ"/>
        </w:rPr>
      </w:pPr>
      <w:r w:rsidRPr="000C1676">
        <w:rPr>
          <w:color w:val="000000"/>
          <w:sz w:val="24"/>
          <w:szCs w:val="24"/>
          <w:lang w:val="kk-KZ" w:eastAsia="kk-KZ"/>
        </w:rPr>
        <w:t>Ұ</w:t>
      </w:r>
      <w:r w:rsidR="001E552F" w:rsidRPr="000C1676">
        <w:rPr>
          <w:color w:val="000000"/>
          <w:sz w:val="24"/>
          <w:szCs w:val="24"/>
          <w:lang w:val="kk-KZ" w:eastAsia="kk-KZ"/>
        </w:rPr>
        <w:t xml:space="preserve">лым тірі жүргенде, уа дариға, </w:t>
      </w:r>
    </w:p>
    <w:p w:rsidR="00107078" w:rsidRPr="000C1676" w:rsidRDefault="001E552F" w:rsidP="000C1676">
      <w:pPr>
        <w:pStyle w:val="af6"/>
        <w:shd w:val="clear" w:color="auto" w:fill="auto"/>
        <w:spacing w:line="240" w:lineRule="auto"/>
        <w:ind w:left="540" w:right="20" w:hanging="500"/>
        <w:rPr>
          <w:color w:val="000000"/>
          <w:sz w:val="24"/>
          <w:szCs w:val="24"/>
          <w:lang w:val="kk-KZ" w:eastAsia="kk-KZ"/>
        </w:rPr>
      </w:pPr>
      <w:r w:rsidRPr="000C1676">
        <w:rPr>
          <w:color w:val="000000"/>
          <w:sz w:val="24"/>
          <w:szCs w:val="24"/>
          <w:lang w:val="kk-KZ" w:eastAsia="kk-KZ"/>
        </w:rPr>
        <w:t xml:space="preserve">Шығушы едім жол тауып шыңыраудан. </w:t>
      </w:r>
    </w:p>
    <w:p w:rsidR="00107078" w:rsidRPr="000C1676" w:rsidRDefault="00107078" w:rsidP="000C1676">
      <w:pPr>
        <w:pStyle w:val="af6"/>
        <w:shd w:val="clear" w:color="auto" w:fill="auto"/>
        <w:spacing w:line="240" w:lineRule="auto"/>
        <w:ind w:left="540" w:right="20" w:hanging="500"/>
        <w:rPr>
          <w:color w:val="000000"/>
          <w:sz w:val="24"/>
          <w:szCs w:val="24"/>
          <w:lang w:val="kk-KZ" w:eastAsia="kk-KZ"/>
        </w:rPr>
      </w:pPr>
    </w:p>
    <w:p w:rsidR="001E552F" w:rsidRPr="000C1676" w:rsidRDefault="001E552F" w:rsidP="000C1676">
      <w:pPr>
        <w:pStyle w:val="af6"/>
        <w:shd w:val="clear" w:color="auto" w:fill="auto"/>
        <w:spacing w:line="240" w:lineRule="auto"/>
        <w:ind w:left="540" w:right="20" w:hanging="500"/>
        <w:rPr>
          <w:sz w:val="24"/>
          <w:szCs w:val="24"/>
          <w:lang w:val="kk-KZ"/>
        </w:rPr>
      </w:pPr>
      <w:r w:rsidRPr="000C1676">
        <w:rPr>
          <w:color w:val="000000"/>
          <w:sz w:val="24"/>
          <w:szCs w:val="24"/>
          <w:lang w:val="kk-KZ" w:eastAsia="kk-KZ"/>
        </w:rPr>
        <w:t>Ақырзаман басыма орнағандай,</w:t>
      </w:r>
    </w:p>
    <w:p w:rsidR="00107078" w:rsidRPr="000C1676" w:rsidRDefault="00107078" w:rsidP="000C1676">
      <w:pPr>
        <w:pStyle w:val="af6"/>
        <w:shd w:val="clear" w:color="auto" w:fill="auto"/>
        <w:spacing w:line="240" w:lineRule="auto"/>
        <w:ind w:left="40" w:right="20" w:firstLine="0"/>
        <w:rPr>
          <w:color w:val="000000"/>
          <w:sz w:val="24"/>
          <w:szCs w:val="24"/>
          <w:lang w:val="kk-KZ" w:eastAsia="kk-KZ"/>
        </w:rPr>
      </w:pPr>
      <w:r w:rsidRPr="000C1676">
        <w:rPr>
          <w:color w:val="000000"/>
          <w:sz w:val="24"/>
          <w:szCs w:val="24"/>
          <w:lang w:val="kk-KZ" w:eastAsia="kk-KZ"/>
        </w:rPr>
        <w:t xml:space="preserve">Тамұқ </w:t>
      </w:r>
      <w:r w:rsidR="001E552F" w:rsidRPr="000C1676">
        <w:rPr>
          <w:color w:val="000000"/>
          <w:sz w:val="24"/>
          <w:szCs w:val="24"/>
          <w:lang w:val="kk-KZ" w:eastAsia="kk-KZ"/>
        </w:rPr>
        <w:t xml:space="preserve"> б</w:t>
      </w:r>
      <w:r w:rsidRPr="000C1676">
        <w:rPr>
          <w:color w:val="000000"/>
          <w:sz w:val="24"/>
          <w:szCs w:val="24"/>
          <w:lang w:val="kk-KZ" w:eastAsia="kk-KZ"/>
        </w:rPr>
        <w:t>ұ</w:t>
      </w:r>
      <w:r w:rsidR="001E552F" w:rsidRPr="000C1676">
        <w:rPr>
          <w:color w:val="000000"/>
          <w:sz w:val="24"/>
          <w:szCs w:val="24"/>
          <w:lang w:val="kk-KZ" w:eastAsia="kk-KZ"/>
        </w:rPr>
        <w:t xml:space="preserve">лты көгімді торлағандай. </w:t>
      </w:r>
    </w:p>
    <w:p w:rsidR="001E552F" w:rsidRPr="000C1676" w:rsidRDefault="00107078" w:rsidP="000C1676">
      <w:pPr>
        <w:pStyle w:val="af6"/>
        <w:shd w:val="clear" w:color="auto" w:fill="auto"/>
        <w:spacing w:line="240" w:lineRule="auto"/>
        <w:ind w:left="40" w:right="20" w:firstLine="0"/>
        <w:rPr>
          <w:sz w:val="24"/>
          <w:szCs w:val="24"/>
          <w:lang w:val="kk-KZ"/>
        </w:rPr>
      </w:pPr>
      <w:r w:rsidRPr="000C1676">
        <w:rPr>
          <w:color w:val="000000"/>
          <w:sz w:val="24"/>
          <w:szCs w:val="24"/>
          <w:lang w:val="kk-KZ" w:eastAsia="kk-KZ"/>
        </w:rPr>
        <w:t>Қасіреттің құлатар құ</w:t>
      </w:r>
      <w:r w:rsidR="001E552F" w:rsidRPr="000C1676">
        <w:rPr>
          <w:color w:val="000000"/>
          <w:sz w:val="24"/>
          <w:szCs w:val="24"/>
          <w:lang w:val="kk-KZ" w:eastAsia="kk-KZ"/>
        </w:rPr>
        <w:t>рдымына,</w:t>
      </w:r>
    </w:p>
    <w:p w:rsidR="00107078" w:rsidRPr="000C1676" w:rsidRDefault="001E552F" w:rsidP="000C1676">
      <w:pPr>
        <w:pStyle w:val="af6"/>
        <w:shd w:val="clear" w:color="auto" w:fill="auto"/>
        <w:spacing w:line="240" w:lineRule="auto"/>
        <w:ind w:left="540" w:right="20" w:hanging="500"/>
        <w:rPr>
          <w:color w:val="000000"/>
          <w:sz w:val="24"/>
          <w:szCs w:val="24"/>
          <w:lang w:val="kk-KZ" w:eastAsia="kk-KZ"/>
        </w:rPr>
      </w:pPr>
      <w:r w:rsidRPr="000C1676">
        <w:rPr>
          <w:color w:val="000000"/>
          <w:sz w:val="24"/>
          <w:szCs w:val="24"/>
          <w:lang w:val="kk-KZ"/>
        </w:rPr>
        <w:t xml:space="preserve">Не </w:t>
      </w:r>
      <w:r w:rsidRPr="000C1676">
        <w:rPr>
          <w:color w:val="000000"/>
          <w:sz w:val="24"/>
          <w:szCs w:val="24"/>
          <w:lang w:val="kk-KZ" w:eastAsia="kk-KZ"/>
        </w:rPr>
        <w:t xml:space="preserve">жазып </w:t>
      </w:r>
      <w:r w:rsidRPr="000C1676">
        <w:rPr>
          <w:color w:val="000000"/>
          <w:sz w:val="24"/>
          <w:szCs w:val="24"/>
          <w:lang w:val="kk-KZ"/>
        </w:rPr>
        <w:t xml:space="preserve">ем, о </w:t>
      </w:r>
      <w:r w:rsidRPr="000C1676">
        <w:rPr>
          <w:color w:val="000000"/>
          <w:sz w:val="24"/>
          <w:szCs w:val="24"/>
          <w:lang w:val="kk-KZ" w:eastAsia="kk-KZ"/>
        </w:rPr>
        <w:t xml:space="preserve">тәңір, </w:t>
      </w:r>
      <w:r w:rsidR="00A4568A" w:rsidRPr="000C1676">
        <w:rPr>
          <w:color w:val="000000"/>
          <w:sz w:val="24"/>
          <w:szCs w:val="24"/>
          <w:lang w:val="kk-KZ" w:eastAsia="kk-KZ"/>
        </w:rPr>
        <w:t>қо</w:t>
      </w:r>
      <w:r w:rsidRPr="000C1676">
        <w:rPr>
          <w:color w:val="000000"/>
          <w:sz w:val="24"/>
          <w:szCs w:val="24"/>
          <w:lang w:val="kk-KZ" w:eastAsia="kk-KZ"/>
        </w:rPr>
        <w:t xml:space="preserve">рлағандай?! </w:t>
      </w:r>
    </w:p>
    <w:p w:rsidR="00107078" w:rsidRPr="000C1676" w:rsidRDefault="00107078" w:rsidP="000C1676">
      <w:pPr>
        <w:pStyle w:val="af6"/>
        <w:shd w:val="clear" w:color="auto" w:fill="auto"/>
        <w:spacing w:line="240" w:lineRule="auto"/>
        <w:ind w:left="540" w:right="20" w:hanging="500"/>
        <w:rPr>
          <w:color w:val="000000"/>
          <w:sz w:val="24"/>
          <w:szCs w:val="24"/>
          <w:lang w:val="kk-KZ" w:eastAsia="kk-KZ"/>
        </w:rPr>
      </w:pPr>
    </w:p>
    <w:p w:rsidR="00107078" w:rsidRPr="000C1676" w:rsidRDefault="00107078" w:rsidP="000C1676">
      <w:pPr>
        <w:pStyle w:val="af6"/>
        <w:shd w:val="clear" w:color="auto" w:fill="auto"/>
        <w:spacing w:line="240" w:lineRule="auto"/>
        <w:ind w:left="540" w:right="20" w:hanging="500"/>
        <w:rPr>
          <w:color w:val="000000"/>
          <w:sz w:val="24"/>
          <w:szCs w:val="24"/>
          <w:lang w:val="kk-KZ" w:eastAsia="kk-KZ"/>
        </w:rPr>
      </w:pPr>
      <w:r w:rsidRPr="000C1676">
        <w:rPr>
          <w:color w:val="000000"/>
          <w:sz w:val="24"/>
          <w:szCs w:val="24"/>
          <w:lang w:val="kk-KZ" w:eastAsia="kk-KZ"/>
        </w:rPr>
        <w:t>Көкірегімнен төгіліп мұң өлең</w:t>
      </w:r>
      <w:r w:rsidR="001E552F" w:rsidRPr="000C1676">
        <w:rPr>
          <w:color w:val="000000"/>
          <w:sz w:val="24"/>
          <w:szCs w:val="24"/>
          <w:lang w:val="kk-KZ" w:eastAsia="kk-KZ"/>
        </w:rPr>
        <w:t>ім,</w:t>
      </w:r>
    </w:p>
    <w:p w:rsidR="00107078" w:rsidRPr="000C1676" w:rsidRDefault="001E552F" w:rsidP="000C1676">
      <w:pPr>
        <w:pStyle w:val="af6"/>
        <w:shd w:val="clear" w:color="auto" w:fill="auto"/>
        <w:spacing w:line="240" w:lineRule="auto"/>
        <w:ind w:left="540" w:right="20" w:hanging="500"/>
        <w:rPr>
          <w:color w:val="000000"/>
          <w:sz w:val="24"/>
          <w:szCs w:val="24"/>
          <w:lang w:val="kk-KZ" w:eastAsia="kk-KZ"/>
        </w:rPr>
      </w:pPr>
      <w:r w:rsidRPr="000C1676">
        <w:rPr>
          <w:color w:val="000000"/>
          <w:sz w:val="24"/>
          <w:szCs w:val="24"/>
          <w:lang w:val="kk-KZ" w:eastAsia="kk-KZ"/>
        </w:rPr>
        <w:t xml:space="preserve">Көр азабын тартқандай түнеремін. </w:t>
      </w:r>
    </w:p>
    <w:p w:rsidR="00107078" w:rsidRPr="000C1676" w:rsidRDefault="001E552F" w:rsidP="000C1676">
      <w:pPr>
        <w:pStyle w:val="af6"/>
        <w:shd w:val="clear" w:color="auto" w:fill="auto"/>
        <w:spacing w:line="240" w:lineRule="auto"/>
        <w:ind w:left="540" w:right="20" w:hanging="500"/>
        <w:rPr>
          <w:color w:val="000000"/>
          <w:sz w:val="24"/>
          <w:szCs w:val="24"/>
          <w:lang w:val="kk-KZ" w:eastAsia="kk-KZ"/>
        </w:rPr>
      </w:pPr>
      <w:r w:rsidRPr="000C1676">
        <w:rPr>
          <w:color w:val="000000"/>
          <w:sz w:val="24"/>
          <w:szCs w:val="24"/>
          <w:lang w:val="kk-KZ" w:eastAsia="kk-KZ"/>
        </w:rPr>
        <w:t>Жалғызымды жайрат</w:t>
      </w:r>
      <w:r w:rsidR="00A4568A" w:rsidRPr="000C1676">
        <w:rPr>
          <w:color w:val="000000"/>
          <w:sz w:val="24"/>
          <w:szCs w:val="24"/>
          <w:lang w:val="kk-KZ" w:eastAsia="kk-KZ"/>
        </w:rPr>
        <w:t>қа</w:t>
      </w:r>
      <w:r w:rsidRPr="000C1676">
        <w:rPr>
          <w:color w:val="000000"/>
          <w:sz w:val="24"/>
          <w:szCs w:val="24"/>
          <w:lang w:val="kk-KZ" w:eastAsia="kk-KZ"/>
        </w:rPr>
        <w:t xml:space="preserve">н жазасыз жүр, </w:t>
      </w:r>
    </w:p>
    <w:p w:rsidR="00107078" w:rsidRPr="000C1676" w:rsidRDefault="001E552F" w:rsidP="000C1676">
      <w:pPr>
        <w:pStyle w:val="af6"/>
        <w:shd w:val="clear" w:color="auto" w:fill="auto"/>
        <w:spacing w:line="240" w:lineRule="auto"/>
        <w:ind w:left="540" w:right="20" w:hanging="500"/>
        <w:rPr>
          <w:color w:val="000000"/>
          <w:sz w:val="24"/>
          <w:szCs w:val="24"/>
          <w:lang w:val="kk-KZ" w:eastAsia="kk-KZ"/>
        </w:rPr>
      </w:pPr>
      <w:r w:rsidRPr="000C1676">
        <w:rPr>
          <w:color w:val="000000"/>
          <w:sz w:val="24"/>
          <w:szCs w:val="24"/>
          <w:lang w:val="kk-KZ" w:eastAsia="kk-KZ"/>
        </w:rPr>
        <w:t xml:space="preserve">Көрген сайын ыза боп мың өлемін. </w:t>
      </w:r>
    </w:p>
    <w:p w:rsidR="00107078" w:rsidRPr="000C1676" w:rsidRDefault="00107078" w:rsidP="000C1676">
      <w:pPr>
        <w:pStyle w:val="af6"/>
        <w:shd w:val="clear" w:color="auto" w:fill="auto"/>
        <w:spacing w:line="240" w:lineRule="auto"/>
        <w:ind w:left="540" w:right="20" w:hanging="500"/>
        <w:rPr>
          <w:color w:val="000000"/>
          <w:sz w:val="24"/>
          <w:szCs w:val="24"/>
          <w:lang w:val="kk-KZ" w:eastAsia="kk-KZ"/>
        </w:rPr>
      </w:pPr>
    </w:p>
    <w:p w:rsidR="00107078" w:rsidRPr="000C1676" w:rsidRDefault="00107078" w:rsidP="000C1676">
      <w:pPr>
        <w:pStyle w:val="af6"/>
        <w:shd w:val="clear" w:color="auto" w:fill="auto"/>
        <w:spacing w:line="240" w:lineRule="auto"/>
        <w:ind w:left="540" w:right="20" w:hanging="500"/>
        <w:rPr>
          <w:color w:val="000000"/>
          <w:sz w:val="24"/>
          <w:szCs w:val="24"/>
          <w:lang w:val="kk-KZ" w:eastAsia="kk-KZ"/>
        </w:rPr>
      </w:pPr>
      <w:r w:rsidRPr="000C1676">
        <w:rPr>
          <w:color w:val="000000"/>
          <w:sz w:val="24"/>
          <w:szCs w:val="24"/>
          <w:lang w:val="kk-KZ" w:eastAsia="kk-KZ"/>
        </w:rPr>
        <w:t>Қайғы құ</w:t>
      </w:r>
      <w:r w:rsidR="001E552F" w:rsidRPr="000C1676">
        <w:rPr>
          <w:color w:val="000000"/>
          <w:sz w:val="24"/>
          <w:szCs w:val="24"/>
          <w:lang w:val="kk-KZ" w:eastAsia="kk-KZ"/>
        </w:rPr>
        <w:t xml:space="preserve">рты жегені білінбейді, </w:t>
      </w:r>
    </w:p>
    <w:p w:rsidR="00107078" w:rsidRPr="000C1676" w:rsidRDefault="00A4568A" w:rsidP="000C1676">
      <w:pPr>
        <w:pStyle w:val="af6"/>
        <w:shd w:val="clear" w:color="auto" w:fill="auto"/>
        <w:spacing w:line="240" w:lineRule="auto"/>
        <w:ind w:left="540" w:right="20" w:hanging="500"/>
        <w:rPr>
          <w:color w:val="000000"/>
          <w:sz w:val="24"/>
          <w:szCs w:val="24"/>
          <w:lang w:val="kk-KZ" w:eastAsia="kk-KZ"/>
        </w:rPr>
      </w:pPr>
      <w:r w:rsidRPr="000C1676">
        <w:rPr>
          <w:color w:val="000000"/>
          <w:sz w:val="24"/>
          <w:szCs w:val="24"/>
          <w:lang w:val="kk-KZ" w:eastAsia="kk-KZ"/>
        </w:rPr>
        <w:t>Қы</w:t>
      </w:r>
      <w:r w:rsidR="001E552F" w:rsidRPr="000C1676">
        <w:rPr>
          <w:color w:val="000000"/>
          <w:sz w:val="24"/>
          <w:szCs w:val="24"/>
          <w:lang w:val="kk-KZ" w:eastAsia="kk-KZ"/>
        </w:rPr>
        <w:t xml:space="preserve">лышымен жүректі тілімдейді. </w:t>
      </w:r>
    </w:p>
    <w:p w:rsidR="00107078" w:rsidRPr="000C1676" w:rsidRDefault="001E552F" w:rsidP="000C1676">
      <w:pPr>
        <w:pStyle w:val="af6"/>
        <w:shd w:val="clear" w:color="auto" w:fill="auto"/>
        <w:spacing w:line="240" w:lineRule="auto"/>
        <w:ind w:left="540" w:right="20" w:hanging="500"/>
        <w:rPr>
          <w:color w:val="000000"/>
          <w:sz w:val="24"/>
          <w:szCs w:val="24"/>
          <w:lang w:val="kk-KZ" w:eastAsia="kk-KZ"/>
        </w:rPr>
      </w:pPr>
      <w:r w:rsidRPr="000C1676">
        <w:rPr>
          <w:color w:val="000000"/>
          <w:sz w:val="24"/>
          <w:szCs w:val="24"/>
          <w:lang w:val="kk-KZ" w:eastAsia="kk-KZ"/>
        </w:rPr>
        <w:t xml:space="preserve">«Қамыққандар </w:t>
      </w:r>
      <w:r w:rsidR="00107078" w:rsidRPr="000C1676">
        <w:rPr>
          <w:color w:val="000000"/>
          <w:sz w:val="24"/>
          <w:szCs w:val="24"/>
          <w:lang w:val="kk-KZ" w:eastAsia="kk-KZ"/>
        </w:rPr>
        <w:t>-</w:t>
      </w:r>
      <w:r w:rsidRPr="000C1676">
        <w:rPr>
          <w:color w:val="000000"/>
          <w:sz w:val="24"/>
          <w:szCs w:val="24"/>
          <w:lang w:val="kk-KZ" w:eastAsia="kk-KZ"/>
        </w:rPr>
        <w:t xml:space="preserve"> қуанар» деуші еді ғой, </w:t>
      </w:r>
    </w:p>
    <w:p w:rsidR="001E552F" w:rsidRPr="000C1676" w:rsidRDefault="001E552F" w:rsidP="000C1676">
      <w:pPr>
        <w:pStyle w:val="af6"/>
        <w:shd w:val="clear" w:color="auto" w:fill="auto"/>
        <w:spacing w:line="240" w:lineRule="auto"/>
        <w:ind w:left="540" w:right="20" w:hanging="500"/>
        <w:rPr>
          <w:sz w:val="24"/>
          <w:szCs w:val="24"/>
          <w:lang w:val="kk-KZ"/>
        </w:rPr>
      </w:pPr>
      <w:r w:rsidRPr="000C1676">
        <w:rPr>
          <w:color w:val="000000"/>
          <w:sz w:val="24"/>
          <w:szCs w:val="24"/>
          <w:lang w:val="kk-KZ" w:eastAsia="kk-KZ"/>
        </w:rPr>
        <w:t>Қашан бақыт</w:t>
      </w:r>
      <w:r w:rsidR="00107078" w:rsidRPr="000C1676">
        <w:rPr>
          <w:color w:val="000000"/>
          <w:sz w:val="24"/>
          <w:szCs w:val="24"/>
          <w:lang w:val="kk-KZ" w:eastAsia="kk-KZ"/>
        </w:rPr>
        <w:t xml:space="preserve"> </w:t>
      </w:r>
      <w:r w:rsidRPr="000C1676">
        <w:rPr>
          <w:color w:val="000000"/>
          <w:sz w:val="24"/>
          <w:szCs w:val="24"/>
          <w:lang w:val="kk-KZ" w:eastAsia="kk-KZ"/>
        </w:rPr>
        <w:t>таңы атып күлімдейді?!..</w:t>
      </w:r>
    </w:p>
    <w:p w:rsidR="001E552F" w:rsidRPr="000C1676" w:rsidRDefault="001E552F" w:rsidP="000C1676">
      <w:pPr>
        <w:pStyle w:val="af6"/>
        <w:shd w:val="clear" w:color="auto" w:fill="auto"/>
        <w:spacing w:line="240" w:lineRule="auto"/>
        <w:ind w:left="100" w:right="60" w:firstLine="0"/>
        <w:rPr>
          <w:b/>
          <w:sz w:val="24"/>
          <w:szCs w:val="24"/>
          <w:lang w:val="kk-KZ"/>
        </w:rPr>
      </w:pPr>
      <w:r w:rsidRPr="000C1676">
        <w:rPr>
          <w:b/>
          <w:sz w:val="24"/>
          <w:szCs w:val="24"/>
          <w:lang w:val="kk-KZ"/>
        </w:rPr>
        <w:t>ОН ЖЫЛ БОЛДЫ</w:t>
      </w:r>
    </w:p>
    <w:p w:rsidR="00107078" w:rsidRPr="000C1676" w:rsidRDefault="001E552F" w:rsidP="000C1676">
      <w:pPr>
        <w:pStyle w:val="af6"/>
        <w:shd w:val="clear" w:color="auto" w:fill="auto"/>
        <w:spacing w:line="240" w:lineRule="auto"/>
        <w:ind w:left="160" w:firstLine="0"/>
        <w:rPr>
          <w:color w:val="000000"/>
          <w:sz w:val="24"/>
          <w:szCs w:val="24"/>
          <w:lang w:val="kk-KZ" w:eastAsia="kk-KZ"/>
        </w:rPr>
      </w:pPr>
      <w:r w:rsidRPr="000C1676">
        <w:rPr>
          <w:color w:val="000000"/>
          <w:sz w:val="24"/>
          <w:szCs w:val="24"/>
          <w:lang w:val="kk-KZ"/>
        </w:rPr>
        <w:t xml:space="preserve">Жылап жатып </w:t>
      </w:r>
      <w:r w:rsidRPr="000C1676">
        <w:rPr>
          <w:color w:val="000000"/>
          <w:sz w:val="24"/>
          <w:szCs w:val="24"/>
          <w:lang w:val="kk-KZ" w:eastAsia="kk-KZ"/>
        </w:rPr>
        <w:t xml:space="preserve">төсекке </w:t>
      </w:r>
      <w:r w:rsidRPr="000C1676">
        <w:rPr>
          <w:color w:val="000000"/>
          <w:sz w:val="24"/>
          <w:szCs w:val="24"/>
          <w:lang w:val="kk-KZ"/>
        </w:rPr>
        <w:t xml:space="preserve">жылап </w:t>
      </w:r>
      <w:r w:rsidRPr="000C1676">
        <w:rPr>
          <w:color w:val="000000"/>
          <w:sz w:val="24"/>
          <w:szCs w:val="24"/>
          <w:lang w:val="kk-KZ" w:eastAsia="kk-KZ"/>
        </w:rPr>
        <w:t xml:space="preserve">тұрам, </w:t>
      </w:r>
    </w:p>
    <w:p w:rsidR="00107078" w:rsidRPr="000C1676" w:rsidRDefault="001E552F" w:rsidP="000C1676">
      <w:pPr>
        <w:pStyle w:val="af6"/>
        <w:shd w:val="clear" w:color="auto" w:fill="auto"/>
        <w:spacing w:line="240" w:lineRule="auto"/>
        <w:ind w:left="160" w:firstLine="0"/>
        <w:rPr>
          <w:color w:val="000000"/>
          <w:sz w:val="24"/>
          <w:szCs w:val="24"/>
          <w:lang w:val="kk-KZ" w:eastAsia="kk-KZ"/>
        </w:rPr>
      </w:pPr>
      <w:r w:rsidRPr="000C1676">
        <w:rPr>
          <w:color w:val="000000"/>
          <w:sz w:val="24"/>
          <w:szCs w:val="24"/>
          <w:lang w:val="kk-KZ" w:eastAsia="kk-KZ"/>
        </w:rPr>
        <w:t xml:space="preserve">Жұбанышым жалғыз -ақ жұтаң жыр-ән. </w:t>
      </w:r>
    </w:p>
    <w:p w:rsidR="00107078" w:rsidRPr="000C1676" w:rsidRDefault="00107078" w:rsidP="000C1676">
      <w:pPr>
        <w:pStyle w:val="af6"/>
        <w:shd w:val="clear" w:color="auto" w:fill="auto"/>
        <w:spacing w:line="240" w:lineRule="auto"/>
        <w:ind w:left="160" w:firstLine="0"/>
        <w:rPr>
          <w:color w:val="000000"/>
          <w:sz w:val="24"/>
          <w:szCs w:val="24"/>
          <w:lang w:val="kk-KZ" w:eastAsia="kk-KZ"/>
        </w:rPr>
      </w:pPr>
      <w:r w:rsidRPr="000C1676">
        <w:rPr>
          <w:color w:val="000000"/>
          <w:sz w:val="24"/>
          <w:szCs w:val="24"/>
          <w:lang w:val="kk-KZ" w:eastAsia="kk-KZ"/>
        </w:rPr>
        <w:t>Тұ</w:t>
      </w:r>
      <w:r w:rsidR="001E552F" w:rsidRPr="000C1676">
        <w:rPr>
          <w:color w:val="000000"/>
          <w:sz w:val="24"/>
          <w:szCs w:val="24"/>
          <w:lang w:val="kk-KZ" w:eastAsia="kk-KZ"/>
        </w:rPr>
        <w:t xml:space="preserve">ншықтырып барады шер шынжыры, </w:t>
      </w:r>
    </w:p>
    <w:p w:rsidR="001E552F" w:rsidRPr="000C1676" w:rsidRDefault="001E552F" w:rsidP="000C1676">
      <w:pPr>
        <w:pStyle w:val="af6"/>
        <w:shd w:val="clear" w:color="auto" w:fill="auto"/>
        <w:spacing w:line="240" w:lineRule="auto"/>
        <w:ind w:left="160" w:firstLine="0"/>
        <w:rPr>
          <w:color w:val="000000"/>
          <w:sz w:val="24"/>
          <w:szCs w:val="24"/>
          <w:lang w:val="kk-KZ" w:eastAsia="kk-KZ"/>
        </w:rPr>
      </w:pPr>
      <w:r w:rsidRPr="000C1676">
        <w:rPr>
          <w:color w:val="000000"/>
          <w:sz w:val="24"/>
          <w:szCs w:val="24"/>
          <w:lang w:val="kk-KZ" w:eastAsia="kk-KZ"/>
        </w:rPr>
        <w:t>Қалай үзіп мойнымнан лақтырам?!</w:t>
      </w:r>
    </w:p>
    <w:p w:rsidR="00107078" w:rsidRPr="000C1676" w:rsidRDefault="00107078" w:rsidP="000C1676">
      <w:pPr>
        <w:pStyle w:val="af6"/>
        <w:shd w:val="clear" w:color="auto" w:fill="auto"/>
        <w:spacing w:line="240" w:lineRule="auto"/>
        <w:ind w:left="160" w:firstLine="0"/>
        <w:rPr>
          <w:sz w:val="24"/>
          <w:szCs w:val="24"/>
          <w:lang w:val="kk-KZ"/>
        </w:rPr>
      </w:pPr>
    </w:p>
    <w:p w:rsidR="00107078" w:rsidRPr="000C1676" w:rsidRDefault="001E552F" w:rsidP="000C1676">
      <w:pPr>
        <w:pStyle w:val="af6"/>
        <w:shd w:val="clear" w:color="auto" w:fill="auto"/>
        <w:spacing w:line="240" w:lineRule="auto"/>
        <w:ind w:left="160" w:firstLine="0"/>
        <w:rPr>
          <w:color w:val="000000"/>
          <w:sz w:val="24"/>
          <w:szCs w:val="24"/>
          <w:lang w:val="kk-KZ" w:eastAsia="kk-KZ"/>
        </w:rPr>
      </w:pPr>
      <w:r w:rsidRPr="000C1676">
        <w:rPr>
          <w:color w:val="000000"/>
          <w:sz w:val="24"/>
          <w:szCs w:val="24"/>
          <w:lang w:val="kk-KZ"/>
        </w:rPr>
        <w:t xml:space="preserve">Он жыл </w:t>
      </w:r>
      <w:r w:rsidRPr="000C1676">
        <w:rPr>
          <w:color w:val="000000"/>
          <w:sz w:val="24"/>
          <w:szCs w:val="24"/>
          <w:lang w:val="kk-KZ" w:eastAsia="kk-KZ"/>
        </w:rPr>
        <w:t xml:space="preserve">болды ұлымды жоқтағалы, </w:t>
      </w:r>
    </w:p>
    <w:p w:rsidR="001E552F" w:rsidRPr="000C1676" w:rsidRDefault="001E552F" w:rsidP="000C1676">
      <w:pPr>
        <w:pStyle w:val="af6"/>
        <w:shd w:val="clear" w:color="auto" w:fill="auto"/>
        <w:spacing w:line="240" w:lineRule="auto"/>
        <w:ind w:left="160" w:firstLine="0"/>
        <w:rPr>
          <w:sz w:val="24"/>
          <w:szCs w:val="24"/>
          <w:lang w:val="kk-KZ"/>
        </w:rPr>
      </w:pPr>
      <w:r w:rsidRPr="000C1676">
        <w:rPr>
          <w:color w:val="000000"/>
          <w:sz w:val="24"/>
          <w:szCs w:val="24"/>
          <w:lang w:val="kk-KZ" w:eastAsia="kk-KZ"/>
        </w:rPr>
        <w:t>Арманымның сағаты тоқтағалы.</w:t>
      </w:r>
    </w:p>
    <w:p w:rsidR="00107078" w:rsidRPr="000C1676" w:rsidRDefault="001E552F" w:rsidP="000C1676">
      <w:pPr>
        <w:pStyle w:val="af6"/>
        <w:shd w:val="clear" w:color="auto" w:fill="auto"/>
        <w:spacing w:line="240" w:lineRule="auto"/>
        <w:ind w:left="160" w:firstLine="0"/>
        <w:rPr>
          <w:color w:val="000000"/>
          <w:sz w:val="24"/>
          <w:szCs w:val="24"/>
          <w:lang w:val="kk-KZ" w:eastAsia="kk-KZ"/>
        </w:rPr>
      </w:pPr>
      <w:r w:rsidRPr="000C1676">
        <w:rPr>
          <w:color w:val="000000"/>
          <w:sz w:val="24"/>
          <w:szCs w:val="24"/>
          <w:lang w:val="kk-KZ"/>
        </w:rPr>
        <w:t xml:space="preserve">Он жыл </w:t>
      </w:r>
      <w:r w:rsidRPr="000C1676">
        <w:rPr>
          <w:color w:val="000000"/>
          <w:sz w:val="24"/>
          <w:szCs w:val="24"/>
          <w:lang w:val="kk-KZ" w:eastAsia="kk-KZ"/>
        </w:rPr>
        <w:t xml:space="preserve">болды шаттықтың шамы сөніп, </w:t>
      </w:r>
    </w:p>
    <w:p w:rsidR="001E552F" w:rsidRPr="000C1676" w:rsidRDefault="001E552F" w:rsidP="000C1676">
      <w:pPr>
        <w:pStyle w:val="af6"/>
        <w:shd w:val="clear" w:color="auto" w:fill="auto"/>
        <w:spacing w:line="240" w:lineRule="auto"/>
        <w:ind w:left="160" w:firstLine="0"/>
        <w:rPr>
          <w:color w:val="000000"/>
          <w:sz w:val="24"/>
          <w:szCs w:val="24"/>
          <w:lang w:val="kk-KZ" w:eastAsia="kk-KZ"/>
        </w:rPr>
      </w:pPr>
      <w:r w:rsidRPr="000C1676">
        <w:rPr>
          <w:color w:val="000000"/>
          <w:sz w:val="24"/>
          <w:szCs w:val="24"/>
          <w:lang w:val="kk-KZ" w:eastAsia="kk-KZ"/>
        </w:rPr>
        <w:t>Қасірет - мұң мылтығын оқтағалы.</w:t>
      </w:r>
    </w:p>
    <w:p w:rsidR="00107078" w:rsidRPr="000C1676" w:rsidRDefault="00107078" w:rsidP="000C1676">
      <w:pPr>
        <w:pStyle w:val="af6"/>
        <w:shd w:val="clear" w:color="auto" w:fill="auto"/>
        <w:spacing w:line="240" w:lineRule="auto"/>
        <w:ind w:left="160" w:firstLine="0"/>
        <w:rPr>
          <w:sz w:val="24"/>
          <w:szCs w:val="24"/>
          <w:lang w:val="kk-KZ"/>
        </w:rPr>
      </w:pPr>
    </w:p>
    <w:p w:rsidR="00107078" w:rsidRPr="000C1676" w:rsidRDefault="001E552F" w:rsidP="000C1676">
      <w:pPr>
        <w:pStyle w:val="af6"/>
        <w:shd w:val="clear" w:color="auto" w:fill="auto"/>
        <w:spacing w:line="240" w:lineRule="auto"/>
        <w:ind w:left="160" w:firstLine="0"/>
        <w:rPr>
          <w:color w:val="000000"/>
          <w:sz w:val="24"/>
          <w:szCs w:val="24"/>
          <w:lang w:val="kk-KZ" w:eastAsia="kk-KZ"/>
        </w:rPr>
      </w:pPr>
      <w:r w:rsidRPr="000C1676">
        <w:rPr>
          <w:color w:val="000000"/>
          <w:sz w:val="24"/>
          <w:szCs w:val="24"/>
          <w:lang w:val="kk-KZ"/>
        </w:rPr>
        <w:t xml:space="preserve">Он жыл </w:t>
      </w:r>
      <w:r w:rsidRPr="000C1676">
        <w:rPr>
          <w:color w:val="000000"/>
          <w:sz w:val="24"/>
          <w:szCs w:val="24"/>
          <w:lang w:val="kk-KZ" w:eastAsia="kk-KZ"/>
        </w:rPr>
        <w:t xml:space="preserve">болды ұлымды сағынғалы, </w:t>
      </w:r>
    </w:p>
    <w:p w:rsidR="001E552F" w:rsidRPr="000C1676" w:rsidRDefault="001E552F" w:rsidP="000C1676">
      <w:pPr>
        <w:pStyle w:val="af6"/>
        <w:shd w:val="clear" w:color="auto" w:fill="auto"/>
        <w:spacing w:line="240" w:lineRule="auto"/>
        <w:ind w:left="160" w:firstLine="0"/>
        <w:rPr>
          <w:sz w:val="24"/>
          <w:szCs w:val="24"/>
          <w:lang w:val="kk-KZ"/>
        </w:rPr>
      </w:pPr>
      <w:r w:rsidRPr="000C1676">
        <w:rPr>
          <w:color w:val="000000"/>
          <w:sz w:val="24"/>
          <w:szCs w:val="24"/>
          <w:lang w:val="kk-KZ" w:eastAsia="kk-KZ"/>
        </w:rPr>
        <w:t xml:space="preserve">Омырауым көз жасқа малынғалы. </w:t>
      </w:r>
    </w:p>
    <w:p w:rsidR="00107078" w:rsidRPr="000C1676" w:rsidRDefault="001E552F" w:rsidP="000C1676">
      <w:pPr>
        <w:pStyle w:val="af6"/>
        <w:shd w:val="clear" w:color="auto" w:fill="auto"/>
        <w:spacing w:line="240" w:lineRule="auto"/>
        <w:ind w:left="160" w:firstLine="0"/>
        <w:rPr>
          <w:color w:val="000000"/>
          <w:sz w:val="24"/>
          <w:szCs w:val="24"/>
          <w:lang w:val="kk-KZ" w:eastAsia="kk-KZ"/>
        </w:rPr>
      </w:pPr>
      <w:r w:rsidRPr="000C1676">
        <w:rPr>
          <w:color w:val="000000"/>
          <w:sz w:val="24"/>
          <w:szCs w:val="24"/>
          <w:lang w:val="kk-KZ"/>
        </w:rPr>
        <w:t xml:space="preserve">Он жыл болды </w:t>
      </w:r>
      <w:r w:rsidRPr="000C1676">
        <w:rPr>
          <w:color w:val="000000"/>
          <w:sz w:val="24"/>
          <w:szCs w:val="24"/>
          <w:lang w:val="kk-KZ" w:eastAsia="kk-KZ"/>
        </w:rPr>
        <w:t xml:space="preserve">қайғылы өлең жазып, </w:t>
      </w:r>
    </w:p>
    <w:p w:rsidR="001E552F" w:rsidRPr="000C1676" w:rsidRDefault="00A4568A" w:rsidP="000C1676">
      <w:pPr>
        <w:pStyle w:val="af6"/>
        <w:shd w:val="clear" w:color="auto" w:fill="auto"/>
        <w:spacing w:line="240" w:lineRule="auto"/>
        <w:ind w:left="160" w:firstLine="0"/>
        <w:rPr>
          <w:color w:val="000000"/>
          <w:sz w:val="24"/>
          <w:szCs w:val="24"/>
          <w:lang w:val="kk-KZ" w:eastAsia="kk-KZ"/>
        </w:rPr>
      </w:pPr>
      <w:r w:rsidRPr="000C1676">
        <w:rPr>
          <w:color w:val="000000"/>
          <w:sz w:val="24"/>
          <w:szCs w:val="24"/>
          <w:lang w:val="kk-KZ" w:eastAsia="kk-KZ"/>
        </w:rPr>
        <w:t>Құ</w:t>
      </w:r>
      <w:r w:rsidR="001E552F" w:rsidRPr="000C1676">
        <w:rPr>
          <w:color w:val="000000"/>
          <w:sz w:val="24"/>
          <w:szCs w:val="24"/>
          <w:lang w:val="kk-KZ" w:eastAsia="kk-KZ"/>
        </w:rPr>
        <w:t>діретіне Тәңірдің бағынғалы.</w:t>
      </w:r>
    </w:p>
    <w:p w:rsidR="00107078" w:rsidRPr="000C1676" w:rsidRDefault="00107078" w:rsidP="000C1676">
      <w:pPr>
        <w:pStyle w:val="af6"/>
        <w:shd w:val="clear" w:color="auto" w:fill="auto"/>
        <w:spacing w:line="240" w:lineRule="auto"/>
        <w:ind w:left="160" w:firstLine="0"/>
        <w:rPr>
          <w:sz w:val="24"/>
          <w:szCs w:val="24"/>
          <w:lang w:val="kk-KZ"/>
        </w:rPr>
      </w:pPr>
    </w:p>
    <w:p w:rsidR="00107078" w:rsidRPr="000C1676" w:rsidRDefault="001E552F" w:rsidP="000C1676">
      <w:pPr>
        <w:pStyle w:val="af6"/>
        <w:shd w:val="clear" w:color="auto" w:fill="auto"/>
        <w:spacing w:line="240" w:lineRule="auto"/>
        <w:ind w:left="160" w:firstLine="0"/>
        <w:rPr>
          <w:color w:val="000000"/>
          <w:sz w:val="24"/>
          <w:szCs w:val="24"/>
          <w:lang w:val="kk-KZ" w:eastAsia="kk-KZ"/>
        </w:rPr>
      </w:pPr>
      <w:r w:rsidRPr="000C1676">
        <w:rPr>
          <w:color w:val="000000"/>
          <w:sz w:val="24"/>
          <w:szCs w:val="24"/>
          <w:lang w:val="kk-KZ"/>
        </w:rPr>
        <w:t xml:space="preserve">Он жыл болды </w:t>
      </w:r>
      <w:r w:rsidRPr="000C1676">
        <w:rPr>
          <w:color w:val="000000"/>
          <w:sz w:val="24"/>
          <w:szCs w:val="24"/>
          <w:lang w:val="kk-KZ" w:eastAsia="kk-KZ"/>
        </w:rPr>
        <w:t xml:space="preserve">сорлы анаң боздағалы, </w:t>
      </w:r>
    </w:p>
    <w:p w:rsidR="00107078" w:rsidRPr="000C1676" w:rsidRDefault="001E552F" w:rsidP="000C1676">
      <w:pPr>
        <w:pStyle w:val="af6"/>
        <w:shd w:val="clear" w:color="auto" w:fill="auto"/>
        <w:spacing w:line="240" w:lineRule="auto"/>
        <w:ind w:left="160" w:firstLine="0"/>
        <w:rPr>
          <w:color w:val="000000"/>
          <w:sz w:val="24"/>
          <w:szCs w:val="24"/>
          <w:lang w:val="kk-KZ" w:eastAsia="kk-KZ"/>
        </w:rPr>
      </w:pPr>
      <w:r w:rsidRPr="000C1676">
        <w:rPr>
          <w:color w:val="000000"/>
          <w:sz w:val="24"/>
          <w:szCs w:val="24"/>
          <w:lang w:val="kk-KZ" w:eastAsia="kk-KZ"/>
        </w:rPr>
        <w:t>Қалмады ғой жылаудан өзге амалы.</w:t>
      </w:r>
    </w:p>
    <w:p w:rsidR="00107078" w:rsidRPr="000C1676" w:rsidRDefault="00107078" w:rsidP="000C1676">
      <w:pPr>
        <w:pStyle w:val="af6"/>
        <w:shd w:val="clear" w:color="auto" w:fill="auto"/>
        <w:spacing w:line="240" w:lineRule="auto"/>
        <w:ind w:left="160" w:firstLine="0"/>
        <w:rPr>
          <w:color w:val="000000"/>
          <w:sz w:val="24"/>
          <w:szCs w:val="24"/>
          <w:lang w:val="kk-KZ" w:eastAsia="kk-KZ"/>
        </w:rPr>
      </w:pPr>
      <w:r w:rsidRPr="000C1676">
        <w:rPr>
          <w:color w:val="000000"/>
          <w:sz w:val="24"/>
          <w:szCs w:val="24"/>
          <w:lang w:val="kk-KZ" w:eastAsia="kk-KZ"/>
        </w:rPr>
        <w:t>Үш жүз а</w:t>
      </w:r>
      <w:r w:rsidR="001E552F" w:rsidRPr="000C1676">
        <w:rPr>
          <w:color w:val="000000"/>
          <w:sz w:val="24"/>
          <w:szCs w:val="24"/>
          <w:lang w:val="kk-KZ" w:eastAsia="kk-KZ"/>
        </w:rPr>
        <w:t xml:space="preserve">лпыс тамырын билеп-төстеп, </w:t>
      </w:r>
    </w:p>
    <w:p w:rsidR="00107078" w:rsidRPr="000C1676" w:rsidRDefault="00A4568A" w:rsidP="000C1676">
      <w:pPr>
        <w:pStyle w:val="af6"/>
        <w:shd w:val="clear" w:color="auto" w:fill="auto"/>
        <w:spacing w:line="240" w:lineRule="auto"/>
        <w:ind w:left="160" w:firstLine="0"/>
        <w:rPr>
          <w:color w:val="000000"/>
          <w:sz w:val="24"/>
          <w:szCs w:val="24"/>
          <w:lang w:val="kk-KZ" w:eastAsia="kk-KZ"/>
        </w:rPr>
      </w:pPr>
      <w:r w:rsidRPr="000C1676">
        <w:rPr>
          <w:color w:val="000000"/>
          <w:sz w:val="24"/>
          <w:szCs w:val="24"/>
          <w:lang w:val="kk-KZ" w:eastAsia="kk-KZ"/>
        </w:rPr>
        <w:t>Қа</w:t>
      </w:r>
      <w:r w:rsidR="001E552F" w:rsidRPr="000C1676">
        <w:rPr>
          <w:color w:val="000000"/>
          <w:sz w:val="24"/>
          <w:szCs w:val="24"/>
          <w:lang w:val="kk-KZ" w:eastAsia="kk-KZ"/>
        </w:rPr>
        <w:t xml:space="preserve">ратауы </w:t>
      </w:r>
      <w:r w:rsidRPr="000C1676">
        <w:rPr>
          <w:color w:val="000000"/>
          <w:sz w:val="24"/>
          <w:szCs w:val="24"/>
          <w:lang w:val="kk-KZ" w:eastAsia="kk-KZ"/>
        </w:rPr>
        <w:t>қа</w:t>
      </w:r>
      <w:r w:rsidR="001E552F" w:rsidRPr="000C1676">
        <w:rPr>
          <w:color w:val="000000"/>
          <w:sz w:val="24"/>
          <w:szCs w:val="24"/>
          <w:lang w:val="kk-KZ" w:eastAsia="kk-KZ"/>
        </w:rPr>
        <w:t>йғының қозғалады.</w:t>
      </w:r>
    </w:p>
    <w:p w:rsidR="00107078" w:rsidRPr="000C1676" w:rsidRDefault="00107078" w:rsidP="000C1676">
      <w:pPr>
        <w:pStyle w:val="af6"/>
        <w:shd w:val="clear" w:color="auto" w:fill="auto"/>
        <w:spacing w:line="240" w:lineRule="auto"/>
        <w:ind w:left="160" w:firstLine="0"/>
        <w:rPr>
          <w:color w:val="000000"/>
          <w:sz w:val="24"/>
          <w:szCs w:val="24"/>
          <w:lang w:val="kk-KZ" w:eastAsia="kk-KZ"/>
        </w:rPr>
      </w:pPr>
    </w:p>
    <w:p w:rsidR="001E552F" w:rsidRPr="000C1676" w:rsidRDefault="001E552F" w:rsidP="000C1676">
      <w:pPr>
        <w:pStyle w:val="af6"/>
        <w:shd w:val="clear" w:color="auto" w:fill="auto"/>
        <w:spacing w:line="240" w:lineRule="auto"/>
        <w:ind w:left="160" w:firstLine="0"/>
        <w:rPr>
          <w:sz w:val="24"/>
          <w:szCs w:val="24"/>
          <w:lang w:val="kk-KZ"/>
        </w:rPr>
      </w:pPr>
      <w:r w:rsidRPr="000C1676">
        <w:rPr>
          <w:color w:val="000000"/>
          <w:sz w:val="24"/>
          <w:szCs w:val="24"/>
          <w:lang w:val="kk-KZ"/>
        </w:rPr>
        <w:t xml:space="preserve">Он жыл </w:t>
      </w:r>
      <w:r w:rsidRPr="000C1676">
        <w:rPr>
          <w:color w:val="000000"/>
          <w:sz w:val="24"/>
          <w:szCs w:val="24"/>
          <w:lang w:val="kk-KZ" w:eastAsia="kk-KZ"/>
        </w:rPr>
        <w:t>болды сені іздеп аңсағалы,</w:t>
      </w:r>
    </w:p>
    <w:p w:rsidR="001E552F" w:rsidRPr="000C1676" w:rsidRDefault="001E552F" w:rsidP="000C1676">
      <w:pPr>
        <w:pStyle w:val="af6"/>
        <w:shd w:val="clear" w:color="auto" w:fill="auto"/>
        <w:spacing w:line="240" w:lineRule="auto"/>
        <w:ind w:left="160" w:firstLine="0"/>
        <w:rPr>
          <w:sz w:val="24"/>
          <w:szCs w:val="24"/>
          <w:lang w:val="kk-KZ"/>
        </w:rPr>
      </w:pPr>
      <w:r w:rsidRPr="000C1676">
        <w:rPr>
          <w:color w:val="000000"/>
          <w:sz w:val="24"/>
          <w:szCs w:val="24"/>
          <w:lang w:val="kk-KZ" w:eastAsia="kk-KZ"/>
        </w:rPr>
        <w:t>Анаңды аяп өксиді таң самалы.</w:t>
      </w:r>
    </w:p>
    <w:p w:rsidR="00107078" w:rsidRPr="000C1676" w:rsidRDefault="001E552F" w:rsidP="000C1676">
      <w:pPr>
        <w:pStyle w:val="af6"/>
        <w:shd w:val="clear" w:color="auto" w:fill="auto"/>
        <w:spacing w:line="240" w:lineRule="auto"/>
        <w:ind w:left="160" w:firstLine="0"/>
        <w:rPr>
          <w:color w:val="000000"/>
          <w:sz w:val="24"/>
          <w:szCs w:val="24"/>
          <w:lang w:val="kk-KZ" w:eastAsia="kk-KZ"/>
        </w:rPr>
      </w:pPr>
      <w:r w:rsidRPr="000C1676">
        <w:rPr>
          <w:color w:val="000000"/>
          <w:sz w:val="24"/>
          <w:szCs w:val="24"/>
          <w:lang w:eastAsia="kk-KZ"/>
        </w:rPr>
        <w:t xml:space="preserve">Өлді деуге қимастан сорлы жүрек: </w:t>
      </w:r>
    </w:p>
    <w:p w:rsidR="001E552F" w:rsidRPr="000C1676" w:rsidRDefault="001E552F" w:rsidP="000C1676">
      <w:pPr>
        <w:pStyle w:val="af6"/>
        <w:shd w:val="clear" w:color="auto" w:fill="auto"/>
        <w:spacing w:line="240" w:lineRule="auto"/>
        <w:ind w:left="160" w:firstLine="0"/>
        <w:rPr>
          <w:color w:val="000000"/>
          <w:sz w:val="24"/>
          <w:szCs w:val="24"/>
          <w:lang w:val="kk-KZ" w:eastAsia="kk-KZ"/>
        </w:rPr>
      </w:pPr>
      <w:r w:rsidRPr="000C1676">
        <w:rPr>
          <w:color w:val="000000"/>
          <w:sz w:val="24"/>
          <w:szCs w:val="24"/>
          <w:lang w:eastAsia="kk-KZ"/>
        </w:rPr>
        <w:t xml:space="preserve">«Ботақаным қайда?» - </w:t>
      </w:r>
      <w:r w:rsidRPr="000C1676">
        <w:rPr>
          <w:color w:val="000000"/>
          <w:sz w:val="24"/>
          <w:szCs w:val="24"/>
        </w:rPr>
        <w:t xml:space="preserve">деп жар </w:t>
      </w:r>
      <w:r w:rsidRPr="000C1676">
        <w:rPr>
          <w:color w:val="000000"/>
          <w:sz w:val="24"/>
          <w:szCs w:val="24"/>
          <w:lang w:eastAsia="kk-KZ"/>
        </w:rPr>
        <w:t>салады.</w:t>
      </w:r>
    </w:p>
    <w:p w:rsidR="00107078" w:rsidRPr="000C1676" w:rsidRDefault="00107078" w:rsidP="000C1676">
      <w:pPr>
        <w:pStyle w:val="af6"/>
        <w:shd w:val="clear" w:color="auto" w:fill="auto"/>
        <w:spacing w:line="240" w:lineRule="auto"/>
        <w:ind w:left="160" w:firstLine="0"/>
        <w:rPr>
          <w:sz w:val="24"/>
          <w:szCs w:val="24"/>
          <w:lang w:val="kk-KZ"/>
        </w:rPr>
      </w:pPr>
    </w:p>
    <w:p w:rsidR="00107078" w:rsidRPr="000C1676" w:rsidRDefault="001E552F" w:rsidP="000C1676">
      <w:pPr>
        <w:pStyle w:val="af6"/>
        <w:shd w:val="clear" w:color="auto" w:fill="auto"/>
        <w:spacing w:line="240" w:lineRule="auto"/>
        <w:ind w:left="160" w:firstLine="0"/>
        <w:rPr>
          <w:color w:val="000000"/>
          <w:sz w:val="24"/>
          <w:szCs w:val="24"/>
          <w:lang w:val="kk-KZ" w:eastAsia="kk-KZ"/>
        </w:rPr>
      </w:pPr>
      <w:r w:rsidRPr="000C1676">
        <w:rPr>
          <w:color w:val="000000"/>
          <w:sz w:val="24"/>
          <w:szCs w:val="24"/>
          <w:lang w:val="kk-KZ" w:eastAsia="kk-KZ"/>
        </w:rPr>
        <w:t xml:space="preserve">Жылап жатып төсекке жылап тұрам, </w:t>
      </w:r>
    </w:p>
    <w:p w:rsidR="001E552F" w:rsidRPr="000C1676" w:rsidRDefault="001E552F" w:rsidP="000C1676">
      <w:pPr>
        <w:pStyle w:val="af6"/>
        <w:shd w:val="clear" w:color="auto" w:fill="auto"/>
        <w:spacing w:line="240" w:lineRule="auto"/>
        <w:ind w:left="160" w:firstLine="0"/>
        <w:rPr>
          <w:sz w:val="24"/>
          <w:szCs w:val="24"/>
          <w:lang w:val="kk-KZ"/>
        </w:rPr>
      </w:pPr>
      <w:r w:rsidRPr="000C1676">
        <w:rPr>
          <w:color w:val="000000"/>
          <w:sz w:val="24"/>
          <w:szCs w:val="24"/>
          <w:lang w:val="kk-KZ" w:eastAsia="kk-KZ"/>
        </w:rPr>
        <w:t>Жұбанышым жалғыз -ақ жұтаң жыр-ән.</w:t>
      </w:r>
    </w:p>
    <w:p w:rsidR="00107078" w:rsidRPr="000C1676" w:rsidRDefault="00107078" w:rsidP="000C1676">
      <w:pPr>
        <w:pStyle w:val="af6"/>
        <w:shd w:val="clear" w:color="auto" w:fill="auto"/>
        <w:tabs>
          <w:tab w:val="left" w:pos="333"/>
        </w:tabs>
        <w:spacing w:line="240" w:lineRule="auto"/>
        <w:ind w:firstLine="0"/>
        <w:rPr>
          <w:color w:val="000000"/>
          <w:sz w:val="24"/>
          <w:szCs w:val="24"/>
          <w:lang w:val="kk-KZ" w:eastAsia="kk-KZ"/>
        </w:rPr>
      </w:pPr>
      <w:r w:rsidRPr="000C1676">
        <w:rPr>
          <w:color w:val="000000"/>
          <w:sz w:val="24"/>
          <w:szCs w:val="24"/>
          <w:lang w:val="kk-KZ" w:eastAsia="kk-KZ"/>
        </w:rPr>
        <w:t xml:space="preserve">  Т</w:t>
      </w:r>
      <w:r w:rsidR="001E552F" w:rsidRPr="000C1676">
        <w:rPr>
          <w:color w:val="000000"/>
          <w:sz w:val="24"/>
          <w:szCs w:val="24"/>
          <w:lang w:val="kk-KZ" w:eastAsia="kk-KZ"/>
        </w:rPr>
        <w:t>ұнш</w:t>
      </w:r>
      <w:r w:rsidR="00A4568A" w:rsidRPr="000C1676">
        <w:rPr>
          <w:color w:val="000000"/>
          <w:sz w:val="24"/>
          <w:szCs w:val="24"/>
          <w:lang w:val="kk-KZ" w:eastAsia="kk-KZ"/>
        </w:rPr>
        <w:t>ық</w:t>
      </w:r>
      <w:r w:rsidR="001E552F" w:rsidRPr="000C1676">
        <w:rPr>
          <w:color w:val="000000"/>
          <w:sz w:val="24"/>
          <w:szCs w:val="24"/>
          <w:lang w:val="kk-KZ" w:eastAsia="kk-KZ"/>
        </w:rPr>
        <w:t xml:space="preserve">тырып </w:t>
      </w:r>
      <w:r w:rsidR="001E552F" w:rsidRPr="000C1676">
        <w:rPr>
          <w:color w:val="000000"/>
          <w:sz w:val="24"/>
          <w:szCs w:val="24"/>
          <w:lang w:val="kk-KZ"/>
        </w:rPr>
        <w:t xml:space="preserve">барады шер </w:t>
      </w:r>
      <w:r w:rsidR="001E552F" w:rsidRPr="000C1676">
        <w:rPr>
          <w:color w:val="000000"/>
          <w:sz w:val="24"/>
          <w:szCs w:val="24"/>
          <w:lang w:val="kk-KZ" w:eastAsia="kk-KZ"/>
        </w:rPr>
        <w:t xml:space="preserve">шынжыры, </w:t>
      </w:r>
    </w:p>
    <w:p w:rsidR="001E552F" w:rsidRPr="000C1676" w:rsidRDefault="00107078" w:rsidP="000C1676">
      <w:pPr>
        <w:pStyle w:val="af6"/>
        <w:shd w:val="clear" w:color="auto" w:fill="auto"/>
        <w:tabs>
          <w:tab w:val="left" w:pos="333"/>
        </w:tabs>
        <w:spacing w:line="240" w:lineRule="auto"/>
        <w:ind w:firstLine="0"/>
        <w:rPr>
          <w:sz w:val="24"/>
          <w:szCs w:val="24"/>
          <w:lang w:val="kk-KZ"/>
        </w:rPr>
      </w:pPr>
      <w:r w:rsidRPr="000C1676">
        <w:rPr>
          <w:color w:val="000000"/>
          <w:sz w:val="24"/>
          <w:szCs w:val="24"/>
          <w:lang w:val="kk-KZ" w:eastAsia="kk-KZ"/>
        </w:rPr>
        <w:t xml:space="preserve">   Қ</w:t>
      </w:r>
      <w:r w:rsidR="001E552F" w:rsidRPr="000C1676">
        <w:rPr>
          <w:color w:val="000000"/>
          <w:sz w:val="24"/>
          <w:szCs w:val="24"/>
          <w:lang w:val="kk-KZ" w:eastAsia="kk-KZ"/>
        </w:rPr>
        <w:t xml:space="preserve">алай </w:t>
      </w:r>
      <w:r w:rsidR="001E552F" w:rsidRPr="000C1676">
        <w:rPr>
          <w:rStyle w:val="1pt"/>
          <w:color w:val="000000"/>
          <w:sz w:val="24"/>
          <w:szCs w:val="24"/>
          <w:lang w:val="kk-KZ" w:eastAsia="kk-KZ"/>
        </w:rPr>
        <w:t>үзіп</w:t>
      </w:r>
      <w:r w:rsidR="001E552F" w:rsidRPr="000C1676">
        <w:rPr>
          <w:color w:val="000000"/>
          <w:sz w:val="24"/>
          <w:szCs w:val="24"/>
          <w:lang w:val="kk-KZ" w:eastAsia="kk-KZ"/>
        </w:rPr>
        <w:t xml:space="preserve"> </w:t>
      </w:r>
      <w:r w:rsidR="001E552F" w:rsidRPr="000C1676">
        <w:rPr>
          <w:color w:val="000000"/>
          <w:sz w:val="24"/>
          <w:szCs w:val="24"/>
          <w:lang w:val="kk-KZ"/>
        </w:rPr>
        <w:t xml:space="preserve">мойнымнан </w:t>
      </w:r>
      <w:r w:rsidR="001E552F" w:rsidRPr="000C1676">
        <w:rPr>
          <w:color w:val="000000"/>
          <w:sz w:val="24"/>
          <w:szCs w:val="24"/>
          <w:lang w:val="kk-KZ" w:eastAsia="kk-KZ"/>
        </w:rPr>
        <w:t>лақтырам...</w:t>
      </w:r>
    </w:p>
    <w:p w:rsidR="001E552F" w:rsidRPr="000C1676" w:rsidRDefault="001E552F" w:rsidP="000C1676">
      <w:pPr>
        <w:pStyle w:val="af6"/>
        <w:shd w:val="clear" w:color="auto" w:fill="auto"/>
        <w:spacing w:line="240" w:lineRule="auto"/>
        <w:ind w:left="100" w:right="60" w:firstLine="0"/>
        <w:rPr>
          <w:sz w:val="24"/>
          <w:szCs w:val="24"/>
          <w:lang w:val="kk-KZ"/>
        </w:rPr>
      </w:pPr>
    </w:p>
    <w:p w:rsidR="001E552F" w:rsidRPr="000C1676" w:rsidRDefault="001E552F" w:rsidP="000C1676">
      <w:pPr>
        <w:pStyle w:val="af6"/>
        <w:shd w:val="clear" w:color="auto" w:fill="auto"/>
        <w:spacing w:line="240" w:lineRule="auto"/>
        <w:ind w:left="100" w:right="60" w:firstLine="0"/>
        <w:rPr>
          <w:b/>
          <w:sz w:val="24"/>
          <w:szCs w:val="24"/>
          <w:lang w:val="kk-KZ"/>
        </w:rPr>
      </w:pPr>
    </w:p>
    <w:p w:rsidR="001E552F" w:rsidRPr="000C1676" w:rsidRDefault="001E552F" w:rsidP="000C1676">
      <w:pPr>
        <w:pStyle w:val="af6"/>
        <w:shd w:val="clear" w:color="auto" w:fill="auto"/>
        <w:spacing w:after="278" w:line="240" w:lineRule="auto"/>
        <w:ind w:left="140" w:firstLine="0"/>
        <w:rPr>
          <w:b/>
          <w:sz w:val="24"/>
          <w:szCs w:val="24"/>
          <w:lang w:val="kk-KZ"/>
        </w:rPr>
      </w:pPr>
      <w:r w:rsidRPr="000C1676">
        <w:rPr>
          <w:b/>
          <w:color w:val="000000"/>
          <w:sz w:val="24"/>
          <w:szCs w:val="24"/>
          <w:lang w:val="kk-KZ" w:eastAsia="kk-KZ"/>
        </w:rPr>
        <w:t>САБЫРЛ</w:t>
      </w:r>
      <w:r w:rsidR="00A4568A" w:rsidRPr="000C1676">
        <w:rPr>
          <w:b/>
          <w:color w:val="000000"/>
          <w:sz w:val="24"/>
          <w:szCs w:val="24"/>
          <w:lang w:val="kk-KZ" w:eastAsia="kk-KZ"/>
        </w:rPr>
        <w:t>ЫҚ</w:t>
      </w:r>
    </w:p>
    <w:p w:rsidR="00107078" w:rsidRPr="000C1676" w:rsidRDefault="001E552F" w:rsidP="000C1676">
      <w:pPr>
        <w:pStyle w:val="af6"/>
        <w:shd w:val="clear" w:color="auto" w:fill="auto"/>
        <w:spacing w:line="240" w:lineRule="auto"/>
        <w:ind w:left="20" w:right="20" w:firstLine="0"/>
        <w:rPr>
          <w:color w:val="000000"/>
          <w:sz w:val="24"/>
          <w:szCs w:val="24"/>
          <w:lang w:val="kk-KZ" w:eastAsia="kk-KZ"/>
        </w:rPr>
      </w:pPr>
      <w:r w:rsidRPr="000C1676">
        <w:rPr>
          <w:color w:val="000000"/>
          <w:sz w:val="24"/>
          <w:szCs w:val="24"/>
          <w:lang w:val="kk-KZ" w:eastAsia="kk-KZ"/>
        </w:rPr>
        <w:t>Үркітсе де мы</w:t>
      </w:r>
      <w:r w:rsidR="00107078" w:rsidRPr="000C1676">
        <w:rPr>
          <w:color w:val="000000"/>
          <w:sz w:val="24"/>
          <w:szCs w:val="24"/>
          <w:lang w:val="kk-KZ" w:eastAsia="kk-KZ"/>
        </w:rPr>
        <w:t>ң</w:t>
      </w:r>
      <w:r w:rsidRPr="000C1676">
        <w:rPr>
          <w:color w:val="000000"/>
          <w:sz w:val="24"/>
          <w:szCs w:val="24"/>
          <w:lang w:val="kk-KZ" w:eastAsia="kk-KZ"/>
        </w:rPr>
        <w:t xml:space="preserve"> </w:t>
      </w:r>
      <w:r w:rsidR="00A4568A" w:rsidRPr="000C1676">
        <w:rPr>
          <w:color w:val="000000"/>
          <w:sz w:val="24"/>
          <w:szCs w:val="24"/>
          <w:lang w:val="kk-KZ" w:eastAsia="kk-KZ"/>
        </w:rPr>
        <w:t>қа</w:t>
      </w:r>
      <w:r w:rsidRPr="000C1676">
        <w:rPr>
          <w:color w:val="000000"/>
          <w:sz w:val="24"/>
          <w:szCs w:val="24"/>
          <w:lang w:val="kk-KZ" w:eastAsia="kk-KZ"/>
        </w:rPr>
        <w:t xml:space="preserve">йғы, </w:t>
      </w:r>
    </w:p>
    <w:p w:rsidR="00107078" w:rsidRPr="000C1676" w:rsidRDefault="00107078" w:rsidP="000C1676">
      <w:pPr>
        <w:pStyle w:val="af6"/>
        <w:shd w:val="clear" w:color="auto" w:fill="auto"/>
        <w:spacing w:line="240" w:lineRule="auto"/>
        <w:ind w:left="20" w:right="20" w:firstLine="0"/>
        <w:rPr>
          <w:color w:val="000000"/>
          <w:sz w:val="24"/>
          <w:szCs w:val="24"/>
          <w:lang w:val="kk-KZ" w:eastAsia="kk-KZ"/>
        </w:rPr>
      </w:pPr>
      <w:r w:rsidRPr="000C1676">
        <w:rPr>
          <w:color w:val="000000"/>
          <w:sz w:val="24"/>
          <w:szCs w:val="24"/>
          <w:lang w:val="kk-KZ" w:eastAsia="kk-KZ"/>
        </w:rPr>
        <w:t>Үкілі үміт шың</w:t>
      </w:r>
      <w:r w:rsidR="001E552F" w:rsidRPr="000C1676">
        <w:rPr>
          <w:color w:val="000000"/>
          <w:sz w:val="24"/>
          <w:szCs w:val="24"/>
          <w:lang w:val="kk-KZ" w:eastAsia="kk-KZ"/>
        </w:rPr>
        <w:t xml:space="preserve">дайды. </w:t>
      </w:r>
    </w:p>
    <w:p w:rsidR="00107078" w:rsidRPr="000C1676" w:rsidRDefault="001E552F" w:rsidP="000C1676">
      <w:pPr>
        <w:pStyle w:val="af6"/>
        <w:shd w:val="clear" w:color="auto" w:fill="auto"/>
        <w:spacing w:line="240" w:lineRule="auto"/>
        <w:ind w:left="20" w:right="20" w:firstLine="0"/>
        <w:rPr>
          <w:color w:val="000000"/>
          <w:sz w:val="24"/>
          <w:szCs w:val="24"/>
          <w:lang w:val="kk-KZ" w:eastAsia="kk-KZ"/>
        </w:rPr>
      </w:pPr>
      <w:r w:rsidRPr="000C1676">
        <w:rPr>
          <w:color w:val="000000"/>
          <w:sz w:val="24"/>
          <w:szCs w:val="24"/>
          <w:lang w:val="kk-KZ" w:eastAsia="kk-KZ"/>
        </w:rPr>
        <w:t xml:space="preserve">Сабырлыға сыйлық бар, </w:t>
      </w:r>
    </w:p>
    <w:p w:rsidR="001E552F" w:rsidRPr="000C1676" w:rsidRDefault="001E552F" w:rsidP="000C1676">
      <w:pPr>
        <w:pStyle w:val="af6"/>
        <w:shd w:val="clear" w:color="auto" w:fill="auto"/>
        <w:spacing w:line="240" w:lineRule="auto"/>
        <w:ind w:left="20" w:right="20" w:firstLine="0"/>
        <w:rPr>
          <w:color w:val="000000"/>
          <w:sz w:val="24"/>
          <w:szCs w:val="24"/>
          <w:lang w:val="kk-KZ" w:eastAsia="kk-KZ"/>
        </w:rPr>
      </w:pPr>
      <w:r w:rsidRPr="000C1676">
        <w:rPr>
          <w:color w:val="000000"/>
          <w:sz w:val="24"/>
          <w:szCs w:val="24"/>
          <w:lang w:val="kk-KZ" w:eastAsia="kk-KZ"/>
        </w:rPr>
        <w:t>Сағын</w:t>
      </w:r>
      <w:r w:rsidR="00107078" w:rsidRPr="000C1676">
        <w:rPr>
          <w:color w:val="000000"/>
          <w:sz w:val="24"/>
          <w:szCs w:val="24"/>
          <w:lang w:val="kk-KZ" w:eastAsia="kk-KZ"/>
        </w:rPr>
        <w:t xml:space="preserve"> </w:t>
      </w:r>
      <w:r w:rsidRPr="000C1676">
        <w:rPr>
          <w:color w:val="000000"/>
          <w:sz w:val="24"/>
          <w:szCs w:val="24"/>
          <w:lang w:val="kk-KZ" w:eastAsia="kk-KZ"/>
        </w:rPr>
        <w:t>дейді сынбайды.</w:t>
      </w:r>
    </w:p>
    <w:p w:rsidR="00107078" w:rsidRPr="000C1676" w:rsidRDefault="00107078" w:rsidP="000C1676">
      <w:pPr>
        <w:pStyle w:val="af6"/>
        <w:shd w:val="clear" w:color="auto" w:fill="auto"/>
        <w:spacing w:line="240" w:lineRule="auto"/>
        <w:ind w:left="20" w:right="20" w:firstLine="0"/>
        <w:rPr>
          <w:sz w:val="24"/>
          <w:szCs w:val="24"/>
          <w:lang w:val="kk-KZ"/>
        </w:rPr>
      </w:pPr>
    </w:p>
    <w:p w:rsidR="00107078" w:rsidRPr="000C1676" w:rsidRDefault="001E552F" w:rsidP="000C1676">
      <w:pPr>
        <w:pStyle w:val="af6"/>
        <w:shd w:val="clear" w:color="auto" w:fill="auto"/>
        <w:spacing w:line="240" w:lineRule="auto"/>
        <w:ind w:left="20" w:right="20" w:firstLine="0"/>
        <w:rPr>
          <w:color w:val="000000"/>
          <w:sz w:val="24"/>
          <w:szCs w:val="24"/>
          <w:lang w:val="kk-KZ" w:eastAsia="kk-KZ"/>
        </w:rPr>
      </w:pPr>
      <w:r w:rsidRPr="000C1676">
        <w:rPr>
          <w:color w:val="000000"/>
          <w:sz w:val="24"/>
          <w:szCs w:val="24"/>
          <w:lang w:val="kk-KZ" w:eastAsia="kk-KZ"/>
        </w:rPr>
        <w:t>Тағдыр көнбей ыр</w:t>
      </w:r>
      <w:r w:rsidR="00A4568A" w:rsidRPr="000C1676">
        <w:rPr>
          <w:color w:val="000000"/>
          <w:sz w:val="24"/>
          <w:szCs w:val="24"/>
          <w:lang w:val="kk-KZ" w:eastAsia="kk-KZ"/>
        </w:rPr>
        <w:t>ыққа</w:t>
      </w:r>
      <w:r w:rsidRPr="000C1676">
        <w:rPr>
          <w:color w:val="000000"/>
          <w:sz w:val="24"/>
          <w:szCs w:val="24"/>
          <w:lang w:val="kk-KZ" w:eastAsia="kk-KZ"/>
        </w:rPr>
        <w:t xml:space="preserve">, </w:t>
      </w:r>
    </w:p>
    <w:p w:rsidR="00107078" w:rsidRPr="000C1676" w:rsidRDefault="00107078" w:rsidP="000C1676">
      <w:pPr>
        <w:pStyle w:val="af6"/>
        <w:shd w:val="clear" w:color="auto" w:fill="auto"/>
        <w:spacing w:line="240" w:lineRule="auto"/>
        <w:ind w:left="20" w:right="20" w:firstLine="0"/>
        <w:rPr>
          <w:color w:val="000000"/>
          <w:sz w:val="24"/>
          <w:szCs w:val="24"/>
          <w:lang w:val="kk-KZ" w:eastAsia="kk-KZ"/>
        </w:rPr>
      </w:pPr>
      <w:r w:rsidRPr="000C1676">
        <w:rPr>
          <w:color w:val="000000"/>
          <w:sz w:val="24"/>
          <w:szCs w:val="24"/>
          <w:lang w:val="kk-KZ" w:eastAsia="kk-KZ"/>
        </w:rPr>
        <w:t>Түссе басың құ</w:t>
      </w:r>
      <w:r w:rsidR="001E552F" w:rsidRPr="000C1676">
        <w:rPr>
          <w:color w:val="000000"/>
          <w:sz w:val="24"/>
          <w:szCs w:val="24"/>
          <w:lang w:val="kk-KZ" w:eastAsia="kk-KZ"/>
        </w:rPr>
        <w:t>р</w:t>
      </w:r>
      <w:r w:rsidR="00A4568A" w:rsidRPr="000C1676">
        <w:rPr>
          <w:color w:val="000000"/>
          <w:sz w:val="24"/>
          <w:szCs w:val="24"/>
          <w:lang w:val="kk-KZ" w:eastAsia="kk-KZ"/>
        </w:rPr>
        <w:t>ыққа</w:t>
      </w:r>
      <w:r w:rsidR="001E552F" w:rsidRPr="000C1676">
        <w:rPr>
          <w:color w:val="000000"/>
          <w:sz w:val="24"/>
          <w:szCs w:val="24"/>
          <w:lang w:val="kk-KZ" w:eastAsia="kk-KZ"/>
        </w:rPr>
        <w:t xml:space="preserve">. </w:t>
      </w:r>
    </w:p>
    <w:p w:rsidR="00107078" w:rsidRPr="000C1676" w:rsidRDefault="00107078" w:rsidP="000C1676">
      <w:pPr>
        <w:pStyle w:val="af6"/>
        <w:shd w:val="clear" w:color="auto" w:fill="auto"/>
        <w:spacing w:line="240" w:lineRule="auto"/>
        <w:ind w:left="20" w:right="20" w:firstLine="0"/>
        <w:rPr>
          <w:color w:val="000000"/>
          <w:sz w:val="24"/>
          <w:szCs w:val="24"/>
          <w:lang w:val="kk-KZ" w:eastAsia="kk-KZ"/>
        </w:rPr>
      </w:pPr>
      <w:r w:rsidRPr="000C1676">
        <w:rPr>
          <w:color w:val="000000"/>
          <w:sz w:val="24"/>
          <w:szCs w:val="24"/>
          <w:lang w:val="kk-KZ" w:eastAsia="kk-KZ"/>
        </w:rPr>
        <w:t>Тәң</w:t>
      </w:r>
      <w:r w:rsidR="001E552F" w:rsidRPr="000C1676">
        <w:rPr>
          <w:color w:val="000000"/>
          <w:sz w:val="24"/>
          <w:szCs w:val="24"/>
          <w:lang w:val="kk-KZ" w:eastAsia="kk-KZ"/>
        </w:rPr>
        <w:t xml:space="preserve">іріге жалынып, </w:t>
      </w:r>
    </w:p>
    <w:p w:rsidR="001E552F" w:rsidRPr="000C1676" w:rsidRDefault="00107078" w:rsidP="000C1676">
      <w:pPr>
        <w:pStyle w:val="af6"/>
        <w:shd w:val="clear" w:color="auto" w:fill="auto"/>
        <w:spacing w:line="240" w:lineRule="auto"/>
        <w:ind w:left="20" w:right="20" w:firstLine="0"/>
        <w:rPr>
          <w:color w:val="000000"/>
          <w:sz w:val="24"/>
          <w:szCs w:val="24"/>
          <w:lang w:val="kk-KZ" w:eastAsia="kk-KZ"/>
        </w:rPr>
      </w:pPr>
      <w:r w:rsidRPr="000C1676">
        <w:rPr>
          <w:color w:val="000000"/>
          <w:sz w:val="24"/>
          <w:szCs w:val="24"/>
          <w:lang w:val="kk-KZ" w:eastAsia="kk-KZ"/>
        </w:rPr>
        <w:t>«Тоба!»деуді ұ</w:t>
      </w:r>
      <w:r w:rsidR="001E552F" w:rsidRPr="000C1676">
        <w:rPr>
          <w:color w:val="000000"/>
          <w:sz w:val="24"/>
          <w:szCs w:val="24"/>
          <w:lang w:val="kk-KZ" w:eastAsia="kk-KZ"/>
        </w:rPr>
        <w:t>мытпа.</w:t>
      </w:r>
    </w:p>
    <w:p w:rsidR="00107078" w:rsidRPr="000C1676" w:rsidRDefault="00107078" w:rsidP="000C1676">
      <w:pPr>
        <w:pStyle w:val="af6"/>
        <w:shd w:val="clear" w:color="auto" w:fill="auto"/>
        <w:spacing w:line="240" w:lineRule="auto"/>
        <w:ind w:left="20" w:right="20" w:firstLine="0"/>
        <w:rPr>
          <w:sz w:val="24"/>
          <w:szCs w:val="24"/>
          <w:lang w:val="kk-KZ"/>
        </w:rPr>
      </w:pPr>
    </w:p>
    <w:p w:rsidR="00107078" w:rsidRPr="000C1676" w:rsidRDefault="001E552F" w:rsidP="000C1676">
      <w:pPr>
        <w:pStyle w:val="af6"/>
        <w:shd w:val="clear" w:color="auto" w:fill="auto"/>
        <w:spacing w:line="240" w:lineRule="auto"/>
        <w:ind w:left="20" w:right="200" w:firstLine="0"/>
        <w:jc w:val="both"/>
        <w:rPr>
          <w:color w:val="000000"/>
          <w:sz w:val="24"/>
          <w:szCs w:val="24"/>
          <w:lang w:val="kk-KZ" w:eastAsia="kk-KZ"/>
        </w:rPr>
      </w:pPr>
      <w:r w:rsidRPr="000C1676">
        <w:rPr>
          <w:color w:val="000000"/>
          <w:sz w:val="24"/>
          <w:szCs w:val="24"/>
          <w:lang w:val="kk-KZ" w:eastAsia="kk-KZ"/>
        </w:rPr>
        <w:t xml:space="preserve">Шер көйлегін шөгеріп, </w:t>
      </w:r>
    </w:p>
    <w:p w:rsidR="00107078" w:rsidRPr="000C1676" w:rsidRDefault="001E552F" w:rsidP="000C1676">
      <w:pPr>
        <w:pStyle w:val="af6"/>
        <w:shd w:val="clear" w:color="auto" w:fill="auto"/>
        <w:spacing w:line="240" w:lineRule="auto"/>
        <w:ind w:left="20" w:right="200" w:firstLine="0"/>
        <w:jc w:val="both"/>
        <w:rPr>
          <w:color w:val="000000"/>
          <w:sz w:val="24"/>
          <w:szCs w:val="24"/>
          <w:lang w:val="kk-KZ" w:eastAsia="kk-KZ"/>
        </w:rPr>
      </w:pPr>
      <w:r w:rsidRPr="000C1676">
        <w:rPr>
          <w:color w:val="000000"/>
          <w:sz w:val="24"/>
          <w:szCs w:val="24"/>
          <w:lang w:val="kk-KZ" w:eastAsia="kk-KZ"/>
        </w:rPr>
        <w:t xml:space="preserve">Шүйделі ойдан </w:t>
      </w:r>
      <w:r w:rsidRPr="000C1676">
        <w:rPr>
          <w:color w:val="000000"/>
          <w:sz w:val="24"/>
          <w:szCs w:val="24"/>
          <w:lang w:val="kk-KZ"/>
        </w:rPr>
        <w:t xml:space="preserve">от </w:t>
      </w:r>
      <w:r w:rsidRPr="000C1676">
        <w:rPr>
          <w:color w:val="000000"/>
          <w:sz w:val="24"/>
          <w:szCs w:val="24"/>
          <w:lang w:val="kk-KZ" w:eastAsia="kk-KZ"/>
        </w:rPr>
        <w:t xml:space="preserve">өріп. </w:t>
      </w:r>
    </w:p>
    <w:p w:rsidR="00107078" w:rsidRPr="000C1676" w:rsidRDefault="001E552F" w:rsidP="000C1676">
      <w:pPr>
        <w:pStyle w:val="af6"/>
        <w:shd w:val="clear" w:color="auto" w:fill="auto"/>
        <w:spacing w:line="240" w:lineRule="auto"/>
        <w:ind w:left="20" w:right="200" w:firstLine="0"/>
        <w:jc w:val="both"/>
        <w:rPr>
          <w:color w:val="000000"/>
          <w:sz w:val="24"/>
          <w:szCs w:val="24"/>
          <w:lang w:val="kk-KZ" w:eastAsia="kk-KZ"/>
        </w:rPr>
      </w:pPr>
      <w:r w:rsidRPr="000C1676">
        <w:rPr>
          <w:color w:val="000000"/>
          <w:sz w:val="24"/>
          <w:szCs w:val="24"/>
          <w:lang w:val="kk-KZ" w:eastAsia="kk-KZ"/>
        </w:rPr>
        <w:t xml:space="preserve">Шүкіршілік ап шығар </w:t>
      </w:r>
    </w:p>
    <w:p w:rsidR="001E552F" w:rsidRPr="000C1676" w:rsidRDefault="00107078" w:rsidP="000C1676">
      <w:pPr>
        <w:pStyle w:val="af6"/>
        <w:shd w:val="clear" w:color="auto" w:fill="auto"/>
        <w:spacing w:line="240" w:lineRule="auto"/>
        <w:ind w:left="20" w:right="200" w:firstLine="0"/>
        <w:jc w:val="both"/>
        <w:rPr>
          <w:sz w:val="24"/>
          <w:szCs w:val="24"/>
          <w:lang w:val="kk-KZ"/>
        </w:rPr>
      </w:pPr>
      <w:r w:rsidRPr="000C1676">
        <w:rPr>
          <w:color w:val="000000"/>
          <w:sz w:val="24"/>
          <w:szCs w:val="24"/>
          <w:lang w:val="kk-KZ" w:eastAsia="kk-KZ"/>
        </w:rPr>
        <w:t>Шырғалаң</w:t>
      </w:r>
      <w:r w:rsidR="001E552F" w:rsidRPr="000C1676">
        <w:rPr>
          <w:color w:val="000000"/>
          <w:sz w:val="24"/>
          <w:szCs w:val="24"/>
          <w:lang w:val="kk-KZ" w:eastAsia="kk-KZ"/>
        </w:rPr>
        <w:t>нан көтеріп...</w:t>
      </w:r>
    </w:p>
    <w:p w:rsidR="001E552F" w:rsidRPr="000C1676" w:rsidRDefault="001E552F" w:rsidP="000C1676">
      <w:pPr>
        <w:pStyle w:val="af6"/>
        <w:shd w:val="clear" w:color="auto" w:fill="auto"/>
        <w:spacing w:line="240" w:lineRule="auto"/>
        <w:ind w:left="100" w:right="60" w:firstLine="0"/>
        <w:rPr>
          <w:sz w:val="24"/>
          <w:szCs w:val="24"/>
          <w:lang w:val="kk-KZ"/>
        </w:rPr>
      </w:pPr>
    </w:p>
    <w:p w:rsidR="001E552F" w:rsidRPr="000C1676" w:rsidRDefault="001E552F" w:rsidP="000C1676">
      <w:pPr>
        <w:pStyle w:val="af6"/>
        <w:shd w:val="clear" w:color="auto" w:fill="auto"/>
        <w:spacing w:line="240" w:lineRule="auto"/>
        <w:ind w:left="100" w:right="60" w:firstLine="0"/>
        <w:rPr>
          <w:sz w:val="24"/>
          <w:szCs w:val="24"/>
          <w:lang w:val="kk-KZ"/>
        </w:rPr>
      </w:pPr>
    </w:p>
    <w:p w:rsidR="001E552F" w:rsidRPr="000C1676" w:rsidRDefault="001E552F" w:rsidP="000C1676">
      <w:pPr>
        <w:pStyle w:val="af6"/>
        <w:shd w:val="clear" w:color="auto" w:fill="auto"/>
        <w:spacing w:line="240" w:lineRule="auto"/>
        <w:ind w:left="100" w:right="60" w:firstLine="0"/>
        <w:rPr>
          <w:sz w:val="24"/>
          <w:szCs w:val="24"/>
          <w:lang w:val="kk-KZ"/>
        </w:rPr>
      </w:pPr>
    </w:p>
    <w:p w:rsidR="001E552F" w:rsidRPr="000C1676" w:rsidRDefault="001E552F" w:rsidP="000C1676">
      <w:pPr>
        <w:pStyle w:val="af6"/>
        <w:shd w:val="clear" w:color="auto" w:fill="auto"/>
        <w:spacing w:line="240" w:lineRule="auto"/>
        <w:ind w:left="100" w:right="60" w:firstLine="0"/>
        <w:rPr>
          <w:sz w:val="24"/>
          <w:szCs w:val="24"/>
          <w:lang w:val="kk-KZ"/>
        </w:rPr>
      </w:pPr>
    </w:p>
    <w:p w:rsidR="001E552F" w:rsidRPr="000C1676" w:rsidRDefault="001E552F" w:rsidP="000C1676">
      <w:pPr>
        <w:pStyle w:val="af6"/>
        <w:shd w:val="clear" w:color="auto" w:fill="auto"/>
        <w:spacing w:line="240" w:lineRule="auto"/>
        <w:ind w:left="100" w:right="60" w:firstLine="0"/>
        <w:rPr>
          <w:sz w:val="24"/>
          <w:szCs w:val="24"/>
          <w:lang w:val="kk-KZ"/>
        </w:rPr>
      </w:pPr>
      <w:r w:rsidRPr="000C1676">
        <w:rPr>
          <w:sz w:val="24"/>
          <w:szCs w:val="24"/>
          <w:lang w:val="kk-KZ"/>
        </w:rPr>
        <w:t>**</w:t>
      </w:r>
    </w:p>
    <w:p w:rsidR="001E552F" w:rsidRPr="000C1676" w:rsidRDefault="001E552F" w:rsidP="000C1676">
      <w:pPr>
        <w:pStyle w:val="af6"/>
        <w:shd w:val="clear" w:color="auto" w:fill="auto"/>
        <w:spacing w:line="240" w:lineRule="auto"/>
        <w:ind w:left="20" w:firstLine="0"/>
        <w:jc w:val="both"/>
        <w:rPr>
          <w:sz w:val="24"/>
          <w:szCs w:val="24"/>
          <w:lang w:val="kk-KZ"/>
        </w:rPr>
      </w:pPr>
      <w:r w:rsidRPr="000C1676">
        <w:rPr>
          <w:color w:val="000000"/>
          <w:sz w:val="24"/>
          <w:szCs w:val="24"/>
          <w:lang w:val="kk-KZ" w:eastAsia="kk-KZ"/>
        </w:rPr>
        <w:t>Жүрегімді жадыратар сөзі бал,</w:t>
      </w:r>
    </w:p>
    <w:p w:rsidR="009F7437" w:rsidRPr="000C1676" w:rsidRDefault="00A4568A" w:rsidP="000C1676">
      <w:pPr>
        <w:pStyle w:val="af6"/>
        <w:shd w:val="clear" w:color="auto" w:fill="auto"/>
        <w:spacing w:line="240" w:lineRule="auto"/>
        <w:ind w:left="20" w:right="360" w:firstLine="0"/>
        <w:jc w:val="both"/>
        <w:rPr>
          <w:color w:val="000000"/>
          <w:sz w:val="24"/>
          <w:szCs w:val="24"/>
          <w:lang w:val="kk-KZ" w:eastAsia="kk-KZ"/>
        </w:rPr>
      </w:pPr>
      <w:r w:rsidRPr="000C1676">
        <w:rPr>
          <w:color w:val="000000"/>
          <w:sz w:val="24"/>
          <w:szCs w:val="24"/>
          <w:lang w:val="kk-KZ"/>
        </w:rPr>
        <w:t>Қо</w:t>
      </w:r>
      <w:r w:rsidR="001E552F" w:rsidRPr="000C1676">
        <w:rPr>
          <w:color w:val="000000"/>
          <w:sz w:val="24"/>
          <w:szCs w:val="24"/>
          <w:lang w:val="kk-KZ"/>
        </w:rPr>
        <w:t xml:space="preserve">с </w:t>
      </w:r>
      <w:r w:rsidR="001E552F" w:rsidRPr="000C1676">
        <w:rPr>
          <w:color w:val="000000"/>
          <w:sz w:val="24"/>
          <w:szCs w:val="24"/>
          <w:lang w:val="kk-KZ" w:eastAsia="kk-KZ"/>
        </w:rPr>
        <w:t xml:space="preserve">бүлдіршін, қос балапан, </w:t>
      </w:r>
      <w:r w:rsidRPr="000C1676">
        <w:rPr>
          <w:color w:val="000000"/>
          <w:sz w:val="24"/>
          <w:szCs w:val="24"/>
          <w:lang w:val="kk-KZ" w:eastAsia="kk-KZ"/>
        </w:rPr>
        <w:t>қо</w:t>
      </w:r>
      <w:r w:rsidR="001E552F" w:rsidRPr="000C1676">
        <w:rPr>
          <w:color w:val="000000"/>
          <w:sz w:val="24"/>
          <w:szCs w:val="24"/>
          <w:lang w:val="kk-KZ" w:eastAsia="kk-KZ"/>
        </w:rPr>
        <w:t xml:space="preserve">зылар. </w:t>
      </w:r>
    </w:p>
    <w:p w:rsidR="009F7437" w:rsidRPr="000C1676" w:rsidRDefault="001E552F" w:rsidP="000C1676">
      <w:pPr>
        <w:pStyle w:val="af6"/>
        <w:shd w:val="clear" w:color="auto" w:fill="auto"/>
        <w:spacing w:line="240" w:lineRule="auto"/>
        <w:ind w:left="20" w:right="360" w:firstLine="0"/>
        <w:jc w:val="both"/>
        <w:rPr>
          <w:color w:val="000000"/>
          <w:sz w:val="24"/>
          <w:szCs w:val="24"/>
          <w:lang w:val="kk-KZ" w:eastAsia="kk-KZ"/>
        </w:rPr>
      </w:pPr>
      <w:r w:rsidRPr="000C1676">
        <w:rPr>
          <w:color w:val="000000"/>
          <w:sz w:val="24"/>
          <w:szCs w:val="24"/>
          <w:lang w:eastAsia="kk-KZ"/>
        </w:rPr>
        <w:t xml:space="preserve">Сендерменен жан-жарасы жазылар, </w:t>
      </w:r>
    </w:p>
    <w:p w:rsidR="001E552F" w:rsidRPr="000C1676" w:rsidRDefault="001E552F" w:rsidP="000C1676">
      <w:pPr>
        <w:pStyle w:val="af6"/>
        <w:shd w:val="clear" w:color="auto" w:fill="auto"/>
        <w:spacing w:line="240" w:lineRule="auto"/>
        <w:ind w:left="20" w:right="360" w:firstLine="0"/>
        <w:jc w:val="both"/>
        <w:rPr>
          <w:color w:val="000000"/>
          <w:sz w:val="24"/>
          <w:szCs w:val="24"/>
          <w:lang w:val="kk-KZ" w:eastAsia="kk-KZ"/>
        </w:rPr>
      </w:pPr>
      <w:r w:rsidRPr="000C1676">
        <w:rPr>
          <w:color w:val="000000"/>
          <w:sz w:val="24"/>
          <w:szCs w:val="24"/>
          <w:lang w:eastAsia="kk-KZ"/>
        </w:rPr>
        <w:t xml:space="preserve">Сендерменен өмір </w:t>
      </w:r>
      <w:r w:rsidR="009F7437" w:rsidRPr="000C1676">
        <w:rPr>
          <w:color w:val="000000"/>
          <w:sz w:val="24"/>
          <w:szCs w:val="24"/>
          <w:lang w:val="kk-KZ" w:eastAsia="kk-KZ"/>
        </w:rPr>
        <w:t>ұ</w:t>
      </w:r>
      <w:r w:rsidRPr="000C1676">
        <w:rPr>
          <w:color w:val="000000"/>
          <w:sz w:val="24"/>
          <w:szCs w:val="24"/>
          <w:lang w:eastAsia="kk-KZ"/>
        </w:rPr>
        <w:t>зап созылар.</w:t>
      </w:r>
    </w:p>
    <w:p w:rsidR="009F7437" w:rsidRPr="000C1676" w:rsidRDefault="009F7437" w:rsidP="000C1676">
      <w:pPr>
        <w:pStyle w:val="af6"/>
        <w:shd w:val="clear" w:color="auto" w:fill="auto"/>
        <w:spacing w:line="240" w:lineRule="auto"/>
        <w:ind w:left="20" w:right="360" w:firstLine="0"/>
        <w:jc w:val="both"/>
        <w:rPr>
          <w:sz w:val="24"/>
          <w:szCs w:val="24"/>
          <w:lang w:val="kk-KZ"/>
        </w:rPr>
      </w:pPr>
    </w:p>
    <w:p w:rsidR="009F7437" w:rsidRPr="000C1676" w:rsidRDefault="001E552F" w:rsidP="000C1676">
      <w:pPr>
        <w:pStyle w:val="af6"/>
        <w:shd w:val="clear" w:color="auto" w:fill="auto"/>
        <w:spacing w:line="240" w:lineRule="auto"/>
        <w:ind w:left="20" w:right="360" w:firstLine="0"/>
        <w:rPr>
          <w:color w:val="000000"/>
          <w:sz w:val="24"/>
          <w:szCs w:val="24"/>
          <w:lang w:val="kk-KZ" w:eastAsia="kk-KZ"/>
        </w:rPr>
      </w:pPr>
      <w:r w:rsidRPr="000C1676">
        <w:rPr>
          <w:color w:val="000000"/>
          <w:sz w:val="24"/>
          <w:szCs w:val="24"/>
          <w:lang w:eastAsia="kk-KZ"/>
        </w:rPr>
        <w:t xml:space="preserve">Сендер </w:t>
      </w:r>
      <w:r w:rsidRPr="000C1676">
        <w:rPr>
          <w:color w:val="000000"/>
          <w:sz w:val="24"/>
          <w:szCs w:val="24"/>
        </w:rPr>
        <w:t xml:space="preserve">барда мен </w:t>
      </w:r>
      <w:r w:rsidR="00A4568A" w:rsidRPr="000C1676">
        <w:rPr>
          <w:color w:val="000000"/>
          <w:sz w:val="24"/>
          <w:szCs w:val="24"/>
          <w:lang w:eastAsia="kk-KZ"/>
        </w:rPr>
        <w:t>қа</w:t>
      </w:r>
      <w:r w:rsidRPr="000C1676">
        <w:rPr>
          <w:color w:val="000000"/>
          <w:sz w:val="24"/>
          <w:szCs w:val="24"/>
          <w:lang w:eastAsia="kk-KZ"/>
        </w:rPr>
        <w:t xml:space="preserve">лайша жасимын, </w:t>
      </w:r>
    </w:p>
    <w:p w:rsidR="009F7437" w:rsidRPr="000C1676" w:rsidRDefault="001E552F" w:rsidP="000C1676">
      <w:pPr>
        <w:pStyle w:val="af6"/>
        <w:shd w:val="clear" w:color="auto" w:fill="auto"/>
        <w:spacing w:line="240" w:lineRule="auto"/>
        <w:ind w:left="20" w:right="360" w:firstLine="0"/>
        <w:rPr>
          <w:color w:val="000000"/>
          <w:sz w:val="24"/>
          <w:szCs w:val="24"/>
          <w:lang w:val="kk-KZ" w:eastAsia="kk-KZ"/>
        </w:rPr>
      </w:pPr>
      <w:r w:rsidRPr="000C1676">
        <w:rPr>
          <w:color w:val="000000"/>
          <w:sz w:val="24"/>
          <w:szCs w:val="24"/>
          <w:lang w:val="kk-KZ" w:eastAsia="kk-KZ"/>
        </w:rPr>
        <w:t xml:space="preserve">Сендер </w:t>
      </w:r>
      <w:r w:rsidRPr="000C1676">
        <w:rPr>
          <w:color w:val="000000"/>
          <w:sz w:val="24"/>
          <w:szCs w:val="24"/>
          <w:lang w:val="kk-KZ"/>
        </w:rPr>
        <w:t xml:space="preserve">барда </w:t>
      </w:r>
      <w:r w:rsidRPr="000C1676">
        <w:rPr>
          <w:color w:val="000000"/>
          <w:sz w:val="24"/>
          <w:szCs w:val="24"/>
          <w:lang w:val="kk-KZ" w:eastAsia="kk-KZ"/>
        </w:rPr>
        <w:t>шаттанамын, тасимын.</w:t>
      </w:r>
    </w:p>
    <w:p w:rsidR="009F7437" w:rsidRPr="000C1676" w:rsidRDefault="001E552F" w:rsidP="000C1676">
      <w:pPr>
        <w:pStyle w:val="af6"/>
        <w:shd w:val="clear" w:color="auto" w:fill="auto"/>
        <w:spacing w:line="240" w:lineRule="auto"/>
        <w:ind w:left="20" w:right="360" w:firstLine="0"/>
        <w:rPr>
          <w:color w:val="000000"/>
          <w:sz w:val="24"/>
          <w:szCs w:val="24"/>
          <w:lang w:val="kk-KZ" w:eastAsia="kk-KZ"/>
        </w:rPr>
      </w:pPr>
      <w:r w:rsidRPr="000C1676">
        <w:rPr>
          <w:color w:val="000000"/>
          <w:sz w:val="24"/>
          <w:szCs w:val="24"/>
          <w:lang w:val="kk-KZ" w:eastAsia="kk-KZ"/>
        </w:rPr>
        <w:t>Таңсәріден ба</w:t>
      </w:r>
      <w:r w:rsidR="00A4568A" w:rsidRPr="000C1676">
        <w:rPr>
          <w:color w:val="000000"/>
          <w:sz w:val="24"/>
          <w:szCs w:val="24"/>
          <w:lang w:val="kk-KZ" w:eastAsia="kk-KZ"/>
        </w:rPr>
        <w:t>қы</w:t>
      </w:r>
      <w:r w:rsidRPr="000C1676">
        <w:rPr>
          <w:color w:val="000000"/>
          <w:sz w:val="24"/>
          <w:szCs w:val="24"/>
          <w:lang w:val="kk-KZ" w:eastAsia="kk-KZ"/>
        </w:rPr>
        <w:t xml:space="preserve">т тілеп сендерге, </w:t>
      </w:r>
    </w:p>
    <w:p w:rsidR="001E552F" w:rsidRPr="000C1676" w:rsidRDefault="009F7437" w:rsidP="000C1676">
      <w:pPr>
        <w:pStyle w:val="af6"/>
        <w:shd w:val="clear" w:color="auto" w:fill="auto"/>
        <w:spacing w:line="240" w:lineRule="auto"/>
        <w:ind w:left="20" w:right="360" w:firstLine="0"/>
        <w:rPr>
          <w:sz w:val="24"/>
          <w:szCs w:val="24"/>
          <w:lang w:val="kk-KZ"/>
        </w:rPr>
      </w:pPr>
      <w:r w:rsidRPr="000C1676">
        <w:rPr>
          <w:color w:val="000000"/>
          <w:sz w:val="24"/>
          <w:szCs w:val="24"/>
          <w:lang w:val="kk-KZ" w:eastAsia="kk-KZ"/>
        </w:rPr>
        <w:t>Жайнамаздың құ</w:t>
      </w:r>
      <w:r w:rsidR="001E552F" w:rsidRPr="000C1676">
        <w:rPr>
          <w:color w:val="000000"/>
          <w:sz w:val="24"/>
          <w:szCs w:val="24"/>
          <w:lang w:val="kk-KZ" w:eastAsia="kk-KZ"/>
        </w:rPr>
        <w:t>зырына бас идім.</w:t>
      </w:r>
    </w:p>
    <w:p w:rsidR="001E552F" w:rsidRPr="000C1676" w:rsidRDefault="001E552F" w:rsidP="000C1676">
      <w:pPr>
        <w:pStyle w:val="72"/>
        <w:shd w:val="clear" w:color="auto" w:fill="auto"/>
        <w:spacing w:after="0" w:line="240" w:lineRule="auto"/>
        <w:ind w:left="20"/>
        <w:rPr>
          <w:rFonts w:ascii="Times New Roman" w:hAnsi="Times New Roman" w:cs="Times New Roman"/>
          <w:sz w:val="24"/>
          <w:szCs w:val="24"/>
        </w:rPr>
      </w:pPr>
    </w:p>
    <w:p w:rsidR="009F7437" w:rsidRPr="000C1676" w:rsidRDefault="001E552F" w:rsidP="000C1676">
      <w:pPr>
        <w:pStyle w:val="af6"/>
        <w:shd w:val="clear" w:color="auto" w:fill="auto"/>
        <w:spacing w:line="240" w:lineRule="auto"/>
        <w:ind w:left="20" w:right="60" w:firstLine="0"/>
        <w:rPr>
          <w:color w:val="000000"/>
          <w:sz w:val="24"/>
          <w:szCs w:val="24"/>
          <w:lang w:val="kk-KZ" w:eastAsia="kk-KZ"/>
        </w:rPr>
      </w:pPr>
      <w:r w:rsidRPr="000C1676">
        <w:rPr>
          <w:color w:val="000000"/>
          <w:sz w:val="24"/>
          <w:szCs w:val="24"/>
        </w:rPr>
        <w:t xml:space="preserve">Сендер барда </w:t>
      </w:r>
      <w:r w:rsidRPr="000C1676">
        <w:rPr>
          <w:color w:val="000000"/>
          <w:sz w:val="24"/>
          <w:szCs w:val="24"/>
          <w:lang w:eastAsia="kk-KZ"/>
        </w:rPr>
        <w:t>дей алмаймын сын</w:t>
      </w:r>
      <w:r w:rsidR="00A4568A" w:rsidRPr="000C1676">
        <w:rPr>
          <w:color w:val="000000"/>
          <w:sz w:val="24"/>
          <w:szCs w:val="24"/>
          <w:lang w:eastAsia="kk-KZ"/>
        </w:rPr>
        <w:t>ық</w:t>
      </w:r>
      <w:r w:rsidRPr="000C1676">
        <w:rPr>
          <w:color w:val="000000"/>
          <w:sz w:val="24"/>
          <w:szCs w:val="24"/>
          <w:lang w:eastAsia="kk-KZ"/>
        </w:rPr>
        <w:t xml:space="preserve">пын, </w:t>
      </w:r>
    </w:p>
    <w:p w:rsidR="009F7437" w:rsidRPr="000C1676" w:rsidRDefault="001E552F" w:rsidP="000C1676">
      <w:pPr>
        <w:pStyle w:val="af6"/>
        <w:shd w:val="clear" w:color="auto" w:fill="auto"/>
        <w:spacing w:line="240" w:lineRule="auto"/>
        <w:ind w:left="20" w:right="60" w:firstLine="0"/>
        <w:rPr>
          <w:color w:val="000000"/>
          <w:sz w:val="24"/>
          <w:szCs w:val="24"/>
          <w:lang w:val="kk-KZ" w:eastAsia="kk-KZ"/>
        </w:rPr>
      </w:pPr>
      <w:r w:rsidRPr="000C1676">
        <w:rPr>
          <w:color w:val="000000"/>
          <w:sz w:val="24"/>
          <w:szCs w:val="24"/>
          <w:lang w:val="kk-KZ" w:eastAsia="kk-KZ"/>
        </w:rPr>
        <w:t xml:space="preserve">Сендерді ойлап мың </w:t>
      </w:r>
      <w:r w:rsidR="00A4568A" w:rsidRPr="000C1676">
        <w:rPr>
          <w:color w:val="000000"/>
          <w:sz w:val="24"/>
          <w:szCs w:val="24"/>
          <w:lang w:val="kk-KZ" w:eastAsia="kk-KZ"/>
        </w:rPr>
        <w:t>қа</w:t>
      </w:r>
      <w:r w:rsidR="009F7437" w:rsidRPr="000C1676">
        <w:rPr>
          <w:color w:val="000000"/>
          <w:sz w:val="24"/>
          <w:szCs w:val="24"/>
          <w:lang w:val="kk-KZ" w:eastAsia="kk-KZ"/>
        </w:rPr>
        <w:t>йғымды ұ</w:t>
      </w:r>
      <w:r w:rsidRPr="000C1676">
        <w:rPr>
          <w:color w:val="000000"/>
          <w:sz w:val="24"/>
          <w:szCs w:val="24"/>
          <w:lang w:val="kk-KZ" w:eastAsia="kk-KZ"/>
        </w:rPr>
        <w:t xml:space="preserve">мыттым </w:t>
      </w:r>
    </w:p>
    <w:p w:rsidR="009F7437" w:rsidRPr="000C1676" w:rsidRDefault="001E552F" w:rsidP="000C1676">
      <w:pPr>
        <w:pStyle w:val="af6"/>
        <w:shd w:val="clear" w:color="auto" w:fill="auto"/>
        <w:spacing w:line="240" w:lineRule="auto"/>
        <w:ind w:left="20" w:right="60" w:firstLine="0"/>
        <w:rPr>
          <w:color w:val="000000"/>
          <w:sz w:val="24"/>
          <w:szCs w:val="24"/>
          <w:lang w:val="kk-KZ" w:eastAsia="kk-KZ"/>
        </w:rPr>
      </w:pPr>
      <w:r w:rsidRPr="000C1676">
        <w:rPr>
          <w:color w:val="000000"/>
          <w:sz w:val="24"/>
          <w:szCs w:val="24"/>
          <w:lang w:val="kk-KZ" w:eastAsia="kk-KZ"/>
        </w:rPr>
        <w:t xml:space="preserve">Жылату </w:t>
      </w:r>
      <w:r w:rsidRPr="000C1676">
        <w:rPr>
          <w:color w:val="000000"/>
          <w:sz w:val="24"/>
          <w:szCs w:val="24"/>
          <w:lang w:val="kk-KZ"/>
        </w:rPr>
        <w:t xml:space="preserve">да, </w:t>
      </w:r>
      <w:r w:rsidR="009F7437" w:rsidRPr="000C1676">
        <w:rPr>
          <w:color w:val="000000"/>
          <w:sz w:val="24"/>
          <w:szCs w:val="24"/>
          <w:lang w:val="kk-KZ" w:eastAsia="kk-KZ"/>
        </w:rPr>
        <w:t>қ</w:t>
      </w:r>
      <w:r w:rsidRPr="000C1676">
        <w:rPr>
          <w:color w:val="000000"/>
          <w:sz w:val="24"/>
          <w:szCs w:val="24"/>
          <w:lang w:val="kk-KZ" w:eastAsia="kk-KZ"/>
        </w:rPr>
        <w:t xml:space="preserve">уанту </w:t>
      </w:r>
      <w:r w:rsidRPr="000C1676">
        <w:rPr>
          <w:color w:val="000000"/>
          <w:sz w:val="24"/>
          <w:szCs w:val="24"/>
          <w:lang w:val="kk-KZ"/>
        </w:rPr>
        <w:t xml:space="preserve">да </w:t>
      </w:r>
      <w:r w:rsidR="00A4568A" w:rsidRPr="000C1676">
        <w:rPr>
          <w:color w:val="000000"/>
          <w:sz w:val="24"/>
          <w:szCs w:val="24"/>
          <w:lang w:val="kk-KZ" w:eastAsia="kk-KZ"/>
        </w:rPr>
        <w:t>қо</w:t>
      </w:r>
      <w:r w:rsidRPr="000C1676">
        <w:rPr>
          <w:color w:val="000000"/>
          <w:sz w:val="24"/>
          <w:szCs w:val="24"/>
          <w:lang w:val="kk-KZ" w:eastAsia="kk-KZ"/>
        </w:rPr>
        <w:t xml:space="preserve">лында </w:t>
      </w:r>
    </w:p>
    <w:p w:rsidR="001E552F" w:rsidRPr="000C1676" w:rsidRDefault="001E552F" w:rsidP="000C1676">
      <w:pPr>
        <w:pStyle w:val="af6"/>
        <w:shd w:val="clear" w:color="auto" w:fill="auto"/>
        <w:spacing w:line="240" w:lineRule="auto"/>
        <w:ind w:left="20" w:right="60" w:firstLine="0"/>
        <w:rPr>
          <w:sz w:val="24"/>
          <w:szCs w:val="24"/>
          <w:lang w:val="kk-KZ"/>
        </w:rPr>
      </w:pPr>
      <w:r w:rsidRPr="000C1676">
        <w:rPr>
          <w:color w:val="000000"/>
          <w:sz w:val="24"/>
          <w:szCs w:val="24"/>
          <w:lang w:val="kk-KZ" w:eastAsia="kk-KZ"/>
        </w:rPr>
        <w:t>Жарат</w:t>
      </w:r>
      <w:r w:rsidR="00A4568A" w:rsidRPr="000C1676">
        <w:rPr>
          <w:color w:val="000000"/>
          <w:sz w:val="24"/>
          <w:szCs w:val="24"/>
          <w:lang w:val="kk-KZ" w:eastAsia="kk-KZ"/>
        </w:rPr>
        <w:t>қа</w:t>
      </w:r>
      <w:r w:rsidR="009F7437" w:rsidRPr="000C1676">
        <w:rPr>
          <w:color w:val="000000"/>
          <w:sz w:val="24"/>
          <w:szCs w:val="24"/>
          <w:lang w:val="kk-KZ" w:eastAsia="kk-KZ"/>
        </w:rPr>
        <w:t>нның күштілігін шын ұқ</w:t>
      </w:r>
      <w:r w:rsidRPr="000C1676">
        <w:rPr>
          <w:color w:val="000000"/>
          <w:sz w:val="24"/>
          <w:szCs w:val="24"/>
          <w:lang w:val="kk-KZ" w:eastAsia="kk-KZ"/>
        </w:rPr>
        <w:t>тым...</w:t>
      </w:r>
    </w:p>
    <w:p w:rsidR="001E552F" w:rsidRPr="000C1676" w:rsidRDefault="001E552F" w:rsidP="000C1676">
      <w:pPr>
        <w:pStyle w:val="af6"/>
        <w:shd w:val="clear" w:color="auto" w:fill="auto"/>
        <w:spacing w:line="240" w:lineRule="auto"/>
        <w:ind w:left="100" w:right="60" w:firstLine="0"/>
        <w:rPr>
          <w:sz w:val="24"/>
          <w:szCs w:val="24"/>
          <w:lang w:val="kk-KZ"/>
        </w:rPr>
      </w:pPr>
    </w:p>
    <w:p w:rsidR="001E552F" w:rsidRPr="000C1676" w:rsidRDefault="001E552F" w:rsidP="000C1676">
      <w:pPr>
        <w:pStyle w:val="af6"/>
        <w:shd w:val="clear" w:color="auto" w:fill="auto"/>
        <w:spacing w:line="240" w:lineRule="auto"/>
        <w:ind w:left="100" w:right="60" w:firstLine="0"/>
        <w:rPr>
          <w:sz w:val="24"/>
          <w:szCs w:val="24"/>
          <w:lang w:val="kk-KZ"/>
        </w:rPr>
      </w:pPr>
      <w:r w:rsidRPr="000C1676">
        <w:rPr>
          <w:sz w:val="24"/>
          <w:szCs w:val="24"/>
          <w:lang w:val="kk-KZ"/>
        </w:rPr>
        <w:t>**</w:t>
      </w:r>
    </w:p>
    <w:p w:rsidR="009F7437" w:rsidRPr="000C1676" w:rsidRDefault="001E552F"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rPr>
        <w:t xml:space="preserve">Сел </w:t>
      </w:r>
      <w:r w:rsidRPr="000C1676">
        <w:rPr>
          <w:color w:val="000000"/>
          <w:sz w:val="24"/>
          <w:szCs w:val="24"/>
          <w:lang w:val="kk-KZ" w:eastAsia="kk-KZ"/>
        </w:rPr>
        <w:t xml:space="preserve">боп </w:t>
      </w:r>
      <w:r w:rsidR="00A4568A" w:rsidRPr="000C1676">
        <w:rPr>
          <w:color w:val="000000"/>
          <w:sz w:val="24"/>
          <w:szCs w:val="24"/>
          <w:lang w:val="kk-KZ" w:eastAsia="kk-KZ"/>
        </w:rPr>
        <w:t>аққа</w:t>
      </w:r>
      <w:r w:rsidRPr="000C1676">
        <w:rPr>
          <w:color w:val="000000"/>
          <w:sz w:val="24"/>
          <w:szCs w:val="24"/>
          <w:lang w:val="kk-KZ" w:eastAsia="kk-KZ"/>
        </w:rPr>
        <w:t xml:space="preserve">н көз жасыма малынам, </w:t>
      </w:r>
    </w:p>
    <w:p w:rsidR="001E552F" w:rsidRPr="000C1676" w:rsidRDefault="001E552F" w:rsidP="000C1676">
      <w:pPr>
        <w:pStyle w:val="af6"/>
        <w:shd w:val="clear" w:color="auto" w:fill="auto"/>
        <w:spacing w:line="240" w:lineRule="auto"/>
        <w:ind w:left="60" w:firstLine="0"/>
        <w:rPr>
          <w:sz w:val="24"/>
          <w:szCs w:val="24"/>
          <w:lang w:val="kk-KZ"/>
        </w:rPr>
      </w:pPr>
      <w:r w:rsidRPr="000C1676">
        <w:rPr>
          <w:color w:val="000000"/>
          <w:sz w:val="24"/>
          <w:szCs w:val="24"/>
          <w:lang w:val="kk-KZ" w:eastAsia="kk-KZ"/>
        </w:rPr>
        <w:t>Ертелі-кеш уайымға салынам.</w:t>
      </w:r>
    </w:p>
    <w:p w:rsidR="009F7437" w:rsidRPr="000C1676" w:rsidRDefault="001E552F"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 xml:space="preserve">Жеткізші деп арманымды Аллаға, </w:t>
      </w:r>
    </w:p>
    <w:p w:rsidR="001E552F" w:rsidRPr="000C1676" w:rsidRDefault="001E552F"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Ат</w:t>
      </w:r>
      <w:r w:rsidR="00A4568A" w:rsidRPr="000C1676">
        <w:rPr>
          <w:color w:val="000000"/>
          <w:sz w:val="24"/>
          <w:szCs w:val="24"/>
          <w:lang w:val="kk-KZ" w:eastAsia="kk-KZ"/>
        </w:rPr>
        <w:t>қа</w:t>
      </w:r>
      <w:r w:rsidRPr="000C1676">
        <w:rPr>
          <w:color w:val="000000"/>
          <w:sz w:val="24"/>
          <w:szCs w:val="24"/>
          <w:lang w:val="kk-KZ" w:eastAsia="kk-KZ"/>
        </w:rPr>
        <w:t>н таңға, бат</w:t>
      </w:r>
      <w:r w:rsidR="00A4568A" w:rsidRPr="000C1676">
        <w:rPr>
          <w:color w:val="000000"/>
          <w:sz w:val="24"/>
          <w:szCs w:val="24"/>
          <w:lang w:val="kk-KZ" w:eastAsia="kk-KZ"/>
        </w:rPr>
        <w:t>қа</w:t>
      </w:r>
      <w:r w:rsidRPr="000C1676">
        <w:rPr>
          <w:color w:val="000000"/>
          <w:sz w:val="24"/>
          <w:szCs w:val="24"/>
          <w:lang w:val="kk-KZ" w:eastAsia="kk-KZ"/>
        </w:rPr>
        <w:t>н күнге жалынам.</w:t>
      </w:r>
    </w:p>
    <w:p w:rsidR="009F7437" w:rsidRPr="000C1676" w:rsidRDefault="009F7437" w:rsidP="000C1676">
      <w:pPr>
        <w:pStyle w:val="af6"/>
        <w:shd w:val="clear" w:color="auto" w:fill="auto"/>
        <w:spacing w:line="240" w:lineRule="auto"/>
        <w:ind w:left="60" w:firstLine="0"/>
        <w:rPr>
          <w:sz w:val="24"/>
          <w:szCs w:val="24"/>
          <w:lang w:val="kk-KZ"/>
        </w:rPr>
      </w:pPr>
    </w:p>
    <w:p w:rsidR="009F7437" w:rsidRPr="000C1676" w:rsidRDefault="001E552F"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rPr>
        <w:t xml:space="preserve">О </w:t>
      </w:r>
      <w:r w:rsidRPr="000C1676">
        <w:rPr>
          <w:color w:val="000000"/>
          <w:sz w:val="24"/>
          <w:szCs w:val="24"/>
          <w:lang w:val="kk-KZ" w:eastAsia="kk-KZ"/>
        </w:rPr>
        <w:t>Жарат</w:t>
      </w:r>
      <w:r w:rsidR="00A4568A" w:rsidRPr="000C1676">
        <w:rPr>
          <w:color w:val="000000"/>
          <w:sz w:val="24"/>
          <w:szCs w:val="24"/>
          <w:lang w:val="kk-KZ" w:eastAsia="kk-KZ"/>
        </w:rPr>
        <w:t>қа</w:t>
      </w:r>
      <w:r w:rsidRPr="000C1676">
        <w:rPr>
          <w:color w:val="000000"/>
          <w:sz w:val="24"/>
          <w:szCs w:val="24"/>
          <w:lang w:val="kk-KZ" w:eastAsia="kk-KZ"/>
        </w:rPr>
        <w:t xml:space="preserve">н! Өзің </w:t>
      </w:r>
      <w:r w:rsidRPr="000C1676">
        <w:rPr>
          <w:color w:val="000000"/>
          <w:sz w:val="24"/>
          <w:szCs w:val="24"/>
          <w:lang w:val="kk-KZ"/>
        </w:rPr>
        <w:t xml:space="preserve">жар </w:t>
      </w:r>
      <w:r w:rsidRPr="000C1676">
        <w:rPr>
          <w:color w:val="000000"/>
          <w:sz w:val="24"/>
          <w:szCs w:val="24"/>
          <w:lang w:val="kk-KZ" w:eastAsia="kk-KZ"/>
        </w:rPr>
        <w:t xml:space="preserve">боп жылатпа, </w:t>
      </w:r>
    </w:p>
    <w:p w:rsidR="009F7437" w:rsidRPr="000C1676" w:rsidRDefault="001E552F"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Сүрінтсе</w:t>
      </w:r>
      <w:r w:rsidR="009F7437" w:rsidRPr="000C1676">
        <w:rPr>
          <w:color w:val="000000"/>
          <w:sz w:val="24"/>
          <w:szCs w:val="24"/>
          <w:lang w:val="kk-KZ" w:eastAsia="kk-KZ"/>
        </w:rPr>
        <w:t>ң</w:t>
      </w:r>
      <w:r w:rsidRPr="000C1676">
        <w:rPr>
          <w:color w:val="000000"/>
          <w:sz w:val="24"/>
          <w:szCs w:val="24"/>
          <w:lang w:val="kk-KZ" w:eastAsia="kk-KZ"/>
        </w:rPr>
        <w:t xml:space="preserve"> де шыңырауға </w:t>
      </w:r>
      <w:r w:rsidR="00A4568A" w:rsidRPr="000C1676">
        <w:rPr>
          <w:color w:val="000000"/>
          <w:sz w:val="24"/>
          <w:szCs w:val="24"/>
          <w:lang w:val="kk-KZ" w:eastAsia="kk-KZ"/>
        </w:rPr>
        <w:t>құ</w:t>
      </w:r>
      <w:r w:rsidRPr="000C1676">
        <w:rPr>
          <w:color w:val="000000"/>
          <w:sz w:val="24"/>
          <w:szCs w:val="24"/>
          <w:lang w:val="kk-KZ" w:eastAsia="kk-KZ"/>
        </w:rPr>
        <w:t xml:space="preserve">латпа. </w:t>
      </w:r>
    </w:p>
    <w:p w:rsidR="001E552F" w:rsidRPr="000C1676" w:rsidRDefault="001E552F" w:rsidP="000C1676">
      <w:pPr>
        <w:pStyle w:val="af6"/>
        <w:shd w:val="clear" w:color="auto" w:fill="auto"/>
        <w:spacing w:line="240" w:lineRule="auto"/>
        <w:ind w:left="60" w:firstLine="0"/>
        <w:rPr>
          <w:sz w:val="24"/>
          <w:szCs w:val="24"/>
          <w:lang w:val="kk-KZ"/>
        </w:rPr>
      </w:pPr>
      <w:r w:rsidRPr="000C1676">
        <w:rPr>
          <w:color w:val="000000"/>
          <w:sz w:val="24"/>
          <w:szCs w:val="24"/>
          <w:lang w:val="kk-KZ" w:eastAsia="kk-KZ"/>
        </w:rPr>
        <w:t xml:space="preserve">Адаспасын үйірінен </w:t>
      </w:r>
      <w:r w:rsidR="00A4568A" w:rsidRPr="000C1676">
        <w:rPr>
          <w:color w:val="000000"/>
          <w:sz w:val="24"/>
          <w:szCs w:val="24"/>
          <w:lang w:val="kk-KZ" w:eastAsia="kk-KZ"/>
        </w:rPr>
        <w:t>а</w:t>
      </w:r>
      <w:r w:rsidR="00D71CE6" w:rsidRPr="000C1676">
        <w:rPr>
          <w:color w:val="000000"/>
          <w:sz w:val="24"/>
          <w:szCs w:val="24"/>
          <w:lang w:val="kk-KZ" w:eastAsia="kk-KZ"/>
        </w:rPr>
        <w:t>қ</w:t>
      </w:r>
      <w:r w:rsidR="00162FBE" w:rsidRPr="000C1676">
        <w:rPr>
          <w:color w:val="000000"/>
          <w:sz w:val="24"/>
          <w:szCs w:val="24"/>
          <w:lang w:val="kk-KZ" w:eastAsia="kk-KZ"/>
        </w:rPr>
        <w:t>кул</w:t>
      </w:r>
      <w:r w:rsidRPr="000C1676">
        <w:rPr>
          <w:color w:val="000000"/>
          <w:sz w:val="24"/>
          <w:szCs w:val="24"/>
          <w:lang w:val="kk-KZ" w:eastAsia="kk-KZ"/>
        </w:rPr>
        <w:t>ар,</w:t>
      </w:r>
    </w:p>
    <w:p w:rsidR="001E552F" w:rsidRPr="000C1676" w:rsidRDefault="001E552F" w:rsidP="000C1676">
      <w:pPr>
        <w:pStyle w:val="af6"/>
        <w:shd w:val="clear" w:color="auto" w:fill="auto"/>
        <w:spacing w:after="173" w:line="240" w:lineRule="auto"/>
        <w:ind w:left="60" w:firstLine="0"/>
        <w:rPr>
          <w:sz w:val="24"/>
          <w:szCs w:val="24"/>
          <w:lang w:val="kk-KZ"/>
        </w:rPr>
      </w:pPr>
      <w:r w:rsidRPr="000C1676">
        <w:rPr>
          <w:color w:val="000000"/>
          <w:sz w:val="24"/>
          <w:szCs w:val="24"/>
          <w:lang w:val="kk-KZ" w:eastAsia="kk-KZ"/>
        </w:rPr>
        <w:t>Ағыс берші үміті бал бұл</w:t>
      </w:r>
      <w:r w:rsidR="00A4568A" w:rsidRPr="000C1676">
        <w:rPr>
          <w:color w:val="000000"/>
          <w:sz w:val="24"/>
          <w:szCs w:val="24"/>
          <w:lang w:val="kk-KZ" w:eastAsia="kk-KZ"/>
        </w:rPr>
        <w:t>аққа</w:t>
      </w:r>
      <w:r w:rsidRPr="000C1676">
        <w:rPr>
          <w:color w:val="000000"/>
          <w:sz w:val="24"/>
          <w:szCs w:val="24"/>
          <w:lang w:val="kk-KZ" w:eastAsia="kk-KZ"/>
        </w:rPr>
        <w:t>.</w:t>
      </w:r>
    </w:p>
    <w:p w:rsidR="009F7437" w:rsidRPr="000C1676" w:rsidRDefault="00A4568A"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Қа</w:t>
      </w:r>
      <w:r w:rsidR="001E552F" w:rsidRPr="000C1676">
        <w:rPr>
          <w:color w:val="000000"/>
          <w:sz w:val="24"/>
          <w:szCs w:val="24"/>
          <w:lang w:val="kk-KZ" w:eastAsia="kk-KZ"/>
        </w:rPr>
        <w:t>сіретімді жеңет</w:t>
      </w:r>
      <w:r w:rsidR="009F7437" w:rsidRPr="000C1676">
        <w:rPr>
          <w:color w:val="000000"/>
          <w:sz w:val="24"/>
          <w:szCs w:val="24"/>
          <w:lang w:val="kk-KZ" w:eastAsia="kk-KZ"/>
        </w:rPr>
        <w:t>ұғын қ</w:t>
      </w:r>
      <w:r w:rsidR="001E552F" w:rsidRPr="000C1676">
        <w:rPr>
          <w:color w:val="000000"/>
          <w:sz w:val="24"/>
          <w:szCs w:val="24"/>
          <w:lang w:val="kk-KZ" w:eastAsia="kk-KZ"/>
        </w:rPr>
        <w:t xml:space="preserve">уат бер, </w:t>
      </w:r>
    </w:p>
    <w:p w:rsidR="001E552F" w:rsidRPr="000C1676" w:rsidRDefault="001E552F" w:rsidP="000C1676">
      <w:pPr>
        <w:pStyle w:val="af6"/>
        <w:shd w:val="clear" w:color="auto" w:fill="auto"/>
        <w:spacing w:line="240" w:lineRule="auto"/>
        <w:ind w:left="60" w:firstLine="0"/>
        <w:rPr>
          <w:sz w:val="24"/>
          <w:szCs w:val="24"/>
          <w:lang w:val="kk-KZ"/>
        </w:rPr>
      </w:pPr>
      <w:r w:rsidRPr="000C1676">
        <w:rPr>
          <w:color w:val="000000"/>
          <w:sz w:val="24"/>
          <w:szCs w:val="24"/>
          <w:lang w:val="kk-KZ" w:eastAsia="kk-KZ"/>
        </w:rPr>
        <w:t>Шердін шөлін басатұғын суат бер.</w:t>
      </w:r>
    </w:p>
    <w:p w:rsidR="009F7437" w:rsidRPr="000C1676" w:rsidRDefault="00A4568A"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rPr>
        <w:t>Қа</w:t>
      </w:r>
      <w:r w:rsidR="001E552F" w:rsidRPr="000C1676">
        <w:rPr>
          <w:color w:val="000000"/>
          <w:sz w:val="24"/>
          <w:szCs w:val="24"/>
          <w:lang w:val="kk-KZ"/>
        </w:rPr>
        <w:t xml:space="preserve">ра </w:t>
      </w:r>
      <w:r w:rsidR="001E552F" w:rsidRPr="000C1676">
        <w:rPr>
          <w:color w:val="000000"/>
          <w:sz w:val="24"/>
          <w:szCs w:val="24"/>
          <w:lang w:val="kk-KZ" w:eastAsia="kk-KZ"/>
        </w:rPr>
        <w:t xml:space="preserve">тастай </w:t>
      </w:r>
      <w:r w:rsidRPr="000C1676">
        <w:rPr>
          <w:color w:val="000000"/>
          <w:sz w:val="24"/>
          <w:szCs w:val="24"/>
          <w:lang w:val="kk-KZ" w:eastAsia="kk-KZ"/>
        </w:rPr>
        <w:t>қа</w:t>
      </w:r>
      <w:r w:rsidR="001E552F" w:rsidRPr="000C1676">
        <w:rPr>
          <w:color w:val="000000"/>
          <w:sz w:val="24"/>
          <w:szCs w:val="24"/>
          <w:lang w:val="kk-KZ" w:eastAsia="kk-KZ"/>
        </w:rPr>
        <w:t xml:space="preserve">тып </w:t>
      </w:r>
      <w:r w:rsidRPr="000C1676">
        <w:rPr>
          <w:color w:val="000000"/>
          <w:sz w:val="24"/>
          <w:szCs w:val="24"/>
          <w:lang w:val="kk-KZ" w:eastAsia="kk-KZ"/>
        </w:rPr>
        <w:t>қа</w:t>
      </w:r>
      <w:r w:rsidR="001E552F" w:rsidRPr="000C1676">
        <w:rPr>
          <w:color w:val="000000"/>
          <w:sz w:val="24"/>
          <w:szCs w:val="24"/>
          <w:lang w:val="kk-KZ" w:eastAsia="kk-KZ"/>
        </w:rPr>
        <w:t xml:space="preserve">лған </w:t>
      </w:r>
      <w:r w:rsidRPr="000C1676">
        <w:rPr>
          <w:color w:val="000000"/>
          <w:sz w:val="24"/>
          <w:szCs w:val="24"/>
          <w:lang w:val="kk-KZ" w:eastAsia="kk-KZ"/>
        </w:rPr>
        <w:t>қа</w:t>
      </w:r>
      <w:r w:rsidR="001E552F" w:rsidRPr="000C1676">
        <w:rPr>
          <w:color w:val="000000"/>
          <w:sz w:val="24"/>
          <w:szCs w:val="24"/>
          <w:lang w:val="kk-KZ" w:eastAsia="kk-KZ"/>
        </w:rPr>
        <w:t xml:space="preserve">йғыдан, </w:t>
      </w:r>
    </w:p>
    <w:p w:rsidR="001E552F" w:rsidRPr="000C1676" w:rsidRDefault="001E552F"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Жүрегімді жылытатын шу</w:t>
      </w:r>
      <w:r w:rsidR="00A4568A" w:rsidRPr="000C1676">
        <w:rPr>
          <w:color w:val="000000"/>
          <w:sz w:val="24"/>
          <w:szCs w:val="24"/>
          <w:lang w:val="kk-KZ" w:eastAsia="kk-KZ"/>
        </w:rPr>
        <w:t>ақ</w:t>
      </w:r>
      <w:r w:rsidRPr="000C1676">
        <w:rPr>
          <w:color w:val="000000"/>
          <w:sz w:val="24"/>
          <w:szCs w:val="24"/>
          <w:lang w:val="kk-KZ" w:eastAsia="kk-KZ"/>
        </w:rPr>
        <w:t xml:space="preserve"> бер.</w:t>
      </w:r>
    </w:p>
    <w:p w:rsidR="009F7437" w:rsidRPr="000C1676" w:rsidRDefault="009F7437" w:rsidP="000C1676">
      <w:pPr>
        <w:pStyle w:val="af6"/>
        <w:shd w:val="clear" w:color="auto" w:fill="auto"/>
        <w:spacing w:line="240" w:lineRule="auto"/>
        <w:ind w:left="60" w:firstLine="0"/>
        <w:rPr>
          <w:sz w:val="24"/>
          <w:szCs w:val="24"/>
          <w:lang w:val="kk-KZ"/>
        </w:rPr>
      </w:pPr>
    </w:p>
    <w:p w:rsidR="009F7437" w:rsidRPr="000C1676" w:rsidRDefault="001E552F"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Б</w:t>
      </w:r>
      <w:r w:rsidR="00A4568A" w:rsidRPr="000C1676">
        <w:rPr>
          <w:color w:val="000000"/>
          <w:sz w:val="24"/>
          <w:szCs w:val="24"/>
          <w:lang w:val="kk-KZ" w:eastAsia="kk-KZ"/>
        </w:rPr>
        <w:t>ақ</w:t>
      </w:r>
      <w:r w:rsidR="009F7437" w:rsidRPr="000C1676">
        <w:rPr>
          <w:color w:val="000000"/>
          <w:sz w:val="24"/>
          <w:szCs w:val="24"/>
          <w:lang w:val="kk-KZ" w:eastAsia="kk-KZ"/>
        </w:rPr>
        <w:t xml:space="preserve"> құ</w:t>
      </w:r>
      <w:r w:rsidRPr="000C1676">
        <w:rPr>
          <w:color w:val="000000"/>
          <w:sz w:val="24"/>
          <w:szCs w:val="24"/>
          <w:lang w:val="kk-KZ" w:eastAsia="kk-KZ"/>
        </w:rPr>
        <w:t xml:space="preserve">шағын жайсын маған жыр-алаң, </w:t>
      </w:r>
    </w:p>
    <w:p w:rsidR="009F7437" w:rsidRPr="000C1676" w:rsidRDefault="001E552F"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Тіршіліктен түңілдірме б</w:t>
      </w:r>
      <w:r w:rsidR="009F7437" w:rsidRPr="000C1676">
        <w:rPr>
          <w:color w:val="000000"/>
          <w:sz w:val="24"/>
          <w:szCs w:val="24"/>
          <w:lang w:val="kk-KZ" w:eastAsia="kk-KZ"/>
        </w:rPr>
        <w:t>ұ</w:t>
      </w:r>
      <w:r w:rsidRPr="000C1676">
        <w:rPr>
          <w:color w:val="000000"/>
          <w:sz w:val="24"/>
          <w:szCs w:val="24"/>
          <w:lang w:val="kk-KZ" w:eastAsia="kk-KZ"/>
        </w:rPr>
        <w:t xml:space="preserve">ралаң. </w:t>
      </w:r>
    </w:p>
    <w:p w:rsidR="009F7437" w:rsidRPr="000C1676" w:rsidRDefault="001E552F" w:rsidP="000C1676">
      <w:pPr>
        <w:pStyle w:val="af6"/>
        <w:shd w:val="clear" w:color="auto" w:fill="auto"/>
        <w:spacing w:line="240" w:lineRule="auto"/>
        <w:ind w:left="60" w:firstLine="0"/>
        <w:rPr>
          <w:color w:val="000000"/>
          <w:sz w:val="24"/>
          <w:szCs w:val="24"/>
          <w:lang w:val="kk-KZ" w:eastAsia="kk-KZ"/>
        </w:rPr>
      </w:pPr>
      <w:r w:rsidRPr="000C1676">
        <w:rPr>
          <w:color w:val="000000"/>
          <w:sz w:val="24"/>
          <w:szCs w:val="24"/>
          <w:lang w:val="kk-KZ" w:eastAsia="kk-KZ"/>
        </w:rPr>
        <w:t>Тау</w:t>
      </w:r>
      <w:r w:rsidR="00A4568A" w:rsidRPr="000C1676">
        <w:rPr>
          <w:color w:val="000000"/>
          <w:sz w:val="24"/>
          <w:szCs w:val="24"/>
          <w:lang w:val="kk-KZ" w:eastAsia="kk-KZ"/>
        </w:rPr>
        <w:t>қы</w:t>
      </w:r>
      <w:r w:rsidRPr="000C1676">
        <w:rPr>
          <w:color w:val="000000"/>
          <w:sz w:val="24"/>
          <w:szCs w:val="24"/>
          <w:lang w:val="kk-KZ" w:eastAsia="kk-KZ"/>
        </w:rPr>
        <w:t>метін тар</w:t>
      </w:r>
      <w:r w:rsidR="00A4568A" w:rsidRPr="000C1676">
        <w:rPr>
          <w:color w:val="000000"/>
          <w:sz w:val="24"/>
          <w:szCs w:val="24"/>
          <w:lang w:val="kk-KZ" w:eastAsia="kk-KZ"/>
        </w:rPr>
        <w:t>қы</w:t>
      </w:r>
      <w:r w:rsidRPr="000C1676">
        <w:rPr>
          <w:color w:val="000000"/>
          <w:sz w:val="24"/>
          <w:szCs w:val="24"/>
          <w:lang w:val="kk-KZ" w:eastAsia="kk-KZ"/>
        </w:rPr>
        <w:t xml:space="preserve">зсаң </w:t>
      </w:r>
      <w:r w:rsidRPr="000C1676">
        <w:rPr>
          <w:color w:val="000000"/>
          <w:sz w:val="24"/>
          <w:szCs w:val="24"/>
          <w:lang w:val="kk-KZ"/>
        </w:rPr>
        <w:t xml:space="preserve">да </w:t>
      </w:r>
      <w:r w:rsidRPr="000C1676">
        <w:rPr>
          <w:color w:val="000000"/>
          <w:sz w:val="24"/>
          <w:szCs w:val="24"/>
          <w:lang w:val="kk-KZ" w:eastAsia="kk-KZ"/>
        </w:rPr>
        <w:t xml:space="preserve">тағдырдың, </w:t>
      </w:r>
    </w:p>
    <w:p w:rsidR="001E552F" w:rsidRPr="000C1676" w:rsidRDefault="00A4568A" w:rsidP="000C1676">
      <w:pPr>
        <w:pStyle w:val="af6"/>
        <w:shd w:val="clear" w:color="auto" w:fill="auto"/>
        <w:spacing w:line="240" w:lineRule="auto"/>
        <w:ind w:left="60" w:firstLine="0"/>
        <w:rPr>
          <w:sz w:val="24"/>
          <w:szCs w:val="24"/>
          <w:lang w:val="kk-KZ"/>
        </w:rPr>
      </w:pPr>
      <w:r w:rsidRPr="000C1676">
        <w:rPr>
          <w:color w:val="000000"/>
          <w:sz w:val="24"/>
          <w:szCs w:val="24"/>
          <w:lang w:val="kk-KZ" w:eastAsia="kk-KZ"/>
        </w:rPr>
        <w:t>Қа</w:t>
      </w:r>
      <w:r w:rsidR="001E552F" w:rsidRPr="000C1676">
        <w:rPr>
          <w:color w:val="000000"/>
          <w:sz w:val="24"/>
          <w:szCs w:val="24"/>
          <w:lang w:val="kk-KZ" w:eastAsia="kk-KZ"/>
        </w:rPr>
        <w:t>ламыма ра</w:t>
      </w:r>
      <w:r w:rsidRPr="000C1676">
        <w:rPr>
          <w:color w:val="000000"/>
          <w:sz w:val="24"/>
          <w:szCs w:val="24"/>
          <w:lang w:val="kk-KZ" w:eastAsia="kk-KZ"/>
        </w:rPr>
        <w:t>қы</w:t>
      </w:r>
      <w:r w:rsidR="001E552F" w:rsidRPr="000C1676">
        <w:rPr>
          <w:color w:val="000000"/>
          <w:sz w:val="24"/>
          <w:szCs w:val="24"/>
          <w:lang w:val="kk-KZ" w:eastAsia="kk-KZ"/>
        </w:rPr>
        <w:t>м етші...</w:t>
      </w:r>
    </w:p>
    <w:p w:rsidR="001E552F" w:rsidRPr="000C1676" w:rsidRDefault="009F7437" w:rsidP="000C1676">
      <w:pPr>
        <w:pStyle w:val="af6"/>
        <w:shd w:val="clear" w:color="auto" w:fill="auto"/>
        <w:spacing w:line="240" w:lineRule="auto"/>
        <w:ind w:left="2640" w:firstLine="0"/>
        <w:rPr>
          <w:sz w:val="24"/>
          <w:szCs w:val="24"/>
          <w:lang w:val="kk-KZ"/>
        </w:rPr>
      </w:pPr>
      <w:r w:rsidRPr="000C1676">
        <w:rPr>
          <w:color w:val="000000"/>
          <w:sz w:val="24"/>
          <w:szCs w:val="24"/>
          <w:lang w:val="kk-KZ" w:eastAsia="kk-KZ"/>
        </w:rPr>
        <w:t>Сұ</w:t>
      </w:r>
      <w:r w:rsidR="001E552F" w:rsidRPr="000C1676">
        <w:rPr>
          <w:color w:val="000000"/>
          <w:sz w:val="24"/>
          <w:szCs w:val="24"/>
          <w:lang w:val="kk-KZ" w:eastAsia="kk-KZ"/>
        </w:rPr>
        <w:t>ранам!...</w:t>
      </w:r>
    </w:p>
    <w:p w:rsidR="001E552F" w:rsidRPr="000C1676" w:rsidRDefault="001E552F" w:rsidP="000C1676">
      <w:pPr>
        <w:pStyle w:val="af6"/>
        <w:shd w:val="clear" w:color="auto" w:fill="auto"/>
        <w:spacing w:line="240" w:lineRule="auto"/>
        <w:ind w:left="100" w:right="60" w:firstLine="0"/>
        <w:rPr>
          <w:sz w:val="24"/>
          <w:szCs w:val="24"/>
          <w:lang w:val="kk-KZ"/>
        </w:rPr>
      </w:pPr>
    </w:p>
    <w:p w:rsidR="001E552F" w:rsidRPr="000C1676" w:rsidRDefault="001E552F" w:rsidP="000C1676">
      <w:pPr>
        <w:pStyle w:val="af6"/>
        <w:shd w:val="clear" w:color="auto" w:fill="auto"/>
        <w:spacing w:line="240" w:lineRule="auto"/>
        <w:ind w:left="100" w:right="60" w:firstLine="0"/>
        <w:rPr>
          <w:b/>
          <w:sz w:val="24"/>
          <w:szCs w:val="24"/>
          <w:lang w:val="kk-KZ"/>
        </w:rPr>
      </w:pPr>
      <w:r w:rsidRPr="000C1676">
        <w:rPr>
          <w:b/>
          <w:sz w:val="24"/>
          <w:szCs w:val="24"/>
          <w:lang w:val="kk-KZ"/>
        </w:rPr>
        <w:t>АППАҚ ҚҰСЫМ ЖЫРЛАРЫМ</w:t>
      </w:r>
    </w:p>
    <w:p w:rsidR="00792172" w:rsidRPr="000C1676" w:rsidRDefault="00A4568A" w:rsidP="000C1676">
      <w:pPr>
        <w:pStyle w:val="af6"/>
        <w:shd w:val="clear" w:color="auto" w:fill="auto"/>
        <w:spacing w:line="240" w:lineRule="auto"/>
        <w:ind w:left="120" w:right="600" w:firstLine="0"/>
        <w:jc w:val="both"/>
        <w:rPr>
          <w:rStyle w:val="1pt"/>
          <w:color w:val="000000"/>
          <w:sz w:val="24"/>
          <w:szCs w:val="24"/>
          <w:lang w:val="kk-KZ" w:eastAsia="kk-KZ"/>
        </w:rPr>
      </w:pPr>
      <w:r w:rsidRPr="000C1676">
        <w:rPr>
          <w:color w:val="000000"/>
          <w:sz w:val="24"/>
          <w:szCs w:val="24"/>
          <w:lang w:val="kk-KZ" w:eastAsia="kk-KZ"/>
        </w:rPr>
        <w:t>Ақ</w:t>
      </w:r>
      <w:r w:rsidR="001E552F" w:rsidRPr="000C1676">
        <w:rPr>
          <w:color w:val="000000"/>
          <w:sz w:val="24"/>
          <w:szCs w:val="24"/>
          <w:lang w:val="kk-KZ" w:eastAsia="kk-KZ"/>
        </w:rPr>
        <w:t xml:space="preserve"> </w:t>
      </w:r>
      <w:r w:rsidRPr="000C1676">
        <w:rPr>
          <w:color w:val="000000"/>
          <w:sz w:val="24"/>
          <w:szCs w:val="24"/>
          <w:lang w:val="kk-KZ" w:eastAsia="kk-KZ"/>
        </w:rPr>
        <w:t>құ</w:t>
      </w:r>
      <w:r w:rsidR="001E552F" w:rsidRPr="000C1676">
        <w:rPr>
          <w:color w:val="000000"/>
          <w:sz w:val="24"/>
          <w:szCs w:val="24"/>
          <w:lang w:val="kk-KZ" w:eastAsia="kk-KZ"/>
        </w:rPr>
        <w:t xml:space="preserve">сымдай арманыма </w:t>
      </w:r>
      <w:r w:rsidRPr="000C1676">
        <w:rPr>
          <w:color w:val="000000"/>
          <w:sz w:val="24"/>
          <w:szCs w:val="24"/>
          <w:lang w:val="kk-KZ" w:eastAsia="kk-KZ"/>
        </w:rPr>
        <w:t>қа</w:t>
      </w:r>
      <w:r w:rsidR="001E552F" w:rsidRPr="000C1676">
        <w:rPr>
          <w:color w:val="000000"/>
          <w:sz w:val="24"/>
          <w:szCs w:val="24"/>
          <w:lang w:val="kk-KZ" w:eastAsia="kk-KZ"/>
        </w:rPr>
        <w:t>н</w:t>
      </w:r>
      <w:r w:rsidRPr="000C1676">
        <w:rPr>
          <w:color w:val="000000"/>
          <w:sz w:val="24"/>
          <w:szCs w:val="24"/>
          <w:lang w:val="kk-KZ" w:eastAsia="kk-KZ"/>
        </w:rPr>
        <w:t>ық</w:t>
      </w:r>
      <w:r w:rsidR="001E552F" w:rsidRPr="000C1676">
        <w:rPr>
          <w:color w:val="000000"/>
          <w:sz w:val="24"/>
          <w:szCs w:val="24"/>
          <w:lang w:val="kk-KZ" w:eastAsia="kk-KZ"/>
        </w:rPr>
        <w:t xml:space="preserve"> </w:t>
      </w:r>
      <w:r w:rsidR="001E552F" w:rsidRPr="000C1676">
        <w:rPr>
          <w:rStyle w:val="1pt"/>
          <w:color w:val="000000"/>
          <w:sz w:val="24"/>
          <w:szCs w:val="24"/>
          <w:lang w:val="kk-KZ" w:eastAsia="kk-KZ"/>
        </w:rPr>
        <w:t xml:space="preserve">кім, </w:t>
      </w:r>
    </w:p>
    <w:p w:rsidR="00792172" w:rsidRPr="000C1676" w:rsidRDefault="001E552F" w:rsidP="000C1676">
      <w:pPr>
        <w:pStyle w:val="af6"/>
        <w:shd w:val="clear" w:color="auto" w:fill="auto"/>
        <w:spacing w:line="240" w:lineRule="auto"/>
        <w:ind w:left="120" w:right="600" w:firstLine="0"/>
        <w:jc w:val="both"/>
        <w:rPr>
          <w:color w:val="000000"/>
          <w:sz w:val="24"/>
          <w:szCs w:val="24"/>
          <w:lang w:val="kk-KZ" w:eastAsia="kk-KZ"/>
        </w:rPr>
      </w:pPr>
      <w:r w:rsidRPr="000C1676">
        <w:rPr>
          <w:color w:val="000000"/>
          <w:sz w:val="24"/>
          <w:szCs w:val="24"/>
          <w:lang w:val="kk-KZ" w:eastAsia="kk-KZ"/>
        </w:rPr>
        <w:t xml:space="preserve">Алуа-шекер сезімімді сан </w:t>
      </w:r>
      <w:r w:rsidR="00A4568A" w:rsidRPr="000C1676">
        <w:rPr>
          <w:color w:val="000000"/>
          <w:sz w:val="24"/>
          <w:szCs w:val="24"/>
          <w:lang w:val="kk-KZ" w:eastAsia="kk-KZ"/>
        </w:rPr>
        <w:t>ұқ</w:t>
      </w:r>
      <w:r w:rsidRPr="000C1676">
        <w:rPr>
          <w:color w:val="000000"/>
          <w:sz w:val="24"/>
          <w:szCs w:val="24"/>
          <w:lang w:val="kk-KZ" w:eastAsia="kk-KZ"/>
        </w:rPr>
        <w:t xml:space="preserve">тың. </w:t>
      </w:r>
    </w:p>
    <w:p w:rsidR="00792172" w:rsidRPr="000C1676" w:rsidRDefault="001E552F" w:rsidP="000C1676">
      <w:pPr>
        <w:pStyle w:val="af6"/>
        <w:shd w:val="clear" w:color="auto" w:fill="auto"/>
        <w:spacing w:line="240" w:lineRule="auto"/>
        <w:ind w:left="120" w:right="600" w:firstLine="0"/>
        <w:jc w:val="both"/>
        <w:rPr>
          <w:color w:val="000000"/>
          <w:sz w:val="24"/>
          <w:szCs w:val="24"/>
          <w:lang w:val="kk-KZ" w:eastAsia="kk-KZ"/>
        </w:rPr>
      </w:pPr>
      <w:r w:rsidRPr="000C1676">
        <w:rPr>
          <w:color w:val="000000"/>
          <w:sz w:val="24"/>
          <w:szCs w:val="24"/>
          <w:lang w:val="kk-KZ" w:eastAsia="kk-KZ"/>
        </w:rPr>
        <w:t>Алпыс азап, то</w:t>
      </w:r>
      <w:r w:rsidR="00792172" w:rsidRPr="000C1676">
        <w:rPr>
          <w:color w:val="000000"/>
          <w:sz w:val="24"/>
          <w:szCs w:val="24"/>
          <w:lang w:val="kk-KZ" w:eastAsia="kk-KZ"/>
        </w:rPr>
        <w:t>қ</w:t>
      </w:r>
      <w:r w:rsidRPr="000C1676">
        <w:rPr>
          <w:color w:val="000000"/>
          <w:sz w:val="24"/>
          <w:szCs w:val="24"/>
          <w:lang w:val="kk-KZ" w:eastAsia="kk-KZ"/>
        </w:rPr>
        <w:t>сан тоз</w:t>
      </w:r>
      <w:r w:rsidR="00A4568A" w:rsidRPr="000C1676">
        <w:rPr>
          <w:color w:val="000000"/>
          <w:sz w:val="24"/>
          <w:szCs w:val="24"/>
          <w:lang w:val="kk-KZ" w:eastAsia="kk-KZ"/>
        </w:rPr>
        <w:t>ақ</w:t>
      </w:r>
      <w:r w:rsidRPr="000C1676">
        <w:rPr>
          <w:color w:val="000000"/>
          <w:sz w:val="24"/>
          <w:szCs w:val="24"/>
          <w:lang w:val="kk-KZ" w:eastAsia="kk-KZ"/>
        </w:rPr>
        <w:t xml:space="preserve"> көрсем де, </w:t>
      </w:r>
    </w:p>
    <w:p w:rsidR="001E552F" w:rsidRPr="000C1676" w:rsidRDefault="00792172" w:rsidP="000C1676">
      <w:pPr>
        <w:pStyle w:val="af6"/>
        <w:shd w:val="clear" w:color="auto" w:fill="auto"/>
        <w:spacing w:line="240" w:lineRule="auto"/>
        <w:ind w:left="120" w:right="600" w:firstLine="0"/>
        <w:jc w:val="both"/>
        <w:rPr>
          <w:color w:val="000000"/>
          <w:sz w:val="24"/>
          <w:szCs w:val="24"/>
          <w:lang w:val="kk-KZ" w:eastAsia="kk-KZ"/>
        </w:rPr>
      </w:pPr>
      <w:r w:rsidRPr="000C1676">
        <w:rPr>
          <w:color w:val="000000"/>
          <w:sz w:val="24"/>
          <w:szCs w:val="24"/>
          <w:lang w:val="kk-KZ" w:eastAsia="kk-KZ"/>
        </w:rPr>
        <w:t>Ала жібін аттағам жоқ</w:t>
      </w:r>
      <w:r w:rsidR="001E552F" w:rsidRPr="000C1676">
        <w:rPr>
          <w:color w:val="000000"/>
          <w:sz w:val="24"/>
          <w:szCs w:val="24"/>
          <w:lang w:val="kk-KZ" w:eastAsia="kk-KZ"/>
        </w:rPr>
        <w:t xml:space="preserve"> хал</w:t>
      </w:r>
      <w:r w:rsidR="00A4568A" w:rsidRPr="000C1676">
        <w:rPr>
          <w:color w:val="000000"/>
          <w:sz w:val="24"/>
          <w:szCs w:val="24"/>
          <w:lang w:val="kk-KZ" w:eastAsia="kk-KZ"/>
        </w:rPr>
        <w:t>ық</w:t>
      </w:r>
      <w:r w:rsidR="001E552F" w:rsidRPr="000C1676">
        <w:rPr>
          <w:color w:val="000000"/>
          <w:sz w:val="24"/>
          <w:szCs w:val="24"/>
          <w:lang w:val="kk-KZ" w:eastAsia="kk-KZ"/>
        </w:rPr>
        <w:t>тың.</w:t>
      </w:r>
    </w:p>
    <w:p w:rsidR="00792172" w:rsidRPr="000C1676" w:rsidRDefault="00792172" w:rsidP="000C1676">
      <w:pPr>
        <w:pStyle w:val="af6"/>
        <w:shd w:val="clear" w:color="auto" w:fill="auto"/>
        <w:spacing w:line="240" w:lineRule="auto"/>
        <w:ind w:left="120" w:right="600" w:firstLine="0"/>
        <w:jc w:val="both"/>
        <w:rPr>
          <w:sz w:val="24"/>
          <w:szCs w:val="24"/>
          <w:lang w:val="kk-KZ"/>
        </w:rPr>
      </w:pPr>
    </w:p>
    <w:p w:rsidR="00792172" w:rsidRPr="000C1676" w:rsidRDefault="001E552F" w:rsidP="000C1676">
      <w:pPr>
        <w:pStyle w:val="af6"/>
        <w:shd w:val="clear" w:color="auto" w:fill="auto"/>
        <w:spacing w:line="240" w:lineRule="auto"/>
        <w:ind w:left="120" w:right="160" w:firstLine="0"/>
        <w:rPr>
          <w:color w:val="000000"/>
          <w:sz w:val="24"/>
          <w:szCs w:val="24"/>
          <w:lang w:val="kk-KZ" w:eastAsia="kk-KZ"/>
        </w:rPr>
      </w:pPr>
      <w:r w:rsidRPr="000C1676">
        <w:rPr>
          <w:color w:val="000000"/>
          <w:sz w:val="24"/>
          <w:szCs w:val="24"/>
          <w:lang w:val="kk-KZ"/>
        </w:rPr>
        <w:t xml:space="preserve">Арала деп </w:t>
      </w:r>
      <w:r w:rsidRPr="000C1676">
        <w:rPr>
          <w:color w:val="000000"/>
          <w:sz w:val="24"/>
          <w:szCs w:val="24"/>
          <w:lang w:val="kk-KZ" w:eastAsia="kk-KZ"/>
        </w:rPr>
        <w:t xml:space="preserve">тау, </w:t>
      </w:r>
      <w:r w:rsidRPr="000C1676">
        <w:rPr>
          <w:color w:val="000000"/>
          <w:sz w:val="24"/>
          <w:szCs w:val="24"/>
          <w:lang w:val="kk-KZ"/>
        </w:rPr>
        <w:t xml:space="preserve">дала, </w:t>
      </w:r>
      <w:r w:rsidRPr="000C1676">
        <w:rPr>
          <w:color w:val="000000"/>
          <w:sz w:val="24"/>
          <w:szCs w:val="24"/>
          <w:lang w:val="kk-KZ" w:eastAsia="kk-KZ"/>
        </w:rPr>
        <w:t>ой-</w:t>
      </w:r>
      <w:r w:rsidR="00A4568A" w:rsidRPr="000C1676">
        <w:rPr>
          <w:color w:val="000000"/>
          <w:sz w:val="24"/>
          <w:szCs w:val="24"/>
          <w:lang w:val="kk-KZ" w:eastAsia="kk-KZ"/>
        </w:rPr>
        <w:t>қы</w:t>
      </w:r>
      <w:r w:rsidRPr="000C1676">
        <w:rPr>
          <w:color w:val="000000"/>
          <w:sz w:val="24"/>
          <w:szCs w:val="24"/>
          <w:lang w:val="kk-KZ" w:eastAsia="kk-KZ"/>
        </w:rPr>
        <w:t xml:space="preserve">рымды, </w:t>
      </w:r>
    </w:p>
    <w:p w:rsidR="00792172" w:rsidRPr="000C1676" w:rsidRDefault="001E552F" w:rsidP="000C1676">
      <w:pPr>
        <w:pStyle w:val="af6"/>
        <w:shd w:val="clear" w:color="auto" w:fill="auto"/>
        <w:spacing w:line="240" w:lineRule="auto"/>
        <w:ind w:left="120" w:right="160" w:firstLine="0"/>
        <w:rPr>
          <w:color w:val="000000"/>
          <w:sz w:val="24"/>
          <w:szCs w:val="24"/>
          <w:lang w:val="kk-KZ" w:eastAsia="kk-KZ"/>
        </w:rPr>
      </w:pPr>
      <w:r w:rsidRPr="000C1676">
        <w:rPr>
          <w:color w:val="000000"/>
          <w:sz w:val="24"/>
          <w:szCs w:val="24"/>
          <w:lang w:val="kk-KZ" w:eastAsia="kk-KZ"/>
        </w:rPr>
        <w:t>Жеткізші деп жұрт</w:t>
      </w:r>
      <w:r w:rsidR="00A4568A" w:rsidRPr="000C1676">
        <w:rPr>
          <w:color w:val="000000"/>
          <w:sz w:val="24"/>
          <w:szCs w:val="24"/>
          <w:lang w:val="kk-KZ" w:eastAsia="kk-KZ"/>
        </w:rPr>
        <w:t>қа</w:t>
      </w:r>
      <w:r w:rsidRPr="000C1676">
        <w:rPr>
          <w:color w:val="000000"/>
          <w:sz w:val="24"/>
          <w:szCs w:val="24"/>
          <w:lang w:val="kk-KZ" w:eastAsia="kk-KZ"/>
        </w:rPr>
        <w:t xml:space="preserve"> айтар сырымды. </w:t>
      </w:r>
    </w:p>
    <w:p w:rsidR="001E552F" w:rsidRPr="000C1676" w:rsidRDefault="001E552F" w:rsidP="000C1676">
      <w:pPr>
        <w:pStyle w:val="af6"/>
        <w:shd w:val="clear" w:color="auto" w:fill="auto"/>
        <w:spacing w:line="240" w:lineRule="auto"/>
        <w:ind w:left="120" w:right="160" w:firstLine="0"/>
        <w:rPr>
          <w:sz w:val="24"/>
          <w:szCs w:val="24"/>
          <w:lang w:val="kk-KZ"/>
        </w:rPr>
      </w:pPr>
      <w:r w:rsidRPr="000C1676">
        <w:rPr>
          <w:color w:val="000000"/>
          <w:sz w:val="24"/>
          <w:szCs w:val="24"/>
          <w:lang w:val="kk-KZ" w:eastAsia="kk-KZ"/>
        </w:rPr>
        <w:t xml:space="preserve">Жібек </w:t>
      </w:r>
      <w:r w:rsidRPr="000C1676">
        <w:rPr>
          <w:color w:val="000000"/>
          <w:sz w:val="24"/>
          <w:szCs w:val="24"/>
          <w:lang w:val="kk-KZ"/>
        </w:rPr>
        <w:t xml:space="preserve">баулы </w:t>
      </w:r>
      <w:r w:rsidRPr="000C1676">
        <w:rPr>
          <w:color w:val="000000"/>
          <w:sz w:val="24"/>
          <w:szCs w:val="24"/>
          <w:lang w:val="kk-KZ" w:eastAsia="kk-KZ"/>
        </w:rPr>
        <w:t>томағасын сыпырып,</w:t>
      </w:r>
    </w:p>
    <w:p w:rsidR="001E552F" w:rsidRPr="000C1676" w:rsidRDefault="00A4568A" w:rsidP="000C1676">
      <w:pPr>
        <w:pStyle w:val="af6"/>
        <w:shd w:val="clear" w:color="auto" w:fill="auto"/>
        <w:spacing w:after="70" w:line="240" w:lineRule="auto"/>
        <w:ind w:left="120" w:firstLine="0"/>
        <w:rPr>
          <w:sz w:val="24"/>
          <w:szCs w:val="24"/>
          <w:lang w:val="kk-KZ"/>
        </w:rPr>
      </w:pPr>
      <w:r w:rsidRPr="000C1676">
        <w:rPr>
          <w:color w:val="000000"/>
          <w:sz w:val="24"/>
          <w:szCs w:val="24"/>
          <w:lang w:val="kk-KZ" w:eastAsia="kk-KZ"/>
        </w:rPr>
        <w:t>Ақ</w:t>
      </w:r>
      <w:r w:rsidR="001E552F" w:rsidRPr="000C1676">
        <w:rPr>
          <w:color w:val="000000"/>
          <w:sz w:val="24"/>
          <w:szCs w:val="24"/>
          <w:lang w:val="kk-KZ" w:eastAsia="kk-KZ"/>
        </w:rPr>
        <w:t xml:space="preserve"> тілекпен ұшырдым құс </w:t>
      </w:r>
      <w:r w:rsidR="00792172" w:rsidRPr="000C1676">
        <w:rPr>
          <w:color w:val="000000"/>
          <w:sz w:val="24"/>
          <w:szCs w:val="24"/>
          <w:lang w:val="kk-KZ" w:eastAsia="kk-KZ"/>
        </w:rPr>
        <w:t>-</w:t>
      </w:r>
      <w:r w:rsidR="001E552F" w:rsidRPr="000C1676">
        <w:rPr>
          <w:color w:val="000000"/>
          <w:sz w:val="24"/>
          <w:szCs w:val="24"/>
          <w:lang w:val="kk-KZ" w:eastAsia="kk-KZ"/>
        </w:rPr>
        <w:t xml:space="preserve"> жырымды.</w:t>
      </w:r>
    </w:p>
    <w:p w:rsidR="001E552F" w:rsidRPr="000C1676" w:rsidRDefault="001E552F" w:rsidP="000C1676">
      <w:pPr>
        <w:pStyle w:val="82"/>
        <w:shd w:val="clear" w:color="auto" w:fill="auto"/>
        <w:spacing w:before="0" w:line="240" w:lineRule="auto"/>
        <w:ind w:left="120"/>
        <w:rPr>
          <w:rFonts w:ascii="Times New Roman" w:hAnsi="Times New Roman" w:cs="Times New Roman"/>
          <w:sz w:val="24"/>
          <w:szCs w:val="24"/>
          <w:lang w:val="kk-KZ"/>
        </w:rPr>
      </w:pPr>
    </w:p>
    <w:p w:rsidR="00792172" w:rsidRPr="000C1676" w:rsidRDefault="001E552F" w:rsidP="000C1676">
      <w:pPr>
        <w:pStyle w:val="af6"/>
        <w:shd w:val="clear" w:color="auto" w:fill="auto"/>
        <w:spacing w:line="240" w:lineRule="auto"/>
        <w:ind w:left="120" w:right="160" w:firstLine="0"/>
        <w:rPr>
          <w:color w:val="000000"/>
          <w:sz w:val="24"/>
          <w:szCs w:val="24"/>
          <w:lang w:val="kk-KZ" w:eastAsia="kk-KZ"/>
        </w:rPr>
      </w:pPr>
      <w:r w:rsidRPr="000C1676">
        <w:rPr>
          <w:color w:val="000000"/>
          <w:sz w:val="24"/>
          <w:szCs w:val="24"/>
          <w:lang w:val="kk-KZ" w:eastAsia="kk-KZ"/>
        </w:rPr>
        <w:t xml:space="preserve">Аспан </w:t>
      </w:r>
      <w:r w:rsidR="00792172" w:rsidRPr="000C1676">
        <w:rPr>
          <w:color w:val="000000"/>
          <w:sz w:val="24"/>
          <w:szCs w:val="24"/>
          <w:lang w:val="kk-KZ" w:eastAsia="kk-KZ"/>
        </w:rPr>
        <w:t>-</w:t>
      </w:r>
      <w:r w:rsidRPr="000C1676">
        <w:rPr>
          <w:color w:val="000000"/>
          <w:sz w:val="24"/>
          <w:szCs w:val="24"/>
          <w:lang w:val="kk-KZ" w:eastAsia="kk-KZ"/>
        </w:rPr>
        <w:t xml:space="preserve"> ата, жер </w:t>
      </w:r>
      <w:r w:rsidR="00792172" w:rsidRPr="000C1676">
        <w:rPr>
          <w:color w:val="000000"/>
          <w:sz w:val="24"/>
          <w:szCs w:val="24"/>
          <w:lang w:val="kk-KZ" w:eastAsia="kk-KZ"/>
        </w:rPr>
        <w:t>-</w:t>
      </w:r>
      <w:r w:rsidRPr="000C1676">
        <w:rPr>
          <w:color w:val="000000"/>
          <w:sz w:val="24"/>
          <w:szCs w:val="24"/>
          <w:lang w:val="kk-KZ" w:eastAsia="kk-KZ"/>
        </w:rPr>
        <w:t xml:space="preserve"> анаға иілсін, </w:t>
      </w:r>
    </w:p>
    <w:p w:rsidR="00792172" w:rsidRPr="000C1676" w:rsidRDefault="001E552F" w:rsidP="000C1676">
      <w:pPr>
        <w:pStyle w:val="af6"/>
        <w:shd w:val="clear" w:color="auto" w:fill="auto"/>
        <w:spacing w:line="240" w:lineRule="auto"/>
        <w:ind w:left="120" w:right="160" w:firstLine="0"/>
        <w:rPr>
          <w:color w:val="000000"/>
          <w:sz w:val="24"/>
          <w:szCs w:val="24"/>
          <w:lang w:val="kk-KZ" w:eastAsia="kk-KZ"/>
        </w:rPr>
      </w:pPr>
      <w:r w:rsidRPr="000C1676">
        <w:rPr>
          <w:color w:val="000000"/>
          <w:sz w:val="24"/>
          <w:szCs w:val="24"/>
          <w:lang w:val="kk-KZ" w:eastAsia="kk-KZ"/>
        </w:rPr>
        <w:t xml:space="preserve">Ағайын, дос, туыстарым сүйінсін. </w:t>
      </w:r>
    </w:p>
    <w:p w:rsidR="00792172" w:rsidRPr="000C1676" w:rsidRDefault="00A4568A" w:rsidP="000C1676">
      <w:pPr>
        <w:pStyle w:val="af6"/>
        <w:shd w:val="clear" w:color="auto" w:fill="auto"/>
        <w:spacing w:line="240" w:lineRule="auto"/>
        <w:ind w:left="120" w:right="160" w:firstLine="0"/>
        <w:rPr>
          <w:color w:val="000000"/>
          <w:sz w:val="24"/>
          <w:szCs w:val="24"/>
          <w:lang w:val="kk-KZ" w:eastAsia="kk-KZ"/>
        </w:rPr>
      </w:pPr>
      <w:r w:rsidRPr="000C1676">
        <w:rPr>
          <w:color w:val="000000"/>
          <w:sz w:val="24"/>
          <w:szCs w:val="24"/>
          <w:lang w:val="kk-KZ" w:eastAsia="kk-KZ"/>
        </w:rPr>
        <w:t>Қа</w:t>
      </w:r>
      <w:r w:rsidR="001E552F" w:rsidRPr="000C1676">
        <w:rPr>
          <w:color w:val="000000"/>
          <w:sz w:val="24"/>
          <w:szCs w:val="24"/>
          <w:lang w:val="kk-KZ" w:eastAsia="kk-KZ"/>
        </w:rPr>
        <w:t xml:space="preserve">йтса деймін </w:t>
      </w:r>
      <w:r w:rsidRPr="000C1676">
        <w:rPr>
          <w:color w:val="000000"/>
          <w:sz w:val="24"/>
          <w:szCs w:val="24"/>
          <w:lang w:val="kk-KZ" w:eastAsia="kk-KZ"/>
        </w:rPr>
        <w:t>қа</w:t>
      </w:r>
      <w:r w:rsidR="001E552F" w:rsidRPr="000C1676">
        <w:rPr>
          <w:color w:val="000000"/>
          <w:sz w:val="24"/>
          <w:szCs w:val="24"/>
          <w:lang w:val="kk-KZ" w:eastAsia="kk-KZ"/>
        </w:rPr>
        <w:t xml:space="preserve">нжығасы майланып, </w:t>
      </w:r>
    </w:p>
    <w:p w:rsidR="001E552F" w:rsidRPr="000C1676" w:rsidRDefault="001E552F" w:rsidP="000C1676">
      <w:pPr>
        <w:pStyle w:val="af6"/>
        <w:shd w:val="clear" w:color="auto" w:fill="auto"/>
        <w:spacing w:line="240" w:lineRule="auto"/>
        <w:ind w:left="120" w:right="160" w:firstLine="0"/>
        <w:rPr>
          <w:color w:val="000000"/>
          <w:sz w:val="24"/>
          <w:szCs w:val="24"/>
          <w:lang w:val="kk-KZ" w:eastAsia="kk-KZ"/>
        </w:rPr>
      </w:pPr>
      <w:r w:rsidRPr="000C1676">
        <w:rPr>
          <w:color w:val="000000"/>
          <w:sz w:val="24"/>
          <w:szCs w:val="24"/>
          <w:lang w:val="kk-KZ" w:eastAsia="kk-KZ"/>
        </w:rPr>
        <w:t>Көре алмайтын дұшпандарым күйінсін.</w:t>
      </w:r>
    </w:p>
    <w:p w:rsidR="00792172" w:rsidRPr="000C1676" w:rsidRDefault="00792172" w:rsidP="000C1676">
      <w:pPr>
        <w:pStyle w:val="af6"/>
        <w:shd w:val="clear" w:color="auto" w:fill="auto"/>
        <w:spacing w:line="240" w:lineRule="auto"/>
        <w:ind w:left="120" w:right="160" w:firstLine="0"/>
        <w:rPr>
          <w:sz w:val="24"/>
          <w:szCs w:val="24"/>
          <w:lang w:val="kk-KZ"/>
        </w:rPr>
      </w:pPr>
    </w:p>
    <w:p w:rsidR="00792172" w:rsidRPr="000C1676" w:rsidRDefault="001E552F" w:rsidP="000C1676">
      <w:pPr>
        <w:pStyle w:val="af6"/>
        <w:shd w:val="clear" w:color="auto" w:fill="auto"/>
        <w:spacing w:line="240" w:lineRule="auto"/>
        <w:ind w:left="120" w:right="160" w:firstLine="0"/>
        <w:rPr>
          <w:color w:val="000000"/>
          <w:sz w:val="24"/>
          <w:szCs w:val="24"/>
          <w:lang w:val="kk-KZ" w:eastAsia="kk-KZ"/>
        </w:rPr>
      </w:pPr>
      <w:r w:rsidRPr="000C1676">
        <w:rPr>
          <w:color w:val="000000"/>
          <w:sz w:val="24"/>
          <w:szCs w:val="24"/>
          <w:lang w:val="kk-KZ" w:eastAsia="kk-KZ"/>
        </w:rPr>
        <w:t xml:space="preserve">Қабырғасы </w:t>
      </w:r>
      <w:r w:rsidR="00A4568A" w:rsidRPr="000C1676">
        <w:rPr>
          <w:color w:val="000000"/>
          <w:sz w:val="24"/>
          <w:szCs w:val="24"/>
          <w:lang w:val="kk-KZ" w:eastAsia="kk-KZ"/>
        </w:rPr>
        <w:t>қақы</w:t>
      </w:r>
      <w:r w:rsidRPr="000C1676">
        <w:rPr>
          <w:color w:val="000000"/>
          <w:sz w:val="24"/>
          <w:szCs w:val="24"/>
          <w:lang w:val="kk-KZ" w:eastAsia="kk-KZ"/>
        </w:rPr>
        <w:t xml:space="preserve">рамай бай алап, </w:t>
      </w:r>
    </w:p>
    <w:p w:rsidR="00792172" w:rsidRPr="000C1676" w:rsidRDefault="001E552F" w:rsidP="000C1676">
      <w:pPr>
        <w:pStyle w:val="af6"/>
        <w:shd w:val="clear" w:color="auto" w:fill="auto"/>
        <w:spacing w:line="240" w:lineRule="auto"/>
        <w:ind w:left="120" w:right="160" w:firstLine="0"/>
        <w:rPr>
          <w:color w:val="000000"/>
          <w:sz w:val="24"/>
          <w:szCs w:val="24"/>
          <w:lang w:val="kk-KZ" w:eastAsia="kk-KZ"/>
        </w:rPr>
      </w:pPr>
      <w:r w:rsidRPr="000C1676">
        <w:rPr>
          <w:color w:val="000000"/>
          <w:sz w:val="24"/>
          <w:szCs w:val="24"/>
          <w:lang w:val="kk-KZ" w:eastAsia="kk-KZ"/>
        </w:rPr>
        <w:t>Құш</w:t>
      </w:r>
      <w:r w:rsidR="00A4568A" w:rsidRPr="000C1676">
        <w:rPr>
          <w:color w:val="000000"/>
          <w:sz w:val="24"/>
          <w:szCs w:val="24"/>
          <w:lang w:val="kk-KZ" w:eastAsia="kk-KZ"/>
        </w:rPr>
        <w:t>ақ</w:t>
      </w:r>
      <w:r w:rsidRPr="000C1676">
        <w:rPr>
          <w:color w:val="000000"/>
          <w:sz w:val="24"/>
          <w:szCs w:val="24"/>
          <w:lang w:val="kk-KZ" w:eastAsia="kk-KZ"/>
        </w:rPr>
        <w:t>тарын ай</w:t>
      </w:r>
      <w:r w:rsidR="00A4568A" w:rsidRPr="000C1676">
        <w:rPr>
          <w:color w:val="000000"/>
          <w:sz w:val="24"/>
          <w:szCs w:val="24"/>
          <w:lang w:val="kk-KZ" w:eastAsia="kk-KZ"/>
        </w:rPr>
        <w:t>қа</w:t>
      </w:r>
      <w:r w:rsidRPr="000C1676">
        <w:rPr>
          <w:color w:val="000000"/>
          <w:sz w:val="24"/>
          <w:szCs w:val="24"/>
          <w:lang w:val="kk-KZ" w:eastAsia="kk-KZ"/>
        </w:rPr>
        <w:t>ра ашсын сая б</w:t>
      </w:r>
      <w:r w:rsidR="00A4568A" w:rsidRPr="000C1676">
        <w:rPr>
          <w:color w:val="000000"/>
          <w:sz w:val="24"/>
          <w:szCs w:val="24"/>
          <w:lang w:val="kk-KZ" w:eastAsia="kk-KZ"/>
        </w:rPr>
        <w:t>ақ</w:t>
      </w:r>
      <w:r w:rsidRPr="000C1676">
        <w:rPr>
          <w:color w:val="000000"/>
          <w:sz w:val="24"/>
          <w:szCs w:val="24"/>
          <w:lang w:val="kk-KZ" w:eastAsia="kk-KZ"/>
        </w:rPr>
        <w:t xml:space="preserve">. </w:t>
      </w:r>
    </w:p>
    <w:p w:rsidR="00792172" w:rsidRPr="000C1676" w:rsidRDefault="001E552F" w:rsidP="000C1676">
      <w:pPr>
        <w:pStyle w:val="af6"/>
        <w:shd w:val="clear" w:color="auto" w:fill="auto"/>
        <w:spacing w:line="240" w:lineRule="auto"/>
        <w:ind w:left="120" w:right="160" w:firstLine="0"/>
        <w:rPr>
          <w:color w:val="000000"/>
          <w:sz w:val="24"/>
          <w:szCs w:val="24"/>
          <w:lang w:val="kk-KZ" w:eastAsia="kk-KZ"/>
        </w:rPr>
      </w:pPr>
      <w:r w:rsidRPr="000C1676">
        <w:rPr>
          <w:color w:val="000000"/>
          <w:sz w:val="24"/>
          <w:szCs w:val="24"/>
          <w:lang w:val="kk-KZ" w:eastAsia="kk-KZ"/>
        </w:rPr>
        <w:t>Қанаты</w:t>
      </w:r>
      <w:r w:rsidR="00792172" w:rsidRPr="000C1676">
        <w:rPr>
          <w:color w:val="000000"/>
          <w:sz w:val="24"/>
          <w:szCs w:val="24"/>
          <w:lang w:val="kk-KZ" w:eastAsia="kk-KZ"/>
        </w:rPr>
        <w:t>ң</w:t>
      </w:r>
      <w:r w:rsidRPr="000C1676">
        <w:rPr>
          <w:color w:val="000000"/>
          <w:sz w:val="24"/>
          <w:szCs w:val="24"/>
          <w:lang w:val="kk-KZ" w:eastAsia="kk-KZ"/>
        </w:rPr>
        <w:t xml:space="preserve">ды </w:t>
      </w:r>
      <w:r w:rsidR="00A4568A" w:rsidRPr="000C1676">
        <w:rPr>
          <w:color w:val="000000"/>
          <w:sz w:val="24"/>
          <w:szCs w:val="24"/>
          <w:lang w:val="kk-KZ" w:eastAsia="kk-KZ"/>
        </w:rPr>
        <w:t>қа</w:t>
      </w:r>
      <w:r w:rsidRPr="000C1676">
        <w:rPr>
          <w:color w:val="000000"/>
          <w:sz w:val="24"/>
          <w:szCs w:val="24"/>
          <w:lang w:val="kk-KZ" w:eastAsia="kk-KZ"/>
        </w:rPr>
        <w:t xml:space="preserve">тайтып кел, </w:t>
      </w:r>
      <w:r w:rsidR="00A4568A" w:rsidRPr="000C1676">
        <w:rPr>
          <w:color w:val="000000"/>
          <w:sz w:val="24"/>
          <w:szCs w:val="24"/>
          <w:lang w:val="kk-KZ" w:eastAsia="kk-KZ"/>
        </w:rPr>
        <w:t>ақ</w:t>
      </w:r>
      <w:r w:rsidRPr="000C1676">
        <w:rPr>
          <w:color w:val="000000"/>
          <w:sz w:val="24"/>
          <w:szCs w:val="24"/>
          <w:lang w:val="kk-KZ" w:eastAsia="kk-KZ"/>
        </w:rPr>
        <w:t xml:space="preserve"> </w:t>
      </w:r>
      <w:r w:rsidR="00A4568A" w:rsidRPr="000C1676">
        <w:rPr>
          <w:color w:val="000000"/>
          <w:sz w:val="24"/>
          <w:szCs w:val="24"/>
          <w:lang w:val="kk-KZ" w:eastAsia="kk-KZ"/>
        </w:rPr>
        <w:t>құ</w:t>
      </w:r>
      <w:r w:rsidRPr="000C1676">
        <w:rPr>
          <w:color w:val="000000"/>
          <w:sz w:val="24"/>
          <w:szCs w:val="24"/>
          <w:lang w:val="kk-KZ" w:eastAsia="kk-KZ"/>
        </w:rPr>
        <w:t xml:space="preserve">сым, </w:t>
      </w:r>
    </w:p>
    <w:p w:rsidR="001E552F" w:rsidRPr="000C1676" w:rsidRDefault="001E552F" w:rsidP="000C1676">
      <w:pPr>
        <w:pStyle w:val="af6"/>
        <w:shd w:val="clear" w:color="auto" w:fill="auto"/>
        <w:spacing w:line="240" w:lineRule="auto"/>
        <w:ind w:left="120" w:right="160" w:firstLine="0"/>
        <w:rPr>
          <w:color w:val="000000"/>
          <w:sz w:val="24"/>
          <w:szCs w:val="24"/>
          <w:lang w:val="kk-KZ" w:eastAsia="kk-KZ"/>
        </w:rPr>
      </w:pPr>
      <w:r w:rsidRPr="000C1676">
        <w:rPr>
          <w:color w:val="000000"/>
          <w:sz w:val="24"/>
          <w:szCs w:val="24"/>
          <w:lang w:val="kk-KZ" w:eastAsia="kk-KZ"/>
        </w:rPr>
        <w:t>Нанның дәмін, сәби исін аялап.</w:t>
      </w:r>
    </w:p>
    <w:p w:rsidR="00792172" w:rsidRPr="000C1676" w:rsidRDefault="00792172" w:rsidP="000C1676">
      <w:pPr>
        <w:pStyle w:val="af6"/>
        <w:shd w:val="clear" w:color="auto" w:fill="auto"/>
        <w:spacing w:line="240" w:lineRule="auto"/>
        <w:ind w:left="120" w:right="160" w:firstLine="0"/>
        <w:rPr>
          <w:sz w:val="24"/>
          <w:szCs w:val="24"/>
          <w:lang w:val="kk-KZ"/>
        </w:rPr>
      </w:pPr>
    </w:p>
    <w:p w:rsidR="001E552F" w:rsidRPr="000C1676" w:rsidRDefault="001E552F" w:rsidP="000C1676">
      <w:pPr>
        <w:pStyle w:val="af6"/>
        <w:shd w:val="clear" w:color="auto" w:fill="auto"/>
        <w:spacing w:line="240" w:lineRule="auto"/>
        <w:ind w:left="120" w:firstLine="0"/>
        <w:jc w:val="both"/>
        <w:rPr>
          <w:sz w:val="24"/>
          <w:szCs w:val="24"/>
          <w:lang w:val="kk-KZ"/>
        </w:rPr>
      </w:pPr>
      <w:r w:rsidRPr="000C1676">
        <w:rPr>
          <w:color w:val="000000"/>
          <w:sz w:val="24"/>
          <w:szCs w:val="24"/>
          <w:lang w:val="kk-KZ" w:eastAsia="kk-KZ"/>
        </w:rPr>
        <w:t>Отауымның ай мен күні бат</w:t>
      </w:r>
      <w:r w:rsidR="00A4568A" w:rsidRPr="000C1676">
        <w:rPr>
          <w:color w:val="000000"/>
          <w:sz w:val="24"/>
          <w:szCs w:val="24"/>
          <w:lang w:val="kk-KZ" w:eastAsia="kk-KZ"/>
        </w:rPr>
        <w:t>қа</w:t>
      </w:r>
      <w:r w:rsidRPr="000C1676">
        <w:rPr>
          <w:color w:val="000000"/>
          <w:sz w:val="24"/>
          <w:szCs w:val="24"/>
          <w:lang w:val="kk-KZ" w:eastAsia="kk-KZ"/>
        </w:rPr>
        <w:t>нда,</w:t>
      </w:r>
    </w:p>
    <w:p w:rsidR="00792172" w:rsidRPr="000C1676" w:rsidRDefault="00792172" w:rsidP="000C1676">
      <w:pPr>
        <w:pStyle w:val="af6"/>
        <w:shd w:val="clear" w:color="auto" w:fill="auto"/>
        <w:spacing w:line="240" w:lineRule="auto"/>
        <w:ind w:left="120" w:right="160" w:firstLine="0"/>
        <w:rPr>
          <w:color w:val="000000"/>
          <w:sz w:val="24"/>
          <w:szCs w:val="24"/>
          <w:lang w:val="kk-KZ" w:eastAsia="kk-KZ"/>
        </w:rPr>
      </w:pPr>
      <w:r w:rsidRPr="000C1676">
        <w:rPr>
          <w:color w:val="000000"/>
          <w:sz w:val="24"/>
          <w:szCs w:val="24"/>
          <w:lang w:val="kk-KZ" w:eastAsia="kk-KZ"/>
        </w:rPr>
        <w:t>Қ</w:t>
      </w:r>
      <w:r w:rsidR="001E552F" w:rsidRPr="000C1676">
        <w:rPr>
          <w:color w:val="000000"/>
          <w:sz w:val="24"/>
          <w:szCs w:val="24"/>
          <w:lang w:val="kk-KZ" w:eastAsia="kk-KZ"/>
        </w:rPr>
        <w:t xml:space="preserve">уат бердің </w:t>
      </w:r>
      <w:r w:rsidR="00A4568A" w:rsidRPr="000C1676">
        <w:rPr>
          <w:color w:val="000000"/>
          <w:sz w:val="24"/>
          <w:szCs w:val="24"/>
          <w:lang w:val="kk-KZ" w:eastAsia="kk-KZ"/>
        </w:rPr>
        <w:t>қа</w:t>
      </w:r>
      <w:r w:rsidRPr="000C1676">
        <w:rPr>
          <w:color w:val="000000"/>
          <w:sz w:val="24"/>
          <w:szCs w:val="24"/>
          <w:lang w:val="kk-KZ" w:eastAsia="kk-KZ"/>
        </w:rPr>
        <w:t>усап, құ</w:t>
      </w:r>
      <w:r w:rsidR="001E552F" w:rsidRPr="000C1676">
        <w:rPr>
          <w:color w:val="000000"/>
          <w:sz w:val="24"/>
          <w:szCs w:val="24"/>
          <w:lang w:val="kk-KZ" w:eastAsia="kk-KZ"/>
        </w:rPr>
        <w:t>лап жат</w:t>
      </w:r>
      <w:r w:rsidR="00A4568A" w:rsidRPr="000C1676">
        <w:rPr>
          <w:color w:val="000000"/>
          <w:sz w:val="24"/>
          <w:szCs w:val="24"/>
          <w:lang w:val="kk-KZ" w:eastAsia="kk-KZ"/>
        </w:rPr>
        <w:t>қа</w:t>
      </w:r>
      <w:r w:rsidR="001E552F" w:rsidRPr="000C1676">
        <w:rPr>
          <w:color w:val="000000"/>
          <w:sz w:val="24"/>
          <w:szCs w:val="24"/>
          <w:lang w:val="kk-KZ" w:eastAsia="kk-KZ"/>
        </w:rPr>
        <w:t xml:space="preserve">нда. </w:t>
      </w:r>
    </w:p>
    <w:p w:rsidR="00792172" w:rsidRPr="000C1676" w:rsidRDefault="001E552F" w:rsidP="000C1676">
      <w:pPr>
        <w:pStyle w:val="af6"/>
        <w:shd w:val="clear" w:color="auto" w:fill="auto"/>
        <w:spacing w:line="240" w:lineRule="auto"/>
        <w:ind w:left="120" w:right="160" w:firstLine="0"/>
        <w:rPr>
          <w:color w:val="000000"/>
          <w:sz w:val="24"/>
          <w:szCs w:val="24"/>
          <w:lang w:val="kk-KZ" w:eastAsia="kk-KZ"/>
        </w:rPr>
      </w:pPr>
      <w:r w:rsidRPr="000C1676">
        <w:rPr>
          <w:color w:val="000000"/>
          <w:sz w:val="24"/>
          <w:szCs w:val="24"/>
          <w:lang w:eastAsia="kk-KZ"/>
        </w:rPr>
        <w:t>Апп</w:t>
      </w:r>
      <w:r w:rsidR="00A4568A" w:rsidRPr="000C1676">
        <w:rPr>
          <w:color w:val="000000"/>
          <w:sz w:val="24"/>
          <w:szCs w:val="24"/>
          <w:lang w:eastAsia="kk-KZ"/>
        </w:rPr>
        <w:t>ақ</w:t>
      </w:r>
      <w:r w:rsidRPr="000C1676">
        <w:rPr>
          <w:color w:val="000000"/>
          <w:sz w:val="24"/>
          <w:szCs w:val="24"/>
          <w:lang w:eastAsia="kk-KZ"/>
        </w:rPr>
        <w:t xml:space="preserve"> </w:t>
      </w:r>
      <w:r w:rsidR="00A4568A" w:rsidRPr="000C1676">
        <w:rPr>
          <w:color w:val="000000"/>
          <w:sz w:val="24"/>
          <w:szCs w:val="24"/>
          <w:lang w:eastAsia="kk-KZ"/>
        </w:rPr>
        <w:t>құ</w:t>
      </w:r>
      <w:r w:rsidRPr="000C1676">
        <w:rPr>
          <w:color w:val="000000"/>
          <w:sz w:val="24"/>
          <w:szCs w:val="24"/>
          <w:lang w:eastAsia="kk-KZ"/>
        </w:rPr>
        <w:t xml:space="preserve">сым </w:t>
      </w:r>
      <w:r w:rsidR="00792172" w:rsidRPr="000C1676">
        <w:rPr>
          <w:color w:val="000000"/>
          <w:sz w:val="24"/>
          <w:szCs w:val="24"/>
          <w:lang w:val="kk-KZ" w:eastAsia="kk-KZ"/>
        </w:rPr>
        <w:t>-</w:t>
      </w:r>
      <w:r w:rsidRPr="000C1676">
        <w:rPr>
          <w:color w:val="000000"/>
          <w:sz w:val="24"/>
          <w:szCs w:val="24"/>
          <w:lang w:eastAsia="kk-KZ"/>
        </w:rPr>
        <w:t xml:space="preserve"> періштедей жырларым, </w:t>
      </w:r>
    </w:p>
    <w:p w:rsidR="001E552F" w:rsidRPr="000C1676" w:rsidRDefault="001E552F" w:rsidP="000C1676">
      <w:pPr>
        <w:pStyle w:val="af6"/>
        <w:shd w:val="clear" w:color="auto" w:fill="auto"/>
        <w:spacing w:line="240" w:lineRule="auto"/>
        <w:ind w:left="120" w:right="160" w:firstLine="0"/>
        <w:rPr>
          <w:sz w:val="24"/>
          <w:szCs w:val="24"/>
        </w:rPr>
      </w:pPr>
      <w:r w:rsidRPr="000C1676">
        <w:rPr>
          <w:color w:val="000000"/>
          <w:sz w:val="24"/>
          <w:szCs w:val="24"/>
          <w:lang w:eastAsia="kk-KZ"/>
        </w:rPr>
        <w:t xml:space="preserve">Сен </w:t>
      </w:r>
      <w:r w:rsidR="00A4568A" w:rsidRPr="000C1676">
        <w:rPr>
          <w:color w:val="000000"/>
          <w:sz w:val="24"/>
          <w:szCs w:val="24"/>
          <w:lang w:eastAsia="kk-KZ"/>
        </w:rPr>
        <w:t>қы</w:t>
      </w:r>
      <w:r w:rsidRPr="000C1676">
        <w:rPr>
          <w:color w:val="000000"/>
          <w:sz w:val="24"/>
          <w:szCs w:val="24"/>
          <w:lang w:eastAsia="kk-KZ"/>
        </w:rPr>
        <w:t xml:space="preserve">мбатсың алтыннан </w:t>
      </w:r>
      <w:r w:rsidRPr="000C1676">
        <w:rPr>
          <w:color w:val="000000"/>
          <w:sz w:val="24"/>
          <w:szCs w:val="24"/>
        </w:rPr>
        <w:t xml:space="preserve">да, </w:t>
      </w:r>
      <w:r w:rsidRPr="000C1676">
        <w:rPr>
          <w:color w:val="000000"/>
          <w:sz w:val="24"/>
          <w:szCs w:val="24"/>
          <w:lang w:eastAsia="kk-KZ"/>
        </w:rPr>
        <w:t>т</w:t>
      </w:r>
      <w:r w:rsidR="00A4568A" w:rsidRPr="000C1676">
        <w:rPr>
          <w:color w:val="000000"/>
          <w:sz w:val="24"/>
          <w:szCs w:val="24"/>
          <w:lang w:eastAsia="kk-KZ"/>
        </w:rPr>
        <w:t>ақ</w:t>
      </w:r>
      <w:r w:rsidRPr="000C1676">
        <w:rPr>
          <w:color w:val="000000"/>
          <w:sz w:val="24"/>
          <w:szCs w:val="24"/>
          <w:lang w:eastAsia="kk-KZ"/>
        </w:rPr>
        <w:t xml:space="preserve">тан </w:t>
      </w:r>
      <w:r w:rsidRPr="000C1676">
        <w:rPr>
          <w:color w:val="000000"/>
          <w:sz w:val="24"/>
          <w:szCs w:val="24"/>
        </w:rPr>
        <w:t>да!..</w:t>
      </w:r>
    </w:p>
    <w:p w:rsidR="001E552F" w:rsidRPr="000C1676" w:rsidRDefault="001E552F" w:rsidP="000C1676">
      <w:pPr>
        <w:pStyle w:val="af6"/>
        <w:shd w:val="clear" w:color="auto" w:fill="auto"/>
        <w:spacing w:line="240" w:lineRule="auto"/>
        <w:ind w:left="100" w:right="60" w:firstLine="0"/>
        <w:rPr>
          <w:sz w:val="24"/>
          <w:szCs w:val="24"/>
          <w:lang w:val="kk-KZ"/>
        </w:rPr>
      </w:pPr>
    </w:p>
    <w:p w:rsidR="001E552F" w:rsidRPr="000C1676" w:rsidRDefault="001E552F" w:rsidP="000C1676">
      <w:pPr>
        <w:pStyle w:val="af6"/>
        <w:shd w:val="clear" w:color="auto" w:fill="auto"/>
        <w:spacing w:line="240" w:lineRule="auto"/>
        <w:ind w:left="100" w:right="60" w:firstLine="0"/>
        <w:rPr>
          <w:sz w:val="24"/>
          <w:szCs w:val="24"/>
          <w:lang w:val="kk-KZ"/>
        </w:rPr>
      </w:pPr>
    </w:p>
    <w:p w:rsidR="00792172" w:rsidRPr="000C1676" w:rsidRDefault="00792172" w:rsidP="000C1676">
      <w:pPr>
        <w:pStyle w:val="af6"/>
        <w:shd w:val="clear" w:color="auto" w:fill="auto"/>
        <w:spacing w:line="240" w:lineRule="auto"/>
        <w:ind w:left="100" w:right="60" w:firstLine="0"/>
        <w:rPr>
          <w:sz w:val="24"/>
          <w:szCs w:val="24"/>
          <w:lang w:val="kk-KZ"/>
        </w:rPr>
      </w:pPr>
    </w:p>
    <w:p w:rsidR="001E552F" w:rsidRPr="000C1676" w:rsidRDefault="001E552F" w:rsidP="000C1676">
      <w:pPr>
        <w:pStyle w:val="af6"/>
        <w:shd w:val="clear" w:color="auto" w:fill="auto"/>
        <w:spacing w:line="240" w:lineRule="auto"/>
        <w:ind w:left="100" w:right="60" w:firstLine="0"/>
        <w:rPr>
          <w:b/>
          <w:sz w:val="24"/>
          <w:szCs w:val="24"/>
          <w:lang w:val="kk-KZ"/>
        </w:rPr>
      </w:pPr>
      <w:r w:rsidRPr="000C1676">
        <w:rPr>
          <w:b/>
          <w:sz w:val="24"/>
          <w:szCs w:val="24"/>
          <w:lang w:val="kk-KZ"/>
        </w:rPr>
        <w:t>НӘЗІК НАҚЫШ</w:t>
      </w:r>
    </w:p>
    <w:p w:rsidR="00792172" w:rsidRPr="000C1676" w:rsidRDefault="00792172" w:rsidP="000C1676">
      <w:pPr>
        <w:pStyle w:val="af6"/>
        <w:shd w:val="clear" w:color="auto" w:fill="auto"/>
        <w:spacing w:line="240" w:lineRule="auto"/>
        <w:ind w:left="20" w:right="160" w:firstLine="0"/>
        <w:rPr>
          <w:color w:val="000000"/>
          <w:sz w:val="24"/>
          <w:szCs w:val="24"/>
          <w:lang w:val="kk-KZ" w:eastAsia="kk-KZ"/>
        </w:rPr>
      </w:pPr>
      <w:r w:rsidRPr="000C1676">
        <w:rPr>
          <w:color w:val="000000"/>
          <w:sz w:val="24"/>
          <w:szCs w:val="24"/>
          <w:lang w:val="kk-KZ" w:eastAsia="kk-KZ"/>
        </w:rPr>
        <w:t>Жасырғам жоқ</w:t>
      </w:r>
      <w:r w:rsidR="001E552F" w:rsidRPr="000C1676">
        <w:rPr>
          <w:color w:val="000000"/>
          <w:sz w:val="24"/>
          <w:szCs w:val="24"/>
          <w:lang w:val="kk-KZ" w:eastAsia="kk-KZ"/>
        </w:rPr>
        <w:t xml:space="preserve"> ештеңе өлеңімнен, </w:t>
      </w:r>
    </w:p>
    <w:p w:rsidR="00792172" w:rsidRPr="000C1676" w:rsidRDefault="001E552F" w:rsidP="000C1676">
      <w:pPr>
        <w:pStyle w:val="af6"/>
        <w:shd w:val="clear" w:color="auto" w:fill="auto"/>
        <w:spacing w:line="240" w:lineRule="auto"/>
        <w:ind w:left="20" w:right="160" w:firstLine="0"/>
        <w:rPr>
          <w:color w:val="000000"/>
          <w:sz w:val="24"/>
          <w:szCs w:val="24"/>
          <w:lang w:val="kk-KZ" w:eastAsia="kk-KZ"/>
        </w:rPr>
      </w:pPr>
      <w:r w:rsidRPr="000C1676">
        <w:rPr>
          <w:color w:val="000000"/>
          <w:sz w:val="24"/>
          <w:szCs w:val="24"/>
          <w:lang w:val="kk-KZ" w:eastAsia="kk-KZ"/>
        </w:rPr>
        <w:t>Жырмен нәзік на</w:t>
      </w:r>
      <w:r w:rsidR="00A4568A" w:rsidRPr="000C1676">
        <w:rPr>
          <w:color w:val="000000"/>
          <w:sz w:val="24"/>
          <w:szCs w:val="24"/>
          <w:lang w:val="kk-KZ" w:eastAsia="kk-KZ"/>
        </w:rPr>
        <w:t>қы</w:t>
      </w:r>
      <w:r w:rsidRPr="000C1676">
        <w:rPr>
          <w:color w:val="000000"/>
          <w:sz w:val="24"/>
          <w:szCs w:val="24"/>
          <w:lang w:val="kk-KZ" w:eastAsia="kk-KZ"/>
        </w:rPr>
        <w:t xml:space="preserve">ш </w:t>
      </w:r>
      <w:r w:rsidRPr="000C1676">
        <w:rPr>
          <w:color w:val="000000"/>
          <w:sz w:val="24"/>
          <w:szCs w:val="24"/>
          <w:lang w:val="kk-KZ" w:eastAsia="en-US"/>
        </w:rPr>
        <w:t>ca</w:t>
      </w:r>
      <w:r w:rsidR="00792172" w:rsidRPr="000C1676">
        <w:rPr>
          <w:color w:val="000000"/>
          <w:sz w:val="24"/>
          <w:szCs w:val="24"/>
          <w:lang w:val="kk-KZ" w:eastAsia="en-US"/>
        </w:rPr>
        <w:t>п</w:t>
      </w:r>
      <w:r w:rsidRPr="000C1676">
        <w:rPr>
          <w:color w:val="000000"/>
          <w:sz w:val="24"/>
          <w:szCs w:val="24"/>
          <w:lang w:val="kk-KZ" w:eastAsia="en-US"/>
        </w:rPr>
        <w:t xml:space="preserve"> </w:t>
      </w:r>
      <w:r w:rsidRPr="000C1676">
        <w:rPr>
          <w:color w:val="000000"/>
          <w:sz w:val="24"/>
          <w:szCs w:val="24"/>
          <w:lang w:val="kk-KZ" w:eastAsia="kk-KZ"/>
        </w:rPr>
        <w:t xml:space="preserve">келемін мен. </w:t>
      </w:r>
    </w:p>
    <w:p w:rsidR="00792172" w:rsidRPr="000C1676" w:rsidRDefault="001E552F" w:rsidP="000C1676">
      <w:pPr>
        <w:pStyle w:val="af6"/>
        <w:shd w:val="clear" w:color="auto" w:fill="auto"/>
        <w:spacing w:line="240" w:lineRule="auto"/>
        <w:ind w:left="20" w:right="160" w:firstLine="0"/>
        <w:rPr>
          <w:color w:val="000000"/>
          <w:sz w:val="24"/>
          <w:szCs w:val="24"/>
          <w:lang w:val="kk-KZ" w:eastAsia="kk-KZ"/>
        </w:rPr>
      </w:pPr>
      <w:r w:rsidRPr="000C1676">
        <w:rPr>
          <w:color w:val="000000"/>
          <w:sz w:val="24"/>
          <w:szCs w:val="24"/>
          <w:lang w:val="kk-KZ" w:eastAsia="kk-KZ"/>
        </w:rPr>
        <w:t xml:space="preserve">Жайып салған бүкпесіз </w:t>
      </w:r>
      <w:r w:rsidRPr="000C1676">
        <w:rPr>
          <w:color w:val="000000"/>
          <w:sz w:val="24"/>
          <w:szCs w:val="24"/>
          <w:lang w:val="kk-KZ"/>
        </w:rPr>
        <w:t xml:space="preserve">жан </w:t>
      </w:r>
      <w:r w:rsidRPr="000C1676">
        <w:rPr>
          <w:color w:val="000000"/>
          <w:sz w:val="24"/>
          <w:szCs w:val="24"/>
          <w:lang w:val="kk-KZ" w:eastAsia="kk-KZ"/>
        </w:rPr>
        <w:t xml:space="preserve">сырымды, </w:t>
      </w:r>
    </w:p>
    <w:p w:rsidR="001E552F" w:rsidRPr="000C1676" w:rsidRDefault="001E552F" w:rsidP="000C1676">
      <w:pPr>
        <w:pStyle w:val="af6"/>
        <w:shd w:val="clear" w:color="auto" w:fill="auto"/>
        <w:spacing w:line="240" w:lineRule="auto"/>
        <w:ind w:left="20" w:right="160" w:firstLine="0"/>
        <w:rPr>
          <w:color w:val="000000"/>
          <w:sz w:val="24"/>
          <w:szCs w:val="24"/>
          <w:lang w:val="kk-KZ" w:eastAsia="kk-KZ"/>
        </w:rPr>
      </w:pPr>
      <w:r w:rsidRPr="000C1676">
        <w:rPr>
          <w:color w:val="000000"/>
          <w:sz w:val="24"/>
          <w:szCs w:val="24"/>
          <w:lang w:val="kk-KZ" w:eastAsia="kk-KZ"/>
        </w:rPr>
        <w:t>Қабылдар деп хал</w:t>
      </w:r>
      <w:r w:rsidR="00A4568A" w:rsidRPr="000C1676">
        <w:rPr>
          <w:color w:val="000000"/>
          <w:sz w:val="24"/>
          <w:szCs w:val="24"/>
          <w:lang w:val="kk-KZ" w:eastAsia="kk-KZ"/>
        </w:rPr>
        <w:t>қы</w:t>
      </w:r>
      <w:r w:rsidRPr="000C1676">
        <w:rPr>
          <w:color w:val="000000"/>
          <w:sz w:val="24"/>
          <w:szCs w:val="24"/>
          <w:lang w:val="kk-KZ" w:eastAsia="kk-KZ"/>
        </w:rPr>
        <w:t>ма сенемін мен.</w:t>
      </w:r>
    </w:p>
    <w:p w:rsidR="00792172" w:rsidRPr="000C1676" w:rsidRDefault="00792172" w:rsidP="000C1676">
      <w:pPr>
        <w:pStyle w:val="af6"/>
        <w:shd w:val="clear" w:color="auto" w:fill="auto"/>
        <w:spacing w:line="240" w:lineRule="auto"/>
        <w:ind w:left="20" w:right="160" w:firstLine="0"/>
        <w:rPr>
          <w:sz w:val="24"/>
          <w:szCs w:val="24"/>
          <w:lang w:val="kk-KZ"/>
        </w:rPr>
      </w:pPr>
    </w:p>
    <w:p w:rsidR="001E552F" w:rsidRPr="000C1676" w:rsidRDefault="001E552F" w:rsidP="000C1676">
      <w:pPr>
        <w:pStyle w:val="af6"/>
        <w:shd w:val="clear" w:color="auto" w:fill="auto"/>
        <w:spacing w:line="240" w:lineRule="auto"/>
        <w:ind w:left="20" w:firstLine="0"/>
        <w:rPr>
          <w:sz w:val="24"/>
          <w:szCs w:val="24"/>
          <w:lang w:val="kk-KZ"/>
        </w:rPr>
      </w:pPr>
      <w:r w:rsidRPr="000C1676">
        <w:rPr>
          <w:color w:val="000000"/>
          <w:sz w:val="24"/>
          <w:szCs w:val="24"/>
          <w:lang w:val="kk-KZ" w:eastAsia="kk-KZ"/>
        </w:rPr>
        <w:t>Жа</w:t>
      </w:r>
      <w:r w:rsidR="00A4568A" w:rsidRPr="000C1676">
        <w:rPr>
          <w:color w:val="000000"/>
          <w:sz w:val="24"/>
          <w:szCs w:val="24"/>
          <w:lang w:val="kk-KZ" w:eastAsia="kk-KZ"/>
        </w:rPr>
        <w:t>қы</w:t>
      </w:r>
      <w:r w:rsidRPr="000C1676">
        <w:rPr>
          <w:color w:val="000000"/>
          <w:sz w:val="24"/>
          <w:szCs w:val="24"/>
          <w:lang w:val="kk-KZ" w:eastAsia="kk-KZ"/>
        </w:rPr>
        <w:t>нымдай бүкпесіз сырласады,</w:t>
      </w:r>
    </w:p>
    <w:p w:rsidR="001E552F" w:rsidRPr="000C1676" w:rsidRDefault="001E552F" w:rsidP="000C1676">
      <w:pPr>
        <w:pStyle w:val="af6"/>
        <w:shd w:val="clear" w:color="auto" w:fill="auto"/>
        <w:spacing w:line="240" w:lineRule="auto"/>
        <w:ind w:left="20" w:firstLine="0"/>
        <w:rPr>
          <w:sz w:val="24"/>
          <w:szCs w:val="24"/>
          <w:lang w:val="kk-KZ"/>
        </w:rPr>
      </w:pPr>
      <w:r w:rsidRPr="000C1676">
        <w:rPr>
          <w:color w:val="000000"/>
          <w:sz w:val="24"/>
          <w:szCs w:val="24"/>
          <w:lang w:val="kk-KZ"/>
        </w:rPr>
        <w:t xml:space="preserve">От пен суды </w:t>
      </w:r>
      <w:r w:rsidRPr="000C1676">
        <w:rPr>
          <w:color w:val="000000"/>
          <w:sz w:val="24"/>
          <w:szCs w:val="24"/>
          <w:lang w:val="kk-KZ" w:eastAsia="kk-KZ"/>
        </w:rPr>
        <w:t>өзіммен бір басады.</w:t>
      </w:r>
    </w:p>
    <w:p w:rsidR="00792172" w:rsidRPr="000C1676" w:rsidRDefault="001E552F" w:rsidP="000C1676">
      <w:pPr>
        <w:pStyle w:val="af6"/>
        <w:shd w:val="clear" w:color="auto" w:fill="auto"/>
        <w:spacing w:line="240" w:lineRule="auto"/>
        <w:ind w:left="20" w:right="160" w:firstLine="0"/>
        <w:rPr>
          <w:color w:val="000000"/>
          <w:sz w:val="24"/>
          <w:szCs w:val="24"/>
          <w:lang w:val="kk-KZ" w:eastAsia="kk-KZ"/>
        </w:rPr>
      </w:pPr>
      <w:r w:rsidRPr="000C1676">
        <w:rPr>
          <w:color w:val="000000"/>
          <w:sz w:val="24"/>
          <w:szCs w:val="24"/>
          <w:lang w:val="kk-KZ" w:eastAsia="kk-KZ"/>
        </w:rPr>
        <w:t>Ғаш</w:t>
      </w:r>
      <w:r w:rsidR="00A4568A" w:rsidRPr="000C1676">
        <w:rPr>
          <w:color w:val="000000"/>
          <w:sz w:val="24"/>
          <w:szCs w:val="24"/>
          <w:lang w:val="kk-KZ" w:eastAsia="kk-KZ"/>
        </w:rPr>
        <w:t>ық</w:t>
      </w:r>
      <w:r w:rsidRPr="000C1676">
        <w:rPr>
          <w:color w:val="000000"/>
          <w:sz w:val="24"/>
          <w:szCs w:val="24"/>
          <w:lang w:val="kk-KZ" w:eastAsia="kk-KZ"/>
        </w:rPr>
        <w:t xml:space="preserve"> жардай аймалап бірде өле</w:t>
      </w:r>
      <w:r w:rsidR="00792172" w:rsidRPr="000C1676">
        <w:rPr>
          <w:color w:val="000000"/>
          <w:sz w:val="24"/>
          <w:szCs w:val="24"/>
          <w:lang w:val="kk-KZ" w:eastAsia="kk-KZ"/>
        </w:rPr>
        <w:t>ң</w:t>
      </w:r>
      <w:r w:rsidRPr="000C1676">
        <w:rPr>
          <w:color w:val="000000"/>
          <w:sz w:val="24"/>
          <w:szCs w:val="24"/>
          <w:lang w:val="kk-KZ" w:eastAsia="kk-KZ"/>
        </w:rPr>
        <w:t xml:space="preserve">ім, </w:t>
      </w:r>
    </w:p>
    <w:p w:rsidR="001E552F" w:rsidRPr="000C1676" w:rsidRDefault="00792172" w:rsidP="000C1676">
      <w:pPr>
        <w:pStyle w:val="af6"/>
        <w:shd w:val="clear" w:color="auto" w:fill="auto"/>
        <w:spacing w:line="240" w:lineRule="auto"/>
        <w:ind w:left="20" w:right="160" w:firstLine="0"/>
        <w:rPr>
          <w:color w:val="000000"/>
          <w:sz w:val="24"/>
          <w:szCs w:val="24"/>
          <w:lang w:val="kk-KZ" w:eastAsia="kk-KZ"/>
        </w:rPr>
      </w:pPr>
      <w:r w:rsidRPr="000C1676">
        <w:rPr>
          <w:color w:val="000000"/>
          <w:sz w:val="24"/>
          <w:szCs w:val="24"/>
          <w:lang w:val="kk-KZ" w:eastAsia="kk-KZ"/>
        </w:rPr>
        <w:t>Дос - көңіл боп, ал бірде нұ</w:t>
      </w:r>
      <w:r w:rsidR="001E552F" w:rsidRPr="000C1676">
        <w:rPr>
          <w:color w:val="000000"/>
          <w:sz w:val="24"/>
          <w:szCs w:val="24"/>
          <w:lang w:val="kk-KZ" w:eastAsia="kk-KZ"/>
        </w:rPr>
        <w:t>р шашады.</w:t>
      </w:r>
    </w:p>
    <w:p w:rsidR="00792172" w:rsidRPr="000C1676" w:rsidRDefault="00792172" w:rsidP="000C1676">
      <w:pPr>
        <w:pStyle w:val="af6"/>
        <w:shd w:val="clear" w:color="auto" w:fill="auto"/>
        <w:spacing w:line="240" w:lineRule="auto"/>
        <w:ind w:left="20" w:right="160" w:firstLine="0"/>
        <w:rPr>
          <w:sz w:val="24"/>
          <w:szCs w:val="24"/>
          <w:lang w:val="kk-KZ"/>
        </w:rPr>
      </w:pPr>
    </w:p>
    <w:p w:rsidR="00792172" w:rsidRPr="000C1676" w:rsidRDefault="001E552F" w:rsidP="000C1676">
      <w:pPr>
        <w:pStyle w:val="af6"/>
        <w:shd w:val="clear" w:color="auto" w:fill="auto"/>
        <w:spacing w:line="240" w:lineRule="auto"/>
        <w:ind w:left="20" w:right="160" w:firstLine="0"/>
        <w:rPr>
          <w:color w:val="000000"/>
          <w:sz w:val="24"/>
          <w:szCs w:val="24"/>
          <w:lang w:val="kk-KZ" w:eastAsia="kk-KZ"/>
        </w:rPr>
      </w:pPr>
      <w:r w:rsidRPr="000C1676">
        <w:rPr>
          <w:color w:val="000000"/>
          <w:sz w:val="24"/>
          <w:szCs w:val="24"/>
          <w:lang w:val="kk-KZ" w:eastAsia="kk-KZ"/>
        </w:rPr>
        <w:t xml:space="preserve">Жүрегімнен тынбаймын төгілмей ән, </w:t>
      </w:r>
    </w:p>
    <w:p w:rsidR="00792172" w:rsidRPr="000C1676" w:rsidRDefault="001E552F" w:rsidP="000C1676">
      <w:pPr>
        <w:pStyle w:val="af6"/>
        <w:shd w:val="clear" w:color="auto" w:fill="auto"/>
        <w:spacing w:line="240" w:lineRule="auto"/>
        <w:ind w:left="20" w:right="160" w:firstLine="0"/>
        <w:rPr>
          <w:color w:val="000000"/>
          <w:sz w:val="24"/>
          <w:szCs w:val="24"/>
          <w:lang w:val="kk-KZ" w:eastAsia="kk-KZ"/>
        </w:rPr>
      </w:pPr>
      <w:r w:rsidRPr="000C1676">
        <w:rPr>
          <w:color w:val="000000"/>
          <w:sz w:val="24"/>
          <w:szCs w:val="24"/>
          <w:lang w:val="kk-KZ"/>
        </w:rPr>
        <w:t xml:space="preserve">Сырым </w:t>
      </w:r>
      <w:r w:rsidR="00792172" w:rsidRPr="000C1676">
        <w:rPr>
          <w:color w:val="000000"/>
          <w:sz w:val="24"/>
          <w:szCs w:val="24"/>
          <w:lang w:val="kk-KZ"/>
        </w:rPr>
        <w:t xml:space="preserve"> </w:t>
      </w:r>
      <w:r w:rsidRPr="000C1676">
        <w:rPr>
          <w:color w:val="000000"/>
          <w:sz w:val="24"/>
          <w:szCs w:val="24"/>
          <w:lang w:val="kk-KZ" w:eastAsia="kk-KZ"/>
        </w:rPr>
        <w:t>менің сонд</w:t>
      </w:r>
      <w:r w:rsidR="00A4568A" w:rsidRPr="000C1676">
        <w:rPr>
          <w:color w:val="000000"/>
          <w:sz w:val="24"/>
          <w:szCs w:val="24"/>
          <w:lang w:val="kk-KZ" w:eastAsia="kk-KZ"/>
        </w:rPr>
        <w:t>ық</w:t>
      </w:r>
      <w:r w:rsidRPr="000C1676">
        <w:rPr>
          <w:color w:val="000000"/>
          <w:sz w:val="24"/>
          <w:szCs w:val="24"/>
          <w:lang w:val="kk-KZ" w:eastAsia="kk-KZ"/>
        </w:rPr>
        <w:t xml:space="preserve">тан көбіңе аян. </w:t>
      </w:r>
    </w:p>
    <w:p w:rsidR="00792172" w:rsidRPr="000C1676" w:rsidRDefault="001E552F" w:rsidP="000C1676">
      <w:pPr>
        <w:pStyle w:val="af6"/>
        <w:shd w:val="clear" w:color="auto" w:fill="auto"/>
        <w:spacing w:line="240" w:lineRule="auto"/>
        <w:ind w:left="20" w:right="160" w:firstLine="0"/>
        <w:rPr>
          <w:color w:val="000000"/>
          <w:sz w:val="24"/>
          <w:szCs w:val="24"/>
          <w:lang w:val="kk-KZ" w:eastAsia="kk-KZ"/>
        </w:rPr>
      </w:pPr>
      <w:r w:rsidRPr="000C1676">
        <w:rPr>
          <w:color w:val="000000"/>
          <w:sz w:val="24"/>
          <w:szCs w:val="24"/>
          <w:lang w:val="kk-KZ" w:eastAsia="kk-KZ"/>
        </w:rPr>
        <w:t>Боямасыз шынд</w:t>
      </w:r>
      <w:r w:rsidR="00A4568A" w:rsidRPr="000C1676">
        <w:rPr>
          <w:color w:val="000000"/>
          <w:sz w:val="24"/>
          <w:szCs w:val="24"/>
          <w:lang w:val="kk-KZ" w:eastAsia="kk-KZ"/>
        </w:rPr>
        <w:t>ық</w:t>
      </w:r>
      <w:r w:rsidRPr="000C1676">
        <w:rPr>
          <w:color w:val="000000"/>
          <w:sz w:val="24"/>
          <w:szCs w:val="24"/>
          <w:lang w:val="kk-KZ" w:eastAsia="kk-KZ"/>
        </w:rPr>
        <w:t xml:space="preserve">тың суреті бар, </w:t>
      </w:r>
    </w:p>
    <w:p w:rsidR="001E552F" w:rsidRPr="000C1676" w:rsidRDefault="001E552F" w:rsidP="000C1676">
      <w:pPr>
        <w:pStyle w:val="af6"/>
        <w:shd w:val="clear" w:color="auto" w:fill="auto"/>
        <w:spacing w:line="240" w:lineRule="auto"/>
        <w:ind w:left="20" w:right="160" w:firstLine="0"/>
        <w:rPr>
          <w:sz w:val="24"/>
          <w:szCs w:val="24"/>
          <w:lang w:val="kk-KZ"/>
        </w:rPr>
      </w:pPr>
      <w:r w:rsidRPr="000C1676">
        <w:rPr>
          <w:color w:val="000000"/>
          <w:sz w:val="24"/>
          <w:szCs w:val="24"/>
          <w:lang w:val="kk-KZ" w:eastAsia="kk-KZ"/>
        </w:rPr>
        <w:t>Өлеңімнің әр жолы - өмірбаян.</w:t>
      </w:r>
    </w:p>
    <w:p w:rsidR="001E552F" w:rsidRPr="000C1676" w:rsidRDefault="001E552F" w:rsidP="000C1676">
      <w:pPr>
        <w:pStyle w:val="af6"/>
        <w:shd w:val="clear" w:color="auto" w:fill="auto"/>
        <w:spacing w:line="240" w:lineRule="auto"/>
        <w:ind w:left="100" w:right="60" w:firstLine="0"/>
        <w:rPr>
          <w:sz w:val="24"/>
          <w:szCs w:val="24"/>
          <w:lang w:val="kk-KZ"/>
        </w:rPr>
      </w:pPr>
    </w:p>
    <w:p w:rsidR="00792172" w:rsidRPr="000C1676" w:rsidRDefault="001E552F" w:rsidP="000C1676">
      <w:pPr>
        <w:pStyle w:val="af6"/>
        <w:shd w:val="clear" w:color="auto" w:fill="auto"/>
        <w:spacing w:line="240" w:lineRule="auto"/>
        <w:ind w:left="20" w:right="160" w:firstLine="0"/>
        <w:rPr>
          <w:color w:val="000000"/>
          <w:sz w:val="24"/>
          <w:szCs w:val="24"/>
          <w:lang w:val="kk-KZ" w:eastAsia="kk-KZ"/>
        </w:rPr>
      </w:pPr>
      <w:r w:rsidRPr="000C1676">
        <w:rPr>
          <w:color w:val="000000"/>
          <w:sz w:val="24"/>
          <w:szCs w:val="24"/>
          <w:lang w:val="kk-KZ" w:eastAsia="kk-KZ"/>
        </w:rPr>
        <w:t xml:space="preserve">Өрем жетпес нәрсеге </w:t>
      </w:r>
      <w:r w:rsidR="00A4568A" w:rsidRPr="000C1676">
        <w:rPr>
          <w:color w:val="000000"/>
          <w:sz w:val="24"/>
          <w:szCs w:val="24"/>
          <w:lang w:val="kk-KZ" w:eastAsia="kk-KZ"/>
        </w:rPr>
        <w:t>қа</w:t>
      </w:r>
      <w:r w:rsidRPr="000C1676">
        <w:rPr>
          <w:color w:val="000000"/>
          <w:sz w:val="24"/>
          <w:szCs w:val="24"/>
          <w:lang w:val="kk-KZ" w:eastAsia="kk-KZ"/>
        </w:rPr>
        <w:t xml:space="preserve">тыспағам, </w:t>
      </w:r>
    </w:p>
    <w:p w:rsidR="00792172" w:rsidRPr="000C1676" w:rsidRDefault="001E552F" w:rsidP="000C1676">
      <w:pPr>
        <w:pStyle w:val="af6"/>
        <w:shd w:val="clear" w:color="auto" w:fill="auto"/>
        <w:spacing w:line="240" w:lineRule="auto"/>
        <w:ind w:left="20" w:right="160" w:firstLine="0"/>
        <w:rPr>
          <w:color w:val="000000"/>
          <w:sz w:val="24"/>
          <w:szCs w:val="24"/>
          <w:lang w:val="kk-KZ" w:eastAsia="kk-KZ"/>
        </w:rPr>
      </w:pPr>
      <w:r w:rsidRPr="000C1676">
        <w:rPr>
          <w:color w:val="000000"/>
          <w:sz w:val="24"/>
          <w:szCs w:val="24"/>
          <w:lang w:val="kk-KZ" w:eastAsia="kk-KZ"/>
        </w:rPr>
        <w:t xml:space="preserve">Өмірімді өнерге бағыштағам. </w:t>
      </w:r>
    </w:p>
    <w:p w:rsidR="00792172" w:rsidRPr="000C1676" w:rsidRDefault="001E552F" w:rsidP="000C1676">
      <w:pPr>
        <w:pStyle w:val="af6"/>
        <w:shd w:val="clear" w:color="auto" w:fill="auto"/>
        <w:spacing w:line="240" w:lineRule="auto"/>
        <w:ind w:left="20" w:right="160" w:firstLine="0"/>
        <w:rPr>
          <w:color w:val="000000"/>
          <w:sz w:val="24"/>
          <w:szCs w:val="24"/>
          <w:lang w:val="kk-KZ" w:eastAsia="kk-KZ"/>
        </w:rPr>
      </w:pPr>
      <w:r w:rsidRPr="000C1676">
        <w:rPr>
          <w:color w:val="000000"/>
          <w:sz w:val="24"/>
          <w:szCs w:val="24"/>
          <w:lang w:val="kk-KZ" w:eastAsia="kk-KZ"/>
        </w:rPr>
        <w:t xml:space="preserve">Өрнегімен сүйсінтсе деп тілеймін, </w:t>
      </w:r>
    </w:p>
    <w:p w:rsidR="001E552F" w:rsidRPr="000C1676" w:rsidRDefault="001E552F" w:rsidP="000C1676">
      <w:pPr>
        <w:pStyle w:val="af6"/>
        <w:shd w:val="clear" w:color="auto" w:fill="auto"/>
        <w:spacing w:line="240" w:lineRule="auto"/>
        <w:ind w:left="20" w:right="160" w:firstLine="0"/>
        <w:rPr>
          <w:sz w:val="24"/>
          <w:szCs w:val="24"/>
          <w:lang w:val="kk-KZ"/>
        </w:rPr>
      </w:pPr>
      <w:r w:rsidRPr="000C1676">
        <w:rPr>
          <w:color w:val="000000"/>
          <w:sz w:val="24"/>
          <w:szCs w:val="24"/>
          <w:lang w:val="kk-KZ" w:eastAsia="kk-KZ"/>
        </w:rPr>
        <w:t>Өлең - кестем ой-сезім на</w:t>
      </w:r>
      <w:r w:rsidR="00A4568A" w:rsidRPr="000C1676">
        <w:rPr>
          <w:color w:val="000000"/>
          <w:sz w:val="24"/>
          <w:szCs w:val="24"/>
          <w:lang w:val="kk-KZ" w:eastAsia="kk-KZ"/>
        </w:rPr>
        <w:t>қы</w:t>
      </w:r>
      <w:r w:rsidRPr="000C1676">
        <w:rPr>
          <w:color w:val="000000"/>
          <w:sz w:val="24"/>
          <w:szCs w:val="24"/>
          <w:lang w:val="kk-KZ" w:eastAsia="kk-KZ"/>
        </w:rPr>
        <w:t>штаған.</w:t>
      </w:r>
    </w:p>
    <w:p w:rsidR="001E552F" w:rsidRPr="000C1676" w:rsidRDefault="001E552F" w:rsidP="000C1676">
      <w:pPr>
        <w:pStyle w:val="af6"/>
        <w:shd w:val="clear" w:color="auto" w:fill="auto"/>
        <w:spacing w:line="240" w:lineRule="auto"/>
        <w:ind w:left="100" w:right="60" w:firstLine="0"/>
        <w:rPr>
          <w:sz w:val="24"/>
          <w:szCs w:val="24"/>
          <w:lang w:val="kk-KZ"/>
        </w:rPr>
      </w:pPr>
    </w:p>
    <w:p w:rsidR="001E552F" w:rsidRPr="000C1676" w:rsidRDefault="001E552F" w:rsidP="000C1676">
      <w:pPr>
        <w:pStyle w:val="af6"/>
        <w:shd w:val="clear" w:color="auto" w:fill="auto"/>
        <w:spacing w:line="240" w:lineRule="auto"/>
        <w:ind w:left="100" w:right="60" w:firstLine="0"/>
        <w:rPr>
          <w:b/>
          <w:sz w:val="24"/>
          <w:szCs w:val="24"/>
          <w:lang w:val="kk-KZ"/>
        </w:rPr>
      </w:pPr>
      <w:r w:rsidRPr="000C1676">
        <w:rPr>
          <w:b/>
          <w:sz w:val="24"/>
          <w:szCs w:val="24"/>
          <w:lang w:val="kk-KZ"/>
        </w:rPr>
        <w:t>ГӘК</w:t>
      </w:r>
      <w:r w:rsidR="00752595" w:rsidRPr="000C1676">
        <w:rPr>
          <w:b/>
          <w:sz w:val="24"/>
          <w:szCs w:val="24"/>
          <w:lang w:val="kk-KZ"/>
        </w:rPr>
        <w:t>ҚУ</w:t>
      </w:r>
    </w:p>
    <w:p w:rsidR="00792172" w:rsidRPr="000C1676" w:rsidRDefault="001E552F" w:rsidP="000C1676">
      <w:pPr>
        <w:pStyle w:val="af6"/>
        <w:shd w:val="clear" w:color="auto" w:fill="auto"/>
        <w:spacing w:line="240" w:lineRule="auto"/>
        <w:ind w:left="80" w:right="100" w:firstLine="0"/>
        <w:rPr>
          <w:color w:val="000000"/>
          <w:sz w:val="24"/>
          <w:szCs w:val="24"/>
          <w:lang w:val="kk-KZ" w:eastAsia="kk-KZ"/>
        </w:rPr>
      </w:pPr>
      <w:r w:rsidRPr="000C1676">
        <w:rPr>
          <w:color w:val="000000"/>
          <w:sz w:val="24"/>
          <w:szCs w:val="24"/>
          <w:lang w:val="kk-KZ" w:eastAsia="kk-KZ"/>
        </w:rPr>
        <w:t xml:space="preserve">Нартәуекел ұшырдым аққуымды, </w:t>
      </w:r>
    </w:p>
    <w:p w:rsidR="00792172" w:rsidRPr="000C1676" w:rsidRDefault="00792172" w:rsidP="000C1676">
      <w:pPr>
        <w:pStyle w:val="af6"/>
        <w:shd w:val="clear" w:color="auto" w:fill="auto"/>
        <w:spacing w:line="240" w:lineRule="auto"/>
        <w:ind w:left="80" w:right="100" w:firstLine="0"/>
        <w:rPr>
          <w:color w:val="000000"/>
          <w:sz w:val="24"/>
          <w:szCs w:val="24"/>
          <w:lang w:val="kk-KZ" w:eastAsia="kk-KZ"/>
        </w:rPr>
      </w:pPr>
      <w:r w:rsidRPr="000C1676">
        <w:rPr>
          <w:color w:val="000000"/>
          <w:sz w:val="24"/>
          <w:szCs w:val="24"/>
          <w:lang w:val="kk-KZ" w:eastAsia="kk-KZ"/>
        </w:rPr>
        <w:t>Жерұйығым тың</w:t>
      </w:r>
      <w:r w:rsidR="001E552F" w:rsidRPr="000C1676">
        <w:rPr>
          <w:color w:val="000000"/>
          <w:sz w:val="24"/>
          <w:szCs w:val="24"/>
          <w:lang w:val="kk-KZ" w:eastAsia="kk-KZ"/>
        </w:rPr>
        <w:t>дасын «Гәк</w:t>
      </w:r>
      <w:r w:rsidR="00752595" w:rsidRPr="000C1676">
        <w:rPr>
          <w:color w:val="000000"/>
          <w:sz w:val="24"/>
          <w:szCs w:val="24"/>
          <w:lang w:val="kk-KZ" w:eastAsia="kk-KZ"/>
        </w:rPr>
        <w:t>қу</w:t>
      </w:r>
      <w:r w:rsidR="001E552F" w:rsidRPr="000C1676">
        <w:rPr>
          <w:color w:val="000000"/>
          <w:sz w:val="24"/>
          <w:szCs w:val="24"/>
          <w:lang w:val="kk-KZ" w:eastAsia="kk-KZ"/>
        </w:rPr>
        <w:t xml:space="preserve">імді». </w:t>
      </w:r>
    </w:p>
    <w:p w:rsidR="00792172" w:rsidRPr="000C1676" w:rsidRDefault="001E552F" w:rsidP="000C1676">
      <w:pPr>
        <w:pStyle w:val="af6"/>
        <w:shd w:val="clear" w:color="auto" w:fill="auto"/>
        <w:spacing w:line="240" w:lineRule="auto"/>
        <w:ind w:left="80" w:right="100" w:firstLine="0"/>
        <w:rPr>
          <w:color w:val="000000"/>
          <w:sz w:val="24"/>
          <w:szCs w:val="24"/>
          <w:lang w:val="kk-KZ" w:eastAsia="kk-KZ"/>
        </w:rPr>
      </w:pPr>
      <w:r w:rsidRPr="000C1676">
        <w:rPr>
          <w:color w:val="000000"/>
          <w:sz w:val="24"/>
          <w:szCs w:val="24"/>
          <w:lang w:val="kk-KZ" w:eastAsia="kk-KZ"/>
        </w:rPr>
        <w:t xml:space="preserve">Жазирамда жібектей сызылтайын, </w:t>
      </w:r>
    </w:p>
    <w:p w:rsidR="001E552F" w:rsidRPr="000C1676" w:rsidRDefault="001E552F" w:rsidP="000C1676">
      <w:pPr>
        <w:pStyle w:val="af6"/>
        <w:shd w:val="clear" w:color="auto" w:fill="auto"/>
        <w:spacing w:line="240" w:lineRule="auto"/>
        <w:ind w:left="80" w:right="100" w:firstLine="0"/>
        <w:rPr>
          <w:color w:val="000000"/>
          <w:sz w:val="24"/>
          <w:szCs w:val="24"/>
          <w:lang w:val="kk-KZ" w:eastAsia="kk-KZ"/>
        </w:rPr>
      </w:pPr>
      <w:r w:rsidRPr="000C1676">
        <w:rPr>
          <w:color w:val="000000"/>
          <w:sz w:val="24"/>
          <w:szCs w:val="24"/>
          <w:lang w:val="kk-KZ" w:eastAsia="kk-KZ"/>
        </w:rPr>
        <w:t>Жан-дүниемді тербеген тәтті мұ</w:t>
      </w:r>
      <w:r w:rsidR="00792172" w:rsidRPr="000C1676">
        <w:rPr>
          <w:color w:val="000000"/>
          <w:sz w:val="24"/>
          <w:szCs w:val="24"/>
          <w:lang w:val="kk-KZ" w:eastAsia="kk-KZ"/>
        </w:rPr>
        <w:t>ң</w:t>
      </w:r>
      <w:r w:rsidRPr="000C1676">
        <w:rPr>
          <w:color w:val="000000"/>
          <w:sz w:val="24"/>
          <w:szCs w:val="24"/>
          <w:lang w:val="kk-KZ" w:eastAsia="kk-KZ"/>
        </w:rPr>
        <w:t>ды.</w:t>
      </w:r>
    </w:p>
    <w:p w:rsidR="00792172" w:rsidRPr="000C1676" w:rsidRDefault="00792172" w:rsidP="000C1676">
      <w:pPr>
        <w:pStyle w:val="af6"/>
        <w:shd w:val="clear" w:color="auto" w:fill="auto"/>
        <w:spacing w:line="240" w:lineRule="auto"/>
        <w:ind w:left="80" w:right="100" w:firstLine="0"/>
        <w:rPr>
          <w:sz w:val="24"/>
          <w:szCs w:val="24"/>
          <w:lang w:val="kk-KZ"/>
        </w:rPr>
      </w:pPr>
    </w:p>
    <w:p w:rsidR="00792172" w:rsidRPr="000C1676" w:rsidRDefault="001E552F" w:rsidP="000C1676">
      <w:pPr>
        <w:pStyle w:val="af6"/>
        <w:shd w:val="clear" w:color="auto" w:fill="auto"/>
        <w:spacing w:line="240" w:lineRule="auto"/>
        <w:ind w:left="80" w:right="100" w:firstLine="0"/>
        <w:rPr>
          <w:color w:val="000000"/>
          <w:sz w:val="24"/>
          <w:szCs w:val="24"/>
          <w:lang w:val="kk-KZ" w:eastAsia="kk-KZ"/>
        </w:rPr>
      </w:pPr>
      <w:r w:rsidRPr="000C1676">
        <w:rPr>
          <w:color w:val="000000"/>
          <w:sz w:val="24"/>
          <w:szCs w:val="24"/>
          <w:lang w:val="kk-KZ" w:eastAsia="kk-KZ"/>
        </w:rPr>
        <w:t>Жасыра алмай жүрегім аптық</w:t>
      </w:r>
      <w:r w:rsidR="00A4568A" w:rsidRPr="000C1676">
        <w:rPr>
          <w:color w:val="000000"/>
          <w:sz w:val="24"/>
          <w:szCs w:val="24"/>
          <w:lang w:val="kk-KZ" w:eastAsia="kk-KZ"/>
        </w:rPr>
        <w:t>қа</w:t>
      </w:r>
      <w:r w:rsidR="00752595" w:rsidRPr="000C1676">
        <w:rPr>
          <w:color w:val="000000"/>
          <w:sz w:val="24"/>
          <w:szCs w:val="24"/>
          <w:lang w:val="kk-KZ" w:eastAsia="kk-KZ"/>
        </w:rPr>
        <w:t>ның</w:t>
      </w:r>
      <w:r w:rsidRPr="000C1676">
        <w:rPr>
          <w:color w:val="000000"/>
          <w:sz w:val="24"/>
          <w:szCs w:val="24"/>
          <w:lang w:val="kk-KZ" w:eastAsia="kk-KZ"/>
        </w:rPr>
        <w:t xml:space="preserve">, </w:t>
      </w:r>
    </w:p>
    <w:p w:rsidR="00792172" w:rsidRPr="000C1676" w:rsidRDefault="001E552F" w:rsidP="000C1676">
      <w:pPr>
        <w:pStyle w:val="af6"/>
        <w:shd w:val="clear" w:color="auto" w:fill="auto"/>
        <w:spacing w:line="240" w:lineRule="auto"/>
        <w:ind w:left="80" w:right="100" w:firstLine="0"/>
        <w:rPr>
          <w:color w:val="000000"/>
          <w:sz w:val="24"/>
          <w:szCs w:val="24"/>
          <w:lang w:val="kk-KZ" w:eastAsia="kk-KZ"/>
        </w:rPr>
      </w:pPr>
      <w:r w:rsidRPr="000C1676">
        <w:rPr>
          <w:color w:val="000000"/>
          <w:sz w:val="24"/>
          <w:szCs w:val="24"/>
          <w:lang w:val="kk-KZ" w:eastAsia="kk-KZ"/>
        </w:rPr>
        <w:t xml:space="preserve">Өріс тілеп қаншама атты таңым. </w:t>
      </w:r>
    </w:p>
    <w:p w:rsidR="00792172" w:rsidRPr="000C1676" w:rsidRDefault="001E552F" w:rsidP="000C1676">
      <w:pPr>
        <w:pStyle w:val="af6"/>
        <w:shd w:val="clear" w:color="auto" w:fill="auto"/>
        <w:spacing w:line="240" w:lineRule="auto"/>
        <w:ind w:left="80" w:right="100" w:firstLine="0"/>
        <w:rPr>
          <w:color w:val="000000"/>
          <w:sz w:val="24"/>
          <w:szCs w:val="24"/>
          <w:lang w:val="kk-KZ" w:eastAsia="kk-KZ"/>
        </w:rPr>
      </w:pPr>
      <w:r w:rsidRPr="000C1676">
        <w:rPr>
          <w:color w:val="000000"/>
          <w:sz w:val="24"/>
          <w:szCs w:val="24"/>
          <w:lang w:val="kk-KZ" w:eastAsia="kk-KZ"/>
        </w:rPr>
        <w:t xml:space="preserve">Жеңіл барып, ауыр қайт лажы болса, </w:t>
      </w:r>
    </w:p>
    <w:p w:rsidR="001E552F" w:rsidRPr="000C1676" w:rsidRDefault="00A4568A" w:rsidP="000C1676">
      <w:pPr>
        <w:pStyle w:val="af6"/>
        <w:shd w:val="clear" w:color="auto" w:fill="auto"/>
        <w:spacing w:line="240" w:lineRule="auto"/>
        <w:ind w:left="80" w:right="100" w:firstLine="0"/>
        <w:rPr>
          <w:color w:val="000000"/>
          <w:sz w:val="24"/>
          <w:szCs w:val="24"/>
          <w:lang w:val="kk-KZ" w:eastAsia="kk-KZ"/>
        </w:rPr>
      </w:pPr>
      <w:r w:rsidRPr="000C1676">
        <w:rPr>
          <w:color w:val="000000"/>
          <w:sz w:val="24"/>
          <w:szCs w:val="24"/>
          <w:lang w:val="kk-KZ"/>
        </w:rPr>
        <w:t>Қа</w:t>
      </w:r>
      <w:r w:rsidR="001E552F" w:rsidRPr="000C1676">
        <w:rPr>
          <w:color w:val="000000"/>
          <w:sz w:val="24"/>
          <w:szCs w:val="24"/>
          <w:lang w:val="kk-KZ"/>
        </w:rPr>
        <w:t xml:space="preserve">нат </w:t>
      </w:r>
      <w:r w:rsidR="001E552F" w:rsidRPr="000C1676">
        <w:rPr>
          <w:color w:val="000000"/>
          <w:sz w:val="24"/>
          <w:szCs w:val="24"/>
          <w:lang w:val="kk-KZ" w:eastAsia="kk-KZ"/>
        </w:rPr>
        <w:t>қ</w:t>
      </w:r>
      <w:r w:rsidRPr="000C1676">
        <w:rPr>
          <w:color w:val="000000"/>
          <w:sz w:val="24"/>
          <w:szCs w:val="24"/>
          <w:lang w:val="kk-KZ" w:eastAsia="kk-KZ"/>
        </w:rPr>
        <w:t>ақ</w:t>
      </w:r>
      <w:r w:rsidR="00792172" w:rsidRPr="000C1676">
        <w:rPr>
          <w:color w:val="000000"/>
          <w:sz w:val="24"/>
          <w:szCs w:val="24"/>
          <w:lang w:val="kk-KZ" w:eastAsia="kk-KZ"/>
        </w:rPr>
        <w:t>сын, қ</w:t>
      </w:r>
      <w:r w:rsidR="001E552F" w:rsidRPr="000C1676">
        <w:rPr>
          <w:color w:val="000000"/>
          <w:sz w:val="24"/>
          <w:szCs w:val="24"/>
          <w:lang w:val="kk-KZ" w:eastAsia="kk-KZ"/>
        </w:rPr>
        <w:t>уаныш, шаттық әнім.</w:t>
      </w:r>
    </w:p>
    <w:p w:rsidR="00792172" w:rsidRPr="000C1676" w:rsidRDefault="00792172" w:rsidP="000C1676">
      <w:pPr>
        <w:pStyle w:val="af6"/>
        <w:shd w:val="clear" w:color="auto" w:fill="auto"/>
        <w:spacing w:line="240" w:lineRule="auto"/>
        <w:ind w:left="80" w:right="100" w:firstLine="0"/>
        <w:rPr>
          <w:sz w:val="24"/>
          <w:szCs w:val="24"/>
          <w:lang w:val="kk-KZ"/>
        </w:rPr>
      </w:pPr>
    </w:p>
    <w:p w:rsidR="001E552F" w:rsidRPr="000C1676" w:rsidRDefault="001E552F" w:rsidP="000C1676">
      <w:pPr>
        <w:pStyle w:val="af6"/>
        <w:shd w:val="clear" w:color="auto" w:fill="auto"/>
        <w:spacing w:line="240" w:lineRule="auto"/>
        <w:ind w:left="80" w:firstLine="0"/>
        <w:rPr>
          <w:sz w:val="24"/>
          <w:szCs w:val="24"/>
          <w:lang w:val="kk-KZ"/>
        </w:rPr>
      </w:pPr>
      <w:r w:rsidRPr="000C1676">
        <w:rPr>
          <w:color w:val="000000"/>
          <w:sz w:val="24"/>
          <w:szCs w:val="24"/>
          <w:lang w:val="kk-KZ" w:eastAsia="kk-KZ"/>
        </w:rPr>
        <w:t>Тіл бітіріп, тау, өзен, б</w:t>
      </w:r>
      <w:r w:rsidR="00792172" w:rsidRPr="000C1676">
        <w:rPr>
          <w:color w:val="000000"/>
          <w:sz w:val="24"/>
          <w:szCs w:val="24"/>
          <w:lang w:val="kk-KZ" w:eastAsia="kk-KZ"/>
        </w:rPr>
        <w:t>ұ</w:t>
      </w:r>
      <w:r w:rsidRPr="000C1676">
        <w:rPr>
          <w:color w:val="000000"/>
          <w:sz w:val="24"/>
          <w:szCs w:val="24"/>
          <w:lang w:val="kk-KZ" w:eastAsia="kk-KZ"/>
        </w:rPr>
        <w:t>л</w:t>
      </w:r>
      <w:r w:rsidR="00A4568A" w:rsidRPr="000C1676">
        <w:rPr>
          <w:color w:val="000000"/>
          <w:sz w:val="24"/>
          <w:szCs w:val="24"/>
          <w:lang w:val="kk-KZ" w:eastAsia="kk-KZ"/>
        </w:rPr>
        <w:t>ақ</w:t>
      </w:r>
      <w:r w:rsidRPr="000C1676">
        <w:rPr>
          <w:color w:val="000000"/>
          <w:sz w:val="24"/>
          <w:szCs w:val="24"/>
          <w:lang w:val="kk-KZ" w:eastAsia="kk-KZ"/>
        </w:rPr>
        <w:t>тарға,</w:t>
      </w:r>
    </w:p>
    <w:p w:rsidR="00792172" w:rsidRPr="000C1676" w:rsidRDefault="001E552F" w:rsidP="000C1676">
      <w:pPr>
        <w:pStyle w:val="af6"/>
        <w:shd w:val="clear" w:color="auto" w:fill="auto"/>
        <w:spacing w:line="240" w:lineRule="auto"/>
        <w:ind w:left="80" w:right="100" w:firstLine="0"/>
        <w:rPr>
          <w:color w:val="000000"/>
          <w:sz w:val="24"/>
          <w:szCs w:val="24"/>
          <w:lang w:val="kk-KZ" w:eastAsia="kk-KZ"/>
        </w:rPr>
      </w:pPr>
      <w:r w:rsidRPr="000C1676">
        <w:rPr>
          <w:color w:val="000000"/>
          <w:sz w:val="24"/>
          <w:szCs w:val="24"/>
          <w:lang w:val="kk-KZ" w:eastAsia="kk-KZ"/>
        </w:rPr>
        <w:t xml:space="preserve">Ат тұяғы тимеген </w:t>
      </w:r>
      <w:r w:rsidR="00A4568A" w:rsidRPr="000C1676">
        <w:rPr>
          <w:color w:val="000000"/>
          <w:sz w:val="24"/>
          <w:szCs w:val="24"/>
          <w:lang w:val="kk-KZ" w:eastAsia="kk-KZ"/>
        </w:rPr>
        <w:t>құ</w:t>
      </w:r>
      <w:r w:rsidRPr="000C1676">
        <w:rPr>
          <w:color w:val="000000"/>
          <w:sz w:val="24"/>
          <w:szCs w:val="24"/>
          <w:lang w:val="kk-KZ" w:eastAsia="kk-KZ"/>
        </w:rPr>
        <w:t xml:space="preserve">рақтарға. </w:t>
      </w:r>
    </w:p>
    <w:p w:rsidR="00792172" w:rsidRPr="000C1676" w:rsidRDefault="001E552F" w:rsidP="000C1676">
      <w:pPr>
        <w:pStyle w:val="af6"/>
        <w:shd w:val="clear" w:color="auto" w:fill="auto"/>
        <w:spacing w:line="240" w:lineRule="auto"/>
        <w:ind w:left="80" w:right="100" w:firstLine="0"/>
        <w:rPr>
          <w:color w:val="000000"/>
          <w:sz w:val="24"/>
          <w:szCs w:val="24"/>
          <w:lang w:val="kk-KZ" w:eastAsia="kk-KZ"/>
        </w:rPr>
      </w:pPr>
      <w:r w:rsidRPr="000C1676">
        <w:rPr>
          <w:color w:val="000000"/>
          <w:sz w:val="24"/>
          <w:szCs w:val="24"/>
          <w:lang w:val="kk-KZ" w:eastAsia="kk-KZ"/>
        </w:rPr>
        <w:t xml:space="preserve">Мәртебесін көтерші бұлбүл үнмен, </w:t>
      </w:r>
    </w:p>
    <w:p w:rsidR="001E552F" w:rsidRPr="000C1676" w:rsidRDefault="001E552F" w:rsidP="000C1676">
      <w:pPr>
        <w:pStyle w:val="af6"/>
        <w:shd w:val="clear" w:color="auto" w:fill="auto"/>
        <w:spacing w:line="240" w:lineRule="auto"/>
        <w:ind w:left="80" w:right="100" w:firstLine="0"/>
        <w:rPr>
          <w:color w:val="000000"/>
          <w:sz w:val="24"/>
          <w:szCs w:val="24"/>
          <w:lang w:val="kk-KZ" w:eastAsia="kk-KZ"/>
        </w:rPr>
      </w:pPr>
      <w:r w:rsidRPr="000C1676">
        <w:rPr>
          <w:color w:val="000000"/>
          <w:sz w:val="24"/>
          <w:szCs w:val="24"/>
          <w:lang w:val="kk-KZ" w:eastAsia="kk-KZ"/>
        </w:rPr>
        <w:t>Бәйге беріп, жел жетпес пыр</w:t>
      </w:r>
      <w:r w:rsidR="00A4568A" w:rsidRPr="000C1676">
        <w:rPr>
          <w:color w:val="000000"/>
          <w:sz w:val="24"/>
          <w:szCs w:val="24"/>
          <w:lang w:val="kk-KZ" w:eastAsia="kk-KZ"/>
        </w:rPr>
        <w:t>ақ</w:t>
      </w:r>
      <w:r w:rsidRPr="000C1676">
        <w:rPr>
          <w:color w:val="000000"/>
          <w:sz w:val="24"/>
          <w:szCs w:val="24"/>
          <w:lang w:val="kk-KZ" w:eastAsia="kk-KZ"/>
        </w:rPr>
        <w:t>тарға.</w:t>
      </w:r>
    </w:p>
    <w:p w:rsidR="00792172" w:rsidRPr="000C1676" w:rsidRDefault="00792172" w:rsidP="000C1676">
      <w:pPr>
        <w:pStyle w:val="af6"/>
        <w:shd w:val="clear" w:color="auto" w:fill="auto"/>
        <w:spacing w:line="240" w:lineRule="auto"/>
        <w:ind w:left="80" w:right="100" w:firstLine="0"/>
        <w:rPr>
          <w:sz w:val="24"/>
          <w:szCs w:val="24"/>
          <w:lang w:val="kk-KZ"/>
        </w:rPr>
      </w:pPr>
    </w:p>
    <w:p w:rsidR="00792172" w:rsidRPr="000C1676" w:rsidRDefault="001E552F" w:rsidP="000C1676">
      <w:pPr>
        <w:pStyle w:val="af6"/>
        <w:shd w:val="clear" w:color="auto" w:fill="auto"/>
        <w:spacing w:line="240" w:lineRule="auto"/>
        <w:ind w:left="80" w:right="100" w:firstLine="0"/>
        <w:rPr>
          <w:color w:val="000000"/>
          <w:sz w:val="24"/>
          <w:szCs w:val="24"/>
          <w:lang w:val="kk-KZ" w:eastAsia="kk-KZ"/>
        </w:rPr>
      </w:pPr>
      <w:r w:rsidRPr="000C1676">
        <w:rPr>
          <w:color w:val="000000"/>
          <w:sz w:val="24"/>
          <w:szCs w:val="24"/>
          <w:lang w:val="kk-KZ" w:eastAsia="kk-KZ"/>
        </w:rPr>
        <w:t xml:space="preserve">Тоқсан тоғыз толғантқан бұрала мың, </w:t>
      </w:r>
    </w:p>
    <w:p w:rsidR="00792172" w:rsidRPr="000C1676" w:rsidRDefault="001E552F" w:rsidP="000C1676">
      <w:pPr>
        <w:pStyle w:val="af6"/>
        <w:shd w:val="clear" w:color="auto" w:fill="auto"/>
        <w:spacing w:line="240" w:lineRule="auto"/>
        <w:ind w:left="80" w:right="100" w:firstLine="0"/>
        <w:rPr>
          <w:color w:val="000000"/>
          <w:sz w:val="24"/>
          <w:szCs w:val="24"/>
          <w:lang w:val="kk-KZ" w:eastAsia="kk-KZ"/>
        </w:rPr>
      </w:pPr>
      <w:r w:rsidRPr="000C1676">
        <w:rPr>
          <w:color w:val="000000"/>
          <w:sz w:val="24"/>
          <w:szCs w:val="24"/>
          <w:lang w:val="kk-KZ" w:eastAsia="kk-KZ"/>
        </w:rPr>
        <w:t xml:space="preserve">Өнер </w:t>
      </w:r>
      <w:r w:rsidRPr="000C1676">
        <w:rPr>
          <w:color w:val="000000"/>
          <w:sz w:val="24"/>
          <w:szCs w:val="24"/>
          <w:lang w:val="kk-KZ"/>
        </w:rPr>
        <w:t xml:space="preserve">барда </w:t>
      </w:r>
      <w:r w:rsidR="00792172" w:rsidRPr="000C1676">
        <w:rPr>
          <w:color w:val="000000"/>
          <w:sz w:val="24"/>
          <w:szCs w:val="24"/>
          <w:lang w:val="kk-KZ" w:eastAsia="kk-KZ"/>
        </w:rPr>
        <w:t>тұ</w:t>
      </w:r>
      <w:r w:rsidRPr="000C1676">
        <w:rPr>
          <w:color w:val="000000"/>
          <w:sz w:val="24"/>
          <w:szCs w:val="24"/>
          <w:lang w:val="kk-KZ" w:eastAsia="kk-KZ"/>
        </w:rPr>
        <w:t xml:space="preserve">ра ма жанарға мұң. </w:t>
      </w:r>
    </w:p>
    <w:p w:rsidR="00792172" w:rsidRPr="000C1676" w:rsidRDefault="001E552F" w:rsidP="000C1676">
      <w:pPr>
        <w:pStyle w:val="af6"/>
        <w:shd w:val="clear" w:color="auto" w:fill="auto"/>
        <w:spacing w:line="240" w:lineRule="auto"/>
        <w:ind w:left="80" w:right="100" w:firstLine="0"/>
        <w:rPr>
          <w:color w:val="000000"/>
          <w:sz w:val="24"/>
          <w:szCs w:val="24"/>
          <w:lang w:val="kk-KZ" w:eastAsia="kk-KZ"/>
        </w:rPr>
      </w:pPr>
      <w:r w:rsidRPr="000C1676">
        <w:rPr>
          <w:color w:val="000000"/>
          <w:sz w:val="24"/>
          <w:szCs w:val="24"/>
          <w:lang w:val="kk-KZ" w:eastAsia="kk-KZ"/>
        </w:rPr>
        <w:t xml:space="preserve">Тебіренткен тамаша Күләш сазын, </w:t>
      </w:r>
    </w:p>
    <w:p w:rsidR="001E552F" w:rsidRPr="000C1676" w:rsidRDefault="00792172" w:rsidP="000C1676">
      <w:pPr>
        <w:pStyle w:val="af6"/>
        <w:shd w:val="clear" w:color="auto" w:fill="auto"/>
        <w:spacing w:line="240" w:lineRule="auto"/>
        <w:ind w:left="80" w:right="100" w:firstLine="0"/>
        <w:rPr>
          <w:color w:val="000000"/>
          <w:sz w:val="24"/>
          <w:szCs w:val="24"/>
          <w:lang w:val="kk-KZ" w:eastAsia="kk-KZ"/>
        </w:rPr>
      </w:pPr>
      <w:r w:rsidRPr="000C1676">
        <w:rPr>
          <w:color w:val="000000"/>
          <w:sz w:val="24"/>
          <w:szCs w:val="24"/>
          <w:lang w:val="kk-KZ" w:eastAsia="kk-KZ"/>
        </w:rPr>
        <w:t>Төмендете көрмеші, сұ</w:t>
      </w:r>
      <w:r w:rsidR="001E552F" w:rsidRPr="000C1676">
        <w:rPr>
          <w:color w:val="000000"/>
          <w:sz w:val="24"/>
          <w:szCs w:val="24"/>
          <w:lang w:val="kk-KZ" w:eastAsia="kk-KZ"/>
        </w:rPr>
        <w:t>ранамын!</w:t>
      </w:r>
    </w:p>
    <w:p w:rsidR="00792172" w:rsidRPr="000C1676" w:rsidRDefault="00792172" w:rsidP="000C1676">
      <w:pPr>
        <w:pStyle w:val="af6"/>
        <w:shd w:val="clear" w:color="auto" w:fill="auto"/>
        <w:spacing w:line="240" w:lineRule="auto"/>
        <w:ind w:left="80" w:right="100" w:firstLine="0"/>
        <w:rPr>
          <w:sz w:val="24"/>
          <w:szCs w:val="24"/>
          <w:lang w:val="kk-KZ"/>
        </w:rPr>
      </w:pPr>
    </w:p>
    <w:p w:rsidR="00792172" w:rsidRPr="000C1676" w:rsidRDefault="00792172" w:rsidP="000C1676">
      <w:pPr>
        <w:pStyle w:val="af6"/>
        <w:shd w:val="clear" w:color="auto" w:fill="auto"/>
        <w:spacing w:line="240" w:lineRule="auto"/>
        <w:ind w:left="80" w:right="100" w:firstLine="0"/>
        <w:rPr>
          <w:color w:val="000000"/>
          <w:sz w:val="24"/>
          <w:szCs w:val="24"/>
          <w:lang w:val="kk-KZ" w:eastAsia="kk-KZ"/>
        </w:rPr>
      </w:pPr>
      <w:r w:rsidRPr="000C1676">
        <w:rPr>
          <w:color w:val="000000"/>
          <w:sz w:val="24"/>
          <w:szCs w:val="24"/>
          <w:lang w:val="kk-KZ" w:eastAsia="kk-KZ"/>
        </w:rPr>
        <w:t>Төсегінен тұ</w:t>
      </w:r>
      <w:r w:rsidR="001E552F" w:rsidRPr="000C1676">
        <w:rPr>
          <w:color w:val="000000"/>
          <w:sz w:val="24"/>
          <w:szCs w:val="24"/>
          <w:lang w:val="kk-KZ" w:eastAsia="kk-KZ"/>
        </w:rPr>
        <w:t xml:space="preserve">рғызып жатқан қызды, </w:t>
      </w:r>
    </w:p>
    <w:p w:rsidR="00792172" w:rsidRPr="000C1676" w:rsidRDefault="001E552F" w:rsidP="000C1676">
      <w:pPr>
        <w:pStyle w:val="af6"/>
        <w:shd w:val="clear" w:color="auto" w:fill="auto"/>
        <w:spacing w:line="240" w:lineRule="auto"/>
        <w:ind w:left="80" w:right="100" w:firstLine="0"/>
        <w:rPr>
          <w:color w:val="000000"/>
          <w:sz w:val="24"/>
          <w:szCs w:val="24"/>
          <w:lang w:val="kk-KZ" w:eastAsia="kk-KZ"/>
        </w:rPr>
      </w:pPr>
      <w:r w:rsidRPr="000C1676">
        <w:rPr>
          <w:color w:val="000000"/>
          <w:sz w:val="24"/>
          <w:szCs w:val="24"/>
          <w:lang w:val="kk-KZ" w:eastAsia="kk-KZ"/>
        </w:rPr>
        <w:t>Еріте біл, қаңтарда қатқан мұзды.</w:t>
      </w:r>
    </w:p>
    <w:p w:rsidR="00792172" w:rsidRPr="000C1676" w:rsidRDefault="001E552F" w:rsidP="000C1676">
      <w:pPr>
        <w:pStyle w:val="af6"/>
        <w:shd w:val="clear" w:color="auto" w:fill="auto"/>
        <w:spacing w:line="240" w:lineRule="auto"/>
        <w:ind w:left="80" w:right="100" w:firstLine="0"/>
        <w:rPr>
          <w:color w:val="000000"/>
          <w:sz w:val="24"/>
          <w:szCs w:val="24"/>
          <w:lang w:val="kk-KZ" w:eastAsia="kk-KZ"/>
        </w:rPr>
      </w:pPr>
      <w:r w:rsidRPr="000C1676">
        <w:rPr>
          <w:color w:val="000000"/>
          <w:sz w:val="24"/>
          <w:szCs w:val="24"/>
          <w:lang w:val="kk-KZ" w:eastAsia="kk-KZ"/>
        </w:rPr>
        <w:t xml:space="preserve">Сүйек сыздар сындардан сүрінбей өт, </w:t>
      </w:r>
    </w:p>
    <w:p w:rsidR="001E552F" w:rsidRPr="000C1676" w:rsidRDefault="001E552F" w:rsidP="000C1676">
      <w:pPr>
        <w:pStyle w:val="af6"/>
        <w:shd w:val="clear" w:color="auto" w:fill="auto"/>
        <w:spacing w:line="240" w:lineRule="auto"/>
        <w:ind w:left="80" w:right="100" w:firstLine="0"/>
        <w:rPr>
          <w:sz w:val="24"/>
          <w:szCs w:val="24"/>
          <w:lang w:val="kk-KZ"/>
        </w:rPr>
      </w:pPr>
      <w:r w:rsidRPr="000C1676">
        <w:rPr>
          <w:color w:val="000000"/>
          <w:sz w:val="24"/>
          <w:szCs w:val="24"/>
          <w:lang w:val="kk-KZ" w:eastAsia="kk-KZ"/>
        </w:rPr>
        <w:t>Риза боп қарсы алсын ақ таң бізді.</w:t>
      </w:r>
    </w:p>
    <w:p w:rsidR="001E552F" w:rsidRPr="000C1676" w:rsidRDefault="001E552F" w:rsidP="000C1676">
      <w:pPr>
        <w:pStyle w:val="af6"/>
        <w:shd w:val="clear" w:color="auto" w:fill="auto"/>
        <w:spacing w:line="240" w:lineRule="auto"/>
        <w:ind w:left="100" w:right="60" w:firstLine="0"/>
        <w:rPr>
          <w:sz w:val="24"/>
          <w:szCs w:val="24"/>
          <w:lang w:val="kk-KZ"/>
        </w:rPr>
      </w:pPr>
    </w:p>
    <w:p w:rsidR="001E552F" w:rsidRPr="000C1676" w:rsidRDefault="00F7203E" w:rsidP="000C1676">
      <w:pPr>
        <w:pStyle w:val="af6"/>
        <w:shd w:val="clear" w:color="auto" w:fill="auto"/>
        <w:spacing w:line="240" w:lineRule="auto"/>
        <w:ind w:left="100" w:right="60" w:firstLine="0"/>
        <w:jc w:val="center"/>
        <w:rPr>
          <w:b/>
          <w:sz w:val="24"/>
          <w:szCs w:val="24"/>
          <w:lang w:val="kk-KZ"/>
        </w:rPr>
      </w:pPr>
      <w:r w:rsidRPr="000C1676">
        <w:rPr>
          <w:b/>
          <w:sz w:val="24"/>
          <w:szCs w:val="24"/>
          <w:lang w:val="kk-KZ"/>
        </w:rPr>
        <w:t>ЕКІНШІ БӨЛІМ</w:t>
      </w:r>
    </w:p>
    <w:p w:rsidR="00F7203E" w:rsidRPr="000C1676" w:rsidRDefault="00F7203E" w:rsidP="000C1676">
      <w:pPr>
        <w:pStyle w:val="af6"/>
        <w:shd w:val="clear" w:color="auto" w:fill="auto"/>
        <w:spacing w:line="240" w:lineRule="auto"/>
        <w:ind w:left="100" w:right="60" w:firstLine="0"/>
        <w:jc w:val="center"/>
        <w:rPr>
          <w:b/>
          <w:sz w:val="24"/>
          <w:szCs w:val="24"/>
          <w:lang w:val="kk-KZ"/>
        </w:rPr>
      </w:pPr>
    </w:p>
    <w:p w:rsidR="00F7203E" w:rsidRPr="000C1676" w:rsidRDefault="00F7203E" w:rsidP="000C1676">
      <w:pPr>
        <w:pStyle w:val="af6"/>
        <w:shd w:val="clear" w:color="auto" w:fill="auto"/>
        <w:spacing w:line="240" w:lineRule="auto"/>
        <w:ind w:left="100" w:right="60" w:firstLine="0"/>
        <w:jc w:val="center"/>
        <w:rPr>
          <w:b/>
          <w:sz w:val="24"/>
          <w:szCs w:val="24"/>
          <w:lang w:val="kk-KZ"/>
        </w:rPr>
      </w:pPr>
    </w:p>
    <w:p w:rsidR="00F7203E" w:rsidRPr="000C1676" w:rsidRDefault="00F7203E" w:rsidP="000C1676">
      <w:pPr>
        <w:pStyle w:val="af6"/>
        <w:shd w:val="clear" w:color="auto" w:fill="auto"/>
        <w:spacing w:line="240" w:lineRule="auto"/>
        <w:ind w:left="100" w:right="60" w:firstLine="0"/>
        <w:jc w:val="center"/>
        <w:rPr>
          <w:b/>
          <w:sz w:val="24"/>
          <w:szCs w:val="24"/>
          <w:lang w:val="kk-KZ"/>
        </w:rPr>
      </w:pPr>
      <w:r w:rsidRPr="000C1676">
        <w:rPr>
          <w:b/>
          <w:sz w:val="24"/>
          <w:szCs w:val="24"/>
          <w:lang w:val="kk-KZ"/>
        </w:rPr>
        <w:t>СӨЗ ӨНЕРІ – ДЕРТПЕН ТЕҢ</w:t>
      </w:r>
    </w:p>
    <w:p w:rsidR="001E552F" w:rsidRPr="000C1676" w:rsidRDefault="00420A22" w:rsidP="000C1676">
      <w:pPr>
        <w:pStyle w:val="af6"/>
        <w:shd w:val="clear" w:color="auto" w:fill="auto"/>
        <w:spacing w:line="240" w:lineRule="auto"/>
        <w:ind w:left="100" w:right="60" w:firstLine="0"/>
        <w:jc w:val="center"/>
        <w:rPr>
          <w:b/>
          <w:sz w:val="24"/>
          <w:szCs w:val="24"/>
          <w:lang w:val="kk-KZ"/>
        </w:rPr>
      </w:pPr>
      <w:r w:rsidRPr="000C1676">
        <w:rPr>
          <w:rFonts w:ascii="Arial" w:hAnsi="Arial" w:cs="Arial"/>
          <w:b/>
          <w:noProof/>
          <w:color w:val="000000"/>
          <w:sz w:val="24"/>
          <w:szCs w:val="24"/>
        </w:rPr>
        <w:drawing>
          <wp:inline distT="0" distB="0" distL="0" distR="0">
            <wp:extent cx="2733675" cy="5619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733675" cy="561975"/>
                    </a:xfrm>
                    <a:prstGeom prst="rect">
                      <a:avLst/>
                    </a:prstGeom>
                    <a:noFill/>
                    <a:ln>
                      <a:noFill/>
                    </a:ln>
                  </pic:spPr>
                </pic:pic>
              </a:graphicData>
            </a:graphic>
          </wp:inline>
        </w:drawing>
      </w:r>
    </w:p>
    <w:p w:rsidR="00BA585B" w:rsidRPr="000C1676" w:rsidRDefault="00BA585B" w:rsidP="000C1676">
      <w:pPr>
        <w:pStyle w:val="af6"/>
        <w:shd w:val="clear" w:color="auto" w:fill="auto"/>
        <w:spacing w:line="240" w:lineRule="auto"/>
        <w:ind w:left="80" w:firstLine="0"/>
        <w:rPr>
          <w:sz w:val="24"/>
          <w:szCs w:val="24"/>
          <w:lang w:val="kk-KZ"/>
        </w:rPr>
      </w:pPr>
    </w:p>
    <w:p w:rsidR="00A9455D" w:rsidRPr="000C1676" w:rsidRDefault="00A9455D" w:rsidP="000C1676">
      <w:pPr>
        <w:pStyle w:val="24"/>
        <w:shd w:val="clear" w:color="auto" w:fill="auto"/>
        <w:spacing w:after="311" w:line="240" w:lineRule="auto"/>
        <w:ind w:left="120"/>
        <w:rPr>
          <w:b/>
          <w:sz w:val="24"/>
          <w:szCs w:val="24"/>
          <w:lang w:val="kk-KZ"/>
        </w:rPr>
      </w:pPr>
      <w:bookmarkStart w:id="1" w:name="bookmark0"/>
      <w:r w:rsidRPr="000C1676">
        <w:rPr>
          <w:rStyle w:val="23"/>
          <w:b/>
          <w:color w:val="000000"/>
          <w:sz w:val="24"/>
          <w:szCs w:val="24"/>
          <w:lang w:val="kk-KZ" w:eastAsia="kk-KZ"/>
        </w:rPr>
        <w:t xml:space="preserve">                СӨЗ</w:t>
      </w:r>
      <w:bookmarkEnd w:id="1"/>
    </w:p>
    <w:p w:rsidR="00A9455D" w:rsidRPr="000C1676" w:rsidRDefault="00A9455D" w:rsidP="000C1676">
      <w:pPr>
        <w:spacing w:after="0" w:line="240" w:lineRule="auto"/>
        <w:rPr>
          <w:sz w:val="24"/>
          <w:szCs w:val="24"/>
          <w:lang w:val="kk-KZ"/>
        </w:rPr>
      </w:pPr>
      <w:r w:rsidRPr="000C1676">
        <w:rPr>
          <w:rStyle w:val="11"/>
          <w:color w:val="000000"/>
          <w:sz w:val="24"/>
          <w:szCs w:val="24"/>
          <w:lang w:val="kk-KZ" w:eastAsia="kk-KZ"/>
        </w:rPr>
        <w:t>Арыстандай арқыраған сөздер бар,</w:t>
      </w:r>
    </w:p>
    <w:p w:rsidR="00A9455D" w:rsidRPr="000C1676" w:rsidRDefault="00A9455D" w:rsidP="000C1676">
      <w:pPr>
        <w:spacing w:after="0" w:line="240" w:lineRule="auto"/>
        <w:rPr>
          <w:sz w:val="24"/>
          <w:szCs w:val="24"/>
          <w:lang w:val="kk-KZ"/>
        </w:rPr>
      </w:pPr>
      <w:r w:rsidRPr="000C1676">
        <w:rPr>
          <w:rStyle w:val="11"/>
          <w:color w:val="000000"/>
          <w:sz w:val="24"/>
          <w:szCs w:val="24"/>
          <w:lang w:val="kk-KZ" w:eastAsia="kk-KZ"/>
        </w:rPr>
        <w:t>Жұлдыздардай жарқыраған сөздер бар.</w:t>
      </w:r>
    </w:p>
    <w:p w:rsidR="00A9455D" w:rsidRPr="000C1676" w:rsidRDefault="00A9455D" w:rsidP="000C1676">
      <w:pPr>
        <w:spacing w:after="0" w:line="240" w:lineRule="auto"/>
        <w:rPr>
          <w:sz w:val="24"/>
          <w:szCs w:val="24"/>
          <w:lang w:val="kk-KZ"/>
        </w:rPr>
      </w:pPr>
      <w:r w:rsidRPr="000C1676">
        <w:rPr>
          <w:rStyle w:val="11"/>
          <w:color w:val="000000"/>
          <w:sz w:val="24"/>
          <w:szCs w:val="24"/>
          <w:lang w:val="kk-KZ" w:eastAsia="kk-KZ"/>
        </w:rPr>
        <w:t>Шындық үшін отқа түсіп шырылдап,</w:t>
      </w:r>
    </w:p>
    <w:p w:rsidR="00A9455D" w:rsidRPr="000C1676" w:rsidRDefault="00A9455D" w:rsidP="000C1676">
      <w:pPr>
        <w:spacing w:after="0" w:line="240" w:lineRule="auto"/>
        <w:rPr>
          <w:rStyle w:val="11"/>
          <w:color w:val="000000"/>
          <w:sz w:val="24"/>
          <w:szCs w:val="24"/>
          <w:lang w:val="kk-KZ" w:eastAsia="kk-KZ"/>
        </w:rPr>
      </w:pPr>
      <w:r w:rsidRPr="000C1676">
        <w:rPr>
          <w:rStyle w:val="11"/>
          <w:color w:val="000000"/>
          <w:sz w:val="24"/>
          <w:szCs w:val="24"/>
          <w:lang w:val="kk-KZ" w:eastAsia="kk-KZ"/>
        </w:rPr>
        <w:t>Қабырғасы қақыраған сөздер бар.</w:t>
      </w:r>
    </w:p>
    <w:p w:rsidR="00A9455D" w:rsidRPr="000C1676" w:rsidRDefault="00A9455D" w:rsidP="000C1676">
      <w:pPr>
        <w:spacing w:after="0" w:line="240" w:lineRule="auto"/>
        <w:rPr>
          <w:rStyle w:val="11"/>
          <w:color w:val="000000"/>
          <w:sz w:val="24"/>
          <w:szCs w:val="24"/>
          <w:lang w:val="kk-KZ" w:eastAsia="kk-KZ"/>
        </w:rPr>
      </w:pPr>
    </w:p>
    <w:p w:rsidR="00A9455D" w:rsidRPr="000C1676" w:rsidRDefault="00A9455D" w:rsidP="000C1676">
      <w:pPr>
        <w:spacing w:after="0" w:line="240" w:lineRule="auto"/>
        <w:rPr>
          <w:rStyle w:val="11"/>
          <w:color w:val="000000"/>
          <w:sz w:val="24"/>
          <w:szCs w:val="24"/>
          <w:lang w:val="kk-KZ" w:eastAsia="kk-KZ"/>
        </w:rPr>
      </w:pPr>
      <w:r w:rsidRPr="000C1676">
        <w:rPr>
          <w:rStyle w:val="11"/>
          <w:color w:val="000000"/>
          <w:sz w:val="24"/>
          <w:szCs w:val="24"/>
          <w:lang w:val="kk-KZ" w:eastAsia="kk-KZ"/>
        </w:rPr>
        <w:t>Сөз- алтын кен, ескірмейді, тозбайды,</w:t>
      </w:r>
    </w:p>
    <w:p w:rsidR="00A9455D" w:rsidRPr="000C1676" w:rsidRDefault="00232BD9" w:rsidP="000C1676">
      <w:pPr>
        <w:spacing w:after="0" w:line="240" w:lineRule="auto"/>
        <w:rPr>
          <w:sz w:val="24"/>
          <w:szCs w:val="24"/>
          <w:lang w:val="kk-KZ"/>
        </w:rPr>
      </w:pPr>
      <w:r w:rsidRPr="000C1676">
        <w:rPr>
          <w:rStyle w:val="11"/>
          <w:color w:val="000000"/>
          <w:sz w:val="24"/>
          <w:szCs w:val="24"/>
          <w:lang w:val="kk-KZ" w:eastAsia="kk-KZ"/>
        </w:rPr>
        <w:t>Ұқ</w:t>
      </w:r>
      <w:r w:rsidR="00A9455D" w:rsidRPr="000C1676">
        <w:rPr>
          <w:rStyle w:val="11"/>
          <w:color w:val="000000"/>
          <w:sz w:val="24"/>
          <w:szCs w:val="24"/>
          <w:lang w:val="kk-KZ" w:eastAsia="kk-KZ"/>
        </w:rPr>
        <w:t>пағанның аты мүлде озбайды.</w:t>
      </w:r>
    </w:p>
    <w:p w:rsidR="00A9455D" w:rsidRPr="000C1676" w:rsidRDefault="00232BD9" w:rsidP="000C1676">
      <w:pPr>
        <w:spacing w:after="0" w:line="240" w:lineRule="auto"/>
        <w:rPr>
          <w:sz w:val="24"/>
          <w:szCs w:val="24"/>
          <w:lang w:val="kk-KZ"/>
        </w:rPr>
      </w:pPr>
      <w:r w:rsidRPr="000C1676">
        <w:rPr>
          <w:rStyle w:val="11"/>
          <w:color w:val="000000"/>
          <w:sz w:val="24"/>
          <w:szCs w:val="24"/>
          <w:lang w:val="kk-KZ" w:eastAsia="kk-KZ"/>
        </w:rPr>
        <w:t>Сөзде жан бар қызыл қ</w:t>
      </w:r>
      <w:r w:rsidR="00A9455D" w:rsidRPr="000C1676">
        <w:rPr>
          <w:rStyle w:val="11"/>
          <w:color w:val="000000"/>
          <w:sz w:val="24"/>
          <w:szCs w:val="24"/>
          <w:lang w:val="kk-KZ" w:eastAsia="kk-KZ"/>
        </w:rPr>
        <w:t>анды тулатып,</w:t>
      </w:r>
    </w:p>
    <w:p w:rsidR="00A9455D" w:rsidRPr="000C1676" w:rsidRDefault="00232BD9" w:rsidP="000C1676">
      <w:pPr>
        <w:spacing w:after="0" w:line="240" w:lineRule="auto"/>
        <w:rPr>
          <w:rStyle w:val="11"/>
          <w:color w:val="000000"/>
          <w:sz w:val="24"/>
          <w:szCs w:val="24"/>
          <w:lang w:val="kk-KZ" w:eastAsia="kk-KZ"/>
        </w:rPr>
      </w:pPr>
      <w:r w:rsidRPr="000C1676">
        <w:rPr>
          <w:rStyle w:val="11"/>
          <w:color w:val="000000"/>
          <w:sz w:val="24"/>
          <w:szCs w:val="24"/>
          <w:lang w:val="kk-KZ" w:eastAsia="kk-KZ"/>
        </w:rPr>
        <w:t>Ақыл, сезім пернелерін қ</w:t>
      </w:r>
      <w:r w:rsidR="00A9455D" w:rsidRPr="000C1676">
        <w:rPr>
          <w:rStyle w:val="11"/>
          <w:color w:val="000000"/>
          <w:sz w:val="24"/>
          <w:szCs w:val="24"/>
          <w:lang w:val="kk-KZ" w:eastAsia="kk-KZ"/>
        </w:rPr>
        <w:t>озғайды.</w:t>
      </w:r>
    </w:p>
    <w:p w:rsidR="00232BD9" w:rsidRPr="000C1676" w:rsidRDefault="00232BD9" w:rsidP="000C1676">
      <w:pPr>
        <w:spacing w:after="0" w:line="240" w:lineRule="auto"/>
        <w:rPr>
          <w:sz w:val="24"/>
          <w:szCs w:val="24"/>
          <w:lang w:val="kk-KZ"/>
        </w:rPr>
      </w:pPr>
    </w:p>
    <w:p w:rsidR="00A9455D" w:rsidRPr="000C1676" w:rsidRDefault="00232BD9" w:rsidP="000C1676">
      <w:pPr>
        <w:spacing w:after="0" w:line="240" w:lineRule="auto"/>
        <w:rPr>
          <w:sz w:val="24"/>
          <w:szCs w:val="24"/>
          <w:lang w:val="kk-KZ"/>
        </w:rPr>
      </w:pPr>
      <w:r w:rsidRPr="000C1676">
        <w:rPr>
          <w:rStyle w:val="11"/>
          <w:color w:val="000000"/>
          <w:sz w:val="24"/>
          <w:szCs w:val="24"/>
          <w:lang w:val="kk-KZ" w:eastAsia="kk-KZ"/>
        </w:rPr>
        <w:t>Кейде бұ</w:t>
      </w:r>
      <w:r w:rsidR="00A9455D" w:rsidRPr="000C1676">
        <w:rPr>
          <w:rStyle w:val="11"/>
          <w:color w:val="000000"/>
          <w:sz w:val="24"/>
          <w:szCs w:val="24"/>
          <w:lang w:val="kk-KZ" w:eastAsia="kk-KZ"/>
        </w:rPr>
        <w:t>лт боп көкірегі</w:t>
      </w:r>
      <w:r w:rsidRPr="000C1676">
        <w:rPr>
          <w:rStyle w:val="11"/>
          <w:color w:val="000000"/>
          <w:sz w:val="24"/>
          <w:szCs w:val="24"/>
          <w:lang w:val="kk-KZ" w:eastAsia="kk-KZ"/>
        </w:rPr>
        <w:t>ң</w:t>
      </w:r>
      <w:r w:rsidR="00A9455D" w:rsidRPr="000C1676">
        <w:rPr>
          <w:rStyle w:val="11"/>
          <w:color w:val="000000"/>
          <w:sz w:val="24"/>
          <w:szCs w:val="24"/>
          <w:lang w:val="kk-KZ" w:eastAsia="kk-KZ"/>
        </w:rPr>
        <w:t>ді басады,</w:t>
      </w:r>
    </w:p>
    <w:p w:rsidR="00A9455D" w:rsidRPr="000C1676" w:rsidRDefault="00A9455D" w:rsidP="000C1676">
      <w:pPr>
        <w:spacing w:after="0" w:line="240" w:lineRule="auto"/>
        <w:rPr>
          <w:sz w:val="24"/>
          <w:szCs w:val="24"/>
          <w:lang w:val="kk-KZ"/>
        </w:rPr>
      </w:pPr>
      <w:r w:rsidRPr="000C1676">
        <w:rPr>
          <w:rStyle w:val="11"/>
          <w:color w:val="000000"/>
          <w:sz w:val="24"/>
          <w:szCs w:val="24"/>
          <w:lang w:val="kk-KZ" w:eastAsia="kk-KZ"/>
        </w:rPr>
        <w:t>Кейде күн боп шапағатын шашады.</w:t>
      </w:r>
    </w:p>
    <w:p w:rsidR="00A9455D" w:rsidRPr="000C1676" w:rsidRDefault="00A9455D" w:rsidP="000C1676">
      <w:pPr>
        <w:spacing w:after="0" w:line="240" w:lineRule="auto"/>
        <w:rPr>
          <w:sz w:val="24"/>
          <w:szCs w:val="24"/>
          <w:lang w:val="kk-KZ"/>
        </w:rPr>
      </w:pPr>
      <w:r w:rsidRPr="000C1676">
        <w:rPr>
          <w:rStyle w:val="11"/>
          <w:color w:val="000000"/>
          <w:sz w:val="24"/>
          <w:szCs w:val="24"/>
          <w:lang w:val="kk-KZ" w:eastAsia="kk-KZ"/>
        </w:rPr>
        <w:t>Қасиетті құдірет бар әр сөзде,</w:t>
      </w:r>
    </w:p>
    <w:p w:rsidR="00A9455D" w:rsidRPr="000C1676" w:rsidRDefault="00232BD9" w:rsidP="000C1676">
      <w:pPr>
        <w:spacing w:after="0" w:line="240" w:lineRule="auto"/>
        <w:rPr>
          <w:rStyle w:val="11"/>
          <w:color w:val="000000"/>
          <w:sz w:val="24"/>
          <w:szCs w:val="24"/>
          <w:lang w:val="kk-KZ" w:eastAsia="kk-KZ"/>
        </w:rPr>
      </w:pPr>
      <w:r w:rsidRPr="000C1676">
        <w:rPr>
          <w:rStyle w:val="11"/>
          <w:color w:val="000000"/>
          <w:sz w:val="24"/>
          <w:szCs w:val="24"/>
          <w:lang w:val="kk-KZ" w:eastAsia="kk-KZ"/>
        </w:rPr>
        <w:t>Кілтін тапқ</w:t>
      </w:r>
      <w:r w:rsidR="00A9455D" w:rsidRPr="000C1676">
        <w:rPr>
          <w:rStyle w:val="11"/>
          <w:color w:val="000000"/>
          <w:sz w:val="24"/>
          <w:szCs w:val="24"/>
          <w:lang w:val="kk-KZ" w:eastAsia="kk-KZ"/>
        </w:rPr>
        <w:t>ан бақытқа есік ашады.</w:t>
      </w:r>
    </w:p>
    <w:p w:rsidR="00232BD9" w:rsidRPr="000C1676" w:rsidRDefault="00232BD9" w:rsidP="000C1676">
      <w:pPr>
        <w:spacing w:after="0" w:line="240" w:lineRule="auto"/>
        <w:rPr>
          <w:sz w:val="24"/>
          <w:szCs w:val="24"/>
          <w:lang w:val="kk-KZ"/>
        </w:rPr>
      </w:pPr>
    </w:p>
    <w:p w:rsidR="00A9455D" w:rsidRPr="000C1676" w:rsidRDefault="00232BD9" w:rsidP="000C1676">
      <w:pPr>
        <w:spacing w:after="0" w:line="240" w:lineRule="auto"/>
        <w:rPr>
          <w:sz w:val="24"/>
          <w:szCs w:val="24"/>
          <w:lang w:val="ru-RU"/>
        </w:rPr>
      </w:pPr>
      <w:r w:rsidRPr="000C1676">
        <w:rPr>
          <w:rStyle w:val="11"/>
          <w:color w:val="000000"/>
          <w:sz w:val="24"/>
          <w:szCs w:val="24"/>
          <w:lang w:val="ru-RU" w:eastAsia="kk-KZ"/>
        </w:rPr>
        <w:t xml:space="preserve">Сау адамды кейде айықпас дерт </w:t>
      </w:r>
      <w:r w:rsidRPr="000C1676">
        <w:rPr>
          <w:rStyle w:val="11"/>
          <w:color w:val="000000"/>
          <w:sz w:val="24"/>
          <w:szCs w:val="24"/>
          <w:lang w:val="kk-KZ" w:eastAsia="kk-KZ"/>
        </w:rPr>
        <w:t>қ</w:t>
      </w:r>
      <w:r w:rsidR="00A9455D" w:rsidRPr="000C1676">
        <w:rPr>
          <w:rStyle w:val="11"/>
          <w:color w:val="000000"/>
          <w:sz w:val="24"/>
          <w:szCs w:val="24"/>
          <w:lang w:val="ru-RU" w:eastAsia="kk-KZ"/>
        </w:rPr>
        <w:t>ылар,</w:t>
      </w:r>
    </w:p>
    <w:p w:rsidR="00A9455D" w:rsidRPr="000C1676" w:rsidRDefault="00A9455D" w:rsidP="000C1676">
      <w:pPr>
        <w:spacing w:after="0" w:line="240" w:lineRule="auto"/>
        <w:rPr>
          <w:sz w:val="24"/>
          <w:szCs w:val="24"/>
          <w:lang w:val="ru-RU"/>
        </w:rPr>
      </w:pPr>
      <w:r w:rsidRPr="000C1676">
        <w:rPr>
          <w:rStyle w:val="11"/>
          <w:color w:val="000000"/>
          <w:sz w:val="24"/>
          <w:szCs w:val="24"/>
          <w:lang w:val="ru-RU" w:eastAsia="kk-KZ"/>
        </w:rPr>
        <w:t xml:space="preserve">Сөзде </w:t>
      </w:r>
      <w:r w:rsidRPr="000C1676">
        <w:rPr>
          <w:rStyle w:val="11"/>
          <w:color w:val="000000"/>
          <w:sz w:val="24"/>
          <w:szCs w:val="24"/>
          <w:lang w:val="ru-RU"/>
        </w:rPr>
        <w:t xml:space="preserve">у бар, </w:t>
      </w:r>
      <w:r w:rsidR="00232BD9" w:rsidRPr="000C1676">
        <w:rPr>
          <w:rStyle w:val="11"/>
          <w:color w:val="000000"/>
          <w:sz w:val="24"/>
          <w:szCs w:val="24"/>
          <w:lang w:val="ru-RU" w:eastAsia="kk-KZ"/>
        </w:rPr>
        <w:t xml:space="preserve">байқамасаң мерт </w:t>
      </w:r>
      <w:r w:rsidR="00232BD9" w:rsidRPr="000C1676">
        <w:rPr>
          <w:rStyle w:val="11"/>
          <w:color w:val="000000"/>
          <w:sz w:val="24"/>
          <w:szCs w:val="24"/>
          <w:lang w:val="kk-KZ" w:eastAsia="kk-KZ"/>
        </w:rPr>
        <w:t>қ</w:t>
      </w:r>
      <w:r w:rsidRPr="000C1676">
        <w:rPr>
          <w:rStyle w:val="11"/>
          <w:color w:val="000000"/>
          <w:sz w:val="24"/>
          <w:szCs w:val="24"/>
          <w:lang w:val="ru-RU" w:eastAsia="kk-KZ"/>
        </w:rPr>
        <w:t>ылар.</w:t>
      </w:r>
    </w:p>
    <w:p w:rsidR="00A9455D" w:rsidRPr="000C1676" w:rsidRDefault="00A9455D" w:rsidP="000C1676">
      <w:pPr>
        <w:spacing w:after="0" w:line="240" w:lineRule="auto"/>
        <w:rPr>
          <w:sz w:val="24"/>
          <w:szCs w:val="24"/>
          <w:lang w:val="ru-RU"/>
        </w:rPr>
      </w:pPr>
      <w:r w:rsidRPr="000C1676">
        <w:rPr>
          <w:rStyle w:val="11"/>
          <w:color w:val="000000"/>
          <w:sz w:val="24"/>
          <w:szCs w:val="24"/>
          <w:lang w:val="ru-RU" w:eastAsia="kk-KZ"/>
        </w:rPr>
        <w:t>Отыз тісті бекер қорған етпеген,</w:t>
      </w:r>
    </w:p>
    <w:p w:rsidR="00232BD9" w:rsidRPr="000C1676" w:rsidRDefault="00A9455D" w:rsidP="000C1676">
      <w:pPr>
        <w:spacing w:after="0" w:line="240" w:lineRule="auto"/>
        <w:rPr>
          <w:rStyle w:val="11"/>
          <w:color w:val="000000"/>
          <w:sz w:val="24"/>
          <w:szCs w:val="24"/>
          <w:lang w:val="kk-KZ" w:eastAsia="kk-KZ"/>
        </w:rPr>
      </w:pPr>
      <w:r w:rsidRPr="000C1676">
        <w:rPr>
          <w:rStyle w:val="11"/>
          <w:color w:val="000000"/>
          <w:sz w:val="24"/>
          <w:szCs w:val="24"/>
          <w:lang w:val="ru-RU" w:eastAsia="kk-KZ"/>
        </w:rPr>
        <w:t xml:space="preserve">Сөзде </w:t>
      </w:r>
      <w:r w:rsidRPr="000C1676">
        <w:rPr>
          <w:rStyle w:val="11"/>
          <w:color w:val="000000"/>
          <w:sz w:val="24"/>
          <w:szCs w:val="24"/>
          <w:lang w:val="ru-RU"/>
        </w:rPr>
        <w:t xml:space="preserve">от бар, </w:t>
      </w:r>
      <w:r w:rsidRPr="000C1676">
        <w:rPr>
          <w:rStyle w:val="11"/>
          <w:color w:val="000000"/>
          <w:sz w:val="24"/>
          <w:szCs w:val="24"/>
          <w:lang w:val="ru-RU" w:eastAsia="kk-KZ"/>
        </w:rPr>
        <w:t>айналасын өрт қылар.</w:t>
      </w:r>
    </w:p>
    <w:p w:rsidR="00A9455D" w:rsidRPr="000C1676" w:rsidRDefault="00A9455D" w:rsidP="000C1676">
      <w:pPr>
        <w:spacing w:after="0" w:line="240" w:lineRule="auto"/>
        <w:rPr>
          <w:rStyle w:val="11"/>
          <w:color w:val="000000"/>
          <w:sz w:val="24"/>
          <w:szCs w:val="24"/>
          <w:lang w:val="kk-KZ" w:eastAsia="kk-KZ"/>
        </w:rPr>
      </w:pPr>
      <w:r w:rsidRPr="000C1676">
        <w:rPr>
          <w:rStyle w:val="11"/>
          <w:color w:val="000000"/>
          <w:sz w:val="24"/>
          <w:szCs w:val="24"/>
          <w:lang w:val="ru-RU" w:eastAsia="kk-KZ"/>
        </w:rPr>
        <w:t xml:space="preserve"> </w:t>
      </w:r>
    </w:p>
    <w:p w:rsidR="00A9455D" w:rsidRPr="000C1676" w:rsidRDefault="00A9455D" w:rsidP="000C1676">
      <w:pPr>
        <w:spacing w:after="0" w:line="240" w:lineRule="auto"/>
        <w:rPr>
          <w:sz w:val="24"/>
          <w:szCs w:val="24"/>
          <w:lang w:val="kk-KZ"/>
        </w:rPr>
      </w:pPr>
      <w:r w:rsidRPr="000C1676">
        <w:rPr>
          <w:rStyle w:val="11"/>
          <w:color w:val="000000"/>
          <w:sz w:val="24"/>
          <w:szCs w:val="24"/>
          <w:lang w:val="kk-KZ" w:eastAsia="kk-KZ"/>
        </w:rPr>
        <w:t xml:space="preserve">Сабыр сақта, ішің кеуіп </w:t>
      </w:r>
      <w:r w:rsidRPr="000C1676">
        <w:rPr>
          <w:rStyle w:val="11"/>
          <w:color w:val="000000"/>
          <w:sz w:val="24"/>
          <w:szCs w:val="24"/>
          <w:lang w:val="kk-KZ"/>
        </w:rPr>
        <w:t xml:space="preserve">бара </w:t>
      </w:r>
      <w:r w:rsidRPr="000C1676">
        <w:rPr>
          <w:rStyle w:val="11"/>
          <w:color w:val="000000"/>
          <w:sz w:val="24"/>
          <w:szCs w:val="24"/>
          <w:lang w:val="kk-KZ" w:eastAsia="kk-KZ"/>
        </w:rPr>
        <w:t>ма,</w:t>
      </w:r>
    </w:p>
    <w:p w:rsidR="00A9455D" w:rsidRPr="000C1676" w:rsidRDefault="00232BD9" w:rsidP="000C1676">
      <w:pPr>
        <w:spacing w:after="0" w:line="240" w:lineRule="auto"/>
        <w:rPr>
          <w:rStyle w:val="11"/>
          <w:color w:val="000000"/>
          <w:sz w:val="24"/>
          <w:szCs w:val="24"/>
          <w:lang w:val="kk-KZ" w:eastAsia="kk-KZ"/>
        </w:rPr>
      </w:pPr>
      <w:r w:rsidRPr="000C1676">
        <w:rPr>
          <w:rStyle w:val="11"/>
          <w:color w:val="000000"/>
          <w:sz w:val="24"/>
          <w:szCs w:val="24"/>
          <w:lang w:val="kk-KZ" w:eastAsia="kk-KZ"/>
        </w:rPr>
        <w:t>Тілге оралған әр сөзің</w:t>
      </w:r>
      <w:r w:rsidR="00A9455D" w:rsidRPr="000C1676">
        <w:rPr>
          <w:rStyle w:val="11"/>
          <w:color w:val="000000"/>
          <w:sz w:val="24"/>
          <w:szCs w:val="24"/>
          <w:lang w:val="kk-KZ" w:eastAsia="kk-KZ"/>
        </w:rPr>
        <w:t xml:space="preserve">ді сарала. </w:t>
      </w:r>
    </w:p>
    <w:p w:rsidR="00A9455D" w:rsidRPr="000C1676" w:rsidRDefault="00A9455D" w:rsidP="000C1676">
      <w:pPr>
        <w:spacing w:after="0" w:line="240" w:lineRule="auto"/>
        <w:rPr>
          <w:rStyle w:val="11"/>
          <w:color w:val="000000"/>
          <w:sz w:val="24"/>
          <w:szCs w:val="24"/>
          <w:lang w:val="kk-KZ" w:eastAsia="kk-KZ"/>
        </w:rPr>
      </w:pPr>
      <w:r w:rsidRPr="000C1676">
        <w:rPr>
          <w:rStyle w:val="11"/>
          <w:color w:val="000000"/>
          <w:sz w:val="24"/>
          <w:szCs w:val="24"/>
          <w:lang w:val="kk-KZ" w:eastAsia="kk-KZ"/>
        </w:rPr>
        <w:t>Жазықсыздан дос жүрегін жылатып,</w:t>
      </w:r>
    </w:p>
    <w:p w:rsidR="00A9455D" w:rsidRPr="000C1676" w:rsidRDefault="00A9455D" w:rsidP="000C1676">
      <w:pPr>
        <w:spacing w:after="0" w:line="240" w:lineRule="auto"/>
        <w:rPr>
          <w:rStyle w:val="11"/>
          <w:color w:val="000000"/>
          <w:sz w:val="24"/>
          <w:szCs w:val="24"/>
          <w:lang w:val="kk-KZ" w:eastAsia="kk-KZ"/>
        </w:rPr>
      </w:pPr>
      <w:r w:rsidRPr="000C1676">
        <w:rPr>
          <w:rStyle w:val="11"/>
          <w:color w:val="000000"/>
          <w:sz w:val="24"/>
          <w:szCs w:val="24"/>
          <w:lang w:val="kk-KZ" w:eastAsia="kk-KZ"/>
        </w:rPr>
        <w:t>Айналдырма жазылмайтын жараға.</w:t>
      </w:r>
    </w:p>
    <w:p w:rsidR="00232BD9" w:rsidRPr="000C1676" w:rsidRDefault="00232BD9" w:rsidP="000C1676">
      <w:pPr>
        <w:spacing w:after="0" w:line="240" w:lineRule="auto"/>
        <w:rPr>
          <w:sz w:val="24"/>
          <w:szCs w:val="24"/>
          <w:lang w:val="kk-KZ"/>
        </w:rPr>
      </w:pPr>
    </w:p>
    <w:p w:rsidR="00A9455D" w:rsidRPr="000C1676" w:rsidRDefault="00232BD9" w:rsidP="000C1676">
      <w:pPr>
        <w:spacing w:after="0" w:line="240" w:lineRule="auto"/>
        <w:rPr>
          <w:sz w:val="24"/>
          <w:szCs w:val="24"/>
          <w:lang w:val="ru-RU"/>
        </w:rPr>
      </w:pPr>
      <w:r w:rsidRPr="000C1676">
        <w:rPr>
          <w:rStyle w:val="11"/>
          <w:color w:val="000000"/>
          <w:sz w:val="24"/>
          <w:szCs w:val="24"/>
          <w:lang w:val="ru-RU" w:eastAsia="kk-KZ"/>
        </w:rPr>
        <w:t xml:space="preserve">Ажал келіп </w:t>
      </w:r>
      <w:r w:rsidRPr="000C1676">
        <w:rPr>
          <w:rStyle w:val="11"/>
          <w:color w:val="000000"/>
          <w:sz w:val="24"/>
          <w:szCs w:val="24"/>
          <w:lang w:val="kk-KZ" w:eastAsia="kk-KZ"/>
        </w:rPr>
        <w:t>құ</w:t>
      </w:r>
      <w:r w:rsidR="00A9455D" w:rsidRPr="000C1676">
        <w:rPr>
          <w:rStyle w:val="11"/>
          <w:color w:val="000000"/>
          <w:sz w:val="24"/>
          <w:szCs w:val="24"/>
          <w:lang w:val="ru-RU" w:eastAsia="kk-KZ"/>
        </w:rPr>
        <w:t>шағына алғанда,</w:t>
      </w:r>
    </w:p>
    <w:p w:rsidR="00A9455D" w:rsidRPr="000C1676" w:rsidRDefault="00A9455D" w:rsidP="000C1676">
      <w:pPr>
        <w:spacing w:after="0" w:line="240" w:lineRule="auto"/>
        <w:rPr>
          <w:sz w:val="24"/>
          <w:szCs w:val="24"/>
          <w:lang w:val="ru-RU"/>
        </w:rPr>
      </w:pPr>
      <w:r w:rsidRPr="000C1676">
        <w:rPr>
          <w:rStyle w:val="11"/>
          <w:color w:val="000000"/>
          <w:sz w:val="24"/>
          <w:szCs w:val="24"/>
          <w:lang w:val="ru-RU"/>
        </w:rPr>
        <w:t xml:space="preserve">Ей, </w:t>
      </w:r>
      <w:r w:rsidRPr="000C1676">
        <w:rPr>
          <w:rStyle w:val="11"/>
          <w:color w:val="000000"/>
          <w:sz w:val="24"/>
          <w:szCs w:val="24"/>
          <w:lang w:val="ru-RU" w:eastAsia="kk-KZ"/>
        </w:rPr>
        <w:t>ағайын!</w:t>
      </w:r>
    </w:p>
    <w:p w:rsidR="00A9455D" w:rsidRPr="000C1676" w:rsidRDefault="00A9455D" w:rsidP="000C1676">
      <w:pPr>
        <w:spacing w:after="0" w:line="240" w:lineRule="auto"/>
        <w:rPr>
          <w:rStyle w:val="11"/>
          <w:color w:val="000000"/>
          <w:sz w:val="24"/>
          <w:szCs w:val="24"/>
          <w:lang w:val="kk-KZ" w:eastAsia="kk-KZ"/>
        </w:rPr>
      </w:pPr>
      <w:r w:rsidRPr="000C1676">
        <w:rPr>
          <w:rStyle w:val="11"/>
          <w:color w:val="000000"/>
          <w:sz w:val="24"/>
          <w:szCs w:val="24"/>
          <w:lang w:val="ru-RU" w:eastAsia="kk-KZ"/>
        </w:rPr>
        <w:t xml:space="preserve">Кетпейікші арманда. </w:t>
      </w:r>
    </w:p>
    <w:p w:rsidR="00A9455D" w:rsidRPr="000C1676" w:rsidRDefault="00232BD9" w:rsidP="000C1676">
      <w:pPr>
        <w:spacing w:after="0" w:line="240" w:lineRule="auto"/>
        <w:rPr>
          <w:rStyle w:val="11"/>
          <w:color w:val="000000"/>
          <w:sz w:val="24"/>
          <w:szCs w:val="24"/>
          <w:lang w:val="kk-KZ" w:eastAsia="kk-KZ"/>
        </w:rPr>
      </w:pPr>
      <w:r w:rsidRPr="000C1676">
        <w:rPr>
          <w:rStyle w:val="11"/>
          <w:color w:val="000000"/>
          <w:sz w:val="24"/>
          <w:szCs w:val="24"/>
          <w:lang w:val="kk-KZ" w:eastAsia="kk-KZ"/>
        </w:rPr>
        <w:t>Қ</w:t>
      </w:r>
      <w:r w:rsidR="00A9455D" w:rsidRPr="000C1676">
        <w:rPr>
          <w:rStyle w:val="11"/>
          <w:color w:val="000000"/>
          <w:sz w:val="24"/>
          <w:szCs w:val="24"/>
          <w:lang w:val="kk-KZ" w:eastAsia="kk-KZ"/>
        </w:rPr>
        <w:t>она</w:t>
      </w:r>
      <w:r w:rsidRPr="000C1676">
        <w:rPr>
          <w:rStyle w:val="11"/>
          <w:color w:val="000000"/>
          <w:sz w:val="24"/>
          <w:szCs w:val="24"/>
          <w:lang w:val="kk-KZ" w:eastAsia="kk-KZ"/>
        </w:rPr>
        <w:t>қ</w:t>
      </w:r>
      <w:r w:rsidR="00A9455D" w:rsidRPr="000C1676">
        <w:rPr>
          <w:rStyle w:val="11"/>
          <w:color w:val="000000"/>
          <w:sz w:val="24"/>
          <w:szCs w:val="24"/>
          <w:lang w:val="kk-KZ" w:eastAsia="kk-KZ"/>
        </w:rPr>
        <w:t xml:space="preserve">пыз ғой бірімізге біріміз, </w:t>
      </w:r>
    </w:p>
    <w:p w:rsidR="00A9455D" w:rsidRPr="000C1676" w:rsidRDefault="00A9455D" w:rsidP="000C1676">
      <w:pPr>
        <w:spacing w:after="0" w:line="240" w:lineRule="auto"/>
        <w:rPr>
          <w:sz w:val="24"/>
          <w:szCs w:val="24"/>
          <w:lang w:val="kk-KZ"/>
        </w:rPr>
      </w:pPr>
      <w:r w:rsidRPr="000C1676">
        <w:rPr>
          <w:rStyle w:val="11"/>
          <w:color w:val="000000"/>
          <w:sz w:val="24"/>
          <w:szCs w:val="24"/>
          <w:lang w:val="kk-KZ" w:eastAsia="kk-KZ"/>
        </w:rPr>
        <w:t>Сыйласайық мынау бес күн жалғанда...</w:t>
      </w:r>
    </w:p>
    <w:p w:rsidR="00BA585B" w:rsidRPr="000C1676" w:rsidRDefault="00BA585B" w:rsidP="000C1676">
      <w:pPr>
        <w:pStyle w:val="af6"/>
        <w:shd w:val="clear" w:color="auto" w:fill="auto"/>
        <w:spacing w:line="240" w:lineRule="auto"/>
        <w:ind w:left="80" w:firstLine="0"/>
        <w:rPr>
          <w:sz w:val="24"/>
          <w:szCs w:val="24"/>
          <w:lang w:val="kk-KZ"/>
        </w:rPr>
      </w:pPr>
    </w:p>
    <w:p w:rsidR="00232BD9" w:rsidRPr="000C1676" w:rsidRDefault="00232BD9" w:rsidP="000C1676">
      <w:pPr>
        <w:pStyle w:val="af6"/>
        <w:shd w:val="clear" w:color="auto" w:fill="auto"/>
        <w:spacing w:line="240" w:lineRule="auto"/>
        <w:ind w:left="80" w:firstLine="0"/>
        <w:rPr>
          <w:sz w:val="24"/>
          <w:szCs w:val="24"/>
          <w:lang w:val="kk-KZ"/>
        </w:rPr>
      </w:pPr>
    </w:p>
    <w:p w:rsidR="00232BD9" w:rsidRPr="000C1676" w:rsidRDefault="00232BD9" w:rsidP="000C1676">
      <w:pPr>
        <w:pStyle w:val="af6"/>
        <w:shd w:val="clear" w:color="auto" w:fill="auto"/>
        <w:spacing w:line="240" w:lineRule="auto"/>
        <w:ind w:left="80" w:firstLine="0"/>
        <w:rPr>
          <w:sz w:val="24"/>
          <w:szCs w:val="24"/>
          <w:lang w:val="kk-KZ"/>
        </w:rPr>
      </w:pPr>
    </w:p>
    <w:p w:rsidR="00232BD9" w:rsidRPr="000C1676" w:rsidRDefault="00E54BCE" w:rsidP="000C1676">
      <w:pPr>
        <w:pStyle w:val="af6"/>
        <w:shd w:val="clear" w:color="auto" w:fill="auto"/>
        <w:spacing w:line="240" w:lineRule="auto"/>
        <w:ind w:left="80" w:firstLine="0"/>
        <w:rPr>
          <w:b/>
          <w:sz w:val="24"/>
          <w:szCs w:val="24"/>
          <w:lang w:val="kk-KZ"/>
        </w:rPr>
      </w:pPr>
      <w:r w:rsidRPr="000C1676">
        <w:rPr>
          <w:b/>
          <w:sz w:val="24"/>
          <w:szCs w:val="24"/>
          <w:lang w:val="kk-KZ"/>
        </w:rPr>
        <w:t>ҚЫЗЫЛ ТІЛ</w:t>
      </w:r>
    </w:p>
    <w:p w:rsidR="00E54BCE" w:rsidRPr="000C1676" w:rsidRDefault="00E54BCE" w:rsidP="000C1676">
      <w:pPr>
        <w:pStyle w:val="af6"/>
        <w:shd w:val="clear" w:color="auto" w:fill="auto"/>
        <w:spacing w:after="32" w:line="240" w:lineRule="auto"/>
        <w:ind w:left="60" w:firstLine="0"/>
        <w:rPr>
          <w:sz w:val="24"/>
          <w:szCs w:val="24"/>
        </w:rPr>
      </w:pPr>
      <w:r w:rsidRPr="000C1676">
        <w:rPr>
          <w:rStyle w:val="11"/>
          <w:color w:val="000000"/>
          <w:sz w:val="24"/>
          <w:szCs w:val="24"/>
          <w:lang w:eastAsia="kk-KZ"/>
        </w:rPr>
        <w:t>Арман оты сөнер ме,</w:t>
      </w:r>
    </w:p>
    <w:p w:rsidR="00E54BCE" w:rsidRPr="000C1676" w:rsidRDefault="00E54BCE" w:rsidP="000C1676">
      <w:pPr>
        <w:pStyle w:val="af6"/>
        <w:shd w:val="clear" w:color="auto" w:fill="auto"/>
        <w:spacing w:line="240" w:lineRule="auto"/>
        <w:ind w:left="60" w:firstLine="0"/>
        <w:rPr>
          <w:sz w:val="24"/>
          <w:szCs w:val="24"/>
        </w:rPr>
      </w:pPr>
      <w:r w:rsidRPr="000C1676">
        <w:rPr>
          <w:rStyle w:val="11"/>
          <w:color w:val="000000"/>
          <w:sz w:val="24"/>
          <w:szCs w:val="24"/>
          <w:lang w:eastAsia="kk-KZ"/>
        </w:rPr>
        <w:t>Асау көңіл көнер ме.</w:t>
      </w:r>
    </w:p>
    <w:p w:rsidR="007B0755" w:rsidRPr="000C1676" w:rsidRDefault="00E54BCE" w:rsidP="000C1676">
      <w:pPr>
        <w:pStyle w:val="af6"/>
        <w:shd w:val="clear" w:color="auto" w:fill="auto"/>
        <w:spacing w:line="240" w:lineRule="auto"/>
        <w:ind w:left="60" w:right="120" w:firstLine="0"/>
        <w:rPr>
          <w:rStyle w:val="11"/>
          <w:color w:val="000000"/>
          <w:sz w:val="24"/>
          <w:szCs w:val="24"/>
          <w:lang w:val="kk-KZ" w:eastAsia="kk-KZ"/>
        </w:rPr>
      </w:pPr>
      <w:r w:rsidRPr="000C1676">
        <w:rPr>
          <w:rStyle w:val="11"/>
          <w:color w:val="000000"/>
          <w:sz w:val="24"/>
          <w:szCs w:val="24"/>
          <w:lang w:eastAsia="kk-KZ"/>
        </w:rPr>
        <w:t xml:space="preserve">Сөз семсерін суырып, </w:t>
      </w:r>
    </w:p>
    <w:p w:rsidR="00E54BCE" w:rsidRPr="000C1676" w:rsidRDefault="00E54BCE" w:rsidP="000C1676">
      <w:pPr>
        <w:pStyle w:val="af6"/>
        <w:shd w:val="clear" w:color="auto" w:fill="auto"/>
        <w:spacing w:line="240" w:lineRule="auto"/>
        <w:ind w:left="60" w:right="120" w:firstLine="0"/>
        <w:rPr>
          <w:rStyle w:val="11"/>
          <w:color w:val="000000"/>
          <w:sz w:val="24"/>
          <w:szCs w:val="24"/>
          <w:lang w:val="kk-KZ" w:eastAsia="kk-KZ"/>
        </w:rPr>
      </w:pPr>
      <w:r w:rsidRPr="000C1676">
        <w:rPr>
          <w:rStyle w:val="11"/>
          <w:color w:val="000000"/>
          <w:sz w:val="24"/>
          <w:szCs w:val="24"/>
          <w:lang w:val="kk-KZ" w:eastAsia="kk-KZ"/>
        </w:rPr>
        <w:t>Атой салар өнерге.</w:t>
      </w:r>
    </w:p>
    <w:p w:rsidR="007B0755" w:rsidRPr="000C1676" w:rsidRDefault="007B0755" w:rsidP="000C1676">
      <w:pPr>
        <w:pStyle w:val="af6"/>
        <w:shd w:val="clear" w:color="auto" w:fill="auto"/>
        <w:spacing w:line="240" w:lineRule="auto"/>
        <w:ind w:left="60" w:right="120" w:firstLine="0"/>
        <w:rPr>
          <w:sz w:val="24"/>
          <w:szCs w:val="24"/>
          <w:lang w:val="kk-KZ"/>
        </w:rPr>
      </w:pPr>
    </w:p>
    <w:p w:rsidR="007B0755" w:rsidRPr="000C1676" w:rsidRDefault="00E54BCE" w:rsidP="000C1676">
      <w:pPr>
        <w:pStyle w:val="af6"/>
        <w:shd w:val="clear" w:color="auto" w:fill="auto"/>
        <w:spacing w:line="240" w:lineRule="auto"/>
        <w:ind w:left="60" w:right="120" w:firstLine="0"/>
        <w:rPr>
          <w:rStyle w:val="11"/>
          <w:color w:val="000000"/>
          <w:sz w:val="24"/>
          <w:szCs w:val="24"/>
          <w:lang w:val="kk-KZ" w:eastAsia="kk-KZ"/>
        </w:rPr>
      </w:pPr>
      <w:r w:rsidRPr="000C1676">
        <w:rPr>
          <w:rStyle w:val="11"/>
          <w:color w:val="000000"/>
          <w:sz w:val="24"/>
          <w:szCs w:val="24"/>
          <w:lang w:val="kk-KZ" w:eastAsia="kk-KZ"/>
        </w:rPr>
        <w:t xml:space="preserve">Тіл киесін аңғарған, </w:t>
      </w:r>
    </w:p>
    <w:p w:rsidR="007B0755" w:rsidRPr="000C1676" w:rsidRDefault="00E54BCE" w:rsidP="000C1676">
      <w:pPr>
        <w:pStyle w:val="af6"/>
        <w:shd w:val="clear" w:color="auto" w:fill="auto"/>
        <w:spacing w:line="240" w:lineRule="auto"/>
        <w:ind w:left="60" w:right="120" w:firstLine="0"/>
        <w:rPr>
          <w:rStyle w:val="11"/>
          <w:color w:val="000000"/>
          <w:sz w:val="24"/>
          <w:szCs w:val="24"/>
          <w:lang w:val="kk-KZ" w:eastAsia="kk-KZ"/>
        </w:rPr>
      </w:pPr>
      <w:r w:rsidRPr="000C1676">
        <w:rPr>
          <w:rStyle w:val="11"/>
          <w:color w:val="000000"/>
          <w:sz w:val="24"/>
          <w:szCs w:val="24"/>
          <w:lang w:val="kk-KZ" w:eastAsia="kk-KZ"/>
        </w:rPr>
        <w:t xml:space="preserve">Қыран құстай самғар жан. </w:t>
      </w:r>
    </w:p>
    <w:p w:rsidR="007B0755" w:rsidRPr="000C1676" w:rsidRDefault="00E54BCE" w:rsidP="000C1676">
      <w:pPr>
        <w:pStyle w:val="af6"/>
        <w:shd w:val="clear" w:color="auto" w:fill="auto"/>
        <w:spacing w:line="240" w:lineRule="auto"/>
        <w:ind w:left="60" w:right="120" w:firstLine="0"/>
        <w:rPr>
          <w:rStyle w:val="11"/>
          <w:color w:val="000000"/>
          <w:sz w:val="24"/>
          <w:szCs w:val="24"/>
          <w:lang w:val="kk-KZ" w:eastAsia="kk-KZ"/>
        </w:rPr>
      </w:pPr>
      <w:r w:rsidRPr="000C1676">
        <w:rPr>
          <w:rStyle w:val="11"/>
          <w:color w:val="000000"/>
          <w:sz w:val="24"/>
          <w:szCs w:val="24"/>
          <w:lang w:val="kk-KZ" w:eastAsia="kk-KZ"/>
        </w:rPr>
        <w:t xml:space="preserve">Танытады </w:t>
      </w:r>
      <w:r w:rsidR="007B0755" w:rsidRPr="000C1676">
        <w:rPr>
          <w:rStyle w:val="11"/>
          <w:color w:val="000000"/>
          <w:sz w:val="24"/>
          <w:szCs w:val="24"/>
          <w:lang w:val="kk-KZ" w:eastAsia="kk-KZ"/>
        </w:rPr>
        <w:t>қ</w:t>
      </w:r>
      <w:r w:rsidRPr="000C1676">
        <w:rPr>
          <w:rStyle w:val="11"/>
          <w:color w:val="000000"/>
          <w:sz w:val="24"/>
          <w:szCs w:val="24"/>
          <w:lang w:val="kk-KZ" w:eastAsia="kk-KZ"/>
        </w:rPr>
        <w:t xml:space="preserve">аламның </w:t>
      </w:r>
    </w:p>
    <w:p w:rsidR="00E54BCE" w:rsidRPr="000C1676" w:rsidRDefault="00E54BCE" w:rsidP="000C1676">
      <w:pPr>
        <w:pStyle w:val="af6"/>
        <w:shd w:val="clear" w:color="auto" w:fill="auto"/>
        <w:spacing w:line="240" w:lineRule="auto"/>
        <w:ind w:left="60" w:right="120" w:firstLine="0"/>
        <w:rPr>
          <w:rStyle w:val="11"/>
          <w:color w:val="000000"/>
          <w:sz w:val="24"/>
          <w:szCs w:val="24"/>
          <w:lang w:val="kk-KZ" w:eastAsia="kk-KZ"/>
        </w:rPr>
      </w:pPr>
      <w:r w:rsidRPr="000C1676">
        <w:rPr>
          <w:rStyle w:val="11"/>
          <w:color w:val="000000"/>
          <w:sz w:val="24"/>
          <w:szCs w:val="24"/>
          <w:lang w:val="kk-KZ" w:eastAsia="kk-KZ"/>
        </w:rPr>
        <w:t>Ө</w:t>
      </w:r>
      <w:r w:rsidR="007B0755" w:rsidRPr="000C1676">
        <w:rPr>
          <w:rStyle w:val="11"/>
          <w:color w:val="000000"/>
          <w:sz w:val="24"/>
          <w:szCs w:val="24"/>
          <w:lang w:val="kk-KZ" w:eastAsia="kk-KZ"/>
        </w:rPr>
        <w:t>ткірлігін қ</w:t>
      </w:r>
      <w:r w:rsidRPr="000C1676">
        <w:rPr>
          <w:rStyle w:val="11"/>
          <w:color w:val="000000"/>
          <w:sz w:val="24"/>
          <w:szCs w:val="24"/>
          <w:lang w:val="kk-KZ" w:eastAsia="kk-KZ"/>
        </w:rPr>
        <w:t>анжардан.</w:t>
      </w:r>
    </w:p>
    <w:p w:rsidR="007B0755" w:rsidRPr="000C1676" w:rsidRDefault="007B0755" w:rsidP="000C1676">
      <w:pPr>
        <w:pStyle w:val="af6"/>
        <w:shd w:val="clear" w:color="auto" w:fill="auto"/>
        <w:spacing w:line="240" w:lineRule="auto"/>
        <w:ind w:left="60" w:right="120" w:firstLine="0"/>
        <w:rPr>
          <w:sz w:val="24"/>
          <w:szCs w:val="24"/>
          <w:lang w:val="kk-KZ"/>
        </w:rPr>
      </w:pPr>
    </w:p>
    <w:p w:rsidR="00E54BCE" w:rsidRPr="000C1676" w:rsidRDefault="00E54BCE" w:rsidP="000C1676">
      <w:pPr>
        <w:pStyle w:val="af6"/>
        <w:shd w:val="clear" w:color="auto" w:fill="auto"/>
        <w:spacing w:line="240" w:lineRule="auto"/>
        <w:ind w:left="60" w:firstLine="0"/>
        <w:rPr>
          <w:sz w:val="24"/>
          <w:szCs w:val="24"/>
          <w:lang w:val="kk-KZ"/>
        </w:rPr>
      </w:pPr>
      <w:r w:rsidRPr="000C1676">
        <w:rPr>
          <w:rStyle w:val="11"/>
          <w:color w:val="000000"/>
          <w:sz w:val="24"/>
          <w:szCs w:val="24"/>
          <w:lang w:val="kk-KZ" w:eastAsia="kk-KZ"/>
        </w:rPr>
        <w:t>Тіл п</w:t>
      </w:r>
      <w:r w:rsidR="007B0755" w:rsidRPr="000C1676">
        <w:rPr>
          <w:rStyle w:val="11"/>
          <w:color w:val="000000"/>
          <w:sz w:val="24"/>
          <w:szCs w:val="24"/>
          <w:lang w:val="kk-KZ" w:eastAsia="kk-KZ"/>
        </w:rPr>
        <w:t>ұ</w:t>
      </w:r>
      <w:r w:rsidRPr="000C1676">
        <w:rPr>
          <w:rStyle w:val="11"/>
          <w:color w:val="000000"/>
          <w:sz w:val="24"/>
          <w:szCs w:val="24"/>
          <w:lang w:val="kk-KZ" w:eastAsia="kk-KZ"/>
        </w:rPr>
        <w:t>шпағын илейді,</w:t>
      </w:r>
    </w:p>
    <w:p w:rsidR="007B0755" w:rsidRPr="000C1676" w:rsidRDefault="00E54BCE" w:rsidP="000C1676">
      <w:pPr>
        <w:pStyle w:val="af6"/>
        <w:shd w:val="clear" w:color="auto" w:fill="auto"/>
        <w:spacing w:line="240" w:lineRule="auto"/>
        <w:ind w:left="60" w:right="120" w:firstLine="0"/>
        <w:rPr>
          <w:rStyle w:val="11"/>
          <w:color w:val="000000"/>
          <w:sz w:val="24"/>
          <w:szCs w:val="24"/>
          <w:lang w:val="kk-KZ" w:eastAsia="kk-KZ"/>
        </w:rPr>
      </w:pPr>
      <w:r w:rsidRPr="000C1676">
        <w:rPr>
          <w:rStyle w:val="11"/>
          <w:color w:val="000000"/>
          <w:sz w:val="24"/>
          <w:szCs w:val="24"/>
          <w:lang w:val="kk-KZ" w:eastAsia="kk-KZ"/>
        </w:rPr>
        <w:t xml:space="preserve">Ар арбасын сүйрейді. </w:t>
      </w:r>
    </w:p>
    <w:p w:rsidR="007B0755" w:rsidRPr="000C1676" w:rsidRDefault="00E54BCE" w:rsidP="000C1676">
      <w:pPr>
        <w:pStyle w:val="af6"/>
        <w:shd w:val="clear" w:color="auto" w:fill="auto"/>
        <w:spacing w:line="240" w:lineRule="auto"/>
        <w:ind w:left="60" w:right="120" w:firstLine="0"/>
        <w:rPr>
          <w:rStyle w:val="11"/>
          <w:color w:val="000000"/>
          <w:sz w:val="24"/>
          <w:szCs w:val="24"/>
          <w:lang w:val="kk-KZ" w:eastAsia="kk-KZ"/>
        </w:rPr>
      </w:pPr>
      <w:r w:rsidRPr="000C1676">
        <w:rPr>
          <w:rStyle w:val="11"/>
          <w:color w:val="000000"/>
          <w:sz w:val="24"/>
          <w:szCs w:val="24"/>
          <w:lang w:val="kk-KZ" w:eastAsia="kk-KZ"/>
        </w:rPr>
        <w:t xml:space="preserve">Омырауы оянбас </w:t>
      </w:r>
    </w:p>
    <w:p w:rsidR="00E54BCE" w:rsidRPr="000C1676" w:rsidRDefault="00E54BCE" w:rsidP="000C1676">
      <w:pPr>
        <w:pStyle w:val="af6"/>
        <w:shd w:val="clear" w:color="auto" w:fill="auto"/>
        <w:spacing w:line="240" w:lineRule="auto"/>
        <w:ind w:left="60" w:right="120" w:firstLine="0"/>
        <w:rPr>
          <w:rStyle w:val="11"/>
          <w:color w:val="000000"/>
          <w:sz w:val="24"/>
          <w:szCs w:val="24"/>
          <w:lang w:val="kk-KZ" w:eastAsia="kk-KZ"/>
        </w:rPr>
      </w:pPr>
      <w:r w:rsidRPr="000C1676">
        <w:rPr>
          <w:rStyle w:val="11"/>
          <w:color w:val="000000"/>
          <w:sz w:val="24"/>
          <w:szCs w:val="24"/>
          <w:lang w:val="kk-KZ" w:eastAsia="kk-KZ"/>
        </w:rPr>
        <w:t>Ойсыздарды түйрейді.</w:t>
      </w:r>
    </w:p>
    <w:p w:rsidR="007B0755" w:rsidRPr="000C1676" w:rsidRDefault="007B0755" w:rsidP="000C1676">
      <w:pPr>
        <w:pStyle w:val="af6"/>
        <w:shd w:val="clear" w:color="auto" w:fill="auto"/>
        <w:spacing w:line="240" w:lineRule="auto"/>
        <w:ind w:left="60" w:right="120" w:firstLine="0"/>
        <w:rPr>
          <w:sz w:val="24"/>
          <w:szCs w:val="24"/>
          <w:lang w:val="kk-KZ"/>
        </w:rPr>
      </w:pPr>
    </w:p>
    <w:p w:rsidR="007B0755" w:rsidRPr="000C1676" w:rsidRDefault="00E54BCE" w:rsidP="000C1676">
      <w:pPr>
        <w:pStyle w:val="af6"/>
        <w:shd w:val="clear" w:color="auto" w:fill="auto"/>
        <w:spacing w:line="240" w:lineRule="auto"/>
        <w:ind w:left="60" w:right="540" w:firstLine="0"/>
        <w:jc w:val="both"/>
        <w:rPr>
          <w:rStyle w:val="11"/>
          <w:color w:val="000000"/>
          <w:sz w:val="24"/>
          <w:szCs w:val="24"/>
          <w:lang w:val="kk-KZ" w:eastAsia="kk-KZ"/>
        </w:rPr>
      </w:pPr>
      <w:r w:rsidRPr="000C1676">
        <w:rPr>
          <w:rStyle w:val="11"/>
          <w:color w:val="000000"/>
          <w:sz w:val="24"/>
          <w:szCs w:val="24"/>
          <w:lang w:val="kk-KZ"/>
        </w:rPr>
        <w:t xml:space="preserve">Батыр бабам </w:t>
      </w:r>
      <w:r w:rsidRPr="000C1676">
        <w:rPr>
          <w:rStyle w:val="11"/>
          <w:color w:val="000000"/>
          <w:sz w:val="24"/>
          <w:szCs w:val="24"/>
          <w:lang w:val="kk-KZ" w:eastAsia="kk-KZ"/>
        </w:rPr>
        <w:t xml:space="preserve">сұсындай,. </w:t>
      </w:r>
    </w:p>
    <w:p w:rsidR="007B0755" w:rsidRPr="000C1676" w:rsidRDefault="00E54BCE" w:rsidP="000C1676">
      <w:pPr>
        <w:pStyle w:val="af6"/>
        <w:shd w:val="clear" w:color="auto" w:fill="auto"/>
        <w:spacing w:line="240" w:lineRule="auto"/>
        <w:ind w:left="60" w:right="540" w:firstLine="0"/>
        <w:jc w:val="both"/>
        <w:rPr>
          <w:rStyle w:val="11"/>
          <w:color w:val="000000"/>
          <w:sz w:val="24"/>
          <w:szCs w:val="24"/>
          <w:lang w:val="kk-KZ" w:eastAsia="kk-KZ"/>
        </w:rPr>
      </w:pPr>
      <w:r w:rsidRPr="000C1676">
        <w:rPr>
          <w:rStyle w:val="11"/>
          <w:color w:val="000000"/>
          <w:sz w:val="24"/>
          <w:szCs w:val="24"/>
          <w:lang w:val="kk-KZ" w:eastAsia="kk-KZ"/>
        </w:rPr>
        <w:t xml:space="preserve">Найзасының </w:t>
      </w:r>
      <w:r w:rsidR="007B0755" w:rsidRPr="000C1676">
        <w:rPr>
          <w:rStyle w:val="11"/>
          <w:color w:val="000000"/>
          <w:sz w:val="24"/>
          <w:szCs w:val="24"/>
          <w:lang w:val="kk-KZ" w:eastAsia="kk-KZ"/>
        </w:rPr>
        <w:t>ұ</w:t>
      </w:r>
      <w:r w:rsidRPr="000C1676">
        <w:rPr>
          <w:rStyle w:val="11"/>
          <w:color w:val="000000"/>
          <w:sz w:val="24"/>
          <w:szCs w:val="24"/>
          <w:lang w:val="kk-KZ" w:eastAsia="kk-KZ"/>
        </w:rPr>
        <w:t xml:space="preserve">шындай. </w:t>
      </w:r>
    </w:p>
    <w:p w:rsidR="007B0755" w:rsidRPr="000C1676" w:rsidRDefault="007B0755" w:rsidP="000C1676">
      <w:pPr>
        <w:pStyle w:val="af6"/>
        <w:shd w:val="clear" w:color="auto" w:fill="auto"/>
        <w:spacing w:line="240" w:lineRule="auto"/>
        <w:ind w:left="60" w:right="540" w:firstLine="0"/>
        <w:jc w:val="both"/>
        <w:rPr>
          <w:rStyle w:val="11"/>
          <w:color w:val="000000"/>
          <w:sz w:val="24"/>
          <w:szCs w:val="24"/>
          <w:lang w:val="kk-KZ" w:eastAsia="kk-KZ"/>
        </w:rPr>
      </w:pPr>
      <w:r w:rsidRPr="000C1676">
        <w:rPr>
          <w:rStyle w:val="11"/>
          <w:color w:val="000000"/>
          <w:sz w:val="24"/>
          <w:szCs w:val="24"/>
          <w:lang w:val="kk-KZ" w:eastAsia="kk-KZ"/>
        </w:rPr>
        <w:t>Қ</w:t>
      </w:r>
      <w:r w:rsidR="00E54BCE" w:rsidRPr="000C1676">
        <w:rPr>
          <w:rStyle w:val="11"/>
          <w:color w:val="000000"/>
          <w:sz w:val="24"/>
          <w:szCs w:val="24"/>
          <w:lang w:val="kk-KZ"/>
        </w:rPr>
        <w:t xml:space="preserve">ара </w:t>
      </w:r>
      <w:r w:rsidR="00E54BCE" w:rsidRPr="000C1676">
        <w:rPr>
          <w:rStyle w:val="11"/>
          <w:color w:val="000000"/>
          <w:sz w:val="24"/>
          <w:szCs w:val="24"/>
          <w:lang w:val="kk-KZ" w:eastAsia="kk-KZ"/>
        </w:rPr>
        <w:t xml:space="preserve">тасты жібіткен, </w:t>
      </w:r>
    </w:p>
    <w:p w:rsidR="00E54BCE" w:rsidRPr="000C1676" w:rsidRDefault="00E54BCE" w:rsidP="000C1676">
      <w:pPr>
        <w:pStyle w:val="af6"/>
        <w:shd w:val="clear" w:color="auto" w:fill="auto"/>
        <w:spacing w:line="240" w:lineRule="auto"/>
        <w:ind w:left="60" w:right="540" w:firstLine="0"/>
        <w:jc w:val="both"/>
        <w:rPr>
          <w:rStyle w:val="11"/>
          <w:color w:val="000000"/>
          <w:sz w:val="24"/>
          <w:szCs w:val="24"/>
          <w:lang w:val="kk-KZ" w:eastAsia="kk-KZ"/>
        </w:rPr>
      </w:pPr>
      <w:r w:rsidRPr="000C1676">
        <w:rPr>
          <w:rStyle w:val="11"/>
          <w:color w:val="000000"/>
          <w:sz w:val="24"/>
          <w:szCs w:val="24"/>
          <w:lang w:val="kk-KZ" w:eastAsia="kk-KZ"/>
        </w:rPr>
        <w:t>Қызыл тілдің күшін-ай!</w:t>
      </w:r>
    </w:p>
    <w:p w:rsidR="007B0755" w:rsidRPr="000C1676" w:rsidRDefault="007B0755" w:rsidP="000C1676">
      <w:pPr>
        <w:pStyle w:val="af6"/>
        <w:shd w:val="clear" w:color="auto" w:fill="auto"/>
        <w:spacing w:line="240" w:lineRule="auto"/>
        <w:ind w:left="60" w:right="540" w:firstLine="0"/>
        <w:jc w:val="both"/>
        <w:rPr>
          <w:sz w:val="24"/>
          <w:szCs w:val="24"/>
          <w:lang w:val="kk-KZ"/>
        </w:rPr>
      </w:pPr>
    </w:p>
    <w:p w:rsidR="00E54BCE" w:rsidRPr="000C1676" w:rsidRDefault="00E54BCE" w:rsidP="000C1676">
      <w:pPr>
        <w:pStyle w:val="af6"/>
        <w:shd w:val="clear" w:color="auto" w:fill="auto"/>
        <w:spacing w:line="240" w:lineRule="auto"/>
        <w:ind w:left="60" w:firstLine="0"/>
        <w:rPr>
          <w:sz w:val="24"/>
          <w:szCs w:val="24"/>
        </w:rPr>
      </w:pPr>
      <w:r w:rsidRPr="000C1676">
        <w:rPr>
          <w:rStyle w:val="11"/>
          <w:color w:val="000000"/>
          <w:sz w:val="24"/>
          <w:szCs w:val="24"/>
          <w:lang w:eastAsia="kk-KZ"/>
        </w:rPr>
        <w:t>Аттап тарих белесін,</w:t>
      </w:r>
    </w:p>
    <w:p w:rsidR="00E54BCE" w:rsidRPr="000C1676" w:rsidRDefault="00E54BCE" w:rsidP="000C1676">
      <w:pPr>
        <w:pStyle w:val="af6"/>
        <w:shd w:val="clear" w:color="auto" w:fill="auto"/>
        <w:spacing w:line="240" w:lineRule="auto"/>
        <w:ind w:left="60" w:firstLine="0"/>
        <w:rPr>
          <w:sz w:val="24"/>
          <w:szCs w:val="24"/>
        </w:rPr>
      </w:pPr>
      <w:r w:rsidRPr="000C1676">
        <w:rPr>
          <w:rStyle w:val="11"/>
          <w:color w:val="000000"/>
          <w:sz w:val="24"/>
          <w:szCs w:val="24"/>
          <w:lang w:eastAsia="kk-KZ"/>
        </w:rPr>
        <w:t>Тауды тескен жебесің.</w:t>
      </w:r>
    </w:p>
    <w:p w:rsidR="00E54BCE" w:rsidRPr="000C1676" w:rsidRDefault="00E54BCE" w:rsidP="000C1676">
      <w:pPr>
        <w:pStyle w:val="af6"/>
        <w:shd w:val="clear" w:color="auto" w:fill="auto"/>
        <w:spacing w:line="240" w:lineRule="auto"/>
        <w:ind w:left="60" w:firstLine="0"/>
        <w:rPr>
          <w:sz w:val="24"/>
          <w:szCs w:val="24"/>
        </w:rPr>
      </w:pPr>
      <w:r w:rsidRPr="000C1676">
        <w:rPr>
          <w:rStyle w:val="11"/>
          <w:color w:val="000000"/>
          <w:sz w:val="24"/>
          <w:szCs w:val="24"/>
          <w:lang w:eastAsia="kk-KZ"/>
        </w:rPr>
        <w:t>Іреп сойып ашкөзді,</w:t>
      </w:r>
    </w:p>
    <w:p w:rsidR="00E54BCE" w:rsidRPr="000C1676" w:rsidRDefault="00E54BCE" w:rsidP="000C1676">
      <w:pPr>
        <w:pStyle w:val="af6"/>
        <w:shd w:val="clear" w:color="auto" w:fill="auto"/>
        <w:spacing w:after="240" w:line="240" w:lineRule="auto"/>
        <w:ind w:left="60" w:firstLine="0"/>
        <w:rPr>
          <w:sz w:val="24"/>
          <w:szCs w:val="24"/>
        </w:rPr>
      </w:pPr>
      <w:r w:rsidRPr="000C1676">
        <w:rPr>
          <w:rStyle w:val="11"/>
          <w:color w:val="000000"/>
          <w:sz w:val="24"/>
          <w:szCs w:val="24"/>
          <w:lang w:eastAsia="kk-KZ"/>
        </w:rPr>
        <w:t>Ізгілік дән себесің.</w:t>
      </w:r>
    </w:p>
    <w:p w:rsidR="007B0755" w:rsidRPr="000C1676" w:rsidRDefault="007B0755" w:rsidP="000C1676">
      <w:pPr>
        <w:pStyle w:val="af6"/>
        <w:shd w:val="clear" w:color="auto" w:fill="auto"/>
        <w:spacing w:line="240" w:lineRule="auto"/>
        <w:ind w:left="60" w:right="120" w:firstLine="0"/>
        <w:jc w:val="both"/>
        <w:rPr>
          <w:rStyle w:val="11"/>
          <w:color w:val="000000"/>
          <w:sz w:val="24"/>
          <w:szCs w:val="24"/>
          <w:lang w:val="kk-KZ" w:eastAsia="kk-KZ"/>
        </w:rPr>
      </w:pPr>
      <w:r w:rsidRPr="000C1676">
        <w:rPr>
          <w:rStyle w:val="11"/>
          <w:color w:val="000000"/>
          <w:sz w:val="24"/>
          <w:szCs w:val="24"/>
          <w:lang w:val="kk-KZ" w:eastAsia="kk-KZ"/>
        </w:rPr>
        <w:t>Ұ</w:t>
      </w:r>
      <w:r w:rsidR="00E54BCE" w:rsidRPr="000C1676">
        <w:rPr>
          <w:rStyle w:val="11"/>
          <w:color w:val="000000"/>
          <w:sz w:val="24"/>
          <w:szCs w:val="24"/>
          <w:lang w:eastAsia="kk-KZ"/>
        </w:rPr>
        <w:t xml:space="preserve">стағым кеп жалыңнан, </w:t>
      </w:r>
    </w:p>
    <w:p w:rsidR="007B0755" w:rsidRPr="000C1676" w:rsidRDefault="00E54BCE" w:rsidP="000C1676">
      <w:pPr>
        <w:pStyle w:val="af6"/>
        <w:shd w:val="clear" w:color="auto" w:fill="auto"/>
        <w:spacing w:line="240" w:lineRule="auto"/>
        <w:ind w:left="60" w:right="120" w:firstLine="0"/>
        <w:jc w:val="both"/>
        <w:rPr>
          <w:rStyle w:val="11"/>
          <w:color w:val="000000"/>
          <w:sz w:val="24"/>
          <w:szCs w:val="24"/>
          <w:lang w:val="kk-KZ" w:eastAsia="kk-KZ"/>
        </w:rPr>
      </w:pPr>
      <w:r w:rsidRPr="000C1676">
        <w:rPr>
          <w:rStyle w:val="11"/>
          <w:color w:val="000000"/>
          <w:sz w:val="24"/>
          <w:szCs w:val="24"/>
          <w:lang w:eastAsia="kk-KZ"/>
        </w:rPr>
        <w:t xml:space="preserve">Татсам-ау деп балыңнан. </w:t>
      </w:r>
    </w:p>
    <w:p w:rsidR="00E54BCE" w:rsidRPr="000C1676" w:rsidRDefault="007B0755" w:rsidP="000C1676">
      <w:pPr>
        <w:pStyle w:val="af6"/>
        <w:shd w:val="clear" w:color="auto" w:fill="auto"/>
        <w:spacing w:line="240" w:lineRule="auto"/>
        <w:ind w:left="60" w:right="120" w:firstLine="0"/>
        <w:jc w:val="both"/>
        <w:rPr>
          <w:sz w:val="24"/>
          <w:szCs w:val="24"/>
          <w:lang w:val="kk-KZ"/>
        </w:rPr>
      </w:pPr>
      <w:r w:rsidRPr="000C1676">
        <w:rPr>
          <w:rStyle w:val="11"/>
          <w:color w:val="000000"/>
          <w:sz w:val="24"/>
          <w:szCs w:val="24"/>
          <w:lang w:val="kk-KZ" w:eastAsia="kk-KZ"/>
        </w:rPr>
        <w:t>Құ</w:t>
      </w:r>
      <w:r w:rsidR="00E54BCE" w:rsidRPr="000C1676">
        <w:rPr>
          <w:rStyle w:val="11"/>
          <w:color w:val="000000"/>
          <w:sz w:val="24"/>
          <w:szCs w:val="24"/>
          <w:lang w:val="kk-KZ" w:eastAsia="kk-KZ"/>
        </w:rPr>
        <w:t>діретті қызыл тіл,</w:t>
      </w:r>
    </w:p>
    <w:p w:rsidR="00E54BCE" w:rsidRPr="000C1676" w:rsidRDefault="00E54BCE" w:rsidP="000C1676">
      <w:pPr>
        <w:pStyle w:val="af6"/>
        <w:shd w:val="clear" w:color="auto" w:fill="auto"/>
        <w:spacing w:line="240" w:lineRule="auto"/>
        <w:ind w:left="60" w:firstLine="0"/>
        <w:rPr>
          <w:rStyle w:val="11"/>
          <w:color w:val="000000"/>
          <w:sz w:val="24"/>
          <w:szCs w:val="24"/>
          <w:lang w:val="kk-KZ" w:eastAsia="kk-KZ"/>
        </w:rPr>
      </w:pPr>
      <w:r w:rsidRPr="000C1676">
        <w:rPr>
          <w:rStyle w:val="11"/>
          <w:color w:val="000000"/>
          <w:sz w:val="24"/>
          <w:szCs w:val="24"/>
          <w:lang w:val="kk-KZ" w:eastAsia="kk-KZ"/>
        </w:rPr>
        <w:t>Қара терге малынам!..</w:t>
      </w:r>
    </w:p>
    <w:p w:rsidR="007B0755" w:rsidRPr="000C1676" w:rsidRDefault="007B0755" w:rsidP="000C1676">
      <w:pPr>
        <w:pStyle w:val="af6"/>
        <w:shd w:val="clear" w:color="auto" w:fill="auto"/>
        <w:spacing w:line="240" w:lineRule="auto"/>
        <w:ind w:left="60" w:firstLine="0"/>
        <w:rPr>
          <w:rStyle w:val="11"/>
          <w:color w:val="000000"/>
          <w:sz w:val="24"/>
          <w:szCs w:val="24"/>
          <w:lang w:val="kk-KZ" w:eastAsia="kk-KZ"/>
        </w:rPr>
      </w:pPr>
    </w:p>
    <w:p w:rsidR="007B0755" w:rsidRPr="000C1676" w:rsidRDefault="007B0755" w:rsidP="000C1676">
      <w:pPr>
        <w:pStyle w:val="af6"/>
        <w:shd w:val="clear" w:color="auto" w:fill="auto"/>
        <w:spacing w:line="240" w:lineRule="auto"/>
        <w:ind w:left="60" w:firstLine="0"/>
        <w:rPr>
          <w:rStyle w:val="11"/>
          <w:color w:val="000000"/>
          <w:sz w:val="24"/>
          <w:szCs w:val="24"/>
          <w:lang w:val="kk-KZ" w:eastAsia="kk-KZ"/>
        </w:rPr>
      </w:pPr>
      <w:r w:rsidRPr="000C1676">
        <w:rPr>
          <w:rStyle w:val="11"/>
          <w:color w:val="000000"/>
          <w:sz w:val="24"/>
          <w:szCs w:val="24"/>
          <w:lang w:val="kk-KZ" w:eastAsia="kk-KZ"/>
        </w:rPr>
        <w:t xml:space="preserve"> АҚЫНДАР</w:t>
      </w:r>
    </w:p>
    <w:p w:rsidR="007B0755" w:rsidRPr="000C1676" w:rsidRDefault="007B0755" w:rsidP="000C1676">
      <w:pPr>
        <w:pStyle w:val="a5"/>
        <w:rPr>
          <w:rFonts w:ascii="Times New Roman" w:hAnsi="Times New Roman"/>
          <w:sz w:val="24"/>
          <w:szCs w:val="24"/>
          <w:lang w:val="kk-KZ"/>
        </w:rPr>
      </w:pPr>
      <w:r w:rsidRPr="000C1676">
        <w:rPr>
          <w:rStyle w:val="11"/>
          <w:color w:val="000000"/>
          <w:sz w:val="24"/>
          <w:szCs w:val="24"/>
          <w:lang w:val="kk-KZ" w:eastAsia="kk-KZ"/>
        </w:rPr>
        <w:t>Гүл тікенмен бірге өседі емес пе,</w:t>
      </w:r>
    </w:p>
    <w:p w:rsidR="007B0755" w:rsidRPr="000C1676" w:rsidRDefault="007B0755" w:rsidP="000C1676">
      <w:pPr>
        <w:pStyle w:val="a5"/>
        <w:rPr>
          <w:rStyle w:val="11"/>
          <w:color w:val="000000"/>
          <w:sz w:val="24"/>
          <w:szCs w:val="24"/>
          <w:lang w:val="kk-KZ" w:eastAsia="kk-KZ"/>
        </w:rPr>
      </w:pPr>
      <w:r w:rsidRPr="000C1676">
        <w:rPr>
          <w:rStyle w:val="11"/>
          <w:color w:val="000000"/>
          <w:sz w:val="24"/>
          <w:szCs w:val="24"/>
          <w:lang w:val="kk-KZ" w:eastAsia="kk-KZ"/>
        </w:rPr>
        <w:t xml:space="preserve">Ақ </w:t>
      </w:r>
      <w:r w:rsidRPr="000C1676">
        <w:rPr>
          <w:rStyle w:val="11"/>
          <w:color w:val="000000"/>
          <w:sz w:val="24"/>
          <w:szCs w:val="24"/>
          <w:lang w:val="kk-KZ"/>
        </w:rPr>
        <w:t xml:space="preserve">пен қара </w:t>
      </w:r>
      <w:r w:rsidR="00BE6024" w:rsidRPr="000C1676">
        <w:rPr>
          <w:rStyle w:val="11"/>
          <w:color w:val="000000"/>
          <w:sz w:val="24"/>
          <w:szCs w:val="24"/>
          <w:lang w:val="kk-KZ"/>
        </w:rPr>
        <w:t>қа</w:t>
      </w:r>
      <w:r w:rsidRPr="000C1676">
        <w:rPr>
          <w:rStyle w:val="11"/>
          <w:color w:val="000000"/>
          <w:sz w:val="24"/>
          <w:szCs w:val="24"/>
          <w:lang w:val="kk-KZ"/>
        </w:rPr>
        <w:t xml:space="preserve">тар </w:t>
      </w:r>
      <w:r w:rsidRPr="000C1676">
        <w:rPr>
          <w:rStyle w:val="11"/>
          <w:color w:val="000000"/>
          <w:sz w:val="24"/>
          <w:szCs w:val="24"/>
          <w:lang w:val="kk-KZ" w:eastAsia="kk-KZ"/>
        </w:rPr>
        <w:t xml:space="preserve">жүрер демес пе. </w:t>
      </w:r>
    </w:p>
    <w:p w:rsidR="007B0755" w:rsidRPr="000C1676" w:rsidRDefault="007B0755" w:rsidP="000C1676">
      <w:pPr>
        <w:pStyle w:val="a5"/>
        <w:rPr>
          <w:rFonts w:ascii="Times New Roman" w:hAnsi="Times New Roman"/>
          <w:sz w:val="24"/>
          <w:szCs w:val="24"/>
          <w:lang w:val="kk-KZ"/>
        </w:rPr>
      </w:pPr>
      <w:r w:rsidRPr="000C1676">
        <w:rPr>
          <w:rStyle w:val="11"/>
          <w:color w:val="000000"/>
          <w:sz w:val="24"/>
          <w:szCs w:val="24"/>
          <w:lang w:val="kk-KZ" w:eastAsia="kk-KZ"/>
        </w:rPr>
        <w:t>Алмағайып күндер туса халыққа,</w:t>
      </w:r>
    </w:p>
    <w:p w:rsidR="007B0755" w:rsidRPr="000C1676" w:rsidRDefault="007B0755" w:rsidP="000C1676">
      <w:pPr>
        <w:pStyle w:val="a5"/>
        <w:rPr>
          <w:rStyle w:val="11"/>
          <w:color w:val="000000"/>
          <w:sz w:val="24"/>
          <w:szCs w:val="24"/>
          <w:lang w:val="kk-KZ" w:eastAsia="kk-KZ"/>
        </w:rPr>
      </w:pPr>
      <w:r w:rsidRPr="000C1676">
        <w:rPr>
          <w:rStyle w:val="11"/>
          <w:color w:val="000000"/>
          <w:sz w:val="24"/>
          <w:szCs w:val="24"/>
          <w:lang w:val="kk-KZ" w:eastAsia="kk-KZ"/>
        </w:rPr>
        <w:t>Ең алдымен ақын қайғы жемес пе.</w:t>
      </w:r>
    </w:p>
    <w:p w:rsidR="007B0755" w:rsidRPr="000C1676" w:rsidRDefault="007B0755" w:rsidP="000C1676">
      <w:pPr>
        <w:pStyle w:val="a5"/>
        <w:rPr>
          <w:rFonts w:ascii="Times New Roman" w:hAnsi="Times New Roman"/>
          <w:sz w:val="24"/>
          <w:szCs w:val="24"/>
          <w:lang w:val="kk-KZ"/>
        </w:rPr>
      </w:pPr>
    </w:p>
    <w:p w:rsidR="007B0755" w:rsidRPr="000C1676" w:rsidRDefault="007B0755" w:rsidP="000C1676">
      <w:pPr>
        <w:pStyle w:val="a5"/>
        <w:rPr>
          <w:rFonts w:ascii="Times New Roman" w:hAnsi="Times New Roman"/>
          <w:sz w:val="24"/>
          <w:szCs w:val="24"/>
          <w:lang w:val="kk-KZ"/>
        </w:rPr>
      </w:pPr>
      <w:r w:rsidRPr="000C1676">
        <w:rPr>
          <w:rStyle w:val="11"/>
          <w:color w:val="000000"/>
          <w:sz w:val="24"/>
          <w:szCs w:val="24"/>
          <w:lang w:val="kk-KZ" w:eastAsia="kk-KZ"/>
        </w:rPr>
        <w:t>Үкілі үміт бұтағына ілінген,</w:t>
      </w:r>
    </w:p>
    <w:p w:rsidR="007B0755" w:rsidRPr="000C1676" w:rsidRDefault="007B0755" w:rsidP="000C1676">
      <w:pPr>
        <w:pStyle w:val="a5"/>
        <w:rPr>
          <w:rFonts w:ascii="Times New Roman" w:hAnsi="Times New Roman"/>
          <w:sz w:val="24"/>
          <w:szCs w:val="24"/>
          <w:lang w:val="kk-KZ"/>
        </w:rPr>
      </w:pPr>
      <w:r w:rsidRPr="000C1676">
        <w:rPr>
          <w:rStyle w:val="11"/>
          <w:color w:val="000000"/>
          <w:sz w:val="24"/>
          <w:szCs w:val="24"/>
          <w:lang w:val="kk-KZ" w:eastAsia="kk-KZ"/>
        </w:rPr>
        <w:t>Ақыл жолы ашылады біліммен.</w:t>
      </w:r>
    </w:p>
    <w:p w:rsidR="007B0755" w:rsidRPr="000C1676" w:rsidRDefault="007B0755" w:rsidP="000C1676">
      <w:pPr>
        <w:pStyle w:val="a5"/>
        <w:rPr>
          <w:rFonts w:ascii="Times New Roman" w:hAnsi="Times New Roman"/>
          <w:sz w:val="24"/>
          <w:szCs w:val="24"/>
          <w:lang w:val="kk-KZ"/>
        </w:rPr>
      </w:pPr>
      <w:r w:rsidRPr="000C1676">
        <w:rPr>
          <w:rStyle w:val="11"/>
          <w:color w:val="000000"/>
          <w:sz w:val="24"/>
          <w:szCs w:val="24"/>
          <w:lang w:val="kk-KZ" w:eastAsia="kk-KZ"/>
        </w:rPr>
        <w:t xml:space="preserve">Ой теңізін сүңгіп </w:t>
      </w:r>
      <w:r w:rsidR="00306581" w:rsidRPr="000C1676">
        <w:rPr>
          <w:rStyle w:val="11"/>
          <w:color w:val="000000"/>
          <w:sz w:val="24"/>
          <w:szCs w:val="24"/>
          <w:lang w:val="kk-KZ" w:eastAsia="kk-KZ"/>
        </w:rPr>
        <w:t>ға</w:t>
      </w:r>
      <w:r w:rsidRPr="000C1676">
        <w:rPr>
          <w:rStyle w:val="11"/>
          <w:color w:val="000000"/>
          <w:sz w:val="24"/>
          <w:szCs w:val="24"/>
          <w:lang w:val="kk-KZ" w:eastAsia="kk-KZ"/>
        </w:rPr>
        <w:t>уһар сөз тапса,</w:t>
      </w:r>
    </w:p>
    <w:p w:rsidR="007B0755" w:rsidRPr="000C1676" w:rsidRDefault="007B0755" w:rsidP="000C1676">
      <w:pPr>
        <w:pStyle w:val="a5"/>
        <w:rPr>
          <w:rStyle w:val="11"/>
          <w:color w:val="000000"/>
          <w:sz w:val="24"/>
          <w:szCs w:val="24"/>
          <w:lang w:val="kk-KZ" w:eastAsia="kk-KZ"/>
        </w:rPr>
      </w:pPr>
      <w:r w:rsidRPr="000C1676">
        <w:rPr>
          <w:rStyle w:val="11"/>
          <w:color w:val="000000"/>
          <w:sz w:val="24"/>
          <w:szCs w:val="24"/>
          <w:lang w:val="kk-KZ" w:eastAsia="kk-KZ"/>
        </w:rPr>
        <w:t>Өлең болып төгіледі тілінен.</w:t>
      </w:r>
    </w:p>
    <w:p w:rsidR="007B0755" w:rsidRPr="000C1676" w:rsidRDefault="007B0755" w:rsidP="000C1676">
      <w:pPr>
        <w:pStyle w:val="a5"/>
        <w:rPr>
          <w:rFonts w:ascii="Times New Roman" w:hAnsi="Times New Roman"/>
          <w:sz w:val="24"/>
          <w:szCs w:val="24"/>
          <w:lang w:val="kk-KZ"/>
        </w:rPr>
      </w:pPr>
    </w:p>
    <w:p w:rsidR="007B0755" w:rsidRPr="000C1676" w:rsidRDefault="007B0755" w:rsidP="000C1676">
      <w:pPr>
        <w:pStyle w:val="a5"/>
        <w:rPr>
          <w:rStyle w:val="11"/>
          <w:color w:val="000000"/>
          <w:sz w:val="24"/>
          <w:szCs w:val="24"/>
          <w:lang w:val="kk-KZ" w:eastAsia="kk-KZ"/>
        </w:rPr>
      </w:pPr>
      <w:r w:rsidRPr="000C1676">
        <w:rPr>
          <w:rStyle w:val="11"/>
          <w:color w:val="000000"/>
          <w:sz w:val="24"/>
          <w:szCs w:val="24"/>
          <w:lang w:val="kk-KZ" w:eastAsia="kk-KZ"/>
        </w:rPr>
        <w:t xml:space="preserve">Жұртқа аян жайып салар сырымен, </w:t>
      </w:r>
    </w:p>
    <w:p w:rsidR="007B0755" w:rsidRPr="000C1676" w:rsidRDefault="007B0755" w:rsidP="000C1676">
      <w:pPr>
        <w:pStyle w:val="a5"/>
        <w:rPr>
          <w:rStyle w:val="11"/>
          <w:color w:val="000000"/>
          <w:sz w:val="24"/>
          <w:szCs w:val="24"/>
          <w:lang w:val="kk-KZ" w:eastAsia="kk-KZ"/>
        </w:rPr>
      </w:pPr>
      <w:r w:rsidRPr="000C1676">
        <w:rPr>
          <w:rStyle w:val="11"/>
          <w:color w:val="000000"/>
          <w:sz w:val="24"/>
          <w:szCs w:val="24"/>
          <w:lang w:val="kk-KZ" w:eastAsia="kk-KZ"/>
        </w:rPr>
        <w:t xml:space="preserve">Жүректердің жасын сүртер жырымен. </w:t>
      </w:r>
    </w:p>
    <w:p w:rsidR="007B0755" w:rsidRPr="000C1676" w:rsidRDefault="007B0755" w:rsidP="000C1676">
      <w:pPr>
        <w:pStyle w:val="a5"/>
        <w:rPr>
          <w:rStyle w:val="11"/>
          <w:color w:val="000000"/>
          <w:sz w:val="24"/>
          <w:szCs w:val="24"/>
          <w:lang w:val="kk-KZ" w:eastAsia="kk-KZ"/>
        </w:rPr>
      </w:pPr>
      <w:r w:rsidRPr="000C1676">
        <w:rPr>
          <w:rStyle w:val="11"/>
          <w:color w:val="000000"/>
          <w:sz w:val="24"/>
          <w:szCs w:val="24"/>
          <w:lang w:val="kk-KZ" w:eastAsia="kk-KZ"/>
        </w:rPr>
        <w:t xml:space="preserve">Ақын, бәлкім, ақ қанатты періште, </w:t>
      </w:r>
    </w:p>
    <w:p w:rsidR="007B0755" w:rsidRPr="000C1676" w:rsidRDefault="007B0755" w:rsidP="000C1676">
      <w:pPr>
        <w:pStyle w:val="a5"/>
        <w:rPr>
          <w:rStyle w:val="11"/>
          <w:color w:val="000000"/>
          <w:sz w:val="24"/>
          <w:szCs w:val="24"/>
          <w:lang w:val="kk-KZ" w:eastAsia="kk-KZ"/>
        </w:rPr>
      </w:pPr>
      <w:r w:rsidRPr="000C1676">
        <w:rPr>
          <w:rStyle w:val="11"/>
          <w:color w:val="000000"/>
          <w:sz w:val="24"/>
          <w:szCs w:val="24"/>
          <w:lang w:val="kk-KZ" w:eastAsia="kk-KZ"/>
        </w:rPr>
        <w:t>Тазартатын көңіл кірін нұрымен.</w:t>
      </w:r>
    </w:p>
    <w:p w:rsidR="007B0755" w:rsidRPr="000C1676" w:rsidRDefault="007B0755" w:rsidP="000C1676">
      <w:pPr>
        <w:pStyle w:val="a5"/>
        <w:rPr>
          <w:rFonts w:ascii="Times New Roman" w:hAnsi="Times New Roman"/>
          <w:sz w:val="24"/>
          <w:szCs w:val="24"/>
          <w:lang w:val="kk-KZ"/>
        </w:rPr>
      </w:pPr>
    </w:p>
    <w:p w:rsidR="007B0755" w:rsidRPr="000C1676" w:rsidRDefault="007B0755" w:rsidP="000C1676">
      <w:pPr>
        <w:pStyle w:val="a5"/>
        <w:rPr>
          <w:rFonts w:ascii="Times New Roman" w:hAnsi="Times New Roman"/>
          <w:sz w:val="24"/>
          <w:szCs w:val="24"/>
          <w:lang w:val="kk-KZ"/>
        </w:rPr>
      </w:pPr>
      <w:r w:rsidRPr="000C1676">
        <w:rPr>
          <w:rStyle w:val="11"/>
          <w:color w:val="000000"/>
          <w:sz w:val="24"/>
          <w:szCs w:val="24"/>
          <w:lang w:val="kk-KZ" w:eastAsia="kk-KZ"/>
        </w:rPr>
        <w:t>Алақайлап адалдықты мақтаған,</w:t>
      </w:r>
    </w:p>
    <w:p w:rsidR="007B0755" w:rsidRPr="000C1676" w:rsidRDefault="007B0755" w:rsidP="000C1676">
      <w:pPr>
        <w:pStyle w:val="a5"/>
        <w:rPr>
          <w:rStyle w:val="11"/>
          <w:color w:val="000000"/>
          <w:sz w:val="24"/>
          <w:szCs w:val="24"/>
          <w:lang w:val="kk-KZ" w:eastAsia="kk-KZ"/>
        </w:rPr>
      </w:pPr>
      <w:r w:rsidRPr="000C1676">
        <w:rPr>
          <w:rStyle w:val="11"/>
          <w:color w:val="000000"/>
          <w:sz w:val="24"/>
          <w:szCs w:val="24"/>
          <w:lang w:val="kk-KZ" w:eastAsia="kk-KZ"/>
        </w:rPr>
        <w:t xml:space="preserve">Арды оятып, арамзаны даттаған. </w:t>
      </w:r>
    </w:p>
    <w:p w:rsidR="007B0755" w:rsidRPr="000C1676" w:rsidRDefault="007B0755" w:rsidP="000C1676">
      <w:pPr>
        <w:pStyle w:val="a5"/>
        <w:rPr>
          <w:rFonts w:ascii="Times New Roman" w:hAnsi="Times New Roman"/>
          <w:sz w:val="24"/>
          <w:szCs w:val="24"/>
          <w:lang w:val="kk-KZ"/>
        </w:rPr>
      </w:pPr>
      <w:r w:rsidRPr="000C1676">
        <w:rPr>
          <w:rStyle w:val="11"/>
          <w:color w:val="000000"/>
          <w:sz w:val="24"/>
          <w:szCs w:val="24"/>
          <w:lang w:val="kk-KZ" w:eastAsia="kk-KZ"/>
        </w:rPr>
        <w:t>Алдиярлап бас иемін ақынға,</w:t>
      </w:r>
    </w:p>
    <w:p w:rsidR="007B0755" w:rsidRPr="000C1676" w:rsidRDefault="007B0755" w:rsidP="000C1676">
      <w:pPr>
        <w:pStyle w:val="a5"/>
        <w:rPr>
          <w:rStyle w:val="11"/>
          <w:color w:val="000000"/>
          <w:sz w:val="24"/>
          <w:szCs w:val="24"/>
          <w:lang w:val="kk-KZ" w:eastAsia="kk-KZ"/>
        </w:rPr>
      </w:pPr>
      <w:r w:rsidRPr="000C1676">
        <w:rPr>
          <w:rStyle w:val="11"/>
          <w:color w:val="000000"/>
          <w:sz w:val="24"/>
          <w:szCs w:val="24"/>
          <w:lang w:val="kk-KZ" w:eastAsia="kk-KZ"/>
        </w:rPr>
        <w:t xml:space="preserve">Ащы болсын </w:t>
      </w:r>
      <w:r w:rsidRPr="000C1676">
        <w:rPr>
          <w:rStyle w:val="11"/>
          <w:color w:val="000000"/>
          <w:sz w:val="24"/>
          <w:szCs w:val="24"/>
          <w:lang w:val="kk-KZ"/>
        </w:rPr>
        <w:t xml:space="preserve">тек </w:t>
      </w:r>
      <w:r w:rsidRPr="000C1676">
        <w:rPr>
          <w:rStyle w:val="11"/>
          <w:color w:val="000000"/>
          <w:sz w:val="24"/>
          <w:szCs w:val="24"/>
          <w:lang w:val="kk-KZ" w:eastAsia="kk-KZ"/>
        </w:rPr>
        <w:t>шындықты жақтаған.</w:t>
      </w:r>
    </w:p>
    <w:p w:rsidR="007B0755" w:rsidRPr="000C1676" w:rsidRDefault="007B0755" w:rsidP="000C1676">
      <w:pPr>
        <w:pStyle w:val="a5"/>
        <w:rPr>
          <w:rFonts w:ascii="Times New Roman" w:hAnsi="Times New Roman"/>
          <w:sz w:val="24"/>
          <w:szCs w:val="24"/>
          <w:lang w:val="kk-KZ"/>
        </w:rPr>
      </w:pPr>
    </w:p>
    <w:p w:rsidR="007B0755" w:rsidRPr="000C1676" w:rsidRDefault="007B0755" w:rsidP="000C1676">
      <w:pPr>
        <w:pStyle w:val="a5"/>
        <w:rPr>
          <w:rStyle w:val="11"/>
          <w:color w:val="000000"/>
          <w:sz w:val="24"/>
          <w:szCs w:val="24"/>
          <w:lang w:val="kk-KZ" w:eastAsia="kk-KZ"/>
        </w:rPr>
      </w:pPr>
      <w:r w:rsidRPr="000C1676">
        <w:rPr>
          <w:rStyle w:val="11"/>
          <w:color w:val="000000"/>
          <w:sz w:val="24"/>
          <w:szCs w:val="24"/>
          <w:lang w:val="kk-KZ" w:eastAsia="kk-KZ"/>
        </w:rPr>
        <w:t xml:space="preserve">Ай сәулесін алақанмен жаппассың, </w:t>
      </w:r>
    </w:p>
    <w:p w:rsidR="007B0755" w:rsidRPr="000C1676" w:rsidRDefault="007B0755" w:rsidP="000C1676">
      <w:pPr>
        <w:pStyle w:val="a5"/>
        <w:rPr>
          <w:rStyle w:val="11"/>
          <w:color w:val="000000"/>
          <w:sz w:val="24"/>
          <w:szCs w:val="24"/>
          <w:lang w:val="kk-KZ" w:eastAsia="kk-KZ"/>
        </w:rPr>
      </w:pPr>
      <w:r w:rsidRPr="000C1676">
        <w:rPr>
          <w:rStyle w:val="11"/>
          <w:color w:val="000000"/>
          <w:sz w:val="24"/>
          <w:szCs w:val="24"/>
          <w:lang w:val="kk-KZ" w:eastAsia="kk-KZ"/>
        </w:rPr>
        <w:t xml:space="preserve">Ақындардай әділ жанды таппассың. </w:t>
      </w:r>
    </w:p>
    <w:p w:rsidR="007B0755" w:rsidRPr="000C1676" w:rsidRDefault="007B0755" w:rsidP="000C1676">
      <w:pPr>
        <w:pStyle w:val="a5"/>
        <w:rPr>
          <w:rStyle w:val="11"/>
          <w:color w:val="000000"/>
          <w:sz w:val="24"/>
          <w:szCs w:val="24"/>
          <w:lang w:val="kk-KZ" w:eastAsia="kk-KZ"/>
        </w:rPr>
      </w:pPr>
      <w:r w:rsidRPr="000C1676">
        <w:rPr>
          <w:rStyle w:val="11"/>
          <w:color w:val="000000"/>
          <w:sz w:val="24"/>
          <w:szCs w:val="24"/>
          <w:lang w:val="kk-KZ" w:eastAsia="kk-KZ"/>
        </w:rPr>
        <w:t xml:space="preserve">Көз жұмғанша арыстандай ақырып, </w:t>
      </w:r>
    </w:p>
    <w:p w:rsidR="007B0755" w:rsidRPr="000C1676" w:rsidRDefault="007B0755" w:rsidP="000C1676">
      <w:pPr>
        <w:pStyle w:val="a5"/>
        <w:rPr>
          <w:rStyle w:val="11"/>
          <w:color w:val="000000"/>
          <w:sz w:val="24"/>
          <w:szCs w:val="24"/>
          <w:lang w:val="kk-KZ" w:eastAsia="kk-KZ"/>
        </w:rPr>
      </w:pPr>
      <w:r w:rsidRPr="000C1676">
        <w:rPr>
          <w:rStyle w:val="11"/>
          <w:color w:val="000000"/>
          <w:sz w:val="24"/>
          <w:szCs w:val="24"/>
          <w:lang w:val="kk-KZ" w:eastAsia="kk-KZ"/>
        </w:rPr>
        <w:t>Күзететін ақиқаттың қақпасын.</w:t>
      </w:r>
    </w:p>
    <w:p w:rsidR="007B0755" w:rsidRPr="000C1676" w:rsidRDefault="007B0755" w:rsidP="000C1676">
      <w:pPr>
        <w:pStyle w:val="a5"/>
        <w:rPr>
          <w:rFonts w:ascii="Times New Roman" w:hAnsi="Times New Roman"/>
          <w:sz w:val="24"/>
          <w:szCs w:val="24"/>
          <w:lang w:val="kk-KZ"/>
        </w:rPr>
      </w:pPr>
    </w:p>
    <w:p w:rsidR="007B0755" w:rsidRPr="000C1676" w:rsidRDefault="007B0755" w:rsidP="000C1676">
      <w:pPr>
        <w:pStyle w:val="a5"/>
        <w:rPr>
          <w:rStyle w:val="11"/>
          <w:color w:val="000000"/>
          <w:sz w:val="24"/>
          <w:szCs w:val="24"/>
          <w:lang w:val="kk-KZ" w:eastAsia="kk-KZ"/>
        </w:rPr>
      </w:pPr>
      <w:r w:rsidRPr="000C1676">
        <w:rPr>
          <w:rStyle w:val="11"/>
          <w:color w:val="000000"/>
          <w:sz w:val="24"/>
          <w:szCs w:val="24"/>
          <w:lang w:val="kk-KZ" w:eastAsia="kk-KZ"/>
        </w:rPr>
        <w:t xml:space="preserve">Ескерткіш қып даңқын туған жеріне, </w:t>
      </w:r>
    </w:p>
    <w:p w:rsidR="007B0755" w:rsidRPr="000C1676" w:rsidRDefault="007B0755" w:rsidP="000C1676">
      <w:pPr>
        <w:pStyle w:val="a5"/>
        <w:rPr>
          <w:rFonts w:ascii="Times New Roman" w:hAnsi="Times New Roman"/>
          <w:sz w:val="24"/>
          <w:szCs w:val="24"/>
          <w:lang w:val="kk-KZ"/>
        </w:rPr>
      </w:pPr>
      <w:r w:rsidRPr="000C1676">
        <w:rPr>
          <w:rStyle w:val="11"/>
          <w:color w:val="000000"/>
          <w:sz w:val="24"/>
          <w:szCs w:val="24"/>
          <w:lang w:val="kk-KZ"/>
        </w:rPr>
        <w:t>Тарту</w:t>
      </w:r>
      <w:r w:rsidRPr="000C1676">
        <w:rPr>
          <w:rStyle w:val="11"/>
          <w:color w:val="000000"/>
          <w:sz w:val="24"/>
          <w:szCs w:val="24"/>
          <w:lang w:val="kk-KZ" w:eastAsia="kk-KZ"/>
        </w:rPr>
        <w:t>лаған тәбәрік жыр еліне.</w:t>
      </w:r>
    </w:p>
    <w:p w:rsidR="007B0755" w:rsidRPr="000C1676" w:rsidRDefault="007B0755" w:rsidP="000C1676">
      <w:pPr>
        <w:pStyle w:val="a5"/>
        <w:rPr>
          <w:rStyle w:val="11"/>
          <w:color w:val="000000"/>
          <w:sz w:val="24"/>
          <w:szCs w:val="24"/>
          <w:lang w:val="kk-KZ" w:eastAsia="kk-KZ"/>
        </w:rPr>
      </w:pPr>
      <w:r w:rsidRPr="000C1676">
        <w:rPr>
          <w:rStyle w:val="11"/>
          <w:color w:val="000000"/>
          <w:sz w:val="24"/>
          <w:szCs w:val="24"/>
          <w:lang w:val="kk-KZ" w:eastAsia="kk-KZ"/>
        </w:rPr>
        <w:t xml:space="preserve">Тайыр, Жұбан, Мұқағали, Сырбайлар </w:t>
      </w:r>
    </w:p>
    <w:p w:rsidR="007B0755" w:rsidRPr="000C1676" w:rsidRDefault="007B0755" w:rsidP="000C1676">
      <w:pPr>
        <w:pStyle w:val="a5"/>
        <w:rPr>
          <w:rStyle w:val="11"/>
          <w:color w:val="000000"/>
          <w:sz w:val="24"/>
          <w:szCs w:val="24"/>
          <w:lang w:val="kk-KZ" w:eastAsia="kk-KZ"/>
        </w:rPr>
      </w:pPr>
      <w:r w:rsidRPr="000C1676">
        <w:rPr>
          <w:rStyle w:val="11"/>
          <w:color w:val="000000"/>
          <w:sz w:val="24"/>
          <w:szCs w:val="24"/>
          <w:lang w:val="kk-KZ" w:eastAsia="kk-KZ"/>
        </w:rPr>
        <w:t xml:space="preserve">Айналғандай </w:t>
      </w:r>
      <w:r w:rsidRPr="000C1676">
        <w:rPr>
          <w:rStyle w:val="11"/>
          <w:color w:val="000000"/>
          <w:sz w:val="24"/>
          <w:szCs w:val="24"/>
          <w:lang w:val="kk-KZ"/>
        </w:rPr>
        <w:t xml:space="preserve">поэзия </w:t>
      </w:r>
      <w:r w:rsidRPr="000C1676">
        <w:rPr>
          <w:rStyle w:val="11"/>
          <w:color w:val="000000"/>
          <w:sz w:val="24"/>
          <w:szCs w:val="24"/>
          <w:lang w:val="kk-KZ" w:eastAsia="kk-KZ"/>
        </w:rPr>
        <w:t>селіне.</w:t>
      </w:r>
    </w:p>
    <w:p w:rsidR="007B0755" w:rsidRPr="000C1676" w:rsidRDefault="007B0755" w:rsidP="000C1676">
      <w:pPr>
        <w:pStyle w:val="a5"/>
        <w:rPr>
          <w:rFonts w:ascii="Times New Roman" w:hAnsi="Times New Roman"/>
          <w:sz w:val="24"/>
          <w:szCs w:val="24"/>
          <w:lang w:val="kk-KZ"/>
        </w:rPr>
      </w:pPr>
    </w:p>
    <w:p w:rsidR="007B0755" w:rsidRPr="000C1676" w:rsidRDefault="007B0755" w:rsidP="000C1676">
      <w:pPr>
        <w:pStyle w:val="a5"/>
        <w:rPr>
          <w:rStyle w:val="11"/>
          <w:color w:val="000000"/>
          <w:sz w:val="24"/>
          <w:szCs w:val="24"/>
          <w:lang w:val="kk-KZ" w:eastAsia="kk-KZ"/>
        </w:rPr>
      </w:pPr>
      <w:r w:rsidRPr="000C1676">
        <w:rPr>
          <w:rStyle w:val="11"/>
          <w:color w:val="000000"/>
          <w:sz w:val="24"/>
          <w:szCs w:val="24"/>
          <w:lang w:val="kk-KZ" w:eastAsia="kk-KZ"/>
        </w:rPr>
        <w:t xml:space="preserve">Махамбеттің  алмас қылыш өлеңі, </w:t>
      </w:r>
    </w:p>
    <w:p w:rsidR="007B0755" w:rsidRPr="000C1676" w:rsidRDefault="007B0755" w:rsidP="000C1676">
      <w:pPr>
        <w:pStyle w:val="a5"/>
        <w:rPr>
          <w:rFonts w:ascii="Times New Roman" w:hAnsi="Times New Roman"/>
          <w:sz w:val="24"/>
          <w:szCs w:val="24"/>
          <w:lang w:val="kk-KZ"/>
        </w:rPr>
      </w:pPr>
      <w:r w:rsidRPr="000C1676">
        <w:rPr>
          <w:rStyle w:val="11"/>
          <w:color w:val="000000"/>
          <w:sz w:val="24"/>
          <w:szCs w:val="24"/>
          <w:lang w:val="kk-KZ" w:eastAsia="kk-KZ"/>
        </w:rPr>
        <w:t>Ашкөздерге аждаһа боп төнеді.</w:t>
      </w:r>
    </w:p>
    <w:p w:rsidR="007B0755" w:rsidRPr="000C1676" w:rsidRDefault="007B0755" w:rsidP="000C1676">
      <w:pPr>
        <w:pStyle w:val="a5"/>
        <w:rPr>
          <w:rStyle w:val="11"/>
          <w:color w:val="000000"/>
          <w:sz w:val="24"/>
          <w:szCs w:val="24"/>
          <w:lang w:val="kk-KZ" w:eastAsia="kk-KZ"/>
        </w:rPr>
      </w:pPr>
      <w:r w:rsidRPr="000C1676">
        <w:rPr>
          <w:rStyle w:val="11"/>
          <w:color w:val="000000"/>
          <w:sz w:val="24"/>
          <w:szCs w:val="24"/>
          <w:lang w:val="kk-KZ" w:eastAsia="kk-KZ"/>
        </w:rPr>
        <w:t xml:space="preserve">Абай, Жамбыл, Ілиястың ізінен </w:t>
      </w:r>
    </w:p>
    <w:p w:rsidR="007B0755" w:rsidRPr="000C1676" w:rsidRDefault="007B0755" w:rsidP="000C1676">
      <w:pPr>
        <w:pStyle w:val="a5"/>
        <w:rPr>
          <w:rStyle w:val="11"/>
          <w:color w:val="000000"/>
          <w:sz w:val="24"/>
          <w:szCs w:val="24"/>
          <w:lang w:val="kk-KZ" w:eastAsia="kk-KZ"/>
        </w:rPr>
      </w:pPr>
      <w:r w:rsidRPr="000C1676">
        <w:rPr>
          <w:rStyle w:val="11"/>
          <w:color w:val="000000"/>
          <w:sz w:val="24"/>
          <w:szCs w:val="24"/>
          <w:lang w:val="kk-KZ" w:eastAsia="kk-KZ"/>
        </w:rPr>
        <w:t>Әлі талай жауқазын жыр өнеді.</w:t>
      </w:r>
    </w:p>
    <w:p w:rsidR="007B0755" w:rsidRPr="000C1676" w:rsidRDefault="007B0755" w:rsidP="000C1676">
      <w:pPr>
        <w:pStyle w:val="a5"/>
        <w:rPr>
          <w:rFonts w:ascii="Times New Roman" w:hAnsi="Times New Roman"/>
          <w:sz w:val="24"/>
          <w:szCs w:val="24"/>
          <w:lang w:val="kk-KZ"/>
        </w:rPr>
      </w:pPr>
    </w:p>
    <w:p w:rsidR="007B0755" w:rsidRPr="000C1676" w:rsidRDefault="007B0755" w:rsidP="000C1676">
      <w:pPr>
        <w:pStyle w:val="a5"/>
        <w:rPr>
          <w:rFonts w:ascii="Times New Roman" w:hAnsi="Times New Roman"/>
          <w:sz w:val="24"/>
          <w:szCs w:val="24"/>
          <w:lang w:val="kk-KZ"/>
        </w:rPr>
      </w:pPr>
      <w:r w:rsidRPr="000C1676">
        <w:rPr>
          <w:rStyle w:val="11"/>
          <w:color w:val="000000"/>
          <w:sz w:val="24"/>
          <w:szCs w:val="24"/>
          <w:lang w:val="kk-KZ" w:eastAsia="kk-KZ"/>
        </w:rPr>
        <w:t>Құдіретті тұғырынан түспеген,</w:t>
      </w:r>
    </w:p>
    <w:p w:rsidR="007B0755" w:rsidRPr="000C1676" w:rsidRDefault="007B0755" w:rsidP="000C1676">
      <w:pPr>
        <w:pStyle w:val="a5"/>
        <w:rPr>
          <w:rStyle w:val="11"/>
          <w:color w:val="000000"/>
          <w:sz w:val="24"/>
          <w:szCs w:val="24"/>
          <w:lang w:val="kk-KZ" w:eastAsia="kk-KZ"/>
        </w:rPr>
      </w:pPr>
      <w:r w:rsidRPr="000C1676">
        <w:rPr>
          <w:rStyle w:val="11"/>
          <w:color w:val="000000"/>
          <w:sz w:val="24"/>
          <w:szCs w:val="24"/>
          <w:lang w:val="kk-KZ" w:eastAsia="kk-KZ"/>
        </w:rPr>
        <w:t xml:space="preserve">Тіл - оттан </w:t>
      </w:r>
      <w:r w:rsidRPr="000C1676">
        <w:rPr>
          <w:rStyle w:val="11"/>
          <w:color w:val="000000"/>
          <w:sz w:val="24"/>
          <w:szCs w:val="24"/>
          <w:lang w:val="kk-KZ"/>
        </w:rPr>
        <w:t xml:space="preserve">да, </w:t>
      </w:r>
      <w:r w:rsidRPr="000C1676">
        <w:rPr>
          <w:rStyle w:val="11"/>
          <w:color w:val="000000"/>
          <w:sz w:val="24"/>
          <w:szCs w:val="24"/>
          <w:lang w:val="kk-KZ" w:eastAsia="kk-KZ"/>
        </w:rPr>
        <w:t xml:space="preserve">қылыштан </w:t>
      </w:r>
      <w:r w:rsidRPr="000C1676">
        <w:rPr>
          <w:rStyle w:val="11"/>
          <w:color w:val="000000"/>
          <w:sz w:val="24"/>
          <w:szCs w:val="24"/>
          <w:lang w:val="kk-KZ"/>
        </w:rPr>
        <w:t xml:space="preserve">да </w:t>
      </w:r>
      <w:r w:rsidRPr="000C1676">
        <w:rPr>
          <w:rStyle w:val="11"/>
          <w:color w:val="000000"/>
          <w:sz w:val="24"/>
          <w:szCs w:val="24"/>
          <w:lang w:val="kk-KZ" w:eastAsia="kk-KZ"/>
        </w:rPr>
        <w:t xml:space="preserve">күшті екен. </w:t>
      </w:r>
    </w:p>
    <w:p w:rsidR="007B0755" w:rsidRPr="000C1676" w:rsidRDefault="007B0755" w:rsidP="000C1676">
      <w:pPr>
        <w:pStyle w:val="a5"/>
        <w:rPr>
          <w:rStyle w:val="11"/>
          <w:color w:val="000000"/>
          <w:sz w:val="24"/>
          <w:szCs w:val="24"/>
          <w:lang w:val="kk-KZ" w:eastAsia="kk-KZ"/>
        </w:rPr>
      </w:pPr>
      <w:r w:rsidRPr="000C1676">
        <w:rPr>
          <w:rStyle w:val="11"/>
          <w:color w:val="000000"/>
          <w:sz w:val="24"/>
          <w:szCs w:val="24"/>
          <w:lang w:val="kk-KZ" w:eastAsia="kk-KZ"/>
        </w:rPr>
        <w:t xml:space="preserve">Сондықтан </w:t>
      </w:r>
      <w:r w:rsidRPr="000C1676">
        <w:rPr>
          <w:rStyle w:val="11"/>
          <w:color w:val="000000"/>
          <w:sz w:val="24"/>
          <w:szCs w:val="24"/>
          <w:lang w:val="kk-KZ"/>
        </w:rPr>
        <w:t xml:space="preserve">да алты </w:t>
      </w:r>
      <w:r w:rsidRPr="000C1676">
        <w:rPr>
          <w:rStyle w:val="11"/>
          <w:color w:val="000000"/>
          <w:sz w:val="24"/>
          <w:szCs w:val="24"/>
          <w:lang w:val="kk-KZ" w:eastAsia="kk-KZ"/>
        </w:rPr>
        <w:t xml:space="preserve">алашым ардақтар </w:t>
      </w:r>
    </w:p>
    <w:p w:rsidR="007B0755" w:rsidRPr="000C1676" w:rsidRDefault="007B0755" w:rsidP="000C1676">
      <w:pPr>
        <w:pStyle w:val="a5"/>
        <w:rPr>
          <w:rStyle w:val="11"/>
          <w:color w:val="000000"/>
          <w:sz w:val="24"/>
          <w:szCs w:val="24"/>
          <w:lang w:val="kk-KZ" w:eastAsia="kk-KZ"/>
        </w:rPr>
      </w:pPr>
      <w:r w:rsidRPr="000C1676">
        <w:rPr>
          <w:rStyle w:val="11"/>
          <w:color w:val="000000"/>
          <w:sz w:val="24"/>
          <w:szCs w:val="24"/>
          <w:lang w:val="kk-KZ" w:eastAsia="kk-KZ"/>
        </w:rPr>
        <w:t xml:space="preserve">Ақындарын аузымен </w:t>
      </w:r>
      <w:r w:rsidR="00A64319" w:rsidRPr="000C1676">
        <w:rPr>
          <w:rStyle w:val="11"/>
          <w:color w:val="000000"/>
          <w:sz w:val="24"/>
          <w:szCs w:val="24"/>
          <w:lang w:val="kk-KZ" w:eastAsia="kk-KZ"/>
        </w:rPr>
        <w:t>құ</w:t>
      </w:r>
      <w:r w:rsidRPr="000C1676">
        <w:rPr>
          <w:rStyle w:val="11"/>
          <w:color w:val="000000"/>
          <w:sz w:val="24"/>
          <w:szCs w:val="24"/>
          <w:lang w:val="kk-KZ" w:eastAsia="kk-KZ"/>
        </w:rPr>
        <w:t>с тістеген.</w:t>
      </w:r>
    </w:p>
    <w:p w:rsidR="007B0755" w:rsidRPr="000C1676" w:rsidRDefault="007B0755" w:rsidP="000C1676">
      <w:pPr>
        <w:pStyle w:val="a5"/>
        <w:rPr>
          <w:rFonts w:ascii="Times New Roman" w:hAnsi="Times New Roman"/>
          <w:sz w:val="24"/>
          <w:szCs w:val="24"/>
          <w:lang w:val="kk-KZ"/>
        </w:rPr>
      </w:pPr>
    </w:p>
    <w:p w:rsidR="007B0755" w:rsidRPr="000C1676" w:rsidRDefault="007B0755" w:rsidP="000C1676">
      <w:pPr>
        <w:pStyle w:val="a5"/>
        <w:rPr>
          <w:rStyle w:val="11"/>
          <w:color w:val="000000"/>
          <w:sz w:val="24"/>
          <w:szCs w:val="24"/>
          <w:lang w:val="kk-KZ" w:eastAsia="kk-KZ"/>
        </w:rPr>
      </w:pPr>
      <w:r w:rsidRPr="000C1676">
        <w:rPr>
          <w:rStyle w:val="11"/>
          <w:color w:val="000000"/>
          <w:sz w:val="24"/>
          <w:szCs w:val="24"/>
          <w:lang w:val="kk-KZ" w:eastAsia="kk-KZ"/>
        </w:rPr>
        <w:t xml:space="preserve">Әр жырында күн көзіндей жылылық, </w:t>
      </w:r>
    </w:p>
    <w:p w:rsidR="007B0755" w:rsidRPr="000C1676" w:rsidRDefault="007B0755" w:rsidP="000C1676">
      <w:pPr>
        <w:pStyle w:val="a5"/>
        <w:rPr>
          <w:rFonts w:ascii="Times New Roman" w:hAnsi="Times New Roman"/>
          <w:sz w:val="24"/>
          <w:szCs w:val="24"/>
          <w:lang w:val="kk-KZ"/>
        </w:rPr>
      </w:pPr>
      <w:r w:rsidRPr="000C1676">
        <w:rPr>
          <w:rStyle w:val="11"/>
          <w:color w:val="000000"/>
          <w:sz w:val="24"/>
          <w:szCs w:val="24"/>
          <w:lang w:val="kk-KZ" w:eastAsia="kk-KZ"/>
        </w:rPr>
        <w:t>Ақын аты – даналық  һәм ұлылық.</w:t>
      </w:r>
    </w:p>
    <w:p w:rsidR="007B0755" w:rsidRPr="000C1676" w:rsidRDefault="007B0755" w:rsidP="000C1676">
      <w:pPr>
        <w:pStyle w:val="a5"/>
        <w:rPr>
          <w:rStyle w:val="11"/>
          <w:color w:val="000000"/>
          <w:sz w:val="24"/>
          <w:szCs w:val="24"/>
          <w:lang w:val="kk-KZ" w:eastAsia="kk-KZ"/>
        </w:rPr>
      </w:pPr>
      <w:r w:rsidRPr="000C1676">
        <w:rPr>
          <w:rStyle w:val="11"/>
          <w:color w:val="000000"/>
          <w:sz w:val="24"/>
          <w:szCs w:val="24"/>
          <w:lang w:val="kk-KZ" w:eastAsia="kk-KZ"/>
        </w:rPr>
        <w:t xml:space="preserve">Өмір сүрер өнегелі өр басын </w:t>
      </w:r>
    </w:p>
    <w:p w:rsidR="007B0755" w:rsidRPr="000C1676" w:rsidRDefault="007B0755" w:rsidP="000C1676">
      <w:pPr>
        <w:pStyle w:val="a5"/>
        <w:rPr>
          <w:rFonts w:ascii="Times New Roman" w:hAnsi="Times New Roman"/>
          <w:sz w:val="24"/>
          <w:szCs w:val="24"/>
          <w:lang w:val="kk-KZ"/>
        </w:rPr>
      </w:pPr>
      <w:r w:rsidRPr="000C1676">
        <w:rPr>
          <w:rStyle w:val="11"/>
          <w:color w:val="000000"/>
          <w:sz w:val="24"/>
          <w:szCs w:val="24"/>
          <w:lang w:val="kk-KZ" w:eastAsia="kk-KZ"/>
        </w:rPr>
        <w:t>Өлең деген патшалықтың құлы ғып...</w:t>
      </w:r>
    </w:p>
    <w:p w:rsidR="007B0755" w:rsidRPr="000C1676" w:rsidRDefault="007B0755" w:rsidP="000C1676">
      <w:pPr>
        <w:pStyle w:val="a5"/>
        <w:rPr>
          <w:rFonts w:ascii="Times New Roman" w:hAnsi="Times New Roman"/>
          <w:sz w:val="24"/>
          <w:szCs w:val="24"/>
          <w:lang w:val="kk-KZ"/>
        </w:rPr>
      </w:pPr>
    </w:p>
    <w:p w:rsidR="004B4DAB" w:rsidRPr="000C1676" w:rsidRDefault="004B4DAB" w:rsidP="000C1676">
      <w:pPr>
        <w:pStyle w:val="a5"/>
        <w:rPr>
          <w:rFonts w:ascii="Times New Roman" w:hAnsi="Times New Roman"/>
          <w:sz w:val="24"/>
          <w:szCs w:val="24"/>
          <w:lang w:val="kk-KZ"/>
        </w:rPr>
      </w:pPr>
    </w:p>
    <w:p w:rsidR="004B4DAB" w:rsidRPr="000C1676" w:rsidRDefault="004B4DAB" w:rsidP="000C1676">
      <w:pPr>
        <w:pStyle w:val="a5"/>
        <w:rPr>
          <w:rFonts w:ascii="Times New Roman" w:hAnsi="Times New Roman"/>
          <w:sz w:val="24"/>
          <w:szCs w:val="24"/>
          <w:lang w:val="kk-KZ"/>
        </w:rPr>
      </w:pPr>
      <w:r w:rsidRPr="000C1676">
        <w:rPr>
          <w:rFonts w:ascii="Times New Roman" w:hAnsi="Times New Roman"/>
          <w:sz w:val="24"/>
          <w:szCs w:val="24"/>
          <w:lang w:val="kk-KZ"/>
        </w:rPr>
        <w:t>***</w:t>
      </w:r>
    </w:p>
    <w:p w:rsidR="004B4DAB" w:rsidRPr="000C1676" w:rsidRDefault="00420A22" w:rsidP="000C1676">
      <w:pPr>
        <w:pStyle w:val="af6"/>
        <w:shd w:val="clear" w:color="auto" w:fill="auto"/>
        <w:spacing w:line="240" w:lineRule="auto"/>
        <w:ind w:left="40" w:right="120" w:firstLine="0"/>
        <w:rPr>
          <w:rStyle w:val="11"/>
          <w:color w:val="000000"/>
          <w:sz w:val="24"/>
          <w:szCs w:val="24"/>
          <w:lang w:val="kk-KZ"/>
        </w:rPr>
      </w:pPr>
      <w:r w:rsidRPr="000C1676">
        <w:rPr>
          <w:noProof/>
          <w:sz w:val="24"/>
          <w:szCs w:val="24"/>
        </w:rPr>
        <mc:AlternateContent>
          <mc:Choice Requires="wps">
            <w:drawing>
              <wp:anchor distT="0" distB="0" distL="114300" distR="114300" simplePos="0" relativeHeight="251646464" behindDoc="1" locked="0" layoutInCell="0" allowOverlap="1">
                <wp:simplePos x="0" y="0"/>
                <wp:positionH relativeFrom="page">
                  <wp:posOffset>3856355</wp:posOffset>
                </wp:positionH>
                <wp:positionV relativeFrom="page">
                  <wp:posOffset>1567815</wp:posOffset>
                </wp:positionV>
                <wp:extent cx="4366260" cy="7292340"/>
                <wp:effectExtent l="0" t="0" r="0" b="0"/>
                <wp:wrapNone/>
                <wp:docPr id="4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6260" cy="729234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01409" id="Rectangle 20" o:spid="_x0000_s1026" style="position:absolute;margin-left:303.65pt;margin-top:123.45pt;width:343.8pt;height:574.2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" o:allowincell="f" fillcolor="#f7f7f7" stroked="f">
                <w10:wrap anchorx="page" anchory="page"/>
              </v:rect>
            </w:pict>
          </mc:Fallback>
        </mc:AlternateContent>
      </w:r>
      <w:r w:rsidR="004B4DAB" w:rsidRPr="000C1676">
        <w:rPr>
          <w:rStyle w:val="11"/>
          <w:color w:val="000000"/>
          <w:sz w:val="24"/>
          <w:szCs w:val="24"/>
          <w:lang w:val="kk-KZ"/>
        </w:rPr>
        <w:t xml:space="preserve">Қалауын тауып қарды да маздап жандырар, </w:t>
      </w:r>
    </w:p>
    <w:p w:rsidR="004B4DAB" w:rsidRPr="000C1676" w:rsidRDefault="004B4DAB" w:rsidP="000C1676">
      <w:pPr>
        <w:pStyle w:val="af6"/>
        <w:shd w:val="clear" w:color="auto" w:fill="auto"/>
        <w:spacing w:line="240" w:lineRule="auto"/>
        <w:ind w:left="40" w:right="120" w:firstLine="0"/>
        <w:rPr>
          <w:rStyle w:val="11"/>
          <w:color w:val="000000"/>
          <w:sz w:val="24"/>
          <w:szCs w:val="24"/>
          <w:lang w:val="kk-KZ"/>
        </w:rPr>
      </w:pPr>
      <w:r w:rsidRPr="000C1676">
        <w:rPr>
          <w:rStyle w:val="11"/>
          <w:color w:val="000000"/>
          <w:sz w:val="24"/>
          <w:szCs w:val="24"/>
          <w:lang w:val="kk-KZ"/>
        </w:rPr>
        <w:t xml:space="preserve">Қара тасқа да жан </w:t>
      </w:r>
      <w:r w:rsidRPr="000C1676">
        <w:rPr>
          <w:rStyle w:val="11"/>
          <w:color w:val="000000"/>
          <w:sz w:val="24"/>
          <w:szCs w:val="24"/>
          <w:lang w:val="kk-KZ" w:eastAsia="kk-KZ"/>
        </w:rPr>
        <w:t xml:space="preserve">кіргізіп </w:t>
      </w:r>
      <w:r w:rsidRPr="000C1676">
        <w:rPr>
          <w:rStyle w:val="11"/>
          <w:color w:val="000000"/>
          <w:sz w:val="24"/>
          <w:szCs w:val="24"/>
          <w:lang w:val="kk-KZ"/>
        </w:rPr>
        <w:t xml:space="preserve">ән салдырар. </w:t>
      </w:r>
    </w:p>
    <w:p w:rsidR="004B4DAB" w:rsidRPr="000C1676" w:rsidRDefault="004B4DAB" w:rsidP="000C1676">
      <w:pPr>
        <w:pStyle w:val="af6"/>
        <w:shd w:val="clear" w:color="auto" w:fill="auto"/>
        <w:spacing w:line="240" w:lineRule="auto"/>
        <w:ind w:left="40" w:right="120" w:firstLine="0"/>
        <w:rPr>
          <w:sz w:val="24"/>
          <w:szCs w:val="24"/>
          <w:lang w:val="kk-KZ"/>
        </w:rPr>
      </w:pPr>
      <w:r w:rsidRPr="000C1676">
        <w:rPr>
          <w:rStyle w:val="11"/>
          <w:color w:val="000000"/>
          <w:sz w:val="24"/>
          <w:szCs w:val="24"/>
          <w:lang w:val="kk-KZ"/>
        </w:rPr>
        <w:t xml:space="preserve">Ақындар </w:t>
      </w:r>
      <w:r w:rsidRPr="000C1676">
        <w:rPr>
          <w:rStyle w:val="11"/>
          <w:color w:val="000000"/>
          <w:sz w:val="24"/>
          <w:szCs w:val="24"/>
          <w:lang w:val="kk-KZ" w:eastAsia="kk-KZ"/>
        </w:rPr>
        <w:t>дейтін ғажайып халық тегінде,</w:t>
      </w:r>
    </w:p>
    <w:p w:rsidR="004B4DAB" w:rsidRPr="000C1676" w:rsidRDefault="004B4DAB" w:rsidP="000C1676">
      <w:pPr>
        <w:pStyle w:val="af6"/>
        <w:shd w:val="clear" w:color="auto" w:fill="auto"/>
        <w:spacing w:after="240" w:line="240" w:lineRule="auto"/>
        <w:ind w:left="40" w:firstLine="0"/>
        <w:rPr>
          <w:sz w:val="24"/>
          <w:szCs w:val="24"/>
          <w:lang w:val="kk-KZ"/>
        </w:rPr>
      </w:pPr>
      <w:r w:rsidRPr="000C1676">
        <w:rPr>
          <w:rStyle w:val="11"/>
          <w:color w:val="000000"/>
          <w:sz w:val="24"/>
          <w:szCs w:val="24"/>
          <w:lang w:val="kk-KZ" w:eastAsia="kk-KZ"/>
        </w:rPr>
        <w:t>Өз ескерткіштерін өлеңмен соғып қалдырар.</w:t>
      </w:r>
    </w:p>
    <w:p w:rsidR="004B4DAB" w:rsidRPr="000C1676" w:rsidRDefault="004B4DAB" w:rsidP="000C1676">
      <w:pPr>
        <w:pStyle w:val="af6"/>
        <w:shd w:val="clear" w:color="auto" w:fill="auto"/>
        <w:spacing w:line="240" w:lineRule="auto"/>
        <w:ind w:left="40" w:right="120" w:firstLine="0"/>
        <w:rPr>
          <w:rStyle w:val="11"/>
          <w:color w:val="000000"/>
          <w:sz w:val="24"/>
          <w:szCs w:val="24"/>
          <w:lang w:val="kk-KZ" w:eastAsia="kk-KZ"/>
        </w:rPr>
      </w:pPr>
      <w:r w:rsidRPr="000C1676">
        <w:rPr>
          <w:rStyle w:val="11"/>
          <w:color w:val="000000"/>
          <w:sz w:val="24"/>
          <w:szCs w:val="24"/>
          <w:lang w:eastAsia="kk-KZ"/>
        </w:rPr>
        <w:t xml:space="preserve">Тербеліп күнде тал бесігінде таланттың, </w:t>
      </w:r>
    </w:p>
    <w:p w:rsidR="004B4DAB" w:rsidRPr="000C1676" w:rsidRDefault="004B4DAB" w:rsidP="000C1676">
      <w:pPr>
        <w:pStyle w:val="af6"/>
        <w:shd w:val="clear" w:color="auto" w:fill="auto"/>
        <w:spacing w:line="240" w:lineRule="auto"/>
        <w:ind w:left="40" w:right="120" w:firstLine="0"/>
        <w:rPr>
          <w:rStyle w:val="11"/>
          <w:color w:val="000000"/>
          <w:sz w:val="24"/>
          <w:szCs w:val="24"/>
          <w:lang w:val="kk-KZ" w:eastAsia="kk-KZ"/>
        </w:rPr>
      </w:pPr>
      <w:r w:rsidRPr="000C1676">
        <w:rPr>
          <w:rStyle w:val="11"/>
          <w:color w:val="000000"/>
          <w:sz w:val="24"/>
          <w:szCs w:val="24"/>
          <w:lang w:val="kk-KZ" w:eastAsia="kk-KZ"/>
        </w:rPr>
        <w:t xml:space="preserve">Қиялмен ұшар Ай, Жұлдыздарға самғап тым. </w:t>
      </w:r>
    </w:p>
    <w:p w:rsidR="004B4DAB" w:rsidRPr="000C1676" w:rsidRDefault="004B4DAB" w:rsidP="000C1676">
      <w:pPr>
        <w:pStyle w:val="af6"/>
        <w:shd w:val="clear" w:color="auto" w:fill="auto"/>
        <w:spacing w:line="240" w:lineRule="auto"/>
        <w:ind w:left="40" w:right="120" w:firstLine="0"/>
        <w:rPr>
          <w:rStyle w:val="11"/>
          <w:color w:val="000000"/>
          <w:sz w:val="24"/>
          <w:szCs w:val="24"/>
          <w:lang w:val="kk-KZ"/>
        </w:rPr>
      </w:pPr>
      <w:r w:rsidRPr="000C1676">
        <w:rPr>
          <w:rStyle w:val="11"/>
          <w:color w:val="000000"/>
          <w:sz w:val="24"/>
          <w:szCs w:val="24"/>
          <w:lang w:val="kk-KZ" w:eastAsia="kk-KZ"/>
        </w:rPr>
        <w:t xml:space="preserve">Тағдырдың ащы тозағын татып тұрса </w:t>
      </w:r>
      <w:r w:rsidRPr="000C1676">
        <w:rPr>
          <w:rStyle w:val="11"/>
          <w:color w:val="000000"/>
          <w:sz w:val="24"/>
          <w:szCs w:val="24"/>
          <w:lang w:val="kk-KZ"/>
        </w:rPr>
        <w:t xml:space="preserve">да, </w:t>
      </w:r>
    </w:p>
    <w:p w:rsidR="004B4DAB" w:rsidRPr="000C1676" w:rsidRDefault="004B4DAB" w:rsidP="000C1676">
      <w:pPr>
        <w:pStyle w:val="af6"/>
        <w:shd w:val="clear" w:color="auto" w:fill="auto"/>
        <w:spacing w:line="240" w:lineRule="auto"/>
        <w:ind w:left="40" w:right="120" w:firstLine="0"/>
        <w:rPr>
          <w:rStyle w:val="11"/>
          <w:color w:val="000000"/>
          <w:sz w:val="24"/>
          <w:szCs w:val="24"/>
          <w:lang w:val="kk-KZ" w:eastAsia="kk-KZ"/>
        </w:rPr>
      </w:pPr>
      <w:r w:rsidRPr="000C1676">
        <w:rPr>
          <w:rStyle w:val="11"/>
          <w:color w:val="000000"/>
          <w:sz w:val="24"/>
          <w:szCs w:val="24"/>
          <w:lang w:val="kk-KZ" w:eastAsia="kk-KZ"/>
        </w:rPr>
        <w:t>Үмітін үзбей есігін қағар жәннаттың.</w:t>
      </w:r>
    </w:p>
    <w:p w:rsidR="004B4DAB" w:rsidRPr="000C1676" w:rsidRDefault="004B4DAB" w:rsidP="000C1676">
      <w:pPr>
        <w:pStyle w:val="af6"/>
        <w:shd w:val="clear" w:color="auto" w:fill="auto"/>
        <w:spacing w:line="240" w:lineRule="auto"/>
        <w:ind w:left="40" w:right="120" w:firstLine="0"/>
        <w:rPr>
          <w:sz w:val="24"/>
          <w:szCs w:val="24"/>
          <w:lang w:val="kk-KZ"/>
        </w:rPr>
      </w:pPr>
    </w:p>
    <w:p w:rsidR="004B4DAB" w:rsidRPr="000C1676" w:rsidRDefault="004B4DAB" w:rsidP="000C1676">
      <w:pPr>
        <w:pStyle w:val="af6"/>
        <w:shd w:val="clear" w:color="auto" w:fill="auto"/>
        <w:spacing w:line="240" w:lineRule="auto"/>
        <w:ind w:left="40" w:right="120" w:firstLine="0"/>
        <w:rPr>
          <w:rStyle w:val="11"/>
          <w:color w:val="000000"/>
          <w:sz w:val="24"/>
          <w:szCs w:val="24"/>
          <w:lang w:val="kk-KZ" w:eastAsia="kk-KZ"/>
        </w:rPr>
      </w:pPr>
      <w:r w:rsidRPr="000C1676">
        <w:rPr>
          <w:rStyle w:val="11"/>
          <w:color w:val="000000"/>
          <w:sz w:val="24"/>
          <w:szCs w:val="24"/>
          <w:lang w:val="kk-KZ" w:eastAsia="kk-KZ"/>
        </w:rPr>
        <w:t xml:space="preserve">Сәбидей сенгіш, мейірімге толы жүрегі, </w:t>
      </w:r>
    </w:p>
    <w:p w:rsidR="004B4DAB" w:rsidRPr="000C1676" w:rsidRDefault="004B4DAB" w:rsidP="000C1676">
      <w:pPr>
        <w:pStyle w:val="af6"/>
        <w:shd w:val="clear" w:color="auto" w:fill="auto"/>
        <w:spacing w:line="240" w:lineRule="auto"/>
        <w:ind w:left="40" w:right="120" w:firstLine="0"/>
        <w:rPr>
          <w:rStyle w:val="11"/>
          <w:color w:val="000000"/>
          <w:sz w:val="24"/>
          <w:szCs w:val="24"/>
          <w:lang w:val="kk-KZ" w:eastAsia="kk-KZ"/>
        </w:rPr>
      </w:pPr>
      <w:r w:rsidRPr="000C1676">
        <w:rPr>
          <w:rStyle w:val="11"/>
          <w:color w:val="000000"/>
          <w:sz w:val="24"/>
          <w:szCs w:val="24"/>
          <w:lang w:val="kk-KZ" w:eastAsia="kk-KZ"/>
        </w:rPr>
        <w:t xml:space="preserve">Айнымас достық - пәк махаббаттың тірегі. </w:t>
      </w:r>
    </w:p>
    <w:p w:rsidR="004B4DAB" w:rsidRPr="000C1676" w:rsidRDefault="004B4DAB" w:rsidP="000C1676">
      <w:pPr>
        <w:pStyle w:val="af6"/>
        <w:shd w:val="clear" w:color="auto" w:fill="auto"/>
        <w:spacing w:line="240" w:lineRule="auto"/>
        <w:ind w:left="40" w:right="120" w:firstLine="0"/>
        <w:rPr>
          <w:sz w:val="24"/>
          <w:szCs w:val="24"/>
          <w:lang w:val="kk-KZ"/>
        </w:rPr>
      </w:pPr>
      <w:r w:rsidRPr="000C1676">
        <w:rPr>
          <w:rStyle w:val="11"/>
          <w:color w:val="000000"/>
          <w:sz w:val="24"/>
          <w:szCs w:val="24"/>
          <w:lang w:val="kk-KZ" w:eastAsia="kk-KZ"/>
        </w:rPr>
        <w:t>Алланың ақын пендесі шығар сүйікті,</w:t>
      </w:r>
    </w:p>
    <w:p w:rsidR="004B4DAB" w:rsidRPr="000C1676" w:rsidRDefault="004B4DAB" w:rsidP="000C1676">
      <w:pPr>
        <w:pStyle w:val="af6"/>
        <w:shd w:val="clear" w:color="auto" w:fill="auto"/>
        <w:spacing w:after="280" w:line="240" w:lineRule="auto"/>
        <w:ind w:left="40" w:firstLine="0"/>
        <w:rPr>
          <w:sz w:val="24"/>
          <w:szCs w:val="24"/>
          <w:lang w:val="kk-KZ"/>
        </w:rPr>
      </w:pPr>
      <w:r w:rsidRPr="000C1676">
        <w:rPr>
          <w:rStyle w:val="11"/>
          <w:color w:val="000000"/>
          <w:sz w:val="24"/>
          <w:szCs w:val="24"/>
          <w:lang w:val="kk-KZ" w:eastAsia="kk-KZ"/>
        </w:rPr>
        <w:t>Мұз жүректерге шуағын шашар жыр елі.</w:t>
      </w:r>
    </w:p>
    <w:p w:rsidR="004B4DAB" w:rsidRPr="000C1676" w:rsidRDefault="004B4DAB" w:rsidP="000C1676">
      <w:pPr>
        <w:pStyle w:val="af6"/>
        <w:shd w:val="clear" w:color="auto" w:fill="auto"/>
        <w:spacing w:line="240" w:lineRule="auto"/>
        <w:ind w:left="40" w:right="120" w:firstLine="0"/>
        <w:rPr>
          <w:rStyle w:val="11"/>
          <w:color w:val="000000"/>
          <w:sz w:val="24"/>
          <w:szCs w:val="24"/>
          <w:lang w:val="kk-KZ" w:eastAsia="kk-KZ"/>
        </w:rPr>
      </w:pPr>
      <w:r w:rsidRPr="000C1676">
        <w:rPr>
          <w:rStyle w:val="11"/>
          <w:color w:val="000000"/>
          <w:sz w:val="24"/>
          <w:szCs w:val="24"/>
          <w:lang w:val="kk-KZ" w:eastAsia="kk-KZ"/>
        </w:rPr>
        <w:t xml:space="preserve">Алтыннан артық көрінсін, мейлі, мырыштай, </w:t>
      </w:r>
    </w:p>
    <w:p w:rsidR="004B4DAB" w:rsidRPr="000C1676" w:rsidRDefault="004B4DAB" w:rsidP="000C1676">
      <w:pPr>
        <w:pStyle w:val="af6"/>
        <w:shd w:val="clear" w:color="auto" w:fill="auto"/>
        <w:spacing w:line="240" w:lineRule="auto"/>
        <w:ind w:left="40" w:right="120" w:firstLine="0"/>
        <w:rPr>
          <w:rStyle w:val="11"/>
          <w:color w:val="000000"/>
          <w:sz w:val="24"/>
          <w:szCs w:val="24"/>
          <w:lang w:val="kk-KZ" w:eastAsia="kk-KZ"/>
        </w:rPr>
      </w:pPr>
      <w:r w:rsidRPr="000C1676">
        <w:rPr>
          <w:rStyle w:val="11"/>
          <w:color w:val="000000"/>
          <w:sz w:val="24"/>
          <w:szCs w:val="24"/>
          <w:lang w:val="kk-KZ" w:eastAsia="kk-KZ"/>
        </w:rPr>
        <w:t xml:space="preserve">Ойлары терең, сөздері алмас қылыштай. </w:t>
      </w:r>
    </w:p>
    <w:p w:rsidR="004B4DAB" w:rsidRPr="000C1676" w:rsidRDefault="004B4DAB" w:rsidP="000C1676">
      <w:pPr>
        <w:pStyle w:val="af6"/>
        <w:shd w:val="clear" w:color="auto" w:fill="auto"/>
        <w:spacing w:line="240" w:lineRule="auto"/>
        <w:ind w:left="40" w:right="120" w:firstLine="0"/>
        <w:rPr>
          <w:sz w:val="24"/>
          <w:szCs w:val="24"/>
          <w:lang w:val="kk-KZ"/>
        </w:rPr>
      </w:pPr>
      <w:r w:rsidRPr="000C1676">
        <w:rPr>
          <w:rStyle w:val="11"/>
          <w:color w:val="000000"/>
          <w:sz w:val="24"/>
          <w:szCs w:val="24"/>
          <w:lang w:val="kk-KZ" w:eastAsia="kk-KZ"/>
        </w:rPr>
        <w:t>Аждаһа ажал омақа асып бас ұрар,</w:t>
      </w:r>
    </w:p>
    <w:p w:rsidR="004B4DAB" w:rsidRPr="000C1676" w:rsidRDefault="004B4DAB" w:rsidP="000C1676">
      <w:pPr>
        <w:pStyle w:val="af6"/>
        <w:shd w:val="clear" w:color="auto" w:fill="auto"/>
        <w:spacing w:after="246" w:line="240" w:lineRule="auto"/>
        <w:ind w:left="40" w:firstLine="0"/>
        <w:rPr>
          <w:sz w:val="24"/>
          <w:szCs w:val="24"/>
          <w:lang w:val="kk-KZ"/>
        </w:rPr>
      </w:pPr>
      <w:r w:rsidRPr="000C1676">
        <w:rPr>
          <w:rStyle w:val="11"/>
          <w:color w:val="000000"/>
          <w:sz w:val="24"/>
          <w:szCs w:val="24"/>
          <w:lang w:val="kk-KZ" w:eastAsia="kk-KZ"/>
        </w:rPr>
        <w:t>Өр ақындарға қайраты болат құрыштай.</w:t>
      </w:r>
    </w:p>
    <w:p w:rsidR="004B4DAB" w:rsidRPr="000C1676" w:rsidRDefault="004B4DAB" w:rsidP="000C1676">
      <w:pPr>
        <w:pStyle w:val="af6"/>
        <w:shd w:val="clear" w:color="auto" w:fill="auto"/>
        <w:spacing w:line="240" w:lineRule="auto"/>
        <w:ind w:left="40" w:right="120" w:firstLine="0"/>
        <w:rPr>
          <w:rStyle w:val="11"/>
          <w:color w:val="000000"/>
          <w:sz w:val="24"/>
          <w:szCs w:val="24"/>
          <w:lang w:val="kk-KZ" w:eastAsia="kk-KZ"/>
        </w:rPr>
      </w:pPr>
      <w:r w:rsidRPr="000C1676">
        <w:rPr>
          <w:rStyle w:val="11"/>
          <w:color w:val="000000"/>
          <w:sz w:val="24"/>
          <w:szCs w:val="24"/>
          <w:lang w:val="kk-KZ" w:eastAsia="kk-KZ"/>
        </w:rPr>
        <w:t xml:space="preserve">Көктемді дәйім құстармен бірге тойлайды, </w:t>
      </w:r>
    </w:p>
    <w:p w:rsidR="004B4DAB" w:rsidRPr="000C1676" w:rsidRDefault="004B4DAB" w:rsidP="000C1676">
      <w:pPr>
        <w:pStyle w:val="af6"/>
        <w:shd w:val="clear" w:color="auto" w:fill="auto"/>
        <w:spacing w:line="240" w:lineRule="auto"/>
        <w:ind w:left="40" w:right="120" w:firstLine="0"/>
        <w:rPr>
          <w:rStyle w:val="11"/>
          <w:color w:val="000000"/>
          <w:sz w:val="24"/>
          <w:szCs w:val="24"/>
          <w:lang w:val="kk-KZ" w:eastAsia="kk-KZ"/>
        </w:rPr>
      </w:pPr>
      <w:r w:rsidRPr="000C1676">
        <w:rPr>
          <w:rStyle w:val="11"/>
          <w:color w:val="000000"/>
          <w:sz w:val="24"/>
          <w:szCs w:val="24"/>
          <w:lang w:val="kk-KZ" w:eastAsia="kk-KZ"/>
        </w:rPr>
        <w:t xml:space="preserve">Аспанды тіліп найзағай болып ойнайды. </w:t>
      </w:r>
    </w:p>
    <w:p w:rsidR="004B4DAB" w:rsidRPr="000C1676" w:rsidRDefault="004B4DAB" w:rsidP="000C1676">
      <w:pPr>
        <w:pStyle w:val="af6"/>
        <w:shd w:val="clear" w:color="auto" w:fill="auto"/>
        <w:spacing w:line="240" w:lineRule="auto"/>
        <w:ind w:left="40" w:right="120" w:firstLine="0"/>
        <w:rPr>
          <w:rStyle w:val="11"/>
          <w:color w:val="000000"/>
          <w:sz w:val="24"/>
          <w:szCs w:val="24"/>
          <w:lang w:val="kk-KZ" w:eastAsia="kk-KZ"/>
        </w:rPr>
      </w:pPr>
      <w:r w:rsidRPr="000C1676">
        <w:rPr>
          <w:rStyle w:val="11"/>
          <w:color w:val="000000"/>
          <w:sz w:val="24"/>
          <w:szCs w:val="24"/>
          <w:lang w:val="kk-KZ" w:eastAsia="kk-KZ"/>
        </w:rPr>
        <w:t xml:space="preserve">Ақынның жыры мәңгілік дейміз, өйткені </w:t>
      </w:r>
    </w:p>
    <w:p w:rsidR="004B4DAB" w:rsidRPr="000C1676" w:rsidRDefault="004B4DAB" w:rsidP="000C1676">
      <w:pPr>
        <w:pStyle w:val="af6"/>
        <w:shd w:val="clear" w:color="auto" w:fill="auto"/>
        <w:spacing w:line="240" w:lineRule="auto"/>
        <w:ind w:left="40" w:right="120" w:firstLine="0"/>
        <w:rPr>
          <w:sz w:val="24"/>
          <w:szCs w:val="24"/>
          <w:lang w:val="kk-KZ"/>
        </w:rPr>
      </w:pPr>
      <w:r w:rsidRPr="000C1676">
        <w:rPr>
          <w:rStyle w:val="11"/>
          <w:color w:val="000000"/>
          <w:sz w:val="24"/>
          <w:szCs w:val="24"/>
          <w:lang w:val="kk-KZ" w:eastAsia="kk-KZ"/>
        </w:rPr>
        <w:t>Сезімнің сұлу әніне ешкім тоймайды!..</w:t>
      </w:r>
    </w:p>
    <w:p w:rsidR="004B4DAB" w:rsidRPr="000C1676" w:rsidRDefault="004B4DAB" w:rsidP="000C1676">
      <w:pPr>
        <w:pStyle w:val="a5"/>
        <w:rPr>
          <w:rFonts w:ascii="Times New Roman" w:hAnsi="Times New Roman"/>
          <w:sz w:val="24"/>
          <w:szCs w:val="24"/>
          <w:lang w:val="kk-KZ"/>
        </w:rPr>
      </w:pPr>
    </w:p>
    <w:p w:rsidR="004B4DAB" w:rsidRPr="000C1676" w:rsidRDefault="004B4DAB" w:rsidP="000C1676">
      <w:pPr>
        <w:pStyle w:val="a5"/>
        <w:rPr>
          <w:rFonts w:ascii="Times New Roman" w:hAnsi="Times New Roman"/>
          <w:sz w:val="24"/>
          <w:szCs w:val="24"/>
          <w:lang w:val="kk-KZ"/>
        </w:rPr>
      </w:pPr>
    </w:p>
    <w:p w:rsidR="004B4DAB" w:rsidRPr="000C1676" w:rsidRDefault="004B4DAB" w:rsidP="000C1676">
      <w:pPr>
        <w:pStyle w:val="a5"/>
        <w:rPr>
          <w:rFonts w:ascii="Times New Roman" w:hAnsi="Times New Roman"/>
          <w:sz w:val="24"/>
          <w:szCs w:val="24"/>
          <w:lang w:val="kk-KZ"/>
        </w:rPr>
      </w:pPr>
    </w:p>
    <w:p w:rsidR="004B4DAB" w:rsidRPr="000C1676" w:rsidRDefault="004B4DAB" w:rsidP="000C1676">
      <w:pPr>
        <w:pStyle w:val="a5"/>
        <w:rPr>
          <w:rFonts w:ascii="Times New Roman" w:hAnsi="Times New Roman"/>
          <w:sz w:val="24"/>
          <w:szCs w:val="24"/>
          <w:lang w:val="kk-KZ"/>
        </w:rPr>
      </w:pPr>
    </w:p>
    <w:p w:rsidR="004B4DAB" w:rsidRPr="000C1676" w:rsidRDefault="009D59C1" w:rsidP="000C1676">
      <w:pPr>
        <w:pStyle w:val="a5"/>
        <w:rPr>
          <w:rFonts w:ascii="Times New Roman" w:hAnsi="Times New Roman"/>
          <w:sz w:val="24"/>
          <w:szCs w:val="24"/>
          <w:lang w:val="kk-KZ"/>
        </w:rPr>
      </w:pPr>
      <w:r w:rsidRPr="000C1676">
        <w:rPr>
          <w:rFonts w:ascii="Times New Roman" w:hAnsi="Times New Roman"/>
          <w:sz w:val="24"/>
          <w:szCs w:val="24"/>
          <w:lang w:val="kk-KZ"/>
        </w:rPr>
        <w:t>ПОЭЗИЯ ПАТШАСЫ</w:t>
      </w:r>
    </w:p>
    <w:p w:rsidR="009D59C1" w:rsidRPr="000C1676" w:rsidRDefault="009D59C1" w:rsidP="000C1676">
      <w:pPr>
        <w:pStyle w:val="af6"/>
        <w:shd w:val="clear" w:color="auto" w:fill="auto"/>
        <w:spacing w:line="240" w:lineRule="auto"/>
        <w:ind w:left="100" w:firstLine="0"/>
        <w:rPr>
          <w:rStyle w:val="11"/>
          <w:color w:val="000000"/>
          <w:sz w:val="24"/>
          <w:szCs w:val="24"/>
          <w:lang w:val="kk-KZ" w:eastAsia="kk-KZ"/>
        </w:rPr>
      </w:pPr>
      <w:r w:rsidRPr="000C1676">
        <w:rPr>
          <w:rStyle w:val="11"/>
          <w:color w:val="000000"/>
          <w:sz w:val="24"/>
          <w:szCs w:val="24"/>
          <w:lang w:val="kk-KZ" w:eastAsia="kk-KZ"/>
        </w:rPr>
        <w:t xml:space="preserve">Шықпаса </w:t>
      </w:r>
      <w:r w:rsidRPr="000C1676">
        <w:rPr>
          <w:rStyle w:val="11"/>
          <w:color w:val="000000"/>
          <w:sz w:val="24"/>
          <w:szCs w:val="24"/>
          <w:lang w:val="kk-KZ"/>
        </w:rPr>
        <w:t xml:space="preserve">да </w:t>
      </w:r>
      <w:r w:rsidRPr="000C1676">
        <w:rPr>
          <w:rStyle w:val="11"/>
          <w:color w:val="000000"/>
          <w:sz w:val="24"/>
          <w:szCs w:val="24"/>
          <w:lang w:val="kk-KZ" w:eastAsia="kk-KZ"/>
        </w:rPr>
        <w:t xml:space="preserve">өлеңнен жақсы атым, </w:t>
      </w:r>
    </w:p>
    <w:p w:rsidR="009D59C1" w:rsidRPr="000C1676" w:rsidRDefault="009D59C1" w:rsidP="000C1676">
      <w:pPr>
        <w:pStyle w:val="af6"/>
        <w:shd w:val="clear" w:color="auto" w:fill="auto"/>
        <w:spacing w:line="240" w:lineRule="auto"/>
        <w:ind w:left="100" w:firstLine="0"/>
        <w:rPr>
          <w:rStyle w:val="11"/>
          <w:color w:val="000000"/>
          <w:sz w:val="24"/>
          <w:szCs w:val="24"/>
          <w:lang w:val="kk-KZ" w:eastAsia="kk-KZ"/>
        </w:rPr>
      </w:pPr>
      <w:r w:rsidRPr="000C1676">
        <w:rPr>
          <w:rStyle w:val="11"/>
          <w:color w:val="000000"/>
          <w:sz w:val="24"/>
          <w:szCs w:val="24"/>
          <w:lang w:val="kk-KZ" w:eastAsia="kk-KZ"/>
        </w:rPr>
        <w:t xml:space="preserve">Талабымның тұлпарын қамшыладым. </w:t>
      </w:r>
    </w:p>
    <w:p w:rsidR="009D59C1" w:rsidRPr="000C1676" w:rsidRDefault="009D59C1" w:rsidP="000C1676">
      <w:pPr>
        <w:pStyle w:val="af6"/>
        <w:shd w:val="clear" w:color="auto" w:fill="auto"/>
        <w:spacing w:line="240" w:lineRule="auto"/>
        <w:ind w:left="100" w:firstLine="0"/>
        <w:rPr>
          <w:sz w:val="24"/>
          <w:szCs w:val="24"/>
        </w:rPr>
      </w:pPr>
      <w:r w:rsidRPr="000C1676">
        <w:rPr>
          <w:rStyle w:val="11"/>
          <w:color w:val="000000"/>
          <w:sz w:val="24"/>
          <w:szCs w:val="24"/>
          <w:lang w:eastAsia="kk-KZ"/>
        </w:rPr>
        <w:t xml:space="preserve">Жығылсам </w:t>
      </w:r>
      <w:r w:rsidRPr="000C1676">
        <w:rPr>
          <w:rStyle w:val="11"/>
          <w:color w:val="000000"/>
          <w:sz w:val="24"/>
          <w:szCs w:val="24"/>
        </w:rPr>
        <w:t xml:space="preserve">да </w:t>
      </w:r>
      <w:r w:rsidRPr="000C1676">
        <w:rPr>
          <w:rStyle w:val="11"/>
          <w:color w:val="000000"/>
          <w:sz w:val="24"/>
          <w:szCs w:val="24"/>
          <w:lang w:eastAsia="kk-KZ"/>
        </w:rPr>
        <w:t>күреске тоймас жандай,</w:t>
      </w:r>
    </w:p>
    <w:p w:rsidR="009D59C1" w:rsidRPr="000C1676" w:rsidRDefault="009D59C1" w:rsidP="000C1676">
      <w:pPr>
        <w:pStyle w:val="af6"/>
        <w:shd w:val="clear" w:color="auto" w:fill="auto"/>
        <w:spacing w:after="246" w:line="240" w:lineRule="auto"/>
        <w:ind w:left="100" w:firstLine="0"/>
        <w:rPr>
          <w:sz w:val="24"/>
          <w:szCs w:val="24"/>
        </w:rPr>
      </w:pPr>
      <w:r w:rsidRPr="000C1676">
        <w:rPr>
          <w:rStyle w:val="11"/>
          <w:color w:val="000000"/>
          <w:sz w:val="24"/>
          <w:szCs w:val="24"/>
          <w:lang w:eastAsia="kk-KZ"/>
        </w:rPr>
        <w:t>А</w:t>
      </w:r>
      <w:r w:rsidRPr="000C1676">
        <w:rPr>
          <w:rStyle w:val="11"/>
          <w:color w:val="000000"/>
          <w:sz w:val="24"/>
          <w:szCs w:val="24"/>
          <w:lang w:val="kk-KZ" w:eastAsia="kk-KZ"/>
        </w:rPr>
        <w:t>қ</w:t>
      </w:r>
      <w:r w:rsidRPr="000C1676">
        <w:rPr>
          <w:rStyle w:val="11"/>
          <w:color w:val="000000"/>
          <w:sz w:val="24"/>
          <w:szCs w:val="24"/>
          <w:lang w:eastAsia="kk-KZ"/>
        </w:rPr>
        <w:t xml:space="preserve"> жол тілеп бәйгіде ба</w:t>
      </w:r>
      <w:r w:rsidRPr="000C1676">
        <w:rPr>
          <w:rStyle w:val="11"/>
          <w:color w:val="000000"/>
          <w:sz w:val="24"/>
          <w:szCs w:val="24"/>
          <w:lang w:val="kk-KZ" w:eastAsia="kk-KZ"/>
        </w:rPr>
        <w:t>қ</w:t>
      </w:r>
      <w:r w:rsidRPr="000C1676">
        <w:rPr>
          <w:rStyle w:val="11"/>
          <w:color w:val="000000"/>
          <w:sz w:val="24"/>
          <w:szCs w:val="24"/>
          <w:lang w:eastAsia="kk-KZ"/>
        </w:rPr>
        <w:t xml:space="preserve"> сынадым.</w:t>
      </w:r>
    </w:p>
    <w:p w:rsidR="009D59C1" w:rsidRPr="000C1676" w:rsidRDefault="009D59C1" w:rsidP="000C1676">
      <w:pPr>
        <w:pStyle w:val="af6"/>
        <w:shd w:val="clear" w:color="auto" w:fill="auto"/>
        <w:spacing w:line="240" w:lineRule="auto"/>
        <w:ind w:left="100" w:firstLine="0"/>
        <w:rPr>
          <w:rStyle w:val="11"/>
          <w:color w:val="000000"/>
          <w:sz w:val="24"/>
          <w:szCs w:val="24"/>
          <w:lang w:val="kk-KZ" w:eastAsia="kk-KZ"/>
        </w:rPr>
      </w:pPr>
      <w:r w:rsidRPr="000C1676">
        <w:rPr>
          <w:rStyle w:val="11"/>
          <w:color w:val="000000"/>
          <w:sz w:val="24"/>
          <w:szCs w:val="24"/>
          <w:lang w:eastAsia="kk-KZ"/>
        </w:rPr>
        <w:t xml:space="preserve">Әдемі өлең - әулием, сырласымдай, </w:t>
      </w:r>
    </w:p>
    <w:p w:rsidR="009D59C1" w:rsidRPr="000C1676" w:rsidRDefault="009D59C1" w:rsidP="000C1676">
      <w:pPr>
        <w:pStyle w:val="af6"/>
        <w:shd w:val="clear" w:color="auto" w:fill="auto"/>
        <w:spacing w:line="240" w:lineRule="auto"/>
        <w:ind w:left="100" w:firstLine="0"/>
        <w:rPr>
          <w:sz w:val="24"/>
          <w:szCs w:val="24"/>
          <w:lang w:val="kk-KZ"/>
        </w:rPr>
      </w:pPr>
      <w:r w:rsidRPr="000C1676">
        <w:rPr>
          <w:rStyle w:val="11"/>
          <w:color w:val="000000"/>
          <w:sz w:val="24"/>
          <w:szCs w:val="24"/>
          <w:lang w:val="kk-KZ" w:eastAsia="kk-KZ"/>
        </w:rPr>
        <w:t>Сұлудың сыңғырлаған сырғасындай.</w:t>
      </w:r>
    </w:p>
    <w:p w:rsidR="009D59C1" w:rsidRPr="000C1676" w:rsidRDefault="009D59C1" w:rsidP="000C1676">
      <w:pPr>
        <w:pStyle w:val="af6"/>
        <w:shd w:val="clear" w:color="auto" w:fill="auto"/>
        <w:spacing w:line="240" w:lineRule="auto"/>
        <w:ind w:left="100" w:firstLine="0"/>
        <w:rPr>
          <w:sz w:val="24"/>
          <w:szCs w:val="24"/>
          <w:lang w:val="kk-KZ"/>
        </w:rPr>
      </w:pPr>
      <w:r w:rsidRPr="000C1676">
        <w:rPr>
          <w:rStyle w:val="11"/>
          <w:color w:val="000000"/>
          <w:sz w:val="24"/>
          <w:szCs w:val="24"/>
          <w:lang w:val="kk-KZ" w:eastAsia="kk-KZ"/>
        </w:rPr>
        <w:t xml:space="preserve">Абай - өлең селдеткен ой тамшысын, </w:t>
      </w:r>
    </w:p>
    <w:p w:rsidR="009D59C1" w:rsidRPr="000C1676" w:rsidRDefault="009D59C1" w:rsidP="000C1676">
      <w:pPr>
        <w:pStyle w:val="af6"/>
        <w:shd w:val="clear" w:color="auto" w:fill="auto"/>
        <w:spacing w:after="240" w:line="240" w:lineRule="auto"/>
        <w:ind w:left="100" w:firstLine="0"/>
        <w:rPr>
          <w:sz w:val="24"/>
          <w:szCs w:val="24"/>
          <w:lang w:val="kk-KZ"/>
        </w:rPr>
      </w:pPr>
      <w:r w:rsidRPr="000C1676">
        <w:rPr>
          <w:rStyle w:val="11"/>
          <w:color w:val="000000"/>
          <w:sz w:val="24"/>
          <w:szCs w:val="24"/>
          <w:lang w:val="kk-KZ" w:eastAsia="kk-KZ"/>
        </w:rPr>
        <w:t>Ой тамшысы - ақ жауын тұр басылмай.</w:t>
      </w:r>
    </w:p>
    <w:p w:rsidR="009D59C1" w:rsidRPr="000C1676" w:rsidRDefault="009D59C1" w:rsidP="000C1676">
      <w:pPr>
        <w:pStyle w:val="af6"/>
        <w:shd w:val="clear" w:color="auto" w:fill="auto"/>
        <w:spacing w:line="240" w:lineRule="auto"/>
        <w:ind w:left="100" w:right="760" w:firstLine="0"/>
        <w:jc w:val="both"/>
        <w:rPr>
          <w:rStyle w:val="11"/>
          <w:color w:val="000000"/>
          <w:sz w:val="24"/>
          <w:szCs w:val="24"/>
          <w:lang w:val="kk-KZ" w:eastAsia="kk-KZ"/>
        </w:rPr>
      </w:pPr>
      <w:r w:rsidRPr="000C1676">
        <w:rPr>
          <w:rStyle w:val="11"/>
          <w:color w:val="000000"/>
          <w:sz w:val="24"/>
          <w:szCs w:val="24"/>
          <w:lang w:val="kk-KZ" w:eastAsia="kk-KZ"/>
        </w:rPr>
        <w:t xml:space="preserve">Құдіретті ұлы Абай - жан аңсарым, </w:t>
      </w:r>
    </w:p>
    <w:p w:rsidR="009D59C1" w:rsidRPr="000C1676" w:rsidRDefault="009D59C1" w:rsidP="000C1676">
      <w:pPr>
        <w:pStyle w:val="af6"/>
        <w:shd w:val="clear" w:color="auto" w:fill="auto"/>
        <w:spacing w:line="240" w:lineRule="auto"/>
        <w:ind w:left="100" w:right="760" w:firstLine="0"/>
        <w:jc w:val="both"/>
        <w:rPr>
          <w:rStyle w:val="11"/>
          <w:color w:val="000000"/>
          <w:sz w:val="24"/>
          <w:szCs w:val="24"/>
          <w:lang w:val="kk-KZ" w:eastAsia="kk-KZ"/>
        </w:rPr>
      </w:pPr>
      <w:r w:rsidRPr="000C1676">
        <w:rPr>
          <w:rStyle w:val="11"/>
          <w:color w:val="000000"/>
          <w:sz w:val="24"/>
          <w:szCs w:val="24"/>
          <w:lang w:val="kk-KZ" w:eastAsia="kk-KZ"/>
        </w:rPr>
        <w:t xml:space="preserve">Ақылыңды ойыңнан табар шағым. </w:t>
      </w:r>
    </w:p>
    <w:p w:rsidR="009D59C1" w:rsidRPr="000C1676" w:rsidRDefault="009D59C1" w:rsidP="000C1676">
      <w:pPr>
        <w:pStyle w:val="af6"/>
        <w:shd w:val="clear" w:color="auto" w:fill="auto"/>
        <w:spacing w:line="240" w:lineRule="auto"/>
        <w:ind w:left="100" w:right="760" w:firstLine="0"/>
        <w:jc w:val="both"/>
        <w:rPr>
          <w:rStyle w:val="11"/>
          <w:color w:val="000000"/>
          <w:sz w:val="24"/>
          <w:szCs w:val="24"/>
          <w:lang w:val="kk-KZ" w:eastAsia="kk-KZ"/>
        </w:rPr>
      </w:pPr>
      <w:r w:rsidRPr="000C1676">
        <w:rPr>
          <w:rStyle w:val="11"/>
          <w:color w:val="000000"/>
          <w:sz w:val="24"/>
          <w:szCs w:val="24"/>
          <w:lang w:val="kk-KZ" w:eastAsia="kk-KZ"/>
        </w:rPr>
        <w:t>Жалы</w:t>
      </w:r>
      <w:r w:rsidR="00752595" w:rsidRPr="000C1676">
        <w:rPr>
          <w:rStyle w:val="11"/>
          <w:color w:val="000000"/>
          <w:sz w:val="24"/>
          <w:szCs w:val="24"/>
          <w:lang w:val="kk-KZ" w:eastAsia="kk-KZ"/>
        </w:rPr>
        <w:t>ның</w:t>
      </w:r>
      <w:r w:rsidRPr="000C1676">
        <w:rPr>
          <w:rStyle w:val="11"/>
          <w:color w:val="000000"/>
          <w:sz w:val="24"/>
          <w:szCs w:val="24"/>
          <w:lang w:val="kk-KZ" w:eastAsia="kk-KZ"/>
        </w:rPr>
        <w:t xml:space="preserve"> жайлап қонып жүрегіме, </w:t>
      </w:r>
    </w:p>
    <w:p w:rsidR="009D59C1" w:rsidRPr="000C1676" w:rsidRDefault="009D59C1" w:rsidP="000C1676">
      <w:pPr>
        <w:pStyle w:val="af6"/>
        <w:shd w:val="clear" w:color="auto" w:fill="auto"/>
        <w:spacing w:line="240" w:lineRule="auto"/>
        <w:ind w:left="100" w:right="760" w:firstLine="0"/>
        <w:jc w:val="both"/>
        <w:rPr>
          <w:rStyle w:val="11"/>
          <w:color w:val="000000"/>
          <w:sz w:val="24"/>
          <w:szCs w:val="24"/>
          <w:lang w:val="kk-KZ" w:eastAsia="kk-KZ"/>
        </w:rPr>
      </w:pPr>
      <w:r w:rsidRPr="000C1676">
        <w:rPr>
          <w:rStyle w:val="11"/>
          <w:color w:val="000000"/>
          <w:sz w:val="24"/>
          <w:szCs w:val="24"/>
          <w:lang w:val="kk-KZ" w:eastAsia="kk-KZ"/>
        </w:rPr>
        <w:t>Жанымның түкпірінен жағар шамын.</w:t>
      </w:r>
    </w:p>
    <w:p w:rsidR="009D59C1" w:rsidRPr="000C1676" w:rsidRDefault="009D59C1" w:rsidP="000C1676">
      <w:pPr>
        <w:pStyle w:val="af6"/>
        <w:shd w:val="clear" w:color="auto" w:fill="auto"/>
        <w:spacing w:line="240" w:lineRule="auto"/>
        <w:ind w:left="100" w:right="760" w:firstLine="0"/>
        <w:jc w:val="both"/>
        <w:rPr>
          <w:sz w:val="24"/>
          <w:szCs w:val="24"/>
          <w:lang w:val="kk-KZ"/>
        </w:rPr>
      </w:pPr>
    </w:p>
    <w:p w:rsidR="009D59C1" w:rsidRPr="000C1676" w:rsidRDefault="009D59C1" w:rsidP="000C1676">
      <w:pPr>
        <w:pStyle w:val="af6"/>
        <w:shd w:val="clear" w:color="auto" w:fill="auto"/>
        <w:spacing w:line="240" w:lineRule="auto"/>
        <w:ind w:left="100" w:right="760" w:firstLine="0"/>
        <w:jc w:val="both"/>
        <w:rPr>
          <w:rStyle w:val="11"/>
          <w:color w:val="000000"/>
          <w:sz w:val="24"/>
          <w:szCs w:val="24"/>
          <w:lang w:val="kk-KZ" w:eastAsia="kk-KZ"/>
        </w:rPr>
      </w:pPr>
      <w:r w:rsidRPr="000C1676">
        <w:rPr>
          <w:rStyle w:val="11"/>
          <w:color w:val="000000"/>
          <w:sz w:val="24"/>
          <w:szCs w:val="24"/>
          <w:lang w:val="kk-KZ"/>
        </w:rPr>
        <w:t xml:space="preserve">О </w:t>
      </w:r>
      <w:r w:rsidRPr="000C1676">
        <w:rPr>
          <w:rStyle w:val="11"/>
          <w:color w:val="000000"/>
          <w:sz w:val="24"/>
          <w:szCs w:val="24"/>
          <w:lang w:val="kk-KZ" w:eastAsia="kk-KZ"/>
        </w:rPr>
        <w:t xml:space="preserve">пірім, мен қалайша оянбаймын, </w:t>
      </w:r>
    </w:p>
    <w:p w:rsidR="009D59C1" w:rsidRPr="000C1676" w:rsidRDefault="009D59C1" w:rsidP="000C1676">
      <w:pPr>
        <w:pStyle w:val="af6"/>
        <w:shd w:val="clear" w:color="auto" w:fill="auto"/>
        <w:spacing w:line="240" w:lineRule="auto"/>
        <w:ind w:left="100" w:right="760" w:firstLine="0"/>
        <w:jc w:val="both"/>
        <w:rPr>
          <w:rStyle w:val="11"/>
          <w:color w:val="000000"/>
          <w:sz w:val="24"/>
          <w:szCs w:val="24"/>
          <w:lang w:val="kk-KZ" w:eastAsia="kk-KZ"/>
        </w:rPr>
      </w:pPr>
      <w:r w:rsidRPr="000C1676">
        <w:rPr>
          <w:rStyle w:val="11"/>
          <w:color w:val="000000"/>
          <w:sz w:val="24"/>
          <w:szCs w:val="24"/>
          <w:lang w:val="kk-KZ" w:eastAsia="kk-KZ"/>
        </w:rPr>
        <w:t xml:space="preserve">Жерігімдей жырыңа тоя алмаймын. </w:t>
      </w:r>
    </w:p>
    <w:p w:rsidR="009D59C1" w:rsidRPr="000C1676" w:rsidRDefault="009D59C1" w:rsidP="000C1676">
      <w:pPr>
        <w:pStyle w:val="af6"/>
        <w:shd w:val="clear" w:color="auto" w:fill="auto"/>
        <w:spacing w:line="240" w:lineRule="auto"/>
        <w:ind w:left="100" w:right="760" w:firstLine="0"/>
        <w:jc w:val="both"/>
        <w:rPr>
          <w:sz w:val="24"/>
          <w:szCs w:val="24"/>
          <w:lang w:val="kk-KZ"/>
        </w:rPr>
      </w:pPr>
      <w:r w:rsidRPr="000C1676">
        <w:rPr>
          <w:rStyle w:val="11"/>
          <w:color w:val="000000"/>
          <w:sz w:val="24"/>
          <w:szCs w:val="24"/>
          <w:lang w:val="kk-KZ" w:eastAsia="kk-KZ"/>
        </w:rPr>
        <w:t>Жырыңның түкпіріне үңіліп кеп,</w:t>
      </w:r>
    </w:p>
    <w:p w:rsidR="009D59C1" w:rsidRPr="000C1676" w:rsidRDefault="009D59C1" w:rsidP="000C1676">
      <w:pPr>
        <w:pStyle w:val="af6"/>
        <w:shd w:val="clear" w:color="auto" w:fill="auto"/>
        <w:spacing w:after="233" w:line="240" w:lineRule="auto"/>
        <w:ind w:left="100" w:firstLine="0"/>
        <w:rPr>
          <w:sz w:val="24"/>
          <w:szCs w:val="24"/>
          <w:lang w:val="kk-KZ"/>
        </w:rPr>
      </w:pPr>
      <w:r w:rsidRPr="000C1676">
        <w:rPr>
          <w:rStyle w:val="11"/>
          <w:color w:val="000000"/>
          <w:sz w:val="24"/>
          <w:szCs w:val="24"/>
          <w:lang w:val="kk-KZ" w:eastAsia="kk-KZ"/>
        </w:rPr>
        <w:t>Өлеңді болмай отыр қояр жайым.</w:t>
      </w:r>
    </w:p>
    <w:p w:rsidR="009D59C1" w:rsidRPr="000C1676" w:rsidRDefault="009D59C1" w:rsidP="000C1676">
      <w:pPr>
        <w:pStyle w:val="af6"/>
        <w:shd w:val="clear" w:color="auto" w:fill="auto"/>
        <w:spacing w:line="240" w:lineRule="auto"/>
        <w:ind w:left="100" w:firstLine="0"/>
        <w:rPr>
          <w:sz w:val="24"/>
          <w:szCs w:val="24"/>
        </w:rPr>
      </w:pPr>
      <w:r w:rsidRPr="000C1676">
        <w:rPr>
          <w:rStyle w:val="11"/>
          <w:color w:val="000000"/>
          <w:sz w:val="24"/>
          <w:szCs w:val="24"/>
          <w:lang w:eastAsia="kk-KZ"/>
        </w:rPr>
        <w:t>Намыс деп жаратылып нар кескенім,</w:t>
      </w:r>
    </w:p>
    <w:p w:rsidR="009D59C1" w:rsidRPr="000C1676" w:rsidRDefault="009D59C1" w:rsidP="000C1676">
      <w:pPr>
        <w:pStyle w:val="af6"/>
        <w:shd w:val="clear" w:color="auto" w:fill="auto"/>
        <w:spacing w:line="240" w:lineRule="auto"/>
        <w:ind w:left="100" w:right="400" w:firstLine="0"/>
        <w:jc w:val="both"/>
        <w:rPr>
          <w:rStyle w:val="11"/>
          <w:color w:val="000000"/>
          <w:sz w:val="24"/>
          <w:szCs w:val="24"/>
          <w:lang w:val="kk-KZ" w:eastAsia="kk-KZ"/>
        </w:rPr>
      </w:pPr>
      <w:r w:rsidRPr="000C1676">
        <w:rPr>
          <w:rStyle w:val="11"/>
          <w:color w:val="000000"/>
          <w:sz w:val="24"/>
          <w:szCs w:val="24"/>
          <w:lang w:eastAsia="kk-KZ"/>
        </w:rPr>
        <w:t xml:space="preserve">Сен болмай, </w:t>
      </w:r>
      <w:r w:rsidRPr="000C1676">
        <w:rPr>
          <w:rStyle w:val="11"/>
          <w:color w:val="000000"/>
          <w:sz w:val="24"/>
          <w:szCs w:val="24"/>
          <w:lang w:val="kk-KZ" w:eastAsia="kk-KZ"/>
        </w:rPr>
        <w:t>қ</w:t>
      </w:r>
      <w:r w:rsidRPr="000C1676">
        <w:rPr>
          <w:rStyle w:val="11"/>
          <w:color w:val="000000"/>
          <w:sz w:val="24"/>
          <w:szCs w:val="24"/>
          <w:lang w:eastAsia="kk-KZ"/>
        </w:rPr>
        <w:t xml:space="preserve">араңғыда </w:t>
      </w:r>
      <w:r w:rsidRPr="000C1676">
        <w:rPr>
          <w:rStyle w:val="11"/>
          <w:color w:val="000000"/>
          <w:sz w:val="24"/>
          <w:szCs w:val="24"/>
          <w:lang w:val="kk-KZ" w:eastAsia="kk-KZ"/>
        </w:rPr>
        <w:t>қ</w:t>
      </w:r>
      <w:r w:rsidRPr="000C1676">
        <w:rPr>
          <w:rStyle w:val="11"/>
          <w:color w:val="000000"/>
          <w:sz w:val="24"/>
          <w:szCs w:val="24"/>
          <w:lang w:eastAsia="kk-KZ"/>
        </w:rPr>
        <w:t xml:space="preserve">алмас па елің! </w:t>
      </w:r>
    </w:p>
    <w:p w:rsidR="009D59C1" w:rsidRPr="000C1676" w:rsidRDefault="009D59C1" w:rsidP="000C1676">
      <w:pPr>
        <w:pStyle w:val="af6"/>
        <w:shd w:val="clear" w:color="auto" w:fill="auto"/>
        <w:spacing w:line="240" w:lineRule="auto"/>
        <w:ind w:left="100" w:right="400" w:firstLine="0"/>
        <w:jc w:val="both"/>
        <w:rPr>
          <w:rStyle w:val="11"/>
          <w:color w:val="000000"/>
          <w:sz w:val="24"/>
          <w:szCs w:val="24"/>
          <w:lang w:val="kk-KZ" w:eastAsia="kk-KZ"/>
        </w:rPr>
      </w:pPr>
      <w:r w:rsidRPr="000C1676">
        <w:rPr>
          <w:rStyle w:val="11"/>
          <w:color w:val="000000"/>
          <w:sz w:val="24"/>
          <w:szCs w:val="24"/>
          <w:lang w:val="kk-KZ" w:eastAsia="kk-KZ"/>
        </w:rPr>
        <w:t xml:space="preserve">Алтынның сынығындай жырым болса, </w:t>
      </w:r>
    </w:p>
    <w:p w:rsidR="009D59C1" w:rsidRPr="000C1676" w:rsidRDefault="009D59C1" w:rsidP="000C1676">
      <w:pPr>
        <w:pStyle w:val="af6"/>
        <w:shd w:val="clear" w:color="auto" w:fill="auto"/>
        <w:spacing w:line="240" w:lineRule="auto"/>
        <w:ind w:left="100" w:right="400" w:firstLine="0"/>
        <w:jc w:val="both"/>
        <w:rPr>
          <w:rStyle w:val="11"/>
          <w:color w:val="000000"/>
          <w:sz w:val="24"/>
          <w:szCs w:val="24"/>
          <w:lang w:val="kk-KZ" w:eastAsia="kk-KZ"/>
        </w:rPr>
      </w:pPr>
      <w:r w:rsidRPr="000C1676">
        <w:rPr>
          <w:rStyle w:val="11"/>
          <w:color w:val="000000"/>
          <w:sz w:val="24"/>
          <w:szCs w:val="24"/>
          <w:lang w:val="kk-KZ" w:eastAsia="kk-KZ"/>
        </w:rPr>
        <w:t>Аспанда бір жарқ етіп алмас па едім.</w:t>
      </w:r>
    </w:p>
    <w:p w:rsidR="009D59C1" w:rsidRPr="000C1676" w:rsidRDefault="009D59C1" w:rsidP="000C1676">
      <w:pPr>
        <w:pStyle w:val="af6"/>
        <w:shd w:val="clear" w:color="auto" w:fill="auto"/>
        <w:spacing w:line="240" w:lineRule="auto"/>
        <w:ind w:left="100" w:right="400" w:firstLine="0"/>
        <w:jc w:val="both"/>
        <w:rPr>
          <w:sz w:val="24"/>
          <w:szCs w:val="24"/>
          <w:lang w:val="kk-KZ"/>
        </w:rPr>
      </w:pPr>
    </w:p>
    <w:p w:rsidR="009D59C1" w:rsidRPr="000C1676" w:rsidRDefault="009D59C1" w:rsidP="000C1676">
      <w:pPr>
        <w:pStyle w:val="af6"/>
        <w:shd w:val="clear" w:color="auto" w:fill="auto"/>
        <w:spacing w:line="240" w:lineRule="auto"/>
        <w:ind w:left="100" w:firstLine="0"/>
        <w:rPr>
          <w:rStyle w:val="11"/>
          <w:color w:val="000000"/>
          <w:sz w:val="24"/>
          <w:szCs w:val="24"/>
          <w:lang w:val="kk-KZ" w:eastAsia="kk-KZ"/>
        </w:rPr>
      </w:pPr>
      <w:r w:rsidRPr="000C1676">
        <w:rPr>
          <w:rStyle w:val="11"/>
          <w:color w:val="000000"/>
          <w:sz w:val="24"/>
          <w:szCs w:val="24"/>
          <w:lang w:val="kk-KZ" w:eastAsia="kk-KZ"/>
        </w:rPr>
        <w:t xml:space="preserve">Қырық жылғы сынақтың шуылына, </w:t>
      </w:r>
    </w:p>
    <w:p w:rsidR="009D59C1" w:rsidRPr="000C1676" w:rsidRDefault="009D59C1" w:rsidP="000C1676">
      <w:pPr>
        <w:pStyle w:val="af6"/>
        <w:shd w:val="clear" w:color="auto" w:fill="auto"/>
        <w:spacing w:line="240" w:lineRule="auto"/>
        <w:ind w:left="100" w:firstLine="0"/>
        <w:rPr>
          <w:rStyle w:val="11"/>
          <w:color w:val="000000"/>
          <w:sz w:val="24"/>
          <w:szCs w:val="24"/>
          <w:lang w:val="kk-KZ" w:eastAsia="kk-KZ"/>
        </w:rPr>
      </w:pPr>
      <w:r w:rsidRPr="000C1676">
        <w:rPr>
          <w:rStyle w:val="11"/>
          <w:color w:val="000000"/>
          <w:sz w:val="24"/>
          <w:szCs w:val="24"/>
          <w:lang w:val="kk-KZ" w:eastAsia="kk-KZ"/>
        </w:rPr>
        <w:t xml:space="preserve">Ілінген қатыгездік құрығына. </w:t>
      </w:r>
    </w:p>
    <w:p w:rsidR="009D59C1" w:rsidRPr="000C1676" w:rsidRDefault="009D59C1" w:rsidP="000C1676">
      <w:pPr>
        <w:pStyle w:val="af6"/>
        <w:shd w:val="clear" w:color="auto" w:fill="auto"/>
        <w:spacing w:line="240" w:lineRule="auto"/>
        <w:ind w:left="100" w:firstLine="0"/>
        <w:rPr>
          <w:rStyle w:val="11"/>
          <w:color w:val="000000"/>
          <w:sz w:val="24"/>
          <w:szCs w:val="24"/>
          <w:lang w:val="kk-KZ" w:eastAsia="kk-KZ"/>
        </w:rPr>
      </w:pPr>
      <w:r w:rsidRPr="000C1676">
        <w:rPr>
          <w:rStyle w:val="11"/>
          <w:color w:val="000000"/>
          <w:sz w:val="24"/>
          <w:szCs w:val="24"/>
          <w:lang w:val="kk-KZ" w:eastAsia="kk-KZ"/>
        </w:rPr>
        <w:t xml:space="preserve">Оқ тигендей шыңғырып Шыңғыстау тұр, </w:t>
      </w:r>
    </w:p>
    <w:p w:rsidR="009D59C1" w:rsidRPr="000C1676" w:rsidRDefault="009D59C1" w:rsidP="000C1676">
      <w:pPr>
        <w:pStyle w:val="af6"/>
        <w:shd w:val="clear" w:color="auto" w:fill="auto"/>
        <w:spacing w:line="240" w:lineRule="auto"/>
        <w:ind w:left="100" w:firstLine="0"/>
        <w:rPr>
          <w:rStyle w:val="11"/>
          <w:color w:val="000000"/>
          <w:sz w:val="24"/>
          <w:szCs w:val="24"/>
          <w:lang w:val="kk-KZ" w:eastAsia="kk-KZ"/>
        </w:rPr>
      </w:pPr>
      <w:r w:rsidRPr="000C1676">
        <w:rPr>
          <w:rStyle w:val="11"/>
          <w:color w:val="000000"/>
          <w:sz w:val="24"/>
          <w:szCs w:val="24"/>
          <w:lang w:val="kk-KZ" w:eastAsia="kk-KZ"/>
        </w:rPr>
        <w:t>Отыз екі омыртқа жұлы</w:t>
      </w:r>
      <w:r w:rsidR="00752595" w:rsidRPr="000C1676">
        <w:rPr>
          <w:rStyle w:val="11"/>
          <w:color w:val="000000"/>
          <w:sz w:val="24"/>
          <w:szCs w:val="24"/>
          <w:lang w:val="kk-KZ" w:eastAsia="kk-KZ"/>
        </w:rPr>
        <w:t>ның</w:t>
      </w:r>
      <w:r w:rsidRPr="000C1676">
        <w:rPr>
          <w:rStyle w:val="11"/>
          <w:color w:val="000000"/>
          <w:sz w:val="24"/>
          <w:szCs w:val="24"/>
          <w:lang w:val="kk-KZ" w:eastAsia="kk-KZ"/>
        </w:rPr>
        <w:t>а.</w:t>
      </w:r>
    </w:p>
    <w:p w:rsidR="009D59C1" w:rsidRPr="000C1676" w:rsidRDefault="009D59C1" w:rsidP="000C1676">
      <w:pPr>
        <w:pStyle w:val="af6"/>
        <w:shd w:val="clear" w:color="auto" w:fill="auto"/>
        <w:spacing w:line="240" w:lineRule="auto"/>
        <w:ind w:left="100" w:firstLine="0"/>
        <w:rPr>
          <w:rStyle w:val="11"/>
          <w:color w:val="000000"/>
          <w:sz w:val="24"/>
          <w:szCs w:val="24"/>
          <w:lang w:val="kk-KZ" w:eastAsia="kk-KZ"/>
        </w:rPr>
      </w:pPr>
    </w:p>
    <w:p w:rsidR="009D59C1" w:rsidRPr="000C1676" w:rsidRDefault="009D59C1" w:rsidP="000C1676">
      <w:pPr>
        <w:pStyle w:val="af6"/>
        <w:shd w:val="clear" w:color="auto" w:fill="auto"/>
        <w:spacing w:line="240" w:lineRule="auto"/>
        <w:ind w:left="20" w:right="300" w:firstLine="0"/>
        <w:rPr>
          <w:rStyle w:val="11"/>
          <w:color w:val="000000"/>
          <w:sz w:val="24"/>
          <w:szCs w:val="24"/>
          <w:lang w:val="kk-KZ" w:eastAsia="kk-KZ"/>
        </w:rPr>
      </w:pPr>
      <w:r w:rsidRPr="000C1676">
        <w:rPr>
          <w:rStyle w:val="11"/>
          <w:color w:val="000000"/>
          <w:sz w:val="24"/>
          <w:szCs w:val="24"/>
          <w:lang w:val="kk-KZ" w:eastAsia="kk-KZ"/>
        </w:rPr>
        <w:t>Құнанбайдай қажының балапа</w:t>
      </w:r>
      <w:r w:rsidR="00752595" w:rsidRPr="000C1676">
        <w:rPr>
          <w:rStyle w:val="11"/>
          <w:color w:val="000000"/>
          <w:sz w:val="24"/>
          <w:szCs w:val="24"/>
          <w:lang w:val="kk-KZ" w:eastAsia="kk-KZ"/>
        </w:rPr>
        <w:t>ның</w:t>
      </w:r>
      <w:r w:rsidRPr="000C1676">
        <w:rPr>
          <w:rStyle w:val="11"/>
          <w:color w:val="000000"/>
          <w:sz w:val="24"/>
          <w:szCs w:val="24"/>
          <w:lang w:val="kk-KZ" w:eastAsia="kk-KZ"/>
        </w:rPr>
        <w:t xml:space="preserve">, </w:t>
      </w:r>
    </w:p>
    <w:p w:rsidR="009D59C1" w:rsidRPr="000C1676" w:rsidRDefault="009D59C1" w:rsidP="000C1676">
      <w:pPr>
        <w:pStyle w:val="af6"/>
        <w:shd w:val="clear" w:color="auto" w:fill="auto"/>
        <w:spacing w:line="240" w:lineRule="auto"/>
        <w:ind w:left="20" w:right="300" w:firstLine="0"/>
        <w:rPr>
          <w:sz w:val="24"/>
          <w:szCs w:val="24"/>
          <w:lang w:val="kk-KZ"/>
        </w:rPr>
      </w:pPr>
      <w:r w:rsidRPr="000C1676">
        <w:rPr>
          <w:rStyle w:val="11"/>
          <w:color w:val="000000"/>
          <w:sz w:val="24"/>
          <w:szCs w:val="24"/>
          <w:lang w:val="kk-KZ" w:eastAsia="kk-KZ"/>
        </w:rPr>
        <w:t>Қыран еткен Зеренің алақа</w:t>
      </w:r>
      <w:r w:rsidR="00752595" w:rsidRPr="000C1676">
        <w:rPr>
          <w:rStyle w:val="11"/>
          <w:color w:val="000000"/>
          <w:sz w:val="24"/>
          <w:szCs w:val="24"/>
          <w:lang w:val="kk-KZ" w:eastAsia="kk-KZ"/>
        </w:rPr>
        <w:t>ның</w:t>
      </w:r>
      <w:r w:rsidRPr="000C1676">
        <w:rPr>
          <w:rStyle w:val="11"/>
          <w:color w:val="000000"/>
          <w:sz w:val="24"/>
          <w:szCs w:val="24"/>
          <w:lang w:val="kk-KZ" w:eastAsia="kk-KZ"/>
        </w:rPr>
        <w:t>,</w:t>
      </w:r>
    </w:p>
    <w:p w:rsidR="009D59C1" w:rsidRPr="000C1676" w:rsidRDefault="009D59C1" w:rsidP="000C1676">
      <w:pPr>
        <w:pStyle w:val="af6"/>
        <w:shd w:val="clear" w:color="auto" w:fill="auto"/>
        <w:spacing w:line="240" w:lineRule="auto"/>
        <w:ind w:left="20" w:right="300" w:firstLine="0"/>
        <w:rPr>
          <w:rStyle w:val="11"/>
          <w:color w:val="000000"/>
          <w:sz w:val="24"/>
          <w:szCs w:val="24"/>
          <w:lang w:val="kk-KZ" w:eastAsia="kk-KZ"/>
        </w:rPr>
      </w:pPr>
      <w:r w:rsidRPr="000C1676">
        <w:rPr>
          <w:rStyle w:val="11"/>
          <w:color w:val="000000"/>
          <w:sz w:val="24"/>
          <w:szCs w:val="24"/>
          <w:lang w:val="kk-KZ" w:eastAsia="kk-KZ"/>
        </w:rPr>
        <w:t xml:space="preserve">Қайдан іздеп табамын Тоғжан қыздың, </w:t>
      </w:r>
    </w:p>
    <w:p w:rsidR="009D59C1" w:rsidRPr="000C1676" w:rsidRDefault="009D59C1" w:rsidP="000C1676">
      <w:pPr>
        <w:pStyle w:val="af6"/>
        <w:shd w:val="clear" w:color="auto" w:fill="auto"/>
        <w:spacing w:line="240" w:lineRule="auto"/>
        <w:ind w:left="20" w:right="300" w:firstLine="0"/>
        <w:rPr>
          <w:rStyle w:val="11"/>
          <w:color w:val="000000"/>
          <w:sz w:val="24"/>
          <w:szCs w:val="24"/>
          <w:lang w:val="kk-KZ" w:eastAsia="kk-KZ"/>
        </w:rPr>
      </w:pPr>
      <w:r w:rsidRPr="000C1676">
        <w:rPr>
          <w:rStyle w:val="11"/>
          <w:color w:val="000000"/>
          <w:sz w:val="24"/>
          <w:szCs w:val="24"/>
          <w:lang w:val="kk-KZ" w:eastAsia="kk-KZ"/>
        </w:rPr>
        <w:t>«Топайкөкті» шырқаған мақпал әнін?!</w:t>
      </w:r>
    </w:p>
    <w:p w:rsidR="009D59C1" w:rsidRPr="000C1676" w:rsidRDefault="009D59C1" w:rsidP="000C1676">
      <w:pPr>
        <w:pStyle w:val="af6"/>
        <w:shd w:val="clear" w:color="auto" w:fill="auto"/>
        <w:spacing w:line="240" w:lineRule="auto"/>
        <w:ind w:left="20" w:right="300" w:firstLine="0"/>
        <w:rPr>
          <w:sz w:val="24"/>
          <w:szCs w:val="24"/>
          <w:lang w:val="kk-KZ"/>
        </w:rPr>
      </w:pPr>
    </w:p>
    <w:p w:rsidR="009D59C1" w:rsidRPr="000C1676" w:rsidRDefault="009D59C1" w:rsidP="000C1676">
      <w:pPr>
        <w:pStyle w:val="af6"/>
        <w:shd w:val="clear" w:color="auto" w:fill="auto"/>
        <w:spacing w:line="240" w:lineRule="auto"/>
        <w:ind w:left="20" w:right="300" w:firstLine="0"/>
        <w:rPr>
          <w:rStyle w:val="11"/>
          <w:color w:val="000000"/>
          <w:sz w:val="24"/>
          <w:szCs w:val="24"/>
          <w:lang w:val="kk-KZ" w:eastAsia="kk-KZ"/>
        </w:rPr>
      </w:pPr>
      <w:r w:rsidRPr="000C1676">
        <w:rPr>
          <w:rStyle w:val="11"/>
          <w:color w:val="000000"/>
          <w:sz w:val="24"/>
          <w:szCs w:val="24"/>
          <w:lang w:val="kk-KZ" w:eastAsia="kk-KZ"/>
        </w:rPr>
        <w:t>Уайымдап ұрпағын, қ</w:t>
      </w:r>
      <w:r w:rsidRPr="000C1676">
        <w:rPr>
          <w:rStyle w:val="11"/>
          <w:color w:val="000000"/>
          <w:sz w:val="24"/>
          <w:szCs w:val="24"/>
          <w:lang w:val="kk-KZ"/>
        </w:rPr>
        <w:t xml:space="preserve">азақ </w:t>
      </w:r>
      <w:r w:rsidRPr="000C1676">
        <w:rPr>
          <w:rStyle w:val="11"/>
          <w:color w:val="000000"/>
          <w:sz w:val="24"/>
          <w:szCs w:val="24"/>
          <w:lang w:val="kk-KZ" w:eastAsia="kk-KZ"/>
        </w:rPr>
        <w:t xml:space="preserve">қамын, </w:t>
      </w:r>
    </w:p>
    <w:p w:rsidR="009D59C1" w:rsidRPr="000C1676" w:rsidRDefault="009D59C1" w:rsidP="000C1676">
      <w:pPr>
        <w:pStyle w:val="af6"/>
        <w:shd w:val="clear" w:color="auto" w:fill="auto"/>
        <w:spacing w:line="240" w:lineRule="auto"/>
        <w:ind w:left="20" w:right="300" w:firstLine="0"/>
        <w:rPr>
          <w:sz w:val="24"/>
          <w:szCs w:val="24"/>
          <w:lang w:val="kk-KZ"/>
        </w:rPr>
      </w:pPr>
      <w:r w:rsidRPr="000C1676">
        <w:rPr>
          <w:rStyle w:val="11"/>
          <w:color w:val="000000"/>
          <w:sz w:val="24"/>
          <w:szCs w:val="24"/>
          <w:lang w:val="kk-KZ" w:eastAsia="kk-KZ"/>
        </w:rPr>
        <w:t>Армандаған алаштың ғажаптарын.</w:t>
      </w:r>
    </w:p>
    <w:p w:rsidR="009D59C1" w:rsidRPr="000C1676" w:rsidRDefault="009D59C1" w:rsidP="000C1676">
      <w:pPr>
        <w:pStyle w:val="af6"/>
        <w:shd w:val="clear" w:color="auto" w:fill="auto"/>
        <w:spacing w:line="240" w:lineRule="auto"/>
        <w:ind w:left="20" w:firstLine="0"/>
        <w:rPr>
          <w:rStyle w:val="11"/>
          <w:color w:val="000000"/>
          <w:sz w:val="24"/>
          <w:szCs w:val="24"/>
          <w:lang w:val="kk-KZ" w:eastAsia="kk-KZ"/>
        </w:rPr>
      </w:pPr>
      <w:r w:rsidRPr="000C1676">
        <w:rPr>
          <w:rStyle w:val="11"/>
          <w:color w:val="000000"/>
          <w:sz w:val="24"/>
          <w:szCs w:val="24"/>
          <w:lang w:val="kk-KZ" w:eastAsia="kk-KZ"/>
        </w:rPr>
        <w:t xml:space="preserve">Ұлы ақынның жан-жары Әйгерімдей, </w:t>
      </w:r>
    </w:p>
    <w:p w:rsidR="009D59C1" w:rsidRPr="000C1676" w:rsidRDefault="009D59C1" w:rsidP="000C1676">
      <w:pPr>
        <w:pStyle w:val="af6"/>
        <w:shd w:val="clear" w:color="auto" w:fill="auto"/>
        <w:spacing w:line="240" w:lineRule="auto"/>
        <w:ind w:left="20" w:firstLine="0"/>
        <w:rPr>
          <w:rStyle w:val="11"/>
          <w:color w:val="000000"/>
          <w:sz w:val="24"/>
          <w:szCs w:val="24"/>
          <w:lang w:val="kk-KZ" w:eastAsia="kk-KZ"/>
        </w:rPr>
      </w:pPr>
      <w:r w:rsidRPr="000C1676">
        <w:rPr>
          <w:rStyle w:val="11"/>
          <w:color w:val="000000"/>
          <w:sz w:val="24"/>
          <w:szCs w:val="24"/>
          <w:lang w:val="kk-KZ" w:eastAsia="kk-KZ"/>
        </w:rPr>
        <w:t xml:space="preserve">Шын бақыттың </w:t>
      </w:r>
      <w:r w:rsidRPr="000C1676">
        <w:rPr>
          <w:rStyle w:val="11"/>
          <w:color w:val="000000"/>
          <w:sz w:val="24"/>
          <w:szCs w:val="24"/>
          <w:lang w:val="kk-KZ"/>
        </w:rPr>
        <w:t xml:space="preserve">татқам </w:t>
      </w:r>
      <w:r w:rsidRPr="000C1676">
        <w:rPr>
          <w:rStyle w:val="11"/>
          <w:color w:val="000000"/>
          <w:sz w:val="24"/>
          <w:szCs w:val="24"/>
          <w:lang w:val="kk-KZ" w:eastAsia="kk-KZ"/>
        </w:rPr>
        <w:t>жоқ ләззат дәмін.</w:t>
      </w:r>
    </w:p>
    <w:p w:rsidR="009D59C1" w:rsidRPr="000C1676" w:rsidRDefault="009D59C1" w:rsidP="000C1676">
      <w:pPr>
        <w:pStyle w:val="af6"/>
        <w:shd w:val="clear" w:color="auto" w:fill="auto"/>
        <w:spacing w:line="240" w:lineRule="auto"/>
        <w:ind w:left="20" w:firstLine="0"/>
        <w:rPr>
          <w:sz w:val="24"/>
          <w:szCs w:val="24"/>
          <w:lang w:val="kk-KZ"/>
        </w:rPr>
      </w:pPr>
    </w:p>
    <w:p w:rsidR="009D59C1" w:rsidRPr="000C1676" w:rsidRDefault="009D59C1" w:rsidP="000C1676">
      <w:pPr>
        <w:pStyle w:val="af6"/>
        <w:shd w:val="clear" w:color="auto" w:fill="auto"/>
        <w:spacing w:line="240" w:lineRule="auto"/>
        <w:ind w:left="20" w:firstLine="0"/>
        <w:rPr>
          <w:sz w:val="24"/>
          <w:szCs w:val="24"/>
        </w:rPr>
      </w:pPr>
      <w:r w:rsidRPr="000C1676">
        <w:rPr>
          <w:rStyle w:val="11"/>
          <w:color w:val="000000"/>
          <w:sz w:val="24"/>
          <w:szCs w:val="24"/>
          <w:lang w:eastAsia="kk-KZ"/>
        </w:rPr>
        <w:t xml:space="preserve">Аңсап күткен </w:t>
      </w:r>
      <w:r w:rsidRPr="000C1676">
        <w:rPr>
          <w:rStyle w:val="11"/>
          <w:color w:val="000000"/>
          <w:sz w:val="24"/>
          <w:szCs w:val="24"/>
        </w:rPr>
        <w:t xml:space="preserve">не </w:t>
      </w:r>
      <w:r w:rsidRPr="000C1676">
        <w:rPr>
          <w:rStyle w:val="11"/>
          <w:color w:val="000000"/>
          <w:sz w:val="24"/>
          <w:szCs w:val="24"/>
          <w:lang w:eastAsia="kk-KZ"/>
        </w:rPr>
        <w:t>айтам жыр ты</w:t>
      </w:r>
      <w:r w:rsidR="0038417F" w:rsidRPr="000C1676">
        <w:rPr>
          <w:rStyle w:val="11"/>
          <w:color w:val="000000"/>
          <w:sz w:val="24"/>
          <w:szCs w:val="24"/>
          <w:lang w:val="kk-KZ" w:eastAsia="kk-KZ"/>
        </w:rPr>
        <w:t>ң</w:t>
      </w:r>
      <w:r w:rsidRPr="000C1676">
        <w:rPr>
          <w:rStyle w:val="11"/>
          <w:color w:val="000000"/>
          <w:sz w:val="24"/>
          <w:szCs w:val="24"/>
          <w:lang w:eastAsia="kk-KZ"/>
        </w:rPr>
        <w:t>дарға,</w:t>
      </w:r>
    </w:p>
    <w:p w:rsidR="009D59C1" w:rsidRPr="000C1676" w:rsidRDefault="0038417F" w:rsidP="000C1676">
      <w:pPr>
        <w:pStyle w:val="af6"/>
        <w:shd w:val="clear" w:color="auto" w:fill="auto"/>
        <w:spacing w:line="240" w:lineRule="auto"/>
        <w:ind w:left="20" w:firstLine="0"/>
        <w:rPr>
          <w:sz w:val="24"/>
          <w:szCs w:val="24"/>
        </w:rPr>
      </w:pPr>
      <w:r w:rsidRPr="000C1676">
        <w:rPr>
          <w:rStyle w:val="11"/>
          <w:color w:val="000000"/>
          <w:sz w:val="24"/>
          <w:szCs w:val="24"/>
          <w:lang w:eastAsia="kk-KZ"/>
        </w:rPr>
        <w:t xml:space="preserve">Ой </w:t>
      </w:r>
      <w:r w:rsidRPr="000C1676">
        <w:rPr>
          <w:rStyle w:val="11"/>
          <w:color w:val="000000"/>
          <w:sz w:val="24"/>
          <w:szCs w:val="24"/>
          <w:lang w:val="kk-KZ" w:eastAsia="kk-KZ"/>
        </w:rPr>
        <w:t>қ</w:t>
      </w:r>
      <w:r w:rsidR="009D59C1" w:rsidRPr="000C1676">
        <w:rPr>
          <w:rStyle w:val="11"/>
          <w:color w:val="000000"/>
          <w:sz w:val="24"/>
          <w:szCs w:val="24"/>
          <w:lang w:eastAsia="kk-KZ"/>
        </w:rPr>
        <w:t>озғайтын өле</w:t>
      </w:r>
      <w:r w:rsidRPr="000C1676">
        <w:rPr>
          <w:rStyle w:val="11"/>
          <w:color w:val="000000"/>
          <w:sz w:val="24"/>
          <w:szCs w:val="24"/>
          <w:lang w:val="kk-KZ" w:eastAsia="kk-KZ"/>
        </w:rPr>
        <w:t>ң</w:t>
      </w:r>
      <w:r w:rsidRPr="000C1676">
        <w:rPr>
          <w:rStyle w:val="11"/>
          <w:color w:val="000000"/>
          <w:sz w:val="24"/>
          <w:szCs w:val="24"/>
          <w:lang w:eastAsia="kk-KZ"/>
        </w:rPr>
        <w:t>де си</w:t>
      </w:r>
      <w:r w:rsidRPr="000C1676">
        <w:rPr>
          <w:rStyle w:val="11"/>
          <w:color w:val="000000"/>
          <w:sz w:val="24"/>
          <w:szCs w:val="24"/>
          <w:lang w:val="kk-KZ" w:eastAsia="kk-KZ"/>
        </w:rPr>
        <w:t>қ</w:t>
      </w:r>
      <w:r w:rsidR="009D59C1" w:rsidRPr="000C1676">
        <w:rPr>
          <w:rStyle w:val="11"/>
          <w:color w:val="000000"/>
          <w:sz w:val="24"/>
          <w:szCs w:val="24"/>
          <w:lang w:eastAsia="kk-KZ"/>
        </w:rPr>
        <w:t>ыр бар ма.</w:t>
      </w:r>
    </w:p>
    <w:p w:rsidR="0038417F" w:rsidRPr="000C1676" w:rsidRDefault="009D59C1" w:rsidP="000C1676">
      <w:pPr>
        <w:pStyle w:val="af6"/>
        <w:shd w:val="clear" w:color="auto" w:fill="auto"/>
        <w:spacing w:line="240" w:lineRule="auto"/>
        <w:ind w:left="20" w:firstLine="0"/>
        <w:rPr>
          <w:rStyle w:val="11"/>
          <w:color w:val="000000"/>
          <w:sz w:val="24"/>
          <w:szCs w:val="24"/>
          <w:lang w:val="kk-KZ" w:eastAsia="kk-KZ"/>
        </w:rPr>
      </w:pPr>
      <w:r w:rsidRPr="000C1676">
        <w:rPr>
          <w:rStyle w:val="11"/>
          <w:color w:val="000000"/>
          <w:sz w:val="24"/>
          <w:szCs w:val="24"/>
          <w:lang w:eastAsia="kk-KZ"/>
        </w:rPr>
        <w:t>Өзің айт</w:t>
      </w:r>
      <w:r w:rsidR="0038417F" w:rsidRPr="000C1676">
        <w:rPr>
          <w:rStyle w:val="11"/>
          <w:color w:val="000000"/>
          <w:sz w:val="24"/>
          <w:szCs w:val="24"/>
          <w:lang w:val="kk-KZ" w:eastAsia="kk-KZ"/>
        </w:rPr>
        <w:t>қ</w:t>
      </w:r>
      <w:r w:rsidRPr="000C1676">
        <w:rPr>
          <w:rStyle w:val="11"/>
          <w:color w:val="000000"/>
          <w:sz w:val="24"/>
          <w:szCs w:val="24"/>
          <w:lang w:eastAsia="kk-KZ"/>
        </w:rPr>
        <w:t xml:space="preserve">ан ғибрат жетер ме екен, </w:t>
      </w:r>
    </w:p>
    <w:p w:rsidR="009D59C1" w:rsidRPr="000C1676" w:rsidRDefault="009D59C1" w:rsidP="000C1676">
      <w:pPr>
        <w:pStyle w:val="af6"/>
        <w:shd w:val="clear" w:color="auto" w:fill="auto"/>
        <w:spacing w:line="240" w:lineRule="auto"/>
        <w:ind w:left="20" w:firstLine="0"/>
        <w:rPr>
          <w:rStyle w:val="11"/>
          <w:color w:val="000000"/>
          <w:sz w:val="24"/>
          <w:szCs w:val="24"/>
          <w:lang w:val="kk-KZ" w:eastAsia="kk-KZ"/>
        </w:rPr>
      </w:pPr>
      <w:r w:rsidRPr="000C1676">
        <w:rPr>
          <w:rStyle w:val="11"/>
          <w:color w:val="000000"/>
          <w:sz w:val="24"/>
          <w:szCs w:val="24"/>
          <w:lang w:val="kk-KZ" w:eastAsia="kk-KZ"/>
        </w:rPr>
        <w:t xml:space="preserve">Бас-басына би болған </w:t>
      </w:r>
      <w:r w:rsidR="0038417F" w:rsidRPr="000C1676">
        <w:rPr>
          <w:rStyle w:val="11"/>
          <w:color w:val="000000"/>
          <w:sz w:val="24"/>
          <w:szCs w:val="24"/>
          <w:lang w:val="kk-KZ" w:eastAsia="kk-KZ"/>
        </w:rPr>
        <w:t>қиқ</w:t>
      </w:r>
      <w:r w:rsidRPr="000C1676">
        <w:rPr>
          <w:rStyle w:val="11"/>
          <w:color w:val="000000"/>
          <w:sz w:val="24"/>
          <w:szCs w:val="24"/>
          <w:lang w:val="kk-KZ" w:eastAsia="kk-KZ"/>
        </w:rPr>
        <w:t>ымдарға.</w:t>
      </w:r>
    </w:p>
    <w:p w:rsidR="0038417F" w:rsidRPr="000C1676" w:rsidRDefault="0038417F" w:rsidP="000C1676">
      <w:pPr>
        <w:pStyle w:val="af6"/>
        <w:shd w:val="clear" w:color="auto" w:fill="auto"/>
        <w:spacing w:line="240" w:lineRule="auto"/>
        <w:ind w:left="20" w:firstLine="0"/>
        <w:rPr>
          <w:sz w:val="24"/>
          <w:szCs w:val="24"/>
          <w:lang w:val="kk-KZ"/>
        </w:rPr>
      </w:pPr>
    </w:p>
    <w:p w:rsidR="0038417F" w:rsidRPr="000C1676" w:rsidRDefault="0038417F" w:rsidP="000C1676">
      <w:pPr>
        <w:pStyle w:val="af6"/>
        <w:shd w:val="clear" w:color="auto" w:fill="auto"/>
        <w:spacing w:line="240" w:lineRule="auto"/>
        <w:ind w:left="20" w:firstLine="0"/>
        <w:rPr>
          <w:rStyle w:val="11"/>
          <w:color w:val="000000"/>
          <w:sz w:val="24"/>
          <w:szCs w:val="24"/>
          <w:lang w:val="kk-KZ" w:eastAsia="kk-KZ"/>
        </w:rPr>
      </w:pPr>
      <w:r w:rsidRPr="000C1676">
        <w:rPr>
          <w:rStyle w:val="11"/>
          <w:color w:val="000000"/>
          <w:sz w:val="24"/>
          <w:szCs w:val="24"/>
          <w:lang w:val="kk-KZ" w:eastAsia="kk-KZ"/>
        </w:rPr>
        <w:t>Миым қ</w:t>
      </w:r>
      <w:r w:rsidR="009D59C1" w:rsidRPr="000C1676">
        <w:rPr>
          <w:rStyle w:val="11"/>
          <w:color w:val="000000"/>
          <w:sz w:val="24"/>
          <w:szCs w:val="24"/>
          <w:lang w:val="kk-KZ" w:eastAsia="kk-KZ"/>
        </w:rPr>
        <w:t xml:space="preserve">атып жындана теңселемін, </w:t>
      </w:r>
    </w:p>
    <w:p w:rsidR="009D59C1" w:rsidRPr="000C1676" w:rsidRDefault="009D59C1" w:rsidP="000C1676">
      <w:pPr>
        <w:pStyle w:val="af6"/>
        <w:shd w:val="clear" w:color="auto" w:fill="auto"/>
        <w:spacing w:line="240" w:lineRule="auto"/>
        <w:ind w:left="20" w:firstLine="0"/>
        <w:rPr>
          <w:sz w:val="24"/>
          <w:szCs w:val="24"/>
          <w:lang w:val="kk-KZ"/>
        </w:rPr>
      </w:pPr>
      <w:r w:rsidRPr="000C1676">
        <w:rPr>
          <w:rStyle w:val="11"/>
          <w:color w:val="000000"/>
          <w:sz w:val="24"/>
          <w:szCs w:val="24"/>
          <w:lang w:val="kk-KZ" w:eastAsia="kk-KZ"/>
        </w:rPr>
        <w:t>Еңкеймесе екен деп еңселі елім.</w:t>
      </w:r>
    </w:p>
    <w:p w:rsidR="009D59C1" w:rsidRPr="000C1676" w:rsidRDefault="009D59C1" w:rsidP="000C1676">
      <w:pPr>
        <w:pStyle w:val="af6"/>
        <w:shd w:val="clear" w:color="auto" w:fill="auto"/>
        <w:spacing w:after="24" w:line="240" w:lineRule="auto"/>
        <w:ind w:left="20" w:firstLine="0"/>
        <w:rPr>
          <w:sz w:val="24"/>
          <w:szCs w:val="24"/>
        </w:rPr>
      </w:pPr>
      <w:r w:rsidRPr="000C1676">
        <w:rPr>
          <w:rStyle w:val="11"/>
          <w:color w:val="000000"/>
          <w:sz w:val="24"/>
          <w:szCs w:val="24"/>
          <w:lang w:eastAsia="kk-KZ"/>
        </w:rPr>
        <w:t>Абай туған топыра</w:t>
      </w:r>
      <w:r w:rsidR="0038417F" w:rsidRPr="000C1676">
        <w:rPr>
          <w:rStyle w:val="11"/>
          <w:color w:val="000000"/>
          <w:sz w:val="24"/>
          <w:szCs w:val="24"/>
          <w:lang w:val="kk-KZ" w:eastAsia="kk-KZ"/>
        </w:rPr>
        <w:t>қ</w:t>
      </w:r>
      <w:r w:rsidRPr="000C1676">
        <w:rPr>
          <w:rStyle w:val="11"/>
          <w:color w:val="000000"/>
          <w:sz w:val="24"/>
          <w:szCs w:val="24"/>
          <w:lang w:eastAsia="kk-KZ"/>
        </w:rPr>
        <w:t xml:space="preserve"> аман болса,</w:t>
      </w:r>
    </w:p>
    <w:p w:rsidR="009D59C1" w:rsidRPr="000C1676" w:rsidRDefault="009D59C1" w:rsidP="000C1676">
      <w:pPr>
        <w:pStyle w:val="af6"/>
        <w:shd w:val="clear" w:color="auto" w:fill="auto"/>
        <w:spacing w:line="240" w:lineRule="auto"/>
        <w:ind w:left="20" w:firstLine="0"/>
        <w:rPr>
          <w:rStyle w:val="11"/>
          <w:color w:val="000000"/>
          <w:sz w:val="24"/>
          <w:szCs w:val="24"/>
          <w:lang w:val="kk-KZ" w:eastAsia="kk-KZ"/>
        </w:rPr>
      </w:pPr>
      <w:r w:rsidRPr="000C1676">
        <w:rPr>
          <w:rStyle w:val="11"/>
          <w:color w:val="000000"/>
          <w:sz w:val="24"/>
          <w:szCs w:val="24"/>
          <w:lang w:eastAsia="kk-KZ"/>
        </w:rPr>
        <w:t xml:space="preserve">Өнерліге өріс кең </w:t>
      </w:r>
      <w:r w:rsidRPr="000C1676">
        <w:rPr>
          <w:rStyle w:val="11"/>
          <w:color w:val="000000"/>
          <w:sz w:val="24"/>
          <w:szCs w:val="24"/>
        </w:rPr>
        <w:t xml:space="preserve">тек </w:t>
      </w:r>
      <w:r w:rsidRPr="000C1676">
        <w:rPr>
          <w:rStyle w:val="11"/>
          <w:color w:val="000000"/>
          <w:sz w:val="24"/>
          <w:szCs w:val="24"/>
          <w:lang w:eastAsia="kk-KZ"/>
        </w:rPr>
        <w:t>сенерім!..</w:t>
      </w:r>
    </w:p>
    <w:p w:rsidR="0038417F" w:rsidRPr="000C1676" w:rsidRDefault="0038417F" w:rsidP="000C1676">
      <w:pPr>
        <w:pStyle w:val="af6"/>
        <w:shd w:val="clear" w:color="auto" w:fill="auto"/>
        <w:spacing w:line="240" w:lineRule="auto"/>
        <w:ind w:left="20" w:firstLine="0"/>
        <w:rPr>
          <w:rStyle w:val="11"/>
          <w:color w:val="000000"/>
          <w:sz w:val="24"/>
          <w:szCs w:val="24"/>
          <w:lang w:val="kk-KZ" w:eastAsia="kk-KZ"/>
        </w:rPr>
      </w:pPr>
    </w:p>
    <w:p w:rsidR="0038417F" w:rsidRPr="000C1676" w:rsidRDefault="0038417F" w:rsidP="000C1676">
      <w:pPr>
        <w:pStyle w:val="af6"/>
        <w:shd w:val="clear" w:color="auto" w:fill="auto"/>
        <w:spacing w:line="240" w:lineRule="auto"/>
        <w:ind w:left="20" w:firstLine="0"/>
        <w:rPr>
          <w:rStyle w:val="11"/>
          <w:color w:val="000000"/>
          <w:sz w:val="24"/>
          <w:szCs w:val="24"/>
          <w:lang w:val="kk-KZ" w:eastAsia="kk-KZ"/>
        </w:rPr>
      </w:pPr>
    </w:p>
    <w:p w:rsidR="0038417F" w:rsidRPr="000C1676" w:rsidRDefault="0038417F" w:rsidP="000C1676">
      <w:pPr>
        <w:pStyle w:val="af6"/>
        <w:shd w:val="clear" w:color="auto" w:fill="auto"/>
        <w:spacing w:line="240" w:lineRule="auto"/>
        <w:ind w:left="20" w:firstLine="0"/>
        <w:rPr>
          <w:rStyle w:val="11"/>
          <w:color w:val="000000"/>
          <w:sz w:val="24"/>
          <w:szCs w:val="24"/>
          <w:lang w:val="kk-KZ" w:eastAsia="kk-KZ"/>
        </w:rPr>
      </w:pPr>
      <w:r w:rsidRPr="000C1676">
        <w:rPr>
          <w:rStyle w:val="11"/>
          <w:color w:val="000000"/>
          <w:sz w:val="24"/>
          <w:szCs w:val="24"/>
          <w:lang w:val="kk-KZ" w:eastAsia="kk-KZ"/>
        </w:rPr>
        <w:t>ҰЛЫ АБАЙ</w:t>
      </w:r>
    </w:p>
    <w:p w:rsidR="00DD184E" w:rsidRPr="000C1676" w:rsidRDefault="00DD184E" w:rsidP="000C1676">
      <w:pPr>
        <w:pStyle w:val="af6"/>
        <w:shd w:val="clear" w:color="auto" w:fill="auto"/>
        <w:spacing w:line="240" w:lineRule="auto"/>
        <w:ind w:left="20" w:firstLine="0"/>
        <w:rPr>
          <w:rStyle w:val="11"/>
          <w:color w:val="000000"/>
          <w:sz w:val="24"/>
          <w:szCs w:val="24"/>
          <w:lang w:val="kk-KZ" w:eastAsia="kk-KZ"/>
        </w:rPr>
      </w:pPr>
    </w:p>
    <w:p w:rsidR="00DD184E" w:rsidRPr="000C1676" w:rsidRDefault="00DD184E" w:rsidP="000C1676">
      <w:pPr>
        <w:spacing w:after="0" w:line="240" w:lineRule="auto"/>
        <w:rPr>
          <w:sz w:val="24"/>
          <w:szCs w:val="24"/>
          <w:lang w:val="kk-KZ"/>
        </w:rPr>
      </w:pPr>
      <w:r w:rsidRPr="000C1676">
        <w:rPr>
          <w:rStyle w:val="11"/>
          <w:color w:val="000000"/>
          <w:sz w:val="24"/>
          <w:szCs w:val="24"/>
          <w:lang w:val="kk-KZ" w:eastAsia="kk-KZ"/>
        </w:rPr>
        <w:t>А</w:t>
      </w:r>
      <w:r w:rsidR="002D2A5E" w:rsidRPr="000C1676">
        <w:rPr>
          <w:rStyle w:val="11"/>
          <w:color w:val="000000"/>
          <w:sz w:val="24"/>
          <w:szCs w:val="24"/>
          <w:lang w:val="kk-KZ" w:eastAsia="kk-KZ"/>
        </w:rPr>
        <w:t>қ  қ</w:t>
      </w:r>
      <w:r w:rsidRPr="000C1676">
        <w:rPr>
          <w:rStyle w:val="11"/>
          <w:color w:val="000000"/>
          <w:sz w:val="24"/>
          <w:szCs w:val="24"/>
          <w:lang w:val="kk-KZ" w:eastAsia="kk-KZ"/>
        </w:rPr>
        <w:t xml:space="preserve">араны айтуға </w:t>
      </w:r>
      <w:r w:rsidR="002D2A5E" w:rsidRPr="000C1676">
        <w:rPr>
          <w:rStyle w:val="11"/>
          <w:color w:val="000000"/>
          <w:sz w:val="24"/>
          <w:szCs w:val="24"/>
          <w:lang w:val="kk-KZ" w:eastAsia="kk-KZ"/>
        </w:rPr>
        <w:t>қ</w:t>
      </w:r>
      <w:r w:rsidRPr="000C1676">
        <w:rPr>
          <w:rStyle w:val="11"/>
          <w:color w:val="000000"/>
          <w:sz w:val="24"/>
          <w:szCs w:val="24"/>
          <w:lang w:val="kk-KZ" w:eastAsia="kk-KZ"/>
        </w:rPr>
        <w:t>алыс тұрған,</w:t>
      </w:r>
    </w:p>
    <w:p w:rsidR="002D2A5E" w:rsidRPr="000C1676" w:rsidRDefault="00DD184E" w:rsidP="000C1676">
      <w:pPr>
        <w:spacing w:after="0" w:line="240" w:lineRule="auto"/>
        <w:rPr>
          <w:rStyle w:val="11"/>
          <w:color w:val="000000"/>
          <w:sz w:val="24"/>
          <w:szCs w:val="24"/>
          <w:lang w:val="kk-KZ" w:eastAsia="kk-KZ"/>
        </w:rPr>
      </w:pPr>
      <w:r w:rsidRPr="000C1676">
        <w:rPr>
          <w:rStyle w:val="11"/>
          <w:color w:val="000000"/>
          <w:sz w:val="24"/>
          <w:szCs w:val="24"/>
          <w:lang w:val="kk-KZ" w:eastAsia="kk-KZ"/>
        </w:rPr>
        <w:t xml:space="preserve">Бір ойын бір ойымен жарыстырған, </w:t>
      </w:r>
    </w:p>
    <w:p w:rsidR="00DD184E" w:rsidRPr="000C1676" w:rsidRDefault="002D2A5E" w:rsidP="000C1676">
      <w:pPr>
        <w:spacing w:after="0" w:line="240" w:lineRule="auto"/>
        <w:rPr>
          <w:sz w:val="24"/>
          <w:szCs w:val="24"/>
          <w:lang w:val="kk-KZ"/>
        </w:rPr>
      </w:pPr>
      <w:r w:rsidRPr="000C1676">
        <w:rPr>
          <w:rStyle w:val="11"/>
          <w:color w:val="000000"/>
          <w:sz w:val="24"/>
          <w:szCs w:val="24"/>
          <w:lang w:val="kk-KZ" w:eastAsia="kk-KZ"/>
        </w:rPr>
        <w:t>Қойнауы - құ</w:t>
      </w:r>
      <w:r w:rsidR="00DD184E" w:rsidRPr="000C1676">
        <w:rPr>
          <w:rStyle w:val="11"/>
          <w:color w:val="000000"/>
          <w:sz w:val="24"/>
          <w:szCs w:val="24"/>
          <w:lang w:val="kk-KZ" w:eastAsia="kk-KZ"/>
        </w:rPr>
        <w:t>т, суы - сүт кең далама,</w:t>
      </w:r>
    </w:p>
    <w:p w:rsidR="002D2A5E" w:rsidRPr="000C1676" w:rsidRDefault="00DD184E" w:rsidP="000C1676">
      <w:pPr>
        <w:spacing w:after="0" w:line="240" w:lineRule="auto"/>
        <w:rPr>
          <w:rStyle w:val="11"/>
          <w:color w:val="000000"/>
          <w:sz w:val="24"/>
          <w:szCs w:val="24"/>
          <w:lang w:val="kk-KZ" w:eastAsia="kk-KZ"/>
        </w:rPr>
      </w:pPr>
      <w:r w:rsidRPr="000C1676">
        <w:rPr>
          <w:rStyle w:val="11"/>
          <w:color w:val="000000"/>
          <w:sz w:val="24"/>
          <w:szCs w:val="24"/>
          <w:lang w:val="kk-KZ"/>
        </w:rPr>
        <w:t xml:space="preserve">Гете, Байрон, </w:t>
      </w:r>
      <w:r w:rsidRPr="000C1676">
        <w:rPr>
          <w:rStyle w:val="11"/>
          <w:color w:val="000000"/>
          <w:sz w:val="24"/>
          <w:szCs w:val="24"/>
          <w:lang w:val="kk-KZ" w:eastAsia="kk-KZ"/>
        </w:rPr>
        <w:t xml:space="preserve">Пушкинді таныстырған, </w:t>
      </w:r>
    </w:p>
    <w:p w:rsidR="00DD184E" w:rsidRPr="000C1676" w:rsidRDefault="002D2A5E" w:rsidP="000C1676">
      <w:pPr>
        <w:spacing w:after="0" w:line="240" w:lineRule="auto"/>
        <w:rPr>
          <w:sz w:val="24"/>
          <w:szCs w:val="24"/>
          <w:lang w:val="kk-KZ"/>
        </w:rPr>
      </w:pPr>
      <w:r w:rsidRPr="000C1676">
        <w:rPr>
          <w:rStyle w:val="11"/>
          <w:color w:val="000000"/>
          <w:sz w:val="24"/>
          <w:szCs w:val="24"/>
          <w:lang w:val="kk-KZ" w:eastAsia="kk-KZ"/>
        </w:rPr>
        <w:t>Құ</w:t>
      </w:r>
      <w:r w:rsidR="00DD184E" w:rsidRPr="000C1676">
        <w:rPr>
          <w:rStyle w:val="11"/>
          <w:color w:val="000000"/>
          <w:sz w:val="24"/>
          <w:szCs w:val="24"/>
          <w:lang w:val="kk-KZ" w:eastAsia="kk-KZ"/>
        </w:rPr>
        <w:t xml:space="preserve">діретті ұлы Абай </w:t>
      </w:r>
      <w:r w:rsidRPr="000C1676">
        <w:rPr>
          <w:rStyle w:val="11"/>
          <w:color w:val="000000"/>
          <w:sz w:val="24"/>
          <w:szCs w:val="24"/>
          <w:lang w:val="kk-KZ" w:eastAsia="kk-KZ"/>
        </w:rPr>
        <w:t>-</w:t>
      </w:r>
      <w:r w:rsidR="00DD184E" w:rsidRPr="000C1676">
        <w:rPr>
          <w:rStyle w:val="11"/>
          <w:color w:val="000000"/>
          <w:sz w:val="24"/>
          <w:szCs w:val="24"/>
          <w:lang w:val="kk-KZ" w:eastAsia="kk-KZ"/>
        </w:rPr>
        <w:t xml:space="preserve"> жыр тәңірім,</w:t>
      </w:r>
    </w:p>
    <w:p w:rsidR="00DD184E" w:rsidRPr="000C1676" w:rsidRDefault="00DD184E" w:rsidP="000C1676">
      <w:pPr>
        <w:spacing w:after="0" w:line="240" w:lineRule="auto"/>
        <w:rPr>
          <w:rStyle w:val="11"/>
          <w:color w:val="000000"/>
          <w:sz w:val="24"/>
          <w:szCs w:val="24"/>
          <w:lang w:val="kk-KZ" w:eastAsia="kk-KZ"/>
        </w:rPr>
      </w:pPr>
      <w:r w:rsidRPr="000C1676">
        <w:rPr>
          <w:rStyle w:val="11"/>
          <w:color w:val="000000"/>
          <w:sz w:val="24"/>
          <w:szCs w:val="24"/>
          <w:lang w:val="kk-KZ" w:eastAsia="kk-KZ"/>
        </w:rPr>
        <w:t>Сияр емес өлеңге ғарыш тұлғаң.</w:t>
      </w:r>
    </w:p>
    <w:p w:rsidR="002D2A5E" w:rsidRPr="000C1676" w:rsidRDefault="002D2A5E" w:rsidP="000C1676">
      <w:pPr>
        <w:spacing w:after="0" w:line="240" w:lineRule="auto"/>
        <w:rPr>
          <w:sz w:val="24"/>
          <w:szCs w:val="24"/>
          <w:lang w:val="kk-KZ"/>
        </w:rPr>
      </w:pPr>
    </w:p>
    <w:p w:rsidR="002D2A5E" w:rsidRPr="000C1676" w:rsidRDefault="00DD184E" w:rsidP="000C1676">
      <w:pPr>
        <w:spacing w:after="0" w:line="240" w:lineRule="auto"/>
        <w:rPr>
          <w:rStyle w:val="11"/>
          <w:color w:val="000000"/>
          <w:sz w:val="24"/>
          <w:szCs w:val="24"/>
          <w:lang w:val="kk-KZ" w:eastAsia="kk-KZ"/>
        </w:rPr>
      </w:pPr>
      <w:r w:rsidRPr="000C1676">
        <w:rPr>
          <w:rStyle w:val="11"/>
          <w:color w:val="000000"/>
          <w:sz w:val="24"/>
          <w:szCs w:val="24"/>
          <w:lang w:val="ru-RU" w:eastAsia="kk-KZ"/>
        </w:rPr>
        <w:t xml:space="preserve">Торғай басты, тор көзді кер заманда, </w:t>
      </w:r>
    </w:p>
    <w:p w:rsidR="002D2A5E" w:rsidRPr="000C1676" w:rsidRDefault="00DD184E" w:rsidP="000C1676">
      <w:pPr>
        <w:spacing w:after="0" w:line="240" w:lineRule="auto"/>
        <w:rPr>
          <w:rStyle w:val="11"/>
          <w:color w:val="000000"/>
          <w:sz w:val="24"/>
          <w:szCs w:val="24"/>
          <w:lang w:val="kk-KZ" w:eastAsia="kk-KZ"/>
        </w:rPr>
      </w:pPr>
      <w:r w:rsidRPr="000C1676">
        <w:rPr>
          <w:rStyle w:val="11"/>
          <w:color w:val="000000"/>
          <w:sz w:val="24"/>
          <w:szCs w:val="24"/>
          <w:lang w:val="kk-KZ" w:eastAsia="kk-KZ"/>
        </w:rPr>
        <w:t>Тарлы</w:t>
      </w:r>
      <w:r w:rsidR="002D2A5E" w:rsidRPr="000C1676">
        <w:rPr>
          <w:rStyle w:val="11"/>
          <w:color w:val="000000"/>
          <w:sz w:val="24"/>
          <w:szCs w:val="24"/>
          <w:lang w:val="kk-KZ" w:eastAsia="kk-KZ"/>
        </w:rPr>
        <w:t>қ</w:t>
      </w:r>
      <w:r w:rsidRPr="000C1676">
        <w:rPr>
          <w:rStyle w:val="11"/>
          <w:color w:val="000000"/>
          <w:sz w:val="24"/>
          <w:szCs w:val="24"/>
          <w:lang w:val="kk-KZ" w:eastAsia="kk-KZ"/>
        </w:rPr>
        <w:t xml:space="preserve"> жасар </w:t>
      </w:r>
      <w:r w:rsidR="002D2A5E" w:rsidRPr="000C1676">
        <w:rPr>
          <w:rStyle w:val="11"/>
          <w:color w:val="000000"/>
          <w:sz w:val="24"/>
          <w:szCs w:val="24"/>
          <w:lang w:val="kk-KZ" w:eastAsia="kk-KZ"/>
        </w:rPr>
        <w:t>қ</w:t>
      </w:r>
      <w:r w:rsidRPr="000C1676">
        <w:rPr>
          <w:rStyle w:val="11"/>
          <w:color w:val="000000"/>
          <w:sz w:val="24"/>
          <w:szCs w:val="24"/>
          <w:lang w:val="kk-KZ" w:eastAsia="kk-KZ"/>
        </w:rPr>
        <w:t>ызғанша</w:t>
      </w:r>
      <w:r w:rsidR="004268C9" w:rsidRPr="000C1676">
        <w:rPr>
          <w:rStyle w:val="11"/>
          <w:color w:val="000000"/>
          <w:sz w:val="24"/>
          <w:szCs w:val="24"/>
          <w:lang w:val="kk-KZ" w:eastAsia="kk-KZ"/>
        </w:rPr>
        <w:t>ққ</w:t>
      </w:r>
      <w:r w:rsidRPr="000C1676">
        <w:rPr>
          <w:rStyle w:val="11"/>
          <w:color w:val="000000"/>
          <w:sz w:val="24"/>
          <w:szCs w:val="24"/>
          <w:lang w:val="kk-KZ" w:eastAsia="kk-KZ"/>
        </w:rPr>
        <w:t xml:space="preserve"> кей жаманға. </w:t>
      </w:r>
    </w:p>
    <w:p w:rsidR="002D2A5E" w:rsidRPr="000C1676" w:rsidRDefault="00DD184E" w:rsidP="000C1676">
      <w:pPr>
        <w:spacing w:after="0" w:line="240" w:lineRule="auto"/>
        <w:rPr>
          <w:rStyle w:val="11"/>
          <w:color w:val="000000"/>
          <w:sz w:val="24"/>
          <w:szCs w:val="24"/>
          <w:lang w:val="kk-KZ" w:eastAsia="kk-KZ"/>
        </w:rPr>
      </w:pPr>
      <w:r w:rsidRPr="000C1676">
        <w:rPr>
          <w:rStyle w:val="11"/>
          <w:color w:val="000000"/>
          <w:sz w:val="24"/>
          <w:szCs w:val="24"/>
          <w:lang w:val="kk-KZ" w:eastAsia="kk-KZ"/>
        </w:rPr>
        <w:t>Тағылым айт</w:t>
      </w:r>
      <w:r w:rsidR="002D2A5E" w:rsidRPr="000C1676">
        <w:rPr>
          <w:rStyle w:val="11"/>
          <w:color w:val="000000"/>
          <w:sz w:val="24"/>
          <w:szCs w:val="24"/>
          <w:lang w:val="kk-KZ" w:eastAsia="kk-KZ"/>
        </w:rPr>
        <w:t>қ</w:t>
      </w:r>
      <w:r w:rsidRPr="000C1676">
        <w:rPr>
          <w:rStyle w:val="11"/>
          <w:color w:val="000000"/>
          <w:sz w:val="24"/>
          <w:szCs w:val="24"/>
          <w:lang w:val="kk-KZ" w:eastAsia="kk-KZ"/>
        </w:rPr>
        <w:t>ан кеме</w:t>
      </w:r>
      <w:r w:rsidR="002D2A5E" w:rsidRPr="000C1676">
        <w:rPr>
          <w:rStyle w:val="11"/>
          <w:color w:val="000000"/>
          <w:sz w:val="24"/>
          <w:szCs w:val="24"/>
          <w:lang w:val="kk-KZ" w:eastAsia="kk-KZ"/>
        </w:rPr>
        <w:t>ң</w:t>
      </w:r>
      <w:r w:rsidRPr="000C1676">
        <w:rPr>
          <w:rStyle w:val="11"/>
          <w:color w:val="000000"/>
          <w:sz w:val="24"/>
          <w:szCs w:val="24"/>
          <w:lang w:val="kk-KZ" w:eastAsia="kk-KZ"/>
        </w:rPr>
        <w:t xml:space="preserve">гер көсем едің, </w:t>
      </w:r>
    </w:p>
    <w:p w:rsidR="00BD5131" w:rsidRPr="000C1676" w:rsidRDefault="00DD184E" w:rsidP="000C1676">
      <w:pPr>
        <w:spacing w:after="0" w:line="240" w:lineRule="auto"/>
        <w:rPr>
          <w:rStyle w:val="11"/>
          <w:color w:val="000000"/>
          <w:sz w:val="24"/>
          <w:szCs w:val="24"/>
          <w:lang w:val="kk-KZ" w:eastAsia="kk-KZ"/>
        </w:rPr>
      </w:pPr>
      <w:r w:rsidRPr="000C1676">
        <w:rPr>
          <w:rStyle w:val="11"/>
          <w:color w:val="000000"/>
          <w:sz w:val="24"/>
          <w:szCs w:val="24"/>
          <w:lang w:val="kk-KZ" w:eastAsia="kk-KZ"/>
        </w:rPr>
        <w:t>Кеудесінде сәуле жо</w:t>
      </w:r>
      <w:r w:rsidR="00BD5131" w:rsidRPr="000C1676">
        <w:rPr>
          <w:rStyle w:val="11"/>
          <w:color w:val="000000"/>
          <w:sz w:val="24"/>
          <w:szCs w:val="24"/>
          <w:lang w:val="kk-KZ" w:eastAsia="kk-KZ"/>
        </w:rPr>
        <w:t>қ</w:t>
      </w:r>
      <w:r w:rsidRPr="000C1676">
        <w:rPr>
          <w:rStyle w:val="11"/>
          <w:color w:val="000000"/>
          <w:sz w:val="24"/>
          <w:szCs w:val="24"/>
          <w:lang w:val="kk-KZ" w:eastAsia="kk-KZ"/>
        </w:rPr>
        <w:t xml:space="preserve"> надандарға. </w:t>
      </w:r>
    </w:p>
    <w:p w:rsidR="00BD5131" w:rsidRPr="000C1676" w:rsidRDefault="00DD184E" w:rsidP="000C1676">
      <w:pPr>
        <w:spacing w:after="0" w:line="240" w:lineRule="auto"/>
        <w:rPr>
          <w:rStyle w:val="11"/>
          <w:color w:val="000000"/>
          <w:sz w:val="24"/>
          <w:szCs w:val="24"/>
          <w:lang w:val="kk-KZ"/>
        </w:rPr>
      </w:pPr>
      <w:r w:rsidRPr="000C1676">
        <w:rPr>
          <w:rStyle w:val="11"/>
          <w:color w:val="000000"/>
          <w:sz w:val="24"/>
          <w:szCs w:val="24"/>
          <w:lang w:val="kk-KZ" w:eastAsia="kk-KZ"/>
        </w:rPr>
        <w:t>Мыңмен жалғыз алыс</w:t>
      </w:r>
      <w:r w:rsidR="00BD5131" w:rsidRPr="000C1676">
        <w:rPr>
          <w:rStyle w:val="11"/>
          <w:color w:val="000000"/>
          <w:sz w:val="24"/>
          <w:szCs w:val="24"/>
          <w:lang w:val="kk-KZ" w:eastAsia="kk-KZ"/>
        </w:rPr>
        <w:t>қ</w:t>
      </w:r>
      <w:r w:rsidRPr="000C1676">
        <w:rPr>
          <w:rStyle w:val="11"/>
          <w:color w:val="000000"/>
          <w:sz w:val="24"/>
          <w:szCs w:val="24"/>
          <w:lang w:val="kk-KZ" w:eastAsia="kk-KZ"/>
        </w:rPr>
        <w:t xml:space="preserve">ан </w:t>
      </w:r>
      <w:r w:rsidR="00BE6024" w:rsidRPr="000C1676">
        <w:rPr>
          <w:rStyle w:val="11"/>
          <w:color w:val="000000"/>
          <w:sz w:val="24"/>
          <w:szCs w:val="24"/>
          <w:lang w:val="kk-KZ" w:eastAsia="kk-KZ"/>
        </w:rPr>
        <w:t>қа</w:t>
      </w:r>
      <w:r w:rsidRPr="000C1676">
        <w:rPr>
          <w:rStyle w:val="11"/>
          <w:color w:val="000000"/>
          <w:sz w:val="24"/>
          <w:szCs w:val="24"/>
          <w:lang w:val="kk-KZ" w:eastAsia="kk-KZ"/>
        </w:rPr>
        <w:t xml:space="preserve">йран </w:t>
      </w:r>
      <w:r w:rsidRPr="000C1676">
        <w:rPr>
          <w:rStyle w:val="11"/>
          <w:color w:val="000000"/>
          <w:sz w:val="24"/>
          <w:szCs w:val="24"/>
          <w:lang w:val="kk-KZ"/>
        </w:rPr>
        <w:t xml:space="preserve">бабам, </w:t>
      </w:r>
    </w:p>
    <w:p w:rsidR="00BD5131" w:rsidRPr="000C1676" w:rsidRDefault="00DD184E" w:rsidP="000C1676">
      <w:pPr>
        <w:spacing w:after="0" w:line="240" w:lineRule="auto"/>
        <w:rPr>
          <w:rStyle w:val="11"/>
          <w:color w:val="000000"/>
          <w:sz w:val="24"/>
          <w:szCs w:val="24"/>
          <w:lang w:val="kk-KZ" w:eastAsia="kk-KZ"/>
        </w:rPr>
      </w:pPr>
      <w:r w:rsidRPr="000C1676">
        <w:rPr>
          <w:rStyle w:val="11"/>
          <w:color w:val="000000"/>
          <w:sz w:val="24"/>
          <w:szCs w:val="24"/>
          <w:lang w:val="kk-KZ" w:eastAsia="kk-KZ"/>
        </w:rPr>
        <w:t>Мейір, шаф</w:t>
      </w:r>
      <w:r w:rsidR="00BD5131" w:rsidRPr="000C1676">
        <w:rPr>
          <w:rStyle w:val="11"/>
          <w:color w:val="000000"/>
          <w:sz w:val="24"/>
          <w:szCs w:val="24"/>
          <w:lang w:val="kk-KZ" w:eastAsia="kk-KZ"/>
        </w:rPr>
        <w:t>қ</w:t>
      </w:r>
      <w:r w:rsidRPr="000C1676">
        <w:rPr>
          <w:rStyle w:val="11"/>
          <w:color w:val="000000"/>
          <w:sz w:val="24"/>
          <w:szCs w:val="24"/>
          <w:lang w:val="kk-KZ" w:eastAsia="kk-KZ"/>
        </w:rPr>
        <w:t>ат тіледі</w:t>
      </w:r>
      <w:r w:rsidR="00BD5131" w:rsidRPr="000C1676">
        <w:rPr>
          <w:rStyle w:val="11"/>
          <w:color w:val="000000"/>
          <w:sz w:val="24"/>
          <w:szCs w:val="24"/>
          <w:lang w:val="kk-KZ" w:eastAsia="kk-KZ"/>
        </w:rPr>
        <w:t>ң</w:t>
      </w:r>
      <w:r w:rsidRPr="000C1676">
        <w:rPr>
          <w:rStyle w:val="11"/>
          <w:color w:val="000000"/>
          <w:sz w:val="24"/>
          <w:szCs w:val="24"/>
          <w:lang w:val="kk-KZ" w:eastAsia="kk-KZ"/>
        </w:rPr>
        <w:t xml:space="preserve"> </w:t>
      </w:r>
      <w:r w:rsidRPr="000C1676">
        <w:rPr>
          <w:rStyle w:val="11"/>
          <w:color w:val="000000"/>
          <w:sz w:val="24"/>
          <w:szCs w:val="24"/>
          <w:lang w:val="kk-KZ"/>
        </w:rPr>
        <w:t xml:space="preserve">тек </w:t>
      </w:r>
      <w:r w:rsidRPr="000C1676">
        <w:rPr>
          <w:rStyle w:val="11"/>
          <w:color w:val="000000"/>
          <w:sz w:val="24"/>
          <w:szCs w:val="24"/>
          <w:lang w:val="kk-KZ" w:eastAsia="kk-KZ"/>
        </w:rPr>
        <w:t xml:space="preserve">адамға. </w:t>
      </w:r>
    </w:p>
    <w:p w:rsidR="00BD5131" w:rsidRPr="000C1676" w:rsidRDefault="00BD5131" w:rsidP="000C1676">
      <w:pPr>
        <w:spacing w:after="0" w:line="240" w:lineRule="auto"/>
        <w:rPr>
          <w:rStyle w:val="11"/>
          <w:color w:val="000000"/>
          <w:sz w:val="24"/>
          <w:szCs w:val="24"/>
          <w:lang w:val="kk-KZ" w:eastAsia="kk-KZ"/>
        </w:rPr>
      </w:pPr>
    </w:p>
    <w:p w:rsidR="00BD5131" w:rsidRPr="000C1676" w:rsidRDefault="00BD5131" w:rsidP="000C1676">
      <w:pPr>
        <w:spacing w:after="0" w:line="240" w:lineRule="auto"/>
        <w:rPr>
          <w:rStyle w:val="11"/>
          <w:color w:val="000000"/>
          <w:sz w:val="24"/>
          <w:szCs w:val="24"/>
          <w:lang w:val="kk-KZ" w:eastAsia="kk-KZ"/>
        </w:rPr>
      </w:pPr>
      <w:r w:rsidRPr="000C1676">
        <w:rPr>
          <w:rStyle w:val="11"/>
          <w:color w:val="000000"/>
          <w:sz w:val="24"/>
          <w:szCs w:val="24"/>
          <w:lang w:val="kk-KZ" w:eastAsia="kk-KZ"/>
        </w:rPr>
        <w:t>Қазынаң</w:t>
      </w:r>
      <w:r w:rsidR="00DD184E" w:rsidRPr="000C1676">
        <w:rPr>
          <w:rStyle w:val="11"/>
          <w:color w:val="000000"/>
          <w:sz w:val="24"/>
          <w:szCs w:val="24"/>
          <w:lang w:val="kk-KZ" w:eastAsia="kk-KZ"/>
        </w:rPr>
        <w:t>ды т</w:t>
      </w:r>
      <w:r w:rsidRPr="000C1676">
        <w:rPr>
          <w:rStyle w:val="11"/>
          <w:color w:val="000000"/>
          <w:sz w:val="24"/>
          <w:szCs w:val="24"/>
          <w:lang w:val="kk-KZ" w:eastAsia="kk-KZ"/>
        </w:rPr>
        <w:t>ұ</w:t>
      </w:r>
      <w:r w:rsidR="00DD184E" w:rsidRPr="000C1676">
        <w:rPr>
          <w:rStyle w:val="11"/>
          <w:color w:val="000000"/>
          <w:sz w:val="24"/>
          <w:szCs w:val="24"/>
          <w:lang w:val="kk-KZ" w:eastAsia="kk-KZ"/>
        </w:rPr>
        <w:t xml:space="preserve">яғын бағалар ма, </w:t>
      </w:r>
    </w:p>
    <w:p w:rsidR="00DD184E" w:rsidRPr="000C1676" w:rsidRDefault="00DD184E" w:rsidP="000C1676">
      <w:pPr>
        <w:spacing w:after="0" w:line="240" w:lineRule="auto"/>
        <w:rPr>
          <w:sz w:val="24"/>
          <w:szCs w:val="24"/>
          <w:lang w:val="kk-KZ"/>
        </w:rPr>
      </w:pPr>
      <w:r w:rsidRPr="000C1676">
        <w:rPr>
          <w:rStyle w:val="11"/>
          <w:color w:val="000000"/>
          <w:sz w:val="24"/>
          <w:szCs w:val="24"/>
          <w:lang w:val="kk-KZ" w:eastAsia="kk-KZ"/>
        </w:rPr>
        <w:t>Шырағы</w:t>
      </w:r>
      <w:r w:rsidR="00BD5131" w:rsidRPr="000C1676">
        <w:rPr>
          <w:rStyle w:val="11"/>
          <w:color w:val="000000"/>
          <w:sz w:val="24"/>
          <w:szCs w:val="24"/>
          <w:lang w:val="kk-KZ" w:eastAsia="kk-KZ"/>
        </w:rPr>
        <w:t>ң</w:t>
      </w:r>
      <w:r w:rsidRPr="000C1676">
        <w:rPr>
          <w:rStyle w:val="11"/>
          <w:color w:val="000000"/>
          <w:sz w:val="24"/>
          <w:szCs w:val="24"/>
          <w:lang w:val="kk-KZ" w:eastAsia="kk-KZ"/>
        </w:rPr>
        <w:t>ды өшірмей жаға алар ма.</w:t>
      </w:r>
    </w:p>
    <w:p w:rsidR="00DD184E" w:rsidRPr="000C1676" w:rsidRDefault="00DD184E" w:rsidP="000C1676">
      <w:pPr>
        <w:spacing w:after="0" w:line="240" w:lineRule="auto"/>
        <w:rPr>
          <w:sz w:val="24"/>
          <w:szCs w:val="24"/>
          <w:lang w:val="ru-RU"/>
        </w:rPr>
      </w:pPr>
      <w:r w:rsidRPr="000C1676">
        <w:rPr>
          <w:rStyle w:val="11"/>
          <w:color w:val="000000"/>
          <w:sz w:val="24"/>
          <w:szCs w:val="24"/>
          <w:lang w:val="ru-RU" w:eastAsia="kk-KZ"/>
        </w:rPr>
        <w:t xml:space="preserve">Жер шарында </w:t>
      </w:r>
      <w:r w:rsidRPr="000C1676">
        <w:rPr>
          <w:rStyle w:val="11"/>
          <w:color w:val="000000"/>
          <w:sz w:val="24"/>
          <w:szCs w:val="24"/>
          <w:lang w:val="ru-RU"/>
        </w:rPr>
        <w:t>бар а</w:t>
      </w:r>
      <w:r w:rsidR="00BD5131" w:rsidRPr="000C1676">
        <w:rPr>
          <w:rStyle w:val="11"/>
          <w:color w:val="000000"/>
          <w:sz w:val="24"/>
          <w:szCs w:val="24"/>
          <w:lang w:val="kk-KZ"/>
        </w:rPr>
        <w:t>қ</w:t>
      </w:r>
      <w:r w:rsidRPr="000C1676">
        <w:rPr>
          <w:rStyle w:val="11"/>
          <w:color w:val="000000"/>
          <w:sz w:val="24"/>
          <w:szCs w:val="24"/>
          <w:lang w:val="ru-RU"/>
        </w:rPr>
        <w:t xml:space="preserve">ын </w:t>
      </w:r>
      <w:r w:rsidRPr="000C1676">
        <w:rPr>
          <w:rStyle w:val="11"/>
          <w:color w:val="000000"/>
          <w:sz w:val="24"/>
          <w:szCs w:val="24"/>
          <w:lang w:val="ru-RU" w:eastAsia="kk-KZ"/>
        </w:rPr>
        <w:t xml:space="preserve">жырласа </w:t>
      </w:r>
      <w:r w:rsidRPr="000C1676">
        <w:rPr>
          <w:rStyle w:val="11"/>
          <w:color w:val="000000"/>
          <w:sz w:val="24"/>
          <w:szCs w:val="24"/>
          <w:lang w:val="ru-RU"/>
        </w:rPr>
        <w:t>да,</w:t>
      </w:r>
    </w:p>
    <w:p w:rsidR="00DD184E" w:rsidRPr="000C1676" w:rsidRDefault="00BD5131" w:rsidP="000C1676">
      <w:pPr>
        <w:spacing w:after="0" w:line="240" w:lineRule="auto"/>
        <w:rPr>
          <w:sz w:val="24"/>
          <w:szCs w:val="24"/>
          <w:lang w:val="ru-RU"/>
        </w:rPr>
      </w:pPr>
      <w:r w:rsidRPr="000C1676">
        <w:rPr>
          <w:rStyle w:val="11"/>
          <w:color w:val="000000"/>
          <w:sz w:val="24"/>
          <w:szCs w:val="24"/>
          <w:lang w:val="ru-RU" w:eastAsia="kk-KZ"/>
        </w:rPr>
        <w:t>Саған лайы</w:t>
      </w:r>
      <w:r w:rsidRPr="000C1676">
        <w:rPr>
          <w:rStyle w:val="11"/>
          <w:color w:val="000000"/>
          <w:sz w:val="24"/>
          <w:szCs w:val="24"/>
          <w:lang w:val="kk-KZ" w:eastAsia="kk-KZ"/>
        </w:rPr>
        <w:t>қ</w:t>
      </w:r>
      <w:r w:rsidR="00DD184E" w:rsidRPr="000C1676">
        <w:rPr>
          <w:rStyle w:val="11"/>
          <w:color w:val="000000"/>
          <w:sz w:val="24"/>
          <w:szCs w:val="24"/>
          <w:lang w:val="ru-RU" w:eastAsia="kk-KZ"/>
        </w:rPr>
        <w:t xml:space="preserve"> теңеуді таба алар ма.</w:t>
      </w:r>
    </w:p>
    <w:p w:rsidR="00DD184E" w:rsidRPr="000C1676" w:rsidRDefault="00DD184E" w:rsidP="000C1676">
      <w:pPr>
        <w:spacing w:after="0" w:line="240" w:lineRule="auto"/>
        <w:rPr>
          <w:sz w:val="24"/>
          <w:szCs w:val="24"/>
          <w:lang w:val="ru-RU"/>
        </w:rPr>
      </w:pPr>
      <w:r w:rsidRPr="000C1676">
        <w:rPr>
          <w:rStyle w:val="11"/>
          <w:color w:val="000000"/>
          <w:sz w:val="24"/>
          <w:szCs w:val="24"/>
          <w:lang w:val="ru-RU" w:eastAsia="kk-KZ"/>
        </w:rPr>
        <w:t>Талғамы кемеңгердін таудан асып,</w:t>
      </w:r>
    </w:p>
    <w:p w:rsidR="00DD184E" w:rsidRPr="000C1676" w:rsidRDefault="00DD184E" w:rsidP="000C1676">
      <w:pPr>
        <w:spacing w:after="0" w:line="240" w:lineRule="auto"/>
        <w:rPr>
          <w:rStyle w:val="11"/>
          <w:color w:val="000000"/>
          <w:sz w:val="24"/>
          <w:szCs w:val="24"/>
          <w:lang w:val="kk-KZ" w:eastAsia="kk-KZ"/>
        </w:rPr>
      </w:pPr>
      <w:r w:rsidRPr="000C1676">
        <w:rPr>
          <w:rStyle w:val="11"/>
          <w:color w:val="000000"/>
          <w:sz w:val="24"/>
          <w:szCs w:val="24"/>
          <w:lang w:val="ru-RU"/>
        </w:rPr>
        <w:t xml:space="preserve">Арманы </w:t>
      </w:r>
      <w:r w:rsidR="00BD5131" w:rsidRPr="000C1676">
        <w:rPr>
          <w:rStyle w:val="11"/>
          <w:color w:val="000000"/>
          <w:sz w:val="24"/>
          <w:szCs w:val="24"/>
          <w:lang w:val="ru-RU" w:eastAsia="kk-KZ"/>
        </w:rPr>
        <w:t>ас</w:t>
      </w:r>
      <w:r w:rsidR="00BD5131" w:rsidRPr="000C1676">
        <w:rPr>
          <w:rStyle w:val="11"/>
          <w:color w:val="000000"/>
          <w:sz w:val="24"/>
          <w:szCs w:val="24"/>
          <w:lang w:val="kk-KZ" w:eastAsia="kk-KZ"/>
        </w:rPr>
        <w:t>қ</w:t>
      </w:r>
      <w:r w:rsidRPr="000C1676">
        <w:rPr>
          <w:rStyle w:val="11"/>
          <w:color w:val="000000"/>
          <w:sz w:val="24"/>
          <w:szCs w:val="24"/>
          <w:lang w:val="ru-RU" w:eastAsia="kk-KZ"/>
        </w:rPr>
        <w:t>а</w:t>
      </w:r>
      <w:r w:rsidR="00BD5131" w:rsidRPr="000C1676">
        <w:rPr>
          <w:rStyle w:val="11"/>
          <w:color w:val="000000"/>
          <w:sz w:val="24"/>
          <w:szCs w:val="24"/>
          <w:lang w:val="kk-KZ" w:eastAsia="kk-KZ"/>
        </w:rPr>
        <w:t>қ</w:t>
      </w:r>
      <w:r w:rsidRPr="000C1676">
        <w:rPr>
          <w:rStyle w:val="11"/>
          <w:color w:val="000000"/>
          <w:sz w:val="24"/>
          <w:szCs w:val="24"/>
          <w:lang w:val="ru-RU" w:eastAsia="kk-KZ"/>
        </w:rPr>
        <w:t xml:space="preserve"> ойды</w:t>
      </w:r>
      <w:r w:rsidR="00BD5131" w:rsidRPr="000C1676">
        <w:rPr>
          <w:rStyle w:val="11"/>
          <w:color w:val="000000"/>
          <w:sz w:val="24"/>
          <w:szCs w:val="24"/>
          <w:lang w:val="kk-KZ" w:eastAsia="kk-KZ"/>
        </w:rPr>
        <w:t>ң</w:t>
      </w:r>
      <w:r w:rsidRPr="000C1676">
        <w:rPr>
          <w:rStyle w:val="11"/>
          <w:color w:val="000000"/>
          <w:sz w:val="24"/>
          <w:szCs w:val="24"/>
          <w:lang w:val="ru-RU" w:eastAsia="kk-KZ"/>
        </w:rPr>
        <w:t xml:space="preserve"> ағады алға.</w:t>
      </w:r>
    </w:p>
    <w:p w:rsidR="00BD5131" w:rsidRPr="000C1676" w:rsidRDefault="00BD5131" w:rsidP="000C1676">
      <w:pPr>
        <w:spacing w:after="0" w:line="240" w:lineRule="auto"/>
        <w:rPr>
          <w:sz w:val="24"/>
          <w:szCs w:val="24"/>
          <w:lang w:val="kk-KZ"/>
        </w:rPr>
      </w:pPr>
    </w:p>
    <w:p w:rsidR="00BD5131" w:rsidRPr="000C1676" w:rsidRDefault="00DD184E" w:rsidP="000C1676">
      <w:pPr>
        <w:spacing w:after="0" w:line="240" w:lineRule="auto"/>
        <w:rPr>
          <w:rStyle w:val="11"/>
          <w:color w:val="000000"/>
          <w:sz w:val="24"/>
          <w:szCs w:val="24"/>
          <w:lang w:val="kk-KZ" w:eastAsia="kk-KZ"/>
        </w:rPr>
      </w:pPr>
      <w:r w:rsidRPr="000C1676">
        <w:rPr>
          <w:rStyle w:val="11"/>
          <w:color w:val="000000"/>
          <w:sz w:val="24"/>
          <w:szCs w:val="24"/>
          <w:lang w:val="kk-KZ" w:eastAsia="kk-KZ"/>
        </w:rPr>
        <w:t>Қойыны ке</w:t>
      </w:r>
      <w:r w:rsidR="00BD5131" w:rsidRPr="000C1676">
        <w:rPr>
          <w:rStyle w:val="11"/>
          <w:color w:val="000000"/>
          <w:sz w:val="24"/>
          <w:szCs w:val="24"/>
          <w:lang w:val="kk-KZ" w:eastAsia="kk-KZ"/>
        </w:rPr>
        <w:t>ң</w:t>
      </w:r>
      <w:r w:rsidRPr="000C1676">
        <w:rPr>
          <w:rStyle w:val="11"/>
          <w:color w:val="000000"/>
          <w:sz w:val="24"/>
          <w:szCs w:val="24"/>
          <w:lang w:val="kk-KZ" w:eastAsia="kk-KZ"/>
        </w:rPr>
        <w:t xml:space="preserve"> </w:t>
      </w:r>
      <w:r w:rsidR="00BD5131" w:rsidRPr="000C1676">
        <w:rPr>
          <w:rStyle w:val="11"/>
          <w:color w:val="000000"/>
          <w:sz w:val="24"/>
          <w:szCs w:val="24"/>
          <w:lang w:val="kk-KZ"/>
        </w:rPr>
        <w:t>қ</w:t>
      </w:r>
      <w:r w:rsidRPr="000C1676">
        <w:rPr>
          <w:rStyle w:val="11"/>
          <w:color w:val="000000"/>
          <w:sz w:val="24"/>
          <w:szCs w:val="24"/>
          <w:lang w:val="kk-KZ"/>
        </w:rPr>
        <w:t>о</w:t>
      </w:r>
      <w:r w:rsidR="00BD5131" w:rsidRPr="000C1676">
        <w:rPr>
          <w:rStyle w:val="11"/>
          <w:color w:val="000000"/>
          <w:sz w:val="24"/>
          <w:szCs w:val="24"/>
          <w:lang w:val="kk-KZ"/>
        </w:rPr>
        <w:t>ң</w:t>
      </w:r>
      <w:r w:rsidRPr="000C1676">
        <w:rPr>
          <w:rStyle w:val="11"/>
          <w:color w:val="000000"/>
          <w:sz w:val="24"/>
          <w:szCs w:val="24"/>
          <w:lang w:val="kk-KZ"/>
        </w:rPr>
        <w:t xml:space="preserve">ыр дала </w:t>
      </w:r>
      <w:r w:rsidRPr="000C1676">
        <w:rPr>
          <w:rStyle w:val="11"/>
          <w:color w:val="000000"/>
          <w:sz w:val="24"/>
          <w:szCs w:val="24"/>
          <w:lang w:val="kk-KZ" w:eastAsia="kk-KZ"/>
        </w:rPr>
        <w:t>сия</w:t>
      </w:r>
      <w:r w:rsidR="00BD5131" w:rsidRPr="000C1676">
        <w:rPr>
          <w:rStyle w:val="11"/>
          <w:color w:val="000000"/>
          <w:sz w:val="24"/>
          <w:szCs w:val="24"/>
          <w:lang w:val="kk-KZ" w:eastAsia="kk-KZ"/>
        </w:rPr>
        <w:t>қ</w:t>
      </w:r>
      <w:r w:rsidRPr="000C1676">
        <w:rPr>
          <w:rStyle w:val="11"/>
          <w:color w:val="000000"/>
          <w:sz w:val="24"/>
          <w:szCs w:val="24"/>
          <w:lang w:val="kk-KZ" w:eastAsia="kk-KZ"/>
        </w:rPr>
        <w:t xml:space="preserve">танып, </w:t>
      </w:r>
    </w:p>
    <w:p w:rsidR="00BD5131" w:rsidRPr="000C1676" w:rsidRDefault="00DD184E" w:rsidP="000C1676">
      <w:pPr>
        <w:spacing w:after="0" w:line="240" w:lineRule="auto"/>
        <w:rPr>
          <w:rStyle w:val="11"/>
          <w:color w:val="000000"/>
          <w:sz w:val="24"/>
          <w:szCs w:val="24"/>
          <w:lang w:val="kk-KZ" w:eastAsia="kk-KZ"/>
        </w:rPr>
      </w:pPr>
      <w:r w:rsidRPr="000C1676">
        <w:rPr>
          <w:rStyle w:val="11"/>
          <w:color w:val="000000"/>
          <w:sz w:val="24"/>
          <w:szCs w:val="24"/>
          <w:lang w:val="kk-KZ" w:eastAsia="kk-KZ"/>
        </w:rPr>
        <w:t>Өтті Абай жыр мүсіндеп, күй а</w:t>
      </w:r>
      <w:r w:rsidR="00BD5131" w:rsidRPr="000C1676">
        <w:rPr>
          <w:rStyle w:val="11"/>
          <w:color w:val="000000"/>
          <w:sz w:val="24"/>
          <w:szCs w:val="24"/>
          <w:lang w:val="kk-KZ" w:eastAsia="kk-KZ"/>
        </w:rPr>
        <w:t>қ</w:t>
      </w:r>
      <w:r w:rsidRPr="000C1676">
        <w:rPr>
          <w:rStyle w:val="11"/>
          <w:color w:val="000000"/>
          <w:sz w:val="24"/>
          <w:szCs w:val="24"/>
          <w:lang w:val="kk-KZ" w:eastAsia="kk-KZ"/>
        </w:rPr>
        <w:t xml:space="preserve">тарып. </w:t>
      </w:r>
    </w:p>
    <w:p w:rsidR="00BD5131" w:rsidRPr="000C1676" w:rsidRDefault="00DD184E" w:rsidP="000C1676">
      <w:pPr>
        <w:spacing w:after="0" w:line="240" w:lineRule="auto"/>
        <w:rPr>
          <w:rStyle w:val="11"/>
          <w:color w:val="000000"/>
          <w:sz w:val="24"/>
          <w:szCs w:val="24"/>
          <w:lang w:val="kk-KZ" w:eastAsia="kk-KZ"/>
        </w:rPr>
      </w:pPr>
      <w:r w:rsidRPr="000C1676">
        <w:rPr>
          <w:rStyle w:val="11"/>
          <w:color w:val="000000"/>
          <w:sz w:val="24"/>
          <w:szCs w:val="24"/>
          <w:lang w:val="kk-KZ" w:eastAsia="kk-KZ"/>
        </w:rPr>
        <w:t xml:space="preserve">Өмір деп өксігенде өлеңімен </w:t>
      </w:r>
    </w:p>
    <w:p w:rsidR="00BD5131" w:rsidRPr="000C1676" w:rsidRDefault="00DD184E" w:rsidP="000C1676">
      <w:pPr>
        <w:spacing w:after="0" w:line="240" w:lineRule="auto"/>
        <w:rPr>
          <w:rStyle w:val="11"/>
          <w:color w:val="000000"/>
          <w:sz w:val="24"/>
          <w:szCs w:val="24"/>
          <w:lang w:val="kk-KZ" w:eastAsia="kk-KZ"/>
        </w:rPr>
      </w:pPr>
      <w:r w:rsidRPr="000C1676">
        <w:rPr>
          <w:rStyle w:val="11"/>
          <w:color w:val="000000"/>
          <w:sz w:val="24"/>
          <w:szCs w:val="24"/>
          <w:lang w:val="kk-KZ" w:eastAsia="kk-KZ"/>
        </w:rPr>
        <w:t>Ол өзін жырыменен ж</w:t>
      </w:r>
      <w:r w:rsidR="00BD5131" w:rsidRPr="000C1676">
        <w:rPr>
          <w:rStyle w:val="11"/>
          <w:color w:val="000000"/>
          <w:sz w:val="24"/>
          <w:szCs w:val="24"/>
          <w:lang w:val="kk-KZ" w:eastAsia="kk-KZ"/>
        </w:rPr>
        <w:t>ұ</w:t>
      </w:r>
      <w:r w:rsidRPr="000C1676">
        <w:rPr>
          <w:rStyle w:val="11"/>
          <w:color w:val="000000"/>
          <w:sz w:val="24"/>
          <w:szCs w:val="24"/>
          <w:lang w:val="kk-KZ" w:eastAsia="kk-KZ"/>
        </w:rPr>
        <w:t>батты аны</w:t>
      </w:r>
      <w:r w:rsidR="00BD5131" w:rsidRPr="000C1676">
        <w:rPr>
          <w:rStyle w:val="11"/>
          <w:color w:val="000000"/>
          <w:sz w:val="24"/>
          <w:szCs w:val="24"/>
          <w:lang w:val="kk-KZ" w:eastAsia="kk-KZ"/>
        </w:rPr>
        <w:t>қ</w:t>
      </w:r>
      <w:r w:rsidRPr="000C1676">
        <w:rPr>
          <w:rStyle w:val="11"/>
          <w:color w:val="000000"/>
          <w:sz w:val="24"/>
          <w:szCs w:val="24"/>
          <w:lang w:val="kk-KZ" w:eastAsia="kk-KZ"/>
        </w:rPr>
        <w:t xml:space="preserve">. </w:t>
      </w:r>
    </w:p>
    <w:p w:rsidR="00DD184E" w:rsidRPr="000C1676" w:rsidRDefault="00BD5131" w:rsidP="000C1676">
      <w:pPr>
        <w:spacing w:after="0" w:line="240" w:lineRule="auto"/>
        <w:rPr>
          <w:sz w:val="24"/>
          <w:szCs w:val="24"/>
          <w:lang w:val="kk-KZ"/>
        </w:rPr>
      </w:pPr>
      <w:r w:rsidRPr="000C1676">
        <w:rPr>
          <w:rStyle w:val="11"/>
          <w:color w:val="000000"/>
          <w:sz w:val="24"/>
          <w:szCs w:val="24"/>
          <w:lang w:val="kk-KZ" w:eastAsia="kk-KZ"/>
        </w:rPr>
        <w:t>Еренім ең</w:t>
      </w:r>
      <w:r w:rsidR="00DD184E" w:rsidRPr="000C1676">
        <w:rPr>
          <w:rStyle w:val="11"/>
          <w:color w:val="000000"/>
          <w:sz w:val="24"/>
          <w:szCs w:val="24"/>
          <w:lang w:val="kk-KZ" w:eastAsia="kk-KZ"/>
        </w:rPr>
        <w:t>іреген ел алдында,</w:t>
      </w:r>
    </w:p>
    <w:p w:rsidR="00BD5131" w:rsidRPr="000C1676" w:rsidRDefault="00BD5131" w:rsidP="000C1676">
      <w:pPr>
        <w:spacing w:after="0" w:line="240" w:lineRule="auto"/>
        <w:rPr>
          <w:rStyle w:val="11"/>
          <w:color w:val="000000"/>
          <w:sz w:val="24"/>
          <w:szCs w:val="24"/>
          <w:lang w:val="kk-KZ" w:eastAsia="kk-KZ"/>
        </w:rPr>
      </w:pPr>
      <w:r w:rsidRPr="000C1676">
        <w:rPr>
          <w:rStyle w:val="11"/>
          <w:color w:val="000000"/>
          <w:sz w:val="24"/>
          <w:szCs w:val="24"/>
          <w:lang w:val="kk-KZ" w:eastAsia="kk-KZ"/>
        </w:rPr>
        <w:t>Сияқты келе жатқ</w:t>
      </w:r>
      <w:r w:rsidR="00DD184E" w:rsidRPr="000C1676">
        <w:rPr>
          <w:rStyle w:val="11"/>
          <w:color w:val="000000"/>
          <w:sz w:val="24"/>
          <w:szCs w:val="24"/>
          <w:lang w:val="kk-KZ" w:eastAsia="kk-KZ"/>
        </w:rPr>
        <w:t>ан шыра</w:t>
      </w:r>
      <w:r w:rsidRPr="000C1676">
        <w:rPr>
          <w:rStyle w:val="11"/>
          <w:color w:val="000000"/>
          <w:sz w:val="24"/>
          <w:szCs w:val="24"/>
          <w:lang w:val="kk-KZ" w:eastAsia="kk-KZ"/>
        </w:rPr>
        <w:t>қ</w:t>
      </w:r>
      <w:r w:rsidR="00DD184E" w:rsidRPr="000C1676">
        <w:rPr>
          <w:rStyle w:val="11"/>
          <w:color w:val="000000"/>
          <w:sz w:val="24"/>
          <w:szCs w:val="24"/>
          <w:lang w:val="kk-KZ" w:eastAsia="kk-KZ"/>
        </w:rPr>
        <w:t xml:space="preserve">ты алып. </w:t>
      </w:r>
    </w:p>
    <w:p w:rsidR="00BD5131" w:rsidRPr="000C1676" w:rsidRDefault="00BD5131" w:rsidP="000C1676">
      <w:pPr>
        <w:spacing w:after="0" w:line="240" w:lineRule="auto"/>
        <w:rPr>
          <w:rStyle w:val="11"/>
          <w:color w:val="000000"/>
          <w:sz w:val="24"/>
          <w:szCs w:val="24"/>
          <w:lang w:val="kk-KZ" w:eastAsia="kk-KZ"/>
        </w:rPr>
      </w:pPr>
    </w:p>
    <w:p w:rsidR="00DD184E" w:rsidRPr="000C1676" w:rsidRDefault="00BD5131" w:rsidP="000C1676">
      <w:pPr>
        <w:spacing w:after="0" w:line="240" w:lineRule="auto"/>
        <w:rPr>
          <w:sz w:val="24"/>
          <w:szCs w:val="24"/>
          <w:lang w:val="kk-KZ"/>
        </w:rPr>
      </w:pPr>
      <w:r w:rsidRPr="000C1676">
        <w:rPr>
          <w:rStyle w:val="11"/>
          <w:color w:val="000000"/>
          <w:sz w:val="24"/>
          <w:szCs w:val="24"/>
          <w:lang w:val="kk-KZ" w:eastAsia="kk-KZ"/>
        </w:rPr>
        <w:t>Құ</w:t>
      </w:r>
      <w:r w:rsidR="00DD184E" w:rsidRPr="000C1676">
        <w:rPr>
          <w:rStyle w:val="11"/>
          <w:color w:val="000000"/>
          <w:sz w:val="24"/>
          <w:szCs w:val="24"/>
          <w:lang w:val="kk-KZ" w:eastAsia="kk-KZ"/>
        </w:rPr>
        <w:t>діретті данагөй - жыр тә</w:t>
      </w:r>
      <w:r w:rsidRPr="000C1676">
        <w:rPr>
          <w:rStyle w:val="11"/>
          <w:color w:val="000000"/>
          <w:sz w:val="24"/>
          <w:szCs w:val="24"/>
          <w:lang w:val="kk-KZ" w:eastAsia="kk-KZ"/>
        </w:rPr>
        <w:t>ң</w:t>
      </w:r>
      <w:r w:rsidR="00DD184E" w:rsidRPr="000C1676">
        <w:rPr>
          <w:rStyle w:val="11"/>
          <w:color w:val="000000"/>
          <w:sz w:val="24"/>
          <w:szCs w:val="24"/>
          <w:lang w:val="kk-KZ" w:eastAsia="kk-KZ"/>
        </w:rPr>
        <w:t>ірім,</w:t>
      </w:r>
    </w:p>
    <w:p w:rsidR="00BD5131" w:rsidRPr="000C1676" w:rsidRDefault="00BD5131" w:rsidP="000C1676">
      <w:pPr>
        <w:spacing w:after="0" w:line="240" w:lineRule="auto"/>
        <w:rPr>
          <w:rStyle w:val="11"/>
          <w:color w:val="000000"/>
          <w:sz w:val="24"/>
          <w:szCs w:val="24"/>
          <w:lang w:val="kk-KZ" w:eastAsia="kk-KZ"/>
        </w:rPr>
      </w:pPr>
      <w:r w:rsidRPr="000C1676">
        <w:rPr>
          <w:rStyle w:val="11"/>
          <w:color w:val="000000"/>
          <w:sz w:val="24"/>
          <w:szCs w:val="24"/>
          <w:lang w:val="kk-KZ" w:eastAsia="kk-KZ"/>
        </w:rPr>
        <w:t>Тәң</w:t>
      </w:r>
      <w:r w:rsidR="00DD184E" w:rsidRPr="000C1676">
        <w:rPr>
          <w:rStyle w:val="11"/>
          <w:color w:val="000000"/>
          <w:sz w:val="24"/>
          <w:szCs w:val="24"/>
          <w:lang w:val="kk-KZ" w:eastAsia="kk-KZ"/>
        </w:rPr>
        <w:t xml:space="preserve">ір - жырдың мен де бір </w:t>
      </w:r>
      <w:r w:rsidRPr="000C1676">
        <w:rPr>
          <w:rStyle w:val="11"/>
          <w:color w:val="000000"/>
          <w:sz w:val="24"/>
          <w:szCs w:val="24"/>
          <w:lang w:val="kk-KZ" w:eastAsia="kk-KZ"/>
        </w:rPr>
        <w:t>ұ</w:t>
      </w:r>
      <w:r w:rsidR="00DD184E" w:rsidRPr="000C1676">
        <w:rPr>
          <w:rStyle w:val="11"/>
          <w:color w:val="000000"/>
          <w:sz w:val="24"/>
          <w:szCs w:val="24"/>
          <w:lang w:val="kk-KZ" w:eastAsia="kk-KZ"/>
        </w:rPr>
        <w:t xml:space="preserve">рпағымын. </w:t>
      </w:r>
    </w:p>
    <w:p w:rsidR="00DD184E" w:rsidRPr="000C1676" w:rsidRDefault="00DD184E" w:rsidP="000C1676">
      <w:pPr>
        <w:spacing w:after="0" w:line="240" w:lineRule="auto"/>
        <w:rPr>
          <w:sz w:val="24"/>
          <w:szCs w:val="24"/>
          <w:lang w:val="kk-KZ"/>
        </w:rPr>
      </w:pPr>
      <w:r w:rsidRPr="000C1676">
        <w:rPr>
          <w:rStyle w:val="11"/>
          <w:color w:val="000000"/>
          <w:sz w:val="24"/>
          <w:szCs w:val="24"/>
          <w:lang w:val="kk-KZ" w:eastAsia="kk-KZ"/>
        </w:rPr>
        <w:t>Түсініктің білемін е</w:t>
      </w:r>
      <w:r w:rsidR="00BD5131" w:rsidRPr="000C1676">
        <w:rPr>
          <w:rStyle w:val="11"/>
          <w:color w:val="000000"/>
          <w:sz w:val="24"/>
          <w:szCs w:val="24"/>
          <w:lang w:val="kk-KZ" w:eastAsia="kk-KZ"/>
        </w:rPr>
        <w:t>ң</w:t>
      </w:r>
      <w:r w:rsidRPr="000C1676">
        <w:rPr>
          <w:rStyle w:val="11"/>
          <w:color w:val="000000"/>
          <w:sz w:val="24"/>
          <w:szCs w:val="24"/>
          <w:lang w:val="kk-KZ" w:eastAsia="kk-KZ"/>
        </w:rPr>
        <w:t xml:space="preserve"> биігін,</w:t>
      </w:r>
    </w:p>
    <w:p w:rsidR="00DD184E" w:rsidRPr="000C1676" w:rsidRDefault="00DD184E" w:rsidP="000C1676">
      <w:pPr>
        <w:spacing w:after="0" w:line="240" w:lineRule="auto"/>
        <w:rPr>
          <w:sz w:val="24"/>
          <w:szCs w:val="24"/>
          <w:lang w:val="kk-KZ"/>
        </w:rPr>
      </w:pPr>
      <w:r w:rsidRPr="000C1676">
        <w:rPr>
          <w:rStyle w:val="11"/>
          <w:color w:val="000000"/>
          <w:sz w:val="24"/>
          <w:szCs w:val="24"/>
          <w:lang w:val="kk-KZ" w:eastAsia="kk-KZ"/>
        </w:rPr>
        <w:t>Кісіліктін білемін тұлпары кім.</w:t>
      </w:r>
    </w:p>
    <w:p w:rsidR="00BD5131" w:rsidRPr="000C1676" w:rsidRDefault="00BD5131" w:rsidP="000C1676">
      <w:pPr>
        <w:spacing w:after="0" w:line="240" w:lineRule="auto"/>
        <w:rPr>
          <w:rStyle w:val="11"/>
          <w:color w:val="000000"/>
          <w:sz w:val="24"/>
          <w:szCs w:val="24"/>
          <w:lang w:val="kk-KZ" w:eastAsia="kk-KZ"/>
        </w:rPr>
      </w:pPr>
      <w:r w:rsidRPr="000C1676">
        <w:rPr>
          <w:rStyle w:val="11"/>
          <w:color w:val="000000"/>
          <w:sz w:val="24"/>
          <w:szCs w:val="24"/>
          <w:lang w:val="kk-KZ" w:eastAsia="kk-KZ"/>
        </w:rPr>
        <w:t>Ұ</w:t>
      </w:r>
      <w:r w:rsidR="00DD184E" w:rsidRPr="000C1676">
        <w:rPr>
          <w:rStyle w:val="11"/>
          <w:color w:val="000000"/>
          <w:sz w:val="24"/>
          <w:szCs w:val="24"/>
          <w:lang w:val="kk-KZ" w:eastAsia="kk-KZ"/>
        </w:rPr>
        <w:t>рпағыңа нұс</w:t>
      </w:r>
      <w:r w:rsidRPr="000C1676">
        <w:rPr>
          <w:rStyle w:val="11"/>
          <w:color w:val="000000"/>
          <w:sz w:val="24"/>
          <w:szCs w:val="24"/>
          <w:lang w:val="kk-KZ" w:eastAsia="kk-KZ"/>
        </w:rPr>
        <w:t>қ</w:t>
      </w:r>
      <w:r w:rsidR="00DD184E" w:rsidRPr="000C1676">
        <w:rPr>
          <w:rStyle w:val="11"/>
          <w:color w:val="000000"/>
          <w:sz w:val="24"/>
          <w:szCs w:val="24"/>
          <w:lang w:val="kk-KZ" w:eastAsia="kk-KZ"/>
        </w:rPr>
        <w:t xml:space="preserve">ай бер </w:t>
      </w:r>
      <w:r w:rsidR="00DD184E" w:rsidRPr="000C1676">
        <w:rPr>
          <w:rStyle w:val="11"/>
          <w:color w:val="000000"/>
          <w:sz w:val="24"/>
          <w:szCs w:val="24"/>
          <w:lang w:val="kk-KZ"/>
        </w:rPr>
        <w:t xml:space="preserve">тура </w:t>
      </w:r>
      <w:r w:rsidR="00DD184E" w:rsidRPr="000C1676">
        <w:rPr>
          <w:rStyle w:val="11"/>
          <w:color w:val="000000"/>
          <w:sz w:val="24"/>
          <w:szCs w:val="24"/>
          <w:lang w:val="kk-KZ" w:eastAsia="kk-KZ"/>
        </w:rPr>
        <w:t xml:space="preserve">жолды, </w:t>
      </w:r>
    </w:p>
    <w:p w:rsidR="00DD184E" w:rsidRPr="000C1676" w:rsidRDefault="00DD184E" w:rsidP="000C1676">
      <w:pPr>
        <w:spacing w:after="0" w:line="240" w:lineRule="auto"/>
        <w:rPr>
          <w:rStyle w:val="11"/>
          <w:color w:val="000000"/>
          <w:sz w:val="24"/>
          <w:szCs w:val="24"/>
          <w:lang w:val="kk-KZ" w:eastAsia="kk-KZ"/>
        </w:rPr>
      </w:pPr>
      <w:r w:rsidRPr="000C1676">
        <w:rPr>
          <w:rStyle w:val="11"/>
          <w:color w:val="000000"/>
          <w:sz w:val="24"/>
          <w:szCs w:val="24"/>
          <w:lang w:val="kk-KZ" w:eastAsia="kk-KZ"/>
        </w:rPr>
        <w:t>Уланбасын, солмасын гүл-тамырым</w:t>
      </w:r>
      <w:r w:rsidR="00BD5131" w:rsidRPr="000C1676">
        <w:rPr>
          <w:rStyle w:val="11"/>
          <w:color w:val="000000"/>
          <w:sz w:val="24"/>
          <w:szCs w:val="24"/>
          <w:lang w:val="kk-KZ" w:eastAsia="kk-KZ"/>
        </w:rPr>
        <w:t>!</w:t>
      </w:r>
      <w:r w:rsidRPr="000C1676">
        <w:rPr>
          <w:rStyle w:val="11"/>
          <w:color w:val="000000"/>
          <w:sz w:val="24"/>
          <w:szCs w:val="24"/>
          <w:lang w:val="kk-KZ" w:eastAsia="kk-KZ"/>
        </w:rPr>
        <w:t>...</w:t>
      </w:r>
    </w:p>
    <w:p w:rsidR="00BD5131" w:rsidRPr="000C1676" w:rsidRDefault="00BD5131" w:rsidP="000C1676">
      <w:pPr>
        <w:spacing w:after="0" w:line="240" w:lineRule="auto"/>
        <w:rPr>
          <w:rStyle w:val="11"/>
          <w:color w:val="000000"/>
          <w:sz w:val="24"/>
          <w:szCs w:val="24"/>
          <w:lang w:val="kk-KZ" w:eastAsia="kk-KZ"/>
        </w:rPr>
      </w:pPr>
    </w:p>
    <w:p w:rsidR="00BD5131" w:rsidRPr="000C1676" w:rsidRDefault="00BD5131" w:rsidP="000C1676">
      <w:pPr>
        <w:spacing w:after="0" w:line="240" w:lineRule="auto"/>
        <w:rPr>
          <w:rStyle w:val="11"/>
          <w:color w:val="000000"/>
          <w:sz w:val="24"/>
          <w:szCs w:val="24"/>
          <w:lang w:val="kk-KZ" w:eastAsia="kk-KZ"/>
        </w:rPr>
      </w:pPr>
    </w:p>
    <w:p w:rsidR="00BD5131" w:rsidRPr="000C1676" w:rsidRDefault="00BD5131" w:rsidP="000C1676">
      <w:pPr>
        <w:spacing w:after="0" w:line="240" w:lineRule="auto"/>
        <w:rPr>
          <w:rStyle w:val="11"/>
          <w:color w:val="000000"/>
          <w:sz w:val="24"/>
          <w:szCs w:val="24"/>
          <w:lang w:val="kk-KZ" w:eastAsia="kk-KZ"/>
        </w:rPr>
      </w:pPr>
      <w:r w:rsidRPr="000C1676">
        <w:rPr>
          <w:rStyle w:val="11"/>
          <w:color w:val="000000"/>
          <w:sz w:val="24"/>
          <w:szCs w:val="24"/>
          <w:lang w:val="kk-KZ" w:eastAsia="kk-KZ"/>
        </w:rPr>
        <w:t>ЖЫР АБЫЗЫ ЖАМБЫЛҒА</w:t>
      </w:r>
    </w:p>
    <w:p w:rsidR="007146FE" w:rsidRPr="000C1676" w:rsidRDefault="007146FE" w:rsidP="000C1676">
      <w:pPr>
        <w:pStyle w:val="a5"/>
        <w:rPr>
          <w:rStyle w:val="11"/>
          <w:color w:val="000000"/>
          <w:sz w:val="24"/>
          <w:szCs w:val="24"/>
          <w:lang w:val="kk-KZ" w:eastAsia="kk-KZ"/>
        </w:rPr>
      </w:pPr>
      <w:r w:rsidRPr="000C1676">
        <w:rPr>
          <w:rStyle w:val="11"/>
          <w:color w:val="000000"/>
          <w:sz w:val="24"/>
          <w:szCs w:val="24"/>
          <w:lang w:val="kk-KZ"/>
        </w:rPr>
        <w:t xml:space="preserve">Аспандап арман </w:t>
      </w:r>
      <w:r w:rsidRPr="000C1676">
        <w:rPr>
          <w:rStyle w:val="11"/>
          <w:color w:val="000000"/>
          <w:sz w:val="24"/>
          <w:szCs w:val="24"/>
          <w:lang w:val="kk-KZ" w:eastAsia="kk-KZ"/>
        </w:rPr>
        <w:t xml:space="preserve">Құсым самғар жерім, </w:t>
      </w:r>
    </w:p>
    <w:p w:rsidR="007146FE" w:rsidRPr="000C1676" w:rsidRDefault="007146FE" w:rsidP="000C1676">
      <w:pPr>
        <w:pStyle w:val="a5"/>
        <w:rPr>
          <w:sz w:val="24"/>
          <w:szCs w:val="24"/>
          <w:lang w:val="kk-KZ"/>
        </w:rPr>
      </w:pPr>
      <w:r w:rsidRPr="000C1676">
        <w:rPr>
          <w:rStyle w:val="11"/>
          <w:color w:val="000000"/>
          <w:sz w:val="24"/>
          <w:szCs w:val="24"/>
          <w:lang w:val="kk-KZ" w:eastAsia="kk-KZ"/>
        </w:rPr>
        <w:t>Армысың Алатаудай заңғар елім.</w:t>
      </w:r>
    </w:p>
    <w:p w:rsidR="007146FE" w:rsidRPr="000C1676" w:rsidRDefault="007146FE" w:rsidP="000C1676">
      <w:pPr>
        <w:pStyle w:val="a5"/>
        <w:rPr>
          <w:sz w:val="24"/>
          <w:szCs w:val="24"/>
          <w:lang w:val="kk-KZ"/>
        </w:rPr>
      </w:pPr>
      <w:r w:rsidRPr="000C1676">
        <w:rPr>
          <w:rStyle w:val="11"/>
          <w:color w:val="000000"/>
          <w:sz w:val="24"/>
          <w:szCs w:val="24"/>
          <w:lang w:val="kk-KZ" w:eastAsia="kk-KZ"/>
        </w:rPr>
        <w:t>Қолдаса ұлы Жамбыл әруағы,</w:t>
      </w:r>
    </w:p>
    <w:p w:rsidR="007146FE" w:rsidRPr="000C1676" w:rsidRDefault="007146FE" w:rsidP="000C1676">
      <w:pPr>
        <w:pStyle w:val="a5"/>
        <w:rPr>
          <w:rStyle w:val="11"/>
          <w:color w:val="000000"/>
          <w:sz w:val="24"/>
          <w:szCs w:val="24"/>
          <w:lang w:val="kk-KZ" w:eastAsia="kk-KZ"/>
        </w:rPr>
      </w:pPr>
      <w:r w:rsidRPr="000C1676">
        <w:rPr>
          <w:rStyle w:val="11"/>
          <w:color w:val="000000"/>
          <w:sz w:val="24"/>
          <w:szCs w:val="24"/>
          <w:lang w:val="kk-KZ" w:eastAsia="kk-KZ"/>
        </w:rPr>
        <w:t xml:space="preserve">Тамылжып тұла бойым, тарҚар шерім. </w:t>
      </w:r>
    </w:p>
    <w:p w:rsidR="007146FE" w:rsidRPr="000C1676" w:rsidRDefault="007146FE" w:rsidP="000C1676">
      <w:pPr>
        <w:pStyle w:val="a5"/>
        <w:rPr>
          <w:rStyle w:val="11"/>
          <w:color w:val="000000"/>
          <w:sz w:val="24"/>
          <w:szCs w:val="24"/>
          <w:lang w:val="kk-KZ" w:eastAsia="kk-KZ"/>
        </w:rPr>
      </w:pPr>
    </w:p>
    <w:p w:rsidR="007146FE" w:rsidRPr="000C1676" w:rsidRDefault="007146FE" w:rsidP="000C1676">
      <w:pPr>
        <w:pStyle w:val="a5"/>
        <w:rPr>
          <w:rStyle w:val="11"/>
          <w:color w:val="000000"/>
          <w:sz w:val="24"/>
          <w:szCs w:val="24"/>
          <w:lang w:val="kk-KZ" w:eastAsia="kk-KZ"/>
        </w:rPr>
      </w:pPr>
      <w:r w:rsidRPr="000C1676">
        <w:rPr>
          <w:rStyle w:val="11"/>
          <w:color w:val="000000"/>
          <w:sz w:val="24"/>
          <w:szCs w:val="24"/>
          <w:lang w:val="kk-KZ" w:eastAsia="kk-KZ"/>
        </w:rPr>
        <w:t xml:space="preserve">Асаңды ұстар тұяғың болсам деп ем, </w:t>
      </w:r>
    </w:p>
    <w:p w:rsidR="007146FE" w:rsidRPr="000C1676" w:rsidRDefault="007146FE" w:rsidP="000C1676">
      <w:pPr>
        <w:pStyle w:val="a5"/>
        <w:rPr>
          <w:rStyle w:val="11"/>
          <w:color w:val="000000"/>
          <w:sz w:val="24"/>
          <w:szCs w:val="24"/>
          <w:lang w:val="kk-KZ" w:eastAsia="kk-KZ"/>
        </w:rPr>
      </w:pPr>
      <w:r w:rsidRPr="000C1676">
        <w:rPr>
          <w:rStyle w:val="11"/>
          <w:color w:val="000000"/>
          <w:sz w:val="24"/>
          <w:szCs w:val="24"/>
          <w:lang w:val="kk-KZ" w:eastAsia="kk-KZ"/>
        </w:rPr>
        <w:t xml:space="preserve">Жаңа туған айға ұқсап толсам деп ем. </w:t>
      </w:r>
    </w:p>
    <w:p w:rsidR="007146FE" w:rsidRPr="000C1676" w:rsidRDefault="007146FE" w:rsidP="000C1676">
      <w:pPr>
        <w:pStyle w:val="a5"/>
        <w:rPr>
          <w:rStyle w:val="11"/>
          <w:color w:val="000000"/>
          <w:sz w:val="24"/>
          <w:szCs w:val="24"/>
          <w:lang w:val="kk-KZ" w:eastAsia="kk-KZ"/>
        </w:rPr>
      </w:pPr>
      <w:r w:rsidRPr="000C1676">
        <w:rPr>
          <w:rStyle w:val="11"/>
          <w:color w:val="000000"/>
          <w:sz w:val="24"/>
          <w:szCs w:val="24"/>
          <w:lang w:val="kk-KZ" w:eastAsia="kk-KZ"/>
        </w:rPr>
        <w:t xml:space="preserve">Үзеңгісі үзбе алтын пырағыңның, </w:t>
      </w:r>
    </w:p>
    <w:p w:rsidR="007146FE" w:rsidRPr="000C1676" w:rsidRDefault="007146FE" w:rsidP="000C1676">
      <w:pPr>
        <w:pStyle w:val="a5"/>
        <w:rPr>
          <w:rStyle w:val="11"/>
          <w:color w:val="000000"/>
          <w:sz w:val="24"/>
          <w:szCs w:val="24"/>
          <w:lang w:val="kk-KZ" w:eastAsia="kk-KZ"/>
        </w:rPr>
      </w:pPr>
      <w:r w:rsidRPr="000C1676">
        <w:rPr>
          <w:rStyle w:val="11"/>
          <w:color w:val="000000"/>
          <w:sz w:val="24"/>
          <w:szCs w:val="24"/>
          <w:lang w:val="kk-KZ" w:eastAsia="kk-KZ"/>
        </w:rPr>
        <w:t xml:space="preserve">Үстіне бір сәт, шіркін, қонсам деп ем. </w:t>
      </w:r>
    </w:p>
    <w:p w:rsidR="007146FE" w:rsidRPr="000C1676" w:rsidRDefault="007146FE" w:rsidP="000C1676">
      <w:pPr>
        <w:pStyle w:val="a5"/>
        <w:rPr>
          <w:rStyle w:val="11"/>
          <w:color w:val="000000"/>
          <w:sz w:val="24"/>
          <w:szCs w:val="24"/>
          <w:lang w:val="kk-KZ" w:eastAsia="kk-KZ"/>
        </w:rPr>
      </w:pPr>
    </w:p>
    <w:p w:rsidR="007146FE" w:rsidRPr="000C1676" w:rsidRDefault="007146FE" w:rsidP="000C1676">
      <w:pPr>
        <w:pStyle w:val="a5"/>
        <w:rPr>
          <w:sz w:val="24"/>
          <w:szCs w:val="24"/>
          <w:lang w:val="kk-KZ"/>
        </w:rPr>
      </w:pPr>
      <w:r w:rsidRPr="000C1676">
        <w:rPr>
          <w:rStyle w:val="11"/>
          <w:color w:val="000000"/>
          <w:sz w:val="24"/>
          <w:szCs w:val="24"/>
          <w:lang w:val="kk-KZ" w:eastAsia="kk-KZ"/>
        </w:rPr>
        <w:t>Жырыңа арттағы ұрпақ әлі де таң,</w:t>
      </w:r>
    </w:p>
    <w:p w:rsidR="007146FE" w:rsidRPr="000C1676" w:rsidRDefault="007146FE" w:rsidP="000C1676">
      <w:pPr>
        <w:pStyle w:val="a5"/>
        <w:rPr>
          <w:sz w:val="24"/>
          <w:szCs w:val="24"/>
          <w:lang w:val="kk-KZ"/>
        </w:rPr>
      </w:pPr>
      <w:r w:rsidRPr="000C1676">
        <w:rPr>
          <w:rStyle w:val="11"/>
          <w:color w:val="000000"/>
          <w:sz w:val="24"/>
          <w:szCs w:val="24"/>
          <w:lang w:val="kk-KZ" w:eastAsia="kk-KZ"/>
        </w:rPr>
        <w:t>Әлдилеп келеді елді әрі батаң.</w:t>
      </w:r>
    </w:p>
    <w:p w:rsidR="007146FE" w:rsidRPr="000C1676" w:rsidRDefault="007146FE" w:rsidP="000C1676">
      <w:pPr>
        <w:pStyle w:val="a5"/>
        <w:rPr>
          <w:sz w:val="24"/>
          <w:szCs w:val="24"/>
          <w:lang w:val="kk-KZ"/>
        </w:rPr>
      </w:pPr>
      <w:r w:rsidRPr="000C1676">
        <w:rPr>
          <w:rStyle w:val="11"/>
          <w:color w:val="000000"/>
          <w:sz w:val="24"/>
          <w:szCs w:val="24"/>
          <w:lang w:val="kk-KZ" w:eastAsia="kk-KZ"/>
        </w:rPr>
        <w:t>Жебей гөр өнер қуған перзентіңді,</w:t>
      </w:r>
    </w:p>
    <w:p w:rsidR="007146FE" w:rsidRPr="000C1676" w:rsidRDefault="007146FE" w:rsidP="000C1676">
      <w:pPr>
        <w:pStyle w:val="a5"/>
        <w:rPr>
          <w:rStyle w:val="11"/>
          <w:color w:val="000000"/>
          <w:sz w:val="24"/>
          <w:szCs w:val="24"/>
          <w:lang w:val="kk-KZ" w:eastAsia="kk-KZ"/>
        </w:rPr>
      </w:pPr>
      <w:r w:rsidRPr="000C1676">
        <w:rPr>
          <w:rStyle w:val="11"/>
          <w:color w:val="000000"/>
          <w:sz w:val="24"/>
          <w:szCs w:val="24"/>
          <w:lang w:val="kk-KZ" w:eastAsia="kk-KZ"/>
        </w:rPr>
        <w:t xml:space="preserve">Абызы айтыс - жырдың, әулие атам! </w:t>
      </w:r>
    </w:p>
    <w:p w:rsidR="007146FE" w:rsidRPr="000C1676" w:rsidRDefault="007146FE" w:rsidP="000C1676">
      <w:pPr>
        <w:pStyle w:val="a5"/>
        <w:rPr>
          <w:rStyle w:val="11"/>
          <w:color w:val="000000"/>
          <w:sz w:val="24"/>
          <w:szCs w:val="24"/>
          <w:lang w:val="kk-KZ" w:eastAsia="kk-KZ"/>
        </w:rPr>
      </w:pPr>
    </w:p>
    <w:p w:rsidR="007146FE" w:rsidRPr="000C1676" w:rsidRDefault="007146FE" w:rsidP="000C1676">
      <w:pPr>
        <w:pStyle w:val="a5"/>
        <w:rPr>
          <w:sz w:val="24"/>
          <w:szCs w:val="24"/>
          <w:lang w:val="kk-KZ"/>
        </w:rPr>
      </w:pPr>
      <w:r w:rsidRPr="000C1676">
        <w:rPr>
          <w:rStyle w:val="11"/>
          <w:color w:val="000000"/>
          <w:sz w:val="24"/>
          <w:szCs w:val="24"/>
          <w:lang w:val="kk-KZ" w:eastAsia="kk-KZ"/>
        </w:rPr>
        <w:t>Үлгісі өнегелі өсиеттің,</w:t>
      </w:r>
    </w:p>
    <w:p w:rsidR="007146FE" w:rsidRPr="000C1676" w:rsidRDefault="007146FE" w:rsidP="000C1676">
      <w:pPr>
        <w:pStyle w:val="a5"/>
        <w:rPr>
          <w:sz w:val="24"/>
          <w:szCs w:val="24"/>
          <w:lang w:val="kk-KZ"/>
        </w:rPr>
      </w:pPr>
      <w:r w:rsidRPr="000C1676">
        <w:rPr>
          <w:rStyle w:val="11"/>
          <w:color w:val="000000"/>
          <w:sz w:val="24"/>
          <w:szCs w:val="24"/>
          <w:lang w:val="kk-KZ" w:eastAsia="kk-KZ"/>
        </w:rPr>
        <w:t>Қадірлі ләйлі түндей қасиеттім.</w:t>
      </w:r>
    </w:p>
    <w:p w:rsidR="007146FE" w:rsidRPr="000C1676" w:rsidRDefault="007146FE" w:rsidP="000C1676">
      <w:pPr>
        <w:pStyle w:val="a5"/>
        <w:rPr>
          <w:rStyle w:val="11"/>
          <w:color w:val="000000"/>
          <w:sz w:val="24"/>
          <w:szCs w:val="24"/>
          <w:lang w:val="kk-KZ" w:eastAsia="kk-KZ"/>
        </w:rPr>
      </w:pPr>
      <w:r w:rsidRPr="000C1676">
        <w:rPr>
          <w:rStyle w:val="11"/>
          <w:color w:val="000000"/>
          <w:sz w:val="24"/>
          <w:szCs w:val="24"/>
          <w:lang w:val="kk-KZ" w:eastAsia="kk-KZ"/>
        </w:rPr>
        <w:t xml:space="preserve">Ақиық Алатаудың айбаттысы, </w:t>
      </w:r>
    </w:p>
    <w:p w:rsidR="007146FE" w:rsidRPr="000C1676" w:rsidRDefault="007146FE" w:rsidP="000C1676">
      <w:pPr>
        <w:pStyle w:val="a5"/>
        <w:rPr>
          <w:rStyle w:val="11"/>
          <w:color w:val="000000"/>
          <w:sz w:val="24"/>
          <w:szCs w:val="24"/>
          <w:lang w:val="kk-KZ" w:eastAsia="kk-KZ"/>
        </w:rPr>
      </w:pPr>
      <w:r w:rsidRPr="000C1676">
        <w:rPr>
          <w:rStyle w:val="11"/>
          <w:color w:val="000000"/>
          <w:sz w:val="24"/>
          <w:szCs w:val="24"/>
          <w:lang w:val="kk-KZ" w:eastAsia="kk-KZ"/>
        </w:rPr>
        <w:t xml:space="preserve">Алдында қазақ-қырғыз бас иетін. </w:t>
      </w:r>
    </w:p>
    <w:p w:rsidR="007146FE" w:rsidRPr="000C1676" w:rsidRDefault="007146FE" w:rsidP="000C1676">
      <w:pPr>
        <w:pStyle w:val="a5"/>
        <w:rPr>
          <w:rStyle w:val="11"/>
          <w:color w:val="000000"/>
          <w:sz w:val="24"/>
          <w:szCs w:val="24"/>
          <w:lang w:val="kk-KZ" w:eastAsia="kk-KZ"/>
        </w:rPr>
      </w:pPr>
    </w:p>
    <w:p w:rsidR="007146FE" w:rsidRPr="000C1676" w:rsidRDefault="007146FE" w:rsidP="000C1676">
      <w:pPr>
        <w:pStyle w:val="a5"/>
        <w:rPr>
          <w:rStyle w:val="11"/>
          <w:color w:val="000000"/>
          <w:sz w:val="24"/>
          <w:szCs w:val="24"/>
          <w:lang w:val="kk-KZ" w:eastAsia="kk-KZ"/>
        </w:rPr>
      </w:pPr>
      <w:r w:rsidRPr="000C1676">
        <w:rPr>
          <w:rStyle w:val="11"/>
          <w:color w:val="000000"/>
          <w:sz w:val="24"/>
          <w:szCs w:val="24"/>
          <w:lang w:val="kk-KZ" w:eastAsia="kk-KZ"/>
        </w:rPr>
        <w:t xml:space="preserve">Соғатын </w:t>
      </w:r>
      <w:r w:rsidRPr="000C1676">
        <w:rPr>
          <w:rStyle w:val="11"/>
          <w:color w:val="000000"/>
          <w:sz w:val="24"/>
          <w:szCs w:val="24"/>
          <w:lang w:val="kk-KZ"/>
        </w:rPr>
        <w:t xml:space="preserve">cap </w:t>
      </w:r>
      <w:r w:rsidRPr="000C1676">
        <w:rPr>
          <w:rStyle w:val="11"/>
          <w:color w:val="000000"/>
          <w:sz w:val="24"/>
          <w:szCs w:val="24"/>
          <w:lang w:val="kk-KZ" w:eastAsia="kk-KZ"/>
        </w:rPr>
        <w:t xml:space="preserve">даладан бір қоңыр леп, </w:t>
      </w:r>
    </w:p>
    <w:p w:rsidR="007146FE" w:rsidRPr="000C1676" w:rsidRDefault="007146FE" w:rsidP="000C1676">
      <w:pPr>
        <w:pStyle w:val="a5"/>
        <w:rPr>
          <w:rStyle w:val="11"/>
          <w:color w:val="000000"/>
          <w:sz w:val="24"/>
          <w:szCs w:val="24"/>
          <w:lang w:val="kk-KZ" w:eastAsia="kk-KZ"/>
        </w:rPr>
      </w:pPr>
      <w:r w:rsidRPr="000C1676">
        <w:rPr>
          <w:rStyle w:val="11"/>
          <w:color w:val="000000"/>
          <w:sz w:val="24"/>
          <w:szCs w:val="24"/>
          <w:lang w:val="kk-KZ" w:eastAsia="kk-KZ"/>
        </w:rPr>
        <w:t xml:space="preserve">Қаққанда ой қоңырау - ол ірі деп. </w:t>
      </w:r>
    </w:p>
    <w:p w:rsidR="007146FE" w:rsidRPr="000C1676" w:rsidRDefault="007146FE" w:rsidP="000C1676">
      <w:pPr>
        <w:pStyle w:val="a5"/>
        <w:rPr>
          <w:rStyle w:val="11"/>
          <w:color w:val="000000"/>
          <w:sz w:val="24"/>
          <w:szCs w:val="24"/>
          <w:lang w:val="kk-KZ" w:eastAsia="kk-KZ"/>
        </w:rPr>
      </w:pPr>
      <w:r w:rsidRPr="000C1676">
        <w:rPr>
          <w:rStyle w:val="11"/>
          <w:color w:val="000000"/>
          <w:sz w:val="24"/>
          <w:szCs w:val="24"/>
          <w:lang w:val="kk-KZ" w:eastAsia="kk-KZ"/>
        </w:rPr>
        <w:t xml:space="preserve">Қазақтың </w:t>
      </w:r>
      <w:r w:rsidRPr="000C1676">
        <w:rPr>
          <w:rStyle w:val="11"/>
          <w:color w:val="000000"/>
          <w:sz w:val="24"/>
          <w:szCs w:val="24"/>
          <w:lang w:val="kk-KZ"/>
        </w:rPr>
        <w:t xml:space="preserve">қара </w:t>
      </w:r>
      <w:r w:rsidRPr="000C1676">
        <w:rPr>
          <w:rStyle w:val="11"/>
          <w:color w:val="000000"/>
          <w:sz w:val="24"/>
          <w:szCs w:val="24"/>
          <w:lang w:val="kk-KZ" w:eastAsia="kk-KZ"/>
        </w:rPr>
        <w:t xml:space="preserve">шалын атады жұрт, </w:t>
      </w:r>
    </w:p>
    <w:p w:rsidR="007146FE" w:rsidRPr="000C1676" w:rsidRDefault="007146FE" w:rsidP="000C1676">
      <w:pPr>
        <w:pStyle w:val="a5"/>
        <w:rPr>
          <w:rStyle w:val="11"/>
          <w:color w:val="000000"/>
          <w:sz w:val="24"/>
          <w:szCs w:val="24"/>
          <w:lang w:val="kk-KZ" w:eastAsia="kk-KZ"/>
        </w:rPr>
      </w:pPr>
      <w:r w:rsidRPr="000C1676">
        <w:rPr>
          <w:rStyle w:val="11"/>
          <w:color w:val="000000"/>
          <w:sz w:val="24"/>
          <w:szCs w:val="24"/>
          <w:lang w:val="kk-KZ" w:eastAsia="kk-KZ"/>
        </w:rPr>
        <w:t>Жиырмасыншы ғасырдың Гомері деп.</w:t>
      </w:r>
    </w:p>
    <w:p w:rsidR="007146FE" w:rsidRPr="000C1676" w:rsidRDefault="007146FE" w:rsidP="000C1676">
      <w:pPr>
        <w:pStyle w:val="a5"/>
        <w:rPr>
          <w:sz w:val="24"/>
          <w:szCs w:val="24"/>
          <w:lang w:val="kk-KZ"/>
        </w:rPr>
      </w:pPr>
    </w:p>
    <w:p w:rsidR="007146FE" w:rsidRPr="000C1676" w:rsidRDefault="007146FE" w:rsidP="000C1676">
      <w:pPr>
        <w:pStyle w:val="a5"/>
        <w:rPr>
          <w:rStyle w:val="11"/>
          <w:color w:val="000000"/>
          <w:sz w:val="24"/>
          <w:szCs w:val="24"/>
          <w:lang w:val="kk-KZ" w:eastAsia="kk-KZ"/>
        </w:rPr>
      </w:pPr>
      <w:r w:rsidRPr="000C1676">
        <w:rPr>
          <w:rStyle w:val="11"/>
          <w:color w:val="000000"/>
          <w:sz w:val="24"/>
          <w:szCs w:val="24"/>
          <w:lang w:val="kk-KZ" w:eastAsia="kk-KZ"/>
        </w:rPr>
        <w:t xml:space="preserve">Шабыттың ертіп тарлан, жолбарысын, </w:t>
      </w:r>
    </w:p>
    <w:p w:rsidR="007146FE" w:rsidRPr="000C1676" w:rsidRDefault="007146FE" w:rsidP="000C1676">
      <w:pPr>
        <w:pStyle w:val="a5"/>
        <w:rPr>
          <w:rStyle w:val="11"/>
          <w:color w:val="000000"/>
          <w:sz w:val="24"/>
          <w:szCs w:val="24"/>
          <w:lang w:val="kk-KZ" w:eastAsia="kk-KZ"/>
        </w:rPr>
      </w:pPr>
      <w:r w:rsidRPr="000C1676">
        <w:rPr>
          <w:rStyle w:val="11"/>
          <w:color w:val="000000"/>
          <w:sz w:val="24"/>
          <w:szCs w:val="24"/>
          <w:lang w:val="kk-KZ" w:eastAsia="kk-KZ"/>
        </w:rPr>
        <w:t xml:space="preserve">Мәңгілік ұлы жырау толғары шын. </w:t>
      </w:r>
    </w:p>
    <w:p w:rsidR="007146FE" w:rsidRPr="000C1676" w:rsidRDefault="007146FE" w:rsidP="000C1676">
      <w:pPr>
        <w:pStyle w:val="a5"/>
        <w:rPr>
          <w:rStyle w:val="11"/>
          <w:color w:val="000000"/>
          <w:sz w:val="24"/>
          <w:szCs w:val="24"/>
          <w:lang w:val="kk-KZ" w:eastAsia="kk-KZ"/>
        </w:rPr>
      </w:pPr>
      <w:r w:rsidRPr="000C1676">
        <w:rPr>
          <w:rStyle w:val="11"/>
          <w:color w:val="000000"/>
          <w:sz w:val="24"/>
          <w:szCs w:val="24"/>
          <w:lang w:val="ru-RU"/>
        </w:rPr>
        <w:t xml:space="preserve">Миллион </w:t>
      </w:r>
      <w:r w:rsidRPr="000C1676">
        <w:rPr>
          <w:rStyle w:val="11"/>
          <w:color w:val="000000"/>
          <w:sz w:val="24"/>
          <w:szCs w:val="24"/>
          <w:lang w:val="ru-RU" w:eastAsia="kk-KZ"/>
        </w:rPr>
        <w:t>а</w:t>
      </w:r>
      <w:r w:rsidRPr="000C1676">
        <w:rPr>
          <w:rStyle w:val="11"/>
          <w:color w:val="000000"/>
          <w:sz w:val="24"/>
          <w:szCs w:val="24"/>
          <w:lang w:val="kk-KZ" w:eastAsia="kk-KZ"/>
        </w:rPr>
        <w:t>қ</w:t>
      </w:r>
      <w:r w:rsidRPr="000C1676">
        <w:rPr>
          <w:rStyle w:val="11"/>
          <w:color w:val="000000"/>
          <w:sz w:val="24"/>
          <w:szCs w:val="24"/>
          <w:lang w:val="ru-RU" w:eastAsia="kk-KZ"/>
        </w:rPr>
        <w:t xml:space="preserve">ының </w:t>
      </w:r>
      <w:r w:rsidRPr="000C1676">
        <w:rPr>
          <w:rStyle w:val="11"/>
          <w:color w:val="000000"/>
          <w:sz w:val="24"/>
          <w:szCs w:val="24"/>
          <w:lang w:val="ru-RU"/>
        </w:rPr>
        <w:t xml:space="preserve">да </w:t>
      </w:r>
      <w:r w:rsidRPr="000C1676">
        <w:rPr>
          <w:rStyle w:val="11"/>
          <w:color w:val="000000"/>
          <w:sz w:val="24"/>
          <w:szCs w:val="24"/>
          <w:lang w:val="ru-RU" w:eastAsia="kk-KZ"/>
        </w:rPr>
        <w:t>азды</w:t>
      </w:r>
      <w:r w:rsidRPr="000C1676">
        <w:rPr>
          <w:rStyle w:val="11"/>
          <w:color w:val="000000"/>
          <w:sz w:val="24"/>
          <w:szCs w:val="24"/>
          <w:lang w:val="kk-KZ" w:eastAsia="kk-KZ"/>
        </w:rPr>
        <w:t>қ</w:t>
      </w:r>
      <w:r w:rsidRPr="000C1676">
        <w:rPr>
          <w:rStyle w:val="11"/>
          <w:color w:val="000000"/>
          <w:sz w:val="24"/>
          <w:szCs w:val="24"/>
          <w:lang w:val="ru-RU" w:eastAsia="kk-KZ"/>
        </w:rPr>
        <w:t xml:space="preserve"> етер, </w:t>
      </w:r>
    </w:p>
    <w:p w:rsidR="007146FE" w:rsidRPr="000C1676" w:rsidRDefault="007146FE" w:rsidP="000C1676">
      <w:pPr>
        <w:pStyle w:val="a5"/>
        <w:rPr>
          <w:rStyle w:val="11"/>
          <w:color w:val="000000"/>
          <w:sz w:val="24"/>
          <w:szCs w:val="24"/>
          <w:lang w:val="kk-KZ" w:eastAsia="kk-KZ"/>
        </w:rPr>
      </w:pPr>
      <w:r w:rsidRPr="000C1676">
        <w:rPr>
          <w:rStyle w:val="11"/>
          <w:color w:val="000000"/>
          <w:sz w:val="24"/>
          <w:szCs w:val="24"/>
          <w:lang w:val="kk-KZ" w:eastAsia="kk-KZ"/>
        </w:rPr>
        <w:t xml:space="preserve">Ғажайып феноменді сомдау үшін. </w:t>
      </w:r>
    </w:p>
    <w:p w:rsidR="007146FE" w:rsidRPr="000C1676" w:rsidRDefault="007146FE" w:rsidP="000C1676">
      <w:pPr>
        <w:pStyle w:val="a5"/>
        <w:rPr>
          <w:rStyle w:val="11"/>
          <w:color w:val="000000"/>
          <w:sz w:val="24"/>
          <w:szCs w:val="24"/>
          <w:lang w:val="kk-KZ" w:eastAsia="kk-KZ"/>
        </w:rPr>
      </w:pPr>
    </w:p>
    <w:p w:rsidR="007146FE" w:rsidRPr="000C1676" w:rsidRDefault="007146FE" w:rsidP="000C1676">
      <w:pPr>
        <w:pStyle w:val="a5"/>
        <w:rPr>
          <w:sz w:val="24"/>
          <w:szCs w:val="24"/>
          <w:lang w:val="kk-KZ"/>
        </w:rPr>
      </w:pPr>
      <w:r w:rsidRPr="000C1676">
        <w:rPr>
          <w:rStyle w:val="11"/>
          <w:color w:val="000000"/>
          <w:sz w:val="24"/>
          <w:szCs w:val="24"/>
          <w:lang w:val="kk-KZ" w:eastAsia="kk-KZ"/>
        </w:rPr>
        <w:t>Тарихтың бесігінде тербетіле,</w:t>
      </w:r>
    </w:p>
    <w:p w:rsidR="007146FE" w:rsidRPr="000C1676" w:rsidRDefault="007146FE" w:rsidP="000C1676">
      <w:pPr>
        <w:pStyle w:val="a5"/>
        <w:rPr>
          <w:rStyle w:val="11"/>
          <w:color w:val="000000"/>
          <w:sz w:val="24"/>
          <w:szCs w:val="24"/>
          <w:lang w:val="kk-KZ" w:eastAsia="kk-KZ"/>
        </w:rPr>
      </w:pPr>
      <w:r w:rsidRPr="000C1676">
        <w:rPr>
          <w:rStyle w:val="11"/>
          <w:color w:val="000000"/>
          <w:sz w:val="24"/>
          <w:szCs w:val="24"/>
          <w:lang w:val="kk-KZ" w:eastAsia="kk-KZ"/>
        </w:rPr>
        <w:t xml:space="preserve">Нұр шашып келешектің елбетіне. </w:t>
      </w:r>
    </w:p>
    <w:p w:rsidR="007146FE" w:rsidRPr="000C1676" w:rsidRDefault="007146FE" w:rsidP="000C1676">
      <w:pPr>
        <w:pStyle w:val="a5"/>
        <w:rPr>
          <w:rStyle w:val="11"/>
          <w:color w:val="000000"/>
          <w:sz w:val="24"/>
          <w:szCs w:val="24"/>
          <w:lang w:val="kk-KZ" w:eastAsia="kk-KZ"/>
        </w:rPr>
      </w:pPr>
      <w:r w:rsidRPr="000C1676">
        <w:rPr>
          <w:rStyle w:val="11"/>
          <w:color w:val="000000"/>
          <w:sz w:val="24"/>
          <w:szCs w:val="24"/>
          <w:lang w:val="kk-KZ" w:eastAsia="kk-KZ"/>
        </w:rPr>
        <w:t xml:space="preserve">Жасайды жыр абызы ұлы Жамбыл, </w:t>
      </w:r>
    </w:p>
    <w:p w:rsidR="007146FE" w:rsidRPr="000C1676" w:rsidRDefault="007146FE" w:rsidP="000C1676">
      <w:pPr>
        <w:pStyle w:val="a5"/>
        <w:rPr>
          <w:sz w:val="24"/>
          <w:szCs w:val="24"/>
          <w:lang w:val="kk-KZ"/>
        </w:rPr>
      </w:pPr>
      <w:r w:rsidRPr="000C1676">
        <w:rPr>
          <w:rStyle w:val="11"/>
          <w:color w:val="000000"/>
          <w:sz w:val="24"/>
          <w:szCs w:val="24"/>
          <w:lang w:val="kk-KZ" w:eastAsia="kk-KZ"/>
        </w:rPr>
        <w:t>Қалғанша жалғыз қазақ</w:t>
      </w:r>
      <w:r w:rsidRPr="000C1676">
        <w:rPr>
          <w:rStyle w:val="11"/>
          <w:color w:val="000000"/>
          <w:sz w:val="24"/>
          <w:szCs w:val="24"/>
          <w:lang w:val="kk-KZ"/>
        </w:rPr>
        <w:t xml:space="preserve"> </w:t>
      </w:r>
      <w:r w:rsidRPr="000C1676">
        <w:rPr>
          <w:rStyle w:val="11"/>
          <w:color w:val="000000"/>
          <w:sz w:val="24"/>
          <w:szCs w:val="24"/>
          <w:lang w:val="kk-KZ" w:eastAsia="kk-KZ"/>
        </w:rPr>
        <w:t>жер бетінде!..</w:t>
      </w:r>
    </w:p>
    <w:p w:rsidR="00BD5131" w:rsidRPr="000C1676" w:rsidRDefault="00BD5131" w:rsidP="000C1676">
      <w:pPr>
        <w:pStyle w:val="a5"/>
        <w:rPr>
          <w:sz w:val="24"/>
          <w:szCs w:val="24"/>
          <w:lang w:val="kk-KZ"/>
        </w:rPr>
      </w:pPr>
    </w:p>
    <w:p w:rsidR="007146FE" w:rsidRPr="000C1676" w:rsidRDefault="007146FE" w:rsidP="000C1676">
      <w:pPr>
        <w:pStyle w:val="a5"/>
        <w:rPr>
          <w:sz w:val="24"/>
          <w:szCs w:val="24"/>
          <w:lang w:val="kk-KZ"/>
        </w:rPr>
      </w:pPr>
      <w:r w:rsidRPr="000C1676">
        <w:rPr>
          <w:sz w:val="24"/>
          <w:szCs w:val="24"/>
          <w:lang w:val="kk-KZ"/>
        </w:rPr>
        <w:t>***</w:t>
      </w:r>
    </w:p>
    <w:p w:rsidR="007146FE" w:rsidRPr="000C1676" w:rsidRDefault="007146FE" w:rsidP="000C1676">
      <w:pPr>
        <w:pStyle w:val="a5"/>
        <w:rPr>
          <w:sz w:val="24"/>
          <w:szCs w:val="24"/>
          <w:lang w:val="kk-KZ"/>
        </w:rPr>
      </w:pPr>
      <w:r w:rsidRPr="000C1676">
        <w:rPr>
          <w:rStyle w:val="11"/>
          <w:color w:val="000000"/>
          <w:sz w:val="24"/>
          <w:szCs w:val="24"/>
          <w:lang w:val="kk-KZ" w:eastAsia="kk-KZ"/>
        </w:rPr>
        <w:t>Өнерде өршеленген өмірімен,</w:t>
      </w:r>
    </w:p>
    <w:p w:rsidR="007146FE" w:rsidRPr="000C1676" w:rsidRDefault="007146FE" w:rsidP="000C1676">
      <w:pPr>
        <w:pStyle w:val="a5"/>
        <w:rPr>
          <w:sz w:val="24"/>
          <w:szCs w:val="24"/>
          <w:lang w:val="kk-KZ"/>
        </w:rPr>
      </w:pPr>
      <w:r w:rsidRPr="000C1676">
        <w:rPr>
          <w:rStyle w:val="11"/>
          <w:color w:val="000000"/>
          <w:sz w:val="24"/>
          <w:szCs w:val="24"/>
          <w:lang w:val="kk-KZ" w:eastAsia="kk-KZ"/>
        </w:rPr>
        <w:t xml:space="preserve">Көмейдің </w:t>
      </w:r>
      <w:r w:rsidRPr="000C1676">
        <w:rPr>
          <w:rStyle w:val="11"/>
          <w:color w:val="000000"/>
          <w:sz w:val="24"/>
          <w:szCs w:val="24"/>
          <w:lang w:val="kk-KZ"/>
        </w:rPr>
        <w:t xml:space="preserve">от </w:t>
      </w:r>
      <w:r w:rsidRPr="000C1676">
        <w:rPr>
          <w:rStyle w:val="11"/>
          <w:color w:val="000000"/>
          <w:sz w:val="24"/>
          <w:szCs w:val="24"/>
          <w:lang w:val="kk-KZ" w:eastAsia="kk-KZ"/>
        </w:rPr>
        <w:t>үрлеген көрігімен,</w:t>
      </w:r>
    </w:p>
    <w:p w:rsidR="007146FE" w:rsidRPr="000C1676" w:rsidRDefault="007146FE" w:rsidP="000C1676">
      <w:pPr>
        <w:pStyle w:val="a5"/>
        <w:rPr>
          <w:rStyle w:val="11"/>
          <w:color w:val="000000"/>
          <w:sz w:val="24"/>
          <w:szCs w:val="24"/>
          <w:lang w:val="kk-KZ" w:eastAsia="kk-KZ"/>
        </w:rPr>
      </w:pPr>
      <w:r w:rsidRPr="000C1676">
        <w:rPr>
          <w:rStyle w:val="11"/>
          <w:color w:val="000000"/>
          <w:sz w:val="24"/>
          <w:szCs w:val="24"/>
          <w:lang w:val="kk-KZ" w:eastAsia="kk-KZ"/>
        </w:rPr>
        <w:t xml:space="preserve">Қазақтың </w:t>
      </w:r>
      <w:r w:rsidRPr="000C1676">
        <w:rPr>
          <w:rStyle w:val="11"/>
          <w:color w:val="000000"/>
          <w:sz w:val="24"/>
          <w:szCs w:val="24"/>
          <w:lang w:val="kk-KZ"/>
        </w:rPr>
        <w:t xml:space="preserve">қара </w:t>
      </w:r>
      <w:r w:rsidRPr="000C1676">
        <w:rPr>
          <w:rStyle w:val="11"/>
          <w:color w:val="000000"/>
          <w:sz w:val="24"/>
          <w:szCs w:val="24"/>
          <w:lang w:val="kk-KZ" w:eastAsia="kk-KZ"/>
        </w:rPr>
        <w:t xml:space="preserve">шанақ әуенімен, </w:t>
      </w:r>
    </w:p>
    <w:p w:rsidR="007146FE" w:rsidRPr="000C1676" w:rsidRDefault="007146FE" w:rsidP="000C1676">
      <w:pPr>
        <w:pStyle w:val="a5"/>
        <w:rPr>
          <w:rStyle w:val="11"/>
          <w:color w:val="000000"/>
          <w:sz w:val="24"/>
          <w:szCs w:val="24"/>
          <w:lang w:val="kk-KZ" w:eastAsia="kk-KZ"/>
        </w:rPr>
      </w:pPr>
      <w:r w:rsidRPr="000C1676">
        <w:rPr>
          <w:rStyle w:val="11"/>
          <w:color w:val="000000"/>
          <w:sz w:val="24"/>
          <w:szCs w:val="24"/>
          <w:lang w:val="kk-KZ" w:eastAsia="kk-KZ"/>
        </w:rPr>
        <w:t>Қамшыдай қайран жырдың өрімімен,</w:t>
      </w:r>
    </w:p>
    <w:p w:rsidR="007146FE" w:rsidRPr="000C1676" w:rsidRDefault="007146FE" w:rsidP="000C1676">
      <w:pPr>
        <w:pStyle w:val="a5"/>
        <w:rPr>
          <w:rStyle w:val="11"/>
          <w:color w:val="000000"/>
          <w:sz w:val="24"/>
          <w:szCs w:val="24"/>
          <w:lang w:val="kk-KZ" w:eastAsia="kk-KZ"/>
        </w:rPr>
      </w:pPr>
      <w:r w:rsidRPr="000C1676">
        <w:rPr>
          <w:rStyle w:val="11"/>
          <w:color w:val="000000"/>
          <w:sz w:val="24"/>
          <w:szCs w:val="24"/>
          <w:lang w:val="ru-RU"/>
        </w:rPr>
        <w:t xml:space="preserve">Сен не </w:t>
      </w:r>
      <w:r w:rsidRPr="000C1676">
        <w:rPr>
          <w:rStyle w:val="11"/>
          <w:color w:val="000000"/>
          <w:sz w:val="24"/>
          <w:szCs w:val="24"/>
          <w:lang w:val="ru-RU" w:eastAsia="kk-KZ"/>
        </w:rPr>
        <w:t xml:space="preserve">деген ғажапсың, Әулие атам, </w:t>
      </w:r>
    </w:p>
    <w:p w:rsidR="007146FE" w:rsidRPr="000C1676" w:rsidRDefault="007146FE" w:rsidP="000C1676">
      <w:pPr>
        <w:pStyle w:val="a5"/>
        <w:rPr>
          <w:rStyle w:val="11"/>
          <w:color w:val="000000"/>
          <w:sz w:val="24"/>
          <w:szCs w:val="24"/>
          <w:lang w:val="kk-KZ" w:eastAsia="kk-KZ"/>
        </w:rPr>
      </w:pPr>
      <w:r w:rsidRPr="000C1676">
        <w:rPr>
          <w:rStyle w:val="11"/>
          <w:color w:val="000000"/>
          <w:sz w:val="24"/>
          <w:szCs w:val="24"/>
          <w:lang w:val="kk-KZ" w:eastAsia="kk-KZ"/>
        </w:rPr>
        <w:t>Айтыс туын қазақтың төріне ілген.</w:t>
      </w:r>
    </w:p>
    <w:p w:rsidR="007146FE" w:rsidRPr="000C1676" w:rsidRDefault="007146FE" w:rsidP="000C1676">
      <w:pPr>
        <w:pStyle w:val="a5"/>
        <w:rPr>
          <w:sz w:val="24"/>
          <w:szCs w:val="24"/>
          <w:lang w:val="kk-KZ"/>
        </w:rPr>
      </w:pPr>
    </w:p>
    <w:p w:rsidR="007146FE" w:rsidRPr="000C1676" w:rsidRDefault="007146FE" w:rsidP="000C1676">
      <w:pPr>
        <w:pStyle w:val="a5"/>
        <w:rPr>
          <w:sz w:val="24"/>
          <w:szCs w:val="24"/>
          <w:lang w:val="kk-KZ"/>
        </w:rPr>
      </w:pPr>
      <w:r w:rsidRPr="000C1676">
        <w:rPr>
          <w:rStyle w:val="11"/>
          <w:color w:val="000000"/>
          <w:sz w:val="24"/>
          <w:szCs w:val="24"/>
          <w:lang w:val="kk-KZ" w:eastAsia="kk-KZ"/>
        </w:rPr>
        <w:t xml:space="preserve">Қара сөз қақса </w:t>
      </w:r>
      <w:r w:rsidRPr="000C1676">
        <w:rPr>
          <w:rStyle w:val="11"/>
          <w:color w:val="000000"/>
          <w:sz w:val="24"/>
          <w:szCs w:val="24"/>
          <w:lang w:val="kk-KZ"/>
        </w:rPr>
        <w:t xml:space="preserve">қанат </w:t>
      </w:r>
      <w:r w:rsidRPr="000C1676">
        <w:rPr>
          <w:rStyle w:val="11"/>
          <w:color w:val="000000"/>
          <w:sz w:val="24"/>
          <w:szCs w:val="24"/>
          <w:lang w:val="kk-KZ" w:eastAsia="kk-KZ"/>
        </w:rPr>
        <w:t>кім ұқпаған,</w:t>
      </w:r>
    </w:p>
    <w:p w:rsidR="007146FE" w:rsidRPr="000C1676" w:rsidRDefault="007146FE" w:rsidP="000C1676">
      <w:pPr>
        <w:pStyle w:val="a5"/>
        <w:rPr>
          <w:rStyle w:val="11"/>
          <w:color w:val="000000"/>
          <w:sz w:val="24"/>
          <w:szCs w:val="24"/>
          <w:lang w:val="kk-KZ" w:eastAsia="kk-KZ"/>
        </w:rPr>
      </w:pPr>
      <w:r w:rsidRPr="000C1676">
        <w:rPr>
          <w:rStyle w:val="11"/>
          <w:color w:val="000000"/>
          <w:sz w:val="24"/>
          <w:szCs w:val="24"/>
          <w:lang w:val="kk-KZ" w:eastAsia="kk-KZ"/>
        </w:rPr>
        <w:t xml:space="preserve">Қол соққан дүр сілкініп тұрып ғалам. </w:t>
      </w:r>
    </w:p>
    <w:p w:rsidR="007146FE" w:rsidRPr="000C1676" w:rsidRDefault="007146FE" w:rsidP="000C1676">
      <w:pPr>
        <w:pStyle w:val="a5"/>
        <w:rPr>
          <w:rStyle w:val="11"/>
          <w:color w:val="000000"/>
          <w:sz w:val="24"/>
          <w:szCs w:val="24"/>
          <w:lang w:val="kk-KZ" w:eastAsia="kk-KZ"/>
        </w:rPr>
      </w:pPr>
      <w:r w:rsidRPr="000C1676">
        <w:rPr>
          <w:rStyle w:val="11"/>
          <w:color w:val="000000"/>
          <w:sz w:val="24"/>
          <w:szCs w:val="24"/>
          <w:lang w:val="kk-KZ" w:eastAsia="kk-KZ"/>
        </w:rPr>
        <w:t xml:space="preserve">Аттың жалы, түйенін қомында өсіп, </w:t>
      </w:r>
    </w:p>
    <w:p w:rsidR="007146FE" w:rsidRPr="000C1676" w:rsidRDefault="007146FE" w:rsidP="000C1676">
      <w:pPr>
        <w:pStyle w:val="a5"/>
        <w:rPr>
          <w:rStyle w:val="11"/>
          <w:color w:val="000000"/>
          <w:sz w:val="24"/>
          <w:szCs w:val="24"/>
          <w:lang w:val="kk-KZ" w:eastAsia="kk-KZ"/>
        </w:rPr>
      </w:pPr>
      <w:r w:rsidRPr="000C1676">
        <w:rPr>
          <w:rStyle w:val="11"/>
          <w:color w:val="000000"/>
          <w:sz w:val="24"/>
          <w:szCs w:val="24"/>
          <w:lang w:val="kk-KZ" w:eastAsia="kk-KZ"/>
        </w:rPr>
        <w:t xml:space="preserve">Халқының азап-шерін ұмытпаған. </w:t>
      </w:r>
    </w:p>
    <w:p w:rsidR="007146FE" w:rsidRPr="000C1676" w:rsidRDefault="007146FE" w:rsidP="000C1676">
      <w:pPr>
        <w:pStyle w:val="a5"/>
        <w:rPr>
          <w:sz w:val="24"/>
          <w:szCs w:val="24"/>
          <w:lang w:val="kk-KZ"/>
        </w:rPr>
      </w:pPr>
      <w:r w:rsidRPr="000C1676">
        <w:rPr>
          <w:rStyle w:val="11"/>
          <w:color w:val="000000"/>
          <w:sz w:val="24"/>
          <w:szCs w:val="24"/>
          <w:lang w:val="kk-KZ" w:eastAsia="kk-KZ"/>
        </w:rPr>
        <w:t xml:space="preserve">Түсімде ұлы </w:t>
      </w:r>
      <w:r w:rsidRPr="000C1676">
        <w:rPr>
          <w:rStyle w:val="11"/>
          <w:color w:val="000000"/>
          <w:sz w:val="24"/>
          <w:szCs w:val="24"/>
          <w:lang w:val="kk-KZ"/>
        </w:rPr>
        <w:t xml:space="preserve">Бабам </w:t>
      </w:r>
      <w:r w:rsidRPr="000C1676">
        <w:rPr>
          <w:rStyle w:val="11"/>
          <w:color w:val="000000"/>
          <w:sz w:val="24"/>
          <w:szCs w:val="24"/>
          <w:lang w:val="kk-KZ" w:eastAsia="kk-KZ"/>
        </w:rPr>
        <w:t>тауда тұрып,</w:t>
      </w:r>
    </w:p>
    <w:p w:rsidR="007146FE" w:rsidRPr="000C1676" w:rsidRDefault="007146FE" w:rsidP="000C1676">
      <w:pPr>
        <w:pStyle w:val="a5"/>
        <w:rPr>
          <w:rStyle w:val="11"/>
          <w:color w:val="000000"/>
          <w:sz w:val="24"/>
          <w:szCs w:val="24"/>
          <w:lang w:val="kk-KZ" w:eastAsia="kk-KZ"/>
        </w:rPr>
      </w:pPr>
      <w:r w:rsidRPr="000C1676">
        <w:rPr>
          <w:rStyle w:val="11"/>
          <w:color w:val="000000"/>
          <w:sz w:val="24"/>
          <w:szCs w:val="24"/>
          <w:lang w:val="kk-KZ" w:eastAsia="kk-KZ"/>
        </w:rPr>
        <w:t>Бетіңді тұр екенсің бұрып маған.</w:t>
      </w:r>
    </w:p>
    <w:p w:rsidR="007146FE" w:rsidRPr="000C1676" w:rsidRDefault="007146FE" w:rsidP="000C1676">
      <w:pPr>
        <w:pStyle w:val="a5"/>
        <w:rPr>
          <w:sz w:val="24"/>
          <w:szCs w:val="24"/>
          <w:lang w:val="kk-KZ"/>
        </w:rPr>
      </w:pPr>
    </w:p>
    <w:p w:rsidR="007146FE" w:rsidRPr="000C1676" w:rsidRDefault="007146FE" w:rsidP="000C1676">
      <w:pPr>
        <w:pStyle w:val="a5"/>
        <w:rPr>
          <w:rStyle w:val="11"/>
          <w:color w:val="000000"/>
          <w:sz w:val="24"/>
          <w:szCs w:val="24"/>
          <w:lang w:val="kk-KZ" w:eastAsia="kk-KZ"/>
        </w:rPr>
      </w:pPr>
      <w:r w:rsidRPr="000C1676">
        <w:rPr>
          <w:rStyle w:val="11"/>
          <w:color w:val="000000"/>
          <w:sz w:val="24"/>
          <w:szCs w:val="24"/>
          <w:lang w:val="kk-KZ" w:eastAsia="kk-KZ"/>
        </w:rPr>
        <w:t xml:space="preserve">Ниетің ақ! - дедің сен, - Дұрыс мұның, </w:t>
      </w:r>
    </w:p>
    <w:p w:rsidR="007146FE" w:rsidRPr="000C1676" w:rsidRDefault="007146FE" w:rsidP="000C1676">
      <w:pPr>
        <w:pStyle w:val="a5"/>
        <w:rPr>
          <w:rStyle w:val="11"/>
          <w:color w:val="000000"/>
          <w:sz w:val="24"/>
          <w:szCs w:val="24"/>
          <w:lang w:val="kk-KZ" w:eastAsia="kk-KZ"/>
        </w:rPr>
      </w:pPr>
      <w:r w:rsidRPr="000C1676">
        <w:rPr>
          <w:rStyle w:val="11"/>
          <w:color w:val="000000"/>
          <w:sz w:val="24"/>
          <w:szCs w:val="24"/>
          <w:lang w:val="kk-KZ" w:eastAsia="kk-KZ"/>
        </w:rPr>
        <w:t xml:space="preserve">Көкірегіңнен кетірме Күн ыстығын. </w:t>
      </w:r>
    </w:p>
    <w:p w:rsidR="007146FE" w:rsidRPr="000C1676" w:rsidRDefault="007146FE" w:rsidP="000C1676">
      <w:pPr>
        <w:pStyle w:val="a5"/>
        <w:rPr>
          <w:sz w:val="24"/>
          <w:szCs w:val="24"/>
          <w:lang w:val="kk-KZ"/>
        </w:rPr>
      </w:pPr>
      <w:r w:rsidRPr="000C1676">
        <w:rPr>
          <w:rStyle w:val="11"/>
          <w:color w:val="000000"/>
          <w:sz w:val="24"/>
          <w:szCs w:val="24"/>
          <w:lang w:val="kk-KZ" w:eastAsia="kk-KZ"/>
        </w:rPr>
        <w:t>Бірлігіңді іздесін, білек қосып,</w:t>
      </w:r>
    </w:p>
    <w:p w:rsidR="007146FE" w:rsidRPr="000C1676" w:rsidRDefault="007146FE" w:rsidP="000C1676">
      <w:pPr>
        <w:pStyle w:val="a5"/>
        <w:rPr>
          <w:rStyle w:val="11"/>
          <w:color w:val="000000"/>
          <w:sz w:val="24"/>
          <w:szCs w:val="24"/>
          <w:lang w:val="kk-KZ" w:eastAsia="kk-KZ"/>
        </w:rPr>
      </w:pPr>
      <w:r w:rsidRPr="000C1676">
        <w:rPr>
          <w:rStyle w:val="11"/>
          <w:color w:val="000000"/>
          <w:sz w:val="24"/>
          <w:szCs w:val="24"/>
          <w:lang w:val="kk-KZ" w:eastAsia="kk-KZ"/>
        </w:rPr>
        <w:t xml:space="preserve">Бір-біріне ден қойып, ұғыс бүгін. </w:t>
      </w:r>
    </w:p>
    <w:p w:rsidR="007146FE" w:rsidRPr="000C1676" w:rsidRDefault="007146FE" w:rsidP="000C1676">
      <w:pPr>
        <w:pStyle w:val="a5"/>
        <w:rPr>
          <w:rStyle w:val="11"/>
          <w:color w:val="000000"/>
          <w:sz w:val="24"/>
          <w:szCs w:val="24"/>
          <w:lang w:val="kk-KZ" w:eastAsia="kk-KZ"/>
        </w:rPr>
      </w:pPr>
      <w:r w:rsidRPr="000C1676">
        <w:rPr>
          <w:rStyle w:val="11"/>
          <w:color w:val="000000"/>
          <w:sz w:val="24"/>
          <w:szCs w:val="24"/>
          <w:lang w:val="kk-KZ" w:eastAsia="kk-KZ"/>
        </w:rPr>
        <w:t xml:space="preserve">Тәңірідей тәуелсіз күндеріңнің </w:t>
      </w:r>
    </w:p>
    <w:p w:rsidR="007146FE" w:rsidRPr="000C1676" w:rsidRDefault="007146FE" w:rsidP="000C1676">
      <w:pPr>
        <w:pStyle w:val="a5"/>
        <w:rPr>
          <w:rStyle w:val="11"/>
          <w:color w:val="000000"/>
          <w:sz w:val="24"/>
          <w:szCs w:val="24"/>
          <w:lang w:val="kk-KZ" w:eastAsia="kk-KZ"/>
        </w:rPr>
      </w:pPr>
      <w:r w:rsidRPr="000C1676">
        <w:rPr>
          <w:rStyle w:val="11"/>
          <w:color w:val="000000"/>
          <w:sz w:val="24"/>
          <w:szCs w:val="24"/>
          <w:lang w:val="kk-KZ" w:eastAsia="kk-KZ"/>
        </w:rPr>
        <w:t>Бұзып алып жүрмеңдер, тыныштығын!</w:t>
      </w:r>
    </w:p>
    <w:p w:rsidR="007146FE" w:rsidRPr="000C1676" w:rsidRDefault="007146FE" w:rsidP="000C1676">
      <w:pPr>
        <w:pStyle w:val="a5"/>
        <w:rPr>
          <w:rStyle w:val="11"/>
          <w:color w:val="000000"/>
          <w:sz w:val="24"/>
          <w:szCs w:val="24"/>
          <w:lang w:val="kk-KZ" w:eastAsia="kk-KZ"/>
        </w:rPr>
      </w:pPr>
    </w:p>
    <w:p w:rsidR="007146FE" w:rsidRPr="000C1676" w:rsidRDefault="00E74B36" w:rsidP="000C1676">
      <w:pPr>
        <w:pStyle w:val="a5"/>
        <w:rPr>
          <w:rFonts w:ascii="Times New Roman" w:hAnsi="Times New Roman"/>
          <w:sz w:val="24"/>
          <w:szCs w:val="24"/>
          <w:lang w:val="kk-KZ"/>
        </w:rPr>
      </w:pPr>
      <w:r w:rsidRPr="000C1676">
        <w:rPr>
          <w:sz w:val="24"/>
          <w:szCs w:val="24"/>
          <w:lang w:val="kk-KZ"/>
        </w:rPr>
        <w:t>Б</w:t>
      </w:r>
      <w:r w:rsidRPr="000C1676">
        <w:rPr>
          <w:rFonts w:ascii="Times New Roman" w:hAnsi="Times New Roman"/>
          <w:sz w:val="24"/>
          <w:szCs w:val="24"/>
          <w:lang w:val="kk-KZ"/>
        </w:rPr>
        <w:t>ҰҚАР ЖЫРАУ</w:t>
      </w:r>
    </w:p>
    <w:p w:rsidR="00E74B36" w:rsidRPr="000C1676" w:rsidRDefault="00E74B36" w:rsidP="000C1676">
      <w:pPr>
        <w:pStyle w:val="a5"/>
        <w:rPr>
          <w:rFonts w:ascii="Times New Roman" w:hAnsi="Times New Roman"/>
          <w:sz w:val="24"/>
          <w:szCs w:val="24"/>
          <w:lang w:val="kk-KZ"/>
        </w:rPr>
      </w:pPr>
    </w:p>
    <w:p w:rsidR="00E74B36" w:rsidRPr="000C1676" w:rsidRDefault="00E74B36" w:rsidP="000C1676">
      <w:pPr>
        <w:pStyle w:val="a5"/>
        <w:rPr>
          <w:sz w:val="24"/>
          <w:szCs w:val="24"/>
          <w:lang w:val="kk-KZ"/>
        </w:rPr>
      </w:pPr>
      <w:r w:rsidRPr="000C1676">
        <w:rPr>
          <w:rStyle w:val="11"/>
          <w:color w:val="000000"/>
          <w:sz w:val="24"/>
          <w:szCs w:val="24"/>
          <w:lang w:val="kk-KZ" w:eastAsia="kk-KZ"/>
        </w:rPr>
        <w:t>Бөбектей жұпар иіс жөргектегі,</w:t>
      </w:r>
    </w:p>
    <w:p w:rsidR="00E74B36" w:rsidRPr="000C1676" w:rsidRDefault="00E74B36" w:rsidP="000C1676">
      <w:pPr>
        <w:pStyle w:val="a5"/>
        <w:rPr>
          <w:sz w:val="24"/>
          <w:szCs w:val="24"/>
          <w:lang w:val="kk-KZ"/>
        </w:rPr>
      </w:pPr>
      <w:r w:rsidRPr="000C1676">
        <w:rPr>
          <w:rStyle w:val="11"/>
          <w:color w:val="000000"/>
          <w:sz w:val="24"/>
          <w:szCs w:val="24"/>
          <w:lang w:val="kk-KZ" w:eastAsia="kk-KZ"/>
        </w:rPr>
        <w:t>Балауса жырларыңды тербеткелі.</w:t>
      </w:r>
    </w:p>
    <w:p w:rsidR="00E74B36" w:rsidRPr="000C1676" w:rsidRDefault="00E74B36" w:rsidP="000C1676">
      <w:pPr>
        <w:pStyle w:val="a5"/>
        <w:rPr>
          <w:rStyle w:val="11"/>
          <w:color w:val="000000"/>
          <w:sz w:val="24"/>
          <w:szCs w:val="24"/>
          <w:lang w:val="kk-KZ" w:eastAsia="kk-KZ"/>
        </w:rPr>
      </w:pPr>
      <w:r w:rsidRPr="000C1676">
        <w:rPr>
          <w:rStyle w:val="11"/>
          <w:color w:val="000000"/>
          <w:sz w:val="24"/>
          <w:szCs w:val="24"/>
          <w:lang w:val="kk-KZ" w:eastAsia="kk-KZ"/>
        </w:rPr>
        <w:t xml:space="preserve">Жас шақтан арман қуып кеттің бе екен, </w:t>
      </w:r>
    </w:p>
    <w:p w:rsidR="00E74B36" w:rsidRPr="000C1676" w:rsidRDefault="00E74B36" w:rsidP="000C1676">
      <w:pPr>
        <w:pStyle w:val="a5"/>
        <w:rPr>
          <w:rStyle w:val="11"/>
          <w:color w:val="000000"/>
          <w:sz w:val="24"/>
          <w:szCs w:val="24"/>
          <w:lang w:val="kk-KZ" w:eastAsia="kk-KZ"/>
        </w:rPr>
      </w:pPr>
      <w:r w:rsidRPr="000C1676">
        <w:rPr>
          <w:rStyle w:val="11"/>
          <w:color w:val="000000"/>
          <w:sz w:val="24"/>
          <w:szCs w:val="24"/>
          <w:lang w:val="kk-KZ" w:eastAsia="kk-KZ"/>
        </w:rPr>
        <w:t>Сиынып ақындарға жер-көктегі.</w:t>
      </w:r>
    </w:p>
    <w:p w:rsidR="00E74B36" w:rsidRPr="000C1676" w:rsidRDefault="00E74B36" w:rsidP="000C1676">
      <w:pPr>
        <w:pStyle w:val="a5"/>
        <w:rPr>
          <w:sz w:val="24"/>
          <w:szCs w:val="24"/>
          <w:lang w:val="kk-KZ"/>
        </w:rPr>
      </w:pPr>
    </w:p>
    <w:p w:rsidR="00E74B36" w:rsidRPr="000C1676" w:rsidRDefault="00E74B36" w:rsidP="000C1676">
      <w:pPr>
        <w:pStyle w:val="a5"/>
        <w:rPr>
          <w:sz w:val="24"/>
          <w:szCs w:val="24"/>
          <w:lang w:val="kk-KZ"/>
        </w:rPr>
      </w:pPr>
      <w:r w:rsidRPr="000C1676">
        <w:rPr>
          <w:rStyle w:val="11"/>
          <w:color w:val="000000"/>
          <w:sz w:val="24"/>
          <w:szCs w:val="24"/>
          <w:lang w:val="kk-KZ" w:eastAsia="kk-KZ"/>
        </w:rPr>
        <w:t>Арыған арғымақтай болма деген,</w:t>
      </w:r>
    </w:p>
    <w:p w:rsidR="00E74B36" w:rsidRPr="000C1676" w:rsidRDefault="00E74B36" w:rsidP="000C1676">
      <w:pPr>
        <w:pStyle w:val="a5"/>
        <w:rPr>
          <w:rStyle w:val="11"/>
          <w:color w:val="000000"/>
          <w:sz w:val="24"/>
          <w:szCs w:val="24"/>
          <w:lang w:val="kk-KZ" w:eastAsia="kk-KZ"/>
        </w:rPr>
      </w:pPr>
      <w:r w:rsidRPr="000C1676">
        <w:rPr>
          <w:rStyle w:val="11"/>
          <w:color w:val="000000"/>
          <w:sz w:val="24"/>
          <w:szCs w:val="24"/>
          <w:lang w:val="kk-KZ" w:eastAsia="kk-KZ"/>
        </w:rPr>
        <w:t xml:space="preserve">Қуарып бәйшешектей солма деген. </w:t>
      </w:r>
    </w:p>
    <w:p w:rsidR="00E74B36" w:rsidRPr="000C1676" w:rsidRDefault="00E74B36" w:rsidP="000C1676">
      <w:pPr>
        <w:pStyle w:val="a5"/>
        <w:rPr>
          <w:sz w:val="24"/>
          <w:szCs w:val="24"/>
          <w:lang w:val="kk-KZ"/>
        </w:rPr>
      </w:pPr>
      <w:r w:rsidRPr="000C1676">
        <w:rPr>
          <w:rStyle w:val="11"/>
          <w:color w:val="000000"/>
          <w:sz w:val="24"/>
          <w:szCs w:val="24"/>
          <w:lang w:val="kk-KZ" w:eastAsia="kk-KZ"/>
        </w:rPr>
        <w:t>Есімде Бұқар жырау өлеңдері,</w:t>
      </w:r>
    </w:p>
    <w:p w:rsidR="00E74B36" w:rsidRPr="000C1676" w:rsidRDefault="00E74B36" w:rsidP="000C1676">
      <w:pPr>
        <w:pStyle w:val="a5"/>
        <w:rPr>
          <w:rStyle w:val="11"/>
          <w:color w:val="000000"/>
          <w:sz w:val="24"/>
          <w:szCs w:val="24"/>
          <w:lang w:val="kk-KZ" w:eastAsia="kk-KZ"/>
        </w:rPr>
      </w:pPr>
      <w:r w:rsidRPr="000C1676">
        <w:rPr>
          <w:rStyle w:val="11"/>
          <w:color w:val="000000"/>
          <w:sz w:val="24"/>
          <w:szCs w:val="24"/>
          <w:lang w:val="kk-KZ" w:eastAsia="kk-KZ"/>
        </w:rPr>
        <w:t>Түсерсің ажал жетсе орға деген.</w:t>
      </w:r>
    </w:p>
    <w:p w:rsidR="00E74B36" w:rsidRPr="000C1676" w:rsidRDefault="00E74B36" w:rsidP="000C1676">
      <w:pPr>
        <w:pStyle w:val="a5"/>
        <w:rPr>
          <w:sz w:val="24"/>
          <w:szCs w:val="24"/>
          <w:lang w:val="kk-KZ"/>
        </w:rPr>
      </w:pPr>
    </w:p>
    <w:p w:rsidR="00E74B36" w:rsidRPr="000C1676" w:rsidRDefault="00E74B36" w:rsidP="000C1676">
      <w:pPr>
        <w:pStyle w:val="a5"/>
        <w:rPr>
          <w:rStyle w:val="11"/>
          <w:color w:val="000000"/>
          <w:sz w:val="24"/>
          <w:szCs w:val="24"/>
          <w:lang w:val="kk-KZ" w:eastAsia="kk-KZ"/>
        </w:rPr>
      </w:pPr>
      <w:r w:rsidRPr="000C1676">
        <w:rPr>
          <w:rStyle w:val="11"/>
          <w:color w:val="000000"/>
          <w:sz w:val="24"/>
          <w:szCs w:val="24"/>
          <w:lang w:val="kk-KZ" w:eastAsia="kk-KZ"/>
        </w:rPr>
        <w:t xml:space="preserve">Артында қалған мұра - қазынадан, </w:t>
      </w:r>
    </w:p>
    <w:p w:rsidR="00E74B36" w:rsidRPr="000C1676" w:rsidRDefault="00E74B36" w:rsidP="000C1676">
      <w:pPr>
        <w:pStyle w:val="a5"/>
        <w:rPr>
          <w:sz w:val="24"/>
          <w:szCs w:val="24"/>
          <w:lang w:val="kk-KZ"/>
        </w:rPr>
      </w:pPr>
      <w:r w:rsidRPr="000C1676">
        <w:rPr>
          <w:rStyle w:val="11"/>
          <w:color w:val="000000"/>
          <w:sz w:val="24"/>
          <w:szCs w:val="24"/>
          <w:lang w:val="kk-KZ" w:eastAsia="kk-KZ"/>
        </w:rPr>
        <w:t>Естілер даналықтың сазы маған.</w:t>
      </w:r>
    </w:p>
    <w:p w:rsidR="00E74B36" w:rsidRPr="000C1676" w:rsidRDefault="00E74B36" w:rsidP="000C1676">
      <w:pPr>
        <w:pStyle w:val="a5"/>
        <w:rPr>
          <w:rStyle w:val="11"/>
          <w:color w:val="000000"/>
          <w:sz w:val="24"/>
          <w:szCs w:val="24"/>
          <w:lang w:val="kk-KZ" w:eastAsia="kk-KZ"/>
        </w:rPr>
      </w:pPr>
      <w:r w:rsidRPr="000C1676">
        <w:rPr>
          <w:rStyle w:val="11"/>
          <w:color w:val="000000"/>
          <w:sz w:val="24"/>
          <w:szCs w:val="24"/>
          <w:lang w:val="kk-KZ" w:eastAsia="kk-KZ"/>
        </w:rPr>
        <w:t xml:space="preserve">Зерттесе Мәшһүр Жүсіп, Мұхтар, Сәбит, </w:t>
      </w:r>
    </w:p>
    <w:p w:rsidR="00E74B36" w:rsidRPr="000C1676" w:rsidRDefault="00E74B36" w:rsidP="000C1676">
      <w:pPr>
        <w:pStyle w:val="a5"/>
        <w:rPr>
          <w:rStyle w:val="11"/>
          <w:color w:val="000000"/>
          <w:sz w:val="24"/>
          <w:szCs w:val="24"/>
          <w:lang w:val="kk-KZ" w:eastAsia="kk-KZ"/>
        </w:rPr>
      </w:pPr>
      <w:r w:rsidRPr="000C1676">
        <w:rPr>
          <w:rStyle w:val="11"/>
          <w:color w:val="000000"/>
          <w:sz w:val="24"/>
          <w:szCs w:val="24"/>
          <w:lang w:val="kk-KZ" w:eastAsia="kk-KZ"/>
        </w:rPr>
        <w:t>Жырыңды жатқа оқитын Қажым ағам.</w:t>
      </w:r>
    </w:p>
    <w:p w:rsidR="00E74B36" w:rsidRPr="000C1676" w:rsidRDefault="00E74B36" w:rsidP="000C1676">
      <w:pPr>
        <w:pStyle w:val="a5"/>
        <w:rPr>
          <w:sz w:val="24"/>
          <w:szCs w:val="24"/>
          <w:lang w:val="kk-KZ"/>
        </w:rPr>
      </w:pPr>
    </w:p>
    <w:p w:rsidR="00E74B36" w:rsidRPr="000C1676" w:rsidRDefault="00E74B36" w:rsidP="000C1676">
      <w:pPr>
        <w:pStyle w:val="a5"/>
        <w:rPr>
          <w:sz w:val="24"/>
          <w:szCs w:val="24"/>
          <w:lang w:val="kk-KZ"/>
        </w:rPr>
      </w:pPr>
      <w:r w:rsidRPr="000C1676">
        <w:rPr>
          <w:rStyle w:val="11"/>
          <w:color w:val="000000"/>
          <w:sz w:val="24"/>
          <w:szCs w:val="24"/>
          <w:lang w:val="kk-KZ" w:eastAsia="kk-KZ"/>
        </w:rPr>
        <w:t>Жебесі тастан өтер батыр елдің,</w:t>
      </w:r>
    </w:p>
    <w:p w:rsidR="00E74B36" w:rsidRPr="000C1676" w:rsidRDefault="00E74B36" w:rsidP="000C1676">
      <w:pPr>
        <w:pStyle w:val="a5"/>
        <w:rPr>
          <w:rStyle w:val="11"/>
          <w:color w:val="000000"/>
          <w:sz w:val="24"/>
          <w:szCs w:val="24"/>
          <w:lang w:val="kk-KZ" w:eastAsia="kk-KZ"/>
        </w:rPr>
      </w:pPr>
      <w:r w:rsidRPr="000C1676">
        <w:rPr>
          <w:rStyle w:val="11"/>
          <w:color w:val="000000"/>
          <w:sz w:val="24"/>
          <w:szCs w:val="24"/>
          <w:lang w:val="kk-KZ" w:eastAsia="kk-KZ"/>
        </w:rPr>
        <w:t xml:space="preserve">Ай нұрын ұстап мінген ақыны едің. </w:t>
      </w:r>
    </w:p>
    <w:p w:rsidR="00E74B36" w:rsidRPr="000C1676" w:rsidRDefault="00E74B36" w:rsidP="000C1676">
      <w:pPr>
        <w:pStyle w:val="a5"/>
        <w:rPr>
          <w:rStyle w:val="11"/>
          <w:color w:val="000000"/>
          <w:sz w:val="24"/>
          <w:szCs w:val="24"/>
          <w:lang w:val="kk-KZ" w:eastAsia="kk-KZ"/>
        </w:rPr>
      </w:pPr>
      <w:r w:rsidRPr="000C1676">
        <w:rPr>
          <w:rStyle w:val="11"/>
          <w:color w:val="000000"/>
          <w:sz w:val="24"/>
          <w:szCs w:val="24"/>
          <w:lang w:val="kk-KZ" w:eastAsia="kk-KZ"/>
        </w:rPr>
        <w:t xml:space="preserve">Алаштың  қамын ойлап отқа түскен, </w:t>
      </w:r>
    </w:p>
    <w:p w:rsidR="00E74B36" w:rsidRPr="000C1676" w:rsidRDefault="00E74B36" w:rsidP="000C1676">
      <w:pPr>
        <w:pStyle w:val="a5"/>
        <w:rPr>
          <w:rStyle w:val="11"/>
          <w:color w:val="000000"/>
          <w:sz w:val="24"/>
          <w:szCs w:val="24"/>
          <w:lang w:val="kk-KZ" w:eastAsia="kk-KZ"/>
        </w:rPr>
      </w:pPr>
      <w:r w:rsidRPr="000C1676">
        <w:rPr>
          <w:rStyle w:val="11"/>
          <w:color w:val="000000"/>
          <w:sz w:val="24"/>
          <w:szCs w:val="24"/>
          <w:lang w:val="kk-KZ" w:eastAsia="kk-KZ"/>
        </w:rPr>
        <w:t>Ұлтымның қамқоршысы, жақыны едің.</w:t>
      </w:r>
    </w:p>
    <w:p w:rsidR="00E74B36" w:rsidRPr="000C1676" w:rsidRDefault="00E74B36" w:rsidP="000C1676">
      <w:pPr>
        <w:pStyle w:val="a5"/>
        <w:rPr>
          <w:sz w:val="24"/>
          <w:szCs w:val="24"/>
          <w:lang w:val="kk-KZ"/>
        </w:rPr>
      </w:pPr>
    </w:p>
    <w:p w:rsidR="00E74B36" w:rsidRPr="000C1676" w:rsidRDefault="00E74B36" w:rsidP="000C1676">
      <w:pPr>
        <w:pStyle w:val="a5"/>
        <w:rPr>
          <w:rStyle w:val="11"/>
          <w:color w:val="000000"/>
          <w:sz w:val="24"/>
          <w:szCs w:val="24"/>
          <w:lang w:val="kk-KZ" w:eastAsia="kk-KZ"/>
        </w:rPr>
      </w:pPr>
      <w:r w:rsidRPr="000C1676">
        <w:rPr>
          <w:rStyle w:val="11"/>
          <w:color w:val="000000"/>
          <w:sz w:val="24"/>
          <w:szCs w:val="24"/>
          <w:lang w:val="kk-KZ" w:eastAsia="kk-KZ"/>
        </w:rPr>
        <w:t>Кәпірлер қ</w:t>
      </w:r>
      <w:r w:rsidRPr="000C1676">
        <w:rPr>
          <w:rStyle w:val="11"/>
          <w:color w:val="000000"/>
          <w:sz w:val="24"/>
          <w:szCs w:val="24"/>
          <w:lang w:val="kk-KZ"/>
        </w:rPr>
        <w:t xml:space="preserve">ала </w:t>
      </w:r>
      <w:r w:rsidRPr="000C1676">
        <w:rPr>
          <w:rStyle w:val="11"/>
          <w:color w:val="000000"/>
          <w:sz w:val="24"/>
          <w:szCs w:val="24"/>
          <w:lang w:val="kk-KZ" w:eastAsia="kk-KZ"/>
        </w:rPr>
        <w:t xml:space="preserve">салып құрықтауда, </w:t>
      </w:r>
    </w:p>
    <w:p w:rsidR="00B35F83" w:rsidRPr="000C1676" w:rsidRDefault="00E74B36" w:rsidP="000C1676">
      <w:pPr>
        <w:pStyle w:val="a5"/>
        <w:rPr>
          <w:rStyle w:val="11"/>
          <w:color w:val="000000"/>
          <w:sz w:val="24"/>
          <w:szCs w:val="24"/>
          <w:lang w:val="kk-KZ" w:eastAsia="kk-KZ"/>
        </w:rPr>
      </w:pPr>
      <w:r w:rsidRPr="000C1676">
        <w:rPr>
          <w:rStyle w:val="11"/>
          <w:color w:val="000000"/>
          <w:sz w:val="24"/>
          <w:szCs w:val="24"/>
          <w:lang w:val="kk-KZ" w:eastAsia="kk-KZ"/>
        </w:rPr>
        <w:t xml:space="preserve">Қазағым, бермеші, - деп, - ырық жауға! </w:t>
      </w:r>
    </w:p>
    <w:p w:rsidR="00B35F83" w:rsidRPr="000C1676" w:rsidRDefault="00E74B36" w:rsidP="000C1676">
      <w:pPr>
        <w:pStyle w:val="a5"/>
        <w:rPr>
          <w:rStyle w:val="11"/>
          <w:color w:val="000000"/>
          <w:sz w:val="24"/>
          <w:szCs w:val="24"/>
          <w:lang w:val="kk-KZ" w:eastAsia="kk-KZ"/>
        </w:rPr>
      </w:pPr>
      <w:r w:rsidRPr="000C1676">
        <w:rPr>
          <w:rStyle w:val="11"/>
          <w:color w:val="000000"/>
          <w:sz w:val="24"/>
          <w:szCs w:val="24"/>
          <w:lang w:val="kk-KZ" w:eastAsia="kk-KZ"/>
        </w:rPr>
        <w:t xml:space="preserve">Араша сұрағансың шыр-шыр етіп, </w:t>
      </w:r>
    </w:p>
    <w:p w:rsidR="00E74B36" w:rsidRPr="000C1676" w:rsidRDefault="00E74B36" w:rsidP="000C1676">
      <w:pPr>
        <w:pStyle w:val="a5"/>
        <w:rPr>
          <w:rStyle w:val="11"/>
          <w:color w:val="000000"/>
          <w:sz w:val="24"/>
          <w:szCs w:val="24"/>
          <w:lang w:val="kk-KZ" w:eastAsia="kk-KZ"/>
        </w:rPr>
      </w:pPr>
      <w:r w:rsidRPr="000C1676">
        <w:rPr>
          <w:rStyle w:val="11"/>
          <w:color w:val="000000"/>
          <w:sz w:val="24"/>
          <w:szCs w:val="24"/>
          <w:lang w:val="kk-KZ" w:eastAsia="kk-KZ"/>
        </w:rPr>
        <w:t>Көкшетау,</w:t>
      </w:r>
      <w:r w:rsidR="00B35F83" w:rsidRPr="000C1676">
        <w:rPr>
          <w:rStyle w:val="11"/>
          <w:color w:val="000000"/>
          <w:sz w:val="24"/>
          <w:szCs w:val="24"/>
          <w:lang w:val="kk-KZ" w:eastAsia="kk-KZ"/>
        </w:rPr>
        <w:t xml:space="preserve"> </w:t>
      </w:r>
      <w:r w:rsidRPr="000C1676">
        <w:rPr>
          <w:rStyle w:val="11"/>
          <w:color w:val="000000"/>
          <w:sz w:val="24"/>
          <w:szCs w:val="24"/>
          <w:lang w:val="kk-KZ" w:eastAsia="kk-KZ"/>
        </w:rPr>
        <w:t xml:space="preserve"> Есіл, Н</w:t>
      </w:r>
      <w:r w:rsidR="00B35F83" w:rsidRPr="000C1676">
        <w:rPr>
          <w:rStyle w:val="11"/>
          <w:color w:val="000000"/>
          <w:sz w:val="24"/>
          <w:szCs w:val="24"/>
          <w:lang w:val="kk-KZ" w:eastAsia="kk-KZ"/>
        </w:rPr>
        <w:t>ұра, Ұ</w:t>
      </w:r>
      <w:r w:rsidRPr="000C1676">
        <w:rPr>
          <w:rStyle w:val="11"/>
          <w:color w:val="000000"/>
          <w:sz w:val="24"/>
          <w:szCs w:val="24"/>
          <w:lang w:val="kk-KZ" w:eastAsia="kk-KZ"/>
        </w:rPr>
        <w:t>лытауға.</w:t>
      </w:r>
    </w:p>
    <w:p w:rsidR="00B35F83" w:rsidRPr="000C1676" w:rsidRDefault="00B35F83" w:rsidP="000C1676">
      <w:pPr>
        <w:pStyle w:val="a5"/>
        <w:rPr>
          <w:sz w:val="24"/>
          <w:szCs w:val="24"/>
          <w:lang w:val="kk-KZ"/>
        </w:rPr>
      </w:pPr>
    </w:p>
    <w:p w:rsidR="00E74B36" w:rsidRPr="000C1676" w:rsidRDefault="00E74B36" w:rsidP="000C1676">
      <w:pPr>
        <w:pStyle w:val="a5"/>
        <w:rPr>
          <w:sz w:val="24"/>
          <w:szCs w:val="24"/>
          <w:lang w:val="kk-KZ"/>
        </w:rPr>
      </w:pPr>
      <w:r w:rsidRPr="000C1676">
        <w:rPr>
          <w:rStyle w:val="11"/>
          <w:color w:val="000000"/>
          <w:sz w:val="24"/>
          <w:szCs w:val="24"/>
          <w:lang w:val="kk-KZ" w:eastAsia="kk-KZ"/>
        </w:rPr>
        <w:t>Қ</w:t>
      </w:r>
      <w:r w:rsidR="00B35F83" w:rsidRPr="000C1676">
        <w:rPr>
          <w:rStyle w:val="11"/>
          <w:color w:val="000000"/>
          <w:sz w:val="24"/>
          <w:szCs w:val="24"/>
          <w:lang w:val="kk-KZ" w:eastAsia="kk-KZ"/>
        </w:rPr>
        <w:t>ұ</w:t>
      </w:r>
      <w:r w:rsidRPr="000C1676">
        <w:rPr>
          <w:rStyle w:val="11"/>
          <w:color w:val="000000"/>
          <w:sz w:val="24"/>
          <w:szCs w:val="24"/>
          <w:lang w:val="kk-KZ" w:eastAsia="kk-KZ"/>
        </w:rPr>
        <w:t>лпырып гүлдеуі үшін пүліш өңір,</w:t>
      </w:r>
    </w:p>
    <w:p w:rsidR="00B35F83" w:rsidRPr="000C1676" w:rsidRDefault="00E74B36" w:rsidP="000C1676">
      <w:pPr>
        <w:pStyle w:val="a5"/>
        <w:rPr>
          <w:rStyle w:val="11"/>
          <w:color w:val="000000"/>
          <w:sz w:val="24"/>
          <w:szCs w:val="24"/>
          <w:lang w:val="kk-KZ" w:eastAsia="kk-KZ"/>
        </w:rPr>
      </w:pPr>
      <w:r w:rsidRPr="000C1676">
        <w:rPr>
          <w:rStyle w:val="11"/>
          <w:color w:val="000000"/>
          <w:sz w:val="24"/>
          <w:szCs w:val="24"/>
          <w:lang w:val="kk-KZ" w:eastAsia="kk-KZ"/>
        </w:rPr>
        <w:t xml:space="preserve">Қажет деп бейбітшілік, тыныш өмір. </w:t>
      </w:r>
    </w:p>
    <w:p w:rsidR="00E74B36" w:rsidRPr="000C1676" w:rsidRDefault="00E74B36" w:rsidP="000C1676">
      <w:pPr>
        <w:pStyle w:val="a5"/>
        <w:rPr>
          <w:sz w:val="24"/>
          <w:szCs w:val="24"/>
          <w:lang w:val="kk-KZ"/>
        </w:rPr>
      </w:pPr>
      <w:r w:rsidRPr="000C1676">
        <w:rPr>
          <w:rStyle w:val="11"/>
          <w:color w:val="000000"/>
          <w:sz w:val="24"/>
          <w:szCs w:val="24"/>
          <w:lang w:val="kk-KZ" w:eastAsia="kk-KZ"/>
        </w:rPr>
        <w:t>Қантөгіс жасатпаған Абылайға,</w:t>
      </w:r>
    </w:p>
    <w:p w:rsidR="00E74B36" w:rsidRPr="000C1676" w:rsidRDefault="00B35F83" w:rsidP="000C1676">
      <w:pPr>
        <w:pStyle w:val="a5"/>
        <w:rPr>
          <w:rStyle w:val="11"/>
          <w:color w:val="000000"/>
          <w:sz w:val="24"/>
          <w:szCs w:val="24"/>
          <w:lang w:val="kk-KZ" w:eastAsia="kk-KZ"/>
        </w:rPr>
      </w:pPr>
      <w:r w:rsidRPr="000C1676">
        <w:rPr>
          <w:rStyle w:val="11"/>
          <w:color w:val="000000"/>
          <w:sz w:val="24"/>
          <w:szCs w:val="24"/>
          <w:lang w:val="kk-KZ" w:eastAsia="kk-KZ"/>
        </w:rPr>
        <w:t>Табанды төбе би ең қ</w:t>
      </w:r>
      <w:r w:rsidR="00E74B36" w:rsidRPr="000C1676">
        <w:rPr>
          <w:rStyle w:val="11"/>
          <w:color w:val="000000"/>
          <w:sz w:val="24"/>
          <w:szCs w:val="24"/>
          <w:lang w:val="kk-KZ" w:eastAsia="kk-KZ"/>
        </w:rPr>
        <w:t>ұрыш көңіл.</w:t>
      </w:r>
    </w:p>
    <w:p w:rsidR="00B35F83" w:rsidRPr="000C1676" w:rsidRDefault="00B35F83" w:rsidP="000C1676">
      <w:pPr>
        <w:pStyle w:val="a5"/>
        <w:rPr>
          <w:sz w:val="24"/>
          <w:szCs w:val="24"/>
          <w:lang w:val="kk-KZ"/>
        </w:rPr>
      </w:pPr>
    </w:p>
    <w:p w:rsidR="00B35F83" w:rsidRPr="000C1676" w:rsidRDefault="00E74B36" w:rsidP="000C1676">
      <w:pPr>
        <w:pStyle w:val="a5"/>
        <w:rPr>
          <w:rStyle w:val="11"/>
          <w:color w:val="000000"/>
          <w:sz w:val="24"/>
          <w:szCs w:val="24"/>
          <w:lang w:val="kk-KZ" w:eastAsia="kk-KZ"/>
        </w:rPr>
      </w:pPr>
      <w:r w:rsidRPr="000C1676">
        <w:rPr>
          <w:rStyle w:val="11"/>
          <w:color w:val="000000"/>
          <w:sz w:val="24"/>
          <w:szCs w:val="24"/>
          <w:lang w:val="kk-KZ" w:eastAsia="kk-KZ"/>
        </w:rPr>
        <w:t>«Сый-сипат</w:t>
      </w:r>
      <w:r w:rsidR="00B35F83" w:rsidRPr="000C1676">
        <w:rPr>
          <w:rStyle w:val="11"/>
          <w:color w:val="000000"/>
          <w:sz w:val="24"/>
          <w:szCs w:val="24"/>
          <w:lang w:val="kk-KZ" w:eastAsia="kk-KZ"/>
        </w:rPr>
        <w:t xml:space="preserve"> </w:t>
      </w:r>
      <w:r w:rsidRPr="000C1676">
        <w:rPr>
          <w:rStyle w:val="11"/>
          <w:color w:val="000000"/>
          <w:sz w:val="24"/>
          <w:szCs w:val="24"/>
          <w:lang w:val="kk-KZ" w:eastAsia="kk-KZ"/>
        </w:rPr>
        <w:t xml:space="preserve"> ба</w:t>
      </w:r>
      <w:r w:rsidR="00B35F83" w:rsidRPr="000C1676">
        <w:rPr>
          <w:rStyle w:val="11"/>
          <w:color w:val="000000"/>
          <w:sz w:val="24"/>
          <w:szCs w:val="24"/>
          <w:lang w:val="kk-KZ" w:eastAsia="kk-KZ"/>
        </w:rPr>
        <w:t>қ</w:t>
      </w:r>
      <w:r w:rsidRPr="000C1676">
        <w:rPr>
          <w:rStyle w:val="11"/>
          <w:color w:val="000000"/>
          <w:sz w:val="24"/>
          <w:szCs w:val="24"/>
          <w:lang w:val="kk-KZ" w:eastAsia="kk-KZ"/>
        </w:rPr>
        <w:t>шасында сайра</w:t>
      </w:r>
      <w:r w:rsidR="00B35F83" w:rsidRPr="000C1676">
        <w:rPr>
          <w:rStyle w:val="11"/>
          <w:color w:val="000000"/>
          <w:sz w:val="24"/>
          <w:szCs w:val="24"/>
          <w:lang w:val="kk-KZ" w:eastAsia="kk-KZ"/>
        </w:rPr>
        <w:t>ң</w:t>
      </w:r>
      <w:r w:rsidRPr="000C1676">
        <w:rPr>
          <w:rStyle w:val="11"/>
          <w:color w:val="000000"/>
          <w:sz w:val="24"/>
          <w:szCs w:val="24"/>
          <w:lang w:val="kk-KZ" w:eastAsia="kk-KZ"/>
        </w:rPr>
        <w:t xml:space="preserve">даған, </w:t>
      </w:r>
    </w:p>
    <w:p w:rsidR="00E74B36" w:rsidRPr="000C1676" w:rsidRDefault="00E74B36" w:rsidP="000C1676">
      <w:pPr>
        <w:pStyle w:val="a5"/>
        <w:rPr>
          <w:sz w:val="24"/>
          <w:szCs w:val="24"/>
          <w:lang w:val="kk-KZ"/>
        </w:rPr>
      </w:pPr>
      <w:r w:rsidRPr="000C1676">
        <w:rPr>
          <w:rStyle w:val="11"/>
          <w:color w:val="000000"/>
          <w:sz w:val="24"/>
          <w:szCs w:val="24"/>
          <w:lang w:val="kk-KZ" w:eastAsia="kk-KZ"/>
        </w:rPr>
        <w:t>Бірліктің жүзі жар</w:t>
      </w:r>
      <w:r w:rsidR="00B35F83" w:rsidRPr="000C1676">
        <w:rPr>
          <w:rStyle w:val="11"/>
          <w:color w:val="000000"/>
          <w:sz w:val="24"/>
          <w:szCs w:val="24"/>
          <w:lang w:val="kk-KZ" w:eastAsia="kk-KZ"/>
        </w:rPr>
        <w:t>қын жайраң</w:t>
      </w:r>
      <w:r w:rsidRPr="000C1676">
        <w:rPr>
          <w:rStyle w:val="11"/>
          <w:color w:val="000000"/>
          <w:sz w:val="24"/>
          <w:szCs w:val="24"/>
          <w:lang w:val="kk-KZ" w:eastAsia="kk-KZ"/>
        </w:rPr>
        <w:t>даған.</w:t>
      </w:r>
    </w:p>
    <w:p w:rsidR="00B35F83" w:rsidRPr="000C1676" w:rsidRDefault="00E74B36" w:rsidP="000C1676">
      <w:pPr>
        <w:pStyle w:val="a5"/>
        <w:rPr>
          <w:rStyle w:val="11"/>
          <w:color w:val="000000"/>
          <w:sz w:val="24"/>
          <w:szCs w:val="24"/>
          <w:lang w:val="kk-KZ" w:eastAsia="kk-KZ"/>
        </w:rPr>
      </w:pPr>
      <w:r w:rsidRPr="000C1676">
        <w:rPr>
          <w:rStyle w:val="11"/>
          <w:color w:val="000000"/>
          <w:sz w:val="24"/>
          <w:szCs w:val="24"/>
          <w:lang w:val="kk-KZ" w:eastAsia="kk-KZ"/>
        </w:rPr>
        <w:t xml:space="preserve">Бірін </w:t>
      </w:r>
      <w:r w:rsidR="00B35F83" w:rsidRPr="000C1676">
        <w:rPr>
          <w:rStyle w:val="11"/>
          <w:color w:val="000000"/>
          <w:sz w:val="24"/>
          <w:szCs w:val="24"/>
          <w:lang w:val="kk-KZ" w:eastAsia="kk-KZ"/>
        </w:rPr>
        <w:t>-</w:t>
      </w:r>
      <w:r w:rsidRPr="000C1676">
        <w:rPr>
          <w:rStyle w:val="11"/>
          <w:color w:val="000000"/>
          <w:sz w:val="24"/>
          <w:szCs w:val="24"/>
          <w:lang w:val="kk-KZ" w:eastAsia="kk-KZ"/>
        </w:rPr>
        <w:t xml:space="preserve"> жең, бірің </w:t>
      </w:r>
      <w:r w:rsidR="00B35F83" w:rsidRPr="000C1676">
        <w:rPr>
          <w:rStyle w:val="11"/>
          <w:color w:val="000000"/>
          <w:sz w:val="24"/>
          <w:szCs w:val="24"/>
          <w:lang w:val="kk-KZ" w:eastAsia="kk-KZ"/>
        </w:rPr>
        <w:t>-</w:t>
      </w:r>
      <w:r w:rsidRPr="000C1676">
        <w:rPr>
          <w:rStyle w:val="11"/>
          <w:color w:val="000000"/>
          <w:sz w:val="24"/>
          <w:szCs w:val="24"/>
          <w:lang w:val="kk-KZ" w:eastAsia="kk-KZ"/>
        </w:rPr>
        <w:t xml:space="preserve"> етек болғын!» </w:t>
      </w:r>
      <w:r w:rsidR="00B35F83" w:rsidRPr="000C1676">
        <w:rPr>
          <w:rStyle w:val="11"/>
          <w:color w:val="000000"/>
          <w:sz w:val="24"/>
          <w:szCs w:val="24"/>
          <w:lang w:val="kk-KZ" w:eastAsia="kk-KZ"/>
        </w:rPr>
        <w:t>-</w:t>
      </w:r>
      <w:r w:rsidRPr="000C1676">
        <w:rPr>
          <w:rStyle w:val="11"/>
          <w:color w:val="000000"/>
          <w:sz w:val="24"/>
          <w:szCs w:val="24"/>
          <w:lang w:val="kk-KZ" w:eastAsia="kk-KZ"/>
        </w:rPr>
        <w:t xml:space="preserve"> деген </w:t>
      </w:r>
    </w:p>
    <w:p w:rsidR="00E74B36" w:rsidRPr="000C1676" w:rsidRDefault="00E74B36" w:rsidP="000C1676">
      <w:pPr>
        <w:pStyle w:val="a5"/>
        <w:rPr>
          <w:rStyle w:val="11"/>
          <w:color w:val="000000"/>
          <w:sz w:val="24"/>
          <w:szCs w:val="24"/>
          <w:lang w:val="kk-KZ"/>
        </w:rPr>
      </w:pPr>
      <w:r w:rsidRPr="000C1676">
        <w:rPr>
          <w:rStyle w:val="11"/>
          <w:color w:val="000000"/>
          <w:sz w:val="24"/>
          <w:szCs w:val="24"/>
          <w:lang w:val="kk-KZ" w:eastAsia="kk-KZ"/>
        </w:rPr>
        <w:t xml:space="preserve">Өсиет сөз </w:t>
      </w:r>
      <w:r w:rsidR="00B35F83" w:rsidRPr="000C1676">
        <w:rPr>
          <w:rStyle w:val="11"/>
          <w:color w:val="000000"/>
          <w:sz w:val="24"/>
          <w:szCs w:val="24"/>
          <w:lang w:val="kk-KZ" w:eastAsia="kk-KZ"/>
        </w:rPr>
        <w:t>қ</w:t>
      </w:r>
      <w:r w:rsidRPr="000C1676">
        <w:rPr>
          <w:rStyle w:val="11"/>
          <w:color w:val="000000"/>
          <w:sz w:val="24"/>
          <w:szCs w:val="24"/>
          <w:lang w:val="kk-KZ" w:eastAsia="kk-KZ"/>
        </w:rPr>
        <w:t>алдырған</w:t>
      </w:r>
      <w:r w:rsidR="00B35F83" w:rsidRPr="000C1676">
        <w:rPr>
          <w:rStyle w:val="11"/>
          <w:color w:val="000000"/>
          <w:sz w:val="24"/>
          <w:szCs w:val="24"/>
          <w:lang w:val="kk-KZ" w:eastAsia="kk-KZ"/>
        </w:rPr>
        <w:t xml:space="preserve"> қ</w:t>
      </w:r>
      <w:r w:rsidRPr="000C1676">
        <w:rPr>
          <w:rStyle w:val="11"/>
          <w:color w:val="000000"/>
          <w:sz w:val="24"/>
          <w:szCs w:val="24"/>
          <w:lang w:val="kk-KZ" w:eastAsia="kk-KZ"/>
        </w:rPr>
        <w:t xml:space="preserve">айран </w:t>
      </w:r>
      <w:r w:rsidRPr="000C1676">
        <w:rPr>
          <w:rStyle w:val="11"/>
          <w:color w:val="000000"/>
          <w:sz w:val="24"/>
          <w:szCs w:val="24"/>
          <w:lang w:val="kk-KZ"/>
        </w:rPr>
        <w:t>бабам!</w:t>
      </w:r>
    </w:p>
    <w:p w:rsidR="00B35F83" w:rsidRPr="000C1676" w:rsidRDefault="0031104F" w:rsidP="000C1676">
      <w:pPr>
        <w:pStyle w:val="a5"/>
        <w:rPr>
          <w:sz w:val="24"/>
          <w:szCs w:val="24"/>
          <w:lang w:val="kk-KZ"/>
        </w:rPr>
      </w:pPr>
      <w:r w:rsidRPr="000C1676">
        <w:rPr>
          <w:sz w:val="24"/>
          <w:szCs w:val="24"/>
          <w:lang w:val="kk-KZ"/>
        </w:rPr>
        <w:t xml:space="preserve">    </w:t>
      </w:r>
      <w:r w:rsidR="0036289A" w:rsidRPr="000C1676">
        <w:rPr>
          <w:sz w:val="24"/>
          <w:szCs w:val="24"/>
          <w:lang w:val="kk-KZ"/>
        </w:rPr>
        <w:t xml:space="preserve">  </w:t>
      </w:r>
    </w:p>
    <w:p w:rsidR="0036289A" w:rsidRPr="000C1676" w:rsidRDefault="00E74B36" w:rsidP="000C1676">
      <w:pPr>
        <w:pStyle w:val="a5"/>
        <w:rPr>
          <w:rStyle w:val="11"/>
          <w:color w:val="000000"/>
          <w:sz w:val="24"/>
          <w:szCs w:val="24"/>
          <w:lang w:val="kk-KZ" w:eastAsia="kk-KZ"/>
        </w:rPr>
      </w:pPr>
      <w:r w:rsidRPr="000C1676">
        <w:rPr>
          <w:rStyle w:val="11"/>
          <w:color w:val="000000"/>
          <w:sz w:val="24"/>
          <w:szCs w:val="24"/>
          <w:lang w:val="kk-KZ" w:eastAsia="kk-KZ"/>
        </w:rPr>
        <w:t>Бөлінсе</w:t>
      </w:r>
      <w:r w:rsidR="0036289A" w:rsidRPr="000C1676">
        <w:rPr>
          <w:rStyle w:val="11"/>
          <w:color w:val="000000"/>
          <w:sz w:val="24"/>
          <w:szCs w:val="24"/>
          <w:lang w:val="kk-KZ" w:eastAsia="kk-KZ"/>
        </w:rPr>
        <w:t>ң</w:t>
      </w:r>
      <w:r w:rsidRPr="000C1676">
        <w:rPr>
          <w:rStyle w:val="11"/>
          <w:color w:val="000000"/>
          <w:sz w:val="24"/>
          <w:szCs w:val="24"/>
          <w:lang w:val="kk-KZ" w:eastAsia="kk-KZ"/>
        </w:rPr>
        <w:t xml:space="preserve"> бөрі жейтін сорың бар деп, </w:t>
      </w:r>
    </w:p>
    <w:p w:rsidR="00E74B36" w:rsidRPr="000C1676" w:rsidRDefault="00E74B36" w:rsidP="000C1676">
      <w:pPr>
        <w:pStyle w:val="a5"/>
        <w:rPr>
          <w:sz w:val="24"/>
          <w:szCs w:val="24"/>
          <w:lang w:val="kk-KZ"/>
        </w:rPr>
      </w:pPr>
      <w:r w:rsidRPr="000C1676">
        <w:rPr>
          <w:rStyle w:val="11"/>
          <w:color w:val="000000"/>
          <w:sz w:val="24"/>
          <w:szCs w:val="24"/>
          <w:lang w:val="kk-KZ" w:eastAsia="kk-KZ"/>
        </w:rPr>
        <w:t>Ынтыма</w:t>
      </w:r>
      <w:r w:rsidR="0036289A" w:rsidRPr="000C1676">
        <w:rPr>
          <w:rStyle w:val="11"/>
          <w:color w:val="000000"/>
          <w:sz w:val="24"/>
          <w:szCs w:val="24"/>
          <w:lang w:val="kk-KZ" w:eastAsia="kk-KZ"/>
        </w:rPr>
        <w:t>қ ауылына қ</w:t>
      </w:r>
      <w:r w:rsidRPr="000C1676">
        <w:rPr>
          <w:rStyle w:val="11"/>
          <w:color w:val="000000"/>
          <w:sz w:val="24"/>
          <w:szCs w:val="24"/>
          <w:lang w:val="kk-KZ" w:eastAsia="kk-KZ"/>
        </w:rPr>
        <w:t>о</w:t>
      </w:r>
      <w:r w:rsidR="00752595" w:rsidRPr="000C1676">
        <w:rPr>
          <w:rStyle w:val="11"/>
          <w:color w:val="000000"/>
          <w:sz w:val="24"/>
          <w:szCs w:val="24"/>
          <w:lang w:val="kk-KZ" w:eastAsia="kk-KZ"/>
        </w:rPr>
        <w:t>ның</w:t>
      </w:r>
      <w:r w:rsidRPr="000C1676">
        <w:rPr>
          <w:rStyle w:val="11"/>
          <w:color w:val="000000"/>
          <w:sz w:val="24"/>
          <w:szCs w:val="24"/>
          <w:lang w:val="kk-KZ" w:eastAsia="kk-KZ"/>
        </w:rPr>
        <w:t>дар деп.</w:t>
      </w:r>
    </w:p>
    <w:p w:rsidR="0036289A" w:rsidRPr="000C1676" w:rsidRDefault="00E74B36" w:rsidP="000C1676">
      <w:pPr>
        <w:pStyle w:val="a5"/>
        <w:rPr>
          <w:rStyle w:val="11"/>
          <w:color w:val="000000"/>
          <w:sz w:val="24"/>
          <w:szCs w:val="24"/>
          <w:lang w:val="kk-KZ" w:eastAsia="kk-KZ"/>
        </w:rPr>
      </w:pPr>
      <w:r w:rsidRPr="000C1676">
        <w:rPr>
          <w:rStyle w:val="11"/>
          <w:color w:val="000000"/>
          <w:sz w:val="24"/>
          <w:szCs w:val="24"/>
          <w:lang w:val="kk-KZ"/>
        </w:rPr>
        <w:t xml:space="preserve">Жар </w:t>
      </w:r>
      <w:r w:rsidR="0036289A" w:rsidRPr="000C1676">
        <w:rPr>
          <w:rStyle w:val="11"/>
          <w:color w:val="000000"/>
          <w:sz w:val="24"/>
          <w:szCs w:val="24"/>
          <w:lang w:val="kk-KZ" w:eastAsia="kk-KZ"/>
        </w:rPr>
        <w:t>салып тұ</w:t>
      </w:r>
      <w:r w:rsidRPr="000C1676">
        <w:rPr>
          <w:rStyle w:val="11"/>
          <w:color w:val="000000"/>
          <w:sz w:val="24"/>
          <w:szCs w:val="24"/>
          <w:lang w:val="kk-KZ" w:eastAsia="kk-KZ"/>
        </w:rPr>
        <w:t xml:space="preserve">рғандайсың әлі күнге: </w:t>
      </w:r>
    </w:p>
    <w:p w:rsidR="00E74B36" w:rsidRPr="000C1676" w:rsidRDefault="0036289A" w:rsidP="000C1676">
      <w:pPr>
        <w:pStyle w:val="a5"/>
        <w:rPr>
          <w:rStyle w:val="11"/>
          <w:color w:val="000000"/>
          <w:sz w:val="24"/>
          <w:szCs w:val="24"/>
          <w:lang w:val="kk-KZ" w:eastAsia="kk-KZ"/>
        </w:rPr>
      </w:pPr>
      <w:r w:rsidRPr="000C1676">
        <w:rPr>
          <w:rStyle w:val="11"/>
          <w:color w:val="000000"/>
          <w:sz w:val="24"/>
          <w:szCs w:val="24"/>
          <w:lang w:val="kk-KZ" w:eastAsia="kk-KZ"/>
        </w:rPr>
        <w:t>«Туғандай бір анадан болың</w:t>
      </w:r>
      <w:r w:rsidR="00E74B36" w:rsidRPr="000C1676">
        <w:rPr>
          <w:rStyle w:val="11"/>
          <w:color w:val="000000"/>
          <w:sz w:val="24"/>
          <w:szCs w:val="24"/>
          <w:lang w:val="kk-KZ" w:eastAsia="kk-KZ"/>
        </w:rPr>
        <w:t xml:space="preserve">дар!» </w:t>
      </w:r>
      <w:r w:rsidRPr="000C1676">
        <w:rPr>
          <w:rStyle w:val="11"/>
          <w:color w:val="000000"/>
          <w:sz w:val="24"/>
          <w:szCs w:val="24"/>
          <w:lang w:val="kk-KZ" w:eastAsia="kk-KZ"/>
        </w:rPr>
        <w:t>-</w:t>
      </w:r>
      <w:r w:rsidR="00E74B36" w:rsidRPr="000C1676">
        <w:rPr>
          <w:rStyle w:val="11"/>
          <w:color w:val="000000"/>
          <w:sz w:val="24"/>
          <w:szCs w:val="24"/>
          <w:lang w:val="kk-KZ" w:eastAsia="kk-KZ"/>
        </w:rPr>
        <w:t xml:space="preserve"> деп...</w:t>
      </w:r>
    </w:p>
    <w:p w:rsidR="0036289A" w:rsidRPr="000C1676" w:rsidRDefault="0036289A" w:rsidP="000C1676">
      <w:pPr>
        <w:pStyle w:val="a5"/>
        <w:rPr>
          <w:rStyle w:val="11"/>
          <w:color w:val="000000"/>
          <w:sz w:val="24"/>
          <w:szCs w:val="24"/>
          <w:lang w:val="kk-KZ" w:eastAsia="kk-KZ"/>
        </w:rPr>
      </w:pPr>
    </w:p>
    <w:p w:rsidR="0036289A" w:rsidRPr="000C1676" w:rsidRDefault="0036289A" w:rsidP="000C1676">
      <w:pPr>
        <w:pStyle w:val="a5"/>
        <w:rPr>
          <w:rStyle w:val="11"/>
          <w:color w:val="000000"/>
          <w:sz w:val="24"/>
          <w:szCs w:val="24"/>
          <w:lang w:val="kk-KZ" w:eastAsia="kk-KZ"/>
        </w:rPr>
      </w:pPr>
      <w:r w:rsidRPr="000C1676">
        <w:rPr>
          <w:rStyle w:val="11"/>
          <w:color w:val="000000"/>
          <w:sz w:val="24"/>
          <w:szCs w:val="24"/>
          <w:lang w:val="kk-KZ" w:eastAsia="kk-KZ"/>
        </w:rPr>
        <w:t>ҰЛБИКЕ ТУРАЛЫ ЖЫР</w:t>
      </w:r>
    </w:p>
    <w:p w:rsidR="0036289A" w:rsidRPr="000C1676" w:rsidRDefault="00420A22" w:rsidP="000C1676">
      <w:pPr>
        <w:pStyle w:val="a5"/>
        <w:rPr>
          <w:sz w:val="24"/>
          <w:szCs w:val="24"/>
          <w:lang w:val="kk-KZ"/>
        </w:rPr>
      </w:pPr>
      <w:r w:rsidRPr="000C1676">
        <w:rPr>
          <w:noProof/>
          <w:sz w:val="24"/>
          <w:szCs w:val="24"/>
          <w:lang w:val="ru-RU" w:eastAsia="ru-RU" w:bidi="ar-SA"/>
        </w:rPr>
        <mc:AlternateContent>
          <mc:Choice Requires="wps">
            <w:drawing>
              <wp:anchor distT="0" distB="0" distL="114300" distR="114300" simplePos="0" relativeHeight="251647488" behindDoc="1" locked="0" layoutInCell="0" allowOverlap="1">
                <wp:simplePos x="0" y="0"/>
                <wp:positionH relativeFrom="page">
                  <wp:posOffset>-857885</wp:posOffset>
                </wp:positionH>
                <wp:positionV relativeFrom="page">
                  <wp:posOffset>5676265</wp:posOffset>
                </wp:positionV>
                <wp:extent cx="128270" cy="3250565"/>
                <wp:effectExtent l="0" t="0" r="0" b="0"/>
                <wp:wrapNone/>
                <wp:docPr id="4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3250565"/>
                        </a:xfrm>
                        <a:prstGeom prst="rect">
                          <a:avLst/>
                        </a:prstGeom>
                        <a:solidFill>
                          <a:srgbClr val="9B9B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88CF3" id="Rectangle 21" o:spid="_x0000_s1026" style="position:absolute;margin-left:-67.55pt;margin-top:446.95pt;width:10.1pt;height:255.9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" o:allowincell="f" fillcolor="#9b9b9b" stroked="f">
                <w10:wrap anchorx="page" anchory="page"/>
              </v:rect>
            </w:pict>
          </mc:Fallback>
        </mc:AlternateContent>
      </w:r>
      <w:r w:rsidR="0036289A" w:rsidRPr="000C1676">
        <w:rPr>
          <w:rStyle w:val="11"/>
          <w:color w:val="000000"/>
          <w:sz w:val="24"/>
          <w:szCs w:val="24"/>
          <w:lang w:val="kk-KZ" w:eastAsia="kk-KZ"/>
        </w:rPr>
        <w:t>Басатын атақ-даңқтың мөрін анық,</w:t>
      </w:r>
    </w:p>
    <w:p w:rsidR="0036289A" w:rsidRPr="000C1676" w:rsidRDefault="0036289A" w:rsidP="000C1676">
      <w:pPr>
        <w:pStyle w:val="a5"/>
        <w:rPr>
          <w:rStyle w:val="11"/>
          <w:color w:val="000000"/>
          <w:sz w:val="24"/>
          <w:szCs w:val="24"/>
          <w:lang w:val="kk-KZ" w:eastAsia="kk-KZ"/>
        </w:rPr>
      </w:pPr>
      <w:r w:rsidRPr="000C1676">
        <w:rPr>
          <w:rStyle w:val="11"/>
          <w:color w:val="000000"/>
          <w:sz w:val="24"/>
          <w:szCs w:val="24"/>
          <w:lang w:val="kk-KZ" w:eastAsia="kk-KZ"/>
        </w:rPr>
        <w:t xml:space="preserve">Деуші едім шын өнердің жолы жарық. </w:t>
      </w:r>
    </w:p>
    <w:p w:rsidR="0036289A" w:rsidRPr="000C1676" w:rsidRDefault="0036289A" w:rsidP="000C1676">
      <w:pPr>
        <w:pStyle w:val="a5"/>
        <w:rPr>
          <w:sz w:val="24"/>
          <w:szCs w:val="24"/>
          <w:lang w:val="kk-KZ"/>
        </w:rPr>
      </w:pPr>
      <w:r w:rsidRPr="000C1676">
        <w:rPr>
          <w:rStyle w:val="11"/>
          <w:color w:val="000000"/>
          <w:sz w:val="24"/>
          <w:szCs w:val="24"/>
          <w:lang w:val="kk-KZ" w:eastAsia="kk-KZ"/>
        </w:rPr>
        <w:t>Қаскүнем күйеуіңді - ай!</w:t>
      </w:r>
    </w:p>
    <w:p w:rsidR="0036289A" w:rsidRPr="000C1676" w:rsidRDefault="0036289A" w:rsidP="000C1676">
      <w:pPr>
        <w:pStyle w:val="a5"/>
        <w:rPr>
          <w:rStyle w:val="11"/>
          <w:color w:val="000000"/>
          <w:sz w:val="24"/>
          <w:szCs w:val="24"/>
          <w:lang w:val="kk-KZ" w:eastAsia="kk-KZ"/>
        </w:rPr>
      </w:pPr>
      <w:r w:rsidRPr="000C1676">
        <w:rPr>
          <w:rStyle w:val="11"/>
          <w:color w:val="000000"/>
          <w:sz w:val="24"/>
          <w:szCs w:val="24"/>
          <w:lang w:val="kk-KZ" w:eastAsia="kk-KZ"/>
        </w:rPr>
        <w:t xml:space="preserve">Ән аққуын </w:t>
      </w:r>
    </w:p>
    <w:p w:rsidR="0036289A" w:rsidRPr="000C1676" w:rsidRDefault="0036289A" w:rsidP="000C1676">
      <w:pPr>
        <w:pStyle w:val="a5"/>
        <w:rPr>
          <w:rStyle w:val="11"/>
          <w:color w:val="000000"/>
          <w:sz w:val="24"/>
          <w:szCs w:val="24"/>
          <w:lang w:val="kk-KZ" w:eastAsia="kk-KZ"/>
        </w:rPr>
      </w:pPr>
      <w:r w:rsidRPr="000C1676">
        <w:rPr>
          <w:rStyle w:val="11"/>
          <w:color w:val="000000"/>
          <w:sz w:val="24"/>
          <w:szCs w:val="24"/>
          <w:lang w:val="kk-KZ" w:eastAsia="kk-KZ"/>
        </w:rPr>
        <w:t xml:space="preserve">Қалайша қиды ажалға </w:t>
      </w:r>
      <w:r w:rsidRPr="000C1676">
        <w:rPr>
          <w:rStyle w:val="11"/>
          <w:color w:val="000000"/>
          <w:sz w:val="24"/>
          <w:szCs w:val="24"/>
          <w:lang w:val="kk-KZ"/>
        </w:rPr>
        <w:t xml:space="preserve">қолы </w:t>
      </w:r>
      <w:r w:rsidRPr="000C1676">
        <w:rPr>
          <w:rStyle w:val="11"/>
          <w:color w:val="000000"/>
          <w:sz w:val="24"/>
          <w:szCs w:val="24"/>
          <w:lang w:val="kk-KZ" w:eastAsia="kk-KZ"/>
        </w:rPr>
        <w:t xml:space="preserve">барып?! </w:t>
      </w:r>
    </w:p>
    <w:p w:rsidR="0036289A" w:rsidRPr="000C1676" w:rsidRDefault="0036289A" w:rsidP="000C1676">
      <w:pPr>
        <w:pStyle w:val="a5"/>
        <w:rPr>
          <w:rStyle w:val="11"/>
          <w:color w:val="000000"/>
          <w:sz w:val="24"/>
          <w:szCs w:val="24"/>
          <w:lang w:val="kk-KZ" w:eastAsia="kk-KZ"/>
        </w:rPr>
      </w:pPr>
    </w:p>
    <w:p w:rsidR="0036289A" w:rsidRPr="000C1676" w:rsidRDefault="0036289A" w:rsidP="000C1676">
      <w:pPr>
        <w:pStyle w:val="a5"/>
        <w:rPr>
          <w:rStyle w:val="11"/>
          <w:color w:val="000000"/>
          <w:sz w:val="24"/>
          <w:szCs w:val="24"/>
          <w:lang w:val="kk-KZ" w:eastAsia="kk-KZ"/>
        </w:rPr>
      </w:pPr>
      <w:r w:rsidRPr="000C1676">
        <w:rPr>
          <w:rStyle w:val="11"/>
          <w:color w:val="000000"/>
          <w:sz w:val="24"/>
          <w:szCs w:val="24"/>
          <w:lang w:val="kk-KZ" w:eastAsia="kk-KZ"/>
        </w:rPr>
        <w:t xml:space="preserve">Қыршыннан қияр деуге ауыз бармай, </w:t>
      </w:r>
    </w:p>
    <w:p w:rsidR="0036289A" w:rsidRPr="000C1676" w:rsidRDefault="0036289A" w:rsidP="000C1676">
      <w:pPr>
        <w:pStyle w:val="a5"/>
        <w:rPr>
          <w:rStyle w:val="11"/>
          <w:color w:val="000000"/>
          <w:sz w:val="24"/>
          <w:szCs w:val="24"/>
          <w:lang w:val="kk-KZ" w:eastAsia="kk-KZ"/>
        </w:rPr>
      </w:pPr>
      <w:r w:rsidRPr="000C1676">
        <w:rPr>
          <w:rStyle w:val="11"/>
          <w:color w:val="000000"/>
          <w:sz w:val="24"/>
          <w:szCs w:val="24"/>
          <w:lang w:val="kk-KZ" w:eastAsia="kk-KZ"/>
        </w:rPr>
        <w:t xml:space="preserve">Тұрса </w:t>
      </w:r>
      <w:r w:rsidRPr="000C1676">
        <w:rPr>
          <w:rStyle w:val="11"/>
          <w:color w:val="000000"/>
          <w:sz w:val="24"/>
          <w:szCs w:val="24"/>
          <w:lang w:val="kk-KZ"/>
        </w:rPr>
        <w:t xml:space="preserve">да сен </w:t>
      </w:r>
      <w:r w:rsidRPr="000C1676">
        <w:rPr>
          <w:rStyle w:val="11"/>
          <w:color w:val="000000"/>
          <w:sz w:val="24"/>
          <w:szCs w:val="24"/>
          <w:lang w:val="kk-KZ" w:eastAsia="kk-KZ"/>
        </w:rPr>
        <w:t xml:space="preserve">кезіктің жауыз жарға - ай. </w:t>
      </w:r>
    </w:p>
    <w:p w:rsidR="0036289A" w:rsidRPr="000C1676" w:rsidRDefault="0036289A" w:rsidP="000C1676">
      <w:pPr>
        <w:pStyle w:val="a5"/>
        <w:rPr>
          <w:rStyle w:val="11"/>
          <w:color w:val="000000"/>
          <w:sz w:val="24"/>
          <w:szCs w:val="24"/>
          <w:lang w:val="kk-KZ" w:eastAsia="kk-KZ"/>
        </w:rPr>
      </w:pPr>
      <w:r w:rsidRPr="000C1676">
        <w:rPr>
          <w:rStyle w:val="11"/>
          <w:color w:val="000000"/>
          <w:sz w:val="24"/>
          <w:szCs w:val="24"/>
          <w:lang w:val="kk-KZ" w:eastAsia="kk-KZ"/>
        </w:rPr>
        <w:t xml:space="preserve">Халқының қарғысына ұшырапты ол, </w:t>
      </w:r>
    </w:p>
    <w:p w:rsidR="0036289A" w:rsidRPr="000C1676" w:rsidRDefault="0036289A" w:rsidP="000C1676">
      <w:pPr>
        <w:pStyle w:val="a5"/>
        <w:rPr>
          <w:rStyle w:val="11"/>
          <w:color w:val="000000"/>
          <w:sz w:val="24"/>
          <w:szCs w:val="24"/>
          <w:lang w:val="kk-KZ" w:eastAsia="kk-KZ"/>
        </w:rPr>
      </w:pPr>
      <w:r w:rsidRPr="000C1676">
        <w:rPr>
          <w:rStyle w:val="11"/>
          <w:color w:val="000000"/>
          <w:sz w:val="24"/>
          <w:szCs w:val="24"/>
          <w:lang w:val="kk-KZ" w:eastAsia="kk-KZ"/>
        </w:rPr>
        <w:t xml:space="preserve">Қызғалдақ үзілген соң қауыз жармай. </w:t>
      </w:r>
    </w:p>
    <w:p w:rsidR="0036289A" w:rsidRPr="000C1676" w:rsidRDefault="0036289A" w:rsidP="000C1676">
      <w:pPr>
        <w:pStyle w:val="a5"/>
        <w:rPr>
          <w:rStyle w:val="11"/>
          <w:color w:val="000000"/>
          <w:sz w:val="24"/>
          <w:szCs w:val="24"/>
          <w:lang w:val="kk-KZ" w:eastAsia="kk-KZ"/>
        </w:rPr>
      </w:pPr>
    </w:p>
    <w:p w:rsidR="0036289A" w:rsidRPr="000C1676" w:rsidRDefault="0036289A" w:rsidP="000C1676">
      <w:pPr>
        <w:pStyle w:val="a5"/>
        <w:rPr>
          <w:sz w:val="24"/>
          <w:szCs w:val="24"/>
          <w:lang w:val="kk-KZ"/>
        </w:rPr>
      </w:pPr>
      <w:r w:rsidRPr="000C1676">
        <w:rPr>
          <w:rStyle w:val="11"/>
          <w:color w:val="000000"/>
          <w:sz w:val="24"/>
          <w:szCs w:val="24"/>
          <w:lang w:val="kk-KZ" w:eastAsia="kk-KZ"/>
        </w:rPr>
        <w:t>Атойлап зұлымдықтың азабына,</w:t>
      </w:r>
    </w:p>
    <w:p w:rsidR="0036289A" w:rsidRPr="000C1676" w:rsidRDefault="0036289A" w:rsidP="000C1676">
      <w:pPr>
        <w:pStyle w:val="a5"/>
        <w:rPr>
          <w:rStyle w:val="11"/>
          <w:color w:val="000000"/>
          <w:sz w:val="24"/>
          <w:szCs w:val="24"/>
          <w:lang w:val="kk-KZ" w:eastAsia="kk-KZ"/>
        </w:rPr>
      </w:pPr>
      <w:r w:rsidRPr="000C1676">
        <w:rPr>
          <w:rStyle w:val="11"/>
          <w:color w:val="000000"/>
          <w:sz w:val="24"/>
          <w:szCs w:val="24"/>
          <w:lang w:val="kk-KZ" w:eastAsia="kk-KZ"/>
        </w:rPr>
        <w:t>Көне алмай сұм тағдырдың мазағына.</w:t>
      </w:r>
    </w:p>
    <w:p w:rsidR="0036289A" w:rsidRPr="000C1676" w:rsidRDefault="0036289A" w:rsidP="000C1676">
      <w:pPr>
        <w:pStyle w:val="a5"/>
        <w:rPr>
          <w:rStyle w:val="11"/>
          <w:color w:val="000000"/>
          <w:sz w:val="24"/>
          <w:szCs w:val="24"/>
          <w:lang w:val="kk-KZ" w:eastAsia="kk-KZ"/>
        </w:rPr>
      </w:pPr>
      <w:r w:rsidRPr="000C1676">
        <w:rPr>
          <w:rStyle w:val="11"/>
          <w:color w:val="000000"/>
          <w:sz w:val="24"/>
          <w:szCs w:val="24"/>
          <w:lang w:val="kk-KZ" w:eastAsia="kk-KZ"/>
        </w:rPr>
        <w:t xml:space="preserve">Биіктен қарап бүгін тұрсың ба екен, </w:t>
      </w:r>
    </w:p>
    <w:p w:rsidR="0036289A" w:rsidRPr="000C1676" w:rsidRDefault="0036289A" w:rsidP="000C1676">
      <w:pPr>
        <w:pStyle w:val="a5"/>
        <w:rPr>
          <w:rStyle w:val="11"/>
          <w:color w:val="000000"/>
          <w:sz w:val="24"/>
          <w:szCs w:val="24"/>
          <w:lang w:val="kk-KZ" w:eastAsia="kk-KZ"/>
        </w:rPr>
      </w:pPr>
      <w:r w:rsidRPr="000C1676">
        <w:rPr>
          <w:rStyle w:val="11"/>
          <w:color w:val="000000"/>
          <w:sz w:val="24"/>
          <w:szCs w:val="24"/>
          <w:lang w:val="kk-KZ" w:eastAsia="kk-KZ"/>
        </w:rPr>
        <w:t>Өнердің жұлдызы боп қазағыма.</w:t>
      </w:r>
    </w:p>
    <w:p w:rsidR="0036289A" w:rsidRPr="000C1676" w:rsidRDefault="0036289A" w:rsidP="000C1676">
      <w:pPr>
        <w:pStyle w:val="a5"/>
        <w:rPr>
          <w:sz w:val="24"/>
          <w:szCs w:val="24"/>
          <w:lang w:val="kk-KZ"/>
        </w:rPr>
      </w:pPr>
    </w:p>
    <w:p w:rsidR="0036289A" w:rsidRPr="000C1676" w:rsidRDefault="0036289A" w:rsidP="000C1676">
      <w:pPr>
        <w:pStyle w:val="a5"/>
        <w:rPr>
          <w:rStyle w:val="11"/>
          <w:color w:val="000000"/>
          <w:sz w:val="24"/>
          <w:szCs w:val="24"/>
          <w:lang w:val="kk-KZ" w:eastAsia="kk-KZ"/>
        </w:rPr>
      </w:pPr>
      <w:r w:rsidRPr="000C1676">
        <w:rPr>
          <w:rStyle w:val="11"/>
          <w:color w:val="000000"/>
          <w:sz w:val="24"/>
          <w:szCs w:val="24"/>
          <w:lang w:val="kk-KZ" w:eastAsia="kk-KZ"/>
        </w:rPr>
        <w:t xml:space="preserve">Наданнан қалай нұрлы сөз тарасын, </w:t>
      </w:r>
    </w:p>
    <w:p w:rsidR="0036289A" w:rsidRPr="000C1676" w:rsidRDefault="0036289A" w:rsidP="000C1676">
      <w:pPr>
        <w:pStyle w:val="a5"/>
        <w:rPr>
          <w:rStyle w:val="11"/>
          <w:color w:val="000000"/>
          <w:sz w:val="24"/>
          <w:szCs w:val="24"/>
          <w:lang w:val="kk-KZ" w:eastAsia="kk-KZ"/>
        </w:rPr>
      </w:pPr>
      <w:r w:rsidRPr="000C1676">
        <w:rPr>
          <w:rStyle w:val="11"/>
          <w:color w:val="000000"/>
          <w:sz w:val="24"/>
          <w:szCs w:val="24"/>
          <w:lang w:val="kk-KZ" w:eastAsia="kk-KZ"/>
        </w:rPr>
        <w:t xml:space="preserve">Өлең боп өрілді кіл көзқарасың. </w:t>
      </w:r>
    </w:p>
    <w:p w:rsidR="0036289A" w:rsidRPr="000C1676" w:rsidRDefault="0036289A" w:rsidP="000C1676">
      <w:pPr>
        <w:pStyle w:val="a5"/>
        <w:rPr>
          <w:rStyle w:val="11"/>
          <w:color w:val="000000"/>
          <w:sz w:val="24"/>
          <w:szCs w:val="24"/>
          <w:lang w:val="kk-KZ" w:eastAsia="kk-KZ"/>
        </w:rPr>
      </w:pPr>
      <w:r w:rsidRPr="000C1676">
        <w:rPr>
          <w:rStyle w:val="11"/>
          <w:color w:val="000000"/>
          <w:sz w:val="24"/>
          <w:szCs w:val="24"/>
          <w:lang w:val="kk-KZ" w:eastAsia="kk-KZ"/>
        </w:rPr>
        <w:t xml:space="preserve">Қиямет күн туғызды-ау қас талантқа, </w:t>
      </w:r>
    </w:p>
    <w:p w:rsidR="0036289A" w:rsidRPr="000C1676" w:rsidRDefault="0036289A" w:rsidP="000C1676">
      <w:pPr>
        <w:pStyle w:val="a5"/>
        <w:rPr>
          <w:rStyle w:val="11"/>
          <w:color w:val="000000"/>
          <w:sz w:val="24"/>
          <w:szCs w:val="24"/>
          <w:lang w:val="kk-KZ" w:eastAsia="kk-KZ"/>
        </w:rPr>
      </w:pPr>
      <w:r w:rsidRPr="000C1676">
        <w:rPr>
          <w:rStyle w:val="11"/>
          <w:color w:val="000000"/>
          <w:sz w:val="24"/>
          <w:szCs w:val="24"/>
          <w:lang w:val="kk-KZ" w:eastAsia="kk-KZ"/>
        </w:rPr>
        <w:t xml:space="preserve">Қызғаныш ушықтырып өз жарасын. </w:t>
      </w:r>
    </w:p>
    <w:p w:rsidR="0036289A" w:rsidRPr="000C1676" w:rsidRDefault="0036289A" w:rsidP="000C1676">
      <w:pPr>
        <w:pStyle w:val="a5"/>
        <w:rPr>
          <w:rStyle w:val="11"/>
          <w:color w:val="000000"/>
          <w:sz w:val="24"/>
          <w:szCs w:val="24"/>
          <w:lang w:val="kk-KZ" w:eastAsia="kk-KZ"/>
        </w:rPr>
      </w:pPr>
    </w:p>
    <w:p w:rsidR="0036289A" w:rsidRPr="000C1676" w:rsidRDefault="0036289A" w:rsidP="000C1676">
      <w:pPr>
        <w:pStyle w:val="a5"/>
        <w:rPr>
          <w:sz w:val="24"/>
          <w:szCs w:val="24"/>
          <w:lang w:val="kk-KZ"/>
        </w:rPr>
      </w:pPr>
      <w:r w:rsidRPr="000C1676">
        <w:rPr>
          <w:rStyle w:val="11"/>
          <w:color w:val="000000"/>
          <w:sz w:val="24"/>
          <w:szCs w:val="24"/>
          <w:lang w:val="kk-KZ" w:eastAsia="kk-KZ"/>
        </w:rPr>
        <w:t xml:space="preserve">Өтті деп талай өрім </w:t>
      </w:r>
      <w:r w:rsidRPr="000C1676">
        <w:rPr>
          <w:rStyle w:val="11"/>
          <w:color w:val="000000"/>
          <w:sz w:val="24"/>
          <w:szCs w:val="24"/>
          <w:lang w:val="kk-KZ"/>
        </w:rPr>
        <w:t xml:space="preserve">тар </w:t>
      </w:r>
      <w:r w:rsidRPr="000C1676">
        <w:rPr>
          <w:rStyle w:val="11"/>
          <w:color w:val="000000"/>
          <w:sz w:val="24"/>
          <w:szCs w:val="24"/>
          <w:lang w:val="kk-KZ" w:eastAsia="kk-KZ"/>
        </w:rPr>
        <w:t>кезеңде,</w:t>
      </w:r>
    </w:p>
    <w:p w:rsidR="0036289A" w:rsidRPr="000C1676" w:rsidRDefault="0036289A" w:rsidP="000C1676">
      <w:pPr>
        <w:pStyle w:val="a5"/>
        <w:rPr>
          <w:sz w:val="24"/>
          <w:szCs w:val="24"/>
          <w:lang w:val="kk-KZ"/>
        </w:rPr>
      </w:pPr>
      <w:r w:rsidRPr="000C1676">
        <w:rPr>
          <w:rStyle w:val="11"/>
          <w:color w:val="000000"/>
          <w:sz w:val="24"/>
          <w:szCs w:val="24"/>
          <w:lang w:val="kk-KZ" w:eastAsia="kk-KZ"/>
        </w:rPr>
        <w:t>Аңыздар айтылып жүр әр кез елде.</w:t>
      </w:r>
    </w:p>
    <w:p w:rsidR="0036289A" w:rsidRPr="000C1676" w:rsidRDefault="0036289A" w:rsidP="000C1676">
      <w:pPr>
        <w:pStyle w:val="a5"/>
        <w:rPr>
          <w:rStyle w:val="11"/>
          <w:color w:val="000000"/>
          <w:sz w:val="24"/>
          <w:szCs w:val="24"/>
          <w:lang w:val="kk-KZ" w:eastAsia="kk-KZ"/>
        </w:rPr>
      </w:pPr>
      <w:r w:rsidRPr="000C1676">
        <w:rPr>
          <w:rStyle w:val="11"/>
          <w:color w:val="000000"/>
          <w:sz w:val="24"/>
          <w:szCs w:val="24"/>
          <w:lang w:val="ru-RU" w:eastAsia="kk-KZ"/>
        </w:rPr>
        <w:t>Ағызды асау тол</w:t>
      </w:r>
      <w:r w:rsidRPr="000C1676">
        <w:rPr>
          <w:rStyle w:val="11"/>
          <w:color w:val="000000"/>
          <w:sz w:val="24"/>
          <w:szCs w:val="24"/>
          <w:lang w:val="kk-KZ" w:eastAsia="kk-KZ"/>
        </w:rPr>
        <w:t>қ</w:t>
      </w:r>
      <w:r w:rsidRPr="000C1676">
        <w:rPr>
          <w:rStyle w:val="11"/>
          <w:color w:val="000000"/>
          <w:sz w:val="24"/>
          <w:szCs w:val="24"/>
          <w:lang w:val="ru-RU" w:eastAsia="kk-KZ"/>
        </w:rPr>
        <w:t xml:space="preserve">ын </w:t>
      </w:r>
      <w:r w:rsidRPr="000C1676">
        <w:rPr>
          <w:rStyle w:val="11"/>
          <w:color w:val="000000"/>
          <w:sz w:val="24"/>
          <w:szCs w:val="24"/>
          <w:lang w:val="kk-KZ" w:eastAsia="kk-KZ"/>
        </w:rPr>
        <w:t>қ</w:t>
      </w:r>
      <w:r w:rsidRPr="000C1676">
        <w:rPr>
          <w:rStyle w:val="11"/>
          <w:color w:val="000000"/>
          <w:sz w:val="24"/>
          <w:szCs w:val="24"/>
          <w:lang w:val="ru-RU" w:eastAsia="kk-KZ"/>
        </w:rPr>
        <w:t xml:space="preserve">анша арманды, </w:t>
      </w:r>
    </w:p>
    <w:p w:rsidR="0036289A" w:rsidRPr="000C1676" w:rsidRDefault="0036289A" w:rsidP="000C1676">
      <w:pPr>
        <w:pStyle w:val="a5"/>
        <w:rPr>
          <w:rStyle w:val="11"/>
          <w:color w:val="000000"/>
          <w:sz w:val="24"/>
          <w:szCs w:val="24"/>
          <w:lang w:val="kk-KZ" w:eastAsia="kk-KZ"/>
        </w:rPr>
      </w:pPr>
      <w:r w:rsidRPr="000C1676">
        <w:rPr>
          <w:rStyle w:val="11"/>
          <w:color w:val="000000"/>
          <w:sz w:val="24"/>
          <w:szCs w:val="24"/>
          <w:lang w:val="kk-KZ" w:eastAsia="kk-KZ"/>
        </w:rPr>
        <w:t xml:space="preserve">Үркектеп  қарап жүрмін мен де өзенге. </w:t>
      </w:r>
    </w:p>
    <w:p w:rsidR="0036289A" w:rsidRPr="000C1676" w:rsidRDefault="0036289A" w:rsidP="000C1676">
      <w:pPr>
        <w:pStyle w:val="a5"/>
        <w:rPr>
          <w:rStyle w:val="11"/>
          <w:color w:val="000000"/>
          <w:sz w:val="24"/>
          <w:szCs w:val="24"/>
          <w:lang w:val="kk-KZ" w:eastAsia="kk-KZ"/>
        </w:rPr>
      </w:pPr>
    </w:p>
    <w:p w:rsidR="0036289A" w:rsidRPr="000C1676" w:rsidRDefault="0036289A" w:rsidP="000C1676">
      <w:pPr>
        <w:pStyle w:val="a5"/>
        <w:rPr>
          <w:sz w:val="24"/>
          <w:szCs w:val="24"/>
          <w:lang w:val="kk-KZ"/>
        </w:rPr>
      </w:pPr>
      <w:r w:rsidRPr="000C1676">
        <w:rPr>
          <w:rStyle w:val="11"/>
          <w:color w:val="000000"/>
          <w:sz w:val="24"/>
          <w:szCs w:val="24"/>
          <w:lang w:val="kk-KZ" w:eastAsia="kk-KZ"/>
        </w:rPr>
        <w:t>Әуелеп әсем әнің үдер еді,</w:t>
      </w:r>
    </w:p>
    <w:p w:rsidR="0036289A" w:rsidRPr="000C1676" w:rsidRDefault="0036289A" w:rsidP="000C1676">
      <w:pPr>
        <w:pStyle w:val="a5"/>
        <w:rPr>
          <w:sz w:val="24"/>
          <w:szCs w:val="24"/>
          <w:lang w:val="kk-KZ"/>
        </w:rPr>
      </w:pPr>
      <w:r w:rsidRPr="000C1676">
        <w:rPr>
          <w:rStyle w:val="11"/>
          <w:color w:val="000000"/>
          <w:sz w:val="24"/>
          <w:szCs w:val="24"/>
          <w:lang w:val="kk-KZ" w:eastAsia="kk-KZ"/>
        </w:rPr>
        <w:t>Әзәзіл  қол-аяқты шідерледі.</w:t>
      </w:r>
    </w:p>
    <w:p w:rsidR="0036289A" w:rsidRPr="000C1676" w:rsidRDefault="0036289A" w:rsidP="000C1676">
      <w:pPr>
        <w:pStyle w:val="a5"/>
        <w:rPr>
          <w:rStyle w:val="11"/>
          <w:color w:val="000000"/>
          <w:sz w:val="24"/>
          <w:szCs w:val="24"/>
          <w:lang w:val="kk-KZ" w:eastAsia="kk-KZ"/>
        </w:rPr>
      </w:pPr>
      <w:r w:rsidRPr="000C1676">
        <w:rPr>
          <w:rStyle w:val="11"/>
          <w:color w:val="000000"/>
          <w:sz w:val="24"/>
          <w:szCs w:val="24"/>
          <w:lang w:val="kk-KZ" w:eastAsia="kk-KZ"/>
        </w:rPr>
        <w:t xml:space="preserve">Асылды ардақтайтын елің болса, </w:t>
      </w:r>
    </w:p>
    <w:p w:rsidR="0036289A" w:rsidRPr="000C1676" w:rsidRDefault="0036289A" w:rsidP="000C1676">
      <w:pPr>
        <w:pStyle w:val="a5"/>
        <w:rPr>
          <w:rStyle w:val="11"/>
          <w:color w:val="000000"/>
          <w:sz w:val="24"/>
          <w:szCs w:val="24"/>
          <w:lang w:val="kk-KZ" w:eastAsia="kk-KZ"/>
        </w:rPr>
      </w:pPr>
      <w:r w:rsidRPr="000C1676">
        <w:rPr>
          <w:rStyle w:val="11"/>
          <w:color w:val="000000"/>
          <w:sz w:val="24"/>
          <w:szCs w:val="24"/>
          <w:lang w:val="kk-KZ" w:eastAsia="kk-KZ"/>
        </w:rPr>
        <w:t>Атыңды бүкіл әлем білер еді.</w:t>
      </w:r>
    </w:p>
    <w:p w:rsidR="0036289A" w:rsidRPr="000C1676" w:rsidRDefault="0036289A" w:rsidP="000C1676">
      <w:pPr>
        <w:pStyle w:val="a5"/>
        <w:rPr>
          <w:sz w:val="24"/>
          <w:szCs w:val="24"/>
          <w:lang w:val="kk-KZ"/>
        </w:rPr>
      </w:pPr>
    </w:p>
    <w:p w:rsidR="0036289A" w:rsidRPr="000C1676" w:rsidRDefault="0036289A" w:rsidP="000C1676">
      <w:pPr>
        <w:pStyle w:val="a5"/>
        <w:rPr>
          <w:sz w:val="24"/>
          <w:szCs w:val="24"/>
          <w:lang w:val="kk-KZ"/>
        </w:rPr>
      </w:pPr>
      <w:r w:rsidRPr="000C1676">
        <w:rPr>
          <w:rStyle w:val="11"/>
          <w:color w:val="000000"/>
          <w:sz w:val="24"/>
          <w:szCs w:val="24"/>
          <w:lang w:val="kk-KZ" w:eastAsia="kk-KZ"/>
        </w:rPr>
        <w:t>Есерлер қазір де жүр ісінгендей,</w:t>
      </w:r>
    </w:p>
    <w:p w:rsidR="0036289A" w:rsidRPr="000C1676" w:rsidRDefault="0036289A" w:rsidP="000C1676">
      <w:pPr>
        <w:pStyle w:val="a5"/>
        <w:rPr>
          <w:sz w:val="24"/>
          <w:szCs w:val="24"/>
          <w:lang w:val="ru-RU"/>
        </w:rPr>
      </w:pPr>
      <w:r w:rsidRPr="000C1676">
        <w:rPr>
          <w:rStyle w:val="11"/>
          <w:color w:val="000000"/>
          <w:sz w:val="24"/>
          <w:szCs w:val="24"/>
          <w:lang w:val="ru-RU" w:eastAsia="kk-KZ"/>
        </w:rPr>
        <w:t xml:space="preserve">Шамасы </w:t>
      </w:r>
      <w:r w:rsidRPr="000C1676">
        <w:rPr>
          <w:rStyle w:val="11"/>
          <w:color w:val="000000"/>
          <w:sz w:val="24"/>
          <w:szCs w:val="24"/>
          <w:lang w:val="ru-RU"/>
        </w:rPr>
        <w:t>жоқ болса да құ</w:t>
      </w:r>
      <w:r w:rsidRPr="000C1676">
        <w:rPr>
          <w:rStyle w:val="11"/>
          <w:color w:val="000000"/>
          <w:sz w:val="24"/>
          <w:szCs w:val="24"/>
          <w:lang w:val="ru-RU" w:eastAsia="kk-KZ"/>
        </w:rPr>
        <w:t>с ілгендей.</w:t>
      </w:r>
    </w:p>
    <w:p w:rsidR="0036289A" w:rsidRPr="000C1676" w:rsidRDefault="0036289A" w:rsidP="000C1676">
      <w:pPr>
        <w:pStyle w:val="a5"/>
        <w:rPr>
          <w:sz w:val="24"/>
          <w:szCs w:val="24"/>
          <w:lang w:val="ru-RU"/>
        </w:rPr>
      </w:pPr>
      <w:r w:rsidRPr="000C1676">
        <w:rPr>
          <w:rStyle w:val="11"/>
          <w:color w:val="000000"/>
          <w:sz w:val="24"/>
          <w:szCs w:val="24"/>
          <w:lang w:val="ru-RU" w:eastAsia="kk-KZ"/>
        </w:rPr>
        <w:t>Өзі</w:t>
      </w:r>
      <w:r w:rsidRPr="000C1676">
        <w:rPr>
          <w:rStyle w:val="11"/>
          <w:color w:val="000000"/>
          <w:sz w:val="24"/>
          <w:szCs w:val="24"/>
          <w:lang w:val="kk-KZ" w:eastAsia="kk-KZ"/>
        </w:rPr>
        <w:t>ң</w:t>
      </w:r>
      <w:r w:rsidRPr="000C1676">
        <w:rPr>
          <w:rStyle w:val="11"/>
          <w:color w:val="000000"/>
          <w:sz w:val="24"/>
          <w:szCs w:val="24"/>
          <w:lang w:val="ru-RU" w:eastAsia="kk-KZ"/>
        </w:rPr>
        <w:t xml:space="preserve">ді ойыма алсам, </w:t>
      </w:r>
      <w:r w:rsidRPr="000C1676">
        <w:rPr>
          <w:rStyle w:val="11"/>
          <w:color w:val="000000"/>
          <w:sz w:val="24"/>
          <w:szCs w:val="24"/>
          <w:lang w:val="kk-KZ" w:eastAsia="kk-KZ"/>
        </w:rPr>
        <w:t>Ұ</w:t>
      </w:r>
      <w:r w:rsidRPr="000C1676">
        <w:rPr>
          <w:rStyle w:val="11"/>
          <w:color w:val="000000"/>
          <w:sz w:val="24"/>
          <w:szCs w:val="24"/>
          <w:lang w:val="ru-RU" w:eastAsia="kk-KZ"/>
        </w:rPr>
        <w:t>лбике а</w:t>
      </w:r>
      <w:r w:rsidRPr="000C1676">
        <w:rPr>
          <w:rStyle w:val="11"/>
          <w:color w:val="000000"/>
          <w:sz w:val="24"/>
          <w:szCs w:val="24"/>
          <w:lang w:val="kk-KZ" w:eastAsia="kk-KZ"/>
        </w:rPr>
        <w:t>қ</w:t>
      </w:r>
      <w:r w:rsidRPr="000C1676">
        <w:rPr>
          <w:rStyle w:val="11"/>
          <w:color w:val="000000"/>
          <w:sz w:val="24"/>
          <w:szCs w:val="24"/>
          <w:lang w:val="ru-RU" w:eastAsia="kk-KZ"/>
        </w:rPr>
        <w:t>ын,</w:t>
      </w:r>
    </w:p>
    <w:p w:rsidR="0036289A" w:rsidRPr="000C1676" w:rsidRDefault="0036289A" w:rsidP="000C1676">
      <w:pPr>
        <w:pStyle w:val="a5"/>
        <w:rPr>
          <w:rStyle w:val="11"/>
          <w:color w:val="000000"/>
          <w:sz w:val="24"/>
          <w:szCs w:val="24"/>
          <w:lang w:val="kk-KZ" w:eastAsia="kk-KZ"/>
        </w:rPr>
      </w:pPr>
      <w:r w:rsidRPr="000C1676">
        <w:rPr>
          <w:rStyle w:val="11"/>
          <w:color w:val="000000"/>
          <w:sz w:val="24"/>
          <w:szCs w:val="24"/>
          <w:lang w:val="ru-RU" w:eastAsia="kk-KZ"/>
        </w:rPr>
        <w:t>Боламын ащы өмірді түсінгендей...</w:t>
      </w:r>
    </w:p>
    <w:p w:rsidR="0036289A" w:rsidRPr="000C1676" w:rsidRDefault="0036289A" w:rsidP="000C1676">
      <w:pPr>
        <w:pStyle w:val="a5"/>
        <w:rPr>
          <w:rStyle w:val="11"/>
          <w:color w:val="000000"/>
          <w:sz w:val="24"/>
          <w:szCs w:val="24"/>
          <w:lang w:val="kk-KZ" w:eastAsia="kk-KZ"/>
        </w:rPr>
      </w:pPr>
    </w:p>
    <w:p w:rsidR="0036289A" w:rsidRPr="000C1676" w:rsidRDefault="0036289A" w:rsidP="000C1676">
      <w:pPr>
        <w:pStyle w:val="a5"/>
        <w:rPr>
          <w:rStyle w:val="11"/>
          <w:color w:val="000000"/>
          <w:sz w:val="24"/>
          <w:szCs w:val="24"/>
          <w:lang w:val="kk-KZ" w:eastAsia="kk-KZ"/>
        </w:rPr>
      </w:pPr>
    </w:p>
    <w:p w:rsidR="0036289A" w:rsidRPr="000C1676" w:rsidRDefault="0036289A" w:rsidP="000C1676">
      <w:pPr>
        <w:pStyle w:val="a5"/>
        <w:rPr>
          <w:rStyle w:val="11"/>
          <w:color w:val="000000"/>
          <w:sz w:val="24"/>
          <w:szCs w:val="24"/>
          <w:lang w:val="kk-KZ" w:eastAsia="kk-KZ"/>
        </w:rPr>
      </w:pPr>
      <w:r w:rsidRPr="000C1676">
        <w:rPr>
          <w:rStyle w:val="11"/>
          <w:color w:val="000000"/>
          <w:sz w:val="24"/>
          <w:szCs w:val="24"/>
          <w:lang w:val="kk-KZ" w:eastAsia="kk-KZ"/>
        </w:rPr>
        <w:t>ЖЫРДЫҢ ПІРІ – МАХАМБЕТ</w:t>
      </w:r>
    </w:p>
    <w:p w:rsidR="0036289A" w:rsidRPr="000C1676" w:rsidRDefault="0036289A" w:rsidP="000C1676">
      <w:pPr>
        <w:pStyle w:val="a5"/>
        <w:rPr>
          <w:rStyle w:val="11"/>
          <w:color w:val="000000"/>
          <w:sz w:val="24"/>
          <w:szCs w:val="24"/>
          <w:lang w:val="kk-KZ" w:eastAsia="kk-KZ"/>
        </w:rPr>
      </w:pPr>
    </w:p>
    <w:p w:rsidR="00C21E36" w:rsidRPr="000C1676" w:rsidRDefault="00677919" w:rsidP="000C1676">
      <w:pPr>
        <w:pStyle w:val="a5"/>
        <w:rPr>
          <w:rStyle w:val="11"/>
          <w:color w:val="000000"/>
          <w:sz w:val="24"/>
          <w:szCs w:val="24"/>
          <w:lang w:val="kk-KZ" w:eastAsia="kk-KZ"/>
        </w:rPr>
      </w:pPr>
      <w:r w:rsidRPr="000C1676">
        <w:rPr>
          <w:rStyle w:val="11"/>
          <w:color w:val="000000"/>
          <w:sz w:val="24"/>
          <w:szCs w:val="24"/>
          <w:lang w:val="kk-KZ" w:eastAsia="kk-KZ"/>
        </w:rPr>
        <w:t xml:space="preserve">Жырдың пірі - Махамбет, </w:t>
      </w:r>
    </w:p>
    <w:p w:rsidR="00677919" w:rsidRPr="000C1676" w:rsidRDefault="00677919" w:rsidP="000C1676">
      <w:pPr>
        <w:pStyle w:val="a5"/>
        <w:rPr>
          <w:sz w:val="24"/>
          <w:szCs w:val="24"/>
          <w:lang w:val="kk-KZ"/>
        </w:rPr>
      </w:pPr>
      <w:r w:rsidRPr="000C1676">
        <w:rPr>
          <w:rStyle w:val="11"/>
          <w:color w:val="000000"/>
          <w:sz w:val="24"/>
          <w:szCs w:val="24"/>
          <w:lang w:val="kk-KZ" w:eastAsia="kk-KZ"/>
        </w:rPr>
        <w:t>Исатайды ағам деп,</w:t>
      </w:r>
    </w:p>
    <w:p w:rsidR="00677919" w:rsidRPr="000C1676" w:rsidRDefault="00677919" w:rsidP="000C1676">
      <w:pPr>
        <w:pStyle w:val="a5"/>
        <w:rPr>
          <w:sz w:val="24"/>
          <w:szCs w:val="24"/>
          <w:lang w:val="kk-KZ"/>
        </w:rPr>
      </w:pPr>
      <w:r w:rsidRPr="000C1676">
        <w:rPr>
          <w:rStyle w:val="11"/>
          <w:color w:val="000000"/>
          <w:sz w:val="24"/>
          <w:szCs w:val="24"/>
          <w:lang w:val="kk-KZ" w:eastAsia="kk-KZ"/>
        </w:rPr>
        <w:t>Ақ кіреуке жағам деп,</w:t>
      </w:r>
    </w:p>
    <w:p w:rsidR="00677919" w:rsidRPr="000C1676" w:rsidRDefault="00677919" w:rsidP="000C1676">
      <w:pPr>
        <w:pStyle w:val="a5"/>
        <w:rPr>
          <w:rStyle w:val="11"/>
          <w:color w:val="000000"/>
          <w:sz w:val="24"/>
          <w:szCs w:val="24"/>
          <w:lang w:val="kk-KZ" w:eastAsia="kk-KZ"/>
        </w:rPr>
      </w:pPr>
      <w:r w:rsidRPr="000C1676">
        <w:rPr>
          <w:rStyle w:val="11"/>
          <w:color w:val="000000"/>
          <w:sz w:val="24"/>
          <w:szCs w:val="24"/>
          <w:lang w:val="kk-KZ"/>
        </w:rPr>
        <w:t xml:space="preserve">Қозы </w:t>
      </w:r>
      <w:r w:rsidRPr="000C1676">
        <w:rPr>
          <w:rStyle w:val="11"/>
          <w:color w:val="000000"/>
          <w:sz w:val="24"/>
          <w:szCs w:val="24"/>
          <w:lang w:val="kk-KZ" w:eastAsia="kk-KZ"/>
        </w:rPr>
        <w:t xml:space="preserve">жауырын, оқ сөзбен </w:t>
      </w:r>
    </w:p>
    <w:p w:rsidR="00677919" w:rsidRPr="000C1676" w:rsidRDefault="00677919" w:rsidP="000C1676">
      <w:pPr>
        <w:pStyle w:val="a5"/>
        <w:rPr>
          <w:rStyle w:val="11"/>
          <w:color w:val="000000"/>
          <w:sz w:val="24"/>
          <w:szCs w:val="24"/>
          <w:lang w:val="kk-KZ" w:eastAsia="kk-KZ"/>
        </w:rPr>
      </w:pPr>
      <w:r w:rsidRPr="000C1676">
        <w:rPr>
          <w:rStyle w:val="11"/>
          <w:color w:val="000000"/>
          <w:sz w:val="24"/>
          <w:szCs w:val="24"/>
          <w:lang w:val="kk-KZ" w:eastAsia="kk-KZ"/>
        </w:rPr>
        <w:t xml:space="preserve">Сұлтандарды шенедің, </w:t>
      </w:r>
    </w:p>
    <w:p w:rsidR="00677919" w:rsidRPr="000C1676" w:rsidRDefault="00677919" w:rsidP="000C1676">
      <w:pPr>
        <w:pStyle w:val="a5"/>
        <w:rPr>
          <w:rStyle w:val="11"/>
          <w:color w:val="000000"/>
          <w:sz w:val="24"/>
          <w:szCs w:val="24"/>
          <w:lang w:val="kk-KZ" w:eastAsia="kk-KZ"/>
        </w:rPr>
      </w:pPr>
      <w:r w:rsidRPr="000C1676">
        <w:rPr>
          <w:rStyle w:val="11"/>
          <w:color w:val="000000"/>
          <w:sz w:val="24"/>
          <w:szCs w:val="24"/>
          <w:lang w:val="kk-KZ"/>
        </w:rPr>
        <w:t xml:space="preserve">Қараны </w:t>
      </w:r>
      <w:r w:rsidRPr="000C1676">
        <w:rPr>
          <w:rStyle w:val="11"/>
          <w:color w:val="000000"/>
          <w:sz w:val="24"/>
          <w:szCs w:val="24"/>
          <w:lang w:val="kk-KZ" w:eastAsia="kk-KZ"/>
        </w:rPr>
        <w:t xml:space="preserve">ханға теңедің. </w:t>
      </w:r>
    </w:p>
    <w:p w:rsidR="00677919" w:rsidRPr="000C1676" w:rsidRDefault="00677919" w:rsidP="000C1676">
      <w:pPr>
        <w:pStyle w:val="a5"/>
        <w:rPr>
          <w:rStyle w:val="11"/>
          <w:color w:val="000000"/>
          <w:sz w:val="24"/>
          <w:szCs w:val="24"/>
          <w:lang w:val="kk-KZ" w:eastAsia="kk-KZ"/>
        </w:rPr>
      </w:pPr>
      <w:r w:rsidRPr="000C1676">
        <w:rPr>
          <w:rStyle w:val="11"/>
          <w:color w:val="000000"/>
          <w:sz w:val="24"/>
          <w:szCs w:val="24"/>
          <w:lang w:val="kk-KZ" w:eastAsia="kk-KZ"/>
        </w:rPr>
        <w:t xml:space="preserve">Тебіңгі теуіп келгенде, </w:t>
      </w:r>
    </w:p>
    <w:p w:rsidR="00677919" w:rsidRPr="000C1676" w:rsidRDefault="00677919" w:rsidP="000C1676">
      <w:pPr>
        <w:pStyle w:val="a5"/>
        <w:rPr>
          <w:rStyle w:val="11"/>
          <w:color w:val="000000"/>
          <w:sz w:val="24"/>
          <w:szCs w:val="24"/>
          <w:lang w:val="kk-KZ" w:eastAsia="kk-KZ"/>
        </w:rPr>
      </w:pPr>
      <w:r w:rsidRPr="000C1676">
        <w:rPr>
          <w:rStyle w:val="11"/>
          <w:color w:val="000000"/>
          <w:sz w:val="24"/>
          <w:szCs w:val="24"/>
          <w:lang w:val="kk-KZ" w:eastAsia="kk-KZ"/>
        </w:rPr>
        <w:t>Теңдік алам деп едің.</w:t>
      </w:r>
    </w:p>
    <w:p w:rsidR="00677919" w:rsidRPr="000C1676" w:rsidRDefault="00677919" w:rsidP="000C1676">
      <w:pPr>
        <w:pStyle w:val="a5"/>
        <w:rPr>
          <w:sz w:val="24"/>
          <w:szCs w:val="24"/>
          <w:lang w:val="kk-KZ"/>
        </w:rPr>
      </w:pPr>
    </w:p>
    <w:p w:rsidR="00C21E36" w:rsidRPr="000C1676" w:rsidRDefault="00677919" w:rsidP="000C1676">
      <w:pPr>
        <w:pStyle w:val="a5"/>
        <w:rPr>
          <w:rStyle w:val="11"/>
          <w:color w:val="000000"/>
          <w:sz w:val="24"/>
          <w:szCs w:val="24"/>
          <w:lang w:val="kk-KZ" w:eastAsia="kk-KZ"/>
        </w:rPr>
      </w:pPr>
      <w:r w:rsidRPr="000C1676">
        <w:rPr>
          <w:rStyle w:val="11"/>
          <w:color w:val="000000"/>
          <w:sz w:val="24"/>
          <w:szCs w:val="24"/>
          <w:lang w:val="ru-RU" w:eastAsia="kk-KZ"/>
        </w:rPr>
        <w:t xml:space="preserve">Сертіне берік тарланым, </w:t>
      </w:r>
    </w:p>
    <w:p w:rsidR="00677919" w:rsidRPr="000C1676" w:rsidRDefault="00677919" w:rsidP="000C1676">
      <w:pPr>
        <w:pStyle w:val="a5"/>
        <w:rPr>
          <w:sz w:val="24"/>
          <w:szCs w:val="24"/>
          <w:lang w:val="ru-RU"/>
        </w:rPr>
      </w:pPr>
      <w:r w:rsidRPr="000C1676">
        <w:rPr>
          <w:rStyle w:val="11"/>
          <w:color w:val="000000"/>
          <w:sz w:val="24"/>
          <w:szCs w:val="24"/>
          <w:lang w:val="ru-RU"/>
        </w:rPr>
        <w:t xml:space="preserve">Дана </w:t>
      </w:r>
      <w:r w:rsidRPr="000C1676">
        <w:rPr>
          <w:rStyle w:val="11"/>
          <w:color w:val="000000"/>
          <w:sz w:val="24"/>
          <w:szCs w:val="24"/>
          <w:lang w:val="ru-RU" w:eastAsia="kk-KZ"/>
        </w:rPr>
        <w:t>ойлы заңғарым.</w:t>
      </w:r>
    </w:p>
    <w:p w:rsidR="00F33243" w:rsidRPr="000C1676" w:rsidRDefault="00677919" w:rsidP="000C1676">
      <w:pPr>
        <w:pStyle w:val="a5"/>
        <w:rPr>
          <w:rStyle w:val="11"/>
          <w:color w:val="000000"/>
          <w:sz w:val="24"/>
          <w:szCs w:val="24"/>
          <w:lang w:val="kk-KZ" w:eastAsia="kk-KZ"/>
        </w:rPr>
      </w:pPr>
      <w:r w:rsidRPr="000C1676">
        <w:rPr>
          <w:rStyle w:val="11"/>
          <w:color w:val="000000"/>
          <w:sz w:val="24"/>
          <w:szCs w:val="24"/>
          <w:lang w:val="ru-RU" w:eastAsia="kk-KZ"/>
        </w:rPr>
        <w:t xml:space="preserve">Асыл бір туған тектім-ай, </w:t>
      </w:r>
    </w:p>
    <w:p w:rsidR="00677919" w:rsidRPr="000C1676" w:rsidRDefault="00F33243" w:rsidP="000C1676">
      <w:pPr>
        <w:pStyle w:val="a5"/>
        <w:rPr>
          <w:sz w:val="24"/>
          <w:szCs w:val="24"/>
          <w:lang w:val="kk-KZ"/>
        </w:rPr>
      </w:pPr>
      <w:r w:rsidRPr="000C1676">
        <w:rPr>
          <w:rStyle w:val="11"/>
          <w:color w:val="000000"/>
          <w:sz w:val="24"/>
          <w:szCs w:val="24"/>
          <w:lang w:val="kk-KZ" w:eastAsia="kk-KZ"/>
        </w:rPr>
        <w:t>Ақ Жайық</w:t>
      </w:r>
      <w:r w:rsidR="00677919" w:rsidRPr="000C1676">
        <w:rPr>
          <w:rStyle w:val="11"/>
          <w:color w:val="000000"/>
          <w:sz w:val="24"/>
          <w:szCs w:val="24"/>
          <w:lang w:val="kk-KZ" w:eastAsia="kk-KZ"/>
        </w:rPr>
        <w:t>тай арманың.</w:t>
      </w:r>
    </w:p>
    <w:p w:rsidR="00677919" w:rsidRPr="000C1676" w:rsidRDefault="00677919" w:rsidP="000C1676">
      <w:pPr>
        <w:pStyle w:val="a5"/>
        <w:rPr>
          <w:sz w:val="24"/>
          <w:szCs w:val="24"/>
          <w:lang w:val="kk-KZ"/>
        </w:rPr>
      </w:pPr>
      <w:r w:rsidRPr="000C1676">
        <w:rPr>
          <w:rStyle w:val="11"/>
          <w:color w:val="000000"/>
          <w:sz w:val="24"/>
          <w:szCs w:val="24"/>
          <w:lang w:val="kk-KZ" w:eastAsia="kk-KZ"/>
        </w:rPr>
        <w:t>Оза шап</w:t>
      </w:r>
      <w:r w:rsidR="00F33243" w:rsidRPr="000C1676">
        <w:rPr>
          <w:rStyle w:val="11"/>
          <w:color w:val="000000"/>
          <w:sz w:val="24"/>
          <w:szCs w:val="24"/>
          <w:lang w:val="kk-KZ" w:eastAsia="kk-KZ"/>
        </w:rPr>
        <w:t>қ</w:t>
      </w:r>
      <w:r w:rsidRPr="000C1676">
        <w:rPr>
          <w:rStyle w:val="11"/>
          <w:color w:val="000000"/>
          <w:sz w:val="24"/>
          <w:szCs w:val="24"/>
          <w:lang w:val="kk-KZ" w:eastAsia="kk-KZ"/>
        </w:rPr>
        <w:t>ан өренім,</w:t>
      </w:r>
    </w:p>
    <w:p w:rsidR="00677919" w:rsidRPr="000C1676" w:rsidRDefault="00677919" w:rsidP="000C1676">
      <w:pPr>
        <w:pStyle w:val="a5"/>
        <w:rPr>
          <w:sz w:val="24"/>
          <w:szCs w:val="24"/>
          <w:lang w:val="kk-KZ"/>
        </w:rPr>
      </w:pPr>
      <w:r w:rsidRPr="000C1676">
        <w:rPr>
          <w:rStyle w:val="11"/>
          <w:color w:val="000000"/>
          <w:sz w:val="24"/>
          <w:szCs w:val="24"/>
          <w:lang w:val="kk-KZ" w:eastAsia="kk-KZ"/>
        </w:rPr>
        <w:t>Бұрала біткен еменім,</w:t>
      </w:r>
    </w:p>
    <w:p w:rsidR="00F33243" w:rsidRPr="000C1676" w:rsidRDefault="00677919" w:rsidP="000C1676">
      <w:pPr>
        <w:pStyle w:val="a5"/>
        <w:rPr>
          <w:rStyle w:val="11"/>
          <w:color w:val="000000"/>
          <w:sz w:val="24"/>
          <w:szCs w:val="24"/>
          <w:lang w:val="kk-KZ" w:eastAsia="kk-KZ"/>
        </w:rPr>
      </w:pPr>
      <w:r w:rsidRPr="000C1676">
        <w:rPr>
          <w:rStyle w:val="11"/>
          <w:color w:val="000000"/>
          <w:sz w:val="24"/>
          <w:szCs w:val="24"/>
          <w:lang w:val="kk-KZ" w:eastAsia="kk-KZ"/>
        </w:rPr>
        <w:t xml:space="preserve">Жез бұйдалы нар едің, </w:t>
      </w:r>
    </w:p>
    <w:p w:rsidR="00677919" w:rsidRPr="000C1676" w:rsidRDefault="00677919" w:rsidP="000C1676">
      <w:pPr>
        <w:pStyle w:val="a5"/>
        <w:rPr>
          <w:rStyle w:val="11"/>
          <w:color w:val="000000"/>
          <w:sz w:val="24"/>
          <w:szCs w:val="24"/>
          <w:lang w:val="kk-KZ" w:eastAsia="kk-KZ"/>
        </w:rPr>
      </w:pPr>
      <w:r w:rsidRPr="000C1676">
        <w:rPr>
          <w:rStyle w:val="11"/>
          <w:color w:val="000000"/>
          <w:sz w:val="24"/>
          <w:szCs w:val="24"/>
          <w:lang w:val="kk-KZ" w:eastAsia="kk-KZ"/>
        </w:rPr>
        <w:t>Теңдік сұрап зар едің</w:t>
      </w:r>
    </w:p>
    <w:p w:rsidR="00CD28CD" w:rsidRPr="000C1676" w:rsidRDefault="00CD28CD" w:rsidP="000C1676">
      <w:pPr>
        <w:pStyle w:val="a5"/>
        <w:rPr>
          <w:sz w:val="24"/>
          <w:szCs w:val="24"/>
          <w:lang w:val="kk-KZ"/>
        </w:rPr>
      </w:pPr>
    </w:p>
    <w:p w:rsidR="00CD28CD" w:rsidRPr="000C1676" w:rsidRDefault="00677919" w:rsidP="000C1676">
      <w:pPr>
        <w:pStyle w:val="a5"/>
        <w:rPr>
          <w:rStyle w:val="11"/>
          <w:color w:val="000000"/>
          <w:sz w:val="24"/>
          <w:szCs w:val="24"/>
          <w:lang w:val="kk-KZ" w:eastAsia="kk-KZ"/>
        </w:rPr>
      </w:pPr>
      <w:r w:rsidRPr="000C1676">
        <w:rPr>
          <w:rStyle w:val="11"/>
          <w:color w:val="000000"/>
          <w:sz w:val="24"/>
          <w:szCs w:val="24"/>
          <w:lang w:val="kk-KZ" w:eastAsia="kk-KZ"/>
        </w:rPr>
        <w:t xml:space="preserve">Семсер жырдың тойы едің, </w:t>
      </w:r>
    </w:p>
    <w:p w:rsidR="00CD28CD" w:rsidRPr="000C1676" w:rsidRDefault="00677919" w:rsidP="000C1676">
      <w:pPr>
        <w:pStyle w:val="a5"/>
        <w:rPr>
          <w:rStyle w:val="11"/>
          <w:color w:val="000000"/>
          <w:sz w:val="24"/>
          <w:szCs w:val="24"/>
          <w:lang w:val="kk-KZ" w:eastAsia="kk-KZ"/>
        </w:rPr>
      </w:pPr>
      <w:r w:rsidRPr="000C1676">
        <w:rPr>
          <w:rStyle w:val="11"/>
          <w:color w:val="000000"/>
          <w:sz w:val="24"/>
          <w:szCs w:val="24"/>
          <w:lang w:val="kk-KZ" w:eastAsia="kk-KZ"/>
        </w:rPr>
        <w:t>А</w:t>
      </w:r>
      <w:r w:rsidR="00CD28CD" w:rsidRPr="000C1676">
        <w:rPr>
          <w:rStyle w:val="11"/>
          <w:color w:val="000000"/>
          <w:sz w:val="24"/>
          <w:szCs w:val="24"/>
          <w:lang w:val="kk-KZ" w:eastAsia="kk-KZ"/>
        </w:rPr>
        <w:t>қ сұңқ</w:t>
      </w:r>
      <w:r w:rsidRPr="000C1676">
        <w:rPr>
          <w:rStyle w:val="11"/>
          <w:color w:val="000000"/>
          <w:sz w:val="24"/>
          <w:szCs w:val="24"/>
          <w:lang w:val="kk-KZ" w:eastAsia="kk-KZ"/>
        </w:rPr>
        <w:t xml:space="preserve">ар </w:t>
      </w:r>
      <w:r w:rsidR="00CD28CD" w:rsidRPr="000C1676">
        <w:rPr>
          <w:rStyle w:val="11"/>
          <w:color w:val="000000"/>
          <w:sz w:val="24"/>
          <w:szCs w:val="24"/>
          <w:lang w:val="kk-KZ" w:eastAsia="kk-KZ"/>
        </w:rPr>
        <w:t xml:space="preserve"> құ</w:t>
      </w:r>
      <w:r w:rsidRPr="000C1676">
        <w:rPr>
          <w:rStyle w:val="11"/>
          <w:color w:val="000000"/>
          <w:sz w:val="24"/>
          <w:szCs w:val="24"/>
          <w:lang w:val="kk-KZ" w:eastAsia="kk-KZ"/>
        </w:rPr>
        <w:t xml:space="preserve">стың сойы едің. </w:t>
      </w:r>
    </w:p>
    <w:p w:rsidR="00CD28CD" w:rsidRPr="000C1676" w:rsidRDefault="00677919" w:rsidP="000C1676">
      <w:pPr>
        <w:pStyle w:val="a5"/>
        <w:rPr>
          <w:rStyle w:val="11"/>
          <w:color w:val="000000"/>
          <w:sz w:val="24"/>
          <w:szCs w:val="24"/>
          <w:lang w:val="kk-KZ" w:eastAsia="kk-KZ"/>
        </w:rPr>
      </w:pPr>
      <w:r w:rsidRPr="000C1676">
        <w:rPr>
          <w:rStyle w:val="11"/>
          <w:color w:val="000000"/>
          <w:sz w:val="24"/>
          <w:szCs w:val="24"/>
          <w:lang w:val="kk-KZ" w:eastAsia="kk-KZ"/>
        </w:rPr>
        <w:t xml:space="preserve">Нағыз намыс, шын арым, </w:t>
      </w:r>
    </w:p>
    <w:p w:rsidR="00CD28CD" w:rsidRPr="000C1676" w:rsidRDefault="00677919" w:rsidP="000C1676">
      <w:pPr>
        <w:pStyle w:val="a5"/>
        <w:rPr>
          <w:rStyle w:val="11"/>
          <w:color w:val="000000"/>
          <w:sz w:val="24"/>
          <w:szCs w:val="24"/>
          <w:lang w:val="kk-KZ" w:eastAsia="kk-KZ"/>
        </w:rPr>
      </w:pPr>
      <w:r w:rsidRPr="000C1676">
        <w:rPr>
          <w:rStyle w:val="11"/>
          <w:color w:val="000000"/>
          <w:sz w:val="24"/>
          <w:szCs w:val="24"/>
          <w:lang w:val="kk-KZ" w:eastAsia="kk-KZ"/>
        </w:rPr>
        <w:t>Жай</w:t>
      </w:r>
      <w:r w:rsidR="00CD28CD" w:rsidRPr="000C1676">
        <w:rPr>
          <w:rStyle w:val="11"/>
          <w:color w:val="000000"/>
          <w:sz w:val="24"/>
          <w:szCs w:val="24"/>
          <w:lang w:val="kk-KZ" w:eastAsia="kk-KZ"/>
        </w:rPr>
        <w:t>қ</w:t>
      </w:r>
      <w:r w:rsidRPr="000C1676">
        <w:rPr>
          <w:rStyle w:val="11"/>
          <w:color w:val="000000"/>
          <w:sz w:val="24"/>
          <w:szCs w:val="24"/>
          <w:lang w:val="kk-KZ" w:eastAsia="kk-KZ"/>
        </w:rPr>
        <w:t xml:space="preserve">ала </w:t>
      </w:r>
      <w:r w:rsidR="00CD28CD" w:rsidRPr="000C1676">
        <w:rPr>
          <w:rStyle w:val="11"/>
          <w:color w:val="000000"/>
          <w:sz w:val="24"/>
          <w:szCs w:val="24"/>
          <w:lang w:val="kk-KZ" w:eastAsia="kk-KZ"/>
        </w:rPr>
        <w:t>ұ</w:t>
      </w:r>
      <w:r w:rsidRPr="000C1676">
        <w:rPr>
          <w:rStyle w:val="11"/>
          <w:color w:val="000000"/>
          <w:sz w:val="24"/>
          <w:szCs w:val="24"/>
          <w:lang w:val="kk-KZ" w:eastAsia="kk-KZ"/>
        </w:rPr>
        <w:t>ш</w:t>
      </w:r>
      <w:r w:rsidR="00CD28CD" w:rsidRPr="000C1676">
        <w:rPr>
          <w:rStyle w:val="11"/>
          <w:color w:val="000000"/>
          <w:sz w:val="24"/>
          <w:szCs w:val="24"/>
          <w:lang w:val="kk-KZ" w:eastAsia="kk-KZ"/>
        </w:rPr>
        <w:t>қ</w:t>
      </w:r>
      <w:r w:rsidRPr="000C1676">
        <w:rPr>
          <w:rStyle w:val="11"/>
          <w:color w:val="000000"/>
          <w:sz w:val="24"/>
          <w:szCs w:val="24"/>
          <w:lang w:val="kk-KZ" w:eastAsia="kk-KZ"/>
        </w:rPr>
        <w:t xml:space="preserve">ан </w:t>
      </w:r>
      <w:r w:rsidR="00CD28CD" w:rsidRPr="000C1676">
        <w:rPr>
          <w:rStyle w:val="11"/>
          <w:color w:val="000000"/>
          <w:sz w:val="24"/>
          <w:szCs w:val="24"/>
          <w:lang w:val="kk-KZ" w:eastAsia="kk-KZ"/>
        </w:rPr>
        <w:t>қ</w:t>
      </w:r>
      <w:r w:rsidRPr="000C1676">
        <w:rPr>
          <w:rStyle w:val="11"/>
          <w:color w:val="000000"/>
          <w:sz w:val="24"/>
          <w:szCs w:val="24"/>
          <w:lang w:val="kk-KZ" w:eastAsia="kk-KZ"/>
        </w:rPr>
        <w:t xml:space="preserve">ыраным, </w:t>
      </w:r>
    </w:p>
    <w:p w:rsidR="00677919" w:rsidRPr="000C1676" w:rsidRDefault="00677919" w:rsidP="000C1676">
      <w:pPr>
        <w:pStyle w:val="a5"/>
        <w:rPr>
          <w:sz w:val="24"/>
          <w:szCs w:val="24"/>
          <w:lang w:val="kk-KZ"/>
        </w:rPr>
      </w:pPr>
      <w:r w:rsidRPr="000C1676">
        <w:rPr>
          <w:rStyle w:val="11"/>
          <w:color w:val="000000"/>
          <w:sz w:val="24"/>
          <w:szCs w:val="24"/>
          <w:lang w:val="kk-KZ" w:eastAsia="kk-KZ"/>
        </w:rPr>
        <w:t>Кіреуке киген киелім,</w:t>
      </w:r>
    </w:p>
    <w:p w:rsidR="00CD28CD" w:rsidRPr="000C1676" w:rsidRDefault="00677919" w:rsidP="000C1676">
      <w:pPr>
        <w:pStyle w:val="a5"/>
        <w:rPr>
          <w:rStyle w:val="11"/>
          <w:color w:val="000000"/>
          <w:sz w:val="24"/>
          <w:szCs w:val="24"/>
          <w:lang w:val="kk-KZ" w:eastAsia="kk-KZ"/>
        </w:rPr>
      </w:pPr>
      <w:r w:rsidRPr="000C1676">
        <w:rPr>
          <w:rStyle w:val="11"/>
          <w:color w:val="000000"/>
          <w:sz w:val="24"/>
          <w:szCs w:val="24"/>
          <w:lang w:val="kk-KZ" w:eastAsia="kk-KZ"/>
        </w:rPr>
        <w:t>Көбе б</w:t>
      </w:r>
      <w:r w:rsidR="00CD28CD" w:rsidRPr="000C1676">
        <w:rPr>
          <w:rStyle w:val="11"/>
          <w:color w:val="000000"/>
          <w:sz w:val="24"/>
          <w:szCs w:val="24"/>
          <w:lang w:val="kk-KZ" w:eastAsia="kk-KZ"/>
        </w:rPr>
        <w:t>ұ</w:t>
      </w:r>
      <w:r w:rsidRPr="000C1676">
        <w:rPr>
          <w:rStyle w:val="11"/>
          <w:color w:val="000000"/>
          <w:sz w:val="24"/>
          <w:szCs w:val="24"/>
          <w:lang w:val="kk-KZ" w:eastAsia="kk-KZ"/>
        </w:rPr>
        <w:t xml:space="preserve">зған жыр-әнің. </w:t>
      </w:r>
    </w:p>
    <w:p w:rsidR="00CD28CD"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Ұ</w:t>
      </w:r>
      <w:r w:rsidR="00677919" w:rsidRPr="000C1676">
        <w:rPr>
          <w:rStyle w:val="11"/>
          <w:color w:val="000000"/>
          <w:sz w:val="24"/>
          <w:szCs w:val="24"/>
          <w:lang w:val="kk-KZ" w:eastAsia="kk-KZ"/>
        </w:rPr>
        <w:t>рпа</w:t>
      </w:r>
      <w:r w:rsidRPr="000C1676">
        <w:rPr>
          <w:rStyle w:val="11"/>
          <w:color w:val="000000"/>
          <w:sz w:val="24"/>
          <w:szCs w:val="24"/>
          <w:lang w:val="kk-KZ" w:eastAsia="kk-KZ"/>
        </w:rPr>
        <w:t>қ</w:t>
      </w:r>
      <w:r w:rsidR="00677919" w:rsidRPr="000C1676">
        <w:rPr>
          <w:rStyle w:val="11"/>
          <w:color w:val="000000"/>
          <w:sz w:val="24"/>
          <w:szCs w:val="24"/>
          <w:lang w:val="kk-KZ" w:eastAsia="kk-KZ"/>
        </w:rPr>
        <w:t xml:space="preserve">тарыңөзіңе </w:t>
      </w:r>
    </w:p>
    <w:p w:rsidR="00677919"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Ұқ</w:t>
      </w:r>
      <w:r w:rsidR="00677919" w:rsidRPr="000C1676">
        <w:rPr>
          <w:rStyle w:val="11"/>
          <w:color w:val="000000"/>
          <w:sz w:val="24"/>
          <w:szCs w:val="24"/>
          <w:lang w:val="kk-KZ" w:eastAsia="kk-KZ"/>
        </w:rPr>
        <w:t>саса деп тұрамын!..</w:t>
      </w:r>
    </w:p>
    <w:p w:rsidR="00CD28CD" w:rsidRPr="000C1676" w:rsidRDefault="00CD28CD" w:rsidP="000C1676">
      <w:pPr>
        <w:pStyle w:val="a5"/>
        <w:rPr>
          <w:rStyle w:val="11"/>
          <w:color w:val="000000"/>
          <w:sz w:val="24"/>
          <w:szCs w:val="24"/>
          <w:lang w:val="kk-KZ" w:eastAsia="kk-KZ"/>
        </w:rPr>
      </w:pPr>
    </w:p>
    <w:p w:rsidR="00CD28CD"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КЕНЕН АҚЫН РУХЫНА</w:t>
      </w:r>
    </w:p>
    <w:p w:rsidR="00CD28CD" w:rsidRPr="000C1676" w:rsidRDefault="00CD28CD" w:rsidP="000C1676">
      <w:pPr>
        <w:pStyle w:val="a5"/>
        <w:rPr>
          <w:rStyle w:val="11"/>
          <w:color w:val="000000"/>
          <w:sz w:val="24"/>
          <w:szCs w:val="24"/>
          <w:lang w:val="kk-KZ" w:eastAsia="kk-KZ"/>
        </w:rPr>
      </w:pPr>
    </w:p>
    <w:p w:rsidR="00CD28CD" w:rsidRPr="000C1676" w:rsidRDefault="00CD28CD" w:rsidP="000C1676">
      <w:pPr>
        <w:pStyle w:val="a5"/>
        <w:rPr>
          <w:rStyle w:val="11"/>
          <w:color w:val="000000"/>
          <w:sz w:val="24"/>
          <w:szCs w:val="24"/>
          <w:lang w:val="kk-KZ"/>
        </w:rPr>
      </w:pPr>
      <w:r w:rsidRPr="000C1676">
        <w:rPr>
          <w:rStyle w:val="11"/>
          <w:color w:val="000000"/>
          <w:sz w:val="24"/>
          <w:szCs w:val="24"/>
          <w:lang w:val="kk-KZ"/>
        </w:rPr>
        <w:t xml:space="preserve">Арттырып </w:t>
      </w:r>
      <w:r w:rsidRPr="000C1676">
        <w:rPr>
          <w:rStyle w:val="11"/>
          <w:color w:val="000000"/>
          <w:sz w:val="24"/>
          <w:szCs w:val="24"/>
          <w:lang w:val="kk-KZ" w:eastAsia="kk-KZ"/>
        </w:rPr>
        <w:t xml:space="preserve">аққу </w:t>
      </w:r>
      <w:r w:rsidRPr="000C1676">
        <w:rPr>
          <w:rStyle w:val="11"/>
          <w:color w:val="000000"/>
          <w:sz w:val="24"/>
          <w:szCs w:val="24"/>
          <w:lang w:val="kk-KZ"/>
        </w:rPr>
        <w:t xml:space="preserve">жырмен салтанатын, </w:t>
      </w:r>
    </w:p>
    <w:p w:rsidR="00CD28CD" w:rsidRPr="000C1676" w:rsidRDefault="00CD28CD" w:rsidP="000C1676">
      <w:pPr>
        <w:pStyle w:val="a5"/>
        <w:rPr>
          <w:sz w:val="24"/>
          <w:szCs w:val="24"/>
          <w:lang w:val="kk-KZ"/>
        </w:rPr>
      </w:pPr>
      <w:r w:rsidRPr="000C1676">
        <w:rPr>
          <w:rStyle w:val="11"/>
          <w:color w:val="000000"/>
          <w:sz w:val="24"/>
          <w:szCs w:val="24"/>
          <w:lang w:val="kk-KZ" w:eastAsia="kk-KZ"/>
        </w:rPr>
        <w:t xml:space="preserve">Қағатын періштедей </w:t>
      </w:r>
      <w:r w:rsidRPr="000C1676">
        <w:rPr>
          <w:rStyle w:val="11"/>
          <w:color w:val="000000"/>
          <w:sz w:val="24"/>
          <w:szCs w:val="24"/>
          <w:lang w:val="kk-KZ"/>
        </w:rPr>
        <w:t>ақ қанатын.</w:t>
      </w:r>
    </w:p>
    <w:p w:rsidR="00CD28CD" w:rsidRPr="000C1676" w:rsidRDefault="00CD28CD" w:rsidP="000C1676">
      <w:pPr>
        <w:pStyle w:val="a5"/>
        <w:rPr>
          <w:rStyle w:val="11"/>
          <w:color w:val="000000"/>
          <w:sz w:val="24"/>
          <w:szCs w:val="24"/>
          <w:lang w:val="kk-KZ"/>
        </w:rPr>
      </w:pPr>
      <w:r w:rsidRPr="000C1676">
        <w:rPr>
          <w:rStyle w:val="11"/>
          <w:color w:val="000000"/>
          <w:sz w:val="24"/>
          <w:szCs w:val="24"/>
          <w:lang w:val="kk-KZ"/>
        </w:rPr>
        <w:t xml:space="preserve">Ту қадап </w:t>
      </w:r>
      <w:r w:rsidRPr="000C1676">
        <w:rPr>
          <w:rStyle w:val="11"/>
          <w:color w:val="000000"/>
          <w:sz w:val="24"/>
          <w:szCs w:val="24"/>
          <w:lang w:val="kk-KZ" w:eastAsia="kk-KZ"/>
        </w:rPr>
        <w:t xml:space="preserve">атақ-даңқтың </w:t>
      </w:r>
      <w:r w:rsidRPr="000C1676">
        <w:rPr>
          <w:rStyle w:val="11"/>
          <w:color w:val="000000"/>
          <w:sz w:val="24"/>
          <w:szCs w:val="24"/>
          <w:lang w:val="kk-KZ"/>
        </w:rPr>
        <w:t xml:space="preserve">асқарына, </w:t>
      </w:r>
    </w:p>
    <w:p w:rsidR="00CD28CD" w:rsidRPr="000C1676" w:rsidRDefault="00CD28CD" w:rsidP="000C1676">
      <w:pPr>
        <w:pStyle w:val="a5"/>
        <w:rPr>
          <w:rStyle w:val="11"/>
          <w:color w:val="000000"/>
          <w:sz w:val="24"/>
          <w:szCs w:val="24"/>
          <w:lang w:val="kk-KZ"/>
        </w:rPr>
      </w:pPr>
      <w:r w:rsidRPr="000C1676">
        <w:rPr>
          <w:rStyle w:val="11"/>
          <w:color w:val="000000"/>
          <w:sz w:val="24"/>
          <w:szCs w:val="24"/>
          <w:lang w:val="kk-KZ" w:eastAsia="kk-KZ"/>
        </w:rPr>
        <w:t xml:space="preserve">Көтерген </w:t>
      </w:r>
      <w:r w:rsidRPr="000C1676">
        <w:rPr>
          <w:rStyle w:val="11"/>
          <w:color w:val="000000"/>
          <w:sz w:val="24"/>
          <w:szCs w:val="24"/>
          <w:lang w:val="kk-KZ"/>
        </w:rPr>
        <w:t xml:space="preserve">шырқау </w:t>
      </w:r>
      <w:r w:rsidRPr="000C1676">
        <w:rPr>
          <w:rStyle w:val="11"/>
          <w:color w:val="000000"/>
          <w:sz w:val="24"/>
          <w:szCs w:val="24"/>
          <w:lang w:val="kk-KZ" w:eastAsia="kk-KZ"/>
        </w:rPr>
        <w:t xml:space="preserve">шыңға </w:t>
      </w:r>
      <w:r w:rsidRPr="000C1676">
        <w:rPr>
          <w:rStyle w:val="11"/>
          <w:color w:val="000000"/>
          <w:sz w:val="24"/>
          <w:szCs w:val="24"/>
          <w:lang w:val="kk-KZ"/>
        </w:rPr>
        <w:t>ақын атын.</w:t>
      </w:r>
    </w:p>
    <w:p w:rsidR="00CD28CD" w:rsidRPr="000C1676" w:rsidRDefault="00CD28CD" w:rsidP="000C1676">
      <w:pPr>
        <w:pStyle w:val="a5"/>
        <w:rPr>
          <w:sz w:val="24"/>
          <w:szCs w:val="24"/>
          <w:lang w:val="kk-KZ"/>
        </w:rPr>
      </w:pPr>
    </w:p>
    <w:p w:rsidR="00CD28CD" w:rsidRPr="000C1676" w:rsidRDefault="00CD28CD" w:rsidP="000C1676">
      <w:pPr>
        <w:pStyle w:val="a5"/>
        <w:rPr>
          <w:sz w:val="24"/>
          <w:szCs w:val="24"/>
          <w:lang w:val="kk-KZ"/>
        </w:rPr>
      </w:pPr>
      <w:r w:rsidRPr="000C1676">
        <w:rPr>
          <w:rStyle w:val="11"/>
          <w:color w:val="000000"/>
          <w:sz w:val="24"/>
          <w:szCs w:val="24"/>
          <w:lang w:val="kk-KZ"/>
        </w:rPr>
        <w:t>Дат, Ата, алдиярлап жалынайын,</w:t>
      </w:r>
    </w:p>
    <w:p w:rsidR="00CD28CD" w:rsidRPr="000C1676" w:rsidRDefault="00CD28CD" w:rsidP="000C1676">
      <w:pPr>
        <w:pStyle w:val="a5"/>
        <w:rPr>
          <w:rStyle w:val="11"/>
          <w:color w:val="000000"/>
          <w:sz w:val="24"/>
          <w:szCs w:val="24"/>
          <w:lang w:val="kk-KZ"/>
        </w:rPr>
      </w:pPr>
      <w:r w:rsidRPr="000C1676">
        <w:rPr>
          <w:rStyle w:val="11"/>
          <w:color w:val="000000"/>
          <w:sz w:val="24"/>
          <w:szCs w:val="24"/>
          <w:lang w:val="kk-KZ"/>
        </w:rPr>
        <w:t xml:space="preserve">Жеп жатыр </w:t>
      </w:r>
      <w:r w:rsidRPr="000C1676">
        <w:rPr>
          <w:rStyle w:val="11"/>
          <w:color w:val="000000"/>
          <w:sz w:val="24"/>
          <w:szCs w:val="24"/>
          <w:lang w:val="kk-KZ" w:eastAsia="kk-KZ"/>
        </w:rPr>
        <w:t xml:space="preserve">жүрегімді </w:t>
      </w:r>
      <w:r w:rsidRPr="000C1676">
        <w:rPr>
          <w:rStyle w:val="11"/>
          <w:color w:val="000000"/>
          <w:sz w:val="24"/>
          <w:szCs w:val="24"/>
          <w:lang w:val="kk-KZ"/>
        </w:rPr>
        <w:t xml:space="preserve">сары уайым. </w:t>
      </w:r>
    </w:p>
    <w:p w:rsidR="00CD28CD"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 xml:space="preserve">Жеңілдеп </w:t>
      </w:r>
      <w:r w:rsidRPr="000C1676">
        <w:rPr>
          <w:rStyle w:val="11"/>
          <w:color w:val="000000"/>
          <w:sz w:val="24"/>
          <w:szCs w:val="24"/>
          <w:lang w:val="kk-KZ"/>
        </w:rPr>
        <w:t xml:space="preserve">қалар ма екем, құлақ </w:t>
      </w:r>
      <w:r w:rsidRPr="000C1676">
        <w:rPr>
          <w:rStyle w:val="11"/>
          <w:color w:val="000000"/>
          <w:sz w:val="24"/>
          <w:szCs w:val="24"/>
          <w:lang w:val="kk-KZ" w:eastAsia="kk-KZ"/>
        </w:rPr>
        <w:t xml:space="preserve">түрші, </w:t>
      </w:r>
    </w:p>
    <w:p w:rsidR="00CD28CD" w:rsidRPr="000C1676" w:rsidRDefault="00CD28CD" w:rsidP="000C1676">
      <w:pPr>
        <w:pStyle w:val="a5"/>
        <w:rPr>
          <w:rStyle w:val="11"/>
          <w:color w:val="000000"/>
          <w:sz w:val="24"/>
          <w:szCs w:val="24"/>
          <w:lang w:val="kk-KZ" w:eastAsia="kk-KZ"/>
        </w:rPr>
      </w:pPr>
      <w:r w:rsidRPr="000C1676">
        <w:rPr>
          <w:rStyle w:val="11"/>
          <w:color w:val="000000"/>
          <w:sz w:val="24"/>
          <w:szCs w:val="24"/>
          <w:lang w:val="kk-KZ"/>
        </w:rPr>
        <w:t xml:space="preserve">Армансыз ақ борандай </w:t>
      </w:r>
      <w:r w:rsidRPr="000C1676">
        <w:rPr>
          <w:rStyle w:val="11"/>
          <w:color w:val="000000"/>
          <w:sz w:val="24"/>
          <w:szCs w:val="24"/>
          <w:lang w:val="kk-KZ" w:eastAsia="kk-KZ"/>
        </w:rPr>
        <w:t>аңырайын.</w:t>
      </w:r>
    </w:p>
    <w:p w:rsidR="00CD28CD" w:rsidRPr="000C1676" w:rsidRDefault="00CD28CD" w:rsidP="000C1676">
      <w:pPr>
        <w:pStyle w:val="a5"/>
        <w:rPr>
          <w:sz w:val="24"/>
          <w:szCs w:val="24"/>
          <w:lang w:val="kk-KZ"/>
        </w:rPr>
      </w:pPr>
    </w:p>
    <w:p w:rsidR="00CD28CD" w:rsidRPr="000C1676" w:rsidRDefault="00BE6024" w:rsidP="000C1676">
      <w:pPr>
        <w:pStyle w:val="a5"/>
        <w:rPr>
          <w:rStyle w:val="11"/>
          <w:color w:val="000000"/>
          <w:sz w:val="24"/>
          <w:szCs w:val="24"/>
          <w:lang w:val="kk-KZ" w:eastAsia="kk-KZ"/>
        </w:rPr>
      </w:pPr>
      <w:r w:rsidRPr="000C1676">
        <w:rPr>
          <w:rStyle w:val="11"/>
          <w:color w:val="000000"/>
          <w:sz w:val="24"/>
          <w:szCs w:val="24"/>
          <w:lang w:val="kk-KZ" w:eastAsia="kk-KZ"/>
        </w:rPr>
        <w:t>Қа</w:t>
      </w:r>
      <w:r w:rsidR="00CD28CD" w:rsidRPr="000C1676">
        <w:rPr>
          <w:rStyle w:val="11"/>
          <w:color w:val="000000"/>
          <w:sz w:val="24"/>
          <w:szCs w:val="24"/>
          <w:lang w:val="kk-KZ" w:eastAsia="kk-KZ"/>
        </w:rPr>
        <w:t xml:space="preserve">ланың </w:t>
      </w:r>
      <w:r w:rsidR="00CD28CD" w:rsidRPr="000C1676">
        <w:rPr>
          <w:rStyle w:val="11"/>
          <w:color w:val="000000"/>
          <w:sz w:val="24"/>
          <w:szCs w:val="24"/>
          <w:lang w:val="kk-KZ"/>
        </w:rPr>
        <w:t xml:space="preserve">шуын мен де </w:t>
      </w:r>
      <w:r w:rsidR="00CD28CD" w:rsidRPr="000C1676">
        <w:rPr>
          <w:rStyle w:val="11"/>
          <w:color w:val="000000"/>
          <w:sz w:val="24"/>
          <w:szCs w:val="24"/>
          <w:lang w:val="kk-KZ" w:eastAsia="kk-KZ"/>
        </w:rPr>
        <w:t xml:space="preserve">сүймеп едім, </w:t>
      </w:r>
    </w:p>
    <w:p w:rsidR="00CD28CD"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 xml:space="preserve">Киелі </w:t>
      </w:r>
      <w:r w:rsidR="00BE6024" w:rsidRPr="000C1676">
        <w:rPr>
          <w:rStyle w:val="11"/>
          <w:color w:val="000000"/>
          <w:sz w:val="24"/>
          <w:szCs w:val="24"/>
          <w:lang w:val="kk-KZ" w:eastAsia="kk-KZ"/>
        </w:rPr>
        <w:t>қа</w:t>
      </w:r>
      <w:r w:rsidRPr="000C1676">
        <w:rPr>
          <w:rStyle w:val="11"/>
          <w:color w:val="000000"/>
          <w:sz w:val="24"/>
          <w:szCs w:val="24"/>
          <w:lang w:val="kk-KZ" w:eastAsia="kk-KZ"/>
        </w:rPr>
        <w:t xml:space="preserve">мзолдағы түймең едім. </w:t>
      </w:r>
    </w:p>
    <w:p w:rsidR="00CD28CD"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 xml:space="preserve">Лақтырды </w:t>
      </w:r>
      <w:r w:rsidRPr="000C1676">
        <w:rPr>
          <w:rStyle w:val="11"/>
          <w:color w:val="000000"/>
          <w:sz w:val="24"/>
          <w:szCs w:val="24"/>
          <w:lang w:val="kk-KZ"/>
        </w:rPr>
        <w:t xml:space="preserve">қатал </w:t>
      </w:r>
      <w:r w:rsidRPr="000C1676">
        <w:rPr>
          <w:rStyle w:val="11"/>
          <w:color w:val="000000"/>
          <w:sz w:val="24"/>
          <w:szCs w:val="24"/>
          <w:lang w:val="kk-KZ" w:eastAsia="kk-KZ"/>
        </w:rPr>
        <w:t xml:space="preserve">тағдыр шыңырауға, </w:t>
      </w:r>
    </w:p>
    <w:p w:rsidR="00CD28CD"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Өлеңнің арқасында күйремедім.</w:t>
      </w:r>
    </w:p>
    <w:p w:rsidR="00CD28CD" w:rsidRPr="000C1676" w:rsidRDefault="00CD28CD" w:rsidP="000C1676">
      <w:pPr>
        <w:pStyle w:val="a5"/>
        <w:rPr>
          <w:sz w:val="24"/>
          <w:szCs w:val="24"/>
          <w:lang w:val="kk-KZ"/>
        </w:rPr>
      </w:pPr>
    </w:p>
    <w:p w:rsidR="00CD28CD"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Өртеніп қ</w:t>
      </w:r>
      <w:r w:rsidRPr="000C1676">
        <w:rPr>
          <w:rStyle w:val="11"/>
          <w:color w:val="000000"/>
          <w:sz w:val="24"/>
          <w:szCs w:val="24"/>
          <w:lang w:val="kk-KZ"/>
        </w:rPr>
        <w:t xml:space="preserve">ара </w:t>
      </w:r>
      <w:r w:rsidRPr="000C1676">
        <w:rPr>
          <w:rStyle w:val="11"/>
          <w:color w:val="000000"/>
          <w:sz w:val="24"/>
          <w:szCs w:val="24"/>
          <w:lang w:val="kk-KZ" w:eastAsia="kk-KZ"/>
        </w:rPr>
        <w:t xml:space="preserve">орманым - шаңырағым, </w:t>
      </w:r>
    </w:p>
    <w:p w:rsidR="00CD28CD"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 xml:space="preserve">Айрылып бір жалғыздан аңырадым. </w:t>
      </w:r>
    </w:p>
    <w:p w:rsidR="00CD28CD"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 xml:space="preserve">Құлаған бәйтеректің бүршіктері </w:t>
      </w:r>
    </w:p>
    <w:p w:rsidR="00CD28CD"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Әулеттің көтере ме әруағын.</w:t>
      </w:r>
    </w:p>
    <w:p w:rsidR="00CD28CD" w:rsidRPr="000C1676" w:rsidRDefault="00CD28CD" w:rsidP="000C1676">
      <w:pPr>
        <w:pStyle w:val="a5"/>
        <w:rPr>
          <w:sz w:val="24"/>
          <w:szCs w:val="24"/>
          <w:lang w:val="kk-KZ"/>
        </w:rPr>
      </w:pPr>
    </w:p>
    <w:p w:rsidR="00CD28CD"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 xml:space="preserve">Жібек </w:t>
      </w:r>
      <w:r w:rsidRPr="000C1676">
        <w:rPr>
          <w:rStyle w:val="11"/>
          <w:color w:val="000000"/>
          <w:sz w:val="24"/>
          <w:szCs w:val="24"/>
          <w:lang w:val="kk-KZ"/>
        </w:rPr>
        <w:t xml:space="preserve">жал, қос </w:t>
      </w:r>
      <w:r w:rsidRPr="000C1676">
        <w:rPr>
          <w:rStyle w:val="11"/>
          <w:color w:val="000000"/>
          <w:sz w:val="24"/>
          <w:szCs w:val="24"/>
          <w:lang w:val="kk-KZ" w:eastAsia="kk-KZ"/>
        </w:rPr>
        <w:t xml:space="preserve">құлыншақ құшағымда, </w:t>
      </w:r>
    </w:p>
    <w:p w:rsidR="00CD28CD"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 xml:space="preserve">Білмеймін, құлаймын ба, ұшамын ба. </w:t>
      </w:r>
    </w:p>
    <w:p w:rsidR="00CD28CD"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 xml:space="preserve">Қайғының тау толқыны соққылап тұр, </w:t>
      </w:r>
    </w:p>
    <w:p w:rsidR="00CD28CD"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Қайратым жетер емес күш-ағынға.</w:t>
      </w:r>
    </w:p>
    <w:p w:rsidR="00CD28CD" w:rsidRPr="000C1676" w:rsidRDefault="00CD28CD" w:rsidP="000C1676">
      <w:pPr>
        <w:pStyle w:val="a5"/>
        <w:rPr>
          <w:sz w:val="24"/>
          <w:szCs w:val="24"/>
          <w:lang w:val="kk-KZ"/>
        </w:rPr>
      </w:pPr>
    </w:p>
    <w:p w:rsidR="00CD28CD"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 xml:space="preserve">Күндіз-түн көлегейлеп бұлт мұнары, </w:t>
      </w:r>
    </w:p>
    <w:p w:rsidR="00CD28CD" w:rsidRPr="000C1676" w:rsidRDefault="00CD28CD" w:rsidP="000C1676">
      <w:pPr>
        <w:pStyle w:val="a5"/>
        <w:rPr>
          <w:sz w:val="24"/>
          <w:szCs w:val="24"/>
          <w:lang w:val="kk-KZ"/>
        </w:rPr>
      </w:pPr>
      <w:r w:rsidRPr="000C1676">
        <w:rPr>
          <w:rStyle w:val="11"/>
          <w:color w:val="000000"/>
          <w:sz w:val="24"/>
          <w:szCs w:val="24"/>
          <w:lang w:val="kk-KZ" w:eastAsia="kk-KZ"/>
        </w:rPr>
        <w:t>Көгімнің жанарына шық тұнады.</w:t>
      </w:r>
    </w:p>
    <w:p w:rsidR="00CD28CD" w:rsidRPr="000C1676" w:rsidRDefault="00CD28CD" w:rsidP="000C1676">
      <w:pPr>
        <w:pStyle w:val="a5"/>
        <w:rPr>
          <w:rStyle w:val="0pt"/>
          <w:color w:val="000000"/>
          <w:sz w:val="24"/>
          <w:szCs w:val="24"/>
          <w:lang w:val="kk-KZ" w:eastAsia="kk-KZ"/>
        </w:rPr>
      </w:pPr>
      <w:r w:rsidRPr="000C1676">
        <w:rPr>
          <w:rStyle w:val="11"/>
          <w:color w:val="000000"/>
          <w:sz w:val="24"/>
          <w:szCs w:val="24"/>
          <w:lang w:val="kk-KZ" w:eastAsia="kk-KZ"/>
        </w:rPr>
        <w:t xml:space="preserve">Көк кептер көкірегімнен қалай </w:t>
      </w:r>
      <w:r w:rsidRPr="000C1676">
        <w:rPr>
          <w:rStyle w:val="0pt"/>
          <w:color w:val="000000"/>
          <w:sz w:val="24"/>
          <w:szCs w:val="24"/>
          <w:lang w:val="kk-KZ" w:eastAsia="kk-KZ"/>
        </w:rPr>
        <w:t xml:space="preserve">ұшпақ, </w:t>
      </w:r>
    </w:p>
    <w:p w:rsidR="00CD28CD"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Қанбаған кәусар жырға бір құмары.</w:t>
      </w:r>
    </w:p>
    <w:p w:rsidR="00CD28CD" w:rsidRPr="000C1676" w:rsidRDefault="00CD28CD" w:rsidP="000C1676">
      <w:pPr>
        <w:pStyle w:val="a5"/>
        <w:rPr>
          <w:sz w:val="24"/>
          <w:szCs w:val="24"/>
          <w:lang w:val="kk-KZ"/>
        </w:rPr>
      </w:pPr>
    </w:p>
    <w:p w:rsidR="00CD28CD" w:rsidRPr="000C1676" w:rsidRDefault="00CD28CD" w:rsidP="000C1676">
      <w:pPr>
        <w:pStyle w:val="a5"/>
        <w:rPr>
          <w:rStyle w:val="11"/>
          <w:color w:val="000000"/>
          <w:sz w:val="24"/>
          <w:szCs w:val="24"/>
          <w:lang w:val="ru-RU" w:eastAsia="kk-KZ"/>
        </w:rPr>
      </w:pPr>
      <w:r w:rsidRPr="000C1676">
        <w:rPr>
          <w:rStyle w:val="11"/>
          <w:color w:val="000000"/>
          <w:sz w:val="24"/>
          <w:szCs w:val="24"/>
          <w:lang w:val="ru-RU" w:eastAsia="kk-KZ"/>
        </w:rPr>
        <w:t>Ора</w:t>
      </w:r>
      <w:r w:rsidRPr="000C1676">
        <w:rPr>
          <w:rStyle w:val="11"/>
          <w:color w:val="000000"/>
          <w:sz w:val="24"/>
          <w:szCs w:val="24"/>
          <w:lang w:val="kk-KZ" w:eastAsia="kk-KZ"/>
        </w:rPr>
        <w:t>қ</w:t>
      </w:r>
      <w:r w:rsidRPr="000C1676">
        <w:rPr>
          <w:rStyle w:val="11"/>
          <w:color w:val="000000"/>
          <w:sz w:val="24"/>
          <w:szCs w:val="24"/>
          <w:lang w:val="ru-RU" w:eastAsia="kk-KZ"/>
        </w:rPr>
        <w:t xml:space="preserve"> тіл сенде болды </w:t>
      </w:r>
      <w:r w:rsidRPr="000C1676">
        <w:rPr>
          <w:rStyle w:val="11"/>
          <w:color w:val="000000"/>
          <w:sz w:val="24"/>
          <w:szCs w:val="24"/>
          <w:lang w:val="ru-RU"/>
        </w:rPr>
        <w:t xml:space="preserve">от </w:t>
      </w:r>
      <w:r w:rsidRPr="000C1676">
        <w:rPr>
          <w:rStyle w:val="11"/>
          <w:color w:val="000000"/>
          <w:sz w:val="24"/>
          <w:szCs w:val="24"/>
          <w:lang w:val="ru-RU" w:eastAsia="kk-KZ"/>
        </w:rPr>
        <w:t xml:space="preserve">қазатын, </w:t>
      </w:r>
    </w:p>
    <w:p w:rsidR="00CD28CD" w:rsidRPr="000C1676" w:rsidRDefault="00CD28CD" w:rsidP="000C1676">
      <w:pPr>
        <w:pStyle w:val="a5"/>
        <w:rPr>
          <w:rStyle w:val="11"/>
          <w:color w:val="000000"/>
          <w:sz w:val="24"/>
          <w:szCs w:val="24"/>
          <w:lang w:val="ru-RU" w:eastAsia="kk-KZ"/>
        </w:rPr>
      </w:pPr>
      <w:r w:rsidRPr="000C1676">
        <w:rPr>
          <w:rStyle w:val="11"/>
          <w:color w:val="000000"/>
          <w:sz w:val="24"/>
          <w:szCs w:val="24"/>
          <w:lang w:val="ru-RU" w:eastAsia="kk-KZ"/>
        </w:rPr>
        <w:t xml:space="preserve">Кеудеңде әнге толы жатты азат үн. </w:t>
      </w:r>
    </w:p>
    <w:p w:rsidR="00CD28CD" w:rsidRPr="000C1676" w:rsidRDefault="00CD28CD" w:rsidP="000C1676">
      <w:pPr>
        <w:pStyle w:val="a5"/>
        <w:rPr>
          <w:rStyle w:val="11"/>
          <w:color w:val="000000"/>
          <w:sz w:val="24"/>
          <w:szCs w:val="24"/>
          <w:lang w:val="ru-RU" w:eastAsia="kk-KZ"/>
        </w:rPr>
      </w:pPr>
      <w:r w:rsidRPr="000C1676">
        <w:rPr>
          <w:rStyle w:val="11"/>
          <w:color w:val="000000"/>
          <w:sz w:val="24"/>
          <w:szCs w:val="24"/>
          <w:lang w:val="ru-RU" w:eastAsia="kk-KZ"/>
        </w:rPr>
        <w:t xml:space="preserve">Шарама түсер ме екем, шерім тарқап, </w:t>
      </w:r>
    </w:p>
    <w:p w:rsidR="00CD28CD" w:rsidRPr="000C1676" w:rsidRDefault="00CD28CD" w:rsidP="000C1676">
      <w:pPr>
        <w:pStyle w:val="a5"/>
        <w:rPr>
          <w:rStyle w:val="11"/>
          <w:color w:val="000000"/>
          <w:sz w:val="24"/>
          <w:szCs w:val="24"/>
          <w:lang w:val="ru-RU" w:eastAsia="kk-KZ"/>
        </w:rPr>
      </w:pPr>
      <w:r w:rsidRPr="000C1676">
        <w:rPr>
          <w:rStyle w:val="11"/>
          <w:color w:val="000000"/>
          <w:sz w:val="24"/>
          <w:szCs w:val="24"/>
          <w:lang w:val="ru-RU" w:eastAsia="kk-KZ"/>
        </w:rPr>
        <w:t>Шабыттың сәл мінгізші ақ боз атын.</w:t>
      </w:r>
    </w:p>
    <w:p w:rsidR="00CD28CD" w:rsidRPr="000C1676" w:rsidRDefault="00CD28CD" w:rsidP="000C1676">
      <w:pPr>
        <w:pStyle w:val="a5"/>
        <w:rPr>
          <w:sz w:val="24"/>
          <w:szCs w:val="24"/>
          <w:lang w:val="ru-RU"/>
        </w:rPr>
      </w:pPr>
    </w:p>
    <w:p w:rsidR="00CD28CD" w:rsidRPr="000C1676" w:rsidRDefault="00CD28CD" w:rsidP="000C1676">
      <w:pPr>
        <w:pStyle w:val="a5"/>
        <w:rPr>
          <w:rStyle w:val="11"/>
          <w:color w:val="000000"/>
          <w:sz w:val="24"/>
          <w:szCs w:val="24"/>
          <w:lang w:val="kk-KZ" w:eastAsia="kk-KZ"/>
        </w:rPr>
      </w:pPr>
      <w:r w:rsidRPr="000C1676">
        <w:rPr>
          <w:rStyle w:val="11"/>
          <w:color w:val="000000"/>
          <w:sz w:val="24"/>
          <w:szCs w:val="24"/>
          <w:lang w:val="ru-RU" w:eastAsia="kk-KZ"/>
        </w:rPr>
        <w:t xml:space="preserve">Барында бал немерем - өз ұраным, </w:t>
      </w:r>
    </w:p>
    <w:p w:rsidR="00CD28CD"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 xml:space="preserve">Кетпейді кеудемдегі тозып әнім. </w:t>
      </w:r>
    </w:p>
    <w:p w:rsidR="00CD28CD"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 xml:space="preserve">Кенеатам, рухыңмен желеп-жебеп, </w:t>
      </w:r>
    </w:p>
    <w:p w:rsidR="00CD28CD"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Сүйегін қатайта гөр қозылардың.</w:t>
      </w:r>
    </w:p>
    <w:p w:rsidR="00CD28CD" w:rsidRPr="000C1676" w:rsidRDefault="00CD28CD" w:rsidP="000C1676">
      <w:pPr>
        <w:pStyle w:val="a5"/>
        <w:rPr>
          <w:sz w:val="24"/>
          <w:szCs w:val="24"/>
          <w:lang w:val="kk-KZ"/>
        </w:rPr>
      </w:pPr>
    </w:p>
    <w:p w:rsidR="00CD28CD"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 xml:space="preserve">Даламның сүріндірме тұлпарларын, </w:t>
      </w:r>
    </w:p>
    <w:p w:rsidR="00CD28CD"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 xml:space="preserve">Құлатпа құрыш </w:t>
      </w:r>
      <w:r w:rsidRPr="000C1676">
        <w:rPr>
          <w:rStyle w:val="11"/>
          <w:color w:val="000000"/>
          <w:sz w:val="24"/>
          <w:szCs w:val="24"/>
          <w:lang w:val="kk-KZ"/>
        </w:rPr>
        <w:t xml:space="preserve">қанат </w:t>
      </w:r>
      <w:r w:rsidRPr="000C1676">
        <w:rPr>
          <w:rStyle w:val="11"/>
          <w:color w:val="000000"/>
          <w:sz w:val="24"/>
          <w:szCs w:val="24"/>
          <w:lang w:val="kk-KZ" w:eastAsia="kk-KZ"/>
        </w:rPr>
        <w:t xml:space="preserve">сұңқарларын. </w:t>
      </w:r>
    </w:p>
    <w:p w:rsidR="00CD28CD"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 xml:space="preserve">Туған жер төскейінде тауқыметсіз, </w:t>
      </w:r>
    </w:p>
    <w:p w:rsidR="00CD28CD"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Көруге жазсын тәңір нұр таңдарын!..</w:t>
      </w:r>
    </w:p>
    <w:p w:rsidR="00CD28CD" w:rsidRPr="000C1676" w:rsidRDefault="00CD28CD" w:rsidP="000C1676">
      <w:pPr>
        <w:pStyle w:val="a5"/>
        <w:rPr>
          <w:rStyle w:val="11"/>
          <w:color w:val="000000"/>
          <w:sz w:val="24"/>
          <w:szCs w:val="24"/>
          <w:lang w:val="kk-KZ" w:eastAsia="kk-KZ"/>
        </w:rPr>
      </w:pPr>
    </w:p>
    <w:p w:rsidR="00CD28CD" w:rsidRPr="000C1676" w:rsidRDefault="00CD28CD" w:rsidP="000C1676">
      <w:pPr>
        <w:pStyle w:val="a5"/>
        <w:rPr>
          <w:rStyle w:val="11"/>
          <w:color w:val="000000"/>
          <w:sz w:val="24"/>
          <w:szCs w:val="24"/>
          <w:lang w:val="kk-KZ" w:eastAsia="kk-KZ"/>
        </w:rPr>
      </w:pPr>
    </w:p>
    <w:p w:rsidR="00CD28CD"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МҰҚАҒАЛИ АҚЫНҒА</w:t>
      </w:r>
    </w:p>
    <w:p w:rsidR="00CD28CD" w:rsidRPr="000C1676" w:rsidRDefault="00CD28CD" w:rsidP="000C1676">
      <w:pPr>
        <w:pStyle w:val="af6"/>
        <w:shd w:val="clear" w:color="auto" w:fill="auto"/>
        <w:spacing w:line="240" w:lineRule="auto"/>
        <w:ind w:left="80" w:right="80" w:firstLine="0"/>
        <w:rPr>
          <w:rStyle w:val="11"/>
          <w:color w:val="000000"/>
          <w:sz w:val="24"/>
          <w:szCs w:val="24"/>
          <w:lang w:val="kk-KZ" w:eastAsia="kk-KZ"/>
        </w:rPr>
      </w:pPr>
      <w:r w:rsidRPr="000C1676">
        <w:rPr>
          <w:rStyle w:val="11"/>
          <w:color w:val="000000"/>
          <w:sz w:val="24"/>
          <w:szCs w:val="24"/>
          <w:lang w:val="kk-KZ"/>
        </w:rPr>
        <w:t xml:space="preserve">Аз </w:t>
      </w:r>
      <w:r w:rsidRPr="000C1676">
        <w:rPr>
          <w:rStyle w:val="11"/>
          <w:color w:val="000000"/>
          <w:sz w:val="24"/>
          <w:szCs w:val="24"/>
          <w:lang w:val="kk-KZ" w:eastAsia="kk-KZ"/>
        </w:rPr>
        <w:t xml:space="preserve">болса </w:t>
      </w:r>
      <w:r w:rsidRPr="000C1676">
        <w:rPr>
          <w:rStyle w:val="11"/>
          <w:color w:val="000000"/>
          <w:sz w:val="24"/>
          <w:szCs w:val="24"/>
          <w:lang w:val="kk-KZ"/>
        </w:rPr>
        <w:t xml:space="preserve">да </w:t>
      </w:r>
      <w:r w:rsidRPr="000C1676">
        <w:rPr>
          <w:rStyle w:val="11"/>
          <w:color w:val="000000"/>
          <w:sz w:val="24"/>
          <w:szCs w:val="24"/>
          <w:lang w:val="kk-KZ" w:eastAsia="kk-KZ"/>
        </w:rPr>
        <w:t xml:space="preserve">күндері күлімдеген, </w:t>
      </w:r>
    </w:p>
    <w:p w:rsidR="00CD28CD" w:rsidRPr="000C1676" w:rsidRDefault="00CD28CD" w:rsidP="000C1676">
      <w:pPr>
        <w:pStyle w:val="af6"/>
        <w:shd w:val="clear" w:color="auto" w:fill="auto"/>
        <w:spacing w:line="240" w:lineRule="auto"/>
        <w:ind w:left="80" w:right="80" w:firstLine="0"/>
        <w:rPr>
          <w:rStyle w:val="11"/>
          <w:color w:val="000000"/>
          <w:sz w:val="24"/>
          <w:szCs w:val="24"/>
          <w:lang w:val="kk-KZ" w:eastAsia="kk-KZ"/>
        </w:rPr>
      </w:pPr>
      <w:r w:rsidRPr="000C1676">
        <w:rPr>
          <w:rStyle w:val="11"/>
          <w:color w:val="000000"/>
          <w:sz w:val="24"/>
          <w:szCs w:val="24"/>
          <w:lang w:val="kk-KZ" w:eastAsia="kk-KZ"/>
        </w:rPr>
        <w:t xml:space="preserve">Шымылдығы сенімнің түрілмеген. </w:t>
      </w:r>
    </w:p>
    <w:p w:rsidR="00CD28CD" w:rsidRPr="000C1676" w:rsidRDefault="00CD28CD" w:rsidP="000C1676">
      <w:pPr>
        <w:pStyle w:val="af6"/>
        <w:shd w:val="clear" w:color="auto" w:fill="auto"/>
        <w:spacing w:line="240" w:lineRule="auto"/>
        <w:ind w:left="80" w:right="80" w:firstLine="0"/>
        <w:rPr>
          <w:rStyle w:val="11"/>
          <w:color w:val="000000"/>
          <w:sz w:val="24"/>
          <w:szCs w:val="24"/>
          <w:lang w:val="kk-KZ" w:eastAsia="kk-KZ"/>
        </w:rPr>
      </w:pPr>
      <w:r w:rsidRPr="000C1676">
        <w:rPr>
          <w:rStyle w:val="11"/>
          <w:color w:val="000000"/>
          <w:sz w:val="24"/>
          <w:szCs w:val="24"/>
          <w:lang w:val="kk-KZ" w:eastAsia="kk-KZ"/>
        </w:rPr>
        <w:t xml:space="preserve">Аяғынан шалса </w:t>
      </w:r>
      <w:r w:rsidRPr="000C1676">
        <w:rPr>
          <w:rStyle w:val="11"/>
          <w:color w:val="000000"/>
          <w:sz w:val="24"/>
          <w:szCs w:val="24"/>
          <w:lang w:val="kk-KZ"/>
        </w:rPr>
        <w:t xml:space="preserve">да қатал </w:t>
      </w:r>
      <w:r w:rsidRPr="000C1676">
        <w:rPr>
          <w:rStyle w:val="11"/>
          <w:color w:val="000000"/>
          <w:sz w:val="24"/>
          <w:szCs w:val="24"/>
          <w:lang w:val="kk-KZ" w:eastAsia="kk-KZ"/>
        </w:rPr>
        <w:t xml:space="preserve">тағдыр, </w:t>
      </w:r>
    </w:p>
    <w:p w:rsidR="00CD28CD" w:rsidRPr="000C1676" w:rsidRDefault="00CD28CD" w:rsidP="000C1676">
      <w:pPr>
        <w:pStyle w:val="af6"/>
        <w:shd w:val="clear" w:color="auto" w:fill="auto"/>
        <w:spacing w:line="240" w:lineRule="auto"/>
        <w:ind w:left="80" w:right="80" w:firstLine="0"/>
        <w:rPr>
          <w:rStyle w:val="11"/>
          <w:color w:val="000000"/>
          <w:sz w:val="24"/>
          <w:szCs w:val="24"/>
          <w:lang w:val="kk-KZ" w:eastAsia="kk-KZ"/>
        </w:rPr>
      </w:pPr>
      <w:r w:rsidRPr="000C1676">
        <w:rPr>
          <w:rStyle w:val="11"/>
          <w:color w:val="000000"/>
          <w:sz w:val="24"/>
          <w:szCs w:val="24"/>
          <w:lang w:val="kk-KZ" w:eastAsia="kk-KZ"/>
        </w:rPr>
        <w:t>Мұқағали жырлары сүрінбеген.</w:t>
      </w:r>
    </w:p>
    <w:p w:rsidR="00CD28CD" w:rsidRPr="000C1676" w:rsidRDefault="00CD28CD" w:rsidP="000C1676">
      <w:pPr>
        <w:pStyle w:val="af6"/>
        <w:shd w:val="clear" w:color="auto" w:fill="auto"/>
        <w:spacing w:line="240" w:lineRule="auto"/>
        <w:ind w:left="80" w:right="80" w:firstLine="0"/>
        <w:rPr>
          <w:sz w:val="24"/>
          <w:szCs w:val="24"/>
          <w:lang w:val="kk-KZ"/>
        </w:rPr>
      </w:pPr>
    </w:p>
    <w:p w:rsidR="00CD28CD" w:rsidRPr="000C1676" w:rsidRDefault="00CD28CD" w:rsidP="000C1676">
      <w:pPr>
        <w:pStyle w:val="af6"/>
        <w:shd w:val="clear" w:color="auto" w:fill="auto"/>
        <w:spacing w:line="240" w:lineRule="auto"/>
        <w:ind w:left="80" w:right="80" w:firstLine="0"/>
        <w:rPr>
          <w:rStyle w:val="11"/>
          <w:color w:val="000000"/>
          <w:sz w:val="24"/>
          <w:szCs w:val="24"/>
          <w:lang w:val="kk-KZ" w:eastAsia="kk-KZ"/>
        </w:rPr>
      </w:pPr>
      <w:r w:rsidRPr="000C1676">
        <w:rPr>
          <w:rStyle w:val="11"/>
          <w:color w:val="000000"/>
          <w:sz w:val="24"/>
          <w:szCs w:val="24"/>
          <w:lang w:val="kk-KZ" w:eastAsia="kk-KZ"/>
        </w:rPr>
        <w:t>Туған жерін, Ота</w:t>
      </w:r>
      <w:r w:rsidR="00752595" w:rsidRPr="000C1676">
        <w:rPr>
          <w:rStyle w:val="11"/>
          <w:color w:val="000000"/>
          <w:sz w:val="24"/>
          <w:szCs w:val="24"/>
          <w:lang w:val="kk-KZ" w:eastAsia="kk-KZ"/>
        </w:rPr>
        <w:t>ның</w:t>
      </w:r>
      <w:r w:rsidRPr="000C1676">
        <w:rPr>
          <w:rStyle w:val="11"/>
          <w:color w:val="000000"/>
          <w:sz w:val="24"/>
          <w:szCs w:val="24"/>
          <w:lang w:val="kk-KZ" w:eastAsia="kk-KZ"/>
        </w:rPr>
        <w:t xml:space="preserve"> сүйіп өткен, </w:t>
      </w:r>
    </w:p>
    <w:p w:rsidR="00CD28CD" w:rsidRPr="000C1676" w:rsidRDefault="00CD28CD" w:rsidP="000C1676">
      <w:pPr>
        <w:pStyle w:val="af6"/>
        <w:shd w:val="clear" w:color="auto" w:fill="auto"/>
        <w:spacing w:line="240" w:lineRule="auto"/>
        <w:ind w:left="80" w:right="80" w:firstLine="0"/>
        <w:rPr>
          <w:sz w:val="24"/>
          <w:szCs w:val="24"/>
          <w:lang w:val="kk-KZ"/>
        </w:rPr>
      </w:pPr>
      <w:r w:rsidRPr="000C1676">
        <w:rPr>
          <w:rStyle w:val="11"/>
          <w:color w:val="000000"/>
          <w:sz w:val="24"/>
          <w:szCs w:val="24"/>
          <w:lang w:val="kk-KZ" w:eastAsia="kk-KZ"/>
        </w:rPr>
        <w:t>Алатауға өр басын иіп өткен.</w:t>
      </w:r>
    </w:p>
    <w:p w:rsidR="00CD28CD" w:rsidRPr="000C1676" w:rsidRDefault="00CD28CD" w:rsidP="000C1676">
      <w:pPr>
        <w:pStyle w:val="af6"/>
        <w:shd w:val="clear" w:color="auto" w:fill="auto"/>
        <w:spacing w:line="240" w:lineRule="auto"/>
        <w:ind w:left="80" w:right="80" w:firstLine="0"/>
        <w:rPr>
          <w:rStyle w:val="11"/>
          <w:color w:val="000000"/>
          <w:sz w:val="24"/>
          <w:szCs w:val="24"/>
          <w:lang w:val="kk-KZ" w:eastAsia="kk-KZ"/>
        </w:rPr>
      </w:pPr>
      <w:r w:rsidRPr="000C1676">
        <w:rPr>
          <w:rStyle w:val="11"/>
          <w:color w:val="000000"/>
          <w:sz w:val="24"/>
          <w:szCs w:val="24"/>
          <w:lang w:val="kk-KZ" w:eastAsia="kk-KZ"/>
        </w:rPr>
        <w:t xml:space="preserve">Хантәңірі шыңындай көкке өрлетіп, </w:t>
      </w:r>
    </w:p>
    <w:p w:rsidR="00CD28CD" w:rsidRPr="000C1676" w:rsidRDefault="00CD28CD" w:rsidP="000C1676">
      <w:pPr>
        <w:pStyle w:val="af6"/>
        <w:shd w:val="clear" w:color="auto" w:fill="auto"/>
        <w:spacing w:line="240" w:lineRule="auto"/>
        <w:ind w:left="80" w:right="80" w:firstLine="0"/>
        <w:rPr>
          <w:rStyle w:val="11"/>
          <w:color w:val="000000"/>
          <w:sz w:val="24"/>
          <w:szCs w:val="24"/>
          <w:lang w:val="kk-KZ" w:eastAsia="kk-KZ"/>
        </w:rPr>
      </w:pPr>
      <w:r w:rsidRPr="000C1676">
        <w:rPr>
          <w:rStyle w:val="11"/>
          <w:color w:val="000000"/>
          <w:sz w:val="24"/>
          <w:szCs w:val="24"/>
          <w:lang w:val="kk-KZ"/>
        </w:rPr>
        <w:t xml:space="preserve">Қара </w:t>
      </w:r>
      <w:r w:rsidRPr="000C1676">
        <w:rPr>
          <w:rStyle w:val="11"/>
          <w:color w:val="000000"/>
          <w:sz w:val="24"/>
          <w:szCs w:val="24"/>
          <w:lang w:val="kk-KZ" w:eastAsia="kk-KZ"/>
        </w:rPr>
        <w:t>өлеңін қазақтың биіктеткен.</w:t>
      </w:r>
    </w:p>
    <w:p w:rsidR="00CD28CD" w:rsidRPr="000C1676" w:rsidRDefault="00CD28CD" w:rsidP="000C1676">
      <w:pPr>
        <w:pStyle w:val="af6"/>
        <w:shd w:val="clear" w:color="auto" w:fill="auto"/>
        <w:spacing w:line="240" w:lineRule="auto"/>
        <w:ind w:left="80" w:right="80" w:firstLine="0"/>
        <w:rPr>
          <w:sz w:val="24"/>
          <w:szCs w:val="24"/>
          <w:lang w:val="kk-KZ"/>
        </w:rPr>
      </w:pPr>
    </w:p>
    <w:p w:rsidR="00CD28CD" w:rsidRPr="000C1676" w:rsidRDefault="00CD28CD" w:rsidP="000C1676">
      <w:pPr>
        <w:pStyle w:val="af6"/>
        <w:shd w:val="clear" w:color="auto" w:fill="auto"/>
        <w:spacing w:line="240" w:lineRule="auto"/>
        <w:ind w:left="80" w:right="80" w:firstLine="0"/>
        <w:rPr>
          <w:rStyle w:val="11"/>
          <w:color w:val="000000"/>
          <w:sz w:val="24"/>
          <w:szCs w:val="24"/>
          <w:lang w:val="kk-KZ" w:eastAsia="kk-KZ"/>
        </w:rPr>
      </w:pPr>
      <w:r w:rsidRPr="000C1676">
        <w:rPr>
          <w:rStyle w:val="11"/>
          <w:color w:val="000000"/>
          <w:sz w:val="24"/>
          <w:szCs w:val="24"/>
          <w:lang w:val="kk-KZ" w:eastAsia="kk-KZ"/>
        </w:rPr>
        <w:t xml:space="preserve">Ұлтымыздың өтсе де бағын тілеп, </w:t>
      </w:r>
    </w:p>
    <w:p w:rsidR="00CD28CD" w:rsidRPr="000C1676" w:rsidRDefault="00CD28CD" w:rsidP="000C1676">
      <w:pPr>
        <w:pStyle w:val="af6"/>
        <w:shd w:val="clear" w:color="auto" w:fill="auto"/>
        <w:spacing w:line="240" w:lineRule="auto"/>
        <w:ind w:left="80" w:right="80" w:firstLine="0"/>
        <w:rPr>
          <w:rStyle w:val="11"/>
          <w:color w:val="000000"/>
          <w:sz w:val="24"/>
          <w:szCs w:val="24"/>
          <w:lang w:val="kk-KZ" w:eastAsia="kk-KZ"/>
        </w:rPr>
      </w:pPr>
      <w:r w:rsidRPr="000C1676">
        <w:rPr>
          <w:rStyle w:val="11"/>
          <w:color w:val="000000"/>
          <w:sz w:val="24"/>
          <w:szCs w:val="24"/>
          <w:lang w:val="kk-KZ" w:eastAsia="kk-KZ"/>
        </w:rPr>
        <w:t xml:space="preserve">Әділетсіз жандардан налып, жүдеп. </w:t>
      </w:r>
    </w:p>
    <w:p w:rsidR="00CD28CD" w:rsidRPr="000C1676" w:rsidRDefault="00CD28CD" w:rsidP="000C1676">
      <w:pPr>
        <w:pStyle w:val="af6"/>
        <w:shd w:val="clear" w:color="auto" w:fill="auto"/>
        <w:spacing w:line="240" w:lineRule="auto"/>
        <w:ind w:left="80" w:right="80" w:firstLine="0"/>
        <w:rPr>
          <w:sz w:val="24"/>
          <w:szCs w:val="24"/>
          <w:lang w:val="kk-KZ"/>
        </w:rPr>
      </w:pPr>
      <w:r w:rsidRPr="000C1676">
        <w:rPr>
          <w:rStyle w:val="11"/>
          <w:color w:val="000000"/>
          <w:sz w:val="24"/>
          <w:szCs w:val="24"/>
          <w:lang w:val="kk-KZ" w:eastAsia="kk-KZ"/>
        </w:rPr>
        <w:t>Қапияда мертіккен Құлагердей,</w:t>
      </w:r>
    </w:p>
    <w:p w:rsidR="00CD28CD" w:rsidRPr="000C1676" w:rsidRDefault="00CD28CD" w:rsidP="000C1676">
      <w:pPr>
        <w:pStyle w:val="af6"/>
        <w:shd w:val="clear" w:color="auto" w:fill="auto"/>
        <w:spacing w:line="240" w:lineRule="auto"/>
        <w:ind w:left="80" w:firstLine="0"/>
        <w:rPr>
          <w:rStyle w:val="11"/>
          <w:color w:val="000000"/>
          <w:sz w:val="24"/>
          <w:szCs w:val="24"/>
          <w:lang w:val="kk-KZ" w:eastAsia="kk-KZ"/>
        </w:rPr>
      </w:pPr>
      <w:r w:rsidRPr="000C1676">
        <w:rPr>
          <w:rStyle w:val="11"/>
          <w:color w:val="000000"/>
          <w:sz w:val="24"/>
          <w:szCs w:val="24"/>
          <w:lang w:val="kk-KZ" w:eastAsia="kk-KZ"/>
        </w:rPr>
        <w:t>Тоқтап қалды-ау мезгілсіз жалын жүрек.</w:t>
      </w:r>
    </w:p>
    <w:p w:rsidR="00CD28CD" w:rsidRPr="000C1676" w:rsidRDefault="00CD28CD" w:rsidP="000C1676">
      <w:pPr>
        <w:pStyle w:val="af6"/>
        <w:shd w:val="clear" w:color="auto" w:fill="auto"/>
        <w:spacing w:line="240" w:lineRule="auto"/>
        <w:ind w:left="80" w:firstLine="0"/>
        <w:rPr>
          <w:sz w:val="24"/>
          <w:szCs w:val="24"/>
          <w:lang w:val="kk-KZ"/>
        </w:rPr>
      </w:pPr>
    </w:p>
    <w:p w:rsidR="00CD28CD" w:rsidRPr="000C1676" w:rsidRDefault="00CD28CD" w:rsidP="000C1676">
      <w:pPr>
        <w:pStyle w:val="af6"/>
        <w:shd w:val="clear" w:color="auto" w:fill="auto"/>
        <w:spacing w:line="240" w:lineRule="auto"/>
        <w:ind w:left="80" w:firstLine="0"/>
        <w:rPr>
          <w:sz w:val="24"/>
          <w:szCs w:val="24"/>
          <w:lang w:val="kk-KZ"/>
        </w:rPr>
      </w:pPr>
      <w:r w:rsidRPr="000C1676">
        <w:rPr>
          <w:rStyle w:val="11"/>
          <w:color w:val="000000"/>
          <w:sz w:val="24"/>
          <w:szCs w:val="24"/>
          <w:lang w:val="kk-KZ" w:eastAsia="kk-KZ"/>
        </w:rPr>
        <w:t>Қапаланып ұқпайтын надандарға,</w:t>
      </w:r>
    </w:p>
    <w:p w:rsidR="00CD28CD" w:rsidRPr="000C1676" w:rsidRDefault="00CD28CD" w:rsidP="000C1676">
      <w:pPr>
        <w:pStyle w:val="af6"/>
        <w:shd w:val="clear" w:color="auto" w:fill="auto"/>
        <w:spacing w:line="240" w:lineRule="auto"/>
        <w:ind w:left="80" w:right="80" w:firstLine="0"/>
        <w:rPr>
          <w:rStyle w:val="11"/>
          <w:color w:val="000000"/>
          <w:sz w:val="24"/>
          <w:szCs w:val="24"/>
          <w:lang w:val="kk-KZ" w:eastAsia="kk-KZ"/>
        </w:rPr>
      </w:pPr>
      <w:r w:rsidRPr="000C1676">
        <w:rPr>
          <w:rStyle w:val="11"/>
          <w:color w:val="000000"/>
          <w:sz w:val="24"/>
          <w:szCs w:val="24"/>
          <w:lang w:val="kk-KZ" w:eastAsia="kk-KZ"/>
        </w:rPr>
        <w:t xml:space="preserve">Қайғы өртесе өзегін амал бар ма. </w:t>
      </w:r>
    </w:p>
    <w:p w:rsidR="00CD28CD" w:rsidRPr="000C1676" w:rsidRDefault="00CD28CD" w:rsidP="000C1676">
      <w:pPr>
        <w:pStyle w:val="af6"/>
        <w:shd w:val="clear" w:color="auto" w:fill="auto"/>
        <w:spacing w:line="240" w:lineRule="auto"/>
        <w:ind w:left="80" w:right="80" w:firstLine="0"/>
        <w:rPr>
          <w:sz w:val="24"/>
          <w:szCs w:val="24"/>
          <w:lang w:val="kk-KZ"/>
        </w:rPr>
      </w:pPr>
      <w:r w:rsidRPr="000C1676">
        <w:rPr>
          <w:rStyle w:val="11"/>
          <w:color w:val="000000"/>
          <w:sz w:val="24"/>
          <w:szCs w:val="24"/>
          <w:lang w:val="kk-KZ" w:eastAsia="kk-KZ"/>
        </w:rPr>
        <w:t>Қадіріне жетпеген тірісінде,</w:t>
      </w:r>
    </w:p>
    <w:p w:rsidR="00CD28CD" w:rsidRPr="000C1676" w:rsidRDefault="00CD28CD" w:rsidP="000C1676">
      <w:pPr>
        <w:pStyle w:val="af6"/>
        <w:shd w:val="clear" w:color="auto" w:fill="auto"/>
        <w:spacing w:line="240" w:lineRule="auto"/>
        <w:ind w:left="80" w:firstLine="0"/>
        <w:rPr>
          <w:rStyle w:val="11"/>
          <w:color w:val="000000"/>
          <w:sz w:val="24"/>
          <w:szCs w:val="24"/>
          <w:lang w:val="kk-KZ" w:eastAsia="kk-KZ"/>
        </w:rPr>
      </w:pPr>
      <w:r w:rsidRPr="000C1676">
        <w:rPr>
          <w:rStyle w:val="11"/>
          <w:color w:val="000000"/>
          <w:sz w:val="24"/>
          <w:szCs w:val="24"/>
          <w:lang w:val="kk-KZ" w:eastAsia="kk-KZ"/>
        </w:rPr>
        <w:t>Қалай өкпе артпайын адамдарға.</w:t>
      </w:r>
    </w:p>
    <w:p w:rsidR="00CD28CD" w:rsidRPr="000C1676" w:rsidRDefault="00CD28CD" w:rsidP="000C1676">
      <w:pPr>
        <w:pStyle w:val="af6"/>
        <w:shd w:val="clear" w:color="auto" w:fill="auto"/>
        <w:spacing w:line="240" w:lineRule="auto"/>
        <w:ind w:left="80" w:firstLine="0"/>
        <w:rPr>
          <w:sz w:val="24"/>
          <w:szCs w:val="24"/>
          <w:lang w:val="kk-KZ"/>
        </w:rPr>
      </w:pPr>
    </w:p>
    <w:p w:rsidR="00CD28CD" w:rsidRPr="000C1676" w:rsidRDefault="00CD28CD" w:rsidP="000C1676">
      <w:pPr>
        <w:pStyle w:val="af6"/>
        <w:shd w:val="clear" w:color="auto" w:fill="auto"/>
        <w:spacing w:line="240" w:lineRule="auto"/>
        <w:ind w:left="80" w:right="80" w:firstLine="0"/>
        <w:rPr>
          <w:rStyle w:val="11"/>
          <w:color w:val="000000"/>
          <w:sz w:val="24"/>
          <w:szCs w:val="24"/>
          <w:lang w:val="kk-KZ" w:eastAsia="kk-KZ"/>
        </w:rPr>
      </w:pPr>
      <w:r w:rsidRPr="000C1676">
        <w:rPr>
          <w:rStyle w:val="11"/>
          <w:color w:val="000000"/>
          <w:sz w:val="24"/>
          <w:szCs w:val="24"/>
          <w:lang w:val="kk-KZ" w:eastAsia="kk-KZ"/>
        </w:rPr>
        <w:t xml:space="preserve">Жасырмаймын </w:t>
      </w:r>
      <w:r w:rsidRPr="000C1676">
        <w:rPr>
          <w:rStyle w:val="11"/>
          <w:color w:val="000000"/>
          <w:sz w:val="24"/>
          <w:szCs w:val="24"/>
          <w:lang w:val="kk-KZ"/>
        </w:rPr>
        <w:t xml:space="preserve">сырым </w:t>
      </w:r>
      <w:r w:rsidRPr="000C1676">
        <w:rPr>
          <w:rStyle w:val="11"/>
          <w:color w:val="000000"/>
          <w:sz w:val="24"/>
          <w:szCs w:val="24"/>
          <w:lang w:val="kk-KZ" w:eastAsia="kk-KZ"/>
        </w:rPr>
        <w:t xml:space="preserve">жоқ елден бүгер, </w:t>
      </w:r>
    </w:p>
    <w:p w:rsidR="00CD28CD" w:rsidRPr="000C1676" w:rsidRDefault="00CD28CD" w:rsidP="000C1676">
      <w:pPr>
        <w:pStyle w:val="af6"/>
        <w:shd w:val="clear" w:color="auto" w:fill="auto"/>
        <w:spacing w:line="240" w:lineRule="auto"/>
        <w:ind w:left="80" w:right="80" w:firstLine="0"/>
        <w:rPr>
          <w:rStyle w:val="11"/>
          <w:color w:val="000000"/>
          <w:sz w:val="24"/>
          <w:szCs w:val="24"/>
          <w:lang w:val="kk-KZ" w:eastAsia="kk-KZ"/>
        </w:rPr>
      </w:pPr>
      <w:r w:rsidRPr="000C1676">
        <w:rPr>
          <w:rStyle w:val="11"/>
          <w:color w:val="000000"/>
          <w:sz w:val="24"/>
          <w:szCs w:val="24"/>
          <w:lang w:val="kk-KZ" w:eastAsia="kk-KZ"/>
        </w:rPr>
        <w:t xml:space="preserve">Жабырқасам алушы ем сенен жігер. </w:t>
      </w:r>
    </w:p>
    <w:p w:rsidR="00CD28CD" w:rsidRPr="000C1676" w:rsidRDefault="00CD28CD" w:rsidP="000C1676">
      <w:pPr>
        <w:pStyle w:val="af6"/>
        <w:shd w:val="clear" w:color="auto" w:fill="auto"/>
        <w:spacing w:line="240" w:lineRule="auto"/>
        <w:ind w:left="80" w:right="80" w:firstLine="0"/>
        <w:rPr>
          <w:rStyle w:val="11"/>
          <w:color w:val="000000"/>
          <w:sz w:val="24"/>
          <w:szCs w:val="24"/>
          <w:lang w:val="kk-KZ" w:eastAsia="kk-KZ"/>
        </w:rPr>
      </w:pPr>
      <w:r w:rsidRPr="000C1676">
        <w:rPr>
          <w:rStyle w:val="11"/>
          <w:color w:val="000000"/>
          <w:sz w:val="24"/>
          <w:szCs w:val="24"/>
          <w:lang w:val="kk-KZ" w:eastAsia="kk-KZ"/>
        </w:rPr>
        <w:t xml:space="preserve">Талантыңа табынып тағы келдім, </w:t>
      </w:r>
    </w:p>
    <w:p w:rsidR="00CD28CD" w:rsidRPr="000C1676" w:rsidRDefault="00CD28CD" w:rsidP="000C1676">
      <w:pPr>
        <w:pStyle w:val="af6"/>
        <w:shd w:val="clear" w:color="auto" w:fill="auto"/>
        <w:spacing w:line="240" w:lineRule="auto"/>
        <w:ind w:left="80" w:right="80" w:firstLine="0"/>
        <w:rPr>
          <w:rStyle w:val="11"/>
          <w:color w:val="000000"/>
          <w:sz w:val="24"/>
          <w:szCs w:val="24"/>
          <w:lang w:val="kk-KZ" w:eastAsia="kk-KZ"/>
        </w:rPr>
      </w:pPr>
      <w:r w:rsidRPr="000C1676">
        <w:rPr>
          <w:rStyle w:val="11"/>
          <w:color w:val="000000"/>
          <w:sz w:val="24"/>
          <w:szCs w:val="24"/>
          <w:lang w:val="kk-KZ" w:eastAsia="kk-KZ"/>
        </w:rPr>
        <w:t>Қасиетті рухыңмен жебеп жібер!..</w:t>
      </w:r>
    </w:p>
    <w:p w:rsidR="00CD28CD" w:rsidRPr="000C1676" w:rsidRDefault="00CD28CD" w:rsidP="000C1676">
      <w:pPr>
        <w:pStyle w:val="af6"/>
        <w:shd w:val="clear" w:color="auto" w:fill="auto"/>
        <w:spacing w:line="240" w:lineRule="auto"/>
        <w:ind w:left="80" w:right="80" w:firstLine="0"/>
        <w:rPr>
          <w:rStyle w:val="11"/>
          <w:color w:val="000000"/>
          <w:sz w:val="24"/>
          <w:szCs w:val="24"/>
          <w:lang w:val="kk-KZ" w:eastAsia="kk-KZ"/>
        </w:rPr>
      </w:pPr>
    </w:p>
    <w:p w:rsidR="00CD28CD" w:rsidRPr="000C1676" w:rsidRDefault="00CD28CD" w:rsidP="000C1676">
      <w:pPr>
        <w:pStyle w:val="af6"/>
        <w:shd w:val="clear" w:color="auto" w:fill="auto"/>
        <w:spacing w:line="240" w:lineRule="auto"/>
        <w:ind w:left="80" w:right="80" w:firstLine="0"/>
        <w:rPr>
          <w:rStyle w:val="11"/>
          <w:color w:val="000000"/>
          <w:sz w:val="24"/>
          <w:szCs w:val="24"/>
          <w:lang w:val="kk-KZ" w:eastAsia="kk-KZ"/>
        </w:rPr>
      </w:pPr>
    </w:p>
    <w:p w:rsidR="00CD28CD" w:rsidRPr="000C1676" w:rsidRDefault="00CD28CD" w:rsidP="000C1676">
      <w:pPr>
        <w:pStyle w:val="af6"/>
        <w:shd w:val="clear" w:color="auto" w:fill="auto"/>
        <w:spacing w:line="240" w:lineRule="auto"/>
        <w:ind w:left="80" w:right="80" w:firstLine="0"/>
        <w:rPr>
          <w:rStyle w:val="11"/>
          <w:color w:val="000000"/>
          <w:sz w:val="24"/>
          <w:szCs w:val="24"/>
          <w:lang w:val="kk-KZ" w:eastAsia="kk-KZ"/>
        </w:rPr>
      </w:pPr>
    </w:p>
    <w:p w:rsidR="00CD28CD" w:rsidRPr="000C1676" w:rsidRDefault="00CD28CD" w:rsidP="000C1676">
      <w:pPr>
        <w:pStyle w:val="af6"/>
        <w:shd w:val="clear" w:color="auto" w:fill="auto"/>
        <w:spacing w:line="240" w:lineRule="auto"/>
        <w:ind w:left="80" w:right="80" w:firstLine="0"/>
        <w:rPr>
          <w:rStyle w:val="11"/>
          <w:color w:val="000000"/>
          <w:sz w:val="24"/>
          <w:szCs w:val="24"/>
          <w:lang w:val="kk-KZ" w:eastAsia="kk-KZ"/>
        </w:rPr>
      </w:pPr>
      <w:r w:rsidRPr="000C1676">
        <w:rPr>
          <w:rStyle w:val="11"/>
          <w:color w:val="000000"/>
          <w:sz w:val="24"/>
          <w:szCs w:val="24"/>
          <w:lang w:val="kk-KZ" w:eastAsia="kk-KZ"/>
        </w:rPr>
        <w:t>ФАРИЗАНЫҢ ЖЫРЛАРЫ</w:t>
      </w:r>
    </w:p>
    <w:p w:rsidR="00BE6024" w:rsidRPr="000C1676" w:rsidRDefault="00BE6024" w:rsidP="000C1676">
      <w:pPr>
        <w:pStyle w:val="a5"/>
        <w:rPr>
          <w:rStyle w:val="11"/>
          <w:color w:val="000000"/>
          <w:sz w:val="24"/>
          <w:szCs w:val="24"/>
          <w:lang w:val="kk-KZ" w:eastAsia="kk-KZ"/>
        </w:rPr>
      </w:pPr>
      <w:r w:rsidRPr="000C1676">
        <w:rPr>
          <w:rStyle w:val="11"/>
          <w:color w:val="000000"/>
          <w:sz w:val="24"/>
          <w:szCs w:val="24"/>
          <w:lang w:val="kk-KZ" w:eastAsia="kk-KZ"/>
        </w:rPr>
        <w:t>Қ</w:t>
      </w:r>
      <w:r w:rsidR="00CD28CD" w:rsidRPr="000C1676">
        <w:rPr>
          <w:rStyle w:val="11"/>
          <w:color w:val="000000"/>
          <w:sz w:val="24"/>
          <w:szCs w:val="24"/>
          <w:lang w:val="kk-KZ" w:eastAsia="kk-KZ"/>
        </w:rPr>
        <w:t>азағымның ба</w:t>
      </w:r>
      <w:r w:rsidRPr="000C1676">
        <w:rPr>
          <w:rStyle w:val="11"/>
          <w:color w:val="000000"/>
          <w:sz w:val="24"/>
          <w:szCs w:val="24"/>
          <w:lang w:val="kk-KZ" w:eastAsia="kk-KZ"/>
        </w:rPr>
        <w:t>қ</w:t>
      </w:r>
      <w:r w:rsidR="00CD28CD" w:rsidRPr="000C1676">
        <w:rPr>
          <w:rStyle w:val="11"/>
          <w:color w:val="000000"/>
          <w:sz w:val="24"/>
          <w:szCs w:val="24"/>
          <w:lang w:val="kk-KZ" w:eastAsia="kk-KZ"/>
        </w:rPr>
        <w:t xml:space="preserve">, дәулеті, ырысы, </w:t>
      </w:r>
    </w:p>
    <w:p w:rsidR="00A64319"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 xml:space="preserve">Балдай жырдан </w:t>
      </w:r>
      <w:r w:rsidR="00BE6024" w:rsidRPr="000C1676">
        <w:rPr>
          <w:rStyle w:val="11"/>
          <w:color w:val="000000"/>
          <w:sz w:val="24"/>
          <w:szCs w:val="24"/>
          <w:lang w:val="kk-KZ" w:eastAsia="kk-KZ"/>
        </w:rPr>
        <w:t>қа</w:t>
      </w:r>
      <w:r w:rsidRPr="000C1676">
        <w:rPr>
          <w:rStyle w:val="11"/>
          <w:color w:val="000000"/>
          <w:sz w:val="24"/>
          <w:szCs w:val="24"/>
          <w:lang w:val="kk-KZ" w:eastAsia="kk-KZ"/>
        </w:rPr>
        <w:t xml:space="preserve">нар </w:t>
      </w:r>
      <w:r w:rsidR="00A64319" w:rsidRPr="000C1676">
        <w:rPr>
          <w:rStyle w:val="11"/>
          <w:color w:val="000000"/>
          <w:sz w:val="24"/>
          <w:szCs w:val="24"/>
          <w:lang w:val="kk-KZ" w:eastAsia="kk-KZ"/>
        </w:rPr>
        <w:t xml:space="preserve">құлақ </w:t>
      </w:r>
      <w:r w:rsidRPr="000C1676">
        <w:rPr>
          <w:rStyle w:val="11"/>
          <w:color w:val="000000"/>
          <w:sz w:val="24"/>
          <w:szCs w:val="24"/>
          <w:lang w:val="kk-KZ" w:eastAsia="kk-KZ"/>
        </w:rPr>
        <w:t xml:space="preserve"> </w:t>
      </w:r>
      <w:r w:rsidR="00A64319" w:rsidRPr="000C1676">
        <w:rPr>
          <w:rStyle w:val="11"/>
          <w:color w:val="000000"/>
          <w:sz w:val="24"/>
          <w:szCs w:val="24"/>
          <w:lang w:val="kk-KZ" w:eastAsia="kk-KZ"/>
        </w:rPr>
        <w:t>құ</w:t>
      </w:r>
      <w:r w:rsidRPr="000C1676">
        <w:rPr>
          <w:rStyle w:val="11"/>
          <w:color w:val="000000"/>
          <w:sz w:val="24"/>
          <w:szCs w:val="24"/>
          <w:lang w:val="kk-KZ" w:eastAsia="kk-KZ"/>
        </w:rPr>
        <w:t xml:space="preserve">рышы. </w:t>
      </w:r>
    </w:p>
    <w:p w:rsidR="00A64319"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Ү</w:t>
      </w:r>
      <w:r w:rsidR="00A64319" w:rsidRPr="000C1676">
        <w:rPr>
          <w:rStyle w:val="11"/>
          <w:color w:val="000000"/>
          <w:sz w:val="24"/>
          <w:szCs w:val="24"/>
          <w:lang w:val="kk-KZ" w:eastAsia="kk-KZ"/>
        </w:rPr>
        <w:t>ш жүз алпыс тамырың</w:t>
      </w:r>
      <w:r w:rsidRPr="000C1676">
        <w:rPr>
          <w:rStyle w:val="11"/>
          <w:color w:val="000000"/>
          <w:sz w:val="24"/>
          <w:szCs w:val="24"/>
          <w:lang w:val="kk-KZ" w:eastAsia="kk-KZ"/>
        </w:rPr>
        <w:t xml:space="preserve">ды идірген, </w:t>
      </w:r>
    </w:p>
    <w:p w:rsidR="00CD28CD" w:rsidRPr="000C1676" w:rsidRDefault="00CD28CD" w:rsidP="000C1676">
      <w:pPr>
        <w:pStyle w:val="a5"/>
        <w:rPr>
          <w:sz w:val="24"/>
          <w:szCs w:val="24"/>
          <w:lang w:val="kk-KZ"/>
        </w:rPr>
      </w:pPr>
      <w:r w:rsidRPr="000C1676">
        <w:rPr>
          <w:rStyle w:val="11"/>
          <w:color w:val="000000"/>
          <w:sz w:val="24"/>
          <w:szCs w:val="24"/>
          <w:lang w:val="kk-KZ" w:eastAsia="kk-KZ"/>
        </w:rPr>
        <w:t xml:space="preserve">Өнер алды </w:t>
      </w:r>
      <w:r w:rsidR="00A64319" w:rsidRPr="000C1676">
        <w:rPr>
          <w:rStyle w:val="11"/>
          <w:color w:val="000000"/>
          <w:sz w:val="24"/>
          <w:szCs w:val="24"/>
          <w:lang w:val="kk-KZ" w:eastAsia="kk-KZ"/>
        </w:rPr>
        <w:t>- қызыл тіл ғой дұ</w:t>
      </w:r>
      <w:r w:rsidRPr="000C1676">
        <w:rPr>
          <w:rStyle w:val="11"/>
          <w:color w:val="000000"/>
          <w:sz w:val="24"/>
          <w:szCs w:val="24"/>
          <w:lang w:val="kk-KZ" w:eastAsia="kk-KZ"/>
        </w:rPr>
        <w:t>рысы.</w:t>
      </w:r>
    </w:p>
    <w:p w:rsidR="00A64319"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 xml:space="preserve">Айтпаңыздар асырды </w:t>
      </w:r>
      <w:r w:rsidRPr="000C1676">
        <w:rPr>
          <w:rStyle w:val="11"/>
          <w:color w:val="000000"/>
          <w:sz w:val="24"/>
          <w:szCs w:val="24"/>
          <w:lang w:val="kk-KZ"/>
        </w:rPr>
        <w:t xml:space="preserve">деп аса </w:t>
      </w:r>
      <w:r w:rsidRPr="000C1676">
        <w:rPr>
          <w:rStyle w:val="11"/>
          <w:color w:val="000000"/>
          <w:sz w:val="24"/>
          <w:szCs w:val="24"/>
          <w:lang w:val="kk-KZ" w:eastAsia="kk-KZ"/>
        </w:rPr>
        <w:t xml:space="preserve">тым, </w:t>
      </w:r>
    </w:p>
    <w:p w:rsidR="00A64319"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Адалд</w:t>
      </w:r>
      <w:r w:rsidR="009F17A6" w:rsidRPr="000C1676">
        <w:rPr>
          <w:rStyle w:val="11"/>
          <w:color w:val="000000"/>
          <w:sz w:val="24"/>
          <w:szCs w:val="24"/>
          <w:lang w:val="kk-KZ" w:eastAsia="kk-KZ"/>
        </w:rPr>
        <w:t>ық</w:t>
      </w:r>
      <w:r w:rsidRPr="000C1676">
        <w:rPr>
          <w:rStyle w:val="11"/>
          <w:color w:val="000000"/>
          <w:sz w:val="24"/>
          <w:szCs w:val="24"/>
          <w:lang w:val="kk-KZ" w:eastAsia="kk-KZ"/>
        </w:rPr>
        <w:t xml:space="preserve">тың нұр шапағын шашатын. </w:t>
      </w:r>
    </w:p>
    <w:p w:rsidR="00A64319"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А</w:t>
      </w:r>
      <w:r w:rsidR="00A64319" w:rsidRPr="000C1676">
        <w:rPr>
          <w:rStyle w:val="11"/>
          <w:color w:val="000000"/>
          <w:sz w:val="24"/>
          <w:szCs w:val="24"/>
          <w:lang w:val="kk-KZ" w:eastAsia="kk-KZ"/>
        </w:rPr>
        <w:t>қ</w:t>
      </w:r>
      <w:r w:rsidRPr="000C1676">
        <w:rPr>
          <w:rStyle w:val="11"/>
          <w:color w:val="000000"/>
          <w:sz w:val="24"/>
          <w:szCs w:val="24"/>
          <w:lang w:val="kk-KZ" w:eastAsia="kk-KZ"/>
        </w:rPr>
        <w:t xml:space="preserve">ындар бар мың батпан жүк көтеріп, </w:t>
      </w:r>
    </w:p>
    <w:p w:rsidR="00CD28CD"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 xml:space="preserve">Жүрек </w:t>
      </w:r>
      <w:r w:rsidR="00A64319" w:rsidRPr="000C1676">
        <w:rPr>
          <w:rStyle w:val="11"/>
          <w:color w:val="000000"/>
          <w:sz w:val="24"/>
          <w:szCs w:val="24"/>
          <w:lang w:val="kk-KZ" w:eastAsia="kk-KZ"/>
        </w:rPr>
        <w:t>құ</w:t>
      </w:r>
      <w:r w:rsidRPr="000C1676">
        <w:rPr>
          <w:rStyle w:val="11"/>
          <w:color w:val="000000"/>
          <w:sz w:val="24"/>
          <w:szCs w:val="24"/>
          <w:lang w:val="kk-KZ" w:eastAsia="kk-KZ"/>
        </w:rPr>
        <w:t>лпын жыр кілтімен ашатын.</w:t>
      </w:r>
    </w:p>
    <w:p w:rsidR="00A64319" w:rsidRPr="000C1676" w:rsidRDefault="00A64319" w:rsidP="000C1676">
      <w:pPr>
        <w:pStyle w:val="a5"/>
        <w:rPr>
          <w:sz w:val="24"/>
          <w:szCs w:val="24"/>
          <w:lang w:val="kk-KZ"/>
        </w:rPr>
      </w:pPr>
    </w:p>
    <w:p w:rsidR="00A64319"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 xml:space="preserve">Тәңірінің нығыметіне сиынған, </w:t>
      </w:r>
    </w:p>
    <w:p w:rsidR="00A64319" w:rsidRPr="000C1676" w:rsidRDefault="00A64319" w:rsidP="000C1676">
      <w:pPr>
        <w:pStyle w:val="a5"/>
        <w:rPr>
          <w:rStyle w:val="11"/>
          <w:color w:val="000000"/>
          <w:sz w:val="24"/>
          <w:szCs w:val="24"/>
          <w:lang w:val="kk-KZ" w:eastAsia="kk-KZ"/>
        </w:rPr>
      </w:pPr>
      <w:r w:rsidRPr="000C1676">
        <w:rPr>
          <w:rStyle w:val="11"/>
          <w:color w:val="000000"/>
          <w:sz w:val="24"/>
          <w:szCs w:val="24"/>
          <w:lang w:val="kk-KZ" w:eastAsia="kk-KZ"/>
        </w:rPr>
        <w:t>Таң</w:t>
      </w:r>
      <w:r w:rsidR="00CD28CD" w:rsidRPr="000C1676">
        <w:rPr>
          <w:rStyle w:val="11"/>
          <w:color w:val="000000"/>
          <w:sz w:val="24"/>
          <w:szCs w:val="24"/>
          <w:lang w:val="kk-KZ" w:eastAsia="kk-KZ"/>
        </w:rPr>
        <w:t xml:space="preserve">дайына киелі сөз жиылған. </w:t>
      </w:r>
    </w:p>
    <w:p w:rsidR="00A64319"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 xml:space="preserve">Таңғажайып Фаризаның жырлары, </w:t>
      </w:r>
    </w:p>
    <w:p w:rsidR="00CD28CD"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 xml:space="preserve">Терең ойды қиыстырар </w:t>
      </w:r>
      <w:r w:rsidR="00A64319" w:rsidRPr="000C1676">
        <w:rPr>
          <w:rStyle w:val="11"/>
          <w:color w:val="000000"/>
          <w:sz w:val="24"/>
          <w:szCs w:val="24"/>
          <w:lang w:val="kk-KZ" w:eastAsia="kk-KZ"/>
        </w:rPr>
        <w:t>қ</w:t>
      </w:r>
      <w:r w:rsidRPr="000C1676">
        <w:rPr>
          <w:rStyle w:val="11"/>
          <w:color w:val="000000"/>
          <w:sz w:val="24"/>
          <w:szCs w:val="24"/>
          <w:lang w:val="kk-KZ" w:eastAsia="kk-KZ"/>
        </w:rPr>
        <w:t>иыннан.</w:t>
      </w:r>
    </w:p>
    <w:p w:rsidR="00A64319" w:rsidRPr="000C1676" w:rsidRDefault="00A64319" w:rsidP="000C1676">
      <w:pPr>
        <w:pStyle w:val="a5"/>
        <w:rPr>
          <w:sz w:val="24"/>
          <w:szCs w:val="24"/>
          <w:lang w:val="kk-KZ"/>
        </w:rPr>
      </w:pPr>
    </w:p>
    <w:p w:rsidR="00A64319" w:rsidRPr="000C1676" w:rsidRDefault="00CD28CD" w:rsidP="000C1676">
      <w:pPr>
        <w:pStyle w:val="a5"/>
        <w:rPr>
          <w:rStyle w:val="11"/>
          <w:color w:val="000000"/>
          <w:sz w:val="24"/>
          <w:szCs w:val="24"/>
          <w:lang w:val="ru-RU"/>
        </w:rPr>
      </w:pPr>
      <w:r w:rsidRPr="000C1676">
        <w:rPr>
          <w:rStyle w:val="11"/>
          <w:color w:val="000000"/>
          <w:sz w:val="24"/>
          <w:szCs w:val="24"/>
          <w:lang w:val="ru-RU" w:eastAsia="kk-KZ"/>
        </w:rPr>
        <w:t xml:space="preserve">Мойындатқан кәріні де, жасты </w:t>
      </w:r>
      <w:r w:rsidRPr="000C1676">
        <w:rPr>
          <w:rStyle w:val="11"/>
          <w:color w:val="000000"/>
          <w:sz w:val="24"/>
          <w:szCs w:val="24"/>
          <w:lang w:val="ru-RU"/>
        </w:rPr>
        <w:t xml:space="preserve">да, </w:t>
      </w:r>
    </w:p>
    <w:p w:rsidR="00A64319" w:rsidRPr="000C1676" w:rsidRDefault="00CD28CD" w:rsidP="000C1676">
      <w:pPr>
        <w:pStyle w:val="a5"/>
        <w:rPr>
          <w:rStyle w:val="11"/>
          <w:color w:val="000000"/>
          <w:sz w:val="24"/>
          <w:szCs w:val="24"/>
          <w:lang w:val="ru-RU"/>
        </w:rPr>
      </w:pPr>
      <w:r w:rsidRPr="000C1676">
        <w:rPr>
          <w:rStyle w:val="11"/>
          <w:color w:val="000000"/>
          <w:sz w:val="24"/>
          <w:szCs w:val="24"/>
          <w:lang w:val="ru-RU" w:eastAsia="kk-KZ"/>
        </w:rPr>
        <w:t>Мойындат</w:t>
      </w:r>
      <w:r w:rsidR="00BE6024" w:rsidRPr="000C1676">
        <w:rPr>
          <w:rStyle w:val="11"/>
          <w:color w:val="000000"/>
          <w:sz w:val="24"/>
          <w:szCs w:val="24"/>
          <w:lang w:val="ru-RU" w:eastAsia="kk-KZ"/>
        </w:rPr>
        <w:t>қа</w:t>
      </w:r>
      <w:r w:rsidRPr="000C1676">
        <w:rPr>
          <w:rStyle w:val="11"/>
          <w:color w:val="000000"/>
          <w:sz w:val="24"/>
          <w:szCs w:val="24"/>
          <w:lang w:val="ru-RU" w:eastAsia="kk-KZ"/>
        </w:rPr>
        <w:t xml:space="preserve">н досы түгіл </w:t>
      </w:r>
      <w:r w:rsidR="00BE6024" w:rsidRPr="000C1676">
        <w:rPr>
          <w:rStyle w:val="11"/>
          <w:color w:val="000000"/>
          <w:sz w:val="24"/>
          <w:szCs w:val="24"/>
          <w:lang w:val="ru-RU"/>
        </w:rPr>
        <w:t>қа</w:t>
      </w:r>
      <w:r w:rsidRPr="000C1676">
        <w:rPr>
          <w:rStyle w:val="11"/>
          <w:color w:val="000000"/>
          <w:sz w:val="24"/>
          <w:szCs w:val="24"/>
          <w:lang w:val="ru-RU"/>
        </w:rPr>
        <w:t xml:space="preserve">сты да. </w:t>
      </w:r>
    </w:p>
    <w:p w:rsidR="00A64319" w:rsidRPr="000C1676" w:rsidRDefault="00CD28CD" w:rsidP="000C1676">
      <w:pPr>
        <w:pStyle w:val="a5"/>
        <w:rPr>
          <w:rStyle w:val="11"/>
          <w:color w:val="000000"/>
          <w:sz w:val="24"/>
          <w:szCs w:val="24"/>
          <w:lang w:val="ru-RU" w:eastAsia="kk-KZ"/>
        </w:rPr>
      </w:pPr>
      <w:r w:rsidRPr="000C1676">
        <w:rPr>
          <w:rStyle w:val="11"/>
          <w:color w:val="000000"/>
          <w:sz w:val="24"/>
          <w:szCs w:val="24"/>
          <w:lang w:val="ru-RU" w:eastAsia="kk-KZ"/>
        </w:rPr>
        <w:t xml:space="preserve">Фаризаның шуағы </w:t>
      </w:r>
      <w:r w:rsidRPr="000C1676">
        <w:rPr>
          <w:rStyle w:val="11"/>
          <w:color w:val="000000"/>
          <w:sz w:val="24"/>
          <w:szCs w:val="24"/>
          <w:lang w:val="ru-RU"/>
        </w:rPr>
        <w:t xml:space="preserve">мол </w:t>
      </w:r>
      <w:r w:rsidRPr="000C1676">
        <w:rPr>
          <w:rStyle w:val="11"/>
          <w:color w:val="000000"/>
          <w:sz w:val="24"/>
          <w:szCs w:val="24"/>
          <w:lang w:val="ru-RU" w:eastAsia="kk-KZ"/>
        </w:rPr>
        <w:t>жырлары</w:t>
      </w:r>
    </w:p>
    <w:p w:rsidR="00CD28CD" w:rsidRPr="000C1676" w:rsidRDefault="00CD28CD" w:rsidP="000C1676">
      <w:pPr>
        <w:pStyle w:val="a5"/>
        <w:rPr>
          <w:rStyle w:val="11"/>
          <w:color w:val="000000"/>
          <w:sz w:val="24"/>
          <w:szCs w:val="24"/>
          <w:lang w:val="ru-RU"/>
        </w:rPr>
      </w:pPr>
      <w:r w:rsidRPr="000C1676">
        <w:rPr>
          <w:rStyle w:val="11"/>
          <w:color w:val="000000"/>
          <w:sz w:val="24"/>
          <w:szCs w:val="24"/>
          <w:lang w:val="ru-RU" w:eastAsia="kk-KZ"/>
        </w:rPr>
        <w:t xml:space="preserve">Жібітіп жүр қамшы үйірген тасты </w:t>
      </w:r>
      <w:r w:rsidRPr="000C1676">
        <w:rPr>
          <w:rStyle w:val="11"/>
          <w:color w:val="000000"/>
          <w:sz w:val="24"/>
          <w:szCs w:val="24"/>
          <w:lang w:val="ru-RU"/>
        </w:rPr>
        <w:t>да.</w:t>
      </w:r>
    </w:p>
    <w:p w:rsidR="00A64319" w:rsidRPr="000C1676" w:rsidRDefault="00A64319" w:rsidP="000C1676">
      <w:pPr>
        <w:pStyle w:val="a5"/>
        <w:rPr>
          <w:sz w:val="24"/>
          <w:szCs w:val="24"/>
          <w:lang w:val="ru-RU"/>
        </w:rPr>
      </w:pPr>
    </w:p>
    <w:p w:rsidR="00CD28CD" w:rsidRPr="000C1676" w:rsidRDefault="00CD28CD" w:rsidP="000C1676">
      <w:pPr>
        <w:pStyle w:val="a5"/>
        <w:rPr>
          <w:sz w:val="24"/>
          <w:szCs w:val="24"/>
          <w:lang w:val="ru-RU"/>
        </w:rPr>
      </w:pPr>
      <w:r w:rsidRPr="000C1676">
        <w:rPr>
          <w:rStyle w:val="11"/>
          <w:color w:val="000000"/>
          <w:sz w:val="24"/>
          <w:szCs w:val="24"/>
          <w:lang w:val="ru-RU" w:eastAsia="kk-KZ"/>
        </w:rPr>
        <w:t>Босағадан төрге оздырып өле</w:t>
      </w:r>
      <w:r w:rsidR="00A64319" w:rsidRPr="000C1676">
        <w:rPr>
          <w:rStyle w:val="11"/>
          <w:color w:val="000000"/>
          <w:sz w:val="24"/>
          <w:szCs w:val="24"/>
          <w:lang w:val="kk-KZ" w:eastAsia="kk-KZ"/>
        </w:rPr>
        <w:t>ң</w:t>
      </w:r>
      <w:r w:rsidRPr="000C1676">
        <w:rPr>
          <w:rStyle w:val="11"/>
          <w:color w:val="000000"/>
          <w:sz w:val="24"/>
          <w:szCs w:val="24"/>
          <w:lang w:val="ru-RU" w:eastAsia="kk-KZ"/>
        </w:rPr>
        <w:t>ді,</w:t>
      </w:r>
    </w:p>
    <w:p w:rsidR="00CD28CD" w:rsidRPr="000C1676" w:rsidRDefault="00CD28CD" w:rsidP="000C1676">
      <w:pPr>
        <w:pStyle w:val="a5"/>
        <w:rPr>
          <w:sz w:val="24"/>
          <w:szCs w:val="24"/>
          <w:lang w:val="ru-RU"/>
        </w:rPr>
      </w:pPr>
      <w:r w:rsidRPr="000C1676">
        <w:rPr>
          <w:rStyle w:val="11"/>
          <w:color w:val="000000"/>
          <w:sz w:val="24"/>
          <w:szCs w:val="24"/>
          <w:lang w:val="ru-RU" w:eastAsia="kk-KZ"/>
        </w:rPr>
        <w:t>Елдің ысты</w:t>
      </w:r>
      <w:r w:rsidR="00A64319" w:rsidRPr="000C1676">
        <w:rPr>
          <w:rStyle w:val="11"/>
          <w:color w:val="000000"/>
          <w:sz w:val="24"/>
          <w:szCs w:val="24"/>
          <w:lang w:val="kk-KZ" w:eastAsia="kk-KZ"/>
        </w:rPr>
        <w:t>қ</w:t>
      </w:r>
      <w:r w:rsidRPr="000C1676">
        <w:rPr>
          <w:rStyle w:val="11"/>
          <w:color w:val="000000"/>
          <w:sz w:val="24"/>
          <w:szCs w:val="24"/>
          <w:lang w:val="ru-RU" w:eastAsia="kk-KZ"/>
        </w:rPr>
        <w:t xml:space="preserve"> ықыласына бөленді.</w:t>
      </w:r>
    </w:p>
    <w:p w:rsidR="00A64319" w:rsidRPr="000C1676" w:rsidRDefault="00CD28CD" w:rsidP="000C1676">
      <w:pPr>
        <w:pStyle w:val="a5"/>
        <w:rPr>
          <w:rStyle w:val="11"/>
          <w:color w:val="000000"/>
          <w:sz w:val="24"/>
          <w:szCs w:val="24"/>
          <w:lang w:val="ru-RU" w:eastAsia="kk-KZ"/>
        </w:rPr>
      </w:pPr>
      <w:r w:rsidRPr="000C1676">
        <w:rPr>
          <w:rStyle w:val="11"/>
          <w:color w:val="000000"/>
          <w:sz w:val="24"/>
          <w:szCs w:val="24"/>
          <w:lang w:val="ru-RU" w:eastAsia="kk-KZ"/>
        </w:rPr>
        <w:t>Абай, Жамбыл жолын к</w:t>
      </w:r>
      <w:r w:rsidR="00A64319" w:rsidRPr="000C1676">
        <w:rPr>
          <w:rStyle w:val="11"/>
          <w:color w:val="000000"/>
          <w:sz w:val="24"/>
          <w:szCs w:val="24"/>
          <w:lang w:val="kk-KZ" w:eastAsia="kk-KZ"/>
        </w:rPr>
        <w:t>қ</w:t>
      </w:r>
      <w:r w:rsidRPr="000C1676">
        <w:rPr>
          <w:rStyle w:val="11"/>
          <w:color w:val="000000"/>
          <w:sz w:val="24"/>
          <w:szCs w:val="24"/>
          <w:lang w:val="ru-RU" w:eastAsia="kk-KZ"/>
        </w:rPr>
        <w:t xml:space="preserve">уып жыр жазған, </w:t>
      </w:r>
    </w:p>
    <w:p w:rsidR="00CD28CD" w:rsidRPr="000C1676" w:rsidRDefault="00CD28CD" w:rsidP="000C1676">
      <w:pPr>
        <w:pStyle w:val="a5"/>
        <w:rPr>
          <w:rStyle w:val="11"/>
          <w:color w:val="000000"/>
          <w:sz w:val="24"/>
          <w:szCs w:val="24"/>
          <w:lang w:val="ru-RU" w:eastAsia="kk-KZ"/>
        </w:rPr>
      </w:pPr>
      <w:r w:rsidRPr="000C1676">
        <w:rPr>
          <w:rStyle w:val="11"/>
          <w:color w:val="000000"/>
          <w:sz w:val="24"/>
          <w:szCs w:val="24"/>
          <w:lang w:val="ru-RU" w:eastAsia="kk-KZ"/>
        </w:rPr>
        <w:t xml:space="preserve">Ащы тердің </w:t>
      </w:r>
      <w:r w:rsidR="00BE6024" w:rsidRPr="000C1676">
        <w:rPr>
          <w:rStyle w:val="11"/>
          <w:color w:val="000000"/>
          <w:sz w:val="24"/>
          <w:szCs w:val="24"/>
          <w:lang w:val="ru-RU" w:eastAsia="kk-KZ"/>
        </w:rPr>
        <w:t>қа</w:t>
      </w:r>
      <w:r w:rsidRPr="000C1676">
        <w:rPr>
          <w:rStyle w:val="11"/>
          <w:color w:val="000000"/>
          <w:sz w:val="24"/>
          <w:szCs w:val="24"/>
          <w:lang w:val="ru-RU" w:eastAsia="kk-KZ"/>
        </w:rPr>
        <w:t>рымтасы төленді.</w:t>
      </w:r>
    </w:p>
    <w:p w:rsidR="00A64319" w:rsidRPr="000C1676" w:rsidRDefault="00A64319" w:rsidP="000C1676">
      <w:pPr>
        <w:pStyle w:val="a5"/>
        <w:rPr>
          <w:sz w:val="24"/>
          <w:szCs w:val="24"/>
          <w:lang w:val="ru-RU"/>
        </w:rPr>
      </w:pPr>
    </w:p>
    <w:p w:rsidR="00CD28CD" w:rsidRPr="000C1676" w:rsidRDefault="00A64319" w:rsidP="000C1676">
      <w:pPr>
        <w:pStyle w:val="a5"/>
        <w:rPr>
          <w:sz w:val="24"/>
          <w:szCs w:val="24"/>
          <w:lang w:val="ru-RU"/>
        </w:rPr>
      </w:pPr>
      <w:r w:rsidRPr="000C1676">
        <w:rPr>
          <w:rStyle w:val="11"/>
          <w:color w:val="000000"/>
          <w:sz w:val="24"/>
          <w:szCs w:val="24"/>
          <w:lang w:val="ru-RU" w:eastAsia="kk-KZ"/>
        </w:rPr>
        <w:t>Атты арбап, атан жұ</w:t>
      </w:r>
      <w:r w:rsidR="00CD28CD" w:rsidRPr="000C1676">
        <w:rPr>
          <w:rStyle w:val="11"/>
          <w:color w:val="000000"/>
          <w:sz w:val="24"/>
          <w:szCs w:val="24"/>
          <w:lang w:val="ru-RU" w:eastAsia="kk-KZ"/>
        </w:rPr>
        <w:t>тып тасқандар,</w:t>
      </w:r>
    </w:p>
    <w:p w:rsidR="00A64319" w:rsidRPr="000C1676" w:rsidRDefault="00CD28CD" w:rsidP="000C1676">
      <w:pPr>
        <w:pStyle w:val="a5"/>
        <w:rPr>
          <w:rStyle w:val="11"/>
          <w:color w:val="000000"/>
          <w:sz w:val="24"/>
          <w:szCs w:val="24"/>
          <w:lang w:val="kk-KZ" w:eastAsia="kk-KZ"/>
        </w:rPr>
      </w:pPr>
      <w:r w:rsidRPr="000C1676">
        <w:rPr>
          <w:rStyle w:val="11"/>
          <w:color w:val="000000"/>
          <w:sz w:val="24"/>
          <w:szCs w:val="24"/>
          <w:lang w:val="ru-RU" w:eastAsia="kk-KZ"/>
        </w:rPr>
        <w:t>Арын сатып арнасынан ас</w:t>
      </w:r>
      <w:r w:rsidR="00BE6024" w:rsidRPr="000C1676">
        <w:rPr>
          <w:rStyle w:val="11"/>
          <w:color w:val="000000"/>
          <w:sz w:val="24"/>
          <w:szCs w:val="24"/>
          <w:lang w:val="ru-RU" w:eastAsia="kk-KZ"/>
        </w:rPr>
        <w:t>қа</w:t>
      </w:r>
      <w:r w:rsidRPr="000C1676">
        <w:rPr>
          <w:rStyle w:val="11"/>
          <w:color w:val="000000"/>
          <w:sz w:val="24"/>
          <w:szCs w:val="24"/>
          <w:lang w:val="ru-RU" w:eastAsia="kk-KZ"/>
        </w:rPr>
        <w:t xml:space="preserve">ндар. </w:t>
      </w:r>
    </w:p>
    <w:p w:rsidR="00CD28CD" w:rsidRPr="000C1676" w:rsidRDefault="00CD28CD" w:rsidP="000C1676">
      <w:pPr>
        <w:pStyle w:val="a5"/>
        <w:rPr>
          <w:sz w:val="24"/>
          <w:szCs w:val="24"/>
          <w:lang w:val="kk-KZ"/>
        </w:rPr>
      </w:pPr>
      <w:r w:rsidRPr="000C1676">
        <w:rPr>
          <w:rStyle w:val="11"/>
          <w:color w:val="000000"/>
          <w:sz w:val="24"/>
          <w:szCs w:val="24"/>
          <w:lang w:val="kk-KZ" w:eastAsia="kk-KZ"/>
        </w:rPr>
        <w:t>Алдаспандай өткір жырмен түйрелді,</w:t>
      </w:r>
    </w:p>
    <w:p w:rsidR="00CD28CD" w:rsidRPr="000C1676" w:rsidRDefault="00CD28CD" w:rsidP="000C1676">
      <w:pPr>
        <w:pStyle w:val="a5"/>
        <w:rPr>
          <w:rStyle w:val="11"/>
          <w:color w:val="000000"/>
          <w:sz w:val="24"/>
          <w:szCs w:val="24"/>
          <w:lang w:val="kk-KZ" w:eastAsia="kk-KZ"/>
        </w:rPr>
      </w:pPr>
      <w:r w:rsidRPr="000C1676">
        <w:rPr>
          <w:rStyle w:val="11"/>
          <w:color w:val="000000"/>
          <w:sz w:val="24"/>
          <w:szCs w:val="24"/>
          <w:lang w:val="kk-KZ"/>
        </w:rPr>
        <w:t xml:space="preserve">Ала </w:t>
      </w:r>
      <w:r w:rsidR="00A64319" w:rsidRPr="000C1676">
        <w:rPr>
          <w:rStyle w:val="11"/>
          <w:color w:val="000000"/>
          <w:sz w:val="24"/>
          <w:szCs w:val="24"/>
          <w:lang w:val="kk-KZ" w:eastAsia="kk-KZ"/>
        </w:rPr>
        <w:t>қ</w:t>
      </w:r>
      <w:r w:rsidRPr="000C1676">
        <w:rPr>
          <w:rStyle w:val="11"/>
          <w:color w:val="000000"/>
          <w:sz w:val="24"/>
          <w:szCs w:val="24"/>
          <w:lang w:val="kk-KZ" w:eastAsia="kk-KZ"/>
        </w:rPr>
        <w:t xml:space="preserve">олдан алданып </w:t>
      </w:r>
      <w:r w:rsidRPr="000C1676">
        <w:rPr>
          <w:rStyle w:val="11"/>
          <w:color w:val="000000"/>
          <w:sz w:val="24"/>
          <w:szCs w:val="24"/>
          <w:lang w:val="kk-KZ"/>
        </w:rPr>
        <w:t>шо</w:t>
      </w:r>
      <w:r w:rsidR="00A64319" w:rsidRPr="000C1676">
        <w:rPr>
          <w:rStyle w:val="11"/>
          <w:color w:val="000000"/>
          <w:sz w:val="24"/>
          <w:szCs w:val="24"/>
          <w:lang w:val="kk-KZ"/>
        </w:rPr>
        <w:t>қ</w:t>
      </w:r>
      <w:r w:rsidRPr="000C1676">
        <w:rPr>
          <w:rStyle w:val="11"/>
          <w:color w:val="000000"/>
          <w:sz w:val="24"/>
          <w:szCs w:val="24"/>
          <w:lang w:val="kk-KZ"/>
        </w:rPr>
        <w:t xml:space="preserve"> </w:t>
      </w:r>
      <w:r w:rsidRPr="000C1676">
        <w:rPr>
          <w:rStyle w:val="11"/>
          <w:color w:val="000000"/>
          <w:sz w:val="24"/>
          <w:szCs w:val="24"/>
          <w:lang w:val="kk-KZ" w:eastAsia="kk-KZ"/>
        </w:rPr>
        <w:t>бас</w:t>
      </w:r>
      <w:r w:rsidR="00BE6024" w:rsidRPr="000C1676">
        <w:rPr>
          <w:rStyle w:val="11"/>
          <w:color w:val="000000"/>
          <w:sz w:val="24"/>
          <w:szCs w:val="24"/>
          <w:lang w:val="kk-KZ" w:eastAsia="kk-KZ"/>
        </w:rPr>
        <w:t>қа</w:t>
      </w:r>
      <w:r w:rsidRPr="000C1676">
        <w:rPr>
          <w:rStyle w:val="11"/>
          <w:color w:val="000000"/>
          <w:sz w:val="24"/>
          <w:szCs w:val="24"/>
          <w:lang w:val="kk-KZ" w:eastAsia="kk-KZ"/>
        </w:rPr>
        <w:t>ндар.</w:t>
      </w:r>
    </w:p>
    <w:p w:rsidR="00A64319" w:rsidRPr="000C1676" w:rsidRDefault="00A64319" w:rsidP="000C1676">
      <w:pPr>
        <w:pStyle w:val="a5"/>
        <w:rPr>
          <w:sz w:val="24"/>
          <w:szCs w:val="24"/>
          <w:lang w:val="kk-KZ"/>
        </w:rPr>
      </w:pPr>
    </w:p>
    <w:p w:rsidR="00A64319" w:rsidRPr="000C1676" w:rsidRDefault="00CD28CD" w:rsidP="000C1676">
      <w:pPr>
        <w:pStyle w:val="a5"/>
        <w:rPr>
          <w:rStyle w:val="11"/>
          <w:color w:val="000000"/>
          <w:sz w:val="24"/>
          <w:szCs w:val="24"/>
          <w:lang w:val="ru-RU" w:eastAsia="kk-KZ"/>
        </w:rPr>
      </w:pPr>
      <w:r w:rsidRPr="000C1676">
        <w:rPr>
          <w:rStyle w:val="11"/>
          <w:color w:val="000000"/>
          <w:sz w:val="24"/>
          <w:szCs w:val="24"/>
          <w:lang w:val="ru-RU" w:eastAsia="kk-KZ"/>
        </w:rPr>
        <w:t>Шыншыл адам еш</w:t>
      </w:r>
      <w:r w:rsidR="00BE6024" w:rsidRPr="000C1676">
        <w:rPr>
          <w:rStyle w:val="11"/>
          <w:color w:val="000000"/>
          <w:sz w:val="24"/>
          <w:szCs w:val="24"/>
          <w:lang w:val="ru-RU" w:eastAsia="kk-KZ"/>
        </w:rPr>
        <w:t>қа</w:t>
      </w:r>
      <w:r w:rsidRPr="000C1676">
        <w:rPr>
          <w:rStyle w:val="11"/>
          <w:color w:val="000000"/>
          <w:sz w:val="24"/>
          <w:szCs w:val="24"/>
          <w:lang w:val="ru-RU" w:eastAsia="kk-KZ"/>
        </w:rPr>
        <w:t xml:space="preserve">шан </w:t>
      </w:r>
      <w:r w:rsidRPr="000C1676">
        <w:rPr>
          <w:rStyle w:val="11"/>
          <w:color w:val="000000"/>
          <w:sz w:val="24"/>
          <w:szCs w:val="24"/>
          <w:lang w:val="ru-RU"/>
        </w:rPr>
        <w:t xml:space="preserve">да </w:t>
      </w:r>
      <w:r w:rsidRPr="000C1676">
        <w:rPr>
          <w:rStyle w:val="11"/>
          <w:color w:val="000000"/>
          <w:sz w:val="24"/>
          <w:szCs w:val="24"/>
          <w:lang w:val="ru-RU" w:eastAsia="kk-KZ"/>
        </w:rPr>
        <w:t xml:space="preserve">кішірмес, </w:t>
      </w:r>
    </w:p>
    <w:p w:rsidR="00A64319" w:rsidRPr="000C1676" w:rsidRDefault="00A64319" w:rsidP="000C1676">
      <w:pPr>
        <w:pStyle w:val="a5"/>
        <w:rPr>
          <w:rStyle w:val="11"/>
          <w:color w:val="000000"/>
          <w:sz w:val="24"/>
          <w:szCs w:val="24"/>
          <w:lang w:val="ru-RU" w:eastAsia="kk-KZ"/>
        </w:rPr>
      </w:pPr>
      <w:r w:rsidRPr="000C1676">
        <w:rPr>
          <w:rStyle w:val="11"/>
          <w:color w:val="000000"/>
          <w:sz w:val="24"/>
          <w:szCs w:val="24"/>
          <w:lang w:val="ru-RU" w:eastAsia="kk-KZ"/>
        </w:rPr>
        <w:t>Рухы мық</w:t>
      </w:r>
      <w:r w:rsidR="00CD28CD" w:rsidRPr="000C1676">
        <w:rPr>
          <w:rStyle w:val="11"/>
          <w:color w:val="000000"/>
          <w:sz w:val="24"/>
          <w:szCs w:val="24"/>
          <w:lang w:val="ru-RU" w:eastAsia="kk-KZ"/>
        </w:rPr>
        <w:t xml:space="preserve">ты ұнжырғасын түсірмес. </w:t>
      </w:r>
    </w:p>
    <w:p w:rsidR="00A64319" w:rsidRPr="000C1676" w:rsidRDefault="00CD28CD" w:rsidP="000C1676">
      <w:pPr>
        <w:pStyle w:val="a5"/>
        <w:rPr>
          <w:rStyle w:val="11"/>
          <w:color w:val="000000"/>
          <w:sz w:val="24"/>
          <w:szCs w:val="24"/>
          <w:lang w:val="ru-RU"/>
        </w:rPr>
      </w:pPr>
      <w:r w:rsidRPr="000C1676">
        <w:rPr>
          <w:rStyle w:val="11"/>
          <w:color w:val="000000"/>
          <w:sz w:val="24"/>
          <w:szCs w:val="24"/>
          <w:lang w:val="ru-RU" w:eastAsia="kk-KZ"/>
        </w:rPr>
        <w:t>Фаризаның жалын ат</w:t>
      </w:r>
      <w:r w:rsidR="00BE6024" w:rsidRPr="000C1676">
        <w:rPr>
          <w:rStyle w:val="11"/>
          <w:color w:val="000000"/>
          <w:sz w:val="24"/>
          <w:szCs w:val="24"/>
          <w:lang w:val="ru-RU" w:eastAsia="kk-KZ"/>
        </w:rPr>
        <w:t>қа</w:t>
      </w:r>
      <w:r w:rsidRPr="000C1676">
        <w:rPr>
          <w:rStyle w:val="11"/>
          <w:color w:val="000000"/>
          <w:sz w:val="24"/>
          <w:szCs w:val="24"/>
          <w:lang w:val="ru-RU" w:eastAsia="kk-KZ"/>
        </w:rPr>
        <w:t xml:space="preserve">н </w:t>
      </w:r>
      <w:r w:rsidRPr="000C1676">
        <w:rPr>
          <w:rStyle w:val="11"/>
          <w:color w:val="000000"/>
          <w:sz w:val="24"/>
          <w:szCs w:val="24"/>
          <w:lang w:val="ru-RU"/>
        </w:rPr>
        <w:t xml:space="preserve">жырлары </w:t>
      </w:r>
    </w:p>
    <w:p w:rsidR="00CD28CD" w:rsidRPr="000C1676" w:rsidRDefault="00CD28CD" w:rsidP="000C1676">
      <w:pPr>
        <w:pStyle w:val="a5"/>
        <w:rPr>
          <w:rStyle w:val="11"/>
          <w:color w:val="000000"/>
          <w:sz w:val="24"/>
          <w:szCs w:val="24"/>
          <w:lang w:val="ru-RU" w:eastAsia="kk-KZ"/>
        </w:rPr>
      </w:pPr>
      <w:r w:rsidRPr="000C1676">
        <w:rPr>
          <w:rStyle w:val="11"/>
          <w:color w:val="000000"/>
          <w:sz w:val="24"/>
          <w:szCs w:val="24"/>
          <w:lang w:val="ru-RU" w:eastAsia="kk-KZ"/>
        </w:rPr>
        <w:t>Қарлы аяздың бора</w:t>
      </w:r>
      <w:r w:rsidR="00752595" w:rsidRPr="000C1676">
        <w:rPr>
          <w:rStyle w:val="11"/>
          <w:color w:val="000000"/>
          <w:sz w:val="24"/>
          <w:szCs w:val="24"/>
          <w:lang w:val="ru-RU" w:eastAsia="kk-KZ"/>
        </w:rPr>
        <w:t>ның</w:t>
      </w:r>
      <w:r w:rsidRPr="000C1676">
        <w:rPr>
          <w:rStyle w:val="11"/>
          <w:color w:val="000000"/>
          <w:sz w:val="24"/>
          <w:szCs w:val="24"/>
          <w:lang w:val="ru-RU" w:eastAsia="kk-KZ"/>
        </w:rPr>
        <w:t>да үсірмес.</w:t>
      </w:r>
    </w:p>
    <w:p w:rsidR="00A64319" w:rsidRPr="000C1676" w:rsidRDefault="00A64319" w:rsidP="000C1676">
      <w:pPr>
        <w:pStyle w:val="a5"/>
        <w:rPr>
          <w:sz w:val="24"/>
          <w:szCs w:val="24"/>
          <w:lang w:val="ru-RU"/>
        </w:rPr>
      </w:pPr>
    </w:p>
    <w:p w:rsidR="00A64319" w:rsidRPr="000C1676" w:rsidRDefault="00CD28CD" w:rsidP="000C1676">
      <w:pPr>
        <w:pStyle w:val="a5"/>
        <w:rPr>
          <w:rStyle w:val="11"/>
          <w:color w:val="000000"/>
          <w:sz w:val="24"/>
          <w:szCs w:val="24"/>
          <w:lang w:val="kk-KZ" w:eastAsia="kk-KZ"/>
        </w:rPr>
      </w:pPr>
      <w:r w:rsidRPr="000C1676">
        <w:rPr>
          <w:rStyle w:val="11"/>
          <w:color w:val="000000"/>
          <w:sz w:val="24"/>
          <w:szCs w:val="24"/>
          <w:lang w:val="ru-RU" w:eastAsia="kk-KZ"/>
        </w:rPr>
        <w:t xml:space="preserve">Сал сезімнің сан алуан </w:t>
      </w:r>
      <w:r w:rsidR="00A64319" w:rsidRPr="000C1676">
        <w:rPr>
          <w:rStyle w:val="11"/>
          <w:color w:val="000000"/>
          <w:sz w:val="24"/>
          <w:szCs w:val="24"/>
          <w:lang w:val="kk-KZ" w:eastAsia="kk-KZ"/>
        </w:rPr>
        <w:t>қ</w:t>
      </w:r>
      <w:r w:rsidRPr="000C1676">
        <w:rPr>
          <w:rStyle w:val="11"/>
          <w:color w:val="000000"/>
          <w:sz w:val="24"/>
          <w:szCs w:val="24"/>
          <w:lang w:val="ru-RU" w:eastAsia="kk-KZ"/>
        </w:rPr>
        <w:t xml:space="preserve">ырлары, </w:t>
      </w:r>
    </w:p>
    <w:p w:rsidR="00CD28CD" w:rsidRPr="000C1676" w:rsidRDefault="00CD28CD" w:rsidP="000C1676">
      <w:pPr>
        <w:pStyle w:val="a5"/>
        <w:rPr>
          <w:sz w:val="24"/>
          <w:szCs w:val="24"/>
          <w:lang w:val="kk-KZ"/>
        </w:rPr>
      </w:pPr>
      <w:r w:rsidRPr="000C1676">
        <w:rPr>
          <w:rStyle w:val="11"/>
          <w:color w:val="000000"/>
          <w:sz w:val="24"/>
          <w:szCs w:val="24"/>
          <w:lang w:val="kk-KZ" w:eastAsia="kk-KZ"/>
        </w:rPr>
        <w:t>Мөлдіреген махаббаттың сырлары.</w:t>
      </w:r>
    </w:p>
    <w:p w:rsidR="0073088F"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 xml:space="preserve">Туған жерді, тіл мен дінді сүюге </w:t>
      </w:r>
    </w:p>
    <w:p w:rsidR="00CD28CD" w:rsidRPr="000C1676" w:rsidRDefault="00CD28CD" w:rsidP="000C1676">
      <w:pPr>
        <w:pStyle w:val="a5"/>
        <w:rPr>
          <w:rStyle w:val="11"/>
          <w:color w:val="000000"/>
          <w:sz w:val="24"/>
          <w:szCs w:val="24"/>
          <w:lang w:val="kk-KZ"/>
        </w:rPr>
      </w:pPr>
      <w:r w:rsidRPr="000C1676">
        <w:rPr>
          <w:rStyle w:val="11"/>
          <w:color w:val="000000"/>
          <w:sz w:val="24"/>
          <w:szCs w:val="24"/>
          <w:lang w:val="kk-KZ" w:eastAsia="kk-KZ"/>
        </w:rPr>
        <w:t xml:space="preserve">Баулып жатыр Фаризаның </w:t>
      </w:r>
      <w:r w:rsidRPr="000C1676">
        <w:rPr>
          <w:rStyle w:val="11"/>
          <w:color w:val="000000"/>
          <w:sz w:val="24"/>
          <w:szCs w:val="24"/>
          <w:lang w:val="kk-KZ"/>
        </w:rPr>
        <w:t>жырлары.</w:t>
      </w:r>
    </w:p>
    <w:p w:rsidR="0073088F" w:rsidRPr="000C1676" w:rsidRDefault="0073088F" w:rsidP="000C1676">
      <w:pPr>
        <w:pStyle w:val="a5"/>
        <w:rPr>
          <w:sz w:val="24"/>
          <w:szCs w:val="24"/>
          <w:lang w:val="kk-KZ"/>
        </w:rPr>
      </w:pPr>
    </w:p>
    <w:p w:rsidR="0073088F" w:rsidRPr="000C1676" w:rsidRDefault="0073088F" w:rsidP="000C1676">
      <w:pPr>
        <w:pStyle w:val="a5"/>
        <w:rPr>
          <w:rStyle w:val="11"/>
          <w:color w:val="000000"/>
          <w:sz w:val="24"/>
          <w:szCs w:val="24"/>
          <w:lang w:val="kk-KZ" w:eastAsia="kk-KZ"/>
        </w:rPr>
      </w:pPr>
      <w:r w:rsidRPr="000C1676">
        <w:rPr>
          <w:rStyle w:val="11"/>
          <w:color w:val="000000"/>
          <w:sz w:val="24"/>
          <w:szCs w:val="24"/>
          <w:lang w:val="kk-KZ" w:eastAsia="kk-KZ"/>
        </w:rPr>
        <w:t>Майыспаған мұ</w:t>
      </w:r>
      <w:r w:rsidR="00BE6024" w:rsidRPr="000C1676">
        <w:rPr>
          <w:rStyle w:val="11"/>
          <w:color w:val="000000"/>
          <w:sz w:val="24"/>
          <w:szCs w:val="24"/>
          <w:lang w:val="kk-KZ" w:eastAsia="kk-KZ"/>
        </w:rPr>
        <w:t>қа</w:t>
      </w:r>
      <w:r w:rsidR="00CD28CD" w:rsidRPr="000C1676">
        <w:rPr>
          <w:rStyle w:val="11"/>
          <w:color w:val="000000"/>
          <w:sz w:val="24"/>
          <w:szCs w:val="24"/>
          <w:lang w:val="kk-KZ" w:eastAsia="kk-KZ"/>
        </w:rPr>
        <w:t xml:space="preserve">тса </w:t>
      </w:r>
      <w:r w:rsidR="00CD28CD" w:rsidRPr="000C1676">
        <w:rPr>
          <w:rStyle w:val="11"/>
          <w:color w:val="000000"/>
          <w:sz w:val="24"/>
          <w:szCs w:val="24"/>
          <w:lang w:val="kk-KZ"/>
        </w:rPr>
        <w:t xml:space="preserve">да </w:t>
      </w:r>
      <w:r w:rsidR="00CD28CD" w:rsidRPr="000C1676">
        <w:rPr>
          <w:rStyle w:val="11"/>
          <w:color w:val="000000"/>
          <w:sz w:val="24"/>
          <w:szCs w:val="24"/>
          <w:lang w:val="kk-KZ" w:eastAsia="kk-KZ"/>
        </w:rPr>
        <w:t xml:space="preserve">шерлі күн, </w:t>
      </w:r>
    </w:p>
    <w:p w:rsidR="0073088F"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 xml:space="preserve">Махамбеттің жалғастырған ерлігін. </w:t>
      </w:r>
    </w:p>
    <w:p w:rsidR="0073088F" w:rsidRPr="000C1676" w:rsidRDefault="0073088F" w:rsidP="000C1676">
      <w:pPr>
        <w:pStyle w:val="a5"/>
        <w:rPr>
          <w:rStyle w:val="11"/>
          <w:color w:val="000000"/>
          <w:sz w:val="24"/>
          <w:szCs w:val="24"/>
          <w:lang w:val="kk-KZ" w:eastAsia="kk-KZ"/>
        </w:rPr>
      </w:pPr>
      <w:r w:rsidRPr="000C1676">
        <w:rPr>
          <w:rStyle w:val="11"/>
          <w:color w:val="000000"/>
          <w:sz w:val="24"/>
          <w:szCs w:val="24"/>
          <w:lang w:val="kk-KZ" w:eastAsia="kk-KZ"/>
        </w:rPr>
        <w:t>Жырларында сұр жебенің сұ</w:t>
      </w:r>
      <w:r w:rsidR="00CD28CD" w:rsidRPr="000C1676">
        <w:rPr>
          <w:rStyle w:val="11"/>
          <w:color w:val="000000"/>
          <w:sz w:val="24"/>
          <w:szCs w:val="24"/>
          <w:lang w:val="kk-KZ" w:eastAsia="kk-KZ"/>
        </w:rPr>
        <w:t xml:space="preserve">сы бар, </w:t>
      </w:r>
    </w:p>
    <w:p w:rsidR="00CD28CD" w:rsidRPr="000C1676" w:rsidRDefault="0073088F" w:rsidP="000C1676">
      <w:pPr>
        <w:pStyle w:val="a5"/>
        <w:rPr>
          <w:rStyle w:val="11"/>
          <w:color w:val="000000"/>
          <w:sz w:val="24"/>
          <w:szCs w:val="24"/>
          <w:lang w:val="kk-KZ" w:eastAsia="kk-KZ"/>
        </w:rPr>
      </w:pPr>
      <w:r w:rsidRPr="000C1676">
        <w:rPr>
          <w:rStyle w:val="11"/>
          <w:color w:val="000000"/>
          <w:sz w:val="24"/>
          <w:szCs w:val="24"/>
          <w:lang w:val="kk-KZ" w:eastAsia="kk-KZ"/>
        </w:rPr>
        <w:t>Жұ</w:t>
      </w:r>
      <w:r w:rsidR="00CD28CD" w:rsidRPr="000C1676">
        <w:rPr>
          <w:rStyle w:val="11"/>
          <w:color w:val="000000"/>
          <w:sz w:val="24"/>
          <w:szCs w:val="24"/>
          <w:lang w:val="kk-KZ" w:eastAsia="kk-KZ"/>
        </w:rPr>
        <w:t>рт ма</w:t>
      </w:r>
      <w:r w:rsidRPr="000C1676">
        <w:rPr>
          <w:rStyle w:val="11"/>
          <w:color w:val="000000"/>
          <w:sz w:val="24"/>
          <w:szCs w:val="24"/>
          <w:lang w:val="kk-KZ" w:eastAsia="kk-KZ"/>
        </w:rPr>
        <w:t>қ</w:t>
      </w:r>
      <w:r w:rsidR="00CD28CD" w:rsidRPr="000C1676">
        <w:rPr>
          <w:rStyle w:val="11"/>
          <w:color w:val="000000"/>
          <w:sz w:val="24"/>
          <w:szCs w:val="24"/>
          <w:lang w:val="kk-KZ" w:eastAsia="kk-KZ"/>
        </w:rPr>
        <w:t>тайды Фаризаның өрлігін.</w:t>
      </w:r>
    </w:p>
    <w:p w:rsidR="0073088F" w:rsidRPr="000C1676" w:rsidRDefault="0073088F" w:rsidP="000C1676">
      <w:pPr>
        <w:pStyle w:val="a5"/>
        <w:rPr>
          <w:sz w:val="24"/>
          <w:szCs w:val="24"/>
          <w:lang w:val="kk-KZ"/>
        </w:rPr>
      </w:pPr>
    </w:p>
    <w:p w:rsidR="0073088F"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Бүгіндері алты алаш</w:t>
      </w:r>
      <w:r w:rsidR="00BE6024" w:rsidRPr="000C1676">
        <w:rPr>
          <w:rStyle w:val="11"/>
          <w:color w:val="000000"/>
          <w:sz w:val="24"/>
          <w:szCs w:val="24"/>
          <w:lang w:val="kk-KZ" w:eastAsia="kk-KZ"/>
        </w:rPr>
        <w:t>қа</w:t>
      </w:r>
      <w:r w:rsidRPr="000C1676">
        <w:rPr>
          <w:rStyle w:val="11"/>
          <w:color w:val="000000"/>
          <w:sz w:val="24"/>
          <w:szCs w:val="24"/>
          <w:lang w:val="kk-KZ" w:eastAsia="kk-KZ"/>
        </w:rPr>
        <w:t xml:space="preserve"> аты аңыз, </w:t>
      </w:r>
    </w:p>
    <w:p w:rsidR="0073088F" w:rsidRPr="000C1676" w:rsidRDefault="0073088F" w:rsidP="000C1676">
      <w:pPr>
        <w:pStyle w:val="a5"/>
        <w:rPr>
          <w:rStyle w:val="11"/>
          <w:color w:val="000000"/>
          <w:sz w:val="24"/>
          <w:szCs w:val="24"/>
          <w:lang w:val="kk-KZ" w:eastAsia="kk-KZ"/>
        </w:rPr>
      </w:pPr>
      <w:r w:rsidRPr="000C1676">
        <w:rPr>
          <w:rStyle w:val="11"/>
          <w:color w:val="000000"/>
          <w:sz w:val="24"/>
          <w:szCs w:val="24"/>
          <w:lang w:val="kk-KZ" w:eastAsia="kk-KZ"/>
        </w:rPr>
        <w:t>Мұңын шақ</w:t>
      </w:r>
      <w:r w:rsidR="00BE6024" w:rsidRPr="000C1676">
        <w:rPr>
          <w:rStyle w:val="11"/>
          <w:color w:val="000000"/>
          <w:sz w:val="24"/>
          <w:szCs w:val="24"/>
          <w:lang w:val="kk-KZ" w:eastAsia="kk-KZ"/>
        </w:rPr>
        <w:t>қа</w:t>
      </w:r>
      <w:r w:rsidRPr="000C1676">
        <w:rPr>
          <w:rStyle w:val="11"/>
          <w:color w:val="000000"/>
          <w:sz w:val="24"/>
          <w:szCs w:val="24"/>
          <w:lang w:val="kk-KZ" w:eastAsia="kk-KZ"/>
        </w:rPr>
        <w:t>н Мұ</w:t>
      </w:r>
      <w:r w:rsidR="00BE6024" w:rsidRPr="000C1676">
        <w:rPr>
          <w:rStyle w:val="11"/>
          <w:color w:val="000000"/>
          <w:sz w:val="24"/>
          <w:szCs w:val="24"/>
          <w:lang w:val="kk-KZ" w:eastAsia="kk-KZ"/>
        </w:rPr>
        <w:t>қа</w:t>
      </w:r>
      <w:r w:rsidR="00CD28CD" w:rsidRPr="000C1676">
        <w:rPr>
          <w:rStyle w:val="11"/>
          <w:color w:val="000000"/>
          <w:sz w:val="24"/>
          <w:szCs w:val="24"/>
          <w:lang w:val="kk-KZ" w:eastAsia="kk-KZ"/>
        </w:rPr>
        <w:t xml:space="preserve">ғали ағамыз. </w:t>
      </w:r>
    </w:p>
    <w:p w:rsidR="0073088F"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Жа</w:t>
      </w:r>
      <w:r w:rsidR="00752595" w:rsidRPr="000C1676">
        <w:rPr>
          <w:rStyle w:val="11"/>
          <w:color w:val="000000"/>
          <w:sz w:val="24"/>
          <w:szCs w:val="24"/>
          <w:lang w:val="kk-KZ" w:eastAsia="kk-KZ"/>
        </w:rPr>
        <w:t>ның</w:t>
      </w:r>
      <w:r w:rsidRPr="000C1676">
        <w:rPr>
          <w:rStyle w:val="11"/>
          <w:color w:val="000000"/>
          <w:sz w:val="24"/>
          <w:szCs w:val="24"/>
          <w:lang w:val="kk-KZ" w:eastAsia="kk-KZ"/>
        </w:rPr>
        <w:t xml:space="preserve"> жеген сан с</w:t>
      </w:r>
      <w:r w:rsidR="0073088F" w:rsidRPr="000C1676">
        <w:rPr>
          <w:rStyle w:val="11"/>
          <w:color w:val="000000"/>
          <w:sz w:val="24"/>
          <w:szCs w:val="24"/>
          <w:lang w:val="kk-KZ" w:eastAsia="kk-KZ"/>
        </w:rPr>
        <w:t>ұ</w:t>
      </w:r>
      <w:r w:rsidRPr="000C1676">
        <w:rPr>
          <w:rStyle w:val="11"/>
          <w:color w:val="000000"/>
          <w:sz w:val="24"/>
          <w:szCs w:val="24"/>
          <w:lang w:val="kk-KZ" w:eastAsia="kk-KZ"/>
        </w:rPr>
        <w:t>ра</w:t>
      </w:r>
      <w:r w:rsidR="0073088F" w:rsidRPr="000C1676">
        <w:rPr>
          <w:rStyle w:val="11"/>
          <w:color w:val="000000"/>
          <w:sz w:val="24"/>
          <w:szCs w:val="24"/>
          <w:lang w:val="kk-KZ" w:eastAsia="kk-KZ"/>
        </w:rPr>
        <w:t>қ</w:t>
      </w:r>
      <w:r w:rsidRPr="000C1676">
        <w:rPr>
          <w:rStyle w:val="11"/>
          <w:color w:val="000000"/>
          <w:sz w:val="24"/>
          <w:szCs w:val="24"/>
          <w:lang w:val="kk-KZ" w:eastAsia="kk-KZ"/>
        </w:rPr>
        <w:t xml:space="preserve">тың жауабын </w:t>
      </w:r>
    </w:p>
    <w:p w:rsidR="00CD28CD"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Фаризаның жырларынан табамыз.</w:t>
      </w:r>
    </w:p>
    <w:p w:rsidR="0073088F" w:rsidRPr="000C1676" w:rsidRDefault="0073088F" w:rsidP="000C1676">
      <w:pPr>
        <w:pStyle w:val="a5"/>
        <w:rPr>
          <w:sz w:val="24"/>
          <w:szCs w:val="24"/>
          <w:lang w:val="kk-KZ"/>
        </w:rPr>
      </w:pPr>
    </w:p>
    <w:p w:rsidR="00CD28CD" w:rsidRPr="000C1676" w:rsidRDefault="00CD28CD" w:rsidP="000C1676">
      <w:pPr>
        <w:pStyle w:val="a5"/>
        <w:rPr>
          <w:sz w:val="24"/>
          <w:szCs w:val="24"/>
          <w:lang w:val="kk-KZ"/>
        </w:rPr>
      </w:pPr>
      <w:r w:rsidRPr="000C1676">
        <w:rPr>
          <w:rStyle w:val="11"/>
          <w:color w:val="000000"/>
          <w:sz w:val="24"/>
          <w:szCs w:val="24"/>
          <w:lang w:val="kk-KZ" w:eastAsia="kk-KZ"/>
        </w:rPr>
        <w:t xml:space="preserve">Берілмеген </w:t>
      </w:r>
      <w:r w:rsidR="00BE6024" w:rsidRPr="000C1676">
        <w:rPr>
          <w:rStyle w:val="11"/>
          <w:color w:val="000000"/>
          <w:sz w:val="24"/>
          <w:szCs w:val="24"/>
          <w:lang w:val="kk-KZ" w:eastAsia="kk-KZ"/>
        </w:rPr>
        <w:t>қа</w:t>
      </w:r>
      <w:r w:rsidRPr="000C1676">
        <w:rPr>
          <w:rStyle w:val="11"/>
          <w:color w:val="000000"/>
          <w:sz w:val="24"/>
          <w:szCs w:val="24"/>
          <w:lang w:val="kk-KZ" w:eastAsia="kk-KZ"/>
        </w:rPr>
        <w:t>сіретке, күйікке,</w:t>
      </w:r>
    </w:p>
    <w:p w:rsidR="0073088F" w:rsidRPr="000C1676" w:rsidRDefault="00CD28CD" w:rsidP="000C1676">
      <w:pPr>
        <w:pStyle w:val="a5"/>
        <w:rPr>
          <w:rStyle w:val="11"/>
          <w:color w:val="000000"/>
          <w:sz w:val="24"/>
          <w:szCs w:val="24"/>
          <w:lang w:val="kk-KZ" w:eastAsia="kk-KZ"/>
        </w:rPr>
      </w:pPr>
      <w:r w:rsidRPr="000C1676">
        <w:rPr>
          <w:rStyle w:val="11"/>
          <w:color w:val="000000"/>
          <w:sz w:val="24"/>
          <w:szCs w:val="24"/>
          <w:lang w:val="ru-RU"/>
        </w:rPr>
        <w:t xml:space="preserve">О </w:t>
      </w:r>
      <w:r w:rsidRPr="000C1676">
        <w:rPr>
          <w:rStyle w:val="11"/>
          <w:color w:val="000000"/>
          <w:sz w:val="24"/>
          <w:szCs w:val="24"/>
          <w:lang w:val="ru-RU" w:eastAsia="kk-KZ"/>
        </w:rPr>
        <w:t>Жарат</w:t>
      </w:r>
      <w:r w:rsidR="00BE6024" w:rsidRPr="000C1676">
        <w:rPr>
          <w:rStyle w:val="11"/>
          <w:color w:val="000000"/>
          <w:sz w:val="24"/>
          <w:szCs w:val="24"/>
          <w:lang w:val="ru-RU" w:eastAsia="kk-KZ"/>
        </w:rPr>
        <w:t>қа</w:t>
      </w:r>
      <w:r w:rsidR="0073088F" w:rsidRPr="000C1676">
        <w:rPr>
          <w:rStyle w:val="11"/>
          <w:color w:val="000000"/>
          <w:sz w:val="24"/>
          <w:szCs w:val="24"/>
          <w:lang w:val="ru-RU" w:eastAsia="kk-KZ"/>
        </w:rPr>
        <w:t xml:space="preserve">н! Қайсар </w:t>
      </w:r>
      <w:r w:rsidR="0073088F" w:rsidRPr="000C1676">
        <w:rPr>
          <w:rStyle w:val="11"/>
          <w:color w:val="000000"/>
          <w:sz w:val="24"/>
          <w:szCs w:val="24"/>
          <w:lang w:val="kk-KZ" w:eastAsia="kk-KZ"/>
        </w:rPr>
        <w:t>қ</w:t>
      </w:r>
      <w:r w:rsidRPr="000C1676">
        <w:rPr>
          <w:rStyle w:val="11"/>
          <w:color w:val="000000"/>
          <w:sz w:val="24"/>
          <w:szCs w:val="24"/>
          <w:lang w:val="ru-RU" w:eastAsia="kk-KZ"/>
        </w:rPr>
        <w:t xml:space="preserve">ызды иілтпе. </w:t>
      </w:r>
    </w:p>
    <w:p w:rsidR="0073088F" w:rsidRPr="000C1676" w:rsidRDefault="00CD28CD" w:rsidP="000C1676">
      <w:pPr>
        <w:pStyle w:val="a5"/>
        <w:rPr>
          <w:rStyle w:val="11"/>
          <w:color w:val="000000"/>
          <w:sz w:val="24"/>
          <w:szCs w:val="24"/>
          <w:lang w:val="kk-KZ"/>
        </w:rPr>
      </w:pPr>
      <w:r w:rsidRPr="000C1676">
        <w:rPr>
          <w:rStyle w:val="11"/>
          <w:color w:val="000000"/>
          <w:sz w:val="24"/>
          <w:szCs w:val="24"/>
          <w:lang w:val="kk-KZ" w:eastAsia="kk-KZ"/>
        </w:rPr>
        <w:t xml:space="preserve">Фаризаның парасатты </w:t>
      </w:r>
      <w:r w:rsidRPr="000C1676">
        <w:rPr>
          <w:rStyle w:val="11"/>
          <w:color w:val="000000"/>
          <w:sz w:val="24"/>
          <w:szCs w:val="24"/>
          <w:lang w:val="kk-KZ"/>
        </w:rPr>
        <w:t xml:space="preserve">жырлары </w:t>
      </w:r>
    </w:p>
    <w:p w:rsidR="00CD28CD" w:rsidRPr="000C1676" w:rsidRDefault="00CD28CD" w:rsidP="000C1676">
      <w:pPr>
        <w:pStyle w:val="a5"/>
        <w:rPr>
          <w:rStyle w:val="11"/>
          <w:color w:val="000000"/>
          <w:sz w:val="24"/>
          <w:szCs w:val="24"/>
          <w:lang w:val="kk-KZ" w:eastAsia="kk-KZ"/>
        </w:rPr>
      </w:pPr>
      <w:r w:rsidRPr="000C1676">
        <w:rPr>
          <w:rStyle w:val="11"/>
          <w:color w:val="000000"/>
          <w:sz w:val="24"/>
          <w:szCs w:val="24"/>
          <w:lang w:val="kk-KZ" w:eastAsia="kk-KZ"/>
        </w:rPr>
        <w:t>Жас ұрпа</w:t>
      </w:r>
      <w:r w:rsidR="0073088F" w:rsidRPr="000C1676">
        <w:rPr>
          <w:rStyle w:val="11"/>
          <w:color w:val="000000"/>
          <w:sz w:val="24"/>
          <w:szCs w:val="24"/>
          <w:lang w:val="kk-KZ" w:eastAsia="kk-KZ"/>
        </w:rPr>
        <w:t>қ</w:t>
      </w:r>
      <w:r w:rsidRPr="000C1676">
        <w:rPr>
          <w:rStyle w:val="11"/>
          <w:color w:val="000000"/>
          <w:sz w:val="24"/>
          <w:szCs w:val="24"/>
          <w:lang w:val="kk-KZ" w:eastAsia="kk-KZ"/>
        </w:rPr>
        <w:t>ты жетелесін биікке!..</w:t>
      </w:r>
    </w:p>
    <w:p w:rsidR="0073088F" w:rsidRPr="000C1676" w:rsidRDefault="0073088F" w:rsidP="000C1676">
      <w:pPr>
        <w:pStyle w:val="a5"/>
        <w:rPr>
          <w:rStyle w:val="11"/>
          <w:color w:val="000000"/>
          <w:sz w:val="24"/>
          <w:szCs w:val="24"/>
          <w:lang w:val="kk-KZ" w:eastAsia="kk-KZ"/>
        </w:rPr>
      </w:pPr>
    </w:p>
    <w:p w:rsidR="0073088F" w:rsidRPr="000C1676" w:rsidRDefault="0073088F" w:rsidP="000C1676">
      <w:pPr>
        <w:pStyle w:val="a5"/>
        <w:rPr>
          <w:rStyle w:val="11"/>
          <w:color w:val="000000"/>
          <w:sz w:val="24"/>
          <w:szCs w:val="24"/>
          <w:lang w:val="kk-KZ" w:eastAsia="kk-KZ"/>
        </w:rPr>
      </w:pPr>
    </w:p>
    <w:p w:rsidR="0073088F" w:rsidRPr="000C1676" w:rsidRDefault="0073088F" w:rsidP="000C1676">
      <w:pPr>
        <w:pStyle w:val="a5"/>
        <w:rPr>
          <w:rStyle w:val="11"/>
          <w:color w:val="000000"/>
          <w:sz w:val="24"/>
          <w:szCs w:val="24"/>
          <w:lang w:val="kk-KZ" w:eastAsia="kk-KZ"/>
        </w:rPr>
      </w:pPr>
      <w:r w:rsidRPr="000C1676">
        <w:rPr>
          <w:rStyle w:val="11"/>
          <w:color w:val="000000"/>
          <w:sz w:val="24"/>
          <w:szCs w:val="24"/>
          <w:lang w:val="kk-KZ" w:eastAsia="kk-KZ"/>
        </w:rPr>
        <w:t xml:space="preserve">ЖАЗУШЫ </w:t>
      </w:r>
    </w:p>
    <w:p w:rsidR="0073088F" w:rsidRPr="000C1676" w:rsidRDefault="0073088F" w:rsidP="000C1676">
      <w:pPr>
        <w:pStyle w:val="a5"/>
        <w:rPr>
          <w:rStyle w:val="11"/>
          <w:color w:val="000000"/>
          <w:sz w:val="24"/>
          <w:szCs w:val="24"/>
          <w:lang w:val="kk-KZ" w:eastAsia="kk-KZ"/>
        </w:rPr>
      </w:pPr>
      <w:r w:rsidRPr="000C1676">
        <w:rPr>
          <w:rStyle w:val="11"/>
          <w:color w:val="000000"/>
          <w:sz w:val="24"/>
          <w:szCs w:val="24"/>
          <w:lang w:val="kk-KZ" w:eastAsia="kk-KZ"/>
        </w:rPr>
        <w:t>(Н.Дәутаевқа)</w:t>
      </w:r>
    </w:p>
    <w:p w:rsidR="00FF630C" w:rsidRPr="000C1676" w:rsidRDefault="00FF630C" w:rsidP="000C1676">
      <w:pPr>
        <w:pStyle w:val="a5"/>
        <w:rPr>
          <w:rStyle w:val="11"/>
          <w:color w:val="000000"/>
          <w:sz w:val="24"/>
          <w:szCs w:val="24"/>
          <w:lang w:val="kk-KZ" w:eastAsia="kk-KZ"/>
        </w:rPr>
      </w:pPr>
      <w:r w:rsidRPr="000C1676">
        <w:rPr>
          <w:rStyle w:val="11"/>
          <w:color w:val="000000"/>
          <w:sz w:val="24"/>
          <w:szCs w:val="24"/>
          <w:lang w:val="kk-KZ"/>
        </w:rPr>
        <w:t xml:space="preserve">Жас </w:t>
      </w:r>
      <w:r w:rsidRPr="000C1676">
        <w:rPr>
          <w:rStyle w:val="11"/>
          <w:color w:val="000000"/>
          <w:sz w:val="24"/>
          <w:szCs w:val="24"/>
          <w:lang w:val="kk-KZ" w:eastAsia="kk-KZ"/>
        </w:rPr>
        <w:t xml:space="preserve">буынға өмір </w:t>
      </w:r>
      <w:r w:rsidRPr="000C1676">
        <w:rPr>
          <w:rStyle w:val="11"/>
          <w:color w:val="000000"/>
          <w:sz w:val="24"/>
          <w:szCs w:val="24"/>
          <w:lang w:val="kk-KZ"/>
        </w:rPr>
        <w:t xml:space="preserve">сырын </w:t>
      </w:r>
      <w:r w:rsidRPr="000C1676">
        <w:rPr>
          <w:rStyle w:val="11"/>
          <w:color w:val="000000"/>
          <w:sz w:val="24"/>
          <w:szCs w:val="24"/>
          <w:lang w:val="kk-KZ" w:eastAsia="kk-KZ"/>
        </w:rPr>
        <w:t xml:space="preserve">үйретер, </w:t>
      </w:r>
    </w:p>
    <w:p w:rsidR="00FF630C" w:rsidRPr="000C1676" w:rsidRDefault="00FF630C" w:rsidP="000C1676">
      <w:pPr>
        <w:pStyle w:val="a5"/>
        <w:rPr>
          <w:rStyle w:val="11"/>
          <w:color w:val="000000"/>
          <w:sz w:val="24"/>
          <w:szCs w:val="24"/>
          <w:lang w:val="kk-KZ"/>
        </w:rPr>
      </w:pPr>
      <w:r w:rsidRPr="000C1676">
        <w:rPr>
          <w:rStyle w:val="11"/>
          <w:color w:val="000000"/>
          <w:sz w:val="24"/>
          <w:szCs w:val="24"/>
          <w:lang w:val="kk-KZ"/>
        </w:rPr>
        <w:t xml:space="preserve">Желбуаз бен </w:t>
      </w:r>
      <w:r w:rsidRPr="000C1676">
        <w:rPr>
          <w:rStyle w:val="11"/>
          <w:color w:val="000000"/>
          <w:sz w:val="24"/>
          <w:szCs w:val="24"/>
          <w:lang w:val="kk-KZ" w:eastAsia="kk-KZ"/>
        </w:rPr>
        <w:t xml:space="preserve">желөкпеден </w:t>
      </w:r>
      <w:r w:rsidRPr="000C1676">
        <w:rPr>
          <w:rStyle w:val="11"/>
          <w:color w:val="000000"/>
          <w:sz w:val="24"/>
          <w:szCs w:val="24"/>
          <w:lang w:val="kk-KZ"/>
        </w:rPr>
        <w:t xml:space="preserve">жирентер. </w:t>
      </w:r>
    </w:p>
    <w:p w:rsidR="00FF630C" w:rsidRPr="000C1676" w:rsidRDefault="00FF630C" w:rsidP="000C1676">
      <w:pPr>
        <w:pStyle w:val="a5"/>
        <w:rPr>
          <w:rStyle w:val="11"/>
          <w:color w:val="000000"/>
          <w:sz w:val="24"/>
          <w:szCs w:val="24"/>
          <w:lang w:val="kk-KZ"/>
        </w:rPr>
      </w:pPr>
      <w:r w:rsidRPr="000C1676">
        <w:rPr>
          <w:rStyle w:val="11"/>
          <w:color w:val="000000"/>
          <w:sz w:val="24"/>
          <w:szCs w:val="24"/>
          <w:lang w:val="kk-KZ"/>
        </w:rPr>
        <w:t xml:space="preserve">Жазушы деп аталатын халық бар, </w:t>
      </w:r>
    </w:p>
    <w:p w:rsidR="00FF630C" w:rsidRPr="000C1676" w:rsidRDefault="00FF630C" w:rsidP="000C1676">
      <w:pPr>
        <w:pStyle w:val="a5"/>
        <w:rPr>
          <w:rStyle w:val="11"/>
          <w:color w:val="000000"/>
          <w:sz w:val="24"/>
          <w:szCs w:val="24"/>
          <w:lang w:val="kk-KZ" w:eastAsia="kk-KZ"/>
        </w:rPr>
      </w:pPr>
      <w:r w:rsidRPr="000C1676">
        <w:rPr>
          <w:rStyle w:val="11"/>
          <w:color w:val="000000"/>
          <w:sz w:val="24"/>
          <w:szCs w:val="24"/>
          <w:lang w:val="kk-KZ" w:eastAsia="kk-KZ"/>
        </w:rPr>
        <w:t>Жалғандықтың тас қ</w:t>
      </w:r>
      <w:r w:rsidRPr="000C1676">
        <w:rPr>
          <w:rStyle w:val="11"/>
          <w:color w:val="000000"/>
          <w:sz w:val="24"/>
          <w:szCs w:val="24"/>
          <w:lang w:val="kk-KZ"/>
        </w:rPr>
        <w:t xml:space="preserve">амалын </w:t>
      </w:r>
      <w:r w:rsidRPr="000C1676">
        <w:rPr>
          <w:rStyle w:val="11"/>
          <w:color w:val="000000"/>
          <w:sz w:val="24"/>
          <w:szCs w:val="24"/>
          <w:lang w:val="kk-KZ" w:eastAsia="kk-KZ"/>
        </w:rPr>
        <w:t>күйретер.</w:t>
      </w:r>
    </w:p>
    <w:p w:rsidR="00FF630C" w:rsidRPr="000C1676" w:rsidRDefault="00FF630C" w:rsidP="000C1676">
      <w:pPr>
        <w:pStyle w:val="a5"/>
        <w:rPr>
          <w:sz w:val="24"/>
          <w:szCs w:val="24"/>
          <w:lang w:val="kk-KZ"/>
        </w:rPr>
      </w:pPr>
    </w:p>
    <w:p w:rsidR="00FF630C" w:rsidRPr="000C1676" w:rsidRDefault="00FF630C" w:rsidP="000C1676">
      <w:pPr>
        <w:pStyle w:val="a5"/>
        <w:rPr>
          <w:sz w:val="24"/>
          <w:szCs w:val="24"/>
          <w:lang w:val="kk-KZ"/>
        </w:rPr>
      </w:pPr>
      <w:r w:rsidRPr="000C1676">
        <w:rPr>
          <w:rStyle w:val="11"/>
          <w:color w:val="000000"/>
          <w:sz w:val="24"/>
          <w:szCs w:val="24"/>
          <w:lang w:val="kk-KZ" w:eastAsia="kk-KZ"/>
        </w:rPr>
        <w:t>Өрге жүзіп өнерімен танылар,</w:t>
      </w:r>
    </w:p>
    <w:p w:rsidR="00FF630C" w:rsidRPr="000C1676" w:rsidRDefault="00FF630C" w:rsidP="000C1676">
      <w:pPr>
        <w:pStyle w:val="a5"/>
        <w:rPr>
          <w:sz w:val="24"/>
          <w:szCs w:val="24"/>
          <w:lang w:val="kk-KZ"/>
        </w:rPr>
      </w:pPr>
      <w:r w:rsidRPr="000C1676">
        <w:rPr>
          <w:rStyle w:val="11"/>
          <w:color w:val="000000"/>
          <w:sz w:val="24"/>
          <w:szCs w:val="24"/>
          <w:lang w:val="kk-KZ" w:eastAsia="kk-KZ"/>
        </w:rPr>
        <w:t>Азбас ақыл шуағына малынар.</w:t>
      </w:r>
    </w:p>
    <w:p w:rsidR="00FF630C" w:rsidRPr="000C1676" w:rsidRDefault="00FF630C" w:rsidP="000C1676">
      <w:pPr>
        <w:pStyle w:val="a5"/>
        <w:rPr>
          <w:sz w:val="24"/>
          <w:szCs w:val="24"/>
          <w:lang w:val="kk-KZ"/>
        </w:rPr>
      </w:pPr>
      <w:r w:rsidRPr="000C1676">
        <w:rPr>
          <w:rStyle w:val="11"/>
          <w:color w:val="000000"/>
          <w:sz w:val="24"/>
          <w:szCs w:val="24"/>
          <w:lang w:val="kk-KZ" w:eastAsia="kk-KZ"/>
        </w:rPr>
        <w:t>Ана тілдің мәртебесін өсір деп,</w:t>
      </w:r>
    </w:p>
    <w:p w:rsidR="00FF630C" w:rsidRPr="000C1676" w:rsidRDefault="00FF630C" w:rsidP="000C1676">
      <w:pPr>
        <w:pStyle w:val="a5"/>
        <w:rPr>
          <w:rStyle w:val="11"/>
          <w:color w:val="000000"/>
          <w:sz w:val="24"/>
          <w:szCs w:val="24"/>
          <w:lang w:val="kk-KZ" w:eastAsia="kk-KZ"/>
        </w:rPr>
      </w:pPr>
      <w:r w:rsidRPr="000C1676">
        <w:rPr>
          <w:rStyle w:val="11"/>
          <w:color w:val="000000"/>
          <w:sz w:val="24"/>
          <w:szCs w:val="24"/>
          <w:lang w:val="kk-KZ" w:eastAsia="kk-KZ"/>
        </w:rPr>
        <w:t xml:space="preserve">Субхана </w:t>
      </w:r>
      <w:r w:rsidRPr="000C1676">
        <w:rPr>
          <w:rStyle w:val="11"/>
          <w:color w:val="000000"/>
          <w:sz w:val="24"/>
          <w:szCs w:val="24"/>
          <w:lang w:val="kk-KZ"/>
        </w:rPr>
        <w:t xml:space="preserve">Алла, </w:t>
      </w:r>
      <w:r w:rsidRPr="000C1676">
        <w:rPr>
          <w:rStyle w:val="11"/>
          <w:color w:val="000000"/>
          <w:sz w:val="24"/>
          <w:szCs w:val="24"/>
          <w:lang w:val="kk-KZ" w:eastAsia="kk-KZ"/>
        </w:rPr>
        <w:t>Жаратқанға жалынар.</w:t>
      </w:r>
    </w:p>
    <w:p w:rsidR="00FF630C" w:rsidRPr="000C1676" w:rsidRDefault="00FF630C" w:rsidP="000C1676">
      <w:pPr>
        <w:pStyle w:val="a5"/>
        <w:rPr>
          <w:sz w:val="24"/>
          <w:szCs w:val="24"/>
          <w:lang w:val="kk-KZ"/>
        </w:rPr>
      </w:pPr>
    </w:p>
    <w:p w:rsidR="00FF630C" w:rsidRPr="000C1676" w:rsidRDefault="00FF630C" w:rsidP="000C1676">
      <w:pPr>
        <w:pStyle w:val="a5"/>
        <w:rPr>
          <w:rStyle w:val="11"/>
          <w:color w:val="000000"/>
          <w:sz w:val="24"/>
          <w:szCs w:val="24"/>
          <w:lang w:val="kk-KZ" w:eastAsia="kk-KZ"/>
        </w:rPr>
      </w:pPr>
      <w:r w:rsidRPr="000C1676">
        <w:rPr>
          <w:rStyle w:val="11"/>
          <w:color w:val="000000"/>
          <w:sz w:val="24"/>
          <w:szCs w:val="24"/>
          <w:lang w:val="kk-KZ" w:eastAsia="kk-KZ"/>
        </w:rPr>
        <w:t xml:space="preserve">Жинап-тернеп маржан сөздің сұлуын, </w:t>
      </w:r>
    </w:p>
    <w:p w:rsidR="00FF630C" w:rsidRPr="000C1676" w:rsidRDefault="00FF630C" w:rsidP="000C1676">
      <w:pPr>
        <w:pStyle w:val="a5"/>
        <w:rPr>
          <w:rStyle w:val="11"/>
          <w:color w:val="000000"/>
          <w:sz w:val="24"/>
          <w:szCs w:val="24"/>
          <w:lang w:val="kk-KZ" w:eastAsia="kk-KZ"/>
        </w:rPr>
      </w:pPr>
      <w:r w:rsidRPr="000C1676">
        <w:rPr>
          <w:rStyle w:val="11"/>
          <w:color w:val="000000"/>
          <w:sz w:val="24"/>
          <w:szCs w:val="24"/>
          <w:lang w:val="kk-KZ" w:eastAsia="kk-KZ"/>
        </w:rPr>
        <w:t xml:space="preserve">Жұпар шашқан суреттейтін қыр гүлін. </w:t>
      </w:r>
    </w:p>
    <w:p w:rsidR="00FF630C" w:rsidRPr="000C1676" w:rsidRDefault="00FF630C" w:rsidP="000C1676">
      <w:pPr>
        <w:pStyle w:val="a5"/>
        <w:rPr>
          <w:rStyle w:val="11"/>
          <w:color w:val="000000"/>
          <w:sz w:val="24"/>
          <w:szCs w:val="24"/>
          <w:lang w:val="kk-KZ" w:eastAsia="kk-KZ"/>
        </w:rPr>
      </w:pPr>
      <w:r w:rsidRPr="000C1676">
        <w:rPr>
          <w:rStyle w:val="11"/>
          <w:color w:val="000000"/>
          <w:sz w:val="24"/>
          <w:szCs w:val="24"/>
          <w:lang w:val="kk-KZ" w:eastAsia="kk-KZ"/>
        </w:rPr>
        <w:t xml:space="preserve">Жазушыдай дарқан жанды көрмедім, </w:t>
      </w:r>
    </w:p>
    <w:p w:rsidR="00FF630C" w:rsidRPr="000C1676" w:rsidRDefault="00FF630C" w:rsidP="000C1676">
      <w:pPr>
        <w:pStyle w:val="a5"/>
        <w:rPr>
          <w:rStyle w:val="11"/>
          <w:color w:val="000000"/>
          <w:sz w:val="24"/>
          <w:szCs w:val="24"/>
          <w:lang w:val="kk-KZ" w:eastAsia="kk-KZ"/>
        </w:rPr>
      </w:pPr>
      <w:r w:rsidRPr="000C1676">
        <w:rPr>
          <w:rStyle w:val="11"/>
          <w:color w:val="000000"/>
          <w:sz w:val="24"/>
          <w:szCs w:val="24"/>
          <w:lang w:val="kk-KZ" w:eastAsia="kk-KZ"/>
        </w:rPr>
        <w:t>Жұртқа берер жүрегінің жылуын.</w:t>
      </w:r>
    </w:p>
    <w:p w:rsidR="00FF630C" w:rsidRPr="000C1676" w:rsidRDefault="00FF630C" w:rsidP="000C1676">
      <w:pPr>
        <w:pStyle w:val="a5"/>
        <w:rPr>
          <w:sz w:val="24"/>
          <w:szCs w:val="24"/>
          <w:lang w:val="kk-KZ"/>
        </w:rPr>
      </w:pPr>
    </w:p>
    <w:p w:rsidR="00FF630C" w:rsidRPr="000C1676" w:rsidRDefault="00FF630C" w:rsidP="000C1676">
      <w:pPr>
        <w:pStyle w:val="a5"/>
        <w:rPr>
          <w:rStyle w:val="11"/>
          <w:color w:val="000000"/>
          <w:sz w:val="24"/>
          <w:szCs w:val="24"/>
          <w:lang w:val="kk-KZ" w:eastAsia="kk-KZ"/>
        </w:rPr>
      </w:pPr>
      <w:r w:rsidRPr="000C1676">
        <w:rPr>
          <w:rStyle w:val="11"/>
          <w:color w:val="000000"/>
          <w:sz w:val="24"/>
          <w:szCs w:val="24"/>
          <w:lang w:val="kk-KZ" w:eastAsia="kk-KZ"/>
        </w:rPr>
        <w:t xml:space="preserve">Ұшқыр </w:t>
      </w:r>
      <w:r w:rsidRPr="000C1676">
        <w:rPr>
          <w:rStyle w:val="11"/>
          <w:color w:val="000000"/>
          <w:sz w:val="24"/>
          <w:szCs w:val="24"/>
          <w:lang w:val="kk-KZ"/>
        </w:rPr>
        <w:t xml:space="preserve">қалам </w:t>
      </w:r>
      <w:r w:rsidRPr="000C1676">
        <w:rPr>
          <w:rStyle w:val="11"/>
          <w:color w:val="000000"/>
          <w:sz w:val="24"/>
          <w:szCs w:val="24"/>
          <w:lang w:val="kk-KZ" w:eastAsia="kk-KZ"/>
        </w:rPr>
        <w:t xml:space="preserve">жазбай қалай тоқтасын, </w:t>
      </w:r>
    </w:p>
    <w:p w:rsidR="00FF630C" w:rsidRPr="000C1676" w:rsidRDefault="00FF630C" w:rsidP="000C1676">
      <w:pPr>
        <w:pStyle w:val="a5"/>
        <w:rPr>
          <w:rStyle w:val="11"/>
          <w:color w:val="000000"/>
          <w:sz w:val="24"/>
          <w:szCs w:val="24"/>
          <w:lang w:val="kk-KZ" w:eastAsia="kk-KZ"/>
        </w:rPr>
      </w:pPr>
      <w:r w:rsidRPr="000C1676">
        <w:rPr>
          <w:rStyle w:val="11"/>
          <w:color w:val="000000"/>
          <w:sz w:val="24"/>
          <w:szCs w:val="24"/>
          <w:lang w:val="kk-KZ" w:eastAsia="kk-KZ"/>
        </w:rPr>
        <w:t>Ұ</w:t>
      </w:r>
      <w:r w:rsidRPr="000C1676">
        <w:rPr>
          <w:rStyle w:val="11"/>
          <w:color w:val="000000"/>
          <w:sz w:val="24"/>
          <w:szCs w:val="24"/>
          <w:lang w:val="ru-RU" w:eastAsia="kk-KZ"/>
        </w:rPr>
        <w:t xml:space="preserve">мытады шабыт келсе отбасын. </w:t>
      </w:r>
    </w:p>
    <w:p w:rsidR="00FF630C" w:rsidRPr="000C1676" w:rsidRDefault="00FF630C" w:rsidP="000C1676">
      <w:pPr>
        <w:pStyle w:val="a5"/>
        <w:rPr>
          <w:rStyle w:val="11"/>
          <w:color w:val="000000"/>
          <w:sz w:val="24"/>
          <w:szCs w:val="24"/>
          <w:lang w:val="kk-KZ" w:eastAsia="kk-KZ"/>
        </w:rPr>
      </w:pPr>
      <w:r w:rsidRPr="000C1676">
        <w:rPr>
          <w:rStyle w:val="11"/>
          <w:color w:val="000000"/>
          <w:sz w:val="24"/>
          <w:szCs w:val="24"/>
          <w:lang w:val="ru-RU" w:eastAsia="kk-KZ"/>
        </w:rPr>
        <w:t xml:space="preserve">Дос-жараннан, той-думаннан алыстап, </w:t>
      </w:r>
    </w:p>
    <w:p w:rsidR="00FF630C" w:rsidRPr="000C1676" w:rsidRDefault="00FF630C" w:rsidP="000C1676">
      <w:pPr>
        <w:pStyle w:val="a5"/>
        <w:rPr>
          <w:rStyle w:val="11"/>
          <w:color w:val="000000"/>
          <w:sz w:val="24"/>
          <w:szCs w:val="24"/>
          <w:lang w:val="kk-KZ" w:eastAsia="kk-KZ"/>
        </w:rPr>
      </w:pPr>
      <w:r w:rsidRPr="000C1676">
        <w:rPr>
          <w:rStyle w:val="11"/>
          <w:color w:val="000000"/>
          <w:sz w:val="24"/>
          <w:szCs w:val="24"/>
          <w:lang w:val="kk-KZ" w:eastAsia="kk-KZ"/>
        </w:rPr>
        <w:t>Киіп өтер жалғыздықтың ноқтасын.</w:t>
      </w:r>
    </w:p>
    <w:p w:rsidR="00FF630C" w:rsidRPr="000C1676" w:rsidRDefault="00FF630C" w:rsidP="000C1676">
      <w:pPr>
        <w:pStyle w:val="a5"/>
        <w:rPr>
          <w:sz w:val="24"/>
          <w:szCs w:val="24"/>
          <w:lang w:val="kk-KZ"/>
        </w:rPr>
      </w:pPr>
    </w:p>
    <w:p w:rsidR="00FF630C" w:rsidRPr="000C1676" w:rsidRDefault="00FF630C" w:rsidP="000C1676">
      <w:pPr>
        <w:pStyle w:val="a5"/>
        <w:rPr>
          <w:rStyle w:val="11"/>
          <w:color w:val="000000"/>
          <w:sz w:val="24"/>
          <w:szCs w:val="24"/>
          <w:lang w:val="kk-KZ" w:eastAsia="kk-KZ"/>
        </w:rPr>
      </w:pPr>
      <w:r w:rsidRPr="000C1676">
        <w:rPr>
          <w:rStyle w:val="11"/>
          <w:color w:val="000000"/>
          <w:sz w:val="24"/>
          <w:szCs w:val="24"/>
          <w:lang w:val="kk-KZ" w:eastAsia="kk-KZ"/>
        </w:rPr>
        <w:t xml:space="preserve">Бұл фәнидің жалғандығын ән қылып, </w:t>
      </w:r>
    </w:p>
    <w:p w:rsidR="00FF630C" w:rsidRPr="000C1676" w:rsidRDefault="00FF630C" w:rsidP="000C1676">
      <w:pPr>
        <w:pStyle w:val="a5"/>
        <w:rPr>
          <w:rStyle w:val="11"/>
          <w:color w:val="000000"/>
          <w:sz w:val="24"/>
          <w:szCs w:val="24"/>
          <w:lang w:val="kk-KZ" w:eastAsia="kk-KZ"/>
        </w:rPr>
      </w:pPr>
      <w:r w:rsidRPr="000C1676">
        <w:rPr>
          <w:rStyle w:val="11"/>
          <w:color w:val="000000"/>
          <w:sz w:val="24"/>
          <w:szCs w:val="24"/>
          <w:lang w:val="kk-KZ" w:eastAsia="kk-KZ"/>
        </w:rPr>
        <w:t xml:space="preserve">Мезгіл - өзен аққанымен жаңғырып. </w:t>
      </w:r>
    </w:p>
    <w:p w:rsidR="00FF630C" w:rsidRPr="000C1676" w:rsidRDefault="00FF630C" w:rsidP="000C1676">
      <w:pPr>
        <w:pStyle w:val="a5"/>
        <w:rPr>
          <w:rStyle w:val="11"/>
          <w:color w:val="000000"/>
          <w:sz w:val="24"/>
          <w:szCs w:val="24"/>
          <w:lang w:val="kk-KZ" w:eastAsia="kk-KZ"/>
        </w:rPr>
      </w:pPr>
      <w:r w:rsidRPr="000C1676">
        <w:rPr>
          <w:rStyle w:val="11"/>
          <w:color w:val="000000"/>
          <w:sz w:val="24"/>
          <w:szCs w:val="24"/>
          <w:lang w:val="kk-KZ"/>
        </w:rPr>
        <w:t xml:space="preserve">Хайдар </w:t>
      </w:r>
      <w:r w:rsidRPr="000C1676">
        <w:rPr>
          <w:rStyle w:val="11"/>
          <w:color w:val="000000"/>
          <w:sz w:val="24"/>
          <w:szCs w:val="24"/>
          <w:lang w:val="kk-KZ" w:eastAsia="kk-KZ"/>
        </w:rPr>
        <w:t xml:space="preserve">Дулат, Абай, </w:t>
      </w:r>
      <w:r w:rsidRPr="000C1676">
        <w:rPr>
          <w:rStyle w:val="11"/>
          <w:color w:val="000000"/>
          <w:sz w:val="24"/>
          <w:szCs w:val="24"/>
          <w:lang w:val="kk-KZ"/>
        </w:rPr>
        <w:t xml:space="preserve">Жамбыл </w:t>
      </w:r>
      <w:r w:rsidRPr="000C1676">
        <w:rPr>
          <w:rStyle w:val="11"/>
          <w:color w:val="000000"/>
          <w:sz w:val="24"/>
          <w:szCs w:val="24"/>
          <w:lang w:val="kk-KZ" w:eastAsia="kk-KZ"/>
        </w:rPr>
        <w:t xml:space="preserve">сияқты </w:t>
      </w:r>
    </w:p>
    <w:p w:rsidR="00FF630C" w:rsidRPr="000C1676" w:rsidRDefault="00FF630C" w:rsidP="000C1676">
      <w:pPr>
        <w:pStyle w:val="a5"/>
        <w:rPr>
          <w:rStyle w:val="11"/>
          <w:color w:val="000000"/>
          <w:sz w:val="24"/>
          <w:szCs w:val="24"/>
          <w:lang w:val="kk-KZ" w:eastAsia="kk-KZ"/>
        </w:rPr>
      </w:pPr>
      <w:r w:rsidRPr="000C1676">
        <w:rPr>
          <w:rStyle w:val="11"/>
          <w:color w:val="000000"/>
          <w:sz w:val="24"/>
          <w:szCs w:val="24"/>
          <w:lang w:val="kk-KZ" w:eastAsia="kk-KZ"/>
        </w:rPr>
        <w:t>Ұлылардың сөзі жасар мәңгілік!</w:t>
      </w:r>
    </w:p>
    <w:p w:rsidR="00FF630C" w:rsidRPr="000C1676" w:rsidRDefault="00FF630C" w:rsidP="000C1676">
      <w:pPr>
        <w:pStyle w:val="a5"/>
        <w:rPr>
          <w:sz w:val="24"/>
          <w:szCs w:val="24"/>
          <w:lang w:val="kk-KZ"/>
        </w:rPr>
      </w:pPr>
    </w:p>
    <w:p w:rsidR="00FF630C" w:rsidRPr="000C1676" w:rsidRDefault="00FF630C" w:rsidP="000C1676">
      <w:pPr>
        <w:pStyle w:val="a5"/>
        <w:rPr>
          <w:rStyle w:val="11"/>
          <w:color w:val="000000"/>
          <w:sz w:val="24"/>
          <w:szCs w:val="24"/>
          <w:lang w:val="kk-KZ" w:eastAsia="kk-KZ"/>
        </w:rPr>
      </w:pPr>
      <w:r w:rsidRPr="000C1676">
        <w:rPr>
          <w:rStyle w:val="11"/>
          <w:color w:val="000000"/>
          <w:sz w:val="24"/>
          <w:szCs w:val="24"/>
          <w:lang w:val="kk-KZ"/>
        </w:rPr>
        <w:t xml:space="preserve">Ей, </w:t>
      </w:r>
      <w:r w:rsidRPr="000C1676">
        <w:rPr>
          <w:rStyle w:val="11"/>
          <w:color w:val="000000"/>
          <w:sz w:val="24"/>
          <w:szCs w:val="24"/>
          <w:lang w:val="kk-KZ" w:eastAsia="kk-KZ"/>
        </w:rPr>
        <w:t xml:space="preserve">оқушым! Дарын даңқсыз жүрмек пе, </w:t>
      </w:r>
    </w:p>
    <w:p w:rsidR="00FF630C" w:rsidRPr="000C1676" w:rsidRDefault="00FF630C" w:rsidP="000C1676">
      <w:pPr>
        <w:pStyle w:val="a5"/>
        <w:rPr>
          <w:rStyle w:val="11"/>
          <w:color w:val="000000"/>
          <w:sz w:val="24"/>
          <w:szCs w:val="24"/>
          <w:lang w:val="kk-KZ" w:eastAsia="kk-KZ"/>
        </w:rPr>
      </w:pPr>
      <w:r w:rsidRPr="000C1676">
        <w:rPr>
          <w:rStyle w:val="11"/>
          <w:color w:val="000000"/>
          <w:sz w:val="24"/>
          <w:szCs w:val="24"/>
          <w:lang w:val="kk-KZ" w:eastAsia="kk-KZ"/>
        </w:rPr>
        <w:t xml:space="preserve">Қызғаныштың қызыл шоғын үрлетпе. </w:t>
      </w:r>
    </w:p>
    <w:p w:rsidR="00FF630C" w:rsidRPr="000C1676" w:rsidRDefault="00FF630C" w:rsidP="000C1676">
      <w:pPr>
        <w:pStyle w:val="a5"/>
        <w:rPr>
          <w:rStyle w:val="11"/>
          <w:color w:val="000000"/>
          <w:sz w:val="24"/>
          <w:szCs w:val="24"/>
          <w:lang w:val="kk-KZ" w:eastAsia="kk-KZ"/>
        </w:rPr>
      </w:pPr>
      <w:r w:rsidRPr="000C1676">
        <w:rPr>
          <w:rStyle w:val="11"/>
          <w:color w:val="000000"/>
          <w:sz w:val="24"/>
          <w:szCs w:val="24"/>
          <w:lang w:val="kk-KZ" w:eastAsia="kk-KZ"/>
        </w:rPr>
        <w:t xml:space="preserve">Білім - алтын қазынаңды молайтар, </w:t>
      </w:r>
    </w:p>
    <w:p w:rsidR="00FF630C" w:rsidRPr="000C1676" w:rsidRDefault="00FF630C" w:rsidP="000C1676">
      <w:pPr>
        <w:pStyle w:val="a5"/>
        <w:rPr>
          <w:rStyle w:val="11"/>
          <w:color w:val="000000"/>
          <w:sz w:val="24"/>
          <w:szCs w:val="24"/>
          <w:lang w:val="kk-KZ" w:eastAsia="kk-KZ"/>
        </w:rPr>
      </w:pPr>
      <w:r w:rsidRPr="000C1676">
        <w:rPr>
          <w:rStyle w:val="11"/>
          <w:color w:val="000000"/>
          <w:sz w:val="24"/>
          <w:szCs w:val="24"/>
          <w:lang w:val="kk-KZ" w:eastAsia="kk-KZ"/>
        </w:rPr>
        <w:t>Таланттарды тірісінде құрметте!..</w:t>
      </w:r>
    </w:p>
    <w:p w:rsidR="00FF630C" w:rsidRPr="000C1676" w:rsidRDefault="00FF630C" w:rsidP="000C1676">
      <w:pPr>
        <w:pStyle w:val="a5"/>
        <w:rPr>
          <w:rStyle w:val="11"/>
          <w:color w:val="000000"/>
          <w:sz w:val="24"/>
          <w:szCs w:val="24"/>
          <w:lang w:val="kk-KZ" w:eastAsia="kk-KZ"/>
        </w:rPr>
      </w:pPr>
    </w:p>
    <w:p w:rsidR="00FF630C" w:rsidRPr="000C1676" w:rsidRDefault="00FF630C" w:rsidP="000C1676">
      <w:pPr>
        <w:pStyle w:val="a5"/>
        <w:rPr>
          <w:rStyle w:val="11"/>
          <w:color w:val="000000"/>
          <w:sz w:val="24"/>
          <w:szCs w:val="24"/>
          <w:lang w:val="kk-KZ" w:eastAsia="kk-KZ"/>
        </w:rPr>
      </w:pPr>
    </w:p>
    <w:p w:rsidR="00FF630C" w:rsidRPr="000C1676" w:rsidRDefault="00FF630C" w:rsidP="000C1676">
      <w:pPr>
        <w:pStyle w:val="a5"/>
        <w:rPr>
          <w:rStyle w:val="11"/>
          <w:color w:val="000000"/>
          <w:sz w:val="24"/>
          <w:szCs w:val="24"/>
          <w:lang w:val="kk-KZ" w:eastAsia="kk-KZ"/>
        </w:rPr>
      </w:pPr>
    </w:p>
    <w:p w:rsidR="00FF630C" w:rsidRPr="000C1676" w:rsidRDefault="00FF630C" w:rsidP="000C1676">
      <w:pPr>
        <w:pStyle w:val="a5"/>
        <w:rPr>
          <w:rStyle w:val="11"/>
          <w:color w:val="000000"/>
          <w:sz w:val="24"/>
          <w:szCs w:val="24"/>
          <w:lang w:val="kk-KZ" w:eastAsia="kk-KZ"/>
        </w:rPr>
      </w:pPr>
    </w:p>
    <w:p w:rsidR="00FF630C" w:rsidRPr="000C1676" w:rsidRDefault="00FF630C" w:rsidP="000C1676">
      <w:pPr>
        <w:pStyle w:val="a5"/>
        <w:rPr>
          <w:rStyle w:val="11"/>
          <w:color w:val="000000"/>
          <w:sz w:val="24"/>
          <w:szCs w:val="24"/>
          <w:lang w:val="kk-KZ" w:eastAsia="kk-KZ"/>
        </w:rPr>
      </w:pPr>
      <w:r w:rsidRPr="000C1676">
        <w:rPr>
          <w:rStyle w:val="11"/>
          <w:color w:val="000000"/>
          <w:sz w:val="24"/>
          <w:szCs w:val="24"/>
          <w:lang w:val="kk-KZ" w:eastAsia="kk-KZ"/>
        </w:rPr>
        <w:t>ШЫН ДОС</w:t>
      </w:r>
    </w:p>
    <w:p w:rsidR="00FF630C" w:rsidRPr="000C1676" w:rsidRDefault="00FF630C" w:rsidP="000C1676">
      <w:pPr>
        <w:pStyle w:val="a5"/>
        <w:rPr>
          <w:rStyle w:val="11"/>
          <w:color w:val="000000"/>
          <w:sz w:val="24"/>
          <w:szCs w:val="24"/>
          <w:lang w:val="kk-KZ" w:eastAsia="kk-KZ"/>
        </w:rPr>
      </w:pPr>
      <w:r w:rsidRPr="000C1676">
        <w:rPr>
          <w:rStyle w:val="11"/>
          <w:color w:val="000000"/>
          <w:sz w:val="24"/>
          <w:szCs w:val="24"/>
          <w:lang w:val="kk-KZ" w:eastAsia="kk-KZ"/>
        </w:rPr>
        <w:t xml:space="preserve">Іңкәр болып көсем сөзге </w:t>
      </w:r>
    </w:p>
    <w:p w:rsidR="00FF630C" w:rsidRPr="000C1676" w:rsidRDefault="00FF630C" w:rsidP="000C1676">
      <w:pPr>
        <w:pStyle w:val="a5"/>
        <w:rPr>
          <w:rStyle w:val="11"/>
          <w:color w:val="000000"/>
          <w:sz w:val="24"/>
          <w:szCs w:val="24"/>
          <w:lang w:val="kk-KZ" w:eastAsia="kk-KZ"/>
        </w:rPr>
      </w:pPr>
      <w:r w:rsidRPr="000C1676">
        <w:rPr>
          <w:rStyle w:val="11"/>
          <w:color w:val="000000"/>
          <w:sz w:val="24"/>
          <w:szCs w:val="24"/>
          <w:lang w:val="kk-KZ" w:eastAsia="kk-KZ"/>
        </w:rPr>
        <w:t xml:space="preserve">Ақындықпен түскен көзге. </w:t>
      </w:r>
    </w:p>
    <w:p w:rsidR="00FF630C" w:rsidRPr="000C1676" w:rsidRDefault="00FF630C" w:rsidP="000C1676">
      <w:pPr>
        <w:pStyle w:val="a5"/>
        <w:rPr>
          <w:rStyle w:val="11"/>
          <w:color w:val="000000"/>
          <w:sz w:val="24"/>
          <w:szCs w:val="24"/>
          <w:lang w:val="kk-KZ" w:eastAsia="kk-KZ"/>
        </w:rPr>
      </w:pPr>
      <w:r w:rsidRPr="000C1676">
        <w:rPr>
          <w:rStyle w:val="11"/>
          <w:color w:val="000000"/>
          <w:sz w:val="24"/>
          <w:szCs w:val="24"/>
          <w:lang w:val="kk-KZ" w:eastAsia="kk-KZ"/>
        </w:rPr>
        <w:t>Қызғалдақтай қ</w:t>
      </w:r>
      <w:r w:rsidRPr="000C1676">
        <w:rPr>
          <w:rStyle w:val="11"/>
          <w:color w:val="000000"/>
          <w:sz w:val="24"/>
          <w:szCs w:val="24"/>
          <w:lang w:val="kk-KZ"/>
        </w:rPr>
        <w:t xml:space="preserve">атар </w:t>
      </w:r>
      <w:r w:rsidRPr="000C1676">
        <w:rPr>
          <w:rStyle w:val="11"/>
          <w:color w:val="000000"/>
          <w:sz w:val="24"/>
          <w:szCs w:val="24"/>
          <w:lang w:val="kk-KZ" w:eastAsia="kk-KZ"/>
        </w:rPr>
        <w:t xml:space="preserve">өскен, </w:t>
      </w:r>
    </w:p>
    <w:p w:rsidR="00FF630C" w:rsidRPr="000C1676" w:rsidRDefault="00FF630C" w:rsidP="000C1676">
      <w:pPr>
        <w:pStyle w:val="a5"/>
        <w:rPr>
          <w:rStyle w:val="11"/>
          <w:color w:val="000000"/>
          <w:sz w:val="24"/>
          <w:szCs w:val="24"/>
          <w:lang w:val="kk-KZ" w:eastAsia="kk-KZ"/>
        </w:rPr>
      </w:pPr>
      <w:r w:rsidRPr="000C1676">
        <w:rPr>
          <w:rStyle w:val="11"/>
          <w:color w:val="000000"/>
          <w:sz w:val="24"/>
          <w:szCs w:val="24"/>
          <w:lang w:val="kk-KZ" w:eastAsia="kk-KZ"/>
        </w:rPr>
        <w:t>Құрбым бар ма сенен өзге.</w:t>
      </w:r>
    </w:p>
    <w:p w:rsidR="00FF630C" w:rsidRPr="000C1676" w:rsidRDefault="00FF630C" w:rsidP="000C1676">
      <w:pPr>
        <w:pStyle w:val="a5"/>
        <w:rPr>
          <w:sz w:val="24"/>
          <w:szCs w:val="24"/>
          <w:lang w:val="kk-KZ"/>
        </w:rPr>
      </w:pPr>
    </w:p>
    <w:p w:rsidR="00FF630C" w:rsidRPr="000C1676" w:rsidRDefault="00FF630C" w:rsidP="000C1676">
      <w:pPr>
        <w:pStyle w:val="a5"/>
        <w:rPr>
          <w:rStyle w:val="11"/>
          <w:color w:val="000000"/>
          <w:sz w:val="24"/>
          <w:szCs w:val="24"/>
          <w:lang w:val="kk-KZ" w:eastAsia="kk-KZ"/>
        </w:rPr>
      </w:pPr>
      <w:r w:rsidRPr="000C1676">
        <w:rPr>
          <w:rStyle w:val="11"/>
          <w:color w:val="000000"/>
          <w:sz w:val="24"/>
          <w:szCs w:val="24"/>
          <w:lang w:val="kk-KZ" w:eastAsia="kk-KZ"/>
        </w:rPr>
        <w:t>Құттың қайда қонаты</w:t>
      </w:r>
      <w:r w:rsidR="00752595" w:rsidRPr="000C1676">
        <w:rPr>
          <w:rStyle w:val="11"/>
          <w:color w:val="000000"/>
          <w:sz w:val="24"/>
          <w:szCs w:val="24"/>
          <w:lang w:val="kk-KZ" w:eastAsia="kk-KZ"/>
        </w:rPr>
        <w:t>ның</w:t>
      </w:r>
      <w:r w:rsidRPr="000C1676">
        <w:rPr>
          <w:rStyle w:val="11"/>
          <w:color w:val="000000"/>
          <w:sz w:val="24"/>
          <w:szCs w:val="24"/>
          <w:lang w:val="kk-KZ" w:eastAsia="kk-KZ"/>
        </w:rPr>
        <w:t xml:space="preserve">, </w:t>
      </w:r>
    </w:p>
    <w:p w:rsidR="00FF630C" w:rsidRPr="000C1676" w:rsidRDefault="00FF630C" w:rsidP="000C1676">
      <w:pPr>
        <w:pStyle w:val="a5"/>
        <w:rPr>
          <w:sz w:val="24"/>
          <w:szCs w:val="24"/>
          <w:lang w:val="kk-KZ"/>
        </w:rPr>
      </w:pPr>
      <w:r w:rsidRPr="000C1676">
        <w:rPr>
          <w:rStyle w:val="11"/>
          <w:color w:val="000000"/>
          <w:sz w:val="24"/>
          <w:szCs w:val="24"/>
          <w:lang w:val="kk-KZ" w:eastAsia="kk-KZ"/>
        </w:rPr>
        <w:t>Туған айдай толаты</w:t>
      </w:r>
      <w:r w:rsidR="00752595" w:rsidRPr="000C1676">
        <w:rPr>
          <w:rStyle w:val="11"/>
          <w:color w:val="000000"/>
          <w:sz w:val="24"/>
          <w:szCs w:val="24"/>
          <w:lang w:val="kk-KZ" w:eastAsia="kk-KZ"/>
        </w:rPr>
        <w:t>ның</w:t>
      </w:r>
      <w:r w:rsidRPr="000C1676">
        <w:rPr>
          <w:rStyle w:val="11"/>
          <w:color w:val="000000"/>
          <w:sz w:val="24"/>
          <w:szCs w:val="24"/>
          <w:lang w:val="kk-KZ" w:eastAsia="kk-KZ"/>
        </w:rPr>
        <w:t>.</w:t>
      </w:r>
    </w:p>
    <w:p w:rsidR="00FF630C" w:rsidRPr="000C1676" w:rsidRDefault="00FF630C" w:rsidP="000C1676">
      <w:pPr>
        <w:pStyle w:val="a5"/>
        <w:rPr>
          <w:rStyle w:val="11"/>
          <w:color w:val="000000"/>
          <w:sz w:val="24"/>
          <w:szCs w:val="24"/>
          <w:lang w:val="kk-KZ" w:eastAsia="kk-KZ"/>
        </w:rPr>
      </w:pPr>
      <w:r w:rsidRPr="000C1676">
        <w:rPr>
          <w:rStyle w:val="11"/>
          <w:color w:val="000000"/>
          <w:sz w:val="24"/>
          <w:szCs w:val="24"/>
          <w:lang w:val="kk-KZ" w:eastAsia="kk-KZ"/>
        </w:rPr>
        <w:t xml:space="preserve">Сен үйреттің жарға ұнайтын </w:t>
      </w:r>
    </w:p>
    <w:p w:rsidR="00FF630C" w:rsidRPr="000C1676" w:rsidRDefault="00FF630C" w:rsidP="000C1676">
      <w:pPr>
        <w:pStyle w:val="a5"/>
        <w:rPr>
          <w:rStyle w:val="11"/>
          <w:color w:val="000000"/>
          <w:sz w:val="24"/>
          <w:szCs w:val="24"/>
          <w:lang w:val="kk-KZ" w:eastAsia="kk-KZ"/>
        </w:rPr>
      </w:pPr>
      <w:r w:rsidRPr="000C1676">
        <w:rPr>
          <w:rStyle w:val="11"/>
          <w:color w:val="000000"/>
          <w:sz w:val="24"/>
          <w:szCs w:val="24"/>
          <w:lang w:val="kk-KZ" w:eastAsia="kk-KZ"/>
        </w:rPr>
        <w:t>Әйел қандай болаты</w:t>
      </w:r>
      <w:r w:rsidR="00752595" w:rsidRPr="000C1676">
        <w:rPr>
          <w:rStyle w:val="11"/>
          <w:color w:val="000000"/>
          <w:sz w:val="24"/>
          <w:szCs w:val="24"/>
          <w:lang w:val="kk-KZ" w:eastAsia="kk-KZ"/>
        </w:rPr>
        <w:t>ның</w:t>
      </w:r>
      <w:r w:rsidRPr="000C1676">
        <w:rPr>
          <w:rStyle w:val="11"/>
          <w:color w:val="000000"/>
          <w:sz w:val="24"/>
          <w:szCs w:val="24"/>
          <w:lang w:val="kk-KZ" w:eastAsia="kk-KZ"/>
        </w:rPr>
        <w:t>.</w:t>
      </w:r>
    </w:p>
    <w:p w:rsidR="00FF630C" w:rsidRPr="000C1676" w:rsidRDefault="00FF630C" w:rsidP="000C1676">
      <w:pPr>
        <w:pStyle w:val="a5"/>
        <w:rPr>
          <w:sz w:val="24"/>
          <w:szCs w:val="24"/>
          <w:lang w:val="kk-KZ"/>
        </w:rPr>
      </w:pPr>
    </w:p>
    <w:p w:rsidR="00FF630C" w:rsidRPr="000C1676" w:rsidRDefault="00FF630C" w:rsidP="000C1676">
      <w:pPr>
        <w:pStyle w:val="a5"/>
        <w:rPr>
          <w:rStyle w:val="11"/>
          <w:color w:val="000000"/>
          <w:sz w:val="24"/>
          <w:szCs w:val="24"/>
          <w:lang w:val="kk-KZ" w:eastAsia="kk-KZ"/>
        </w:rPr>
      </w:pPr>
      <w:r w:rsidRPr="000C1676">
        <w:rPr>
          <w:rStyle w:val="11"/>
          <w:color w:val="000000"/>
          <w:sz w:val="24"/>
          <w:szCs w:val="24"/>
          <w:lang w:val="kk-KZ" w:eastAsia="kk-KZ"/>
        </w:rPr>
        <w:t xml:space="preserve">Бұлақ даусы күлкісінде, </w:t>
      </w:r>
    </w:p>
    <w:p w:rsidR="00FF630C" w:rsidRPr="000C1676" w:rsidRDefault="00FF630C" w:rsidP="000C1676">
      <w:pPr>
        <w:pStyle w:val="a5"/>
        <w:rPr>
          <w:sz w:val="24"/>
          <w:szCs w:val="24"/>
          <w:lang w:val="kk-KZ"/>
        </w:rPr>
      </w:pPr>
      <w:r w:rsidRPr="000C1676">
        <w:rPr>
          <w:rStyle w:val="11"/>
          <w:color w:val="000000"/>
          <w:sz w:val="24"/>
          <w:szCs w:val="24"/>
          <w:lang w:val="kk-KZ" w:eastAsia="kk-KZ"/>
        </w:rPr>
        <w:t>Періштедей нұр пішінде.</w:t>
      </w:r>
    </w:p>
    <w:p w:rsidR="00FF630C" w:rsidRPr="000C1676" w:rsidRDefault="00FF630C" w:rsidP="000C1676">
      <w:pPr>
        <w:pStyle w:val="a5"/>
        <w:rPr>
          <w:rStyle w:val="11"/>
          <w:color w:val="000000"/>
          <w:sz w:val="24"/>
          <w:szCs w:val="24"/>
          <w:lang w:val="kk-KZ" w:eastAsia="kk-KZ"/>
        </w:rPr>
      </w:pPr>
      <w:r w:rsidRPr="000C1676">
        <w:rPr>
          <w:rStyle w:val="11"/>
          <w:color w:val="000000"/>
          <w:sz w:val="24"/>
          <w:szCs w:val="24"/>
          <w:lang w:val="kk-KZ" w:eastAsia="kk-KZ"/>
        </w:rPr>
        <w:t xml:space="preserve">Сен көрсеттің жаны нәзік </w:t>
      </w:r>
    </w:p>
    <w:p w:rsidR="00FF630C" w:rsidRPr="000C1676" w:rsidRDefault="00FF630C" w:rsidP="000C1676">
      <w:pPr>
        <w:pStyle w:val="a5"/>
        <w:rPr>
          <w:rStyle w:val="11"/>
          <w:color w:val="000000"/>
          <w:sz w:val="24"/>
          <w:szCs w:val="24"/>
          <w:lang w:val="kk-KZ" w:eastAsia="kk-KZ"/>
        </w:rPr>
      </w:pPr>
      <w:r w:rsidRPr="000C1676">
        <w:rPr>
          <w:rStyle w:val="11"/>
          <w:color w:val="000000"/>
          <w:sz w:val="24"/>
          <w:szCs w:val="24"/>
          <w:lang w:val="kk-KZ"/>
        </w:rPr>
        <w:t xml:space="preserve">Ана </w:t>
      </w:r>
      <w:r w:rsidRPr="000C1676">
        <w:rPr>
          <w:rStyle w:val="11"/>
          <w:color w:val="000000"/>
          <w:sz w:val="24"/>
          <w:szCs w:val="24"/>
          <w:lang w:val="kk-KZ" w:eastAsia="kk-KZ"/>
        </w:rPr>
        <w:t>болу үлгісін де.</w:t>
      </w:r>
    </w:p>
    <w:p w:rsidR="00FF630C" w:rsidRPr="000C1676" w:rsidRDefault="00FF630C" w:rsidP="000C1676">
      <w:pPr>
        <w:pStyle w:val="a5"/>
        <w:rPr>
          <w:sz w:val="24"/>
          <w:szCs w:val="24"/>
          <w:lang w:val="kk-KZ"/>
        </w:rPr>
      </w:pPr>
    </w:p>
    <w:p w:rsidR="00FF630C" w:rsidRPr="000C1676" w:rsidRDefault="00FF630C" w:rsidP="000C1676">
      <w:pPr>
        <w:pStyle w:val="a5"/>
        <w:rPr>
          <w:rStyle w:val="11"/>
          <w:color w:val="000000"/>
          <w:sz w:val="24"/>
          <w:szCs w:val="24"/>
          <w:lang w:val="kk-KZ" w:eastAsia="kk-KZ"/>
        </w:rPr>
      </w:pPr>
      <w:r w:rsidRPr="000C1676">
        <w:rPr>
          <w:rStyle w:val="11"/>
          <w:color w:val="000000"/>
          <w:sz w:val="24"/>
          <w:szCs w:val="24"/>
          <w:lang w:val="kk-KZ" w:eastAsia="kk-KZ"/>
        </w:rPr>
        <w:t xml:space="preserve">Тіршіліктің құбылмалы </w:t>
      </w:r>
    </w:p>
    <w:p w:rsidR="00FF630C" w:rsidRPr="000C1676" w:rsidRDefault="00FF630C" w:rsidP="000C1676">
      <w:pPr>
        <w:pStyle w:val="a5"/>
        <w:rPr>
          <w:rStyle w:val="11"/>
          <w:color w:val="000000"/>
          <w:sz w:val="24"/>
          <w:szCs w:val="24"/>
          <w:lang w:val="kk-KZ" w:eastAsia="kk-KZ"/>
        </w:rPr>
      </w:pPr>
      <w:r w:rsidRPr="000C1676">
        <w:rPr>
          <w:rStyle w:val="11"/>
          <w:color w:val="000000"/>
          <w:sz w:val="24"/>
          <w:szCs w:val="24"/>
          <w:lang w:val="kk-KZ" w:eastAsia="kk-KZ"/>
        </w:rPr>
        <w:t xml:space="preserve">Қатал заңын ұғынғалы. </w:t>
      </w:r>
    </w:p>
    <w:p w:rsidR="00FF630C" w:rsidRPr="000C1676" w:rsidRDefault="00FF630C" w:rsidP="000C1676">
      <w:pPr>
        <w:pStyle w:val="a5"/>
        <w:rPr>
          <w:rStyle w:val="11"/>
          <w:color w:val="000000"/>
          <w:sz w:val="24"/>
          <w:szCs w:val="24"/>
          <w:lang w:val="kk-KZ" w:eastAsia="kk-KZ"/>
        </w:rPr>
      </w:pPr>
      <w:r w:rsidRPr="000C1676">
        <w:rPr>
          <w:rStyle w:val="11"/>
          <w:color w:val="000000"/>
          <w:sz w:val="24"/>
          <w:szCs w:val="24"/>
          <w:lang w:val="kk-KZ" w:eastAsia="kk-KZ"/>
        </w:rPr>
        <w:t xml:space="preserve">Құшағыңнан қуаттапты, </w:t>
      </w:r>
    </w:p>
    <w:p w:rsidR="00FF630C" w:rsidRPr="000C1676" w:rsidRDefault="00FF630C" w:rsidP="000C1676">
      <w:pPr>
        <w:pStyle w:val="a5"/>
        <w:rPr>
          <w:rStyle w:val="11"/>
          <w:color w:val="000000"/>
          <w:sz w:val="24"/>
          <w:szCs w:val="24"/>
          <w:lang w:val="kk-KZ" w:eastAsia="kk-KZ"/>
        </w:rPr>
      </w:pPr>
      <w:r w:rsidRPr="000C1676">
        <w:rPr>
          <w:rStyle w:val="11"/>
          <w:color w:val="000000"/>
          <w:sz w:val="24"/>
          <w:szCs w:val="24"/>
          <w:lang w:val="kk-KZ" w:eastAsia="kk-KZ"/>
        </w:rPr>
        <w:t>Қайратымның тұғырлы әні.</w:t>
      </w:r>
    </w:p>
    <w:p w:rsidR="00FF630C" w:rsidRPr="000C1676" w:rsidRDefault="00FF630C" w:rsidP="000C1676">
      <w:pPr>
        <w:pStyle w:val="a5"/>
        <w:rPr>
          <w:sz w:val="24"/>
          <w:szCs w:val="24"/>
          <w:lang w:val="kk-KZ"/>
        </w:rPr>
      </w:pPr>
    </w:p>
    <w:p w:rsidR="00017D86" w:rsidRPr="000C1676" w:rsidRDefault="00FF630C" w:rsidP="000C1676">
      <w:pPr>
        <w:pStyle w:val="a5"/>
        <w:rPr>
          <w:rStyle w:val="11"/>
          <w:color w:val="000000"/>
          <w:sz w:val="24"/>
          <w:szCs w:val="24"/>
          <w:lang w:val="kk-KZ" w:eastAsia="kk-KZ"/>
        </w:rPr>
      </w:pPr>
      <w:r w:rsidRPr="000C1676">
        <w:rPr>
          <w:rStyle w:val="11"/>
          <w:color w:val="000000"/>
          <w:sz w:val="24"/>
          <w:szCs w:val="24"/>
          <w:lang w:val="kk-KZ"/>
        </w:rPr>
        <w:t xml:space="preserve">Тайсам </w:t>
      </w:r>
      <w:r w:rsidR="00017D86" w:rsidRPr="000C1676">
        <w:rPr>
          <w:rStyle w:val="11"/>
          <w:color w:val="000000"/>
          <w:sz w:val="24"/>
          <w:szCs w:val="24"/>
          <w:lang w:val="kk-KZ" w:eastAsia="kk-KZ"/>
        </w:rPr>
        <w:t>қ</w:t>
      </w:r>
      <w:r w:rsidRPr="000C1676">
        <w:rPr>
          <w:rStyle w:val="11"/>
          <w:color w:val="000000"/>
          <w:sz w:val="24"/>
          <w:szCs w:val="24"/>
          <w:lang w:val="kk-KZ" w:eastAsia="kk-KZ"/>
        </w:rPr>
        <w:t>исық б</w:t>
      </w:r>
      <w:r w:rsidR="00017D86" w:rsidRPr="000C1676">
        <w:rPr>
          <w:rStyle w:val="11"/>
          <w:color w:val="000000"/>
          <w:sz w:val="24"/>
          <w:szCs w:val="24"/>
          <w:lang w:val="kk-KZ" w:eastAsia="kk-KZ"/>
        </w:rPr>
        <w:t>ұралаң</w:t>
      </w:r>
      <w:r w:rsidRPr="000C1676">
        <w:rPr>
          <w:rStyle w:val="11"/>
          <w:color w:val="000000"/>
          <w:sz w:val="24"/>
          <w:szCs w:val="24"/>
          <w:lang w:val="kk-KZ" w:eastAsia="kk-KZ"/>
        </w:rPr>
        <w:t xml:space="preserve">да, </w:t>
      </w:r>
    </w:p>
    <w:p w:rsidR="00017D86" w:rsidRPr="000C1676" w:rsidRDefault="00017D86" w:rsidP="000C1676">
      <w:pPr>
        <w:pStyle w:val="a5"/>
        <w:rPr>
          <w:rStyle w:val="11"/>
          <w:color w:val="000000"/>
          <w:sz w:val="24"/>
          <w:szCs w:val="24"/>
          <w:lang w:val="kk-KZ" w:eastAsia="kk-KZ"/>
        </w:rPr>
      </w:pPr>
      <w:r w:rsidRPr="000C1676">
        <w:rPr>
          <w:rStyle w:val="11"/>
          <w:color w:val="000000"/>
          <w:sz w:val="24"/>
          <w:szCs w:val="24"/>
          <w:lang w:val="kk-KZ" w:eastAsia="kk-KZ"/>
        </w:rPr>
        <w:t>Сүйеп жүрсің қ</w:t>
      </w:r>
      <w:r w:rsidR="00FF630C" w:rsidRPr="000C1676">
        <w:rPr>
          <w:rStyle w:val="11"/>
          <w:color w:val="000000"/>
          <w:sz w:val="24"/>
          <w:szCs w:val="24"/>
          <w:lang w:val="kk-KZ" w:eastAsia="kk-KZ"/>
        </w:rPr>
        <w:t xml:space="preserve">ұлағанда. </w:t>
      </w:r>
    </w:p>
    <w:p w:rsidR="00017D86" w:rsidRPr="000C1676" w:rsidRDefault="00FF630C" w:rsidP="000C1676">
      <w:pPr>
        <w:pStyle w:val="a5"/>
        <w:rPr>
          <w:rStyle w:val="11"/>
          <w:color w:val="000000"/>
          <w:sz w:val="24"/>
          <w:szCs w:val="24"/>
          <w:lang w:val="kk-KZ" w:eastAsia="kk-KZ"/>
        </w:rPr>
      </w:pPr>
      <w:r w:rsidRPr="000C1676">
        <w:rPr>
          <w:rStyle w:val="11"/>
          <w:color w:val="000000"/>
          <w:sz w:val="24"/>
          <w:szCs w:val="24"/>
          <w:lang w:val="ru-RU" w:eastAsia="kk-KZ"/>
        </w:rPr>
        <w:t xml:space="preserve">Самал жел боп жасым сүрттің, </w:t>
      </w:r>
    </w:p>
    <w:p w:rsidR="00FF630C" w:rsidRPr="000C1676" w:rsidRDefault="00017D86" w:rsidP="000C1676">
      <w:pPr>
        <w:pStyle w:val="a5"/>
        <w:rPr>
          <w:rStyle w:val="11"/>
          <w:color w:val="000000"/>
          <w:sz w:val="24"/>
          <w:szCs w:val="24"/>
          <w:lang w:val="kk-KZ" w:eastAsia="kk-KZ"/>
        </w:rPr>
      </w:pPr>
      <w:r w:rsidRPr="000C1676">
        <w:rPr>
          <w:rStyle w:val="11"/>
          <w:color w:val="000000"/>
          <w:sz w:val="24"/>
          <w:szCs w:val="24"/>
          <w:lang w:val="kk-KZ" w:eastAsia="kk-KZ"/>
        </w:rPr>
        <w:t>Қ</w:t>
      </w:r>
      <w:r w:rsidR="00FF630C" w:rsidRPr="000C1676">
        <w:rPr>
          <w:rStyle w:val="11"/>
          <w:color w:val="000000"/>
          <w:sz w:val="24"/>
          <w:szCs w:val="24"/>
          <w:lang w:val="kk-KZ" w:eastAsia="kk-KZ"/>
        </w:rPr>
        <w:t>айғы жұтып жылағанда.</w:t>
      </w:r>
    </w:p>
    <w:p w:rsidR="00017D86" w:rsidRPr="000C1676" w:rsidRDefault="00017D86" w:rsidP="000C1676">
      <w:pPr>
        <w:pStyle w:val="a5"/>
        <w:rPr>
          <w:sz w:val="24"/>
          <w:szCs w:val="24"/>
          <w:lang w:val="kk-KZ"/>
        </w:rPr>
      </w:pPr>
    </w:p>
    <w:p w:rsidR="00017D86" w:rsidRPr="000C1676" w:rsidRDefault="00FF630C" w:rsidP="000C1676">
      <w:pPr>
        <w:pStyle w:val="a5"/>
        <w:rPr>
          <w:rStyle w:val="11"/>
          <w:color w:val="000000"/>
          <w:sz w:val="24"/>
          <w:szCs w:val="24"/>
          <w:lang w:val="kk-KZ"/>
        </w:rPr>
      </w:pPr>
      <w:r w:rsidRPr="000C1676">
        <w:rPr>
          <w:rStyle w:val="11"/>
          <w:color w:val="000000"/>
          <w:sz w:val="24"/>
          <w:szCs w:val="24"/>
          <w:lang w:val="kk-KZ" w:eastAsia="kk-KZ"/>
        </w:rPr>
        <w:t xml:space="preserve">Жырдан тіккен </w:t>
      </w:r>
      <w:r w:rsidR="00017D86" w:rsidRPr="000C1676">
        <w:rPr>
          <w:rStyle w:val="11"/>
          <w:color w:val="000000"/>
          <w:sz w:val="24"/>
          <w:szCs w:val="24"/>
          <w:lang w:val="kk-KZ" w:eastAsia="kk-KZ"/>
        </w:rPr>
        <w:t>қ</w:t>
      </w:r>
      <w:r w:rsidRPr="000C1676">
        <w:rPr>
          <w:rStyle w:val="11"/>
          <w:color w:val="000000"/>
          <w:sz w:val="24"/>
          <w:szCs w:val="24"/>
          <w:lang w:val="kk-KZ"/>
        </w:rPr>
        <w:t xml:space="preserve">осым бар ма, </w:t>
      </w:r>
    </w:p>
    <w:p w:rsidR="00017D86" w:rsidRPr="000C1676" w:rsidRDefault="00FF630C" w:rsidP="000C1676">
      <w:pPr>
        <w:pStyle w:val="a5"/>
        <w:rPr>
          <w:rStyle w:val="11"/>
          <w:color w:val="000000"/>
          <w:sz w:val="24"/>
          <w:szCs w:val="24"/>
          <w:lang w:val="ru-RU"/>
        </w:rPr>
      </w:pPr>
      <w:r w:rsidRPr="000C1676">
        <w:rPr>
          <w:rStyle w:val="11"/>
          <w:color w:val="000000"/>
          <w:sz w:val="24"/>
          <w:szCs w:val="24"/>
          <w:lang w:val="ru-RU"/>
        </w:rPr>
        <w:t xml:space="preserve">Шабыт маздар мосым бар ма. </w:t>
      </w:r>
    </w:p>
    <w:p w:rsidR="00017D86" w:rsidRPr="000C1676" w:rsidRDefault="00FF630C" w:rsidP="000C1676">
      <w:pPr>
        <w:pStyle w:val="a5"/>
        <w:rPr>
          <w:rStyle w:val="11"/>
          <w:color w:val="000000"/>
          <w:sz w:val="24"/>
          <w:szCs w:val="24"/>
          <w:lang w:val="kk-KZ" w:eastAsia="kk-KZ"/>
        </w:rPr>
      </w:pPr>
      <w:r w:rsidRPr="000C1676">
        <w:rPr>
          <w:rStyle w:val="11"/>
          <w:color w:val="000000"/>
          <w:sz w:val="24"/>
          <w:szCs w:val="24"/>
          <w:lang w:val="ru-RU" w:eastAsia="kk-KZ"/>
        </w:rPr>
        <w:t>Әлсіз</w:t>
      </w:r>
      <w:r w:rsidR="00017D86" w:rsidRPr="000C1676">
        <w:rPr>
          <w:rStyle w:val="11"/>
          <w:color w:val="000000"/>
          <w:sz w:val="24"/>
          <w:szCs w:val="24"/>
          <w:lang w:val="kk-KZ" w:eastAsia="kk-KZ"/>
        </w:rPr>
        <w:t xml:space="preserve"> </w:t>
      </w:r>
      <w:r w:rsidRPr="000C1676">
        <w:rPr>
          <w:rStyle w:val="11"/>
          <w:color w:val="000000"/>
          <w:sz w:val="24"/>
          <w:szCs w:val="24"/>
          <w:lang w:val="ru-RU" w:eastAsia="kk-KZ"/>
        </w:rPr>
        <w:t xml:space="preserve">өлең жазу-күнә, </w:t>
      </w:r>
    </w:p>
    <w:p w:rsidR="00FF630C" w:rsidRPr="000C1676" w:rsidRDefault="00FF630C" w:rsidP="000C1676">
      <w:pPr>
        <w:pStyle w:val="a5"/>
        <w:rPr>
          <w:rStyle w:val="11"/>
          <w:color w:val="000000"/>
          <w:sz w:val="24"/>
          <w:szCs w:val="24"/>
          <w:lang w:val="ru-RU"/>
        </w:rPr>
      </w:pPr>
      <w:r w:rsidRPr="000C1676">
        <w:rPr>
          <w:rStyle w:val="11"/>
          <w:color w:val="000000"/>
          <w:sz w:val="24"/>
          <w:szCs w:val="24"/>
          <w:lang w:val="ru-RU" w:eastAsia="kk-KZ"/>
        </w:rPr>
        <w:t xml:space="preserve">Күләштай </w:t>
      </w:r>
      <w:r w:rsidRPr="000C1676">
        <w:rPr>
          <w:rStyle w:val="11"/>
          <w:color w:val="000000"/>
          <w:sz w:val="24"/>
          <w:szCs w:val="24"/>
          <w:lang w:val="ru-RU"/>
        </w:rPr>
        <w:t>шын досым барда!..</w:t>
      </w:r>
    </w:p>
    <w:p w:rsidR="00017D86" w:rsidRPr="000C1676" w:rsidRDefault="00017D86" w:rsidP="000C1676">
      <w:pPr>
        <w:pStyle w:val="a5"/>
        <w:rPr>
          <w:rStyle w:val="11"/>
          <w:color w:val="000000"/>
          <w:sz w:val="24"/>
          <w:szCs w:val="24"/>
          <w:lang w:val="ru-RU"/>
        </w:rPr>
      </w:pPr>
    </w:p>
    <w:p w:rsidR="00017D86" w:rsidRPr="000C1676" w:rsidRDefault="00017D86" w:rsidP="000C1676">
      <w:pPr>
        <w:pStyle w:val="a5"/>
        <w:rPr>
          <w:rStyle w:val="11"/>
          <w:color w:val="000000"/>
          <w:sz w:val="24"/>
          <w:szCs w:val="24"/>
          <w:lang w:val="ru-RU"/>
        </w:rPr>
      </w:pPr>
    </w:p>
    <w:p w:rsidR="00017D86" w:rsidRPr="000C1676" w:rsidRDefault="00017D86" w:rsidP="000C1676">
      <w:pPr>
        <w:pStyle w:val="a5"/>
        <w:rPr>
          <w:rStyle w:val="11"/>
          <w:color w:val="000000"/>
          <w:sz w:val="24"/>
          <w:szCs w:val="24"/>
          <w:lang w:val="ru-RU"/>
        </w:rPr>
      </w:pPr>
      <w:r w:rsidRPr="000C1676">
        <w:rPr>
          <w:rStyle w:val="11"/>
          <w:color w:val="000000"/>
          <w:sz w:val="24"/>
          <w:szCs w:val="24"/>
          <w:lang w:val="ru-RU"/>
        </w:rPr>
        <w:t>ҚАЙЫРБЕККЕ</w:t>
      </w:r>
    </w:p>
    <w:p w:rsidR="002F19B2" w:rsidRPr="000C1676" w:rsidRDefault="00017D86" w:rsidP="000C1676">
      <w:pPr>
        <w:pStyle w:val="a5"/>
        <w:rPr>
          <w:rStyle w:val="11"/>
          <w:color w:val="000000"/>
          <w:sz w:val="24"/>
          <w:szCs w:val="24"/>
          <w:lang w:val="kk-KZ"/>
        </w:rPr>
      </w:pPr>
      <w:r w:rsidRPr="000C1676">
        <w:rPr>
          <w:rStyle w:val="11"/>
          <w:color w:val="000000"/>
          <w:sz w:val="24"/>
          <w:szCs w:val="24"/>
          <w:lang w:val="ru-RU"/>
        </w:rPr>
        <w:t xml:space="preserve">Артта </w:t>
      </w:r>
      <w:r w:rsidRPr="000C1676">
        <w:rPr>
          <w:rStyle w:val="11"/>
          <w:color w:val="000000"/>
          <w:sz w:val="24"/>
          <w:szCs w:val="24"/>
          <w:lang w:val="ru-RU" w:eastAsia="kk-KZ"/>
        </w:rPr>
        <w:t xml:space="preserve">қалды жастықтың </w:t>
      </w:r>
      <w:r w:rsidRPr="000C1676">
        <w:rPr>
          <w:rStyle w:val="11"/>
          <w:color w:val="000000"/>
          <w:sz w:val="24"/>
          <w:szCs w:val="24"/>
          <w:lang w:val="ru-RU"/>
        </w:rPr>
        <w:t xml:space="preserve">бал айлары, </w:t>
      </w:r>
    </w:p>
    <w:p w:rsidR="00017D86" w:rsidRPr="000C1676" w:rsidRDefault="00017D86" w:rsidP="000C1676">
      <w:pPr>
        <w:pStyle w:val="a5"/>
        <w:rPr>
          <w:sz w:val="24"/>
          <w:szCs w:val="24"/>
          <w:lang w:val="kk-KZ"/>
        </w:rPr>
      </w:pPr>
      <w:r w:rsidRPr="000C1676">
        <w:rPr>
          <w:rStyle w:val="11"/>
          <w:color w:val="000000"/>
          <w:sz w:val="24"/>
          <w:szCs w:val="24"/>
          <w:lang w:val="kk-KZ" w:eastAsia="kk-KZ"/>
        </w:rPr>
        <w:t xml:space="preserve">Егделікті байқатар </w:t>
      </w:r>
      <w:r w:rsidRPr="000C1676">
        <w:rPr>
          <w:rStyle w:val="11"/>
          <w:color w:val="000000"/>
          <w:sz w:val="24"/>
          <w:szCs w:val="24"/>
          <w:lang w:val="kk-KZ"/>
        </w:rPr>
        <w:t>самайлары.</w:t>
      </w:r>
    </w:p>
    <w:p w:rsidR="002F19B2" w:rsidRPr="000C1676" w:rsidRDefault="00017D86" w:rsidP="000C1676">
      <w:pPr>
        <w:pStyle w:val="a5"/>
        <w:rPr>
          <w:rStyle w:val="11"/>
          <w:color w:val="000000"/>
          <w:sz w:val="24"/>
          <w:szCs w:val="24"/>
          <w:lang w:val="kk-KZ" w:eastAsia="kk-KZ"/>
        </w:rPr>
      </w:pPr>
      <w:r w:rsidRPr="000C1676">
        <w:rPr>
          <w:rStyle w:val="11"/>
          <w:color w:val="000000"/>
          <w:sz w:val="24"/>
          <w:szCs w:val="24"/>
          <w:lang w:val="kk-KZ"/>
        </w:rPr>
        <w:t xml:space="preserve">Адал, </w:t>
      </w:r>
      <w:r w:rsidRPr="000C1676">
        <w:rPr>
          <w:rStyle w:val="11"/>
          <w:color w:val="000000"/>
          <w:sz w:val="24"/>
          <w:szCs w:val="24"/>
          <w:lang w:val="kk-KZ" w:eastAsia="kk-KZ"/>
        </w:rPr>
        <w:t xml:space="preserve">аңғал </w:t>
      </w:r>
      <w:r w:rsidRPr="000C1676">
        <w:rPr>
          <w:rStyle w:val="11"/>
          <w:color w:val="000000"/>
          <w:sz w:val="24"/>
          <w:szCs w:val="24"/>
          <w:lang w:val="kk-KZ"/>
        </w:rPr>
        <w:t>балаша а</w:t>
      </w:r>
      <w:r w:rsidR="002F19B2" w:rsidRPr="000C1676">
        <w:rPr>
          <w:rStyle w:val="11"/>
          <w:color w:val="000000"/>
          <w:sz w:val="24"/>
          <w:szCs w:val="24"/>
          <w:lang w:val="kk-KZ"/>
        </w:rPr>
        <w:t>қ</w:t>
      </w:r>
      <w:r w:rsidRPr="000C1676">
        <w:rPr>
          <w:rStyle w:val="11"/>
          <w:color w:val="000000"/>
          <w:sz w:val="24"/>
          <w:szCs w:val="24"/>
          <w:lang w:val="kk-KZ"/>
        </w:rPr>
        <w:t xml:space="preserve"> </w:t>
      </w:r>
      <w:r w:rsidRPr="000C1676">
        <w:rPr>
          <w:rStyle w:val="11"/>
          <w:color w:val="000000"/>
          <w:sz w:val="24"/>
          <w:szCs w:val="24"/>
          <w:lang w:val="kk-KZ" w:eastAsia="kk-KZ"/>
        </w:rPr>
        <w:t xml:space="preserve">көңілмен, </w:t>
      </w:r>
    </w:p>
    <w:p w:rsidR="00017D86" w:rsidRPr="000C1676" w:rsidRDefault="00017D86" w:rsidP="000C1676">
      <w:pPr>
        <w:pStyle w:val="a5"/>
        <w:rPr>
          <w:rStyle w:val="11"/>
          <w:color w:val="000000"/>
          <w:sz w:val="24"/>
          <w:szCs w:val="24"/>
          <w:lang w:val="kk-KZ" w:eastAsia="kk-KZ"/>
        </w:rPr>
      </w:pPr>
      <w:r w:rsidRPr="000C1676">
        <w:rPr>
          <w:rStyle w:val="11"/>
          <w:color w:val="000000"/>
          <w:sz w:val="24"/>
          <w:szCs w:val="24"/>
          <w:lang w:val="kk-KZ"/>
        </w:rPr>
        <w:t>Болаша</w:t>
      </w:r>
      <w:r w:rsidR="002F19B2" w:rsidRPr="000C1676">
        <w:rPr>
          <w:rStyle w:val="11"/>
          <w:color w:val="000000"/>
          <w:sz w:val="24"/>
          <w:szCs w:val="24"/>
          <w:lang w:val="kk-KZ"/>
        </w:rPr>
        <w:t>ққ</w:t>
      </w:r>
      <w:r w:rsidRPr="000C1676">
        <w:rPr>
          <w:rStyle w:val="11"/>
          <w:color w:val="000000"/>
          <w:sz w:val="24"/>
          <w:szCs w:val="24"/>
          <w:lang w:val="kk-KZ"/>
        </w:rPr>
        <w:t xml:space="preserve">а </w:t>
      </w:r>
      <w:r w:rsidR="002F19B2" w:rsidRPr="000C1676">
        <w:rPr>
          <w:rStyle w:val="11"/>
          <w:color w:val="000000"/>
          <w:sz w:val="24"/>
          <w:szCs w:val="24"/>
          <w:lang w:val="kk-KZ"/>
        </w:rPr>
        <w:t>Қайырбек қ</w:t>
      </w:r>
      <w:r w:rsidRPr="000C1676">
        <w:rPr>
          <w:rStyle w:val="11"/>
          <w:color w:val="000000"/>
          <w:sz w:val="24"/>
          <w:szCs w:val="24"/>
          <w:lang w:val="kk-KZ"/>
        </w:rPr>
        <w:t xml:space="preserve">арайды </w:t>
      </w:r>
      <w:r w:rsidRPr="000C1676">
        <w:rPr>
          <w:rStyle w:val="11"/>
          <w:color w:val="000000"/>
          <w:sz w:val="24"/>
          <w:szCs w:val="24"/>
          <w:lang w:val="kk-KZ" w:eastAsia="kk-KZ"/>
        </w:rPr>
        <w:t>әлі.</w:t>
      </w:r>
    </w:p>
    <w:p w:rsidR="002F19B2" w:rsidRPr="000C1676" w:rsidRDefault="002F19B2" w:rsidP="000C1676">
      <w:pPr>
        <w:pStyle w:val="a5"/>
        <w:rPr>
          <w:sz w:val="24"/>
          <w:szCs w:val="24"/>
          <w:lang w:val="kk-KZ"/>
        </w:rPr>
      </w:pPr>
    </w:p>
    <w:p w:rsidR="00017D86" w:rsidRPr="000C1676" w:rsidRDefault="00017D86" w:rsidP="000C1676">
      <w:pPr>
        <w:pStyle w:val="a5"/>
        <w:rPr>
          <w:sz w:val="24"/>
          <w:szCs w:val="24"/>
          <w:lang w:val="kk-KZ"/>
        </w:rPr>
      </w:pPr>
      <w:r w:rsidRPr="000C1676">
        <w:rPr>
          <w:rStyle w:val="11"/>
          <w:color w:val="000000"/>
          <w:sz w:val="24"/>
          <w:szCs w:val="24"/>
          <w:lang w:val="kk-KZ" w:eastAsia="kk-KZ"/>
        </w:rPr>
        <w:t>Біледі жұрт</w:t>
      </w:r>
      <w:r w:rsidR="002F19B2" w:rsidRPr="000C1676">
        <w:rPr>
          <w:rStyle w:val="11"/>
          <w:color w:val="000000"/>
          <w:sz w:val="24"/>
          <w:szCs w:val="24"/>
          <w:lang w:val="kk-KZ" w:eastAsia="kk-KZ"/>
        </w:rPr>
        <w:t>, ағайын қ</w:t>
      </w:r>
      <w:r w:rsidRPr="000C1676">
        <w:rPr>
          <w:rStyle w:val="11"/>
          <w:color w:val="000000"/>
          <w:sz w:val="24"/>
          <w:szCs w:val="24"/>
          <w:lang w:val="kk-KZ" w:eastAsia="kk-KZ"/>
        </w:rPr>
        <w:t>адіріңді,</w:t>
      </w:r>
    </w:p>
    <w:p w:rsidR="002F19B2" w:rsidRPr="000C1676" w:rsidRDefault="00017D86" w:rsidP="000C1676">
      <w:pPr>
        <w:pStyle w:val="a5"/>
        <w:rPr>
          <w:rStyle w:val="11"/>
          <w:color w:val="000000"/>
          <w:sz w:val="24"/>
          <w:szCs w:val="24"/>
          <w:lang w:val="kk-KZ" w:eastAsia="kk-KZ"/>
        </w:rPr>
      </w:pPr>
      <w:r w:rsidRPr="000C1676">
        <w:rPr>
          <w:rStyle w:val="11"/>
          <w:color w:val="000000"/>
          <w:sz w:val="24"/>
          <w:szCs w:val="24"/>
          <w:lang w:val="kk-KZ" w:eastAsia="kk-KZ"/>
        </w:rPr>
        <w:t xml:space="preserve">Төгіп жүрсің мейірім </w:t>
      </w:r>
      <w:r w:rsidR="002F19B2" w:rsidRPr="000C1676">
        <w:rPr>
          <w:rStyle w:val="11"/>
          <w:color w:val="000000"/>
          <w:sz w:val="24"/>
          <w:szCs w:val="24"/>
          <w:lang w:val="kk-KZ" w:eastAsia="kk-KZ"/>
        </w:rPr>
        <w:t>- жарығың</w:t>
      </w:r>
      <w:r w:rsidRPr="000C1676">
        <w:rPr>
          <w:rStyle w:val="11"/>
          <w:color w:val="000000"/>
          <w:sz w:val="24"/>
          <w:szCs w:val="24"/>
          <w:lang w:val="kk-KZ" w:eastAsia="kk-KZ"/>
        </w:rPr>
        <w:t xml:space="preserve">ды. </w:t>
      </w:r>
    </w:p>
    <w:p w:rsidR="002F19B2" w:rsidRPr="000C1676" w:rsidRDefault="00017D86" w:rsidP="000C1676">
      <w:pPr>
        <w:pStyle w:val="a5"/>
        <w:rPr>
          <w:rStyle w:val="11"/>
          <w:color w:val="000000"/>
          <w:sz w:val="24"/>
          <w:szCs w:val="24"/>
          <w:lang w:val="kk-KZ" w:eastAsia="kk-KZ"/>
        </w:rPr>
      </w:pPr>
      <w:r w:rsidRPr="000C1676">
        <w:rPr>
          <w:rStyle w:val="11"/>
          <w:color w:val="000000"/>
          <w:sz w:val="24"/>
          <w:szCs w:val="24"/>
          <w:lang w:val="kk-KZ" w:eastAsia="kk-KZ"/>
        </w:rPr>
        <w:t xml:space="preserve">Өлең туын көтеріп көш бастаған, </w:t>
      </w:r>
    </w:p>
    <w:p w:rsidR="00017D86" w:rsidRPr="000C1676" w:rsidRDefault="00017D86" w:rsidP="000C1676">
      <w:pPr>
        <w:pStyle w:val="a5"/>
        <w:rPr>
          <w:sz w:val="24"/>
          <w:szCs w:val="24"/>
          <w:lang w:val="kk-KZ"/>
        </w:rPr>
      </w:pPr>
      <w:r w:rsidRPr="000C1676">
        <w:rPr>
          <w:rStyle w:val="11"/>
          <w:color w:val="000000"/>
          <w:sz w:val="24"/>
          <w:szCs w:val="24"/>
          <w:lang w:val="kk-KZ" w:eastAsia="kk-KZ"/>
        </w:rPr>
        <w:t>Күләшіндей сенің де жаның үлгі.</w:t>
      </w:r>
    </w:p>
    <w:p w:rsidR="00017D86" w:rsidRPr="000C1676" w:rsidRDefault="00017D86" w:rsidP="000C1676">
      <w:pPr>
        <w:pStyle w:val="a5"/>
        <w:rPr>
          <w:sz w:val="24"/>
          <w:szCs w:val="24"/>
          <w:lang w:val="kk-KZ"/>
        </w:rPr>
      </w:pPr>
    </w:p>
    <w:p w:rsidR="00017D86" w:rsidRPr="000C1676" w:rsidRDefault="002F19B2" w:rsidP="000C1676">
      <w:pPr>
        <w:pStyle w:val="a5"/>
        <w:rPr>
          <w:sz w:val="24"/>
          <w:szCs w:val="24"/>
          <w:lang w:val="kk-KZ"/>
        </w:rPr>
      </w:pPr>
      <w:r w:rsidRPr="000C1676">
        <w:rPr>
          <w:rStyle w:val="11"/>
          <w:color w:val="000000"/>
          <w:sz w:val="24"/>
          <w:szCs w:val="24"/>
          <w:lang w:val="kk-KZ" w:eastAsia="kk-KZ"/>
        </w:rPr>
        <w:t>Ұ</w:t>
      </w:r>
      <w:r w:rsidR="00017D86" w:rsidRPr="000C1676">
        <w:rPr>
          <w:rStyle w:val="11"/>
          <w:color w:val="000000"/>
          <w:sz w:val="24"/>
          <w:szCs w:val="24"/>
          <w:lang w:val="kk-KZ" w:eastAsia="kk-KZ"/>
        </w:rPr>
        <w:t>лағатты отбасы бір өзінде,</w:t>
      </w:r>
    </w:p>
    <w:p w:rsidR="002F19B2"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Ұ</w:t>
      </w:r>
      <w:r w:rsidR="00017D86" w:rsidRPr="000C1676">
        <w:rPr>
          <w:rStyle w:val="11"/>
          <w:color w:val="000000"/>
          <w:sz w:val="24"/>
          <w:szCs w:val="24"/>
          <w:lang w:val="kk-KZ" w:eastAsia="kk-KZ"/>
        </w:rPr>
        <w:t>лылық бар мома</w:t>
      </w:r>
      <w:r w:rsidRPr="000C1676">
        <w:rPr>
          <w:rStyle w:val="11"/>
          <w:color w:val="000000"/>
          <w:sz w:val="24"/>
          <w:szCs w:val="24"/>
          <w:lang w:val="kk-KZ" w:eastAsia="kk-KZ"/>
        </w:rPr>
        <w:t>қ</w:t>
      </w:r>
      <w:r w:rsidR="00017D86" w:rsidRPr="000C1676">
        <w:rPr>
          <w:rStyle w:val="11"/>
          <w:color w:val="000000"/>
          <w:sz w:val="24"/>
          <w:szCs w:val="24"/>
          <w:lang w:val="kk-KZ" w:eastAsia="kk-KZ"/>
        </w:rPr>
        <w:t xml:space="preserve">ан мінезіңде. </w:t>
      </w:r>
    </w:p>
    <w:p w:rsidR="002F19B2"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Жан-жарыңның ұсынған сұ</w:t>
      </w:r>
      <w:r w:rsidR="00017D86" w:rsidRPr="000C1676">
        <w:rPr>
          <w:rStyle w:val="11"/>
          <w:color w:val="000000"/>
          <w:sz w:val="24"/>
          <w:szCs w:val="24"/>
          <w:lang w:val="kk-KZ" w:eastAsia="kk-KZ"/>
        </w:rPr>
        <w:t xml:space="preserve">лу жыры, </w:t>
      </w:r>
    </w:p>
    <w:p w:rsidR="00017D86" w:rsidRPr="000C1676" w:rsidRDefault="00017D86" w:rsidP="000C1676">
      <w:pPr>
        <w:pStyle w:val="a5"/>
        <w:rPr>
          <w:rStyle w:val="11"/>
          <w:color w:val="000000"/>
          <w:sz w:val="24"/>
          <w:szCs w:val="24"/>
          <w:lang w:val="kk-KZ" w:eastAsia="kk-KZ"/>
        </w:rPr>
      </w:pPr>
      <w:r w:rsidRPr="000C1676">
        <w:rPr>
          <w:rStyle w:val="11"/>
          <w:color w:val="000000"/>
          <w:sz w:val="24"/>
          <w:szCs w:val="24"/>
          <w:lang w:val="kk-KZ" w:eastAsia="kk-KZ"/>
        </w:rPr>
        <w:t>Жүрегіңді бөлейді гүл сезімге.</w:t>
      </w:r>
    </w:p>
    <w:p w:rsidR="002F19B2" w:rsidRPr="000C1676" w:rsidRDefault="002F19B2" w:rsidP="000C1676">
      <w:pPr>
        <w:pStyle w:val="a5"/>
        <w:rPr>
          <w:sz w:val="24"/>
          <w:szCs w:val="24"/>
          <w:lang w:val="kk-KZ"/>
        </w:rPr>
      </w:pPr>
    </w:p>
    <w:p w:rsidR="002F19B2"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Қарсы алдында қ</w:t>
      </w:r>
      <w:r w:rsidR="00017D86" w:rsidRPr="000C1676">
        <w:rPr>
          <w:rStyle w:val="11"/>
          <w:color w:val="000000"/>
          <w:sz w:val="24"/>
          <w:szCs w:val="24"/>
          <w:lang w:val="kk-KZ" w:eastAsia="kk-KZ"/>
        </w:rPr>
        <w:t>артт</w:t>
      </w:r>
      <w:r w:rsidR="009F17A6" w:rsidRPr="000C1676">
        <w:rPr>
          <w:rStyle w:val="11"/>
          <w:color w:val="000000"/>
          <w:sz w:val="24"/>
          <w:szCs w:val="24"/>
          <w:lang w:val="kk-KZ" w:eastAsia="kk-KZ"/>
        </w:rPr>
        <w:t>ық</w:t>
      </w:r>
      <w:r w:rsidR="00017D86" w:rsidRPr="000C1676">
        <w:rPr>
          <w:rStyle w:val="11"/>
          <w:color w:val="000000"/>
          <w:sz w:val="24"/>
          <w:szCs w:val="24"/>
          <w:lang w:val="kk-KZ" w:eastAsia="kk-KZ"/>
        </w:rPr>
        <w:t xml:space="preserve">тың </w:t>
      </w:r>
      <w:r w:rsidRPr="000C1676">
        <w:rPr>
          <w:rStyle w:val="11"/>
          <w:color w:val="000000"/>
          <w:sz w:val="24"/>
          <w:szCs w:val="24"/>
          <w:lang w:val="kk-KZ" w:eastAsia="kk-KZ"/>
        </w:rPr>
        <w:t>қ</w:t>
      </w:r>
      <w:r w:rsidR="00017D86" w:rsidRPr="000C1676">
        <w:rPr>
          <w:rStyle w:val="11"/>
          <w:color w:val="000000"/>
          <w:sz w:val="24"/>
          <w:szCs w:val="24"/>
          <w:lang w:val="kk-KZ" w:eastAsia="kk-KZ"/>
        </w:rPr>
        <w:t xml:space="preserve">ұба белі, </w:t>
      </w:r>
    </w:p>
    <w:p w:rsidR="002F19B2"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Енді соқ</w:t>
      </w:r>
      <w:r w:rsidR="00017D86" w:rsidRPr="000C1676">
        <w:rPr>
          <w:rStyle w:val="11"/>
          <w:color w:val="000000"/>
          <w:sz w:val="24"/>
          <w:szCs w:val="24"/>
          <w:lang w:val="kk-KZ" w:eastAsia="kk-KZ"/>
        </w:rPr>
        <w:t>пас көктемнің ж</w:t>
      </w:r>
      <w:r w:rsidRPr="000C1676">
        <w:rPr>
          <w:rStyle w:val="11"/>
          <w:color w:val="000000"/>
          <w:sz w:val="24"/>
          <w:szCs w:val="24"/>
          <w:lang w:val="kk-KZ" w:eastAsia="kk-KZ"/>
        </w:rPr>
        <w:t>ұ</w:t>
      </w:r>
      <w:r w:rsidR="00017D86" w:rsidRPr="000C1676">
        <w:rPr>
          <w:rStyle w:val="11"/>
          <w:color w:val="000000"/>
          <w:sz w:val="24"/>
          <w:szCs w:val="24"/>
          <w:lang w:val="kk-KZ" w:eastAsia="kk-KZ"/>
        </w:rPr>
        <w:t xml:space="preserve">пар желі. </w:t>
      </w:r>
    </w:p>
    <w:p w:rsidR="002F19B2" w:rsidRPr="000C1676" w:rsidRDefault="00017D86" w:rsidP="000C1676">
      <w:pPr>
        <w:pStyle w:val="a5"/>
        <w:rPr>
          <w:rStyle w:val="11"/>
          <w:color w:val="000000"/>
          <w:sz w:val="24"/>
          <w:szCs w:val="24"/>
          <w:lang w:val="kk-KZ" w:eastAsia="kk-KZ"/>
        </w:rPr>
      </w:pPr>
      <w:r w:rsidRPr="000C1676">
        <w:rPr>
          <w:rStyle w:val="11"/>
          <w:color w:val="000000"/>
          <w:sz w:val="24"/>
          <w:szCs w:val="24"/>
          <w:lang w:val="ru-RU" w:eastAsia="kk-KZ"/>
        </w:rPr>
        <w:t>Алпыс жастан ас</w:t>
      </w:r>
      <w:r w:rsidR="002F19B2" w:rsidRPr="000C1676">
        <w:rPr>
          <w:rStyle w:val="11"/>
          <w:color w:val="000000"/>
          <w:sz w:val="24"/>
          <w:szCs w:val="24"/>
          <w:lang w:val="kk-KZ" w:eastAsia="kk-KZ"/>
        </w:rPr>
        <w:t>қ</w:t>
      </w:r>
      <w:r w:rsidRPr="000C1676">
        <w:rPr>
          <w:rStyle w:val="11"/>
          <w:color w:val="000000"/>
          <w:sz w:val="24"/>
          <w:szCs w:val="24"/>
          <w:lang w:val="ru-RU" w:eastAsia="kk-KZ"/>
        </w:rPr>
        <w:t xml:space="preserve">ан соң төрге озасың, </w:t>
      </w:r>
    </w:p>
    <w:p w:rsidR="00017D86" w:rsidRPr="000C1676" w:rsidRDefault="00017D86" w:rsidP="000C1676">
      <w:pPr>
        <w:pStyle w:val="a5"/>
        <w:rPr>
          <w:rStyle w:val="11"/>
          <w:color w:val="000000"/>
          <w:sz w:val="24"/>
          <w:szCs w:val="24"/>
          <w:lang w:val="kk-KZ" w:eastAsia="kk-KZ"/>
        </w:rPr>
      </w:pPr>
      <w:r w:rsidRPr="000C1676">
        <w:rPr>
          <w:rStyle w:val="11"/>
          <w:color w:val="000000"/>
          <w:sz w:val="24"/>
          <w:szCs w:val="24"/>
          <w:lang w:val="kk-KZ" w:eastAsia="kk-KZ"/>
        </w:rPr>
        <w:t>Аталардың атанып м</w:t>
      </w:r>
      <w:r w:rsidR="002F19B2" w:rsidRPr="000C1676">
        <w:rPr>
          <w:rStyle w:val="11"/>
          <w:color w:val="000000"/>
          <w:sz w:val="24"/>
          <w:szCs w:val="24"/>
          <w:lang w:val="kk-KZ" w:eastAsia="kk-KZ"/>
        </w:rPr>
        <w:t>ұ</w:t>
      </w:r>
      <w:r w:rsidRPr="000C1676">
        <w:rPr>
          <w:rStyle w:val="11"/>
          <w:color w:val="000000"/>
          <w:sz w:val="24"/>
          <w:szCs w:val="24"/>
          <w:lang w:val="kk-KZ" w:eastAsia="kk-KZ"/>
        </w:rPr>
        <w:t>рагері.</w:t>
      </w:r>
    </w:p>
    <w:p w:rsidR="002F19B2" w:rsidRPr="000C1676" w:rsidRDefault="002F19B2" w:rsidP="000C1676">
      <w:pPr>
        <w:pStyle w:val="a5"/>
        <w:rPr>
          <w:sz w:val="24"/>
          <w:szCs w:val="24"/>
          <w:lang w:val="kk-KZ"/>
        </w:rPr>
      </w:pPr>
    </w:p>
    <w:p w:rsidR="00017D86" w:rsidRPr="000C1676" w:rsidRDefault="00017D86" w:rsidP="000C1676">
      <w:pPr>
        <w:pStyle w:val="a5"/>
        <w:rPr>
          <w:sz w:val="24"/>
          <w:szCs w:val="24"/>
          <w:lang w:val="kk-KZ"/>
        </w:rPr>
      </w:pPr>
      <w:r w:rsidRPr="000C1676">
        <w:rPr>
          <w:rStyle w:val="11"/>
          <w:color w:val="000000"/>
          <w:sz w:val="24"/>
          <w:szCs w:val="24"/>
          <w:lang w:val="kk-KZ" w:eastAsia="kk-KZ"/>
        </w:rPr>
        <w:t>Өрмелеткен кәрілік жартасына,</w:t>
      </w:r>
    </w:p>
    <w:p w:rsidR="002F19B2"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Шал болудан, Қайырбек, қорқ</w:t>
      </w:r>
      <w:r w:rsidR="00017D86" w:rsidRPr="000C1676">
        <w:rPr>
          <w:rStyle w:val="11"/>
          <w:color w:val="000000"/>
          <w:sz w:val="24"/>
          <w:szCs w:val="24"/>
          <w:lang w:val="kk-KZ" w:eastAsia="kk-KZ"/>
        </w:rPr>
        <w:t xml:space="preserve">асың ба?! </w:t>
      </w:r>
    </w:p>
    <w:p w:rsidR="00017D86" w:rsidRPr="000C1676" w:rsidRDefault="00017D86" w:rsidP="000C1676">
      <w:pPr>
        <w:pStyle w:val="a5"/>
        <w:rPr>
          <w:sz w:val="24"/>
          <w:szCs w:val="24"/>
          <w:lang w:val="kk-KZ"/>
        </w:rPr>
      </w:pPr>
      <w:r w:rsidRPr="000C1676">
        <w:rPr>
          <w:rStyle w:val="11"/>
          <w:color w:val="000000"/>
          <w:sz w:val="24"/>
          <w:szCs w:val="24"/>
          <w:lang w:val="kk-KZ" w:eastAsia="kk-KZ"/>
        </w:rPr>
        <w:t>Қор</w:t>
      </w:r>
      <w:r w:rsidR="009F17A6" w:rsidRPr="000C1676">
        <w:rPr>
          <w:rStyle w:val="11"/>
          <w:color w:val="000000"/>
          <w:sz w:val="24"/>
          <w:szCs w:val="24"/>
          <w:lang w:val="kk-KZ" w:eastAsia="kk-KZ"/>
        </w:rPr>
        <w:t>ық</w:t>
      </w:r>
      <w:r w:rsidRPr="000C1676">
        <w:rPr>
          <w:rStyle w:val="11"/>
          <w:color w:val="000000"/>
          <w:sz w:val="24"/>
          <w:szCs w:val="24"/>
          <w:lang w:val="kk-KZ" w:eastAsia="kk-KZ"/>
        </w:rPr>
        <w:t>пашы...</w:t>
      </w:r>
    </w:p>
    <w:p w:rsidR="002F19B2"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 xml:space="preserve">Ертең-ақ </w:t>
      </w:r>
      <w:r w:rsidR="00017D86" w:rsidRPr="000C1676">
        <w:rPr>
          <w:rStyle w:val="11"/>
          <w:color w:val="000000"/>
          <w:sz w:val="24"/>
          <w:szCs w:val="24"/>
          <w:lang w:val="kk-KZ" w:eastAsia="kk-KZ"/>
        </w:rPr>
        <w:t xml:space="preserve"> жасарасың, </w:t>
      </w:r>
    </w:p>
    <w:p w:rsidR="00017D86" w:rsidRPr="000C1676" w:rsidRDefault="00017D86" w:rsidP="000C1676">
      <w:pPr>
        <w:pStyle w:val="a5"/>
        <w:rPr>
          <w:rStyle w:val="11"/>
          <w:color w:val="000000"/>
          <w:sz w:val="24"/>
          <w:szCs w:val="24"/>
          <w:lang w:val="kk-KZ" w:eastAsia="kk-KZ"/>
        </w:rPr>
      </w:pPr>
      <w:r w:rsidRPr="000C1676">
        <w:rPr>
          <w:rStyle w:val="11"/>
          <w:color w:val="000000"/>
          <w:sz w:val="24"/>
          <w:szCs w:val="24"/>
          <w:lang w:val="kk-KZ" w:eastAsia="kk-KZ"/>
        </w:rPr>
        <w:t>Шөберең мен шөпшектің ортасында!..</w:t>
      </w:r>
    </w:p>
    <w:p w:rsidR="002F19B2" w:rsidRPr="000C1676" w:rsidRDefault="002F19B2" w:rsidP="000C1676">
      <w:pPr>
        <w:pStyle w:val="a5"/>
        <w:rPr>
          <w:rStyle w:val="11"/>
          <w:color w:val="000000"/>
          <w:sz w:val="24"/>
          <w:szCs w:val="24"/>
          <w:lang w:val="kk-KZ" w:eastAsia="kk-KZ"/>
        </w:rPr>
      </w:pPr>
    </w:p>
    <w:p w:rsidR="002F19B2" w:rsidRPr="000C1676" w:rsidRDefault="002F19B2" w:rsidP="000C1676">
      <w:pPr>
        <w:pStyle w:val="a5"/>
        <w:rPr>
          <w:rStyle w:val="11"/>
          <w:color w:val="000000"/>
          <w:sz w:val="24"/>
          <w:szCs w:val="24"/>
          <w:lang w:val="kk-KZ" w:eastAsia="kk-KZ"/>
        </w:rPr>
      </w:pPr>
    </w:p>
    <w:p w:rsidR="002F19B2"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СЕНЕМ САҒАН</w:t>
      </w:r>
    </w:p>
    <w:p w:rsidR="002F19B2"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 xml:space="preserve">Хадишатай, хош келдің, қарлығашым, </w:t>
      </w:r>
    </w:p>
    <w:p w:rsidR="002F19B2"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 xml:space="preserve">Қуанышың жүзіңнен арылмасын. </w:t>
      </w:r>
    </w:p>
    <w:p w:rsidR="002F19B2"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 xml:space="preserve">Қайырбек пен Күләш тұр мәз-мейрам боп, </w:t>
      </w:r>
    </w:p>
    <w:p w:rsidR="002F19B2"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Қалай ғана жүрегім жарылмасын.</w:t>
      </w:r>
    </w:p>
    <w:p w:rsidR="002F19B2" w:rsidRPr="000C1676" w:rsidRDefault="002F19B2" w:rsidP="000C1676">
      <w:pPr>
        <w:pStyle w:val="a5"/>
        <w:rPr>
          <w:sz w:val="24"/>
          <w:szCs w:val="24"/>
          <w:lang w:val="kk-KZ"/>
        </w:rPr>
      </w:pPr>
    </w:p>
    <w:p w:rsidR="002F19B2" w:rsidRPr="000C1676" w:rsidRDefault="002F19B2" w:rsidP="000C1676">
      <w:pPr>
        <w:pStyle w:val="a5"/>
        <w:rPr>
          <w:sz w:val="24"/>
          <w:szCs w:val="24"/>
          <w:lang w:val="kk-KZ"/>
        </w:rPr>
      </w:pPr>
      <w:r w:rsidRPr="000C1676">
        <w:rPr>
          <w:rStyle w:val="11"/>
          <w:color w:val="000000"/>
          <w:sz w:val="24"/>
          <w:szCs w:val="24"/>
          <w:lang w:val="kk-KZ" w:eastAsia="kk-KZ"/>
        </w:rPr>
        <w:t>Алып ұшқан көңілі басылғанда,</w:t>
      </w:r>
    </w:p>
    <w:p w:rsidR="002F19B2"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 xml:space="preserve">Ақтаңдақ күн ұйқысын қашырғанда. </w:t>
      </w:r>
    </w:p>
    <w:p w:rsidR="002F19B2"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Шаршаға</w:t>
      </w:r>
      <w:r w:rsidR="00752595" w:rsidRPr="000C1676">
        <w:rPr>
          <w:rStyle w:val="11"/>
          <w:color w:val="000000"/>
          <w:sz w:val="24"/>
          <w:szCs w:val="24"/>
          <w:lang w:val="kk-KZ" w:eastAsia="kk-KZ"/>
        </w:rPr>
        <w:t>ның</w:t>
      </w:r>
      <w:r w:rsidRPr="000C1676">
        <w:rPr>
          <w:rStyle w:val="11"/>
          <w:color w:val="000000"/>
          <w:sz w:val="24"/>
          <w:szCs w:val="24"/>
          <w:lang w:val="kk-KZ" w:eastAsia="kk-KZ"/>
        </w:rPr>
        <w:t xml:space="preserve">  ұмыттыр, Хадишажан, </w:t>
      </w:r>
    </w:p>
    <w:p w:rsidR="002F19B2"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Мойы</w:t>
      </w:r>
      <w:r w:rsidR="00752595" w:rsidRPr="000C1676">
        <w:rPr>
          <w:rStyle w:val="11"/>
          <w:color w:val="000000"/>
          <w:sz w:val="24"/>
          <w:szCs w:val="24"/>
          <w:lang w:val="kk-KZ" w:eastAsia="kk-KZ"/>
        </w:rPr>
        <w:t>ның</w:t>
      </w:r>
      <w:r w:rsidRPr="000C1676">
        <w:rPr>
          <w:rStyle w:val="11"/>
          <w:color w:val="000000"/>
          <w:sz w:val="24"/>
          <w:szCs w:val="24"/>
          <w:lang w:val="kk-KZ" w:eastAsia="kk-KZ"/>
        </w:rPr>
        <w:t>а Күләштің асылғанда.</w:t>
      </w:r>
    </w:p>
    <w:p w:rsidR="002F19B2" w:rsidRPr="000C1676" w:rsidRDefault="002F19B2" w:rsidP="000C1676">
      <w:pPr>
        <w:pStyle w:val="a5"/>
        <w:rPr>
          <w:sz w:val="24"/>
          <w:szCs w:val="24"/>
          <w:lang w:val="kk-KZ"/>
        </w:rPr>
      </w:pPr>
    </w:p>
    <w:p w:rsidR="002F19B2"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 xml:space="preserve">Тәтті сөздер төгіліп таңдайымнан, </w:t>
      </w:r>
    </w:p>
    <w:p w:rsidR="002F19B2" w:rsidRPr="000C1676" w:rsidRDefault="002F19B2" w:rsidP="000C1676">
      <w:pPr>
        <w:pStyle w:val="a5"/>
        <w:rPr>
          <w:sz w:val="24"/>
          <w:szCs w:val="24"/>
          <w:lang w:val="kk-KZ"/>
        </w:rPr>
      </w:pPr>
      <w:r w:rsidRPr="000C1676">
        <w:rPr>
          <w:rStyle w:val="11"/>
          <w:color w:val="000000"/>
          <w:sz w:val="24"/>
          <w:szCs w:val="24"/>
          <w:lang w:val="kk-KZ" w:eastAsia="kk-KZ"/>
        </w:rPr>
        <w:t>Іңгәлаған үніңе жалғайын ән.</w:t>
      </w:r>
    </w:p>
    <w:p w:rsidR="002F19B2" w:rsidRPr="000C1676" w:rsidRDefault="002F19B2" w:rsidP="000C1676">
      <w:pPr>
        <w:pStyle w:val="a5"/>
        <w:rPr>
          <w:sz w:val="24"/>
          <w:szCs w:val="24"/>
          <w:lang w:val="kk-KZ"/>
        </w:rPr>
      </w:pPr>
      <w:r w:rsidRPr="000C1676">
        <w:rPr>
          <w:rStyle w:val="11"/>
          <w:color w:val="000000"/>
          <w:sz w:val="24"/>
          <w:szCs w:val="24"/>
          <w:lang w:val="kk-KZ" w:eastAsia="kk-KZ"/>
        </w:rPr>
        <w:t>Тілеуінді тілеген бір әжең ем,</w:t>
      </w:r>
    </w:p>
    <w:p w:rsidR="002F19B2"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Сүйейінші иіскеп мандайыңнан.</w:t>
      </w:r>
    </w:p>
    <w:p w:rsidR="002F19B2" w:rsidRPr="000C1676" w:rsidRDefault="002F19B2" w:rsidP="000C1676">
      <w:pPr>
        <w:pStyle w:val="a5"/>
        <w:rPr>
          <w:sz w:val="24"/>
          <w:szCs w:val="24"/>
          <w:lang w:val="kk-KZ"/>
        </w:rPr>
      </w:pPr>
    </w:p>
    <w:p w:rsidR="002F19B2"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 xml:space="preserve">Шаттық нұрын сепсе деп жүректерге, </w:t>
      </w:r>
    </w:p>
    <w:p w:rsidR="002F19B2" w:rsidRPr="000C1676" w:rsidRDefault="002F19B2" w:rsidP="000C1676">
      <w:pPr>
        <w:pStyle w:val="a5"/>
        <w:rPr>
          <w:sz w:val="24"/>
          <w:szCs w:val="24"/>
          <w:lang w:val="kk-KZ"/>
        </w:rPr>
      </w:pPr>
      <w:r w:rsidRPr="000C1676">
        <w:rPr>
          <w:rStyle w:val="11"/>
          <w:color w:val="000000"/>
          <w:sz w:val="24"/>
          <w:szCs w:val="24"/>
          <w:lang w:val="kk-KZ" w:eastAsia="kk-KZ"/>
        </w:rPr>
        <w:t>Күттік сені күдікті ой жүдеткенде.</w:t>
      </w:r>
    </w:p>
    <w:p w:rsidR="002F19B2"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 xml:space="preserve">«Құт» сыйлаған халқына Күләшұа ұқсап, </w:t>
      </w:r>
    </w:p>
    <w:p w:rsidR="002F19B2"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«Күшті ақын бол!» жалғыз-ақ тілек менде!</w:t>
      </w:r>
    </w:p>
    <w:p w:rsidR="002F19B2" w:rsidRPr="000C1676" w:rsidRDefault="002F19B2" w:rsidP="000C1676">
      <w:pPr>
        <w:pStyle w:val="a5"/>
        <w:rPr>
          <w:sz w:val="24"/>
          <w:szCs w:val="24"/>
          <w:lang w:val="kk-KZ"/>
        </w:rPr>
      </w:pPr>
    </w:p>
    <w:p w:rsidR="002F19B2"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 xml:space="preserve">Қызылорда, Таластың елі аңсаған, </w:t>
      </w:r>
    </w:p>
    <w:p w:rsidR="002F19B2"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 xml:space="preserve">Қалаулы қыз болар деп сенем саған. </w:t>
      </w:r>
    </w:p>
    <w:p w:rsidR="002F19B2" w:rsidRPr="000C1676" w:rsidRDefault="002F19B2" w:rsidP="000C1676">
      <w:pPr>
        <w:pStyle w:val="a5"/>
        <w:rPr>
          <w:sz w:val="24"/>
          <w:szCs w:val="24"/>
          <w:lang w:val="kk-KZ"/>
        </w:rPr>
      </w:pPr>
      <w:r w:rsidRPr="000C1676">
        <w:rPr>
          <w:rStyle w:val="11"/>
          <w:color w:val="000000"/>
          <w:sz w:val="24"/>
          <w:szCs w:val="24"/>
          <w:lang w:val="kk-KZ" w:eastAsia="kk-KZ"/>
        </w:rPr>
        <w:t>Бәйдібектей бабаңның рухы қолдап,</w:t>
      </w:r>
    </w:p>
    <w:p w:rsidR="002F19B2" w:rsidRPr="000C1676" w:rsidRDefault="002F19B2" w:rsidP="000C1676">
      <w:pPr>
        <w:pStyle w:val="a5"/>
        <w:rPr>
          <w:sz w:val="24"/>
          <w:szCs w:val="24"/>
          <w:lang w:val="kk-KZ"/>
        </w:rPr>
      </w:pPr>
      <w:r w:rsidRPr="000C1676">
        <w:rPr>
          <w:rStyle w:val="11"/>
          <w:color w:val="000000"/>
          <w:sz w:val="24"/>
          <w:szCs w:val="24"/>
          <w:lang w:val="kk-KZ" w:eastAsia="kk-KZ"/>
        </w:rPr>
        <w:t xml:space="preserve">Жеңіп шыққын кездессе </w:t>
      </w:r>
      <w:r w:rsidRPr="000C1676">
        <w:rPr>
          <w:rStyle w:val="11"/>
          <w:color w:val="000000"/>
          <w:sz w:val="24"/>
          <w:szCs w:val="24"/>
          <w:lang w:val="kk-KZ"/>
        </w:rPr>
        <w:t xml:space="preserve">белес </w:t>
      </w:r>
      <w:r w:rsidRPr="000C1676">
        <w:rPr>
          <w:rStyle w:val="11"/>
          <w:color w:val="000000"/>
          <w:sz w:val="24"/>
          <w:szCs w:val="24"/>
          <w:lang w:val="kk-KZ" w:eastAsia="kk-KZ"/>
        </w:rPr>
        <w:t>алдан!..</w:t>
      </w:r>
    </w:p>
    <w:p w:rsidR="002F19B2" w:rsidRPr="000C1676" w:rsidRDefault="002F19B2" w:rsidP="000C1676">
      <w:pPr>
        <w:pStyle w:val="a5"/>
        <w:rPr>
          <w:sz w:val="24"/>
          <w:szCs w:val="24"/>
          <w:lang w:val="kk-KZ"/>
        </w:rPr>
      </w:pPr>
    </w:p>
    <w:p w:rsidR="002F19B2" w:rsidRPr="000C1676" w:rsidRDefault="002F19B2" w:rsidP="000C1676">
      <w:pPr>
        <w:pStyle w:val="a5"/>
        <w:rPr>
          <w:sz w:val="24"/>
          <w:szCs w:val="24"/>
          <w:lang w:val="kk-KZ"/>
        </w:rPr>
      </w:pPr>
    </w:p>
    <w:p w:rsidR="002F19B2" w:rsidRPr="000C1676" w:rsidRDefault="002F19B2" w:rsidP="000C1676">
      <w:pPr>
        <w:pStyle w:val="a5"/>
        <w:rPr>
          <w:rFonts w:ascii="Times New Roman" w:hAnsi="Times New Roman"/>
          <w:sz w:val="24"/>
          <w:szCs w:val="24"/>
          <w:lang w:val="kk-KZ"/>
        </w:rPr>
      </w:pPr>
      <w:r w:rsidRPr="000C1676">
        <w:rPr>
          <w:rFonts w:ascii="Times New Roman" w:hAnsi="Times New Roman"/>
          <w:sz w:val="24"/>
          <w:szCs w:val="24"/>
          <w:lang w:val="kk-KZ"/>
        </w:rPr>
        <w:t>ҚУАНТА БЕР, МАҚҰЛБЕК ТУҒАН ЕЛДІ</w:t>
      </w:r>
    </w:p>
    <w:p w:rsidR="002F19B2" w:rsidRPr="000C1676" w:rsidRDefault="00306581" w:rsidP="000C1676">
      <w:pPr>
        <w:pStyle w:val="a5"/>
        <w:rPr>
          <w:rStyle w:val="11"/>
          <w:color w:val="000000"/>
          <w:sz w:val="24"/>
          <w:szCs w:val="24"/>
          <w:lang w:val="kk-KZ"/>
        </w:rPr>
      </w:pPr>
      <w:r w:rsidRPr="000C1676">
        <w:rPr>
          <w:rStyle w:val="11"/>
          <w:color w:val="000000"/>
          <w:sz w:val="24"/>
          <w:szCs w:val="24"/>
          <w:lang w:val="kk-KZ"/>
        </w:rPr>
        <w:t>Ға</w:t>
      </w:r>
      <w:r w:rsidR="002F19B2" w:rsidRPr="000C1676">
        <w:rPr>
          <w:rStyle w:val="11"/>
          <w:color w:val="000000"/>
          <w:sz w:val="24"/>
          <w:szCs w:val="24"/>
          <w:lang w:val="kk-KZ"/>
        </w:rPr>
        <w:t xml:space="preserve">зет деген </w:t>
      </w:r>
      <w:r w:rsidR="002F19B2" w:rsidRPr="000C1676">
        <w:rPr>
          <w:rStyle w:val="11"/>
          <w:color w:val="000000"/>
          <w:sz w:val="24"/>
          <w:szCs w:val="24"/>
          <w:lang w:val="kk-KZ" w:eastAsia="kk-KZ"/>
        </w:rPr>
        <w:t xml:space="preserve">жаңалық </w:t>
      </w:r>
      <w:r w:rsidR="002F19B2" w:rsidRPr="000C1676">
        <w:rPr>
          <w:rStyle w:val="11"/>
          <w:color w:val="000000"/>
          <w:sz w:val="24"/>
          <w:szCs w:val="24"/>
          <w:lang w:val="kk-KZ"/>
        </w:rPr>
        <w:t xml:space="preserve">жанартауы, </w:t>
      </w:r>
    </w:p>
    <w:p w:rsidR="002F19B2"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 xml:space="preserve">Тіршіліктің </w:t>
      </w:r>
      <w:r w:rsidRPr="000C1676">
        <w:rPr>
          <w:rStyle w:val="11"/>
          <w:color w:val="000000"/>
          <w:sz w:val="24"/>
          <w:szCs w:val="24"/>
          <w:lang w:val="kk-KZ"/>
        </w:rPr>
        <w:t xml:space="preserve">жат </w:t>
      </w:r>
      <w:r w:rsidRPr="000C1676">
        <w:rPr>
          <w:rStyle w:val="11"/>
          <w:color w:val="000000"/>
          <w:sz w:val="24"/>
          <w:szCs w:val="24"/>
          <w:lang w:val="kk-KZ" w:eastAsia="kk-KZ"/>
        </w:rPr>
        <w:t xml:space="preserve">оған самарқауы. </w:t>
      </w:r>
    </w:p>
    <w:p w:rsidR="002F19B2" w:rsidRPr="000C1676" w:rsidRDefault="002F19B2" w:rsidP="000C1676">
      <w:pPr>
        <w:pStyle w:val="a5"/>
        <w:rPr>
          <w:sz w:val="24"/>
          <w:szCs w:val="24"/>
          <w:lang w:val="kk-KZ"/>
        </w:rPr>
      </w:pPr>
      <w:r w:rsidRPr="000C1676">
        <w:rPr>
          <w:rStyle w:val="11"/>
          <w:color w:val="000000"/>
          <w:sz w:val="24"/>
          <w:szCs w:val="24"/>
          <w:lang w:val="kk-KZ" w:eastAsia="kk-KZ"/>
        </w:rPr>
        <w:t xml:space="preserve">Аласарған </w:t>
      </w:r>
      <w:r w:rsidRPr="000C1676">
        <w:rPr>
          <w:rStyle w:val="11"/>
          <w:color w:val="000000"/>
          <w:sz w:val="24"/>
          <w:szCs w:val="24"/>
          <w:lang w:val="kk-KZ"/>
        </w:rPr>
        <w:t xml:space="preserve">арманды </w:t>
      </w:r>
      <w:r w:rsidRPr="000C1676">
        <w:rPr>
          <w:rStyle w:val="11"/>
          <w:color w:val="000000"/>
          <w:sz w:val="24"/>
          <w:szCs w:val="24"/>
          <w:lang w:val="kk-KZ" w:eastAsia="kk-KZ"/>
        </w:rPr>
        <w:t>асқақтатып,</w:t>
      </w:r>
    </w:p>
    <w:p w:rsidR="002F19B2"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Үмітінді үздірмес жан арқауы.</w:t>
      </w:r>
    </w:p>
    <w:p w:rsidR="002F19B2" w:rsidRPr="000C1676" w:rsidRDefault="002F19B2" w:rsidP="000C1676">
      <w:pPr>
        <w:pStyle w:val="a5"/>
        <w:rPr>
          <w:sz w:val="24"/>
          <w:szCs w:val="24"/>
          <w:lang w:val="kk-KZ"/>
        </w:rPr>
      </w:pPr>
    </w:p>
    <w:p w:rsidR="002F19B2" w:rsidRPr="000C1676" w:rsidRDefault="00306581" w:rsidP="000C1676">
      <w:pPr>
        <w:pStyle w:val="a5"/>
        <w:rPr>
          <w:rStyle w:val="11"/>
          <w:color w:val="000000"/>
          <w:sz w:val="24"/>
          <w:szCs w:val="24"/>
          <w:lang w:val="kk-KZ" w:eastAsia="kk-KZ"/>
        </w:rPr>
      </w:pPr>
      <w:r w:rsidRPr="000C1676">
        <w:rPr>
          <w:rStyle w:val="11"/>
          <w:color w:val="000000"/>
          <w:sz w:val="24"/>
          <w:szCs w:val="24"/>
          <w:lang w:val="kk-KZ"/>
        </w:rPr>
        <w:t>Ға</w:t>
      </w:r>
      <w:r w:rsidR="002F19B2" w:rsidRPr="000C1676">
        <w:rPr>
          <w:rStyle w:val="11"/>
          <w:color w:val="000000"/>
          <w:sz w:val="24"/>
          <w:szCs w:val="24"/>
          <w:lang w:val="kk-KZ"/>
        </w:rPr>
        <w:t xml:space="preserve">зет деген </w:t>
      </w:r>
      <w:r w:rsidR="002F19B2" w:rsidRPr="000C1676">
        <w:rPr>
          <w:rStyle w:val="11"/>
          <w:color w:val="000000"/>
          <w:sz w:val="24"/>
          <w:szCs w:val="24"/>
          <w:lang w:val="kk-KZ" w:eastAsia="kk-KZ"/>
        </w:rPr>
        <w:t xml:space="preserve">халықтың ар-намысы, </w:t>
      </w:r>
    </w:p>
    <w:p w:rsidR="002F19B2" w:rsidRPr="000C1676" w:rsidRDefault="002F19B2" w:rsidP="000C1676">
      <w:pPr>
        <w:pStyle w:val="a5"/>
        <w:rPr>
          <w:sz w:val="24"/>
          <w:szCs w:val="24"/>
          <w:lang w:val="kk-KZ"/>
        </w:rPr>
      </w:pPr>
      <w:r w:rsidRPr="000C1676">
        <w:rPr>
          <w:rStyle w:val="11"/>
          <w:color w:val="000000"/>
          <w:sz w:val="24"/>
          <w:szCs w:val="24"/>
          <w:lang w:val="kk-KZ" w:eastAsia="kk-KZ"/>
        </w:rPr>
        <w:t>Ақиқаттың күресі, арпалысы.</w:t>
      </w:r>
    </w:p>
    <w:p w:rsidR="002F19B2"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 xml:space="preserve">Өмір бойы тілшіге табылмайды, </w:t>
      </w:r>
    </w:p>
    <w:p w:rsidR="002F19B2"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Сайрандауға уақыттың қалтарысы.</w:t>
      </w:r>
    </w:p>
    <w:p w:rsidR="002F19B2" w:rsidRPr="000C1676" w:rsidRDefault="002F19B2" w:rsidP="000C1676">
      <w:pPr>
        <w:pStyle w:val="a5"/>
        <w:rPr>
          <w:sz w:val="24"/>
          <w:szCs w:val="24"/>
          <w:lang w:val="kk-KZ"/>
        </w:rPr>
      </w:pPr>
    </w:p>
    <w:p w:rsidR="002F19B2" w:rsidRPr="000C1676" w:rsidRDefault="002F19B2" w:rsidP="000C1676">
      <w:pPr>
        <w:pStyle w:val="a5"/>
        <w:rPr>
          <w:sz w:val="24"/>
          <w:szCs w:val="24"/>
          <w:lang w:val="kk-KZ"/>
        </w:rPr>
      </w:pPr>
      <w:r w:rsidRPr="000C1676">
        <w:rPr>
          <w:rStyle w:val="11"/>
          <w:color w:val="000000"/>
          <w:sz w:val="24"/>
          <w:szCs w:val="24"/>
          <w:lang w:val="kk-KZ" w:eastAsia="kk-KZ"/>
        </w:rPr>
        <w:t xml:space="preserve">Қызыметі қашан </w:t>
      </w:r>
      <w:r w:rsidRPr="000C1676">
        <w:rPr>
          <w:rStyle w:val="11"/>
          <w:color w:val="000000"/>
          <w:sz w:val="24"/>
          <w:szCs w:val="24"/>
          <w:lang w:val="kk-KZ"/>
        </w:rPr>
        <w:t xml:space="preserve">да </w:t>
      </w:r>
      <w:r w:rsidRPr="000C1676">
        <w:rPr>
          <w:rStyle w:val="11"/>
          <w:color w:val="000000"/>
          <w:sz w:val="24"/>
          <w:szCs w:val="24"/>
          <w:lang w:val="kk-KZ" w:eastAsia="kk-KZ"/>
        </w:rPr>
        <w:t>жолға ұласқан,</w:t>
      </w:r>
    </w:p>
    <w:p w:rsidR="002F19B2"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 xml:space="preserve">Оған </w:t>
      </w:r>
      <w:r w:rsidR="00752595" w:rsidRPr="000C1676">
        <w:rPr>
          <w:rStyle w:val="11"/>
          <w:color w:val="000000"/>
          <w:sz w:val="24"/>
          <w:szCs w:val="24"/>
          <w:lang w:val="kk-KZ" w:eastAsia="kk-KZ"/>
        </w:rPr>
        <w:t>қу</w:t>
      </w:r>
      <w:r w:rsidRPr="000C1676">
        <w:rPr>
          <w:rStyle w:val="11"/>
          <w:color w:val="000000"/>
          <w:sz w:val="24"/>
          <w:szCs w:val="24"/>
          <w:lang w:val="kk-KZ" w:eastAsia="kk-KZ"/>
        </w:rPr>
        <w:t xml:space="preserve">ә кең </w:t>
      </w:r>
      <w:r w:rsidRPr="000C1676">
        <w:rPr>
          <w:rStyle w:val="11"/>
          <w:color w:val="000000"/>
          <w:sz w:val="24"/>
          <w:szCs w:val="24"/>
          <w:lang w:val="kk-KZ"/>
        </w:rPr>
        <w:t xml:space="preserve">дала, </w:t>
      </w:r>
      <w:r w:rsidRPr="000C1676">
        <w:rPr>
          <w:rStyle w:val="11"/>
          <w:color w:val="000000"/>
          <w:sz w:val="24"/>
          <w:szCs w:val="24"/>
          <w:lang w:val="kk-KZ" w:eastAsia="kk-KZ"/>
        </w:rPr>
        <w:t xml:space="preserve">мөлдір аспан. </w:t>
      </w:r>
    </w:p>
    <w:p w:rsidR="002F19B2"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 xml:space="preserve">Арып-ашып барғанда диқандардың </w:t>
      </w:r>
    </w:p>
    <w:p w:rsidR="002F19B2"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Ақ пейілі түнерген көңілді ашқан.</w:t>
      </w:r>
    </w:p>
    <w:p w:rsidR="002F19B2" w:rsidRPr="000C1676" w:rsidRDefault="002F19B2" w:rsidP="000C1676">
      <w:pPr>
        <w:pStyle w:val="a5"/>
        <w:rPr>
          <w:sz w:val="24"/>
          <w:szCs w:val="24"/>
          <w:lang w:val="kk-KZ"/>
        </w:rPr>
      </w:pPr>
    </w:p>
    <w:p w:rsidR="00025EC3"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Жұрттан бұрын қарсы алып таңғы н</w:t>
      </w:r>
      <w:r w:rsidR="00025EC3" w:rsidRPr="000C1676">
        <w:rPr>
          <w:rStyle w:val="11"/>
          <w:color w:val="000000"/>
          <w:sz w:val="24"/>
          <w:szCs w:val="24"/>
          <w:lang w:val="kk-KZ" w:eastAsia="kk-KZ"/>
        </w:rPr>
        <w:t>ұ</w:t>
      </w:r>
      <w:r w:rsidRPr="000C1676">
        <w:rPr>
          <w:rStyle w:val="11"/>
          <w:color w:val="000000"/>
          <w:sz w:val="24"/>
          <w:szCs w:val="24"/>
          <w:lang w:val="kk-KZ" w:eastAsia="kk-KZ"/>
        </w:rPr>
        <w:t xml:space="preserve">рды, </w:t>
      </w:r>
    </w:p>
    <w:p w:rsidR="00025EC3"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 xml:space="preserve">Тыным таппай өткізер сан дүбірді. </w:t>
      </w:r>
    </w:p>
    <w:p w:rsidR="002F19B2" w:rsidRPr="000C1676" w:rsidRDefault="002F19B2" w:rsidP="000C1676">
      <w:pPr>
        <w:pStyle w:val="a5"/>
        <w:rPr>
          <w:sz w:val="24"/>
          <w:szCs w:val="24"/>
          <w:lang w:val="kk-KZ"/>
        </w:rPr>
      </w:pPr>
      <w:r w:rsidRPr="000C1676">
        <w:rPr>
          <w:rStyle w:val="11"/>
          <w:color w:val="000000"/>
          <w:sz w:val="24"/>
          <w:szCs w:val="24"/>
          <w:lang w:val="kk-KZ" w:eastAsia="kk-KZ"/>
        </w:rPr>
        <w:t>Таба</w:t>
      </w:r>
      <w:r w:rsidR="00752595" w:rsidRPr="000C1676">
        <w:rPr>
          <w:rStyle w:val="11"/>
          <w:color w:val="000000"/>
          <w:sz w:val="24"/>
          <w:szCs w:val="24"/>
          <w:lang w:val="kk-KZ" w:eastAsia="kk-KZ"/>
        </w:rPr>
        <w:t>ның</w:t>
      </w:r>
      <w:r w:rsidRPr="000C1676">
        <w:rPr>
          <w:rStyle w:val="11"/>
          <w:color w:val="000000"/>
          <w:sz w:val="24"/>
          <w:szCs w:val="24"/>
          <w:lang w:val="kk-KZ" w:eastAsia="kk-KZ"/>
        </w:rPr>
        <w:t>ан таусылып тізе бүкпес,</w:t>
      </w:r>
    </w:p>
    <w:p w:rsidR="002F19B2"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Тың хабарды ел білсін деп дәл бүгінгі.</w:t>
      </w:r>
    </w:p>
    <w:p w:rsidR="00025EC3" w:rsidRPr="000C1676" w:rsidRDefault="00025EC3" w:rsidP="000C1676">
      <w:pPr>
        <w:pStyle w:val="a5"/>
        <w:rPr>
          <w:sz w:val="24"/>
          <w:szCs w:val="24"/>
          <w:lang w:val="kk-KZ"/>
        </w:rPr>
      </w:pPr>
    </w:p>
    <w:p w:rsidR="002F19B2" w:rsidRPr="000C1676" w:rsidRDefault="002F19B2" w:rsidP="000C1676">
      <w:pPr>
        <w:pStyle w:val="a5"/>
        <w:rPr>
          <w:sz w:val="24"/>
          <w:szCs w:val="24"/>
          <w:lang w:val="kk-KZ"/>
        </w:rPr>
      </w:pPr>
      <w:r w:rsidRPr="000C1676">
        <w:rPr>
          <w:rStyle w:val="11"/>
          <w:color w:val="000000"/>
          <w:sz w:val="24"/>
          <w:szCs w:val="24"/>
          <w:lang w:val="kk-KZ" w:eastAsia="kk-KZ"/>
        </w:rPr>
        <w:t>Тебіренткен өлкені ән самалы,</w:t>
      </w:r>
    </w:p>
    <w:p w:rsidR="00025EC3" w:rsidRPr="000C1676" w:rsidRDefault="00025EC3" w:rsidP="000C1676">
      <w:pPr>
        <w:pStyle w:val="a5"/>
        <w:rPr>
          <w:rStyle w:val="11"/>
          <w:color w:val="000000"/>
          <w:sz w:val="24"/>
          <w:szCs w:val="24"/>
          <w:lang w:val="kk-KZ" w:eastAsia="kk-KZ"/>
        </w:rPr>
      </w:pPr>
      <w:r w:rsidRPr="000C1676">
        <w:rPr>
          <w:rStyle w:val="11"/>
          <w:color w:val="000000"/>
          <w:sz w:val="24"/>
          <w:szCs w:val="24"/>
          <w:lang w:val="kk-KZ" w:eastAsia="kk-KZ"/>
        </w:rPr>
        <w:t>Тұрған күтіп жұ</w:t>
      </w:r>
      <w:r w:rsidR="002F19B2" w:rsidRPr="000C1676">
        <w:rPr>
          <w:rStyle w:val="11"/>
          <w:color w:val="000000"/>
          <w:sz w:val="24"/>
          <w:szCs w:val="24"/>
          <w:lang w:val="kk-KZ" w:eastAsia="kk-KZ"/>
        </w:rPr>
        <w:t xml:space="preserve">мыстар қаншама әлі. </w:t>
      </w:r>
    </w:p>
    <w:p w:rsidR="00025EC3" w:rsidRPr="000C1676" w:rsidRDefault="00025EC3" w:rsidP="000C1676">
      <w:pPr>
        <w:pStyle w:val="a5"/>
        <w:rPr>
          <w:rStyle w:val="11"/>
          <w:color w:val="000000"/>
          <w:sz w:val="24"/>
          <w:szCs w:val="24"/>
          <w:lang w:val="kk-KZ" w:eastAsia="kk-KZ"/>
        </w:rPr>
      </w:pPr>
      <w:r w:rsidRPr="000C1676">
        <w:rPr>
          <w:rStyle w:val="11"/>
          <w:color w:val="000000"/>
          <w:sz w:val="24"/>
          <w:szCs w:val="24"/>
          <w:lang w:val="kk-KZ" w:eastAsia="kk-KZ"/>
        </w:rPr>
        <w:t>Талай мәрте бәрі шын тау мен құ</w:t>
      </w:r>
      <w:r w:rsidR="002F19B2" w:rsidRPr="000C1676">
        <w:rPr>
          <w:rStyle w:val="11"/>
          <w:color w:val="000000"/>
          <w:sz w:val="24"/>
          <w:szCs w:val="24"/>
          <w:lang w:val="kk-KZ" w:eastAsia="kk-KZ"/>
        </w:rPr>
        <w:t xml:space="preserve">мда, </w:t>
      </w:r>
    </w:p>
    <w:p w:rsidR="002F19B2"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Дәметкеннің дәмді асын аңсағаны.</w:t>
      </w:r>
    </w:p>
    <w:p w:rsidR="00025EC3" w:rsidRPr="000C1676" w:rsidRDefault="00025EC3" w:rsidP="000C1676">
      <w:pPr>
        <w:pStyle w:val="a5"/>
        <w:rPr>
          <w:sz w:val="24"/>
          <w:szCs w:val="24"/>
          <w:lang w:val="kk-KZ"/>
        </w:rPr>
      </w:pPr>
    </w:p>
    <w:p w:rsidR="00025EC3"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 xml:space="preserve">Асау тағдыр еркіңе бағынған ба, </w:t>
      </w:r>
    </w:p>
    <w:p w:rsidR="00025EC3" w:rsidRPr="000C1676" w:rsidRDefault="00025EC3" w:rsidP="000C1676">
      <w:pPr>
        <w:pStyle w:val="a5"/>
        <w:rPr>
          <w:rStyle w:val="11"/>
          <w:color w:val="000000"/>
          <w:sz w:val="24"/>
          <w:szCs w:val="24"/>
          <w:lang w:val="kk-KZ" w:eastAsia="kk-KZ"/>
        </w:rPr>
      </w:pPr>
      <w:r w:rsidRPr="000C1676">
        <w:rPr>
          <w:rStyle w:val="11"/>
          <w:color w:val="000000"/>
          <w:sz w:val="24"/>
          <w:szCs w:val="24"/>
          <w:lang w:val="kk-KZ" w:eastAsia="kk-KZ"/>
        </w:rPr>
        <w:t>Атақоныс қ</w:t>
      </w:r>
      <w:r w:rsidR="002F19B2" w:rsidRPr="000C1676">
        <w:rPr>
          <w:rStyle w:val="11"/>
          <w:color w:val="000000"/>
          <w:sz w:val="24"/>
          <w:szCs w:val="24"/>
          <w:lang w:val="kk-KZ" w:eastAsia="kk-KZ"/>
        </w:rPr>
        <w:t>ызғалда</w:t>
      </w:r>
      <w:r w:rsidRPr="000C1676">
        <w:rPr>
          <w:rStyle w:val="11"/>
          <w:color w:val="000000"/>
          <w:sz w:val="24"/>
          <w:szCs w:val="24"/>
          <w:lang w:val="kk-KZ" w:eastAsia="kk-KZ"/>
        </w:rPr>
        <w:t xml:space="preserve">қ </w:t>
      </w:r>
      <w:r w:rsidR="002F19B2" w:rsidRPr="000C1676">
        <w:rPr>
          <w:rStyle w:val="11"/>
          <w:color w:val="000000"/>
          <w:sz w:val="24"/>
          <w:szCs w:val="24"/>
          <w:lang w:val="kk-KZ" w:eastAsia="kk-KZ"/>
        </w:rPr>
        <w:t xml:space="preserve">тағынғанда. </w:t>
      </w:r>
    </w:p>
    <w:p w:rsidR="00025EC3"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 xml:space="preserve">Жан жүрегі еріксіз елжірейді, </w:t>
      </w:r>
    </w:p>
    <w:p w:rsidR="002F19B2"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Жуалының жуасын сағынғанда.</w:t>
      </w:r>
    </w:p>
    <w:p w:rsidR="00025EC3" w:rsidRPr="000C1676" w:rsidRDefault="00025EC3" w:rsidP="000C1676">
      <w:pPr>
        <w:pStyle w:val="a5"/>
        <w:rPr>
          <w:sz w:val="24"/>
          <w:szCs w:val="24"/>
          <w:lang w:val="kk-KZ"/>
        </w:rPr>
      </w:pPr>
    </w:p>
    <w:p w:rsidR="00025EC3"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 xml:space="preserve">Алғыр ойдың домалар өрге тасы, </w:t>
      </w:r>
    </w:p>
    <w:p w:rsidR="00025EC3"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 xml:space="preserve">Алпыс деген жігіттің аға жасы. </w:t>
      </w:r>
    </w:p>
    <w:p w:rsidR="00025EC3" w:rsidRPr="000C1676" w:rsidRDefault="002F19B2" w:rsidP="000C1676">
      <w:pPr>
        <w:pStyle w:val="a5"/>
        <w:rPr>
          <w:rStyle w:val="11"/>
          <w:color w:val="000000"/>
          <w:sz w:val="24"/>
          <w:szCs w:val="24"/>
          <w:lang w:val="kk-KZ" w:eastAsia="kk-KZ"/>
        </w:rPr>
      </w:pPr>
      <w:r w:rsidRPr="000C1676">
        <w:rPr>
          <w:rStyle w:val="11"/>
          <w:color w:val="000000"/>
          <w:sz w:val="24"/>
          <w:szCs w:val="24"/>
          <w:lang w:val="ru-RU" w:eastAsia="kk-KZ"/>
        </w:rPr>
        <w:t xml:space="preserve">Алтын айды адамға алып берер, </w:t>
      </w:r>
    </w:p>
    <w:p w:rsidR="002F19B2"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Даналы</w:t>
      </w:r>
      <w:r w:rsidR="00025EC3" w:rsidRPr="000C1676">
        <w:rPr>
          <w:rStyle w:val="11"/>
          <w:color w:val="000000"/>
          <w:sz w:val="24"/>
          <w:szCs w:val="24"/>
          <w:lang w:val="kk-KZ" w:eastAsia="kk-KZ"/>
        </w:rPr>
        <w:t>қ</w:t>
      </w:r>
      <w:r w:rsidRPr="000C1676">
        <w:rPr>
          <w:rStyle w:val="11"/>
          <w:color w:val="000000"/>
          <w:sz w:val="24"/>
          <w:szCs w:val="24"/>
          <w:lang w:val="kk-KZ" w:eastAsia="kk-KZ"/>
        </w:rPr>
        <w:t>тың, а</w:t>
      </w:r>
      <w:r w:rsidR="00025EC3" w:rsidRPr="000C1676">
        <w:rPr>
          <w:rStyle w:val="11"/>
          <w:color w:val="000000"/>
          <w:sz w:val="24"/>
          <w:szCs w:val="24"/>
          <w:lang w:val="kk-KZ" w:eastAsia="kk-KZ"/>
        </w:rPr>
        <w:t>қ</w:t>
      </w:r>
      <w:r w:rsidRPr="000C1676">
        <w:rPr>
          <w:rStyle w:val="11"/>
          <w:color w:val="000000"/>
          <w:sz w:val="24"/>
          <w:szCs w:val="24"/>
          <w:lang w:val="kk-KZ" w:eastAsia="kk-KZ"/>
        </w:rPr>
        <w:t>ылдың баламасы.</w:t>
      </w:r>
    </w:p>
    <w:p w:rsidR="00025EC3" w:rsidRPr="000C1676" w:rsidRDefault="00025EC3" w:rsidP="000C1676">
      <w:pPr>
        <w:pStyle w:val="a5"/>
        <w:rPr>
          <w:sz w:val="24"/>
          <w:szCs w:val="24"/>
          <w:lang w:val="kk-KZ"/>
        </w:rPr>
      </w:pPr>
    </w:p>
    <w:p w:rsidR="00025EC3"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 xml:space="preserve">Қиындықтың қиратып теперішін, </w:t>
      </w:r>
    </w:p>
    <w:p w:rsidR="00025EC3" w:rsidRPr="000C1676" w:rsidRDefault="00025EC3" w:rsidP="000C1676">
      <w:pPr>
        <w:pStyle w:val="a5"/>
        <w:rPr>
          <w:rStyle w:val="11"/>
          <w:color w:val="000000"/>
          <w:sz w:val="24"/>
          <w:szCs w:val="24"/>
          <w:lang w:val="kk-KZ" w:eastAsia="kk-KZ"/>
        </w:rPr>
      </w:pPr>
      <w:r w:rsidRPr="000C1676">
        <w:rPr>
          <w:rStyle w:val="11"/>
          <w:color w:val="000000"/>
          <w:sz w:val="24"/>
          <w:szCs w:val="24"/>
          <w:lang w:val="kk-KZ" w:eastAsia="kk-KZ"/>
        </w:rPr>
        <w:t>Шарық</w:t>
      </w:r>
      <w:r w:rsidR="002F19B2" w:rsidRPr="000C1676">
        <w:rPr>
          <w:rStyle w:val="11"/>
          <w:color w:val="000000"/>
          <w:sz w:val="24"/>
          <w:szCs w:val="24"/>
          <w:lang w:val="kk-KZ" w:eastAsia="kk-KZ"/>
        </w:rPr>
        <w:t xml:space="preserve">татып шабыттың көгершінін. </w:t>
      </w:r>
    </w:p>
    <w:p w:rsidR="00025EC3" w:rsidRPr="000C1676" w:rsidRDefault="00025EC3" w:rsidP="000C1676">
      <w:pPr>
        <w:pStyle w:val="a5"/>
        <w:rPr>
          <w:rStyle w:val="11"/>
          <w:color w:val="000000"/>
          <w:sz w:val="24"/>
          <w:szCs w:val="24"/>
          <w:lang w:val="kk-KZ" w:eastAsia="kk-KZ"/>
        </w:rPr>
      </w:pPr>
      <w:r w:rsidRPr="000C1676">
        <w:rPr>
          <w:rStyle w:val="11"/>
          <w:color w:val="000000"/>
          <w:sz w:val="24"/>
          <w:szCs w:val="24"/>
          <w:lang w:val="kk-KZ"/>
        </w:rPr>
        <w:t>Қ</w:t>
      </w:r>
      <w:r w:rsidR="002F19B2" w:rsidRPr="000C1676">
        <w:rPr>
          <w:rStyle w:val="11"/>
          <w:color w:val="000000"/>
          <w:sz w:val="24"/>
          <w:szCs w:val="24"/>
          <w:lang w:val="kk-KZ"/>
        </w:rPr>
        <w:t xml:space="preserve">уанта </w:t>
      </w:r>
      <w:r w:rsidRPr="000C1676">
        <w:rPr>
          <w:rStyle w:val="11"/>
          <w:color w:val="000000"/>
          <w:sz w:val="24"/>
          <w:szCs w:val="24"/>
          <w:lang w:val="kk-KZ" w:eastAsia="kk-KZ"/>
        </w:rPr>
        <w:t>бер, Мақұ</w:t>
      </w:r>
      <w:r w:rsidR="002F19B2" w:rsidRPr="000C1676">
        <w:rPr>
          <w:rStyle w:val="11"/>
          <w:color w:val="000000"/>
          <w:sz w:val="24"/>
          <w:szCs w:val="24"/>
          <w:lang w:val="kk-KZ" w:eastAsia="kk-KZ"/>
        </w:rPr>
        <w:t xml:space="preserve">лбек, туған елді </w:t>
      </w:r>
    </w:p>
    <w:p w:rsidR="002F19B2" w:rsidRPr="000C1676" w:rsidRDefault="002F19B2" w:rsidP="000C1676">
      <w:pPr>
        <w:pStyle w:val="a5"/>
        <w:rPr>
          <w:rStyle w:val="11"/>
          <w:color w:val="000000"/>
          <w:sz w:val="24"/>
          <w:szCs w:val="24"/>
          <w:lang w:val="kk-KZ" w:eastAsia="kk-KZ"/>
        </w:rPr>
      </w:pPr>
      <w:r w:rsidRPr="000C1676">
        <w:rPr>
          <w:rStyle w:val="11"/>
          <w:color w:val="000000"/>
          <w:sz w:val="24"/>
          <w:szCs w:val="24"/>
          <w:lang w:val="kk-KZ" w:eastAsia="kk-KZ"/>
        </w:rPr>
        <w:t xml:space="preserve">Бағындырып өрелі өнер </w:t>
      </w:r>
      <w:r w:rsidR="00025EC3" w:rsidRPr="000C1676">
        <w:rPr>
          <w:rStyle w:val="11"/>
          <w:color w:val="000000"/>
          <w:sz w:val="24"/>
          <w:szCs w:val="24"/>
          <w:lang w:val="kk-KZ" w:eastAsia="kk-KZ"/>
        </w:rPr>
        <w:t>-</w:t>
      </w:r>
      <w:r w:rsidRPr="000C1676">
        <w:rPr>
          <w:rStyle w:val="11"/>
          <w:color w:val="000000"/>
          <w:sz w:val="24"/>
          <w:szCs w:val="24"/>
          <w:lang w:val="kk-KZ" w:eastAsia="kk-KZ"/>
        </w:rPr>
        <w:t xml:space="preserve"> шыңын!..</w:t>
      </w:r>
    </w:p>
    <w:p w:rsidR="00025EC3" w:rsidRPr="000C1676" w:rsidRDefault="00025EC3" w:rsidP="000C1676">
      <w:pPr>
        <w:pStyle w:val="a5"/>
        <w:rPr>
          <w:rStyle w:val="11"/>
          <w:color w:val="000000"/>
          <w:sz w:val="24"/>
          <w:szCs w:val="24"/>
          <w:lang w:val="kk-KZ" w:eastAsia="kk-KZ"/>
        </w:rPr>
      </w:pPr>
    </w:p>
    <w:p w:rsidR="00025EC3" w:rsidRPr="000C1676" w:rsidRDefault="00025EC3" w:rsidP="000C1676">
      <w:pPr>
        <w:pStyle w:val="a5"/>
        <w:rPr>
          <w:rStyle w:val="11"/>
          <w:color w:val="000000"/>
          <w:sz w:val="24"/>
          <w:szCs w:val="24"/>
          <w:lang w:val="kk-KZ" w:eastAsia="kk-KZ"/>
        </w:rPr>
      </w:pPr>
    </w:p>
    <w:p w:rsidR="00025EC3" w:rsidRPr="000C1676" w:rsidRDefault="00025EC3" w:rsidP="000C1676">
      <w:pPr>
        <w:pStyle w:val="a5"/>
        <w:rPr>
          <w:rStyle w:val="11"/>
          <w:color w:val="000000"/>
          <w:sz w:val="24"/>
          <w:szCs w:val="24"/>
          <w:lang w:val="kk-KZ" w:eastAsia="kk-KZ"/>
        </w:rPr>
      </w:pPr>
      <w:r w:rsidRPr="000C1676">
        <w:rPr>
          <w:rStyle w:val="11"/>
          <w:color w:val="000000"/>
          <w:sz w:val="24"/>
          <w:szCs w:val="24"/>
          <w:lang w:val="kk-KZ" w:eastAsia="kk-KZ"/>
        </w:rPr>
        <w:t>КЕУДЕМНЕН ҰШҚАН БОЗТОРҒАЙ</w:t>
      </w:r>
    </w:p>
    <w:p w:rsidR="00025EC3" w:rsidRPr="000C1676" w:rsidRDefault="00025EC3" w:rsidP="000C1676">
      <w:pPr>
        <w:pStyle w:val="a5"/>
        <w:rPr>
          <w:rStyle w:val="11"/>
          <w:color w:val="000000"/>
          <w:sz w:val="24"/>
          <w:szCs w:val="24"/>
          <w:lang w:val="kk-KZ" w:eastAsia="kk-KZ"/>
        </w:rPr>
      </w:pPr>
      <w:r w:rsidRPr="000C1676">
        <w:rPr>
          <w:rStyle w:val="11"/>
          <w:color w:val="000000"/>
          <w:sz w:val="24"/>
          <w:szCs w:val="24"/>
          <w:lang w:val="kk-KZ" w:eastAsia="kk-KZ"/>
        </w:rPr>
        <w:t xml:space="preserve">Балауса балғын шағымнан, </w:t>
      </w:r>
    </w:p>
    <w:p w:rsidR="00025EC3" w:rsidRPr="000C1676" w:rsidRDefault="00025EC3" w:rsidP="000C1676">
      <w:pPr>
        <w:pStyle w:val="a5"/>
        <w:rPr>
          <w:rStyle w:val="11"/>
          <w:color w:val="000000"/>
          <w:sz w:val="24"/>
          <w:szCs w:val="24"/>
          <w:lang w:val="kk-KZ" w:eastAsia="kk-KZ"/>
        </w:rPr>
      </w:pPr>
      <w:r w:rsidRPr="000C1676">
        <w:rPr>
          <w:rStyle w:val="11"/>
          <w:color w:val="000000"/>
          <w:sz w:val="24"/>
          <w:szCs w:val="24"/>
          <w:lang w:val="kk-KZ" w:eastAsia="kk-KZ"/>
        </w:rPr>
        <w:t xml:space="preserve">Халқымның қамын жеуші едім. </w:t>
      </w:r>
    </w:p>
    <w:p w:rsidR="00025EC3" w:rsidRPr="000C1676" w:rsidRDefault="00025EC3" w:rsidP="000C1676">
      <w:pPr>
        <w:pStyle w:val="a5"/>
        <w:rPr>
          <w:sz w:val="24"/>
          <w:szCs w:val="24"/>
          <w:lang w:val="kk-KZ"/>
        </w:rPr>
      </w:pPr>
      <w:r w:rsidRPr="000C1676">
        <w:rPr>
          <w:rStyle w:val="11"/>
          <w:color w:val="000000"/>
          <w:sz w:val="24"/>
          <w:szCs w:val="24"/>
          <w:lang w:val="kk-KZ" w:eastAsia="kk-KZ"/>
        </w:rPr>
        <w:t>Өскенде туған еліме,</w:t>
      </w:r>
    </w:p>
    <w:p w:rsidR="00025EC3" w:rsidRPr="000C1676" w:rsidRDefault="00025EC3" w:rsidP="000C1676">
      <w:pPr>
        <w:pStyle w:val="a5"/>
        <w:rPr>
          <w:rStyle w:val="11"/>
          <w:color w:val="000000"/>
          <w:sz w:val="24"/>
          <w:szCs w:val="24"/>
          <w:lang w:val="kk-KZ" w:eastAsia="kk-KZ"/>
        </w:rPr>
      </w:pPr>
      <w:r w:rsidRPr="000C1676">
        <w:rPr>
          <w:rStyle w:val="11"/>
          <w:color w:val="000000"/>
          <w:sz w:val="24"/>
          <w:szCs w:val="24"/>
          <w:lang w:val="kk-KZ" w:eastAsia="kk-KZ"/>
        </w:rPr>
        <w:t xml:space="preserve">Боламын </w:t>
      </w:r>
      <w:r w:rsidR="00616A2D" w:rsidRPr="000C1676">
        <w:rPr>
          <w:rStyle w:val="11"/>
          <w:color w:val="000000"/>
          <w:sz w:val="24"/>
          <w:szCs w:val="24"/>
          <w:lang w:val="kk-KZ" w:eastAsia="kk-KZ"/>
        </w:rPr>
        <w:t>қа</w:t>
      </w:r>
      <w:r w:rsidRPr="000C1676">
        <w:rPr>
          <w:rStyle w:val="11"/>
          <w:color w:val="000000"/>
          <w:sz w:val="24"/>
          <w:szCs w:val="24"/>
          <w:lang w:val="kk-KZ" w:eastAsia="kk-KZ"/>
        </w:rPr>
        <w:t>мқор деуші едім.</w:t>
      </w:r>
    </w:p>
    <w:p w:rsidR="00025EC3" w:rsidRPr="000C1676" w:rsidRDefault="00025EC3" w:rsidP="000C1676">
      <w:pPr>
        <w:pStyle w:val="a5"/>
        <w:rPr>
          <w:sz w:val="24"/>
          <w:szCs w:val="24"/>
          <w:lang w:val="kk-KZ"/>
        </w:rPr>
      </w:pPr>
    </w:p>
    <w:p w:rsidR="00025EC3" w:rsidRPr="000C1676" w:rsidRDefault="00025EC3" w:rsidP="000C1676">
      <w:pPr>
        <w:pStyle w:val="a5"/>
        <w:rPr>
          <w:rStyle w:val="11"/>
          <w:color w:val="000000"/>
          <w:sz w:val="24"/>
          <w:szCs w:val="24"/>
          <w:lang w:val="kk-KZ" w:eastAsia="kk-KZ"/>
        </w:rPr>
      </w:pPr>
      <w:r w:rsidRPr="000C1676">
        <w:rPr>
          <w:rStyle w:val="11"/>
          <w:color w:val="000000"/>
          <w:sz w:val="24"/>
          <w:szCs w:val="24"/>
          <w:lang w:val="ru-RU" w:eastAsia="kk-KZ"/>
        </w:rPr>
        <w:t>А</w:t>
      </w:r>
      <w:r w:rsidRPr="000C1676">
        <w:rPr>
          <w:rStyle w:val="11"/>
          <w:color w:val="000000"/>
          <w:sz w:val="24"/>
          <w:szCs w:val="24"/>
          <w:lang w:val="kk-KZ" w:eastAsia="kk-KZ"/>
        </w:rPr>
        <w:t>қ</w:t>
      </w:r>
      <w:r w:rsidRPr="000C1676">
        <w:rPr>
          <w:rStyle w:val="11"/>
          <w:color w:val="000000"/>
          <w:sz w:val="24"/>
          <w:szCs w:val="24"/>
          <w:lang w:val="ru-RU" w:eastAsia="kk-KZ"/>
        </w:rPr>
        <w:t xml:space="preserve">ын боп тұлпар мінсем де, </w:t>
      </w:r>
    </w:p>
    <w:p w:rsidR="00025EC3" w:rsidRPr="000C1676" w:rsidRDefault="00025EC3" w:rsidP="000C1676">
      <w:pPr>
        <w:pStyle w:val="a5"/>
        <w:rPr>
          <w:rStyle w:val="11"/>
          <w:color w:val="000000"/>
          <w:sz w:val="24"/>
          <w:szCs w:val="24"/>
          <w:lang w:val="kk-KZ" w:eastAsia="kk-KZ"/>
        </w:rPr>
      </w:pPr>
      <w:r w:rsidRPr="000C1676">
        <w:rPr>
          <w:rStyle w:val="11"/>
          <w:color w:val="000000"/>
          <w:sz w:val="24"/>
          <w:szCs w:val="24"/>
          <w:lang w:val="kk-KZ" w:eastAsia="kk-KZ"/>
        </w:rPr>
        <w:t xml:space="preserve">Артымда  құйрық, жалым жоқ. </w:t>
      </w:r>
    </w:p>
    <w:p w:rsidR="00025EC3" w:rsidRPr="000C1676" w:rsidRDefault="00025EC3" w:rsidP="000C1676">
      <w:pPr>
        <w:pStyle w:val="a5"/>
        <w:rPr>
          <w:rStyle w:val="11"/>
          <w:color w:val="000000"/>
          <w:sz w:val="24"/>
          <w:szCs w:val="24"/>
          <w:lang w:val="kk-KZ" w:eastAsia="kk-KZ"/>
        </w:rPr>
      </w:pPr>
      <w:r w:rsidRPr="000C1676">
        <w:rPr>
          <w:rStyle w:val="11"/>
          <w:color w:val="000000"/>
          <w:sz w:val="24"/>
          <w:szCs w:val="24"/>
          <w:lang w:val="kk-KZ" w:eastAsia="kk-KZ"/>
        </w:rPr>
        <w:t xml:space="preserve">Пердесін бұзар қылмыстың, </w:t>
      </w:r>
    </w:p>
    <w:p w:rsidR="00025EC3" w:rsidRPr="000C1676" w:rsidRDefault="00025EC3" w:rsidP="000C1676">
      <w:pPr>
        <w:pStyle w:val="a5"/>
        <w:rPr>
          <w:rStyle w:val="11"/>
          <w:color w:val="000000"/>
          <w:sz w:val="24"/>
          <w:szCs w:val="24"/>
          <w:lang w:val="kk-KZ" w:eastAsia="kk-KZ"/>
        </w:rPr>
      </w:pPr>
      <w:r w:rsidRPr="000C1676">
        <w:rPr>
          <w:rStyle w:val="11"/>
          <w:color w:val="000000"/>
          <w:sz w:val="24"/>
          <w:szCs w:val="24"/>
          <w:lang w:val="kk-KZ" w:eastAsia="kk-KZ"/>
        </w:rPr>
        <w:t xml:space="preserve">Шындыққа шашар </w:t>
      </w:r>
      <w:r w:rsidRPr="000C1676">
        <w:rPr>
          <w:rStyle w:val="11"/>
          <w:color w:val="000000"/>
          <w:sz w:val="24"/>
          <w:szCs w:val="24"/>
          <w:lang w:val="kk-KZ"/>
        </w:rPr>
        <w:t xml:space="preserve">малым </w:t>
      </w:r>
      <w:r w:rsidRPr="000C1676">
        <w:rPr>
          <w:rStyle w:val="11"/>
          <w:color w:val="000000"/>
          <w:sz w:val="24"/>
          <w:szCs w:val="24"/>
          <w:lang w:val="kk-KZ" w:eastAsia="kk-KZ"/>
        </w:rPr>
        <w:t>жоқ.</w:t>
      </w:r>
    </w:p>
    <w:p w:rsidR="00025EC3" w:rsidRPr="000C1676" w:rsidRDefault="00025EC3" w:rsidP="000C1676">
      <w:pPr>
        <w:pStyle w:val="a5"/>
        <w:rPr>
          <w:sz w:val="24"/>
          <w:szCs w:val="24"/>
          <w:lang w:val="kk-KZ"/>
        </w:rPr>
      </w:pPr>
    </w:p>
    <w:p w:rsidR="00025EC3" w:rsidRPr="000C1676" w:rsidRDefault="00025EC3" w:rsidP="000C1676">
      <w:pPr>
        <w:pStyle w:val="a5"/>
        <w:rPr>
          <w:rStyle w:val="11"/>
          <w:color w:val="000000"/>
          <w:sz w:val="24"/>
          <w:szCs w:val="24"/>
          <w:lang w:val="kk-KZ" w:eastAsia="kk-KZ"/>
        </w:rPr>
      </w:pPr>
      <w:r w:rsidRPr="000C1676">
        <w:rPr>
          <w:rStyle w:val="11"/>
          <w:color w:val="000000"/>
          <w:sz w:val="24"/>
          <w:szCs w:val="24"/>
          <w:lang w:val="kk-KZ" w:eastAsia="kk-KZ"/>
        </w:rPr>
        <w:t xml:space="preserve">Жолсыздық </w:t>
      </w:r>
      <w:r w:rsidRPr="000C1676">
        <w:rPr>
          <w:rStyle w:val="11"/>
          <w:color w:val="000000"/>
          <w:sz w:val="24"/>
          <w:szCs w:val="24"/>
          <w:lang w:val="kk-KZ"/>
        </w:rPr>
        <w:t xml:space="preserve">пенен </w:t>
      </w:r>
      <w:r w:rsidRPr="000C1676">
        <w:rPr>
          <w:rStyle w:val="11"/>
          <w:color w:val="000000"/>
          <w:sz w:val="24"/>
          <w:szCs w:val="24"/>
          <w:lang w:val="kk-KZ" w:eastAsia="kk-KZ"/>
        </w:rPr>
        <w:t xml:space="preserve">жөнсіздік </w:t>
      </w:r>
    </w:p>
    <w:p w:rsidR="00025EC3" w:rsidRPr="000C1676" w:rsidRDefault="00025EC3" w:rsidP="000C1676">
      <w:pPr>
        <w:pStyle w:val="a5"/>
        <w:rPr>
          <w:rStyle w:val="11"/>
          <w:color w:val="000000"/>
          <w:sz w:val="24"/>
          <w:szCs w:val="24"/>
          <w:lang w:val="kk-KZ" w:eastAsia="kk-KZ"/>
        </w:rPr>
      </w:pPr>
      <w:r w:rsidRPr="000C1676">
        <w:rPr>
          <w:rStyle w:val="11"/>
          <w:color w:val="000000"/>
          <w:sz w:val="24"/>
          <w:szCs w:val="24"/>
          <w:lang w:val="kk-KZ" w:eastAsia="kk-KZ"/>
        </w:rPr>
        <w:t xml:space="preserve">Маңайды тегіс жайлады. </w:t>
      </w:r>
    </w:p>
    <w:p w:rsidR="00025EC3" w:rsidRPr="000C1676" w:rsidRDefault="00025EC3" w:rsidP="000C1676">
      <w:pPr>
        <w:pStyle w:val="a5"/>
        <w:rPr>
          <w:rStyle w:val="11"/>
          <w:color w:val="000000"/>
          <w:sz w:val="24"/>
          <w:szCs w:val="24"/>
          <w:lang w:val="kk-KZ" w:eastAsia="kk-KZ"/>
        </w:rPr>
      </w:pPr>
      <w:r w:rsidRPr="000C1676">
        <w:rPr>
          <w:rStyle w:val="11"/>
          <w:color w:val="000000"/>
          <w:sz w:val="24"/>
          <w:szCs w:val="24"/>
          <w:lang w:val="kk-KZ" w:eastAsia="kk-KZ"/>
        </w:rPr>
        <w:t xml:space="preserve">Күресер менде дәрмен жоқ, </w:t>
      </w:r>
    </w:p>
    <w:p w:rsidR="00025EC3" w:rsidRPr="000C1676" w:rsidRDefault="00025EC3" w:rsidP="000C1676">
      <w:pPr>
        <w:pStyle w:val="a5"/>
        <w:rPr>
          <w:rStyle w:val="11"/>
          <w:color w:val="000000"/>
          <w:sz w:val="24"/>
          <w:szCs w:val="24"/>
          <w:lang w:val="kk-KZ" w:eastAsia="kk-KZ"/>
        </w:rPr>
      </w:pPr>
      <w:r w:rsidRPr="000C1676">
        <w:rPr>
          <w:rStyle w:val="11"/>
          <w:color w:val="000000"/>
          <w:sz w:val="24"/>
          <w:szCs w:val="24"/>
          <w:lang w:val="kk-KZ" w:eastAsia="kk-KZ"/>
        </w:rPr>
        <w:t>Зығырым әбден қайнады.</w:t>
      </w:r>
    </w:p>
    <w:p w:rsidR="00025EC3" w:rsidRPr="000C1676" w:rsidRDefault="00025EC3" w:rsidP="000C1676">
      <w:pPr>
        <w:pStyle w:val="a5"/>
        <w:rPr>
          <w:sz w:val="24"/>
          <w:szCs w:val="24"/>
          <w:lang w:val="kk-KZ"/>
        </w:rPr>
      </w:pPr>
    </w:p>
    <w:p w:rsidR="00025EC3" w:rsidRPr="000C1676" w:rsidRDefault="00025EC3" w:rsidP="000C1676">
      <w:pPr>
        <w:pStyle w:val="a5"/>
        <w:rPr>
          <w:sz w:val="24"/>
          <w:szCs w:val="24"/>
          <w:lang w:val="kk-KZ"/>
        </w:rPr>
      </w:pPr>
      <w:r w:rsidRPr="000C1676">
        <w:rPr>
          <w:rStyle w:val="11"/>
          <w:color w:val="000000"/>
          <w:sz w:val="24"/>
          <w:szCs w:val="24"/>
          <w:lang w:val="kk-KZ" w:eastAsia="kk-KZ"/>
        </w:rPr>
        <w:t>Адасқандарды, Жаратқан,</w:t>
      </w:r>
    </w:p>
    <w:p w:rsidR="00025EC3" w:rsidRPr="000C1676" w:rsidRDefault="00025EC3" w:rsidP="000C1676">
      <w:pPr>
        <w:pStyle w:val="a5"/>
        <w:rPr>
          <w:rStyle w:val="11"/>
          <w:color w:val="000000"/>
          <w:sz w:val="24"/>
          <w:szCs w:val="24"/>
          <w:lang w:val="kk-KZ" w:eastAsia="kk-KZ"/>
        </w:rPr>
      </w:pPr>
      <w:r w:rsidRPr="000C1676">
        <w:rPr>
          <w:rStyle w:val="11"/>
          <w:color w:val="000000"/>
          <w:sz w:val="24"/>
          <w:szCs w:val="24"/>
          <w:lang w:val="kk-KZ" w:eastAsia="kk-KZ"/>
        </w:rPr>
        <w:t xml:space="preserve">Алып шық қырсық жолынан. </w:t>
      </w:r>
    </w:p>
    <w:p w:rsidR="00025EC3" w:rsidRPr="000C1676" w:rsidRDefault="00025EC3" w:rsidP="000C1676">
      <w:pPr>
        <w:pStyle w:val="a5"/>
        <w:rPr>
          <w:rStyle w:val="11"/>
          <w:color w:val="000000"/>
          <w:sz w:val="24"/>
          <w:szCs w:val="24"/>
          <w:lang w:val="kk-KZ" w:eastAsia="kk-KZ"/>
        </w:rPr>
      </w:pPr>
      <w:r w:rsidRPr="000C1676">
        <w:rPr>
          <w:rStyle w:val="11"/>
          <w:color w:val="000000"/>
          <w:sz w:val="24"/>
          <w:szCs w:val="24"/>
          <w:lang w:val="kk-KZ" w:eastAsia="kk-KZ"/>
        </w:rPr>
        <w:t xml:space="preserve">Алласыз шыбық сынбайды, </w:t>
      </w:r>
    </w:p>
    <w:p w:rsidR="00025EC3" w:rsidRPr="000C1676" w:rsidRDefault="00025EC3" w:rsidP="000C1676">
      <w:pPr>
        <w:pStyle w:val="a5"/>
        <w:rPr>
          <w:sz w:val="24"/>
          <w:szCs w:val="24"/>
          <w:lang w:val="kk-KZ"/>
        </w:rPr>
      </w:pPr>
      <w:r w:rsidRPr="000C1676">
        <w:rPr>
          <w:rStyle w:val="11"/>
          <w:color w:val="000000"/>
          <w:sz w:val="24"/>
          <w:szCs w:val="24"/>
          <w:lang w:val="kk-KZ" w:eastAsia="kk-KZ"/>
        </w:rPr>
        <w:t>Айыңды туғыз оңынан.</w:t>
      </w:r>
    </w:p>
    <w:p w:rsidR="00025EC3" w:rsidRPr="000C1676" w:rsidRDefault="00025EC3" w:rsidP="000C1676">
      <w:pPr>
        <w:pStyle w:val="a5"/>
        <w:rPr>
          <w:sz w:val="24"/>
          <w:szCs w:val="24"/>
          <w:lang w:val="kk-KZ"/>
        </w:rPr>
      </w:pPr>
      <w:r w:rsidRPr="000C1676">
        <w:rPr>
          <w:rStyle w:val="11"/>
          <w:color w:val="000000"/>
          <w:sz w:val="24"/>
          <w:szCs w:val="24"/>
          <w:lang w:val="kk-KZ"/>
        </w:rPr>
        <w:t xml:space="preserve">Не </w:t>
      </w:r>
      <w:r w:rsidRPr="000C1676">
        <w:rPr>
          <w:rStyle w:val="11"/>
          <w:color w:val="000000"/>
          <w:sz w:val="24"/>
          <w:szCs w:val="24"/>
          <w:lang w:val="kk-KZ" w:eastAsia="kk-KZ"/>
        </w:rPr>
        <w:t>үшін келдім өмірге,</w:t>
      </w:r>
    </w:p>
    <w:p w:rsidR="00025EC3" w:rsidRPr="000C1676" w:rsidRDefault="00025EC3" w:rsidP="000C1676">
      <w:pPr>
        <w:pStyle w:val="a5"/>
        <w:rPr>
          <w:sz w:val="24"/>
          <w:szCs w:val="24"/>
          <w:lang w:val="ru-RU"/>
        </w:rPr>
      </w:pPr>
      <w:r w:rsidRPr="000C1676">
        <w:rPr>
          <w:rStyle w:val="11"/>
          <w:color w:val="000000"/>
          <w:sz w:val="24"/>
          <w:szCs w:val="24"/>
          <w:lang w:val="ru-RU" w:eastAsia="kk-KZ"/>
        </w:rPr>
        <w:t>Тауымды биік таппасам.</w:t>
      </w:r>
    </w:p>
    <w:p w:rsidR="00025EC3" w:rsidRPr="000C1676" w:rsidRDefault="00025EC3" w:rsidP="000C1676">
      <w:pPr>
        <w:pStyle w:val="a5"/>
        <w:rPr>
          <w:sz w:val="24"/>
          <w:szCs w:val="24"/>
          <w:lang w:val="ru-RU"/>
        </w:rPr>
      </w:pPr>
      <w:r w:rsidRPr="000C1676">
        <w:rPr>
          <w:rStyle w:val="11"/>
          <w:color w:val="000000"/>
          <w:sz w:val="24"/>
          <w:szCs w:val="24"/>
          <w:lang w:val="ru-RU" w:eastAsia="kk-KZ"/>
        </w:rPr>
        <w:t>Несіне ақын атандым,</w:t>
      </w:r>
    </w:p>
    <w:p w:rsidR="00025EC3" w:rsidRPr="000C1676" w:rsidRDefault="00025EC3" w:rsidP="000C1676">
      <w:pPr>
        <w:pStyle w:val="a5"/>
        <w:rPr>
          <w:rStyle w:val="11"/>
          <w:color w:val="000000"/>
          <w:sz w:val="24"/>
          <w:szCs w:val="24"/>
          <w:lang w:val="kk-KZ" w:eastAsia="kk-KZ"/>
        </w:rPr>
      </w:pPr>
      <w:r w:rsidRPr="000C1676">
        <w:rPr>
          <w:rStyle w:val="11"/>
          <w:color w:val="000000"/>
          <w:sz w:val="24"/>
          <w:szCs w:val="24"/>
          <w:lang w:val="ru-RU" w:eastAsia="kk-KZ"/>
        </w:rPr>
        <w:t>Дария судай ақпасам.</w:t>
      </w:r>
    </w:p>
    <w:p w:rsidR="00025EC3" w:rsidRPr="000C1676" w:rsidRDefault="00025EC3" w:rsidP="000C1676">
      <w:pPr>
        <w:pStyle w:val="a5"/>
        <w:rPr>
          <w:sz w:val="24"/>
          <w:szCs w:val="24"/>
          <w:lang w:val="kk-KZ"/>
        </w:rPr>
      </w:pPr>
    </w:p>
    <w:p w:rsidR="00025EC3" w:rsidRPr="000C1676" w:rsidRDefault="00025EC3" w:rsidP="000C1676">
      <w:pPr>
        <w:pStyle w:val="a5"/>
        <w:rPr>
          <w:rStyle w:val="11"/>
          <w:color w:val="000000"/>
          <w:sz w:val="24"/>
          <w:szCs w:val="24"/>
          <w:lang w:val="kk-KZ" w:eastAsia="kk-KZ"/>
        </w:rPr>
      </w:pPr>
      <w:r w:rsidRPr="000C1676">
        <w:rPr>
          <w:rStyle w:val="11"/>
          <w:color w:val="000000"/>
          <w:sz w:val="24"/>
          <w:szCs w:val="24"/>
          <w:lang w:val="ru-RU" w:eastAsia="kk-KZ"/>
        </w:rPr>
        <w:t>Киелі дар</w:t>
      </w:r>
      <w:r w:rsidR="00616A2D" w:rsidRPr="000C1676">
        <w:rPr>
          <w:rStyle w:val="11"/>
          <w:color w:val="000000"/>
          <w:sz w:val="24"/>
          <w:szCs w:val="24"/>
          <w:lang w:val="ru-RU" w:eastAsia="kk-KZ"/>
        </w:rPr>
        <w:t>қа</w:t>
      </w:r>
      <w:r w:rsidRPr="000C1676">
        <w:rPr>
          <w:rStyle w:val="11"/>
          <w:color w:val="000000"/>
          <w:sz w:val="24"/>
          <w:szCs w:val="24"/>
          <w:lang w:val="ru-RU" w:eastAsia="kk-KZ"/>
        </w:rPr>
        <w:t xml:space="preserve">н өлкенің </w:t>
      </w:r>
    </w:p>
    <w:p w:rsidR="00025EC3" w:rsidRPr="000C1676" w:rsidRDefault="00025EC3" w:rsidP="000C1676">
      <w:pPr>
        <w:pStyle w:val="a5"/>
        <w:rPr>
          <w:rStyle w:val="11"/>
          <w:color w:val="000000"/>
          <w:sz w:val="24"/>
          <w:szCs w:val="24"/>
          <w:lang w:val="kk-KZ" w:eastAsia="kk-KZ"/>
        </w:rPr>
      </w:pPr>
      <w:r w:rsidRPr="000C1676">
        <w:rPr>
          <w:rStyle w:val="11"/>
          <w:color w:val="000000"/>
          <w:sz w:val="24"/>
          <w:szCs w:val="24"/>
          <w:lang w:val="kk-KZ" w:eastAsia="kk-KZ"/>
        </w:rPr>
        <w:t xml:space="preserve">Көркейтсін өнер өңірін. </w:t>
      </w:r>
    </w:p>
    <w:p w:rsidR="00025EC3" w:rsidRPr="000C1676" w:rsidRDefault="00025EC3" w:rsidP="000C1676">
      <w:pPr>
        <w:pStyle w:val="a5"/>
        <w:rPr>
          <w:rStyle w:val="11"/>
          <w:color w:val="000000"/>
          <w:sz w:val="24"/>
          <w:szCs w:val="24"/>
          <w:lang w:val="kk-KZ" w:eastAsia="kk-KZ"/>
        </w:rPr>
      </w:pPr>
      <w:r w:rsidRPr="000C1676">
        <w:rPr>
          <w:rStyle w:val="11"/>
          <w:color w:val="000000"/>
          <w:sz w:val="24"/>
          <w:szCs w:val="24"/>
          <w:lang w:val="kk-KZ" w:eastAsia="kk-KZ"/>
        </w:rPr>
        <w:t xml:space="preserve">Кеудемнен ұшқан бозторғай </w:t>
      </w:r>
    </w:p>
    <w:p w:rsidR="00025EC3" w:rsidRPr="000C1676" w:rsidRDefault="00025EC3" w:rsidP="000C1676">
      <w:pPr>
        <w:pStyle w:val="a5"/>
        <w:rPr>
          <w:rStyle w:val="11"/>
          <w:color w:val="000000"/>
          <w:sz w:val="24"/>
          <w:szCs w:val="24"/>
          <w:lang w:val="kk-KZ" w:eastAsia="kk-KZ"/>
        </w:rPr>
      </w:pPr>
      <w:r w:rsidRPr="000C1676">
        <w:rPr>
          <w:rStyle w:val="11"/>
          <w:color w:val="000000"/>
          <w:sz w:val="24"/>
          <w:szCs w:val="24"/>
          <w:lang w:val="kk-KZ" w:eastAsia="kk-KZ"/>
        </w:rPr>
        <w:t>Көтерсін жұрттың көңілін!..</w:t>
      </w:r>
    </w:p>
    <w:p w:rsidR="00025EC3" w:rsidRPr="000C1676" w:rsidRDefault="00025EC3" w:rsidP="000C1676">
      <w:pPr>
        <w:pStyle w:val="a5"/>
        <w:rPr>
          <w:rStyle w:val="11"/>
          <w:color w:val="000000"/>
          <w:sz w:val="24"/>
          <w:szCs w:val="24"/>
          <w:lang w:val="kk-KZ" w:eastAsia="kk-KZ"/>
        </w:rPr>
      </w:pPr>
    </w:p>
    <w:p w:rsidR="00025EC3" w:rsidRPr="000C1676" w:rsidRDefault="00025EC3" w:rsidP="000C1676">
      <w:pPr>
        <w:pStyle w:val="a5"/>
        <w:rPr>
          <w:rStyle w:val="11"/>
          <w:color w:val="000000"/>
          <w:sz w:val="24"/>
          <w:szCs w:val="24"/>
          <w:lang w:val="kk-KZ" w:eastAsia="kk-KZ"/>
        </w:rPr>
      </w:pPr>
    </w:p>
    <w:p w:rsidR="00025EC3" w:rsidRPr="000C1676" w:rsidRDefault="00025EC3" w:rsidP="000C1676">
      <w:pPr>
        <w:pStyle w:val="a5"/>
        <w:rPr>
          <w:rStyle w:val="11"/>
          <w:color w:val="000000"/>
          <w:sz w:val="24"/>
          <w:szCs w:val="24"/>
          <w:lang w:val="kk-KZ" w:eastAsia="kk-KZ"/>
        </w:rPr>
      </w:pPr>
      <w:r w:rsidRPr="000C1676">
        <w:rPr>
          <w:rStyle w:val="11"/>
          <w:color w:val="000000"/>
          <w:sz w:val="24"/>
          <w:szCs w:val="24"/>
          <w:lang w:val="kk-KZ" w:eastAsia="kk-KZ"/>
        </w:rPr>
        <w:t>ТОЛҒАНЫС</w:t>
      </w:r>
    </w:p>
    <w:p w:rsidR="00025EC3" w:rsidRPr="000C1676" w:rsidRDefault="00025EC3" w:rsidP="000C1676">
      <w:pPr>
        <w:pStyle w:val="a5"/>
        <w:rPr>
          <w:sz w:val="24"/>
          <w:szCs w:val="24"/>
          <w:lang w:val="kk-KZ"/>
        </w:rPr>
      </w:pPr>
      <w:r w:rsidRPr="000C1676">
        <w:rPr>
          <w:rStyle w:val="11"/>
          <w:color w:val="000000"/>
          <w:sz w:val="24"/>
          <w:szCs w:val="24"/>
          <w:lang w:val="kk-KZ" w:eastAsia="kk-KZ"/>
        </w:rPr>
        <w:t>Баяғыдан музаға сыр ашқан ем,</w:t>
      </w:r>
    </w:p>
    <w:p w:rsidR="00025EC3" w:rsidRPr="000C1676" w:rsidRDefault="00616A2D" w:rsidP="000C1676">
      <w:pPr>
        <w:pStyle w:val="a5"/>
        <w:rPr>
          <w:sz w:val="24"/>
          <w:szCs w:val="24"/>
          <w:lang w:val="kk-KZ"/>
        </w:rPr>
      </w:pPr>
      <w:r w:rsidRPr="000C1676">
        <w:rPr>
          <w:rStyle w:val="11"/>
          <w:color w:val="000000"/>
          <w:sz w:val="24"/>
          <w:szCs w:val="24"/>
          <w:lang w:val="kk-KZ" w:eastAsia="kk-KZ"/>
        </w:rPr>
        <w:t>Өз әлімше жырыммен нұр шашқ</w:t>
      </w:r>
      <w:r w:rsidR="00025EC3" w:rsidRPr="000C1676">
        <w:rPr>
          <w:rStyle w:val="11"/>
          <w:color w:val="000000"/>
          <w:sz w:val="24"/>
          <w:szCs w:val="24"/>
          <w:lang w:val="kk-KZ" w:eastAsia="kk-KZ"/>
        </w:rPr>
        <w:t>ан ем.</w:t>
      </w:r>
    </w:p>
    <w:p w:rsidR="00025EC3" w:rsidRPr="000C1676" w:rsidRDefault="00025EC3" w:rsidP="000C1676">
      <w:pPr>
        <w:pStyle w:val="a5"/>
        <w:rPr>
          <w:sz w:val="24"/>
          <w:szCs w:val="24"/>
          <w:lang w:val="kk-KZ"/>
        </w:rPr>
      </w:pPr>
      <w:r w:rsidRPr="000C1676">
        <w:rPr>
          <w:rStyle w:val="11"/>
          <w:color w:val="000000"/>
          <w:sz w:val="24"/>
          <w:szCs w:val="24"/>
          <w:lang w:val="kk-KZ"/>
        </w:rPr>
        <w:t xml:space="preserve">Поэзия </w:t>
      </w:r>
      <w:r w:rsidRPr="000C1676">
        <w:rPr>
          <w:rStyle w:val="11"/>
          <w:color w:val="000000"/>
          <w:sz w:val="24"/>
          <w:szCs w:val="24"/>
          <w:lang w:val="kk-KZ" w:eastAsia="kk-KZ"/>
        </w:rPr>
        <w:t xml:space="preserve">көгінің </w:t>
      </w:r>
      <w:r w:rsidR="00616A2D" w:rsidRPr="000C1676">
        <w:rPr>
          <w:rStyle w:val="11"/>
          <w:color w:val="000000"/>
          <w:sz w:val="24"/>
          <w:szCs w:val="24"/>
          <w:lang w:val="kk-KZ" w:eastAsia="kk-KZ"/>
        </w:rPr>
        <w:t>қ</w:t>
      </w:r>
      <w:r w:rsidRPr="000C1676">
        <w:rPr>
          <w:rStyle w:val="11"/>
          <w:color w:val="000000"/>
          <w:sz w:val="24"/>
          <w:szCs w:val="24"/>
          <w:lang w:val="kk-KZ"/>
        </w:rPr>
        <w:t xml:space="preserve">ос </w:t>
      </w:r>
      <w:r w:rsidRPr="000C1676">
        <w:rPr>
          <w:rStyle w:val="11"/>
          <w:color w:val="000000"/>
          <w:sz w:val="24"/>
          <w:szCs w:val="24"/>
          <w:lang w:val="kk-KZ" w:eastAsia="kk-KZ"/>
        </w:rPr>
        <w:t>жұлдызы</w:t>
      </w:r>
    </w:p>
    <w:p w:rsidR="00025EC3" w:rsidRPr="000C1676" w:rsidRDefault="00025EC3" w:rsidP="000C1676">
      <w:pPr>
        <w:pStyle w:val="a5"/>
        <w:rPr>
          <w:rStyle w:val="11"/>
          <w:color w:val="000000"/>
          <w:sz w:val="24"/>
          <w:szCs w:val="24"/>
          <w:lang w:val="kk-KZ" w:eastAsia="kk-KZ"/>
        </w:rPr>
      </w:pPr>
      <w:r w:rsidRPr="000C1676">
        <w:rPr>
          <w:rStyle w:val="11"/>
          <w:color w:val="000000"/>
          <w:sz w:val="24"/>
          <w:szCs w:val="24"/>
          <w:lang w:val="kk-KZ" w:eastAsia="kk-KZ"/>
        </w:rPr>
        <w:t xml:space="preserve">Мен Фариза емеспін, Күләш </w:t>
      </w:r>
      <w:r w:rsidRPr="000C1676">
        <w:rPr>
          <w:rStyle w:val="11"/>
          <w:color w:val="000000"/>
          <w:sz w:val="24"/>
          <w:szCs w:val="24"/>
          <w:lang w:val="kk-KZ"/>
        </w:rPr>
        <w:t xml:space="preserve">та </w:t>
      </w:r>
      <w:r w:rsidRPr="000C1676">
        <w:rPr>
          <w:rStyle w:val="11"/>
          <w:color w:val="000000"/>
          <w:sz w:val="24"/>
          <w:szCs w:val="24"/>
          <w:lang w:val="kk-KZ" w:eastAsia="kk-KZ"/>
        </w:rPr>
        <w:t>емен.</w:t>
      </w:r>
    </w:p>
    <w:p w:rsidR="00616A2D" w:rsidRPr="000C1676" w:rsidRDefault="00616A2D" w:rsidP="000C1676">
      <w:pPr>
        <w:pStyle w:val="a5"/>
        <w:rPr>
          <w:sz w:val="24"/>
          <w:szCs w:val="24"/>
          <w:lang w:val="kk-KZ"/>
        </w:rPr>
      </w:pP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Соларға ұқсап отты өлең</w:t>
      </w:r>
      <w:r w:rsidR="00025EC3" w:rsidRPr="000C1676">
        <w:rPr>
          <w:rStyle w:val="11"/>
          <w:color w:val="000000"/>
          <w:sz w:val="24"/>
          <w:szCs w:val="24"/>
          <w:lang w:val="kk-KZ" w:eastAsia="kk-KZ"/>
        </w:rPr>
        <w:t xml:space="preserve"> төге алмадым, </w:t>
      </w:r>
    </w:p>
    <w:p w:rsidR="00616A2D" w:rsidRPr="000C1676" w:rsidRDefault="00025EC3" w:rsidP="000C1676">
      <w:pPr>
        <w:pStyle w:val="a5"/>
        <w:rPr>
          <w:rStyle w:val="11"/>
          <w:color w:val="000000"/>
          <w:sz w:val="24"/>
          <w:szCs w:val="24"/>
          <w:lang w:val="kk-KZ" w:eastAsia="kk-KZ"/>
        </w:rPr>
      </w:pPr>
      <w:r w:rsidRPr="000C1676">
        <w:rPr>
          <w:rStyle w:val="11"/>
          <w:color w:val="000000"/>
          <w:sz w:val="24"/>
          <w:szCs w:val="24"/>
          <w:lang w:val="kk-KZ" w:eastAsia="kk-KZ"/>
        </w:rPr>
        <w:t xml:space="preserve">Және өнер күмбезін соға алмадым. </w:t>
      </w:r>
    </w:p>
    <w:p w:rsidR="00025EC3" w:rsidRPr="000C1676" w:rsidRDefault="00025EC3" w:rsidP="000C1676">
      <w:pPr>
        <w:pStyle w:val="a5"/>
        <w:rPr>
          <w:sz w:val="24"/>
          <w:szCs w:val="24"/>
          <w:lang w:val="kk-KZ"/>
        </w:rPr>
      </w:pPr>
      <w:r w:rsidRPr="000C1676">
        <w:rPr>
          <w:rStyle w:val="11"/>
          <w:color w:val="000000"/>
          <w:sz w:val="24"/>
          <w:szCs w:val="24"/>
          <w:lang w:val="kk-KZ" w:eastAsia="kk-KZ"/>
        </w:rPr>
        <w:t>Қайдан табам...</w:t>
      </w:r>
    </w:p>
    <w:p w:rsidR="00616A2D" w:rsidRPr="000C1676" w:rsidRDefault="00025EC3" w:rsidP="000C1676">
      <w:pPr>
        <w:pStyle w:val="a5"/>
        <w:rPr>
          <w:rStyle w:val="11"/>
          <w:color w:val="000000"/>
          <w:sz w:val="24"/>
          <w:szCs w:val="24"/>
          <w:lang w:val="kk-KZ" w:eastAsia="kk-KZ"/>
        </w:rPr>
      </w:pPr>
      <w:r w:rsidRPr="000C1676">
        <w:rPr>
          <w:rStyle w:val="11"/>
          <w:color w:val="000000"/>
          <w:sz w:val="24"/>
          <w:szCs w:val="24"/>
          <w:lang w:val="kk-KZ" w:eastAsia="kk-KZ"/>
        </w:rPr>
        <w:t xml:space="preserve">Инемен </w:t>
      </w:r>
      <w:r w:rsidR="00616A2D" w:rsidRPr="000C1676">
        <w:rPr>
          <w:rStyle w:val="11"/>
          <w:color w:val="000000"/>
          <w:sz w:val="24"/>
          <w:szCs w:val="24"/>
          <w:lang w:val="kk-KZ" w:eastAsia="kk-KZ"/>
        </w:rPr>
        <w:t xml:space="preserve"> құдық </w:t>
      </w:r>
      <w:r w:rsidRPr="000C1676">
        <w:rPr>
          <w:rStyle w:val="11"/>
          <w:color w:val="000000"/>
          <w:sz w:val="24"/>
          <w:szCs w:val="24"/>
          <w:lang w:val="kk-KZ" w:eastAsia="kk-KZ"/>
        </w:rPr>
        <w:t xml:space="preserve"> </w:t>
      </w:r>
      <w:r w:rsidR="00616A2D" w:rsidRPr="000C1676">
        <w:rPr>
          <w:rStyle w:val="11"/>
          <w:color w:val="000000"/>
          <w:sz w:val="24"/>
          <w:szCs w:val="24"/>
          <w:lang w:val="kk-KZ" w:eastAsia="kk-KZ"/>
        </w:rPr>
        <w:t>қ</w:t>
      </w:r>
      <w:r w:rsidRPr="000C1676">
        <w:rPr>
          <w:rStyle w:val="11"/>
          <w:color w:val="000000"/>
          <w:sz w:val="24"/>
          <w:szCs w:val="24"/>
          <w:lang w:val="kk-KZ" w:eastAsia="kk-KZ"/>
        </w:rPr>
        <w:t xml:space="preserve">азар </w:t>
      </w:r>
    </w:p>
    <w:p w:rsidR="00025EC3" w:rsidRPr="000C1676" w:rsidRDefault="00025EC3" w:rsidP="000C1676">
      <w:pPr>
        <w:pStyle w:val="a5"/>
        <w:rPr>
          <w:rStyle w:val="11"/>
          <w:color w:val="000000"/>
          <w:sz w:val="24"/>
          <w:szCs w:val="24"/>
          <w:lang w:val="kk-KZ" w:eastAsia="kk-KZ"/>
        </w:rPr>
      </w:pPr>
      <w:r w:rsidRPr="000C1676">
        <w:rPr>
          <w:rStyle w:val="11"/>
          <w:color w:val="000000"/>
          <w:sz w:val="24"/>
          <w:szCs w:val="24"/>
          <w:lang w:val="kk-KZ" w:eastAsia="kk-KZ"/>
        </w:rPr>
        <w:t>Қайран алтын уа</w:t>
      </w:r>
      <w:r w:rsidR="00616A2D" w:rsidRPr="000C1676">
        <w:rPr>
          <w:rStyle w:val="11"/>
          <w:color w:val="000000"/>
          <w:sz w:val="24"/>
          <w:szCs w:val="24"/>
          <w:lang w:val="kk-KZ" w:eastAsia="kk-KZ"/>
        </w:rPr>
        <w:t>қ</w:t>
      </w:r>
      <w:r w:rsidRPr="000C1676">
        <w:rPr>
          <w:rStyle w:val="11"/>
          <w:color w:val="000000"/>
          <w:sz w:val="24"/>
          <w:szCs w:val="24"/>
          <w:lang w:val="kk-KZ" w:eastAsia="kk-KZ"/>
        </w:rPr>
        <w:t>ыттың жоғалға</w:t>
      </w:r>
      <w:r w:rsidR="00752595" w:rsidRPr="000C1676">
        <w:rPr>
          <w:rStyle w:val="11"/>
          <w:color w:val="000000"/>
          <w:sz w:val="24"/>
          <w:szCs w:val="24"/>
          <w:lang w:val="kk-KZ" w:eastAsia="kk-KZ"/>
        </w:rPr>
        <w:t>ның</w:t>
      </w:r>
      <w:r w:rsidRPr="000C1676">
        <w:rPr>
          <w:rStyle w:val="11"/>
          <w:color w:val="000000"/>
          <w:sz w:val="24"/>
          <w:szCs w:val="24"/>
          <w:lang w:val="kk-KZ" w:eastAsia="kk-KZ"/>
        </w:rPr>
        <w:t>?!</w:t>
      </w:r>
    </w:p>
    <w:p w:rsidR="00616A2D" w:rsidRPr="000C1676" w:rsidRDefault="00616A2D" w:rsidP="000C1676">
      <w:pPr>
        <w:pStyle w:val="a5"/>
        <w:rPr>
          <w:sz w:val="24"/>
          <w:szCs w:val="24"/>
          <w:lang w:val="kk-KZ"/>
        </w:rPr>
      </w:pP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Қайдан табам күндерді қ</w:t>
      </w:r>
      <w:r w:rsidR="00025EC3" w:rsidRPr="000C1676">
        <w:rPr>
          <w:rStyle w:val="11"/>
          <w:color w:val="000000"/>
          <w:sz w:val="24"/>
          <w:szCs w:val="24"/>
          <w:lang w:val="kk-KZ" w:eastAsia="kk-KZ"/>
        </w:rPr>
        <w:t xml:space="preserve">айырымсыз, </w:t>
      </w:r>
    </w:p>
    <w:p w:rsidR="00025EC3" w:rsidRPr="000C1676" w:rsidRDefault="00025EC3" w:rsidP="000C1676">
      <w:pPr>
        <w:pStyle w:val="a5"/>
        <w:rPr>
          <w:sz w:val="24"/>
          <w:szCs w:val="24"/>
          <w:lang w:val="kk-KZ"/>
        </w:rPr>
      </w:pPr>
      <w:r w:rsidRPr="000C1676">
        <w:rPr>
          <w:rStyle w:val="11"/>
          <w:color w:val="000000"/>
          <w:sz w:val="24"/>
          <w:szCs w:val="24"/>
          <w:lang w:val="kk-KZ" w:eastAsia="kk-KZ"/>
        </w:rPr>
        <w:t>Қара жартас секілді дәйім үнсіз.</w:t>
      </w:r>
    </w:p>
    <w:p w:rsidR="00025EC3" w:rsidRPr="000C1676" w:rsidRDefault="00025EC3" w:rsidP="000C1676">
      <w:pPr>
        <w:pStyle w:val="a5"/>
        <w:rPr>
          <w:sz w:val="24"/>
          <w:szCs w:val="24"/>
          <w:lang w:val="ru-RU"/>
        </w:rPr>
      </w:pPr>
      <w:r w:rsidRPr="000C1676">
        <w:rPr>
          <w:rStyle w:val="11"/>
          <w:color w:val="000000"/>
          <w:sz w:val="24"/>
          <w:szCs w:val="24"/>
          <w:lang w:val="ru-RU"/>
        </w:rPr>
        <w:t xml:space="preserve">О </w:t>
      </w:r>
      <w:r w:rsidRPr="000C1676">
        <w:rPr>
          <w:rStyle w:val="11"/>
          <w:color w:val="000000"/>
          <w:sz w:val="24"/>
          <w:szCs w:val="24"/>
          <w:lang w:val="ru-RU" w:eastAsia="kk-KZ"/>
        </w:rPr>
        <w:t>тағдырым, оралтып берші маған,</w:t>
      </w:r>
    </w:p>
    <w:p w:rsidR="00025EC3" w:rsidRPr="000C1676" w:rsidRDefault="00025EC3" w:rsidP="000C1676">
      <w:pPr>
        <w:pStyle w:val="a5"/>
        <w:rPr>
          <w:rStyle w:val="11"/>
          <w:color w:val="000000"/>
          <w:sz w:val="24"/>
          <w:szCs w:val="24"/>
          <w:lang w:val="kk-KZ" w:eastAsia="kk-KZ"/>
        </w:rPr>
      </w:pPr>
      <w:r w:rsidRPr="000C1676">
        <w:rPr>
          <w:rStyle w:val="11"/>
          <w:color w:val="000000"/>
          <w:sz w:val="24"/>
          <w:szCs w:val="24"/>
          <w:lang w:val="ru-RU" w:eastAsia="kk-KZ"/>
        </w:rPr>
        <w:t>Жас күнімді арманшыл, айы мұңсыз.</w:t>
      </w:r>
    </w:p>
    <w:p w:rsidR="00616A2D" w:rsidRPr="000C1676" w:rsidRDefault="00616A2D" w:rsidP="000C1676">
      <w:pPr>
        <w:pStyle w:val="a5"/>
        <w:rPr>
          <w:sz w:val="24"/>
          <w:szCs w:val="24"/>
          <w:lang w:val="kk-KZ"/>
        </w:rPr>
      </w:pPr>
    </w:p>
    <w:p w:rsidR="00616A2D" w:rsidRPr="000C1676" w:rsidRDefault="00025EC3" w:rsidP="000C1676">
      <w:pPr>
        <w:pStyle w:val="a5"/>
        <w:rPr>
          <w:rStyle w:val="11"/>
          <w:color w:val="000000"/>
          <w:sz w:val="24"/>
          <w:szCs w:val="24"/>
          <w:lang w:val="kk-KZ" w:eastAsia="kk-KZ"/>
        </w:rPr>
      </w:pPr>
      <w:r w:rsidRPr="000C1676">
        <w:rPr>
          <w:rStyle w:val="11"/>
          <w:color w:val="000000"/>
          <w:sz w:val="24"/>
          <w:szCs w:val="24"/>
          <w:lang w:val="kk-KZ" w:eastAsia="kk-KZ"/>
        </w:rPr>
        <w:t xml:space="preserve">Жел өкпелі жылдарды жағалайын, </w:t>
      </w:r>
    </w:p>
    <w:p w:rsidR="00616A2D" w:rsidRPr="000C1676" w:rsidRDefault="00025EC3" w:rsidP="000C1676">
      <w:pPr>
        <w:pStyle w:val="a5"/>
        <w:rPr>
          <w:rStyle w:val="11"/>
          <w:color w:val="000000"/>
          <w:sz w:val="24"/>
          <w:szCs w:val="24"/>
          <w:lang w:val="kk-KZ" w:eastAsia="kk-KZ"/>
        </w:rPr>
      </w:pPr>
      <w:r w:rsidRPr="000C1676">
        <w:rPr>
          <w:rStyle w:val="11"/>
          <w:color w:val="000000"/>
          <w:sz w:val="24"/>
          <w:szCs w:val="24"/>
          <w:lang w:val="kk-KZ" w:eastAsia="kk-KZ"/>
        </w:rPr>
        <w:t>Текке өт</w:t>
      </w:r>
      <w:r w:rsidR="00616A2D" w:rsidRPr="000C1676">
        <w:rPr>
          <w:rStyle w:val="11"/>
          <w:color w:val="000000"/>
          <w:sz w:val="24"/>
          <w:szCs w:val="24"/>
          <w:lang w:val="kk-KZ" w:eastAsia="kk-KZ"/>
        </w:rPr>
        <w:t>кен мезгілден ақ</w:t>
      </w:r>
      <w:r w:rsidRPr="000C1676">
        <w:rPr>
          <w:rStyle w:val="11"/>
          <w:color w:val="000000"/>
          <w:sz w:val="24"/>
          <w:szCs w:val="24"/>
          <w:lang w:val="kk-KZ" w:eastAsia="kk-KZ"/>
        </w:rPr>
        <w:t xml:space="preserve">ы алайын. </w:t>
      </w:r>
    </w:p>
    <w:p w:rsidR="00025EC3" w:rsidRPr="000C1676" w:rsidRDefault="00025EC3" w:rsidP="000C1676">
      <w:pPr>
        <w:pStyle w:val="a5"/>
        <w:rPr>
          <w:sz w:val="24"/>
          <w:szCs w:val="24"/>
          <w:lang w:val="kk-KZ"/>
        </w:rPr>
      </w:pPr>
      <w:r w:rsidRPr="000C1676">
        <w:rPr>
          <w:rStyle w:val="11"/>
          <w:color w:val="000000"/>
          <w:sz w:val="24"/>
          <w:szCs w:val="24"/>
          <w:lang w:val="kk-KZ" w:eastAsia="kk-KZ"/>
        </w:rPr>
        <w:t>Қадіріне өмірдің жету үшін,</w:t>
      </w:r>
    </w:p>
    <w:p w:rsidR="00025EC3"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Қас қ</w:t>
      </w:r>
      <w:r w:rsidR="00025EC3" w:rsidRPr="000C1676">
        <w:rPr>
          <w:rStyle w:val="11"/>
          <w:color w:val="000000"/>
          <w:sz w:val="24"/>
          <w:szCs w:val="24"/>
          <w:lang w:val="kk-KZ" w:eastAsia="kk-KZ"/>
        </w:rPr>
        <w:t>ағымдай сәтін де бағалайын.</w:t>
      </w:r>
    </w:p>
    <w:p w:rsidR="00616A2D" w:rsidRPr="000C1676" w:rsidRDefault="00616A2D" w:rsidP="000C1676">
      <w:pPr>
        <w:pStyle w:val="a5"/>
        <w:rPr>
          <w:sz w:val="24"/>
          <w:szCs w:val="24"/>
          <w:lang w:val="kk-KZ"/>
        </w:rPr>
      </w:pP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Кімге қ</w:t>
      </w:r>
      <w:r w:rsidR="00025EC3" w:rsidRPr="000C1676">
        <w:rPr>
          <w:rStyle w:val="11"/>
          <w:color w:val="000000"/>
          <w:sz w:val="24"/>
          <w:szCs w:val="24"/>
          <w:lang w:val="kk-KZ" w:eastAsia="kk-KZ"/>
        </w:rPr>
        <w:t xml:space="preserve">ажет тірліктің бұлыңғыры, </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Ақ</w:t>
      </w:r>
      <w:r w:rsidR="00025EC3" w:rsidRPr="000C1676">
        <w:rPr>
          <w:rStyle w:val="11"/>
          <w:color w:val="000000"/>
          <w:sz w:val="24"/>
          <w:szCs w:val="24"/>
          <w:lang w:val="kk-KZ" w:eastAsia="kk-KZ"/>
        </w:rPr>
        <w:t>тарылсын а</w:t>
      </w:r>
      <w:r w:rsidRPr="000C1676">
        <w:rPr>
          <w:rStyle w:val="11"/>
          <w:color w:val="000000"/>
          <w:sz w:val="24"/>
          <w:szCs w:val="24"/>
          <w:lang w:val="kk-KZ" w:eastAsia="kk-KZ"/>
        </w:rPr>
        <w:t>қ</w:t>
      </w:r>
      <w:r w:rsidR="00025EC3" w:rsidRPr="000C1676">
        <w:rPr>
          <w:rStyle w:val="11"/>
          <w:color w:val="000000"/>
          <w:sz w:val="24"/>
          <w:szCs w:val="24"/>
          <w:lang w:val="kk-KZ" w:eastAsia="kk-KZ"/>
        </w:rPr>
        <w:t xml:space="preserve">ынның шырын жыры. </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Жұ</w:t>
      </w:r>
      <w:r w:rsidR="00025EC3" w:rsidRPr="000C1676">
        <w:rPr>
          <w:rStyle w:val="11"/>
          <w:color w:val="000000"/>
          <w:sz w:val="24"/>
          <w:szCs w:val="24"/>
          <w:lang w:val="kk-KZ" w:eastAsia="kk-KZ"/>
        </w:rPr>
        <w:t xml:space="preserve">мыр жердін үстінде жүрген жандар, </w:t>
      </w:r>
    </w:p>
    <w:p w:rsidR="00025EC3"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Құ</w:t>
      </w:r>
      <w:r w:rsidR="00025EC3" w:rsidRPr="000C1676">
        <w:rPr>
          <w:rStyle w:val="11"/>
          <w:color w:val="000000"/>
          <w:sz w:val="24"/>
          <w:szCs w:val="24"/>
          <w:lang w:val="kk-KZ" w:eastAsia="kk-KZ"/>
        </w:rPr>
        <w:t>рметтесін, сыйласын бірін бірі...</w:t>
      </w:r>
    </w:p>
    <w:p w:rsidR="00616A2D" w:rsidRPr="000C1676" w:rsidRDefault="00616A2D" w:rsidP="000C1676">
      <w:pPr>
        <w:pStyle w:val="a5"/>
        <w:rPr>
          <w:rStyle w:val="11"/>
          <w:color w:val="000000"/>
          <w:sz w:val="24"/>
          <w:szCs w:val="24"/>
          <w:lang w:val="kk-KZ" w:eastAsia="kk-KZ"/>
        </w:rPr>
      </w:pP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ӨЛЕҢ</w:t>
      </w:r>
    </w:p>
    <w:p w:rsidR="00616A2D" w:rsidRPr="000C1676" w:rsidRDefault="00420A22" w:rsidP="000C1676">
      <w:pPr>
        <w:pStyle w:val="a5"/>
        <w:rPr>
          <w:rStyle w:val="11"/>
          <w:color w:val="000000"/>
          <w:sz w:val="24"/>
          <w:szCs w:val="24"/>
          <w:lang w:val="kk-KZ" w:eastAsia="kk-KZ"/>
        </w:rPr>
      </w:pPr>
      <w:r w:rsidRPr="000C1676">
        <w:rPr>
          <w:noProof/>
          <w:sz w:val="24"/>
          <w:szCs w:val="24"/>
          <w:lang w:val="ru-RU" w:eastAsia="ru-RU" w:bidi="ar-SA"/>
        </w:rPr>
        <mc:AlternateContent>
          <mc:Choice Requires="wps">
            <w:drawing>
              <wp:anchor distT="0" distB="0" distL="114300" distR="114300" simplePos="0" relativeHeight="251648512" behindDoc="1" locked="0" layoutInCell="0" allowOverlap="1">
                <wp:simplePos x="0" y="0"/>
                <wp:positionH relativeFrom="page">
                  <wp:posOffset>-544195</wp:posOffset>
                </wp:positionH>
                <wp:positionV relativeFrom="page">
                  <wp:posOffset>5342255</wp:posOffset>
                </wp:positionV>
                <wp:extent cx="77470" cy="3460750"/>
                <wp:effectExtent l="0" t="0" r="0" b="0"/>
                <wp:wrapNone/>
                <wp:docPr id="3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 cy="346075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8BD91" id="Rectangle 22" o:spid="_x0000_s1026" style="position:absolute;margin-left:-42.85pt;margin-top:420.65pt;width:6.1pt;height:272.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" o:allowincell="f" fillcolor="#a5a5a5" stroked="f">
                <w10:wrap anchorx="page" anchory="page"/>
              </v:rect>
            </w:pict>
          </mc:Fallback>
        </mc:AlternateContent>
      </w:r>
      <w:r w:rsidR="00616A2D" w:rsidRPr="000C1676">
        <w:rPr>
          <w:rStyle w:val="11"/>
          <w:color w:val="000000"/>
          <w:sz w:val="24"/>
          <w:szCs w:val="24"/>
          <w:lang w:val="kk-KZ" w:eastAsia="kk-KZ"/>
        </w:rPr>
        <w:t xml:space="preserve">Жатпаса </w:t>
      </w:r>
      <w:r w:rsidR="00616A2D" w:rsidRPr="000C1676">
        <w:rPr>
          <w:rStyle w:val="11"/>
          <w:color w:val="000000"/>
          <w:sz w:val="24"/>
          <w:szCs w:val="24"/>
          <w:lang w:val="kk-KZ"/>
        </w:rPr>
        <w:t xml:space="preserve">да </w:t>
      </w:r>
      <w:r w:rsidR="00616A2D" w:rsidRPr="000C1676">
        <w:rPr>
          <w:rStyle w:val="11"/>
          <w:color w:val="000000"/>
          <w:sz w:val="24"/>
          <w:szCs w:val="24"/>
          <w:lang w:val="kk-KZ" w:eastAsia="kk-KZ"/>
        </w:rPr>
        <w:t xml:space="preserve">таңдайымнан </w:t>
      </w:r>
      <w:r w:rsidR="00616A2D" w:rsidRPr="000C1676">
        <w:rPr>
          <w:rStyle w:val="11"/>
          <w:color w:val="000000"/>
          <w:sz w:val="24"/>
          <w:szCs w:val="24"/>
          <w:lang w:val="kk-KZ"/>
        </w:rPr>
        <w:t xml:space="preserve">бал </w:t>
      </w:r>
      <w:r w:rsidR="00616A2D" w:rsidRPr="000C1676">
        <w:rPr>
          <w:rStyle w:val="11"/>
          <w:color w:val="000000"/>
          <w:sz w:val="24"/>
          <w:szCs w:val="24"/>
          <w:lang w:val="kk-KZ" w:eastAsia="kk-KZ"/>
        </w:rPr>
        <w:t xml:space="preserve">тамып, </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 xml:space="preserve">Жүрген жоқпын бос қиялға малданып. </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 xml:space="preserve">Жыр - тұлпардың тізгініне жармастым, </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Ақындықтың ауылына жалданып.</w:t>
      </w:r>
    </w:p>
    <w:p w:rsidR="00616A2D" w:rsidRPr="000C1676" w:rsidRDefault="00616A2D" w:rsidP="000C1676">
      <w:pPr>
        <w:pStyle w:val="a5"/>
        <w:rPr>
          <w:sz w:val="24"/>
          <w:szCs w:val="24"/>
          <w:lang w:val="kk-KZ"/>
        </w:rPr>
      </w:pP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 xml:space="preserve">Қайнап тұрған ыстық қанды суытар, </w:t>
      </w:r>
    </w:p>
    <w:p w:rsidR="00616A2D" w:rsidRPr="000C1676" w:rsidRDefault="00616A2D" w:rsidP="000C1676">
      <w:pPr>
        <w:pStyle w:val="a5"/>
        <w:rPr>
          <w:sz w:val="24"/>
          <w:szCs w:val="24"/>
          <w:lang w:val="kk-KZ"/>
        </w:rPr>
      </w:pPr>
      <w:r w:rsidRPr="000C1676">
        <w:rPr>
          <w:rStyle w:val="11"/>
          <w:color w:val="000000"/>
          <w:sz w:val="24"/>
          <w:szCs w:val="24"/>
          <w:lang w:val="kk-KZ" w:eastAsia="kk-KZ"/>
        </w:rPr>
        <w:t xml:space="preserve">Сиқырлы сөз ішінде </w:t>
      </w:r>
      <w:r w:rsidRPr="000C1676">
        <w:rPr>
          <w:rStyle w:val="11"/>
          <w:color w:val="000000"/>
          <w:sz w:val="24"/>
          <w:szCs w:val="24"/>
          <w:lang w:val="kk-KZ"/>
        </w:rPr>
        <w:t xml:space="preserve">бал, </w:t>
      </w:r>
      <w:r w:rsidRPr="000C1676">
        <w:rPr>
          <w:rStyle w:val="11"/>
          <w:color w:val="000000"/>
          <w:sz w:val="24"/>
          <w:szCs w:val="24"/>
          <w:lang w:val="kk-KZ" w:eastAsia="kk-KZ"/>
        </w:rPr>
        <w:t>уы бар.</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 xml:space="preserve">Сегіз қырлы, сексен сырлы сұлу жыр, </w:t>
      </w:r>
    </w:p>
    <w:p w:rsidR="00616A2D" w:rsidRPr="000C1676" w:rsidRDefault="00616A2D" w:rsidP="000C1676">
      <w:pPr>
        <w:pStyle w:val="a5"/>
        <w:rPr>
          <w:sz w:val="24"/>
          <w:szCs w:val="24"/>
          <w:lang w:val="kk-KZ"/>
        </w:rPr>
      </w:pPr>
      <w:r w:rsidRPr="000C1676">
        <w:rPr>
          <w:rStyle w:val="11"/>
          <w:color w:val="000000"/>
          <w:sz w:val="24"/>
          <w:szCs w:val="24"/>
          <w:lang w:val="kk-KZ" w:eastAsia="kk-KZ"/>
        </w:rPr>
        <w:t>Тоқсан тоғыз толғатқанда туылар.</w:t>
      </w:r>
    </w:p>
    <w:p w:rsidR="00616A2D" w:rsidRPr="000C1676" w:rsidRDefault="00616A2D" w:rsidP="000C1676">
      <w:pPr>
        <w:pStyle w:val="a5"/>
        <w:rPr>
          <w:sz w:val="24"/>
          <w:szCs w:val="24"/>
          <w:lang w:val="kk-KZ"/>
        </w:rPr>
      </w:pP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 xml:space="preserve">Тізе бүгіп, қол қусырып тұрмайтын, </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Жалғандыққа әсте мой</w:t>
      </w:r>
      <w:r w:rsidR="00752595" w:rsidRPr="000C1676">
        <w:rPr>
          <w:rStyle w:val="11"/>
          <w:color w:val="000000"/>
          <w:sz w:val="24"/>
          <w:szCs w:val="24"/>
          <w:lang w:val="kk-KZ" w:eastAsia="kk-KZ"/>
        </w:rPr>
        <w:t>ның</w:t>
      </w:r>
      <w:r w:rsidRPr="000C1676">
        <w:rPr>
          <w:rStyle w:val="11"/>
          <w:color w:val="000000"/>
          <w:sz w:val="24"/>
          <w:szCs w:val="24"/>
          <w:lang w:val="kk-KZ" w:eastAsia="kk-KZ"/>
        </w:rPr>
        <w:t xml:space="preserve"> бұрмайтын. </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 xml:space="preserve">Бір ғажайып өлең жазсам деуші едім, </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Озбырларды тұзақ құрып шырмайтын.</w:t>
      </w:r>
    </w:p>
    <w:p w:rsidR="00616A2D" w:rsidRPr="000C1676" w:rsidRDefault="00616A2D" w:rsidP="000C1676">
      <w:pPr>
        <w:pStyle w:val="a5"/>
        <w:rPr>
          <w:sz w:val="24"/>
          <w:szCs w:val="24"/>
          <w:lang w:val="kk-KZ"/>
        </w:rPr>
      </w:pP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 xml:space="preserve">Жемқорлардың қабырғасын күйретер, </w:t>
      </w:r>
    </w:p>
    <w:p w:rsidR="00616A2D" w:rsidRPr="000C1676" w:rsidRDefault="00616A2D" w:rsidP="000C1676">
      <w:pPr>
        <w:pStyle w:val="a5"/>
        <w:rPr>
          <w:sz w:val="24"/>
          <w:szCs w:val="24"/>
          <w:lang w:val="kk-KZ"/>
        </w:rPr>
      </w:pPr>
      <w:r w:rsidRPr="000C1676">
        <w:rPr>
          <w:rStyle w:val="11"/>
          <w:color w:val="000000"/>
          <w:sz w:val="24"/>
          <w:szCs w:val="24"/>
          <w:lang w:val="kk-KZ" w:eastAsia="kk-KZ"/>
        </w:rPr>
        <w:t>Өсекшіні көкпар етіп сүйретер.</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 xml:space="preserve">Бір ғажайып өлең жазу - арманым, </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Парақорға әділетті үйретер.</w:t>
      </w:r>
    </w:p>
    <w:p w:rsidR="00616A2D" w:rsidRPr="000C1676" w:rsidRDefault="00616A2D" w:rsidP="000C1676">
      <w:pPr>
        <w:pStyle w:val="a5"/>
        <w:rPr>
          <w:sz w:val="24"/>
          <w:szCs w:val="24"/>
          <w:lang w:val="kk-KZ"/>
        </w:rPr>
      </w:pP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 xml:space="preserve">Сол сәт туса айтқызбаймын жайдақ ән, </w:t>
      </w:r>
    </w:p>
    <w:p w:rsidR="00616A2D" w:rsidRPr="000C1676" w:rsidRDefault="00616A2D" w:rsidP="000C1676">
      <w:pPr>
        <w:pStyle w:val="a5"/>
        <w:rPr>
          <w:sz w:val="24"/>
          <w:szCs w:val="24"/>
          <w:lang w:val="kk-KZ"/>
        </w:rPr>
      </w:pPr>
      <w:r w:rsidRPr="000C1676">
        <w:rPr>
          <w:rStyle w:val="11"/>
          <w:color w:val="000000"/>
          <w:sz w:val="24"/>
          <w:szCs w:val="24"/>
          <w:lang w:val="kk-KZ" w:eastAsia="kk-KZ"/>
        </w:rPr>
        <w:t>Араздарды тату етем қайтадан.</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 xml:space="preserve">Достығына сызат түскен бейбаққа, </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Ынтымақтың қадір-күшін байқатам.</w:t>
      </w:r>
    </w:p>
    <w:p w:rsidR="00616A2D" w:rsidRPr="000C1676" w:rsidRDefault="00616A2D" w:rsidP="000C1676">
      <w:pPr>
        <w:pStyle w:val="a5"/>
        <w:rPr>
          <w:sz w:val="24"/>
          <w:szCs w:val="24"/>
          <w:lang w:val="kk-KZ"/>
        </w:rPr>
      </w:pP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 xml:space="preserve">Бет-пердесін жұлып тастап аярдың, </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 xml:space="preserve">Пасықтығын жер-жаһанға жаярмын. </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 xml:space="preserve">Салтанатын асқақтатып шындықтың, </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Содан кейін жыр жазуды қоярмын...</w:t>
      </w:r>
    </w:p>
    <w:p w:rsidR="00616A2D" w:rsidRPr="000C1676" w:rsidRDefault="00616A2D" w:rsidP="000C1676">
      <w:pPr>
        <w:pStyle w:val="a5"/>
        <w:rPr>
          <w:rStyle w:val="11"/>
          <w:color w:val="000000"/>
          <w:sz w:val="24"/>
          <w:szCs w:val="24"/>
          <w:lang w:val="kk-KZ" w:eastAsia="kk-KZ"/>
        </w:rPr>
      </w:pPr>
    </w:p>
    <w:p w:rsidR="00616A2D" w:rsidRPr="000C1676" w:rsidRDefault="00616A2D" w:rsidP="000C1676">
      <w:pPr>
        <w:pStyle w:val="a5"/>
        <w:rPr>
          <w:rStyle w:val="11"/>
          <w:color w:val="000000"/>
          <w:sz w:val="24"/>
          <w:szCs w:val="24"/>
          <w:lang w:val="kk-KZ" w:eastAsia="kk-KZ"/>
        </w:rPr>
      </w:pPr>
    </w:p>
    <w:p w:rsidR="00616A2D" w:rsidRPr="000C1676" w:rsidRDefault="00616A2D" w:rsidP="000C1676">
      <w:pPr>
        <w:pStyle w:val="a5"/>
        <w:rPr>
          <w:rStyle w:val="11"/>
          <w:color w:val="000000"/>
          <w:sz w:val="24"/>
          <w:szCs w:val="24"/>
          <w:lang w:val="kk-KZ" w:eastAsia="kk-KZ"/>
        </w:rPr>
      </w:pP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ӘЛІБЕК ӘМЗЕЕВКЕ</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Қауырсы</w:t>
      </w:r>
      <w:r w:rsidR="00752595" w:rsidRPr="000C1676">
        <w:rPr>
          <w:rStyle w:val="11"/>
          <w:color w:val="000000"/>
          <w:sz w:val="24"/>
          <w:szCs w:val="24"/>
          <w:lang w:val="kk-KZ" w:eastAsia="kk-KZ"/>
        </w:rPr>
        <w:t>ның</w:t>
      </w:r>
      <w:r w:rsidRPr="000C1676">
        <w:rPr>
          <w:rStyle w:val="11"/>
          <w:color w:val="000000"/>
          <w:sz w:val="24"/>
          <w:szCs w:val="24"/>
          <w:lang w:val="kk-KZ" w:eastAsia="kk-KZ"/>
        </w:rPr>
        <w:t xml:space="preserve"> қатайтқан сан қанаттың, </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 xml:space="preserve">Шапса қылыш, атса оғысың таланттың. </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rPr>
        <w:t xml:space="preserve">Ту </w:t>
      </w:r>
      <w:r w:rsidRPr="000C1676">
        <w:rPr>
          <w:rStyle w:val="11"/>
          <w:color w:val="000000"/>
          <w:sz w:val="24"/>
          <w:szCs w:val="24"/>
          <w:lang w:val="kk-KZ" w:eastAsia="kk-KZ"/>
        </w:rPr>
        <w:t xml:space="preserve">тіксін деп туған жерге жарыста, </w:t>
      </w:r>
    </w:p>
    <w:p w:rsidR="00616A2D" w:rsidRPr="000C1676" w:rsidRDefault="00616A2D" w:rsidP="000C1676">
      <w:pPr>
        <w:pStyle w:val="a5"/>
        <w:rPr>
          <w:sz w:val="24"/>
          <w:szCs w:val="24"/>
          <w:lang w:val="kk-KZ"/>
        </w:rPr>
      </w:pPr>
      <w:r w:rsidRPr="000C1676">
        <w:rPr>
          <w:rStyle w:val="11"/>
          <w:color w:val="000000"/>
          <w:sz w:val="24"/>
          <w:szCs w:val="24"/>
          <w:lang w:val="kk-KZ" w:eastAsia="kk-KZ"/>
        </w:rPr>
        <w:t>Тұлпарларды танып, баптап, жараттың.</w:t>
      </w:r>
    </w:p>
    <w:p w:rsidR="00616A2D" w:rsidRPr="000C1676" w:rsidRDefault="00616A2D" w:rsidP="000C1676">
      <w:pPr>
        <w:pStyle w:val="a5"/>
        <w:rPr>
          <w:sz w:val="24"/>
          <w:szCs w:val="24"/>
          <w:lang w:val="kk-KZ"/>
        </w:rPr>
      </w:pP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 xml:space="preserve">Адалдықтың қуып арман елесін, </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 xml:space="preserve">Дүниеге </w:t>
      </w:r>
      <w:r w:rsidRPr="000C1676">
        <w:rPr>
          <w:rStyle w:val="11"/>
          <w:color w:val="000000"/>
          <w:sz w:val="24"/>
          <w:szCs w:val="24"/>
          <w:lang w:val="kk-KZ"/>
        </w:rPr>
        <w:t xml:space="preserve">бой </w:t>
      </w:r>
      <w:r w:rsidRPr="000C1676">
        <w:rPr>
          <w:rStyle w:val="11"/>
          <w:color w:val="000000"/>
          <w:sz w:val="24"/>
          <w:szCs w:val="24"/>
          <w:lang w:val="kk-KZ" w:eastAsia="kk-KZ"/>
        </w:rPr>
        <w:t xml:space="preserve">алдырмай келесің. </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 xml:space="preserve">Бейнетіңнің зейнеті бар дегенге, </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Білем,білем, жас балаша сенесің.</w:t>
      </w:r>
    </w:p>
    <w:p w:rsidR="00616A2D" w:rsidRPr="000C1676" w:rsidRDefault="00616A2D" w:rsidP="000C1676">
      <w:pPr>
        <w:pStyle w:val="a5"/>
        <w:rPr>
          <w:sz w:val="24"/>
          <w:szCs w:val="24"/>
          <w:lang w:val="kk-KZ"/>
        </w:rPr>
      </w:pP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 xml:space="preserve">Қас батырдай бойың тіп-тік, сымбатты, </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 xml:space="preserve">Құшағың  құт достарыңа қымбатты. </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 xml:space="preserve">Көкірегің нұрға толы болған соң, </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 xml:space="preserve">Сандуғаш </w:t>
      </w:r>
      <w:r w:rsidRPr="000C1676">
        <w:rPr>
          <w:rStyle w:val="11"/>
          <w:color w:val="000000"/>
          <w:sz w:val="24"/>
          <w:szCs w:val="24"/>
          <w:lang w:val="kk-KZ"/>
        </w:rPr>
        <w:t xml:space="preserve">та </w:t>
      </w:r>
      <w:r w:rsidRPr="000C1676">
        <w:rPr>
          <w:rStyle w:val="11"/>
          <w:color w:val="000000"/>
          <w:sz w:val="24"/>
          <w:szCs w:val="24"/>
          <w:lang w:val="kk-KZ" w:eastAsia="kk-KZ"/>
        </w:rPr>
        <w:t>саған әнін тыңдатты.</w:t>
      </w:r>
    </w:p>
    <w:p w:rsidR="00616A2D" w:rsidRPr="000C1676" w:rsidRDefault="00616A2D" w:rsidP="000C1676">
      <w:pPr>
        <w:pStyle w:val="a5"/>
        <w:rPr>
          <w:sz w:val="24"/>
          <w:szCs w:val="24"/>
          <w:lang w:val="kk-KZ"/>
        </w:rPr>
      </w:pPr>
    </w:p>
    <w:p w:rsidR="00616A2D" w:rsidRPr="000C1676" w:rsidRDefault="00616A2D" w:rsidP="000C1676">
      <w:pPr>
        <w:pStyle w:val="a5"/>
        <w:rPr>
          <w:sz w:val="24"/>
          <w:szCs w:val="24"/>
          <w:lang w:val="kk-KZ"/>
        </w:rPr>
      </w:pPr>
      <w:r w:rsidRPr="000C1676">
        <w:rPr>
          <w:rStyle w:val="11"/>
          <w:color w:val="000000"/>
          <w:sz w:val="24"/>
          <w:szCs w:val="24"/>
          <w:lang w:val="kk-KZ" w:eastAsia="kk-KZ"/>
        </w:rPr>
        <w:t>Балдағы алтын ақ берені өнердің,</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 xml:space="preserve">Бос өтті деп жастық шағың сөгер кім. </w:t>
      </w:r>
    </w:p>
    <w:p w:rsidR="00616A2D" w:rsidRPr="000C1676" w:rsidRDefault="00616A2D" w:rsidP="000C1676">
      <w:pPr>
        <w:pStyle w:val="a5"/>
        <w:rPr>
          <w:sz w:val="24"/>
          <w:szCs w:val="24"/>
          <w:lang w:val="ru-RU"/>
        </w:rPr>
      </w:pPr>
      <w:r w:rsidRPr="000C1676">
        <w:rPr>
          <w:rStyle w:val="11"/>
          <w:color w:val="000000"/>
          <w:sz w:val="24"/>
          <w:szCs w:val="24"/>
          <w:lang w:val="ru-RU" w:eastAsia="kk-KZ"/>
        </w:rPr>
        <w:t>Еткен еңбек желге зая кеткен жо</w:t>
      </w:r>
      <w:r w:rsidRPr="000C1676">
        <w:rPr>
          <w:rStyle w:val="11"/>
          <w:color w:val="000000"/>
          <w:sz w:val="24"/>
          <w:szCs w:val="24"/>
          <w:lang w:val="kk-KZ" w:eastAsia="kk-KZ"/>
        </w:rPr>
        <w:t>қ</w:t>
      </w:r>
      <w:r w:rsidRPr="000C1676">
        <w:rPr>
          <w:rStyle w:val="11"/>
          <w:color w:val="000000"/>
          <w:sz w:val="24"/>
          <w:szCs w:val="24"/>
          <w:lang w:val="ru-RU" w:eastAsia="kk-KZ"/>
        </w:rPr>
        <w:t>,</w:t>
      </w:r>
    </w:p>
    <w:p w:rsidR="00616A2D" w:rsidRPr="000C1676" w:rsidRDefault="00616A2D" w:rsidP="000C1676">
      <w:pPr>
        <w:pStyle w:val="a5"/>
        <w:rPr>
          <w:sz w:val="24"/>
          <w:szCs w:val="24"/>
          <w:lang w:val="kk-KZ"/>
        </w:rPr>
      </w:pPr>
      <w:r w:rsidRPr="000C1676">
        <w:rPr>
          <w:rStyle w:val="11"/>
          <w:color w:val="000000"/>
          <w:sz w:val="24"/>
          <w:szCs w:val="24"/>
          <w:lang w:val="ru-RU" w:eastAsia="kk-KZ"/>
        </w:rPr>
        <w:t>Ел ағасы болып бүгін көгердің.</w:t>
      </w:r>
    </w:p>
    <w:p w:rsidR="00616A2D" w:rsidRPr="000C1676" w:rsidRDefault="00616A2D" w:rsidP="000C1676">
      <w:pPr>
        <w:pStyle w:val="a5"/>
        <w:rPr>
          <w:sz w:val="24"/>
          <w:szCs w:val="24"/>
          <w:lang w:val="kk-KZ"/>
        </w:rPr>
      </w:pP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 xml:space="preserve">Жібітердей көн көңілдің берішін, </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 xml:space="preserve">Жұлдызы ыстық сегіз қырлы серісің. </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 xml:space="preserve">Қабағыңды шытпай жүрші, Әлібек, </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Қаңтар мұзы шуағыңнан ерісін!..</w:t>
      </w:r>
    </w:p>
    <w:p w:rsidR="00616A2D" w:rsidRPr="000C1676" w:rsidRDefault="00616A2D" w:rsidP="000C1676">
      <w:pPr>
        <w:pStyle w:val="a5"/>
        <w:rPr>
          <w:rStyle w:val="11"/>
          <w:color w:val="000000"/>
          <w:sz w:val="24"/>
          <w:szCs w:val="24"/>
          <w:lang w:val="kk-KZ" w:eastAsia="kk-KZ"/>
        </w:rPr>
      </w:pPr>
    </w:p>
    <w:p w:rsidR="00616A2D" w:rsidRPr="000C1676" w:rsidRDefault="00616A2D" w:rsidP="000C1676">
      <w:pPr>
        <w:pStyle w:val="a5"/>
        <w:rPr>
          <w:rStyle w:val="11"/>
          <w:color w:val="000000"/>
          <w:sz w:val="24"/>
          <w:szCs w:val="24"/>
          <w:lang w:val="kk-KZ" w:eastAsia="kk-KZ"/>
        </w:rPr>
      </w:pP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АУЫЛ ТІЛШІСІ</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(М. Исатайқызына)</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 xml:space="preserve">Бағындырар </w:t>
      </w:r>
      <w:r w:rsidRPr="000C1676">
        <w:rPr>
          <w:rStyle w:val="11"/>
          <w:color w:val="000000"/>
          <w:sz w:val="24"/>
          <w:szCs w:val="24"/>
          <w:lang w:val="kk-KZ"/>
        </w:rPr>
        <w:t xml:space="preserve">белес </w:t>
      </w:r>
      <w:r w:rsidRPr="000C1676">
        <w:rPr>
          <w:rStyle w:val="11"/>
          <w:color w:val="000000"/>
          <w:sz w:val="24"/>
          <w:szCs w:val="24"/>
          <w:lang w:val="kk-KZ" w:eastAsia="kk-KZ"/>
        </w:rPr>
        <w:t xml:space="preserve">көп қаншама әлі, </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 xml:space="preserve">Бәйек болар ауылдың жанса бағы. </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Мад</w:t>
      </w:r>
      <w:r w:rsidR="008B1A61" w:rsidRPr="000C1676">
        <w:rPr>
          <w:rStyle w:val="11"/>
          <w:color w:val="000000"/>
          <w:sz w:val="24"/>
          <w:szCs w:val="24"/>
          <w:lang w:val="kk-KZ" w:eastAsia="kk-KZ"/>
        </w:rPr>
        <w:t>ақ</w:t>
      </w:r>
      <w:r w:rsidRPr="000C1676">
        <w:rPr>
          <w:rStyle w:val="11"/>
          <w:color w:val="000000"/>
          <w:sz w:val="24"/>
          <w:szCs w:val="24"/>
          <w:lang w:val="kk-KZ" w:eastAsia="kk-KZ"/>
        </w:rPr>
        <w:t xml:space="preserve">тайды ерлігін шопандардың, </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Маңдай терін сүртетін таң шапағы.</w:t>
      </w:r>
    </w:p>
    <w:p w:rsidR="00616A2D" w:rsidRPr="000C1676" w:rsidRDefault="00616A2D" w:rsidP="000C1676">
      <w:pPr>
        <w:pStyle w:val="a5"/>
        <w:rPr>
          <w:sz w:val="24"/>
          <w:szCs w:val="24"/>
          <w:lang w:val="kk-KZ"/>
        </w:rPr>
      </w:pP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 xml:space="preserve">Мінгеннен соң арғымақ </w:t>
      </w:r>
      <w:r w:rsidRPr="000C1676">
        <w:rPr>
          <w:rStyle w:val="11"/>
          <w:color w:val="000000"/>
          <w:sz w:val="24"/>
          <w:szCs w:val="24"/>
          <w:lang w:val="kk-KZ"/>
        </w:rPr>
        <w:t xml:space="preserve">от </w:t>
      </w:r>
      <w:r w:rsidRPr="000C1676">
        <w:rPr>
          <w:rStyle w:val="11"/>
          <w:color w:val="000000"/>
          <w:sz w:val="24"/>
          <w:szCs w:val="24"/>
          <w:lang w:val="kk-KZ" w:eastAsia="kk-KZ"/>
        </w:rPr>
        <w:t xml:space="preserve">тұяқты, </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 xml:space="preserve">Мәрт тұлғаның қайғысы жоқ сияқты. </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 xml:space="preserve">Мағлұматтар жинаса сұхбаттасып, </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Мұң-мұқтажы малшының көп сияқты.</w:t>
      </w:r>
    </w:p>
    <w:p w:rsidR="00616A2D" w:rsidRPr="000C1676" w:rsidRDefault="00616A2D" w:rsidP="000C1676">
      <w:pPr>
        <w:pStyle w:val="a5"/>
        <w:rPr>
          <w:sz w:val="24"/>
          <w:szCs w:val="24"/>
          <w:lang w:val="kk-KZ"/>
        </w:rPr>
      </w:pP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 xml:space="preserve">Ақ бидаймен аймақты құндақтаған, </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 xml:space="preserve">Адамдардың игі ісі қымбат саған. </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 xml:space="preserve">Қиянат </w:t>
      </w:r>
      <w:r w:rsidRPr="000C1676">
        <w:rPr>
          <w:rStyle w:val="11"/>
          <w:color w:val="000000"/>
          <w:sz w:val="24"/>
          <w:szCs w:val="24"/>
          <w:lang w:val="kk-KZ"/>
        </w:rPr>
        <w:t xml:space="preserve">та </w:t>
      </w:r>
      <w:r w:rsidRPr="000C1676">
        <w:rPr>
          <w:rStyle w:val="11"/>
          <w:color w:val="000000"/>
          <w:sz w:val="24"/>
          <w:szCs w:val="24"/>
          <w:lang w:val="kk-KZ" w:eastAsia="kk-KZ"/>
        </w:rPr>
        <w:t xml:space="preserve">шегесің кей сәттері, </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Қорғаймын деп диқанды күн қақтаған.</w:t>
      </w:r>
    </w:p>
    <w:p w:rsidR="00616A2D" w:rsidRPr="000C1676" w:rsidRDefault="00616A2D" w:rsidP="000C1676">
      <w:pPr>
        <w:pStyle w:val="a5"/>
        <w:rPr>
          <w:sz w:val="24"/>
          <w:szCs w:val="24"/>
          <w:lang w:val="kk-KZ"/>
        </w:rPr>
      </w:pP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 xml:space="preserve">Туған жердің қол бұлғар атырабы, </w:t>
      </w:r>
    </w:p>
    <w:p w:rsidR="00616A2D" w:rsidRPr="000C1676" w:rsidRDefault="00616A2D" w:rsidP="000C1676">
      <w:pPr>
        <w:pStyle w:val="a5"/>
        <w:rPr>
          <w:sz w:val="24"/>
          <w:szCs w:val="24"/>
          <w:lang w:val="kk-KZ"/>
        </w:rPr>
      </w:pPr>
      <w:r w:rsidRPr="000C1676">
        <w:rPr>
          <w:rStyle w:val="11"/>
          <w:color w:val="000000"/>
          <w:sz w:val="24"/>
          <w:szCs w:val="24"/>
          <w:lang w:val="kk-KZ" w:eastAsia="kk-KZ"/>
        </w:rPr>
        <w:t>Жаңалықтар жазуға шақырады.</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 xml:space="preserve">Содан ба екен Мейрамгүл ауыл жайлы, </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Сүбелі ойдың қымызын сапырады.</w:t>
      </w:r>
    </w:p>
    <w:p w:rsidR="00616A2D" w:rsidRPr="000C1676" w:rsidRDefault="00616A2D" w:rsidP="000C1676">
      <w:pPr>
        <w:pStyle w:val="a5"/>
        <w:rPr>
          <w:sz w:val="24"/>
          <w:szCs w:val="24"/>
          <w:lang w:val="kk-KZ"/>
        </w:rPr>
      </w:pP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 xml:space="preserve">Ұйқышылдың өресі өспейтінін, </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 xml:space="preserve">Ұқыптыдан ырыс-құт көшпейтінін. </w:t>
      </w:r>
    </w:p>
    <w:p w:rsidR="00616A2D" w:rsidRPr="000C1676" w:rsidRDefault="00616A2D" w:rsidP="000C1676">
      <w:pPr>
        <w:pStyle w:val="a5"/>
        <w:rPr>
          <w:sz w:val="24"/>
          <w:szCs w:val="24"/>
          <w:lang w:val="kk-KZ"/>
        </w:rPr>
      </w:pPr>
      <w:r w:rsidRPr="000C1676">
        <w:rPr>
          <w:rStyle w:val="11"/>
          <w:color w:val="000000"/>
          <w:sz w:val="24"/>
          <w:szCs w:val="24"/>
          <w:lang w:val="kk-KZ" w:eastAsia="kk-KZ"/>
        </w:rPr>
        <w:t>Ұтқыр сөзбен көкейге қондырады,</w:t>
      </w:r>
    </w:p>
    <w:p w:rsidR="00616A2D" w:rsidRPr="000C1676" w:rsidRDefault="00F07BB0" w:rsidP="000C1676">
      <w:pPr>
        <w:pStyle w:val="a5"/>
        <w:rPr>
          <w:rStyle w:val="11"/>
          <w:color w:val="000000"/>
          <w:sz w:val="24"/>
          <w:szCs w:val="24"/>
          <w:lang w:val="kk-KZ" w:eastAsia="kk-KZ"/>
        </w:rPr>
      </w:pPr>
      <w:r w:rsidRPr="000C1676">
        <w:rPr>
          <w:rStyle w:val="11"/>
          <w:color w:val="000000"/>
          <w:sz w:val="24"/>
          <w:szCs w:val="24"/>
          <w:lang w:val="kk-KZ" w:eastAsia="kk-KZ"/>
        </w:rPr>
        <w:t>Ұ</w:t>
      </w:r>
      <w:r w:rsidR="00616A2D" w:rsidRPr="000C1676">
        <w:rPr>
          <w:rStyle w:val="11"/>
          <w:color w:val="000000"/>
          <w:sz w:val="24"/>
          <w:szCs w:val="24"/>
          <w:lang w:val="kk-KZ" w:eastAsia="kk-KZ"/>
        </w:rPr>
        <w:t>ны бардың ошағы өшпейтінін.</w:t>
      </w:r>
    </w:p>
    <w:p w:rsidR="00F07BB0" w:rsidRPr="000C1676" w:rsidRDefault="00F07BB0" w:rsidP="000C1676">
      <w:pPr>
        <w:pStyle w:val="a5"/>
        <w:rPr>
          <w:sz w:val="24"/>
          <w:szCs w:val="24"/>
          <w:lang w:val="kk-KZ"/>
        </w:rPr>
      </w:pPr>
    </w:p>
    <w:p w:rsidR="00F07BB0"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 xml:space="preserve">Сақтағандай көзінің карашығын, </w:t>
      </w:r>
    </w:p>
    <w:p w:rsidR="00616A2D" w:rsidRPr="000C1676" w:rsidRDefault="00616A2D" w:rsidP="000C1676">
      <w:pPr>
        <w:pStyle w:val="a5"/>
        <w:rPr>
          <w:sz w:val="24"/>
          <w:szCs w:val="24"/>
          <w:lang w:val="kk-KZ"/>
        </w:rPr>
      </w:pPr>
      <w:r w:rsidRPr="000C1676">
        <w:rPr>
          <w:rStyle w:val="11"/>
          <w:color w:val="000000"/>
          <w:sz w:val="24"/>
          <w:szCs w:val="24"/>
          <w:lang w:val="kk-KZ" w:eastAsia="kk-KZ"/>
        </w:rPr>
        <w:t xml:space="preserve">Екпіндетсе эфирден </w:t>
      </w:r>
      <w:r w:rsidRPr="000C1676">
        <w:rPr>
          <w:rStyle w:val="11"/>
          <w:color w:val="000000"/>
          <w:sz w:val="24"/>
          <w:szCs w:val="24"/>
          <w:lang w:val="kk-KZ"/>
        </w:rPr>
        <w:t xml:space="preserve">дала </w:t>
      </w:r>
      <w:r w:rsidRPr="000C1676">
        <w:rPr>
          <w:rStyle w:val="11"/>
          <w:color w:val="000000"/>
          <w:sz w:val="24"/>
          <w:szCs w:val="24"/>
          <w:lang w:val="kk-KZ" w:eastAsia="kk-KZ"/>
        </w:rPr>
        <w:t>жырын.</w:t>
      </w:r>
    </w:p>
    <w:p w:rsidR="00616A2D" w:rsidRPr="000C1676" w:rsidRDefault="00616A2D" w:rsidP="000C1676">
      <w:pPr>
        <w:pStyle w:val="a5"/>
        <w:rPr>
          <w:sz w:val="24"/>
          <w:szCs w:val="24"/>
          <w:lang w:val="kk-KZ"/>
        </w:rPr>
      </w:pPr>
      <w:r w:rsidRPr="000C1676">
        <w:rPr>
          <w:rStyle w:val="11"/>
          <w:color w:val="000000"/>
          <w:sz w:val="24"/>
          <w:szCs w:val="24"/>
          <w:lang w:val="kk-KZ" w:eastAsia="kk-KZ"/>
        </w:rPr>
        <w:t>Ел алғысы бөлеп жүр абыройға,</w:t>
      </w:r>
    </w:p>
    <w:p w:rsidR="00616A2D" w:rsidRPr="000C1676" w:rsidRDefault="00616A2D" w:rsidP="000C1676">
      <w:pPr>
        <w:pStyle w:val="a5"/>
        <w:rPr>
          <w:rStyle w:val="11"/>
          <w:color w:val="000000"/>
          <w:sz w:val="24"/>
          <w:szCs w:val="24"/>
          <w:lang w:val="kk-KZ" w:eastAsia="kk-KZ"/>
        </w:rPr>
      </w:pPr>
      <w:r w:rsidRPr="000C1676">
        <w:rPr>
          <w:rStyle w:val="11"/>
          <w:color w:val="000000"/>
          <w:sz w:val="24"/>
          <w:szCs w:val="24"/>
          <w:lang w:val="kk-KZ" w:eastAsia="kk-KZ"/>
        </w:rPr>
        <w:t>Алтын бесік ауылдың жанашырын!</w:t>
      </w:r>
    </w:p>
    <w:p w:rsidR="00F07BB0" w:rsidRPr="000C1676" w:rsidRDefault="00F07BB0" w:rsidP="000C1676">
      <w:pPr>
        <w:pStyle w:val="a5"/>
        <w:rPr>
          <w:rStyle w:val="11"/>
          <w:color w:val="000000"/>
          <w:sz w:val="24"/>
          <w:szCs w:val="24"/>
          <w:lang w:val="kk-KZ" w:eastAsia="kk-KZ"/>
        </w:rPr>
      </w:pPr>
    </w:p>
    <w:p w:rsidR="00F07BB0" w:rsidRPr="000C1676" w:rsidRDefault="00F07BB0" w:rsidP="000C1676">
      <w:pPr>
        <w:pStyle w:val="a5"/>
        <w:rPr>
          <w:rStyle w:val="11"/>
          <w:color w:val="000000"/>
          <w:sz w:val="24"/>
          <w:szCs w:val="24"/>
          <w:lang w:val="kk-KZ" w:eastAsia="kk-KZ"/>
        </w:rPr>
      </w:pPr>
      <w:r w:rsidRPr="000C1676">
        <w:rPr>
          <w:rStyle w:val="11"/>
          <w:color w:val="000000"/>
          <w:sz w:val="24"/>
          <w:szCs w:val="24"/>
          <w:lang w:val="kk-KZ" w:eastAsia="kk-KZ"/>
        </w:rPr>
        <w:t>ЕЗУ ТАРТАР ЕЛУ ЖАСТА СЕЗІМ ГҮЛ</w:t>
      </w:r>
    </w:p>
    <w:p w:rsidR="00F07BB0" w:rsidRPr="000C1676" w:rsidRDefault="00F07BB0" w:rsidP="000C1676">
      <w:pPr>
        <w:pStyle w:val="a5"/>
        <w:rPr>
          <w:rStyle w:val="11"/>
          <w:color w:val="000000"/>
          <w:sz w:val="24"/>
          <w:szCs w:val="24"/>
          <w:lang w:val="kk-KZ" w:eastAsia="kk-KZ"/>
        </w:rPr>
      </w:pPr>
      <w:r w:rsidRPr="000C1676">
        <w:rPr>
          <w:rStyle w:val="11"/>
          <w:color w:val="000000"/>
          <w:sz w:val="24"/>
          <w:szCs w:val="24"/>
          <w:lang w:val="kk-KZ" w:eastAsia="kk-KZ"/>
        </w:rPr>
        <w:t xml:space="preserve">Өткен күнге ой жүгіртсек пайымдап, </w:t>
      </w:r>
    </w:p>
    <w:p w:rsidR="00F07BB0" w:rsidRPr="000C1676" w:rsidRDefault="00F07BB0" w:rsidP="000C1676">
      <w:pPr>
        <w:pStyle w:val="a5"/>
        <w:rPr>
          <w:rStyle w:val="11"/>
          <w:color w:val="000000"/>
          <w:sz w:val="24"/>
          <w:szCs w:val="24"/>
          <w:lang w:val="kk-KZ" w:eastAsia="kk-KZ"/>
        </w:rPr>
      </w:pPr>
      <w:r w:rsidRPr="000C1676">
        <w:rPr>
          <w:rStyle w:val="11"/>
          <w:color w:val="000000"/>
          <w:sz w:val="24"/>
          <w:szCs w:val="24"/>
          <w:lang w:val="kk-KZ" w:eastAsia="kk-KZ"/>
        </w:rPr>
        <w:t xml:space="preserve">Келмес көктен тер төгілмей дайын бақ. </w:t>
      </w:r>
    </w:p>
    <w:p w:rsidR="00F07BB0" w:rsidRPr="000C1676" w:rsidRDefault="00F07BB0" w:rsidP="000C1676">
      <w:pPr>
        <w:pStyle w:val="a5"/>
        <w:rPr>
          <w:sz w:val="24"/>
          <w:szCs w:val="24"/>
          <w:lang w:val="kk-KZ"/>
        </w:rPr>
      </w:pPr>
      <w:r w:rsidRPr="000C1676">
        <w:rPr>
          <w:rStyle w:val="11"/>
          <w:color w:val="000000"/>
          <w:sz w:val="24"/>
          <w:szCs w:val="24"/>
          <w:lang w:val="kk-KZ" w:eastAsia="kk-KZ"/>
        </w:rPr>
        <w:t xml:space="preserve">Ерте түсті шаштары </w:t>
      </w:r>
      <w:r w:rsidRPr="000C1676">
        <w:rPr>
          <w:rStyle w:val="11"/>
          <w:color w:val="000000"/>
          <w:sz w:val="24"/>
          <w:szCs w:val="24"/>
          <w:lang w:val="kk-KZ"/>
        </w:rPr>
        <w:t xml:space="preserve">да </w:t>
      </w:r>
      <w:r w:rsidRPr="000C1676">
        <w:rPr>
          <w:rStyle w:val="11"/>
          <w:color w:val="000000"/>
          <w:sz w:val="24"/>
          <w:szCs w:val="24"/>
          <w:lang w:val="kk-KZ" w:eastAsia="kk-KZ"/>
        </w:rPr>
        <w:t>Еленнің,</w:t>
      </w:r>
    </w:p>
    <w:p w:rsidR="00F07BB0" w:rsidRPr="000C1676" w:rsidRDefault="00F07BB0" w:rsidP="000C1676">
      <w:pPr>
        <w:pStyle w:val="a5"/>
        <w:rPr>
          <w:rStyle w:val="11"/>
          <w:color w:val="000000"/>
          <w:sz w:val="24"/>
          <w:szCs w:val="24"/>
          <w:lang w:val="kk-KZ" w:eastAsia="kk-KZ"/>
        </w:rPr>
      </w:pPr>
      <w:r w:rsidRPr="000C1676">
        <w:rPr>
          <w:rStyle w:val="11"/>
          <w:color w:val="000000"/>
          <w:sz w:val="24"/>
          <w:szCs w:val="24"/>
          <w:lang w:val="kk-KZ" w:eastAsia="kk-KZ"/>
        </w:rPr>
        <w:t>Туған жердің болашағын уайымдап.</w:t>
      </w:r>
    </w:p>
    <w:p w:rsidR="00F07BB0" w:rsidRPr="000C1676" w:rsidRDefault="00F07BB0" w:rsidP="000C1676">
      <w:pPr>
        <w:pStyle w:val="a5"/>
        <w:rPr>
          <w:sz w:val="24"/>
          <w:szCs w:val="24"/>
          <w:lang w:val="kk-KZ"/>
        </w:rPr>
      </w:pPr>
    </w:p>
    <w:p w:rsidR="00F07BB0" w:rsidRPr="000C1676" w:rsidRDefault="00F07BB0" w:rsidP="000C1676">
      <w:pPr>
        <w:pStyle w:val="a5"/>
        <w:rPr>
          <w:rStyle w:val="11"/>
          <w:color w:val="000000"/>
          <w:sz w:val="24"/>
          <w:szCs w:val="24"/>
          <w:lang w:val="kk-KZ" w:eastAsia="kk-KZ"/>
        </w:rPr>
      </w:pPr>
      <w:r w:rsidRPr="000C1676">
        <w:rPr>
          <w:rStyle w:val="11"/>
          <w:color w:val="000000"/>
          <w:sz w:val="24"/>
          <w:szCs w:val="24"/>
          <w:lang w:val="kk-KZ" w:eastAsia="kk-KZ"/>
        </w:rPr>
        <w:t xml:space="preserve">Жан әлемі </w:t>
      </w:r>
      <w:r w:rsidRPr="000C1676">
        <w:rPr>
          <w:rStyle w:val="11"/>
          <w:color w:val="000000"/>
          <w:sz w:val="24"/>
          <w:szCs w:val="24"/>
          <w:lang w:val="kk-KZ"/>
        </w:rPr>
        <w:t xml:space="preserve">от пен </w:t>
      </w:r>
      <w:r w:rsidRPr="000C1676">
        <w:rPr>
          <w:rStyle w:val="11"/>
          <w:color w:val="000000"/>
          <w:sz w:val="24"/>
          <w:szCs w:val="24"/>
          <w:lang w:val="kk-KZ" w:eastAsia="kk-KZ"/>
        </w:rPr>
        <w:t xml:space="preserve">судай көрікті, </w:t>
      </w:r>
    </w:p>
    <w:p w:rsidR="00F07BB0" w:rsidRPr="000C1676" w:rsidRDefault="00F07BB0" w:rsidP="000C1676">
      <w:pPr>
        <w:pStyle w:val="a5"/>
        <w:rPr>
          <w:rStyle w:val="11"/>
          <w:color w:val="000000"/>
          <w:sz w:val="24"/>
          <w:szCs w:val="24"/>
          <w:lang w:val="kk-KZ" w:eastAsia="kk-KZ"/>
        </w:rPr>
      </w:pPr>
      <w:r w:rsidRPr="000C1676">
        <w:rPr>
          <w:rStyle w:val="11"/>
          <w:color w:val="000000"/>
          <w:sz w:val="24"/>
          <w:szCs w:val="24"/>
          <w:lang w:val="kk-KZ" w:eastAsia="kk-KZ"/>
        </w:rPr>
        <w:t xml:space="preserve">Сендей болса, шіркін, барлық бөрікті. </w:t>
      </w:r>
    </w:p>
    <w:p w:rsidR="00F07BB0" w:rsidRPr="000C1676" w:rsidRDefault="00F07BB0" w:rsidP="000C1676">
      <w:pPr>
        <w:pStyle w:val="a5"/>
        <w:rPr>
          <w:rStyle w:val="11"/>
          <w:color w:val="000000"/>
          <w:sz w:val="24"/>
          <w:szCs w:val="24"/>
          <w:lang w:val="kk-KZ" w:eastAsia="kk-KZ"/>
        </w:rPr>
      </w:pPr>
      <w:r w:rsidRPr="000C1676">
        <w:rPr>
          <w:rStyle w:val="11"/>
          <w:color w:val="000000"/>
          <w:sz w:val="24"/>
          <w:szCs w:val="24"/>
          <w:lang w:val="kk-KZ" w:eastAsia="kk-KZ"/>
        </w:rPr>
        <w:t xml:space="preserve">Адалдықты бөлген кезде Жаратқан, </w:t>
      </w:r>
    </w:p>
    <w:p w:rsidR="00F07BB0" w:rsidRPr="000C1676" w:rsidRDefault="00F07BB0" w:rsidP="000C1676">
      <w:pPr>
        <w:pStyle w:val="a5"/>
        <w:rPr>
          <w:rStyle w:val="11"/>
          <w:color w:val="000000"/>
          <w:sz w:val="24"/>
          <w:szCs w:val="24"/>
          <w:lang w:val="kk-KZ" w:eastAsia="kk-KZ"/>
        </w:rPr>
      </w:pPr>
      <w:r w:rsidRPr="000C1676">
        <w:rPr>
          <w:rStyle w:val="11"/>
          <w:color w:val="000000"/>
          <w:sz w:val="24"/>
          <w:szCs w:val="24"/>
          <w:lang w:val="kk-KZ" w:eastAsia="kk-KZ"/>
        </w:rPr>
        <w:t>Үйіп-төгіп жалғыз саған беріпті.</w:t>
      </w:r>
    </w:p>
    <w:p w:rsidR="00F07BB0" w:rsidRPr="000C1676" w:rsidRDefault="00F07BB0" w:rsidP="000C1676">
      <w:pPr>
        <w:pStyle w:val="a5"/>
        <w:rPr>
          <w:sz w:val="24"/>
          <w:szCs w:val="24"/>
          <w:lang w:val="kk-KZ"/>
        </w:rPr>
      </w:pPr>
    </w:p>
    <w:p w:rsidR="00F07BB0" w:rsidRPr="000C1676" w:rsidRDefault="00F07BB0" w:rsidP="000C1676">
      <w:pPr>
        <w:pStyle w:val="a5"/>
        <w:rPr>
          <w:rStyle w:val="11"/>
          <w:color w:val="000000"/>
          <w:sz w:val="24"/>
          <w:szCs w:val="24"/>
          <w:lang w:val="kk-KZ" w:eastAsia="kk-KZ"/>
        </w:rPr>
      </w:pPr>
      <w:r w:rsidRPr="000C1676">
        <w:rPr>
          <w:rStyle w:val="11"/>
          <w:color w:val="000000"/>
          <w:sz w:val="24"/>
          <w:szCs w:val="24"/>
          <w:lang w:val="kk-KZ" w:eastAsia="kk-KZ"/>
        </w:rPr>
        <w:t>Іштарл</w:t>
      </w:r>
      <w:r w:rsidR="009F17A6" w:rsidRPr="000C1676">
        <w:rPr>
          <w:rStyle w:val="11"/>
          <w:color w:val="000000"/>
          <w:sz w:val="24"/>
          <w:szCs w:val="24"/>
          <w:lang w:val="kk-KZ" w:eastAsia="kk-KZ"/>
        </w:rPr>
        <w:t>ық</w:t>
      </w:r>
      <w:r w:rsidRPr="000C1676">
        <w:rPr>
          <w:rStyle w:val="11"/>
          <w:color w:val="000000"/>
          <w:sz w:val="24"/>
          <w:szCs w:val="24"/>
          <w:lang w:val="kk-KZ" w:eastAsia="kk-KZ"/>
        </w:rPr>
        <w:t xml:space="preserve"> қып біреулерді даттамай, </w:t>
      </w:r>
    </w:p>
    <w:p w:rsidR="00F07BB0" w:rsidRPr="000C1676" w:rsidRDefault="00F07BB0" w:rsidP="000C1676">
      <w:pPr>
        <w:pStyle w:val="a5"/>
        <w:rPr>
          <w:sz w:val="24"/>
          <w:szCs w:val="24"/>
          <w:lang w:val="kk-KZ"/>
        </w:rPr>
      </w:pPr>
      <w:r w:rsidRPr="000C1676">
        <w:rPr>
          <w:rStyle w:val="11"/>
          <w:color w:val="000000"/>
          <w:sz w:val="24"/>
          <w:szCs w:val="24"/>
          <w:lang w:val="kk-KZ" w:eastAsia="kk-KZ"/>
        </w:rPr>
        <w:t>Ғұмыр кешкен ала жіпті аттамай.</w:t>
      </w:r>
    </w:p>
    <w:p w:rsidR="00F07BB0" w:rsidRPr="000C1676" w:rsidRDefault="00F07BB0" w:rsidP="000C1676">
      <w:pPr>
        <w:pStyle w:val="a5"/>
        <w:rPr>
          <w:rStyle w:val="11"/>
          <w:color w:val="000000"/>
          <w:sz w:val="24"/>
          <w:szCs w:val="24"/>
          <w:lang w:val="kk-KZ" w:eastAsia="kk-KZ"/>
        </w:rPr>
      </w:pPr>
      <w:r w:rsidRPr="000C1676">
        <w:rPr>
          <w:rStyle w:val="11"/>
          <w:color w:val="000000"/>
          <w:sz w:val="24"/>
          <w:szCs w:val="24"/>
          <w:lang w:val="kk-KZ" w:eastAsia="kk-KZ"/>
        </w:rPr>
        <w:t xml:space="preserve">Ай маңдайлы азаматсың нар тұлға, </w:t>
      </w:r>
    </w:p>
    <w:p w:rsidR="00F07BB0" w:rsidRPr="000C1676" w:rsidRDefault="00F07BB0" w:rsidP="000C1676">
      <w:pPr>
        <w:pStyle w:val="a5"/>
        <w:rPr>
          <w:rStyle w:val="11"/>
          <w:color w:val="000000"/>
          <w:sz w:val="24"/>
          <w:szCs w:val="24"/>
          <w:lang w:val="kk-KZ" w:eastAsia="kk-KZ"/>
        </w:rPr>
      </w:pPr>
      <w:r w:rsidRPr="000C1676">
        <w:rPr>
          <w:rStyle w:val="11"/>
          <w:color w:val="000000"/>
          <w:sz w:val="24"/>
          <w:szCs w:val="24"/>
          <w:lang w:val="kk-KZ" w:eastAsia="kk-KZ"/>
        </w:rPr>
        <w:t xml:space="preserve">Айтшы, </w:t>
      </w:r>
      <w:r w:rsidRPr="000C1676">
        <w:rPr>
          <w:rStyle w:val="11"/>
          <w:color w:val="000000"/>
          <w:sz w:val="24"/>
          <w:szCs w:val="24"/>
          <w:lang w:val="kk-KZ"/>
        </w:rPr>
        <w:t>Елен</w:t>
      </w:r>
      <w:r w:rsidRPr="000C1676">
        <w:rPr>
          <w:rStyle w:val="11"/>
          <w:color w:val="000000"/>
          <w:sz w:val="24"/>
          <w:szCs w:val="24"/>
          <w:lang w:val="kk-KZ" w:eastAsia="kk-KZ"/>
        </w:rPr>
        <w:t>, қалай тұрам мақтамай.</w:t>
      </w:r>
    </w:p>
    <w:p w:rsidR="00F07BB0" w:rsidRPr="000C1676" w:rsidRDefault="00F07BB0" w:rsidP="000C1676">
      <w:pPr>
        <w:pStyle w:val="a5"/>
        <w:rPr>
          <w:sz w:val="24"/>
          <w:szCs w:val="24"/>
          <w:lang w:val="kk-KZ"/>
        </w:rPr>
      </w:pPr>
    </w:p>
    <w:p w:rsidR="00F07BB0" w:rsidRPr="000C1676" w:rsidRDefault="00F07BB0" w:rsidP="000C1676">
      <w:pPr>
        <w:pStyle w:val="a5"/>
        <w:rPr>
          <w:rStyle w:val="11"/>
          <w:color w:val="000000"/>
          <w:sz w:val="24"/>
          <w:szCs w:val="24"/>
          <w:lang w:val="kk-KZ" w:eastAsia="kk-KZ"/>
        </w:rPr>
      </w:pPr>
      <w:r w:rsidRPr="000C1676">
        <w:rPr>
          <w:rStyle w:val="11"/>
          <w:color w:val="000000"/>
          <w:sz w:val="24"/>
          <w:szCs w:val="24"/>
          <w:lang w:val="kk-KZ" w:eastAsia="kk-KZ"/>
        </w:rPr>
        <w:t xml:space="preserve">Аласарып ұсақ-түйек сөзге ермей, </w:t>
      </w:r>
    </w:p>
    <w:p w:rsidR="00F07BB0" w:rsidRPr="000C1676" w:rsidRDefault="00F07BB0" w:rsidP="000C1676">
      <w:pPr>
        <w:pStyle w:val="a5"/>
        <w:rPr>
          <w:rStyle w:val="11"/>
          <w:color w:val="000000"/>
          <w:sz w:val="24"/>
          <w:szCs w:val="24"/>
          <w:lang w:val="kk-KZ" w:eastAsia="kk-KZ"/>
        </w:rPr>
      </w:pPr>
      <w:r w:rsidRPr="000C1676">
        <w:rPr>
          <w:rStyle w:val="11"/>
          <w:color w:val="000000"/>
          <w:sz w:val="24"/>
          <w:szCs w:val="24"/>
          <w:lang w:val="kk-KZ" w:eastAsia="kk-KZ"/>
        </w:rPr>
        <w:t xml:space="preserve">Қаламыңды қару еттің өзгермей. </w:t>
      </w:r>
    </w:p>
    <w:p w:rsidR="00F07BB0" w:rsidRPr="000C1676" w:rsidRDefault="00F07BB0" w:rsidP="000C1676">
      <w:pPr>
        <w:pStyle w:val="a5"/>
        <w:rPr>
          <w:rStyle w:val="11"/>
          <w:color w:val="000000"/>
          <w:sz w:val="24"/>
          <w:szCs w:val="24"/>
          <w:lang w:val="kk-KZ" w:eastAsia="kk-KZ"/>
        </w:rPr>
      </w:pPr>
      <w:r w:rsidRPr="000C1676">
        <w:rPr>
          <w:rStyle w:val="11"/>
          <w:color w:val="000000"/>
          <w:sz w:val="24"/>
          <w:szCs w:val="24"/>
          <w:lang w:val="kk-KZ" w:eastAsia="kk-KZ"/>
        </w:rPr>
        <w:t xml:space="preserve">Жанар таудай </w:t>
      </w:r>
      <w:r w:rsidRPr="000C1676">
        <w:rPr>
          <w:rStyle w:val="11"/>
          <w:color w:val="000000"/>
          <w:sz w:val="24"/>
          <w:szCs w:val="24"/>
          <w:lang w:val="kk-KZ"/>
        </w:rPr>
        <w:t xml:space="preserve">от </w:t>
      </w:r>
      <w:r w:rsidRPr="000C1676">
        <w:rPr>
          <w:rStyle w:val="11"/>
          <w:color w:val="000000"/>
          <w:sz w:val="24"/>
          <w:szCs w:val="24"/>
          <w:lang w:val="kk-KZ" w:eastAsia="kk-KZ"/>
        </w:rPr>
        <w:t xml:space="preserve">шабытпен жүзге жет, </w:t>
      </w:r>
    </w:p>
    <w:p w:rsidR="00F07BB0" w:rsidRPr="000C1676" w:rsidRDefault="00F07BB0" w:rsidP="000C1676">
      <w:pPr>
        <w:pStyle w:val="a5"/>
        <w:rPr>
          <w:rStyle w:val="11"/>
          <w:color w:val="000000"/>
          <w:sz w:val="24"/>
          <w:szCs w:val="24"/>
          <w:lang w:val="kk-KZ" w:eastAsia="kk-KZ"/>
        </w:rPr>
      </w:pPr>
      <w:r w:rsidRPr="000C1676">
        <w:rPr>
          <w:rStyle w:val="11"/>
          <w:color w:val="000000"/>
          <w:sz w:val="24"/>
          <w:szCs w:val="24"/>
          <w:lang w:val="kk-KZ" w:eastAsia="kk-KZ"/>
        </w:rPr>
        <w:t>Кәрілікке тізгініңді тез бермей.</w:t>
      </w:r>
    </w:p>
    <w:p w:rsidR="00F07BB0" w:rsidRPr="000C1676" w:rsidRDefault="00F07BB0" w:rsidP="000C1676">
      <w:pPr>
        <w:pStyle w:val="a5"/>
        <w:rPr>
          <w:sz w:val="24"/>
          <w:szCs w:val="24"/>
          <w:lang w:val="kk-KZ"/>
        </w:rPr>
      </w:pPr>
    </w:p>
    <w:p w:rsidR="00F07BB0" w:rsidRPr="000C1676" w:rsidRDefault="00F07BB0" w:rsidP="000C1676">
      <w:pPr>
        <w:pStyle w:val="a5"/>
        <w:rPr>
          <w:rStyle w:val="11"/>
          <w:color w:val="000000"/>
          <w:sz w:val="24"/>
          <w:szCs w:val="24"/>
          <w:lang w:val="kk-KZ" w:eastAsia="kk-KZ"/>
        </w:rPr>
      </w:pPr>
      <w:r w:rsidRPr="000C1676">
        <w:rPr>
          <w:rStyle w:val="11"/>
          <w:color w:val="000000"/>
          <w:sz w:val="24"/>
          <w:szCs w:val="24"/>
          <w:lang w:val="kk-KZ" w:eastAsia="kk-KZ"/>
        </w:rPr>
        <w:t xml:space="preserve">Бұлт басса </w:t>
      </w:r>
      <w:r w:rsidRPr="000C1676">
        <w:rPr>
          <w:rStyle w:val="11"/>
          <w:color w:val="000000"/>
          <w:sz w:val="24"/>
          <w:szCs w:val="24"/>
          <w:lang w:val="kk-KZ"/>
        </w:rPr>
        <w:t xml:space="preserve">да </w:t>
      </w:r>
      <w:r w:rsidRPr="000C1676">
        <w:rPr>
          <w:rStyle w:val="11"/>
          <w:color w:val="000000"/>
          <w:sz w:val="24"/>
          <w:szCs w:val="24"/>
          <w:lang w:val="kk-KZ" w:eastAsia="kk-KZ"/>
        </w:rPr>
        <w:t xml:space="preserve">жолдарыңды жосылған, </w:t>
      </w:r>
    </w:p>
    <w:p w:rsidR="00F07BB0" w:rsidRPr="000C1676" w:rsidRDefault="00F07BB0" w:rsidP="000C1676">
      <w:pPr>
        <w:pStyle w:val="a5"/>
        <w:rPr>
          <w:rStyle w:val="11"/>
          <w:color w:val="000000"/>
          <w:sz w:val="24"/>
          <w:szCs w:val="24"/>
          <w:lang w:val="kk-KZ" w:eastAsia="kk-KZ"/>
        </w:rPr>
      </w:pPr>
      <w:r w:rsidRPr="000C1676">
        <w:rPr>
          <w:rStyle w:val="11"/>
          <w:color w:val="000000"/>
          <w:sz w:val="24"/>
          <w:szCs w:val="24"/>
          <w:lang w:val="kk-KZ" w:eastAsia="kk-KZ"/>
        </w:rPr>
        <w:t xml:space="preserve">Сен емессің қиындықтан тосылған. </w:t>
      </w:r>
    </w:p>
    <w:p w:rsidR="00F07BB0" w:rsidRPr="000C1676" w:rsidRDefault="00F07BB0" w:rsidP="000C1676">
      <w:pPr>
        <w:pStyle w:val="a5"/>
        <w:rPr>
          <w:rStyle w:val="11"/>
          <w:color w:val="000000"/>
          <w:sz w:val="24"/>
          <w:szCs w:val="24"/>
          <w:lang w:val="kk-KZ" w:eastAsia="kk-KZ"/>
        </w:rPr>
      </w:pPr>
      <w:r w:rsidRPr="000C1676">
        <w:rPr>
          <w:rStyle w:val="11"/>
          <w:color w:val="000000"/>
          <w:sz w:val="24"/>
          <w:szCs w:val="24"/>
          <w:lang w:val="kk-KZ" w:eastAsia="kk-KZ"/>
        </w:rPr>
        <w:t xml:space="preserve">Қызығамын сүйген жарың Зинаға, </w:t>
      </w:r>
    </w:p>
    <w:p w:rsidR="00F07BB0" w:rsidRPr="000C1676" w:rsidRDefault="00F07BB0" w:rsidP="000C1676">
      <w:pPr>
        <w:pStyle w:val="a5"/>
        <w:rPr>
          <w:rStyle w:val="11"/>
          <w:color w:val="000000"/>
          <w:sz w:val="24"/>
          <w:szCs w:val="24"/>
          <w:lang w:val="kk-KZ" w:eastAsia="kk-KZ"/>
        </w:rPr>
      </w:pPr>
      <w:r w:rsidRPr="000C1676">
        <w:rPr>
          <w:rStyle w:val="11"/>
          <w:color w:val="000000"/>
          <w:sz w:val="24"/>
          <w:szCs w:val="24"/>
          <w:lang w:val="kk-KZ" w:eastAsia="kk-KZ"/>
        </w:rPr>
        <w:t>Жігіттердің сұлта</w:t>
      </w:r>
      <w:r w:rsidR="00752595" w:rsidRPr="000C1676">
        <w:rPr>
          <w:rStyle w:val="11"/>
          <w:color w:val="000000"/>
          <w:sz w:val="24"/>
          <w:szCs w:val="24"/>
          <w:lang w:val="kk-KZ" w:eastAsia="kk-KZ"/>
        </w:rPr>
        <w:t>ның</w:t>
      </w:r>
      <w:r w:rsidRPr="000C1676">
        <w:rPr>
          <w:rStyle w:val="11"/>
          <w:color w:val="000000"/>
          <w:sz w:val="24"/>
          <w:szCs w:val="24"/>
          <w:lang w:val="kk-KZ" w:eastAsia="kk-KZ"/>
        </w:rPr>
        <w:t>а қосылған.</w:t>
      </w:r>
    </w:p>
    <w:p w:rsidR="00F07BB0" w:rsidRPr="000C1676" w:rsidRDefault="00F07BB0" w:rsidP="000C1676">
      <w:pPr>
        <w:pStyle w:val="a5"/>
        <w:rPr>
          <w:sz w:val="24"/>
          <w:szCs w:val="24"/>
          <w:lang w:val="kk-KZ"/>
        </w:rPr>
      </w:pPr>
    </w:p>
    <w:p w:rsidR="00F07BB0" w:rsidRPr="000C1676" w:rsidRDefault="00F07BB0" w:rsidP="000C1676">
      <w:pPr>
        <w:pStyle w:val="a5"/>
        <w:rPr>
          <w:rStyle w:val="11"/>
          <w:color w:val="000000"/>
          <w:sz w:val="24"/>
          <w:szCs w:val="24"/>
          <w:lang w:val="kk-KZ" w:eastAsia="kk-KZ"/>
        </w:rPr>
      </w:pPr>
      <w:r w:rsidRPr="000C1676">
        <w:rPr>
          <w:rStyle w:val="11"/>
          <w:color w:val="000000"/>
          <w:sz w:val="24"/>
          <w:szCs w:val="24"/>
          <w:lang w:val="kk-KZ" w:eastAsia="kk-KZ"/>
        </w:rPr>
        <w:t xml:space="preserve">Езу </w:t>
      </w:r>
      <w:r w:rsidRPr="000C1676">
        <w:rPr>
          <w:rStyle w:val="11"/>
          <w:color w:val="000000"/>
          <w:sz w:val="24"/>
          <w:szCs w:val="24"/>
          <w:lang w:val="kk-KZ"/>
        </w:rPr>
        <w:t xml:space="preserve">тартар </w:t>
      </w:r>
      <w:r w:rsidRPr="000C1676">
        <w:rPr>
          <w:rStyle w:val="11"/>
          <w:color w:val="000000"/>
          <w:sz w:val="24"/>
          <w:szCs w:val="24"/>
          <w:lang w:val="kk-KZ" w:eastAsia="kk-KZ"/>
        </w:rPr>
        <w:t xml:space="preserve">елу жаста сезім гүл, </w:t>
      </w:r>
    </w:p>
    <w:p w:rsidR="00F07BB0" w:rsidRPr="000C1676" w:rsidRDefault="00F07BB0" w:rsidP="000C1676">
      <w:pPr>
        <w:pStyle w:val="a5"/>
        <w:rPr>
          <w:rStyle w:val="11"/>
          <w:color w:val="000000"/>
          <w:sz w:val="24"/>
          <w:szCs w:val="24"/>
          <w:lang w:val="kk-KZ" w:eastAsia="kk-KZ"/>
        </w:rPr>
      </w:pPr>
      <w:r w:rsidRPr="000C1676">
        <w:rPr>
          <w:rStyle w:val="11"/>
          <w:color w:val="000000"/>
          <w:sz w:val="24"/>
          <w:szCs w:val="24"/>
          <w:lang w:val="kk-KZ" w:eastAsia="kk-KZ"/>
        </w:rPr>
        <w:t xml:space="preserve">Жұлдызынды жарқыратар кезің бұл. </w:t>
      </w:r>
    </w:p>
    <w:p w:rsidR="00F07BB0" w:rsidRPr="000C1676" w:rsidRDefault="00F07BB0" w:rsidP="000C1676">
      <w:pPr>
        <w:pStyle w:val="a5"/>
        <w:rPr>
          <w:rStyle w:val="11"/>
          <w:color w:val="000000"/>
          <w:sz w:val="24"/>
          <w:szCs w:val="24"/>
          <w:lang w:val="kk-KZ" w:eastAsia="kk-KZ"/>
        </w:rPr>
      </w:pPr>
      <w:r w:rsidRPr="000C1676">
        <w:rPr>
          <w:rStyle w:val="11"/>
          <w:color w:val="000000"/>
          <w:sz w:val="24"/>
          <w:szCs w:val="24"/>
          <w:lang w:val="kk-KZ" w:eastAsia="kk-KZ"/>
        </w:rPr>
        <w:t xml:space="preserve">Жаратқаннан тағы 50 жас сұраймыз, </w:t>
      </w:r>
    </w:p>
    <w:p w:rsidR="00F07BB0" w:rsidRPr="000C1676" w:rsidRDefault="00F07BB0" w:rsidP="000C1676">
      <w:pPr>
        <w:pStyle w:val="a5"/>
        <w:rPr>
          <w:rStyle w:val="11"/>
          <w:color w:val="000000"/>
          <w:sz w:val="24"/>
          <w:szCs w:val="24"/>
          <w:lang w:val="kk-KZ" w:eastAsia="kk-KZ"/>
        </w:rPr>
      </w:pPr>
      <w:r w:rsidRPr="000C1676">
        <w:rPr>
          <w:rStyle w:val="11"/>
          <w:color w:val="000000"/>
          <w:sz w:val="24"/>
          <w:szCs w:val="24"/>
          <w:lang w:val="kk-KZ" w:eastAsia="kk-KZ"/>
        </w:rPr>
        <w:t xml:space="preserve">Одан арғы жағын, </w:t>
      </w:r>
      <w:r w:rsidRPr="000C1676">
        <w:rPr>
          <w:rStyle w:val="11"/>
          <w:color w:val="000000"/>
          <w:sz w:val="24"/>
          <w:szCs w:val="24"/>
          <w:lang w:val="kk-KZ"/>
        </w:rPr>
        <w:t xml:space="preserve">Елен, </w:t>
      </w:r>
      <w:r w:rsidRPr="000C1676">
        <w:rPr>
          <w:rStyle w:val="11"/>
          <w:color w:val="000000"/>
          <w:sz w:val="24"/>
          <w:szCs w:val="24"/>
          <w:lang w:val="kk-KZ" w:eastAsia="kk-KZ"/>
        </w:rPr>
        <w:t>өзің біл!..</w:t>
      </w:r>
    </w:p>
    <w:p w:rsidR="00F07BB0" w:rsidRPr="000C1676" w:rsidRDefault="00F07BB0" w:rsidP="000C1676">
      <w:pPr>
        <w:pStyle w:val="a5"/>
        <w:rPr>
          <w:rStyle w:val="11"/>
          <w:color w:val="000000"/>
          <w:sz w:val="24"/>
          <w:szCs w:val="24"/>
          <w:lang w:val="kk-KZ" w:eastAsia="kk-KZ"/>
        </w:rPr>
      </w:pPr>
    </w:p>
    <w:p w:rsidR="00F07BB0" w:rsidRPr="000C1676" w:rsidRDefault="00F07BB0" w:rsidP="000C1676">
      <w:pPr>
        <w:pStyle w:val="a5"/>
        <w:rPr>
          <w:rStyle w:val="11"/>
          <w:color w:val="000000"/>
          <w:sz w:val="24"/>
          <w:szCs w:val="24"/>
          <w:lang w:val="kk-KZ" w:eastAsia="kk-KZ"/>
        </w:rPr>
      </w:pPr>
      <w:r w:rsidRPr="000C1676">
        <w:rPr>
          <w:rStyle w:val="11"/>
          <w:color w:val="000000"/>
          <w:sz w:val="24"/>
          <w:szCs w:val="24"/>
          <w:lang w:val="kk-KZ" w:eastAsia="kk-KZ"/>
        </w:rPr>
        <w:t>КӨСЕМӘЛІ</w:t>
      </w:r>
    </w:p>
    <w:p w:rsidR="00343CED" w:rsidRPr="000C1676" w:rsidRDefault="00F07BB0" w:rsidP="000C1676">
      <w:pPr>
        <w:pStyle w:val="a5"/>
        <w:rPr>
          <w:rStyle w:val="11"/>
          <w:color w:val="000000"/>
          <w:sz w:val="24"/>
          <w:szCs w:val="24"/>
          <w:lang w:val="kk-KZ" w:eastAsia="kk-KZ"/>
        </w:rPr>
      </w:pPr>
      <w:r w:rsidRPr="000C1676">
        <w:rPr>
          <w:rStyle w:val="11"/>
          <w:color w:val="000000"/>
          <w:sz w:val="24"/>
          <w:szCs w:val="24"/>
          <w:lang w:val="kk-KZ" w:eastAsia="kk-KZ"/>
        </w:rPr>
        <w:t xml:space="preserve">Алты алашты ардақтап «пірім» дейсің, </w:t>
      </w:r>
    </w:p>
    <w:p w:rsidR="00343CED" w:rsidRPr="000C1676" w:rsidRDefault="00F07BB0" w:rsidP="000C1676">
      <w:pPr>
        <w:pStyle w:val="a5"/>
        <w:rPr>
          <w:rStyle w:val="11"/>
          <w:color w:val="000000"/>
          <w:sz w:val="24"/>
          <w:szCs w:val="24"/>
          <w:lang w:val="kk-KZ" w:eastAsia="kk-KZ"/>
        </w:rPr>
      </w:pPr>
      <w:r w:rsidRPr="000C1676">
        <w:rPr>
          <w:rStyle w:val="11"/>
          <w:color w:val="000000"/>
          <w:sz w:val="24"/>
          <w:szCs w:val="24"/>
          <w:lang w:val="kk-KZ"/>
        </w:rPr>
        <w:t xml:space="preserve">Аман </w:t>
      </w:r>
      <w:r w:rsidRPr="000C1676">
        <w:rPr>
          <w:rStyle w:val="11"/>
          <w:color w:val="000000"/>
          <w:sz w:val="24"/>
          <w:szCs w:val="24"/>
          <w:lang w:val="kk-KZ" w:eastAsia="kk-KZ"/>
        </w:rPr>
        <w:t>болсын киелі тілім дейсі</w:t>
      </w:r>
      <w:r w:rsidR="00343CED" w:rsidRPr="000C1676">
        <w:rPr>
          <w:rStyle w:val="11"/>
          <w:color w:val="000000"/>
          <w:sz w:val="24"/>
          <w:szCs w:val="24"/>
          <w:lang w:val="kk-KZ" w:eastAsia="kk-KZ"/>
        </w:rPr>
        <w:t>ң</w:t>
      </w:r>
      <w:r w:rsidRPr="000C1676">
        <w:rPr>
          <w:rStyle w:val="11"/>
          <w:color w:val="000000"/>
          <w:sz w:val="24"/>
          <w:szCs w:val="24"/>
          <w:lang w:val="kk-KZ" w:eastAsia="kk-KZ"/>
        </w:rPr>
        <w:t xml:space="preserve">. </w:t>
      </w:r>
    </w:p>
    <w:p w:rsidR="00F07BB0" w:rsidRPr="000C1676" w:rsidRDefault="00F07BB0" w:rsidP="000C1676">
      <w:pPr>
        <w:pStyle w:val="a5"/>
        <w:rPr>
          <w:sz w:val="24"/>
          <w:szCs w:val="24"/>
          <w:lang w:val="kk-KZ"/>
        </w:rPr>
      </w:pPr>
      <w:r w:rsidRPr="000C1676">
        <w:rPr>
          <w:rStyle w:val="11"/>
          <w:color w:val="000000"/>
          <w:sz w:val="24"/>
          <w:szCs w:val="24"/>
          <w:lang w:val="kk-KZ"/>
        </w:rPr>
        <w:t xml:space="preserve">«Батыр бала </w:t>
      </w:r>
      <w:r w:rsidRPr="000C1676">
        <w:rPr>
          <w:rStyle w:val="11"/>
          <w:color w:val="000000"/>
          <w:sz w:val="24"/>
          <w:szCs w:val="24"/>
          <w:lang w:val="kk-KZ" w:eastAsia="kk-KZ"/>
        </w:rPr>
        <w:t>туғызған әке» десем,</w:t>
      </w:r>
    </w:p>
    <w:p w:rsidR="00F07BB0" w:rsidRPr="000C1676" w:rsidRDefault="00E70C8C" w:rsidP="000C1676">
      <w:pPr>
        <w:pStyle w:val="a5"/>
        <w:rPr>
          <w:rStyle w:val="11"/>
          <w:color w:val="000000"/>
          <w:sz w:val="24"/>
          <w:szCs w:val="24"/>
          <w:lang w:val="kk-KZ" w:eastAsia="kk-KZ"/>
        </w:rPr>
      </w:pPr>
      <w:r w:rsidRPr="000C1676">
        <w:rPr>
          <w:rStyle w:val="11"/>
          <w:color w:val="000000"/>
          <w:sz w:val="24"/>
          <w:szCs w:val="24"/>
          <w:lang w:val="kk-KZ" w:eastAsia="kk-KZ"/>
        </w:rPr>
        <w:t>Сәл жымиып сып</w:t>
      </w:r>
      <w:r w:rsidR="00F07BB0" w:rsidRPr="000C1676">
        <w:rPr>
          <w:rStyle w:val="11"/>
          <w:color w:val="000000"/>
          <w:sz w:val="24"/>
          <w:szCs w:val="24"/>
          <w:lang w:val="kk-KZ" w:eastAsia="kk-KZ"/>
        </w:rPr>
        <w:t>айы күлімдейсі</w:t>
      </w:r>
      <w:r w:rsidR="00343CED" w:rsidRPr="000C1676">
        <w:rPr>
          <w:rStyle w:val="11"/>
          <w:color w:val="000000"/>
          <w:sz w:val="24"/>
          <w:szCs w:val="24"/>
          <w:lang w:val="kk-KZ" w:eastAsia="kk-KZ"/>
        </w:rPr>
        <w:t>ң</w:t>
      </w:r>
      <w:r w:rsidR="00F07BB0" w:rsidRPr="000C1676">
        <w:rPr>
          <w:rStyle w:val="11"/>
          <w:color w:val="000000"/>
          <w:sz w:val="24"/>
          <w:szCs w:val="24"/>
          <w:lang w:val="kk-KZ" w:eastAsia="kk-KZ"/>
        </w:rPr>
        <w:t>.</w:t>
      </w:r>
    </w:p>
    <w:p w:rsidR="00343CED" w:rsidRPr="000C1676" w:rsidRDefault="00343CED" w:rsidP="000C1676">
      <w:pPr>
        <w:pStyle w:val="a5"/>
        <w:rPr>
          <w:sz w:val="24"/>
          <w:szCs w:val="24"/>
          <w:lang w:val="kk-KZ"/>
        </w:rPr>
      </w:pPr>
    </w:p>
    <w:p w:rsidR="00343CED" w:rsidRPr="000C1676" w:rsidRDefault="00F07BB0" w:rsidP="000C1676">
      <w:pPr>
        <w:pStyle w:val="a5"/>
        <w:rPr>
          <w:rStyle w:val="11"/>
          <w:color w:val="000000"/>
          <w:sz w:val="24"/>
          <w:szCs w:val="24"/>
          <w:lang w:val="kk-KZ" w:eastAsia="kk-KZ"/>
        </w:rPr>
      </w:pPr>
      <w:r w:rsidRPr="000C1676">
        <w:rPr>
          <w:rStyle w:val="11"/>
          <w:color w:val="000000"/>
          <w:sz w:val="24"/>
          <w:szCs w:val="24"/>
          <w:lang w:val="kk-KZ" w:eastAsia="kk-KZ"/>
        </w:rPr>
        <w:t>Жар</w:t>
      </w:r>
      <w:r w:rsidR="00343CED" w:rsidRPr="000C1676">
        <w:rPr>
          <w:rStyle w:val="11"/>
          <w:color w:val="000000"/>
          <w:sz w:val="24"/>
          <w:szCs w:val="24"/>
          <w:lang w:val="kk-KZ" w:eastAsia="kk-KZ"/>
        </w:rPr>
        <w:t>қ</w:t>
      </w:r>
      <w:r w:rsidRPr="000C1676">
        <w:rPr>
          <w:rStyle w:val="11"/>
          <w:color w:val="000000"/>
          <w:sz w:val="24"/>
          <w:szCs w:val="24"/>
          <w:lang w:val="kk-KZ" w:eastAsia="kk-KZ"/>
        </w:rPr>
        <w:t xml:space="preserve">ыратып сезімнің таңғы нұрын, </w:t>
      </w:r>
    </w:p>
    <w:p w:rsidR="00343CED" w:rsidRPr="000C1676" w:rsidRDefault="00F07BB0" w:rsidP="000C1676">
      <w:pPr>
        <w:pStyle w:val="a5"/>
        <w:rPr>
          <w:rStyle w:val="11"/>
          <w:color w:val="000000"/>
          <w:sz w:val="24"/>
          <w:szCs w:val="24"/>
          <w:lang w:val="kk-KZ" w:eastAsia="kk-KZ"/>
        </w:rPr>
      </w:pPr>
      <w:r w:rsidRPr="000C1676">
        <w:rPr>
          <w:rStyle w:val="11"/>
          <w:color w:val="000000"/>
          <w:sz w:val="24"/>
          <w:szCs w:val="24"/>
          <w:lang w:val="kk-KZ" w:eastAsia="kk-KZ"/>
        </w:rPr>
        <w:t xml:space="preserve">Жан әлемі жеткізіп жаңғырығын. </w:t>
      </w:r>
    </w:p>
    <w:p w:rsidR="00F07BB0" w:rsidRPr="000C1676" w:rsidRDefault="00F07BB0" w:rsidP="000C1676">
      <w:pPr>
        <w:pStyle w:val="a5"/>
        <w:rPr>
          <w:sz w:val="24"/>
          <w:szCs w:val="24"/>
          <w:lang w:val="kk-KZ"/>
        </w:rPr>
      </w:pPr>
      <w:r w:rsidRPr="000C1676">
        <w:rPr>
          <w:rStyle w:val="11"/>
          <w:color w:val="000000"/>
          <w:sz w:val="24"/>
          <w:szCs w:val="24"/>
          <w:lang w:val="kk-KZ"/>
        </w:rPr>
        <w:t xml:space="preserve">Жазушы да </w:t>
      </w:r>
      <w:r w:rsidRPr="000C1676">
        <w:rPr>
          <w:rStyle w:val="11"/>
          <w:color w:val="000000"/>
          <w:sz w:val="24"/>
          <w:szCs w:val="24"/>
          <w:lang w:val="kk-KZ" w:eastAsia="kk-KZ"/>
        </w:rPr>
        <w:t>атандың, Көсемәлі,</w:t>
      </w:r>
    </w:p>
    <w:p w:rsidR="00F07BB0" w:rsidRPr="000C1676" w:rsidRDefault="00F07BB0" w:rsidP="000C1676">
      <w:pPr>
        <w:pStyle w:val="a5"/>
        <w:rPr>
          <w:rStyle w:val="11"/>
          <w:color w:val="000000"/>
          <w:sz w:val="24"/>
          <w:szCs w:val="24"/>
          <w:lang w:val="kk-KZ" w:eastAsia="kk-KZ"/>
        </w:rPr>
      </w:pPr>
      <w:r w:rsidRPr="000C1676">
        <w:rPr>
          <w:rStyle w:val="11"/>
          <w:color w:val="000000"/>
          <w:sz w:val="24"/>
          <w:szCs w:val="24"/>
          <w:lang w:val="kk-KZ" w:eastAsia="kk-KZ"/>
        </w:rPr>
        <w:t>Туған елдің әспеттеп ән ғұмырын.</w:t>
      </w:r>
    </w:p>
    <w:p w:rsidR="00343CED" w:rsidRPr="000C1676" w:rsidRDefault="00343CED" w:rsidP="000C1676">
      <w:pPr>
        <w:pStyle w:val="a5"/>
        <w:rPr>
          <w:sz w:val="24"/>
          <w:szCs w:val="24"/>
          <w:lang w:val="kk-KZ"/>
        </w:rPr>
      </w:pPr>
    </w:p>
    <w:p w:rsidR="00F07BB0" w:rsidRPr="000C1676" w:rsidRDefault="00F07BB0" w:rsidP="000C1676">
      <w:pPr>
        <w:pStyle w:val="a5"/>
        <w:rPr>
          <w:sz w:val="24"/>
          <w:szCs w:val="24"/>
          <w:lang w:val="kk-KZ"/>
        </w:rPr>
      </w:pPr>
      <w:r w:rsidRPr="000C1676">
        <w:rPr>
          <w:rStyle w:val="11"/>
          <w:color w:val="000000"/>
          <w:sz w:val="24"/>
          <w:szCs w:val="24"/>
          <w:lang w:val="kk-KZ" w:eastAsia="kk-KZ"/>
        </w:rPr>
        <w:t>Қаза</w:t>
      </w:r>
      <w:r w:rsidR="00343CED" w:rsidRPr="000C1676">
        <w:rPr>
          <w:rStyle w:val="11"/>
          <w:color w:val="000000"/>
          <w:sz w:val="24"/>
          <w:szCs w:val="24"/>
          <w:lang w:val="kk-KZ" w:eastAsia="kk-KZ"/>
        </w:rPr>
        <w:t>қ</w:t>
      </w:r>
      <w:r w:rsidRPr="000C1676">
        <w:rPr>
          <w:rStyle w:val="11"/>
          <w:color w:val="000000"/>
          <w:sz w:val="24"/>
          <w:szCs w:val="24"/>
          <w:lang w:val="kk-KZ" w:eastAsia="kk-KZ"/>
        </w:rPr>
        <w:t>тардың танытып тектілігін,</w:t>
      </w:r>
    </w:p>
    <w:p w:rsidR="00343CED" w:rsidRPr="000C1676" w:rsidRDefault="00F07BB0" w:rsidP="000C1676">
      <w:pPr>
        <w:pStyle w:val="a5"/>
        <w:rPr>
          <w:rStyle w:val="11"/>
          <w:color w:val="000000"/>
          <w:sz w:val="24"/>
          <w:szCs w:val="24"/>
          <w:lang w:val="kk-KZ" w:eastAsia="kk-KZ"/>
        </w:rPr>
      </w:pPr>
      <w:r w:rsidRPr="000C1676">
        <w:rPr>
          <w:rStyle w:val="11"/>
          <w:color w:val="000000"/>
          <w:sz w:val="24"/>
          <w:szCs w:val="24"/>
          <w:lang w:val="kk-KZ" w:eastAsia="kk-KZ"/>
        </w:rPr>
        <w:t xml:space="preserve">Біз жетпеген биікке жетті ұлың. </w:t>
      </w:r>
    </w:p>
    <w:p w:rsidR="00343CED" w:rsidRPr="000C1676" w:rsidRDefault="00F07BB0" w:rsidP="000C1676">
      <w:pPr>
        <w:pStyle w:val="a5"/>
        <w:rPr>
          <w:rStyle w:val="11"/>
          <w:color w:val="000000"/>
          <w:sz w:val="24"/>
          <w:szCs w:val="24"/>
          <w:lang w:val="kk-KZ" w:eastAsia="kk-KZ"/>
        </w:rPr>
      </w:pPr>
      <w:r w:rsidRPr="000C1676">
        <w:rPr>
          <w:rStyle w:val="11"/>
          <w:color w:val="000000"/>
          <w:sz w:val="24"/>
          <w:szCs w:val="24"/>
          <w:lang w:val="kk-KZ" w:eastAsia="kk-KZ"/>
        </w:rPr>
        <w:t xml:space="preserve">Қаламын мен Олжасты көкке өрлетіп, </w:t>
      </w:r>
    </w:p>
    <w:p w:rsidR="00F07BB0" w:rsidRPr="000C1676" w:rsidRDefault="00F07BB0" w:rsidP="000C1676">
      <w:pPr>
        <w:pStyle w:val="a5"/>
        <w:rPr>
          <w:rStyle w:val="11"/>
          <w:color w:val="000000"/>
          <w:sz w:val="24"/>
          <w:szCs w:val="24"/>
          <w:lang w:val="kk-KZ" w:eastAsia="kk-KZ"/>
        </w:rPr>
      </w:pPr>
      <w:r w:rsidRPr="000C1676">
        <w:rPr>
          <w:rStyle w:val="11"/>
          <w:color w:val="000000"/>
          <w:sz w:val="24"/>
          <w:szCs w:val="24"/>
          <w:lang w:val="kk-KZ" w:eastAsia="kk-KZ"/>
        </w:rPr>
        <w:t>Бау-бақшаңа елу жас екті гүлін.</w:t>
      </w:r>
    </w:p>
    <w:p w:rsidR="00343CED" w:rsidRPr="000C1676" w:rsidRDefault="00343CED" w:rsidP="000C1676">
      <w:pPr>
        <w:pStyle w:val="a5"/>
        <w:rPr>
          <w:sz w:val="24"/>
          <w:szCs w:val="24"/>
          <w:lang w:val="kk-KZ"/>
        </w:rPr>
      </w:pPr>
    </w:p>
    <w:p w:rsidR="00F07BB0" w:rsidRPr="000C1676" w:rsidRDefault="00343CED" w:rsidP="000C1676">
      <w:pPr>
        <w:pStyle w:val="a5"/>
        <w:rPr>
          <w:sz w:val="24"/>
          <w:szCs w:val="24"/>
          <w:lang w:val="kk-KZ"/>
        </w:rPr>
      </w:pPr>
      <w:r w:rsidRPr="000C1676">
        <w:rPr>
          <w:rStyle w:val="11"/>
          <w:color w:val="000000"/>
          <w:sz w:val="24"/>
          <w:szCs w:val="24"/>
          <w:lang w:val="kk-KZ" w:eastAsia="kk-KZ"/>
        </w:rPr>
        <w:t>Ұ</w:t>
      </w:r>
      <w:r w:rsidR="00F07BB0" w:rsidRPr="000C1676">
        <w:rPr>
          <w:rStyle w:val="11"/>
          <w:color w:val="000000"/>
          <w:sz w:val="24"/>
          <w:szCs w:val="24"/>
          <w:lang w:val="kk-KZ" w:eastAsia="kk-KZ"/>
        </w:rPr>
        <w:t>лылардың ілесіп дүрмегіне,</w:t>
      </w:r>
    </w:p>
    <w:p w:rsidR="00343CED" w:rsidRPr="000C1676" w:rsidRDefault="00F07BB0" w:rsidP="000C1676">
      <w:pPr>
        <w:pStyle w:val="a5"/>
        <w:rPr>
          <w:rStyle w:val="11"/>
          <w:color w:val="000000"/>
          <w:sz w:val="24"/>
          <w:szCs w:val="24"/>
          <w:lang w:val="kk-KZ" w:eastAsia="kk-KZ"/>
        </w:rPr>
      </w:pPr>
      <w:r w:rsidRPr="000C1676">
        <w:rPr>
          <w:rStyle w:val="11"/>
          <w:color w:val="000000"/>
          <w:sz w:val="24"/>
          <w:szCs w:val="24"/>
          <w:lang w:val="kk-KZ" w:eastAsia="kk-KZ"/>
        </w:rPr>
        <w:t>Шын таланттар шат ғ</w:t>
      </w:r>
      <w:r w:rsidR="00343CED" w:rsidRPr="000C1676">
        <w:rPr>
          <w:rStyle w:val="11"/>
          <w:color w:val="000000"/>
          <w:sz w:val="24"/>
          <w:szCs w:val="24"/>
          <w:lang w:val="kk-KZ" w:eastAsia="kk-KZ"/>
        </w:rPr>
        <w:t>ұ</w:t>
      </w:r>
      <w:r w:rsidRPr="000C1676">
        <w:rPr>
          <w:rStyle w:val="11"/>
          <w:color w:val="000000"/>
          <w:sz w:val="24"/>
          <w:szCs w:val="24"/>
          <w:lang w:val="kk-KZ" w:eastAsia="kk-KZ"/>
        </w:rPr>
        <w:t xml:space="preserve">мыр сүрмеді ме. </w:t>
      </w:r>
    </w:p>
    <w:p w:rsidR="00343CED" w:rsidRPr="000C1676" w:rsidRDefault="00F07BB0" w:rsidP="000C1676">
      <w:pPr>
        <w:pStyle w:val="a5"/>
        <w:rPr>
          <w:rStyle w:val="11"/>
          <w:color w:val="000000"/>
          <w:sz w:val="24"/>
          <w:szCs w:val="24"/>
          <w:lang w:val="kk-KZ" w:eastAsia="kk-KZ"/>
        </w:rPr>
      </w:pPr>
      <w:r w:rsidRPr="000C1676">
        <w:rPr>
          <w:rStyle w:val="11"/>
          <w:color w:val="000000"/>
          <w:sz w:val="24"/>
          <w:szCs w:val="24"/>
          <w:lang w:val="kk-KZ"/>
        </w:rPr>
        <w:t xml:space="preserve">Жамбыл </w:t>
      </w:r>
      <w:r w:rsidRPr="000C1676">
        <w:rPr>
          <w:rStyle w:val="11"/>
          <w:color w:val="000000"/>
          <w:sz w:val="24"/>
          <w:szCs w:val="24"/>
          <w:lang w:val="kk-KZ" w:eastAsia="kk-KZ"/>
        </w:rPr>
        <w:t xml:space="preserve">бабаң секілді жүзге жетіп, </w:t>
      </w:r>
    </w:p>
    <w:p w:rsidR="00F07BB0" w:rsidRPr="000C1676" w:rsidRDefault="00F07BB0" w:rsidP="000C1676">
      <w:pPr>
        <w:pStyle w:val="a5"/>
        <w:rPr>
          <w:rStyle w:val="11"/>
          <w:color w:val="000000"/>
          <w:sz w:val="24"/>
          <w:szCs w:val="24"/>
          <w:lang w:val="kk-KZ" w:eastAsia="kk-KZ"/>
        </w:rPr>
      </w:pPr>
      <w:r w:rsidRPr="000C1676">
        <w:rPr>
          <w:rStyle w:val="11"/>
          <w:color w:val="000000"/>
          <w:sz w:val="24"/>
          <w:szCs w:val="24"/>
          <w:lang w:val="kk-KZ" w:eastAsia="kk-KZ"/>
        </w:rPr>
        <w:t>Бөлене бер халы</w:t>
      </w:r>
      <w:r w:rsidR="00343CED" w:rsidRPr="000C1676">
        <w:rPr>
          <w:rStyle w:val="11"/>
          <w:color w:val="000000"/>
          <w:sz w:val="24"/>
          <w:szCs w:val="24"/>
          <w:lang w:val="kk-KZ" w:eastAsia="kk-KZ"/>
        </w:rPr>
        <w:t>қ</w:t>
      </w:r>
      <w:r w:rsidRPr="000C1676">
        <w:rPr>
          <w:rStyle w:val="11"/>
          <w:color w:val="000000"/>
          <w:sz w:val="24"/>
          <w:szCs w:val="24"/>
          <w:lang w:val="kk-KZ" w:eastAsia="kk-KZ"/>
        </w:rPr>
        <w:t xml:space="preserve">тың </w:t>
      </w:r>
      <w:r w:rsidR="00343CED" w:rsidRPr="000C1676">
        <w:rPr>
          <w:rStyle w:val="11"/>
          <w:color w:val="000000"/>
          <w:sz w:val="24"/>
          <w:szCs w:val="24"/>
          <w:lang w:val="kk-KZ" w:eastAsia="kk-KZ"/>
        </w:rPr>
        <w:t>құ</w:t>
      </w:r>
      <w:r w:rsidRPr="000C1676">
        <w:rPr>
          <w:rStyle w:val="11"/>
          <w:color w:val="000000"/>
          <w:sz w:val="24"/>
          <w:szCs w:val="24"/>
          <w:lang w:val="kk-KZ" w:eastAsia="kk-KZ"/>
        </w:rPr>
        <w:t>рметіне!</w:t>
      </w:r>
    </w:p>
    <w:p w:rsidR="00343CED" w:rsidRPr="000C1676" w:rsidRDefault="00343CED" w:rsidP="000C1676">
      <w:pPr>
        <w:pStyle w:val="a5"/>
        <w:rPr>
          <w:rStyle w:val="11"/>
          <w:color w:val="000000"/>
          <w:sz w:val="24"/>
          <w:szCs w:val="24"/>
          <w:lang w:val="kk-KZ" w:eastAsia="kk-KZ"/>
        </w:rPr>
      </w:pPr>
    </w:p>
    <w:p w:rsidR="00343CED" w:rsidRPr="000C1676" w:rsidRDefault="00343CED" w:rsidP="000C1676">
      <w:pPr>
        <w:pStyle w:val="a5"/>
        <w:rPr>
          <w:rStyle w:val="11"/>
          <w:color w:val="000000"/>
          <w:sz w:val="24"/>
          <w:szCs w:val="24"/>
          <w:lang w:val="kk-KZ" w:eastAsia="kk-KZ"/>
        </w:rPr>
      </w:pPr>
      <w:r w:rsidRPr="000C1676">
        <w:rPr>
          <w:rStyle w:val="11"/>
          <w:color w:val="000000"/>
          <w:sz w:val="24"/>
          <w:szCs w:val="24"/>
          <w:lang w:val="kk-KZ" w:eastAsia="kk-KZ"/>
        </w:rPr>
        <w:t>ЖАНАШЫР</w:t>
      </w:r>
    </w:p>
    <w:p w:rsidR="008503C8" w:rsidRPr="000C1676" w:rsidRDefault="008503C8" w:rsidP="000C1676">
      <w:pPr>
        <w:pStyle w:val="a5"/>
        <w:rPr>
          <w:rStyle w:val="11"/>
          <w:color w:val="000000"/>
          <w:sz w:val="24"/>
          <w:szCs w:val="24"/>
          <w:lang w:val="kk-KZ" w:eastAsia="kk-KZ"/>
        </w:rPr>
      </w:pPr>
      <w:r w:rsidRPr="000C1676">
        <w:rPr>
          <w:rStyle w:val="11"/>
          <w:color w:val="000000"/>
          <w:sz w:val="24"/>
          <w:szCs w:val="24"/>
          <w:lang w:val="kk-KZ" w:eastAsia="kk-KZ"/>
        </w:rPr>
        <w:t xml:space="preserve">Халқым десе айдарынан жел есер, </w:t>
      </w:r>
    </w:p>
    <w:p w:rsidR="008503C8" w:rsidRPr="000C1676" w:rsidRDefault="008503C8" w:rsidP="000C1676">
      <w:pPr>
        <w:pStyle w:val="a5"/>
        <w:rPr>
          <w:sz w:val="24"/>
          <w:szCs w:val="24"/>
          <w:lang w:val="kk-KZ"/>
        </w:rPr>
      </w:pPr>
      <w:r w:rsidRPr="000C1676">
        <w:rPr>
          <w:rStyle w:val="11"/>
          <w:color w:val="000000"/>
          <w:sz w:val="24"/>
          <w:szCs w:val="24"/>
          <w:lang w:val="kk-KZ" w:eastAsia="kk-KZ"/>
        </w:rPr>
        <w:t>Қайсарлығы Алатаумен теңесер.</w:t>
      </w:r>
    </w:p>
    <w:p w:rsidR="008503C8" w:rsidRPr="000C1676" w:rsidRDefault="008503C8" w:rsidP="000C1676">
      <w:pPr>
        <w:pStyle w:val="a5"/>
        <w:rPr>
          <w:rStyle w:val="11"/>
          <w:color w:val="000000"/>
          <w:sz w:val="24"/>
          <w:szCs w:val="24"/>
          <w:lang w:val="kk-KZ" w:eastAsia="kk-KZ"/>
        </w:rPr>
      </w:pPr>
      <w:r w:rsidRPr="000C1676">
        <w:rPr>
          <w:rStyle w:val="11"/>
          <w:color w:val="000000"/>
          <w:sz w:val="24"/>
          <w:szCs w:val="24"/>
          <w:lang w:val="kk-KZ" w:eastAsia="kk-KZ"/>
        </w:rPr>
        <w:t xml:space="preserve">Қоғалы көл құрағындай жайдары </w:t>
      </w:r>
    </w:p>
    <w:p w:rsidR="008503C8" w:rsidRPr="000C1676" w:rsidRDefault="008503C8" w:rsidP="000C1676">
      <w:pPr>
        <w:pStyle w:val="a5"/>
        <w:rPr>
          <w:rStyle w:val="11"/>
          <w:color w:val="000000"/>
          <w:sz w:val="24"/>
          <w:szCs w:val="24"/>
          <w:lang w:val="kk-KZ" w:eastAsia="kk-KZ"/>
        </w:rPr>
      </w:pPr>
      <w:r w:rsidRPr="000C1676">
        <w:rPr>
          <w:rStyle w:val="11"/>
          <w:color w:val="000000"/>
          <w:sz w:val="24"/>
          <w:szCs w:val="24"/>
          <w:lang w:val="kk-KZ" w:eastAsia="kk-KZ"/>
        </w:rPr>
        <w:t>Қарапайым, жұртпен жылы кеңесер.</w:t>
      </w:r>
    </w:p>
    <w:p w:rsidR="008503C8" w:rsidRPr="000C1676" w:rsidRDefault="008503C8" w:rsidP="000C1676">
      <w:pPr>
        <w:pStyle w:val="a5"/>
        <w:rPr>
          <w:sz w:val="24"/>
          <w:szCs w:val="24"/>
          <w:lang w:val="kk-KZ"/>
        </w:rPr>
      </w:pPr>
    </w:p>
    <w:p w:rsidR="008503C8" w:rsidRPr="000C1676" w:rsidRDefault="008503C8" w:rsidP="000C1676">
      <w:pPr>
        <w:pStyle w:val="a5"/>
        <w:rPr>
          <w:rStyle w:val="11"/>
          <w:color w:val="000000"/>
          <w:sz w:val="24"/>
          <w:szCs w:val="24"/>
          <w:lang w:val="kk-KZ" w:eastAsia="kk-KZ"/>
        </w:rPr>
      </w:pPr>
      <w:r w:rsidRPr="000C1676">
        <w:rPr>
          <w:rStyle w:val="11"/>
          <w:color w:val="000000"/>
          <w:sz w:val="24"/>
          <w:szCs w:val="24"/>
          <w:lang w:val="kk-KZ" w:eastAsia="kk-KZ"/>
        </w:rPr>
        <w:t xml:space="preserve">Қажыр-қайрат бұрым болып өрілген, </w:t>
      </w:r>
    </w:p>
    <w:p w:rsidR="008503C8" w:rsidRPr="000C1676" w:rsidRDefault="008503C8" w:rsidP="000C1676">
      <w:pPr>
        <w:pStyle w:val="a5"/>
        <w:rPr>
          <w:rStyle w:val="11"/>
          <w:color w:val="000000"/>
          <w:sz w:val="24"/>
          <w:szCs w:val="24"/>
          <w:lang w:val="kk-KZ" w:eastAsia="kk-KZ"/>
        </w:rPr>
      </w:pPr>
      <w:r w:rsidRPr="000C1676">
        <w:rPr>
          <w:rStyle w:val="11"/>
          <w:color w:val="000000"/>
          <w:sz w:val="24"/>
          <w:szCs w:val="24"/>
          <w:lang w:val="kk-KZ" w:eastAsia="kk-KZ"/>
        </w:rPr>
        <w:t xml:space="preserve">Сөздің құны сүбелі іспен көрінген. </w:t>
      </w:r>
    </w:p>
    <w:p w:rsidR="008503C8" w:rsidRPr="000C1676" w:rsidRDefault="008503C8" w:rsidP="000C1676">
      <w:pPr>
        <w:pStyle w:val="a5"/>
        <w:rPr>
          <w:rStyle w:val="11"/>
          <w:color w:val="000000"/>
          <w:sz w:val="24"/>
          <w:szCs w:val="24"/>
          <w:lang w:val="kk-KZ" w:eastAsia="kk-KZ"/>
        </w:rPr>
      </w:pPr>
      <w:r w:rsidRPr="000C1676">
        <w:rPr>
          <w:rStyle w:val="11"/>
          <w:color w:val="000000"/>
          <w:sz w:val="24"/>
          <w:szCs w:val="24"/>
          <w:lang w:val="kk-KZ" w:eastAsia="kk-KZ"/>
        </w:rPr>
        <w:t xml:space="preserve">Ұлттық өнер жанашыры Күлімхан, </w:t>
      </w:r>
    </w:p>
    <w:p w:rsidR="008503C8" w:rsidRPr="000C1676" w:rsidRDefault="008503C8" w:rsidP="000C1676">
      <w:pPr>
        <w:pStyle w:val="a5"/>
        <w:rPr>
          <w:rStyle w:val="11"/>
          <w:color w:val="000000"/>
          <w:sz w:val="24"/>
          <w:szCs w:val="24"/>
          <w:lang w:val="kk-KZ" w:eastAsia="kk-KZ"/>
        </w:rPr>
      </w:pPr>
      <w:r w:rsidRPr="000C1676">
        <w:rPr>
          <w:rStyle w:val="11"/>
          <w:color w:val="000000"/>
          <w:sz w:val="24"/>
          <w:szCs w:val="24"/>
          <w:lang w:val="kk-KZ" w:eastAsia="kk-KZ"/>
        </w:rPr>
        <w:t>Орын алды өлеңімнің төрінен.</w:t>
      </w:r>
    </w:p>
    <w:p w:rsidR="008503C8" w:rsidRPr="000C1676" w:rsidRDefault="008503C8" w:rsidP="000C1676">
      <w:pPr>
        <w:pStyle w:val="a5"/>
        <w:rPr>
          <w:sz w:val="24"/>
          <w:szCs w:val="24"/>
          <w:lang w:val="kk-KZ"/>
        </w:rPr>
      </w:pPr>
    </w:p>
    <w:p w:rsidR="008503C8" w:rsidRPr="000C1676" w:rsidRDefault="008503C8" w:rsidP="000C1676">
      <w:pPr>
        <w:pStyle w:val="a5"/>
        <w:rPr>
          <w:sz w:val="24"/>
          <w:szCs w:val="24"/>
          <w:lang w:val="kk-KZ"/>
        </w:rPr>
      </w:pPr>
      <w:r w:rsidRPr="000C1676">
        <w:rPr>
          <w:rStyle w:val="11"/>
          <w:color w:val="000000"/>
          <w:sz w:val="24"/>
          <w:szCs w:val="24"/>
          <w:lang w:val="kk-KZ" w:eastAsia="kk-KZ"/>
        </w:rPr>
        <w:t>Бармағынан бал тамғанды демеген,</w:t>
      </w:r>
    </w:p>
    <w:p w:rsidR="008503C8" w:rsidRPr="000C1676" w:rsidRDefault="008503C8" w:rsidP="000C1676">
      <w:pPr>
        <w:pStyle w:val="a5"/>
        <w:rPr>
          <w:sz w:val="24"/>
          <w:szCs w:val="24"/>
          <w:lang w:val="kk-KZ"/>
        </w:rPr>
      </w:pPr>
      <w:r w:rsidRPr="000C1676">
        <w:rPr>
          <w:rStyle w:val="11"/>
          <w:color w:val="000000"/>
          <w:sz w:val="24"/>
          <w:szCs w:val="24"/>
          <w:lang w:val="kk-KZ" w:eastAsia="kk-KZ"/>
        </w:rPr>
        <w:t>Қара бастың қамын мүлде жемеген.</w:t>
      </w:r>
    </w:p>
    <w:p w:rsidR="008503C8" w:rsidRPr="000C1676" w:rsidRDefault="008503C8" w:rsidP="000C1676">
      <w:pPr>
        <w:pStyle w:val="a5"/>
        <w:rPr>
          <w:sz w:val="24"/>
          <w:szCs w:val="24"/>
          <w:lang w:val="kk-KZ"/>
        </w:rPr>
      </w:pPr>
      <w:r w:rsidRPr="000C1676">
        <w:rPr>
          <w:rStyle w:val="11"/>
          <w:color w:val="000000"/>
          <w:sz w:val="24"/>
          <w:szCs w:val="24"/>
          <w:lang w:val="kk-KZ" w:eastAsia="kk-KZ"/>
        </w:rPr>
        <w:t>Пәк жүрегін желкен етіп келеді,</w:t>
      </w:r>
    </w:p>
    <w:p w:rsidR="008503C8" w:rsidRPr="000C1676" w:rsidRDefault="008503C8" w:rsidP="000C1676">
      <w:pPr>
        <w:pStyle w:val="a5"/>
        <w:rPr>
          <w:rStyle w:val="11"/>
          <w:color w:val="000000"/>
          <w:sz w:val="24"/>
          <w:szCs w:val="24"/>
          <w:lang w:val="ru-RU" w:eastAsia="kk-KZ"/>
        </w:rPr>
      </w:pPr>
      <w:r w:rsidRPr="000C1676">
        <w:rPr>
          <w:rStyle w:val="11"/>
          <w:color w:val="000000"/>
          <w:sz w:val="24"/>
          <w:szCs w:val="24"/>
          <w:lang w:val="ru-RU" w:eastAsia="kk-KZ"/>
        </w:rPr>
        <w:t>Мәдени мол жиһаз арт</w:t>
      </w:r>
      <w:r w:rsidRPr="000C1676">
        <w:rPr>
          <w:rStyle w:val="11"/>
          <w:color w:val="000000"/>
          <w:sz w:val="24"/>
          <w:szCs w:val="24"/>
          <w:lang w:val="kk-KZ" w:eastAsia="kk-KZ"/>
        </w:rPr>
        <w:t>қ</w:t>
      </w:r>
      <w:r w:rsidRPr="000C1676">
        <w:rPr>
          <w:rStyle w:val="11"/>
          <w:color w:val="000000"/>
          <w:sz w:val="24"/>
          <w:szCs w:val="24"/>
          <w:lang w:val="ru-RU" w:eastAsia="kk-KZ"/>
        </w:rPr>
        <w:t>ан кемемен.</w:t>
      </w:r>
    </w:p>
    <w:p w:rsidR="008503C8" w:rsidRPr="000C1676" w:rsidRDefault="008503C8" w:rsidP="000C1676">
      <w:pPr>
        <w:pStyle w:val="a5"/>
        <w:rPr>
          <w:sz w:val="24"/>
          <w:szCs w:val="24"/>
          <w:lang w:val="ru-RU"/>
        </w:rPr>
      </w:pPr>
    </w:p>
    <w:p w:rsidR="008503C8" w:rsidRPr="000C1676" w:rsidRDefault="008503C8" w:rsidP="000C1676">
      <w:pPr>
        <w:pStyle w:val="a5"/>
        <w:rPr>
          <w:rStyle w:val="11"/>
          <w:color w:val="000000"/>
          <w:sz w:val="24"/>
          <w:szCs w:val="24"/>
          <w:lang w:val="ru-RU" w:eastAsia="kk-KZ"/>
        </w:rPr>
      </w:pPr>
      <w:r w:rsidRPr="000C1676">
        <w:rPr>
          <w:rStyle w:val="11"/>
          <w:color w:val="000000"/>
          <w:sz w:val="24"/>
          <w:szCs w:val="24"/>
          <w:lang w:val="ru-RU" w:eastAsia="kk-KZ"/>
        </w:rPr>
        <w:t>Жүк көтерген ар</w:t>
      </w:r>
      <w:r w:rsidRPr="000C1676">
        <w:rPr>
          <w:rStyle w:val="11"/>
          <w:color w:val="000000"/>
          <w:sz w:val="24"/>
          <w:szCs w:val="24"/>
          <w:lang w:val="kk-KZ" w:eastAsia="kk-KZ"/>
        </w:rPr>
        <w:t>қ</w:t>
      </w:r>
      <w:r w:rsidRPr="000C1676">
        <w:rPr>
          <w:rStyle w:val="11"/>
          <w:color w:val="000000"/>
          <w:sz w:val="24"/>
          <w:szCs w:val="24"/>
          <w:lang w:val="ru-RU" w:eastAsia="kk-KZ"/>
        </w:rPr>
        <w:t xml:space="preserve">асына мың батпан, </w:t>
      </w:r>
    </w:p>
    <w:p w:rsidR="008503C8" w:rsidRPr="000C1676" w:rsidRDefault="008503C8" w:rsidP="000C1676">
      <w:pPr>
        <w:pStyle w:val="a5"/>
        <w:rPr>
          <w:rStyle w:val="11"/>
          <w:color w:val="000000"/>
          <w:sz w:val="24"/>
          <w:szCs w:val="24"/>
          <w:lang w:val="ru-RU" w:eastAsia="kk-KZ"/>
        </w:rPr>
      </w:pPr>
      <w:r w:rsidRPr="000C1676">
        <w:rPr>
          <w:rStyle w:val="11"/>
          <w:color w:val="000000"/>
          <w:sz w:val="24"/>
          <w:szCs w:val="24"/>
          <w:lang w:val="ru-RU" w:eastAsia="kk-KZ"/>
        </w:rPr>
        <w:t xml:space="preserve">Жолаушыдай шаршап кейде түн қатқан. </w:t>
      </w:r>
    </w:p>
    <w:p w:rsidR="008503C8" w:rsidRPr="000C1676" w:rsidRDefault="008503C8" w:rsidP="000C1676">
      <w:pPr>
        <w:pStyle w:val="a5"/>
        <w:rPr>
          <w:sz w:val="24"/>
          <w:szCs w:val="24"/>
          <w:lang w:val="ru-RU"/>
        </w:rPr>
      </w:pPr>
      <w:r w:rsidRPr="000C1676">
        <w:rPr>
          <w:rStyle w:val="11"/>
          <w:color w:val="000000"/>
          <w:sz w:val="24"/>
          <w:szCs w:val="24"/>
          <w:lang w:val="ru-RU" w:eastAsia="kk-KZ"/>
        </w:rPr>
        <w:t>Жазираны етемін деп гүлстан,</w:t>
      </w:r>
    </w:p>
    <w:p w:rsidR="008503C8" w:rsidRPr="000C1676" w:rsidRDefault="008503C8" w:rsidP="000C1676">
      <w:pPr>
        <w:pStyle w:val="a5"/>
        <w:rPr>
          <w:rStyle w:val="11"/>
          <w:color w:val="000000"/>
          <w:sz w:val="24"/>
          <w:szCs w:val="24"/>
          <w:lang w:val="ru-RU" w:eastAsia="kk-KZ"/>
        </w:rPr>
      </w:pPr>
      <w:r w:rsidRPr="000C1676">
        <w:rPr>
          <w:rStyle w:val="11"/>
          <w:color w:val="000000"/>
          <w:sz w:val="24"/>
          <w:szCs w:val="24"/>
          <w:lang w:val="ru-RU" w:eastAsia="kk-KZ"/>
        </w:rPr>
        <w:t>Жастық  шақтың бал дәуренің ұрлатқан.</w:t>
      </w:r>
    </w:p>
    <w:p w:rsidR="008503C8" w:rsidRPr="000C1676" w:rsidRDefault="008503C8" w:rsidP="000C1676">
      <w:pPr>
        <w:pStyle w:val="a5"/>
        <w:rPr>
          <w:sz w:val="24"/>
          <w:szCs w:val="24"/>
          <w:lang w:val="ru-RU"/>
        </w:rPr>
      </w:pPr>
    </w:p>
    <w:p w:rsidR="008503C8" w:rsidRPr="000C1676" w:rsidRDefault="008503C8" w:rsidP="000C1676">
      <w:pPr>
        <w:pStyle w:val="a5"/>
        <w:rPr>
          <w:rStyle w:val="11"/>
          <w:color w:val="000000"/>
          <w:sz w:val="24"/>
          <w:szCs w:val="24"/>
          <w:lang w:val="kk-KZ"/>
        </w:rPr>
      </w:pPr>
      <w:r w:rsidRPr="000C1676">
        <w:rPr>
          <w:rStyle w:val="11"/>
          <w:color w:val="000000"/>
          <w:sz w:val="24"/>
          <w:szCs w:val="24"/>
          <w:lang w:val="ru-RU" w:eastAsia="kk-KZ"/>
        </w:rPr>
        <w:t xml:space="preserve">Әйелдерді </w:t>
      </w:r>
      <w:r w:rsidRPr="000C1676">
        <w:rPr>
          <w:rStyle w:val="11"/>
          <w:color w:val="000000"/>
          <w:sz w:val="24"/>
          <w:szCs w:val="24"/>
          <w:lang w:val="kk-KZ" w:eastAsia="kk-KZ"/>
        </w:rPr>
        <w:t>қ</w:t>
      </w:r>
      <w:r w:rsidRPr="000C1676">
        <w:rPr>
          <w:rStyle w:val="11"/>
          <w:color w:val="000000"/>
          <w:sz w:val="24"/>
          <w:szCs w:val="24"/>
          <w:lang w:val="ru-RU" w:eastAsia="kk-KZ"/>
        </w:rPr>
        <w:t>ұрмет т</w:t>
      </w:r>
      <w:r w:rsidRPr="000C1676">
        <w:rPr>
          <w:rStyle w:val="11"/>
          <w:color w:val="000000"/>
          <w:sz w:val="24"/>
          <w:szCs w:val="24"/>
          <w:lang w:val="kk-KZ" w:eastAsia="kk-KZ"/>
        </w:rPr>
        <w:t>ұ</w:t>
      </w:r>
      <w:r w:rsidRPr="000C1676">
        <w:rPr>
          <w:rStyle w:val="11"/>
          <w:color w:val="000000"/>
          <w:sz w:val="24"/>
          <w:szCs w:val="24"/>
          <w:lang w:val="ru-RU" w:eastAsia="kk-KZ"/>
        </w:rPr>
        <w:t xml:space="preserve">тпау - бүгін </w:t>
      </w:r>
      <w:r w:rsidRPr="000C1676">
        <w:rPr>
          <w:rStyle w:val="11"/>
          <w:color w:val="000000"/>
          <w:sz w:val="24"/>
          <w:szCs w:val="24"/>
          <w:lang w:val="ru-RU"/>
        </w:rPr>
        <w:t xml:space="preserve">сын, </w:t>
      </w:r>
    </w:p>
    <w:p w:rsidR="008503C8" w:rsidRPr="000C1676" w:rsidRDefault="008503C8" w:rsidP="000C1676">
      <w:pPr>
        <w:pStyle w:val="a5"/>
        <w:rPr>
          <w:sz w:val="24"/>
          <w:szCs w:val="24"/>
          <w:lang w:val="kk-KZ"/>
        </w:rPr>
      </w:pPr>
      <w:r w:rsidRPr="000C1676">
        <w:rPr>
          <w:rStyle w:val="11"/>
          <w:color w:val="000000"/>
          <w:sz w:val="24"/>
          <w:szCs w:val="24"/>
          <w:lang w:val="kk-KZ" w:eastAsia="kk-KZ"/>
        </w:rPr>
        <w:t>Паң дүние аяғыңа жығылсын.</w:t>
      </w:r>
    </w:p>
    <w:p w:rsidR="008503C8" w:rsidRPr="000C1676" w:rsidRDefault="008503C8" w:rsidP="000C1676">
      <w:pPr>
        <w:pStyle w:val="a5"/>
        <w:rPr>
          <w:rStyle w:val="11"/>
          <w:color w:val="000000"/>
          <w:sz w:val="24"/>
          <w:szCs w:val="24"/>
          <w:lang w:val="kk-KZ" w:eastAsia="kk-KZ"/>
        </w:rPr>
      </w:pPr>
      <w:r w:rsidRPr="000C1676">
        <w:rPr>
          <w:rStyle w:val="11"/>
          <w:color w:val="000000"/>
          <w:sz w:val="24"/>
          <w:szCs w:val="24"/>
          <w:lang w:val="kk-KZ" w:eastAsia="kk-KZ"/>
        </w:rPr>
        <w:t xml:space="preserve">Атан жілік, арқар мүйіз жігіттер, </w:t>
      </w:r>
    </w:p>
    <w:p w:rsidR="008503C8" w:rsidRPr="000C1676" w:rsidRDefault="008503C8" w:rsidP="000C1676">
      <w:pPr>
        <w:pStyle w:val="a5"/>
        <w:rPr>
          <w:rStyle w:val="11"/>
          <w:color w:val="000000"/>
          <w:sz w:val="24"/>
          <w:szCs w:val="24"/>
          <w:lang w:val="kk-KZ" w:eastAsia="kk-KZ"/>
        </w:rPr>
      </w:pPr>
      <w:r w:rsidRPr="000C1676">
        <w:rPr>
          <w:rStyle w:val="11"/>
          <w:color w:val="000000"/>
          <w:sz w:val="24"/>
          <w:szCs w:val="24"/>
          <w:lang w:val="kk-KZ" w:eastAsia="kk-KZ"/>
        </w:rPr>
        <w:t>Аналардың ұлылығын ұғынсын!</w:t>
      </w:r>
    </w:p>
    <w:p w:rsidR="008503C8" w:rsidRPr="000C1676" w:rsidRDefault="008503C8" w:rsidP="000C1676">
      <w:pPr>
        <w:pStyle w:val="a5"/>
        <w:rPr>
          <w:rStyle w:val="11"/>
          <w:color w:val="000000"/>
          <w:sz w:val="24"/>
          <w:szCs w:val="24"/>
          <w:lang w:val="kk-KZ" w:eastAsia="kk-KZ"/>
        </w:rPr>
      </w:pPr>
    </w:p>
    <w:p w:rsidR="008503C8" w:rsidRPr="000C1676" w:rsidRDefault="008503C8" w:rsidP="000C1676">
      <w:pPr>
        <w:pStyle w:val="a5"/>
        <w:rPr>
          <w:rStyle w:val="11"/>
          <w:color w:val="000000"/>
          <w:sz w:val="24"/>
          <w:szCs w:val="24"/>
          <w:lang w:val="kk-KZ" w:eastAsia="kk-KZ"/>
        </w:rPr>
      </w:pPr>
    </w:p>
    <w:p w:rsidR="008503C8" w:rsidRPr="000C1676" w:rsidRDefault="008503C8" w:rsidP="000C1676">
      <w:pPr>
        <w:pStyle w:val="a5"/>
        <w:rPr>
          <w:rStyle w:val="11"/>
          <w:color w:val="000000"/>
          <w:sz w:val="24"/>
          <w:szCs w:val="24"/>
          <w:lang w:val="kk-KZ" w:eastAsia="kk-KZ"/>
        </w:rPr>
      </w:pPr>
      <w:r w:rsidRPr="000C1676">
        <w:rPr>
          <w:rStyle w:val="11"/>
          <w:color w:val="000000"/>
          <w:sz w:val="24"/>
          <w:szCs w:val="24"/>
          <w:lang w:val="kk-KZ" w:eastAsia="kk-KZ"/>
        </w:rPr>
        <w:t>АЙША АҚЫН</w:t>
      </w:r>
    </w:p>
    <w:p w:rsidR="008503C8" w:rsidRPr="000C1676" w:rsidRDefault="008503C8" w:rsidP="000C1676">
      <w:pPr>
        <w:pStyle w:val="a5"/>
        <w:rPr>
          <w:rStyle w:val="11"/>
          <w:color w:val="000000"/>
          <w:sz w:val="24"/>
          <w:szCs w:val="24"/>
          <w:lang w:val="kk-KZ"/>
        </w:rPr>
      </w:pPr>
      <w:r w:rsidRPr="000C1676">
        <w:rPr>
          <w:rStyle w:val="11"/>
          <w:color w:val="000000"/>
          <w:sz w:val="24"/>
          <w:szCs w:val="24"/>
          <w:lang w:val="kk-KZ" w:eastAsia="kk-KZ"/>
        </w:rPr>
        <w:t xml:space="preserve">Бір </w:t>
      </w:r>
      <w:r w:rsidRPr="000C1676">
        <w:rPr>
          <w:rStyle w:val="11"/>
          <w:color w:val="000000"/>
          <w:sz w:val="24"/>
          <w:szCs w:val="24"/>
          <w:lang w:val="kk-KZ"/>
        </w:rPr>
        <w:t>қолында -</w:t>
      </w:r>
      <w:r w:rsidRPr="000C1676">
        <w:rPr>
          <w:rStyle w:val="11"/>
          <w:color w:val="000000"/>
          <w:sz w:val="24"/>
          <w:szCs w:val="24"/>
          <w:lang w:val="kk-KZ" w:eastAsia="kk-KZ"/>
        </w:rPr>
        <w:t xml:space="preserve"> қаламы, бір қолында - қ</w:t>
      </w:r>
      <w:r w:rsidRPr="000C1676">
        <w:rPr>
          <w:rStyle w:val="11"/>
          <w:color w:val="000000"/>
          <w:sz w:val="24"/>
          <w:szCs w:val="24"/>
          <w:lang w:val="kk-KZ"/>
        </w:rPr>
        <w:t xml:space="preserve">азаны, </w:t>
      </w:r>
    </w:p>
    <w:p w:rsidR="008503C8" w:rsidRPr="000C1676" w:rsidRDefault="008503C8" w:rsidP="000C1676">
      <w:pPr>
        <w:pStyle w:val="a5"/>
        <w:rPr>
          <w:rStyle w:val="11"/>
          <w:color w:val="000000"/>
          <w:sz w:val="24"/>
          <w:szCs w:val="24"/>
          <w:lang w:val="kk-KZ" w:eastAsia="kk-KZ"/>
        </w:rPr>
      </w:pPr>
      <w:r w:rsidRPr="000C1676">
        <w:rPr>
          <w:rStyle w:val="11"/>
          <w:color w:val="000000"/>
          <w:sz w:val="24"/>
          <w:szCs w:val="24"/>
          <w:lang w:val="kk-KZ" w:eastAsia="kk-KZ"/>
        </w:rPr>
        <w:t xml:space="preserve">Оңай емес білемін ақын әйел азабы. </w:t>
      </w:r>
    </w:p>
    <w:p w:rsidR="008503C8" w:rsidRPr="000C1676" w:rsidRDefault="008503C8" w:rsidP="000C1676">
      <w:pPr>
        <w:pStyle w:val="a5"/>
        <w:rPr>
          <w:rStyle w:val="11"/>
          <w:color w:val="000000"/>
          <w:sz w:val="24"/>
          <w:szCs w:val="24"/>
          <w:lang w:val="kk-KZ" w:eastAsia="kk-KZ"/>
        </w:rPr>
      </w:pPr>
      <w:r w:rsidRPr="000C1676">
        <w:rPr>
          <w:rStyle w:val="11"/>
          <w:color w:val="000000"/>
          <w:sz w:val="24"/>
          <w:szCs w:val="24"/>
          <w:lang w:val="kk-KZ" w:eastAsia="kk-KZ"/>
        </w:rPr>
        <w:t xml:space="preserve">Оқушысын қуантар </w:t>
      </w:r>
      <w:r w:rsidRPr="000C1676">
        <w:rPr>
          <w:rStyle w:val="11"/>
          <w:color w:val="000000"/>
          <w:sz w:val="24"/>
          <w:szCs w:val="24"/>
          <w:lang w:val="kk-KZ"/>
        </w:rPr>
        <w:t xml:space="preserve">табу </w:t>
      </w:r>
      <w:r w:rsidRPr="000C1676">
        <w:rPr>
          <w:rStyle w:val="11"/>
          <w:color w:val="000000"/>
          <w:sz w:val="24"/>
          <w:szCs w:val="24"/>
          <w:lang w:val="kk-KZ" w:eastAsia="kk-KZ"/>
        </w:rPr>
        <w:t xml:space="preserve">үшін тың теңеу, </w:t>
      </w:r>
    </w:p>
    <w:p w:rsidR="008503C8" w:rsidRPr="000C1676" w:rsidRDefault="008503C8" w:rsidP="000C1676">
      <w:pPr>
        <w:pStyle w:val="a5"/>
        <w:rPr>
          <w:rStyle w:val="11"/>
          <w:color w:val="000000"/>
          <w:sz w:val="24"/>
          <w:szCs w:val="24"/>
          <w:lang w:val="kk-KZ" w:eastAsia="kk-KZ"/>
        </w:rPr>
      </w:pPr>
      <w:r w:rsidRPr="000C1676">
        <w:rPr>
          <w:rStyle w:val="11"/>
          <w:color w:val="000000"/>
          <w:sz w:val="24"/>
          <w:szCs w:val="24"/>
          <w:lang w:val="kk-KZ" w:eastAsia="kk-KZ"/>
        </w:rPr>
        <w:t>Ертелі-кеш инемен жыр құдығын қазады.</w:t>
      </w:r>
    </w:p>
    <w:p w:rsidR="008503C8" w:rsidRPr="000C1676" w:rsidRDefault="008503C8" w:rsidP="000C1676">
      <w:pPr>
        <w:pStyle w:val="a5"/>
        <w:rPr>
          <w:sz w:val="24"/>
          <w:szCs w:val="24"/>
          <w:lang w:val="kk-KZ"/>
        </w:rPr>
      </w:pPr>
    </w:p>
    <w:p w:rsidR="008503C8" w:rsidRPr="000C1676" w:rsidRDefault="008503C8" w:rsidP="000C1676">
      <w:pPr>
        <w:pStyle w:val="a5"/>
        <w:rPr>
          <w:rStyle w:val="11"/>
          <w:color w:val="000000"/>
          <w:sz w:val="24"/>
          <w:szCs w:val="24"/>
          <w:lang w:val="kk-KZ"/>
        </w:rPr>
      </w:pPr>
      <w:r w:rsidRPr="000C1676">
        <w:rPr>
          <w:rStyle w:val="11"/>
          <w:color w:val="000000"/>
          <w:sz w:val="24"/>
          <w:szCs w:val="24"/>
          <w:lang w:val="kk-KZ" w:eastAsia="kk-KZ"/>
        </w:rPr>
        <w:t xml:space="preserve">Бір қолында - қаламы, бір </w:t>
      </w:r>
      <w:r w:rsidRPr="000C1676">
        <w:rPr>
          <w:rStyle w:val="11"/>
          <w:color w:val="000000"/>
          <w:sz w:val="24"/>
          <w:szCs w:val="24"/>
          <w:lang w:val="kk-KZ"/>
        </w:rPr>
        <w:t>қолында -</w:t>
      </w:r>
      <w:r w:rsidRPr="000C1676">
        <w:rPr>
          <w:rStyle w:val="11"/>
          <w:color w:val="000000"/>
          <w:sz w:val="24"/>
          <w:szCs w:val="24"/>
          <w:lang w:val="kk-KZ" w:eastAsia="kk-KZ"/>
        </w:rPr>
        <w:t xml:space="preserve"> </w:t>
      </w:r>
      <w:r w:rsidRPr="000C1676">
        <w:rPr>
          <w:rStyle w:val="11"/>
          <w:color w:val="000000"/>
          <w:sz w:val="24"/>
          <w:szCs w:val="24"/>
          <w:lang w:val="kk-KZ"/>
        </w:rPr>
        <w:t xml:space="preserve">қазаны, </w:t>
      </w:r>
    </w:p>
    <w:p w:rsidR="008503C8" w:rsidRPr="000C1676" w:rsidRDefault="008503C8" w:rsidP="000C1676">
      <w:pPr>
        <w:pStyle w:val="a5"/>
        <w:rPr>
          <w:sz w:val="24"/>
          <w:szCs w:val="24"/>
          <w:lang w:val="kk-KZ"/>
        </w:rPr>
      </w:pPr>
      <w:r w:rsidRPr="000C1676">
        <w:rPr>
          <w:rStyle w:val="11"/>
          <w:color w:val="000000"/>
          <w:sz w:val="24"/>
          <w:szCs w:val="24"/>
          <w:lang w:val="kk-KZ" w:eastAsia="kk-KZ"/>
        </w:rPr>
        <w:t>Оңай емес білемін ақын әйел азабы.</w:t>
      </w:r>
    </w:p>
    <w:p w:rsidR="008503C8" w:rsidRPr="000C1676" w:rsidRDefault="008503C8" w:rsidP="000C1676">
      <w:pPr>
        <w:pStyle w:val="a5"/>
        <w:rPr>
          <w:rStyle w:val="11"/>
          <w:color w:val="000000"/>
          <w:sz w:val="24"/>
          <w:szCs w:val="24"/>
          <w:lang w:val="kk-KZ" w:eastAsia="kk-KZ"/>
        </w:rPr>
      </w:pPr>
      <w:r w:rsidRPr="000C1676">
        <w:rPr>
          <w:rStyle w:val="11"/>
          <w:color w:val="000000"/>
          <w:sz w:val="24"/>
          <w:szCs w:val="24"/>
          <w:lang w:val="kk-KZ" w:eastAsia="kk-KZ"/>
        </w:rPr>
        <w:t xml:space="preserve">«Түн ұйқыңды төрт бөліп, бесігімді тербет», - деп, </w:t>
      </w:r>
    </w:p>
    <w:p w:rsidR="008503C8" w:rsidRPr="000C1676" w:rsidRDefault="008503C8" w:rsidP="000C1676">
      <w:pPr>
        <w:pStyle w:val="a5"/>
        <w:rPr>
          <w:rStyle w:val="11"/>
          <w:color w:val="000000"/>
          <w:sz w:val="24"/>
          <w:szCs w:val="24"/>
          <w:lang w:val="kk-KZ"/>
        </w:rPr>
      </w:pPr>
      <w:r w:rsidRPr="000C1676">
        <w:rPr>
          <w:rStyle w:val="11"/>
          <w:color w:val="000000"/>
          <w:sz w:val="24"/>
          <w:szCs w:val="24"/>
          <w:lang w:val="kk-KZ" w:eastAsia="kk-KZ"/>
        </w:rPr>
        <w:t xml:space="preserve">Жыр перзенті шырқырап күнде алады </w:t>
      </w:r>
      <w:r w:rsidRPr="000C1676">
        <w:rPr>
          <w:rStyle w:val="11"/>
          <w:color w:val="000000"/>
          <w:sz w:val="24"/>
          <w:szCs w:val="24"/>
          <w:lang w:val="kk-KZ"/>
        </w:rPr>
        <w:t xml:space="preserve">мазаны. </w:t>
      </w:r>
    </w:p>
    <w:p w:rsidR="008503C8" w:rsidRPr="000C1676" w:rsidRDefault="008503C8" w:rsidP="000C1676">
      <w:pPr>
        <w:pStyle w:val="a5"/>
        <w:rPr>
          <w:sz w:val="24"/>
          <w:szCs w:val="24"/>
          <w:lang w:val="kk-KZ"/>
        </w:rPr>
      </w:pPr>
    </w:p>
    <w:p w:rsidR="008503C8" w:rsidRPr="000C1676" w:rsidRDefault="008503C8" w:rsidP="000C1676">
      <w:pPr>
        <w:pStyle w:val="a5"/>
        <w:rPr>
          <w:rStyle w:val="11"/>
          <w:color w:val="000000"/>
          <w:sz w:val="24"/>
          <w:szCs w:val="24"/>
          <w:lang w:val="kk-KZ" w:eastAsia="kk-KZ"/>
        </w:rPr>
      </w:pPr>
      <w:r w:rsidRPr="000C1676">
        <w:rPr>
          <w:rStyle w:val="11"/>
          <w:color w:val="000000"/>
          <w:sz w:val="24"/>
          <w:szCs w:val="24"/>
          <w:lang w:val="kk-KZ" w:eastAsia="kk-KZ"/>
        </w:rPr>
        <w:t xml:space="preserve">Шабыттанған шағында өлең билеп санасын, </w:t>
      </w:r>
    </w:p>
    <w:p w:rsidR="008503C8" w:rsidRPr="000C1676" w:rsidRDefault="008503C8" w:rsidP="000C1676">
      <w:pPr>
        <w:pStyle w:val="a5"/>
        <w:rPr>
          <w:rStyle w:val="11"/>
          <w:color w:val="000000"/>
          <w:sz w:val="24"/>
          <w:szCs w:val="24"/>
          <w:lang w:val="kk-KZ" w:eastAsia="kk-KZ"/>
        </w:rPr>
      </w:pPr>
      <w:r w:rsidRPr="000C1676">
        <w:rPr>
          <w:rStyle w:val="11"/>
          <w:color w:val="000000"/>
          <w:sz w:val="24"/>
          <w:szCs w:val="24"/>
          <w:lang w:val="kk-KZ" w:eastAsia="kk-KZ"/>
        </w:rPr>
        <w:t xml:space="preserve">Ұмытады жан-жарын, әлдилеген баласын. </w:t>
      </w:r>
    </w:p>
    <w:p w:rsidR="008503C8" w:rsidRPr="000C1676" w:rsidRDefault="008503C8" w:rsidP="000C1676">
      <w:pPr>
        <w:pStyle w:val="a5"/>
        <w:rPr>
          <w:rStyle w:val="11"/>
          <w:color w:val="000000"/>
          <w:sz w:val="24"/>
          <w:szCs w:val="24"/>
          <w:lang w:val="kk-KZ" w:eastAsia="kk-KZ"/>
        </w:rPr>
      </w:pPr>
      <w:r w:rsidRPr="000C1676">
        <w:rPr>
          <w:rStyle w:val="11"/>
          <w:color w:val="000000"/>
          <w:sz w:val="24"/>
          <w:szCs w:val="24"/>
          <w:lang w:val="kk-KZ" w:eastAsia="kk-KZ"/>
        </w:rPr>
        <w:t xml:space="preserve">Падишадай әлемге ақыл көзбен қараса, </w:t>
      </w:r>
    </w:p>
    <w:p w:rsidR="008503C8" w:rsidRPr="000C1676" w:rsidRDefault="008503C8" w:rsidP="000C1676">
      <w:pPr>
        <w:pStyle w:val="a5"/>
        <w:rPr>
          <w:rStyle w:val="11"/>
          <w:color w:val="000000"/>
          <w:sz w:val="24"/>
          <w:szCs w:val="24"/>
          <w:lang w:val="kk-KZ" w:eastAsia="kk-KZ"/>
        </w:rPr>
      </w:pPr>
      <w:r w:rsidRPr="000C1676">
        <w:rPr>
          <w:rStyle w:val="11"/>
          <w:color w:val="000000"/>
          <w:sz w:val="24"/>
          <w:szCs w:val="24"/>
          <w:lang w:val="kk-KZ" w:eastAsia="kk-KZ"/>
        </w:rPr>
        <w:t>Әулиеге ұқсатып кейде тіпті қаласың.</w:t>
      </w:r>
    </w:p>
    <w:p w:rsidR="008503C8" w:rsidRPr="000C1676" w:rsidRDefault="008503C8" w:rsidP="000C1676">
      <w:pPr>
        <w:pStyle w:val="a5"/>
        <w:rPr>
          <w:sz w:val="24"/>
          <w:szCs w:val="24"/>
          <w:lang w:val="kk-KZ"/>
        </w:rPr>
      </w:pPr>
    </w:p>
    <w:p w:rsidR="008503C8" w:rsidRPr="000C1676" w:rsidRDefault="008503C8" w:rsidP="000C1676">
      <w:pPr>
        <w:pStyle w:val="a5"/>
        <w:rPr>
          <w:sz w:val="24"/>
          <w:szCs w:val="24"/>
          <w:lang w:val="ru-RU"/>
        </w:rPr>
      </w:pPr>
      <w:r w:rsidRPr="000C1676">
        <w:rPr>
          <w:rStyle w:val="11"/>
          <w:color w:val="000000"/>
          <w:sz w:val="24"/>
          <w:szCs w:val="24"/>
          <w:lang w:val="ru-RU" w:eastAsia="kk-KZ"/>
        </w:rPr>
        <w:t>Жазбай жүрсе қиналар айыпкердей жазалы,</w:t>
      </w:r>
    </w:p>
    <w:p w:rsidR="008503C8" w:rsidRPr="000C1676" w:rsidRDefault="008503C8" w:rsidP="000C1676">
      <w:pPr>
        <w:pStyle w:val="a5"/>
        <w:rPr>
          <w:rStyle w:val="11"/>
          <w:color w:val="000000"/>
          <w:sz w:val="24"/>
          <w:szCs w:val="24"/>
          <w:lang w:val="ru-RU"/>
        </w:rPr>
      </w:pPr>
      <w:r w:rsidRPr="000C1676">
        <w:rPr>
          <w:rStyle w:val="11"/>
          <w:color w:val="000000"/>
          <w:sz w:val="24"/>
          <w:szCs w:val="24"/>
          <w:lang w:val="ru-RU" w:eastAsia="kk-KZ"/>
        </w:rPr>
        <w:t xml:space="preserve">Бір қолында - қаламы, бір </w:t>
      </w:r>
      <w:r w:rsidRPr="000C1676">
        <w:rPr>
          <w:rStyle w:val="11"/>
          <w:color w:val="000000"/>
          <w:sz w:val="24"/>
          <w:szCs w:val="24"/>
          <w:lang w:val="kk-KZ" w:eastAsia="kk-KZ"/>
        </w:rPr>
        <w:t>қ</w:t>
      </w:r>
      <w:r w:rsidRPr="000C1676">
        <w:rPr>
          <w:rStyle w:val="11"/>
          <w:color w:val="000000"/>
          <w:sz w:val="24"/>
          <w:szCs w:val="24"/>
          <w:lang w:val="ru-RU"/>
        </w:rPr>
        <w:t>олында -</w:t>
      </w:r>
      <w:r w:rsidRPr="000C1676">
        <w:rPr>
          <w:rStyle w:val="11"/>
          <w:color w:val="000000"/>
          <w:sz w:val="24"/>
          <w:szCs w:val="24"/>
          <w:lang w:val="ru-RU" w:eastAsia="kk-KZ"/>
        </w:rPr>
        <w:t xml:space="preserve"> </w:t>
      </w:r>
      <w:r w:rsidRPr="000C1676">
        <w:rPr>
          <w:rStyle w:val="11"/>
          <w:color w:val="000000"/>
          <w:sz w:val="24"/>
          <w:szCs w:val="24"/>
          <w:lang w:val="ru-RU"/>
        </w:rPr>
        <w:t xml:space="preserve">қазаны, </w:t>
      </w:r>
    </w:p>
    <w:p w:rsidR="008503C8" w:rsidRPr="000C1676" w:rsidRDefault="008503C8" w:rsidP="000C1676">
      <w:pPr>
        <w:pStyle w:val="a5"/>
        <w:rPr>
          <w:rStyle w:val="11"/>
          <w:color w:val="000000"/>
          <w:sz w:val="24"/>
          <w:szCs w:val="24"/>
          <w:lang w:val="ru-RU" w:eastAsia="kk-KZ"/>
        </w:rPr>
      </w:pPr>
      <w:r w:rsidRPr="000C1676">
        <w:rPr>
          <w:rStyle w:val="11"/>
          <w:color w:val="000000"/>
          <w:sz w:val="24"/>
          <w:szCs w:val="24"/>
          <w:lang w:val="ru-RU" w:eastAsia="kk-KZ"/>
        </w:rPr>
        <w:t xml:space="preserve">Мың - </w:t>
      </w:r>
      <w:r w:rsidRPr="000C1676">
        <w:rPr>
          <w:rStyle w:val="11"/>
          <w:color w:val="000000"/>
          <w:sz w:val="24"/>
          <w:szCs w:val="24"/>
          <w:lang w:val="ru-RU"/>
        </w:rPr>
        <w:t xml:space="preserve">миллион </w:t>
      </w:r>
      <w:r w:rsidRPr="000C1676">
        <w:rPr>
          <w:rStyle w:val="11"/>
          <w:color w:val="000000"/>
          <w:sz w:val="24"/>
          <w:szCs w:val="24"/>
          <w:lang w:val="ru-RU" w:eastAsia="kk-KZ"/>
        </w:rPr>
        <w:t xml:space="preserve">ойланып, толғатқанда оңаша, </w:t>
      </w:r>
    </w:p>
    <w:p w:rsidR="008503C8" w:rsidRPr="000C1676" w:rsidRDefault="008503C8" w:rsidP="000C1676">
      <w:pPr>
        <w:pStyle w:val="a5"/>
        <w:rPr>
          <w:rStyle w:val="11"/>
          <w:color w:val="000000"/>
          <w:sz w:val="24"/>
          <w:szCs w:val="24"/>
          <w:lang w:val="ru-RU" w:eastAsia="kk-KZ"/>
        </w:rPr>
      </w:pPr>
      <w:r w:rsidRPr="000C1676">
        <w:rPr>
          <w:rStyle w:val="11"/>
          <w:color w:val="000000"/>
          <w:sz w:val="24"/>
          <w:szCs w:val="24"/>
          <w:lang w:val="ru-RU" w:eastAsia="kk-KZ"/>
        </w:rPr>
        <w:t>Шапағатты, шуақты жыр туады ғажабы.</w:t>
      </w:r>
    </w:p>
    <w:p w:rsidR="008503C8" w:rsidRPr="000C1676" w:rsidRDefault="008503C8" w:rsidP="000C1676">
      <w:pPr>
        <w:pStyle w:val="a5"/>
        <w:rPr>
          <w:sz w:val="24"/>
          <w:szCs w:val="24"/>
          <w:lang w:val="ru-RU"/>
        </w:rPr>
      </w:pPr>
    </w:p>
    <w:p w:rsidR="008503C8" w:rsidRPr="000C1676" w:rsidRDefault="008503C8" w:rsidP="000C1676">
      <w:pPr>
        <w:pStyle w:val="a5"/>
        <w:rPr>
          <w:sz w:val="24"/>
          <w:szCs w:val="24"/>
          <w:lang w:val="ru-RU"/>
        </w:rPr>
      </w:pPr>
      <w:r w:rsidRPr="000C1676">
        <w:rPr>
          <w:rStyle w:val="11"/>
          <w:color w:val="000000"/>
          <w:sz w:val="24"/>
          <w:szCs w:val="24"/>
          <w:lang w:val="ru-RU" w:eastAsia="kk-KZ"/>
        </w:rPr>
        <w:t>А</w:t>
      </w:r>
      <w:r w:rsidRPr="000C1676">
        <w:rPr>
          <w:rStyle w:val="11"/>
          <w:color w:val="000000"/>
          <w:sz w:val="24"/>
          <w:szCs w:val="24"/>
          <w:lang w:val="kk-KZ" w:eastAsia="kk-KZ"/>
        </w:rPr>
        <w:t>ң</w:t>
      </w:r>
      <w:r w:rsidRPr="000C1676">
        <w:rPr>
          <w:rStyle w:val="11"/>
          <w:color w:val="000000"/>
          <w:sz w:val="24"/>
          <w:szCs w:val="24"/>
          <w:lang w:val="ru-RU" w:eastAsia="kk-KZ"/>
        </w:rPr>
        <w:t>сағанда кеудеден әдемі өлең ағылар,</w:t>
      </w:r>
    </w:p>
    <w:p w:rsidR="008503C8" w:rsidRPr="000C1676" w:rsidRDefault="008503C8" w:rsidP="000C1676">
      <w:pPr>
        <w:pStyle w:val="a5"/>
        <w:rPr>
          <w:rStyle w:val="11"/>
          <w:color w:val="000000"/>
          <w:sz w:val="24"/>
          <w:szCs w:val="24"/>
          <w:lang w:val="ru-RU" w:eastAsia="kk-KZ"/>
        </w:rPr>
      </w:pPr>
      <w:r w:rsidRPr="000C1676">
        <w:rPr>
          <w:rStyle w:val="11"/>
          <w:color w:val="000000"/>
          <w:sz w:val="24"/>
          <w:szCs w:val="24"/>
          <w:lang w:val="ru-RU" w:eastAsia="kk-KZ"/>
        </w:rPr>
        <w:t>Аптап ысты</w:t>
      </w:r>
      <w:r w:rsidRPr="000C1676">
        <w:rPr>
          <w:rStyle w:val="11"/>
          <w:color w:val="000000"/>
          <w:sz w:val="24"/>
          <w:szCs w:val="24"/>
          <w:lang w:val="kk-KZ" w:eastAsia="kk-KZ"/>
        </w:rPr>
        <w:t>қ</w:t>
      </w:r>
      <w:r w:rsidRPr="000C1676">
        <w:rPr>
          <w:rStyle w:val="11"/>
          <w:color w:val="000000"/>
          <w:sz w:val="24"/>
          <w:szCs w:val="24"/>
          <w:lang w:val="ru-RU" w:eastAsia="kk-KZ"/>
        </w:rPr>
        <w:t xml:space="preserve"> сезіммен сүйіктісін сағынар. </w:t>
      </w:r>
    </w:p>
    <w:p w:rsidR="008503C8" w:rsidRPr="000C1676" w:rsidRDefault="008503C8" w:rsidP="000C1676">
      <w:pPr>
        <w:pStyle w:val="a5"/>
        <w:rPr>
          <w:rStyle w:val="11"/>
          <w:color w:val="000000"/>
          <w:sz w:val="24"/>
          <w:szCs w:val="24"/>
          <w:lang w:val="ru-RU" w:eastAsia="kk-KZ"/>
        </w:rPr>
      </w:pPr>
      <w:r w:rsidRPr="000C1676">
        <w:rPr>
          <w:rStyle w:val="11"/>
          <w:color w:val="000000"/>
          <w:sz w:val="24"/>
          <w:szCs w:val="24"/>
          <w:lang w:val="ru-RU" w:eastAsia="kk-KZ"/>
        </w:rPr>
        <w:t xml:space="preserve">Ақындарға ғашық боп мұңаю </w:t>
      </w:r>
      <w:r w:rsidRPr="000C1676">
        <w:rPr>
          <w:rStyle w:val="11"/>
          <w:color w:val="000000"/>
          <w:sz w:val="24"/>
          <w:szCs w:val="24"/>
          <w:lang w:val="ru-RU"/>
        </w:rPr>
        <w:t xml:space="preserve">да </w:t>
      </w:r>
      <w:r w:rsidRPr="000C1676">
        <w:rPr>
          <w:rStyle w:val="11"/>
          <w:color w:val="000000"/>
          <w:sz w:val="24"/>
          <w:szCs w:val="24"/>
          <w:lang w:val="ru-RU" w:eastAsia="kk-KZ"/>
        </w:rPr>
        <w:t xml:space="preserve">ғанибет, </w:t>
      </w:r>
    </w:p>
    <w:p w:rsidR="008503C8" w:rsidRPr="000C1676" w:rsidRDefault="008503C8" w:rsidP="000C1676">
      <w:pPr>
        <w:pStyle w:val="a5"/>
        <w:rPr>
          <w:rStyle w:val="11"/>
          <w:color w:val="000000"/>
          <w:sz w:val="24"/>
          <w:szCs w:val="24"/>
          <w:lang w:val="ru-RU" w:eastAsia="kk-KZ"/>
        </w:rPr>
      </w:pPr>
      <w:r w:rsidRPr="000C1676">
        <w:rPr>
          <w:rStyle w:val="11"/>
          <w:color w:val="000000"/>
          <w:sz w:val="24"/>
          <w:szCs w:val="24"/>
          <w:lang w:val="ru-RU" w:eastAsia="kk-KZ"/>
        </w:rPr>
        <w:t>Махаббаттың маздаған шам-шырағы жағылар.</w:t>
      </w:r>
    </w:p>
    <w:p w:rsidR="008503C8" w:rsidRPr="000C1676" w:rsidRDefault="008503C8" w:rsidP="000C1676">
      <w:pPr>
        <w:pStyle w:val="a5"/>
        <w:rPr>
          <w:sz w:val="24"/>
          <w:szCs w:val="24"/>
          <w:lang w:val="ru-RU"/>
        </w:rPr>
      </w:pPr>
    </w:p>
    <w:p w:rsidR="008503C8" w:rsidRPr="000C1676" w:rsidRDefault="008503C8" w:rsidP="000C1676">
      <w:pPr>
        <w:pStyle w:val="a5"/>
        <w:rPr>
          <w:rStyle w:val="11"/>
          <w:color w:val="000000"/>
          <w:sz w:val="24"/>
          <w:szCs w:val="24"/>
          <w:lang w:val="ru-RU" w:eastAsia="kk-KZ"/>
        </w:rPr>
      </w:pPr>
      <w:r w:rsidRPr="000C1676">
        <w:rPr>
          <w:rStyle w:val="11"/>
          <w:color w:val="000000"/>
          <w:sz w:val="24"/>
          <w:szCs w:val="24"/>
          <w:lang w:val="ru-RU" w:eastAsia="kk-KZ"/>
        </w:rPr>
        <w:t>Алай-түлей боран боп буыр</w:t>
      </w:r>
      <w:r w:rsidRPr="000C1676">
        <w:rPr>
          <w:rStyle w:val="11"/>
          <w:color w:val="000000"/>
          <w:sz w:val="24"/>
          <w:szCs w:val="24"/>
          <w:lang w:val="kk-KZ" w:eastAsia="kk-KZ"/>
        </w:rPr>
        <w:t>қ</w:t>
      </w:r>
      <w:r w:rsidRPr="000C1676">
        <w:rPr>
          <w:rStyle w:val="11"/>
          <w:color w:val="000000"/>
          <w:sz w:val="24"/>
          <w:szCs w:val="24"/>
          <w:lang w:val="ru-RU" w:eastAsia="kk-KZ"/>
        </w:rPr>
        <w:t xml:space="preserve">анар шағы бар, </w:t>
      </w:r>
    </w:p>
    <w:p w:rsidR="008503C8" w:rsidRPr="000C1676" w:rsidRDefault="008503C8" w:rsidP="000C1676">
      <w:pPr>
        <w:pStyle w:val="a5"/>
        <w:rPr>
          <w:rStyle w:val="11"/>
          <w:color w:val="000000"/>
          <w:sz w:val="24"/>
          <w:szCs w:val="24"/>
          <w:lang w:val="ru-RU" w:eastAsia="kk-KZ"/>
        </w:rPr>
      </w:pPr>
      <w:r w:rsidRPr="000C1676">
        <w:rPr>
          <w:rStyle w:val="11"/>
          <w:color w:val="000000"/>
          <w:sz w:val="24"/>
          <w:szCs w:val="24"/>
          <w:lang w:val="ru-RU" w:eastAsia="kk-KZ"/>
        </w:rPr>
        <w:t xml:space="preserve">Аласарса жабырқап күміс моншақ тағынар. </w:t>
      </w:r>
    </w:p>
    <w:p w:rsidR="008503C8" w:rsidRPr="000C1676" w:rsidRDefault="008503C8" w:rsidP="000C1676">
      <w:pPr>
        <w:pStyle w:val="a5"/>
        <w:rPr>
          <w:rStyle w:val="11"/>
          <w:color w:val="000000"/>
          <w:sz w:val="24"/>
          <w:szCs w:val="24"/>
          <w:lang w:val="ru-RU" w:eastAsia="kk-KZ"/>
        </w:rPr>
      </w:pPr>
      <w:r w:rsidRPr="000C1676">
        <w:rPr>
          <w:rStyle w:val="11"/>
          <w:color w:val="000000"/>
          <w:sz w:val="24"/>
          <w:szCs w:val="24"/>
          <w:lang w:val="ru-RU" w:eastAsia="kk-KZ"/>
        </w:rPr>
        <w:t xml:space="preserve">Айналайын, адамдар, мейіріммен қараңдар, </w:t>
      </w:r>
    </w:p>
    <w:p w:rsidR="008503C8" w:rsidRPr="000C1676" w:rsidRDefault="008503C8" w:rsidP="000C1676">
      <w:pPr>
        <w:pStyle w:val="a5"/>
        <w:rPr>
          <w:rStyle w:val="11"/>
          <w:color w:val="000000"/>
          <w:sz w:val="24"/>
          <w:szCs w:val="24"/>
          <w:lang w:val="ru-RU" w:eastAsia="kk-KZ"/>
        </w:rPr>
      </w:pPr>
      <w:r w:rsidRPr="000C1676">
        <w:rPr>
          <w:rStyle w:val="11"/>
          <w:color w:val="000000"/>
          <w:sz w:val="24"/>
          <w:szCs w:val="24"/>
          <w:lang w:val="ru-RU" w:eastAsia="kk-KZ"/>
        </w:rPr>
        <w:t>Өлең жазған әйелдің мандайының бағы бар!..</w:t>
      </w:r>
    </w:p>
    <w:p w:rsidR="008503C8" w:rsidRPr="000C1676" w:rsidRDefault="008503C8" w:rsidP="000C1676">
      <w:pPr>
        <w:pStyle w:val="a5"/>
        <w:rPr>
          <w:rStyle w:val="11"/>
          <w:color w:val="000000"/>
          <w:sz w:val="24"/>
          <w:szCs w:val="24"/>
          <w:lang w:val="ru-RU" w:eastAsia="kk-KZ"/>
        </w:rPr>
      </w:pPr>
    </w:p>
    <w:p w:rsidR="008503C8" w:rsidRPr="000C1676" w:rsidRDefault="00F916A3" w:rsidP="000C1676">
      <w:pPr>
        <w:pStyle w:val="a5"/>
        <w:rPr>
          <w:rFonts w:ascii="Times New Roman" w:hAnsi="Times New Roman"/>
          <w:sz w:val="24"/>
          <w:szCs w:val="24"/>
          <w:lang w:val="ru-RU"/>
        </w:rPr>
      </w:pPr>
      <w:r w:rsidRPr="000C1676">
        <w:rPr>
          <w:rFonts w:ascii="Times New Roman" w:hAnsi="Times New Roman"/>
          <w:sz w:val="24"/>
          <w:szCs w:val="24"/>
          <w:lang w:val="ru-RU"/>
        </w:rPr>
        <w:t>ҚАЗАҚ ҚЫЗЫ ҒАЛИЯ</w:t>
      </w:r>
    </w:p>
    <w:p w:rsidR="00F916A3" w:rsidRPr="000C1676" w:rsidRDefault="00F916A3" w:rsidP="000C1676">
      <w:pPr>
        <w:pStyle w:val="a5"/>
        <w:rPr>
          <w:sz w:val="24"/>
          <w:szCs w:val="24"/>
          <w:lang w:val="ru-RU"/>
        </w:rPr>
      </w:pPr>
      <w:r w:rsidRPr="000C1676">
        <w:rPr>
          <w:rStyle w:val="11"/>
          <w:color w:val="000000"/>
          <w:sz w:val="24"/>
          <w:szCs w:val="24"/>
          <w:lang w:val="ru-RU" w:eastAsia="kk-KZ"/>
        </w:rPr>
        <w:t>Ойы</w:t>
      </w:r>
      <w:r w:rsidRPr="000C1676">
        <w:rPr>
          <w:rStyle w:val="11"/>
          <w:color w:val="000000"/>
          <w:sz w:val="24"/>
          <w:szCs w:val="24"/>
          <w:lang w:val="kk-KZ" w:eastAsia="kk-KZ"/>
        </w:rPr>
        <w:t>ң</w:t>
      </w:r>
      <w:r w:rsidRPr="000C1676">
        <w:rPr>
          <w:rStyle w:val="11"/>
          <w:color w:val="000000"/>
          <w:sz w:val="24"/>
          <w:szCs w:val="24"/>
          <w:lang w:val="ru-RU" w:eastAsia="kk-KZ"/>
        </w:rPr>
        <w:t xml:space="preserve">ды шарықтатар әр </w:t>
      </w:r>
      <w:r w:rsidRPr="000C1676">
        <w:rPr>
          <w:rStyle w:val="11"/>
          <w:color w:val="000000"/>
          <w:sz w:val="24"/>
          <w:szCs w:val="24"/>
          <w:lang w:val="kk-KZ" w:eastAsia="kk-KZ"/>
        </w:rPr>
        <w:t>қ</w:t>
      </w:r>
      <w:r w:rsidRPr="000C1676">
        <w:rPr>
          <w:rStyle w:val="11"/>
          <w:color w:val="000000"/>
          <w:sz w:val="24"/>
          <w:szCs w:val="24"/>
          <w:lang w:val="ru-RU" w:eastAsia="kk-KZ"/>
        </w:rPr>
        <w:t>ияға,</w:t>
      </w:r>
    </w:p>
    <w:p w:rsidR="00F916A3" w:rsidRPr="000C1676" w:rsidRDefault="00F916A3" w:rsidP="000C1676">
      <w:pPr>
        <w:pStyle w:val="a5"/>
        <w:rPr>
          <w:rStyle w:val="11"/>
          <w:color w:val="000000"/>
          <w:sz w:val="24"/>
          <w:szCs w:val="24"/>
          <w:lang w:val="ru-RU" w:eastAsia="kk-KZ"/>
        </w:rPr>
      </w:pPr>
      <w:r w:rsidRPr="000C1676">
        <w:rPr>
          <w:rStyle w:val="11"/>
          <w:color w:val="000000"/>
          <w:sz w:val="24"/>
          <w:szCs w:val="24"/>
          <w:lang w:val="ru-RU" w:eastAsia="kk-KZ"/>
        </w:rPr>
        <w:t xml:space="preserve">Осындай қыз тілеймін бар </w:t>
      </w:r>
      <w:r w:rsidRPr="000C1676">
        <w:rPr>
          <w:rStyle w:val="11"/>
          <w:color w:val="000000"/>
          <w:sz w:val="24"/>
          <w:szCs w:val="24"/>
          <w:lang w:val="kk-KZ" w:eastAsia="kk-KZ"/>
        </w:rPr>
        <w:t>ұ</w:t>
      </w:r>
      <w:r w:rsidRPr="000C1676">
        <w:rPr>
          <w:rStyle w:val="11"/>
          <w:color w:val="000000"/>
          <w:sz w:val="24"/>
          <w:szCs w:val="24"/>
          <w:lang w:val="ru-RU" w:eastAsia="kk-KZ"/>
        </w:rPr>
        <w:t xml:space="preserve">яға. </w:t>
      </w:r>
    </w:p>
    <w:p w:rsidR="00F916A3" w:rsidRPr="000C1676" w:rsidRDefault="00F916A3" w:rsidP="000C1676">
      <w:pPr>
        <w:pStyle w:val="a5"/>
        <w:rPr>
          <w:sz w:val="24"/>
          <w:szCs w:val="24"/>
          <w:lang w:val="ru-RU"/>
        </w:rPr>
      </w:pPr>
      <w:r w:rsidRPr="000C1676">
        <w:rPr>
          <w:rStyle w:val="11"/>
          <w:color w:val="000000"/>
          <w:sz w:val="24"/>
          <w:szCs w:val="24"/>
          <w:lang w:val="ru-RU" w:eastAsia="kk-KZ"/>
        </w:rPr>
        <w:t>Меркіні</w:t>
      </w:r>
      <w:r w:rsidRPr="000C1676">
        <w:rPr>
          <w:rStyle w:val="11"/>
          <w:color w:val="000000"/>
          <w:sz w:val="24"/>
          <w:szCs w:val="24"/>
          <w:lang w:val="kk-KZ" w:eastAsia="kk-KZ"/>
        </w:rPr>
        <w:t>ң</w:t>
      </w:r>
      <w:r w:rsidRPr="000C1676">
        <w:rPr>
          <w:rStyle w:val="11"/>
          <w:color w:val="000000"/>
          <w:sz w:val="24"/>
          <w:szCs w:val="24"/>
          <w:lang w:val="ru-RU" w:eastAsia="kk-KZ"/>
        </w:rPr>
        <w:t xml:space="preserve"> ең та</w:t>
      </w:r>
      <w:r w:rsidRPr="000C1676">
        <w:rPr>
          <w:rStyle w:val="11"/>
          <w:color w:val="000000"/>
          <w:sz w:val="24"/>
          <w:szCs w:val="24"/>
          <w:lang w:val="kk-KZ" w:eastAsia="kk-KZ"/>
        </w:rPr>
        <w:t>ң</w:t>
      </w:r>
      <w:r w:rsidRPr="000C1676">
        <w:rPr>
          <w:rStyle w:val="11"/>
          <w:color w:val="000000"/>
          <w:sz w:val="24"/>
          <w:szCs w:val="24"/>
          <w:lang w:val="ru-RU" w:eastAsia="kk-KZ"/>
        </w:rPr>
        <w:t>даулы аруы ғой,</w:t>
      </w: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ru-RU" w:eastAsia="kk-KZ"/>
        </w:rPr>
        <w:t>Бір өлең арнайыншы Ғалияға.</w:t>
      </w:r>
    </w:p>
    <w:p w:rsidR="00F916A3" w:rsidRPr="000C1676" w:rsidRDefault="00F916A3" w:rsidP="000C1676">
      <w:pPr>
        <w:pStyle w:val="a5"/>
        <w:rPr>
          <w:sz w:val="24"/>
          <w:szCs w:val="24"/>
          <w:lang w:val="kk-KZ"/>
        </w:rPr>
      </w:pP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 xml:space="preserve">Жақсының нұры тасысын мақтамақпыз, </w:t>
      </w: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 xml:space="preserve">Қалайша ішке бүгіп сақтамақпыз. </w:t>
      </w: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 xml:space="preserve">Мейірім шуағына бөлеп жұртты, </w:t>
      </w: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Қарайды ақыл көзбен ақ тамақ қыз.</w:t>
      </w:r>
    </w:p>
    <w:p w:rsidR="00F916A3" w:rsidRPr="000C1676" w:rsidRDefault="00F916A3" w:rsidP="000C1676">
      <w:pPr>
        <w:pStyle w:val="a5"/>
        <w:rPr>
          <w:sz w:val="24"/>
          <w:szCs w:val="24"/>
          <w:lang w:val="kk-KZ"/>
        </w:rPr>
      </w:pP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 xml:space="preserve">Биікке таласпайды жүрер төмен, </w:t>
      </w: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 xml:space="preserve">Еңбексіз бақытты өмір сүрер демен. </w:t>
      </w: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 xml:space="preserve">Мөлдіреп моп-момақан тұрса дағы, </w:t>
      </w: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Зердемен жан дүниеңді білер терең.</w:t>
      </w:r>
    </w:p>
    <w:p w:rsidR="00F916A3" w:rsidRPr="000C1676" w:rsidRDefault="00F916A3" w:rsidP="000C1676">
      <w:pPr>
        <w:pStyle w:val="a5"/>
        <w:rPr>
          <w:sz w:val="24"/>
          <w:szCs w:val="24"/>
          <w:lang w:val="kk-KZ"/>
        </w:rPr>
      </w:pP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 xml:space="preserve">Тәңірден бұл жалғанда бар ма күшті, </w:t>
      </w: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 xml:space="preserve">Жасынан жек көреді жалған істі. </w:t>
      </w: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 xml:space="preserve">Қазақтың таңғажайып бір қызы ғой, </w:t>
      </w: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Алтыннан артық көрер ар-намысты.</w:t>
      </w:r>
    </w:p>
    <w:p w:rsidR="00F916A3" w:rsidRPr="000C1676" w:rsidRDefault="00F916A3" w:rsidP="000C1676">
      <w:pPr>
        <w:pStyle w:val="a5"/>
        <w:rPr>
          <w:sz w:val="24"/>
          <w:szCs w:val="24"/>
          <w:lang w:val="kk-KZ"/>
        </w:rPr>
      </w:pP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kk-KZ"/>
        </w:rPr>
        <w:t xml:space="preserve">Top </w:t>
      </w:r>
      <w:r w:rsidRPr="000C1676">
        <w:rPr>
          <w:rStyle w:val="11"/>
          <w:color w:val="000000"/>
          <w:sz w:val="24"/>
          <w:szCs w:val="24"/>
          <w:lang w:val="kk-KZ" w:eastAsia="kk-KZ"/>
        </w:rPr>
        <w:t xml:space="preserve">тоқып, кесте тігіп отырады, </w:t>
      </w: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Дәмді аспен дастарха</w:t>
      </w:r>
      <w:r w:rsidR="00752595" w:rsidRPr="000C1676">
        <w:rPr>
          <w:rStyle w:val="11"/>
          <w:color w:val="000000"/>
          <w:sz w:val="24"/>
          <w:szCs w:val="24"/>
          <w:lang w:val="kk-KZ" w:eastAsia="kk-KZ"/>
        </w:rPr>
        <w:t>ның</w:t>
      </w:r>
      <w:r w:rsidRPr="000C1676">
        <w:rPr>
          <w:rStyle w:val="11"/>
          <w:color w:val="000000"/>
          <w:sz w:val="24"/>
          <w:szCs w:val="24"/>
          <w:lang w:val="kk-KZ" w:eastAsia="kk-KZ"/>
        </w:rPr>
        <w:t xml:space="preserve"> толтырады. </w:t>
      </w: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 xml:space="preserve">Бір сырлы, сегіз қырлы </w:t>
      </w:r>
      <w:r w:rsidRPr="000C1676">
        <w:rPr>
          <w:rStyle w:val="11"/>
          <w:color w:val="000000"/>
          <w:sz w:val="24"/>
          <w:szCs w:val="24"/>
          <w:lang w:val="kk-KZ"/>
        </w:rPr>
        <w:t xml:space="preserve">жан </w:t>
      </w:r>
      <w:r w:rsidRPr="000C1676">
        <w:rPr>
          <w:rStyle w:val="11"/>
          <w:color w:val="000000"/>
          <w:sz w:val="24"/>
          <w:szCs w:val="24"/>
          <w:lang w:val="kk-KZ" w:eastAsia="kk-KZ"/>
        </w:rPr>
        <w:t>бар десе.</w:t>
      </w: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kk-KZ"/>
        </w:rPr>
        <w:t xml:space="preserve">Басқа </w:t>
      </w:r>
      <w:r w:rsidRPr="000C1676">
        <w:rPr>
          <w:rStyle w:val="11"/>
          <w:color w:val="000000"/>
          <w:sz w:val="24"/>
          <w:szCs w:val="24"/>
          <w:lang w:val="kk-KZ" w:eastAsia="kk-KZ"/>
        </w:rPr>
        <w:t>емес көкейімде ол тұрады.</w:t>
      </w:r>
    </w:p>
    <w:p w:rsidR="00F916A3" w:rsidRPr="000C1676" w:rsidRDefault="00F916A3" w:rsidP="000C1676">
      <w:pPr>
        <w:pStyle w:val="a5"/>
        <w:rPr>
          <w:sz w:val="24"/>
          <w:szCs w:val="24"/>
          <w:lang w:val="kk-KZ"/>
        </w:rPr>
      </w:pP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 xml:space="preserve">Бесіктен ұлттық салтты көргенімен, </w:t>
      </w: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 xml:space="preserve">Бекзаттық уыз сүттен, жөргегінен. </w:t>
      </w: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 xml:space="preserve">Ибалы, инабатты бал мінезің, </w:t>
      </w: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Жүректің орын алды ең төрінен...</w:t>
      </w:r>
    </w:p>
    <w:p w:rsidR="00F916A3" w:rsidRPr="000C1676" w:rsidRDefault="00F916A3" w:rsidP="000C1676">
      <w:pPr>
        <w:pStyle w:val="a5"/>
        <w:rPr>
          <w:rStyle w:val="11"/>
          <w:color w:val="000000"/>
          <w:sz w:val="24"/>
          <w:szCs w:val="24"/>
          <w:lang w:val="kk-KZ" w:eastAsia="kk-KZ"/>
        </w:rPr>
      </w:pPr>
    </w:p>
    <w:p w:rsidR="00F916A3" w:rsidRPr="000C1676" w:rsidRDefault="00F916A3" w:rsidP="000C1676">
      <w:pPr>
        <w:pStyle w:val="a5"/>
        <w:rPr>
          <w:rStyle w:val="11"/>
          <w:color w:val="000000"/>
          <w:sz w:val="24"/>
          <w:szCs w:val="24"/>
          <w:lang w:val="kk-KZ" w:eastAsia="kk-KZ"/>
        </w:rPr>
      </w:pPr>
    </w:p>
    <w:p w:rsidR="00F916A3" w:rsidRPr="000C1676" w:rsidRDefault="00F916A3" w:rsidP="000C1676">
      <w:pPr>
        <w:pStyle w:val="a5"/>
        <w:rPr>
          <w:rStyle w:val="11"/>
          <w:color w:val="000000"/>
          <w:sz w:val="24"/>
          <w:szCs w:val="24"/>
          <w:lang w:val="kk-KZ" w:eastAsia="kk-KZ"/>
        </w:rPr>
      </w:pP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ҚУАНДЫҚҚА</w:t>
      </w: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 xml:space="preserve">Балдай сөзді балқытып, </w:t>
      </w: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 xml:space="preserve">Көк сағымдай ойнатар. </w:t>
      </w: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 xml:space="preserve">Жүрегіңді шалқытып, </w:t>
      </w: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 xml:space="preserve">Сезіміңді тойлатар. </w:t>
      </w:r>
    </w:p>
    <w:p w:rsidR="00F916A3" w:rsidRPr="000C1676" w:rsidRDefault="00F916A3" w:rsidP="000C1676">
      <w:pPr>
        <w:pStyle w:val="a5"/>
        <w:rPr>
          <w:rStyle w:val="11"/>
          <w:color w:val="000000"/>
          <w:sz w:val="24"/>
          <w:szCs w:val="24"/>
          <w:lang w:val="kk-KZ" w:eastAsia="kk-KZ"/>
        </w:rPr>
      </w:pP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 xml:space="preserve">Шабыт құсы шарықтап, </w:t>
      </w:r>
    </w:p>
    <w:p w:rsidR="00F916A3" w:rsidRPr="000C1676" w:rsidRDefault="00F916A3" w:rsidP="000C1676">
      <w:pPr>
        <w:pStyle w:val="a5"/>
        <w:rPr>
          <w:sz w:val="24"/>
          <w:szCs w:val="24"/>
          <w:lang w:val="kk-KZ"/>
        </w:rPr>
      </w:pPr>
      <w:r w:rsidRPr="000C1676">
        <w:rPr>
          <w:rStyle w:val="11"/>
          <w:color w:val="000000"/>
          <w:sz w:val="24"/>
          <w:szCs w:val="24"/>
          <w:lang w:val="kk-KZ" w:eastAsia="kk-KZ"/>
        </w:rPr>
        <w:t>Шыңырауға бойлатар.</w:t>
      </w: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 xml:space="preserve">Асыл таспен сапталған, </w:t>
      </w: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 xml:space="preserve">Алдаспан жыр қолында. </w:t>
      </w: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 xml:space="preserve">Арғымақтай бапталған, </w:t>
      </w: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 xml:space="preserve">Қас өнердің жолында. </w:t>
      </w: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 xml:space="preserve">Өлеңді </w:t>
      </w:r>
      <w:r w:rsidRPr="000C1676">
        <w:rPr>
          <w:rStyle w:val="11"/>
          <w:color w:val="000000"/>
          <w:sz w:val="24"/>
          <w:szCs w:val="24"/>
          <w:lang w:val="kk-KZ"/>
        </w:rPr>
        <w:t xml:space="preserve">ту </w:t>
      </w:r>
      <w:r w:rsidRPr="000C1676">
        <w:rPr>
          <w:rStyle w:val="11"/>
          <w:color w:val="000000"/>
          <w:sz w:val="24"/>
          <w:szCs w:val="24"/>
          <w:lang w:val="kk-KZ" w:eastAsia="kk-KZ"/>
        </w:rPr>
        <w:t xml:space="preserve">ғып келесің, </w:t>
      </w: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Бағың әлде сорың ба?!</w:t>
      </w:r>
    </w:p>
    <w:p w:rsidR="00F916A3" w:rsidRPr="000C1676" w:rsidRDefault="00F916A3" w:rsidP="000C1676">
      <w:pPr>
        <w:pStyle w:val="a5"/>
        <w:rPr>
          <w:sz w:val="24"/>
          <w:szCs w:val="24"/>
          <w:lang w:val="kk-KZ"/>
        </w:rPr>
      </w:pP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ru-RU"/>
        </w:rPr>
        <w:t xml:space="preserve">Бел </w:t>
      </w:r>
      <w:r w:rsidRPr="000C1676">
        <w:rPr>
          <w:rStyle w:val="11"/>
          <w:color w:val="000000"/>
          <w:sz w:val="24"/>
          <w:szCs w:val="24"/>
          <w:lang w:val="ru-RU" w:eastAsia="kk-KZ"/>
        </w:rPr>
        <w:t>ортадан ас</w:t>
      </w:r>
      <w:r w:rsidRPr="000C1676">
        <w:rPr>
          <w:rStyle w:val="11"/>
          <w:color w:val="000000"/>
          <w:sz w:val="24"/>
          <w:szCs w:val="24"/>
          <w:lang w:val="kk-KZ" w:eastAsia="kk-KZ"/>
        </w:rPr>
        <w:t>қ</w:t>
      </w:r>
      <w:r w:rsidRPr="000C1676">
        <w:rPr>
          <w:rStyle w:val="11"/>
          <w:color w:val="000000"/>
          <w:sz w:val="24"/>
          <w:szCs w:val="24"/>
          <w:lang w:val="ru-RU" w:eastAsia="kk-KZ"/>
        </w:rPr>
        <w:t xml:space="preserve">ан соң, </w:t>
      </w: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 xml:space="preserve">Би билеуден қаларсың. </w:t>
      </w: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 xml:space="preserve">Қарттықтың үзеңгісіне </w:t>
      </w: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 xml:space="preserve">Аяғыңды саларсың. </w:t>
      </w: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 xml:space="preserve">Өкінішпен өткенді </w:t>
      </w:r>
    </w:p>
    <w:p w:rsidR="00F916A3"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 xml:space="preserve">Есіңе </w:t>
      </w:r>
      <w:r w:rsidRPr="000C1676">
        <w:rPr>
          <w:rStyle w:val="11"/>
          <w:color w:val="000000"/>
          <w:sz w:val="24"/>
          <w:szCs w:val="24"/>
          <w:lang w:val="kk-KZ"/>
        </w:rPr>
        <w:t xml:space="preserve">тек </w:t>
      </w:r>
      <w:r w:rsidRPr="000C1676">
        <w:rPr>
          <w:rStyle w:val="11"/>
          <w:color w:val="000000"/>
          <w:sz w:val="24"/>
          <w:szCs w:val="24"/>
          <w:lang w:val="kk-KZ" w:eastAsia="kk-KZ"/>
        </w:rPr>
        <w:t>аларсың.</w:t>
      </w:r>
    </w:p>
    <w:p w:rsidR="00F916A3" w:rsidRPr="000C1676" w:rsidRDefault="00F916A3" w:rsidP="000C1676">
      <w:pPr>
        <w:pStyle w:val="a5"/>
        <w:rPr>
          <w:sz w:val="24"/>
          <w:szCs w:val="24"/>
          <w:lang w:val="kk-KZ"/>
        </w:rPr>
      </w:pPr>
    </w:p>
    <w:p w:rsidR="00C468BE"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Бірақ, біра</w:t>
      </w:r>
      <w:r w:rsidR="00C468BE" w:rsidRPr="000C1676">
        <w:rPr>
          <w:rStyle w:val="11"/>
          <w:color w:val="000000"/>
          <w:sz w:val="24"/>
          <w:szCs w:val="24"/>
          <w:lang w:val="kk-KZ" w:eastAsia="kk-KZ"/>
        </w:rPr>
        <w:t>қ</w:t>
      </w:r>
      <w:r w:rsidRPr="000C1676">
        <w:rPr>
          <w:rStyle w:val="11"/>
          <w:color w:val="000000"/>
          <w:sz w:val="24"/>
          <w:szCs w:val="24"/>
          <w:lang w:val="kk-KZ" w:eastAsia="kk-KZ"/>
        </w:rPr>
        <w:t xml:space="preserve"> ақынға </w:t>
      </w:r>
    </w:p>
    <w:p w:rsidR="00C468BE"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 xml:space="preserve">Жолай алмас кәрілік. </w:t>
      </w:r>
    </w:p>
    <w:p w:rsidR="00C468BE"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 xml:space="preserve">Айналар ол жалынға, </w:t>
      </w:r>
    </w:p>
    <w:p w:rsidR="00C468BE"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 xml:space="preserve">Жыр жазғанда сарылып. </w:t>
      </w:r>
    </w:p>
    <w:p w:rsidR="00C468BE" w:rsidRPr="000C1676" w:rsidRDefault="00F916A3" w:rsidP="000C1676">
      <w:pPr>
        <w:pStyle w:val="a5"/>
        <w:rPr>
          <w:rStyle w:val="11"/>
          <w:color w:val="000000"/>
          <w:sz w:val="24"/>
          <w:szCs w:val="24"/>
          <w:lang w:val="kk-KZ" w:eastAsia="kk-KZ"/>
        </w:rPr>
      </w:pPr>
      <w:r w:rsidRPr="000C1676">
        <w:rPr>
          <w:rStyle w:val="11"/>
          <w:color w:val="000000"/>
          <w:sz w:val="24"/>
          <w:szCs w:val="24"/>
          <w:lang w:val="kk-KZ" w:eastAsia="kk-KZ"/>
        </w:rPr>
        <w:t>Паң</w:t>
      </w:r>
      <w:r w:rsidR="00C468BE" w:rsidRPr="000C1676">
        <w:rPr>
          <w:rStyle w:val="11"/>
          <w:color w:val="000000"/>
          <w:sz w:val="24"/>
          <w:szCs w:val="24"/>
          <w:lang w:val="kk-KZ" w:eastAsia="kk-KZ"/>
        </w:rPr>
        <w:t xml:space="preserve"> </w:t>
      </w:r>
      <w:r w:rsidRPr="000C1676">
        <w:rPr>
          <w:rStyle w:val="11"/>
          <w:color w:val="000000"/>
          <w:sz w:val="24"/>
          <w:szCs w:val="24"/>
          <w:lang w:val="kk-KZ" w:eastAsia="kk-KZ"/>
        </w:rPr>
        <w:t xml:space="preserve">дүние бас иер, </w:t>
      </w:r>
    </w:p>
    <w:p w:rsidR="00F916A3" w:rsidRPr="000C1676" w:rsidRDefault="00F916A3" w:rsidP="000C1676">
      <w:pPr>
        <w:pStyle w:val="a5"/>
        <w:rPr>
          <w:sz w:val="24"/>
          <w:szCs w:val="24"/>
          <w:lang w:val="kk-KZ"/>
        </w:rPr>
      </w:pPr>
      <w:r w:rsidRPr="000C1676">
        <w:rPr>
          <w:rStyle w:val="11"/>
          <w:color w:val="000000"/>
          <w:sz w:val="24"/>
          <w:szCs w:val="24"/>
          <w:lang w:val="kk-KZ" w:eastAsia="kk-KZ"/>
        </w:rPr>
        <w:t>Шаң-тозаңнан арылып...</w:t>
      </w:r>
    </w:p>
    <w:p w:rsidR="00F916A3" w:rsidRPr="000C1676" w:rsidRDefault="00F916A3" w:rsidP="000C1676">
      <w:pPr>
        <w:pStyle w:val="a5"/>
        <w:rPr>
          <w:rStyle w:val="11"/>
          <w:color w:val="000000"/>
          <w:sz w:val="24"/>
          <w:szCs w:val="24"/>
          <w:lang w:val="kk-KZ" w:eastAsia="kk-KZ"/>
        </w:rPr>
      </w:pPr>
    </w:p>
    <w:p w:rsidR="00C468BE" w:rsidRPr="000C1676" w:rsidRDefault="00C468BE" w:rsidP="000C1676">
      <w:pPr>
        <w:pStyle w:val="a5"/>
        <w:rPr>
          <w:rStyle w:val="11"/>
          <w:color w:val="000000"/>
          <w:sz w:val="24"/>
          <w:szCs w:val="24"/>
          <w:lang w:val="kk-KZ" w:eastAsia="kk-KZ"/>
        </w:rPr>
      </w:pPr>
    </w:p>
    <w:p w:rsidR="00C468BE" w:rsidRPr="000C1676" w:rsidRDefault="00C468BE" w:rsidP="000C1676">
      <w:pPr>
        <w:pStyle w:val="a5"/>
        <w:rPr>
          <w:rStyle w:val="11"/>
          <w:color w:val="000000"/>
          <w:sz w:val="24"/>
          <w:szCs w:val="24"/>
          <w:lang w:val="kk-KZ" w:eastAsia="kk-KZ"/>
        </w:rPr>
      </w:pPr>
      <w:r w:rsidRPr="000C1676">
        <w:rPr>
          <w:rStyle w:val="11"/>
          <w:color w:val="000000"/>
          <w:sz w:val="24"/>
          <w:szCs w:val="24"/>
          <w:lang w:val="kk-KZ" w:eastAsia="kk-KZ"/>
        </w:rPr>
        <w:t>ӘРІПТЕС ІНІМ</w:t>
      </w:r>
    </w:p>
    <w:p w:rsidR="00C468BE" w:rsidRPr="000C1676" w:rsidRDefault="00C468BE" w:rsidP="000C1676">
      <w:pPr>
        <w:pStyle w:val="a5"/>
        <w:rPr>
          <w:rStyle w:val="11"/>
          <w:color w:val="000000"/>
          <w:sz w:val="24"/>
          <w:szCs w:val="24"/>
          <w:lang w:val="kk-KZ" w:eastAsia="kk-KZ"/>
        </w:rPr>
      </w:pPr>
    </w:p>
    <w:p w:rsidR="00C468BE" w:rsidRPr="000C1676" w:rsidRDefault="00C468BE" w:rsidP="000C1676">
      <w:pPr>
        <w:pStyle w:val="a5"/>
        <w:rPr>
          <w:rStyle w:val="11"/>
          <w:color w:val="000000"/>
          <w:sz w:val="24"/>
          <w:szCs w:val="24"/>
          <w:lang w:val="kk-KZ" w:eastAsia="kk-KZ"/>
        </w:rPr>
      </w:pPr>
      <w:r w:rsidRPr="000C1676">
        <w:rPr>
          <w:rStyle w:val="11"/>
          <w:color w:val="000000"/>
          <w:sz w:val="24"/>
          <w:szCs w:val="24"/>
          <w:lang w:val="kk-KZ" w:eastAsia="kk-KZ"/>
        </w:rPr>
        <w:t xml:space="preserve">Қасиетті </w:t>
      </w:r>
      <w:r w:rsidR="002C67A5" w:rsidRPr="000C1676">
        <w:rPr>
          <w:rStyle w:val="11"/>
          <w:color w:val="000000"/>
          <w:sz w:val="24"/>
          <w:szCs w:val="24"/>
          <w:lang w:val="kk-KZ" w:eastAsia="kk-KZ"/>
        </w:rPr>
        <w:t>Құ</w:t>
      </w:r>
      <w:r w:rsidRPr="000C1676">
        <w:rPr>
          <w:rStyle w:val="11"/>
          <w:color w:val="000000"/>
          <w:sz w:val="24"/>
          <w:szCs w:val="24"/>
          <w:lang w:val="kk-KZ" w:eastAsia="kk-KZ"/>
        </w:rPr>
        <w:t xml:space="preserve">лан жері ғажап-ақ, </w:t>
      </w:r>
    </w:p>
    <w:p w:rsidR="00C468BE" w:rsidRPr="000C1676" w:rsidRDefault="00C468BE" w:rsidP="000C1676">
      <w:pPr>
        <w:pStyle w:val="a5"/>
        <w:rPr>
          <w:rStyle w:val="11"/>
          <w:color w:val="000000"/>
          <w:sz w:val="24"/>
          <w:szCs w:val="24"/>
          <w:lang w:val="kk-KZ" w:eastAsia="kk-KZ"/>
        </w:rPr>
      </w:pPr>
      <w:r w:rsidRPr="000C1676">
        <w:rPr>
          <w:rStyle w:val="11"/>
          <w:color w:val="000000"/>
          <w:sz w:val="24"/>
          <w:szCs w:val="24"/>
          <w:lang w:val="kk-KZ" w:eastAsia="kk-KZ"/>
        </w:rPr>
        <w:t xml:space="preserve">Қайғы - мұңнан жібереді тазалап. </w:t>
      </w:r>
    </w:p>
    <w:p w:rsidR="00C468BE" w:rsidRPr="000C1676" w:rsidRDefault="00C468BE" w:rsidP="000C1676">
      <w:pPr>
        <w:pStyle w:val="a5"/>
        <w:rPr>
          <w:rStyle w:val="11"/>
          <w:color w:val="000000"/>
          <w:sz w:val="24"/>
          <w:szCs w:val="24"/>
          <w:lang w:val="kk-KZ" w:eastAsia="kk-KZ"/>
        </w:rPr>
      </w:pPr>
      <w:r w:rsidRPr="000C1676">
        <w:rPr>
          <w:rStyle w:val="11"/>
          <w:color w:val="000000"/>
          <w:sz w:val="24"/>
          <w:szCs w:val="24"/>
          <w:lang w:val="kk-KZ" w:eastAsia="kk-KZ"/>
        </w:rPr>
        <w:t xml:space="preserve">Құшағынан </w:t>
      </w:r>
      <w:r w:rsidRPr="000C1676">
        <w:rPr>
          <w:rStyle w:val="11"/>
          <w:color w:val="000000"/>
          <w:sz w:val="24"/>
          <w:szCs w:val="24"/>
          <w:lang w:val="kk-KZ"/>
        </w:rPr>
        <w:t xml:space="preserve">шипа </w:t>
      </w:r>
      <w:r w:rsidRPr="000C1676">
        <w:rPr>
          <w:rStyle w:val="11"/>
          <w:color w:val="000000"/>
          <w:sz w:val="24"/>
          <w:szCs w:val="24"/>
          <w:lang w:val="kk-KZ" w:eastAsia="kk-KZ"/>
        </w:rPr>
        <w:t xml:space="preserve">табар дертіне, </w:t>
      </w:r>
    </w:p>
    <w:p w:rsidR="00C468BE" w:rsidRPr="000C1676" w:rsidRDefault="00C468BE" w:rsidP="000C1676">
      <w:pPr>
        <w:pStyle w:val="a5"/>
        <w:rPr>
          <w:rStyle w:val="11"/>
          <w:color w:val="000000"/>
          <w:sz w:val="24"/>
          <w:szCs w:val="24"/>
          <w:lang w:val="kk-KZ" w:eastAsia="kk-KZ"/>
        </w:rPr>
      </w:pPr>
      <w:r w:rsidRPr="000C1676">
        <w:rPr>
          <w:rStyle w:val="11"/>
          <w:color w:val="000000"/>
          <w:sz w:val="24"/>
          <w:szCs w:val="24"/>
          <w:lang w:val="kk-KZ" w:eastAsia="kk-KZ"/>
        </w:rPr>
        <w:t>Қабырғасы қайысқан әр азамат.</w:t>
      </w:r>
    </w:p>
    <w:p w:rsidR="00C468BE" w:rsidRPr="000C1676" w:rsidRDefault="00C468BE" w:rsidP="000C1676">
      <w:pPr>
        <w:pStyle w:val="a5"/>
        <w:rPr>
          <w:sz w:val="24"/>
          <w:szCs w:val="24"/>
          <w:lang w:val="kk-KZ"/>
        </w:rPr>
      </w:pPr>
    </w:p>
    <w:p w:rsidR="00A30455" w:rsidRPr="000C1676" w:rsidRDefault="00C468BE" w:rsidP="000C1676">
      <w:pPr>
        <w:pStyle w:val="a5"/>
        <w:rPr>
          <w:rStyle w:val="11"/>
          <w:color w:val="000000"/>
          <w:sz w:val="24"/>
          <w:szCs w:val="24"/>
          <w:lang w:val="kk-KZ" w:eastAsia="kk-KZ"/>
        </w:rPr>
      </w:pPr>
      <w:r w:rsidRPr="000C1676">
        <w:rPr>
          <w:rStyle w:val="11"/>
          <w:color w:val="000000"/>
          <w:sz w:val="24"/>
          <w:szCs w:val="24"/>
          <w:lang w:val="kk-KZ" w:eastAsia="kk-KZ"/>
        </w:rPr>
        <w:t xml:space="preserve">Сейсен інім, ет жақының </w:t>
      </w:r>
      <w:r w:rsidR="00A30455" w:rsidRPr="000C1676">
        <w:rPr>
          <w:rStyle w:val="11"/>
          <w:color w:val="000000"/>
          <w:sz w:val="24"/>
          <w:szCs w:val="24"/>
          <w:lang w:val="kk-KZ" w:eastAsia="kk-KZ"/>
        </w:rPr>
        <w:t>-</w:t>
      </w:r>
      <w:r w:rsidRPr="000C1676">
        <w:rPr>
          <w:rStyle w:val="11"/>
          <w:color w:val="000000"/>
          <w:sz w:val="24"/>
          <w:szCs w:val="24"/>
          <w:lang w:val="kk-KZ" w:eastAsia="kk-KZ"/>
        </w:rPr>
        <w:t xml:space="preserve"> елің бар, </w:t>
      </w:r>
    </w:p>
    <w:p w:rsidR="00A30455" w:rsidRPr="000C1676" w:rsidRDefault="00C468BE" w:rsidP="000C1676">
      <w:pPr>
        <w:pStyle w:val="a5"/>
        <w:rPr>
          <w:rStyle w:val="11"/>
          <w:color w:val="000000"/>
          <w:sz w:val="24"/>
          <w:szCs w:val="24"/>
          <w:lang w:val="kk-KZ" w:eastAsia="kk-KZ"/>
        </w:rPr>
      </w:pPr>
      <w:r w:rsidRPr="000C1676">
        <w:rPr>
          <w:rStyle w:val="11"/>
          <w:color w:val="000000"/>
          <w:sz w:val="24"/>
          <w:szCs w:val="24"/>
          <w:lang w:val="kk-KZ" w:eastAsia="kk-KZ"/>
        </w:rPr>
        <w:t xml:space="preserve">Сондықтан </w:t>
      </w:r>
      <w:r w:rsidRPr="000C1676">
        <w:rPr>
          <w:rStyle w:val="11"/>
          <w:color w:val="000000"/>
          <w:sz w:val="24"/>
          <w:szCs w:val="24"/>
          <w:lang w:val="kk-KZ"/>
        </w:rPr>
        <w:t xml:space="preserve">да </w:t>
      </w:r>
      <w:r w:rsidR="00A30455" w:rsidRPr="000C1676">
        <w:rPr>
          <w:rStyle w:val="11"/>
          <w:color w:val="000000"/>
          <w:sz w:val="24"/>
          <w:szCs w:val="24"/>
          <w:lang w:val="kk-KZ"/>
        </w:rPr>
        <w:t>қ</w:t>
      </w:r>
      <w:r w:rsidRPr="000C1676">
        <w:rPr>
          <w:rStyle w:val="11"/>
          <w:color w:val="000000"/>
          <w:sz w:val="24"/>
          <w:szCs w:val="24"/>
          <w:lang w:val="kk-KZ" w:eastAsia="kk-KZ"/>
        </w:rPr>
        <w:t xml:space="preserve">аламыңның желі бар. </w:t>
      </w:r>
    </w:p>
    <w:p w:rsidR="00A30455" w:rsidRPr="000C1676" w:rsidRDefault="00C468BE" w:rsidP="000C1676">
      <w:pPr>
        <w:pStyle w:val="a5"/>
        <w:rPr>
          <w:rStyle w:val="11"/>
          <w:color w:val="000000"/>
          <w:sz w:val="24"/>
          <w:szCs w:val="24"/>
          <w:lang w:val="kk-KZ" w:eastAsia="kk-KZ"/>
        </w:rPr>
      </w:pPr>
      <w:r w:rsidRPr="000C1676">
        <w:rPr>
          <w:rStyle w:val="11"/>
          <w:color w:val="000000"/>
          <w:sz w:val="24"/>
          <w:szCs w:val="24"/>
          <w:lang w:val="kk-KZ" w:eastAsia="kk-KZ"/>
        </w:rPr>
        <w:t xml:space="preserve">Отпен кіріп күлімен бір шыққан соң, </w:t>
      </w:r>
    </w:p>
    <w:p w:rsidR="00C468BE" w:rsidRPr="000C1676" w:rsidRDefault="00C468BE" w:rsidP="000C1676">
      <w:pPr>
        <w:pStyle w:val="a5"/>
        <w:rPr>
          <w:sz w:val="24"/>
          <w:szCs w:val="24"/>
          <w:lang w:val="kk-KZ"/>
        </w:rPr>
      </w:pPr>
      <w:r w:rsidRPr="000C1676">
        <w:rPr>
          <w:rStyle w:val="11"/>
          <w:color w:val="000000"/>
          <w:sz w:val="24"/>
          <w:szCs w:val="24"/>
          <w:lang w:val="kk-KZ" w:eastAsia="kk-KZ"/>
        </w:rPr>
        <w:t xml:space="preserve">Омырауын ашып Отан сені </w:t>
      </w:r>
      <w:r w:rsidR="00A30455" w:rsidRPr="000C1676">
        <w:rPr>
          <w:rStyle w:val="11"/>
          <w:color w:val="000000"/>
          <w:sz w:val="24"/>
          <w:szCs w:val="24"/>
          <w:lang w:val="kk-KZ" w:eastAsia="kk-KZ"/>
        </w:rPr>
        <w:t>ұ</w:t>
      </w:r>
      <w:r w:rsidRPr="000C1676">
        <w:rPr>
          <w:rStyle w:val="11"/>
          <w:color w:val="000000"/>
          <w:sz w:val="24"/>
          <w:szCs w:val="24"/>
          <w:lang w:val="kk-KZ" w:eastAsia="kk-KZ"/>
        </w:rPr>
        <w:t>ғар.</w:t>
      </w:r>
    </w:p>
    <w:p w:rsidR="00C468BE" w:rsidRPr="000C1676" w:rsidRDefault="00C468BE" w:rsidP="000C1676">
      <w:pPr>
        <w:pStyle w:val="a5"/>
        <w:rPr>
          <w:sz w:val="24"/>
          <w:szCs w:val="24"/>
          <w:lang w:val="kk-KZ"/>
        </w:rPr>
      </w:pPr>
    </w:p>
    <w:p w:rsidR="00C468BE" w:rsidRPr="000C1676" w:rsidRDefault="007C0942" w:rsidP="000C1676">
      <w:pPr>
        <w:pStyle w:val="a5"/>
        <w:rPr>
          <w:sz w:val="24"/>
          <w:szCs w:val="24"/>
          <w:lang w:val="kk-KZ"/>
        </w:rPr>
      </w:pPr>
      <w:r w:rsidRPr="000C1676">
        <w:rPr>
          <w:rStyle w:val="11"/>
          <w:color w:val="000000"/>
          <w:sz w:val="24"/>
          <w:szCs w:val="24"/>
          <w:lang w:val="kk-KZ" w:eastAsia="kk-KZ"/>
        </w:rPr>
        <w:t>Ауылдағы өнер қ</w:t>
      </w:r>
      <w:r w:rsidR="00C468BE" w:rsidRPr="000C1676">
        <w:rPr>
          <w:rStyle w:val="11"/>
          <w:color w:val="000000"/>
          <w:sz w:val="24"/>
          <w:szCs w:val="24"/>
          <w:lang w:val="kk-KZ" w:eastAsia="kk-KZ"/>
        </w:rPr>
        <w:t>уған жігітсің,</w:t>
      </w:r>
    </w:p>
    <w:p w:rsidR="007C0942" w:rsidRPr="000C1676" w:rsidRDefault="007C0942" w:rsidP="000C1676">
      <w:pPr>
        <w:pStyle w:val="a5"/>
        <w:rPr>
          <w:rStyle w:val="11"/>
          <w:color w:val="000000"/>
          <w:sz w:val="24"/>
          <w:szCs w:val="24"/>
          <w:lang w:val="kk-KZ" w:eastAsia="kk-KZ"/>
        </w:rPr>
      </w:pPr>
      <w:r w:rsidRPr="000C1676">
        <w:rPr>
          <w:rStyle w:val="11"/>
          <w:color w:val="000000"/>
          <w:sz w:val="24"/>
          <w:szCs w:val="24"/>
          <w:lang w:val="kk-KZ" w:eastAsia="kk-KZ"/>
        </w:rPr>
        <w:t>Көп сырың</w:t>
      </w:r>
      <w:r w:rsidR="00C468BE" w:rsidRPr="000C1676">
        <w:rPr>
          <w:rStyle w:val="11"/>
          <w:color w:val="000000"/>
          <w:sz w:val="24"/>
          <w:szCs w:val="24"/>
          <w:lang w:val="kk-KZ" w:eastAsia="kk-KZ"/>
        </w:rPr>
        <w:t xml:space="preserve">ды сақтап ішке бүгіпсің. </w:t>
      </w:r>
    </w:p>
    <w:p w:rsidR="007C0942" w:rsidRPr="000C1676" w:rsidRDefault="00C468BE" w:rsidP="000C1676">
      <w:pPr>
        <w:pStyle w:val="a5"/>
        <w:rPr>
          <w:rStyle w:val="11"/>
          <w:color w:val="000000"/>
          <w:sz w:val="24"/>
          <w:szCs w:val="24"/>
          <w:lang w:val="kk-KZ" w:eastAsia="kk-KZ"/>
        </w:rPr>
      </w:pPr>
      <w:r w:rsidRPr="000C1676">
        <w:rPr>
          <w:rStyle w:val="11"/>
          <w:color w:val="000000"/>
          <w:sz w:val="24"/>
          <w:szCs w:val="24"/>
          <w:lang w:val="kk-KZ" w:eastAsia="kk-KZ"/>
        </w:rPr>
        <w:t xml:space="preserve">Оңашада жанды тербер жыр жазып, </w:t>
      </w:r>
    </w:p>
    <w:p w:rsidR="00C468BE" w:rsidRPr="000C1676" w:rsidRDefault="00C468BE" w:rsidP="000C1676">
      <w:pPr>
        <w:pStyle w:val="a5"/>
        <w:rPr>
          <w:rStyle w:val="11"/>
          <w:color w:val="000000"/>
          <w:sz w:val="24"/>
          <w:szCs w:val="24"/>
          <w:lang w:val="kk-KZ" w:eastAsia="kk-KZ"/>
        </w:rPr>
      </w:pPr>
      <w:r w:rsidRPr="000C1676">
        <w:rPr>
          <w:rStyle w:val="11"/>
          <w:color w:val="000000"/>
          <w:sz w:val="24"/>
          <w:szCs w:val="24"/>
          <w:lang w:val="kk-KZ" w:eastAsia="kk-KZ"/>
        </w:rPr>
        <w:t>Өлеңнің де шыңына көз тігіпсің.</w:t>
      </w:r>
    </w:p>
    <w:p w:rsidR="007C0942" w:rsidRPr="000C1676" w:rsidRDefault="007C0942" w:rsidP="000C1676">
      <w:pPr>
        <w:pStyle w:val="a5"/>
        <w:rPr>
          <w:sz w:val="24"/>
          <w:szCs w:val="24"/>
          <w:lang w:val="kk-KZ"/>
        </w:rPr>
      </w:pPr>
    </w:p>
    <w:p w:rsidR="007C0942" w:rsidRPr="000C1676" w:rsidRDefault="00C468BE" w:rsidP="000C1676">
      <w:pPr>
        <w:pStyle w:val="a5"/>
        <w:rPr>
          <w:rStyle w:val="11"/>
          <w:color w:val="000000"/>
          <w:sz w:val="24"/>
          <w:szCs w:val="24"/>
          <w:lang w:val="kk-KZ" w:eastAsia="kk-KZ"/>
        </w:rPr>
      </w:pPr>
      <w:r w:rsidRPr="000C1676">
        <w:rPr>
          <w:rStyle w:val="11"/>
          <w:color w:val="000000"/>
          <w:sz w:val="24"/>
          <w:szCs w:val="24"/>
          <w:lang w:val="ru-RU" w:eastAsia="kk-KZ"/>
        </w:rPr>
        <w:t xml:space="preserve">Аталы сөз татиды атан түйеге, </w:t>
      </w:r>
    </w:p>
    <w:p w:rsidR="007C0942" w:rsidRPr="000C1676" w:rsidRDefault="007C0942" w:rsidP="000C1676">
      <w:pPr>
        <w:pStyle w:val="a5"/>
        <w:rPr>
          <w:rStyle w:val="11"/>
          <w:color w:val="000000"/>
          <w:sz w:val="24"/>
          <w:szCs w:val="24"/>
          <w:lang w:val="kk-KZ" w:eastAsia="kk-KZ"/>
        </w:rPr>
      </w:pPr>
      <w:r w:rsidRPr="000C1676">
        <w:rPr>
          <w:rStyle w:val="11"/>
          <w:color w:val="000000"/>
          <w:sz w:val="24"/>
          <w:szCs w:val="24"/>
          <w:lang w:val="kk-KZ" w:eastAsia="kk-KZ"/>
        </w:rPr>
        <w:t>Қ</w:t>
      </w:r>
      <w:r w:rsidR="00C468BE" w:rsidRPr="000C1676">
        <w:rPr>
          <w:rStyle w:val="11"/>
          <w:color w:val="000000"/>
          <w:sz w:val="24"/>
          <w:szCs w:val="24"/>
          <w:lang w:val="kk-KZ" w:eastAsia="kk-KZ"/>
        </w:rPr>
        <w:t>аламгерді хал</w:t>
      </w:r>
      <w:r w:rsidRPr="000C1676">
        <w:rPr>
          <w:rStyle w:val="11"/>
          <w:color w:val="000000"/>
          <w:sz w:val="24"/>
          <w:szCs w:val="24"/>
          <w:lang w:val="kk-KZ" w:eastAsia="kk-KZ"/>
        </w:rPr>
        <w:t>қ</w:t>
      </w:r>
      <w:r w:rsidR="00C468BE" w:rsidRPr="000C1676">
        <w:rPr>
          <w:rStyle w:val="11"/>
          <w:color w:val="000000"/>
          <w:sz w:val="24"/>
          <w:szCs w:val="24"/>
          <w:lang w:val="kk-KZ" w:eastAsia="kk-KZ"/>
        </w:rPr>
        <w:t xml:space="preserve">ы бекер сүйе ме. </w:t>
      </w:r>
    </w:p>
    <w:p w:rsidR="007C0942" w:rsidRPr="000C1676" w:rsidRDefault="00C468BE" w:rsidP="000C1676">
      <w:pPr>
        <w:pStyle w:val="a5"/>
        <w:rPr>
          <w:rStyle w:val="11"/>
          <w:color w:val="000000"/>
          <w:sz w:val="24"/>
          <w:szCs w:val="24"/>
          <w:lang w:val="kk-KZ" w:eastAsia="kk-KZ"/>
        </w:rPr>
      </w:pPr>
      <w:r w:rsidRPr="000C1676">
        <w:rPr>
          <w:rStyle w:val="11"/>
          <w:color w:val="000000"/>
          <w:sz w:val="24"/>
          <w:szCs w:val="24"/>
          <w:lang w:val="kk-KZ" w:eastAsia="kk-KZ"/>
        </w:rPr>
        <w:t>Оқырманға т</w:t>
      </w:r>
      <w:r w:rsidR="007C0942" w:rsidRPr="000C1676">
        <w:rPr>
          <w:rStyle w:val="11"/>
          <w:color w:val="000000"/>
          <w:sz w:val="24"/>
          <w:szCs w:val="24"/>
          <w:lang w:val="kk-KZ" w:eastAsia="kk-KZ"/>
        </w:rPr>
        <w:t>ұ</w:t>
      </w:r>
      <w:r w:rsidRPr="000C1676">
        <w:rPr>
          <w:rStyle w:val="11"/>
          <w:color w:val="000000"/>
          <w:sz w:val="24"/>
          <w:szCs w:val="24"/>
          <w:lang w:val="kk-KZ" w:eastAsia="kk-KZ"/>
        </w:rPr>
        <w:t xml:space="preserve">щымды ойың жетпесе, </w:t>
      </w:r>
    </w:p>
    <w:p w:rsidR="00C468BE" w:rsidRPr="000C1676" w:rsidRDefault="00C468BE" w:rsidP="000C1676">
      <w:pPr>
        <w:pStyle w:val="a5"/>
        <w:rPr>
          <w:rStyle w:val="11"/>
          <w:color w:val="000000"/>
          <w:sz w:val="24"/>
          <w:szCs w:val="24"/>
          <w:lang w:val="kk-KZ" w:eastAsia="kk-KZ"/>
        </w:rPr>
      </w:pPr>
      <w:r w:rsidRPr="000C1676">
        <w:rPr>
          <w:rStyle w:val="11"/>
          <w:color w:val="000000"/>
          <w:sz w:val="24"/>
          <w:szCs w:val="24"/>
          <w:lang w:val="kk-KZ" w:eastAsia="kk-KZ"/>
        </w:rPr>
        <w:t>Қ</w:t>
      </w:r>
      <w:r w:rsidR="007C0942" w:rsidRPr="000C1676">
        <w:rPr>
          <w:rStyle w:val="11"/>
          <w:color w:val="000000"/>
          <w:sz w:val="24"/>
          <w:szCs w:val="24"/>
          <w:lang w:val="kk-KZ" w:eastAsia="kk-KZ"/>
        </w:rPr>
        <w:t>ұ</w:t>
      </w:r>
      <w:r w:rsidRPr="000C1676">
        <w:rPr>
          <w:rStyle w:val="11"/>
          <w:color w:val="000000"/>
          <w:sz w:val="24"/>
          <w:szCs w:val="24"/>
          <w:lang w:val="kk-KZ" w:eastAsia="kk-KZ"/>
        </w:rPr>
        <w:t>рметтей ме, арзанға бас ие ме?!</w:t>
      </w:r>
    </w:p>
    <w:p w:rsidR="007C0942" w:rsidRPr="000C1676" w:rsidRDefault="007C0942" w:rsidP="000C1676">
      <w:pPr>
        <w:pStyle w:val="a5"/>
        <w:rPr>
          <w:sz w:val="24"/>
          <w:szCs w:val="24"/>
          <w:lang w:val="kk-KZ"/>
        </w:rPr>
      </w:pPr>
    </w:p>
    <w:p w:rsidR="007C0942" w:rsidRPr="000C1676" w:rsidRDefault="00C468BE" w:rsidP="000C1676">
      <w:pPr>
        <w:pStyle w:val="a5"/>
        <w:rPr>
          <w:rStyle w:val="11"/>
          <w:color w:val="000000"/>
          <w:sz w:val="24"/>
          <w:szCs w:val="24"/>
          <w:lang w:val="kk-KZ" w:eastAsia="kk-KZ"/>
        </w:rPr>
      </w:pPr>
      <w:r w:rsidRPr="000C1676">
        <w:rPr>
          <w:rStyle w:val="11"/>
          <w:color w:val="000000"/>
          <w:sz w:val="24"/>
          <w:szCs w:val="24"/>
          <w:lang w:val="kk-KZ" w:eastAsia="kk-KZ"/>
        </w:rPr>
        <w:t>Өмір - өзен а</w:t>
      </w:r>
      <w:r w:rsidR="007C0942" w:rsidRPr="000C1676">
        <w:rPr>
          <w:rStyle w:val="11"/>
          <w:color w:val="000000"/>
          <w:sz w:val="24"/>
          <w:szCs w:val="24"/>
          <w:lang w:val="kk-KZ" w:eastAsia="kk-KZ"/>
        </w:rPr>
        <w:t>қ</w:t>
      </w:r>
      <w:r w:rsidRPr="000C1676">
        <w:rPr>
          <w:rStyle w:val="11"/>
          <w:color w:val="000000"/>
          <w:sz w:val="24"/>
          <w:szCs w:val="24"/>
          <w:lang w:val="kk-KZ" w:eastAsia="kk-KZ"/>
        </w:rPr>
        <w:t xml:space="preserve">пай, сірә, тұрар ма, </w:t>
      </w:r>
    </w:p>
    <w:p w:rsidR="007C0942" w:rsidRPr="000C1676" w:rsidRDefault="007C0942" w:rsidP="000C1676">
      <w:pPr>
        <w:pStyle w:val="a5"/>
        <w:rPr>
          <w:rStyle w:val="11"/>
          <w:color w:val="000000"/>
          <w:sz w:val="24"/>
          <w:szCs w:val="24"/>
          <w:lang w:val="kk-KZ" w:eastAsia="kk-KZ"/>
        </w:rPr>
      </w:pPr>
      <w:r w:rsidRPr="000C1676">
        <w:rPr>
          <w:rStyle w:val="11"/>
          <w:color w:val="000000"/>
          <w:sz w:val="24"/>
          <w:szCs w:val="24"/>
          <w:lang w:val="kk-KZ" w:eastAsia="kk-KZ"/>
        </w:rPr>
        <w:t>Асуларға жетелейді ұ</w:t>
      </w:r>
      <w:r w:rsidR="00C468BE" w:rsidRPr="000C1676">
        <w:rPr>
          <w:rStyle w:val="11"/>
          <w:color w:val="000000"/>
          <w:sz w:val="24"/>
          <w:szCs w:val="24"/>
          <w:lang w:val="kk-KZ" w:eastAsia="kk-KZ"/>
        </w:rPr>
        <w:t xml:space="preserve">лы арна. </w:t>
      </w:r>
    </w:p>
    <w:p w:rsidR="007C0942" w:rsidRPr="000C1676" w:rsidRDefault="00C468BE" w:rsidP="000C1676">
      <w:pPr>
        <w:pStyle w:val="a5"/>
        <w:rPr>
          <w:rStyle w:val="11"/>
          <w:color w:val="000000"/>
          <w:sz w:val="24"/>
          <w:szCs w:val="24"/>
          <w:lang w:val="kk-KZ" w:eastAsia="kk-KZ"/>
        </w:rPr>
      </w:pPr>
      <w:r w:rsidRPr="000C1676">
        <w:rPr>
          <w:rStyle w:val="11"/>
          <w:color w:val="000000"/>
          <w:sz w:val="24"/>
          <w:szCs w:val="24"/>
          <w:lang w:val="kk-KZ"/>
        </w:rPr>
        <w:t xml:space="preserve">Жазушы </w:t>
      </w:r>
      <w:r w:rsidR="007C0942" w:rsidRPr="000C1676">
        <w:rPr>
          <w:rStyle w:val="11"/>
          <w:color w:val="000000"/>
          <w:sz w:val="24"/>
          <w:szCs w:val="24"/>
          <w:lang w:val="kk-KZ" w:eastAsia="kk-KZ"/>
        </w:rPr>
        <w:t>інім, мәртебең</w:t>
      </w:r>
      <w:r w:rsidRPr="000C1676">
        <w:rPr>
          <w:rStyle w:val="11"/>
          <w:color w:val="000000"/>
          <w:sz w:val="24"/>
          <w:szCs w:val="24"/>
          <w:lang w:val="kk-KZ" w:eastAsia="kk-KZ"/>
        </w:rPr>
        <w:t xml:space="preserve">ді көтерсін </w:t>
      </w:r>
    </w:p>
    <w:p w:rsidR="00C468BE" w:rsidRPr="000C1676" w:rsidRDefault="00C468BE" w:rsidP="000C1676">
      <w:pPr>
        <w:pStyle w:val="a5"/>
        <w:rPr>
          <w:rStyle w:val="11"/>
          <w:color w:val="000000"/>
          <w:sz w:val="24"/>
          <w:szCs w:val="24"/>
          <w:lang w:val="kk-KZ" w:eastAsia="kk-KZ"/>
        </w:rPr>
      </w:pPr>
      <w:r w:rsidRPr="000C1676">
        <w:rPr>
          <w:rStyle w:val="11"/>
          <w:color w:val="000000"/>
          <w:sz w:val="24"/>
          <w:szCs w:val="24"/>
          <w:lang w:val="kk-KZ" w:eastAsia="kk-KZ"/>
        </w:rPr>
        <w:t>Қаламыңнан туған әрбір шығарма!</w:t>
      </w:r>
    </w:p>
    <w:p w:rsidR="007C0942" w:rsidRPr="000C1676" w:rsidRDefault="007C0942" w:rsidP="000C1676">
      <w:pPr>
        <w:pStyle w:val="a5"/>
        <w:rPr>
          <w:rStyle w:val="11"/>
          <w:color w:val="000000"/>
          <w:sz w:val="24"/>
          <w:szCs w:val="24"/>
          <w:lang w:val="kk-KZ" w:eastAsia="kk-KZ"/>
        </w:rPr>
      </w:pPr>
    </w:p>
    <w:p w:rsidR="007C0942" w:rsidRPr="000C1676" w:rsidRDefault="007C0942" w:rsidP="000C1676">
      <w:pPr>
        <w:pStyle w:val="a5"/>
        <w:rPr>
          <w:rStyle w:val="11"/>
          <w:color w:val="000000"/>
          <w:sz w:val="24"/>
          <w:szCs w:val="24"/>
          <w:lang w:val="kk-KZ" w:eastAsia="kk-KZ"/>
        </w:rPr>
      </w:pPr>
    </w:p>
    <w:p w:rsidR="007C0942" w:rsidRPr="000C1676" w:rsidRDefault="007C0942" w:rsidP="000C1676">
      <w:pPr>
        <w:pStyle w:val="a5"/>
        <w:rPr>
          <w:rStyle w:val="11"/>
          <w:color w:val="000000"/>
          <w:sz w:val="24"/>
          <w:szCs w:val="24"/>
          <w:lang w:val="kk-KZ" w:eastAsia="kk-KZ"/>
        </w:rPr>
      </w:pPr>
    </w:p>
    <w:p w:rsidR="007C0942" w:rsidRPr="000C1676" w:rsidRDefault="007C0942" w:rsidP="000C1676">
      <w:pPr>
        <w:pStyle w:val="a5"/>
        <w:rPr>
          <w:rStyle w:val="11"/>
          <w:color w:val="000000"/>
          <w:sz w:val="24"/>
          <w:szCs w:val="24"/>
          <w:lang w:val="kk-KZ" w:eastAsia="kk-KZ"/>
        </w:rPr>
      </w:pPr>
    </w:p>
    <w:p w:rsidR="007C0942" w:rsidRPr="000C1676" w:rsidRDefault="007C0942" w:rsidP="000C1676">
      <w:pPr>
        <w:pStyle w:val="a5"/>
        <w:jc w:val="center"/>
        <w:rPr>
          <w:rStyle w:val="11"/>
          <w:b/>
          <w:color w:val="000000"/>
          <w:sz w:val="24"/>
          <w:szCs w:val="24"/>
          <w:lang w:val="kk-KZ" w:eastAsia="kk-KZ"/>
        </w:rPr>
      </w:pPr>
      <w:r w:rsidRPr="000C1676">
        <w:rPr>
          <w:rStyle w:val="11"/>
          <w:b/>
          <w:color w:val="000000"/>
          <w:sz w:val="24"/>
          <w:szCs w:val="24"/>
          <w:lang w:val="kk-KZ" w:eastAsia="kk-KZ"/>
        </w:rPr>
        <w:t>ҮШІНШІ БӨЛІМ</w:t>
      </w:r>
    </w:p>
    <w:p w:rsidR="007C0942" w:rsidRPr="000C1676" w:rsidRDefault="007C0942" w:rsidP="000C1676">
      <w:pPr>
        <w:pStyle w:val="a5"/>
        <w:jc w:val="center"/>
        <w:rPr>
          <w:rStyle w:val="11"/>
          <w:b/>
          <w:color w:val="000000"/>
          <w:sz w:val="24"/>
          <w:szCs w:val="24"/>
          <w:lang w:val="kk-KZ" w:eastAsia="kk-KZ"/>
        </w:rPr>
      </w:pPr>
    </w:p>
    <w:p w:rsidR="007C0942" w:rsidRPr="000C1676" w:rsidRDefault="007C0942" w:rsidP="000C1676">
      <w:pPr>
        <w:pStyle w:val="a5"/>
        <w:jc w:val="center"/>
        <w:rPr>
          <w:rStyle w:val="11"/>
          <w:b/>
          <w:color w:val="000000"/>
          <w:sz w:val="24"/>
          <w:szCs w:val="24"/>
          <w:lang w:val="kk-KZ" w:eastAsia="kk-KZ"/>
        </w:rPr>
      </w:pPr>
      <w:r w:rsidRPr="000C1676">
        <w:rPr>
          <w:rStyle w:val="11"/>
          <w:b/>
          <w:color w:val="000000"/>
          <w:sz w:val="24"/>
          <w:szCs w:val="24"/>
          <w:lang w:val="kk-KZ" w:eastAsia="kk-KZ"/>
        </w:rPr>
        <w:t>САРЫ УЫЗ САУМАЛ СЕЗІМ ЖЫР ТІЛІНДЕ</w:t>
      </w:r>
    </w:p>
    <w:p w:rsidR="007C0942" w:rsidRPr="000C1676" w:rsidRDefault="007C0942" w:rsidP="000C1676">
      <w:pPr>
        <w:pStyle w:val="a5"/>
        <w:jc w:val="center"/>
        <w:rPr>
          <w:rStyle w:val="11"/>
          <w:b/>
          <w:color w:val="000000"/>
          <w:sz w:val="24"/>
          <w:szCs w:val="24"/>
          <w:lang w:val="kk-KZ" w:eastAsia="kk-KZ"/>
        </w:rPr>
      </w:pPr>
    </w:p>
    <w:p w:rsidR="007C0942" w:rsidRPr="000C1676" w:rsidRDefault="007C0942" w:rsidP="000C1676">
      <w:pPr>
        <w:pStyle w:val="a5"/>
        <w:jc w:val="center"/>
        <w:rPr>
          <w:rStyle w:val="11"/>
          <w:b/>
          <w:color w:val="000000"/>
          <w:sz w:val="24"/>
          <w:szCs w:val="24"/>
          <w:lang w:val="kk-KZ" w:eastAsia="kk-KZ"/>
        </w:rPr>
      </w:pPr>
    </w:p>
    <w:p w:rsidR="007C0942" w:rsidRPr="000C1676" w:rsidRDefault="007C0942" w:rsidP="000C1676">
      <w:pPr>
        <w:pStyle w:val="a5"/>
        <w:jc w:val="center"/>
        <w:rPr>
          <w:rStyle w:val="11"/>
          <w:b/>
          <w:color w:val="000000"/>
          <w:sz w:val="24"/>
          <w:szCs w:val="24"/>
          <w:lang w:val="kk-KZ" w:eastAsia="kk-KZ"/>
        </w:rPr>
      </w:pPr>
    </w:p>
    <w:p w:rsidR="007C0942" w:rsidRPr="000C1676" w:rsidRDefault="007C0942" w:rsidP="000C1676">
      <w:pPr>
        <w:pStyle w:val="a5"/>
        <w:jc w:val="both"/>
        <w:rPr>
          <w:rStyle w:val="11"/>
          <w:b/>
          <w:color w:val="000000"/>
          <w:sz w:val="24"/>
          <w:szCs w:val="24"/>
          <w:lang w:val="kk-KZ" w:eastAsia="kk-KZ"/>
        </w:rPr>
      </w:pPr>
      <w:r w:rsidRPr="000C1676">
        <w:rPr>
          <w:rStyle w:val="11"/>
          <w:b/>
          <w:color w:val="000000"/>
          <w:sz w:val="24"/>
          <w:szCs w:val="24"/>
          <w:lang w:val="kk-KZ" w:eastAsia="kk-KZ"/>
        </w:rPr>
        <w:t>ҚАРИЯЛАР</w:t>
      </w:r>
    </w:p>
    <w:p w:rsidR="007C0942" w:rsidRPr="000C1676" w:rsidRDefault="007C0942" w:rsidP="000C1676">
      <w:pPr>
        <w:pStyle w:val="a5"/>
        <w:jc w:val="both"/>
        <w:rPr>
          <w:b/>
          <w:sz w:val="24"/>
          <w:szCs w:val="24"/>
          <w:lang w:val="kk-KZ"/>
        </w:rPr>
      </w:pPr>
    </w:p>
    <w:p w:rsidR="007C0942" w:rsidRPr="000C1676" w:rsidRDefault="007C0942" w:rsidP="000C1676">
      <w:pPr>
        <w:pStyle w:val="a5"/>
        <w:rPr>
          <w:rStyle w:val="11"/>
          <w:color w:val="000000"/>
          <w:sz w:val="24"/>
          <w:szCs w:val="24"/>
          <w:lang w:val="kk-KZ" w:eastAsia="kk-KZ"/>
        </w:rPr>
      </w:pPr>
      <w:r w:rsidRPr="000C1676">
        <w:rPr>
          <w:rStyle w:val="11"/>
          <w:color w:val="000000"/>
          <w:sz w:val="24"/>
          <w:szCs w:val="24"/>
          <w:lang w:val="kk-KZ" w:eastAsia="kk-KZ"/>
        </w:rPr>
        <w:t xml:space="preserve">Тәлтіректеп кәрілікпен қауышқан, </w:t>
      </w:r>
    </w:p>
    <w:p w:rsidR="00161ACB" w:rsidRPr="000C1676" w:rsidRDefault="007C0942" w:rsidP="000C1676">
      <w:pPr>
        <w:pStyle w:val="a5"/>
        <w:rPr>
          <w:rStyle w:val="11"/>
          <w:color w:val="000000"/>
          <w:sz w:val="24"/>
          <w:szCs w:val="24"/>
          <w:lang w:val="kk-KZ" w:eastAsia="kk-KZ"/>
        </w:rPr>
      </w:pPr>
      <w:r w:rsidRPr="000C1676">
        <w:rPr>
          <w:rStyle w:val="11"/>
          <w:color w:val="000000"/>
          <w:sz w:val="24"/>
          <w:szCs w:val="24"/>
          <w:lang w:val="kk-KZ" w:eastAsia="kk-KZ"/>
        </w:rPr>
        <w:t xml:space="preserve">Қарт кісіні деме күшін тауысқан. </w:t>
      </w:r>
    </w:p>
    <w:p w:rsidR="00161ACB" w:rsidRPr="000C1676" w:rsidRDefault="007C0942" w:rsidP="000C1676">
      <w:pPr>
        <w:pStyle w:val="a5"/>
        <w:rPr>
          <w:rStyle w:val="11"/>
          <w:color w:val="000000"/>
          <w:sz w:val="24"/>
          <w:szCs w:val="24"/>
          <w:lang w:val="kk-KZ" w:eastAsia="kk-KZ"/>
        </w:rPr>
      </w:pPr>
      <w:r w:rsidRPr="000C1676">
        <w:rPr>
          <w:rStyle w:val="11"/>
          <w:color w:val="000000"/>
          <w:sz w:val="24"/>
          <w:szCs w:val="24"/>
          <w:lang w:val="kk-KZ" w:eastAsia="kk-KZ"/>
        </w:rPr>
        <w:t>Буыр</w:t>
      </w:r>
      <w:r w:rsidR="00161ACB" w:rsidRPr="000C1676">
        <w:rPr>
          <w:rStyle w:val="11"/>
          <w:color w:val="000000"/>
          <w:sz w:val="24"/>
          <w:szCs w:val="24"/>
          <w:lang w:val="kk-KZ" w:eastAsia="kk-KZ"/>
        </w:rPr>
        <w:t>Қ</w:t>
      </w:r>
      <w:r w:rsidRPr="000C1676">
        <w:rPr>
          <w:rStyle w:val="11"/>
          <w:color w:val="000000"/>
          <w:sz w:val="24"/>
          <w:szCs w:val="24"/>
          <w:lang w:val="kk-KZ" w:eastAsia="kk-KZ"/>
        </w:rPr>
        <w:t xml:space="preserve">анған теңіз еді бір кезде, </w:t>
      </w:r>
    </w:p>
    <w:p w:rsidR="007C0942" w:rsidRPr="000C1676" w:rsidRDefault="00161ACB" w:rsidP="000C1676">
      <w:pPr>
        <w:pStyle w:val="a5"/>
        <w:rPr>
          <w:rStyle w:val="11"/>
          <w:color w:val="000000"/>
          <w:sz w:val="24"/>
          <w:szCs w:val="24"/>
          <w:lang w:val="kk-KZ" w:eastAsia="kk-KZ"/>
        </w:rPr>
      </w:pPr>
      <w:r w:rsidRPr="000C1676">
        <w:rPr>
          <w:rStyle w:val="11"/>
          <w:color w:val="000000"/>
          <w:sz w:val="24"/>
          <w:szCs w:val="24"/>
          <w:lang w:val="kk-KZ" w:eastAsia="kk-KZ"/>
        </w:rPr>
        <w:t>Қ</w:t>
      </w:r>
      <w:r w:rsidR="007C0942" w:rsidRPr="000C1676">
        <w:rPr>
          <w:rStyle w:val="11"/>
          <w:color w:val="000000"/>
          <w:sz w:val="24"/>
          <w:szCs w:val="24"/>
          <w:lang w:val="kk-KZ" w:eastAsia="kk-KZ"/>
        </w:rPr>
        <w:t>айраты оның жас толқынға ауыс</w:t>
      </w:r>
      <w:r w:rsidRPr="000C1676">
        <w:rPr>
          <w:rStyle w:val="11"/>
          <w:color w:val="000000"/>
          <w:sz w:val="24"/>
          <w:szCs w:val="24"/>
          <w:lang w:val="kk-KZ" w:eastAsia="kk-KZ"/>
        </w:rPr>
        <w:t>қ</w:t>
      </w:r>
      <w:r w:rsidR="007C0942" w:rsidRPr="000C1676">
        <w:rPr>
          <w:rStyle w:val="11"/>
          <w:color w:val="000000"/>
          <w:sz w:val="24"/>
          <w:szCs w:val="24"/>
          <w:lang w:val="kk-KZ" w:eastAsia="kk-KZ"/>
        </w:rPr>
        <w:t>ан.</w:t>
      </w:r>
    </w:p>
    <w:p w:rsidR="00161ACB" w:rsidRPr="000C1676" w:rsidRDefault="00161ACB" w:rsidP="000C1676">
      <w:pPr>
        <w:pStyle w:val="a5"/>
        <w:rPr>
          <w:sz w:val="24"/>
          <w:szCs w:val="24"/>
          <w:lang w:val="kk-KZ"/>
        </w:rPr>
      </w:pPr>
    </w:p>
    <w:p w:rsidR="00161ACB" w:rsidRPr="000C1676" w:rsidRDefault="007C0942" w:rsidP="000C1676">
      <w:pPr>
        <w:pStyle w:val="a5"/>
        <w:rPr>
          <w:rStyle w:val="11"/>
          <w:color w:val="000000"/>
          <w:sz w:val="24"/>
          <w:szCs w:val="24"/>
          <w:lang w:val="kk-KZ" w:eastAsia="kk-KZ"/>
        </w:rPr>
      </w:pPr>
      <w:r w:rsidRPr="000C1676">
        <w:rPr>
          <w:rStyle w:val="11"/>
          <w:color w:val="000000"/>
          <w:sz w:val="24"/>
          <w:szCs w:val="24"/>
          <w:lang w:val="kk-KZ" w:eastAsia="kk-KZ"/>
        </w:rPr>
        <w:t xml:space="preserve">Құны түспес сынығындай алтынның, </w:t>
      </w:r>
    </w:p>
    <w:p w:rsidR="00161ACB" w:rsidRPr="000C1676" w:rsidRDefault="007C0942" w:rsidP="000C1676">
      <w:pPr>
        <w:pStyle w:val="a5"/>
        <w:rPr>
          <w:rStyle w:val="11"/>
          <w:color w:val="000000"/>
          <w:sz w:val="24"/>
          <w:szCs w:val="24"/>
          <w:lang w:val="kk-KZ" w:eastAsia="kk-KZ"/>
        </w:rPr>
      </w:pPr>
      <w:r w:rsidRPr="000C1676">
        <w:rPr>
          <w:rStyle w:val="11"/>
          <w:color w:val="000000"/>
          <w:sz w:val="24"/>
          <w:szCs w:val="24"/>
          <w:lang w:val="kk-KZ" w:eastAsia="kk-KZ"/>
        </w:rPr>
        <w:t>Қариялар - ма</w:t>
      </w:r>
      <w:r w:rsidR="00161ACB" w:rsidRPr="000C1676">
        <w:rPr>
          <w:rStyle w:val="11"/>
          <w:color w:val="000000"/>
          <w:sz w:val="24"/>
          <w:szCs w:val="24"/>
          <w:lang w:val="kk-KZ" w:eastAsia="kk-KZ"/>
        </w:rPr>
        <w:t>қ</w:t>
      </w:r>
      <w:r w:rsidRPr="000C1676">
        <w:rPr>
          <w:rStyle w:val="11"/>
          <w:color w:val="000000"/>
          <w:sz w:val="24"/>
          <w:szCs w:val="24"/>
          <w:lang w:val="kk-KZ" w:eastAsia="kk-KZ"/>
        </w:rPr>
        <w:t>танышы хал</w:t>
      </w:r>
      <w:r w:rsidR="00161ACB" w:rsidRPr="000C1676">
        <w:rPr>
          <w:rStyle w:val="11"/>
          <w:color w:val="000000"/>
          <w:sz w:val="24"/>
          <w:szCs w:val="24"/>
          <w:lang w:val="kk-KZ" w:eastAsia="kk-KZ"/>
        </w:rPr>
        <w:t>қ</w:t>
      </w:r>
      <w:r w:rsidRPr="000C1676">
        <w:rPr>
          <w:rStyle w:val="11"/>
          <w:color w:val="000000"/>
          <w:sz w:val="24"/>
          <w:szCs w:val="24"/>
          <w:lang w:val="kk-KZ" w:eastAsia="kk-KZ"/>
        </w:rPr>
        <w:t xml:space="preserve">ымның. </w:t>
      </w:r>
    </w:p>
    <w:p w:rsidR="00161ACB" w:rsidRPr="000C1676" w:rsidRDefault="00161ACB" w:rsidP="000C1676">
      <w:pPr>
        <w:pStyle w:val="a5"/>
        <w:rPr>
          <w:rStyle w:val="11"/>
          <w:color w:val="000000"/>
          <w:sz w:val="24"/>
          <w:szCs w:val="24"/>
          <w:lang w:val="kk-KZ" w:eastAsia="kk-KZ"/>
        </w:rPr>
      </w:pPr>
      <w:r w:rsidRPr="000C1676">
        <w:rPr>
          <w:rStyle w:val="11"/>
          <w:color w:val="000000"/>
          <w:sz w:val="24"/>
          <w:szCs w:val="24"/>
          <w:lang w:val="kk-KZ" w:eastAsia="kk-KZ"/>
        </w:rPr>
        <w:t>Қ</w:t>
      </w:r>
      <w:r w:rsidR="007C0942" w:rsidRPr="000C1676">
        <w:rPr>
          <w:rStyle w:val="11"/>
          <w:color w:val="000000"/>
          <w:sz w:val="24"/>
          <w:szCs w:val="24"/>
          <w:lang w:val="kk-KZ" w:eastAsia="kk-KZ"/>
        </w:rPr>
        <w:t xml:space="preserve">ашан көрсем әңгімелеп отырар, </w:t>
      </w:r>
    </w:p>
    <w:p w:rsidR="007C0942" w:rsidRPr="000C1676" w:rsidRDefault="00161ACB" w:rsidP="000C1676">
      <w:pPr>
        <w:pStyle w:val="a5"/>
        <w:rPr>
          <w:rStyle w:val="11"/>
          <w:color w:val="000000"/>
          <w:sz w:val="24"/>
          <w:szCs w:val="24"/>
          <w:lang w:val="kk-KZ" w:eastAsia="kk-KZ"/>
        </w:rPr>
      </w:pPr>
      <w:r w:rsidRPr="000C1676">
        <w:rPr>
          <w:rStyle w:val="11"/>
          <w:color w:val="000000"/>
          <w:sz w:val="24"/>
          <w:szCs w:val="24"/>
          <w:lang w:val="kk-KZ" w:eastAsia="kk-KZ"/>
        </w:rPr>
        <w:t>Шежіресін ұ</w:t>
      </w:r>
      <w:r w:rsidR="007C0942" w:rsidRPr="000C1676">
        <w:rPr>
          <w:rStyle w:val="11"/>
          <w:color w:val="000000"/>
          <w:sz w:val="24"/>
          <w:szCs w:val="24"/>
          <w:lang w:val="kk-KZ" w:eastAsia="kk-KZ"/>
        </w:rPr>
        <w:t>лттық әдет-салтымның.</w:t>
      </w:r>
    </w:p>
    <w:p w:rsidR="00161ACB" w:rsidRPr="000C1676" w:rsidRDefault="00161ACB" w:rsidP="000C1676">
      <w:pPr>
        <w:pStyle w:val="a5"/>
        <w:rPr>
          <w:sz w:val="24"/>
          <w:szCs w:val="24"/>
          <w:lang w:val="kk-KZ"/>
        </w:rPr>
      </w:pPr>
    </w:p>
    <w:p w:rsidR="00161ACB" w:rsidRPr="000C1676" w:rsidRDefault="00161ACB" w:rsidP="000C1676">
      <w:pPr>
        <w:pStyle w:val="a5"/>
        <w:rPr>
          <w:rStyle w:val="11"/>
          <w:color w:val="000000"/>
          <w:sz w:val="24"/>
          <w:szCs w:val="24"/>
          <w:lang w:val="kk-KZ" w:eastAsia="kk-KZ"/>
        </w:rPr>
      </w:pPr>
      <w:r w:rsidRPr="000C1676">
        <w:rPr>
          <w:rStyle w:val="11"/>
          <w:color w:val="000000"/>
          <w:sz w:val="24"/>
          <w:szCs w:val="24"/>
          <w:lang w:val="kk-KZ" w:eastAsia="kk-KZ"/>
        </w:rPr>
        <w:t>Кеуделері нұ</w:t>
      </w:r>
      <w:r w:rsidR="007C0942" w:rsidRPr="000C1676">
        <w:rPr>
          <w:rStyle w:val="11"/>
          <w:color w:val="000000"/>
          <w:sz w:val="24"/>
          <w:szCs w:val="24"/>
          <w:lang w:val="kk-KZ" w:eastAsia="kk-KZ"/>
        </w:rPr>
        <w:t xml:space="preserve">рға толы аталар, </w:t>
      </w:r>
    </w:p>
    <w:p w:rsidR="00161ACB" w:rsidRPr="000C1676" w:rsidRDefault="007C0942" w:rsidP="000C1676">
      <w:pPr>
        <w:pStyle w:val="a5"/>
        <w:rPr>
          <w:rStyle w:val="11"/>
          <w:color w:val="000000"/>
          <w:sz w:val="24"/>
          <w:szCs w:val="24"/>
          <w:lang w:val="kk-KZ" w:eastAsia="kk-KZ"/>
        </w:rPr>
      </w:pPr>
      <w:r w:rsidRPr="000C1676">
        <w:rPr>
          <w:rStyle w:val="11"/>
          <w:color w:val="000000"/>
          <w:sz w:val="24"/>
          <w:szCs w:val="24"/>
          <w:lang w:val="kk-KZ" w:eastAsia="kk-KZ"/>
        </w:rPr>
        <w:t xml:space="preserve">Күндіктерін кір шалмаған апалар. </w:t>
      </w:r>
    </w:p>
    <w:p w:rsidR="00161ACB" w:rsidRPr="000C1676" w:rsidRDefault="007C0942" w:rsidP="000C1676">
      <w:pPr>
        <w:pStyle w:val="a5"/>
        <w:rPr>
          <w:rStyle w:val="11"/>
          <w:color w:val="000000"/>
          <w:sz w:val="24"/>
          <w:szCs w:val="24"/>
          <w:lang w:val="kk-KZ" w:eastAsia="kk-KZ"/>
        </w:rPr>
      </w:pPr>
      <w:r w:rsidRPr="000C1676">
        <w:rPr>
          <w:rStyle w:val="11"/>
          <w:color w:val="000000"/>
          <w:sz w:val="24"/>
          <w:szCs w:val="24"/>
          <w:lang w:val="kk-KZ" w:eastAsia="kk-KZ"/>
        </w:rPr>
        <w:t xml:space="preserve">Ақылдарынды азық етсе ұрпағың, </w:t>
      </w:r>
    </w:p>
    <w:p w:rsidR="007C0942" w:rsidRPr="000C1676" w:rsidRDefault="007C0942" w:rsidP="000C1676">
      <w:pPr>
        <w:pStyle w:val="a5"/>
        <w:rPr>
          <w:rStyle w:val="11"/>
          <w:color w:val="000000"/>
          <w:sz w:val="24"/>
          <w:szCs w:val="24"/>
          <w:lang w:val="kk-KZ" w:eastAsia="kk-KZ"/>
        </w:rPr>
      </w:pPr>
      <w:r w:rsidRPr="000C1676">
        <w:rPr>
          <w:rStyle w:val="11"/>
          <w:color w:val="000000"/>
          <w:sz w:val="24"/>
          <w:szCs w:val="24"/>
          <w:lang w:val="kk-KZ" w:eastAsia="kk-KZ"/>
        </w:rPr>
        <w:t>Арман кілтін қиналмай-ақ таба алар.</w:t>
      </w:r>
    </w:p>
    <w:p w:rsidR="00161ACB" w:rsidRPr="000C1676" w:rsidRDefault="00161ACB" w:rsidP="000C1676">
      <w:pPr>
        <w:pStyle w:val="a5"/>
        <w:rPr>
          <w:sz w:val="24"/>
          <w:szCs w:val="24"/>
          <w:lang w:val="kk-KZ"/>
        </w:rPr>
      </w:pPr>
    </w:p>
    <w:p w:rsidR="007C0942" w:rsidRPr="000C1676" w:rsidRDefault="007C0942" w:rsidP="000C1676">
      <w:pPr>
        <w:pStyle w:val="a5"/>
        <w:rPr>
          <w:sz w:val="24"/>
          <w:szCs w:val="24"/>
          <w:lang w:val="ru-RU"/>
        </w:rPr>
      </w:pPr>
      <w:r w:rsidRPr="000C1676">
        <w:rPr>
          <w:rStyle w:val="11"/>
          <w:color w:val="000000"/>
          <w:sz w:val="24"/>
          <w:szCs w:val="24"/>
          <w:lang w:val="ru-RU" w:eastAsia="kk-KZ"/>
        </w:rPr>
        <w:t xml:space="preserve">Атанса </w:t>
      </w:r>
      <w:r w:rsidRPr="000C1676">
        <w:rPr>
          <w:rStyle w:val="11"/>
          <w:color w:val="000000"/>
          <w:sz w:val="24"/>
          <w:szCs w:val="24"/>
          <w:lang w:val="ru-RU"/>
        </w:rPr>
        <w:t xml:space="preserve">да </w:t>
      </w:r>
      <w:r w:rsidRPr="000C1676">
        <w:rPr>
          <w:rStyle w:val="11"/>
          <w:color w:val="000000"/>
          <w:sz w:val="24"/>
          <w:szCs w:val="24"/>
          <w:lang w:val="ru-RU" w:eastAsia="kk-KZ"/>
        </w:rPr>
        <w:t>бір әулеттің тірегі,</w:t>
      </w:r>
    </w:p>
    <w:p w:rsidR="00161ACB" w:rsidRPr="000C1676" w:rsidRDefault="007C0942" w:rsidP="000C1676">
      <w:pPr>
        <w:pStyle w:val="a5"/>
        <w:rPr>
          <w:rStyle w:val="11"/>
          <w:color w:val="000000"/>
          <w:sz w:val="24"/>
          <w:szCs w:val="24"/>
          <w:lang w:val="kk-KZ" w:eastAsia="kk-KZ"/>
        </w:rPr>
      </w:pPr>
      <w:r w:rsidRPr="000C1676">
        <w:rPr>
          <w:rStyle w:val="11"/>
          <w:color w:val="000000"/>
          <w:sz w:val="24"/>
          <w:szCs w:val="24"/>
          <w:lang w:val="ru-RU" w:eastAsia="kk-KZ"/>
        </w:rPr>
        <w:t xml:space="preserve">Сәл нәрсеге жараланғыш жүрегі. </w:t>
      </w:r>
    </w:p>
    <w:p w:rsidR="00161ACB" w:rsidRPr="000C1676" w:rsidRDefault="007C0942" w:rsidP="000C1676">
      <w:pPr>
        <w:pStyle w:val="a5"/>
        <w:rPr>
          <w:rStyle w:val="11"/>
          <w:color w:val="000000"/>
          <w:sz w:val="24"/>
          <w:szCs w:val="24"/>
          <w:lang w:val="kk-KZ" w:eastAsia="kk-KZ"/>
        </w:rPr>
      </w:pPr>
      <w:r w:rsidRPr="000C1676">
        <w:rPr>
          <w:rStyle w:val="11"/>
          <w:color w:val="000000"/>
          <w:sz w:val="24"/>
          <w:szCs w:val="24"/>
          <w:lang w:val="ru-RU" w:eastAsia="kk-KZ"/>
        </w:rPr>
        <w:t xml:space="preserve">Қартайғанда </w:t>
      </w:r>
      <w:r w:rsidRPr="000C1676">
        <w:rPr>
          <w:rStyle w:val="11"/>
          <w:color w:val="000000"/>
          <w:sz w:val="24"/>
          <w:szCs w:val="24"/>
          <w:lang w:val="ru-RU"/>
        </w:rPr>
        <w:t xml:space="preserve">дана </w:t>
      </w:r>
      <w:r w:rsidRPr="000C1676">
        <w:rPr>
          <w:rStyle w:val="11"/>
          <w:color w:val="000000"/>
          <w:sz w:val="24"/>
          <w:szCs w:val="24"/>
          <w:lang w:val="ru-RU" w:eastAsia="kk-KZ"/>
        </w:rPr>
        <w:t xml:space="preserve">әрі </w:t>
      </w:r>
      <w:r w:rsidRPr="000C1676">
        <w:rPr>
          <w:rStyle w:val="11"/>
          <w:color w:val="000000"/>
          <w:sz w:val="24"/>
          <w:szCs w:val="24"/>
          <w:lang w:val="ru-RU"/>
        </w:rPr>
        <w:t xml:space="preserve">бала </w:t>
      </w:r>
      <w:r w:rsidRPr="000C1676">
        <w:rPr>
          <w:rStyle w:val="11"/>
          <w:color w:val="000000"/>
          <w:sz w:val="24"/>
          <w:szCs w:val="24"/>
          <w:lang w:val="ru-RU" w:eastAsia="kk-KZ"/>
        </w:rPr>
        <w:t xml:space="preserve">боп, </w:t>
      </w:r>
    </w:p>
    <w:p w:rsidR="007C0942" w:rsidRPr="000C1676" w:rsidRDefault="00161ACB" w:rsidP="000C1676">
      <w:pPr>
        <w:pStyle w:val="a5"/>
        <w:rPr>
          <w:rStyle w:val="11"/>
          <w:color w:val="000000"/>
          <w:sz w:val="24"/>
          <w:szCs w:val="24"/>
          <w:lang w:val="kk-KZ" w:eastAsia="kk-KZ"/>
        </w:rPr>
      </w:pPr>
      <w:r w:rsidRPr="000C1676">
        <w:rPr>
          <w:rStyle w:val="11"/>
          <w:color w:val="000000"/>
          <w:sz w:val="24"/>
          <w:szCs w:val="24"/>
          <w:lang w:val="kk-KZ" w:eastAsia="kk-KZ"/>
        </w:rPr>
        <w:t>Кемпір-шалдар қ</w:t>
      </w:r>
      <w:r w:rsidR="007C0942" w:rsidRPr="000C1676">
        <w:rPr>
          <w:rStyle w:val="11"/>
          <w:color w:val="000000"/>
          <w:sz w:val="24"/>
          <w:szCs w:val="24"/>
          <w:lang w:val="kk-KZ" w:eastAsia="kk-KZ"/>
        </w:rPr>
        <w:t>ызық</w:t>
      </w:r>
      <w:r w:rsidRPr="000C1676">
        <w:rPr>
          <w:rStyle w:val="11"/>
          <w:color w:val="000000"/>
          <w:sz w:val="24"/>
          <w:szCs w:val="24"/>
          <w:lang w:val="kk-KZ" w:eastAsia="kk-KZ"/>
        </w:rPr>
        <w:t xml:space="preserve"> </w:t>
      </w:r>
      <w:r w:rsidR="007C0942" w:rsidRPr="000C1676">
        <w:rPr>
          <w:rStyle w:val="11"/>
          <w:color w:val="000000"/>
          <w:sz w:val="24"/>
          <w:szCs w:val="24"/>
          <w:lang w:val="kk-KZ" w:eastAsia="kk-KZ"/>
        </w:rPr>
        <w:t>дәурен сүреді</w:t>
      </w:r>
      <w:r w:rsidRPr="000C1676">
        <w:rPr>
          <w:rStyle w:val="11"/>
          <w:color w:val="000000"/>
          <w:sz w:val="24"/>
          <w:szCs w:val="24"/>
          <w:lang w:val="kk-KZ" w:eastAsia="kk-KZ"/>
        </w:rPr>
        <w:t>.</w:t>
      </w:r>
    </w:p>
    <w:p w:rsidR="00161ACB" w:rsidRPr="000C1676" w:rsidRDefault="00161ACB" w:rsidP="000C1676">
      <w:pPr>
        <w:pStyle w:val="a5"/>
        <w:rPr>
          <w:sz w:val="24"/>
          <w:szCs w:val="24"/>
          <w:lang w:val="kk-KZ"/>
        </w:rPr>
      </w:pPr>
    </w:p>
    <w:p w:rsidR="007C0942" w:rsidRPr="000C1676" w:rsidRDefault="007C0942" w:rsidP="000C1676">
      <w:pPr>
        <w:pStyle w:val="a5"/>
        <w:rPr>
          <w:sz w:val="24"/>
          <w:szCs w:val="24"/>
          <w:lang w:val="kk-KZ"/>
        </w:rPr>
      </w:pPr>
      <w:r w:rsidRPr="000C1676">
        <w:rPr>
          <w:rStyle w:val="11"/>
          <w:color w:val="000000"/>
          <w:sz w:val="24"/>
          <w:szCs w:val="24"/>
          <w:lang w:val="kk-KZ" w:eastAsia="kk-KZ"/>
        </w:rPr>
        <w:t>Ақ с</w:t>
      </w:r>
      <w:r w:rsidR="00161ACB" w:rsidRPr="000C1676">
        <w:rPr>
          <w:rStyle w:val="11"/>
          <w:color w:val="000000"/>
          <w:sz w:val="24"/>
          <w:szCs w:val="24"/>
          <w:lang w:val="kk-KZ" w:eastAsia="kk-KZ"/>
        </w:rPr>
        <w:t>ұ</w:t>
      </w:r>
      <w:r w:rsidRPr="000C1676">
        <w:rPr>
          <w:rStyle w:val="11"/>
          <w:color w:val="000000"/>
          <w:sz w:val="24"/>
          <w:szCs w:val="24"/>
          <w:lang w:val="kk-KZ" w:eastAsia="kk-KZ"/>
        </w:rPr>
        <w:t>ңқардай ілет</w:t>
      </w:r>
      <w:r w:rsidR="00161ACB" w:rsidRPr="000C1676">
        <w:rPr>
          <w:rStyle w:val="11"/>
          <w:color w:val="000000"/>
          <w:sz w:val="24"/>
          <w:szCs w:val="24"/>
          <w:lang w:val="kk-KZ" w:eastAsia="kk-KZ"/>
        </w:rPr>
        <w:t>ұ</w:t>
      </w:r>
      <w:r w:rsidRPr="000C1676">
        <w:rPr>
          <w:rStyle w:val="11"/>
          <w:color w:val="000000"/>
          <w:sz w:val="24"/>
          <w:szCs w:val="24"/>
          <w:lang w:val="kk-KZ" w:eastAsia="kk-KZ"/>
        </w:rPr>
        <w:t>ғын каққызбай,</w:t>
      </w:r>
    </w:p>
    <w:p w:rsidR="007C0942" w:rsidRPr="000C1676" w:rsidRDefault="007C0942" w:rsidP="000C1676">
      <w:pPr>
        <w:pStyle w:val="a5"/>
        <w:rPr>
          <w:sz w:val="24"/>
          <w:szCs w:val="24"/>
          <w:lang w:val="kk-KZ"/>
        </w:rPr>
      </w:pPr>
      <w:r w:rsidRPr="000C1676">
        <w:rPr>
          <w:rStyle w:val="11"/>
          <w:color w:val="000000"/>
          <w:sz w:val="24"/>
          <w:szCs w:val="24"/>
          <w:lang w:val="kk-KZ" w:eastAsia="kk-KZ"/>
        </w:rPr>
        <w:t>Ішкі ойы</w:t>
      </w:r>
      <w:r w:rsidR="00161ACB" w:rsidRPr="000C1676">
        <w:rPr>
          <w:rStyle w:val="11"/>
          <w:color w:val="000000"/>
          <w:sz w:val="24"/>
          <w:szCs w:val="24"/>
          <w:lang w:val="kk-KZ" w:eastAsia="kk-KZ"/>
        </w:rPr>
        <w:t>ңды біліп тұрар айтқ</w:t>
      </w:r>
      <w:r w:rsidRPr="000C1676">
        <w:rPr>
          <w:rStyle w:val="11"/>
          <w:color w:val="000000"/>
          <w:sz w:val="24"/>
          <w:szCs w:val="24"/>
          <w:lang w:val="kk-KZ" w:eastAsia="kk-KZ"/>
        </w:rPr>
        <w:t>ызбай.</w:t>
      </w:r>
    </w:p>
    <w:p w:rsidR="00161ACB" w:rsidRPr="000C1676" w:rsidRDefault="007C0942" w:rsidP="000C1676">
      <w:pPr>
        <w:pStyle w:val="a5"/>
        <w:rPr>
          <w:rStyle w:val="11"/>
          <w:color w:val="000000"/>
          <w:sz w:val="24"/>
          <w:szCs w:val="24"/>
          <w:lang w:val="kk-KZ" w:eastAsia="kk-KZ"/>
        </w:rPr>
      </w:pPr>
      <w:r w:rsidRPr="000C1676">
        <w:rPr>
          <w:rStyle w:val="11"/>
          <w:color w:val="000000"/>
          <w:sz w:val="24"/>
          <w:szCs w:val="24"/>
          <w:lang w:val="kk-KZ" w:eastAsia="kk-KZ"/>
        </w:rPr>
        <w:t>Көз ж</w:t>
      </w:r>
      <w:r w:rsidR="00161ACB" w:rsidRPr="000C1676">
        <w:rPr>
          <w:rStyle w:val="11"/>
          <w:color w:val="000000"/>
          <w:sz w:val="24"/>
          <w:szCs w:val="24"/>
          <w:lang w:val="kk-KZ" w:eastAsia="kk-KZ"/>
        </w:rPr>
        <w:t>ұ</w:t>
      </w:r>
      <w:r w:rsidRPr="000C1676">
        <w:rPr>
          <w:rStyle w:val="11"/>
          <w:color w:val="000000"/>
          <w:sz w:val="24"/>
          <w:szCs w:val="24"/>
          <w:lang w:val="kk-KZ" w:eastAsia="kk-KZ"/>
        </w:rPr>
        <w:t xml:space="preserve">мғанша </w:t>
      </w:r>
      <w:r w:rsidR="00161ACB" w:rsidRPr="000C1676">
        <w:rPr>
          <w:rStyle w:val="11"/>
          <w:color w:val="000000"/>
          <w:sz w:val="24"/>
          <w:szCs w:val="24"/>
          <w:lang w:val="kk-KZ" w:eastAsia="kk-KZ"/>
        </w:rPr>
        <w:t>қорғаштайды ұл-қ</w:t>
      </w:r>
      <w:r w:rsidRPr="000C1676">
        <w:rPr>
          <w:rStyle w:val="11"/>
          <w:color w:val="000000"/>
          <w:sz w:val="24"/>
          <w:szCs w:val="24"/>
          <w:lang w:val="kk-KZ" w:eastAsia="kk-KZ"/>
        </w:rPr>
        <w:t xml:space="preserve">ызын, </w:t>
      </w:r>
    </w:p>
    <w:p w:rsidR="007C0942" w:rsidRPr="000C1676" w:rsidRDefault="007C0942" w:rsidP="000C1676">
      <w:pPr>
        <w:pStyle w:val="a5"/>
        <w:rPr>
          <w:rStyle w:val="11"/>
          <w:color w:val="000000"/>
          <w:sz w:val="24"/>
          <w:szCs w:val="24"/>
          <w:lang w:val="kk-KZ" w:eastAsia="kk-KZ"/>
        </w:rPr>
      </w:pPr>
      <w:r w:rsidRPr="000C1676">
        <w:rPr>
          <w:rStyle w:val="11"/>
          <w:color w:val="000000"/>
          <w:sz w:val="24"/>
          <w:szCs w:val="24"/>
          <w:lang w:val="kk-KZ" w:eastAsia="kk-KZ"/>
        </w:rPr>
        <w:t>Тіршіліктің ащы дәмін татқызбай.</w:t>
      </w:r>
    </w:p>
    <w:p w:rsidR="00161ACB" w:rsidRPr="000C1676" w:rsidRDefault="00161ACB" w:rsidP="000C1676">
      <w:pPr>
        <w:pStyle w:val="a5"/>
        <w:rPr>
          <w:sz w:val="24"/>
          <w:szCs w:val="24"/>
          <w:lang w:val="kk-KZ"/>
        </w:rPr>
      </w:pPr>
    </w:p>
    <w:p w:rsidR="00161ACB" w:rsidRPr="000C1676" w:rsidRDefault="007C0942" w:rsidP="000C1676">
      <w:pPr>
        <w:pStyle w:val="a5"/>
        <w:rPr>
          <w:rStyle w:val="11"/>
          <w:color w:val="000000"/>
          <w:sz w:val="24"/>
          <w:szCs w:val="24"/>
          <w:lang w:val="kk-KZ" w:eastAsia="kk-KZ"/>
        </w:rPr>
      </w:pPr>
      <w:r w:rsidRPr="000C1676">
        <w:rPr>
          <w:rStyle w:val="11"/>
          <w:color w:val="000000"/>
          <w:sz w:val="24"/>
          <w:szCs w:val="24"/>
          <w:lang w:val="kk-KZ" w:eastAsia="kk-KZ"/>
        </w:rPr>
        <w:t xml:space="preserve">Елге арнаған жастық жалын шақтарын, </w:t>
      </w:r>
    </w:p>
    <w:p w:rsidR="00161ACB" w:rsidRPr="000C1676" w:rsidRDefault="007C0942" w:rsidP="000C1676">
      <w:pPr>
        <w:pStyle w:val="a5"/>
        <w:rPr>
          <w:rStyle w:val="11"/>
          <w:color w:val="000000"/>
          <w:sz w:val="24"/>
          <w:szCs w:val="24"/>
          <w:lang w:val="kk-KZ" w:eastAsia="kk-KZ"/>
        </w:rPr>
      </w:pPr>
      <w:r w:rsidRPr="000C1676">
        <w:rPr>
          <w:rStyle w:val="11"/>
          <w:color w:val="000000"/>
          <w:sz w:val="24"/>
          <w:szCs w:val="24"/>
          <w:lang w:val="kk-KZ" w:eastAsia="kk-KZ"/>
        </w:rPr>
        <w:t>Жаны жомарт, мәуесі мол ба</w:t>
      </w:r>
      <w:r w:rsidR="00161ACB" w:rsidRPr="000C1676">
        <w:rPr>
          <w:rStyle w:val="11"/>
          <w:color w:val="000000"/>
          <w:sz w:val="24"/>
          <w:szCs w:val="24"/>
          <w:lang w:val="kk-KZ" w:eastAsia="kk-KZ"/>
        </w:rPr>
        <w:t>қ</w:t>
      </w:r>
      <w:r w:rsidRPr="000C1676">
        <w:rPr>
          <w:rStyle w:val="11"/>
          <w:color w:val="000000"/>
          <w:sz w:val="24"/>
          <w:szCs w:val="24"/>
          <w:lang w:val="kk-KZ" w:eastAsia="kk-KZ"/>
        </w:rPr>
        <w:t xml:space="preserve">тарым. </w:t>
      </w:r>
    </w:p>
    <w:p w:rsidR="00161ACB" w:rsidRPr="000C1676" w:rsidRDefault="00161ACB" w:rsidP="000C1676">
      <w:pPr>
        <w:pStyle w:val="a5"/>
        <w:rPr>
          <w:rStyle w:val="11"/>
          <w:color w:val="000000"/>
          <w:sz w:val="24"/>
          <w:szCs w:val="24"/>
          <w:lang w:val="kk-KZ" w:eastAsia="kk-KZ"/>
        </w:rPr>
      </w:pPr>
      <w:r w:rsidRPr="000C1676">
        <w:rPr>
          <w:rStyle w:val="11"/>
          <w:color w:val="000000"/>
          <w:sz w:val="24"/>
          <w:szCs w:val="24"/>
          <w:lang w:val="kk-KZ" w:eastAsia="kk-KZ"/>
        </w:rPr>
        <w:t>Туған жердің қ</w:t>
      </w:r>
      <w:r w:rsidR="007C0942" w:rsidRPr="000C1676">
        <w:rPr>
          <w:rStyle w:val="11"/>
          <w:color w:val="000000"/>
          <w:sz w:val="24"/>
          <w:szCs w:val="24"/>
          <w:lang w:val="kk-KZ" w:eastAsia="kk-KZ"/>
        </w:rPr>
        <w:t xml:space="preserve">азынасы сендерсің, </w:t>
      </w:r>
    </w:p>
    <w:p w:rsidR="007C0942" w:rsidRPr="000C1676" w:rsidRDefault="007C0942" w:rsidP="000C1676">
      <w:pPr>
        <w:pStyle w:val="a5"/>
        <w:rPr>
          <w:rStyle w:val="11"/>
          <w:color w:val="000000"/>
          <w:sz w:val="24"/>
          <w:szCs w:val="24"/>
          <w:lang w:val="kk-KZ" w:eastAsia="kk-KZ"/>
        </w:rPr>
      </w:pPr>
      <w:r w:rsidRPr="000C1676">
        <w:rPr>
          <w:rStyle w:val="11"/>
          <w:color w:val="000000"/>
          <w:sz w:val="24"/>
          <w:szCs w:val="24"/>
          <w:lang w:val="kk-KZ" w:eastAsia="kk-KZ"/>
        </w:rPr>
        <w:t xml:space="preserve">Көкірегі алтын сандық </w:t>
      </w:r>
      <w:r w:rsidR="00161ACB" w:rsidRPr="000C1676">
        <w:rPr>
          <w:rStyle w:val="11"/>
          <w:color w:val="000000"/>
          <w:sz w:val="24"/>
          <w:szCs w:val="24"/>
          <w:lang w:val="kk-KZ" w:eastAsia="kk-KZ"/>
        </w:rPr>
        <w:t>қ</w:t>
      </w:r>
      <w:r w:rsidRPr="000C1676">
        <w:rPr>
          <w:rStyle w:val="11"/>
          <w:color w:val="000000"/>
          <w:sz w:val="24"/>
          <w:szCs w:val="24"/>
          <w:lang w:val="kk-KZ" w:eastAsia="kk-KZ"/>
        </w:rPr>
        <w:t>арттарым!..</w:t>
      </w:r>
    </w:p>
    <w:p w:rsidR="00161ACB" w:rsidRPr="000C1676" w:rsidRDefault="00161ACB" w:rsidP="000C1676">
      <w:pPr>
        <w:pStyle w:val="a5"/>
        <w:rPr>
          <w:rStyle w:val="11"/>
          <w:color w:val="000000"/>
          <w:sz w:val="24"/>
          <w:szCs w:val="24"/>
          <w:lang w:val="kk-KZ" w:eastAsia="kk-KZ"/>
        </w:rPr>
      </w:pPr>
    </w:p>
    <w:p w:rsidR="00161ACB" w:rsidRPr="000C1676" w:rsidRDefault="00161ACB" w:rsidP="000C1676">
      <w:pPr>
        <w:pStyle w:val="a5"/>
        <w:rPr>
          <w:rStyle w:val="11"/>
          <w:color w:val="000000"/>
          <w:sz w:val="24"/>
          <w:szCs w:val="24"/>
          <w:lang w:val="kk-KZ" w:eastAsia="kk-KZ"/>
        </w:rPr>
      </w:pPr>
    </w:p>
    <w:p w:rsidR="00161ACB" w:rsidRPr="000C1676" w:rsidRDefault="00161ACB" w:rsidP="000C1676">
      <w:pPr>
        <w:pStyle w:val="a5"/>
        <w:rPr>
          <w:rStyle w:val="11"/>
          <w:color w:val="000000"/>
          <w:sz w:val="24"/>
          <w:szCs w:val="24"/>
          <w:lang w:val="kk-KZ" w:eastAsia="kk-KZ"/>
        </w:rPr>
      </w:pPr>
    </w:p>
    <w:p w:rsidR="00161ACB" w:rsidRPr="000C1676" w:rsidRDefault="00161ACB" w:rsidP="000C1676">
      <w:pPr>
        <w:pStyle w:val="a5"/>
        <w:rPr>
          <w:rStyle w:val="11"/>
          <w:color w:val="000000"/>
          <w:sz w:val="24"/>
          <w:szCs w:val="24"/>
          <w:lang w:val="kk-KZ" w:eastAsia="kk-KZ"/>
        </w:rPr>
      </w:pPr>
      <w:r w:rsidRPr="000C1676">
        <w:rPr>
          <w:rStyle w:val="11"/>
          <w:color w:val="000000"/>
          <w:sz w:val="24"/>
          <w:szCs w:val="24"/>
          <w:lang w:val="kk-KZ" w:eastAsia="kk-KZ"/>
        </w:rPr>
        <w:t>ӘЖЕ</w:t>
      </w:r>
    </w:p>
    <w:p w:rsidR="008C2728" w:rsidRPr="000C1676" w:rsidRDefault="008C2728" w:rsidP="000C1676">
      <w:pPr>
        <w:pStyle w:val="a5"/>
        <w:rPr>
          <w:sz w:val="24"/>
          <w:szCs w:val="24"/>
          <w:lang w:val="kk-KZ"/>
        </w:rPr>
      </w:pPr>
      <w:r w:rsidRPr="000C1676">
        <w:rPr>
          <w:rStyle w:val="11"/>
          <w:color w:val="000000"/>
          <w:sz w:val="24"/>
          <w:szCs w:val="24"/>
          <w:lang w:val="kk-KZ" w:eastAsia="kk-KZ"/>
        </w:rPr>
        <w:t>Арқан есіп, жіп иіріп қаласа,</w:t>
      </w:r>
    </w:p>
    <w:p w:rsidR="008C2728"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 xml:space="preserve">Өрмек құрып тоқушы еді алаша, </w:t>
      </w:r>
    </w:p>
    <w:p w:rsidR="008C2728"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 xml:space="preserve">Жібектей ғып жүнін түтіп берсең сен, </w:t>
      </w:r>
    </w:p>
    <w:p w:rsidR="008C2728"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Беттен сүйіп қуанатын балаша.</w:t>
      </w:r>
    </w:p>
    <w:p w:rsidR="008C2728" w:rsidRPr="000C1676" w:rsidRDefault="008C2728" w:rsidP="000C1676">
      <w:pPr>
        <w:pStyle w:val="a5"/>
        <w:rPr>
          <w:sz w:val="24"/>
          <w:szCs w:val="24"/>
          <w:lang w:val="kk-KZ"/>
        </w:rPr>
      </w:pPr>
    </w:p>
    <w:p w:rsidR="008C2728"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 xml:space="preserve">Ағайынның текеметін басатын, </w:t>
      </w:r>
    </w:p>
    <w:p w:rsidR="008C2728"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 xml:space="preserve">Ауылда одан шебер жан жоқ асатын. </w:t>
      </w:r>
    </w:p>
    <w:p w:rsidR="008C2728" w:rsidRPr="000C1676" w:rsidRDefault="008C2728" w:rsidP="000C1676">
      <w:pPr>
        <w:pStyle w:val="a5"/>
        <w:rPr>
          <w:sz w:val="24"/>
          <w:szCs w:val="24"/>
          <w:lang w:val="kk-KZ"/>
        </w:rPr>
      </w:pPr>
      <w:r w:rsidRPr="000C1676">
        <w:rPr>
          <w:rStyle w:val="11"/>
          <w:color w:val="000000"/>
          <w:sz w:val="24"/>
          <w:szCs w:val="24"/>
          <w:lang w:val="kk-KZ" w:eastAsia="kk-KZ"/>
        </w:rPr>
        <w:t>Қол үздігін жоқ-жітікке таратып,</w:t>
      </w:r>
    </w:p>
    <w:p w:rsidR="008C2728"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Ақ сұңқардай несібесін шашатын.</w:t>
      </w:r>
    </w:p>
    <w:p w:rsidR="008C2728" w:rsidRPr="000C1676" w:rsidRDefault="008C2728" w:rsidP="000C1676">
      <w:pPr>
        <w:pStyle w:val="a5"/>
        <w:rPr>
          <w:sz w:val="24"/>
          <w:szCs w:val="24"/>
          <w:lang w:val="kk-KZ"/>
        </w:rPr>
      </w:pPr>
    </w:p>
    <w:p w:rsidR="008C2728" w:rsidRPr="000C1676" w:rsidRDefault="008C2728" w:rsidP="000C1676">
      <w:pPr>
        <w:pStyle w:val="a5"/>
        <w:rPr>
          <w:sz w:val="24"/>
          <w:szCs w:val="24"/>
          <w:lang w:val="kk-KZ"/>
        </w:rPr>
      </w:pPr>
      <w:r w:rsidRPr="000C1676">
        <w:rPr>
          <w:rStyle w:val="11"/>
          <w:color w:val="000000"/>
          <w:sz w:val="24"/>
          <w:szCs w:val="24"/>
          <w:lang w:val="kk-KZ" w:eastAsia="kk-KZ"/>
        </w:rPr>
        <w:t>Еңбегімен ел көзіне еленген,</w:t>
      </w:r>
    </w:p>
    <w:p w:rsidR="008C2728"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 xml:space="preserve">Екі жалған бақытына бөленген. </w:t>
      </w:r>
    </w:p>
    <w:p w:rsidR="008C2728"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 xml:space="preserve">Таудай талап мұратына жетелеп, </w:t>
      </w:r>
    </w:p>
    <w:p w:rsidR="008C2728"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Төккен тердің қарымтасы төленген.</w:t>
      </w:r>
    </w:p>
    <w:p w:rsidR="008C2728" w:rsidRPr="000C1676" w:rsidRDefault="008C2728" w:rsidP="000C1676">
      <w:pPr>
        <w:pStyle w:val="a5"/>
        <w:rPr>
          <w:sz w:val="24"/>
          <w:szCs w:val="24"/>
          <w:lang w:val="kk-KZ"/>
        </w:rPr>
      </w:pPr>
    </w:p>
    <w:p w:rsidR="008C2728"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 xml:space="preserve">Қошемет пен құрмет, </w:t>
      </w:r>
      <w:r w:rsidRPr="000C1676">
        <w:rPr>
          <w:rStyle w:val="11"/>
          <w:color w:val="000000"/>
          <w:sz w:val="24"/>
          <w:szCs w:val="24"/>
          <w:lang w:val="kk-KZ"/>
        </w:rPr>
        <w:t xml:space="preserve">атақ </w:t>
      </w:r>
      <w:r w:rsidRPr="000C1676">
        <w:rPr>
          <w:rStyle w:val="11"/>
          <w:color w:val="000000"/>
          <w:sz w:val="24"/>
          <w:szCs w:val="24"/>
          <w:lang w:val="kk-KZ" w:eastAsia="kk-KZ"/>
        </w:rPr>
        <w:t xml:space="preserve">тапқанда, </w:t>
      </w:r>
    </w:p>
    <w:p w:rsidR="008C2728"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 xml:space="preserve">Қайран әжем салынбаған мақтанға. </w:t>
      </w:r>
    </w:p>
    <w:p w:rsidR="008C2728"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 xml:space="preserve">Қойдан жуас еске аламын мінезін, </w:t>
      </w:r>
    </w:p>
    <w:p w:rsidR="008C2728"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Құрақ көрпе төрге төсеп жатқанда.</w:t>
      </w:r>
    </w:p>
    <w:p w:rsidR="008C2728" w:rsidRPr="000C1676" w:rsidRDefault="008C2728" w:rsidP="000C1676">
      <w:pPr>
        <w:pStyle w:val="a5"/>
        <w:rPr>
          <w:sz w:val="24"/>
          <w:szCs w:val="24"/>
          <w:lang w:val="kk-KZ"/>
        </w:rPr>
      </w:pPr>
    </w:p>
    <w:p w:rsidR="008C2728"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 xml:space="preserve">Парасаттың ұстап өткен тізінін, </w:t>
      </w:r>
    </w:p>
    <w:p w:rsidR="008C2728"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 xml:space="preserve">Патшасындай көрінетін ізгінің. </w:t>
      </w:r>
    </w:p>
    <w:p w:rsidR="008C2728" w:rsidRPr="000C1676" w:rsidRDefault="008C2728" w:rsidP="000C1676">
      <w:pPr>
        <w:pStyle w:val="a5"/>
        <w:rPr>
          <w:sz w:val="24"/>
          <w:szCs w:val="24"/>
          <w:lang w:val="kk-KZ"/>
        </w:rPr>
      </w:pPr>
      <w:r w:rsidRPr="000C1676">
        <w:rPr>
          <w:rStyle w:val="11"/>
          <w:color w:val="000000"/>
          <w:sz w:val="24"/>
          <w:szCs w:val="24"/>
          <w:lang w:val="kk-KZ" w:eastAsia="kk-KZ"/>
        </w:rPr>
        <w:t>Әулиедей әз тұтатын әр әулет,</w:t>
      </w:r>
    </w:p>
    <w:p w:rsidR="008C2728"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Сол  әжені сағынамыз біз бүгін.</w:t>
      </w:r>
    </w:p>
    <w:p w:rsidR="008C2728" w:rsidRPr="000C1676" w:rsidRDefault="008C2728" w:rsidP="000C1676">
      <w:pPr>
        <w:pStyle w:val="a5"/>
        <w:rPr>
          <w:sz w:val="24"/>
          <w:szCs w:val="24"/>
          <w:lang w:val="kk-KZ"/>
        </w:rPr>
      </w:pPr>
    </w:p>
    <w:p w:rsidR="008C2728"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 xml:space="preserve">Игі ісінің халық көрген пайдасын, </w:t>
      </w:r>
    </w:p>
    <w:p w:rsidR="008C2728" w:rsidRPr="000C1676" w:rsidRDefault="008C2728" w:rsidP="000C1676">
      <w:pPr>
        <w:pStyle w:val="a5"/>
        <w:rPr>
          <w:sz w:val="24"/>
          <w:szCs w:val="24"/>
          <w:lang w:val="kk-KZ"/>
        </w:rPr>
      </w:pPr>
      <w:r w:rsidRPr="000C1676">
        <w:rPr>
          <w:rStyle w:val="11"/>
          <w:color w:val="000000"/>
          <w:sz w:val="24"/>
          <w:szCs w:val="24"/>
          <w:lang w:val="kk-KZ" w:eastAsia="kk-KZ"/>
        </w:rPr>
        <w:t>Асыл әжем,</w:t>
      </w:r>
    </w:p>
    <w:p w:rsidR="008C2728"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 xml:space="preserve">Аяулы әжем, қайдасың? </w:t>
      </w:r>
    </w:p>
    <w:p w:rsidR="008C2728"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 xml:space="preserve">Сырдың суы сирағынан келмейтін, </w:t>
      </w:r>
    </w:p>
    <w:p w:rsidR="008C2728"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 xml:space="preserve">Селтең  қаққан қыздарға </w:t>
      </w:r>
      <w:r w:rsidRPr="000C1676">
        <w:rPr>
          <w:rStyle w:val="11"/>
          <w:color w:val="000000"/>
          <w:sz w:val="24"/>
          <w:szCs w:val="24"/>
          <w:lang w:val="kk-KZ"/>
        </w:rPr>
        <w:t xml:space="preserve">не </w:t>
      </w:r>
      <w:r w:rsidRPr="000C1676">
        <w:rPr>
          <w:rStyle w:val="11"/>
          <w:color w:val="000000"/>
          <w:sz w:val="24"/>
          <w:szCs w:val="24"/>
          <w:lang w:val="kk-KZ" w:eastAsia="kk-KZ"/>
        </w:rPr>
        <w:t>айтасың?!</w:t>
      </w:r>
    </w:p>
    <w:p w:rsidR="008C2728" w:rsidRPr="000C1676" w:rsidRDefault="008C2728" w:rsidP="000C1676">
      <w:pPr>
        <w:pStyle w:val="a5"/>
        <w:rPr>
          <w:rStyle w:val="11"/>
          <w:color w:val="000000"/>
          <w:sz w:val="24"/>
          <w:szCs w:val="24"/>
          <w:lang w:val="kk-KZ" w:eastAsia="kk-KZ"/>
        </w:rPr>
      </w:pPr>
    </w:p>
    <w:p w:rsidR="008C2728"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ӘЖЕ РУХЫМЕН СЫРЛАСУ</w:t>
      </w:r>
    </w:p>
    <w:p w:rsidR="008C2728" w:rsidRPr="000C1676" w:rsidRDefault="008C2728" w:rsidP="000C1676">
      <w:pPr>
        <w:pStyle w:val="a5"/>
        <w:rPr>
          <w:sz w:val="24"/>
          <w:szCs w:val="24"/>
          <w:lang w:val="kk-KZ"/>
        </w:rPr>
      </w:pPr>
      <w:r w:rsidRPr="000C1676">
        <w:rPr>
          <w:rStyle w:val="41"/>
          <w:b/>
          <w:bCs/>
          <w:i/>
          <w:iCs/>
          <w:color w:val="000000"/>
          <w:sz w:val="24"/>
          <w:szCs w:val="24"/>
          <w:lang w:val="kk-KZ" w:eastAsia="kk-KZ"/>
        </w:rPr>
        <w:t>(</w:t>
      </w:r>
      <w:r w:rsidRPr="000C1676">
        <w:rPr>
          <w:rStyle w:val="41"/>
          <w:rFonts w:ascii="Times New Roman" w:hAnsi="Times New Roman" w:cs="Times New Roman"/>
          <w:b/>
          <w:bCs/>
          <w:i/>
          <w:iCs/>
          <w:color w:val="000000"/>
          <w:sz w:val="24"/>
          <w:szCs w:val="24"/>
          <w:lang w:val="kk-KZ" w:eastAsia="kk-KZ"/>
        </w:rPr>
        <w:t>Қ</w:t>
      </w:r>
      <w:r w:rsidRPr="000C1676">
        <w:rPr>
          <w:rStyle w:val="41"/>
          <w:rFonts w:ascii="Cambria" w:cs="Cambria"/>
          <w:b/>
          <w:bCs/>
          <w:i/>
          <w:iCs/>
          <w:color w:val="000000"/>
          <w:sz w:val="24"/>
          <w:szCs w:val="24"/>
          <w:lang w:val="kk-KZ" w:eastAsia="kk-KZ"/>
        </w:rPr>
        <w:t>ал</w:t>
      </w:r>
      <w:r w:rsidRPr="000C1676">
        <w:rPr>
          <w:rStyle w:val="41"/>
          <w:rFonts w:ascii="Times New Roman" w:hAnsi="Times New Roman" w:cs="Times New Roman"/>
          <w:b/>
          <w:bCs/>
          <w:i/>
          <w:iCs/>
          <w:color w:val="000000"/>
          <w:sz w:val="24"/>
          <w:szCs w:val="24"/>
          <w:lang w:val="kk-KZ" w:eastAsia="kk-KZ"/>
        </w:rPr>
        <w:t>қ</w:t>
      </w:r>
      <w:r w:rsidRPr="000C1676">
        <w:rPr>
          <w:rStyle w:val="41"/>
          <w:rFonts w:ascii="Cambria" w:cs="Cambria"/>
          <w:b/>
          <w:bCs/>
          <w:i/>
          <w:iCs/>
          <w:color w:val="000000"/>
          <w:sz w:val="24"/>
          <w:szCs w:val="24"/>
          <w:lang w:val="kk-KZ" w:eastAsia="kk-KZ"/>
        </w:rPr>
        <w:t>абаева</w:t>
      </w:r>
      <w:r w:rsidRPr="000C1676">
        <w:rPr>
          <w:rStyle w:val="41"/>
          <w:b/>
          <w:bCs/>
          <w:i/>
          <w:iCs/>
          <w:color w:val="000000"/>
          <w:sz w:val="24"/>
          <w:szCs w:val="24"/>
          <w:lang w:val="kk-KZ" w:eastAsia="kk-KZ"/>
        </w:rPr>
        <w:t xml:space="preserve"> </w:t>
      </w:r>
      <w:r w:rsidRPr="000C1676">
        <w:rPr>
          <w:rStyle w:val="41"/>
          <w:rFonts w:ascii="Times New Roman" w:hAnsi="Times New Roman" w:cs="Times New Roman"/>
          <w:b/>
          <w:bCs/>
          <w:i/>
          <w:iCs/>
          <w:color w:val="000000"/>
          <w:sz w:val="24"/>
          <w:szCs w:val="24"/>
          <w:lang w:val="kk-KZ" w:eastAsia="kk-KZ"/>
        </w:rPr>
        <w:t>Қ</w:t>
      </w:r>
      <w:r w:rsidRPr="000C1676">
        <w:rPr>
          <w:rStyle w:val="41"/>
          <w:rFonts w:ascii="Cambria" w:cs="Cambria"/>
          <w:b/>
          <w:bCs/>
          <w:i/>
          <w:iCs/>
          <w:color w:val="000000"/>
          <w:sz w:val="24"/>
          <w:szCs w:val="24"/>
          <w:lang w:val="kk-KZ" w:eastAsia="kk-KZ"/>
        </w:rPr>
        <w:t>антай</w:t>
      </w:r>
      <w:r w:rsidRPr="000C1676">
        <w:rPr>
          <w:rStyle w:val="41"/>
          <w:b/>
          <w:bCs/>
          <w:i/>
          <w:iCs/>
          <w:color w:val="000000"/>
          <w:sz w:val="24"/>
          <w:szCs w:val="24"/>
          <w:lang w:val="kk-KZ" w:eastAsia="kk-KZ"/>
        </w:rPr>
        <w:t xml:space="preserve"> </w:t>
      </w:r>
      <w:r w:rsidRPr="000C1676">
        <w:rPr>
          <w:rStyle w:val="41"/>
          <w:b/>
          <w:bCs/>
          <w:i/>
          <w:iCs/>
          <w:color w:val="000000"/>
          <w:sz w:val="24"/>
          <w:szCs w:val="24"/>
          <w:lang w:val="kk-KZ" w:eastAsia="kk-KZ"/>
        </w:rPr>
        <w:t>Т</w:t>
      </w:r>
      <w:r w:rsidRPr="000C1676">
        <w:rPr>
          <w:rStyle w:val="41"/>
          <w:rFonts w:ascii="Times New Roman" w:hAnsi="Times New Roman" w:cs="Times New Roman"/>
          <w:b/>
          <w:bCs/>
          <w:i/>
          <w:iCs/>
          <w:color w:val="000000"/>
          <w:sz w:val="24"/>
          <w:szCs w:val="24"/>
          <w:lang w:val="kk-KZ" w:eastAsia="kk-KZ"/>
        </w:rPr>
        <w:t>ө</w:t>
      </w:r>
      <w:r w:rsidRPr="000C1676">
        <w:rPr>
          <w:rStyle w:val="41"/>
          <w:rFonts w:ascii="Cambria" w:cs="Cambria"/>
          <w:b/>
          <w:bCs/>
          <w:i/>
          <w:iCs/>
          <w:color w:val="000000"/>
          <w:sz w:val="24"/>
          <w:szCs w:val="24"/>
          <w:lang w:val="kk-KZ" w:eastAsia="kk-KZ"/>
        </w:rPr>
        <w:t>ре</w:t>
      </w:r>
      <w:r w:rsidRPr="000C1676">
        <w:rPr>
          <w:rStyle w:val="41"/>
          <w:rFonts w:ascii="Times New Roman" w:hAnsi="Times New Roman" w:cs="Times New Roman"/>
          <w:b/>
          <w:bCs/>
          <w:i/>
          <w:iCs/>
          <w:color w:val="000000"/>
          <w:sz w:val="24"/>
          <w:szCs w:val="24"/>
          <w:lang w:val="kk-KZ" w:eastAsia="kk-KZ"/>
        </w:rPr>
        <w:t>құ</w:t>
      </w:r>
      <w:r w:rsidRPr="000C1676">
        <w:rPr>
          <w:rStyle w:val="41"/>
          <w:rFonts w:ascii="Cambria" w:cs="Cambria"/>
          <w:b/>
          <w:bCs/>
          <w:i/>
          <w:iCs/>
          <w:color w:val="000000"/>
          <w:sz w:val="24"/>
          <w:szCs w:val="24"/>
          <w:lang w:val="kk-KZ" w:eastAsia="kk-KZ"/>
        </w:rPr>
        <w:t>л</w:t>
      </w:r>
      <w:r w:rsidRPr="000C1676">
        <w:rPr>
          <w:rStyle w:val="41"/>
          <w:rFonts w:ascii="Times New Roman" w:hAnsi="Times New Roman" w:cs="Times New Roman"/>
          <w:b/>
          <w:bCs/>
          <w:i/>
          <w:iCs/>
          <w:color w:val="000000"/>
          <w:sz w:val="24"/>
          <w:szCs w:val="24"/>
          <w:lang w:val="kk-KZ" w:eastAsia="kk-KZ"/>
        </w:rPr>
        <w:t>қ</w:t>
      </w:r>
      <w:r w:rsidRPr="000C1676">
        <w:rPr>
          <w:rStyle w:val="41"/>
          <w:rFonts w:ascii="Cambria" w:cs="Cambria"/>
          <w:b/>
          <w:bCs/>
          <w:i/>
          <w:iCs/>
          <w:color w:val="000000"/>
          <w:sz w:val="24"/>
          <w:szCs w:val="24"/>
          <w:lang w:val="kk-KZ" w:eastAsia="kk-KZ"/>
        </w:rPr>
        <w:t>ызына</w:t>
      </w:r>
      <w:r w:rsidRPr="000C1676">
        <w:rPr>
          <w:rStyle w:val="41"/>
          <w:b/>
          <w:bCs/>
          <w:i/>
          <w:iCs/>
          <w:color w:val="000000"/>
          <w:sz w:val="24"/>
          <w:szCs w:val="24"/>
          <w:lang w:val="kk-KZ" w:eastAsia="kk-KZ"/>
        </w:rPr>
        <w:t>)</w:t>
      </w:r>
    </w:p>
    <w:p w:rsidR="00633EE2"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 xml:space="preserve">Қатты батты-ау ажалың, </w:t>
      </w:r>
    </w:p>
    <w:p w:rsidR="00633EE2" w:rsidRPr="000C1676" w:rsidRDefault="00633EE2" w:rsidP="000C1676">
      <w:pPr>
        <w:pStyle w:val="a5"/>
        <w:rPr>
          <w:rStyle w:val="11"/>
          <w:color w:val="000000"/>
          <w:sz w:val="24"/>
          <w:szCs w:val="24"/>
          <w:lang w:val="kk-KZ" w:eastAsia="kk-KZ"/>
        </w:rPr>
      </w:pPr>
      <w:r w:rsidRPr="000C1676">
        <w:rPr>
          <w:rStyle w:val="11"/>
          <w:color w:val="000000"/>
          <w:sz w:val="24"/>
          <w:szCs w:val="24"/>
          <w:lang w:val="kk-KZ" w:eastAsia="kk-KZ"/>
        </w:rPr>
        <w:t>Қайғымды қө</w:t>
      </w:r>
      <w:r w:rsidR="008C2728" w:rsidRPr="000C1676">
        <w:rPr>
          <w:rStyle w:val="11"/>
          <w:color w:val="000000"/>
          <w:sz w:val="24"/>
          <w:szCs w:val="24"/>
          <w:lang w:val="kk-KZ" w:eastAsia="kk-KZ"/>
        </w:rPr>
        <w:t xml:space="preserve">айтіп жазамын. </w:t>
      </w:r>
    </w:p>
    <w:p w:rsidR="00633EE2"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 xml:space="preserve">Қасында жүріп сезбеппін, </w:t>
      </w:r>
    </w:p>
    <w:p w:rsidR="008C2728"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Жалғыздықтың азабын.</w:t>
      </w:r>
    </w:p>
    <w:p w:rsidR="00633EE2" w:rsidRPr="000C1676" w:rsidRDefault="00633EE2" w:rsidP="000C1676">
      <w:pPr>
        <w:pStyle w:val="a5"/>
        <w:rPr>
          <w:sz w:val="24"/>
          <w:szCs w:val="24"/>
          <w:lang w:val="kk-KZ"/>
        </w:rPr>
      </w:pPr>
    </w:p>
    <w:p w:rsidR="008C2728" w:rsidRPr="000C1676" w:rsidRDefault="008C2728" w:rsidP="000C1676">
      <w:pPr>
        <w:pStyle w:val="a5"/>
        <w:rPr>
          <w:sz w:val="24"/>
          <w:szCs w:val="24"/>
          <w:lang w:val="kk-KZ"/>
        </w:rPr>
      </w:pPr>
      <w:r w:rsidRPr="000C1676">
        <w:rPr>
          <w:rStyle w:val="11"/>
          <w:color w:val="000000"/>
          <w:sz w:val="24"/>
          <w:szCs w:val="24"/>
          <w:lang w:val="kk-KZ" w:eastAsia="kk-KZ"/>
        </w:rPr>
        <w:t>Ойымды айтпай білетін,</w:t>
      </w:r>
    </w:p>
    <w:p w:rsidR="00633EE2"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Үйімнің жар</w:t>
      </w:r>
      <w:r w:rsidR="009F17A6" w:rsidRPr="000C1676">
        <w:rPr>
          <w:rStyle w:val="11"/>
          <w:color w:val="000000"/>
          <w:sz w:val="24"/>
          <w:szCs w:val="24"/>
          <w:lang w:val="kk-KZ" w:eastAsia="kk-KZ"/>
        </w:rPr>
        <w:t>ық</w:t>
      </w:r>
      <w:r w:rsidRPr="000C1676">
        <w:rPr>
          <w:rStyle w:val="11"/>
          <w:color w:val="000000"/>
          <w:sz w:val="24"/>
          <w:szCs w:val="24"/>
          <w:lang w:val="kk-KZ" w:eastAsia="kk-KZ"/>
        </w:rPr>
        <w:t xml:space="preserve"> күні едің. </w:t>
      </w:r>
    </w:p>
    <w:p w:rsidR="00633EE2" w:rsidRPr="000C1676" w:rsidRDefault="00633EE2" w:rsidP="000C1676">
      <w:pPr>
        <w:pStyle w:val="a5"/>
        <w:rPr>
          <w:rStyle w:val="11"/>
          <w:color w:val="000000"/>
          <w:sz w:val="24"/>
          <w:szCs w:val="24"/>
          <w:lang w:val="kk-KZ" w:eastAsia="kk-KZ"/>
        </w:rPr>
      </w:pPr>
      <w:r w:rsidRPr="000C1676">
        <w:rPr>
          <w:rStyle w:val="11"/>
          <w:color w:val="000000"/>
          <w:sz w:val="24"/>
          <w:szCs w:val="24"/>
          <w:lang w:val="kk-KZ" w:eastAsia="kk-KZ"/>
        </w:rPr>
        <w:t>Ж</w:t>
      </w:r>
      <w:r w:rsidR="008C2728" w:rsidRPr="000C1676">
        <w:rPr>
          <w:rStyle w:val="11"/>
          <w:color w:val="000000"/>
          <w:sz w:val="24"/>
          <w:szCs w:val="24"/>
          <w:lang w:val="kk-KZ" w:eastAsia="kk-KZ"/>
        </w:rPr>
        <w:t xml:space="preserve">етелеп жүріп жеткізіп, </w:t>
      </w:r>
    </w:p>
    <w:p w:rsidR="008C2728"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Тілеуімді тіледің.</w:t>
      </w:r>
    </w:p>
    <w:p w:rsidR="00633EE2" w:rsidRPr="000C1676" w:rsidRDefault="00633EE2" w:rsidP="000C1676">
      <w:pPr>
        <w:pStyle w:val="a5"/>
        <w:rPr>
          <w:sz w:val="24"/>
          <w:szCs w:val="24"/>
          <w:lang w:val="kk-KZ"/>
        </w:rPr>
      </w:pPr>
    </w:p>
    <w:p w:rsidR="008C2728" w:rsidRPr="000C1676" w:rsidRDefault="008C2728" w:rsidP="000C1676">
      <w:pPr>
        <w:pStyle w:val="a5"/>
        <w:rPr>
          <w:sz w:val="24"/>
          <w:szCs w:val="24"/>
          <w:lang w:val="kk-KZ"/>
        </w:rPr>
      </w:pPr>
      <w:r w:rsidRPr="000C1676">
        <w:rPr>
          <w:rStyle w:val="11"/>
          <w:color w:val="000000"/>
          <w:sz w:val="24"/>
          <w:szCs w:val="24"/>
          <w:lang w:val="kk-KZ" w:eastAsia="kk-KZ"/>
        </w:rPr>
        <w:t>Ырысым едің, кие едің,</w:t>
      </w:r>
    </w:p>
    <w:p w:rsidR="008C2728" w:rsidRPr="000C1676" w:rsidRDefault="008C2728" w:rsidP="000C1676">
      <w:pPr>
        <w:pStyle w:val="a5"/>
        <w:rPr>
          <w:sz w:val="24"/>
          <w:szCs w:val="24"/>
          <w:lang w:val="kk-KZ"/>
        </w:rPr>
      </w:pPr>
      <w:r w:rsidRPr="000C1676">
        <w:rPr>
          <w:rStyle w:val="11"/>
          <w:color w:val="000000"/>
          <w:sz w:val="24"/>
          <w:szCs w:val="24"/>
          <w:lang w:val="kk-KZ" w:eastAsia="kk-KZ"/>
        </w:rPr>
        <w:t>Сүрінсем дәйім сүйедің.</w:t>
      </w:r>
    </w:p>
    <w:p w:rsidR="00633EE2" w:rsidRPr="000C1676" w:rsidRDefault="00633EE2" w:rsidP="000C1676">
      <w:pPr>
        <w:pStyle w:val="a5"/>
        <w:rPr>
          <w:rStyle w:val="11"/>
          <w:color w:val="000000"/>
          <w:sz w:val="24"/>
          <w:szCs w:val="24"/>
          <w:lang w:val="kk-KZ" w:eastAsia="kk-KZ"/>
        </w:rPr>
      </w:pPr>
      <w:r w:rsidRPr="000C1676">
        <w:rPr>
          <w:rStyle w:val="11"/>
          <w:color w:val="000000"/>
          <w:sz w:val="24"/>
          <w:szCs w:val="24"/>
          <w:lang w:val="kk-KZ" w:eastAsia="kk-KZ"/>
        </w:rPr>
        <w:t>Құ</w:t>
      </w:r>
      <w:r w:rsidR="008C2728" w:rsidRPr="000C1676">
        <w:rPr>
          <w:rStyle w:val="11"/>
          <w:color w:val="000000"/>
          <w:sz w:val="24"/>
          <w:szCs w:val="24"/>
          <w:lang w:val="kk-KZ" w:eastAsia="kk-KZ"/>
        </w:rPr>
        <w:t xml:space="preserve">рбан боп менің жолыма, </w:t>
      </w:r>
    </w:p>
    <w:p w:rsidR="008C2728"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Өртенсем бірге күйетін.</w:t>
      </w:r>
    </w:p>
    <w:p w:rsidR="00633EE2" w:rsidRPr="000C1676" w:rsidRDefault="00633EE2" w:rsidP="000C1676">
      <w:pPr>
        <w:pStyle w:val="a5"/>
        <w:rPr>
          <w:sz w:val="24"/>
          <w:szCs w:val="24"/>
          <w:lang w:val="kk-KZ"/>
        </w:rPr>
      </w:pPr>
    </w:p>
    <w:p w:rsidR="008C2728" w:rsidRPr="000C1676" w:rsidRDefault="008C2728" w:rsidP="000C1676">
      <w:pPr>
        <w:pStyle w:val="a5"/>
        <w:rPr>
          <w:sz w:val="24"/>
          <w:szCs w:val="24"/>
          <w:lang w:val="kk-KZ"/>
        </w:rPr>
      </w:pPr>
      <w:r w:rsidRPr="000C1676">
        <w:rPr>
          <w:rStyle w:val="11"/>
          <w:color w:val="000000"/>
          <w:sz w:val="24"/>
          <w:szCs w:val="24"/>
          <w:lang w:val="kk-KZ" w:eastAsia="kk-KZ"/>
        </w:rPr>
        <w:t>Ертеңге үміт артатын,</w:t>
      </w:r>
    </w:p>
    <w:p w:rsidR="008C2728" w:rsidRPr="000C1676" w:rsidRDefault="008C2728" w:rsidP="000C1676">
      <w:pPr>
        <w:pStyle w:val="a5"/>
        <w:rPr>
          <w:sz w:val="24"/>
          <w:szCs w:val="24"/>
          <w:lang w:val="kk-KZ"/>
        </w:rPr>
      </w:pPr>
      <w:r w:rsidRPr="000C1676">
        <w:rPr>
          <w:rStyle w:val="11"/>
          <w:color w:val="000000"/>
          <w:sz w:val="24"/>
          <w:szCs w:val="24"/>
          <w:lang w:val="kk-KZ" w:eastAsia="kk-KZ"/>
        </w:rPr>
        <w:t>Сол үшін күшін сарқатын.</w:t>
      </w:r>
    </w:p>
    <w:p w:rsidR="008C2728" w:rsidRPr="000C1676" w:rsidRDefault="008C2728" w:rsidP="000C1676">
      <w:pPr>
        <w:pStyle w:val="a5"/>
        <w:rPr>
          <w:sz w:val="24"/>
          <w:szCs w:val="24"/>
          <w:lang w:val="kk-KZ"/>
        </w:rPr>
      </w:pPr>
      <w:r w:rsidRPr="000C1676">
        <w:rPr>
          <w:rStyle w:val="11"/>
          <w:color w:val="000000"/>
          <w:sz w:val="24"/>
          <w:szCs w:val="24"/>
          <w:lang w:val="kk-KZ" w:eastAsia="kk-KZ"/>
        </w:rPr>
        <w:t>Иіріп ұршы</w:t>
      </w:r>
      <w:r w:rsidR="00633EE2" w:rsidRPr="000C1676">
        <w:rPr>
          <w:rStyle w:val="11"/>
          <w:color w:val="000000"/>
          <w:sz w:val="24"/>
          <w:szCs w:val="24"/>
          <w:lang w:val="kk-KZ" w:eastAsia="kk-KZ"/>
        </w:rPr>
        <w:t>қ</w:t>
      </w:r>
      <w:r w:rsidRPr="000C1676">
        <w:rPr>
          <w:rStyle w:val="11"/>
          <w:color w:val="000000"/>
          <w:sz w:val="24"/>
          <w:szCs w:val="24"/>
          <w:lang w:val="kk-KZ" w:eastAsia="kk-KZ"/>
        </w:rPr>
        <w:t>, ал кейде,</w:t>
      </w:r>
    </w:p>
    <w:p w:rsidR="008C2728"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Күбірлеп тәспі тартатын.</w:t>
      </w:r>
    </w:p>
    <w:p w:rsidR="00633EE2" w:rsidRPr="000C1676" w:rsidRDefault="00633EE2" w:rsidP="000C1676">
      <w:pPr>
        <w:pStyle w:val="a5"/>
        <w:rPr>
          <w:sz w:val="24"/>
          <w:szCs w:val="24"/>
          <w:lang w:val="kk-KZ"/>
        </w:rPr>
      </w:pPr>
    </w:p>
    <w:p w:rsidR="00633EE2"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Қам</w:t>
      </w:r>
      <w:r w:rsidR="00633EE2" w:rsidRPr="000C1676">
        <w:rPr>
          <w:rStyle w:val="11"/>
          <w:color w:val="000000"/>
          <w:sz w:val="24"/>
          <w:szCs w:val="24"/>
          <w:lang w:val="kk-KZ" w:eastAsia="kk-KZ"/>
        </w:rPr>
        <w:t>қ</w:t>
      </w:r>
      <w:r w:rsidRPr="000C1676">
        <w:rPr>
          <w:rStyle w:val="11"/>
          <w:color w:val="000000"/>
          <w:sz w:val="24"/>
          <w:szCs w:val="24"/>
          <w:lang w:val="kk-KZ" w:eastAsia="kk-KZ"/>
        </w:rPr>
        <w:t xml:space="preserve">оршы болған </w:t>
      </w:r>
      <w:r w:rsidR="00633EE2" w:rsidRPr="000C1676">
        <w:rPr>
          <w:rStyle w:val="11"/>
          <w:color w:val="000000"/>
          <w:sz w:val="24"/>
          <w:szCs w:val="24"/>
          <w:lang w:val="kk-KZ" w:eastAsia="kk-KZ"/>
        </w:rPr>
        <w:t>қ</w:t>
      </w:r>
      <w:r w:rsidRPr="000C1676">
        <w:rPr>
          <w:rStyle w:val="11"/>
          <w:color w:val="000000"/>
          <w:sz w:val="24"/>
          <w:szCs w:val="24"/>
          <w:lang w:val="kk-KZ" w:eastAsia="kk-KZ"/>
        </w:rPr>
        <w:t xml:space="preserve">ауымға, </w:t>
      </w:r>
    </w:p>
    <w:p w:rsidR="00633EE2"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А</w:t>
      </w:r>
      <w:r w:rsidR="00633EE2" w:rsidRPr="000C1676">
        <w:rPr>
          <w:rStyle w:val="11"/>
          <w:color w:val="000000"/>
          <w:sz w:val="24"/>
          <w:szCs w:val="24"/>
          <w:lang w:val="kk-KZ" w:eastAsia="kk-KZ"/>
        </w:rPr>
        <w:t>қ</w:t>
      </w:r>
      <w:r w:rsidRPr="000C1676">
        <w:rPr>
          <w:rStyle w:val="11"/>
          <w:color w:val="000000"/>
          <w:sz w:val="24"/>
          <w:szCs w:val="24"/>
          <w:lang w:val="kk-KZ" w:eastAsia="kk-KZ"/>
        </w:rPr>
        <w:t xml:space="preserve">ылгөй </w:t>
      </w:r>
      <w:r w:rsidR="00633EE2" w:rsidRPr="000C1676">
        <w:rPr>
          <w:rStyle w:val="11"/>
          <w:color w:val="000000"/>
          <w:sz w:val="24"/>
          <w:szCs w:val="24"/>
          <w:lang w:val="kk-KZ" w:eastAsia="kk-KZ"/>
        </w:rPr>
        <w:t>қ</w:t>
      </w:r>
      <w:r w:rsidRPr="000C1676">
        <w:rPr>
          <w:rStyle w:val="11"/>
          <w:color w:val="000000"/>
          <w:sz w:val="24"/>
          <w:szCs w:val="24"/>
          <w:lang w:val="kk-KZ"/>
        </w:rPr>
        <w:t xml:space="preserve">арт </w:t>
      </w:r>
      <w:r w:rsidRPr="000C1676">
        <w:rPr>
          <w:rStyle w:val="11"/>
          <w:color w:val="000000"/>
          <w:sz w:val="24"/>
          <w:szCs w:val="24"/>
          <w:lang w:val="kk-KZ" w:eastAsia="kk-KZ"/>
        </w:rPr>
        <w:t xml:space="preserve">ең ауылда. </w:t>
      </w:r>
    </w:p>
    <w:p w:rsidR="008C2728" w:rsidRPr="000C1676" w:rsidRDefault="008C2728" w:rsidP="000C1676">
      <w:pPr>
        <w:pStyle w:val="a5"/>
        <w:rPr>
          <w:sz w:val="24"/>
          <w:szCs w:val="24"/>
          <w:lang w:val="kk-KZ"/>
        </w:rPr>
      </w:pPr>
      <w:r w:rsidRPr="000C1676">
        <w:rPr>
          <w:rStyle w:val="11"/>
          <w:color w:val="000000"/>
          <w:sz w:val="24"/>
          <w:szCs w:val="24"/>
          <w:lang w:val="kk-KZ" w:eastAsia="kk-KZ"/>
        </w:rPr>
        <w:t>Дастарха</w:t>
      </w:r>
      <w:r w:rsidR="00752595" w:rsidRPr="000C1676">
        <w:rPr>
          <w:rStyle w:val="11"/>
          <w:color w:val="000000"/>
          <w:sz w:val="24"/>
          <w:szCs w:val="24"/>
          <w:lang w:val="kk-KZ" w:eastAsia="kk-KZ"/>
        </w:rPr>
        <w:t>ның</w:t>
      </w:r>
      <w:r w:rsidRPr="000C1676">
        <w:rPr>
          <w:rStyle w:val="11"/>
          <w:color w:val="000000"/>
          <w:sz w:val="24"/>
          <w:szCs w:val="24"/>
          <w:lang w:val="kk-KZ" w:eastAsia="kk-KZ"/>
        </w:rPr>
        <w:t xml:space="preserve"> кең жайып,</w:t>
      </w:r>
    </w:p>
    <w:p w:rsidR="008C2728" w:rsidRPr="000C1676" w:rsidRDefault="00633EE2" w:rsidP="000C1676">
      <w:pPr>
        <w:pStyle w:val="a5"/>
        <w:rPr>
          <w:rStyle w:val="11"/>
          <w:color w:val="000000"/>
          <w:sz w:val="24"/>
          <w:szCs w:val="24"/>
          <w:lang w:val="kk-KZ"/>
        </w:rPr>
      </w:pPr>
      <w:r w:rsidRPr="000C1676">
        <w:rPr>
          <w:rStyle w:val="11"/>
          <w:color w:val="000000"/>
          <w:sz w:val="24"/>
          <w:szCs w:val="24"/>
          <w:lang w:val="kk-KZ" w:eastAsia="kk-KZ"/>
        </w:rPr>
        <w:t>Дос тұ</w:t>
      </w:r>
      <w:r w:rsidR="008C2728" w:rsidRPr="000C1676">
        <w:rPr>
          <w:rStyle w:val="11"/>
          <w:color w:val="000000"/>
          <w:sz w:val="24"/>
          <w:szCs w:val="24"/>
          <w:lang w:val="kk-KZ" w:eastAsia="kk-KZ"/>
        </w:rPr>
        <w:t xml:space="preserve">татын жауын </w:t>
      </w:r>
      <w:r w:rsidR="008C2728" w:rsidRPr="000C1676">
        <w:rPr>
          <w:rStyle w:val="11"/>
          <w:color w:val="000000"/>
          <w:sz w:val="24"/>
          <w:szCs w:val="24"/>
          <w:lang w:val="kk-KZ"/>
        </w:rPr>
        <w:t>да.</w:t>
      </w:r>
    </w:p>
    <w:p w:rsidR="00633EE2" w:rsidRPr="000C1676" w:rsidRDefault="00633EE2" w:rsidP="000C1676">
      <w:pPr>
        <w:pStyle w:val="a5"/>
        <w:rPr>
          <w:sz w:val="24"/>
          <w:szCs w:val="24"/>
          <w:lang w:val="kk-KZ"/>
        </w:rPr>
      </w:pPr>
    </w:p>
    <w:p w:rsidR="00633EE2"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 xml:space="preserve">Демеймін </w:t>
      </w:r>
      <w:r w:rsidR="00633EE2" w:rsidRPr="000C1676">
        <w:rPr>
          <w:rStyle w:val="11"/>
          <w:color w:val="000000"/>
          <w:sz w:val="24"/>
          <w:szCs w:val="24"/>
          <w:lang w:val="kk-KZ" w:eastAsia="kk-KZ"/>
        </w:rPr>
        <w:t>қ</w:t>
      </w:r>
      <w:r w:rsidRPr="000C1676">
        <w:rPr>
          <w:rStyle w:val="11"/>
          <w:color w:val="000000"/>
          <w:sz w:val="24"/>
          <w:szCs w:val="24"/>
          <w:lang w:val="kk-KZ" w:eastAsia="kk-KZ"/>
        </w:rPr>
        <w:t>айғың жо</w:t>
      </w:r>
      <w:r w:rsidR="00633EE2" w:rsidRPr="000C1676">
        <w:rPr>
          <w:rStyle w:val="11"/>
          <w:color w:val="000000"/>
          <w:sz w:val="24"/>
          <w:szCs w:val="24"/>
          <w:lang w:val="kk-KZ" w:eastAsia="kk-KZ"/>
        </w:rPr>
        <w:t>қ</w:t>
      </w:r>
      <w:r w:rsidRPr="000C1676">
        <w:rPr>
          <w:rStyle w:val="11"/>
          <w:color w:val="000000"/>
          <w:sz w:val="24"/>
          <w:szCs w:val="24"/>
          <w:lang w:val="kk-KZ" w:eastAsia="kk-KZ"/>
        </w:rPr>
        <w:t xml:space="preserve"> болды-ау, </w:t>
      </w:r>
    </w:p>
    <w:p w:rsidR="008C2728" w:rsidRPr="000C1676" w:rsidRDefault="008C2728" w:rsidP="000C1676">
      <w:pPr>
        <w:pStyle w:val="a5"/>
        <w:rPr>
          <w:sz w:val="24"/>
          <w:szCs w:val="24"/>
          <w:lang w:val="kk-KZ"/>
        </w:rPr>
      </w:pPr>
      <w:r w:rsidRPr="000C1676">
        <w:rPr>
          <w:rStyle w:val="11"/>
          <w:color w:val="000000"/>
          <w:sz w:val="24"/>
          <w:szCs w:val="24"/>
          <w:lang w:val="kk-KZ" w:eastAsia="kk-KZ"/>
        </w:rPr>
        <w:t>Көйлегің бүтін көк болды-ау.</w:t>
      </w:r>
    </w:p>
    <w:p w:rsidR="00633EE2"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 xml:space="preserve">Қуанған шағың аздау боп, </w:t>
      </w:r>
    </w:p>
    <w:p w:rsidR="008C2728"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М</w:t>
      </w:r>
      <w:r w:rsidR="00633EE2" w:rsidRPr="000C1676">
        <w:rPr>
          <w:rStyle w:val="11"/>
          <w:color w:val="000000"/>
          <w:sz w:val="24"/>
          <w:szCs w:val="24"/>
          <w:lang w:val="kk-KZ" w:eastAsia="kk-KZ"/>
        </w:rPr>
        <w:t>ұ</w:t>
      </w:r>
      <w:r w:rsidRPr="000C1676">
        <w:rPr>
          <w:rStyle w:val="11"/>
          <w:color w:val="000000"/>
          <w:sz w:val="24"/>
          <w:szCs w:val="24"/>
          <w:lang w:val="kk-KZ" w:eastAsia="kk-KZ"/>
        </w:rPr>
        <w:t>ңайған кезің көп болды-ау.</w:t>
      </w:r>
    </w:p>
    <w:p w:rsidR="00633EE2" w:rsidRPr="000C1676" w:rsidRDefault="00633EE2" w:rsidP="000C1676">
      <w:pPr>
        <w:pStyle w:val="a5"/>
        <w:rPr>
          <w:sz w:val="24"/>
          <w:szCs w:val="24"/>
          <w:lang w:val="kk-KZ"/>
        </w:rPr>
      </w:pPr>
    </w:p>
    <w:p w:rsidR="008C2728" w:rsidRPr="000C1676" w:rsidRDefault="00633EE2" w:rsidP="000C1676">
      <w:pPr>
        <w:pStyle w:val="a5"/>
        <w:rPr>
          <w:sz w:val="24"/>
          <w:szCs w:val="24"/>
          <w:lang w:val="kk-KZ"/>
        </w:rPr>
      </w:pPr>
      <w:r w:rsidRPr="000C1676">
        <w:rPr>
          <w:rStyle w:val="11"/>
          <w:color w:val="000000"/>
          <w:sz w:val="24"/>
          <w:szCs w:val="24"/>
          <w:lang w:val="kk-KZ" w:eastAsia="kk-KZ"/>
        </w:rPr>
        <w:t>Қ</w:t>
      </w:r>
      <w:r w:rsidR="008C2728" w:rsidRPr="000C1676">
        <w:rPr>
          <w:rStyle w:val="11"/>
          <w:color w:val="000000"/>
          <w:sz w:val="24"/>
          <w:szCs w:val="24"/>
          <w:lang w:val="kk-KZ" w:eastAsia="kk-KZ"/>
        </w:rPr>
        <w:t>адіріне жеттім бе,</w:t>
      </w:r>
    </w:p>
    <w:p w:rsidR="008C2728" w:rsidRPr="000C1676" w:rsidRDefault="008C2728" w:rsidP="000C1676">
      <w:pPr>
        <w:pStyle w:val="a5"/>
        <w:rPr>
          <w:sz w:val="24"/>
          <w:szCs w:val="24"/>
          <w:lang w:val="kk-KZ"/>
        </w:rPr>
      </w:pPr>
      <w:r w:rsidRPr="000C1676">
        <w:rPr>
          <w:rStyle w:val="11"/>
          <w:color w:val="000000"/>
          <w:sz w:val="24"/>
          <w:szCs w:val="24"/>
          <w:lang w:val="kk-KZ" w:eastAsia="kk-KZ"/>
        </w:rPr>
        <w:t xml:space="preserve">Әлде </w:t>
      </w:r>
      <w:r w:rsidR="00633EE2" w:rsidRPr="000C1676">
        <w:rPr>
          <w:rStyle w:val="11"/>
          <w:color w:val="000000"/>
          <w:sz w:val="24"/>
          <w:szCs w:val="24"/>
          <w:lang w:val="kk-KZ"/>
        </w:rPr>
        <w:t>қ</w:t>
      </w:r>
      <w:r w:rsidRPr="000C1676">
        <w:rPr>
          <w:rStyle w:val="11"/>
          <w:color w:val="000000"/>
          <w:sz w:val="24"/>
          <w:szCs w:val="24"/>
          <w:lang w:val="kk-KZ"/>
        </w:rPr>
        <w:t xml:space="preserve">апа </w:t>
      </w:r>
      <w:r w:rsidRPr="000C1676">
        <w:rPr>
          <w:rStyle w:val="11"/>
          <w:color w:val="000000"/>
          <w:sz w:val="24"/>
          <w:szCs w:val="24"/>
          <w:lang w:val="kk-KZ" w:eastAsia="kk-KZ"/>
        </w:rPr>
        <w:t>еттім бе.</w:t>
      </w:r>
    </w:p>
    <w:p w:rsidR="00633EE2" w:rsidRPr="000C1676" w:rsidRDefault="00633EE2" w:rsidP="000C1676">
      <w:pPr>
        <w:pStyle w:val="a5"/>
        <w:rPr>
          <w:rStyle w:val="11"/>
          <w:color w:val="000000"/>
          <w:sz w:val="24"/>
          <w:szCs w:val="24"/>
          <w:lang w:val="kk-KZ" w:eastAsia="kk-KZ"/>
        </w:rPr>
      </w:pPr>
      <w:r w:rsidRPr="000C1676">
        <w:rPr>
          <w:rStyle w:val="11"/>
          <w:color w:val="000000"/>
          <w:sz w:val="24"/>
          <w:szCs w:val="24"/>
          <w:lang w:val="kk-KZ" w:eastAsia="kk-KZ"/>
        </w:rPr>
        <w:t>Қызығын көрмей қ</w:t>
      </w:r>
      <w:r w:rsidR="008C2728" w:rsidRPr="000C1676">
        <w:rPr>
          <w:rStyle w:val="11"/>
          <w:color w:val="000000"/>
          <w:sz w:val="24"/>
          <w:szCs w:val="24"/>
          <w:lang w:val="kk-KZ" w:eastAsia="kk-KZ"/>
        </w:rPr>
        <w:t xml:space="preserve">ызыңның, </w:t>
      </w:r>
    </w:p>
    <w:p w:rsidR="008C2728" w:rsidRPr="000C1676" w:rsidRDefault="008C2728" w:rsidP="000C1676">
      <w:pPr>
        <w:pStyle w:val="a5"/>
        <w:rPr>
          <w:rStyle w:val="11"/>
          <w:color w:val="000000"/>
          <w:sz w:val="24"/>
          <w:szCs w:val="24"/>
          <w:lang w:val="kk-KZ" w:eastAsia="kk-KZ"/>
        </w:rPr>
      </w:pPr>
      <w:r w:rsidRPr="000C1676">
        <w:rPr>
          <w:rStyle w:val="11"/>
          <w:color w:val="000000"/>
          <w:sz w:val="24"/>
          <w:szCs w:val="24"/>
          <w:lang w:val="kk-KZ"/>
        </w:rPr>
        <w:t xml:space="preserve">Арманда, </w:t>
      </w:r>
      <w:r w:rsidRPr="000C1676">
        <w:rPr>
          <w:rStyle w:val="11"/>
          <w:color w:val="000000"/>
          <w:sz w:val="24"/>
          <w:szCs w:val="24"/>
          <w:lang w:val="kk-KZ" w:eastAsia="kk-KZ"/>
        </w:rPr>
        <w:t>бәлкім, кетгін бе?!</w:t>
      </w:r>
    </w:p>
    <w:p w:rsidR="00633EE2" w:rsidRPr="000C1676" w:rsidRDefault="00633EE2" w:rsidP="000C1676">
      <w:pPr>
        <w:pStyle w:val="a5"/>
        <w:rPr>
          <w:sz w:val="24"/>
          <w:szCs w:val="24"/>
          <w:lang w:val="kk-KZ"/>
        </w:rPr>
      </w:pPr>
    </w:p>
    <w:p w:rsidR="00633EE2"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Мейірім шуа</w:t>
      </w:r>
      <w:r w:rsidR="00633EE2" w:rsidRPr="000C1676">
        <w:rPr>
          <w:rStyle w:val="11"/>
          <w:color w:val="000000"/>
          <w:sz w:val="24"/>
          <w:szCs w:val="24"/>
          <w:lang w:val="kk-KZ" w:eastAsia="kk-KZ"/>
        </w:rPr>
        <w:t>қ</w:t>
      </w:r>
      <w:r w:rsidRPr="000C1676">
        <w:rPr>
          <w:rStyle w:val="11"/>
          <w:color w:val="000000"/>
          <w:sz w:val="24"/>
          <w:szCs w:val="24"/>
          <w:lang w:val="kk-KZ" w:eastAsia="kk-KZ"/>
        </w:rPr>
        <w:t xml:space="preserve"> төгер ең, </w:t>
      </w:r>
    </w:p>
    <w:p w:rsidR="00633EE2"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Бата</w:t>
      </w:r>
      <w:r w:rsidR="00633EE2" w:rsidRPr="000C1676">
        <w:rPr>
          <w:rStyle w:val="11"/>
          <w:color w:val="000000"/>
          <w:sz w:val="24"/>
          <w:szCs w:val="24"/>
          <w:lang w:val="kk-KZ" w:eastAsia="kk-KZ"/>
        </w:rPr>
        <w:t>ң</w:t>
      </w:r>
      <w:r w:rsidRPr="000C1676">
        <w:rPr>
          <w:rStyle w:val="11"/>
          <w:color w:val="000000"/>
          <w:sz w:val="24"/>
          <w:szCs w:val="24"/>
          <w:lang w:val="kk-KZ" w:eastAsia="kk-KZ"/>
        </w:rPr>
        <w:t xml:space="preserve">мен дәйім көгерем. </w:t>
      </w:r>
    </w:p>
    <w:p w:rsidR="00633EE2"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 xml:space="preserve">Әжелеп бүгін іздейді, </w:t>
      </w:r>
    </w:p>
    <w:p w:rsidR="008C2728" w:rsidRPr="000C1676" w:rsidRDefault="00633EE2" w:rsidP="000C1676">
      <w:pPr>
        <w:pStyle w:val="a5"/>
        <w:rPr>
          <w:rStyle w:val="11"/>
          <w:color w:val="000000"/>
          <w:sz w:val="24"/>
          <w:szCs w:val="24"/>
          <w:lang w:val="kk-KZ" w:eastAsia="kk-KZ"/>
        </w:rPr>
      </w:pPr>
      <w:r w:rsidRPr="000C1676">
        <w:rPr>
          <w:rStyle w:val="11"/>
          <w:color w:val="000000"/>
          <w:sz w:val="24"/>
          <w:szCs w:val="24"/>
          <w:lang w:val="kk-KZ" w:eastAsia="kk-KZ"/>
        </w:rPr>
        <w:t>Артында қ</w:t>
      </w:r>
      <w:r w:rsidR="008C2728" w:rsidRPr="000C1676">
        <w:rPr>
          <w:rStyle w:val="11"/>
          <w:color w:val="000000"/>
          <w:sz w:val="24"/>
          <w:szCs w:val="24"/>
          <w:lang w:val="kk-KZ" w:eastAsia="kk-KZ"/>
        </w:rPr>
        <w:t>алған шөберең.</w:t>
      </w:r>
    </w:p>
    <w:p w:rsidR="00633EE2" w:rsidRPr="000C1676" w:rsidRDefault="00633EE2" w:rsidP="000C1676">
      <w:pPr>
        <w:pStyle w:val="a5"/>
        <w:rPr>
          <w:sz w:val="24"/>
          <w:szCs w:val="24"/>
          <w:lang w:val="kk-KZ"/>
        </w:rPr>
      </w:pPr>
    </w:p>
    <w:p w:rsidR="00633EE2" w:rsidRPr="000C1676" w:rsidRDefault="00633EE2" w:rsidP="000C1676">
      <w:pPr>
        <w:pStyle w:val="a5"/>
        <w:rPr>
          <w:rStyle w:val="11"/>
          <w:color w:val="000000"/>
          <w:sz w:val="24"/>
          <w:szCs w:val="24"/>
          <w:lang w:val="kk-KZ" w:eastAsia="kk-KZ"/>
        </w:rPr>
      </w:pPr>
      <w:r w:rsidRPr="000C1676">
        <w:rPr>
          <w:rStyle w:val="11"/>
          <w:color w:val="000000"/>
          <w:sz w:val="24"/>
          <w:szCs w:val="24"/>
          <w:lang w:val="kk-KZ"/>
        </w:rPr>
        <w:t>Қ</w:t>
      </w:r>
      <w:r w:rsidR="008C2728" w:rsidRPr="000C1676">
        <w:rPr>
          <w:rStyle w:val="11"/>
          <w:color w:val="000000"/>
          <w:sz w:val="24"/>
          <w:szCs w:val="24"/>
          <w:lang w:val="kk-KZ"/>
        </w:rPr>
        <w:t xml:space="preserve">ара </w:t>
      </w:r>
      <w:r w:rsidR="008C2728" w:rsidRPr="000C1676">
        <w:rPr>
          <w:rStyle w:val="11"/>
          <w:color w:val="000000"/>
          <w:sz w:val="24"/>
          <w:szCs w:val="24"/>
          <w:lang w:val="kk-KZ" w:eastAsia="kk-KZ"/>
        </w:rPr>
        <w:t>жер боп т</w:t>
      </w:r>
      <w:r w:rsidRPr="000C1676">
        <w:rPr>
          <w:rStyle w:val="11"/>
          <w:color w:val="000000"/>
          <w:sz w:val="24"/>
          <w:szCs w:val="24"/>
          <w:lang w:val="kk-KZ" w:eastAsia="kk-KZ"/>
        </w:rPr>
        <w:t>ұ</w:t>
      </w:r>
      <w:r w:rsidR="008C2728" w:rsidRPr="000C1676">
        <w:rPr>
          <w:rStyle w:val="11"/>
          <w:color w:val="000000"/>
          <w:sz w:val="24"/>
          <w:szCs w:val="24"/>
          <w:lang w:val="kk-KZ" w:eastAsia="kk-KZ"/>
        </w:rPr>
        <w:t xml:space="preserve">р хабаршың, </w:t>
      </w:r>
    </w:p>
    <w:p w:rsidR="00007761"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 xml:space="preserve">Сағыныш сазын апарсын. </w:t>
      </w:r>
    </w:p>
    <w:p w:rsidR="008C2728" w:rsidRPr="000C1676" w:rsidRDefault="00007761" w:rsidP="000C1676">
      <w:pPr>
        <w:pStyle w:val="a5"/>
        <w:rPr>
          <w:sz w:val="24"/>
          <w:szCs w:val="24"/>
          <w:lang w:val="kk-KZ"/>
        </w:rPr>
      </w:pPr>
      <w:r w:rsidRPr="000C1676">
        <w:rPr>
          <w:rStyle w:val="11"/>
          <w:color w:val="000000"/>
          <w:sz w:val="24"/>
          <w:szCs w:val="24"/>
          <w:lang w:val="kk-KZ" w:eastAsia="kk-KZ"/>
        </w:rPr>
        <w:t>Естісең құ</w:t>
      </w:r>
      <w:r w:rsidR="008C2728" w:rsidRPr="000C1676">
        <w:rPr>
          <w:rStyle w:val="11"/>
          <w:color w:val="000000"/>
          <w:sz w:val="24"/>
          <w:szCs w:val="24"/>
          <w:lang w:val="kk-KZ" w:eastAsia="kk-KZ"/>
        </w:rPr>
        <w:t>лын даусымды,</w:t>
      </w:r>
    </w:p>
    <w:p w:rsidR="008C2728"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Бір аунап мүмкін жатарсың.</w:t>
      </w:r>
    </w:p>
    <w:p w:rsidR="00007761" w:rsidRPr="000C1676" w:rsidRDefault="00007761" w:rsidP="000C1676">
      <w:pPr>
        <w:pStyle w:val="a5"/>
        <w:rPr>
          <w:sz w:val="24"/>
          <w:szCs w:val="24"/>
          <w:lang w:val="kk-KZ"/>
        </w:rPr>
      </w:pPr>
    </w:p>
    <w:p w:rsidR="00007761" w:rsidRPr="000C1676" w:rsidRDefault="008C2728" w:rsidP="000C1676">
      <w:pPr>
        <w:pStyle w:val="a5"/>
        <w:rPr>
          <w:rStyle w:val="11"/>
          <w:color w:val="000000"/>
          <w:sz w:val="24"/>
          <w:szCs w:val="24"/>
          <w:lang w:val="kk-KZ" w:eastAsia="kk-KZ"/>
        </w:rPr>
      </w:pPr>
      <w:r w:rsidRPr="000C1676">
        <w:rPr>
          <w:rStyle w:val="11"/>
          <w:color w:val="000000"/>
          <w:sz w:val="24"/>
          <w:szCs w:val="24"/>
          <w:lang w:val="kk-KZ"/>
        </w:rPr>
        <w:t xml:space="preserve">Сен барда </w:t>
      </w:r>
      <w:r w:rsidR="00007761" w:rsidRPr="000C1676">
        <w:rPr>
          <w:rStyle w:val="11"/>
          <w:color w:val="000000"/>
          <w:sz w:val="24"/>
          <w:szCs w:val="24"/>
          <w:lang w:val="kk-KZ" w:eastAsia="kk-KZ"/>
        </w:rPr>
        <w:t>қ</w:t>
      </w:r>
      <w:r w:rsidRPr="000C1676">
        <w:rPr>
          <w:rStyle w:val="11"/>
          <w:color w:val="000000"/>
          <w:sz w:val="24"/>
          <w:szCs w:val="24"/>
          <w:lang w:val="kk-KZ" w:eastAsia="kk-KZ"/>
        </w:rPr>
        <w:t xml:space="preserve">айғы жемедім, </w:t>
      </w:r>
    </w:p>
    <w:p w:rsidR="00007761"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 xml:space="preserve">Мынауың теріс демедің. </w:t>
      </w:r>
    </w:p>
    <w:p w:rsidR="00007761"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 xml:space="preserve">Әжетай, пәле-жаладан, </w:t>
      </w:r>
    </w:p>
    <w:p w:rsidR="008C2728" w:rsidRPr="000C1676" w:rsidRDefault="008C2728" w:rsidP="000C1676">
      <w:pPr>
        <w:pStyle w:val="a5"/>
        <w:rPr>
          <w:rStyle w:val="11"/>
          <w:color w:val="000000"/>
          <w:sz w:val="24"/>
          <w:szCs w:val="24"/>
          <w:lang w:val="kk-KZ" w:eastAsia="kk-KZ"/>
        </w:rPr>
      </w:pPr>
      <w:r w:rsidRPr="000C1676">
        <w:rPr>
          <w:rStyle w:val="11"/>
          <w:color w:val="000000"/>
          <w:sz w:val="24"/>
          <w:szCs w:val="24"/>
          <w:lang w:val="kk-KZ" w:eastAsia="kk-KZ"/>
        </w:rPr>
        <w:t xml:space="preserve">Рухыңмен </w:t>
      </w:r>
      <w:r w:rsidR="00007761" w:rsidRPr="000C1676">
        <w:rPr>
          <w:rStyle w:val="11"/>
          <w:color w:val="000000"/>
          <w:sz w:val="24"/>
          <w:szCs w:val="24"/>
          <w:lang w:val="kk-KZ" w:eastAsia="kk-KZ"/>
        </w:rPr>
        <w:t>қ</w:t>
      </w:r>
      <w:r w:rsidRPr="000C1676">
        <w:rPr>
          <w:rStyle w:val="11"/>
          <w:color w:val="000000"/>
          <w:sz w:val="24"/>
          <w:szCs w:val="24"/>
          <w:lang w:val="kk-KZ" w:eastAsia="kk-KZ"/>
        </w:rPr>
        <w:t>орғап жебегін!..</w:t>
      </w:r>
    </w:p>
    <w:p w:rsidR="00007761" w:rsidRPr="000C1676" w:rsidRDefault="00007761" w:rsidP="000C1676">
      <w:pPr>
        <w:pStyle w:val="a5"/>
        <w:rPr>
          <w:rStyle w:val="11"/>
          <w:color w:val="000000"/>
          <w:sz w:val="24"/>
          <w:szCs w:val="24"/>
          <w:lang w:val="kk-KZ" w:eastAsia="kk-KZ"/>
        </w:rPr>
      </w:pPr>
    </w:p>
    <w:p w:rsidR="00007761" w:rsidRPr="000C1676" w:rsidRDefault="00007761" w:rsidP="000C1676">
      <w:pPr>
        <w:pStyle w:val="a5"/>
        <w:rPr>
          <w:rStyle w:val="11"/>
          <w:color w:val="000000"/>
          <w:sz w:val="24"/>
          <w:szCs w:val="24"/>
          <w:lang w:val="kk-KZ" w:eastAsia="kk-KZ"/>
        </w:rPr>
      </w:pPr>
      <w:r w:rsidRPr="000C1676">
        <w:rPr>
          <w:rStyle w:val="11"/>
          <w:color w:val="000000"/>
          <w:sz w:val="24"/>
          <w:szCs w:val="24"/>
          <w:lang w:val="kk-KZ" w:eastAsia="kk-KZ"/>
        </w:rPr>
        <w:t>АНАМНЫҢ ӨСИЕТІ</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-Тәкаппар болып тасынба, </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Достарың жүрсін қасында. </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Жақсылық жаса адамға, </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Деп еді анам жасымда.</w:t>
      </w:r>
    </w:p>
    <w:p w:rsidR="009C5B1D" w:rsidRPr="000C1676" w:rsidRDefault="009C5B1D" w:rsidP="000C1676">
      <w:pPr>
        <w:pStyle w:val="a5"/>
        <w:rPr>
          <w:sz w:val="24"/>
          <w:szCs w:val="24"/>
          <w:lang w:val="kk-KZ"/>
        </w:rPr>
      </w:pP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Өссін деп еркін бауырым, </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Кимеппін көйлек тәуірін. </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Жеңілді беріп басқаға, </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Көтердім жүктің ауырын.</w:t>
      </w:r>
    </w:p>
    <w:p w:rsidR="009C5B1D" w:rsidRPr="000C1676" w:rsidRDefault="009C5B1D" w:rsidP="000C1676">
      <w:pPr>
        <w:pStyle w:val="a5"/>
        <w:rPr>
          <w:sz w:val="24"/>
          <w:szCs w:val="24"/>
          <w:lang w:val="kk-KZ"/>
        </w:rPr>
      </w:pP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Адалдық үшін жан салдым, </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Алғыс пен бата қанша алдым. </w:t>
      </w:r>
    </w:p>
    <w:p w:rsidR="009C5B1D" w:rsidRPr="000C1676" w:rsidRDefault="009C5B1D" w:rsidP="000C1676">
      <w:pPr>
        <w:pStyle w:val="a5"/>
        <w:rPr>
          <w:rStyle w:val="11"/>
          <w:color w:val="000000"/>
          <w:sz w:val="24"/>
          <w:szCs w:val="24"/>
          <w:lang w:val="kk-KZ"/>
        </w:rPr>
      </w:pPr>
      <w:r w:rsidRPr="000C1676">
        <w:rPr>
          <w:rStyle w:val="11"/>
          <w:color w:val="000000"/>
          <w:sz w:val="24"/>
          <w:szCs w:val="24"/>
          <w:lang w:val="kk-KZ" w:eastAsia="kk-KZ"/>
        </w:rPr>
        <w:t xml:space="preserve">Қайғырып өзім тұрсам </w:t>
      </w:r>
      <w:r w:rsidRPr="000C1676">
        <w:rPr>
          <w:rStyle w:val="11"/>
          <w:color w:val="000000"/>
          <w:sz w:val="24"/>
          <w:szCs w:val="24"/>
          <w:lang w:val="kk-KZ"/>
        </w:rPr>
        <w:t xml:space="preserve">да, </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Қуантып елге ән салдым.</w:t>
      </w:r>
    </w:p>
    <w:p w:rsidR="009C5B1D" w:rsidRPr="000C1676" w:rsidRDefault="009C5B1D" w:rsidP="000C1676">
      <w:pPr>
        <w:pStyle w:val="a5"/>
        <w:rPr>
          <w:sz w:val="24"/>
          <w:szCs w:val="24"/>
          <w:lang w:val="kk-KZ"/>
        </w:rPr>
      </w:pP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Аларымды әлі алмаппын, </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Қиындау бір жол тандаппын. </w:t>
      </w:r>
    </w:p>
    <w:p w:rsidR="009C5B1D" w:rsidRPr="000C1676" w:rsidRDefault="009C5B1D" w:rsidP="000C1676">
      <w:pPr>
        <w:pStyle w:val="a5"/>
        <w:rPr>
          <w:sz w:val="24"/>
          <w:szCs w:val="24"/>
          <w:lang w:val="kk-KZ"/>
        </w:rPr>
      </w:pPr>
      <w:r w:rsidRPr="000C1676">
        <w:rPr>
          <w:rStyle w:val="11"/>
          <w:color w:val="000000"/>
          <w:sz w:val="24"/>
          <w:szCs w:val="24"/>
          <w:lang w:val="kk-KZ" w:eastAsia="kk-KZ"/>
        </w:rPr>
        <w:t>Тілеуін тілеп өлеңнің,</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Өзіме назар салмаппын.</w:t>
      </w:r>
    </w:p>
    <w:p w:rsidR="009C5B1D" w:rsidRPr="000C1676" w:rsidRDefault="009C5B1D" w:rsidP="000C1676">
      <w:pPr>
        <w:pStyle w:val="a5"/>
        <w:rPr>
          <w:sz w:val="24"/>
          <w:szCs w:val="24"/>
          <w:lang w:val="kk-KZ"/>
        </w:rPr>
      </w:pPr>
    </w:p>
    <w:p w:rsidR="009C5B1D" w:rsidRPr="000C1676" w:rsidRDefault="009C5B1D" w:rsidP="000C1676">
      <w:pPr>
        <w:pStyle w:val="a5"/>
        <w:rPr>
          <w:sz w:val="24"/>
          <w:szCs w:val="24"/>
          <w:lang w:val="kk-KZ"/>
        </w:rPr>
      </w:pPr>
      <w:r w:rsidRPr="000C1676">
        <w:rPr>
          <w:rStyle w:val="11"/>
          <w:color w:val="000000"/>
          <w:sz w:val="24"/>
          <w:szCs w:val="24"/>
          <w:lang w:val="kk-KZ" w:eastAsia="kk-KZ"/>
        </w:rPr>
        <w:t xml:space="preserve">Бақтың </w:t>
      </w:r>
      <w:r w:rsidRPr="000C1676">
        <w:rPr>
          <w:rStyle w:val="11"/>
          <w:color w:val="000000"/>
          <w:sz w:val="24"/>
          <w:szCs w:val="24"/>
          <w:lang w:val="kk-KZ"/>
        </w:rPr>
        <w:t xml:space="preserve">да </w:t>
      </w:r>
      <w:r w:rsidRPr="000C1676">
        <w:rPr>
          <w:rStyle w:val="11"/>
          <w:color w:val="000000"/>
          <w:sz w:val="24"/>
          <w:szCs w:val="24"/>
          <w:lang w:val="kk-KZ" w:eastAsia="kk-KZ"/>
        </w:rPr>
        <w:t>оңай қонуы,</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Гүлдің де тез-ақ солуы, </w:t>
      </w:r>
    </w:p>
    <w:p w:rsidR="009C5B1D" w:rsidRPr="000C1676" w:rsidRDefault="009C5B1D" w:rsidP="000C1676">
      <w:pPr>
        <w:pStyle w:val="a5"/>
        <w:rPr>
          <w:sz w:val="24"/>
          <w:szCs w:val="24"/>
          <w:lang w:val="kk-KZ"/>
        </w:rPr>
      </w:pPr>
      <w:r w:rsidRPr="000C1676">
        <w:rPr>
          <w:rStyle w:val="11"/>
          <w:color w:val="000000"/>
          <w:sz w:val="24"/>
          <w:szCs w:val="24"/>
          <w:lang w:val="kk-KZ" w:eastAsia="kk-KZ"/>
        </w:rPr>
        <w:t>Мақсатым  болды -</w:t>
      </w:r>
    </w:p>
    <w:p w:rsidR="009C5B1D" w:rsidRPr="000C1676" w:rsidRDefault="009C5B1D" w:rsidP="000C1676">
      <w:pPr>
        <w:pStyle w:val="a5"/>
        <w:rPr>
          <w:sz w:val="24"/>
          <w:szCs w:val="24"/>
          <w:lang w:val="kk-KZ"/>
        </w:rPr>
      </w:pPr>
      <w:r w:rsidRPr="000C1676">
        <w:rPr>
          <w:rStyle w:val="11"/>
          <w:color w:val="000000"/>
          <w:sz w:val="24"/>
          <w:szCs w:val="24"/>
          <w:lang w:val="kk-KZ" w:eastAsia="kk-KZ"/>
        </w:rPr>
        <w:t>Ұлымның</w:t>
      </w:r>
    </w:p>
    <w:p w:rsidR="009C5B1D" w:rsidRPr="000C1676" w:rsidRDefault="009C5B1D" w:rsidP="000C1676">
      <w:pPr>
        <w:pStyle w:val="a5"/>
        <w:rPr>
          <w:sz w:val="24"/>
          <w:szCs w:val="24"/>
          <w:lang w:val="kk-KZ"/>
        </w:rPr>
      </w:pPr>
      <w:r w:rsidRPr="000C1676">
        <w:rPr>
          <w:rStyle w:val="11"/>
          <w:color w:val="000000"/>
          <w:sz w:val="24"/>
          <w:szCs w:val="24"/>
          <w:lang w:val="kk-KZ" w:eastAsia="kk-KZ"/>
        </w:rPr>
        <w:t>Ұйқысы тыныш болуы.</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Көтермей дауыс қаттырақ, </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Еңбекпен жүрмін көпке ұнап. </w:t>
      </w:r>
    </w:p>
    <w:p w:rsidR="009C5B1D" w:rsidRPr="000C1676" w:rsidRDefault="009C5B1D" w:rsidP="000C1676">
      <w:pPr>
        <w:pStyle w:val="a5"/>
        <w:rPr>
          <w:sz w:val="24"/>
          <w:szCs w:val="24"/>
          <w:lang w:val="kk-KZ"/>
        </w:rPr>
      </w:pPr>
      <w:r w:rsidRPr="000C1676">
        <w:rPr>
          <w:rStyle w:val="11"/>
          <w:color w:val="000000"/>
          <w:sz w:val="24"/>
          <w:szCs w:val="24"/>
          <w:lang w:val="kk-KZ" w:eastAsia="kk-KZ"/>
        </w:rPr>
        <w:t>Анамның тілін алғаннан,</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Қор болған жерім жоқ бірақ.</w:t>
      </w:r>
    </w:p>
    <w:p w:rsidR="009C5B1D" w:rsidRPr="000C1676" w:rsidRDefault="009C5B1D" w:rsidP="000C1676">
      <w:pPr>
        <w:pStyle w:val="a5"/>
        <w:rPr>
          <w:rStyle w:val="11"/>
          <w:color w:val="000000"/>
          <w:sz w:val="24"/>
          <w:szCs w:val="24"/>
          <w:lang w:val="kk-KZ" w:eastAsia="kk-KZ"/>
        </w:rPr>
      </w:pPr>
    </w:p>
    <w:p w:rsidR="009C5B1D" w:rsidRPr="000C1676" w:rsidRDefault="009C5B1D" w:rsidP="000C1676">
      <w:pPr>
        <w:pStyle w:val="a5"/>
        <w:rPr>
          <w:rStyle w:val="11"/>
          <w:color w:val="000000"/>
          <w:sz w:val="24"/>
          <w:szCs w:val="24"/>
          <w:lang w:val="kk-KZ" w:eastAsia="kk-KZ"/>
        </w:rPr>
      </w:pPr>
    </w:p>
    <w:p w:rsidR="009C5B1D" w:rsidRPr="000C1676" w:rsidRDefault="009C5B1D" w:rsidP="000C1676">
      <w:pPr>
        <w:pStyle w:val="a5"/>
        <w:rPr>
          <w:sz w:val="24"/>
          <w:szCs w:val="24"/>
          <w:lang w:val="kk-KZ"/>
        </w:rPr>
      </w:pPr>
      <w:r w:rsidRPr="000C1676">
        <w:rPr>
          <w:sz w:val="24"/>
          <w:szCs w:val="24"/>
          <w:lang w:val="kk-KZ"/>
        </w:rPr>
        <w:t>***</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Енді ешкім сипамайды бұрымымды, </w:t>
      </w:r>
    </w:p>
    <w:p w:rsidR="009C5B1D" w:rsidRPr="000C1676" w:rsidRDefault="009C5B1D" w:rsidP="000C1676">
      <w:pPr>
        <w:pStyle w:val="a5"/>
        <w:rPr>
          <w:sz w:val="24"/>
          <w:szCs w:val="24"/>
          <w:lang w:val="kk-KZ"/>
        </w:rPr>
      </w:pPr>
      <w:r w:rsidRPr="000C1676">
        <w:rPr>
          <w:rStyle w:val="11"/>
          <w:color w:val="000000"/>
          <w:sz w:val="24"/>
          <w:szCs w:val="24"/>
          <w:lang w:val="kk-KZ" w:eastAsia="kk-KZ"/>
        </w:rPr>
        <w:t>Өзіңсіз өтіп жатыр күнім мұңды.</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Аяулы асыл анам, кешіре гөр, </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Жетпеген қадіріңе құлыныңды.</w:t>
      </w:r>
    </w:p>
    <w:p w:rsidR="009C5B1D" w:rsidRPr="000C1676" w:rsidRDefault="009C5B1D" w:rsidP="000C1676">
      <w:pPr>
        <w:pStyle w:val="a5"/>
        <w:rPr>
          <w:sz w:val="24"/>
          <w:szCs w:val="24"/>
          <w:lang w:val="kk-KZ"/>
        </w:rPr>
      </w:pP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Шаттанып құшағында күлуші едім, </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Медеу ғып көлеңкеңде жүруші едім. </w:t>
      </w:r>
    </w:p>
    <w:p w:rsidR="009C5B1D" w:rsidRPr="000C1676" w:rsidRDefault="009C5B1D" w:rsidP="000C1676">
      <w:pPr>
        <w:pStyle w:val="a5"/>
        <w:rPr>
          <w:rStyle w:val="11"/>
          <w:color w:val="000000"/>
          <w:sz w:val="24"/>
          <w:szCs w:val="24"/>
          <w:lang w:val="kk-KZ"/>
        </w:rPr>
      </w:pPr>
      <w:r w:rsidRPr="000C1676">
        <w:rPr>
          <w:rStyle w:val="11"/>
          <w:color w:val="000000"/>
          <w:sz w:val="24"/>
          <w:szCs w:val="24"/>
          <w:lang w:val="kk-KZ" w:eastAsia="kk-KZ"/>
        </w:rPr>
        <w:t xml:space="preserve">Анашым, қуансам </w:t>
      </w:r>
      <w:r w:rsidRPr="000C1676">
        <w:rPr>
          <w:rStyle w:val="11"/>
          <w:color w:val="000000"/>
          <w:sz w:val="24"/>
          <w:szCs w:val="24"/>
          <w:lang w:val="kk-KZ"/>
        </w:rPr>
        <w:t xml:space="preserve">да, </w:t>
      </w:r>
      <w:r w:rsidRPr="000C1676">
        <w:rPr>
          <w:rStyle w:val="11"/>
          <w:color w:val="000000"/>
          <w:sz w:val="24"/>
          <w:szCs w:val="24"/>
          <w:lang w:val="kk-KZ" w:eastAsia="kk-KZ"/>
        </w:rPr>
        <w:t xml:space="preserve">қайғырсам </w:t>
      </w:r>
      <w:r w:rsidRPr="000C1676">
        <w:rPr>
          <w:rStyle w:val="11"/>
          <w:color w:val="000000"/>
          <w:sz w:val="24"/>
          <w:szCs w:val="24"/>
          <w:lang w:val="kk-KZ"/>
        </w:rPr>
        <w:t xml:space="preserve">да, </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Айт</w:t>
      </w:r>
      <w:r w:rsidR="002C67A5" w:rsidRPr="000C1676">
        <w:rPr>
          <w:rStyle w:val="11"/>
          <w:color w:val="000000"/>
          <w:sz w:val="24"/>
          <w:szCs w:val="24"/>
          <w:lang w:val="kk-KZ" w:eastAsia="kk-KZ"/>
        </w:rPr>
        <w:t>қы</w:t>
      </w:r>
      <w:r w:rsidRPr="000C1676">
        <w:rPr>
          <w:rStyle w:val="11"/>
          <w:color w:val="000000"/>
          <w:sz w:val="24"/>
          <w:szCs w:val="24"/>
          <w:lang w:val="kk-KZ" w:eastAsia="kk-KZ"/>
        </w:rPr>
        <w:t>збай жан сырымды білуші едің.</w:t>
      </w:r>
    </w:p>
    <w:p w:rsidR="009C5B1D" w:rsidRPr="000C1676" w:rsidRDefault="009C5B1D" w:rsidP="000C1676">
      <w:pPr>
        <w:pStyle w:val="a5"/>
        <w:rPr>
          <w:sz w:val="24"/>
          <w:szCs w:val="24"/>
          <w:lang w:val="kk-KZ"/>
        </w:rPr>
      </w:pP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Жастық қып өстім сенің иығыңды, </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Тартқыздым талай рет күйігімді. </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Анашым, көз жұмдың ба армандаумен, </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Көрсем </w:t>
      </w:r>
      <w:r w:rsidRPr="000C1676">
        <w:rPr>
          <w:rStyle w:val="11"/>
          <w:color w:val="000000"/>
          <w:sz w:val="24"/>
          <w:szCs w:val="24"/>
          <w:lang w:val="kk-KZ"/>
        </w:rPr>
        <w:t xml:space="preserve">деп </w:t>
      </w:r>
      <w:r w:rsidRPr="000C1676">
        <w:rPr>
          <w:rStyle w:val="11"/>
          <w:color w:val="000000"/>
          <w:sz w:val="24"/>
          <w:szCs w:val="24"/>
          <w:lang w:val="kk-KZ" w:eastAsia="kk-KZ"/>
        </w:rPr>
        <w:t>бармақтай бақ биігімді.</w:t>
      </w:r>
    </w:p>
    <w:p w:rsidR="009C5B1D" w:rsidRPr="000C1676" w:rsidRDefault="009C5B1D" w:rsidP="000C1676">
      <w:pPr>
        <w:pStyle w:val="a5"/>
        <w:rPr>
          <w:sz w:val="24"/>
          <w:szCs w:val="24"/>
          <w:lang w:val="kk-KZ"/>
        </w:rPr>
      </w:pP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Қорғаған қарлығаштай балапа</w:t>
      </w:r>
      <w:r w:rsidR="00752595" w:rsidRPr="000C1676">
        <w:rPr>
          <w:rStyle w:val="11"/>
          <w:color w:val="000000"/>
          <w:sz w:val="24"/>
          <w:szCs w:val="24"/>
          <w:lang w:val="kk-KZ" w:eastAsia="kk-KZ"/>
        </w:rPr>
        <w:t>ның</w:t>
      </w:r>
      <w:r w:rsidRPr="000C1676">
        <w:rPr>
          <w:rStyle w:val="11"/>
          <w:color w:val="000000"/>
          <w:sz w:val="24"/>
          <w:szCs w:val="24"/>
          <w:lang w:val="kk-KZ" w:eastAsia="kk-KZ"/>
        </w:rPr>
        <w:t xml:space="preserve">, </w:t>
      </w:r>
    </w:p>
    <w:p w:rsidR="009C5B1D" w:rsidRPr="000C1676" w:rsidRDefault="009C5B1D" w:rsidP="000C1676">
      <w:pPr>
        <w:pStyle w:val="a5"/>
        <w:rPr>
          <w:sz w:val="24"/>
          <w:szCs w:val="24"/>
          <w:lang w:val="kk-KZ"/>
        </w:rPr>
      </w:pPr>
      <w:r w:rsidRPr="000C1676">
        <w:rPr>
          <w:rStyle w:val="11"/>
          <w:color w:val="000000"/>
          <w:sz w:val="24"/>
          <w:szCs w:val="24"/>
          <w:lang w:val="kk-KZ" w:eastAsia="kk-KZ"/>
        </w:rPr>
        <w:t>Жаныма ыстық еді алақаның.</w:t>
      </w:r>
    </w:p>
    <w:p w:rsidR="009C5B1D" w:rsidRPr="000C1676" w:rsidRDefault="009C5B1D" w:rsidP="000C1676">
      <w:pPr>
        <w:pStyle w:val="a5"/>
        <w:rPr>
          <w:sz w:val="24"/>
          <w:szCs w:val="24"/>
          <w:lang w:val="kk-KZ"/>
        </w:rPr>
      </w:pPr>
      <w:r w:rsidRPr="000C1676">
        <w:rPr>
          <w:rStyle w:val="11"/>
          <w:color w:val="000000"/>
          <w:sz w:val="24"/>
          <w:szCs w:val="24"/>
          <w:lang w:val="kk-KZ" w:eastAsia="kk-KZ"/>
        </w:rPr>
        <w:t>Өртеген өзегімді өкініштің,</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Япырау, қалай жазам жарақатын?!</w:t>
      </w:r>
    </w:p>
    <w:p w:rsidR="009C5B1D" w:rsidRPr="000C1676" w:rsidRDefault="009C5B1D" w:rsidP="000C1676">
      <w:pPr>
        <w:pStyle w:val="a5"/>
        <w:rPr>
          <w:sz w:val="24"/>
          <w:szCs w:val="24"/>
          <w:lang w:val="kk-KZ"/>
        </w:rPr>
      </w:pP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Өшірмей өзің жаққан шырағыңды, </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Жүректен сағынғанда жыр ағылды. </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Алдыңнан шығып дәйім жақсылығың, </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Жұмақтан жазсын тәңір тұрағыңды!..</w:t>
      </w:r>
    </w:p>
    <w:p w:rsidR="009C5B1D" w:rsidRPr="000C1676" w:rsidRDefault="009C5B1D" w:rsidP="000C1676">
      <w:pPr>
        <w:pStyle w:val="a5"/>
        <w:rPr>
          <w:rStyle w:val="11"/>
          <w:color w:val="000000"/>
          <w:sz w:val="24"/>
          <w:szCs w:val="24"/>
          <w:lang w:val="kk-KZ" w:eastAsia="kk-KZ"/>
        </w:rPr>
      </w:pP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АНАШЫМ</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Алабұрт</w:t>
      </w:r>
      <w:r w:rsidR="008B1A61" w:rsidRPr="000C1676">
        <w:rPr>
          <w:rStyle w:val="11"/>
          <w:color w:val="000000"/>
          <w:sz w:val="24"/>
          <w:szCs w:val="24"/>
          <w:lang w:val="kk-KZ" w:eastAsia="kk-KZ"/>
        </w:rPr>
        <w:t>қан</w:t>
      </w:r>
      <w:r w:rsidRPr="000C1676">
        <w:rPr>
          <w:rStyle w:val="11"/>
          <w:color w:val="000000"/>
          <w:sz w:val="24"/>
          <w:szCs w:val="24"/>
          <w:lang w:val="kk-KZ" w:eastAsia="kk-KZ"/>
        </w:rPr>
        <w:t xml:space="preserve"> сезім құйып бойыма, </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Анашымды түсіретін ойыма. </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Ауылдағы көзін көрген жандардың, </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Асылғым кеп тұрады ылғи мой</w:t>
      </w:r>
      <w:r w:rsidR="00752595" w:rsidRPr="000C1676">
        <w:rPr>
          <w:rStyle w:val="11"/>
          <w:color w:val="000000"/>
          <w:sz w:val="24"/>
          <w:szCs w:val="24"/>
          <w:lang w:val="kk-KZ" w:eastAsia="kk-KZ"/>
        </w:rPr>
        <w:t>ның</w:t>
      </w:r>
      <w:r w:rsidRPr="000C1676">
        <w:rPr>
          <w:rStyle w:val="11"/>
          <w:color w:val="000000"/>
          <w:sz w:val="24"/>
          <w:szCs w:val="24"/>
          <w:lang w:val="kk-KZ" w:eastAsia="kk-KZ"/>
        </w:rPr>
        <w:t>а.</w:t>
      </w:r>
    </w:p>
    <w:p w:rsidR="009C5B1D" w:rsidRPr="000C1676" w:rsidRDefault="009C5B1D" w:rsidP="000C1676">
      <w:pPr>
        <w:pStyle w:val="a5"/>
        <w:rPr>
          <w:sz w:val="24"/>
          <w:szCs w:val="24"/>
          <w:lang w:val="kk-KZ"/>
        </w:rPr>
      </w:pP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Жүрегіме бәрі ыстық солардың, </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Жанарыма сағыныштан толар мұң. </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Жаны дарқан анашыма ұқсаған, </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Бақыт тілеп ұясына қонар күн.</w:t>
      </w:r>
    </w:p>
    <w:p w:rsidR="009C5B1D" w:rsidRPr="000C1676" w:rsidRDefault="009C5B1D" w:rsidP="000C1676">
      <w:pPr>
        <w:pStyle w:val="a5"/>
        <w:rPr>
          <w:sz w:val="24"/>
          <w:szCs w:val="24"/>
          <w:lang w:val="kk-KZ"/>
        </w:rPr>
      </w:pP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Өлген адам қайтып келмес десе де, </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Табаныңның ізі жатыр көшеде. </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Жөргегімнен тазалыққа баулыған, </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Сүтпен сіңген ізгі өнегең өше ме?!</w:t>
      </w:r>
    </w:p>
    <w:p w:rsidR="009C5B1D" w:rsidRPr="000C1676" w:rsidRDefault="009C5B1D" w:rsidP="000C1676">
      <w:pPr>
        <w:pStyle w:val="a5"/>
        <w:rPr>
          <w:sz w:val="24"/>
          <w:szCs w:val="24"/>
          <w:lang w:val="kk-KZ"/>
        </w:rPr>
      </w:pP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Жарқын жүзбен кең құшағын ашатын </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Жанарынан шапағат нұр шашатын. </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Жарқыратып аспаныма анашым, </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Жазып кеткен мәңгілікке өз атын.</w:t>
      </w:r>
    </w:p>
    <w:p w:rsidR="009C5B1D" w:rsidRPr="000C1676" w:rsidRDefault="009C5B1D" w:rsidP="000C1676">
      <w:pPr>
        <w:pStyle w:val="a5"/>
        <w:rPr>
          <w:sz w:val="24"/>
          <w:szCs w:val="24"/>
          <w:lang w:val="kk-KZ"/>
        </w:rPr>
      </w:pP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Жүрегімді жұмарласа мұң -қайғы, </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Ойдың лайы оңайлықпен тұнбайды. </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Сол мезетте ақ дидарлы анам боп, </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Алтын бесік ауылым қол бұлғайды...</w:t>
      </w:r>
    </w:p>
    <w:p w:rsidR="009C5B1D" w:rsidRPr="000C1676" w:rsidRDefault="009C5B1D" w:rsidP="000C1676">
      <w:pPr>
        <w:pStyle w:val="a5"/>
        <w:rPr>
          <w:rStyle w:val="11"/>
          <w:color w:val="000000"/>
          <w:sz w:val="24"/>
          <w:szCs w:val="24"/>
          <w:lang w:val="kk-KZ" w:eastAsia="kk-KZ"/>
        </w:rPr>
      </w:pPr>
    </w:p>
    <w:p w:rsidR="009C5B1D" w:rsidRPr="000C1676" w:rsidRDefault="009C5B1D" w:rsidP="000C1676">
      <w:pPr>
        <w:pStyle w:val="a5"/>
        <w:rPr>
          <w:rStyle w:val="11"/>
          <w:color w:val="000000"/>
          <w:sz w:val="24"/>
          <w:szCs w:val="24"/>
          <w:lang w:val="kk-KZ" w:eastAsia="kk-KZ"/>
        </w:rPr>
      </w:pP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АЛАТАУДЫҢ АҚИЫҒЫ</w:t>
      </w:r>
    </w:p>
    <w:p w:rsidR="009C5B1D" w:rsidRPr="000C1676" w:rsidRDefault="009C5B1D" w:rsidP="000C1676">
      <w:pPr>
        <w:pStyle w:val="a5"/>
        <w:rPr>
          <w:sz w:val="24"/>
          <w:szCs w:val="24"/>
          <w:lang w:val="kk-KZ"/>
        </w:rPr>
      </w:pPr>
    </w:p>
    <w:p w:rsidR="009C5B1D" w:rsidRPr="000C1676" w:rsidRDefault="009C5B1D" w:rsidP="000C1676">
      <w:pPr>
        <w:pStyle w:val="a5"/>
        <w:rPr>
          <w:sz w:val="24"/>
          <w:szCs w:val="24"/>
          <w:lang w:val="kk-KZ"/>
        </w:rPr>
      </w:pPr>
      <w:r w:rsidRPr="000C1676">
        <w:rPr>
          <w:rStyle w:val="11"/>
          <w:color w:val="000000"/>
          <w:sz w:val="24"/>
          <w:szCs w:val="24"/>
          <w:lang w:val="kk-KZ" w:eastAsia="kk-KZ"/>
        </w:rPr>
        <w:t xml:space="preserve">Күшті кісі </w:t>
      </w:r>
      <w:r w:rsidR="00031D4C" w:rsidRPr="000C1676">
        <w:rPr>
          <w:rStyle w:val="11"/>
          <w:color w:val="000000"/>
          <w:sz w:val="24"/>
          <w:szCs w:val="24"/>
          <w:lang w:val="kk-KZ" w:eastAsia="kk-KZ"/>
        </w:rPr>
        <w:t>- құ</w:t>
      </w:r>
      <w:r w:rsidRPr="000C1676">
        <w:rPr>
          <w:rStyle w:val="11"/>
          <w:color w:val="000000"/>
          <w:sz w:val="24"/>
          <w:szCs w:val="24"/>
          <w:lang w:val="kk-KZ" w:eastAsia="kk-KZ"/>
        </w:rPr>
        <w:t>ттың көзі емес пе,</w:t>
      </w:r>
    </w:p>
    <w:p w:rsidR="009C5B1D" w:rsidRPr="000C1676" w:rsidRDefault="009C5B1D" w:rsidP="000C1676">
      <w:pPr>
        <w:pStyle w:val="a5"/>
        <w:rPr>
          <w:sz w:val="24"/>
          <w:szCs w:val="24"/>
          <w:lang w:val="ru-RU"/>
        </w:rPr>
      </w:pPr>
      <w:r w:rsidRPr="000C1676">
        <w:rPr>
          <w:rStyle w:val="11"/>
          <w:color w:val="000000"/>
          <w:sz w:val="24"/>
          <w:szCs w:val="24"/>
          <w:lang w:val="ru-RU" w:eastAsia="kk-KZ"/>
        </w:rPr>
        <w:t>«Батыр жауда сыналады» демес пе.</w:t>
      </w:r>
    </w:p>
    <w:p w:rsidR="00031D4C" w:rsidRPr="000C1676" w:rsidRDefault="009C5B1D" w:rsidP="000C1676">
      <w:pPr>
        <w:pStyle w:val="a5"/>
        <w:rPr>
          <w:rStyle w:val="11"/>
          <w:color w:val="000000"/>
          <w:sz w:val="24"/>
          <w:szCs w:val="24"/>
          <w:lang w:val="kk-KZ" w:eastAsia="kk-KZ"/>
        </w:rPr>
      </w:pPr>
      <w:r w:rsidRPr="000C1676">
        <w:rPr>
          <w:rStyle w:val="11"/>
          <w:color w:val="000000"/>
          <w:sz w:val="24"/>
          <w:szCs w:val="24"/>
          <w:lang w:val="ru-RU" w:eastAsia="kk-KZ"/>
        </w:rPr>
        <w:t xml:space="preserve">Аты аңыз боп мәңгілікке жол тартты, </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Айналғанмен өзі бүгін елеске.</w:t>
      </w:r>
    </w:p>
    <w:p w:rsidR="00031D4C" w:rsidRPr="000C1676" w:rsidRDefault="00031D4C" w:rsidP="000C1676">
      <w:pPr>
        <w:pStyle w:val="a5"/>
        <w:rPr>
          <w:sz w:val="24"/>
          <w:szCs w:val="24"/>
          <w:lang w:val="kk-KZ"/>
        </w:rPr>
      </w:pPr>
    </w:p>
    <w:p w:rsidR="00031D4C"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Аждаһадай о</w:t>
      </w:r>
      <w:r w:rsidR="00031D4C" w:rsidRPr="000C1676">
        <w:rPr>
          <w:rStyle w:val="11"/>
          <w:color w:val="000000"/>
          <w:sz w:val="24"/>
          <w:szCs w:val="24"/>
          <w:lang w:val="kk-KZ" w:eastAsia="kk-KZ"/>
        </w:rPr>
        <w:t>қ</w:t>
      </w:r>
      <w:r w:rsidRPr="000C1676">
        <w:rPr>
          <w:rStyle w:val="11"/>
          <w:color w:val="000000"/>
          <w:sz w:val="24"/>
          <w:szCs w:val="24"/>
          <w:lang w:val="kk-KZ" w:eastAsia="kk-KZ"/>
        </w:rPr>
        <w:t xml:space="preserve"> шашқанда Батыстан, </w:t>
      </w:r>
    </w:p>
    <w:p w:rsidR="00031D4C" w:rsidRPr="000C1676" w:rsidRDefault="00031D4C" w:rsidP="000C1676">
      <w:pPr>
        <w:pStyle w:val="a5"/>
        <w:rPr>
          <w:rStyle w:val="11"/>
          <w:color w:val="000000"/>
          <w:sz w:val="24"/>
          <w:szCs w:val="24"/>
          <w:lang w:val="kk-KZ" w:eastAsia="kk-KZ"/>
        </w:rPr>
      </w:pPr>
      <w:r w:rsidRPr="000C1676">
        <w:rPr>
          <w:rStyle w:val="11"/>
          <w:color w:val="000000"/>
          <w:sz w:val="24"/>
          <w:szCs w:val="24"/>
          <w:lang w:val="kk-KZ" w:eastAsia="kk-KZ"/>
        </w:rPr>
        <w:t>Ұ</w:t>
      </w:r>
      <w:r w:rsidR="009C5B1D" w:rsidRPr="000C1676">
        <w:rPr>
          <w:rStyle w:val="11"/>
          <w:color w:val="000000"/>
          <w:sz w:val="24"/>
          <w:szCs w:val="24"/>
          <w:lang w:val="kk-KZ" w:eastAsia="kk-KZ"/>
        </w:rPr>
        <w:t xml:space="preserve">лы Отан соғысына </w:t>
      </w:r>
      <w:r w:rsidRPr="000C1676">
        <w:rPr>
          <w:rStyle w:val="11"/>
          <w:color w:val="000000"/>
          <w:sz w:val="24"/>
          <w:szCs w:val="24"/>
          <w:lang w:val="kk-KZ" w:eastAsia="kk-KZ"/>
        </w:rPr>
        <w:t>қ</w:t>
      </w:r>
      <w:r w:rsidR="009C5B1D" w:rsidRPr="000C1676">
        <w:rPr>
          <w:rStyle w:val="11"/>
          <w:color w:val="000000"/>
          <w:sz w:val="24"/>
          <w:szCs w:val="24"/>
          <w:lang w:val="kk-KZ" w:eastAsia="kk-KZ"/>
        </w:rPr>
        <w:t xml:space="preserve">атысқан. </w:t>
      </w:r>
    </w:p>
    <w:p w:rsidR="00031D4C"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 xml:space="preserve">Жеңістен </w:t>
      </w:r>
      <w:r w:rsidRPr="000C1676">
        <w:rPr>
          <w:rStyle w:val="11"/>
          <w:color w:val="000000"/>
          <w:sz w:val="24"/>
          <w:szCs w:val="24"/>
          <w:lang w:val="kk-KZ"/>
        </w:rPr>
        <w:t>со</w:t>
      </w:r>
      <w:r w:rsidR="00031D4C" w:rsidRPr="000C1676">
        <w:rPr>
          <w:rStyle w:val="11"/>
          <w:color w:val="000000"/>
          <w:sz w:val="24"/>
          <w:szCs w:val="24"/>
          <w:lang w:val="kk-KZ"/>
        </w:rPr>
        <w:t>ң қ</w:t>
      </w:r>
      <w:r w:rsidRPr="000C1676">
        <w:rPr>
          <w:rStyle w:val="11"/>
          <w:color w:val="000000"/>
          <w:sz w:val="24"/>
          <w:szCs w:val="24"/>
          <w:lang w:val="kk-KZ"/>
        </w:rPr>
        <w:t xml:space="preserve">ара </w:t>
      </w:r>
      <w:r w:rsidRPr="000C1676">
        <w:rPr>
          <w:rStyle w:val="11"/>
          <w:color w:val="000000"/>
          <w:sz w:val="24"/>
          <w:szCs w:val="24"/>
          <w:lang w:val="kk-KZ" w:eastAsia="kk-KZ"/>
        </w:rPr>
        <w:t xml:space="preserve">нардай көш бастап, </w:t>
      </w:r>
    </w:p>
    <w:p w:rsidR="00031D4C"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Егін егіп, малға пішен шабыс</w:t>
      </w:r>
      <w:r w:rsidR="00031D4C" w:rsidRPr="000C1676">
        <w:rPr>
          <w:rStyle w:val="11"/>
          <w:color w:val="000000"/>
          <w:sz w:val="24"/>
          <w:szCs w:val="24"/>
          <w:lang w:val="kk-KZ" w:eastAsia="kk-KZ"/>
        </w:rPr>
        <w:t>қ</w:t>
      </w:r>
      <w:r w:rsidRPr="000C1676">
        <w:rPr>
          <w:rStyle w:val="11"/>
          <w:color w:val="000000"/>
          <w:sz w:val="24"/>
          <w:szCs w:val="24"/>
          <w:lang w:val="kk-KZ" w:eastAsia="kk-KZ"/>
        </w:rPr>
        <w:t xml:space="preserve">ан. </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rPr>
        <w:t xml:space="preserve">Аскаров </w:t>
      </w:r>
      <w:r w:rsidRPr="000C1676">
        <w:rPr>
          <w:rStyle w:val="11"/>
          <w:color w:val="000000"/>
          <w:sz w:val="24"/>
          <w:szCs w:val="24"/>
          <w:lang w:val="kk-KZ" w:eastAsia="kk-KZ"/>
        </w:rPr>
        <w:t>- ол!</w:t>
      </w:r>
    </w:p>
    <w:p w:rsidR="00031D4C" w:rsidRPr="000C1676" w:rsidRDefault="00031D4C" w:rsidP="000C1676">
      <w:pPr>
        <w:pStyle w:val="a5"/>
        <w:rPr>
          <w:sz w:val="24"/>
          <w:szCs w:val="24"/>
          <w:lang w:val="kk-KZ"/>
        </w:rPr>
      </w:pPr>
    </w:p>
    <w:p w:rsidR="009C5B1D" w:rsidRPr="000C1676" w:rsidRDefault="00031D4C" w:rsidP="000C1676">
      <w:pPr>
        <w:pStyle w:val="a5"/>
        <w:rPr>
          <w:sz w:val="24"/>
          <w:szCs w:val="24"/>
          <w:lang w:val="kk-KZ"/>
        </w:rPr>
      </w:pPr>
      <w:r w:rsidRPr="000C1676">
        <w:rPr>
          <w:rStyle w:val="11"/>
          <w:color w:val="000000"/>
          <w:sz w:val="24"/>
          <w:szCs w:val="24"/>
          <w:lang w:val="kk-KZ" w:eastAsia="kk-KZ"/>
        </w:rPr>
        <w:t>Алғыс алған халық</w:t>
      </w:r>
      <w:r w:rsidR="009C5B1D" w:rsidRPr="000C1676">
        <w:rPr>
          <w:rStyle w:val="11"/>
          <w:color w:val="000000"/>
          <w:sz w:val="24"/>
          <w:szCs w:val="24"/>
          <w:lang w:val="kk-KZ" w:eastAsia="kk-KZ"/>
        </w:rPr>
        <w:t>тан,</w:t>
      </w:r>
    </w:p>
    <w:p w:rsidR="009C5B1D" w:rsidRPr="000C1676" w:rsidRDefault="009C5B1D" w:rsidP="000C1676">
      <w:pPr>
        <w:pStyle w:val="a5"/>
        <w:rPr>
          <w:sz w:val="24"/>
          <w:szCs w:val="24"/>
          <w:lang w:val="kk-KZ"/>
        </w:rPr>
      </w:pPr>
      <w:r w:rsidRPr="000C1676">
        <w:rPr>
          <w:rStyle w:val="11"/>
          <w:color w:val="000000"/>
          <w:sz w:val="24"/>
          <w:szCs w:val="24"/>
          <w:lang w:val="kk-KZ" w:eastAsia="kk-KZ"/>
        </w:rPr>
        <w:t>Қолдау тап</w:t>
      </w:r>
      <w:r w:rsidR="00031D4C" w:rsidRPr="000C1676">
        <w:rPr>
          <w:rStyle w:val="11"/>
          <w:color w:val="000000"/>
          <w:sz w:val="24"/>
          <w:szCs w:val="24"/>
          <w:lang w:val="kk-KZ" w:eastAsia="kk-KZ"/>
        </w:rPr>
        <w:t>қ</w:t>
      </w:r>
      <w:r w:rsidRPr="000C1676">
        <w:rPr>
          <w:rStyle w:val="11"/>
          <w:color w:val="000000"/>
          <w:sz w:val="24"/>
          <w:szCs w:val="24"/>
          <w:lang w:val="kk-KZ" w:eastAsia="kk-KZ"/>
        </w:rPr>
        <w:t>ан Қонаевтай алыптан.</w:t>
      </w:r>
    </w:p>
    <w:p w:rsidR="00031D4C" w:rsidRPr="000C1676" w:rsidRDefault="009C5B1D" w:rsidP="000C1676">
      <w:pPr>
        <w:pStyle w:val="a5"/>
        <w:rPr>
          <w:rStyle w:val="11"/>
          <w:color w:val="000000"/>
          <w:sz w:val="24"/>
          <w:szCs w:val="24"/>
          <w:lang w:val="kk-KZ" w:eastAsia="kk-KZ"/>
        </w:rPr>
      </w:pPr>
      <w:r w:rsidRPr="000C1676">
        <w:rPr>
          <w:rStyle w:val="11"/>
          <w:color w:val="000000"/>
          <w:sz w:val="24"/>
          <w:szCs w:val="24"/>
          <w:lang w:val="kk-KZ"/>
        </w:rPr>
        <w:t xml:space="preserve">Аман </w:t>
      </w:r>
      <w:r w:rsidRPr="000C1676">
        <w:rPr>
          <w:rStyle w:val="11"/>
          <w:color w:val="000000"/>
          <w:sz w:val="24"/>
          <w:szCs w:val="24"/>
          <w:lang w:val="kk-KZ" w:eastAsia="kk-KZ"/>
        </w:rPr>
        <w:t xml:space="preserve">шығып тозағынан түрменің, </w:t>
      </w:r>
    </w:p>
    <w:p w:rsidR="009C5B1D" w:rsidRPr="000C1676" w:rsidRDefault="00031D4C" w:rsidP="000C1676">
      <w:pPr>
        <w:pStyle w:val="a5"/>
        <w:rPr>
          <w:rStyle w:val="11"/>
          <w:color w:val="000000"/>
          <w:sz w:val="24"/>
          <w:szCs w:val="24"/>
          <w:lang w:val="kk-KZ" w:eastAsia="kk-KZ"/>
        </w:rPr>
      </w:pPr>
      <w:r w:rsidRPr="000C1676">
        <w:rPr>
          <w:rStyle w:val="11"/>
          <w:color w:val="000000"/>
          <w:sz w:val="24"/>
          <w:szCs w:val="24"/>
          <w:lang w:val="kk-KZ" w:eastAsia="kk-KZ"/>
        </w:rPr>
        <w:t>Әруақты ер екенін танытқ</w:t>
      </w:r>
      <w:r w:rsidR="009C5B1D" w:rsidRPr="000C1676">
        <w:rPr>
          <w:rStyle w:val="11"/>
          <w:color w:val="000000"/>
          <w:sz w:val="24"/>
          <w:szCs w:val="24"/>
          <w:lang w:val="kk-KZ" w:eastAsia="kk-KZ"/>
        </w:rPr>
        <w:t>ан.</w:t>
      </w:r>
    </w:p>
    <w:p w:rsidR="00031D4C" w:rsidRPr="000C1676" w:rsidRDefault="00031D4C" w:rsidP="000C1676">
      <w:pPr>
        <w:pStyle w:val="a5"/>
        <w:rPr>
          <w:sz w:val="24"/>
          <w:szCs w:val="24"/>
          <w:lang w:val="kk-KZ"/>
        </w:rPr>
      </w:pPr>
    </w:p>
    <w:p w:rsidR="00031D4C" w:rsidRPr="000C1676" w:rsidRDefault="00031D4C" w:rsidP="000C1676">
      <w:pPr>
        <w:pStyle w:val="a5"/>
        <w:rPr>
          <w:rStyle w:val="11"/>
          <w:color w:val="000000"/>
          <w:sz w:val="24"/>
          <w:szCs w:val="24"/>
          <w:lang w:val="kk-KZ" w:eastAsia="kk-KZ"/>
        </w:rPr>
      </w:pPr>
      <w:r w:rsidRPr="000C1676">
        <w:rPr>
          <w:rStyle w:val="11"/>
          <w:color w:val="000000"/>
          <w:sz w:val="24"/>
          <w:szCs w:val="24"/>
          <w:lang w:val="kk-KZ" w:eastAsia="kk-KZ"/>
        </w:rPr>
        <w:t>Дос шаттанып, дұ</w:t>
      </w:r>
      <w:r w:rsidR="009C5B1D" w:rsidRPr="000C1676">
        <w:rPr>
          <w:rStyle w:val="11"/>
          <w:color w:val="000000"/>
          <w:sz w:val="24"/>
          <w:szCs w:val="24"/>
          <w:lang w:val="kk-KZ" w:eastAsia="kk-KZ"/>
        </w:rPr>
        <w:t xml:space="preserve">шпан ішін күйгізген, </w:t>
      </w:r>
    </w:p>
    <w:p w:rsidR="00031D4C"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Адас</w:t>
      </w:r>
      <w:r w:rsidR="00031D4C" w:rsidRPr="000C1676">
        <w:rPr>
          <w:rStyle w:val="11"/>
          <w:color w:val="000000"/>
          <w:sz w:val="24"/>
          <w:szCs w:val="24"/>
          <w:lang w:val="kk-KZ" w:eastAsia="kk-KZ"/>
        </w:rPr>
        <w:t>қ</w:t>
      </w:r>
      <w:r w:rsidRPr="000C1676">
        <w:rPr>
          <w:rStyle w:val="11"/>
          <w:color w:val="000000"/>
          <w:sz w:val="24"/>
          <w:szCs w:val="24"/>
          <w:lang w:val="kk-KZ" w:eastAsia="kk-KZ"/>
        </w:rPr>
        <w:t xml:space="preserve">анға шапағатын тигізген. </w:t>
      </w:r>
    </w:p>
    <w:p w:rsidR="009C5B1D" w:rsidRPr="000C1676" w:rsidRDefault="009C5B1D" w:rsidP="000C1676">
      <w:pPr>
        <w:pStyle w:val="a5"/>
        <w:rPr>
          <w:sz w:val="24"/>
          <w:szCs w:val="24"/>
          <w:lang w:val="kk-KZ"/>
        </w:rPr>
      </w:pPr>
      <w:r w:rsidRPr="000C1676">
        <w:rPr>
          <w:rStyle w:val="11"/>
          <w:color w:val="000000"/>
          <w:sz w:val="24"/>
          <w:szCs w:val="24"/>
          <w:lang w:val="kk-KZ" w:eastAsia="kk-KZ"/>
        </w:rPr>
        <w:t>Адалдығын мойындатып әлемге,</w:t>
      </w:r>
    </w:p>
    <w:p w:rsidR="00031D4C"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Қ</w:t>
      </w:r>
      <w:r w:rsidR="00031D4C" w:rsidRPr="000C1676">
        <w:rPr>
          <w:rStyle w:val="11"/>
          <w:color w:val="000000"/>
          <w:sz w:val="24"/>
          <w:szCs w:val="24"/>
          <w:lang w:val="kk-KZ" w:eastAsia="kk-KZ"/>
        </w:rPr>
        <w:t>ұ</w:t>
      </w:r>
      <w:r w:rsidRPr="000C1676">
        <w:rPr>
          <w:rStyle w:val="11"/>
          <w:color w:val="000000"/>
          <w:sz w:val="24"/>
          <w:szCs w:val="24"/>
          <w:lang w:val="kk-KZ" w:eastAsia="kk-KZ"/>
        </w:rPr>
        <w:t xml:space="preserve">зар шыңның басын жерге игізген. </w:t>
      </w:r>
    </w:p>
    <w:p w:rsidR="00031D4C" w:rsidRPr="000C1676" w:rsidRDefault="00031D4C" w:rsidP="000C1676">
      <w:pPr>
        <w:pStyle w:val="a5"/>
        <w:rPr>
          <w:rStyle w:val="11"/>
          <w:color w:val="000000"/>
          <w:sz w:val="24"/>
          <w:szCs w:val="24"/>
          <w:lang w:val="kk-KZ" w:eastAsia="kk-KZ"/>
        </w:rPr>
      </w:pPr>
    </w:p>
    <w:p w:rsidR="00031D4C"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Желто</w:t>
      </w:r>
      <w:r w:rsidR="00031D4C" w:rsidRPr="000C1676">
        <w:rPr>
          <w:rStyle w:val="11"/>
          <w:color w:val="000000"/>
          <w:sz w:val="24"/>
          <w:szCs w:val="24"/>
          <w:lang w:val="kk-KZ" w:eastAsia="kk-KZ"/>
        </w:rPr>
        <w:t>қ</w:t>
      </w:r>
      <w:r w:rsidRPr="000C1676">
        <w:rPr>
          <w:rStyle w:val="11"/>
          <w:color w:val="000000"/>
          <w:sz w:val="24"/>
          <w:szCs w:val="24"/>
          <w:lang w:val="kk-KZ" w:eastAsia="kk-KZ"/>
        </w:rPr>
        <w:t xml:space="preserve">санның жендеттерін шөгерген, </w:t>
      </w:r>
    </w:p>
    <w:p w:rsidR="009C5B1D" w:rsidRPr="000C1676" w:rsidRDefault="009C5B1D" w:rsidP="000C1676">
      <w:pPr>
        <w:pStyle w:val="a5"/>
        <w:rPr>
          <w:sz w:val="24"/>
          <w:szCs w:val="24"/>
          <w:lang w:val="kk-KZ"/>
        </w:rPr>
      </w:pPr>
      <w:r w:rsidRPr="000C1676">
        <w:rPr>
          <w:rStyle w:val="11"/>
          <w:color w:val="000000"/>
          <w:sz w:val="24"/>
          <w:szCs w:val="24"/>
          <w:lang w:val="kk-KZ" w:eastAsia="kk-KZ"/>
        </w:rPr>
        <w:t>Қаһармансың батаменен көгерген.</w:t>
      </w:r>
    </w:p>
    <w:p w:rsidR="009C5B1D" w:rsidRPr="000C1676" w:rsidRDefault="00031D4C" w:rsidP="000C1676">
      <w:pPr>
        <w:pStyle w:val="a5"/>
        <w:rPr>
          <w:sz w:val="24"/>
          <w:szCs w:val="24"/>
          <w:lang w:val="kk-KZ"/>
        </w:rPr>
      </w:pPr>
      <w:r w:rsidRPr="000C1676">
        <w:rPr>
          <w:rStyle w:val="11"/>
          <w:color w:val="000000"/>
          <w:sz w:val="24"/>
          <w:szCs w:val="24"/>
          <w:lang w:val="kk-KZ" w:eastAsia="kk-KZ"/>
        </w:rPr>
        <w:t>Қайран ағам! Тірі болсаң қ</w:t>
      </w:r>
      <w:r w:rsidR="009C5B1D" w:rsidRPr="000C1676">
        <w:rPr>
          <w:rStyle w:val="11"/>
          <w:color w:val="000000"/>
          <w:sz w:val="24"/>
          <w:szCs w:val="24"/>
          <w:lang w:val="kk-KZ" w:eastAsia="kk-KZ"/>
        </w:rPr>
        <w:t>азір де,</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Қалың елге шуағынды төгер ең.</w:t>
      </w:r>
    </w:p>
    <w:p w:rsidR="00031D4C" w:rsidRPr="000C1676" w:rsidRDefault="00031D4C" w:rsidP="000C1676">
      <w:pPr>
        <w:pStyle w:val="a5"/>
        <w:rPr>
          <w:sz w:val="24"/>
          <w:szCs w:val="24"/>
          <w:lang w:val="kk-KZ"/>
        </w:rPr>
      </w:pPr>
    </w:p>
    <w:p w:rsidR="00031D4C" w:rsidRPr="000C1676" w:rsidRDefault="00031D4C" w:rsidP="000C1676">
      <w:pPr>
        <w:pStyle w:val="a5"/>
        <w:rPr>
          <w:rStyle w:val="11"/>
          <w:color w:val="000000"/>
          <w:sz w:val="24"/>
          <w:szCs w:val="24"/>
          <w:lang w:val="kk-KZ" w:eastAsia="kk-KZ"/>
        </w:rPr>
      </w:pPr>
      <w:r w:rsidRPr="000C1676">
        <w:rPr>
          <w:rStyle w:val="11"/>
          <w:color w:val="000000"/>
          <w:sz w:val="24"/>
          <w:szCs w:val="24"/>
          <w:lang w:val="kk-KZ" w:eastAsia="kk-KZ"/>
        </w:rPr>
        <w:t>Шан жуытпай耬 шаңырақты құ</w:t>
      </w:r>
      <w:r w:rsidR="009C5B1D" w:rsidRPr="000C1676">
        <w:rPr>
          <w:rStyle w:val="11"/>
          <w:color w:val="000000"/>
          <w:sz w:val="24"/>
          <w:szCs w:val="24"/>
          <w:lang w:val="kk-KZ" w:eastAsia="kk-KZ"/>
        </w:rPr>
        <w:t xml:space="preserve">латпай, </w:t>
      </w:r>
      <w:r w:rsidRPr="000C1676">
        <w:t>-</w:t>
      </w:r>
      <w:r w:rsidR="009C5B1D" w:rsidRPr="000C1676">
        <w:rPr>
          <w:rStyle w:val="11"/>
          <w:color w:val="000000"/>
          <w:sz w:val="24"/>
          <w:szCs w:val="24"/>
          <w:lang w:val="kk-KZ" w:eastAsia="kk-KZ"/>
        </w:rPr>
        <w:t xml:space="preserve">Фатимаң </w:t>
      </w:r>
      <w:r w:rsidRPr="000C1676">
        <w:rPr>
          <w:rStyle w:val="11"/>
          <w:color w:val="000000"/>
          <w:sz w:val="24"/>
          <w:szCs w:val="24"/>
          <w:lang w:val="kk-KZ" w:eastAsia="kk-KZ"/>
        </w:rPr>
        <w:t>түр мשлдірдгеᐽ бұػақ</w:t>
      </w:r>
      <w:r w:rsidR="009C5B1D" w:rsidRPr="000C1676">
        <w:rPr>
          <w:rStyle w:val="11"/>
          <w:color w:val="000000"/>
          <w:sz w:val="24"/>
          <w:szCs w:val="24"/>
          <w:lang w:val="kk-KZ" w:eastAsia="kk-KZ"/>
        </w:rPr>
        <w:t xml:space="preserve">тай. </w:t>
      </w:r>
    </w:p>
    <w:p w:rsidR="00031D4C" w:rsidRPr="000C1676" w:rsidRDefault="00031D4C" w:rsidP="000C1676">
      <w:pPr>
        <w:pStyle w:val="a5"/>
        <w:rPr>
          <w:rStyle w:val="11"/>
          <w:color w:val="000000"/>
          <w:sz w:val="24"/>
          <w:szCs w:val="24"/>
          <w:lang w:val="kk-KZ" w:eastAsia="kk-KZ"/>
        </w:rPr>
      </w:pPr>
      <w:r w:rsidRPr="000C1676">
        <w:rPr>
          <w:rStyle w:val="11"/>
          <w:color w:val="000000"/>
          <w:sz w:val="24"/>
          <w:szCs w:val="24"/>
          <w:lang w:val="kk-KZ" w:eastAsia="kk-KZ"/>
        </w:rPr>
        <w:t>Қиналғанда қ</w:t>
      </w:r>
      <w:r w:rsidR="009C5B1D" w:rsidRPr="000C1676">
        <w:rPr>
          <w:rStyle w:val="11"/>
          <w:color w:val="000000"/>
          <w:sz w:val="24"/>
          <w:szCs w:val="24"/>
          <w:lang w:val="kk-KZ" w:eastAsia="kk-KZ"/>
        </w:rPr>
        <w:t xml:space="preserve">олтығыңнан сүйеген, </w:t>
      </w:r>
    </w:p>
    <w:p w:rsidR="00031D4C" w:rsidRPr="000C1676" w:rsidRDefault="00031D4C" w:rsidP="000C1676">
      <w:pPr>
        <w:pStyle w:val="a5"/>
        <w:rPr>
          <w:rStyle w:val="11"/>
          <w:color w:val="000000"/>
          <w:sz w:val="24"/>
          <w:szCs w:val="24"/>
          <w:lang w:val="kk-KZ" w:eastAsia="kk-KZ"/>
        </w:rPr>
      </w:pPr>
      <w:r w:rsidRPr="000C1676">
        <w:rPr>
          <w:rStyle w:val="11"/>
          <w:color w:val="000000"/>
          <w:sz w:val="24"/>
          <w:szCs w:val="24"/>
          <w:lang w:val="kk-KZ" w:eastAsia="kk-KZ"/>
        </w:rPr>
        <w:t>ఔѾстары蒣 жүр 萶арғ</w:t>
      </w:r>
      <w:r w:rsidR="009C5B1D" w:rsidRPr="000C1676">
        <w:rPr>
          <w:rStyle w:val="11"/>
          <w:color w:val="000000"/>
          <w:sz w:val="24"/>
          <w:szCs w:val="24"/>
          <w:lang w:val="kk-KZ" w:eastAsia="kk-KZ"/>
        </w:rPr>
        <w:t>ыраған шыра</w:t>
      </w:r>
      <w:r w:rsidRPr="000C1676">
        <w:rPr>
          <w:rStyle w:val="11"/>
          <w:color w:val="000000"/>
          <w:sz w:val="24"/>
          <w:szCs w:val="24"/>
          <w:lang w:val="kk-KZ" w:eastAsia="kk-KZ"/>
        </w:rPr>
        <w:t>қ</w:t>
      </w:r>
      <w:r w:rsidR="009C5B1D" w:rsidRPr="000C1676">
        <w:rPr>
          <w:rStyle w:val="11"/>
          <w:color w:val="000000"/>
          <w:sz w:val="24"/>
          <w:szCs w:val="24"/>
          <w:lang w:val="kk-KZ" w:eastAsia="kk-KZ"/>
        </w:rPr>
        <w:t xml:space="preserve">тай. </w:t>
      </w:r>
    </w:p>
    <w:p w:rsidR="00031D4C" w:rsidRPr="000C1676" w:rsidRDefault="00031D4C" w:rsidP="000C1676">
      <w:pPr>
        <w:pStyle w:val="a5"/>
        <w:rPr>
          <w:rStyle w:val="11"/>
          <w:color w:val="000000"/>
          <w:sz w:val="24"/>
          <w:szCs w:val="24"/>
          <w:lang w:val="kk-KZ" w:eastAsia="kk-KZ"/>
        </w:rPr>
      </w:pPr>
    </w:p>
    <w:p w:rsidR="009C5B1D" w:rsidRPr="000C1676" w:rsidRDefault="00031D4C" w:rsidP="000C1676">
      <w:pPr>
        <w:pStyle w:val="a5"/>
        <w:rPr>
          <w:sz w:val="24"/>
          <w:szCs w:val="24"/>
          <w:lang w:val="kk-KZ"/>
        </w:rPr>
      </w:pPr>
      <w:r w:rsidRPr="000C1676">
        <w:rPr>
          <w:rStyle w:val="11"/>
          <w:color w:val="000000"/>
          <w:sz w:val="24"/>
          <w:szCs w:val="24"/>
          <w:lang w:val="kk-KZ" w:eastAsia="kk-KZ"/>
        </w:rPr>
        <w:t>Айдың нұ</w:t>
      </w:r>
      <w:r w:rsidR="009C5B1D" w:rsidRPr="000C1676">
        <w:rPr>
          <w:rStyle w:val="11"/>
          <w:color w:val="000000"/>
          <w:sz w:val="24"/>
          <w:szCs w:val="24"/>
          <w:lang w:val="kk-KZ" w:eastAsia="kk-KZ"/>
        </w:rPr>
        <w:t>ры, Һүн сәтлесі сөне ме,</w:t>
      </w:r>
    </w:p>
    <w:p w:rsidR="00031D4C" w:rsidRPr="000C1676" w:rsidRDefault="00031D4C" w:rsidP="000C1676">
      <w:pPr>
        <w:pStyle w:val="a5"/>
        <w:rPr>
          <w:rStyle w:val="11"/>
          <w:color w:val="000000"/>
          <w:sz w:val="24"/>
          <w:szCs w:val="24"/>
          <w:lang w:val="kk-KZ" w:eastAsia="kk-KZ"/>
        </w:rPr>
      </w:pPr>
      <w:r w:rsidRPr="000C1676">
        <w:rPr>
          <w:rStyle w:val="11"/>
          <w:color w:val="000000"/>
          <w:sz w:val="24"/>
          <w:szCs w:val="24"/>
          <w:lang w:val="kk-KZ" w:eastAsia="kk-KZ"/>
        </w:rPr>
        <w:t>Асау толқы䒽 арқ</w:t>
      </w:r>
      <w:r w:rsidR="009C5B1D" w:rsidRPr="000C1676">
        <w:rPr>
          <w:rStyle w:val="11"/>
          <w:color w:val="000000"/>
          <w:sz w:val="24"/>
          <w:szCs w:val="24"/>
          <w:lang w:val="kk-KZ" w:eastAsia="kk-KZ"/>
        </w:rPr>
        <w:t xml:space="preserve">андауға кө谽е Ҽе. </w:t>
      </w:r>
    </w:p>
    <w:p w:rsidR="009C5B1D" w:rsidRPr="000C1676" w:rsidRDefault="00031D4C" w:rsidP="000C1676">
      <w:pPr>
        <w:pStyle w:val="a5"/>
        <w:rPr>
          <w:sz w:val="24"/>
          <w:szCs w:val="24"/>
          <w:lang w:val="kk-KZ"/>
        </w:rPr>
      </w:pPr>
      <w:r w:rsidRPr="000C1676">
        <w:rPr>
          <w:rStyle w:val="11"/>
          <w:color w:val="000000"/>
          <w:sz w:val="24"/>
          <w:szCs w:val="24"/>
          <w:lang w:val="kk-KZ" w:eastAsia="kk-KZ"/>
        </w:rPr>
        <w:t>Алатауд䑋ң Ақ</w:t>
      </w:r>
      <w:r w:rsidR="009C5B1D" w:rsidRPr="000C1676">
        <w:rPr>
          <w:rStyle w:val="11"/>
          <w:color w:val="000000"/>
          <w:sz w:val="24"/>
          <w:szCs w:val="24"/>
          <w:lang w:val="kk-KZ" w:eastAsia="kk-KZ"/>
        </w:rPr>
        <w:t xml:space="preserve">иыЛы </w:t>
      </w:r>
      <w:r w:rsidRPr="000C1676">
        <w:rPr>
          <w:rStyle w:val="11"/>
          <w:color w:val="000000"/>
          <w:sz w:val="24"/>
          <w:szCs w:val="24"/>
          <w:lang w:val="kk-KZ"/>
        </w:rPr>
        <w:t>Асқ</w:t>
      </w:r>
      <w:r w:rsidR="009C5B1D" w:rsidRPr="000C1676">
        <w:rPr>
          <w:rStyle w:val="11"/>
          <w:color w:val="000000"/>
          <w:sz w:val="24"/>
          <w:szCs w:val="24"/>
          <w:lang w:val="kk-KZ"/>
        </w:rPr>
        <w:t>аров,</w:t>
      </w:r>
    </w:p>
    <w:p w:rsidR="009C5B1D" w:rsidRPr="000C1676" w:rsidRDefault="009C5B1D" w:rsidP="000C1676">
      <w:pPr>
        <w:pStyle w:val="a5"/>
        <w:rPr>
          <w:rStyle w:val="11"/>
          <w:color w:val="000000"/>
          <w:sz w:val="24"/>
          <w:szCs w:val="24"/>
          <w:lang w:val="kk-KZ" w:eastAsia="kk-KZ"/>
        </w:rPr>
      </w:pPr>
      <w:r w:rsidRPr="000C1676">
        <w:rPr>
          <w:rStyle w:val="11"/>
          <w:color w:val="000000"/>
          <w:sz w:val="24"/>
          <w:szCs w:val="24"/>
          <w:lang w:val="kk-KZ" w:eastAsia="kk-KZ"/>
        </w:rPr>
        <w:t>Алтో алаш</w:t>
      </w:r>
      <w:r w:rsidR="00031D4C" w:rsidRPr="000C1676">
        <w:rPr>
          <w:rStyle w:val="11"/>
          <w:color w:val="000000"/>
          <w:sz w:val="24"/>
          <w:szCs w:val="24"/>
          <w:lang w:val="kk-KZ" w:eastAsia="kk-KZ"/>
        </w:rPr>
        <w:t>қ</w:t>
      </w:r>
      <w:r w:rsidRPr="000C1676">
        <w:rPr>
          <w:rStyle w:val="11"/>
          <w:color w:val="000000"/>
          <w:sz w:val="24"/>
          <w:szCs w:val="24"/>
          <w:lang w:val="kk-KZ" w:eastAsia="kk-KZ"/>
        </w:rPr>
        <w:t>а өмір жолын</w:t>
      </w:r>
      <w:r w:rsidR="00031D4C" w:rsidRPr="000C1676">
        <w:rPr>
          <w:rStyle w:val="11"/>
          <w:color w:val="000000"/>
          <w:sz w:val="24"/>
          <w:szCs w:val="24"/>
          <w:lang w:val="kk-KZ" w:eastAsia="kk-KZ"/>
        </w:rPr>
        <w:t xml:space="preserve"> -</w:t>
      </w:r>
      <w:r w:rsidRPr="000C1676">
        <w:rPr>
          <w:rStyle w:val="11"/>
          <w:color w:val="000000"/>
          <w:sz w:val="24"/>
          <w:szCs w:val="24"/>
          <w:lang w:val="kk-KZ" w:eastAsia="kk-KZ"/>
        </w:rPr>
        <w:t xml:space="preserve"> өнег5!..</w:t>
      </w:r>
    </w:p>
    <w:p w:rsidR="00031D4C" w:rsidRPr="000C1676" w:rsidRDefault="00031D4C" w:rsidP="000C1676">
      <w:pPr>
        <w:pStyle w:val="a5"/>
        <w:rPr>
          <w:rStyle w:val="11"/>
          <w:color w:val="000000"/>
          <w:sz w:val="24"/>
          <w:szCs w:val="24"/>
          <w:lang w:val="kk-KZ" w:eastAsia="kk-KZ"/>
        </w:rPr>
      </w:pPr>
    </w:p>
    <w:p w:rsidR="00031D4C" w:rsidRPr="000C1676" w:rsidRDefault="00031D4C" w:rsidP="000C1676">
      <w:pPr>
        <w:pStyle w:val="a5"/>
        <w:rPr>
          <w:rStyle w:val="11"/>
          <w:color w:val="000000"/>
          <w:sz w:val="24"/>
          <w:szCs w:val="24"/>
          <w:lang w:val="kk-KZ" w:eastAsia="kk-KZ"/>
        </w:rPr>
      </w:pPr>
    </w:p>
    <w:p w:rsidR="00031D4C" w:rsidRPr="000C1676" w:rsidRDefault="00031D4C" w:rsidP="000C1676">
      <w:pPr>
        <w:pStyle w:val="a5"/>
        <w:rPr>
          <w:rStyle w:val="11"/>
          <w:color w:val="000000"/>
          <w:sz w:val="24"/>
          <w:szCs w:val="24"/>
          <w:lang w:val="kk-KZ" w:eastAsia="kk-KZ"/>
        </w:rPr>
      </w:pPr>
      <w:r w:rsidRPr="000C1676">
        <w:rPr>
          <w:rStyle w:val="11"/>
          <w:color w:val="000000"/>
          <w:sz w:val="24"/>
          <w:szCs w:val="24"/>
          <w:lang w:val="kk-KZ" w:eastAsia="kk-KZ"/>
        </w:rPr>
        <w:t>ЁАУЫР萖АННЫҲ( МоНОЛ萞ГЫ</w:t>
      </w:r>
    </w:p>
    <w:p w:rsidR="00031D4C" w:rsidRPr="000C1676" w:rsidRDefault="00031D4C" w:rsidP="000C1676">
      <w:pPr>
        <w:pStyle w:val="a5"/>
        <w:rPr>
          <w:rStyle w:val="11"/>
          <w:color w:val="000000"/>
          <w:sz w:val="24"/>
          <w:szCs w:val="24"/>
          <w:lang w:val="kk-KZ" w:eastAsia="kk-KZ"/>
        </w:rPr>
      </w:pPr>
    </w:p>
    <w:p w:rsidR="00031D4C" w:rsidRPr="000C1676" w:rsidRDefault="00031D4C" w:rsidP="000C1676">
      <w:pPr>
        <w:pStyle w:val="a5"/>
        <w:rPr>
          <w:sz w:val="24"/>
          <w:szCs w:val="24"/>
          <w:lang w:val="kk-KZ"/>
        </w:rPr>
      </w:pPr>
      <w:r w:rsidRPr="000C1676">
        <w:rPr>
          <w:rStyle w:val="11"/>
          <w:color w:val="000000"/>
          <w:sz w:val="24"/>
          <w:szCs w:val="24"/>
          <w:lang w:val="kk-KZ" w:eastAsia="kk-KZ"/>
        </w:rPr>
        <w:t>ҚұралҰйды көздеп атып құлатқан,</w:t>
      </w:r>
    </w:p>
    <w:p w:rsidR="00031D4C" w:rsidRPr="000C1676" w:rsidRDefault="00031D4C" w:rsidP="000C1676">
      <w:pPr>
        <w:pStyle w:val="a5"/>
        <w:rPr>
          <w:sz w:val="24"/>
          <w:szCs w:val="24"/>
          <w:lang w:val="kk-KZ"/>
        </w:rPr>
      </w:pPr>
      <w:r w:rsidRPr="000C1676">
        <w:rPr>
          <w:rStyle w:val="11"/>
          <w:color w:val="000000"/>
          <w:sz w:val="24"/>
          <w:szCs w:val="24"/>
          <w:lang w:val="kk-KZ" w:eastAsia="kk-KZ"/>
        </w:rPr>
        <w:t>Ат ֫стіндеဠкүн кешуді ұнరтқан.</w:t>
      </w:r>
    </w:p>
    <w:p w:rsidR="00031D4C" w:rsidRPr="000C1676" w:rsidRDefault="00031D4C" w:rsidP="000C1676">
      <w:pPr>
        <w:pStyle w:val="a5"/>
        <w:rPr>
          <w:sz w:val="24"/>
          <w:szCs w:val="24"/>
          <w:lang w:val="kk-KZ"/>
        </w:rPr>
      </w:pPr>
      <w:r w:rsidRPr="000C1676">
        <w:rPr>
          <w:rStyle w:val="11"/>
          <w:color w:val="000000"/>
          <w:sz w:val="24"/>
          <w:szCs w:val="24"/>
          <w:lang w:val="kk-KZ" w:eastAsia="kk-KZ"/>
        </w:rPr>
        <w:t>аухы биік теԺті ел4ің тұяғы ем,</w:t>
      </w:r>
    </w:p>
    <w:p w:rsidR="00031D4C" w:rsidRPr="000C1676" w:rsidRDefault="00031D4C" w:rsidP="000C1676">
      <w:pPr>
        <w:pStyle w:val="a5"/>
        <w:rPr>
          <w:rStyle w:val="11"/>
          <w:color w:val="000000"/>
          <w:sz w:val="24"/>
          <w:szCs w:val="24"/>
          <w:lang w:val="kk-KZ" w:eastAsia="kk-KZ"/>
        </w:rPr>
      </w:pPr>
      <w:r w:rsidRPr="000C1676">
        <w:rPr>
          <w:rStyle w:val="11"/>
          <w:color w:val="000000"/>
          <w:sz w:val="24"/>
          <w:szCs w:val="24"/>
          <w:lang w:val="kk-KZ" w:eastAsia="kk-KZ"/>
        </w:rPr>
        <w:t xml:space="preserve">Баст԰у алған </w:t>
      </w:r>
      <w:r w:rsidRPr="000C1676">
        <w:rPr>
          <w:rStyle w:val="11"/>
          <w:color w:val="000000"/>
          <w:sz w:val="24"/>
          <w:szCs w:val="24"/>
          <w:lang w:val="kk-KZ"/>
        </w:rPr>
        <w:t xml:space="preserve">ъаза, </w:t>
      </w:r>
      <w:r w:rsidRPr="000C1676">
        <w:rPr>
          <w:rStyle w:val="11"/>
          <w:color w:val="000000"/>
          <w:sz w:val="24"/>
          <w:szCs w:val="24"/>
          <w:lang w:val="kk-KZ" w:eastAsia="kk-KZ"/>
        </w:rPr>
        <w:t>кӝусар бұлақтан.</w:t>
      </w:r>
    </w:p>
    <w:p w:rsidR="00031D4C" w:rsidRPr="000C1676" w:rsidRDefault="00031D4C" w:rsidP="000C1676">
      <w:pPr>
        <w:pStyle w:val="a5"/>
        <w:rPr>
          <w:sz w:val="24"/>
          <w:szCs w:val="24"/>
          <w:lang w:val="kk-KZ"/>
        </w:rPr>
      </w:pPr>
    </w:p>
    <w:p w:rsidR="00031D4C" w:rsidRPr="000C1676" w:rsidRDefault="00031D4C" w:rsidP="000C1676">
      <w:pPr>
        <w:pStyle w:val="a5"/>
        <w:rPr>
          <w:rStyle w:val="11"/>
          <w:color w:val="000000"/>
          <w:sz w:val="24"/>
          <w:szCs w:val="24"/>
          <w:lang w:val="kk-KZ" w:eastAsia="kk-KZ"/>
        </w:rPr>
      </w:pPr>
      <w:r w:rsidRPr="000C1676">
        <w:rPr>
          <w:rStyle w:val="11"/>
          <w:color w:val="000000"/>
          <w:sz w:val="24"/>
          <w:szCs w:val="24"/>
          <w:lang w:val="kk-KZ" w:eastAsia="kk-KZ"/>
        </w:rPr>
        <w:t xml:space="preserve">Бақа/шаян, балық аулап көрмег☵н耬 </w:t>
      </w:r>
    </w:p>
    <w:p w:rsidR="00031D4C" w:rsidRPr="000C1676" w:rsidRDefault="00031D4C" w:rsidP="000C1676">
      <w:pPr>
        <w:pStyle w:val="a5"/>
        <w:rPr>
          <w:rStyle w:val="11"/>
          <w:color w:val="000000"/>
          <w:sz w:val="24"/>
          <w:szCs w:val="24"/>
          <w:lang w:val="kk-KZ" w:eastAsia="kk-KZ"/>
        </w:rPr>
      </w:pPr>
      <w:r w:rsidRPr="000C1676">
        <w:rPr>
          <w:rStyle w:val="11"/>
          <w:color w:val="000000"/>
          <w:sz w:val="24"/>
          <w:szCs w:val="24"/>
          <w:lang w:val="kk-KZ" w:eastAsia="kk-KZ"/>
        </w:rPr>
        <w:t xml:space="preserve">БабаларыЬ жылан етЖн жемеген. </w:t>
      </w:r>
    </w:p>
    <w:p w:rsidR="00031D4C" w:rsidRPr="000C1676" w:rsidRDefault="00031D4C" w:rsidP="000C1676">
      <w:pPr>
        <w:pStyle w:val="a5"/>
        <w:rPr>
          <w:rStyle w:val="11"/>
          <w:color w:val="000000"/>
          <w:sz w:val="24"/>
          <w:szCs w:val="24"/>
          <w:lang w:val="kk-KZ" w:eastAsia="kk-KZ"/>
        </w:rPr>
      </w:pPr>
      <w:r w:rsidRPr="000C1676">
        <w:rPr>
          <w:rStyle w:val="11"/>
          <w:color w:val="000000"/>
          <w:sz w:val="24"/>
          <w:szCs w:val="24"/>
          <w:lang w:val="kk-KZ" w:eastAsia="kk-KZ"/>
        </w:rPr>
        <w:t xml:space="preserve">БорДАқылап </w:t>
      </w:r>
      <w:r w:rsidRPr="000C1676">
        <w:rPr>
          <w:rStyle w:val="11"/>
          <w:color w:val="000000"/>
          <w:sz w:val="24"/>
          <w:szCs w:val="24"/>
          <w:lang w:val="kk-KZ"/>
        </w:rPr>
        <w:t xml:space="preserve">ту </w:t>
      </w:r>
      <w:r w:rsidRPr="000C1676">
        <w:rPr>
          <w:rStyle w:val="11"/>
          <w:color w:val="000000"/>
          <w:sz w:val="24"/>
          <w:szCs w:val="24"/>
          <w:lang w:val="kk-KZ" w:eastAsia="kk-KZ"/>
        </w:rPr>
        <w:t>еие耠Լен құ=ин қой</w:t>
      </w:r>
      <w:r w:rsidRPr="000C1676">
        <w:rPr>
          <w:rStyle w:val="11"/>
          <w:color w:val="000000"/>
          <w:sz w:val="24"/>
          <w:szCs w:val="24"/>
          <w:lang w:val="kk-KZ" w:eastAsia="kk-KZ"/>
        </w:rPr>
        <w:t xml:space="preserve">‬ </w:t>
      </w:r>
    </w:p>
    <w:p w:rsidR="00031D4C" w:rsidRPr="000C1676" w:rsidRDefault="00031D4C" w:rsidP="000C1676">
      <w:pPr>
        <w:pStyle w:val="a5"/>
        <w:rPr>
          <w:rStyle w:val="11"/>
          <w:color w:val="000000"/>
          <w:sz w:val="24"/>
          <w:szCs w:val="24"/>
          <w:lang w:val="kk-KZ" w:eastAsia="kk-KZ"/>
        </w:rPr>
      </w:pPr>
      <w:r w:rsidRPr="000C1676">
        <w:rPr>
          <w:rStyle w:val="11"/>
          <w:color w:val="000000"/>
          <w:sz w:val="24"/>
          <w:szCs w:val="24"/>
          <w:lang w:val="kk-KZ" w:eastAsia="kk-KZ"/>
        </w:rPr>
        <w:t>Қымыз, сүттен басқаны ас демеген.</w:t>
      </w:r>
    </w:p>
    <w:p w:rsidR="00031D4C" w:rsidRPr="000C1676" w:rsidRDefault="00031D4C" w:rsidP="000C1676">
      <w:pPr>
        <w:pStyle w:val="a5"/>
        <w:rPr>
          <w:sz w:val="24"/>
          <w:szCs w:val="24"/>
          <w:lang w:val="kk-KZ"/>
        </w:rPr>
      </w:pPr>
    </w:p>
    <w:p w:rsidR="00031D4C" w:rsidRPr="000C1676" w:rsidRDefault="00031D4C" w:rsidP="000C1676">
      <w:pPr>
        <w:pStyle w:val="a5"/>
        <w:rPr>
          <w:sz w:val="24"/>
          <w:szCs w:val="24"/>
          <w:lang w:val="kk-KZ"/>
        </w:rPr>
      </w:pPr>
      <w:r w:rsidRPr="000C1676">
        <w:rPr>
          <w:rStyle w:val="11"/>
          <w:color w:val="000000"/>
          <w:sz w:val="24"/>
          <w:szCs w:val="24"/>
          <w:lang w:val="kk-KZ" w:eastAsia="kk-KZ"/>
        </w:rPr>
        <w:t xml:space="preserve">Шақасынан шынықтырған мұз, </w:t>
      </w:r>
      <w:r w:rsidRPr="000C1676">
        <w:rPr>
          <w:rStyle w:val="11"/>
          <w:color w:val="000000"/>
          <w:sz w:val="24"/>
          <w:szCs w:val="24"/>
          <w:lang w:val="kk-KZ"/>
        </w:rPr>
        <w:t>қары,</w:t>
      </w:r>
    </w:p>
    <w:p w:rsidR="00031D4C" w:rsidRPr="000C1676" w:rsidRDefault="00031D4C" w:rsidP="000C1676">
      <w:pPr>
        <w:pStyle w:val="a5"/>
        <w:rPr>
          <w:sz w:val="24"/>
          <w:szCs w:val="24"/>
          <w:lang w:val="kk-KZ"/>
        </w:rPr>
      </w:pPr>
      <w:r w:rsidRPr="000C1676">
        <w:rPr>
          <w:rStyle w:val="11"/>
          <w:color w:val="000000"/>
          <w:sz w:val="24"/>
          <w:szCs w:val="24"/>
          <w:lang w:val="kk-KZ" w:eastAsia="kk-KZ"/>
        </w:rPr>
        <w:t>Ұя болған қыранға шың-құздары.</w:t>
      </w:r>
    </w:p>
    <w:p w:rsidR="00031D4C" w:rsidRPr="000C1676" w:rsidRDefault="00031D4C" w:rsidP="000C1676">
      <w:pPr>
        <w:pStyle w:val="a5"/>
        <w:rPr>
          <w:rStyle w:val="11"/>
          <w:color w:val="000000"/>
          <w:sz w:val="24"/>
          <w:szCs w:val="24"/>
          <w:lang w:val="kk-KZ" w:eastAsia="kk-KZ"/>
        </w:rPr>
      </w:pPr>
      <w:r w:rsidRPr="000C1676">
        <w:rPr>
          <w:rStyle w:val="11"/>
          <w:color w:val="000000"/>
          <w:sz w:val="24"/>
          <w:szCs w:val="24"/>
          <w:lang w:val="kk-KZ" w:eastAsia="kk-KZ"/>
        </w:rPr>
        <w:t xml:space="preserve">Содан ба екен тұлпарға ұқсас ұлдары, </w:t>
      </w:r>
    </w:p>
    <w:p w:rsidR="00031D4C" w:rsidRPr="000C1676" w:rsidRDefault="00031D4C" w:rsidP="000C1676">
      <w:pPr>
        <w:pStyle w:val="a5"/>
        <w:rPr>
          <w:rStyle w:val="11"/>
          <w:color w:val="000000"/>
          <w:sz w:val="24"/>
          <w:szCs w:val="24"/>
          <w:lang w:val="kk-KZ" w:eastAsia="kk-KZ"/>
        </w:rPr>
      </w:pPr>
      <w:r w:rsidRPr="000C1676">
        <w:rPr>
          <w:rStyle w:val="11"/>
          <w:color w:val="000000"/>
          <w:sz w:val="24"/>
          <w:szCs w:val="24"/>
          <w:lang w:val="kk-KZ" w:eastAsia="kk-KZ"/>
        </w:rPr>
        <w:t>Қойдан момын қызғалдақтай қыздары.</w:t>
      </w:r>
    </w:p>
    <w:p w:rsidR="00031D4C" w:rsidRPr="000C1676" w:rsidRDefault="00031D4C" w:rsidP="000C1676">
      <w:pPr>
        <w:pStyle w:val="a5"/>
        <w:rPr>
          <w:sz w:val="24"/>
          <w:szCs w:val="24"/>
          <w:lang w:val="kk-KZ"/>
        </w:rPr>
      </w:pPr>
    </w:p>
    <w:p w:rsidR="00031D4C" w:rsidRPr="000C1676" w:rsidRDefault="00031D4C" w:rsidP="000C1676">
      <w:pPr>
        <w:pStyle w:val="a5"/>
        <w:rPr>
          <w:rStyle w:val="11"/>
          <w:color w:val="000000"/>
          <w:sz w:val="24"/>
          <w:szCs w:val="24"/>
          <w:lang w:val="kk-KZ"/>
        </w:rPr>
      </w:pPr>
      <w:r w:rsidRPr="000C1676">
        <w:rPr>
          <w:rStyle w:val="11"/>
          <w:color w:val="000000"/>
          <w:sz w:val="24"/>
          <w:szCs w:val="24"/>
          <w:lang w:val="kk-KZ" w:eastAsia="kk-KZ"/>
        </w:rPr>
        <w:t xml:space="preserve">Азаттықты аңсап түскен отқа </w:t>
      </w:r>
      <w:r w:rsidRPr="000C1676">
        <w:rPr>
          <w:rStyle w:val="11"/>
          <w:color w:val="000000"/>
          <w:sz w:val="24"/>
          <w:szCs w:val="24"/>
          <w:lang w:val="kk-KZ"/>
        </w:rPr>
        <w:t xml:space="preserve">да, </w:t>
      </w:r>
    </w:p>
    <w:p w:rsidR="00031D4C" w:rsidRPr="000C1676" w:rsidRDefault="00031D4C" w:rsidP="000C1676">
      <w:pPr>
        <w:pStyle w:val="a5"/>
        <w:rPr>
          <w:rStyle w:val="11"/>
          <w:color w:val="000000"/>
          <w:sz w:val="24"/>
          <w:szCs w:val="24"/>
          <w:lang w:val="kk-KZ" w:eastAsia="kk-KZ"/>
        </w:rPr>
      </w:pPr>
      <w:r w:rsidRPr="000C1676">
        <w:rPr>
          <w:rStyle w:val="11"/>
          <w:color w:val="000000"/>
          <w:sz w:val="24"/>
          <w:szCs w:val="24"/>
          <w:lang w:val="kk-KZ" w:eastAsia="kk-KZ"/>
        </w:rPr>
        <w:t xml:space="preserve">Адамдарға туған </w:t>
      </w:r>
      <w:r w:rsidRPr="000C1676">
        <w:rPr>
          <w:rStyle w:val="11"/>
          <w:color w:val="000000"/>
          <w:sz w:val="24"/>
          <w:szCs w:val="24"/>
          <w:lang w:val="kk-KZ"/>
        </w:rPr>
        <w:t xml:space="preserve">жердей </w:t>
      </w:r>
      <w:r w:rsidRPr="000C1676">
        <w:rPr>
          <w:rStyle w:val="11"/>
          <w:color w:val="000000"/>
          <w:sz w:val="24"/>
          <w:szCs w:val="24"/>
          <w:lang w:val="kk-KZ" w:eastAsia="kk-KZ"/>
        </w:rPr>
        <w:t xml:space="preserve">жоқ пана. </w:t>
      </w:r>
    </w:p>
    <w:p w:rsidR="00031D4C" w:rsidRPr="000C1676" w:rsidRDefault="00031D4C" w:rsidP="000C1676">
      <w:pPr>
        <w:pStyle w:val="a5"/>
        <w:rPr>
          <w:rStyle w:val="11"/>
          <w:color w:val="000000"/>
          <w:sz w:val="24"/>
          <w:szCs w:val="24"/>
          <w:lang w:val="kk-KZ" w:eastAsia="kk-KZ"/>
        </w:rPr>
      </w:pPr>
      <w:r w:rsidRPr="000C1676">
        <w:rPr>
          <w:rStyle w:val="11"/>
          <w:color w:val="000000"/>
          <w:sz w:val="24"/>
          <w:szCs w:val="24"/>
          <w:lang w:val="kk-KZ" w:eastAsia="kk-KZ"/>
        </w:rPr>
        <w:t xml:space="preserve">Армандаған еркіндігін ежелден, </w:t>
      </w:r>
    </w:p>
    <w:p w:rsidR="00031D4C" w:rsidRPr="000C1676" w:rsidRDefault="00031D4C" w:rsidP="000C1676">
      <w:pPr>
        <w:pStyle w:val="a5"/>
        <w:rPr>
          <w:rStyle w:val="11"/>
          <w:color w:val="000000"/>
          <w:sz w:val="24"/>
          <w:szCs w:val="24"/>
          <w:lang w:val="kk-KZ" w:eastAsia="kk-KZ"/>
        </w:rPr>
      </w:pPr>
      <w:r w:rsidRPr="000C1676">
        <w:rPr>
          <w:rStyle w:val="11"/>
          <w:color w:val="000000"/>
          <w:sz w:val="24"/>
          <w:szCs w:val="24"/>
          <w:lang w:val="kk-KZ" w:eastAsia="kk-KZ"/>
        </w:rPr>
        <w:t xml:space="preserve">Арғымақтың сыймас </w:t>
      </w:r>
      <w:r w:rsidRPr="000C1676">
        <w:rPr>
          <w:rStyle w:val="11"/>
          <w:color w:val="000000"/>
          <w:sz w:val="24"/>
          <w:szCs w:val="24"/>
          <w:lang w:val="kk-KZ"/>
        </w:rPr>
        <w:t xml:space="preserve">басы </w:t>
      </w:r>
      <w:r w:rsidRPr="000C1676">
        <w:rPr>
          <w:rStyle w:val="11"/>
          <w:color w:val="000000"/>
          <w:sz w:val="24"/>
          <w:szCs w:val="24"/>
          <w:lang w:val="kk-KZ" w:eastAsia="kk-KZ"/>
        </w:rPr>
        <w:t>ноқтаға.</w:t>
      </w:r>
    </w:p>
    <w:p w:rsidR="00031D4C" w:rsidRPr="000C1676" w:rsidRDefault="00031D4C" w:rsidP="000C1676">
      <w:pPr>
        <w:pStyle w:val="a5"/>
        <w:rPr>
          <w:sz w:val="24"/>
          <w:szCs w:val="24"/>
          <w:lang w:val="kk-KZ"/>
        </w:rPr>
      </w:pPr>
    </w:p>
    <w:p w:rsidR="00031D4C" w:rsidRPr="000C1676" w:rsidRDefault="00162FBE" w:rsidP="000C1676">
      <w:pPr>
        <w:pStyle w:val="a5"/>
        <w:rPr>
          <w:rStyle w:val="11"/>
          <w:color w:val="000000"/>
          <w:sz w:val="24"/>
          <w:szCs w:val="24"/>
          <w:lang w:val="kk-KZ" w:eastAsia="kk-KZ"/>
        </w:rPr>
      </w:pPr>
      <w:r w:rsidRPr="000C1676">
        <w:rPr>
          <w:rStyle w:val="11"/>
          <w:color w:val="000000"/>
          <w:sz w:val="24"/>
          <w:szCs w:val="24"/>
          <w:lang w:val="kk-KZ" w:eastAsia="kk-KZ"/>
        </w:rPr>
        <w:t>Кул</w:t>
      </w:r>
      <w:r w:rsidR="00031D4C" w:rsidRPr="000C1676">
        <w:rPr>
          <w:rStyle w:val="11"/>
          <w:color w:val="000000"/>
          <w:sz w:val="24"/>
          <w:szCs w:val="24"/>
          <w:lang w:val="kk-KZ" w:eastAsia="kk-KZ"/>
        </w:rPr>
        <w:t xml:space="preserve">ық, сұмдық, жауыздықтан жиренткен, </w:t>
      </w:r>
    </w:p>
    <w:p w:rsidR="00031D4C" w:rsidRPr="000C1676" w:rsidRDefault="00031D4C" w:rsidP="000C1676">
      <w:pPr>
        <w:pStyle w:val="a5"/>
        <w:rPr>
          <w:rStyle w:val="11"/>
          <w:color w:val="000000"/>
          <w:sz w:val="24"/>
          <w:szCs w:val="24"/>
          <w:lang w:val="kk-KZ" w:eastAsia="kk-KZ"/>
        </w:rPr>
      </w:pPr>
      <w:r w:rsidRPr="000C1676">
        <w:rPr>
          <w:rStyle w:val="11"/>
          <w:color w:val="000000"/>
          <w:sz w:val="24"/>
          <w:szCs w:val="24"/>
          <w:lang w:val="kk-KZ" w:eastAsia="kk-KZ"/>
        </w:rPr>
        <w:t xml:space="preserve">Қас дұшпанның қабырғасын күйреткен. </w:t>
      </w:r>
    </w:p>
    <w:p w:rsidR="00031D4C" w:rsidRPr="000C1676" w:rsidRDefault="00031D4C" w:rsidP="000C1676">
      <w:pPr>
        <w:pStyle w:val="a5"/>
        <w:rPr>
          <w:sz w:val="24"/>
          <w:szCs w:val="24"/>
          <w:lang w:val="kk-KZ"/>
        </w:rPr>
      </w:pPr>
      <w:r w:rsidRPr="000C1676">
        <w:rPr>
          <w:rStyle w:val="11"/>
          <w:color w:val="000000"/>
          <w:sz w:val="24"/>
          <w:szCs w:val="24"/>
          <w:lang w:val="kk-KZ"/>
        </w:rPr>
        <w:t xml:space="preserve">Бабаларым </w:t>
      </w:r>
      <w:r w:rsidRPr="000C1676">
        <w:rPr>
          <w:rStyle w:val="11"/>
          <w:color w:val="000000"/>
          <w:sz w:val="24"/>
          <w:szCs w:val="24"/>
          <w:lang w:val="kk-KZ" w:eastAsia="kk-KZ"/>
        </w:rPr>
        <w:t>батырлықты, пәктікті,</w:t>
      </w:r>
    </w:p>
    <w:p w:rsidR="00031D4C" w:rsidRPr="000C1676" w:rsidRDefault="00031D4C" w:rsidP="000C1676">
      <w:pPr>
        <w:pStyle w:val="a5"/>
        <w:rPr>
          <w:rStyle w:val="11"/>
          <w:color w:val="000000"/>
          <w:sz w:val="24"/>
          <w:szCs w:val="24"/>
          <w:lang w:val="kk-KZ" w:eastAsia="kk-KZ"/>
        </w:rPr>
      </w:pPr>
      <w:r w:rsidRPr="000C1676">
        <w:rPr>
          <w:rStyle w:val="11"/>
          <w:color w:val="000000"/>
          <w:sz w:val="24"/>
          <w:szCs w:val="24"/>
          <w:lang w:val="kk-KZ" w:eastAsia="kk-KZ"/>
        </w:rPr>
        <w:t>Бесік жырдың әлдиімен үйреткен.</w:t>
      </w:r>
    </w:p>
    <w:p w:rsidR="00031D4C" w:rsidRPr="000C1676" w:rsidRDefault="00031D4C" w:rsidP="000C1676">
      <w:pPr>
        <w:pStyle w:val="a5"/>
        <w:rPr>
          <w:sz w:val="24"/>
          <w:szCs w:val="24"/>
          <w:lang w:val="kk-KZ"/>
        </w:rPr>
      </w:pPr>
    </w:p>
    <w:p w:rsidR="00031D4C" w:rsidRPr="000C1676" w:rsidRDefault="00031D4C" w:rsidP="000C1676">
      <w:pPr>
        <w:pStyle w:val="a5"/>
        <w:rPr>
          <w:rStyle w:val="11"/>
          <w:color w:val="000000"/>
          <w:sz w:val="24"/>
          <w:szCs w:val="24"/>
          <w:lang w:val="kk-KZ" w:eastAsia="kk-KZ"/>
        </w:rPr>
      </w:pPr>
      <w:r w:rsidRPr="000C1676">
        <w:rPr>
          <w:rStyle w:val="11"/>
          <w:color w:val="000000"/>
          <w:sz w:val="24"/>
          <w:szCs w:val="24"/>
          <w:lang w:val="ru-RU" w:eastAsia="kk-KZ"/>
        </w:rPr>
        <w:t xml:space="preserve">Көп болса </w:t>
      </w:r>
      <w:r w:rsidRPr="000C1676">
        <w:rPr>
          <w:rStyle w:val="11"/>
          <w:color w:val="000000"/>
          <w:sz w:val="24"/>
          <w:szCs w:val="24"/>
          <w:lang w:val="ru-RU"/>
        </w:rPr>
        <w:t xml:space="preserve">да </w:t>
      </w:r>
      <w:r w:rsidRPr="000C1676">
        <w:rPr>
          <w:rStyle w:val="11"/>
          <w:color w:val="000000"/>
          <w:sz w:val="24"/>
          <w:szCs w:val="24"/>
          <w:lang w:val="ru-RU" w:eastAsia="kk-KZ"/>
        </w:rPr>
        <w:t xml:space="preserve">көлдің шортан, шабағы, </w:t>
      </w:r>
    </w:p>
    <w:p w:rsidR="00031D4C" w:rsidRPr="000C1676" w:rsidRDefault="00031D4C" w:rsidP="000C1676">
      <w:pPr>
        <w:pStyle w:val="a5"/>
        <w:rPr>
          <w:rStyle w:val="11"/>
          <w:color w:val="000000"/>
          <w:sz w:val="24"/>
          <w:szCs w:val="24"/>
          <w:lang w:val="kk-KZ" w:eastAsia="kk-KZ"/>
        </w:rPr>
      </w:pPr>
      <w:r w:rsidRPr="000C1676">
        <w:rPr>
          <w:rStyle w:val="11"/>
          <w:color w:val="000000"/>
          <w:sz w:val="24"/>
          <w:szCs w:val="24"/>
          <w:lang w:val="kk-KZ" w:eastAsia="kk-KZ"/>
        </w:rPr>
        <w:t xml:space="preserve">Әр ошаққа тартылар өз табағы. </w:t>
      </w:r>
    </w:p>
    <w:p w:rsidR="00031D4C" w:rsidRPr="000C1676" w:rsidRDefault="00031D4C" w:rsidP="000C1676">
      <w:pPr>
        <w:pStyle w:val="a5"/>
        <w:rPr>
          <w:sz w:val="24"/>
          <w:szCs w:val="24"/>
          <w:lang w:val="kk-KZ"/>
        </w:rPr>
      </w:pPr>
      <w:r w:rsidRPr="000C1676">
        <w:rPr>
          <w:rStyle w:val="11"/>
          <w:color w:val="000000"/>
          <w:sz w:val="24"/>
          <w:szCs w:val="24"/>
          <w:lang w:val="kk-KZ" w:eastAsia="kk-KZ"/>
        </w:rPr>
        <w:t>Ұстараның отырғызды жүзіне,</w:t>
      </w:r>
    </w:p>
    <w:p w:rsidR="00031D4C" w:rsidRPr="000C1676" w:rsidRDefault="00031D4C" w:rsidP="000C1676">
      <w:pPr>
        <w:pStyle w:val="a5"/>
        <w:rPr>
          <w:rStyle w:val="11"/>
          <w:color w:val="000000"/>
          <w:sz w:val="24"/>
          <w:szCs w:val="24"/>
          <w:lang w:val="kk-KZ" w:eastAsia="kk-KZ"/>
        </w:rPr>
      </w:pPr>
      <w:r w:rsidRPr="000C1676">
        <w:rPr>
          <w:rStyle w:val="11"/>
          <w:color w:val="000000"/>
          <w:sz w:val="24"/>
          <w:szCs w:val="24"/>
          <w:lang w:val="kk-KZ" w:eastAsia="kk-KZ"/>
        </w:rPr>
        <w:t>Ұлы Отан соғысының сабағы.</w:t>
      </w:r>
    </w:p>
    <w:p w:rsidR="00031D4C" w:rsidRPr="000C1676" w:rsidRDefault="00031D4C" w:rsidP="000C1676">
      <w:pPr>
        <w:pStyle w:val="a5"/>
        <w:rPr>
          <w:sz w:val="24"/>
          <w:szCs w:val="24"/>
          <w:lang w:val="kk-KZ"/>
        </w:rPr>
      </w:pPr>
    </w:p>
    <w:p w:rsidR="00031D4C" w:rsidRPr="000C1676" w:rsidRDefault="00031D4C" w:rsidP="000C1676">
      <w:pPr>
        <w:pStyle w:val="a5"/>
        <w:rPr>
          <w:sz w:val="24"/>
          <w:szCs w:val="24"/>
          <w:lang w:val="ru-RU"/>
        </w:rPr>
      </w:pPr>
      <w:r w:rsidRPr="000C1676">
        <w:rPr>
          <w:rStyle w:val="11"/>
          <w:color w:val="000000"/>
          <w:sz w:val="24"/>
          <w:szCs w:val="24"/>
          <w:lang w:val="ru-RU" w:eastAsia="kk-KZ"/>
        </w:rPr>
        <w:t>Да</w:t>
      </w:r>
      <w:r w:rsidR="004268C9" w:rsidRPr="000C1676">
        <w:rPr>
          <w:rStyle w:val="11"/>
          <w:color w:val="000000"/>
          <w:sz w:val="24"/>
          <w:szCs w:val="24"/>
          <w:lang w:val="kk-KZ" w:eastAsia="kk-KZ"/>
        </w:rPr>
        <w:t>ққ</w:t>
      </w:r>
      <w:r w:rsidRPr="000C1676">
        <w:rPr>
          <w:rStyle w:val="11"/>
          <w:color w:val="000000"/>
          <w:sz w:val="24"/>
          <w:szCs w:val="24"/>
          <w:lang w:val="ru-RU" w:eastAsia="kk-KZ"/>
        </w:rPr>
        <w:t xml:space="preserve"> түсірмей ата-баба даң</w:t>
      </w:r>
      <w:r w:rsidRPr="000C1676">
        <w:rPr>
          <w:rStyle w:val="11"/>
          <w:color w:val="000000"/>
          <w:sz w:val="24"/>
          <w:szCs w:val="24"/>
          <w:lang w:val="kk-KZ" w:eastAsia="kk-KZ"/>
        </w:rPr>
        <w:t>қ</w:t>
      </w:r>
      <w:r w:rsidRPr="000C1676">
        <w:rPr>
          <w:rStyle w:val="11"/>
          <w:color w:val="000000"/>
          <w:sz w:val="24"/>
          <w:szCs w:val="24"/>
          <w:lang w:val="ru-RU" w:eastAsia="kk-KZ"/>
        </w:rPr>
        <w:t>ына,</w:t>
      </w:r>
    </w:p>
    <w:p w:rsidR="00031D4C" w:rsidRPr="000C1676" w:rsidRDefault="00031D4C" w:rsidP="000C1676">
      <w:pPr>
        <w:pStyle w:val="a5"/>
        <w:rPr>
          <w:rStyle w:val="11"/>
          <w:color w:val="000000"/>
          <w:sz w:val="24"/>
          <w:szCs w:val="24"/>
          <w:lang w:val="kk-KZ" w:eastAsia="kk-KZ"/>
        </w:rPr>
      </w:pPr>
      <w:r w:rsidRPr="000C1676">
        <w:rPr>
          <w:rStyle w:val="11"/>
          <w:color w:val="000000"/>
          <w:sz w:val="24"/>
          <w:szCs w:val="24"/>
          <w:lang w:val="ru-RU" w:eastAsia="kk-KZ"/>
        </w:rPr>
        <w:t xml:space="preserve">Үлес </w:t>
      </w:r>
      <w:r w:rsidRPr="000C1676">
        <w:rPr>
          <w:rStyle w:val="11"/>
          <w:color w:val="000000"/>
          <w:sz w:val="24"/>
          <w:szCs w:val="24"/>
          <w:lang w:val="kk-KZ" w:eastAsia="kk-KZ"/>
        </w:rPr>
        <w:t>қ</w:t>
      </w:r>
      <w:r w:rsidRPr="000C1676">
        <w:rPr>
          <w:rStyle w:val="11"/>
          <w:color w:val="000000"/>
          <w:sz w:val="24"/>
          <w:szCs w:val="24"/>
          <w:lang w:val="ru-RU" w:eastAsia="kk-KZ"/>
        </w:rPr>
        <w:t>ос</w:t>
      </w:r>
      <w:r w:rsidRPr="000C1676">
        <w:rPr>
          <w:rStyle w:val="11"/>
          <w:color w:val="000000"/>
          <w:sz w:val="24"/>
          <w:szCs w:val="24"/>
          <w:lang w:val="kk-KZ" w:eastAsia="kk-KZ"/>
        </w:rPr>
        <w:t>қ</w:t>
      </w:r>
      <w:r w:rsidRPr="000C1676">
        <w:rPr>
          <w:rStyle w:val="11"/>
          <w:color w:val="000000"/>
          <w:sz w:val="24"/>
          <w:szCs w:val="24"/>
          <w:lang w:val="ru-RU" w:eastAsia="kk-KZ"/>
        </w:rPr>
        <w:t xml:space="preserve">ан </w:t>
      </w:r>
      <w:r w:rsidRPr="000C1676">
        <w:rPr>
          <w:rStyle w:val="11"/>
          <w:color w:val="000000"/>
          <w:sz w:val="24"/>
          <w:szCs w:val="24"/>
          <w:lang w:val="kk-KZ" w:eastAsia="kk-KZ"/>
        </w:rPr>
        <w:t>қ</w:t>
      </w:r>
      <w:r w:rsidRPr="000C1676">
        <w:rPr>
          <w:rStyle w:val="11"/>
          <w:color w:val="000000"/>
          <w:sz w:val="24"/>
          <w:szCs w:val="24"/>
          <w:lang w:val="ru-RU" w:eastAsia="kk-KZ"/>
        </w:rPr>
        <w:t>аһарманды</w:t>
      </w:r>
      <w:r w:rsidRPr="000C1676">
        <w:rPr>
          <w:rStyle w:val="11"/>
          <w:color w:val="000000"/>
          <w:sz w:val="24"/>
          <w:szCs w:val="24"/>
          <w:lang w:val="kk-KZ" w:eastAsia="kk-KZ"/>
        </w:rPr>
        <w:t>қ</w:t>
      </w:r>
      <w:r w:rsidRPr="000C1676">
        <w:rPr>
          <w:rStyle w:val="11"/>
          <w:color w:val="000000"/>
          <w:sz w:val="24"/>
          <w:szCs w:val="24"/>
          <w:lang w:val="ru-RU" w:eastAsia="kk-KZ"/>
        </w:rPr>
        <w:t xml:space="preserve"> салтына. </w:t>
      </w:r>
    </w:p>
    <w:p w:rsidR="00031D4C" w:rsidRPr="000C1676" w:rsidRDefault="00031D4C" w:rsidP="000C1676">
      <w:pPr>
        <w:pStyle w:val="a5"/>
        <w:rPr>
          <w:rStyle w:val="11"/>
          <w:color w:val="000000"/>
          <w:sz w:val="24"/>
          <w:szCs w:val="24"/>
          <w:lang w:val="kk-KZ" w:eastAsia="kk-KZ"/>
        </w:rPr>
      </w:pPr>
      <w:r w:rsidRPr="000C1676">
        <w:rPr>
          <w:rStyle w:val="11"/>
          <w:color w:val="000000"/>
          <w:sz w:val="24"/>
          <w:szCs w:val="24"/>
          <w:lang w:val="kk-KZ" w:eastAsia="kk-KZ"/>
        </w:rPr>
        <w:t xml:space="preserve">Басымды ием Қобыландыдай ұл туған, </w:t>
      </w:r>
    </w:p>
    <w:p w:rsidR="00031D4C" w:rsidRPr="000C1676" w:rsidRDefault="00031D4C" w:rsidP="000C1676">
      <w:pPr>
        <w:pStyle w:val="a5"/>
        <w:rPr>
          <w:rStyle w:val="11"/>
          <w:color w:val="000000"/>
          <w:sz w:val="24"/>
          <w:szCs w:val="24"/>
          <w:lang w:val="kk-KZ" w:eastAsia="kk-KZ"/>
        </w:rPr>
      </w:pPr>
      <w:r w:rsidRPr="000C1676">
        <w:rPr>
          <w:rStyle w:val="11"/>
          <w:color w:val="000000"/>
          <w:sz w:val="24"/>
          <w:szCs w:val="24"/>
          <w:lang w:val="kk-KZ" w:eastAsia="kk-KZ"/>
        </w:rPr>
        <w:t>Жолбарыс көз, жүрек жұтқан халқыма!</w:t>
      </w:r>
    </w:p>
    <w:p w:rsidR="00031D4C" w:rsidRPr="000C1676" w:rsidRDefault="00031D4C" w:rsidP="000C1676">
      <w:pPr>
        <w:pStyle w:val="a5"/>
        <w:rPr>
          <w:sz w:val="24"/>
          <w:szCs w:val="24"/>
          <w:lang w:val="kk-KZ"/>
        </w:rPr>
      </w:pPr>
    </w:p>
    <w:p w:rsidR="00031D4C" w:rsidRPr="000C1676" w:rsidRDefault="00031D4C" w:rsidP="000C1676">
      <w:pPr>
        <w:pStyle w:val="a5"/>
        <w:rPr>
          <w:rStyle w:val="11"/>
          <w:color w:val="000000"/>
          <w:sz w:val="24"/>
          <w:szCs w:val="24"/>
          <w:lang w:val="kk-KZ" w:eastAsia="kk-KZ"/>
        </w:rPr>
      </w:pPr>
      <w:r w:rsidRPr="000C1676">
        <w:rPr>
          <w:rStyle w:val="11"/>
          <w:color w:val="000000"/>
          <w:sz w:val="24"/>
          <w:szCs w:val="24"/>
          <w:lang w:val="kk-KZ" w:eastAsia="kk-KZ"/>
        </w:rPr>
        <w:t xml:space="preserve">Ана тілмен қанға сіңген ару ән – </w:t>
      </w:r>
    </w:p>
    <w:p w:rsidR="00031D4C" w:rsidRPr="000C1676" w:rsidRDefault="00031D4C" w:rsidP="000C1676">
      <w:pPr>
        <w:pStyle w:val="a5"/>
        <w:rPr>
          <w:sz w:val="24"/>
          <w:szCs w:val="24"/>
          <w:lang w:val="kk-KZ"/>
        </w:rPr>
      </w:pPr>
      <w:r w:rsidRPr="000C1676">
        <w:rPr>
          <w:rStyle w:val="11"/>
          <w:color w:val="000000"/>
          <w:sz w:val="24"/>
          <w:szCs w:val="24"/>
          <w:lang w:val="kk-KZ" w:eastAsia="kk-KZ"/>
        </w:rPr>
        <w:t>Адалдықтың қасиеті дарыған.</w:t>
      </w:r>
    </w:p>
    <w:p w:rsidR="00031D4C" w:rsidRPr="000C1676" w:rsidRDefault="00031D4C" w:rsidP="000C1676">
      <w:pPr>
        <w:pStyle w:val="a5"/>
        <w:rPr>
          <w:rStyle w:val="11"/>
          <w:color w:val="000000"/>
          <w:sz w:val="24"/>
          <w:szCs w:val="24"/>
          <w:lang w:val="kk-KZ" w:eastAsia="kk-KZ"/>
        </w:rPr>
      </w:pPr>
      <w:r w:rsidRPr="000C1676">
        <w:rPr>
          <w:rStyle w:val="11"/>
          <w:color w:val="000000"/>
          <w:sz w:val="24"/>
          <w:szCs w:val="24"/>
          <w:lang w:val="kk-KZ" w:eastAsia="kk-KZ"/>
        </w:rPr>
        <w:t xml:space="preserve">Ұзағына сүйіндірші, ұрпағым, </w:t>
      </w:r>
    </w:p>
    <w:p w:rsidR="00031D4C" w:rsidRPr="000C1676" w:rsidRDefault="00031D4C" w:rsidP="000C1676">
      <w:pPr>
        <w:pStyle w:val="a5"/>
        <w:rPr>
          <w:rStyle w:val="11"/>
          <w:color w:val="000000"/>
          <w:sz w:val="24"/>
          <w:szCs w:val="24"/>
          <w:lang w:val="kk-KZ" w:eastAsia="kk-KZ"/>
        </w:rPr>
      </w:pPr>
      <w:r w:rsidRPr="000C1676">
        <w:rPr>
          <w:rStyle w:val="11"/>
          <w:color w:val="000000"/>
          <w:sz w:val="24"/>
          <w:szCs w:val="24"/>
          <w:lang w:val="kk-KZ" w:eastAsia="kk-KZ"/>
        </w:rPr>
        <w:t>Ұлтымыздың уызынан жарыған!..</w:t>
      </w:r>
    </w:p>
    <w:p w:rsidR="00031D4C" w:rsidRPr="000C1676" w:rsidRDefault="00031D4C" w:rsidP="000C1676">
      <w:pPr>
        <w:pStyle w:val="a5"/>
        <w:rPr>
          <w:rStyle w:val="11"/>
          <w:color w:val="000000"/>
          <w:sz w:val="24"/>
          <w:szCs w:val="24"/>
          <w:lang w:val="kk-KZ" w:eastAsia="kk-KZ"/>
        </w:rPr>
      </w:pPr>
    </w:p>
    <w:p w:rsidR="00031D4C" w:rsidRPr="000C1676" w:rsidRDefault="00031D4C" w:rsidP="000C1676">
      <w:pPr>
        <w:pStyle w:val="a5"/>
        <w:rPr>
          <w:rStyle w:val="11"/>
          <w:color w:val="000000"/>
          <w:sz w:val="24"/>
          <w:szCs w:val="24"/>
          <w:lang w:val="kk-KZ" w:eastAsia="kk-KZ"/>
        </w:rPr>
      </w:pPr>
    </w:p>
    <w:p w:rsidR="00031D4C" w:rsidRPr="000C1676" w:rsidRDefault="00031D4C" w:rsidP="000C1676">
      <w:pPr>
        <w:pStyle w:val="a5"/>
        <w:rPr>
          <w:rStyle w:val="11"/>
          <w:color w:val="000000"/>
          <w:sz w:val="24"/>
          <w:szCs w:val="24"/>
          <w:lang w:val="kk-KZ" w:eastAsia="kk-KZ"/>
        </w:rPr>
      </w:pPr>
      <w:r w:rsidRPr="000C1676">
        <w:rPr>
          <w:rStyle w:val="11"/>
          <w:color w:val="000000"/>
          <w:sz w:val="24"/>
          <w:szCs w:val="24"/>
          <w:lang w:val="kk-KZ" w:eastAsia="kk-KZ"/>
        </w:rPr>
        <w:t>ӘБІШ – АБЫЗ, КЕМЕҢГЕР</w:t>
      </w:r>
    </w:p>
    <w:p w:rsidR="005A79CD" w:rsidRPr="000C1676" w:rsidRDefault="00286490" w:rsidP="000C1676">
      <w:pPr>
        <w:pStyle w:val="a5"/>
        <w:rPr>
          <w:rStyle w:val="11"/>
          <w:color w:val="000000"/>
          <w:sz w:val="24"/>
          <w:szCs w:val="24"/>
          <w:lang w:val="kk-KZ" w:eastAsia="kk-KZ"/>
        </w:rPr>
      </w:pPr>
      <w:r w:rsidRPr="000C1676">
        <w:rPr>
          <w:rStyle w:val="11"/>
          <w:color w:val="000000"/>
          <w:sz w:val="24"/>
          <w:szCs w:val="24"/>
          <w:lang w:val="kk-KZ" w:eastAsia="kk-KZ"/>
        </w:rPr>
        <w:t xml:space="preserve">Сан ғасырдың құрдым шөлін қандырған, </w:t>
      </w:r>
    </w:p>
    <w:p w:rsidR="005A79CD" w:rsidRPr="000C1676" w:rsidRDefault="00286490" w:rsidP="000C1676">
      <w:pPr>
        <w:pStyle w:val="a5"/>
        <w:rPr>
          <w:rStyle w:val="11"/>
          <w:color w:val="000000"/>
          <w:sz w:val="24"/>
          <w:szCs w:val="24"/>
          <w:lang w:val="kk-KZ" w:eastAsia="kk-KZ"/>
        </w:rPr>
      </w:pPr>
      <w:r w:rsidRPr="000C1676">
        <w:rPr>
          <w:rStyle w:val="11"/>
          <w:color w:val="000000"/>
          <w:sz w:val="24"/>
          <w:szCs w:val="24"/>
          <w:lang w:val="kk-KZ" w:eastAsia="kk-KZ"/>
        </w:rPr>
        <w:t>Сан ұрпақтың ба</w:t>
      </w:r>
      <w:r w:rsidR="005A79CD" w:rsidRPr="000C1676">
        <w:rPr>
          <w:rStyle w:val="11"/>
          <w:color w:val="000000"/>
          <w:sz w:val="24"/>
          <w:szCs w:val="24"/>
          <w:lang w:val="kk-KZ" w:eastAsia="kk-KZ"/>
        </w:rPr>
        <w:t>қ</w:t>
      </w:r>
      <w:r w:rsidRPr="000C1676">
        <w:rPr>
          <w:rStyle w:val="11"/>
          <w:color w:val="000000"/>
          <w:sz w:val="24"/>
          <w:szCs w:val="24"/>
          <w:lang w:val="kk-KZ" w:eastAsia="kk-KZ"/>
        </w:rPr>
        <w:t xml:space="preserve"> жұлдызын жандырған. </w:t>
      </w:r>
    </w:p>
    <w:p w:rsidR="005A79CD" w:rsidRPr="000C1676" w:rsidRDefault="00286490" w:rsidP="000C1676">
      <w:pPr>
        <w:pStyle w:val="a5"/>
        <w:rPr>
          <w:rStyle w:val="11"/>
          <w:color w:val="000000"/>
          <w:sz w:val="24"/>
          <w:szCs w:val="24"/>
          <w:lang w:val="kk-KZ" w:eastAsia="kk-KZ"/>
        </w:rPr>
      </w:pPr>
      <w:r w:rsidRPr="000C1676">
        <w:rPr>
          <w:rStyle w:val="11"/>
          <w:color w:val="000000"/>
          <w:sz w:val="24"/>
          <w:szCs w:val="24"/>
          <w:lang w:val="kk-KZ" w:eastAsia="kk-KZ"/>
        </w:rPr>
        <w:t>Сар</w:t>
      </w:r>
      <w:r w:rsidR="005A79CD" w:rsidRPr="000C1676">
        <w:rPr>
          <w:rStyle w:val="11"/>
          <w:color w:val="000000"/>
          <w:sz w:val="24"/>
          <w:szCs w:val="24"/>
          <w:lang w:val="kk-KZ" w:eastAsia="kk-KZ"/>
        </w:rPr>
        <w:t>қ</w:t>
      </w:r>
      <w:r w:rsidRPr="000C1676">
        <w:rPr>
          <w:rStyle w:val="11"/>
          <w:color w:val="000000"/>
          <w:sz w:val="24"/>
          <w:szCs w:val="24"/>
          <w:lang w:val="kk-KZ" w:eastAsia="kk-KZ"/>
        </w:rPr>
        <w:t xml:space="preserve">ытындай </w:t>
      </w:r>
      <w:r w:rsidR="005A79CD" w:rsidRPr="000C1676">
        <w:rPr>
          <w:rStyle w:val="11"/>
          <w:color w:val="000000"/>
          <w:sz w:val="24"/>
          <w:szCs w:val="24"/>
          <w:lang w:val="kk-KZ" w:eastAsia="kk-KZ"/>
        </w:rPr>
        <w:t xml:space="preserve"> </w:t>
      </w:r>
      <w:r w:rsidR="005A79CD" w:rsidRPr="000C1676">
        <w:rPr>
          <w:rStyle w:val="11"/>
          <w:color w:val="000000"/>
          <w:sz w:val="24"/>
          <w:szCs w:val="24"/>
          <w:lang w:val="kk-KZ"/>
        </w:rPr>
        <w:t>Г</w:t>
      </w:r>
      <w:r w:rsidRPr="000C1676">
        <w:rPr>
          <w:rStyle w:val="11"/>
          <w:color w:val="000000"/>
          <w:sz w:val="24"/>
          <w:szCs w:val="24"/>
          <w:lang w:val="kk-KZ" w:eastAsia="kk-KZ"/>
        </w:rPr>
        <w:t xml:space="preserve">омер, Данте, Абайдың </w:t>
      </w:r>
    </w:p>
    <w:p w:rsidR="00286490" w:rsidRPr="000C1676" w:rsidRDefault="00286490" w:rsidP="000C1676">
      <w:pPr>
        <w:pStyle w:val="a5"/>
        <w:rPr>
          <w:rStyle w:val="11"/>
          <w:color w:val="000000"/>
          <w:sz w:val="24"/>
          <w:szCs w:val="24"/>
          <w:lang w:val="kk-KZ" w:eastAsia="kk-KZ"/>
        </w:rPr>
      </w:pPr>
      <w:r w:rsidRPr="000C1676">
        <w:rPr>
          <w:rStyle w:val="11"/>
          <w:color w:val="000000"/>
          <w:sz w:val="24"/>
          <w:szCs w:val="24"/>
          <w:lang w:val="kk-KZ" w:eastAsia="kk-KZ"/>
        </w:rPr>
        <w:t xml:space="preserve">Асыл сөзбен </w:t>
      </w:r>
      <w:r w:rsidRPr="000C1676">
        <w:rPr>
          <w:rStyle w:val="11"/>
          <w:color w:val="000000"/>
          <w:sz w:val="24"/>
          <w:szCs w:val="24"/>
          <w:lang w:val="kk-KZ"/>
        </w:rPr>
        <w:t xml:space="preserve">алтын сарай </w:t>
      </w:r>
      <w:r w:rsidRPr="000C1676">
        <w:rPr>
          <w:rStyle w:val="11"/>
          <w:color w:val="000000"/>
          <w:sz w:val="24"/>
          <w:szCs w:val="24"/>
          <w:lang w:val="kk-KZ" w:eastAsia="kk-KZ"/>
        </w:rPr>
        <w:t>салдырған.</w:t>
      </w:r>
    </w:p>
    <w:p w:rsidR="005A79CD" w:rsidRPr="000C1676" w:rsidRDefault="005A79CD" w:rsidP="000C1676">
      <w:pPr>
        <w:pStyle w:val="a5"/>
        <w:rPr>
          <w:sz w:val="24"/>
          <w:szCs w:val="24"/>
          <w:lang w:val="kk-KZ"/>
        </w:rPr>
      </w:pPr>
    </w:p>
    <w:p w:rsidR="005A79CD" w:rsidRPr="000C1676" w:rsidRDefault="00286490" w:rsidP="000C1676">
      <w:pPr>
        <w:pStyle w:val="a5"/>
        <w:rPr>
          <w:rStyle w:val="11"/>
          <w:color w:val="000000"/>
          <w:sz w:val="24"/>
          <w:szCs w:val="24"/>
          <w:lang w:val="kk-KZ" w:eastAsia="kk-KZ"/>
        </w:rPr>
      </w:pPr>
      <w:r w:rsidRPr="000C1676">
        <w:rPr>
          <w:rStyle w:val="11"/>
          <w:color w:val="000000"/>
          <w:sz w:val="24"/>
          <w:szCs w:val="24"/>
          <w:lang w:val="kk-KZ" w:eastAsia="kk-KZ"/>
        </w:rPr>
        <w:t xml:space="preserve">Ақыл-білім көшеттей боп тамырлап, </w:t>
      </w:r>
    </w:p>
    <w:p w:rsidR="00FD31C3" w:rsidRPr="000C1676" w:rsidRDefault="00286490" w:rsidP="000C1676">
      <w:pPr>
        <w:pStyle w:val="a5"/>
        <w:rPr>
          <w:rStyle w:val="11"/>
          <w:color w:val="000000"/>
          <w:sz w:val="24"/>
          <w:szCs w:val="24"/>
          <w:lang w:val="kk-KZ" w:eastAsia="kk-KZ"/>
        </w:rPr>
      </w:pPr>
      <w:r w:rsidRPr="000C1676">
        <w:rPr>
          <w:rStyle w:val="11"/>
          <w:color w:val="000000"/>
          <w:sz w:val="24"/>
          <w:szCs w:val="24"/>
          <w:lang w:val="kk-KZ" w:eastAsia="kk-KZ"/>
        </w:rPr>
        <w:t>Даналықтың айды</w:t>
      </w:r>
      <w:r w:rsidR="00752595" w:rsidRPr="000C1676">
        <w:rPr>
          <w:rStyle w:val="11"/>
          <w:color w:val="000000"/>
          <w:sz w:val="24"/>
          <w:szCs w:val="24"/>
          <w:lang w:val="kk-KZ" w:eastAsia="kk-KZ"/>
        </w:rPr>
        <w:t>ның</w:t>
      </w:r>
      <w:r w:rsidRPr="000C1676">
        <w:rPr>
          <w:rStyle w:val="11"/>
          <w:color w:val="000000"/>
          <w:sz w:val="24"/>
          <w:szCs w:val="24"/>
          <w:lang w:val="kk-KZ" w:eastAsia="kk-KZ"/>
        </w:rPr>
        <w:t xml:space="preserve">да мамырлап. </w:t>
      </w:r>
    </w:p>
    <w:p w:rsidR="00286490" w:rsidRPr="000C1676" w:rsidRDefault="00286490" w:rsidP="000C1676">
      <w:pPr>
        <w:pStyle w:val="a5"/>
        <w:rPr>
          <w:sz w:val="24"/>
          <w:szCs w:val="24"/>
          <w:lang w:val="kk-KZ"/>
        </w:rPr>
      </w:pPr>
      <w:r w:rsidRPr="000C1676">
        <w:rPr>
          <w:rStyle w:val="11"/>
          <w:color w:val="000000"/>
          <w:sz w:val="24"/>
          <w:szCs w:val="24"/>
          <w:lang w:val="kk-KZ" w:eastAsia="kk-KZ"/>
        </w:rPr>
        <w:t>Әдебиет мәртебесін көтерген,</w:t>
      </w:r>
    </w:p>
    <w:p w:rsidR="00286490" w:rsidRPr="000C1676" w:rsidRDefault="00286490" w:rsidP="000C1676">
      <w:pPr>
        <w:pStyle w:val="a5"/>
        <w:rPr>
          <w:rStyle w:val="11"/>
          <w:color w:val="000000"/>
          <w:sz w:val="24"/>
          <w:szCs w:val="24"/>
          <w:lang w:val="kk-KZ" w:eastAsia="kk-KZ"/>
        </w:rPr>
      </w:pPr>
      <w:r w:rsidRPr="000C1676">
        <w:rPr>
          <w:rStyle w:val="11"/>
          <w:color w:val="000000"/>
          <w:sz w:val="24"/>
          <w:szCs w:val="24"/>
          <w:lang w:val="kk-KZ" w:eastAsia="kk-KZ"/>
        </w:rPr>
        <w:t>Нұр тұлғасы таңғажайып сабырлы-а</w:t>
      </w:r>
      <w:r w:rsidR="00296E0E" w:rsidRPr="000C1676">
        <w:rPr>
          <w:rStyle w:val="11"/>
          <w:color w:val="000000"/>
          <w:sz w:val="24"/>
          <w:szCs w:val="24"/>
          <w:lang w:val="kk-KZ" w:eastAsia="kk-KZ"/>
        </w:rPr>
        <w:t>қ</w:t>
      </w:r>
      <w:r w:rsidRPr="000C1676">
        <w:rPr>
          <w:rStyle w:val="11"/>
          <w:color w:val="000000"/>
          <w:sz w:val="24"/>
          <w:szCs w:val="24"/>
          <w:lang w:val="kk-KZ" w:eastAsia="kk-KZ"/>
        </w:rPr>
        <w:t>.</w:t>
      </w:r>
    </w:p>
    <w:p w:rsidR="00296E0E" w:rsidRPr="000C1676" w:rsidRDefault="00296E0E" w:rsidP="000C1676">
      <w:pPr>
        <w:pStyle w:val="a5"/>
        <w:rPr>
          <w:sz w:val="24"/>
          <w:szCs w:val="24"/>
          <w:lang w:val="kk-KZ"/>
        </w:rPr>
      </w:pPr>
    </w:p>
    <w:p w:rsidR="00286490" w:rsidRPr="000C1676" w:rsidRDefault="00296E0E" w:rsidP="000C1676">
      <w:pPr>
        <w:pStyle w:val="a5"/>
        <w:rPr>
          <w:sz w:val="24"/>
          <w:szCs w:val="24"/>
          <w:lang w:val="kk-KZ"/>
        </w:rPr>
      </w:pPr>
      <w:r w:rsidRPr="000C1676">
        <w:rPr>
          <w:rStyle w:val="11"/>
          <w:color w:val="000000"/>
          <w:sz w:val="24"/>
          <w:szCs w:val="24"/>
          <w:lang w:val="kk-KZ" w:eastAsia="kk-KZ"/>
        </w:rPr>
        <w:t>Құт көзіндей көрінетін қ</w:t>
      </w:r>
      <w:r w:rsidR="00286490" w:rsidRPr="000C1676">
        <w:rPr>
          <w:rStyle w:val="11"/>
          <w:color w:val="000000"/>
          <w:sz w:val="24"/>
          <w:szCs w:val="24"/>
          <w:lang w:val="kk-KZ" w:eastAsia="kk-KZ"/>
        </w:rPr>
        <w:t>ауымға,</w:t>
      </w:r>
    </w:p>
    <w:p w:rsidR="00296E0E" w:rsidRPr="000C1676" w:rsidRDefault="00286490" w:rsidP="000C1676">
      <w:pPr>
        <w:pStyle w:val="a5"/>
        <w:rPr>
          <w:rStyle w:val="11"/>
          <w:color w:val="000000"/>
          <w:sz w:val="24"/>
          <w:szCs w:val="24"/>
          <w:lang w:val="kk-KZ" w:eastAsia="kk-KZ"/>
        </w:rPr>
      </w:pPr>
      <w:r w:rsidRPr="000C1676">
        <w:rPr>
          <w:rStyle w:val="11"/>
          <w:color w:val="000000"/>
          <w:sz w:val="24"/>
          <w:szCs w:val="24"/>
          <w:lang w:val="kk-KZ" w:eastAsia="kk-KZ"/>
        </w:rPr>
        <w:t xml:space="preserve">Абыз келді, Әбіш келді ауылға! </w:t>
      </w:r>
    </w:p>
    <w:p w:rsidR="00286490" w:rsidRPr="000C1676" w:rsidRDefault="00286490" w:rsidP="000C1676">
      <w:pPr>
        <w:pStyle w:val="a5"/>
        <w:rPr>
          <w:sz w:val="24"/>
          <w:szCs w:val="24"/>
          <w:lang w:val="kk-KZ"/>
        </w:rPr>
      </w:pPr>
      <w:r w:rsidRPr="000C1676">
        <w:rPr>
          <w:rStyle w:val="11"/>
          <w:color w:val="000000"/>
          <w:sz w:val="24"/>
          <w:szCs w:val="24"/>
          <w:lang w:val="kk-KZ" w:eastAsia="kk-KZ"/>
        </w:rPr>
        <w:t>Тәуелсіздік алса екен деп қазағым,</w:t>
      </w:r>
    </w:p>
    <w:p w:rsidR="00286490" w:rsidRPr="000C1676" w:rsidRDefault="00286490" w:rsidP="000C1676">
      <w:pPr>
        <w:pStyle w:val="a5"/>
        <w:rPr>
          <w:rStyle w:val="11"/>
          <w:color w:val="000000"/>
          <w:sz w:val="24"/>
          <w:szCs w:val="24"/>
          <w:lang w:val="kk-KZ" w:eastAsia="kk-KZ"/>
        </w:rPr>
      </w:pPr>
      <w:r w:rsidRPr="000C1676">
        <w:rPr>
          <w:rStyle w:val="11"/>
          <w:color w:val="000000"/>
          <w:sz w:val="24"/>
          <w:szCs w:val="24"/>
          <w:lang w:val="ru-RU" w:eastAsia="kk-KZ"/>
        </w:rPr>
        <w:t>Төтеп берген талай боран, дауылға.</w:t>
      </w:r>
    </w:p>
    <w:p w:rsidR="00296E0E" w:rsidRPr="000C1676" w:rsidRDefault="00296E0E" w:rsidP="000C1676">
      <w:pPr>
        <w:pStyle w:val="a5"/>
        <w:rPr>
          <w:sz w:val="24"/>
          <w:szCs w:val="24"/>
          <w:lang w:val="kk-KZ"/>
        </w:rPr>
      </w:pPr>
    </w:p>
    <w:p w:rsidR="00286490" w:rsidRPr="000C1676" w:rsidRDefault="00286490" w:rsidP="000C1676">
      <w:pPr>
        <w:pStyle w:val="a5"/>
        <w:rPr>
          <w:sz w:val="24"/>
          <w:szCs w:val="24"/>
          <w:lang w:val="kk-KZ"/>
        </w:rPr>
      </w:pPr>
      <w:r w:rsidRPr="000C1676">
        <w:rPr>
          <w:rStyle w:val="11"/>
          <w:color w:val="000000"/>
          <w:sz w:val="24"/>
          <w:szCs w:val="24"/>
          <w:lang w:val="kk-KZ" w:eastAsia="kk-KZ"/>
        </w:rPr>
        <w:t>Қорған болған өзің түгіл көлеңкең,</w:t>
      </w:r>
    </w:p>
    <w:p w:rsidR="00286490" w:rsidRPr="000C1676" w:rsidRDefault="00286490" w:rsidP="000C1676">
      <w:pPr>
        <w:pStyle w:val="a5"/>
        <w:rPr>
          <w:sz w:val="24"/>
          <w:szCs w:val="24"/>
          <w:lang w:val="kk-KZ"/>
        </w:rPr>
      </w:pPr>
      <w:r w:rsidRPr="000C1676">
        <w:rPr>
          <w:rStyle w:val="11"/>
          <w:color w:val="000000"/>
          <w:sz w:val="24"/>
          <w:szCs w:val="24"/>
          <w:lang w:val="kk-KZ" w:eastAsia="kk-KZ"/>
        </w:rPr>
        <w:t>Ауыр еңбек қарымтасы төленген.</w:t>
      </w:r>
    </w:p>
    <w:p w:rsidR="00286490" w:rsidRPr="000C1676" w:rsidRDefault="00286490" w:rsidP="000C1676">
      <w:pPr>
        <w:pStyle w:val="a5"/>
        <w:rPr>
          <w:sz w:val="24"/>
          <w:szCs w:val="24"/>
          <w:lang w:val="kk-KZ"/>
        </w:rPr>
      </w:pPr>
      <w:r w:rsidRPr="000C1676">
        <w:rPr>
          <w:rStyle w:val="11"/>
          <w:color w:val="000000"/>
          <w:sz w:val="24"/>
          <w:szCs w:val="24"/>
          <w:lang w:val="kk-KZ" w:eastAsia="kk-KZ"/>
        </w:rPr>
        <w:t xml:space="preserve">Үркердей аз Сіз секілді </w:t>
      </w:r>
      <w:r w:rsidRPr="000C1676">
        <w:rPr>
          <w:rStyle w:val="11"/>
          <w:color w:val="000000"/>
          <w:sz w:val="24"/>
          <w:szCs w:val="24"/>
          <w:lang w:val="kk-KZ"/>
        </w:rPr>
        <w:t>жазушы,</w:t>
      </w:r>
    </w:p>
    <w:p w:rsidR="00286490" w:rsidRPr="000C1676" w:rsidRDefault="00296E0E" w:rsidP="000C1676">
      <w:pPr>
        <w:pStyle w:val="a5"/>
        <w:rPr>
          <w:rStyle w:val="11"/>
          <w:color w:val="000000"/>
          <w:sz w:val="24"/>
          <w:szCs w:val="24"/>
          <w:lang w:val="kk-KZ" w:eastAsia="kk-KZ"/>
        </w:rPr>
      </w:pPr>
      <w:r w:rsidRPr="000C1676">
        <w:rPr>
          <w:rStyle w:val="11"/>
          <w:color w:val="000000"/>
          <w:sz w:val="24"/>
          <w:szCs w:val="24"/>
          <w:lang w:val="kk-KZ" w:eastAsia="kk-KZ"/>
        </w:rPr>
        <w:t>Бүкіл әлем құ</w:t>
      </w:r>
      <w:r w:rsidR="00286490" w:rsidRPr="000C1676">
        <w:rPr>
          <w:rStyle w:val="11"/>
          <w:color w:val="000000"/>
          <w:sz w:val="24"/>
          <w:szCs w:val="24"/>
          <w:lang w:val="kk-KZ" w:eastAsia="kk-KZ"/>
        </w:rPr>
        <w:t>рметіне бөленген.</w:t>
      </w:r>
    </w:p>
    <w:p w:rsidR="00296E0E" w:rsidRPr="000C1676" w:rsidRDefault="00296E0E" w:rsidP="000C1676">
      <w:pPr>
        <w:pStyle w:val="a5"/>
        <w:rPr>
          <w:sz w:val="24"/>
          <w:szCs w:val="24"/>
          <w:lang w:val="kk-KZ"/>
        </w:rPr>
      </w:pPr>
    </w:p>
    <w:p w:rsidR="00286490" w:rsidRPr="000C1676" w:rsidRDefault="00286490" w:rsidP="000C1676">
      <w:pPr>
        <w:pStyle w:val="a5"/>
        <w:rPr>
          <w:sz w:val="24"/>
          <w:szCs w:val="24"/>
          <w:lang w:val="kk-KZ"/>
        </w:rPr>
      </w:pPr>
      <w:r w:rsidRPr="000C1676">
        <w:rPr>
          <w:rStyle w:val="11"/>
          <w:color w:val="000000"/>
          <w:sz w:val="24"/>
          <w:szCs w:val="24"/>
          <w:lang w:val="kk-KZ" w:eastAsia="kk-KZ"/>
        </w:rPr>
        <w:t>Оңайлықпен иілмейді емендер,</w:t>
      </w:r>
    </w:p>
    <w:p w:rsidR="00296E0E" w:rsidRPr="000C1676" w:rsidRDefault="00286490" w:rsidP="000C1676">
      <w:pPr>
        <w:pStyle w:val="a5"/>
        <w:rPr>
          <w:rStyle w:val="11"/>
          <w:color w:val="000000"/>
          <w:sz w:val="24"/>
          <w:szCs w:val="24"/>
          <w:lang w:val="kk-KZ" w:eastAsia="kk-KZ"/>
        </w:rPr>
      </w:pPr>
      <w:r w:rsidRPr="000C1676">
        <w:rPr>
          <w:rStyle w:val="11"/>
          <w:color w:val="000000"/>
          <w:sz w:val="24"/>
          <w:szCs w:val="24"/>
          <w:lang w:val="kk-KZ" w:eastAsia="kk-KZ"/>
        </w:rPr>
        <w:t>Өнегелі өмірді өшер деме</w:t>
      </w:r>
      <w:r w:rsidR="00296E0E" w:rsidRPr="000C1676">
        <w:rPr>
          <w:rStyle w:val="11"/>
          <w:color w:val="000000"/>
          <w:sz w:val="24"/>
          <w:szCs w:val="24"/>
          <w:lang w:val="kk-KZ" w:eastAsia="kk-KZ"/>
        </w:rPr>
        <w:t>ң</w:t>
      </w:r>
      <w:r w:rsidRPr="000C1676">
        <w:rPr>
          <w:rStyle w:val="11"/>
          <w:color w:val="000000"/>
          <w:sz w:val="24"/>
          <w:szCs w:val="24"/>
          <w:lang w:val="kk-KZ" w:eastAsia="kk-KZ"/>
        </w:rPr>
        <w:t xml:space="preserve">дер </w:t>
      </w:r>
    </w:p>
    <w:p w:rsidR="00286490" w:rsidRPr="000C1676" w:rsidRDefault="00296E0E" w:rsidP="000C1676">
      <w:pPr>
        <w:pStyle w:val="a5"/>
        <w:rPr>
          <w:sz w:val="24"/>
          <w:szCs w:val="24"/>
          <w:lang w:val="kk-KZ"/>
        </w:rPr>
      </w:pPr>
      <w:r w:rsidRPr="000C1676">
        <w:rPr>
          <w:rStyle w:val="11"/>
          <w:color w:val="000000"/>
          <w:sz w:val="24"/>
          <w:szCs w:val="24"/>
          <w:lang w:val="kk-KZ" w:eastAsia="kk-KZ"/>
        </w:rPr>
        <w:t>Кере қарыс маң</w:t>
      </w:r>
      <w:r w:rsidR="00286490" w:rsidRPr="000C1676">
        <w:rPr>
          <w:rStyle w:val="11"/>
          <w:color w:val="000000"/>
          <w:sz w:val="24"/>
          <w:szCs w:val="24"/>
          <w:lang w:val="kk-KZ" w:eastAsia="kk-KZ"/>
        </w:rPr>
        <w:t>дайының ырысы,</w:t>
      </w:r>
    </w:p>
    <w:p w:rsidR="00286490" w:rsidRPr="000C1676" w:rsidRDefault="00286490" w:rsidP="000C1676">
      <w:pPr>
        <w:pStyle w:val="a5"/>
        <w:rPr>
          <w:rStyle w:val="11"/>
          <w:color w:val="000000"/>
          <w:sz w:val="24"/>
          <w:szCs w:val="24"/>
          <w:lang w:val="kk-KZ" w:eastAsia="kk-KZ"/>
        </w:rPr>
      </w:pPr>
      <w:r w:rsidRPr="000C1676">
        <w:rPr>
          <w:rStyle w:val="11"/>
          <w:color w:val="000000"/>
          <w:sz w:val="24"/>
          <w:szCs w:val="24"/>
          <w:lang w:val="kk-KZ" w:eastAsia="kk-KZ"/>
        </w:rPr>
        <w:t xml:space="preserve">Қазақ үшін Әбіш </w:t>
      </w:r>
      <w:r w:rsidR="00296E0E" w:rsidRPr="000C1676">
        <w:rPr>
          <w:rStyle w:val="11"/>
          <w:color w:val="000000"/>
          <w:sz w:val="24"/>
          <w:szCs w:val="24"/>
          <w:lang w:val="kk-KZ" w:eastAsia="kk-KZ"/>
        </w:rPr>
        <w:t>-</w:t>
      </w:r>
      <w:r w:rsidRPr="000C1676">
        <w:rPr>
          <w:rStyle w:val="11"/>
          <w:color w:val="000000"/>
          <w:sz w:val="24"/>
          <w:szCs w:val="24"/>
          <w:lang w:val="kk-KZ" w:eastAsia="kk-KZ"/>
        </w:rPr>
        <w:t xml:space="preserve"> абыз, кемеңгер!..</w:t>
      </w:r>
    </w:p>
    <w:p w:rsidR="00296E0E" w:rsidRPr="000C1676" w:rsidRDefault="00296E0E" w:rsidP="000C1676">
      <w:pPr>
        <w:pStyle w:val="a5"/>
        <w:rPr>
          <w:rStyle w:val="11"/>
          <w:color w:val="000000"/>
          <w:sz w:val="24"/>
          <w:szCs w:val="24"/>
          <w:lang w:val="kk-KZ" w:eastAsia="kk-KZ"/>
        </w:rPr>
      </w:pPr>
    </w:p>
    <w:p w:rsidR="00296E0E" w:rsidRPr="000C1676" w:rsidRDefault="00296E0E" w:rsidP="000C1676">
      <w:pPr>
        <w:pStyle w:val="a5"/>
        <w:rPr>
          <w:rStyle w:val="11"/>
          <w:color w:val="000000"/>
          <w:sz w:val="24"/>
          <w:szCs w:val="24"/>
          <w:lang w:val="kk-KZ" w:eastAsia="kk-KZ"/>
        </w:rPr>
      </w:pPr>
    </w:p>
    <w:p w:rsidR="00296E0E" w:rsidRPr="000C1676" w:rsidRDefault="00296E0E" w:rsidP="000C1676">
      <w:pPr>
        <w:pStyle w:val="a5"/>
        <w:rPr>
          <w:rStyle w:val="11"/>
          <w:color w:val="000000"/>
          <w:sz w:val="24"/>
          <w:szCs w:val="24"/>
          <w:lang w:val="kk-KZ" w:eastAsia="kk-KZ"/>
        </w:rPr>
      </w:pPr>
      <w:r w:rsidRPr="000C1676">
        <w:rPr>
          <w:rStyle w:val="11"/>
          <w:color w:val="000000"/>
          <w:sz w:val="24"/>
          <w:szCs w:val="24"/>
          <w:lang w:val="kk-KZ" w:eastAsia="kk-KZ"/>
        </w:rPr>
        <w:t>КЛАРА ЖЕҢЕШЕМЕ</w:t>
      </w:r>
    </w:p>
    <w:p w:rsidR="005A2019" w:rsidRPr="000C1676" w:rsidRDefault="00296E0E" w:rsidP="000C1676">
      <w:pPr>
        <w:pStyle w:val="a5"/>
        <w:rPr>
          <w:rStyle w:val="11"/>
          <w:color w:val="000000"/>
          <w:sz w:val="24"/>
          <w:szCs w:val="24"/>
          <w:lang w:val="kk-KZ" w:eastAsia="kk-KZ"/>
        </w:rPr>
      </w:pPr>
      <w:r w:rsidRPr="000C1676">
        <w:rPr>
          <w:rStyle w:val="11"/>
          <w:color w:val="000000"/>
          <w:sz w:val="24"/>
          <w:szCs w:val="24"/>
          <w:lang w:val="kk-KZ" w:eastAsia="kk-KZ"/>
        </w:rPr>
        <w:t xml:space="preserve">Жаралғандай ұлттың уыз салтынан, </w:t>
      </w:r>
    </w:p>
    <w:p w:rsidR="00296E0E" w:rsidRPr="000C1676" w:rsidRDefault="00296E0E" w:rsidP="000C1676">
      <w:pPr>
        <w:pStyle w:val="a5"/>
        <w:rPr>
          <w:sz w:val="24"/>
          <w:szCs w:val="24"/>
          <w:lang w:val="kk-KZ"/>
        </w:rPr>
      </w:pPr>
      <w:r w:rsidRPr="000C1676">
        <w:rPr>
          <w:rStyle w:val="11"/>
          <w:color w:val="000000"/>
          <w:sz w:val="24"/>
          <w:szCs w:val="24"/>
          <w:lang w:val="kk-KZ" w:eastAsia="kk-KZ"/>
        </w:rPr>
        <w:t>Қия өтпеген үлкендердің алдынан.</w:t>
      </w:r>
    </w:p>
    <w:p w:rsidR="00296E0E" w:rsidRPr="000C1676" w:rsidRDefault="00296E0E" w:rsidP="000C1676">
      <w:pPr>
        <w:pStyle w:val="a5"/>
        <w:rPr>
          <w:sz w:val="24"/>
          <w:szCs w:val="24"/>
          <w:lang w:val="kk-KZ"/>
        </w:rPr>
      </w:pPr>
      <w:r w:rsidRPr="000C1676">
        <w:rPr>
          <w:rStyle w:val="11"/>
          <w:color w:val="000000"/>
          <w:sz w:val="24"/>
          <w:szCs w:val="24"/>
          <w:lang w:val="kk-KZ" w:eastAsia="kk-KZ"/>
        </w:rPr>
        <w:t xml:space="preserve">Жас келіннің </w:t>
      </w:r>
      <w:r w:rsidR="005A2019" w:rsidRPr="000C1676">
        <w:rPr>
          <w:rStyle w:val="11"/>
          <w:color w:val="000000"/>
          <w:sz w:val="24"/>
          <w:szCs w:val="24"/>
          <w:lang w:val="kk-KZ" w:eastAsia="kk-KZ"/>
        </w:rPr>
        <w:t>құ</w:t>
      </w:r>
      <w:r w:rsidRPr="000C1676">
        <w:rPr>
          <w:rStyle w:val="11"/>
          <w:color w:val="000000"/>
          <w:sz w:val="24"/>
          <w:szCs w:val="24"/>
          <w:lang w:val="kk-KZ" w:eastAsia="kk-KZ"/>
        </w:rPr>
        <w:t>тты болып аяғы,</w:t>
      </w:r>
    </w:p>
    <w:p w:rsidR="00296E0E" w:rsidRPr="000C1676" w:rsidRDefault="005A2019" w:rsidP="000C1676">
      <w:pPr>
        <w:pStyle w:val="a5"/>
        <w:rPr>
          <w:rStyle w:val="11"/>
          <w:color w:val="000000"/>
          <w:sz w:val="24"/>
          <w:szCs w:val="24"/>
          <w:lang w:val="kk-KZ" w:eastAsia="kk-KZ"/>
        </w:rPr>
      </w:pPr>
      <w:r w:rsidRPr="000C1676">
        <w:rPr>
          <w:rStyle w:val="11"/>
          <w:color w:val="000000"/>
          <w:sz w:val="24"/>
          <w:szCs w:val="24"/>
          <w:lang w:val="kk-KZ" w:eastAsia="kk-KZ"/>
        </w:rPr>
        <w:t>Алғыс алған ағайыннан, халқ</w:t>
      </w:r>
      <w:r w:rsidR="00296E0E" w:rsidRPr="000C1676">
        <w:rPr>
          <w:rStyle w:val="11"/>
          <w:color w:val="000000"/>
          <w:sz w:val="24"/>
          <w:szCs w:val="24"/>
          <w:lang w:val="kk-KZ" w:eastAsia="kk-KZ"/>
        </w:rPr>
        <w:t>ынан.</w:t>
      </w:r>
    </w:p>
    <w:p w:rsidR="005A2019" w:rsidRPr="000C1676" w:rsidRDefault="005A2019" w:rsidP="000C1676">
      <w:pPr>
        <w:pStyle w:val="a5"/>
        <w:rPr>
          <w:sz w:val="24"/>
          <w:szCs w:val="24"/>
          <w:lang w:val="kk-KZ"/>
        </w:rPr>
      </w:pPr>
    </w:p>
    <w:p w:rsidR="00296E0E" w:rsidRPr="000C1676" w:rsidRDefault="00296E0E" w:rsidP="000C1676">
      <w:pPr>
        <w:pStyle w:val="a5"/>
        <w:rPr>
          <w:sz w:val="24"/>
          <w:szCs w:val="24"/>
          <w:lang w:val="kk-KZ"/>
        </w:rPr>
      </w:pPr>
      <w:r w:rsidRPr="000C1676">
        <w:rPr>
          <w:rStyle w:val="11"/>
          <w:color w:val="000000"/>
          <w:sz w:val="24"/>
          <w:szCs w:val="24"/>
          <w:lang w:val="kk-KZ" w:eastAsia="kk-KZ"/>
        </w:rPr>
        <w:t>Алға сүйреп асыл арман кемесі,</w:t>
      </w:r>
    </w:p>
    <w:p w:rsidR="00296E0E" w:rsidRPr="000C1676" w:rsidRDefault="00296E0E" w:rsidP="000C1676">
      <w:pPr>
        <w:pStyle w:val="a5"/>
        <w:rPr>
          <w:sz w:val="24"/>
          <w:szCs w:val="24"/>
          <w:lang w:val="kk-KZ"/>
        </w:rPr>
      </w:pPr>
      <w:r w:rsidRPr="000C1676">
        <w:rPr>
          <w:rStyle w:val="11"/>
          <w:color w:val="000000"/>
          <w:sz w:val="24"/>
          <w:szCs w:val="24"/>
          <w:lang w:val="kk-KZ" w:eastAsia="kk-KZ"/>
        </w:rPr>
        <w:t>Артта қалды сан қиындық белесі.</w:t>
      </w:r>
    </w:p>
    <w:p w:rsidR="005A2019" w:rsidRPr="000C1676" w:rsidRDefault="00296E0E" w:rsidP="000C1676">
      <w:pPr>
        <w:pStyle w:val="a5"/>
        <w:rPr>
          <w:rStyle w:val="11"/>
          <w:color w:val="000000"/>
          <w:sz w:val="24"/>
          <w:szCs w:val="24"/>
          <w:lang w:val="kk-KZ" w:eastAsia="kk-KZ"/>
        </w:rPr>
      </w:pPr>
      <w:r w:rsidRPr="000C1676">
        <w:rPr>
          <w:rStyle w:val="11"/>
          <w:color w:val="000000"/>
          <w:sz w:val="24"/>
          <w:szCs w:val="24"/>
          <w:lang w:val="kk-KZ" w:eastAsia="kk-KZ"/>
        </w:rPr>
        <w:t>Жас сәбидей жа</w:t>
      </w:r>
      <w:r w:rsidR="00752595" w:rsidRPr="000C1676">
        <w:rPr>
          <w:rStyle w:val="11"/>
          <w:color w:val="000000"/>
          <w:sz w:val="24"/>
          <w:szCs w:val="24"/>
          <w:lang w:val="kk-KZ" w:eastAsia="kk-KZ"/>
        </w:rPr>
        <w:t>ның</w:t>
      </w:r>
      <w:r w:rsidRPr="000C1676">
        <w:rPr>
          <w:rStyle w:val="11"/>
          <w:color w:val="000000"/>
          <w:sz w:val="24"/>
          <w:szCs w:val="24"/>
          <w:lang w:val="kk-KZ" w:eastAsia="kk-KZ"/>
        </w:rPr>
        <w:t xml:space="preserve"> салып күткен соң, </w:t>
      </w:r>
    </w:p>
    <w:p w:rsidR="00296E0E" w:rsidRPr="000C1676" w:rsidRDefault="00296E0E" w:rsidP="000C1676">
      <w:pPr>
        <w:pStyle w:val="a5"/>
        <w:rPr>
          <w:rStyle w:val="11"/>
          <w:color w:val="000000"/>
          <w:sz w:val="24"/>
          <w:szCs w:val="24"/>
          <w:lang w:val="kk-KZ" w:eastAsia="kk-KZ"/>
        </w:rPr>
      </w:pPr>
      <w:r w:rsidRPr="000C1676">
        <w:rPr>
          <w:rStyle w:val="11"/>
          <w:color w:val="000000"/>
          <w:sz w:val="24"/>
          <w:szCs w:val="24"/>
          <w:lang w:val="kk-KZ" w:eastAsia="kk-KZ"/>
        </w:rPr>
        <w:t>Жүз жасады Айсәуледей енесі.</w:t>
      </w:r>
    </w:p>
    <w:p w:rsidR="005A2019" w:rsidRPr="000C1676" w:rsidRDefault="005A2019" w:rsidP="000C1676">
      <w:pPr>
        <w:pStyle w:val="a5"/>
        <w:rPr>
          <w:sz w:val="24"/>
          <w:szCs w:val="24"/>
          <w:lang w:val="kk-KZ"/>
        </w:rPr>
      </w:pPr>
    </w:p>
    <w:p w:rsidR="005A2019" w:rsidRPr="000C1676" w:rsidRDefault="00296E0E" w:rsidP="000C1676">
      <w:pPr>
        <w:pStyle w:val="a5"/>
        <w:rPr>
          <w:rStyle w:val="11"/>
          <w:color w:val="000000"/>
          <w:sz w:val="24"/>
          <w:szCs w:val="24"/>
          <w:lang w:val="kk-KZ" w:eastAsia="kk-KZ"/>
        </w:rPr>
      </w:pPr>
      <w:r w:rsidRPr="000C1676">
        <w:rPr>
          <w:rStyle w:val="11"/>
          <w:color w:val="000000"/>
          <w:sz w:val="24"/>
          <w:szCs w:val="24"/>
          <w:lang w:val="kk-KZ" w:eastAsia="kk-KZ"/>
        </w:rPr>
        <w:t xml:space="preserve">Қашан көрсең қарапайым, сыпайы, </w:t>
      </w:r>
    </w:p>
    <w:p w:rsidR="00296E0E" w:rsidRPr="000C1676" w:rsidRDefault="00296E0E" w:rsidP="000C1676">
      <w:pPr>
        <w:pStyle w:val="a5"/>
        <w:rPr>
          <w:sz w:val="24"/>
          <w:szCs w:val="24"/>
          <w:lang w:val="kk-KZ"/>
        </w:rPr>
      </w:pPr>
      <w:r w:rsidRPr="000C1676">
        <w:rPr>
          <w:rStyle w:val="11"/>
          <w:color w:val="000000"/>
          <w:sz w:val="24"/>
          <w:szCs w:val="24"/>
          <w:lang w:val="kk-KZ" w:eastAsia="kk-KZ"/>
        </w:rPr>
        <w:t>Күлімсіреп сәлем берер ұдайы.</w:t>
      </w:r>
    </w:p>
    <w:p w:rsidR="00296E0E" w:rsidRPr="000C1676" w:rsidRDefault="00296E0E" w:rsidP="000C1676">
      <w:pPr>
        <w:pStyle w:val="a5"/>
        <w:rPr>
          <w:sz w:val="24"/>
          <w:szCs w:val="24"/>
          <w:lang w:val="kk-KZ"/>
        </w:rPr>
      </w:pPr>
      <w:r w:rsidRPr="000C1676">
        <w:rPr>
          <w:rStyle w:val="11"/>
          <w:color w:val="000000"/>
          <w:sz w:val="24"/>
          <w:szCs w:val="24"/>
          <w:lang w:val="kk-KZ" w:eastAsia="kk-KZ"/>
        </w:rPr>
        <w:t>Бар әлемді талантына табынтқан,</w:t>
      </w:r>
    </w:p>
    <w:p w:rsidR="00296E0E" w:rsidRPr="000C1676" w:rsidRDefault="005A2019" w:rsidP="000C1676">
      <w:pPr>
        <w:pStyle w:val="a5"/>
        <w:rPr>
          <w:rStyle w:val="11"/>
          <w:color w:val="000000"/>
          <w:sz w:val="24"/>
          <w:szCs w:val="24"/>
          <w:lang w:val="kk-KZ" w:eastAsia="kk-KZ"/>
        </w:rPr>
      </w:pPr>
      <w:r w:rsidRPr="000C1676">
        <w:rPr>
          <w:rStyle w:val="11"/>
          <w:color w:val="000000"/>
          <w:sz w:val="24"/>
          <w:szCs w:val="24"/>
          <w:lang w:val="kk-KZ" w:eastAsia="kk-KZ"/>
        </w:rPr>
        <w:t>Өзі - ұлы жазушының жұ</w:t>
      </w:r>
      <w:r w:rsidR="00296E0E" w:rsidRPr="000C1676">
        <w:rPr>
          <w:rStyle w:val="11"/>
          <w:color w:val="000000"/>
          <w:sz w:val="24"/>
          <w:szCs w:val="24"/>
          <w:lang w:val="kk-KZ" w:eastAsia="kk-KZ"/>
        </w:rPr>
        <w:t>байы.</w:t>
      </w:r>
    </w:p>
    <w:p w:rsidR="005A2019" w:rsidRPr="000C1676" w:rsidRDefault="005A2019" w:rsidP="000C1676">
      <w:pPr>
        <w:pStyle w:val="a5"/>
        <w:rPr>
          <w:sz w:val="24"/>
          <w:szCs w:val="24"/>
          <w:lang w:val="kk-KZ"/>
        </w:rPr>
      </w:pPr>
    </w:p>
    <w:p w:rsidR="00296E0E" w:rsidRPr="000C1676" w:rsidRDefault="005A2019" w:rsidP="000C1676">
      <w:pPr>
        <w:pStyle w:val="a5"/>
        <w:rPr>
          <w:sz w:val="24"/>
          <w:szCs w:val="24"/>
          <w:lang w:val="kk-KZ"/>
        </w:rPr>
      </w:pPr>
      <w:r w:rsidRPr="000C1676">
        <w:rPr>
          <w:rStyle w:val="11"/>
          <w:color w:val="000000"/>
          <w:sz w:val="24"/>
          <w:szCs w:val="24"/>
          <w:lang w:val="kk-KZ" w:eastAsia="kk-KZ"/>
        </w:rPr>
        <w:t>Әдептілік ұ</w:t>
      </w:r>
      <w:r w:rsidR="00296E0E" w:rsidRPr="000C1676">
        <w:rPr>
          <w:rStyle w:val="11"/>
          <w:color w:val="000000"/>
          <w:sz w:val="24"/>
          <w:szCs w:val="24"/>
          <w:lang w:val="kk-KZ" w:eastAsia="kk-KZ"/>
        </w:rPr>
        <w:t>ялаған санасын,</w:t>
      </w:r>
    </w:p>
    <w:p w:rsidR="005A2019" w:rsidRPr="000C1676" w:rsidRDefault="00296E0E" w:rsidP="000C1676">
      <w:pPr>
        <w:pStyle w:val="a5"/>
        <w:rPr>
          <w:rStyle w:val="11"/>
          <w:color w:val="000000"/>
          <w:sz w:val="24"/>
          <w:szCs w:val="24"/>
          <w:lang w:val="kk-KZ" w:eastAsia="kk-KZ"/>
        </w:rPr>
      </w:pPr>
      <w:r w:rsidRPr="000C1676">
        <w:rPr>
          <w:rStyle w:val="11"/>
          <w:color w:val="000000"/>
          <w:sz w:val="24"/>
          <w:szCs w:val="24"/>
          <w:lang w:val="kk-KZ" w:eastAsia="kk-KZ"/>
        </w:rPr>
        <w:t xml:space="preserve">Басқан жерін пейіш жасар анасың. </w:t>
      </w:r>
    </w:p>
    <w:p w:rsidR="005A2019" w:rsidRPr="000C1676" w:rsidRDefault="00296E0E" w:rsidP="000C1676">
      <w:pPr>
        <w:pStyle w:val="a5"/>
        <w:rPr>
          <w:rStyle w:val="11"/>
          <w:color w:val="000000"/>
          <w:sz w:val="24"/>
          <w:szCs w:val="24"/>
          <w:lang w:val="kk-KZ" w:eastAsia="kk-KZ"/>
        </w:rPr>
      </w:pPr>
      <w:r w:rsidRPr="000C1676">
        <w:rPr>
          <w:rStyle w:val="11"/>
          <w:color w:val="000000"/>
          <w:sz w:val="24"/>
          <w:szCs w:val="24"/>
          <w:lang w:val="kk-KZ" w:eastAsia="kk-KZ"/>
        </w:rPr>
        <w:t>Тандай білген әдебиет</w:t>
      </w:r>
      <w:r w:rsidR="005A2019" w:rsidRPr="000C1676">
        <w:rPr>
          <w:rStyle w:val="11"/>
          <w:color w:val="000000"/>
          <w:sz w:val="24"/>
          <w:szCs w:val="24"/>
          <w:lang w:val="kk-KZ" w:eastAsia="kk-KZ"/>
        </w:rPr>
        <w:t xml:space="preserve"> </w:t>
      </w:r>
      <w:r w:rsidRPr="000C1676">
        <w:rPr>
          <w:rStyle w:val="11"/>
          <w:color w:val="000000"/>
          <w:sz w:val="24"/>
          <w:szCs w:val="24"/>
          <w:lang w:val="kk-KZ" w:eastAsia="kk-KZ"/>
        </w:rPr>
        <w:t xml:space="preserve"> жұлдызын, </w:t>
      </w:r>
    </w:p>
    <w:p w:rsidR="00296E0E" w:rsidRPr="000C1676" w:rsidRDefault="00296E0E" w:rsidP="000C1676">
      <w:pPr>
        <w:pStyle w:val="a5"/>
        <w:rPr>
          <w:rStyle w:val="11"/>
          <w:color w:val="000000"/>
          <w:sz w:val="24"/>
          <w:szCs w:val="24"/>
          <w:lang w:val="kk-KZ" w:eastAsia="kk-KZ"/>
        </w:rPr>
      </w:pPr>
      <w:r w:rsidRPr="000C1676">
        <w:rPr>
          <w:rStyle w:val="11"/>
          <w:color w:val="000000"/>
          <w:sz w:val="24"/>
          <w:szCs w:val="24"/>
          <w:lang w:val="kk-KZ" w:eastAsia="kk-KZ"/>
        </w:rPr>
        <w:t>Өрімдей жас кезіңнен-а</w:t>
      </w:r>
      <w:r w:rsidR="005A2019" w:rsidRPr="000C1676">
        <w:rPr>
          <w:rStyle w:val="11"/>
          <w:color w:val="000000"/>
          <w:sz w:val="24"/>
          <w:szCs w:val="24"/>
          <w:lang w:val="kk-KZ" w:eastAsia="kk-KZ"/>
        </w:rPr>
        <w:t>қ</w:t>
      </w:r>
      <w:r w:rsidRPr="000C1676">
        <w:rPr>
          <w:rStyle w:val="11"/>
          <w:color w:val="000000"/>
          <w:sz w:val="24"/>
          <w:szCs w:val="24"/>
          <w:lang w:val="kk-KZ" w:eastAsia="kk-KZ"/>
        </w:rPr>
        <w:t xml:space="preserve"> данасың.</w:t>
      </w:r>
    </w:p>
    <w:p w:rsidR="005A2019" w:rsidRPr="000C1676" w:rsidRDefault="005A2019" w:rsidP="000C1676">
      <w:pPr>
        <w:pStyle w:val="a5"/>
        <w:rPr>
          <w:sz w:val="24"/>
          <w:szCs w:val="24"/>
          <w:lang w:val="kk-KZ"/>
        </w:rPr>
      </w:pPr>
    </w:p>
    <w:p w:rsidR="005A2019" w:rsidRPr="000C1676" w:rsidRDefault="00296E0E" w:rsidP="000C1676">
      <w:pPr>
        <w:pStyle w:val="a5"/>
        <w:rPr>
          <w:rStyle w:val="11"/>
          <w:color w:val="000000"/>
          <w:sz w:val="24"/>
          <w:szCs w:val="24"/>
          <w:lang w:val="kk-KZ" w:eastAsia="kk-KZ"/>
        </w:rPr>
      </w:pPr>
      <w:r w:rsidRPr="000C1676">
        <w:rPr>
          <w:rStyle w:val="11"/>
          <w:color w:val="000000"/>
          <w:sz w:val="24"/>
          <w:szCs w:val="24"/>
          <w:lang w:val="kk-KZ" w:eastAsia="kk-KZ"/>
        </w:rPr>
        <w:t xml:space="preserve">Ізгі мінез </w:t>
      </w:r>
      <w:r w:rsidR="005A2019" w:rsidRPr="000C1676">
        <w:rPr>
          <w:rStyle w:val="11"/>
          <w:color w:val="000000"/>
          <w:sz w:val="24"/>
          <w:szCs w:val="24"/>
          <w:lang w:val="kk-KZ" w:eastAsia="kk-KZ"/>
        </w:rPr>
        <w:t>–</w:t>
      </w:r>
      <w:r w:rsidRPr="000C1676">
        <w:rPr>
          <w:rStyle w:val="11"/>
          <w:color w:val="000000"/>
          <w:sz w:val="24"/>
          <w:szCs w:val="24"/>
          <w:lang w:val="kk-KZ" w:eastAsia="kk-KZ"/>
        </w:rPr>
        <w:t xml:space="preserve"> махаббаттың</w:t>
      </w:r>
      <w:r w:rsidR="005A2019" w:rsidRPr="000C1676">
        <w:rPr>
          <w:rStyle w:val="11"/>
          <w:color w:val="000000"/>
          <w:sz w:val="24"/>
          <w:szCs w:val="24"/>
          <w:lang w:val="kk-KZ" w:eastAsia="kk-KZ"/>
        </w:rPr>
        <w:t xml:space="preserve"> </w:t>
      </w:r>
      <w:r w:rsidRPr="000C1676">
        <w:rPr>
          <w:rStyle w:val="11"/>
          <w:color w:val="000000"/>
          <w:sz w:val="24"/>
          <w:szCs w:val="24"/>
          <w:lang w:val="kk-KZ" w:eastAsia="kk-KZ"/>
        </w:rPr>
        <w:t>т</w:t>
      </w:r>
      <w:r w:rsidR="005A2019" w:rsidRPr="000C1676">
        <w:rPr>
          <w:rStyle w:val="11"/>
          <w:color w:val="000000"/>
          <w:sz w:val="24"/>
          <w:szCs w:val="24"/>
          <w:lang w:val="kk-KZ" w:eastAsia="kk-KZ"/>
        </w:rPr>
        <w:t>ұ</w:t>
      </w:r>
      <w:r w:rsidRPr="000C1676">
        <w:rPr>
          <w:rStyle w:val="11"/>
          <w:color w:val="000000"/>
          <w:sz w:val="24"/>
          <w:szCs w:val="24"/>
          <w:lang w:val="kk-KZ" w:eastAsia="kk-KZ"/>
        </w:rPr>
        <w:t xml:space="preserve">ғыры, </w:t>
      </w:r>
    </w:p>
    <w:p w:rsidR="005A2019" w:rsidRPr="000C1676" w:rsidRDefault="00296E0E" w:rsidP="000C1676">
      <w:pPr>
        <w:pStyle w:val="a5"/>
        <w:rPr>
          <w:rStyle w:val="11"/>
          <w:color w:val="000000"/>
          <w:sz w:val="24"/>
          <w:szCs w:val="24"/>
          <w:lang w:val="kk-KZ" w:eastAsia="kk-KZ"/>
        </w:rPr>
      </w:pPr>
      <w:r w:rsidRPr="000C1676">
        <w:rPr>
          <w:rStyle w:val="11"/>
          <w:color w:val="000000"/>
          <w:sz w:val="24"/>
          <w:szCs w:val="24"/>
          <w:lang w:val="kk-KZ" w:eastAsia="kk-KZ"/>
        </w:rPr>
        <w:t>Екендігін дәлелдеген ғ</w:t>
      </w:r>
      <w:r w:rsidR="005A2019" w:rsidRPr="000C1676">
        <w:rPr>
          <w:rStyle w:val="11"/>
          <w:color w:val="000000"/>
          <w:sz w:val="24"/>
          <w:szCs w:val="24"/>
          <w:lang w:val="kk-KZ" w:eastAsia="kk-KZ"/>
        </w:rPr>
        <w:t>ұ</w:t>
      </w:r>
      <w:r w:rsidRPr="000C1676">
        <w:rPr>
          <w:rStyle w:val="11"/>
          <w:color w:val="000000"/>
          <w:sz w:val="24"/>
          <w:szCs w:val="24"/>
          <w:lang w:val="kk-KZ" w:eastAsia="kk-KZ"/>
        </w:rPr>
        <w:t xml:space="preserve">мыры. </w:t>
      </w:r>
    </w:p>
    <w:p w:rsidR="005A2019" w:rsidRPr="000C1676" w:rsidRDefault="00296E0E" w:rsidP="000C1676">
      <w:pPr>
        <w:pStyle w:val="a5"/>
        <w:rPr>
          <w:rStyle w:val="11"/>
          <w:color w:val="000000"/>
          <w:sz w:val="24"/>
          <w:szCs w:val="24"/>
          <w:lang w:val="kk-KZ" w:eastAsia="kk-KZ"/>
        </w:rPr>
      </w:pPr>
      <w:r w:rsidRPr="000C1676">
        <w:rPr>
          <w:rStyle w:val="11"/>
          <w:color w:val="000000"/>
          <w:sz w:val="24"/>
          <w:szCs w:val="24"/>
          <w:lang w:val="kk-KZ" w:eastAsia="kk-KZ"/>
        </w:rPr>
        <w:t>Кларадай жеңешеме әр</w:t>
      </w:r>
      <w:r w:rsidR="005A2019" w:rsidRPr="000C1676">
        <w:rPr>
          <w:rStyle w:val="11"/>
          <w:color w:val="000000"/>
          <w:sz w:val="24"/>
          <w:szCs w:val="24"/>
          <w:lang w:val="kk-KZ" w:eastAsia="kk-KZ"/>
        </w:rPr>
        <w:t>қ</w:t>
      </w:r>
      <w:r w:rsidRPr="000C1676">
        <w:rPr>
          <w:rStyle w:val="11"/>
          <w:color w:val="000000"/>
          <w:sz w:val="24"/>
          <w:szCs w:val="24"/>
          <w:lang w:val="kk-KZ" w:eastAsia="kk-KZ"/>
        </w:rPr>
        <w:t xml:space="preserve">ашан, </w:t>
      </w:r>
    </w:p>
    <w:p w:rsidR="00296E0E" w:rsidRPr="000C1676" w:rsidRDefault="00296E0E" w:rsidP="000C1676">
      <w:pPr>
        <w:pStyle w:val="a5"/>
        <w:rPr>
          <w:rStyle w:val="11"/>
          <w:color w:val="000000"/>
          <w:sz w:val="24"/>
          <w:szCs w:val="24"/>
          <w:lang w:val="kk-KZ" w:eastAsia="kk-KZ"/>
        </w:rPr>
      </w:pPr>
      <w:r w:rsidRPr="000C1676">
        <w:rPr>
          <w:rStyle w:val="11"/>
          <w:color w:val="000000"/>
          <w:sz w:val="24"/>
          <w:szCs w:val="24"/>
          <w:lang w:val="kk-KZ" w:eastAsia="kk-KZ"/>
        </w:rPr>
        <w:t>Шапағатын төге берсін күн н</w:t>
      </w:r>
      <w:r w:rsidR="005A2019" w:rsidRPr="000C1676">
        <w:rPr>
          <w:rStyle w:val="11"/>
          <w:color w:val="000000"/>
          <w:sz w:val="24"/>
          <w:szCs w:val="24"/>
          <w:lang w:val="kk-KZ" w:eastAsia="kk-KZ"/>
        </w:rPr>
        <w:t>ұ</w:t>
      </w:r>
      <w:r w:rsidRPr="000C1676">
        <w:rPr>
          <w:rStyle w:val="11"/>
          <w:color w:val="000000"/>
          <w:sz w:val="24"/>
          <w:szCs w:val="24"/>
          <w:lang w:val="kk-KZ" w:eastAsia="kk-KZ"/>
        </w:rPr>
        <w:t>ры!..</w:t>
      </w:r>
    </w:p>
    <w:p w:rsidR="005A2019" w:rsidRPr="000C1676" w:rsidRDefault="005A2019" w:rsidP="000C1676">
      <w:pPr>
        <w:pStyle w:val="a5"/>
        <w:rPr>
          <w:rStyle w:val="11"/>
          <w:color w:val="000000"/>
          <w:sz w:val="24"/>
          <w:szCs w:val="24"/>
          <w:lang w:val="kk-KZ" w:eastAsia="kk-KZ"/>
        </w:rPr>
      </w:pPr>
    </w:p>
    <w:p w:rsidR="005A2019" w:rsidRPr="000C1676" w:rsidRDefault="005A2019" w:rsidP="000C1676">
      <w:pPr>
        <w:pStyle w:val="a5"/>
        <w:rPr>
          <w:rStyle w:val="11"/>
          <w:color w:val="000000"/>
          <w:sz w:val="24"/>
          <w:szCs w:val="24"/>
          <w:lang w:val="kk-KZ" w:eastAsia="kk-KZ"/>
        </w:rPr>
      </w:pPr>
    </w:p>
    <w:p w:rsidR="005A2019" w:rsidRPr="000C1676" w:rsidRDefault="005A2019" w:rsidP="000C1676">
      <w:pPr>
        <w:pStyle w:val="a5"/>
        <w:rPr>
          <w:rStyle w:val="11"/>
          <w:color w:val="000000"/>
          <w:sz w:val="24"/>
          <w:szCs w:val="24"/>
          <w:lang w:val="kk-KZ" w:eastAsia="kk-KZ"/>
        </w:rPr>
      </w:pPr>
      <w:r w:rsidRPr="000C1676">
        <w:rPr>
          <w:rStyle w:val="11"/>
          <w:color w:val="000000"/>
          <w:sz w:val="24"/>
          <w:szCs w:val="24"/>
          <w:lang w:val="kk-KZ" w:eastAsia="kk-KZ"/>
        </w:rPr>
        <w:t>ҚАЙРАТКЕР</w:t>
      </w:r>
    </w:p>
    <w:p w:rsidR="005A2019" w:rsidRPr="000C1676" w:rsidRDefault="00420A22" w:rsidP="000C1676">
      <w:pPr>
        <w:pStyle w:val="a5"/>
        <w:rPr>
          <w:rFonts w:ascii="Times New Roman" w:hAnsi="Times New Roman"/>
          <w:sz w:val="24"/>
          <w:szCs w:val="24"/>
          <w:lang w:val="kk-KZ"/>
        </w:rPr>
      </w:pPr>
      <w:r w:rsidRPr="000C1676">
        <w:rPr>
          <w:rFonts w:ascii="Times New Roman" w:hAnsi="Times New Roman"/>
          <w:noProof/>
          <w:sz w:val="24"/>
          <w:szCs w:val="24"/>
          <w:lang w:val="ru-RU" w:eastAsia="ru-RU" w:bidi="ar-SA"/>
        </w:rPr>
        <mc:AlternateContent>
          <mc:Choice Requires="wps">
            <w:drawing>
              <wp:anchor distT="0" distB="0" distL="114300" distR="114300" simplePos="0" relativeHeight="251649536" behindDoc="1" locked="0" layoutInCell="0" allowOverlap="1">
                <wp:simplePos x="0" y="0"/>
                <wp:positionH relativeFrom="page">
                  <wp:posOffset>8220710</wp:posOffset>
                </wp:positionH>
                <wp:positionV relativeFrom="page">
                  <wp:posOffset>8611235</wp:posOffset>
                </wp:positionV>
                <wp:extent cx="146050" cy="361315"/>
                <wp:effectExtent l="635" t="635" r="0" b="0"/>
                <wp:wrapNone/>
                <wp:docPr id="3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36131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3BBCC" id="Rectangle 23" o:spid="_x0000_s1026" style="position:absolute;margin-left:647.3pt;margin-top:678.05pt;width:11.5pt;height:28.4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" o:allowincell="f" fillcolor="#a5a5a5" stroked="f">
                <w10:wrap anchorx="page" anchory="page"/>
              </v:rect>
            </w:pict>
          </mc:Fallback>
        </mc:AlternateContent>
      </w:r>
      <w:r w:rsidR="005A2019" w:rsidRPr="000C1676">
        <w:rPr>
          <w:rStyle w:val="100"/>
          <w:rFonts w:ascii="Times New Roman" w:hAnsi="Times New Roman" w:cs="Times New Roman"/>
          <w:i w:val="0"/>
          <w:iCs w:val="0"/>
          <w:color w:val="000000"/>
          <w:sz w:val="24"/>
          <w:szCs w:val="24"/>
          <w:lang w:val="kk-KZ" w:eastAsia="kk-KZ"/>
        </w:rPr>
        <w:t>(</w:t>
      </w:r>
      <w:r w:rsidR="005A2019" w:rsidRPr="000C1676">
        <w:rPr>
          <w:rStyle w:val="100"/>
          <w:rFonts w:ascii="Times New Roman" w:hAnsi="Times New Roman" w:cs="Times New Roman"/>
          <w:i w:val="0"/>
          <w:iCs w:val="0"/>
          <w:color w:val="000000"/>
          <w:sz w:val="24"/>
          <w:szCs w:val="24"/>
          <w:lang w:val="kk-KZ"/>
        </w:rPr>
        <w:t>К. А</w:t>
      </w:r>
      <w:r w:rsidR="005A2019" w:rsidRPr="000C1676">
        <w:rPr>
          <w:rStyle w:val="100"/>
          <w:rFonts w:ascii="Times New Roman" w:hAnsi="Times New Roman" w:cs="Times New Roman"/>
          <w:i w:val="0"/>
          <w:iCs w:val="0"/>
          <w:color w:val="000000"/>
          <w:sz w:val="24"/>
          <w:szCs w:val="24"/>
          <w:lang w:val="kk-KZ" w:eastAsia="kk-KZ"/>
        </w:rPr>
        <w:t>ухадиевке)</w:t>
      </w:r>
    </w:p>
    <w:p w:rsidR="005A2019" w:rsidRPr="000C1676" w:rsidRDefault="005A2019" w:rsidP="000C1676">
      <w:pPr>
        <w:pStyle w:val="a5"/>
        <w:rPr>
          <w:rStyle w:val="11"/>
          <w:color w:val="000000"/>
          <w:sz w:val="24"/>
          <w:szCs w:val="24"/>
          <w:lang w:val="kk-KZ" w:eastAsia="kk-KZ"/>
        </w:rPr>
      </w:pPr>
      <w:r w:rsidRPr="000C1676">
        <w:rPr>
          <w:rStyle w:val="11"/>
          <w:color w:val="000000"/>
          <w:sz w:val="24"/>
          <w:szCs w:val="24"/>
          <w:lang w:val="kk-KZ" w:eastAsia="kk-KZ"/>
        </w:rPr>
        <w:t>Биік таудың қ</w:t>
      </w:r>
      <w:r w:rsidRPr="000C1676">
        <w:rPr>
          <w:rStyle w:val="11"/>
          <w:color w:val="000000"/>
          <w:sz w:val="24"/>
          <w:szCs w:val="24"/>
          <w:lang w:val="kk-KZ"/>
        </w:rPr>
        <w:t xml:space="preserve">ос </w:t>
      </w:r>
      <w:r w:rsidRPr="000C1676">
        <w:rPr>
          <w:rStyle w:val="11"/>
          <w:color w:val="000000"/>
          <w:sz w:val="24"/>
          <w:szCs w:val="24"/>
          <w:lang w:val="kk-KZ" w:eastAsia="kk-KZ"/>
        </w:rPr>
        <w:t xml:space="preserve">шыңынан бата алған, </w:t>
      </w:r>
    </w:p>
    <w:p w:rsidR="005A2019" w:rsidRPr="000C1676" w:rsidRDefault="005A2019" w:rsidP="000C1676">
      <w:pPr>
        <w:pStyle w:val="a5"/>
        <w:rPr>
          <w:rStyle w:val="11"/>
          <w:color w:val="000000"/>
          <w:sz w:val="24"/>
          <w:szCs w:val="24"/>
          <w:lang w:val="kk-KZ" w:eastAsia="kk-KZ"/>
        </w:rPr>
      </w:pPr>
      <w:r w:rsidRPr="000C1676">
        <w:rPr>
          <w:rStyle w:val="11"/>
          <w:color w:val="000000"/>
          <w:sz w:val="24"/>
          <w:szCs w:val="24"/>
          <w:lang w:val="kk-KZ" w:eastAsia="kk-KZ"/>
        </w:rPr>
        <w:t xml:space="preserve">Тегеурінді, білгір басшы атанған. </w:t>
      </w:r>
    </w:p>
    <w:p w:rsidR="005A2019" w:rsidRPr="000C1676" w:rsidRDefault="005A2019" w:rsidP="000C1676">
      <w:pPr>
        <w:pStyle w:val="a5"/>
        <w:rPr>
          <w:rStyle w:val="11"/>
          <w:color w:val="000000"/>
          <w:sz w:val="24"/>
          <w:szCs w:val="24"/>
          <w:lang w:val="kk-KZ" w:eastAsia="kk-KZ"/>
        </w:rPr>
      </w:pPr>
      <w:r w:rsidRPr="000C1676">
        <w:rPr>
          <w:rStyle w:val="11"/>
          <w:color w:val="000000"/>
          <w:sz w:val="24"/>
          <w:szCs w:val="24"/>
          <w:lang w:val="kk-KZ" w:eastAsia="kk-KZ"/>
        </w:rPr>
        <w:t xml:space="preserve">Қайраткерсің  қыл көпірлі </w:t>
      </w:r>
      <w:r w:rsidRPr="000C1676">
        <w:rPr>
          <w:rStyle w:val="11"/>
          <w:color w:val="000000"/>
          <w:sz w:val="24"/>
          <w:szCs w:val="24"/>
          <w:lang w:val="kk-KZ"/>
        </w:rPr>
        <w:t xml:space="preserve">тар </w:t>
      </w:r>
      <w:r w:rsidRPr="000C1676">
        <w:rPr>
          <w:rStyle w:val="11"/>
          <w:color w:val="000000"/>
          <w:sz w:val="24"/>
          <w:szCs w:val="24"/>
          <w:lang w:val="kk-KZ" w:eastAsia="kk-KZ"/>
        </w:rPr>
        <w:t xml:space="preserve">шақта, </w:t>
      </w:r>
    </w:p>
    <w:p w:rsidR="005A2019" w:rsidRPr="000C1676" w:rsidRDefault="005A2019" w:rsidP="000C1676">
      <w:pPr>
        <w:pStyle w:val="a5"/>
        <w:rPr>
          <w:rStyle w:val="11"/>
          <w:color w:val="000000"/>
          <w:sz w:val="24"/>
          <w:szCs w:val="24"/>
          <w:lang w:val="kk-KZ" w:eastAsia="kk-KZ"/>
        </w:rPr>
      </w:pPr>
      <w:r w:rsidRPr="000C1676">
        <w:rPr>
          <w:rStyle w:val="11"/>
          <w:color w:val="000000"/>
          <w:sz w:val="24"/>
          <w:szCs w:val="24"/>
          <w:lang w:val="kk-KZ" w:eastAsia="kk-KZ"/>
        </w:rPr>
        <w:t xml:space="preserve">Шырғалаңнан шығар жолды таба алған. </w:t>
      </w:r>
    </w:p>
    <w:p w:rsidR="005A2019" w:rsidRPr="000C1676" w:rsidRDefault="005A2019" w:rsidP="000C1676">
      <w:pPr>
        <w:pStyle w:val="a5"/>
        <w:rPr>
          <w:rStyle w:val="11"/>
          <w:color w:val="000000"/>
          <w:sz w:val="24"/>
          <w:szCs w:val="24"/>
          <w:lang w:val="kk-KZ" w:eastAsia="kk-KZ"/>
        </w:rPr>
      </w:pPr>
    </w:p>
    <w:p w:rsidR="005A2019" w:rsidRPr="000C1676" w:rsidRDefault="005A2019" w:rsidP="000C1676">
      <w:pPr>
        <w:pStyle w:val="a5"/>
        <w:rPr>
          <w:rStyle w:val="11"/>
          <w:color w:val="000000"/>
          <w:sz w:val="24"/>
          <w:szCs w:val="24"/>
          <w:lang w:val="kk-KZ" w:eastAsia="kk-KZ"/>
        </w:rPr>
      </w:pPr>
      <w:r w:rsidRPr="000C1676">
        <w:rPr>
          <w:rStyle w:val="11"/>
          <w:color w:val="000000"/>
          <w:sz w:val="24"/>
          <w:szCs w:val="24"/>
          <w:lang w:val="kk-KZ" w:eastAsia="kk-KZ"/>
        </w:rPr>
        <w:t xml:space="preserve">Күрмеуі көп тіршілікпен күресіп, </w:t>
      </w:r>
    </w:p>
    <w:p w:rsidR="005A2019" w:rsidRPr="000C1676" w:rsidRDefault="005A2019" w:rsidP="000C1676">
      <w:pPr>
        <w:pStyle w:val="a5"/>
        <w:rPr>
          <w:rStyle w:val="11"/>
          <w:color w:val="000000"/>
          <w:sz w:val="24"/>
          <w:szCs w:val="24"/>
          <w:lang w:val="kk-KZ" w:eastAsia="kk-KZ"/>
        </w:rPr>
      </w:pPr>
      <w:r w:rsidRPr="000C1676">
        <w:rPr>
          <w:rStyle w:val="11"/>
          <w:color w:val="000000"/>
          <w:sz w:val="24"/>
          <w:szCs w:val="24"/>
          <w:lang w:val="kk-KZ" w:eastAsia="kk-KZ"/>
        </w:rPr>
        <w:t xml:space="preserve">Қыран құстай жүрегінен жыр есіп. </w:t>
      </w:r>
    </w:p>
    <w:p w:rsidR="005A2019" w:rsidRPr="000C1676" w:rsidRDefault="005A2019" w:rsidP="000C1676">
      <w:pPr>
        <w:pStyle w:val="a5"/>
        <w:rPr>
          <w:rStyle w:val="11"/>
          <w:color w:val="000000"/>
          <w:sz w:val="24"/>
          <w:szCs w:val="24"/>
          <w:lang w:val="kk-KZ" w:eastAsia="kk-KZ"/>
        </w:rPr>
      </w:pPr>
      <w:r w:rsidRPr="000C1676">
        <w:rPr>
          <w:rStyle w:val="11"/>
          <w:color w:val="000000"/>
          <w:sz w:val="24"/>
          <w:szCs w:val="24"/>
          <w:lang w:val="kk-KZ" w:eastAsia="kk-KZ"/>
        </w:rPr>
        <w:t xml:space="preserve">Асқаровты құтқардың сен жаладан, </w:t>
      </w:r>
    </w:p>
    <w:p w:rsidR="005A2019" w:rsidRPr="000C1676" w:rsidRDefault="005A2019" w:rsidP="000C1676">
      <w:pPr>
        <w:pStyle w:val="a5"/>
        <w:rPr>
          <w:rStyle w:val="11"/>
          <w:color w:val="000000"/>
          <w:sz w:val="24"/>
          <w:szCs w:val="24"/>
          <w:lang w:val="kk-KZ" w:eastAsia="kk-KZ"/>
        </w:rPr>
      </w:pPr>
      <w:r w:rsidRPr="000C1676">
        <w:rPr>
          <w:rStyle w:val="11"/>
          <w:color w:val="000000"/>
          <w:sz w:val="24"/>
          <w:szCs w:val="24"/>
          <w:lang w:val="kk-KZ" w:eastAsia="kk-KZ"/>
        </w:rPr>
        <w:t xml:space="preserve">Аждаһадай жендеттермен тіресіп. </w:t>
      </w:r>
    </w:p>
    <w:p w:rsidR="005A2019" w:rsidRPr="000C1676" w:rsidRDefault="005A2019" w:rsidP="000C1676">
      <w:pPr>
        <w:pStyle w:val="a5"/>
        <w:rPr>
          <w:rStyle w:val="11"/>
          <w:color w:val="000000"/>
          <w:sz w:val="24"/>
          <w:szCs w:val="24"/>
          <w:lang w:val="kk-KZ" w:eastAsia="kk-KZ"/>
        </w:rPr>
      </w:pPr>
    </w:p>
    <w:p w:rsidR="005A2019" w:rsidRPr="000C1676" w:rsidRDefault="005A2019" w:rsidP="000C1676">
      <w:pPr>
        <w:pStyle w:val="a5"/>
        <w:rPr>
          <w:rFonts w:ascii="Times New Roman" w:hAnsi="Times New Roman"/>
          <w:sz w:val="24"/>
          <w:szCs w:val="24"/>
          <w:lang w:val="kk-KZ"/>
        </w:rPr>
      </w:pPr>
      <w:r w:rsidRPr="000C1676">
        <w:rPr>
          <w:rStyle w:val="11"/>
          <w:color w:val="000000"/>
          <w:sz w:val="24"/>
          <w:szCs w:val="24"/>
          <w:lang w:val="kk-KZ" w:eastAsia="kk-KZ"/>
        </w:rPr>
        <w:t>Кеудесіне күннің нұрын жинаған,</w:t>
      </w:r>
    </w:p>
    <w:p w:rsidR="005A2019" w:rsidRPr="000C1676" w:rsidRDefault="005A2019" w:rsidP="000C1676">
      <w:pPr>
        <w:pStyle w:val="a5"/>
        <w:rPr>
          <w:rFonts w:ascii="Times New Roman" w:hAnsi="Times New Roman"/>
          <w:sz w:val="24"/>
          <w:szCs w:val="24"/>
          <w:lang w:val="kk-KZ"/>
        </w:rPr>
      </w:pPr>
      <w:r w:rsidRPr="000C1676">
        <w:rPr>
          <w:rStyle w:val="11"/>
          <w:color w:val="000000"/>
          <w:sz w:val="24"/>
          <w:szCs w:val="24"/>
          <w:lang w:val="kk-KZ" w:eastAsia="kk-KZ"/>
        </w:rPr>
        <w:t>Қара орма</w:t>
      </w:r>
      <w:r w:rsidR="00752595" w:rsidRPr="000C1676">
        <w:rPr>
          <w:rStyle w:val="11"/>
          <w:color w:val="000000"/>
          <w:sz w:val="24"/>
          <w:szCs w:val="24"/>
          <w:lang w:val="kk-KZ" w:eastAsia="kk-KZ"/>
        </w:rPr>
        <w:t>ның</w:t>
      </w:r>
      <w:r w:rsidRPr="000C1676">
        <w:rPr>
          <w:rStyle w:val="11"/>
          <w:color w:val="000000"/>
          <w:sz w:val="24"/>
          <w:szCs w:val="24"/>
          <w:lang w:val="kk-KZ" w:eastAsia="kk-KZ"/>
        </w:rPr>
        <w:t xml:space="preserve"> жат табанға қимаған.</w:t>
      </w:r>
    </w:p>
    <w:p w:rsidR="005A2019" w:rsidRPr="000C1676" w:rsidRDefault="005A2019" w:rsidP="000C1676">
      <w:pPr>
        <w:pStyle w:val="a5"/>
        <w:rPr>
          <w:rStyle w:val="11"/>
          <w:color w:val="000000"/>
          <w:sz w:val="24"/>
          <w:szCs w:val="24"/>
          <w:lang w:val="kk-KZ" w:eastAsia="kk-KZ"/>
        </w:rPr>
      </w:pPr>
      <w:r w:rsidRPr="000C1676">
        <w:rPr>
          <w:rStyle w:val="11"/>
          <w:color w:val="000000"/>
          <w:sz w:val="24"/>
          <w:szCs w:val="24"/>
          <w:lang w:val="kk-KZ" w:eastAsia="kk-KZ"/>
        </w:rPr>
        <w:t xml:space="preserve">Алты алаштың ақиығы Асанбай: </w:t>
      </w:r>
    </w:p>
    <w:p w:rsidR="005A2019" w:rsidRPr="000C1676" w:rsidRDefault="005A2019" w:rsidP="000C1676">
      <w:pPr>
        <w:pStyle w:val="a5"/>
        <w:rPr>
          <w:rStyle w:val="11"/>
          <w:color w:val="000000"/>
          <w:sz w:val="24"/>
          <w:szCs w:val="24"/>
          <w:lang w:val="kk-KZ" w:eastAsia="kk-KZ"/>
        </w:rPr>
      </w:pPr>
      <w:r w:rsidRPr="000C1676">
        <w:rPr>
          <w:rStyle w:val="11"/>
          <w:color w:val="000000"/>
          <w:sz w:val="24"/>
          <w:szCs w:val="24"/>
          <w:lang w:val="kk-KZ" w:eastAsia="kk-KZ"/>
        </w:rPr>
        <w:t xml:space="preserve">«Батырым!» деп, «Бауырым!» деп сыйлаған. </w:t>
      </w:r>
    </w:p>
    <w:p w:rsidR="005A2019" w:rsidRPr="000C1676" w:rsidRDefault="005A2019" w:rsidP="000C1676">
      <w:pPr>
        <w:pStyle w:val="a5"/>
        <w:rPr>
          <w:rStyle w:val="11"/>
          <w:color w:val="000000"/>
          <w:sz w:val="24"/>
          <w:szCs w:val="24"/>
          <w:lang w:val="kk-KZ" w:eastAsia="kk-KZ"/>
        </w:rPr>
      </w:pPr>
    </w:p>
    <w:p w:rsidR="005A2019" w:rsidRPr="000C1676" w:rsidRDefault="005A2019" w:rsidP="000C1676">
      <w:pPr>
        <w:pStyle w:val="a5"/>
        <w:rPr>
          <w:rStyle w:val="11"/>
          <w:color w:val="000000"/>
          <w:sz w:val="24"/>
          <w:szCs w:val="24"/>
          <w:lang w:val="kk-KZ" w:eastAsia="kk-KZ"/>
        </w:rPr>
      </w:pPr>
      <w:r w:rsidRPr="000C1676">
        <w:rPr>
          <w:rStyle w:val="11"/>
          <w:color w:val="000000"/>
          <w:sz w:val="24"/>
          <w:szCs w:val="24"/>
          <w:lang w:val="kk-KZ" w:eastAsia="kk-KZ"/>
        </w:rPr>
        <w:t xml:space="preserve">Қазағымның жайлау еткен жағасын, </w:t>
      </w:r>
    </w:p>
    <w:p w:rsidR="005A2019" w:rsidRPr="000C1676" w:rsidRDefault="005A2019" w:rsidP="000C1676">
      <w:pPr>
        <w:pStyle w:val="a5"/>
        <w:rPr>
          <w:rFonts w:ascii="Times New Roman" w:hAnsi="Times New Roman"/>
          <w:sz w:val="24"/>
          <w:szCs w:val="24"/>
          <w:lang w:val="kk-KZ"/>
        </w:rPr>
      </w:pPr>
      <w:r w:rsidRPr="000C1676">
        <w:rPr>
          <w:rStyle w:val="11"/>
          <w:color w:val="000000"/>
          <w:sz w:val="24"/>
          <w:szCs w:val="24"/>
          <w:lang w:val="kk-KZ" w:eastAsia="kk-KZ"/>
        </w:rPr>
        <w:t xml:space="preserve">Қонаев </w:t>
      </w:r>
      <w:r w:rsidRPr="000C1676">
        <w:rPr>
          <w:rStyle w:val="11"/>
          <w:color w:val="000000"/>
          <w:sz w:val="24"/>
          <w:szCs w:val="24"/>
          <w:lang w:val="kk-KZ"/>
        </w:rPr>
        <w:t xml:space="preserve">та </w:t>
      </w:r>
      <w:r w:rsidRPr="000C1676">
        <w:rPr>
          <w:rStyle w:val="11"/>
          <w:color w:val="000000"/>
          <w:sz w:val="24"/>
          <w:szCs w:val="24"/>
          <w:lang w:val="kk-KZ" w:eastAsia="kk-KZ"/>
        </w:rPr>
        <w:t>берген әділ бағасын.</w:t>
      </w:r>
    </w:p>
    <w:p w:rsidR="005A2019" w:rsidRPr="000C1676" w:rsidRDefault="005A2019" w:rsidP="000C1676">
      <w:pPr>
        <w:pStyle w:val="a5"/>
        <w:rPr>
          <w:rStyle w:val="11"/>
          <w:color w:val="000000"/>
          <w:sz w:val="24"/>
          <w:szCs w:val="24"/>
          <w:lang w:val="kk-KZ" w:eastAsia="kk-KZ"/>
        </w:rPr>
      </w:pPr>
      <w:r w:rsidRPr="000C1676">
        <w:rPr>
          <w:rStyle w:val="11"/>
          <w:color w:val="000000"/>
          <w:sz w:val="24"/>
          <w:szCs w:val="24"/>
          <w:lang w:val="kk-KZ" w:eastAsia="kk-KZ"/>
        </w:rPr>
        <w:t xml:space="preserve">Туған жердің тауқыметін арқалап, </w:t>
      </w:r>
    </w:p>
    <w:p w:rsidR="005A2019" w:rsidRPr="000C1676" w:rsidRDefault="005A2019" w:rsidP="000C1676">
      <w:pPr>
        <w:pStyle w:val="a5"/>
        <w:rPr>
          <w:rStyle w:val="11"/>
          <w:color w:val="000000"/>
          <w:sz w:val="24"/>
          <w:szCs w:val="24"/>
          <w:lang w:val="kk-KZ" w:eastAsia="kk-KZ"/>
        </w:rPr>
      </w:pPr>
      <w:r w:rsidRPr="000C1676">
        <w:rPr>
          <w:rStyle w:val="11"/>
          <w:color w:val="000000"/>
          <w:sz w:val="24"/>
          <w:szCs w:val="24"/>
          <w:lang w:val="kk-KZ" w:eastAsia="kk-KZ"/>
        </w:rPr>
        <w:t xml:space="preserve">Тасын өрге домалатқан данасың. </w:t>
      </w:r>
    </w:p>
    <w:p w:rsidR="005A2019" w:rsidRPr="000C1676" w:rsidRDefault="005A2019" w:rsidP="000C1676">
      <w:pPr>
        <w:pStyle w:val="a5"/>
        <w:rPr>
          <w:rStyle w:val="11"/>
          <w:color w:val="000000"/>
          <w:sz w:val="24"/>
          <w:szCs w:val="24"/>
          <w:lang w:val="kk-KZ" w:eastAsia="kk-KZ"/>
        </w:rPr>
      </w:pPr>
    </w:p>
    <w:p w:rsidR="005A2019" w:rsidRPr="000C1676" w:rsidRDefault="005A2019" w:rsidP="000C1676">
      <w:pPr>
        <w:pStyle w:val="a5"/>
        <w:rPr>
          <w:rStyle w:val="11"/>
          <w:color w:val="000000"/>
          <w:sz w:val="24"/>
          <w:szCs w:val="24"/>
          <w:lang w:val="kk-KZ" w:eastAsia="kk-KZ"/>
        </w:rPr>
      </w:pPr>
      <w:r w:rsidRPr="000C1676">
        <w:rPr>
          <w:rStyle w:val="11"/>
          <w:color w:val="000000"/>
          <w:sz w:val="24"/>
          <w:szCs w:val="24"/>
          <w:lang w:val="kk-KZ" w:eastAsia="kk-KZ"/>
        </w:rPr>
        <w:t xml:space="preserve">Алматыға арнап жастық жалынды, </w:t>
      </w:r>
    </w:p>
    <w:p w:rsidR="005A2019" w:rsidRPr="000C1676" w:rsidRDefault="005A2019" w:rsidP="000C1676">
      <w:pPr>
        <w:pStyle w:val="a5"/>
        <w:rPr>
          <w:rStyle w:val="11"/>
          <w:color w:val="000000"/>
          <w:sz w:val="24"/>
          <w:szCs w:val="24"/>
          <w:lang w:val="kk-KZ" w:eastAsia="kk-KZ"/>
        </w:rPr>
      </w:pPr>
      <w:r w:rsidRPr="000C1676">
        <w:rPr>
          <w:rStyle w:val="11"/>
          <w:color w:val="000000"/>
          <w:sz w:val="24"/>
          <w:szCs w:val="24"/>
          <w:lang w:val="kk-KZ"/>
        </w:rPr>
        <w:t xml:space="preserve">Қаншама </w:t>
      </w:r>
      <w:r w:rsidRPr="000C1676">
        <w:rPr>
          <w:rStyle w:val="11"/>
          <w:color w:val="000000"/>
          <w:sz w:val="24"/>
          <w:szCs w:val="24"/>
          <w:lang w:val="kk-KZ" w:eastAsia="kk-KZ"/>
        </w:rPr>
        <w:t xml:space="preserve">жұрт </w:t>
      </w:r>
      <w:r w:rsidRPr="000C1676">
        <w:rPr>
          <w:rStyle w:val="11"/>
          <w:color w:val="000000"/>
          <w:sz w:val="24"/>
          <w:szCs w:val="24"/>
          <w:lang w:val="kk-KZ"/>
        </w:rPr>
        <w:t xml:space="preserve">қара </w:t>
      </w:r>
      <w:r w:rsidRPr="000C1676">
        <w:rPr>
          <w:rStyle w:val="11"/>
          <w:color w:val="000000"/>
          <w:sz w:val="24"/>
          <w:szCs w:val="24"/>
          <w:lang w:val="kk-KZ" w:eastAsia="kk-KZ"/>
        </w:rPr>
        <w:t xml:space="preserve">терге малынды. </w:t>
      </w:r>
    </w:p>
    <w:p w:rsidR="005A2019" w:rsidRPr="000C1676" w:rsidRDefault="005A2019" w:rsidP="000C1676">
      <w:pPr>
        <w:pStyle w:val="a5"/>
        <w:rPr>
          <w:rStyle w:val="11"/>
          <w:color w:val="000000"/>
          <w:sz w:val="24"/>
          <w:szCs w:val="24"/>
          <w:lang w:val="kk-KZ" w:eastAsia="kk-KZ"/>
        </w:rPr>
      </w:pPr>
      <w:r w:rsidRPr="000C1676">
        <w:rPr>
          <w:rStyle w:val="11"/>
          <w:color w:val="000000"/>
          <w:sz w:val="24"/>
          <w:szCs w:val="24"/>
          <w:lang w:val="kk-KZ" w:eastAsia="kk-KZ"/>
        </w:rPr>
        <w:t xml:space="preserve">Қысы-жазы тізе бүкпей еңбек қып, </w:t>
      </w:r>
    </w:p>
    <w:p w:rsidR="005A2019" w:rsidRPr="000C1676" w:rsidRDefault="005A2019" w:rsidP="000C1676">
      <w:pPr>
        <w:pStyle w:val="a5"/>
        <w:rPr>
          <w:rStyle w:val="11"/>
          <w:color w:val="000000"/>
          <w:sz w:val="24"/>
          <w:szCs w:val="24"/>
          <w:lang w:val="kk-KZ" w:eastAsia="kk-KZ"/>
        </w:rPr>
      </w:pPr>
      <w:r w:rsidRPr="000C1676">
        <w:rPr>
          <w:rStyle w:val="11"/>
          <w:color w:val="000000"/>
          <w:sz w:val="24"/>
          <w:szCs w:val="24"/>
          <w:lang w:val="kk-KZ" w:eastAsia="kk-KZ"/>
        </w:rPr>
        <w:t>Таңғажайып ғимараттар салынды.</w:t>
      </w:r>
    </w:p>
    <w:p w:rsidR="005A2019" w:rsidRPr="000C1676" w:rsidRDefault="005A2019" w:rsidP="000C1676">
      <w:pPr>
        <w:pStyle w:val="a5"/>
        <w:rPr>
          <w:rFonts w:ascii="Times New Roman" w:hAnsi="Times New Roman"/>
          <w:sz w:val="24"/>
          <w:szCs w:val="24"/>
          <w:lang w:val="kk-KZ"/>
        </w:rPr>
      </w:pPr>
    </w:p>
    <w:p w:rsidR="005A2019" w:rsidRPr="000C1676" w:rsidRDefault="005A2019" w:rsidP="000C1676">
      <w:pPr>
        <w:pStyle w:val="a5"/>
        <w:rPr>
          <w:rStyle w:val="11"/>
          <w:color w:val="000000"/>
          <w:sz w:val="24"/>
          <w:szCs w:val="24"/>
          <w:lang w:val="kk-KZ" w:eastAsia="kk-KZ"/>
        </w:rPr>
      </w:pPr>
      <w:r w:rsidRPr="000C1676">
        <w:rPr>
          <w:rStyle w:val="11"/>
          <w:color w:val="000000"/>
          <w:sz w:val="24"/>
          <w:szCs w:val="24"/>
          <w:lang w:val="kk-KZ" w:eastAsia="kk-KZ"/>
        </w:rPr>
        <w:t xml:space="preserve">Етегі гүл, төбесінде мұзы бар, </w:t>
      </w:r>
    </w:p>
    <w:p w:rsidR="005A2019" w:rsidRPr="000C1676" w:rsidRDefault="005A2019" w:rsidP="000C1676">
      <w:pPr>
        <w:pStyle w:val="a5"/>
        <w:rPr>
          <w:rStyle w:val="11"/>
          <w:color w:val="000000"/>
          <w:sz w:val="24"/>
          <w:szCs w:val="24"/>
          <w:lang w:val="kk-KZ" w:eastAsia="kk-KZ"/>
        </w:rPr>
      </w:pPr>
      <w:r w:rsidRPr="000C1676">
        <w:rPr>
          <w:rStyle w:val="11"/>
          <w:color w:val="000000"/>
          <w:sz w:val="24"/>
          <w:szCs w:val="24"/>
          <w:lang w:val="kk-KZ" w:eastAsia="kk-KZ"/>
        </w:rPr>
        <w:t xml:space="preserve">Алатауға бүкіл әлем қызығар. </w:t>
      </w:r>
    </w:p>
    <w:p w:rsidR="005A2019" w:rsidRPr="000C1676" w:rsidRDefault="005A2019" w:rsidP="000C1676">
      <w:pPr>
        <w:pStyle w:val="a5"/>
        <w:rPr>
          <w:rStyle w:val="11"/>
          <w:color w:val="000000"/>
          <w:sz w:val="24"/>
          <w:szCs w:val="24"/>
          <w:lang w:val="kk-KZ" w:eastAsia="kk-KZ"/>
        </w:rPr>
      </w:pPr>
      <w:r w:rsidRPr="000C1676">
        <w:rPr>
          <w:rStyle w:val="11"/>
          <w:color w:val="000000"/>
          <w:sz w:val="24"/>
          <w:szCs w:val="24"/>
          <w:lang w:val="kk-KZ" w:eastAsia="kk-KZ"/>
        </w:rPr>
        <w:t xml:space="preserve">Баурайында </w:t>
      </w:r>
      <w:r w:rsidRPr="000C1676">
        <w:rPr>
          <w:rStyle w:val="11"/>
          <w:color w:val="000000"/>
          <w:sz w:val="24"/>
          <w:szCs w:val="24"/>
          <w:lang w:val="kk-KZ"/>
        </w:rPr>
        <w:t xml:space="preserve">бой </w:t>
      </w:r>
      <w:r w:rsidRPr="000C1676">
        <w:rPr>
          <w:rStyle w:val="11"/>
          <w:color w:val="000000"/>
          <w:sz w:val="24"/>
          <w:szCs w:val="24"/>
          <w:lang w:val="kk-KZ" w:eastAsia="kk-KZ"/>
        </w:rPr>
        <w:t xml:space="preserve">түзеген үйлерде, </w:t>
      </w:r>
    </w:p>
    <w:p w:rsidR="005A2019" w:rsidRPr="000C1676" w:rsidRDefault="005A2019" w:rsidP="000C1676">
      <w:pPr>
        <w:pStyle w:val="a5"/>
        <w:rPr>
          <w:rStyle w:val="11"/>
          <w:color w:val="000000"/>
          <w:sz w:val="24"/>
          <w:szCs w:val="24"/>
          <w:lang w:val="kk-KZ" w:eastAsia="kk-KZ"/>
        </w:rPr>
      </w:pPr>
      <w:r w:rsidRPr="000C1676">
        <w:rPr>
          <w:rStyle w:val="11"/>
          <w:color w:val="000000"/>
          <w:sz w:val="24"/>
          <w:szCs w:val="24"/>
          <w:lang w:val="kk-KZ" w:eastAsia="kk-KZ"/>
        </w:rPr>
        <w:t>Кеңес аға саусағының ізі бар.</w:t>
      </w:r>
    </w:p>
    <w:p w:rsidR="005A2019" w:rsidRPr="000C1676" w:rsidRDefault="005A2019" w:rsidP="000C1676">
      <w:pPr>
        <w:pStyle w:val="a5"/>
        <w:rPr>
          <w:rFonts w:ascii="Times New Roman" w:hAnsi="Times New Roman"/>
          <w:sz w:val="24"/>
          <w:szCs w:val="24"/>
          <w:lang w:val="kk-KZ"/>
        </w:rPr>
      </w:pPr>
    </w:p>
    <w:p w:rsidR="005A2019" w:rsidRPr="000C1676" w:rsidRDefault="005A2019" w:rsidP="000C1676">
      <w:pPr>
        <w:pStyle w:val="a5"/>
        <w:rPr>
          <w:rStyle w:val="11"/>
          <w:color w:val="000000"/>
          <w:sz w:val="24"/>
          <w:szCs w:val="24"/>
          <w:lang w:val="kk-KZ" w:eastAsia="kk-KZ"/>
        </w:rPr>
      </w:pPr>
      <w:r w:rsidRPr="000C1676">
        <w:rPr>
          <w:rStyle w:val="11"/>
          <w:color w:val="000000"/>
          <w:sz w:val="24"/>
          <w:szCs w:val="24"/>
          <w:lang w:val="kk-KZ" w:eastAsia="kk-KZ"/>
        </w:rPr>
        <w:t xml:space="preserve">Қайрат - күшін халқы үшін жұмсаған, </w:t>
      </w:r>
    </w:p>
    <w:p w:rsidR="005A2019" w:rsidRPr="000C1676" w:rsidRDefault="005A2019" w:rsidP="000C1676">
      <w:pPr>
        <w:pStyle w:val="a5"/>
        <w:rPr>
          <w:rFonts w:ascii="Times New Roman" w:hAnsi="Times New Roman"/>
          <w:sz w:val="24"/>
          <w:szCs w:val="24"/>
          <w:lang w:val="kk-KZ"/>
        </w:rPr>
      </w:pPr>
      <w:r w:rsidRPr="000C1676">
        <w:rPr>
          <w:rStyle w:val="11"/>
          <w:color w:val="000000"/>
          <w:sz w:val="24"/>
          <w:szCs w:val="24"/>
          <w:lang w:val="kk-KZ" w:eastAsia="kk-KZ"/>
        </w:rPr>
        <w:t>Қуанатын ажарланып туса ән.</w:t>
      </w:r>
    </w:p>
    <w:p w:rsidR="005A2019" w:rsidRPr="000C1676" w:rsidRDefault="005A2019" w:rsidP="000C1676">
      <w:pPr>
        <w:pStyle w:val="a5"/>
        <w:rPr>
          <w:rFonts w:ascii="Times New Roman" w:hAnsi="Times New Roman"/>
          <w:sz w:val="24"/>
          <w:szCs w:val="24"/>
          <w:lang w:val="kk-KZ"/>
        </w:rPr>
      </w:pPr>
      <w:r w:rsidRPr="000C1676">
        <w:rPr>
          <w:rStyle w:val="11"/>
          <w:color w:val="000000"/>
          <w:sz w:val="24"/>
          <w:szCs w:val="24"/>
          <w:lang w:val="kk-KZ" w:eastAsia="kk-KZ"/>
        </w:rPr>
        <w:t>Құдай оңдап бағы жансын жігіттің,</w:t>
      </w:r>
    </w:p>
    <w:p w:rsidR="005A2019" w:rsidRPr="000C1676" w:rsidRDefault="005A2019" w:rsidP="000C1676">
      <w:pPr>
        <w:pStyle w:val="a5"/>
        <w:rPr>
          <w:rStyle w:val="11"/>
          <w:color w:val="000000"/>
          <w:sz w:val="24"/>
          <w:szCs w:val="24"/>
          <w:lang w:val="kk-KZ" w:eastAsia="kk-KZ"/>
        </w:rPr>
      </w:pPr>
      <w:r w:rsidRPr="000C1676">
        <w:rPr>
          <w:rStyle w:val="11"/>
          <w:color w:val="000000"/>
          <w:sz w:val="24"/>
          <w:szCs w:val="24"/>
          <w:lang w:val="kk-KZ" w:eastAsia="kk-KZ"/>
        </w:rPr>
        <w:t>Рухы күшті ұстаздарына ұқсаған!..</w:t>
      </w:r>
    </w:p>
    <w:p w:rsidR="005A2019" w:rsidRPr="000C1676" w:rsidRDefault="005A2019" w:rsidP="000C1676">
      <w:pPr>
        <w:pStyle w:val="a5"/>
        <w:rPr>
          <w:rStyle w:val="11"/>
          <w:color w:val="000000"/>
          <w:sz w:val="24"/>
          <w:szCs w:val="24"/>
          <w:lang w:val="kk-KZ" w:eastAsia="kk-KZ"/>
        </w:rPr>
      </w:pPr>
    </w:p>
    <w:p w:rsidR="005A2019" w:rsidRPr="000C1676" w:rsidRDefault="005A2019" w:rsidP="000C1676">
      <w:pPr>
        <w:pStyle w:val="a5"/>
        <w:rPr>
          <w:rStyle w:val="11"/>
          <w:color w:val="000000"/>
          <w:sz w:val="24"/>
          <w:szCs w:val="24"/>
          <w:lang w:val="kk-KZ" w:eastAsia="kk-KZ"/>
        </w:rPr>
      </w:pPr>
    </w:p>
    <w:p w:rsidR="001454FF" w:rsidRPr="000C1676" w:rsidRDefault="001454FF" w:rsidP="000C1676">
      <w:pPr>
        <w:pStyle w:val="a5"/>
        <w:rPr>
          <w:rFonts w:ascii="Times New Roman" w:hAnsi="Times New Roman"/>
          <w:sz w:val="24"/>
          <w:szCs w:val="24"/>
          <w:lang w:val="kk-KZ"/>
        </w:rPr>
      </w:pPr>
    </w:p>
    <w:p w:rsidR="005A2019" w:rsidRPr="000C1676" w:rsidRDefault="001454FF" w:rsidP="000C1676">
      <w:pPr>
        <w:pStyle w:val="a5"/>
        <w:rPr>
          <w:rFonts w:ascii="Times New Roman" w:hAnsi="Times New Roman"/>
          <w:sz w:val="24"/>
          <w:szCs w:val="24"/>
          <w:lang w:val="kk-KZ"/>
        </w:rPr>
      </w:pPr>
      <w:r w:rsidRPr="000C1676">
        <w:rPr>
          <w:rFonts w:ascii="Times New Roman" w:hAnsi="Times New Roman"/>
          <w:sz w:val="24"/>
          <w:szCs w:val="24"/>
          <w:lang w:val="kk-KZ"/>
        </w:rPr>
        <w:t>СЫПАТАЙ БАТЫР ҰРПАҒЫ</w:t>
      </w:r>
    </w:p>
    <w:p w:rsidR="001454FF" w:rsidRPr="000C1676" w:rsidRDefault="001454FF" w:rsidP="000C1676">
      <w:pPr>
        <w:pStyle w:val="a5"/>
        <w:rPr>
          <w:rFonts w:ascii="Times New Roman" w:hAnsi="Times New Roman"/>
          <w:sz w:val="24"/>
          <w:szCs w:val="24"/>
          <w:lang w:val="kk-KZ"/>
        </w:rPr>
      </w:pPr>
    </w:p>
    <w:p w:rsidR="001454FF" w:rsidRPr="000C1676" w:rsidRDefault="001454FF" w:rsidP="000C1676">
      <w:pPr>
        <w:pStyle w:val="a5"/>
        <w:rPr>
          <w:rStyle w:val="11"/>
          <w:color w:val="000000"/>
          <w:sz w:val="24"/>
          <w:szCs w:val="24"/>
          <w:lang w:val="kk-KZ" w:eastAsia="kk-KZ"/>
        </w:rPr>
      </w:pPr>
      <w:r w:rsidRPr="000C1676">
        <w:rPr>
          <w:rStyle w:val="11"/>
          <w:color w:val="000000"/>
          <w:sz w:val="24"/>
          <w:szCs w:val="24"/>
          <w:lang w:val="kk-KZ" w:eastAsia="kk-KZ"/>
        </w:rPr>
        <w:t xml:space="preserve">Өктемдік </w:t>
      </w:r>
      <w:r w:rsidRPr="000C1676">
        <w:rPr>
          <w:rStyle w:val="11"/>
          <w:color w:val="000000"/>
          <w:sz w:val="24"/>
          <w:szCs w:val="24"/>
          <w:lang w:val="kk-KZ"/>
        </w:rPr>
        <w:t xml:space="preserve">пенен </w:t>
      </w:r>
      <w:r w:rsidRPr="000C1676">
        <w:rPr>
          <w:rStyle w:val="11"/>
          <w:color w:val="000000"/>
          <w:sz w:val="24"/>
          <w:szCs w:val="24"/>
          <w:lang w:val="kk-KZ" w:eastAsia="kk-KZ"/>
        </w:rPr>
        <w:t>зұлымд</w:t>
      </w:r>
      <w:r w:rsidR="009F17A6" w:rsidRPr="000C1676">
        <w:rPr>
          <w:rStyle w:val="11"/>
          <w:color w:val="000000"/>
          <w:sz w:val="24"/>
          <w:szCs w:val="24"/>
          <w:lang w:val="kk-KZ" w:eastAsia="kk-KZ"/>
        </w:rPr>
        <w:t>ық</w:t>
      </w:r>
      <w:r w:rsidRPr="000C1676">
        <w:rPr>
          <w:rStyle w:val="11"/>
          <w:color w:val="000000"/>
          <w:sz w:val="24"/>
          <w:szCs w:val="24"/>
          <w:lang w:val="kk-KZ" w:eastAsia="kk-KZ"/>
        </w:rPr>
        <w:t xml:space="preserve">тарды көргенде, </w:t>
      </w:r>
    </w:p>
    <w:p w:rsidR="001454FF" w:rsidRPr="000C1676" w:rsidRDefault="001454FF" w:rsidP="000C1676">
      <w:pPr>
        <w:pStyle w:val="a5"/>
        <w:rPr>
          <w:sz w:val="24"/>
          <w:szCs w:val="24"/>
          <w:lang w:val="kk-KZ"/>
        </w:rPr>
      </w:pPr>
      <w:r w:rsidRPr="000C1676">
        <w:rPr>
          <w:rStyle w:val="11"/>
          <w:color w:val="000000"/>
          <w:sz w:val="24"/>
          <w:szCs w:val="24"/>
          <w:lang w:val="kk-KZ" w:eastAsia="kk-KZ"/>
        </w:rPr>
        <w:t>Өкінішке толы өксіген өлең өргенде.</w:t>
      </w:r>
    </w:p>
    <w:p w:rsidR="001454FF" w:rsidRPr="000C1676" w:rsidRDefault="001454FF" w:rsidP="000C1676">
      <w:pPr>
        <w:pStyle w:val="a5"/>
        <w:rPr>
          <w:rStyle w:val="11"/>
          <w:color w:val="000000"/>
          <w:sz w:val="24"/>
          <w:szCs w:val="24"/>
          <w:lang w:val="kk-KZ" w:eastAsia="kk-KZ"/>
        </w:rPr>
      </w:pPr>
      <w:r w:rsidRPr="000C1676">
        <w:rPr>
          <w:rStyle w:val="11"/>
          <w:color w:val="000000"/>
          <w:sz w:val="24"/>
          <w:szCs w:val="24"/>
          <w:lang w:val="kk-KZ" w:eastAsia="kk-KZ"/>
        </w:rPr>
        <w:t xml:space="preserve">Қолынды созып құтқардың, аға, қаншама </w:t>
      </w:r>
    </w:p>
    <w:p w:rsidR="001454FF" w:rsidRPr="000C1676" w:rsidRDefault="001454FF" w:rsidP="000C1676">
      <w:pPr>
        <w:pStyle w:val="a5"/>
        <w:rPr>
          <w:rStyle w:val="11"/>
          <w:color w:val="000000"/>
          <w:sz w:val="24"/>
          <w:szCs w:val="24"/>
          <w:lang w:val="kk-KZ" w:eastAsia="kk-KZ"/>
        </w:rPr>
      </w:pPr>
      <w:r w:rsidRPr="000C1676">
        <w:rPr>
          <w:rStyle w:val="11"/>
          <w:color w:val="000000"/>
          <w:sz w:val="24"/>
          <w:szCs w:val="24"/>
          <w:lang w:val="kk-KZ" w:eastAsia="kk-KZ"/>
        </w:rPr>
        <w:t xml:space="preserve">Төбемнен </w:t>
      </w:r>
      <w:r w:rsidRPr="000C1676">
        <w:rPr>
          <w:rStyle w:val="11"/>
          <w:color w:val="000000"/>
          <w:sz w:val="24"/>
          <w:szCs w:val="24"/>
          <w:lang w:val="kk-KZ"/>
        </w:rPr>
        <w:t>қасқой қ</w:t>
      </w:r>
      <w:r w:rsidRPr="000C1676">
        <w:rPr>
          <w:rStyle w:val="11"/>
          <w:color w:val="000000"/>
          <w:sz w:val="24"/>
          <w:szCs w:val="24"/>
          <w:lang w:val="kk-KZ" w:eastAsia="kk-KZ"/>
        </w:rPr>
        <w:t>айғының құзы төнгенде.</w:t>
      </w:r>
    </w:p>
    <w:p w:rsidR="001454FF" w:rsidRPr="000C1676" w:rsidRDefault="001454FF" w:rsidP="000C1676">
      <w:pPr>
        <w:pStyle w:val="a5"/>
        <w:rPr>
          <w:sz w:val="24"/>
          <w:szCs w:val="24"/>
          <w:lang w:val="kk-KZ"/>
        </w:rPr>
      </w:pPr>
    </w:p>
    <w:p w:rsidR="001454FF" w:rsidRPr="000C1676" w:rsidRDefault="001454FF" w:rsidP="000C1676">
      <w:pPr>
        <w:pStyle w:val="a5"/>
        <w:rPr>
          <w:rStyle w:val="11"/>
          <w:color w:val="000000"/>
          <w:sz w:val="24"/>
          <w:szCs w:val="24"/>
          <w:lang w:val="kk-KZ" w:eastAsia="kk-KZ"/>
        </w:rPr>
      </w:pPr>
      <w:r w:rsidRPr="000C1676">
        <w:rPr>
          <w:rStyle w:val="11"/>
          <w:color w:val="000000"/>
          <w:sz w:val="24"/>
          <w:szCs w:val="24"/>
          <w:lang w:val="kk-KZ" w:eastAsia="kk-KZ"/>
        </w:rPr>
        <w:t xml:space="preserve">Қайсарлық сіңген қаныңа батыр бабаңнан, </w:t>
      </w:r>
    </w:p>
    <w:p w:rsidR="001454FF" w:rsidRPr="000C1676" w:rsidRDefault="001454FF" w:rsidP="000C1676">
      <w:pPr>
        <w:pStyle w:val="a5"/>
        <w:rPr>
          <w:rStyle w:val="11"/>
          <w:color w:val="000000"/>
          <w:sz w:val="24"/>
          <w:szCs w:val="24"/>
          <w:lang w:val="kk-KZ" w:eastAsia="kk-KZ"/>
        </w:rPr>
      </w:pPr>
      <w:r w:rsidRPr="000C1676">
        <w:rPr>
          <w:rStyle w:val="11"/>
          <w:color w:val="000000"/>
          <w:sz w:val="24"/>
          <w:szCs w:val="24"/>
          <w:lang w:val="kk-KZ" w:eastAsia="kk-KZ"/>
        </w:rPr>
        <w:t xml:space="preserve">Қайырымды жансың титімтай кінә таға алман. </w:t>
      </w:r>
    </w:p>
    <w:p w:rsidR="001454FF" w:rsidRPr="000C1676" w:rsidRDefault="001454FF" w:rsidP="000C1676">
      <w:pPr>
        <w:pStyle w:val="a5"/>
        <w:rPr>
          <w:rStyle w:val="11"/>
          <w:color w:val="000000"/>
          <w:sz w:val="24"/>
          <w:szCs w:val="24"/>
          <w:lang w:val="kk-KZ" w:eastAsia="kk-KZ"/>
        </w:rPr>
      </w:pPr>
      <w:r w:rsidRPr="000C1676">
        <w:rPr>
          <w:rStyle w:val="11"/>
          <w:color w:val="000000"/>
          <w:sz w:val="24"/>
          <w:szCs w:val="24"/>
          <w:lang w:val="kk-KZ" w:eastAsia="kk-KZ"/>
        </w:rPr>
        <w:t xml:space="preserve">Тәкаппар тау кеп алдыңа басын исе де, </w:t>
      </w:r>
    </w:p>
    <w:p w:rsidR="001454FF" w:rsidRPr="000C1676" w:rsidRDefault="001454FF" w:rsidP="000C1676">
      <w:pPr>
        <w:pStyle w:val="a5"/>
        <w:rPr>
          <w:rStyle w:val="11"/>
          <w:color w:val="000000"/>
          <w:sz w:val="24"/>
          <w:szCs w:val="24"/>
          <w:lang w:val="kk-KZ" w:eastAsia="kk-KZ"/>
        </w:rPr>
      </w:pPr>
      <w:r w:rsidRPr="000C1676">
        <w:rPr>
          <w:rStyle w:val="11"/>
          <w:color w:val="000000"/>
          <w:sz w:val="24"/>
          <w:szCs w:val="24"/>
          <w:lang w:val="kk-KZ" w:eastAsia="kk-KZ"/>
        </w:rPr>
        <w:t>Алланың сүйген құлысын аспас сабаңнан.</w:t>
      </w:r>
    </w:p>
    <w:p w:rsidR="001454FF" w:rsidRPr="000C1676" w:rsidRDefault="001454FF" w:rsidP="000C1676">
      <w:pPr>
        <w:pStyle w:val="a5"/>
        <w:rPr>
          <w:sz w:val="24"/>
          <w:szCs w:val="24"/>
          <w:lang w:val="kk-KZ"/>
        </w:rPr>
      </w:pPr>
    </w:p>
    <w:p w:rsidR="001454FF" w:rsidRPr="000C1676" w:rsidRDefault="001454FF" w:rsidP="000C1676">
      <w:pPr>
        <w:pStyle w:val="a5"/>
        <w:rPr>
          <w:rStyle w:val="11"/>
          <w:color w:val="000000"/>
          <w:sz w:val="24"/>
          <w:szCs w:val="24"/>
          <w:lang w:val="kk-KZ" w:eastAsia="kk-KZ"/>
        </w:rPr>
      </w:pPr>
      <w:r w:rsidRPr="000C1676">
        <w:rPr>
          <w:rStyle w:val="11"/>
          <w:color w:val="000000"/>
          <w:sz w:val="24"/>
          <w:szCs w:val="24"/>
          <w:lang w:val="kk-KZ" w:eastAsia="kk-KZ"/>
        </w:rPr>
        <w:t xml:space="preserve">Уақыт - </w:t>
      </w:r>
      <w:r w:rsidRPr="000C1676">
        <w:rPr>
          <w:rStyle w:val="11"/>
          <w:color w:val="000000"/>
          <w:sz w:val="24"/>
          <w:szCs w:val="24"/>
          <w:lang w:val="kk-KZ"/>
        </w:rPr>
        <w:t xml:space="preserve">қатал, </w:t>
      </w:r>
      <w:r w:rsidRPr="000C1676">
        <w:rPr>
          <w:rStyle w:val="11"/>
          <w:color w:val="000000"/>
          <w:sz w:val="24"/>
          <w:szCs w:val="24"/>
          <w:lang w:val="kk-KZ" w:eastAsia="kk-KZ"/>
        </w:rPr>
        <w:t xml:space="preserve">әр күнің жайлы жаз емес, </w:t>
      </w:r>
    </w:p>
    <w:p w:rsidR="001454FF" w:rsidRPr="000C1676" w:rsidRDefault="001454FF" w:rsidP="000C1676">
      <w:pPr>
        <w:pStyle w:val="a5"/>
        <w:rPr>
          <w:rStyle w:val="11"/>
          <w:color w:val="000000"/>
          <w:sz w:val="24"/>
          <w:szCs w:val="24"/>
          <w:lang w:val="kk-KZ" w:eastAsia="kk-KZ"/>
        </w:rPr>
      </w:pPr>
      <w:r w:rsidRPr="000C1676">
        <w:rPr>
          <w:rStyle w:val="11"/>
          <w:color w:val="000000"/>
          <w:sz w:val="24"/>
          <w:szCs w:val="24"/>
          <w:lang w:val="kk-KZ" w:eastAsia="kk-KZ"/>
        </w:rPr>
        <w:t xml:space="preserve">Ауаның өзін демей </w:t>
      </w:r>
      <w:r w:rsidRPr="000C1676">
        <w:rPr>
          <w:rStyle w:val="11"/>
          <w:color w:val="000000"/>
          <w:sz w:val="24"/>
          <w:szCs w:val="24"/>
          <w:lang w:val="kk-KZ"/>
        </w:rPr>
        <w:t xml:space="preserve">ме </w:t>
      </w:r>
      <w:r w:rsidRPr="000C1676">
        <w:rPr>
          <w:rStyle w:val="11"/>
          <w:color w:val="000000"/>
          <w:sz w:val="24"/>
          <w:szCs w:val="24"/>
          <w:lang w:val="kk-KZ" w:eastAsia="kk-KZ"/>
        </w:rPr>
        <w:t xml:space="preserve">кейде </w:t>
      </w:r>
      <w:r w:rsidRPr="000C1676">
        <w:rPr>
          <w:rStyle w:val="11"/>
          <w:color w:val="000000"/>
          <w:sz w:val="24"/>
          <w:szCs w:val="24"/>
          <w:lang w:val="kk-KZ"/>
        </w:rPr>
        <w:t xml:space="preserve">таза </w:t>
      </w:r>
      <w:r w:rsidRPr="000C1676">
        <w:rPr>
          <w:rStyle w:val="11"/>
          <w:color w:val="000000"/>
          <w:sz w:val="24"/>
          <w:szCs w:val="24"/>
          <w:lang w:val="kk-KZ" w:eastAsia="kk-KZ"/>
        </w:rPr>
        <w:t xml:space="preserve">емес. </w:t>
      </w:r>
    </w:p>
    <w:p w:rsidR="001454FF" w:rsidRPr="000C1676" w:rsidRDefault="001454FF" w:rsidP="000C1676">
      <w:pPr>
        <w:pStyle w:val="a5"/>
        <w:rPr>
          <w:rStyle w:val="11"/>
          <w:color w:val="000000"/>
          <w:sz w:val="24"/>
          <w:szCs w:val="24"/>
          <w:lang w:val="kk-KZ" w:eastAsia="kk-KZ"/>
        </w:rPr>
      </w:pPr>
      <w:r w:rsidRPr="000C1676">
        <w:rPr>
          <w:rStyle w:val="11"/>
          <w:color w:val="000000"/>
          <w:sz w:val="24"/>
          <w:szCs w:val="24"/>
          <w:lang w:val="kk-KZ" w:eastAsia="kk-KZ"/>
        </w:rPr>
        <w:t xml:space="preserve">Бабаңның даңқын, намысын қорғап жүрсең де, </w:t>
      </w:r>
    </w:p>
    <w:p w:rsidR="001454FF" w:rsidRPr="000C1676" w:rsidRDefault="001454FF" w:rsidP="000C1676">
      <w:pPr>
        <w:pStyle w:val="a5"/>
        <w:rPr>
          <w:rStyle w:val="11"/>
          <w:color w:val="000000"/>
          <w:sz w:val="24"/>
          <w:szCs w:val="24"/>
          <w:lang w:val="kk-KZ" w:eastAsia="kk-KZ"/>
        </w:rPr>
      </w:pPr>
      <w:r w:rsidRPr="000C1676">
        <w:rPr>
          <w:rStyle w:val="11"/>
          <w:color w:val="000000"/>
          <w:sz w:val="24"/>
          <w:szCs w:val="24"/>
          <w:lang w:val="kk-KZ" w:eastAsia="kk-KZ"/>
        </w:rPr>
        <w:t xml:space="preserve">Қиянаттардан қиналған шағың </w:t>
      </w:r>
      <w:r w:rsidRPr="000C1676">
        <w:rPr>
          <w:rStyle w:val="11"/>
          <w:color w:val="000000"/>
          <w:sz w:val="24"/>
          <w:szCs w:val="24"/>
          <w:lang w:val="kk-KZ"/>
        </w:rPr>
        <w:t xml:space="preserve">аз </w:t>
      </w:r>
      <w:r w:rsidRPr="000C1676">
        <w:rPr>
          <w:rStyle w:val="11"/>
          <w:color w:val="000000"/>
          <w:sz w:val="24"/>
          <w:szCs w:val="24"/>
          <w:lang w:val="kk-KZ" w:eastAsia="kk-KZ"/>
        </w:rPr>
        <w:t>емес.</w:t>
      </w:r>
    </w:p>
    <w:p w:rsidR="001454FF" w:rsidRPr="000C1676" w:rsidRDefault="001454FF" w:rsidP="000C1676">
      <w:pPr>
        <w:pStyle w:val="a5"/>
        <w:rPr>
          <w:sz w:val="24"/>
          <w:szCs w:val="24"/>
          <w:lang w:val="kk-KZ"/>
        </w:rPr>
      </w:pPr>
    </w:p>
    <w:p w:rsidR="001454FF" w:rsidRPr="000C1676" w:rsidRDefault="001454FF" w:rsidP="000C1676">
      <w:pPr>
        <w:pStyle w:val="a5"/>
        <w:rPr>
          <w:rStyle w:val="11"/>
          <w:color w:val="000000"/>
          <w:sz w:val="24"/>
          <w:szCs w:val="24"/>
          <w:lang w:val="kk-KZ" w:eastAsia="kk-KZ"/>
        </w:rPr>
      </w:pPr>
      <w:r w:rsidRPr="000C1676">
        <w:rPr>
          <w:rStyle w:val="11"/>
          <w:color w:val="000000"/>
          <w:sz w:val="24"/>
          <w:szCs w:val="24"/>
          <w:lang w:val="kk-KZ" w:eastAsia="kk-KZ"/>
        </w:rPr>
        <w:t xml:space="preserve">Қас қырандардай заңғар көк жырын тыңдаған, </w:t>
      </w:r>
    </w:p>
    <w:p w:rsidR="007E7923" w:rsidRPr="000C1676" w:rsidRDefault="001454FF" w:rsidP="000C1676">
      <w:pPr>
        <w:pStyle w:val="a5"/>
        <w:rPr>
          <w:rStyle w:val="11"/>
          <w:color w:val="000000"/>
          <w:sz w:val="24"/>
          <w:szCs w:val="24"/>
          <w:lang w:val="kk-KZ" w:eastAsia="kk-KZ"/>
        </w:rPr>
      </w:pPr>
      <w:r w:rsidRPr="000C1676">
        <w:rPr>
          <w:rStyle w:val="11"/>
          <w:color w:val="000000"/>
          <w:sz w:val="24"/>
          <w:szCs w:val="24"/>
          <w:lang w:val="kk-KZ" w:eastAsia="kk-KZ"/>
        </w:rPr>
        <w:t xml:space="preserve">Қарт емендердей сан дауылдарда сынбаған. </w:t>
      </w:r>
    </w:p>
    <w:p w:rsidR="007E7923" w:rsidRPr="000C1676" w:rsidRDefault="001454FF" w:rsidP="000C1676">
      <w:pPr>
        <w:pStyle w:val="a5"/>
        <w:rPr>
          <w:rStyle w:val="11"/>
          <w:color w:val="000000"/>
          <w:sz w:val="24"/>
          <w:szCs w:val="24"/>
          <w:lang w:val="kk-KZ" w:eastAsia="kk-KZ"/>
        </w:rPr>
      </w:pPr>
      <w:r w:rsidRPr="000C1676">
        <w:rPr>
          <w:rStyle w:val="11"/>
          <w:color w:val="000000"/>
          <w:sz w:val="24"/>
          <w:szCs w:val="24"/>
          <w:lang w:val="kk-KZ" w:eastAsia="kk-KZ"/>
        </w:rPr>
        <w:t>Бар екен Сізде сүйекке сіңген батырлы</w:t>
      </w:r>
      <w:r w:rsidR="007E7923" w:rsidRPr="000C1676">
        <w:rPr>
          <w:rStyle w:val="11"/>
          <w:color w:val="000000"/>
          <w:sz w:val="24"/>
          <w:szCs w:val="24"/>
          <w:lang w:val="kk-KZ" w:eastAsia="kk-KZ"/>
        </w:rPr>
        <w:t>қ</w:t>
      </w:r>
      <w:r w:rsidRPr="000C1676">
        <w:rPr>
          <w:rStyle w:val="11"/>
          <w:color w:val="000000"/>
          <w:sz w:val="24"/>
          <w:szCs w:val="24"/>
          <w:lang w:val="kk-KZ" w:eastAsia="kk-KZ"/>
        </w:rPr>
        <w:t xml:space="preserve">, </w:t>
      </w:r>
    </w:p>
    <w:p w:rsidR="001454FF" w:rsidRPr="000C1676" w:rsidRDefault="001454FF" w:rsidP="000C1676">
      <w:pPr>
        <w:pStyle w:val="a5"/>
        <w:rPr>
          <w:rStyle w:val="11"/>
          <w:color w:val="000000"/>
          <w:sz w:val="24"/>
          <w:szCs w:val="24"/>
          <w:lang w:val="kk-KZ" w:eastAsia="kk-KZ"/>
        </w:rPr>
      </w:pPr>
      <w:r w:rsidRPr="000C1676">
        <w:rPr>
          <w:rStyle w:val="11"/>
          <w:color w:val="000000"/>
          <w:sz w:val="24"/>
          <w:szCs w:val="24"/>
          <w:lang w:val="kk-KZ" w:eastAsia="kk-KZ"/>
        </w:rPr>
        <w:t xml:space="preserve">Күшті ғып рухты </w:t>
      </w:r>
      <w:r w:rsidR="007E7923" w:rsidRPr="000C1676">
        <w:rPr>
          <w:rStyle w:val="11"/>
          <w:color w:val="000000"/>
          <w:sz w:val="24"/>
          <w:szCs w:val="24"/>
          <w:lang w:val="kk-KZ" w:eastAsia="kk-KZ"/>
        </w:rPr>
        <w:t>қ</w:t>
      </w:r>
      <w:r w:rsidRPr="000C1676">
        <w:rPr>
          <w:rStyle w:val="11"/>
          <w:color w:val="000000"/>
          <w:sz w:val="24"/>
          <w:szCs w:val="24"/>
          <w:lang w:val="kk-KZ" w:eastAsia="kk-KZ"/>
        </w:rPr>
        <w:t>иынды</w:t>
      </w:r>
      <w:r w:rsidR="007E7923" w:rsidRPr="000C1676">
        <w:rPr>
          <w:rStyle w:val="11"/>
          <w:color w:val="000000"/>
          <w:sz w:val="24"/>
          <w:szCs w:val="24"/>
          <w:lang w:val="kk-KZ" w:eastAsia="kk-KZ"/>
        </w:rPr>
        <w:t>қтарға шың</w:t>
      </w:r>
      <w:r w:rsidRPr="000C1676">
        <w:rPr>
          <w:rStyle w:val="11"/>
          <w:color w:val="000000"/>
          <w:sz w:val="24"/>
          <w:szCs w:val="24"/>
          <w:lang w:val="kk-KZ" w:eastAsia="kk-KZ"/>
        </w:rPr>
        <w:t>даған.</w:t>
      </w:r>
    </w:p>
    <w:p w:rsidR="007E7923" w:rsidRPr="000C1676" w:rsidRDefault="007E7923" w:rsidP="000C1676">
      <w:pPr>
        <w:pStyle w:val="a5"/>
        <w:rPr>
          <w:sz w:val="24"/>
          <w:szCs w:val="24"/>
          <w:lang w:val="kk-KZ"/>
        </w:rPr>
      </w:pPr>
    </w:p>
    <w:p w:rsidR="00ED1F2A" w:rsidRPr="000C1676" w:rsidRDefault="001454FF" w:rsidP="000C1676">
      <w:pPr>
        <w:pStyle w:val="a5"/>
        <w:rPr>
          <w:rStyle w:val="11"/>
          <w:color w:val="000000"/>
          <w:sz w:val="24"/>
          <w:szCs w:val="24"/>
          <w:lang w:val="kk-KZ" w:eastAsia="kk-KZ"/>
        </w:rPr>
      </w:pPr>
      <w:r w:rsidRPr="000C1676">
        <w:rPr>
          <w:rStyle w:val="11"/>
          <w:color w:val="000000"/>
          <w:sz w:val="24"/>
          <w:szCs w:val="24"/>
          <w:lang w:val="kk-KZ" w:eastAsia="kk-KZ"/>
        </w:rPr>
        <w:t>Адалды</w:t>
      </w:r>
      <w:r w:rsidR="00ED1F2A" w:rsidRPr="000C1676">
        <w:rPr>
          <w:rStyle w:val="11"/>
          <w:color w:val="000000"/>
          <w:sz w:val="24"/>
          <w:szCs w:val="24"/>
          <w:lang w:val="kk-KZ" w:eastAsia="kk-KZ"/>
        </w:rPr>
        <w:t>қ</w:t>
      </w:r>
      <w:r w:rsidRPr="000C1676">
        <w:rPr>
          <w:rStyle w:val="11"/>
          <w:color w:val="000000"/>
          <w:sz w:val="24"/>
          <w:szCs w:val="24"/>
          <w:lang w:val="kk-KZ" w:eastAsia="kk-KZ"/>
        </w:rPr>
        <w:t xml:space="preserve"> үшін арыдым демес сөзі шын, </w:t>
      </w:r>
    </w:p>
    <w:p w:rsidR="00ED1F2A" w:rsidRPr="000C1676" w:rsidRDefault="001454FF" w:rsidP="000C1676">
      <w:pPr>
        <w:pStyle w:val="a5"/>
        <w:rPr>
          <w:rStyle w:val="11"/>
          <w:color w:val="000000"/>
          <w:sz w:val="24"/>
          <w:szCs w:val="24"/>
          <w:lang w:val="kk-KZ" w:eastAsia="kk-KZ"/>
        </w:rPr>
      </w:pPr>
      <w:r w:rsidRPr="000C1676">
        <w:rPr>
          <w:rStyle w:val="11"/>
          <w:color w:val="000000"/>
          <w:sz w:val="24"/>
          <w:szCs w:val="24"/>
          <w:lang w:val="kk-KZ" w:eastAsia="kk-KZ"/>
        </w:rPr>
        <w:t xml:space="preserve">Ауырын жүктің көтерген нардың өзісін. </w:t>
      </w:r>
    </w:p>
    <w:p w:rsidR="00ED1F2A" w:rsidRPr="000C1676" w:rsidRDefault="001454FF" w:rsidP="000C1676">
      <w:pPr>
        <w:pStyle w:val="a5"/>
        <w:rPr>
          <w:rStyle w:val="11"/>
          <w:color w:val="000000"/>
          <w:sz w:val="24"/>
          <w:szCs w:val="24"/>
          <w:lang w:val="kk-KZ" w:eastAsia="kk-KZ"/>
        </w:rPr>
      </w:pPr>
      <w:r w:rsidRPr="000C1676">
        <w:rPr>
          <w:rStyle w:val="11"/>
          <w:color w:val="000000"/>
          <w:sz w:val="24"/>
          <w:szCs w:val="24"/>
          <w:lang w:val="kk-KZ" w:eastAsia="kk-KZ"/>
        </w:rPr>
        <w:t>Абыройы асып алаш</w:t>
      </w:r>
      <w:r w:rsidR="00ED1F2A" w:rsidRPr="000C1676">
        <w:rPr>
          <w:rStyle w:val="11"/>
          <w:color w:val="000000"/>
          <w:sz w:val="24"/>
          <w:szCs w:val="24"/>
          <w:lang w:val="kk-KZ" w:eastAsia="kk-KZ"/>
        </w:rPr>
        <w:t>қ</w:t>
      </w:r>
      <w:r w:rsidRPr="000C1676">
        <w:rPr>
          <w:rStyle w:val="11"/>
          <w:color w:val="000000"/>
          <w:sz w:val="24"/>
          <w:szCs w:val="24"/>
          <w:lang w:val="kk-KZ" w:eastAsia="kk-KZ"/>
        </w:rPr>
        <w:t xml:space="preserve">а түгел танылған, </w:t>
      </w:r>
    </w:p>
    <w:p w:rsidR="001454FF" w:rsidRPr="000C1676" w:rsidRDefault="00ED1F2A" w:rsidP="000C1676">
      <w:pPr>
        <w:pStyle w:val="a5"/>
        <w:rPr>
          <w:rStyle w:val="11"/>
          <w:color w:val="000000"/>
          <w:sz w:val="24"/>
          <w:szCs w:val="24"/>
          <w:lang w:val="kk-KZ" w:eastAsia="kk-KZ"/>
        </w:rPr>
      </w:pPr>
      <w:r w:rsidRPr="000C1676">
        <w:rPr>
          <w:rStyle w:val="11"/>
          <w:color w:val="000000"/>
          <w:sz w:val="24"/>
          <w:szCs w:val="24"/>
          <w:lang w:val="kk-KZ" w:eastAsia="kk-KZ"/>
        </w:rPr>
        <w:t>Арыстан жүрек, әруақ</w:t>
      </w:r>
      <w:r w:rsidR="001454FF" w:rsidRPr="000C1676">
        <w:rPr>
          <w:rStyle w:val="11"/>
          <w:color w:val="000000"/>
          <w:sz w:val="24"/>
          <w:szCs w:val="24"/>
          <w:lang w:val="kk-KZ" w:eastAsia="kk-KZ"/>
        </w:rPr>
        <w:t>ты ерді</w:t>
      </w:r>
      <w:r w:rsidRPr="000C1676">
        <w:rPr>
          <w:rStyle w:val="11"/>
          <w:color w:val="000000"/>
          <w:sz w:val="24"/>
          <w:szCs w:val="24"/>
          <w:lang w:val="kk-KZ" w:eastAsia="kk-KZ"/>
        </w:rPr>
        <w:t>ң</w:t>
      </w:r>
      <w:r w:rsidR="001454FF" w:rsidRPr="000C1676">
        <w:rPr>
          <w:rStyle w:val="11"/>
          <w:color w:val="000000"/>
          <w:sz w:val="24"/>
          <w:szCs w:val="24"/>
          <w:lang w:val="kk-KZ" w:eastAsia="kk-KZ"/>
        </w:rPr>
        <w:t xml:space="preserve"> көзісің.</w:t>
      </w:r>
    </w:p>
    <w:p w:rsidR="00ED1F2A" w:rsidRPr="000C1676" w:rsidRDefault="00ED1F2A" w:rsidP="000C1676">
      <w:pPr>
        <w:pStyle w:val="a5"/>
        <w:rPr>
          <w:sz w:val="24"/>
          <w:szCs w:val="24"/>
          <w:lang w:val="kk-KZ"/>
        </w:rPr>
      </w:pPr>
    </w:p>
    <w:p w:rsidR="00ED1F2A" w:rsidRPr="000C1676" w:rsidRDefault="00ED1F2A" w:rsidP="000C1676">
      <w:pPr>
        <w:pStyle w:val="a5"/>
        <w:rPr>
          <w:rStyle w:val="11"/>
          <w:color w:val="000000"/>
          <w:sz w:val="24"/>
          <w:szCs w:val="24"/>
          <w:lang w:val="kk-KZ" w:eastAsia="kk-KZ"/>
        </w:rPr>
      </w:pPr>
      <w:r w:rsidRPr="000C1676">
        <w:rPr>
          <w:rStyle w:val="11"/>
          <w:color w:val="000000"/>
          <w:sz w:val="24"/>
          <w:szCs w:val="24"/>
          <w:lang w:val="kk-KZ" w:eastAsia="kk-KZ"/>
        </w:rPr>
        <w:t>Ұқ</w:t>
      </w:r>
      <w:r w:rsidR="001454FF" w:rsidRPr="000C1676">
        <w:rPr>
          <w:rStyle w:val="11"/>
          <w:color w:val="000000"/>
          <w:sz w:val="24"/>
          <w:szCs w:val="24"/>
          <w:lang w:val="kk-KZ" w:eastAsia="kk-KZ"/>
        </w:rPr>
        <w:t>сайсы</w:t>
      </w:r>
      <w:r w:rsidRPr="000C1676">
        <w:rPr>
          <w:rStyle w:val="11"/>
          <w:color w:val="000000"/>
          <w:sz w:val="24"/>
          <w:szCs w:val="24"/>
          <w:lang w:val="kk-KZ" w:eastAsia="kk-KZ"/>
        </w:rPr>
        <w:t>ң</w:t>
      </w:r>
      <w:r w:rsidR="001454FF" w:rsidRPr="000C1676">
        <w:rPr>
          <w:rStyle w:val="11"/>
          <w:color w:val="000000"/>
          <w:sz w:val="24"/>
          <w:szCs w:val="24"/>
          <w:lang w:val="kk-KZ" w:eastAsia="kk-KZ"/>
        </w:rPr>
        <w:t xml:space="preserve"> бүгін шипалы көлге жағалы, </w:t>
      </w:r>
    </w:p>
    <w:p w:rsidR="001454FF" w:rsidRPr="000C1676" w:rsidRDefault="00ED1F2A" w:rsidP="000C1676">
      <w:pPr>
        <w:pStyle w:val="a5"/>
        <w:rPr>
          <w:sz w:val="24"/>
          <w:szCs w:val="24"/>
          <w:lang w:val="kk-KZ"/>
        </w:rPr>
      </w:pPr>
      <w:r w:rsidRPr="000C1676">
        <w:rPr>
          <w:rStyle w:val="11"/>
          <w:color w:val="000000"/>
          <w:sz w:val="24"/>
          <w:szCs w:val="24"/>
          <w:lang w:val="kk-KZ" w:eastAsia="kk-KZ"/>
        </w:rPr>
        <w:t>Ұ</w:t>
      </w:r>
      <w:r w:rsidR="001454FF" w:rsidRPr="000C1676">
        <w:rPr>
          <w:rStyle w:val="11"/>
          <w:color w:val="000000"/>
          <w:sz w:val="24"/>
          <w:szCs w:val="24"/>
          <w:lang w:val="kk-KZ" w:eastAsia="kk-KZ"/>
        </w:rPr>
        <w:t>рпа</w:t>
      </w:r>
      <w:r w:rsidRPr="000C1676">
        <w:rPr>
          <w:rStyle w:val="11"/>
          <w:color w:val="000000"/>
          <w:sz w:val="24"/>
          <w:szCs w:val="24"/>
          <w:lang w:val="kk-KZ" w:eastAsia="kk-KZ"/>
        </w:rPr>
        <w:t>ққ</w:t>
      </w:r>
      <w:r w:rsidR="001454FF" w:rsidRPr="000C1676">
        <w:rPr>
          <w:rStyle w:val="11"/>
          <w:color w:val="000000"/>
          <w:sz w:val="24"/>
          <w:szCs w:val="24"/>
          <w:lang w:val="kk-KZ" w:eastAsia="kk-KZ"/>
        </w:rPr>
        <w:t>а үлгі істерін ізгі, бағалы.</w:t>
      </w:r>
    </w:p>
    <w:p w:rsidR="001454FF" w:rsidRPr="000C1676" w:rsidRDefault="001454FF" w:rsidP="000C1676">
      <w:pPr>
        <w:pStyle w:val="a5"/>
        <w:rPr>
          <w:sz w:val="24"/>
          <w:szCs w:val="24"/>
          <w:lang w:val="ru-RU"/>
        </w:rPr>
      </w:pPr>
      <w:r w:rsidRPr="000C1676">
        <w:rPr>
          <w:rStyle w:val="11"/>
          <w:color w:val="000000"/>
          <w:sz w:val="24"/>
          <w:szCs w:val="24"/>
          <w:lang w:val="ru-RU" w:eastAsia="kk-KZ"/>
        </w:rPr>
        <w:t>Абызға балап арда</w:t>
      </w:r>
      <w:r w:rsidR="00ED1F2A" w:rsidRPr="000C1676">
        <w:rPr>
          <w:rStyle w:val="11"/>
          <w:color w:val="000000"/>
          <w:sz w:val="24"/>
          <w:szCs w:val="24"/>
          <w:lang w:val="kk-KZ" w:eastAsia="kk-KZ"/>
        </w:rPr>
        <w:t>қ</w:t>
      </w:r>
      <w:r w:rsidRPr="000C1676">
        <w:rPr>
          <w:rStyle w:val="11"/>
          <w:color w:val="000000"/>
          <w:sz w:val="24"/>
          <w:szCs w:val="24"/>
          <w:lang w:val="ru-RU" w:eastAsia="kk-KZ"/>
        </w:rPr>
        <w:t xml:space="preserve"> т</w:t>
      </w:r>
      <w:r w:rsidR="00ED1F2A" w:rsidRPr="000C1676">
        <w:rPr>
          <w:rStyle w:val="11"/>
          <w:color w:val="000000"/>
          <w:sz w:val="24"/>
          <w:szCs w:val="24"/>
          <w:lang w:val="kk-KZ" w:eastAsia="kk-KZ"/>
        </w:rPr>
        <w:t>ұ</w:t>
      </w:r>
      <w:r w:rsidRPr="000C1676">
        <w:rPr>
          <w:rStyle w:val="11"/>
          <w:color w:val="000000"/>
          <w:sz w:val="24"/>
          <w:szCs w:val="24"/>
          <w:lang w:val="ru-RU" w:eastAsia="kk-KZ"/>
        </w:rPr>
        <w:t>тады Аспара,</w:t>
      </w:r>
    </w:p>
    <w:p w:rsidR="001454FF" w:rsidRPr="000C1676" w:rsidRDefault="00ED1F2A" w:rsidP="000C1676">
      <w:pPr>
        <w:pStyle w:val="a5"/>
        <w:rPr>
          <w:rStyle w:val="11"/>
          <w:color w:val="000000"/>
          <w:sz w:val="24"/>
          <w:szCs w:val="24"/>
          <w:lang w:val="ru-RU" w:eastAsia="kk-KZ"/>
        </w:rPr>
      </w:pPr>
      <w:r w:rsidRPr="000C1676">
        <w:rPr>
          <w:rStyle w:val="11"/>
          <w:color w:val="000000"/>
          <w:sz w:val="24"/>
          <w:szCs w:val="24"/>
          <w:lang w:val="ru-RU" w:eastAsia="kk-KZ"/>
        </w:rPr>
        <w:t xml:space="preserve">Сыпатай батыр </w:t>
      </w:r>
      <w:r w:rsidRPr="000C1676">
        <w:rPr>
          <w:rStyle w:val="11"/>
          <w:color w:val="000000"/>
          <w:sz w:val="24"/>
          <w:szCs w:val="24"/>
          <w:lang w:val="kk-KZ" w:eastAsia="kk-KZ"/>
        </w:rPr>
        <w:t>ұ</w:t>
      </w:r>
      <w:r w:rsidR="001454FF" w:rsidRPr="000C1676">
        <w:rPr>
          <w:rStyle w:val="11"/>
          <w:color w:val="000000"/>
          <w:sz w:val="24"/>
          <w:szCs w:val="24"/>
          <w:lang w:val="ru-RU" w:eastAsia="kk-KZ"/>
        </w:rPr>
        <w:t>рпағы Дәбер ағаны.</w:t>
      </w:r>
    </w:p>
    <w:p w:rsidR="00ED1F2A" w:rsidRPr="000C1676" w:rsidRDefault="00ED1F2A" w:rsidP="000C1676">
      <w:pPr>
        <w:pStyle w:val="a5"/>
        <w:rPr>
          <w:rStyle w:val="11"/>
          <w:color w:val="000000"/>
          <w:sz w:val="24"/>
          <w:szCs w:val="24"/>
          <w:lang w:val="ru-RU" w:eastAsia="kk-KZ"/>
        </w:rPr>
      </w:pPr>
    </w:p>
    <w:p w:rsidR="00ED1F2A" w:rsidRPr="000C1676" w:rsidRDefault="00ED1F2A" w:rsidP="000C1676">
      <w:pPr>
        <w:pStyle w:val="a5"/>
        <w:rPr>
          <w:rStyle w:val="11"/>
          <w:color w:val="000000"/>
          <w:sz w:val="24"/>
          <w:szCs w:val="24"/>
          <w:lang w:val="ru-RU" w:eastAsia="kk-KZ"/>
        </w:rPr>
      </w:pPr>
    </w:p>
    <w:p w:rsidR="00ED1F2A" w:rsidRPr="000C1676" w:rsidRDefault="00ED1F2A" w:rsidP="000C1676">
      <w:pPr>
        <w:pStyle w:val="a5"/>
        <w:rPr>
          <w:rStyle w:val="11"/>
          <w:color w:val="000000"/>
          <w:sz w:val="24"/>
          <w:szCs w:val="24"/>
          <w:lang w:val="ru-RU" w:eastAsia="kk-KZ"/>
        </w:rPr>
      </w:pPr>
      <w:r w:rsidRPr="000C1676">
        <w:rPr>
          <w:rStyle w:val="11"/>
          <w:color w:val="000000"/>
          <w:sz w:val="24"/>
          <w:szCs w:val="24"/>
          <w:lang w:val="ru-RU" w:eastAsia="kk-KZ"/>
        </w:rPr>
        <w:t>МӘРТТІГІ МЕН ПӘКТІГІНЕ ТАБЫНТҚАН</w:t>
      </w:r>
    </w:p>
    <w:p w:rsidR="00ED1F2A" w:rsidRPr="000C1676" w:rsidRDefault="00ED1F2A" w:rsidP="000C1676">
      <w:pPr>
        <w:pStyle w:val="a5"/>
        <w:rPr>
          <w:rStyle w:val="11"/>
          <w:color w:val="000000"/>
          <w:sz w:val="24"/>
          <w:szCs w:val="24"/>
          <w:lang w:val="ru-RU" w:eastAsia="kk-KZ"/>
        </w:rPr>
      </w:pPr>
    </w:p>
    <w:p w:rsidR="00ED1F2A" w:rsidRPr="000C1676" w:rsidRDefault="00ED1F2A" w:rsidP="000C1676">
      <w:pPr>
        <w:pStyle w:val="a5"/>
        <w:rPr>
          <w:rFonts w:ascii="Times New Roman" w:hAnsi="Times New Roman"/>
          <w:sz w:val="24"/>
          <w:szCs w:val="24"/>
          <w:lang w:val="ru-RU"/>
        </w:rPr>
      </w:pPr>
      <w:r w:rsidRPr="000C1676">
        <w:rPr>
          <w:rStyle w:val="11"/>
          <w:color w:val="000000"/>
          <w:sz w:val="24"/>
          <w:szCs w:val="24"/>
          <w:lang w:val="kk-KZ" w:eastAsia="kk-KZ"/>
        </w:rPr>
        <w:t>Қуаныш пен қ</w:t>
      </w:r>
      <w:r w:rsidRPr="000C1676">
        <w:rPr>
          <w:rStyle w:val="11"/>
          <w:color w:val="000000"/>
          <w:sz w:val="24"/>
          <w:szCs w:val="24"/>
          <w:lang w:val="ru-RU" w:eastAsia="kk-KZ"/>
        </w:rPr>
        <w:t>айғы кезек алмасып,</w:t>
      </w:r>
    </w:p>
    <w:p w:rsidR="00ED1F2A" w:rsidRPr="000C1676" w:rsidRDefault="00ED1F2A" w:rsidP="000C1676">
      <w:pPr>
        <w:pStyle w:val="a5"/>
        <w:rPr>
          <w:rStyle w:val="11"/>
          <w:color w:val="000000"/>
          <w:sz w:val="24"/>
          <w:szCs w:val="24"/>
          <w:lang w:val="kk-KZ" w:eastAsia="kk-KZ"/>
        </w:rPr>
      </w:pPr>
      <w:r w:rsidRPr="000C1676">
        <w:rPr>
          <w:rStyle w:val="11"/>
          <w:color w:val="000000"/>
          <w:sz w:val="24"/>
          <w:szCs w:val="24"/>
          <w:lang w:val="ru-RU" w:eastAsia="kk-KZ"/>
        </w:rPr>
        <w:t xml:space="preserve">Өтті өмірі күн мен түндей жалғасып. </w:t>
      </w:r>
    </w:p>
    <w:p w:rsidR="00ED1F2A" w:rsidRPr="000C1676" w:rsidRDefault="00ED1F2A" w:rsidP="000C1676">
      <w:pPr>
        <w:pStyle w:val="a5"/>
        <w:rPr>
          <w:rStyle w:val="11"/>
          <w:color w:val="000000"/>
          <w:sz w:val="24"/>
          <w:szCs w:val="24"/>
          <w:lang w:val="kk-KZ" w:eastAsia="kk-KZ"/>
        </w:rPr>
      </w:pPr>
      <w:r w:rsidRPr="000C1676">
        <w:rPr>
          <w:rStyle w:val="11"/>
          <w:color w:val="000000"/>
          <w:sz w:val="24"/>
          <w:szCs w:val="24"/>
          <w:lang w:val="kk-KZ" w:eastAsia="kk-KZ"/>
        </w:rPr>
        <w:t xml:space="preserve">Сенуші еді келеріне көктемнің, </w:t>
      </w:r>
    </w:p>
    <w:p w:rsidR="00ED1F2A" w:rsidRPr="000C1676" w:rsidRDefault="00ED1F2A" w:rsidP="000C1676">
      <w:pPr>
        <w:pStyle w:val="a5"/>
        <w:rPr>
          <w:rStyle w:val="11"/>
          <w:color w:val="000000"/>
          <w:sz w:val="24"/>
          <w:szCs w:val="24"/>
          <w:lang w:val="kk-KZ" w:eastAsia="kk-KZ"/>
        </w:rPr>
      </w:pPr>
      <w:r w:rsidRPr="000C1676">
        <w:rPr>
          <w:rStyle w:val="11"/>
          <w:color w:val="000000"/>
          <w:sz w:val="24"/>
          <w:szCs w:val="24"/>
          <w:lang w:val="kk-KZ" w:eastAsia="kk-KZ"/>
        </w:rPr>
        <w:t>Жабырқатса жан сарайын қар басып.</w:t>
      </w:r>
    </w:p>
    <w:p w:rsidR="00ED1F2A" w:rsidRPr="000C1676" w:rsidRDefault="00ED1F2A" w:rsidP="000C1676">
      <w:pPr>
        <w:pStyle w:val="a5"/>
        <w:rPr>
          <w:rFonts w:ascii="Times New Roman" w:hAnsi="Times New Roman"/>
          <w:sz w:val="24"/>
          <w:szCs w:val="24"/>
          <w:lang w:val="kk-KZ"/>
        </w:rPr>
      </w:pPr>
    </w:p>
    <w:p w:rsidR="00ED1F2A" w:rsidRPr="000C1676" w:rsidRDefault="00ED1F2A" w:rsidP="000C1676">
      <w:pPr>
        <w:pStyle w:val="a5"/>
        <w:rPr>
          <w:rFonts w:ascii="Times New Roman" w:hAnsi="Times New Roman"/>
          <w:sz w:val="24"/>
          <w:szCs w:val="24"/>
          <w:lang w:val="ru-RU"/>
        </w:rPr>
      </w:pPr>
      <w:r w:rsidRPr="000C1676">
        <w:rPr>
          <w:rStyle w:val="11"/>
          <w:color w:val="000000"/>
          <w:sz w:val="24"/>
          <w:szCs w:val="24"/>
          <w:lang w:val="ru-RU" w:eastAsia="kk-KZ"/>
        </w:rPr>
        <w:t>Ақылды еді ойы дарқан даладай,</w:t>
      </w:r>
    </w:p>
    <w:p w:rsidR="00ED1F2A" w:rsidRPr="000C1676" w:rsidRDefault="00ED1F2A" w:rsidP="000C1676">
      <w:pPr>
        <w:pStyle w:val="a5"/>
        <w:rPr>
          <w:rFonts w:ascii="Times New Roman" w:hAnsi="Times New Roman"/>
          <w:sz w:val="24"/>
          <w:szCs w:val="24"/>
          <w:lang w:val="ru-RU"/>
        </w:rPr>
      </w:pPr>
      <w:r w:rsidRPr="000C1676">
        <w:rPr>
          <w:rStyle w:val="11"/>
          <w:color w:val="000000"/>
          <w:sz w:val="24"/>
          <w:szCs w:val="24"/>
          <w:lang w:val="ru-RU" w:eastAsia="kk-KZ"/>
        </w:rPr>
        <w:t>Адал еді жас нәресте баладай.</w:t>
      </w:r>
    </w:p>
    <w:p w:rsidR="00ED1F2A" w:rsidRPr="000C1676" w:rsidRDefault="00ED1F2A" w:rsidP="000C1676">
      <w:pPr>
        <w:pStyle w:val="a5"/>
        <w:rPr>
          <w:rFonts w:ascii="Times New Roman" w:hAnsi="Times New Roman"/>
          <w:sz w:val="24"/>
          <w:szCs w:val="24"/>
          <w:lang w:val="ru-RU"/>
        </w:rPr>
      </w:pPr>
      <w:r w:rsidRPr="000C1676">
        <w:rPr>
          <w:rStyle w:val="11"/>
          <w:color w:val="000000"/>
          <w:sz w:val="24"/>
          <w:szCs w:val="24"/>
          <w:lang w:val="ru-RU" w:eastAsia="kk-KZ"/>
        </w:rPr>
        <w:t>Қараушы еді шуа</w:t>
      </w:r>
      <w:r w:rsidRPr="000C1676">
        <w:rPr>
          <w:rStyle w:val="11"/>
          <w:color w:val="000000"/>
          <w:sz w:val="24"/>
          <w:szCs w:val="24"/>
          <w:lang w:val="kk-KZ" w:eastAsia="kk-KZ"/>
        </w:rPr>
        <w:t>қ</w:t>
      </w:r>
      <w:r w:rsidRPr="000C1676">
        <w:rPr>
          <w:rStyle w:val="11"/>
          <w:color w:val="000000"/>
          <w:sz w:val="24"/>
          <w:szCs w:val="24"/>
          <w:lang w:val="ru-RU" w:eastAsia="kk-KZ"/>
        </w:rPr>
        <w:t xml:space="preserve"> шашып жанары,</w:t>
      </w:r>
    </w:p>
    <w:p w:rsidR="00ED1F2A" w:rsidRPr="000C1676" w:rsidRDefault="00ED1F2A" w:rsidP="000C1676">
      <w:pPr>
        <w:pStyle w:val="a5"/>
        <w:rPr>
          <w:rFonts w:ascii="Times New Roman" w:hAnsi="Times New Roman"/>
          <w:sz w:val="24"/>
          <w:szCs w:val="24"/>
          <w:lang w:val="ru-RU"/>
        </w:rPr>
      </w:pPr>
      <w:r w:rsidRPr="000C1676">
        <w:rPr>
          <w:rStyle w:val="11"/>
          <w:color w:val="000000"/>
          <w:sz w:val="24"/>
          <w:szCs w:val="24"/>
          <w:lang w:val="kk-KZ" w:eastAsia="kk-KZ"/>
        </w:rPr>
        <w:t>Қ</w:t>
      </w:r>
      <w:r w:rsidRPr="000C1676">
        <w:rPr>
          <w:rStyle w:val="11"/>
          <w:color w:val="000000"/>
          <w:sz w:val="24"/>
          <w:szCs w:val="24"/>
          <w:lang w:val="ru-RU" w:eastAsia="kk-KZ"/>
        </w:rPr>
        <w:t>ұра</w:t>
      </w:r>
      <w:r w:rsidRPr="000C1676">
        <w:rPr>
          <w:rStyle w:val="11"/>
          <w:color w:val="000000"/>
          <w:sz w:val="24"/>
          <w:szCs w:val="24"/>
          <w:lang w:val="kk-KZ" w:eastAsia="kk-KZ"/>
        </w:rPr>
        <w:t>қ ұшқ</w:t>
      </w:r>
      <w:r w:rsidRPr="000C1676">
        <w:rPr>
          <w:rStyle w:val="11"/>
          <w:color w:val="000000"/>
          <w:sz w:val="24"/>
          <w:szCs w:val="24"/>
          <w:lang w:val="ru-RU" w:eastAsia="kk-KZ"/>
        </w:rPr>
        <w:t xml:space="preserve">ан </w:t>
      </w:r>
      <w:r w:rsidRPr="000C1676">
        <w:rPr>
          <w:rStyle w:val="11"/>
          <w:color w:val="000000"/>
          <w:sz w:val="24"/>
          <w:szCs w:val="24"/>
          <w:lang w:val="kk-KZ" w:eastAsia="kk-KZ"/>
        </w:rPr>
        <w:t>қ</w:t>
      </w:r>
      <w:r w:rsidRPr="000C1676">
        <w:rPr>
          <w:rStyle w:val="11"/>
          <w:color w:val="000000"/>
          <w:sz w:val="24"/>
          <w:szCs w:val="24"/>
          <w:lang w:val="ru-RU" w:eastAsia="kk-KZ"/>
        </w:rPr>
        <w:t>айырымды анадай.</w:t>
      </w:r>
    </w:p>
    <w:p w:rsidR="00ED1F2A" w:rsidRPr="000C1676" w:rsidRDefault="00ED1F2A" w:rsidP="000C1676">
      <w:pPr>
        <w:pStyle w:val="a5"/>
        <w:rPr>
          <w:rFonts w:ascii="Times New Roman" w:hAnsi="Times New Roman"/>
          <w:sz w:val="24"/>
          <w:szCs w:val="24"/>
          <w:lang w:val="ru-RU"/>
        </w:rPr>
      </w:pPr>
    </w:p>
    <w:p w:rsidR="00ED1F2A" w:rsidRPr="000C1676" w:rsidRDefault="00ED1F2A" w:rsidP="000C1676">
      <w:pPr>
        <w:pStyle w:val="a5"/>
        <w:rPr>
          <w:rStyle w:val="11"/>
          <w:color w:val="000000"/>
          <w:sz w:val="24"/>
          <w:szCs w:val="24"/>
          <w:lang w:val="ru-RU" w:eastAsia="kk-KZ"/>
        </w:rPr>
      </w:pPr>
      <w:r w:rsidRPr="000C1676">
        <w:rPr>
          <w:rStyle w:val="11"/>
          <w:color w:val="000000"/>
          <w:sz w:val="24"/>
          <w:szCs w:val="24"/>
          <w:lang w:val="ru-RU" w:eastAsia="kk-KZ"/>
        </w:rPr>
        <w:t xml:space="preserve">«Халқым!» деген нар бәйтерек құлады, </w:t>
      </w:r>
    </w:p>
    <w:p w:rsidR="00ED1F2A" w:rsidRPr="000C1676" w:rsidRDefault="00ED1F2A" w:rsidP="000C1676">
      <w:pPr>
        <w:pStyle w:val="a5"/>
        <w:rPr>
          <w:rFonts w:ascii="Times New Roman" w:hAnsi="Times New Roman"/>
          <w:sz w:val="24"/>
          <w:szCs w:val="24"/>
          <w:lang w:val="ru-RU"/>
        </w:rPr>
      </w:pPr>
      <w:r w:rsidRPr="000C1676">
        <w:rPr>
          <w:rStyle w:val="11"/>
          <w:color w:val="000000"/>
          <w:sz w:val="24"/>
          <w:szCs w:val="24"/>
          <w:lang w:val="ru-RU"/>
        </w:rPr>
        <w:t xml:space="preserve">Асқар </w:t>
      </w:r>
      <w:r w:rsidRPr="000C1676">
        <w:rPr>
          <w:rStyle w:val="11"/>
          <w:color w:val="000000"/>
          <w:sz w:val="24"/>
          <w:szCs w:val="24"/>
          <w:lang w:val="ru-RU" w:eastAsia="kk-KZ"/>
        </w:rPr>
        <w:t xml:space="preserve">тау </w:t>
      </w:r>
      <w:r w:rsidRPr="000C1676">
        <w:rPr>
          <w:rStyle w:val="11"/>
          <w:color w:val="000000"/>
          <w:sz w:val="24"/>
          <w:szCs w:val="24"/>
          <w:lang w:val="ru-RU"/>
        </w:rPr>
        <w:t xml:space="preserve">да </w:t>
      </w:r>
      <w:r w:rsidRPr="000C1676">
        <w:rPr>
          <w:rStyle w:val="11"/>
          <w:color w:val="000000"/>
          <w:sz w:val="24"/>
          <w:szCs w:val="24"/>
          <w:lang w:val="ru-RU" w:eastAsia="kk-KZ"/>
        </w:rPr>
        <w:t>ағыл-тегіл жылады.</w:t>
      </w:r>
    </w:p>
    <w:p w:rsidR="00ED1F2A" w:rsidRPr="000C1676" w:rsidRDefault="00ED1F2A" w:rsidP="000C1676">
      <w:pPr>
        <w:pStyle w:val="a5"/>
        <w:rPr>
          <w:rFonts w:ascii="Times New Roman" w:hAnsi="Times New Roman"/>
          <w:sz w:val="24"/>
          <w:szCs w:val="24"/>
          <w:lang w:val="ru-RU"/>
        </w:rPr>
      </w:pPr>
      <w:r w:rsidRPr="000C1676">
        <w:rPr>
          <w:rStyle w:val="11"/>
          <w:color w:val="000000"/>
          <w:sz w:val="24"/>
          <w:szCs w:val="24"/>
          <w:lang w:val="ru-RU" w:eastAsia="kk-KZ"/>
        </w:rPr>
        <w:t>Аялаған алақа</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 аңсаған,</w:t>
      </w:r>
    </w:p>
    <w:p w:rsidR="00ED1F2A" w:rsidRPr="000C1676" w:rsidRDefault="00ED1F2A" w:rsidP="000C1676">
      <w:pPr>
        <w:pStyle w:val="a5"/>
        <w:rPr>
          <w:rStyle w:val="11"/>
          <w:color w:val="000000"/>
          <w:sz w:val="24"/>
          <w:szCs w:val="24"/>
          <w:lang w:val="ru-RU" w:eastAsia="kk-KZ"/>
        </w:rPr>
      </w:pPr>
      <w:r w:rsidRPr="000C1676">
        <w:rPr>
          <w:rStyle w:val="11"/>
          <w:color w:val="000000"/>
          <w:sz w:val="24"/>
          <w:szCs w:val="24"/>
          <w:lang w:val="ru-RU" w:eastAsia="kk-KZ"/>
        </w:rPr>
        <w:t xml:space="preserve">Аспарамның өксіп </w:t>
      </w:r>
      <w:r w:rsidRPr="000C1676">
        <w:rPr>
          <w:rStyle w:val="11"/>
          <w:color w:val="000000"/>
          <w:sz w:val="24"/>
          <w:szCs w:val="24"/>
          <w:lang w:val="ru-RU"/>
        </w:rPr>
        <w:t>а</w:t>
      </w:r>
      <w:r w:rsidRPr="000C1676">
        <w:rPr>
          <w:rStyle w:val="11"/>
          <w:color w:val="000000"/>
          <w:sz w:val="24"/>
          <w:szCs w:val="24"/>
          <w:lang w:val="kk-KZ"/>
        </w:rPr>
        <w:t>қ</w:t>
      </w:r>
      <w:r w:rsidRPr="000C1676">
        <w:rPr>
          <w:rStyle w:val="11"/>
          <w:color w:val="000000"/>
          <w:sz w:val="24"/>
          <w:szCs w:val="24"/>
          <w:lang w:val="ru-RU"/>
        </w:rPr>
        <w:t xml:space="preserve">ты </w:t>
      </w:r>
      <w:r w:rsidRPr="000C1676">
        <w:rPr>
          <w:rStyle w:val="11"/>
          <w:color w:val="000000"/>
          <w:sz w:val="24"/>
          <w:szCs w:val="24"/>
          <w:lang w:val="ru-RU" w:eastAsia="kk-KZ"/>
        </w:rPr>
        <w:t>б</w:t>
      </w:r>
      <w:r w:rsidRPr="000C1676">
        <w:rPr>
          <w:rStyle w:val="11"/>
          <w:color w:val="000000"/>
          <w:sz w:val="24"/>
          <w:szCs w:val="24"/>
          <w:lang w:val="kk-KZ" w:eastAsia="kk-KZ"/>
        </w:rPr>
        <w:t>ұ</w:t>
      </w:r>
      <w:r w:rsidRPr="000C1676">
        <w:rPr>
          <w:rStyle w:val="11"/>
          <w:color w:val="000000"/>
          <w:sz w:val="24"/>
          <w:szCs w:val="24"/>
          <w:lang w:val="ru-RU" w:eastAsia="kk-KZ"/>
        </w:rPr>
        <w:t>лағы.</w:t>
      </w:r>
    </w:p>
    <w:p w:rsidR="00ED1F2A" w:rsidRPr="000C1676" w:rsidRDefault="00ED1F2A" w:rsidP="000C1676">
      <w:pPr>
        <w:pStyle w:val="a5"/>
        <w:rPr>
          <w:rFonts w:ascii="Times New Roman" w:hAnsi="Times New Roman"/>
          <w:sz w:val="24"/>
          <w:szCs w:val="24"/>
          <w:lang w:val="ru-RU"/>
        </w:rPr>
      </w:pPr>
    </w:p>
    <w:p w:rsidR="00ED1F2A" w:rsidRPr="000C1676" w:rsidRDefault="00ED1F2A" w:rsidP="000C1676">
      <w:pPr>
        <w:pStyle w:val="a5"/>
        <w:rPr>
          <w:rFonts w:ascii="Times New Roman" w:hAnsi="Times New Roman"/>
          <w:sz w:val="24"/>
          <w:szCs w:val="24"/>
          <w:lang w:val="ru-RU"/>
        </w:rPr>
      </w:pPr>
      <w:r w:rsidRPr="000C1676">
        <w:rPr>
          <w:rStyle w:val="11"/>
          <w:color w:val="000000"/>
          <w:sz w:val="24"/>
          <w:szCs w:val="24"/>
          <w:lang w:val="ru-RU" w:eastAsia="kk-KZ"/>
        </w:rPr>
        <w:t xml:space="preserve">Сыпатайдай </w:t>
      </w:r>
      <w:r w:rsidRPr="000C1676">
        <w:rPr>
          <w:rStyle w:val="11"/>
          <w:color w:val="000000"/>
          <w:sz w:val="24"/>
          <w:szCs w:val="24"/>
          <w:lang w:val="ru-RU"/>
        </w:rPr>
        <w:t xml:space="preserve">батыр бабам </w:t>
      </w:r>
      <w:r w:rsidRPr="000C1676">
        <w:rPr>
          <w:rStyle w:val="11"/>
          <w:color w:val="000000"/>
          <w:sz w:val="24"/>
          <w:szCs w:val="24"/>
          <w:lang w:val="ru-RU" w:eastAsia="kk-KZ"/>
        </w:rPr>
        <w:t>т</w:t>
      </w:r>
      <w:r w:rsidRPr="000C1676">
        <w:rPr>
          <w:rStyle w:val="11"/>
          <w:color w:val="000000"/>
          <w:sz w:val="24"/>
          <w:szCs w:val="24"/>
          <w:lang w:val="kk-KZ" w:eastAsia="kk-KZ"/>
        </w:rPr>
        <w:t>ұ</w:t>
      </w:r>
      <w:r w:rsidRPr="000C1676">
        <w:rPr>
          <w:rStyle w:val="11"/>
          <w:color w:val="000000"/>
          <w:sz w:val="24"/>
          <w:szCs w:val="24"/>
          <w:lang w:val="ru-RU" w:eastAsia="kk-KZ"/>
        </w:rPr>
        <w:t>яғы,</w:t>
      </w:r>
    </w:p>
    <w:p w:rsidR="00ED1F2A" w:rsidRPr="000C1676" w:rsidRDefault="00ED1F2A" w:rsidP="000C1676">
      <w:pPr>
        <w:pStyle w:val="a5"/>
        <w:rPr>
          <w:rFonts w:ascii="Times New Roman" w:hAnsi="Times New Roman"/>
          <w:sz w:val="24"/>
          <w:szCs w:val="24"/>
          <w:lang w:val="ru-RU"/>
        </w:rPr>
      </w:pPr>
      <w:r w:rsidRPr="000C1676">
        <w:rPr>
          <w:rStyle w:val="11"/>
          <w:color w:val="000000"/>
          <w:sz w:val="24"/>
          <w:szCs w:val="24"/>
          <w:lang w:val="ru-RU" w:eastAsia="kk-KZ"/>
        </w:rPr>
        <w:t>Сырбаз еді-ау, бекзат еді-ау зиялы.</w:t>
      </w:r>
    </w:p>
    <w:p w:rsidR="00ED1F2A" w:rsidRPr="000C1676" w:rsidRDefault="00ED1F2A" w:rsidP="000C1676">
      <w:pPr>
        <w:pStyle w:val="a5"/>
        <w:rPr>
          <w:rFonts w:ascii="Times New Roman" w:hAnsi="Times New Roman"/>
          <w:sz w:val="24"/>
          <w:szCs w:val="24"/>
          <w:lang w:val="ru-RU"/>
        </w:rPr>
      </w:pPr>
      <w:r w:rsidRPr="000C1676">
        <w:rPr>
          <w:rStyle w:val="11"/>
          <w:color w:val="000000"/>
          <w:sz w:val="24"/>
          <w:szCs w:val="24"/>
          <w:lang w:val="ru-RU" w:eastAsia="kk-KZ"/>
        </w:rPr>
        <w:t xml:space="preserve">Бар </w:t>
      </w:r>
      <w:r w:rsidRPr="000C1676">
        <w:rPr>
          <w:rStyle w:val="11"/>
          <w:color w:val="000000"/>
          <w:sz w:val="24"/>
          <w:szCs w:val="24"/>
          <w:lang w:val="kk-KZ" w:eastAsia="kk-KZ"/>
        </w:rPr>
        <w:t>қазақты  құ</w:t>
      </w:r>
      <w:r w:rsidRPr="000C1676">
        <w:rPr>
          <w:rStyle w:val="11"/>
          <w:color w:val="000000"/>
          <w:sz w:val="24"/>
          <w:szCs w:val="24"/>
          <w:lang w:val="ru-RU" w:eastAsia="kk-KZ"/>
        </w:rPr>
        <w:t>шағына сыйғызған,</w:t>
      </w:r>
    </w:p>
    <w:p w:rsidR="00ED1F2A" w:rsidRPr="000C1676" w:rsidRDefault="00ED1F2A" w:rsidP="000C1676">
      <w:pPr>
        <w:pStyle w:val="a5"/>
        <w:rPr>
          <w:rStyle w:val="11"/>
          <w:color w:val="000000"/>
          <w:sz w:val="24"/>
          <w:szCs w:val="24"/>
          <w:lang w:val="kk-KZ" w:eastAsia="kk-KZ"/>
        </w:rPr>
      </w:pPr>
      <w:r w:rsidRPr="000C1676">
        <w:rPr>
          <w:rStyle w:val="11"/>
          <w:color w:val="000000"/>
          <w:sz w:val="24"/>
          <w:szCs w:val="24"/>
          <w:lang w:val="ru-RU" w:eastAsia="kk-KZ"/>
        </w:rPr>
        <w:t xml:space="preserve">Асыл жанды кім өлімге </w:t>
      </w:r>
      <w:r w:rsidRPr="000C1676">
        <w:rPr>
          <w:rStyle w:val="11"/>
          <w:color w:val="000000"/>
          <w:sz w:val="24"/>
          <w:szCs w:val="24"/>
          <w:lang w:val="kk-KZ" w:eastAsia="kk-KZ"/>
        </w:rPr>
        <w:t>қ</w:t>
      </w:r>
      <w:r w:rsidRPr="000C1676">
        <w:rPr>
          <w:rStyle w:val="11"/>
          <w:color w:val="000000"/>
          <w:sz w:val="24"/>
          <w:szCs w:val="24"/>
          <w:lang w:val="ru-RU" w:eastAsia="kk-KZ"/>
        </w:rPr>
        <w:t>ияды.</w:t>
      </w:r>
    </w:p>
    <w:p w:rsidR="00ED1F2A" w:rsidRPr="000C1676" w:rsidRDefault="00ED1F2A" w:rsidP="000C1676">
      <w:pPr>
        <w:pStyle w:val="a5"/>
        <w:rPr>
          <w:rFonts w:ascii="Times New Roman" w:hAnsi="Times New Roman"/>
          <w:sz w:val="24"/>
          <w:szCs w:val="24"/>
          <w:lang w:val="kk-KZ"/>
        </w:rPr>
      </w:pPr>
    </w:p>
    <w:p w:rsidR="00ED1F2A" w:rsidRPr="000C1676" w:rsidRDefault="00ED1F2A" w:rsidP="000C1676">
      <w:pPr>
        <w:pStyle w:val="a5"/>
        <w:rPr>
          <w:rStyle w:val="11"/>
          <w:color w:val="000000"/>
          <w:sz w:val="24"/>
          <w:szCs w:val="24"/>
          <w:lang w:val="kk-KZ" w:eastAsia="kk-KZ"/>
        </w:rPr>
      </w:pPr>
      <w:r w:rsidRPr="000C1676">
        <w:rPr>
          <w:rStyle w:val="11"/>
          <w:color w:val="000000"/>
          <w:sz w:val="24"/>
          <w:szCs w:val="24"/>
          <w:lang w:val="ru-RU" w:eastAsia="kk-KZ"/>
        </w:rPr>
        <w:t xml:space="preserve">Жетімсіреп жүдесе де даламыз, </w:t>
      </w:r>
    </w:p>
    <w:p w:rsidR="00ED1F2A" w:rsidRPr="000C1676" w:rsidRDefault="00ED1F2A" w:rsidP="000C1676">
      <w:pPr>
        <w:pStyle w:val="a5"/>
        <w:rPr>
          <w:rFonts w:ascii="Times New Roman" w:hAnsi="Times New Roman"/>
          <w:sz w:val="24"/>
          <w:szCs w:val="24"/>
          <w:lang w:val="kk-KZ"/>
        </w:rPr>
      </w:pPr>
      <w:r w:rsidRPr="000C1676">
        <w:rPr>
          <w:rStyle w:val="11"/>
          <w:color w:val="000000"/>
          <w:sz w:val="24"/>
          <w:szCs w:val="24"/>
          <w:lang w:val="kk-KZ" w:eastAsia="kk-KZ"/>
        </w:rPr>
        <w:t xml:space="preserve">Сағыныштан сарғайса </w:t>
      </w:r>
      <w:r w:rsidRPr="000C1676">
        <w:rPr>
          <w:rStyle w:val="11"/>
          <w:color w:val="000000"/>
          <w:sz w:val="24"/>
          <w:szCs w:val="24"/>
          <w:lang w:val="kk-KZ"/>
        </w:rPr>
        <w:t>да санам</w:t>
      </w:r>
      <w:r w:rsidRPr="000C1676">
        <w:rPr>
          <w:rStyle w:val="11"/>
          <w:color w:val="000000"/>
          <w:sz w:val="24"/>
          <w:szCs w:val="24"/>
          <w:lang w:val="kk-KZ" w:eastAsia="kk-KZ"/>
        </w:rPr>
        <w:t>ыз.</w:t>
      </w:r>
    </w:p>
    <w:p w:rsidR="00ED1F2A" w:rsidRPr="000C1676" w:rsidRDefault="00ED1F2A" w:rsidP="000C1676">
      <w:pPr>
        <w:pStyle w:val="a5"/>
        <w:rPr>
          <w:rStyle w:val="11"/>
          <w:color w:val="000000"/>
          <w:sz w:val="24"/>
          <w:szCs w:val="24"/>
          <w:lang w:val="kk-KZ" w:eastAsia="kk-KZ"/>
        </w:rPr>
      </w:pPr>
      <w:r w:rsidRPr="000C1676">
        <w:rPr>
          <w:rStyle w:val="11"/>
          <w:color w:val="000000"/>
          <w:sz w:val="24"/>
          <w:szCs w:val="24"/>
          <w:lang w:val="kk-KZ" w:eastAsia="kk-KZ"/>
        </w:rPr>
        <w:t xml:space="preserve">Мәрттігі мен пәктігіне табынтқан, </w:t>
      </w:r>
    </w:p>
    <w:p w:rsidR="00ED1F2A" w:rsidRPr="000C1676" w:rsidRDefault="00ED1F2A" w:rsidP="000C1676">
      <w:pPr>
        <w:pStyle w:val="a5"/>
        <w:rPr>
          <w:rStyle w:val="11"/>
          <w:color w:val="000000"/>
          <w:sz w:val="24"/>
          <w:szCs w:val="24"/>
          <w:lang w:val="kk-KZ" w:eastAsia="kk-KZ"/>
        </w:rPr>
      </w:pPr>
      <w:r w:rsidRPr="000C1676">
        <w:rPr>
          <w:rStyle w:val="11"/>
          <w:color w:val="000000"/>
          <w:sz w:val="24"/>
          <w:szCs w:val="24"/>
          <w:lang w:val="kk-KZ" w:eastAsia="kk-KZ"/>
        </w:rPr>
        <w:t>Жақсылардан өнегелі қалады із.</w:t>
      </w:r>
    </w:p>
    <w:p w:rsidR="00ED1F2A" w:rsidRPr="000C1676" w:rsidRDefault="00ED1F2A" w:rsidP="000C1676">
      <w:pPr>
        <w:pStyle w:val="a5"/>
        <w:rPr>
          <w:rFonts w:ascii="Times New Roman" w:hAnsi="Times New Roman"/>
          <w:sz w:val="24"/>
          <w:szCs w:val="24"/>
          <w:lang w:val="kk-KZ"/>
        </w:rPr>
      </w:pPr>
    </w:p>
    <w:p w:rsidR="00ED1F2A" w:rsidRPr="000C1676" w:rsidRDefault="00ED1F2A" w:rsidP="000C1676">
      <w:pPr>
        <w:pStyle w:val="a5"/>
        <w:rPr>
          <w:rStyle w:val="11"/>
          <w:color w:val="000000"/>
          <w:sz w:val="24"/>
          <w:szCs w:val="24"/>
          <w:lang w:val="kk-KZ" w:eastAsia="kk-KZ"/>
        </w:rPr>
      </w:pPr>
      <w:r w:rsidRPr="000C1676">
        <w:rPr>
          <w:rStyle w:val="11"/>
          <w:color w:val="000000"/>
          <w:sz w:val="24"/>
          <w:szCs w:val="24"/>
          <w:lang w:val="kk-KZ" w:eastAsia="kk-KZ"/>
        </w:rPr>
        <w:t xml:space="preserve">Дәбер аға! Сөнгенімен жұлдызың, </w:t>
      </w:r>
    </w:p>
    <w:p w:rsidR="00ED1F2A" w:rsidRPr="000C1676" w:rsidRDefault="00ED1F2A" w:rsidP="000C1676">
      <w:pPr>
        <w:pStyle w:val="a5"/>
        <w:rPr>
          <w:rStyle w:val="11"/>
          <w:color w:val="000000"/>
          <w:sz w:val="24"/>
          <w:szCs w:val="24"/>
          <w:lang w:val="kk-KZ" w:eastAsia="kk-KZ"/>
        </w:rPr>
      </w:pPr>
      <w:r w:rsidRPr="000C1676">
        <w:rPr>
          <w:rStyle w:val="11"/>
          <w:color w:val="000000"/>
          <w:sz w:val="24"/>
          <w:szCs w:val="24"/>
          <w:lang w:val="kk-KZ" w:eastAsia="kk-KZ"/>
        </w:rPr>
        <w:t xml:space="preserve">Көңлімізден кетпес мәңгі нұр жүзің. </w:t>
      </w:r>
    </w:p>
    <w:p w:rsidR="00ED1F2A" w:rsidRPr="000C1676" w:rsidRDefault="00ED1F2A" w:rsidP="000C1676">
      <w:pPr>
        <w:pStyle w:val="a5"/>
        <w:rPr>
          <w:rStyle w:val="11"/>
          <w:color w:val="000000"/>
          <w:sz w:val="24"/>
          <w:szCs w:val="24"/>
          <w:lang w:val="kk-KZ" w:eastAsia="kk-KZ"/>
        </w:rPr>
      </w:pPr>
      <w:r w:rsidRPr="000C1676">
        <w:rPr>
          <w:rStyle w:val="11"/>
          <w:color w:val="000000"/>
          <w:sz w:val="24"/>
          <w:szCs w:val="24"/>
          <w:lang w:val="kk-KZ" w:eastAsia="kk-KZ"/>
        </w:rPr>
        <w:t xml:space="preserve">«Алдың - пейіш, артың-кеніш болса екен!» </w:t>
      </w:r>
    </w:p>
    <w:p w:rsidR="00ED1F2A" w:rsidRPr="000C1676" w:rsidRDefault="00ED1F2A" w:rsidP="000C1676">
      <w:pPr>
        <w:pStyle w:val="a5"/>
        <w:rPr>
          <w:rStyle w:val="11"/>
          <w:color w:val="000000"/>
          <w:sz w:val="24"/>
          <w:szCs w:val="24"/>
          <w:lang w:val="kk-KZ" w:eastAsia="kk-KZ"/>
        </w:rPr>
      </w:pPr>
      <w:r w:rsidRPr="000C1676">
        <w:rPr>
          <w:rStyle w:val="11"/>
          <w:color w:val="000000"/>
          <w:sz w:val="24"/>
          <w:szCs w:val="24"/>
          <w:lang w:val="kk-KZ" w:eastAsia="kk-KZ"/>
        </w:rPr>
        <w:t>Деп тілейді ел және жарың, ұл-қызың...</w:t>
      </w:r>
    </w:p>
    <w:p w:rsidR="00ED1F2A" w:rsidRPr="000C1676" w:rsidRDefault="00ED1F2A" w:rsidP="000C1676">
      <w:pPr>
        <w:pStyle w:val="a5"/>
        <w:rPr>
          <w:rStyle w:val="11"/>
          <w:color w:val="000000"/>
          <w:sz w:val="24"/>
          <w:szCs w:val="24"/>
          <w:lang w:val="kk-KZ" w:eastAsia="kk-KZ"/>
        </w:rPr>
      </w:pPr>
    </w:p>
    <w:p w:rsidR="00ED1F2A" w:rsidRPr="000C1676" w:rsidRDefault="00ED1F2A" w:rsidP="000C1676">
      <w:pPr>
        <w:pStyle w:val="a5"/>
        <w:rPr>
          <w:rStyle w:val="11"/>
          <w:color w:val="000000"/>
          <w:sz w:val="24"/>
          <w:szCs w:val="24"/>
          <w:lang w:val="kk-KZ" w:eastAsia="kk-KZ"/>
        </w:rPr>
      </w:pPr>
    </w:p>
    <w:p w:rsidR="00ED1F2A" w:rsidRPr="000C1676" w:rsidRDefault="00ED1F2A" w:rsidP="000C1676">
      <w:pPr>
        <w:pStyle w:val="a5"/>
        <w:rPr>
          <w:rStyle w:val="11"/>
          <w:color w:val="000000"/>
          <w:sz w:val="24"/>
          <w:szCs w:val="24"/>
          <w:lang w:val="kk-KZ" w:eastAsia="kk-KZ"/>
        </w:rPr>
      </w:pPr>
    </w:p>
    <w:p w:rsidR="00ED1F2A" w:rsidRPr="000C1676" w:rsidRDefault="00ED1F2A" w:rsidP="000C1676">
      <w:pPr>
        <w:pStyle w:val="a5"/>
        <w:rPr>
          <w:rStyle w:val="11"/>
          <w:b/>
          <w:color w:val="000000"/>
          <w:sz w:val="24"/>
          <w:szCs w:val="24"/>
          <w:lang w:val="kk-KZ" w:eastAsia="kk-KZ"/>
        </w:rPr>
      </w:pPr>
      <w:r w:rsidRPr="000C1676">
        <w:rPr>
          <w:rStyle w:val="11"/>
          <w:b/>
          <w:color w:val="000000"/>
          <w:sz w:val="24"/>
          <w:szCs w:val="24"/>
          <w:lang w:val="kk-KZ" w:eastAsia="kk-KZ"/>
        </w:rPr>
        <w:t>АУҒАНДАҒЫ АСЫЛБЕКТІҢ МОНОЛОГЫ</w:t>
      </w:r>
    </w:p>
    <w:p w:rsidR="00661DB8" w:rsidRPr="000C1676" w:rsidRDefault="00661DB8" w:rsidP="000C1676">
      <w:pPr>
        <w:pStyle w:val="a5"/>
        <w:rPr>
          <w:rStyle w:val="11"/>
          <w:color w:val="000000"/>
          <w:sz w:val="24"/>
          <w:szCs w:val="24"/>
          <w:lang w:val="kk-KZ" w:eastAsia="kk-KZ"/>
        </w:rPr>
      </w:pPr>
      <w:r w:rsidRPr="000C1676">
        <w:rPr>
          <w:rStyle w:val="11"/>
          <w:color w:val="000000"/>
          <w:sz w:val="24"/>
          <w:szCs w:val="24"/>
          <w:lang w:val="kk-KZ" w:eastAsia="kk-KZ"/>
        </w:rPr>
        <w:t xml:space="preserve">Дос таппадық құшақ жайып қарсы алар, </w:t>
      </w:r>
    </w:p>
    <w:p w:rsidR="00661DB8" w:rsidRPr="000C1676" w:rsidRDefault="00661DB8" w:rsidP="000C1676">
      <w:pPr>
        <w:pStyle w:val="a5"/>
        <w:rPr>
          <w:rStyle w:val="11"/>
          <w:color w:val="000000"/>
          <w:sz w:val="24"/>
          <w:szCs w:val="24"/>
          <w:lang w:val="kk-KZ" w:eastAsia="kk-KZ"/>
        </w:rPr>
      </w:pPr>
      <w:r w:rsidRPr="000C1676">
        <w:rPr>
          <w:rStyle w:val="11"/>
          <w:color w:val="000000"/>
          <w:sz w:val="24"/>
          <w:szCs w:val="24"/>
          <w:lang w:val="kk-KZ" w:eastAsia="kk-KZ"/>
        </w:rPr>
        <w:t xml:space="preserve">Қайта бізге: «Кетіңдер!» </w:t>
      </w:r>
      <w:r w:rsidRPr="000C1676">
        <w:rPr>
          <w:rStyle w:val="11"/>
          <w:color w:val="000000"/>
          <w:sz w:val="24"/>
          <w:szCs w:val="24"/>
          <w:lang w:val="kk-KZ"/>
        </w:rPr>
        <w:t xml:space="preserve">деп жар </w:t>
      </w:r>
      <w:r w:rsidRPr="000C1676">
        <w:rPr>
          <w:rStyle w:val="11"/>
          <w:color w:val="000000"/>
          <w:sz w:val="24"/>
          <w:szCs w:val="24"/>
          <w:lang w:val="kk-KZ" w:eastAsia="kk-KZ"/>
        </w:rPr>
        <w:t xml:space="preserve">салар. </w:t>
      </w:r>
    </w:p>
    <w:p w:rsidR="00EB2F50" w:rsidRPr="000C1676" w:rsidRDefault="00661DB8" w:rsidP="000C1676">
      <w:pPr>
        <w:pStyle w:val="a5"/>
        <w:rPr>
          <w:rStyle w:val="11"/>
          <w:color w:val="000000"/>
          <w:sz w:val="24"/>
          <w:szCs w:val="24"/>
          <w:lang w:val="kk-KZ" w:eastAsia="kk-KZ"/>
        </w:rPr>
      </w:pPr>
      <w:r w:rsidRPr="000C1676">
        <w:rPr>
          <w:rStyle w:val="11"/>
          <w:color w:val="000000"/>
          <w:sz w:val="24"/>
          <w:szCs w:val="24"/>
          <w:lang w:val="kk-KZ"/>
        </w:rPr>
        <w:t xml:space="preserve">Неге </w:t>
      </w:r>
      <w:r w:rsidRPr="000C1676">
        <w:rPr>
          <w:rStyle w:val="11"/>
          <w:color w:val="000000"/>
          <w:sz w:val="24"/>
          <w:szCs w:val="24"/>
          <w:lang w:val="kk-KZ" w:eastAsia="kk-KZ"/>
        </w:rPr>
        <w:t xml:space="preserve">келдік, </w:t>
      </w:r>
      <w:r w:rsidRPr="000C1676">
        <w:rPr>
          <w:rStyle w:val="11"/>
          <w:color w:val="000000"/>
          <w:sz w:val="24"/>
          <w:szCs w:val="24"/>
          <w:lang w:val="kk-KZ"/>
        </w:rPr>
        <w:t xml:space="preserve">не </w:t>
      </w:r>
      <w:r w:rsidRPr="000C1676">
        <w:rPr>
          <w:rStyle w:val="11"/>
          <w:color w:val="000000"/>
          <w:sz w:val="24"/>
          <w:szCs w:val="24"/>
          <w:lang w:val="kk-KZ" w:eastAsia="kk-KZ"/>
        </w:rPr>
        <w:t xml:space="preserve">іздейміз жат елден, </w:t>
      </w:r>
    </w:p>
    <w:p w:rsidR="00661DB8" w:rsidRPr="000C1676" w:rsidRDefault="00661DB8" w:rsidP="000C1676">
      <w:pPr>
        <w:pStyle w:val="a5"/>
        <w:rPr>
          <w:rStyle w:val="11"/>
          <w:color w:val="000000"/>
          <w:sz w:val="24"/>
          <w:szCs w:val="24"/>
          <w:lang w:val="kk-KZ" w:eastAsia="kk-KZ"/>
        </w:rPr>
      </w:pPr>
      <w:r w:rsidRPr="000C1676">
        <w:rPr>
          <w:rStyle w:val="11"/>
          <w:color w:val="000000"/>
          <w:sz w:val="24"/>
          <w:szCs w:val="24"/>
          <w:lang w:val="kk-KZ" w:eastAsia="kk-KZ"/>
        </w:rPr>
        <w:t>Айты</w:t>
      </w:r>
      <w:r w:rsidR="00EB2F50" w:rsidRPr="000C1676">
        <w:rPr>
          <w:rStyle w:val="11"/>
          <w:color w:val="000000"/>
          <w:sz w:val="24"/>
          <w:szCs w:val="24"/>
          <w:lang w:val="kk-KZ" w:eastAsia="kk-KZ"/>
        </w:rPr>
        <w:t>ң</w:t>
      </w:r>
      <w:r w:rsidRPr="000C1676">
        <w:rPr>
          <w:rStyle w:val="11"/>
          <w:color w:val="000000"/>
          <w:sz w:val="24"/>
          <w:szCs w:val="24"/>
          <w:lang w:val="kk-KZ" w:eastAsia="kk-KZ"/>
        </w:rPr>
        <w:t>даршы Ауғанда өскен аршалар?!</w:t>
      </w:r>
    </w:p>
    <w:p w:rsidR="00EB2F50" w:rsidRPr="000C1676" w:rsidRDefault="00EB2F50" w:rsidP="000C1676">
      <w:pPr>
        <w:pStyle w:val="a5"/>
        <w:rPr>
          <w:rFonts w:ascii="Times New Roman" w:hAnsi="Times New Roman"/>
          <w:sz w:val="24"/>
          <w:szCs w:val="24"/>
          <w:lang w:val="kk-KZ"/>
        </w:rPr>
      </w:pPr>
    </w:p>
    <w:p w:rsidR="00EB2F50" w:rsidRPr="000C1676" w:rsidRDefault="00661DB8" w:rsidP="000C1676">
      <w:pPr>
        <w:pStyle w:val="a5"/>
        <w:rPr>
          <w:rStyle w:val="11"/>
          <w:color w:val="000000"/>
          <w:sz w:val="24"/>
          <w:szCs w:val="24"/>
          <w:lang w:val="kk-KZ" w:eastAsia="kk-KZ"/>
        </w:rPr>
      </w:pPr>
      <w:r w:rsidRPr="000C1676">
        <w:rPr>
          <w:rStyle w:val="11"/>
          <w:color w:val="000000"/>
          <w:sz w:val="24"/>
          <w:szCs w:val="24"/>
          <w:lang w:val="kk-KZ" w:eastAsia="kk-KZ"/>
        </w:rPr>
        <w:t xml:space="preserve">Айлар бойы моншасыз тер сасып біз, </w:t>
      </w:r>
    </w:p>
    <w:p w:rsidR="00661DB8" w:rsidRPr="000C1676" w:rsidRDefault="00661DB8" w:rsidP="000C1676">
      <w:pPr>
        <w:pStyle w:val="a5"/>
        <w:rPr>
          <w:rFonts w:ascii="Times New Roman" w:hAnsi="Times New Roman"/>
          <w:sz w:val="24"/>
          <w:szCs w:val="24"/>
          <w:lang w:val="kk-KZ"/>
        </w:rPr>
      </w:pPr>
      <w:r w:rsidRPr="000C1676">
        <w:rPr>
          <w:rStyle w:val="11"/>
          <w:color w:val="000000"/>
          <w:sz w:val="24"/>
          <w:szCs w:val="24"/>
          <w:lang w:val="kk-KZ" w:eastAsia="kk-KZ"/>
        </w:rPr>
        <w:t xml:space="preserve">Кейде апталап </w:t>
      </w:r>
      <w:r w:rsidR="00EB2F50" w:rsidRPr="000C1676">
        <w:rPr>
          <w:rStyle w:val="11"/>
          <w:color w:val="000000"/>
          <w:sz w:val="24"/>
          <w:szCs w:val="24"/>
          <w:lang w:val="kk-KZ" w:eastAsia="kk-KZ"/>
        </w:rPr>
        <w:t>қ</w:t>
      </w:r>
      <w:r w:rsidRPr="000C1676">
        <w:rPr>
          <w:rStyle w:val="11"/>
          <w:color w:val="000000"/>
          <w:sz w:val="24"/>
          <w:szCs w:val="24"/>
          <w:lang w:val="kk-KZ" w:eastAsia="kk-KZ"/>
        </w:rPr>
        <w:t>алмады</w:t>
      </w:r>
      <w:r w:rsidR="00EB2F50" w:rsidRPr="000C1676">
        <w:rPr>
          <w:rStyle w:val="11"/>
          <w:color w:val="000000"/>
          <w:sz w:val="24"/>
          <w:szCs w:val="24"/>
          <w:lang w:val="kk-KZ" w:eastAsia="kk-KZ"/>
        </w:rPr>
        <w:t>қ</w:t>
      </w:r>
      <w:r w:rsidRPr="000C1676">
        <w:rPr>
          <w:rStyle w:val="11"/>
          <w:color w:val="000000"/>
          <w:sz w:val="24"/>
          <w:szCs w:val="24"/>
          <w:lang w:val="kk-KZ" w:eastAsia="kk-KZ"/>
        </w:rPr>
        <w:t xml:space="preserve"> па азы</w:t>
      </w:r>
      <w:r w:rsidR="00EB2F50" w:rsidRPr="000C1676">
        <w:rPr>
          <w:rStyle w:val="11"/>
          <w:color w:val="000000"/>
          <w:sz w:val="24"/>
          <w:szCs w:val="24"/>
          <w:lang w:val="kk-KZ" w:eastAsia="kk-KZ"/>
        </w:rPr>
        <w:t>қ</w:t>
      </w:r>
      <w:r w:rsidRPr="000C1676">
        <w:rPr>
          <w:rStyle w:val="11"/>
          <w:color w:val="000000"/>
          <w:sz w:val="24"/>
          <w:szCs w:val="24"/>
          <w:lang w:val="kk-KZ" w:eastAsia="kk-KZ"/>
        </w:rPr>
        <w:t>сыз.</w:t>
      </w:r>
    </w:p>
    <w:p w:rsidR="00661DB8" w:rsidRPr="000C1676" w:rsidRDefault="00EB2F50" w:rsidP="000C1676">
      <w:pPr>
        <w:pStyle w:val="a5"/>
        <w:rPr>
          <w:rFonts w:ascii="Times New Roman" w:hAnsi="Times New Roman"/>
          <w:sz w:val="24"/>
          <w:szCs w:val="24"/>
          <w:lang w:val="kk-KZ"/>
        </w:rPr>
      </w:pPr>
      <w:r w:rsidRPr="000C1676">
        <w:rPr>
          <w:rStyle w:val="11"/>
          <w:color w:val="000000"/>
          <w:sz w:val="24"/>
          <w:szCs w:val="24"/>
          <w:lang w:val="kk-KZ" w:eastAsia="kk-KZ"/>
        </w:rPr>
        <w:t>Ауған жерін қорғаймыз деп қ</w:t>
      </w:r>
      <w:r w:rsidR="00661DB8" w:rsidRPr="000C1676">
        <w:rPr>
          <w:rStyle w:val="11"/>
          <w:color w:val="000000"/>
          <w:sz w:val="24"/>
          <w:szCs w:val="24"/>
          <w:lang w:val="kk-KZ" w:eastAsia="kk-KZ"/>
        </w:rPr>
        <w:t>аншама,</w:t>
      </w:r>
    </w:p>
    <w:p w:rsidR="00661DB8" w:rsidRPr="000C1676" w:rsidRDefault="00661DB8" w:rsidP="000C1676">
      <w:pPr>
        <w:pStyle w:val="a5"/>
        <w:rPr>
          <w:rStyle w:val="11"/>
          <w:color w:val="000000"/>
          <w:sz w:val="24"/>
          <w:szCs w:val="24"/>
          <w:lang w:val="kk-KZ" w:eastAsia="kk-KZ"/>
        </w:rPr>
      </w:pPr>
      <w:r w:rsidRPr="000C1676">
        <w:rPr>
          <w:rStyle w:val="11"/>
          <w:color w:val="000000"/>
          <w:sz w:val="24"/>
          <w:szCs w:val="24"/>
          <w:lang w:val="kk-KZ" w:eastAsia="kk-KZ"/>
        </w:rPr>
        <w:t>Жас жауынгер көзін ж</w:t>
      </w:r>
      <w:r w:rsidR="00EB2F50" w:rsidRPr="000C1676">
        <w:rPr>
          <w:rStyle w:val="11"/>
          <w:color w:val="000000"/>
          <w:sz w:val="24"/>
          <w:szCs w:val="24"/>
          <w:lang w:val="kk-KZ" w:eastAsia="kk-KZ"/>
        </w:rPr>
        <w:t>ұ</w:t>
      </w:r>
      <w:r w:rsidRPr="000C1676">
        <w:rPr>
          <w:rStyle w:val="11"/>
          <w:color w:val="000000"/>
          <w:sz w:val="24"/>
          <w:szCs w:val="24"/>
          <w:lang w:val="kk-KZ" w:eastAsia="kk-KZ"/>
        </w:rPr>
        <w:t>мды жазықсыз.</w:t>
      </w:r>
    </w:p>
    <w:p w:rsidR="00EB2F50" w:rsidRPr="000C1676" w:rsidRDefault="00EB2F50" w:rsidP="000C1676">
      <w:pPr>
        <w:pStyle w:val="a5"/>
        <w:rPr>
          <w:rFonts w:ascii="Times New Roman" w:hAnsi="Times New Roman"/>
          <w:sz w:val="24"/>
          <w:szCs w:val="24"/>
          <w:lang w:val="kk-KZ"/>
        </w:rPr>
      </w:pPr>
    </w:p>
    <w:p w:rsidR="00EB2F50" w:rsidRPr="000C1676" w:rsidRDefault="00EB2F50" w:rsidP="000C1676">
      <w:pPr>
        <w:pStyle w:val="a5"/>
        <w:rPr>
          <w:rStyle w:val="11"/>
          <w:color w:val="000000"/>
          <w:sz w:val="24"/>
          <w:szCs w:val="24"/>
          <w:lang w:val="kk-KZ" w:eastAsia="kk-KZ"/>
        </w:rPr>
      </w:pPr>
      <w:r w:rsidRPr="000C1676">
        <w:rPr>
          <w:rStyle w:val="11"/>
          <w:color w:val="000000"/>
          <w:sz w:val="24"/>
          <w:szCs w:val="24"/>
          <w:lang w:val="kk-KZ" w:eastAsia="kk-KZ"/>
        </w:rPr>
        <w:t>Дұшмандар жоқ бетпе-бет кеп шайқасқ</w:t>
      </w:r>
      <w:r w:rsidR="00661DB8" w:rsidRPr="000C1676">
        <w:rPr>
          <w:rStyle w:val="11"/>
          <w:color w:val="000000"/>
          <w:sz w:val="24"/>
          <w:szCs w:val="24"/>
          <w:lang w:val="kk-KZ" w:eastAsia="kk-KZ"/>
        </w:rPr>
        <w:t xml:space="preserve">ан, </w:t>
      </w:r>
    </w:p>
    <w:p w:rsidR="00EB2F50" w:rsidRPr="000C1676" w:rsidRDefault="00661DB8" w:rsidP="000C1676">
      <w:pPr>
        <w:pStyle w:val="a5"/>
        <w:rPr>
          <w:rStyle w:val="11"/>
          <w:color w:val="000000"/>
          <w:sz w:val="24"/>
          <w:szCs w:val="24"/>
          <w:lang w:val="kk-KZ" w:eastAsia="kk-KZ"/>
        </w:rPr>
      </w:pPr>
      <w:r w:rsidRPr="000C1676">
        <w:rPr>
          <w:rStyle w:val="11"/>
          <w:color w:val="000000"/>
          <w:sz w:val="24"/>
          <w:szCs w:val="24"/>
          <w:lang w:val="kk-KZ" w:eastAsia="kk-KZ"/>
        </w:rPr>
        <w:t>Жасырынып олар тауға жайғас</w:t>
      </w:r>
      <w:r w:rsidR="00EB2F50" w:rsidRPr="000C1676">
        <w:rPr>
          <w:rStyle w:val="11"/>
          <w:color w:val="000000"/>
          <w:sz w:val="24"/>
          <w:szCs w:val="24"/>
          <w:lang w:val="kk-KZ" w:eastAsia="kk-KZ"/>
        </w:rPr>
        <w:t>қ</w:t>
      </w:r>
      <w:r w:rsidRPr="000C1676">
        <w:rPr>
          <w:rStyle w:val="11"/>
          <w:color w:val="000000"/>
          <w:sz w:val="24"/>
          <w:szCs w:val="24"/>
          <w:lang w:val="kk-KZ" w:eastAsia="kk-KZ"/>
        </w:rPr>
        <w:t xml:space="preserve">ан. </w:t>
      </w:r>
    </w:p>
    <w:p w:rsidR="00661DB8" w:rsidRPr="000C1676" w:rsidRDefault="00EB2F50" w:rsidP="000C1676">
      <w:pPr>
        <w:pStyle w:val="a5"/>
        <w:rPr>
          <w:rFonts w:ascii="Times New Roman" w:hAnsi="Times New Roman"/>
          <w:sz w:val="24"/>
          <w:szCs w:val="24"/>
          <w:lang w:val="kk-KZ"/>
        </w:rPr>
      </w:pPr>
      <w:r w:rsidRPr="000C1676">
        <w:rPr>
          <w:rStyle w:val="11"/>
          <w:color w:val="000000"/>
          <w:sz w:val="24"/>
          <w:szCs w:val="24"/>
          <w:lang w:val="kk-KZ" w:eastAsia="kk-KZ"/>
        </w:rPr>
        <w:t>Бақытты екен Қо</w:t>
      </w:r>
      <w:r w:rsidR="00661DB8" w:rsidRPr="000C1676">
        <w:rPr>
          <w:rStyle w:val="11"/>
          <w:color w:val="000000"/>
          <w:sz w:val="24"/>
          <w:szCs w:val="24"/>
          <w:lang w:val="kk-KZ" w:eastAsia="kk-KZ"/>
        </w:rPr>
        <w:t>быланды, Манастар,</w:t>
      </w:r>
    </w:p>
    <w:p w:rsidR="00661DB8" w:rsidRPr="000C1676" w:rsidRDefault="00EB2F50" w:rsidP="000C1676">
      <w:pPr>
        <w:pStyle w:val="a5"/>
        <w:rPr>
          <w:rStyle w:val="11"/>
          <w:color w:val="000000"/>
          <w:sz w:val="24"/>
          <w:szCs w:val="24"/>
          <w:lang w:val="kk-KZ" w:eastAsia="kk-KZ"/>
        </w:rPr>
      </w:pPr>
      <w:r w:rsidRPr="000C1676">
        <w:rPr>
          <w:rStyle w:val="11"/>
          <w:color w:val="000000"/>
          <w:sz w:val="24"/>
          <w:szCs w:val="24"/>
          <w:lang w:val="kk-KZ" w:eastAsia="kk-KZ"/>
        </w:rPr>
        <w:t>Қас жауымен жекпе-жекте айқ</w:t>
      </w:r>
      <w:r w:rsidR="00661DB8" w:rsidRPr="000C1676">
        <w:rPr>
          <w:rStyle w:val="11"/>
          <w:color w:val="000000"/>
          <w:sz w:val="24"/>
          <w:szCs w:val="24"/>
          <w:lang w:val="kk-KZ" w:eastAsia="kk-KZ"/>
        </w:rPr>
        <w:t>ас</w:t>
      </w:r>
      <w:r w:rsidRPr="000C1676">
        <w:rPr>
          <w:rStyle w:val="11"/>
          <w:color w:val="000000"/>
          <w:sz w:val="24"/>
          <w:szCs w:val="24"/>
          <w:lang w:val="kk-KZ" w:eastAsia="kk-KZ"/>
        </w:rPr>
        <w:t>қ</w:t>
      </w:r>
      <w:r w:rsidR="00661DB8" w:rsidRPr="000C1676">
        <w:rPr>
          <w:rStyle w:val="11"/>
          <w:color w:val="000000"/>
          <w:sz w:val="24"/>
          <w:szCs w:val="24"/>
          <w:lang w:val="kk-KZ" w:eastAsia="kk-KZ"/>
        </w:rPr>
        <w:t>ан.</w:t>
      </w:r>
    </w:p>
    <w:p w:rsidR="00EB2F50" w:rsidRPr="000C1676" w:rsidRDefault="00EB2F50" w:rsidP="000C1676">
      <w:pPr>
        <w:pStyle w:val="a5"/>
        <w:rPr>
          <w:rFonts w:ascii="Times New Roman" w:hAnsi="Times New Roman"/>
          <w:sz w:val="24"/>
          <w:szCs w:val="24"/>
          <w:lang w:val="kk-KZ"/>
        </w:rPr>
      </w:pPr>
    </w:p>
    <w:p w:rsidR="00EB2F50" w:rsidRPr="000C1676" w:rsidRDefault="00EB2F50" w:rsidP="000C1676">
      <w:pPr>
        <w:pStyle w:val="a5"/>
        <w:rPr>
          <w:rStyle w:val="11"/>
          <w:color w:val="000000"/>
          <w:sz w:val="24"/>
          <w:szCs w:val="24"/>
          <w:lang w:val="kk-KZ" w:eastAsia="kk-KZ"/>
        </w:rPr>
      </w:pPr>
      <w:r w:rsidRPr="000C1676">
        <w:rPr>
          <w:rStyle w:val="11"/>
          <w:color w:val="000000"/>
          <w:sz w:val="24"/>
          <w:szCs w:val="24"/>
          <w:lang w:val="kk-KZ" w:eastAsia="kk-KZ"/>
        </w:rPr>
        <w:t>Көрсетпейтін құ</w:t>
      </w:r>
      <w:r w:rsidR="00661DB8" w:rsidRPr="000C1676">
        <w:rPr>
          <w:rStyle w:val="11"/>
          <w:color w:val="000000"/>
          <w:sz w:val="24"/>
          <w:szCs w:val="24"/>
          <w:lang w:val="kk-KZ" w:eastAsia="kk-KZ"/>
        </w:rPr>
        <w:t xml:space="preserve">рған ажал </w:t>
      </w:r>
      <w:r w:rsidRPr="000C1676">
        <w:rPr>
          <w:rStyle w:val="11"/>
          <w:color w:val="000000"/>
          <w:sz w:val="24"/>
          <w:szCs w:val="24"/>
          <w:lang w:val="kk-KZ" w:eastAsia="kk-KZ"/>
        </w:rPr>
        <w:t>қақ</w:t>
      </w:r>
      <w:r w:rsidR="00661DB8" w:rsidRPr="000C1676">
        <w:rPr>
          <w:rStyle w:val="11"/>
          <w:color w:val="000000"/>
          <w:sz w:val="24"/>
          <w:szCs w:val="24"/>
          <w:lang w:val="kk-KZ" w:eastAsia="kk-KZ"/>
        </w:rPr>
        <w:t>па</w:t>
      </w:r>
      <w:r w:rsidR="00752595" w:rsidRPr="000C1676">
        <w:rPr>
          <w:rStyle w:val="11"/>
          <w:color w:val="000000"/>
          <w:sz w:val="24"/>
          <w:szCs w:val="24"/>
          <w:lang w:val="kk-KZ" w:eastAsia="kk-KZ"/>
        </w:rPr>
        <w:t>ның</w:t>
      </w:r>
      <w:r w:rsidR="00661DB8" w:rsidRPr="000C1676">
        <w:rPr>
          <w:rStyle w:val="11"/>
          <w:color w:val="000000"/>
          <w:sz w:val="24"/>
          <w:szCs w:val="24"/>
          <w:lang w:val="kk-KZ" w:eastAsia="kk-KZ"/>
        </w:rPr>
        <w:t xml:space="preserve">, </w:t>
      </w:r>
    </w:p>
    <w:p w:rsidR="00EB2F50" w:rsidRPr="000C1676" w:rsidRDefault="00EB2F50" w:rsidP="000C1676">
      <w:pPr>
        <w:pStyle w:val="a5"/>
        <w:rPr>
          <w:rStyle w:val="11"/>
          <w:color w:val="000000"/>
          <w:sz w:val="24"/>
          <w:szCs w:val="24"/>
          <w:lang w:val="kk-KZ" w:eastAsia="kk-KZ"/>
        </w:rPr>
      </w:pPr>
      <w:r w:rsidRPr="000C1676">
        <w:rPr>
          <w:rStyle w:val="11"/>
          <w:color w:val="000000"/>
          <w:sz w:val="24"/>
          <w:szCs w:val="24"/>
          <w:lang w:val="kk-KZ" w:eastAsia="kk-KZ"/>
        </w:rPr>
        <w:t>Сездірмейтін өзі қ</w:t>
      </w:r>
      <w:r w:rsidR="00661DB8" w:rsidRPr="000C1676">
        <w:rPr>
          <w:rStyle w:val="11"/>
          <w:color w:val="000000"/>
          <w:sz w:val="24"/>
          <w:szCs w:val="24"/>
          <w:lang w:val="kk-KZ" w:eastAsia="kk-KZ"/>
        </w:rPr>
        <w:t>айда жат</w:t>
      </w:r>
      <w:r w:rsidRPr="000C1676">
        <w:rPr>
          <w:rStyle w:val="11"/>
          <w:color w:val="000000"/>
          <w:sz w:val="24"/>
          <w:szCs w:val="24"/>
          <w:lang w:val="kk-KZ" w:eastAsia="kk-KZ"/>
        </w:rPr>
        <w:t>қ</w:t>
      </w:r>
      <w:r w:rsidR="00661DB8" w:rsidRPr="000C1676">
        <w:rPr>
          <w:rStyle w:val="11"/>
          <w:color w:val="000000"/>
          <w:sz w:val="24"/>
          <w:szCs w:val="24"/>
          <w:lang w:val="kk-KZ" w:eastAsia="kk-KZ"/>
        </w:rPr>
        <w:t>а</w:t>
      </w:r>
      <w:r w:rsidR="00752595" w:rsidRPr="000C1676">
        <w:rPr>
          <w:rStyle w:val="11"/>
          <w:color w:val="000000"/>
          <w:sz w:val="24"/>
          <w:szCs w:val="24"/>
          <w:lang w:val="kk-KZ" w:eastAsia="kk-KZ"/>
        </w:rPr>
        <w:t>ның</w:t>
      </w:r>
      <w:r w:rsidR="00661DB8" w:rsidRPr="000C1676">
        <w:rPr>
          <w:rStyle w:val="11"/>
          <w:color w:val="000000"/>
          <w:sz w:val="24"/>
          <w:szCs w:val="24"/>
          <w:lang w:val="kk-KZ" w:eastAsia="kk-KZ"/>
        </w:rPr>
        <w:t xml:space="preserve">. </w:t>
      </w:r>
    </w:p>
    <w:p w:rsidR="00EB2F50" w:rsidRPr="000C1676" w:rsidRDefault="00661DB8" w:rsidP="000C1676">
      <w:pPr>
        <w:pStyle w:val="a5"/>
        <w:rPr>
          <w:rStyle w:val="11"/>
          <w:color w:val="000000"/>
          <w:sz w:val="24"/>
          <w:szCs w:val="24"/>
          <w:lang w:val="kk-KZ" w:eastAsia="kk-KZ"/>
        </w:rPr>
      </w:pPr>
      <w:r w:rsidRPr="000C1676">
        <w:rPr>
          <w:rStyle w:val="11"/>
          <w:color w:val="000000"/>
          <w:sz w:val="24"/>
          <w:szCs w:val="24"/>
          <w:lang w:val="kk-KZ" w:eastAsia="kk-KZ"/>
        </w:rPr>
        <w:t>Елестетер</w:t>
      </w:r>
      <w:r w:rsidR="00EB2F50" w:rsidRPr="000C1676">
        <w:rPr>
          <w:rStyle w:val="11"/>
          <w:color w:val="000000"/>
          <w:sz w:val="24"/>
          <w:szCs w:val="24"/>
          <w:lang w:val="kk-KZ" w:eastAsia="kk-KZ"/>
        </w:rPr>
        <w:t xml:space="preserve"> зымиян жау </w:t>
      </w:r>
      <w:r w:rsidR="00162FBE" w:rsidRPr="000C1676">
        <w:rPr>
          <w:rStyle w:val="11"/>
          <w:color w:val="000000"/>
          <w:sz w:val="24"/>
          <w:szCs w:val="24"/>
          <w:lang w:val="kk-KZ" w:eastAsia="kk-KZ"/>
        </w:rPr>
        <w:t>кул</w:t>
      </w:r>
      <w:r w:rsidRPr="000C1676">
        <w:rPr>
          <w:rStyle w:val="11"/>
          <w:color w:val="000000"/>
          <w:sz w:val="24"/>
          <w:szCs w:val="24"/>
          <w:lang w:val="kk-KZ" w:eastAsia="kk-KZ"/>
        </w:rPr>
        <w:t xml:space="preserve">ығы </w:t>
      </w:r>
    </w:p>
    <w:p w:rsidR="00661DB8" w:rsidRPr="000C1676" w:rsidRDefault="00661DB8" w:rsidP="000C1676">
      <w:pPr>
        <w:pStyle w:val="a5"/>
        <w:rPr>
          <w:rStyle w:val="11"/>
          <w:color w:val="000000"/>
          <w:sz w:val="24"/>
          <w:szCs w:val="24"/>
          <w:lang w:val="kk-KZ" w:eastAsia="kk-KZ"/>
        </w:rPr>
      </w:pPr>
      <w:r w:rsidRPr="000C1676">
        <w:rPr>
          <w:rStyle w:val="11"/>
          <w:color w:val="000000"/>
          <w:sz w:val="24"/>
          <w:szCs w:val="24"/>
          <w:lang w:val="kk-KZ" w:eastAsia="kk-KZ"/>
        </w:rPr>
        <w:t>Бекежанны</w:t>
      </w:r>
      <w:r w:rsidR="00EB2F50" w:rsidRPr="000C1676">
        <w:rPr>
          <w:rStyle w:val="11"/>
          <w:color w:val="000000"/>
          <w:sz w:val="24"/>
          <w:szCs w:val="24"/>
          <w:lang w:val="kk-KZ" w:eastAsia="kk-KZ"/>
        </w:rPr>
        <w:t>ң Төлегенді атқ</w:t>
      </w:r>
      <w:r w:rsidRPr="000C1676">
        <w:rPr>
          <w:rStyle w:val="11"/>
          <w:color w:val="000000"/>
          <w:sz w:val="24"/>
          <w:szCs w:val="24"/>
          <w:lang w:val="kk-KZ" w:eastAsia="kk-KZ"/>
        </w:rPr>
        <w:t>а</w:t>
      </w:r>
      <w:r w:rsidR="00752595" w:rsidRPr="000C1676">
        <w:rPr>
          <w:rStyle w:val="11"/>
          <w:color w:val="000000"/>
          <w:sz w:val="24"/>
          <w:szCs w:val="24"/>
          <w:lang w:val="kk-KZ" w:eastAsia="kk-KZ"/>
        </w:rPr>
        <w:t>ның</w:t>
      </w:r>
      <w:r w:rsidRPr="000C1676">
        <w:rPr>
          <w:rStyle w:val="11"/>
          <w:color w:val="000000"/>
          <w:sz w:val="24"/>
          <w:szCs w:val="24"/>
          <w:lang w:val="kk-KZ" w:eastAsia="kk-KZ"/>
        </w:rPr>
        <w:t>.</w:t>
      </w:r>
    </w:p>
    <w:p w:rsidR="00EB2F50" w:rsidRPr="000C1676" w:rsidRDefault="00EB2F50" w:rsidP="000C1676">
      <w:pPr>
        <w:pStyle w:val="a5"/>
        <w:rPr>
          <w:rStyle w:val="11"/>
          <w:color w:val="000000"/>
          <w:sz w:val="24"/>
          <w:szCs w:val="24"/>
          <w:lang w:val="kk-KZ" w:eastAsia="kk-KZ"/>
        </w:rPr>
      </w:pPr>
    </w:p>
    <w:p w:rsidR="00EB2F50" w:rsidRPr="000C1676" w:rsidRDefault="00EB2F50" w:rsidP="000C1676">
      <w:pPr>
        <w:pStyle w:val="a5"/>
        <w:rPr>
          <w:rStyle w:val="11"/>
          <w:color w:val="000000"/>
          <w:sz w:val="24"/>
          <w:szCs w:val="24"/>
          <w:lang w:val="kk-KZ" w:eastAsia="kk-KZ"/>
        </w:rPr>
      </w:pPr>
      <w:r w:rsidRPr="000C1676">
        <w:rPr>
          <w:rStyle w:val="11"/>
          <w:color w:val="000000"/>
          <w:sz w:val="24"/>
          <w:szCs w:val="24"/>
          <w:lang w:val="kk-KZ" w:eastAsia="kk-KZ"/>
        </w:rPr>
        <w:t xml:space="preserve">Әкем  </w:t>
      </w:r>
      <w:r w:rsidR="00661DB8" w:rsidRPr="000C1676">
        <w:rPr>
          <w:rStyle w:val="11"/>
          <w:color w:val="000000"/>
          <w:sz w:val="24"/>
          <w:szCs w:val="24"/>
          <w:lang w:val="kk-KZ" w:eastAsia="kk-KZ"/>
        </w:rPr>
        <w:t>Асан, ас</w:t>
      </w:r>
      <w:r w:rsidRPr="000C1676">
        <w:rPr>
          <w:rStyle w:val="11"/>
          <w:color w:val="000000"/>
          <w:sz w:val="24"/>
          <w:szCs w:val="24"/>
          <w:lang w:val="kk-KZ" w:eastAsia="kk-KZ"/>
        </w:rPr>
        <w:t>қ</w:t>
      </w:r>
      <w:r w:rsidR="00661DB8" w:rsidRPr="000C1676">
        <w:rPr>
          <w:rStyle w:val="11"/>
          <w:color w:val="000000"/>
          <w:sz w:val="24"/>
          <w:szCs w:val="24"/>
          <w:lang w:val="kk-KZ" w:eastAsia="kk-KZ"/>
        </w:rPr>
        <w:t xml:space="preserve">ар тауым, панашым, </w:t>
      </w:r>
    </w:p>
    <w:p w:rsidR="00661DB8" w:rsidRPr="000C1676" w:rsidRDefault="00EB2F50" w:rsidP="000C1676">
      <w:pPr>
        <w:pStyle w:val="a5"/>
        <w:rPr>
          <w:rFonts w:ascii="Times New Roman" w:hAnsi="Times New Roman"/>
          <w:sz w:val="24"/>
          <w:szCs w:val="24"/>
          <w:lang w:val="kk-KZ"/>
        </w:rPr>
      </w:pPr>
      <w:r w:rsidRPr="000C1676">
        <w:rPr>
          <w:rStyle w:val="11"/>
          <w:color w:val="000000"/>
          <w:sz w:val="24"/>
          <w:szCs w:val="24"/>
          <w:lang w:val="kk-KZ" w:eastAsia="kk-KZ"/>
        </w:rPr>
        <w:t>Өзің</w:t>
      </w:r>
      <w:r w:rsidR="00661DB8" w:rsidRPr="000C1676">
        <w:rPr>
          <w:rStyle w:val="11"/>
          <w:color w:val="000000"/>
          <w:sz w:val="24"/>
          <w:szCs w:val="24"/>
          <w:lang w:val="kk-KZ" w:eastAsia="kk-KZ"/>
        </w:rPr>
        <w:t xml:space="preserve">ді ойлап сарғаюда </w:t>
      </w:r>
      <w:r w:rsidR="00661DB8" w:rsidRPr="000C1676">
        <w:rPr>
          <w:rStyle w:val="11"/>
          <w:color w:val="000000"/>
          <w:sz w:val="24"/>
          <w:szCs w:val="24"/>
          <w:lang w:val="kk-KZ"/>
        </w:rPr>
        <w:t>санам шын.</w:t>
      </w:r>
    </w:p>
    <w:p w:rsidR="00EB2F50" w:rsidRPr="000C1676" w:rsidRDefault="00661DB8" w:rsidP="000C1676">
      <w:pPr>
        <w:pStyle w:val="a5"/>
        <w:rPr>
          <w:rStyle w:val="11"/>
          <w:color w:val="000000"/>
          <w:sz w:val="24"/>
          <w:szCs w:val="24"/>
          <w:lang w:val="kk-KZ" w:eastAsia="kk-KZ"/>
        </w:rPr>
      </w:pPr>
      <w:r w:rsidRPr="000C1676">
        <w:rPr>
          <w:rStyle w:val="11"/>
          <w:color w:val="000000"/>
          <w:sz w:val="24"/>
          <w:szCs w:val="24"/>
          <w:lang w:val="kk-KZ"/>
        </w:rPr>
        <w:t xml:space="preserve">Шер </w:t>
      </w:r>
      <w:r w:rsidRPr="000C1676">
        <w:rPr>
          <w:rStyle w:val="11"/>
          <w:color w:val="000000"/>
          <w:sz w:val="24"/>
          <w:szCs w:val="24"/>
          <w:lang w:val="kk-KZ" w:eastAsia="kk-KZ"/>
        </w:rPr>
        <w:t xml:space="preserve">көкірек болмаса </w:t>
      </w:r>
      <w:r w:rsidRPr="000C1676">
        <w:rPr>
          <w:rStyle w:val="11"/>
          <w:color w:val="000000"/>
          <w:sz w:val="24"/>
          <w:szCs w:val="24"/>
          <w:lang w:val="kk-KZ"/>
        </w:rPr>
        <w:t xml:space="preserve">екен </w:t>
      </w:r>
      <w:r w:rsidRPr="000C1676">
        <w:rPr>
          <w:rStyle w:val="11"/>
          <w:color w:val="000000"/>
          <w:sz w:val="24"/>
          <w:szCs w:val="24"/>
          <w:lang w:val="kk-KZ" w:eastAsia="kk-KZ"/>
        </w:rPr>
        <w:t xml:space="preserve">уһілеп, </w:t>
      </w:r>
    </w:p>
    <w:p w:rsidR="00661DB8" w:rsidRPr="000C1676" w:rsidRDefault="00661DB8" w:rsidP="000C1676">
      <w:pPr>
        <w:pStyle w:val="a5"/>
        <w:rPr>
          <w:rStyle w:val="11"/>
          <w:color w:val="000000"/>
          <w:sz w:val="24"/>
          <w:szCs w:val="24"/>
          <w:lang w:val="kk-KZ" w:eastAsia="kk-KZ"/>
        </w:rPr>
      </w:pPr>
      <w:r w:rsidRPr="000C1676">
        <w:rPr>
          <w:rStyle w:val="11"/>
          <w:color w:val="000000"/>
          <w:sz w:val="24"/>
          <w:szCs w:val="24"/>
          <w:lang w:val="kk-KZ" w:eastAsia="kk-KZ"/>
        </w:rPr>
        <w:t>Шүберекке жа</w:t>
      </w:r>
      <w:r w:rsidR="00752595" w:rsidRPr="000C1676">
        <w:rPr>
          <w:rStyle w:val="11"/>
          <w:color w:val="000000"/>
          <w:sz w:val="24"/>
          <w:szCs w:val="24"/>
          <w:lang w:val="kk-KZ" w:eastAsia="kk-KZ"/>
        </w:rPr>
        <w:t>ның</w:t>
      </w:r>
      <w:r w:rsidRPr="000C1676">
        <w:rPr>
          <w:rStyle w:val="11"/>
          <w:color w:val="000000"/>
          <w:sz w:val="24"/>
          <w:szCs w:val="24"/>
          <w:lang w:val="kk-KZ" w:eastAsia="kk-KZ"/>
        </w:rPr>
        <w:t xml:space="preserve"> түйіп </w:t>
      </w:r>
      <w:r w:rsidRPr="000C1676">
        <w:rPr>
          <w:rStyle w:val="11"/>
          <w:color w:val="000000"/>
          <w:sz w:val="24"/>
          <w:szCs w:val="24"/>
          <w:lang w:val="kk-KZ"/>
        </w:rPr>
        <w:t xml:space="preserve">бала </w:t>
      </w:r>
      <w:r w:rsidRPr="000C1676">
        <w:rPr>
          <w:rStyle w:val="11"/>
          <w:color w:val="000000"/>
          <w:sz w:val="24"/>
          <w:szCs w:val="24"/>
          <w:lang w:val="kk-KZ" w:eastAsia="kk-KZ"/>
        </w:rPr>
        <w:t>үшін.</w:t>
      </w:r>
    </w:p>
    <w:p w:rsidR="00EB2F50" w:rsidRPr="000C1676" w:rsidRDefault="00EB2F50" w:rsidP="000C1676">
      <w:pPr>
        <w:pStyle w:val="a5"/>
        <w:rPr>
          <w:rFonts w:ascii="Times New Roman" w:hAnsi="Times New Roman"/>
          <w:sz w:val="24"/>
          <w:szCs w:val="24"/>
          <w:lang w:val="kk-KZ"/>
        </w:rPr>
      </w:pPr>
    </w:p>
    <w:p w:rsidR="00661DB8" w:rsidRPr="000C1676" w:rsidRDefault="00661DB8" w:rsidP="000C1676">
      <w:pPr>
        <w:pStyle w:val="a5"/>
        <w:rPr>
          <w:rFonts w:ascii="Times New Roman" w:hAnsi="Times New Roman"/>
          <w:sz w:val="24"/>
          <w:szCs w:val="24"/>
          <w:lang w:val="ru-RU"/>
        </w:rPr>
      </w:pPr>
      <w:r w:rsidRPr="000C1676">
        <w:rPr>
          <w:rStyle w:val="11"/>
          <w:color w:val="000000"/>
          <w:sz w:val="24"/>
          <w:szCs w:val="24"/>
          <w:lang w:val="ru-RU" w:eastAsia="kk-KZ"/>
        </w:rPr>
        <w:t xml:space="preserve">Аяулы анам пісірмеген </w:t>
      </w:r>
      <w:r w:rsidR="00EB2F50" w:rsidRPr="000C1676">
        <w:rPr>
          <w:rStyle w:val="11"/>
          <w:color w:val="000000"/>
          <w:sz w:val="24"/>
          <w:szCs w:val="24"/>
          <w:lang w:val="ru-RU"/>
        </w:rPr>
        <w:t>жоқ</w:t>
      </w:r>
      <w:r w:rsidRPr="000C1676">
        <w:rPr>
          <w:rStyle w:val="11"/>
          <w:color w:val="000000"/>
          <w:sz w:val="24"/>
          <w:szCs w:val="24"/>
          <w:lang w:val="ru-RU"/>
        </w:rPr>
        <w:t xml:space="preserve"> асы,</w:t>
      </w:r>
    </w:p>
    <w:p w:rsidR="00661DB8" w:rsidRPr="000C1676" w:rsidRDefault="00661DB8" w:rsidP="000C1676">
      <w:pPr>
        <w:pStyle w:val="a5"/>
        <w:rPr>
          <w:rStyle w:val="11"/>
          <w:color w:val="000000"/>
          <w:sz w:val="24"/>
          <w:szCs w:val="24"/>
          <w:lang w:val="kk-KZ" w:eastAsia="kk-KZ"/>
        </w:rPr>
      </w:pPr>
      <w:r w:rsidRPr="000C1676">
        <w:rPr>
          <w:rStyle w:val="11"/>
          <w:color w:val="000000"/>
          <w:sz w:val="24"/>
          <w:szCs w:val="24"/>
          <w:lang w:val="ru-RU" w:eastAsia="kk-KZ"/>
        </w:rPr>
        <w:t xml:space="preserve">Тілді үйірер </w:t>
      </w:r>
      <w:r w:rsidR="00752595" w:rsidRPr="000C1676">
        <w:rPr>
          <w:rStyle w:val="11"/>
          <w:color w:val="000000"/>
          <w:sz w:val="24"/>
          <w:szCs w:val="24"/>
          <w:lang w:val="ru-RU" w:eastAsia="kk-KZ"/>
        </w:rPr>
        <w:t>қу</w:t>
      </w:r>
      <w:r w:rsidRPr="000C1676">
        <w:rPr>
          <w:rStyle w:val="11"/>
          <w:color w:val="000000"/>
          <w:sz w:val="24"/>
          <w:szCs w:val="24"/>
          <w:lang w:val="ru-RU" w:eastAsia="kk-KZ"/>
        </w:rPr>
        <w:t>ырдағы, сорпасы.</w:t>
      </w:r>
    </w:p>
    <w:p w:rsidR="00EB2F50" w:rsidRPr="000C1676" w:rsidRDefault="00420A22" w:rsidP="000C1676">
      <w:pPr>
        <w:pStyle w:val="a5"/>
        <w:rPr>
          <w:sz w:val="24"/>
          <w:szCs w:val="24"/>
          <w:lang w:val="kk-KZ"/>
        </w:rPr>
      </w:pPr>
      <w:r w:rsidRPr="000C1676">
        <w:rPr>
          <w:noProof/>
          <w:sz w:val="24"/>
          <w:szCs w:val="24"/>
          <w:lang w:val="ru-RU" w:eastAsia="ru-RU" w:bidi="ar-SA"/>
        </w:rPr>
        <mc:AlternateContent>
          <mc:Choice Requires="wps">
            <w:drawing>
              <wp:anchor distT="0" distB="0" distL="114300" distR="114300" simplePos="0" relativeHeight="251650560" behindDoc="1" locked="0" layoutInCell="0" allowOverlap="1">
                <wp:simplePos x="0" y="0"/>
                <wp:positionH relativeFrom="page">
                  <wp:posOffset>-388620</wp:posOffset>
                </wp:positionH>
                <wp:positionV relativeFrom="page">
                  <wp:posOffset>1609725</wp:posOffset>
                </wp:positionV>
                <wp:extent cx="384175" cy="7049770"/>
                <wp:effectExtent l="1905" t="0" r="4445" b="0"/>
                <wp:wrapNone/>
                <wp:docPr id="3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75" cy="7049770"/>
                        </a:xfrm>
                        <a:prstGeom prst="rect">
                          <a:avLst/>
                        </a:prstGeom>
                        <a:solidFill>
                          <a:srgbClr val="5C5C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CB7F0" id="Rectangle 24" o:spid="_x0000_s1026" style="position:absolute;margin-left:-30.6pt;margin-top:126.75pt;width:30.25pt;height:555.1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" o:allowincell="f" fillcolor="#5c5c5c" stroked="f">
                <w10:wrap anchorx="page" anchory="page"/>
              </v:rect>
            </w:pict>
          </mc:Fallback>
        </mc:AlternateContent>
      </w:r>
      <w:r w:rsidR="00EB2F50" w:rsidRPr="000C1676">
        <w:rPr>
          <w:rStyle w:val="11"/>
          <w:color w:val="000000"/>
          <w:sz w:val="24"/>
          <w:szCs w:val="24"/>
          <w:lang w:val="kk-KZ" w:eastAsia="kk-KZ"/>
        </w:rPr>
        <w:t>Еске түссе шұрқырайды ішегім,</w:t>
      </w:r>
    </w:p>
    <w:p w:rsidR="00EB2F50" w:rsidRPr="000C1676" w:rsidRDefault="00EB2F50" w:rsidP="000C1676">
      <w:pPr>
        <w:pStyle w:val="a5"/>
        <w:rPr>
          <w:rStyle w:val="11"/>
          <w:color w:val="000000"/>
          <w:sz w:val="24"/>
          <w:szCs w:val="24"/>
          <w:lang w:val="kk-KZ" w:eastAsia="kk-KZ"/>
        </w:rPr>
      </w:pPr>
      <w:r w:rsidRPr="000C1676">
        <w:rPr>
          <w:rStyle w:val="11"/>
          <w:color w:val="000000"/>
          <w:sz w:val="24"/>
          <w:szCs w:val="24"/>
          <w:lang w:val="kk-KZ" w:eastAsia="kk-KZ"/>
        </w:rPr>
        <w:t xml:space="preserve">Қазы, </w:t>
      </w:r>
      <w:r w:rsidRPr="000C1676">
        <w:rPr>
          <w:rStyle w:val="11"/>
          <w:color w:val="000000"/>
          <w:sz w:val="24"/>
          <w:szCs w:val="24"/>
          <w:lang w:val="kk-KZ"/>
        </w:rPr>
        <w:t xml:space="preserve">қарта, қаймақ, айран, </w:t>
      </w:r>
      <w:r w:rsidRPr="000C1676">
        <w:rPr>
          <w:rStyle w:val="11"/>
          <w:color w:val="000000"/>
          <w:sz w:val="24"/>
          <w:szCs w:val="24"/>
          <w:lang w:val="kk-KZ" w:eastAsia="kk-KZ"/>
        </w:rPr>
        <w:t>тоқашы.</w:t>
      </w:r>
    </w:p>
    <w:p w:rsidR="00EB2F50" w:rsidRPr="000C1676" w:rsidRDefault="00EB2F50" w:rsidP="000C1676">
      <w:pPr>
        <w:pStyle w:val="a5"/>
        <w:rPr>
          <w:sz w:val="24"/>
          <w:szCs w:val="24"/>
          <w:lang w:val="kk-KZ"/>
        </w:rPr>
      </w:pPr>
    </w:p>
    <w:p w:rsidR="00EB2F50" w:rsidRPr="000C1676" w:rsidRDefault="00EB2F50" w:rsidP="000C1676">
      <w:pPr>
        <w:pStyle w:val="a5"/>
        <w:rPr>
          <w:rStyle w:val="11"/>
          <w:color w:val="000000"/>
          <w:sz w:val="24"/>
          <w:szCs w:val="24"/>
          <w:lang w:val="kk-KZ" w:eastAsia="kk-KZ"/>
        </w:rPr>
      </w:pPr>
      <w:r w:rsidRPr="000C1676">
        <w:rPr>
          <w:rStyle w:val="11"/>
          <w:color w:val="000000"/>
          <w:sz w:val="24"/>
          <w:szCs w:val="24"/>
          <w:lang w:val="kk-KZ" w:eastAsia="kk-KZ"/>
        </w:rPr>
        <w:t xml:space="preserve">Сүйіп өскен тау, тас, суын, гүлін де, </w:t>
      </w:r>
    </w:p>
    <w:p w:rsidR="00EB2F50" w:rsidRPr="000C1676" w:rsidRDefault="00EB2F50" w:rsidP="000C1676">
      <w:pPr>
        <w:pStyle w:val="a5"/>
        <w:rPr>
          <w:rStyle w:val="11"/>
          <w:color w:val="000000"/>
          <w:sz w:val="24"/>
          <w:szCs w:val="24"/>
          <w:lang w:val="kk-KZ" w:eastAsia="kk-KZ"/>
        </w:rPr>
      </w:pPr>
      <w:r w:rsidRPr="000C1676">
        <w:rPr>
          <w:rStyle w:val="11"/>
          <w:color w:val="000000"/>
          <w:sz w:val="24"/>
          <w:szCs w:val="24"/>
          <w:lang w:val="kk-KZ" w:eastAsia="kk-KZ"/>
        </w:rPr>
        <w:t xml:space="preserve">Домбыраның күмбірлеген үнін де. </w:t>
      </w:r>
    </w:p>
    <w:p w:rsidR="00EB2F50" w:rsidRPr="000C1676" w:rsidRDefault="00EB2F50" w:rsidP="000C1676">
      <w:pPr>
        <w:pStyle w:val="a5"/>
        <w:rPr>
          <w:rStyle w:val="11"/>
          <w:color w:val="000000"/>
          <w:sz w:val="24"/>
          <w:szCs w:val="24"/>
          <w:lang w:val="kk-KZ" w:eastAsia="kk-KZ"/>
        </w:rPr>
      </w:pPr>
      <w:r w:rsidRPr="000C1676">
        <w:rPr>
          <w:rStyle w:val="11"/>
          <w:color w:val="000000"/>
          <w:sz w:val="24"/>
          <w:szCs w:val="24"/>
          <w:lang w:val="kk-KZ" w:eastAsia="kk-KZ"/>
        </w:rPr>
        <w:t xml:space="preserve">Тұлпары едім мәпелеген Меркінің, </w:t>
      </w:r>
    </w:p>
    <w:p w:rsidR="00EB2F50" w:rsidRPr="000C1676" w:rsidRDefault="00EB2F50" w:rsidP="000C1676">
      <w:pPr>
        <w:pStyle w:val="a5"/>
        <w:rPr>
          <w:rStyle w:val="11"/>
          <w:color w:val="000000"/>
          <w:sz w:val="24"/>
          <w:szCs w:val="24"/>
          <w:lang w:val="kk-KZ" w:eastAsia="kk-KZ"/>
        </w:rPr>
      </w:pPr>
      <w:r w:rsidRPr="000C1676">
        <w:rPr>
          <w:rStyle w:val="11"/>
          <w:color w:val="000000"/>
          <w:sz w:val="24"/>
          <w:szCs w:val="24"/>
          <w:lang w:val="kk-KZ" w:eastAsia="kk-KZ"/>
        </w:rPr>
        <w:t>Тозақ көрдім Ауғанға кеп бүгінде.</w:t>
      </w:r>
    </w:p>
    <w:p w:rsidR="00EB2F50" w:rsidRPr="000C1676" w:rsidRDefault="00EB2F50" w:rsidP="000C1676">
      <w:pPr>
        <w:pStyle w:val="a5"/>
        <w:rPr>
          <w:sz w:val="24"/>
          <w:szCs w:val="24"/>
          <w:lang w:val="kk-KZ"/>
        </w:rPr>
      </w:pPr>
    </w:p>
    <w:p w:rsidR="00EB2F50" w:rsidRPr="000C1676" w:rsidRDefault="00EB2F50" w:rsidP="000C1676">
      <w:pPr>
        <w:pStyle w:val="a5"/>
        <w:rPr>
          <w:sz w:val="24"/>
          <w:szCs w:val="24"/>
          <w:lang w:val="kk-KZ"/>
        </w:rPr>
      </w:pPr>
      <w:r w:rsidRPr="000C1676">
        <w:rPr>
          <w:rStyle w:val="11"/>
          <w:color w:val="000000"/>
          <w:sz w:val="24"/>
          <w:szCs w:val="24"/>
          <w:lang w:val="kk-KZ" w:eastAsia="kk-KZ"/>
        </w:rPr>
        <w:t>Көзін ойып, аяқ-қолын балталап,</w:t>
      </w:r>
    </w:p>
    <w:p w:rsidR="00EB2F50" w:rsidRPr="000C1676" w:rsidRDefault="00EB2F50" w:rsidP="000C1676">
      <w:pPr>
        <w:pStyle w:val="a5"/>
        <w:rPr>
          <w:sz w:val="24"/>
          <w:szCs w:val="24"/>
          <w:lang w:val="ru-RU"/>
        </w:rPr>
      </w:pPr>
      <w:r w:rsidRPr="000C1676">
        <w:rPr>
          <w:rStyle w:val="11"/>
          <w:color w:val="000000"/>
          <w:sz w:val="24"/>
          <w:szCs w:val="24"/>
          <w:lang w:val="ru-RU" w:eastAsia="kk-KZ"/>
        </w:rPr>
        <w:t>Кетсе тастап ап келеміз ар</w:t>
      </w:r>
      <w:r w:rsidRPr="000C1676">
        <w:rPr>
          <w:rStyle w:val="11"/>
          <w:color w:val="000000"/>
          <w:sz w:val="24"/>
          <w:szCs w:val="24"/>
          <w:lang w:val="kk-KZ" w:eastAsia="kk-KZ"/>
        </w:rPr>
        <w:t>қ</w:t>
      </w:r>
      <w:r w:rsidRPr="000C1676">
        <w:rPr>
          <w:rStyle w:val="11"/>
          <w:color w:val="000000"/>
          <w:sz w:val="24"/>
          <w:szCs w:val="24"/>
          <w:lang w:val="ru-RU" w:eastAsia="kk-KZ"/>
        </w:rPr>
        <w:t>алап.</w:t>
      </w:r>
    </w:p>
    <w:p w:rsidR="00EB2F50" w:rsidRPr="000C1676" w:rsidRDefault="00EB2F50" w:rsidP="000C1676">
      <w:pPr>
        <w:pStyle w:val="a5"/>
        <w:rPr>
          <w:sz w:val="24"/>
          <w:szCs w:val="24"/>
          <w:lang w:val="ru-RU"/>
        </w:rPr>
      </w:pPr>
      <w:r w:rsidRPr="000C1676">
        <w:rPr>
          <w:rStyle w:val="11"/>
          <w:color w:val="000000"/>
          <w:sz w:val="24"/>
          <w:szCs w:val="24"/>
          <w:lang w:val="ru-RU" w:eastAsia="kk-KZ"/>
        </w:rPr>
        <w:t xml:space="preserve">Ауған тауы </w:t>
      </w:r>
      <w:r w:rsidRPr="000C1676">
        <w:rPr>
          <w:rStyle w:val="11"/>
          <w:color w:val="000000"/>
          <w:sz w:val="24"/>
          <w:szCs w:val="24"/>
          <w:lang w:val="kk-KZ" w:eastAsia="kk-KZ"/>
        </w:rPr>
        <w:t>-</w:t>
      </w:r>
      <w:r w:rsidRPr="000C1676">
        <w:rPr>
          <w:rStyle w:val="11"/>
          <w:color w:val="000000"/>
          <w:sz w:val="24"/>
          <w:szCs w:val="24"/>
          <w:lang w:val="ru-RU" w:eastAsia="kk-KZ"/>
        </w:rPr>
        <w:t xml:space="preserve"> а</w:t>
      </w:r>
      <w:r w:rsidR="002C67A5" w:rsidRPr="000C1676">
        <w:rPr>
          <w:rStyle w:val="11"/>
          <w:color w:val="000000"/>
          <w:sz w:val="24"/>
          <w:szCs w:val="24"/>
          <w:lang w:val="ru-RU" w:eastAsia="kk-KZ"/>
        </w:rPr>
        <w:t>қы</w:t>
      </w:r>
      <w:r w:rsidRPr="000C1676">
        <w:rPr>
          <w:rStyle w:val="11"/>
          <w:color w:val="000000"/>
          <w:sz w:val="24"/>
          <w:szCs w:val="24"/>
          <w:lang w:val="ru-RU" w:eastAsia="kk-KZ"/>
        </w:rPr>
        <w:t>рзаман орнатар,</w:t>
      </w:r>
    </w:p>
    <w:p w:rsidR="00EB2F50" w:rsidRPr="000C1676" w:rsidRDefault="00EB2F50" w:rsidP="000C1676">
      <w:pPr>
        <w:pStyle w:val="a5"/>
        <w:rPr>
          <w:rStyle w:val="11"/>
          <w:color w:val="000000"/>
          <w:sz w:val="24"/>
          <w:szCs w:val="24"/>
          <w:lang w:val="ru-RU"/>
        </w:rPr>
      </w:pPr>
      <w:r w:rsidRPr="000C1676">
        <w:rPr>
          <w:rStyle w:val="11"/>
          <w:color w:val="000000"/>
          <w:sz w:val="24"/>
          <w:szCs w:val="24"/>
          <w:lang w:val="ru-RU" w:eastAsia="kk-KZ"/>
        </w:rPr>
        <w:t>Аж</w:t>
      </w:r>
      <w:r w:rsidRPr="000C1676">
        <w:rPr>
          <w:rStyle w:val="11"/>
          <w:color w:val="000000"/>
          <w:sz w:val="24"/>
          <w:szCs w:val="24"/>
          <w:lang w:val="kk-KZ" w:eastAsia="kk-KZ"/>
        </w:rPr>
        <w:t>ал</w:t>
      </w:r>
      <w:r w:rsidRPr="000C1676">
        <w:rPr>
          <w:rStyle w:val="11"/>
          <w:color w:val="000000"/>
          <w:sz w:val="24"/>
          <w:szCs w:val="24"/>
          <w:lang w:val="ru-RU" w:eastAsia="kk-KZ"/>
        </w:rPr>
        <w:t xml:space="preserve"> шаш</w:t>
      </w:r>
      <w:r w:rsidRPr="000C1676">
        <w:rPr>
          <w:rStyle w:val="11"/>
          <w:color w:val="000000"/>
          <w:sz w:val="24"/>
          <w:szCs w:val="24"/>
          <w:lang w:val="kk-KZ" w:eastAsia="kk-KZ"/>
        </w:rPr>
        <w:t>қ</w:t>
      </w:r>
      <w:r w:rsidRPr="000C1676">
        <w:rPr>
          <w:rStyle w:val="11"/>
          <w:color w:val="000000"/>
          <w:sz w:val="24"/>
          <w:szCs w:val="24"/>
          <w:lang w:val="ru-RU" w:eastAsia="kk-KZ"/>
        </w:rPr>
        <w:t xml:space="preserve">ан аждаһадай </w:t>
      </w:r>
      <w:r w:rsidRPr="000C1676">
        <w:rPr>
          <w:rStyle w:val="11"/>
          <w:color w:val="000000"/>
          <w:sz w:val="24"/>
          <w:szCs w:val="24"/>
          <w:lang w:val="ru-RU"/>
        </w:rPr>
        <w:t xml:space="preserve">жар </w:t>
      </w:r>
      <w:r w:rsidRPr="000C1676">
        <w:rPr>
          <w:rStyle w:val="11"/>
          <w:color w:val="000000"/>
          <w:sz w:val="24"/>
          <w:szCs w:val="24"/>
          <w:lang w:val="kk-KZ"/>
        </w:rPr>
        <w:t>қ</w:t>
      </w:r>
      <w:r w:rsidRPr="000C1676">
        <w:rPr>
          <w:rStyle w:val="11"/>
          <w:color w:val="000000"/>
          <w:sz w:val="24"/>
          <w:szCs w:val="24"/>
          <w:lang w:val="ru-RU"/>
        </w:rPr>
        <w:t>аба</w:t>
      </w:r>
      <w:r w:rsidRPr="000C1676">
        <w:rPr>
          <w:rStyle w:val="11"/>
          <w:color w:val="000000"/>
          <w:sz w:val="24"/>
          <w:szCs w:val="24"/>
          <w:lang w:val="kk-KZ"/>
        </w:rPr>
        <w:t>қ</w:t>
      </w:r>
      <w:r w:rsidRPr="000C1676">
        <w:rPr>
          <w:rStyle w:val="11"/>
          <w:color w:val="000000"/>
          <w:sz w:val="24"/>
          <w:szCs w:val="24"/>
          <w:lang w:val="ru-RU"/>
        </w:rPr>
        <w:t>.</w:t>
      </w:r>
    </w:p>
    <w:p w:rsidR="00EB2F50" w:rsidRPr="000C1676" w:rsidRDefault="00EB2F50" w:rsidP="000C1676">
      <w:pPr>
        <w:pStyle w:val="a5"/>
        <w:rPr>
          <w:sz w:val="24"/>
          <w:szCs w:val="24"/>
          <w:lang w:val="ru-RU"/>
        </w:rPr>
      </w:pPr>
    </w:p>
    <w:p w:rsidR="00EB2F50" w:rsidRPr="000C1676" w:rsidRDefault="00EB2F50" w:rsidP="000C1676">
      <w:pPr>
        <w:pStyle w:val="a5"/>
        <w:rPr>
          <w:rStyle w:val="11"/>
          <w:color w:val="000000"/>
          <w:sz w:val="24"/>
          <w:szCs w:val="24"/>
          <w:lang w:val="ru-RU" w:eastAsia="kk-KZ"/>
        </w:rPr>
      </w:pPr>
      <w:r w:rsidRPr="000C1676">
        <w:rPr>
          <w:rStyle w:val="11"/>
          <w:color w:val="000000"/>
          <w:sz w:val="24"/>
          <w:szCs w:val="24"/>
          <w:lang w:val="ru-RU" w:eastAsia="kk-KZ"/>
        </w:rPr>
        <w:t>Біра</w:t>
      </w:r>
      <w:r w:rsidRPr="000C1676">
        <w:rPr>
          <w:rStyle w:val="11"/>
          <w:color w:val="000000"/>
          <w:sz w:val="24"/>
          <w:szCs w:val="24"/>
          <w:lang w:val="kk-KZ" w:eastAsia="kk-KZ"/>
        </w:rPr>
        <w:t>қ</w:t>
      </w:r>
      <w:r w:rsidRPr="000C1676">
        <w:rPr>
          <w:rStyle w:val="11"/>
          <w:color w:val="000000"/>
          <w:sz w:val="24"/>
          <w:szCs w:val="24"/>
          <w:lang w:val="ru-RU" w:eastAsia="kk-KZ"/>
        </w:rPr>
        <w:t xml:space="preserve"> </w:t>
      </w:r>
      <w:r w:rsidRPr="000C1676">
        <w:rPr>
          <w:rStyle w:val="11"/>
          <w:color w:val="000000"/>
          <w:sz w:val="24"/>
          <w:szCs w:val="24"/>
          <w:lang w:val="ru-RU"/>
        </w:rPr>
        <w:t xml:space="preserve">хатқа </w:t>
      </w:r>
      <w:r w:rsidRPr="000C1676">
        <w:rPr>
          <w:rStyle w:val="11"/>
          <w:color w:val="000000"/>
          <w:sz w:val="24"/>
          <w:szCs w:val="24"/>
          <w:lang w:val="ru-RU" w:eastAsia="kk-KZ"/>
        </w:rPr>
        <w:t xml:space="preserve">жазғызбайды шындықты, </w:t>
      </w:r>
    </w:p>
    <w:p w:rsidR="00EB2F50" w:rsidRPr="000C1676" w:rsidRDefault="00EB2F50" w:rsidP="000C1676">
      <w:pPr>
        <w:pStyle w:val="a5"/>
        <w:rPr>
          <w:rStyle w:val="11"/>
          <w:color w:val="000000"/>
          <w:sz w:val="24"/>
          <w:szCs w:val="24"/>
          <w:lang w:val="ru-RU" w:eastAsia="kk-KZ"/>
        </w:rPr>
      </w:pPr>
      <w:r w:rsidRPr="000C1676">
        <w:rPr>
          <w:rStyle w:val="11"/>
          <w:color w:val="000000"/>
          <w:sz w:val="24"/>
          <w:szCs w:val="24"/>
          <w:lang w:val="ru-RU" w:eastAsia="kk-KZ"/>
        </w:rPr>
        <w:t>Айт</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збайды көрген сансыз сұмдықты. </w:t>
      </w:r>
    </w:p>
    <w:p w:rsidR="00EB2F50" w:rsidRPr="000C1676" w:rsidRDefault="00EB2F50" w:rsidP="000C1676">
      <w:pPr>
        <w:pStyle w:val="a5"/>
        <w:rPr>
          <w:sz w:val="24"/>
          <w:szCs w:val="24"/>
          <w:lang w:val="ru-RU"/>
        </w:rPr>
      </w:pPr>
      <w:r w:rsidRPr="000C1676">
        <w:rPr>
          <w:rStyle w:val="11"/>
          <w:color w:val="000000"/>
          <w:sz w:val="24"/>
          <w:szCs w:val="24"/>
          <w:lang w:val="ru-RU" w:eastAsia="kk-KZ"/>
        </w:rPr>
        <w:t>Ең ауыры д</w:t>
      </w:r>
      <w:r w:rsidRPr="000C1676">
        <w:rPr>
          <w:rStyle w:val="11"/>
          <w:color w:val="000000"/>
          <w:sz w:val="24"/>
          <w:szCs w:val="24"/>
          <w:lang w:val="kk-KZ" w:eastAsia="kk-KZ"/>
        </w:rPr>
        <w:t>ұ</w:t>
      </w:r>
      <w:r w:rsidRPr="000C1676">
        <w:rPr>
          <w:rStyle w:val="11"/>
          <w:color w:val="000000"/>
          <w:sz w:val="24"/>
          <w:szCs w:val="24"/>
          <w:lang w:val="ru-RU" w:eastAsia="kk-KZ"/>
        </w:rPr>
        <w:t>шман сой</w:t>
      </w:r>
      <w:r w:rsidRPr="000C1676">
        <w:rPr>
          <w:rStyle w:val="11"/>
          <w:color w:val="000000"/>
          <w:sz w:val="24"/>
          <w:szCs w:val="24"/>
          <w:lang w:val="kk-KZ" w:eastAsia="kk-KZ"/>
        </w:rPr>
        <w:t>қ</w:t>
      </w:r>
      <w:r w:rsidRPr="000C1676">
        <w:rPr>
          <w:rStyle w:val="11"/>
          <w:color w:val="000000"/>
          <w:sz w:val="24"/>
          <w:szCs w:val="24"/>
          <w:lang w:val="ru-RU" w:eastAsia="kk-KZ"/>
        </w:rPr>
        <w:t>ан салғанда,</w:t>
      </w:r>
    </w:p>
    <w:p w:rsidR="00EB2F50" w:rsidRPr="000C1676" w:rsidRDefault="00EB2F50" w:rsidP="000C1676">
      <w:pPr>
        <w:pStyle w:val="a5"/>
        <w:rPr>
          <w:rStyle w:val="11"/>
          <w:color w:val="000000"/>
          <w:sz w:val="24"/>
          <w:szCs w:val="24"/>
          <w:lang w:val="kk-KZ" w:eastAsia="kk-KZ"/>
        </w:rPr>
      </w:pPr>
      <w:r w:rsidRPr="000C1676">
        <w:rPr>
          <w:rStyle w:val="11"/>
          <w:color w:val="000000"/>
          <w:sz w:val="24"/>
          <w:szCs w:val="24"/>
          <w:lang w:val="ru-RU" w:eastAsia="kk-KZ"/>
        </w:rPr>
        <w:t>Ата алмаймыз рұ</w:t>
      </w:r>
      <w:r w:rsidRPr="000C1676">
        <w:rPr>
          <w:rStyle w:val="11"/>
          <w:color w:val="000000"/>
          <w:sz w:val="24"/>
          <w:szCs w:val="24"/>
          <w:lang w:val="kk-KZ" w:eastAsia="kk-KZ"/>
        </w:rPr>
        <w:t>қ</w:t>
      </w:r>
      <w:r w:rsidRPr="000C1676">
        <w:rPr>
          <w:rStyle w:val="11"/>
          <w:color w:val="000000"/>
          <w:sz w:val="24"/>
          <w:szCs w:val="24"/>
          <w:lang w:val="ru-RU" w:eastAsia="kk-KZ"/>
        </w:rPr>
        <w:t>сатсыз мылты</w:t>
      </w:r>
      <w:r w:rsidRPr="000C1676">
        <w:rPr>
          <w:rStyle w:val="11"/>
          <w:color w:val="000000"/>
          <w:sz w:val="24"/>
          <w:szCs w:val="24"/>
          <w:lang w:val="kk-KZ" w:eastAsia="kk-KZ"/>
        </w:rPr>
        <w:t>қ</w:t>
      </w:r>
      <w:r w:rsidRPr="000C1676">
        <w:rPr>
          <w:rStyle w:val="11"/>
          <w:color w:val="000000"/>
          <w:sz w:val="24"/>
          <w:szCs w:val="24"/>
          <w:lang w:val="ru-RU" w:eastAsia="kk-KZ"/>
        </w:rPr>
        <w:t>ты.</w:t>
      </w:r>
    </w:p>
    <w:p w:rsidR="00EB2F50" w:rsidRPr="000C1676" w:rsidRDefault="00EB2F50" w:rsidP="000C1676">
      <w:pPr>
        <w:pStyle w:val="a5"/>
        <w:rPr>
          <w:sz w:val="24"/>
          <w:szCs w:val="24"/>
          <w:lang w:val="kk-KZ"/>
        </w:rPr>
      </w:pPr>
    </w:p>
    <w:p w:rsidR="00EB2F50" w:rsidRPr="000C1676" w:rsidRDefault="00EB2F50" w:rsidP="000C1676">
      <w:pPr>
        <w:pStyle w:val="a5"/>
        <w:rPr>
          <w:rStyle w:val="11"/>
          <w:color w:val="000000"/>
          <w:sz w:val="24"/>
          <w:szCs w:val="24"/>
          <w:lang w:val="kk-KZ" w:eastAsia="kk-KZ"/>
        </w:rPr>
      </w:pPr>
      <w:r w:rsidRPr="000C1676">
        <w:rPr>
          <w:rStyle w:val="11"/>
          <w:color w:val="000000"/>
          <w:sz w:val="24"/>
          <w:szCs w:val="24"/>
          <w:lang w:val="kk-KZ" w:eastAsia="kk-KZ"/>
        </w:rPr>
        <w:t xml:space="preserve">Біздің қанша ұшақтарды құлатты, </w:t>
      </w:r>
    </w:p>
    <w:p w:rsidR="00EB2F50" w:rsidRPr="000C1676" w:rsidRDefault="00EB2F50" w:rsidP="000C1676">
      <w:pPr>
        <w:pStyle w:val="a5"/>
        <w:rPr>
          <w:rStyle w:val="11"/>
          <w:color w:val="000000"/>
          <w:sz w:val="24"/>
          <w:szCs w:val="24"/>
          <w:lang w:val="kk-KZ" w:eastAsia="kk-KZ"/>
        </w:rPr>
      </w:pPr>
      <w:r w:rsidRPr="000C1676">
        <w:rPr>
          <w:rStyle w:val="11"/>
          <w:color w:val="000000"/>
          <w:sz w:val="24"/>
          <w:szCs w:val="24"/>
          <w:lang w:val="kk-KZ" w:eastAsia="kk-KZ"/>
        </w:rPr>
        <w:t xml:space="preserve">Қанша әскерді қапияда сұлатты. </w:t>
      </w:r>
    </w:p>
    <w:p w:rsidR="00EB2F50" w:rsidRPr="000C1676" w:rsidRDefault="00EB2F50" w:rsidP="000C1676">
      <w:pPr>
        <w:pStyle w:val="a5"/>
        <w:rPr>
          <w:rStyle w:val="11"/>
          <w:color w:val="000000"/>
          <w:sz w:val="24"/>
          <w:szCs w:val="24"/>
          <w:lang w:val="kk-KZ" w:eastAsia="kk-KZ"/>
        </w:rPr>
      </w:pPr>
      <w:r w:rsidRPr="000C1676">
        <w:rPr>
          <w:rStyle w:val="11"/>
          <w:color w:val="000000"/>
          <w:sz w:val="24"/>
          <w:szCs w:val="24"/>
          <w:lang w:val="kk-KZ" w:eastAsia="kk-KZ"/>
        </w:rPr>
        <w:t xml:space="preserve">«Атыс!» деген бұйрық күткен сәт сайын, </w:t>
      </w:r>
    </w:p>
    <w:p w:rsidR="00EB2F50" w:rsidRPr="000C1676" w:rsidRDefault="00EB2F50" w:rsidP="000C1676">
      <w:pPr>
        <w:pStyle w:val="a5"/>
        <w:rPr>
          <w:sz w:val="24"/>
          <w:szCs w:val="24"/>
          <w:lang w:val="kk-KZ"/>
        </w:rPr>
      </w:pPr>
      <w:r w:rsidRPr="000C1676">
        <w:rPr>
          <w:rStyle w:val="11"/>
          <w:color w:val="000000"/>
          <w:sz w:val="24"/>
          <w:szCs w:val="24"/>
          <w:lang w:val="kk-KZ" w:eastAsia="kk-KZ"/>
        </w:rPr>
        <w:t>Жалған намыс жүрегімді жылатты.</w:t>
      </w:r>
    </w:p>
    <w:p w:rsidR="00EB2F50" w:rsidRPr="000C1676" w:rsidRDefault="00EB2F50" w:rsidP="000C1676">
      <w:pPr>
        <w:pStyle w:val="a5"/>
        <w:rPr>
          <w:sz w:val="24"/>
          <w:szCs w:val="24"/>
          <w:lang w:val="kk-KZ"/>
        </w:rPr>
      </w:pPr>
      <w:r w:rsidRPr="000C1676">
        <w:rPr>
          <w:rStyle w:val="11"/>
          <w:color w:val="000000"/>
          <w:sz w:val="24"/>
          <w:szCs w:val="24"/>
          <w:lang w:val="kk-KZ" w:eastAsia="kk-KZ"/>
        </w:rPr>
        <w:t>«Соғыс өртін өршітуден ығыныз,</w:t>
      </w:r>
    </w:p>
    <w:p w:rsidR="00EB2F50" w:rsidRPr="000C1676" w:rsidRDefault="00EB2F50" w:rsidP="000C1676">
      <w:pPr>
        <w:pStyle w:val="a5"/>
        <w:rPr>
          <w:rStyle w:val="11"/>
          <w:color w:val="000000"/>
          <w:sz w:val="24"/>
          <w:szCs w:val="24"/>
          <w:lang w:val="ru-RU" w:eastAsia="kk-KZ"/>
        </w:rPr>
      </w:pPr>
      <w:r w:rsidRPr="000C1676">
        <w:rPr>
          <w:rStyle w:val="11"/>
          <w:color w:val="000000"/>
          <w:sz w:val="24"/>
          <w:szCs w:val="24"/>
          <w:lang w:val="ru-RU" w:eastAsia="kk-KZ"/>
        </w:rPr>
        <w:t xml:space="preserve">Кенес елі - </w:t>
      </w:r>
      <w:r w:rsidRPr="000C1676">
        <w:rPr>
          <w:rStyle w:val="11"/>
          <w:color w:val="000000"/>
          <w:sz w:val="24"/>
          <w:szCs w:val="24"/>
          <w:lang w:val="ru-RU"/>
        </w:rPr>
        <w:t xml:space="preserve">гуманист ел, </w:t>
      </w:r>
      <w:r w:rsidRPr="000C1676">
        <w:rPr>
          <w:rStyle w:val="11"/>
          <w:color w:val="000000"/>
          <w:sz w:val="24"/>
          <w:szCs w:val="24"/>
          <w:lang w:val="kk-KZ" w:eastAsia="kk-KZ"/>
        </w:rPr>
        <w:t>ұ</w:t>
      </w:r>
      <w:r w:rsidRPr="000C1676">
        <w:rPr>
          <w:rStyle w:val="11"/>
          <w:color w:val="000000"/>
          <w:sz w:val="24"/>
          <w:szCs w:val="24"/>
          <w:lang w:val="ru-RU" w:eastAsia="kk-KZ"/>
        </w:rPr>
        <w:t xml:space="preserve">ғыңыз. </w:t>
      </w:r>
    </w:p>
    <w:p w:rsidR="00EB2F50" w:rsidRPr="000C1676" w:rsidRDefault="00EB2F50" w:rsidP="000C1676">
      <w:pPr>
        <w:pStyle w:val="a5"/>
        <w:rPr>
          <w:rStyle w:val="11"/>
          <w:color w:val="000000"/>
          <w:sz w:val="24"/>
          <w:szCs w:val="24"/>
          <w:lang w:val="ru-RU" w:eastAsia="kk-KZ"/>
        </w:rPr>
      </w:pPr>
      <w:r w:rsidRPr="000C1676">
        <w:rPr>
          <w:rStyle w:val="11"/>
          <w:color w:val="000000"/>
          <w:sz w:val="24"/>
          <w:szCs w:val="24"/>
          <w:lang w:val="ru-RU" w:eastAsia="kk-KZ"/>
        </w:rPr>
        <w:t xml:space="preserve">Сондықтан </w:t>
      </w:r>
      <w:r w:rsidRPr="000C1676">
        <w:rPr>
          <w:rStyle w:val="11"/>
          <w:color w:val="000000"/>
          <w:sz w:val="24"/>
          <w:szCs w:val="24"/>
          <w:lang w:val="ru-RU"/>
        </w:rPr>
        <w:t xml:space="preserve">да </w:t>
      </w:r>
      <w:r w:rsidRPr="000C1676">
        <w:rPr>
          <w:rStyle w:val="11"/>
          <w:color w:val="000000"/>
          <w:sz w:val="24"/>
          <w:szCs w:val="24"/>
          <w:lang w:val="ru-RU" w:eastAsia="kk-KZ"/>
        </w:rPr>
        <w:t xml:space="preserve">оқ атпайды бірінші!» - </w:t>
      </w:r>
    </w:p>
    <w:p w:rsidR="00EB2F50" w:rsidRPr="000C1676" w:rsidRDefault="00EB2F50" w:rsidP="000C1676">
      <w:pPr>
        <w:pStyle w:val="a5"/>
        <w:rPr>
          <w:rStyle w:val="11"/>
          <w:color w:val="000000"/>
          <w:sz w:val="24"/>
          <w:szCs w:val="24"/>
          <w:lang w:val="ru-RU" w:eastAsia="kk-KZ"/>
        </w:rPr>
      </w:pPr>
      <w:r w:rsidRPr="000C1676">
        <w:rPr>
          <w:rStyle w:val="11"/>
          <w:color w:val="000000"/>
          <w:sz w:val="24"/>
          <w:szCs w:val="24"/>
          <w:lang w:val="ru-RU" w:eastAsia="kk-KZ"/>
        </w:rPr>
        <w:t>Деген антты бұзуға жоқ  құқымыз.</w:t>
      </w:r>
    </w:p>
    <w:p w:rsidR="00EB2F50" w:rsidRPr="000C1676" w:rsidRDefault="00EB2F50" w:rsidP="000C1676">
      <w:pPr>
        <w:pStyle w:val="a5"/>
        <w:rPr>
          <w:sz w:val="24"/>
          <w:szCs w:val="24"/>
          <w:lang w:val="ru-RU"/>
        </w:rPr>
      </w:pPr>
    </w:p>
    <w:p w:rsidR="00EB2F50" w:rsidRPr="000C1676" w:rsidRDefault="00EB2F50" w:rsidP="000C1676">
      <w:pPr>
        <w:pStyle w:val="a5"/>
        <w:rPr>
          <w:rStyle w:val="11"/>
          <w:color w:val="000000"/>
          <w:sz w:val="24"/>
          <w:szCs w:val="24"/>
          <w:lang w:val="ru-RU" w:eastAsia="kk-KZ"/>
        </w:rPr>
      </w:pPr>
      <w:r w:rsidRPr="000C1676">
        <w:rPr>
          <w:rStyle w:val="11"/>
          <w:color w:val="000000"/>
          <w:sz w:val="24"/>
          <w:szCs w:val="24"/>
          <w:lang w:val="ru-RU" w:eastAsia="kk-KZ"/>
        </w:rPr>
        <w:t>Қол байлаулы олар бізді ат</w:t>
      </w:r>
      <w:r w:rsidRPr="000C1676">
        <w:rPr>
          <w:rStyle w:val="11"/>
          <w:color w:val="000000"/>
          <w:sz w:val="24"/>
          <w:szCs w:val="24"/>
          <w:lang w:val="kk-KZ" w:eastAsia="kk-KZ"/>
        </w:rPr>
        <w:t>қ</w:t>
      </w:r>
      <w:r w:rsidRPr="000C1676">
        <w:rPr>
          <w:rStyle w:val="11"/>
          <w:color w:val="000000"/>
          <w:sz w:val="24"/>
          <w:szCs w:val="24"/>
          <w:lang w:val="ru-RU" w:eastAsia="kk-KZ"/>
        </w:rPr>
        <w:t xml:space="preserve">анша, </w:t>
      </w:r>
    </w:p>
    <w:p w:rsidR="00EB2F50" w:rsidRPr="000C1676" w:rsidRDefault="00EB2F50" w:rsidP="000C1676">
      <w:pPr>
        <w:pStyle w:val="a5"/>
        <w:rPr>
          <w:rStyle w:val="11"/>
          <w:color w:val="000000"/>
          <w:sz w:val="24"/>
          <w:szCs w:val="24"/>
          <w:lang w:val="ru-RU" w:eastAsia="kk-KZ"/>
        </w:rPr>
      </w:pPr>
      <w:r w:rsidRPr="000C1676">
        <w:rPr>
          <w:rStyle w:val="11"/>
          <w:color w:val="000000"/>
          <w:sz w:val="24"/>
          <w:szCs w:val="24"/>
          <w:lang w:val="ru-RU" w:eastAsia="kk-KZ"/>
        </w:rPr>
        <w:t xml:space="preserve">Шыдау керек жанға азабы батқанша. </w:t>
      </w:r>
    </w:p>
    <w:p w:rsidR="00EB2F50" w:rsidRPr="000C1676" w:rsidRDefault="00EB2F50" w:rsidP="000C1676">
      <w:pPr>
        <w:pStyle w:val="a5"/>
        <w:rPr>
          <w:rStyle w:val="11"/>
          <w:color w:val="000000"/>
          <w:sz w:val="24"/>
          <w:szCs w:val="24"/>
          <w:lang w:val="kk-KZ" w:eastAsia="kk-KZ"/>
        </w:rPr>
      </w:pPr>
      <w:r w:rsidRPr="000C1676">
        <w:rPr>
          <w:rStyle w:val="11"/>
          <w:color w:val="000000"/>
          <w:sz w:val="24"/>
          <w:szCs w:val="24"/>
          <w:lang w:val="ru-RU" w:eastAsia="kk-KZ"/>
        </w:rPr>
        <w:t xml:space="preserve">Бауырларым </w:t>
      </w:r>
      <w:r w:rsidRPr="000C1676">
        <w:rPr>
          <w:rStyle w:val="11"/>
          <w:color w:val="000000"/>
          <w:sz w:val="24"/>
          <w:szCs w:val="24"/>
          <w:lang w:val="kk-KZ" w:eastAsia="kk-KZ"/>
        </w:rPr>
        <w:t>қ</w:t>
      </w:r>
      <w:r w:rsidRPr="000C1676">
        <w:rPr>
          <w:rStyle w:val="11"/>
          <w:color w:val="000000"/>
          <w:sz w:val="24"/>
          <w:szCs w:val="24"/>
          <w:lang w:val="ru-RU" w:eastAsia="kk-KZ"/>
        </w:rPr>
        <w:t xml:space="preserve">ыз болғанға </w:t>
      </w:r>
      <w:r w:rsidRPr="000C1676">
        <w:rPr>
          <w:rStyle w:val="11"/>
          <w:color w:val="000000"/>
          <w:sz w:val="24"/>
          <w:szCs w:val="24"/>
          <w:lang w:val="kk-KZ" w:eastAsia="kk-KZ"/>
        </w:rPr>
        <w:t>қ</w:t>
      </w:r>
      <w:r w:rsidRPr="000C1676">
        <w:rPr>
          <w:rStyle w:val="11"/>
          <w:color w:val="000000"/>
          <w:sz w:val="24"/>
          <w:szCs w:val="24"/>
          <w:lang w:val="ru-RU" w:eastAsia="kk-KZ"/>
        </w:rPr>
        <w:t xml:space="preserve">уандым, </w:t>
      </w:r>
    </w:p>
    <w:p w:rsidR="00EB2F50" w:rsidRPr="000C1676" w:rsidRDefault="00EB2F50" w:rsidP="000C1676">
      <w:pPr>
        <w:pStyle w:val="a5"/>
        <w:rPr>
          <w:rStyle w:val="11"/>
          <w:color w:val="000000"/>
          <w:sz w:val="24"/>
          <w:szCs w:val="24"/>
          <w:lang w:val="ru-RU" w:eastAsia="kk-KZ"/>
        </w:rPr>
      </w:pPr>
      <w:r w:rsidRPr="000C1676">
        <w:rPr>
          <w:rStyle w:val="11"/>
          <w:color w:val="000000"/>
          <w:sz w:val="24"/>
          <w:szCs w:val="24"/>
          <w:lang w:val="ru-RU" w:eastAsia="kk-KZ"/>
        </w:rPr>
        <w:t>Қоғадай боп жапырылып жат</w:t>
      </w:r>
      <w:r w:rsidRPr="000C1676">
        <w:rPr>
          <w:rStyle w:val="11"/>
          <w:color w:val="000000"/>
          <w:sz w:val="24"/>
          <w:szCs w:val="24"/>
          <w:lang w:val="kk-KZ" w:eastAsia="kk-KZ"/>
        </w:rPr>
        <w:t>қ</w:t>
      </w:r>
      <w:r w:rsidRPr="000C1676">
        <w:rPr>
          <w:rStyle w:val="11"/>
          <w:color w:val="000000"/>
          <w:sz w:val="24"/>
          <w:szCs w:val="24"/>
          <w:lang w:val="ru-RU" w:eastAsia="kk-KZ"/>
        </w:rPr>
        <w:t>анша.</w:t>
      </w:r>
    </w:p>
    <w:p w:rsidR="00EB2F50" w:rsidRPr="000C1676" w:rsidRDefault="00EB2F50" w:rsidP="000C1676">
      <w:pPr>
        <w:pStyle w:val="a5"/>
        <w:rPr>
          <w:sz w:val="24"/>
          <w:szCs w:val="24"/>
          <w:lang w:val="ru-RU"/>
        </w:rPr>
      </w:pPr>
    </w:p>
    <w:p w:rsidR="00EB2F50" w:rsidRPr="000C1676" w:rsidRDefault="00EB2F50" w:rsidP="000C1676">
      <w:pPr>
        <w:pStyle w:val="a5"/>
        <w:rPr>
          <w:rStyle w:val="11"/>
          <w:color w:val="000000"/>
          <w:sz w:val="24"/>
          <w:szCs w:val="24"/>
          <w:lang w:val="ru-RU" w:eastAsia="kk-KZ"/>
        </w:rPr>
      </w:pPr>
      <w:r w:rsidRPr="000C1676">
        <w:rPr>
          <w:rStyle w:val="11"/>
          <w:color w:val="000000"/>
          <w:sz w:val="24"/>
          <w:szCs w:val="24"/>
          <w:lang w:val="ru-RU" w:eastAsia="kk-KZ"/>
        </w:rPr>
        <w:t xml:space="preserve">Нәзипа әкпем және </w:t>
      </w:r>
      <w:r w:rsidRPr="000C1676">
        <w:rPr>
          <w:rStyle w:val="11"/>
          <w:color w:val="000000"/>
          <w:sz w:val="24"/>
          <w:szCs w:val="24"/>
          <w:lang w:val="kk-KZ" w:eastAsia="kk-KZ"/>
        </w:rPr>
        <w:t>қ</w:t>
      </w:r>
      <w:r w:rsidRPr="000C1676">
        <w:rPr>
          <w:rStyle w:val="11"/>
          <w:color w:val="000000"/>
          <w:sz w:val="24"/>
          <w:szCs w:val="24"/>
          <w:lang w:val="ru-RU" w:eastAsia="kk-KZ"/>
        </w:rPr>
        <w:t xml:space="preserve">арындастарым, </w:t>
      </w:r>
    </w:p>
    <w:p w:rsidR="00EB2F50" w:rsidRPr="000C1676" w:rsidRDefault="00EB2F50" w:rsidP="000C1676">
      <w:pPr>
        <w:pStyle w:val="a5"/>
        <w:rPr>
          <w:rStyle w:val="11"/>
          <w:color w:val="000000"/>
          <w:sz w:val="24"/>
          <w:szCs w:val="24"/>
          <w:lang w:val="ru-RU" w:eastAsia="kk-KZ"/>
        </w:rPr>
      </w:pPr>
      <w:r w:rsidRPr="000C1676">
        <w:rPr>
          <w:rStyle w:val="11"/>
          <w:color w:val="000000"/>
          <w:sz w:val="24"/>
          <w:szCs w:val="24"/>
          <w:lang w:val="ru-RU" w:eastAsia="kk-KZ"/>
        </w:rPr>
        <w:t xml:space="preserve">Ағайын жұрт, бірге оқыған достарым. </w:t>
      </w:r>
    </w:p>
    <w:p w:rsidR="00EB2F50" w:rsidRPr="000C1676" w:rsidRDefault="00EB2F50" w:rsidP="000C1676">
      <w:pPr>
        <w:pStyle w:val="a5"/>
        <w:rPr>
          <w:sz w:val="24"/>
          <w:szCs w:val="24"/>
          <w:lang w:val="ru-RU"/>
        </w:rPr>
      </w:pPr>
      <w:r w:rsidRPr="000C1676">
        <w:rPr>
          <w:rStyle w:val="11"/>
          <w:color w:val="000000"/>
          <w:sz w:val="24"/>
          <w:szCs w:val="24"/>
          <w:lang w:val="ru-RU" w:eastAsia="kk-KZ"/>
        </w:rPr>
        <w:t>Обалымыз Ауғандағы апат</w:t>
      </w:r>
      <w:r w:rsidRPr="000C1676">
        <w:rPr>
          <w:rStyle w:val="11"/>
          <w:color w:val="000000"/>
          <w:sz w:val="24"/>
          <w:szCs w:val="24"/>
          <w:lang w:val="kk-KZ" w:eastAsia="kk-KZ"/>
        </w:rPr>
        <w:t>қ</w:t>
      </w:r>
      <w:r w:rsidRPr="000C1676">
        <w:rPr>
          <w:rStyle w:val="11"/>
          <w:color w:val="000000"/>
          <w:sz w:val="24"/>
          <w:szCs w:val="24"/>
          <w:lang w:val="ru-RU" w:eastAsia="kk-KZ"/>
        </w:rPr>
        <w:t>а,</w:t>
      </w:r>
    </w:p>
    <w:p w:rsidR="00EB2F50" w:rsidRPr="000C1676" w:rsidRDefault="00EB2F50" w:rsidP="000C1676">
      <w:pPr>
        <w:pStyle w:val="a5"/>
        <w:rPr>
          <w:rStyle w:val="11"/>
          <w:color w:val="000000"/>
          <w:sz w:val="24"/>
          <w:szCs w:val="24"/>
          <w:lang w:val="ru-RU" w:eastAsia="kk-KZ"/>
        </w:rPr>
      </w:pPr>
      <w:r w:rsidRPr="000C1676">
        <w:rPr>
          <w:rStyle w:val="11"/>
          <w:color w:val="000000"/>
          <w:sz w:val="24"/>
          <w:szCs w:val="24"/>
          <w:lang w:val="ru-RU" w:eastAsia="kk-KZ"/>
        </w:rPr>
        <w:t>Быт-шыт еткен і</w:t>
      </w:r>
      <w:r w:rsidRPr="000C1676">
        <w:rPr>
          <w:rStyle w:val="11"/>
          <w:color w:val="000000"/>
          <w:sz w:val="24"/>
          <w:szCs w:val="24"/>
          <w:lang w:val="kk-KZ" w:eastAsia="kk-KZ"/>
        </w:rPr>
        <w:t>ң</w:t>
      </w:r>
      <w:r w:rsidRPr="000C1676">
        <w:rPr>
          <w:rStyle w:val="11"/>
          <w:color w:val="000000"/>
          <w:sz w:val="24"/>
          <w:szCs w:val="24"/>
          <w:lang w:val="ru-RU" w:eastAsia="kk-KZ"/>
        </w:rPr>
        <w:t>кәр жүрек жоспарын.</w:t>
      </w:r>
    </w:p>
    <w:p w:rsidR="00EB2F50" w:rsidRPr="000C1676" w:rsidRDefault="00EB2F50" w:rsidP="000C1676">
      <w:pPr>
        <w:pStyle w:val="a5"/>
        <w:rPr>
          <w:sz w:val="24"/>
          <w:szCs w:val="24"/>
          <w:lang w:val="ru-RU"/>
        </w:rPr>
      </w:pPr>
    </w:p>
    <w:p w:rsidR="00EB2F50" w:rsidRPr="000C1676" w:rsidRDefault="00EB2F50" w:rsidP="000C1676">
      <w:pPr>
        <w:pStyle w:val="a5"/>
        <w:rPr>
          <w:rStyle w:val="11"/>
          <w:color w:val="000000"/>
          <w:sz w:val="24"/>
          <w:szCs w:val="24"/>
          <w:lang w:val="ru-RU" w:eastAsia="kk-KZ"/>
        </w:rPr>
      </w:pPr>
      <w:r w:rsidRPr="000C1676">
        <w:rPr>
          <w:rStyle w:val="11"/>
          <w:color w:val="000000"/>
          <w:sz w:val="24"/>
          <w:szCs w:val="24"/>
          <w:lang w:val="ru-RU" w:eastAsia="kk-KZ"/>
        </w:rPr>
        <w:t>Жиырма жастың жалын ат</w:t>
      </w:r>
      <w:r w:rsidRPr="000C1676">
        <w:rPr>
          <w:rStyle w:val="11"/>
          <w:color w:val="000000"/>
          <w:sz w:val="24"/>
          <w:szCs w:val="24"/>
          <w:lang w:val="kk-KZ" w:eastAsia="kk-KZ"/>
        </w:rPr>
        <w:t>қ</w:t>
      </w:r>
      <w:r w:rsidRPr="000C1676">
        <w:rPr>
          <w:rStyle w:val="11"/>
          <w:color w:val="000000"/>
          <w:sz w:val="24"/>
          <w:szCs w:val="24"/>
          <w:lang w:val="ru-RU" w:eastAsia="kk-KZ"/>
        </w:rPr>
        <w:t xml:space="preserve">ан шағында, </w:t>
      </w:r>
    </w:p>
    <w:p w:rsidR="00EB2F50" w:rsidRPr="000C1676" w:rsidRDefault="00EB2F50" w:rsidP="000C1676">
      <w:pPr>
        <w:pStyle w:val="a5"/>
        <w:rPr>
          <w:rStyle w:val="11"/>
          <w:color w:val="000000"/>
          <w:sz w:val="24"/>
          <w:szCs w:val="24"/>
          <w:lang w:val="ru-RU" w:eastAsia="kk-KZ"/>
        </w:rPr>
      </w:pPr>
      <w:r w:rsidRPr="000C1676">
        <w:rPr>
          <w:rStyle w:val="11"/>
          <w:color w:val="000000"/>
          <w:sz w:val="24"/>
          <w:szCs w:val="24"/>
          <w:lang w:val="ru-RU" w:eastAsia="kk-KZ"/>
        </w:rPr>
        <w:t xml:space="preserve">Махаббаттың балдай уыз бағында. </w:t>
      </w:r>
    </w:p>
    <w:p w:rsidR="00EB2F50" w:rsidRPr="000C1676" w:rsidRDefault="00EB2F50" w:rsidP="000C1676">
      <w:pPr>
        <w:pStyle w:val="a5"/>
        <w:rPr>
          <w:sz w:val="24"/>
          <w:szCs w:val="24"/>
          <w:lang w:val="ru-RU"/>
        </w:rPr>
      </w:pPr>
      <w:r w:rsidRPr="000C1676">
        <w:rPr>
          <w:rStyle w:val="11"/>
          <w:color w:val="000000"/>
          <w:sz w:val="24"/>
          <w:szCs w:val="24"/>
          <w:lang w:val="ru-RU" w:eastAsia="kk-KZ"/>
        </w:rPr>
        <w:t>Алматыда институтта о</w:t>
      </w:r>
      <w:r w:rsidRPr="000C1676">
        <w:rPr>
          <w:rStyle w:val="11"/>
          <w:color w:val="000000"/>
          <w:sz w:val="24"/>
          <w:szCs w:val="24"/>
          <w:lang w:val="kk-KZ" w:eastAsia="kk-KZ"/>
        </w:rPr>
        <w:t>қ</w:t>
      </w:r>
      <w:r w:rsidRPr="000C1676">
        <w:rPr>
          <w:rStyle w:val="11"/>
          <w:color w:val="000000"/>
          <w:sz w:val="24"/>
          <w:szCs w:val="24"/>
          <w:lang w:val="ru-RU" w:eastAsia="kk-KZ"/>
        </w:rPr>
        <w:t>ушы ем,</w:t>
      </w:r>
    </w:p>
    <w:p w:rsidR="00EB2F50" w:rsidRPr="000C1676" w:rsidRDefault="00EB2F50" w:rsidP="000C1676">
      <w:pPr>
        <w:pStyle w:val="a5"/>
        <w:rPr>
          <w:rStyle w:val="11"/>
          <w:color w:val="000000"/>
          <w:sz w:val="24"/>
          <w:szCs w:val="24"/>
          <w:lang w:val="kk-KZ" w:eastAsia="kk-KZ"/>
        </w:rPr>
      </w:pPr>
      <w:r w:rsidRPr="000C1676">
        <w:rPr>
          <w:rStyle w:val="11"/>
          <w:color w:val="000000"/>
          <w:sz w:val="24"/>
          <w:szCs w:val="24"/>
          <w:lang w:val="ru-RU" w:eastAsia="kk-KZ"/>
        </w:rPr>
        <w:t>А</w:t>
      </w:r>
      <w:r w:rsidRPr="000C1676">
        <w:rPr>
          <w:rStyle w:val="11"/>
          <w:color w:val="000000"/>
          <w:sz w:val="24"/>
          <w:szCs w:val="24"/>
          <w:lang w:val="kk-KZ" w:eastAsia="kk-KZ"/>
        </w:rPr>
        <w:t>қ</w:t>
      </w:r>
      <w:r w:rsidRPr="000C1676">
        <w:rPr>
          <w:rStyle w:val="11"/>
          <w:color w:val="000000"/>
          <w:sz w:val="24"/>
          <w:szCs w:val="24"/>
          <w:lang w:val="ru-RU" w:eastAsia="kk-KZ"/>
        </w:rPr>
        <w:t xml:space="preserve"> арманым айналғандай сағымға.</w:t>
      </w:r>
    </w:p>
    <w:p w:rsidR="00EB2F50" w:rsidRPr="000C1676" w:rsidRDefault="00EB2F50" w:rsidP="000C1676">
      <w:pPr>
        <w:pStyle w:val="a5"/>
        <w:rPr>
          <w:sz w:val="24"/>
          <w:szCs w:val="24"/>
          <w:lang w:val="kk-KZ"/>
        </w:rPr>
      </w:pPr>
    </w:p>
    <w:p w:rsidR="00EB2F50" w:rsidRPr="000C1676" w:rsidRDefault="00EB2F50" w:rsidP="000C1676">
      <w:pPr>
        <w:pStyle w:val="a5"/>
        <w:rPr>
          <w:sz w:val="24"/>
          <w:szCs w:val="24"/>
          <w:lang w:val="kk-KZ"/>
        </w:rPr>
      </w:pPr>
      <w:r w:rsidRPr="000C1676">
        <w:rPr>
          <w:rStyle w:val="11"/>
          <w:color w:val="000000"/>
          <w:sz w:val="24"/>
          <w:szCs w:val="24"/>
          <w:lang w:val="kk-KZ" w:eastAsia="kk-KZ"/>
        </w:rPr>
        <w:t>Жеңіс дәмін татсам дейтін күресіп,</w:t>
      </w:r>
    </w:p>
    <w:p w:rsidR="00EB2F50" w:rsidRPr="000C1676" w:rsidRDefault="00EB2F50" w:rsidP="000C1676">
      <w:pPr>
        <w:pStyle w:val="a5"/>
        <w:rPr>
          <w:sz w:val="24"/>
          <w:szCs w:val="24"/>
          <w:lang w:val="kk-KZ"/>
        </w:rPr>
      </w:pPr>
      <w:r w:rsidRPr="000C1676">
        <w:rPr>
          <w:rStyle w:val="11"/>
          <w:color w:val="000000"/>
          <w:sz w:val="24"/>
          <w:szCs w:val="24"/>
          <w:lang w:val="kk-KZ" w:eastAsia="kk-KZ"/>
        </w:rPr>
        <w:t>Тәтті үміттер самал желдей тұр есіп.</w:t>
      </w:r>
    </w:p>
    <w:p w:rsidR="002B732A" w:rsidRPr="000C1676" w:rsidRDefault="00EB2F50" w:rsidP="000C1676">
      <w:pPr>
        <w:pStyle w:val="a5"/>
        <w:rPr>
          <w:rStyle w:val="11"/>
          <w:color w:val="000000"/>
          <w:sz w:val="24"/>
          <w:szCs w:val="24"/>
          <w:lang w:val="kk-KZ" w:eastAsia="kk-KZ"/>
        </w:rPr>
      </w:pPr>
      <w:r w:rsidRPr="000C1676">
        <w:rPr>
          <w:rStyle w:val="11"/>
          <w:color w:val="000000"/>
          <w:sz w:val="24"/>
          <w:szCs w:val="24"/>
          <w:lang w:val="kk-KZ" w:eastAsia="kk-KZ"/>
        </w:rPr>
        <w:t xml:space="preserve">Мерт болғанша мағынасыз майданда, </w:t>
      </w:r>
    </w:p>
    <w:p w:rsidR="00EB2F50" w:rsidRPr="000C1676" w:rsidRDefault="00EB2F50" w:rsidP="000C1676">
      <w:pPr>
        <w:pStyle w:val="a5"/>
        <w:rPr>
          <w:rStyle w:val="11"/>
          <w:color w:val="000000"/>
          <w:sz w:val="24"/>
          <w:szCs w:val="24"/>
          <w:lang w:val="kk-KZ" w:eastAsia="kk-KZ"/>
        </w:rPr>
      </w:pPr>
      <w:r w:rsidRPr="000C1676">
        <w:rPr>
          <w:rStyle w:val="11"/>
          <w:color w:val="000000"/>
          <w:sz w:val="24"/>
          <w:szCs w:val="24"/>
          <w:lang w:val="kk-KZ" w:eastAsia="kk-KZ"/>
        </w:rPr>
        <w:t xml:space="preserve">Кетсем, шіркін, </w:t>
      </w:r>
      <w:r w:rsidR="002B732A" w:rsidRPr="000C1676">
        <w:rPr>
          <w:rStyle w:val="11"/>
          <w:color w:val="000000"/>
          <w:sz w:val="24"/>
          <w:szCs w:val="24"/>
          <w:lang w:val="kk-KZ" w:eastAsia="kk-KZ"/>
        </w:rPr>
        <w:t>ұшқ</w:t>
      </w:r>
      <w:r w:rsidRPr="000C1676">
        <w:rPr>
          <w:rStyle w:val="11"/>
          <w:color w:val="000000"/>
          <w:sz w:val="24"/>
          <w:szCs w:val="24"/>
          <w:lang w:val="kk-KZ" w:eastAsia="kk-KZ"/>
        </w:rPr>
        <w:t xml:space="preserve">ан </w:t>
      </w:r>
      <w:r w:rsidR="002B732A" w:rsidRPr="000C1676">
        <w:rPr>
          <w:rStyle w:val="11"/>
          <w:color w:val="000000"/>
          <w:sz w:val="24"/>
          <w:szCs w:val="24"/>
          <w:lang w:val="kk-KZ" w:eastAsia="kk-KZ"/>
        </w:rPr>
        <w:t>қ</w:t>
      </w:r>
      <w:r w:rsidRPr="000C1676">
        <w:rPr>
          <w:rStyle w:val="11"/>
          <w:color w:val="000000"/>
          <w:sz w:val="24"/>
          <w:szCs w:val="24"/>
          <w:lang w:val="kk-KZ" w:eastAsia="kk-KZ"/>
        </w:rPr>
        <w:t>ұс</w:t>
      </w:r>
      <w:r w:rsidR="002B732A" w:rsidRPr="000C1676">
        <w:rPr>
          <w:rStyle w:val="11"/>
          <w:color w:val="000000"/>
          <w:sz w:val="24"/>
          <w:szCs w:val="24"/>
          <w:lang w:val="kk-KZ" w:eastAsia="kk-KZ"/>
        </w:rPr>
        <w:t>қ</w:t>
      </w:r>
      <w:r w:rsidRPr="000C1676">
        <w:rPr>
          <w:rStyle w:val="11"/>
          <w:color w:val="000000"/>
          <w:sz w:val="24"/>
          <w:szCs w:val="24"/>
          <w:lang w:val="kk-KZ" w:eastAsia="kk-KZ"/>
        </w:rPr>
        <w:t>а ілесіп.</w:t>
      </w:r>
    </w:p>
    <w:p w:rsidR="002B732A" w:rsidRPr="000C1676" w:rsidRDefault="002B732A" w:rsidP="000C1676">
      <w:pPr>
        <w:pStyle w:val="a5"/>
        <w:rPr>
          <w:sz w:val="24"/>
          <w:szCs w:val="24"/>
          <w:lang w:val="kk-KZ"/>
        </w:rPr>
      </w:pPr>
    </w:p>
    <w:p w:rsidR="00EB2F50" w:rsidRPr="000C1676" w:rsidRDefault="00EB2F50" w:rsidP="000C1676">
      <w:pPr>
        <w:pStyle w:val="a5"/>
        <w:rPr>
          <w:sz w:val="24"/>
          <w:szCs w:val="24"/>
          <w:lang w:val="kk-KZ"/>
        </w:rPr>
      </w:pPr>
      <w:r w:rsidRPr="000C1676">
        <w:rPr>
          <w:rStyle w:val="11"/>
          <w:color w:val="000000"/>
          <w:sz w:val="24"/>
          <w:szCs w:val="24"/>
          <w:lang w:val="kk-KZ" w:eastAsia="kk-KZ"/>
        </w:rPr>
        <w:t>Төрт түлігі өрісінде өретін,</w:t>
      </w:r>
    </w:p>
    <w:p w:rsidR="002B732A" w:rsidRPr="000C1676" w:rsidRDefault="00EB2F50" w:rsidP="000C1676">
      <w:pPr>
        <w:pStyle w:val="a5"/>
        <w:rPr>
          <w:rStyle w:val="11"/>
          <w:color w:val="000000"/>
          <w:sz w:val="24"/>
          <w:szCs w:val="24"/>
          <w:lang w:val="kk-KZ" w:eastAsia="kk-KZ"/>
        </w:rPr>
      </w:pPr>
      <w:r w:rsidRPr="000C1676">
        <w:rPr>
          <w:rStyle w:val="11"/>
          <w:color w:val="000000"/>
          <w:sz w:val="24"/>
          <w:szCs w:val="24"/>
          <w:lang w:val="kk-KZ" w:eastAsia="kk-KZ"/>
        </w:rPr>
        <w:t xml:space="preserve">Күн туса егер атажұртты көретін. </w:t>
      </w:r>
    </w:p>
    <w:p w:rsidR="002B732A" w:rsidRPr="000C1676" w:rsidRDefault="00EB2F50" w:rsidP="000C1676">
      <w:pPr>
        <w:pStyle w:val="a5"/>
        <w:rPr>
          <w:rStyle w:val="11"/>
          <w:color w:val="000000"/>
          <w:sz w:val="24"/>
          <w:szCs w:val="24"/>
          <w:lang w:val="kk-KZ" w:eastAsia="kk-KZ"/>
        </w:rPr>
      </w:pPr>
      <w:r w:rsidRPr="000C1676">
        <w:rPr>
          <w:rStyle w:val="11"/>
          <w:color w:val="000000"/>
          <w:sz w:val="24"/>
          <w:szCs w:val="24"/>
          <w:lang w:val="kk-KZ" w:eastAsia="kk-KZ"/>
        </w:rPr>
        <w:t xml:space="preserve">Бейбітшілік бесігінде тербелген, </w:t>
      </w:r>
    </w:p>
    <w:p w:rsidR="00EB2F50" w:rsidRPr="000C1676" w:rsidRDefault="00EB2F50" w:rsidP="000C1676">
      <w:pPr>
        <w:pStyle w:val="a5"/>
        <w:rPr>
          <w:rStyle w:val="11"/>
          <w:color w:val="000000"/>
          <w:sz w:val="24"/>
          <w:szCs w:val="24"/>
          <w:lang w:val="kk-KZ" w:eastAsia="kk-KZ"/>
        </w:rPr>
      </w:pPr>
      <w:r w:rsidRPr="000C1676">
        <w:rPr>
          <w:rStyle w:val="11"/>
          <w:color w:val="000000"/>
          <w:sz w:val="24"/>
          <w:szCs w:val="24"/>
          <w:lang w:val="kk-KZ" w:eastAsia="kk-KZ"/>
        </w:rPr>
        <w:t>Тіршілікті бағала</w:t>
      </w:r>
      <w:r w:rsidR="002B732A" w:rsidRPr="000C1676">
        <w:rPr>
          <w:rStyle w:val="11"/>
          <w:color w:val="000000"/>
          <w:sz w:val="24"/>
          <w:szCs w:val="24"/>
          <w:lang w:val="kk-KZ" w:eastAsia="kk-KZ"/>
        </w:rPr>
        <w:t>ң</w:t>
      </w:r>
      <w:r w:rsidRPr="000C1676">
        <w:rPr>
          <w:rStyle w:val="11"/>
          <w:color w:val="000000"/>
          <w:sz w:val="24"/>
          <w:szCs w:val="24"/>
          <w:lang w:val="kk-KZ" w:eastAsia="kk-KZ"/>
        </w:rPr>
        <w:t>дар дер едім.</w:t>
      </w:r>
    </w:p>
    <w:p w:rsidR="002B732A" w:rsidRPr="000C1676" w:rsidRDefault="002B732A" w:rsidP="000C1676">
      <w:pPr>
        <w:pStyle w:val="a5"/>
        <w:rPr>
          <w:sz w:val="24"/>
          <w:szCs w:val="24"/>
          <w:lang w:val="kk-KZ"/>
        </w:rPr>
      </w:pPr>
    </w:p>
    <w:p w:rsidR="00EB2F50" w:rsidRPr="000C1676" w:rsidRDefault="00EB2F50" w:rsidP="000C1676">
      <w:pPr>
        <w:pStyle w:val="a5"/>
        <w:rPr>
          <w:sz w:val="24"/>
          <w:szCs w:val="24"/>
          <w:lang w:val="kk-KZ"/>
        </w:rPr>
      </w:pPr>
      <w:r w:rsidRPr="000C1676">
        <w:rPr>
          <w:rStyle w:val="11"/>
          <w:color w:val="000000"/>
          <w:sz w:val="24"/>
          <w:szCs w:val="24"/>
          <w:lang w:val="kk-KZ" w:eastAsia="kk-KZ"/>
        </w:rPr>
        <w:t xml:space="preserve">Ал әзірге дұшман </w:t>
      </w:r>
      <w:r w:rsidR="002B732A" w:rsidRPr="000C1676">
        <w:rPr>
          <w:rStyle w:val="11"/>
          <w:color w:val="000000"/>
          <w:sz w:val="24"/>
          <w:szCs w:val="24"/>
          <w:lang w:val="kk-KZ" w:eastAsia="kk-KZ"/>
        </w:rPr>
        <w:t>қ</w:t>
      </w:r>
      <w:r w:rsidRPr="000C1676">
        <w:rPr>
          <w:rStyle w:val="11"/>
          <w:color w:val="000000"/>
          <w:sz w:val="24"/>
          <w:szCs w:val="24"/>
          <w:lang w:val="kk-KZ" w:eastAsia="kk-KZ"/>
        </w:rPr>
        <w:t>ұзға тығылып,</w:t>
      </w:r>
    </w:p>
    <w:p w:rsidR="00EB2F50" w:rsidRPr="000C1676" w:rsidRDefault="00EB2F50" w:rsidP="000C1676">
      <w:pPr>
        <w:pStyle w:val="a5"/>
        <w:rPr>
          <w:sz w:val="24"/>
          <w:szCs w:val="24"/>
          <w:lang w:val="kk-KZ"/>
        </w:rPr>
      </w:pPr>
      <w:r w:rsidRPr="000C1676">
        <w:rPr>
          <w:rStyle w:val="11"/>
          <w:color w:val="000000"/>
          <w:sz w:val="24"/>
          <w:szCs w:val="24"/>
          <w:lang w:val="kk-KZ" w:eastAsia="kk-KZ"/>
        </w:rPr>
        <w:t>Біз төменде жасырынып, бұғынып.</w:t>
      </w:r>
    </w:p>
    <w:p w:rsidR="002B732A" w:rsidRPr="000C1676" w:rsidRDefault="00EB2F50" w:rsidP="000C1676">
      <w:pPr>
        <w:pStyle w:val="a5"/>
        <w:rPr>
          <w:rStyle w:val="11"/>
          <w:color w:val="000000"/>
          <w:sz w:val="24"/>
          <w:szCs w:val="24"/>
          <w:lang w:val="kk-KZ" w:eastAsia="kk-KZ"/>
        </w:rPr>
      </w:pPr>
      <w:r w:rsidRPr="000C1676">
        <w:rPr>
          <w:rStyle w:val="11"/>
          <w:color w:val="000000"/>
          <w:sz w:val="24"/>
          <w:szCs w:val="24"/>
          <w:lang w:val="kk-KZ" w:eastAsia="kk-KZ"/>
        </w:rPr>
        <w:t>Күн кешеміз мысы</w:t>
      </w:r>
      <w:r w:rsidR="002B732A" w:rsidRPr="000C1676">
        <w:rPr>
          <w:rStyle w:val="11"/>
          <w:color w:val="000000"/>
          <w:sz w:val="24"/>
          <w:szCs w:val="24"/>
          <w:lang w:val="kk-KZ" w:eastAsia="kk-KZ"/>
        </w:rPr>
        <w:t>қ</w:t>
      </w:r>
      <w:r w:rsidRPr="000C1676">
        <w:rPr>
          <w:rStyle w:val="11"/>
          <w:color w:val="000000"/>
          <w:sz w:val="24"/>
          <w:szCs w:val="24"/>
          <w:lang w:val="kk-KZ" w:eastAsia="kk-KZ"/>
        </w:rPr>
        <w:t>-тыш</w:t>
      </w:r>
      <w:r w:rsidR="002B732A" w:rsidRPr="000C1676">
        <w:rPr>
          <w:rStyle w:val="11"/>
          <w:color w:val="000000"/>
          <w:sz w:val="24"/>
          <w:szCs w:val="24"/>
          <w:lang w:val="kk-KZ" w:eastAsia="kk-KZ"/>
        </w:rPr>
        <w:t>қ</w:t>
      </w:r>
      <w:r w:rsidRPr="000C1676">
        <w:rPr>
          <w:rStyle w:val="11"/>
          <w:color w:val="000000"/>
          <w:sz w:val="24"/>
          <w:szCs w:val="24"/>
          <w:lang w:val="kk-KZ" w:eastAsia="kk-KZ"/>
        </w:rPr>
        <w:t xml:space="preserve">ан секілді, </w:t>
      </w:r>
    </w:p>
    <w:p w:rsidR="00EB2F50" w:rsidRPr="000C1676" w:rsidRDefault="002B732A" w:rsidP="000C1676">
      <w:pPr>
        <w:pStyle w:val="a5"/>
        <w:rPr>
          <w:rStyle w:val="11"/>
          <w:color w:val="000000"/>
          <w:sz w:val="24"/>
          <w:szCs w:val="24"/>
          <w:lang w:val="kk-KZ" w:eastAsia="kk-KZ"/>
        </w:rPr>
      </w:pPr>
      <w:r w:rsidRPr="000C1676">
        <w:rPr>
          <w:rStyle w:val="11"/>
          <w:color w:val="000000"/>
          <w:sz w:val="24"/>
          <w:szCs w:val="24"/>
          <w:lang w:val="kk-KZ" w:eastAsia="kk-KZ"/>
        </w:rPr>
        <w:t>Кейде тұрып, кейде қ</w:t>
      </w:r>
      <w:r w:rsidR="00EB2F50" w:rsidRPr="000C1676">
        <w:rPr>
          <w:rStyle w:val="11"/>
          <w:color w:val="000000"/>
          <w:sz w:val="24"/>
          <w:szCs w:val="24"/>
          <w:lang w:val="kk-KZ" w:eastAsia="kk-KZ"/>
        </w:rPr>
        <w:t>ұлап, жығылып.</w:t>
      </w:r>
    </w:p>
    <w:p w:rsidR="002B732A" w:rsidRPr="000C1676" w:rsidRDefault="002B732A" w:rsidP="000C1676">
      <w:pPr>
        <w:pStyle w:val="a5"/>
        <w:rPr>
          <w:sz w:val="24"/>
          <w:szCs w:val="24"/>
          <w:lang w:val="kk-KZ"/>
        </w:rPr>
      </w:pPr>
    </w:p>
    <w:p w:rsidR="002B732A" w:rsidRPr="000C1676" w:rsidRDefault="00EB2F50" w:rsidP="000C1676">
      <w:pPr>
        <w:pStyle w:val="a5"/>
        <w:rPr>
          <w:rStyle w:val="11"/>
          <w:color w:val="000000"/>
          <w:sz w:val="24"/>
          <w:szCs w:val="24"/>
          <w:lang w:val="kk-KZ" w:eastAsia="kk-KZ"/>
        </w:rPr>
      </w:pPr>
      <w:r w:rsidRPr="000C1676">
        <w:rPr>
          <w:rStyle w:val="11"/>
          <w:color w:val="000000"/>
          <w:sz w:val="24"/>
          <w:szCs w:val="24"/>
          <w:lang w:val="kk-KZ" w:eastAsia="kk-KZ"/>
        </w:rPr>
        <w:t>Бұйры</w:t>
      </w:r>
      <w:r w:rsidR="002B732A" w:rsidRPr="000C1676">
        <w:rPr>
          <w:rStyle w:val="11"/>
          <w:color w:val="000000"/>
          <w:sz w:val="24"/>
          <w:szCs w:val="24"/>
          <w:lang w:val="kk-KZ" w:eastAsia="kk-KZ"/>
        </w:rPr>
        <w:t>қ</w:t>
      </w:r>
      <w:r w:rsidRPr="000C1676">
        <w:rPr>
          <w:rStyle w:val="11"/>
          <w:color w:val="000000"/>
          <w:sz w:val="24"/>
          <w:szCs w:val="24"/>
          <w:lang w:val="kk-KZ" w:eastAsia="kk-KZ"/>
        </w:rPr>
        <w:t xml:space="preserve"> келсе шын </w:t>
      </w:r>
      <w:r w:rsidR="002B732A" w:rsidRPr="000C1676">
        <w:rPr>
          <w:rStyle w:val="11"/>
          <w:color w:val="000000"/>
          <w:sz w:val="24"/>
          <w:szCs w:val="24"/>
          <w:lang w:val="kk-KZ" w:eastAsia="kk-KZ"/>
        </w:rPr>
        <w:t>қуанып қ</w:t>
      </w:r>
      <w:r w:rsidRPr="000C1676">
        <w:rPr>
          <w:rStyle w:val="11"/>
          <w:color w:val="000000"/>
          <w:sz w:val="24"/>
          <w:szCs w:val="24"/>
          <w:lang w:val="kk-KZ" w:eastAsia="kk-KZ"/>
        </w:rPr>
        <w:t xml:space="preserve">аламыз, </w:t>
      </w:r>
    </w:p>
    <w:p w:rsidR="00EB2F50" w:rsidRPr="000C1676" w:rsidRDefault="00EB2F50" w:rsidP="000C1676">
      <w:pPr>
        <w:pStyle w:val="a5"/>
        <w:rPr>
          <w:sz w:val="24"/>
          <w:szCs w:val="24"/>
          <w:lang w:val="kk-KZ"/>
        </w:rPr>
      </w:pPr>
      <w:r w:rsidRPr="000C1676">
        <w:rPr>
          <w:rStyle w:val="11"/>
          <w:color w:val="000000"/>
          <w:sz w:val="24"/>
          <w:szCs w:val="24"/>
          <w:lang w:val="kk-KZ" w:eastAsia="kk-KZ"/>
        </w:rPr>
        <w:t>Ашу, ыза буып ойран саламыз.</w:t>
      </w:r>
    </w:p>
    <w:p w:rsidR="002B732A" w:rsidRPr="000C1676" w:rsidRDefault="00EB2F50" w:rsidP="000C1676">
      <w:pPr>
        <w:pStyle w:val="a5"/>
        <w:rPr>
          <w:rStyle w:val="11"/>
          <w:color w:val="000000"/>
          <w:sz w:val="24"/>
          <w:szCs w:val="24"/>
          <w:lang w:val="kk-KZ" w:eastAsia="kk-KZ"/>
        </w:rPr>
      </w:pPr>
      <w:r w:rsidRPr="000C1676">
        <w:rPr>
          <w:rStyle w:val="11"/>
          <w:color w:val="000000"/>
          <w:sz w:val="24"/>
          <w:szCs w:val="24"/>
          <w:lang w:val="kk-KZ" w:eastAsia="kk-KZ"/>
        </w:rPr>
        <w:t>Құрбан болған жолдастарды</w:t>
      </w:r>
      <w:r w:rsidR="002B732A" w:rsidRPr="000C1676">
        <w:rPr>
          <w:rStyle w:val="11"/>
          <w:color w:val="000000"/>
          <w:sz w:val="24"/>
          <w:szCs w:val="24"/>
          <w:lang w:val="kk-KZ" w:eastAsia="kk-KZ"/>
        </w:rPr>
        <w:t>ң</w:t>
      </w:r>
      <w:r w:rsidRPr="000C1676">
        <w:rPr>
          <w:rStyle w:val="11"/>
          <w:color w:val="000000"/>
          <w:sz w:val="24"/>
          <w:szCs w:val="24"/>
          <w:lang w:val="kk-KZ" w:eastAsia="kk-KZ"/>
        </w:rPr>
        <w:t xml:space="preserve"> кегі үшін, </w:t>
      </w:r>
    </w:p>
    <w:p w:rsidR="00EB2F50" w:rsidRPr="000C1676" w:rsidRDefault="00EB2F50" w:rsidP="000C1676">
      <w:pPr>
        <w:pStyle w:val="a5"/>
        <w:rPr>
          <w:rStyle w:val="11"/>
          <w:color w:val="000000"/>
          <w:sz w:val="24"/>
          <w:szCs w:val="24"/>
          <w:lang w:val="kk-KZ" w:eastAsia="kk-KZ"/>
        </w:rPr>
      </w:pPr>
      <w:r w:rsidRPr="000C1676">
        <w:rPr>
          <w:rStyle w:val="11"/>
          <w:color w:val="000000"/>
          <w:sz w:val="24"/>
          <w:szCs w:val="24"/>
          <w:lang w:val="kk-KZ" w:eastAsia="kk-KZ"/>
        </w:rPr>
        <w:t>Аямастан өшімізді аламыз.</w:t>
      </w:r>
    </w:p>
    <w:p w:rsidR="002B732A" w:rsidRPr="000C1676" w:rsidRDefault="002B732A" w:rsidP="000C1676">
      <w:pPr>
        <w:pStyle w:val="a5"/>
        <w:rPr>
          <w:sz w:val="24"/>
          <w:szCs w:val="24"/>
          <w:lang w:val="kk-KZ"/>
        </w:rPr>
      </w:pPr>
    </w:p>
    <w:p w:rsidR="002B732A" w:rsidRPr="000C1676" w:rsidRDefault="00EB2F50" w:rsidP="000C1676">
      <w:pPr>
        <w:pStyle w:val="a5"/>
        <w:rPr>
          <w:rStyle w:val="11"/>
          <w:color w:val="000000"/>
          <w:sz w:val="24"/>
          <w:szCs w:val="24"/>
          <w:lang w:val="kk-KZ"/>
        </w:rPr>
      </w:pPr>
      <w:r w:rsidRPr="000C1676">
        <w:rPr>
          <w:rStyle w:val="11"/>
          <w:color w:val="000000"/>
          <w:sz w:val="24"/>
          <w:szCs w:val="24"/>
          <w:lang w:val="kk-KZ"/>
        </w:rPr>
        <w:t>Абыройсыз</w:t>
      </w:r>
      <w:r w:rsidR="002B732A" w:rsidRPr="000C1676">
        <w:rPr>
          <w:rStyle w:val="11"/>
          <w:color w:val="000000"/>
          <w:sz w:val="24"/>
          <w:szCs w:val="24"/>
          <w:lang w:val="kk-KZ"/>
        </w:rPr>
        <w:t xml:space="preserve"> </w:t>
      </w:r>
      <w:r w:rsidRPr="000C1676">
        <w:rPr>
          <w:rStyle w:val="11"/>
          <w:color w:val="000000"/>
          <w:sz w:val="24"/>
          <w:szCs w:val="24"/>
          <w:lang w:val="kk-KZ"/>
        </w:rPr>
        <w:t xml:space="preserve"> арам </w:t>
      </w:r>
      <w:r w:rsidRPr="000C1676">
        <w:rPr>
          <w:rStyle w:val="11"/>
          <w:color w:val="000000"/>
          <w:sz w:val="24"/>
          <w:szCs w:val="24"/>
          <w:lang w:val="kk-KZ" w:eastAsia="kk-KZ"/>
        </w:rPr>
        <w:t xml:space="preserve">жұмыс </w:t>
      </w:r>
      <w:r w:rsidRPr="000C1676">
        <w:rPr>
          <w:rStyle w:val="11"/>
          <w:color w:val="000000"/>
          <w:sz w:val="24"/>
          <w:szCs w:val="24"/>
          <w:lang w:val="kk-KZ"/>
        </w:rPr>
        <w:t>сия</w:t>
      </w:r>
      <w:r w:rsidR="002B732A" w:rsidRPr="000C1676">
        <w:rPr>
          <w:rStyle w:val="11"/>
          <w:color w:val="000000"/>
          <w:sz w:val="24"/>
          <w:szCs w:val="24"/>
          <w:lang w:val="kk-KZ"/>
        </w:rPr>
        <w:t>қ</w:t>
      </w:r>
      <w:r w:rsidRPr="000C1676">
        <w:rPr>
          <w:rStyle w:val="11"/>
          <w:color w:val="000000"/>
          <w:sz w:val="24"/>
          <w:szCs w:val="24"/>
          <w:lang w:val="kk-KZ"/>
        </w:rPr>
        <w:t xml:space="preserve">ты, </w:t>
      </w:r>
    </w:p>
    <w:p w:rsidR="00EB2F50" w:rsidRPr="000C1676" w:rsidRDefault="00EB2F50" w:rsidP="000C1676">
      <w:pPr>
        <w:pStyle w:val="a5"/>
        <w:rPr>
          <w:sz w:val="24"/>
          <w:szCs w:val="24"/>
          <w:lang w:val="kk-KZ"/>
        </w:rPr>
      </w:pPr>
      <w:r w:rsidRPr="000C1676">
        <w:rPr>
          <w:rStyle w:val="11"/>
          <w:color w:val="000000"/>
          <w:sz w:val="24"/>
          <w:szCs w:val="24"/>
          <w:lang w:val="kk-KZ" w:eastAsia="kk-KZ"/>
        </w:rPr>
        <w:t xml:space="preserve">Арыстардың </w:t>
      </w:r>
      <w:r w:rsidR="002B732A" w:rsidRPr="000C1676">
        <w:rPr>
          <w:rStyle w:val="11"/>
          <w:color w:val="000000"/>
          <w:sz w:val="24"/>
          <w:szCs w:val="24"/>
          <w:lang w:val="kk-KZ"/>
        </w:rPr>
        <w:t>адал қ</w:t>
      </w:r>
      <w:r w:rsidRPr="000C1676">
        <w:rPr>
          <w:rStyle w:val="11"/>
          <w:color w:val="000000"/>
          <w:sz w:val="24"/>
          <w:szCs w:val="24"/>
          <w:lang w:val="kk-KZ"/>
        </w:rPr>
        <w:t xml:space="preserve">аны </w:t>
      </w:r>
      <w:r w:rsidRPr="000C1676">
        <w:rPr>
          <w:rStyle w:val="11"/>
          <w:color w:val="000000"/>
          <w:sz w:val="24"/>
          <w:szCs w:val="24"/>
          <w:lang w:val="kk-KZ" w:eastAsia="kk-KZ"/>
        </w:rPr>
        <w:t xml:space="preserve">жиі </w:t>
      </w:r>
      <w:r w:rsidRPr="000C1676">
        <w:rPr>
          <w:rStyle w:val="11"/>
          <w:color w:val="000000"/>
          <w:sz w:val="24"/>
          <w:szCs w:val="24"/>
          <w:lang w:val="kk-KZ"/>
        </w:rPr>
        <w:t>а</w:t>
      </w:r>
      <w:r w:rsidR="002B732A" w:rsidRPr="000C1676">
        <w:rPr>
          <w:rStyle w:val="11"/>
          <w:color w:val="000000"/>
          <w:sz w:val="24"/>
          <w:szCs w:val="24"/>
          <w:lang w:val="kk-KZ"/>
        </w:rPr>
        <w:t>қ</w:t>
      </w:r>
      <w:r w:rsidRPr="000C1676">
        <w:rPr>
          <w:rStyle w:val="11"/>
          <w:color w:val="000000"/>
          <w:sz w:val="24"/>
          <w:szCs w:val="24"/>
          <w:lang w:val="kk-KZ"/>
        </w:rPr>
        <w:t>ты.</w:t>
      </w:r>
    </w:p>
    <w:p w:rsidR="002B732A" w:rsidRPr="000C1676" w:rsidRDefault="00EB2F50" w:rsidP="000C1676">
      <w:pPr>
        <w:pStyle w:val="a5"/>
        <w:rPr>
          <w:rStyle w:val="11"/>
          <w:color w:val="000000"/>
          <w:sz w:val="24"/>
          <w:szCs w:val="24"/>
          <w:lang w:val="kk-KZ" w:eastAsia="kk-KZ"/>
        </w:rPr>
      </w:pPr>
      <w:r w:rsidRPr="000C1676">
        <w:rPr>
          <w:rStyle w:val="11"/>
          <w:color w:val="000000"/>
          <w:sz w:val="24"/>
          <w:szCs w:val="24"/>
          <w:lang w:val="ru-RU"/>
        </w:rPr>
        <w:t>О</w:t>
      </w:r>
      <w:r w:rsidR="002B732A" w:rsidRPr="000C1676">
        <w:rPr>
          <w:rStyle w:val="11"/>
          <w:color w:val="000000"/>
          <w:sz w:val="24"/>
          <w:szCs w:val="24"/>
          <w:lang w:val="kk-KZ"/>
        </w:rPr>
        <w:t xml:space="preserve"> </w:t>
      </w:r>
      <w:r w:rsidRPr="000C1676">
        <w:rPr>
          <w:rStyle w:val="11"/>
          <w:color w:val="000000"/>
          <w:sz w:val="24"/>
          <w:szCs w:val="24"/>
          <w:lang w:val="ru-RU"/>
        </w:rPr>
        <w:t xml:space="preserve">алтын </w:t>
      </w:r>
      <w:r w:rsidR="002B732A" w:rsidRPr="000C1676">
        <w:rPr>
          <w:rStyle w:val="11"/>
          <w:color w:val="000000"/>
          <w:sz w:val="24"/>
          <w:szCs w:val="24"/>
          <w:lang w:val="ru-RU" w:eastAsia="kk-KZ"/>
        </w:rPr>
        <w:t>күн! Жарат</w:t>
      </w:r>
      <w:r w:rsidR="002B732A" w:rsidRPr="000C1676">
        <w:rPr>
          <w:rStyle w:val="11"/>
          <w:color w:val="000000"/>
          <w:sz w:val="24"/>
          <w:szCs w:val="24"/>
          <w:lang w:val="kk-KZ" w:eastAsia="kk-KZ"/>
        </w:rPr>
        <w:t>қ</w:t>
      </w:r>
      <w:r w:rsidRPr="000C1676">
        <w:rPr>
          <w:rStyle w:val="11"/>
          <w:color w:val="000000"/>
          <w:sz w:val="24"/>
          <w:szCs w:val="24"/>
          <w:lang w:val="ru-RU" w:eastAsia="kk-KZ"/>
        </w:rPr>
        <w:t xml:space="preserve">анға жеткізші, </w:t>
      </w:r>
    </w:p>
    <w:p w:rsidR="00EB2F50" w:rsidRPr="000C1676" w:rsidRDefault="00EB2F50" w:rsidP="000C1676">
      <w:pPr>
        <w:pStyle w:val="a5"/>
        <w:rPr>
          <w:rStyle w:val="11"/>
          <w:color w:val="000000"/>
          <w:sz w:val="24"/>
          <w:szCs w:val="24"/>
          <w:lang w:val="kk-KZ" w:eastAsia="kk-KZ"/>
        </w:rPr>
      </w:pPr>
      <w:r w:rsidRPr="000C1676">
        <w:rPr>
          <w:rStyle w:val="11"/>
          <w:color w:val="000000"/>
          <w:sz w:val="24"/>
          <w:szCs w:val="24"/>
          <w:lang w:val="kk-KZ" w:eastAsia="kk-KZ"/>
        </w:rPr>
        <w:t>Жегідей жер жауабы жо</w:t>
      </w:r>
      <w:r w:rsidR="002B732A" w:rsidRPr="000C1676">
        <w:rPr>
          <w:rStyle w:val="11"/>
          <w:color w:val="000000"/>
          <w:sz w:val="24"/>
          <w:szCs w:val="24"/>
          <w:lang w:val="kk-KZ" w:eastAsia="kk-KZ"/>
        </w:rPr>
        <w:t>қ</w:t>
      </w:r>
      <w:r w:rsidRPr="000C1676">
        <w:rPr>
          <w:rStyle w:val="11"/>
          <w:color w:val="000000"/>
          <w:sz w:val="24"/>
          <w:szCs w:val="24"/>
          <w:lang w:val="kk-KZ" w:eastAsia="kk-KZ"/>
        </w:rPr>
        <w:t xml:space="preserve"> сұра</w:t>
      </w:r>
      <w:r w:rsidR="002B732A" w:rsidRPr="000C1676">
        <w:rPr>
          <w:rStyle w:val="11"/>
          <w:color w:val="000000"/>
          <w:sz w:val="24"/>
          <w:szCs w:val="24"/>
          <w:lang w:val="kk-KZ" w:eastAsia="kk-KZ"/>
        </w:rPr>
        <w:t>қ</w:t>
      </w:r>
      <w:r w:rsidRPr="000C1676">
        <w:rPr>
          <w:rStyle w:val="11"/>
          <w:color w:val="000000"/>
          <w:sz w:val="24"/>
          <w:szCs w:val="24"/>
          <w:lang w:val="kk-KZ" w:eastAsia="kk-KZ"/>
        </w:rPr>
        <w:t>ты.</w:t>
      </w:r>
    </w:p>
    <w:p w:rsidR="002B732A" w:rsidRPr="000C1676" w:rsidRDefault="002B732A" w:rsidP="000C1676">
      <w:pPr>
        <w:pStyle w:val="a5"/>
        <w:rPr>
          <w:sz w:val="24"/>
          <w:szCs w:val="24"/>
          <w:lang w:val="kk-KZ"/>
        </w:rPr>
      </w:pPr>
    </w:p>
    <w:p w:rsidR="002B732A" w:rsidRPr="000C1676" w:rsidRDefault="002B732A" w:rsidP="000C1676">
      <w:pPr>
        <w:pStyle w:val="a5"/>
        <w:rPr>
          <w:rStyle w:val="11"/>
          <w:color w:val="000000"/>
          <w:sz w:val="24"/>
          <w:szCs w:val="24"/>
          <w:lang w:val="kk-KZ" w:eastAsia="kk-KZ"/>
        </w:rPr>
      </w:pPr>
      <w:r w:rsidRPr="000C1676">
        <w:rPr>
          <w:rStyle w:val="11"/>
          <w:color w:val="000000"/>
          <w:sz w:val="24"/>
          <w:szCs w:val="24"/>
          <w:lang w:val="kk-KZ" w:eastAsia="kk-KZ"/>
        </w:rPr>
        <w:t>Дос көрмедік құ</w:t>
      </w:r>
      <w:r w:rsidR="00EB2F50" w:rsidRPr="000C1676">
        <w:rPr>
          <w:rStyle w:val="11"/>
          <w:color w:val="000000"/>
          <w:sz w:val="24"/>
          <w:szCs w:val="24"/>
          <w:lang w:val="kk-KZ" w:eastAsia="kk-KZ"/>
        </w:rPr>
        <w:t>ша</w:t>
      </w:r>
      <w:r w:rsidRPr="000C1676">
        <w:rPr>
          <w:rStyle w:val="11"/>
          <w:color w:val="000000"/>
          <w:sz w:val="24"/>
          <w:szCs w:val="24"/>
          <w:lang w:val="kk-KZ" w:eastAsia="kk-KZ"/>
        </w:rPr>
        <w:t>қ жайып қ</w:t>
      </w:r>
      <w:r w:rsidR="00EB2F50" w:rsidRPr="000C1676">
        <w:rPr>
          <w:rStyle w:val="11"/>
          <w:color w:val="000000"/>
          <w:sz w:val="24"/>
          <w:szCs w:val="24"/>
          <w:lang w:val="kk-KZ" w:eastAsia="kk-KZ"/>
        </w:rPr>
        <w:t xml:space="preserve">арсы алар, </w:t>
      </w:r>
    </w:p>
    <w:p w:rsidR="002B732A" w:rsidRPr="000C1676" w:rsidRDefault="00EB2F50" w:rsidP="000C1676">
      <w:pPr>
        <w:pStyle w:val="a5"/>
        <w:rPr>
          <w:rStyle w:val="11"/>
          <w:color w:val="000000"/>
          <w:sz w:val="24"/>
          <w:szCs w:val="24"/>
          <w:lang w:val="kk-KZ" w:eastAsia="kk-KZ"/>
        </w:rPr>
      </w:pPr>
      <w:r w:rsidRPr="000C1676">
        <w:rPr>
          <w:rStyle w:val="11"/>
          <w:color w:val="000000"/>
          <w:sz w:val="24"/>
          <w:szCs w:val="24"/>
          <w:lang w:val="kk-KZ" w:eastAsia="kk-KZ"/>
        </w:rPr>
        <w:t>Қайта бізге: «Кеті</w:t>
      </w:r>
      <w:r w:rsidR="002B732A" w:rsidRPr="000C1676">
        <w:rPr>
          <w:rStyle w:val="11"/>
          <w:color w:val="000000"/>
          <w:sz w:val="24"/>
          <w:szCs w:val="24"/>
          <w:lang w:val="kk-KZ" w:eastAsia="kk-KZ"/>
        </w:rPr>
        <w:t>ң</w:t>
      </w:r>
      <w:r w:rsidRPr="000C1676">
        <w:rPr>
          <w:rStyle w:val="11"/>
          <w:color w:val="000000"/>
          <w:sz w:val="24"/>
          <w:szCs w:val="24"/>
          <w:lang w:val="kk-KZ" w:eastAsia="kk-KZ"/>
        </w:rPr>
        <w:t xml:space="preserve">дер!» - </w:t>
      </w:r>
      <w:r w:rsidRPr="000C1676">
        <w:rPr>
          <w:rStyle w:val="11"/>
          <w:color w:val="000000"/>
          <w:sz w:val="24"/>
          <w:szCs w:val="24"/>
          <w:lang w:val="kk-KZ"/>
        </w:rPr>
        <w:t xml:space="preserve">деп жар </w:t>
      </w:r>
      <w:r w:rsidRPr="000C1676">
        <w:rPr>
          <w:rStyle w:val="11"/>
          <w:color w:val="000000"/>
          <w:sz w:val="24"/>
          <w:szCs w:val="24"/>
          <w:lang w:val="kk-KZ" w:eastAsia="kk-KZ"/>
        </w:rPr>
        <w:t xml:space="preserve">салар </w:t>
      </w:r>
    </w:p>
    <w:p w:rsidR="002B732A" w:rsidRPr="000C1676" w:rsidRDefault="00EB2F50" w:rsidP="000C1676">
      <w:pPr>
        <w:pStyle w:val="a5"/>
        <w:rPr>
          <w:rStyle w:val="11"/>
          <w:color w:val="000000"/>
          <w:sz w:val="24"/>
          <w:szCs w:val="24"/>
          <w:lang w:val="kk-KZ" w:eastAsia="kk-KZ"/>
        </w:rPr>
      </w:pPr>
      <w:r w:rsidRPr="000C1676">
        <w:rPr>
          <w:rStyle w:val="11"/>
          <w:color w:val="000000"/>
          <w:sz w:val="24"/>
          <w:szCs w:val="24"/>
          <w:lang w:val="kk-KZ"/>
        </w:rPr>
        <w:t xml:space="preserve">Не </w:t>
      </w:r>
      <w:r w:rsidRPr="000C1676">
        <w:rPr>
          <w:rStyle w:val="11"/>
          <w:color w:val="000000"/>
          <w:sz w:val="24"/>
          <w:szCs w:val="24"/>
          <w:lang w:val="kk-KZ" w:eastAsia="kk-KZ"/>
        </w:rPr>
        <w:t xml:space="preserve">іздейміз, </w:t>
      </w:r>
      <w:r w:rsidRPr="000C1676">
        <w:rPr>
          <w:rStyle w:val="11"/>
          <w:color w:val="000000"/>
          <w:sz w:val="24"/>
          <w:szCs w:val="24"/>
          <w:lang w:val="kk-KZ"/>
        </w:rPr>
        <w:t xml:space="preserve">неге </w:t>
      </w:r>
      <w:r w:rsidRPr="000C1676">
        <w:rPr>
          <w:rStyle w:val="11"/>
          <w:color w:val="000000"/>
          <w:sz w:val="24"/>
          <w:szCs w:val="24"/>
          <w:lang w:val="kk-KZ" w:eastAsia="kk-KZ"/>
        </w:rPr>
        <w:t xml:space="preserve">келдік жат жерге, </w:t>
      </w:r>
    </w:p>
    <w:p w:rsidR="00EB2F50" w:rsidRPr="000C1676" w:rsidRDefault="00EB2F50" w:rsidP="000C1676">
      <w:pPr>
        <w:pStyle w:val="a5"/>
        <w:rPr>
          <w:rStyle w:val="11"/>
          <w:color w:val="000000"/>
          <w:sz w:val="24"/>
          <w:szCs w:val="24"/>
          <w:lang w:val="kk-KZ" w:eastAsia="kk-KZ"/>
        </w:rPr>
      </w:pPr>
      <w:r w:rsidRPr="000C1676">
        <w:rPr>
          <w:rStyle w:val="11"/>
          <w:color w:val="000000"/>
          <w:sz w:val="24"/>
          <w:szCs w:val="24"/>
          <w:lang w:val="kk-KZ" w:eastAsia="kk-KZ"/>
        </w:rPr>
        <w:t>Айты</w:t>
      </w:r>
      <w:r w:rsidR="002B732A" w:rsidRPr="000C1676">
        <w:rPr>
          <w:rStyle w:val="11"/>
          <w:color w:val="000000"/>
          <w:sz w:val="24"/>
          <w:szCs w:val="24"/>
          <w:lang w:val="kk-KZ" w:eastAsia="kk-KZ"/>
        </w:rPr>
        <w:t>ң</w:t>
      </w:r>
      <w:r w:rsidRPr="000C1676">
        <w:rPr>
          <w:rStyle w:val="11"/>
          <w:color w:val="000000"/>
          <w:sz w:val="24"/>
          <w:szCs w:val="24"/>
          <w:lang w:val="kk-KZ" w:eastAsia="kk-KZ"/>
        </w:rPr>
        <w:t>даршы Ауғанда өскен аршалар?!</w:t>
      </w:r>
    </w:p>
    <w:p w:rsidR="002B732A" w:rsidRPr="000C1676" w:rsidRDefault="002B732A" w:rsidP="000C1676">
      <w:pPr>
        <w:pStyle w:val="a5"/>
        <w:rPr>
          <w:sz w:val="24"/>
          <w:szCs w:val="24"/>
          <w:lang w:val="kk-KZ"/>
        </w:rPr>
      </w:pPr>
    </w:p>
    <w:p w:rsidR="002B732A" w:rsidRPr="000C1676" w:rsidRDefault="00EB2F50" w:rsidP="000C1676">
      <w:pPr>
        <w:pStyle w:val="a5"/>
        <w:rPr>
          <w:rStyle w:val="11"/>
          <w:color w:val="000000"/>
          <w:sz w:val="24"/>
          <w:szCs w:val="24"/>
          <w:lang w:val="kk-KZ" w:eastAsia="kk-KZ"/>
        </w:rPr>
      </w:pPr>
      <w:r w:rsidRPr="000C1676">
        <w:rPr>
          <w:rStyle w:val="11"/>
          <w:color w:val="000000"/>
          <w:sz w:val="24"/>
          <w:szCs w:val="24"/>
          <w:lang w:val="kk-KZ"/>
        </w:rPr>
        <w:t xml:space="preserve">Неге </w:t>
      </w:r>
      <w:r w:rsidR="002B732A" w:rsidRPr="000C1676">
        <w:rPr>
          <w:rStyle w:val="11"/>
          <w:color w:val="000000"/>
          <w:sz w:val="24"/>
          <w:szCs w:val="24"/>
          <w:lang w:val="kk-KZ" w:eastAsia="kk-KZ"/>
        </w:rPr>
        <w:t>осынша мүсәпірміз, пақ</w:t>
      </w:r>
      <w:r w:rsidRPr="000C1676">
        <w:rPr>
          <w:rStyle w:val="11"/>
          <w:color w:val="000000"/>
          <w:sz w:val="24"/>
          <w:szCs w:val="24"/>
          <w:lang w:val="kk-KZ" w:eastAsia="kk-KZ"/>
        </w:rPr>
        <w:t xml:space="preserve">ырмыз, </w:t>
      </w:r>
    </w:p>
    <w:p w:rsidR="002B732A" w:rsidRPr="000C1676" w:rsidRDefault="00EB2F50" w:rsidP="000C1676">
      <w:pPr>
        <w:pStyle w:val="a5"/>
        <w:rPr>
          <w:rStyle w:val="11"/>
          <w:color w:val="000000"/>
          <w:sz w:val="24"/>
          <w:szCs w:val="24"/>
          <w:lang w:val="kk-KZ" w:eastAsia="kk-KZ"/>
        </w:rPr>
      </w:pPr>
      <w:r w:rsidRPr="000C1676">
        <w:rPr>
          <w:rStyle w:val="11"/>
          <w:color w:val="000000"/>
          <w:sz w:val="24"/>
          <w:szCs w:val="24"/>
          <w:lang w:val="kk-KZ"/>
        </w:rPr>
        <w:t xml:space="preserve">Неге </w:t>
      </w:r>
      <w:r w:rsidR="002B732A" w:rsidRPr="000C1676">
        <w:rPr>
          <w:rStyle w:val="11"/>
          <w:color w:val="000000"/>
          <w:sz w:val="24"/>
          <w:szCs w:val="24"/>
          <w:lang w:val="kk-KZ" w:eastAsia="kk-KZ"/>
        </w:rPr>
        <w:t>өлгенше сақ</w:t>
      </w:r>
      <w:r w:rsidRPr="000C1676">
        <w:rPr>
          <w:rStyle w:val="11"/>
          <w:color w:val="000000"/>
          <w:sz w:val="24"/>
          <w:szCs w:val="24"/>
          <w:lang w:val="kk-KZ" w:eastAsia="kk-KZ"/>
        </w:rPr>
        <w:t>тама</w:t>
      </w:r>
      <w:r w:rsidR="002B732A" w:rsidRPr="000C1676">
        <w:rPr>
          <w:rStyle w:val="11"/>
          <w:color w:val="000000"/>
          <w:sz w:val="24"/>
          <w:szCs w:val="24"/>
          <w:lang w:val="kk-KZ" w:eastAsia="kk-KZ"/>
        </w:rPr>
        <w:t>қ</w:t>
      </w:r>
      <w:r w:rsidRPr="000C1676">
        <w:rPr>
          <w:rStyle w:val="11"/>
          <w:color w:val="000000"/>
          <w:sz w:val="24"/>
          <w:szCs w:val="24"/>
          <w:lang w:val="kk-KZ" w:eastAsia="kk-KZ"/>
        </w:rPr>
        <w:t xml:space="preserve">пыз сабыр біз. </w:t>
      </w:r>
    </w:p>
    <w:p w:rsidR="00EB2F50" w:rsidRPr="000C1676" w:rsidRDefault="00EB2F50" w:rsidP="000C1676">
      <w:pPr>
        <w:pStyle w:val="a5"/>
        <w:rPr>
          <w:sz w:val="24"/>
          <w:szCs w:val="24"/>
          <w:lang w:val="kk-KZ"/>
        </w:rPr>
      </w:pPr>
      <w:r w:rsidRPr="000C1676">
        <w:rPr>
          <w:rStyle w:val="11"/>
          <w:color w:val="000000"/>
          <w:sz w:val="24"/>
          <w:szCs w:val="24"/>
          <w:lang w:val="kk-KZ"/>
        </w:rPr>
        <w:t>He</w:t>
      </w:r>
      <w:r w:rsidR="002B732A" w:rsidRPr="000C1676">
        <w:rPr>
          <w:rStyle w:val="11"/>
          <w:color w:val="000000"/>
          <w:sz w:val="24"/>
          <w:szCs w:val="24"/>
          <w:lang w:val="kk-KZ"/>
        </w:rPr>
        <w:t>г</w:t>
      </w:r>
      <w:r w:rsidRPr="000C1676">
        <w:rPr>
          <w:rStyle w:val="11"/>
          <w:color w:val="000000"/>
          <w:sz w:val="24"/>
          <w:szCs w:val="24"/>
          <w:lang w:val="kk-KZ"/>
        </w:rPr>
        <w:t xml:space="preserve">e </w:t>
      </w:r>
      <w:r w:rsidRPr="000C1676">
        <w:rPr>
          <w:rStyle w:val="11"/>
          <w:color w:val="000000"/>
          <w:sz w:val="24"/>
          <w:szCs w:val="24"/>
          <w:lang w:val="kk-KZ" w:eastAsia="kk-KZ"/>
        </w:rPr>
        <w:t>жүрміз кеудемізден итертіп,</w:t>
      </w:r>
    </w:p>
    <w:p w:rsidR="00EB2F50" w:rsidRPr="000C1676" w:rsidRDefault="00EB2F50" w:rsidP="000C1676">
      <w:pPr>
        <w:pStyle w:val="a5"/>
        <w:rPr>
          <w:rStyle w:val="11"/>
          <w:color w:val="000000"/>
          <w:sz w:val="24"/>
          <w:szCs w:val="24"/>
          <w:lang w:val="kk-KZ" w:eastAsia="kk-KZ"/>
        </w:rPr>
      </w:pPr>
      <w:r w:rsidRPr="000C1676">
        <w:rPr>
          <w:rStyle w:val="11"/>
          <w:color w:val="000000"/>
          <w:sz w:val="24"/>
          <w:szCs w:val="24"/>
          <w:lang w:val="kk-KZ" w:eastAsia="kk-KZ"/>
        </w:rPr>
        <w:t>Кімдер үшін от</w:t>
      </w:r>
      <w:r w:rsidR="002B732A" w:rsidRPr="000C1676">
        <w:rPr>
          <w:rStyle w:val="11"/>
          <w:color w:val="000000"/>
          <w:sz w:val="24"/>
          <w:szCs w:val="24"/>
          <w:lang w:val="kk-KZ" w:eastAsia="kk-KZ"/>
        </w:rPr>
        <w:t>қ</w:t>
      </w:r>
      <w:r w:rsidRPr="000C1676">
        <w:rPr>
          <w:rStyle w:val="11"/>
          <w:color w:val="000000"/>
          <w:sz w:val="24"/>
          <w:szCs w:val="24"/>
          <w:lang w:val="kk-KZ" w:eastAsia="kk-KZ"/>
        </w:rPr>
        <w:t>а түсіп жатырмыз?!...</w:t>
      </w:r>
    </w:p>
    <w:p w:rsidR="002B732A" w:rsidRPr="000C1676" w:rsidRDefault="002B732A" w:rsidP="000C1676">
      <w:pPr>
        <w:pStyle w:val="a5"/>
        <w:rPr>
          <w:rStyle w:val="11"/>
          <w:color w:val="000000"/>
          <w:sz w:val="24"/>
          <w:szCs w:val="24"/>
          <w:lang w:val="kk-KZ" w:eastAsia="kk-KZ"/>
        </w:rPr>
      </w:pPr>
    </w:p>
    <w:p w:rsidR="002B732A" w:rsidRPr="000C1676" w:rsidRDefault="002B732A" w:rsidP="000C1676">
      <w:pPr>
        <w:pStyle w:val="a5"/>
        <w:rPr>
          <w:rStyle w:val="11"/>
          <w:color w:val="000000"/>
          <w:sz w:val="24"/>
          <w:szCs w:val="24"/>
          <w:lang w:val="kk-KZ" w:eastAsia="kk-KZ"/>
        </w:rPr>
      </w:pPr>
    </w:p>
    <w:p w:rsidR="002B732A" w:rsidRPr="000C1676" w:rsidRDefault="002B732A" w:rsidP="000C1676">
      <w:pPr>
        <w:pStyle w:val="a5"/>
        <w:rPr>
          <w:rStyle w:val="11"/>
          <w:color w:val="000000"/>
          <w:sz w:val="24"/>
          <w:szCs w:val="24"/>
          <w:lang w:val="kk-KZ" w:eastAsia="kk-KZ"/>
        </w:rPr>
      </w:pPr>
      <w:r w:rsidRPr="000C1676">
        <w:rPr>
          <w:rStyle w:val="11"/>
          <w:color w:val="000000"/>
          <w:sz w:val="24"/>
          <w:szCs w:val="24"/>
          <w:lang w:val="kk-KZ" w:eastAsia="kk-KZ"/>
        </w:rPr>
        <w:t>ҰЛБОСЫН АПАНЫҢ МІНӘЖАТЫ</w:t>
      </w:r>
    </w:p>
    <w:p w:rsidR="002B732A" w:rsidRPr="000C1676" w:rsidRDefault="002B732A" w:rsidP="000C1676">
      <w:pPr>
        <w:pStyle w:val="a5"/>
        <w:rPr>
          <w:rStyle w:val="11"/>
          <w:color w:val="000000"/>
          <w:sz w:val="24"/>
          <w:szCs w:val="24"/>
          <w:lang w:val="kk-KZ" w:eastAsia="kk-KZ"/>
        </w:rPr>
      </w:pPr>
      <w:r w:rsidRPr="000C1676">
        <w:rPr>
          <w:rStyle w:val="11"/>
          <w:color w:val="000000"/>
          <w:sz w:val="24"/>
          <w:szCs w:val="24"/>
          <w:lang w:val="kk-KZ" w:eastAsia="kk-KZ"/>
        </w:rPr>
        <w:t xml:space="preserve">Арқалаған перзент ең жұрт алғысын, </w:t>
      </w:r>
    </w:p>
    <w:p w:rsidR="002B732A" w:rsidRPr="000C1676" w:rsidRDefault="002B732A" w:rsidP="000C1676">
      <w:pPr>
        <w:pStyle w:val="a5"/>
        <w:rPr>
          <w:rStyle w:val="11"/>
          <w:color w:val="000000"/>
          <w:sz w:val="24"/>
          <w:szCs w:val="24"/>
          <w:lang w:val="kk-KZ" w:eastAsia="kk-KZ"/>
        </w:rPr>
      </w:pPr>
      <w:r w:rsidRPr="000C1676">
        <w:rPr>
          <w:rStyle w:val="11"/>
          <w:color w:val="000000"/>
          <w:sz w:val="24"/>
          <w:szCs w:val="24"/>
          <w:lang w:val="kk-KZ" w:eastAsia="kk-KZ"/>
        </w:rPr>
        <w:t xml:space="preserve">Ажал құштың Ауғанстан халқы үшін. </w:t>
      </w:r>
    </w:p>
    <w:p w:rsidR="002B732A" w:rsidRPr="000C1676" w:rsidRDefault="002B732A" w:rsidP="000C1676">
      <w:pPr>
        <w:pStyle w:val="a5"/>
        <w:rPr>
          <w:rStyle w:val="11"/>
          <w:color w:val="000000"/>
          <w:sz w:val="24"/>
          <w:szCs w:val="24"/>
          <w:lang w:val="kk-KZ"/>
        </w:rPr>
      </w:pPr>
      <w:r w:rsidRPr="000C1676">
        <w:rPr>
          <w:rStyle w:val="11"/>
          <w:color w:val="000000"/>
          <w:sz w:val="24"/>
          <w:szCs w:val="24"/>
          <w:lang w:val="kk-KZ" w:eastAsia="kk-KZ"/>
        </w:rPr>
        <w:t xml:space="preserve">Айналайын, Асылбегім, ақ </w:t>
      </w:r>
      <w:r w:rsidRPr="000C1676">
        <w:rPr>
          <w:rStyle w:val="11"/>
          <w:color w:val="000000"/>
          <w:sz w:val="24"/>
          <w:szCs w:val="24"/>
          <w:lang w:val="kk-KZ"/>
        </w:rPr>
        <w:t xml:space="preserve">ботам, </w:t>
      </w:r>
    </w:p>
    <w:p w:rsidR="002B732A" w:rsidRPr="000C1676" w:rsidRDefault="002B732A" w:rsidP="000C1676">
      <w:pPr>
        <w:pStyle w:val="a5"/>
        <w:rPr>
          <w:rStyle w:val="11"/>
          <w:color w:val="000000"/>
          <w:sz w:val="24"/>
          <w:szCs w:val="24"/>
          <w:lang w:val="kk-KZ" w:eastAsia="kk-KZ"/>
        </w:rPr>
      </w:pPr>
      <w:r w:rsidRPr="000C1676">
        <w:rPr>
          <w:rStyle w:val="11"/>
          <w:color w:val="000000"/>
          <w:sz w:val="24"/>
          <w:szCs w:val="24"/>
          <w:lang w:val="kk-KZ" w:eastAsia="kk-KZ"/>
        </w:rPr>
        <w:t xml:space="preserve">Рухын пейіш </w:t>
      </w:r>
      <w:r w:rsidRPr="000C1676">
        <w:rPr>
          <w:rStyle w:val="11"/>
          <w:color w:val="000000"/>
          <w:sz w:val="24"/>
          <w:szCs w:val="24"/>
          <w:lang w:val="kk-KZ"/>
        </w:rPr>
        <w:t xml:space="preserve">қақ </w:t>
      </w:r>
      <w:r w:rsidRPr="000C1676">
        <w:rPr>
          <w:rStyle w:val="11"/>
          <w:color w:val="000000"/>
          <w:sz w:val="24"/>
          <w:szCs w:val="24"/>
          <w:lang w:val="kk-KZ" w:eastAsia="kk-KZ"/>
        </w:rPr>
        <w:t>төрінде шалқысын!</w:t>
      </w:r>
    </w:p>
    <w:p w:rsidR="002B732A" w:rsidRPr="000C1676" w:rsidRDefault="002B732A" w:rsidP="000C1676">
      <w:pPr>
        <w:pStyle w:val="a5"/>
        <w:rPr>
          <w:sz w:val="24"/>
          <w:szCs w:val="24"/>
          <w:lang w:val="kk-KZ"/>
        </w:rPr>
      </w:pPr>
    </w:p>
    <w:p w:rsidR="002B732A" w:rsidRPr="000C1676" w:rsidRDefault="002B732A" w:rsidP="000C1676">
      <w:pPr>
        <w:pStyle w:val="a5"/>
        <w:rPr>
          <w:sz w:val="24"/>
          <w:szCs w:val="24"/>
          <w:lang w:val="kk-KZ"/>
        </w:rPr>
      </w:pPr>
      <w:r w:rsidRPr="000C1676">
        <w:rPr>
          <w:rStyle w:val="11"/>
          <w:color w:val="000000"/>
          <w:sz w:val="24"/>
          <w:szCs w:val="24"/>
          <w:lang w:val="kk-KZ" w:eastAsia="kk-KZ"/>
        </w:rPr>
        <w:t>Ел есінде сақталғанмен ерлігін,</w:t>
      </w:r>
    </w:p>
    <w:p w:rsidR="002B732A" w:rsidRPr="000C1676" w:rsidRDefault="002B732A" w:rsidP="000C1676">
      <w:pPr>
        <w:pStyle w:val="a5"/>
        <w:rPr>
          <w:rStyle w:val="11"/>
          <w:color w:val="000000"/>
          <w:sz w:val="24"/>
          <w:szCs w:val="24"/>
          <w:lang w:val="kk-KZ" w:eastAsia="kk-KZ"/>
        </w:rPr>
      </w:pPr>
      <w:r w:rsidRPr="000C1676">
        <w:rPr>
          <w:rStyle w:val="11"/>
          <w:color w:val="000000"/>
          <w:sz w:val="24"/>
          <w:szCs w:val="24"/>
          <w:lang w:val="kk-KZ" w:eastAsia="kk-KZ"/>
        </w:rPr>
        <w:t xml:space="preserve">Зар еңіреп қайғы жұтқан шерлімін. </w:t>
      </w:r>
    </w:p>
    <w:p w:rsidR="002B732A" w:rsidRPr="000C1676" w:rsidRDefault="002B732A" w:rsidP="000C1676">
      <w:pPr>
        <w:pStyle w:val="a5"/>
        <w:rPr>
          <w:rStyle w:val="11"/>
          <w:color w:val="000000"/>
          <w:sz w:val="24"/>
          <w:szCs w:val="24"/>
          <w:lang w:val="kk-KZ" w:eastAsia="kk-KZ"/>
        </w:rPr>
      </w:pPr>
      <w:r w:rsidRPr="000C1676">
        <w:rPr>
          <w:rStyle w:val="11"/>
          <w:color w:val="000000"/>
          <w:sz w:val="24"/>
          <w:szCs w:val="24"/>
          <w:lang w:val="kk-KZ" w:eastAsia="kk-KZ"/>
        </w:rPr>
        <w:t xml:space="preserve">Уыздай жас уылжыған ұлымды, </w:t>
      </w:r>
    </w:p>
    <w:p w:rsidR="002B732A" w:rsidRPr="000C1676" w:rsidRDefault="002B732A" w:rsidP="000C1676">
      <w:pPr>
        <w:pStyle w:val="a5"/>
        <w:rPr>
          <w:rStyle w:val="11"/>
          <w:color w:val="000000"/>
          <w:sz w:val="24"/>
          <w:szCs w:val="24"/>
          <w:lang w:val="kk-KZ" w:eastAsia="kk-KZ"/>
        </w:rPr>
      </w:pPr>
      <w:r w:rsidRPr="000C1676">
        <w:rPr>
          <w:rStyle w:val="11"/>
          <w:color w:val="000000"/>
          <w:sz w:val="24"/>
          <w:szCs w:val="24"/>
          <w:lang w:val="kk-KZ" w:eastAsia="kk-KZ"/>
        </w:rPr>
        <w:t>Уысына сұм ажалдың берді кім.</w:t>
      </w:r>
    </w:p>
    <w:p w:rsidR="002B732A" w:rsidRPr="000C1676" w:rsidRDefault="002B732A" w:rsidP="000C1676">
      <w:pPr>
        <w:pStyle w:val="a5"/>
        <w:rPr>
          <w:sz w:val="24"/>
          <w:szCs w:val="24"/>
          <w:lang w:val="kk-KZ"/>
        </w:rPr>
      </w:pPr>
    </w:p>
    <w:p w:rsidR="002B732A" w:rsidRPr="000C1676" w:rsidRDefault="002B732A" w:rsidP="000C1676">
      <w:pPr>
        <w:pStyle w:val="a5"/>
        <w:rPr>
          <w:rStyle w:val="11"/>
          <w:color w:val="000000"/>
          <w:sz w:val="24"/>
          <w:szCs w:val="24"/>
          <w:lang w:val="kk-KZ" w:eastAsia="kk-KZ"/>
        </w:rPr>
      </w:pPr>
      <w:r w:rsidRPr="000C1676">
        <w:rPr>
          <w:rStyle w:val="11"/>
          <w:color w:val="000000"/>
          <w:sz w:val="24"/>
          <w:szCs w:val="24"/>
          <w:lang w:val="kk-KZ" w:eastAsia="kk-KZ"/>
        </w:rPr>
        <w:t xml:space="preserve">Тартып келем қан төгістің зардабын, </w:t>
      </w:r>
    </w:p>
    <w:p w:rsidR="002B732A" w:rsidRPr="000C1676" w:rsidRDefault="002B732A" w:rsidP="000C1676">
      <w:pPr>
        <w:pStyle w:val="a5"/>
        <w:rPr>
          <w:rStyle w:val="11"/>
          <w:color w:val="000000"/>
          <w:sz w:val="24"/>
          <w:szCs w:val="24"/>
          <w:lang w:val="kk-KZ" w:eastAsia="kk-KZ"/>
        </w:rPr>
      </w:pPr>
      <w:r w:rsidRPr="000C1676">
        <w:rPr>
          <w:rStyle w:val="11"/>
          <w:color w:val="000000"/>
          <w:sz w:val="24"/>
          <w:szCs w:val="24"/>
          <w:lang w:val="kk-KZ" w:eastAsia="kk-KZ"/>
        </w:rPr>
        <w:t xml:space="preserve">Тұнжырайды сені ойласам әр таным. </w:t>
      </w:r>
    </w:p>
    <w:p w:rsidR="002B732A" w:rsidRPr="000C1676" w:rsidRDefault="002B732A" w:rsidP="000C1676">
      <w:pPr>
        <w:pStyle w:val="a5"/>
        <w:rPr>
          <w:rStyle w:val="11"/>
          <w:color w:val="000000"/>
          <w:sz w:val="24"/>
          <w:szCs w:val="24"/>
          <w:lang w:val="kk-KZ" w:eastAsia="kk-KZ"/>
        </w:rPr>
      </w:pPr>
      <w:r w:rsidRPr="000C1676">
        <w:rPr>
          <w:rStyle w:val="11"/>
          <w:color w:val="000000"/>
          <w:sz w:val="24"/>
          <w:szCs w:val="24"/>
          <w:lang w:val="kk-KZ" w:eastAsia="kk-KZ"/>
        </w:rPr>
        <w:t xml:space="preserve">Қаһарманы атансаң </w:t>
      </w:r>
      <w:r w:rsidRPr="000C1676">
        <w:rPr>
          <w:rStyle w:val="11"/>
          <w:color w:val="000000"/>
          <w:sz w:val="24"/>
          <w:szCs w:val="24"/>
          <w:lang w:val="kk-KZ"/>
        </w:rPr>
        <w:t xml:space="preserve">да жат </w:t>
      </w:r>
      <w:r w:rsidRPr="000C1676">
        <w:rPr>
          <w:rStyle w:val="11"/>
          <w:color w:val="000000"/>
          <w:sz w:val="24"/>
          <w:szCs w:val="24"/>
          <w:lang w:val="kk-KZ" w:eastAsia="kk-KZ"/>
        </w:rPr>
        <w:t xml:space="preserve">жердің, </w:t>
      </w:r>
    </w:p>
    <w:p w:rsidR="002B732A" w:rsidRPr="000C1676" w:rsidRDefault="002B732A" w:rsidP="000C1676">
      <w:pPr>
        <w:pStyle w:val="a5"/>
        <w:rPr>
          <w:rStyle w:val="11"/>
          <w:color w:val="000000"/>
          <w:sz w:val="24"/>
          <w:szCs w:val="24"/>
          <w:lang w:val="kk-KZ" w:eastAsia="kk-KZ"/>
        </w:rPr>
      </w:pPr>
      <w:r w:rsidRPr="000C1676">
        <w:rPr>
          <w:rStyle w:val="11"/>
          <w:color w:val="000000"/>
          <w:sz w:val="24"/>
          <w:szCs w:val="24"/>
          <w:lang w:val="kk-KZ" w:eastAsia="kk-KZ"/>
        </w:rPr>
        <w:t>Өкінішпен көз жұмдың ба, ардағым?!</w:t>
      </w:r>
    </w:p>
    <w:p w:rsidR="002B732A" w:rsidRPr="000C1676" w:rsidRDefault="002B732A" w:rsidP="000C1676">
      <w:pPr>
        <w:pStyle w:val="a5"/>
        <w:rPr>
          <w:sz w:val="24"/>
          <w:szCs w:val="24"/>
          <w:lang w:val="kk-KZ"/>
        </w:rPr>
      </w:pPr>
    </w:p>
    <w:p w:rsidR="002B732A" w:rsidRPr="000C1676" w:rsidRDefault="002B732A" w:rsidP="000C1676">
      <w:pPr>
        <w:pStyle w:val="a5"/>
        <w:rPr>
          <w:sz w:val="24"/>
          <w:szCs w:val="24"/>
          <w:lang w:val="kk-KZ"/>
        </w:rPr>
      </w:pPr>
      <w:r w:rsidRPr="000C1676">
        <w:rPr>
          <w:rStyle w:val="11"/>
          <w:color w:val="000000"/>
          <w:sz w:val="24"/>
          <w:szCs w:val="24"/>
          <w:lang w:val="kk-KZ" w:eastAsia="kk-KZ"/>
        </w:rPr>
        <w:t>Қара нардай көтеріп жүк ауырын,</w:t>
      </w:r>
    </w:p>
    <w:p w:rsidR="002B732A" w:rsidRPr="000C1676" w:rsidRDefault="002B732A" w:rsidP="000C1676">
      <w:pPr>
        <w:pStyle w:val="a5"/>
        <w:rPr>
          <w:rStyle w:val="11"/>
          <w:color w:val="000000"/>
          <w:sz w:val="24"/>
          <w:szCs w:val="24"/>
          <w:lang w:val="kk-KZ" w:eastAsia="kk-KZ"/>
        </w:rPr>
      </w:pPr>
      <w:r w:rsidRPr="000C1676">
        <w:rPr>
          <w:rStyle w:val="11"/>
          <w:color w:val="000000"/>
          <w:sz w:val="24"/>
          <w:szCs w:val="24"/>
          <w:lang w:val="kk-KZ" w:eastAsia="kk-KZ"/>
        </w:rPr>
        <w:t xml:space="preserve">Қаза болдың көріп соғыс дауылын. </w:t>
      </w:r>
    </w:p>
    <w:p w:rsidR="002B732A" w:rsidRPr="000C1676" w:rsidRDefault="002B732A" w:rsidP="000C1676">
      <w:pPr>
        <w:pStyle w:val="a5"/>
        <w:rPr>
          <w:rStyle w:val="11"/>
          <w:color w:val="000000"/>
          <w:sz w:val="24"/>
          <w:szCs w:val="24"/>
          <w:lang w:val="kk-KZ" w:eastAsia="kk-KZ"/>
        </w:rPr>
      </w:pPr>
      <w:r w:rsidRPr="000C1676">
        <w:rPr>
          <w:rStyle w:val="11"/>
          <w:color w:val="000000"/>
          <w:sz w:val="24"/>
          <w:szCs w:val="24"/>
          <w:lang w:val="kk-KZ" w:eastAsia="kk-KZ"/>
        </w:rPr>
        <w:t xml:space="preserve">Қабырғасы мың-миллион қайысты, </w:t>
      </w:r>
    </w:p>
    <w:p w:rsidR="002B732A" w:rsidRPr="000C1676" w:rsidRDefault="002B732A" w:rsidP="000C1676">
      <w:pPr>
        <w:pStyle w:val="a5"/>
        <w:rPr>
          <w:rStyle w:val="11"/>
          <w:color w:val="000000"/>
          <w:sz w:val="24"/>
          <w:szCs w:val="24"/>
          <w:lang w:val="kk-KZ" w:eastAsia="kk-KZ"/>
        </w:rPr>
      </w:pPr>
      <w:r w:rsidRPr="000C1676">
        <w:rPr>
          <w:rStyle w:val="11"/>
          <w:color w:val="000000"/>
          <w:sz w:val="24"/>
          <w:szCs w:val="24"/>
          <w:lang w:val="kk-KZ" w:eastAsia="kk-KZ"/>
        </w:rPr>
        <w:t>Сағынғанда сені аңсап бауырың.</w:t>
      </w:r>
    </w:p>
    <w:p w:rsidR="002B732A" w:rsidRPr="000C1676" w:rsidRDefault="002B732A" w:rsidP="000C1676">
      <w:pPr>
        <w:pStyle w:val="a5"/>
        <w:rPr>
          <w:sz w:val="24"/>
          <w:szCs w:val="24"/>
          <w:lang w:val="kk-KZ"/>
        </w:rPr>
      </w:pPr>
    </w:p>
    <w:p w:rsidR="002B732A" w:rsidRPr="000C1676" w:rsidRDefault="002B732A" w:rsidP="000C1676">
      <w:pPr>
        <w:pStyle w:val="a5"/>
        <w:rPr>
          <w:rStyle w:val="11"/>
          <w:color w:val="000000"/>
          <w:sz w:val="24"/>
          <w:szCs w:val="24"/>
          <w:lang w:val="kk-KZ" w:eastAsia="kk-KZ"/>
        </w:rPr>
      </w:pPr>
      <w:r w:rsidRPr="000C1676">
        <w:rPr>
          <w:rStyle w:val="11"/>
          <w:color w:val="000000"/>
          <w:sz w:val="24"/>
          <w:szCs w:val="24"/>
          <w:lang w:val="kk-KZ" w:eastAsia="kk-KZ"/>
        </w:rPr>
        <w:t xml:space="preserve">Қызығынан айырылғандай бар әлем, </w:t>
      </w:r>
    </w:p>
    <w:p w:rsidR="002B732A" w:rsidRPr="000C1676" w:rsidRDefault="002B732A" w:rsidP="000C1676">
      <w:pPr>
        <w:pStyle w:val="a5"/>
        <w:rPr>
          <w:rStyle w:val="11"/>
          <w:color w:val="000000"/>
          <w:sz w:val="24"/>
          <w:szCs w:val="24"/>
          <w:lang w:val="kk-KZ" w:eastAsia="kk-KZ"/>
        </w:rPr>
      </w:pPr>
      <w:r w:rsidRPr="000C1676">
        <w:rPr>
          <w:rStyle w:val="11"/>
          <w:color w:val="000000"/>
          <w:sz w:val="24"/>
          <w:szCs w:val="24"/>
          <w:lang w:val="kk-KZ" w:eastAsia="kk-KZ"/>
        </w:rPr>
        <w:t xml:space="preserve">Күңгірттеніп </w:t>
      </w:r>
      <w:r w:rsidRPr="000C1676">
        <w:rPr>
          <w:rStyle w:val="11"/>
          <w:color w:val="000000"/>
          <w:sz w:val="24"/>
          <w:szCs w:val="24"/>
          <w:lang w:val="kk-KZ"/>
        </w:rPr>
        <w:t xml:space="preserve">бара </w:t>
      </w:r>
      <w:r w:rsidRPr="000C1676">
        <w:rPr>
          <w:rStyle w:val="11"/>
          <w:color w:val="000000"/>
          <w:sz w:val="24"/>
          <w:szCs w:val="24"/>
          <w:lang w:val="kk-KZ" w:eastAsia="kk-KZ"/>
        </w:rPr>
        <w:t xml:space="preserve">жатты қарап ем. </w:t>
      </w:r>
    </w:p>
    <w:p w:rsidR="002B732A" w:rsidRPr="000C1676" w:rsidRDefault="002B732A" w:rsidP="000C1676">
      <w:pPr>
        <w:pStyle w:val="a5"/>
        <w:rPr>
          <w:rStyle w:val="11"/>
          <w:color w:val="000000"/>
          <w:sz w:val="24"/>
          <w:szCs w:val="24"/>
          <w:lang w:val="kk-KZ" w:eastAsia="kk-KZ"/>
        </w:rPr>
      </w:pPr>
      <w:r w:rsidRPr="000C1676">
        <w:rPr>
          <w:rStyle w:val="11"/>
          <w:color w:val="000000"/>
          <w:sz w:val="24"/>
          <w:szCs w:val="24"/>
          <w:lang w:val="kk-KZ" w:eastAsia="kk-KZ"/>
        </w:rPr>
        <w:t xml:space="preserve">Қиямет күн орнағандай кеудеме, </w:t>
      </w:r>
    </w:p>
    <w:p w:rsidR="002B732A" w:rsidRPr="000C1676" w:rsidRDefault="002B732A" w:rsidP="000C1676">
      <w:pPr>
        <w:pStyle w:val="a5"/>
        <w:rPr>
          <w:sz w:val="24"/>
          <w:szCs w:val="24"/>
          <w:lang w:val="kk-KZ"/>
        </w:rPr>
      </w:pPr>
      <w:r w:rsidRPr="000C1676">
        <w:rPr>
          <w:rStyle w:val="11"/>
          <w:color w:val="000000"/>
          <w:sz w:val="24"/>
          <w:szCs w:val="24"/>
          <w:lang w:val="kk-KZ" w:eastAsia="kk-KZ"/>
        </w:rPr>
        <w:t>Қайдан табам жүректегі жарама ем.</w:t>
      </w:r>
    </w:p>
    <w:p w:rsidR="002B732A" w:rsidRPr="000C1676" w:rsidRDefault="002B732A" w:rsidP="000C1676">
      <w:pPr>
        <w:pStyle w:val="a5"/>
        <w:rPr>
          <w:rStyle w:val="11"/>
          <w:color w:val="000000"/>
          <w:sz w:val="24"/>
          <w:szCs w:val="24"/>
          <w:lang w:val="kk-KZ" w:eastAsia="kk-KZ"/>
        </w:rPr>
      </w:pPr>
    </w:p>
    <w:p w:rsidR="002B732A" w:rsidRPr="000C1676" w:rsidRDefault="002B732A" w:rsidP="000C1676">
      <w:pPr>
        <w:pStyle w:val="a5"/>
        <w:rPr>
          <w:rStyle w:val="11"/>
          <w:color w:val="000000"/>
          <w:sz w:val="24"/>
          <w:szCs w:val="24"/>
          <w:lang w:val="kk-KZ" w:eastAsia="kk-KZ"/>
        </w:rPr>
      </w:pPr>
      <w:r w:rsidRPr="000C1676">
        <w:rPr>
          <w:rStyle w:val="11"/>
          <w:color w:val="000000"/>
          <w:sz w:val="24"/>
          <w:szCs w:val="24"/>
          <w:lang w:val="kk-KZ" w:eastAsia="kk-KZ"/>
        </w:rPr>
        <w:t xml:space="preserve">Тобылғы </w:t>
      </w:r>
      <w:r w:rsidRPr="000C1676">
        <w:rPr>
          <w:rStyle w:val="11"/>
          <w:color w:val="000000"/>
          <w:sz w:val="24"/>
          <w:szCs w:val="24"/>
          <w:lang w:val="kk-KZ"/>
        </w:rPr>
        <w:t xml:space="preserve">caп </w:t>
      </w:r>
      <w:r w:rsidRPr="000C1676">
        <w:rPr>
          <w:rStyle w:val="11"/>
          <w:color w:val="000000"/>
          <w:sz w:val="24"/>
          <w:szCs w:val="24"/>
          <w:lang w:val="kk-KZ" w:eastAsia="kk-KZ"/>
        </w:rPr>
        <w:t xml:space="preserve">қамшынды ұстап қолыңа, </w:t>
      </w:r>
    </w:p>
    <w:p w:rsidR="002B732A" w:rsidRPr="000C1676" w:rsidRDefault="002B732A" w:rsidP="000C1676">
      <w:pPr>
        <w:pStyle w:val="a5"/>
        <w:rPr>
          <w:rStyle w:val="11"/>
          <w:color w:val="000000"/>
          <w:sz w:val="24"/>
          <w:szCs w:val="24"/>
          <w:lang w:val="kk-KZ" w:eastAsia="kk-KZ"/>
        </w:rPr>
      </w:pPr>
      <w:r w:rsidRPr="000C1676">
        <w:rPr>
          <w:rStyle w:val="11"/>
          <w:color w:val="000000"/>
          <w:sz w:val="24"/>
          <w:szCs w:val="24"/>
          <w:lang w:val="kk-KZ" w:eastAsia="kk-KZ"/>
        </w:rPr>
        <w:t xml:space="preserve">Тоқпақ жалды тұлпар міндің жолыңа. </w:t>
      </w:r>
    </w:p>
    <w:p w:rsidR="002B732A" w:rsidRPr="000C1676" w:rsidRDefault="002B732A" w:rsidP="000C1676">
      <w:pPr>
        <w:pStyle w:val="a5"/>
        <w:rPr>
          <w:rStyle w:val="11"/>
          <w:color w:val="000000"/>
          <w:sz w:val="24"/>
          <w:szCs w:val="24"/>
          <w:lang w:val="kk-KZ" w:eastAsia="kk-KZ"/>
        </w:rPr>
      </w:pPr>
      <w:r w:rsidRPr="000C1676">
        <w:rPr>
          <w:rStyle w:val="11"/>
          <w:color w:val="000000"/>
          <w:sz w:val="24"/>
          <w:szCs w:val="24"/>
          <w:lang w:val="kk-KZ" w:eastAsia="kk-KZ"/>
        </w:rPr>
        <w:t xml:space="preserve">Тізгін бермес, тізе бүкпес, тарланым, </w:t>
      </w:r>
    </w:p>
    <w:p w:rsidR="002B732A" w:rsidRPr="000C1676" w:rsidRDefault="002B732A" w:rsidP="000C1676">
      <w:pPr>
        <w:pStyle w:val="a5"/>
        <w:rPr>
          <w:rStyle w:val="11"/>
          <w:color w:val="000000"/>
          <w:sz w:val="24"/>
          <w:szCs w:val="24"/>
          <w:lang w:val="kk-KZ" w:eastAsia="kk-KZ"/>
        </w:rPr>
      </w:pPr>
      <w:r w:rsidRPr="000C1676">
        <w:rPr>
          <w:rStyle w:val="11"/>
          <w:color w:val="000000"/>
          <w:sz w:val="24"/>
          <w:szCs w:val="24"/>
          <w:lang w:val="kk-KZ" w:eastAsia="kk-KZ"/>
        </w:rPr>
        <w:t>Қалай ғана түстің ажал торына.</w:t>
      </w:r>
    </w:p>
    <w:p w:rsidR="002B732A" w:rsidRPr="000C1676" w:rsidRDefault="002B732A" w:rsidP="000C1676">
      <w:pPr>
        <w:pStyle w:val="a5"/>
        <w:rPr>
          <w:sz w:val="24"/>
          <w:szCs w:val="24"/>
          <w:lang w:val="kk-KZ"/>
        </w:rPr>
      </w:pPr>
    </w:p>
    <w:p w:rsidR="002B732A" w:rsidRPr="000C1676" w:rsidRDefault="002B732A" w:rsidP="000C1676">
      <w:pPr>
        <w:pStyle w:val="a5"/>
        <w:rPr>
          <w:rStyle w:val="11"/>
          <w:color w:val="000000"/>
          <w:sz w:val="24"/>
          <w:szCs w:val="24"/>
          <w:lang w:val="kk-KZ" w:eastAsia="kk-KZ"/>
        </w:rPr>
      </w:pPr>
      <w:r w:rsidRPr="000C1676">
        <w:rPr>
          <w:rStyle w:val="11"/>
          <w:color w:val="000000"/>
          <w:sz w:val="24"/>
          <w:szCs w:val="24"/>
          <w:lang w:val="kk-KZ" w:eastAsia="kk-KZ"/>
        </w:rPr>
        <w:t xml:space="preserve">Балдағы </w:t>
      </w:r>
      <w:r w:rsidRPr="000C1676">
        <w:rPr>
          <w:rStyle w:val="11"/>
          <w:color w:val="000000"/>
          <w:sz w:val="24"/>
          <w:szCs w:val="24"/>
          <w:lang w:val="kk-KZ"/>
        </w:rPr>
        <w:t xml:space="preserve">алтын </w:t>
      </w:r>
      <w:r w:rsidRPr="000C1676">
        <w:rPr>
          <w:rStyle w:val="11"/>
          <w:color w:val="000000"/>
          <w:sz w:val="24"/>
          <w:szCs w:val="24"/>
          <w:lang w:val="kk-KZ" w:eastAsia="kk-KZ"/>
        </w:rPr>
        <w:t xml:space="preserve">құрыш болат семсерім, </w:t>
      </w:r>
    </w:p>
    <w:p w:rsidR="002B732A" w:rsidRPr="000C1676" w:rsidRDefault="002B732A" w:rsidP="000C1676">
      <w:pPr>
        <w:pStyle w:val="a5"/>
        <w:rPr>
          <w:rStyle w:val="11"/>
          <w:color w:val="000000"/>
          <w:sz w:val="24"/>
          <w:szCs w:val="24"/>
          <w:lang w:val="kk-KZ" w:eastAsia="kk-KZ"/>
        </w:rPr>
      </w:pPr>
      <w:r w:rsidRPr="000C1676">
        <w:rPr>
          <w:rStyle w:val="11"/>
          <w:color w:val="000000"/>
          <w:sz w:val="24"/>
          <w:szCs w:val="24"/>
          <w:lang w:val="kk-KZ" w:eastAsia="kk-KZ"/>
        </w:rPr>
        <w:t xml:space="preserve">Бұла өскен буыршыным, еңселім. </w:t>
      </w:r>
    </w:p>
    <w:p w:rsidR="00964C62" w:rsidRPr="000C1676" w:rsidRDefault="00964C62" w:rsidP="000C1676">
      <w:pPr>
        <w:pStyle w:val="a5"/>
        <w:rPr>
          <w:rStyle w:val="11"/>
          <w:color w:val="000000"/>
          <w:sz w:val="24"/>
          <w:szCs w:val="24"/>
          <w:lang w:val="kk-KZ" w:eastAsia="kk-KZ"/>
        </w:rPr>
      </w:pPr>
      <w:r w:rsidRPr="000C1676">
        <w:rPr>
          <w:rStyle w:val="11"/>
          <w:color w:val="000000"/>
          <w:sz w:val="24"/>
          <w:szCs w:val="24"/>
          <w:lang w:val="kk-KZ" w:eastAsia="kk-KZ"/>
        </w:rPr>
        <w:t>Безек қағып сене алмаймын қ</w:t>
      </w:r>
      <w:r w:rsidR="002B732A" w:rsidRPr="000C1676">
        <w:rPr>
          <w:rStyle w:val="11"/>
          <w:color w:val="000000"/>
          <w:sz w:val="24"/>
          <w:szCs w:val="24"/>
          <w:lang w:val="kk-KZ" w:eastAsia="kk-KZ"/>
        </w:rPr>
        <w:t xml:space="preserve">азір де, </w:t>
      </w:r>
    </w:p>
    <w:p w:rsidR="002B732A" w:rsidRPr="000C1676" w:rsidRDefault="00964C62" w:rsidP="000C1676">
      <w:pPr>
        <w:pStyle w:val="a5"/>
        <w:rPr>
          <w:rStyle w:val="11"/>
          <w:color w:val="000000"/>
          <w:sz w:val="24"/>
          <w:szCs w:val="24"/>
          <w:lang w:val="kk-KZ" w:eastAsia="kk-KZ"/>
        </w:rPr>
      </w:pPr>
      <w:r w:rsidRPr="000C1676">
        <w:rPr>
          <w:rStyle w:val="11"/>
          <w:color w:val="000000"/>
          <w:sz w:val="24"/>
          <w:szCs w:val="24"/>
          <w:lang w:val="kk-KZ" w:eastAsia="kk-KZ"/>
        </w:rPr>
        <w:t>Бақ</w:t>
      </w:r>
      <w:r w:rsidR="002B732A" w:rsidRPr="000C1676">
        <w:rPr>
          <w:rStyle w:val="11"/>
          <w:color w:val="000000"/>
          <w:sz w:val="24"/>
          <w:szCs w:val="24"/>
          <w:lang w:val="kk-KZ" w:eastAsia="kk-KZ"/>
        </w:rPr>
        <w:t>илы</w:t>
      </w:r>
      <w:r w:rsidRPr="000C1676">
        <w:rPr>
          <w:rStyle w:val="11"/>
          <w:color w:val="000000"/>
          <w:sz w:val="24"/>
          <w:szCs w:val="24"/>
          <w:lang w:val="kk-KZ" w:eastAsia="kk-KZ"/>
        </w:rPr>
        <w:t>қ</w:t>
      </w:r>
      <w:r w:rsidR="002B732A" w:rsidRPr="000C1676">
        <w:rPr>
          <w:rStyle w:val="11"/>
          <w:color w:val="000000"/>
          <w:sz w:val="24"/>
          <w:szCs w:val="24"/>
          <w:lang w:val="kk-KZ" w:eastAsia="kk-KZ"/>
        </w:rPr>
        <w:t xml:space="preserve"> боп кеткеніңе мен сенің.</w:t>
      </w:r>
    </w:p>
    <w:p w:rsidR="00964C62" w:rsidRPr="000C1676" w:rsidRDefault="00964C62" w:rsidP="000C1676">
      <w:pPr>
        <w:pStyle w:val="a5"/>
        <w:rPr>
          <w:sz w:val="24"/>
          <w:szCs w:val="24"/>
          <w:lang w:val="kk-KZ"/>
        </w:rPr>
      </w:pPr>
    </w:p>
    <w:p w:rsidR="002B732A" w:rsidRPr="000C1676" w:rsidRDefault="002B732A" w:rsidP="000C1676">
      <w:pPr>
        <w:pStyle w:val="a5"/>
        <w:rPr>
          <w:sz w:val="24"/>
          <w:szCs w:val="24"/>
          <w:lang w:val="kk-KZ"/>
        </w:rPr>
      </w:pPr>
      <w:r w:rsidRPr="000C1676">
        <w:rPr>
          <w:rStyle w:val="11"/>
          <w:color w:val="000000"/>
          <w:sz w:val="24"/>
          <w:szCs w:val="24"/>
          <w:lang w:val="kk-KZ"/>
        </w:rPr>
        <w:t xml:space="preserve">Неге </w:t>
      </w:r>
      <w:r w:rsidR="00964C62" w:rsidRPr="000C1676">
        <w:rPr>
          <w:rStyle w:val="11"/>
          <w:color w:val="000000"/>
          <w:sz w:val="24"/>
          <w:szCs w:val="24"/>
          <w:lang w:val="kk-KZ" w:eastAsia="kk-KZ"/>
        </w:rPr>
        <w:t>өлім салды ерте қ</w:t>
      </w:r>
      <w:r w:rsidRPr="000C1676">
        <w:rPr>
          <w:rStyle w:val="11"/>
          <w:color w:val="000000"/>
          <w:sz w:val="24"/>
          <w:szCs w:val="24"/>
          <w:lang w:val="kk-KZ" w:eastAsia="kk-KZ"/>
        </w:rPr>
        <w:t>ұрығын,</w:t>
      </w:r>
    </w:p>
    <w:p w:rsidR="00964C62" w:rsidRPr="000C1676" w:rsidRDefault="00964C62" w:rsidP="000C1676">
      <w:pPr>
        <w:pStyle w:val="a5"/>
        <w:rPr>
          <w:rStyle w:val="11"/>
          <w:color w:val="000000"/>
          <w:sz w:val="24"/>
          <w:szCs w:val="24"/>
          <w:lang w:val="kk-KZ" w:eastAsia="kk-KZ"/>
        </w:rPr>
      </w:pPr>
      <w:r w:rsidRPr="000C1676">
        <w:rPr>
          <w:rStyle w:val="11"/>
          <w:color w:val="000000"/>
          <w:sz w:val="24"/>
          <w:szCs w:val="24"/>
          <w:lang w:val="kk-KZ" w:eastAsia="kk-KZ"/>
        </w:rPr>
        <w:t>Бір көруге зар боп қ</w:t>
      </w:r>
      <w:r w:rsidR="002B732A" w:rsidRPr="000C1676">
        <w:rPr>
          <w:rStyle w:val="11"/>
          <w:color w:val="000000"/>
          <w:sz w:val="24"/>
          <w:szCs w:val="24"/>
          <w:lang w:val="kk-KZ" w:eastAsia="kk-KZ"/>
        </w:rPr>
        <w:t xml:space="preserve">алдым тұлымын. </w:t>
      </w:r>
    </w:p>
    <w:p w:rsidR="002B732A" w:rsidRPr="000C1676" w:rsidRDefault="00964C62" w:rsidP="000C1676">
      <w:pPr>
        <w:pStyle w:val="a5"/>
        <w:rPr>
          <w:sz w:val="24"/>
          <w:szCs w:val="24"/>
          <w:lang w:val="kk-KZ"/>
        </w:rPr>
      </w:pPr>
      <w:r w:rsidRPr="000C1676">
        <w:rPr>
          <w:rStyle w:val="11"/>
          <w:color w:val="000000"/>
          <w:sz w:val="24"/>
          <w:szCs w:val="24"/>
          <w:lang w:val="kk-KZ" w:eastAsia="kk-KZ"/>
        </w:rPr>
        <w:t>Тірі жүрсең</w:t>
      </w:r>
      <w:r w:rsidR="002B732A" w:rsidRPr="000C1676">
        <w:rPr>
          <w:rStyle w:val="11"/>
          <w:color w:val="000000"/>
          <w:sz w:val="24"/>
          <w:szCs w:val="24"/>
          <w:lang w:val="kk-KZ" w:eastAsia="kk-KZ"/>
        </w:rPr>
        <w:t xml:space="preserve"> 50-інді тойлар ек,</w:t>
      </w:r>
    </w:p>
    <w:p w:rsidR="002B732A" w:rsidRPr="000C1676" w:rsidRDefault="002B732A" w:rsidP="000C1676">
      <w:pPr>
        <w:pStyle w:val="a5"/>
        <w:rPr>
          <w:sz w:val="24"/>
          <w:szCs w:val="24"/>
          <w:lang w:val="kk-KZ"/>
        </w:rPr>
      </w:pPr>
      <w:r w:rsidRPr="000C1676">
        <w:rPr>
          <w:rStyle w:val="11"/>
          <w:color w:val="000000"/>
          <w:sz w:val="24"/>
          <w:szCs w:val="24"/>
          <w:lang w:val="kk-KZ" w:eastAsia="kk-KZ"/>
        </w:rPr>
        <w:t>Туған күнің құтты болсын, қ</w:t>
      </w:r>
      <w:r w:rsidR="00964C62" w:rsidRPr="000C1676">
        <w:rPr>
          <w:rStyle w:val="11"/>
          <w:color w:val="000000"/>
          <w:sz w:val="24"/>
          <w:szCs w:val="24"/>
          <w:lang w:val="kk-KZ" w:eastAsia="kk-KZ"/>
        </w:rPr>
        <w:t>ұ</w:t>
      </w:r>
      <w:r w:rsidRPr="000C1676">
        <w:rPr>
          <w:rStyle w:val="11"/>
          <w:color w:val="000000"/>
          <w:sz w:val="24"/>
          <w:szCs w:val="24"/>
          <w:lang w:val="kk-KZ" w:eastAsia="kk-KZ"/>
        </w:rPr>
        <w:t>лыным!</w:t>
      </w:r>
    </w:p>
    <w:p w:rsidR="002B732A" w:rsidRPr="000C1676" w:rsidRDefault="002B732A" w:rsidP="000C1676">
      <w:pPr>
        <w:pStyle w:val="a5"/>
        <w:rPr>
          <w:sz w:val="24"/>
          <w:szCs w:val="24"/>
          <w:lang w:val="kk-KZ"/>
        </w:rPr>
      </w:pPr>
    </w:p>
    <w:p w:rsidR="00964C62" w:rsidRPr="000C1676" w:rsidRDefault="00964C62" w:rsidP="000C1676">
      <w:pPr>
        <w:pStyle w:val="a5"/>
        <w:rPr>
          <w:rStyle w:val="11"/>
          <w:color w:val="000000"/>
          <w:sz w:val="24"/>
          <w:szCs w:val="24"/>
          <w:lang w:val="kk-KZ" w:eastAsia="kk-KZ"/>
        </w:rPr>
      </w:pPr>
      <w:r w:rsidRPr="000C1676">
        <w:rPr>
          <w:rStyle w:val="11"/>
          <w:color w:val="000000"/>
          <w:sz w:val="24"/>
          <w:szCs w:val="24"/>
          <w:lang w:val="kk-KZ" w:eastAsia="kk-KZ"/>
        </w:rPr>
        <w:t>Қ</w:t>
      </w:r>
      <w:r w:rsidR="002B732A" w:rsidRPr="000C1676">
        <w:rPr>
          <w:rStyle w:val="11"/>
          <w:color w:val="000000"/>
          <w:sz w:val="24"/>
          <w:szCs w:val="24"/>
          <w:lang w:val="kk-KZ" w:eastAsia="kk-KZ"/>
        </w:rPr>
        <w:t xml:space="preserve">аз-тырналар </w:t>
      </w:r>
      <w:r w:rsidRPr="000C1676">
        <w:rPr>
          <w:rStyle w:val="11"/>
          <w:color w:val="000000"/>
          <w:sz w:val="24"/>
          <w:szCs w:val="24"/>
          <w:lang w:val="kk-KZ" w:eastAsia="kk-KZ"/>
        </w:rPr>
        <w:t>қиқ</w:t>
      </w:r>
      <w:r w:rsidR="002B732A" w:rsidRPr="000C1676">
        <w:rPr>
          <w:rStyle w:val="11"/>
          <w:color w:val="000000"/>
          <w:sz w:val="24"/>
          <w:szCs w:val="24"/>
          <w:lang w:val="kk-KZ" w:eastAsia="kk-KZ"/>
        </w:rPr>
        <w:t xml:space="preserve">у салған көктемде, </w:t>
      </w:r>
    </w:p>
    <w:p w:rsidR="002B732A" w:rsidRPr="000C1676" w:rsidRDefault="00964C62" w:rsidP="000C1676">
      <w:pPr>
        <w:pStyle w:val="a5"/>
        <w:rPr>
          <w:sz w:val="24"/>
          <w:szCs w:val="24"/>
          <w:lang w:val="kk-KZ"/>
        </w:rPr>
      </w:pPr>
      <w:r w:rsidRPr="000C1676">
        <w:rPr>
          <w:rStyle w:val="11"/>
          <w:color w:val="000000"/>
          <w:sz w:val="24"/>
          <w:szCs w:val="24"/>
          <w:lang w:val="kk-KZ" w:eastAsia="kk-KZ"/>
        </w:rPr>
        <w:t>Құ</w:t>
      </w:r>
      <w:r w:rsidR="002B732A" w:rsidRPr="000C1676">
        <w:rPr>
          <w:rStyle w:val="11"/>
          <w:color w:val="000000"/>
          <w:sz w:val="24"/>
          <w:szCs w:val="24"/>
          <w:lang w:val="kk-KZ" w:eastAsia="kk-KZ"/>
        </w:rPr>
        <w:t>йып жаңбыр нөсерлетіп өткенде.</w:t>
      </w:r>
    </w:p>
    <w:p w:rsidR="00964C62" w:rsidRPr="000C1676" w:rsidRDefault="002B732A" w:rsidP="000C1676">
      <w:pPr>
        <w:pStyle w:val="a5"/>
        <w:rPr>
          <w:rStyle w:val="11"/>
          <w:color w:val="000000"/>
          <w:sz w:val="24"/>
          <w:szCs w:val="24"/>
          <w:lang w:val="kk-KZ" w:eastAsia="kk-KZ"/>
        </w:rPr>
      </w:pPr>
      <w:r w:rsidRPr="000C1676">
        <w:rPr>
          <w:rStyle w:val="11"/>
          <w:color w:val="000000"/>
          <w:sz w:val="24"/>
          <w:szCs w:val="24"/>
          <w:lang w:val="kk-KZ" w:eastAsia="kk-KZ"/>
        </w:rPr>
        <w:t>Б</w:t>
      </w:r>
      <w:r w:rsidR="00964C62" w:rsidRPr="000C1676">
        <w:rPr>
          <w:rStyle w:val="11"/>
          <w:color w:val="000000"/>
          <w:sz w:val="24"/>
          <w:szCs w:val="24"/>
          <w:lang w:val="kk-KZ" w:eastAsia="kk-KZ"/>
        </w:rPr>
        <w:t>ұ</w:t>
      </w:r>
      <w:r w:rsidRPr="000C1676">
        <w:rPr>
          <w:rStyle w:val="11"/>
          <w:color w:val="000000"/>
          <w:sz w:val="24"/>
          <w:szCs w:val="24"/>
          <w:lang w:val="kk-KZ" w:eastAsia="kk-KZ"/>
        </w:rPr>
        <w:t xml:space="preserve">л </w:t>
      </w:r>
      <w:r w:rsidR="00964C62" w:rsidRPr="000C1676">
        <w:rPr>
          <w:rStyle w:val="11"/>
          <w:color w:val="000000"/>
          <w:sz w:val="24"/>
          <w:szCs w:val="24"/>
          <w:lang w:val="kk-KZ" w:eastAsia="kk-KZ"/>
        </w:rPr>
        <w:t>-</w:t>
      </w:r>
      <w:r w:rsidRPr="000C1676">
        <w:rPr>
          <w:rStyle w:val="11"/>
          <w:color w:val="000000"/>
          <w:sz w:val="24"/>
          <w:szCs w:val="24"/>
          <w:lang w:val="kk-KZ" w:eastAsia="kk-KZ"/>
        </w:rPr>
        <w:t xml:space="preserve"> анаңның көз жасы деп </w:t>
      </w:r>
      <w:r w:rsidR="00964C62" w:rsidRPr="000C1676">
        <w:rPr>
          <w:rStyle w:val="11"/>
          <w:color w:val="000000"/>
          <w:sz w:val="24"/>
          <w:szCs w:val="24"/>
          <w:lang w:val="kk-KZ" w:eastAsia="kk-KZ"/>
        </w:rPr>
        <w:t>ұққ</w:t>
      </w:r>
      <w:r w:rsidRPr="000C1676">
        <w:rPr>
          <w:rStyle w:val="11"/>
          <w:color w:val="000000"/>
          <w:sz w:val="24"/>
          <w:szCs w:val="24"/>
          <w:lang w:val="kk-KZ" w:eastAsia="kk-KZ"/>
        </w:rPr>
        <w:t xml:space="preserve">айсың, </w:t>
      </w:r>
    </w:p>
    <w:p w:rsidR="002B732A" w:rsidRPr="000C1676" w:rsidRDefault="002B732A" w:rsidP="000C1676">
      <w:pPr>
        <w:pStyle w:val="a5"/>
        <w:rPr>
          <w:rStyle w:val="11"/>
          <w:color w:val="000000"/>
          <w:sz w:val="24"/>
          <w:szCs w:val="24"/>
          <w:lang w:val="kk-KZ" w:eastAsia="kk-KZ"/>
        </w:rPr>
      </w:pPr>
      <w:r w:rsidRPr="000C1676">
        <w:rPr>
          <w:rStyle w:val="11"/>
          <w:color w:val="000000"/>
          <w:sz w:val="24"/>
          <w:szCs w:val="24"/>
          <w:lang w:val="kk-KZ" w:eastAsia="kk-KZ"/>
        </w:rPr>
        <w:t xml:space="preserve">Кемсең </w:t>
      </w:r>
      <w:r w:rsidR="00964C62" w:rsidRPr="000C1676">
        <w:rPr>
          <w:rStyle w:val="11"/>
          <w:color w:val="000000"/>
          <w:sz w:val="24"/>
          <w:szCs w:val="24"/>
          <w:lang w:val="kk-KZ" w:eastAsia="kk-KZ"/>
        </w:rPr>
        <w:t>қ</w:t>
      </w:r>
      <w:r w:rsidRPr="000C1676">
        <w:rPr>
          <w:rStyle w:val="11"/>
          <w:color w:val="000000"/>
          <w:sz w:val="24"/>
          <w:szCs w:val="24"/>
          <w:lang w:val="kk-KZ" w:eastAsia="kk-KZ"/>
        </w:rPr>
        <w:t>ағып м</w:t>
      </w:r>
      <w:r w:rsidR="00964C62" w:rsidRPr="000C1676">
        <w:rPr>
          <w:rStyle w:val="11"/>
          <w:color w:val="000000"/>
          <w:sz w:val="24"/>
          <w:szCs w:val="24"/>
          <w:lang w:val="kk-KZ" w:eastAsia="kk-KZ"/>
        </w:rPr>
        <w:t>ұ</w:t>
      </w:r>
      <w:r w:rsidRPr="000C1676">
        <w:rPr>
          <w:rStyle w:val="11"/>
          <w:color w:val="000000"/>
          <w:sz w:val="24"/>
          <w:szCs w:val="24"/>
          <w:lang w:val="kk-KZ" w:eastAsia="kk-KZ"/>
        </w:rPr>
        <w:t>ңын шаққан көк белге.</w:t>
      </w:r>
    </w:p>
    <w:p w:rsidR="00964C62" w:rsidRPr="000C1676" w:rsidRDefault="00964C62" w:rsidP="000C1676">
      <w:pPr>
        <w:pStyle w:val="a5"/>
        <w:rPr>
          <w:sz w:val="24"/>
          <w:szCs w:val="24"/>
          <w:lang w:val="kk-KZ"/>
        </w:rPr>
      </w:pPr>
    </w:p>
    <w:p w:rsidR="00964C62" w:rsidRPr="000C1676" w:rsidRDefault="002B732A" w:rsidP="000C1676">
      <w:pPr>
        <w:pStyle w:val="a5"/>
        <w:rPr>
          <w:rStyle w:val="11"/>
          <w:color w:val="000000"/>
          <w:sz w:val="24"/>
          <w:szCs w:val="24"/>
          <w:lang w:val="kk-KZ" w:eastAsia="kk-KZ"/>
        </w:rPr>
      </w:pPr>
      <w:r w:rsidRPr="000C1676">
        <w:rPr>
          <w:rStyle w:val="11"/>
          <w:color w:val="000000"/>
          <w:sz w:val="24"/>
          <w:szCs w:val="24"/>
          <w:lang w:val="kk-KZ" w:eastAsia="kk-KZ"/>
        </w:rPr>
        <w:t xml:space="preserve">Сары уайым таусып суын сабырдың, </w:t>
      </w:r>
    </w:p>
    <w:p w:rsidR="00964C62" w:rsidRPr="000C1676" w:rsidRDefault="00964C62" w:rsidP="000C1676">
      <w:pPr>
        <w:pStyle w:val="a5"/>
        <w:rPr>
          <w:rStyle w:val="11"/>
          <w:color w:val="000000"/>
          <w:sz w:val="24"/>
          <w:szCs w:val="24"/>
          <w:lang w:val="kk-KZ" w:eastAsia="kk-KZ"/>
        </w:rPr>
      </w:pPr>
      <w:r w:rsidRPr="000C1676">
        <w:rPr>
          <w:rStyle w:val="11"/>
          <w:color w:val="000000"/>
          <w:sz w:val="24"/>
          <w:szCs w:val="24"/>
          <w:lang w:val="kk-KZ" w:eastAsia="kk-KZ"/>
        </w:rPr>
        <w:t>Сарғалдақпен жаптым үстін қ</w:t>
      </w:r>
      <w:r w:rsidR="002B732A" w:rsidRPr="000C1676">
        <w:rPr>
          <w:rStyle w:val="11"/>
          <w:color w:val="000000"/>
          <w:sz w:val="24"/>
          <w:szCs w:val="24"/>
          <w:lang w:val="kk-KZ" w:eastAsia="kk-KZ"/>
        </w:rPr>
        <w:t xml:space="preserve">абірдің. </w:t>
      </w:r>
    </w:p>
    <w:p w:rsidR="00964C62" w:rsidRPr="000C1676" w:rsidRDefault="002B732A" w:rsidP="000C1676">
      <w:pPr>
        <w:pStyle w:val="a5"/>
        <w:rPr>
          <w:rStyle w:val="11"/>
          <w:color w:val="000000"/>
          <w:sz w:val="24"/>
          <w:szCs w:val="24"/>
          <w:lang w:val="kk-KZ" w:eastAsia="kk-KZ"/>
        </w:rPr>
      </w:pPr>
      <w:r w:rsidRPr="000C1676">
        <w:rPr>
          <w:rStyle w:val="11"/>
          <w:color w:val="000000"/>
          <w:sz w:val="24"/>
          <w:szCs w:val="24"/>
          <w:lang w:val="kk-KZ" w:eastAsia="kk-KZ"/>
        </w:rPr>
        <w:t>Сегіз ж</w:t>
      </w:r>
      <w:r w:rsidR="00964C62" w:rsidRPr="000C1676">
        <w:rPr>
          <w:rStyle w:val="11"/>
          <w:color w:val="000000"/>
          <w:sz w:val="24"/>
          <w:szCs w:val="24"/>
          <w:lang w:val="kk-KZ" w:eastAsia="kk-KZ"/>
        </w:rPr>
        <w:t>ұмақ</w:t>
      </w:r>
      <w:r w:rsidRPr="000C1676">
        <w:rPr>
          <w:rStyle w:val="11"/>
          <w:color w:val="000000"/>
          <w:sz w:val="24"/>
          <w:szCs w:val="24"/>
          <w:lang w:val="kk-KZ" w:eastAsia="kk-KZ"/>
        </w:rPr>
        <w:t xml:space="preserve"> </w:t>
      </w:r>
      <w:r w:rsidR="00964C62" w:rsidRPr="000C1676">
        <w:rPr>
          <w:rStyle w:val="11"/>
          <w:color w:val="000000"/>
          <w:sz w:val="24"/>
          <w:szCs w:val="24"/>
          <w:lang w:val="kk-KZ" w:eastAsia="kk-KZ"/>
        </w:rPr>
        <w:t>қ</w:t>
      </w:r>
      <w:r w:rsidRPr="000C1676">
        <w:rPr>
          <w:rStyle w:val="11"/>
          <w:color w:val="000000"/>
          <w:sz w:val="24"/>
          <w:szCs w:val="24"/>
          <w:lang w:val="kk-KZ" w:eastAsia="kk-KZ"/>
        </w:rPr>
        <w:t xml:space="preserve">ақпалары ашылып, </w:t>
      </w:r>
    </w:p>
    <w:p w:rsidR="002B732A" w:rsidRPr="000C1676" w:rsidRDefault="00964C62" w:rsidP="000C1676">
      <w:pPr>
        <w:pStyle w:val="a5"/>
        <w:rPr>
          <w:rStyle w:val="11"/>
          <w:color w:val="000000"/>
          <w:sz w:val="24"/>
          <w:szCs w:val="24"/>
          <w:lang w:val="kk-KZ" w:eastAsia="kk-KZ"/>
        </w:rPr>
      </w:pPr>
      <w:r w:rsidRPr="000C1676">
        <w:rPr>
          <w:rStyle w:val="11"/>
          <w:color w:val="000000"/>
          <w:sz w:val="24"/>
          <w:szCs w:val="24"/>
          <w:lang w:val="kk-KZ" w:eastAsia="kk-KZ"/>
        </w:rPr>
        <w:t>Шапағатын көрсін ұ</w:t>
      </w:r>
      <w:r w:rsidR="002B732A" w:rsidRPr="000C1676">
        <w:rPr>
          <w:rStyle w:val="11"/>
          <w:color w:val="000000"/>
          <w:sz w:val="24"/>
          <w:szCs w:val="24"/>
          <w:lang w:val="kk-KZ" w:eastAsia="kk-KZ"/>
        </w:rPr>
        <w:t>лым Тәңірдің.</w:t>
      </w:r>
    </w:p>
    <w:p w:rsidR="00964C62" w:rsidRPr="000C1676" w:rsidRDefault="00964C62" w:rsidP="000C1676">
      <w:pPr>
        <w:pStyle w:val="a5"/>
        <w:rPr>
          <w:sz w:val="24"/>
          <w:szCs w:val="24"/>
          <w:lang w:val="kk-KZ"/>
        </w:rPr>
      </w:pPr>
    </w:p>
    <w:p w:rsidR="00964C62" w:rsidRPr="000C1676" w:rsidRDefault="00964C62" w:rsidP="000C1676">
      <w:pPr>
        <w:pStyle w:val="a5"/>
        <w:rPr>
          <w:rStyle w:val="11"/>
          <w:color w:val="000000"/>
          <w:sz w:val="24"/>
          <w:szCs w:val="24"/>
          <w:lang w:val="kk-KZ" w:eastAsia="kk-KZ"/>
        </w:rPr>
      </w:pPr>
      <w:r w:rsidRPr="000C1676">
        <w:rPr>
          <w:rStyle w:val="11"/>
          <w:color w:val="000000"/>
          <w:sz w:val="24"/>
          <w:szCs w:val="24"/>
          <w:lang w:val="kk-KZ" w:eastAsia="kk-KZ"/>
        </w:rPr>
        <w:t>Қайғырмасын маған ұқ</w:t>
      </w:r>
      <w:r w:rsidR="002B732A" w:rsidRPr="000C1676">
        <w:rPr>
          <w:rStyle w:val="11"/>
          <w:color w:val="000000"/>
          <w:sz w:val="24"/>
          <w:szCs w:val="24"/>
          <w:lang w:val="kk-KZ" w:eastAsia="kk-KZ"/>
        </w:rPr>
        <w:t xml:space="preserve">сап аналар, </w:t>
      </w:r>
    </w:p>
    <w:p w:rsidR="00964C62" w:rsidRPr="000C1676" w:rsidRDefault="002B732A" w:rsidP="000C1676">
      <w:pPr>
        <w:pStyle w:val="a5"/>
        <w:rPr>
          <w:rStyle w:val="11"/>
          <w:color w:val="000000"/>
          <w:sz w:val="24"/>
          <w:szCs w:val="24"/>
          <w:lang w:val="kk-KZ" w:eastAsia="kk-KZ"/>
        </w:rPr>
      </w:pPr>
      <w:r w:rsidRPr="000C1676">
        <w:rPr>
          <w:rStyle w:val="11"/>
          <w:color w:val="000000"/>
          <w:sz w:val="24"/>
          <w:szCs w:val="24"/>
          <w:lang w:val="kk-KZ" w:eastAsia="kk-KZ"/>
        </w:rPr>
        <w:t>Қыршы</w:t>
      </w:r>
      <w:r w:rsidR="00752595" w:rsidRPr="000C1676">
        <w:rPr>
          <w:rStyle w:val="11"/>
          <w:color w:val="000000"/>
          <w:sz w:val="24"/>
          <w:szCs w:val="24"/>
          <w:lang w:val="kk-KZ" w:eastAsia="kk-KZ"/>
        </w:rPr>
        <w:t>ның</w:t>
      </w:r>
      <w:r w:rsidRPr="000C1676">
        <w:rPr>
          <w:rStyle w:val="11"/>
          <w:color w:val="000000"/>
          <w:sz w:val="24"/>
          <w:szCs w:val="24"/>
          <w:lang w:val="kk-KZ" w:eastAsia="kk-KZ"/>
        </w:rPr>
        <w:t xml:space="preserve">ан қиылмасын балалар. </w:t>
      </w:r>
    </w:p>
    <w:p w:rsidR="002B732A" w:rsidRPr="000C1676" w:rsidRDefault="00964C62" w:rsidP="000C1676">
      <w:pPr>
        <w:pStyle w:val="a5"/>
        <w:rPr>
          <w:sz w:val="24"/>
          <w:szCs w:val="24"/>
          <w:lang w:val="kk-KZ"/>
        </w:rPr>
      </w:pPr>
      <w:r w:rsidRPr="000C1676">
        <w:rPr>
          <w:rStyle w:val="11"/>
          <w:color w:val="000000"/>
          <w:sz w:val="24"/>
          <w:szCs w:val="24"/>
          <w:lang w:val="kk-KZ" w:eastAsia="kk-KZ"/>
        </w:rPr>
        <w:t>Құ</w:t>
      </w:r>
      <w:r w:rsidR="002B732A" w:rsidRPr="000C1676">
        <w:rPr>
          <w:rStyle w:val="11"/>
          <w:color w:val="000000"/>
          <w:sz w:val="24"/>
          <w:szCs w:val="24"/>
          <w:lang w:val="kk-KZ" w:eastAsia="kk-KZ"/>
        </w:rPr>
        <w:t>діретті патшасына аспанның,</w:t>
      </w:r>
    </w:p>
    <w:p w:rsidR="002B732A" w:rsidRPr="000C1676" w:rsidRDefault="002B732A" w:rsidP="000C1676">
      <w:pPr>
        <w:pStyle w:val="a5"/>
        <w:rPr>
          <w:sz w:val="24"/>
          <w:szCs w:val="24"/>
          <w:lang w:val="kk-KZ"/>
        </w:rPr>
      </w:pPr>
      <w:r w:rsidRPr="000C1676">
        <w:rPr>
          <w:rStyle w:val="11"/>
          <w:color w:val="000000"/>
          <w:sz w:val="24"/>
          <w:szCs w:val="24"/>
          <w:lang w:val="kk-KZ"/>
        </w:rPr>
        <w:t xml:space="preserve">Ей, </w:t>
      </w:r>
      <w:r w:rsidRPr="000C1676">
        <w:rPr>
          <w:rStyle w:val="11"/>
          <w:color w:val="000000"/>
          <w:sz w:val="24"/>
          <w:szCs w:val="24"/>
          <w:lang w:val="kk-KZ" w:eastAsia="kk-KZ"/>
        </w:rPr>
        <w:t>ақша б</w:t>
      </w:r>
      <w:r w:rsidR="00964C62" w:rsidRPr="000C1676">
        <w:rPr>
          <w:rStyle w:val="11"/>
          <w:color w:val="000000"/>
          <w:sz w:val="24"/>
          <w:szCs w:val="24"/>
          <w:lang w:val="kk-KZ" w:eastAsia="kk-KZ"/>
        </w:rPr>
        <w:t>ұ</w:t>
      </w:r>
      <w:r w:rsidRPr="000C1676">
        <w:rPr>
          <w:rStyle w:val="11"/>
          <w:color w:val="000000"/>
          <w:sz w:val="24"/>
          <w:szCs w:val="24"/>
          <w:lang w:val="kk-KZ" w:eastAsia="kk-KZ"/>
        </w:rPr>
        <w:t>лт!</w:t>
      </w:r>
    </w:p>
    <w:p w:rsidR="002B732A" w:rsidRPr="000C1676" w:rsidRDefault="002B732A" w:rsidP="000C1676">
      <w:pPr>
        <w:pStyle w:val="a5"/>
        <w:rPr>
          <w:rStyle w:val="11"/>
          <w:color w:val="000000"/>
          <w:sz w:val="24"/>
          <w:szCs w:val="24"/>
          <w:lang w:val="kk-KZ" w:eastAsia="kk-KZ"/>
        </w:rPr>
      </w:pPr>
      <w:r w:rsidRPr="000C1676">
        <w:rPr>
          <w:rStyle w:val="11"/>
          <w:color w:val="000000"/>
          <w:sz w:val="24"/>
          <w:szCs w:val="24"/>
          <w:lang w:val="ru-RU" w:eastAsia="kk-KZ"/>
        </w:rPr>
        <w:t xml:space="preserve">Мінәжатымды </w:t>
      </w:r>
      <w:r w:rsidRPr="000C1676">
        <w:rPr>
          <w:rStyle w:val="11"/>
          <w:color w:val="000000"/>
          <w:sz w:val="24"/>
          <w:szCs w:val="24"/>
          <w:lang w:val="ru-RU"/>
        </w:rPr>
        <w:t xml:space="preserve">ала </w:t>
      </w:r>
      <w:r w:rsidRPr="000C1676">
        <w:rPr>
          <w:rStyle w:val="11"/>
          <w:color w:val="000000"/>
          <w:sz w:val="24"/>
          <w:szCs w:val="24"/>
          <w:lang w:val="ru-RU" w:eastAsia="kk-KZ"/>
        </w:rPr>
        <w:t>бар!..</w:t>
      </w:r>
    </w:p>
    <w:p w:rsidR="00964C62" w:rsidRPr="000C1676" w:rsidRDefault="00964C62" w:rsidP="000C1676">
      <w:pPr>
        <w:pStyle w:val="a5"/>
        <w:rPr>
          <w:rStyle w:val="11"/>
          <w:color w:val="000000"/>
          <w:sz w:val="24"/>
          <w:szCs w:val="24"/>
          <w:lang w:val="kk-KZ" w:eastAsia="kk-KZ"/>
        </w:rPr>
      </w:pPr>
    </w:p>
    <w:p w:rsidR="00964C62" w:rsidRPr="000C1676" w:rsidRDefault="00964C62" w:rsidP="000C1676">
      <w:pPr>
        <w:pStyle w:val="a5"/>
        <w:rPr>
          <w:rStyle w:val="11"/>
          <w:color w:val="000000"/>
          <w:sz w:val="24"/>
          <w:szCs w:val="24"/>
          <w:lang w:val="kk-KZ" w:eastAsia="kk-KZ"/>
        </w:rPr>
      </w:pPr>
      <w:r w:rsidRPr="000C1676">
        <w:rPr>
          <w:rStyle w:val="11"/>
          <w:color w:val="000000"/>
          <w:sz w:val="24"/>
          <w:szCs w:val="24"/>
          <w:lang w:val="kk-KZ" w:eastAsia="kk-KZ"/>
        </w:rPr>
        <w:t>АҚ КӨҢІЛІ УЫЗ ҚАЛПЫН САҚТАҒАН</w:t>
      </w:r>
    </w:p>
    <w:p w:rsidR="00CD22B6" w:rsidRPr="000C1676" w:rsidRDefault="00CD22B6" w:rsidP="000C1676">
      <w:pPr>
        <w:pStyle w:val="a5"/>
        <w:rPr>
          <w:sz w:val="24"/>
          <w:szCs w:val="24"/>
          <w:lang w:val="kk-KZ"/>
        </w:rPr>
      </w:pPr>
      <w:r w:rsidRPr="000C1676">
        <w:rPr>
          <w:rStyle w:val="11"/>
          <w:color w:val="000000"/>
          <w:sz w:val="24"/>
          <w:szCs w:val="24"/>
          <w:lang w:val="kk-KZ"/>
        </w:rPr>
        <w:t xml:space="preserve">Отар </w:t>
      </w:r>
      <w:r w:rsidRPr="000C1676">
        <w:rPr>
          <w:rStyle w:val="11"/>
          <w:color w:val="000000"/>
          <w:sz w:val="24"/>
          <w:szCs w:val="24"/>
          <w:lang w:val="kk-KZ" w:eastAsia="kk-KZ"/>
        </w:rPr>
        <w:t>деген оттан ыстық есімің,</w:t>
      </w:r>
    </w:p>
    <w:p w:rsidR="00CD22B6" w:rsidRPr="000C1676" w:rsidRDefault="00CD22B6" w:rsidP="000C1676">
      <w:pPr>
        <w:pStyle w:val="a5"/>
        <w:rPr>
          <w:sz w:val="24"/>
          <w:szCs w:val="24"/>
          <w:lang w:val="kk-KZ"/>
        </w:rPr>
      </w:pPr>
      <w:r w:rsidRPr="000C1676">
        <w:rPr>
          <w:rStyle w:val="11"/>
          <w:color w:val="000000"/>
          <w:sz w:val="24"/>
          <w:szCs w:val="24"/>
          <w:lang w:val="kk-KZ" w:eastAsia="kk-KZ"/>
        </w:rPr>
        <w:t>Балдан тәтті мейірбанды сезімің.</w:t>
      </w:r>
    </w:p>
    <w:p w:rsidR="00CD22B6" w:rsidRPr="000C1676" w:rsidRDefault="00752595" w:rsidP="000C1676">
      <w:pPr>
        <w:pStyle w:val="a5"/>
        <w:rPr>
          <w:sz w:val="24"/>
          <w:szCs w:val="24"/>
          <w:lang w:val="kk-KZ"/>
        </w:rPr>
      </w:pPr>
      <w:r w:rsidRPr="000C1676">
        <w:rPr>
          <w:rStyle w:val="11"/>
          <w:color w:val="000000"/>
          <w:sz w:val="24"/>
          <w:szCs w:val="24"/>
          <w:lang w:val="kk-KZ" w:eastAsia="kk-KZ"/>
        </w:rPr>
        <w:t>Қу</w:t>
      </w:r>
      <w:r w:rsidR="00CD22B6" w:rsidRPr="000C1676">
        <w:rPr>
          <w:rStyle w:val="11"/>
          <w:color w:val="000000"/>
          <w:sz w:val="24"/>
          <w:szCs w:val="24"/>
          <w:lang w:val="kk-KZ" w:eastAsia="kk-KZ"/>
        </w:rPr>
        <w:t>әсі деп артық көрем өзгеден,</w:t>
      </w:r>
    </w:p>
    <w:p w:rsidR="00CD22B6" w:rsidRPr="000C1676" w:rsidRDefault="00CD22B6" w:rsidP="000C1676">
      <w:pPr>
        <w:pStyle w:val="a5"/>
        <w:rPr>
          <w:rStyle w:val="11"/>
          <w:color w:val="000000"/>
          <w:sz w:val="24"/>
          <w:szCs w:val="24"/>
          <w:lang w:val="kk-KZ" w:eastAsia="kk-KZ"/>
        </w:rPr>
      </w:pPr>
      <w:r w:rsidRPr="000C1676">
        <w:rPr>
          <w:rStyle w:val="11"/>
          <w:color w:val="000000"/>
          <w:sz w:val="24"/>
          <w:szCs w:val="24"/>
          <w:lang w:val="kk-KZ" w:eastAsia="kk-KZ"/>
        </w:rPr>
        <w:t>Ең бақытты жастық, жалын кезімнің.</w:t>
      </w:r>
    </w:p>
    <w:p w:rsidR="00CD22B6" w:rsidRPr="000C1676" w:rsidRDefault="00CD22B6" w:rsidP="000C1676">
      <w:pPr>
        <w:pStyle w:val="a5"/>
        <w:rPr>
          <w:sz w:val="24"/>
          <w:szCs w:val="24"/>
          <w:lang w:val="kk-KZ"/>
        </w:rPr>
      </w:pPr>
    </w:p>
    <w:p w:rsidR="00CD22B6" w:rsidRPr="000C1676" w:rsidRDefault="00CD22B6" w:rsidP="000C1676">
      <w:pPr>
        <w:pStyle w:val="a5"/>
        <w:rPr>
          <w:rStyle w:val="11"/>
          <w:color w:val="000000"/>
          <w:sz w:val="24"/>
          <w:szCs w:val="24"/>
          <w:lang w:val="kk-KZ" w:eastAsia="kk-KZ"/>
        </w:rPr>
      </w:pPr>
      <w:r w:rsidRPr="000C1676">
        <w:rPr>
          <w:rStyle w:val="11"/>
          <w:color w:val="000000"/>
          <w:sz w:val="24"/>
          <w:szCs w:val="24"/>
          <w:lang w:val="kk-KZ" w:eastAsia="kk-KZ"/>
        </w:rPr>
        <w:t xml:space="preserve">Балалықтың балын бірге татқан ек, </w:t>
      </w:r>
    </w:p>
    <w:p w:rsidR="00CD22B6" w:rsidRPr="000C1676" w:rsidRDefault="00CD22B6" w:rsidP="000C1676">
      <w:pPr>
        <w:pStyle w:val="a5"/>
        <w:rPr>
          <w:rStyle w:val="11"/>
          <w:color w:val="000000"/>
          <w:sz w:val="24"/>
          <w:szCs w:val="24"/>
          <w:lang w:val="kk-KZ" w:eastAsia="kk-KZ"/>
        </w:rPr>
      </w:pPr>
      <w:r w:rsidRPr="000C1676">
        <w:rPr>
          <w:rStyle w:val="11"/>
          <w:color w:val="000000"/>
          <w:sz w:val="24"/>
          <w:szCs w:val="24"/>
          <w:lang w:val="kk-KZ"/>
        </w:rPr>
        <w:t xml:space="preserve">Студент </w:t>
      </w:r>
      <w:r w:rsidRPr="000C1676">
        <w:rPr>
          <w:rStyle w:val="11"/>
          <w:color w:val="000000"/>
          <w:sz w:val="24"/>
          <w:szCs w:val="24"/>
          <w:lang w:val="kk-KZ" w:eastAsia="kk-KZ"/>
        </w:rPr>
        <w:t xml:space="preserve">шақ қызығына батқан ек. </w:t>
      </w:r>
    </w:p>
    <w:p w:rsidR="00CD22B6" w:rsidRPr="000C1676" w:rsidRDefault="00CD22B6" w:rsidP="000C1676">
      <w:pPr>
        <w:pStyle w:val="a5"/>
        <w:rPr>
          <w:rStyle w:val="11"/>
          <w:color w:val="000000"/>
          <w:sz w:val="24"/>
          <w:szCs w:val="24"/>
          <w:lang w:val="kk-KZ" w:eastAsia="kk-KZ"/>
        </w:rPr>
      </w:pPr>
      <w:r w:rsidRPr="000C1676">
        <w:rPr>
          <w:rStyle w:val="11"/>
          <w:color w:val="000000"/>
          <w:sz w:val="24"/>
          <w:szCs w:val="24"/>
          <w:lang w:val="kk-KZ" w:eastAsia="kk-KZ"/>
        </w:rPr>
        <w:t xml:space="preserve">Албырт мінез, еркелеген алты аққу </w:t>
      </w:r>
    </w:p>
    <w:p w:rsidR="00CD22B6" w:rsidRPr="000C1676" w:rsidRDefault="00CD22B6" w:rsidP="000C1676">
      <w:pPr>
        <w:pStyle w:val="a5"/>
        <w:rPr>
          <w:rStyle w:val="11"/>
          <w:color w:val="000000"/>
          <w:sz w:val="24"/>
          <w:szCs w:val="24"/>
          <w:lang w:val="kk-KZ" w:eastAsia="kk-KZ"/>
        </w:rPr>
      </w:pPr>
      <w:r w:rsidRPr="000C1676">
        <w:rPr>
          <w:rStyle w:val="11"/>
          <w:color w:val="000000"/>
          <w:sz w:val="24"/>
          <w:szCs w:val="24"/>
          <w:lang w:val="kk-KZ" w:eastAsia="kk-KZ"/>
        </w:rPr>
        <w:t>Есіңде ме бір бөлмеде жатқан ек.</w:t>
      </w:r>
    </w:p>
    <w:p w:rsidR="00CD22B6" w:rsidRPr="000C1676" w:rsidRDefault="00CD22B6" w:rsidP="000C1676">
      <w:pPr>
        <w:pStyle w:val="a5"/>
        <w:rPr>
          <w:sz w:val="24"/>
          <w:szCs w:val="24"/>
          <w:lang w:val="kk-KZ"/>
        </w:rPr>
      </w:pPr>
    </w:p>
    <w:p w:rsidR="00CD22B6" w:rsidRPr="000C1676" w:rsidRDefault="00CD22B6" w:rsidP="000C1676">
      <w:pPr>
        <w:pStyle w:val="a5"/>
        <w:rPr>
          <w:rStyle w:val="11"/>
          <w:color w:val="000000"/>
          <w:sz w:val="24"/>
          <w:szCs w:val="24"/>
          <w:lang w:val="kk-KZ" w:eastAsia="kk-KZ"/>
        </w:rPr>
      </w:pPr>
      <w:r w:rsidRPr="000C1676">
        <w:rPr>
          <w:rStyle w:val="11"/>
          <w:color w:val="000000"/>
          <w:sz w:val="24"/>
          <w:szCs w:val="24"/>
          <w:lang w:val="kk-KZ" w:eastAsia="kk-KZ"/>
        </w:rPr>
        <w:t xml:space="preserve">Қызыл арай күн шапағы төксе нұр, </w:t>
      </w:r>
    </w:p>
    <w:p w:rsidR="00CD22B6" w:rsidRPr="000C1676" w:rsidRDefault="00CD22B6" w:rsidP="000C1676">
      <w:pPr>
        <w:pStyle w:val="a5"/>
        <w:rPr>
          <w:rStyle w:val="11"/>
          <w:color w:val="000000"/>
          <w:sz w:val="24"/>
          <w:szCs w:val="24"/>
          <w:lang w:val="kk-KZ" w:eastAsia="kk-KZ"/>
        </w:rPr>
      </w:pPr>
      <w:r w:rsidRPr="000C1676">
        <w:rPr>
          <w:rStyle w:val="11"/>
          <w:color w:val="000000"/>
          <w:sz w:val="24"/>
          <w:szCs w:val="24"/>
          <w:lang w:val="kk-KZ" w:eastAsia="kk-KZ"/>
        </w:rPr>
        <w:t xml:space="preserve">Қызғалдақтар құлпыруды көксеп жүр. </w:t>
      </w:r>
    </w:p>
    <w:p w:rsidR="00CD22B6" w:rsidRPr="000C1676" w:rsidRDefault="00CD22B6" w:rsidP="000C1676">
      <w:pPr>
        <w:pStyle w:val="a5"/>
        <w:rPr>
          <w:rStyle w:val="11"/>
          <w:color w:val="000000"/>
          <w:sz w:val="24"/>
          <w:szCs w:val="24"/>
          <w:lang w:val="kk-KZ" w:eastAsia="kk-KZ"/>
        </w:rPr>
      </w:pPr>
      <w:r w:rsidRPr="000C1676">
        <w:rPr>
          <w:rStyle w:val="11"/>
          <w:color w:val="000000"/>
          <w:sz w:val="24"/>
          <w:szCs w:val="24"/>
          <w:lang w:val="kk-KZ" w:eastAsia="kk-KZ"/>
        </w:rPr>
        <w:t xml:space="preserve">Қақпан құрып қыл өтпейтін достыққа, </w:t>
      </w:r>
    </w:p>
    <w:p w:rsidR="00CD22B6" w:rsidRPr="000C1676" w:rsidRDefault="00CD22B6" w:rsidP="000C1676">
      <w:pPr>
        <w:pStyle w:val="a5"/>
        <w:rPr>
          <w:rStyle w:val="11"/>
          <w:color w:val="000000"/>
          <w:sz w:val="24"/>
          <w:szCs w:val="24"/>
          <w:lang w:val="kk-KZ" w:eastAsia="kk-KZ"/>
        </w:rPr>
      </w:pPr>
      <w:r w:rsidRPr="000C1676">
        <w:rPr>
          <w:rStyle w:val="11"/>
          <w:color w:val="000000"/>
          <w:sz w:val="24"/>
          <w:szCs w:val="24"/>
          <w:lang w:val="kk-KZ"/>
        </w:rPr>
        <w:t xml:space="preserve">Қатал </w:t>
      </w:r>
      <w:r w:rsidRPr="000C1676">
        <w:rPr>
          <w:rStyle w:val="11"/>
          <w:color w:val="000000"/>
          <w:sz w:val="24"/>
          <w:szCs w:val="24"/>
          <w:lang w:val="kk-KZ" w:eastAsia="kk-KZ"/>
        </w:rPr>
        <w:t>тағдыр қаншамызды екшеп тұр.</w:t>
      </w:r>
    </w:p>
    <w:p w:rsidR="00CD22B6" w:rsidRPr="000C1676" w:rsidRDefault="00CD22B6" w:rsidP="000C1676">
      <w:pPr>
        <w:pStyle w:val="a5"/>
        <w:rPr>
          <w:sz w:val="24"/>
          <w:szCs w:val="24"/>
          <w:lang w:val="kk-KZ"/>
        </w:rPr>
      </w:pPr>
    </w:p>
    <w:p w:rsidR="00CD22B6" w:rsidRPr="000C1676" w:rsidRDefault="00CD22B6" w:rsidP="000C1676">
      <w:pPr>
        <w:pStyle w:val="a5"/>
        <w:rPr>
          <w:sz w:val="24"/>
          <w:szCs w:val="24"/>
          <w:lang w:val="kk-KZ"/>
        </w:rPr>
      </w:pPr>
      <w:r w:rsidRPr="000C1676">
        <w:rPr>
          <w:rStyle w:val="11"/>
          <w:color w:val="000000"/>
          <w:sz w:val="24"/>
          <w:szCs w:val="24"/>
          <w:lang w:val="kk-KZ" w:eastAsia="kk-KZ"/>
        </w:rPr>
        <w:t>Тіршілікті</w:t>
      </w:r>
      <w:r w:rsidR="00E862B0" w:rsidRPr="000C1676">
        <w:rPr>
          <w:rStyle w:val="11"/>
          <w:color w:val="000000"/>
          <w:sz w:val="24"/>
          <w:szCs w:val="24"/>
          <w:lang w:val="kk-KZ" w:eastAsia="kk-KZ"/>
        </w:rPr>
        <w:t>ң толқ</w:t>
      </w:r>
      <w:r w:rsidRPr="000C1676">
        <w:rPr>
          <w:rStyle w:val="11"/>
          <w:color w:val="000000"/>
          <w:sz w:val="24"/>
          <w:szCs w:val="24"/>
          <w:lang w:val="kk-KZ" w:eastAsia="kk-KZ"/>
        </w:rPr>
        <w:t>ындары таптаған,</w:t>
      </w:r>
    </w:p>
    <w:p w:rsidR="00E862B0" w:rsidRPr="000C1676" w:rsidRDefault="00CD22B6" w:rsidP="000C1676">
      <w:pPr>
        <w:pStyle w:val="a5"/>
        <w:rPr>
          <w:rStyle w:val="11"/>
          <w:color w:val="000000"/>
          <w:sz w:val="24"/>
          <w:szCs w:val="24"/>
          <w:lang w:val="kk-KZ" w:eastAsia="kk-KZ"/>
        </w:rPr>
      </w:pPr>
      <w:r w:rsidRPr="000C1676">
        <w:rPr>
          <w:rStyle w:val="11"/>
          <w:color w:val="000000"/>
          <w:sz w:val="24"/>
          <w:szCs w:val="24"/>
          <w:lang w:val="kk-KZ" w:eastAsia="kk-KZ"/>
        </w:rPr>
        <w:t>А</w:t>
      </w:r>
      <w:r w:rsidR="00E862B0" w:rsidRPr="000C1676">
        <w:rPr>
          <w:rStyle w:val="11"/>
          <w:color w:val="000000"/>
          <w:sz w:val="24"/>
          <w:szCs w:val="24"/>
          <w:lang w:val="kk-KZ" w:eastAsia="kk-KZ"/>
        </w:rPr>
        <w:t xml:space="preserve">қ </w:t>
      </w:r>
      <w:r w:rsidRPr="000C1676">
        <w:rPr>
          <w:rStyle w:val="11"/>
          <w:color w:val="000000"/>
          <w:sz w:val="24"/>
          <w:szCs w:val="24"/>
          <w:lang w:val="kk-KZ" w:eastAsia="kk-KZ"/>
        </w:rPr>
        <w:t xml:space="preserve"> көңілін, уыз </w:t>
      </w:r>
      <w:r w:rsidR="00E862B0" w:rsidRPr="000C1676">
        <w:rPr>
          <w:rStyle w:val="11"/>
          <w:color w:val="000000"/>
          <w:sz w:val="24"/>
          <w:szCs w:val="24"/>
          <w:lang w:val="kk-KZ" w:eastAsia="kk-KZ"/>
        </w:rPr>
        <w:t>қалпын сақ</w:t>
      </w:r>
      <w:r w:rsidRPr="000C1676">
        <w:rPr>
          <w:rStyle w:val="11"/>
          <w:color w:val="000000"/>
          <w:sz w:val="24"/>
          <w:szCs w:val="24"/>
          <w:lang w:val="kk-KZ" w:eastAsia="kk-KZ"/>
        </w:rPr>
        <w:t xml:space="preserve">таған. </w:t>
      </w:r>
    </w:p>
    <w:p w:rsidR="00E862B0" w:rsidRPr="000C1676" w:rsidRDefault="00E862B0" w:rsidP="000C1676">
      <w:pPr>
        <w:pStyle w:val="a5"/>
        <w:rPr>
          <w:rStyle w:val="11"/>
          <w:color w:val="000000"/>
          <w:sz w:val="24"/>
          <w:szCs w:val="24"/>
          <w:lang w:val="kk-KZ"/>
        </w:rPr>
      </w:pPr>
      <w:r w:rsidRPr="000C1676">
        <w:rPr>
          <w:rStyle w:val="11"/>
          <w:color w:val="000000"/>
          <w:sz w:val="24"/>
          <w:szCs w:val="24"/>
          <w:lang w:val="kk-KZ" w:eastAsia="kk-KZ"/>
        </w:rPr>
        <w:t>Қасқ</w:t>
      </w:r>
      <w:r w:rsidR="00CD22B6" w:rsidRPr="000C1676">
        <w:rPr>
          <w:rStyle w:val="11"/>
          <w:color w:val="000000"/>
          <w:sz w:val="24"/>
          <w:szCs w:val="24"/>
          <w:lang w:val="kk-KZ" w:eastAsia="kk-KZ"/>
        </w:rPr>
        <w:t xml:space="preserve">ыры мол, түлкісі </w:t>
      </w:r>
      <w:r w:rsidR="00CD22B6" w:rsidRPr="000C1676">
        <w:rPr>
          <w:rStyle w:val="11"/>
          <w:color w:val="000000"/>
          <w:sz w:val="24"/>
          <w:szCs w:val="24"/>
          <w:lang w:val="kk-KZ"/>
        </w:rPr>
        <w:t xml:space="preserve">мол </w:t>
      </w:r>
      <w:r w:rsidR="00CD22B6" w:rsidRPr="000C1676">
        <w:rPr>
          <w:rStyle w:val="11"/>
          <w:color w:val="000000"/>
          <w:sz w:val="24"/>
          <w:szCs w:val="24"/>
          <w:lang w:val="kk-KZ" w:eastAsia="kk-KZ"/>
        </w:rPr>
        <w:t xml:space="preserve">орман </w:t>
      </w:r>
      <w:r w:rsidR="00CD22B6" w:rsidRPr="000C1676">
        <w:rPr>
          <w:rStyle w:val="11"/>
          <w:color w:val="000000"/>
          <w:sz w:val="24"/>
          <w:szCs w:val="24"/>
          <w:lang w:val="kk-KZ"/>
        </w:rPr>
        <w:t xml:space="preserve">да, </w:t>
      </w:r>
    </w:p>
    <w:p w:rsidR="00CD22B6" w:rsidRPr="000C1676" w:rsidRDefault="00CD22B6" w:rsidP="000C1676">
      <w:pPr>
        <w:pStyle w:val="a5"/>
        <w:rPr>
          <w:rStyle w:val="11"/>
          <w:color w:val="000000"/>
          <w:sz w:val="24"/>
          <w:szCs w:val="24"/>
          <w:lang w:val="kk-KZ" w:eastAsia="kk-KZ"/>
        </w:rPr>
      </w:pPr>
      <w:r w:rsidRPr="000C1676">
        <w:rPr>
          <w:rStyle w:val="11"/>
          <w:color w:val="000000"/>
          <w:sz w:val="24"/>
          <w:szCs w:val="24"/>
          <w:lang w:val="kk-KZ" w:eastAsia="kk-KZ"/>
        </w:rPr>
        <w:t>Басын иіп пәк жаны</w:t>
      </w:r>
      <w:r w:rsidR="00E862B0" w:rsidRPr="000C1676">
        <w:rPr>
          <w:rStyle w:val="11"/>
          <w:color w:val="000000"/>
          <w:sz w:val="24"/>
          <w:szCs w:val="24"/>
          <w:lang w:val="kk-KZ" w:eastAsia="kk-KZ"/>
        </w:rPr>
        <w:t>ң</w:t>
      </w:r>
      <w:r w:rsidRPr="000C1676">
        <w:rPr>
          <w:rStyle w:val="11"/>
          <w:color w:val="000000"/>
          <w:sz w:val="24"/>
          <w:szCs w:val="24"/>
          <w:lang w:val="kk-KZ" w:eastAsia="kk-KZ"/>
        </w:rPr>
        <w:t>ды ма</w:t>
      </w:r>
      <w:r w:rsidR="00E862B0" w:rsidRPr="000C1676">
        <w:rPr>
          <w:rStyle w:val="11"/>
          <w:color w:val="000000"/>
          <w:sz w:val="24"/>
          <w:szCs w:val="24"/>
          <w:lang w:val="kk-KZ" w:eastAsia="kk-KZ"/>
        </w:rPr>
        <w:t>қ</w:t>
      </w:r>
      <w:r w:rsidRPr="000C1676">
        <w:rPr>
          <w:rStyle w:val="11"/>
          <w:color w:val="000000"/>
          <w:sz w:val="24"/>
          <w:szCs w:val="24"/>
          <w:lang w:val="kk-KZ" w:eastAsia="kk-KZ"/>
        </w:rPr>
        <w:t>таған.</w:t>
      </w:r>
    </w:p>
    <w:p w:rsidR="00E862B0" w:rsidRPr="000C1676" w:rsidRDefault="00E862B0" w:rsidP="000C1676">
      <w:pPr>
        <w:pStyle w:val="a5"/>
        <w:rPr>
          <w:sz w:val="24"/>
          <w:szCs w:val="24"/>
          <w:lang w:val="kk-KZ"/>
        </w:rPr>
      </w:pPr>
    </w:p>
    <w:p w:rsidR="00CD22B6" w:rsidRPr="000C1676" w:rsidRDefault="00E862B0" w:rsidP="000C1676">
      <w:pPr>
        <w:pStyle w:val="a5"/>
        <w:rPr>
          <w:sz w:val="24"/>
          <w:szCs w:val="24"/>
          <w:lang w:val="kk-KZ"/>
        </w:rPr>
      </w:pPr>
      <w:r w:rsidRPr="000C1676">
        <w:rPr>
          <w:rStyle w:val="11"/>
          <w:color w:val="000000"/>
          <w:sz w:val="24"/>
          <w:szCs w:val="24"/>
          <w:lang w:val="kk-KZ" w:eastAsia="kk-KZ"/>
        </w:rPr>
        <w:t>Қ</w:t>
      </w:r>
      <w:r w:rsidR="00CD22B6" w:rsidRPr="000C1676">
        <w:rPr>
          <w:rStyle w:val="11"/>
          <w:color w:val="000000"/>
          <w:sz w:val="24"/>
          <w:szCs w:val="24"/>
          <w:lang w:val="kk-KZ" w:eastAsia="kk-KZ"/>
        </w:rPr>
        <w:t>ара көзі сырға толы, Отаркүл,</w:t>
      </w:r>
    </w:p>
    <w:p w:rsidR="00E862B0" w:rsidRPr="000C1676" w:rsidRDefault="00CD22B6" w:rsidP="000C1676">
      <w:pPr>
        <w:pStyle w:val="a5"/>
        <w:rPr>
          <w:rStyle w:val="11"/>
          <w:color w:val="000000"/>
          <w:sz w:val="24"/>
          <w:szCs w:val="24"/>
          <w:lang w:val="kk-KZ" w:eastAsia="kk-KZ"/>
        </w:rPr>
      </w:pPr>
      <w:r w:rsidRPr="000C1676">
        <w:rPr>
          <w:rStyle w:val="11"/>
          <w:color w:val="000000"/>
          <w:sz w:val="24"/>
          <w:szCs w:val="24"/>
          <w:lang w:val="kk-KZ" w:eastAsia="kk-KZ"/>
        </w:rPr>
        <w:t>Көкірегі н</w:t>
      </w:r>
      <w:r w:rsidR="00E862B0" w:rsidRPr="000C1676">
        <w:rPr>
          <w:rStyle w:val="11"/>
          <w:color w:val="000000"/>
          <w:sz w:val="24"/>
          <w:szCs w:val="24"/>
          <w:lang w:val="kk-KZ" w:eastAsia="kk-KZ"/>
        </w:rPr>
        <w:t>ұ</w:t>
      </w:r>
      <w:r w:rsidRPr="000C1676">
        <w:rPr>
          <w:rStyle w:val="11"/>
          <w:color w:val="000000"/>
          <w:sz w:val="24"/>
          <w:szCs w:val="24"/>
          <w:lang w:val="kk-KZ" w:eastAsia="kk-KZ"/>
        </w:rPr>
        <w:t xml:space="preserve">рға толы, Отаркүл. </w:t>
      </w:r>
    </w:p>
    <w:p w:rsidR="00E862B0" w:rsidRPr="000C1676" w:rsidRDefault="00CD22B6" w:rsidP="000C1676">
      <w:pPr>
        <w:pStyle w:val="a5"/>
        <w:rPr>
          <w:rStyle w:val="11"/>
          <w:color w:val="000000"/>
          <w:sz w:val="24"/>
          <w:szCs w:val="24"/>
          <w:lang w:val="kk-KZ" w:eastAsia="kk-KZ"/>
        </w:rPr>
      </w:pPr>
      <w:r w:rsidRPr="000C1676">
        <w:rPr>
          <w:rStyle w:val="11"/>
          <w:color w:val="000000"/>
          <w:sz w:val="24"/>
          <w:szCs w:val="24"/>
          <w:lang w:val="kk-KZ" w:eastAsia="kk-KZ"/>
        </w:rPr>
        <w:t>Жа</w:t>
      </w:r>
      <w:r w:rsidR="00E862B0" w:rsidRPr="000C1676">
        <w:rPr>
          <w:rStyle w:val="11"/>
          <w:color w:val="000000"/>
          <w:sz w:val="24"/>
          <w:szCs w:val="24"/>
          <w:lang w:val="kk-KZ" w:eastAsia="kk-KZ"/>
        </w:rPr>
        <w:t>қ</w:t>
      </w:r>
      <w:r w:rsidRPr="000C1676">
        <w:rPr>
          <w:rStyle w:val="11"/>
          <w:color w:val="000000"/>
          <w:sz w:val="24"/>
          <w:szCs w:val="24"/>
          <w:lang w:val="kk-KZ" w:eastAsia="kk-KZ"/>
        </w:rPr>
        <w:t xml:space="preserve">сылығын шықсын дәйім алдыннан, </w:t>
      </w:r>
    </w:p>
    <w:p w:rsidR="00CD22B6" w:rsidRPr="000C1676" w:rsidRDefault="00CD22B6" w:rsidP="000C1676">
      <w:pPr>
        <w:pStyle w:val="a5"/>
        <w:rPr>
          <w:rStyle w:val="11"/>
          <w:color w:val="000000"/>
          <w:sz w:val="24"/>
          <w:szCs w:val="24"/>
          <w:lang w:val="kk-KZ" w:eastAsia="kk-KZ"/>
        </w:rPr>
      </w:pPr>
      <w:r w:rsidRPr="000C1676">
        <w:rPr>
          <w:rStyle w:val="11"/>
          <w:color w:val="000000"/>
          <w:sz w:val="24"/>
          <w:szCs w:val="24"/>
          <w:lang w:val="kk-KZ" w:eastAsia="kk-KZ"/>
        </w:rPr>
        <w:t>Жас жүрегі жырға толы, Отаркүл.</w:t>
      </w:r>
    </w:p>
    <w:p w:rsidR="00E862B0" w:rsidRPr="000C1676" w:rsidRDefault="00E862B0" w:rsidP="000C1676">
      <w:pPr>
        <w:pStyle w:val="a5"/>
        <w:rPr>
          <w:sz w:val="24"/>
          <w:szCs w:val="24"/>
          <w:lang w:val="kk-KZ"/>
        </w:rPr>
      </w:pPr>
    </w:p>
    <w:p w:rsidR="00E862B0" w:rsidRPr="000C1676" w:rsidRDefault="00CD22B6" w:rsidP="000C1676">
      <w:pPr>
        <w:pStyle w:val="a5"/>
        <w:rPr>
          <w:rStyle w:val="11"/>
          <w:color w:val="000000"/>
          <w:sz w:val="24"/>
          <w:szCs w:val="24"/>
          <w:lang w:val="kk-KZ" w:eastAsia="kk-KZ"/>
        </w:rPr>
      </w:pPr>
      <w:r w:rsidRPr="000C1676">
        <w:rPr>
          <w:rStyle w:val="11"/>
          <w:color w:val="000000"/>
          <w:sz w:val="24"/>
          <w:szCs w:val="24"/>
          <w:lang w:val="kk-KZ" w:eastAsia="kk-KZ"/>
        </w:rPr>
        <w:t>Үлкен-кіші тағлым т</w:t>
      </w:r>
      <w:r w:rsidR="00E862B0" w:rsidRPr="000C1676">
        <w:rPr>
          <w:rStyle w:val="11"/>
          <w:color w:val="000000"/>
          <w:sz w:val="24"/>
          <w:szCs w:val="24"/>
          <w:lang w:val="kk-KZ" w:eastAsia="kk-KZ"/>
        </w:rPr>
        <w:t>ұ</w:t>
      </w:r>
      <w:r w:rsidRPr="000C1676">
        <w:rPr>
          <w:rStyle w:val="11"/>
          <w:color w:val="000000"/>
          <w:sz w:val="24"/>
          <w:szCs w:val="24"/>
          <w:lang w:val="kk-KZ" w:eastAsia="kk-KZ"/>
        </w:rPr>
        <w:t>тып т</w:t>
      </w:r>
      <w:r w:rsidR="00E862B0" w:rsidRPr="000C1676">
        <w:rPr>
          <w:rStyle w:val="11"/>
          <w:color w:val="000000"/>
          <w:sz w:val="24"/>
          <w:szCs w:val="24"/>
          <w:lang w:val="kk-KZ" w:eastAsia="kk-KZ"/>
        </w:rPr>
        <w:t>ұ</w:t>
      </w:r>
      <w:r w:rsidRPr="000C1676">
        <w:rPr>
          <w:rStyle w:val="11"/>
          <w:color w:val="000000"/>
          <w:sz w:val="24"/>
          <w:szCs w:val="24"/>
          <w:lang w:val="kk-KZ" w:eastAsia="kk-KZ"/>
        </w:rPr>
        <w:t xml:space="preserve">ратын, </w:t>
      </w:r>
    </w:p>
    <w:p w:rsidR="00CD22B6" w:rsidRPr="000C1676" w:rsidRDefault="00E862B0" w:rsidP="000C1676">
      <w:pPr>
        <w:pStyle w:val="a5"/>
        <w:rPr>
          <w:sz w:val="24"/>
          <w:szCs w:val="24"/>
          <w:lang w:val="kk-KZ"/>
        </w:rPr>
      </w:pPr>
      <w:r w:rsidRPr="000C1676">
        <w:rPr>
          <w:rStyle w:val="11"/>
          <w:color w:val="000000"/>
          <w:sz w:val="24"/>
          <w:szCs w:val="24"/>
          <w:lang w:val="kk-KZ" w:eastAsia="kk-KZ"/>
        </w:rPr>
        <w:t>Ұ</w:t>
      </w:r>
      <w:r w:rsidR="00CD22B6" w:rsidRPr="000C1676">
        <w:rPr>
          <w:rStyle w:val="11"/>
          <w:color w:val="000000"/>
          <w:sz w:val="24"/>
          <w:szCs w:val="24"/>
          <w:lang w:val="kk-KZ" w:eastAsia="kk-KZ"/>
        </w:rPr>
        <w:t xml:space="preserve">лағатты </w:t>
      </w:r>
      <w:r w:rsidRPr="000C1676">
        <w:rPr>
          <w:rStyle w:val="11"/>
          <w:color w:val="000000"/>
          <w:sz w:val="24"/>
          <w:szCs w:val="24"/>
          <w:lang w:val="kk-KZ" w:eastAsia="kk-KZ"/>
        </w:rPr>
        <w:t xml:space="preserve"> ұ</w:t>
      </w:r>
      <w:r w:rsidR="00CD22B6" w:rsidRPr="000C1676">
        <w:rPr>
          <w:rStyle w:val="11"/>
          <w:color w:val="000000"/>
          <w:sz w:val="24"/>
          <w:szCs w:val="24"/>
          <w:lang w:val="kk-KZ" w:eastAsia="kk-KZ"/>
        </w:rPr>
        <w:t xml:space="preserve">стаз болу </w:t>
      </w:r>
      <w:r w:rsidRPr="000C1676">
        <w:rPr>
          <w:rStyle w:val="11"/>
          <w:color w:val="000000"/>
          <w:sz w:val="24"/>
          <w:szCs w:val="24"/>
          <w:lang w:val="kk-KZ" w:eastAsia="kk-KZ"/>
        </w:rPr>
        <w:t>-</w:t>
      </w:r>
      <w:r w:rsidR="00CD22B6" w:rsidRPr="000C1676">
        <w:rPr>
          <w:rStyle w:val="11"/>
          <w:color w:val="000000"/>
          <w:sz w:val="24"/>
          <w:szCs w:val="24"/>
          <w:lang w:val="kk-KZ" w:eastAsia="kk-KZ"/>
        </w:rPr>
        <w:t xml:space="preserve"> м</w:t>
      </w:r>
      <w:r w:rsidRPr="000C1676">
        <w:rPr>
          <w:rStyle w:val="11"/>
          <w:color w:val="000000"/>
          <w:sz w:val="24"/>
          <w:szCs w:val="24"/>
          <w:lang w:val="kk-KZ" w:eastAsia="kk-KZ"/>
        </w:rPr>
        <w:t>ұ</w:t>
      </w:r>
      <w:r w:rsidR="00CD22B6" w:rsidRPr="000C1676">
        <w:rPr>
          <w:rStyle w:val="11"/>
          <w:color w:val="000000"/>
          <w:sz w:val="24"/>
          <w:szCs w:val="24"/>
          <w:lang w:val="kk-KZ" w:eastAsia="kk-KZ"/>
        </w:rPr>
        <w:t>ратың.</w:t>
      </w:r>
    </w:p>
    <w:p w:rsidR="00E862B0" w:rsidRPr="000C1676" w:rsidRDefault="00CD22B6" w:rsidP="000C1676">
      <w:pPr>
        <w:pStyle w:val="a5"/>
        <w:rPr>
          <w:rStyle w:val="11"/>
          <w:color w:val="000000"/>
          <w:sz w:val="24"/>
          <w:szCs w:val="24"/>
          <w:lang w:val="kk-KZ" w:eastAsia="kk-KZ"/>
        </w:rPr>
      </w:pPr>
      <w:r w:rsidRPr="000C1676">
        <w:rPr>
          <w:rStyle w:val="11"/>
          <w:color w:val="000000"/>
          <w:sz w:val="24"/>
          <w:szCs w:val="24"/>
          <w:lang w:val="kk-KZ" w:eastAsia="kk-KZ"/>
        </w:rPr>
        <w:t xml:space="preserve">Өмір шамың сөнбесін деп тілеймін, </w:t>
      </w:r>
    </w:p>
    <w:p w:rsidR="00CD22B6" w:rsidRPr="000C1676" w:rsidRDefault="00CD22B6" w:rsidP="000C1676">
      <w:pPr>
        <w:pStyle w:val="a5"/>
        <w:rPr>
          <w:rStyle w:val="11"/>
          <w:color w:val="000000"/>
          <w:sz w:val="24"/>
          <w:szCs w:val="24"/>
          <w:lang w:val="kk-KZ" w:eastAsia="kk-KZ"/>
        </w:rPr>
      </w:pPr>
      <w:r w:rsidRPr="000C1676">
        <w:rPr>
          <w:rStyle w:val="11"/>
          <w:color w:val="000000"/>
          <w:sz w:val="24"/>
          <w:szCs w:val="24"/>
          <w:lang w:val="ru-RU" w:eastAsia="kk-KZ"/>
        </w:rPr>
        <w:t>С</w:t>
      </w:r>
      <w:r w:rsidR="00E862B0" w:rsidRPr="000C1676">
        <w:rPr>
          <w:rStyle w:val="11"/>
          <w:color w:val="000000"/>
          <w:sz w:val="24"/>
          <w:szCs w:val="24"/>
          <w:lang w:val="kk-KZ" w:eastAsia="kk-KZ"/>
        </w:rPr>
        <w:t>ұ</w:t>
      </w:r>
      <w:r w:rsidR="00E862B0" w:rsidRPr="000C1676">
        <w:rPr>
          <w:rStyle w:val="11"/>
          <w:color w:val="000000"/>
          <w:sz w:val="24"/>
          <w:szCs w:val="24"/>
          <w:lang w:val="ru-RU" w:eastAsia="kk-KZ"/>
        </w:rPr>
        <w:t xml:space="preserve">лу арман сән-салтанат </w:t>
      </w:r>
      <w:r w:rsidR="00E862B0" w:rsidRPr="000C1676">
        <w:rPr>
          <w:rStyle w:val="11"/>
          <w:color w:val="000000"/>
          <w:sz w:val="24"/>
          <w:szCs w:val="24"/>
          <w:lang w:val="kk-KZ" w:eastAsia="kk-KZ"/>
        </w:rPr>
        <w:t>құ</w:t>
      </w:r>
      <w:r w:rsidRPr="000C1676">
        <w:rPr>
          <w:rStyle w:val="11"/>
          <w:color w:val="000000"/>
          <w:sz w:val="24"/>
          <w:szCs w:val="24"/>
          <w:lang w:val="ru-RU" w:eastAsia="kk-KZ"/>
        </w:rPr>
        <w:t>ратын.</w:t>
      </w:r>
    </w:p>
    <w:p w:rsidR="00E862B0" w:rsidRPr="000C1676" w:rsidRDefault="00E862B0" w:rsidP="000C1676">
      <w:pPr>
        <w:pStyle w:val="a5"/>
        <w:rPr>
          <w:rStyle w:val="11"/>
          <w:color w:val="000000"/>
          <w:sz w:val="24"/>
          <w:szCs w:val="24"/>
          <w:lang w:val="kk-KZ" w:eastAsia="kk-KZ"/>
        </w:rPr>
      </w:pPr>
    </w:p>
    <w:p w:rsidR="00E862B0" w:rsidRPr="000C1676" w:rsidRDefault="00E862B0" w:rsidP="000C1676">
      <w:pPr>
        <w:pStyle w:val="a5"/>
        <w:rPr>
          <w:rStyle w:val="11"/>
          <w:color w:val="000000"/>
          <w:sz w:val="24"/>
          <w:szCs w:val="24"/>
          <w:lang w:val="kk-KZ" w:eastAsia="kk-KZ"/>
        </w:rPr>
      </w:pPr>
    </w:p>
    <w:p w:rsidR="00E862B0" w:rsidRPr="000C1676" w:rsidRDefault="00E862B0" w:rsidP="000C1676">
      <w:pPr>
        <w:pStyle w:val="a5"/>
        <w:rPr>
          <w:rStyle w:val="11"/>
          <w:color w:val="000000"/>
          <w:sz w:val="24"/>
          <w:szCs w:val="24"/>
          <w:lang w:val="kk-KZ" w:eastAsia="kk-KZ"/>
        </w:rPr>
      </w:pPr>
    </w:p>
    <w:p w:rsidR="00E862B0" w:rsidRPr="000C1676" w:rsidRDefault="00E862B0" w:rsidP="000C1676">
      <w:pPr>
        <w:pStyle w:val="a5"/>
        <w:rPr>
          <w:rStyle w:val="11"/>
          <w:color w:val="000000"/>
          <w:sz w:val="24"/>
          <w:szCs w:val="24"/>
          <w:lang w:val="kk-KZ" w:eastAsia="kk-KZ"/>
        </w:rPr>
      </w:pPr>
      <w:r w:rsidRPr="000C1676">
        <w:rPr>
          <w:rStyle w:val="11"/>
          <w:color w:val="000000"/>
          <w:sz w:val="24"/>
          <w:szCs w:val="24"/>
          <w:lang w:val="kk-KZ" w:eastAsia="kk-KZ"/>
        </w:rPr>
        <w:t>АСПАРА ҚЫЗЫ</w:t>
      </w:r>
    </w:p>
    <w:p w:rsidR="00E862B0" w:rsidRPr="000C1676" w:rsidRDefault="00E862B0" w:rsidP="000C1676">
      <w:pPr>
        <w:pStyle w:val="a5"/>
        <w:rPr>
          <w:rStyle w:val="11"/>
          <w:color w:val="000000"/>
          <w:sz w:val="24"/>
          <w:szCs w:val="24"/>
          <w:lang w:val="kk-KZ" w:eastAsia="kk-KZ"/>
        </w:rPr>
      </w:pPr>
      <w:r w:rsidRPr="000C1676">
        <w:rPr>
          <w:rStyle w:val="11"/>
          <w:color w:val="000000"/>
          <w:sz w:val="24"/>
          <w:szCs w:val="24"/>
          <w:lang w:val="kk-KZ" w:eastAsia="kk-KZ"/>
        </w:rPr>
        <w:t xml:space="preserve">Асығатын арайлы таңға нұрлы, </w:t>
      </w:r>
    </w:p>
    <w:p w:rsidR="00E862B0" w:rsidRPr="000C1676" w:rsidRDefault="00E862B0" w:rsidP="000C1676">
      <w:pPr>
        <w:pStyle w:val="a5"/>
        <w:rPr>
          <w:rStyle w:val="11"/>
          <w:color w:val="000000"/>
          <w:sz w:val="24"/>
          <w:szCs w:val="24"/>
          <w:lang w:val="kk-KZ" w:eastAsia="kk-KZ"/>
        </w:rPr>
      </w:pPr>
      <w:r w:rsidRPr="000C1676">
        <w:rPr>
          <w:rStyle w:val="11"/>
          <w:color w:val="000000"/>
          <w:sz w:val="24"/>
          <w:szCs w:val="24"/>
          <w:lang w:val="kk-KZ" w:eastAsia="kk-KZ"/>
        </w:rPr>
        <w:t xml:space="preserve">Аспараның қызы едің арманы үлгі. </w:t>
      </w:r>
    </w:p>
    <w:p w:rsidR="00E862B0" w:rsidRPr="000C1676" w:rsidRDefault="00E862B0" w:rsidP="000C1676">
      <w:pPr>
        <w:pStyle w:val="a5"/>
        <w:rPr>
          <w:rStyle w:val="11"/>
          <w:color w:val="000000"/>
          <w:sz w:val="24"/>
          <w:szCs w:val="24"/>
          <w:lang w:val="kk-KZ" w:eastAsia="kk-KZ"/>
        </w:rPr>
      </w:pPr>
      <w:r w:rsidRPr="000C1676">
        <w:rPr>
          <w:rStyle w:val="11"/>
          <w:color w:val="000000"/>
          <w:sz w:val="24"/>
          <w:szCs w:val="24"/>
          <w:lang w:val="kk-KZ" w:eastAsia="kk-KZ"/>
        </w:rPr>
        <w:t xml:space="preserve">Аңсайды іздеп </w:t>
      </w:r>
      <w:r w:rsidRPr="000C1676">
        <w:rPr>
          <w:rStyle w:val="11"/>
          <w:color w:val="000000"/>
          <w:sz w:val="24"/>
          <w:szCs w:val="24"/>
          <w:lang w:val="kk-KZ"/>
        </w:rPr>
        <w:t xml:space="preserve">Алматы, </w:t>
      </w:r>
      <w:r w:rsidRPr="000C1676">
        <w:rPr>
          <w:rStyle w:val="11"/>
          <w:color w:val="000000"/>
          <w:sz w:val="24"/>
          <w:szCs w:val="24"/>
          <w:lang w:val="kk-KZ" w:eastAsia="kk-KZ"/>
        </w:rPr>
        <w:t xml:space="preserve">Меркі, Құлан, </w:t>
      </w:r>
    </w:p>
    <w:p w:rsidR="00E862B0" w:rsidRPr="000C1676" w:rsidRDefault="00E862B0" w:rsidP="000C1676">
      <w:pPr>
        <w:pStyle w:val="a5"/>
        <w:rPr>
          <w:rStyle w:val="11"/>
          <w:color w:val="000000"/>
          <w:sz w:val="24"/>
          <w:szCs w:val="24"/>
          <w:lang w:val="kk-KZ" w:eastAsia="kk-KZ"/>
        </w:rPr>
      </w:pPr>
      <w:r w:rsidRPr="000C1676">
        <w:rPr>
          <w:rStyle w:val="11"/>
          <w:color w:val="000000"/>
          <w:sz w:val="24"/>
          <w:szCs w:val="24"/>
          <w:lang w:val="kk-KZ" w:eastAsia="kk-KZ"/>
        </w:rPr>
        <w:t>Ақ сұңқардай аспанға самғар гүлді.</w:t>
      </w:r>
    </w:p>
    <w:p w:rsidR="00E862B0" w:rsidRPr="000C1676" w:rsidRDefault="00E862B0" w:rsidP="000C1676">
      <w:pPr>
        <w:pStyle w:val="a5"/>
        <w:rPr>
          <w:sz w:val="24"/>
          <w:szCs w:val="24"/>
          <w:lang w:val="kk-KZ"/>
        </w:rPr>
      </w:pPr>
    </w:p>
    <w:p w:rsidR="00E862B0" w:rsidRPr="000C1676" w:rsidRDefault="00E862B0" w:rsidP="000C1676">
      <w:pPr>
        <w:pStyle w:val="a5"/>
        <w:rPr>
          <w:sz w:val="24"/>
          <w:szCs w:val="24"/>
          <w:lang w:val="ru-RU"/>
        </w:rPr>
      </w:pPr>
      <w:r w:rsidRPr="000C1676">
        <w:rPr>
          <w:rStyle w:val="11"/>
          <w:color w:val="000000"/>
          <w:sz w:val="24"/>
          <w:szCs w:val="24"/>
          <w:lang w:val="ru-RU" w:eastAsia="kk-KZ"/>
        </w:rPr>
        <w:t>Назиражан, сені еске жиі аламыз,</w:t>
      </w:r>
    </w:p>
    <w:p w:rsidR="00E862B0" w:rsidRPr="000C1676" w:rsidRDefault="00E862B0" w:rsidP="000C1676">
      <w:pPr>
        <w:pStyle w:val="a5"/>
        <w:rPr>
          <w:rStyle w:val="11"/>
          <w:color w:val="000000"/>
          <w:sz w:val="24"/>
          <w:szCs w:val="24"/>
          <w:lang w:val="ru-RU" w:eastAsia="kk-KZ"/>
        </w:rPr>
      </w:pPr>
      <w:r w:rsidRPr="000C1676">
        <w:rPr>
          <w:rStyle w:val="11"/>
          <w:color w:val="000000"/>
          <w:sz w:val="24"/>
          <w:szCs w:val="24"/>
          <w:lang w:val="ru-RU" w:eastAsia="kk-KZ"/>
        </w:rPr>
        <w:t xml:space="preserve">Өлді деуге қалайша </w:t>
      </w:r>
      <w:r w:rsidRPr="000C1676">
        <w:rPr>
          <w:rStyle w:val="11"/>
          <w:color w:val="000000"/>
          <w:sz w:val="24"/>
          <w:szCs w:val="24"/>
          <w:lang w:val="kk-KZ" w:eastAsia="kk-KZ"/>
        </w:rPr>
        <w:t>қ</w:t>
      </w:r>
      <w:r w:rsidRPr="000C1676">
        <w:rPr>
          <w:rStyle w:val="11"/>
          <w:color w:val="000000"/>
          <w:sz w:val="24"/>
          <w:szCs w:val="24"/>
          <w:lang w:val="ru-RU" w:eastAsia="kk-KZ"/>
        </w:rPr>
        <w:t xml:space="preserve">ия аламыз. </w:t>
      </w:r>
    </w:p>
    <w:p w:rsidR="00E862B0" w:rsidRPr="000C1676" w:rsidRDefault="00E862B0" w:rsidP="000C1676">
      <w:pPr>
        <w:pStyle w:val="a5"/>
        <w:rPr>
          <w:rStyle w:val="11"/>
          <w:color w:val="000000"/>
          <w:sz w:val="24"/>
          <w:szCs w:val="24"/>
          <w:lang w:val="kk-KZ" w:eastAsia="kk-KZ"/>
        </w:rPr>
      </w:pPr>
      <w:r w:rsidRPr="000C1676">
        <w:rPr>
          <w:rStyle w:val="11"/>
          <w:color w:val="000000"/>
          <w:sz w:val="24"/>
          <w:szCs w:val="24"/>
          <w:lang w:val="ru-RU" w:eastAsia="kk-KZ"/>
        </w:rPr>
        <w:t xml:space="preserve">Тырнағыңа тұрмайтын кей жылпостың </w:t>
      </w:r>
    </w:p>
    <w:p w:rsidR="00E862B0" w:rsidRPr="000C1676" w:rsidRDefault="00E862B0" w:rsidP="000C1676">
      <w:pPr>
        <w:pStyle w:val="a5"/>
        <w:rPr>
          <w:sz w:val="24"/>
          <w:szCs w:val="24"/>
          <w:lang w:val="ru-RU"/>
        </w:rPr>
      </w:pPr>
      <w:r w:rsidRPr="000C1676">
        <w:rPr>
          <w:rStyle w:val="11"/>
          <w:color w:val="000000"/>
          <w:sz w:val="24"/>
          <w:szCs w:val="24"/>
          <w:lang w:val="ru-RU" w:eastAsia="kk-KZ"/>
        </w:rPr>
        <w:t xml:space="preserve">Жүргеніне жер басып </w:t>
      </w:r>
      <w:r w:rsidRPr="000C1676">
        <w:rPr>
          <w:rStyle w:val="11"/>
          <w:color w:val="000000"/>
          <w:sz w:val="24"/>
          <w:szCs w:val="24"/>
          <w:lang w:val="kk-KZ" w:eastAsia="kk-KZ"/>
        </w:rPr>
        <w:t>ұ</w:t>
      </w:r>
      <w:r w:rsidRPr="000C1676">
        <w:rPr>
          <w:rStyle w:val="11"/>
          <w:color w:val="000000"/>
          <w:sz w:val="24"/>
          <w:szCs w:val="24"/>
          <w:lang w:val="ru-RU" w:eastAsia="kk-KZ"/>
        </w:rPr>
        <w:t>яламыз.</w:t>
      </w:r>
    </w:p>
    <w:p w:rsidR="00E862B0" w:rsidRPr="000C1676" w:rsidRDefault="00E862B0" w:rsidP="000C1676">
      <w:pPr>
        <w:pStyle w:val="a5"/>
        <w:rPr>
          <w:sz w:val="24"/>
          <w:szCs w:val="24"/>
          <w:lang w:val="kk-KZ"/>
        </w:rPr>
      </w:pPr>
    </w:p>
    <w:p w:rsidR="00E862B0" w:rsidRPr="000C1676" w:rsidRDefault="00E862B0" w:rsidP="000C1676">
      <w:pPr>
        <w:pStyle w:val="a5"/>
        <w:rPr>
          <w:rStyle w:val="11"/>
          <w:color w:val="000000"/>
          <w:sz w:val="24"/>
          <w:szCs w:val="24"/>
          <w:lang w:val="kk-KZ" w:eastAsia="kk-KZ"/>
        </w:rPr>
      </w:pPr>
      <w:r w:rsidRPr="000C1676">
        <w:rPr>
          <w:rStyle w:val="11"/>
          <w:color w:val="000000"/>
          <w:sz w:val="24"/>
          <w:szCs w:val="24"/>
          <w:lang w:val="kk-KZ" w:eastAsia="kk-KZ"/>
        </w:rPr>
        <w:t xml:space="preserve">Өлді деуге әлі де сенбей жүрек, </w:t>
      </w:r>
    </w:p>
    <w:p w:rsidR="00E862B0" w:rsidRPr="000C1676" w:rsidRDefault="00E862B0" w:rsidP="000C1676">
      <w:pPr>
        <w:pStyle w:val="a5"/>
        <w:rPr>
          <w:rStyle w:val="11"/>
          <w:color w:val="000000"/>
          <w:sz w:val="24"/>
          <w:szCs w:val="24"/>
          <w:lang w:val="kk-KZ" w:eastAsia="kk-KZ"/>
        </w:rPr>
      </w:pPr>
      <w:r w:rsidRPr="000C1676">
        <w:rPr>
          <w:rStyle w:val="11"/>
          <w:color w:val="000000"/>
          <w:sz w:val="24"/>
          <w:szCs w:val="24"/>
          <w:lang w:val="kk-KZ" w:eastAsia="kk-KZ"/>
        </w:rPr>
        <w:t xml:space="preserve">Сарғайтты ғой сағыныш желдей үдеп. </w:t>
      </w:r>
    </w:p>
    <w:p w:rsidR="00E862B0" w:rsidRPr="000C1676" w:rsidRDefault="00E862B0" w:rsidP="000C1676">
      <w:pPr>
        <w:pStyle w:val="a5"/>
        <w:rPr>
          <w:rStyle w:val="11"/>
          <w:color w:val="000000"/>
          <w:sz w:val="24"/>
          <w:szCs w:val="24"/>
          <w:lang w:val="kk-KZ" w:eastAsia="kk-KZ"/>
        </w:rPr>
      </w:pPr>
      <w:r w:rsidRPr="000C1676">
        <w:rPr>
          <w:rStyle w:val="11"/>
          <w:color w:val="000000"/>
          <w:sz w:val="24"/>
          <w:szCs w:val="24"/>
          <w:lang w:val="ru-RU"/>
        </w:rPr>
        <w:t xml:space="preserve">Бара </w:t>
      </w:r>
      <w:r w:rsidRPr="000C1676">
        <w:rPr>
          <w:rStyle w:val="11"/>
          <w:color w:val="000000"/>
          <w:sz w:val="24"/>
          <w:szCs w:val="24"/>
          <w:lang w:val="ru-RU" w:eastAsia="kk-KZ"/>
        </w:rPr>
        <w:t xml:space="preserve">жатыр анаң мен бауырларың, </w:t>
      </w:r>
    </w:p>
    <w:p w:rsidR="00E862B0" w:rsidRPr="000C1676" w:rsidRDefault="00E862B0" w:rsidP="000C1676">
      <w:pPr>
        <w:pStyle w:val="a5"/>
        <w:rPr>
          <w:rStyle w:val="11"/>
          <w:color w:val="000000"/>
          <w:sz w:val="24"/>
          <w:szCs w:val="24"/>
          <w:lang w:val="kk-KZ" w:eastAsia="kk-KZ"/>
        </w:rPr>
      </w:pPr>
      <w:r w:rsidRPr="000C1676">
        <w:rPr>
          <w:rStyle w:val="11"/>
          <w:color w:val="000000"/>
          <w:sz w:val="24"/>
          <w:szCs w:val="24"/>
          <w:lang w:val="kk-KZ" w:eastAsia="kk-KZ"/>
        </w:rPr>
        <w:t xml:space="preserve">Құрғақшылық жайлаған </w:t>
      </w:r>
      <w:r w:rsidRPr="000C1676">
        <w:rPr>
          <w:rStyle w:val="11"/>
          <w:color w:val="000000"/>
          <w:sz w:val="24"/>
          <w:szCs w:val="24"/>
          <w:lang w:val="kk-KZ"/>
        </w:rPr>
        <w:t xml:space="preserve">жердей </w:t>
      </w:r>
      <w:r w:rsidRPr="000C1676">
        <w:rPr>
          <w:rStyle w:val="11"/>
          <w:color w:val="000000"/>
          <w:sz w:val="24"/>
          <w:szCs w:val="24"/>
          <w:lang w:val="kk-KZ" w:eastAsia="kk-KZ"/>
        </w:rPr>
        <w:t>жүдеп.</w:t>
      </w:r>
    </w:p>
    <w:p w:rsidR="00E862B0" w:rsidRPr="000C1676" w:rsidRDefault="00E862B0" w:rsidP="000C1676">
      <w:pPr>
        <w:pStyle w:val="a5"/>
        <w:rPr>
          <w:sz w:val="24"/>
          <w:szCs w:val="24"/>
          <w:lang w:val="kk-KZ"/>
        </w:rPr>
      </w:pPr>
    </w:p>
    <w:p w:rsidR="00E862B0" w:rsidRPr="000C1676" w:rsidRDefault="00E862B0" w:rsidP="000C1676">
      <w:pPr>
        <w:pStyle w:val="a5"/>
        <w:rPr>
          <w:rStyle w:val="11"/>
          <w:color w:val="000000"/>
          <w:sz w:val="24"/>
          <w:szCs w:val="24"/>
          <w:lang w:val="kk-KZ" w:eastAsia="kk-KZ"/>
        </w:rPr>
      </w:pPr>
      <w:r w:rsidRPr="000C1676">
        <w:rPr>
          <w:rStyle w:val="11"/>
          <w:color w:val="000000"/>
          <w:sz w:val="24"/>
          <w:szCs w:val="24"/>
          <w:lang w:val="kk-KZ" w:eastAsia="kk-KZ"/>
        </w:rPr>
        <w:t xml:space="preserve">Ішкі ойыңды айтқызбай ерекше ұғар, </w:t>
      </w:r>
    </w:p>
    <w:p w:rsidR="00E862B0" w:rsidRPr="000C1676" w:rsidRDefault="00E862B0" w:rsidP="000C1676">
      <w:pPr>
        <w:pStyle w:val="a5"/>
        <w:rPr>
          <w:rStyle w:val="11"/>
          <w:color w:val="000000"/>
          <w:sz w:val="24"/>
          <w:szCs w:val="24"/>
          <w:lang w:val="kk-KZ" w:eastAsia="kk-KZ"/>
        </w:rPr>
      </w:pPr>
      <w:r w:rsidRPr="000C1676">
        <w:rPr>
          <w:rStyle w:val="11"/>
          <w:color w:val="000000"/>
          <w:sz w:val="24"/>
          <w:szCs w:val="24"/>
          <w:lang w:val="kk-KZ" w:eastAsia="kk-KZ"/>
        </w:rPr>
        <w:t xml:space="preserve">Іргелі елдің перзенті зерек шығар. </w:t>
      </w:r>
    </w:p>
    <w:p w:rsidR="00E862B0" w:rsidRPr="000C1676" w:rsidRDefault="00E862B0" w:rsidP="000C1676">
      <w:pPr>
        <w:pStyle w:val="a5"/>
        <w:rPr>
          <w:rStyle w:val="11"/>
          <w:color w:val="000000"/>
          <w:sz w:val="24"/>
          <w:szCs w:val="24"/>
          <w:lang w:val="kk-KZ" w:eastAsia="kk-KZ"/>
        </w:rPr>
      </w:pPr>
      <w:r w:rsidRPr="000C1676">
        <w:rPr>
          <w:rStyle w:val="11"/>
          <w:color w:val="000000"/>
          <w:sz w:val="24"/>
          <w:szCs w:val="24"/>
          <w:lang w:val="kk-KZ" w:eastAsia="kk-KZ"/>
        </w:rPr>
        <w:t xml:space="preserve">Ырыс-құтқа бөлейтін айналасын, </w:t>
      </w:r>
    </w:p>
    <w:p w:rsidR="00E862B0" w:rsidRPr="000C1676" w:rsidRDefault="00E862B0" w:rsidP="000C1676">
      <w:pPr>
        <w:pStyle w:val="a5"/>
        <w:rPr>
          <w:rStyle w:val="11"/>
          <w:color w:val="000000"/>
          <w:sz w:val="24"/>
          <w:szCs w:val="24"/>
          <w:lang w:val="kk-KZ" w:eastAsia="kk-KZ"/>
        </w:rPr>
      </w:pPr>
      <w:r w:rsidRPr="000C1676">
        <w:rPr>
          <w:rStyle w:val="11"/>
          <w:color w:val="000000"/>
          <w:sz w:val="24"/>
          <w:szCs w:val="24"/>
          <w:lang w:val="kk-KZ" w:eastAsia="kk-KZ"/>
        </w:rPr>
        <w:t xml:space="preserve">Аллаға </w:t>
      </w:r>
      <w:r w:rsidRPr="000C1676">
        <w:rPr>
          <w:rStyle w:val="11"/>
          <w:color w:val="000000"/>
          <w:sz w:val="24"/>
          <w:szCs w:val="24"/>
          <w:lang w:val="kk-KZ"/>
        </w:rPr>
        <w:t xml:space="preserve">да </w:t>
      </w:r>
      <w:r w:rsidRPr="000C1676">
        <w:rPr>
          <w:rStyle w:val="11"/>
          <w:color w:val="000000"/>
          <w:sz w:val="24"/>
          <w:szCs w:val="24"/>
          <w:lang w:val="kk-KZ" w:eastAsia="kk-KZ"/>
        </w:rPr>
        <w:t>жақсы адам керек шығар.</w:t>
      </w:r>
    </w:p>
    <w:p w:rsidR="00E862B0" w:rsidRPr="000C1676" w:rsidRDefault="00E862B0" w:rsidP="000C1676">
      <w:pPr>
        <w:pStyle w:val="a5"/>
        <w:rPr>
          <w:sz w:val="24"/>
          <w:szCs w:val="24"/>
          <w:lang w:val="kk-KZ"/>
        </w:rPr>
      </w:pPr>
    </w:p>
    <w:p w:rsidR="00E862B0" w:rsidRPr="000C1676" w:rsidRDefault="00E862B0" w:rsidP="000C1676">
      <w:pPr>
        <w:pStyle w:val="a5"/>
        <w:rPr>
          <w:rStyle w:val="11"/>
          <w:color w:val="000000"/>
          <w:sz w:val="24"/>
          <w:szCs w:val="24"/>
          <w:lang w:val="kk-KZ" w:eastAsia="kk-KZ"/>
        </w:rPr>
      </w:pPr>
      <w:r w:rsidRPr="000C1676">
        <w:rPr>
          <w:rStyle w:val="11"/>
          <w:color w:val="000000"/>
          <w:sz w:val="24"/>
          <w:szCs w:val="24"/>
          <w:lang w:val="kk-KZ" w:eastAsia="kk-KZ"/>
        </w:rPr>
        <w:t xml:space="preserve">Қалды артында қызың мен киелі ісің, </w:t>
      </w:r>
    </w:p>
    <w:p w:rsidR="00E862B0" w:rsidRPr="000C1676" w:rsidRDefault="00E862B0" w:rsidP="000C1676">
      <w:pPr>
        <w:pStyle w:val="a5"/>
        <w:rPr>
          <w:rStyle w:val="11"/>
          <w:color w:val="000000"/>
          <w:sz w:val="24"/>
          <w:szCs w:val="24"/>
          <w:lang w:val="kk-KZ" w:eastAsia="kk-KZ"/>
        </w:rPr>
      </w:pPr>
      <w:r w:rsidRPr="000C1676">
        <w:rPr>
          <w:rStyle w:val="11"/>
          <w:color w:val="000000"/>
          <w:sz w:val="24"/>
          <w:szCs w:val="24"/>
          <w:lang w:val="kk-KZ" w:eastAsia="kk-KZ"/>
        </w:rPr>
        <w:t xml:space="preserve">Атажұртың, әз халқың - сүйенішің. </w:t>
      </w:r>
    </w:p>
    <w:p w:rsidR="00E862B0" w:rsidRPr="000C1676" w:rsidRDefault="00E862B0" w:rsidP="000C1676">
      <w:pPr>
        <w:pStyle w:val="a5"/>
        <w:rPr>
          <w:rStyle w:val="11"/>
          <w:color w:val="000000"/>
          <w:sz w:val="24"/>
          <w:szCs w:val="24"/>
          <w:lang w:val="kk-KZ" w:eastAsia="kk-KZ"/>
        </w:rPr>
      </w:pPr>
      <w:r w:rsidRPr="000C1676">
        <w:rPr>
          <w:rStyle w:val="11"/>
          <w:color w:val="000000"/>
          <w:sz w:val="24"/>
          <w:szCs w:val="24"/>
          <w:lang w:val="kk-KZ" w:eastAsia="kk-KZ"/>
        </w:rPr>
        <w:t xml:space="preserve">Бейнетіңнің зейнетін көре алмадың, </w:t>
      </w:r>
    </w:p>
    <w:p w:rsidR="00E862B0" w:rsidRPr="000C1676" w:rsidRDefault="00E862B0" w:rsidP="000C1676">
      <w:pPr>
        <w:pStyle w:val="a5"/>
        <w:rPr>
          <w:rStyle w:val="11"/>
          <w:color w:val="000000"/>
          <w:sz w:val="24"/>
          <w:szCs w:val="24"/>
          <w:lang w:val="kk-KZ" w:eastAsia="kk-KZ"/>
        </w:rPr>
      </w:pPr>
      <w:r w:rsidRPr="000C1676">
        <w:rPr>
          <w:rStyle w:val="11"/>
          <w:color w:val="000000"/>
          <w:sz w:val="24"/>
          <w:szCs w:val="24"/>
          <w:lang w:val="kk-KZ" w:eastAsia="kk-KZ"/>
        </w:rPr>
        <w:t>Соған қатты қайғырып күйеді ішім.</w:t>
      </w:r>
    </w:p>
    <w:p w:rsidR="00E862B0" w:rsidRPr="000C1676" w:rsidRDefault="00E862B0" w:rsidP="000C1676">
      <w:pPr>
        <w:pStyle w:val="a5"/>
        <w:rPr>
          <w:sz w:val="24"/>
          <w:szCs w:val="24"/>
          <w:lang w:val="kk-KZ"/>
        </w:rPr>
      </w:pPr>
    </w:p>
    <w:p w:rsidR="00E862B0" w:rsidRPr="000C1676" w:rsidRDefault="00E862B0" w:rsidP="000C1676">
      <w:pPr>
        <w:pStyle w:val="a5"/>
        <w:rPr>
          <w:sz w:val="24"/>
          <w:szCs w:val="24"/>
          <w:lang w:val="ru-RU"/>
        </w:rPr>
      </w:pPr>
      <w:r w:rsidRPr="000C1676">
        <w:rPr>
          <w:rStyle w:val="11"/>
          <w:color w:val="000000"/>
          <w:sz w:val="24"/>
          <w:szCs w:val="24"/>
          <w:lang w:val="ru-RU" w:eastAsia="kk-KZ"/>
        </w:rPr>
        <w:t xml:space="preserve">Ар-намысын </w:t>
      </w:r>
      <w:r w:rsidRPr="000C1676">
        <w:rPr>
          <w:rStyle w:val="11"/>
          <w:color w:val="000000"/>
          <w:sz w:val="24"/>
          <w:szCs w:val="24"/>
          <w:lang w:val="ru-RU"/>
        </w:rPr>
        <w:t xml:space="preserve">ту </w:t>
      </w:r>
      <w:r w:rsidRPr="000C1676">
        <w:rPr>
          <w:rStyle w:val="11"/>
          <w:color w:val="000000"/>
          <w:sz w:val="24"/>
          <w:szCs w:val="24"/>
          <w:lang w:val="ru-RU" w:eastAsia="kk-KZ"/>
        </w:rPr>
        <w:t>еткен бал үмітке,</w:t>
      </w:r>
    </w:p>
    <w:p w:rsidR="00E862B0" w:rsidRPr="000C1676" w:rsidRDefault="00E862B0" w:rsidP="000C1676">
      <w:pPr>
        <w:pStyle w:val="a5"/>
        <w:rPr>
          <w:rStyle w:val="11"/>
          <w:color w:val="000000"/>
          <w:sz w:val="24"/>
          <w:szCs w:val="24"/>
          <w:lang w:val="kk-KZ" w:eastAsia="kk-KZ"/>
        </w:rPr>
      </w:pPr>
      <w:r w:rsidRPr="000C1676">
        <w:rPr>
          <w:rStyle w:val="11"/>
          <w:color w:val="000000"/>
          <w:sz w:val="24"/>
          <w:szCs w:val="24"/>
          <w:lang w:val="ru-RU" w:eastAsia="kk-KZ"/>
        </w:rPr>
        <w:t xml:space="preserve">Алғыр едің берілмес шаң-күдікке. </w:t>
      </w:r>
    </w:p>
    <w:p w:rsidR="00E862B0" w:rsidRPr="000C1676" w:rsidRDefault="00E862B0" w:rsidP="000C1676">
      <w:pPr>
        <w:pStyle w:val="a5"/>
        <w:rPr>
          <w:rStyle w:val="11"/>
          <w:color w:val="000000"/>
          <w:sz w:val="24"/>
          <w:szCs w:val="24"/>
          <w:lang w:val="kk-KZ" w:eastAsia="kk-KZ"/>
        </w:rPr>
      </w:pPr>
      <w:r w:rsidRPr="000C1676">
        <w:rPr>
          <w:rStyle w:val="11"/>
          <w:color w:val="000000"/>
          <w:sz w:val="24"/>
          <w:szCs w:val="24"/>
          <w:lang w:val="kk-KZ" w:eastAsia="kk-KZ"/>
        </w:rPr>
        <w:t>Жат</w:t>
      </w:r>
      <w:r w:rsidR="008B1A61" w:rsidRPr="000C1676">
        <w:rPr>
          <w:rStyle w:val="11"/>
          <w:color w:val="000000"/>
          <w:sz w:val="24"/>
          <w:szCs w:val="24"/>
          <w:lang w:val="kk-KZ" w:eastAsia="kk-KZ"/>
        </w:rPr>
        <w:t>қан</w:t>
      </w:r>
      <w:r w:rsidRPr="000C1676">
        <w:rPr>
          <w:rStyle w:val="11"/>
          <w:color w:val="000000"/>
          <w:sz w:val="24"/>
          <w:szCs w:val="24"/>
          <w:lang w:val="kk-KZ" w:eastAsia="kk-KZ"/>
        </w:rPr>
        <w:t xml:space="preserve"> жерің жаннаттың төрі болсын, </w:t>
      </w:r>
    </w:p>
    <w:p w:rsidR="00E862B0" w:rsidRPr="000C1676" w:rsidRDefault="00E862B0" w:rsidP="000C1676">
      <w:pPr>
        <w:pStyle w:val="a5"/>
        <w:rPr>
          <w:rStyle w:val="11"/>
          <w:color w:val="000000"/>
          <w:sz w:val="24"/>
          <w:szCs w:val="24"/>
          <w:lang w:val="kk-KZ" w:eastAsia="kk-KZ"/>
        </w:rPr>
      </w:pPr>
      <w:r w:rsidRPr="000C1676">
        <w:rPr>
          <w:rStyle w:val="11"/>
          <w:color w:val="000000"/>
          <w:sz w:val="24"/>
          <w:szCs w:val="24"/>
          <w:lang w:val="kk-KZ" w:eastAsia="kk-KZ"/>
        </w:rPr>
        <w:t>Меркі елі ұмытпас мәңгілікке!</w:t>
      </w:r>
    </w:p>
    <w:p w:rsidR="00E862B0" w:rsidRPr="000C1676" w:rsidRDefault="00E862B0" w:rsidP="000C1676">
      <w:pPr>
        <w:pStyle w:val="a5"/>
        <w:rPr>
          <w:rStyle w:val="11"/>
          <w:color w:val="000000"/>
          <w:sz w:val="24"/>
          <w:szCs w:val="24"/>
          <w:lang w:val="kk-KZ" w:eastAsia="kk-KZ"/>
        </w:rPr>
      </w:pPr>
    </w:p>
    <w:p w:rsidR="00E862B0" w:rsidRPr="000C1676" w:rsidRDefault="00E862B0" w:rsidP="000C1676">
      <w:pPr>
        <w:pStyle w:val="a5"/>
        <w:rPr>
          <w:rStyle w:val="11"/>
          <w:color w:val="000000"/>
          <w:sz w:val="24"/>
          <w:szCs w:val="24"/>
          <w:lang w:val="kk-KZ" w:eastAsia="kk-KZ"/>
        </w:rPr>
      </w:pPr>
    </w:p>
    <w:p w:rsidR="00E862B0" w:rsidRPr="000C1676" w:rsidRDefault="00E862B0" w:rsidP="000C1676">
      <w:pPr>
        <w:pStyle w:val="a5"/>
        <w:rPr>
          <w:rStyle w:val="11"/>
          <w:color w:val="000000"/>
          <w:sz w:val="24"/>
          <w:szCs w:val="24"/>
          <w:lang w:val="kk-KZ" w:eastAsia="kk-KZ"/>
        </w:rPr>
      </w:pPr>
      <w:r w:rsidRPr="000C1676">
        <w:rPr>
          <w:rStyle w:val="11"/>
          <w:color w:val="000000"/>
          <w:sz w:val="24"/>
          <w:szCs w:val="24"/>
          <w:lang w:val="kk-KZ" w:eastAsia="kk-KZ"/>
        </w:rPr>
        <w:t>ЕРЖАННЫҢ  АЛТЫН  БАЛЫҒЫ</w:t>
      </w:r>
    </w:p>
    <w:p w:rsidR="00E862B0" w:rsidRPr="000C1676" w:rsidRDefault="00E862B0" w:rsidP="000C1676">
      <w:pPr>
        <w:pStyle w:val="a5"/>
        <w:rPr>
          <w:sz w:val="24"/>
          <w:szCs w:val="24"/>
          <w:lang w:val="kk-KZ"/>
        </w:rPr>
      </w:pPr>
      <w:r w:rsidRPr="000C1676">
        <w:rPr>
          <w:rStyle w:val="11"/>
          <w:color w:val="000000"/>
          <w:sz w:val="24"/>
          <w:szCs w:val="24"/>
          <w:lang w:val="kk-KZ" w:eastAsia="kk-KZ"/>
        </w:rPr>
        <w:t>Тағдыр шыңдап төзімін алмас қылған,</w:t>
      </w:r>
    </w:p>
    <w:p w:rsidR="00E862B0" w:rsidRPr="000C1676" w:rsidRDefault="00E862B0" w:rsidP="000C1676">
      <w:pPr>
        <w:pStyle w:val="a5"/>
        <w:rPr>
          <w:sz w:val="24"/>
          <w:szCs w:val="24"/>
          <w:lang w:val="kk-KZ"/>
        </w:rPr>
      </w:pPr>
      <w:r w:rsidRPr="000C1676">
        <w:rPr>
          <w:rStyle w:val="11"/>
          <w:color w:val="000000"/>
          <w:sz w:val="24"/>
          <w:szCs w:val="24"/>
          <w:lang w:val="kk-KZ" w:eastAsia="kk-KZ"/>
        </w:rPr>
        <w:t>Тау тұлғалар шығады әр ғасырдан.</w:t>
      </w:r>
    </w:p>
    <w:p w:rsidR="00E862B0" w:rsidRPr="000C1676" w:rsidRDefault="00E862B0" w:rsidP="000C1676">
      <w:pPr>
        <w:pStyle w:val="a5"/>
        <w:rPr>
          <w:rStyle w:val="11"/>
          <w:color w:val="000000"/>
          <w:sz w:val="24"/>
          <w:szCs w:val="24"/>
          <w:lang w:val="kk-KZ" w:eastAsia="kk-KZ"/>
        </w:rPr>
      </w:pPr>
      <w:r w:rsidRPr="000C1676">
        <w:rPr>
          <w:rStyle w:val="11"/>
          <w:color w:val="000000"/>
          <w:sz w:val="24"/>
          <w:szCs w:val="24"/>
          <w:lang w:val="kk-KZ" w:eastAsia="kk-KZ"/>
        </w:rPr>
        <w:t xml:space="preserve">Тірек болған шыңдыққа текті әкенің, </w:t>
      </w:r>
    </w:p>
    <w:p w:rsidR="00E862B0" w:rsidRPr="000C1676" w:rsidRDefault="00E862B0" w:rsidP="000C1676">
      <w:pPr>
        <w:pStyle w:val="a5"/>
        <w:rPr>
          <w:rStyle w:val="11"/>
          <w:color w:val="000000"/>
          <w:sz w:val="24"/>
          <w:szCs w:val="24"/>
          <w:lang w:val="kk-KZ" w:eastAsia="kk-KZ"/>
        </w:rPr>
      </w:pPr>
      <w:r w:rsidRPr="000C1676">
        <w:rPr>
          <w:rStyle w:val="11"/>
          <w:color w:val="000000"/>
          <w:sz w:val="24"/>
          <w:szCs w:val="24"/>
          <w:lang w:val="kk-KZ" w:eastAsia="kk-KZ"/>
        </w:rPr>
        <w:t xml:space="preserve">Жолын қуып өзіңсің жалғастырған. </w:t>
      </w:r>
    </w:p>
    <w:p w:rsidR="00E862B0" w:rsidRPr="000C1676" w:rsidRDefault="00E862B0" w:rsidP="000C1676">
      <w:pPr>
        <w:pStyle w:val="a5"/>
        <w:rPr>
          <w:rStyle w:val="11"/>
          <w:color w:val="000000"/>
          <w:sz w:val="24"/>
          <w:szCs w:val="24"/>
          <w:lang w:val="kk-KZ" w:eastAsia="kk-KZ"/>
        </w:rPr>
      </w:pPr>
    </w:p>
    <w:p w:rsidR="00E862B0" w:rsidRPr="000C1676" w:rsidRDefault="00E862B0" w:rsidP="000C1676">
      <w:pPr>
        <w:pStyle w:val="a5"/>
        <w:rPr>
          <w:rStyle w:val="11"/>
          <w:color w:val="000000"/>
          <w:sz w:val="24"/>
          <w:szCs w:val="24"/>
          <w:lang w:val="kk-KZ" w:eastAsia="kk-KZ"/>
        </w:rPr>
      </w:pPr>
      <w:r w:rsidRPr="000C1676">
        <w:rPr>
          <w:rStyle w:val="11"/>
          <w:color w:val="000000"/>
          <w:sz w:val="24"/>
          <w:szCs w:val="24"/>
          <w:lang w:val="kk-KZ" w:eastAsia="kk-KZ"/>
        </w:rPr>
        <w:t xml:space="preserve">Бақ-дәулетің өсуде қарқын алып, </w:t>
      </w:r>
    </w:p>
    <w:p w:rsidR="00E862B0" w:rsidRPr="000C1676" w:rsidRDefault="00E862B0" w:rsidP="000C1676">
      <w:pPr>
        <w:pStyle w:val="a5"/>
        <w:rPr>
          <w:rStyle w:val="11"/>
          <w:color w:val="000000"/>
          <w:sz w:val="24"/>
          <w:szCs w:val="24"/>
          <w:lang w:val="kk-KZ" w:eastAsia="kk-KZ"/>
        </w:rPr>
      </w:pPr>
      <w:r w:rsidRPr="000C1676">
        <w:rPr>
          <w:rStyle w:val="11"/>
          <w:color w:val="000000"/>
          <w:sz w:val="24"/>
          <w:szCs w:val="24"/>
          <w:lang w:val="kk-KZ" w:eastAsia="kk-KZ"/>
        </w:rPr>
        <w:t xml:space="preserve">Болашағың білемін жарқын анық. </w:t>
      </w:r>
    </w:p>
    <w:p w:rsidR="00E862B0" w:rsidRPr="000C1676" w:rsidRDefault="00E862B0" w:rsidP="000C1676">
      <w:pPr>
        <w:pStyle w:val="a5"/>
        <w:rPr>
          <w:rStyle w:val="11"/>
          <w:color w:val="000000"/>
          <w:sz w:val="24"/>
          <w:szCs w:val="24"/>
          <w:lang w:val="kk-KZ" w:eastAsia="kk-KZ"/>
        </w:rPr>
      </w:pPr>
      <w:r w:rsidRPr="000C1676">
        <w:rPr>
          <w:rStyle w:val="11"/>
          <w:color w:val="000000"/>
          <w:sz w:val="24"/>
          <w:szCs w:val="24"/>
          <w:lang w:val="kk-KZ"/>
        </w:rPr>
        <w:t xml:space="preserve">Александр </w:t>
      </w:r>
      <w:r w:rsidRPr="000C1676">
        <w:rPr>
          <w:rStyle w:val="11"/>
          <w:color w:val="000000"/>
          <w:sz w:val="24"/>
          <w:szCs w:val="24"/>
          <w:lang w:val="kk-KZ" w:eastAsia="kk-KZ"/>
        </w:rPr>
        <w:t>Пушкиннің жазға</w:t>
      </w:r>
      <w:r w:rsidR="00752595" w:rsidRPr="000C1676">
        <w:rPr>
          <w:rStyle w:val="11"/>
          <w:color w:val="000000"/>
          <w:sz w:val="24"/>
          <w:szCs w:val="24"/>
          <w:lang w:val="kk-KZ" w:eastAsia="kk-KZ"/>
        </w:rPr>
        <w:t>ның</w:t>
      </w:r>
      <w:r w:rsidRPr="000C1676">
        <w:rPr>
          <w:rStyle w:val="11"/>
          <w:color w:val="000000"/>
          <w:sz w:val="24"/>
          <w:szCs w:val="24"/>
          <w:lang w:val="kk-KZ" w:eastAsia="kk-KZ"/>
        </w:rPr>
        <w:t xml:space="preserve">дай, </w:t>
      </w:r>
    </w:p>
    <w:p w:rsidR="00E862B0" w:rsidRPr="000C1676" w:rsidRDefault="00E862B0" w:rsidP="000C1676">
      <w:pPr>
        <w:pStyle w:val="a5"/>
        <w:rPr>
          <w:rStyle w:val="11"/>
          <w:color w:val="000000"/>
          <w:sz w:val="24"/>
          <w:szCs w:val="24"/>
          <w:lang w:val="kk-KZ" w:eastAsia="kk-KZ"/>
        </w:rPr>
      </w:pPr>
      <w:r w:rsidRPr="000C1676">
        <w:rPr>
          <w:rStyle w:val="11"/>
          <w:color w:val="000000"/>
          <w:sz w:val="24"/>
          <w:szCs w:val="24"/>
          <w:lang w:val="kk-KZ" w:eastAsia="kk-KZ"/>
        </w:rPr>
        <w:t xml:space="preserve">Қармағына түсіпті алтын балық. </w:t>
      </w:r>
    </w:p>
    <w:p w:rsidR="00E862B0" w:rsidRPr="000C1676" w:rsidRDefault="00E862B0" w:rsidP="000C1676">
      <w:pPr>
        <w:pStyle w:val="a5"/>
        <w:rPr>
          <w:rStyle w:val="11"/>
          <w:color w:val="000000"/>
          <w:sz w:val="24"/>
          <w:szCs w:val="24"/>
          <w:lang w:val="kk-KZ" w:eastAsia="kk-KZ"/>
        </w:rPr>
      </w:pPr>
    </w:p>
    <w:p w:rsidR="00E862B0" w:rsidRPr="000C1676" w:rsidRDefault="00E862B0" w:rsidP="000C1676">
      <w:pPr>
        <w:pStyle w:val="a5"/>
        <w:rPr>
          <w:rStyle w:val="11"/>
          <w:color w:val="000000"/>
          <w:sz w:val="24"/>
          <w:szCs w:val="24"/>
          <w:lang w:val="kk-KZ" w:eastAsia="kk-KZ"/>
        </w:rPr>
      </w:pPr>
      <w:r w:rsidRPr="000C1676">
        <w:rPr>
          <w:rStyle w:val="11"/>
          <w:color w:val="000000"/>
          <w:sz w:val="24"/>
          <w:szCs w:val="24"/>
          <w:lang w:val="kk-KZ" w:eastAsia="kk-KZ"/>
        </w:rPr>
        <w:t xml:space="preserve">Арттыратын қайрат, күш, жігеріңді, </w:t>
      </w:r>
    </w:p>
    <w:p w:rsidR="00E862B0" w:rsidRPr="000C1676" w:rsidRDefault="00E862B0" w:rsidP="000C1676">
      <w:pPr>
        <w:pStyle w:val="a5"/>
        <w:rPr>
          <w:rStyle w:val="11"/>
          <w:color w:val="000000"/>
          <w:sz w:val="24"/>
          <w:szCs w:val="24"/>
          <w:lang w:val="kk-KZ" w:eastAsia="kk-KZ"/>
        </w:rPr>
      </w:pPr>
      <w:r w:rsidRPr="000C1676">
        <w:rPr>
          <w:rStyle w:val="11"/>
          <w:color w:val="000000"/>
          <w:sz w:val="24"/>
          <w:szCs w:val="24"/>
          <w:lang w:val="kk-KZ" w:eastAsia="kk-KZ"/>
        </w:rPr>
        <w:t xml:space="preserve">Орындайтын бар арман, тілегіңді. </w:t>
      </w:r>
    </w:p>
    <w:p w:rsidR="00E862B0" w:rsidRPr="000C1676" w:rsidRDefault="00E862B0" w:rsidP="000C1676">
      <w:pPr>
        <w:pStyle w:val="a5"/>
        <w:rPr>
          <w:rStyle w:val="11"/>
          <w:color w:val="000000"/>
          <w:sz w:val="24"/>
          <w:szCs w:val="24"/>
          <w:lang w:val="kk-KZ" w:eastAsia="kk-KZ"/>
        </w:rPr>
      </w:pPr>
      <w:r w:rsidRPr="000C1676">
        <w:rPr>
          <w:rStyle w:val="11"/>
          <w:color w:val="000000"/>
          <w:sz w:val="24"/>
          <w:szCs w:val="24"/>
          <w:lang w:val="kk-KZ" w:eastAsia="kk-KZ"/>
        </w:rPr>
        <w:t xml:space="preserve">Үйленіпсің  Гүжанға Ержан інім, </w:t>
      </w:r>
    </w:p>
    <w:p w:rsidR="00E862B0" w:rsidRPr="000C1676" w:rsidRDefault="00367C30" w:rsidP="000C1676">
      <w:pPr>
        <w:pStyle w:val="a5"/>
        <w:rPr>
          <w:rStyle w:val="11"/>
          <w:color w:val="000000"/>
          <w:sz w:val="24"/>
          <w:szCs w:val="24"/>
          <w:lang w:val="kk-KZ" w:eastAsia="kk-KZ"/>
        </w:rPr>
      </w:pPr>
      <w:r w:rsidRPr="000C1676">
        <w:rPr>
          <w:rStyle w:val="11"/>
          <w:color w:val="000000"/>
          <w:sz w:val="24"/>
          <w:szCs w:val="24"/>
          <w:lang w:val="kk-KZ" w:eastAsia="kk-KZ"/>
        </w:rPr>
        <w:t>Жадыратар жабықсаң</w:t>
      </w:r>
      <w:r w:rsidR="00E862B0" w:rsidRPr="000C1676">
        <w:rPr>
          <w:rStyle w:val="11"/>
          <w:color w:val="000000"/>
          <w:sz w:val="24"/>
          <w:szCs w:val="24"/>
          <w:lang w:val="kk-KZ" w:eastAsia="kk-KZ"/>
        </w:rPr>
        <w:t xml:space="preserve"> жүрегіңді.</w:t>
      </w:r>
    </w:p>
    <w:p w:rsidR="00E862B0" w:rsidRPr="000C1676" w:rsidRDefault="00E862B0" w:rsidP="000C1676">
      <w:pPr>
        <w:pStyle w:val="a5"/>
        <w:rPr>
          <w:sz w:val="24"/>
          <w:szCs w:val="24"/>
          <w:lang w:val="kk-KZ"/>
        </w:rPr>
      </w:pPr>
    </w:p>
    <w:p w:rsidR="00367C30" w:rsidRPr="000C1676" w:rsidRDefault="00E862B0" w:rsidP="000C1676">
      <w:pPr>
        <w:pStyle w:val="a5"/>
        <w:rPr>
          <w:rStyle w:val="11"/>
          <w:color w:val="000000"/>
          <w:sz w:val="24"/>
          <w:szCs w:val="24"/>
          <w:lang w:val="kk-KZ" w:eastAsia="kk-KZ"/>
        </w:rPr>
      </w:pPr>
      <w:r w:rsidRPr="000C1676">
        <w:rPr>
          <w:rStyle w:val="11"/>
          <w:color w:val="000000"/>
          <w:sz w:val="24"/>
          <w:szCs w:val="24"/>
          <w:lang w:val="kk-KZ" w:eastAsia="kk-KZ"/>
        </w:rPr>
        <w:t>С</w:t>
      </w:r>
      <w:r w:rsidR="00367C30" w:rsidRPr="000C1676">
        <w:rPr>
          <w:rStyle w:val="11"/>
          <w:color w:val="000000"/>
          <w:sz w:val="24"/>
          <w:szCs w:val="24"/>
          <w:lang w:val="kk-KZ" w:eastAsia="kk-KZ"/>
        </w:rPr>
        <w:t>ұм тағдырдың соққанда сұ</w:t>
      </w:r>
      <w:r w:rsidRPr="000C1676">
        <w:rPr>
          <w:rStyle w:val="11"/>
          <w:color w:val="000000"/>
          <w:sz w:val="24"/>
          <w:szCs w:val="24"/>
          <w:lang w:val="kk-KZ" w:eastAsia="kk-KZ"/>
        </w:rPr>
        <w:t xml:space="preserve">рапылы, </w:t>
      </w:r>
    </w:p>
    <w:p w:rsidR="00367C30" w:rsidRPr="000C1676" w:rsidRDefault="00367C30" w:rsidP="000C1676">
      <w:pPr>
        <w:pStyle w:val="a5"/>
        <w:rPr>
          <w:rStyle w:val="11"/>
          <w:color w:val="000000"/>
          <w:sz w:val="24"/>
          <w:szCs w:val="24"/>
          <w:lang w:val="kk-KZ" w:eastAsia="kk-KZ"/>
        </w:rPr>
      </w:pPr>
      <w:r w:rsidRPr="000C1676">
        <w:rPr>
          <w:rStyle w:val="11"/>
          <w:color w:val="000000"/>
          <w:sz w:val="24"/>
          <w:szCs w:val="24"/>
          <w:lang w:val="kk-KZ" w:eastAsia="kk-KZ"/>
        </w:rPr>
        <w:t>Құлаған жоқ</w:t>
      </w:r>
      <w:r w:rsidR="00E862B0" w:rsidRPr="000C1676">
        <w:rPr>
          <w:rStyle w:val="11"/>
          <w:color w:val="000000"/>
          <w:sz w:val="24"/>
          <w:szCs w:val="24"/>
          <w:lang w:val="kk-KZ" w:eastAsia="kk-KZ"/>
        </w:rPr>
        <w:t xml:space="preserve"> махаббат м</w:t>
      </w:r>
      <w:r w:rsidRPr="000C1676">
        <w:rPr>
          <w:rStyle w:val="11"/>
          <w:color w:val="000000"/>
          <w:sz w:val="24"/>
          <w:szCs w:val="24"/>
          <w:lang w:val="kk-KZ" w:eastAsia="kk-KZ"/>
        </w:rPr>
        <w:t>ұраты ұ</w:t>
      </w:r>
      <w:r w:rsidR="00E862B0" w:rsidRPr="000C1676">
        <w:rPr>
          <w:rStyle w:val="11"/>
          <w:color w:val="000000"/>
          <w:sz w:val="24"/>
          <w:szCs w:val="24"/>
          <w:lang w:val="kk-KZ" w:eastAsia="kk-KZ"/>
        </w:rPr>
        <w:t xml:space="preserve">лы. </w:t>
      </w:r>
    </w:p>
    <w:p w:rsidR="00367C30" w:rsidRPr="000C1676" w:rsidRDefault="00E862B0" w:rsidP="000C1676">
      <w:pPr>
        <w:pStyle w:val="a5"/>
        <w:rPr>
          <w:rStyle w:val="11"/>
          <w:color w:val="000000"/>
          <w:sz w:val="24"/>
          <w:szCs w:val="24"/>
          <w:lang w:val="kk-KZ" w:eastAsia="kk-KZ"/>
        </w:rPr>
      </w:pPr>
      <w:r w:rsidRPr="000C1676">
        <w:rPr>
          <w:rStyle w:val="11"/>
          <w:color w:val="000000"/>
          <w:sz w:val="24"/>
          <w:szCs w:val="24"/>
          <w:lang w:val="kk-KZ" w:eastAsia="kk-KZ"/>
        </w:rPr>
        <w:t>Алып шықты жетектеп тоза</w:t>
      </w:r>
      <w:r w:rsidR="00367C30" w:rsidRPr="000C1676">
        <w:rPr>
          <w:rStyle w:val="11"/>
          <w:color w:val="000000"/>
          <w:sz w:val="24"/>
          <w:szCs w:val="24"/>
          <w:lang w:val="kk-KZ" w:eastAsia="kk-KZ"/>
        </w:rPr>
        <w:t>қ</w:t>
      </w:r>
      <w:r w:rsidRPr="000C1676">
        <w:rPr>
          <w:rStyle w:val="11"/>
          <w:color w:val="000000"/>
          <w:sz w:val="24"/>
          <w:szCs w:val="24"/>
          <w:lang w:val="kk-KZ" w:eastAsia="kk-KZ"/>
        </w:rPr>
        <w:t xml:space="preserve">, оттан, </w:t>
      </w:r>
    </w:p>
    <w:p w:rsidR="00367C30" w:rsidRPr="000C1676" w:rsidRDefault="00367C30" w:rsidP="000C1676">
      <w:pPr>
        <w:pStyle w:val="a5"/>
        <w:rPr>
          <w:rStyle w:val="11"/>
          <w:color w:val="000000"/>
          <w:sz w:val="24"/>
          <w:szCs w:val="24"/>
          <w:lang w:val="kk-KZ" w:eastAsia="kk-KZ"/>
        </w:rPr>
      </w:pPr>
      <w:r w:rsidRPr="000C1676">
        <w:rPr>
          <w:rStyle w:val="11"/>
          <w:color w:val="000000"/>
          <w:sz w:val="24"/>
          <w:szCs w:val="24"/>
          <w:lang w:val="kk-KZ" w:eastAsia="kk-KZ"/>
        </w:rPr>
        <w:t>Асыл жардың сенімі, нұрлы ақ</w:t>
      </w:r>
      <w:r w:rsidR="00E862B0" w:rsidRPr="000C1676">
        <w:rPr>
          <w:rStyle w:val="11"/>
          <w:color w:val="000000"/>
          <w:sz w:val="24"/>
          <w:szCs w:val="24"/>
          <w:lang w:val="kk-KZ" w:eastAsia="kk-KZ"/>
        </w:rPr>
        <w:t xml:space="preserve">ылы. </w:t>
      </w:r>
    </w:p>
    <w:p w:rsidR="00367C30" w:rsidRPr="000C1676" w:rsidRDefault="00367C30" w:rsidP="000C1676">
      <w:pPr>
        <w:pStyle w:val="a5"/>
        <w:rPr>
          <w:rStyle w:val="11"/>
          <w:color w:val="000000"/>
          <w:sz w:val="24"/>
          <w:szCs w:val="24"/>
          <w:lang w:val="kk-KZ" w:eastAsia="kk-KZ"/>
        </w:rPr>
      </w:pPr>
    </w:p>
    <w:p w:rsidR="00367C30" w:rsidRPr="000C1676" w:rsidRDefault="00367C30" w:rsidP="000C1676">
      <w:pPr>
        <w:pStyle w:val="a5"/>
        <w:rPr>
          <w:rStyle w:val="11"/>
          <w:color w:val="000000"/>
          <w:sz w:val="24"/>
          <w:szCs w:val="24"/>
          <w:lang w:val="kk-KZ" w:eastAsia="kk-KZ"/>
        </w:rPr>
      </w:pPr>
      <w:r w:rsidRPr="000C1676">
        <w:rPr>
          <w:rStyle w:val="11"/>
          <w:color w:val="000000"/>
          <w:sz w:val="24"/>
          <w:szCs w:val="24"/>
          <w:lang w:val="kk-KZ" w:eastAsia="kk-KZ"/>
        </w:rPr>
        <w:t>Алғырлығын тұ</w:t>
      </w:r>
      <w:r w:rsidR="00E862B0" w:rsidRPr="000C1676">
        <w:rPr>
          <w:rStyle w:val="11"/>
          <w:color w:val="000000"/>
          <w:sz w:val="24"/>
          <w:szCs w:val="24"/>
          <w:lang w:val="kk-KZ" w:eastAsia="kk-KZ"/>
        </w:rPr>
        <w:t xml:space="preserve">рған соң көзім көріп, </w:t>
      </w:r>
    </w:p>
    <w:p w:rsidR="00367C30" w:rsidRPr="000C1676" w:rsidRDefault="00E862B0" w:rsidP="000C1676">
      <w:pPr>
        <w:pStyle w:val="a5"/>
        <w:rPr>
          <w:rStyle w:val="11"/>
          <w:color w:val="000000"/>
          <w:sz w:val="24"/>
          <w:szCs w:val="24"/>
          <w:lang w:val="kk-KZ" w:eastAsia="kk-KZ"/>
        </w:rPr>
      </w:pPr>
      <w:r w:rsidRPr="000C1676">
        <w:rPr>
          <w:rStyle w:val="11"/>
          <w:color w:val="000000"/>
          <w:sz w:val="24"/>
          <w:szCs w:val="24"/>
          <w:lang w:val="kk-KZ" w:eastAsia="kk-KZ"/>
        </w:rPr>
        <w:t xml:space="preserve">Арайланып жыр туды сезім өріп. </w:t>
      </w:r>
    </w:p>
    <w:p w:rsidR="00367C30" w:rsidRPr="000C1676" w:rsidRDefault="00367C30" w:rsidP="000C1676">
      <w:pPr>
        <w:pStyle w:val="a5"/>
        <w:rPr>
          <w:rStyle w:val="11"/>
          <w:color w:val="000000"/>
          <w:sz w:val="24"/>
          <w:szCs w:val="24"/>
          <w:lang w:val="kk-KZ" w:eastAsia="kk-KZ"/>
        </w:rPr>
      </w:pPr>
      <w:r w:rsidRPr="000C1676">
        <w:rPr>
          <w:rStyle w:val="11"/>
          <w:color w:val="000000"/>
          <w:sz w:val="24"/>
          <w:szCs w:val="24"/>
          <w:lang w:val="kk-KZ" w:eastAsia="kk-KZ"/>
        </w:rPr>
        <w:t>Абыройың</w:t>
      </w:r>
      <w:r w:rsidR="00E862B0" w:rsidRPr="000C1676">
        <w:rPr>
          <w:rStyle w:val="11"/>
          <w:color w:val="000000"/>
          <w:sz w:val="24"/>
          <w:szCs w:val="24"/>
          <w:lang w:val="kk-KZ" w:eastAsia="kk-KZ"/>
        </w:rPr>
        <w:t xml:space="preserve">ды асырар жақсы әйелді </w:t>
      </w:r>
    </w:p>
    <w:p w:rsidR="00367C30" w:rsidRPr="000C1676" w:rsidRDefault="00367C30" w:rsidP="000C1676">
      <w:pPr>
        <w:pStyle w:val="a5"/>
        <w:rPr>
          <w:rStyle w:val="11"/>
          <w:color w:val="000000"/>
          <w:sz w:val="24"/>
          <w:szCs w:val="24"/>
          <w:lang w:val="kk-KZ" w:eastAsia="kk-KZ"/>
        </w:rPr>
      </w:pPr>
      <w:r w:rsidRPr="000C1676">
        <w:rPr>
          <w:rStyle w:val="11"/>
          <w:color w:val="000000"/>
          <w:sz w:val="24"/>
          <w:szCs w:val="24"/>
          <w:lang w:val="kk-KZ" w:eastAsia="kk-KZ"/>
        </w:rPr>
        <w:t>Қателеспей таң</w:t>
      </w:r>
      <w:r w:rsidR="00E862B0" w:rsidRPr="000C1676">
        <w:rPr>
          <w:rStyle w:val="11"/>
          <w:color w:val="000000"/>
          <w:sz w:val="24"/>
          <w:szCs w:val="24"/>
          <w:lang w:val="kk-KZ" w:eastAsia="kk-KZ"/>
        </w:rPr>
        <w:t xml:space="preserve">даудың өзі де ерлік! </w:t>
      </w:r>
    </w:p>
    <w:p w:rsidR="00367C30" w:rsidRPr="000C1676" w:rsidRDefault="00367C30" w:rsidP="000C1676">
      <w:pPr>
        <w:pStyle w:val="a5"/>
        <w:rPr>
          <w:rStyle w:val="11"/>
          <w:color w:val="000000"/>
          <w:sz w:val="24"/>
          <w:szCs w:val="24"/>
          <w:lang w:val="kk-KZ" w:eastAsia="kk-KZ"/>
        </w:rPr>
      </w:pPr>
    </w:p>
    <w:p w:rsidR="00E862B0" w:rsidRPr="000C1676" w:rsidRDefault="00367C30" w:rsidP="000C1676">
      <w:pPr>
        <w:pStyle w:val="a5"/>
        <w:rPr>
          <w:sz w:val="24"/>
          <w:szCs w:val="24"/>
          <w:lang w:val="kk-KZ"/>
        </w:rPr>
      </w:pPr>
      <w:r w:rsidRPr="000C1676">
        <w:rPr>
          <w:rStyle w:val="11"/>
          <w:color w:val="000000"/>
          <w:sz w:val="24"/>
          <w:szCs w:val="24"/>
          <w:lang w:val="kk-KZ" w:eastAsia="kk-KZ"/>
        </w:rPr>
        <w:t>Асқақтайтын биікке көңіл-қ</w:t>
      </w:r>
      <w:r w:rsidR="00E862B0" w:rsidRPr="000C1676">
        <w:rPr>
          <w:rStyle w:val="11"/>
          <w:color w:val="000000"/>
          <w:sz w:val="24"/>
          <w:szCs w:val="24"/>
          <w:lang w:val="kk-KZ" w:eastAsia="kk-KZ"/>
        </w:rPr>
        <w:t>ыран,</w:t>
      </w:r>
    </w:p>
    <w:p w:rsidR="00367C30" w:rsidRPr="000C1676" w:rsidRDefault="00367C30" w:rsidP="000C1676">
      <w:pPr>
        <w:pStyle w:val="a5"/>
        <w:rPr>
          <w:rStyle w:val="11"/>
          <w:color w:val="000000"/>
          <w:sz w:val="24"/>
          <w:szCs w:val="24"/>
          <w:lang w:val="kk-KZ" w:eastAsia="kk-KZ"/>
        </w:rPr>
      </w:pPr>
      <w:r w:rsidRPr="000C1676">
        <w:rPr>
          <w:rStyle w:val="11"/>
          <w:color w:val="000000"/>
          <w:sz w:val="24"/>
          <w:szCs w:val="24"/>
          <w:lang w:val="kk-KZ" w:eastAsia="kk-KZ"/>
        </w:rPr>
        <w:t>Ана әлдиі - ғажайып жақұ</w:t>
      </w:r>
      <w:r w:rsidR="00E862B0" w:rsidRPr="000C1676">
        <w:rPr>
          <w:rStyle w:val="11"/>
          <w:color w:val="000000"/>
          <w:sz w:val="24"/>
          <w:szCs w:val="24"/>
          <w:lang w:val="kk-KZ" w:eastAsia="kk-KZ"/>
        </w:rPr>
        <w:t xml:space="preserve">т жыр </w:t>
      </w:r>
      <w:r w:rsidRPr="000C1676">
        <w:rPr>
          <w:rStyle w:val="11"/>
          <w:color w:val="000000"/>
          <w:sz w:val="24"/>
          <w:szCs w:val="24"/>
          <w:lang w:val="kk-KZ" w:eastAsia="kk-KZ"/>
        </w:rPr>
        <w:t>-</w:t>
      </w:r>
      <w:r w:rsidR="00E862B0" w:rsidRPr="000C1676">
        <w:rPr>
          <w:rStyle w:val="11"/>
          <w:color w:val="000000"/>
          <w:sz w:val="24"/>
          <w:szCs w:val="24"/>
          <w:lang w:val="kk-KZ" w:eastAsia="kk-KZ"/>
        </w:rPr>
        <w:t xml:space="preserve"> ән. </w:t>
      </w:r>
    </w:p>
    <w:p w:rsidR="00367C30" w:rsidRPr="000C1676" w:rsidRDefault="00367C30" w:rsidP="000C1676">
      <w:pPr>
        <w:pStyle w:val="a5"/>
        <w:rPr>
          <w:rStyle w:val="11"/>
          <w:color w:val="000000"/>
          <w:sz w:val="24"/>
          <w:szCs w:val="24"/>
          <w:lang w:val="kk-KZ" w:eastAsia="kk-KZ"/>
        </w:rPr>
      </w:pPr>
      <w:r w:rsidRPr="000C1676">
        <w:rPr>
          <w:rStyle w:val="11"/>
          <w:color w:val="000000"/>
          <w:sz w:val="24"/>
          <w:szCs w:val="24"/>
          <w:lang w:val="kk-KZ" w:eastAsia="kk-KZ"/>
        </w:rPr>
        <w:t>Шаңырақ</w:t>
      </w:r>
      <w:r w:rsidR="00E862B0" w:rsidRPr="000C1676">
        <w:rPr>
          <w:rStyle w:val="11"/>
          <w:color w:val="000000"/>
          <w:sz w:val="24"/>
          <w:szCs w:val="24"/>
          <w:lang w:val="kk-KZ" w:eastAsia="kk-KZ"/>
        </w:rPr>
        <w:t xml:space="preserve">тың шаттығы, мәртебесі </w:t>
      </w:r>
    </w:p>
    <w:p w:rsidR="00367C30" w:rsidRPr="000C1676" w:rsidRDefault="00367C30" w:rsidP="000C1676">
      <w:pPr>
        <w:pStyle w:val="a5"/>
        <w:rPr>
          <w:rStyle w:val="11"/>
          <w:color w:val="000000"/>
          <w:sz w:val="24"/>
          <w:szCs w:val="24"/>
          <w:lang w:val="kk-KZ" w:eastAsia="kk-KZ"/>
        </w:rPr>
      </w:pPr>
      <w:r w:rsidRPr="000C1676">
        <w:rPr>
          <w:rStyle w:val="11"/>
          <w:color w:val="000000"/>
          <w:sz w:val="24"/>
          <w:szCs w:val="24"/>
          <w:lang w:val="kk-KZ" w:eastAsia="kk-KZ"/>
        </w:rPr>
        <w:t>Ұ</w:t>
      </w:r>
      <w:r w:rsidR="00E862B0" w:rsidRPr="000C1676">
        <w:rPr>
          <w:rStyle w:val="11"/>
          <w:color w:val="000000"/>
          <w:sz w:val="24"/>
          <w:szCs w:val="24"/>
          <w:lang w:val="kk-KZ" w:eastAsia="kk-KZ"/>
        </w:rPr>
        <w:t>л мен қызың - ең қымбат бақыт, м</w:t>
      </w:r>
      <w:r w:rsidRPr="000C1676">
        <w:rPr>
          <w:rStyle w:val="11"/>
          <w:color w:val="000000"/>
          <w:sz w:val="24"/>
          <w:szCs w:val="24"/>
          <w:lang w:val="kk-KZ" w:eastAsia="kk-KZ"/>
        </w:rPr>
        <w:t>ұ</w:t>
      </w:r>
      <w:r w:rsidR="00E862B0" w:rsidRPr="000C1676">
        <w:rPr>
          <w:rStyle w:val="11"/>
          <w:color w:val="000000"/>
          <w:sz w:val="24"/>
          <w:szCs w:val="24"/>
          <w:lang w:val="kk-KZ" w:eastAsia="kk-KZ"/>
        </w:rPr>
        <w:t xml:space="preserve">раң. </w:t>
      </w:r>
    </w:p>
    <w:p w:rsidR="00367C30" w:rsidRPr="000C1676" w:rsidRDefault="00367C30" w:rsidP="000C1676">
      <w:pPr>
        <w:pStyle w:val="a5"/>
        <w:rPr>
          <w:rStyle w:val="11"/>
          <w:color w:val="000000"/>
          <w:sz w:val="24"/>
          <w:szCs w:val="24"/>
          <w:lang w:val="kk-KZ" w:eastAsia="kk-KZ"/>
        </w:rPr>
      </w:pPr>
    </w:p>
    <w:p w:rsidR="00367C30" w:rsidRPr="000C1676" w:rsidRDefault="00E862B0" w:rsidP="000C1676">
      <w:pPr>
        <w:pStyle w:val="a5"/>
        <w:rPr>
          <w:rStyle w:val="11"/>
          <w:color w:val="000000"/>
          <w:sz w:val="24"/>
          <w:szCs w:val="24"/>
          <w:lang w:val="kk-KZ" w:eastAsia="kk-KZ"/>
        </w:rPr>
      </w:pPr>
      <w:r w:rsidRPr="000C1676">
        <w:rPr>
          <w:rStyle w:val="11"/>
          <w:color w:val="000000"/>
          <w:sz w:val="24"/>
          <w:szCs w:val="24"/>
          <w:lang w:val="kk-KZ"/>
        </w:rPr>
        <w:t xml:space="preserve">От пен </w:t>
      </w:r>
      <w:r w:rsidRPr="000C1676">
        <w:rPr>
          <w:rStyle w:val="11"/>
          <w:color w:val="000000"/>
          <w:sz w:val="24"/>
          <w:szCs w:val="24"/>
          <w:lang w:val="kk-KZ" w:eastAsia="kk-KZ"/>
        </w:rPr>
        <w:t>суға түссең де ауық-ауы</w:t>
      </w:r>
      <w:r w:rsidR="00367C30" w:rsidRPr="000C1676">
        <w:rPr>
          <w:rStyle w:val="11"/>
          <w:color w:val="000000"/>
          <w:sz w:val="24"/>
          <w:szCs w:val="24"/>
          <w:lang w:val="kk-KZ" w:eastAsia="kk-KZ"/>
        </w:rPr>
        <w:t>қ</w:t>
      </w:r>
      <w:r w:rsidRPr="000C1676">
        <w:rPr>
          <w:rStyle w:val="11"/>
          <w:color w:val="000000"/>
          <w:sz w:val="24"/>
          <w:szCs w:val="24"/>
          <w:lang w:val="kk-KZ" w:eastAsia="kk-KZ"/>
        </w:rPr>
        <w:t xml:space="preserve">, </w:t>
      </w:r>
    </w:p>
    <w:p w:rsidR="00E862B0" w:rsidRPr="000C1676" w:rsidRDefault="00367C30" w:rsidP="000C1676">
      <w:pPr>
        <w:pStyle w:val="a5"/>
        <w:rPr>
          <w:sz w:val="24"/>
          <w:szCs w:val="24"/>
          <w:lang w:val="kk-KZ"/>
        </w:rPr>
      </w:pPr>
      <w:r w:rsidRPr="000C1676">
        <w:rPr>
          <w:rStyle w:val="11"/>
          <w:color w:val="000000"/>
          <w:sz w:val="24"/>
          <w:szCs w:val="24"/>
          <w:lang w:val="kk-KZ" w:eastAsia="kk-KZ"/>
        </w:rPr>
        <w:t>Құ</w:t>
      </w:r>
      <w:r w:rsidR="00E862B0" w:rsidRPr="000C1676">
        <w:rPr>
          <w:rStyle w:val="11"/>
          <w:color w:val="000000"/>
          <w:sz w:val="24"/>
          <w:szCs w:val="24"/>
          <w:lang w:val="kk-KZ" w:eastAsia="kk-KZ"/>
        </w:rPr>
        <w:t>шағынан Гүлжанның шуақ</w:t>
      </w:r>
      <w:r w:rsidRPr="000C1676">
        <w:rPr>
          <w:rStyle w:val="11"/>
          <w:color w:val="000000"/>
          <w:sz w:val="24"/>
          <w:szCs w:val="24"/>
          <w:lang w:val="kk-KZ" w:eastAsia="kk-KZ"/>
        </w:rPr>
        <w:t xml:space="preserve"> </w:t>
      </w:r>
      <w:r w:rsidR="00E862B0" w:rsidRPr="000C1676">
        <w:rPr>
          <w:rStyle w:val="11"/>
          <w:color w:val="000000"/>
          <w:sz w:val="24"/>
          <w:szCs w:val="24"/>
          <w:lang w:val="kk-KZ" w:eastAsia="kk-KZ"/>
        </w:rPr>
        <w:t>тауып.</w:t>
      </w:r>
    </w:p>
    <w:p w:rsidR="00E862B0" w:rsidRPr="000C1676" w:rsidRDefault="00E862B0" w:rsidP="000C1676">
      <w:pPr>
        <w:pStyle w:val="a5"/>
        <w:rPr>
          <w:sz w:val="24"/>
          <w:szCs w:val="24"/>
          <w:lang w:val="kk-KZ"/>
        </w:rPr>
      </w:pPr>
      <w:r w:rsidRPr="000C1676">
        <w:rPr>
          <w:rStyle w:val="11"/>
          <w:color w:val="000000"/>
          <w:sz w:val="24"/>
          <w:szCs w:val="24"/>
          <w:lang w:val="kk-KZ" w:eastAsia="kk-KZ"/>
        </w:rPr>
        <w:t xml:space="preserve">Тізгін </w:t>
      </w:r>
      <w:r w:rsidR="00367C30" w:rsidRPr="000C1676">
        <w:rPr>
          <w:rStyle w:val="11"/>
          <w:color w:val="000000"/>
          <w:sz w:val="24"/>
          <w:szCs w:val="24"/>
          <w:lang w:val="kk-KZ" w:eastAsia="kk-KZ"/>
        </w:rPr>
        <w:t>ұ</w:t>
      </w:r>
      <w:r w:rsidRPr="000C1676">
        <w:rPr>
          <w:rStyle w:val="11"/>
          <w:color w:val="000000"/>
          <w:sz w:val="24"/>
          <w:szCs w:val="24"/>
          <w:lang w:val="kk-KZ" w:eastAsia="kk-KZ"/>
        </w:rPr>
        <w:t>стап топ жарып жүрсің бүгін,</w:t>
      </w:r>
    </w:p>
    <w:p w:rsidR="00E862B0" w:rsidRPr="000C1676" w:rsidRDefault="00367C30" w:rsidP="000C1676">
      <w:pPr>
        <w:pStyle w:val="a5"/>
        <w:rPr>
          <w:sz w:val="24"/>
          <w:szCs w:val="24"/>
          <w:lang w:val="kk-KZ"/>
        </w:rPr>
      </w:pPr>
      <w:r w:rsidRPr="000C1676">
        <w:rPr>
          <w:rStyle w:val="11"/>
          <w:color w:val="000000"/>
          <w:sz w:val="24"/>
          <w:szCs w:val="24"/>
          <w:lang w:val="kk-KZ" w:eastAsia="kk-KZ"/>
        </w:rPr>
        <w:t>Туған жердің төсінен қ</w:t>
      </w:r>
      <w:r w:rsidR="00E862B0" w:rsidRPr="000C1676">
        <w:rPr>
          <w:rStyle w:val="11"/>
          <w:color w:val="000000"/>
          <w:sz w:val="24"/>
          <w:szCs w:val="24"/>
          <w:lang w:val="kk-KZ" w:eastAsia="kk-KZ"/>
        </w:rPr>
        <w:t>уат алып...</w:t>
      </w:r>
    </w:p>
    <w:p w:rsidR="00E862B0" w:rsidRPr="000C1676" w:rsidRDefault="00E862B0" w:rsidP="000C1676">
      <w:pPr>
        <w:pStyle w:val="a5"/>
        <w:rPr>
          <w:sz w:val="24"/>
          <w:szCs w:val="24"/>
          <w:lang w:val="kk-KZ"/>
        </w:rPr>
      </w:pPr>
    </w:p>
    <w:p w:rsidR="0063714C" w:rsidRPr="000C1676" w:rsidRDefault="0063714C" w:rsidP="000C1676">
      <w:pPr>
        <w:pStyle w:val="a5"/>
        <w:rPr>
          <w:sz w:val="24"/>
          <w:szCs w:val="24"/>
          <w:lang w:val="kk-KZ"/>
        </w:rPr>
      </w:pPr>
    </w:p>
    <w:p w:rsidR="0063714C" w:rsidRPr="000C1676" w:rsidRDefault="0063714C" w:rsidP="000C1676">
      <w:pPr>
        <w:pStyle w:val="a5"/>
        <w:rPr>
          <w:b/>
          <w:sz w:val="24"/>
          <w:szCs w:val="24"/>
          <w:lang w:val="kk-KZ"/>
        </w:rPr>
      </w:pPr>
      <w:r w:rsidRPr="000C1676">
        <w:rPr>
          <w:rFonts w:ascii="Times New Roman" w:hAnsi="Times New Roman"/>
          <w:b/>
          <w:sz w:val="24"/>
          <w:szCs w:val="24"/>
          <w:lang w:val="kk-KZ"/>
        </w:rPr>
        <w:t>Ұ</w:t>
      </w:r>
      <w:r w:rsidRPr="000C1676">
        <w:rPr>
          <w:rFonts w:cs="Cambria"/>
          <w:b/>
          <w:sz w:val="24"/>
          <w:szCs w:val="24"/>
          <w:lang w:val="kk-KZ"/>
        </w:rPr>
        <w:t>РПА</w:t>
      </w:r>
      <w:r w:rsidRPr="000C1676">
        <w:rPr>
          <w:rFonts w:ascii="Times New Roman" w:hAnsi="Times New Roman"/>
          <w:b/>
          <w:sz w:val="24"/>
          <w:szCs w:val="24"/>
          <w:lang w:val="kk-KZ"/>
        </w:rPr>
        <w:t>Қ</w:t>
      </w:r>
      <w:r w:rsidRPr="000C1676">
        <w:rPr>
          <w:rFonts w:cs="Cambria"/>
          <w:b/>
          <w:sz w:val="24"/>
          <w:szCs w:val="24"/>
          <w:lang w:val="kk-KZ"/>
        </w:rPr>
        <w:t xml:space="preserve"> </w:t>
      </w:r>
      <w:r w:rsidRPr="000C1676">
        <w:rPr>
          <w:rFonts w:ascii="Times New Roman" w:hAnsi="Times New Roman"/>
          <w:b/>
          <w:sz w:val="24"/>
          <w:szCs w:val="24"/>
          <w:lang w:val="kk-KZ"/>
        </w:rPr>
        <w:t>Ү</w:t>
      </w:r>
      <w:r w:rsidRPr="000C1676">
        <w:rPr>
          <w:rFonts w:cs="Cambria"/>
          <w:b/>
          <w:sz w:val="24"/>
          <w:szCs w:val="24"/>
          <w:lang w:val="kk-KZ"/>
        </w:rPr>
        <w:t>НІ</w:t>
      </w:r>
    </w:p>
    <w:p w:rsidR="0063714C" w:rsidRPr="000C1676" w:rsidRDefault="0063714C" w:rsidP="000C1676">
      <w:pPr>
        <w:pStyle w:val="a5"/>
        <w:rPr>
          <w:sz w:val="24"/>
          <w:szCs w:val="24"/>
          <w:lang w:val="kk-KZ"/>
        </w:rPr>
      </w:pPr>
      <w:r w:rsidRPr="000C1676">
        <w:rPr>
          <w:rStyle w:val="11"/>
          <w:color w:val="000000"/>
          <w:sz w:val="24"/>
          <w:szCs w:val="24"/>
          <w:lang w:val="kk-KZ" w:eastAsia="kk-KZ"/>
        </w:rPr>
        <w:t>Азаттықты аңсап жаумен шайқасқан,</w:t>
      </w:r>
    </w:p>
    <w:p w:rsidR="0063714C" w:rsidRPr="000C1676" w:rsidRDefault="0063714C" w:rsidP="000C1676">
      <w:pPr>
        <w:pStyle w:val="a5"/>
        <w:rPr>
          <w:rStyle w:val="11"/>
          <w:color w:val="000000"/>
          <w:sz w:val="24"/>
          <w:szCs w:val="24"/>
          <w:lang w:val="kk-KZ" w:eastAsia="kk-KZ"/>
        </w:rPr>
      </w:pPr>
      <w:r w:rsidRPr="000C1676">
        <w:rPr>
          <w:rStyle w:val="11"/>
          <w:color w:val="000000"/>
          <w:sz w:val="24"/>
          <w:szCs w:val="24"/>
          <w:lang w:val="kk-KZ" w:eastAsia="kk-KZ"/>
        </w:rPr>
        <w:t xml:space="preserve">Ел қорғаған ерлігімен бағы асқан. </w:t>
      </w:r>
    </w:p>
    <w:p w:rsidR="0063714C" w:rsidRPr="000C1676" w:rsidRDefault="0063714C" w:rsidP="000C1676">
      <w:pPr>
        <w:pStyle w:val="a5"/>
        <w:rPr>
          <w:rStyle w:val="11"/>
          <w:color w:val="000000"/>
          <w:sz w:val="24"/>
          <w:szCs w:val="24"/>
          <w:lang w:val="kk-KZ" w:eastAsia="kk-KZ"/>
        </w:rPr>
      </w:pPr>
      <w:r w:rsidRPr="000C1676">
        <w:rPr>
          <w:rStyle w:val="11"/>
          <w:color w:val="000000"/>
          <w:sz w:val="24"/>
          <w:szCs w:val="24"/>
          <w:lang w:val="kk-KZ" w:eastAsia="kk-KZ"/>
        </w:rPr>
        <w:t xml:space="preserve">Жауғаш батыр халқы үшін қан кешіп, </w:t>
      </w:r>
    </w:p>
    <w:p w:rsidR="0063714C" w:rsidRPr="000C1676" w:rsidRDefault="0063714C" w:rsidP="000C1676">
      <w:pPr>
        <w:pStyle w:val="a5"/>
        <w:rPr>
          <w:rStyle w:val="11"/>
          <w:color w:val="000000"/>
          <w:sz w:val="24"/>
          <w:szCs w:val="24"/>
          <w:lang w:val="kk-KZ" w:eastAsia="kk-KZ"/>
        </w:rPr>
      </w:pPr>
      <w:r w:rsidRPr="000C1676">
        <w:rPr>
          <w:rStyle w:val="11"/>
          <w:color w:val="000000"/>
          <w:sz w:val="24"/>
          <w:szCs w:val="24"/>
          <w:lang w:val="kk-KZ" w:eastAsia="kk-KZ"/>
        </w:rPr>
        <w:t>Қалмақтармен, шүршіттермен айқасқан.</w:t>
      </w:r>
    </w:p>
    <w:p w:rsidR="0063714C" w:rsidRPr="000C1676" w:rsidRDefault="0063714C" w:rsidP="000C1676">
      <w:pPr>
        <w:pStyle w:val="a5"/>
        <w:rPr>
          <w:sz w:val="24"/>
          <w:szCs w:val="24"/>
          <w:lang w:val="kk-KZ"/>
        </w:rPr>
      </w:pPr>
    </w:p>
    <w:p w:rsidR="0063714C" w:rsidRPr="000C1676" w:rsidRDefault="0063714C" w:rsidP="000C1676">
      <w:pPr>
        <w:pStyle w:val="a5"/>
        <w:rPr>
          <w:sz w:val="24"/>
          <w:szCs w:val="24"/>
          <w:lang w:val="kk-KZ"/>
        </w:rPr>
      </w:pPr>
      <w:r w:rsidRPr="000C1676">
        <w:rPr>
          <w:rStyle w:val="11"/>
          <w:color w:val="000000"/>
          <w:sz w:val="24"/>
          <w:szCs w:val="24"/>
          <w:lang w:val="kk-KZ" w:eastAsia="kk-KZ"/>
        </w:rPr>
        <w:t xml:space="preserve">Алтындаған айшықты </w:t>
      </w:r>
      <w:r w:rsidRPr="000C1676">
        <w:rPr>
          <w:rStyle w:val="11"/>
          <w:color w:val="000000"/>
          <w:sz w:val="24"/>
          <w:szCs w:val="24"/>
          <w:lang w:val="kk-KZ"/>
        </w:rPr>
        <w:t xml:space="preserve">ту </w:t>
      </w:r>
      <w:r w:rsidRPr="000C1676">
        <w:rPr>
          <w:rStyle w:val="11"/>
          <w:color w:val="000000"/>
          <w:sz w:val="24"/>
          <w:szCs w:val="24"/>
          <w:lang w:val="kk-KZ" w:eastAsia="kk-KZ"/>
        </w:rPr>
        <w:t>ұстаған,</w:t>
      </w:r>
    </w:p>
    <w:p w:rsidR="0063714C" w:rsidRPr="000C1676" w:rsidRDefault="0063714C" w:rsidP="000C1676">
      <w:pPr>
        <w:pStyle w:val="a5"/>
        <w:rPr>
          <w:sz w:val="24"/>
          <w:szCs w:val="24"/>
          <w:lang w:val="kk-KZ"/>
        </w:rPr>
      </w:pPr>
      <w:r w:rsidRPr="000C1676">
        <w:rPr>
          <w:rStyle w:val="11"/>
          <w:color w:val="000000"/>
          <w:sz w:val="24"/>
          <w:szCs w:val="24"/>
          <w:lang w:val="kk-KZ"/>
        </w:rPr>
        <w:t>Батыр баба!</w:t>
      </w:r>
    </w:p>
    <w:p w:rsidR="0063714C" w:rsidRPr="000C1676" w:rsidRDefault="0063714C" w:rsidP="000C1676">
      <w:pPr>
        <w:pStyle w:val="a5"/>
        <w:rPr>
          <w:rStyle w:val="11"/>
          <w:color w:val="000000"/>
          <w:sz w:val="24"/>
          <w:szCs w:val="24"/>
          <w:lang w:val="kk-KZ" w:eastAsia="kk-KZ"/>
        </w:rPr>
      </w:pPr>
      <w:r w:rsidRPr="000C1676">
        <w:rPr>
          <w:rStyle w:val="11"/>
          <w:color w:val="000000"/>
          <w:sz w:val="24"/>
          <w:szCs w:val="24"/>
          <w:lang w:val="kk-KZ" w:eastAsia="kk-KZ"/>
        </w:rPr>
        <w:t xml:space="preserve">Жеңісіңнен күш табам. </w:t>
      </w:r>
    </w:p>
    <w:p w:rsidR="0063714C" w:rsidRPr="000C1676" w:rsidRDefault="0063714C" w:rsidP="000C1676">
      <w:pPr>
        <w:pStyle w:val="a5"/>
        <w:rPr>
          <w:sz w:val="24"/>
          <w:szCs w:val="24"/>
          <w:lang w:val="kk-KZ"/>
        </w:rPr>
      </w:pPr>
      <w:r w:rsidRPr="000C1676">
        <w:rPr>
          <w:rStyle w:val="11"/>
          <w:color w:val="000000"/>
          <w:sz w:val="24"/>
          <w:szCs w:val="24"/>
          <w:lang w:val="kk-KZ" w:eastAsia="kk-KZ"/>
        </w:rPr>
        <w:t>Абылайдай ұлы ханға елші боп,</w:t>
      </w:r>
    </w:p>
    <w:p w:rsidR="0063714C" w:rsidRPr="000C1676" w:rsidRDefault="0063714C" w:rsidP="000C1676">
      <w:pPr>
        <w:pStyle w:val="a5"/>
        <w:rPr>
          <w:rStyle w:val="11"/>
          <w:color w:val="000000"/>
          <w:sz w:val="24"/>
          <w:szCs w:val="24"/>
          <w:lang w:val="kk-KZ" w:eastAsia="kk-KZ"/>
        </w:rPr>
      </w:pPr>
      <w:r w:rsidRPr="000C1676">
        <w:rPr>
          <w:rStyle w:val="11"/>
          <w:color w:val="000000"/>
          <w:sz w:val="24"/>
          <w:szCs w:val="24"/>
          <w:lang w:val="kk-KZ" w:eastAsia="kk-KZ"/>
        </w:rPr>
        <w:t>Қытай барып бітім жолын нұсқаған.</w:t>
      </w:r>
    </w:p>
    <w:p w:rsidR="0063714C" w:rsidRPr="000C1676" w:rsidRDefault="0063714C" w:rsidP="000C1676">
      <w:pPr>
        <w:pStyle w:val="a5"/>
        <w:rPr>
          <w:sz w:val="24"/>
          <w:szCs w:val="24"/>
          <w:lang w:val="kk-KZ"/>
        </w:rPr>
      </w:pPr>
    </w:p>
    <w:p w:rsidR="0063714C" w:rsidRPr="000C1676" w:rsidRDefault="0063714C" w:rsidP="000C1676">
      <w:pPr>
        <w:pStyle w:val="a5"/>
        <w:rPr>
          <w:rStyle w:val="11"/>
          <w:color w:val="000000"/>
          <w:sz w:val="24"/>
          <w:szCs w:val="24"/>
          <w:lang w:val="kk-KZ" w:eastAsia="kk-KZ"/>
        </w:rPr>
      </w:pPr>
      <w:r w:rsidRPr="000C1676">
        <w:rPr>
          <w:rStyle w:val="11"/>
          <w:color w:val="000000"/>
          <w:sz w:val="24"/>
          <w:szCs w:val="24"/>
          <w:lang w:val="kk-KZ" w:eastAsia="kk-KZ"/>
        </w:rPr>
        <w:t xml:space="preserve">Рухы биік жанға атар таң күліп, </w:t>
      </w:r>
    </w:p>
    <w:p w:rsidR="0063714C" w:rsidRPr="000C1676" w:rsidRDefault="0063714C" w:rsidP="000C1676">
      <w:pPr>
        <w:pStyle w:val="a5"/>
        <w:rPr>
          <w:rStyle w:val="11"/>
          <w:color w:val="000000"/>
          <w:sz w:val="24"/>
          <w:szCs w:val="24"/>
          <w:lang w:val="kk-KZ" w:eastAsia="kk-KZ"/>
        </w:rPr>
      </w:pPr>
      <w:r w:rsidRPr="000C1676">
        <w:rPr>
          <w:rStyle w:val="11"/>
          <w:color w:val="000000"/>
          <w:sz w:val="24"/>
          <w:szCs w:val="24"/>
          <w:lang w:val="kk-KZ" w:eastAsia="kk-KZ"/>
        </w:rPr>
        <w:t xml:space="preserve">Аласармас асыл тұлғаң мәңгілік. </w:t>
      </w:r>
    </w:p>
    <w:p w:rsidR="0063714C" w:rsidRPr="000C1676" w:rsidRDefault="0063714C" w:rsidP="000C1676">
      <w:pPr>
        <w:pStyle w:val="a5"/>
        <w:rPr>
          <w:sz w:val="24"/>
          <w:szCs w:val="24"/>
          <w:lang w:val="kk-KZ"/>
        </w:rPr>
      </w:pPr>
      <w:r w:rsidRPr="000C1676">
        <w:rPr>
          <w:rStyle w:val="11"/>
          <w:color w:val="000000"/>
          <w:sz w:val="24"/>
          <w:szCs w:val="24"/>
          <w:lang w:val="kk-KZ" w:eastAsia="kk-KZ"/>
        </w:rPr>
        <w:t>Әбиірдей ұрпағыңның нәсілі ем,</w:t>
      </w:r>
    </w:p>
    <w:p w:rsidR="0063714C" w:rsidRPr="000C1676" w:rsidRDefault="0063714C" w:rsidP="000C1676">
      <w:pPr>
        <w:pStyle w:val="a5"/>
        <w:rPr>
          <w:rStyle w:val="11"/>
          <w:color w:val="000000"/>
          <w:sz w:val="24"/>
          <w:szCs w:val="24"/>
          <w:lang w:val="kk-KZ" w:eastAsia="kk-KZ"/>
        </w:rPr>
      </w:pPr>
      <w:r w:rsidRPr="000C1676">
        <w:rPr>
          <w:rStyle w:val="11"/>
          <w:color w:val="000000"/>
          <w:sz w:val="24"/>
          <w:szCs w:val="24"/>
          <w:lang w:val="kk-KZ" w:eastAsia="kk-KZ"/>
        </w:rPr>
        <w:t>Екі ғасыр кейін туған жаңғырып.</w:t>
      </w:r>
    </w:p>
    <w:p w:rsidR="0063714C" w:rsidRPr="000C1676" w:rsidRDefault="0063714C" w:rsidP="000C1676">
      <w:pPr>
        <w:pStyle w:val="a5"/>
        <w:rPr>
          <w:sz w:val="24"/>
          <w:szCs w:val="24"/>
          <w:lang w:val="kk-KZ"/>
        </w:rPr>
      </w:pPr>
    </w:p>
    <w:p w:rsidR="0063714C" w:rsidRPr="000C1676" w:rsidRDefault="0063714C" w:rsidP="000C1676">
      <w:pPr>
        <w:pStyle w:val="a5"/>
        <w:rPr>
          <w:rStyle w:val="11"/>
          <w:color w:val="000000"/>
          <w:sz w:val="24"/>
          <w:szCs w:val="24"/>
          <w:lang w:val="kk-KZ" w:eastAsia="kk-KZ"/>
        </w:rPr>
      </w:pPr>
      <w:r w:rsidRPr="000C1676">
        <w:rPr>
          <w:rStyle w:val="11"/>
          <w:color w:val="000000"/>
          <w:sz w:val="24"/>
          <w:szCs w:val="24"/>
          <w:lang w:val="kk-KZ" w:eastAsia="kk-KZ"/>
        </w:rPr>
        <w:t xml:space="preserve">Тербетілген тал бесігі бал құндақ, </w:t>
      </w:r>
    </w:p>
    <w:p w:rsidR="0063714C" w:rsidRPr="000C1676" w:rsidRDefault="0063714C" w:rsidP="000C1676">
      <w:pPr>
        <w:pStyle w:val="a5"/>
        <w:rPr>
          <w:rStyle w:val="11"/>
          <w:color w:val="000000"/>
          <w:sz w:val="24"/>
          <w:szCs w:val="24"/>
          <w:lang w:val="kk-KZ"/>
        </w:rPr>
      </w:pPr>
      <w:r w:rsidRPr="000C1676">
        <w:rPr>
          <w:rStyle w:val="11"/>
          <w:color w:val="000000"/>
          <w:sz w:val="24"/>
          <w:szCs w:val="24"/>
          <w:lang w:val="kk-KZ" w:eastAsia="kk-KZ"/>
        </w:rPr>
        <w:t xml:space="preserve">Түсінгенге атамекен - </w:t>
      </w:r>
      <w:r w:rsidRPr="000C1676">
        <w:rPr>
          <w:rStyle w:val="11"/>
          <w:color w:val="000000"/>
          <w:sz w:val="24"/>
          <w:szCs w:val="24"/>
          <w:lang w:val="kk-KZ"/>
        </w:rPr>
        <w:t xml:space="preserve">алтын тақ. </w:t>
      </w:r>
    </w:p>
    <w:p w:rsidR="0063714C" w:rsidRPr="000C1676" w:rsidRDefault="0063714C" w:rsidP="000C1676">
      <w:pPr>
        <w:pStyle w:val="a5"/>
        <w:rPr>
          <w:sz w:val="24"/>
          <w:szCs w:val="24"/>
          <w:lang w:val="kk-KZ"/>
        </w:rPr>
      </w:pPr>
      <w:r w:rsidRPr="000C1676">
        <w:rPr>
          <w:rStyle w:val="11"/>
          <w:color w:val="000000"/>
          <w:sz w:val="24"/>
          <w:szCs w:val="24"/>
          <w:lang w:val="kk-KZ" w:eastAsia="kk-KZ"/>
        </w:rPr>
        <w:t xml:space="preserve">Жауғаш </w:t>
      </w:r>
      <w:r w:rsidRPr="000C1676">
        <w:rPr>
          <w:rStyle w:val="11"/>
          <w:color w:val="000000"/>
          <w:sz w:val="24"/>
          <w:szCs w:val="24"/>
          <w:lang w:val="kk-KZ"/>
        </w:rPr>
        <w:t>баба!</w:t>
      </w:r>
    </w:p>
    <w:p w:rsidR="0063714C" w:rsidRPr="000C1676" w:rsidRDefault="0063714C" w:rsidP="000C1676">
      <w:pPr>
        <w:pStyle w:val="a5"/>
        <w:rPr>
          <w:sz w:val="24"/>
          <w:szCs w:val="24"/>
          <w:lang w:val="kk-KZ"/>
        </w:rPr>
      </w:pPr>
      <w:r w:rsidRPr="000C1676">
        <w:rPr>
          <w:rStyle w:val="11"/>
          <w:color w:val="000000"/>
          <w:sz w:val="24"/>
          <w:szCs w:val="24"/>
          <w:lang w:val="kk-KZ" w:eastAsia="kk-KZ"/>
        </w:rPr>
        <w:t>Таразыла, өтінем,</w:t>
      </w:r>
    </w:p>
    <w:p w:rsidR="0063714C" w:rsidRPr="000C1676" w:rsidRDefault="0063714C" w:rsidP="000C1676">
      <w:pPr>
        <w:pStyle w:val="a5"/>
        <w:rPr>
          <w:rStyle w:val="11"/>
          <w:color w:val="000000"/>
          <w:sz w:val="24"/>
          <w:szCs w:val="24"/>
          <w:lang w:val="kk-KZ" w:eastAsia="kk-KZ"/>
        </w:rPr>
      </w:pPr>
      <w:r w:rsidRPr="000C1676">
        <w:rPr>
          <w:rStyle w:val="11"/>
          <w:color w:val="000000"/>
          <w:sz w:val="24"/>
          <w:szCs w:val="24"/>
          <w:lang w:val="kk-KZ" w:eastAsia="kk-KZ"/>
        </w:rPr>
        <w:t>Атама айтар жан сырымды ал тыңдап.</w:t>
      </w:r>
    </w:p>
    <w:p w:rsidR="0063714C" w:rsidRPr="000C1676" w:rsidRDefault="0063714C" w:rsidP="000C1676">
      <w:pPr>
        <w:pStyle w:val="a5"/>
        <w:rPr>
          <w:sz w:val="24"/>
          <w:szCs w:val="24"/>
          <w:lang w:val="kk-KZ"/>
        </w:rPr>
      </w:pPr>
    </w:p>
    <w:p w:rsidR="0063714C" w:rsidRPr="000C1676" w:rsidRDefault="0063714C" w:rsidP="000C1676">
      <w:pPr>
        <w:pStyle w:val="a5"/>
        <w:rPr>
          <w:sz w:val="24"/>
          <w:szCs w:val="24"/>
          <w:lang w:val="kk-KZ"/>
        </w:rPr>
      </w:pPr>
      <w:r w:rsidRPr="000C1676">
        <w:rPr>
          <w:rStyle w:val="11"/>
          <w:color w:val="000000"/>
          <w:sz w:val="24"/>
          <w:szCs w:val="24"/>
          <w:lang w:val="kk-KZ" w:eastAsia="kk-KZ"/>
        </w:rPr>
        <w:t>Көкірегі тұнған дәйім - тәтті арман,</w:t>
      </w:r>
    </w:p>
    <w:p w:rsidR="0063714C" w:rsidRPr="000C1676" w:rsidRDefault="0063714C" w:rsidP="000C1676">
      <w:pPr>
        <w:pStyle w:val="a5"/>
        <w:rPr>
          <w:rStyle w:val="11"/>
          <w:color w:val="000000"/>
          <w:sz w:val="24"/>
          <w:szCs w:val="24"/>
          <w:lang w:val="kk-KZ" w:eastAsia="kk-KZ"/>
        </w:rPr>
      </w:pPr>
      <w:r w:rsidRPr="000C1676">
        <w:rPr>
          <w:rStyle w:val="11"/>
          <w:color w:val="000000"/>
          <w:sz w:val="24"/>
          <w:szCs w:val="24"/>
          <w:lang w:val="kk-KZ" w:eastAsia="kk-KZ"/>
        </w:rPr>
        <w:t xml:space="preserve">Үміт күткен ұлмын болашақтардан, - </w:t>
      </w:r>
    </w:p>
    <w:p w:rsidR="0063714C" w:rsidRPr="000C1676" w:rsidRDefault="0063714C" w:rsidP="000C1676">
      <w:pPr>
        <w:pStyle w:val="a5"/>
        <w:rPr>
          <w:sz w:val="24"/>
          <w:szCs w:val="24"/>
          <w:lang w:val="kk-KZ"/>
        </w:rPr>
      </w:pPr>
      <w:r w:rsidRPr="000C1676">
        <w:rPr>
          <w:rStyle w:val="11"/>
          <w:color w:val="000000"/>
          <w:sz w:val="24"/>
          <w:szCs w:val="24"/>
          <w:lang w:val="kk-KZ" w:eastAsia="kk-KZ"/>
        </w:rPr>
        <w:t>Деп Әбиір атасына сиынып,</w:t>
      </w:r>
    </w:p>
    <w:p w:rsidR="0063714C" w:rsidRPr="000C1676" w:rsidRDefault="0063714C" w:rsidP="000C1676">
      <w:pPr>
        <w:pStyle w:val="a5"/>
        <w:rPr>
          <w:rStyle w:val="11"/>
          <w:color w:val="000000"/>
          <w:sz w:val="24"/>
          <w:szCs w:val="24"/>
          <w:lang w:val="kk-KZ" w:eastAsia="kk-KZ"/>
        </w:rPr>
      </w:pPr>
      <w:r w:rsidRPr="000C1676">
        <w:rPr>
          <w:rStyle w:val="11"/>
          <w:color w:val="000000"/>
          <w:sz w:val="24"/>
          <w:szCs w:val="24"/>
          <w:lang w:val="kk-KZ" w:eastAsia="kk-KZ"/>
        </w:rPr>
        <w:t>Бейсен-Әлі іштегі ойын ақтарған:</w:t>
      </w:r>
    </w:p>
    <w:p w:rsidR="0063714C" w:rsidRPr="000C1676" w:rsidRDefault="0063714C" w:rsidP="000C1676">
      <w:pPr>
        <w:pStyle w:val="a5"/>
        <w:rPr>
          <w:sz w:val="24"/>
          <w:szCs w:val="24"/>
          <w:lang w:val="kk-KZ"/>
        </w:rPr>
      </w:pPr>
    </w:p>
    <w:p w:rsidR="0063714C" w:rsidRPr="000C1676" w:rsidRDefault="0063714C" w:rsidP="000C1676">
      <w:pPr>
        <w:pStyle w:val="a5"/>
        <w:rPr>
          <w:sz w:val="24"/>
          <w:szCs w:val="24"/>
          <w:lang w:val="kk-KZ"/>
        </w:rPr>
      </w:pPr>
      <w:r w:rsidRPr="000C1676">
        <w:rPr>
          <w:rStyle w:val="11"/>
          <w:color w:val="000000"/>
          <w:sz w:val="24"/>
          <w:szCs w:val="24"/>
          <w:lang w:val="kk-KZ" w:eastAsia="kk-KZ"/>
        </w:rPr>
        <w:t>Әбиір ата!</w:t>
      </w:r>
    </w:p>
    <w:p w:rsidR="0063714C" w:rsidRPr="000C1676" w:rsidRDefault="0063714C" w:rsidP="000C1676">
      <w:pPr>
        <w:pStyle w:val="a5"/>
        <w:rPr>
          <w:sz w:val="24"/>
          <w:szCs w:val="24"/>
          <w:lang w:val="kk-KZ"/>
        </w:rPr>
      </w:pPr>
      <w:r w:rsidRPr="000C1676">
        <w:rPr>
          <w:rStyle w:val="11"/>
          <w:color w:val="000000"/>
          <w:sz w:val="24"/>
          <w:szCs w:val="24"/>
          <w:lang w:val="kk-KZ" w:eastAsia="kk-KZ"/>
        </w:rPr>
        <w:t xml:space="preserve">Әруағың </w:t>
      </w:r>
      <w:r w:rsidRPr="000C1676">
        <w:rPr>
          <w:rStyle w:val="11"/>
          <w:color w:val="000000"/>
          <w:sz w:val="24"/>
          <w:szCs w:val="24"/>
          <w:lang w:val="kk-KZ"/>
        </w:rPr>
        <w:t xml:space="preserve">жар </w:t>
      </w:r>
      <w:r w:rsidRPr="000C1676">
        <w:rPr>
          <w:rStyle w:val="11"/>
          <w:color w:val="000000"/>
          <w:sz w:val="24"/>
          <w:szCs w:val="24"/>
          <w:lang w:val="kk-KZ" w:eastAsia="kk-KZ"/>
        </w:rPr>
        <w:t>болсын!</w:t>
      </w:r>
    </w:p>
    <w:p w:rsidR="0063714C" w:rsidRPr="000C1676" w:rsidRDefault="0063714C" w:rsidP="000C1676">
      <w:pPr>
        <w:pStyle w:val="a5"/>
        <w:rPr>
          <w:sz w:val="24"/>
          <w:szCs w:val="24"/>
          <w:lang w:val="kk-KZ"/>
        </w:rPr>
      </w:pPr>
      <w:r w:rsidRPr="000C1676">
        <w:rPr>
          <w:rStyle w:val="11"/>
          <w:color w:val="000000"/>
          <w:sz w:val="24"/>
          <w:szCs w:val="24"/>
          <w:lang w:val="kk-KZ" w:eastAsia="kk-KZ"/>
        </w:rPr>
        <w:t>Торғайдайын тозған ұрпақ нар болсын!</w:t>
      </w:r>
    </w:p>
    <w:p w:rsidR="0063714C" w:rsidRPr="000C1676" w:rsidRDefault="0063714C" w:rsidP="000C1676">
      <w:pPr>
        <w:pStyle w:val="a5"/>
        <w:rPr>
          <w:rStyle w:val="11"/>
          <w:color w:val="000000"/>
          <w:sz w:val="24"/>
          <w:szCs w:val="24"/>
          <w:lang w:val="kk-KZ" w:eastAsia="kk-KZ"/>
        </w:rPr>
      </w:pPr>
      <w:r w:rsidRPr="000C1676">
        <w:rPr>
          <w:rStyle w:val="11"/>
          <w:color w:val="000000"/>
          <w:sz w:val="24"/>
          <w:szCs w:val="24"/>
          <w:lang w:val="kk-KZ"/>
        </w:rPr>
        <w:t xml:space="preserve">Тар </w:t>
      </w:r>
      <w:r w:rsidRPr="000C1676">
        <w:rPr>
          <w:rStyle w:val="11"/>
          <w:color w:val="000000"/>
          <w:sz w:val="24"/>
          <w:szCs w:val="24"/>
          <w:lang w:val="kk-KZ" w:eastAsia="kk-KZ"/>
        </w:rPr>
        <w:t xml:space="preserve">кезенде тұтқа болар халыққа, </w:t>
      </w:r>
    </w:p>
    <w:p w:rsidR="0063714C" w:rsidRPr="000C1676" w:rsidRDefault="0063714C" w:rsidP="000C1676">
      <w:pPr>
        <w:pStyle w:val="a5"/>
        <w:rPr>
          <w:rStyle w:val="11"/>
          <w:color w:val="000000"/>
          <w:sz w:val="24"/>
          <w:szCs w:val="24"/>
          <w:lang w:val="kk-KZ"/>
        </w:rPr>
      </w:pPr>
      <w:r w:rsidRPr="000C1676">
        <w:rPr>
          <w:rStyle w:val="11"/>
          <w:color w:val="000000"/>
          <w:sz w:val="24"/>
          <w:szCs w:val="24"/>
          <w:lang w:val="kk-KZ" w:eastAsia="kk-KZ"/>
        </w:rPr>
        <w:t xml:space="preserve">Тектілердің тұяқтары </w:t>
      </w:r>
      <w:r w:rsidRPr="000C1676">
        <w:rPr>
          <w:rStyle w:val="11"/>
          <w:color w:val="000000"/>
          <w:sz w:val="24"/>
          <w:szCs w:val="24"/>
          <w:lang w:val="kk-KZ"/>
        </w:rPr>
        <w:t>бар болсын!</w:t>
      </w:r>
    </w:p>
    <w:p w:rsidR="0063714C" w:rsidRPr="000C1676" w:rsidRDefault="0063714C" w:rsidP="000C1676">
      <w:pPr>
        <w:pStyle w:val="a5"/>
        <w:rPr>
          <w:sz w:val="24"/>
          <w:szCs w:val="24"/>
          <w:lang w:val="kk-KZ"/>
        </w:rPr>
      </w:pPr>
    </w:p>
    <w:p w:rsidR="0063714C" w:rsidRPr="000C1676" w:rsidRDefault="0063714C" w:rsidP="000C1676">
      <w:pPr>
        <w:pStyle w:val="a5"/>
        <w:rPr>
          <w:rStyle w:val="11"/>
          <w:color w:val="000000"/>
          <w:sz w:val="24"/>
          <w:szCs w:val="24"/>
          <w:lang w:val="kk-KZ" w:eastAsia="kk-KZ"/>
        </w:rPr>
      </w:pPr>
      <w:r w:rsidRPr="000C1676">
        <w:rPr>
          <w:rStyle w:val="11"/>
          <w:color w:val="000000"/>
          <w:sz w:val="24"/>
          <w:szCs w:val="24"/>
          <w:lang w:val="kk-KZ" w:eastAsia="kk-KZ"/>
        </w:rPr>
        <w:t xml:space="preserve">Бұл жалғанда жоқ-жітіктен зарлы кім? </w:t>
      </w:r>
    </w:p>
    <w:p w:rsidR="0063714C" w:rsidRPr="000C1676" w:rsidRDefault="0063714C" w:rsidP="000C1676">
      <w:pPr>
        <w:pStyle w:val="a5"/>
        <w:rPr>
          <w:rStyle w:val="11"/>
          <w:color w:val="000000"/>
          <w:sz w:val="24"/>
          <w:szCs w:val="24"/>
          <w:lang w:val="ru-RU" w:eastAsia="kk-KZ"/>
        </w:rPr>
      </w:pPr>
      <w:r w:rsidRPr="000C1676">
        <w:rPr>
          <w:rStyle w:val="11"/>
          <w:color w:val="000000"/>
          <w:sz w:val="24"/>
          <w:szCs w:val="24"/>
          <w:lang w:val="ru-RU" w:eastAsia="kk-KZ"/>
        </w:rPr>
        <w:t>Кешір ата,</w:t>
      </w:r>
      <w:r w:rsidRPr="000C1676">
        <w:rPr>
          <w:rStyle w:val="11"/>
          <w:color w:val="000000"/>
          <w:sz w:val="24"/>
          <w:szCs w:val="24"/>
          <w:lang w:val="kk-KZ" w:eastAsia="kk-KZ"/>
        </w:rPr>
        <w:t xml:space="preserve"> </w:t>
      </w:r>
      <w:r w:rsidRPr="000C1676">
        <w:rPr>
          <w:rStyle w:val="11"/>
          <w:color w:val="000000"/>
          <w:sz w:val="24"/>
          <w:szCs w:val="24"/>
          <w:lang w:val="ru-RU" w:eastAsia="kk-KZ"/>
        </w:rPr>
        <w:t xml:space="preserve">кештеу ұқтым барлығын. </w:t>
      </w:r>
    </w:p>
    <w:p w:rsidR="0063714C" w:rsidRPr="000C1676" w:rsidRDefault="0063714C" w:rsidP="000C1676">
      <w:pPr>
        <w:pStyle w:val="a5"/>
        <w:rPr>
          <w:rStyle w:val="11"/>
          <w:color w:val="000000"/>
          <w:sz w:val="24"/>
          <w:szCs w:val="24"/>
          <w:lang w:val="ru-RU" w:eastAsia="kk-KZ"/>
        </w:rPr>
      </w:pPr>
      <w:r w:rsidRPr="000C1676">
        <w:rPr>
          <w:rStyle w:val="11"/>
          <w:color w:val="000000"/>
          <w:sz w:val="24"/>
          <w:szCs w:val="24"/>
          <w:lang w:val="ru-RU" w:eastAsia="kk-KZ"/>
        </w:rPr>
        <w:t xml:space="preserve">Баймыз демей, кедейміз деп мақтандық, </w:t>
      </w:r>
    </w:p>
    <w:p w:rsidR="0063714C" w:rsidRPr="000C1676" w:rsidRDefault="0063714C" w:rsidP="000C1676">
      <w:pPr>
        <w:pStyle w:val="a5"/>
        <w:rPr>
          <w:rStyle w:val="11"/>
          <w:color w:val="000000"/>
          <w:sz w:val="24"/>
          <w:szCs w:val="24"/>
          <w:lang w:val="ru-RU" w:eastAsia="kk-KZ"/>
        </w:rPr>
      </w:pPr>
      <w:r w:rsidRPr="000C1676">
        <w:rPr>
          <w:rStyle w:val="11"/>
          <w:color w:val="000000"/>
          <w:sz w:val="24"/>
          <w:szCs w:val="24"/>
          <w:lang w:val="ru-RU" w:eastAsia="kk-KZ"/>
        </w:rPr>
        <w:t>Аяқ-қолды матаған соң жарлы ұғым.</w:t>
      </w:r>
    </w:p>
    <w:p w:rsidR="0063714C" w:rsidRPr="000C1676" w:rsidRDefault="0063714C" w:rsidP="000C1676">
      <w:pPr>
        <w:pStyle w:val="a5"/>
        <w:rPr>
          <w:sz w:val="24"/>
          <w:szCs w:val="24"/>
          <w:lang w:val="ru-RU"/>
        </w:rPr>
      </w:pPr>
    </w:p>
    <w:p w:rsidR="0063714C" w:rsidRPr="000C1676" w:rsidRDefault="0063714C" w:rsidP="000C1676">
      <w:pPr>
        <w:pStyle w:val="a5"/>
        <w:rPr>
          <w:rStyle w:val="11"/>
          <w:color w:val="000000"/>
          <w:sz w:val="24"/>
          <w:szCs w:val="24"/>
          <w:lang w:val="ru-RU" w:eastAsia="kk-KZ"/>
        </w:rPr>
      </w:pPr>
      <w:r w:rsidRPr="000C1676">
        <w:rPr>
          <w:rStyle w:val="11"/>
          <w:color w:val="000000"/>
          <w:sz w:val="24"/>
          <w:szCs w:val="24"/>
          <w:lang w:val="ru-RU" w:eastAsia="kk-KZ"/>
        </w:rPr>
        <w:t>Тіршілікті</w:t>
      </w:r>
      <w:r w:rsidRPr="000C1676">
        <w:rPr>
          <w:rStyle w:val="11"/>
          <w:color w:val="000000"/>
          <w:sz w:val="24"/>
          <w:szCs w:val="24"/>
          <w:lang w:val="kk-KZ" w:eastAsia="kk-KZ"/>
        </w:rPr>
        <w:t xml:space="preserve">ң </w:t>
      </w:r>
      <w:r w:rsidRPr="000C1676">
        <w:rPr>
          <w:rStyle w:val="11"/>
          <w:color w:val="000000"/>
          <w:sz w:val="24"/>
          <w:szCs w:val="24"/>
          <w:lang w:val="ru-RU" w:eastAsia="kk-KZ"/>
        </w:rPr>
        <w:t xml:space="preserve">теперішін көп көрдім, </w:t>
      </w:r>
    </w:p>
    <w:p w:rsidR="0063714C" w:rsidRPr="000C1676" w:rsidRDefault="0063714C" w:rsidP="000C1676">
      <w:pPr>
        <w:pStyle w:val="a5"/>
        <w:rPr>
          <w:rStyle w:val="11"/>
          <w:color w:val="000000"/>
          <w:sz w:val="24"/>
          <w:szCs w:val="24"/>
          <w:lang w:val="ru-RU" w:eastAsia="kk-KZ"/>
        </w:rPr>
      </w:pPr>
      <w:r w:rsidRPr="000C1676">
        <w:rPr>
          <w:rStyle w:val="11"/>
          <w:color w:val="000000"/>
          <w:sz w:val="24"/>
          <w:szCs w:val="24"/>
          <w:lang w:val="ru-RU" w:eastAsia="kk-KZ"/>
        </w:rPr>
        <w:t xml:space="preserve">Шуағын </w:t>
      </w:r>
      <w:r w:rsidRPr="000C1676">
        <w:rPr>
          <w:rStyle w:val="11"/>
          <w:color w:val="000000"/>
          <w:sz w:val="24"/>
          <w:szCs w:val="24"/>
          <w:lang w:val="ru-RU"/>
        </w:rPr>
        <w:t xml:space="preserve">да, </w:t>
      </w:r>
      <w:r w:rsidRPr="000C1676">
        <w:rPr>
          <w:rStyle w:val="11"/>
          <w:color w:val="000000"/>
          <w:sz w:val="24"/>
          <w:szCs w:val="24"/>
          <w:lang w:val="ru-RU" w:eastAsia="kk-KZ"/>
        </w:rPr>
        <w:t xml:space="preserve">дауылын </w:t>
      </w:r>
      <w:r w:rsidRPr="000C1676">
        <w:rPr>
          <w:rStyle w:val="11"/>
          <w:color w:val="000000"/>
          <w:sz w:val="24"/>
          <w:szCs w:val="24"/>
          <w:lang w:val="ru-RU"/>
        </w:rPr>
        <w:t xml:space="preserve">да </w:t>
      </w:r>
      <w:r w:rsidRPr="000C1676">
        <w:rPr>
          <w:rStyle w:val="11"/>
          <w:color w:val="000000"/>
          <w:sz w:val="24"/>
          <w:szCs w:val="24"/>
          <w:lang w:val="ru-RU" w:eastAsia="kk-KZ"/>
        </w:rPr>
        <w:t xml:space="preserve">өткердім. </w:t>
      </w:r>
    </w:p>
    <w:p w:rsidR="0063714C" w:rsidRPr="000C1676" w:rsidRDefault="0063714C" w:rsidP="000C1676">
      <w:pPr>
        <w:pStyle w:val="a5"/>
        <w:rPr>
          <w:rStyle w:val="11"/>
          <w:color w:val="000000"/>
          <w:sz w:val="24"/>
          <w:szCs w:val="24"/>
          <w:lang w:val="ru-RU" w:eastAsia="kk-KZ"/>
        </w:rPr>
      </w:pPr>
      <w:r w:rsidRPr="000C1676">
        <w:rPr>
          <w:rStyle w:val="11"/>
          <w:color w:val="000000"/>
          <w:sz w:val="24"/>
          <w:szCs w:val="24"/>
          <w:lang w:val="ru-RU" w:eastAsia="kk-KZ"/>
        </w:rPr>
        <w:t>Бәлкім, сенің қа</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 шығар бойдағы, </w:t>
      </w:r>
    </w:p>
    <w:p w:rsidR="0063714C" w:rsidRPr="000C1676" w:rsidRDefault="0063714C" w:rsidP="000C1676">
      <w:pPr>
        <w:pStyle w:val="a5"/>
        <w:rPr>
          <w:rStyle w:val="11"/>
          <w:color w:val="000000"/>
          <w:sz w:val="24"/>
          <w:szCs w:val="24"/>
          <w:lang w:val="ru-RU" w:eastAsia="kk-KZ"/>
        </w:rPr>
      </w:pPr>
      <w:r w:rsidRPr="000C1676">
        <w:rPr>
          <w:rStyle w:val="11"/>
          <w:color w:val="000000"/>
          <w:sz w:val="24"/>
          <w:szCs w:val="24"/>
          <w:lang w:val="ru-RU" w:eastAsia="kk-KZ"/>
        </w:rPr>
        <w:t>Жалған сөйлеп, көлгірсуді жек көрдім.</w:t>
      </w:r>
    </w:p>
    <w:p w:rsidR="0063714C" w:rsidRPr="000C1676" w:rsidRDefault="0063714C" w:rsidP="000C1676">
      <w:pPr>
        <w:pStyle w:val="a5"/>
        <w:rPr>
          <w:sz w:val="24"/>
          <w:szCs w:val="24"/>
          <w:lang w:val="ru-RU"/>
        </w:rPr>
      </w:pPr>
    </w:p>
    <w:p w:rsidR="0063714C" w:rsidRPr="000C1676" w:rsidRDefault="0063714C" w:rsidP="000C1676">
      <w:pPr>
        <w:pStyle w:val="a5"/>
        <w:rPr>
          <w:rStyle w:val="11"/>
          <w:color w:val="000000"/>
          <w:sz w:val="24"/>
          <w:szCs w:val="24"/>
          <w:lang w:val="kk-KZ" w:eastAsia="kk-KZ"/>
        </w:rPr>
      </w:pPr>
      <w:r w:rsidRPr="000C1676">
        <w:rPr>
          <w:rStyle w:val="11"/>
          <w:color w:val="000000"/>
          <w:sz w:val="24"/>
          <w:szCs w:val="24"/>
          <w:lang w:val="ru-RU" w:eastAsia="kk-KZ"/>
        </w:rPr>
        <w:t xml:space="preserve">Шау тартсам </w:t>
      </w:r>
      <w:r w:rsidRPr="000C1676">
        <w:rPr>
          <w:rStyle w:val="11"/>
          <w:color w:val="000000"/>
          <w:sz w:val="24"/>
          <w:szCs w:val="24"/>
          <w:lang w:val="ru-RU"/>
        </w:rPr>
        <w:t xml:space="preserve">да </w:t>
      </w:r>
      <w:r w:rsidRPr="000C1676">
        <w:rPr>
          <w:rStyle w:val="11"/>
          <w:color w:val="000000"/>
          <w:sz w:val="24"/>
          <w:szCs w:val="24"/>
          <w:lang w:val="ru-RU" w:eastAsia="kk-KZ"/>
        </w:rPr>
        <w:t xml:space="preserve">сақал шығып иекке, </w:t>
      </w:r>
    </w:p>
    <w:p w:rsidR="0063714C" w:rsidRPr="000C1676" w:rsidRDefault="0063714C" w:rsidP="000C1676">
      <w:pPr>
        <w:pStyle w:val="a5"/>
        <w:rPr>
          <w:rStyle w:val="11"/>
          <w:color w:val="000000"/>
          <w:sz w:val="24"/>
          <w:szCs w:val="24"/>
          <w:lang w:val="kk-KZ" w:eastAsia="kk-KZ"/>
        </w:rPr>
      </w:pPr>
      <w:r w:rsidRPr="000C1676">
        <w:rPr>
          <w:rStyle w:val="11"/>
          <w:color w:val="000000"/>
          <w:sz w:val="24"/>
          <w:szCs w:val="24"/>
          <w:lang w:val="kk-KZ" w:eastAsia="kk-KZ"/>
        </w:rPr>
        <w:t xml:space="preserve">Дақ түсірмей аппақ, адал ниетке. </w:t>
      </w:r>
    </w:p>
    <w:p w:rsidR="0063714C" w:rsidRPr="000C1676" w:rsidRDefault="0063714C" w:rsidP="000C1676">
      <w:pPr>
        <w:pStyle w:val="a5"/>
        <w:rPr>
          <w:rStyle w:val="11"/>
          <w:color w:val="000000"/>
          <w:sz w:val="24"/>
          <w:szCs w:val="24"/>
          <w:lang w:val="kk-KZ" w:eastAsia="kk-KZ"/>
        </w:rPr>
      </w:pPr>
      <w:r w:rsidRPr="000C1676">
        <w:rPr>
          <w:rStyle w:val="11"/>
          <w:color w:val="000000"/>
          <w:sz w:val="24"/>
          <w:szCs w:val="24"/>
          <w:lang w:val="kk-KZ" w:eastAsia="kk-KZ"/>
        </w:rPr>
        <w:t xml:space="preserve">Жанталаса арапалысып келемін, </w:t>
      </w:r>
    </w:p>
    <w:p w:rsidR="0063714C" w:rsidRPr="000C1676" w:rsidRDefault="0063714C" w:rsidP="000C1676">
      <w:pPr>
        <w:pStyle w:val="a5"/>
        <w:rPr>
          <w:rStyle w:val="11"/>
          <w:color w:val="000000"/>
          <w:sz w:val="24"/>
          <w:szCs w:val="24"/>
          <w:lang w:val="kk-KZ" w:eastAsia="kk-KZ"/>
        </w:rPr>
      </w:pPr>
      <w:r w:rsidRPr="000C1676">
        <w:rPr>
          <w:rStyle w:val="11"/>
          <w:color w:val="000000"/>
          <w:sz w:val="24"/>
          <w:szCs w:val="24"/>
          <w:lang w:val="kk-KZ" w:eastAsia="kk-KZ"/>
        </w:rPr>
        <w:t>Қалмайды екен біткен мінез сүйекке.</w:t>
      </w:r>
    </w:p>
    <w:p w:rsidR="0063714C" w:rsidRPr="000C1676" w:rsidRDefault="0063714C" w:rsidP="000C1676">
      <w:pPr>
        <w:pStyle w:val="a5"/>
        <w:rPr>
          <w:sz w:val="24"/>
          <w:szCs w:val="24"/>
          <w:lang w:val="kk-KZ"/>
        </w:rPr>
      </w:pPr>
    </w:p>
    <w:p w:rsidR="0063714C" w:rsidRPr="000C1676" w:rsidRDefault="0063714C" w:rsidP="000C1676">
      <w:pPr>
        <w:pStyle w:val="a5"/>
        <w:rPr>
          <w:rStyle w:val="11"/>
          <w:color w:val="000000"/>
          <w:sz w:val="24"/>
          <w:szCs w:val="24"/>
          <w:lang w:val="kk-KZ" w:eastAsia="kk-KZ"/>
        </w:rPr>
      </w:pPr>
      <w:r w:rsidRPr="000C1676">
        <w:rPr>
          <w:rStyle w:val="11"/>
          <w:color w:val="000000"/>
          <w:sz w:val="24"/>
          <w:szCs w:val="24"/>
          <w:lang w:val="kk-KZ" w:eastAsia="kk-KZ"/>
        </w:rPr>
        <w:t xml:space="preserve">Шыңдықты іздеп тапқан пайдам шамалы, </w:t>
      </w:r>
    </w:p>
    <w:p w:rsidR="0063714C" w:rsidRPr="000C1676" w:rsidRDefault="0063714C" w:rsidP="000C1676">
      <w:pPr>
        <w:pStyle w:val="a5"/>
        <w:rPr>
          <w:rStyle w:val="11"/>
          <w:color w:val="000000"/>
          <w:sz w:val="24"/>
          <w:szCs w:val="24"/>
          <w:lang w:val="kk-KZ" w:eastAsia="kk-KZ"/>
        </w:rPr>
      </w:pPr>
      <w:r w:rsidRPr="000C1676">
        <w:rPr>
          <w:rStyle w:val="11"/>
          <w:color w:val="000000"/>
          <w:sz w:val="24"/>
          <w:szCs w:val="24"/>
          <w:lang w:val="kk-KZ" w:eastAsia="kk-KZ"/>
        </w:rPr>
        <w:t xml:space="preserve">Сан қирады қайратымның қамалы. </w:t>
      </w:r>
    </w:p>
    <w:p w:rsidR="0063714C" w:rsidRPr="000C1676" w:rsidRDefault="0063714C" w:rsidP="000C1676">
      <w:pPr>
        <w:pStyle w:val="a5"/>
        <w:rPr>
          <w:rStyle w:val="11"/>
          <w:color w:val="000000"/>
          <w:sz w:val="24"/>
          <w:szCs w:val="24"/>
          <w:lang w:val="kk-KZ" w:eastAsia="kk-KZ"/>
        </w:rPr>
      </w:pPr>
      <w:r w:rsidRPr="000C1676">
        <w:rPr>
          <w:rStyle w:val="11"/>
          <w:color w:val="000000"/>
          <w:sz w:val="24"/>
          <w:szCs w:val="24"/>
          <w:lang w:val="kk-KZ" w:eastAsia="kk-KZ"/>
        </w:rPr>
        <w:t xml:space="preserve">Қанша мәрте сыздап, шаншып ауырды, </w:t>
      </w:r>
    </w:p>
    <w:p w:rsidR="0063714C" w:rsidRPr="000C1676" w:rsidRDefault="0063714C" w:rsidP="000C1676">
      <w:pPr>
        <w:pStyle w:val="a5"/>
        <w:rPr>
          <w:rStyle w:val="11"/>
          <w:color w:val="000000"/>
          <w:sz w:val="24"/>
          <w:szCs w:val="24"/>
          <w:lang w:val="kk-KZ" w:eastAsia="kk-KZ"/>
        </w:rPr>
      </w:pPr>
      <w:r w:rsidRPr="000C1676">
        <w:rPr>
          <w:rStyle w:val="11"/>
          <w:color w:val="000000"/>
          <w:sz w:val="24"/>
          <w:szCs w:val="24"/>
          <w:lang w:val="kk-KZ" w:eastAsia="kk-KZ"/>
        </w:rPr>
        <w:t>Сорлы жүрек көтере алмай жаланы.</w:t>
      </w:r>
    </w:p>
    <w:p w:rsidR="0063714C" w:rsidRPr="000C1676" w:rsidRDefault="0063714C" w:rsidP="000C1676">
      <w:pPr>
        <w:pStyle w:val="a5"/>
        <w:rPr>
          <w:sz w:val="24"/>
          <w:szCs w:val="24"/>
          <w:lang w:val="kk-KZ"/>
        </w:rPr>
      </w:pPr>
    </w:p>
    <w:p w:rsidR="0063714C" w:rsidRPr="000C1676" w:rsidRDefault="0063714C" w:rsidP="000C1676">
      <w:pPr>
        <w:pStyle w:val="a5"/>
        <w:rPr>
          <w:rStyle w:val="11"/>
          <w:color w:val="000000"/>
          <w:sz w:val="24"/>
          <w:szCs w:val="24"/>
          <w:lang w:val="kk-KZ" w:eastAsia="kk-KZ"/>
        </w:rPr>
      </w:pPr>
      <w:r w:rsidRPr="000C1676">
        <w:rPr>
          <w:rStyle w:val="11"/>
          <w:color w:val="000000"/>
          <w:sz w:val="24"/>
          <w:szCs w:val="24"/>
          <w:lang w:val="kk-KZ" w:eastAsia="kk-KZ"/>
        </w:rPr>
        <w:t xml:space="preserve">Ал сен болсаң асқар шыңдай биік ең, </w:t>
      </w:r>
    </w:p>
    <w:p w:rsidR="0063714C" w:rsidRPr="000C1676" w:rsidRDefault="0063714C" w:rsidP="000C1676">
      <w:pPr>
        <w:pStyle w:val="a5"/>
        <w:rPr>
          <w:sz w:val="24"/>
          <w:szCs w:val="24"/>
          <w:lang w:val="kk-KZ"/>
        </w:rPr>
      </w:pPr>
      <w:r w:rsidRPr="000C1676">
        <w:rPr>
          <w:rStyle w:val="11"/>
          <w:color w:val="000000"/>
          <w:sz w:val="24"/>
          <w:szCs w:val="24"/>
          <w:lang w:val="kk-KZ" w:eastAsia="kk-KZ"/>
        </w:rPr>
        <w:t>Асуыңнан асқан сайын сүйінем.</w:t>
      </w:r>
    </w:p>
    <w:p w:rsidR="0063714C" w:rsidRPr="000C1676" w:rsidRDefault="0063714C" w:rsidP="000C1676">
      <w:pPr>
        <w:pStyle w:val="a5"/>
        <w:rPr>
          <w:sz w:val="24"/>
          <w:szCs w:val="24"/>
          <w:lang w:val="kk-KZ"/>
        </w:rPr>
      </w:pPr>
      <w:r w:rsidRPr="000C1676">
        <w:rPr>
          <w:rStyle w:val="11"/>
          <w:color w:val="000000"/>
          <w:sz w:val="24"/>
          <w:szCs w:val="24"/>
          <w:lang w:val="kk-KZ" w:eastAsia="kk-KZ"/>
        </w:rPr>
        <w:t>Өрісі кең,</w:t>
      </w:r>
    </w:p>
    <w:p w:rsidR="0063714C" w:rsidRPr="000C1676" w:rsidRDefault="0063714C" w:rsidP="000C1676">
      <w:pPr>
        <w:pStyle w:val="a5"/>
        <w:rPr>
          <w:sz w:val="24"/>
          <w:szCs w:val="24"/>
          <w:lang w:val="kk-KZ"/>
        </w:rPr>
      </w:pPr>
      <w:r w:rsidRPr="000C1676">
        <w:rPr>
          <w:rStyle w:val="11"/>
          <w:color w:val="000000"/>
          <w:sz w:val="24"/>
          <w:szCs w:val="24"/>
          <w:lang w:val="kk-KZ" w:eastAsia="kk-KZ"/>
        </w:rPr>
        <w:t>Құрығы ұзын мәрт ердің,</w:t>
      </w:r>
    </w:p>
    <w:p w:rsidR="0063714C" w:rsidRPr="000C1676" w:rsidRDefault="0063714C" w:rsidP="000C1676">
      <w:pPr>
        <w:pStyle w:val="a5"/>
        <w:rPr>
          <w:rStyle w:val="11"/>
          <w:color w:val="000000"/>
          <w:sz w:val="24"/>
          <w:szCs w:val="24"/>
          <w:lang w:val="kk-KZ" w:eastAsia="kk-KZ"/>
        </w:rPr>
      </w:pPr>
      <w:r w:rsidRPr="000C1676">
        <w:rPr>
          <w:rStyle w:val="11"/>
          <w:color w:val="000000"/>
          <w:sz w:val="24"/>
          <w:szCs w:val="24"/>
          <w:lang w:val="kk-KZ" w:eastAsia="kk-KZ"/>
        </w:rPr>
        <w:t>Қолын кімдер қысқартты деп күйінем.</w:t>
      </w:r>
    </w:p>
    <w:p w:rsidR="0063714C" w:rsidRPr="000C1676" w:rsidRDefault="0063714C" w:rsidP="000C1676">
      <w:pPr>
        <w:pStyle w:val="a5"/>
        <w:rPr>
          <w:sz w:val="24"/>
          <w:szCs w:val="24"/>
          <w:lang w:val="kk-KZ"/>
        </w:rPr>
      </w:pPr>
    </w:p>
    <w:p w:rsidR="0063714C" w:rsidRPr="000C1676" w:rsidRDefault="0063714C" w:rsidP="000C1676">
      <w:pPr>
        <w:pStyle w:val="a5"/>
        <w:rPr>
          <w:sz w:val="24"/>
          <w:szCs w:val="24"/>
          <w:lang w:val="kk-KZ"/>
        </w:rPr>
      </w:pPr>
      <w:r w:rsidRPr="000C1676">
        <w:rPr>
          <w:rStyle w:val="11"/>
          <w:color w:val="000000"/>
          <w:sz w:val="24"/>
          <w:szCs w:val="24"/>
          <w:lang w:val="kk-KZ" w:eastAsia="kk-KZ"/>
        </w:rPr>
        <w:t>Ауыл-аймақ құрмет тұтқан,</w:t>
      </w:r>
    </w:p>
    <w:p w:rsidR="0063714C" w:rsidRPr="000C1676" w:rsidRDefault="0063714C" w:rsidP="000C1676">
      <w:pPr>
        <w:pStyle w:val="a5"/>
        <w:rPr>
          <w:sz w:val="24"/>
          <w:szCs w:val="24"/>
          <w:lang w:val="kk-KZ"/>
        </w:rPr>
      </w:pPr>
      <w:r w:rsidRPr="000C1676">
        <w:rPr>
          <w:rStyle w:val="11"/>
          <w:color w:val="000000"/>
          <w:sz w:val="24"/>
          <w:szCs w:val="24"/>
          <w:lang w:val="kk-KZ" w:eastAsia="kk-KZ"/>
        </w:rPr>
        <w:t>Іздеген,</w:t>
      </w:r>
    </w:p>
    <w:p w:rsidR="0063714C" w:rsidRPr="000C1676" w:rsidRDefault="0063714C" w:rsidP="000C1676">
      <w:pPr>
        <w:pStyle w:val="a5"/>
        <w:rPr>
          <w:sz w:val="24"/>
          <w:szCs w:val="24"/>
          <w:lang w:val="ru-RU"/>
        </w:rPr>
      </w:pPr>
      <w:r w:rsidRPr="000C1676">
        <w:rPr>
          <w:rStyle w:val="11"/>
          <w:color w:val="000000"/>
          <w:sz w:val="24"/>
          <w:szCs w:val="24"/>
          <w:lang w:val="ru-RU" w:eastAsia="kk-KZ"/>
        </w:rPr>
        <w:t xml:space="preserve">Қабылбек </w:t>
      </w:r>
      <w:r w:rsidRPr="000C1676">
        <w:rPr>
          <w:rStyle w:val="11"/>
          <w:color w:val="000000"/>
          <w:sz w:val="24"/>
          <w:szCs w:val="24"/>
          <w:lang w:val="ru-RU"/>
        </w:rPr>
        <w:t xml:space="preserve">те </w:t>
      </w:r>
      <w:r w:rsidRPr="000C1676">
        <w:rPr>
          <w:rStyle w:val="11"/>
          <w:color w:val="000000"/>
          <w:sz w:val="24"/>
          <w:szCs w:val="24"/>
          <w:lang w:val="ru-RU" w:eastAsia="kk-KZ"/>
        </w:rPr>
        <w:t>сәлемін бір үзбеген.</w:t>
      </w:r>
    </w:p>
    <w:p w:rsidR="0063714C" w:rsidRPr="000C1676" w:rsidRDefault="00420A22" w:rsidP="000C1676">
      <w:pPr>
        <w:pStyle w:val="a5"/>
        <w:rPr>
          <w:rStyle w:val="11"/>
          <w:color w:val="000000"/>
          <w:sz w:val="24"/>
          <w:szCs w:val="24"/>
          <w:lang w:val="kk-KZ" w:eastAsia="kk-KZ"/>
        </w:rPr>
      </w:pPr>
      <w:r w:rsidRPr="000C1676">
        <w:rPr>
          <w:noProof/>
          <w:sz w:val="24"/>
          <w:szCs w:val="24"/>
          <w:lang w:val="ru-RU" w:eastAsia="ru-RU" w:bidi="ar-SA"/>
        </w:rPr>
        <mc:AlternateContent>
          <mc:Choice Requires="wps">
            <w:drawing>
              <wp:anchor distT="0" distB="0" distL="114300" distR="114300" simplePos="0" relativeHeight="251651584" behindDoc="1" locked="0" layoutInCell="0" allowOverlap="1">
                <wp:simplePos x="0" y="0"/>
                <wp:positionH relativeFrom="page">
                  <wp:posOffset>-904875</wp:posOffset>
                </wp:positionH>
                <wp:positionV relativeFrom="page">
                  <wp:posOffset>1604645</wp:posOffset>
                </wp:positionV>
                <wp:extent cx="109855" cy="2994660"/>
                <wp:effectExtent l="0" t="4445" r="4445" b="1270"/>
                <wp:wrapNone/>
                <wp:docPr id="3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2994660"/>
                        </a:xfrm>
                        <a:prstGeom prst="rect">
                          <a:avLst/>
                        </a:prstGeom>
                        <a:solidFill>
                          <a:srgbClr val="9898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4F868" id="Rectangle 26" o:spid="_x0000_s1026" style="position:absolute;margin-left:-71.25pt;margin-top:126.35pt;width:8.65pt;height:235.8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" o:allowincell="f" fillcolor="#989898" stroked="f">
                <w10:wrap anchorx="page" anchory="page"/>
              </v:rect>
            </w:pict>
          </mc:Fallback>
        </mc:AlternateContent>
      </w:r>
      <w:r w:rsidR="0063714C" w:rsidRPr="000C1676">
        <w:rPr>
          <w:rStyle w:val="11"/>
          <w:color w:val="000000"/>
          <w:sz w:val="24"/>
          <w:szCs w:val="24"/>
          <w:lang w:val="ru-RU" w:eastAsia="kk-KZ"/>
        </w:rPr>
        <w:t>А</w:t>
      </w:r>
      <w:r w:rsidR="004268C9" w:rsidRPr="000C1676">
        <w:rPr>
          <w:rStyle w:val="11"/>
          <w:color w:val="000000"/>
          <w:sz w:val="24"/>
          <w:szCs w:val="24"/>
          <w:lang w:val="ru-RU" w:eastAsia="kk-KZ"/>
        </w:rPr>
        <w:t>ққ</w:t>
      </w:r>
      <w:r w:rsidR="0063714C" w:rsidRPr="000C1676">
        <w:rPr>
          <w:rStyle w:val="11"/>
          <w:color w:val="000000"/>
          <w:sz w:val="24"/>
          <w:szCs w:val="24"/>
          <w:lang w:val="ru-RU" w:eastAsia="kk-KZ"/>
        </w:rPr>
        <w:t xml:space="preserve">өз </w:t>
      </w:r>
      <w:r w:rsidR="0063714C" w:rsidRPr="000C1676">
        <w:rPr>
          <w:rStyle w:val="11"/>
          <w:color w:val="000000"/>
          <w:sz w:val="24"/>
          <w:szCs w:val="24"/>
          <w:lang w:val="ru-RU"/>
        </w:rPr>
        <w:t xml:space="preserve">батыр </w:t>
      </w:r>
      <w:r w:rsidR="0063714C" w:rsidRPr="000C1676">
        <w:rPr>
          <w:rStyle w:val="11"/>
          <w:color w:val="000000"/>
          <w:sz w:val="24"/>
          <w:szCs w:val="24"/>
          <w:lang w:val="ru-RU" w:eastAsia="kk-KZ"/>
        </w:rPr>
        <w:t>а</w:t>
      </w:r>
      <w:r w:rsidR="0063714C" w:rsidRPr="000C1676">
        <w:rPr>
          <w:rStyle w:val="11"/>
          <w:color w:val="000000"/>
          <w:sz w:val="24"/>
          <w:szCs w:val="24"/>
          <w:lang w:val="kk-KZ" w:eastAsia="kk-KZ"/>
        </w:rPr>
        <w:t>қ</w:t>
      </w:r>
      <w:r w:rsidR="0063714C" w:rsidRPr="000C1676">
        <w:rPr>
          <w:rStyle w:val="11"/>
          <w:color w:val="000000"/>
          <w:sz w:val="24"/>
          <w:szCs w:val="24"/>
          <w:lang w:val="ru-RU" w:eastAsia="kk-KZ"/>
        </w:rPr>
        <w:t xml:space="preserve">ылдасқан астыртын, </w:t>
      </w:r>
    </w:p>
    <w:p w:rsidR="0063714C" w:rsidRPr="000C1676" w:rsidRDefault="0063714C" w:rsidP="000C1676">
      <w:pPr>
        <w:pStyle w:val="a5"/>
        <w:rPr>
          <w:sz w:val="24"/>
          <w:szCs w:val="24"/>
          <w:lang w:val="ru-RU"/>
        </w:rPr>
      </w:pPr>
      <w:r w:rsidRPr="000C1676">
        <w:rPr>
          <w:rStyle w:val="11"/>
          <w:color w:val="000000"/>
          <w:sz w:val="24"/>
          <w:szCs w:val="24"/>
          <w:lang w:val="ru-RU" w:eastAsia="kk-KZ"/>
        </w:rPr>
        <w:t>Жұмбақ бейне біздер үшін,</w:t>
      </w:r>
    </w:p>
    <w:p w:rsidR="0063714C" w:rsidRPr="000C1676" w:rsidRDefault="0063714C" w:rsidP="000C1676">
      <w:pPr>
        <w:pStyle w:val="a5"/>
        <w:rPr>
          <w:rStyle w:val="11"/>
          <w:color w:val="000000"/>
          <w:sz w:val="24"/>
          <w:szCs w:val="24"/>
          <w:lang w:val="kk-KZ" w:eastAsia="kk-KZ"/>
        </w:rPr>
      </w:pPr>
      <w:r w:rsidRPr="000C1676">
        <w:rPr>
          <w:rStyle w:val="11"/>
          <w:color w:val="000000"/>
          <w:sz w:val="24"/>
          <w:szCs w:val="24"/>
          <w:lang w:val="ru-RU" w:eastAsia="kk-KZ"/>
        </w:rPr>
        <w:t>Сіз деген.</w:t>
      </w:r>
    </w:p>
    <w:p w:rsidR="0033613E" w:rsidRPr="000C1676" w:rsidRDefault="0033613E" w:rsidP="000C1676">
      <w:pPr>
        <w:pStyle w:val="a5"/>
        <w:rPr>
          <w:sz w:val="24"/>
          <w:szCs w:val="24"/>
          <w:lang w:val="kk-KZ"/>
        </w:rPr>
      </w:pPr>
    </w:p>
    <w:p w:rsidR="0033613E" w:rsidRPr="000C1676" w:rsidRDefault="0063714C" w:rsidP="000C1676">
      <w:pPr>
        <w:pStyle w:val="a5"/>
        <w:rPr>
          <w:rStyle w:val="11"/>
          <w:color w:val="000000"/>
          <w:sz w:val="24"/>
          <w:szCs w:val="24"/>
          <w:lang w:val="kk-KZ" w:eastAsia="kk-KZ"/>
        </w:rPr>
      </w:pPr>
      <w:r w:rsidRPr="000C1676">
        <w:rPr>
          <w:rStyle w:val="11"/>
          <w:color w:val="000000"/>
          <w:sz w:val="24"/>
          <w:szCs w:val="24"/>
          <w:lang w:val="kk-KZ" w:eastAsia="kk-KZ"/>
        </w:rPr>
        <w:t>А</w:t>
      </w:r>
      <w:r w:rsidR="0033613E" w:rsidRPr="000C1676">
        <w:rPr>
          <w:rStyle w:val="11"/>
          <w:color w:val="000000"/>
          <w:sz w:val="24"/>
          <w:szCs w:val="24"/>
          <w:lang w:val="kk-KZ" w:eastAsia="kk-KZ"/>
        </w:rPr>
        <w:t>қ</w:t>
      </w:r>
      <w:r w:rsidRPr="000C1676">
        <w:rPr>
          <w:rStyle w:val="11"/>
          <w:color w:val="000000"/>
          <w:sz w:val="24"/>
          <w:szCs w:val="24"/>
          <w:lang w:val="kk-KZ" w:eastAsia="kk-KZ"/>
        </w:rPr>
        <w:t xml:space="preserve"> патшаға </w:t>
      </w:r>
      <w:r w:rsidR="0033613E" w:rsidRPr="000C1676">
        <w:rPr>
          <w:rStyle w:val="11"/>
          <w:color w:val="000000"/>
          <w:sz w:val="24"/>
          <w:szCs w:val="24"/>
          <w:lang w:val="kk-KZ" w:eastAsia="kk-KZ"/>
        </w:rPr>
        <w:t>қ</w:t>
      </w:r>
      <w:r w:rsidRPr="000C1676">
        <w:rPr>
          <w:rStyle w:val="11"/>
          <w:color w:val="000000"/>
          <w:sz w:val="24"/>
          <w:szCs w:val="24"/>
          <w:lang w:val="kk-KZ" w:eastAsia="kk-KZ"/>
        </w:rPr>
        <w:t xml:space="preserve">арсы болған жанымен, </w:t>
      </w:r>
    </w:p>
    <w:p w:rsidR="0033613E" w:rsidRPr="000C1676" w:rsidRDefault="0063714C" w:rsidP="000C1676">
      <w:pPr>
        <w:pStyle w:val="a5"/>
        <w:rPr>
          <w:rStyle w:val="11"/>
          <w:color w:val="000000"/>
          <w:sz w:val="24"/>
          <w:szCs w:val="24"/>
          <w:lang w:val="kk-KZ" w:eastAsia="kk-KZ"/>
        </w:rPr>
      </w:pPr>
      <w:r w:rsidRPr="000C1676">
        <w:rPr>
          <w:rStyle w:val="11"/>
          <w:color w:val="000000"/>
          <w:sz w:val="24"/>
          <w:szCs w:val="24"/>
          <w:lang w:val="kk-KZ" w:eastAsia="kk-KZ"/>
        </w:rPr>
        <w:t xml:space="preserve">Сарбаздарға жәрдем берген малымен. </w:t>
      </w:r>
    </w:p>
    <w:p w:rsidR="0033613E" w:rsidRPr="000C1676" w:rsidRDefault="0063714C" w:rsidP="000C1676">
      <w:pPr>
        <w:pStyle w:val="a5"/>
        <w:rPr>
          <w:rStyle w:val="11"/>
          <w:color w:val="000000"/>
          <w:sz w:val="24"/>
          <w:szCs w:val="24"/>
          <w:lang w:val="kk-KZ" w:eastAsia="kk-KZ"/>
        </w:rPr>
      </w:pPr>
      <w:r w:rsidRPr="000C1676">
        <w:rPr>
          <w:rStyle w:val="11"/>
          <w:color w:val="000000"/>
          <w:sz w:val="24"/>
          <w:szCs w:val="24"/>
          <w:lang w:val="kk-KZ" w:eastAsia="kk-KZ"/>
        </w:rPr>
        <w:t>Голощекин ал</w:t>
      </w:r>
      <w:r w:rsidR="0033613E" w:rsidRPr="000C1676">
        <w:rPr>
          <w:rStyle w:val="11"/>
          <w:color w:val="000000"/>
          <w:sz w:val="24"/>
          <w:szCs w:val="24"/>
          <w:lang w:val="kk-KZ" w:eastAsia="kk-KZ"/>
        </w:rPr>
        <w:t>қ</w:t>
      </w:r>
      <w:r w:rsidRPr="000C1676">
        <w:rPr>
          <w:rStyle w:val="11"/>
          <w:color w:val="000000"/>
          <w:sz w:val="24"/>
          <w:szCs w:val="24"/>
          <w:lang w:val="kk-KZ" w:eastAsia="kk-KZ"/>
        </w:rPr>
        <w:t xml:space="preserve">ымынан алғанда, </w:t>
      </w:r>
    </w:p>
    <w:p w:rsidR="0063714C"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Қырғызға ауған жас баланың қ</w:t>
      </w:r>
      <w:r w:rsidR="0063714C" w:rsidRPr="000C1676">
        <w:rPr>
          <w:rStyle w:val="11"/>
          <w:color w:val="000000"/>
          <w:sz w:val="24"/>
          <w:szCs w:val="24"/>
          <w:lang w:val="kk-KZ" w:eastAsia="kk-KZ"/>
        </w:rPr>
        <w:t>амымен.</w:t>
      </w:r>
    </w:p>
    <w:p w:rsidR="0033613E" w:rsidRPr="000C1676" w:rsidRDefault="0033613E" w:rsidP="000C1676">
      <w:pPr>
        <w:pStyle w:val="a5"/>
        <w:rPr>
          <w:sz w:val="24"/>
          <w:szCs w:val="24"/>
          <w:lang w:val="kk-KZ"/>
        </w:rPr>
      </w:pPr>
    </w:p>
    <w:p w:rsidR="0033613E" w:rsidRPr="000C1676" w:rsidRDefault="0063714C" w:rsidP="000C1676">
      <w:pPr>
        <w:pStyle w:val="a5"/>
        <w:rPr>
          <w:rStyle w:val="11"/>
          <w:color w:val="000000"/>
          <w:sz w:val="24"/>
          <w:szCs w:val="24"/>
          <w:lang w:val="kk-KZ" w:eastAsia="kk-KZ"/>
        </w:rPr>
      </w:pPr>
      <w:r w:rsidRPr="000C1676">
        <w:rPr>
          <w:rStyle w:val="11"/>
          <w:color w:val="000000"/>
          <w:sz w:val="24"/>
          <w:szCs w:val="24"/>
          <w:lang w:val="kk-KZ" w:eastAsia="kk-KZ"/>
        </w:rPr>
        <w:t xml:space="preserve">Маңдайына жазылғанға бағынып, </w:t>
      </w:r>
    </w:p>
    <w:p w:rsidR="0063714C" w:rsidRPr="000C1676" w:rsidRDefault="0063714C" w:rsidP="000C1676">
      <w:pPr>
        <w:pStyle w:val="a5"/>
        <w:rPr>
          <w:sz w:val="24"/>
          <w:szCs w:val="24"/>
          <w:lang w:val="kk-KZ"/>
        </w:rPr>
      </w:pPr>
      <w:r w:rsidRPr="000C1676">
        <w:rPr>
          <w:rStyle w:val="11"/>
          <w:color w:val="000000"/>
          <w:sz w:val="24"/>
          <w:szCs w:val="24"/>
          <w:lang w:val="kk-KZ" w:eastAsia="kk-KZ"/>
        </w:rPr>
        <w:t>Қайғы-шердің түймелерін тағынып.</w:t>
      </w:r>
    </w:p>
    <w:p w:rsidR="0063714C" w:rsidRPr="000C1676" w:rsidRDefault="0063714C" w:rsidP="000C1676">
      <w:pPr>
        <w:pStyle w:val="a5"/>
        <w:rPr>
          <w:sz w:val="24"/>
          <w:szCs w:val="24"/>
          <w:lang w:val="ru-RU"/>
        </w:rPr>
      </w:pPr>
      <w:r w:rsidRPr="000C1676">
        <w:rPr>
          <w:rStyle w:val="11"/>
          <w:color w:val="000000"/>
          <w:sz w:val="24"/>
          <w:szCs w:val="24"/>
          <w:lang w:val="ru-RU" w:eastAsia="kk-KZ"/>
        </w:rPr>
        <w:t>Бар арманы кетті ме екен ішінде,</w:t>
      </w:r>
    </w:p>
    <w:p w:rsidR="0063714C" w:rsidRPr="000C1676" w:rsidRDefault="0033613E" w:rsidP="000C1676">
      <w:pPr>
        <w:pStyle w:val="a5"/>
        <w:rPr>
          <w:rStyle w:val="11"/>
          <w:color w:val="000000"/>
          <w:sz w:val="24"/>
          <w:szCs w:val="24"/>
          <w:lang w:val="kk-KZ" w:eastAsia="kk-KZ"/>
        </w:rPr>
      </w:pPr>
      <w:r w:rsidRPr="000C1676">
        <w:rPr>
          <w:rStyle w:val="11"/>
          <w:color w:val="000000"/>
          <w:sz w:val="24"/>
          <w:szCs w:val="24"/>
          <w:lang w:val="ru-RU" w:eastAsia="kk-KZ"/>
        </w:rPr>
        <w:t>Көз ж</w:t>
      </w:r>
      <w:r w:rsidRPr="000C1676">
        <w:rPr>
          <w:rStyle w:val="11"/>
          <w:color w:val="000000"/>
          <w:sz w:val="24"/>
          <w:szCs w:val="24"/>
          <w:lang w:val="kk-KZ" w:eastAsia="kk-KZ"/>
        </w:rPr>
        <w:t>ұ</w:t>
      </w:r>
      <w:r w:rsidRPr="000C1676">
        <w:rPr>
          <w:rStyle w:val="11"/>
          <w:color w:val="000000"/>
          <w:sz w:val="24"/>
          <w:szCs w:val="24"/>
          <w:lang w:val="ru-RU" w:eastAsia="kk-KZ"/>
        </w:rPr>
        <w:t xml:space="preserve">мғанда </w:t>
      </w:r>
      <w:r w:rsidRPr="000C1676">
        <w:rPr>
          <w:rStyle w:val="11"/>
          <w:color w:val="000000"/>
          <w:sz w:val="24"/>
          <w:szCs w:val="24"/>
          <w:lang w:val="kk-KZ" w:eastAsia="kk-KZ"/>
        </w:rPr>
        <w:t>қ</w:t>
      </w:r>
      <w:r w:rsidR="0063714C" w:rsidRPr="000C1676">
        <w:rPr>
          <w:rStyle w:val="11"/>
          <w:color w:val="000000"/>
          <w:sz w:val="24"/>
          <w:szCs w:val="24"/>
          <w:lang w:val="ru-RU" w:eastAsia="kk-KZ"/>
        </w:rPr>
        <w:t>айран елін сағынып.</w:t>
      </w:r>
    </w:p>
    <w:p w:rsidR="0033613E" w:rsidRPr="000C1676" w:rsidRDefault="0033613E" w:rsidP="000C1676">
      <w:pPr>
        <w:pStyle w:val="a5"/>
        <w:rPr>
          <w:sz w:val="24"/>
          <w:szCs w:val="24"/>
          <w:lang w:val="kk-KZ"/>
        </w:rPr>
      </w:pPr>
    </w:p>
    <w:p w:rsidR="0063714C" w:rsidRPr="000C1676" w:rsidRDefault="0033613E" w:rsidP="000C1676">
      <w:pPr>
        <w:pStyle w:val="a5"/>
        <w:rPr>
          <w:sz w:val="24"/>
          <w:szCs w:val="24"/>
          <w:lang w:val="ru-RU"/>
        </w:rPr>
      </w:pPr>
      <w:r w:rsidRPr="000C1676">
        <w:rPr>
          <w:rStyle w:val="11"/>
          <w:color w:val="000000"/>
          <w:sz w:val="24"/>
          <w:szCs w:val="24"/>
          <w:lang w:val="ru-RU" w:eastAsia="kk-KZ"/>
        </w:rPr>
        <w:t>Әлде ба</w:t>
      </w:r>
      <w:r w:rsidRPr="000C1676">
        <w:rPr>
          <w:rStyle w:val="11"/>
          <w:color w:val="000000"/>
          <w:sz w:val="24"/>
          <w:szCs w:val="24"/>
          <w:lang w:val="kk-KZ" w:eastAsia="kk-KZ"/>
        </w:rPr>
        <w:t>қ</w:t>
      </w:r>
      <w:r w:rsidR="0063714C" w:rsidRPr="000C1676">
        <w:rPr>
          <w:rStyle w:val="11"/>
          <w:color w:val="000000"/>
          <w:sz w:val="24"/>
          <w:szCs w:val="24"/>
          <w:lang w:val="ru-RU" w:eastAsia="kk-KZ"/>
        </w:rPr>
        <w:t>ыт бесігінде туды ма?</w:t>
      </w:r>
    </w:p>
    <w:p w:rsidR="0033613E" w:rsidRPr="000C1676" w:rsidRDefault="0063714C" w:rsidP="000C1676">
      <w:pPr>
        <w:pStyle w:val="a5"/>
        <w:rPr>
          <w:rStyle w:val="11"/>
          <w:color w:val="000000"/>
          <w:sz w:val="24"/>
          <w:szCs w:val="24"/>
          <w:lang w:val="ru-RU" w:eastAsia="kk-KZ"/>
        </w:rPr>
      </w:pPr>
      <w:r w:rsidRPr="000C1676">
        <w:rPr>
          <w:rStyle w:val="11"/>
          <w:color w:val="000000"/>
          <w:sz w:val="24"/>
          <w:szCs w:val="24"/>
          <w:lang w:val="ru-RU" w:eastAsia="kk-KZ"/>
        </w:rPr>
        <w:t>Әлде бетін бал бұла</w:t>
      </w:r>
      <w:r w:rsidR="0033613E" w:rsidRPr="000C1676">
        <w:rPr>
          <w:rStyle w:val="11"/>
          <w:color w:val="000000"/>
          <w:sz w:val="24"/>
          <w:szCs w:val="24"/>
          <w:lang w:val="kk-KZ" w:eastAsia="kk-KZ"/>
        </w:rPr>
        <w:t>ққ</w:t>
      </w:r>
      <w:r w:rsidRPr="000C1676">
        <w:rPr>
          <w:rStyle w:val="11"/>
          <w:color w:val="000000"/>
          <w:sz w:val="24"/>
          <w:szCs w:val="24"/>
          <w:lang w:val="ru-RU" w:eastAsia="kk-KZ"/>
        </w:rPr>
        <w:t xml:space="preserve">а жуды ма? </w:t>
      </w:r>
    </w:p>
    <w:p w:rsidR="0063714C" w:rsidRPr="000C1676" w:rsidRDefault="0063714C" w:rsidP="000C1676">
      <w:pPr>
        <w:pStyle w:val="a5"/>
        <w:rPr>
          <w:sz w:val="24"/>
          <w:szCs w:val="24"/>
          <w:lang w:val="ru-RU"/>
        </w:rPr>
      </w:pPr>
      <w:r w:rsidRPr="000C1676">
        <w:rPr>
          <w:rStyle w:val="11"/>
          <w:color w:val="000000"/>
          <w:sz w:val="24"/>
          <w:szCs w:val="24"/>
          <w:lang w:val="ru-RU" w:eastAsia="kk-KZ"/>
        </w:rPr>
        <w:t>«Беларықты» Әбиірдің жері атап,</w:t>
      </w:r>
    </w:p>
    <w:p w:rsidR="0063714C" w:rsidRPr="000C1676" w:rsidRDefault="0063714C" w:rsidP="000C1676">
      <w:pPr>
        <w:pStyle w:val="a5"/>
        <w:rPr>
          <w:rStyle w:val="11"/>
          <w:color w:val="000000"/>
          <w:sz w:val="24"/>
          <w:szCs w:val="24"/>
          <w:lang w:val="kk-KZ"/>
        </w:rPr>
      </w:pPr>
      <w:r w:rsidRPr="000C1676">
        <w:rPr>
          <w:rStyle w:val="11"/>
          <w:color w:val="000000"/>
          <w:sz w:val="24"/>
          <w:szCs w:val="24"/>
          <w:lang w:val="ru-RU" w:eastAsia="kk-KZ"/>
        </w:rPr>
        <w:t>Сон</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і дер қайнардағы </w:t>
      </w:r>
      <w:r w:rsidRPr="000C1676">
        <w:rPr>
          <w:rStyle w:val="11"/>
          <w:color w:val="000000"/>
          <w:sz w:val="24"/>
          <w:szCs w:val="24"/>
          <w:lang w:val="ru-RU"/>
        </w:rPr>
        <w:t>суды да.</w:t>
      </w:r>
    </w:p>
    <w:p w:rsidR="0033613E" w:rsidRPr="000C1676" w:rsidRDefault="0033613E" w:rsidP="000C1676">
      <w:pPr>
        <w:pStyle w:val="a5"/>
        <w:rPr>
          <w:sz w:val="24"/>
          <w:szCs w:val="24"/>
          <w:lang w:val="kk-KZ"/>
        </w:rPr>
      </w:pPr>
    </w:p>
    <w:p w:rsidR="0033613E" w:rsidRPr="000C1676" w:rsidRDefault="0063714C" w:rsidP="000C1676">
      <w:pPr>
        <w:pStyle w:val="a5"/>
        <w:rPr>
          <w:rStyle w:val="11"/>
          <w:color w:val="000000"/>
          <w:sz w:val="24"/>
          <w:szCs w:val="24"/>
          <w:lang w:val="kk-KZ" w:eastAsia="kk-KZ"/>
        </w:rPr>
      </w:pPr>
      <w:r w:rsidRPr="000C1676">
        <w:rPr>
          <w:rStyle w:val="11"/>
          <w:color w:val="000000"/>
          <w:sz w:val="24"/>
          <w:szCs w:val="24"/>
          <w:lang w:val="kk-KZ" w:eastAsia="kk-KZ"/>
        </w:rPr>
        <w:t>Сон</w:t>
      </w:r>
      <w:r w:rsidR="009F17A6" w:rsidRPr="000C1676">
        <w:rPr>
          <w:rStyle w:val="11"/>
          <w:color w:val="000000"/>
          <w:sz w:val="24"/>
          <w:szCs w:val="24"/>
          <w:lang w:val="kk-KZ" w:eastAsia="kk-KZ"/>
        </w:rPr>
        <w:t>ық</w:t>
      </w:r>
      <w:r w:rsidRPr="000C1676">
        <w:rPr>
          <w:rStyle w:val="11"/>
          <w:color w:val="000000"/>
          <w:sz w:val="24"/>
          <w:szCs w:val="24"/>
          <w:lang w:val="kk-KZ" w:eastAsia="kk-KZ"/>
        </w:rPr>
        <w:t xml:space="preserve">і </w:t>
      </w:r>
      <w:r w:rsidRPr="000C1676">
        <w:rPr>
          <w:rStyle w:val="11"/>
          <w:color w:val="000000"/>
          <w:sz w:val="24"/>
          <w:szCs w:val="24"/>
          <w:lang w:val="kk-KZ"/>
        </w:rPr>
        <w:t xml:space="preserve">дер </w:t>
      </w:r>
      <w:r w:rsidRPr="000C1676">
        <w:rPr>
          <w:rStyle w:val="11"/>
          <w:color w:val="000000"/>
          <w:sz w:val="24"/>
          <w:szCs w:val="24"/>
          <w:lang w:val="kk-KZ" w:eastAsia="kk-KZ"/>
        </w:rPr>
        <w:t xml:space="preserve">мынау шоқы, төбені,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Шатастырсаң қ</w:t>
      </w:r>
      <w:r w:rsidR="0063714C" w:rsidRPr="000C1676">
        <w:rPr>
          <w:rStyle w:val="11"/>
          <w:color w:val="000000"/>
          <w:sz w:val="24"/>
          <w:szCs w:val="24"/>
          <w:lang w:val="kk-KZ" w:eastAsia="kk-KZ"/>
        </w:rPr>
        <w:t xml:space="preserve">ариялар сөгеді. </w:t>
      </w:r>
    </w:p>
    <w:p w:rsidR="0063714C" w:rsidRPr="000C1676" w:rsidRDefault="0063714C" w:rsidP="000C1676">
      <w:pPr>
        <w:pStyle w:val="a5"/>
        <w:rPr>
          <w:sz w:val="24"/>
          <w:szCs w:val="24"/>
          <w:lang w:val="kk-KZ"/>
        </w:rPr>
      </w:pPr>
      <w:r w:rsidRPr="000C1676">
        <w:rPr>
          <w:rStyle w:val="11"/>
          <w:color w:val="000000"/>
          <w:sz w:val="24"/>
          <w:szCs w:val="24"/>
          <w:lang w:val="kk-KZ" w:eastAsia="kk-KZ"/>
        </w:rPr>
        <w:t xml:space="preserve">Табаныңның ізі </w:t>
      </w:r>
      <w:r w:rsidR="0033613E" w:rsidRPr="000C1676">
        <w:rPr>
          <w:rStyle w:val="11"/>
          <w:color w:val="000000"/>
          <w:sz w:val="24"/>
          <w:szCs w:val="24"/>
          <w:lang w:val="kk-KZ" w:eastAsia="kk-KZ"/>
        </w:rPr>
        <w:t>қ</w:t>
      </w:r>
      <w:r w:rsidRPr="000C1676">
        <w:rPr>
          <w:rStyle w:val="11"/>
          <w:color w:val="000000"/>
          <w:sz w:val="24"/>
          <w:szCs w:val="24"/>
          <w:lang w:val="kk-KZ" w:eastAsia="kk-KZ"/>
        </w:rPr>
        <w:t>алған сайларда,</w:t>
      </w:r>
    </w:p>
    <w:p w:rsidR="0063714C"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Таңдай қ</w:t>
      </w:r>
      <w:r w:rsidR="0063714C" w:rsidRPr="000C1676">
        <w:rPr>
          <w:rStyle w:val="11"/>
          <w:color w:val="000000"/>
          <w:sz w:val="24"/>
          <w:szCs w:val="24"/>
          <w:lang w:val="kk-KZ" w:eastAsia="kk-KZ"/>
        </w:rPr>
        <w:t>ағар шежіре сыр көп еді.</w:t>
      </w:r>
    </w:p>
    <w:p w:rsidR="0033613E" w:rsidRPr="000C1676" w:rsidRDefault="0033613E" w:rsidP="000C1676">
      <w:pPr>
        <w:pStyle w:val="a5"/>
        <w:rPr>
          <w:sz w:val="24"/>
          <w:szCs w:val="24"/>
          <w:lang w:val="kk-KZ"/>
        </w:rPr>
      </w:pPr>
    </w:p>
    <w:p w:rsidR="0033613E" w:rsidRPr="000C1676" w:rsidRDefault="0063714C" w:rsidP="000C1676">
      <w:pPr>
        <w:pStyle w:val="a5"/>
        <w:rPr>
          <w:rStyle w:val="11"/>
          <w:color w:val="000000"/>
          <w:sz w:val="24"/>
          <w:szCs w:val="24"/>
          <w:lang w:val="kk-KZ" w:eastAsia="kk-KZ"/>
        </w:rPr>
      </w:pPr>
      <w:r w:rsidRPr="000C1676">
        <w:rPr>
          <w:rStyle w:val="11"/>
          <w:color w:val="000000"/>
          <w:sz w:val="24"/>
          <w:szCs w:val="24"/>
          <w:lang w:val="kk-KZ" w:eastAsia="kk-KZ"/>
        </w:rPr>
        <w:t xml:space="preserve">Жебеп мүмкін жүрген шығар сыртымнан,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Қысылғанда түсіме енер нұр тұ</w:t>
      </w:r>
      <w:r w:rsidR="0063714C" w:rsidRPr="000C1676">
        <w:rPr>
          <w:rStyle w:val="11"/>
          <w:color w:val="000000"/>
          <w:sz w:val="24"/>
          <w:szCs w:val="24"/>
          <w:lang w:val="kk-KZ" w:eastAsia="kk-KZ"/>
        </w:rPr>
        <w:t xml:space="preserve">лғаң. </w:t>
      </w:r>
    </w:p>
    <w:p w:rsidR="0063714C" w:rsidRPr="000C1676" w:rsidRDefault="0033613E" w:rsidP="000C1676">
      <w:pPr>
        <w:pStyle w:val="a5"/>
        <w:rPr>
          <w:sz w:val="24"/>
          <w:szCs w:val="24"/>
          <w:lang w:val="kk-KZ"/>
        </w:rPr>
      </w:pPr>
      <w:r w:rsidRPr="000C1676">
        <w:rPr>
          <w:rStyle w:val="11"/>
          <w:color w:val="000000"/>
          <w:sz w:val="24"/>
          <w:szCs w:val="24"/>
          <w:lang w:val="kk-KZ" w:eastAsia="kk-KZ"/>
        </w:rPr>
        <w:t>Қ</w:t>
      </w:r>
      <w:r w:rsidR="0063714C" w:rsidRPr="000C1676">
        <w:rPr>
          <w:rStyle w:val="11"/>
          <w:color w:val="000000"/>
          <w:sz w:val="24"/>
          <w:szCs w:val="24"/>
          <w:lang w:val="kk-KZ" w:eastAsia="kk-KZ"/>
        </w:rPr>
        <w:t>орға,</w:t>
      </w:r>
      <w:r w:rsidRPr="000C1676">
        <w:rPr>
          <w:rStyle w:val="11"/>
          <w:color w:val="000000"/>
          <w:sz w:val="24"/>
          <w:szCs w:val="24"/>
          <w:lang w:val="kk-KZ" w:eastAsia="kk-KZ"/>
        </w:rPr>
        <w:t xml:space="preserve"> </w:t>
      </w:r>
      <w:r w:rsidR="0063714C" w:rsidRPr="000C1676">
        <w:rPr>
          <w:rStyle w:val="11"/>
          <w:color w:val="000000"/>
          <w:sz w:val="24"/>
          <w:szCs w:val="24"/>
          <w:lang w:val="kk-KZ" w:eastAsia="kk-KZ"/>
        </w:rPr>
        <w:t>қолда,</w:t>
      </w:r>
      <w:r w:rsidRPr="000C1676">
        <w:rPr>
          <w:rStyle w:val="11"/>
          <w:color w:val="000000"/>
          <w:sz w:val="24"/>
          <w:szCs w:val="24"/>
          <w:lang w:val="kk-KZ" w:eastAsia="kk-KZ"/>
        </w:rPr>
        <w:t xml:space="preserve"> ұрпағыңа қ</w:t>
      </w:r>
      <w:r w:rsidR="0063714C" w:rsidRPr="000C1676">
        <w:rPr>
          <w:rStyle w:val="11"/>
          <w:color w:val="000000"/>
          <w:sz w:val="24"/>
          <w:szCs w:val="24"/>
          <w:lang w:val="kk-KZ" w:eastAsia="kk-KZ"/>
        </w:rPr>
        <w:t>уат бер,</w:t>
      </w:r>
    </w:p>
    <w:p w:rsidR="0063714C" w:rsidRPr="000C1676" w:rsidRDefault="0063714C" w:rsidP="000C1676">
      <w:pPr>
        <w:pStyle w:val="a5"/>
        <w:rPr>
          <w:sz w:val="24"/>
          <w:szCs w:val="24"/>
          <w:lang w:val="kk-KZ"/>
        </w:rPr>
      </w:pPr>
      <w:r w:rsidRPr="000C1676">
        <w:rPr>
          <w:rStyle w:val="11"/>
          <w:color w:val="000000"/>
          <w:sz w:val="24"/>
          <w:szCs w:val="24"/>
          <w:lang w:val="kk-KZ" w:eastAsia="kk-KZ"/>
        </w:rPr>
        <w:t>Айналайын,</w:t>
      </w:r>
    </w:p>
    <w:p w:rsidR="0063714C" w:rsidRPr="000C1676" w:rsidRDefault="0063714C" w:rsidP="000C1676">
      <w:pPr>
        <w:pStyle w:val="a5"/>
        <w:rPr>
          <w:sz w:val="24"/>
          <w:szCs w:val="24"/>
          <w:lang w:val="kk-KZ"/>
        </w:rPr>
      </w:pPr>
      <w:r w:rsidRPr="000C1676">
        <w:rPr>
          <w:rStyle w:val="11"/>
          <w:color w:val="000000"/>
          <w:sz w:val="24"/>
          <w:szCs w:val="24"/>
          <w:lang w:val="kk-KZ" w:eastAsia="kk-KZ"/>
        </w:rPr>
        <w:t>Бабаларым,</w:t>
      </w:r>
    </w:p>
    <w:p w:rsidR="0063714C" w:rsidRPr="000C1676" w:rsidRDefault="0063714C" w:rsidP="000C1676">
      <w:pPr>
        <w:pStyle w:val="a5"/>
        <w:rPr>
          <w:sz w:val="24"/>
          <w:szCs w:val="24"/>
          <w:lang w:val="kk-KZ"/>
        </w:rPr>
      </w:pPr>
      <w:r w:rsidRPr="000C1676">
        <w:rPr>
          <w:rStyle w:val="11"/>
          <w:color w:val="000000"/>
          <w:sz w:val="24"/>
          <w:szCs w:val="24"/>
          <w:lang w:val="kk-KZ" w:eastAsia="kk-KZ"/>
        </w:rPr>
        <w:t>Рухыңнан!..</w:t>
      </w:r>
    </w:p>
    <w:p w:rsidR="0063714C" w:rsidRPr="000C1676" w:rsidRDefault="0063714C" w:rsidP="000C1676">
      <w:pPr>
        <w:pStyle w:val="a5"/>
        <w:rPr>
          <w:sz w:val="24"/>
          <w:szCs w:val="24"/>
          <w:lang w:val="kk-KZ"/>
        </w:rPr>
      </w:pPr>
    </w:p>
    <w:p w:rsidR="0033613E" w:rsidRPr="000C1676" w:rsidRDefault="0033613E" w:rsidP="000C1676">
      <w:pPr>
        <w:pStyle w:val="a5"/>
        <w:rPr>
          <w:sz w:val="24"/>
          <w:szCs w:val="24"/>
          <w:lang w:val="kk-KZ"/>
        </w:rPr>
      </w:pPr>
    </w:p>
    <w:p w:rsidR="0033613E" w:rsidRPr="000C1676" w:rsidRDefault="0033613E" w:rsidP="000C1676">
      <w:pPr>
        <w:pStyle w:val="a5"/>
        <w:rPr>
          <w:sz w:val="24"/>
          <w:szCs w:val="24"/>
          <w:lang w:val="kk-KZ"/>
        </w:rPr>
      </w:pPr>
      <w:r w:rsidRPr="000C1676">
        <w:rPr>
          <w:sz w:val="24"/>
          <w:szCs w:val="24"/>
          <w:lang w:val="kk-KZ"/>
        </w:rPr>
        <w:t>ЖЫР-ШАПАН</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Етердей халқы үшін барын құрбан,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Жан-жағын мәрттігімен табындырған.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Кисін деп жарқыратып Ерсін інім,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Арнайы шапан тіктім жақұт жырдан.</w:t>
      </w:r>
    </w:p>
    <w:p w:rsidR="0033613E" w:rsidRPr="000C1676" w:rsidRDefault="0033613E" w:rsidP="000C1676">
      <w:pPr>
        <w:pStyle w:val="a5"/>
        <w:rPr>
          <w:sz w:val="24"/>
          <w:szCs w:val="24"/>
          <w:lang w:val="kk-KZ"/>
        </w:rPr>
      </w:pP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Бос өтпей жас шақтағы алтын уақыт,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Жалғасты болашақпен толқын атып. </w:t>
      </w:r>
    </w:p>
    <w:p w:rsidR="0033613E" w:rsidRPr="000C1676" w:rsidRDefault="0033613E" w:rsidP="000C1676">
      <w:pPr>
        <w:pStyle w:val="a5"/>
        <w:rPr>
          <w:sz w:val="24"/>
          <w:szCs w:val="24"/>
          <w:lang w:val="kk-KZ"/>
        </w:rPr>
      </w:pPr>
      <w:r w:rsidRPr="000C1676">
        <w:rPr>
          <w:rStyle w:val="11"/>
          <w:color w:val="000000"/>
          <w:sz w:val="24"/>
          <w:szCs w:val="24"/>
          <w:lang w:val="kk-KZ" w:eastAsia="kk-KZ"/>
        </w:rPr>
        <w:t>Ел-жұрттың алғысына бөленді ол,</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Көше мен үйге жұлдыз жарқыратып.</w:t>
      </w:r>
    </w:p>
    <w:p w:rsidR="0033613E" w:rsidRPr="000C1676" w:rsidRDefault="0033613E" w:rsidP="000C1676">
      <w:pPr>
        <w:pStyle w:val="a5"/>
        <w:rPr>
          <w:sz w:val="24"/>
          <w:szCs w:val="24"/>
          <w:lang w:val="kk-KZ"/>
        </w:rPr>
      </w:pPr>
    </w:p>
    <w:p w:rsidR="0033613E" w:rsidRPr="000C1676" w:rsidRDefault="0033613E" w:rsidP="000C1676">
      <w:pPr>
        <w:pStyle w:val="a5"/>
        <w:rPr>
          <w:sz w:val="24"/>
          <w:szCs w:val="24"/>
          <w:lang w:val="kk-KZ"/>
        </w:rPr>
      </w:pPr>
      <w:r w:rsidRPr="000C1676">
        <w:rPr>
          <w:rStyle w:val="11"/>
          <w:color w:val="000000"/>
          <w:sz w:val="24"/>
          <w:szCs w:val="24"/>
          <w:lang w:val="kk-KZ" w:eastAsia="kk-KZ"/>
        </w:rPr>
        <w:t>Күткендей ұясына қоңыр күнді,</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Оятып ұйқысынан </w:t>
      </w:r>
      <w:r w:rsidRPr="000C1676">
        <w:rPr>
          <w:rStyle w:val="11"/>
          <w:color w:val="000000"/>
          <w:sz w:val="24"/>
          <w:szCs w:val="24"/>
          <w:lang w:val="kk-KZ"/>
        </w:rPr>
        <w:t xml:space="preserve">қола </w:t>
      </w:r>
      <w:r w:rsidRPr="000C1676">
        <w:rPr>
          <w:rStyle w:val="11"/>
          <w:color w:val="000000"/>
          <w:sz w:val="24"/>
          <w:szCs w:val="24"/>
          <w:lang w:val="kk-KZ" w:eastAsia="kk-KZ"/>
        </w:rPr>
        <w:t xml:space="preserve">түнді.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Көк-сары, қызыл-жасыл сәулесі бар,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Аспанға атқылатар болат гүлді.</w:t>
      </w:r>
    </w:p>
    <w:p w:rsidR="0033613E" w:rsidRPr="000C1676" w:rsidRDefault="0033613E" w:rsidP="000C1676">
      <w:pPr>
        <w:pStyle w:val="a5"/>
        <w:rPr>
          <w:sz w:val="24"/>
          <w:szCs w:val="24"/>
          <w:lang w:val="kk-KZ"/>
        </w:rPr>
      </w:pP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Нұрлантып жап-жарық қып айналаны,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Шаттыққа толтырып жүр сай-саланы.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Тіршілік - күрес, жарыс болғандықтан,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Жүлдесін ұсынып түр бәйгі алаңы.</w:t>
      </w:r>
    </w:p>
    <w:p w:rsidR="0033613E" w:rsidRPr="000C1676" w:rsidRDefault="0033613E" w:rsidP="000C1676">
      <w:pPr>
        <w:pStyle w:val="a5"/>
        <w:rPr>
          <w:sz w:val="24"/>
          <w:szCs w:val="24"/>
          <w:lang w:val="kk-KZ"/>
        </w:rPr>
      </w:pPr>
    </w:p>
    <w:p w:rsidR="0033613E" w:rsidRPr="000C1676" w:rsidRDefault="0033613E" w:rsidP="000C1676">
      <w:pPr>
        <w:pStyle w:val="a5"/>
        <w:rPr>
          <w:sz w:val="24"/>
          <w:szCs w:val="24"/>
          <w:lang w:val="kk-KZ"/>
        </w:rPr>
      </w:pPr>
      <w:r w:rsidRPr="000C1676">
        <w:rPr>
          <w:rStyle w:val="11"/>
          <w:color w:val="000000"/>
          <w:sz w:val="24"/>
          <w:szCs w:val="24"/>
          <w:lang w:val="kk-KZ" w:eastAsia="kk-KZ"/>
        </w:rPr>
        <w:t>Жайдары, жүзі жылы, инабатты,</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Желге ұшпас ісі мығым, тиянақты. </w:t>
      </w:r>
    </w:p>
    <w:p w:rsidR="0033613E" w:rsidRPr="000C1676" w:rsidRDefault="0033613E" w:rsidP="000C1676">
      <w:pPr>
        <w:pStyle w:val="a5"/>
        <w:rPr>
          <w:sz w:val="24"/>
          <w:szCs w:val="24"/>
          <w:lang w:val="ru-RU"/>
        </w:rPr>
      </w:pPr>
      <w:r w:rsidRPr="000C1676">
        <w:rPr>
          <w:rStyle w:val="11"/>
          <w:color w:val="000000"/>
          <w:sz w:val="24"/>
          <w:szCs w:val="24"/>
          <w:lang w:val="ru-RU" w:eastAsia="kk-KZ"/>
        </w:rPr>
        <w:t xml:space="preserve">Жауырды </w:t>
      </w:r>
      <w:r w:rsidRPr="000C1676">
        <w:rPr>
          <w:rStyle w:val="11"/>
          <w:color w:val="000000"/>
          <w:sz w:val="24"/>
          <w:szCs w:val="24"/>
          <w:lang w:val="ru-RU"/>
        </w:rPr>
        <w:t xml:space="preserve">жаба </w:t>
      </w:r>
      <w:r w:rsidRPr="000C1676">
        <w:rPr>
          <w:rStyle w:val="11"/>
          <w:color w:val="000000"/>
          <w:sz w:val="24"/>
          <w:szCs w:val="24"/>
          <w:lang w:val="ru-RU" w:eastAsia="kk-KZ"/>
        </w:rPr>
        <w:t>то</w:t>
      </w:r>
      <w:r w:rsidRPr="000C1676">
        <w:rPr>
          <w:rStyle w:val="11"/>
          <w:color w:val="000000"/>
          <w:sz w:val="24"/>
          <w:szCs w:val="24"/>
          <w:lang w:val="kk-KZ" w:eastAsia="kk-KZ"/>
        </w:rPr>
        <w:t>қ</w:t>
      </w:r>
      <w:r w:rsidRPr="000C1676">
        <w:rPr>
          <w:rStyle w:val="11"/>
          <w:color w:val="000000"/>
          <w:sz w:val="24"/>
          <w:szCs w:val="24"/>
          <w:lang w:val="ru-RU" w:eastAsia="kk-KZ"/>
        </w:rPr>
        <w:t>ып көрген емес,</w:t>
      </w:r>
    </w:p>
    <w:p w:rsidR="0033613E" w:rsidRPr="000C1676" w:rsidRDefault="0033613E" w:rsidP="000C1676">
      <w:pPr>
        <w:pStyle w:val="a5"/>
        <w:rPr>
          <w:rStyle w:val="11"/>
          <w:color w:val="000000"/>
          <w:sz w:val="24"/>
          <w:szCs w:val="24"/>
          <w:lang w:val="ru-RU" w:eastAsia="kk-KZ"/>
        </w:rPr>
      </w:pPr>
      <w:r w:rsidRPr="000C1676">
        <w:rPr>
          <w:rStyle w:val="11"/>
          <w:color w:val="000000"/>
          <w:sz w:val="24"/>
          <w:szCs w:val="24"/>
          <w:lang w:val="ru-RU" w:eastAsia="kk-KZ"/>
        </w:rPr>
        <w:t xml:space="preserve">Жек көрер арам пиғыл, </w:t>
      </w:r>
      <w:r w:rsidRPr="000C1676">
        <w:rPr>
          <w:rStyle w:val="11"/>
          <w:color w:val="000000"/>
          <w:sz w:val="24"/>
          <w:szCs w:val="24"/>
          <w:lang w:val="kk-KZ" w:eastAsia="kk-KZ"/>
        </w:rPr>
        <w:t>қ</w:t>
      </w:r>
      <w:r w:rsidRPr="000C1676">
        <w:rPr>
          <w:rStyle w:val="11"/>
          <w:color w:val="000000"/>
          <w:sz w:val="24"/>
          <w:szCs w:val="24"/>
          <w:lang w:val="ru-RU" w:eastAsia="kk-KZ"/>
        </w:rPr>
        <w:t>иянатты.</w:t>
      </w:r>
    </w:p>
    <w:p w:rsidR="0033613E" w:rsidRPr="000C1676" w:rsidRDefault="0033613E" w:rsidP="000C1676">
      <w:pPr>
        <w:pStyle w:val="a5"/>
        <w:rPr>
          <w:sz w:val="24"/>
          <w:szCs w:val="24"/>
          <w:lang w:val="ru-RU"/>
        </w:rPr>
      </w:pP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ru-RU" w:eastAsia="kk-KZ"/>
        </w:rPr>
        <w:t xml:space="preserve">Тағдырдың кім </w:t>
      </w:r>
      <w:r w:rsidRPr="000C1676">
        <w:rPr>
          <w:rStyle w:val="11"/>
          <w:color w:val="000000"/>
          <w:sz w:val="24"/>
          <w:szCs w:val="24"/>
          <w:lang w:val="kk-KZ" w:eastAsia="kk-KZ"/>
        </w:rPr>
        <w:t>қ</w:t>
      </w:r>
      <w:r w:rsidRPr="000C1676">
        <w:rPr>
          <w:rStyle w:val="11"/>
          <w:color w:val="000000"/>
          <w:sz w:val="24"/>
          <w:szCs w:val="24"/>
          <w:lang w:val="ru-RU" w:eastAsia="kk-KZ"/>
        </w:rPr>
        <w:t>ызы</w:t>
      </w:r>
      <w:r w:rsidRPr="000C1676">
        <w:rPr>
          <w:rStyle w:val="11"/>
          <w:color w:val="000000"/>
          <w:sz w:val="24"/>
          <w:szCs w:val="24"/>
          <w:lang w:val="kk-KZ" w:eastAsia="kk-KZ"/>
        </w:rPr>
        <w:t>қ</w:t>
      </w:r>
      <w:r w:rsidRPr="000C1676">
        <w:rPr>
          <w:rStyle w:val="11"/>
          <w:color w:val="000000"/>
          <w:sz w:val="24"/>
          <w:szCs w:val="24"/>
          <w:lang w:val="ru-RU" w:eastAsia="kk-KZ"/>
        </w:rPr>
        <w:t xml:space="preserve">пас жұмбағына, </w:t>
      </w:r>
    </w:p>
    <w:p w:rsidR="0033613E" w:rsidRPr="000C1676" w:rsidRDefault="0033613E" w:rsidP="000C1676">
      <w:pPr>
        <w:pStyle w:val="a5"/>
        <w:rPr>
          <w:sz w:val="24"/>
          <w:szCs w:val="24"/>
          <w:lang w:val="ru-RU"/>
        </w:rPr>
      </w:pPr>
      <w:r w:rsidRPr="000C1676">
        <w:rPr>
          <w:rStyle w:val="11"/>
          <w:color w:val="000000"/>
          <w:sz w:val="24"/>
          <w:szCs w:val="24"/>
          <w:lang w:val="ru-RU" w:eastAsia="kk-KZ"/>
        </w:rPr>
        <w:t xml:space="preserve">Үкілі үміт </w:t>
      </w:r>
      <w:r w:rsidRPr="000C1676">
        <w:rPr>
          <w:rStyle w:val="11"/>
          <w:color w:val="000000"/>
          <w:sz w:val="24"/>
          <w:szCs w:val="24"/>
          <w:lang w:val="kk-KZ" w:eastAsia="kk-KZ"/>
        </w:rPr>
        <w:t>қ</w:t>
      </w:r>
      <w:r w:rsidRPr="000C1676">
        <w:rPr>
          <w:rStyle w:val="11"/>
          <w:color w:val="000000"/>
          <w:sz w:val="24"/>
          <w:szCs w:val="24"/>
          <w:lang w:val="ru-RU" w:eastAsia="kk-KZ"/>
        </w:rPr>
        <w:t>олын бұлғады ма.</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ru-RU" w:eastAsia="kk-KZ"/>
        </w:rPr>
        <w:t xml:space="preserve">Кей кезде Ерсін маған көрінеді,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Бақыттың оранғандай құндағына.</w:t>
      </w:r>
    </w:p>
    <w:p w:rsidR="0033613E" w:rsidRPr="000C1676" w:rsidRDefault="0033613E" w:rsidP="000C1676">
      <w:pPr>
        <w:pStyle w:val="a5"/>
        <w:rPr>
          <w:sz w:val="24"/>
          <w:szCs w:val="24"/>
          <w:lang w:val="kk-KZ"/>
        </w:rPr>
      </w:pP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Жақсы адам әрқашан </w:t>
      </w:r>
      <w:r w:rsidRPr="000C1676">
        <w:rPr>
          <w:rStyle w:val="11"/>
          <w:color w:val="000000"/>
          <w:sz w:val="24"/>
          <w:szCs w:val="24"/>
          <w:lang w:val="kk-KZ"/>
        </w:rPr>
        <w:t xml:space="preserve">да </w:t>
      </w:r>
      <w:r w:rsidRPr="000C1676">
        <w:rPr>
          <w:rStyle w:val="11"/>
          <w:color w:val="000000"/>
          <w:sz w:val="24"/>
          <w:szCs w:val="24"/>
          <w:lang w:val="kk-KZ" w:eastAsia="kk-KZ"/>
        </w:rPr>
        <w:t xml:space="preserve">дос табады, </w:t>
      </w:r>
    </w:p>
    <w:p w:rsidR="0033613E" w:rsidRPr="000C1676" w:rsidRDefault="0033613E" w:rsidP="000C1676">
      <w:pPr>
        <w:pStyle w:val="a5"/>
        <w:rPr>
          <w:sz w:val="24"/>
          <w:szCs w:val="24"/>
          <w:lang w:val="kk-KZ"/>
        </w:rPr>
      </w:pPr>
      <w:r w:rsidRPr="000C1676">
        <w:rPr>
          <w:rStyle w:val="11"/>
          <w:color w:val="000000"/>
          <w:sz w:val="24"/>
          <w:szCs w:val="24"/>
          <w:lang w:val="kk-KZ" w:eastAsia="kk-KZ"/>
        </w:rPr>
        <w:t xml:space="preserve">Қоғамға өз үлесін </w:t>
      </w:r>
      <w:r w:rsidRPr="000C1676">
        <w:rPr>
          <w:rStyle w:val="11"/>
          <w:color w:val="000000"/>
          <w:sz w:val="24"/>
          <w:szCs w:val="24"/>
          <w:lang w:val="kk-KZ"/>
        </w:rPr>
        <w:t xml:space="preserve">қоса </w:t>
      </w:r>
      <w:r w:rsidRPr="000C1676">
        <w:rPr>
          <w:rStyle w:val="11"/>
          <w:color w:val="000000"/>
          <w:sz w:val="24"/>
          <w:szCs w:val="24"/>
          <w:lang w:val="kk-KZ" w:eastAsia="kk-KZ"/>
        </w:rPr>
        <w:t>алады.</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Құрметті ұстаз - Гүлжан </w:t>
      </w:r>
      <w:r w:rsidRPr="000C1676">
        <w:rPr>
          <w:rStyle w:val="11"/>
          <w:color w:val="000000"/>
          <w:sz w:val="24"/>
          <w:szCs w:val="24"/>
          <w:lang w:val="kk-KZ"/>
        </w:rPr>
        <w:t xml:space="preserve">жары </w:t>
      </w:r>
      <w:r w:rsidRPr="000C1676">
        <w:rPr>
          <w:rStyle w:val="11"/>
          <w:color w:val="000000"/>
          <w:sz w:val="24"/>
          <w:szCs w:val="24"/>
          <w:lang w:val="kk-KZ" w:eastAsia="kk-KZ"/>
        </w:rPr>
        <w:t xml:space="preserve">болса, </w:t>
      </w:r>
    </w:p>
    <w:p w:rsidR="0033613E" w:rsidRPr="000C1676" w:rsidRDefault="0033613E" w:rsidP="000C1676">
      <w:pPr>
        <w:pStyle w:val="a5"/>
        <w:rPr>
          <w:rStyle w:val="11"/>
          <w:color w:val="000000"/>
          <w:sz w:val="24"/>
          <w:szCs w:val="24"/>
          <w:lang w:val="kk-KZ"/>
        </w:rPr>
      </w:pPr>
      <w:r w:rsidRPr="000C1676">
        <w:rPr>
          <w:rStyle w:val="11"/>
          <w:color w:val="000000"/>
          <w:sz w:val="24"/>
          <w:szCs w:val="24"/>
          <w:lang w:val="kk-KZ" w:eastAsia="kk-KZ"/>
        </w:rPr>
        <w:t xml:space="preserve">Луиза, Ербол - оның </w:t>
      </w:r>
      <w:r w:rsidRPr="000C1676">
        <w:rPr>
          <w:rStyle w:val="11"/>
          <w:color w:val="000000"/>
          <w:sz w:val="24"/>
          <w:szCs w:val="24"/>
          <w:lang w:val="kk-KZ"/>
        </w:rPr>
        <w:t>қос қанаты.</w:t>
      </w:r>
    </w:p>
    <w:p w:rsidR="0033613E" w:rsidRPr="000C1676" w:rsidRDefault="0033613E" w:rsidP="000C1676">
      <w:pPr>
        <w:pStyle w:val="a5"/>
        <w:rPr>
          <w:sz w:val="24"/>
          <w:szCs w:val="24"/>
          <w:lang w:val="kk-KZ"/>
        </w:rPr>
      </w:pP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Бұл жалған төгіп шуақ, </w:t>
      </w:r>
      <w:r w:rsidRPr="000C1676">
        <w:rPr>
          <w:rStyle w:val="11"/>
          <w:color w:val="000000"/>
          <w:sz w:val="24"/>
          <w:szCs w:val="24"/>
          <w:lang w:val="kk-KZ"/>
        </w:rPr>
        <w:t xml:space="preserve">не </w:t>
      </w:r>
      <w:r w:rsidRPr="000C1676">
        <w:rPr>
          <w:rStyle w:val="11"/>
          <w:color w:val="000000"/>
          <w:sz w:val="24"/>
          <w:szCs w:val="24"/>
          <w:lang w:val="kk-KZ" w:eastAsia="kk-KZ"/>
        </w:rPr>
        <w:t xml:space="preserve">дауылын,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Ұсынар кейде жеңіл, кейде ауырын.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Бұралан соқпағында тіршіліктің,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Жолдасын Қыдыр болсын, </w:t>
      </w:r>
      <w:r w:rsidRPr="000C1676">
        <w:rPr>
          <w:rStyle w:val="11"/>
          <w:color w:val="000000"/>
          <w:sz w:val="24"/>
          <w:szCs w:val="24"/>
          <w:lang w:val="kk-KZ"/>
        </w:rPr>
        <w:t xml:space="preserve">ей, </w:t>
      </w:r>
      <w:r w:rsidRPr="000C1676">
        <w:rPr>
          <w:rStyle w:val="11"/>
          <w:color w:val="000000"/>
          <w:sz w:val="24"/>
          <w:szCs w:val="24"/>
          <w:lang w:val="kk-KZ" w:eastAsia="kk-KZ"/>
        </w:rPr>
        <w:t>бауырым</w:t>
      </w:r>
    </w:p>
    <w:p w:rsidR="0033613E" w:rsidRPr="000C1676" w:rsidRDefault="0033613E" w:rsidP="000C1676">
      <w:pPr>
        <w:pStyle w:val="a5"/>
        <w:rPr>
          <w:rStyle w:val="11"/>
          <w:color w:val="000000"/>
          <w:sz w:val="24"/>
          <w:szCs w:val="24"/>
          <w:lang w:val="kk-KZ" w:eastAsia="kk-KZ"/>
        </w:rPr>
      </w:pP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ҰЛЖАНҒА</w:t>
      </w:r>
    </w:p>
    <w:p w:rsidR="0033613E" w:rsidRPr="000C1676" w:rsidRDefault="0033613E" w:rsidP="000C1676">
      <w:pPr>
        <w:pStyle w:val="a5"/>
        <w:rPr>
          <w:sz w:val="24"/>
          <w:szCs w:val="24"/>
          <w:lang w:val="kk-KZ"/>
        </w:rPr>
      </w:pPr>
      <w:r w:rsidRPr="000C1676">
        <w:rPr>
          <w:rStyle w:val="11"/>
          <w:color w:val="000000"/>
          <w:sz w:val="24"/>
          <w:szCs w:val="24"/>
          <w:lang w:val="kk-KZ" w:eastAsia="kk-KZ"/>
        </w:rPr>
        <w:t>Жас шағынан тазалықты сүйетін,</w:t>
      </w:r>
    </w:p>
    <w:p w:rsidR="0033613E" w:rsidRPr="000C1676" w:rsidRDefault="0033613E" w:rsidP="000C1676">
      <w:pPr>
        <w:pStyle w:val="a5"/>
        <w:rPr>
          <w:sz w:val="24"/>
          <w:szCs w:val="24"/>
          <w:lang w:val="kk-KZ"/>
        </w:rPr>
      </w:pPr>
      <w:r w:rsidRPr="000C1676">
        <w:rPr>
          <w:rStyle w:val="11"/>
          <w:color w:val="000000"/>
          <w:sz w:val="24"/>
          <w:szCs w:val="24"/>
          <w:lang w:val="kk-KZ" w:eastAsia="kk-KZ"/>
        </w:rPr>
        <w:t>Санасызға жаны ауырып күйетін.</w:t>
      </w:r>
    </w:p>
    <w:p w:rsidR="0033613E" w:rsidRPr="000C1676" w:rsidRDefault="0033613E" w:rsidP="000C1676">
      <w:pPr>
        <w:pStyle w:val="a5"/>
        <w:rPr>
          <w:sz w:val="24"/>
          <w:szCs w:val="24"/>
          <w:lang w:val="kk-KZ"/>
        </w:rPr>
      </w:pPr>
      <w:r w:rsidRPr="000C1676">
        <w:rPr>
          <w:rStyle w:val="11"/>
          <w:color w:val="000000"/>
          <w:sz w:val="24"/>
          <w:szCs w:val="24"/>
          <w:lang w:val="kk-KZ" w:eastAsia="kk-KZ"/>
        </w:rPr>
        <w:t>Ұлжан атты ұлағатты ұстаз ең,</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Әділет </w:t>
      </w:r>
      <w:r w:rsidRPr="000C1676">
        <w:rPr>
          <w:rStyle w:val="11"/>
          <w:color w:val="000000"/>
          <w:sz w:val="24"/>
          <w:szCs w:val="24"/>
          <w:lang w:val="kk-KZ"/>
        </w:rPr>
        <w:t xml:space="preserve">пен </w:t>
      </w:r>
      <w:r w:rsidRPr="000C1676">
        <w:rPr>
          <w:rStyle w:val="11"/>
          <w:color w:val="000000"/>
          <w:sz w:val="24"/>
          <w:szCs w:val="24"/>
          <w:lang w:val="kk-KZ" w:eastAsia="kk-KZ"/>
        </w:rPr>
        <w:t>шындыққа бас иетін.</w:t>
      </w:r>
    </w:p>
    <w:p w:rsidR="0033613E" w:rsidRPr="000C1676" w:rsidRDefault="0033613E" w:rsidP="000C1676">
      <w:pPr>
        <w:pStyle w:val="a5"/>
        <w:rPr>
          <w:sz w:val="24"/>
          <w:szCs w:val="24"/>
          <w:lang w:val="kk-KZ"/>
        </w:rPr>
      </w:pP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Институтта ғылымға ауып аңсарың,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Сусап жұттың білімнің бал, кәусарын. </w:t>
      </w:r>
    </w:p>
    <w:p w:rsidR="0033613E" w:rsidRPr="000C1676" w:rsidRDefault="0033613E" w:rsidP="000C1676">
      <w:pPr>
        <w:pStyle w:val="a5"/>
        <w:rPr>
          <w:sz w:val="24"/>
          <w:szCs w:val="24"/>
          <w:lang w:val="kk-KZ"/>
        </w:rPr>
      </w:pPr>
      <w:r w:rsidRPr="000C1676">
        <w:rPr>
          <w:rStyle w:val="11"/>
          <w:color w:val="000000"/>
          <w:sz w:val="24"/>
          <w:szCs w:val="24"/>
          <w:lang w:val="kk-KZ" w:eastAsia="kk-KZ"/>
        </w:rPr>
        <w:t>Самғатпады бірақ тағдыр биікке,</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Қолды байлап сәбилерің, жан-жарын. </w:t>
      </w:r>
    </w:p>
    <w:p w:rsidR="0033613E" w:rsidRPr="000C1676" w:rsidRDefault="0033613E" w:rsidP="000C1676">
      <w:pPr>
        <w:pStyle w:val="a5"/>
        <w:rPr>
          <w:rStyle w:val="11"/>
          <w:color w:val="000000"/>
          <w:sz w:val="24"/>
          <w:szCs w:val="24"/>
          <w:lang w:val="kk-KZ" w:eastAsia="kk-KZ"/>
        </w:rPr>
      </w:pP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Қ</w:t>
      </w:r>
      <w:r w:rsidR="008B1A61" w:rsidRPr="000C1676">
        <w:rPr>
          <w:rStyle w:val="11"/>
          <w:color w:val="000000"/>
          <w:sz w:val="24"/>
          <w:szCs w:val="24"/>
          <w:lang w:val="kk-KZ" w:eastAsia="kk-KZ"/>
        </w:rPr>
        <w:t>ақ</w:t>
      </w:r>
      <w:r w:rsidRPr="000C1676">
        <w:rPr>
          <w:rStyle w:val="11"/>
          <w:color w:val="000000"/>
          <w:sz w:val="24"/>
          <w:szCs w:val="24"/>
          <w:lang w:val="kk-KZ" w:eastAsia="kk-KZ"/>
        </w:rPr>
        <w:t xml:space="preserve">пан құрған қиындыққа төтеп кіл,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Қияметтей қыл көпірден өтер кім.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Қабырғаңды қақыратып сөксе де,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Қайыспастан нардың жүгін көтердің.</w:t>
      </w:r>
    </w:p>
    <w:p w:rsidR="0033613E" w:rsidRPr="000C1676" w:rsidRDefault="0033613E" w:rsidP="000C1676">
      <w:pPr>
        <w:pStyle w:val="a5"/>
        <w:rPr>
          <w:sz w:val="24"/>
          <w:szCs w:val="24"/>
          <w:lang w:val="kk-KZ"/>
        </w:rPr>
      </w:pP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Ұрпақ үшін тау-төзім боп жаралдың,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Үкілі үміт, арманыңнан нәр алдың. </w:t>
      </w:r>
    </w:p>
    <w:p w:rsidR="0033613E" w:rsidRPr="000C1676" w:rsidRDefault="0033613E" w:rsidP="000C1676">
      <w:pPr>
        <w:pStyle w:val="a5"/>
        <w:rPr>
          <w:sz w:val="24"/>
          <w:szCs w:val="24"/>
          <w:lang w:val="kk-KZ"/>
        </w:rPr>
      </w:pPr>
      <w:r w:rsidRPr="000C1676">
        <w:rPr>
          <w:rStyle w:val="11"/>
          <w:color w:val="000000"/>
          <w:sz w:val="24"/>
          <w:szCs w:val="24"/>
          <w:lang w:val="kk-KZ" w:eastAsia="kk-KZ"/>
        </w:rPr>
        <w:t>Төрт құбылаң түгелденіп келеді,</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Дегені </w:t>
      </w:r>
      <w:r w:rsidRPr="000C1676">
        <w:rPr>
          <w:rStyle w:val="11"/>
          <w:color w:val="000000"/>
          <w:sz w:val="24"/>
          <w:szCs w:val="24"/>
          <w:lang w:val="kk-KZ"/>
        </w:rPr>
        <w:t xml:space="preserve">рас: </w:t>
      </w:r>
      <w:r w:rsidRPr="000C1676">
        <w:rPr>
          <w:rStyle w:val="11"/>
          <w:color w:val="000000"/>
          <w:sz w:val="24"/>
          <w:szCs w:val="24"/>
          <w:lang w:val="kk-KZ" w:eastAsia="kk-KZ"/>
        </w:rPr>
        <w:t xml:space="preserve">«Сабыр түбі - сары алтын». </w:t>
      </w:r>
    </w:p>
    <w:p w:rsidR="0033613E" w:rsidRPr="000C1676" w:rsidRDefault="0033613E" w:rsidP="000C1676">
      <w:pPr>
        <w:pStyle w:val="a5"/>
        <w:rPr>
          <w:rStyle w:val="11"/>
          <w:color w:val="000000"/>
          <w:sz w:val="24"/>
          <w:szCs w:val="24"/>
          <w:lang w:val="kk-KZ" w:eastAsia="kk-KZ"/>
        </w:rPr>
      </w:pP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Көрсетсем деп бау-бақшаңның жемісін, </w:t>
      </w:r>
    </w:p>
    <w:p w:rsidR="0033613E" w:rsidRPr="000C1676" w:rsidRDefault="0033613E" w:rsidP="000C1676">
      <w:pPr>
        <w:pStyle w:val="a5"/>
        <w:rPr>
          <w:sz w:val="24"/>
          <w:szCs w:val="24"/>
          <w:lang w:val="kk-KZ"/>
        </w:rPr>
      </w:pPr>
      <w:r w:rsidRPr="000C1676">
        <w:rPr>
          <w:rStyle w:val="11"/>
          <w:color w:val="000000"/>
          <w:sz w:val="24"/>
          <w:szCs w:val="24"/>
          <w:lang w:val="kk-KZ" w:eastAsia="kk-KZ"/>
        </w:rPr>
        <w:t xml:space="preserve">Қара терге түстің </w:t>
      </w:r>
      <w:r w:rsidR="008B1A61" w:rsidRPr="000C1676">
        <w:rPr>
          <w:rStyle w:val="11"/>
          <w:color w:val="000000"/>
          <w:sz w:val="24"/>
          <w:szCs w:val="24"/>
          <w:lang w:val="kk-KZ" w:eastAsia="kk-KZ"/>
        </w:rPr>
        <w:t>қан</w:t>
      </w:r>
      <w:r w:rsidRPr="000C1676">
        <w:rPr>
          <w:rStyle w:val="11"/>
          <w:color w:val="000000"/>
          <w:sz w:val="24"/>
          <w:szCs w:val="24"/>
          <w:lang w:val="kk-KZ" w:eastAsia="kk-KZ"/>
        </w:rPr>
        <w:t>ша ел үшін.</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Бейнетінен зейнет тапқан құрбым ең,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Еркелетсін енді өмір Сені шын!</w:t>
      </w:r>
    </w:p>
    <w:p w:rsidR="0033613E" w:rsidRPr="000C1676" w:rsidRDefault="0033613E" w:rsidP="000C1676">
      <w:pPr>
        <w:pStyle w:val="a5"/>
        <w:rPr>
          <w:sz w:val="24"/>
          <w:szCs w:val="24"/>
          <w:lang w:val="kk-KZ"/>
        </w:rPr>
      </w:pPr>
    </w:p>
    <w:p w:rsidR="0033613E" w:rsidRPr="000C1676" w:rsidRDefault="0033613E" w:rsidP="000C1676">
      <w:pPr>
        <w:pStyle w:val="a5"/>
        <w:rPr>
          <w:sz w:val="24"/>
          <w:szCs w:val="24"/>
          <w:lang w:val="kk-KZ"/>
        </w:rPr>
      </w:pPr>
      <w:r w:rsidRPr="000C1676">
        <w:rPr>
          <w:rStyle w:val="11"/>
          <w:color w:val="000000"/>
          <w:sz w:val="24"/>
          <w:szCs w:val="24"/>
          <w:lang w:val="kk-KZ" w:eastAsia="kk-KZ"/>
        </w:rPr>
        <w:t>Аспарада ақылды қыз атанған,</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Алғыр жансын көптің көңлін таба алған.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Асыл келін дәл өзіндей </w:t>
      </w:r>
      <w:r w:rsidRPr="000C1676">
        <w:rPr>
          <w:rStyle w:val="11"/>
          <w:color w:val="000000"/>
          <w:sz w:val="24"/>
          <w:szCs w:val="24"/>
          <w:lang w:val="kk-KZ"/>
        </w:rPr>
        <w:t xml:space="preserve">көп </w:t>
      </w:r>
      <w:r w:rsidRPr="000C1676">
        <w:rPr>
          <w:rStyle w:val="11"/>
          <w:color w:val="000000"/>
          <w:sz w:val="24"/>
          <w:szCs w:val="24"/>
          <w:lang w:val="kk-KZ" w:eastAsia="kk-KZ"/>
        </w:rPr>
        <w:t xml:space="preserve">емес,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Асанбай мен Фатимадан бата алған... </w:t>
      </w:r>
    </w:p>
    <w:p w:rsidR="0033613E" w:rsidRPr="000C1676" w:rsidRDefault="0033613E" w:rsidP="000C1676">
      <w:pPr>
        <w:pStyle w:val="a5"/>
        <w:rPr>
          <w:rStyle w:val="11"/>
          <w:color w:val="000000"/>
          <w:sz w:val="24"/>
          <w:szCs w:val="24"/>
          <w:lang w:val="kk-KZ" w:eastAsia="kk-KZ"/>
        </w:rPr>
      </w:pP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Арман - тауым түтілгенде жүндей боп,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Аспанымды арайлы еттің күндей боп.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Айналайын, жарқырай бер, жайнай бер,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Туған өлке төсіндегі гүлдей боп!..</w:t>
      </w:r>
    </w:p>
    <w:p w:rsidR="0033613E" w:rsidRPr="000C1676" w:rsidRDefault="0033613E" w:rsidP="000C1676">
      <w:pPr>
        <w:pStyle w:val="a5"/>
        <w:rPr>
          <w:rStyle w:val="11"/>
          <w:color w:val="000000"/>
          <w:sz w:val="24"/>
          <w:szCs w:val="24"/>
          <w:lang w:val="kk-KZ" w:eastAsia="kk-KZ"/>
        </w:rPr>
      </w:pPr>
    </w:p>
    <w:p w:rsidR="0033613E" w:rsidRPr="000C1676" w:rsidRDefault="0033613E" w:rsidP="000C1676">
      <w:pPr>
        <w:pStyle w:val="a5"/>
        <w:rPr>
          <w:rStyle w:val="11"/>
          <w:color w:val="000000"/>
          <w:sz w:val="24"/>
          <w:szCs w:val="24"/>
          <w:lang w:val="kk-KZ" w:eastAsia="kk-KZ"/>
        </w:rPr>
      </w:pPr>
    </w:p>
    <w:p w:rsidR="0033613E" w:rsidRPr="000C1676" w:rsidRDefault="00306581" w:rsidP="000C1676">
      <w:pPr>
        <w:pStyle w:val="a5"/>
        <w:rPr>
          <w:rStyle w:val="11"/>
          <w:color w:val="000000"/>
          <w:sz w:val="24"/>
          <w:szCs w:val="24"/>
          <w:lang w:val="kk-KZ" w:eastAsia="kk-KZ"/>
        </w:rPr>
      </w:pPr>
      <w:r w:rsidRPr="000C1676">
        <w:rPr>
          <w:rStyle w:val="11"/>
          <w:color w:val="000000"/>
          <w:sz w:val="24"/>
          <w:szCs w:val="24"/>
          <w:lang w:val="kk-KZ" w:eastAsia="kk-KZ"/>
        </w:rPr>
        <w:t>ҒА</w:t>
      </w:r>
      <w:r w:rsidR="0033613E" w:rsidRPr="000C1676">
        <w:rPr>
          <w:rStyle w:val="11"/>
          <w:color w:val="000000"/>
          <w:sz w:val="24"/>
          <w:szCs w:val="24"/>
          <w:lang w:val="kk-KZ" w:eastAsia="kk-KZ"/>
        </w:rPr>
        <w:t>ЗЕТ</w:t>
      </w:r>
    </w:p>
    <w:p w:rsidR="0033613E" w:rsidRPr="000C1676" w:rsidRDefault="0033613E" w:rsidP="000C1676">
      <w:pPr>
        <w:pStyle w:val="a5"/>
        <w:rPr>
          <w:rStyle w:val="11"/>
          <w:color w:val="000000"/>
          <w:sz w:val="24"/>
          <w:szCs w:val="24"/>
          <w:lang w:val="kk-KZ"/>
        </w:rPr>
      </w:pPr>
      <w:r w:rsidRPr="000C1676">
        <w:rPr>
          <w:rStyle w:val="11"/>
          <w:color w:val="000000"/>
          <w:sz w:val="24"/>
          <w:szCs w:val="24"/>
          <w:lang w:val="kk-KZ" w:eastAsia="kk-KZ"/>
        </w:rPr>
        <w:t xml:space="preserve">Өрістетіп </w:t>
      </w:r>
      <w:r w:rsidRPr="000C1676">
        <w:rPr>
          <w:rStyle w:val="11"/>
          <w:color w:val="000000"/>
          <w:sz w:val="24"/>
          <w:szCs w:val="24"/>
          <w:lang w:val="kk-KZ"/>
        </w:rPr>
        <w:t xml:space="preserve">жарысты, </w:t>
      </w:r>
    </w:p>
    <w:p w:rsidR="0033613E" w:rsidRPr="000C1676" w:rsidRDefault="0033613E" w:rsidP="000C1676">
      <w:pPr>
        <w:pStyle w:val="a5"/>
        <w:rPr>
          <w:rStyle w:val="11"/>
          <w:color w:val="000000"/>
          <w:sz w:val="24"/>
          <w:szCs w:val="24"/>
          <w:lang w:val="kk-KZ"/>
        </w:rPr>
      </w:pPr>
      <w:r w:rsidRPr="000C1676">
        <w:rPr>
          <w:rStyle w:val="11"/>
          <w:color w:val="000000"/>
          <w:sz w:val="24"/>
          <w:szCs w:val="24"/>
          <w:lang w:val="kk-KZ"/>
        </w:rPr>
        <w:t xml:space="preserve">Оятатын намысты. </w:t>
      </w:r>
    </w:p>
    <w:p w:rsidR="0033613E" w:rsidRPr="000C1676" w:rsidRDefault="0033613E" w:rsidP="000C1676">
      <w:pPr>
        <w:pStyle w:val="a5"/>
        <w:rPr>
          <w:rStyle w:val="11"/>
          <w:color w:val="000000"/>
          <w:sz w:val="24"/>
          <w:szCs w:val="24"/>
          <w:lang w:val="kk-KZ"/>
        </w:rPr>
      </w:pPr>
      <w:r w:rsidRPr="000C1676">
        <w:rPr>
          <w:rStyle w:val="11"/>
          <w:color w:val="000000"/>
          <w:sz w:val="24"/>
          <w:szCs w:val="24"/>
          <w:lang w:val="kk-KZ" w:eastAsia="kk-KZ"/>
        </w:rPr>
        <w:t xml:space="preserve">Құдірет </w:t>
      </w:r>
      <w:r w:rsidRPr="000C1676">
        <w:rPr>
          <w:rStyle w:val="11"/>
          <w:color w:val="000000"/>
          <w:sz w:val="24"/>
          <w:szCs w:val="24"/>
          <w:lang w:val="kk-KZ"/>
        </w:rPr>
        <w:t xml:space="preserve">бар </w:t>
      </w:r>
      <w:r w:rsidR="00306581" w:rsidRPr="000C1676">
        <w:rPr>
          <w:rStyle w:val="11"/>
          <w:color w:val="000000"/>
          <w:sz w:val="24"/>
          <w:szCs w:val="24"/>
          <w:lang w:val="kk-KZ"/>
        </w:rPr>
        <w:t>ға</w:t>
      </w:r>
      <w:r w:rsidRPr="000C1676">
        <w:rPr>
          <w:rStyle w:val="11"/>
          <w:color w:val="000000"/>
          <w:sz w:val="24"/>
          <w:szCs w:val="24"/>
          <w:lang w:val="kk-KZ"/>
        </w:rPr>
        <w:t xml:space="preserve">зетте,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Жақындатар ғарышты.</w:t>
      </w:r>
    </w:p>
    <w:p w:rsidR="0033613E" w:rsidRPr="000C1676" w:rsidRDefault="0033613E" w:rsidP="000C1676">
      <w:pPr>
        <w:pStyle w:val="a5"/>
        <w:rPr>
          <w:sz w:val="24"/>
          <w:szCs w:val="24"/>
          <w:lang w:val="kk-KZ"/>
        </w:rPr>
      </w:pP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Қиял құсы самғайды,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Үмітіңді жалғайды.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Жайып салар алдыңа,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Әлемдегі мән-жайды.</w:t>
      </w:r>
    </w:p>
    <w:p w:rsidR="0033613E" w:rsidRPr="000C1676" w:rsidRDefault="0033613E" w:rsidP="000C1676">
      <w:pPr>
        <w:pStyle w:val="a5"/>
        <w:rPr>
          <w:sz w:val="24"/>
          <w:szCs w:val="24"/>
          <w:lang w:val="kk-KZ"/>
        </w:rPr>
      </w:pP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Қаһарман ер халқының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Күрес толы әр күнін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Жазған сайын </w:t>
      </w:r>
      <w:r w:rsidR="00306581" w:rsidRPr="000C1676">
        <w:rPr>
          <w:rStyle w:val="11"/>
          <w:color w:val="000000"/>
          <w:sz w:val="24"/>
          <w:szCs w:val="24"/>
          <w:lang w:val="kk-KZ" w:eastAsia="kk-KZ"/>
        </w:rPr>
        <w:t>ға</w:t>
      </w:r>
      <w:r w:rsidRPr="000C1676">
        <w:rPr>
          <w:rStyle w:val="11"/>
          <w:color w:val="000000"/>
          <w:sz w:val="24"/>
          <w:szCs w:val="24"/>
          <w:lang w:val="kk-KZ" w:eastAsia="kk-KZ"/>
        </w:rPr>
        <w:t xml:space="preserve">зеттен,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Естіледі жарқын үн.</w:t>
      </w:r>
    </w:p>
    <w:p w:rsidR="0033613E" w:rsidRPr="000C1676" w:rsidRDefault="0033613E" w:rsidP="000C1676">
      <w:pPr>
        <w:pStyle w:val="a5"/>
        <w:rPr>
          <w:sz w:val="24"/>
          <w:szCs w:val="24"/>
          <w:lang w:val="kk-KZ"/>
        </w:rPr>
      </w:pP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Қарлығаштай сайрашы,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Қызғалдақтай жайнашы.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Жаңалықтың жаршысы,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Туған жердің айнасы!</w:t>
      </w:r>
    </w:p>
    <w:p w:rsidR="0033613E" w:rsidRPr="000C1676" w:rsidRDefault="0033613E" w:rsidP="000C1676">
      <w:pPr>
        <w:pStyle w:val="a5"/>
        <w:rPr>
          <w:rStyle w:val="11"/>
          <w:color w:val="000000"/>
          <w:sz w:val="24"/>
          <w:szCs w:val="24"/>
          <w:lang w:val="kk-KZ" w:eastAsia="kk-KZ"/>
        </w:rPr>
      </w:pPr>
    </w:p>
    <w:p w:rsidR="0033613E" w:rsidRPr="000C1676" w:rsidRDefault="0033613E" w:rsidP="000C1676">
      <w:pPr>
        <w:pStyle w:val="a5"/>
        <w:rPr>
          <w:rStyle w:val="11"/>
          <w:color w:val="000000"/>
          <w:sz w:val="24"/>
          <w:szCs w:val="24"/>
          <w:lang w:val="kk-KZ" w:eastAsia="kk-KZ"/>
        </w:rPr>
      </w:pP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СІҢЛІММЕН СЫРЛАСУ </w:t>
      </w:r>
    </w:p>
    <w:p w:rsidR="0033613E" w:rsidRPr="000C1676" w:rsidRDefault="0033613E" w:rsidP="000C1676">
      <w:pPr>
        <w:pStyle w:val="a5"/>
        <w:rPr>
          <w:rFonts w:ascii="Times New Roman" w:hAnsi="Times New Roman"/>
          <w:sz w:val="24"/>
          <w:szCs w:val="24"/>
          <w:lang w:val="kk-KZ"/>
        </w:rPr>
      </w:pPr>
      <w:r w:rsidRPr="000C1676">
        <w:rPr>
          <w:rStyle w:val="41"/>
          <w:rFonts w:ascii="Times New Roman" w:hAnsi="Times New Roman" w:cs="Times New Roman"/>
          <w:b/>
          <w:bCs/>
          <w:i/>
          <w:iCs/>
          <w:color w:val="000000"/>
          <w:sz w:val="24"/>
          <w:szCs w:val="24"/>
          <w:lang w:val="kk-KZ" w:eastAsia="kk-KZ"/>
        </w:rPr>
        <w:t>(Н. Оспанбекова</w:t>
      </w:r>
      <w:r w:rsidR="00306581" w:rsidRPr="000C1676">
        <w:rPr>
          <w:rStyle w:val="41"/>
          <w:rFonts w:ascii="Times New Roman" w:hAnsi="Times New Roman" w:cs="Times New Roman"/>
          <w:b/>
          <w:bCs/>
          <w:i/>
          <w:iCs/>
          <w:color w:val="000000"/>
          <w:sz w:val="24"/>
          <w:szCs w:val="24"/>
          <w:lang w:val="kk-KZ" w:eastAsia="kk-KZ"/>
        </w:rPr>
        <w:t>ға</w:t>
      </w:r>
      <w:r w:rsidRPr="000C1676">
        <w:rPr>
          <w:rStyle w:val="41"/>
          <w:rFonts w:ascii="Times New Roman" w:hAnsi="Times New Roman" w:cs="Times New Roman"/>
          <w:b/>
          <w:bCs/>
          <w:i/>
          <w:iCs/>
          <w:color w:val="000000"/>
          <w:sz w:val="24"/>
          <w:szCs w:val="24"/>
          <w:lang w:val="kk-KZ" w:eastAsia="kk-KZ"/>
        </w:rPr>
        <w:t>)</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Жалқау жанға, әкпе, халық сене ме,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Жыламаған балаға емшек бере ме.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Бағым жанар ерте тұрып, кеш жатсам,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Сүңгімеген інжу, маржан тере ме?!</w:t>
      </w:r>
    </w:p>
    <w:p w:rsidR="0033613E" w:rsidRPr="000C1676" w:rsidRDefault="0033613E" w:rsidP="000C1676">
      <w:pPr>
        <w:pStyle w:val="a5"/>
        <w:rPr>
          <w:rFonts w:ascii="Times New Roman" w:hAnsi="Times New Roman"/>
          <w:sz w:val="24"/>
          <w:szCs w:val="24"/>
          <w:lang w:val="kk-KZ"/>
        </w:rPr>
      </w:pP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Білімсізден береке, ырыс қашады,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Жомарт жүрек жұртқа шуақ шашады,-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Деп сыр шертті Тараздағы бір сіңлім,-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Тер төккенге бақыт есік ашады.</w:t>
      </w:r>
    </w:p>
    <w:p w:rsidR="0033613E" w:rsidRPr="000C1676" w:rsidRDefault="0033613E" w:rsidP="000C1676">
      <w:pPr>
        <w:pStyle w:val="a5"/>
        <w:rPr>
          <w:rFonts w:ascii="Times New Roman" w:hAnsi="Times New Roman"/>
          <w:sz w:val="24"/>
          <w:szCs w:val="24"/>
          <w:lang w:val="kk-KZ"/>
        </w:rPr>
      </w:pP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Тәуір айттың, айналайын Нұргүлім,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Қабыл алшы, ұсынайын жыр гүлін.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Бейнетіңнің зейнетін де көр, </w:t>
      </w:r>
      <w:r w:rsidR="009F17A6" w:rsidRPr="000C1676">
        <w:rPr>
          <w:rStyle w:val="11"/>
          <w:color w:val="000000"/>
          <w:sz w:val="24"/>
          <w:szCs w:val="24"/>
          <w:lang w:val="kk-KZ" w:eastAsia="kk-KZ"/>
        </w:rPr>
        <w:t>қал</w:t>
      </w:r>
      <w:r w:rsidRPr="000C1676">
        <w:rPr>
          <w:rStyle w:val="11"/>
          <w:color w:val="000000"/>
          <w:sz w:val="24"/>
          <w:szCs w:val="24"/>
          <w:lang w:val="kk-KZ" w:eastAsia="kk-KZ"/>
        </w:rPr>
        <w:t xml:space="preserve">қам,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Ертелі-кеш таппай жүрсің бір тыным.</w:t>
      </w:r>
    </w:p>
    <w:p w:rsidR="0033613E" w:rsidRPr="000C1676" w:rsidRDefault="0033613E" w:rsidP="000C1676">
      <w:pPr>
        <w:pStyle w:val="a5"/>
        <w:rPr>
          <w:rFonts w:ascii="Times New Roman" w:hAnsi="Times New Roman"/>
          <w:sz w:val="24"/>
          <w:szCs w:val="24"/>
          <w:lang w:val="kk-KZ"/>
        </w:rPr>
      </w:pP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Ұлық болсаң - кішік ұста көңілді,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Қызған кезде соққан дұрыс темірді. </w:t>
      </w:r>
    </w:p>
    <w:p w:rsidR="0033613E" w:rsidRPr="000C1676" w:rsidRDefault="0033613E" w:rsidP="000C1676">
      <w:pPr>
        <w:pStyle w:val="a5"/>
        <w:rPr>
          <w:rFonts w:ascii="Times New Roman" w:hAnsi="Times New Roman"/>
          <w:sz w:val="24"/>
          <w:szCs w:val="24"/>
          <w:lang w:val="ru-RU"/>
        </w:rPr>
      </w:pPr>
      <w:r w:rsidRPr="000C1676">
        <w:rPr>
          <w:rStyle w:val="11"/>
          <w:color w:val="000000"/>
          <w:sz w:val="24"/>
          <w:szCs w:val="24"/>
          <w:lang w:val="ru-RU" w:eastAsia="kk-KZ"/>
        </w:rPr>
        <w:t xml:space="preserve">Қолыңменен </w:t>
      </w:r>
      <w:r w:rsidRPr="000C1676">
        <w:rPr>
          <w:rStyle w:val="11"/>
          <w:color w:val="000000"/>
          <w:sz w:val="24"/>
          <w:szCs w:val="24"/>
          <w:lang w:val="ru-RU"/>
        </w:rPr>
        <w:t xml:space="preserve">от </w:t>
      </w:r>
      <w:r w:rsidRPr="000C1676">
        <w:rPr>
          <w:rStyle w:val="11"/>
          <w:color w:val="000000"/>
          <w:sz w:val="24"/>
          <w:szCs w:val="24"/>
          <w:lang w:val="ru-RU" w:eastAsia="kk-KZ"/>
        </w:rPr>
        <w:t>көсейтін ша</w:t>
      </w:r>
      <w:r w:rsidRPr="000C1676">
        <w:rPr>
          <w:rStyle w:val="11"/>
          <w:color w:val="000000"/>
          <w:sz w:val="24"/>
          <w:szCs w:val="24"/>
          <w:lang w:val="kk-KZ" w:eastAsia="kk-KZ"/>
        </w:rPr>
        <w:t>қ</w:t>
      </w:r>
      <w:r w:rsidRPr="000C1676">
        <w:rPr>
          <w:rStyle w:val="11"/>
          <w:color w:val="000000"/>
          <w:sz w:val="24"/>
          <w:szCs w:val="24"/>
          <w:lang w:val="ru-RU" w:eastAsia="kk-KZ"/>
        </w:rPr>
        <w:t xml:space="preserve"> туса,</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ru-RU" w:eastAsia="kk-KZ"/>
        </w:rPr>
        <w:t>Ізгі істерің жеңілдетер өмірді.</w:t>
      </w:r>
    </w:p>
    <w:p w:rsidR="0033613E" w:rsidRPr="000C1676" w:rsidRDefault="0033613E" w:rsidP="000C1676">
      <w:pPr>
        <w:pStyle w:val="a5"/>
        <w:rPr>
          <w:rFonts w:ascii="Times New Roman" w:hAnsi="Times New Roman"/>
          <w:sz w:val="24"/>
          <w:szCs w:val="24"/>
          <w:lang w:val="kk-KZ"/>
        </w:rPr>
      </w:pP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Бұрынғыдан қалған сөздің нұсқасы,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Тірлікте әркім - өз бағының ұстасы. </w:t>
      </w:r>
    </w:p>
    <w:p w:rsidR="0033613E" w:rsidRPr="000C1676" w:rsidRDefault="0033613E" w:rsidP="000C1676">
      <w:pPr>
        <w:pStyle w:val="a5"/>
        <w:rPr>
          <w:rStyle w:val="11"/>
          <w:color w:val="000000"/>
          <w:sz w:val="24"/>
          <w:szCs w:val="24"/>
          <w:lang w:val="kk-KZ" w:eastAsia="kk-KZ"/>
        </w:rPr>
      </w:pPr>
      <w:r w:rsidRPr="000C1676">
        <w:rPr>
          <w:rStyle w:val="11"/>
          <w:color w:val="000000"/>
          <w:sz w:val="24"/>
          <w:szCs w:val="24"/>
          <w:lang w:val="kk-KZ" w:eastAsia="kk-KZ"/>
        </w:rPr>
        <w:t xml:space="preserve">Бейнетқордың </w:t>
      </w:r>
      <w:r w:rsidRPr="000C1676">
        <w:rPr>
          <w:rStyle w:val="11"/>
          <w:color w:val="000000"/>
          <w:sz w:val="24"/>
          <w:szCs w:val="24"/>
          <w:lang w:val="kk-KZ"/>
        </w:rPr>
        <w:t xml:space="preserve">май </w:t>
      </w:r>
      <w:r w:rsidRPr="000C1676">
        <w:rPr>
          <w:rStyle w:val="11"/>
          <w:color w:val="000000"/>
          <w:sz w:val="24"/>
          <w:szCs w:val="24"/>
          <w:lang w:val="kk-KZ" w:eastAsia="kk-KZ"/>
        </w:rPr>
        <w:t xml:space="preserve">ағады ернінен, </w:t>
      </w:r>
    </w:p>
    <w:p w:rsidR="0033613E" w:rsidRPr="000C1676" w:rsidRDefault="0033613E" w:rsidP="000C1676">
      <w:pPr>
        <w:pStyle w:val="a5"/>
        <w:rPr>
          <w:rFonts w:ascii="Times New Roman" w:hAnsi="Times New Roman"/>
          <w:sz w:val="24"/>
          <w:szCs w:val="24"/>
          <w:lang w:val="kk-KZ"/>
        </w:rPr>
      </w:pPr>
      <w:r w:rsidRPr="000C1676">
        <w:rPr>
          <w:rStyle w:val="11"/>
          <w:color w:val="000000"/>
          <w:sz w:val="24"/>
          <w:szCs w:val="24"/>
          <w:lang w:val="kk-KZ" w:eastAsia="kk-KZ"/>
        </w:rPr>
        <w:t>Байлыққа еңбек жеткізеді, қысқасы.</w:t>
      </w:r>
    </w:p>
    <w:p w:rsidR="0033613E" w:rsidRPr="000C1676" w:rsidRDefault="0033613E" w:rsidP="000C1676">
      <w:pPr>
        <w:pStyle w:val="a5"/>
        <w:rPr>
          <w:rFonts w:ascii="Times New Roman" w:hAnsi="Times New Roman"/>
          <w:sz w:val="24"/>
          <w:szCs w:val="24"/>
          <w:lang w:val="kk-KZ"/>
        </w:rPr>
      </w:pPr>
    </w:p>
    <w:p w:rsidR="0033613E" w:rsidRPr="000C1676" w:rsidRDefault="0033613E" w:rsidP="000C1676">
      <w:pPr>
        <w:pStyle w:val="a5"/>
        <w:rPr>
          <w:rFonts w:ascii="Times New Roman" w:hAnsi="Times New Roman"/>
          <w:sz w:val="24"/>
          <w:szCs w:val="24"/>
          <w:lang w:val="kk-KZ"/>
        </w:rPr>
      </w:pPr>
      <w:r w:rsidRPr="000C1676">
        <w:rPr>
          <w:rFonts w:ascii="Times New Roman" w:hAnsi="Times New Roman"/>
          <w:sz w:val="24"/>
          <w:szCs w:val="24"/>
          <w:lang w:val="kk-KZ"/>
        </w:rPr>
        <w:t>АСЫЛ АҒАҒА</w:t>
      </w:r>
    </w:p>
    <w:p w:rsidR="007150C6" w:rsidRPr="000C1676" w:rsidRDefault="007150C6" w:rsidP="000C1676">
      <w:pPr>
        <w:pStyle w:val="a5"/>
        <w:rPr>
          <w:rStyle w:val="11"/>
          <w:color w:val="000000"/>
          <w:sz w:val="24"/>
          <w:szCs w:val="24"/>
          <w:lang w:val="kk-KZ" w:eastAsia="kk-KZ"/>
        </w:rPr>
      </w:pPr>
      <w:r w:rsidRPr="000C1676">
        <w:rPr>
          <w:rStyle w:val="11"/>
          <w:color w:val="000000"/>
          <w:sz w:val="24"/>
          <w:szCs w:val="24"/>
          <w:lang w:val="kk-KZ" w:eastAsia="kk-KZ"/>
        </w:rPr>
        <w:t xml:space="preserve">Қалжындасқан достарына наз артқан, </w:t>
      </w:r>
    </w:p>
    <w:p w:rsidR="007150C6" w:rsidRPr="000C1676" w:rsidRDefault="007150C6" w:rsidP="000C1676">
      <w:pPr>
        <w:pStyle w:val="a5"/>
        <w:rPr>
          <w:rStyle w:val="11"/>
          <w:color w:val="000000"/>
          <w:sz w:val="24"/>
          <w:szCs w:val="24"/>
          <w:lang w:val="kk-KZ" w:eastAsia="kk-KZ"/>
        </w:rPr>
      </w:pPr>
      <w:r w:rsidRPr="000C1676">
        <w:rPr>
          <w:rStyle w:val="11"/>
          <w:color w:val="000000"/>
          <w:sz w:val="24"/>
          <w:szCs w:val="24"/>
          <w:lang w:val="kk-KZ" w:eastAsia="kk-KZ"/>
        </w:rPr>
        <w:t xml:space="preserve">Қамқоршы боп жан әлемін тазартқан. </w:t>
      </w:r>
    </w:p>
    <w:p w:rsidR="00F547C6" w:rsidRPr="000C1676" w:rsidRDefault="007150C6" w:rsidP="000C1676">
      <w:pPr>
        <w:pStyle w:val="a5"/>
        <w:rPr>
          <w:rStyle w:val="11"/>
          <w:color w:val="000000"/>
          <w:sz w:val="24"/>
          <w:szCs w:val="24"/>
          <w:lang w:val="kk-KZ" w:eastAsia="kk-KZ"/>
        </w:rPr>
      </w:pPr>
      <w:r w:rsidRPr="000C1676">
        <w:rPr>
          <w:rStyle w:val="11"/>
          <w:color w:val="000000"/>
          <w:sz w:val="24"/>
          <w:szCs w:val="24"/>
          <w:lang w:val="kk-KZ" w:eastAsia="kk-KZ"/>
        </w:rPr>
        <w:t xml:space="preserve">Қонақжай деп даңқы шыққан Дәуіттің, </w:t>
      </w:r>
    </w:p>
    <w:p w:rsidR="007150C6" w:rsidRPr="000C1676" w:rsidRDefault="007150C6" w:rsidP="000C1676">
      <w:pPr>
        <w:pStyle w:val="a5"/>
        <w:rPr>
          <w:rStyle w:val="11"/>
          <w:color w:val="000000"/>
          <w:sz w:val="24"/>
          <w:szCs w:val="24"/>
          <w:lang w:val="kk-KZ" w:eastAsia="kk-KZ"/>
        </w:rPr>
      </w:pPr>
      <w:r w:rsidRPr="000C1676">
        <w:rPr>
          <w:rStyle w:val="11"/>
          <w:color w:val="000000"/>
          <w:sz w:val="24"/>
          <w:szCs w:val="24"/>
          <w:lang w:val="kk-KZ" w:eastAsia="kk-KZ"/>
        </w:rPr>
        <w:t xml:space="preserve">Ғанибет </w:t>
      </w:r>
      <w:r w:rsidR="00F547C6" w:rsidRPr="000C1676">
        <w:rPr>
          <w:rStyle w:val="11"/>
          <w:color w:val="000000"/>
          <w:sz w:val="24"/>
          <w:szCs w:val="24"/>
          <w:lang w:val="kk-KZ" w:eastAsia="kk-KZ"/>
        </w:rPr>
        <w:t>қ</w:t>
      </w:r>
      <w:r w:rsidRPr="000C1676">
        <w:rPr>
          <w:rStyle w:val="11"/>
          <w:color w:val="000000"/>
          <w:sz w:val="24"/>
          <w:szCs w:val="24"/>
          <w:lang w:val="kk-KZ" w:eastAsia="kk-KZ"/>
        </w:rPr>
        <w:t xml:space="preserve">ой туылғаны </w:t>
      </w:r>
      <w:r w:rsidR="00F547C6" w:rsidRPr="000C1676">
        <w:rPr>
          <w:rStyle w:val="11"/>
          <w:color w:val="000000"/>
          <w:sz w:val="24"/>
          <w:szCs w:val="24"/>
          <w:lang w:val="kk-KZ" w:eastAsia="kk-KZ"/>
        </w:rPr>
        <w:t>қазақ</w:t>
      </w:r>
      <w:r w:rsidRPr="000C1676">
        <w:rPr>
          <w:rStyle w:val="11"/>
          <w:color w:val="000000"/>
          <w:sz w:val="24"/>
          <w:szCs w:val="24"/>
          <w:lang w:val="kk-KZ" w:eastAsia="kk-KZ"/>
        </w:rPr>
        <w:t>тан.</w:t>
      </w:r>
    </w:p>
    <w:p w:rsidR="00F547C6" w:rsidRPr="000C1676" w:rsidRDefault="00F547C6" w:rsidP="000C1676">
      <w:pPr>
        <w:pStyle w:val="a5"/>
        <w:rPr>
          <w:sz w:val="24"/>
          <w:szCs w:val="24"/>
          <w:lang w:val="kk-KZ"/>
        </w:rPr>
      </w:pPr>
    </w:p>
    <w:p w:rsidR="00F547C6" w:rsidRPr="000C1676" w:rsidRDefault="007150C6" w:rsidP="000C1676">
      <w:pPr>
        <w:pStyle w:val="a5"/>
        <w:rPr>
          <w:rStyle w:val="11"/>
          <w:color w:val="000000"/>
          <w:sz w:val="24"/>
          <w:szCs w:val="24"/>
          <w:lang w:val="kk-KZ" w:eastAsia="kk-KZ"/>
        </w:rPr>
      </w:pPr>
      <w:r w:rsidRPr="000C1676">
        <w:rPr>
          <w:rStyle w:val="11"/>
          <w:color w:val="000000"/>
          <w:sz w:val="24"/>
          <w:szCs w:val="24"/>
          <w:lang w:val="kk-KZ" w:eastAsia="kk-KZ"/>
        </w:rPr>
        <w:t xml:space="preserve">Кішіпейіл, төре тәртіп, сыпайы, </w:t>
      </w:r>
    </w:p>
    <w:p w:rsidR="00F547C6" w:rsidRPr="000C1676" w:rsidRDefault="007150C6" w:rsidP="000C1676">
      <w:pPr>
        <w:pStyle w:val="a5"/>
        <w:rPr>
          <w:rStyle w:val="11"/>
          <w:color w:val="000000"/>
          <w:sz w:val="24"/>
          <w:szCs w:val="24"/>
          <w:lang w:val="kk-KZ" w:eastAsia="kk-KZ"/>
        </w:rPr>
      </w:pPr>
      <w:r w:rsidRPr="000C1676">
        <w:rPr>
          <w:rStyle w:val="11"/>
          <w:color w:val="000000"/>
          <w:sz w:val="24"/>
          <w:szCs w:val="24"/>
          <w:lang w:val="kk-KZ" w:eastAsia="kk-KZ"/>
        </w:rPr>
        <w:t xml:space="preserve">Көмектесер өтінгенге ұдайы. </w:t>
      </w:r>
    </w:p>
    <w:p w:rsidR="00F547C6" w:rsidRPr="000C1676" w:rsidRDefault="007150C6" w:rsidP="000C1676">
      <w:pPr>
        <w:pStyle w:val="a5"/>
        <w:rPr>
          <w:rStyle w:val="11"/>
          <w:color w:val="000000"/>
          <w:sz w:val="24"/>
          <w:szCs w:val="24"/>
          <w:lang w:val="kk-KZ" w:eastAsia="kk-KZ"/>
        </w:rPr>
      </w:pPr>
      <w:r w:rsidRPr="000C1676">
        <w:rPr>
          <w:rStyle w:val="11"/>
          <w:color w:val="000000"/>
          <w:sz w:val="24"/>
          <w:szCs w:val="24"/>
          <w:lang w:val="kk-KZ" w:eastAsia="kk-KZ"/>
        </w:rPr>
        <w:t xml:space="preserve">Абылайхан бабасына ұқсайды, </w:t>
      </w:r>
    </w:p>
    <w:p w:rsidR="007150C6" w:rsidRPr="000C1676" w:rsidRDefault="007150C6" w:rsidP="000C1676">
      <w:pPr>
        <w:pStyle w:val="a5"/>
        <w:rPr>
          <w:sz w:val="24"/>
          <w:szCs w:val="24"/>
          <w:lang w:val="kk-KZ"/>
        </w:rPr>
      </w:pPr>
      <w:r w:rsidRPr="000C1676">
        <w:rPr>
          <w:rStyle w:val="11"/>
          <w:color w:val="000000"/>
          <w:sz w:val="24"/>
          <w:szCs w:val="24"/>
          <w:lang w:val="kk-KZ" w:eastAsia="kk-KZ"/>
        </w:rPr>
        <w:t>Ақсүйекке тән бекзаттық шырайы.</w:t>
      </w:r>
    </w:p>
    <w:p w:rsidR="007150C6" w:rsidRPr="000C1676" w:rsidRDefault="007150C6" w:rsidP="000C1676">
      <w:pPr>
        <w:pStyle w:val="a5"/>
        <w:rPr>
          <w:sz w:val="24"/>
          <w:szCs w:val="24"/>
          <w:lang w:val="kk-KZ"/>
        </w:rPr>
      </w:pPr>
    </w:p>
    <w:p w:rsidR="00F547C6" w:rsidRPr="000C1676" w:rsidRDefault="007150C6" w:rsidP="000C1676">
      <w:pPr>
        <w:pStyle w:val="a5"/>
        <w:rPr>
          <w:rStyle w:val="11"/>
          <w:color w:val="000000"/>
          <w:sz w:val="24"/>
          <w:szCs w:val="24"/>
          <w:lang w:val="kk-KZ" w:eastAsia="kk-KZ"/>
        </w:rPr>
      </w:pPr>
      <w:r w:rsidRPr="000C1676">
        <w:rPr>
          <w:rStyle w:val="11"/>
          <w:color w:val="000000"/>
          <w:sz w:val="24"/>
          <w:szCs w:val="24"/>
          <w:lang w:val="kk-KZ" w:eastAsia="kk-KZ"/>
        </w:rPr>
        <w:t xml:space="preserve">Алауына жастық шақтың өртеніп, </w:t>
      </w:r>
    </w:p>
    <w:p w:rsidR="00F547C6" w:rsidRPr="000C1676" w:rsidRDefault="007150C6" w:rsidP="000C1676">
      <w:pPr>
        <w:pStyle w:val="a5"/>
        <w:rPr>
          <w:rStyle w:val="11"/>
          <w:color w:val="000000"/>
          <w:sz w:val="24"/>
          <w:szCs w:val="24"/>
          <w:lang w:val="kk-KZ" w:eastAsia="kk-KZ"/>
        </w:rPr>
      </w:pPr>
      <w:r w:rsidRPr="000C1676">
        <w:rPr>
          <w:rStyle w:val="11"/>
          <w:color w:val="000000"/>
          <w:sz w:val="24"/>
          <w:szCs w:val="24"/>
          <w:lang w:val="kk-KZ" w:eastAsia="kk-KZ"/>
        </w:rPr>
        <w:t xml:space="preserve">Әйеліне жасап кейде еркелік. </w:t>
      </w:r>
    </w:p>
    <w:p w:rsidR="00F547C6" w:rsidRPr="000C1676" w:rsidRDefault="007150C6" w:rsidP="000C1676">
      <w:pPr>
        <w:pStyle w:val="a5"/>
        <w:rPr>
          <w:rStyle w:val="11"/>
          <w:color w:val="000000"/>
          <w:sz w:val="24"/>
          <w:szCs w:val="24"/>
          <w:lang w:val="kk-KZ" w:eastAsia="kk-KZ"/>
        </w:rPr>
      </w:pPr>
      <w:r w:rsidRPr="000C1676">
        <w:rPr>
          <w:rStyle w:val="11"/>
          <w:color w:val="000000"/>
          <w:sz w:val="24"/>
          <w:szCs w:val="24"/>
          <w:lang w:val="kk-KZ" w:eastAsia="kk-KZ"/>
        </w:rPr>
        <w:t xml:space="preserve">Жалпақсаздан шыққан тұңғыш дәрігер, </w:t>
      </w:r>
    </w:p>
    <w:p w:rsidR="007150C6" w:rsidRPr="000C1676" w:rsidRDefault="007150C6" w:rsidP="000C1676">
      <w:pPr>
        <w:pStyle w:val="a5"/>
        <w:rPr>
          <w:rStyle w:val="11"/>
          <w:color w:val="000000"/>
          <w:sz w:val="24"/>
          <w:szCs w:val="24"/>
          <w:lang w:val="kk-KZ" w:eastAsia="kk-KZ"/>
        </w:rPr>
      </w:pPr>
      <w:r w:rsidRPr="000C1676">
        <w:rPr>
          <w:rStyle w:val="11"/>
          <w:color w:val="000000"/>
          <w:sz w:val="24"/>
          <w:szCs w:val="24"/>
          <w:lang w:val="kk-KZ" w:eastAsia="kk-KZ"/>
        </w:rPr>
        <w:t>Ғылым қуып ғалым болды тер төгіп.</w:t>
      </w:r>
    </w:p>
    <w:p w:rsidR="00F547C6" w:rsidRPr="000C1676" w:rsidRDefault="00F547C6" w:rsidP="000C1676">
      <w:pPr>
        <w:pStyle w:val="a5"/>
        <w:rPr>
          <w:sz w:val="24"/>
          <w:szCs w:val="24"/>
          <w:lang w:val="kk-KZ"/>
        </w:rPr>
      </w:pPr>
    </w:p>
    <w:p w:rsidR="007150C6" w:rsidRPr="000C1676" w:rsidRDefault="007150C6" w:rsidP="000C1676">
      <w:pPr>
        <w:pStyle w:val="a5"/>
        <w:rPr>
          <w:sz w:val="24"/>
          <w:szCs w:val="24"/>
          <w:lang w:val="kk-KZ"/>
        </w:rPr>
      </w:pPr>
      <w:r w:rsidRPr="000C1676">
        <w:rPr>
          <w:rStyle w:val="11"/>
          <w:color w:val="000000"/>
          <w:sz w:val="24"/>
          <w:szCs w:val="24"/>
          <w:lang w:val="kk-KZ" w:eastAsia="kk-KZ"/>
        </w:rPr>
        <w:t>Өмір-өзен а</w:t>
      </w:r>
      <w:r w:rsidR="00F547C6" w:rsidRPr="000C1676">
        <w:rPr>
          <w:rStyle w:val="11"/>
          <w:color w:val="000000"/>
          <w:sz w:val="24"/>
          <w:szCs w:val="24"/>
          <w:lang w:val="kk-KZ" w:eastAsia="kk-KZ"/>
        </w:rPr>
        <w:t>ққ</w:t>
      </w:r>
      <w:r w:rsidRPr="000C1676">
        <w:rPr>
          <w:rStyle w:val="11"/>
          <w:color w:val="000000"/>
          <w:sz w:val="24"/>
          <w:szCs w:val="24"/>
          <w:lang w:val="kk-KZ" w:eastAsia="kk-KZ"/>
        </w:rPr>
        <w:t>ан суын бөгемес,</w:t>
      </w:r>
    </w:p>
    <w:p w:rsidR="00F547C6" w:rsidRPr="000C1676" w:rsidRDefault="007150C6" w:rsidP="000C1676">
      <w:pPr>
        <w:pStyle w:val="a5"/>
        <w:rPr>
          <w:rStyle w:val="11"/>
          <w:color w:val="000000"/>
          <w:sz w:val="24"/>
          <w:szCs w:val="24"/>
          <w:lang w:val="kk-KZ" w:eastAsia="kk-KZ"/>
        </w:rPr>
      </w:pPr>
      <w:r w:rsidRPr="000C1676">
        <w:rPr>
          <w:rStyle w:val="11"/>
          <w:color w:val="000000"/>
          <w:sz w:val="24"/>
          <w:szCs w:val="24"/>
          <w:lang w:val="kk-KZ" w:eastAsia="kk-KZ"/>
        </w:rPr>
        <w:t xml:space="preserve">Өткен күннің </w:t>
      </w:r>
      <w:r w:rsidR="00F547C6" w:rsidRPr="000C1676">
        <w:rPr>
          <w:rStyle w:val="11"/>
          <w:color w:val="000000"/>
          <w:sz w:val="24"/>
          <w:szCs w:val="24"/>
          <w:lang w:val="kk-KZ" w:eastAsia="kk-KZ"/>
        </w:rPr>
        <w:t>құ</w:t>
      </w:r>
      <w:r w:rsidR="00752595" w:rsidRPr="000C1676">
        <w:rPr>
          <w:rStyle w:val="11"/>
          <w:color w:val="000000"/>
          <w:sz w:val="24"/>
          <w:szCs w:val="24"/>
          <w:lang w:val="kk-KZ" w:eastAsia="kk-KZ"/>
        </w:rPr>
        <w:t>ның</w:t>
      </w:r>
      <w:r w:rsidRPr="000C1676">
        <w:rPr>
          <w:rStyle w:val="11"/>
          <w:color w:val="000000"/>
          <w:sz w:val="24"/>
          <w:szCs w:val="24"/>
          <w:lang w:val="kk-KZ" w:eastAsia="kk-KZ"/>
        </w:rPr>
        <w:t xml:space="preserve"> ешкім өтемес. </w:t>
      </w:r>
    </w:p>
    <w:p w:rsidR="00F547C6" w:rsidRPr="000C1676" w:rsidRDefault="007150C6" w:rsidP="000C1676">
      <w:pPr>
        <w:pStyle w:val="a5"/>
        <w:rPr>
          <w:rStyle w:val="11"/>
          <w:color w:val="000000"/>
          <w:sz w:val="24"/>
          <w:szCs w:val="24"/>
          <w:lang w:val="kk-KZ" w:eastAsia="kk-KZ"/>
        </w:rPr>
      </w:pPr>
      <w:r w:rsidRPr="000C1676">
        <w:rPr>
          <w:rStyle w:val="11"/>
          <w:color w:val="000000"/>
          <w:sz w:val="24"/>
          <w:szCs w:val="24"/>
          <w:lang w:val="kk-KZ" w:eastAsia="kk-KZ"/>
        </w:rPr>
        <w:t>Сексен мы</w:t>
      </w:r>
      <w:r w:rsidR="00F547C6" w:rsidRPr="000C1676">
        <w:rPr>
          <w:rStyle w:val="11"/>
          <w:color w:val="000000"/>
          <w:sz w:val="24"/>
          <w:szCs w:val="24"/>
          <w:lang w:val="kk-KZ" w:eastAsia="kk-KZ"/>
        </w:rPr>
        <w:t>ң</w:t>
      </w:r>
      <w:r w:rsidRPr="000C1676">
        <w:rPr>
          <w:rStyle w:val="11"/>
          <w:color w:val="000000"/>
          <w:sz w:val="24"/>
          <w:szCs w:val="24"/>
          <w:lang w:val="kk-KZ" w:eastAsia="kk-KZ"/>
        </w:rPr>
        <w:t>дай Меркімізде халы</w:t>
      </w:r>
      <w:r w:rsidR="00F547C6" w:rsidRPr="000C1676">
        <w:rPr>
          <w:rStyle w:val="11"/>
          <w:color w:val="000000"/>
          <w:sz w:val="24"/>
          <w:szCs w:val="24"/>
          <w:lang w:val="kk-KZ" w:eastAsia="kk-KZ"/>
        </w:rPr>
        <w:t>қ</w:t>
      </w:r>
      <w:r w:rsidRPr="000C1676">
        <w:rPr>
          <w:rStyle w:val="11"/>
          <w:color w:val="000000"/>
          <w:sz w:val="24"/>
          <w:szCs w:val="24"/>
          <w:lang w:val="kk-KZ" w:eastAsia="kk-KZ"/>
        </w:rPr>
        <w:t xml:space="preserve"> бар, </w:t>
      </w:r>
    </w:p>
    <w:p w:rsidR="007150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Бірақ</w:t>
      </w:r>
      <w:r w:rsidR="007150C6" w:rsidRPr="000C1676">
        <w:rPr>
          <w:rStyle w:val="11"/>
          <w:color w:val="000000"/>
          <w:sz w:val="24"/>
          <w:szCs w:val="24"/>
          <w:lang w:val="kk-KZ" w:eastAsia="kk-KZ"/>
        </w:rPr>
        <w:t xml:space="preserve"> Сіздей асыл аға көп емес.</w:t>
      </w:r>
    </w:p>
    <w:p w:rsidR="00F547C6" w:rsidRPr="000C1676" w:rsidRDefault="00F547C6" w:rsidP="000C1676">
      <w:pPr>
        <w:pStyle w:val="a5"/>
        <w:rPr>
          <w:sz w:val="24"/>
          <w:szCs w:val="24"/>
          <w:lang w:val="kk-KZ"/>
        </w:rPr>
      </w:pPr>
    </w:p>
    <w:p w:rsidR="007150C6" w:rsidRPr="000C1676" w:rsidRDefault="007150C6" w:rsidP="000C1676">
      <w:pPr>
        <w:pStyle w:val="a5"/>
        <w:rPr>
          <w:sz w:val="24"/>
          <w:szCs w:val="24"/>
          <w:lang w:val="kk-KZ"/>
        </w:rPr>
      </w:pPr>
      <w:r w:rsidRPr="000C1676">
        <w:rPr>
          <w:rStyle w:val="11"/>
          <w:color w:val="000000"/>
          <w:sz w:val="24"/>
          <w:szCs w:val="24"/>
          <w:lang w:val="kk-KZ" w:eastAsia="kk-KZ"/>
        </w:rPr>
        <w:t>Алатаудай парасаттыңбиігі,</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Қартайдым деп отырған жоқ</w:t>
      </w:r>
      <w:r w:rsidR="007150C6" w:rsidRPr="000C1676">
        <w:rPr>
          <w:rStyle w:val="11"/>
          <w:color w:val="000000"/>
          <w:sz w:val="24"/>
          <w:szCs w:val="24"/>
          <w:lang w:val="kk-KZ" w:eastAsia="kk-KZ"/>
        </w:rPr>
        <w:t xml:space="preserve"> бұйығы. </w:t>
      </w:r>
    </w:p>
    <w:p w:rsidR="007150C6" w:rsidRPr="000C1676" w:rsidRDefault="007150C6" w:rsidP="000C1676">
      <w:pPr>
        <w:pStyle w:val="a5"/>
        <w:rPr>
          <w:sz w:val="24"/>
          <w:szCs w:val="24"/>
          <w:lang w:val="kk-KZ"/>
        </w:rPr>
      </w:pPr>
      <w:r w:rsidRPr="000C1676">
        <w:rPr>
          <w:rStyle w:val="11"/>
          <w:color w:val="000000"/>
          <w:sz w:val="24"/>
          <w:szCs w:val="24"/>
          <w:lang w:val="kk-KZ" w:eastAsia="kk-KZ"/>
        </w:rPr>
        <w:t>Аудан үшін отқа түсіп әлі де,</w:t>
      </w:r>
    </w:p>
    <w:p w:rsidR="007150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Жұрттың жүгін көтеріп тұ</w:t>
      </w:r>
      <w:r w:rsidR="007150C6" w:rsidRPr="000C1676">
        <w:rPr>
          <w:rStyle w:val="11"/>
          <w:color w:val="000000"/>
          <w:sz w:val="24"/>
          <w:szCs w:val="24"/>
          <w:lang w:val="kk-KZ" w:eastAsia="kk-KZ"/>
        </w:rPr>
        <w:t>р иығы.</w:t>
      </w:r>
    </w:p>
    <w:p w:rsidR="00F547C6" w:rsidRPr="000C1676" w:rsidRDefault="00F547C6" w:rsidP="000C1676">
      <w:pPr>
        <w:pStyle w:val="a5"/>
        <w:rPr>
          <w:sz w:val="24"/>
          <w:szCs w:val="24"/>
          <w:lang w:val="kk-KZ"/>
        </w:rPr>
      </w:pPr>
    </w:p>
    <w:p w:rsidR="00F547C6" w:rsidRPr="000C1676" w:rsidRDefault="007150C6" w:rsidP="000C1676">
      <w:pPr>
        <w:pStyle w:val="a5"/>
        <w:rPr>
          <w:rStyle w:val="11"/>
          <w:color w:val="000000"/>
          <w:sz w:val="24"/>
          <w:szCs w:val="24"/>
          <w:lang w:val="kk-KZ" w:eastAsia="kk-KZ"/>
        </w:rPr>
      </w:pPr>
      <w:r w:rsidRPr="000C1676">
        <w:rPr>
          <w:rStyle w:val="11"/>
          <w:color w:val="000000"/>
          <w:sz w:val="24"/>
          <w:szCs w:val="24"/>
          <w:lang w:val="kk-KZ" w:eastAsia="kk-KZ"/>
        </w:rPr>
        <w:t xml:space="preserve">Махаббаттың тұғыры етіп дос әнін, </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Жарты ғасыр жаққан бақ</w:t>
      </w:r>
      <w:r w:rsidR="007150C6" w:rsidRPr="000C1676">
        <w:rPr>
          <w:rStyle w:val="11"/>
          <w:color w:val="000000"/>
          <w:sz w:val="24"/>
          <w:szCs w:val="24"/>
          <w:lang w:val="kk-KZ" w:eastAsia="kk-KZ"/>
        </w:rPr>
        <w:t xml:space="preserve">ыт ошағын. </w:t>
      </w:r>
    </w:p>
    <w:p w:rsidR="00F547C6" w:rsidRPr="000C1676" w:rsidRDefault="007150C6" w:rsidP="000C1676">
      <w:pPr>
        <w:pStyle w:val="a5"/>
        <w:rPr>
          <w:rStyle w:val="11"/>
          <w:color w:val="000000"/>
          <w:sz w:val="24"/>
          <w:szCs w:val="24"/>
          <w:lang w:val="kk-KZ" w:eastAsia="kk-KZ"/>
        </w:rPr>
      </w:pPr>
      <w:r w:rsidRPr="000C1676">
        <w:rPr>
          <w:rStyle w:val="11"/>
          <w:color w:val="000000"/>
          <w:sz w:val="24"/>
          <w:szCs w:val="24"/>
          <w:lang w:val="kk-KZ" w:eastAsia="kk-KZ"/>
        </w:rPr>
        <w:t xml:space="preserve">Жасартатын </w:t>
      </w:r>
      <w:r w:rsidRPr="000C1676">
        <w:rPr>
          <w:rStyle w:val="11"/>
          <w:color w:val="000000"/>
          <w:sz w:val="24"/>
          <w:szCs w:val="24"/>
          <w:lang w:val="kk-KZ"/>
        </w:rPr>
        <w:t xml:space="preserve">не </w:t>
      </w:r>
      <w:r w:rsidRPr="000C1676">
        <w:rPr>
          <w:rStyle w:val="11"/>
          <w:color w:val="000000"/>
          <w:sz w:val="24"/>
          <w:szCs w:val="24"/>
          <w:lang w:val="kk-KZ" w:eastAsia="kk-KZ"/>
        </w:rPr>
        <w:t xml:space="preserve">бердіңіз, жеңеше, </w:t>
      </w:r>
    </w:p>
    <w:p w:rsidR="007150C6" w:rsidRPr="000C1676" w:rsidRDefault="007150C6" w:rsidP="000C1676">
      <w:pPr>
        <w:pStyle w:val="a5"/>
        <w:rPr>
          <w:rStyle w:val="11"/>
          <w:color w:val="000000"/>
          <w:sz w:val="24"/>
          <w:szCs w:val="24"/>
          <w:lang w:val="kk-KZ" w:eastAsia="kk-KZ"/>
        </w:rPr>
      </w:pPr>
      <w:r w:rsidRPr="000C1676">
        <w:rPr>
          <w:rStyle w:val="11"/>
          <w:color w:val="000000"/>
          <w:sz w:val="24"/>
          <w:szCs w:val="24"/>
          <w:lang w:val="kk-KZ" w:eastAsia="kk-KZ"/>
        </w:rPr>
        <w:t>Жетпісінде жап-жас боп тұр қосағың?!..</w:t>
      </w:r>
    </w:p>
    <w:p w:rsidR="00F547C6" w:rsidRPr="000C1676" w:rsidRDefault="00F547C6" w:rsidP="000C1676">
      <w:pPr>
        <w:pStyle w:val="a5"/>
        <w:rPr>
          <w:rStyle w:val="11"/>
          <w:color w:val="000000"/>
          <w:sz w:val="24"/>
          <w:szCs w:val="24"/>
          <w:lang w:val="kk-KZ" w:eastAsia="kk-KZ"/>
        </w:rPr>
      </w:pPr>
    </w:p>
    <w:p w:rsidR="00F547C6" w:rsidRPr="000C1676" w:rsidRDefault="00F547C6" w:rsidP="000C1676">
      <w:pPr>
        <w:pStyle w:val="a5"/>
        <w:rPr>
          <w:rStyle w:val="11"/>
          <w:color w:val="000000"/>
          <w:sz w:val="24"/>
          <w:szCs w:val="24"/>
          <w:lang w:val="kk-KZ" w:eastAsia="kk-KZ"/>
        </w:rPr>
      </w:pP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ӘЙЕЛ, АНА, ДӘРІГЕР</w:t>
      </w:r>
    </w:p>
    <w:p w:rsidR="00F547C6" w:rsidRPr="000C1676" w:rsidRDefault="00F547C6" w:rsidP="000C1676">
      <w:pPr>
        <w:pStyle w:val="a5"/>
        <w:rPr>
          <w:rStyle w:val="11"/>
          <w:color w:val="000000"/>
          <w:sz w:val="24"/>
          <w:szCs w:val="24"/>
          <w:lang w:val="kk-KZ" w:eastAsia="kk-KZ"/>
        </w:rPr>
      </w:pPr>
    </w:p>
    <w:p w:rsidR="00F547C6" w:rsidRPr="000C1676" w:rsidRDefault="00F547C6" w:rsidP="000C1676">
      <w:pPr>
        <w:pStyle w:val="a5"/>
        <w:rPr>
          <w:sz w:val="24"/>
          <w:szCs w:val="24"/>
          <w:lang w:val="kk-KZ"/>
        </w:rPr>
      </w:pPr>
      <w:r w:rsidRPr="000C1676">
        <w:rPr>
          <w:rStyle w:val="12"/>
          <w:b w:val="0"/>
          <w:bCs w:val="0"/>
          <w:i w:val="0"/>
          <w:iCs w:val="0"/>
          <w:color w:val="000000"/>
          <w:sz w:val="24"/>
          <w:szCs w:val="24"/>
          <w:lang w:val="kk-KZ" w:eastAsia="kk-KZ"/>
        </w:rPr>
        <w:t>(Р. Қайрақбаеваға)</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 xml:space="preserve">Атқан таңның арайынан нәр алған, </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 xml:space="preserve">Жанарынан шапағат, нұр таралған. </w:t>
      </w:r>
    </w:p>
    <w:p w:rsidR="00F547C6" w:rsidRPr="000C1676" w:rsidRDefault="00F547C6" w:rsidP="000C1676">
      <w:pPr>
        <w:pStyle w:val="a5"/>
        <w:rPr>
          <w:sz w:val="24"/>
          <w:szCs w:val="24"/>
          <w:lang w:val="kk-KZ"/>
        </w:rPr>
      </w:pPr>
      <w:r w:rsidRPr="000C1676">
        <w:rPr>
          <w:rStyle w:val="11"/>
          <w:color w:val="000000"/>
          <w:sz w:val="24"/>
          <w:szCs w:val="24"/>
          <w:lang w:val="kk-KZ" w:eastAsia="kk-KZ"/>
        </w:rPr>
        <w:t>Гүлдей нәзік, инабатты, ибалы,</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Тұла бойы сұлулықтан жаралған.</w:t>
      </w:r>
    </w:p>
    <w:p w:rsidR="00F547C6" w:rsidRPr="000C1676" w:rsidRDefault="00F547C6" w:rsidP="000C1676">
      <w:pPr>
        <w:pStyle w:val="a5"/>
        <w:rPr>
          <w:sz w:val="24"/>
          <w:szCs w:val="24"/>
          <w:lang w:val="kk-KZ"/>
        </w:rPr>
      </w:pP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 xml:space="preserve">Сәмбі талдай қыпша белі бұралып, </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 xml:space="preserve">Сымбат көркі ақындарға жыр анық. </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rPr>
        <w:t xml:space="preserve">Судан таза, </w:t>
      </w:r>
      <w:r w:rsidRPr="000C1676">
        <w:rPr>
          <w:rStyle w:val="11"/>
          <w:color w:val="000000"/>
          <w:sz w:val="24"/>
          <w:szCs w:val="24"/>
          <w:lang w:val="kk-KZ" w:eastAsia="kk-KZ"/>
        </w:rPr>
        <w:t xml:space="preserve">сүттен аппақ арулар </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Серттен таймай уәдесінде тұрар нық.</w:t>
      </w:r>
    </w:p>
    <w:p w:rsidR="00F547C6" w:rsidRPr="000C1676" w:rsidRDefault="00F547C6" w:rsidP="000C1676">
      <w:pPr>
        <w:pStyle w:val="a5"/>
        <w:rPr>
          <w:sz w:val="24"/>
          <w:szCs w:val="24"/>
          <w:lang w:val="kk-KZ"/>
        </w:rPr>
      </w:pP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 xml:space="preserve">Ашу - зілі сыртқа шашау шықпаған, </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 xml:space="preserve">Адалдықтың ақ отауын жықпаған. </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 xml:space="preserve">Әйелдер бар тәуекелшіл, тәубашыл, </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Қиындықтың қаһарынан ықпаған.</w:t>
      </w:r>
    </w:p>
    <w:p w:rsidR="00F547C6" w:rsidRPr="000C1676" w:rsidRDefault="00F547C6" w:rsidP="000C1676">
      <w:pPr>
        <w:pStyle w:val="a5"/>
        <w:rPr>
          <w:sz w:val="24"/>
          <w:szCs w:val="24"/>
          <w:lang w:val="kk-KZ"/>
        </w:rPr>
      </w:pP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 xml:space="preserve">Ауыздықтап науқас дертін шөгерген, </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 xml:space="preserve">Сарсаң болған пәс үмітке </w:t>
      </w:r>
      <w:r w:rsidRPr="000C1676">
        <w:rPr>
          <w:rStyle w:val="11"/>
          <w:color w:val="000000"/>
          <w:sz w:val="24"/>
          <w:szCs w:val="24"/>
          <w:lang w:val="kk-KZ"/>
        </w:rPr>
        <w:t xml:space="preserve">от </w:t>
      </w:r>
      <w:r w:rsidRPr="000C1676">
        <w:rPr>
          <w:rStyle w:val="11"/>
          <w:color w:val="000000"/>
          <w:sz w:val="24"/>
          <w:szCs w:val="24"/>
          <w:lang w:val="kk-KZ" w:eastAsia="kk-KZ"/>
        </w:rPr>
        <w:t xml:space="preserve">берген. </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 xml:space="preserve">Раймондадай дәрігерге сүйсінем, </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Иығына нардың жүгін көтерген.</w:t>
      </w:r>
    </w:p>
    <w:p w:rsidR="00F547C6" w:rsidRPr="000C1676" w:rsidRDefault="00F547C6" w:rsidP="000C1676">
      <w:pPr>
        <w:pStyle w:val="a5"/>
        <w:rPr>
          <w:sz w:val="24"/>
          <w:szCs w:val="24"/>
          <w:lang w:val="kk-KZ"/>
        </w:rPr>
      </w:pPr>
    </w:p>
    <w:p w:rsidR="00F547C6" w:rsidRPr="000C1676" w:rsidRDefault="00F547C6" w:rsidP="000C1676">
      <w:pPr>
        <w:pStyle w:val="a5"/>
        <w:rPr>
          <w:sz w:val="24"/>
          <w:szCs w:val="24"/>
          <w:lang w:val="kk-KZ"/>
        </w:rPr>
      </w:pPr>
      <w:r w:rsidRPr="000C1676">
        <w:rPr>
          <w:rStyle w:val="11"/>
          <w:color w:val="000000"/>
          <w:sz w:val="24"/>
          <w:szCs w:val="24"/>
          <w:lang w:val="kk-KZ" w:eastAsia="kk-KZ"/>
        </w:rPr>
        <w:t>Төккен тері алғыс болып ағылар,</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 xml:space="preserve">Ізгі еңбектен бақыт шамы жағылар. </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 xml:space="preserve">Әрі басшы, әрі емші, әрі ана, </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Депутатт</w:t>
      </w:r>
      <w:r w:rsidR="009F17A6" w:rsidRPr="000C1676">
        <w:rPr>
          <w:rStyle w:val="11"/>
          <w:color w:val="000000"/>
          <w:sz w:val="24"/>
          <w:szCs w:val="24"/>
          <w:lang w:val="kk-KZ" w:eastAsia="kk-KZ"/>
        </w:rPr>
        <w:t>ық</w:t>
      </w:r>
      <w:r w:rsidRPr="000C1676">
        <w:rPr>
          <w:rStyle w:val="11"/>
          <w:color w:val="000000"/>
          <w:sz w:val="24"/>
          <w:szCs w:val="24"/>
          <w:lang w:val="kk-KZ" w:eastAsia="kk-KZ"/>
        </w:rPr>
        <w:t xml:space="preserve"> қызыметі тағы бар.</w:t>
      </w:r>
    </w:p>
    <w:p w:rsidR="00F547C6" w:rsidRPr="000C1676" w:rsidRDefault="00F547C6" w:rsidP="000C1676">
      <w:pPr>
        <w:pStyle w:val="a5"/>
        <w:rPr>
          <w:sz w:val="24"/>
          <w:szCs w:val="24"/>
          <w:lang w:val="kk-KZ"/>
        </w:rPr>
      </w:pP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 xml:space="preserve">Жүрегінің тауып іңкәр, қалауын, </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 xml:space="preserve">Желбіреткен махаббаттың жалауын. </w:t>
      </w:r>
    </w:p>
    <w:p w:rsidR="00F547C6" w:rsidRPr="000C1676" w:rsidRDefault="00F547C6" w:rsidP="000C1676">
      <w:pPr>
        <w:pStyle w:val="a5"/>
        <w:rPr>
          <w:sz w:val="24"/>
          <w:szCs w:val="24"/>
          <w:lang w:val="kk-KZ"/>
        </w:rPr>
      </w:pPr>
      <w:r w:rsidRPr="000C1676">
        <w:rPr>
          <w:rStyle w:val="11"/>
          <w:color w:val="000000"/>
          <w:sz w:val="24"/>
          <w:szCs w:val="24"/>
          <w:lang w:val="kk-KZ"/>
        </w:rPr>
        <w:t xml:space="preserve">От </w:t>
      </w:r>
      <w:r w:rsidRPr="000C1676">
        <w:rPr>
          <w:rStyle w:val="11"/>
          <w:color w:val="000000"/>
          <w:sz w:val="24"/>
          <w:szCs w:val="24"/>
          <w:lang w:val="kk-KZ" w:eastAsia="kk-KZ"/>
        </w:rPr>
        <w:t>құшағы пейішке тең әйелдер,</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ru-RU"/>
        </w:rPr>
        <w:t xml:space="preserve">Он </w:t>
      </w:r>
      <w:r w:rsidRPr="000C1676">
        <w:rPr>
          <w:rStyle w:val="11"/>
          <w:color w:val="000000"/>
          <w:sz w:val="24"/>
          <w:szCs w:val="24"/>
          <w:lang w:val="ru-RU" w:eastAsia="kk-KZ"/>
        </w:rPr>
        <w:t>сегіздің мәңгі өшірмес алауын!..</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АППАҚ ШАШ</w:t>
      </w:r>
    </w:p>
    <w:p w:rsidR="00F547C6" w:rsidRPr="000C1676" w:rsidRDefault="00F547C6" w:rsidP="000C1676">
      <w:pPr>
        <w:pStyle w:val="a5"/>
        <w:rPr>
          <w:sz w:val="24"/>
          <w:szCs w:val="24"/>
          <w:lang w:val="kk-KZ"/>
        </w:rPr>
      </w:pPr>
      <w:r w:rsidRPr="000C1676">
        <w:rPr>
          <w:rStyle w:val="11"/>
          <w:color w:val="000000"/>
          <w:sz w:val="24"/>
          <w:szCs w:val="24"/>
          <w:lang w:val="kk-KZ" w:eastAsia="kk-KZ"/>
        </w:rPr>
        <w:t>Ақыл болып қонатын ер кісіге,</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 xml:space="preserve">Аппақ шашың даналық белгісі ме. </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 xml:space="preserve">Алмағайып күнді әлде кештің бе екен, </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Араласып ертерек ел ісіне.</w:t>
      </w:r>
    </w:p>
    <w:p w:rsidR="00F547C6" w:rsidRPr="000C1676" w:rsidRDefault="00F547C6" w:rsidP="000C1676">
      <w:pPr>
        <w:pStyle w:val="a5"/>
        <w:rPr>
          <w:sz w:val="24"/>
          <w:szCs w:val="24"/>
          <w:lang w:val="kk-KZ"/>
        </w:rPr>
      </w:pPr>
    </w:p>
    <w:p w:rsidR="00F547C6" w:rsidRPr="000C1676" w:rsidRDefault="00F547C6" w:rsidP="000C1676">
      <w:pPr>
        <w:pStyle w:val="a5"/>
        <w:rPr>
          <w:sz w:val="24"/>
          <w:szCs w:val="24"/>
          <w:lang w:val="kk-KZ"/>
        </w:rPr>
      </w:pPr>
      <w:r w:rsidRPr="000C1676">
        <w:rPr>
          <w:rStyle w:val="11"/>
          <w:color w:val="000000"/>
          <w:sz w:val="24"/>
          <w:szCs w:val="24"/>
          <w:lang w:val="kk-KZ"/>
        </w:rPr>
        <w:t xml:space="preserve">От </w:t>
      </w:r>
      <w:r w:rsidRPr="000C1676">
        <w:rPr>
          <w:rStyle w:val="11"/>
          <w:color w:val="000000"/>
          <w:sz w:val="24"/>
          <w:szCs w:val="24"/>
          <w:lang w:val="kk-KZ" w:eastAsia="kk-KZ"/>
        </w:rPr>
        <w:t>жүректі кірлетіп суындырса,</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 xml:space="preserve">Ақша жүзді мұң жаспен жуындырса. </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 xml:space="preserve">Көріп тұрып қалай шаш ағармасын, </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Адалдықты алқымдап буындырса.</w:t>
      </w:r>
    </w:p>
    <w:p w:rsidR="00F547C6" w:rsidRPr="000C1676" w:rsidRDefault="00F547C6" w:rsidP="000C1676">
      <w:pPr>
        <w:pStyle w:val="a5"/>
        <w:rPr>
          <w:sz w:val="24"/>
          <w:szCs w:val="24"/>
          <w:lang w:val="kk-KZ"/>
        </w:rPr>
      </w:pP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 xml:space="preserve">Сәйгүліктің арқасын жауыр қылса, </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 xml:space="preserve">Дұшпаныңды туысың бауыр қылса. </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 xml:space="preserve">Көріп тұрып қалай шаш ағармасын, </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Тіршілікті тозақтай ауыр қылса.</w:t>
      </w:r>
    </w:p>
    <w:p w:rsidR="00F547C6" w:rsidRPr="000C1676" w:rsidRDefault="00F547C6" w:rsidP="000C1676">
      <w:pPr>
        <w:pStyle w:val="a5"/>
        <w:rPr>
          <w:sz w:val="24"/>
          <w:szCs w:val="24"/>
          <w:lang w:val="kk-KZ"/>
        </w:rPr>
      </w:pP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 xml:space="preserve">Бұзылмаған қаймағы жұрттан ұққан, </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 xml:space="preserve">Асыл сөздің жалауын бар ма жыққан. </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 xml:space="preserve">Аппақ шашың, мен білсем, Өмірбекжан, </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Пәк сезім ғой ағарып сыртқа шыққан.</w:t>
      </w:r>
    </w:p>
    <w:p w:rsidR="00F547C6" w:rsidRPr="000C1676" w:rsidRDefault="00F547C6" w:rsidP="000C1676">
      <w:pPr>
        <w:pStyle w:val="a5"/>
        <w:rPr>
          <w:sz w:val="24"/>
          <w:szCs w:val="24"/>
          <w:lang w:val="kk-KZ"/>
        </w:rPr>
      </w:pPr>
    </w:p>
    <w:p w:rsidR="00F547C6" w:rsidRPr="000C1676" w:rsidRDefault="00F547C6" w:rsidP="000C1676">
      <w:pPr>
        <w:pStyle w:val="a5"/>
        <w:rPr>
          <w:sz w:val="24"/>
          <w:szCs w:val="24"/>
          <w:lang w:val="kk-KZ"/>
        </w:rPr>
      </w:pPr>
      <w:r w:rsidRPr="000C1676">
        <w:rPr>
          <w:rStyle w:val="11"/>
          <w:color w:val="000000"/>
          <w:sz w:val="24"/>
          <w:szCs w:val="24"/>
          <w:lang w:val="kk-KZ"/>
        </w:rPr>
        <w:t xml:space="preserve">Сын </w:t>
      </w:r>
      <w:r w:rsidRPr="000C1676">
        <w:rPr>
          <w:rStyle w:val="11"/>
          <w:color w:val="000000"/>
          <w:sz w:val="24"/>
          <w:szCs w:val="24"/>
          <w:lang w:val="kk-KZ" w:eastAsia="kk-KZ"/>
        </w:rPr>
        <w:t>сағатта арқалап нардын жүгін,</w:t>
      </w:r>
    </w:p>
    <w:p w:rsidR="00F547C6" w:rsidRPr="000C1676" w:rsidRDefault="00F547C6" w:rsidP="000C1676">
      <w:pPr>
        <w:pStyle w:val="a5"/>
        <w:rPr>
          <w:sz w:val="24"/>
          <w:szCs w:val="24"/>
          <w:lang w:val="kk-KZ"/>
        </w:rPr>
      </w:pPr>
      <w:r w:rsidRPr="000C1676">
        <w:rPr>
          <w:rStyle w:val="11"/>
          <w:color w:val="000000"/>
          <w:sz w:val="24"/>
          <w:szCs w:val="24"/>
          <w:lang w:val="kk-KZ" w:eastAsia="kk-KZ"/>
        </w:rPr>
        <w:t>Сан қамалды, асуды алдың бүгін.</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 xml:space="preserve">Сүбелі ауыл халқының жырға қостым, </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Салтанатпен ұсынған алғыс гүлін!</w:t>
      </w:r>
    </w:p>
    <w:p w:rsidR="00F547C6" w:rsidRPr="000C1676" w:rsidRDefault="00F547C6" w:rsidP="000C1676">
      <w:pPr>
        <w:pStyle w:val="a5"/>
        <w:rPr>
          <w:rStyle w:val="11"/>
          <w:color w:val="000000"/>
          <w:sz w:val="24"/>
          <w:szCs w:val="24"/>
          <w:lang w:val="kk-KZ" w:eastAsia="kk-KZ"/>
        </w:rPr>
      </w:pP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ҚҰТТЫҢ ҚОНАР ТҰҒЫРЫ</w:t>
      </w:r>
    </w:p>
    <w:p w:rsidR="00F547C6" w:rsidRPr="000C1676" w:rsidRDefault="00F547C6" w:rsidP="000C1676">
      <w:pPr>
        <w:pStyle w:val="a5"/>
        <w:rPr>
          <w:sz w:val="24"/>
          <w:szCs w:val="24"/>
          <w:lang w:val="kk-KZ"/>
        </w:rPr>
      </w:pPr>
      <w:r w:rsidRPr="000C1676">
        <w:rPr>
          <w:rStyle w:val="11"/>
          <w:color w:val="000000"/>
          <w:sz w:val="24"/>
          <w:szCs w:val="24"/>
          <w:lang w:val="kk-KZ" w:eastAsia="kk-KZ"/>
        </w:rPr>
        <w:t>Абыройы артып ізгі ісімен,</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 xml:space="preserve">Араздасып көрмеген бір кісімен. </w:t>
      </w:r>
    </w:p>
    <w:p w:rsidR="00F547C6" w:rsidRPr="000C1676" w:rsidRDefault="00F547C6" w:rsidP="000C1676">
      <w:pPr>
        <w:pStyle w:val="a5"/>
        <w:rPr>
          <w:sz w:val="24"/>
          <w:szCs w:val="24"/>
          <w:lang w:val="kk-KZ"/>
        </w:rPr>
      </w:pPr>
      <w:r w:rsidRPr="000C1676">
        <w:rPr>
          <w:rStyle w:val="11"/>
          <w:color w:val="000000"/>
          <w:sz w:val="24"/>
          <w:szCs w:val="24"/>
          <w:lang w:val="kk-KZ" w:eastAsia="kk-KZ"/>
        </w:rPr>
        <w:t>Қанатбайдай қариясы бар үйді,</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Құттың қонар тұғыры деп түсінем.</w:t>
      </w:r>
    </w:p>
    <w:p w:rsidR="00F547C6" w:rsidRPr="000C1676" w:rsidRDefault="00F547C6" w:rsidP="000C1676">
      <w:pPr>
        <w:pStyle w:val="a5"/>
        <w:rPr>
          <w:sz w:val="24"/>
          <w:szCs w:val="24"/>
          <w:lang w:val="kk-KZ"/>
        </w:rPr>
      </w:pP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 xml:space="preserve">Дүниеге келгеніңде шыр етіп, </w:t>
      </w:r>
    </w:p>
    <w:p w:rsidR="00F547C6" w:rsidRPr="000C1676" w:rsidRDefault="00F547C6" w:rsidP="000C1676">
      <w:pPr>
        <w:pStyle w:val="a5"/>
        <w:rPr>
          <w:sz w:val="24"/>
          <w:szCs w:val="24"/>
          <w:lang w:val="kk-KZ"/>
        </w:rPr>
      </w:pPr>
      <w:r w:rsidRPr="000C1676">
        <w:rPr>
          <w:rStyle w:val="11"/>
          <w:color w:val="000000"/>
          <w:sz w:val="24"/>
          <w:szCs w:val="24"/>
          <w:lang w:val="kk-KZ" w:eastAsia="kk-KZ"/>
        </w:rPr>
        <w:t>Айналанды шұғылалы нұр етіп.</w:t>
      </w:r>
    </w:p>
    <w:p w:rsidR="00F547C6" w:rsidRPr="000C1676" w:rsidRDefault="00F547C6" w:rsidP="000C1676">
      <w:pPr>
        <w:pStyle w:val="a5"/>
        <w:rPr>
          <w:sz w:val="24"/>
          <w:szCs w:val="24"/>
          <w:lang w:val="kk-KZ"/>
        </w:rPr>
      </w:pPr>
      <w:r w:rsidRPr="000C1676">
        <w:rPr>
          <w:rStyle w:val="11"/>
          <w:color w:val="000000"/>
          <w:sz w:val="24"/>
          <w:szCs w:val="24"/>
          <w:lang w:val="kk-KZ" w:eastAsia="kk-KZ"/>
        </w:rPr>
        <w:t>Анаң саған мейірімді, иманды</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Жан байлығын берді ме, аға, мұра етіп.</w:t>
      </w:r>
    </w:p>
    <w:p w:rsidR="00F547C6" w:rsidRPr="000C1676" w:rsidRDefault="00F547C6" w:rsidP="000C1676">
      <w:pPr>
        <w:pStyle w:val="a5"/>
        <w:rPr>
          <w:sz w:val="24"/>
          <w:szCs w:val="24"/>
          <w:lang w:val="kk-KZ"/>
        </w:rPr>
      </w:pP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 xml:space="preserve">Мұнар күнде мұз жастанған асқақ ән, </w:t>
      </w:r>
    </w:p>
    <w:p w:rsidR="00F547C6" w:rsidRPr="000C1676" w:rsidRDefault="00F547C6" w:rsidP="000C1676">
      <w:pPr>
        <w:pStyle w:val="a5"/>
        <w:rPr>
          <w:rStyle w:val="11"/>
          <w:color w:val="000000"/>
          <w:sz w:val="24"/>
          <w:szCs w:val="24"/>
          <w:lang w:val="kk-KZ"/>
        </w:rPr>
      </w:pPr>
      <w:r w:rsidRPr="000C1676">
        <w:rPr>
          <w:rStyle w:val="11"/>
          <w:color w:val="000000"/>
          <w:sz w:val="24"/>
          <w:szCs w:val="24"/>
          <w:lang w:val="kk-KZ" w:eastAsia="kk-KZ"/>
        </w:rPr>
        <w:t xml:space="preserve">Мәртебесін түсінер </w:t>
      </w:r>
      <w:r w:rsidRPr="000C1676">
        <w:rPr>
          <w:rStyle w:val="11"/>
          <w:color w:val="000000"/>
          <w:sz w:val="24"/>
          <w:szCs w:val="24"/>
          <w:lang w:val="kk-KZ"/>
        </w:rPr>
        <w:t xml:space="preserve">ме басқа жан. </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 xml:space="preserve">Жерді ойып жіберердей кердеңдеп, </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Жүргеніңді көргеміз жоқ ешқашан.</w:t>
      </w:r>
    </w:p>
    <w:p w:rsidR="00F547C6" w:rsidRPr="000C1676" w:rsidRDefault="00F547C6" w:rsidP="000C1676">
      <w:pPr>
        <w:pStyle w:val="a5"/>
        <w:rPr>
          <w:sz w:val="24"/>
          <w:szCs w:val="24"/>
          <w:lang w:val="kk-KZ"/>
        </w:rPr>
      </w:pP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 xml:space="preserve">Зұлмат жылдың тізгініне жармаспай, </w:t>
      </w:r>
    </w:p>
    <w:p w:rsidR="00F547C6" w:rsidRPr="000C1676" w:rsidRDefault="00F547C6" w:rsidP="000C1676">
      <w:pPr>
        <w:pStyle w:val="a5"/>
        <w:rPr>
          <w:sz w:val="24"/>
          <w:szCs w:val="24"/>
          <w:lang w:val="kk-KZ"/>
        </w:rPr>
      </w:pPr>
      <w:r w:rsidRPr="000C1676">
        <w:rPr>
          <w:rStyle w:val="11"/>
          <w:color w:val="000000"/>
          <w:sz w:val="24"/>
          <w:szCs w:val="24"/>
          <w:lang w:val="kk-KZ" w:eastAsia="kk-KZ"/>
        </w:rPr>
        <w:t>Ақиқатқа суарылған алмастай.</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rPr>
        <w:t xml:space="preserve">Аман </w:t>
      </w:r>
      <w:r w:rsidRPr="000C1676">
        <w:rPr>
          <w:rStyle w:val="11"/>
          <w:color w:val="000000"/>
          <w:sz w:val="24"/>
          <w:szCs w:val="24"/>
          <w:lang w:val="kk-KZ" w:eastAsia="kk-KZ"/>
        </w:rPr>
        <w:t xml:space="preserve">жеткен ашаршылық - тозақтан, </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Бабалардың рухы сіңген марқасқа – ай</w:t>
      </w:r>
    </w:p>
    <w:p w:rsidR="00F547C6" w:rsidRPr="000C1676" w:rsidRDefault="00F547C6" w:rsidP="000C1676">
      <w:pPr>
        <w:pStyle w:val="a5"/>
        <w:rPr>
          <w:sz w:val="24"/>
          <w:szCs w:val="24"/>
          <w:lang w:val="kk-KZ"/>
        </w:rPr>
      </w:pP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 xml:space="preserve">Сабақ берсе Сіз секілді мұғалім, </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 xml:space="preserve">Сергелдеңге түсіп </w:t>
      </w:r>
      <w:r w:rsidRPr="000C1676">
        <w:rPr>
          <w:rStyle w:val="11"/>
          <w:color w:val="000000"/>
          <w:sz w:val="24"/>
          <w:szCs w:val="24"/>
          <w:lang w:val="kk-KZ"/>
        </w:rPr>
        <w:t xml:space="preserve">неге </w:t>
      </w:r>
      <w:r w:rsidRPr="000C1676">
        <w:rPr>
          <w:rStyle w:val="11"/>
          <w:color w:val="000000"/>
          <w:sz w:val="24"/>
          <w:szCs w:val="24"/>
          <w:lang w:val="kk-KZ" w:eastAsia="kk-KZ"/>
        </w:rPr>
        <w:t>бұғамын.</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 xml:space="preserve">Сағымдай боп құбылса </w:t>
      </w:r>
      <w:r w:rsidRPr="000C1676">
        <w:rPr>
          <w:rStyle w:val="11"/>
          <w:color w:val="000000"/>
          <w:sz w:val="24"/>
          <w:szCs w:val="24"/>
          <w:lang w:val="kk-KZ"/>
        </w:rPr>
        <w:t xml:space="preserve">да </w:t>
      </w:r>
      <w:r w:rsidRPr="000C1676">
        <w:rPr>
          <w:rStyle w:val="11"/>
          <w:color w:val="000000"/>
          <w:sz w:val="24"/>
          <w:szCs w:val="24"/>
          <w:lang w:val="kk-KZ" w:eastAsia="kk-KZ"/>
        </w:rPr>
        <w:t xml:space="preserve">тағдырым, </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Жыр семсері сынбайты</w:t>
      </w:r>
      <w:r w:rsidR="00752595" w:rsidRPr="000C1676">
        <w:rPr>
          <w:rStyle w:val="11"/>
          <w:color w:val="000000"/>
          <w:sz w:val="24"/>
          <w:szCs w:val="24"/>
          <w:lang w:val="kk-KZ" w:eastAsia="kk-KZ"/>
        </w:rPr>
        <w:t>ның</w:t>
      </w:r>
      <w:r w:rsidRPr="000C1676">
        <w:rPr>
          <w:rStyle w:val="11"/>
          <w:color w:val="000000"/>
          <w:sz w:val="24"/>
          <w:szCs w:val="24"/>
          <w:lang w:val="kk-KZ" w:eastAsia="kk-KZ"/>
        </w:rPr>
        <w:t xml:space="preserve"> ұғамын</w:t>
      </w:r>
    </w:p>
    <w:p w:rsidR="00F547C6" w:rsidRPr="000C1676" w:rsidRDefault="00F547C6" w:rsidP="000C1676">
      <w:pPr>
        <w:pStyle w:val="a5"/>
        <w:rPr>
          <w:sz w:val="24"/>
          <w:szCs w:val="24"/>
          <w:lang w:val="kk-KZ"/>
        </w:rPr>
      </w:pP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 xml:space="preserve">Жауап таппай тірліктің сан сұрағы, </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 xml:space="preserve">Тарқамаса шер кеудемнің мұңы әлі. </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 xml:space="preserve">Қаратаудай қадірлі аға Қанатбай, </w:t>
      </w:r>
    </w:p>
    <w:p w:rsidR="00F547C6" w:rsidRPr="000C1676" w:rsidRDefault="00F547C6" w:rsidP="000C1676">
      <w:pPr>
        <w:pStyle w:val="a5"/>
        <w:rPr>
          <w:rStyle w:val="11"/>
          <w:color w:val="000000"/>
          <w:sz w:val="24"/>
          <w:szCs w:val="24"/>
          <w:lang w:val="kk-KZ" w:eastAsia="kk-KZ"/>
        </w:rPr>
      </w:pPr>
      <w:r w:rsidRPr="000C1676">
        <w:rPr>
          <w:rStyle w:val="11"/>
          <w:color w:val="000000"/>
          <w:sz w:val="24"/>
          <w:szCs w:val="24"/>
          <w:lang w:val="kk-KZ" w:eastAsia="kk-KZ"/>
        </w:rPr>
        <w:t>Өзіңізге ұқсағым кеп тұрады...</w:t>
      </w:r>
    </w:p>
    <w:p w:rsidR="00F547C6" w:rsidRPr="000C1676" w:rsidRDefault="00F547C6" w:rsidP="000C1676">
      <w:pPr>
        <w:pStyle w:val="a5"/>
        <w:rPr>
          <w:rStyle w:val="11"/>
          <w:color w:val="000000"/>
          <w:sz w:val="24"/>
          <w:szCs w:val="24"/>
          <w:lang w:val="kk-KZ" w:eastAsia="kk-KZ"/>
        </w:rPr>
      </w:pPr>
    </w:p>
    <w:p w:rsidR="00F547C6" w:rsidRPr="000C1676" w:rsidRDefault="00F966FA" w:rsidP="000C1676">
      <w:pPr>
        <w:pStyle w:val="a5"/>
        <w:rPr>
          <w:rFonts w:ascii="Times New Roman" w:hAnsi="Times New Roman"/>
          <w:sz w:val="24"/>
          <w:szCs w:val="24"/>
          <w:lang w:val="kk-KZ"/>
        </w:rPr>
      </w:pPr>
      <w:r w:rsidRPr="000C1676">
        <w:rPr>
          <w:sz w:val="24"/>
          <w:szCs w:val="24"/>
          <w:lang w:val="kk-KZ"/>
        </w:rPr>
        <w:t>Т</w:t>
      </w:r>
      <w:r w:rsidRPr="000C1676">
        <w:rPr>
          <w:rFonts w:ascii="Times New Roman" w:hAnsi="Times New Roman"/>
          <w:sz w:val="24"/>
          <w:szCs w:val="24"/>
          <w:lang w:val="kk-KZ"/>
        </w:rPr>
        <w:t>ҰЛПАРЛАРДЫҢ ТҰЯҒЫ</w:t>
      </w:r>
    </w:p>
    <w:p w:rsidR="00F966FA" w:rsidRPr="000C1676" w:rsidRDefault="00F966FA" w:rsidP="000C1676">
      <w:pPr>
        <w:pStyle w:val="a5"/>
        <w:rPr>
          <w:sz w:val="24"/>
          <w:szCs w:val="24"/>
          <w:lang w:val="kk-KZ"/>
        </w:rPr>
      </w:pPr>
      <w:r w:rsidRPr="000C1676">
        <w:rPr>
          <w:rStyle w:val="11"/>
          <w:color w:val="000000"/>
          <w:sz w:val="24"/>
          <w:szCs w:val="24"/>
          <w:lang w:val="kk-KZ" w:eastAsia="kk-KZ"/>
        </w:rPr>
        <w:t>Жанарынан ізгіліктің желі ескен,</w:t>
      </w:r>
    </w:p>
    <w:p w:rsidR="00F346DF" w:rsidRPr="000C1676" w:rsidRDefault="00F966FA" w:rsidP="000C1676">
      <w:pPr>
        <w:pStyle w:val="a5"/>
        <w:rPr>
          <w:rStyle w:val="11"/>
          <w:color w:val="000000"/>
          <w:sz w:val="24"/>
          <w:szCs w:val="24"/>
          <w:lang w:val="kk-KZ" w:eastAsia="kk-KZ"/>
        </w:rPr>
      </w:pPr>
      <w:r w:rsidRPr="000C1676">
        <w:rPr>
          <w:rStyle w:val="11"/>
          <w:color w:val="000000"/>
          <w:sz w:val="24"/>
          <w:szCs w:val="24"/>
          <w:lang w:val="kk-KZ" w:eastAsia="kk-KZ"/>
        </w:rPr>
        <w:t xml:space="preserve">Жылы жүрек, көркем мінез тең өскен. </w:t>
      </w:r>
    </w:p>
    <w:p w:rsidR="00F346DF" w:rsidRPr="000C1676" w:rsidRDefault="00F966FA" w:rsidP="000C1676">
      <w:pPr>
        <w:pStyle w:val="a5"/>
        <w:rPr>
          <w:rStyle w:val="11"/>
          <w:color w:val="000000"/>
          <w:sz w:val="24"/>
          <w:szCs w:val="24"/>
          <w:lang w:val="kk-KZ" w:eastAsia="kk-KZ"/>
        </w:rPr>
      </w:pPr>
      <w:r w:rsidRPr="000C1676">
        <w:rPr>
          <w:rStyle w:val="11"/>
          <w:color w:val="000000"/>
          <w:sz w:val="24"/>
          <w:szCs w:val="24"/>
          <w:lang w:val="kk-KZ" w:eastAsia="kk-KZ"/>
        </w:rPr>
        <w:t xml:space="preserve">Атасынан асып туған перзент деп, </w:t>
      </w:r>
    </w:p>
    <w:p w:rsidR="00F966FA" w:rsidRPr="000C1676" w:rsidRDefault="00F966FA" w:rsidP="000C1676">
      <w:pPr>
        <w:pStyle w:val="a5"/>
        <w:rPr>
          <w:rStyle w:val="11"/>
          <w:color w:val="000000"/>
          <w:sz w:val="24"/>
          <w:szCs w:val="24"/>
          <w:lang w:val="kk-KZ" w:eastAsia="kk-KZ"/>
        </w:rPr>
      </w:pPr>
      <w:r w:rsidRPr="000C1676">
        <w:rPr>
          <w:rStyle w:val="11"/>
          <w:color w:val="000000"/>
          <w:sz w:val="24"/>
          <w:szCs w:val="24"/>
          <w:lang w:val="kk-KZ" w:eastAsia="kk-KZ"/>
        </w:rPr>
        <w:t>Ауыл-айма</w:t>
      </w:r>
      <w:r w:rsidR="00F346DF" w:rsidRPr="000C1676">
        <w:rPr>
          <w:rStyle w:val="11"/>
          <w:color w:val="000000"/>
          <w:sz w:val="24"/>
          <w:szCs w:val="24"/>
          <w:lang w:val="kk-KZ" w:eastAsia="kk-KZ"/>
        </w:rPr>
        <w:t xml:space="preserve">қ </w:t>
      </w:r>
      <w:r w:rsidRPr="000C1676">
        <w:rPr>
          <w:rStyle w:val="11"/>
          <w:color w:val="000000"/>
          <w:sz w:val="24"/>
          <w:szCs w:val="24"/>
          <w:lang w:val="kk-KZ" w:eastAsia="kk-KZ"/>
        </w:rPr>
        <w:t>ақылдасып кеңескен.</w:t>
      </w:r>
    </w:p>
    <w:p w:rsidR="00F346DF" w:rsidRPr="000C1676" w:rsidRDefault="00F346DF" w:rsidP="000C1676">
      <w:pPr>
        <w:pStyle w:val="a5"/>
        <w:rPr>
          <w:sz w:val="24"/>
          <w:szCs w:val="24"/>
          <w:lang w:val="kk-KZ"/>
        </w:rPr>
      </w:pPr>
    </w:p>
    <w:p w:rsidR="00F966FA" w:rsidRPr="000C1676" w:rsidRDefault="00F346DF" w:rsidP="000C1676">
      <w:pPr>
        <w:pStyle w:val="a5"/>
        <w:rPr>
          <w:sz w:val="24"/>
          <w:szCs w:val="24"/>
          <w:lang w:val="kk-KZ"/>
        </w:rPr>
      </w:pPr>
      <w:r w:rsidRPr="000C1676">
        <w:rPr>
          <w:rStyle w:val="11"/>
          <w:color w:val="000000"/>
          <w:sz w:val="24"/>
          <w:szCs w:val="24"/>
          <w:lang w:val="kk-KZ" w:eastAsia="kk-KZ"/>
        </w:rPr>
        <w:t>Елде елу, қ</w:t>
      </w:r>
      <w:r w:rsidR="00F966FA" w:rsidRPr="000C1676">
        <w:rPr>
          <w:rStyle w:val="11"/>
          <w:color w:val="000000"/>
          <w:sz w:val="24"/>
          <w:szCs w:val="24"/>
          <w:lang w:val="kk-KZ" w:eastAsia="kk-KZ"/>
        </w:rPr>
        <w:t xml:space="preserve">ырда </w:t>
      </w:r>
      <w:r w:rsidRPr="000C1676">
        <w:rPr>
          <w:rStyle w:val="11"/>
          <w:color w:val="000000"/>
          <w:sz w:val="24"/>
          <w:szCs w:val="24"/>
          <w:lang w:val="kk-KZ" w:eastAsia="kk-KZ"/>
        </w:rPr>
        <w:t>қ</w:t>
      </w:r>
      <w:r w:rsidR="00F966FA" w:rsidRPr="000C1676">
        <w:rPr>
          <w:rStyle w:val="11"/>
          <w:color w:val="000000"/>
          <w:sz w:val="24"/>
          <w:szCs w:val="24"/>
          <w:lang w:val="kk-KZ" w:eastAsia="kk-KZ"/>
        </w:rPr>
        <w:t>ыры</w:t>
      </w:r>
      <w:r w:rsidRPr="000C1676">
        <w:rPr>
          <w:rStyle w:val="11"/>
          <w:color w:val="000000"/>
          <w:sz w:val="24"/>
          <w:szCs w:val="24"/>
          <w:lang w:val="kk-KZ" w:eastAsia="kk-KZ"/>
        </w:rPr>
        <w:t>қ</w:t>
      </w:r>
      <w:r w:rsidR="00F966FA" w:rsidRPr="000C1676">
        <w:rPr>
          <w:rStyle w:val="11"/>
          <w:color w:val="000000"/>
          <w:sz w:val="24"/>
          <w:szCs w:val="24"/>
          <w:lang w:val="kk-KZ" w:eastAsia="kk-KZ"/>
        </w:rPr>
        <w:t xml:space="preserve"> досы бар,</w:t>
      </w:r>
    </w:p>
    <w:p w:rsidR="00F966FA" w:rsidRPr="000C1676" w:rsidRDefault="00F966FA" w:rsidP="000C1676">
      <w:pPr>
        <w:pStyle w:val="a5"/>
        <w:rPr>
          <w:sz w:val="24"/>
          <w:szCs w:val="24"/>
          <w:lang w:val="kk-KZ"/>
        </w:rPr>
      </w:pPr>
      <w:r w:rsidRPr="000C1676">
        <w:rPr>
          <w:rStyle w:val="11"/>
          <w:color w:val="000000"/>
          <w:sz w:val="24"/>
          <w:szCs w:val="24"/>
          <w:lang w:val="kk-KZ" w:eastAsia="kk-KZ"/>
        </w:rPr>
        <w:t>Ер жігіттің бағына ба</w:t>
      </w:r>
      <w:r w:rsidR="00F346DF" w:rsidRPr="000C1676">
        <w:rPr>
          <w:rStyle w:val="11"/>
          <w:color w:val="000000"/>
          <w:sz w:val="24"/>
          <w:szCs w:val="24"/>
          <w:lang w:val="kk-KZ" w:eastAsia="kk-KZ"/>
        </w:rPr>
        <w:t>қ</w:t>
      </w:r>
      <w:r w:rsidRPr="000C1676">
        <w:rPr>
          <w:rStyle w:val="11"/>
          <w:color w:val="000000"/>
          <w:sz w:val="24"/>
          <w:szCs w:val="24"/>
          <w:lang w:val="kk-KZ" w:eastAsia="kk-KZ"/>
        </w:rPr>
        <w:t xml:space="preserve"> </w:t>
      </w:r>
      <w:r w:rsidR="00F346DF" w:rsidRPr="000C1676">
        <w:rPr>
          <w:rStyle w:val="11"/>
          <w:color w:val="000000"/>
          <w:sz w:val="24"/>
          <w:szCs w:val="24"/>
          <w:lang w:val="kk-KZ" w:eastAsia="kk-KZ"/>
        </w:rPr>
        <w:t>қ</w:t>
      </w:r>
      <w:r w:rsidRPr="000C1676">
        <w:rPr>
          <w:rStyle w:val="11"/>
          <w:color w:val="000000"/>
          <w:sz w:val="24"/>
          <w:szCs w:val="24"/>
          <w:lang w:val="kk-KZ" w:eastAsia="kk-KZ"/>
        </w:rPr>
        <w:t>осылар.</w:t>
      </w:r>
    </w:p>
    <w:p w:rsidR="00F966FA" w:rsidRPr="000C1676" w:rsidRDefault="00F966FA" w:rsidP="000C1676">
      <w:pPr>
        <w:pStyle w:val="a5"/>
        <w:rPr>
          <w:sz w:val="24"/>
          <w:szCs w:val="24"/>
          <w:lang w:val="kk-KZ"/>
        </w:rPr>
      </w:pPr>
      <w:r w:rsidRPr="000C1676">
        <w:rPr>
          <w:rStyle w:val="11"/>
          <w:color w:val="000000"/>
          <w:sz w:val="24"/>
          <w:szCs w:val="24"/>
          <w:lang w:val="kk-KZ" w:eastAsia="kk-KZ"/>
        </w:rPr>
        <w:t>Үлгі тұтар үрім-бұтақ, ұрпағы,</w:t>
      </w:r>
    </w:p>
    <w:p w:rsidR="00F966FA" w:rsidRPr="000C1676" w:rsidRDefault="00F966FA" w:rsidP="000C1676">
      <w:pPr>
        <w:pStyle w:val="a5"/>
        <w:rPr>
          <w:rStyle w:val="11"/>
          <w:color w:val="000000"/>
          <w:sz w:val="24"/>
          <w:szCs w:val="24"/>
          <w:lang w:val="kk-KZ" w:eastAsia="kk-KZ"/>
        </w:rPr>
      </w:pPr>
      <w:r w:rsidRPr="000C1676">
        <w:rPr>
          <w:rStyle w:val="11"/>
          <w:color w:val="000000"/>
          <w:sz w:val="24"/>
          <w:szCs w:val="24"/>
          <w:lang w:val="kk-KZ" w:eastAsia="kk-KZ"/>
        </w:rPr>
        <w:t>Үзеңгісі үзілмейтін көші бар.</w:t>
      </w:r>
    </w:p>
    <w:p w:rsidR="00F346DF" w:rsidRPr="000C1676" w:rsidRDefault="00F346DF" w:rsidP="000C1676">
      <w:pPr>
        <w:pStyle w:val="a5"/>
        <w:rPr>
          <w:sz w:val="24"/>
          <w:szCs w:val="24"/>
          <w:lang w:val="kk-KZ"/>
        </w:rPr>
      </w:pPr>
    </w:p>
    <w:p w:rsidR="00F346DF" w:rsidRPr="000C1676" w:rsidRDefault="00F346DF" w:rsidP="000C1676">
      <w:pPr>
        <w:pStyle w:val="a5"/>
        <w:rPr>
          <w:rStyle w:val="11"/>
          <w:color w:val="000000"/>
          <w:sz w:val="24"/>
          <w:szCs w:val="24"/>
          <w:lang w:val="kk-KZ" w:eastAsia="kk-KZ"/>
        </w:rPr>
      </w:pPr>
      <w:r w:rsidRPr="000C1676">
        <w:rPr>
          <w:rStyle w:val="11"/>
          <w:color w:val="000000"/>
          <w:sz w:val="24"/>
          <w:szCs w:val="24"/>
          <w:lang w:val="kk-KZ"/>
        </w:rPr>
        <w:t>Маң</w:t>
      </w:r>
      <w:r w:rsidR="00F966FA" w:rsidRPr="000C1676">
        <w:rPr>
          <w:rStyle w:val="11"/>
          <w:color w:val="000000"/>
          <w:sz w:val="24"/>
          <w:szCs w:val="24"/>
          <w:lang w:val="kk-KZ"/>
        </w:rPr>
        <w:t xml:space="preserve">дай </w:t>
      </w:r>
      <w:r w:rsidR="00F966FA" w:rsidRPr="000C1676">
        <w:rPr>
          <w:rStyle w:val="11"/>
          <w:color w:val="000000"/>
          <w:sz w:val="24"/>
          <w:szCs w:val="24"/>
          <w:lang w:val="kk-KZ" w:eastAsia="kk-KZ"/>
        </w:rPr>
        <w:t xml:space="preserve">термен тапқан ырыс жоғалмас, </w:t>
      </w:r>
    </w:p>
    <w:p w:rsidR="000862F9" w:rsidRPr="000C1676" w:rsidRDefault="00F966FA" w:rsidP="000C1676">
      <w:pPr>
        <w:pStyle w:val="a5"/>
        <w:rPr>
          <w:rStyle w:val="11"/>
          <w:color w:val="000000"/>
          <w:sz w:val="24"/>
          <w:szCs w:val="24"/>
          <w:lang w:val="kk-KZ" w:eastAsia="kk-KZ"/>
        </w:rPr>
      </w:pPr>
      <w:r w:rsidRPr="000C1676">
        <w:rPr>
          <w:rStyle w:val="11"/>
          <w:color w:val="000000"/>
          <w:sz w:val="24"/>
          <w:szCs w:val="24"/>
          <w:lang w:val="kk-KZ" w:eastAsia="kk-KZ"/>
        </w:rPr>
        <w:t xml:space="preserve">Мейірімнің күмбезін ез соға алмас. </w:t>
      </w:r>
    </w:p>
    <w:p w:rsidR="00F966FA" w:rsidRPr="000C1676" w:rsidRDefault="00F966FA" w:rsidP="000C1676">
      <w:pPr>
        <w:pStyle w:val="a5"/>
        <w:rPr>
          <w:sz w:val="24"/>
          <w:szCs w:val="24"/>
          <w:lang w:val="kk-KZ"/>
        </w:rPr>
      </w:pPr>
      <w:r w:rsidRPr="000C1676">
        <w:rPr>
          <w:rStyle w:val="11"/>
          <w:color w:val="000000"/>
          <w:sz w:val="24"/>
          <w:szCs w:val="24"/>
          <w:lang w:val="kk-KZ" w:eastAsia="kk-KZ"/>
        </w:rPr>
        <w:t>Ақиқаттың</w:t>
      </w:r>
      <w:r w:rsidR="000862F9" w:rsidRPr="000C1676">
        <w:rPr>
          <w:rStyle w:val="11"/>
          <w:color w:val="000000"/>
          <w:sz w:val="24"/>
          <w:szCs w:val="24"/>
          <w:lang w:val="kk-KZ" w:eastAsia="kk-KZ"/>
        </w:rPr>
        <w:t xml:space="preserve"> </w:t>
      </w:r>
      <w:r w:rsidRPr="000C1676">
        <w:rPr>
          <w:rStyle w:val="11"/>
          <w:color w:val="000000"/>
          <w:sz w:val="24"/>
          <w:szCs w:val="24"/>
          <w:lang w:val="kk-KZ" w:eastAsia="kk-KZ"/>
        </w:rPr>
        <w:t>айбарындай жар</w:t>
      </w:r>
      <w:r w:rsidR="000862F9" w:rsidRPr="000C1676">
        <w:rPr>
          <w:rStyle w:val="11"/>
          <w:color w:val="000000"/>
          <w:sz w:val="24"/>
          <w:szCs w:val="24"/>
          <w:lang w:val="kk-KZ" w:eastAsia="kk-KZ"/>
        </w:rPr>
        <w:t>қ</w:t>
      </w:r>
      <w:r w:rsidRPr="000C1676">
        <w:rPr>
          <w:rStyle w:val="11"/>
          <w:color w:val="000000"/>
          <w:sz w:val="24"/>
          <w:szCs w:val="24"/>
          <w:lang w:val="kk-KZ" w:eastAsia="kk-KZ"/>
        </w:rPr>
        <w:t>ырар,</w:t>
      </w:r>
    </w:p>
    <w:p w:rsidR="000862F9" w:rsidRPr="000C1676" w:rsidRDefault="00F966FA" w:rsidP="000C1676">
      <w:pPr>
        <w:pStyle w:val="a5"/>
        <w:rPr>
          <w:rStyle w:val="11"/>
          <w:color w:val="000000"/>
          <w:sz w:val="24"/>
          <w:szCs w:val="24"/>
          <w:lang w:val="kk-KZ" w:eastAsia="kk-KZ"/>
        </w:rPr>
      </w:pPr>
      <w:r w:rsidRPr="000C1676">
        <w:rPr>
          <w:rStyle w:val="11"/>
          <w:color w:val="000000"/>
          <w:sz w:val="24"/>
          <w:szCs w:val="24"/>
          <w:lang w:val="kk-KZ" w:eastAsia="kk-KZ"/>
        </w:rPr>
        <w:t xml:space="preserve">Аты мәшһүр әке соққан ақ алмас. </w:t>
      </w:r>
    </w:p>
    <w:p w:rsidR="000862F9" w:rsidRPr="000C1676" w:rsidRDefault="000862F9" w:rsidP="000C1676">
      <w:pPr>
        <w:pStyle w:val="a5"/>
        <w:rPr>
          <w:rStyle w:val="11"/>
          <w:color w:val="000000"/>
          <w:sz w:val="24"/>
          <w:szCs w:val="24"/>
          <w:lang w:val="kk-KZ" w:eastAsia="kk-KZ"/>
        </w:rPr>
      </w:pPr>
    </w:p>
    <w:p w:rsidR="000862F9" w:rsidRPr="000C1676" w:rsidRDefault="00F966FA" w:rsidP="000C1676">
      <w:pPr>
        <w:pStyle w:val="a5"/>
        <w:rPr>
          <w:rStyle w:val="11"/>
          <w:color w:val="000000"/>
          <w:sz w:val="24"/>
          <w:szCs w:val="24"/>
          <w:lang w:val="kk-KZ" w:eastAsia="kk-KZ"/>
        </w:rPr>
      </w:pPr>
      <w:r w:rsidRPr="000C1676">
        <w:rPr>
          <w:rStyle w:val="11"/>
          <w:color w:val="000000"/>
          <w:sz w:val="24"/>
          <w:szCs w:val="24"/>
          <w:lang w:val="kk-KZ" w:eastAsia="kk-KZ"/>
        </w:rPr>
        <w:t xml:space="preserve">Арамзаның тас қамалын күйреткен, </w:t>
      </w:r>
    </w:p>
    <w:p w:rsidR="000862F9" w:rsidRPr="000C1676" w:rsidRDefault="00F966FA" w:rsidP="000C1676">
      <w:pPr>
        <w:pStyle w:val="a5"/>
        <w:rPr>
          <w:rStyle w:val="11"/>
          <w:color w:val="000000"/>
          <w:sz w:val="24"/>
          <w:szCs w:val="24"/>
          <w:lang w:val="kk-KZ" w:eastAsia="kk-KZ"/>
        </w:rPr>
      </w:pPr>
      <w:r w:rsidRPr="000C1676">
        <w:rPr>
          <w:rStyle w:val="11"/>
          <w:color w:val="000000"/>
          <w:sz w:val="24"/>
          <w:szCs w:val="24"/>
          <w:lang w:val="kk-KZ" w:eastAsia="kk-KZ"/>
        </w:rPr>
        <w:t xml:space="preserve">Арғымақ па ең алтын шылбыр сүйреткен. </w:t>
      </w:r>
    </w:p>
    <w:p w:rsidR="000862F9" w:rsidRPr="000C1676" w:rsidRDefault="00F966FA" w:rsidP="000C1676">
      <w:pPr>
        <w:pStyle w:val="a5"/>
        <w:rPr>
          <w:rStyle w:val="11"/>
          <w:color w:val="000000"/>
          <w:sz w:val="24"/>
          <w:szCs w:val="24"/>
          <w:lang w:val="kk-KZ" w:eastAsia="kk-KZ"/>
        </w:rPr>
      </w:pPr>
      <w:r w:rsidRPr="000C1676">
        <w:rPr>
          <w:rStyle w:val="11"/>
          <w:color w:val="000000"/>
          <w:sz w:val="24"/>
          <w:szCs w:val="24"/>
          <w:lang w:val="kk-KZ" w:eastAsia="kk-KZ"/>
        </w:rPr>
        <w:t xml:space="preserve">Шарға ұстаған семсерісің анаңның, </w:t>
      </w:r>
    </w:p>
    <w:p w:rsidR="000862F9" w:rsidRPr="000C1676" w:rsidRDefault="000862F9" w:rsidP="000C1676">
      <w:pPr>
        <w:pStyle w:val="a5"/>
        <w:rPr>
          <w:rStyle w:val="11"/>
          <w:color w:val="000000"/>
          <w:sz w:val="24"/>
          <w:szCs w:val="24"/>
          <w:lang w:val="kk-KZ" w:eastAsia="kk-KZ"/>
        </w:rPr>
      </w:pPr>
      <w:r w:rsidRPr="000C1676">
        <w:rPr>
          <w:rStyle w:val="11"/>
          <w:color w:val="000000"/>
          <w:sz w:val="24"/>
          <w:szCs w:val="24"/>
          <w:lang w:val="kk-KZ" w:eastAsia="kk-KZ"/>
        </w:rPr>
        <w:t>Шөже баулып сұ</w:t>
      </w:r>
      <w:r w:rsidR="00F966FA" w:rsidRPr="000C1676">
        <w:rPr>
          <w:rStyle w:val="11"/>
          <w:color w:val="000000"/>
          <w:sz w:val="24"/>
          <w:szCs w:val="24"/>
          <w:lang w:val="kk-KZ" w:eastAsia="kk-KZ"/>
        </w:rPr>
        <w:t>ңқарлы</w:t>
      </w:r>
      <w:r w:rsidRPr="000C1676">
        <w:rPr>
          <w:rStyle w:val="11"/>
          <w:color w:val="000000"/>
          <w:sz w:val="24"/>
          <w:szCs w:val="24"/>
          <w:lang w:val="kk-KZ" w:eastAsia="kk-KZ"/>
        </w:rPr>
        <w:t>ққ</w:t>
      </w:r>
      <w:r w:rsidR="00F966FA" w:rsidRPr="000C1676">
        <w:rPr>
          <w:rStyle w:val="11"/>
          <w:color w:val="000000"/>
          <w:sz w:val="24"/>
          <w:szCs w:val="24"/>
          <w:lang w:val="kk-KZ" w:eastAsia="kk-KZ"/>
        </w:rPr>
        <w:t xml:space="preserve">а үйреткен. </w:t>
      </w:r>
    </w:p>
    <w:p w:rsidR="000862F9" w:rsidRPr="000C1676" w:rsidRDefault="000862F9" w:rsidP="000C1676">
      <w:pPr>
        <w:pStyle w:val="a5"/>
        <w:rPr>
          <w:rStyle w:val="11"/>
          <w:color w:val="000000"/>
          <w:sz w:val="24"/>
          <w:szCs w:val="24"/>
          <w:lang w:val="kk-KZ" w:eastAsia="kk-KZ"/>
        </w:rPr>
      </w:pPr>
    </w:p>
    <w:p w:rsidR="00F966FA" w:rsidRPr="000C1676" w:rsidRDefault="000862F9" w:rsidP="000C1676">
      <w:pPr>
        <w:pStyle w:val="a5"/>
        <w:rPr>
          <w:sz w:val="24"/>
          <w:szCs w:val="24"/>
          <w:lang w:val="kk-KZ"/>
        </w:rPr>
      </w:pPr>
      <w:r w:rsidRPr="000C1676">
        <w:rPr>
          <w:rStyle w:val="11"/>
          <w:color w:val="000000"/>
          <w:sz w:val="24"/>
          <w:szCs w:val="24"/>
          <w:lang w:val="kk-KZ" w:eastAsia="kk-KZ"/>
        </w:rPr>
        <w:t>Жүрегімді қ</w:t>
      </w:r>
      <w:r w:rsidR="00F966FA" w:rsidRPr="000C1676">
        <w:rPr>
          <w:rStyle w:val="11"/>
          <w:color w:val="000000"/>
          <w:sz w:val="24"/>
          <w:szCs w:val="24"/>
          <w:lang w:val="kk-KZ" w:eastAsia="kk-KZ"/>
        </w:rPr>
        <w:t>асіретті күй күрмеп,</w:t>
      </w:r>
    </w:p>
    <w:p w:rsidR="00F966FA" w:rsidRPr="000C1676" w:rsidRDefault="000862F9" w:rsidP="000C1676">
      <w:pPr>
        <w:pStyle w:val="a5"/>
        <w:rPr>
          <w:sz w:val="24"/>
          <w:szCs w:val="24"/>
          <w:lang w:val="kk-KZ"/>
        </w:rPr>
      </w:pPr>
      <w:r w:rsidRPr="000C1676">
        <w:rPr>
          <w:rStyle w:val="11"/>
          <w:color w:val="000000"/>
          <w:sz w:val="24"/>
          <w:szCs w:val="24"/>
          <w:lang w:val="kk-KZ" w:eastAsia="kk-KZ"/>
        </w:rPr>
        <w:t>Жазирамда қ</w:t>
      </w:r>
      <w:r w:rsidR="00F966FA" w:rsidRPr="000C1676">
        <w:rPr>
          <w:rStyle w:val="11"/>
          <w:color w:val="000000"/>
          <w:sz w:val="24"/>
          <w:szCs w:val="24"/>
          <w:lang w:val="kk-KZ" w:eastAsia="kk-KZ"/>
        </w:rPr>
        <w:t>алған кезде гүл сиреп.</w:t>
      </w:r>
    </w:p>
    <w:p w:rsidR="000862F9" w:rsidRPr="000C1676" w:rsidRDefault="00F966FA" w:rsidP="000C1676">
      <w:pPr>
        <w:pStyle w:val="a5"/>
        <w:rPr>
          <w:rStyle w:val="11"/>
          <w:color w:val="000000"/>
          <w:sz w:val="24"/>
          <w:szCs w:val="24"/>
          <w:lang w:val="kk-KZ" w:eastAsia="kk-KZ"/>
        </w:rPr>
      </w:pPr>
      <w:r w:rsidRPr="000C1676">
        <w:rPr>
          <w:rStyle w:val="11"/>
          <w:color w:val="000000"/>
          <w:sz w:val="24"/>
          <w:szCs w:val="24"/>
          <w:lang w:val="kk-KZ" w:eastAsia="kk-KZ"/>
        </w:rPr>
        <w:t xml:space="preserve">Есеңгіреп жүрген шақта, Маратжан </w:t>
      </w:r>
    </w:p>
    <w:p w:rsidR="000862F9" w:rsidRPr="000C1676" w:rsidRDefault="00F966FA" w:rsidP="000C1676">
      <w:pPr>
        <w:pStyle w:val="a5"/>
        <w:rPr>
          <w:rStyle w:val="11"/>
          <w:color w:val="000000"/>
          <w:sz w:val="24"/>
          <w:szCs w:val="24"/>
          <w:lang w:val="kk-KZ" w:eastAsia="kk-KZ"/>
        </w:rPr>
      </w:pPr>
      <w:r w:rsidRPr="000C1676">
        <w:rPr>
          <w:rStyle w:val="11"/>
          <w:color w:val="000000"/>
          <w:sz w:val="24"/>
          <w:szCs w:val="24"/>
          <w:lang w:val="kk-KZ" w:eastAsia="kk-KZ"/>
        </w:rPr>
        <w:t>Естен кетпес көрсеттің сен сый-қ</w:t>
      </w:r>
      <w:r w:rsidR="000862F9" w:rsidRPr="000C1676">
        <w:rPr>
          <w:rStyle w:val="11"/>
          <w:color w:val="000000"/>
          <w:sz w:val="24"/>
          <w:szCs w:val="24"/>
          <w:lang w:val="kk-KZ" w:eastAsia="kk-KZ"/>
        </w:rPr>
        <w:t>ұ</w:t>
      </w:r>
      <w:r w:rsidRPr="000C1676">
        <w:rPr>
          <w:rStyle w:val="11"/>
          <w:color w:val="000000"/>
          <w:sz w:val="24"/>
          <w:szCs w:val="24"/>
          <w:lang w:val="kk-KZ" w:eastAsia="kk-KZ"/>
        </w:rPr>
        <w:t xml:space="preserve">рмет. </w:t>
      </w:r>
    </w:p>
    <w:p w:rsidR="000862F9" w:rsidRPr="000C1676" w:rsidRDefault="000862F9" w:rsidP="000C1676">
      <w:pPr>
        <w:pStyle w:val="a5"/>
        <w:rPr>
          <w:rStyle w:val="11"/>
          <w:color w:val="000000"/>
          <w:sz w:val="24"/>
          <w:szCs w:val="24"/>
          <w:lang w:val="kk-KZ" w:eastAsia="kk-KZ"/>
        </w:rPr>
      </w:pPr>
    </w:p>
    <w:p w:rsidR="000862F9" w:rsidRPr="000C1676" w:rsidRDefault="00F966FA" w:rsidP="000C1676">
      <w:pPr>
        <w:pStyle w:val="a5"/>
        <w:rPr>
          <w:rStyle w:val="11"/>
          <w:color w:val="000000"/>
          <w:sz w:val="24"/>
          <w:szCs w:val="24"/>
          <w:lang w:val="kk-KZ" w:eastAsia="kk-KZ"/>
        </w:rPr>
      </w:pPr>
      <w:r w:rsidRPr="000C1676">
        <w:rPr>
          <w:rStyle w:val="11"/>
          <w:color w:val="000000"/>
          <w:sz w:val="24"/>
          <w:szCs w:val="24"/>
          <w:lang w:val="kk-KZ" w:eastAsia="kk-KZ"/>
        </w:rPr>
        <w:t xml:space="preserve">Жанған отқа жаңқа тастау </w:t>
      </w:r>
      <w:r w:rsidR="000862F9" w:rsidRPr="000C1676">
        <w:rPr>
          <w:rStyle w:val="11"/>
          <w:color w:val="000000"/>
          <w:sz w:val="24"/>
          <w:szCs w:val="24"/>
          <w:lang w:val="kk-KZ" w:eastAsia="kk-KZ"/>
        </w:rPr>
        <w:t>қ</w:t>
      </w:r>
      <w:r w:rsidRPr="000C1676">
        <w:rPr>
          <w:rStyle w:val="11"/>
          <w:color w:val="000000"/>
          <w:sz w:val="24"/>
          <w:szCs w:val="24"/>
          <w:lang w:val="kk-KZ" w:eastAsia="kk-KZ"/>
        </w:rPr>
        <w:t xml:space="preserve">иын ба, </w:t>
      </w:r>
    </w:p>
    <w:p w:rsidR="000862F9" w:rsidRPr="000C1676" w:rsidRDefault="00F966FA" w:rsidP="000C1676">
      <w:pPr>
        <w:pStyle w:val="a5"/>
        <w:rPr>
          <w:rStyle w:val="11"/>
          <w:color w:val="000000"/>
          <w:sz w:val="24"/>
          <w:szCs w:val="24"/>
          <w:lang w:val="ru-RU" w:eastAsia="kk-KZ"/>
        </w:rPr>
      </w:pPr>
      <w:r w:rsidRPr="000C1676">
        <w:rPr>
          <w:rStyle w:val="11"/>
          <w:color w:val="000000"/>
          <w:sz w:val="24"/>
          <w:szCs w:val="24"/>
          <w:lang w:val="ru-RU" w:eastAsia="kk-KZ"/>
        </w:rPr>
        <w:t xml:space="preserve">Жылпостар бар көзін тастар тиынға. </w:t>
      </w:r>
    </w:p>
    <w:p w:rsidR="000862F9" w:rsidRPr="000C1676" w:rsidRDefault="00F966FA" w:rsidP="000C1676">
      <w:pPr>
        <w:pStyle w:val="a5"/>
        <w:rPr>
          <w:rStyle w:val="11"/>
          <w:color w:val="000000"/>
          <w:sz w:val="24"/>
          <w:szCs w:val="24"/>
          <w:lang w:val="kk-KZ" w:eastAsia="kk-KZ"/>
        </w:rPr>
      </w:pPr>
      <w:r w:rsidRPr="000C1676">
        <w:rPr>
          <w:rStyle w:val="11"/>
          <w:color w:val="000000"/>
          <w:sz w:val="24"/>
          <w:szCs w:val="24"/>
          <w:lang w:val="ru-RU" w:eastAsia="kk-KZ"/>
        </w:rPr>
        <w:t xml:space="preserve">Саған тартсын тегі асыл азамат, </w:t>
      </w:r>
    </w:p>
    <w:p w:rsidR="00F966FA" w:rsidRPr="000C1676" w:rsidRDefault="00F966FA" w:rsidP="000C1676">
      <w:pPr>
        <w:pStyle w:val="a5"/>
        <w:rPr>
          <w:rStyle w:val="11"/>
          <w:color w:val="000000"/>
          <w:sz w:val="24"/>
          <w:szCs w:val="24"/>
          <w:lang w:val="kk-KZ" w:eastAsia="kk-KZ"/>
        </w:rPr>
      </w:pPr>
      <w:r w:rsidRPr="000C1676">
        <w:rPr>
          <w:rStyle w:val="11"/>
          <w:color w:val="000000"/>
          <w:sz w:val="24"/>
          <w:szCs w:val="24"/>
          <w:lang w:val="kk-KZ" w:eastAsia="kk-KZ"/>
        </w:rPr>
        <w:t>Арқалайтын жұрт алғысын жиында.</w:t>
      </w:r>
    </w:p>
    <w:p w:rsidR="000862F9" w:rsidRPr="000C1676" w:rsidRDefault="000862F9" w:rsidP="000C1676">
      <w:pPr>
        <w:pStyle w:val="a5"/>
        <w:rPr>
          <w:sz w:val="24"/>
          <w:szCs w:val="24"/>
          <w:lang w:val="kk-KZ"/>
        </w:rPr>
      </w:pPr>
    </w:p>
    <w:p w:rsidR="00F966FA" w:rsidRPr="000C1676" w:rsidRDefault="000862F9" w:rsidP="000C1676">
      <w:pPr>
        <w:pStyle w:val="a5"/>
        <w:rPr>
          <w:sz w:val="24"/>
          <w:szCs w:val="24"/>
          <w:lang w:val="kk-KZ"/>
        </w:rPr>
      </w:pPr>
      <w:r w:rsidRPr="000C1676">
        <w:rPr>
          <w:rStyle w:val="11"/>
          <w:color w:val="000000"/>
          <w:sz w:val="24"/>
          <w:szCs w:val="24"/>
          <w:lang w:val="kk-KZ" w:eastAsia="kk-KZ"/>
        </w:rPr>
        <w:t>Теке тірес, қ</w:t>
      </w:r>
      <w:r w:rsidR="00F966FA" w:rsidRPr="000C1676">
        <w:rPr>
          <w:rStyle w:val="11"/>
          <w:color w:val="000000"/>
          <w:sz w:val="24"/>
          <w:szCs w:val="24"/>
          <w:lang w:val="kk-KZ" w:eastAsia="kk-KZ"/>
        </w:rPr>
        <w:t>ысыр күрес күбірі,</w:t>
      </w:r>
    </w:p>
    <w:p w:rsidR="00F966FA" w:rsidRPr="000C1676" w:rsidRDefault="000862F9" w:rsidP="000C1676">
      <w:pPr>
        <w:pStyle w:val="a5"/>
        <w:rPr>
          <w:sz w:val="24"/>
          <w:szCs w:val="24"/>
          <w:lang w:val="kk-KZ"/>
        </w:rPr>
      </w:pPr>
      <w:r w:rsidRPr="000C1676">
        <w:rPr>
          <w:rStyle w:val="11"/>
          <w:color w:val="000000"/>
          <w:sz w:val="24"/>
          <w:szCs w:val="24"/>
          <w:lang w:val="kk-KZ" w:eastAsia="kk-KZ"/>
        </w:rPr>
        <w:t>Тізе бүгер қ</w:t>
      </w:r>
      <w:r w:rsidR="00F966FA" w:rsidRPr="000C1676">
        <w:rPr>
          <w:rStyle w:val="11"/>
          <w:color w:val="000000"/>
          <w:sz w:val="24"/>
          <w:szCs w:val="24"/>
          <w:lang w:val="kk-KZ" w:eastAsia="kk-KZ"/>
        </w:rPr>
        <w:t>опарылып түбірі.</w:t>
      </w:r>
    </w:p>
    <w:p w:rsidR="000862F9" w:rsidRPr="000C1676" w:rsidRDefault="00F966FA" w:rsidP="000C1676">
      <w:pPr>
        <w:pStyle w:val="a5"/>
        <w:rPr>
          <w:rStyle w:val="11"/>
          <w:color w:val="000000"/>
          <w:sz w:val="24"/>
          <w:szCs w:val="24"/>
          <w:lang w:val="kk-KZ" w:eastAsia="kk-KZ"/>
        </w:rPr>
      </w:pPr>
      <w:r w:rsidRPr="000C1676">
        <w:rPr>
          <w:rStyle w:val="11"/>
          <w:color w:val="000000"/>
          <w:sz w:val="24"/>
          <w:szCs w:val="24"/>
          <w:lang w:val="kk-KZ" w:eastAsia="kk-KZ"/>
        </w:rPr>
        <w:t xml:space="preserve">Туған жердің төскейінен естілсе, </w:t>
      </w:r>
    </w:p>
    <w:p w:rsidR="00F966FA" w:rsidRPr="000C1676" w:rsidRDefault="000862F9" w:rsidP="000C1676">
      <w:pPr>
        <w:pStyle w:val="a5"/>
        <w:rPr>
          <w:rStyle w:val="11"/>
          <w:color w:val="000000"/>
          <w:sz w:val="24"/>
          <w:szCs w:val="24"/>
          <w:lang w:val="kk-KZ" w:eastAsia="kk-KZ"/>
        </w:rPr>
      </w:pPr>
      <w:r w:rsidRPr="000C1676">
        <w:rPr>
          <w:rStyle w:val="11"/>
          <w:color w:val="000000"/>
          <w:sz w:val="24"/>
          <w:szCs w:val="24"/>
          <w:lang w:val="kk-KZ" w:eastAsia="kk-KZ"/>
        </w:rPr>
        <w:t>Тұлпарлардың тұ</w:t>
      </w:r>
      <w:r w:rsidR="00F966FA" w:rsidRPr="000C1676">
        <w:rPr>
          <w:rStyle w:val="11"/>
          <w:color w:val="000000"/>
          <w:sz w:val="24"/>
          <w:szCs w:val="24"/>
          <w:lang w:val="kk-KZ" w:eastAsia="kk-KZ"/>
        </w:rPr>
        <w:t>яғының дүбірі...</w:t>
      </w:r>
    </w:p>
    <w:p w:rsidR="000862F9" w:rsidRPr="000C1676" w:rsidRDefault="000862F9" w:rsidP="000C1676">
      <w:pPr>
        <w:pStyle w:val="a5"/>
        <w:rPr>
          <w:rStyle w:val="11"/>
          <w:color w:val="000000"/>
          <w:sz w:val="24"/>
          <w:szCs w:val="24"/>
          <w:lang w:val="kk-KZ" w:eastAsia="kk-KZ"/>
        </w:rPr>
      </w:pPr>
    </w:p>
    <w:p w:rsidR="000862F9" w:rsidRPr="000C1676" w:rsidRDefault="000862F9" w:rsidP="000C1676">
      <w:pPr>
        <w:pStyle w:val="a5"/>
        <w:rPr>
          <w:rStyle w:val="11"/>
          <w:color w:val="000000"/>
          <w:sz w:val="24"/>
          <w:szCs w:val="24"/>
          <w:lang w:val="kk-KZ" w:eastAsia="kk-KZ"/>
        </w:rPr>
      </w:pPr>
    </w:p>
    <w:p w:rsidR="000862F9" w:rsidRPr="000C1676" w:rsidRDefault="000862F9" w:rsidP="000C1676">
      <w:pPr>
        <w:pStyle w:val="a5"/>
        <w:rPr>
          <w:rStyle w:val="11"/>
          <w:color w:val="000000"/>
          <w:sz w:val="24"/>
          <w:szCs w:val="24"/>
          <w:lang w:val="kk-KZ" w:eastAsia="kk-KZ"/>
        </w:rPr>
      </w:pPr>
      <w:r w:rsidRPr="000C1676">
        <w:rPr>
          <w:rStyle w:val="11"/>
          <w:color w:val="000000"/>
          <w:sz w:val="24"/>
          <w:szCs w:val="24"/>
          <w:lang w:val="kk-KZ" w:eastAsia="kk-KZ"/>
        </w:rPr>
        <w:t>ҚОС ҰСТАЗ</w:t>
      </w:r>
    </w:p>
    <w:p w:rsidR="000862F9" w:rsidRPr="000C1676" w:rsidRDefault="000862F9" w:rsidP="000C1676">
      <w:pPr>
        <w:pStyle w:val="a5"/>
        <w:rPr>
          <w:rStyle w:val="11"/>
          <w:color w:val="000000"/>
          <w:sz w:val="24"/>
          <w:szCs w:val="24"/>
          <w:lang w:val="kk-KZ" w:eastAsia="kk-KZ"/>
        </w:rPr>
      </w:pPr>
      <w:r w:rsidRPr="000C1676">
        <w:rPr>
          <w:rStyle w:val="11"/>
          <w:color w:val="000000"/>
          <w:sz w:val="24"/>
          <w:szCs w:val="24"/>
          <w:lang w:val="kk-KZ" w:eastAsia="kk-KZ"/>
        </w:rPr>
        <w:t xml:space="preserve">Тоғысқандай Ай мен Үркер аспанда, </w:t>
      </w:r>
    </w:p>
    <w:p w:rsidR="000862F9" w:rsidRPr="000C1676" w:rsidRDefault="000862F9" w:rsidP="000C1676">
      <w:pPr>
        <w:pStyle w:val="a5"/>
        <w:rPr>
          <w:rStyle w:val="11"/>
          <w:color w:val="000000"/>
          <w:sz w:val="24"/>
          <w:szCs w:val="24"/>
          <w:lang w:val="kk-KZ" w:eastAsia="kk-KZ"/>
        </w:rPr>
      </w:pPr>
      <w:r w:rsidRPr="000C1676">
        <w:rPr>
          <w:rStyle w:val="11"/>
          <w:color w:val="000000"/>
          <w:sz w:val="24"/>
          <w:szCs w:val="24"/>
          <w:lang w:val="kk-KZ" w:eastAsia="kk-KZ"/>
        </w:rPr>
        <w:t xml:space="preserve">Махаббаты арқау болған дастанға. </w:t>
      </w:r>
    </w:p>
    <w:p w:rsidR="000862F9" w:rsidRPr="000C1676" w:rsidRDefault="000862F9" w:rsidP="000C1676">
      <w:pPr>
        <w:pStyle w:val="a5"/>
        <w:rPr>
          <w:rStyle w:val="11"/>
          <w:color w:val="000000"/>
          <w:sz w:val="24"/>
          <w:szCs w:val="24"/>
          <w:lang w:val="kk-KZ" w:eastAsia="kk-KZ"/>
        </w:rPr>
      </w:pPr>
      <w:r w:rsidRPr="000C1676">
        <w:rPr>
          <w:rStyle w:val="11"/>
          <w:color w:val="000000"/>
          <w:sz w:val="24"/>
          <w:szCs w:val="24"/>
          <w:lang w:val="kk-KZ" w:eastAsia="kk-KZ"/>
        </w:rPr>
        <w:t xml:space="preserve">Отау тікті </w:t>
      </w:r>
      <w:r w:rsidRPr="000C1676">
        <w:rPr>
          <w:rStyle w:val="11"/>
          <w:color w:val="000000"/>
          <w:sz w:val="24"/>
          <w:szCs w:val="24"/>
          <w:lang w:val="kk-KZ"/>
        </w:rPr>
        <w:t xml:space="preserve">қос </w:t>
      </w:r>
      <w:r w:rsidRPr="000C1676">
        <w:rPr>
          <w:rStyle w:val="11"/>
          <w:color w:val="000000"/>
          <w:sz w:val="24"/>
          <w:szCs w:val="24"/>
          <w:lang w:val="kk-KZ" w:eastAsia="kk-KZ"/>
        </w:rPr>
        <w:t xml:space="preserve">мұғалім Құланда, </w:t>
      </w:r>
    </w:p>
    <w:p w:rsidR="000862F9" w:rsidRPr="000C1676" w:rsidRDefault="000862F9" w:rsidP="000C1676">
      <w:pPr>
        <w:pStyle w:val="a5"/>
        <w:rPr>
          <w:rStyle w:val="11"/>
          <w:color w:val="000000"/>
          <w:sz w:val="24"/>
          <w:szCs w:val="24"/>
          <w:lang w:val="kk-KZ" w:eastAsia="kk-KZ"/>
        </w:rPr>
      </w:pPr>
      <w:r w:rsidRPr="000C1676">
        <w:rPr>
          <w:rStyle w:val="11"/>
          <w:color w:val="000000"/>
          <w:sz w:val="24"/>
          <w:szCs w:val="24"/>
          <w:lang w:val="kk-KZ" w:eastAsia="kk-KZ"/>
        </w:rPr>
        <w:t>Арман таңы арайлап нұр шашқанда.</w:t>
      </w:r>
    </w:p>
    <w:p w:rsidR="000862F9" w:rsidRPr="000C1676" w:rsidRDefault="000862F9" w:rsidP="000C1676">
      <w:pPr>
        <w:pStyle w:val="a5"/>
        <w:rPr>
          <w:sz w:val="24"/>
          <w:szCs w:val="24"/>
          <w:lang w:val="kk-KZ"/>
        </w:rPr>
      </w:pPr>
    </w:p>
    <w:p w:rsidR="000862F9" w:rsidRPr="000C1676" w:rsidRDefault="000862F9" w:rsidP="000C1676">
      <w:pPr>
        <w:pStyle w:val="a5"/>
        <w:rPr>
          <w:rStyle w:val="11"/>
          <w:color w:val="000000"/>
          <w:sz w:val="24"/>
          <w:szCs w:val="24"/>
          <w:lang w:val="kk-KZ" w:eastAsia="kk-KZ"/>
        </w:rPr>
      </w:pPr>
      <w:r w:rsidRPr="000C1676">
        <w:rPr>
          <w:rStyle w:val="11"/>
          <w:color w:val="000000"/>
          <w:sz w:val="24"/>
          <w:szCs w:val="24"/>
          <w:lang w:val="kk-KZ" w:eastAsia="kk-KZ"/>
        </w:rPr>
        <w:t xml:space="preserve">Серт пен сенім сеңгір тауды қозғайды, </w:t>
      </w:r>
    </w:p>
    <w:p w:rsidR="000862F9" w:rsidRPr="000C1676" w:rsidRDefault="000862F9" w:rsidP="000C1676">
      <w:pPr>
        <w:pStyle w:val="a5"/>
        <w:rPr>
          <w:rStyle w:val="11"/>
          <w:color w:val="000000"/>
          <w:sz w:val="24"/>
          <w:szCs w:val="24"/>
          <w:lang w:val="kk-KZ" w:eastAsia="kk-KZ"/>
        </w:rPr>
      </w:pPr>
      <w:r w:rsidRPr="000C1676">
        <w:rPr>
          <w:rStyle w:val="11"/>
          <w:color w:val="000000"/>
          <w:sz w:val="24"/>
          <w:szCs w:val="24"/>
          <w:lang w:val="kk-KZ" w:eastAsia="kk-KZ"/>
        </w:rPr>
        <w:t xml:space="preserve">Қас тұлпарлар қалайынша озбайды. </w:t>
      </w:r>
    </w:p>
    <w:p w:rsidR="000862F9" w:rsidRPr="000C1676" w:rsidRDefault="000862F9" w:rsidP="000C1676">
      <w:pPr>
        <w:pStyle w:val="a5"/>
        <w:rPr>
          <w:rStyle w:val="11"/>
          <w:color w:val="000000"/>
          <w:sz w:val="24"/>
          <w:szCs w:val="24"/>
          <w:lang w:val="kk-KZ" w:eastAsia="kk-KZ"/>
        </w:rPr>
      </w:pPr>
      <w:r w:rsidRPr="000C1676">
        <w:rPr>
          <w:rStyle w:val="11"/>
          <w:color w:val="000000"/>
          <w:sz w:val="24"/>
          <w:szCs w:val="24"/>
          <w:lang w:val="kk-KZ" w:eastAsia="kk-KZ"/>
        </w:rPr>
        <w:t xml:space="preserve">Пәк сезімі Гүлсара мен Нұрбектің </w:t>
      </w:r>
    </w:p>
    <w:p w:rsidR="000862F9" w:rsidRPr="000C1676" w:rsidRDefault="000862F9" w:rsidP="000C1676">
      <w:pPr>
        <w:pStyle w:val="a5"/>
        <w:rPr>
          <w:rStyle w:val="11"/>
          <w:color w:val="000000"/>
          <w:sz w:val="24"/>
          <w:szCs w:val="24"/>
          <w:lang w:val="kk-KZ" w:eastAsia="kk-KZ"/>
        </w:rPr>
      </w:pPr>
      <w:r w:rsidRPr="000C1676">
        <w:rPr>
          <w:rStyle w:val="11"/>
          <w:color w:val="000000"/>
          <w:sz w:val="24"/>
          <w:szCs w:val="24"/>
          <w:lang w:val="kk-KZ" w:eastAsia="kk-KZ"/>
        </w:rPr>
        <w:t>Саф алтындай ескірмейді, тозбайды.</w:t>
      </w:r>
    </w:p>
    <w:p w:rsidR="000862F9" w:rsidRPr="000C1676" w:rsidRDefault="000862F9" w:rsidP="000C1676">
      <w:pPr>
        <w:pStyle w:val="a5"/>
        <w:rPr>
          <w:sz w:val="24"/>
          <w:szCs w:val="24"/>
          <w:lang w:val="kk-KZ"/>
        </w:rPr>
      </w:pPr>
    </w:p>
    <w:p w:rsidR="000862F9" w:rsidRPr="000C1676" w:rsidRDefault="000862F9" w:rsidP="000C1676">
      <w:pPr>
        <w:pStyle w:val="a5"/>
        <w:rPr>
          <w:rStyle w:val="11"/>
          <w:color w:val="000000"/>
          <w:sz w:val="24"/>
          <w:szCs w:val="24"/>
          <w:lang w:val="kk-KZ" w:eastAsia="kk-KZ"/>
        </w:rPr>
      </w:pPr>
      <w:r w:rsidRPr="000C1676">
        <w:rPr>
          <w:rStyle w:val="11"/>
          <w:color w:val="000000"/>
          <w:sz w:val="24"/>
          <w:szCs w:val="24"/>
          <w:lang w:val="kk-KZ" w:eastAsia="kk-KZ"/>
        </w:rPr>
        <w:t xml:space="preserve">Гүл өспейді сортаң жерге еккенмен, </w:t>
      </w:r>
    </w:p>
    <w:p w:rsidR="000862F9" w:rsidRPr="000C1676" w:rsidRDefault="000862F9" w:rsidP="000C1676">
      <w:pPr>
        <w:pStyle w:val="a5"/>
        <w:rPr>
          <w:rStyle w:val="11"/>
          <w:color w:val="000000"/>
          <w:sz w:val="24"/>
          <w:szCs w:val="24"/>
          <w:lang w:val="kk-KZ" w:eastAsia="kk-KZ"/>
        </w:rPr>
      </w:pPr>
      <w:r w:rsidRPr="000C1676">
        <w:rPr>
          <w:rStyle w:val="11"/>
          <w:color w:val="000000"/>
          <w:sz w:val="24"/>
          <w:szCs w:val="24"/>
          <w:lang w:val="kk-KZ" w:eastAsia="kk-KZ"/>
        </w:rPr>
        <w:t xml:space="preserve">Бақ жанады маңдай терді төккеннен. </w:t>
      </w:r>
    </w:p>
    <w:p w:rsidR="000862F9" w:rsidRPr="000C1676" w:rsidRDefault="000862F9" w:rsidP="000C1676">
      <w:pPr>
        <w:pStyle w:val="a5"/>
        <w:rPr>
          <w:rStyle w:val="11"/>
          <w:color w:val="000000"/>
          <w:sz w:val="24"/>
          <w:szCs w:val="24"/>
          <w:lang w:val="kk-KZ" w:eastAsia="kk-KZ"/>
        </w:rPr>
      </w:pPr>
      <w:r w:rsidRPr="000C1676">
        <w:rPr>
          <w:rStyle w:val="11"/>
          <w:color w:val="000000"/>
          <w:sz w:val="24"/>
          <w:szCs w:val="24"/>
          <w:lang w:val="kk-KZ" w:eastAsia="kk-KZ"/>
        </w:rPr>
        <w:t xml:space="preserve">Төрт перзенттің ата-анасы атанды, </w:t>
      </w:r>
    </w:p>
    <w:p w:rsidR="000862F9" w:rsidRPr="000C1676" w:rsidRDefault="000862F9" w:rsidP="000C1676">
      <w:pPr>
        <w:pStyle w:val="a5"/>
        <w:rPr>
          <w:rStyle w:val="11"/>
          <w:color w:val="000000"/>
          <w:sz w:val="24"/>
          <w:szCs w:val="24"/>
          <w:lang w:val="kk-KZ" w:eastAsia="kk-KZ"/>
        </w:rPr>
      </w:pPr>
      <w:r w:rsidRPr="000C1676">
        <w:rPr>
          <w:rStyle w:val="11"/>
          <w:color w:val="000000"/>
          <w:sz w:val="24"/>
          <w:szCs w:val="24"/>
          <w:lang w:val="kk-KZ" w:eastAsia="kk-KZ"/>
        </w:rPr>
        <w:t>Айнымас дәл шуағы мол көктемнен.</w:t>
      </w:r>
    </w:p>
    <w:p w:rsidR="000862F9" w:rsidRPr="000C1676" w:rsidRDefault="000862F9" w:rsidP="000C1676">
      <w:pPr>
        <w:pStyle w:val="a5"/>
        <w:rPr>
          <w:sz w:val="24"/>
          <w:szCs w:val="24"/>
          <w:lang w:val="kk-KZ"/>
        </w:rPr>
      </w:pPr>
    </w:p>
    <w:p w:rsidR="000862F9" w:rsidRPr="000C1676" w:rsidRDefault="000862F9" w:rsidP="000C1676">
      <w:pPr>
        <w:pStyle w:val="a5"/>
        <w:rPr>
          <w:sz w:val="24"/>
          <w:szCs w:val="24"/>
          <w:lang w:val="kk-KZ"/>
        </w:rPr>
      </w:pPr>
      <w:r w:rsidRPr="000C1676">
        <w:rPr>
          <w:rStyle w:val="11"/>
          <w:color w:val="000000"/>
          <w:sz w:val="24"/>
          <w:szCs w:val="24"/>
          <w:lang w:val="kk-KZ" w:eastAsia="kk-KZ"/>
        </w:rPr>
        <w:t>Ел деп соққан мейірімді жүрегі,</w:t>
      </w:r>
    </w:p>
    <w:p w:rsidR="000862F9" w:rsidRPr="000C1676" w:rsidRDefault="000862F9" w:rsidP="000C1676">
      <w:pPr>
        <w:pStyle w:val="a5"/>
        <w:rPr>
          <w:rStyle w:val="11"/>
          <w:color w:val="000000"/>
          <w:sz w:val="24"/>
          <w:szCs w:val="24"/>
          <w:lang w:val="kk-KZ" w:eastAsia="kk-KZ"/>
        </w:rPr>
      </w:pPr>
      <w:r w:rsidRPr="000C1676">
        <w:rPr>
          <w:rStyle w:val="11"/>
          <w:color w:val="000000"/>
          <w:sz w:val="24"/>
          <w:szCs w:val="24"/>
          <w:lang w:val="ru-RU" w:eastAsia="kk-KZ"/>
        </w:rPr>
        <w:t>Екі жастың м</w:t>
      </w:r>
      <w:r w:rsidRPr="000C1676">
        <w:rPr>
          <w:rStyle w:val="11"/>
          <w:color w:val="000000"/>
          <w:sz w:val="24"/>
          <w:szCs w:val="24"/>
          <w:lang w:val="kk-KZ" w:eastAsia="kk-KZ"/>
        </w:rPr>
        <w:t>ұ</w:t>
      </w:r>
      <w:r w:rsidRPr="000C1676">
        <w:rPr>
          <w:rStyle w:val="11"/>
          <w:color w:val="000000"/>
          <w:sz w:val="24"/>
          <w:szCs w:val="24"/>
          <w:lang w:val="ru-RU" w:eastAsia="kk-KZ"/>
        </w:rPr>
        <w:t xml:space="preserve">раты </w:t>
      </w:r>
      <w:r w:rsidRPr="000C1676">
        <w:rPr>
          <w:rStyle w:val="11"/>
          <w:color w:val="000000"/>
          <w:sz w:val="24"/>
          <w:szCs w:val="24"/>
          <w:lang w:val="ru-RU"/>
        </w:rPr>
        <w:t xml:space="preserve">да </w:t>
      </w:r>
      <w:r w:rsidRPr="000C1676">
        <w:rPr>
          <w:rStyle w:val="11"/>
          <w:color w:val="000000"/>
          <w:sz w:val="24"/>
          <w:szCs w:val="24"/>
          <w:lang w:val="ru-RU" w:eastAsia="kk-KZ"/>
        </w:rPr>
        <w:t xml:space="preserve">бір еді. </w:t>
      </w:r>
    </w:p>
    <w:p w:rsidR="000862F9" w:rsidRPr="000C1676" w:rsidRDefault="000862F9" w:rsidP="000C1676">
      <w:pPr>
        <w:pStyle w:val="a5"/>
        <w:rPr>
          <w:sz w:val="24"/>
          <w:szCs w:val="24"/>
          <w:lang w:val="kk-KZ"/>
        </w:rPr>
      </w:pPr>
      <w:r w:rsidRPr="000C1676">
        <w:rPr>
          <w:rStyle w:val="11"/>
          <w:color w:val="000000"/>
          <w:sz w:val="24"/>
          <w:szCs w:val="24"/>
          <w:lang w:val="kk-KZ" w:eastAsia="kk-KZ"/>
        </w:rPr>
        <w:t>Ұясынан ұшқанымен үш аққу,</w:t>
      </w:r>
    </w:p>
    <w:p w:rsidR="000862F9" w:rsidRPr="000C1676" w:rsidRDefault="000862F9" w:rsidP="000C1676">
      <w:pPr>
        <w:pStyle w:val="a5"/>
        <w:rPr>
          <w:rStyle w:val="11"/>
          <w:color w:val="000000"/>
          <w:sz w:val="24"/>
          <w:szCs w:val="24"/>
          <w:lang w:val="kk-KZ" w:eastAsia="kk-KZ"/>
        </w:rPr>
      </w:pPr>
      <w:r w:rsidRPr="000C1676">
        <w:rPr>
          <w:rStyle w:val="11"/>
          <w:color w:val="000000"/>
          <w:sz w:val="24"/>
          <w:szCs w:val="24"/>
          <w:lang w:val="kk-KZ" w:eastAsia="kk-KZ"/>
        </w:rPr>
        <w:t>Ұлы Айбек - шаңыр</w:t>
      </w:r>
      <w:r w:rsidR="008B1A61" w:rsidRPr="000C1676">
        <w:rPr>
          <w:rStyle w:val="11"/>
          <w:color w:val="000000"/>
          <w:sz w:val="24"/>
          <w:szCs w:val="24"/>
          <w:lang w:val="kk-KZ" w:eastAsia="kk-KZ"/>
        </w:rPr>
        <w:t>ақ</w:t>
      </w:r>
      <w:r w:rsidRPr="000C1676">
        <w:rPr>
          <w:rStyle w:val="11"/>
          <w:color w:val="000000"/>
          <w:sz w:val="24"/>
          <w:szCs w:val="24"/>
          <w:lang w:val="kk-KZ" w:eastAsia="kk-KZ"/>
        </w:rPr>
        <w:t>тың тірегі.</w:t>
      </w:r>
    </w:p>
    <w:p w:rsidR="000862F9" w:rsidRPr="000C1676" w:rsidRDefault="000862F9" w:rsidP="000C1676">
      <w:pPr>
        <w:pStyle w:val="a5"/>
        <w:rPr>
          <w:sz w:val="24"/>
          <w:szCs w:val="24"/>
          <w:lang w:val="kk-KZ"/>
        </w:rPr>
      </w:pPr>
    </w:p>
    <w:p w:rsidR="000862F9" w:rsidRPr="000C1676" w:rsidRDefault="000862F9" w:rsidP="000C1676">
      <w:pPr>
        <w:pStyle w:val="a5"/>
        <w:rPr>
          <w:rStyle w:val="11"/>
          <w:color w:val="000000"/>
          <w:sz w:val="24"/>
          <w:szCs w:val="24"/>
          <w:lang w:val="kk-KZ" w:eastAsia="kk-KZ"/>
        </w:rPr>
      </w:pPr>
      <w:r w:rsidRPr="000C1676">
        <w:rPr>
          <w:rStyle w:val="11"/>
          <w:color w:val="000000"/>
          <w:sz w:val="24"/>
          <w:szCs w:val="24"/>
          <w:lang w:val="kk-KZ" w:eastAsia="kk-KZ"/>
        </w:rPr>
        <w:t xml:space="preserve">Дәмира, Алма,Аружанды аялап, </w:t>
      </w:r>
    </w:p>
    <w:p w:rsidR="000862F9" w:rsidRPr="000C1676" w:rsidRDefault="000862F9" w:rsidP="000C1676">
      <w:pPr>
        <w:pStyle w:val="a5"/>
        <w:rPr>
          <w:sz w:val="24"/>
          <w:szCs w:val="24"/>
          <w:lang w:val="kk-KZ"/>
        </w:rPr>
      </w:pPr>
      <w:r w:rsidRPr="000C1676">
        <w:rPr>
          <w:rStyle w:val="11"/>
          <w:color w:val="000000"/>
          <w:sz w:val="24"/>
          <w:szCs w:val="24"/>
          <w:lang w:val="kk-KZ" w:eastAsia="kk-KZ"/>
        </w:rPr>
        <w:t>Дәниясы болды бүгін саябақ.</w:t>
      </w:r>
    </w:p>
    <w:p w:rsidR="000862F9" w:rsidRPr="000C1676" w:rsidRDefault="000862F9" w:rsidP="000C1676">
      <w:pPr>
        <w:pStyle w:val="a5"/>
        <w:rPr>
          <w:rStyle w:val="11"/>
          <w:color w:val="000000"/>
          <w:sz w:val="24"/>
          <w:szCs w:val="24"/>
          <w:lang w:val="kk-KZ" w:eastAsia="kk-KZ"/>
        </w:rPr>
      </w:pPr>
      <w:r w:rsidRPr="000C1676">
        <w:rPr>
          <w:rStyle w:val="11"/>
          <w:color w:val="000000"/>
          <w:sz w:val="24"/>
          <w:szCs w:val="24"/>
          <w:lang w:val="kk-KZ" w:eastAsia="kk-KZ"/>
        </w:rPr>
        <w:t xml:space="preserve">Қос ұстазға бас иіп тұр Қаратау, </w:t>
      </w:r>
    </w:p>
    <w:p w:rsidR="000862F9" w:rsidRPr="000C1676" w:rsidRDefault="000862F9" w:rsidP="000C1676">
      <w:pPr>
        <w:pStyle w:val="a5"/>
        <w:rPr>
          <w:rStyle w:val="11"/>
          <w:color w:val="000000"/>
          <w:sz w:val="24"/>
          <w:szCs w:val="24"/>
          <w:lang w:val="kk-KZ" w:eastAsia="kk-KZ"/>
        </w:rPr>
      </w:pPr>
      <w:r w:rsidRPr="000C1676">
        <w:rPr>
          <w:rStyle w:val="11"/>
          <w:color w:val="000000"/>
          <w:sz w:val="24"/>
          <w:szCs w:val="24"/>
          <w:lang w:val="kk-KZ" w:eastAsia="kk-KZ"/>
        </w:rPr>
        <w:t>Қошемет пен шаттық өмір даярлап!..</w:t>
      </w:r>
    </w:p>
    <w:p w:rsidR="000862F9" w:rsidRPr="000C1676" w:rsidRDefault="000862F9" w:rsidP="000C1676">
      <w:pPr>
        <w:pStyle w:val="a5"/>
        <w:rPr>
          <w:rStyle w:val="11"/>
          <w:color w:val="000000"/>
          <w:sz w:val="24"/>
          <w:szCs w:val="24"/>
          <w:lang w:val="kk-KZ" w:eastAsia="kk-KZ"/>
        </w:rPr>
      </w:pPr>
    </w:p>
    <w:p w:rsidR="000862F9" w:rsidRPr="000C1676" w:rsidRDefault="000862F9" w:rsidP="000C1676">
      <w:pPr>
        <w:pStyle w:val="a5"/>
        <w:rPr>
          <w:rStyle w:val="11"/>
          <w:color w:val="000000"/>
          <w:sz w:val="24"/>
          <w:szCs w:val="24"/>
          <w:lang w:val="kk-KZ" w:eastAsia="kk-KZ"/>
        </w:rPr>
      </w:pPr>
    </w:p>
    <w:p w:rsidR="000862F9" w:rsidRPr="000C1676" w:rsidRDefault="000862F9" w:rsidP="000C1676">
      <w:pPr>
        <w:pStyle w:val="a5"/>
        <w:rPr>
          <w:rStyle w:val="11"/>
          <w:color w:val="000000"/>
          <w:sz w:val="24"/>
          <w:szCs w:val="24"/>
          <w:lang w:val="kk-KZ" w:eastAsia="kk-KZ"/>
        </w:rPr>
      </w:pPr>
      <w:r w:rsidRPr="000C1676">
        <w:rPr>
          <w:rStyle w:val="11"/>
          <w:color w:val="000000"/>
          <w:sz w:val="24"/>
          <w:szCs w:val="24"/>
          <w:lang w:val="kk-KZ" w:eastAsia="kk-KZ"/>
        </w:rPr>
        <w:t>СҰЛУ ҚЫЗ</w:t>
      </w:r>
    </w:p>
    <w:p w:rsidR="0047554C" w:rsidRPr="000C1676" w:rsidRDefault="0047554C" w:rsidP="000C1676">
      <w:pPr>
        <w:pStyle w:val="a5"/>
        <w:rPr>
          <w:rStyle w:val="11"/>
          <w:color w:val="000000"/>
          <w:sz w:val="24"/>
          <w:szCs w:val="24"/>
          <w:lang w:val="kk-KZ" w:eastAsia="kk-KZ"/>
        </w:rPr>
      </w:pPr>
      <w:r w:rsidRPr="000C1676">
        <w:rPr>
          <w:rStyle w:val="11"/>
          <w:color w:val="000000"/>
          <w:sz w:val="24"/>
          <w:szCs w:val="24"/>
          <w:lang w:val="kk-KZ" w:eastAsia="kk-KZ"/>
        </w:rPr>
        <w:t xml:space="preserve">Қастарың қарлығаштың қанатындай, </w:t>
      </w:r>
    </w:p>
    <w:p w:rsidR="0047554C" w:rsidRPr="000C1676" w:rsidRDefault="0047554C" w:rsidP="000C1676">
      <w:pPr>
        <w:pStyle w:val="a5"/>
        <w:rPr>
          <w:rStyle w:val="11"/>
          <w:color w:val="000000"/>
          <w:sz w:val="24"/>
          <w:szCs w:val="24"/>
          <w:lang w:val="kk-KZ" w:eastAsia="kk-KZ"/>
        </w:rPr>
      </w:pPr>
      <w:r w:rsidRPr="000C1676">
        <w:rPr>
          <w:rStyle w:val="11"/>
          <w:color w:val="000000"/>
          <w:sz w:val="24"/>
          <w:szCs w:val="24"/>
          <w:lang w:val="kk-KZ" w:eastAsia="kk-KZ"/>
        </w:rPr>
        <w:t xml:space="preserve">Жанарың жұлдызға ұқсап жанатындай. </w:t>
      </w:r>
    </w:p>
    <w:p w:rsidR="0047554C" w:rsidRPr="000C1676" w:rsidRDefault="0047554C" w:rsidP="000C1676">
      <w:pPr>
        <w:pStyle w:val="a5"/>
        <w:rPr>
          <w:rStyle w:val="11"/>
          <w:color w:val="000000"/>
          <w:sz w:val="24"/>
          <w:szCs w:val="24"/>
          <w:lang w:val="kk-KZ" w:eastAsia="kk-KZ"/>
        </w:rPr>
      </w:pPr>
      <w:r w:rsidRPr="000C1676">
        <w:rPr>
          <w:rStyle w:val="11"/>
          <w:color w:val="000000"/>
          <w:sz w:val="24"/>
          <w:szCs w:val="24"/>
          <w:lang w:val="kk-KZ" w:eastAsia="kk-KZ"/>
        </w:rPr>
        <w:t xml:space="preserve">Аспаннан ай түскендей таңырқаймын, </w:t>
      </w:r>
    </w:p>
    <w:p w:rsidR="0047554C" w:rsidRPr="000C1676" w:rsidRDefault="0047554C" w:rsidP="000C1676">
      <w:pPr>
        <w:pStyle w:val="a5"/>
        <w:rPr>
          <w:rStyle w:val="11"/>
          <w:color w:val="000000"/>
          <w:sz w:val="24"/>
          <w:szCs w:val="24"/>
          <w:lang w:val="kk-KZ" w:eastAsia="kk-KZ"/>
        </w:rPr>
      </w:pPr>
      <w:r w:rsidRPr="000C1676">
        <w:rPr>
          <w:rStyle w:val="11"/>
          <w:color w:val="000000"/>
          <w:sz w:val="24"/>
          <w:szCs w:val="24"/>
          <w:lang w:val="kk-KZ" w:eastAsia="kk-KZ"/>
        </w:rPr>
        <w:t>Көркің бар көрген ләззат алатындай.</w:t>
      </w:r>
    </w:p>
    <w:p w:rsidR="0047554C" w:rsidRPr="000C1676" w:rsidRDefault="0047554C" w:rsidP="000C1676">
      <w:pPr>
        <w:pStyle w:val="a5"/>
        <w:rPr>
          <w:sz w:val="24"/>
          <w:szCs w:val="24"/>
          <w:lang w:val="kk-KZ"/>
        </w:rPr>
      </w:pPr>
    </w:p>
    <w:p w:rsidR="0047554C" w:rsidRPr="000C1676" w:rsidRDefault="0047554C" w:rsidP="000C1676">
      <w:pPr>
        <w:pStyle w:val="a5"/>
        <w:rPr>
          <w:rStyle w:val="11"/>
          <w:color w:val="000000"/>
          <w:sz w:val="24"/>
          <w:szCs w:val="24"/>
          <w:lang w:val="kk-KZ" w:eastAsia="kk-KZ"/>
        </w:rPr>
      </w:pPr>
      <w:r w:rsidRPr="000C1676">
        <w:rPr>
          <w:rStyle w:val="11"/>
          <w:color w:val="000000"/>
          <w:sz w:val="24"/>
          <w:szCs w:val="24"/>
          <w:lang w:val="kk-KZ" w:eastAsia="kk-KZ"/>
        </w:rPr>
        <w:t xml:space="preserve">Қалайша жан сырымды бүгіп қалам, </w:t>
      </w:r>
    </w:p>
    <w:p w:rsidR="0047554C" w:rsidRPr="000C1676" w:rsidRDefault="0047554C" w:rsidP="000C1676">
      <w:pPr>
        <w:pStyle w:val="a5"/>
        <w:rPr>
          <w:rStyle w:val="11"/>
          <w:color w:val="000000"/>
          <w:sz w:val="24"/>
          <w:szCs w:val="24"/>
          <w:lang w:val="kk-KZ" w:eastAsia="kk-KZ"/>
        </w:rPr>
      </w:pPr>
      <w:r w:rsidRPr="000C1676">
        <w:rPr>
          <w:rStyle w:val="11"/>
          <w:color w:val="000000"/>
          <w:sz w:val="24"/>
          <w:szCs w:val="24"/>
          <w:lang w:val="kk-KZ" w:eastAsia="kk-KZ"/>
        </w:rPr>
        <w:t xml:space="preserve">Қызығып қарайтындай бүкіл ғалам. </w:t>
      </w:r>
    </w:p>
    <w:p w:rsidR="0047554C" w:rsidRPr="000C1676" w:rsidRDefault="0047554C" w:rsidP="000C1676">
      <w:pPr>
        <w:pStyle w:val="a5"/>
        <w:rPr>
          <w:sz w:val="24"/>
          <w:szCs w:val="24"/>
          <w:lang w:val="kk-KZ"/>
        </w:rPr>
      </w:pPr>
      <w:r w:rsidRPr="000C1676">
        <w:rPr>
          <w:rStyle w:val="11"/>
          <w:color w:val="000000"/>
          <w:sz w:val="24"/>
          <w:szCs w:val="24"/>
          <w:lang w:val="kk-KZ" w:eastAsia="kk-KZ"/>
        </w:rPr>
        <w:t>Анаңнан сені туған айналайын,</w:t>
      </w:r>
    </w:p>
    <w:p w:rsidR="0047554C" w:rsidRPr="000C1676" w:rsidRDefault="0047554C" w:rsidP="000C1676">
      <w:pPr>
        <w:pStyle w:val="a5"/>
        <w:rPr>
          <w:rStyle w:val="11"/>
          <w:color w:val="000000"/>
          <w:sz w:val="24"/>
          <w:szCs w:val="24"/>
          <w:lang w:val="kk-KZ" w:eastAsia="kk-KZ"/>
        </w:rPr>
      </w:pPr>
      <w:r w:rsidRPr="000C1676">
        <w:rPr>
          <w:rStyle w:val="11"/>
          <w:color w:val="000000"/>
          <w:sz w:val="24"/>
          <w:szCs w:val="24"/>
          <w:lang w:val="kk-KZ" w:eastAsia="kk-KZ"/>
        </w:rPr>
        <w:t>Емізген сұлулықтың сүтін саған.</w:t>
      </w:r>
    </w:p>
    <w:p w:rsidR="0047554C" w:rsidRPr="000C1676" w:rsidRDefault="0047554C" w:rsidP="000C1676">
      <w:pPr>
        <w:pStyle w:val="a5"/>
        <w:rPr>
          <w:sz w:val="24"/>
          <w:szCs w:val="24"/>
          <w:lang w:val="kk-KZ"/>
        </w:rPr>
      </w:pPr>
    </w:p>
    <w:p w:rsidR="0047554C" w:rsidRPr="000C1676" w:rsidRDefault="0047554C" w:rsidP="000C1676">
      <w:pPr>
        <w:pStyle w:val="a5"/>
        <w:rPr>
          <w:rStyle w:val="11"/>
          <w:color w:val="000000"/>
          <w:sz w:val="24"/>
          <w:szCs w:val="24"/>
          <w:lang w:val="kk-KZ" w:eastAsia="kk-KZ"/>
        </w:rPr>
      </w:pPr>
      <w:r w:rsidRPr="000C1676">
        <w:rPr>
          <w:rStyle w:val="11"/>
          <w:color w:val="000000"/>
          <w:sz w:val="24"/>
          <w:szCs w:val="24"/>
          <w:lang w:val="kk-KZ" w:eastAsia="kk-KZ"/>
        </w:rPr>
        <w:t>Аруды қайсарл</w:t>
      </w:r>
      <w:r w:rsidR="009F17A6" w:rsidRPr="000C1676">
        <w:rPr>
          <w:rStyle w:val="11"/>
          <w:color w:val="000000"/>
          <w:sz w:val="24"/>
          <w:szCs w:val="24"/>
          <w:lang w:val="kk-KZ" w:eastAsia="kk-KZ"/>
        </w:rPr>
        <w:t>ық</w:t>
      </w:r>
      <w:r w:rsidRPr="000C1676">
        <w:rPr>
          <w:rStyle w:val="11"/>
          <w:color w:val="000000"/>
          <w:sz w:val="24"/>
          <w:szCs w:val="24"/>
          <w:lang w:val="kk-KZ" w:eastAsia="kk-KZ"/>
        </w:rPr>
        <w:t xml:space="preserve">қа үгіттердей, </w:t>
      </w:r>
    </w:p>
    <w:p w:rsidR="0047554C" w:rsidRPr="000C1676" w:rsidRDefault="0047554C" w:rsidP="000C1676">
      <w:pPr>
        <w:pStyle w:val="a5"/>
        <w:rPr>
          <w:sz w:val="24"/>
          <w:szCs w:val="24"/>
          <w:lang w:val="kk-KZ"/>
        </w:rPr>
      </w:pPr>
      <w:r w:rsidRPr="000C1676">
        <w:rPr>
          <w:rStyle w:val="11"/>
          <w:color w:val="000000"/>
          <w:sz w:val="24"/>
          <w:szCs w:val="24"/>
          <w:lang w:val="kk-KZ" w:eastAsia="kk-KZ"/>
        </w:rPr>
        <w:t>Айдайсың мерседесті жігіттердей.</w:t>
      </w:r>
    </w:p>
    <w:p w:rsidR="0047554C" w:rsidRPr="000C1676" w:rsidRDefault="0047554C" w:rsidP="000C1676">
      <w:pPr>
        <w:pStyle w:val="a5"/>
        <w:rPr>
          <w:sz w:val="24"/>
          <w:szCs w:val="24"/>
          <w:lang w:val="kk-KZ"/>
        </w:rPr>
      </w:pPr>
      <w:r w:rsidRPr="000C1676">
        <w:rPr>
          <w:rStyle w:val="11"/>
          <w:color w:val="000000"/>
          <w:sz w:val="24"/>
          <w:szCs w:val="24"/>
          <w:lang w:val="kk-KZ" w:eastAsia="kk-KZ"/>
        </w:rPr>
        <w:t>Билесе сыған қызы жолда қалар,</w:t>
      </w:r>
    </w:p>
    <w:p w:rsidR="0047554C" w:rsidRPr="000C1676" w:rsidRDefault="0047554C" w:rsidP="000C1676">
      <w:pPr>
        <w:pStyle w:val="a5"/>
        <w:rPr>
          <w:rStyle w:val="11"/>
          <w:color w:val="000000"/>
          <w:sz w:val="24"/>
          <w:szCs w:val="24"/>
          <w:lang w:val="kk-KZ" w:eastAsia="kk-KZ"/>
        </w:rPr>
      </w:pPr>
      <w:r w:rsidRPr="000C1676">
        <w:rPr>
          <w:rStyle w:val="11"/>
          <w:color w:val="000000"/>
          <w:sz w:val="24"/>
          <w:szCs w:val="24"/>
          <w:lang w:val="kk-KZ" w:eastAsia="kk-KZ"/>
        </w:rPr>
        <w:t>Уатып жас жүректі үгітердей.</w:t>
      </w:r>
    </w:p>
    <w:p w:rsidR="0047554C" w:rsidRPr="000C1676" w:rsidRDefault="0047554C" w:rsidP="000C1676">
      <w:pPr>
        <w:pStyle w:val="a5"/>
        <w:rPr>
          <w:sz w:val="24"/>
          <w:szCs w:val="24"/>
          <w:lang w:val="kk-KZ"/>
        </w:rPr>
      </w:pPr>
    </w:p>
    <w:p w:rsidR="0047554C" w:rsidRPr="000C1676" w:rsidRDefault="0047554C" w:rsidP="000C1676">
      <w:pPr>
        <w:pStyle w:val="a5"/>
        <w:rPr>
          <w:sz w:val="24"/>
          <w:szCs w:val="24"/>
          <w:lang w:val="kk-KZ"/>
        </w:rPr>
      </w:pPr>
      <w:r w:rsidRPr="000C1676">
        <w:rPr>
          <w:rStyle w:val="11"/>
          <w:color w:val="000000"/>
          <w:sz w:val="24"/>
          <w:szCs w:val="24"/>
          <w:lang w:val="kk-KZ" w:eastAsia="kk-KZ"/>
        </w:rPr>
        <w:t>Бояуға тіл бітіріп ән салдырған,</w:t>
      </w:r>
    </w:p>
    <w:p w:rsidR="0047554C" w:rsidRPr="000C1676" w:rsidRDefault="0047554C" w:rsidP="000C1676">
      <w:pPr>
        <w:pStyle w:val="a5"/>
        <w:rPr>
          <w:rStyle w:val="11"/>
          <w:color w:val="000000"/>
          <w:sz w:val="24"/>
          <w:szCs w:val="24"/>
          <w:lang w:val="kk-KZ" w:eastAsia="kk-KZ"/>
        </w:rPr>
      </w:pPr>
      <w:r w:rsidRPr="000C1676">
        <w:rPr>
          <w:rStyle w:val="11"/>
          <w:color w:val="000000"/>
          <w:sz w:val="24"/>
          <w:szCs w:val="24"/>
          <w:lang w:val="kk-KZ" w:eastAsia="kk-KZ"/>
        </w:rPr>
        <w:t xml:space="preserve">Суретші әрі аспаз тамсандарған. </w:t>
      </w:r>
    </w:p>
    <w:p w:rsidR="0047554C" w:rsidRPr="000C1676" w:rsidRDefault="0047554C" w:rsidP="000C1676">
      <w:pPr>
        <w:pStyle w:val="a5"/>
        <w:rPr>
          <w:rStyle w:val="11"/>
          <w:color w:val="000000"/>
          <w:sz w:val="24"/>
          <w:szCs w:val="24"/>
          <w:lang w:val="kk-KZ" w:eastAsia="kk-KZ"/>
        </w:rPr>
      </w:pPr>
      <w:r w:rsidRPr="000C1676">
        <w:rPr>
          <w:rStyle w:val="11"/>
          <w:color w:val="000000"/>
          <w:sz w:val="24"/>
          <w:szCs w:val="24"/>
          <w:lang w:val="kk-KZ" w:eastAsia="kk-KZ"/>
        </w:rPr>
        <w:t xml:space="preserve">Сұлулық тәжін, Айжан, алдың ба екен, </w:t>
      </w:r>
    </w:p>
    <w:p w:rsidR="0047554C" w:rsidRPr="000C1676" w:rsidRDefault="0047554C" w:rsidP="000C1676">
      <w:pPr>
        <w:pStyle w:val="a5"/>
        <w:rPr>
          <w:rStyle w:val="11"/>
          <w:color w:val="000000"/>
          <w:sz w:val="24"/>
          <w:szCs w:val="24"/>
          <w:lang w:val="kk-KZ" w:eastAsia="kk-KZ"/>
        </w:rPr>
      </w:pPr>
      <w:r w:rsidRPr="000C1676">
        <w:rPr>
          <w:rStyle w:val="11"/>
          <w:color w:val="000000"/>
          <w:sz w:val="24"/>
          <w:szCs w:val="24"/>
          <w:lang w:val="kk-KZ"/>
        </w:rPr>
        <w:t xml:space="preserve">Айша </w:t>
      </w:r>
      <w:r w:rsidRPr="000C1676">
        <w:rPr>
          <w:rStyle w:val="11"/>
          <w:color w:val="000000"/>
          <w:sz w:val="24"/>
          <w:szCs w:val="24"/>
          <w:lang w:val="kk-KZ" w:eastAsia="kk-KZ"/>
        </w:rPr>
        <w:t>ақын шабыттанып жазған жырдан.</w:t>
      </w:r>
    </w:p>
    <w:p w:rsidR="0047554C" w:rsidRPr="000C1676" w:rsidRDefault="0047554C" w:rsidP="000C1676">
      <w:pPr>
        <w:pStyle w:val="a5"/>
        <w:rPr>
          <w:sz w:val="24"/>
          <w:szCs w:val="24"/>
          <w:lang w:val="kk-KZ"/>
        </w:rPr>
      </w:pPr>
    </w:p>
    <w:p w:rsidR="0047554C" w:rsidRPr="000C1676" w:rsidRDefault="0047554C" w:rsidP="000C1676">
      <w:pPr>
        <w:pStyle w:val="a5"/>
        <w:rPr>
          <w:rStyle w:val="11"/>
          <w:color w:val="000000"/>
          <w:sz w:val="24"/>
          <w:szCs w:val="24"/>
          <w:lang w:val="kk-KZ" w:eastAsia="kk-KZ"/>
        </w:rPr>
      </w:pPr>
      <w:r w:rsidRPr="000C1676">
        <w:rPr>
          <w:rStyle w:val="11"/>
          <w:color w:val="000000"/>
          <w:sz w:val="24"/>
          <w:szCs w:val="24"/>
          <w:lang w:val="kk-KZ" w:eastAsia="kk-KZ"/>
        </w:rPr>
        <w:t>Шаттанған бақыт таңы атқа</w:t>
      </w:r>
      <w:r w:rsidR="00752595" w:rsidRPr="000C1676">
        <w:rPr>
          <w:rStyle w:val="11"/>
          <w:color w:val="000000"/>
          <w:sz w:val="24"/>
          <w:szCs w:val="24"/>
          <w:lang w:val="kk-KZ" w:eastAsia="kk-KZ"/>
        </w:rPr>
        <w:t>ның</w:t>
      </w:r>
      <w:r w:rsidRPr="000C1676">
        <w:rPr>
          <w:rStyle w:val="11"/>
          <w:color w:val="000000"/>
          <w:sz w:val="24"/>
          <w:szCs w:val="24"/>
          <w:lang w:val="kk-KZ" w:eastAsia="kk-KZ"/>
        </w:rPr>
        <w:t xml:space="preserve">а, </w:t>
      </w:r>
    </w:p>
    <w:p w:rsidR="0047554C" w:rsidRPr="000C1676" w:rsidRDefault="0047554C" w:rsidP="000C1676">
      <w:pPr>
        <w:pStyle w:val="a5"/>
        <w:rPr>
          <w:rStyle w:val="11"/>
          <w:color w:val="000000"/>
          <w:sz w:val="24"/>
          <w:szCs w:val="24"/>
          <w:lang w:val="kk-KZ" w:eastAsia="kk-KZ"/>
        </w:rPr>
      </w:pPr>
      <w:r w:rsidRPr="000C1676">
        <w:rPr>
          <w:rStyle w:val="11"/>
          <w:color w:val="000000"/>
          <w:sz w:val="24"/>
          <w:szCs w:val="24"/>
          <w:lang w:val="kk-KZ" w:eastAsia="kk-KZ"/>
        </w:rPr>
        <w:t>Шарапат, шуақ шашып жатқа</w:t>
      </w:r>
      <w:r w:rsidR="00752595" w:rsidRPr="000C1676">
        <w:rPr>
          <w:rStyle w:val="11"/>
          <w:color w:val="000000"/>
          <w:sz w:val="24"/>
          <w:szCs w:val="24"/>
          <w:lang w:val="kk-KZ" w:eastAsia="kk-KZ"/>
        </w:rPr>
        <w:t>ның</w:t>
      </w:r>
      <w:r w:rsidRPr="000C1676">
        <w:rPr>
          <w:rStyle w:val="11"/>
          <w:color w:val="000000"/>
          <w:sz w:val="24"/>
          <w:szCs w:val="24"/>
          <w:lang w:val="kk-KZ" w:eastAsia="kk-KZ"/>
        </w:rPr>
        <w:t xml:space="preserve">а. </w:t>
      </w:r>
    </w:p>
    <w:p w:rsidR="0047554C" w:rsidRPr="000C1676" w:rsidRDefault="0047554C" w:rsidP="000C1676">
      <w:pPr>
        <w:pStyle w:val="a5"/>
        <w:rPr>
          <w:rStyle w:val="11"/>
          <w:color w:val="000000"/>
          <w:sz w:val="24"/>
          <w:szCs w:val="24"/>
          <w:lang w:val="kk-KZ" w:eastAsia="kk-KZ"/>
        </w:rPr>
      </w:pPr>
      <w:r w:rsidRPr="000C1676">
        <w:rPr>
          <w:rStyle w:val="11"/>
          <w:color w:val="000000"/>
          <w:sz w:val="24"/>
          <w:szCs w:val="24"/>
          <w:lang w:val="kk-KZ" w:eastAsia="kk-KZ"/>
        </w:rPr>
        <w:t xml:space="preserve">Шоқтығы биік болсын сұлу қыздың, </w:t>
      </w:r>
    </w:p>
    <w:p w:rsidR="0047554C" w:rsidRPr="000C1676" w:rsidRDefault="0047554C" w:rsidP="000C1676">
      <w:pPr>
        <w:pStyle w:val="a5"/>
        <w:rPr>
          <w:rStyle w:val="11"/>
          <w:color w:val="000000"/>
          <w:sz w:val="24"/>
          <w:szCs w:val="24"/>
          <w:lang w:val="kk-KZ" w:eastAsia="kk-KZ"/>
        </w:rPr>
      </w:pPr>
      <w:r w:rsidRPr="000C1676">
        <w:rPr>
          <w:rStyle w:val="11"/>
          <w:color w:val="000000"/>
          <w:sz w:val="24"/>
          <w:szCs w:val="24"/>
          <w:lang w:val="kk-KZ" w:eastAsia="kk-KZ"/>
        </w:rPr>
        <w:t>Айналған Таразымның мақта</w:t>
      </w:r>
      <w:r w:rsidR="00752595" w:rsidRPr="000C1676">
        <w:rPr>
          <w:rStyle w:val="11"/>
          <w:color w:val="000000"/>
          <w:sz w:val="24"/>
          <w:szCs w:val="24"/>
          <w:lang w:val="kk-KZ" w:eastAsia="kk-KZ"/>
        </w:rPr>
        <w:t>ның</w:t>
      </w:r>
      <w:r w:rsidRPr="000C1676">
        <w:rPr>
          <w:rStyle w:val="11"/>
          <w:color w:val="000000"/>
          <w:sz w:val="24"/>
          <w:szCs w:val="24"/>
          <w:lang w:val="kk-KZ" w:eastAsia="kk-KZ"/>
        </w:rPr>
        <w:t>а.</w:t>
      </w:r>
    </w:p>
    <w:p w:rsidR="0047554C" w:rsidRPr="000C1676" w:rsidRDefault="0047554C" w:rsidP="000C1676">
      <w:pPr>
        <w:pStyle w:val="a5"/>
        <w:rPr>
          <w:rStyle w:val="11"/>
          <w:color w:val="000000"/>
          <w:sz w:val="24"/>
          <w:szCs w:val="24"/>
          <w:lang w:val="kk-KZ" w:eastAsia="kk-KZ"/>
        </w:rPr>
      </w:pPr>
    </w:p>
    <w:p w:rsidR="0047554C" w:rsidRPr="000C1676" w:rsidRDefault="0047554C" w:rsidP="000C1676">
      <w:pPr>
        <w:pStyle w:val="a5"/>
        <w:rPr>
          <w:rStyle w:val="11"/>
          <w:color w:val="000000"/>
          <w:sz w:val="24"/>
          <w:szCs w:val="24"/>
          <w:lang w:val="kk-KZ" w:eastAsia="kk-KZ"/>
        </w:rPr>
      </w:pPr>
      <w:r w:rsidRPr="000C1676">
        <w:rPr>
          <w:rStyle w:val="11"/>
          <w:color w:val="000000"/>
          <w:sz w:val="24"/>
          <w:szCs w:val="24"/>
          <w:lang w:val="kk-KZ" w:eastAsia="kk-KZ"/>
        </w:rPr>
        <w:t>БЕКЖІГІТ</w:t>
      </w:r>
    </w:p>
    <w:p w:rsidR="00C73932" w:rsidRPr="000C1676" w:rsidRDefault="00C73932" w:rsidP="000C1676">
      <w:pPr>
        <w:pStyle w:val="a5"/>
        <w:rPr>
          <w:rStyle w:val="11"/>
          <w:color w:val="000000"/>
          <w:sz w:val="24"/>
          <w:szCs w:val="24"/>
          <w:lang w:val="kk-KZ" w:eastAsia="kk-KZ"/>
        </w:rPr>
      </w:pPr>
      <w:r w:rsidRPr="000C1676">
        <w:rPr>
          <w:rStyle w:val="11"/>
          <w:color w:val="000000"/>
          <w:sz w:val="24"/>
          <w:szCs w:val="24"/>
          <w:lang w:val="kk-KZ" w:eastAsia="kk-KZ"/>
        </w:rPr>
        <w:t xml:space="preserve">Парасаттың жаралғандай аулынан, </w:t>
      </w:r>
    </w:p>
    <w:p w:rsidR="00C73932" w:rsidRPr="000C1676" w:rsidRDefault="00C73932" w:rsidP="000C1676">
      <w:pPr>
        <w:pStyle w:val="a5"/>
        <w:rPr>
          <w:rStyle w:val="11"/>
          <w:color w:val="000000"/>
          <w:sz w:val="24"/>
          <w:szCs w:val="24"/>
          <w:lang w:val="kk-KZ" w:eastAsia="kk-KZ"/>
        </w:rPr>
      </w:pPr>
      <w:r w:rsidRPr="000C1676">
        <w:rPr>
          <w:rStyle w:val="11"/>
          <w:color w:val="000000"/>
          <w:sz w:val="24"/>
          <w:szCs w:val="24"/>
          <w:lang w:val="kk-KZ" w:eastAsia="kk-KZ"/>
        </w:rPr>
        <w:t xml:space="preserve">Перзенттерін бекзаттыққа баулыған. </w:t>
      </w:r>
    </w:p>
    <w:p w:rsidR="00C73932" w:rsidRPr="000C1676" w:rsidRDefault="00C73932" w:rsidP="000C1676">
      <w:pPr>
        <w:pStyle w:val="a5"/>
        <w:rPr>
          <w:rStyle w:val="11"/>
          <w:color w:val="000000"/>
          <w:sz w:val="24"/>
          <w:szCs w:val="24"/>
          <w:lang w:val="kk-KZ" w:eastAsia="kk-KZ"/>
        </w:rPr>
      </w:pPr>
      <w:r w:rsidRPr="000C1676">
        <w:rPr>
          <w:rStyle w:val="11"/>
          <w:color w:val="000000"/>
          <w:sz w:val="24"/>
          <w:szCs w:val="24"/>
          <w:lang w:val="kk-KZ" w:eastAsia="kk-KZ"/>
        </w:rPr>
        <w:t xml:space="preserve">Бөкен қабақ, бұрыл шашты Бекжігіт, </w:t>
      </w:r>
    </w:p>
    <w:p w:rsidR="00C73932" w:rsidRPr="000C1676" w:rsidRDefault="00C73932" w:rsidP="000C1676">
      <w:pPr>
        <w:pStyle w:val="a5"/>
        <w:rPr>
          <w:rStyle w:val="11"/>
          <w:color w:val="000000"/>
          <w:sz w:val="24"/>
          <w:szCs w:val="24"/>
          <w:lang w:val="kk-KZ" w:eastAsia="kk-KZ"/>
        </w:rPr>
      </w:pPr>
      <w:r w:rsidRPr="000C1676">
        <w:rPr>
          <w:rStyle w:val="11"/>
          <w:color w:val="000000"/>
          <w:sz w:val="24"/>
          <w:szCs w:val="24"/>
          <w:lang w:val="kk-KZ" w:eastAsia="kk-KZ"/>
        </w:rPr>
        <w:t>Айша ақынға шабыт берген тау тұлғаң.</w:t>
      </w:r>
    </w:p>
    <w:p w:rsidR="00C73932" w:rsidRPr="000C1676" w:rsidRDefault="00C73932" w:rsidP="000C1676">
      <w:pPr>
        <w:pStyle w:val="a5"/>
        <w:rPr>
          <w:sz w:val="24"/>
          <w:szCs w:val="24"/>
          <w:lang w:val="kk-KZ"/>
        </w:rPr>
      </w:pPr>
    </w:p>
    <w:p w:rsidR="00C73932" w:rsidRPr="000C1676" w:rsidRDefault="00C73932" w:rsidP="000C1676">
      <w:pPr>
        <w:pStyle w:val="a5"/>
        <w:rPr>
          <w:rStyle w:val="11"/>
          <w:color w:val="000000"/>
          <w:sz w:val="24"/>
          <w:szCs w:val="24"/>
          <w:lang w:val="kk-KZ" w:eastAsia="kk-KZ"/>
        </w:rPr>
      </w:pPr>
      <w:r w:rsidRPr="000C1676">
        <w:rPr>
          <w:rStyle w:val="11"/>
          <w:color w:val="000000"/>
          <w:sz w:val="24"/>
          <w:szCs w:val="24"/>
          <w:lang w:val="kk-KZ" w:eastAsia="kk-KZ"/>
        </w:rPr>
        <w:t xml:space="preserve">Жүректерің күн көзіндей шуақты, </w:t>
      </w:r>
    </w:p>
    <w:p w:rsidR="00C73932" w:rsidRPr="000C1676" w:rsidRDefault="00C73932" w:rsidP="000C1676">
      <w:pPr>
        <w:pStyle w:val="a5"/>
        <w:rPr>
          <w:sz w:val="24"/>
          <w:szCs w:val="24"/>
          <w:lang w:val="kk-KZ"/>
        </w:rPr>
      </w:pPr>
      <w:r w:rsidRPr="000C1676">
        <w:rPr>
          <w:rStyle w:val="11"/>
          <w:color w:val="000000"/>
          <w:sz w:val="24"/>
          <w:szCs w:val="24"/>
          <w:lang w:val="kk-KZ" w:eastAsia="kk-KZ"/>
        </w:rPr>
        <w:t>Жанартаудай сезімдерің қуатты.</w:t>
      </w:r>
    </w:p>
    <w:p w:rsidR="00C73932" w:rsidRPr="000C1676" w:rsidRDefault="00C73932" w:rsidP="000C1676">
      <w:pPr>
        <w:pStyle w:val="a5"/>
        <w:rPr>
          <w:rStyle w:val="11"/>
          <w:color w:val="000000"/>
          <w:sz w:val="24"/>
          <w:szCs w:val="24"/>
          <w:lang w:val="kk-KZ" w:eastAsia="kk-KZ"/>
        </w:rPr>
      </w:pPr>
      <w:r w:rsidRPr="000C1676">
        <w:rPr>
          <w:rStyle w:val="11"/>
          <w:color w:val="000000"/>
          <w:sz w:val="24"/>
          <w:szCs w:val="24"/>
          <w:lang w:val="kk-KZ" w:eastAsia="kk-KZ"/>
        </w:rPr>
        <w:t xml:space="preserve">Жарты ғасыр қол ұстасып келесің, </w:t>
      </w:r>
    </w:p>
    <w:p w:rsidR="00C73932" w:rsidRPr="000C1676" w:rsidRDefault="00C73932" w:rsidP="000C1676">
      <w:pPr>
        <w:pStyle w:val="a5"/>
        <w:rPr>
          <w:rStyle w:val="11"/>
          <w:color w:val="000000"/>
          <w:sz w:val="24"/>
          <w:szCs w:val="24"/>
          <w:lang w:val="kk-KZ" w:eastAsia="kk-KZ"/>
        </w:rPr>
      </w:pPr>
      <w:r w:rsidRPr="000C1676">
        <w:rPr>
          <w:rStyle w:val="11"/>
          <w:color w:val="000000"/>
          <w:sz w:val="24"/>
          <w:szCs w:val="24"/>
          <w:lang w:val="kk-KZ" w:eastAsia="kk-KZ"/>
        </w:rPr>
        <w:t xml:space="preserve">Бірің - Қозы, бірің - </w:t>
      </w:r>
      <w:r w:rsidRPr="000C1676">
        <w:rPr>
          <w:rStyle w:val="11"/>
          <w:color w:val="000000"/>
          <w:sz w:val="24"/>
          <w:szCs w:val="24"/>
          <w:lang w:val="kk-KZ"/>
        </w:rPr>
        <w:t xml:space="preserve">Баян </w:t>
      </w:r>
      <w:r w:rsidRPr="000C1676">
        <w:rPr>
          <w:rStyle w:val="11"/>
          <w:color w:val="000000"/>
          <w:sz w:val="24"/>
          <w:szCs w:val="24"/>
          <w:lang w:val="kk-KZ" w:eastAsia="kk-KZ"/>
        </w:rPr>
        <w:t>сияқты.</w:t>
      </w:r>
    </w:p>
    <w:p w:rsidR="00C73932" w:rsidRPr="000C1676" w:rsidRDefault="00C73932" w:rsidP="000C1676">
      <w:pPr>
        <w:pStyle w:val="a5"/>
        <w:rPr>
          <w:sz w:val="24"/>
          <w:szCs w:val="24"/>
          <w:lang w:val="kk-KZ"/>
        </w:rPr>
      </w:pPr>
    </w:p>
    <w:p w:rsidR="00C73932" w:rsidRPr="000C1676" w:rsidRDefault="00C73932" w:rsidP="000C1676">
      <w:pPr>
        <w:pStyle w:val="a5"/>
        <w:rPr>
          <w:rStyle w:val="11"/>
          <w:color w:val="000000"/>
          <w:sz w:val="24"/>
          <w:szCs w:val="24"/>
          <w:lang w:val="kk-KZ" w:eastAsia="kk-KZ"/>
        </w:rPr>
      </w:pPr>
      <w:r w:rsidRPr="000C1676">
        <w:rPr>
          <w:rStyle w:val="11"/>
          <w:color w:val="000000"/>
          <w:sz w:val="24"/>
          <w:szCs w:val="24"/>
          <w:lang w:val="ru-RU" w:eastAsia="kk-KZ"/>
        </w:rPr>
        <w:t xml:space="preserve">Ашуланса артық сөзге бармаған, </w:t>
      </w:r>
    </w:p>
    <w:p w:rsidR="00C73932" w:rsidRPr="000C1676" w:rsidRDefault="00C73932" w:rsidP="000C1676">
      <w:pPr>
        <w:pStyle w:val="a5"/>
        <w:rPr>
          <w:rStyle w:val="11"/>
          <w:color w:val="000000"/>
          <w:sz w:val="24"/>
          <w:szCs w:val="24"/>
          <w:lang w:val="ru-RU" w:eastAsia="kk-KZ"/>
        </w:rPr>
      </w:pPr>
      <w:r w:rsidRPr="000C1676">
        <w:rPr>
          <w:rStyle w:val="11"/>
          <w:color w:val="000000"/>
          <w:sz w:val="24"/>
          <w:szCs w:val="24"/>
          <w:lang w:val="ru-RU" w:eastAsia="kk-KZ"/>
        </w:rPr>
        <w:t xml:space="preserve">Арнасынан аспас сендей бар ма жан?! </w:t>
      </w:r>
    </w:p>
    <w:p w:rsidR="00C73932" w:rsidRPr="000C1676" w:rsidRDefault="00C73932" w:rsidP="000C1676">
      <w:pPr>
        <w:pStyle w:val="a5"/>
        <w:rPr>
          <w:rStyle w:val="11"/>
          <w:color w:val="000000"/>
          <w:sz w:val="24"/>
          <w:szCs w:val="24"/>
          <w:lang w:val="ru-RU" w:eastAsia="kk-KZ"/>
        </w:rPr>
      </w:pPr>
      <w:r w:rsidRPr="000C1676">
        <w:rPr>
          <w:rStyle w:val="11"/>
          <w:color w:val="000000"/>
          <w:sz w:val="24"/>
          <w:szCs w:val="24"/>
          <w:lang w:val="ru-RU" w:eastAsia="kk-KZ"/>
        </w:rPr>
        <w:t>Бар ғ</w:t>
      </w:r>
      <w:r w:rsidRPr="000C1676">
        <w:rPr>
          <w:rStyle w:val="11"/>
          <w:color w:val="000000"/>
          <w:sz w:val="24"/>
          <w:szCs w:val="24"/>
          <w:lang w:val="kk-KZ" w:eastAsia="kk-KZ"/>
        </w:rPr>
        <w:t>ұ</w:t>
      </w:r>
      <w:r w:rsidRPr="000C1676">
        <w:rPr>
          <w:rStyle w:val="11"/>
          <w:color w:val="000000"/>
          <w:sz w:val="24"/>
          <w:szCs w:val="24"/>
          <w:lang w:val="ru-RU" w:eastAsia="kk-KZ"/>
        </w:rPr>
        <w:t xml:space="preserve">мырын махаббатқа қорған боп, </w:t>
      </w:r>
    </w:p>
    <w:p w:rsidR="00C73932" w:rsidRPr="000C1676" w:rsidRDefault="00C73932" w:rsidP="000C1676">
      <w:pPr>
        <w:pStyle w:val="a5"/>
        <w:rPr>
          <w:rStyle w:val="11"/>
          <w:color w:val="000000"/>
          <w:sz w:val="24"/>
          <w:szCs w:val="24"/>
          <w:lang w:val="ru-RU" w:eastAsia="kk-KZ"/>
        </w:rPr>
      </w:pPr>
      <w:r w:rsidRPr="000C1676">
        <w:rPr>
          <w:rStyle w:val="11"/>
          <w:color w:val="000000"/>
          <w:sz w:val="24"/>
          <w:szCs w:val="24"/>
          <w:lang w:val="ru-RU" w:eastAsia="kk-KZ"/>
        </w:rPr>
        <w:t>Тараз жерін көркейтуге арнаған.</w:t>
      </w:r>
    </w:p>
    <w:p w:rsidR="00C73932" w:rsidRPr="000C1676" w:rsidRDefault="00C73932" w:rsidP="000C1676">
      <w:pPr>
        <w:pStyle w:val="a5"/>
        <w:rPr>
          <w:sz w:val="24"/>
          <w:szCs w:val="24"/>
          <w:lang w:val="ru-RU"/>
        </w:rPr>
      </w:pPr>
    </w:p>
    <w:p w:rsidR="00C73932" w:rsidRPr="000C1676" w:rsidRDefault="00C73932" w:rsidP="000C1676">
      <w:pPr>
        <w:pStyle w:val="a5"/>
        <w:rPr>
          <w:sz w:val="24"/>
          <w:szCs w:val="24"/>
          <w:lang w:val="ru-RU"/>
        </w:rPr>
      </w:pPr>
      <w:r w:rsidRPr="000C1676">
        <w:rPr>
          <w:rStyle w:val="11"/>
          <w:color w:val="000000"/>
          <w:sz w:val="24"/>
          <w:szCs w:val="24"/>
          <w:lang w:val="ru-RU" w:eastAsia="kk-KZ"/>
        </w:rPr>
        <w:t>Ма</w:t>
      </w:r>
      <w:r w:rsidRPr="000C1676">
        <w:rPr>
          <w:rStyle w:val="11"/>
          <w:color w:val="000000"/>
          <w:sz w:val="24"/>
          <w:szCs w:val="24"/>
          <w:lang w:val="kk-KZ" w:eastAsia="kk-KZ"/>
        </w:rPr>
        <w:t>қ</w:t>
      </w:r>
      <w:r w:rsidRPr="000C1676">
        <w:rPr>
          <w:rStyle w:val="11"/>
          <w:color w:val="000000"/>
          <w:sz w:val="24"/>
          <w:szCs w:val="24"/>
          <w:lang w:val="ru-RU" w:eastAsia="kk-KZ"/>
        </w:rPr>
        <w:t>тан етер мағыналы тірлігін,</w:t>
      </w:r>
    </w:p>
    <w:p w:rsidR="00C73932" w:rsidRPr="000C1676" w:rsidRDefault="00C73932" w:rsidP="000C1676">
      <w:pPr>
        <w:pStyle w:val="a5"/>
        <w:rPr>
          <w:sz w:val="24"/>
          <w:szCs w:val="24"/>
          <w:lang w:val="ru-RU"/>
        </w:rPr>
      </w:pPr>
      <w:r w:rsidRPr="000C1676">
        <w:rPr>
          <w:rStyle w:val="11"/>
          <w:color w:val="000000"/>
          <w:sz w:val="24"/>
          <w:szCs w:val="24"/>
          <w:lang w:val="ru-RU" w:eastAsia="kk-KZ"/>
        </w:rPr>
        <w:t xml:space="preserve">Үнсіз </w:t>
      </w:r>
      <w:r w:rsidRPr="000C1676">
        <w:rPr>
          <w:rStyle w:val="11"/>
          <w:color w:val="000000"/>
          <w:sz w:val="24"/>
          <w:szCs w:val="24"/>
          <w:lang w:val="kk-KZ" w:eastAsia="kk-KZ"/>
        </w:rPr>
        <w:t>ұ</w:t>
      </w:r>
      <w:r w:rsidRPr="000C1676">
        <w:rPr>
          <w:rStyle w:val="11"/>
          <w:color w:val="000000"/>
          <w:sz w:val="24"/>
          <w:szCs w:val="24"/>
          <w:lang w:val="ru-RU" w:eastAsia="kk-KZ"/>
        </w:rPr>
        <w:t>ғып толықтырар бір-бірін.</w:t>
      </w:r>
    </w:p>
    <w:p w:rsidR="00C73932" w:rsidRPr="000C1676" w:rsidRDefault="00C73932" w:rsidP="000C1676">
      <w:pPr>
        <w:pStyle w:val="a5"/>
        <w:rPr>
          <w:sz w:val="24"/>
          <w:szCs w:val="24"/>
          <w:lang w:val="ru-RU"/>
        </w:rPr>
      </w:pPr>
      <w:r w:rsidRPr="000C1676">
        <w:rPr>
          <w:rStyle w:val="11"/>
          <w:color w:val="000000"/>
          <w:sz w:val="24"/>
          <w:szCs w:val="24"/>
          <w:lang w:val="ru-RU" w:eastAsia="kk-KZ"/>
        </w:rPr>
        <w:t>Үлгі болған ағайынға, ел-жұртқа,</w:t>
      </w:r>
    </w:p>
    <w:p w:rsidR="00C73932" w:rsidRPr="000C1676" w:rsidRDefault="00C73932" w:rsidP="000C1676">
      <w:pPr>
        <w:pStyle w:val="a5"/>
        <w:rPr>
          <w:rStyle w:val="11"/>
          <w:color w:val="000000"/>
          <w:sz w:val="24"/>
          <w:szCs w:val="24"/>
          <w:lang w:val="kk-KZ" w:eastAsia="kk-KZ"/>
        </w:rPr>
      </w:pPr>
      <w:r w:rsidRPr="000C1676">
        <w:rPr>
          <w:rStyle w:val="11"/>
          <w:color w:val="000000"/>
          <w:sz w:val="24"/>
          <w:szCs w:val="24"/>
          <w:lang w:val="ru-RU" w:eastAsia="kk-KZ"/>
        </w:rPr>
        <w:t xml:space="preserve">Туа берсін </w:t>
      </w:r>
      <w:r w:rsidRPr="000C1676">
        <w:rPr>
          <w:rStyle w:val="11"/>
          <w:color w:val="000000"/>
          <w:sz w:val="24"/>
          <w:szCs w:val="24"/>
          <w:lang w:val="kk-KZ" w:eastAsia="kk-KZ"/>
        </w:rPr>
        <w:t>қ</w:t>
      </w:r>
      <w:r w:rsidRPr="000C1676">
        <w:rPr>
          <w:rStyle w:val="11"/>
          <w:color w:val="000000"/>
          <w:sz w:val="24"/>
          <w:szCs w:val="24"/>
          <w:lang w:val="ru-RU"/>
        </w:rPr>
        <w:t xml:space="preserve">ос </w:t>
      </w:r>
      <w:r w:rsidRPr="000C1676">
        <w:rPr>
          <w:rStyle w:val="11"/>
          <w:color w:val="000000"/>
          <w:sz w:val="24"/>
          <w:szCs w:val="24"/>
          <w:lang w:val="ru-RU" w:eastAsia="kk-KZ"/>
        </w:rPr>
        <w:t>ж</w:t>
      </w:r>
      <w:r w:rsidRPr="000C1676">
        <w:rPr>
          <w:rStyle w:val="11"/>
          <w:color w:val="000000"/>
          <w:sz w:val="24"/>
          <w:szCs w:val="24"/>
          <w:lang w:val="kk-KZ" w:eastAsia="kk-KZ"/>
        </w:rPr>
        <w:t>ұ</w:t>
      </w:r>
      <w:r w:rsidRPr="000C1676">
        <w:rPr>
          <w:rStyle w:val="11"/>
          <w:color w:val="000000"/>
          <w:sz w:val="24"/>
          <w:szCs w:val="24"/>
          <w:lang w:val="ru-RU" w:eastAsia="kk-KZ"/>
        </w:rPr>
        <w:t>байға н</w:t>
      </w:r>
      <w:r w:rsidRPr="000C1676">
        <w:rPr>
          <w:rStyle w:val="11"/>
          <w:color w:val="000000"/>
          <w:sz w:val="24"/>
          <w:szCs w:val="24"/>
          <w:lang w:val="kk-KZ" w:eastAsia="kk-KZ"/>
        </w:rPr>
        <w:t>ұ</w:t>
      </w:r>
      <w:r w:rsidRPr="000C1676">
        <w:rPr>
          <w:rStyle w:val="11"/>
          <w:color w:val="000000"/>
          <w:sz w:val="24"/>
          <w:szCs w:val="24"/>
          <w:lang w:val="ru-RU" w:eastAsia="kk-KZ"/>
        </w:rPr>
        <w:t>рлы күн!..</w:t>
      </w:r>
    </w:p>
    <w:p w:rsidR="00C73932" w:rsidRPr="000C1676" w:rsidRDefault="00C73932" w:rsidP="000C1676">
      <w:pPr>
        <w:pStyle w:val="a5"/>
        <w:rPr>
          <w:rStyle w:val="11"/>
          <w:color w:val="000000"/>
          <w:sz w:val="24"/>
          <w:szCs w:val="24"/>
          <w:lang w:val="kk-KZ" w:eastAsia="kk-KZ"/>
        </w:rPr>
      </w:pPr>
    </w:p>
    <w:p w:rsidR="00C73932" w:rsidRPr="000C1676" w:rsidRDefault="00C73932" w:rsidP="000C1676">
      <w:pPr>
        <w:pStyle w:val="a5"/>
        <w:rPr>
          <w:rStyle w:val="11"/>
          <w:color w:val="000000"/>
          <w:sz w:val="24"/>
          <w:szCs w:val="24"/>
          <w:lang w:val="kk-KZ" w:eastAsia="kk-KZ"/>
        </w:rPr>
      </w:pPr>
    </w:p>
    <w:p w:rsidR="00C73932" w:rsidRPr="000C1676" w:rsidRDefault="00C73932" w:rsidP="000C1676">
      <w:pPr>
        <w:pStyle w:val="a5"/>
        <w:rPr>
          <w:rStyle w:val="11"/>
          <w:color w:val="000000"/>
          <w:sz w:val="24"/>
          <w:szCs w:val="24"/>
          <w:lang w:val="kk-KZ" w:eastAsia="kk-KZ"/>
        </w:rPr>
      </w:pPr>
      <w:r w:rsidRPr="000C1676">
        <w:rPr>
          <w:rStyle w:val="11"/>
          <w:color w:val="000000"/>
          <w:sz w:val="24"/>
          <w:szCs w:val="24"/>
          <w:lang w:val="kk-KZ" w:eastAsia="kk-KZ"/>
        </w:rPr>
        <w:t>ӘНШІ БҮРКІТ</w:t>
      </w:r>
    </w:p>
    <w:p w:rsidR="007F5445" w:rsidRPr="000C1676" w:rsidRDefault="007F5445" w:rsidP="000C1676">
      <w:pPr>
        <w:pStyle w:val="a5"/>
        <w:rPr>
          <w:rStyle w:val="11"/>
          <w:color w:val="000000"/>
          <w:sz w:val="24"/>
          <w:szCs w:val="24"/>
          <w:lang w:val="kk-KZ" w:eastAsia="kk-KZ"/>
        </w:rPr>
      </w:pPr>
      <w:r w:rsidRPr="000C1676">
        <w:rPr>
          <w:rStyle w:val="11"/>
          <w:color w:val="000000"/>
          <w:sz w:val="24"/>
          <w:szCs w:val="24"/>
          <w:lang w:val="kk-KZ"/>
        </w:rPr>
        <w:t xml:space="preserve">Алтын баулы </w:t>
      </w:r>
      <w:r w:rsidRPr="000C1676">
        <w:rPr>
          <w:rStyle w:val="11"/>
          <w:color w:val="000000"/>
          <w:sz w:val="24"/>
          <w:szCs w:val="24"/>
          <w:lang w:val="kk-KZ" w:eastAsia="kk-KZ"/>
        </w:rPr>
        <w:t xml:space="preserve">бесікке </w:t>
      </w:r>
      <w:r w:rsidRPr="000C1676">
        <w:rPr>
          <w:rStyle w:val="11"/>
          <w:color w:val="000000"/>
          <w:sz w:val="24"/>
          <w:szCs w:val="24"/>
          <w:lang w:val="kk-KZ"/>
        </w:rPr>
        <w:t xml:space="preserve">сап </w:t>
      </w:r>
      <w:r w:rsidRPr="000C1676">
        <w:rPr>
          <w:rStyle w:val="11"/>
          <w:color w:val="000000"/>
          <w:sz w:val="24"/>
          <w:szCs w:val="24"/>
          <w:lang w:val="kk-KZ" w:eastAsia="kk-KZ"/>
        </w:rPr>
        <w:t xml:space="preserve">тербеткен, </w:t>
      </w:r>
    </w:p>
    <w:p w:rsidR="007F5445" w:rsidRPr="000C1676" w:rsidRDefault="007F5445" w:rsidP="000C1676">
      <w:pPr>
        <w:pStyle w:val="a5"/>
        <w:rPr>
          <w:rStyle w:val="11"/>
          <w:color w:val="000000"/>
          <w:sz w:val="24"/>
          <w:szCs w:val="24"/>
          <w:lang w:val="kk-KZ" w:eastAsia="kk-KZ"/>
        </w:rPr>
      </w:pPr>
      <w:r w:rsidRPr="000C1676">
        <w:rPr>
          <w:rStyle w:val="11"/>
          <w:color w:val="000000"/>
          <w:sz w:val="24"/>
          <w:szCs w:val="24"/>
          <w:lang w:val="kk-KZ" w:eastAsia="kk-KZ"/>
        </w:rPr>
        <w:t xml:space="preserve">Ақ сүт беріп әлпештеген, ерке еткен. </w:t>
      </w:r>
    </w:p>
    <w:p w:rsidR="007F5445" w:rsidRPr="000C1676" w:rsidRDefault="007F5445" w:rsidP="000C1676">
      <w:pPr>
        <w:pStyle w:val="a5"/>
        <w:rPr>
          <w:rStyle w:val="11"/>
          <w:color w:val="000000"/>
          <w:sz w:val="24"/>
          <w:szCs w:val="24"/>
          <w:lang w:val="kk-KZ" w:eastAsia="kk-KZ"/>
        </w:rPr>
      </w:pPr>
      <w:r w:rsidRPr="000C1676">
        <w:rPr>
          <w:rStyle w:val="11"/>
          <w:color w:val="000000"/>
          <w:sz w:val="24"/>
          <w:szCs w:val="24"/>
          <w:lang w:val="kk-KZ" w:eastAsia="kk-KZ"/>
        </w:rPr>
        <w:t xml:space="preserve">Ар-намысқа, адалдыққа баулыған, </w:t>
      </w:r>
    </w:p>
    <w:p w:rsidR="007F5445" w:rsidRPr="000C1676" w:rsidRDefault="007F5445" w:rsidP="000C1676">
      <w:pPr>
        <w:pStyle w:val="a5"/>
        <w:rPr>
          <w:rStyle w:val="11"/>
          <w:color w:val="000000"/>
          <w:sz w:val="24"/>
          <w:szCs w:val="24"/>
          <w:lang w:val="kk-KZ" w:eastAsia="kk-KZ"/>
        </w:rPr>
      </w:pPr>
      <w:r w:rsidRPr="000C1676">
        <w:rPr>
          <w:rStyle w:val="11"/>
          <w:color w:val="000000"/>
          <w:sz w:val="24"/>
          <w:szCs w:val="24"/>
          <w:lang w:val="kk-KZ" w:eastAsia="kk-KZ"/>
        </w:rPr>
        <w:t>Ана әлдиі жұпар иіс жөргектен.</w:t>
      </w:r>
    </w:p>
    <w:p w:rsidR="007F5445" w:rsidRPr="000C1676" w:rsidRDefault="007F5445" w:rsidP="000C1676">
      <w:pPr>
        <w:pStyle w:val="a5"/>
        <w:rPr>
          <w:sz w:val="24"/>
          <w:szCs w:val="24"/>
          <w:lang w:val="kk-KZ"/>
        </w:rPr>
      </w:pPr>
    </w:p>
    <w:p w:rsidR="007F5445" w:rsidRPr="000C1676" w:rsidRDefault="007F5445" w:rsidP="000C1676">
      <w:pPr>
        <w:pStyle w:val="a5"/>
        <w:rPr>
          <w:rStyle w:val="11"/>
          <w:color w:val="000000"/>
          <w:sz w:val="24"/>
          <w:szCs w:val="24"/>
          <w:lang w:val="kk-KZ" w:eastAsia="kk-KZ"/>
        </w:rPr>
      </w:pPr>
      <w:r w:rsidRPr="000C1676">
        <w:rPr>
          <w:rStyle w:val="11"/>
          <w:color w:val="000000"/>
          <w:sz w:val="24"/>
          <w:szCs w:val="24"/>
          <w:lang w:val="kk-KZ" w:eastAsia="kk-KZ"/>
        </w:rPr>
        <w:t xml:space="preserve">Жан тамырын солқылдатып сәнімен, </w:t>
      </w:r>
    </w:p>
    <w:p w:rsidR="007F5445" w:rsidRPr="000C1676" w:rsidRDefault="007F5445" w:rsidP="000C1676">
      <w:pPr>
        <w:pStyle w:val="a5"/>
        <w:rPr>
          <w:rStyle w:val="11"/>
          <w:color w:val="000000"/>
          <w:sz w:val="24"/>
          <w:szCs w:val="24"/>
          <w:lang w:val="kk-KZ" w:eastAsia="kk-KZ"/>
        </w:rPr>
      </w:pPr>
      <w:r w:rsidRPr="000C1676">
        <w:rPr>
          <w:rStyle w:val="11"/>
          <w:color w:val="000000"/>
          <w:sz w:val="24"/>
          <w:szCs w:val="24"/>
          <w:lang w:val="kk-KZ" w:eastAsia="kk-KZ"/>
        </w:rPr>
        <w:t xml:space="preserve">Делебеңді қоздыратын әнімен. </w:t>
      </w:r>
    </w:p>
    <w:p w:rsidR="007F5445" w:rsidRPr="000C1676" w:rsidRDefault="007F5445" w:rsidP="000C1676">
      <w:pPr>
        <w:pStyle w:val="a5"/>
        <w:rPr>
          <w:rStyle w:val="11"/>
          <w:color w:val="000000"/>
          <w:sz w:val="24"/>
          <w:szCs w:val="24"/>
          <w:lang w:val="kk-KZ" w:eastAsia="kk-KZ"/>
        </w:rPr>
      </w:pPr>
      <w:r w:rsidRPr="000C1676">
        <w:rPr>
          <w:rStyle w:val="11"/>
          <w:color w:val="000000"/>
          <w:sz w:val="24"/>
          <w:szCs w:val="24"/>
          <w:lang w:val="kk-KZ" w:eastAsia="kk-KZ"/>
        </w:rPr>
        <w:t xml:space="preserve">Серілердің сарқыты ма ең, Бүркітжан, </w:t>
      </w:r>
    </w:p>
    <w:p w:rsidR="007F5445" w:rsidRPr="000C1676" w:rsidRDefault="007F5445" w:rsidP="000C1676">
      <w:pPr>
        <w:pStyle w:val="a5"/>
        <w:rPr>
          <w:sz w:val="24"/>
          <w:szCs w:val="24"/>
          <w:lang w:val="kk-KZ"/>
        </w:rPr>
      </w:pPr>
      <w:r w:rsidRPr="000C1676">
        <w:rPr>
          <w:rStyle w:val="11"/>
          <w:color w:val="000000"/>
          <w:sz w:val="24"/>
          <w:szCs w:val="24"/>
          <w:lang w:val="kk-KZ" w:eastAsia="kk-KZ"/>
        </w:rPr>
        <w:t>Сұлу саздың бүршік жарған дәнінен.</w:t>
      </w:r>
    </w:p>
    <w:p w:rsidR="007F5445" w:rsidRPr="000C1676" w:rsidRDefault="007F5445" w:rsidP="000C1676">
      <w:pPr>
        <w:pStyle w:val="a5"/>
        <w:rPr>
          <w:sz w:val="24"/>
          <w:szCs w:val="24"/>
          <w:lang w:val="kk-KZ"/>
        </w:rPr>
      </w:pPr>
    </w:p>
    <w:p w:rsidR="007F5445" w:rsidRPr="000C1676" w:rsidRDefault="007F5445" w:rsidP="000C1676">
      <w:pPr>
        <w:pStyle w:val="a5"/>
        <w:rPr>
          <w:rStyle w:val="11"/>
          <w:color w:val="000000"/>
          <w:sz w:val="24"/>
          <w:szCs w:val="24"/>
          <w:lang w:val="kk-KZ" w:eastAsia="kk-KZ"/>
        </w:rPr>
      </w:pPr>
      <w:r w:rsidRPr="000C1676">
        <w:rPr>
          <w:rStyle w:val="11"/>
          <w:color w:val="000000"/>
          <w:sz w:val="24"/>
          <w:szCs w:val="24"/>
          <w:lang w:val="kk-KZ" w:eastAsia="kk-KZ"/>
        </w:rPr>
        <w:t xml:space="preserve">Қоғалы көл құрағындай жайдары, </w:t>
      </w:r>
    </w:p>
    <w:p w:rsidR="007F5445" w:rsidRPr="000C1676" w:rsidRDefault="007F5445" w:rsidP="000C1676">
      <w:pPr>
        <w:pStyle w:val="a5"/>
        <w:rPr>
          <w:rStyle w:val="11"/>
          <w:color w:val="000000"/>
          <w:sz w:val="24"/>
          <w:szCs w:val="24"/>
          <w:lang w:val="kk-KZ" w:eastAsia="kk-KZ"/>
        </w:rPr>
      </w:pPr>
      <w:r w:rsidRPr="000C1676">
        <w:rPr>
          <w:rStyle w:val="11"/>
          <w:color w:val="000000"/>
          <w:sz w:val="24"/>
          <w:szCs w:val="24"/>
          <w:lang w:val="kk-KZ" w:eastAsia="kk-KZ"/>
        </w:rPr>
        <w:t xml:space="preserve">Қоңыр әуен жел ескендей айдарын. </w:t>
      </w:r>
    </w:p>
    <w:p w:rsidR="007F5445" w:rsidRPr="000C1676" w:rsidRDefault="007F5445" w:rsidP="000C1676">
      <w:pPr>
        <w:pStyle w:val="a5"/>
        <w:rPr>
          <w:rStyle w:val="11"/>
          <w:color w:val="000000"/>
          <w:sz w:val="24"/>
          <w:szCs w:val="24"/>
          <w:lang w:val="kk-KZ" w:eastAsia="kk-KZ"/>
        </w:rPr>
      </w:pPr>
      <w:r w:rsidRPr="000C1676">
        <w:rPr>
          <w:rStyle w:val="11"/>
          <w:color w:val="000000"/>
          <w:sz w:val="24"/>
          <w:szCs w:val="24"/>
          <w:lang w:val="kk-KZ" w:eastAsia="kk-KZ"/>
        </w:rPr>
        <w:t xml:space="preserve">Қиялымды қырық саққа жүгіртті, </w:t>
      </w:r>
    </w:p>
    <w:p w:rsidR="007F5445" w:rsidRPr="000C1676" w:rsidRDefault="007F5445" w:rsidP="000C1676">
      <w:pPr>
        <w:pStyle w:val="a5"/>
        <w:rPr>
          <w:rStyle w:val="11"/>
          <w:color w:val="000000"/>
          <w:sz w:val="24"/>
          <w:szCs w:val="24"/>
          <w:lang w:val="kk-KZ" w:eastAsia="kk-KZ"/>
        </w:rPr>
      </w:pPr>
      <w:r w:rsidRPr="000C1676">
        <w:rPr>
          <w:rStyle w:val="11"/>
          <w:color w:val="000000"/>
          <w:sz w:val="24"/>
          <w:szCs w:val="24"/>
          <w:lang w:val="kk-KZ" w:eastAsia="kk-KZ"/>
        </w:rPr>
        <w:t xml:space="preserve">Қуанышқа бөлеп қымбат </w:t>
      </w:r>
      <w:r w:rsidR="00306581" w:rsidRPr="000C1676">
        <w:rPr>
          <w:rStyle w:val="11"/>
          <w:color w:val="000000"/>
          <w:sz w:val="24"/>
          <w:szCs w:val="24"/>
          <w:lang w:val="kk-KZ" w:eastAsia="kk-KZ"/>
        </w:rPr>
        <w:t>ға</w:t>
      </w:r>
      <w:r w:rsidRPr="000C1676">
        <w:rPr>
          <w:rStyle w:val="11"/>
          <w:color w:val="000000"/>
          <w:sz w:val="24"/>
          <w:szCs w:val="24"/>
          <w:lang w:val="kk-KZ" w:eastAsia="kk-KZ"/>
        </w:rPr>
        <w:t>уһар үн.</w:t>
      </w:r>
    </w:p>
    <w:p w:rsidR="007F5445" w:rsidRPr="000C1676" w:rsidRDefault="007F5445" w:rsidP="000C1676">
      <w:pPr>
        <w:pStyle w:val="a5"/>
        <w:rPr>
          <w:sz w:val="24"/>
          <w:szCs w:val="24"/>
          <w:lang w:val="kk-KZ"/>
        </w:rPr>
      </w:pPr>
    </w:p>
    <w:p w:rsidR="007F5445" w:rsidRPr="000C1676" w:rsidRDefault="007F5445" w:rsidP="000C1676">
      <w:pPr>
        <w:pStyle w:val="a5"/>
        <w:rPr>
          <w:rStyle w:val="11"/>
          <w:color w:val="000000"/>
          <w:sz w:val="24"/>
          <w:szCs w:val="24"/>
          <w:lang w:val="kk-KZ" w:eastAsia="kk-KZ"/>
        </w:rPr>
      </w:pPr>
      <w:r w:rsidRPr="000C1676">
        <w:rPr>
          <w:rStyle w:val="11"/>
          <w:color w:val="000000"/>
          <w:sz w:val="24"/>
          <w:szCs w:val="24"/>
          <w:lang w:val="kk-KZ" w:eastAsia="kk-KZ"/>
        </w:rPr>
        <w:t xml:space="preserve">Қызғалдақтай қол бұлғаған қыраттан, </w:t>
      </w:r>
    </w:p>
    <w:p w:rsidR="007F5445" w:rsidRPr="000C1676" w:rsidRDefault="007F5445" w:rsidP="000C1676">
      <w:pPr>
        <w:pStyle w:val="a5"/>
        <w:rPr>
          <w:rStyle w:val="11"/>
          <w:color w:val="000000"/>
          <w:sz w:val="24"/>
          <w:szCs w:val="24"/>
          <w:lang w:val="kk-KZ" w:eastAsia="kk-KZ"/>
        </w:rPr>
      </w:pPr>
      <w:r w:rsidRPr="000C1676">
        <w:rPr>
          <w:rStyle w:val="11"/>
          <w:color w:val="000000"/>
          <w:sz w:val="24"/>
          <w:szCs w:val="24"/>
          <w:lang w:val="kk-KZ" w:eastAsia="kk-KZ"/>
        </w:rPr>
        <w:t xml:space="preserve">Сыбызғылы сыр іздейсің жырақтан. </w:t>
      </w:r>
    </w:p>
    <w:p w:rsidR="007F5445" w:rsidRPr="000C1676" w:rsidRDefault="007F5445" w:rsidP="000C1676">
      <w:pPr>
        <w:pStyle w:val="a5"/>
        <w:rPr>
          <w:rStyle w:val="11"/>
          <w:color w:val="000000"/>
          <w:sz w:val="24"/>
          <w:szCs w:val="24"/>
          <w:lang w:val="kk-KZ" w:eastAsia="kk-KZ"/>
        </w:rPr>
      </w:pPr>
      <w:r w:rsidRPr="000C1676">
        <w:rPr>
          <w:rStyle w:val="11"/>
          <w:color w:val="000000"/>
          <w:sz w:val="24"/>
          <w:szCs w:val="24"/>
          <w:lang w:val="kk-KZ" w:eastAsia="kk-KZ"/>
        </w:rPr>
        <w:t xml:space="preserve">Шие қызыл ерініңнен төгілген, </w:t>
      </w:r>
    </w:p>
    <w:p w:rsidR="007F5445" w:rsidRPr="000C1676" w:rsidRDefault="007F5445" w:rsidP="000C1676">
      <w:pPr>
        <w:pStyle w:val="a5"/>
        <w:rPr>
          <w:rStyle w:val="11"/>
          <w:color w:val="000000"/>
          <w:sz w:val="24"/>
          <w:szCs w:val="24"/>
          <w:lang w:val="kk-KZ" w:eastAsia="kk-KZ"/>
        </w:rPr>
      </w:pPr>
      <w:r w:rsidRPr="000C1676">
        <w:rPr>
          <w:rStyle w:val="11"/>
          <w:color w:val="000000"/>
          <w:sz w:val="24"/>
          <w:szCs w:val="24"/>
          <w:lang w:val="kk-KZ" w:eastAsia="kk-KZ"/>
        </w:rPr>
        <w:t>Шырын даусың кетер емес құлақтан.</w:t>
      </w:r>
    </w:p>
    <w:p w:rsidR="007F5445" w:rsidRPr="000C1676" w:rsidRDefault="007F5445" w:rsidP="000C1676">
      <w:pPr>
        <w:pStyle w:val="a5"/>
        <w:rPr>
          <w:sz w:val="24"/>
          <w:szCs w:val="24"/>
          <w:lang w:val="kk-KZ"/>
        </w:rPr>
      </w:pPr>
    </w:p>
    <w:p w:rsidR="007F5445" w:rsidRPr="000C1676" w:rsidRDefault="007F5445" w:rsidP="000C1676">
      <w:pPr>
        <w:pStyle w:val="a5"/>
        <w:rPr>
          <w:sz w:val="24"/>
          <w:szCs w:val="24"/>
          <w:lang w:val="kk-KZ"/>
        </w:rPr>
      </w:pPr>
      <w:r w:rsidRPr="000C1676">
        <w:rPr>
          <w:rStyle w:val="11"/>
          <w:color w:val="000000"/>
          <w:sz w:val="24"/>
          <w:szCs w:val="24"/>
          <w:lang w:val="kk-KZ" w:eastAsia="kk-KZ"/>
        </w:rPr>
        <w:t>Шуақ шашса қаңтардағы ызғарға,</w:t>
      </w:r>
    </w:p>
    <w:p w:rsidR="007F5445" w:rsidRPr="000C1676" w:rsidRDefault="007F5445" w:rsidP="000C1676">
      <w:pPr>
        <w:pStyle w:val="a5"/>
        <w:rPr>
          <w:rStyle w:val="11"/>
          <w:color w:val="000000"/>
          <w:sz w:val="24"/>
          <w:szCs w:val="24"/>
          <w:lang w:val="kk-KZ" w:eastAsia="kk-KZ"/>
        </w:rPr>
      </w:pPr>
      <w:r w:rsidRPr="000C1676">
        <w:rPr>
          <w:rStyle w:val="11"/>
          <w:color w:val="000000"/>
          <w:sz w:val="24"/>
          <w:szCs w:val="24"/>
          <w:lang w:val="kk-KZ" w:eastAsia="kk-KZ"/>
        </w:rPr>
        <w:t xml:space="preserve">Әсем әнге ерімейтін мұз бар ма. </w:t>
      </w:r>
    </w:p>
    <w:p w:rsidR="007F5445" w:rsidRPr="000C1676" w:rsidRDefault="007F5445" w:rsidP="000C1676">
      <w:pPr>
        <w:pStyle w:val="a5"/>
        <w:rPr>
          <w:rStyle w:val="11"/>
          <w:color w:val="000000"/>
          <w:sz w:val="24"/>
          <w:szCs w:val="24"/>
          <w:lang w:val="kk-KZ" w:eastAsia="kk-KZ"/>
        </w:rPr>
      </w:pPr>
      <w:r w:rsidRPr="000C1676">
        <w:rPr>
          <w:rStyle w:val="11"/>
          <w:color w:val="000000"/>
          <w:sz w:val="24"/>
          <w:szCs w:val="24"/>
          <w:lang w:val="kk-KZ" w:eastAsia="kk-KZ"/>
        </w:rPr>
        <w:t xml:space="preserve">Уылжыған тәтті сезім құшағы, </w:t>
      </w:r>
    </w:p>
    <w:p w:rsidR="007F5445" w:rsidRPr="000C1676" w:rsidRDefault="007F5445" w:rsidP="000C1676">
      <w:pPr>
        <w:pStyle w:val="a5"/>
        <w:rPr>
          <w:rStyle w:val="11"/>
          <w:color w:val="000000"/>
          <w:sz w:val="24"/>
          <w:szCs w:val="24"/>
          <w:lang w:val="kk-KZ" w:eastAsia="kk-KZ"/>
        </w:rPr>
      </w:pPr>
      <w:r w:rsidRPr="000C1676">
        <w:rPr>
          <w:rStyle w:val="11"/>
          <w:color w:val="000000"/>
          <w:sz w:val="24"/>
          <w:szCs w:val="24"/>
          <w:lang w:val="kk-KZ" w:eastAsia="kk-KZ"/>
        </w:rPr>
        <w:t xml:space="preserve">Жұлдыздардан алқа тағар </w:t>
      </w:r>
      <w:r w:rsidR="002C67A5" w:rsidRPr="000C1676">
        <w:rPr>
          <w:rStyle w:val="11"/>
          <w:color w:val="000000"/>
          <w:sz w:val="24"/>
          <w:szCs w:val="24"/>
          <w:lang w:val="kk-KZ" w:eastAsia="kk-KZ"/>
        </w:rPr>
        <w:t>қы</w:t>
      </w:r>
      <w:r w:rsidRPr="000C1676">
        <w:rPr>
          <w:rStyle w:val="11"/>
          <w:color w:val="000000"/>
          <w:sz w:val="24"/>
          <w:szCs w:val="24"/>
          <w:lang w:val="kk-KZ" w:eastAsia="kk-KZ"/>
        </w:rPr>
        <w:t>здарға.</w:t>
      </w:r>
    </w:p>
    <w:p w:rsidR="007F5445" w:rsidRPr="000C1676" w:rsidRDefault="007F5445" w:rsidP="000C1676">
      <w:pPr>
        <w:pStyle w:val="a5"/>
        <w:rPr>
          <w:sz w:val="24"/>
          <w:szCs w:val="24"/>
          <w:lang w:val="kk-KZ"/>
        </w:rPr>
      </w:pPr>
    </w:p>
    <w:p w:rsidR="007F5445" w:rsidRPr="000C1676" w:rsidRDefault="007F5445" w:rsidP="000C1676">
      <w:pPr>
        <w:pStyle w:val="a5"/>
        <w:rPr>
          <w:rStyle w:val="11"/>
          <w:color w:val="000000"/>
          <w:sz w:val="24"/>
          <w:szCs w:val="24"/>
          <w:lang w:val="kk-KZ" w:eastAsia="kk-KZ"/>
        </w:rPr>
      </w:pPr>
      <w:r w:rsidRPr="000C1676">
        <w:rPr>
          <w:rStyle w:val="11"/>
          <w:color w:val="000000"/>
          <w:sz w:val="24"/>
          <w:szCs w:val="24"/>
          <w:lang w:val="kk-KZ" w:eastAsia="kk-KZ"/>
        </w:rPr>
        <w:t xml:space="preserve">Жез топшылы қаршыға үнің қалықтай, </w:t>
      </w:r>
    </w:p>
    <w:p w:rsidR="007F5445" w:rsidRPr="000C1676" w:rsidRDefault="007F5445" w:rsidP="000C1676">
      <w:pPr>
        <w:pStyle w:val="a5"/>
        <w:rPr>
          <w:rStyle w:val="11"/>
          <w:color w:val="000000"/>
          <w:sz w:val="24"/>
          <w:szCs w:val="24"/>
          <w:lang w:val="kk-KZ" w:eastAsia="kk-KZ"/>
        </w:rPr>
      </w:pPr>
      <w:r w:rsidRPr="000C1676">
        <w:rPr>
          <w:rStyle w:val="11"/>
          <w:color w:val="000000"/>
          <w:sz w:val="24"/>
          <w:szCs w:val="24"/>
          <w:lang w:val="kk-KZ" w:eastAsia="kk-KZ"/>
        </w:rPr>
        <w:t xml:space="preserve">Жүрек қылын шерте берер жалықпай. </w:t>
      </w:r>
    </w:p>
    <w:p w:rsidR="007F5445" w:rsidRPr="000C1676" w:rsidRDefault="007F5445" w:rsidP="000C1676">
      <w:pPr>
        <w:pStyle w:val="a5"/>
        <w:rPr>
          <w:rStyle w:val="11"/>
          <w:color w:val="000000"/>
          <w:sz w:val="24"/>
          <w:szCs w:val="24"/>
          <w:lang w:val="kk-KZ"/>
        </w:rPr>
      </w:pPr>
      <w:r w:rsidRPr="000C1676">
        <w:rPr>
          <w:rStyle w:val="11"/>
          <w:color w:val="000000"/>
          <w:sz w:val="24"/>
          <w:szCs w:val="24"/>
          <w:lang w:val="kk-KZ" w:eastAsia="kk-KZ"/>
        </w:rPr>
        <w:t xml:space="preserve">Жарғақ құлақ жастық көрмес, сірә </w:t>
      </w:r>
      <w:r w:rsidRPr="000C1676">
        <w:rPr>
          <w:rStyle w:val="11"/>
          <w:color w:val="000000"/>
          <w:sz w:val="24"/>
          <w:szCs w:val="24"/>
          <w:lang w:val="kk-KZ"/>
        </w:rPr>
        <w:t xml:space="preserve">да, </w:t>
      </w:r>
    </w:p>
    <w:p w:rsidR="007F5445" w:rsidRPr="000C1676" w:rsidRDefault="007F5445" w:rsidP="000C1676">
      <w:pPr>
        <w:pStyle w:val="a5"/>
        <w:rPr>
          <w:rStyle w:val="11"/>
          <w:color w:val="000000"/>
          <w:sz w:val="24"/>
          <w:szCs w:val="24"/>
          <w:lang w:val="kk-KZ" w:eastAsia="kk-KZ"/>
        </w:rPr>
      </w:pPr>
      <w:r w:rsidRPr="000C1676">
        <w:rPr>
          <w:rStyle w:val="11"/>
          <w:color w:val="000000"/>
          <w:sz w:val="24"/>
          <w:szCs w:val="24"/>
          <w:lang w:val="kk-KZ" w:eastAsia="kk-KZ"/>
        </w:rPr>
        <w:t xml:space="preserve">Жер жаһанға </w:t>
      </w:r>
      <w:r w:rsidRPr="000C1676">
        <w:rPr>
          <w:rStyle w:val="11"/>
          <w:color w:val="000000"/>
          <w:sz w:val="24"/>
          <w:szCs w:val="24"/>
          <w:lang w:val="kk-KZ"/>
        </w:rPr>
        <w:t xml:space="preserve">қазақ </w:t>
      </w:r>
      <w:r w:rsidRPr="000C1676">
        <w:rPr>
          <w:rStyle w:val="11"/>
          <w:color w:val="000000"/>
          <w:sz w:val="24"/>
          <w:szCs w:val="24"/>
          <w:lang w:val="kk-KZ" w:eastAsia="kk-KZ"/>
        </w:rPr>
        <w:t>ұлтын танытпай!..</w:t>
      </w:r>
    </w:p>
    <w:p w:rsidR="007F5445" w:rsidRPr="000C1676" w:rsidRDefault="007F5445" w:rsidP="000C1676">
      <w:pPr>
        <w:pStyle w:val="a5"/>
        <w:rPr>
          <w:rStyle w:val="11"/>
          <w:color w:val="000000"/>
          <w:sz w:val="24"/>
          <w:szCs w:val="24"/>
          <w:lang w:val="kk-KZ" w:eastAsia="kk-KZ"/>
        </w:rPr>
      </w:pPr>
    </w:p>
    <w:p w:rsidR="007F5445" w:rsidRPr="000C1676" w:rsidRDefault="007F5445" w:rsidP="000C1676">
      <w:pPr>
        <w:pStyle w:val="a5"/>
        <w:rPr>
          <w:rStyle w:val="11"/>
          <w:color w:val="000000"/>
          <w:sz w:val="24"/>
          <w:szCs w:val="24"/>
          <w:lang w:val="kk-KZ" w:eastAsia="kk-KZ"/>
        </w:rPr>
      </w:pPr>
    </w:p>
    <w:p w:rsidR="007F5445" w:rsidRPr="000C1676" w:rsidRDefault="007F5445" w:rsidP="000C1676">
      <w:pPr>
        <w:pStyle w:val="a5"/>
        <w:rPr>
          <w:rStyle w:val="11"/>
          <w:color w:val="000000"/>
          <w:sz w:val="24"/>
          <w:szCs w:val="24"/>
          <w:lang w:val="kk-KZ" w:eastAsia="kk-KZ"/>
        </w:rPr>
      </w:pPr>
      <w:r w:rsidRPr="000C1676">
        <w:rPr>
          <w:rStyle w:val="11"/>
          <w:color w:val="000000"/>
          <w:sz w:val="24"/>
          <w:szCs w:val="24"/>
          <w:lang w:val="kk-KZ" w:eastAsia="kk-KZ"/>
        </w:rPr>
        <w:t>«ЕРКЕ СЫЛҚЫМ» КҮЙІ</w:t>
      </w:r>
    </w:p>
    <w:p w:rsidR="00495286" w:rsidRPr="000C1676" w:rsidRDefault="00495286" w:rsidP="000C1676">
      <w:pPr>
        <w:pStyle w:val="a5"/>
        <w:rPr>
          <w:rStyle w:val="11"/>
          <w:color w:val="000000"/>
          <w:sz w:val="24"/>
          <w:szCs w:val="24"/>
          <w:lang w:val="kk-KZ" w:eastAsia="kk-KZ"/>
        </w:rPr>
      </w:pPr>
      <w:r w:rsidRPr="000C1676">
        <w:rPr>
          <w:rStyle w:val="11"/>
          <w:color w:val="000000"/>
          <w:sz w:val="24"/>
          <w:szCs w:val="24"/>
          <w:lang w:val="kk-KZ" w:eastAsia="kk-KZ"/>
        </w:rPr>
        <w:t>Алтын алқ</w:t>
      </w:r>
      <w:r w:rsidR="007F5445" w:rsidRPr="000C1676">
        <w:rPr>
          <w:rStyle w:val="11"/>
          <w:color w:val="000000"/>
          <w:sz w:val="24"/>
          <w:szCs w:val="24"/>
          <w:lang w:val="kk-KZ" w:eastAsia="kk-KZ"/>
        </w:rPr>
        <w:t xml:space="preserve">а тағып түнде ой кешкен, </w:t>
      </w:r>
    </w:p>
    <w:p w:rsidR="00495286" w:rsidRPr="000C1676" w:rsidRDefault="00495286" w:rsidP="000C1676">
      <w:pPr>
        <w:pStyle w:val="a5"/>
        <w:rPr>
          <w:rStyle w:val="11"/>
          <w:color w:val="000000"/>
          <w:sz w:val="24"/>
          <w:szCs w:val="24"/>
          <w:lang w:val="kk-KZ" w:eastAsia="kk-KZ"/>
        </w:rPr>
      </w:pPr>
      <w:r w:rsidRPr="000C1676">
        <w:rPr>
          <w:rStyle w:val="11"/>
          <w:color w:val="000000"/>
          <w:sz w:val="24"/>
          <w:szCs w:val="24"/>
          <w:lang w:val="kk-KZ" w:eastAsia="kk-KZ"/>
        </w:rPr>
        <w:t>Ару қыздай жұ</w:t>
      </w:r>
      <w:r w:rsidR="007F5445" w:rsidRPr="000C1676">
        <w:rPr>
          <w:rStyle w:val="11"/>
          <w:color w:val="000000"/>
          <w:sz w:val="24"/>
          <w:szCs w:val="24"/>
          <w:lang w:val="kk-KZ" w:eastAsia="kk-KZ"/>
        </w:rPr>
        <w:t xml:space="preserve">лдыздармен сөйлескен. </w:t>
      </w:r>
    </w:p>
    <w:p w:rsidR="00495286" w:rsidRPr="000C1676" w:rsidRDefault="007F5445" w:rsidP="000C1676">
      <w:pPr>
        <w:pStyle w:val="a5"/>
        <w:rPr>
          <w:rStyle w:val="11"/>
          <w:color w:val="000000"/>
          <w:sz w:val="24"/>
          <w:szCs w:val="24"/>
          <w:lang w:val="kk-KZ" w:eastAsia="kk-KZ"/>
        </w:rPr>
      </w:pPr>
      <w:r w:rsidRPr="000C1676">
        <w:rPr>
          <w:rStyle w:val="11"/>
          <w:color w:val="000000"/>
          <w:sz w:val="24"/>
          <w:szCs w:val="24"/>
          <w:lang w:val="kk-KZ" w:eastAsia="kk-KZ"/>
        </w:rPr>
        <w:t xml:space="preserve">Қызыр шалған </w:t>
      </w:r>
      <w:r w:rsidR="00495286" w:rsidRPr="000C1676">
        <w:rPr>
          <w:rStyle w:val="11"/>
          <w:color w:val="000000"/>
          <w:sz w:val="24"/>
          <w:szCs w:val="24"/>
          <w:lang w:val="kk-KZ"/>
        </w:rPr>
        <w:t>қ</w:t>
      </w:r>
      <w:r w:rsidRPr="000C1676">
        <w:rPr>
          <w:rStyle w:val="11"/>
          <w:color w:val="000000"/>
          <w:sz w:val="24"/>
          <w:szCs w:val="24"/>
          <w:lang w:val="kk-KZ"/>
        </w:rPr>
        <w:t xml:space="preserve">ара </w:t>
      </w:r>
      <w:r w:rsidR="00495286" w:rsidRPr="000C1676">
        <w:rPr>
          <w:rStyle w:val="11"/>
          <w:color w:val="000000"/>
          <w:sz w:val="24"/>
          <w:szCs w:val="24"/>
          <w:lang w:val="kk-KZ" w:eastAsia="kk-KZ"/>
        </w:rPr>
        <w:t xml:space="preserve">шанақ </w:t>
      </w:r>
      <w:r w:rsidRPr="000C1676">
        <w:rPr>
          <w:rStyle w:val="11"/>
          <w:color w:val="000000"/>
          <w:sz w:val="24"/>
          <w:szCs w:val="24"/>
          <w:lang w:val="kk-KZ" w:eastAsia="kk-KZ"/>
        </w:rPr>
        <w:t xml:space="preserve">домбыра, </w:t>
      </w:r>
    </w:p>
    <w:p w:rsidR="007F5445" w:rsidRPr="000C1676" w:rsidRDefault="007F5445" w:rsidP="000C1676">
      <w:pPr>
        <w:pStyle w:val="a5"/>
        <w:rPr>
          <w:rStyle w:val="11"/>
          <w:color w:val="000000"/>
          <w:sz w:val="24"/>
          <w:szCs w:val="24"/>
          <w:lang w:val="kk-KZ" w:eastAsia="kk-KZ"/>
        </w:rPr>
      </w:pPr>
      <w:r w:rsidRPr="000C1676">
        <w:rPr>
          <w:rStyle w:val="11"/>
          <w:color w:val="000000"/>
          <w:sz w:val="24"/>
          <w:szCs w:val="24"/>
          <w:lang w:val="kk-KZ" w:eastAsia="kk-KZ"/>
        </w:rPr>
        <w:t>Мәртебесі мерекеде, тойда өскен.</w:t>
      </w:r>
    </w:p>
    <w:p w:rsidR="00495286" w:rsidRPr="000C1676" w:rsidRDefault="00495286" w:rsidP="000C1676">
      <w:pPr>
        <w:pStyle w:val="a5"/>
        <w:rPr>
          <w:sz w:val="24"/>
          <w:szCs w:val="24"/>
          <w:lang w:val="kk-KZ"/>
        </w:rPr>
      </w:pPr>
    </w:p>
    <w:p w:rsidR="00495286" w:rsidRPr="000C1676" w:rsidRDefault="00495286" w:rsidP="000C1676">
      <w:pPr>
        <w:pStyle w:val="a5"/>
        <w:rPr>
          <w:rStyle w:val="11"/>
          <w:color w:val="000000"/>
          <w:sz w:val="24"/>
          <w:szCs w:val="24"/>
          <w:lang w:val="kk-KZ" w:eastAsia="kk-KZ"/>
        </w:rPr>
      </w:pPr>
      <w:r w:rsidRPr="000C1676">
        <w:rPr>
          <w:rStyle w:val="11"/>
          <w:color w:val="000000"/>
          <w:sz w:val="24"/>
          <w:szCs w:val="24"/>
          <w:lang w:val="kk-KZ" w:eastAsia="kk-KZ"/>
        </w:rPr>
        <w:t>Жойқ</w:t>
      </w:r>
      <w:r w:rsidR="007F5445" w:rsidRPr="000C1676">
        <w:rPr>
          <w:rStyle w:val="11"/>
          <w:color w:val="000000"/>
          <w:sz w:val="24"/>
          <w:szCs w:val="24"/>
          <w:lang w:val="kk-KZ" w:eastAsia="kk-KZ"/>
        </w:rPr>
        <w:t>ын</w:t>
      </w:r>
      <w:r w:rsidRPr="000C1676">
        <w:rPr>
          <w:rStyle w:val="11"/>
          <w:color w:val="000000"/>
          <w:sz w:val="24"/>
          <w:szCs w:val="24"/>
          <w:lang w:val="kk-KZ" w:eastAsia="kk-KZ"/>
        </w:rPr>
        <w:t xml:space="preserve"> күші жолбарыстан қ</w:t>
      </w:r>
      <w:r w:rsidR="007F5445" w:rsidRPr="000C1676">
        <w:rPr>
          <w:rStyle w:val="11"/>
          <w:color w:val="000000"/>
          <w:sz w:val="24"/>
          <w:szCs w:val="24"/>
          <w:lang w:val="kk-KZ" w:eastAsia="kk-KZ"/>
        </w:rPr>
        <w:t xml:space="preserve">айратты, </w:t>
      </w:r>
    </w:p>
    <w:p w:rsidR="007F5445" w:rsidRPr="000C1676" w:rsidRDefault="007F5445" w:rsidP="000C1676">
      <w:pPr>
        <w:pStyle w:val="a5"/>
        <w:rPr>
          <w:sz w:val="24"/>
          <w:szCs w:val="24"/>
          <w:lang w:val="kk-KZ"/>
        </w:rPr>
      </w:pPr>
      <w:r w:rsidRPr="000C1676">
        <w:rPr>
          <w:rStyle w:val="11"/>
          <w:color w:val="000000"/>
          <w:sz w:val="24"/>
          <w:szCs w:val="24"/>
          <w:lang w:val="kk-KZ"/>
        </w:rPr>
        <w:t>Ас</w:t>
      </w:r>
      <w:r w:rsidR="00495286" w:rsidRPr="000C1676">
        <w:rPr>
          <w:rStyle w:val="11"/>
          <w:color w:val="000000"/>
          <w:sz w:val="24"/>
          <w:szCs w:val="24"/>
          <w:lang w:val="kk-KZ"/>
        </w:rPr>
        <w:t>қ</w:t>
      </w:r>
      <w:r w:rsidRPr="000C1676">
        <w:rPr>
          <w:rStyle w:val="11"/>
          <w:color w:val="000000"/>
          <w:sz w:val="24"/>
          <w:szCs w:val="24"/>
          <w:lang w:val="kk-KZ"/>
        </w:rPr>
        <w:t xml:space="preserve">ар </w:t>
      </w:r>
      <w:r w:rsidRPr="000C1676">
        <w:rPr>
          <w:rStyle w:val="11"/>
          <w:color w:val="000000"/>
          <w:sz w:val="24"/>
          <w:szCs w:val="24"/>
          <w:lang w:val="kk-KZ" w:eastAsia="kk-KZ"/>
        </w:rPr>
        <w:t>шыңы Алатаудан айбатты.</w:t>
      </w:r>
    </w:p>
    <w:p w:rsidR="00495286" w:rsidRPr="000C1676" w:rsidRDefault="007F5445" w:rsidP="000C1676">
      <w:pPr>
        <w:pStyle w:val="a5"/>
        <w:rPr>
          <w:rStyle w:val="11"/>
          <w:color w:val="000000"/>
          <w:sz w:val="24"/>
          <w:szCs w:val="24"/>
          <w:lang w:val="kk-KZ" w:eastAsia="kk-KZ"/>
        </w:rPr>
      </w:pPr>
      <w:r w:rsidRPr="000C1676">
        <w:rPr>
          <w:rStyle w:val="11"/>
          <w:color w:val="000000"/>
          <w:sz w:val="24"/>
          <w:szCs w:val="24"/>
          <w:lang w:val="kk-KZ"/>
        </w:rPr>
        <w:t xml:space="preserve">Кейде </w:t>
      </w:r>
      <w:r w:rsidRPr="000C1676">
        <w:rPr>
          <w:rStyle w:val="11"/>
          <w:color w:val="000000"/>
          <w:sz w:val="24"/>
          <w:szCs w:val="24"/>
          <w:lang w:val="kk-KZ" w:eastAsia="kk-KZ"/>
        </w:rPr>
        <w:t xml:space="preserve">жалын, </w:t>
      </w:r>
      <w:r w:rsidRPr="000C1676">
        <w:rPr>
          <w:rStyle w:val="11"/>
          <w:color w:val="000000"/>
          <w:sz w:val="24"/>
          <w:szCs w:val="24"/>
          <w:lang w:val="kk-KZ"/>
        </w:rPr>
        <w:t xml:space="preserve">кейде </w:t>
      </w:r>
      <w:r w:rsidRPr="000C1676">
        <w:rPr>
          <w:rStyle w:val="11"/>
          <w:color w:val="000000"/>
          <w:sz w:val="24"/>
          <w:szCs w:val="24"/>
          <w:lang w:val="kk-KZ" w:eastAsia="kk-KZ"/>
        </w:rPr>
        <w:t>дауыл, кейде м</w:t>
      </w:r>
      <w:r w:rsidR="00495286" w:rsidRPr="000C1676">
        <w:rPr>
          <w:rStyle w:val="11"/>
          <w:color w:val="000000"/>
          <w:sz w:val="24"/>
          <w:szCs w:val="24"/>
          <w:lang w:val="kk-KZ" w:eastAsia="kk-KZ"/>
        </w:rPr>
        <w:t>ұ</w:t>
      </w:r>
      <w:r w:rsidRPr="000C1676">
        <w:rPr>
          <w:rStyle w:val="11"/>
          <w:color w:val="000000"/>
          <w:sz w:val="24"/>
          <w:szCs w:val="24"/>
          <w:lang w:val="kk-KZ" w:eastAsia="kk-KZ"/>
        </w:rPr>
        <w:t xml:space="preserve">з, </w:t>
      </w:r>
    </w:p>
    <w:p w:rsidR="007F5445" w:rsidRPr="000C1676" w:rsidRDefault="00495286" w:rsidP="000C1676">
      <w:pPr>
        <w:pStyle w:val="a5"/>
        <w:rPr>
          <w:rStyle w:val="11"/>
          <w:color w:val="000000"/>
          <w:sz w:val="24"/>
          <w:szCs w:val="24"/>
          <w:lang w:val="kk-KZ" w:eastAsia="kk-KZ"/>
        </w:rPr>
      </w:pPr>
      <w:r w:rsidRPr="000C1676">
        <w:rPr>
          <w:rStyle w:val="11"/>
          <w:color w:val="000000"/>
          <w:sz w:val="24"/>
          <w:szCs w:val="24"/>
          <w:lang w:val="kk-KZ" w:eastAsia="kk-KZ"/>
        </w:rPr>
        <w:t>Пернелері сан бұлбұ</w:t>
      </w:r>
      <w:r w:rsidR="007F5445" w:rsidRPr="000C1676">
        <w:rPr>
          <w:rStyle w:val="11"/>
          <w:color w:val="000000"/>
          <w:sz w:val="24"/>
          <w:szCs w:val="24"/>
          <w:lang w:val="kk-KZ" w:eastAsia="kk-KZ"/>
        </w:rPr>
        <w:t>лды сайратты.</w:t>
      </w:r>
    </w:p>
    <w:p w:rsidR="00495286" w:rsidRPr="000C1676" w:rsidRDefault="00495286" w:rsidP="000C1676">
      <w:pPr>
        <w:pStyle w:val="a5"/>
        <w:rPr>
          <w:sz w:val="24"/>
          <w:szCs w:val="24"/>
          <w:lang w:val="kk-KZ"/>
        </w:rPr>
      </w:pPr>
    </w:p>
    <w:p w:rsidR="00495286" w:rsidRPr="000C1676" w:rsidRDefault="007F5445" w:rsidP="000C1676">
      <w:pPr>
        <w:pStyle w:val="a5"/>
        <w:rPr>
          <w:rStyle w:val="11"/>
          <w:color w:val="000000"/>
          <w:sz w:val="24"/>
          <w:szCs w:val="24"/>
          <w:lang w:val="kk-KZ" w:eastAsia="kk-KZ"/>
        </w:rPr>
      </w:pPr>
      <w:r w:rsidRPr="000C1676">
        <w:rPr>
          <w:rStyle w:val="11"/>
          <w:color w:val="000000"/>
          <w:sz w:val="24"/>
          <w:szCs w:val="24"/>
          <w:lang w:val="kk-KZ" w:eastAsia="kk-KZ"/>
        </w:rPr>
        <w:t>Көлдей тол</w:t>
      </w:r>
      <w:r w:rsidR="00495286" w:rsidRPr="000C1676">
        <w:rPr>
          <w:rStyle w:val="11"/>
          <w:color w:val="000000"/>
          <w:sz w:val="24"/>
          <w:szCs w:val="24"/>
          <w:lang w:val="kk-KZ" w:eastAsia="kk-KZ"/>
        </w:rPr>
        <w:t>қ</w:t>
      </w:r>
      <w:r w:rsidRPr="000C1676">
        <w:rPr>
          <w:rStyle w:val="11"/>
          <w:color w:val="000000"/>
          <w:sz w:val="24"/>
          <w:szCs w:val="24"/>
          <w:lang w:val="kk-KZ" w:eastAsia="kk-KZ"/>
        </w:rPr>
        <w:t xml:space="preserve">ып, тебіреніп теңіздей, </w:t>
      </w:r>
    </w:p>
    <w:p w:rsidR="00495286" w:rsidRPr="000C1676" w:rsidRDefault="007F5445" w:rsidP="000C1676">
      <w:pPr>
        <w:pStyle w:val="a5"/>
        <w:rPr>
          <w:rStyle w:val="11"/>
          <w:color w:val="000000"/>
          <w:sz w:val="24"/>
          <w:szCs w:val="24"/>
          <w:lang w:val="kk-KZ" w:eastAsia="kk-KZ"/>
        </w:rPr>
      </w:pPr>
      <w:r w:rsidRPr="000C1676">
        <w:rPr>
          <w:rStyle w:val="11"/>
          <w:color w:val="000000"/>
          <w:sz w:val="24"/>
          <w:szCs w:val="24"/>
          <w:lang w:val="kk-KZ" w:eastAsia="kk-KZ"/>
        </w:rPr>
        <w:t xml:space="preserve">Тойдырады жал мен жая жегізбей. </w:t>
      </w:r>
    </w:p>
    <w:p w:rsidR="00495286" w:rsidRPr="000C1676" w:rsidRDefault="007F5445" w:rsidP="000C1676">
      <w:pPr>
        <w:pStyle w:val="a5"/>
        <w:rPr>
          <w:rStyle w:val="11"/>
          <w:color w:val="000000"/>
          <w:sz w:val="24"/>
          <w:szCs w:val="24"/>
          <w:lang w:val="kk-KZ" w:eastAsia="kk-KZ"/>
        </w:rPr>
      </w:pPr>
      <w:r w:rsidRPr="000C1676">
        <w:rPr>
          <w:rStyle w:val="11"/>
          <w:color w:val="000000"/>
          <w:sz w:val="24"/>
          <w:szCs w:val="24"/>
          <w:lang w:val="ru-RU" w:eastAsia="kk-KZ"/>
        </w:rPr>
        <w:t xml:space="preserve">Тарихымды жер-жаһанға паш етер, </w:t>
      </w:r>
    </w:p>
    <w:p w:rsidR="007F5445" w:rsidRPr="000C1676" w:rsidRDefault="00495286" w:rsidP="000C1676">
      <w:pPr>
        <w:pStyle w:val="a5"/>
        <w:rPr>
          <w:rStyle w:val="11"/>
          <w:color w:val="000000"/>
          <w:sz w:val="24"/>
          <w:szCs w:val="24"/>
          <w:lang w:val="kk-KZ" w:eastAsia="kk-KZ"/>
        </w:rPr>
      </w:pPr>
      <w:r w:rsidRPr="000C1676">
        <w:rPr>
          <w:rStyle w:val="11"/>
          <w:color w:val="000000"/>
          <w:sz w:val="24"/>
          <w:szCs w:val="24"/>
          <w:lang w:val="kk-KZ" w:eastAsia="kk-KZ"/>
        </w:rPr>
        <w:t>Қ</w:t>
      </w:r>
      <w:r w:rsidR="007F5445" w:rsidRPr="000C1676">
        <w:rPr>
          <w:rStyle w:val="11"/>
          <w:color w:val="000000"/>
          <w:sz w:val="24"/>
          <w:szCs w:val="24"/>
          <w:lang w:val="kk-KZ" w:eastAsia="kk-KZ"/>
        </w:rPr>
        <w:t>азағыммен бірге туған егіздей.</w:t>
      </w:r>
    </w:p>
    <w:p w:rsidR="00495286" w:rsidRPr="000C1676" w:rsidRDefault="00495286" w:rsidP="000C1676">
      <w:pPr>
        <w:pStyle w:val="a5"/>
        <w:rPr>
          <w:sz w:val="24"/>
          <w:szCs w:val="24"/>
          <w:lang w:val="kk-KZ"/>
        </w:rPr>
      </w:pPr>
    </w:p>
    <w:p w:rsidR="00495286" w:rsidRPr="000C1676" w:rsidRDefault="00495286" w:rsidP="000C1676">
      <w:pPr>
        <w:pStyle w:val="a5"/>
        <w:rPr>
          <w:rStyle w:val="11"/>
          <w:color w:val="000000"/>
          <w:sz w:val="24"/>
          <w:szCs w:val="24"/>
          <w:lang w:val="kk-KZ" w:eastAsia="kk-KZ"/>
        </w:rPr>
      </w:pPr>
      <w:r w:rsidRPr="000C1676">
        <w:rPr>
          <w:rStyle w:val="11"/>
          <w:color w:val="000000"/>
          <w:sz w:val="24"/>
          <w:szCs w:val="24"/>
          <w:lang w:val="kk-KZ" w:eastAsia="kk-KZ"/>
        </w:rPr>
        <w:t>Іңкәр үнмен құмарларын қ</w:t>
      </w:r>
      <w:r w:rsidR="007F5445" w:rsidRPr="000C1676">
        <w:rPr>
          <w:rStyle w:val="11"/>
          <w:color w:val="000000"/>
          <w:sz w:val="24"/>
          <w:szCs w:val="24"/>
          <w:lang w:val="kk-KZ" w:eastAsia="kk-KZ"/>
        </w:rPr>
        <w:t xml:space="preserve">андырып, </w:t>
      </w:r>
    </w:p>
    <w:p w:rsidR="00075FE9" w:rsidRPr="000C1676" w:rsidRDefault="00495286" w:rsidP="000C1676">
      <w:pPr>
        <w:pStyle w:val="a5"/>
        <w:rPr>
          <w:rStyle w:val="11"/>
          <w:color w:val="000000"/>
          <w:sz w:val="24"/>
          <w:szCs w:val="24"/>
          <w:lang w:val="kk-KZ" w:eastAsia="kk-KZ"/>
        </w:rPr>
      </w:pPr>
      <w:r w:rsidRPr="000C1676">
        <w:rPr>
          <w:rStyle w:val="11"/>
          <w:color w:val="000000"/>
          <w:sz w:val="24"/>
          <w:szCs w:val="24"/>
          <w:lang w:val="kk-KZ" w:eastAsia="kk-KZ"/>
        </w:rPr>
        <w:t>Ғашық</w:t>
      </w:r>
      <w:r w:rsidR="007F5445" w:rsidRPr="000C1676">
        <w:rPr>
          <w:rStyle w:val="11"/>
          <w:color w:val="000000"/>
          <w:sz w:val="24"/>
          <w:szCs w:val="24"/>
          <w:lang w:val="kk-KZ" w:eastAsia="kk-KZ"/>
        </w:rPr>
        <w:t xml:space="preserve">тарды естерінен тандырып. </w:t>
      </w:r>
    </w:p>
    <w:p w:rsidR="007F5445" w:rsidRPr="000C1676" w:rsidRDefault="007F5445" w:rsidP="000C1676">
      <w:pPr>
        <w:pStyle w:val="a5"/>
        <w:rPr>
          <w:sz w:val="24"/>
          <w:szCs w:val="24"/>
          <w:lang w:val="kk-KZ"/>
        </w:rPr>
      </w:pPr>
      <w:r w:rsidRPr="000C1676">
        <w:rPr>
          <w:rStyle w:val="11"/>
          <w:color w:val="000000"/>
          <w:sz w:val="24"/>
          <w:szCs w:val="24"/>
          <w:lang w:val="kk-KZ" w:eastAsia="kk-KZ"/>
        </w:rPr>
        <w:t>«Ерке сыл</w:t>
      </w:r>
      <w:r w:rsidR="00075FE9" w:rsidRPr="000C1676">
        <w:rPr>
          <w:rStyle w:val="11"/>
          <w:color w:val="000000"/>
          <w:sz w:val="24"/>
          <w:szCs w:val="24"/>
          <w:lang w:val="kk-KZ" w:eastAsia="kk-KZ"/>
        </w:rPr>
        <w:t>қ</w:t>
      </w:r>
      <w:r w:rsidRPr="000C1676">
        <w:rPr>
          <w:rStyle w:val="11"/>
          <w:color w:val="000000"/>
          <w:sz w:val="24"/>
          <w:szCs w:val="24"/>
          <w:lang w:val="kk-KZ" w:eastAsia="kk-KZ"/>
        </w:rPr>
        <w:t>ым» оятады таң сайын,</w:t>
      </w:r>
    </w:p>
    <w:p w:rsidR="007F5445" w:rsidRPr="000C1676" w:rsidRDefault="00075FE9" w:rsidP="000C1676">
      <w:pPr>
        <w:pStyle w:val="a5"/>
        <w:rPr>
          <w:rStyle w:val="11"/>
          <w:color w:val="000000"/>
          <w:sz w:val="24"/>
          <w:szCs w:val="24"/>
          <w:lang w:val="kk-KZ" w:eastAsia="kk-KZ"/>
        </w:rPr>
      </w:pPr>
      <w:r w:rsidRPr="000C1676">
        <w:rPr>
          <w:rStyle w:val="11"/>
          <w:color w:val="000000"/>
          <w:sz w:val="24"/>
          <w:szCs w:val="24"/>
          <w:lang w:val="kk-KZ" w:eastAsia="kk-KZ"/>
        </w:rPr>
        <w:t>Мұ</w:t>
      </w:r>
      <w:r w:rsidR="007F5445" w:rsidRPr="000C1676">
        <w:rPr>
          <w:rStyle w:val="11"/>
          <w:color w:val="000000"/>
          <w:sz w:val="24"/>
          <w:szCs w:val="24"/>
          <w:lang w:val="kk-KZ" w:eastAsia="kk-KZ"/>
        </w:rPr>
        <w:t>з жүректі елжіретіп, жандырып.</w:t>
      </w:r>
    </w:p>
    <w:p w:rsidR="00075FE9" w:rsidRPr="000C1676" w:rsidRDefault="00075FE9" w:rsidP="000C1676">
      <w:pPr>
        <w:pStyle w:val="a5"/>
        <w:rPr>
          <w:sz w:val="24"/>
          <w:szCs w:val="24"/>
          <w:lang w:val="kk-KZ"/>
        </w:rPr>
      </w:pPr>
    </w:p>
    <w:p w:rsidR="00075FE9" w:rsidRPr="000C1676" w:rsidRDefault="007F5445" w:rsidP="000C1676">
      <w:pPr>
        <w:pStyle w:val="a5"/>
        <w:rPr>
          <w:rStyle w:val="11"/>
          <w:color w:val="000000"/>
          <w:sz w:val="24"/>
          <w:szCs w:val="24"/>
          <w:lang w:val="kk-KZ" w:eastAsia="kk-KZ"/>
        </w:rPr>
      </w:pPr>
      <w:r w:rsidRPr="000C1676">
        <w:rPr>
          <w:rStyle w:val="11"/>
          <w:color w:val="000000"/>
          <w:sz w:val="24"/>
          <w:szCs w:val="24"/>
          <w:lang w:val="kk-KZ" w:eastAsia="kk-KZ"/>
        </w:rPr>
        <w:t xml:space="preserve">Қартаймайтын, үздікпейтін ізгілік </w:t>
      </w:r>
      <w:r w:rsidR="00075FE9" w:rsidRPr="000C1676">
        <w:rPr>
          <w:rStyle w:val="11"/>
          <w:color w:val="000000"/>
          <w:sz w:val="24"/>
          <w:szCs w:val="24"/>
          <w:lang w:val="kk-KZ" w:eastAsia="kk-KZ"/>
        </w:rPr>
        <w:t>–</w:t>
      </w:r>
      <w:r w:rsidRPr="000C1676">
        <w:rPr>
          <w:rStyle w:val="11"/>
          <w:color w:val="000000"/>
          <w:sz w:val="24"/>
          <w:szCs w:val="24"/>
          <w:lang w:val="kk-KZ" w:eastAsia="kk-KZ"/>
        </w:rPr>
        <w:t xml:space="preserve"> </w:t>
      </w:r>
    </w:p>
    <w:p w:rsidR="00075FE9" w:rsidRPr="000C1676" w:rsidRDefault="007F5445" w:rsidP="000C1676">
      <w:pPr>
        <w:pStyle w:val="a5"/>
        <w:rPr>
          <w:rStyle w:val="11"/>
          <w:color w:val="000000"/>
          <w:sz w:val="24"/>
          <w:szCs w:val="24"/>
          <w:lang w:val="kk-KZ" w:eastAsia="kk-KZ"/>
        </w:rPr>
      </w:pPr>
      <w:r w:rsidRPr="000C1676">
        <w:rPr>
          <w:rStyle w:val="11"/>
          <w:color w:val="000000"/>
          <w:sz w:val="24"/>
          <w:szCs w:val="24"/>
          <w:lang w:val="kk-KZ" w:eastAsia="kk-KZ"/>
        </w:rPr>
        <w:t>«Ерке сыл</w:t>
      </w:r>
      <w:r w:rsidR="00075FE9" w:rsidRPr="000C1676">
        <w:rPr>
          <w:rStyle w:val="11"/>
          <w:color w:val="000000"/>
          <w:sz w:val="24"/>
          <w:szCs w:val="24"/>
          <w:lang w:val="kk-KZ" w:eastAsia="kk-KZ"/>
        </w:rPr>
        <w:t>қ</w:t>
      </w:r>
      <w:r w:rsidRPr="000C1676">
        <w:rPr>
          <w:rStyle w:val="11"/>
          <w:color w:val="000000"/>
          <w:sz w:val="24"/>
          <w:szCs w:val="24"/>
          <w:lang w:val="kk-KZ" w:eastAsia="kk-KZ"/>
        </w:rPr>
        <w:t xml:space="preserve">ым» </w:t>
      </w:r>
      <w:r w:rsidR="00075FE9" w:rsidRPr="000C1676">
        <w:rPr>
          <w:rStyle w:val="11"/>
          <w:color w:val="000000"/>
          <w:sz w:val="24"/>
          <w:szCs w:val="24"/>
          <w:lang w:val="kk-KZ" w:eastAsia="kk-KZ"/>
        </w:rPr>
        <w:t>-</w:t>
      </w:r>
      <w:r w:rsidRPr="000C1676">
        <w:rPr>
          <w:rStyle w:val="11"/>
          <w:color w:val="000000"/>
          <w:sz w:val="24"/>
          <w:szCs w:val="24"/>
          <w:lang w:val="kk-KZ" w:eastAsia="kk-KZ"/>
        </w:rPr>
        <w:t xml:space="preserve"> </w:t>
      </w:r>
      <w:r w:rsidR="00075FE9" w:rsidRPr="000C1676">
        <w:rPr>
          <w:rStyle w:val="11"/>
          <w:color w:val="000000"/>
          <w:sz w:val="24"/>
          <w:szCs w:val="24"/>
          <w:lang w:val="kk-KZ" w:eastAsia="kk-KZ"/>
        </w:rPr>
        <w:t>қасиетті қыз қ</w:t>
      </w:r>
      <w:r w:rsidRPr="000C1676">
        <w:rPr>
          <w:rStyle w:val="11"/>
          <w:color w:val="000000"/>
          <w:sz w:val="24"/>
          <w:szCs w:val="24"/>
          <w:lang w:val="kk-KZ" w:eastAsia="kk-KZ"/>
        </w:rPr>
        <w:t>ылы</w:t>
      </w:r>
      <w:r w:rsidR="00075FE9" w:rsidRPr="000C1676">
        <w:rPr>
          <w:rStyle w:val="11"/>
          <w:color w:val="000000"/>
          <w:sz w:val="24"/>
          <w:szCs w:val="24"/>
          <w:lang w:val="kk-KZ" w:eastAsia="kk-KZ"/>
        </w:rPr>
        <w:t>қ</w:t>
      </w:r>
      <w:r w:rsidRPr="000C1676">
        <w:rPr>
          <w:rStyle w:val="11"/>
          <w:color w:val="000000"/>
          <w:sz w:val="24"/>
          <w:szCs w:val="24"/>
          <w:lang w:val="kk-KZ" w:eastAsia="kk-KZ"/>
        </w:rPr>
        <w:t xml:space="preserve">. </w:t>
      </w:r>
    </w:p>
    <w:p w:rsidR="00075FE9" w:rsidRPr="000C1676" w:rsidRDefault="00075FE9" w:rsidP="000C1676">
      <w:pPr>
        <w:pStyle w:val="a5"/>
        <w:rPr>
          <w:rStyle w:val="11"/>
          <w:color w:val="000000"/>
          <w:sz w:val="24"/>
          <w:szCs w:val="24"/>
          <w:lang w:val="kk-KZ" w:eastAsia="kk-KZ"/>
        </w:rPr>
      </w:pPr>
      <w:r w:rsidRPr="000C1676">
        <w:rPr>
          <w:rStyle w:val="11"/>
          <w:color w:val="000000"/>
          <w:sz w:val="24"/>
          <w:szCs w:val="24"/>
          <w:lang w:val="kk-KZ" w:eastAsia="kk-KZ"/>
        </w:rPr>
        <w:t>Таңғажайып бір қ</w:t>
      </w:r>
      <w:r w:rsidR="007F5445" w:rsidRPr="000C1676">
        <w:rPr>
          <w:rStyle w:val="11"/>
          <w:color w:val="000000"/>
          <w:sz w:val="24"/>
          <w:szCs w:val="24"/>
          <w:lang w:val="kk-KZ" w:eastAsia="kk-KZ"/>
        </w:rPr>
        <w:t xml:space="preserve">ұдірет бар сенде, </w:t>
      </w:r>
    </w:p>
    <w:p w:rsidR="007F5445" w:rsidRPr="000C1676" w:rsidRDefault="00075FE9" w:rsidP="000C1676">
      <w:pPr>
        <w:pStyle w:val="a5"/>
        <w:rPr>
          <w:rStyle w:val="11"/>
          <w:color w:val="000000"/>
          <w:sz w:val="24"/>
          <w:szCs w:val="24"/>
          <w:lang w:val="kk-KZ" w:eastAsia="kk-KZ"/>
        </w:rPr>
      </w:pPr>
      <w:r w:rsidRPr="000C1676">
        <w:rPr>
          <w:rStyle w:val="11"/>
          <w:color w:val="000000"/>
          <w:sz w:val="24"/>
          <w:szCs w:val="24"/>
          <w:lang w:val="kk-KZ" w:eastAsia="kk-KZ"/>
        </w:rPr>
        <w:t>Көң</w:t>
      </w:r>
      <w:r w:rsidR="007F5445" w:rsidRPr="000C1676">
        <w:rPr>
          <w:rStyle w:val="11"/>
          <w:color w:val="000000"/>
          <w:sz w:val="24"/>
          <w:szCs w:val="24"/>
          <w:lang w:val="kk-KZ" w:eastAsia="kk-KZ"/>
        </w:rPr>
        <w:t>лі шал</w:t>
      </w:r>
      <w:r w:rsidRPr="000C1676">
        <w:rPr>
          <w:rStyle w:val="11"/>
          <w:color w:val="000000"/>
          <w:sz w:val="24"/>
          <w:szCs w:val="24"/>
          <w:lang w:val="kk-KZ" w:eastAsia="kk-KZ"/>
        </w:rPr>
        <w:t>қ</w:t>
      </w:r>
      <w:r w:rsidR="007F5445" w:rsidRPr="000C1676">
        <w:rPr>
          <w:rStyle w:val="11"/>
          <w:color w:val="000000"/>
          <w:sz w:val="24"/>
          <w:szCs w:val="24"/>
          <w:lang w:val="kk-KZ" w:eastAsia="kk-KZ"/>
        </w:rPr>
        <w:t>ып, көктем болар күз күліп.</w:t>
      </w:r>
    </w:p>
    <w:p w:rsidR="00075FE9" w:rsidRPr="000C1676" w:rsidRDefault="00075FE9" w:rsidP="000C1676">
      <w:pPr>
        <w:pStyle w:val="a5"/>
        <w:rPr>
          <w:sz w:val="24"/>
          <w:szCs w:val="24"/>
          <w:lang w:val="kk-KZ"/>
        </w:rPr>
      </w:pPr>
    </w:p>
    <w:p w:rsidR="00075FE9" w:rsidRPr="000C1676" w:rsidRDefault="007F5445" w:rsidP="000C1676">
      <w:pPr>
        <w:pStyle w:val="a5"/>
        <w:rPr>
          <w:rStyle w:val="11"/>
          <w:color w:val="000000"/>
          <w:sz w:val="24"/>
          <w:szCs w:val="24"/>
          <w:lang w:val="kk-KZ" w:eastAsia="kk-KZ"/>
        </w:rPr>
      </w:pPr>
      <w:r w:rsidRPr="000C1676">
        <w:rPr>
          <w:rStyle w:val="11"/>
          <w:color w:val="000000"/>
          <w:sz w:val="24"/>
          <w:szCs w:val="24"/>
          <w:lang w:val="kk-KZ"/>
        </w:rPr>
        <w:t>«Ерке сыл</w:t>
      </w:r>
      <w:r w:rsidR="00075FE9" w:rsidRPr="000C1676">
        <w:rPr>
          <w:rStyle w:val="11"/>
          <w:color w:val="000000"/>
          <w:sz w:val="24"/>
          <w:szCs w:val="24"/>
          <w:lang w:val="kk-KZ"/>
        </w:rPr>
        <w:t>қ</w:t>
      </w:r>
      <w:r w:rsidRPr="000C1676">
        <w:rPr>
          <w:rStyle w:val="11"/>
          <w:color w:val="000000"/>
          <w:sz w:val="24"/>
          <w:szCs w:val="24"/>
          <w:lang w:val="kk-KZ"/>
        </w:rPr>
        <w:t xml:space="preserve">ым» </w:t>
      </w:r>
      <w:r w:rsidR="00075FE9" w:rsidRPr="000C1676">
        <w:rPr>
          <w:rStyle w:val="11"/>
          <w:color w:val="000000"/>
          <w:sz w:val="24"/>
          <w:szCs w:val="24"/>
          <w:lang w:val="kk-KZ"/>
        </w:rPr>
        <w:t>-</w:t>
      </w:r>
      <w:r w:rsidRPr="000C1676">
        <w:rPr>
          <w:rStyle w:val="11"/>
          <w:color w:val="000000"/>
          <w:sz w:val="24"/>
          <w:szCs w:val="24"/>
          <w:lang w:val="kk-KZ" w:eastAsia="kk-KZ"/>
        </w:rPr>
        <w:t xml:space="preserve"> </w:t>
      </w:r>
      <w:r w:rsidRPr="000C1676">
        <w:rPr>
          <w:rStyle w:val="11"/>
          <w:color w:val="000000"/>
          <w:sz w:val="24"/>
          <w:szCs w:val="24"/>
          <w:lang w:val="kk-KZ"/>
        </w:rPr>
        <w:t xml:space="preserve">бал </w:t>
      </w:r>
      <w:r w:rsidRPr="000C1676">
        <w:rPr>
          <w:rStyle w:val="11"/>
          <w:color w:val="000000"/>
          <w:sz w:val="24"/>
          <w:szCs w:val="24"/>
          <w:lang w:val="kk-KZ" w:eastAsia="kk-KZ"/>
        </w:rPr>
        <w:t xml:space="preserve">сезімнің пәктігі, </w:t>
      </w:r>
    </w:p>
    <w:p w:rsidR="00075FE9" w:rsidRPr="000C1676" w:rsidRDefault="007F5445" w:rsidP="000C1676">
      <w:pPr>
        <w:pStyle w:val="a5"/>
        <w:rPr>
          <w:rStyle w:val="11"/>
          <w:color w:val="000000"/>
          <w:sz w:val="24"/>
          <w:szCs w:val="24"/>
          <w:lang w:val="kk-KZ" w:eastAsia="kk-KZ"/>
        </w:rPr>
      </w:pPr>
      <w:r w:rsidRPr="000C1676">
        <w:rPr>
          <w:rStyle w:val="11"/>
          <w:color w:val="000000"/>
          <w:sz w:val="24"/>
          <w:szCs w:val="24"/>
          <w:lang w:val="kk-KZ"/>
        </w:rPr>
        <w:t>«Ерке сыл</w:t>
      </w:r>
      <w:r w:rsidR="00075FE9" w:rsidRPr="000C1676">
        <w:rPr>
          <w:rStyle w:val="11"/>
          <w:color w:val="000000"/>
          <w:sz w:val="24"/>
          <w:szCs w:val="24"/>
          <w:lang w:val="kk-KZ"/>
        </w:rPr>
        <w:t>қ</w:t>
      </w:r>
      <w:r w:rsidRPr="000C1676">
        <w:rPr>
          <w:rStyle w:val="11"/>
          <w:color w:val="000000"/>
          <w:sz w:val="24"/>
          <w:szCs w:val="24"/>
          <w:lang w:val="kk-KZ"/>
        </w:rPr>
        <w:t xml:space="preserve">ым» </w:t>
      </w:r>
      <w:r w:rsidR="00075FE9" w:rsidRPr="000C1676">
        <w:rPr>
          <w:rStyle w:val="11"/>
          <w:color w:val="000000"/>
          <w:sz w:val="24"/>
          <w:szCs w:val="24"/>
          <w:lang w:val="kk-KZ"/>
        </w:rPr>
        <w:t>-</w:t>
      </w:r>
      <w:r w:rsidRPr="000C1676">
        <w:rPr>
          <w:rStyle w:val="11"/>
          <w:color w:val="000000"/>
          <w:sz w:val="24"/>
          <w:szCs w:val="24"/>
          <w:lang w:val="kk-KZ" w:eastAsia="kk-KZ"/>
        </w:rPr>
        <w:t xml:space="preserve"> махаббаттың а</w:t>
      </w:r>
      <w:r w:rsidR="00075FE9" w:rsidRPr="000C1676">
        <w:rPr>
          <w:rStyle w:val="11"/>
          <w:color w:val="000000"/>
          <w:sz w:val="24"/>
          <w:szCs w:val="24"/>
          <w:lang w:val="kk-KZ" w:eastAsia="kk-KZ"/>
        </w:rPr>
        <w:t>қ</w:t>
      </w:r>
      <w:r w:rsidRPr="000C1676">
        <w:rPr>
          <w:rStyle w:val="11"/>
          <w:color w:val="000000"/>
          <w:sz w:val="24"/>
          <w:szCs w:val="24"/>
          <w:lang w:val="kk-KZ" w:eastAsia="kk-KZ"/>
        </w:rPr>
        <w:t xml:space="preserve"> гүлі. </w:t>
      </w:r>
    </w:p>
    <w:p w:rsidR="00075FE9" w:rsidRPr="000C1676" w:rsidRDefault="007F5445" w:rsidP="000C1676">
      <w:pPr>
        <w:pStyle w:val="a5"/>
        <w:rPr>
          <w:rStyle w:val="11"/>
          <w:color w:val="000000"/>
          <w:sz w:val="24"/>
          <w:szCs w:val="24"/>
          <w:lang w:val="kk-KZ" w:eastAsia="kk-KZ"/>
        </w:rPr>
      </w:pPr>
      <w:r w:rsidRPr="000C1676">
        <w:rPr>
          <w:rStyle w:val="11"/>
          <w:color w:val="000000"/>
          <w:sz w:val="24"/>
          <w:szCs w:val="24"/>
          <w:lang w:val="kk-KZ" w:eastAsia="kk-KZ"/>
        </w:rPr>
        <w:t>А</w:t>
      </w:r>
      <w:r w:rsidR="00075FE9" w:rsidRPr="000C1676">
        <w:rPr>
          <w:rStyle w:val="11"/>
          <w:color w:val="000000"/>
          <w:sz w:val="24"/>
          <w:szCs w:val="24"/>
          <w:lang w:val="kk-KZ" w:eastAsia="kk-KZ"/>
        </w:rPr>
        <w:t>ққуды әкеп домбыраға қ</w:t>
      </w:r>
      <w:r w:rsidRPr="000C1676">
        <w:rPr>
          <w:rStyle w:val="11"/>
          <w:color w:val="000000"/>
          <w:sz w:val="24"/>
          <w:szCs w:val="24"/>
          <w:lang w:val="kk-KZ" w:eastAsia="kk-KZ"/>
        </w:rPr>
        <w:t xml:space="preserve">ондырған, </w:t>
      </w:r>
    </w:p>
    <w:p w:rsidR="007F5445" w:rsidRPr="000C1676" w:rsidRDefault="00075FE9" w:rsidP="000C1676">
      <w:pPr>
        <w:pStyle w:val="a5"/>
        <w:rPr>
          <w:rStyle w:val="11"/>
          <w:color w:val="000000"/>
          <w:sz w:val="24"/>
          <w:szCs w:val="24"/>
          <w:lang w:val="kk-KZ" w:eastAsia="kk-KZ"/>
        </w:rPr>
      </w:pPr>
      <w:r w:rsidRPr="000C1676">
        <w:rPr>
          <w:rStyle w:val="11"/>
          <w:color w:val="000000"/>
          <w:sz w:val="24"/>
          <w:szCs w:val="24"/>
          <w:lang w:val="kk-KZ" w:eastAsia="kk-KZ"/>
        </w:rPr>
        <w:t>Күйші адамның ұ</w:t>
      </w:r>
      <w:r w:rsidR="007F5445" w:rsidRPr="000C1676">
        <w:rPr>
          <w:rStyle w:val="11"/>
          <w:color w:val="000000"/>
          <w:sz w:val="24"/>
          <w:szCs w:val="24"/>
          <w:lang w:val="kk-KZ" w:eastAsia="kk-KZ"/>
        </w:rPr>
        <w:t>лылығы, шаттығы!..</w:t>
      </w:r>
    </w:p>
    <w:p w:rsidR="00075FE9" w:rsidRPr="000C1676" w:rsidRDefault="00075FE9" w:rsidP="000C1676">
      <w:pPr>
        <w:pStyle w:val="a5"/>
        <w:rPr>
          <w:rStyle w:val="11"/>
          <w:color w:val="000000"/>
          <w:sz w:val="24"/>
          <w:szCs w:val="24"/>
          <w:lang w:val="kk-KZ" w:eastAsia="kk-KZ"/>
        </w:rPr>
      </w:pPr>
    </w:p>
    <w:p w:rsidR="00075FE9" w:rsidRPr="000C1676" w:rsidRDefault="00075FE9" w:rsidP="000C1676">
      <w:pPr>
        <w:pStyle w:val="a5"/>
        <w:rPr>
          <w:rStyle w:val="11"/>
          <w:color w:val="000000"/>
          <w:sz w:val="24"/>
          <w:szCs w:val="24"/>
          <w:lang w:val="kk-KZ" w:eastAsia="kk-KZ"/>
        </w:rPr>
      </w:pPr>
    </w:p>
    <w:p w:rsidR="00075FE9" w:rsidRPr="000C1676" w:rsidRDefault="00075FE9" w:rsidP="000C1676">
      <w:pPr>
        <w:pStyle w:val="a5"/>
        <w:rPr>
          <w:rStyle w:val="11"/>
          <w:color w:val="000000"/>
          <w:sz w:val="24"/>
          <w:szCs w:val="24"/>
          <w:lang w:val="kk-KZ" w:eastAsia="kk-KZ"/>
        </w:rPr>
      </w:pPr>
      <w:r w:rsidRPr="000C1676">
        <w:rPr>
          <w:rStyle w:val="11"/>
          <w:color w:val="000000"/>
          <w:sz w:val="24"/>
          <w:szCs w:val="24"/>
          <w:lang w:val="kk-KZ" w:eastAsia="kk-KZ"/>
        </w:rPr>
        <w:t>САЗГЕР</w:t>
      </w:r>
    </w:p>
    <w:p w:rsidR="00075FE9" w:rsidRPr="000C1676" w:rsidRDefault="00075FE9" w:rsidP="000C1676">
      <w:pPr>
        <w:pStyle w:val="a5"/>
        <w:rPr>
          <w:rFonts w:ascii="Times New Roman" w:hAnsi="Times New Roman"/>
          <w:sz w:val="24"/>
          <w:szCs w:val="24"/>
          <w:lang w:val="kk-KZ"/>
        </w:rPr>
      </w:pPr>
      <w:r w:rsidRPr="000C1676">
        <w:rPr>
          <w:rStyle w:val="11"/>
          <w:color w:val="000000"/>
          <w:sz w:val="24"/>
          <w:szCs w:val="24"/>
          <w:lang w:val="kk-KZ"/>
        </w:rPr>
        <w:t xml:space="preserve">Саф </w:t>
      </w:r>
      <w:r w:rsidRPr="000C1676">
        <w:rPr>
          <w:rStyle w:val="11"/>
          <w:color w:val="000000"/>
          <w:sz w:val="24"/>
          <w:szCs w:val="24"/>
          <w:lang w:val="kk-KZ" w:eastAsia="kk-KZ"/>
        </w:rPr>
        <w:t xml:space="preserve">өнерге </w:t>
      </w:r>
      <w:r w:rsidRPr="000C1676">
        <w:rPr>
          <w:rStyle w:val="11"/>
          <w:color w:val="000000"/>
          <w:sz w:val="24"/>
          <w:szCs w:val="24"/>
          <w:lang w:val="kk-KZ"/>
        </w:rPr>
        <w:t xml:space="preserve">деген </w:t>
      </w:r>
      <w:r w:rsidRPr="000C1676">
        <w:rPr>
          <w:rStyle w:val="11"/>
          <w:color w:val="000000"/>
          <w:sz w:val="24"/>
          <w:szCs w:val="24"/>
          <w:lang w:val="kk-KZ" w:eastAsia="kk-KZ"/>
        </w:rPr>
        <w:t>іңкәр құмарлық,</w:t>
      </w:r>
    </w:p>
    <w:p w:rsidR="00075FE9" w:rsidRPr="000C1676" w:rsidRDefault="00075FE9" w:rsidP="000C1676">
      <w:pPr>
        <w:pStyle w:val="a5"/>
        <w:rPr>
          <w:rFonts w:ascii="Times New Roman" w:hAnsi="Times New Roman"/>
          <w:sz w:val="24"/>
          <w:szCs w:val="24"/>
          <w:lang w:val="kk-KZ"/>
        </w:rPr>
      </w:pPr>
      <w:r w:rsidRPr="000C1676">
        <w:rPr>
          <w:rStyle w:val="11"/>
          <w:color w:val="000000"/>
          <w:sz w:val="24"/>
          <w:szCs w:val="24"/>
          <w:lang w:val="kk-KZ" w:eastAsia="kk-KZ"/>
        </w:rPr>
        <w:t>Сұлу сазды көкірегіне тұмар ғып.</w:t>
      </w:r>
    </w:p>
    <w:p w:rsidR="00075FE9" w:rsidRPr="000C1676" w:rsidRDefault="00075FE9" w:rsidP="000C1676">
      <w:pPr>
        <w:pStyle w:val="a5"/>
        <w:rPr>
          <w:rStyle w:val="11"/>
          <w:color w:val="000000"/>
          <w:sz w:val="24"/>
          <w:szCs w:val="24"/>
          <w:lang w:val="kk-KZ" w:eastAsia="kk-KZ"/>
        </w:rPr>
      </w:pPr>
      <w:r w:rsidRPr="000C1676">
        <w:rPr>
          <w:rStyle w:val="11"/>
          <w:color w:val="000000"/>
          <w:sz w:val="24"/>
          <w:szCs w:val="24"/>
          <w:lang w:val="kk-KZ" w:eastAsia="kk-KZ"/>
        </w:rPr>
        <w:t xml:space="preserve">Сүтпен енген қасиеті Дүйсеннің </w:t>
      </w:r>
    </w:p>
    <w:p w:rsidR="00075FE9" w:rsidRPr="000C1676" w:rsidRDefault="00075FE9" w:rsidP="000C1676">
      <w:pPr>
        <w:pStyle w:val="a5"/>
        <w:rPr>
          <w:rStyle w:val="11"/>
          <w:color w:val="000000"/>
          <w:sz w:val="24"/>
          <w:szCs w:val="24"/>
          <w:lang w:val="kk-KZ" w:eastAsia="kk-KZ"/>
        </w:rPr>
      </w:pPr>
      <w:r w:rsidRPr="000C1676">
        <w:rPr>
          <w:rStyle w:val="11"/>
          <w:color w:val="000000"/>
          <w:sz w:val="24"/>
          <w:szCs w:val="24"/>
          <w:lang w:val="kk-KZ" w:eastAsia="kk-KZ"/>
        </w:rPr>
        <w:t>Қазақ жырын қастерлеп жүр ұран ғып.</w:t>
      </w:r>
    </w:p>
    <w:p w:rsidR="00075FE9" w:rsidRPr="000C1676" w:rsidRDefault="00075FE9" w:rsidP="000C1676">
      <w:pPr>
        <w:pStyle w:val="a5"/>
        <w:rPr>
          <w:rFonts w:ascii="Times New Roman" w:hAnsi="Times New Roman"/>
          <w:sz w:val="24"/>
          <w:szCs w:val="24"/>
          <w:lang w:val="kk-KZ"/>
        </w:rPr>
      </w:pPr>
    </w:p>
    <w:p w:rsidR="00075FE9" w:rsidRPr="000C1676" w:rsidRDefault="00075FE9" w:rsidP="000C1676">
      <w:pPr>
        <w:pStyle w:val="a5"/>
        <w:rPr>
          <w:rFonts w:ascii="Times New Roman" w:hAnsi="Times New Roman"/>
          <w:sz w:val="24"/>
          <w:szCs w:val="24"/>
          <w:lang w:val="kk-KZ"/>
        </w:rPr>
      </w:pPr>
      <w:r w:rsidRPr="000C1676">
        <w:rPr>
          <w:rStyle w:val="11"/>
          <w:color w:val="000000"/>
          <w:sz w:val="24"/>
          <w:szCs w:val="24"/>
          <w:lang w:val="kk-KZ" w:eastAsia="kk-KZ"/>
        </w:rPr>
        <w:t>Домбыраға қосылып ән салады,</w:t>
      </w:r>
    </w:p>
    <w:p w:rsidR="00075FE9" w:rsidRPr="000C1676" w:rsidRDefault="00075FE9" w:rsidP="000C1676">
      <w:pPr>
        <w:pStyle w:val="a5"/>
        <w:rPr>
          <w:rStyle w:val="11"/>
          <w:color w:val="000000"/>
          <w:sz w:val="24"/>
          <w:szCs w:val="24"/>
          <w:lang w:val="kk-KZ" w:eastAsia="kk-KZ"/>
        </w:rPr>
      </w:pPr>
      <w:r w:rsidRPr="000C1676">
        <w:rPr>
          <w:rStyle w:val="11"/>
          <w:color w:val="000000"/>
          <w:sz w:val="24"/>
          <w:szCs w:val="24"/>
          <w:lang w:val="kk-KZ" w:eastAsia="kk-KZ"/>
        </w:rPr>
        <w:t xml:space="preserve">Тәтті әуенмен жұртты баурап алады. </w:t>
      </w:r>
    </w:p>
    <w:p w:rsidR="00075FE9" w:rsidRPr="000C1676" w:rsidRDefault="00075FE9" w:rsidP="000C1676">
      <w:pPr>
        <w:pStyle w:val="a5"/>
        <w:rPr>
          <w:rFonts w:ascii="Times New Roman" w:hAnsi="Times New Roman"/>
          <w:sz w:val="24"/>
          <w:szCs w:val="24"/>
          <w:lang w:val="kk-KZ"/>
        </w:rPr>
      </w:pPr>
      <w:r w:rsidRPr="000C1676">
        <w:rPr>
          <w:rStyle w:val="11"/>
          <w:color w:val="000000"/>
          <w:sz w:val="24"/>
          <w:szCs w:val="24"/>
          <w:lang w:val="kk-KZ" w:eastAsia="kk-KZ"/>
        </w:rPr>
        <w:t>Арнасынан асып-тасып шулаған,</w:t>
      </w:r>
    </w:p>
    <w:p w:rsidR="00075FE9" w:rsidRPr="000C1676" w:rsidRDefault="00075FE9" w:rsidP="000C1676">
      <w:pPr>
        <w:pStyle w:val="a5"/>
        <w:rPr>
          <w:rFonts w:ascii="Times New Roman" w:hAnsi="Times New Roman"/>
          <w:sz w:val="24"/>
          <w:szCs w:val="24"/>
          <w:lang w:val="kk-KZ"/>
        </w:rPr>
      </w:pPr>
      <w:r w:rsidRPr="000C1676">
        <w:rPr>
          <w:rStyle w:val="11"/>
          <w:color w:val="000000"/>
          <w:sz w:val="24"/>
          <w:szCs w:val="24"/>
          <w:lang w:val="kk-KZ" w:eastAsia="kk-KZ"/>
        </w:rPr>
        <w:t>Асау толқын ұйып тыңдап қалады.</w:t>
      </w:r>
    </w:p>
    <w:p w:rsidR="00075FE9" w:rsidRPr="000C1676" w:rsidRDefault="00075FE9" w:rsidP="000C1676">
      <w:pPr>
        <w:pStyle w:val="a5"/>
        <w:rPr>
          <w:rFonts w:ascii="Times New Roman" w:hAnsi="Times New Roman"/>
          <w:sz w:val="24"/>
          <w:szCs w:val="24"/>
          <w:lang w:val="kk-KZ"/>
        </w:rPr>
      </w:pPr>
    </w:p>
    <w:p w:rsidR="00075FE9" w:rsidRPr="000C1676" w:rsidRDefault="00075FE9" w:rsidP="000C1676">
      <w:pPr>
        <w:pStyle w:val="a5"/>
        <w:rPr>
          <w:rFonts w:ascii="Times New Roman" w:hAnsi="Times New Roman"/>
          <w:sz w:val="24"/>
          <w:szCs w:val="24"/>
          <w:lang w:val="kk-KZ"/>
        </w:rPr>
      </w:pPr>
      <w:r w:rsidRPr="000C1676">
        <w:rPr>
          <w:rStyle w:val="11"/>
          <w:color w:val="000000"/>
          <w:sz w:val="24"/>
          <w:szCs w:val="24"/>
          <w:lang w:val="kk-KZ" w:eastAsia="kk-KZ"/>
        </w:rPr>
        <w:t>Асыр салып балдай үміт бұлағы,</w:t>
      </w:r>
    </w:p>
    <w:p w:rsidR="00075FE9" w:rsidRPr="000C1676" w:rsidRDefault="00075FE9" w:rsidP="000C1676">
      <w:pPr>
        <w:pStyle w:val="a5"/>
        <w:rPr>
          <w:rStyle w:val="11"/>
          <w:color w:val="000000"/>
          <w:sz w:val="24"/>
          <w:szCs w:val="24"/>
          <w:lang w:val="ru-RU" w:eastAsia="kk-KZ"/>
        </w:rPr>
      </w:pPr>
      <w:r w:rsidRPr="000C1676">
        <w:rPr>
          <w:rStyle w:val="11"/>
          <w:color w:val="000000"/>
          <w:sz w:val="24"/>
          <w:szCs w:val="24"/>
          <w:lang w:val="ru-RU" w:eastAsia="kk-KZ"/>
        </w:rPr>
        <w:t xml:space="preserve">Асау сезім сән-салтанат </w:t>
      </w:r>
      <w:r w:rsidRPr="000C1676">
        <w:rPr>
          <w:rStyle w:val="11"/>
          <w:color w:val="000000"/>
          <w:sz w:val="24"/>
          <w:szCs w:val="24"/>
          <w:lang w:val="kk-KZ" w:eastAsia="kk-KZ"/>
        </w:rPr>
        <w:t>құ</w:t>
      </w:r>
      <w:r w:rsidRPr="000C1676">
        <w:rPr>
          <w:rStyle w:val="11"/>
          <w:color w:val="000000"/>
          <w:sz w:val="24"/>
          <w:szCs w:val="24"/>
          <w:lang w:val="ru-RU" w:eastAsia="kk-KZ"/>
        </w:rPr>
        <w:t xml:space="preserve">рады. </w:t>
      </w:r>
    </w:p>
    <w:p w:rsidR="00075FE9" w:rsidRPr="000C1676" w:rsidRDefault="00075FE9" w:rsidP="000C1676">
      <w:pPr>
        <w:pStyle w:val="a5"/>
        <w:rPr>
          <w:rStyle w:val="11"/>
          <w:color w:val="000000"/>
          <w:sz w:val="24"/>
          <w:szCs w:val="24"/>
          <w:lang w:val="ru-RU" w:eastAsia="kk-KZ"/>
        </w:rPr>
      </w:pPr>
      <w:r w:rsidRPr="000C1676">
        <w:rPr>
          <w:rStyle w:val="11"/>
          <w:color w:val="000000"/>
          <w:sz w:val="24"/>
          <w:szCs w:val="24"/>
          <w:lang w:val="ru-RU" w:eastAsia="kk-KZ"/>
        </w:rPr>
        <w:t xml:space="preserve">Аспандағы Ай мен Күн де сол мезет, </w:t>
      </w:r>
    </w:p>
    <w:p w:rsidR="00075FE9" w:rsidRPr="000C1676" w:rsidRDefault="00075FE9" w:rsidP="000C1676">
      <w:pPr>
        <w:pStyle w:val="a5"/>
        <w:rPr>
          <w:rStyle w:val="11"/>
          <w:color w:val="000000"/>
          <w:sz w:val="24"/>
          <w:szCs w:val="24"/>
          <w:lang w:val="ru-RU" w:eastAsia="kk-KZ"/>
        </w:rPr>
      </w:pPr>
      <w:r w:rsidRPr="000C1676">
        <w:rPr>
          <w:rStyle w:val="11"/>
          <w:color w:val="000000"/>
          <w:sz w:val="24"/>
          <w:szCs w:val="24"/>
          <w:lang w:val="ru-RU" w:eastAsia="kk-KZ"/>
        </w:rPr>
        <w:t>Аттың басын сұлу үнге бұрады.</w:t>
      </w:r>
    </w:p>
    <w:p w:rsidR="00075FE9" w:rsidRPr="000C1676" w:rsidRDefault="00075FE9" w:rsidP="000C1676">
      <w:pPr>
        <w:pStyle w:val="a5"/>
        <w:rPr>
          <w:rFonts w:ascii="Times New Roman" w:hAnsi="Times New Roman"/>
          <w:sz w:val="24"/>
          <w:szCs w:val="24"/>
          <w:lang w:val="ru-RU"/>
        </w:rPr>
      </w:pPr>
    </w:p>
    <w:p w:rsidR="00075FE9" w:rsidRPr="000C1676" w:rsidRDefault="00075FE9" w:rsidP="000C1676">
      <w:pPr>
        <w:pStyle w:val="a5"/>
        <w:rPr>
          <w:rStyle w:val="11"/>
          <w:color w:val="000000"/>
          <w:sz w:val="24"/>
          <w:szCs w:val="24"/>
          <w:lang w:val="ru-RU" w:eastAsia="kk-KZ"/>
        </w:rPr>
      </w:pPr>
      <w:r w:rsidRPr="000C1676">
        <w:rPr>
          <w:rStyle w:val="11"/>
          <w:color w:val="000000"/>
          <w:sz w:val="24"/>
          <w:szCs w:val="24"/>
          <w:lang w:val="ru-RU" w:eastAsia="kk-KZ"/>
        </w:rPr>
        <w:t xml:space="preserve">Көктем </w:t>
      </w:r>
      <w:r w:rsidRPr="000C1676">
        <w:rPr>
          <w:rStyle w:val="11"/>
          <w:color w:val="000000"/>
          <w:sz w:val="24"/>
          <w:szCs w:val="24"/>
          <w:lang w:val="ru-RU"/>
        </w:rPr>
        <w:t xml:space="preserve">мен </w:t>
      </w:r>
      <w:r w:rsidRPr="000C1676">
        <w:rPr>
          <w:rStyle w:val="11"/>
          <w:color w:val="000000"/>
          <w:sz w:val="24"/>
          <w:szCs w:val="24"/>
          <w:lang w:val="ru-RU" w:eastAsia="kk-KZ"/>
        </w:rPr>
        <w:t>жаз салып жар</w:t>
      </w:r>
      <w:r w:rsidRPr="000C1676">
        <w:rPr>
          <w:rStyle w:val="11"/>
          <w:color w:val="000000"/>
          <w:sz w:val="24"/>
          <w:szCs w:val="24"/>
          <w:lang w:val="kk-KZ" w:eastAsia="kk-KZ"/>
        </w:rPr>
        <w:t>қ</w:t>
      </w:r>
      <w:r w:rsidRPr="000C1676">
        <w:rPr>
          <w:rStyle w:val="11"/>
          <w:color w:val="000000"/>
          <w:sz w:val="24"/>
          <w:szCs w:val="24"/>
          <w:lang w:val="ru-RU" w:eastAsia="kk-KZ"/>
        </w:rPr>
        <w:t xml:space="preserve">ын көңілге із, </w:t>
      </w:r>
    </w:p>
    <w:p w:rsidR="00075FE9" w:rsidRPr="000C1676" w:rsidRDefault="00075FE9" w:rsidP="000C1676">
      <w:pPr>
        <w:pStyle w:val="a5"/>
        <w:rPr>
          <w:rFonts w:ascii="Times New Roman" w:hAnsi="Times New Roman"/>
          <w:sz w:val="24"/>
          <w:szCs w:val="24"/>
          <w:lang w:val="ru-RU"/>
        </w:rPr>
      </w:pPr>
      <w:r w:rsidRPr="000C1676">
        <w:rPr>
          <w:rStyle w:val="11"/>
          <w:color w:val="000000"/>
          <w:sz w:val="24"/>
          <w:szCs w:val="24"/>
          <w:lang w:val="ru-RU" w:eastAsia="kk-KZ"/>
        </w:rPr>
        <w:t>Бақшасына жетті бүгін қоңыр күз.</w:t>
      </w:r>
    </w:p>
    <w:p w:rsidR="00075FE9" w:rsidRPr="000C1676" w:rsidRDefault="00075FE9" w:rsidP="000C1676">
      <w:pPr>
        <w:pStyle w:val="a5"/>
        <w:rPr>
          <w:rFonts w:ascii="Times New Roman" w:hAnsi="Times New Roman"/>
          <w:sz w:val="24"/>
          <w:szCs w:val="24"/>
          <w:lang w:val="ru-RU"/>
        </w:rPr>
      </w:pPr>
      <w:r w:rsidRPr="000C1676">
        <w:rPr>
          <w:rStyle w:val="11"/>
          <w:color w:val="000000"/>
          <w:sz w:val="24"/>
          <w:szCs w:val="24"/>
          <w:lang w:val="ru-RU" w:eastAsia="kk-KZ"/>
        </w:rPr>
        <w:t>Оза шауып бағы жанған т</w:t>
      </w:r>
      <w:r w:rsidRPr="000C1676">
        <w:rPr>
          <w:rStyle w:val="11"/>
          <w:color w:val="000000"/>
          <w:sz w:val="24"/>
          <w:szCs w:val="24"/>
          <w:lang w:val="kk-KZ" w:eastAsia="kk-KZ"/>
        </w:rPr>
        <w:t>ұ</w:t>
      </w:r>
      <w:r w:rsidRPr="000C1676">
        <w:rPr>
          <w:rStyle w:val="11"/>
          <w:color w:val="000000"/>
          <w:sz w:val="24"/>
          <w:szCs w:val="24"/>
          <w:lang w:val="ru-RU" w:eastAsia="kk-KZ"/>
        </w:rPr>
        <w:t>лпардың,</w:t>
      </w:r>
    </w:p>
    <w:p w:rsidR="00075FE9" w:rsidRPr="000C1676" w:rsidRDefault="00075FE9" w:rsidP="000C1676">
      <w:pPr>
        <w:pStyle w:val="a5"/>
        <w:rPr>
          <w:rStyle w:val="11"/>
          <w:color w:val="000000"/>
          <w:sz w:val="24"/>
          <w:szCs w:val="24"/>
          <w:lang w:val="kk-KZ" w:eastAsia="kk-KZ"/>
        </w:rPr>
      </w:pPr>
      <w:r w:rsidRPr="000C1676">
        <w:rPr>
          <w:rStyle w:val="11"/>
          <w:color w:val="000000"/>
          <w:sz w:val="24"/>
          <w:szCs w:val="24"/>
          <w:lang w:val="ru-RU"/>
        </w:rPr>
        <w:t xml:space="preserve">О </w:t>
      </w:r>
      <w:r w:rsidRPr="000C1676">
        <w:rPr>
          <w:rStyle w:val="11"/>
          <w:color w:val="000000"/>
          <w:sz w:val="24"/>
          <w:szCs w:val="24"/>
          <w:lang w:val="ru-RU" w:eastAsia="kk-KZ"/>
        </w:rPr>
        <w:t>Жаратқан, ете көрме жолын мұз.</w:t>
      </w:r>
    </w:p>
    <w:p w:rsidR="00075FE9" w:rsidRPr="000C1676" w:rsidRDefault="00075FE9" w:rsidP="000C1676">
      <w:pPr>
        <w:pStyle w:val="a5"/>
        <w:rPr>
          <w:rFonts w:ascii="Times New Roman" w:hAnsi="Times New Roman"/>
          <w:sz w:val="24"/>
          <w:szCs w:val="24"/>
          <w:lang w:val="kk-KZ"/>
        </w:rPr>
      </w:pPr>
    </w:p>
    <w:p w:rsidR="00075FE9" w:rsidRPr="000C1676" w:rsidRDefault="00075FE9" w:rsidP="000C1676">
      <w:pPr>
        <w:pStyle w:val="a5"/>
        <w:rPr>
          <w:rFonts w:ascii="Times New Roman" w:hAnsi="Times New Roman"/>
          <w:sz w:val="24"/>
          <w:szCs w:val="24"/>
          <w:lang w:val="ru-RU"/>
        </w:rPr>
      </w:pPr>
      <w:r w:rsidRPr="000C1676">
        <w:rPr>
          <w:rStyle w:val="11"/>
          <w:color w:val="000000"/>
          <w:sz w:val="24"/>
          <w:szCs w:val="24"/>
          <w:lang w:val="ru-RU" w:eastAsia="kk-KZ"/>
        </w:rPr>
        <w:t xml:space="preserve">Арман гүлің ешқашан </w:t>
      </w:r>
      <w:r w:rsidRPr="000C1676">
        <w:rPr>
          <w:rStyle w:val="11"/>
          <w:color w:val="000000"/>
          <w:sz w:val="24"/>
          <w:szCs w:val="24"/>
          <w:lang w:val="ru-RU"/>
        </w:rPr>
        <w:t xml:space="preserve">да </w:t>
      </w:r>
      <w:r w:rsidRPr="000C1676">
        <w:rPr>
          <w:rStyle w:val="11"/>
          <w:color w:val="000000"/>
          <w:sz w:val="24"/>
          <w:szCs w:val="24"/>
          <w:lang w:val="ru-RU" w:eastAsia="kk-KZ"/>
        </w:rPr>
        <w:t>солмасын,</w:t>
      </w:r>
    </w:p>
    <w:p w:rsidR="00075FE9" w:rsidRPr="000C1676" w:rsidRDefault="00075FE9" w:rsidP="000C1676">
      <w:pPr>
        <w:pStyle w:val="a5"/>
        <w:rPr>
          <w:rStyle w:val="11"/>
          <w:color w:val="000000"/>
          <w:sz w:val="24"/>
          <w:szCs w:val="24"/>
          <w:lang w:val="ru-RU" w:eastAsia="kk-KZ"/>
        </w:rPr>
      </w:pPr>
      <w:r w:rsidRPr="000C1676">
        <w:rPr>
          <w:rStyle w:val="11"/>
          <w:color w:val="000000"/>
          <w:sz w:val="24"/>
          <w:szCs w:val="24"/>
          <w:lang w:val="ru-RU"/>
        </w:rPr>
        <w:t xml:space="preserve">Алла </w:t>
      </w:r>
      <w:r w:rsidRPr="000C1676">
        <w:rPr>
          <w:rStyle w:val="11"/>
          <w:color w:val="000000"/>
          <w:sz w:val="24"/>
          <w:szCs w:val="24"/>
          <w:lang w:val="ru-RU" w:eastAsia="kk-KZ"/>
        </w:rPr>
        <w:t>дәйім ізгі ісі</w:t>
      </w:r>
      <w:r w:rsidRPr="000C1676">
        <w:rPr>
          <w:rStyle w:val="11"/>
          <w:color w:val="000000"/>
          <w:sz w:val="24"/>
          <w:szCs w:val="24"/>
          <w:lang w:val="kk-KZ" w:eastAsia="kk-KZ"/>
        </w:rPr>
        <w:t>ң</w:t>
      </w:r>
      <w:r w:rsidRPr="000C1676">
        <w:rPr>
          <w:rStyle w:val="11"/>
          <w:color w:val="000000"/>
          <w:sz w:val="24"/>
          <w:szCs w:val="24"/>
          <w:lang w:val="ru-RU" w:eastAsia="kk-KZ"/>
        </w:rPr>
        <w:t xml:space="preserve">ді </w:t>
      </w:r>
      <w:r w:rsidRPr="000C1676">
        <w:rPr>
          <w:rStyle w:val="11"/>
          <w:color w:val="000000"/>
          <w:sz w:val="24"/>
          <w:szCs w:val="24"/>
          <w:lang w:val="kk-KZ" w:eastAsia="kk-KZ"/>
        </w:rPr>
        <w:t>қ</w:t>
      </w:r>
      <w:r w:rsidRPr="000C1676">
        <w:rPr>
          <w:rStyle w:val="11"/>
          <w:color w:val="000000"/>
          <w:sz w:val="24"/>
          <w:szCs w:val="24"/>
          <w:lang w:val="ru-RU" w:eastAsia="kk-KZ"/>
        </w:rPr>
        <w:t xml:space="preserve">олдасын. </w:t>
      </w:r>
    </w:p>
    <w:p w:rsidR="00075FE9" w:rsidRPr="000C1676" w:rsidRDefault="00075FE9" w:rsidP="000C1676">
      <w:pPr>
        <w:pStyle w:val="a5"/>
        <w:rPr>
          <w:rStyle w:val="11"/>
          <w:color w:val="000000"/>
          <w:sz w:val="24"/>
          <w:szCs w:val="24"/>
          <w:lang w:val="kk-KZ" w:eastAsia="kk-KZ"/>
        </w:rPr>
      </w:pPr>
      <w:r w:rsidRPr="000C1676">
        <w:rPr>
          <w:rStyle w:val="11"/>
          <w:color w:val="000000"/>
          <w:sz w:val="24"/>
          <w:szCs w:val="24"/>
          <w:lang w:val="ru-RU" w:eastAsia="kk-KZ"/>
        </w:rPr>
        <w:t xml:space="preserve">Бабалардың батасында </w:t>
      </w:r>
      <w:r w:rsidRPr="000C1676">
        <w:rPr>
          <w:rStyle w:val="11"/>
          <w:color w:val="000000"/>
          <w:sz w:val="24"/>
          <w:szCs w:val="24"/>
          <w:lang w:val="ru-RU"/>
        </w:rPr>
        <w:t xml:space="preserve">кие </w:t>
      </w:r>
      <w:r w:rsidRPr="000C1676">
        <w:rPr>
          <w:rStyle w:val="11"/>
          <w:color w:val="000000"/>
          <w:sz w:val="24"/>
          <w:szCs w:val="24"/>
          <w:lang w:val="ru-RU" w:eastAsia="kk-KZ"/>
        </w:rPr>
        <w:t xml:space="preserve">бар, </w:t>
      </w:r>
    </w:p>
    <w:p w:rsidR="00075FE9" w:rsidRPr="000C1676" w:rsidRDefault="00075FE9" w:rsidP="000C1676">
      <w:pPr>
        <w:pStyle w:val="a5"/>
        <w:rPr>
          <w:rStyle w:val="11"/>
          <w:color w:val="000000"/>
          <w:sz w:val="24"/>
          <w:szCs w:val="24"/>
          <w:lang w:val="ru-RU" w:eastAsia="kk-KZ"/>
        </w:rPr>
      </w:pPr>
      <w:r w:rsidRPr="000C1676">
        <w:rPr>
          <w:rStyle w:val="11"/>
          <w:color w:val="000000"/>
          <w:sz w:val="24"/>
          <w:szCs w:val="24"/>
          <w:lang w:val="ru-RU" w:eastAsia="kk-KZ"/>
        </w:rPr>
        <w:t>Жорытқанда Қыдыр болсын жолдасың.</w:t>
      </w:r>
    </w:p>
    <w:p w:rsidR="00075FE9" w:rsidRPr="000C1676" w:rsidRDefault="00075FE9" w:rsidP="000C1676">
      <w:pPr>
        <w:pStyle w:val="a5"/>
        <w:rPr>
          <w:rFonts w:ascii="Times New Roman" w:hAnsi="Times New Roman"/>
          <w:sz w:val="24"/>
          <w:szCs w:val="24"/>
          <w:lang w:val="ru-RU"/>
        </w:rPr>
      </w:pPr>
    </w:p>
    <w:p w:rsidR="00075FE9" w:rsidRPr="000C1676" w:rsidRDefault="00075FE9" w:rsidP="000C1676">
      <w:pPr>
        <w:pStyle w:val="a5"/>
        <w:rPr>
          <w:rStyle w:val="11"/>
          <w:color w:val="000000"/>
          <w:sz w:val="24"/>
          <w:szCs w:val="24"/>
          <w:lang w:val="kk-KZ" w:eastAsia="kk-KZ"/>
        </w:rPr>
      </w:pPr>
      <w:r w:rsidRPr="000C1676">
        <w:rPr>
          <w:rStyle w:val="11"/>
          <w:color w:val="000000"/>
          <w:sz w:val="24"/>
          <w:szCs w:val="24"/>
          <w:lang w:val="ru-RU" w:eastAsia="kk-KZ"/>
        </w:rPr>
        <w:t xml:space="preserve">Жақсы жансың отырғам жоқ сөзді аяп, </w:t>
      </w:r>
    </w:p>
    <w:p w:rsidR="00075FE9" w:rsidRPr="000C1676" w:rsidRDefault="00075FE9" w:rsidP="000C1676">
      <w:pPr>
        <w:pStyle w:val="a5"/>
        <w:rPr>
          <w:rFonts w:ascii="Times New Roman" w:hAnsi="Times New Roman"/>
          <w:sz w:val="24"/>
          <w:szCs w:val="24"/>
          <w:lang w:val="kk-KZ"/>
        </w:rPr>
      </w:pPr>
      <w:r w:rsidRPr="000C1676">
        <w:rPr>
          <w:rStyle w:val="11"/>
          <w:color w:val="000000"/>
          <w:sz w:val="24"/>
          <w:szCs w:val="24"/>
          <w:lang w:val="kk-KZ" w:eastAsia="kk-KZ"/>
        </w:rPr>
        <w:t>Жүргеніңді көрген емен көз бояп.</w:t>
      </w:r>
    </w:p>
    <w:p w:rsidR="00075FE9" w:rsidRPr="000C1676" w:rsidRDefault="00075FE9" w:rsidP="000C1676">
      <w:pPr>
        <w:pStyle w:val="a5"/>
        <w:rPr>
          <w:rFonts w:ascii="Times New Roman" w:hAnsi="Times New Roman"/>
          <w:sz w:val="24"/>
          <w:szCs w:val="24"/>
          <w:lang w:val="kk-KZ"/>
        </w:rPr>
      </w:pPr>
      <w:r w:rsidRPr="000C1676">
        <w:rPr>
          <w:rStyle w:val="11"/>
          <w:color w:val="000000"/>
          <w:sz w:val="24"/>
          <w:szCs w:val="24"/>
          <w:lang w:val="kk-KZ" w:eastAsia="kk-KZ"/>
        </w:rPr>
        <w:t>Өнер туын желбіретіп жүзге жет,</w:t>
      </w:r>
    </w:p>
    <w:p w:rsidR="00075FE9" w:rsidRPr="000C1676" w:rsidRDefault="00075FE9" w:rsidP="000C1676">
      <w:pPr>
        <w:pStyle w:val="a5"/>
        <w:rPr>
          <w:rStyle w:val="11"/>
          <w:color w:val="000000"/>
          <w:sz w:val="24"/>
          <w:szCs w:val="24"/>
          <w:lang w:val="kk-KZ" w:eastAsia="kk-KZ"/>
        </w:rPr>
      </w:pPr>
      <w:r w:rsidRPr="000C1676">
        <w:rPr>
          <w:rStyle w:val="11"/>
          <w:color w:val="000000"/>
          <w:sz w:val="24"/>
          <w:szCs w:val="24"/>
          <w:lang w:val="kk-KZ" w:eastAsia="kk-KZ"/>
        </w:rPr>
        <w:t>Деп жырымды аяқтайын созбай-ақ!..</w:t>
      </w:r>
    </w:p>
    <w:p w:rsidR="00075FE9" w:rsidRPr="000C1676" w:rsidRDefault="00075FE9" w:rsidP="000C1676">
      <w:pPr>
        <w:pStyle w:val="a5"/>
        <w:rPr>
          <w:rStyle w:val="11"/>
          <w:color w:val="000000"/>
          <w:sz w:val="24"/>
          <w:szCs w:val="24"/>
          <w:lang w:val="kk-KZ" w:eastAsia="kk-KZ"/>
        </w:rPr>
      </w:pPr>
    </w:p>
    <w:p w:rsidR="00075FE9" w:rsidRPr="000C1676" w:rsidRDefault="00075FE9" w:rsidP="000C1676">
      <w:pPr>
        <w:pStyle w:val="a5"/>
        <w:rPr>
          <w:rStyle w:val="11"/>
          <w:color w:val="000000"/>
          <w:sz w:val="24"/>
          <w:szCs w:val="24"/>
          <w:lang w:val="kk-KZ" w:eastAsia="kk-KZ"/>
        </w:rPr>
      </w:pPr>
      <w:r w:rsidRPr="000C1676">
        <w:rPr>
          <w:rStyle w:val="11"/>
          <w:color w:val="000000"/>
          <w:sz w:val="24"/>
          <w:szCs w:val="24"/>
          <w:lang w:val="kk-KZ" w:eastAsia="kk-KZ"/>
        </w:rPr>
        <w:t>ЖАСТАР</w:t>
      </w:r>
    </w:p>
    <w:p w:rsidR="008B7EE9" w:rsidRPr="000C1676" w:rsidRDefault="008B7EE9" w:rsidP="000C1676">
      <w:pPr>
        <w:pStyle w:val="a5"/>
        <w:rPr>
          <w:rStyle w:val="11"/>
          <w:color w:val="000000"/>
          <w:sz w:val="24"/>
          <w:szCs w:val="24"/>
          <w:lang w:val="kk-KZ" w:eastAsia="kk-KZ"/>
        </w:rPr>
      </w:pPr>
      <w:r w:rsidRPr="000C1676">
        <w:rPr>
          <w:rStyle w:val="11"/>
          <w:color w:val="000000"/>
          <w:sz w:val="24"/>
          <w:szCs w:val="24"/>
          <w:lang w:val="kk-KZ" w:eastAsia="kk-KZ"/>
        </w:rPr>
        <w:t xml:space="preserve">Күн күлімдеп мәңгі </w:t>
      </w:r>
      <w:r w:rsidRPr="000C1676">
        <w:rPr>
          <w:rStyle w:val="11"/>
          <w:color w:val="000000"/>
          <w:sz w:val="24"/>
          <w:szCs w:val="24"/>
          <w:lang w:val="kk-KZ"/>
        </w:rPr>
        <w:t xml:space="preserve">бақи </w:t>
      </w:r>
      <w:r w:rsidRPr="000C1676">
        <w:rPr>
          <w:rStyle w:val="11"/>
          <w:color w:val="000000"/>
          <w:sz w:val="24"/>
          <w:szCs w:val="24"/>
          <w:lang w:val="kk-KZ" w:eastAsia="kk-KZ"/>
        </w:rPr>
        <w:t xml:space="preserve">нұр шашқан, </w:t>
      </w:r>
    </w:p>
    <w:p w:rsidR="008B7EE9" w:rsidRPr="000C1676" w:rsidRDefault="00752595" w:rsidP="000C1676">
      <w:pPr>
        <w:pStyle w:val="a5"/>
        <w:rPr>
          <w:sz w:val="24"/>
          <w:szCs w:val="24"/>
          <w:lang w:val="kk-KZ"/>
        </w:rPr>
      </w:pPr>
      <w:r w:rsidRPr="000C1676">
        <w:rPr>
          <w:rStyle w:val="11"/>
          <w:color w:val="000000"/>
          <w:sz w:val="24"/>
          <w:szCs w:val="24"/>
          <w:lang w:val="kk-KZ" w:eastAsia="kk-KZ"/>
        </w:rPr>
        <w:t>Қу</w:t>
      </w:r>
      <w:r w:rsidR="008B7EE9" w:rsidRPr="000C1676">
        <w:rPr>
          <w:rStyle w:val="11"/>
          <w:color w:val="000000"/>
          <w:sz w:val="24"/>
          <w:szCs w:val="24"/>
          <w:lang w:val="kk-KZ" w:eastAsia="kk-KZ"/>
        </w:rPr>
        <w:t>ә болып тарихыма тұр аспан.</w:t>
      </w:r>
    </w:p>
    <w:p w:rsidR="008B7EE9" w:rsidRPr="000C1676" w:rsidRDefault="008B7EE9" w:rsidP="000C1676">
      <w:pPr>
        <w:pStyle w:val="a5"/>
        <w:rPr>
          <w:rStyle w:val="11"/>
          <w:color w:val="000000"/>
          <w:sz w:val="24"/>
          <w:szCs w:val="24"/>
          <w:lang w:val="kk-KZ" w:eastAsia="kk-KZ"/>
        </w:rPr>
      </w:pPr>
      <w:r w:rsidRPr="000C1676">
        <w:rPr>
          <w:rStyle w:val="11"/>
          <w:color w:val="000000"/>
          <w:sz w:val="24"/>
          <w:szCs w:val="24"/>
          <w:lang w:val="kk-KZ" w:eastAsia="kk-KZ"/>
        </w:rPr>
        <w:t xml:space="preserve">Келеді өсіп болашақтың жастары, </w:t>
      </w:r>
    </w:p>
    <w:p w:rsidR="008B7EE9" w:rsidRPr="000C1676" w:rsidRDefault="008B7EE9" w:rsidP="000C1676">
      <w:pPr>
        <w:pStyle w:val="a5"/>
        <w:rPr>
          <w:rStyle w:val="11"/>
          <w:color w:val="000000"/>
          <w:sz w:val="24"/>
          <w:szCs w:val="24"/>
          <w:lang w:val="kk-KZ" w:eastAsia="kk-KZ"/>
        </w:rPr>
      </w:pPr>
      <w:r w:rsidRPr="000C1676">
        <w:rPr>
          <w:rStyle w:val="11"/>
          <w:color w:val="000000"/>
          <w:sz w:val="24"/>
          <w:szCs w:val="24"/>
          <w:lang w:val="kk-KZ" w:eastAsia="kk-KZ"/>
        </w:rPr>
        <w:t>Жауқазындай жазғытұрым бұр ашқан.</w:t>
      </w:r>
    </w:p>
    <w:p w:rsidR="008B7EE9" w:rsidRPr="000C1676" w:rsidRDefault="008B7EE9" w:rsidP="000C1676">
      <w:pPr>
        <w:pStyle w:val="a5"/>
        <w:rPr>
          <w:sz w:val="24"/>
          <w:szCs w:val="24"/>
          <w:lang w:val="kk-KZ"/>
        </w:rPr>
      </w:pPr>
    </w:p>
    <w:p w:rsidR="008B7EE9" w:rsidRPr="000C1676" w:rsidRDefault="008B7EE9" w:rsidP="000C1676">
      <w:pPr>
        <w:pStyle w:val="a5"/>
        <w:rPr>
          <w:rStyle w:val="11"/>
          <w:color w:val="000000"/>
          <w:sz w:val="24"/>
          <w:szCs w:val="24"/>
          <w:lang w:val="kk-KZ" w:eastAsia="kk-KZ"/>
        </w:rPr>
      </w:pPr>
      <w:r w:rsidRPr="000C1676">
        <w:rPr>
          <w:rStyle w:val="11"/>
          <w:color w:val="000000"/>
          <w:sz w:val="24"/>
          <w:szCs w:val="24"/>
          <w:lang w:val="kk-KZ" w:eastAsia="kk-KZ"/>
        </w:rPr>
        <w:t xml:space="preserve">Өткен күндер шежіресі - жыр, аңыз, </w:t>
      </w:r>
    </w:p>
    <w:p w:rsidR="008B7EE9" w:rsidRPr="000C1676" w:rsidRDefault="008B7EE9" w:rsidP="000C1676">
      <w:pPr>
        <w:pStyle w:val="a5"/>
        <w:rPr>
          <w:rStyle w:val="11"/>
          <w:color w:val="000000"/>
          <w:sz w:val="24"/>
          <w:szCs w:val="24"/>
          <w:lang w:val="kk-KZ" w:eastAsia="kk-KZ"/>
        </w:rPr>
      </w:pPr>
      <w:r w:rsidRPr="000C1676">
        <w:rPr>
          <w:rStyle w:val="11"/>
          <w:color w:val="000000"/>
          <w:sz w:val="24"/>
          <w:szCs w:val="24"/>
          <w:lang w:val="kk-KZ" w:eastAsia="kk-KZ"/>
        </w:rPr>
        <w:t xml:space="preserve">Сақалы аппақ аталардан сұраңыз. </w:t>
      </w:r>
    </w:p>
    <w:p w:rsidR="008B7EE9" w:rsidRPr="000C1676" w:rsidRDefault="008B7EE9" w:rsidP="000C1676">
      <w:pPr>
        <w:pStyle w:val="a5"/>
        <w:rPr>
          <w:rStyle w:val="11"/>
          <w:color w:val="000000"/>
          <w:sz w:val="24"/>
          <w:szCs w:val="24"/>
          <w:lang w:val="kk-KZ" w:eastAsia="kk-KZ"/>
        </w:rPr>
      </w:pPr>
      <w:r w:rsidRPr="000C1676">
        <w:rPr>
          <w:rStyle w:val="11"/>
          <w:color w:val="000000"/>
          <w:sz w:val="24"/>
          <w:szCs w:val="24"/>
          <w:lang w:val="kk-KZ" w:eastAsia="kk-KZ"/>
        </w:rPr>
        <w:t xml:space="preserve">Болашақтың жастарына </w:t>
      </w:r>
      <w:r w:rsidRPr="000C1676">
        <w:rPr>
          <w:rStyle w:val="11"/>
          <w:color w:val="000000"/>
          <w:sz w:val="24"/>
          <w:szCs w:val="24"/>
          <w:lang w:val="kk-KZ"/>
        </w:rPr>
        <w:t xml:space="preserve">аманат </w:t>
      </w:r>
      <w:r w:rsidRPr="000C1676">
        <w:rPr>
          <w:rStyle w:val="11"/>
          <w:color w:val="000000"/>
          <w:sz w:val="24"/>
          <w:szCs w:val="24"/>
          <w:lang w:val="kk-KZ" w:eastAsia="kk-KZ"/>
        </w:rPr>
        <w:t xml:space="preserve">– </w:t>
      </w:r>
    </w:p>
    <w:p w:rsidR="008B7EE9" w:rsidRPr="000C1676" w:rsidRDefault="008B7EE9" w:rsidP="000C1676">
      <w:pPr>
        <w:pStyle w:val="a5"/>
        <w:rPr>
          <w:rStyle w:val="11"/>
          <w:color w:val="000000"/>
          <w:sz w:val="24"/>
          <w:szCs w:val="24"/>
          <w:lang w:val="kk-KZ" w:eastAsia="kk-KZ"/>
        </w:rPr>
      </w:pPr>
      <w:r w:rsidRPr="000C1676">
        <w:rPr>
          <w:rStyle w:val="11"/>
          <w:color w:val="000000"/>
          <w:sz w:val="24"/>
          <w:szCs w:val="24"/>
          <w:lang w:val="kk-KZ" w:eastAsia="kk-KZ"/>
        </w:rPr>
        <w:t xml:space="preserve">Бабалардан </w:t>
      </w:r>
      <w:r w:rsidRPr="000C1676">
        <w:rPr>
          <w:rStyle w:val="11"/>
          <w:color w:val="000000"/>
          <w:sz w:val="24"/>
          <w:szCs w:val="24"/>
          <w:lang w:val="kk-KZ"/>
        </w:rPr>
        <w:t>қалған ұ</w:t>
      </w:r>
      <w:r w:rsidRPr="000C1676">
        <w:rPr>
          <w:rStyle w:val="11"/>
          <w:color w:val="000000"/>
          <w:sz w:val="24"/>
          <w:szCs w:val="24"/>
          <w:lang w:val="kk-KZ" w:eastAsia="kk-KZ"/>
        </w:rPr>
        <w:t>лттық мұрамыз.</w:t>
      </w:r>
    </w:p>
    <w:p w:rsidR="008B7EE9" w:rsidRPr="000C1676" w:rsidRDefault="008B7EE9" w:rsidP="000C1676">
      <w:pPr>
        <w:pStyle w:val="a5"/>
        <w:rPr>
          <w:sz w:val="24"/>
          <w:szCs w:val="24"/>
          <w:lang w:val="kk-KZ"/>
        </w:rPr>
      </w:pPr>
    </w:p>
    <w:p w:rsidR="008B7EE9" w:rsidRPr="000C1676" w:rsidRDefault="008B7EE9" w:rsidP="000C1676">
      <w:pPr>
        <w:pStyle w:val="a5"/>
        <w:rPr>
          <w:rStyle w:val="11"/>
          <w:color w:val="000000"/>
          <w:sz w:val="24"/>
          <w:szCs w:val="24"/>
          <w:lang w:val="kk-KZ" w:eastAsia="kk-KZ"/>
        </w:rPr>
      </w:pPr>
      <w:r w:rsidRPr="000C1676">
        <w:rPr>
          <w:rStyle w:val="11"/>
          <w:color w:val="000000"/>
          <w:sz w:val="24"/>
          <w:szCs w:val="24"/>
          <w:lang w:val="kk-KZ" w:eastAsia="kk-KZ"/>
        </w:rPr>
        <w:t xml:space="preserve">Қожалық  қып мынау қоғам, өмірге, </w:t>
      </w:r>
    </w:p>
    <w:p w:rsidR="008B7EE9" w:rsidRPr="000C1676" w:rsidRDefault="008B7EE9" w:rsidP="000C1676">
      <w:pPr>
        <w:pStyle w:val="a5"/>
        <w:rPr>
          <w:rStyle w:val="11"/>
          <w:color w:val="000000"/>
          <w:sz w:val="24"/>
          <w:szCs w:val="24"/>
          <w:lang w:val="kk-KZ" w:eastAsia="kk-KZ"/>
        </w:rPr>
      </w:pPr>
      <w:r w:rsidRPr="000C1676">
        <w:rPr>
          <w:rStyle w:val="11"/>
          <w:color w:val="000000"/>
          <w:sz w:val="24"/>
          <w:szCs w:val="24"/>
          <w:lang w:val="kk-KZ" w:eastAsia="kk-KZ"/>
        </w:rPr>
        <w:t xml:space="preserve">Таңғажайып шаһар салар өңірге. </w:t>
      </w:r>
    </w:p>
    <w:p w:rsidR="008B7EE9" w:rsidRPr="000C1676" w:rsidRDefault="008B7EE9" w:rsidP="000C1676">
      <w:pPr>
        <w:pStyle w:val="a5"/>
        <w:rPr>
          <w:sz w:val="24"/>
          <w:szCs w:val="24"/>
          <w:lang w:val="kk-KZ"/>
        </w:rPr>
      </w:pPr>
      <w:r w:rsidRPr="000C1676">
        <w:rPr>
          <w:rStyle w:val="11"/>
          <w:color w:val="000000"/>
          <w:sz w:val="24"/>
          <w:szCs w:val="24"/>
          <w:lang w:val="kk-KZ" w:eastAsia="kk-KZ"/>
        </w:rPr>
        <w:t>Қайырымды өрен көрсем қуанам,</w:t>
      </w:r>
    </w:p>
    <w:p w:rsidR="008B7EE9" w:rsidRPr="000C1676" w:rsidRDefault="008B7EE9" w:rsidP="000C1676">
      <w:pPr>
        <w:pStyle w:val="a5"/>
        <w:rPr>
          <w:rStyle w:val="11"/>
          <w:color w:val="000000"/>
          <w:sz w:val="24"/>
          <w:szCs w:val="24"/>
          <w:lang w:val="kk-KZ" w:eastAsia="kk-KZ"/>
        </w:rPr>
      </w:pPr>
      <w:r w:rsidRPr="000C1676">
        <w:rPr>
          <w:rStyle w:val="11"/>
          <w:color w:val="000000"/>
          <w:sz w:val="24"/>
          <w:szCs w:val="24"/>
          <w:lang w:val="kk-KZ" w:eastAsia="kk-KZ"/>
        </w:rPr>
        <w:t>Қуат берер қобалжыған көңілге.</w:t>
      </w:r>
    </w:p>
    <w:p w:rsidR="008B7EE9" w:rsidRPr="000C1676" w:rsidRDefault="008B7EE9" w:rsidP="000C1676">
      <w:pPr>
        <w:pStyle w:val="a5"/>
        <w:rPr>
          <w:sz w:val="24"/>
          <w:szCs w:val="24"/>
          <w:lang w:val="kk-KZ"/>
        </w:rPr>
      </w:pPr>
    </w:p>
    <w:p w:rsidR="008B7EE9" w:rsidRPr="000C1676" w:rsidRDefault="008B7EE9" w:rsidP="000C1676">
      <w:pPr>
        <w:pStyle w:val="a5"/>
        <w:rPr>
          <w:rStyle w:val="11"/>
          <w:color w:val="000000"/>
          <w:sz w:val="24"/>
          <w:szCs w:val="24"/>
          <w:lang w:val="kk-KZ" w:eastAsia="kk-KZ"/>
        </w:rPr>
      </w:pPr>
      <w:r w:rsidRPr="000C1676">
        <w:rPr>
          <w:rStyle w:val="11"/>
          <w:color w:val="000000"/>
          <w:sz w:val="24"/>
          <w:szCs w:val="24"/>
          <w:lang w:val="kk-KZ" w:eastAsia="kk-KZ"/>
        </w:rPr>
        <w:t>Желдей ескен мезгіл мой</w:t>
      </w:r>
      <w:r w:rsidR="00752595" w:rsidRPr="000C1676">
        <w:rPr>
          <w:rStyle w:val="11"/>
          <w:color w:val="000000"/>
          <w:sz w:val="24"/>
          <w:szCs w:val="24"/>
          <w:lang w:val="kk-KZ" w:eastAsia="kk-KZ"/>
        </w:rPr>
        <w:t>ның</w:t>
      </w:r>
      <w:r w:rsidRPr="000C1676">
        <w:rPr>
          <w:rStyle w:val="11"/>
          <w:color w:val="000000"/>
          <w:sz w:val="24"/>
          <w:szCs w:val="24"/>
          <w:lang w:val="kk-KZ" w:eastAsia="kk-KZ"/>
        </w:rPr>
        <w:t xml:space="preserve"> бұрмақ па, </w:t>
      </w:r>
    </w:p>
    <w:p w:rsidR="008B7EE9" w:rsidRPr="000C1676" w:rsidRDefault="008B7EE9" w:rsidP="000C1676">
      <w:pPr>
        <w:pStyle w:val="a5"/>
        <w:rPr>
          <w:rStyle w:val="11"/>
          <w:color w:val="000000"/>
          <w:sz w:val="24"/>
          <w:szCs w:val="24"/>
          <w:lang w:val="kk-KZ" w:eastAsia="kk-KZ"/>
        </w:rPr>
      </w:pPr>
      <w:r w:rsidRPr="000C1676">
        <w:rPr>
          <w:rStyle w:val="11"/>
          <w:color w:val="000000"/>
          <w:sz w:val="24"/>
          <w:szCs w:val="24"/>
          <w:lang w:val="kk-KZ" w:eastAsia="kk-KZ"/>
        </w:rPr>
        <w:t xml:space="preserve">Жаңа ескірер, тозбай, сірә, тұрмақ па. </w:t>
      </w:r>
    </w:p>
    <w:p w:rsidR="008B7EE9" w:rsidRPr="000C1676" w:rsidRDefault="008B7EE9" w:rsidP="000C1676">
      <w:pPr>
        <w:pStyle w:val="a5"/>
        <w:rPr>
          <w:rStyle w:val="11"/>
          <w:color w:val="000000"/>
          <w:sz w:val="24"/>
          <w:szCs w:val="24"/>
          <w:lang w:val="kk-KZ" w:eastAsia="kk-KZ"/>
        </w:rPr>
      </w:pPr>
      <w:r w:rsidRPr="000C1676">
        <w:rPr>
          <w:rStyle w:val="11"/>
          <w:color w:val="000000"/>
          <w:sz w:val="24"/>
          <w:szCs w:val="24"/>
          <w:lang w:val="kk-KZ" w:eastAsia="kk-KZ"/>
        </w:rPr>
        <w:t>Өзен кері ақпайты</w:t>
      </w:r>
      <w:r w:rsidR="00752595" w:rsidRPr="000C1676">
        <w:rPr>
          <w:rStyle w:val="11"/>
          <w:color w:val="000000"/>
          <w:sz w:val="24"/>
          <w:szCs w:val="24"/>
          <w:lang w:val="kk-KZ" w:eastAsia="kk-KZ"/>
        </w:rPr>
        <w:t>ның</w:t>
      </w:r>
      <w:r w:rsidRPr="000C1676">
        <w:rPr>
          <w:rStyle w:val="11"/>
          <w:color w:val="000000"/>
          <w:sz w:val="24"/>
          <w:szCs w:val="24"/>
          <w:lang w:val="kk-KZ" w:eastAsia="kk-KZ"/>
        </w:rPr>
        <w:t xml:space="preserve"> түсінсең, </w:t>
      </w:r>
    </w:p>
    <w:p w:rsidR="008B7EE9" w:rsidRPr="000C1676" w:rsidRDefault="008B7EE9" w:rsidP="000C1676">
      <w:pPr>
        <w:pStyle w:val="a5"/>
        <w:rPr>
          <w:rStyle w:val="11"/>
          <w:color w:val="000000"/>
          <w:sz w:val="24"/>
          <w:szCs w:val="24"/>
          <w:lang w:val="kk-KZ" w:eastAsia="kk-KZ"/>
        </w:rPr>
      </w:pPr>
      <w:r w:rsidRPr="000C1676">
        <w:rPr>
          <w:rStyle w:val="11"/>
          <w:color w:val="000000"/>
          <w:sz w:val="24"/>
          <w:szCs w:val="24"/>
          <w:lang w:val="kk-KZ" w:eastAsia="kk-KZ"/>
        </w:rPr>
        <w:t>Орныңды бер ойы озық ұрпаққа.</w:t>
      </w:r>
    </w:p>
    <w:p w:rsidR="008B7EE9" w:rsidRPr="000C1676" w:rsidRDefault="008B7EE9" w:rsidP="000C1676">
      <w:pPr>
        <w:pStyle w:val="a5"/>
        <w:rPr>
          <w:sz w:val="24"/>
          <w:szCs w:val="24"/>
          <w:lang w:val="kk-KZ"/>
        </w:rPr>
      </w:pPr>
    </w:p>
    <w:p w:rsidR="008B7EE9" w:rsidRPr="000C1676" w:rsidRDefault="008B7EE9" w:rsidP="000C1676">
      <w:pPr>
        <w:pStyle w:val="a5"/>
        <w:rPr>
          <w:rStyle w:val="11"/>
          <w:color w:val="000000"/>
          <w:sz w:val="24"/>
          <w:szCs w:val="24"/>
          <w:lang w:val="kk-KZ" w:eastAsia="kk-KZ"/>
        </w:rPr>
      </w:pPr>
      <w:r w:rsidRPr="000C1676">
        <w:rPr>
          <w:rStyle w:val="11"/>
          <w:color w:val="000000"/>
          <w:sz w:val="24"/>
          <w:szCs w:val="24"/>
          <w:lang w:val="kk-KZ" w:eastAsia="kk-KZ"/>
        </w:rPr>
        <w:t xml:space="preserve">Солар шығар заңғар биік тауларға, </w:t>
      </w:r>
    </w:p>
    <w:p w:rsidR="008B7EE9" w:rsidRPr="000C1676" w:rsidRDefault="008B7EE9" w:rsidP="000C1676">
      <w:pPr>
        <w:pStyle w:val="a5"/>
        <w:rPr>
          <w:rStyle w:val="11"/>
          <w:color w:val="000000"/>
          <w:sz w:val="24"/>
          <w:szCs w:val="24"/>
          <w:lang w:val="kk-KZ" w:eastAsia="kk-KZ"/>
        </w:rPr>
      </w:pPr>
      <w:r w:rsidRPr="000C1676">
        <w:rPr>
          <w:rStyle w:val="11"/>
          <w:color w:val="000000"/>
          <w:sz w:val="24"/>
          <w:szCs w:val="24"/>
          <w:lang w:val="kk-KZ" w:eastAsia="kk-KZ"/>
        </w:rPr>
        <w:t xml:space="preserve">Солар барар біз көрмеген бауларға. </w:t>
      </w:r>
    </w:p>
    <w:p w:rsidR="008B7EE9" w:rsidRPr="000C1676" w:rsidRDefault="008B7EE9" w:rsidP="000C1676">
      <w:pPr>
        <w:pStyle w:val="a5"/>
        <w:rPr>
          <w:rStyle w:val="11"/>
          <w:color w:val="000000"/>
          <w:sz w:val="24"/>
          <w:szCs w:val="24"/>
          <w:lang w:val="kk-KZ" w:eastAsia="kk-KZ"/>
        </w:rPr>
      </w:pPr>
      <w:r w:rsidRPr="000C1676">
        <w:rPr>
          <w:rStyle w:val="11"/>
          <w:color w:val="000000"/>
          <w:sz w:val="24"/>
          <w:szCs w:val="24"/>
          <w:lang w:val="kk-KZ" w:eastAsia="kk-KZ"/>
        </w:rPr>
        <w:t xml:space="preserve">Себебі олар - сарбаздары Отанның, </w:t>
      </w:r>
    </w:p>
    <w:p w:rsidR="008B7EE9" w:rsidRPr="000C1676" w:rsidRDefault="008B7EE9" w:rsidP="000C1676">
      <w:pPr>
        <w:pStyle w:val="a5"/>
        <w:rPr>
          <w:rStyle w:val="11"/>
          <w:color w:val="000000"/>
          <w:sz w:val="24"/>
          <w:szCs w:val="24"/>
          <w:lang w:val="kk-KZ" w:eastAsia="kk-KZ"/>
        </w:rPr>
      </w:pPr>
      <w:r w:rsidRPr="000C1676">
        <w:rPr>
          <w:rStyle w:val="11"/>
          <w:color w:val="000000"/>
          <w:sz w:val="24"/>
          <w:szCs w:val="24"/>
          <w:lang w:val="kk-KZ" w:eastAsia="kk-KZ"/>
        </w:rPr>
        <w:t>Жарты сүйем жер басқызбас жауларға.</w:t>
      </w:r>
    </w:p>
    <w:p w:rsidR="008B7EE9" w:rsidRPr="000C1676" w:rsidRDefault="008B7EE9" w:rsidP="000C1676">
      <w:pPr>
        <w:pStyle w:val="a5"/>
        <w:rPr>
          <w:sz w:val="24"/>
          <w:szCs w:val="24"/>
          <w:lang w:val="kk-KZ"/>
        </w:rPr>
      </w:pPr>
    </w:p>
    <w:p w:rsidR="008B7EE9" w:rsidRPr="000C1676" w:rsidRDefault="008B7EE9" w:rsidP="000C1676">
      <w:pPr>
        <w:pStyle w:val="a5"/>
        <w:rPr>
          <w:sz w:val="24"/>
          <w:szCs w:val="24"/>
          <w:lang w:val="kk-KZ"/>
        </w:rPr>
      </w:pPr>
      <w:r w:rsidRPr="000C1676">
        <w:rPr>
          <w:rStyle w:val="11"/>
          <w:color w:val="000000"/>
          <w:sz w:val="24"/>
          <w:szCs w:val="24"/>
          <w:lang w:val="kk-KZ" w:eastAsia="kk-KZ"/>
        </w:rPr>
        <w:t>Туған жерін, ана тілін сүйетін,</w:t>
      </w:r>
    </w:p>
    <w:p w:rsidR="008B7EE9" w:rsidRPr="000C1676" w:rsidRDefault="008B7EE9" w:rsidP="000C1676">
      <w:pPr>
        <w:pStyle w:val="a5"/>
        <w:rPr>
          <w:rStyle w:val="11"/>
          <w:color w:val="000000"/>
          <w:sz w:val="24"/>
          <w:szCs w:val="24"/>
          <w:lang w:val="kk-KZ" w:eastAsia="kk-KZ"/>
        </w:rPr>
      </w:pPr>
      <w:r w:rsidRPr="000C1676">
        <w:rPr>
          <w:rStyle w:val="11"/>
          <w:color w:val="000000"/>
          <w:sz w:val="24"/>
          <w:szCs w:val="24"/>
          <w:lang w:val="kk-KZ" w:eastAsia="kk-KZ"/>
        </w:rPr>
        <w:t xml:space="preserve">Қасиетті Құранға бас иетін. </w:t>
      </w:r>
    </w:p>
    <w:p w:rsidR="008B7EE9" w:rsidRPr="000C1676" w:rsidRDefault="008B7EE9" w:rsidP="000C1676">
      <w:pPr>
        <w:pStyle w:val="a5"/>
        <w:rPr>
          <w:rStyle w:val="11"/>
          <w:color w:val="000000"/>
          <w:sz w:val="24"/>
          <w:szCs w:val="24"/>
          <w:lang w:val="kk-KZ" w:eastAsia="kk-KZ"/>
        </w:rPr>
      </w:pPr>
      <w:r w:rsidRPr="000C1676">
        <w:rPr>
          <w:rStyle w:val="11"/>
          <w:color w:val="000000"/>
          <w:sz w:val="24"/>
          <w:szCs w:val="24"/>
          <w:lang w:val="kk-KZ" w:eastAsia="kk-KZ"/>
        </w:rPr>
        <w:t xml:space="preserve">Құрметтеймін, қызығамын жастарға, </w:t>
      </w:r>
    </w:p>
    <w:p w:rsidR="008B7EE9" w:rsidRPr="000C1676" w:rsidRDefault="008B7EE9" w:rsidP="000C1676">
      <w:pPr>
        <w:pStyle w:val="a5"/>
        <w:rPr>
          <w:rStyle w:val="11"/>
          <w:color w:val="000000"/>
          <w:sz w:val="24"/>
          <w:szCs w:val="24"/>
          <w:lang w:val="kk-KZ" w:eastAsia="kk-KZ"/>
        </w:rPr>
      </w:pPr>
      <w:r w:rsidRPr="000C1676">
        <w:rPr>
          <w:rStyle w:val="11"/>
          <w:color w:val="000000"/>
          <w:sz w:val="24"/>
          <w:szCs w:val="24"/>
          <w:lang w:val="kk-KZ" w:eastAsia="kk-KZ"/>
        </w:rPr>
        <w:t>Әже ақылын жүрегіне түйетін!..</w:t>
      </w:r>
    </w:p>
    <w:p w:rsidR="008B7EE9" w:rsidRPr="000C1676" w:rsidRDefault="008B7EE9" w:rsidP="000C1676">
      <w:pPr>
        <w:pStyle w:val="a5"/>
        <w:rPr>
          <w:rStyle w:val="11"/>
          <w:color w:val="000000"/>
          <w:sz w:val="24"/>
          <w:szCs w:val="24"/>
          <w:lang w:val="kk-KZ" w:eastAsia="kk-KZ"/>
        </w:rPr>
      </w:pPr>
    </w:p>
    <w:p w:rsidR="008B7EE9" w:rsidRPr="000C1676" w:rsidRDefault="008B7EE9" w:rsidP="000C1676">
      <w:pPr>
        <w:pStyle w:val="a5"/>
        <w:rPr>
          <w:rStyle w:val="11"/>
          <w:color w:val="000000"/>
          <w:sz w:val="24"/>
          <w:szCs w:val="24"/>
          <w:lang w:val="kk-KZ" w:eastAsia="kk-KZ"/>
        </w:rPr>
      </w:pPr>
      <w:r w:rsidRPr="000C1676">
        <w:rPr>
          <w:rStyle w:val="11"/>
          <w:color w:val="000000"/>
          <w:sz w:val="24"/>
          <w:szCs w:val="24"/>
          <w:lang w:val="kk-KZ" w:eastAsia="kk-KZ"/>
        </w:rPr>
        <w:t>ӘЙЕЛ</w:t>
      </w:r>
    </w:p>
    <w:p w:rsidR="008B7EE9" w:rsidRPr="000C1676" w:rsidRDefault="008B7EE9" w:rsidP="000C1676">
      <w:pPr>
        <w:pStyle w:val="a5"/>
        <w:rPr>
          <w:rStyle w:val="11"/>
          <w:color w:val="000000"/>
          <w:sz w:val="24"/>
          <w:szCs w:val="24"/>
          <w:lang w:val="kk-KZ" w:eastAsia="kk-KZ"/>
        </w:rPr>
      </w:pPr>
      <w:r w:rsidRPr="000C1676">
        <w:rPr>
          <w:rStyle w:val="11"/>
          <w:color w:val="000000"/>
          <w:sz w:val="24"/>
          <w:szCs w:val="24"/>
          <w:lang w:val="kk-KZ" w:eastAsia="kk-KZ"/>
        </w:rPr>
        <w:t xml:space="preserve">Сүп-сүйкімді монтиған жүзі еліктей, </w:t>
      </w:r>
    </w:p>
    <w:p w:rsidR="008B7EE9" w:rsidRPr="000C1676" w:rsidRDefault="008B7EE9" w:rsidP="000C1676">
      <w:pPr>
        <w:pStyle w:val="a5"/>
        <w:rPr>
          <w:rStyle w:val="11"/>
          <w:color w:val="000000"/>
          <w:sz w:val="24"/>
          <w:szCs w:val="24"/>
          <w:lang w:val="kk-KZ" w:eastAsia="kk-KZ"/>
        </w:rPr>
      </w:pPr>
      <w:r w:rsidRPr="000C1676">
        <w:rPr>
          <w:rStyle w:val="11"/>
          <w:color w:val="000000"/>
          <w:sz w:val="24"/>
          <w:szCs w:val="24"/>
          <w:lang w:val="kk-KZ"/>
        </w:rPr>
        <w:t xml:space="preserve">Жан </w:t>
      </w:r>
      <w:r w:rsidRPr="000C1676">
        <w:rPr>
          <w:rStyle w:val="11"/>
          <w:color w:val="000000"/>
          <w:sz w:val="24"/>
          <w:szCs w:val="24"/>
          <w:lang w:val="kk-KZ" w:eastAsia="kk-KZ"/>
        </w:rPr>
        <w:t xml:space="preserve">шуағың тұра ма мұзды ерітпей. </w:t>
      </w:r>
    </w:p>
    <w:p w:rsidR="008B7EE9" w:rsidRPr="000C1676" w:rsidRDefault="008B7EE9" w:rsidP="000C1676">
      <w:pPr>
        <w:pStyle w:val="a5"/>
        <w:rPr>
          <w:rStyle w:val="11"/>
          <w:color w:val="000000"/>
          <w:sz w:val="24"/>
          <w:szCs w:val="24"/>
          <w:lang w:val="kk-KZ" w:eastAsia="kk-KZ"/>
        </w:rPr>
      </w:pPr>
      <w:r w:rsidRPr="000C1676">
        <w:rPr>
          <w:rStyle w:val="11"/>
          <w:color w:val="000000"/>
          <w:sz w:val="24"/>
          <w:szCs w:val="24"/>
          <w:lang w:val="kk-KZ" w:eastAsia="kk-KZ"/>
        </w:rPr>
        <w:t xml:space="preserve">Ілиястың бақыты сенсің Сәуле, </w:t>
      </w:r>
    </w:p>
    <w:p w:rsidR="008B7EE9" w:rsidRPr="000C1676" w:rsidRDefault="008B7EE9" w:rsidP="000C1676">
      <w:pPr>
        <w:pStyle w:val="a5"/>
        <w:rPr>
          <w:rStyle w:val="11"/>
          <w:color w:val="000000"/>
          <w:sz w:val="24"/>
          <w:szCs w:val="24"/>
          <w:lang w:val="kk-KZ" w:eastAsia="kk-KZ"/>
        </w:rPr>
      </w:pPr>
      <w:r w:rsidRPr="000C1676">
        <w:rPr>
          <w:rStyle w:val="11"/>
          <w:color w:val="000000"/>
          <w:sz w:val="24"/>
          <w:szCs w:val="24"/>
          <w:lang w:val="kk-KZ" w:eastAsia="kk-KZ"/>
        </w:rPr>
        <w:t>Қонақтарын күтетін тізе бүкпей.</w:t>
      </w:r>
    </w:p>
    <w:p w:rsidR="008B7EE9" w:rsidRPr="000C1676" w:rsidRDefault="008B7EE9" w:rsidP="000C1676">
      <w:pPr>
        <w:pStyle w:val="a5"/>
        <w:rPr>
          <w:sz w:val="24"/>
          <w:szCs w:val="24"/>
          <w:lang w:val="kk-KZ"/>
        </w:rPr>
      </w:pPr>
    </w:p>
    <w:p w:rsidR="008B7EE9" w:rsidRPr="000C1676" w:rsidRDefault="008B7EE9" w:rsidP="000C1676">
      <w:pPr>
        <w:pStyle w:val="a5"/>
        <w:rPr>
          <w:rStyle w:val="11"/>
          <w:color w:val="000000"/>
          <w:sz w:val="24"/>
          <w:szCs w:val="24"/>
          <w:lang w:val="kk-KZ" w:eastAsia="kk-KZ"/>
        </w:rPr>
      </w:pPr>
      <w:r w:rsidRPr="000C1676">
        <w:rPr>
          <w:rStyle w:val="11"/>
          <w:color w:val="000000"/>
          <w:sz w:val="24"/>
          <w:szCs w:val="24"/>
          <w:lang w:val="kk-KZ" w:eastAsia="kk-KZ"/>
        </w:rPr>
        <w:t xml:space="preserve">Заңғар тау мен жазира далам сенген, </w:t>
      </w:r>
    </w:p>
    <w:p w:rsidR="008B7EE9" w:rsidRPr="000C1676" w:rsidRDefault="008B7EE9" w:rsidP="000C1676">
      <w:pPr>
        <w:pStyle w:val="a5"/>
        <w:rPr>
          <w:rStyle w:val="11"/>
          <w:color w:val="000000"/>
          <w:sz w:val="24"/>
          <w:szCs w:val="24"/>
          <w:lang w:val="kk-KZ" w:eastAsia="kk-KZ"/>
        </w:rPr>
      </w:pPr>
      <w:r w:rsidRPr="000C1676">
        <w:rPr>
          <w:rStyle w:val="11"/>
          <w:color w:val="000000"/>
          <w:sz w:val="24"/>
          <w:szCs w:val="24"/>
          <w:lang w:val="kk-KZ" w:eastAsia="kk-KZ"/>
        </w:rPr>
        <w:t xml:space="preserve">Қызғалдақтай тербелген самал желмен. </w:t>
      </w:r>
    </w:p>
    <w:p w:rsidR="008B7EE9" w:rsidRPr="000C1676" w:rsidRDefault="008B7EE9" w:rsidP="000C1676">
      <w:pPr>
        <w:pStyle w:val="a5"/>
        <w:rPr>
          <w:rStyle w:val="11"/>
          <w:color w:val="000000"/>
          <w:sz w:val="24"/>
          <w:szCs w:val="24"/>
          <w:lang w:val="kk-KZ" w:eastAsia="kk-KZ"/>
        </w:rPr>
      </w:pPr>
      <w:r w:rsidRPr="000C1676">
        <w:rPr>
          <w:rStyle w:val="11"/>
          <w:color w:val="000000"/>
          <w:sz w:val="24"/>
          <w:szCs w:val="24"/>
          <w:lang w:val="kk-KZ" w:eastAsia="kk-KZ"/>
        </w:rPr>
        <w:t xml:space="preserve">Мейірімнің саумалын сапырасын, </w:t>
      </w:r>
    </w:p>
    <w:p w:rsidR="008B7EE9" w:rsidRPr="000C1676" w:rsidRDefault="008B7EE9" w:rsidP="000C1676">
      <w:pPr>
        <w:pStyle w:val="a5"/>
        <w:rPr>
          <w:rStyle w:val="11"/>
          <w:color w:val="000000"/>
          <w:sz w:val="24"/>
          <w:szCs w:val="24"/>
          <w:lang w:val="kk-KZ" w:eastAsia="kk-KZ"/>
        </w:rPr>
      </w:pPr>
      <w:r w:rsidRPr="000C1676">
        <w:rPr>
          <w:rStyle w:val="11"/>
          <w:color w:val="000000"/>
          <w:sz w:val="24"/>
          <w:szCs w:val="24"/>
          <w:lang w:val="kk-KZ" w:eastAsia="kk-KZ"/>
        </w:rPr>
        <w:t>Жұпар иіс жөргектен санаңа енген.</w:t>
      </w:r>
    </w:p>
    <w:p w:rsidR="008B7EE9" w:rsidRPr="000C1676" w:rsidRDefault="008B7EE9" w:rsidP="000C1676">
      <w:pPr>
        <w:pStyle w:val="a5"/>
        <w:rPr>
          <w:sz w:val="24"/>
          <w:szCs w:val="24"/>
          <w:lang w:val="kk-KZ"/>
        </w:rPr>
      </w:pPr>
    </w:p>
    <w:p w:rsidR="008B7EE9" w:rsidRPr="000C1676" w:rsidRDefault="008B7EE9" w:rsidP="000C1676">
      <w:pPr>
        <w:pStyle w:val="a5"/>
        <w:rPr>
          <w:sz w:val="24"/>
          <w:szCs w:val="24"/>
          <w:lang w:val="kk-KZ"/>
        </w:rPr>
      </w:pPr>
      <w:r w:rsidRPr="000C1676">
        <w:rPr>
          <w:rStyle w:val="11"/>
          <w:color w:val="000000"/>
          <w:sz w:val="24"/>
          <w:szCs w:val="24"/>
          <w:lang w:val="kk-KZ" w:eastAsia="kk-KZ"/>
        </w:rPr>
        <w:t>Әлпештеген адалдық аралында,</w:t>
      </w:r>
    </w:p>
    <w:p w:rsidR="008B7EE9" w:rsidRPr="000C1676" w:rsidRDefault="008B7EE9" w:rsidP="000C1676">
      <w:pPr>
        <w:pStyle w:val="a5"/>
        <w:rPr>
          <w:rStyle w:val="11"/>
          <w:color w:val="000000"/>
          <w:sz w:val="24"/>
          <w:szCs w:val="24"/>
          <w:lang w:val="kk-KZ" w:eastAsia="kk-KZ"/>
        </w:rPr>
      </w:pPr>
      <w:r w:rsidRPr="000C1676">
        <w:rPr>
          <w:rStyle w:val="11"/>
          <w:color w:val="000000"/>
          <w:sz w:val="24"/>
          <w:szCs w:val="24"/>
          <w:lang w:val="kk-KZ" w:eastAsia="kk-KZ"/>
        </w:rPr>
        <w:t xml:space="preserve">Ұлттың уыз сүтінен нәр алдың ба. </w:t>
      </w:r>
    </w:p>
    <w:p w:rsidR="008B7EE9" w:rsidRPr="000C1676" w:rsidRDefault="008B7EE9" w:rsidP="000C1676">
      <w:pPr>
        <w:pStyle w:val="a5"/>
        <w:rPr>
          <w:rStyle w:val="11"/>
          <w:color w:val="000000"/>
          <w:sz w:val="24"/>
          <w:szCs w:val="24"/>
          <w:lang w:val="kk-KZ" w:eastAsia="kk-KZ"/>
        </w:rPr>
      </w:pPr>
      <w:r w:rsidRPr="000C1676">
        <w:rPr>
          <w:rStyle w:val="11"/>
          <w:color w:val="000000"/>
          <w:sz w:val="24"/>
          <w:szCs w:val="24"/>
          <w:lang w:val="kk-KZ" w:eastAsia="kk-KZ"/>
        </w:rPr>
        <w:t xml:space="preserve">Парасаттың кәусарын сусын еткен, </w:t>
      </w:r>
    </w:p>
    <w:p w:rsidR="008B7EE9" w:rsidRPr="000C1676" w:rsidRDefault="008B7EE9" w:rsidP="000C1676">
      <w:pPr>
        <w:pStyle w:val="a5"/>
        <w:rPr>
          <w:rStyle w:val="11"/>
          <w:color w:val="000000"/>
          <w:sz w:val="24"/>
          <w:szCs w:val="24"/>
          <w:lang w:val="kk-KZ" w:eastAsia="kk-KZ"/>
        </w:rPr>
      </w:pPr>
      <w:r w:rsidRPr="000C1676">
        <w:rPr>
          <w:rStyle w:val="11"/>
          <w:color w:val="000000"/>
          <w:sz w:val="24"/>
          <w:szCs w:val="24"/>
          <w:lang w:val="kk-KZ" w:eastAsia="kk-KZ"/>
        </w:rPr>
        <w:t>Пейілінен қазақтың жаралдың ба.</w:t>
      </w:r>
    </w:p>
    <w:p w:rsidR="008B7EE9" w:rsidRPr="000C1676" w:rsidRDefault="008B7EE9" w:rsidP="000C1676">
      <w:pPr>
        <w:pStyle w:val="a5"/>
        <w:rPr>
          <w:sz w:val="24"/>
          <w:szCs w:val="24"/>
          <w:lang w:val="kk-KZ"/>
        </w:rPr>
      </w:pPr>
    </w:p>
    <w:p w:rsidR="008B7EE9" w:rsidRPr="000C1676" w:rsidRDefault="008B7EE9" w:rsidP="000C1676">
      <w:pPr>
        <w:pStyle w:val="a5"/>
        <w:rPr>
          <w:rStyle w:val="11"/>
          <w:color w:val="000000"/>
          <w:sz w:val="24"/>
          <w:szCs w:val="24"/>
          <w:lang w:val="kk-KZ" w:eastAsia="kk-KZ"/>
        </w:rPr>
      </w:pPr>
      <w:r w:rsidRPr="000C1676">
        <w:rPr>
          <w:rStyle w:val="11"/>
          <w:color w:val="000000"/>
          <w:sz w:val="24"/>
          <w:szCs w:val="24"/>
          <w:lang w:val="kk-KZ" w:eastAsia="kk-KZ"/>
        </w:rPr>
        <w:t xml:space="preserve">Шарықтатып қиялды шалқытатын, </w:t>
      </w:r>
    </w:p>
    <w:p w:rsidR="008B7EE9" w:rsidRPr="000C1676" w:rsidRDefault="008B7EE9" w:rsidP="000C1676">
      <w:pPr>
        <w:pStyle w:val="a5"/>
        <w:rPr>
          <w:rStyle w:val="11"/>
          <w:color w:val="000000"/>
          <w:sz w:val="24"/>
          <w:szCs w:val="24"/>
          <w:lang w:val="kk-KZ" w:eastAsia="kk-KZ"/>
        </w:rPr>
      </w:pPr>
      <w:r w:rsidRPr="000C1676">
        <w:rPr>
          <w:rStyle w:val="11"/>
          <w:color w:val="000000"/>
          <w:sz w:val="24"/>
          <w:szCs w:val="24"/>
          <w:lang w:val="kk-KZ" w:eastAsia="kk-KZ"/>
        </w:rPr>
        <w:t xml:space="preserve">Қанат беріп биікке қалқытатын. </w:t>
      </w:r>
    </w:p>
    <w:p w:rsidR="008B7EE9" w:rsidRPr="000C1676" w:rsidRDefault="008B7EE9" w:rsidP="000C1676">
      <w:pPr>
        <w:pStyle w:val="a5"/>
        <w:rPr>
          <w:sz w:val="24"/>
          <w:szCs w:val="24"/>
          <w:lang w:val="kk-KZ"/>
        </w:rPr>
      </w:pPr>
      <w:r w:rsidRPr="000C1676">
        <w:rPr>
          <w:rStyle w:val="11"/>
          <w:color w:val="000000"/>
          <w:sz w:val="24"/>
          <w:szCs w:val="24"/>
          <w:lang w:val="kk-KZ" w:eastAsia="kk-KZ"/>
        </w:rPr>
        <w:t>Дастарханның мәзірін үйіп-төгіп,</w:t>
      </w:r>
    </w:p>
    <w:p w:rsidR="008B7EE9" w:rsidRPr="000C1676" w:rsidRDefault="008B7EE9" w:rsidP="000C1676">
      <w:pPr>
        <w:pStyle w:val="a5"/>
        <w:rPr>
          <w:rStyle w:val="11"/>
          <w:color w:val="000000"/>
          <w:sz w:val="24"/>
          <w:szCs w:val="24"/>
          <w:lang w:val="kk-KZ" w:eastAsia="kk-KZ"/>
        </w:rPr>
      </w:pPr>
      <w:r w:rsidRPr="000C1676">
        <w:rPr>
          <w:rStyle w:val="11"/>
          <w:color w:val="000000"/>
          <w:sz w:val="24"/>
          <w:szCs w:val="24"/>
          <w:lang w:val="kk-KZ" w:eastAsia="kk-KZ"/>
        </w:rPr>
        <w:t>Қара тастың өзін де балқытатын.</w:t>
      </w:r>
    </w:p>
    <w:p w:rsidR="008B7EE9" w:rsidRPr="000C1676" w:rsidRDefault="008B7EE9" w:rsidP="000C1676">
      <w:pPr>
        <w:pStyle w:val="a5"/>
        <w:rPr>
          <w:sz w:val="24"/>
          <w:szCs w:val="24"/>
          <w:lang w:val="kk-KZ"/>
        </w:rPr>
      </w:pPr>
    </w:p>
    <w:p w:rsidR="008B7EE9" w:rsidRPr="000C1676" w:rsidRDefault="008B7EE9" w:rsidP="000C1676">
      <w:pPr>
        <w:pStyle w:val="a5"/>
        <w:rPr>
          <w:sz w:val="24"/>
          <w:szCs w:val="24"/>
          <w:lang w:val="kk-KZ"/>
        </w:rPr>
      </w:pPr>
      <w:r w:rsidRPr="000C1676">
        <w:rPr>
          <w:rStyle w:val="11"/>
          <w:color w:val="000000"/>
          <w:sz w:val="24"/>
          <w:szCs w:val="24"/>
          <w:lang w:val="kk-KZ" w:eastAsia="kk-KZ"/>
        </w:rPr>
        <w:t>Асыл текті әйелді ханша деймін,</w:t>
      </w:r>
    </w:p>
    <w:p w:rsidR="008B7EE9" w:rsidRPr="000C1676" w:rsidRDefault="008B7EE9" w:rsidP="000C1676">
      <w:pPr>
        <w:pStyle w:val="a5"/>
        <w:rPr>
          <w:rStyle w:val="11"/>
          <w:color w:val="000000"/>
          <w:sz w:val="24"/>
          <w:szCs w:val="24"/>
          <w:lang w:val="ru-RU" w:eastAsia="kk-KZ"/>
        </w:rPr>
      </w:pPr>
      <w:r w:rsidRPr="000C1676">
        <w:rPr>
          <w:rStyle w:val="11"/>
          <w:color w:val="000000"/>
          <w:sz w:val="24"/>
          <w:szCs w:val="24"/>
          <w:lang w:val="ru-RU" w:eastAsia="kk-KZ"/>
        </w:rPr>
        <w:t>Артқы тол</w:t>
      </w:r>
      <w:r w:rsidRPr="000C1676">
        <w:rPr>
          <w:rStyle w:val="11"/>
          <w:color w:val="000000"/>
          <w:sz w:val="24"/>
          <w:szCs w:val="24"/>
          <w:lang w:val="kk-KZ" w:eastAsia="kk-KZ"/>
        </w:rPr>
        <w:t>қ</w:t>
      </w:r>
      <w:r w:rsidRPr="000C1676">
        <w:rPr>
          <w:rStyle w:val="11"/>
          <w:color w:val="000000"/>
          <w:sz w:val="24"/>
          <w:szCs w:val="24"/>
          <w:lang w:val="ru-RU" w:eastAsia="kk-KZ"/>
        </w:rPr>
        <w:t xml:space="preserve">ын өнеге алса деймін. </w:t>
      </w:r>
    </w:p>
    <w:p w:rsidR="008B7EE9" w:rsidRPr="000C1676" w:rsidRDefault="008B7EE9" w:rsidP="000C1676">
      <w:pPr>
        <w:pStyle w:val="a5"/>
        <w:rPr>
          <w:rStyle w:val="11"/>
          <w:color w:val="000000"/>
          <w:sz w:val="24"/>
          <w:szCs w:val="24"/>
          <w:lang w:val="kk-KZ" w:eastAsia="kk-KZ"/>
        </w:rPr>
      </w:pPr>
      <w:r w:rsidRPr="000C1676">
        <w:rPr>
          <w:rStyle w:val="11"/>
          <w:color w:val="000000"/>
          <w:sz w:val="24"/>
          <w:szCs w:val="24"/>
          <w:lang w:val="ru-RU" w:eastAsia="kk-KZ"/>
        </w:rPr>
        <w:t>Тере</w:t>
      </w:r>
      <w:r w:rsidRPr="000C1676">
        <w:rPr>
          <w:rStyle w:val="11"/>
          <w:color w:val="000000"/>
          <w:sz w:val="24"/>
          <w:szCs w:val="24"/>
          <w:lang w:val="kk-KZ" w:eastAsia="kk-KZ"/>
        </w:rPr>
        <w:t>ң</w:t>
      </w:r>
      <w:r w:rsidRPr="000C1676">
        <w:rPr>
          <w:rStyle w:val="11"/>
          <w:color w:val="000000"/>
          <w:sz w:val="24"/>
          <w:szCs w:val="24"/>
          <w:lang w:val="ru-RU" w:eastAsia="kk-KZ"/>
        </w:rPr>
        <w:t xml:space="preserve">дігі теңіздей келіндердің </w:t>
      </w:r>
    </w:p>
    <w:p w:rsidR="008B7EE9" w:rsidRPr="000C1676" w:rsidRDefault="008B7EE9" w:rsidP="000C1676">
      <w:pPr>
        <w:pStyle w:val="a5"/>
        <w:rPr>
          <w:rStyle w:val="11"/>
          <w:color w:val="000000"/>
          <w:sz w:val="24"/>
          <w:szCs w:val="24"/>
          <w:lang w:val="ru-RU" w:eastAsia="kk-KZ"/>
        </w:rPr>
      </w:pPr>
      <w:r w:rsidRPr="000C1676">
        <w:rPr>
          <w:rStyle w:val="11"/>
          <w:color w:val="000000"/>
          <w:sz w:val="24"/>
          <w:szCs w:val="24"/>
          <w:lang w:val="ru-RU" w:eastAsia="kk-KZ"/>
        </w:rPr>
        <w:t>Бақ ж</w:t>
      </w:r>
      <w:r w:rsidRPr="000C1676">
        <w:rPr>
          <w:rStyle w:val="11"/>
          <w:color w:val="000000"/>
          <w:sz w:val="24"/>
          <w:szCs w:val="24"/>
          <w:lang w:val="kk-KZ" w:eastAsia="kk-KZ"/>
        </w:rPr>
        <w:t>ұ</w:t>
      </w:r>
      <w:r w:rsidRPr="000C1676">
        <w:rPr>
          <w:rStyle w:val="11"/>
          <w:color w:val="000000"/>
          <w:sz w:val="24"/>
          <w:szCs w:val="24"/>
          <w:lang w:val="ru-RU" w:eastAsia="kk-KZ"/>
        </w:rPr>
        <w:t>лдызы әр</w:t>
      </w:r>
      <w:r w:rsidRPr="000C1676">
        <w:rPr>
          <w:rStyle w:val="11"/>
          <w:color w:val="000000"/>
          <w:sz w:val="24"/>
          <w:szCs w:val="24"/>
          <w:lang w:val="kk-KZ" w:eastAsia="kk-KZ"/>
        </w:rPr>
        <w:t>қ</w:t>
      </w:r>
      <w:r w:rsidRPr="000C1676">
        <w:rPr>
          <w:rStyle w:val="11"/>
          <w:color w:val="000000"/>
          <w:sz w:val="24"/>
          <w:szCs w:val="24"/>
          <w:lang w:val="ru-RU" w:eastAsia="kk-KZ"/>
        </w:rPr>
        <w:t>ашан жанса деймін!</w:t>
      </w:r>
    </w:p>
    <w:p w:rsidR="008B7EE9" w:rsidRPr="000C1676" w:rsidRDefault="008B7EE9" w:rsidP="000C1676">
      <w:pPr>
        <w:pStyle w:val="a5"/>
        <w:rPr>
          <w:rStyle w:val="11"/>
          <w:color w:val="000000"/>
          <w:sz w:val="24"/>
          <w:szCs w:val="24"/>
          <w:lang w:val="ru-RU" w:eastAsia="kk-KZ"/>
        </w:rPr>
      </w:pPr>
    </w:p>
    <w:p w:rsidR="008B7EE9" w:rsidRPr="000C1676" w:rsidRDefault="008B7EE9" w:rsidP="000C1676">
      <w:pPr>
        <w:pStyle w:val="a5"/>
        <w:rPr>
          <w:rStyle w:val="11"/>
          <w:color w:val="000000"/>
          <w:sz w:val="24"/>
          <w:szCs w:val="24"/>
          <w:lang w:val="ru-RU" w:eastAsia="kk-KZ"/>
        </w:rPr>
      </w:pPr>
    </w:p>
    <w:p w:rsidR="008B7EE9" w:rsidRPr="000C1676" w:rsidRDefault="001C20A0" w:rsidP="000C1676">
      <w:pPr>
        <w:pStyle w:val="a5"/>
        <w:rPr>
          <w:rStyle w:val="11"/>
          <w:color w:val="000000"/>
          <w:sz w:val="24"/>
          <w:szCs w:val="24"/>
          <w:lang w:val="ru-RU" w:eastAsia="kk-KZ"/>
        </w:rPr>
      </w:pPr>
      <w:r w:rsidRPr="000C1676">
        <w:rPr>
          <w:rStyle w:val="11"/>
          <w:color w:val="000000"/>
          <w:sz w:val="24"/>
          <w:szCs w:val="24"/>
          <w:lang w:val="ru-RU" w:eastAsia="kk-KZ"/>
        </w:rPr>
        <w:t>ЖЕҢЕШЕМ</w:t>
      </w:r>
    </w:p>
    <w:p w:rsidR="00245629" w:rsidRPr="000C1676" w:rsidRDefault="00245629" w:rsidP="000C1676">
      <w:pPr>
        <w:pStyle w:val="a5"/>
        <w:rPr>
          <w:rStyle w:val="11"/>
          <w:color w:val="000000"/>
          <w:sz w:val="24"/>
          <w:szCs w:val="24"/>
          <w:lang w:val="kk-KZ" w:eastAsia="kk-KZ"/>
        </w:rPr>
      </w:pPr>
      <w:r w:rsidRPr="000C1676">
        <w:rPr>
          <w:rStyle w:val="11"/>
          <w:color w:val="000000"/>
          <w:sz w:val="24"/>
          <w:szCs w:val="24"/>
          <w:lang w:val="ru-RU" w:eastAsia="kk-KZ"/>
        </w:rPr>
        <w:t xml:space="preserve">Келдім демей таңғажайып шаһардан, </w:t>
      </w:r>
    </w:p>
    <w:p w:rsidR="00245629" w:rsidRPr="000C1676" w:rsidRDefault="00245629" w:rsidP="000C1676">
      <w:pPr>
        <w:pStyle w:val="a5"/>
        <w:rPr>
          <w:rStyle w:val="11"/>
          <w:color w:val="000000"/>
          <w:sz w:val="24"/>
          <w:szCs w:val="24"/>
          <w:lang w:val="kk-KZ" w:eastAsia="kk-KZ"/>
        </w:rPr>
      </w:pPr>
      <w:r w:rsidRPr="000C1676">
        <w:rPr>
          <w:rStyle w:val="11"/>
          <w:color w:val="000000"/>
          <w:sz w:val="24"/>
          <w:szCs w:val="24"/>
          <w:lang w:val="kk-KZ" w:eastAsia="kk-KZ"/>
        </w:rPr>
        <w:t xml:space="preserve">Кемпір-шалға сәлем беріп бата алған. </w:t>
      </w:r>
    </w:p>
    <w:p w:rsidR="00245629" w:rsidRPr="000C1676" w:rsidRDefault="00245629" w:rsidP="000C1676">
      <w:pPr>
        <w:pStyle w:val="a5"/>
        <w:rPr>
          <w:rStyle w:val="11"/>
          <w:color w:val="000000"/>
          <w:sz w:val="24"/>
          <w:szCs w:val="24"/>
          <w:lang w:val="kk-KZ" w:eastAsia="kk-KZ"/>
        </w:rPr>
      </w:pPr>
      <w:r w:rsidRPr="000C1676">
        <w:rPr>
          <w:rStyle w:val="11"/>
          <w:color w:val="000000"/>
          <w:sz w:val="24"/>
          <w:szCs w:val="24"/>
          <w:lang w:val="kk-KZ" w:eastAsia="kk-KZ"/>
        </w:rPr>
        <w:t xml:space="preserve">Кіршігі жоқ әппақ көйлек киіп ап, </w:t>
      </w:r>
    </w:p>
    <w:p w:rsidR="00245629" w:rsidRPr="000C1676" w:rsidRDefault="00245629" w:rsidP="000C1676">
      <w:pPr>
        <w:pStyle w:val="a5"/>
        <w:rPr>
          <w:rStyle w:val="11"/>
          <w:color w:val="000000"/>
          <w:sz w:val="24"/>
          <w:szCs w:val="24"/>
          <w:lang w:val="kk-KZ" w:eastAsia="kk-KZ"/>
        </w:rPr>
      </w:pPr>
      <w:r w:rsidRPr="000C1676">
        <w:rPr>
          <w:rStyle w:val="11"/>
          <w:color w:val="000000"/>
          <w:sz w:val="24"/>
          <w:szCs w:val="24"/>
          <w:lang w:val="kk-KZ" w:eastAsia="kk-KZ"/>
        </w:rPr>
        <w:t>Кермиықты кербез келін атанған.</w:t>
      </w:r>
    </w:p>
    <w:p w:rsidR="00245629" w:rsidRPr="000C1676" w:rsidRDefault="00245629" w:rsidP="000C1676">
      <w:pPr>
        <w:pStyle w:val="a5"/>
        <w:rPr>
          <w:sz w:val="24"/>
          <w:szCs w:val="24"/>
          <w:lang w:val="kk-KZ"/>
        </w:rPr>
      </w:pPr>
    </w:p>
    <w:p w:rsidR="00245629" w:rsidRPr="000C1676" w:rsidRDefault="00245629" w:rsidP="000C1676">
      <w:pPr>
        <w:pStyle w:val="a5"/>
        <w:rPr>
          <w:sz w:val="24"/>
          <w:szCs w:val="24"/>
          <w:lang w:val="kk-KZ"/>
        </w:rPr>
      </w:pPr>
      <w:r w:rsidRPr="000C1676">
        <w:rPr>
          <w:rStyle w:val="11"/>
          <w:color w:val="000000"/>
          <w:sz w:val="24"/>
          <w:szCs w:val="24"/>
          <w:lang w:val="kk-KZ" w:eastAsia="kk-KZ"/>
        </w:rPr>
        <w:t>Жарқыраған маржан тісі тізіліп,</w:t>
      </w:r>
    </w:p>
    <w:p w:rsidR="00245629" w:rsidRPr="000C1676" w:rsidRDefault="00245629" w:rsidP="000C1676">
      <w:pPr>
        <w:pStyle w:val="a5"/>
        <w:rPr>
          <w:rStyle w:val="11"/>
          <w:color w:val="000000"/>
          <w:sz w:val="24"/>
          <w:szCs w:val="24"/>
          <w:lang w:val="kk-KZ" w:eastAsia="kk-KZ"/>
        </w:rPr>
      </w:pPr>
      <w:r w:rsidRPr="000C1676">
        <w:rPr>
          <w:rStyle w:val="11"/>
          <w:color w:val="000000"/>
          <w:sz w:val="24"/>
          <w:szCs w:val="24"/>
          <w:lang w:val="kk-KZ" w:eastAsia="kk-KZ"/>
        </w:rPr>
        <w:t xml:space="preserve">Жауап берер сұрағыңа сызылып. </w:t>
      </w:r>
    </w:p>
    <w:p w:rsidR="00245629" w:rsidRPr="000C1676" w:rsidRDefault="00245629" w:rsidP="000C1676">
      <w:pPr>
        <w:pStyle w:val="a5"/>
        <w:rPr>
          <w:rStyle w:val="11"/>
          <w:color w:val="000000"/>
          <w:sz w:val="24"/>
          <w:szCs w:val="24"/>
          <w:lang w:val="kk-KZ" w:eastAsia="kk-KZ"/>
        </w:rPr>
      </w:pPr>
      <w:r w:rsidRPr="000C1676">
        <w:rPr>
          <w:rStyle w:val="11"/>
          <w:color w:val="000000"/>
          <w:sz w:val="24"/>
          <w:szCs w:val="24"/>
          <w:lang w:val="kk-KZ" w:eastAsia="kk-KZ"/>
        </w:rPr>
        <w:t xml:space="preserve">Жеңешеме бармағынан бал тамған, </w:t>
      </w:r>
    </w:p>
    <w:p w:rsidR="00245629" w:rsidRPr="000C1676" w:rsidRDefault="00245629" w:rsidP="000C1676">
      <w:pPr>
        <w:pStyle w:val="a5"/>
        <w:rPr>
          <w:rStyle w:val="11"/>
          <w:color w:val="000000"/>
          <w:sz w:val="24"/>
          <w:szCs w:val="24"/>
          <w:lang w:val="kk-KZ" w:eastAsia="kk-KZ"/>
        </w:rPr>
      </w:pPr>
      <w:r w:rsidRPr="000C1676">
        <w:rPr>
          <w:rStyle w:val="11"/>
          <w:color w:val="000000"/>
          <w:sz w:val="24"/>
          <w:szCs w:val="24"/>
          <w:lang w:val="kk-KZ" w:eastAsia="kk-KZ"/>
        </w:rPr>
        <w:t>Жұрт қарайды ауылымда қызығып.</w:t>
      </w:r>
    </w:p>
    <w:p w:rsidR="00245629" w:rsidRPr="000C1676" w:rsidRDefault="00245629" w:rsidP="000C1676">
      <w:pPr>
        <w:pStyle w:val="a5"/>
        <w:rPr>
          <w:sz w:val="24"/>
          <w:szCs w:val="24"/>
          <w:lang w:val="kk-KZ"/>
        </w:rPr>
      </w:pPr>
    </w:p>
    <w:p w:rsidR="00245629" w:rsidRPr="000C1676" w:rsidRDefault="00245629" w:rsidP="000C1676">
      <w:pPr>
        <w:pStyle w:val="a5"/>
        <w:rPr>
          <w:rStyle w:val="11"/>
          <w:color w:val="000000"/>
          <w:sz w:val="24"/>
          <w:szCs w:val="24"/>
          <w:lang w:val="kk-KZ" w:eastAsia="kk-KZ"/>
        </w:rPr>
      </w:pPr>
      <w:r w:rsidRPr="000C1676">
        <w:rPr>
          <w:rStyle w:val="11"/>
          <w:color w:val="000000"/>
          <w:sz w:val="24"/>
          <w:szCs w:val="24"/>
          <w:lang w:val="kk-KZ" w:eastAsia="kk-KZ"/>
        </w:rPr>
        <w:t xml:space="preserve">Сүтпен енген ибалықтан нәр алған, </w:t>
      </w:r>
    </w:p>
    <w:p w:rsidR="00245629" w:rsidRPr="000C1676" w:rsidRDefault="00245629" w:rsidP="000C1676">
      <w:pPr>
        <w:pStyle w:val="a5"/>
        <w:rPr>
          <w:rStyle w:val="11"/>
          <w:color w:val="000000"/>
          <w:sz w:val="24"/>
          <w:szCs w:val="24"/>
          <w:lang w:val="kk-KZ" w:eastAsia="kk-KZ"/>
        </w:rPr>
      </w:pPr>
      <w:r w:rsidRPr="000C1676">
        <w:rPr>
          <w:rStyle w:val="11"/>
          <w:color w:val="000000"/>
          <w:sz w:val="24"/>
          <w:szCs w:val="24"/>
          <w:lang w:val="kk-KZ" w:eastAsia="kk-KZ"/>
        </w:rPr>
        <w:t xml:space="preserve">Жанарынан шапағат нұр таралған. </w:t>
      </w:r>
    </w:p>
    <w:p w:rsidR="00245629" w:rsidRPr="000C1676" w:rsidRDefault="00245629" w:rsidP="000C1676">
      <w:pPr>
        <w:pStyle w:val="a5"/>
        <w:rPr>
          <w:sz w:val="24"/>
          <w:szCs w:val="24"/>
          <w:lang w:val="kk-KZ"/>
        </w:rPr>
      </w:pPr>
      <w:r w:rsidRPr="000C1676">
        <w:rPr>
          <w:rStyle w:val="11"/>
          <w:color w:val="000000"/>
          <w:sz w:val="24"/>
          <w:szCs w:val="24"/>
          <w:lang w:val="kk-KZ" w:eastAsia="kk-KZ"/>
        </w:rPr>
        <w:t>Ар-намысты биік қояр бәрінен,</w:t>
      </w:r>
    </w:p>
    <w:p w:rsidR="00245629" w:rsidRPr="000C1676" w:rsidRDefault="00245629" w:rsidP="000C1676">
      <w:pPr>
        <w:pStyle w:val="a5"/>
        <w:rPr>
          <w:rStyle w:val="11"/>
          <w:color w:val="000000"/>
          <w:sz w:val="24"/>
          <w:szCs w:val="24"/>
          <w:lang w:val="kk-KZ" w:eastAsia="kk-KZ"/>
        </w:rPr>
      </w:pPr>
      <w:r w:rsidRPr="000C1676">
        <w:rPr>
          <w:rStyle w:val="11"/>
          <w:color w:val="000000"/>
          <w:sz w:val="24"/>
          <w:szCs w:val="24"/>
          <w:lang w:val="kk-KZ" w:eastAsia="kk-KZ"/>
        </w:rPr>
        <w:t>Арулар бар махаббатқа жаралған.</w:t>
      </w:r>
    </w:p>
    <w:p w:rsidR="00245629" w:rsidRPr="000C1676" w:rsidRDefault="00245629" w:rsidP="000C1676">
      <w:pPr>
        <w:pStyle w:val="a5"/>
        <w:rPr>
          <w:sz w:val="24"/>
          <w:szCs w:val="24"/>
          <w:lang w:val="kk-KZ"/>
        </w:rPr>
      </w:pPr>
    </w:p>
    <w:p w:rsidR="00245629" w:rsidRPr="000C1676" w:rsidRDefault="00245629" w:rsidP="000C1676">
      <w:pPr>
        <w:pStyle w:val="a5"/>
        <w:rPr>
          <w:rStyle w:val="11"/>
          <w:color w:val="000000"/>
          <w:sz w:val="24"/>
          <w:szCs w:val="24"/>
          <w:lang w:val="kk-KZ" w:eastAsia="kk-KZ"/>
        </w:rPr>
      </w:pPr>
      <w:r w:rsidRPr="000C1676">
        <w:rPr>
          <w:rStyle w:val="11"/>
          <w:color w:val="000000"/>
          <w:sz w:val="24"/>
          <w:szCs w:val="24"/>
          <w:lang w:val="kk-KZ" w:eastAsia="kk-KZ"/>
        </w:rPr>
        <w:t xml:space="preserve">Ақша </w:t>
      </w:r>
      <w:r w:rsidRPr="000C1676">
        <w:rPr>
          <w:rStyle w:val="11"/>
          <w:color w:val="000000"/>
          <w:sz w:val="24"/>
          <w:szCs w:val="24"/>
          <w:lang w:val="kk-KZ"/>
        </w:rPr>
        <w:t xml:space="preserve">маңдай </w:t>
      </w:r>
      <w:r w:rsidRPr="000C1676">
        <w:rPr>
          <w:rStyle w:val="11"/>
          <w:color w:val="000000"/>
          <w:sz w:val="24"/>
          <w:szCs w:val="24"/>
          <w:lang w:val="kk-KZ" w:eastAsia="kk-KZ"/>
        </w:rPr>
        <w:t xml:space="preserve">уызынан жарыған, </w:t>
      </w:r>
    </w:p>
    <w:p w:rsidR="00245629" w:rsidRPr="000C1676" w:rsidRDefault="00245629" w:rsidP="000C1676">
      <w:pPr>
        <w:pStyle w:val="a5"/>
        <w:rPr>
          <w:rStyle w:val="11"/>
          <w:color w:val="000000"/>
          <w:sz w:val="24"/>
          <w:szCs w:val="24"/>
          <w:lang w:val="kk-KZ" w:eastAsia="kk-KZ"/>
        </w:rPr>
      </w:pPr>
      <w:r w:rsidRPr="000C1676">
        <w:rPr>
          <w:rStyle w:val="11"/>
          <w:color w:val="000000"/>
          <w:sz w:val="24"/>
          <w:szCs w:val="24"/>
          <w:lang w:val="kk-KZ" w:eastAsia="kk-KZ"/>
        </w:rPr>
        <w:t xml:space="preserve">Адалдықты бесігінен таныған. </w:t>
      </w:r>
    </w:p>
    <w:p w:rsidR="00245629" w:rsidRPr="000C1676" w:rsidRDefault="00245629" w:rsidP="000C1676">
      <w:pPr>
        <w:pStyle w:val="a5"/>
        <w:rPr>
          <w:rStyle w:val="11"/>
          <w:color w:val="000000"/>
          <w:sz w:val="24"/>
          <w:szCs w:val="24"/>
          <w:lang w:val="kk-KZ" w:eastAsia="kk-KZ"/>
        </w:rPr>
      </w:pPr>
      <w:r w:rsidRPr="000C1676">
        <w:rPr>
          <w:rStyle w:val="11"/>
          <w:color w:val="000000"/>
          <w:sz w:val="24"/>
          <w:szCs w:val="24"/>
          <w:lang w:val="kk-KZ" w:eastAsia="kk-KZ"/>
        </w:rPr>
        <w:t xml:space="preserve">Тәкаппарлық тек қыздарға жарасар, </w:t>
      </w:r>
    </w:p>
    <w:p w:rsidR="00245629" w:rsidRPr="000C1676" w:rsidRDefault="00245629" w:rsidP="000C1676">
      <w:pPr>
        <w:pStyle w:val="a5"/>
        <w:rPr>
          <w:rStyle w:val="11"/>
          <w:color w:val="000000"/>
          <w:sz w:val="24"/>
          <w:szCs w:val="24"/>
          <w:lang w:val="kk-KZ" w:eastAsia="kk-KZ"/>
        </w:rPr>
      </w:pPr>
      <w:r w:rsidRPr="000C1676">
        <w:rPr>
          <w:rStyle w:val="11"/>
          <w:color w:val="000000"/>
          <w:sz w:val="24"/>
          <w:szCs w:val="24"/>
          <w:lang w:val="kk-KZ" w:eastAsia="kk-KZ"/>
        </w:rPr>
        <w:t>Тектілігі Хауа анадан дарыған.</w:t>
      </w:r>
    </w:p>
    <w:p w:rsidR="00245629" w:rsidRPr="000C1676" w:rsidRDefault="00245629" w:rsidP="000C1676">
      <w:pPr>
        <w:pStyle w:val="a5"/>
        <w:rPr>
          <w:sz w:val="24"/>
          <w:szCs w:val="24"/>
          <w:lang w:val="kk-KZ"/>
        </w:rPr>
      </w:pPr>
    </w:p>
    <w:p w:rsidR="00245629" w:rsidRPr="000C1676" w:rsidRDefault="00245629" w:rsidP="000C1676">
      <w:pPr>
        <w:pStyle w:val="a5"/>
        <w:rPr>
          <w:rStyle w:val="11"/>
          <w:color w:val="000000"/>
          <w:sz w:val="24"/>
          <w:szCs w:val="24"/>
          <w:lang w:val="kk-KZ" w:eastAsia="kk-KZ"/>
        </w:rPr>
      </w:pPr>
      <w:r w:rsidRPr="000C1676">
        <w:rPr>
          <w:rStyle w:val="11"/>
          <w:color w:val="000000"/>
          <w:sz w:val="24"/>
          <w:szCs w:val="24"/>
          <w:lang w:val="kk-KZ" w:eastAsia="kk-KZ"/>
        </w:rPr>
        <w:t xml:space="preserve">Қиялдаған арманыңды болдырар, </w:t>
      </w:r>
    </w:p>
    <w:p w:rsidR="00245629" w:rsidRPr="000C1676" w:rsidRDefault="00245629" w:rsidP="000C1676">
      <w:pPr>
        <w:pStyle w:val="a5"/>
        <w:rPr>
          <w:sz w:val="24"/>
          <w:szCs w:val="24"/>
          <w:lang w:val="kk-KZ"/>
        </w:rPr>
      </w:pPr>
      <w:r w:rsidRPr="000C1676">
        <w:rPr>
          <w:rStyle w:val="11"/>
          <w:color w:val="000000"/>
          <w:sz w:val="24"/>
          <w:szCs w:val="24"/>
          <w:lang w:val="kk-KZ" w:eastAsia="kk-KZ"/>
        </w:rPr>
        <w:t>Құшағынды сәбилерге толтырар.</w:t>
      </w:r>
    </w:p>
    <w:p w:rsidR="00245629" w:rsidRPr="000C1676" w:rsidRDefault="00245629" w:rsidP="000C1676">
      <w:pPr>
        <w:pStyle w:val="a5"/>
        <w:rPr>
          <w:rStyle w:val="11"/>
          <w:color w:val="000000"/>
          <w:sz w:val="24"/>
          <w:szCs w:val="24"/>
          <w:lang w:val="kk-KZ" w:eastAsia="kk-KZ"/>
        </w:rPr>
      </w:pPr>
      <w:r w:rsidRPr="000C1676">
        <w:rPr>
          <w:rStyle w:val="11"/>
          <w:color w:val="000000"/>
          <w:sz w:val="24"/>
          <w:szCs w:val="24"/>
          <w:lang w:val="kk-KZ" w:eastAsia="kk-KZ"/>
        </w:rPr>
        <w:t xml:space="preserve">Асыл жарың отауынды жұмақ қып, </w:t>
      </w:r>
    </w:p>
    <w:p w:rsidR="00245629" w:rsidRPr="000C1676" w:rsidRDefault="00245629" w:rsidP="000C1676">
      <w:pPr>
        <w:pStyle w:val="a5"/>
        <w:rPr>
          <w:rStyle w:val="11"/>
          <w:color w:val="000000"/>
          <w:sz w:val="24"/>
          <w:szCs w:val="24"/>
          <w:lang w:val="ru-RU" w:eastAsia="kk-KZ"/>
        </w:rPr>
      </w:pPr>
      <w:r w:rsidRPr="000C1676">
        <w:rPr>
          <w:rStyle w:val="11"/>
          <w:color w:val="000000"/>
          <w:sz w:val="24"/>
          <w:szCs w:val="24"/>
          <w:lang w:val="ru-RU" w:eastAsia="kk-KZ"/>
        </w:rPr>
        <w:t xml:space="preserve">Астына </w:t>
      </w:r>
      <w:r w:rsidRPr="000C1676">
        <w:rPr>
          <w:rStyle w:val="11"/>
          <w:color w:val="000000"/>
          <w:sz w:val="24"/>
          <w:szCs w:val="24"/>
          <w:lang w:val="ru-RU"/>
        </w:rPr>
        <w:t xml:space="preserve">тақ, </w:t>
      </w:r>
      <w:r w:rsidRPr="000C1676">
        <w:rPr>
          <w:rStyle w:val="11"/>
          <w:color w:val="000000"/>
          <w:sz w:val="24"/>
          <w:szCs w:val="24"/>
          <w:lang w:val="ru-RU" w:eastAsia="kk-KZ"/>
        </w:rPr>
        <w:t>басына ба</w:t>
      </w:r>
      <w:r w:rsidRPr="000C1676">
        <w:rPr>
          <w:rStyle w:val="11"/>
          <w:color w:val="000000"/>
          <w:sz w:val="24"/>
          <w:szCs w:val="24"/>
          <w:lang w:val="kk-KZ" w:eastAsia="kk-KZ"/>
        </w:rPr>
        <w:t>қ</w:t>
      </w:r>
      <w:r w:rsidRPr="000C1676">
        <w:rPr>
          <w:rStyle w:val="11"/>
          <w:color w:val="000000"/>
          <w:sz w:val="24"/>
          <w:szCs w:val="24"/>
          <w:lang w:val="ru-RU" w:eastAsia="kk-KZ"/>
        </w:rPr>
        <w:t xml:space="preserve"> </w:t>
      </w:r>
      <w:r w:rsidRPr="000C1676">
        <w:rPr>
          <w:rStyle w:val="11"/>
          <w:color w:val="000000"/>
          <w:sz w:val="24"/>
          <w:szCs w:val="24"/>
          <w:lang w:val="kk-KZ" w:eastAsia="kk-KZ"/>
        </w:rPr>
        <w:t>қ</w:t>
      </w:r>
      <w:r w:rsidRPr="000C1676">
        <w:rPr>
          <w:rStyle w:val="11"/>
          <w:color w:val="000000"/>
          <w:sz w:val="24"/>
          <w:szCs w:val="24"/>
          <w:lang w:val="ru-RU" w:eastAsia="kk-KZ"/>
        </w:rPr>
        <w:t>ондырар.</w:t>
      </w:r>
    </w:p>
    <w:p w:rsidR="00245629" w:rsidRPr="000C1676" w:rsidRDefault="00245629" w:rsidP="000C1676">
      <w:pPr>
        <w:pStyle w:val="a5"/>
        <w:rPr>
          <w:sz w:val="24"/>
          <w:szCs w:val="24"/>
          <w:lang w:val="ru-RU"/>
        </w:rPr>
      </w:pPr>
    </w:p>
    <w:p w:rsidR="00245629" w:rsidRPr="000C1676" w:rsidRDefault="00245629" w:rsidP="000C1676">
      <w:pPr>
        <w:pStyle w:val="a5"/>
        <w:rPr>
          <w:rStyle w:val="11"/>
          <w:color w:val="000000"/>
          <w:sz w:val="24"/>
          <w:szCs w:val="24"/>
          <w:lang w:val="kk-KZ" w:eastAsia="kk-KZ"/>
        </w:rPr>
      </w:pPr>
      <w:r w:rsidRPr="000C1676">
        <w:rPr>
          <w:rStyle w:val="11"/>
          <w:color w:val="000000"/>
          <w:sz w:val="24"/>
          <w:szCs w:val="24"/>
          <w:lang w:val="ru-RU" w:eastAsia="kk-KZ"/>
        </w:rPr>
        <w:t>Шаңыра</w:t>
      </w:r>
      <w:r w:rsidRPr="000C1676">
        <w:rPr>
          <w:rStyle w:val="11"/>
          <w:color w:val="000000"/>
          <w:sz w:val="24"/>
          <w:szCs w:val="24"/>
          <w:lang w:val="kk-KZ" w:eastAsia="kk-KZ"/>
        </w:rPr>
        <w:t>ққ</w:t>
      </w:r>
      <w:r w:rsidRPr="000C1676">
        <w:rPr>
          <w:rStyle w:val="11"/>
          <w:color w:val="000000"/>
          <w:sz w:val="24"/>
          <w:szCs w:val="24"/>
          <w:lang w:val="ru-RU" w:eastAsia="kk-KZ"/>
        </w:rPr>
        <w:t xml:space="preserve">а шаттық гүлін сыйлаған, </w:t>
      </w:r>
    </w:p>
    <w:p w:rsidR="00245629" w:rsidRPr="000C1676" w:rsidRDefault="00245629" w:rsidP="000C1676">
      <w:pPr>
        <w:pStyle w:val="a5"/>
        <w:rPr>
          <w:rStyle w:val="11"/>
          <w:color w:val="000000"/>
          <w:sz w:val="24"/>
          <w:szCs w:val="24"/>
          <w:lang w:val="ru-RU" w:eastAsia="kk-KZ"/>
        </w:rPr>
      </w:pPr>
      <w:r w:rsidRPr="000C1676">
        <w:rPr>
          <w:rStyle w:val="11"/>
          <w:color w:val="000000"/>
          <w:sz w:val="24"/>
          <w:szCs w:val="24"/>
          <w:lang w:val="ru-RU" w:eastAsia="kk-KZ"/>
        </w:rPr>
        <w:t xml:space="preserve">Сұлулықты тал бойына жинаған. </w:t>
      </w:r>
    </w:p>
    <w:p w:rsidR="00245629" w:rsidRPr="000C1676" w:rsidRDefault="00245629" w:rsidP="000C1676">
      <w:pPr>
        <w:pStyle w:val="a5"/>
        <w:rPr>
          <w:rStyle w:val="11"/>
          <w:color w:val="000000"/>
          <w:sz w:val="24"/>
          <w:szCs w:val="24"/>
          <w:lang w:val="ru-RU" w:eastAsia="kk-KZ"/>
        </w:rPr>
      </w:pPr>
      <w:r w:rsidRPr="000C1676">
        <w:rPr>
          <w:rStyle w:val="11"/>
          <w:color w:val="000000"/>
          <w:sz w:val="24"/>
          <w:szCs w:val="24"/>
          <w:lang w:val="ru-RU" w:eastAsia="kk-KZ"/>
        </w:rPr>
        <w:t>Әйелдердің м</w:t>
      </w:r>
      <w:r w:rsidRPr="000C1676">
        <w:rPr>
          <w:rStyle w:val="11"/>
          <w:color w:val="000000"/>
          <w:sz w:val="24"/>
          <w:szCs w:val="24"/>
          <w:lang w:val="kk-KZ" w:eastAsia="kk-KZ"/>
        </w:rPr>
        <w:t>ұң</w:t>
      </w:r>
      <w:r w:rsidRPr="000C1676">
        <w:rPr>
          <w:rStyle w:val="11"/>
          <w:color w:val="000000"/>
          <w:sz w:val="24"/>
          <w:szCs w:val="24"/>
          <w:lang w:val="ru-RU" w:eastAsia="kk-KZ"/>
        </w:rPr>
        <w:t xml:space="preserve">айғаның көрсем мен, </w:t>
      </w:r>
    </w:p>
    <w:p w:rsidR="00245629" w:rsidRPr="000C1676" w:rsidRDefault="00245629" w:rsidP="000C1676">
      <w:pPr>
        <w:pStyle w:val="a5"/>
        <w:rPr>
          <w:rStyle w:val="11"/>
          <w:color w:val="000000"/>
          <w:sz w:val="24"/>
          <w:szCs w:val="24"/>
          <w:lang w:val="ru-RU" w:eastAsia="kk-KZ"/>
        </w:rPr>
      </w:pPr>
      <w:r w:rsidRPr="000C1676">
        <w:rPr>
          <w:rStyle w:val="11"/>
          <w:color w:val="000000"/>
          <w:sz w:val="24"/>
          <w:szCs w:val="24"/>
          <w:lang w:val="ru-RU" w:eastAsia="kk-KZ"/>
        </w:rPr>
        <w:t>Жерге кірер тесік таппай қиналам...</w:t>
      </w:r>
    </w:p>
    <w:p w:rsidR="00245629" w:rsidRPr="000C1676" w:rsidRDefault="00245629" w:rsidP="000C1676">
      <w:pPr>
        <w:pStyle w:val="a5"/>
        <w:rPr>
          <w:rStyle w:val="11"/>
          <w:color w:val="000000"/>
          <w:sz w:val="24"/>
          <w:szCs w:val="24"/>
          <w:lang w:val="ru-RU" w:eastAsia="kk-KZ"/>
        </w:rPr>
      </w:pPr>
      <w:r w:rsidRPr="000C1676">
        <w:rPr>
          <w:rStyle w:val="11"/>
          <w:color w:val="000000"/>
          <w:sz w:val="24"/>
          <w:szCs w:val="24"/>
          <w:lang w:val="ru-RU" w:eastAsia="kk-KZ"/>
        </w:rPr>
        <w:t>ҒАЛЫМ ҚЫЗ</w:t>
      </w:r>
    </w:p>
    <w:p w:rsidR="00245629" w:rsidRPr="000C1676" w:rsidRDefault="00245629" w:rsidP="000C1676">
      <w:pPr>
        <w:pStyle w:val="a5"/>
        <w:rPr>
          <w:rStyle w:val="11"/>
          <w:color w:val="000000"/>
          <w:sz w:val="24"/>
          <w:szCs w:val="24"/>
          <w:lang w:val="ru-RU" w:eastAsia="kk-KZ"/>
        </w:rPr>
      </w:pPr>
    </w:p>
    <w:p w:rsidR="005F477D" w:rsidRPr="000C1676" w:rsidRDefault="005F477D" w:rsidP="000C1676">
      <w:pPr>
        <w:pStyle w:val="a5"/>
        <w:rPr>
          <w:rFonts w:ascii="Times New Roman" w:hAnsi="Times New Roman"/>
          <w:sz w:val="24"/>
          <w:szCs w:val="24"/>
          <w:lang w:val="ru-RU"/>
        </w:rPr>
      </w:pPr>
      <w:r w:rsidRPr="000C1676">
        <w:rPr>
          <w:rStyle w:val="41"/>
          <w:rFonts w:ascii="Times New Roman" w:hAnsi="Times New Roman" w:cs="Times New Roman"/>
          <w:b/>
          <w:bCs/>
          <w:i/>
          <w:iCs/>
          <w:color w:val="000000"/>
          <w:sz w:val="24"/>
          <w:szCs w:val="24"/>
          <w:lang w:val="ru-RU" w:eastAsia="kk-KZ"/>
        </w:rPr>
        <w:t>(Г. Омарова</w:t>
      </w:r>
      <w:r w:rsidRPr="000C1676">
        <w:rPr>
          <w:rStyle w:val="41"/>
          <w:rFonts w:ascii="Times New Roman" w:hAnsi="Times New Roman" w:cs="Times New Roman"/>
          <w:b/>
          <w:bCs/>
          <w:i/>
          <w:iCs/>
          <w:color w:val="000000"/>
          <w:sz w:val="24"/>
          <w:szCs w:val="24"/>
          <w:lang w:val="kk-KZ" w:eastAsia="kk-KZ"/>
        </w:rPr>
        <w:t>ғ</w:t>
      </w:r>
      <w:r w:rsidRPr="000C1676">
        <w:rPr>
          <w:rStyle w:val="41"/>
          <w:rFonts w:ascii="Times New Roman" w:hAnsi="Times New Roman" w:cs="Times New Roman"/>
          <w:b/>
          <w:bCs/>
          <w:i/>
          <w:iCs/>
          <w:color w:val="000000"/>
          <w:sz w:val="24"/>
          <w:szCs w:val="24"/>
          <w:lang w:val="ru-RU" w:eastAsia="kk-KZ"/>
        </w:rPr>
        <w:t>а)</w:t>
      </w:r>
    </w:p>
    <w:p w:rsidR="005F477D" w:rsidRPr="000C1676" w:rsidRDefault="005F477D" w:rsidP="000C1676">
      <w:pPr>
        <w:pStyle w:val="a5"/>
        <w:rPr>
          <w:rStyle w:val="11"/>
          <w:color w:val="000000"/>
          <w:sz w:val="24"/>
          <w:szCs w:val="24"/>
          <w:lang w:val="ru-RU" w:eastAsia="kk-KZ"/>
        </w:rPr>
      </w:pPr>
      <w:r w:rsidRPr="000C1676">
        <w:rPr>
          <w:rStyle w:val="11"/>
          <w:color w:val="000000"/>
          <w:sz w:val="24"/>
          <w:szCs w:val="24"/>
          <w:lang w:val="ru-RU" w:eastAsia="kk-KZ"/>
        </w:rPr>
        <w:t xml:space="preserve">Шәкірт кезден білімге </w:t>
      </w:r>
      <w:r w:rsidRPr="000C1676">
        <w:rPr>
          <w:rStyle w:val="11"/>
          <w:color w:val="000000"/>
          <w:sz w:val="24"/>
          <w:szCs w:val="24"/>
          <w:lang w:val="kk-KZ" w:eastAsia="kk-KZ"/>
        </w:rPr>
        <w:t>құ</w:t>
      </w:r>
      <w:r w:rsidRPr="000C1676">
        <w:rPr>
          <w:rStyle w:val="11"/>
          <w:color w:val="000000"/>
          <w:sz w:val="24"/>
          <w:szCs w:val="24"/>
          <w:lang w:val="ru-RU" w:eastAsia="kk-KZ"/>
        </w:rPr>
        <w:t xml:space="preserve">штар едің, </w:t>
      </w:r>
    </w:p>
    <w:p w:rsidR="005F477D" w:rsidRPr="000C1676" w:rsidRDefault="005F477D" w:rsidP="000C1676">
      <w:pPr>
        <w:pStyle w:val="a5"/>
        <w:rPr>
          <w:rFonts w:ascii="Times New Roman" w:hAnsi="Times New Roman"/>
          <w:sz w:val="24"/>
          <w:szCs w:val="24"/>
          <w:lang w:val="ru-RU"/>
        </w:rPr>
      </w:pPr>
      <w:r w:rsidRPr="000C1676">
        <w:rPr>
          <w:rStyle w:val="11"/>
          <w:color w:val="000000"/>
          <w:sz w:val="24"/>
          <w:szCs w:val="24"/>
          <w:lang w:val="ru-RU" w:eastAsia="kk-KZ"/>
        </w:rPr>
        <w:t>Шоғын көсеп қолыңмен ұстар едің.</w:t>
      </w:r>
    </w:p>
    <w:p w:rsidR="005F477D" w:rsidRPr="000C1676" w:rsidRDefault="005F477D" w:rsidP="000C1676">
      <w:pPr>
        <w:pStyle w:val="a5"/>
        <w:rPr>
          <w:rStyle w:val="11"/>
          <w:color w:val="000000"/>
          <w:sz w:val="24"/>
          <w:szCs w:val="24"/>
          <w:lang w:val="kk-KZ" w:eastAsia="kk-KZ"/>
        </w:rPr>
      </w:pPr>
      <w:r w:rsidRPr="000C1676">
        <w:rPr>
          <w:rStyle w:val="11"/>
          <w:color w:val="000000"/>
          <w:sz w:val="24"/>
          <w:szCs w:val="24"/>
          <w:lang w:val="ru-RU" w:eastAsia="kk-KZ"/>
        </w:rPr>
        <w:t xml:space="preserve">Шу дегеннен дәрігер болсам деген, </w:t>
      </w:r>
    </w:p>
    <w:p w:rsidR="005F477D" w:rsidRPr="000C1676" w:rsidRDefault="005F477D" w:rsidP="000C1676">
      <w:pPr>
        <w:pStyle w:val="a5"/>
        <w:rPr>
          <w:rStyle w:val="11"/>
          <w:color w:val="000000"/>
          <w:sz w:val="24"/>
          <w:szCs w:val="24"/>
          <w:lang w:val="kk-KZ" w:eastAsia="kk-KZ"/>
        </w:rPr>
      </w:pPr>
      <w:r w:rsidRPr="000C1676">
        <w:rPr>
          <w:rStyle w:val="11"/>
          <w:color w:val="000000"/>
          <w:sz w:val="24"/>
          <w:szCs w:val="24"/>
          <w:lang w:val="kk-KZ" w:eastAsia="kk-KZ"/>
        </w:rPr>
        <w:t>Шырқап жүрсің арманның күшті әуенін.</w:t>
      </w:r>
    </w:p>
    <w:p w:rsidR="005F477D" w:rsidRPr="000C1676" w:rsidRDefault="005F477D" w:rsidP="000C1676">
      <w:pPr>
        <w:pStyle w:val="a5"/>
        <w:rPr>
          <w:rFonts w:ascii="Times New Roman" w:hAnsi="Times New Roman"/>
          <w:sz w:val="24"/>
          <w:szCs w:val="24"/>
          <w:lang w:val="kk-KZ"/>
        </w:rPr>
      </w:pPr>
    </w:p>
    <w:p w:rsidR="005F477D" w:rsidRPr="000C1676" w:rsidRDefault="005F477D" w:rsidP="000C1676">
      <w:pPr>
        <w:pStyle w:val="a5"/>
        <w:rPr>
          <w:rFonts w:ascii="Times New Roman" w:hAnsi="Times New Roman"/>
          <w:sz w:val="24"/>
          <w:szCs w:val="24"/>
          <w:lang w:val="ru-RU"/>
        </w:rPr>
      </w:pPr>
      <w:r w:rsidRPr="000C1676">
        <w:rPr>
          <w:rStyle w:val="11"/>
          <w:color w:val="000000"/>
          <w:sz w:val="24"/>
          <w:szCs w:val="24"/>
          <w:lang w:val="ru-RU" w:eastAsia="kk-KZ"/>
        </w:rPr>
        <w:t xml:space="preserve">Қамын ойлап жүрместен </w:t>
      </w:r>
      <w:r w:rsidRPr="000C1676">
        <w:rPr>
          <w:rStyle w:val="11"/>
          <w:color w:val="000000"/>
          <w:sz w:val="24"/>
          <w:szCs w:val="24"/>
          <w:lang w:val="ru-RU"/>
        </w:rPr>
        <w:t xml:space="preserve">қара </w:t>
      </w:r>
      <w:r w:rsidRPr="000C1676">
        <w:rPr>
          <w:rStyle w:val="11"/>
          <w:color w:val="000000"/>
          <w:sz w:val="24"/>
          <w:szCs w:val="24"/>
          <w:lang w:val="ru-RU" w:eastAsia="kk-KZ"/>
        </w:rPr>
        <w:t>бастың,</w:t>
      </w:r>
    </w:p>
    <w:p w:rsidR="005F477D" w:rsidRPr="000C1676" w:rsidRDefault="005F477D" w:rsidP="000C1676">
      <w:pPr>
        <w:pStyle w:val="a5"/>
        <w:rPr>
          <w:rStyle w:val="11"/>
          <w:color w:val="000000"/>
          <w:sz w:val="24"/>
          <w:szCs w:val="24"/>
          <w:lang w:val="kk-KZ" w:eastAsia="kk-KZ"/>
        </w:rPr>
      </w:pPr>
      <w:r w:rsidRPr="000C1676">
        <w:rPr>
          <w:rStyle w:val="11"/>
          <w:color w:val="000000"/>
          <w:sz w:val="24"/>
          <w:szCs w:val="24"/>
          <w:lang w:val="ru-RU" w:eastAsia="kk-KZ"/>
        </w:rPr>
        <w:t xml:space="preserve">Ем жасауға жасыңнан араластың. </w:t>
      </w:r>
    </w:p>
    <w:p w:rsidR="005F477D" w:rsidRPr="000C1676" w:rsidRDefault="005F477D" w:rsidP="000C1676">
      <w:pPr>
        <w:pStyle w:val="a5"/>
        <w:rPr>
          <w:rStyle w:val="11"/>
          <w:color w:val="000000"/>
          <w:sz w:val="24"/>
          <w:szCs w:val="24"/>
          <w:lang w:val="kk-KZ" w:eastAsia="kk-KZ"/>
        </w:rPr>
      </w:pPr>
      <w:r w:rsidRPr="000C1676">
        <w:rPr>
          <w:rStyle w:val="11"/>
          <w:color w:val="000000"/>
          <w:sz w:val="24"/>
          <w:szCs w:val="24"/>
          <w:lang w:val="ru-RU" w:eastAsia="kk-KZ"/>
        </w:rPr>
        <w:t>Бөпелерге толсын деп әр жан</w:t>
      </w:r>
      <w:r w:rsidRPr="000C1676">
        <w:rPr>
          <w:rStyle w:val="11"/>
          <w:color w:val="000000"/>
          <w:sz w:val="24"/>
          <w:szCs w:val="24"/>
          <w:lang w:val="kk-KZ" w:eastAsia="kk-KZ"/>
        </w:rPr>
        <w:t>ұ</w:t>
      </w:r>
      <w:r w:rsidRPr="000C1676">
        <w:rPr>
          <w:rStyle w:val="11"/>
          <w:color w:val="000000"/>
          <w:sz w:val="24"/>
          <w:szCs w:val="24"/>
          <w:lang w:val="ru-RU" w:eastAsia="kk-KZ"/>
        </w:rPr>
        <w:t xml:space="preserve">я, </w:t>
      </w:r>
    </w:p>
    <w:p w:rsidR="005F477D" w:rsidRPr="000C1676" w:rsidRDefault="005F477D" w:rsidP="000C1676">
      <w:pPr>
        <w:pStyle w:val="a5"/>
        <w:rPr>
          <w:rStyle w:val="11"/>
          <w:color w:val="000000"/>
          <w:sz w:val="24"/>
          <w:szCs w:val="24"/>
          <w:lang w:val="kk-KZ" w:eastAsia="kk-KZ"/>
        </w:rPr>
      </w:pPr>
      <w:r w:rsidRPr="000C1676">
        <w:rPr>
          <w:rStyle w:val="11"/>
          <w:color w:val="000000"/>
          <w:sz w:val="24"/>
          <w:szCs w:val="24"/>
          <w:lang w:val="kk-KZ" w:eastAsia="kk-KZ"/>
        </w:rPr>
        <w:t>Бедеулікпен күресіп жанталастың.</w:t>
      </w:r>
    </w:p>
    <w:p w:rsidR="005F477D" w:rsidRPr="000C1676" w:rsidRDefault="005F477D" w:rsidP="000C1676">
      <w:pPr>
        <w:pStyle w:val="a5"/>
        <w:rPr>
          <w:rFonts w:ascii="Times New Roman" w:hAnsi="Times New Roman"/>
          <w:sz w:val="24"/>
          <w:szCs w:val="24"/>
          <w:lang w:val="kk-KZ"/>
        </w:rPr>
      </w:pPr>
    </w:p>
    <w:p w:rsidR="005F477D" w:rsidRPr="000C1676" w:rsidRDefault="005F477D" w:rsidP="000C1676">
      <w:pPr>
        <w:pStyle w:val="a5"/>
        <w:rPr>
          <w:rStyle w:val="11"/>
          <w:color w:val="000000"/>
          <w:sz w:val="24"/>
          <w:szCs w:val="24"/>
          <w:lang w:val="kk-KZ" w:eastAsia="kk-KZ"/>
        </w:rPr>
      </w:pPr>
      <w:r w:rsidRPr="000C1676">
        <w:rPr>
          <w:rStyle w:val="11"/>
          <w:color w:val="000000"/>
          <w:sz w:val="24"/>
          <w:szCs w:val="24"/>
          <w:lang w:val="kk-KZ" w:eastAsia="kk-KZ"/>
        </w:rPr>
        <w:t xml:space="preserve">Жоғалғанда жүректен қарлы күдік, </w:t>
      </w:r>
    </w:p>
    <w:p w:rsidR="005F477D" w:rsidRPr="000C1676" w:rsidRDefault="005F477D" w:rsidP="000C1676">
      <w:pPr>
        <w:pStyle w:val="a5"/>
        <w:rPr>
          <w:rStyle w:val="11"/>
          <w:color w:val="000000"/>
          <w:sz w:val="24"/>
          <w:szCs w:val="24"/>
          <w:lang w:val="kk-KZ" w:eastAsia="kk-KZ"/>
        </w:rPr>
      </w:pPr>
      <w:r w:rsidRPr="000C1676">
        <w:rPr>
          <w:rStyle w:val="11"/>
          <w:color w:val="000000"/>
          <w:sz w:val="24"/>
          <w:szCs w:val="24"/>
          <w:lang w:val="kk-KZ" w:eastAsia="kk-KZ"/>
        </w:rPr>
        <w:t xml:space="preserve">Төгіледі жанардан жаңбырлы үміт. </w:t>
      </w:r>
    </w:p>
    <w:p w:rsidR="005F477D" w:rsidRPr="000C1676" w:rsidRDefault="005F477D" w:rsidP="000C1676">
      <w:pPr>
        <w:pStyle w:val="a5"/>
        <w:rPr>
          <w:rFonts w:ascii="Times New Roman" w:hAnsi="Times New Roman"/>
          <w:sz w:val="24"/>
          <w:szCs w:val="24"/>
          <w:lang w:val="kk-KZ"/>
        </w:rPr>
      </w:pPr>
      <w:r w:rsidRPr="000C1676">
        <w:rPr>
          <w:rStyle w:val="11"/>
          <w:color w:val="000000"/>
          <w:sz w:val="24"/>
          <w:szCs w:val="24"/>
          <w:lang w:val="kk-KZ" w:eastAsia="kk-KZ"/>
        </w:rPr>
        <w:t>Іңгәласа перзенттің періште үні -</w:t>
      </w:r>
    </w:p>
    <w:p w:rsidR="005F477D" w:rsidRPr="000C1676" w:rsidRDefault="005F477D" w:rsidP="000C1676">
      <w:pPr>
        <w:pStyle w:val="a5"/>
        <w:rPr>
          <w:rStyle w:val="11"/>
          <w:color w:val="000000"/>
          <w:sz w:val="24"/>
          <w:szCs w:val="24"/>
          <w:lang w:val="kk-KZ" w:eastAsia="kk-KZ"/>
        </w:rPr>
      </w:pPr>
      <w:r w:rsidRPr="000C1676">
        <w:rPr>
          <w:rStyle w:val="11"/>
          <w:color w:val="000000"/>
          <w:sz w:val="24"/>
          <w:szCs w:val="24"/>
          <w:lang w:val="kk-KZ" w:eastAsia="kk-KZ"/>
        </w:rPr>
        <w:t>Қарсы алғаны арайлы таңды күліп.</w:t>
      </w:r>
    </w:p>
    <w:p w:rsidR="005F477D" w:rsidRPr="000C1676" w:rsidRDefault="005F477D" w:rsidP="000C1676">
      <w:pPr>
        <w:pStyle w:val="a5"/>
        <w:rPr>
          <w:rFonts w:ascii="Times New Roman" w:hAnsi="Times New Roman"/>
          <w:sz w:val="24"/>
          <w:szCs w:val="24"/>
          <w:lang w:val="kk-KZ"/>
        </w:rPr>
      </w:pPr>
    </w:p>
    <w:p w:rsidR="005F477D" w:rsidRPr="000C1676" w:rsidRDefault="005F477D" w:rsidP="000C1676">
      <w:pPr>
        <w:pStyle w:val="a5"/>
        <w:rPr>
          <w:rFonts w:ascii="Times New Roman" w:hAnsi="Times New Roman"/>
          <w:sz w:val="24"/>
          <w:szCs w:val="24"/>
          <w:lang w:val="ru-RU"/>
        </w:rPr>
      </w:pPr>
      <w:r w:rsidRPr="000C1676">
        <w:rPr>
          <w:rStyle w:val="11"/>
          <w:color w:val="000000"/>
          <w:sz w:val="24"/>
          <w:szCs w:val="24"/>
          <w:lang w:val="ru-RU" w:eastAsia="kk-KZ"/>
        </w:rPr>
        <w:t>Арнасынан шатты</w:t>
      </w:r>
      <w:r w:rsidRPr="000C1676">
        <w:rPr>
          <w:rStyle w:val="11"/>
          <w:color w:val="000000"/>
          <w:sz w:val="24"/>
          <w:szCs w:val="24"/>
          <w:lang w:val="kk-KZ" w:eastAsia="kk-KZ"/>
        </w:rPr>
        <w:t>қ</w:t>
      </w:r>
      <w:r w:rsidRPr="000C1676">
        <w:rPr>
          <w:rStyle w:val="11"/>
          <w:color w:val="000000"/>
          <w:sz w:val="24"/>
          <w:szCs w:val="24"/>
          <w:lang w:val="ru-RU" w:eastAsia="kk-KZ"/>
        </w:rPr>
        <w:t xml:space="preserve"> ән </w:t>
      </w:r>
      <w:r w:rsidRPr="000C1676">
        <w:rPr>
          <w:rStyle w:val="11"/>
          <w:color w:val="000000"/>
          <w:sz w:val="24"/>
          <w:szCs w:val="24"/>
          <w:lang w:val="ru-RU"/>
        </w:rPr>
        <w:t xml:space="preserve">аса </w:t>
      </w:r>
      <w:r w:rsidRPr="000C1676">
        <w:rPr>
          <w:rStyle w:val="11"/>
          <w:color w:val="000000"/>
          <w:sz w:val="24"/>
          <w:szCs w:val="24"/>
          <w:lang w:val="ru-RU" w:eastAsia="kk-KZ"/>
        </w:rPr>
        <w:t>алғанда,</w:t>
      </w:r>
    </w:p>
    <w:p w:rsidR="005F477D" w:rsidRPr="000C1676" w:rsidRDefault="005F477D" w:rsidP="000C1676">
      <w:pPr>
        <w:pStyle w:val="a5"/>
        <w:rPr>
          <w:rFonts w:ascii="Times New Roman" w:hAnsi="Times New Roman"/>
          <w:sz w:val="24"/>
          <w:szCs w:val="24"/>
          <w:lang w:val="ru-RU"/>
        </w:rPr>
      </w:pPr>
      <w:r w:rsidRPr="000C1676">
        <w:rPr>
          <w:rStyle w:val="11"/>
          <w:color w:val="000000"/>
          <w:sz w:val="24"/>
          <w:szCs w:val="24"/>
          <w:lang w:val="ru-RU" w:eastAsia="kk-KZ"/>
        </w:rPr>
        <w:t xml:space="preserve">Ана көңлі аптығын </w:t>
      </w:r>
      <w:r w:rsidRPr="000C1676">
        <w:rPr>
          <w:rStyle w:val="11"/>
          <w:color w:val="000000"/>
          <w:sz w:val="24"/>
          <w:szCs w:val="24"/>
          <w:lang w:val="ru-RU"/>
        </w:rPr>
        <w:t xml:space="preserve">баса </w:t>
      </w:r>
      <w:r w:rsidRPr="000C1676">
        <w:rPr>
          <w:rStyle w:val="11"/>
          <w:color w:val="000000"/>
          <w:sz w:val="24"/>
          <w:szCs w:val="24"/>
          <w:lang w:val="ru-RU" w:eastAsia="kk-KZ"/>
        </w:rPr>
        <w:t>алған ба.</w:t>
      </w:r>
    </w:p>
    <w:p w:rsidR="005F477D" w:rsidRPr="000C1676" w:rsidRDefault="005F477D" w:rsidP="000C1676">
      <w:pPr>
        <w:pStyle w:val="a5"/>
        <w:rPr>
          <w:rFonts w:ascii="Times New Roman" w:hAnsi="Times New Roman"/>
          <w:sz w:val="24"/>
          <w:szCs w:val="24"/>
          <w:lang w:val="ru-RU"/>
        </w:rPr>
      </w:pPr>
      <w:r w:rsidRPr="000C1676">
        <w:rPr>
          <w:rStyle w:val="11"/>
          <w:color w:val="000000"/>
          <w:sz w:val="24"/>
          <w:szCs w:val="24"/>
          <w:lang w:val="ru-RU" w:eastAsia="kk-KZ"/>
        </w:rPr>
        <w:t>Т</w:t>
      </w:r>
      <w:r w:rsidRPr="000C1676">
        <w:rPr>
          <w:rStyle w:val="11"/>
          <w:color w:val="000000"/>
          <w:sz w:val="24"/>
          <w:szCs w:val="24"/>
          <w:lang w:val="kk-KZ" w:eastAsia="kk-KZ"/>
        </w:rPr>
        <w:t>ұ</w:t>
      </w:r>
      <w:r w:rsidRPr="000C1676">
        <w:rPr>
          <w:rStyle w:val="11"/>
          <w:color w:val="000000"/>
          <w:sz w:val="24"/>
          <w:szCs w:val="24"/>
          <w:lang w:val="ru-RU" w:eastAsia="kk-KZ"/>
        </w:rPr>
        <w:t xml:space="preserve">ңғыш рет сәбиін сен </w:t>
      </w:r>
      <w:r w:rsidRPr="000C1676">
        <w:rPr>
          <w:rStyle w:val="11"/>
          <w:color w:val="000000"/>
          <w:sz w:val="24"/>
          <w:szCs w:val="24"/>
          <w:lang w:val="kk-KZ" w:eastAsia="kk-KZ"/>
        </w:rPr>
        <w:t>ұ</w:t>
      </w:r>
      <w:r w:rsidRPr="000C1676">
        <w:rPr>
          <w:rStyle w:val="11"/>
          <w:color w:val="000000"/>
          <w:sz w:val="24"/>
          <w:szCs w:val="24"/>
          <w:lang w:val="ru-RU" w:eastAsia="kk-KZ"/>
        </w:rPr>
        <w:t>стайсың,</w:t>
      </w:r>
    </w:p>
    <w:p w:rsidR="005F477D" w:rsidRPr="000C1676" w:rsidRDefault="005F477D" w:rsidP="000C1676">
      <w:pPr>
        <w:pStyle w:val="a5"/>
        <w:rPr>
          <w:rStyle w:val="11"/>
          <w:color w:val="000000"/>
          <w:sz w:val="24"/>
          <w:szCs w:val="24"/>
          <w:lang w:val="kk-KZ" w:eastAsia="kk-KZ"/>
        </w:rPr>
      </w:pPr>
      <w:r w:rsidRPr="000C1676">
        <w:rPr>
          <w:rStyle w:val="11"/>
          <w:color w:val="000000"/>
          <w:sz w:val="24"/>
          <w:szCs w:val="24"/>
          <w:lang w:val="ru-RU" w:eastAsia="kk-KZ"/>
        </w:rPr>
        <w:t>Кіндік кесер рәсімі жасалғанда.</w:t>
      </w:r>
    </w:p>
    <w:p w:rsidR="005F477D" w:rsidRPr="000C1676" w:rsidRDefault="005F477D" w:rsidP="000C1676">
      <w:pPr>
        <w:pStyle w:val="a5"/>
        <w:rPr>
          <w:rFonts w:ascii="Times New Roman" w:hAnsi="Times New Roman"/>
          <w:sz w:val="24"/>
          <w:szCs w:val="24"/>
          <w:lang w:val="kk-KZ"/>
        </w:rPr>
      </w:pPr>
    </w:p>
    <w:p w:rsidR="005F477D" w:rsidRPr="000C1676" w:rsidRDefault="005F477D" w:rsidP="000C1676">
      <w:pPr>
        <w:pStyle w:val="a5"/>
        <w:rPr>
          <w:rStyle w:val="11"/>
          <w:color w:val="000000"/>
          <w:sz w:val="24"/>
          <w:szCs w:val="24"/>
          <w:lang w:val="kk-KZ" w:eastAsia="kk-KZ"/>
        </w:rPr>
      </w:pPr>
      <w:r w:rsidRPr="000C1676">
        <w:rPr>
          <w:rStyle w:val="11"/>
          <w:color w:val="000000"/>
          <w:sz w:val="24"/>
          <w:szCs w:val="24"/>
          <w:lang w:val="kk-KZ" w:eastAsia="kk-KZ"/>
        </w:rPr>
        <w:t xml:space="preserve">Арманыңның жайқалтып жасыл бағын, </w:t>
      </w:r>
    </w:p>
    <w:p w:rsidR="005F477D" w:rsidRPr="000C1676" w:rsidRDefault="005F477D" w:rsidP="000C1676">
      <w:pPr>
        <w:pStyle w:val="a5"/>
        <w:rPr>
          <w:rStyle w:val="11"/>
          <w:color w:val="000000"/>
          <w:sz w:val="24"/>
          <w:szCs w:val="24"/>
          <w:lang w:val="kk-KZ" w:eastAsia="kk-KZ"/>
        </w:rPr>
      </w:pPr>
      <w:r w:rsidRPr="000C1676">
        <w:rPr>
          <w:rStyle w:val="11"/>
          <w:color w:val="000000"/>
          <w:sz w:val="24"/>
          <w:szCs w:val="24"/>
          <w:lang w:val="kk-KZ" w:eastAsia="kk-KZ"/>
        </w:rPr>
        <w:t xml:space="preserve">Астың ғажап ғылымның асуларын. </w:t>
      </w:r>
    </w:p>
    <w:p w:rsidR="005F477D" w:rsidRPr="000C1676" w:rsidRDefault="005F477D" w:rsidP="000C1676">
      <w:pPr>
        <w:pStyle w:val="a5"/>
        <w:rPr>
          <w:rStyle w:val="11"/>
          <w:color w:val="000000"/>
          <w:sz w:val="24"/>
          <w:szCs w:val="24"/>
          <w:lang w:val="kk-KZ" w:eastAsia="kk-KZ"/>
        </w:rPr>
      </w:pPr>
      <w:r w:rsidRPr="000C1676">
        <w:rPr>
          <w:rStyle w:val="11"/>
          <w:color w:val="000000"/>
          <w:sz w:val="24"/>
          <w:szCs w:val="24"/>
          <w:lang w:val="kk-KZ" w:eastAsia="kk-KZ"/>
        </w:rPr>
        <w:t xml:space="preserve">Қорғағанда Гүлжаһан докторлығын, </w:t>
      </w:r>
    </w:p>
    <w:p w:rsidR="005F477D" w:rsidRPr="000C1676" w:rsidRDefault="005F477D" w:rsidP="000C1676">
      <w:pPr>
        <w:pStyle w:val="a5"/>
        <w:rPr>
          <w:rStyle w:val="11"/>
          <w:color w:val="000000"/>
          <w:sz w:val="24"/>
          <w:szCs w:val="24"/>
          <w:lang w:val="kk-KZ" w:eastAsia="kk-KZ"/>
        </w:rPr>
      </w:pPr>
      <w:r w:rsidRPr="000C1676">
        <w:rPr>
          <w:rStyle w:val="11"/>
          <w:color w:val="000000"/>
          <w:sz w:val="24"/>
          <w:szCs w:val="24"/>
          <w:lang w:val="kk-KZ" w:eastAsia="kk-KZ"/>
        </w:rPr>
        <w:t>Халқы шашты қуаныш шашуларын.</w:t>
      </w:r>
    </w:p>
    <w:p w:rsidR="005F477D" w:rsidRPr="000C1676" w:rsidRDefault="005F477D" w:rsidP="000C1676">
      <w:pPr>
        <w:pStyle w:val="a5"/>
        <w:rPr>
          <w:rFonts w:ascii="Times New Roman" w:hAnsi="Times New Roman"/>
          <w:sz w:val="24"/>
          <w:szCs w:val="24"/>
          <w:lang w:val="kk-KZ"/>
        </w:rPr>
      </w:pPr>
    </w:p>
    <w:p w:rsidR="005F477D" w:rsidRPr="000C1676" w:rsidRDefault="005F477D" w:rsidP="000C1676">
      <w:pPr>
        <w:pStyle w:val="a5"/>
        <w:rPr>
          <w:rFonts w:ascii="Times New Roman" w:hAnsi="Times New Roman"/>
          <w:sz w:val="24"/>
          <w:szCs w:val="24"/>
          <w:lang w:val="kk-KZ"/>
        </w:rPr>
      </w:pPr>
      <w:r w:rsidRPr="000C1676">
        <w:rPr>
          <w:rStyle w:val="11"/>
          <w:color w:val="000000"/>
          <w:sz w:val="24"/>
          <w:szCs w:val="24"/>
          <w:lang w:val="kk-KZ" w:eastAsia="kk-KZ"/>
        </w:rPr>
        <w:t>Қастерлеген бесікті мұрадайын,</w:t>
      </w:r>
    </w:p>
    <w:p w:rsidR="005F477D" w:rsidRPr="000C1676" w:rsidRDefault="005F477D" w:rsidP="000C1676">
      <w:pPr>
        <w:pStyle w:val="a5"/>
        <w:rPr>
          <w:rStyle w:val="11"/>
          <w:color w:val="000000"/>
          <w:sz w:val="24"/>
          <w:szCs w:val="24"/>
          <w:lang w:val="kk-KZ" w:eastAsia="kk-KZ"/>
        </w:rPr>
      </w:pPr>
      <w:r w:rsidRPr="000C1676">
        <w:rPr>
          <w:rStyle w:val="11"/>
          <w:color w:val="000000"/>
          <w:sz w:val="24"/>
          <w:szCs w:val="24"/>
          <w:lang w:val="kk-KZ" w:eastAsia="kk-KZ"/>
        </w:rPr>
        <w:t xml:space="preserve">Тәңіріден шапағат сұрардәйім. </w:t>
      </w:r>
    </w:p>
    <w:p w:rsidR="005F477D" w:rsidRPr="000C1676" w:rsidRDefault="005F477D" w:rsidP="000C1676">
      <w:pPr>
        <w:pStyle w:val="a5"/>
        <w:rPr>
          <w:rStyle w:val="11"/>
          <w:color w:val="000000"/>
          <w:sz w:val="24"/>
          <w:szCs w:val="24"/>
          <w:lang w:val="kk-KZ" w:eastAsia="kk-KZ"/>
        </w:rPr>
      </w:pPr>
      <w:r w:rsidRPr="000C1676">
        <w:rPr>
          <w:rStyle w:val="11"/>
          <w:color w:val="000000"/>
          <w:sz w:val="24"/>
          <w:szCs w:val="24"/>
          <w:lang w:val="kk-KZ" w:eastAsia="kk-KZ"/>
        </w:rPr>
        <w:t>Алматының жартысын босандырған,</w:t>
      </w:r>
    </w:p>
    <w:p w:rsidR="005F477D" w:rsidRPr="000C1676" w:rsidRDefault="005F477D" w:rsidP="000C1676">
      <w:pPr>
        <w:pStyle w:val="a5"/>
        <w:rPr>
          <w:rStyle w:val="11"/>
          <w:color w:val="000000"/>
          <w:sz w:val="24"/>
          <w:szCs w:val="24"/>
          <w:lang w:val="kk-KZ" w:eastAsia="kk-KZ"/>
        </w:rPr>
      </w:pPr>
      <w:r w:rsidRPr="000C1676">
        <w:rPr>
          <w:rStyle w:val="11"/>
          <w:color w:val="000000"/>
          <w:sz w:val="24"/>
          <w:szCs w:val="24"/>
          <w:lang w:val="kk-KZ" w:eastAsia="kk-KZ"/>
        </w:rPr>
        <w:t xml:space="preserve"> Мақтан етем Меркінің құралайын.</w:t>
      </w:r>
    </w:p>
    <w:p w:rsidR="005F477D" w:rsidRPr="000C1676" w:rsidRDefault="005F477D" w:rsidP="000C1676">
      <w:pPr>
        <w:pStyle w:val="a5"/>
        <w:rPr>
          <w:rStyle w:val="11"/>
          <w:color w:val="000000"/>
          <w:sz w:val="24"/>
          <w:szCs w:val="24"/>
          <w:lang w:val="kk-KZ" w:eastAsia="kk-KZ"/>
        </w:rPr>
      </w:pPr>
    </w:p>
    <w:p w:rsidR="005F477D" w:rsidRPr="000C1676" w:rsidRDefault="005F477D" w:rsidP="000C1676">
      <w:pPr>
        <w:pStyle w:val="a5"/>
        <w:rPr>
          <w:rStyle w:val="11"/>
          <w:color w:val="000000"/>
          <w:sz w:val="24"/>
          <w:szCs w:val="24"/>
          <w:lang w:val="kk-KZ" w:eastAsia="kk-KZ"/>
        </w:rPr>
      </w:pPr>
      <w:r w:rsidRPr="000C1676">
        <w:rPr>
          <w:rStyle w:val="11"/>
          <w:color w:val="000000"/>
          <w:sz w:val="24"/>
          <w:szCs w:val="24"/>
          <w:lang w:val="kk-KZ" w:eastAsia="kk-KZ"/>
        </w:rPr>
        <w:t>КҮЙЕУ  БАЛА</w:t>
      </w:r>
    </w:p>
    <w:p w:rsidR="005F477D" w:rsidRPr="000C1676" w:rsidRDefault="005F477D" w:rsidP="000C1676">
      <w:pPr>
        <w:pStyle w:val="a5"/>
        <w:rPr>
          <w:rStyle w:val="11"/>
          <w:color w:val="000000"/>
          <w:sz w:val="24"/>
          <w:szCs w:val="24"/>
          <w:lang w:val="kk-KZ" w:eastAsia="kk-KZ"/>
        </w:rPr>
      </w:pPr>
    </w:p>
    <w:p w:rsidR="009015BA" w:rsidRPr="000C1676" w:rsidRDefault="009015BA" w:rsidP="000C1676">
      <w:pPr>
        <w:pStyle w:val="a5"/>
        <w:rPr>
          <w:rStyle w:val="11"/>
          <w:color w:val="000000"/>
          <w:sz w:val="24"/>
          <w:szCs w:val="24"/>
          <w:lang w:val="kk-KZ" w:eastAsia="kk-KZ"/>
        </w:rPr>
      </w:pPr>
      <w:r w:rsidRPr="000C1676">
        <w:rPr>
          <w:rStyle w:val="11"/>
          <w:color w:val="000000"/>
          <w:sz w:val="24"/>
          <w:szCs w:val="24"/>
          <w:lang w:val="kk-KZ" w:eastAsia="kk-KZ"/>
        </w:rPr>
        <w:t xml:space="preserve">Сарыарқаның самалы ма ең, </w:t>
      </w:r>
    </w:p>
    <w:p w:rsidR="009015BA" w:rsidRPr="000C1676" w:rsidRDefault="009015BA" w:rsidP="000C1676">
      <w:pPr>
        <w:pStyle w:val="a5"/>
        <w:rPr>
          <w:rStyle w:val="11"/>
          <w:color w:val="000000"/>
          <w:sz w:val="24"/>
          <w:szCs w:val="24"/>
          <w:lang w:val="kk-KZ" w:eastAsia="kk-KZ"/>
        </w:rPr>
      </w:pPr>
      <w:r w:rsidRPr="000C1676">
        <w:rPr>
          <w:rStyle w:val="11"/>
          <w:color w:val="000000"/>
          <w:sz w:val="24"/>
          <w:szCs w:val="24"/>
          <w:lang w:val="kk-KZ" w:eastAsia="kk-KZ"/>
        </w:rPr>
        <w:t xml:space="preserve">Саф алтындай бағалы ма ең! </w:t>
      </w:r>
    </w:p>
    <w:p w:rsidR="009015BA" w:rsidRPr="000C1676" w:rsidRDefault="009015BA" w:rsidP="000C1676">
      <w:pPr>
        <w:pStyle w:val="a5"/>
        <w:rPr>
          <w:rStyle w:val="11"/>
          <w:color w:val="000000"/>
          <w:sz w:val="24"/>
          <w:szCs w:val="24"/>
          <w:lang w:val="kk-KZ" w:eastAsia="kk-KZ"/>
        </w:rPr>
      </w:pPr>
      <w:r w:rsidRPr="000C1676">
        <w:rPr>
          <w:rStyle w:val="11"/>
          <w:color w:val="000000"/>
          <w:sz w:val="24"/>
          <w:szCs w:val="24"/>
          <w:lang w:val="kk-KZ" w:eastAsia="kk-KZ"/>
        </w:rPr>
        <w:t xml:space="preserve">Отау тіккен ірге құрап, </w:t>
      </w:r>
    </w:p>
    <w:p w:rsidR="009015BA" w:rsidRPr="000C1676" w:rsidRDefault="009015BA" w:rsidP="000C1676">
      <w:pPr>
        <w:pStyle w:val="a5"/>
        <w:rPr>
          <w:rStyle w:val="11"/>
          <w:color w:val="000000"/>
          <w:sz w:val="24"/>
          <w:szCs w:val="24"/>
          <w:lang w:val="kk-KZ" w:eastAsia="kk-KZ"/>
        </w:rPr>
      </w:pPr>
      <w:r w:rsidRPr="000C1676">
        <w:rPr>
          <w:rStyle w:val="11"/>
          <w:color w:val="000000"/>
          <w:sz w:val="24"/>
          <w:szCs w:val="24"/>
          <w:lang w:val="kk-KZ" w:eastAsia="kk-KZ"/>
        </w:rPr>
        <w:t>Махаббаттың қамалы ма ең?!</w:t>
      </w:r>
    </w:p>
    <w:p w:rsidR="009015BA" w:rsidRPr="000C1676" w:rsidRDefault="009015BA" w:rsidP="000C1676">
      <w:pPr>
        <w:pStyle w:val="a5"/>
        <w:rPr>
          <w:sz w:val="24"/>
          <w:szCs w:val="24"/>
          <w:lang w:val="kk-KZ"/>
        </w:rPr>
      </w:pPr>
    </w:p>
    <w:p w:rsidR="009015BA" w:rsidRPr="000C1676" w:rsidRDefault="009015BA" w:rsidP="000C1676">
      <w:pPr>
        <w:pStyle w:val="a5"/>
        <w:rPr>
          <w:rStyle w:val="11"/>
          <w:color w:val="000000"/>
          <w:sz w:val="24"/>
          <w:szCs w:val="24"/>
          <w:lang w:val="kk-KZ" w:eastAsia="kk-KZ"/>
        </w:rPr>
      </w:pPr>
      <w:r w:rsidRPr="000C1676">
        <w:rPr>
          <w:rStyle w:val="11"/>
          <w:color w:val="000000"/>
          <w:sz w:val="24"/>
          <w:szCs w:val="24"/>
          <w:lang w:val="kk-KZ" w:eastAsia="kk-KZ"/>
        </w:rPr>
        <w:t xml:space="preserve">Маңдайына нұр құйылып, </w:t>
      </w:r>
    </w:p>
    <w:p w:rsidR="009015BA" w:rsidRPr="000C1676" w:rsidRDefault="009015BA" w:rsidP="000C1676">
      <w:pPr>
        <w:pStyle w:val="a5"/>
        <w:rPr>
          <w:rStyle w:val="11"/>
          <w:color w:val="000000"/>
          <w:sz w:val="24"/>
          <w:szCs w:val="24"/>
          <w:lang w:val="kk-KZ" w:eastAsia="kk-KZ"/>
        </w:rPr>
      </w:pPr>
      <w:r w:rsidRPr="000C1676">
        <w:rPr>
          <w:rStyle w:val="11"/>
          <w:color w:val="000000"/>
          <w:sz w:val="24"/>
          <w:szCs w:val="24"/>
          <w:lang w:val="kk-KZ" w:eastAsia="kk-KZ"/>
        </w:rPr>
        <w:t xml:space="preserve">Таңдайына жыр үйіліп. </w:t>
      </w:r>
    </w:p>
    <w:p w:rsidR="009015BA" w:rsidRPr="000C1676" w:rsidRDefault="009015BA" w:rsidP="000C1676">
      <w:pPr>
        <w:pStyle w:val="a5"/>
        <w:rPr>
          <w:rStyle w:val="11"/>
          <w:color w:val="000000"/>
          <w:sz w:val="24"/>
          <w:szCs w:val="24"/>
          <w:lang w:val="kk-KZ" w:eastAsia="kk-KZ"/>
        </w:rPr>
      </w:pPr>
      <w:r w:rsidRPr="000C1676">
        <w:rPr>
          <w:rStyle w:val="11"/>
          <w:color w:val="000000"/>
          <w:sz w:val="24"/>
          <w:szCs w:val="24"/>
          <w:lang w:val="kk-KZ" w:eastAsia="kk-KZ"/>
        </w:rPr>
        <w:t xml:space="preserve">Қызғалдағы Аспараның </w:t>
      </w:r>
    </w:p>
    <w:p w:rsidR="009015BA" w:rsidRPr="000C1676" w:rsidRDefault="009015BA" w:rsidP="000C1676">
      <w:pPr>
        <w:pStyle w:val="a5"/>
        <w:rPr>
          <w:sz w:val="24"/>
          <w:szCs w:val="24"/>
          <w:lang w:val="kk-KZ"/>
        </w:rPr>
      </w:pPr>
      <w:r w:rsidRPr="000C1676">
        <w:rPr>
          <w:rStyle w:val="11"/>
          <w:color w:val="000000"/>
          <w:sz w:val="24"/>
          <w:szCs w:val="24"/>
          <w:lang w:val="kk-KZ" w:eastAsia="kk-KZ"/>
        </w:rPr>
        <w:t>Бейбіт,</w:t>
      </w:r>
    </w:p>
    <w:p w:rsidR="009015BA" w:rsidRPr="000C1676" w:rsidRDefault="009015BA" w:rsidP="000C1676">
      <w:pPr>
        <w:pStyle w:val="a5"/>
        <w:rPr>
          <w:rStyle w:val="11"/>
          <w:color w:val="000000"/>
          <w:sz w:val="24"/>
          <w:szCs w:val="24"/>
          <w:lang w:val="kk-KZ" w:eastAsia="kk-KZ"/>
        </w:rPr>
      </w:pPr>
      <w:r w:rsidRPr="000C1676">
        <w:rPr>
          <w:rStyle w:val="11"/>
          <w:color w:val="000000"/>
          <w:sz w:val="24"/>
          <w:szCs w:val="24"/>
          <w:lang w:val="kk-KZ" w:eastAsia="kk-KZ"/>
        </w:rPr>
        <w:t>Саған тұр бұйырып.</w:t>
      </w:r>
    </w:p>
    <w:p w:rsidR="009015BA" w:rsidRPr="000C1676" w:rsidRDefault="009015BA" w:rsidP="000C1676">
      <w:pPr>
        <w:pStyle w:val="a5"/>
        <w:rPr>
          <w:sz w:val="24"/>
          <w:szCs w:val="24"/>
          <w:lang w:val="kk-KZ"/>
        </w:rPr>
      </w:pPr>
    </w:p>
    <w:p w:rsidR="009015BA" w:rsidRPr="000C1676" w:rsidRDefault="009015BA" w:rsidP="000C1676">
      <w:pPr>
        <w:pStyle w:val="a5"/>
        <w:rPr>
          <w:rStyle w:val="11"/>
          <w:color w:val="000000"/>
          <w:sz w:val="24"/>
          <w:szCs w:val="24"/>
          <w:lang w:val="kk-KZ"/>
        </w:rPr>
      </w:pPr>
      <w:r w:rsidRPr="000C1676">
        <w:rPr>
          <w:rStyle w:val="11"/>
          <w:color w:val="000000"/>
          <w:sz w:val="24"/>
          <w:szCs w:val="24"/>
          <w:lang w:val="kk-KZ" w:eastAsia="kk-KZ"/>
        </w:rPr>
        <w:t xml:space="preserve">Айналайын күйеу </w:t>
      </w:r>
      <w:r w:rsidRPr="000C1676">
        <w:rPr>
          <w:rStyle w:val="11"/>
          <w:color w:val="000000"/>
          <w:sz w:val="24"/>
          <w:szCs w:val="24"/>
          <w:lang w:val="kk-KZ"/>
        </w:rPr>
        <w:t xml:space="preserve">бала, </w:t>
      </w:r>
    </w:p>
    <w:p w:rsidR="009015BA" w:rsidRPr="000C1676" w:rsidRDefault="009015BA" w:rsidP="000C1676">
      <w:pPr>
        <w:pStyle w:val="a5"/>
        <w:rPr>
          <w:rStyle w:val="11"/>
          <w:color w:val="000000"/>
          <w:sz w:val="24"/>
          <w:szCs w:val="24"/>
          <w:lang w:val="kk-KZ" w:eastAsia="kk-KZ"/>
        </w:rPr>
      </w:pPr>
      <w:r w:rsidRPr="000C1676">
        <w:rPr>
          <w:rStyle w:val="11"/>
          <w:color w:val="000000"/>
          <w:sz w:val="24"/>
          <w:szCs w:val="24"/>
          <w:lang w:val="kk-KZ" w:eastAsia="kk-KZ"/>
        </w:rPr>
        <w:t xml:space="preserve">Айманға бол сүйеу, пана. </w:t>
      </w:r>
    </w:p>
    <w:p w:rsidR="009015BA" w:rsidRPr="000C1676" w:rsidRDefault="009015BA" w:rsidP="000C1676">
      <w:pPr>
        <w:pStyle w:val="a5"/>
        <w:rPr>
          <w:rStyle w:val="11"/>
          <w:color w:val="000000"/>
          <w:sz w:val="24"/>
          <w:szCs w:val="24"/>
          <w:lang w:val="kk-KZ" w:eastAsia="kk-KZ"/>
        </w:rPr>
      </w:pPr>
      <w:r w:rsidRPr="000C1676">
        <w:rPr>
          <w:rStyle w:val="11"/>
          <w:color w:val="000000"/>
          <w:sz w:val="24"/>
          <w:szCs w:val="24"/>
          <w:lang w:val="kk-KZ" w:eastAsia="kk-KZ"/>
        </w:rPr>
        <w:t xml:space="preserve">Қайынжұрттың айтар сөзі – </w:t>
      </w:r>
    </w:p>
    <w:p w:rsidR="009015BA" w:rsidRPr="000C1676" w:rsidRDefault="009015BA" w:rsidP="000C1676">
      <w:pPr>
        <w:pStyle w:val="a5"/>
        <w:rPr>
          <w:rStyle w:val="11"/>
          <w:color w:val="000000"/>
          <w:sz w:val="24"/>
          <w:szCs w:val="24"/>
          <w:lang w:val="kk-KZ" w:eastAsia="kk-KZ"/>
        </w:rPr>
      </w:pPr>
      <w:r w:rsidRPr="000C1676">
        <w:rPr>
          <w:rStyle w:val="11"/>
          <w:color w:val="000000"/>
          <w:sz w:val="24"/>
          <w:szCs w:val="24"/>
          <w:lang w:val="kk-KZ" w:eastAsia="kk-KZ"/>
        </w:rPr>
        <w:t>Сендерге бақ тілеу ғана.</w:t>
      </w:r>
    </w:p>
    <w:p w:rsidR="009015BA" w:rsidRPr="000C1676" w:rsidRDefault="009015BA" w:rsidP="000C1676">
      <w:pPr>
        <w:pStyle w:val="a5"/>
        <w:rPr>
          <w:sz w:val="24"/>
          <w:szCs w:val="24"/>
          <w:lang w:val="kk-KZ"/>
        </w:rPr>
      </w:pPr>
    </w:p>
    <w:p w:rsidR="009015BA" w:rsidRPr="000C1676" w:rsidRDefault="009015BA" w:rsidP="000C1676">
      <w:pPr>
        <w:pStyle w:val="a5"/>
        <w:rPr>
          <w:rStyle w:val="11"/>
          <w:color w:val="000000"/>
          <w:sz w:val="24"/>
          <w:szCs w:val="24"/>
          <w:lang w:val="kk-KZ" w:eastAsia="kk-KZ"/>
        </w:rPr>
      </w:pPr>
      <w:r w:rsidRPr="000C1676">
        <w:rPr>
          <w:rStyle w:val="11"/>
          <w:color w:val="000000"/>
          <w:sz w:val="24"/>
          <w:szCs w:val="24"/>
          <w:lang w:val="kk-KZ" w:eastAsia="kk-KZ"/>
        </w:rPr>
        <w:t xml:space="preserve">Мұң көрмейік қабағынан, </w:t>
      </w:r>
    </w:p>
    <w:p w:rsidR="009015BA" w:rsidRPr="000C1676" w:rsidRDefault="009015BA" w:rsidP="000C1676">
      <w:pPr>
        <w:pStyle w:val="a5"/>
        <w:rPr>
          <w:rStyle w:val="11"/>
          <w:color w:val="000000"/>
          <w:sz w:val="24"/>
          <w:szCs w:val="24"/>
          <w:lang w:val="kk-KZ" w:eastAsia="kk-KZ"/>
        </w:rPr>
      </w:pPr>
      <w:r w:rsidRPr="000C1676">
        <w:rPr>
          <w:rStyle w:val="11"/>
          <w:color w:val="000000"/>
          <w:sz w:val="24"/>
          <w:szCs w:val="24"/>
          <w:lang w:val="kk-KZ" w:eastAsia="kk-KZ"/>
        </w:rPr>
        <w:t xml:space="preserve">Нан кетпесін табағынан. </w:t>
      </w:r>
    </w:p>
    <w:p w:rsidR="009015BA" w:rsidRPr="000C1676" w:rsidRDefault="009015BA" w:rsidP="000C1676">
      <w:pPr>
        <w:pStyle w:val="a5"/>
        <w:rPr>
          <w:rStyle w:val="11"/>
          <w:color w:val="000000"/>
          <w:sz w:val="24"/>
          <w:szCs w:val="24"/>
          <w:lang w:val="kk-KZ" w:eastAsia="kk-KZ"/>
        </w:rPr>
      </w:pPr>
      <w:r w:rsidRPr="000C1676">
        <w:rPr>
          <w:rStyle w:val="11"/>
          <w:color w:val="000000"/>
          <w:sz w:val="24"/>
          <w:szCs w:val="24"/>
          <w:lang w:val="kk-KZ" w:eastAsia="kk-KZ"/>
        </w:rPr>
        <w:t xml:space="preserve">Махаббаттың раушан гүлі </w:t>
      </w:r>
    </w:p>
    <w:p w:rsidR="009015BA" w:rsidRPr="000C1676" w:rsidRDefault="009015BA" w:rsidP="000C1676">
      <w:pPr>
        <w:pStyle w:val="a5"/>
        <w:rPr>
          <w:rStyle w:val="11"/>
          <w:color w:val="000000"/>
          <w:sz w:val="24"/>
          <w:szCs w:val="24"/>
          <w:lang w:val="kk-KZ" w:eastAsia="kk-KZ"/>
        </w:rPr>
      </w:pPr>
      <w:r w:rsidRPr="000C1676">
        <w:rPr>
          <w:rStyle w:val="11"/>
          <w:color w:val="000000"/>
          <w:sz w:val="24"/>
          <w:szCs w:val="24"/>
          <w:lang w:val="kk-KZ" w:eastAsia="kk-KZ"/>
        </w:rPr>
        <w:t>Үзілмесін сабағынан.</w:t>
      </w:r>
    </w:p>
    <w:p w:rsidR="009015BA" w:rsidRPr="000C1676" w:rsidRDefault="009015BA" w:rsidP="000C1676">
      <w:pPr>
        <w:pStyle w:val="a5"/>
        <w:rPr>
          <w:sz w:val="24"/>
          <w:szCs w:val="24"/>
          <w:lang w:val="kk-KZ"/>
        </w:rPr>
      </w:pPr>
    </w:p>
    <w:p w:rsidR="009015BA" w:rsidRPr="000C1676" w:rsidRDefault="009015BA" w:rsidP="000C1676">
      <w:pPr>
        <w:pStyle w:val="a5"/>
        <w:rPr>
          <w:rStyle w:val="11"/>
          <w:color w:val="000000"/>
          <w:sz w:val="24"/>
          <w:szCs w:val="24"/>
          <w:lang w:val="kk-KZ" w:eastAsia="kk-KZ"/>
        </w:rPr>
      </w:pPr>
      <w:r w:rsidRPr="000C1676">
        <w:rPr>
          <w:rStyle w:val="11"/>
          <w:color w:val="000000"/>
          <w:sz w:val="24"/>
          <w:szCs w:val="24"/>
          <w:lang w:val="kk-KZ" w:eastAsia="kk-KZ"/>
        </w:rPr>
        <w:t xml:space="preserve">Сезімдерің пәк болсыншы, </w:t>
      </w:r>
    </w:p>
    <w:p w:rsidR="009015BA" w:rsidRPr="000C1676" w:rsidRDefault="009015BA" w:rsidP="000C1676">
      <w:pPr>
        <w:pStyle w:val="a5"/>
        <w:rPr>
          <w:rStyle w:val="11"/>
          <w:color w:val="000000"/>
          <w:sz w:val="24"/>
          <w:szCs w:val="24"/>
          <w:lang w:val="kk-KZ"/>
        </w:rPr>
      </w:pPr>
      <w:r w:rsidRPr="000C1676">
        <w:rPr>
          <w:rStyle w:val="11"/>
          <w:color w:val="000000"/>
          <w:sz w:val="24"/>
          <w:szCs w:val="24"/>
          <w:lang w:val="kk-KZ" w:eastAsia="kk-KZ"/>
        </w:rPr>
        <w:t xml:space="preserve">Жүректерің шат </w:t>
      </w:r>
      <w:r w:rsidRPr="000C1676">
        <w:rPr>
          <w:rStyle w:val="11"/>
          <w:color w:val="000000"/>
          <w:sz w:val="24"/>
          <w:szCs w:val="24"/>
          <w:lang w:val="kk-KZ"/>
        </w:rPr>
        <w:t xml:space="preserve">болсыншы. </w:t>
      </w:r>
    </w:p>
    <w:p w:rsidR="009015BA" w:rsidRPr="000C1676" w:rsidRDefault="009015BA" w:rsidP="000C1676">
      <w:pPr>
        <w:pStyle w:val="a5"/>
        <w:rPr>
          <w:rStyle w:val="11"/>
          <w:color w:val="000000"/>
          <w:sz w:val="24"/>
          <w:szCs w:val="24"/>
          <w:lang w:val="kk-KZ" w:eastAsia="kk-KZ"/>
        </w:rPr>
      </w:pPr>
      <w:r w:rsidRPr="000C1676">
        <w:rPr>
          <w:rStyle w:val="11"/>
          <w:color w:val="000000"/>
          <w:sz w:val="24"/>
          <w:szCs w:val="24"/>
          <w:lang w:val="kk-KZ" w:eastAsia="kk-KZ"/>
        </w:rPr>
        <w:t>Қол ұстасқан қ</w:t>
      </w:r>
      <w:r w:rsidRPr="000C1676">
        <w:rPr>
          <w:rStyle w:val="11"/>
          <w:color w:val="000000"/>
          <w:sz w:val="24"/>
          <w:szCs w:val="24"/>
          <w:lang w:val="kk-KZ"/>
        </w:rPr>
        <w:t xml:space="preserve">ос </w:t>
      </w:r>
      <w:r w:rsidRPr="000C1676">
        <w:rPr>
          <w:rStyle w:val="11"/>
          <w:color w:val="000000"/>
          <w:sz w:val="24"/>
          <w:szCs w:val="24"/>
          <w:lang w:val="kk-KZ" w:eastAsia="kk-KZ"/>
        </w:rPr>
        <w:t xml:space="preserve">ғашыққа, </w:t>
      </w:r>
    </w:p>
    <w:p w:rsidR="009015BA" w:rsidRPr="000C1676" w:rsidRDefault="009015BA" w:rsidP="000C1676">
      <w:pPr>
        <w:pStyle w:val="a5"/>
        <w:rPr>
          <w:rStyle w:val="11"/>
          <w:color w:val="000000"/>
          <w:sz w:val="24"/>
          <w:szCs w:val="24"/>
          <w:lang w:val="kk-KZ"/>
        </w:rPr>
      </w:pPr>
      <w:r w:rsidRPr="000C1676">
        <w:rPr>
          <w:rStyle w:val="11"/>
          <w:color w:val="000000"/>
          <w:sz w:val="24"/>
          <w:szCs w:val="24"/>
          <w:lang w:val="kk-KZ"/>
        </w:rPr>
        <w:t xml:space="preserve">Алла </w:t>
      </w:r>
      <w:r w:rsidRPr="000C1676">
        <w:rPr>
          <w:rStyle w:val="11"/>
          <w:color w:val="000000"/>
          <w:sz w:val="24"/>
          <w:szCs w:val="24"/>
          <w:lang w:val="kk-KZ" w:eastAsia="kk-KZ"/>
        </w:rPr>
        <w:t xml:space="preserve">дәйім жақ </w:t>
      </w:r>
      <w:r w:rsidRPr="000C1676">
        <w:rPr>
          <w:rStyle w:val="11"/>
          <w:color w:val="000000"/>
          <w:sz w:val="24"/>
          <w:szCs w:val="24"/>
          <w:lang w:val="kk-KZ"/>
        </w:rPr>
        <w:t>болсыншы!</w:t>
      </w:r>
    </w:p>
    <w:p w:rsidR="009015BA" w:rsidRPr="000C1676" w:rsidRDefault="009015BA" w:rsidP="000C1676">
      <w:pPr>
        <w:pStyle w:val="a5"/>
        <w:rPr>
          <w:rStyle w:val="11"/>
          <w:color w:val="000000"/>
          <w:sz w:val="24"/>
          <w:szCs w:val="24"/>
          <w:lang w:val="kk-KZ"/>
        </w:rPr>
      </w:pPr>
    </w:p>
    <w:p w:rsidR="009015BA" w:rsidRPr="000C1676" w:rsidRDefault="009015BA" w:rsidP="000C1676">
      <w:pPr>
        <w:pStyle w:val="a5"/>
        <w:rPr>
          <w:rStyle w:val="11"/>
          <w:color w:val="000000"/>
          <w:sz w:val="24"/>
          <w:szCs w:val="24"/>
          <w:lang w:val="kk-KZ"/>
        </w:rPr>
      </w:pPr>
    </w:p>
    <w:p w:rsidR="009015BA" w:rsidRPr="000C1676" w:rsidRDefault="009015BA" w:rsidP="000C1676">
      <w:pPr>
        <w:pStyle w:val="a5"/>
        <w:rPr>
          <w:rStyle w:val="11"/>
          <w:color w:val="000000"/>
          <w:sz w:val="24"/>
          <w:szCs w:val="24"/>
          <w:lang w:val="kk-KZ"/>
        </w:rPr>
      </w:pPr>
      <w:r w:rsidRPr="000C1676">
        <w:rPr>
          <w:rStyle w:val="11"/>
          <w:color w:val="000000"/>
          <w:sz w:val="24"/>
          <w:szCs w:val="24"/>
          <w:lang w:val="kk-KZ"/>
        </w:rPr>
        <w:t>АЙЗАДА</w:t>
      </w:r>
    </w:p>
    <w:p w:rsidR="007A35FC" w:rsidRPr="000C1676" w:rsidRDefault="007A35FC" w:rsidP="000C1676">
      <w:pPr>
        <w:pStyle w:val="a5"/>
        <w:rPr>
          <w:rStyle w:val="11"/>
          <w:color w:val="000000"/>
          <w:sz w:val="24"/>
          <w:szCs w:val="24"/>
          <w:lang w:val="ru-RU"/>
        </w:rPr>
      </w:pPr>
      <w:r w:rsidRPr="000C1676">
        <w:rPr>
          <w:rStyle w:val="11"/>
          <w:color w:val="000000"/>
          <w:sz w:val="24"/>
          <w:szCs w:val="24"/>
          <w:lang w:val="ru-RU"/>
        </w:rPr>
        <w:t>Бақ қ</w:t>
      </w:r>
      <w:r w:rsidRPr="000C1676">
        <w:rPr>
          <w:rStyle w:val="11"/>
          <w:color w:val="000000"/>
          <w:sz w:val="24"/>
          <w:szCs w:val="24"/>
          <w:lang w:val="ru-RU" w:eastAsia="kk-KZ"/>
        </w:rPr>
        <w:t xml:space="preserve">ұшағын </w:t>
      </w:r>
      <w:r w:rsidRPr="000C1676">
        <w:rPr>
          <w:rStyle w:val="11"/>
          <w:color w:val="000000"/>
          <w:sz w:val="24"/>
          <w:szCs w:val="24"/>
          <w:lang w:val="ru-RU"/>
        </w:rPr>
        <w:t xml:space="preserve">жайса да, </w:t>
      </w:r>
    </w:p>
    <w:p w:rsidR="007A35FC" w:rsidRPr="000C1676" w:rsidRDefault="007A35FC" w:rsidP="000C1676">
      <w:pPr>
        <w:pStyle w:val="a5"/>
        <w:rPr>
          <w:rStyle w:val="11"/>
          <w:color w:val="000000"/>
          <w:sz w:val="24"/>
          <w:szCs w:val="24"/>
          <w:lang w:val="ru-RU"/>
        </w:rPr>
      </w:pPr>
      <w:r w:rsidRPr="000C1676">
        <w:rPr>
          <w:rStyle w:val="11"/>
          <w:color w:val="000000"/>
          <w:sz w:val="24"/>
          <w:szCs w:val="24"/>
          <w:lang w:val="ru-RU"/>
        </w:rPr>
        <w:t xml:space="preserve">Кейде ырысы тайса да. </w:t>
      </w:r>
    </w:p>
    <w:p w:rsidR="007A35FC" w:rsidRPr="000C1676" w:rsidRDefault="007A35FC" w:rsidP="000C1676">
      <w:pPr>
        <w:pStyle w:val="a5"/>
        <w:rPr>
          <w:rStyle w:val="11"/>
          <w:color w:val="000000"/>
          <w:sz w:val="24"/>
          <w:szCs w:val="24"/>
          <w:lang w:val="ru-RU"/>
        </w:rPr>
      </w:pPr>
      <w:r w:rsidRPr="000C1676">
        <w:rPr>
          <w:rStyle w:val="11"/>
          <w:color w:val="000000"/>
          <w:sz w:val="24"/>
          <w:szCs w:val="24"/>
          <w:lang w:val="ru-RU" w:eastAsia="kk-KZ"/>
        </w:rPr>
        <w:t xml:space="preserve">Бір </w:t>
      </w:r>
      <w:r w:rsidRPr="000C1676">
        <w:rPr>
          <w:rStyle w:val="11"/>
          <w:color w:val="000000"/>
          <w:sz w:val="24"/>
          <w:szCs w:val="24"/>
          <w:lang w:val="ru-RU"/>
        </w:rPr>
        <w:t xml:space="preserve">қалыптан айнымас, </w:t>
      </w:r>
    </w:p>
    <w:p w:rsidR="007A35FC" w:rsidRPr="000C1676" w:rsidRDefault="007A35FC" w:rsidP="000C1676">
      <w:pPr>
        <w:pStyle w:val="a5"/>
        <w:rPr>
          <w:rStyle w:val="11"/>
          <w:color w:val="000000"/>
          <w:sz w:val="24"/>
          <w:szCs w:val="24"/>
          <w:lang w:val="ru-RU"/>
        </w:rPr>
      </w:pPr>
      <w:r w:rsidRPr="000C1676">
        <w:rPr>
          <w:rStyle w:val="11"/>
          <w:color w:val="000000"/>
          <w:sz w:val="24"/>
          <w:szCs w:val="24"/>
          <w:lang w:val="ru-RU"/>
        </w:rPr>
        <w:t xml:space="preserve">Асыл </w:t>
      </w:r>
      <w:r w:rsidRPr="000C1676">
        <w:rPr>
          <w:rStyle w:val="11"/>
          <w:color w:val="000000"/>
          <w:sz w:val="24"/>
          <w:szCs w:val="24"/>
          <w:lang w:val="ru-RU" w:eastAsia="kk-KZ"/>
        </w:rPr>
        <w:t xml:space="preserve">туған </w:t>
      </w:r>
      <w:r w:rsidRPr="000C1676">
        <w:rPr>
          <w:rStyle w:val="11"/>
          <w:color w:val="000000"/>
          <w:sz w:val="24"/>
          <w:szCs w:val="24"/>
          <w:lang w:val="ru-RU"/>
        </w:rPr>
        <w:t>Айзада.</w:t>
      </w:r>
    </w:p>
    <w:p w:rsidR="007A35FC" w:rsidRPr="000C1676" w:rsidRDefault="007A35FC" w:rsidP="000C1676">
      <w:pPr>
        <w:pStyle w:val="a5"/>
        <w:rPr>
          <w:sz w:val="24"/>
          <w:szCs w:val="24"/>
          <w:lang w:val="ru-RU"/>
        </w:rPr>
      </w:pPr>
    </w:p>
    <w:p w:rsidR="007A35FC" w:rsidRPr="000C1676" w:rsidRDefault="007A35FC" w:rsidP="000C1676">
      <w:pPr>
        <w:pStyle w:val="a5"/>
        <w:rPr>
          <w:rStyle w:val="11"/>
          <w:color w:val="000000"/>
          <w:sz w:val="24"/>
          <w:szCs w:val="24"/>
          <w:lang w:val="kk-KZ" w:eastAsia="kk-KZ"/>
        </w:rPr>
      </w:pPr>
      <w:r w:rsidRPr="000C1676">
        <w:rPr>
          <w:rStyle w:val="11"/>
          <w:color w:val="000000"/>
          <w:sz w:val="24"/>
          <w:szCs w:val="24"/>
          <w:lang w:val="ru-RU" w:eastAsia="kk-KZ"/>
        </w:rPr>
        <w:t xml:space="preserve">Нұр </w:t>
      </w:r>
      <w:r w:rsidRPr="000C1676">
        <w:rPr>
          <w:rStyle w:val="11"/>
          <w:color w:val="000000"/>
          <w:sz w:val="24"/>
          <w:szCs w:val="24"/>
          <w:lang w:val="ru-RU"/>
        </w:rPr>
        <w:t xml:space="preserve">шашып жан </w:t>
      </w:r>
      <w:r w:rsidRPr="000C1676">
        <w:rPr>
          <w:rStyle w:val="11"/>
          <w:color w:val="000000"/>
          <w:sz w:val="24"/>
          <w:szCs w:val="24"/>
          <w:lang w:val="ru-RU" w:eastAsia="kk-KZ"/>
        </w:rPr>
        <w:t xml:space="preserve">әлемі, </w:t>
      </w:r>
    </w:p>
    <w:p w:rsidR="007A35FC" w:rsidRPr="000C1676" w:rsidRDefault="007A35FC" w:rsidP="000C1676">
      <w:pPr>
        <w:pStyle w:val="a5"/>
        <w:rPr>
          <w:sz w:val="24"/>
          <w:szCs w:val="24"/>
          <w:lang w:val="kk-KZ"/>
        </w:rPr>
      </w:pPr>
      <w:r w:rsidRPr="000C1676">
        <w:rPr>
          <w:rStyle w:val="11"/>
          <w:color w:val="000000"/>
          <w:sz w:val="24"/>
          <w:szCs w:val="24"/>
          <w:lang w:val="kk-KZ" w:eastAsia="kk-KZ"/>
        </w:rPr>
        <w:t xml:space="preserve">Күлгені </w:t>
      </w:r>
      <w:r w:rsidRPr="000C1676">
        <w:rPr>
          <w:rStyle w:val="11"/>
          <w:color w:val="000000"/>
          <w:sz w:val="24"/>
          <w:szCs w:val="24"/>
          <w:lang w:val="kk-KZ"/>
        </w:rPr>
        <w:t xml:space="preserve">де </w:t>
      </w:r>
      <w:r w:rsidRPr="000C1676">
        <w:rPr>
          <w:rStyle w:val="11"/>
          <w:color w:val="000000"/>
          <w:sz w:val="24"/>
          <w:szCs w:val="24"/>
          <w:lang w:val="kk-KZ" w:eastAsia="kk-KZ"/>
        </w:rPr>
        <w:t>әдемі.</w:t>
      </w:r>
    </w:p>
    <w:p w:rsidR="007A35FC" w:rsidRPr="000C1676" w:rsidRDefault="007A35FC" w:rsidP="000C1676">
      <w:pPr>
        <w:pStyle w:val="a5"/>
        <w:rPr>
          <w:rStyle w:val="11"/>
          <w:color w:val="000000"/>
          <w:sz w:val="24"/>
          <w:szCs w:val="24"/>
          <w:lang w:val="kk-KZ" w:eastAsia="kk-KZ"/>
        </w:rPr>
      </w:pPr>
      <w:r w:rsidRPr="000C1676">
        <w:rPr>
          <w:rStyle w:val="11"/>
          <w:color w:val="000000"/>
          <w:sz w:val="24"/>
          <w:szCs w:val="24"/>
          <w:lang w:val="kk-KZ"/>
        </w:rPr>
        <w:t xml:space="preserve">Кер маралдай </w:t>
      </w:r>
      <w:r w:rsidRPr="000C1676">
        <w:rPr>
          <w:rStyle w:val="11"/>
          <w:color w:val="000000"/>
          <w:sz w:val="24"/>
          <w:szCs w:val="24"/>
          <w:lang w:val="kk-KZ" w:eastAsia="kk-KZ"/>
        </w:rPr>
        <w:t xml:space="preserve">керіліп, </w:t>
      </w:r>
    </w:p>
    <w:p w:rsidR="007A35FC" w:rsidRPr="000C1676" w:rsidRDefault="007A35FC" w:rsidP="000C1676">
      <w:pPr>
        <w:pStyle w:val="a5"/>
        <w:rPr>
          <w:rStyle w:val="11"/>
          <w:color w:val="000000"/>
          <w:sz w:val="24"/>
          <w:szCs w:val="24"/>
          <w:lang w:val="kk-KZ" w:eastAsia="kk-KZ"/>
        </w:rPr>
      </w:pPr>
      <w:r w:rsidRPr="000C1676">
        <w:rPr>
          <w:rStyle w:val="11"/>
          <w:color w:val="000000"/>
          <w:sz w:val="24"/>
          <w:szCs w:val="24"/>
          <w:lang w:val="kk-KZ" w:eastAsia="kk-KZ"/>
        </w:rPr>
        <w:t xml:space="preserve">Жүргені </w:t>
      </w:r>
      <w:r w:rsidRPr="000C1676">
        <w:rPr>
          <w:rStyle w:val="11"/>
          <w:color w:val="000000"/>
          <w:sz w:val="24"/>
          <w:szCs w:val="24"/>
          <w:lang w:val="kk-KZ"/>
        </w:rPr>
        <w:t xml:space="preserve">де </w:t>
      </w:r>
      <w:r w:rsidRPr="000C1676">
        <w:rPr>
          <w:rStyle w:val="11"/>
          <w:color w:val="000000"/>
          <w:sz w:val="24"/>
          <w:szCs w:val="24"/>
          <w:lang w:val="kk-KZ" w:eastAsia="kk-KZ"/>
        </w:rPr>
        <w:t>әдемі.</w:t>
      </w:r>
    </w:p>
    <w:p w:rsidR="007A35FC" w:rsidRPr="000C1676" w:rsidRDefault="007A35FC" w:rsidP="000C1676">
      <w:pPr>
        <w:pStyle w:val="a5"/>
        <w:rPr>
          <w:sz w:val="24"/>
          <w:szCs w:val="24"/>
          <w:lang w:val="kk-KZ"/>
        </w:rPr>
      </w:pPr>
    </w:p>
    <w:p w:rsidR="007A35FC" w:rsidRPr="000C1676" w:rsidRDefault="007A35FC" w:rsidP="000C1676">
      <w:pPr>
        <w:pStyle w:val="a5"/>
        <w:rPr>
          <w:rStyle w:val="11"/>
          <w:color w:val="000000"/>
          <w:sz w:val="24"/>
          <w:szCs w:val="24"/>
          <w:lang w:val="kk-KZ" w:eastAsia="kk-KZ"/>
        </w:rPr>
      </w:pPr>
      <w:r w:rsidRPr="000C1676">
        <w:rPr>
          <w:rStyle w:val="11"/>
          <w:color w:val="000000"/>
          <w:sz w:val="24"/>
          <w:szCs w:val="24"/>
          <w:lang w:val="kk-KZ" w:eastAsia="kk-KZ"/>
        </w:rPr>
        <w:t xml:space="preserve">Сүйеніші жарының, </w:t>
      </w:r>
    </w:p>
    <w:p w:rsidR="007A35FC" w:rsidRPr="000C1676" w:rsidRDefault="007A35FC" w:rsidP="000C1676">
      <w:pPr>
        <w:pStyle w:val="a5"/>
        <w:rPr>
          <w:rStyle w:val="11"/>
          <w:color w:val="000000"/>
          <w:sz w:val="24"/>
          <w:szCs w:val="24"/>
          <w:lang w:val="kk-KZ" w:eastAsia="kk-KZ"/>
        </w:rPr>
      </w:pPr>
      <w:r w:rsidRPr="000C1676">
        <w:rPr>
          <w:rStyle w:val="11"/>
          <w:color w:val="000000"/>
          <w:sz w:val="24"/>
          <w:szCs w:val="24"/>
          <w:lang w:val="kk-KZ" w:eastAsia="kk-KZ"/>
        </w:rPr>
        <w:t xml:space="preserve">Тіреніші нарының. </w:t>
      </w:r>
    </w:p>
    <w:p w:rsidR="007A35FC" w:rsidRPr="000C1676" w:rsidRDefault="007A35FC" w:rsidP="000C1676">
      <w:pPr>
        <w:pStyle w:val="a5"/>
        <w:rPr>
          <w:rStyle w:val="11"/>
          <w:color w:val="000000"/>
          <w:sz w:val="24"/>
          <w:szCs w:val="24"/>
          <w:lang w:val="kk-KZ" w:eastAsia="kk-KZ"/>
        </w:rPr>
      </w:pPr>
      <w:r w:rsidRPr="000C1676">
        <w:rPr>
          <w:rStyle w:val="11"/>
          <w:color w:val="000000"/>
          <w:sz w:val="24"/>
          <w:szCs w:val="24"/>
          <w:lang w:val="kk-KZ" w:eastAsia="kk-KZ"/>
        </w:rPr>
        <w:t xml:space="preserve">Алты алашты бөлмейді, </w:t>
      </w:r>
    </w:p>
    <w:p w:rsidR="007A35FC" w:rsidRPr="000C1676" w:rsidRDefault="007A35FC" w:rsidP="000C1676">
      <w:pPr>
        <w:pStyle w:val="a5"/>
        <w:rPr>
          <w:rStyle w:val="11"/>
          <w:color w:val="000000"/>
          <w:sz w:val="24"/>
          <w:szCs w:val="24"/>
          <w:lang w:val="kk-KZ" w:eastAsia="kk-KZ"/>
        </w:rPr>
      </w:pPr>
      <w:r w:rsidRPr="000C1676">
        <w:rPr>
          <w:rStyle w:val="11"/>
          <w:color w:val="000000"/>
          <w:sz w:val="24"/>
          <w:szCs w:val="24"/>
          <w:lang w:val="kk-KZ" w:eastAsia="kk-KZ"/>
        </w:rPr>
        <w:t>Тілеушісі бәрінің.</w:t>
      </w:r>
    </w:p>
    <w:p w:rsidR="007A35FC" w:rsidRPr="000C1676" w:rsidRDefault="007A35FC" w:rsidP="000C1676">
      <w:pPr>
        <w:pStyle w:val="a5"/>
        <w:rPr>
          <w:sz w:val="24"/>
          <w:szCs w:val="24"/>
          <w:lang w:val="kk-KZ"/>
        </w:rPr>
      </w:pPr>
    </w:p>
    <w:p w:rsidR="007A35FC" w:rsidRPr="000C1676" w:rsidRDefault="007A35FC" w:rsidP="000C1676">
      <w:pPr>
        <w:pStyle w:val="a5"/>
        <w:rPr>
          <w:rStyle w:val="11"/>
          <w:color w:val="000000"/>
          <w:sz w:val="24"/>
          <w:szCs w:val="24"/>
          <w:lang w:val="kk-KZ" w:eastAsia="kk-KZ"/>
        </w:rPr>
      </w:pPr>
      <w:r w:rsidRPr="000C1676">
        <w:rPr>
          <w:rStyle w:val="11"/>
          <w:color w:val="000000"/>
          <w:sz w:val="24"/>
          <w:szCs w:val="24"/>
          <w:lang w:val="kk-KZ" w:eastAsia="kk-KZ"/>
        </w:rPr>
        <w:t xml:space="preserve">Аққу мойын қайың нақ, </w:t>
      </w:r>
    </w:p>
    <w:p w:rsidR="007A35FC" w:rsidRPr="000C1676" w:rsidRDefault="007A35FC" w:rsidP="000C1676">
      <w:pPr>
        <w:pStyle w:val="a5"/>
        <w:rPr>
          <w:rStyle w:val="11"/>
          <w:color w:val="000000"/>
          <w:sz w:val="24"/>
          <w:szCs w:val="24"/>
          <w:lang w:val="kk-KZ" w:eastAsia="kk-KZ"/>
        </w:rPr>
      </w:pPr>
      <w:r w:rsidRPr="000C1676">
        <w:rPr>
          <w:rStyle w:val="11"/>
          <w:color w:val="000000"/>
          <w:sz w:val="24"/>
          <w:szCs w:val="24"/>
          <w:lang w:val="kk-KZ" w:eastAsia="kk-KZ"/>
        </w:rPr>
        <w:t xml:space="preserve">Ақыл көзбен пайымдап. </w:t>
      </w:r>
    </w:p>
    <w:p w:rsidR="007A35FC" w:rsidRPr="000C1676" w:rsidRDefault="007A35FC" w:rsidP="000C1676">
      <w:pPr>
        <w:pStyle w:val="a5"/>
        <w:rPr>
          <w:rStyle w:val="11"/>
          <w:color w:val="000000"/>
          <w:sz w:val="24"/>
          <w:szCs w:val="24"/>
          <w:lang w:val="kk-KZ" w:eastAsia="kk-KZ"/>
        </w:rPr>
      </w:pPr>
      <w:r w:rsidRPr="000C1676">
        <w:rPr>
          <w:rStyle w:val="11"/>
          <w:color w:val="000000"/>
          <w:sz w:val="24"/>
          <w:szCs w:val="24"/>
          <w:lang w:val="kk-KZ" w:eastAsia="kk-KZ"/>
        </w:rPr>
        <w:t xml:space="preserve">Қыдыр қонақ шақырар, </w:t>
      </w:r>
    </w:p>
    <w:p w:rsidR="007A35FC" w:rsidRPr="000C1676" w:rsidRDefault="007A35FC" w:rsidP="000C1676">
      <w:pPr>
        <w:pStyle w:val="a5"/>
        <w:rPr>
          <w:rStyle w:val="11"/>
          <w:color w:val="000000"/>
          <w:sz w:val="24"/>
          <w:szCs w:val="24"/>
          <w:lang w:val="kk-KZ" w:eastAsia="kk-KZ"/>
        </w:rPr>
      </w:pPr>
      <w:r w:rsidRPr="000C1676">
        <w:rPr>
          <w:rStyle w:val="11"/>
          <w:color w:val="000000"/>
          <w:sz w:val="24"/>
          <w:szCs w:val="24"/>
          <w:lang w:val="kk-KZ" w:eastAsia="kk-KZ"/>
        </w:rPr>
        <w:t>Дәмді тағам дайындап.</w:t>
      </w:r>
    </w:p>
    <w:p w:rsidR="007A35FC" w:rsidRPr="000C1676" w:rsidRDefault="007A35FC" w:rsidP="000C1676">
      <w:pPr>
        <w:pStyle w:val="a5"/>
        <w:rPr>
          <w:sz w:val="24"/>
          <w:szCs w:val="24"/>
          <w:lang w:val="kk-KZ"/>
        </w:rPr>
      </w:pPr>
    </w:p>
    <w:p w:rsidR="007A35FC" w:rsidRPr="000C1676" w:rsidRDefault="007A35FC" w:rsidP="000C1676">
      <w:pPr>
        <w:pStyle w:val="a5"/>
        <w:rPr>
          <w:rStyle w:val="11"/>
          <w:color w:val="000000"/>
          <w:sz w:val="24"/>
          <w:szCs w:val="24"/>
          <w:lang w:val="kk-KZ" w:eastAsia="kk-KZ"/>
        </w:rPr>
      </w:pPr>
      <w:r w:rsidRPr="000C1676">
        <w:rPr>
          <w:rStyle w:val="11"/>
          <w:color w:val="000000"/>
          <w:sz w:val="24"/>
          <w:szCs w:val="24"/>
          <w:lang w:val="kk-KZ" w:eastAsia="kk-KZ"/>
        </w:rPr>
        <w:t xml:space="preserve">Даладай кең жазықтық, </w:t>
      </w:r>
    </w:p>
    <w:p w:rsidR="007A35FC" w:rsidRPr="000C1676" w:rsidRDefault="007A35FC" w:rsidP="000C1676">
      <w:pPr>
        <w:pStyle w:val="a5"/>
        <w:rPr>
          <w:rStyle w:val="11"/>
          <w:color w:val="000000"/>
          <w:sz w:val="24"/>
          <w:szCs w:val="24"/>
          <w:lang w:val="kk-KZ" w:eastAsia="kk-KZ"/>
        </w:rPr>
      </w:pPr>
      <w:r w:rsidRPr="000C1676">
        <w:rPr>
          <w:rStyle w:val="11"/>
          <w:color w:val="000000"/>
          <w:sz w:val="24"/>
          <w:szCs w:val="24"/>
          <w:lang w:val="kk-KZ" w:eastAsia="kk-KZ"/>
        </w:rPr>
        <w:t xml:space="preserve">Қояр алтын қазық қып. </w:t>
      </w:r>
    </w:p>
    <w:p w:rsidR="007A35FC" w:rsidRPr="000C1676" w:rsidRDefault="007A35FC" w:rsidP="000C1676">
      <w:pPr>
        <w:pStyle w:val="a5"/>
        <w:rPr>
          <w:rStyle w:val="11"/>
          <w:color w:val="000000"/>
          <w:sz w:val="24"/>
          <w:szCs w:val="24"/>
          <w:lang w:val="kk-KZ" w:eastAsia="kk-KZ"/>
        </w:rPr>
      </w:pPr>
      <w:r w:rsidRPr="000C1676">
        <w:rPr>
          <w:rStyle w:val="11"/>
          <w:color w:val="000000"/>
          <w:sz w:val="24"/>
          <w:szCs w:val="24"/>
          <w:lang w:val="kk-KZ" w:eastAsia="kk-KZ"/>
        </w:rPr>
        <w:t xml:space="preserve">Бас идірер әлемге, </w:t>
      </w:r>
    </w:p>
    <w:p w:rsidR="007A35FC" w:rsidRPr="000C1676" w:rsidRDefault="007A35FC" w:rsidP="000C1676">
      <w:pPr>
        <w:pStyle w:val="a5"/>
        <w:rPr>
          <w:rStyle w:val="11"/>
          <w:color w:val="000000"/>
          <w:sz w:val="24"/>
          <w:szCs w:val="24"/>
          <w:lang w:val="kk-KZ" w:eastAsia="kk-KZ"/>
        </w:rPr>
      </w:pPr>
      <w:r w:rsidRPr="000C1676">
        <w:rPr>
          <w:rStyle w:val="11"/>
          <w:color w:val="000000"/>
          <w:sz w:val="24"/>
          <w:szCs w:val="24"/>
          <w:lang w:val="kk-KZ" w:eastAsia="kk-KZ"/>
        </w:rPr>
        <w:t>Әйелге тән нәзіктік...</w:t>
      </w:r>
    </w:p>
    <w:p w:rsidR="007A35FC" w:rsidRPr="000C1676" w:rsidRDefault="007A35FC" w:rsidP="000C1676">
      <w:pPr>
        <w:pStyle w:val="a5"/>
        <w:rPr>
          <w:rStyle w:val="11"/>
          <w:color w:val="000000"/>
          <w:sz w:val="24"/>
          <w:szCs w:val="24"/>
          <w:lang w:val="kk-KZ" w:eastAsia="kk-KZ"/>
        </w:rPr>
      </w:pPr>
    </w:p>
    <w:p w:rsidR="007A35FC" w:rsidRPr="000C1676" w:rsidRDefault="007A35FC" w:rsidP="000C1676">
      <w:pPr>
        <w:pStyle w:val="a5"/>
        <w:rPr>
          <w:rStyle w:val="11"/>
          <w:color w:val="000000"/>
          <w:sz w:val="24"/>
          <w:szCs w:val="24"/>
          <w:lang w:val="kk-KZ" w:eastAsia="kk-KZ"/>
        </w:rPr>
      </w:pPr>
    </w:p>
    <w:p w:rsidR="007A35FC" w:rsidRPr="000C1676" w:rsidRDefault="007A35FC" w:rsidP="000C1676">
      <w:pPr>
        <w:pStyle w:val="a5"/>
        <w:rPr>
          <w:rStyle w:val="11"/>
          <w:color w:val="000000"/>
          <w:sz w:val="24"/>
          <w:szCs w:val="24"/>
          <w:lang w:val="kk-KZ" w:eastAsia="kk-KZ"/>
        </w:rPr>
      </w:pPr>
      <w:r w:rsidRPr="000C1676">
        <w:rPr>
          <w:rStyle w:val="11"/>
          <w:color w:val="000000"/>
          <w:sz w:val="24"/>
          <w:szCs w:val="24"/>
          <w:lang w:val="kk-KZ" w:eastAsia="kk-KZ"/>
        </w:rPr>
        <w:t>НӘЗІКЖАН</w:t>
      </w:r>
    </w:p>
    <w:p w:rsidR="00C40FCD" w:rsidRPr="000C1676" w:rsidRDefault="00C40FCD" w:rsidP="000C1676">
      <w:pPr>
        <w:pStyle w:val="a5"/>
        <w:rPr>
          <w:rStyle w:val="11"/>
          <w:color w:val="000000"/>
          <w:sz w:val="24"/>
          <w:szCs w:val="24"/>
          <w:lang w:val="kk-KZ" w:eastAsia="kk-KZ"/>
        </w:rPr>
      </w:pPr>
      <w:r w:rsidRPr="000C1676">
        <w:rPr>
          <w:rStyle w:val="11"/>
          <w:color w:val="000000"/>
          <w:sz w:val="24"/>
          <w:szCs w:val="24"/>
          <w:lang w:val="kk-KZ" w:eastAsia="kk-KZ"/>
        </w:rPr>
        <w:t xml:space="preserve">Қашан </w:t>
      </w:r>
      <w:r w:rsidRPr="000C1676">
        <w:rPr>
          <w:rStyle w:val="11"/>
          <w:color w:val="000000"/>
          <w:sz w:val="24"/>
          <w:szCs w:val="24"/>
          <w:lang w:val="kk-KZ"/>
        </w:rPr>
        <w:t xml:space="preserve">да </w:t>
      </w:r>
      <w:r w:rsidRPr="000C1676">
        <w:rPr>
          <w:rStyle w:val="11"/>
          <w:color w:val="000000"/>
          <w:sz w:val="24"/>
          <w:szCs w:val="24"/>
          <w:lang w:val="kk-KZ" w:eastAsia="kk-KZ"/>
        </w:rPr>
        <w:t xml:space="preserve">жұртқа жылы өңің, </w:t>
      </w:r>
    </w:p>
    <w:p w:rsidR="00C40FCD" w:rsidRPr="000C1676" w:rsidRDefault="00C40FCD" w:rsidP="000C1676">
      <w:pPr>
        <w:pStyle w:val="a5"/>
        <w:rPr>
          <w:rStyle w:val="11"/>
          <w:color w:val="000000"/>
          <w:sz w:val="24"/>
          <w:szCs w:val="24"/>
          <w:lang w:val="kk-KZ" w:eastAsia="kk-KZ"/>
        </w:rPr>
      </w:pPr>
      <w:r w:rsidRPr="000C1676">
        <w:rPr>
          <w:rStyle w:val="11"/>
          <w:color w:val="000000"/>
          <w:sz w:val="24"/>
          <w:szCs w:val="24"/>
          <w:lang w:val="kk-KZ" w:eastAsia="kk-KZ"/>
        </w:rPr>
        <w:t xml:space="preserve">Күлімдеп тұрар іреңің. </w:t>
      </w:r>
    </w:p>
    <w:p w:rsidR="00C40FCD" w:rsidRPr="000C1676" w:rsidRDefault="00C40FCD" w:rsidP="000C1676">
      <w:pPr>
        <w:pStyle w:val="a5"/>
        <w:rPr>
          <w:rStyle w:val="11"/>
          <w:color w:val="000000"/>
          <w:sz w:val="24"/>
          <w:szCs w:val="24"/>
          <w:lang w:val="kk-KZ" w:eastAsia="kk-KZ"/>
        </w:rPr>
      </w:pPr>
      <w:r w:rsidRPr="000C1676">
        <w:rPr>
          <w:rStyle w:val="11"/>
          <w:color w:val="000000"/>
          <w:sz w:val="24"/>
          <w:szCs w:val="24"/>
          <w:lang w:val="kk-KZ" w:eastAsia="kk-KZ"/>
        </w:rPr>
        <w:t xml:space="preserve">Қызғалтаққа ұқсап майысып, </w:t>
      </w:r>
    </w:p>
    <w:p w:rsidR="00C40FCD" w:rsidRPr="000C1676" w:rsidRDefault="00C40FCD" w:rsidP="000C1676">
      <w:pPr>
        <w:pStyle w:val="a5"/>
        <w:rPr>
          <w:rStyle w:val="11"/>
          <w:color w:val="000000"/>
          <w:sz w:val="24"/>
          <w:szCs w:val="24"/>
          <w:lang w:val="kk-KZ" w:eastAsia="kk-KZ"/>
        </w:rPr>
      </w:pPr>
      <w:r w:rsidRPr="000C1676">
        <w:rPr>
          <w:rStyle w:val="11"/>
          <w:color w:val="000000"/>
          <w:sz w:val="24"/>
          <w:szCs w:val="24"/>
          <w:lang w:val="kk-KZ" w:eastAsia="kk-KZ"/>
        </w:rPr>
        <w:t>Соғады нәзік жүрегін.</w:t>
      </w:r>
    </w:p>
    <w:p w:rsidR="00C40FCD" w:rsidRPr="000C1676" w:rsidRDefault="00C40FCD" w:rsidP="000C1676">
      <w:pPr>
        <w:pStyle w:val="a5"/>
        <w:rPr>
          <w:sz w:val="24"/>
          <w:szCs w:val="24"/>
          <w:lang w:val="kk-KZ"/>
        </w:rPr>
      </w:pPr>
    </w:p>
    <w:p w:rsidR="00C40FCD" w:rsidRPr="000C1676" w:rsidRDefault="00C40FCD" w:rsidP="000C1676">
      <w:pPr>
        <w:pStyle w:val="a5"/>
        <w:rPr>
          <w:rStyle w:val="11"/>
          <w:color w:val="000000"/>
          <w:sz w:val="24"/>
          <w:szCs w:val="24"/>
          <w:lang w:val="kk-KZ" w:eastAsia="kk-KZ"/>
        </w:rPr>
      </w:pPr>
      <w:r w:rsidRPr="000C1676">
        <w:rPr>
          <w:rStyle w:val="11"/>
          <w:color w:val="000000"/>
          <w:sz w:val="24"/>
          <w:szCs w:val="24"/>
          <w:lang w:val="kk-KZ" w:eastAsia="kk-KZ"/>
        </w:rPr>
        <w:t xml:space="preserve">Адалдық көрсе - көңіл мәз, </w:t>
      </w:r>
    </w:p>
    <w:p w:rsidR="00C40FCD" w:rsidRPr="000C1676" w:rsidRDefault="00C40FCD" w:rsidP="000C1676">
      <w:pPr>
        <w:pStyle w:val="a5"/>
        <w:rPr>
          <w:rStyle w:val="11"/>
          <w:color w:val="000000"/>
          <w:sz w:val="24"/>
          <w:szCs w:val="24"/>
          <w:lang w:val="kk-KZ" w:eastAsia="kk-KZ"/>
        </w:rPr>
      </w:pPr>
      <w:r w:rsidRPr="000C1676">
        <w:rPr>
          <w:rStyle w:val="11"/>
          <w:color w:val="000000"/>
          <w:sz w:val="24"/>
          <w:szCs w:val="24"/>
          <w:lang w:val="kk-KZ" w:eastAsia="kk-KZ"/>
        </w:rPr>
        <w:t>Жа</w:t>
      </w:r>
      <w:r w:rsidR="00752595" w:rsidRPr="000C1676">
        <w:rPr>
          <w:rStyle w:val="11"/>
          <w:color w:val="000000"/>
          <w:sz w:val="24"/>
          <w:szCs w:val="24"/>
          <w:lang w:val="kk-KZ" w:eastAsia="kk-KZ"/>
        </w:rPr>
        <w:t>ның</w:t>
      </w:r>
      <w:r w:rsidRPr="000C1676">
        <w:rPr>
          <w:rStyle w:val="11"/>
          <w:color w:val="000000"/>
          <w:sz w:val="24"/>
          <w:szCs w:val="24"/>
          <w:lang w:val="kk-KZ" w:eastAsia="kk-KZ"/>
        </w:rPr>
        <w:t xml:space="preserve">а орнар жасыл жаз. </w:t>
      </w:r>
    </w:p>
    <w:p w:rsidR="00C40FCD" w:rsidRPr="000C1676" w:rsidRDefault="00C40FCD" w:rsidP="000C1676">
      <w:pPr>
        <w:pStyle w:val="a5"/>
        <w:rPr>
          <w:rStyle w:val="11"/>
          <w:color w:val="000000"/>
          <w:sz w:val="24"/>
          <w:szCs w:val="24"/>
          <w:lang w:val="ru-RU"/>
        </w:rPr>
      </w:pPr>
      <w:r w:rsidRPr="000C1676">
        <w:rPr>
          <w:rStyle w:val="11"/>
          <w:color w:val="000000"/>
          <w:sz w:val="24"/>
          <w:szCs w:val="24"/>
          <w:lang w:val="ru-RU" w:eastAsia="kk-KZ"/>
        </w:rPr>
        <w:t>Ауырып кейде т</w:t>
      </w:r>
      <w:r w:rsidRPr="000C1676">
        <w:rPr>
          <w:rStyle w:val="11"/>
          <w:color w:val="000000"/>
          <w:sz w:val="24"/>
          <w:szCs w:val="24"/>
          <w:lang w:val="kk-KZ" w:eastAsia="kk-KZ"/>
        </w:rPr>
        <w:t>ұ</w:t>
      </w:r>
      <w:r w:rsidRPr="000C1676">
        <w:rPr>
          <w:rStyle w:val="11"/>
          <w:color w:val="000000"/>
          <w:sz w:val="24"/>
          <w:szCs w:val="24"/>
          <w:lang w:val="ru-RU" w:eastAsia="kk-KZ"/>
        </w:rPr>
        <w:t xml:space="preserve">рса </w:t>
      </w:r>
      <w:r w:rsidRPr="000C1676">
        <w:rPr>
          <w:rStyle w:val="11"/>
          <w:color w:val="000000"/>
          <w:sz w:val="24"/>
          <w:szCs w:val="24"/>
          <w:lang w:val="ru-RU"/>
        </w:rPr>
        <w:t xml:space="preserve">да, </w:t>
      </w:r>
    </w:p>
    <w:p w:rsidR="00C40FCD" w:rsidRPr="000C1676" w:rsidRDefault="00C40FCD" w:rsidP="000C1676">
      <w:pPr>
        <w:pStyle w:val="a5"/>
        <w:rPr>
          <w:rStyle w:val="11"/>
          <w:color w:val="000000"/>
          <w:sz w:val="24"/>
          <w:szCs w:val="24"/>
          <w:lang w:val="kk-KZ" w:eastAsia="kk-KZ"/>
        </w:rPr>
      </w:pPr>
      <w:r w:rsidRPr="000C1676">
        <w:rPr>
          <w:rStyle w:val="11"/>
          <w:color w:val="000000"/>
          <w:sz w:val="24"/>
          <w:szCs w:val="24"/>
          <w:lang w:val="ru-RU" w:eastAsia="kk-KZ"/>
        </w:rPr>
        <w:t>Айтады елге әзіл, наз.</w:t>
      </w:r>
    </w:p>
    <w:p w:rsidR="00C40FCD" w:rsidRPr="000C1676" w:rsidRDefault="00C40FCD" w:rsidP="000C1676">
      <w:pPr>
        <w:pStyle w:val="a5"/>
        <w:rPr>
          <w:sz w:val="24"/>
          <w:szCs w:val="24"/>
          <w:lang w:val="kk-KZ"/>
        </w:rPr>
      </w:pPr>
    </w:p>
    <w:p w:rsidR="00C40FCD" w:rsidRPr="000C1676" w:rsidRDefault="00C40FCD" w:rsidP="000C1676">
      <w:pPr>
        <w:pStyle w:val="a5"/>
        <w:rPr>
          <w:rStyle w:val="11"/>
          <w:color w:val="000000"/>
          <w:sz w:val="24"/>
          <w:szCs w:val="24"/>
          <w:lang w:val="kk-KZ" w:eastAsia="kk-KZ"/>
        </w:rPr>
      </w:pPr>
      <w:r w:rsidRPr="000C1676">
        <w:rPr>
          <w:rStyle w:val="11"/>
          <w:color w:val="000000"/>
          <w:sz w:val="24"/>
          <w:szCs w:val="24"/>
          <w:lang w:val="kk-KZ" w:eastAsia="kk-KZ"/>
        </w:rPr>
        <w:t xml:space="preserve">Сүрініп барып тік тұрып, </w:t>
      </w:r>
    </w:p>
    <w:p w:rsidR="00C40FCD" w:rsidRPr="000C1676" w:rsidRDefault="00C40FCD" w:rsidP="000C1676">
      <w:pPr>
        <w:pStyle w:val="a5"/>
        <w:rPr>
          <w:rStyle w:val="11"/>
          <w:color w:val="000000"/>
          <w:sz w:val="24"/>
          <w:szCs w:val="24"/>
          <w:lang w:val="kk-KZ" w:eastAsia="kk-KZ"/>
        </w:rPr>
      </w:pPr>
      <w:r w:rsidRPr="000C1676">
        <w:rPr>
          <w:rStyle w:val="11"/>
          <w:color w:val="000000"/>
          <w:sz w:val="24"/>
          <w:szCs w:val="24"/>
          <w:lang w:val="kk-KZ" w:eastAsia="kk-KZ"/>
        </w:rPr>
        <w:t xml:space="preserve">Кетудің өзі - мықтылық. </w:t>
      </w:r>
    </w:p>
    <w:p w:rsidR="00C40FCD" w:rsidRPr="000C1676" w:rsidRDefault="00C40FCD" w:rsidP="000C1676">
      <w:pPr>
        <w:pStyle w:val="a5"/>
        <w:rPr>
          <w:rStyle w:val="11"/>
          <w:color w:val="000000"/>
          <w:sz w:val="24"/>
          <w:szCs w:val="24"/>
          <w:lang w:val="kk-KZ" w:eastAsia="kk-KZ"/>
        </w:rPr>
      </w:pPr>
      <w:r w:rsidRPr="000C1676">
        <w:rPr>
          <w:rStyle w:val="11"/>
          <w:color w:val="000000"/>
          <w:sz w:val="24"/>
          <w:szCs w:val="24"/>
          <w:lang w:val="kk-KZ" w:eastAsia="kk-KZ"/>
        </w:rPr>
        <w:t xml:space="preserve">Тірліктің жәннат екенін </w:t>
      </w:r>
    </w:p>
    <w:p w:rsidR="00C40FCD" w:rsidRPr="000C1676" w:rsidRDefault="00C40FCD" w:rsidP="000C1676">
      <w:pPr>
        <w:pStyle w:val="a5"/>
        <w:rPr>
          <w:rStyle w:val="11"/>
          <w:color w:val="000000"/>
          <w:sz w:val="24"/>
          <w:szCs w:val="24"/>
          <w:lang w:val="kk-KZ" w:eastAsia="kk-KZ"/>
        </w:rPr>
      </w:pPr>
      <w:r w:rsidRPr="000C1676">
        <w:rPr>
          <w:rStyle w:val="11"/>
          <w:color w:val="000000"/>
          <w:sz w:val="24"/>
          <w:szCs w:val="24"/>
          <w:lang w:val="kk-KZ" w:eastAsia="kk-KZ"/>
        </w:rPr>
        <w:t>Келесің, Зуһра, ұқтырып.</w:t>
      </w:r>
    </w:p>
    <w:p w:rsidR="00C40FCD" w:rsidRPr="000C1676" w:rsidRDefault="00C40FCD" w:rsidP="000C1676">
      <w:pPr>
        <w:pStyle w:val="a5"/>
        <w:rPr>
          <w:sz w:val="24"/>
          <w:szCs w:val="24"/>
          <w:lang w:val="kk-KZ"/>
        </w:rPr>
      </w:pPr>
    </w:p>
    <w:p w:rsidR="00C40FCD" w:rsidRPr="000C1676" w:rsidRDefault="00C40FCD" w:rsidP="000C1676">
      <w:pPr>
        <w:pStyle w:val="a5"/>
        <w:rPr>
          <w:rStyle w:val="11"/>
          <w:color w:val="000000"/>
          <w:sz w:val="24"/>
          <w:szCs w:val="24"/>
          <w:lang w:val="kk-KZ" w:eastAsia="kk-KZ"/>
        </w:rPr>
      </w:pPr>
      <w:r w:rsidRPr="000C1676">
        <w:rPr>
          <w:rStyle w:val="11"/>
          <w:color w:val="000000"/>
          <w:sz w:val="24"/>
          <w:szCs w:val="24"/>
          <w:lang w:val="kk-KZ" w:eastAsia="kk-KZ"/>
        </w:rPr>
        <w:t xml:space="preserve">Жығылсаң берер қол ұшын, </w:t>
      </w:r>
    </w:p>
    <w:p w:rsidR="00C40FCD" w:rsidRPr="000C1676" w:rsidRDefault="00C40FCD" w:rsidP="000C1676">
      <w:pPr>
        <w:pStyle w:val="a5"/>
        <w:rPr>
          <w:rStyle w:val="11"/>
          <w:color w:val="000000"/>
          <w:sz w:val="24"/>
          <w:szCs w:val="24"/>
          <w:lang w:val="kk-KZ" w:eastAsia="kk-KZ"/>
        </w:rPr>
      </w:pPr>
      <w:r w:rsidRPr="000C1676">
        <w:rPr>
          <w:rStyle w:val="11"/>
          <w:color w:val="000000"/>
          <w:sz w:val="24"/>
          <w:szCs w:val="24"/>
          <w:lang w:val="kk-KZ" w:eastAsia="kk-KZ"/>
        </w:rPr>
        <w:t xml:space="preserve">Құрметтер сені сол үшін. </w:t>
      </w:r>
    </w:p>
    <w:p w:rsidR="00C40FCD" w:rsidRPr="000C1676" w:rsidRDefault="00C40FCD" w:rsidP="000C1676">
      <w:pPr>
        <w:pStyle w:val="a5"/>
        <w:rPr>
          <w:rStyle w:val="11"/>
          <w:color w:val="000000"/>
          <w:sz w:val="24"/>
          <w:szCs w:val="24"/>
          <w:lang w:val="kk-KZ" w:eastAsia="kk-KZ"/>
        </w:rPr>
      </w:pPr>
      <w:r w:rsidRPr="000C1676">
        <w:rPr>
          <w:rStyle w:val="11"/>
          <w:color w:val="000000"/>
          <w:sz w:val="24"/>
          <w:szCs w:val="24"/>
          <w:lang w:val="kk-KZ" w:eastAsia="kk-KZ"/>
        </w:rPr>
        <w:t xml:space="preserve">Ұлың мен жарың еркелер – </w:t>
      </w:r>
    </w:p>
    <w:p w:rsidR="00C40FCD" w:rsidRPr="000C1676" w:rsidRDefault="00C40FCD" w:rsidP="000C1676">
      <w:pPr>
        <w:pStyle w:val="a5"/>
        <w:rPr>
          <w:rStyle w:val="11"/>
          <w:color w:val="000000"/>
          <w:sz w:val="24"/>
          <w:szCs w:val="24"/>
          <w:lang w:val="kk-KZ" w:eastAsia="kk-KZ"/>
        </w:rPr>
      </w:pPr>
      <w:r w:rsidRPr="000C1676">
        <w:rPr>
          <w:rStyle w:val="11"/>
          <w:color w:val="000000"/>
          <w:sz w:val="24"/>
          <w:szCs w:val="24"/>
          <w:lang w:val="kk-KZ" w:eastAsia="kk-KZ"/>
        </w:rPr>
        <w:t xml:space="preserve">Махаббат, мейір </w:t>
      </w:r>
      <w:r w:rsidRPr="000C1676">
        <w:rPr>
          <w:rStyle w:val="11"/>
          <w:color w:val="000000"/>
          <w:sz w:val="24"/>
          <w:szCs w:val="24"/>
          <w:lang w:val="kk-KZ"/>
        </w:rPr>
        <w:t xml:space="preserve">молы </w:t>
      </w:r>
      <w:r w:rsidRPr="000C1676">
        <w:rPr>
          <w:rStyle w:val="11"/>
          <w:color w:val="000000"/>
          <w:sz w:val="24"/>
          <w:szCs w:val="24"/>
          <w:lang w:val="kk-KZ" w:eastAsia="kk-KZ"/>
        </w:rPr>
        <w:t>үшін...</w:t>
      </w:r>
    </w:p>
    <w:p w:rsidR="00C40FCD" w:rsidRPr="000C1676" w:rsidRDefault="00C40FCD" w:rsidP="000C1676">
      <w:pPr>
        <w:pStyle w:val="a5"/>
        <w:rPr>
          <w:rStyle w:val="11"/>
          <w:color w:val="000000"/>
          <w:sz w:val="24"/>
          <w:szCs w:val="24"/>
          <w:lang w:val="kk-KZ" w:eastAsia="kk-KZ"/>
        </w:rPr>
      </w:pPr>
    </w:p>
    <w:p w:rsidR="00C40FCD" w:rsidRPr="000C1676" w:rsidRDefault="00C40FCD" w:rsidP="000C1676">
      <w:pPr>
        <w:pStyle w:val="a5"/>
        <w:rPr>
          <w:rStyle w:val="11"/>
          <w:color w:val="000000"/>
          <w:sz w:val="24"/>
          <w:szCs w:val="24"/>
          <w:lang w:val="kk-KZ" w:eastAsia="kk-KZ"/>
        </w:rPr>
      </w:pPr>
    </w:p>
    <w:p w:rsidR="00C40FCD" w:rsidRPr="000C1676" w:rsidRDefault="00857136" w:rsidP="000C1676">
      <w:pPr>
        <w:pStyle w:val="a5"/>
        <w:rPr>
          <w:rStyle w:val="11"/>
          <w:color w:val="000000"/>
          <w:sz w:val="24"/>
          <w:szCs w:val="24"/>
          <w:lang w:val="kk-KZ" w:eastAsia="kk-KZ"/>
        </w:rPr>
      </w:pPr>
      <w:r w:rsidRPr="000C1676">
        <w:rPr>
          <w:rStyle w:val="11"/>
          <w:color w:val="000000"/>
          <w:sz w:val="24"/>
          <w:szCs w:val="24"/>
          <w:lang w:val="kk-KZ" w:eastAsia="kk-KZ"/>
        </w:rPr>
        <w:t>АҚЖОЛТАЙЫ АУЛЫМНЫҢ</w:t>
      </w:r>
    </w:p>
    <w:p w:rsidR="00857136" w:rsidRPr="000C1676" w:rsidRDefault="00857136" w:rsidP="000C1676">
      <w:pPr>
        <w:pStyle w:val="a5"/>
        <w:rPr>
          <w:rStyle w:val="11"/>
          <w:color w:val="000000"/>
          <w:sz w:val="24"/>
          <w:szCs w:val="24"/>
          <w:lang w:val="kk-KZ" w:eastAsia="kk-KZ"/>
        </w:rPr>
      </w:pPr>
    </w:p>
    <w:p w:rsidR="00857136" w:rsidRPr="000C1676" w:rsidRDefault="00857136" w:rsidP="000C1676">
      <w:pPr>
        <w:pStyle w:val="a5"/>
        <w:rPr>
          <w:rStyle w:val="11"/>
          <w:color w:val="000000"/>
          <w:sz w:val="24"/>
          <w:szCs w:val="24"/>
          <w:lang w:val="kk-KZ" w:eastAsia="kk-KZ"/>
        </w:rPr>
      </w:pPr>
      <w:r w:rsidRPr="000C1676">
        <w:rPr>
          <w:rStyle w:val="11"/>
          <w:color w:val="000000"/>
          <w:sz w:val="24"/>
          <w:szCs w:val="24"/>
          <w:lang w:val="kk-KZ" w:eastAsia="kk-KZ"/>
        </w:rPr>
        <w:t xml:space="preserve">Жазар дәйім сырқат-дертті меңдеген, </w:t>
      </w:r>
    </w:p>
    <w:p w:rsidR="00857136" w:rsidRPr="000C1676" w:rsidRDefault="00857136" w:rsidP="000C1676">
      <w:pPr>
        <w:pStyle w:val="a5"/>
        <w:rPr>
          <w:rStyle w:val="11"/>
          <w:color w:val="000000"/>
          <w:sz w:val="24"/>
          <w:szCs w:val="24"/>
          <w:lang w:val="kk-KZ" w:eastAsia="kk-KZ"/>
        </w:rPr>
      </w:pPr>
      <w:r w:rsidRPr="000C1676">
        <w:rPr>
          <w:rStyle w:val="11"/>
          <w:color w:val="000000"/>
          <w:sz w:val="24"/>
          <w:szCs w:val="24"/>
          <w:lang w:val="kk-KZ" w:eastAsia="kk-KZ"/>
        </w:rPr>
        <w:t xml:space="preserve">Жалпақсаздың барша жұртын емдеген. </w:t>
      </w:r>
    </w:p>
    <w:p w:rsidR="00857136" w:rsidRPr="000C1676" w:rsidRDefault="00857136" w:rsidP="000C1676">
      <w:pPr>
        <w:pStyle w:val="a5"/>
        <w:rPr>
          <w:sz w:val="24"/>
          <w:szCs w:val="24"/>
          <w:lang w:val="kk-KZ"/>
        </w:rPr>
      </w:pPr>
      <w:r w:rsidRPr="000C1676">
        <w:rPr>
          <w:rStyle w:val="11"/>
          <w:color w:val="000000"/>
          <w:sz w:val="24"/>
          <w:szCs w:val="24"/>
          <w:lang w:val="kk-KZ" w:eastAsia="kk-KZ"/>
        </w:rPr>
        <w:t>Қанайлардың келінісің қадірлі,</w:t>
      </w:r>
    </w:p>
    <w:p w:rsidR="00857136" w:rsidRPr="000C1676" w:rsidRDefault="00857136" w:rsidP="000C1676">
      <w:pPr>
        <w:pStyle w:val="a5"/>
        <w:rPr>
          <w:rStyle w:val="11"/>
          <w:color w:val="000000"/>
          <w:sz w:val="24"/>
          <w:szCs w:val="24"/>
          <w:lang w:val="kk-KZ" w:eastAsia="kk-KZ"/>
        </w:rPr>
      </w:pPr>
      <w:r w:rsidRPr="000C1676">
        <w:rPr>
          <w:rStyle w:val="11"/>
          <w:color w:val="000000"/>
          <w:sz w:val="24"/>
          <w:szCs w:val="24"/>
          <w:lang w:val="kk-KZ" w:eastAsia="kk-KZ"/>
        </w:rPr>
        <w:t>Қамшы үйірген қыңыр сөзге сенбеген.</w:t>
      </w:r>
    </w:p>
    <w:p w:rsidR="00857136" w:rsidRPr="000C1676" w:rsidRDefault="00857136" w:rsidP="000C1676">
      <w:pPr>
        <w:pStyle w:val="a5"/>
        <w:rPr>
          <w:sz w:val="24"/>
          <w:szCs w:val="24"/>
          <w:lang w:val="kk-KZ"/>
        </w:rPr>
      </w:pPr>
    </w:p>
    <w:p w:rsidR="00857136" w:rsidRPr="000C1676" w:rsidRDefault="00857136" w:rsidP="000C1676">
      <w:pPr>
        <w:pStyle w:val="a5"/>
        <w:rPr>
          <w:sz w:val="24"/>
          <w:szCs w:val="24"/>
          <w:lang w:val="kk-KZ"/>
        </w:rPr>
      </w:pPr>
      <w:r w:rsidRPr="000C1676">
        <w:rPr>
          <w:rStyle w:val="11"/>
          <w:color w:val="000000"/>
          <w:sz w:val="24"/>
          <w:szCs w:val="24"/>
          <w:lang w:val="kk-KZ" w:eastAsia="kk-KZ"/>
        </w:rPr>
        <w:t>Жүрегінің ашып тастап түндігін,</w:t>
      </w:r>
    </w:p>
    <w:p w:rsidR="00857136" w:rsidRPr="000C1676" w:rsidRDefault="00857136" w:rsidP="000C1676">
      <w:pPr>
        <w:pStyle w:val="a5"/>
        <w:rPr>
          <w:rStyle w:val="11"/>
          <w:color w:val="000000"/>
          <w:sz w:val="24"/>
          <w:szCs w:val="24"/>
          <w:lang w:val="kk-KZ" w:eastAsia="kk-KZ"/>
        </w:rPr>
      </w:pPr>
      <w:r w:rsidRPr="000C1676">
        <w:rPr>
          <w:rStyle w:val="11"/>
          <w:color w:val="000000"/>
          <w:sz w:val="24"/>
          <w:szCs w:val="24"/>
          <w:lang w:val="kk-KZ" w:eastAsia="kk-KZ"/>
        </w:rPr>
        <w:t xml:space="preserve">Бақыт табар қуандырса кімді-кім. </w:t>
      </w:r>
    </w:p>
    <w:p w:rsidR="00857136" w:rsidRPr="000C1676" w:rsidRDefault="00857136" w:rsidP="000C1676">
      <w:pPr>
        <w:pStyle w:val="a5"/>
        <w:rPr>
          <w:rStyle w:val="11"/>
          <w:color w:val="000000"/>
          <w:sz w:val="24"/>
          <w:szCs w:val="24"/>
          <w:lang w:val="kk-KZ" w:eastAsia="kk-KZ"/>
        </w:rPr>
      </w:pPr>
      <w:r w:rsidRPr="000C1676">
        <w:rPr>
          <w:rStyle w:val="11"/>
          <w:color w:val="000000"/>
          <w:sz w:val="24"/>
          <w:szCs w:val="24"/>
          <w:lang w:val="kk-KZ" w:eastAsia="kk-KZ"/>
        </w:rPr>
        <w:t xml:space="preserve">Шаңырақтарды шат күлкіге толтырып, </w:t>
      </w:r>
    </w:p>
    <w:p w:rsidR="00857136" w:rsidRPr="000C1676" w:rsidRDefault="00857136" w:rsidP="000C1676">
      <w:pPr>
        <w:pStyle w:val="a5"/>
        <w:rPr>
          <w:rStyle w:val="11"/>
          <w:color w:val="000000"/>
          <w:sz w:val="24"/>
          <w:szCs w:val="24"/>
          <w:lang w:val="kk-KZ" w:eastAsia="kk-KZ"/>
        </w:rPr>
      </w:pPr>
      <w:r w:rsidRPr="000C1676">
        <w:rPr>
          <w:rStyle w:val="11"/>
          <w:color w:val="000000"/>
          <w:sz w:val="24"/>
          <w:szCs w:val="24"/>
          <w:lang w:val="kk-KZ" w:eastAsia="kk-KZ"/>
        </w:rPr>
        <w:t>Кестің талай перзенттердің кіндігін.</w:t>
      </w:r>
    </w:p>
    <w:p w:rsidR="00857136" w:rsidRPr="000C1676" w:rsidRDefault="00857136" w:rsidP="000C1676">
      <w:pPr>
        <w:pStyle w:val="a5"/>
        <w:rPr>
          <w:sz w:val="24"/>
          <w:szCs w:val="24"/>
          <w:lang w:val="kk-KZ"/>
        </w:rPr>
      </w:pPr>
    </w:p>
    <w:p w:rsidR="00857136" w:rsidRPr="000C1676" w:rsidRDefault="00857136" w:rsidP="000C1676">
      <w:pPr>
        <w:pStyle w:val="a5"/>
        <w:rPr>
          <w:rStyle w:val="11"/>
          <w:color w:val="000000"/>
          <w:sz w:val="24"/>
          <w:szCs w:val="24"/>
          <w:lang w:val="kk-KZ" w:eastAsia="kk-KZ"/>
        </w:rPr>
      </w:pPr>
      <w:r w:rsidRPr="000C1676">
        <w:rPr>
          <w:rStyle w:val="11"/>
          <w:color w:val="000000"/>
          <w:sz w:val="24"/>
          <w:szCs w:val="24"/>
          <w:lang w:val="kk-KZ" w:eastAsia="kk-KZ"/>
        </w:rPr>
        <w:t xml:space="preserve">Мейлі мамыр, мейлі боран ақпанда, </w:t>
      </w:r>
    </w:p>
    <w:p w:rsidR="00857136" w:rsidRPr="000C1676" w:rsidRDefault="00857136" w:rsidP="000C1676">
      <w:pPr>
        <w:pStyle w:val="a5"/>
        <w:rPr>
          <w:rStyle w:val="11"/>
          <w:color w:val="000000"/>
          <w:sz w:val="24"/>
          <w:szCs w:val="24"/>
          <w:lang w:val="kk-KZ" w:eastAsia="kk-KZ"/>
        </w:rPr>
      </w:pPr>
      <w:r w:rsidRPr="000C1676">
        <w:rPr>
          <w:rStyle w:val="11"/>
          <w:color w:val="000000"/>
          <w:sz w:val="24"/>
          <w:szCs w:val="24"/>
          <w:lang w:val="kk-KZ" w:eastAsia="kk-KZ"/>
        </w:rPr>
        <w:t xml:space="preserve">Кейде тіпті шырт ұйқыда жатқанда. </w:t>
      </w:r>
    </w:p>
    <w:p w:rsidR="00857136" w:rsidRPr="000C1676" w:rsidRDefault="00857136" w:rsidP="000C1676">
      <w:pPr>
        <w:pStyle w:val="a5"/>
        <w:rPr>
          <w:sz w:val="24"/>
          <w:szCs w:val="24"/>
          <w:lang w:val="kk-KZ"/>
        </w:rPr>
      </w:pPr>
      <w:r w:rsidRPr="000C1676">
        <w:rPr>
          <w:rStyle w:val="11"/>
          <w:color w:val="000000"/>
          <w:sz w:val="24"/>
          <w:szCs w:val="24"/>
          <w:lang w:val="kk-KZ" w:eastAsia="kk-KZ"/>
        </w:rPr>
        <w:t>Құрақ ұшып жүгіресің науқасқа,</w:t>
      </w:r>
    </w:p>
    <w:p w:rsidR="00857136" w:rsidRPr="000C1676" w:rsidRDefault="00857136" w:rsidP="000C1676">
      <w:pPr>
        <w:pStyle w:val="a5"/>
        <w:rPr>
          <w:rStyle w:val="11"/>
          <w:color w:val="000000"/>
          <w:sz w:val="24"/>
          <w:szCs w:val="24"/>
          <w:lang w:val="kk-KZ" w:eastAsia="kk-KZ"/>
        </w:rPr>
      </w:pPr>
      <w:r w:rsidRPr="000C1676">
        <w:rPr>
          <w:rStyle w:val="11"/>
          <w:color w:val="000000"/>
          <w:sz w:val="24"/>
          <w:szCs w:val="24"/>
          <w:lang w:val="kk-KZ" w:eastAsia="kk-KZ"/>
        </w:rPr>
        <w:t>Қам көңіл боп, қайғы-мұңға батқанда.</w:t>
      </w:r>
    </w:p>
    <w:p w:rsidR="00857136" w:rsidRPr="000C1676" w:rsidRDefault="00857136" w:rsidP="000C1676">
      <w:pPr>
        <w:pStyle w:val="a5"/>
        <w:rPr>
          <w:sz w:val="24"/>
          <w:szCs w:val="24"/>
          <w:lang w:val="kk-KZ"/>
        </w:rPr>
      </w:pPr>
    </w:p>
    <w:p w:rsidR="00857136" w:rsidRPr="000C1676" w:rsidRDefault="00857136" w:rsidP="000C1676">
      <w:pPr>
        <w:pStyle w:val="a5"/>
        <w:rPr>
          <w:rStyle w:val="11"/>
          <w:color w:val="000000"/>
          <w:sz w:val="24"/>
          <w:szCs w:val="24"/>
          <w:lang w:val="kk-KZ" w:eastAsia="kk-KZ"/>
        </w:rPr>
      </w:pPr>
      <w:r w:rsidRPr="000C1676">
        <w:rPr>
          <w:rStyle w:val="11"/>
          <w:color w:val="000000"/>
          <w:sz w:val="24"/>
          <w:szCs w:val="24"/>
          <w:lang w:val="kk-KZ"/>
        </w:rPr>
        <w:t xml:space="preserve">Шипа </w:t>
      </w:r>
      <w:r w:rsidRPr="000C1676">
        <w:rPr>
          <w:rStyle w:val="11"/>
          <w:color w:val="000000"/>
          <w:sz w:val="24"/>
          <w:szCs w:val="24"/>
          <w:lang w:val="kk-KZ" w:eastAsia="kk-KZ"/>
        </w:rPr>
        <w:t xml:space="preserve">қолды, білгір емші атанып, </w:t>
      </w:r>
    </w:p>
    <w:p w:rsidR="00857136" w:rsidRPr="000C1676" w:rsidRDefault="00857136" w:rsidP="000C1676">
      <w:pPr>
        <w:pStyle w:val="a5"/>
        <w:rPr>
          <w:rStyle w:val="11"/>
          <w:color w:val="000000"/>
          <w:sz w:val="24"/>
          <w:szCs w:val="24"/>
          <w:lang w:val="kk-KZ" w:eastAsia="kk-KZ"/>
        </w:rPr>
      </w:pPr>
      <w:r w:rsidRPr="000C1676">
        <w:rPr>
          <w:rStyle w:val="11"/>
          <w:color w:val="000000"/>
          <w:sz w:val="24"/>
          <w:szCs w:val="24"/>
          <w:lang w:val="kk-KZ" w:eastAsia="kk-KZ"/>
        </w:rPr>
        <w:t xml:space="preserve">Көпшіліктен жүрсің алғыс, бата алып. </w:t>
      </w:r>
    </w:p>
    <w:p w:rsidR="00857136" w:rsidRPr="000C1676" w:rsidRDefault="00857136" w:rsidP="000C1676">
      <w:pPr>
        <w:pStyle w:val="a5"/>
        <w:rPr>
          <w:rStyle w:val="11"/>
          <w:color w:val="000000"/>
          <w:sz w:val="24"/>
          <w:szCs w:val="24"/>
          <w:lang w:val="kk-KZ" w:eastAsia="kk-KZ"/>
        </w:rPr>
      </w:pPr>
      <w:r w:rsidRPr="000C1676">
        <w:rPr>
          <w:rStyle w:val="11"/>
          <w:color w:val="000000"/>
          <w:sz w:val="24"/>
          <w:szCs w:val="24"/>
          <w:lang w:val="kk-KZ" w:eastAsia="kk-KZ"/>
        </w:rPr>
        <w:t xml:space="preserve">Қайырымды қазағымның пейілі </w:t>
      </w:r>
    </w:p>
    <w:p w:rsidR="00857136" w:rsidRPr="000C1676" w:rsidRDefault="00857136" w:rsidP="000C1676">
      <w:pPr>
        <w:pStyle w:val="a5"/>
        <w:rPr>
          <w:rStyle w:val="11"/>
          <w:color w:val="000000"/>
          <w:sz w:val="24"/>
          <w:szCs w:val="24"/>
          <w:lang w:val="kk-KZ" w:eastAsia="kk-KZ"/>
        </w:rPr>
      </w:pPr>
      <w:r w:rsidRPr="000C1676">
        <w:rPr>
          <w:rStyle w:val="11"/>
          <w:color w:val="000000"/>
          <w:sz w:val="24"/>
          <w:szCs w:val="24"/>
          <w:lang w:val="kk-KZ" w:eastAsia="kk-KZ"/>
        </w:rPr>
        <w:t>Нұр жүзіңнен көрініп тұр ап-анық.</w:t>
      </w:r>
    </w:p>
    <w:p w:rsidR="00857136" w:rsidRPr="000C1676" w:rsidRDefault="00857136" w:rsidP="000C1676">
      <w:pPr>
        <w:pStyle w:val="a5"/>
        <w:rPr>
          <w:sz w:val="24"/>
          <w:szCs w:val="24"/>
          <w:lang w:val="kk-KZ"/>
        </w:rPr>
      </w:pPr>
    </w:p>
    <w:p w:rsidR="00857136" w:rsidRPr="000C1676" w:rsidRDefault="00857136" w:rsidP="000C1676">
      <w:pPr>
        <w:pStyle w:val="a5"/>
        <w:rPr>
          <w:rStyle w:val="11"/>
          <w:color w:val="000000"/>
          <w:sz w:val="24"/>
          <w:szCs w:val="24"/>
          <w:lang w:val="kk-KZ" w:eastAsia="kk-KZ"/>
        </w:rPr>
      </w:pPr>
      <w:r w:rsidRPr="000C1676">
        <w:rPr>
          <w:rStyle w:val="11"/>
          <w:color w:val="000000"/>
          <w:sz w:val="24"/>
          <w:szCs w:val="24"/>
          <w:lang w:val="kk-KZ" w:eastAsia="kk-KZ"/>
        </w:rPr>
        <w:t xml:space="preserve">Алатаудың шыршасындай самсаған, </w:t>
      </w:r>
    </w:p>
    <w:p w:rsidR="00857136" w:rsidRPr="000C1676" w:rsidRDefault="00857136" w:rsidP="000C1676">
      <w:pPr>
        <w:pStyle w:val="a5"/>
        <w:rPr>
          <w:rStyle w:val="11"/>
          <w:color w:val="000000"/>
          <w:sz w:val="24"/>
          <w:szCs w:val="24"/>
          <w:lang w:val="kk-KZ" w:eastAsia="kk-KZ"/>
        </w:rPr>
      </w:pPr>
      <w:r w:rsidRPr="000C1676">
        <w:rPr>
          <w:rStyle w:val="11"/>
          <w:color w:val="000000"/>
          <w:sz w:val="24"/>
          <w:szCs w:val="24"/>
          <w:lang w:val="kk-KZ" w:eastAsia="kk-KZ"/>
        </w:rPr>
        <w:t xml:space="preserve">Арманың көп білем, Рая, аңсаған. </w:t>
      </w:r>
    </w:p>
    <w:p w:rsidR="00857136" w:rsidRPr="000C1676" w:rsidRDefault="00857136" w:rsidP="000C1676">
      <w:pPr>
        <w:pStyle w:val="a5"/>
        <w:rPr>
          <w:rStyle w:val="11"/>
          <w:color w:val="000000"/>
          <w:sz w:val="24"/>
          <w:szCs w:val="24"/>
          <w:lang w:val="kk-KZ" w:eastAsia="kk-KZ"/>
        </w:rPr>
      </w:pPr>
      <w:r w:rsidRPr="000C1676">
        <w:rPr>
          <w:rStyle w:val="11"/>
          <w:color w:val="000000"/>
          <w:sz w:val="24"/>
          <w:szCs w:val="24"/>
          <w:lang w:val="kk-KZ" w:eastAsia="kk-KZ"/>
        </w:rPr>
        <w:t xml:space="preserve">Ардақ тұтқан ақжолтайы аулымның, </w:t>
      </w:r>
    </w:p>
    <w:p w:rsidR="00857136" w:rsidRPr="000C1676" w:rsidRDefault="00857136" w:rsidP="000C1676">
      <w:pPr>
        <w:pStyle w:val="a5"/>
        <w:rPr>
          <w:rStyle w:val="11"/>
          <w:color w:val="000000"/>
          <w:sz w:val="24"/>
          <w:szCs w:val="24"/>
          <w:lang w:val="kk-KZ" w:eastAsia="kk-KZ"/>
        </w:rPr>
      </w:pPr>
      <w:r w:rsidRPr="000C1676">
        <w:rPr>
          <w:rStyle w:val="11"/>
          <w:color w:val="000000"/>
          <w:sz w:val="24"/>
          <w:szCs w:val="24"/>
          <w:lang w:val="kk-KZ"/>
        </w:rPr>
        <w:t xml:space="preserve">Алла </w:t>
      </w:r>
      <w:r w:rsidRPr="000C1676">
        <w:rPr>
          <w:rStyle w:val="11"/>
          <w:color w:val="000000"/>
          <w:sz w:val="24"/>
          <w:szCs w:val="24"/>
          <w:lang w:val="kk-KZ" w:eastAsia="kk-KZ"/>
        </w:rPr>
        <w:t>бағыңды ашсын деймін мен саған!....</w:t>
      </w:r>
    </w:p>
    <w:p w:rsidR="00857136" w:rsidRPr="000C1676" w:rsidRDefault="00857136" w:rsidP="000C1676">
      <w:pPr>
        <w:pStyle w:val="a5"/>
        <w:rPr>
          <w:rStyle w:val="11"/>
          <w:color w:val="000000"/>
          <w:sz w:val="24"/>
          <w:szCs w:val="24"/>
          <w:lang w:val="kk-KZ" w:eastAsia="kk-KZ"/>
        </w:rPr>
      </w:pPr>
    </w:p>
    <w:p w:rsidR="00857136" w:rsidRPr="000C1676" w:rsidRDefault="00857136" w:rsidP="000C1676">
      <w:pPr>
        <w:pStyle w:val="a5"/>
        <w:rPr>
          <w:rStyle w:val="11"/>
          <w:color w:val="000000"/>
          <w:sz w:val="24"/>
          <w:szCs w:val="24"/>
          <w:lang w:val="kk-KZ" w:eastAsia="kk-KZ"/>
        </w:rPr>
      </w:pPr>
    </w:p>
    <w:p w:rsidR="00857136" w:rsidRPr="000C1676" w:rsidRDefault="00857136" w:rsidP="000C1676">
      <w:pPr>
        <w:pStyle w:val="a5"/>
        <w:rPr>
          <w:rStyle w:val="11"/>
          <w:color w:val="000000"/>
          <w:sz w:val="24"/>
          <w:szCs w:val="24"/>
          <w:lang w:val="kk-KZ" w:eastAsia="kk-KZ"/>
        </w:rPr>
      </w:pPr>
    </w:p>
    <w:p w:rsidR="00857136" w:rsidRPr="000C1676" w:rsidRDefault="00857136" w:rsidP="000C1676">
      <w:pPr>
        <w:pStyle w:val="a5"/>
        <w:rPr>
          <w:rStyle w:val="11"/>
          <w:color w:val="000000"/>
          <w:sz w:val="24"/>
          <w:szCs w:val="24"/>
          <w:lang w:val="kk-KZ" w:eastAsia="kk-KZ"/>
        </w:rPr>
      </w:pPr>
      <w:r w:rsidRPr="000C1676">
        <w:rPr>
          <w:rStyle w:val="11"/>
          <w:color w:val="000000"/>
          <w:sz w:val="24"/>
          <w:szCs w:val="24"/>
          <w:lang w:val="kk-KZ" w:eastAsia="kk-KZ"/>
        </w:rPr>
        <w:t>НҰРШАҒА</w:t>
      </w:r>
    </w:p>
    <w:p w:rsidR="00D164AD" w:rsidRPr="000C1676" w:rsidRDefault="00D164AD" w:rsidP="000C1676">
      <w:pPr>
        <w:pStyle w:val="a5"/>
        <w:rPr>
          <w:sz w:val="24"/>
          <w:szCs w:val="24"/>
          <w:lang w:val="kk-KZ"/>
        </w:rPr>
      </w:pPr>
      <w:r w:rsidRPr="000C1676">
        <w:rPr>
          <w:rStyle w:val="11"/>
          <w:color w:val="000000"/>
          <w:sz w:val="24"/>
          <w:szCs w:val="24"/>
          <w:lang w:val="kk-KZ" w:eastAsia="kk-KZ"/>
        </w:rPr>
        <w:t>Мінезіңде кендігі бар даламның,</w:t>
      </w:r>
    </w:p>
    <w:p w:rsidR="00D164AD" w:rsidRPr="000C1676" w:rsidRDefault="00D164AD" w:rsidP="000C1676">
      <w:pPr>
        <w:pStyle w:val="a5"/>
        <w:rPr>
          <w:sz w:val="24"/>
          <w:szCs w:val="24"/>
          <w:lang w:val="kk-KZ"/>
        </w:rPr>
      </w:pPr>
      <w:r w:rsidRPr="000C1676">
        <w:rPr>
          <w:rStyle w:val="11"/>
          <w:color w:val="000000"/>
          <w:sz w:val="24"/>
          <w:szCs w:val="24"/>
          <w:lang w:val="kk-KZ" w:eastAsia="kk-KZ"/>
        </w:rPr>
        <w:t>Ең сүйікті келінісің анамның.</w:t>
      </w:r>
    </w:p>
    <w:p w:rsidR="00D164AD" w:rsidRPr="000C1676" w:rsidRDefault="00D164AD" w:rsidP="000C1676">
      <w:pPr>
        <w:pStyle w:val="a5"/>
        <w:rPr>
          <w:rStyle w:val="11"/>
          <w:color w:val="000000"/>
          <w:sz w:val="24"/>
          <w:szCs w:val="24"/>
          <w:lang w:val="kk-KZ" w:eastAsia="kk-KZ"/>
        </w:rPr>
      </w:pPr>
      <w:r w:rsidRPr="000C1676">
        <w:rPr>
          <w:rStyle w:val="11"/>
          <w:color w:val="000000"/>
          <w:sz w:val="24"/>
          <w:szCs w:val="24"/>
          <w:lang w:val="kk-KZ" w:eastAsia="kk-KZ"/>
        </w:rPr>
        <w:t xml:space="preserve">Сұлулығы саған жетпес, Нұршажан, </w:t>
      </w:r>
    </w:p>
    <w:p w:rsidR="00D164AD" w:rsidRPr="000C1676" w:rsidRDefault="00D164AD" w:rsidP="000C1676">
      <w:pPr>
        <w:pStyle w:val="a5"/>
        <w:rPr>
          <w:rStyle w:val="11"/>
          <w:color w:val="000000"/>
          <w:sz w:val="24"/>
          <w:szCs w:val="24"/>
          <w:lang w:val="kk-KZ" w:eastAsia="kk-KZ"/>
        </w:rPr>
      </w:pPr>
      <w:r w:rsidRPr="000C1676">
        <w:rPr>
          <w:rStyle w:val="11"/>
          <w:color w:val="000000"/>
          <w:sz w:val="24"/>
          <w:szCs w:val="24"/>
          <w:lang w:val="kk-KZ" w:eastAsia="kk-KZ"/>
        </w:rPr>
        <w:t>Жиса дағы барша гүлін ғаламның.</w:t>
      </w:r>
    </w:p>
    <w:p w:rsidR="00D164AD" w:rsidRPr="000C1676" w:rsidRDefault="00D164AD" w:rsidP="000C1676">
      <w:pPr>
        <w:pStyle w:val="a5"/>
        <w:rPr>
          <w:sz w:val="24"/>
          <w:szCs w:val="24"/>
          <w:lang w:val="kk-KZ"/>
        </w:rPr>
      </w:pPr>
    </w:p>
    <w:p w:rsidR="00D164AD" w:rsidRPr="000C1676" w:rsidRDefault="00D164AD" w:rsidP="000C1676">
      <w:pPr>
        <w:pStyle w:val="a5"/>
        <w:rPr>
          <w:rStyle w:val="11"/>
          <w:color w:val="000000"/>
          <w:sz w:val="24"/>
          <w:szCs w:val="24"/>
          <w:lang w:val="kk-KZ" w:eastAsia="kk-KZ"/>
        </w:rPr>
      </w:pPr>
      <w:r w:rsidRPr="000C1676">
        <w:rPr>
          <w:rStyle w:val="11"/>
          <w:color w:val="000000"/>
          <w:sz w:val="24"/>
          <w:szCs w:val="24"/>
          <w:lang w:val="kk-KZ" w:eastAsia="kk-KZ"/>
        </w:rPr>
        <w:t xml:space="preserve">Махаббаттан арайланып нұр-өңің, </w:t>
      </w:r>
    </w:p>
    <w:p w:rsidR="00D164AD" w:rsidRPr="000C1676" w:rsidRDefault="00D164AD" w:rsidP="000C1676">
      <w:pPr>
        <w:pStyle w:val="a5"/>
        <w:rPr>
          <w:sz w:val="24"/>
          <w:szCs w:val="24"/>
          <w:lang w:val="kk-KZ"/>
        </w:rPr>
      </w:pPr>
      <w:r w:rsidRPr="000C1676">
        <w:rPr>
          <w:rStyle w:val="11"/>
          <w:color w:val="000000"/>
          <w:sz w:val="24"/>
          <w:szCs w:val="24"/>
          <w:lang w:val="kk-KZ" w:eastAsia="kk-KZ"/>
        </w:rPr>
        <w:t>Тамырыңды терең жайып түледің.</w:t>
      </w:r>
    </w:p>
    <w:p w:rsidR="00D164AD" w:rsidRPr="000C1676" w:rsidRDefault="00D164AD" w:rsidP="000C1676">
      <w:pPr>
        <w:pStyle w:val="a5"/>
        <w:rPr>
          <w:sz w:val="24"/>
          <w:szCs w:val="24"/>
          <w:lang w:val="kk-KZ"/>
        </w:rPr>
      </w:pPr>
      <w:r w:rsidRPr="000C1676">
        <w:rPr>
          <w:rStyle w:val="11"/>
          <w:color w:val="000000"/>
          <w:sz w:val="24"/>
          <w:szCs w:val="24"/>
          <w:lang w:val="kk-KZ" w:eastAsia="kk-KZ"/>
        </w:rPr>
        <w:t xml:space="preserve">Өзің еккен </w:t>
      </w:r>
      <w:r w:rsidR="002C67A5" w:rsidRPr="000C1676">
        <w:rPr>
          <w:rStyle w:val="11"/>
          <w:color w:val="000000"/>
          <w:sz w:val="24"/>
          <w:szCs w:val="24"/>
          <w:lang w:val="kk-KZ" w:eastAsia="kk-KZ"/>
        </w:rPr>
        <w:t>қы</w:t>
      </w:r>
      <w:r w:rsidRPr="000C1676">
        <w:rPr>
          <w:rStyle w:val="11"/>
          <w:color w:val="000000"/>
          <w:sz w:val="24"/>
          <w:szCs w:val="24"/>
          <w:lang w:val="kk-KZ" w:eastAsia="kk-KZ"/>
        </w:rPr>
        <w:t>зылшаңдай көгеріп,</w:t>
      </w:r>
    </w:p>
    <w:p w:rsidR="00D164AD" w:rsidRPr="000C1676" w:rsidRDefault="00D164AD" w:rsidP="000C1676">
      <w:pPr>
        <w:pStyle w:val="a5"/>
        <w:rPr>
          <w:rStyle w:val="11"/>
          <w:color w:val="000000"/>
          <w:sz w:val="24"/>
          <w:szCs w:val="24"/>
          <w:lang w:val="kk-KZ" w:eastAsia="kk-KZ"/>
        </w:rPr>
      </w:pPr>
      <w:r w:rsidRPr="000C1676">
        <w:rPr>
          <w:rStyle w:val="11"/>
          <w:color w:val="000000"/>
          <w:sz w:val="24"/>
          <w:szCs w:val="24"/>
          <w:lang w:val="kk-KZ" w:eastAsia="kk-KZ"/>
        </w:rPr>
        <w:t>Бақыт тапты Жалпақсаздан жүрегің.</w:t>
      </w:r>
    </w:p>
    <w:p w:rsidR="00D164AD" w:rsidRPr="000C1676" w:rsidRDefault="00D164AD" w:rsidP="000C1676">
      <w:pPr>
        <w:pStyle w:val="a5"/>
        <w:rPr>
          <w:sz w:val="24"/>
          <w:szCs w:val="24"/>
          <w:lang w:val="kk-KZ"/>
        </w:rPr>
      </w:pPr>
    </w:p>
    <w:p w:rsidR="00D164AD" w:rsidRPr="000C1676" w:rsidRDefault="00D164AD" w:rsidP="000C1676">
      <w:pPr>
        <w:pStyle w:val="a5"/>
        <w:rPr>
          <w:rStyle w:val="11"/>
          <w:color w:val="000000"/>
          <w:sz w:val="24"/>
          <w:szCs w:val="24"/>
          <w:lang w:val="kk-KZ" w:eastAsia="kk-KZ"/>
        </w:rPr>
      </w:pPr>
      <w:r w:rsidRPr="000C1676">
        <w:rPr>
          <w:rStyle w:val="11"/>
          <w:color w:val="000000"/>
          <w:sz w:val="24"/>
          <w:szCs w:val="24"/>
          <w:lang w:val="kk-KZ" w:eastAsia="kk-KZ"/>
        </w:rPr>
        <w:t xml:space="preserve">Қонақжайлық өнегенді түйінгем, </w:t>
      </w:r>
    </w:p>
    <w:p w:rsidR="00D164AD" w:rsidRPr="000C1676" w:rsidRDefault="00D164AD" w:rsidP="000C1676">
      <w:pPr>
        <w:pStyle w:val="a5"/>
        <w:rPr>
          <w:rStyle w:val="11"/>
          <w:color w:val="000000"/>
          <w:sz w:val="24"/>
          <w:szCs w:val="24"/>
          <w:lang w:val="kk-KZ" w:eastAsia="kk-KZ"/>
        </w:rPr>
      </w:pPr>
      <w:r w:rsidRPr="000C1676">
        <w:rPr>
          <w:rStyle w:val="11"/>
          <w:color w:val="000000"/>
          <w:sz w:val="24"/>
          <w:szCs w:val="24"/>
          <w:lang w:val="kk-KZ" w:eastAsia="kk-KZ"/>
        </w:rPr>
        <w:t xml:space="preserve">Қаттама нан, жентіңді жеп сүйінгем. </w:t>
      </w:r>
    </w:p>
    <w:p w:rsidR="00D164AD" w:rsidRPr="000C1676" w:rsidRDefault="00D164AD" w:rsidP="000C1676">
      <w:pPr>
        <w:pStyle w:val="a5"/>
        <w:rPr>
          <w:rStyle w:val="11"/>
          <w:color w:val="000000"/>
          <w:sz w:val="24"/>
          <w:szCs w:val="24"/>
          <w:lang w:val="kk-KZ" w:eastAsia="kk-KZ"/>
        </w:rPr>
      </w:pPr>
      <w:r w:rsidRPr="000C1676">
        <w:rPr>
          <w:rStyle w:val="11"/>
          <w:color w:val="000000"/>
          <w:sz w:val="24"/>
          <w:szCs w:val="24"/>
          <w:lang w:val="kk-KZ" w:eastAsia="kk-KZ"/>
        </w:rPr>
        <w:t xml:space="preserve">Әсте есімнен шыққан емес, жеңеше, </w:t>
      </w:r>
    </w:p>
    <w:p w:rsidR="00D164AD" w:rsidRPr="000C1676" w:rsidRDefault="00D164AD" w:rsidP="000C1676">
      <w:pPr>
        <w:pStyle w:val="a5"/>
        <w:rPr>
          <w:sz w:val="24"/>
          <w:szCs w:val="24"/>
          <w:lang w:val="kk-KZ"/>
        </w:rPr>
      </w:pPr>
      <w:r w:rsidRPr="000C1676">
        <w:rPr>
          <w:rStyle w:val="11"/>
          <w:color w:val="000000"/>
          <w:sz w:val="24"/>
          <w:szCs w:val="24"/>
          <w:lang w:val="kk-KZ" w:eastAsia="kk-KZ"/>
        </w:rPr>
        <w:t>Бал қымызың таңдайымды үйірген.</w:t>
      </w:r>
    </w:p>
    <w:p w:rsidR="00D164AD" w:rsidRPr="000C1676" w:rsidRDefault="00D164AD" w:rsidP="000C1676">
      <w:pPr>
        <w:pStyle w:val="a5"/>
        <w:rPr>
          <w:rStyle w:val="11"/>
          <w:color w:val="000000"/>
          <w:sz w:val="24"/>
          <w:szCs w:val="24"/>
          <w:lang w:val="kk-KZ" w:eastAsia="kk-KZ"/>
        </w:rPr>
      </w:pPr>
      <w:r w:rsidRPr="000C1676">
        <w:rPr>
          <w:rStyle w:val="11"/>
          <w:color w:val="000000"/>
          <w:sz w:val="24"/>
          <w:szCs w:val="24"/>
          <w:lang w:val="kk-KZ" w:eastAsia="kk-KZ"/>
        </w:rPr>
        <w:t xml:space="preserve">Игі ісіңмен үлкендерден бата алдың, </w:t>
      </w:r>
    </w:p>
    <w:p w:rsidR="00D164AD" w:rsidRPr="000C1676" w:rsidRDefault="00D164AD" w:rsidP="000C1676">
      <w:pPr>
        <w:pStyle w:val="a5"/>
        <w:rPr>
          <w:rStyle w:val="11"/>
          <w:color w:val="000000"/>
          <w:sz w:val="24"/>
          <w:szCs w:val="24"/>
          <w:lang w:val="kk-KZ" w:eastAsia="kk-KZ"/>
        </w:rPr>
      </w:pPr>
      <w:r w:rsidRPr="000C1676">
        <w:rPr>
          <w:rStyle w:val="11"/>
          <w:color w:val="000000"/>
          <w:sz w:val="24"/>
          <w:szCs w:val="24"/>
          <w:lang w:val="kk-KZ" w:eastAsia="kk-KZ"/>
        </w:rPr>
        <w:t xml:space="preserve">Үмітті ақтап, көңіл кілтін таба алдың. </w:t>
      </w:r>
    </w:p>
    <w:p w:rsidR="00D164AD" w:rsidRPr="000C1676" w:rsidRDefault="00D164AD" w:rsidP="000C1676">
      <w:pPr>
        <w:pStyle w:val="a5"/>
        <w:rPr>
          <w:rStyle w:val="11"/>
          <w:color w:val="000000"/>
          <w:sz w:val="24"/>
          <w:szCs w:val="24"/>
          <w:lang w:val="kk-KZ" w:eastAsia="kk-KZ"/>
        </w:rPr>
      </w:pPr>
      <w:r w:rsidRPr="000C1676">
        <w:rPr>
          <w:rStyle w:val="11"/>
          <w:color w:val="000000"/>
          <w:sz w:val="24"/>
          <w:szCs w:val="24"/>
          <w:lang w:val="kk-KZ"/>
        </w:rPr>
        <w:t xml:space="preserve">Он </w:t>
      </w:r>
      <w:r w:rsidRPr="000C1676">
        <w:rPr>
          <w:rStyle w:val="11"/>
          <w:color w:val="000000"/>
          <w:sz w:val="24"/>
          <w:szCs w:val="24"/>
          <w:lang w:val="kk-KZ" w:eastAsia="kk-KZ"/>
        </w:rPr>
        <w:t xml:space="preserve">перзентті бесігінде тербетіп, </w:t>
      </w:r>
    </w:p>
    <w:p w:rsidR="00D164AD" w:rsidRPr="000C1676" w:rsidRDefault="00D164AD" w:rsidP="000C1676">
      <w:pPr>
        <w:pStyle w:val="a5"/>
        <w:rPr>
          <w:rStyle w:val="11"/>
          <w:color w:val="000000"/>
          <w:sz w:val="24"/>
          <w:szCs w:val="24"/>
          <w:lang w:val="kk-KZ" w:eastAsia="kk-KZ"/>
        </w:rPr>
      </w:pPr>
      <w:r w:rsidRPr="000C1676">
        <w:rPr>
          <w:rStyle w:val="11"/>
          <w:color w:val="000000"/>
          <w:sz w:val="24"/>
          <w:szCs w:val="24"/>
          <w:lang w:val="kk-KZ" w:eastAsia="kk-KZ"/>
        </w:rPr>
        <w:t>Ауылымда «Батыр ана» атандың.</w:t>
      </w:r>
    </w:p>
    <w:p w:rsidR="00D164AD" w:rsidRPr="000C1676" w:rsidRDefault="00D164AD" w:rsidP="000C1676">
      <w:pPr>
        <w:pStyle w:val="a5"/>
        <w:rPr>
          <w:sz w:val="24"/>
          <w:szCs w:val="24"/>
          <w:lang w:val="kk-KZ"/>
        </w:rPr>
      </w:pPr>
    </w:p>
    <w:p w:rsidR="00D164AD" w:rsidRPr="000C1676" w:rsidRDefault="00D164AD" w:rsidP="000C1676">
      <w:pPr>
        <w:pStyle w:val="a5"/>
        <w:rPr>
          <w:sz w:val="24"/>
          <w:szCs w:val="24"/>
          <w:lang w:val="kk-KZ"/>
        </w:rPr>
      </w:pPr>
      <w:r w:rsidRPr="000C1676">
        <w:rPr>
          <w:rStyle w:val="11"/>
          <w:color w:val="000000"/>
          <w:sz w:val="24"/>
          <w:szCs w:val="24"/>
          <w:lang w:val="kk-KZ" w:eastAsia="kk-KZ"/>
        </w:rPr>
        <w:t xml:space="preserve">Парасатты ойларыңмен </w:t>
      </w:r>
      <w:r w:rsidRPr="000C1676">
        <w:rPr>
          <w:rStyle w:val="11"/>
          <w:color w:val="000000"/>
          <w:sz w:val="24"/>
          <w:szCs w:val="24"/>
          <w:lang w:val="kk-KZ"/>
        </w:rPr>
        <w:t xml:space="preserve">от </w:t>
      </w:r>
      <w:r w:rsidRPr="000C1676">
        <w:rPr>
          <w:rStyle w:val="11"/>
          <w:color w:val="000000"/>
          <w:sz w:val="24"/>
          <w:szCs w:val="24"/>
          <w:lang w:val="kk-KZ" w:eastAsia="kk-KZ"/>
        </w:rPr>
        <w:t>өрген,</w:t>
      </w:r>
    </w:p>
    <w:p w:rsidR="00D164AD" w:rsidRPr="000C1676" w:rsidRDefault="00D164AD" w:rsidP="000C1676">
      <w:pPr>
        <w:pStyle w:val="a5"/>
        <w:rPr>
          <w:rStyle w:val="11"/>
          <w:color w:val="000000"/>
          <w:sz w:val="24"/>
          <w:szCs w:val="24"/>
          <w:lang w:val="kk-KZ" w:eastAsia="kk-KZ"/>
        </w:rPr>
      </w:pPr>
      <w:r w:rsidRPr="000C1676">
        <w:rPr>
          <w:rStyle w:val="11"/>
          <w:color w:val="000000"/>
          <w:sz w:val="24"/>
          <w:szCs w:val="24"/>
          <w:lang w:val="kk-KZ" w:eastAsia="kk-KZ"/>
        </w:rPr>
        <w:t xml:space="preserve">Асыл жансын нардың жүгін көтерген. </w:t>
      </w:r>
    </w:p>
    <w:p w:rsidR="00D164AD" w:rsidRPr="000C1676" w:rsidRDefault="00D164AD" w:rsidP="000C1676">
      <w:pPr>
        <w:pStyle w:val="a5"/>
        <w:rPr>
          <w:rStyle w:val="11"/>
          <w:color w:val="000000"/>
          <w:sz w:val="24"/>
          <w:szCs w:val="24"/>
          <w:lang w:val="kk-KZ" w:eastAsia="kk-KZ"/>
        </w:rPr>
      </w:pPr>
      <w:r w:rsidRPr="000C1676">
        <w:rPr>
          <w:rStyle w:val="11"/>
          <w:color w:val="000000"/>
          <w:sz w:val="24"/>
          <w:szCs w:val="24"/>
          <w:lang w:val="kk-KZ" w:eastAsia="kk-KZ"/>
        </w:rPr>
        <w:t>Қалт-</w:t>
      </w:r>
      <w:r w:rsidR="002C67A5" w:rsidRPr="000C1676">
        <w:rPr>
          <w:rStyle w:val="11"/>
          <w:color w:val="000000"/>
          <w:sz w:val="24"/>
          <w:szCs w:val="24"/>
          <w:lang w:val="kk-KZ" w:eastAsia="kk-KZ"/>
        </w:rPr>
        <w:t>құ</w:t>
      </w:r>
      <w:r w:rsidRPr="000C1676">
        <w:rPr>
          <w:rStyle w:val="11"/>
          <w:color w:val="000000"/>
          <w:sz w:val="24"/>
          <w:szCs w:val="24"/>
          <w:lang w:val="kk-KZ" w:eastAsia="kk-KZ"/>
        </w:rPr>
        <w:t xml:space="preserve">лт еткен өлеңіме, шіркін-ай, </w:t>
      </w:r>
    </w:p>
    <w:p w:rsidR="00D164AD" w:rsidRPr="000C1676" w:rsidRDefault="00D164AD" w:rsidP="000C1676">
      <w:pPr>
        <w:pStyle w:val="a5"/>
        <w:rPr>
          <w:rStyle w:val="11"/>
          <w:color w:val="000000"/>
          <w:sz w:val="24"/>
          <w:szCs w:val="24"/>
          <w:lang w:val="kk-KZ" w:eastAsia="kk-KZ"/>
        </w:rPr>
      </w:pPr>
      <w:r w:rsidRPr="000C1676">
        <w:rPr>
          <w:rStyle w:val="11"/>
          <w:color w:val="000000"/>
          <w:sz w:val="24"/>
          <w:szCs w:val="24"/>
          <w:lang w:val="kk-KZ" w:eastAsia="kk-KZ"/>
        </w:rPr>
        <w:t>Қайратыңның шуағын сәл төгер ме ең?!</w:t>
      </w:r>
    </w:p>
    <w:p w:rsidR="00D164AD" w:rsidRPr="000C1676" w:rsidRDefault="00D164AD" w:rsidP="000C1676">
      <w:pPr>
        <w:pStyle w:val="a5"/>
        <w:rPr>
          <w:sz w:val="24"/>
          <w:szCs w:val="24"/>
          <w:lang w:val="kk-KZ"/>
        </w:rPr>
      </w:pPr>
    </w:p>
    <w:p w:rsidR="00D164AD" w:rsidRPr="000C1676" w:rsidRDefault="00D164AD" w:rsidP="000C1676">
      <w:pPr>
        <w:pStyle w:val="a5"/>
        <w:rPr>
          <w:rStyle w:val="11"/>
          <w:color w:val="000000"/>
          <w:sz w:val="24"/>
          <w:szCs w:val="24"/>
          <w:lang w:val="kk-KZ" w:eastAsia="kk-KZ"/>
        </w:rPr>
      </w:pPr>
      <w:r w:rsidRPr="000C1676">
        <w:rPr>
          <w:rStyle w:val="11"/>
          <w:color w:val="000000"/>
          <w:sz w:val="24"/>
          <w:szCs w:val="24"/>
          <w:lang w:val="kk-KZ" w:eastAsia="kk-KZ"/>
        </w:rPr>
        <w:t xml:space="preserve">Сонда, бәлкім, ғажайып жыр туылар, </w:t>
      </w:r>
    </w:p>
    <w:p w:rsidR="00D164AD" w:rsidRPr="000C1676" w:rsidRDefault="00D164AD" w:rsidP="000C1676">
      <w:pPr>
        <w:pStyle w:val="a5"/>
        <w:rPr>
          <w:rStyle w:val="11"/>
          <w:color w:val="000000"/>
          <w:sz w:val="24"/>
          <w:szCs w:val="24"/>
          <w:lang w:val="kk-KZ" w:eastAsia="kk-KZ"/>
        </w:rPr>
      </w:pPr>
      <w:r w:rsidRPr="000C1676">
        <w:rPr>
          <w:rStyle w:val="11"/>
          <w:color w:val="000000"/>
          <w:sz w:val="24"/>
          <w:szCs w:val="24"/>
          <w:lang w:val="kk-KZ" w:eastAsia="kk-KZ"/>
        </w:rPr>
        <w:t xml:space="preserve">Көгімдегі қайғы бұлты қуылар. </w:t>
      </w:r>
    </w:p>
    <w:p w:rsidR="00D164AD" w:rsidRPr="000C1676" w:rsidRDefault="00D164AD" w:rsidP="000C1676">
      <w:pPr>
        <w:pStyle w:val="a5"/>
        <w:rPr>
          <w:rStyle w:val="11"/>
          <w:color w:val="000000"/>
          <w:sz w:val="24"/>
          <w:szCs w:val="24"/>
          <w:lang w:val="kk-KZ" w:eastAsia="kk-KZ"/>
        </w:rPr>
      </w:pPr>
      <w:r w:rsidRPr="000C1676">
        <w:rPr>
          <w:rStyle w:val="11"/>
          <w:color w:val="000000"/>
          <w:sz w:val="24"/>
          <w:szCs w:val="24"/>
          <w:lang w:val="kk-KZ" w:eastAsia="kk-KZ"/>
        </w:rPr>
        <w:t xml:space="preserve">Шырғалаңға түскен әлсіз шумақтар, </w:t>
      </w:r>
    </w:p>
    <w:p w:rsidR="00D164AD" w:rsidRPr="000C1676" w:rsidRDefault="00D164AD" w:rsidP="000C1676">
      <w:pPr>
        <w:pStyle w:val="a5"/>
        <w:rPr>
          <w:rStyle w:val="11"/>
          <w:color w:val="000000"/>
          <w:sz w:val="24"/>
          <w:szCs w:val="24"/>
          <w:lang w:val="kk-KZ" w:eastAsia="kk-KZ"/>
        </w:rPr>
      </w:pPr>
      <w:r w:rsidRPr="000C1676">
        <w:rPr>
          <w:rStyle w:val="11"/>
          <w:color w:val="000000"/>
          <w:sz w:val="24"/>
          <w:szCs w:val="24"/>
          <w:lang w:val="kk-KZ" w:eastAsia="kk-KZ"/>
        </w:rPr>
        <w:t>Шалқар шабыт кәусарымен жуынар...</w:t>
      </w:r>
    </w:p>
    <w:p w:rsidR="00D164AD" w:rsidRPr="000C1676" w:rsidRDefault="00D164AD" w:rsidP="000C1676">
      <w:pPr>
        <w:pStyle w:val="a5"/>
        <w:rPr>
          <w:rStyle w:val="11"/>
          <w:color w:val="000000"/>
          <w:sz w:val="24"/>
          <w:szCs w:val="24"/>
          <w:lang w:val="kk-KZ" w:eastAsia="kk-KZ"/>
        </w:rPr>
      </w:pPr>
    </w:p>
    <w:p w:rsidR="00D164AD" w:rsidRPr="000C1676" w:rsidRDefault="00D164AD" w:rsidP="000C1676">
      <w:pPr>
        <w:pStyle w:val="a5"/>
        <w:rPr>
          <w:rStyle w:val="11"/>
          <w:color w:val="000000"/>
          <w:sz w:val="24"/>
          <w:szCs w:val="24"/>
          <w:lang w:val="kk-KZ" w:eastAsia="kk-KZ"/>
        </w:rPr>
      </w:pPr>
    </w:p>
    <w:p w:rsidR="00D164AD" w:rsidRPr="000C1676" w:rsidRDefault="00D164AD" w:rsidP="000C1676">
      <w:pPr>
        <w:pStyle w:val="a5"/>
        <w:rPr>
          <w:rStyle w:val="11"/>
          <w:color w:val="000000"/>
          <w:sz w:val="24"/>
          <w:szCs w:val="24"/>
          <w:lang w:val="kk-KZ" w:eastAsia="kk-KZ"/>
        </w:rPr>
      </w:pPr>
      <w:r w:rsidRPr="000C1676">
        <w:rPr>
          <w:rStyle w:val="11"/>
          <w:color w:val="000000"/>
          <w:sz w:val="24"/>
          <w:szCs w:val="24"/>
          <w:lang w:val="kk-KZ" w:eastAsia="kk-KZ"/>
        </w:rPr>
        <w:t>СҰҢҚАРЛАРДЫҢ ЖҰРНАҒЫ</w:t>
      </w:r>
    </w:p>
    <w:p w:rsidR="004404F2" w:rsidRPr="000C1676" w:rsidRDefault="004404F2" w:rsidP="000C1676">
      <w:pPr>
        <w:pStyle w:val="a5"/>
        <w:rPr>
          <w:rStyle w:val="11"/>
          <w:color w:val="000000"/>
          <w:sz w:val="24"/>
          <w:szCs w:val="24"/>
          <w:lang w:val="kk-KZ" w:eastAsia="kk-KZ"/>
        </w:rPr>
      </w:pPr>
    </w:p>
    <w:p w:rsidR="004404F2" w:rsidRPr="000C1676" w:rsidRDefault="004404F2" w:rsidP="000C1676">
      <w:pPr>
        <w:pStyle w:val="a5"/>
        <w:rPr>
          <w:rStyle w:val="11"/>
          <w:color w:val="000000"/>
          <w:sz w:val="24"/>
          <w:szCs w:val="24"/>
          <w:lang w:val="kk-KZ" w:eastAsia="kk-KZ"/>
        </w:rPr>
      </w:pPr>
      <w:r w:rsidRPr="000C1676">
        <w:rPr>
          <w:rStyle w:val="11"/>
          <w:color w:val="000000"/>
          <w:sz w:val="24"/>
          <w:szCs w:val="24"/>
          <w:lang w:val="kk-KZ" w:eastAsia="kk-KZ"/>
        </w:rPr>
        <w:t xml:space="preserve">Асылдарын аждаһа ажал жалмаған, </w:t>
      </w:r>
    </w:p>
    <w:p w:rsidR="004404F2" w:rsidRPr="000C1676" w:rsidRDefault="004404F2" w:rsidP="000C1676">
      <w:pPr>
        <w:pStyle w:val="a5"/>
        <w:rPr>
          <w:rStyle w:val="11"/>
          <w:color w:val="000000"/>
          <w:sz w:val="24"/>
          <w:szCs w:val="24"/>
          <w:lang w:val="kk-KZ" w:eastAsia="kk-KZ"/>
        </w:rPr>
      </w:pPr>
      <w:r w:rsidRPr="000C1676">
        <w:rPr>
          <w:rStyle w:val="11"/>
          <w:color w:val="000000"/>
          <w:sz w:val="24"/>
          <w:szCs w:val="24"/>
          <w:lang w:val="kk-KZ" w:eastAsia="kk-KZ"/>
        </w:rPr>
        <w:t xml:space="preserve">Жақсыларға </w:t>
      </w:r>
      <w:r w:rsidRPr="000C1676">
        <w:rPr>
          <w:rStyle w:val="11"/>
          <w:color w:val="000000"/>
          <w:sz w:val="24"/>
          <w:szCs w:val="24"/>
          <w:lang w:val="kk-KZ"/>
        </w:rPr>
        <w:t xml:space="preserve">неге </w:t>
      </w:r>
      <w:r w:rsidRPr="000C1676">
        <w:rPr>
          <w:rStyle w:val="11"/>
          <w:color w:val="000000"/>
          <w:sz w:val="24"/>
          <w:szCs w:val="24"/>
          <w:lang w:val="kk-KZ" w:eastAsia="kk-KZ"/>
        </w:rPr>
        <w:t xml:space="preserve">сонша </w:t>
      </w:r>
      <w:r w:rsidRPr="000C1676">
        <w:rPr>
          <w:rStyle w:val="11"/>
          <w:color w:val="000000"/>
          <w:sz w:val="24"/>
          <w:szCs w:val="24"/>
          <w:lang w:val="kk-KZ"/>
        </w:rPr>
        <w:t xml:space="preserve">тар </w:t>
      </w:r>
      <w:r w:rsidRPr="000C1676">
        <w:rPr>
          <w:rStyle w:val="11"/>
          <w:color w:val="000000"/>
          <w:sz w:val="24"/>
          <w:szCs w:val="24"/>
          <w:lang w:val="kk-KZ" w:eastAsia="kk-KZ"/>
        </w:rPr>
        <w:t xml:space="preserve">ғалам. </w:t>
      </w:r>
    </w:p>
    <w:p w:rsidR="004404F2" w:rsidRPr="000C1676" w:rsidRDefault="004404F2" w:rsidP="000C1676">
      <w:pPr>
        <w:pStyle w:val="a5"/>
        <w:rPr>
          <w:rStyle w:val="11"/>
          <w:color w:val="000000"/>
          <w:sz w:val="24"/>
          <w:szCs w:val="24"/>
          <w:lang w:val="kk-KZ" w:eastAsia="kk-KZ"/>
        </w:rPr>
      </w:pPr>
      <w:r w:rsidRPr="000C1676">
        <w:rPr>
          <w:rStyle w:val="11"/>
          <w:color w:val="000000"/>
          <w:sz w:val="24"/>
          <w:szCs w:val="24"/>
          <w:lang w:val="kk-KZ" w:eastAsia="kk-KZ"/>
        </w:rPr>
        <w:t xml:space="preserve">Соның бірі - Ережепов Мұратбек, </w:t>
      </w:r>
    </w:p>
    <w:p w:rsidR="004404F2" w:rsidRPr="000C1676" w:rsidRDefault="004404F2" w:rsidP="000C1676">
      <w:pPr>
        <w:pStyle w:val="a5"/>
        <w:rPr>
          <w:rStyle w:val="11"/>
          <w:color w:val="000000"/>
          <w:sz w:val="24"/>
          <w:szCs w:val="24"/>
          <w:lang w:val="kk-KZ" w:eastAsia="kk-KZ"/>
        </w:rPr>
      </w:pPr>
      <w:r w:rsidRPr="000C1676">
        <w:rPr>
          <w:rStyle w:val="11"/>
          <w:color w:val="000000"/>
          <w:sz w:val="24"/>
          <w:szCs w:val="24"/>
          <w:lang w:val="kk-KZ" w:eastAsia="kk-KZ"/>
        </w:rPr>
        <w:t>Қыран еді-ау қияға ұшса талмаған.</w:t>
      </w:r>
    </w:p>
    <w:p w:rsidR="004404F2" w:rsidRPr="000C1676" w:rsidRDefault="004404F2" w:rsidP="000C1676">
      <w:pPr>
        <w:pStyle w:val="a5"/>
        <w:rPr>
          <w:sz w:val="24"/>
          <w:szCs w:val="24"/>
          <w:lang w:val="kk-KZ"/>
        </w:rPr>
      </w:pPr>
    </w:p>
    <w:p w:rsidR="004404F2" w:rsidRPr="000C1676" w:rsidRDefault="004404F2" w:rsidP="000C1676">
      <w:pPr>
        <w:pStyle w:val="a5"/>
        <w:rPr>
          <w:rStyle w:val="11"/>
          <w:color w:val="000000"/>
          <w:sz w:val="24"/>
          <w:szCs w:val="24"/>
          <w:lang w:val="ru-RU" w:eastAsia="kk-KZ"/>
        </w:rPr>
      </w:pPr>
      <w:r w:rsidRPr="000C1676">
        <w:rPr>
          <w:rStyle w:val="11"/>
          <w:color w:val="000000"/>
          <w:sz w:val="24"/>
          <w:szCs w:val="24"/>
          <w:lang w:val="ru-RU" w:eastAsia="kk-KZ"/>
        </w:rPr>
        <w:t xml:space="preserve">Қырық жаста камал бұзар шағында, </w:t>
      </w:r>
    </w:p>
    <w:p w:rsidR="004404F2" w:rsidRPr="000C1676" w:rsidRDefault="004404F2" w:rsidP="000C1676">
      <w:pPr>
        <w:pStyle w:val="a5"/>
        <w:rPr>
          <w:rStyle w:val="11"/>
          <w:color w:val="000000"/>
          <w:sz w:val="24"/>
          <w:szCs w:val="24"/>
          <w:lang w:val="ru-RU" w:eastAsia="kk-KZ"/>
        </w:rPr>
      </w:pPr>
      <w:r w:rsidRPr="000C1676">
        <w:rPr>
          <w:rStyle w:val="11"/>
          <w:color w:val="000000"/>
          <w:sz w:val="24"/>
          <w:szCs w:val="24"/>
          <w:lang w:val="ru-RU"/>
        </w:rPr>
        <w:t xml:space="preserve">Арман </w:t>
      </w:r>
      <w:r w:rsidRPr="000C1676">
        <w:rPr>
          <w:rStyle w:val="11"/>
          <w:color w:val="000000"/>
          <w:sz w:val="24"/>
          <w:szCs w:val="24"/>
          <w:lang w:val="ru-RU" w:eastAsia="kk-KZ"/>
        </w:rPr>
        <w:t xml:space="preserve">аққу </w:t>
      </w:r>
      <w:r w:rsidRPr="000C1676">
        <w:rPr>
          <w:rStyle w:val="11"/>
          <w:color w:val="000000"/>
          <w:sz w:val="24"/>
          <w:szCs w:val="24"/>
          <w:lang w:val="ru-RU"/>
        </w:rPr>
        <w:t xml:space="preserve">неге </w:t>
      </w:r>
      <w:r w:rsidRPr="000C1676">
        <w:rPr>
          <w:rStyle w:val="11"/>
          <w:color w:val="000000"/>
          <w:sz w:val="24"/>
          <w:szCs w:val="24"/>
          <w:lang w:val="ru-RU" w:eastAsia="kk-KZ"/>
        </w:rPr>
        <w:t xml:space="preserve">айналды сағымға. </w:t>
      </w:r>
    </w:p>
    <w:p w:rsidR="004404F2" w:rsidRPr="000C1676" w:rsidRDefault="004404F2" w:rsidP="000C1676">
      <w:pPr>
        <w:pStyle w:val="a5"/>
        <w:rPr>
          <w:rStyle w:val="11"/>
          <w:color w:val="000000"/>
          <w:sz w:val="24"/>
          <w:szCs w:val="24"/>
          <w:lang w:val="ru-RU" w:eastAsia="kk-KZ"/>
        </w:rPr>
      </w:pPr>
      <w:r w:rsidRPr="000C1676">
        <w:rPr>
          <w:rStyle w:val="11"/>
          <w:color w:val="000000"/>
          <w:sz w:val="24"/>
          <w:szCs w:val="24"/>
          <w:lang w:val="ru-RU"/>
        </w:rPr>
        <w:t xml:space="preserve">Роза </w:t>
      </w:r>
      <w:r w:rsidRPr="000C1676">
        <w:rPr>
          <w:rStyle w:val="11"/>
          <w:color w:val="000000"/>
          <w:sz w:val="24"/>
          <w:szCs w:val="24"/>
          <w:lang w:val="ru-RU" w:eastAsia="kk-KZ"/>
        </w:rPr>
        <w:t xml:space="preserve">қалды </w:t>
      </w:r>
      <w:r w:rsidRPr="000C1676">
        <w:rPr>
          <w:rStyle w:val="11"/>
          <w:color w:val="000000"/>
          <w:sz w:val="24"/>
          <w:szCs w:val="24"/>
          <w:lang w:val="ru-RU"/>
        </w:rPr>
        <w:t xml:space="preserve">қос </w:t>
      </w:r>
      <w:r w:rsidRPr="000C1676">
        <w:rPr>
          <w:rStyle w:val="11"/>
          <w:color w:val="000000"/>
          <w:sz w:val="24"/>
          <w:szCs w:val="24"/>
          <w:lang w:val="ru-RU" w:eastAsia="kk-KZ"/>
        </w:rPr>
        <w:t>құлы</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 құшақтап, </w:t>
      </w:r>
    </w:p>
    <w:p w:rsidR="004404F2" w:rsidRPr="000C1676" w:rsidRDefault="004404F2" w:rsidP="000C1676">
      <w:pPr>
        <w:pStyle w:val="a5"/>
        <w:rPr>
          <w:rStyle w:val="11"/>
          <w:color w:val="000000"/>
          <w:sz w:val="24"/>
          <w:szCs w:val="24"/>
          <w:lang w:val="ru-RU" w:eastAsia="kk-KZ"/>
        </w:rPr>
      </w:pPr>
      <w:r w:rsidRPr="000C1676">
        <w:rPr>
          <w:rStyle w:val="11"/>
          <w:color w:val="000000"/>
          <w:sz w:val="24"/>
          <w:szCs w:val="24"/>
          <w:lang w:val="ru-RU" w:eastAsia="kk-KZ"/>
        </w:rPr>
        <w:t>Жасын төгіп жесірліктің бағында.</w:t>
      </w:r>
    </w:p>
    <w:p w:rsidR="004404F2" w:rsidRPr="000C1676" w:rsidRDefault="004404F2" w:rsidP="000C1676">
      <w:pPr>
        <w:pStyle w:val="a5"/>
        <w:rPr>
          <w:sz w:val="24"/>
          <w:szCs w:val="24"/>
          <w:lang w:val="ru-RU"/>
        </w:rPr>
      </w:pPr>
    </w:p>
    <w:p w:rsidR="004404F2" w:rsidRPr="000C1676" w:rsidRDefault="004404F2" w:rsidP="000C1676">
      <w:pPr>
        <w:pStyle w:val="a5"/>
        <w:rPr>
          <w:rStyle w:val="11"/>
          <w:color w:val="000000"/>
          <w:sz w:val="24"/>
          <w:szCs w:val="24"/>
          <w:lang w:val="ru-RU" w:eastAsia="kk-KZ"/>
        </w:rPr>
      </w:pPr>
      <w:r w:rsidRPr="000C1676">
        <w:rPr>
          <w:rStyle w:val="11"/>
          <w:color w:val="000000"/>
          <w:sz w:val="24"/>
          <w:szCs w:val="24"/>
          <w:lang w:val="ru-RU" w:eastAsia="kk-KZ"/>
        </w:rPr>
        <w:t xml:space="preserve">Құлаған соң асқар тауы, тірегі, </w:t>
      </w:r>
    </w:p>
    <w:p w:rsidR="004404F2" w:rsidRPr="000C1676" w:rsidRDefault="004404F2" w:rsidP="000C1676">
      <w:pPr>
        <w:pStyle w:val="a5"/>
        <w:rPr>
          <w:rStyle w:val="11"/>
          <w:color w:val="000000"/>
          <w:sz w:val="24"/>
          <w:szCs w:val="24"/>
          <w:lang w:val="ru-RU" w:eastAsia="kk-KZ"/>
        </w:rPr>
      </w:pPr>
      <w:r w:rsidRPr="000C1676">
        <w:rPr>
          <w:rStyle w:val="11"/>
          <w:color w:val="000000"/>
          <w:sz w:val="24"/>
          <w:szCs w:val="24"/>
          <w:lang w:val="ru-RU" w:eastAsia="kk-KZ"/>
        </w:rPr>
        <w:t xml:space="preserve">Қырық жамау болды нәзік жүрегі. </w:t>
      </w:r>
    </w:p>
    <w:p w:rsidR="004404F2" w:rsidRPr="000C1676" w:rsidRDefault="004404F2" w:rsidP="000C1676">
      <w:pPr>
        <w:pStyle w:val="a5"/>
        <w:rPr>
          <w:rStyle w:val="11"/>
          <w:color w:val="000000"/>
          <w:sz w:val="24"/>
          <w:szCs w:val="24"/>
          <w:lang w:val="ru-RU" w:eastAsia="kk-KZ"/>
        </w:rPr>
      </w:pPr>
      <w:r w:rsidRPr="000C1676">
        <w:rPr>
          <w:rStyle w:val="11"/>
          <w:color w:val="000000"/>
          <w:sz w:val="24"/>
          <w:szCs w:val="24"/>
          <w:lang w:val="ru-RU" w:eastAsia="kk-KZ"/>
        </w:rPr>
        <w:t xml:space="preserve">Ертелі-кеш Тәңіріге жаланып, </w:t>
      </w:r>
    </w:p>
    <w:p w:rsidR="004404F2" w:rsidRPr="000C1676" w:rsidRDefault="004404F2" w:rsidP="000C1676">
      <w:pPr>
        <w:pStyle w:val="a5"/>
        <w:rPr>
          <w:rStyle w:val="11"/>
          <w:color w:val="000000"/>
          <w:sz w:val="24"/>
          <w:szCs w:val="24"/>
          <w:lang w:val="ru-RU" w:eastAsia="kk-KZ"/>
        </w:rPr>
      </w:pPr>
      <w:r w:rsidRPr="000C1676">
        <w:rPr>
          <w:rStyle w:val="11"/>
          <w:color w:val="000000"/>
          <w:sz w:val="24"/>
          <w:szCs w:val="24"/>
          <w:lang w:val="ru-RU" w:eastAsia="kk-KZ"/>
        </w:rPr>
        <w:t>Ұлдарына ұзақ ғұмыр тіледі.</w:t>
      </w:r>
    </w:p>
    <w:p w:rsidR="004404F2" w:rsidRPr="000C1676" w:rsidRDefault="004404F2" w:rsidP="000C1676">
      <w:pPr>
        <w:pStyle w:val="a5"/>
        <w:rPr>
          <w:sz w:val="24"/>
          <w:szCs w:val="24"/>
          <w:lang w:val="ru-RU"/>
        </w:rPr>
      </w:pPr>
    </w:p>
    <w:p w:rsidR="004404F2" w:rsidRPr="000C1676" w:rsidRDefault="004404F2" w:rsidP="000C1676">
      <w:pPr>
        <w:pStyle w:val="a5"/>
        <w:rPr>
          <w:rStyle w:val="11"/>
          <w:color w:val="000000"/>
          <w:sz w:val="24"/>
          <w:szCs w:val="24"/>
          <w:lang w:val="ru-RU" w:eastAsia="kk-KZ"/>
        </w:rPr>
      </w:pPr>
      <w:r w:rsidRPr="000C1676">
        <w:rPr>
          <w:rStyle w:val="11"/>
          <w:color w:val="000000"/>
          <w:sz w:val="24"/>
          <w:szCs w:val="24"/>
          <w:lang w:val="ru-RU" w:eastAsia="kk-KZ"/>
        </w:rPr>
        <w:t xml:space="preserve">Өткір жанар бал-бұлақтай тұп-тұнық, </w:t>
      </w:r>
    </w:p>
    <w:p w:rsidR="004404F2" w:rsidRPr="000C1676" w:rsidRDefault="004404F2" w:rsidP="000C1676">
      <w:pPr>
        <w:pStyle w:val="a5"/>
        <w:rPr>
          <w:rStyle w:val="11"/>
          <w:color w:val="000000"/>
          <w:sz w:val="24"/>
          <w:szCs w:val="24"/>
          <w:lang w:val="ru-RU" w:eastAsia="kk-KZ"/>
        </w:rPr>
      </w:pPr>
      <w:r w:rsidRPr="000C1676">
        <w:rPr>
          <w:rStyle w:val="11"/>
          <w:color w:val="000000"/>
          <w:sz w:val="24"/>
          <w:szCs w:val="24"/>
          <w:lang w:val="ru-RU" w:eastAsia="kk-KZ"/>
        </w:rPr>
        <w:t xml:space="preserve">Нұр шашады тектілігін ұқтырып. </w:t>
      </w:r>
    </w:p>
    <w:p w:rsidR="004404F2" w:rsidRPr="000C1676" w:rsidRDefault="004404F2" w:rsidP="000C1676">
      <w:pPr>
        <w:pStyle w:val="a5"/>
        <w:rPr>
          <w:rStyle w:val="11"/>
          <w:color w:val="000000"/>
          <w:sz w:val="24"/>
          <w:szCs w:val="24"/>
          <w:lang w:val="ru-RU" w:eastAsia="kk-KZ"/>
        </w:rPr>
      </w:pPr>
      <w:r w:rsidRPr="000C1676">
        <w:rPr>
          <w:rStyle w:val="11"/>
          <w:color w:val="000000"/>
          <w:sz w:val="24"/>
          <w:szCs w:val="24"/>
          <w:lang w:val="ru-RU" w:eastAsia="kk-KZ"/>
        </w:rPr>
        <w:t xml:space="preserve">Әкесінің жолын қуған жігіттер, </w:t>
      </w:r>
    </w:p>
    <w:p w:rsidR="004404F2" w:rsidRPr="000C1676" w:rsidRDefault="004404F2" w:rsidP="000C1676">
      <w:pPr>
        <w:pStyle w:val="a5"/>
        <w:rPr>
          <w:rStyle w:val="11"/>
          <w:color w:val="000000"/>
          <w:sz w:val="24"/>
          <w:szCs w:val="24"/>
          <w:lang w:val="ru-RU" w:eastAsia="kk-KZ"/>
        </w:rPr>
      </w:pPr>
      <w:r w:rsidRPr="000C1676">
        <w:rPr>
          <w:rStyle w:val="11"/>
          <w:color w:val="000000"/>
          <w:sz w:val="24"/>
          <w:szCs w:val="24"/>
          <w:lang w:val="ru-RU" w:eastAsia="kk-KZ"/>
        </w:rPr>
        <w:t>Атқарып жүр қызыметін тік тұрып.</w:t>
      </w:r>
    </w:p>
    <w:p w:rsidR="004404F2" w:rsidRPr="000C1676" w:rsidRDefault="004404F2" w:rsidP="000C1676">
      <w:pPr>
        <w:pStyle w:val="a5"/>
        <w:rPr>
          <w:sz w:val="24"/>
          <w:szCs w:val="24"/>
          <w:lang w:val="ru-RU"/>
        </w:rPr>
      </w:pPr>
    </w:p>
    <w:p w:rsidR="004404F2" w:rsidRPr="000C1676" w:rsidRDefault="004404F2" w:rsidP="000C1676">
      <w:pPr>
        <w:pStyle w:val="a5"/>
        <w:rPr>
          <w:rStyle w:val="11"/>
          <w:color w:val="000000"/>
          <w:sz w:val="24"/>
          <w:szCs w:val="24"/>
          <w:lang w:val="kk-KZ" w:eastAsia="kk-KZ"/>
        </w:rPr>
      </w:pPr>
      <w:r w:rsidRPr="000C1676">
        <w:rPr>
          <w:rStyle w:val="11"/>
          <w:color w:val="000000"/>
          <w:sz w:val="24"/>
          <w:szCs w:val="24"/>
          <w:lang w:val="ru-RU" w:eastAsia="kk-KZ"/>
        </w:rPr>
        <w:t xml:space="preserve">Тіршіліктің </w:t>
      </w:r>
      <w:r w:rsidRPr="000C1676">
        <w:rPr>
          <w:rStyle w:val="11"/>
          <w:color w:val="000000"/>
          <w:sz w:val="24"/>
          <w:szCs w:val="24"/>
          <w:lang w:val="kk-KZ" w:eastAsia="kk-KZ"/>
        </w:rPr>
        <w:t>қ</w:t>
      </w:r>
      <w:r w:rsidRPr="000C1676">
        <w:rPr>
          <w:rStyle w:val="11"/>
          <w:color w:val="000000"/>
          <w:sz w:val="24"/>
          <w:szCs w:val="24"/>
          <w:lang w:val="ru-RU" w:eastAsia="kk-KZ"/>
        </w:rPr>
        <w:t xml:space="preserve">ыза берсін қырманы, </w:t>
      </w:r>
    </w:p>
    <w:p w:rsidR="004404F2" w:rsidRPr="000C1676" w:rsidRDefault="004404F2" w:rsidP="000C1676">
      <w:pPr>
        <w:pStyle w:val="a5"/>
        <w:rPr>
          <w:rStyle w:val="11"/>
          <w:color w:val="000000"/>
          <w:sz w:val="24"/>
          <w:szCs w:val="24"/>
          <w:lang w:val="kk-KZ" w:eastAsia="kk-KZ"/>
        </w:rPr>
      </w:pPr>
      <w:r w:rsidRPr="000C1676">
        <w:rPr>
          <w:rStyle w:val="11"/>
          <w:color w:val="000000"/>
          <w:sz w:val="24"/>
          <w:szCs w:val="24"/>
          <w:lang w:val="kk-KZ" w:eastAsia="kk-KZ"/>
        </w:rPr>
        <w:t xml:space="preserve">Тәтті әуеннің үзілмесін ырғағы. </w:t>
      </w:r>
    </w:p>
    <w:p w:rsidR="004404F2" w:rsidRPr="000C1676" w:rsidRDefault="004404F2" w:rsidP="000C1676">
      <w:pPr>
        <w:pStyle w:val="a5"/>
        <w:rPr>
          <w:rStyle w:val="11"/>
          <w:color w:val="000000"/>
          <w:sz w:val="24"/>
          <w:szCs w:val="24"/>
          <w:lang w:val="kk-KZ" w:eastAsia="kk-KZ"/>
        </w:rPr>
      </w:pPr>
      <w:r w:rsidRPr="000C1676">
        <w:rPr>
          <w:rStyle w:val="11"/>
          <w:color w:val="000000"/>
          <w:sz w:val="24"/>
          <w:szCs w:val="24"/>
          <w:lang w:val="kk-KZ" w:eastAsia="kk-KZ"/>
        </w:rPr>
        <w:t>Атқан таңы мүбәр</w:t>
      </w:r>
      <w:r w:rsidR="008B1A61" w:rsidRPr="000C1676">
        <w:rPr>
          <w:rStyle w:val="11"/>
          <w:color w:val="000000"/>
          <w:sz w:val="24"/>
          <w:szCs w:val="24"/>
          <w:lang w:val="kk-KZ" w:eastAsia="kk-KZ"/>
        </w:rPr>
        <w:t>ақ</w:t>
      </w:r>
      <w:r w:rsidRPr="000C1676">
        <w:rPr>
          <w:rStyle w:val="11"/>
          <w:color w:val="000000"/>
          <w:sz w:val="24"/>
          <w:szCs w:val="24"/>
          <w:lang w:val="kk-KZ" w:eastAsia="kk-KZ"/>
        </w:rPr>
        <w:t xml:space="preserve"> боп Алланың, </w:t>
      </w:r>
    </w:p>
    <w:p w:rsidR="004404F2" w:rsidRPr="000C1676" w:rsidRDefault="004404F2" w:rsidP="000C1676">
      <w:pPr>
        <w:pStyle w:val="a5"/>
        <w:rPr>
          <w:rStyle w:val="11"/>
          <w:color w:val="000000"/>
          <w:sz w:val="24"/>
          <w:szCs w:val="24"/>
          <w:lang w:val="kk-KZ" w:eastAsia="kk-KZ"/>
        </w:rPr>
      </w:pPr>
      <w:r w:rsidRPr="000C1676">
        <w:rPr>
          <w:rStyle w:val="11"/>
          <w:color w:val="000000"/>
          <w:sz w:val="24"/>
          <w:szCs w:val="24"/>
          <w:lang w:val="kk-KZ"/>
        </w:rPr>
        <w:t xml:space="preserve">Аман </w:t>
      </w:r>
      <w:r w:rsidRPr="000C1676">
        <w:rPr>
          <w:rStyle w:val="11"/>
          <w:color w:val="000000"/>
          <w:sz w:val="24"/>
          <w:szCs w:val="24"/>
          <w:lang w:val="kk-KZ" w:eastAsia="kk-KZ"/>
        </w:rPr>
        <w:t>болғай сұнқарлардың жұрнағы!</w:t>
      </w:r>
    </w:p>
    <w:p w:rsidR="004404F2" w:rsidRPr="000C1676" w:rsidRDefault="004404F2" w:rsidP="000C1676">
      <w:pPr>
        <w:pStyle w:val="a5"/>
        <w:rPr>
          <w:rStyle w:val="11"/>
          <w:color w:val="000000"/>
          <w:sz w:val="24"/>
          <w:szCs w:val="24"/>
          <w:lang w:val="kk-KZ" w:eastAsia="kk-KZ"/>
        </w:rPr>
      </w:pPr>
    </w:p>
    <w:p w:rsidR="004404F2" w:rsidRPr="000C1676" w:rsidRDefault="004404F2" w:rsidP="000C1676">
      <w:pPr>
        <w:pStyle w:val="a5"/>
        <w:rPr>
          <w:rStyle w:val="11"/>
          <w:color w:val="000000"/>
          <w:sz w:val="24"/>
          <w:szCs w:val="24"/>
          <w:lang w:val="kk-KZ" w:eastAsia="kk-KZ"/>
        </w:rPr>
      </w:pPr>
    </w:p>
    <w:p w:rsidR="004404F2" w:rsidRPr="000C1676" w:rsidRDefault="004404F2" w:rsidP="000C1676">
      <w:pPr>
        <w:pStyle w:val="a5"/>
        <w:rPr>
          <w:rStyle w:val="11"/>
          <w:color w:val="000000"/>
          <w:sz w:val="24"/>
          <w:szCs w:val="24"/>
          <w:lang w:val="kk-KZ" w:eastAsia="kk-KZ"/>
        </w:rPr>
      </w:pPr>
      <w:r w:rsidRPr="000C1676">
        <w:rPr>
          <w:rStyle w:val="11"/>
          <w:color w:val="000000"/>
          <w:sz w:val="24"/>
          <w:szCs w:val="24"/>
          <w:lang w:val="kk-KZ" w:eastAsia="kk-KZ"/>
        </w:rPr>
        <w:t>ДӘРІГЕР</w:t>
      </w:r>
    </w:p>
    <w:p w:rsidR="004404F2" w:rsidRPr="000C1676" w:rsidRDefault="004404F2" w:rsidP="000C1676">
      <w:pPr>
        <w:pStyle w:val="a5"/>
        <w:rPr>
          <w:rStyle w:val="11"/>
          <w:color w:val="000000"/>
          <w:sz w:val="24"/>
          <w:szCs w:val="24"/>
          <w:lang w:val="kk-KZ" w:eastAsia="kk-KZ"/>
        </w:rPr>
      </w:pPr>
      <w:r w:rsidRPr="000C1676">
        <w:rPr>
          <w:rStyle w:val="11"/>
          <w:color w:val="000000"/>
          <w:sz w:val="24"/>
          <w:szCs w:val="24"/>
          <w:lang w:val="kk-KZ" w:eastAsia="kk-KZ"/>
        </w:rPr>
        <w:t xml:space="preserve">Ауданда аты мәшһүр дәрігерсің, </w:t>
      </w:r>
    </w:p>
    <w:p w:rsidR="004404F2" w:rsidRPr="000C1676" w:rsidRDefault="004404F2" w:rsidP="000C1676">
      <w:pPr>
        <w:pStyle w:val="a5"/>
        <w:rPr>
          <w:rStyle w:val="11"/>
          <w:color w:val="000000"/>
          <w:sz w:val="24"/>
          <w:szCs w:val="24"/>
          <w:lang w:val="kk-KZ" w:eastAsia="kk-KZ"/>
        </w:rPr>
      </w:pPr>
      <w:r w:rsidRPr="000C1676">
        <w:rPr>
          <w:rStyle w:val="11"/>
          <w:color w:val="000000"/>
          <w:sz w:val="24"/>
          <w:szCs w:val="24"/>
          <w:lang w:val="kk-KZ" w:eastAsia="kk-KZ"/>
        </w:rPr>
        <w:t xml:space="preserve">Ауырған жанды көрсен әбігерсің. </w:t>
      </w:r>
    </w:p>
    <w:p w:rsidR="004404F2" w:rsidRPr="000C1676" w:rsidRDefault="004404F2" w:rsidP="000C1676">
      <w:pPr>
        <w:pStyle w:val="a5"/>
        <w:rPr>
          <w:sz w:val="24"/>
          <w:szCs w:val="24"/>
          <w:lang w:val="kk-KZ"/>
        </w:rPr>
      </w:pPr>
      <w:r w:rsidRPr="000C1676">
        <w:rPr>
          <w:rStyle w:val="11"/>
          <w:color w:val="000000"/>
          <w:sz w:val="24"/>
          <w:szCs w:val="24"/>
          <w:lang w:val="kk-KZ" w:eastAsia="kk-KZ"/>
        </w:rPr>
        <w:t xml:space="preserve">Шебері Өз ісінің </w:t>
      </w:r>
      <w:r w:rsidRPr="000C1676">
        <w:rPr>
          <w:rStyle w:val="11"/>
          <w:color w:val="000000"/>
          <w:sz w:val="24"/>
          <w:szCs w:val="24"/>
          <w:lang w:val="kk-KZ"/>
        </w:rPr>
        <w:t>атанса да,</w:t>
      </w:r>
    </w:p>
    <w:p w:rsidR="004404F2" w:rsidRPr="000C1676" w:rsidRDefault="004404F2" w:rsidP="000C1676">
      <w:pPr>
        <w:pStyle w:val="a5"/>
        <w:rPr>
          <w:rStyle w:val="11"/>
          <w:color w:val="000000"/>
          <w:sz w:val="24"/>
          <w:szCs w:val="24"/>
          <w:lang w:val="kk-KZ" w:eastAsia="kk-KZ"/>
        </w:rPr>
      </w:pPr>
      <w:r w:rsidRPr="000C1676">
        <w:rPr>
          <w:rStyle w:val="11"/>
          <w:color w:val="000000"/>
          <w:sz w:val="24"/>
          <w:szCs w:val="24"/>
          <w:lang w:val="kk-KZ" w:eastAsia="kk-KZ"/>
        </w:rPr>
        <w:t>Үйде - әйел, шаңырақтын сәні сенсің.</w:t>
      </w:r>
    </w:p>
    <w:p w:rsidR="004404F2" w:rsidRPr="000C1676" w:rsidRDefault="004404F2" w:rsidP="000C1676">
      <w:pPr>
        <w:pStyle w:val="a5"/>
        <w:rPr>
          <w:sz w:val="24"/>
          <w:szCs w:val="24"/>
          <w:lang w:val="kk-KZ"/>
        </w:rPr>
      </w:pPr>
    </w:p>
    <w:p w:rsidR="004404F2" w:rsidRPr="000C1676" w:rsidRDefault="004404F2" w:rsidP="000C1676">
      <w:pPr>
        <w:pStyle w:val="a5"/>
        <w:rPr>
          <w:rStyle w:val="11"/>
          <w:color w:val="000000"/>
          <w:sz w:val="24"/>
          <w:szCs w:val="24"/>
          <w:lang w:val="kk-KZ" w:eastAsia="kk-KZ"/>
        </w:rPr>
      </w:pPr>
      <w:r w:rsidRPr="000C1676">
        <w:rPr>
          <w:rStyle w:val="11"/>
          <w:color w:val="000000"/>
          <w:sz w:val="24"/>
          <w:szCs w:val="24"/>
          <w:lang w:val="kk-KZ" w:eastAsia="kk-KZ"/>
        </w:rPr>
        <w:t xml:space="preserve">Меркіде махаббаттың шамын жақтың, </w:t>
      </w:r>
    </w:p>
    <w:p w:rsidR="004404F2" w:rsidRPr="000C1676" w:rsidRDefault="004404F2" w:rsidP="000C1676">
      <w:pPr>
        <w:pStyle w:val="a5"/>
        <w:rPr>
          <w:rStyle w:val="11"/>
          <w:color w:val="000000"/>
          <w:sz w:val="24"/>
          <w:szCs w:val="24"/>
          <w:lang w:val="kk-KZ" w:eastAsia="kk-KZ"/>
        </w:rPr>
      </w:pPr>
      <w:r w:rsidRPr="000C1676">
        <w:rPr>
          <w:rStyle w:val="11"/>
          <w:color w:val="000000"/>
          <w:sz w:val="24"/>
          <w:szCs w:val="24"/>
          <w:lang w:val="kk-KZ" w:eastAsia="kk-KZ"/>
        </w:rPr>
        <w:t xml:space="preserve">Жарыңның құшағынан бақыт таптың. </w:t>
      </w:r>
    </w:p>
    <w:p w:rsidR="004404F2" w:rsidRPr="000C1676" w:rsidRDefault="004404F2" w:rsidP="000C1676">
      <w:pPr>
        <w:pStyle w:val="a5"/>
        <w:rPr>
          <w:rStyle w:val="11"/>
          <w:color w:val="000000"/>
          <w:sz w:val="24"/>
          <w:szCs w:val="24"/>
          <w:lang w:val="kk-KZ" w:eastAsia="kk-KZ"/>
        </w:rPr>
      </w:pPr>
      <w:r w:rsidRPr="000C1676">
        <w:rPr>
          <w:rStyle w:val="11"/>
          <w:color w:val="000000"/>
          <w:sz w:val="24"/>
          <w:szCs w:val="24"/>
          <w:lang w:val="kk-KZ" w:eastAsia="kk-KZ"/>
        </w:rPr>
        <w:t xml:space="preserve">Ардақтап ата-енеңді жүз жасатып, </w:t>
      </w:r>
    </w:p>
    <w:p w:rsidR="004404F2" w:rsidRPr="000C1676" w:rsidRDefault="004404F2" w:rsidP="000C1676">
      <w:pPr>
        <w:pStyle w:val="a5"/>
        <w:rPr>
          <w:rStyle w:val="11"/>
          <w:color w:val="000000"/>
          <w:sz w:val="24"/>
          <w:szCs w:val="24"/>
          <w:lang w:val="kk-KZ" w:eastAsia="kk-KZ"/>
        </w:rPr>
      </w:pPr>
      <w:r w:rsidRPr="000C1676">
        <w:rPr>
          <w:rStyle w:val="11"/>
          <w:color w:val="000000"/>
          <w:sz w:val="24"/>
          <w:szCs w:val="24"/>
          <w:lang w:val="kk-KZ" w:eastAsia="kk-KZ"/>
        </w:rPr>
        <w:t>Мәпелеп жас сәбидей бағып-қақтың.</w:t>
      </w:r>
    </w:p>
    <w:p w:rsidR="004404F2" w:rsidRPr="000C1676" w:rsidRDefault="004404F2" w:rsidP="000C1676">
      <w:pPr>
        <w:pStyle w:val="a5"/>
        <w:rPr>
          <w:sz w:val="24"/>
          <w:szCs w:val="24"/>
          <w:lang w:val="kk-KZ"/>
        </w:rPr>
      </w:pPr>
    </w:p>
    <w:p w:rsidR="004404F2" w:rsidRPr="000C1676" w:rsidRDefault="004404F2" w:rsidP="000C1676">
      <w:pPr>
        <w:pStyle w:val="a5"/>
        <w:rPr>
          <w:rStyle w:val="11"/>
          <w:color w:val="000000"/>
          <w:sz w:val="24"/>
          <w:szCs w:val="24"/>
          <w:lang w:val="kk-KZ" w:eastAsia="kk-KZ"/>
        </w:rPr>
      </w:pPr>
      <w:r w:rsidRPr="000C1676">
        <w:rPr>
          <w:rStyle w:val="11"/>
          <w:color w:val="000000"/>
          <w:sz w:val="24"/>
          <w:szCs w:val="24"/>
          <w:lang w:val="ru-RU" w:eastAsia="kk-KZ"/>
        </w:rPr>
        <w:t xml:space="preserve">Орнатып </w:t>
      </w:r>
      <w:r w:rsidRPr="000C1676">
        <w:rPr>
          <w:rStyle w:val="11"/>
          <w:color w:val="000000"/>
          <w:sz w:val="24"/>
          <w:szCs w:val="24"/>
          <w:lang w:val="ru-RU"/>
        </w:rPr>
        <w:t xml:space="preserve">от </w:t>
      </w:r>
      <w:r w:rsidRPr="000C1676">
        <w:rPr>
          <w:rStyle w:val="11"/>
          <w:color w:val="000000"/>
          <w:sz w:val="24"/>
          <w:szCs w:val="24"/>
          <w:lang w:val="ru-RU" w:eastAsia="kk-KZ"/>
        </w:rPr>
        <w:t xml:space="preserve">басына </w:t>
      </w:r>
      <w:r w:rsidRPr="000C1676">
        <w:rPr>
          <w:rStyle w:val="11"/>
          <w:color w:val="000000"/>
          <w:sz w:val="24"/>
          <w:szCs w:val="24"/>
          <w:lang w:val="kk-KZ" w:eastAsia="kk-KZ"/>
        </w:rPr>
        <w:t>қ</w:t>
      </w:r>
      <w:r w:rsidRPr="000C1676">
        <w:rPr>
          <w:rStyle w:val="11"/>
          <w:color w:val="000000"/>
          <w:sz w:val="24"/>
          <w:szCs w:val="24"/>
          <w:lang w:val="ru-RU" w:eastAsia="kk-KZ"/>
        </w:rPr>
        <w:t xml:space="preserve">ұт тұғырын, </w:t>
      </w:r>
    </w:p>
    <w:p w:rsidR="004404F2" w:rsidRPr="000C1676" w:rsidRDefault="004404F2" w:rsidP="000C1676">
      <w:pPr>
        <w:pStyle w:val="a5"/>
        <w:rPr>
          <w:sz w:val="24"/>
          <w:szCs w:val="24"/>
          <w:lang w:val="kk-KZ"/>
        </w:rPr>
      </w:pPr>
      <w:r w:rsidRPr="000C1676">
        <w:rPr>
          <w:rStyle w:val="11"/>
          <w:color w:val="000000"/>
          <w:sz w:val="24"/>
          <w:szCs w:val="24"/>
          <w:lang w:val="kk-KZ" w:eastAsia="kk-KZ"/>
        </w:rPr>
        <w:t>Көрсеттің арулардың мықтылығын.</w:t>
      </w:r>
    </w:p>
    <w:p w:rsidR="004404F2" w:rsidRPr="000C1676" w:rsidRDefault="004404F2" w:rsidP="000C1676">
      <w:pPr>
        <w:pStyle w:val="a5"/>
        <w:rPr>
          <w:rStyle w:val="11"/>
          <w:color w:val="000000"/>
          <w:sz w:val="24"/>
          <w:szCs w:val="24"/>
          <w:lang w:val="kk-KZ" w:eastAsia="kk-KZ"/>
        </w:rPr>
      </w:pPr>
      <w:r w:rsidRPr="000C1676">
        <w:rPr>
          <w:rStyle w:val="11"/>
          <w:color w:val="000000"/>
          <w:sz w:val="24"/>
          <w:szCs w:val="24"/>
          <w:lang w:val="kk-KZ" w:eastAsia="kk-KZ"/>
        </w:rPr>
        <w:t xml:space="preserve">Бір кезде күмәнданып қарайтындар, </w:t>
      </w:r>
    </w:p>
    <w:p w:rsidR="004404F2" w:rsidRPr="000C1676" w:rsidRDefault="004404F2" w:rsidP="000C1676">
      <w:pPr>
        <w:pStyle w:val="a5"/>
        <w:rPr>
          <w:rStyle w:val="11"/>
          <w:color w:val="000000"/>
          <w:sz w:val="24"/>
          <w:szCs w:val="24"/>
          <w:lang w:val="kk-KZ" w:eastAsia="kk-KZ"/>
        </w:rPr>
      </w:pPr>
      <w:r w:rsidRPr="000C1676">
        <w:rPr>
          <w:rStyle w:val="11"/>
          <w:color w:val="000000"/>
          <w:sz w:val="24"/>
          <w:szCs w:val="24"/>
          <w:lang w:val="kk-KZ" w:eastAsia="kk-KZ"/>
        </w:rPr>
        <w:t>Абырой, беделіңді ұқты бүгін.</w:t>
      </w:r>
    </w:p>
    <w:p w:rsidR="004404F2" w:rsidRPr="000C1676" w:rsidRDefault="004404F2" w:rsidP="000C1676">
      <w:pPr>
        <w:pStyle w:val="a5"/>
        <w:rPr>
          <w:sz w:val="24"/>
          <w:szCs w:val="24"/>
          <w:lang w:val="kk-KZ"/>
        </w:rPr>
      </w:pPr>
    </w:p>
    <w:p w:rsidR="004404F2" w:rsidRPr="000C1676" w:rsidRDefault="004404F2" w:rsidP="000C1676">
      <w:pPr>
        <w:pStyle w:val="a5"/>
        <w:rPr>
          <w:rStyle w:val="11"/>
          <w:color w:val="000000"/>
          <w:sz w:val="24"/>
          <w:szCs w:val="24"/>
          <w:lang w:val="kk-KZ" w:eastAsia="kk-KZ"/>
        </w:rPr>
      </w:pPr>
      <w:r w:rsidRPr="000C1676">
        <w:rPr>
          <w:rStyle w:val="11"/>
          <w:color w:val="000000"/>
          <w:sz w:val="24"/>
          <w:szCs w:val="24"/>
          <w:lang w:val="kk-KZ" w:eastAsia="kk-KZ"/>
        </w:rPr>
        <w:t xml:space="preserve">Шашса елге шапағаттың арайын мың, </w:t>
      </w:r>
    </w:p>
    <w:p w:rsidR="004404F2" w:rsidRPr="000C1676" w:rsidRDefault="004404F2" w:rsidP="000C1676">
      <w:pPr>
        <w:pStyle w:val="a5"/>
        <w:rPr>
          <w:rStyle w:val="11"/>
          <w:color w:val="000000"/>
          <w:sz w:val="24"/>
          <w:szCs w:val="24"/>
          <w:lang w:val="kk-KZ" w:eastAsia="kk-KZ"/>
        </w:rPr>
      </w:pPr>
      <w:r w:rsidRPr="000C1676">
        <w:rPr>
          <w:rStyle w:val="11"/>
          <w:color w:val="000000"/>
          <w:sz w:val="24"/>
          <w:szCs w:val="24"/>
          <w:lang w:val="kk-KZ" w:eastAsia="kk-KZ"/>
        </w:rPr>
        <w:t xml:space="preserve">Қалайша абзал жанға тағайын мін. </w:t>
      </w:r>
    </w:p>
    <w:p w:rsidR="004404F2" w:rsidRPr="000C1676" w:rsidRDefault="004404F2" w:rsidP="000C1676">
      <w:pPr>
        <w:pStyle w:val="a5"/>
        <w:rPr>
          <w:rStyle w:val="11"/>
          <w:color w:val="000000"/>
          <w:sz w:val="24"/>
          <w:szCs w:val="24"/>
          <w:lang w:val="kk-KZ" w:eastAsia="kk-KZ"/>
        </w:rPr>
      </w:pPr>
      <w:r w:rsidRPr="000C1676">
        <w:rPr>
          <w:rStyle w:val="11"/>
          <w:color w:val="000000"/>
          <w:sz w:val="24"/>
          <w:szCs w:val="24"/>
          <w:lang w:val="kk-KZ" w:eastAsia="kk-KZ"/>
        </w:rPr>
        <w:t xml:space="preserve">Күрең шай </w:t>
      </w:r>
      <w:r w:rsidRPr="000C1676">
        <w:rPr>
          <w:rStyle w:val="11"/>
          <w:color w:val="000000"/>
          <w:sz w:val="24"/>
          <w:szCs w:val="24"/>
          <w:lang w:val="kk-KZ"/>
        </w:rPr>
        <w:t xml:space="preserve">қаймақ </w:t>
      </w:r>
      <w:r w:rsidRPr="000C1676">
        <w:rPr>
          <w:rStyle w:val="11"/>
          <w:color w:val="000000"/>
          <w:sz w:val="24"/>
          <w:szCs w:val="24"/>
          <w:lang w:val="kk-KZ" w:eastAsia="kk-KZ"/>
        </w:rPr>
        <w:t xml:space="preserve">қатұан күнде ішкізіп, </w:t>
      </w:r>
    </w:p>
    <w:p w:rsidR="004404F2" w:rsidRPr="000C1676" w:rsidRDefault="004404F2" w:rsidP="000C1676">
      <w:pPr>
        <w:pStyle w:val="a5"/>
        <w:rPr>
          <w:rStyle w:val="11"/>
          <w:color w:val="000000"/>
          <w:sz w:val="24"/>
          <w:szCs w:val="24"/>
          <w:lang w:val="kk-KZ" w:eastAsia="kk-KZ"/>
        </w:rPr>
      </w:pPr>
      <w:r w:rsidRPr="000C1676">
        <w:rPr>
          <w:rStyle w:val="11"/>
          <w:color w:val="000000"/>
          <w:sz w:val="24"/>
          <w:szCs w:val="24"/>
          <w:lang w:val="kk-KZ" w:eastAsia="kk-KZ"/>
        </w:rPr>
        <w:t>Көңілін көктем еттің ағайынның.</w:t>
      </w:r>
    </w:p>
    <w:p w:rsidR="004404F2" w:rsidRPr="000C1676" w:rsidRDefault="004404F2" w:rsidP="000C1676">
      <w:pPr>
        <w:pStyle w:val="a5"/>
        <w:rPr>
          <w:sz w:val="24"/>
          <w:szCs w:val="24"/>
          <w:lang w:val="kk-KZ"/>
        </w:rPr>
      </w:pPr>
    </w:p>
    <w:p w:rsidR="004404F2" w:rsidRPr="000C1676" w:rsidRDefault="004404F2" w:rsidP="000C1676">
      <w:pPr>
        <w:pStyle w:val="a5"/>
        <w:rPr>
          <w:rStyle w:val="11"/>
          <w:color w:val="000000"/>
          <w:sz w:val="24"/>
          <w:szCs w:val="24"/>
          <w:lang w:val="kk-KZ" w:eastAsia="kk-KZ"/>
        </w:rPr>
      </w:pPr>
      <w:r w:rsidRPr="000C1676">
        <w:rPr>
          <w:rStyle w:val="11"/>
          <w:color w:val="000000"/>
          <w:sz w:val="24"/>
          <w:szCs w:val="24"/>
          <w:lang w:val="kk-KZ" w:eastAsia="kk-KZ"/>
        </w:rPr>
        <w:t xml:space="preserve">Отанның жарқыратып бір шырағын, </w:t>
      </w:r>
    </w:p>
    <w:p w:rsidR="004404F2" w:rsidRPr="000C1676" w:rsidRDefault="004404F2" w:rsidP="000C1676">
      <w:pPr>
        <w:pStyle w:val="a5"/>
        <w:rPr>
          <w:sz w:val="24"/>
          <w:szCs w:val="24"/>
          <w:lang w:val="kk-KZ"/>
        </w:rPr>
      </w:pPr>
      <w:r w:rsidRPr="000C1676">
        <w:rPr>
          <w:rStyle w:val="11"/>
          <w:color w:val="000000"/>
          <w:sz w:val="24"/>
          <w:szCs w:val="24"/>
          <w:lang w:val="kk-KZ" w:eastAsia="kk-KZ"/>
        </w:rPr>
        <w:t>Киелі отау еткен нұр тұрағын.</w:t>
      </w:r>
    </w:p>
    <w:p w:rsidR="004404F2" w:rsidRPr="000C1676" w:rsidRDefault="004404F2" w:rsidP="000C1676">
      <w:pPr>
        <w:pStyle w:val="a5"/>
        <w:rPr>
          <w:sz w:val="24"/>
          <w:szCs w:val="24"/>
          <w:lang w:val="kk-KZ"/>
        </w:rPr>
      </w:pPr>
      <w:r w:rsidRPr="000C1676">
        <w:rPr>
          <w:rStyle w:val="11"/>
          <w:color w:val="000000"/>
          <w:sz w:val="24"/>
          <w:szCs w:val="24"/>
          <w:lang w:val="kk-KZ" w:eastAsia="kk-KZ"/>
        </w:rPr>
        <w:t>Күләштай дәрігерді мақтан етем,</w:t>
      </w:r>
    </w:p>
    <w:p w:rsidR="004404F2" w:rsidRPr="000C1676" w:rsidRDefault="004404F2" w:rsidP="000C1676">
      <w:pPr>
        <w:pStyle w:val="a5"/>
        <w:rPr>
          <w:rStyle w:val="11"/>
          <w:color w:val="000000"/>
          <w:sz w:val="24"/>
          <w:szCs w:val="24"/>
          <w:lang w:val="kk-KZ" w:eastAsia="kk-KZ"/>
        </w:rPr>
      </w:pPr>
      <w:r w:rsidRPr="000C1676">
        <w:rPr>
          <w:rStyle w:val="11"/>
          <w:color w:val="000000"/>
          <w:sz w:val="24"/>
          <w:szCs w:val="24"/>
          <w:lang w:val="kk-KZ" w:eastAsia="kk-KZ"/>
        </w:rPr>
        <w:t>Аямас жүрегінің күншуағын.</w:t>
      </w:r>
    </w:p>
    <w:p w:rsidR="004404F2" w:rsidRPr="000C1676" w:rsidRDefault="004404F2" w:rsidP="000C1676">
      <w:pPr>
        <w:pStyle w:val="a5"/>
        <w:rPr>
          <w:sz w:val="24"/>
          <w:szCs w:val="24"/>
          <w:lang w:val="kk-KZ"/>
        </w:rPr>
      </w:pPr>
    </w:p>
    <w:p w:rsidR="004404F2" w:rsidRPr="000C1676" w:rsidRDefault="004404F2" w:rsidP="000C1676">
      <w:pPr>
        <w:pStyle w:val="a5"/>
        <w:rPr>
          <w:rStyle w:val="11"/>
          <w:color w:val="000000"/>
          <w:sz w:val="24"/>
          <w:szCs w:val="24"/>
          <w:lang w:val="kk-KZ" w:eastAsia="kk-KZ"/>
        </w:rPr>
      </w:pPr>
      <w:r w:rsidRPr="000C1676">
        <w:rPr>
          <w:rStyle w:val="11"/>
          <w:color w:val="000000"/>
          <w:sz w:val="24"/>
          <w:szCs w:val="24"/>
          <w:lang w:val="ru-RU" w:eastAsia="kk-KZ"/>
        </w:rPr>
        <w:t>Ерекше ғ</w:t>
      </w:r>
      <w:r w:rsidRPr="000C1676">
        <w:rPr>
          <w:rStyle w:val="11"/>
          <w:color w:val="000000"/>
          <w:sz w:val="24"/>
          <w:szCs w:val="24"/>
          <w:lang w:val="kk-KZ" w:eastAsia="kk-KZ"/>
        </w:rPr>
        <w:t>ұ</w:t>
      </w:r>
      <w:r w:rsidRPr="000C1676">
        <w:rPr>
          <w:rStyle w:val="11"/>
          <w:color w:val="000000"/>
          <w:sz w:val="24"/>
          <w:szCs w:val="24"/>
          <w:lang w:val="ru-RU" w:eastAsia="kk-KZ"/>
        </w:rPr>
        <w:t xml:space="preserve">мыр кешер </w:t>
      </w:r>
      <w:r w:rsidRPr="000C1676">
        <w:rPr>
          <w:rStyle w:val="11"/>
          <w:color w:val="000000"/>
          <w:sz w:val="24"/>
          <w:szCs w:val="24"/>
          <w:lang w:val="ru-RU"/>
        </w:rPr>
        <w:t>от</w:t>
      </w:r>
      <w:r w:rsidRPr="000C1676">
        <w:rPr>
          <w:rStyle w:val="11"/>
          <w:color w:val="000000"/>
          <w:sz w:val="24"/>
          <w:szCs w:val="24"/>
          <w:lang w:val="kk-KZ"/>
        </w:rPr>
        <w:t>-</w:t>
      </w:r>
      <w:r w:rsidRPr="000C1676">
        <w:rPr>
          <w:rStyle w:val="11"/>
          <w:color w:val="000000"/>
          <w:sz w:val="24"/>
          <w:szCs w:val="24"/>
          <w:lang w:val="ru-RU" w:eastAsia="kk-KZ"/>
        </w:rPr>
        <w:t xml:space="preserve">жалынды, </w:t>
      </w:r>
    </w:p>
    <w:p w:rsidR="004404F2" w:rsidRPr="000C1676" w:rsidRDefault="004404F2" w:rsidP="000C1676">
      <w:pPr>
        <w:pStyle w:val="a5"/>
        <w:rPr>
          <w:sz w:val="24"/>
          <w:szCs w:val="24"/>
          <w:lang w:val="kk-KZ"/>
        </w:rPr>
      </w:pPr>
      <w:r w:rsidRPr="000C1676">
        <w:rPr>
          <w:rStyle w:val="11"/>
          <w:color w:val="000000"/>
          <w:sz w:val="24"/>
          <w:szCs w:val="24"/>
          <w:lang w:val="kk-KZ" w:eastAsia="kk-KZ"/>
        </w:rPr>
        <w:t xml:space="preserve">Еңбегің - ізгі ниет </w:t>
      </w:r>
      <w:r w:rsidRPr="000C1676">
        <w:rPr>
          <w:rStyle w:val="11"/>
          <w:color w:val="000000"/>
          <w:sz w:val="24"/>
          <w:szCs w:val="24"/>
          <w:lang w:val="kk-KZ"/>
        </w:rPr>
        <w:t xml:space="preserve">топқа </w:t>
      </w:r>
      <w:r w:rsidRPr="000C1676">
        <w:rPr>
          <w:rStyle w:val="11"/>
          <w:color w:val="000000"/>
          <w:sz w:val="24"/>
          <w:szCs w:val="24"/>
          <w:lang w:val="kk-KZ" w:eastAsia="kk-KZ"/>
        </w:rPr>
        <w:t>үлгі.</w:t>
      </w:r>
    </w:p>
    <w:p w:rsidR="004404F2" w:rsidRPr="000C1676" w:rsidRDefault="004404F2" w:rsidP="000C1676">
      <w:pPr>
        <w:pStyle w:val="a5"/>
        <w:rPr>
          <w:rStyle w:val="11"/>
          <w:color w:val="000000"/>
          <w:sz w:val="24"/>
          <w:szCs w:val="24"/>
          <w:lang w:val="kk-KZ" w:eastAsia="kk-KZ"/>
        </w:rPr>
      </w:pPr>
      <w:r w:rsidRPr="000C1676">
        <w:rPr>
          <w:rStyle w:val="11"/>
          <w:color w:val="000000"/>
          <w:sz w:val="24"/>
          <w:szCs w:val="24"/>
          <w:lang w:val="kk-KZ" w:eastAsia="kk-KZ"/>
        </w:rPr>
        <w:t xml:space="preserve">Ұлтының әдет-ғұрпын әспеттеген, </w:t>
      </w:r>
    </w:p>
    <w:p w:rsidR="004404F2" w:rsidRPr="000C1676" w:rsidRDefault="004404F2" w:rsidP="000C1676">
      <w:pPr>
        <w:pStyle w:val="a5"/>
        <w:rPr>
          <w:rStyle w:val="11"/>
          <w:color w:val="000000"/>
          <w:sz w:val="24"/>
          <w:szCs w:val="24"/>
          <w:lang w:val="kk-KZ" w:eastAsia="kk-KZ"/>
        </w:rPr>
      </w:pPr>
      <w:r w:rsidRPr="000C1676">
        <w:rPr>
          <w:rStyle w:val="11"/>
          <w:color w:val="000000"/>
          <w:sz w:val="24"/>
          <w:szCs w:val="24"/>
          <w:lang w:val="kk-KZ" w:eastAsia="kk-KZ"/>
        </w:rPr>
        <w:t>Ұрпағың жалғастырсын соқпағыңды!</w:t>
      </w:r>
    </w:p>
    <w:p w:rsidR="004404F2" w:rsidRPr="000C1676" w:rsidRDefault="004404F2" w:rsidP="000C1676">
      <w:pPr>
        <w:pStyle w:val="a5"/>
        <w:rPr>
          <w:rStyle w:val="11"/>
          <w:color w:val="000000"/>
          <w:sz w:val="24"/>
          <w:szCs w:val="24"/>
          <w:lang w:val="kk-KZ" w:eastAsia="kk-KZ"/>
        </w:rPr>
      </w:pPr>
    </w:p>
    <w:p w:rsidR="004404F2" w:rsidRPr="000C1676" w:rsidRDefault="004404F2" w:rsidP="000C1676">
      <w:pPr>
        <w:pStyle w:val="a5"/>
        <w:rPr>
          <w:rStyle w:val="11"/>
          <w:color w:val="000000"/>
          <w:sz w:val="24"/>
          <w:szCs w:val="24"/>
          <w:lang w:val="kk-KZ" w:eastAsia="kk-KZ"/>
        </w:rPr>
      </w:pPr>
    </w:p>
    <w:p w:rsidR="004404F2" w:rsidRPr="000C1676" w:rsidRDefault="004404F2" w:rsidP="000C1676">
      <w:pPr>
        <w:pStyle w:val="a5"/>
        <w:rPr>
          <w:rStyle w:val="11"/>
          <w:color w:val="000000"/>
          <w:sz w:val="24"/>
          <w:szCs w:val="24"/>
          <w:lang w:val="kk-KZ" w:eastAsia="kk-KZ"/>
        </w:rPr>
      </w:pPr>
      <w:r w:rsidRPr="000C1676">
        <w:rPr>
          <w:rStyle w:val="11"/>
          <w:color w:val="000000"/>
          <w:sz w:val="24"/>
          <w:szCs w:val="24"/>
          <w:lang w:val="kk-KZ" w:eastAsia="kk-KZ"/>
        </w:rPr>
        <w:t>ҚАЙСАР ҚЫЗ</w:t>
      </w:r>
    </w:p>
    <w:p w:rsidR="004404F2" w:rsidRPr="000C1676" w:rsidRDefault="004404F2" w:rsidP="000C1676">
      <w:pPr>
        <w:pStyle w:val="a5"/>
        <w:rPr>
          <w:sz w:val="24"/>
          <w:szCs w:val="24"/>
          <w:lang w:val="ru-RU"/>
        </w:rPr>
      </w:pPr>
      <w:r w:rsidRPr="000C1676">
        <w:rPr>
          <w:rStyle w:val="11"/>
          <w:color w:val="000000"/>
          <w:sz w:val="24"/>
          <w:szCs w:val="24"/>
          <w:lang w:val="ru-RU" w:eastAsia="kk-KZ"/>
        </w:rPr>
        <w:t xml:space="preserve">Арналса </w:t>
      </w:r>
      <w:r w:rsidRPr="000C1676">
        <w:rPr>
          <w:rStyle w:val="11"/>
          <w:color w:val="000000"/>
          <w:sz w:val="24"/>
          <w:szCs w:val="24"/>
          <w:lang w:val="ru-RU"/>
        </w:rPr>
        <w:t xml:space="preserve">да </w:t>
      </w:r>
      <w:r w:rsidRPr="000C1676">
        <w:rPr>
          <w:rStyle w:val="11"/>
          <w:color w:val="000000"/>
          <w:sz w:val="24"/>
          <w:szCs w:val="24"/>
          <w:lang w:val="ru-RU" w:eastAsia="kk-KZ"/>
        </w:rPr>
        <w:t>шуақты жыр тармағы,</w:t>
      </w:r>
    </w:p>
    <w:p w:rsidR="004404F2" w:rsidRPr="000C1676" w:rsidRDefault="004404F2" w:rsidP="000C1676">
      <w:pPr>
        <w:pStyle w:val="a5"/>
        <w:rPr>
          <w:rStyle w:val="11"/>
          <w:color w:val="000000"/>
          <w:sz w:val="24"/>
          <w:szCs w:val="24"/>
          <w:lang w:val="ru-RU" w:eastAsia="kk-KZ"/>
        </w:rPr>
      </w:pPr>
      <w:r w:rsidRPr="000C1676">
        <w:rPr>
          <w:rStyle w:val="11"/>
          <w:color w:val="000000"/>
          <w:sz w:val="24"/>
          <w:szCs w:val="24"/>
          <w:lang w:val="ru-RU" w:eastAsia="kk-KZ"/>
        </w:rPr>
        <w:t xml:space="preserve">Дей алмаймын жүзіңді мұң шалмады. </w:t>
      </w:r>
    </w:p>
    <w:p w:rsidR="004404F2" w:rsidRPr="000C1676" w:rsidRDefault="004404F2" w:rsidP="000C1676">
      <w:pPr>
        <w:pStyle w:val="a5"/>
        <w:rPr>
          <w:rStyle w:val="11"/>
          <w:color w:val="000000"/>
          <w:sz w:val="24"/>
          <w:szCs w:val="24"/>
          <w:lang w:val="ru-RU" w:eastAsia="kk-KZ"/>
        </w:rPr>
      </w:pPr>
      <w:r w:rsidRPr="000C1676">
        <w:rPr>
          <w:rStyle w:val="11"/>
          <w:color w:val="000000"/>
          <w:sz w:val="24"/>
          <w:szCs w:val="24"/>
          <w:lang w:val="ru-RU" w:eastAsia="kk-KZ"/>
        </w:rPr>
        <w:t>Ұстаздарға көш басшы болу үшін,</w:t>
      </w:r>
    </w:p>
    <w:p w:rsidR="004404F2" w:rsidRPr="000C1676" w:rsidRDefault="004404F2" w:rsidP="000C1676">
      <w:pPr>
        <w:pStyle w:val="a5"/>
        <w:rPr>
          <w:rStyle w:val="11"/>
          <w:color w:val="000000"/>
          <w:sz w:val="24"/>
          <w:szCs w:val="24"/>
          <w:lang w:val="ru-RU" w:eastAsia="kk-KZ"/>
        </w:rPr>
      </w:pPr>
      <w:r w:rsidRPr="000C1676">
        <w:rPr>
          <w:rStyle w:val="11"/>
          <w:color w:val="000000"/>
          <w:sz w:val="24"/>
          <w:szCs w:val="24"/>
          <w:lang w:val="ru-RU" w:eastAsia="kk-KZ"/>
        </w:rPr>
        <w:t>Батты қанша ұйқысыз түн салмағы.</w:t>
      </w:r>
    </w:p>
    <w:p w:rsidR="004404F2" w:rsidRPr="000C1676" w:rsidRDefault="004404F2" w:rsidP="000C1676">
      <w:pPr>
        <w:pStyle w:val="a5"/>
        <w:rPr>
          <w:sz w:val="24"/>
          <w:szCs w:val="24"/>
          <w:lang w:val="ru-RU"/>
        </w:rPr>
      </w:pPr>
    </w:p>
    <w:p w:rsidR="004404F2" w:rsidRPr="000C1676" w:rsidRDefault="004404F2" w:rsidP="000C1676">
      <w:pPr>
        <w:pStyle w:val="a5"/>
        <w:rPr>
          <w:sz w:val="24"/>
          <w:szCs w:val="24"/>
          <w:lang w:val="ru-RU"/>
        </w:rPr>
      </w:pPr>
      <w:r w:rsidRPr="000C1676">
        <w:rPr>
          <w:rStyle w:val="11"/>
          <w:color w:val="000000"/>
          <w:sz w:val="24"/>
          <w:szCs w:val="24"/>
          <w:lang w:val="ru-RU" w:eastAsia="kk-KZ"/>
        </w:rPr>
        <w:t>Сандуғашын сұсты өмір аяды ма,</w:t>
      </w:r>
    </w:p>
    <w:p w:rsidR="004404F2" w:rsidRPr="000C1676" w:rsidRDefault="004404F2" w:rsidP="000C1676">
      <w:pPr>
        <w:pStyle w:val="a5"/>
        <w:rPr>
          <w:rStyle w:val="11"/>
          <w:color w:val="000000"/>
          <w:sz w:val="24"/>
          <w:szCs w:val="24"/>
          <w:lang w:val="ru-RU" w:eastAsia="kk-KZ"/>
        </w:rPr>
      </w:pPr>
      <w:r w:rsidRPr="000C1676">
        <w:rPr>
          <w:rStyle w:val="11"/>
          <w:color w:val="000000"/>
          <w:sz w:val="24"/>
          <w:szCs w:val="24"/>
          <w:lang w:val="ru-RU" w:eastAsia="kk-KZ"/>
        </w:rPr>
        <w:t xml:space="preserve">Сан кезіктің тағдырдың таяғына. </w:t>
      </w:r>
    </w:p>
    <w:p w:rsidR="004404F2" w:rsidRPr="000C1676" w:rsidRDefault="004404F2" w:rsidP="000C1676">
      <w:pPr>
        <w:pStyle w:val="a5"/>
        <w:rPr>
          <w:rStyle w:val="11"/>
          <w:color w:val="000000"/>
          <w:sz w:val="24"/>
          <w:szCs w:val="24"/>
          <w:lang w:val="ru-RU" w:eastAsia="kk-KZ"/>
        </w:rPr>
      </w:pPr>
      <w:r w:rsidRPr="000C1676">
        <w:rPr>
          <w:rStyle w:val="11"/>
          <w:color w:val="000000"/>
          <w:sz w:val="24"/>
          <w:szCs w:val="24"/>
          <w:lang w:val="ru-RU" w:eastAsia="kk-KZ"/>
        </w:rPr>
        <w:t xml:space="preserve">Бүлдіршіндер бақытты болуы үшін, </w:t>
      </w:r>
    </w:p>
    <w:p w:rsidR="004404F2" w:rsidRPr="000C1676" w:rsidRDefault="004404F2" w:rsidP="000C1676">
      <w:pPr>
        <w:pStyle w:val="a5"/>
        <w:rPr>
          <w:rStyle w:val="11"/>
          <w:color w:val="000000"/>
          <w:sz w:val="24"/>
          <w:szCs w:val="24"/>
          <w:lang w:val="ru-RU" w:eastAsia="kk-KZ"/>
        </w:rPr>
      </w:pPr>
      <w:r w:rsidRPr="000C1676">
        <w:rPr>
          <w:rStyle w:val="11"/>
          <w:color w:val="000000"/>
          <w:sz w:val="24"/>
          <w:szCs w:val="24"/>
          <w:lang w:val="ru-RU" w:eastAsia="kk-KZ"/>
        </w:rPr>
        <w:t>Жүрегіңді төседің аяғына.</w:t>
      </w:r>
    </w:p>
    <w:p w:rsidR="004404F2" w:rsidRPr="000C1676" w:rsidRDefault="004404F2" w:rsidP="000C1676">
      <w:pPr>
        <w:pStyle w:val="a5"/>
        <w:rPr>
          <w:sz w:val="24"/>
          <w:szCs w:val="24"/>
          <w:lang w:val="ru-RU"/>
        </w:rPr>
      </w:pPr>
    </w:p>
    <w:p w:rsidR="004404F2" w:rsidRPr="000C1676" w:rsidRDefault="004404F2" w:rsidP="000C1676">
      <w:pPr>
        <w:pStyle w:val="a5"/>
        <w:rPr>
          <w:rStyle w:val="11"/>
          <w:color w:val="000000"/>
          <w:sz w:val="24"/>
          <w:szCs w:val="24"/>
          <w:lang w:val="ru-RU" w:eastAsia="kk-KZ"/>
        </w:rPr>
      </w:pPr>
      <w:r w:rsidRPr="000C1676">
        <w:rPr>
          <w:rStyle w:val="11"/>
          <w:color w:val="000000"/>
          <w:sz w:val="24"/>
          <w:szCs w:val="24"/>
          <w:lang w:val="ru-RU" w:eastAsia="kk-KZ"/>
        </w:rPr>
        <w:t xml:space="preserve">Жолын қуып ер жігіт- марқасқаның, </w:t>
      </w:r>
    </w:p>
    <w:p w:rsidR="004404F2" w:rsidRPr="000C1676" w:rsidRDefault="004404F2" w:rsidP="000C1676">
      <w:pPr>
        <w:pStyle w:val="a5"/>
        <w:rPr>
          <w:rStyle w:val="11"/>
          <w:color w:val="000000"/>
          <w:sz w:val="24"/>
          <w:szCs w:val="24"/>
          <w:lang w:val="ru-RU" w:eastAsia="kk-KZ"/>
        </w:rPr>
      </w:pPr>
      <w:r w:rsidRPr="000C1676">
        <w:rPr>
          <w:rStyle w:val="11"/>
          <w:color w:val="000000"/>
          <w:sz w:val="24"/>
          <w:szCs w:val="24"/>
          <w:lang w:val="ru-RU" w:eastAsia="kk-KZ"/>
        </w:rPr>
        <w:t>Жақсылықтың тіледің жалғасқа</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 </w:t>
      </w:r>
    </w:p>
    <w:p w:rsidR="004404F2" w:rsidRPr="000C1676" w:rsidRDefault="004404F2" w:rsidP="000C1676">
      <w:pPr>
        <w:pStyle w:val="a5"/>
        <w:rPr>
          <w:rStyle w:val="11"/>
          <w:color w:val="000000"/>
          <w:sz w:val="24"/>
          <w:szCs w:val="24"/>
          <w:lang w:val="ru-RU" w:eastAsia="kk-KZ"/>
        </w:rPr>
      </w:pPr>
      <w:r w:rsidRPr="000C1676">
        <w:rPr>
          <w:rStyle w:val="11"/>
          <w:color w:val="000000"/>
          <w:sz w:val="24"/>
          <w:szCs w:val="24"/>
          <w:lang w:val="ru-RU" w:eastAsia="kk-KZ"/>
        </w:rPr>
        <w:t xml:space="preserve">Татқызсам деп білімнің шырын дәмін, </w:t>
      </w:r>
    </w:p>
    <w:p w:rsidR="004404F2" w:rsidRPr="000C1676" w:rsidRDefault="004404F2" w:rsidP="000C1676">
      <w:pPr>
        <w:pStyle w:val="a5"/>
        <w:rPr>
          <w:rStyle w:val="11"/>
          <w:color w:val="000000"/>
          <w:sz w:val="24"/>
          <w:szCs w:val="24"/>
          <w:lang w:val="ru-RU" w:eastAsia="kk-KZ"/>
        </w:rPr>
      </w:pPr>
      <w:r w:rsidRPr="000C1676">
        <w:rPr>
          <w:rStyle w:val="11"/>
          <w:color w:val="000000"/>
          <w:sz w:val="24"/>
          <w:szCs w:val="24"/>
          <w:lang w:val="ru-RU" w:eastAsia="kk-KZ"/>
        </w:rPr>
        <w:t>Төзіміңнің қайрадың алдаспа</w:t>
      </w:r>
      <w:r w:rsidR="00752595" w:rsidRPr="000C1676">
        <w:rPr>
          <w:rStyle w:val="11"/>
          <w:color w:val="000000"/>
          <w:sz w:val="24"/>
          <w:szCs w:val="24"/>
          <w:lang w:val="ru-RU" w:eastAsia="kk-KZ"/>
        </w:rPr>
        <w:t>ның</w:t>
      </w:r>
      <w:r w:rsidRPr="000C1676">
        <w:rPr>
          <w:rStyle w:val="11"/>
          <w:color w:val="000000"/>
          <w:sz w:val="24"/>
          <w:szCs w:val="24"/>
          <w:lang w:val="ru-RU" w:eastAsia="kk-KZ"/>
        </w:rPr>
        <w:t>.</w:t>
      </w:r>
    </w:p>
    <w:p w:rsidR="004404F2" w:rsidRPr="000C1676" w:rsidRDefault="004404F2" w:rsidP="000C1676">
      <w:pPr>
        <w:pStyle w:val="a5"/>
        <w:rPr>
          <w:sz w:val="24"/>
          <w:szCs w:val="24"/>
          <w:lang w:val="ru-RU"/>
        </w:rPr>
      </w:pPr>
    </w:p>
    <w:p w:rsidR="004404F2" w:rsidRPr="000C1676" w:rsidRDefault="004404F2" w:rsidP="000C1676">
      <w:pPr>
        <w:pStyle w:val="a5"/>
        <w:rPr>
          <w:rStyle w:val="11"/>
          <w:color w:val="000000"/>
          <w:sz w:val="24"/>
          <w:szCs w:val="24"/>
          <w:lang w:val="ru-RU" w:eastAsia="kk-KZ"/>
        </w:rPr>
      </w:pPr>
      <w:r w:rsidRPr="000C1676">
        <w:rPr>
          <w:rStyle w:val="11"/>
          <w:color w:val="000000"/>
          <w:sz w:val="24"/>
          <w:szCs w:val="24"/>
          <w:lang w:val="ru-RU" w:eastAsia="kk-KZ"/>
        </w:rPr>
        <w:t xml:space="preserve">Ғылым - жұрттың дәулеті, шам-шырағы, </w:t>
      </w:r>
    </w:p>
    <w:p w:rsidR="004404F2" w:rsidRPr="000C1676" w:rsidRDefault="004404F2" w:rsidP="000C1676">
      <w:pPr>
        <w:pStyle w:val="a5"/>
        <w:rPr>
          <w:rStyle w:val="11"/>
          <w:color w:val="000000"/>
          <w:sz w:val="24"/>
          <w:szCs w:val="24"/>
          <w:lang w:val="ru-RU" w:eastAsia="kk-KZ"/>
        </w:rPr>
      </w:pPr>
      <w:r w:rsidRPr="000C1676">
        <w:rPr>
          <w:rStyle w:val="11"/>
          <w:color w:val="000000"/>
          <w:sz w:val="24"/>
          <w:szCs w:val="24"/>
          <w:lang w:val="ru-RU" w:eastAsia="kk-KZ"/>
        </w:rPr>
        <w:t xml:space="preserve">Надан ғана табанда жаншылады. </w:t>
      </w:r>
    </w:p>
    <w:p w:rsidR="004404F2" w:rsidRPr="000C1676" w:rsidRDefault="004404F2" w:rsidP="000C1676">
      <w:pPr>
        <w:pStyle w:val="a5"/>
        <w:rPr>
          <w:rStyle w:val="11"/>
          <w:color w:val="000000"/>
          <w:sz w:val="24"/>
          <w:szCs w:val="24"/>
          <w:lang w:val="ru-RU" w:eastAsia="kk-KZ"/>
        </w:rPr>
      </w:pPr>
      <w:r w:rsidRPr="000C1676">
        <w:rPr>
          <w:rStyle w:val="11"/>
          <w:color w:val="000000"/>
          <w:sz w:val="24"/>
          <w:szCs w:val="24"/>
          <w:lang w:val="ru-RU" w:eastAsia="kk-KZ"/>
        </w:rPr>
        <w:t xml:space="preserve">Зердесінде сәуле бар алғыр ару, </w:t>
      </w:r>
    </w:p>
    <w:p w:rsidR="004404F2" w:rsidRPr="000C1676" w:rsidRDefault="004404F2" w:rsidP="000C1676">
      <w:pPr>
        <w:pStyle w:val="a5"/>
        <w:rPr>
          <w:rStyle w:val="11"/>
          <w:color w:val="000000"/>
          <w:sz w:val="24"/>
          <w:szCs w:val="24"/>
          <w:lang w:val="ru-RU" w:eastAsia="kk-KZ"/>
        </w:rPr>
      </w:pPr>
      <w:r w:rsidRPr="000C1676">
        <w:rPr>
          <w:rStyle w:val="11"/>
          <w:color w:val="000000"/>
          <w:sz w:val="24"/>
          <w:szCs w:val="24"/>
          <w:lang w:val="ru-RU" w:eastAsia="kk-KZ"/>
        </w:rPr>
        <w:t>Арғымағын намыстың қамшылады.</w:t>
      </w:r>
    </w:p>
    <w:p w:rsidR="004404F2" w:rsidRPr="000C1676" w:rsidRDefault="004404F2" w:rsidP="000C1676">
      <w:pPr>
        <w:pStyle w:val="a5"/>
        <w:rPr>
          <w:sz w:val="24"/>
          <w:szCs w:val="24"/>
          <w:lang w:val="ru-RU"/>
        </w:rPr>
      </w:pPr>
    </w:p>
    <w:p w:rsidR="004404F2" w:rsidRPr="000C1676" w:rsidRDefault="004404F2" w:rsidP="000C1676">
      <w:pPr>
        <w:pStyle w:val="a5"/>
        <w:rPr>
          <w:rStyle w:val="11"/>
          <w:color w:val="000000"/>
          <w:sz w:val="24"/>
          <w:szCs w:val="24"/>
          <w:lang w:val="ru-RU" w:eastAsia="kk-KZ"/>
        </w:rPr>
      </w:pPr>
      <w:r w:rsidRPr="000C1676">
        <w:rPr>
          <w:rStyle w:val="11"/>
          <w:color w:val="000000"/>
          <w:sz w:val="24"/>
          <w:szCs w:val="24"/>
          <w:lang w:val="ru-RU" w:eastAsia="kk-KZ"/>
        </w:rPr>
        <w:t xml:space="preserve">Қанша азап шексең де тарықпадың, </w:t>
      </w:r>
    </w:p>
    <w:p w:rsidR="004404F2" w:rsidRPr="000C1676" w:rsidRDefault="004404F2" w:rsidP="000C1676">
      <w:pPr>
        <w:pStyle w:val="a5"/>
        <w:rPr>
          <w:rStyle w:val="11"/>
          <w:color w:val="000000"/>
          <w:sz w:val="24"/>
          <w:szCs w:val="24"/>
          <w:lang w:val="ru-RU" w:eastAsia="kk-KZ"/>
        </w:rPr>
      </w:pPr>
      <w:r w:rsidRPr="000C1676">
        <w:rPr>
          <w:rStyle w:val="11"/>
          <w:color w:val="000000"/>
          <w:sz w:val="24"/>
          <w:szCs w:val="24"/>
          <w:lang w:val="ru-RU" w:eastAsia="kk-KZ"/>
        </w:rPr>
        <w:t xml:space="preserve">Қайратты қыз екенсің бар ұққаным. </w:t>
      </w:r>
    </w:p>
    <w:p w:rsidR="004404F2" w:rsidRPr="000C1676" w:rsidRDefault="004404F2" w:rsidP="000C1676">
      <w:pPr>
        <w:pStyle w:val="a5"/>
        <w:rPr>
          <w:sz w:val="24"/>
          <w:szCs w:val="24"/>
          <w:lang w:val="ru-RU"/>
        </w:rPr>
      </w:pPr>
      <w:r w:rsidRPr="000C1676">
        <w:rPr>
          <w:rStyle w:val="11"/>
          <w:color w:val="000000"/>
          <w:sz w:val="24"/>
          <w:szCs w:val="24"/>
          <w:lang w:val="ru-RU" w:eastAsia="kk-KZ"/>
        </w:rPr>
        <w:t xml:space="preserve">Қабырғалы халқыңа </w:t>
      </w:r>
      <w:r w:rsidRPr="000C1676">
        <w:rPr>
          <w:rStyle w:val="11"/>
          <w:color w:val="000000"/>
          <w:sz w:val="24"/>
          <w:szCs w:val="24"/>
          <w:lang w:val="ru-RU"/>
        </w:rPr>
        <w:t xml:space="preserve">арқа </w:t>
      </w:r>
      <w:r w:rsidRPr="000C1676">
        <w:rPr>
          <w:rStyle w:val="11"/>
          <w:color w:val="000000"/>
          <w:sz w:val="24"/>
          <w:szCs w:val="24"/>
          <w:lang w:val="ru-RU" w:eastAsia="kk-KZ"/>
        </w:rPr>
        <w:t>сүйеп,</w:t>
      </w:r>
    </w:p>
    <w:p w:rsidR="004404F2" w:rsidRPr="000C1676" w:rsidRDefault="004404F2" w:rsidP="000C1676">
      <w:pPr>
        <w:pStyle w:val="a5"/>
        <w:rPr>
          <w:rStyle w:val="11"/>
          <w:color w:val="000000"/>
          <w:sz w:val="24"/>
          <w:szCs w:val="24"/>
          <w:lang w:val="ru-RU" w:eastAsia="kk-KZ"/>
        </w:rPr>
      </w:pPr>
      <w:r w:rsidRPr="000C1676">
        <w:rPr>
          <w:rStyle w:val="11"/>
          <w:color w:val="000000"/>
          <w:sz w:val="24"/>
          <w:szCs w:val="24"/>
          <w:lang w:val="ru-RU" w:eastAsia="kk-KZ"/>
        </w:rPr>
        <w:t>Ақ с</w:t>
      </w:r>
      <w:r w:rsidRPr="000C1676">
        <w:rPr>
          <w:rStyle w:val="11"/>
          <w:color w:val="000000"/>
          <w:sz w:val="24"/>
          <w:szCs w:val="24"/>
          <w:lang w:val="kk-KZ" w:eastAsia="kk-KZ"/>
        </w:rPr>
        <w:t>ұ</w:t>
      </w:r>
      <w:r w:rsidRPr="000C1676">
        <w:rPr>
          <w:rStyle w:val="11"/>
          <w:color w:val="000000"/>
          <w:sz w:val="24"/>
          <w:szCs w:val="24"/>
          <w:lang w:val="ru-RU" w:eastAsia="kk-KZ"/>
        </w:rPr>
        <w:t>ңқардай биікке шарықтадың.</w:t>
      </w:r>
    </w:p>
    <w:p w:rsidR="004404F2" w:rsidRPr="000C1676" w:rsidRDefault="004404F2" w:rsidP="000C1676">
      <w:pPr>
        <w:pStyle w:val="a5"/>
        <w:rPr>
          <w:sz w:val="24"/>
          <w:szCs w:val="24"/>
          <w:lang w:val="ru-RU"/>
        </w:rPr>
      </w:pPr>
    </w:p>
    <w:p w:rsidR="004404F2" w:rsidRPr="000C1676" w:rsidRDefault="004404F2" w:rsidP="000C1676">
      <w:pPr>
        <w:pStyle w:val="a5"/>
        <w:rPr>
          <w:rStyle w:val="11"/>
          <w:color w:val="000000"/>
          <w:sz w:val="24"/>
          <w:szCs w:val="24"/>
          <w:lang w:val="kk-KZ" w:eastAsia="kk-KZ"/>
        </w:rPr>
      </w:pPr>
      <w:r w:rsidRPr="000C1676">
        <w:rPr>
          <w:rStyle w:val="11"/>
          <w:color w:val="000000"/>
          <w:sz w:val="24"/>
          <w:szCs w:val="24"/>
          <w:lang w:val="ru-RU" w:eastAsia="kk-KZ"/>
        </w:rPr>
        <w:t xml:space="preserve">Адал термен суарған үміт гүлің, </w:t>
      </w:r>
    </w:p>
    <w:p w:rsidR="004404F2" w:rsidRPr="000C1676" w:rsidRDefault="004404F2" w:rsidP="000C1676">
      <w:pPr>
        <w:pStyle w:val="a5"/>
        <w:rPr>
          <w:sz w:val="24"/>
          <w:szCs w:val="24"/>
          <w:lang w:val="kk-KZ"/>
        </w:rPr>
      </w:pPr>
      <w:r w:rsidRPr="000C1676">
        <w:rPr>
          <w:rStyle w:val="11"/>
          <w:color w:val="000000"/>
          <w:sz w:val="24"/>
          <w:szCs w:val="24"/>
          <w:lang w:val="kk-KZ" w:eastAsia="kk-KZ"/>
        </w:rPr>
        <w:t>Жауқазындай жайқалып шықты бүгін.</w:t>
      </w:r>
    </w:p>
    <w:p w:rsidR="004404F2" w:rsidRPr="000C1676" w:rsidRDefault="004404F2" w:rsidP="000C1676">
      <w:pPr>
        <w:pStyle w:val="a5"/>
        <w:rPr>
          <w:rStyle w:val="11"/>
          <w:color w:val="000000"/>
          <w:sz w:val="24"/>
          <w:szCs w:val="24"/>
          <w:lang w:val="kk-KZ" w:eastAsia="kk-KZ"/>
        </w:rPr>
      </w:pPr>
      <w:r w:rsidRPr="000C1676">
        <w:rPr>
          <w:rStyle w:val="11"/>
          <w:color w:val="000000"/>
          <w:sz w:val="24"/>
          <w:szCs w:val="24"/>
          <w:lang w:val="kk-KZ" w:eastAsia="kk-KZ"/>
        </w:rPr>
        <w:t xml:space="preserve">Еңбек ізсіз </w:t>
      </w:r>
      <w:r w:rsidR="009F17A6" w:rsidRPr="000C1676">
        <w:rPr>
          <w:rStyle w:val="11"/>
          <w:color w:val="000000"/>
          <w:sz w:val="24"/>
          <w:szCs w:val="24"/>
          <w:lang w:val="kk-KZ" w:eastAsia="kk-KZ"/>
        </w:rPr>
        <w:t>қал</w:t>
      </w:r>
      <w:r w:rsidRPr="000C1676">
        <w:rPr>
          <w:rStyle w:val="11"/>
          <w:color w:val="000000"/>
          <w:sz w:val="24"/>
          <w:szCs w:val="24"/>
          <w:lang w:val="kk-KZ" w:eastAsia="kk-KZ"/>
        </w:rPr>
        <w:t xml:space="preserve">масын түсіндірген, </w:t>
      </w:r>
    </w:p>
    <w:p w:rsidR="004404F2" w:rsidRPr="000C1676" w:rsidRDefault="004404F2" w:rsidP="000C1676">
      <w:pPr>
        <w:pStyle w:val="a5"/>
        <w:rPr>
          <w:rStyle w:val="11"/>
          <w:color w:val="000000"/>
          <w:sz w:val="24"/>
          <w:szCs w:val="24"/>
          <w:lang w:val="kk-KZ" w:eastAsia="kk-KZ"/>
        </w:rPr>
      </w:pPr>
      <w:r w:rsidRPr="000C1676">
        <w:rPr>
          <w:rStyle w:val="11"/>
          <w:color w:val="000000"/>
          <w:sz w:val="24"/>
          <w:szCs w:val="24"/>
          <w:lang w:val="kk-KZ" w:eastAsia="kk-KZ"/>
        </w:rPr>
        <w:t>Мойындады ел Дәмештің мықтылығын.</w:t>
      </w:r>
    </w:p>
    <w:p w:rsidR="004404F2" w:rsidRPr="000C1676" w:rsidRDefault="004404F2" w:rsidP="000C1676">
      <w:pPr>
        <w:pStyle w:val="a5"/>
        <w:rPr>
          <w:sz w:val="24"/>
          <w:szCs w:val="24"/>
          <w:lang w:val="kk-KZ"/>
        </w:rPr>
      </w:pPr>
    </w:p>
    <w:p w:rsidR="004404F2" w:rsidRPr="000C1676" w:rsidRDefault="004404F2" w:rsidP="000C1676">
      <w:pPr>
        <w:pStyle w:val="a5"/>
        <w:rPr>
          <w:rStyle w:val="11"/>
          <w:color w:val="000000"/>
          <w:sz w:val="24"/>
          <w:szCs w:val="24"/>
          <w:lang w:val="kk-KZ" w:eastAsia="kk-KZ"/>
        </w:rPr>
      </w:pPr>
      <w:r w:rsidRPr="000C1676">
        <w:rPr>
          <w:rStyle w:val="11"/>
          <w:color w:val="000000"/>
          <w:sz w:val="24"/>
          <w:szCs w:val="24"/>
          <w:lang w:val="kk-KZ" w:eastAsia="kk-KZ"/>
        </w:rPr>
        <w:t xml:space="preserve">Соғып жатқан ізгілік мұнарасын, </w:t>
      </w:r>
    </w:p>
    <w:p w:rsidR="004404F2" w:rsidRPr="000C1676" w:rsidRDefault="004404F2" w:rsidP="000C1676">
      <w:pPr>
        <w:pStyle w:val="a5"/>
        <w:rPr>
          <w:sz w:val="24"/>
          <w:szCs w:val="24"/>
          <w:lang w:val="kk-KZ"/>
        </w:rPr>
      </w:pPr>
      <w:r w:rsidRPr="000C1676">
        <w:rPr>
          <w:rStyle w:val="11"/>
          <w:color w:val="000000"/>
          <w:sz w:val="24"/>
          <w:szCs w:val="24"/>
          <w:lang w:val="kk-KZ" w:eastAsia="kk-KZ"/>
        </w:rPr>
        <w:t>Қайсар қыздың арманы құламасын.</w:t>
      </w:r>
    </w:p>
    <w:p w:rsidR="004404F2" w:rsidRPr="000C1676" w:rsidRDefault="004404F2" w:rsidP="000C1676">
      <w:pPr>
        <w:pStyle w:val="a5"/>
        <w:rPr>
          <w:rStyle w:val="11"/>
          <w:color w:val="000000"/>
          <w:sz w:val="24"/>
          <w:szCs w:val="24"/>
          <w:lang w:val="kk-KZ" w:eastAsia="kk-KZ"/>
        </w:rPr>
      </w:pPr>
      <w:r w:rsidRPr="000C1676">
        <w:rPr>
          <w:rStyle w:val="11"/>
          <w:color w:val="000000"/>
          <w:sz w:val="24"/>
          <w:szCs w:val="24"/>
          <w:lang w:val="kk-KZ" w:eastAsia="kk-KZ"/>
        </w:rPr>
        <w:t xml:space="preserve">Тас қияға өрлесең сен де, оқушым, </w:t>
      </w:r>
    </w:p>
    <w:p w:rsidR="004404F2" w:rsidRPr="000C1676" w:rsidRDefault="004404F2" w:rsidP="000C1676">
      <w:pPr>
        <w:pStyle w:val="a5"/>
        <w:rPr>
          <w:rStyle w:val="11"/>
          <w:color w:val="000000"/>
          <w:sz w:val="24"/>
          <w:szCs w:val="24"/>
          <w:lang w:val="kk-KZ" w:eastAsia="kk-KZ"/>
        </w:rPr>
      </w:pPr>
      <w:r w:rsidRPr="000C1676">
        <w:rPr>
          <w:rStyle w:val="11"/>
          <w:color w:val="000000"/>
          <w:sz w:val="24"/>
          <w:szCs w:val="24"/>
          <w:lang w:val="kk-KZ" w:eastAsia="kk-KZ"/>
        </w:rPr>
        <w:t>Төбе бидей топ жарып жүре аласың!</w:t>
      </w:r>
    </w:p>
    <w:p w:rsidR="004404F2" w:rsidRPr="000C1676" w:rsidRDefault="004404F2" w:rsidP="000C1676">
      <w:pPr>
        <w:pStyle w:val="a5"/>
        <w:rPr>
          <w:rStyle w:val="11"/>
          <w:color w:val="000000"/>
          <w:sz w:val="24"/>
          <w:szCs w:val="24"/>
          <w:lang w:val="kk-KZ" w:eastAsia="kk-KZ"/>
        </w:rPr>
      </w:pPr>
    </w:p>
    <w:p w:rsidR="004404F2" w:rsidRPr="000C1676" w:rsidRDefault="004404F2" w:rsidP="000C1676">
      <w:pPr>
        <w:pStyle w:val="a5"/>
        <w:rPr>
          <w:rStyle w:val="11"/>
          <w:color w:val="000000"/>
          <w:sz w:val="24"/>
          <w:szCs w:val="24"/>
          <w:lang w:val="kk-KZ" w:eastAsia="kk-KZ"/>
        </w:rPr>
      </w:pPr>
    </w:p>
    <w:p w:rsidR="004404F2" w:rsidRPr="000C1676" w:rsidRDefault="004404F2" w:rsidP="000C1676">
      <w:pPr>
        <w:pStyle w:val="a5"/>
        <w:rPr>
          <w:rStyle w:val="11"/>
          <w:color w:val="000000"/>
          <w:sz w:val="24"/>
          <w:szCs w:val="24"/>
          <w:lang w:val="kk-KZ" w:eastAsia="kk-KZ"/>
        </w:rPr>
      </w:pPr>
    </w:p>
    <w:p w:rsidR="004404F2" w:rsidRPr="000C1676" w:rsidRDefault="004404F2" w:rsidP="000C1676">
      <w:pPr>
        <w:pStyle w:val="a5"/>
        <w:rPr>
          <w:rStyle w:val="11"/>
          <w:color w:val="000000"/>
          <w:sz w:val="24"/>
          <w:szCs w:val="24"/>
          <w:lang w:val="kk-KZ" w:eastAsia="kk-KZ"/>
        </w:rPr>
      </w:pPr>
      <w:r w:rsidRPr="000C1676">
        <w:rPr>
          <w:rStyle w:val="11"/>
          <w:color w:val="000000"/>
          <w:sz w:val="24"/>
          <w:szCs w:val="24"/>
          <w:lang w:val="kk-KZ" w:eastAsia="kk-KZ"/>
        </w:rPr>
        <w:t>АТА-АНА</w:t>
      </w:r>
    </w:p>
    <w:p w:rsidR="000E0E1D" w:rsidRPr="000C1676" w:rsidRDefault="000E0E1D" w:rsidP="000C1676">
      <w:pPr>
        <w:pStyle w:val="a5"/>
        <w:rPr>
          <w:rStyle w:val="11"/>
          <w:color w:val="000000"/>
          <w:sz w:val="24"/>
          <w:szCs w:val="24"/>
          <w:lang w:val="kk-KZ" w:eastAsia="kk-KZ"/>
        </w:rPr>
      </w:pPr>
      <w:r w:rsidRPr="000C1676">
        <w:rPr>
          <w:rStyle w:val="11"/>
          <w:color w:val="000000"/>
          <w:sz w:val="24"/>
          <w:szCs w:val="24"/>
          <w:lang w:val="kk-KZ" w:eastAsia="kk-KZ"/>
        </w:rPr>
        <w:t xml:space="preserve">Қатал тағдыр өмірден </w:t>
      </w:r>
    </w:p>
    <w:p w:rsidR="000E0E1D" w:rsidRPr="000C1676" w:rsidRDefault="000E0E1D" w:rsidP="000C1676">
      <w:pPr>
        <w:pStyle w:val="a5"/>
        <w:rPr>
          <w:rStyle w:val="11"/>
          <w:color w:val="000000"/>
          <w:sz w:val="24"/>
          <w:szCs w:val="24"/>
          <w:lang w:val="kk-KZ" w:eastAsia="kk-KZ"/>
        </w:rPr>
      </w:pPr>
      <w:r w:rsidRPr="000C1676">
        <w:rPr>
          <w:rStyle w:val="11"/>
          <w:color w:val="000000"/>
          <w:sz w:val="24"/>
          <w:szCs w:val="24"/>
          <w:lang w:val="kk-KZ" w:eastAsia="kk-KZ"/>
        </w:rPr>
        <w:t xml:space="preserve">Ұшырғанша қаңбақтай. </w:t>
      </w:r>
    </w:p>
    <w:p w:rsidR="000E0E1D" w:rsidRPr="000C1676" w:rsidRDefault="000E0E1D" w:rsidP="000C1676">
      <w:pPr>
        <w:pStyle w:val="a5"/>
        <w:rPr>
          <w:rStyle w:val="11"/>
          <w:color w:val="000000"/>
          <w:sz w:val="24"/>
          <w:szCs w:val="24"/>
          <w:lang w:val="ru-RU" w:eastAsia="kk-KZ"/>
        </w:rPr>
      </w:pPr>
      <w:r w:rsidRPr="000C1676">
        <w:rPr>
          <w:rStyle w:val="11"/>
          <w:color w:val="000000"/>
          <w:sz w:val="24"/>
          <w:szCs w:val="24"/>
          <w:lang w:val="ru-RU" w:eastAsia="kk-KZ"/>
        </w:rPr>
        <w:t xml:space="preserve">Перзентіне ата-ана </w:t>
      </w:r>
    </w:p>
    <w:p w:rsidR="000E0E1D" w:rsidRPr="000C1676" w:rsidRDefault="000E0E1D" w:rsidP="000C1676">
      <w:pPr>
        <w:pStyle w:val="a5"/>
        <w:rPr>
          <w:rStyle w:val="11"/>
          <w:color w:val="000000"/>
          <w:sz w:val="24"/>
          <w:szCs w:val="24"/>
          <w:lang w:val="ru-RU" w:eastAsia="kk-KZ"/>
        </w:rPr>
      </w:pPr>
      <w:r w:rsidRPr="000C1676">
        <w:rPr>
          <w:rStyle w:val="11"/>
          <w:color w:val="000000"/>
          <w:sz w:val="24"/>
          <w:szCs w:val="24"/>
          <w:lang w:val="ru-RU" w:eastAsia="kk-KZ"/>
        </w:rPr>
        <w:t>Бақ тілейді бармақтай.</w:t>
      </w:r>
    </w:p>
    <w:p w:rsidR="000E0E1D" w:rsidRPr="000C1676" w:rsidRDefault="000E0E1D" w:rsidP="000C1676">
      <w:pPr>
        <w:pStyle w:val="a5"/>
        <w:rPr>
          <w:rStyle w:val="11"/>
          <w:color w:val="000000"/>
          <w:sz w:val="24"/>
          <w:szCs w:val="24"/>
          <w:lang w:val="ru-RU" w:eastAsia="kk-KZ"/>
        </w:rPr>
      </w:pPr>
    </w:p>
    <w:p w:rsidR="000E0E1D" w:rsidRPr="000C1676" w:rsidRDefault="000E0E1D" w:rsidP="000C1676">
      <w:pPr>
        <w:pStyle w:val="a5"/>
        <w:rPr>
          <w:rStyle w:val="11"/>
          <w:color w:val="000000"/>
          <w:sz w:val="24"/>
          <w:szCs w:val="24"/>
          <w:lang w:val="ru-RU" w:eastAsia="kk-KZ"/>
        </w:rPr>
      </w:pPr>
      <w:r w:rsidRPr="000C1676">
        <w:rPr>
          <w:rStyle w:val="11"/>
          <w:color w:val="000000"/>
          <w:sz w:val="24"/>
          <w:szCs w:val="24"/>
          <w:lang w:val="ru-RU" w:eastAsia="kk-KZ"/>
        </w:rPr>
        <w:t xml:space="preserve">Мынау жалған фәниден </w:t>
      </w:r>
    </w:p>
    <w:p w:rsidR="000E0E1D" w:rsidRPr="000C1676" w:rsidRDefault="000E0E1D" w:rsidP="000C1676">
      <w:pPr>
        <w:pStyle w:val="a5"/>
        <w:rPr>
          <w:rStyle w:val="11"/>
          <w:color w:val="000000"/>
          <w:sz w:val="24"/>
          <w:szCs w:val="24"/>
          <w:lang w:val="ru-RU" w:eastAsia="kk-KZ"/>
        </w:rPr>
      </w:pPr>
      <w:r w:rsidRPr="000C1676">
        <w:rPr>
          <w:rStyle w:val="11"/>
          <w:color w:val="000000"/>
          <w:sz w:val="24"/>
          <w:szCs w:val="24"/>
          <w:lang w:val="ru-RU" w:eastAsia="kk-KZ"/>
        </w:rPr>
        <w:t xml:space="preserve">Сөнсін, мейлі, жұлдызы. </w:t>
      </w:r>
    </w:p>
    <w:p w:rsidR="000E0E1D" w:rsidRPr="000C1676" w:rsidRDefault="000E0E1D" w:rsidP="000C1676">
      <w:pPr>
        <w:pStyle w:val="a5"/>
        <w:rPr>
          <w:sz w:val="24"/>
          <w:szCs w:val="24"/>
          <w:lang w:val="ru-RU"/>
        </w:rPr>
      </w:pPr>
      <w:r w:rsidRPr="000C1676">
        <w:rPr>
          <w:rStyle w:val="11"/>
          <w:color w:val="000000"/>
          <w:sz w:val="24"/>
          <w:szCs w:val="24"/>
          <w:lang w:val="ru-RU" w:eastAsia="kk-KZ"/>
        </w:rPr>
        <w:t>Өкінбейді ата-ана,</w:t>
      </w:r>
    </w:p>
    <w:p w:rsidR="000E0E1D" w:rsidRPr="000C1676" w:rsidRDefault="000E0E1D" w:rsidP="000C1676">
      <w:pPr>
        <w:pStyle w:val="a5"/>
        <w:rPr>
          <w:rStyle w:val="11"/>
          <w:color w:val="000000"/>
          <w:sz w:val="24"/>
          <w:szCs w:val="24"/>
          <w:lang w:val="ru-RU" w:eastAsia="kk-KZ"/>
        </w:rPr>
      </w:pPr>
      <w:r w:rsidRPr="000C1676">
        <w:rPr>
          <w:rStyle w:val="11"/>
          <w:color w:val="000000"/>
          <w:sz w:val="24"/>
          <w:szCs w:val="24"/>
          <w:lang w:val="ru-RU"/>
        </w:rPr>
        <w:t xml:space="preserve">Аман </w:t>
      </w:r>
      <w:r w:rsidRPr="000C1676">
        <w:rPr>
          <w:rStyle w:val="11"/>
          <w:color w:val="000000"/>
          <w:sz w:val="24"/>
          <w:szCs w:val="24"/>
          <w:lang w:val="ru-RU" w:eastAsia="kk-KZ"/>
        </w:rPr>
        <w:t>жүрсе ұл-қызы.</w:t>
      </w:r>
    </w:p>
    <w:p w:rsidR="000E0E1D" w:rsidRPr="000C1676" w:rsidRDefault="000E0E1D" w:rsidP="000C1676">
      <w:pPr>
        <w:pStyle w:val="a5"/>
        <w:rPr>
          <w:rStyle w:val="11"/>
          <w:color w:val="000000"/>
          <w:sz w:val="24"/>
          <w:szCs w:val="24"/>
          <w:lang w:val="ru-RU" w:eastAsia="kk-KZ"/>
        </w:rPr>
      </w:pPr>
    </w:p>
    <w:p w:rsidR="000E0E1D" w:rsidRPr="000C1676" w:rsidRDefault="000E0E1D" w:rsidP="000C1676">
      <w:pPr>
        <w:pStyle w:val="a5"/>
        <w:rPr>
          <w:rStyle w:val="11"/>
          <w:color w:val="000000"/>
          <w:sz w:val="24"/>
          <w:szCs w:val="24"/>
          <w:lang w:val="ru-RU" w:eastAsia="kk-KZ"/>
        </w:rPr>
      </w:pPr>
    </w:p>
    <w:p w:rsidR="000E0E1D" w:rsidRPr="000C1676" w:rsidRDefault="000E0E1D" w:rsidP="000C1676">
      <w:pPr>
        <w:pStyle w:val="a5"/>
        <w:rPr>
          <w:rStyle w:val="11"/>
          <w:color w:val="000000"/>
          <w:sz w:val="24"/>
          <w:szCs w:val="24"/>
          <w:lang w:val="ru-RU" w:eastAsia="kk-KZ"/>
        </w:rPr>
      </w:pPr>
      <w:r w:rsidRPr="000C1676">
        <w:rPr>
          <w:rStyle w:val="11"/>
          <w:color w:val="000000"/>
          <w:sz w:val="24"/>
          <w:szCs w:val="24"/>
          <w:lang w:val="ru-RU" w:eastAsia="kk-KZ"/>
        </w:rPr>
        <w:t>ҚАРТ ҚҰРБЫҒА</w:t>
      </w:r>
    </w:p>
    <w:p w:rsidR="000E0E1D" w:rsidRPr="000C1676" w:rsidRDefault="000E0E1D" w:rsidP="000C1676">
      <w:pPr>
        <w:pStyle w:val="a5"/>
        <w:rPr>
          <w:rStyle w:val="11"/>
          <w:color w:val="000000"/>
          <w:sz w:val="24"/>
          <w:szCs w:val="24"/>
          <w:lang w:val="ru-RU" w:eastAsia="kk-KZ"/>
        </w:rPr>
      </w:pPr>
      <w:r w:rsidRPr="000C1676">
        <w:rPr>
          <w:rStyle w:val="11"/>
          <w:color w:val="000000"/>
          <w:sz w:val="24"/>
          <w:szCs w:val="24"/>
          <w:lang w:val="ru-RU" w:eastAsia="kk-KZ"/>
        </w:rPr>
        <w:t xml:space="preserve">Зәрең ұшар құйқа тамыр шымырлап, </w:t>
      </w:r>
    </w:p>
    <w:p w:rsidR="000E0E1D" w:rsidRPr="000C1676" w:rsidRDefault="000E0E1D" w:rsidP="000C1676">
      <w:pPr>
        <w:pStyle w:val="a5"/>
        <w:rPr>
          <w:rStyle w:val="11"/>
          <w:color w:val="000000"/>
          <w:sz w:val="24"/>
          <w:szCs w:val="24"/>
          <w:lang w:val="ru-RU" w:eastAsia="kk-KZ"/>
        </w:rPr>
      </w:pPr>
      <w:r w:rsidRPr="000C1676">
        <w:rPr>
          <w:rStyle w:val="11"/>
          <w:color w:val="000000"/>
          <w:sz w:val="24"/>
          <w:szCs w:val="24"/>
          <w:lang w:val="ru-RU" w:eastAsia="kk-KZ"/>
        </w:rPr>
        <w:t>Қонақтаса қартт</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деген іңір шақ. </w:t>
      </w:r>
    </w:p>
    <w:p w:rsidR="000E0E1D" w:rsidRPr="000C1676" w:rsidRDefault="000E0E1D" w:rsidP="000C1676">
      <w:pPr>
        <w:pStyle w:val="a5"/>
        <w:rPr>
          <w:rStyle w:val="11"/>
          <w:color w:val="000000"/>
          <w:sz w:val="24"/>
          <w:szCs w:val="24"/>
          <w:lang w:val="ru-RU" w:eastAsia="kk-KZ"/>
        </w:rPr>
      </w:pPr>
      <w:r w:rsidRPr="000C1676">
        <w:rPr>
          <w:rStyle w:val="11"/>
          <w:color w:val="000000"/>
          <w:sz w:val="24"/>
          <w:szCs w:val="24"/>
          <w:lang w:val="ru-RU" w:eastAsia="kk-KZ"/>
        </w:rPr>
        <w:t xml:space="preserve">Күш табылмас тоқтататын, бөгейтін, </w:t>
      </w:r>
    </w:p>
    <w:p w:rsidR="000E0E1D" w:rsidRPr="000C1676" w:rsidRDefault="000E0E1D" w:rsidP="000C1676">
      <w:pPr>
        <w:pStyle w:val="a5"/>
        <w:rPr>
          <w:rStyle w:val="11"/>
          <w:color w:val="000000"/>
          <w:sz w:val="24"/>
          <w:szCs w:val="24"/>
          <w:lang w:val="ru-RU" w:eastAsia="kk-KZ"/>
        </w:rPr>
      </w:pPr>
      <w:r w:rsidRPr="000C1676">
        <w:rPr>
          <w:rStyle w:val="11"/>
          <w:color w:val="000000"/>
          <w:sz w:val="24"/>
          <w:szCs w:val="24"/>
          <w:lang w:val="ru-RU" w:eastAsia="kk-KZ"/>
        </w:rPr>
        <w:t>Көрген түстей жылдар үшса зымырап.</w:t>
      </w:r>
    </w:p>
    <w:p w:rsidR="000E0E1D" w:rsidRPr="000C1676" w:rsidRDefault="000E0E1D" w:rsidP="000C1676">
      <w:pPr>
        <w:pStyle w:val="a5"/>
        <w:rPr>
          <w:sz w:val="24"/>
          <w:szCs w:val="24"/>
          <w:lang w:val="ru-RU"/>
        </w:rPr>
      </w:pPr>
    </w:p>
    <w:p w:rsidR="000E0E1D" w:rsidRPr="000C1676" w:rsidRDefault="000E0E1D" w:rsidP="000C1676">
      <w:pPr>
        <w:pStyle w:val="a5"/>
        <w:rPr>
          <w:sz w:val="24"/>
          <w:szCs w:val="24"/>
          <w:lang w:val="ru-RU"/>
        </w:rPr>
      </w:pPr>
      <w:r w:rsidRPr="000C1676">
        <w:rPr>
          <w:rStyle w:val="11"/>
          <w:color w:val="000000"/>
          <w:sz w:val="24"/>
          <w:szCs w:val="24"/>
          <w:lang w:val="ru-RU" w:eastAsia="kk-KZ"/>
        </w:rPr>
        <w:t>Мезгіл-өзен суы кері ақпаған,</w:t>
      </w:r>
    </w:p>
    <w:p w:rsidR="000E0E1D" w:rsidRPr="000C1676" w:rsidRDefault="000E0E1D" w:rsidP="000C1676">
      <w:pPr>
        <w:pStyle w:val="a5"/>
        <w:rPr>
          <w:rStyle w:val="11"/>
          <w:color w:val="000000"/>
          <w:sz w:val="24"/>
          <w:szCs w:val="24"/>
          <w:lang w:val="ru-RU" w:eastAsia="kk-KZ"/>
        </w:rPr>
      </w:pPr>
      <w:r w:rsidRPr="000C1676">
        <w:rPr>
          <w:rStyle w:val="11"/>
          <w:color w:val="000000"/>
          <w:sz w:val="24"/>
          <w:szCs w:val="24"/>
          <w:lang w:val="ru-RU" w:eastAsia="kk-KZ"/>
        </w:rPr>
        <w:t xml:space="preserve">Тәуба айтып дұрыс сабыр сақтаған. </w:t>
      </w:r>
    </w:p>
    <w:p w:rsidR="000E0E1D" w:rsidRPr="000C1676" w:rsidRDefault="000E0E1D" w:rsidP="000C1676">
      <w:pPr>
        <w:pStyle w:val="a5"/>
        <w:rPr>
          <w:rStyle w:val="11"/>
          <w:color w:val="000000"/>
          <w:sz w:val="24"/>
          <w:szCs w:val="24"/>
          <w:lang w:val="ru-RU"/>
        </w:rPr>
      </w:pPr>
      <w:r w:rsidRPr="000C1676">
        <w:rPr>
          <w:rStyle w:val="11"/>
          <w:color w:val="000000"/>
          <w:sz w:val="24"/>
          <w:szCs w:val="24"/>
          <w:lang w:val="ru-RU" w:eastAsia="kk-KZ"/>
        </w:rPr>
        <w:t xml:space="preserve">Пайғамбар </w:t>
      </w:r>
      <w:r w:rsidRPr="000C1676">
        <w:rPr>
          <w:rStyle w:val="11"/>
          <w:color w:val="000000"/>
          <w:sz w:val="24"/>
          <w:szCs w:val="24"/>
          <w:lang w:val="ru-RU"/>
        </w:rPr>
        <w:t xml:space="preserve">да, </w:t>
      </w:r>
      <w:r w:rsidRPr="000C1676">
        <w:rPr>
          <w:rStyle w:val="11"/>
          <w:color w:val="000000"/>
          <w:sz w:val="24"/>
          <w:szCs w:val="24"/>
          <w:lang w:val="ru-RU" w:eastAsia="kk-KZ"/>
        </w:rPr>
        <w:t xml:space="preserve">патшаларда, </w:t>
      </w:r>
      <w:r w:rsidRPr="000C1676">
        <w:rPr>
          <w:rStyle w:val="11"/>
          <w:color w:val="000000"/>
          <w:sz w:val="24"/>
          <w:szCs w:val="24"/>
          <w:lang w:val="ru-RU"/>
        </w:rPr>
        <w:t xml:space="preserve">батыр да, </w:t>
      </w:r>
    </w:p>
    <w:p w:rsidR="000E0E1D" w:rsidRPr="000C1676" w:rsidRDefault="000E0E1D" w:rsidP="000C1676">
      <w:pPr>
        <w:pStyle w:val="a5"/>
        <w:rPr>
          <w:rStyle w:val="11"/>
          <w:color w:val="000000"/>
          <w:sz w:val="24"/>
          <w:szCs w:val="24"/>
          <w:lang w:val="ru-RU" w:eastAsia="kk-KZ"/>
        </w:rPr>
      </w:pPr>
      <w:r w:rsidRPr="000C1676">
        <w:rPr>
          <w:rStyle w:val="11"/>
          <w:color w:val="000000"/>
          <w:sz w:val="24"/>
          <w:szCs w:val="24"/>
          <w:lang w:val="ru-RU" w:eastAsia="kk-KZ"/>
        </w:rPr>
        <w:t>Кәрілік пен ажалға ем таппаған.</w:t>
      </w:r>
    </w:p>
    <w:p w:rsidR="000E0E1D" w:rsidRPr="000C1676" w:rsidRDefault="000E0E1D" w:rsidP="000C1676">
      <w:pPr>
        <w:pStyle w:val="a5"/>
        <w:rPr>
          <w:sz w:val="24"/>
          <w:szCs w:val="24"/>
          <w:lang w:val="ru-RU"/>
        </w:rPr>
      </w:pPr>
    </w:p>
    <w:p w:rsidR="000E0E1D" w:rsidRPr="000C1676" w:rsidRDefault="000E0E1D" w:rsidP="000C1676">
      <w:pPr>
        <w:pStyle w:val="a5"/>
        <w:rPr>
          <w:rStyle w:val="11"/>
          <w:color w:val="000000"/>
          <w:sz w:val="24"/>
          <w:szCs w:val="24"/>
          <w:lang w:val="ru-RU" w:eastAsia="kk-KZ"/>
        </w:rPr>
      </w:pPr>
      <w:r w:rsidRPr="000C1676">
        <w:rPr>
          <w:rStyle w:val="11"/>
          <w:color w:val="000000"/>
          <w:sz w:val="24"/>
          <w:szCs w:val="24"/>
          <w:lang w:val="ru-RU" w:eastAsia="kk-KZ"/>
        </w:rPr>
        <w:t xml:space="preserve">Ақ шашыңнан ақылдылақ сезілген, </w:t>
      </w:r>
    </w:p>
    <w:p w:rsidR="000E0E1D" w:rsidRPr="000C1676" w:rsidRDefault="000E0E1D" w:rsidP="000C1676">
      <w:pPr>
        <w:pStyle w:val="a5"/>
        <w:rPr>
          <w:rStyle w:val="11"/>
          <w:color w:val="000000"/>
          <w:sz w:val="24"/>
          <w:szCs w:val="24"/>
          <w:lang w:val="ru-RU" w:eastAsia="kk-KZ"/>
        </w:rPr>
      </w:pPr>
      <w:r w:rsidRPr="000C1676">
        <w:rPr>
          <w:rStyle w:val="11"/>
          <w:color w:val="000000"/>
          <w:sz w:val="24"/>
          <w:szCs w:val="24"/>
          <w:lang w:val="ru-RU" w:eastAsia="kk-KZ"/>
        </w:rPr>
        <w:t xml:space="preserve">Әжімдерге бойыңды үйрет төзіммен </w:t>
      </w:r>
    </w:p>
    <w:p w:rsidR="000E0E1D" w:rsidRPr="000C1676" w:rsidRDefault="000E0E1D" w:rsidP="000C1676">
      <w:pPr>
        <w:pStyle w:val="a5"/>
        <w:rPr>
          <w:rStyle w:val="11"/>
          <w:color w:val="000000"/>
          <w:sz w:val="24"/>
          <w:szCs w:val="24"/>
          <w:lang w:val="ru-RU" w:eastAsia="kk-KZ"/>
        </w:rPr>
      </w:pPr>
      <w:r w:rsidRPr="000C1676">
        <w:rPr>
          <w:rStyle w:val="11"/>
          <w:color w:val="000000"/>
          <w:sz w:val="24"/>
          <w:szCs w:val="24"/>
          <w:lang w:val="ru-RU" w:eastAsia="kk-KZ"/>
        </w:rPr>
        <w:t xml:space="preserve">Есіңе алшы арманда өткен жандарды, </w:t>
      </w:r>
    </w:p>
    <w:p w:rsidR="000E0E1D" w:rsidRPr="000C1676" w:rsidRDefault="000E0E1D" w:rsidP="000C1676">
      <w:pPr>
        <w:pStyle w:val="a5"/>
        <w:rPr>
          <w:rStyle w:val="11"/>
          <w:color w:val="000000"/>
          <w:sz w:val="24"/>
          <w:szCs w:val="24"/>
          <w:lang w:val="ru-RU" w:eastAsia="kk-KZ"/>
        </w:rPr>
      </w:pPr>
      <w:r w:rsidRPr="000C1676">
        <w:rPr>
          <w:rStyle w:val="11"/>
          <w:color w:val="000000"/>
          <w:sz w:val="24"/>
          <w:szCs w:val="24"/>
          <w:lang w:val="ru-RU" w:eastAsia="kk-KZ"/>
        </w:rPr>
        <w:t>Егделікке жете алмай көз ілген.</w:t>
      </w:r>
    </w:p>
    <w:p w:rsidR="000E0E1D" w:rsidRPr="000C1676" w:rsidRDefault="000E0E1D" w:rsidP="000C1676">
      <w:pPr>
        <w:pStyle w:val="a5"/>
        <w:rPr>
          <w:sz w:val="24"/>
          <w:szCs w:val="24"/>
          <w:lang w:val="ru-RU"/>
        </w:rPr>
      </w:pPr>
    </w:p>
    <w:p w:rsidR="000E0E1D" w:rsidRPr="000C1676" w:rsidRDefault="000E0E1D" w:rsidP="000C1676">
      <w:pPr>
        <w:pStyle w:val="a5"/>
        <w:rPr>
          <w:rStyle w:val="11"/>
          <w:color w:val="000000"/>
          <w:sz w:val="24"/>
          <w:szCs w:val="24"/>
          <w:lang w:val="ru-RU" w:eastAsia="kk-KZ"/>
        </w:rPr>
      </w:pPr>
      <w:r w:rsidRPr="000C1676">
        <w:rPr>
          <w:rStyle w:val="11"/>
          <w:color w:val="000000"/>
          <w:sz w:val="24"/>
          <w:szCs w:val="24"/>
          <w:lang w:val="ru-RU" w:eastAsia="kk-KZ"/>
        </w:rPr>
        <w:t xml:space="preserve">Шаң-топырақ  үйірілген құйындай, </w:t>
      </w:r>
    </w:p>
    <w:p w:rsidR="000E0E1D" w:rsidRPr="000C1676" w:rsidRDefault="000E0E1D" w:rsidP="000C1676">
      <w:pPr>
        <w:pStyle w:val="a5"/>
        <w:rPr>
          <w:rStyle w:val="11"/>
          <w:color w:val="000000"/>
          <w:sz w:val="24"/>
          <w:szCs w:val="24"/>
          <w:lang w:val="ru-RU" w:eastAsia="kk-KZ"/>
        </w:rPr>
      </w:pPr>
      <w:r w:rsidRPr="000C1676">
        <w:rPr>
          <w:rStyle w:val="11"/>
          <w:color w:val="000000"/>
          <w:sz w:val="24"/>
          <w:szCs w:val="24"/>
          <w:lang w:val="ru-RU" w:eastAsia="kk-KZ"/>
        </w:rPr>
        <w:t xml:space="preserve">Қажеті жоқ тозып біткен бұйымдай. </w:t>
      </w:r>
    </w:p>
    <w:p w:rsidR="000E0E1D" w:rsidRPr="000C1676" w:rsidRDefault="000E0E1D" w:rsidP="000C1676">
      <w:pPr>
        <w:pStyle w:val="a5"/>
        <w:rPr>
          <w:rStyle w:val="11"/>
          <w:color w:val="000000"/>
          <w:sz w:val="24"/>
          <w:szCs w:val="24"/>
          <w:lang w:val="ru-RU"/>
        </w:rPr>
      </w:pPr>
      <w:r w:rsidRPr="000C1676">
        <w:rPr>
          <w:rStyle w:val="11"/>
          <w:color w:val="000000"/>
          <w:sz w:val="24"/>
          <w:szCs w:val="24"/>
          <w:lang w:val="ru-RU" w:eastAsia="kk-KZ"/>
        </w:rPr>
        <w:t xml:space="preserve">Өзіңді-өзің мұжи берме,одан </w:t>
      </w:r>
      <w:r w:rsidRPr="000C1676">
        <w:rPr>
          <w:rStyle w:val="11"/>
          <w:color w:val="000000"/>
          <w:sz w:val="24"/>
          <w:szCs w:val="24"/>
          <w:lang w:val="ru-RU"/>
        </w:rPr>
        <w:t xml:space="preserve">да </w:t>
      </w:r>
    </w:p>
    <w:p w:rsidR="000E0E1D" w:rsidRPr="000C1676" w:rsidRDefault="000E0E1D" w:rsidP="000C1676">
      <w:pPr>
        <w:pStyle w:val="a5"/>
        <w:rPr>
          <w:rStyle w:val="11"/>
          <w:color w:val="000000"/>
          <w:sz w:val="24"/>
          <w:szCs w:val="24"/>
          <w:lang w:val="ru-RU" w:eastAsia="kk-KZ"/>
        </w:rPr>
      </w:pPr>
      <w:r w:rsidRPr="000C1676">
        <w:rPr>
          <w:rStyle w:val="11"/>
          <w:color w:val="000000"/>
          <w:sz w:val="24"/>
          <w:szCs w:val="24"/>
          <w:lang w:val="ru-RU"/>
        </w:rPr>
        <w:t>Қ</w:t>
      </w:r>
      <w:r w:rsidRPr="000C1676">
        <w:rPr>
          <w:rStyle w:val="11"/>
          <w:color w:val="000000"/>
          <w:sz w:val="24"/>
          <w:szCs w:val="24"/>
          <w:lang w:val="ru-RU" w:eastAsia="kk-KZ"/>
        </w:rPr>
        <w:t>арттықты сүй табиғаттың сыйындай.</w:t>
      </w:r>
    </w:p>
    <w:p w:rsidR="000E0E1D" w:rsidRPr="000C1676" w:rsidRDefault="000E0E1D" w:rsidP="000C1676">
      <w:pPr>
        <w:pStyle w:val="a5"/>
        <w:rPr>
          <w:sz w:val="24"/>
          <w:szCs w:val="24"/>
          <w:lang w:val="ru-RU"/>
        </w:rPr>
      </w:pPr>
    </w:p>
    <w:p w:rsidR="000E0E1D" w:rsidRPr="000C1676" w:rsidRDefault="000E0E1D" w:rsidP="000C1676">
      <w:pPr>
        <w:pStyle w:val="a5"/>
        <w:rPr>
          <w:rStyle w:val="11"/>
          <w:color w:val="000000"/>
          <w:sz w:val="24"/>
          <w:szCs w:val="24"/>
          <w:lang w:val="ru-RU" w:eastAsia="kk-KZ"/>
        </w:rPr>
      </w:pPr>
      <w:r w:rsidRPr="000C1676">
        <w:rPr>
          <w:rStyle w:val="11"/>
          <w:color w:val="000000"/>
          <w:sz w:val="24"/>
          <w:szCs w:val="24"/>
          <w:lang w:val="ru-RU" w:eastAsia="kk-KZ"/>
        </w:rPr>
        <w:t xml:space="preserve">Көп қайғырып азып кетпе шөкімдей, </w:t>
      </w:r>
    </w:p>
    <w:p w:rsidR="000E0E1D" w:rsidRPr="000C1676" w:rsidRDefault="000E0E1D" w:rsidP="000C1676">
      <w:pPr>
        <w:pStyle w:val="a5"/>
        <w:rPr>
          <w:rStyle w:val="11"/>
          <w:color w:val="000000"/>
          <w:sz w:val="24"/>
          <w:szCs w:val="24"/>
          <w:lang w:val="ru-RU" w:eastAsia="kk-KZ"/>
        </w:rPr>
      </w:pPr>
      <w:r w:rsidRPr="000C1676">
        <w:rPr>
          <w:rStyle w:val="11"/>
          <w:color w:val="000000"/>
          <w:sz w:val="24"/>
          <w:szCs w:val="24"/>
          <w:lang w:val="ru-RU" w:eastAsia="kk-KZ"/>
        </w:rPr>
        <w:t>Көктем келмес қ</w:t>
      </w:r>
      <w:r w:rsidRPr="000C1676">
        <w:rPr>
          <w:rStyle w:val="11"/>
          <w:color w:val="000000"/>
          <w:sz w:val="24"/>
          <w:szCs w:val="24"/>
          <w:lang w:val="ru-RU"/>
        </w:rPr>
        <w:t xml:space="preserve">ар </w:t>
      </w:r>
      <w:r w:rsidRPr="000C1676">
        <w:rPr>
          <w:rStyle w:val="11"/>
          <w:color w:val="000000"/>
          <w:sz w:val="24"/>
          <w:szCs w:val="24"/>
          <w:lang w:val="ru-RU" w:eastAsia="kk-KZ"/>
        </w:rPr>
        <w:t xml:space="preserve">көбесі сөгілмей. </w:t>
      </w:r>
    </w:p>
    <w:p w:rsidR="000E0E1D" w:rsidRPr="000C1676" w:rsidRDefault="000E0E1D" w:rsidP="000C1676">
      <w:pPr>
        <w:pStyle w:val="a5"/>
        <w:rPr>
          <w:sz w:val="24"/>
          <w:szCs w:val="24"/>
          <w:lang w:val="ru-RU"/>
        </w:rPr>
      </w:pPr>
      <w:r w:rsidRPr="000C1676">
        <w:rPr>
          <w:rStyle w:val="11"/>
          <w:color w:val="000000"/>
          <w:sz w:val="24"/>
          <w:szCs w:val="24"/>
          <w:lang w:val="ru-RU" w:eastAsia="kk-KZ"/>
        </w:rPr>
        <w:t xml:space="preserve">Шамаң жетсе ізгілік іс жаса </w:t>
      </w:r>
      <w:r w:rsidRPr="000C1676">
        <w:rPr>
          <w:rStyle w:val="11"/>
          <w:color w:val="000000"/>
          <w:sz w:val="24"/>
          <w:szCs w:val="24"/>
          <w:lang w:val="ru-RU"/>
        </w:rPr>
        <w:t>да,</w:t>
      </w:r>
    </w:p>
    <w:p w:rsidR="000E0E1D" w:rsidRPr="000C1676" w:rsidRDefault="000E0E1D" w:rsidP="000C1676">
      <w:pPr>
        <w:pStyle w:val="a5"/>
        <w:rPr>
          <w:rStyle w:val="11"/>
          <w:color w:val="000000"/>
          <w:sz w:val="24"/>
          <w:szCs w:val="24"/>
          <w:lang w:val="ru-RU" w:eastAsia="kk-KZ"/>
        </w:rPr>
      </w:pPr>
      <w:r w:rsidRPr="000C1676">
        <w:rPr>
          <w:rStyle w:val="11"/>
          <w:color w:val="000000"/>
          <w:sz w:val="24"/>
          <w:szCs w:val="24"/>
          <w:lang w:val="ru-RU" w:eastAsia="kk-KZ"/>
        </w:rPr>
        <w:t>Шат тұрмыста өмір сүрші өкінбей.</w:t>
      </w:r>
    </w:p>
    <w:p w:rsidR="000E0E1D" w:rsidRPr="000C1676" w:rsidRDefault="000E0E1D" w:rsidP="000C1676">
      <w:pPr>
        <w:pStyle w:val="a5"/>
        <w:rPr>
          <w:sz w:val="24"/>
          <w:szCs w:val="24"/>
          <w:lang w:val="ru-RU"/>
        </w:rPr>
      </w:pPr>
    </w:p>
    <w:p w:rsidR="000E0E1D" w:rsidRPr="000C1676" w:rsidRDefault="000E0E1D" w:rsidP="000C1676">
      <w:pPr>
        <w:pStyle w:val="a5"/>
        <w:rPr>
          <w:rStyle w:val="11"/>
          <w:color w:val="000000"/>
          <w:sz w:val="24"/>
          <w:szCs w:val="24"/>
          <w:lang w:val="kk-KZ" w:eastAsia="kk-KZ"/>
        </w:rPr>
      </w:pPr>
      <w:r w:rsidRPr="000C1676">
        <w:rPr>
          <w:rStyle w:val="11"/>
          <w:color w:val="000000"/>
          <w:sz w:val="24"/>
          <w:szCs w:val="24"/>
          <w:lang w:val="ru-RU" w:eastAsia="kk-KZ"/>
        </w:rPr>
        <w:t xml:space="preserve">Жастығың жүр немереңнің бойында, </w:t>
      </w:r>
    </w:p>
    <w:p w:rsidR="000E0E1D" w:rsidRPr="000C1676" w:rsidRDefault="000E0E1D" w:rsidP="000C1676">
      <w:pPr>
        <w:pStyle w:val="a5"/>
        <w:rPr>
          <w:rStyle w:val="11"/>
          <w:color w:val="000000"/>
          <w:sz w:val="24"/>
          <w:szCs w:val="24"/>
          <w:lang w:val="kk-KZ" w:eastAsia="kk-KZ"/>
        </w:rPr>
      </w:pPr>
      <w:r w:rsidRPr="000C1676">
        <w:rPr>
          <w:rStyle w:val="11"/>
          <w:color w:val="000000"/>
          <w:sz w:val="24"/>
          <w:szCs w:val="24"/>
          <w:lang w:val="kk-KZ" w:eastAsia="kk-KZ"/>
        </w:rPr>
        <w:t xml:space="preserve">Табиғаттың заңын, құрбым, мойында. </w:t>
      </w:r>
    </w:p>
    <w:p w:rsidR="000E0E1D" w:rsidRPr="000C1676" w:rsidRDefault="000E0E1D" w:rsidP="000C1676">
      <w:pPr>
        <w:pStyle w:val="a5"/>
        <w:rPr>
          <w:rStyle w:val="11"/>
          <w:color w:val="000000"/>
          <w:sz w:val="24"/>
          <w:szCs w:val="24"/>
          <w:lang w:val="kk-KZ" w:eastAsia="kk-KZ"/>
        </w:rPr>
      </w:pPr>
      <w:r w:rsidRPr="000C1676">
        <w:rPr>
          <w:rStyle w:val="11"/>
          <w:color w:val="000000"/>
          <w:sz w:val="24"/>
          <w:szCs w:val="24"/>
          <w:lang w:val="kk-KZ" w:eastAsia="kk-KZ"/>
        </w:rPr>
        <w:t xml:space="preserve">«Қадірлі адам қартаймайды» - дейді ғой, </w:t>
      </w:r>
    </w:p>
    <w:p w:rsidR="000E0E1D" w:rsidRPr="000C1676" w:rsidRDefault="000E0E1D" w:rsidP="000C1676">
      <w:pPr>
        <w:pStyle w:val="a5"/>
        <w:rPr>
          <w:rStyle w:val="11"/>
          <w:color w:val="000000"/>
          <w:sz w:val="24"/>
          <w:szCs w:val="24"/>
          <w:lang w:val="kk-KZ" w:eastAsia="kk-KZ"/>
        </w:rPr>
      </w:pPr>
      <w:r w:rsidRPr="000C1676">
        <w:rPr>
          <w:rStyle w:val="11"/>
          <w:color w:val="000000"/>
          <w:sz w:val="24"/>
          <w:szCs w:val="24"/>
          <w:lang w:val="kk-KZ" w:eastAsia="kk-KZ"/>
        </w:rPr>
        <w:t>Қастерлі бол шөбереңнің тойында...</w:t>
      </w:r>
    </w:p>
    <w:p w:rsidR="000E0E1D" w:rsidRPr="000C1676" w:rsidRDefault="000E0E1D" w:rsidP="000C1676">
      <w:pPr>
        <w:pStyle w:val="a5"/>
        <w:rPr>
          <w:rStyle w:val="11"/>
          <w:color w:val="000000"/>
          <w:sz w:val="24"/>
          <w:szCs w:val="24"/>
          <w:lang w:val="kk-KZ" w:eastAsia="kk-KZ"/>
        </w:rPr>
      </w:pPr>
    </w:p>
    <w:p w:rsidR="000E0E1D" w:rsidRPr="000C1676" w:rsidRDefault="000E0E1D" w:rsidP="000C1676">
      <w:pPr>
        <w:pStyle w:val="a5"/>
        <w:rPr>
          <w:rStyle w:val="11"/>
          <w:color w:val="000000"/>
          <w:sz w:val="24"/>
          <w:szCs w:val="24"/>
          <w:lang w:val="kk-KZ" w:eastAsia="kk-KZ"/>
        </w:rPr>
      </w:pPr>
    </w:p>
    <w:p w:rsidR="000E0E1D" w:rsidRPr="000C1676" w:rsidRDefault="000E0E1D" w:rsidP="000C1676">
      <w:pPr>
        <w:pStyle w:val="a5"/>
        <w:rPr>
          <w:rStyle w:val="11"/>
          <w:color w:val="000000"/>
          <w:sz w:val="24"/>
          <w:szCs w:val="24"/>
          <w:lang w:val="kk-KZ" w:eastAsia="kk-KZ"/>
        </w:rPr>
      </w:pPr>
    </w:p>
    <w:p w:rsidR="000E0E1D" w:rsidRPr="000C1676" w:rsidRDefault="000E0E1D" w:rsidP="000C1676">
      <w:pPr>
        <w:pStyle w:val="a5"/>
        <w:rPr>
          <w:rStyle w:val="11"/>
          <w:color w:val="000000"/>
          <w:sz w:val="24"/>
          <w:szCs w:val="24"/>
          <w:lang w:val="kk-KZ" w:eastAsia="kk-KZ"/>
        </w:rPr>
      </w:pPr>
      <w:r w:rsidRPr="000C1676">
        <w:rPr>
          <w:rStyle w:val="11"/>
          <w:color w:val="000000"/>
          <w:sz w:val="24"/>
          <w:szCs w:val="24"/>
          <w:lang w:val="kk-KZ" w:eastAsia="kk-KZ"/>
        </w:rPr>
        <w:t>ӘНИПАҒА</w:t>
      </w:r>
    </w:p>
    <w:p w:rsidR="000E0E1D" w:rsidRPr="000C1676" w:rsidRDefault="000E0E1D" w:rsidP="000C1676">
      <w:pPr>
        <w:pStyle w:val="a5"/>
        <w:rPr>
          <w:rStyle w:val="11"/>
          <w:color w:val="000000"/>
          <w:sz w:val="24"/>
          <w:szCs w:val="24"/>
          <w:lang w:val="kk-KZ" w:eastAsia="kk-KZ"/>
        </w:rPr>
      </w:pPr>
      <w:r w:rsidRPr="000C1676">
        <w:rPr>
          <w:rStyle w:val="11"/>
          <w:color w:val="000000"/>
          <w:sz w:val="24"/>
          <w:szCs w:val="24"/>
          <w:lang w:val="kk-KZ" w:eastAsia="kk-KZ"/>
        </w:rPr>
        <w:t xml:space="preserve">Перзенті үшін отқа төсер өзегін, </w:t>
      </w:r>
    </w:p>
    <w:p w:rsidR="000E0E1D" w:rsidRPr="000C1676" w:rsidRDefault="000E0E1D" w:rsidP="000C1676">
      <w:pPr>
        <w:pStyle w:val="a5"/>
        <w:rPr>
          <w:rStyle w:val="11"/>
          <w:color w:val="000000"/>
          <w:sz w:val="24"/>
          <w:szCs w:val="24"/>
          <w:lang w:val="kk-KZ" w:eastAsia="kk-KZ"/>
        </w:rPr>
      </w:pPr>
      <w:r w:rsidRPr="000C1676">
        <w:rPr>
          <w:rStyle w:val="11"/>
          <w:color w:val="000000"/>
          <w:sz w:val="24"/>
          <w:szCs w:val="24"/>
          <w:lang w:val="kk-KZ" w:eastAsia="kk-KZ"/>
        </w:rPr>
        <w:t xml:space="preserve">Асылдардың тұяғы едің, көзі едің. </w:t>
      </w:r>
    </w:p>
    <w:p w:rsidR="000E0E1D" w:rsidRPr="000C1676" w:rsidRDefault="000E0E1D" w:rsidP="000C1676">
      <w:pPr>
        <w:pStyle w:val="a5"/>
        <w:rPr>
          <w:rStyle w:val="11"/>
          <w:color w:val="000000"/>
          <w:sz w:val="24"/>
          <w:szCs w:val="24"/>
          <w:lang w:val="kk-KZ" w:eastAsia="kk-KZ"/>
        </w:rPr>
      </w:pPr>
      <w:r w:rsidRPr="000C1676">
        <w:rPr>
          <w:rStyle w:val="11"/>
          <w:color w:val="000000"/>
          <w:sz w:val="24"/>
          <w:szCs w:val="24"/>
          <w:lang w:val="kk-KZ" w:eastAsia="kk-KZ"/>
        </w:rPr>
        <w:t xml:space="preserve">Абыройын асқақтатып әулеттің, </w:t>
      </w:r>
    </w:p>
    <w:p w:rsidR="000E0E1D" w:rsidRPr="000C1676" w:rsidRDefault="000E0E1D" w:rsidP="000C1676">
      <w:pPr>
        <w:pStyle w:val="a5"/>
        <w:rPr>
          <w:rStyle w:val="11"/>
          <w:color w:val="000000"/>
          <w:sz w:val="24"/>
          <w:szCs w:val="24"/>
          <w:lang w:val="kk-KZ" w:eastAsia="kk-KZ"/>
        </w:rPr>
      </w:pPr>
      <w:r w:rsidRPr="000C1676">
        <w:rPr>
          <w:rStyle w:val="11"/>
          <w:color w:val="000000"/>
          <w:sz w:val="24"/>
          <w:szCs w:val="24"/>
          <w:lang w:val="kk-KZ" w:eastAsia="kk-KZ"/>
        </w:rPr>
        <w:t>Жүрегіңді жұрт жолына төседің.</w:t>
      </w:r>
    </w:p>
    <w:p w:rsidR="000E0E1D" w:rsidRPr="000C1676" w:rsidRDefault="000E0E1D" w:rsidP="000C1676">
      <w:pPr>
        <w:pStyle w:val="a5"/>
        <w:rPr>
          <w:sz w:val="24"/>
          <w:szCs w:val="24"/>
          <w:lang w:val="kk-KZ"/>
        </w:rPr>
      </w:pPr>
    </w:p>
    <w:p w:rsidR="000E0E1D" w:rsidRPr="000C1676" w:rsidRDefault="000E0E1D" w:rsidP="000C1676">
      <w:pPr>
        <w:pStyle w:val="a5"/>
        <w:rPr>
          <w:rStyle w:val="11"/>
          <w:color w:val="000000"/>
          <w:sz w:val="24"/>
          <w:szCs w:val="24"/>
          <w:lang w:val="kk-KZ" w:eastAsia="kk-KZ"/>
        </w:rPr>
      </w:pPr>
      <w:r w:rsidRPr="000C1676">
        <w:rPr>
          <w:rStyle w:val="11"/>
          <w:color w:val="000000"/>
          <w:sz w:val="24"/>
          <w:szCs w:val="24"/>
          <w:lang w:val="kk-KZ" w:eastAsia="kk-KZ"/>
        </w:rPr>
        <w:t xml:space="preserve">Еске түссе Әлжан атты анасы, </w:t>
      </w:r>
    </w:p>
    <w:p w:rsidR="000E0E1D" w:rsidRPr="000C1676" w:rsidRDefault="000E0E1D" w:rsidP="000C1676">
      <w:pPr>
        <w:pStyle w:val="a5"/>
        <w:rPr>
          <w:rStyle w:val="11"/>
          <w:color w:val="000000"/>
          <w:sz w:val="24"/>
          <w:szCs w:val="24"/>
          <w:lang w:val="kk-KZ" w:eastAsia="kk-KZ"/>
        </w:rPr>
      </w:pPr>
      <w:r w:rsidRPr="000C1676">
        <w:rPr>
          <w:rStyle w:val="11"/>
          <w:color w:val="000000"/>
          <w:sz w:val="24"/>
          <w:szCs w:val="24"/>
          <w:lang w:val="kk-KZ" w:eastAsia="kk-KZ"/>
        </w:rPr>
        <w:t xml:space="preserve">Сағыныштан сарғаяды санасы. </w:t>
      </w:r>
    </w:p>
    <w:p w:rsidR="000E0E1D" w:rsidRPr="000C1676" w:rsidRDefault="000E0E1D" w:rsidP="000C1676">
      <w:pPr>
        <w:pStyle w:val="a5"/>
        <w:rPr>
          <w:rStyle w:val="11"/>
          <w:color w:val="000000"/>
          <w:sz w:val="24"/>
          <w:szCs w:val="24"/>
          <w:lang w:val="kk-KZ" w:eastAsia="kk-KZ"/>
        </w:rPr>
      </w:pPr>
      <w:r w:rsidRPr="000C1676">
        <w:rPr>
          <w:rStyle w:val="11"/>
          <w:color w:val="000000"/>
          <w:sz w:val="24"/>
          <w:szCs w:val="24"/>
          <w:lang w:val="kk-KZ" w:eastAsia="kk-KZ"/>
        </w:rPr>
        <w:t>Сарыарқаға жауһар қ</w:t>
      </w:r>
      <w:r w:rsidRPr="000C1676">
        <w:rPr>
          <w:rStyle w:val="11"/>
          <w:color w:val="000000"/>
          <w:sz w:val="24"/>
          <w:szCs w:val="24"/>
          <w:lang w:val="kk-KZ"/>
        </w:rPr>
        <w:t xml:space="preserve">ала </w:t>
      </w:r>
      <w:r w:rsidRPr="000C1676">
        <w:rPr>
          <w:rStyle w:val="11"/>
          <w:color w:val="000000"/>
          <w:sz w:val="24"/>
          <w:szCs w:val="24"/>
          <w:lang w:val="kk-KZ" w:eastAsia="kk-KZ"/>
        </w:rPr>
        <w:t xml:space="preserve">орнатты, </w:t>
      </w:r>
    </w:p>
    <w:p w:rsidR="000E0E1D" w:rsidRPr="000C1676" w:rsidRDefault="000E0E1D" w:rsidP="000C1676">
      <w:pPr>
        <w:pStyle w:val="a5"/>
        <w:rPr>
          <w:rStyle w:val="11"/>
          <w:color w:val="000000"/>
          <w:sz w:val="24"/>
          <w:szCs w:val="24"/>
          <w:lang w:val="kk-KZ" w:eastAsia="kk-KZ"/>
        </w:rPr>
      </w:pPr>
      <w:r w:rsidRPr="000C1676">
        <w:rPr>
          <w:rStyle w:val="11"/>
          <w:color w:val="000000"/>
          <w:sz w:val="24"/>
          <w:szCs w:val="24"/>
          <w:lang w:val="kk-KZ" w:eastAsia="kk-KZ"/>
        </w:rPr>
        <w:t>Алты алаштың көшін бастап баласы.</w:t>
      </w:r>
    </w:p>
    <w:p w:rsidR="000E0E1D" w:rsidRPr="000C1676" w:rsidRDefault="000E0E1D" w:rsidP="000C1676">
      <w:pPr>
        <w:pStyle w:val="a5"/>
        <w:rPr>
          <w:sz w:val="24"/>
          <w:szCs w:val="24"/>
          <w:lang w:val="kk-KZ"/>
        </w:rPr>
      </w:pPr>
    </w:p>
    <w:p w:rsidR="000E0E1D" w:rsidRPr="000C1676" w:rsidRDefault="000E0E1D" w:rsidP="000C1676">
      <w:pPr>
        <w:pStyle w:val="a5"/>
        <w:rPr>
          <w:rStyle w:val="11"/>
          <w:color w:val="000000"/>
          <w:sz w:val="24"/>
          <w:szCs w:val="24"/>
          <w:lang w:val="kk-KZ" w:eastAsia="kk-KZ"/>
        </w:rPr>
      </w:pPr>
      <w:r w:rsidRPr="000C1676">
        <w:rPr>
          <w:rStyle w:val="11"/>
          <w:color w:val="000000"/>
          <w:sz w:val="24"/>
          <w:szCs w:val="24"/>
          <w:lang w:val="kk-KZ" w:eastAsia="kk-KZ"/>
        </w:rPr>
        <w:t xml:space="preserve">Қайрат-күшін туған жерге жұмсаған, </w:t>
      </w:r>
    </w:p>
    <w:p w:rsidR="000E0E1D" w:rsidRPr="000C1676" w:rsidRDefault="000E0E1D" w:rsidP="000C1676">
      <w:pPr>
        <w:pStyle w:val="a5"/>
        <w:rPr>
          <w:sz w:val="24"/>
          <w:szCs w:val="24"/>
          <w:lang w:val="kk-KZ"/>
        </w:rPr>
      </w:pPr>
      <w:r w:rsidRPr="000C1676">
        <w:rPr>
          <w:rStyle w:val="11"/>
          <w:color w:val="000000"/>
          <w:sz w:val="24"/>
          <w:szCs w:val="24"/>
          <w:lang w:val="kk-KZ" w:eastAsia="kk-KZ"/>
        </w:rPr>
        <w:t>Қайсарлығы ағасына ұқсаған.</w:t>
      </w:r>
    </w:p>
    <w:p w:rsidR="000E0E1D" w:rsidRPr="000C1676" w:rsidRDefault="000E0E1D" w:rsidP="000C1676">
      <w:pPr>
        <w:pStyle w:val="a5"/>
        <w:rPr>
          <w:rStyle w:val="11"/>
          <w:color w:val="000000"/>
          <w:sz w:val="24"/>
          <w:szCs w:val="24"/>
          <w:lang w:val="kk-KZ" w:eastAsia="kk-KZ"/>
        </w:rPr>
      </w:pPr>
      <w:r w:rsidRPr="000C1676">
        <w:rPr>
          <w:rStyle w:val="11"/>
          <w:color w:val="000000"/>
          <w:sz w:val="24"/>
          <w:szCs w:val="24"/>
          <w:lang w:val="kk-KZ" w:eastAsia="kk-KZ"/>
        </w:rPr>
        <w:t xml:space="preserve">Жаны сұлу, тәні сұлу Әнипа, </w:t>
      </w:r>
    </w:p>
    <w:p w:rsidR="000E0E1D" w:rsidRPr="000C1676" w:rsidRDefault="000E0E1D" w:rsidP="000C1676">
      <w:pPr>
        <w:pStyle w:val="a5"/>
        <w:rPr>
          <w:rStyle w:val="11"/>
          <w:color w:val="000000"/>
          <w:sz w:val="24"/>
          <w:szCs w:val="24"/>
          <w:lang w:val="kk-KZ" w:eastAsia="kk-KZ"/>
        </w:rPr>
      </w:pPr>
      <w:r w:rsidRPr="000C1676">
        <w:rPr>
          <w:rStyle w:val="11"/>
          <w:color w:val="000000"/>
          <w:sz w:val="24"/>
          <w:szCs w:val="24"/>
          <w:lang w:val="kk-KZ" w:eastAsia="kk-KZ"/>
        </w:rPr>
        <w:t xml:space="preserve">Жоламасын мәңгі </w:t>
      </w:r>
      <w:r w:rsidRPr="000C1676">
        <w:rPr>
          <w:rStyle w:val="11"/>
          <w:color w:val="000000"/>
          <w:sz w:val="24"/>
          <w:szCs w:val="24"/>
          <w:lang w:val="kk-KZ"/>
        </w:rPr>
        <w:t xml:space="preserve">бақи </w:t>
      </w:r>
      <w:r w:rsidRPr="000C1676">
        <w:rPr>
          <w:rStyle w:val="11"/>
          <w:color w:val="000000"/>
          <w:sz w:val="24"/>
          <w:szCs w:val="24"/>
          <w:lang w:val="kk-KZ" w:eastAsia="kk-KZ"/>
        </w:rPr>
        <w:t>мұң саған!..</w:t>
      </w:r>
    </w:p>
    <w:p w:rsidR="000E0E1D" w:rsidRPr="000C1676" w:rsidRDefault="000E0E1D" w:rsidP="000C1676">
      <w:pPr>
        <w:pStyle w:val="a5"/>
        <w:rPr>
          <w:rStyle w:val="11"/>
          <w:color w:val="000000"/>
          <w:sz w:val="24"/>
          <w:szCs w:val="24"/>
          <w:lang w:val="kk-KZ" w:eastAsia="kk-KZ"/>
        </w:rPr>
      </w:pPr>
    </w:p>
    <w:p w:rsidR="000E0E1D" w:rsidRPr="000C1676" w:rsidRDefault="000E0E1D" w:rsidP="000C1676">
      <w:pPr>
        <w:pStyle w:val="a5"/>
        <w:rPr>
          <w:rStyle w:val="11"/>
          <w:color w:val="000000"/>
          <w:sz w:val="24"/>
          <w:szCs w:val="24"/>
          <w:lang w:val="kk-KZ" w:eastAsia="kk-KZ"/>
        </w:rPr>
      </w:pPr>
    </w:p>
    <w:p w:rsidR="000E0E1D" w:rsidRPr="000C1676" w:rsidRDefault="000E0E1D" w:rsidP="000C1676">
      <w:pPr>
        <w:pStyle w:val="a5"/>
        <w:rPr>
          <w:rStyle w:val="11"/>
          <w:color w:val="000000"/>
          <w:sz w:val="24"/>
          <w:szCs w:val="24"/>
          <w:lang w:val="kk-KZ" w:eastAsia="kk-KZ"/>
        </w:rPr>
      </w:pPr>
      <w:r w:rsidRPr="000C1676">
        <w:rPr>
          <w:rStyle w:val="11"/>
          <w:color w:val="000000"/>
          <w:sz w:val="24"/>
          <w:szCs w:val="24"/>
          <w:lang w:val="kk-KZ" w:eastAsia="kk-KZ"/>
        </w:rPr>
        <w:t>КЕЛІН</w:t>
      </w:r>
    </w:p>
    <w:p w:rsidR="000E0E1D" w:rsidRPr="000C1676" w:rsidRDefault="00420A22" w:rsidP="000C1676">
      <w:pPr>
        <w:pStyle w:val="a5"/>
        <w:rPr>
          <w:rStyle w:val="11"/>
          <w:color w:val="000000"/>
          <w:sz w:val="24"/>
          <w:szCs w:val="24"/>
          <w:lang w:val="kk-KZ" w:eastAsia="kk-KZ"/>
        </w:rPr>
      </w:pPr>
      <w:r w:rsidRPr="000C1676">
        <w:rPr>
          <w:noProof/>
          <w:sz w:val="24"/>
          <w:szCs w:val="24"/>
          <w:lang w:val="ru-RU" w:eastAsia="ru-RU" w:bidi="ar-SA"/>
        </w:rPr>
        <mc:AlternateContent>
          <mc:Choice Requires="wps">
            <w:drawing>
              <wp:anchor distT="0" distB="0" distL="114300" distR="114300" simplePos="0" relativeHeight="251652608" behindDoc="1" locked="0" layoutInCell="0" allowOverlap="1">
                <wp:simplePos x="0" y="0"/>
                <wp:positionH relativeFrom="page">
                  <wp:posOffset>-795020</wp:posOffset>
                </wp:positionH>
                <wp:positionV relativeFrom="page">
                  <wp:posOffset>2051685</wp:posOffset>
                </wp:positionV>
                <wp:extent cx="429895" cy="6652260"/>
                <wp:effectExtent l="0" t="3810" r="3175" b="1905"/>
                <wp:wrapNone/>
                <wp:docPr id="3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 cy="665226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68EAF" id="Rectangle 27" o:spid="_x0000_s1026" style="position:absolute;margin-left:-62.6pt;margin-top:161.55pt;width:33.85pt;height:523.8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" o:allowincell="f" fillcolor="#595959" stroked="f">
                <w10:wrap anchorx="page" anchory="page"/>
              </v:rect>
            </w:pict>
          </mc:Fallback>
        </mc:AlternateContent>
      </w:r>
      <w:r w:rsidR="000E0E1D" w:rsidRPr="000C1676">
        <w:rPr>
          <w:rStyle w:val="11"/>
          <w:color w:val="000000"/>
          <w:sz w:val="24"/>
          <w:szCs w:val="24"/>
          <w:lang w:val="kk-KZ" w:eastAsia="kk-KZ"/>
        </w:rPr>
        <w:t xml:space="preserve">Шуақ төгіп мұратқа, </w:t>
      </w:r>
    </w:p>
    <w:p w:rsidR="000E0E1D" w:rsidRPr="000C1676" w:rsidRDefault="000E0E1D" w:rsidP="000C1676">
      <w:pPr>
        <w:pStyle w:val="a5"/>
        <w:rPr>
          <w:sz w:val="24"/>
          <w:szCs w:val="24"/>
          <w:lang w:val="kk-KZ"/>
        </w:rPr>
      </w:pPr>
      <w:r w:rsidRPr="000C1676">
        <w:rPr>
          <w:rStyle w:val="11"/>
          <w:color w:val="000000"/>
          <w:sz w:val="24"/>
          <w:szCs w:val="24"/>
          <w:lang w:val="kk-KZ" w:eastAsia="kk-KZ"/>
        </w:rPr>
        <w:t>Шырша егіп қыратқа.</w:t>
      </w:r>
    </w:p>
    <w:p w:rsidR="000E0E1D" w:rsidRPr="000C1676" w:rsidRDefault="000E0E1D" w:rsidP="000C1676">
      <w:pPr>
        <w:pStyle w:val="a5"/>
        <w:rPr>
          <w:rStyle w:val="11"/>
          <w:color w:val="000000"/>
          <w:sz w:val="24"/>
          <w:szCs w:val="24"/>
          <w:lang w:val="kk-KZ" w:eastAsia="kk-KZ"/>
        </w:rPr>
      </w:pPr>
      <w:r w:rsidRPr="000C1676">
        <w:rPr>
          <w:rStyle w:val="11"/>
          <w:color w:val="000000"/>
          <w:sz w:val="24"/>
          <w:szCs w:val="24"/>
          <w:lang w:val="kk-KZ" w:eastAsia="kk-KZ"/>
        </w:rPr>
        <w:t xml:space="preserve">Ән салдырдың, келінжан, </w:t>
      </w:r>
    </w:p>
    <w:p w:rsidR="000E0E1D" w:rsidRPr="000C1676" w:rsidRDefault="000E0E1D" w:rsidP="000C1676">
      <w:pPr>
        <w:pStyle w:val="a5"/>
        <w:rPr>
          <w:rStyle w:val="11"/>
          <w:color w:val="000000"/>
          <w:sz w:val="24"/>
          <w:szCs w:val="24"/>
          <w:lang w:val="kk-KZ" w:eastAsia="kk-KZ"/>
        </w:rPr>
      </w:pPr>
      <w:r w:rsidRPr="000C1676">
        <w:rPr>
          <w:rStyle w:val="11"/>
          <w:color w:val="000000"/>
          <w:sz w:val="24"/>
          <w:szCs w:val="24"/>
          <w:lang w:val="kk-KZ" w:eastAsia="kk-KZ"/>
        </w:rPr>
        <w:t>Күміс шолпы бұлаққа.</w:t>
      </w:r>
    </w:p>
    <w:p w:rsidR="000E0E1D" w:rsidRPr="000C1676" w:rsidRDefault="000E0E1D" w:rsidP="000C1676">
      <w:pPr>
        <w:pStyle w:val="a5"/>
        <w:rPr>
          <w:sz w:val="24"/>
          <w:szCs w:val="24"/>
          <w:lang w:val="kk-KZ"/>
        </w:rPr>
      </w:pPr>
    </w:p>
    <w:p w:rsidR="000E0E1D" w:rsidRPr="000C1676" w:rsidRDefault="000E0E1D" w:rsidP="000C1676">
      <w:pPr>
        <w:pStyle w:val="a5"/>
        <w:rPr>
          <w:rStyle w:val="11"/>
          <w:color w:val="000000"/>
          <w:sz w:val="24"/>
          <w:szCs w:val="24"/>
          <w:lang w:val="kk-KZ" w:eastAsia="kk-KZ"/>
        </w:rPr>
      </w:pPr>
      <w:r w:rsidRPr="000C1676">
        <w:rPr>
          <w:rStyle w:val="11"/>
          <w:color w:val="000000"/>
          <w:sz w:val="24"/>
          <w:szCs w:val="24"/>
          <w:lang w:val="kk-KZ" w:eastAsia="kk-KZ"/>
        </w:rPr>
        <w:t xml:space="preserve">Шәрбат тамар тілінен, </w:t>
      </w:r>
    </w:p>
    <w:p w:rsidR="000E0E1D" w:rsidRPr="000C1676" w:rsidRDefault="000E0E1D" w:rsidP="000C1676">
      <w:pPr>
        <w:pStyle w:val="a5"/>
        <w:rPr>
          <w:sz w:val="24"/>
          <w:szCs w:val="24"/>
          <w:lang w:val="kk-KZ"/>
        </w:rPr>
      </w:pPr>
      <w:r w:rsidRPr="000C1676">
        <w:rPr>
          <w:rStyle w:val="11"/>
          <w:color w:val="000000"/>
          <w:sz w:val="24"/>
          <w:szCs w:val="24"/>
          <w:lang w:val="kk-KZ" w:eastAsia="kk-KZ"/>
        </w:rPr>
        <w:t>Жүрек балқыр үнінен.</w:t>
      </w:r>
    </w:p>
    <w:p w:rsidR="000E0E1D" w:rsidRPr="000C1676" w:rsidRDefault="000E0E1D" w:rsidP="000C1676">
      <w:pPr>
        <w:pStyle w:val="a5"/>
        <w:rPr>
          <w:rStyle w:val="11"/>
          <w:color w:val="000000"/>
          <w:sz w:val="24"/>
          <w:szCs w:val="24"/>
          <w:lang w:val="kk-KZ" w:eastAsia="kk-KZ"/>
        </w:rPr>
      </w:pPr>
      <w:r w:rsidRPr="000C1676">
        <w:rPr>
          <w:rStyle w:val="11"/>
          <w:color w:val="000000"/>
          <w:sz w:val="24"/>
          <w:szCs w:val="24"/>
          <w:lang w:val="kk-KZ" w:eastAsia="kk-KZ"/>
        </w:rPr>
        <w:t xml:space="preserve">Құт қондырған отауға, </w:t>
      </w:r>
    </w:p>
    <w:p w:rsidR="000E0E1D" w:rsidRPr="000C1676" w:rsidRDefault="000E0E1D" w:rsidP="000C1676">
      <w:pPr>
        <w:pStyle w:val="a5"/>
        <w:rPr>
          <w:rStyle w:val="11"/>
          <w:color w:val="000000"/>
          <w:sz w:val="24"/>
          <w:szCs w:val="24"/>
          <w:lang w:val="kk-KZ" w:eastAsia="kk-KZ"/>
        </w:rPr>
      </w:pPr>
      <w:r w:rsidRPr="000C1676">
        <w:rPr>
          <w:rStyle w:val="11"/>
          <w:color w:val="000000"/>
          <w:sz w:val="24"/>
          <w:szCs w:val="24"/>
          <w:lang w:val="kk-KZ" w:eastAsia="kk-KZ"/>
        </w:rPr>
        <w:t>Махаббатың гүлімен.</w:t>
      </w:r>
    </w:p>
    <w:p w:rsidR="000E0E1D" w:rsidRPr="000C1676" w:rsidRDefault="000E0E1D" w:rsidP="000C1676">
      <w:pPr>
        <w:pStyle w:val="a5"/>
        <w:rPr>
          <w:sz w:val="24"/>
          <w:szCs w:val="24"/>
          <w:lang w:val="kk-KZ"/>
        </w:rPr>
      </w:pPr>
    </w:p>
    <w:p w:rsidR="000E0E1D" w:rsidRPr="000C1676" w:rsidRDefault="000E0E1D" w:rsidP="000C1676">
      <w:pPr>
        <w:pStyle w:val="a5"/>
        <w:rPr>
          <w:sz w:val="24"/>
          <w:szCs w:val="24"/>
          <w:lang w:val="kk-KZ"/>
        </w:rPr>
      </w:pPr>
      <w:r w:rsidRPr="000C1676">
        <w:rPr>
          <w:rStyle w:val="11"/>
          <w:color w:val="000000"/>
          <w:sz w:val="24"/>
          <w:szCs w:val="24"/>
          <w:lang w:val="kk-KZ" w:eastAsia="kk-KZ"/>
        </w:rPr>
        <w:t>Тоты құстай сыланып,</w:t>
      </w:r>
    </w:p>
    <w:p w:rsidR="000E0E1D" w:rsidRPr="000C1676" w:rsidRDefault="000E0E1D" w:rsidP="000C1676">
      <w:pPr>
        <w:pStyle w:val="a5"/>
        <w:rPr>
          <w:rStyle w:val="11"/>
          <w:color w:val="000000"/>
          <w:sz w:val="24"/>
          <w:szCs w:val="24"/>
          <w:lang w:val="kk-KZ" w:eastAsia="kk-KZ"/>
        </w:rPr>
      </w:pPr>
      <w:r w:rsidRPr="000C1676">
        <w:rPr>
          <w:rStyle w:val="11"/>
          <w:color w:val="000000"/>
          <w:sz w:val="24"/>
          <w:szCs w:val="24"/>
          <w:lang w:val="kk-KZ" w:eastAsia="kk-KZ"/>
        </w:rPr>
        <w:t xml:space="preserve">Тал шыбықтай бұралып. </w:t>
      </w:r>
    </w:p>
    <w:p w:rsidR="000E0E1D" w:rsidRPr="000C1676" w:rsidRDefault="000E0E1D" w:rsidP="000C1676">
      <w:pPr>
        <w:pStyle w:val="a5"/>
        <w:rPr>
          <w:rStyle w:val="11"/>
          <w:color w:val="000000"/>
          <w:sz w:val="24"/>
          <w:szCs w:val="24"/>
          <w:lang w:val="kk-KZ" w:eastAsia="kk-KZ"/>
        </w:rPr>
      </w:pPr>
      <w:r w:rsidRPr="000C1676">
        <w:rPr>
          <w:rStyle w:val="11"/>
          <w:color w:val="000000"/>
          <w:sz w:val="24"/>
          <w:szCs w:val="24"/>
          <w:lang w:val="kk-KZ" w:eastAsia="kk-KZ"/>
        </w:rPr>
        <w:t xml:space="preserve">Ақша маңдай келінім, </w:t>
      </w:r>
    </w:p>
    <w:p w:rsidR="000E0E1D" w:rsidRPr="000C1676" w:rsidRDefault="000E0E1D" w:rsidP="000C1676">
      <w:pPr>
        <w:pStyle w:val="a5"/>
        <w:rPr>
          <w:rStyle w:val="11"/>
          <w:color w:val="000000"/>
          <w:sz w:val="24"/>
          <w:szCs w:val="24"/>
          <w:lang w:val="kk-KZ" w:eastAsia="kk-KZ"/>
        </w:rPr>
      </w:pPr>
      <w:r w:rsidRPr="000C1676">
        <w:rPr>
          <w:rStyle w:val="11"/>
          <w:color w:val="000000"/>
          <w:sz w:val="24"/>
          <w:szCs w:val="24"/>
          <w:lang w:val="kk-KZ" w:eastAsia="kk-KZ"/>
        </w:rPr>
        <w:t>Айтқан сертте тұрар нық.</w:t>
      </w:r>
    </w:p>
    <w:p w:rsidR="000E0E1D" w:rsidRPr="000C1676" w:rsidRDefault="000E0E1D" w:rsidP="000C1676">
      <w:pPr>
        <w:pStyle w:val="a5"/>
        <w:rPr>
          <w:sz w:val="24"/>
          <w:szCs w:val="24"/>
          <w:lang w:val="kk-KZ"/>
        </w:rPr>
      </w:pPr>
    </w:p>
    <w:p w:rsidR="000E0E1D" w:rsidRPr="000C1676" w:rsidRDefault="000E0E1D" w:rsidP="000C1676">
      <w:pPr>
        <w:pStyle w:val="a5"/>
        <w:rPr>
          <w:rStyle w:val="11"/>
          <w:color w:val="000000"/>
          <w:sz w:val="24"/>
          <w:szCs w:val="24"/>
          <w:lang w:val="kk-KZ" w:eastAsia="kk-KZ"/>
        </w:rPr>
      </w:pPr>
      <w:r w:rsidRPr="000C1676">
        <w:rPr>
          <w:rStyle w:val="11"/>
          <w:color w:val="000000"/>
          <w:sz w:val="24"/>
          <w:szCs w:val="24"/>
          <w:lang w:val="kk-KZ" w:eastAsia="kk-KZ"/>
        </w:rPr>
        <w:t xml:space="preserve">Арайындай жұмақтың, </w:t>
      </w:r>
    </w:p>
    <w:p w:rsidR="000E0E1D" w:rsidRPr="000C1676" w:rsidRDefault="000E0E1D" w:rsidP="000C1676">
      <w:pPr>
        <w:pStyle w:val="a5"/>
        <w:rPr>
          <w:sz w:val="24"/>
          <w:szCs w:val="24"/>
          <w:lang w:val="kk-KZ"/>
        </w:rPr>
      </w:pPr>
      <w:r w:rsidRPr="000C1676">
        <w:rPr>
          <w:rStyle w:val="11"/>
          <w:color w:val="000000"/>
          <w:sz w:val="24"/>
          <w:szCs w:val="24"/>
          <w:lang w:val="kk-KZ" w:eastAsia="kk-KZ"/>
        </w:rPr>
        <w:t>Адалдығыңды ұнаттым.</w:t>
      </w:r>
    </w:p>
    <w:p w:rsidR="000E0E1D" w:rsidRPr="000C1676" w:rsidRDefault="000E0E1D" w:rsidP="000C1676">
      <w:pPr>
        <w:pStyle w:val="a5"/>
        <w:rPr>
          <w:rStyle w:val="11"/>
          <w:color w:val="000000"/>
          <w:sz w:val="24"/>
          <w:szCs w:val="24"/>
          <w:lang w:val="kk-KZ" w:eastAsia="kk-KZ"/>
        </w:rPr>
      </w:pPr>
      <w:r w:rsidRPr="000C1676">
        <w:rPr>
          <w:rStyle w:val="11"/>
          <w:color w:val="000000"/>
          <w:sz w:val="24"/>
          <w:szCs w:val="24"/>
          <w:lang w:val="kk-KZ" w:eastAsia="kk-KZ"/>
        </w:rPr>
        <w:t xml:space="preserve">Ақ көңілің мен үшін, </w:t>
      </w:r>
    </w:p>
    <w:p w:rsidR="000E0E1D" w:rsidRPr="000C1676" w:rsidRDefault="000E0E1D" w:rsidP="000C1676">
      <w:pPr>
        <w:pStyle w:val="a5"/>
        <w:rPr>
          <w:rStyle w:val="11"/>
          <w:color w:val="000000"/>
          <w:sz w:val="24"/>
          <w:szCs w:val="24"/>
          <w:lang w:val="kk-KZ" w:eastAsia="kk-KZ"/>
        </w:rPr>
      </w:pPr>
      <w:r w:rsidRPr="000C1676">
        <w:rPr>
          <w:rStyle w:val="11"/>
          <w:color w:val="000000"/>
          <w:sz w:val="24"/>
          <w:szCs w:val="24"/>
          <w:lang w:val="kk-KZ" w:eastAsia="kk-KZ"/>
        </w:rPr>
        <w:t xml:space="preserve">Алтыннан </w:t>
      </w:r>
      <w:r w:rsidRPr="000C1676">
        <w:rPr>
          <w:rStyle w:val="11"/>
          <w:color w:val="000000"/>
          <w:sz w:val="24"/>
          <w:szCs w:val="24"/>
          <w:lang w:val="kk-KZ"/>
        </w:rPr>
        <w:t>да қ</w:t>
      </w:r>
      <w:r w:rsidRPr="000C1676">
        <w:rPr>
          <w:rStyle w:val="11"/>
          <w:color w:val="000000"/>
          <w:sz w:val="24"/>
          <w:szCs w:val="24"/>
          <w:lang w:val="kk-KZ" w:eastAsia="kk-KZ"/>
        </w:rPr>
        <w:t>ымбат тым.</w:t>
      </w:r>
    </w:p>
    <w:p w:rsidR="000E0E1D" w:rsidRPr="000C1676" w:rsidRDefault="000E0E1D" w:rsidP="000C1676">
      <w:pPr>
        <w:pStyle w:val="a5"/>
        <w:rPr>
          <w:sz w:val="24"/>
          <w:szCs w:val="24"/>
          <w:lang w:val="kk-KZ"/>
        </w:rPr>
      </w:pPr>
    </w:p>
    <w:p w:rsidR="000E0E1D" w:rsidRPr="000C1676" w:rsidRDefault="000E0E1D" w:rsidP="000C1676">
      <w:pPr>
        <w:pStyle w:val="a5"/>
        <w:rPr>
          <w:rStyle w:val="11"/>
          <w:color w:val="000000"/>
          <w:sz w:val="24"/>
          <w:szCs w:val="24"/>
          <w:lang w:val="kk-KZ" w:eastAsia="kk-KZ"/>
        </w:rPr>
      </w:pPr>
      <w:r w:rsidRPr="000C1676">
        <w:rPr>
          <w:rStyle w:val="11"/>
          <w:color w:val="000000"/>
          <w:sz w:val="24"/>
          <w:szCs w:val="24"/>
          <w:lang w:val="kk-KZ" w:eastAsia="kk-KZ"/>
        </w:rPr>
        <w:t xml:space="preserve">Шаң қаптырмай шашасын, </w:t>
      </w:r>
    </w:p>
    <w:p w:rsidR="000E0E1D" w:rsidRPr="000C1676" w:rsidRDefault="000E0E1D" w:rsidP="000C1676">
      <w:pPr>
        <w:pStyle w:val="a5"/>
        <w:rPr>
          <w:rStyle w:val="11"/>
          <w:color w:val="000000"/>
          <w:sz w:val="24"/>
          <w:szCs w:val="24"/>
          <w:lang w:val="kk-KZ" w:eastAsia="kk-KZ"/>
        </w:rPr>
      </w:pPr>
      <w:r w:rsidRPr="000C1676">
        <w:rPr>
          <w:rStyle w:val="11"/>
          <w:color w:val="000000"/>
          <w:sz w:val="24"/>
          <w:szCs w:val="24"/>
          <w:lang w:val="kk-KZ" w:eastAsia="kk-KZ"/>
        </w:rPr>
        <w:t xml:space="preserve">Досқа құшақ ашасың. </w:t>
      </w:r>
    </w:p>
    <w:p w:rsidR="000E0E1D" w:rsidRPr="000C1676" w:rsidRDefault="000E0E1D" w:rsidP="000C1676">
      <w:pPr>
        <w:pStyle w:val="a5"/>
        <w:rPr>
          <w:rStyle w:val="11"/>
          <w:color w:val="000000"/>
          <w:sz w:val="24"/>
          <w:szCs w:val="24"/>
          <w:lang w:val="kk-KZ" w:eastAsia="kk-KZ"/>
        </w:rPr>
      </w:pPr>
      <w:r w:rsidRPr="000C1676">
        <w:rPr>
          <w:rStyle w:val="11"/>
          <w:color w:val="000000"/>
          <w:sz w:val="24"/>
          <w:szCs w:val="24"/>
          <w:lang w:val="kk-KZ" w:eastAsia="kk-KZ"/>
        </w:rPr>
        <w:t xml:space="preserve">Мәрттігіңді мақтаса ел, </w:t>
      </w:r>
    </w:p>
    <w:p w:rsidR="000E0E1D" w:rsidRPr="000C1676" w:rsidRDefault="000E0E1D" w:rsidP="000C1676">
      <w:pPr>
        <w:pStyle w:val="a5"/>
        <w:rPr>
          <w:rStyle w:val="11"/>
          <w:color w:val="000000"/>
          <w:sz w:val="24"/>
          <w:szCs w:val="24"/>
          <w:lang w:val="kk-KZ" w:eastAsia="kk-KZ"/>
        </w:rPr>
      </w:pPr>
      <w:r w:rsidRPr="000C1676">
        <w:rPr>
          <w:rStyle w:val="11"/>
          <w:color w:val="000000"/>
          <w:sz w:val="24"/>
          <w:szCs w:val="24"/>
          <w:lang w:val="kk-KZ"/>
        </w:rPr>
        <w:t xml:space="preserve">Неге </w:t>
      </w:r>
      <w:r w:rsidRPr="000C1676">
        <w:rPr>
          <w:rStyle w:val="11"/>
          <w:color w:val="000000"/>
          <w:sz w:val="24"/>
          <w:szCs w:val="24"/>
          <w:lang w:val="kk-KZ" w:eastAsia="kk-KZ"/>
        </w:rPr>
        <w:t>ұялып қашасың?!</w:t>
      </w:r>
    </w:p>
    <w:p w:rsidR="000E0E1D" w:rsidRPr="000C1676" w:rsidRDefault="000E0E1D" w:rsidP="000C1676">
      <w:pPr>
        <w:pStyle w:val="a5"/>
        <w:rPr>
          <w:sz w:val="24"/>
          <w:szCs w:val="24"/>
          <w:lang w:val="kk-KZ"/>
        </w:rPr>
      </w:pPr>
    </w:p>
    <w:p w:rsidR="000E0E1D" w:rsidRPr="000C1676" w:rsidRDefault="000E0E1D" w:rsidP="000C1676">
      <w:pPr>
        <w:pStyle w:val="a5"/>
        <w:rPr>
          <w:sz w:val="24"/>
          <w:szCs w:val="24"/>
          <w:lang w:val="kk-KZ"/>
        </w:rPr>
      </w:pPr>
      <w:r w:rsidRPr="000C1676">
        <w:rPr>
          <w:rStyle w:val="11"/>
          <w:color w:val="000000"/>
          <w:sz w:val="24"/>
          <w:szCs w:val="24"/>
          <w:lang w:val="kk-KZ" w:eastAsia="kk-KZ"/>
        </w:rPr>
        <w:t>Тіршілікте бұралаң,</w:t>
      </w:r>
    </w:p>
    <w:p w:rsidR="000E0E1D" w:rsidRPr="000C1676" w:rsidRDefault="000E0E1D" w:rsidP="000C1676">
      <w:pPr>
        <w:pStyle w:val="a5"/>
        <w:rPr>
          <w:rStyle w:val="11"/>
          <w:color w:val="000000"/>
          <w:sz w:val="24"/>
          <w:szCs w:val="24"/>
          <w:lang w:val="kk-KZ" w:eastAsia="kk-KZ"/>
        </w:rPr>
      </w:pPr>
      <w:r w:rsidRPr="000C1676">
        <w:rPr>
          <w:rStyle w:val="11"/>
          <w:color w:val="000000"/>
          <w:sz w:val="24"/>
          <w:szCs w:val="24"/>
          <w:lang w:val="kk-KZ" w:eastAsia="kk-KZ"/>
        </w:rPr>
        <w:t xml:space="preserve">Өзің соғып құраған. </w:t>
      </w:r>
    </w:p>
    <w:p w:rsidR="000E0E1D" w:rsidRPr="000C1676" w:rsidRDefault="000E0E1D" w:rsidP="000C1676">
      <w:pPr>
        <w:pStyle w:val="a5"/>
        <w:rPr>
          <w:sz w:val="24"/>
          <w:szCs w:val="24"/>
          <w:lang w:val="kk-KZ"/>
        </w:rPr>
      </w:pPr>
      <w:r w:rsidRPr="000C1676">
        <w:rPr>
          <w:rStyle w:val="11"/>
          <w:color w:val="000000"/>
          <w:sz w:val="24"/>
          <w:szCs w:val="24"/>
          <w:lang w:val="kk-KZ" w:eastAsia="kk-KZ"/>
        </w:rPr>
        <w:t>Мәртебеңді көтерсін,</w:t>
      </w:r>
    </w:p>
    <w:p w:rsidR="000E0E1D" w:rsidRPr="000C1676" w:rsidRDefault="000E0E1D" w:rsidP="000C1676">
      <w:pPr>
        <w:pStyle w:val="a5"/>
        <w:rPr>
          <w:rStyle w:val="11"/>
          <w:color w:val="000000"/>
          <w:sz w:val="24"/>
          <w:szCs w:val="24"/>
          <w:lang w:val="kk-KZ" w:eastAsia="kk-KZ"/>
        </w:rPr>
      </w:pPr>
      <w:r w:rsidRPr="000C1676">
        <w:rPr>
          <w:rStyle w:val="11"/>
          <w:color w:val="000000"/>
          <w:sz w:val="24"/>
          <w:szCs w:val="24"/>
          <w:lang w:val="kk-KZ" w:eastAsia="kk-KZ"/>
        </w:rPr>
        <w:t>Пәк махаббат — мұнараң!...</w:t>
      </w:r>
    </w:p>
    <w:p w:rsidR="000E0E1D" w:rsidRPr="000C1676" w:rsidRDefault="000E0E1D" w:rsidP="000C1676">
      <w:pPr>
        <w:pStyle w:val="a5"/>
        <w:rPr>
          <w:rStyle w:val="11"/>
          <w:color w:val="000000"/>
          <w:sz w:val="24"/>
          <w:szCs w:val="24"/>
          <w:lang w:val="kk-KZ" w:eastAsia="kk-KZ"/>
        </w:rPr>
      </w:pPr>
    </w:p>
    <w:p w:rsidR="000E0E1D" w:rsidRPr="000C1676" w:rsidRDefault="000E0E1D" w:rsidP="000C1676">
      <w:pPr>
        <w:pStyle w:val="a5"/>
        <w:rPr>
          <w:rStyle w:val="11"/>
          <w:color w:val="000000"/>
          <w:sz w:val="24"/>
          <w:szCs w:val="24"/>
          <w:lang w:val="kk-KZ" w:eastAsia="kk-KZ"/>
        </w:rPr>
      </w:pPr>
      <w:r w:rsidRPr="000C1676">
        <w:rPr>
          <w:rStyle w:val="11"/>
          <w:color w:val="000000"/>
          <w:sz w:val="24"/>
          <w:szCs w:val="24"/>
          <w:lang w:val="kk-KZ" w:eastAsia="kk-KZ"/>
        </w:rPr>
        <w:t>ІНІГЕ ІЗЕТ</w:t>
      </w:r>
    </w:p>
    <w:p w:rsidR="000E0E1D" w:rsidRPr="000C1676" w:rsidRDefault="000E0E1D" w:rsidP="000C1676">
      <w:pPr>
        <w:pStyle w:val="a5"/>
        <w:rPr>
          <w:sz w:val="24"/>
          <w:szCs w:val="24"/>
          <w:lang w:val="kk-KZ"/>
        </w:rPr>
      </w:pPr>
      <w:r w:rsidRPr="000C1676">
        <w:rPr>
          <w:rStyle w:val="11"/>
          <w:color w:val="000000"/>
          <w:sz w:val="24"/>
          <w:szCs w:val="24"/>
          <w:lang w:val="kk-KZ" w:eastAsia="kk-KZ"/>
        </w:rPr>
        <w:t>Жамандардың кешірген ағаттығын,</w:t>
      </w:r>
    </w:p>
    <w:p w:rsidR="000E0E1D" w:rsidRPr="000C1676" w:rsidRDefault="000E0E1D" w:rsidP="000C1676">
      <w:pPr>
        <w:pStyle w:val="a5"/>
        <w:rPr>
          <w:sz w:val="24"/>
          <w:szCs w:val="24"/>
          <w:lang w:val="ru-RU"/>
        </w:rPr>
      </w:pPr>
      <w:r w:rsidRPr="000C1676">
        <w:rPr>
          <w:rStyle w:val="11"/>
          <w:color w:val="000000"/>
          <w:sz w:val="24"/>
          <w:szCs w:val="24"/>
          <w:lang w:val="ru-RU" w:eastAsia="kk-KZ"/>
        </w:rPr>
        <w:t xml:space="preserve">Жүзі жарқын қашан </w:t>
      </w:r>
      <w:r w:rsidRPr="000C1676">
        <w:rPr>
          <w:rStyle w:val="11"/>
          <w:color w:val="000000"/>
          <w:sz w:val="24"/>
          <w:szCs w:val="24"/>
          <w:lang w:val="ru-RU"/>
        </w:rPr>
        <w:t xml:space="preserve">да </w:t>
      </w:r>
      <w:r w:rsidRPr="000C1676">
        <w:rPr>
          <w:rStyle w:val="11"/>
          <w:color w:val="000000"/>
          <w:sz w:val="24"/>
          <w:szCs w:val="24"/>
          <w:lang w:val="ru-RU" w:eastAsia="kk-KZ"/>
        </w:rPr>
        <w:t>тағаттының.</w:t>
      </w:r>
    </w:p>
    <w:p w:rsidR="000E0E1D" w:rsidRPr="000C1676" w:rsidRDefault="000E0E1D" w:rsidP="000C1676">
      <w:pPr>
        <w:pStyle w:val="a5"/>
        <w:rPr>
          <w:sz w:val="24"/>
          <w:szCs w:val="24"/>
          <w:lang w:val="ru-RU"/>
        </w:rPr>
      </w:pPr>
      <w:r w:rsidRPr="000C1676">
        <w:rPr>
          <w:rStyle w:val="11"/>
          <w:color w:val="000000"/>
          <w:sz w:val="24"/>
          <w:szCs w:val="24"/>
          <w:lang w:val="ru-RU" w:eastAsia="kk-KZ"/>
        </w:rPr>
        <w:t>60 жас кеп отауын тікті, інім,</w:t>
      </w:r>
    </w:p>
    <w:p w:rsidR="000E0E1D" w:rsidRPr="000C1676" w:rsidRDefault="000E0E1D" w:rsidP="000C1676">
      <w:pPr>
        <w:pStyle w:val="a5"/>
        <w:rPr>
          <w:rStyle w:val="11"/>
          <w:color w:val="000000"/>
          <w:sz w:val="24"/>
          <w:szCs w:val="24"/>
          <w:lang w:val="ru-RU" w:eastAsia="kk-KZ"/>
        </w:rPr>
      </w:pPr>
      <w:r w:rsidRPr="000C1676">
        <w:rPr>
          <w:rStyle w:val="11"/>
          <w:color w:val="000000"/>
          <w:sz w:val="24"/>
          <w:szCs w:val="24"/>
          <w:lang w:val="ru-RU" w:eastAsia="kk-KZ"/>
        </w:rPr>
        <w:t>Бірі емес деп көлденең көк аттының.</w:t>
      </w:r>
    </w:p>
    <w:p w:rsidR="000E0E1D" w:rsidRPr="000C1676" w:rsidRDefault="000E0E1D" w:rsidP="000C1676">
      <w:pPr>
        <w:pStyle w:val="a5"/>
        <w:rPr>
          <w:sz w:val="24"/>
          <w:szCs w:val="24"/>
          <w:lang w:val="ru-RU"/>
        </w:rPr>
      </w:pPr>
    </w:p>
    <w:p w:rsidR="000E0E1D" w:rsidRPr="000C1676" w:rsidRDefault="000E0E1D" w:rsidP="000C1676">
      <w:pPr>
        <w:pStyle w:val="a5"/>
        <w:rPr>
          <w:sz w:val="24"/>
          <w:szCs w:val="24"/>
          <w:lang w:val="ru-RU"/>
        </w:rPr>
      </w:pPr>
      <w:r w:rsidRPr="000C1676">
        <w:rPr>
          <w:rStyle w:val="11"/>
          <w:color w:val="000000"/>
          <w:sz w:val="24"/>
          <w:szCs w:val="24"/>
          <w:lang w:val="ru-RU" w:eastAsia="kk-KZ"/>
        </w:rPr>
        <w:t>Өлеңіммен өрнектеп тереңдігін,</w:t>
      </w:r>
    </w:p>
    <w:p w:rsidR="000E0E1D" w:rsidRPr="000C1676" w:rsidRDefault="000E0E1D" w:rsidP="000C1676">
      <w:pPr>
        <w:pStyle w:val="a5"/>
        <w:rPr>
          <w:rStyle w:val="11"/>
          <w:color w:val="000000"/>
          <w:sz w:val="24"/>
          <w:szCs w:val="24"/>
          <w:lang w:val="ru-RU" w:eastAsia="kk-KZ"/>
        </w:rPr>
      </w:pPr>
      <w:r w:rsidRPr="000C1676">
        <w:rPr>
          <w:rStyle w:val="11"/>
          <w:color w:val="000000"/>
          <w:sz w:val="24"/>
          <w:szCs w:val="24"/>
          <w:lang w:val="ru-RU" w:eastAsia="kk-KZ"/>
        </w:rPr>
        <w:t xml:space="preserve">Текті екенін жұртқа айтып </w:t>
      </w:r>
      <w:r w:rsidRPr="000C1676">
        <w:rPr>
          <w:rStyle w:val="11"/>
          <w:color w:val="000000"/>
          <w:sz w:val="24"/>
          <w:szCs w:val="24"/>
          <w:lang w:val="ru-RU"/>
        </w:rPr>
        <w:t xml:space="preserve">берем </w:t>
      </w:r>
      <w:r w:rsidRPr="000C1676">
        <w:rPr>
          <w:rStyle w:val="11"/>
          <w:color w:val="000000"/>
          <w:sz w:val="24"/>
          <w:szCs w:val="24"/>
          <w:lang w:val="ru-RU" w:eastAsia="kk-KZ"/>
        </w:rPr>
        <w:t xml:space="preserve">бүгін. </w:t>
      </w:r>
    </w:p>
    <w:p w:rsidR="000E0E1D" w:rsidRPr="000C1676" w:rsidRDefault="000E0E1D" w:rsidP="000C1676">
      <w:pPr>
        <w:pStyle w:val="a5"/>
        <w:rPr>
          <w:sz w:val="24"/>
          <w:szCs w:val="24"/>
          <w:lang w:val="ru-RU"/>
        </w:rPr>
      </w:pPr>
      <w:r w:rsidRPr="000C1676">
        <w:rPr>
          <w:rStyle w:val="11"/>
          <w:color w:val="000000"/>
          <w:sz w:val="24"/>
          <w:szCs w:val="24"/>
          <w:lang w:val="ru-RU" w:eastAsia="kk-KZ"/>
        </w:rPr>
        <w:t>Тауқыметін арқалап ес білгелі,</w:t>
      </w:r>
    </w:p>
    <w:p w:rsidR="000E0E1D" w:rsidRPr="000C1676" w:rsidRDefault="000E0E1D" w:rsidP="000C1676">
      <w:pPr>
        <w:pStyle w:val="a5"/>
        <w:rPr>
          <w:rStyle w:val="11"/>
          <w:color w:val="000000"/>
          <w:sz w:val="24"/>
          <w:szCs w:val="24"/>
          <w:lang w:val="ru-RU" w:eastAsia="kk-KZ"/>
        </w:rPr>
      </w:pPr>
      <w:r w:rsidRPr="000C1676">
        <w:rPr>
          <w:rStyle w:val="11"/>
          <w:color w:val="000000"/>
          <w:sz w:val="24"/>
          <w:szCs w:val="24"/>
          <w:lang w:val="ru-RU" w:eastAsia="kk-KZ"/>
        </w:rPr>
        <w:t>Туған жердің көтерген ерен жүгін.</w:t>
      </w:r>
    </w:p>
    <w:p w:rsidR="000E0E1D" w:rsidRPr="000C1676" w:rsidRDefault="000E0E1D" w:rsidP="000C1676">
      <w:pPr>
        <w:pStyle w:val="a5"/>
        <w:rPr>
          <w:sz w:val="24"/>
          <w:szCs w:val="24"/>
          <w:lang w:val="ru-RU"/>
        </w:rPr>
      </w:pPr>
    </w:p>
    <w:p w:rsidR="000E0E1D" w:rsidRPr="000C1676" w:rsidRDefault="000E0E1D" w:rsidP="000C1676">
      <w:pPr>
        <w:pStyle w:val="a5"/>
        <w:rPr>
          <w:rStyle w:val="11"/>
          <w:color w:val="000000"/>
          <w:sz w:val="24"/>
          <w:szCs w:val="24"/>
          <w:lang w:val="ru-RU" w:eastAsia="kk-KZ"/>
        </w:rPr>
      </w:pPr>
      <w:r w:rsidRPr="000C1676">
        <w:rPr>
          <w:rStyle w:val="11"/>
          <w:color w:val="000000"/>
          <w:sz w:val="24"/>
          <w:szCs w:val="24"/>
          <w:lang w:val="ru-RU" w:eastAsia="kk-KZ"/>
        </w:rPr>
        <w:t xml:space="preserve">Бозбала боп, Қабылжан, желікпедің, </w:t>
      </w:r>
    </w:p>
    <w:p w:rsidR="000E0E1D" w:rsidRPr="000C1676" w:rsidRDefault="000E0E1D" w:rsidP="000C1676">
      <w:pPr>
        <w:pStyle w:val="a5"/>
        <w:rPr>
          <w:rStyle w:val="11"/>
          <w:color w:val="000000"/>
          <w:sz w:val="24"/>
          <w:szCs w:val="24"/>
          <w:lang w:val="ru-RU" w:eastAsia="kk-KZ"/>
        </w:rPr>
      </w:pPr>
      <w:r w:rsidRPr="000C1676">
        <w:rPr>
          <w:rStyle w:val="11"/>
          <w:color w:val="000000"/>
          <w:sz w:val="24"/>
          <w:szCs w:val="24"/>
          <w:lang w:val="ru-RU" w:eastAsia="kk-KZ"/>
        </w:rPr>
        <w:t xml:space="preserve">Бақыт құсы қонар деп сеніп пе едің. </w:t>
      </w:r>
    </w:p>
    <w:p w:rsidR="000E0E1D" w:rsidRPr="000C1676" w:rsidRDefault="000E0E1D" w:rsidP="000C1676">
      <w:pPr>
        <w:pStyle w:val="a5"/>
        <w:rPr>
          <w:rStyle w:val="11"/>
          <w:color w:val="000000"/>
          <w:sz w:val="24"/>
          <w:szCs w:val="24"/>
          <w:lang w:val="ru-RU" w:eastAsia="kk-KZ"/>
        </w:rPr>
      </w:pPr>
      <w:r w:rsidRPr="000C1676">
        <w:rPr>
          <w:rStyle w:val="11"/>
          <w:color w:val="000000"/>
          <w:sz w:val="24"/>
          <w:szCs w:val="24"/>
          <w:lang w:val="ru-RU" w:eastAsia="kk-KZ"/>
        </w:rPr>
        <w:t xml:space="preserve">Бағлан жігіт атанған кезден бастап, </w:t>
      </w:r>
    </w:p>
    <w:p w:rsidR="000E0E1D" w:rsidRPr="000C1676" w:rsidRDefault="000E0E1D" w:rsidP="000C1676">
      <w:pPr>
        <w:pStyle w:val="a5"/>
        <w:rPr>
          <w:rStyle w:val="11"/>
          <w:color w:val="000000"/>
          <w:sz w:val="24"/>
          <w:szCs w:val="24"/>
          <w:lang w:val="ru-RU" w:eastAsia="kk-KZ"/>
        </w:rPr>
      </w:pPr>
      <w:r w:rsidRPr="000C1676">
        <w:rPr>
          <w:rStyle w:val="11"/>
          <w:color w:val="000000"/>
          <w:sz w:val="24"/>
          <w:szCs w:val="24"/>
          <w:lang w:val="ru-RU" w:eastAsia="kk-KZ"/>
        </w:rPr>
        <w:t>Асқаровтай ағаңа еліктедің.</w:t>
      </w:r>
    </w:p>
    <w:p w:rsidR="000E0E1D" w:rsidRPr="000C1676" w:rsidRDefault="000E0E1D" w:rsidP="000C1676">
      <w:pPr>
        <w:pStyle w:val="a5"/>
        <w:rPr>
          <w:sz w:val="24"/>
          <w:szCs w:val="24"/>
          <w:lang w:val="ru-RU"/>
        </w:rPr>
      </w:pPr>
    </w:p>
    <w:p w:rsidR="000E0E1D" w:rsidRPr="000C1676" w:rsidRDefault="000E0E1D" w:rsidP="000C1676">
      <w:pPr>
        <w:pStyle w:val="a5"/>
        <w:rPr>
          <w:rStyle w:val="11"/>
          <w:color w:val="000000"/>
          <w:sz w:val="24"/>
          <w:szCs w:val="24"/>
          <w:lang w:val="ru-RU" w:eastAsia="kk-KZ"/>
        </w:rPr>
      </w:pPr>
      <w:r w:rsidRPr="000C1676">
        <w:rPr>
          <w:rStyle w:val="11"/>
          <w:color w:val="000000"/>
          <w:sz w:val="24"/>
          <w:szCs w:val="24"/>
          <w:lang w:val="ru-RU" w:eastAsia="kk-KZ"/>
        </w:rPr>
        <w:t xml:space="preserve">Талаптанып арманның елесіне, </w:t>
      </w:r>
    </w:p>
    <w:p w:rsidR="000E0E1D" w:rsidRPr="000C1676" w:rsidRDefault="000E0E1D" w:rsidP="000C1676">
      <w:pPr>
        <w:pStyle w:val="a5"/>
        <w:rPr>
          <w:sz w:val="24"/>
          <w:szCs w:val="24"/>
          <w:lang w:val="ru-RU"/>
        </w:rPr>
      </w:pPr>
      <w:r w:rsidRPr="000C1676">
        <w:rPr>
          <w:rStyle w:val="11"/>
          <w:color w:val="000000"/>
          <w:sz w:val="24"/>
          <w:szCs w:val="24"/>
          <w:lang w:val="ru-RU" w:eastAsia="kk-KZ"/>
        </w:rPr>
        <w:t>Тәуекелдің сан міндің кемесіне.</w:t>
      </w:r>
    </w:p>
    <w:p w:rsidR="000E0E1D" w:rsidRPr="000C1676" w:rsidRDefault="00317621" w:rsidP="000C1676">
      <w:pPr>
        <w:pStyle w:val="a5"/>
        <w:rPr>
          <w:rStyle w:val="11"/>
          <w:color w:val="000000"/>
          <w:sz w:val="24"/>
          <w:szCs w:val="24"/>
          <w:lang w:val="ru-RU" w:eastAsia="kk-KZ"/>
        </w:rPr>
      </w:pPr>
      <w:r w:rsidRPr="000C1676">
        <w:rPr>
          <w:rStyle w:val="11"/>
          <w:color w:val="000000"/>
          <w:sz w:val="24"/>
          <w:szCs w:val="24"/>
          <w:lang w:val="ru-RU"/>
        </w:rPr>
        <w:t>Қол</w:t>
      </w:r>
      <w:r w:rsidR="000E0E1D" w:rsidRPr="000C1676">
        <w:rPr>
          <w:rStyle w:val="11"/>
          <w:color w:val="000000"/>
          <w:sz w:val="24"/>
          <w:szCs w:val="24"/>
          <w:lang w:val="ru-RU"/>
        </w:rPr>
        <w:t xml:space="preserve">хоз </w:t>
      </w:r>
      <w:r w:rsidR="000E0E1D" w:rsidRPr="000C1676">
        <w:rPr>
          <w:rStyle w:val="11"/>
          <w:color w:val="000000"/>
          <w:sz w:val="24"/>
          <w:szCs w:val="24"/>
          <w:lang w:val="ru-RU" w:eastAsia="kk-KZ"/>
        </w:rPr>
        <w:t xml:space="preserve">бастық, </w:t>
      </w:r>
      <w:r w:rsidR="000E0E1D" w:rsidRPr="000C1676">
        <w:rPr>
          <w:rStyle w:val="11"/>
          <w:color w:val="000000"/>
          <w:sz w:val="24"/>
          <w:szCs w:val="24"/>
          <w:lang w:val="ru-RU"/>
        </w:rPr>
        <w:t xml:space="preserve">инженер, </w:t>
      </w:r>
      <w:r w:rsidR="000E0E1D" w:rsidRPr="000C1676">
        <w:rPr>
          <w:rStyle w:val="11"/>
          <w:color w:val="000000"/>
          <w:sz w:val="24"/>
          <w:szCs w:val="24"/>
          <w:lang w:val="ru-RU" w:eastAsia="kk-KZ"/>
        </w:rPr>
        <w:t xml:space="preserve">хатшы болдың, </w:t>
      </w:r>
    </w:p>
    <w:p w:rsidR="000E0E1D" w:rsidRPr="000C1676" w:rsidRDefault="000E0E1D" w:rsidP="000C1676">
      <w:pPr>
        <w:pStyle w:val="a5"/>
        <w:rPr>
          <w:rStyle w:val="11"/>
          <w:color w:val="000000"/>
          <w:sz w:val="24"/>
          <w:szCs w:val="24"/>
          <w:lang w:val="ru-RU" w:eastAsia="kk-KZ"/>
        </w:rPr>
      </w:pPr>
      <w:r w:rsidRPr="000C1676">
        <w:rPr>
          <w:rStyle w:val="11"/>
          <w:color w:val="000000"/>
          <w:sz w:val="24"/>
          <w:szCs w:val="24"/>
          <w:lang w:val="ru-RU" w:eastAsia="kk-KZ"/>
        </w:rPr>
        <w:t>Соның бәрін алады ел есіне.</w:t>
      </w:r>
    </w:p>
    <w:p w:rsidR="000E0E1D" w:rsidRPr="000C1676" w:rsidRDefault="000E0E1D" w:rsidP="000C1676">
      <w:pPr>
        <w:pStyle w:val="a5"/>
        <w:rPr>
          <w:sz w:val="24"/>
          <w:szCs w:val="24"/>
          <w:lang w:val="ru-RU"/>
        </w:rPr>
      </w:pPr>
    </w:p>
    <w:p w:rsidR="000E0E1D" w:rsidRPr="000C1676" w:rsidRDefault="000E0E1D" w:rsidP="000C1676">
      <w:pPr>
        <w:pStyle w:val="a5"/>
        <w:rPr>
          <w:rStyle w:val="11"/>
          <w:color w:val="000000"/>
          <w:sz w:val="24"/>
          <w:szCs w:val="24"/>
          <w:lang w:val="ru-RU" w:eastAsia="kk-KZ"/>
        </w:rPr>
      </w:pPr>
      <w:r w:rsidRPr="000C1676">
        <w:rPr>
          <w:rStyle w:val="11"/>
          <w:color w:val="000000"/>
          <w:sz w:val="24"/>
          <w:szCs w:val="24"/>
          <w:lang w:val="ru-RU" w:eastAsia="kk-KZ"/>
        </w:rPr>
        <w:t xml:space="preserve">Жабырқаған жандарды аяладың. </w:t>
      </w:r>
    </w:p>
    <w:p w:rsidR="000E0E1D" w:rsidRPr="000C1676" w:rsidRDefault="000E0E1D" w:rsidP="000C1676">
      <w:pPr>
        <w:pStyle w:val="a5"/>
        <w:rPr>
          <w:sz w:val="24"/>
          <w:szCs w:val="24"/>
          <w:lang w:val="ru-RU"/>
        </w:rPr>
      </w:pPr>
      <w:r w:rsidRPr="000C1676">
        <w:rPr>
          <w:rStyle w:val="11"/>
          <w:color w:val="000000"/>
          <w:sz w:val="24"/>
          <w:szCs w:val="24"/>
          <w:lang w:val="ru-RU" w:eastAsia="kk-KZ"/>
        </w:rPr>
        <w:t>Жүрегіңнің жылуын аямадың.</w:t>
      </w:r>
    </w:p>
    <w:p w:rsidR="000E0E1D" w:rsidRPr="000C1676" w:rsidRDefault="000E0E1D" w:rsidP="000C1676">
      <w:pPr>
        <w:pStyle w:val="a5"/>
        <w:rPr>
          <w:rStyle w:val="11"/>
          <w:color w:val="000000"/>
          <w:sz w:val="24"/>
          <w:szCs w:val="24"/>
          <w:lang w:val="ru-RU" w:eastAsia="kk-KZ"/>
        </w:rPr>
      </w:pPr>
      <w:r w:rsidRPr="000C1676">
        <w:rPr>
          <w:rStyle w:val="11"/>
          <w:color w:val="000000"/>
          <w:sz w:val="24"/>
          <w:szCs w:val="24"/>
          <w:lang w:val="ru-RU" w:eastAsia="kk-KZ"/>
        </w:rPr>
        <w:t xml:space="preserve">Жалын шайнап, </w:t>
      </w:r>
      <w:r w:rsidRPr="000C1676">
        <w:rPr>
          <w:rStyle w:val="11"/>
          <w:color w:val="000000"/>
          <w:sz w:val="24"/>
          <w:szCs w:val="24"/>
          <w:lang w:val="ru-RU"/>
        </w:rPr>
        <w:t xml:space="preserve">от </w:t>
      </w:r>
      <w:r w:rsidRPr="000C1676">
        <w:rPr>
          <w:rStyle w:val="11"/>
          <w:color w:val="000000"/>
          <w:sz w:val="24"/>
          <w:szCs w:val="24"/>
          <w:lang w:val="ru-RU" w:eastAsia="kk-KZ"/>
        </w:rPr>
        <w:t xml:space="preserve">тістеп жас жігіттей, </w:t>
      </w:r>
    </w:p>
    <w:p w:rsidR="000E0E1D" w:rsidRPr="000C1676" w:rsidRDefault="000E0E1D" w:rsidP="000C1676">
      <w:pPr>
        <w:pStyle w:val="a5"/>
        <w:rPr>
          <w:rStyle w:val="11"/>
          <w:color w:val="000000"/>
          <w:sz w:val="24"/>
          <w:szCs w:val="24"/>
          <w:lang w:val="ru-RU" w:eastAsia="kk-KZ"/>
        </w:rPr>
      </w:pPr>
      <w:r w:rsidRPr="000C1676">
        <w:rPr>
          <w:rStyle w:val="11"/>
          <w:color w:val="000000"/>
          <w:sz w:val="24"/>
          <w:szCs w:val="24"/>
          <w:lang w:val="ru-RU" w:eastAsia="kk-KZ"/>
        </w:rPr>
        <w:t>Алшаң басып 60-ты саяладың.</w:t>
      </w:r>
    </w:p>
    <w:p w:rsidR="000E0E1D" w:rsidRPr="000C1676" w:rsidRDefault="000E0E1D" w:rsidP="000C1676">
      <w:pPr>
        <w:pStyle w:val="a5"/>
        <w:rPr>
          <w:sz w:val="24"/>
          <w:szCs w:val="24"/>
          <w:lang w:val="ru-RU"/>
        </w:rPr>
      </w:pPr>
    </w:p>
    <w:p w:rsidR="000E0E1D" w:rsidRPr="000C1676" w:rsidRDefault="000E0E1D" w:rsidP="000C1676">
      <w:pPr>
        <w:pStyle w:val="a5"/>
        <w:rPr>
          <w:rStyle w:val="11"/>
          <w:color w:val="000000"/>
          <w:sz w:val="24"/>
          <w:szCs w:val="24"/>
          <w:lang w:val="ru-RU" w:eastAsia="kk-KZ"/>
        </w:rPr>
      </w:pPr>
      <w:r w:rsidRPr="000C1676">
        <w:rPr>
          <w:rStyle w:val="11"/>
          <w:color w:val="000000"/>
          <w:sz w:val="24"/>
          <w:szCs w:val="24"/>
          <w:lang w:val="ru-RU" w:eastAsia="kk-KZ"/>
        </w:rPr>
        <w:t xml:space="preserve">Мойынсұнбай тағдырдың дауылына, </w:t>
      </w:r>
    </w:p>
    <w:p w:rsidR="000E0E1D" w:rsidRPr="000C1676" w:rsidRDefault="000E0E1D" w:rsidP="000C1676">
      <w:pPr>
        <w:pStyle w:val="a5"/>
        <w:rPr>
          <w:rStyle w:val="11"/>
          <w:color w:val="000000"/>
          <w:sz w:val="24"/>
          <w:szCs w:val="24"/>
          <w:lang w:val="ru-RU" w:eastAsia="kk-KZ"/>
        </w:rPr>
      </w:pPr>
      <w:r w:rsidRPr="000C1676">
        <w:rPr>
          <w:rStyle w:val="11"/>
          <w:color w:val="000000"/>
          <w:sz w:val="24"/>
          <w:szCs w:val="24"/>
          <w:lang w:val="ru-RU" w:eastAsia="kk-KZ"/>
        </w:rPr>
        <w:t xml:space="preserve">Жарқыратқан жұлдызын ауылына. </w:t>
      </w:r>
    </w:p>
    <w:p w:rsidR="000E0E1D" w:rsidRPr="000C1676" w:rsidRDefault="000E0E1D" w:rsidP="000C1676">
      <w:pPr>
        <w:pStyle w:val="a5"/>
        <w:rPr>
          <w:sz w:val="24"/>
          <w:szCs w:val="24"/>
          <w:lang w:val="ru-RU"/>
        </w:rPr>
      </w:pPr>
      <w:r w:rsidRPr="000C1676">
        <w:rPr>
          <w:rStyle w:val="11"/>
          <w:color w:val="000000"/>
          <w:sz w:val="24"/>
          <w:szCs w:val="24"/>
          <w:lang w:val="ru-RU" w:eastAsia="kk-KZ"/>
        </w:rPr>
        <w:t>Сеңгірінен 80-нің қарғып өтіп,</w:t>
      </w:r>
    </w:p>
    <w:p w:rsidR="000E0E1D" w:rsidRPr="000C1676" w:rsidRDefault="000E0E1D" w:rsidP="000C1676">
      <w:pPr>
        <w:pStyle w:val="a5"/>
        <w:rPr>
          <w:rStyle w:val="11"/>
          <w:color w:val="000000"/>
          <w:sz w:val="24"/>
          <w:szCs w:val="24"/>
          <w:lang w:val="ru-RU" w:eastAsia="kk-KZ"/>
        </w:rPr>
      </w:pPr>
      <w:r w:rsidRPr="000C1676">
        <w:rPr>
          <w:rStyle w:val="11"/>
          <w:color w:val="000000"/>
          <w:sz w:val="24"/>
          <w:szCs w:val="24"/>
          <w:lang w:val="ru-RU" w:eastAsia="kk-KZ"/>
        </w:rPr>
        <w:t>100-ге жетші! - деймін мен бауырыма...</w:t>
      </w:r>
    </w:p>
    <w:p w:rsidR="000E0E1D" w:rsidRPr="000C1676" w:rsidRDefault="000E0E1D" w:rsidP="000C1676">
      <w:pPr>
        <w:pStyle w:val="a5"/>
        <w:rPr>
          <w:rStyle w:val="11"/>
          <w:color w:val="000000"/>
          <w:sz w:val="24"/>
          <w:szCs w:val="24"/>
          <w:lang w:val="ru-RU" w:eastAsia="kk-KZ"/>
        </w:rPr>
      </w:pPr>
    </w:p>
    <w:p w:rsidR="000E0E1D" w:rsidRPr="000C1676" w:rsidRDefault="000E0E1D" w:rsidP="000C1676">
      <w:pPr>
        <w:pStyle w:val="a5"/>
        <w:rPr>
          <w:rStyle w:val="11"/>
          <w:color w:val="000000"/>
          <w:sz w:val="24"/>
          <w:szCs w:val="24"/>
          <w:lang w:val="ru-RU" w:eastAsia="kk-KZ"/>
        </w:rPr>
      </w:pPr>
    </w:p>
    <w:p w:rsidR="000E0E1D" w:rsidRPr="000C1676" w:rsidRDefault="000E0E1D" w:rsidP="000C1676">
      <w:pPr>
        <w:pStyle w:val="a5"/>
        <w:rPr>
          <w:rStyle w:val="11"/>
          <w:color w:val="000000"/>
          <w:sz w:val="24"/>
          <w:szCs w:val="24"/>
          <w:lang w:val="ru-RU" w:eastAsia="kk-KZ"/>
        </w:rPr>
      </w:pPr>
      <w:r w:rsidRPr="000C1676">
        <w:rPr>
          <w:rStyle w:val="11"/>
          <w:color w:val="000000"/>
          <w:sz w:val="24"/>
          <w:szCs w:val="24"/>
          <w:lang w:val="ru-RU" w:eastAsia="kk-KZ"/>
        </w:rPr>
        <w:t>КЕШІР, ӘКЕ</w:t>
      </w:r>
    </w:p>
    <w:p w:rsidR="00735FF8" w:rsidRPr="000C1676" w:rsidRDefault="00735FF8" w:rsidP="000C1676">
      <w:pPr>
        <w:pStyle w:val="a5"/>
        <w:rPr>
          <w:rStyle w:val="11"/>
          <w:color w:val="000000"/>
          <w:sz w:val="24"/>
          <w:szCs w:val="24"/>
          <w:lang w:val="ru-RU" w:eastAsia="kk-KZ"/>
        </w:rPr>
      </w:pPr>
      <w:r w:rsidRPr="000C1676">
        <w:rPr>
          <w:rStyle w:val="11"/>
          <w:color w:val="000000"/>
          <w:sz w:val="24"/>
          <w:szCs w:val="24"/>
          <w:lang w:val="ru-RU" w:eastAsia="kk-KZ"/>
        </w:rPr>
        <w:t xml:space="preserve">Әз анама таға алмаймын күнә, айып, </w:t>
      </w:r>
    </w:p>
    <w:p w:rsidR="00735FF8" w:rsidRPr="000C1676" w:rsidRDefault="00735FF8" w:rsidP="000C1676">
      <w:pPr>
        <w:pStyle w:val="a5"/>
        <w:rPr>
          <w:sz w:val="24"/>
          <w:szCs w:val="24"/>
          <w:lang w:val="ru-RU"/>
        </w:rPr>
      </w:pPr>
      <w:r w:rsidRPr="000C1676">
        <w:rPr>
          <w:rStyle w:val="11"/>
          <w:color w:val="000000"/>
          <w:sz w:val="24"/>
          <w:szCs w:val="24"/>
          <w:lang w:val="ru-RU" w:eastAsia="kk-KZ"/>
        </w:rPr>
        <w:t>Білім берді хан қызына лайық.</w:t>
      </w:r>
    </w:p>
    <w:p w:rsidR="00735FF8" w:rsidRPr="000C1676" w:rsidRDefault="00735FF8" w:rsidP="000C1676">
      <w:pPr>
        <w:pStyle w:val="a5"/>
        <w:rPr>
          <w:rStyle w:val="11"/>
          <w:color w:val="000000"/>
          <w:sz w:val="24"/>
          <w:szCs w:val="24"/>
          <w:lang w:val="ru-RU" w:eastAsia="kk-KZ"/>
        </w:rPr>
      </w:pPr>
      <w:r w:rsidRPr="000C1676">
        <w:rPr>
          <w:rStyle w:val="11"/>
          <w:color w:val="000000"/>
          <w:sz w:val="24"/>
          <w:szCs w:val="24"/>
          <w:lang w:val="ru-RU" w:eastAsia="kk-KZ"/>
        </w:rPr>
        <w:t xml:space="preserve">Бірақ жұрттың әкелерін көргенде, </w:t>
      </w:r>
    </w:p>
    <w:p w:rsidR="00735FF8" w:rsidRPr="000C1676" w:rsidRDefault="00735FF8" w:rsidP="000C1676">
      <w:pPr>
        <w:pStyle w:val="a5"/>
        <w:rPr>
          <w:rStyle w:val="11"/>
          <w:color w:val="000000"/>
          <w:sz w:val="24"/>
          <w:szCs w:val="24"/>
          <w:lang w:val="ru-RU" w:eastAsia="kk-KZ"/>
        </w:rPr>
      </w:pPr>
      <w:r w:rsidRPr="000C1676">
        <w:rPr>
          <w:rStyle w:val="11"/>
          <w:color w:val="000000"/>
          <w:sz w:val="24"/>
          <w:szCs w:val="24"/>
          <w:lang w:val="ru-RU" w:eastAsia="kk-KZ"/>
        </w:rPr>
        <w:t>Қалушы едім аласарып, мұңайып.</w:t>
      </w:r>
    </w:p>
    <w:p w:rsidR="00735FF8" w:rsidRPr="000C1676" w:rsidRDefault="00735FF8" w:rsidP="000C1676">
      <w:pPr>
        <w:pStyle w:val="a5"/>
        <w:rPr>
          <w:sz w:val="24"/>
          <w:szCs w:val="24"/>
          <w:lang w:val="ru-RU"/>
        </w:rPr>
      </w:pPr>
    </w:p>
    <w:p w:rsidR="00735FF8" w:rsidRPr="000C1676" w:rsidRDefault="00735FF8" w:rsidP="000C1676">
      <w:pPr>
        <w:pStyle w:val="a5"/>
        <w:rPr>
          <w:rStyle w:val="15"/>
          <w:b w:val="0"/>
          <w:bCs w:val="0"/>
          <w:color w:val="000000"/>
          <w:sz w:val="24"/>
          <w:szCs w:val="24"/>
          <w:lang w:val="ru-RU" w:eastAsia="kk-KZ"/>
        </w:rPr>
      </w:pPr>
      <w:r w:rsidRPr="000C1676">
        <w:rPr>
          <w:rStyle w:val="15"/>
          <w:b w:val="0"/>
          <w:bCs w:val="0"/>
          <w:color w:val="000000"/>
          <w:sz w:val="24"/>
          <w:szCs w:val="24"/>
          <w:lang w:val="ru-RU" w:eastAsia="kk-KZ"/>
        </w:rPr>
        <w:t xml:space="preserve">Батқанменен жесірліктің салмағы, </w:t>
      </w:r>
    </w:p>
    <w:p w:rsidR="00735FF8" w:rsidRPr="000C1676" w:rsidRDefault="00735FF8" w:rsidP="000C1676">
      <w:pPr>
        <w:pStyle w:val="a5"/>
        <w:rPr>
          <w:rStyle w:val="15"/>
          <w:b w:val="0"/>
          <w:bCs w:val="0"/>
          <w:color w:val="000000"/>
          <w:sz w:val="24"/>
          <w:szCs w:val="24"/>
          <w:lang w:val="ru-RU" w:eastAsia="kk-KZ"/>
        </w:rPr>
      </w:pPr>
      <w:r w:rsidRPr="000C1676">
        <w:rPr>
          <w:rStyle w:val="15"/>
          <w:b w:val="0"/>
          <w:bCs w:val="0"/>
          <w:color w:val="000000"/>
          <w:sz w:val="24"/>
          <w:szCs w:val="24"/>
          <w:lang w:val="ru-RU" w:eastAsia="kk-KZ"/>
        </w:rPr>
        <w:t xml:space="preserve">Қайсар әйел тізе бүгіп қалмады. </w:t>
      </w:r>
    </w:p>
    <w:p w:rsidR="00735FF8" w:rsidRPr="000C1676" w:rsidRDefault="00735FF8" w:rsidP="000C1676">
      <w:pPr>
        <w:pStyle w:val="a5"/>
        <w:rPr>
          <w:sz w:val="24"/>
          <w:szCs w:val="24"/>
          <w:lang w:val="ru-RU"/>
        </w:rPr>
      </w:pPr>
      <w:r w:rsidRPr="000C1676">
        <w:rPr>
          <w:rStyle w:val="15"/>
          <w:b w:val="0"/>
          <w:bCs w:val="0"/>
          <w:color w:val="000000"/>
          <w:sz w:val="24"/>
          <w:szCs w:val="24"/>
          <w:lang w:val="ru-RU" w:eastAsia="kk-KZ"/>
        </w:rPr>
        <w:t>Ар-намысын жалау етіп абзал жан,</w:t>
      </w:r>
    </w:p>
    <w:p w:rsidR="00735FF8" w:rsidRPr="000C1676" w:rsidRDefault="00735FF8" w:rsidP="000C1676">
      <w:pPr>
        <w:pStyle w:val="a5"/>
        <w:rPr>
          <w:rStyle w:val="11"/>
          <w:color w:val="000000"/>
          <w:sz w:val="24"/>
          <w:szCs w:val="24"/>
          <w:lang w:val="ru-RU" w:eastAsia="kk-KZ"/>
        </w:rPr>
      </w:pPr>
      <w:r w:rsidRPr="000C1676">
        <w:rPr>
          <w:rStyle w:val="11"/>
          <w:color w:val="000000"/>
          <w:sz w:val="24"/>
          <w:szCs w:val="24"/>
          <w:lang w:val="ru-RU" w:eastAsia="kk-KZ"/>
        </w:rPr>
        <w:t xml:space="preserve">Ең ақыры алимент </w:t>
      </w:r>
      <w:r w:rsidRPr="000C1676">
        <w:rPr>
          <w:rStyle w:val="11"/>
          <w:color w:val="000000"/>
          <w:sz w:val="24"/>
          <w:szCs w:val="24"/>
          <w:lang w:val="ru-RU"/>
        </w:rPr>
        <w:t xml:space="preserve">те </w:t>
      </w:r>
      <w:r w:rsidRPr="000C1676">
        <w:rPr>
          <w:rStyle w:val="11"/>
          <w:color w:val="000000"/>
          <w:sz w:val="24"/>
          <w:szCs w:val="24"/>
          <w:lang w:val="ru-RU" w:eastAsia="kk-KZ"/>
        </w:rPr>
        <w:t>алмады.</w:t>
      </w:r>
    </w:p>
    <w:p w:rsidR="00735FF8" w:rsidRPr="000C1676" w:rsidRDefault="00735FF8" w:rsidP="000C1676">
      <w:pPr>
        <w:pStyle w:val="a5"/>
        <w:rPr>
          <w:sz w:val="24"/>
          <w:szCs w:val="24"/>
          <w:lang w:val="ru-RU"/>
        </w:rPr>
      </w:pPr>
    </w:p>
    <w:p w:rsidR="009F082C" w:rsidRPr="000C1676" w:rsidRDefault="00735FF8" w:rsidP="000C1676">
      <w:pPr>
        <w:pStyle w:val="a5"/>
        <w:rPr>
          <w:rStyle w:val="11"/>
          <w:color w:val="000000"/>
          <w:sz w:val="24"/>
          <w:szCs w:val="24"/>
          <w:lang w:val="ru-RU" w:eastAsia="kk-KZ"/>
        </w:rPr>
      </w:pPr>
      <w:r w:rsidRPr="000C1676">
        <w:rPr>
          <w:rStyle w:val="11"/>
          <w:color w:val="000000"/>
          <w:sz w:val="24"/>
          <w:szCs w:val="24"/>
          <w:lang w:val="ru-RU" w:eastAsia="kk-KZ"/>
        </w:rPr>
        <w:t xml:space="preserve">Өзің тастап кеткен жарың жақтырмай, </w:t>
      </w:r>
    </w:p>
    <w:p w:rsidR="009F082C" w:rsidRPr="000C1676" w:rsidRDefault="009F082C" w:rsidP="000C1676">
      <w:pPr>
        <w:pStyle w:val="a5"/>
        <w:rPr>
          <w:rStyle w:val="11"/>
          <w:color w:val="000000"/>
          <w:sz w:val="24"/>
          <w:szCs w:val="24"/>
          <w:lang w:val="ru-RU" w:eastAsia="kk-KZ"/>
        </w:rPr>
      </w:pPr>
      <w:r w:rsidRPr="000C1676">
        <w:rPr>
          <w:rStyle w:val="11"/>
          <w:color w:val="000000"/>
          <w:sz w:val="24"/>
          <w:szCs w:val="24"/>
          <w:lang w:val="ru-RU" w:eastAsia="kk-KZ"/>
        </w:rPr>
        <w:t>Б</w:t>
      </w:r>
      <w:r w:rsidR="00735FF8" w:rsidRPr="000C1676">
        <w:rPr>
          <w:rStyle w:val="11"/>
          <w:color w:val="000000"/>
          <w:sz w:val="24"/>
          <w:szCs w:val="24"/>
          <w:lang w:val="ru-RU" w:eastAsia="kk-KZ"/>
        </w:rPr>
        <w:t xml:space="preserve">ізді өсірді қанаттыға қақтырмай. </w:t>
      </w:r>
    </w:p>
    <w:p w:rsidR="009F082C" w:rsidRPr="000C1676" w:rsidRDefault="00735FF8" w:rsidP="000C1676">
      <w:pPr>
        <w:pStyle w:val="a5"/>
        <w:rPr>
          <w:rStyle w:val="11"/>
          <w:color w:val="000000"/>
          <w:sz w:val="24"/>
          <w:szCs w:val="24"/>
          <w:lang w:val="ru-RU" w:eastAsia="kk-KZ"/>
        </w:rPr>
      </w:pPr>
      <w:r w:rsidRPr="000C1676">
        <w:rPr>
          <w:rStyle w:val="11"/>
          <w:color w:val="000000"/>
          <w:sz w:val="24"/>
          <w:szCs w:val="24"/>
          <w:lang w:val="ru-RU" w:eastAsia="kk-KZ"/>
        </w:rPr>
        <w:t xml:space="preserve">Аялады, әлпештеді ұл-қызың, </w:t>
      </w:r>
    </w:p>
    <w:p w:rsidR="00735FF8" w:rsidRPr="000C1676" w:rsidRDefault="00735FF8" w:rsidP="000C1676">
      <w:pPr>
        <w:pStyle w:val="a5"/>
        <w:rPr>
          <w:rStyle w:val="11"/>
          <w:color w:val="000000"/>
          <w:sz w:val="24"/>
          <w:szCs w:val="24"/>
          <w:lang w:val="ru-RU" w:eastAsia="kk-KZ"/>
        </w:rPr>
      </w:pPr>
      <w:r w:rsidRPr="000C1676">
        <w:rPr>
          <w:rStyle w:val="11"/>
          <w:color w:val="000000"/>
          <w:sz w:val="24"/>
          <w:szCs w:val="24"/>
          <w:lang w:val="ru-RU" w:eastAsia="kk-KZ"/>
        </w:rPr>
        <w:t>Жетімдіктің ащы дәмін таттырмай.</w:t>
      </w:r>
    </w:p>
    <w:p w:rsidR="009F082C" w:rsidRPr="000C1676" w:rsidRDefault="009F082C" w:rsidP="000C1676">
      <w:pPr>
        <w:pStyle w:val="a5"/>
        <w:rPr>
          <w:sz w:val="24"/>
          <w:szCs w:val="24"/>
          <w:lang w:val="ru-RU"/>
        </w:rPr>
      </w:pPr>
    </w:p>
    <w:p w:rsidR="009F082C" w:rsidRPr="000C1676" w:rsidRDefault="00735FF8" w:rsidP="000C1676">
      <w:pPr>
        <w:pStyle w:val="a5"/>
        <w:rPr>
          <w:rStyle w:val="11"/>
          <w:color w:val="000000"/>
          <w:sz w:val="24"/>
          <w:szCs w:val="24"/>
          <w:lang w:val="ru-RU" w:eastAsia="kk-KZ"/>
        </w:rPr>
      </w:pPr>
      <w:r w:rsidRPr="000C1676">
        <w:rPr>
          <w:rStyle w:val="11"/>
          <w:color w:val="000000"/>
          <w:sz w:val="24"/>
          <w:szCs w:val="24"/>
          <w:lang w:val="ru-RU" w:eastAsia="kk-KZ"/>
        </w:rPr>
        <w:t xml:space="preserve">Бастан талай дауылды күн өткеріп, </w:t>
      </w:r>
    </w:p>
    <w:p w:rsidR="009F082C" w:rsidRPr="000C1676" w:rsidRDefault="009F082C" w:rsidP="000C1676">
      <w:pPr>
        <w:pStyle w:val="a5"/>
        <w:rPr>
          <w:rStyle w:val="11"/>
          <w:color w:val="000000"/>
          <w:sz w:val="24"/>
          <w:szCs w:val="24"/>
          <w:lang w:val="ru-RU" w:eastAsia="kk-KZ"/>
        </w:rPr>
      </w:pPr>
      <w:r w:rsidRPr="000C1676">
        <w:rPr>
          <w:rStyle w:val="11"/>
          <w:color w:val="000000"/>
          <w:sz w:val="24"/>
          <w:szCs w:val="24"/>
          <w:lang w:val="ru-RU" w:eastAsia="kk-KZ"/>
        </w:rPr>
        <w:t>Асулардан алып шық</w:t>
      </w:r>
      <w:r w:rsidR="00735FF8" w:rsidRPr="000C1676">
        <w:rPr>
          <w:rStyle w:val="11"/>
          <w:color w:val="000000"/>
          <w:sz w:val="24"/>
          <w:szCs w:val="24"/>
          <w:lang w:val="ru-RU" w:eastAsia="kk-KZ"/>
        </w:rPr>
        <w:t xml:space="preserve">ты өңгеріп. </w:t>
      </w:r>
    </w:p>
    <w:p w:rsidR="009F082C" w:rsidRPr="000C1676" w:rsidRDefault="00735FF8" w:rsidP="000C1676">
      <w:pPr>
        <w:pStyle w:val="a5"/>
        <w:rPr>
          <w:rStyle w:val="11"/>
          <w:color w:val="000000"/>
          <w:sz w:val="24"/>
          <w:szCs w:val="24"/>
          <w:lang w:val="ru-RU" w:eastAsia="kk-KZ"/>
        </w:rPr>
      </w:pPr>
      <w:r w:rsidRPr="000C1676">
        <w:rPr>
          <w:rStyle w:val="11"/>
          <w:color w:val="000000"/>
          <w:sz w:val="24"/>
          <w:szCs w:val="24"/>
          <w:lang w:val="ru-RU" w:eastAsia="kk-KZ"/>
        </w:rPr>
        <w:t xml:space="preserve">Анашымның сонда төккен жасы үшін, </w:t>
      </w:r>
    </w:p>
    <w:p w:rsidR="00735FF8" w:rsidRPr="000C1676" w:rsidRDefault="00735FF8" w:rsidP="000C1676">
      <w:pPr>
        <w:pStyle w:val="a5"/>
        <w:rPr>
          <w:rStyle w:val="11"/>
          <w:color w:val="000000"/>
          <w:sz w:val="24"/>
          <w:szCs w:val="24"/>
          <w:lang w:val="ru-RU" w:eastAsia="kk-KZ"/>
        </w:rPr>
      </w:pPr>
      <w:r w:rsidRPr="000C1676">
        <w:rPr>
          <w:rStyle w:val="11"/>
          <w:color w:val="000000"/>
          <w:sz w:val="24"/>
          <w:szCs w:val="24"/>
          <w:lang w:val="ru-RU" w:eastAsia="kk-KZ"/>
        </w:rPr>
        <w:t>Кешіре, әке, кеттім сені жек көріп.</w:t>
      </w:r>
    </w:p>
    <w:p w:rsidR="009F082C" w:rsidRPr="000C1676" w:rsidRDefault="009F082C" w:rsidP="000C1676">
      <w:pPr>
        <w:pStyle w:val="a5"/>
        <w:rPr>
          <w:sz w:val="24"/>
          <w:szCs w:val="24"/>
          <w:lang w:val="ru-RU"/>
        </w:rPr>
      </w:pPr>
    </w:p>
    <w:p w:rsidR="009F082C" w:rsidRPr="000C1676" w:rsidRDefault="00735FF8" w:rsidP="000C1676">
      <w:pPr>
        <w:pStyle w:val="a5"/>
        <w:rPr>
          <w:rStyle w:val="11"/>
          <w:color w:val="000000"/>
          <w:sz w:val="24"/>
          <w:szCs w:val="24"/>
          <w:lang w:val="kk-KZ" w:eastAsia="kk-KZ"/>
        </w:rPr>
      </w:pPr>
      <w:r w:rsidRPr="000C1676">
        <w:rPr>
          <w:rStyle w:val="11"/>
          <w:color w:val="000000"/>
          <w:sz w:val="24"/>
          <w:szCs w:val="24"/>
          <w:lang w:val="ru-RU"/>
        </w:rPr>
        <w:t xml:space="preserve">Дей алмаймын </w:t>
      </w:r>
      <w:r w:rsidRPr="000C1676">
        <w:rPr>
          <w:rStyle w:val="11"/>
          <w:color w:val="000000"/>
          <w:sz w:val="24"/>
          <w:szCs w:val="24"/>
          <w:lang w:val="ru-RU" w:eastAsia="kk-KZ"/>
        </w:rPr>
        <w:t xml:space="preserve">сенсіз көкке самғадым, </w:t>
      </w:r>
    </w:p>
    <w:p w:rsidR="009F082C" w:rsidRPr="000C1676" w:rsidRDefault="00735FF8" w:rsidP="000C1676">
      <w:pPr>
        <w:pStyle w:val="a5"/>
        <w:rPr>
          <w:rStyle w:val="11"/>
          <w:color w:val="000000"/>
          <w:sz w:val="24"/>
          <w:szCs w:val="24"/>
          <w:lang w:val="kk-KZ" w:eastAsia="kk-KZ"/>
        </w:rPr>
      </w:pPr>
      <w:r w:rsidRPr="000C1676">
        <w:rPr>
          <w:rStyle w:val="11"/>
          <w:color w:val="000000"/>
          <w:sz w:val="24"/>
          <w:szCs w:val="24"/>
          <w:lang w:val="kk-KZ" w:eastAsia="kk-KZ"/>
        </w:rPr>
        <w:t>Шоғым сөніп қанша жерде жанбадым</w:t>
      </w:r>
    </w:p>
    <w:p w:rsidR="009F082C" w:rsidRPr="000C1676" w:rsidRDefault="00735FF8" w:rsidP="000C1676">
      <w:pPr>
        <w:pStyle w:val="a5"/>
        <w:rPr>
          <w:rStyle w:val="11"/>
          <w:color w:val="000000"/>
          <w:sz w:val="24"/>
          <w:szCs w:val="24"/>
          <w:lang w:val="kk-KZ" w:eastAsia="kk-KZ"/>
        </w:rPr>
      </w:pPr>
      <w:r w:rsidRPr="000C1676">
        <w:rPr>
          <w:rStyle w:val="11"/>
          <w:color w:val="000000"/>
          <w:sz w:val="24"/>
          <w:szCs w:val="24"/>
          <w:lang w:val="kk-KZ" w:eastAsia="kk-KZ"/>
        </w:rPr>
        <w:t xml:space="preserve">Кешір, әке, келмеген соң бір іздеп, </w:t>
      </w:r>
    </w:p>
    <w:p w:rsidR="00735FF8" w:rsidRPr="000C1676" w:rsidRDefault="009F082C" w:rsidP="000C1676">
      <w:pPr>
        <w:pStyle w:val="a5"/>
        <w:rPr>
          <w:rStyle w:val="11"/>
          <w:color w:val="000000"/>
          <w:sz w:val="24"/>
          <w:szCs w:val="24"/>
          <w:vertAlign w:val="superscript"/>
          <w:lang w:val="kk-KZ" w:eastAsia="kk-KZ"/>
        </w:rPr>
      </w:pPr>
      <w:r w:rsidRPr="000C1676">
        <w:rPr>
          <w:rStyle w:val="11"/>
          <w:color w:val="000000"/>
          <w:sz w:val="24"/>
          <w:szCs w:val="24"/>
          <w:lang w:val="kk-KZ" w:eastAsia="kk-KZ"/>
        </w:rPr>
        <w:t>М</w:t>
      </w:r>
      <w:r w:rsidR="00735FF8" w:rsidRPr="000C1676">
        <w:rPr>
          <w:rStyle w:val="11"/>
          <w:color w:val="000000"/>
          <w:sz w:val="24"/>
          <w:szCs w:val="24"/>
          <w:lang w:val="kk-KZ" w:eastAsia="kk-KZ"/>
        </w:rPr>
        <w:t>ен анамның ата тегін тaңдaдым...</w:t>
      </w:r>
    </w:p>
    <w:p w:rsidR="009F082C" w:rsidRPr="000C1676" w:rsidRDefault="009F082C" w:rsidP="000C1676">
      <w:pPr>
        <w:pStyle w:val="a5"/>
        <w:rPr>
          <w:rStyle w:val="11"/>
          <w:color w:val="000000"/>
          <w:sz w:val="24"/>
          <w:szCs w:val="24"/>
          <w:vertAlign w:val="superscript"/>
          <w:lang w:val="kk-KZ" w:eastAsia="kk-KZ"/>
        </w:rPr>
      </w:pPr>
    </w:p>
    <w:p w:rsidR="009F082C" w:rsidRPr="000C1676" w:rsidRDefault="009F082C" w:rsidP="000C1676">
      <w:pPr>
        <w:pStyle w:val="a5"/>
        <w:rPr>
          <w:rStyle w:val="11"/>
          <w:color w:val="000000"/>
          <w:sz w:val="24"/>
          <w:szCs w:val="24"/>
          <w:vertAlign w:val="superscript"/>
          <w:lang w:val="kk-KZ" w:eastAsia="kk-KZ"/>
        </w:rPr>
      </w:pPr>
    </w:p>
    <w:p w:rsidR="009F082C" w:rsidRPr="000C1676" w:rsidRDefault="009F082C" w:rsidP="000C1676">
      <w:pPr>
        <w:pStyle w:val="a5"/>
        <w:rPr>
          <w:rStyle w:val="11"/>
          <w:color w:val="000000"/>
          <w:sz w:val="24"/>
          <w:szCs w:val="24"/>
          <w:lang w:val="kk-KZ" w:eastAsia="kk-KZ"/>
        </w:rPr>
      </w:pPr>
      <w:r w:rsidRPr="000C1676">
        <w:rPr>
          <w:rStyle w:val="11"/>
          <w:color w:val="000000"/>
          <w:sz w:val="24"/>
          <w:szCs w:val="24"/>
          <w:lang w:val="kk-KZ" w:eastAsia="kk-KZ"/>
        </w:rPr>
        <w:t>ЖҰБАЙЛАР</w:t>
      </w: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 xml:space="preserve">Қол соққызып халықты күлдіретін, </w:t>
      </w: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 xml:space="preserve">Жақсылармен қашан </w:t>
      </w:r>
      <w:r w:rsidRPr="000C1676">
        <w:rPr>
          <w:rStyle w:val="11"/>
          <w:color w:val="000000"/>
          <w:sz w:val="24"/>
          <w:szCs w:val="24"/>
          <w:lang w:val="kk-KZ"/>
        </w:rPr>
        <w:t xml:space="preserve">да </w:t>
      </w:r>
      <w:r w:rsidRPr="000C1676">
        <w:rPr>
          <w:rStyle w:val="11"/>
          <w:color w:val="000000"/>
          <w:sz w:val="24"/>
          <w:szCs w:val="24"/>
          <w:lang w:val="kk-KZ" w:eastAsia="kk-KZ"/>
        </w:rPr>
        <w:t xml:space="preserve">бір жүретін. </w:t>
      </w: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 xml:space="preserve">Еліктейтін Оспандай </w:t>
      </w:r>
      <w:r w:rsidRPr="000C1676">
        <w:rPr>
          <w:rStyle w:val="11"/>
          <w:color w:val="000000"/>
          <w:sz w:val="24"/>
          <w:szCs w:val="24"/>
          <w:lang w:val="kk-KZ"/>
        </w:rPr>
        <w:t xml:space="preserve">дана </w:t>
      </w:r>
      <w:r w:rsidRPr="000C1676">
        <w:rPr>
          <w:rStyle w:val="11"/>
          <w:color w:val="000000"/>
          <w:sz w:val="24"/>
          <w:szCs w:val="24"/>
          <w:lang w:val="kk-KZ" w:eastAsia="kk-KZ"/>
        </w:rPr>
        <w:t xml:space="preserve">абызға, </w:t>
      </w: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Тереңдігін мақалдап білдіретін.</w:t>
      </w:r>
    </w:p>
    <w:p w:rsidR="00B16015" w:rsidRPr="000C1676" w:rsidRDefault="00B16015" w:rsidP="000C1676">
      <w:pPr>
        <w:pStyle w:val="a5"/>
        <w:rPr>
          <w:sz w:val="24"/>
          <w:szCs w:val="24"/>
          <w:lang w:val="kk-KZ"/>
        </w:rPr>
      </w:pP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 xml:space="preserve">Жұпар шашқан толтырып гүлін баққа, </w:t>
      </w: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 xml:space="preserve">Қыз ұзатып, қондырған ұлын атқа. </w:t>
      </w: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 xml:space="preserve">Сәбит деген Меркіде сері ағам бар, </w:t>
      </w: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Ақындардың оқитын жырын жатқа.</w:t>
      </w:r>
    </w:p>
    <w:p w:rsidR="00B16015" w:rsidRPr="000C1676" w:rsidRDefault="00B16015" w:rsidP="000C1676">
      <w:pPr>
        <w:pStyle w:val="a5"/>
        <w:rPr>
          <w:sz w:val="24"/>
          <w:szCs w:val="24"/>
          <w:lang w:val="kk-KZ"/>
        </w:rPr>
      </w:pP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 xml:space="preserve">Ұл-қыздары жайқалған балқұрақтай, </w:t>
      </w: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 xml:space="preserve">Асыл </w:t>
      </w:r>
      <w:r w:rsidRPr="000C1676">
        <w:rPr>
          <w:rStyle w:val="11"/>
          <w:color w:val="000000"/>
          <w:sz w:val="24"/>
          <w:szCs w:val="24"/>
          <w:lang w:val="kk-KZ"/>
        </w:rPr>
        <w:t xml:space="preserve">жары </w:t>
      </w:r>
      <w:r w:rsidRPr="000C1676">
        <w:rPr>
          <w:rStyle w:val="11"/>
          <w:color w:val="000000"/>
          <w:sz w:val="24"/>
          <w:szCs w:val="24"/>
          <w:lang w:val="kk-KZ" w:eastAsia="kk-KZ"/>
        </w:rPr>
        <w:t xml:space="preserve">толықсып таңғы бақтай. </w:t>
      </w: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 xml:space="preserve">Әп-әдемі күткен соң ертелі- кеш, </w:t>
      </w: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Сәбит аға бабында арғымақтай.</w:t>
      </w:r>
    </w:p>
    <w:p w:rsidR="00B16015" w:rsidRPr="000C1676" w:rsidRDefault="00B16015" w:rsidP="000C1676">
      <w:pPr>
        <w:pStyle w:val="a5"/>
        <w:rPr>
          <w:sz w:val="24"/>
          <w:szCs w:val="24"/>
          <w:lang w:val="kk-KZ"/>
        </w:rPr>
      </w:pP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 xml:space="preserve">Аманкүлі қасында гүл секілді, </w:t>
      </w: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 xml:space="preserve">Жарқыратқан ғұмырын күн секілді. </w:t>
      </w: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 xml:space="preserve">Жарты ғасыр жұп жазбай келе жатыр, </w:t>
      </w: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Екеуінің жүрегі бір секілді.</w:t>
      </w:r>
    </w:p>
    <w:p w:rsidR="00B16015" w:rsidRPr="000C1676" w:rsidRDefault="00B16015" w:rsidP="000C1676">
      <w:pPr>
        <w:pStyle w:val="a5"/>
        <w:rPr>
          <w:rStyle w:val="11"/>
          <w:color w:val="000000"/>
          <w:sz w:val="24"/>
          <w:szCs w:val="24"/>
          <w:lang w:val="kk-KZ" w:eastAsia="kk-KZ"/>
        </w:rPr>
      </w:pPr>
    </w:p>
    <w:p w:rsidR="00B16015" w:rsidRPr="000C1676" w:rsidRDefault="00B16015" w:rsidP="000C1676">
      <w:pPr>
        <w:pStyle w:val="a5"/>
        <w:rPr>
          <w:rStyle w:val="11"/>
          <w:color w:val="000000"/>
          <w:sz w:val="24"/>
          <w:szCs w:val="24"/>
          <w:lang w:val="kk-KZ" w:eastAsia="kk-KZ"/>
        </w:rPr>
      </w:pP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ШАҢЫРАҚ СӘНІ</w:t>
      </w: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 xml:space="preserve">Ақ жарқын Әсемкүлдің жаны </w:t>
      </w:r>
      <w:r w:rsidRPr="000C1676">
        <w:rPr>
          <w:rStyle w:val="11"/>
          <w:color w:val="000000"/>
          <w:sz w:val="24"/>
          <w:szCs w:val="24"/>
          <w:lang w:val="kk-KZ"/>
        </w:rPr>
        <w:t xml:space="preserve">да </w:t>
      </w:r>
      <w:r w:rsidRPr="000C1676">
        <w:rPr>
          <w:rStyle w:val="11"/>
          <w:color w:val="000000"/>
          <w:sz w:val="24"/>
          <w:szCs w:val="24"/>
          <w:lang w:val="kk-KZ" w:eastAsia="kk-KZ"/>
        </w:rPr>
        <w:t xml:space="preserve">әсем, </w:t>
      </w: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 xml:space="preserve">Жарасар шаңырақтың сәні десем. </w:t>
      </w: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 xml:space="preserve">Құдайдай құдалары сыйлап тұрса, </w:t>
      </w: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Қалайша естіледі әнім бәсең.</w:t>
      </w:r>
    </w:p>
    <w:p w:rsidR="00B16015" w:rsidRPr="000C1676" w:rsidRDefault="00B16015" w:rsidP="000C1676">
      <w:pPr>
        <w:pStyle w:val="a5"/>
        <w:rPr>
          <w:sz w:val="24"/>
          <w:szCs w:val="24"/>
          <w:lang w:val="kk-KZ"/>
        </w:rPr>
      </w:pP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 xml:space="preserve">Айырып ақиқаттың ақ-қарасын, </w:t>
      </w: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 xml:space="preserve">Құшақтап немереңді шаттанасың. </w:t>
      </w: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 xml:space="preserve">Тәуба айтып Хақ Тәңірге күндіз-түні, </w:t>
      </w: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Білемін ұрпағыңнан бақ табасың.</w:t>
      </w:r>
    </w:p>
    <w:p w:rsidR="00B16015" w:rsidRPr="000C1676" w:rsidRDefault="00B16015" w:rsidP="000C1676">
      <w:pPr>
        <w:pStyle w:val="a5"/>
        <w:rPr>
          <w:sz w:val="24"/>
          <w:szCs w:val="24"/>
          <w:lang w:val="kk-KZ"/>
        </w:rPr>
      </w:pP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 xml:space="preserve">Пәктігің жас сәбидің күлкісіндей, </w:t>
      </w: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 xml:space="preserve">Мейірімің - кісіліктің үлгісіндей. </w:t>
      </w: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 xml:space="preserve">Қорғайсың қартайсаң </w:t>
      </w:r>
      <w:r w:rsidRPr="000C1676">
        <w:rPr>
          <w:rStyle w:val="11"/>
          <w:color w:val="000000"/>
          <w:sz w:val="24"/>
          <w:szCs w:val="24"/>
          <w:lang w:val="kk-KZ"/>
        </w:rPr>
        <w:t xml:space="preserve">да </w:t>
      </w:r>
      <w:r w:rsidRPr="000C1676">
        <w:rPr>
          <w:rStyle w:val="11"/>
          <w:color w:val="000000"/>
          <w:sz w:val="24"/>
          <w:szCs w:val="24"/>
          <w:lang w:val="kk-KZ" w:eastAsia="kk-KZ"/>
        </w:rPr>
        <w:t xml:space="preserve">босағаңды, </w:t>
      </w: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Желекті найзаның көк сүңгісіндей.</w:t>
      </w:r>
    </w:p>
    <w:p w:rsidR="00B16015" w:rsidRPr="000C1676" w:rsidRDefault="00B16015" w:rsidP="000C1676">
      <w:pPr>
        <w:pStyle w:val="a5"/>
        <w:rPr>
          <w:sz w:val="24"/>
          <w:szCs w:val="24"/>
          <w:lang w:val="kk-KZ"/>
        </w:rPr>
      </w:pP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 xml:space="preserve">Нұрлы ақыл, жылы жүрек анасың сен, </w:t>
      </w: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 xml:space="preserve">Намысын қолдан бермес данасың сен. </w:t>
      </w: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 xml:space="preserve">Нар жүгін көтеріп ең жас шағында, </w:t>
      </w: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Әулетке өнеге боп қаласың сен.</w:t>
      </w:r>
    </w:p>
    <w:p w:rsidR="00B16015" w:rsidRPr="000C1676" w:rsidRDefault="00B16015" w:rsidP="000C1676">
      <w:pPr>
        <w:pStyle w:val="a5"/>
        <w:rPr>
          <w:sz w:val="24"/>
          <w:szCs w:val="24"/>
          <w:lang w:val="kk-KZ"/>
        </w:rPr>
      </w:pP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 xml:space="preserve">Дәулетің қыдыр қолдап таса берсін, </w:t>
      </w:r>
    </w:p>
    <w:p w:rsidR="00B16015" w:rsidRPr="000C1676" w:rsidRDefault="00B16015" w:rsidP="000C1676">
      <w:pPr>
        <w:pStyle w:val="a5"/>
        <w:rPr>
          <w:sz w:val="24"/>
          <w:szCs w:val="24"/>
          <w:lang w:val="kk-KZ"/>
        </w:rPr>
      </w:pPr>
      <w:r w:rsidRPr="000C1676">
        <w:rPr>
          <w:rStyle w:val="11"/>
          <w:color w:val="000000"/>
          <w:sz w:val="24"/>
          <w:szCs w:val="24"/>
          <w:lang w:val="kk-KZ" w:eastAsia="kk-KZ"/>
        </w:rPr>
        <w:t xml:space="preserve">Дегбірі дұшпаныңның </w:t>
      </w:r>
      <w:r w:rsidRPr="000C1676">
        <w:rPr>
          <w:rStyle w:val="11"/>
          <w:color w:val="000000"/>
          <w:sz w:val="24"/>
          <w:szCs w:val="24"/>
          <w:lang w:val="kk-KZ"/>
        </w:rPr>
        <w:t xml:space="preserve">қаша </w:t>
      </w:r>
      <w:r w:rsidRPr="000C1676">
        <w:rPr>
          <w:rStyle w:val="11"/>
          <w:color w:val="000000"/>
          <w:sz w:val="24"/>
          <w:szCs w:val="24"/>
          <w:lang w:val="kk-KZ" w:eastAsia="kk-KZ"/>
        </w:rPr>
        <w:t>берсін.</w:t>
      </w: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 xml:space="preserve">Дүние-шыр айналған бір дөңгелек, </w:t>
      </w: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 xml:space="preserve">Дәрежең күннен-күнге </w:t>
      </w:r>
      <w:r w:rsidRPr="000C1676">
        <w:rPr>
          <w:rStyle w:val="11"/>
          <w:color w:val="000000"/>
          <w:sz w:val="24"/>
          <w:szCs w:val="24"/>
          <w:lang w:val="kk-KZ"/>
        </w:rPr>
        <w:t xml:space="preserve">аса </w:t>
      </w:r>
      <w:r w:rsidRPr="000C1676">
        <w:rPr>
          <w:rStyle w:val="11"/>
          <w:color w:val="000000"/>
          <w:sz w:val="24"/>
          <w:szCs w:val="24"/>
          <w:lang w:val="kk-KZ" w:eastAsia="kk-KZ"/>
        </w:rPr>
        <w:t>берсін!..</w:t>
      </w:r>
    </w:p>
    <w:p w:rsidR="00B16015" w:rsidRPr="000C1676" w:rsidRDefault="00B16015" w:rsidP="000C1676">
      <w:pPr>
        <w:pStyle w:val="a5"/>
        <w:rPr>
          <w:rStyle w:val="11"/>
          <w:color w:val="000000"/>
          <w:sz w:val="24"/>
          <w:szCs w:val="24"/>
          <w:lang w:val="kk-KZ" w:eastAsia="kk-KZ"/>
        </w:rPr>
      </w:pP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ГҮЛЗАДА</w:t>
      </w:r>
    </w:p>
    <w:p w:rsidR="00B16015" w:rsidRPr="000C1676" w:rsidRDefault="00B16015" w:rsidP="000C1676">
      <w:pPr>
        <w:pStyle w:val="a5"/>
        <w:rPr>
          <w:rStyle w:val="11"/>
          <w:color w:val="000000"/>
          <w:sz w:val="24"/>
          <w:szCs w:val="24"/>
          <w:lang w:val="kk-KZ" w:eastAsia="kk-KZ"/>
        </w:rPr>
      </w:pP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 xml:space="preserve">Бауырымның бақыты едің, гүлі едің, </w:t>
      </w:r>
    </w:p>
    <w:p w:rsidR="00B16015" w:rsidRPr="000C1676" w:rsidRDefault="00B16015" w:rsidP="000C1676">
      <w:pPr>
        <w:pStyle w:val="a5"/>
        <w:rPr>
          <w:sz w:val="24"/>
          <w:szCs w:val="24"/>
          <w:lang w:val="kk-KZ"/>
        </w:rPr>
      </w:pPr>
      <w:r w:rsidRPr="000C1676">
        <w:rPr>
          <w:rStyle w:val="11"/>
          <w:color w:val="000000"/>
          <w:sz w:val="24"/>
          <w:szCs w:val="24"/>
          <w:lang w:val="kk-KZ" w:eastAsia="kk-KZ"/>
        </w:rPr>
        <w:t>Көсегесі көгергенің тіледің.</w:t>
      </w:r>
    </w:p>
    <w:p w:rsidR="00B16015" w:rsidRPr="000C1676" w:rsidRDefault="00B16015" w:rsidP="000C1676">
      <w:pPr>
        <w:pStyle w:val="a5"/>
        <w:rPr>
          <w:sz w:val="24"/>
          <w:szCs w:val="24"/>
          <w:lang w:val="kk-KZ"/>
        </w:rPr>
      </w:pPr>
      <w:r w:rsidRPr="000C1676">
        <w:rPr>
          <w:rStyle w:val="11"/>
          <w:color w:val="000000"/>
          <w:sz w:val="24"/>
          <w:szCs w:val="24"/>
          <w:lang w:val="kk-KZ" w:eastAsia="kk-KZ"/>
        </w:rPr>
        <w:t>Талай мәрте еркелігін кешірген,</w:t>
      </w: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Асыл жансы</w:t>
      </w:r>
      <w:r w:rsidR="00297F8C" w:rsidRPr="000C1676">
        <w:rPr>
          <w:rStyle w:val="11"/>
          <w:color w:val="000000"/>
          <w:sz w:val="24"/>
          <w:szCs w:val="24"/>
          <w:lang w:val="kk-KZ" w:eastAsia="kk-KZ"/>
        </w:rPr>
        <w:t>ң ер қ</w:t>
      </w:r>
      <w:r w:rsidRPr="000C1676">
        <w:rPr>
          <w:rStyle w:val="11"/>
          <w:color w:val="000000"/>
          <w:sz w:val="24"/>
          <w:szCs w:val="24"/>
          <w:lang w:val="kk-KZ" w:eastAsia="kk-KZ"/>
        </w:rPr>
        <w:t>адірін білетін.</w:t>
      </w:r>
    </w:p>
    <w:p w:rsidR="00297F8C" w:rsidRPr="000C1676" w:rsidRDefault="00297F8C" w:rsidP="000C1676">
      <w:pPr>
        <w:pStyle w:val="a5"/>
        <w:rPr>
          <w:sz w:val="24"/>
          <w:szCs w:val="24"/>
          <w:lang w:val="kk-KZ"/>
        </w:rPr>
      </w:pPr>
    </w:p>
    <w:p w:rsidR="00297F8C"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 xml:space="preserve">Іңкәр сезім ықыласын тыймадың, </w:t>
      </w:r>
    </w:p>
    <w:p w:rsidR="00B16015" w:rsidRPr="000C1676" w:rsidRDefault="00B16015" w:rsidP="000C1676">
      <w:pPr>
        <w:pStyle w:val="a5"/>
        <w:rPr>
          <w:sz w:val="24"/>
          <w:szCs w:val="24"/>
          <w:lang w:val="kk-KZ"/>
        </w:rPr>
      </w:pPr>
      <w:r w:rsidRPr="000C1676">
        <w:rPr>
          <w:rStyle w:val="11"/>
          <w:color w:val="000000"/>
          <w:sz w:val="24"/>
          <w:szCs w:val="24"/>
          <w:lang w:val="kk-KZ" w:eastAsia="kk-KZ"/>
        </w:rPr>
        <w:t>Отауыңа күн шуағын жинадың.</w:t>
      </w:r>
    </w:p>
    <w:p w:rsidR="00297F8C"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 xml:space="preserve">Төрт құбыла түгел болсын дегендей, </w:t>
      </w: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Жан жарыңа төрт перзентті сыйладың.</w:t>
      </w:r>
    </w:p>
    <w:p w:rsidR="00297F8C" w:rsidRPr="000C1676" w:rsidRDefault="00297F8C" w:rsidP="000C1676">
      <w:pPr>
        <w:pStyle w:val="a5"/>
        <w:rPr>
          <w:sz w:val="24"/>
          <w:szCs w:val="24"/>
          <w:lang w:val="kk-KZ"/>
        </w:rPr>
      </w:pPr>
    </w:p>
    <w:p w:rsidR="00297F8C" w:rsidRPr="000C1676" w:rsidRDefault="00297F8C" w:rsidP="000C1676">
      <w:pPr>
        <w:pStyle w:val="a5"/>
        <w:rPr>
          <w:rStyle w:val="11"/>
          <w:color w:val="000000"/>
          <w:sz w:val="24"/>
          <w:szCs w:val="24"/>
          <w:lang w:val="kk-KZ" w:eastAsia="kk-KZ"/>
        </w:rPr>
      </w:pPr>
      <w:r w:rsidRPr="000C1676">
        <w:rPr>
          <w:rStyle w:val="11"/>
          <w:color w:val="000000"/>
          <w:sz w:val="24"/>
          <w:szCs w:val="24"/>
          <w:lang w:val="kk-KZ" w:eastAsia="kk-KZ"/>
        </w:rPr>
        <w:t>Айтқаныма қ</w:t>
      </w:r>
      <w:r w:rsidR="00B16015" w:rsidRPr="000C1676">
        <w:rPr>
          <w:rStyle w:val="11"/>
          <w:color w:val="000000"/>
          <w:sz w:val="24"/>
          <w:szCs w:val="24"/>
          <w:lang w:val="kk-KZ" w:eastAsia="kk-KZ"/>
        </w:rPr>
        <w:t xml:space="preserve">арсы шығар бүгін кім, </w:t>
      </w:r>
    </w:p>
    <w:p w:rsidR="00B16015" w:rsidRPr="000C1676" w:rsidRDefault="00297F8C" w:rsidP="000C1676">
      <w:pPr>
        <w:pStyle w:val="a5"/>
        <w:rPr>
          <w:sz w:val="24"/>
          <w:szCs w:val="24"/>
          <w:lang w:val="kk-KZ"/>
        </w:rPr>
      </w:pPr>
      <w:r w:rsidRPr="000C1676">
        <w:rPr>
          <w:rStyle w:val="11"/>
          <w:color w:val="000000"/>
          <w:sz w:val="24"/>
          <w:szCs w:val="24"/>
          <w:lang w:val="kk-KZ" w:eastAsia="kk-KZ"/>
        </w:rPr>
        <w:t>Ана болу қасиетін ұ</w:t>
      </w:r>
      <w:r w:rsidR="00B16015" w:rsidRPr="000C1676">
        <w:rPr>
          <w:rStyle w:val="11"/>
          <w:color w:val="000000"/>
          <w:sz w:val="24"/>
          <w:szCs w:val="24"/>
          <w:lang w:val="kk-KZ" w:eastAsia="kk-KZ"/>
        </w:rPr>
        <w:t>ғындың.</w:t>
      </w:r>
    </w:p>
    <w:p w:rsidR="00B16015" w:rsidRPr="000C1676" w:rsidRDefault="00B16015" w:rsidP="000C1676">
      <w:pPr>
        <w:pStyle w:val="a5"/>
        <w:rPr>
          <w:sz w:val="24"/>
          <w:szCs w:val="24"/>
          <w:lang w:val="kk-KZ"/>
        </w:rPr>
      </w:pPr>
      <w:r w:rsidRPr="000C1676">
        <w:rPr>
          <w:rStyle w:val="11"/>
          <w:color w:val="000000"/>
          <w:sz w:val="24"/>
          <w:szCs w:val="24"/>
          <w:lang w:val="kk-KZ" w:eastAsia="kk-KZ"/>
        </w:rPr>
        <w:t xml:space="preserve">Аллаға </w:t>
      </w:r>
      <w:r w:rsidRPr="000C1676">
        <w:rPr>
          <w:rStyle w:val="11"/>
          <w:color w:val="000000"/>
          <w:sz w:val="24"/>
          <w:szCs w:val="24"/>
          <w:lang w:val="kk-KZ"/>
        </w:rPr>
        <w:t xml:space="preserve">да </w:t>
      </w:r>
      <w:r w:rsidRPr="000C1676">
        <w:rPr>
          <w:rStyle w:val="11"/>
          <w:color w:val="000000"/>
          <w:sz w:val="24"/>
          <w:szCs w:val="24"/>
          <w:lang w:val="kk-KZ" w:eastAsia="kk-KZ"/>
        </w:rPr>
        <w:t>жалбарынып ба</w:t>
      </w:r>
      <w:r w:rsidR="00297F8C" w:rsidRPr="000C1676">
        <w:rPr>
          <w:rStyle w:val="11"/>
          <w:color w:val="000000"/>
          <w:sz w:val="24"/>
          <w:szCs w:val="24"/>
          <w:lang w:val="kk-KZ" w:eastAsia="kk-KZ"/>
        </w:rPr>
        <w:t>қ</w:t>
      </w:r>
      <w:r w:rsidRPr="000C1676">
        <w:rPr>
          <w:rStyle w:val="11"/>
          <w:color w:val="000000"/>
          <w:sz w:val="24"/>
          <w:szCs w:val="24"/>
          <w:lang w:val="kk-KZ" w:eastAsia="kk-KZ"/>
        </w:rPr>
        <w:t xml:space="preserve"> тілеп,</w:t>
      </w:r>
    </w:p>
    <w:p w:rsidR="00B16015" w:rsidRPr="000C1676" w:rsidRDefault="00297F8C" w:rsidP="000C1676">
      <w:pPr>
        <w:pStyle w:val="a5"/>
        <w:rPr>
          <w:rStyle w:val="11"/>
          <w:color w:val="000000"/>
          <w:sz w:val="24"/>
          <w:szCs w:val="24"/>
          <w:lang w:val="kk-KZ" w:eastAsia="kk-KZ"/>
        </w:rPr>
      </w:pPr>
      <w:r w:rsidRPr="000C1676">
        <w:rPr>
          <w:rStyle w:val="11"/>
          <w:color w:val="000000"/>
          <w:sz w:val="24"/>
          <w:szCs w:val="24"/>
          <w:lang w:val="kk-KZ" w:eastAsia="kk-KZ"/>
        </w:rPr>
        <w:t>Бес уақ</w:t>
      </w:r>
      <w:r w:rsidR="00B16015" w:rsidRPr="000C1676">
        <w:rPr>
          <w:rStyle w:val="11"/>
          <w:color w:val="000000"/>
          <w:sz w:val="24"/>
          <w:szCs w:val="24"/>
          <w:lang w:val="kk-KZ" w:eastAsia="kk-KZ"/>
        </w:rPr>
        <w:t>ыт намазға сен жығылдың.</w:t>
      </w:r>
    </w:p>
    <w:p w:rsidR="00297F8C" w:rsidRPr="000C1676" w:rsidRDefault="00297F8C" w:rsidP="000C1676">
      <w:pPr>
        <w:pStyle w:val="a5"/>
        <w:rPr>
          <w:sz w:val="24"/>
          <w:szCs w:val="24"/>
          <w:lang w:val="kk-KZ"/>
        </w:rPr>
      </w:pPr>
    </w:p>
    <w:p w:rsidR="00297F8C" w:rsidRPr="000C1676" w:rsidRDefault="00297F8C" w:rsidP="000C1676">
      <w:pPr>
        <w:pStyle w:val="a5"/>
        <w:rPr>
          <w:rStyle w:val="11"/>
          <w:color w:val="000000"/>
          <w:sz w:val="24"/>
          <w:szCs w:val="24"/>
          <w:lang w:val="kk-KZ" w:eastAsia="kk-KZ"/>
        </w:rPr>
      </w:pPr>
      <w:r w:rsidRPr="000C1676">
        <w:rPr>
          <w:rStyle w:val="11"/>
          <w:color w:val="000000"/>
          <w:sz w:val="24"/>
          <w:szCs w:val="24"/>
          <w:lang w:val="kk-KZ" w:eastAsia="kk-KZ"/>
        </w:rPr>
        <w:t>Өшкен отты қ</w:t>
      </w:r>
      <w:r w:rsidR="00B16015" w:rsidRPr="000C1676">
        <w:rPr>
          <w:rStyle w:val="11"/>
          <w:color w:val="000000"/>
          <w:sz w:val="24"/>
          <w:szCs w:val="24"/>
          <w:lang w:val="kk-KZ" w:eastAsia="kk-KZ"/>
        </w:rPr>
        <w:t>айта жа</w:t>
      </w:r>
      <w:r w:rsidRPr="000C1676">
        <w:rPr>
          <w:rStyle w:val="11"/>
          <w:color w:val="000000"/>
          <w:sz w:val="24"/>
          <w:szCs w:val="24"/>
          <w:lang w:val="kk-KZ" w:eastAsia="kk-KZ"/>
        </w:rPr>
        <w:t>ққ</w:t>
      </w:r>
      <w:r w:rsidR="00B16015" w:rsidRPr="000C1676">
        <w:rPr>
          <w:rStyle w:val="11"/>
          <w:color w:val="000000"/>
          <w:sz w:val="24"/>
          <w:szCs w:val="24"/>
          <w:lang w:val="kk-KZ" w:eastAsia="kk-KZ"/>
        </w:rPr>
        <w:t xml:space="preserve">ан шырақтай, </w:t>
      </w:r>
    </w:p>
    <w:p w:rsidR="00297F8C" w:rsidRPr="000C1676" w:rsidRDefault="00297F8C" w:rsidP="000C1676">
      <w:pPr>
        <w:pStyle w:val="a5"/>
        <w:rPr>
          <w:rStyle w:val="11"/>
          <w:color w:val="000000"/>
          <w:sz w:val="24"/>
          <w:szCs w:val="24"/>
          <w:lang w:val="kk-KZ" w:eastAsia="kk-KZ"/>
        </w:rPr>
      </w:pPr>
      <w:r w:rsidRPr="000C1676">
        <w:rPr>
          <w:rStyle w:val="11"/>
          <w:color w:val="000000"/>
          <w:sz w:val="24"/>
          <w:szCs w:val="24"/>
          <w:lang w:val="kk-KZ" w:eastAsia="kk-KZ"/>
        </w:rPr>
        <w:t>Шаңырақты сақтап қалдың құ</w:t>
      </w:r>
      <w:r w:rsidR="00B16015" w:rsidRPr="000C1676">
        <w:rPr>
          <w:rStyle w:val="11"/>
          <w:color w:val="000000"/>
          <w:sz w:val="24"/>
          <w:szCs w:val="24"/>
          <w:lang w:val="kk-KZ" w:eastAsia="kk-KZ"/>
        </w:rPr>
        <w:t xml:space="preserve">латпай. </w:t>
      </w:r>
    </w:p>
    <w:p w:rsidR="00297F8C"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Немерелер томпа</w:t>
      </w:r>
      <w:r w:rsidR="00297F8C" w:rsidRPr="000C1676">
        <w:rPr>
          <w:rStyle w:val="11"/>
          <w:color w:val="000000"/>
          <w:sz w:val="24"/>
          <w:szCs w:val="24"/>
          <w:lang w:val="kk-KZ" w:eastAsia="kk-KZ"/>
        </w:rPr>
        <w:t>ң</w:t>
      </w:r>
      <w:r w:rsidRPr="000C1676">
        <w:rPr>
          <w:rStyle w:val="11"/>
          <w:color w:val="000000"/>
          <w:sz w:val="24"/>
          <w:szCs w:val="24"/>
          <w:lang w:val="kk-KZ" w:eastAsia="kk-KZ"/>
        </w:rPr>
        <w:t xml:space="preserve">дап жүр қасында, </w:t>
      </w:r>
    </w:p>
    <w:p w:rsidR="00B16015" w:rsidRPr="000C1676" w:rsidRDefault="00B16015" w:rsidP="000C1676">
      <w:pPr>
        <w:pStyle w:val="a5"/>
        <w:rPr>
          <w:rStyle w:val="11"/>
          <w:color w:val="000000"/>
          <w:sz w:val="24"/>
          <w:szCs w:val="24"/>
          <w:lang w:val="kk-KZ" w:eastAsia="kk-KZ"/>
        </w:rPr>
      </w:pPr>
      <w:r w:rsidRPr="000C1676">
        <w:rPr>
          <w:rStyle w:val="11"/>
          <w:color w:val="000000"/>
          <w:sz w:val="24"/>
          <w:szCs w:val="24"/>
          <w:lang w:val="kk-KZ" w:eastAsia="kk-KZ"/>
        </w:rPr>
        <w:t>Жазғыт</w:t>
      </w:r>
      <w:r w:rsidR="00297F8C" w:rsidRPr="000C1676">
        <w:rPr>
          <w:rStyle w:val="11"/>
          <w:color w:val="000000"/>
          <w:sz w:val="24"/>
          <w:szCs w:val="24"/>
          <w:lang w:val="kk-KZ" w:eastAsia="kk-KZ"/>
        </w:rPr>
        <w:t>ұрым желбіреген құ</w:t>
      </w:r>
      <w:r w:rsidRPr="000C1676">
        <w:rPr>
          <w:rStyle w:val="11"/>
          <w:color w:val="000000"/>
          <w:sz w:val="24"/>
          <w:szCs w:val="24"/>
          <w:lang w:val="kk-KZ" w:eastAsia="kk-KZ"/>
        </w:rPr>
        <w:t>ра</w:t>
      </w:r>
      <w:r w:rsidR="00297F8C" w:rsidRPr="000C1676">
        <w:rPr>
          <w:rStyle w:val="11"/>
          <w:color w:val="000000"/>
          <w:sz w:val="24"/>
          <w:szCs w:val="24"/>
          <w:lang w:val="kk-KZ" w:eastAsia="kk-KZ"/>
        </w:rPr>
        <w:t>қ</w:t>
      </w:r>
      <w:r w:rsidRPr="000C1676">
        <w:rPr>
          <w:rStyle w:val="11"/>
          <w:color w:val="000000"/>
          <w:sz w:val="24"/>
          <w:szCs w:val="24"/>
          <w:lang w:val="kk-KZ" w:eastAsia="kk-KZ"/>
        </w:rPr>
        <w:t>тай</w:t>
      </w:r>
      <w:r w:rsidR="00297F8C" w:rsidRPr="000C1676">
        <w:rPr>
          <w:rStyle w:val="11"/>
          <w:color w:val="000000"/>
          <w:sz w:val="24"/>
          <w:szCs w:val="24"/>
          <w:lang w:val="kk-KZ" w:eastAsia="kk-KZ"/>
        </w:rPr>
        <w:t>...</w:t>
      </w:r>
    </w:p>
    <w:p w:rsidR="00297F8C" w:rsidRPr="000C1676" w:rsidRDefault="00297F8C" w:rsidP="000C1676">
      <w:pPr>
        <w:pStyle w:val="a5"/>
        <w:rPr>
          <w:rStyle w:val="11"/>
          <w:color w:val="000000"/>
          <w:sz w:val="24"/>
          <w:szCs w:val="24"/>
          <w:lang w:val="kk-KZ" w:eastAsia="kk-KZ"/>
        </w:rPr>
      </w:pPr>
    </w:p>
    <w:p w:rsidR="00297F8C" w:rsidRPr="000C1676" w:rsidRDefault="00297F8C" w:rsidP="000C1676">
      <w:pPr>
        <w:pStyle w:val="a5"/>
        <w:rPr>
          <w:rStyle w:val="11"/>
          <w:color w:val="000000"/>
          <w:sz w:val="24"/>
          <w:szCs w:val="24"/>
          <w:lang w:val="kk-KZ" w:eastAsia="kk-KZ"/>
        </w:rPr>
      </w:pPr>
      <w:r w:rsidRPr="000C1676">
        <w:rPr>
          <w:rStyle w:val="11"/>
          <w:color w:val="000000"/>
          <w:sz w:val="24"/>
          <w:szCs w:val="24"/>
          <w:lang w:val="kk-KZ" w:eastAsia="kk-KZ"/>
        </w:rPr>
        <w:t>ХАДИША</w:t>
      </w:r>
    </w:p>
    <w:p w:rsidR="00297F8C" w:rsidRPr="000C1676" w:rsidRDefault="00297F8C" w:rsidP="000C1676">
      <w:pPr>
        <w:pStyle w:val="a5"/>
        <w:rPr>
          <w:rStyle w:val="11"/>
          <w:color w:val="000000"/>
          <w:sz w:val="24"/>
          <w:szCs w:val="24"/>
          <w:lang w:val="kk-KZ"/>
        </w:rPr>
      </w:pPr>
      <w:r w:rsidRPr="000C1676">
        <w:rPr>
          <w:rStyle w:val="11"/>
          <w:color w:val="000000"/>
          <w:sz w:val="24"/>
          <w:szCs w:val="24"/>
          <w:lang w:val="kk-KZ" w:eastAsia="kk-KZ"/>
        </w:rPr>
        <w:t xml:space="preserve">Қаһарлы </w:t>
      </w:r>
      <w:r w:rsidRPr="000C1676">
        <w:rPr>
          <w:rStyle w:val="11"/>
          <w:color w:val="000000"/>
          <w:sz w:val="24"/>
          <w:szCs w:val="24"/>
          <w:lang w:val="kk-KZ"/>
        </w:rPr>
        <w:t xml:space="preserve">дерт от қабақ, </w:t>
      </w:r>
    </w:p>
    <w:p w:rsidR="00297F8C" w:rsidRPr="000C1676" w:rsidRDefault="00297F8C" w:rsidP="000C1676">
      <w:pPr>
        <w:pStyle w:val="a5"/>
        <w:rPr>
          <w:rStyle w:val="11"/>
          <w:color w:val="000000"/>
          <w:sz w:val="24"/>
          <w:szCs w:val="24"/>
          <w:lang w:val="kk-KZ"/>
        </w:rPr>
      </w:pPr>
      <w:r w:rsidRPr="000C1676">
        <w:rPr>
          <w:rStyle w:val="11"/>
          <w:color w:val="000000"/>
          <w:sz w:val="24"/>
          <w:szCs w:val="24"/>
          <w:lang w:val="kk-KZ"/>
        </w:rPr>
        <w:t xml:space="preserve">Қаусатқанда ноқталап. </w:t>
      </w:r>
    </w:p>
    <w:p w:rsidR="00297F8C" w:rsidRPr="000C1676" w:rsidRDefault="00297F8C" w:rsidP="000C1676">
      <w:pPr>
        <w:pStyle w:val="a5"/>
        <w:rPr>
          <w:sz w:val="24"/>
          <w:szCs w:val="24"/>
          <w:lang w:val="kk-KZ"/>
        </w:rPr>
      </w:pPr>
      <w:r w:rsidRPr="000C1676">
        <w:rPr>
          <w:rStyle w:val="11"/>
          <w:color w:val="000000"/>
          <w:sz w:val="24"/>
          <w:szCs w:val="24"/>
          <w:lang w:val="kk-KZ" w:eastAsia="kk-KZ"/>
        </w:rPr>
        <w:t xml:space="preserve">Қиналғандар </w:t>
      </w:r>
      <w:r w:rsidRPr="000C1676">
        <w:rPr>
          <w:rStyle w:val="11"/>
          <w:color w:val="000000"/>
          <w:sz w:val="24"/>
          <w:szCs w:val="24"/>
          <w:lang w:val="kk-KZ"/>
        </w:rPr>
        <w:t>қаншама,</w:t>
      </w:r>
    </w:p>
    <w:p w:rsidR="00297F8C" w:rsidRPr="000C1676" w:rsidRDefault="00297F8C" w:rsidP="000C1676">
      <w:pPr>
        <w:pStyle w:val="a5"/>
        <w:rPr>
          <w:rStyle w:val="11"/>
          <w:color w:val="000000"/>
          <w:sz w:val="24"/>
          <w:szCs w:val="24"/>
          <w:lang w:val="kk-KZ"/>
        </w:rPr>
      </w:pPr>
      <w:r w:rsidRPr="000C1676">
        <w:rPr>
          <w:rStyle w:val="11"/>
          <w:color w:val="000000"/>
          <w:sz w:val="24"/>
          <w:szCs w:val="24"/>
          <w:lang w:val="kk-KZ" w:eastAsia="kk-KZ"/>
        </w:rPr>
        <w:t>Ү</w:t>
      </w:r>
      <w:r w:rsidRPr="000C1676">
        <w:rPr>
          <w:rStyle w:val="11"/>
          <w:color w:val="000000"/>
          <w:sz w:val="24"/>
          <w:szCs w:val="24"/>
          <w:lang w:val="kk-KZ"/>
        </w:rPr>
        <w:t>рей билеп, шоқ жалап.</w:t>
      </w:r>
    </w:p>
    <w:p w:rsidR="00297F8C" w:rsidRPr="000C1676" w:rsidRDefault="00297F8C" w:rsidP="000C1676">
      <w:pPr>
        <w:pStyle w:val="a5"/>
        <w:rPr>
          <w:sz w:val="24"/>
          <w:szCs w:val="24"/>
          <w:lang w:val="kk-KZ"/>
        </w:rPr>
      </w:pPr>
    </w:p>
    <w:p w:rsidR="00297F8C" w:rsidRPr="000C1676" w:rsidRDefault="00297F8C" w:rsidP="000C1676">
      <w:pPr>
        <w:pStyle w:val="a5"/>
        <w:rPr>
          <w:rStyle w:val="11"/>
          <w:color w:val="000000"/>
          <w:sz w:val="24"/>
          <w:szCs w:val="24"/>
          <w:lang w:val="kk-KZ" w:eastAsia="kk-KZ"/>
        </w:rPr>
      </w:pPr>
      <w:r w:rsidRPr="000C1676">
        <w:rPr>
          <w:rStyle w:val="11"/>
          <w:color w:val="000000"/>
          <w:sz w:val="24"/>
          <w:szCs w:val="24"/>
          <w:lang w:val="kk-KZ" w:eastAsia="kk-KZ"/>
        </w:rPr>
        <w:t xml:space="preserve">Жүрегіңді тілгілер, </w:t>
      </w:r>
    </w:p>
    <w:p w:rsidR="00297F8C" w:rsidRPr="000C1676" w:rsidRDefault="00297F8C" w:rsidP="000C1676">
      <w:pPr>
        <w:pStyle w:val="a5"/>
        <w:rPr>
          <w:rStyle w:val="11"/>
          <w:color w:val="000000"/>
          <w:sz w:val="24"/>
          <w:szCs w:val="24"/>
          <w:lang w:val="kk-KZ" w:eastAsia="kk-KZ"/>
        </w:rPr>
      </w:pPr>
      <w:r w:rsidRPr="000C1676">
        <w:rPr>
          <w:rStyle w:val="11"/>
          <w:color w:val="000000"/>
          <w:sz w:val="24"/>
          <w:szCs w:val="24"/>
          <w:lang w:val="kk-KZ" w:eastAsia="kk-KZ"/>
        </w:rPr>
        <w:t xml:space="preserve">Зілзаладай сілкілер. </w:t>
      </w:r>
    </w:p>
    <w:p w:rsidR="00297F8C" w:rsidRPr="000C1676" w:rsidRDefault="00297F8C" w:rsidP="000C1676">
      <w:pPr>
        <w:pStyle w:val="a5"/>
        <w:rPr>
          <w:rStyle w:val="11"/>
          <w:color w:val="000000"/>
          <w:sz w:val="24"/>
          <w:szCs w:val="24"/>
          <w:lang w:val="kk-KZ" w:eastAsia="kk-KZ"/>
        </w:rPr>
      </w:pPr>
      <w:r w:rsidRPr="000C1676">
        <w:rPr>
          <w:rStyle w:val="11"/>
          <w:color w:val="000000"/>
          <w:sz w:val="24"/>
          <w:szCs w:val="24"/>
          <w:lang w:val="kk-KZ" w:eastAsia="kk-KZ"/>
        </w:rPr>
        <w:t xml:space="preserve">Ауырудың шипасын </w:t>
      </w:r>
    </w:p>
    <w:p w:rsidR="00297F8C" w:rsidRPr="000C1676" w:rsidRDefault="00297F8C" w:rsidP="000C1676">
      <w:pPr>
        <w:pStyle w:val="a5"/>
        <w:rPr>
          <w:rStyle w:val="11"/>
          <w:color w:val="000000"/>
          <w:sz w:val="24"/>
          <w:szCs w:val="24"/>
          <w:lang w:val="kk-KZ" w:eastAsia="kk-KZ"/>
        </w:rPr>
      </w:pPr>
      <w:r w:rsidRPr="000C1676">
        <w:rPr>
          <w:rStyle w:val="11"/>
          <w:color w:val="000000"/>
          <w:sz w:val="24"/>
          <w:szCs w:val="24"/>
          <w:lang w:val="kk-KZ" w:eastAsia="kk-KZ"/>
        </w:rPr>
        <w:t>Хадишадай кім білер.</w:t>
      </w:r>
    </w:p>
    <w:p w:rsidR="00297F8C" w:rsidRPr="000C1676" w:rsidRDefault="00297F8C" w:rsidP="000C1676">
      <w:pPr>
        <w:pStyle w:val="a5"/>
        <w:rPr>
          <w:sz w:val="24"/>
          <w:szCs w:val="24"/>
          <w:lang w:val="kk-KZ"/>
        </w:rPr>
      </w:pPr>
    </w:p>
    <w:p w:rsidR="00297F8C" w:rsidRPr="000C1676" w:rsidRDefault="00297F8C" w:rsidP="000C1676">
      <w:pPr>
        <w:pStyle w:val="a5"/>
        <w:rPr>
          <w:rStyle w:val="11"/>
          <w:color w:val="000000"/>
          <w:sz w:val="24"/>
          <w:szCs w:val="24"/>
          <w:lang w:val="kk-KZ" w:eastAsia="kk-KZ"/>
        </w:rPr>
      </w:pPr>
      <w:r w:rsidRPr="000C1676">
        <w:rPr>
          <w:rStyle w:val="11"/>
          <w:color w:val="000000"/>
          <w:sz w:val="24"/>
          <w:szCs w:val="24"/>
          <w:lang w:val="kk-KZ" w:eastAsia="kk-KZ"/>
        </w:rPr>
        <w:t xml:space="preserve">Қуып ажал елесін, </w:t>
      </w:r>
    </w:p>
    <w:p w:rsidR="00297F8C" w:rsidRPr="000C1676" w:rsidRDefault="00297F8C" w:rsidP="000C1676">
      <w:pPr>
        <w:pStyle w:val="a5"/>
        <w:rPr>
          <w:rStyle w:val="11"/>
          <w:color w:val="000000"/>
          <w:sz w:val="24"/>
          <w:szCs w:val="24"/>
          <w:lang w:val="kk-KZ" w:eastAsia="kk-KZ"/>
        </w:rPr>
      </w:pPr>
      <w:r w:rsidRPr="000C1676">
        <w:rPr>
          <w:rStyle w:val="11"/>
          <w:color w:val="000000"/>
          <w:sz w:val="24"/>
          <w:szCs w:val="24"/>
          <w:lang w:val="kk-KZ" w:eastAsia="kk-KZ"/>
        </w:rPr>
        <w:t xml:space="preserve">Арпалысып жеңесің. </w:t>
      </w:r>
    </w:p>
    <w:p w:rsidR="00297F8C" w:rsidRPr="000C1676" w:rsidRDefault="00297F8C" w:rsidP="000C1676">
      <w:pPr>
        <w:pStyle w:val="a5"/>
        <w:rPr>
          <w:rStyle w:val="11"/>
          <w:color w:val="000000"/>
          <w:sz w:val="24"/>
          <w:szCs w:val="24"/>
          <w:lang w:val="kk-KZ" w:eastAsia="kk-KZ"/>
        </w:rPr>
      </w:pPr>
      <w:r w:rsidRPr="000C1676">
        <w:rPr>
          <w:rStyle w:val="11"/>
          <w:color w:val="000000"/>
          <w:sz w:val="24"/>
          <w:szCs w:val="24"/>
          <w:lang w:val="kk-KZ" w:eastAsia="kk-KZ"/>
        </w:rPr>
        <w:t xml:space="preserve">Дәрігерлік антыңа </w:t>
      </w:r>
    </w:p>
    <w:p w:rsidR="00297F8C" w:rsidRPr="000C1676" w:rsidRDefault="00297F8C" w:rsidP="000C1676">
      <w:pPr>
        <w:pStyle w:val="a5"/>
        <w:rPr>
          <w:rStyle w:val="11"/>
          <w:color w:val="000000"/>
          <w:sz w:val="24"/>
          <w:szCs w:val="24"/>
          <w:lang w:val="kk-KZ" w:eastAsia="kk-KZ"/>
        </w:rPr>
      </w:pPr>
      <w:r w:rsidRPr="000C1676">
        <w:rPr>
          <w:rStyle w:val="11"/>
          <w:color w:val="000000"/>
          <w:sz w:val="24"/>
          <w:szCs w:val="24"/>
          <w:lang w:val="kk-KZ" w:eastAsia="kk-KZ"/>
        </w:rPr>
        <w:t>Дақ түсірмей келесің.</w:t>
      </w:r>
    </w:p>
    <w:p w:rsidR="00297F8C" w:rsidRPr="000C1676" w:rsidRDefault="00297F8C" w:rsidP="000C1676">
      <w:pPr>
        <w:pStyle w:val="a5"/>
        <w:rPr>
          <w:sz w:val="24"/>
          <w:szCs w:val="24"/>
          <w:lang w:val="kk-KZ"/>
        </w:rPr>
      </w:pPr>
    </w:p>
    <w:p w:rsidR="00297F8C" w:rsidRPr="000C1676" w:rsidRDefault="00297F8C" w:rsidP="000C1676">
      <w:pPr>
        <w:pStyle w:val="a5"/>
        <w:rPr>
          <w:rStyle w:val="11"/>
          <w:color w:val="000000"/>
          <w:sz w:val="24"/>
          <w:szCs w:val="24"/>
          <w:lang w:val="kk-KZ" w:eastAsia="kk-KZ"/>
        </w:rPr>
      </w:pPr>
      <w:r w:rsidRPr="000C1676">
        <w:rPr>
          <w:rStyle w:val="11"/>
          <w:color w:val="000000"/>
          <w:sz w:val="24"/>
          <w:szCs w:val="24"/>
          <w:lang w:val="kk-KZ" w:eastAsia="kk-KZ"/>
        </w:rPr>
        <w:t xml:space="preserve">Шаршамайсың, талмайсың, </w:t>
      </w:r>
    </w:p>
    <w:p w:rsidR="00297F8C" w:rsidRPr="000C1676" w:rsidRDefault="00297F8C" w:rsidP="000C1676">
      <w:pPr>
        <w:pStyle w:val="a5"/>
        <w:rPr>
          <w:rStyle w:val="11"/>
          <w:color w:val="000000"/>
          <w:sz w:val="24"/>
          <w:szCs w:val="24"/>
          <w:lang w:val="kk-KZ" w:eastAsia="kk-KZ"/>
        </w:rPr>
      </w:pPr>
      <w:r w:rsidRPr="000C1676">
        <w:rPr>
          <w:rStyle w:val="11"/>
          <w:color w:val="000000"/>
          <w:sz w:val="24"/>
          <w:szCs w:val="24"/>
          <w:lang w:val="kk-KZ" w:eastAsia="kk-KZ"/>
        </w:rPr>
        <w:t xml:space="preserve">Қыран құстай самғайсың. </w:t>
      </w:r>
    </w:p>
    <w:p w:rsidR="00297F8C" w:rsidRPr="000C1676" w:rsidRDefault="00297F8C" w:rsidP="000C1676">
      <w:pPr>
        <w:pStyle w:val="a5"/>
        <w:rPr>
          <w:sz w:val="24"/>
          <w:szCs w:val="24"/>
          <w:lang w:val="kk-KZ"/>
        </w:rPr>
      </w:pPr>
      <w:r w:rsidRPr="000C1676">
        <w:rPr>
          <w:rStyle w:val="11"/>
          <w:color w:val="000000"/>
          <w:sz w:val="24"/>
          <w:szCs w:val="24"/>
          <w:lang w:val="kk-KZ" w:eastAsia="kk-KZ"/>
        </w:rPr>
        <w:t>Өмір сыйлап сырқатқа,</w:t>
      </w:r>
    </w:p>
    <w:p w:rsidR="00297F8C" w:rsidRPr="000C1676" w:rsidRDefault="00297F8C" w:rsidP="000C1676">
      <w:pPr>
        <w:pStyle w:val="a5"/>
        <w:rPr>
          <w:rStyle w:val="11"/>
          <w:color w:val="000000"/>
          <w:sz w:val="24"/>
          <w:szCs w:val="24"/>
          <w:lang w:val="kk-KZ" w:eastAsia="kk-KZ"/>
        </w:rPr>
      </w:pPr>
      <w:r w:rsidRPr="000C1676">
        <w:rPr>
          <w:rStyle w:val="11"/>
          <w:color w:val="000000"/>
          <w:sz w:val="24"/>
          <w:szCs w:val="24"/>
          <w:lang w:val="kk-KZ" w:eastAsia="kk-KZ"/>
        </w:rPr>
        <w:t>Үміт жібін жалғайсың...</w:t>
      </w:r>
    </w:p>
    <w:p w:rsidR="00297F8C" w:rsidRPr="000C1676" w:rsidRDefault="00297F8C" w:rsidP="000C1676">
      <w:pPr>
        <w:pStyle w:val="a5"/>
        <w:rPr>
          <w:rStyle w:val="11"/>
          <w:color w:val="000000"/>
          <w:sz w:val="24"/>
          <w:szCs w:val="24"/>
          <w:lang w:val="kk-KZ" w:eastAsia="kk-KZ"/>
        </w:rPr>
      </w:pPr>
    </w:p>
    <w:p w:rsidR="00297F8C" w:rsidRPr="000C1676" w:rsidRDefault="00297F8C" w:rsidP="000C1676">
      <w:pPr>
        <w:pStyle w:val="a5"/>
        <w:rPr>
          <w:rStyle w:val="11"/>
          <w:color w:val="000000"/>
          <w:sz w:val="24"/>
          <w:szCs w:val="24"/>
          <w:lang w:val="kk-KZ" w:eastAsia="kk-KZ"/>
        </w:rPr>
      </w:pPr>
    </w:p>
    <w:p w:rsidR="00297F8C" w:rsidRPr="000C1676" w:rsidRDefault="00297F8C" w:rsidP="000C1676">
      <w:pPr>
        <w:pStyle w:val="a5"/>
        <w:rPr>
          <w:rStyle w:val="11"/>
          <w:color w:val="000000"/>
          <w:sz w:val="24"/>
          <w:szCs w:val="24"/>
          <w:lang w:val="kk-KZ" w:eastAsia="kk-KZ"/>
        </w:rPr>
      </w:pPr>
    </w:p>
    <w:p w:rsidR="00297F8C" w:rsidRPr="000C1676" w:rsidRDefault="00297F8C" w:rsidP="000C1676">
      <w:pPr>
        <w:pStyle w:val="a5"/>
        <w:rPr>
          <w:rStyle w:val="11"/>
          <w:color w:val="000000"/>
          <w:sz w:val="24"/>
          <w:szCs w:val="24"/>
          <w:lang w:val="kk-KZ" w:eastAsia="kk-KZ"/>
        </w:rPr>
      </w:pPr>
      <w:r w:rsidRPr="000C1676">
        <w:rPr>
          <w:rStyle w:val="11"/>
          <w:color w:val="000000"/>
          <w:sz w:val="24"/>
          <w:szCs w:val="24"/>
          <w:lang w:val="kk-KZ" w:eastAsia="kk-KZ"/>
        </w:rPr>
        <w:t>ШӘРИЯ</w:t>
      </w:r>
    </w:p>
    <w:p w:rsidR="00103BE9" w:rsidRPr="000C1676" w:rsidRDefault="00297F8C" w:rsidP="000C1676">
      <w:pPr>
        <w:pStyle w:val="a5"/>
        <w:rPr>
          <w:rStyle w:val="11"/>
          <w:color w:val="000000"/>
          <w:sz w:val="24"/>
          <w:szCs w:val="24"/>
          <w:lang w:val="kk-KZ" w:eastAsia="kk-KZ"/>
        </w:rPr>
      </w:pPr>
      <w:r w:rsidRPr="000C1676">
        <w:rPr>
          <w:rStyle w:val="11"/>
          <w:color w:val="000000"/>
          <w:sz w:val="24"/>
          <w:szCs w:val="24"/>
          <w:lang w:val="kk-KZ" w:eastAsia="kk-KZ"/>
        </w:rPr>
        <w:t xml:space="preserve">Айдай жеңгем, Шәрия, </w:t>
      </w:r>
    </w:p>
    <w:p w:rsidR="00103BE9" w:rsidRPr="000C1676" w:rsidRDefault="00103BE9" w:rsidP="000C1676">
      <w:pPr>
        <w:pStyle w:val="a5"/>
        <w:rPr>
          <w:rStyle w:val="11"/>
          <w:color w:val="000000"/>
          <w:sz w:val="24"/>
          <w:szCs w:val="24"/>
          <w:lang w:val="kk-KZ" w:eastAsia="kk-KZ"/>
        </w:rPr>
      </w:pPr>
      <w:r w:rsidRPr="000C1676">
        <w:rPr>
          <w:rStyle w:val="11"/>
          <w:color w:val="000000"/>
          <w:sz w:val="24"/>
          <w:szCs w:val="24"/>
          <w:lang w:val="kk-KZ" w:eastAsia="kk-KZ"/>
        </w:rPr>
        <w:t>Болдың әже қ</w:t>
      </w:r>
      <w:r w:rsidR="00297F8C" w:rsidRPr="000C1676">
        <w:rPr>
          <w:rStyle w:val="11"/>
          <w:color w:val="000000"/>
          <w:sz w:val="24"/>
          <w:szCs w:val="24"/>
          <w:lang w:val="kk-KZ" w:eastAsia="kk-KZ"/>
        </w:rPr>
        <w:t xml:space="preserve">ария. </w:t>
      </w:r>
    </w:p>
    <w:p w:rsidR="00103BE9" w:rsidRPr="000C1676" w:rsidRDefault="00297F8C" w:rsidP="000C1676">
      <w:pPr>
        <w:pStyle w:val="a5"/>
        <w:rPr>
          <w:rStyle w:val="11"/>
          <w:color w:val="000000"/>
          <w:sz w:val="24"/>
          <w:szCs w:val="24"/>
          <w:lang w:val="kk-KZ" w:eastAsia="kk-KZ"/>
        </w:rPr>
      </w:pPr>
      <w:r w:rsidRPr="000C1676">
        <w:rPr>
          <w:rStyle w:val="11"/>
          <w:color w:val="000000"/>
          <w:sz w:val="24"/>
          <w:szCs w:val="24"/>
          <w:lang w:val="kk-KZ" w:eastAsia="kk-KZ"/>
        </w:rPr>
        <w:t xml:space="preserve">Шаңырағыңнан естілді, </w:t>
      </w:r>
    </w:p>
    <w:p w:rsidR="00103BE9" w:rsidRPr="000C1676" w:rsidRDefault="00297F8C" w:rsidP="000C1676">
      <w:pPr>
        <w:pStyle w:val="a5"/>
        <w:rPr>
          <w:rStyle w:val="11"/>
          <w:color w:val="000000"/>
          <w:sz w:val="24"/>
          <w:szCs w:val="24"/>
          <w:lang w:val="kk-KZ"/>
        </w:rPr>
      </w:pPr>
      <w:r w:rsidRPr="000C1676">
        <w:rPr>
          <w:rStyle w:val="11"/>
          <w:color w:val="000000"/>
          <w:sz w:val="24"/>
          <w:szCs w:val="24"/>
          <w:lang w:val="kk-KZ" w:eastAsia="kk-KZ"/>
        </w:rPr>
        <w:t xml:space="preserve">Іңгәлаған </w:t>
      </w:r>
      <w:r w:rsidRPr="000C1676">
        <w:rPr>
          <w:rStyle w:val="11"/>
          <w:color w:val="000000"/>
          <w:sz w:val="24"/>
          <w:szCs w:val="24"/>
          <w:lang w:val="kk-KZ"/>
        </w:rPr>
        <w:t>ария.</w:t>
      </w:r>
    </w:p>
    <w:p w:rsidR="00103BE9" w:rsidRPr="000C1676" w:rsidRDefault="00103BE9" w:rsidP="000C1676">
      <w:pPr>
        <w:pStyle w:val="a5"/>
        <w:rPr>
          <w:rStyle w:val="11"/>
          <w:color w:val="000000"/>
          <w:sz w:val="24"/>
          <w:szCs w:val="24"/>
          <w:lang w:val="kk-KZ"/>
        </w:rPr>
      </w:pPr>
    </w:p>
    <w:p w:rsidR="00103BE9" w:rsidRPr="000C1676" w:rsidRDefault="00297F8C" w:rsidP="000C1676">
      <w:pPr>
        <w:pStyle w:val="a5"/>
        <w:rPr>
          <w:rStyle w:val="11"/>
          <w:color w:val="000000"/>
          <w:sz w:val="24"/>
          <w:szCs w:val="24"/>
          <w:lang w:val="kk-KZ" w:eastAsia="kk-KZ"/>
        </w:rPr>
      </w:pPr>
      <w:r w:rsidRPr="000C1676">
        <w:rPr>
          <w:rStyle w:val="11"/>
          <w:color w:val="000000"/>
          <w:sz w:val="24"/>
          <w:szCs w:val="24"/>
          <w:lang w:val="kk-KZ"/>
        </w:rPr>
        <w:t xml:space="preserve">Бал </w:t>
      </w:r>
      <w:r w:rsidRPr="000C1676">
        <w:rPr>
          <w:rStyle w:val="11"/>
          <w:color w:val="000000"/>
          <w:sz w:val="24"/>
          <w:szCs w:val="24"/>
          <w:lang w:val="kk-KZ" w:eastAsia="kk-KZ"/>
        </w:rPr>
        <w:t xml:space="preserve">немерең - бүлдіршін, </w:t>
      </w:r>
    </w:p>
    <w:p w:rsidR="00297F8C" w:rsidRPr="000C1676" w:rsidRDefault="00297F8C" w:rsidP="000C1676">
      <w:pPr>
        <w:pStyle w:val="a5"/>
        <w:rPr>
          <w:rFonts w:ascii="Times New Roman" w:hAnsi="Times New Roman"/>
          <w:sz w:val="24"/>
          <w:szCs w:val="24"/>
          <w:lang w:val="kk-KZ"/>
        </w:rPr>
      </w:pPr>
      <w:r w:rsidRPr="000C1676">
        <w:rPr>
          <w:rStyle w:val="11"/>
          <w:color w:val="000000"/>
          <w:sz w:val="24"/>
          <w:szCs w:val="24"/>
          <w:lang w:val="kk-KZ" w:eastAsia="kk-KZ"/>
        </w:rPr>
        <w:t>Шаттандырып күлдірсін..</w:t>
      </w:r>
    </w:p>
    <w:p w:rsidR="00297F8C" w:rsidRPr="000C1676" w:rsidRDefault="00297F8C" w:rsidP="000C1676">
      <w:pPr>
        <w:pStyle w:val="a5"/>
        <w:rPr>
          <w:rFonts w:ascii="Times New Roman" w:hAnsi="Times New Roman"/>
          <w:sz w:val="24"/>
          <w:szCs w:val="24"/>
          <w:lang w:val="kk-KZ"/>
        </w:rPr>
      </w:pPr>
      <w:r w:rsidRPr="000C1676">
        <w:rPr>
          <w:rStyle w:val="11"/>
          <w:color w:val="000000"/>
          <w:sz w:val="24"/>
          <w:szCs w:val="24"/>
          <w:lang w:val="kk-KZ" w:eastAsia="kk-KZ"/>
        </w:rPr>
        <w:t>Шай көйлегің етегін,</w:t>
      </w:r>
    </w:p>
    <w:p w:rsidR="00297F8C" w:rsidRPr="000C1676" w:rsidRDefault="00297F8C" w:rsidP="000C1676">
      <w:pPr>
        <w:pStyle w:val="a5"/>
        <w:rPr>
          <w:rStyle w:val="11"/>
          <w:color w:val="000000"/>
          <w:sz w:val="24"/>
          <w:szCs w:val="24"/>
          <w:lang w:val="kk-KZ" w:eastAsia="kk-KZ"/>
        </w:rPr>
      </w:pPr>
      <w:r w:rsidRPr="000C1676">
        <w:rPr>
          <w:rStyle w:val="11"/>
          <w:color w:val="000000"/>
          <w:sz w:val="24"/>
          <w:szCs w:val="24"/>
          <w:lang w:val="kk-KZ" w:eastAsia="kk-KZ"/>
        </w:rPr>
        <w:t>«Әтір» сеуіп бүлдірсін.</w:t>
      </w:r>
    </w:p>
    <w:p w:rsidR="00103BE9" w:rsidRPr="000C1676" w:rsidRDefault="00103BE9" w:rsidP="000C1676">
      <w:pPr>
        <w:pStyle w:val="a5"/>
        <w:rPr>
          <w:rFonts w:ascii="Times New Roman" w:hAnsi="Times New Roman"/>
          <w:sz w:val="24"/>
          <w:szCs w:val="24"/>
          <w:lang w:val="kk-KZ"/>
        </w:rPr>
      </w:pPr>
    </w:p>
    <w:p w:rsidR="00103BE9" w:rsidRPr="000C1676" w:rsidRDefault="00103BE9" w:rsidP="000C1676">
      <w:pPr>
        <w:pStyle w:val="a5"/>
        <w:rPr>
          <w:rStyle w:val="11"/>
          <w:color w:val="000000"/>
          <w:sz w:val="24"/>
          <w:szCs w:val="24"/>
          <w:lang w:val="kk-KZ" w:eastAsia="kk-KZ"/>
        </w:rPr>
      </w:pPr>
      <w:r w:rsidRPr="000C1676">
        <w:rPr>
          <w:rStyle w:val="11"/>
          <w:color w:val="000000"/>
          <w:sz w:val="24"/>
          <w:szCs w:val="24"/>
          <w:lang w:val="kk-KZ" w:eastAsia="kk-KZ"/>
        </w:rPr>
        <w:t>Ырыс-құ</w:t>
      </w:r>
      <w:r w:rsidR="00297F8C" w:rsidRPr="000C1676">
        <w:rPr>
          <w:rStyle w:val="11"/>
          <w:color w:val="000000"/>
          <w:sz w:val="24"/>
          <w:szCs w:val="24"/>
          <w:lang w:val="kk-KZ" w:eastAsia="kk-KZ"/>
        </w:rPr>
        <w:t xml:space="preserve">тың дария </w:t>
      </w:r>
    </w:p>
    <w:p w:rsidR="00103BE9" w:rsidRPr="000C1676" w:rsidRDefault="00297F8C" w:rsidP="000C1676">
      <w:pPr>
        <w:pStyle w:val="a5"/>
        <w:rPr>
          <w:rStyle w:val="11"/>
          <w:color w:val="000000"/>
          <w:sz w:val="24"/>
          <w:szCs w:val="24"/>
          <w:lang w:val="kk-KZ" w:eastAsia="kk-KZ"/>
        </w:rPr>
      </w:pPr>
      <w:r w:rsidRPr="000C1676">
        <w:rPr>
          <w:rStyle w:val="11"/>
          <w:color w:val="000000"/>
          <w:sz w:val="24"/>
          <w:szCs w:val="24"/>
          <w:lang w:val="kk-KZ" w:eastAsia="kk-KZ"/>
        </w:rPr>
        <w:t xml:space="preserve">Бола берсін, Шәрия. </w:t>
      </w:r>
    </w:p>
    <w:p w:rsidR="00103BE9" w:rsidRPr="000C1676" w:rsidRDefault="00297F8C" w:rsidP="000C1676">
      <w:pPr>
        <w:pStyle w:val="a5"/>
        <w:rPr>
          <w:rStyle w:val="11"/>
          <w:color w:val="000000"/>
          <w:sz w:val="24"/>
          <w:szCs w:val="24"/>
          <w:lang w:val="kk-KZ" w:eastAsia="kk-KZ"/>
        </w:rPr>
      </w:pPr>
      <w:r w:rsidRPr="000C1676">
        <w:rPr>
          <w:rStyle w:val="11"/>
          <w:color w:val="000000"/>
          <w:sz w:val="24"/>
          <w:szCs w:val="24"/>
          <w:lang w:val="kk-KZ" w:eastAsia="kk-KZ"/>
        </w:rPr>
        <w:t xml:space="preserve">Ауылымда көбейсін, </w:t>
      </w:r>
    </w:p>
    <w:p w:rsidR="00297F8C" w:rsidRPr="000C1676" w:rsidRDefault="00297F8C" w:rsidP="000C1676">
      <w:pPr>
        <w:pStyle w:val="a5"/>
        <w:rPr>
          <w:rFonts w:ascii="Times New Roman" w:hAnsi="Times New Roman"/>
          <w:sz w:val="24"/>
          <w:szCs w:val="24"/>
          <w:lang w:val="kk-KZ"/>
        </w:rPr>
      </w:pPr>
      <w:r w:rsidRPr="000C1676">
        <w:rPr>
          <w:rStyle w:val="11"/>
          <w:color w:val="000000"/>
          <w:sz w:val="24"/>
          <w:szCs w:val="24"/>
          <w:lang w:val="kk-KZ" w:eastAsia="kk-KZ"/>
        </w:rPr>
        <w:t>Нәрестелі жанұя!</w:t>
      </w:r>
    </w:p>
    <w:p w:rsidR="00297F8C" w:rsidRPr="000C1676" w:rsidRDefault="00297F8C" w:rsidP="000C1676">
      <w:pPr>
        <w:pStyle w:val="a5"/>
        <w:rPr>
          <w:rFonts w:ascii="Times New Roman" w:hAnsi="Times New Roman"/>
          <w:sz w:val="24"/>
          <w:szCs w:val="24"/>
          <w:lang w:val="kk-KZ"/>
        </w:rPr>
      </w:pPr>
      <w:r w:rsidRPr="000C1676">
        <w:rPr>
          <w:rStyle w:val="16"/>
          <w:rFonts w:ascii="Times New Roman" w:hAnsi="Times New Roman" w:cs="Times New Roman"/>
          <w:color w:val="000000"/>
          <w:sz w:val="24"/>
          <w:szCs w:val="24"/>
          <w:lang w:val="kk-KZ" w:eastAsia="kk-KZ"/>
        </w:rPr>
        <w:t>* *</w:t>
      </w:r>
    </w:p>
    <w:p w:rsidR="00297F8C" w:rsidRPr="000C1676" w:rsidRDefault="00297F8C" w:rsidP="000C1676">
      <w:pPr>
        <w:pStyle w:val="a5"/>
        <w:rPr>
          <w:rFonts w:ascii="Times New Roman" w:hAnsi="Times New Roman"/>
          <w:sz w:val="24"/>
          <w:szCs w:val="24"/>
          <w:lang w:val="kk-KZ"/>
        </w:rPr>
      </w:pPr>
      <w:r w:rsidRPr="000C1676">
        <w:rPr>
          <w:rStyle w:val="11"/>
          <w:color w:val="000000"/>
          <w:sz w:val="24"/>
          <w:szCs w:val="24"/>
          <w:lang w:val="kk-KZ" w:eastAsia="kk-KZ"/>
        </w:rPr>
        <w:t>Сен сүйесің біреуді өліп-талып,</w:t>
      </w:r>
    </w:p>
    <w:p w:rsidR="00103BE9" w:rsidRPr="000C1676" w:rsidRDefault="00103BE9" w:rsidP="000C1676">
      <w:pPr>
        <w:pStyle w:val="a5"/>
        <w:rPr>
          <w:rStyle w:val="11"/>
          <w:color w:val="000000"/>
          <w:sz w:val="24"/>
          <w:szCs w:val="24"/>
          <w:lang w:val="kk-KZ" w:eastAsia="kk-KZ"/>
        </w:rPr>
      </w:pPr>
      <w:r w:rsidRPr="000C1676">
        <w:rPr>
          <w:rStyle w:val="11"/>
          <w:color w:val="000000"/>
          <w:sz w:val="24"/>
          <w:szCs w:val="24"/>
          <w:lang w:val="kk-KZ" w:eastAsia="kk-KZ"/>
        </w:rPr>
        <w:t>Ол ойлайды басқ</w:t>
      </w:r>
      <w:r w:rsidR="00297F8C" w:rsidRPr="000C1676">
        <w:rPr>
          <w:rStyle w:val="11"/>
          <w:color w:val="000000"/>
          <w:sz w:val="24"/>
          <w:szCs w:val="24"/>
          <w:lang w:val="kk-KZ" w:eastAsia="kk-KZ"/>
        </w:rPr>
        <w:t xml:space="preserve">аны күйіп-жанып. </w:t>
      </w:r>
    </w:p>
    <w:p w:rsidR="00297F8C" w:rsidRPr="000C1676" w:rsidRDefault="00103BE9" w:rsidP="000C1676">
      <w:pPr>
        <w:pStyle w:val="a5"/>
        <w:rPr>
          <w:rFonts w:ascii="Times New Roman" w:hAnsi="Times New Roman"/>
          <w:sz w:val="24"/>
          <w:szCs w:val="24"/>
          <w:lang w:val="kk-KZ"/>
        </w:rPr>
      </w:pPr>
      <w:r w:rsidRPr="000C1676">
        <w:rPr>
          <w:rStyle w:val="11"/>
          <w:color w:val="000000"/>
          <w:sz w:val="24"/>
          <w:szCs w:val="24"/>
          <w:lang w:val="kk-KZ" w:eastAsia="kk-KZ"/>
        </w:rPr>
        <w:t>Ал өзің</w:t>
      </w:r>
      <w:r w:rsidR="00297F8C" w:rsidRPr="000C1676">
        <w:rPr>
          <w:rStyle w:val="11"/>
          <w:color w:val="000000"/>
          <w:sz w:val="24"/>
          <w:szCs w:val="24"/>
          <w:lang w:val="kk-KZ" w:eastAsia="kk-KZ"/>
        </w:rPr>
        <w:t>ді кейбіреу армандаса,</w:t>
      </w:r>
    </w:p>
    <w:p w:rsidR="00297F8C" w:rsidRPr="000C1676" w:rsidRDefault="00297F8C" w:rsidP="000C1676">
      <w:pPr>
        <w:pStyle w:val="a5"/>
        <w:rPr>
          <w:rStyle w:val="11"/>
          <w:color w:val="000000"/>
          <w:sz w:val="24"/>
          <w:szCs w:val="24"/>
          <w:lang w:val="kk-KZ" w:eastAsia="kk-KZ"/>
        </w:rPr>
      </w:pPr>
      <w:r w:rsidRPr="000C1676">
        <w:rPr>
          <w:rStyle w:val="11"/>
          <w:color w:val="000000"/>
          <w:sz w:val="24"/>
          <w:szCs w:val="24"/>
          <w:lang w:val="kk-KZ" w:eastAsia="kk-KZ"/>
        </w:rPr>
        <w:t>Солар үшін біреу жүр естен танып...</w:t>
      </w:r>
    </w:p>
    <w:p w:rsidR="00611158" w:rsidRPr="000C1676" w:rsidRDefault="00611158" w:rsidP="000C1676">
      <w:pPr>
        <w:pStyle w:val="a5"/>
        <w:rPr>
          <w:rStyle w:val="11"/>
          <w:color w:val="000000"/>
          <w:sz w:val="24"/>
          <w:szCs w:val="24"/>
          <w:lang w:val="kk-KZ" w:eastAsia="kk-KZ"/>
        </w:rPr>
      </w:pPr>
    </w:p>
    <w:p w:rsidR="00611158" w:rsidRPr="000C1676" w:rsidRDefault="00611158" w:rsidP="000C1676">
      <w:pPr>
        <w:pStyle w:val="a5"/>
        <w:rPr>
          <w:rStyle w:val="11"/>
          <w:color w:val="000000"/>
          <w:sz w:val="24"/>
          <w:szCs w:val="24"/>
          <w:lang w:val="kk-KZ" w:eastAsia="kk-KZ"/>
        </w:rPr>
      </w:pP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ҚЫЗ ҰЗАТУ ТОЙЫНДА</w:t>
      </w:r>
    </w:p>
    <w:p w:rsidR="00611158" w:rsidRPr="000C1676" w:rsidRDefault="00420A22" w:rsidP="000C1676">
      <w:pPr>
        <w:pStyle w:val="af6"/>
        <w:shd w:val="clear" w:color="auto" w:fill="auto"/>
        <w:spacing w:line="240" w:lineRule="auto"/>
        <w:ind w:left="100" w:firstLine="0"/>
        <w:rPr>
          <w:sz w:val="24"/>
          <w:szCs w:val="24"/>
          <w:lang w:val="kk-KZ"/>
        </w:rPr>
      </w:pPr>
      <w:r w:rsidRPr="000C1676">
        <w:rPr>
          <w:noProof/>
          <w:sz w:val="24"/>
          <w:szCs w:val="24"/>
        </w:rPr>
        <mc:AlternateContent>
          <mc:Choice Requires="wps">
            <w:drawing>
              <wp:anchor distT="0" distB="0" distL="114300" distR="114300" simplePos="0" relativeHeight="251653632" behindDoc="1" locked="0" layoutInCell="0" allowOverlap="1">
                <wp:simplePos x="0" y="0"/>
                <wp:positionH relativeFrom="page">
                  <wp:posOffset>5038090</wp:posOffset>
                </wp:positionH>
                <wp:positionV relativeFrom="page">
                  <wp:posOffset>8671560</wp:posOffset>
                </wp:positionV>
                <wp:extent cx="123190" cy="328930"/>
                <wp:effectExtent l="0" t="3810" r="1270" b="635"/>
                <wp:wrapNone/>
                <wp:docPr id="3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328930"/>
                        </a:xfrm>
                        <a:prstGeom prst="rect">
                          <a:avLst/>
                        </a:prstGeom>
                        <a:solidFill>
                          <a:srgbClr val="9A9A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4240C" id="Rectangle 30" o:spid="_x0000_s1026" style="position:absolute;margin-left:396.7pt;margin-top:682.8pt;width:9.7pt;height:25.9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" o:allowincell="f" fillcolor="#9a9a9a" stroked="f">
                <w10:wrap anchorx="page" anchory="page"/>
              </v:rect>
            </w:pict>
          </mc:Fallback>
        </mc:AlternateContent>
      </w:r>
      <w:r w:rsidRPr="000C1676">
        <w:rPr>
          <w:noProof/>
          <w:sz w:val="24"/>
          <w:szCs w:val="24"/>
        </w:rPr>
        <mc:AlternateContent>
          <mc:Choice Requires="wps">
            <w:drawing>
              <wp:anchor distT="0" distB="0" distL="114300" distR="114300" simplePos="0" relativeHeight="251654656" behindDoc="1" locked="0" layoutInCell="0" allowOverlap="1">
                <wp:simplePos x="0" y="0"/>
                <wp:positionH relativeFrom="page">
                  <wp:posOffset>-1074420</wp:posOffset>
                </wp:positionH>
                <wp:positionV relativeFrom="page">
                  <wp:posOffset>1525270</wp:posOffset>
                </wp:positionV>
                <wp:extent cx="407035" cy="6926580"/>
                <wp:effectExtent l="1905" t="1270" r="635" b="0"/>
                <wp:wrapNone/>
                <wp:docPr id="3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035" cy="692658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616F9" id="Rectangle 31" o:spid="_x0000_s1026" style="position:absolute;margin-left:-84.6pt;margin-top:120.1pt;width:32.05pt;height:545.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" o:allowincell="f" fillcolor="#595959" stroked="f">
                <w10:wrap anchorx="page" anchory="page"/>
              </v:rect>
            </w:pict>
          </mc:Fallback>
        </mc:AlternateContent>
      </w:r>
      <w:r w:rsidR="00611158" w:rsidRPr="000C1676">
        <w:rPr>
          <w:rStyle w:val="11"/>
          <w:color w:val="000000"/>
          <w:sz w:val="24"/>
          <w:szCs w:val="24"/>
          <w:lang w:val="kk-KZ"/>
        </w:rPr>
        <w:t xml:space="preserve">Той </w:t>
      </w:r>
      <w:r w:rsidR="00611158" w:rsidRPr="000C1676">
        <w:rPr>
          <w:rStyle w:val="11"/>
          <w:color w:val="000000"/>
          <w:sz w:val="24"/>
          <w:szCs w:val="24"/>
          <w:lang w:val="kk-KZ" w:eastAsia="kk-KZ"/>
        </w:rPr>
        <w:t>дүрмегі өткенімен бір күндік,</w:t>
      </w:r>
    </w:p>
    <w:p w:rsidR="00611158" w:rsidRPr="000C1676" w:rsidRDefault="00611158" w:rsidP="000C1676">
      <w:pPr>
        <w:pStyle w:val="af6"/>
        <w:shd w:val="clear" w:color="auto" w:fill="auto"/>
        <w:spacing w:line="240" w:lineRule="auto"/>
        <w:ind w:left="100" w:right="300" w:firstLine="0"/>
        <w:rPr>
          <w:rStyle w:val="11"/>
          <w:color w:val="000000"/>
          <w:sz w:val="24"/>
          <w:szCs w:val="24"/>
          <w:lang w:val="kk-KZ" w:eastAsia="kk-KZ"/>
        </w:rPr>
      </w:pPr>
      <w:r w:rsidRPr="000C1676">
        <w:rPr>
          <w:rStyle w:val="11"/>
          <w:color w:val="000000"/>
          <w:sz w:val="24"/>
          <w:szCs w:val="24"/>
          <w:lang w:val="kk-KZ" w:eastAsia="kk-KZ"/>
        </w:rPr>
        <w:t xml:space="preserve">Құда болдық құдай қосқан мың жылдық. </w:t>
      </w:r>
    </w:p>
    <w:p w:rsidR="00611158" w:rsidRPr="000C1676" w:rsidRDefault="00611158" w:rsidP="000C1676">
      <w:pPr>
        <w:pStyle w:val="af6"/>
        <w:shd w:val="clear" w:color="auto" w:fill="auto"/>
        <w:spacing w:line="240" w:lineRule="auto"/>
        <w:ind w:left="100" w:right="300" w:firstLine="0"/>
        <w:rPr>
          <w:sz w:val="24"/>
          <w:szCs w:val="24"/>
          <w:lang w:val="kk-KZ"/>
        </w:rPr>
      </w:pPr>
      <w:r w:rsidRPr="000C1676">
        <w:rPr>
          <w:rStyle w:val="11"/>
          <w:color w:val="000000"/>
          <w:sz w:val="24"/>
          <w:szCs w:val="24"/>
          <w:lang w:val="kk-KZ" w:eastAsia="kk-KZ"/>
        </w:rPr>
        <w:t>Шат көңілмен қыз ұзату тойында,</w:t>
      </w:r>
    </w:p>
    <w:p w:rsidR="00611158" w:rsidRPr="000C1676" w:rsidRDefault="00611158" w:rsidP="000C1676">
      <w:pPr>
        <w:pStyle w:val="af6"/>
        <w:shd w:val="clear" w:color="auto" w:fill="auto"/>
        <w:spacing w:after="202" w:line="240" w:lineRule="auto"/>
        <w:ind w:left="100" w:firstLine="0"/>
        <w:rPr>
          <w:rStyle w:val="11"/>
          <w:color w:val="000000"/>
          <w:sz w:val="24"/>
          <w:szCs w:val="24"/>
          <w:lang w:val="kk-KZ" w:eastAsia="kk-KZ"/>
        </w:rPr>
      </w:pPr>
      <w:r w:rsidRPr="000C1676">
        <w:rPr>
          <w:rStyle w:val="11"/>
          <w:color w:val="000000"/>
          <w:sz w:val="24"/>
          <w:szCs w:val="24"/>
          <w:lang w:val="kk-KZ" w:eastAsia="kk-KZ"/>
        </w:rPr>
        <w:t>Шашу шашам өлең-жырды інжу ғып.</w:t>
      </w:r>
    </w:p>
    <w:p w:rsidR="00611158" w:rsidRPr="000C1676" w:rsidRDefault="00611158" w:rsidP="000C1676">
      <w:pPr>
        <w:pStyle w:val="af6"/>
        <w:shd w:val="clear" w:color="auto" w:fill="auto"/>
        <w:spacing w:line="240" w:lineRule="auto"/>
        <w:ind w:left="100" w:right="300" w:firstLine="0"/>
        <w:rPr>
          <w:rStyle w:val="11"/>
          <w:color w:val="000000"/>
          <w:sz w:val="24"/>
          <w:szCs w:val="24"/>
          <w:lang w:val="kk-KZ" w:eastAsia="kk-KZ"/>
        </w:rPr>
      </w:pPr>
      <w:r w:rsidRPr="000C1676">
        <w:rPr>
          <w:rStyle w:val="11"/>
          <w:color w:val="000000"/>
          <w:sz w:val="24"/>
          <w:szCs w:val="24"/>
          <w:lang w:val="kk-KZ" w:eastAsia="kk-KZ"/>
        </w:rPr>
        <w:t xml:space="preserve">Аққойлының қызғалдағы ең құлпырған, </w:t>
      </w:r>
    </w:p>
    <w:p w:rsidR="00611158" w:rsidRPr="000C1676" w:rsidRDefault="00611158" w:rsidP="000C1676">
      <w:pPr>
        <w:pStyle w:val="af6"/>
        <w:shd w:val="clear" w:color="auto" w:fill="auto"/>
        <w:spacing w:line="240" w:lineRule="auto"/>
        <w:ind w:left="100" w:right="300" w:firstLine="0"/>
        <w:rPr>
          <w:sz w:val="24"/>
          <w:szCs w:val="24"/>
          <w:lang w:val="kk-KZ"/>
        </w:rPr>
      </w:pPr>
      <w:r w:rsidRPr="000C1676">
        <w:rPr>
          <w:rStyle w:val="11"/>
          <w:color w:val="000000"/>
          <w:sz w:val="24"/>
          <w:szCs w:val="24"/>
          <w:lang w:val="kk-KZ" w:eastAsia="kk-KZ"/>
        </w:rPr>
        <w:t>Ақылына сай келеді нұр тұлғаң.</w:t>
      </w:r>
    </w:p>
    <w:p w:rsidR="00611158" w:rsidRPr="000C1676" w:rsidRDefault="00611158" w:rsidP="000C1676">
      <w:pPr>
        <w:pStyle w:val="af6"/>
        <w:shd w:val="clear" w:color="auto" w:fill="auto"/>
        <w:spacing w:line="240" w:lineRule="auto"/>
        <w:ind w:left="100" w:right="300" w:firstLine="0"/>
        <w:rPr>
          <w:rStyle w:val="11"/>
          <w:color w:val="000000"/>
          <w:sz w:val="24"/>
          <w:szCs w:val="24"/>
          <w:lang w:val="kk-KZ" w:eastAsia="kk-KZ"/>
        </w:rPr>
      </w:pPr>
      <w:r w:rsidRPr="000C1676">
        <w:rPr>
          <w:rStyle w:val="11"/>
          <w:color w:val="000000"/>
          <w:sz w:val="24"/>
          <w:szCs w:val="24"/>
          <w:lang w:val="kk-KZ" w:eastAsia="kk-KZ"/>
        </w:rPr>
        <w:t xml:space="preserve">Бәрі сендей болса екен деп қыздардың, </w:t>
      </w:r>
    </w:p>
    <w:p w:rsidR="00611158" w:rsidRPr="000C1676" w:rsidRDefault="00611158" w:rsidP="000C1676">
      <w:pPr>
        <w:pStyle w:val="af6"/>
        <w:shd w:val="clear" w:color="auto" w:fill="auto"/>
        <w:spacing w:line="240" w:lineRule="auto"/>
        <w:ind w:left="100" w:right="300" w:firstLine="0"/>
        <w:rPr>
          <w:sz w:val="24"/>
          <w:szCs w:val="24"/>
          <w:lang w:val="kk-KZ"/>
        </w:rPr>
      </w:pPr>
      <w:r w:rsidRPr="000C1676">
        <w:rPr>
          <w:rStyle w:val="11"/>
          <w:color w:val="000000"/>
          <w:sz w:val="24"/>
          <w:szCs w:val="24"/>
          <w:lang w:val="kk-KZ" w:eastAsia="kk-KZ"/>
        </w:rPr>
        <w:t>Мақтан етіп жүруші едім сыртыңнан.</w:t>
      </w:r>
    </w:p>
    <w:p w:rsidR="00611158" w:rsidRPr="000C1676" w:rsidRDefault="00611158" w:rsidP="000C1676">
      <w:pPr>
        <w:pStyle w:val="170"/>
        <w:shd w:val="clear" w:color="auto" w:fill="auto"/>
        <w:spacing w:line="240" w:lineRule="auto"/>
        <w:ind w:left="100"/>
        <w:rPr>
          <w:rFonts w:ascii="Times New Roman" w:hAnsi="Times New Roman" w:cs="Times New Roman"/>
          <w:sz w:val="24"/>
          <w:szCs w:val="24"/>
          <w:lang w:val="kk-KZ"/>
        </w:rPr>
      </w:pPr>
    </w:p>
    <w:p w:rsidR="00611158" w:rsidRPr="000C1676" w:rsidRDefault="00611158" w:rsidP="000C1676">
      <w:pPr>
        <w:pStyle w:val="af6"/>
        <w:shd w:val="clear" w:color="auto" w:fill="auto"/>
        <w:spacing w:line="240" w:lineRule="auto"/>
        <w:ind w:left="100" w:firstLine="0"/>
        <w:rPr>
          <w:sz w:val="24"/>
          <w:szCs w:val="24"/>
          <w:lang w:val="kk-KZ"/>
        </w:rPr>
      </w:pPr>
      <w:r w:rsidRPr="000C1676">
        <w:rPr>
          <w:rStyle w:val="11"/>
          <w:color w:val="000000"/>
          <w:sz w:val="24"/>
          <w:szCs w:val="24"/>
          <w:lang w:val="kk-KZ" w:eastAsia="kk-KZ"/>
        </w:rPr>
        <w:t>Әке-шеше жатқа қызын қия ма,</w:t>
      </w:r>
    </w:p>
    <w:p w:rsidR="00611158" w:rsidRPr="000C1676" w:rsidRDefault="00611158" w:rsidP="000C1676">
      <w:pPr>
        <w:pStyle w:val="af6"/>
        <w:shd w:val="clear" w:color="auto" w:fill="auto"/>
        <w:spacing w:line="240" w:lineRule="auto"/>
        <w:ind w:left="100" w:right="300" w:firstLine="0"/>
        <w:rPr>
          <w:rStyle w:val="11"/>
          <w:color w:val="000000"/>
          <w:sz w:val="24"/>
          <w:szCs w:val="24"/>
          <w:lang w:val="kk-KZ" w:eastAsia="kk-KZ"/>
        </w:rPr>
      </w:pPr>
      <w:r w:rsidRPr="000C1676">
        <w:rPr>
          <w:rStyle w:val="11"/>
          <w:color w:val="000000"/>
          <w:sz w:val="24"/>
          <w:szCs w:val="24"/>
          <w:lang w:val="kk-KZ" w:eastAsia="kk-KZ"/>
        </w:rPr>
        <w:t xml:space="preserve">Күн көзіндей шапағатын тыя ма. </w:t>
      </w:r>
    </w:p>
    <w:p w:rsidR="00611158" w:rsidRPr="000C1676" w:rsidRDefault="00611158" w:rsidP="000C1676">
      <w:pPr>
        <w:pStyle w:val="af6"/>
        <w:shd w:val="clear" w:color="auto" w:fill="auto"/>
        <w:spacing w:line="240" w:lineRule="auto"/>
        <w:ind w:left="100" w:right="300" w:firstLine="0"/>
        <w:rPr>
          <w:rStyle w:val="11"/>
          <w:color w:val="000000"/>
          <w:sz w:val="24"/>
          <w:szCs w:val="24"/>
          <w:lang w:val="kk-KZ" w:eastAsia="kk-KZ"/>
        </w:rPr>
      </w:pPr>
      <w:r w:rsidRPr="000C1676">
        <w:rPr>
          <w:rStyle w:val="11"/>
          <w:color w:val="000000"/>
          <w:sz w:val="24"/>
          <w:szCs w:val="24"/>
          <w:lang w:val="kk-KZ" w:eastAsia="kk-KZ"/>
        </w:rPr>
        <w:t xml:space="preserve">Жұлдызыңды жарқыратшы, жарығым, </w:t>
      </w:r>
    </w:p>
    <w:p w:rsidR="00611158" w:rsidRPr="000C1676" w:rsidRDefault="00611158" w:rsidP="000C1676">
      <w:pPr>
        <w:pStyle w:val="af6"/>
        <w:shd w:val="clear" w:color="auto" w:fill="auto"/>
        <w:spacing w:line="240" w:lineRule="auto"/>
        <w:ind w:left="100" w:right="300" w:firstLine="0"/>
        <w:rPr>
          <w:rStyle w:val="11"/>
          <w:color w:val="000000"/>
          <w:sz w:val="24"/>
          <w:szCs w:val="24"/>
          <w:lang w:val="kk-KZ" w:eastAsia="kk-KZ"/>
        </w:rPr>
      </w:pPr>
      <w:r w:rsidRPr="000C1676">
        <w:rPr>
          <w:rStyle w:val="11"/>
          <w:color w:val="000000"/>
          <w:sz w:val="24"/>
          <w:szCs w:val="24"/>
          <w:lang w:val="kk-KZ" w:eastAsia="kk-KZ"/>
        </w:rPr>
        <w:t>Өскен едің өнегелі ұяда.</w:t>
      </w:r>
    </w:p>
    <w:p w:rsidR="00611158" w:rsidRPr="000C1676" w:rsidRDefault="00611158" w:rsidP="000C1676">
      <w:pPr>
        <w:pStyle w:val="af6"/>
        <w:shd w:val="clear" w:color="auto" w:fill="auto"/>
        <w:spacing w:line="240" w:lineRule="auto"/>
        <w:ind w:left="100" w:right="300" w:firstLine="0"/>
        <w:rPr>
          <w:sz w:val="24"/>
          <w:szCs w:val="24"/>
          <w:lang w:val="kk-KZ"/>
        </w:rPr>
      </w:pPr>
    </w:p>
    <w:p w:rsidR="00611158" w:rsidRPr="000C1676" w:rsidRDefault="00611158" w:rsidP="000C1676">
      <w:pPr>
        <w:pStyle w:val="af6"/>
        <w:shd w:val="clear" w:color="auto" w:fill="auto"/>
        <w:spacing w:line="240" w:lineRule="auto"/>
        <w:ind w:left="100" w:right="300" w:firstLine="0"/>
        <w:jc w:val="both"/>
        <w:rPr>
          <w:rStyle w:val="11"/>
          <w:color w:val="000000"/>
          <w:sz w:val="24"/>
          <w:szCs w:val="24"/>
          <w:lang w:val="kk-KZ" w:eastAsia="kk-KZ"/>
        </w:rPr>
      </w:pPr>
      <w:r w:rsidRPr="000C1676">
        <w:rPr>
          <w:rStyle w:val="11"/>
          <w:color w:val="000000"/>
          <w:sz w:val="24"/>
          <w:szCs w:val="24"/>
          <w:lang w:val="kk-KZ" w:eastAsia="kk-KZ"/>
        </w:rPr>
        <w:t xml:space="preserve">Сүйген жарың сынығы екен асылдың, </w:t>
      </w:r>
    </w:p>
    <w:p w:rsidR="00611158" w:rsidRPr="000C1676" w:rsidRDefault="00611158" w:rsidP="000C1676">
      <w:pPr>
        <w:pStyle w:val="af6"/>
        <w:shd w:val="clear" w:color="auto" w:fill="auto"/>
        <w:spacing w:line="240" w:lineRule="auto"/>
        <w:ind w:left="100" w:right="300" w:firstLine="0"/>
        <w:jc w:val="both"/>
        <w:rPr>
          <w:rStyle w:val="11"/>
          <w:color w:val="000000"/>
          <w:sz w:val="24"/>
          <w:szCs w:val="24"/>
          <w:lang w:val="kk-KZ" w:eastAsia="kk-KZ"/>
        </w:rPr>
      </w:pPr>
      <w:r w:rsidRPr="000C1676">
        <w:rPr>
          <w:rStyle w:val="11"/>
          <w:color w:val="000000"/>
          <w:sz w:val="24"/>
          <w:szCs w:val="24"/>
          <w:lang w:val="kk-KZ" w:eastAsia="kk-KZ"/>
        </w:rPr>
        <w:t xml:space="preserve">Шаттығымды келмей отыр жасырғым. </w:t>
      </w:r>
    </w:p>
    <w:p w:rsidR="00611158" w:rsidRPr="000C1676" w:rsidRDefault="00611158" w:rsidP="000C1676">
      <w:pPr>
        <w:pStyle w:val="af6"/>
        <w:shd w:val="clear" w:color="auto" w:fill="auto"/>
        <w:spacing w:line="240" w:lineRule="auto"/>
        <w:ind w:left="100" w:right="300" w:firstLine="0"/>
        <w:jc w:val="both"/>
        <w:rPr>
          <w:rStyle w:val="11"/>
          <w:color w:val="000000"/>
          <w:sz w:val="24"/>
          <w:szCs w:val="24"/>
          <w:lang w:val="kk-KZ" w:eastAsia="kk-KZ"/>
        </w:rPr>
      </w:pPr>
      <w:r w:rsidRPr="000C1676">
        <w:rPr>
          <w:rStyle w:val="11"/>
          <w:color w:val="000000"/>
          <w:sz w:val="24"/>
          <w:szCs w:val="24"/>
          <w:lang w:val="kk-KZ" w:eastAsia="kk-KZ"/>
        </w:rPr>
        <w:t xml:space="preserve">Шойбек атаң жатқан шығар бір аунап, </w:t>
      </w:r>
    </w:p>
    <w:p w:rsidR="00611158" w:rsidRPr="000C1676" w:rsidRDefault="00611158" w:rsidP="000C1676">
      <w:pPr>
        <w:pStyle w:val="af6"/>
        <w:shd w:val="clear" w:color="auto" w:fill="auto"/>
        <w:spacing w:line="240" w:lineRule="auto"/>
        <w:ind w:left="100" w:right="300" w:firstLine="0"/>
        <w:jc w:val="both"/>
        <w:rPr>
          <w:rStyle w:val="11"/>
          <w:color w:val="000000"/>
          <w:sz w:val="24"/>
          <w:szCs w:val="24"/>
          <w:lang w:val="kk-KZ" w:eastAsia="kk-KZ"/>
        </w:rPr>
      </w:pPr>
      <w:r w:rsidRPr="000C1676">
        <w:rPr>
          <w:rStyle w:val="11"/>
          <w:color w:val="000000"/>
          <w:sz w:val="24"/>
          <w:szCs w:val="24"/>
          <w:lang w:val="kk-KZ" w:eastAsia="kk-KZ"/>
        </w:rPr>
        <w:t>Сұңқары еді XX ғасырдың!</w:t>
      </w:r>
    </w:p>
    <w:p w:rsidR="00611158" w:rsidRPr="000C1676" w:rsidRDefault="00611158" w:rsidP="000C1676">
      <w:pPr>
        <w:pStyle w:val="af6"/>
        <w:shd w:val="clear" w:color="auto" w:fill="auto"/>
        <w:spacing w:line="240" w:lineRule="auto"/>
        <w:ind w:left="100" w:right="300" w:firstLine="0"/>
        <w:jc w:val="both"/>
        <w:rPr>
          <w:rStyle w:val="11"/>
          <w:color w:val="000000"/>
          <w:sz w:val="24"/>
          <w:szCs w:val="24"/>
          <w:lang w:val="kk-KZ" w:eastAsia="kk-KZ"/>
        </w:rPr>
      </w:pP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Жас жүректер тапқан кезде жарасым,</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 Махаббаттан шуақ сезім тарасын.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Анасының жолын беріп қызына,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Бақытына жұрт </w:t>
      </w:r>
      <w:r w:rsidR="002C67A5" w:rsidRPr="000C1676">
        <w:rPr>
          <w:rStyle w:val="11"/>
          <w:color w:val="000000"/>
          <w:sz w:val="24"/>
          <w:szCs w:val="24"/>
          <w:lang w:val="kk-KZ" w:eastAsia="kk-KZ"/>
        </w:rPr>
        <w:t>қы</w:t>
      </w:r>
      <w:r w:rsidRPr="000C1676">
        <w:rPr>
          <w:rStyle w:val="11"/>
          <w:color w:val="000000"/>
          <w:sz w:val="24"/>
          <w:szCs w:val="24"/>
          <w:lang w:val="kk-KZ" w:eastAsia="kk-KZ"/>
        </w:rPr>
        <w:t>зығып қарасын.</w:t>
      </w:r>
    </w:p>
    <w:p w:rsidR="00611158" w:rsidRPr="000C1676" w:rsidRDefault="00611158" w:rsidP="000C1676">
      <w:pPr>
        <w:pStyle w:val="a5"/>
        <w:rPr>
          <w:sz w:val="24"/>
          <w:szCs w:val="24"/>
          <w:lang w:val="kk-KZ"/>
        </w:rPr>
      </w:pP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Алты алашқа ақ отауың қосады ән,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Айналайын, құтты </w:t>
      </w:r>
      <w:r w:rsidRPr="000C1676">
        <w:rPr>
          <w:rStyle w:val="11"/>
          <w:color w:val="000000"/>
          <w:sz w:val="24"/>
          <w:szCs w:val="24"/>
          <w:lang w:val="kk-KZ"/>
        </w:rPr>
        <w:t xml:space="preserve">болсын </w:t>
      </w:r>
      <w:r w:rsidRPr="000C1676">
        <w:rPr>
          <w:rStyle w:val="11"/>
          <w:color w:val="000000"/>
          <w:sz w:val="24"/>
          <w:szCs w:val="24"/>
          <w:lang w:val="kk-KZ" w:eastAsia="kk-KZ"/>
        </w:rPr>
        <w:t xml:space="preserve">босағаң.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Айд</w:t>
      </w:r>
      <w:r w:rsidR="008B1A61" w:rsidRPr="000C1676">
        <w:rPr>
          <w:rStyle w:val="11"/>
          <w:color w:val="000000"/>
          <w:sz w:val="24"/>
          <w:szCs w:val="24"/>
          <w:lang w:val="kk-KZ" w:eastAsia="kk-KZ"/>
        </w:rPr>
        <w:t>ақ</w:t>
      </w:r>
      <w:r w:rsidRPr="000C1676">
        <w:rPr>
          <w:rStyle w:val="11"/>
          <w:color w:val="000000"/>
          <w:sz w:val="24"/>
          <w:szCs w:val="24"/>
          <w:lang w:val="kk-KZ" w:eastAsia="kk-KZ"/>
        </w:rPr>
        <w:t xml:space="preserve">үлдей асыл әжеңе ұқсатып,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Айжаныма алты ұл берсін Жасаған!...</w:t>
      </w:r>
    </w:p>
    <w:p w:rsidR="00611158" w:rsidRPr="000C1676" w:rsidRDefault="00611158" w:rsidP="000C1676">
      <w:pPr>
        <w:pStyle w:val="a5"/>
        <w:rPr>
          <w:rStyle w:val="11"/>
          <w:color w:val="000000"/>
          <w:sz w:val="24"/>
          <w:szCs w:val="24"/>
          <w:lang w:val="kk-KZ" w:eastAsia="kk-KZ"/>
        </w:rPr>
      </w:pP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НАҒИМА</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Жан сырымды тыңдатып,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Сөйлескем жоқ тіл қатып.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Жүзің нұрлы, шырайлы,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Сені көру - бір бақыт.</w:t>
      </w:r>
    </w:p>
    <w:p w:rsidR="00611158" w:rsidRPr="000C1676" w:rsidRDefault="00611158" w:rsidP="000C1676">
      <w:pPr>
        <w:pStyle w:val="a5"/>
        <w:rPr>
          <w:sz w:val="24"/>
          <w:szCs w:val="24"/>
          <w:lang w:val="kk-KZ"/>
        </w:rPr>
      </w:pP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Шие ерін, күлім көз,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Балдай тәтті шырын сөз.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Аққуындай айдынның,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Басқан ізің білінбес.</w:t>
      </w:r>
    </w:p>
    <w:p w:rsidR="00611158" w:rsidRPr="000C1676" w:rsidRDefault="00611158" w:rsidP="000C1676">
      <w:pPr>
        <w:pStyle w:val="a5"/>
        <w:rPr>
          <w:sz w:val="24"/>
          <w:szCs w:val="24"/>
          <w:lang w:val="kk-KZ"/>
        </w:rPr>
      </w:pP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Гүлім болшы, Нағима,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Күнім болшы,Нағима.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Менен гөрі бақытты,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Қолындағы сақина.</w:t>
      </w:r>
    </w:p>
    <w:p w:rsidR="00611158" w:rsidRPr="000C1676" w:rsidRDefault="00611158" w:rsidP="000C1676">
      <w:pPr>
        <w:pStyle w:val="a5"/>
        <w:rPr>
          <w:sz w:val="24"/>
          <w:szCs w:val="24"/>
          <w:lang w:val="kk-KZ"/>
        </w:rPr>
      </w:pP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Жұртқа ұнауды білесің,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Күндей шалқып күлесің.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Сазгер болсам ән арнап,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Бар ғой сенің үлесің.</w:t>
      </w:r>
    </w:p>
    <w:p w:rsidR="00611158" w:rsidRPr="000C1676" w:rsidRDefault="00611158" w:rsidP="000C1676">
      <w:pPr>
        <w:pStyle w:val="a5"/>
        <w:rPr>
          <w:sz w:val="24"/>
          <w:szCs w:val="24"/>
          <w:lang w:val="kk-KZ"/>
        </w:rPr>
      </w:pP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Күзде қайтқан қаздармен,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Кетті бірге жаз дәурен.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Өтіп жатыр өмірім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Өзіңді аңсап боздаумен.</w:t>
      </w:r>
    </w:p>
    <w:p w:rsidR="00611158" w:rsidRPr="000C1676" w:rsidRDefault="00611158" w:rsidP="000C1676">
      <w:pPr>
        <w:pStyle w:val="a5"/>
        <w:rPr>
          <w:sz w:val="24"/>
          <w:szCs w:val="24"/>
          <w:lang w:val="kk-KZ"/>
        </w:rPr>
      </w:pP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Қарамайсың, Нағима,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Жаралайсың, Нағима.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Менен гөрі бақытты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Қолындағы сақина!..</w:t>
      </w:r>
    </w:p>
    <w:p w:rsidR="00611158" w:rsidRPr="000C1676" w:rsidRDefault="00611158" w:rsidP="000C1676">
      <w:pPr>
        <w:pStyle w:val="a5"/>
        <w:rPr>
          <w:rStyle w:val="11"/>
          <w:color w:val="000000"/>
          <w:sz w:val="24"/>
          <w:szCs w:val="24"/>
          <w:lang w:val="kk-KZ" w:eastAsia="kk-KZ"/>
        </w:rPr>
      </w:pPr>
    </w:p>
    <w:p w:rsidR="00611158" w:rsidRPr="000C1676" w:rsidRDefault="00611158" w:rsidP="000C1676">
      <w:pPr>
        <w:pStyle w:val="a5"/>
        <w:rPr>
          <w:rFonts w:ascii="Times New Roman" w:hAnsi="Times New Roman"/>
          <w:sz w:val="24"/>
          <w:szCs w:val="24"/>
          <w:lang w:val="kk-KZ"/>
        </w:rPr>
      </w:pPr>
      <w:r w:rsidRPr="000C1676">
        <w:rPr>
          <w:sz w:val="24"/>
          <w:szCs w:val="24"/>
          <w:lang w:val="kk-KZ"/>
        </w:rPr>
        <w:t>АРАМ Ш</w:t>
      </w:r>
      <w:r w:rsidRPr="000C1676">
        <w:rPr>
          <w:rFonts w:ascii="Times New Roman" w:hAnsi="Times New Roman"/>
          <w:sz w:val="24"/>
          <w:szCs w:val="24"/>
          <w:lang w:val="kk-KZ"/>
        </w:rPr>
        <w:t>ӨП</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rPr>
        <w:t xml:space="preserve">Адал </w:t>
      </w:r>
      <w:r w:rsidRPr="000C1676">
        <w:rPr>
          <w:rStyle w:val="11"/>
          <w:color w:val="000000"/>
          <w:sz w:val="24"/>
          <w:szCs w:val="24"/>
          <w:lang w:val="kk-KZ" w:eastAsia="kk-KZ"/>
        </w:rPr>
        <w:t xml:space="preserve">төккен терді аямай қанады, </w:t>
      </w:r>
    </w:p>
    <w:p w:rsidR="00611158" w:rsidRPr="000C1676" w:rsidRDefault="00611158" w:rsidP="000C1676">
      <w:pPr>
        <w:pStyle w:val="a5"/>
        <w:rPr>
          <w:rStyle w:val="11"/>
          <w:color w:val="000000"/>
          <w:sz w:val="24"/>
          <w:szCs w:val="24"/>
          <w:lang w:val="kk-KZ"/>
        </w:rPr>
      </w:pPr>
      <w:r w:rsidRPr="000C1676">
        <w:rPr>
          <w:rStyle w:val="11"/>
          <w:color w:val="000000"/>
          <w:sz w:val="24"/>
          <w:szCs w:val="24"/>
          <w:lang w:val="kk-KZ" w:eastAsia="kk-KZ"/>
        </w:rPr>
        <w:t xml:space="preserve">Ақиқаттың көзінен </w:t>
      </w:r>
      <w:r w:rsidRPr="000C1676">
        <w:rPr>
          <w:rStyle w:val="11"/>
          <w:color w:val="000000"/>
          <w:sz w:val="24"/>
          <w:szCs w:val="24"/>
          <w:lang w:val="kk-KZ"/>
        </w:rPr>
        <w:t xml:space="preserve">жас тамады.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Арамзаның айдарынан жел есіп,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Зұлымдардың бағы </w:t>
      </w:r>
      <w:r w:rsidRPr="000C1676">
        <w:rPr>
          <w:rStyle w:val="11"/>
          <w:color w:val="000000"/>
          <w:sz w:val="24"/>
          <w:szCs w:val="24"/>
          <w:lang w:val="kk-KZ"/>
        </w:rPr>
        <w:t xml:space="preserve">неге </w:t>
      </w:r>
      <w:r w:rsidRPr="000C1676">
        <w:rPr>
          <w:rStyle w:val="11"/>
          <w:color w:val="000000"/>
          <w:sz w:val="24"/>
          <w:szCs w:val="24"/>
          <w:lang w:val="kk-KZ" w:eastAsia="kk-KZ"/>
        </w:rPr>
        <w:t>жанады.</w:t>
      </w:r>
    </w:p>
    <w:p w:rsidR="00611158" w:rsidRPr="000C1676" w:rsidRDefault="00611158" w:rsidP="000C1676">
      <w:pPr>
        <w:pStyle w:val="a5"/>
        <w:rPr>
          <w:sz w:val="24"/>
          <w:szCs w:val="24"/>
          <w:lang w:val="kk-KZ"/>
        </w:rPr>
      </w:pP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Ақша көрсе тәубасынан жаңылар,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Сатқын аз ба жемі барға ағылар.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Суық қолды сұғанақтар қаншама,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Тегін асқа тік қасық боп табылар.</w:t>
      </w:r>
    </w:p>
    <w:p w:rsidR="00611158" w:rsidRPr="000C1676" w:rsidRDefault="00611158" w:rsidP="000C1676">
      <w:pPr>
        <w:pStyle w:val="a5"/>
        <w:rPr>
          <w:sz w:val="24"/>
          <w:szCs w:val="24"/>
          <w:lang w:val="kk-KZ"/>
        </w:rPr>
      </w:pP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Сырты күліп, іші ұлып тұратын,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Қалталы мен шенге мой</w:t>
      </w:r>
      <w:r w:rsidR="00752595" w:rsidRPr="000C1676">
        <w:rPr>
          <w:rStyle w:val="11"/>
          <w:color w:val="000000"/>
          <w:sz w:val="24"/>
          <w:szCs w:val="24"/>
          <w:lang w:val="kk-KZ" w:eastAsia="kk-KZ"/>
        </w:rPr>
        <w:t>ның</w:t>
      </w:r>
      <w:r w:rsidRPr="000C1676">
        <w:rPr>
          <w:rStyle w:val="11"/>
          <w:color w:val="000000"/>
          <w:sz w:val="24"/>
          <w:szCs w:val="24"/>
          <w:lang w:val="kk-KZ" w:eastAsia="kk-KZ"/>
        </w:rPr>
        <w:t xml:space="preserve"> бұратын.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Жағымпаз бар озса біреу өзінен,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Тайдырам деп тобығынан ұратын.</w:t>
      </w:r>
    </w:p>
    <w:p w:rsidR="00611158" w:rsidRPr="000C1676" w:rsidRDefault="00611158" w:rsidP="000C1676">
      <w:pPr>
        <w:pStyle w:val="a5"/>
        <w:rPr>
          <w:sz w:val="24"/>
          <w:szCs w:val="24"/>
          <w:lang w:val="kk-KZ"/>
        </w:rPr>
      </w:pP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Тәтті сөйлеп, өп-өтірік күлетін,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Тіміскілеп пайда қуып жүретін.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Түгіменен түйе жатса тоймайтын,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Жемқорлар бар бақытты өмір сүретін.</w:t>
      </w:r>
    </w:p>
    <w:p w:rsidR="00611158" w:rsidRPr="000C1676" w:rsidRDefault="00611158" w:rsidP="000C1676">
      <w:pPr>
        <w:pStyle w:val="a5"/>
        <w:rPr>
          <w:sz w:val="24"/>
          <w:szCs w:val="24"/>
          <w:lang w:val="kk-KZ"/>
        </w:rPr>
      </w:pP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Мансап үшін аттап ардың басынан,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Қорықпайтын жетімдердің жасынан.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Қанды шеңгел, </w:t>
      </w:r>
      <w:r w:rsidRPr="000C1676">
        <w:rPr>
          <w:rStyle w:val="11"/>
          <w:color w:val="000000"/>
          <w:sz w:val="24"/>
          <w:szCs w:val="24"/>
          <w:lang w:val="kk-KZ"/>
        </w:rPr>
        <w:t xml:space="preserve">қара </w:t>
      </w:r>
      <w:r w:rsidRPr="000C1676">
        <w:rPr>
          <w:rStyle w:val="11"/>
          <w:color w:val="000000"/>
          <w:sz w:val="24"/>
          <w:szCs w:val="24"/>
          <w:lang w:val="kk-KZ" w:eastAsia="kk-KZ"/>
        </w:rPr>
        <w:t xml:space="preserve">тастай жүрегі,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Қатыгезді көрген сайын ашынам.</w:t>
      </w:r>
    </w:p>
    <w:p w:rsidR="00611158" w:rsidRPr="000C1676" w:rsidRDefault="00611158" w:rsidP="000C1676">
      <w:pPr>
        <w:pStyle w:val="a5"/>
        <w:rPr>
          <w:sz w:val="24"/>
          <w:szCs w:val="24"/>
          <w:lang w:val="kk-KZ"/>
        </w:rPr>
      </w:pP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Азса құлқын арман күйреп күл болар,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Асыл жібек түте алмасаң жүн болар.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 xml:space="preserve">Қауға тиген өрттей лаулап өршіген, </w:t>
      </w:r>
    </w:p>
    <w:p w:rsidR="00611158" w:rsidRPr="000C1676" w:rsidRDefault="00611158" w:rsidP="000C1676">
      <w:pPr>
        <w:pStyle w:val="a5"/>
        <w:rPr>
          <w:rStyle w:val="11"/>
          <w:color w:val="000000"/>
          <w:sz w:val="24"/>
          <w:szCs w:val="24"/>
          <w:lang w:val="kk-KZ" w:eastAsia="kk-KZ"/>
        </w:rPr>
      </w:pPr>
      <w:r w:rsidRPr="000C1676">
        <w:rPr>
          <w:rStyle w:val="11"/>
          <w:color w:val="000000"/>
          <w:sz w:val="24"/>
          <w:szCs w:val="24"/>
          <w:lang w:val="kk-KZ" w:eastAsia="kk-KZ"/>
        </w:rPr>
        <w:t>Қоғамдағы арам шөпті кім орар?!..</w:t>
      </w:r>
    </w:p>
    <w:p w:rsidR="00611158" w:rsidRPr="000C1676" w:rsidRDefault="00611158" w:rsidP="000C1676">
      <w:pPr>
        <w:pStyle w:val="a5"/>
        <w:rPr>
          <w:rStyle w:val="11"/>
          <w:color w:val="000000"/>
          <w:sz w:val="24"/>
          <w:szCs w:val="24"/>
          <w:lang w:val="kk-KZ" w:eastAsia="kk-KZ"/>
        </w:rPr>
      </w:pPr>
    </w:p>
    <w:p w:rsidR="00611158" w:rsidRPr="000C1676" w:rsidRDefault="00611158" w:rsidP="000C1676">
      <w:pPr>
        <w:pStyle w:val="a5"/>
        <w:rPr>
          <w:rStyle w:val="11"/>
          <w:color w:val="000000"/>
          <w:sz w:val="24"/>
          <w:szCs w:val="24"/>
          <w:lang w:val="kk-KZ" w:eastAsia="kk-KZ"/>
        </w:rPr>
      </w:pPr>
    </w:p>
    <w:p w:rsidR="00611158" w:rsidRPr="000C1676" w:rsidRDefault="00611158" w:rsidP="000C1676">
      <w:pPr>
        <w:pStyle w:val="a5"/>
        <w:ind w:left="567"/>
        <w:rPr>
          <w:rStyle w:val="11"/>
          <w:color w:val="000000"/>
          <w:sz w:val="24"/>
          <w:szCs w:val="24"/>
          <w:lang w:val="kk-KZ" w:eastAsia="kk-KZ"/>
        </w:rPr>
      </w:pPr>
      <w:r w:rsidRPr="000C1676">
        <w:rPr>
          <w:rStyle w:val="11"/>
          <w:color w:val="000000"/>
          <w:sz w:val="24"/>
          <w:szCs w:val="24"/>
          <w:lang w:val="kk-KZ" w:eastAsia="kk-KZ"/>
        </w:rPr>
        <w:t>СҰҒАНАҚ</w:t>
      </w:r>
    </w:p>
    <w:p w:rsidR="00611158" w:rsidRPr="000C1676" w:rsidRDefault="00611158"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Бай билесе тоқшылықтан секіріп, </w:t>
      </w:r>
    </w:p>
    <w:p w:rsidR="00611158" w:rsidRPr="000C1676" w:rsidRDefault="00611158"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Кедей жылар жоқшылықтан өкіріп. </w:t>
      </w:r>
    </w:p>
    <w:p w:rsidR="00611158" w:rsidRPr="000C1676" w:rsidRDefault="00611158" w:rsidP="000C1676">
      <w:pPr>
        <w:pStyle w:val="a5"/>
        <w:ind w:left="567"/>
        <w:rPr>
          <w:sz w:val="24"/>
          <w:szCs w:val="24"/>
          <w:lang w:val="kk-KZ"/>
        </w:rPr>
      </w:pPr>
      <w:r w:rsidRPr="000C1676">
        <w:rPr>
          <w:rStyle w:val="11"/>
          <w:color w:val="000000"/>
          <w:sz w:val="24"/>
          <w:szCs w:val="24"/>
          <w:lang w:val="kk-KZ" w:eastAsia="kk-KZ"/>
        </w:rPr>
        <w:t>Қатыгездеу жастар өсіп келеді,</w:t>
      </w:r>
    </w:p>
    <w:p w:rsidR="00611158" w:rsidRPr="000C1676" w:rsidRDefault="00611158" w:rsidP="000C1676">
      <w:pPr>
        <w:pStyle w:val="a5"/>
        <w:ind w:left="567"/>
        <w:rPr>
          <w:rStyle w:val="11"/>
          <w:color w:val="000000"/>
          <w:sz w:val="24"/>
          <w:szCs w:val="24"/>
          <w:lang w:val="kk-KZ" w:eastAsia="kk-KZ"/>
        </w:rPr>
      </w:pPr>
      <w:r w:rsidRPr="000C1676">
        <w:rPr>
          <w:rStyle w:val="11"/>
          <w:color w:val="000000"/>
          <w:sz w:val="24"/>
          <w:szCs w:val="24"/>
          <w:lang w:val="kk-KZ" w:eastAsia="kk-KZ"/>
        </w:rPr>
        <w:t>Ырық бермес арашаға зекіріп.</w:t>
      </w:r>
    </w:p>
    <w:p w:rsidR="00611158" w:rsidRPr="000C1676" w:rsidRDefault="00611158" w:rsidP="000C1676">
      <w:pPr>
        <w:pStyle w:val="a5"/>
        <w:ind w:left="567"/>
        <w:rPr>
          <w:sz w:val="24"/>
          <w:szCs w:val="24"/>
          <w:lang w:val="kk-KZ"/>
        </w:rPr>
      </w:pPr>
    </w:p>
    <w:p w:rsidR="00611158" w:rsidRPr="000C1676" w:rsidRDefault="00611158"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Арақ ішкен азғын еді жасында, </w:t>
      </w:r>
    </w:p>
    <w:p w:rsidR="00611158" w:rsidRPr="000C1676" w:rsidRDefault="00611158"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Қартайғанда қажы бопты расында. </w:t>
      </w:r>
    </w:p>
    <w:p w:rsidR="00611158" w:rsidRPr="000C1676" w:rsidRDefault="00611158"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Ақыл айтпақ </w:t>
      </w:r>
      <w:r w:rsidRPr="000C1676">
        <w:rPr>
          <w:rStyle w:val="11"/>
          <w:color w:val="000000"/>
          <w:sz w:val="24"/>
          <w:szCs w:val="24"/>
          <w:lang w:val="kk-KZ"/>
        </w:rPr>
        <w:t xml:space="preserve">Алла </w:t>
      </w:r>
      <w:r w:rsidRPr="000C1676">
        <w:rPr>
          <w:rStyle w:val="11"/>
          <w:color w:val="000000"/>
          <w:sz w:val="24"/>
          <w:szCs w:val="24"/>
          <w:lang w:val="kk-KZ" w:eastAsia="kk-KZ"/>
        </w:rPr>
        <w:t xml:space="preserve">атын жамылып, </w:t>
      </w:r>
    </w:p>
    <w:p w:rsidR="00611158" w:rsidRPr="000C1676" w:rsidRDefault="00611158" w:rsidP="000C1676">
      <w:pPr>
        <w:pStyle w:val="a5"/>
        <w:ind w:left="567"/>
        <w:rPr>
          <w:rStyle w:val="11"/>
          <w:color w:val="000000"/>
          <w:sz w:val="24"/>
          <w:szCs w:val="24"/>
          <w:lang w:val="kk-KZ" w:eastAsia="kk-KZ"/>
        </w:rPr>
      </w:pPr>
      <w:r w:rsidRPr="000C1676">
        <w:rPr>
          <w:rStyle w:val="11"/>
          <w:color w:val="000000"/>
          <w:sz w:val="24"/>
          <w:szCs w:val="24"/>
          <w:lang w:val="kk-KZ" w:eastAsia="kk-KZ"/>
        </w:rPr>
        <w:t>Қолда - тәспі, ақ сәлдесі - басында.</w:t>
      </w:r>
    </w:p>
    <w:p w:rsidR="00350898" w:rsidRPr="000C1676" w:rsidRDefault="00350898" w:rsidP="000C1676">
      <w:pPr>
        <w:pStyle w:val="a5"/>
        <w:ind w:left="567"/>
        <w:rPr>
          <w:sz w:val="24"/>
          <w:szCs w:val="24"/>
          <w:lang w:val="kk-KZ"/>
        </w:rPr>
      </w:pPr>
    </w:p>
    <w:p w:rsidR="00350898" w:rsidRPr="000C1676" w:rsidRDefault="00611158" w:rsidP="000C1676">
      <w:pPr>
        <w:pStyle w:val="a5"/>
        <w:ind w:left="567"/>
        <w:rPr>
          <w:rStyle w:val="11"/>
          <w:color w:val="000000"/>
          <w:sz w:val="24"/>
          <w:szCs w:val="24"/>
          <w:lang w:val="kk-KZ" w:eastAsia="kk-KZ"/>
        </w:rPr>
      </w:pPr>
      <w:r w:rsidRPr="000C1676">
        <w:rPr>
          <w:rStyle w:val="11"/>
          <w:color w:val="000000"/>
          <w:sz w:val="24"/>
          <w:szCs w:val="24"/>
          <w:lang w:val="kk-KZ" w:eastAsia="kk-KZ"/>
        </w:rPr>
        <w:t>Алшаң басар адам қа</w:t>
      </w:r>
      <w:r w:rsidR="00752595" w:rsidRPr="000C1676">
        <w:rPr>
          <w:rStyle w:val="11"/>
          <w:color w:val="000000"/>
          <w:sz w:val="24"/>
          <w:szCs w:val="24"/>
          <w:lang w:val="kk-KZ" w:eastAsia="kk-KZ"/>
        </w:rPr>
        <w:t>ның</w:t>
      </w:r>
      <w:r w:rsidRPr="000C1676">
        <w:rPr>
          <w:rStyle w:val="11"/>
          <w:color w:val="000000"/>
          <w:sz w:val="24"/>
          <w:szCs w:val="24"/>
          <w:lang w:val="kk-KZ" w:eastAsia="kk-KZ"/>
        </w:rPr>
        <w:t xml:space="preserve"> жүктеген, </w:t>
      </w:r>
    </w:p>
    <w:p w:rsidR="00611158" w:rsidRPr="000C1676" w:rsidRDefault="00611158" w:rsidP="000C1676">
      <w:pPr>
        <w:pStyle w:val="a5"/>
        <w:ind w:left="567"/>
        <w:rPr>
          <w:sz w:val="24"/>
          <w:szCs w:val="24"/>
          <w:lang w:val="kk-KZ"/>
        </w:rPr>
      </w:pPr>
      <w:r w:rsidRPr="000C1676">
        <w:rPr>
          <w:rStyle w:val="11"/>
          <w:color w:val="000000"/>
          <w:sz w:val="24"/>
          <w:szCs w:val="24"/>
          <w:lang w:val="kk-KZ" w:eastAsia="kk-KZ"/>
        </w:rPr>
        <w:t>Қандай заман?!</w:t>
      </w:r>
    </w:p>
    <w:p w:rsidR="00350898" w:rsidRPr="000C1676" w:rsidRDefault="00611158"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Түсінбедім текке мен. </w:t>
      </w:r>
    </w:p>
    <w:p w:rsidR="00350898" w:rsidRPr="000C1676" w:rsidRDefault="00350898" w:rsidP="000C1676">
      <w:pPr>
        <w:pStyle w:val="a5"/>
        <w:ind w:left="567"/>
        <w:rPr>
          <w:rStyle w:val="11"/>
          <w:color w:val="000000"/>
          <w:sz w:val="24"/>
          <w:szCs w:val="24"/>
          <w:lang w:val="kk-KZ" w:eastAsia="kk-KZ"/>
        </w:rPr>
      </w:pPr>
      <w:r w:rsidRPr="000C1676">
        <w:rPr>
          <w:rStyle w:val="11"/>
          <w:color w:val="000000"/>
          <w:sz w:val="24"/>
          <w:szCs w:val="24"/>
          <w:lang w:val="kk-KZ" w:eastAsia="kk-KZ"/>
        </w:rPr>
        <w:t>Қай бетімен жұ</w:t>
      </w:r>
      <w:r w:rsidR="00611158" w:rsidRPr="000C1676">
        <w:rPr>
          <w:rStyle w:val="11"/>
          <w:color w:val="000000"/>
          <w:sz w:val="24"/>
          <w:szCs w:val="24"/>
          <w:lang w:val="kk-KZ" w:eastAsia="kk-KZ"/>
        </w:rPr>
        <w:t>рт</w:t>
      </w:r>
      <w:r w:rsidRPr="000C1676">
        <w:rPr>
          <w:rStyle w:val="11"/>
          <w:color w:val="000000"/>
          <w:sz w:val="24"/>
          <w:szCs w:val="24"/>
          <w:lang w:val="kk-KZ" w:eastAsia="kk-KZ"/>
        </w:rPr>
        <w:t>қ</w:t>
      </w:r>
      <w:r w:rsidR="00611158" w:rsidRPr="000C1676">
        <w:rPr>
          <w:rStyle w:val="11"/>
          <w:color w:val="000000"/>
          <w:sz w:val="24"/>
          <w:szCs w:val="24"/>
          <w:lang w:val="kk-KZ" w:eastAsia="kk-KZ"/>
        </w:rPr>
        <w:t>а қарап сөйлеп т</w:t>
      </w:r>
      <w:r w:rsidRPr="000C1676">
        <w:rPr>
          <w:rStyle w:val="11"/>
          <w:color w:val="000000"/>
          <w:sz w:val="24"/>
          <w:szCs w:val="24"/>
          <w:lang w:val="kk-KZ" w:eastAsia="kk-KZ"/>
        </w:rPr>
        <w:t>ұ</w:t>
      </w:r>
      <w:r w:rsidR="00611158" w:rsidRPr="000C1676">
        <w:rPr>
          <w:rStyle w:val="11"/>
          <w:color w:val="000000"/>
          <w:sz w:val="24"/>
          <w:szCs w:val="24"/>
          <w:lang w:val="kk-KZ" w:eastAsia="kk-KZ"/>
        </w:rPr>
        <w:t xml:space="preserve">р, </w:t>
      </w:r>
    </w:p>
    <w:p w:rsidR="00611158" w:rsidRPr="000C1676" w:rsidRDefault="00611158" w:rsidP="000C1676">
      <w:pPr>
        <w:pStyle w:val="a5"/>
        <w:ind w:left="567"/>
        <w:rPr>
          <w:rStyle w:val="11"/>
          <w:color w:val="000000"/>
          <w:sz w:val="24"/>
          <w:szCs w:val="24"/>
          <w:lang w:val="kk-KZ" w:eastAsia="kk-KZ"/>
        </w:rPr>
      </w:pPr>
      <w:r w:rsidRPr="000C1676">
        <w:rPr>
          <w:rStyle w:val="11"/>
          <w:color w:val="000000"/>
          <w:sz w:val="24"/>
          <w:szCs w:val="24"/>
          <w:lang w:val="kk-KZ"/>
        </w:rPr>
        <w:t xml:space="preserve">Ала </w:t>
      </w:r>
      <w:r w:rsidRPr="000C1676">
        <w:rPr>
          <w:rStyle w:val="11"/>
          <w:color w:val="000000"/>
          <w:sz w:val="24"/>
          <w:szCs w:val="24"/>
          <w:lang w:val="kk-KZ" w:eastAsia="kk-KZ"/>
        </w:rPr>
        <w:t>аяқтар арам ойын бүкпеген.</w:t>
      </w:r>
    </w:p>
    <w:p w:rsidR="00350898" w:rsidRPr="000C1676" w:rsidRDefault="00350898" w:rsidP="000C1676">
      <w:pPr>
        <w:pStyle w:val="a5"/>
        <w:ind w:left="567"/>
        <w:rPr>
          <w:sz w:val="24"/>
          <w:szCs w:val="24"/>
          <w:lang w:val="kk-KZ"/>
        </w:rPr>
      </w:pPr>
    </w:p>
    <w:p w:rsidR="00350898" w:rsidRPr="000C1676" w:rsidRDefault="00611158"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Парақор мен жемкорларды тыя алмай, </w:t>
      </w:r>
    </w:p>
    <w:p w:rsidR="00350898" w:rsidRPr="000C1676" w:rsidRDefault="00611158"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Дөңбекшимін төсегіме сыя алмай. </w:t>
      </w:r>
    </w:p>
    <w:p w:rsidR="00611158" w:rsidRPr="000C1676" w:rsidRDefault="00611158" w:rsidP="000C1676">
      <w:pPr>
        <w:pStyle w:val="a5"/>
        <w:ind w:left="567"/>
        <w:rPr>
          <w:sz w:val="24"/>
          <w:szCs w:val="24"/>
          <w:lang w:val="kk-KZ"/>
        </w:rPr>
      </w:pPr>
      <w:r w:rsidRPr="000C1676">
        <w:rPr>
          <w:rStyle w:val="11"/>
          <w:color w:val="000000"/>
          <w:sz w:val="24"/>
          <w:szCs w:val="24"/>
          <w:lang w:val="kk-KZ" w:eastAsia="kk-KZ"/>
        </w:rPr>
        <w:t>Қ</w:t>
      </w:r>
      <w:r w:rsidR="00350898" w:rsidRPr="000C1676">
        <w:rPr>
          <w:rStyle w:val="11"/>
          <w:color w:val="000000"/>
          <w:sz w:val="24"/>
          <w:szCs w:val="24"/>
          <w:lang w:val="kk-KZ" w:eastAsia="kk-KZ"/>
        </w:rPr>
        <w:t>ұ</w:t>
      </w:r>
      <w:r w:rsidRPr="000C1676">
        <w:rPr>
          <w:rStyle w:val="11"/>
          <w:color w:val="000000"/>
          <w:sz w:val="24"/>
          <w:szCs w:val="24"/>
          <w:lang w:val="kk-KZ" w:eastAsia="kk-KZ"/>
        </w:rPr>
        <w:t>діреті жетсе олардың ғарыш</w:t>
      </w:r>
      <w:r w:rsidR="00350898" w:rsidRPr="000C1676">
        <w:rPr>
          <w:rStyle w:val="11"/>
          <w:color w:val="000000"/>
          <w:sz w:val="24"/>
          <w:szCs w:val="24"/>
          <w:lang w:val="kk-KZ" w:eastAsia="kk-KZ"/>
        </w:rPr>
        <w:t>қ</w:t>
      </w:r>
      <w:r w:rsidRPr="000C1676">
        <w:rPr>
          <w:rStyle w:val="11"/>
          <w:color w:val="000000"/>
          <w:sz w:val="24"/>
          <w:szCs w:val="24"/>
          <w:lang w:val="kk-KZ" w:eastAsia="kk-KZ"/>
        </w:rPr>
        <w:t>а,</w:t>
      </w:r>
    </w:p>
    <w:p w:rsidR="00611158" w:rsidRPr="000C1676" w:rsidRDefault="00611158"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Ай, Күнді де сатар еді-ау </w:t>
      </w:r>
      <w:r w:rsidR="00350898" w:rsidRPr="000C1676">
        <w:rPr>
          <w:rStyle w:val="11"/>
          <w:color w:val="000000"/>
          <w:sz w:val="24"/>
          <w:szCs w:val="24"/>
          <w:lang w:val="kk-KZ" w:eastAsia="kk-KZ"/>
        </w:rPr>
        <w:t>ұ</w:t>
      </w:r>
      <w:r w:rsidRPr="000C1676">
        <w:rPr>
          <w:rStyle w:val="11"/>
          <w:color w:val="000000"/>
          <w:sz w:val="24"/>
          <w:szCs w:val="24"/>
          <w:lang w:val="kk-KZ" w:eastAsia="kk-KZ"/>
        </w:rPr>
        <w:t>ялмай.</w:t>
      </w:r>
    </w:p>
    <w:p w:rsidR="00350898" w:rsidRPr="000C1676" w:rsidRDefault="00350898" w:rsidP="000C1676">
      <w:pPr>
        <w:pStyle w:val="a5"/>
        <w:ind w:left="567"/>
        <w:rPr>
          <w:sz w:val="24"/>
          <w:szCs w:val="24"/>
          <w:lang w:val="kk-KZ"/>
        </w:rPr>
      </w:pPr>
    </w:p>
    <w:p w:rsidR="00350898" w:rsidRPr="000C1676" w:rsidRDefault="00611158"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Ебін тауып ел байлығын жастанған, </w:t>
      </w:r>
    </w:p>
    <w:p w:rsidR="00350898" w:rsidRPr="000C1676" w:rsidRDefault="00611158"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Ақшасына, мансабына мастанған. </w:t>
      </w:r>
    </w:p>
    <w:p w:rsidR="00350898" w:rsidRPr="000C1676" w:rsidRDefault="00611158"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Тоғышарға жыр семсерін сілтедім, </w:t>
      </w:r>
    </w:p>
    <w:p w:rsidR="00350898" w:rsidRPr="000C1676" w:rsidRDefault="00611158" w:rsidP="000C1676">
      <w:pPr>
        <w:pStyle w:val="a5"/>
        <w:ind w:left="567"/>
        <w:rPr>
          <w:rStyle w:val="11"/>
          <w:color w:val="000000"/>
          <w:sz w:val="24"/>
          <w:szCs w:val="24"/>
          <w:lang w:val="kk-KZ" w:eastAsia="kk-KZ"/>
        </w:rPr>
      </w:pPr>
      <w:r w:rsidRPr="000C1676">
        <w:rPr>
          <w:rStyle w:val="11"/>
          <w:color w:val="000000"/>
          <w:sz w:val="24"/>
          <w:szCs w:val="24"/>
          <w:lang w:val="kk-KZ" w:eastAsia="kk-KZ"/>
        </w:rPr>
        <w:t>Тазарсын деп жан сарайын ластанған.</w:t>
      </w:r>
    </w:p>
    <w:p w:rsidR="00350898" w:rsidRPr="000C1676" w:rsidRDefault="00420A22" w:rsidP="000C1676">
      <w:pPr>
        <w:pStyle w:val="a5"/>
        <w:ind w:left="567"/>
        <w:rPr>
          <w:rStyle w:val="11"/>
          <w:color w:val="000000"/>
          <w:sz w:val="24"/>
          <w:szCs w:val="24"/>
          <w:lang w:val="ru-RU" w:eastAsia="kk-KZ"/>
        </w:rPr>
      </w:pPr>
      <w:r w:rsidRPr="000C1676">
        <w:rPr>
          <w:noProof/>
          <w:sz w:val="24"/>
          <w:szCs w:val="24"/>
          <w:lang w:val="ru-RU" w:eastAsia="ru-RU" w:bidi="ar-SA"/>
        </w:rPr>
        <mc:AlternateContent>
          <mc:Choice Requires="wps">
            <w:drawing>
              <wp:anchor distT="0" distB="0" distL="114300" distR="114300" simplePos="0" relativeHeight="251655680" behindDoc="1" locked="0" layoutInCell="0" allowOverlap="1">
                <wp:simplePos x="0" y="0"/>
                <wp:positionH relativeFrom="page">
                  <wp:posOffset>-565150</wp:posOffset>
                </wp:positionH>
                <wp:positionV relativeFrom="page">
                  <wp:posOffset>1357630</wp:posOffset>
                </wp:positionV>
                <wp:extent cx="402590" cy="6917690"/>
                <wp:effectExtent l="0" t="0" r="635" b="190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6917690"/>
                        </a:xfrm>
                        <a:prstGeom prst="rect">
                          <a:avLst/>
                        </a:prstGeom>
                        <a:solidFill>
                          <a:srgbClr val="5A5A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C9E96" id="Rectangle 32" o:spid="_x0000_s1026" style="position:absolute;margin-left:-44.5pt;margin-top:106.9pt;width:31.7pt;height:544.7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" o:allowincell="f" fillcolor="#5a5a5a" stroked="f">
                <w10:wrap anchorx="page" anchory="page"/>
              </v:rect>
            </w:pict>
          </mc:Fallback>
        </mc:AlternateContent>
      </w:r>
      <w:r w:rsidR="00350898" w:rsidRPr="000C1676">
        <w:rPr>
          <w:rStyle w:val="11"/>
          <w:color w:val="000000"/>
          <w:sz w:val="24"/>
          <w:szCs w:val="24"/>
          <w:lang w:val="ru-RU"/>
        </w:rPr>
        <w:t xml:space="preserve">Ей, </w:t>
      </w:r>
      <w:r w:rsidR="00350898" w:rsidRPr="000C1676">
        <w:rPr>
          <w:rStyle w:val="11"/>
          <w:color w:val="000000"/>
          <w:sz w:val="24"/>
          <w:szCs w:val="24"/>
          <w:lang w:val="ru-RU" w:eastAsia="kk-KZ"/>
        </w:rPr>
        <w:t>сұғанақ!</w:t>
      </w:r>
    </w:p>
    <w:p w:rsidR="00350898" w:rsidRPr="000C1676" w:rsidRDefault="00350898" w:rsidP="000C1676">
      <w:pPr>
        <w:pStyle w:val="a5"/>
        <w:ind w:left="567"/>
        <w:rPr>
          <w:rStyle w:val="11"/>
          <w:color w:val="000000"/>
          <w:sz w:val="24"/>
          <w:szCs w:val="24"/>
          <w:lang w:val="ru-RU" w:eastAsia="kk-KZ"/>
        </w:rPr>
      </w:pPr>
      <w:r w:rsidRPr="000C1676">
        <w:rPr>
          <w:rStyle w:val="11"/>
          <w:color w:val="000000"/>
          <w:sz w:val="24"/>
          <w:szCs w:val="24"/>
          <w:lang w:val="ru-RU" w:eastAsia="kk-KZ"/>
        </w:rPr>
        <w:t xml:space="preserve">Судың </w:t>
      </w:r>
      <w:r w:rsidRPr="000C1676">
        <w:rPr>
          <w:rStyle w:val="11"/>
          <w:color w:val="000000"/>
          <w:sz w:val="24"/>
          <w:szCs w:val="24"/>
          <w:lang w:val="ru-RU"/>
        </w:rPr>
        <w:t xml:space="preserve">да бар </w:t>
      </w:r>
      <w:r w:rsidRPr="000C1676">
        <w:rPr>
          <w:rStyle w:val="11"/>
          <w:color w:val="000000"/>
          <w:sz w:val="24"/>
          <w:szCs w:val="24"/>
          <w:lang w:val="ru-RU" w:eastAsia="kk-KZ"/>
        </w:rPr>
        <w:t xml:space="preserve">сұрағы, </w:t>
      </w:r>
    </w:p>
    <w:p w:rsidR="00350898" w:rsidRPr="000C1676" w:rsidRDefault="00350898" w:rsidP="000C1676">
      <w:pPr>
        <w:pStyle w:val="a5"/>
        <w:ind w:left="567"/>
        <w:rPr>
          <w:rStyle w:val="11"/>
          <w:color w:val="000000"/>
          <w:sz w:val="24"/>
          <w:szCs w:val="24"/>
          <w:lang w:val="ru-RU"/>
        </w:rPr>
      </w:pPr>
      <w:r w:rsidRPr="000C1676">
        <w:rPr>
          <w:rStyle w:val="11"/>
          <w:color w:val="000000"/>
          <w:sz w:val="24"/>
          <w:szCs w:val="24"/>
          <w:lang w:val="ru-RU"/>
        </w:rPr>
        <w:t>Алданбайды.</w:t>
      </w:r>
    </w:p>
    <w:p w:rsidR="00350898" w:rsidRPr="000C1676" w:rsidRDefault="00350898" w:rsidP="000C1676">
      <w:pPr>
        <w:pStyle w:val="a5"/>
        <w:ind w:left="567"/>
        <w:rPr>
          <w:rStyle w:val="11"/>
          <w:color w:val="000000"/>
          <w:sz w:val="24"/>
          <w:szCs w:val="24"/>
          <w:lang w:val="ru-RU" w:eastAsia="kk-KZ"/>
        </w:rPr>
      </w:pPr>
      <w:r w:rsidRPr="000C1676">
        <w:rPr>
          <w:rStyle w:val="11"/>
          <w:color w:val="000000"/>
          <w:sz w:val="24"/>
          <w:szCs w:val="24"/>
          <w:lang w:val="ru-RU" w:eastAsia="kk-KZ"/>
        </w:rPr>
        <w:t xml:space="preserve">Халық көзі - қырағы. </w:t>
      </w:r>
    </w:p>
    <w:p w:rsidR="00350898" w:rsidRPr="000C1676" w:rsidRDefault="00350898" w:rsidP="000C1676">
      <w:pPr>
        <w:pStyle w:val="a5"/>
        <w:ind w:left="567"/>
        <w:rPr>
          <w:rStyle w:val="11"/>
          <w:color w:val="000000"/>
          <w:sz w:val="24"/>
          <w:szCs w:val="24"/>
          <w:lang w:val="ru-RU" w:eastAsia="kk-KZ"/>
        </w:rPr>
      </w:pPr>
      <w:r w:rsidRPr="000C1676">
        <w:rPr>
          <w:rStyle w:val="11"/>
          <w:color w:val="000000"/>
          <w:sz w:val="24"/>
          <w:szCs w:val="24"/>
          <w:lang w:val="ru-RU" w:eastAsia="kk-KZ"/>
        </w:rPr>
        <w:t>Ақ-қараны паш етеді ертең-ақ,</w:t>
      </w:r>
    </w:p>
    <w:p w:rsidR="00350898" w:rsidRPr="000C1676" w:rsidRDefault="00350898" w:rsidP="000C1676">
      <w:pPr>
        <w:pStyle w:val="a5"/>
        <w:ind w:left="567"/>
        <w:rPr>
          <w:rStyle w:val="11"/>
          <w:color w:val="000000"/>
          <w:sz w:val="24"/>
          <w:szCs w:val="24"/>
          <w:lang w:val="ru-RU" w:eastAsia="kk-KZ"/>
        </w:rPr>
      </w:pPr>
      <w:r w:rsidRPr="000C1676">
        <w:rPr>
          <w:rStyle w:val="11"/>
          <w:color w:val="000000"/>
          <w:sz w:val="24"/>
          <w:szCs w:val="24"/>
          <w:lang w:val="ru-RU" w:eastAsia="kk-KZ"/>
        </w:rPr>
        <w:t>Ақиқат пен шынд</w:t>
      </w:r>
      <w:r w:rsidR="009F17A6" w:rsidRPr="000C1676">
        <w:rPr>
          <w:rStyle w:val="11"/>
          <w:color w:val="000000"/>
          <w:sz w:val="24"/>
          <w:szCs w:val="24"/>
          <w:lang w:val="ru-RU" w:eastAsia="kk-KZ"/>
        </w:rPr>
        <w:t>ық</w:t>
      </w:r>
      <w:r w:rsidRPr="000C1676">
        <w:rPr>
          <w:rStyle w:val="11"/>
          <w:color w:val="000000"/>
          <w:sz w:val="24"/>
          <w:szCs w:val="24"/>
          <w:lang w:val="ru-RU" w:eastAsia="kk-KZ"/>
        </w:rPr>
        <w:t>тың шам-шырағы.</w:t>
      </w:r>
    </w:p>
    <w:p w:rsidR="00350898" w:rsidRPr="000C1676" w:rsidRDefault="00350898" w:rsidP="000C1676">
      <w:pPr>
        <w:pStyle w:val="a5"/>
        <w:ind w:left="567"/>
        <w:rPr>
          <w:rStyle w:val="11"/>
          <w:color w:val="000000"/>
          <w:sz w:val="24"/>
          <w:szCs w:val="24"/>
          <w:lang w:val="ru-RU" w:eastAsia="kk-KZ"/>
        </w:rPr>
      </w:pPr>
    </w:p>
    <w:p w:rsidR="00350898" w:rsidRPr="000C1676" w:rsidRDefault="00350898" w:rsidP="000C1676">
      <w:pPr>
        <w:pStyle w:val="a5"/>
        <w:ind w:left="567"/>
        <w:rPr>
          <w:rStyle w:val="11"/>
          <w:color w:val="000000"/>
          <w:sz w:val="24"/>
          <w:szCs w:val="24"/>
          <w:lang w:val="kk-KZ" w:eastAsia="kk-KZ"/>
        </w:rPr>
      </w:pPr>
      <w:r w:rsidRPr="000C1676">
        <w:rPr>
          <w:rStyle w:val="11"/>
          <w:color w:val="000000"/>
          <w:sz w:val="24"/>
          <w:szCs w:val="24"/>
          <w:lang w:val="ru-RU" w:eastAsia="kk-KZ"/>
        </w:rPr>
        <w:t>Асып-таспа!</w:t>
      </w:r>
    </w:p>
    <w:p w:rsidR="00350898" w:rsidRPr="000C1676" w:rsidRDefault="00350898" w:rsidP="000C1676">
      <w:pPr>
        <w:pStyle w:val="a5"/>
        <w:ind w:left="567"/>
        <w:rPr>
          <w:rStyle w:val="11"/>
          <w:color w:val="000000"/>
          <w:sz w:val="24"/>
          <w:szCs w:val="24"/>
          <w:lang w:val="kk-KZ" w:eastAsia="kk-KZ"/>
        </w:rPr>
      </w:pPr>
      <w:r w:rsidRPr="000C1676">
        <w:rPr>
          <w:rStyle w:val="11"/>
          <w:color w:val="000000"/>
          <w:sz w:val="24"/>
          <w:szCs w:val="24"/>
          <w:lang w:val="kk-KZ" w:eastAsia="kk-KZ"/>
        </w:rPr>
        <w:t>Түкірмегін тұныққа,</w:t>
      </w:r>
    </w:p>
    <w:p w:rsidR="00350898" w:rsidRPr="000C1676" w:rsidRDefault="00350898"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Алтын үшін арың сатып құнықпа. </w:t>
      </w:r>
    </w:p>
    <w:p w:rsidR="00350898" w:rsidRPr="000C1676" w:rsidRDefault="00350898"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Ашкөзділік - дауасы жоқ дертпен тең. </w:t>
      </w:r>
    </w:p>
    <w:p w:rsidR="00350898" w:rsidRPr="000C1676" w:rsidRDefault="00350898" w:rsidP="000C1676">
      <w:pPr>
        <w:pStyle w:val="a5"/>
        <w:ind w:left="567"/>
        <w:rPr>
          <w:rStyle w:val="11"/>
          <w:color w:val="000000"/>
          <w:sz w:val="24"/>
          <w:szCs w:val="24"/>
          <w:lang w:val="kk-KZ" w:eastAsia="kk-KZ"/>
        </w:rPr>
      </w:pPr>
      <w:r w:rsidRPr="000C1676">
        <w:rPr>
          <w:rStyle w:val="11"/>
          <w:color w:val="000000"/>
          <w:sz w:val="24"/>
          <w:szCs w:val="24"/>
          <w:lang w:val="kk-KZ" w:eastAsia="kk-KZ"/>
        </w:rPr>
        <w:t>Қомағайдың  қор боларын ұмытпа!..</w:t>
      </w:r>
    </w:p>
    <w:p w:rsidR="00350898" w:rsidRPr="000C1676" w:rsidRDefault="00350898" w:rsidP="000C1676">
      <w:pPr>
        <w:pStyle w:val="a5"/>
        <w:ind w:left="567"/>
        <w:rPr>
          <w:rStyle w:val="11"/>
          <w:color w:val="000000"/>
          <w:sz w:val="24"/>
          <w:szCs w:val="24"/>
          <w:lang w:val="kk-KZ" w:eastAsia="kk-KZ"/>
        </w:rPr>
      </w:pPr>
      <w:r w:rsidRPr="000C1676">
        <w:rPr>
          <w:rStyle w:val="11"/>
          <w:color w:val="000000"/>
          <w:sz w:val="24"/>
          <w:szCs w:val="24"/>
          <w:lang w:val="kk-KZ" w:eastAsia="kk-KZ"/>
        </w:rPr>
        <w:t>***</w:t>
      </w:r>
    </w:p>
    <w:p w:rsidR="00350898" w:rsidRPr="000C1676" w:rsidRDefault="00350898" w:rsidP="000C1676">
      <w:pPr>
        <w:pStyle w:val="afa"/>
        <w:shd w:val="clear" w:color="auto" w:fill="auto"/>
        <w:spacing w:after="0" w:line="240" w:lineRule="auto"/>
        <w:ind w:left="20" w:right="40" w:firstLine="547"/>
        <w:jc w:val="left"/>
        <w:rPr>
          <w:rStyle w:val="af9"/>
          <w:color w:val="000000"/>
          <w:sz w:val="24"/>
          <w:szCs w:val="24"/>
          <w:lang w:val="kk-KZ" w:eastAsia="kk-KZ"/>
        </w:rPr>
      </w:pPr>
      <w:r w:rsidRPr="000C1676">
        <w:rPr>
          <w:rStyle w:val="af9"/>
          <w:color w:val="000000"/>
          <w:sz w:val="24"/>
          <w:szCs w:val="24"/>
          <w:lang w:val="kk-KZ" w:eastAsia="kk-KZ"/>
        </w:rPr>
        <w:t xml:space="preserve">Үйірінен адасқан қаздаймын мен, </w:t>
      </w:r>
    </w:p>
    <w:p w:rsidR="00350898" w:rsidRPr="000C1676" w:rsidRDefault="00350898" w:rsidP="000C1676">
      <w:pPr>
        <w:pStyle w:val="afa"/>
        <w:shd w:val="clear" w:color="auto" w:fill="auto"/>
        <w:spacing w:after="0" w:line="240" w:lineRule="auto"/>
        <w:ind w:left="20" w:right="40" w:firstLine="547"/>
        <w:jc w:val="left"/>
        <w:rPr>
          <w:rStyle w:val="af9"/>
          <w:color w:val="000000"/>
          <w:sz w:val="24"/>
          <w:szCs w:val="24"/>
          <w:lang w:val="kk-KZ" w:eastAsia="kk-KZ"/>
        </w:rPr>
      </w:pPr>
      <w:r w:rsidRPr="000C1676">
        <w:rPr>
          <w:rStyle w:val="af9"/>
          <w:color w:val="000000"/>
          <w:sz w:val="24"/>
          <w:szCs w:val="24"/>
          <w:lang w:val="kk-KZ" w:eastAsia="kk-KZ"/>
        </w:rPr>
        <w:t xml:space="preserve">Өзді-өзімнен өртеніп маздаймын мен. </w:t>
      </w:r>
    </w:p>
    <w:p w:rsidR="00350898" w:rsidRPr="000C1676" w:rsidRDefault="00350898" w:rsidP="000C1676">
      <w:pPr>
        <w:pStyle w:val="afa"/>
        <w:shd w:val="clear" w:color="auto" w:fill="auto"/>
        <w:spacing w:after="0" w:line="240" w:lineRule="auto"/>
        <w:ind w:left="20" w:right="40" w:firstLine="547"/>
        <w:jc w:val="left"/>
        <w:rPr>
          <w:rStyle w:val="af9"/>
          <w:color w:val="000000"/>
          <w:sz w:val="24"/>
          <w:szCs w:val="24"/>
          <w:lang w:val="kk-KZ" w:eastAsia="kk-KZ"/>
        </w:rPr>
      </w:pPr>
      <w:r w:rsidRPr="000C1676">
        <w:rPr>
          <w:rStyle w:val="af9"/>
          <w:color w:val="000000"/>
          <w:sz w:val="24"/>
          <w:szCs w:val="24"/>
          <w:lang w:val="kk-KZ" w:eastAsia="kk-KZ"/>
        </w:rPr>
        <w:t xml:space="preserve">Жан сырымды ақтарар дос таба алмай, </w:t>
      </w:r>
    </w:p>
    <w:p w:rsidR="00350898" w:rsidRPr="000C1676" w:rsidRDefault="00350898" w:rsidP="000C1676">
      <w:pPr>
        <w:pStyle w:val="afa"/>
        <w:shd w:val="clear" w:color="auto" w:fill="auto"/>
        <w:spacing w:after="0" w:line="240" w:lineRule="auto"/>
        <w:ind w:left="20" w:right="40" w:firstLine="547"/>
        <w:jc w:val="left"/>
        <w:rPr>
          <w:rStyle w:val="af9"/>
          <w:color w:val="000000"/>
          <w:sz w:val="24"/>
          <w:szCs w:val="24"/>
          <w:lang w:val="kk-KZ" w:eastAsia="kk-KZ"/>
        </w:rPr>
      </w:pPr>
      <w:r w:rsidRPr="000C1676">
        <w:rPr>
          <w:rStyle w:val="af9"/>
          <w:color w:val="000000"/>
          <w:sz w:val="24"/>
          <w:szCs w:val="24"/>
          <w:lang w:val="kk-KZ" w:eastAsia="kk-KZ"/>
        </w:rPr>
        <w:t>Жалғыздықтан жарыла жаздаймын мен.</w:t>
      </w:r>
    </w:p>
    <w:p w:rsidR="00350898" w:rsidRPr="000C1676" w:rsidRDefault="00350898" w:rsidP="000C1676">
      <w:pPr>
        <w:pStyle w:val="afa"/>
        <w:shd w:val="clear" w:color="auto" w:fill="auto"/>
        <w:spacing w:after="0" w:line="240" w:lineRule="auto"/>
        <w:ind w:left="20" w:right="40" w:firstLine="547"/>
        <w:jc w:val="left"/>
        <w:rPr>
          <w:rStyle w:val="af9"/>
          <w:color w:val="000000"/>
          <w:sz w:val="24"/>
          <w:szCs w:val="24"/>
          <w:lang w:val="kk-KZ" w:eastAsia="kk-KZ"/>
        </w:rPr>
      </w:pPr>
    </w:p>
    <w:p w:rsidR="00350898" w:rsidRPr="000C1676" w:rsidRDefault="00350898" w:rsidP="000C1676">
      <w:pPr>
        <w:pStyle w:val="afa"/>
        <w:shd w:val="clear" w:color="auto" w:fill="auto"/>
        <w:spacing w:after="0" w:line="240" w:lineRule="auto"/>
        <w:ind w:left="20" w:right="40" w:firstLine="547"/>
        <w:jc w:val="left"/>
        <w:rPr>
          <w:sz w:val="24"/>
          <w:szCs w:val="24"/>
          <w:lang w:val="kk-KZ"/>
        </w:rPr>
      </w:pPr>
    </w:p>
    <w:p w:rsidR="00350898" w:rsidRPr="000C1676" w:rsidRDefault="00350898" w:rsidP="000C1676">
      <w:pPr>
        <w:pStyle w:val="a5"/>
        <w:ind w:left="567"/>
        <w:rPr>
          <w:rStyle w:val="11"/>
          <w:color w:val="000000"/>
          <w:sz w:val="24"/>
          <w:szCs w:val="24"/>
          <w:lang w:val="kk-KZ" w:eastAsia="kk-KZ"/>
        </w:rPr>
      </w:pPr>
    </w:p>
    <w:p w:rsidR="00350898" w:rsidRPr="000C1676" w:rsidRDefault="00036B3B" w:rsidP="000C1676">
      <w:pPr>
        <w:pStyle w:val="a5"/>
        <w:ind w:left="567"/>
        <w:rPr>
          <w:rStyle w:val="11"/>
          <w:color w:val="000000"/>
          <w:sz w:val="24"/>
          <w:szCs w:val="24"/>
          <w:lang w:val="kk-KZ" w:eastAsia="kk-KZ"/>
        </w:rPr>
      </w:pPr>
      <w:r w:rsidRPr="000C1676">
        <w:rPr>
          <w:rStyle w:val="11"/>
          <w:color w:val="000000"/>
          <w:sz w:val="24"/>
          <w:szCs w:val="24"/>
          <w:lang w:val="kk-KZ" w:eastAsia="kk-KZ"/>
        </w:rPr>
        <w:t>МЫСЫҚ ТІЛЕУ</w:t>
      </w:r>
    </w:p>
    <w:p w:rsidR="00036B3B" w:rsidRPr="000C1676" w:rsidRDefault="00036B3B" w:rsidP="000C1676">
      <w:pPr>
        <w:pStyle w:val="a5"/>
        <w:ind w:left="567"/>
        <w:rPr>
          <w:rStyle w:val="11"/>
          <w:color w:val="000000"/>
          <w:sz w:val="24"/>
          <w:szCs w:val="24"/>
          <w:lang w:val="kk-KZ" w:eastAsia="kk-KZ"/>
        </w:rPr>
      </w:pPr>
      <w:r w:rsidRPr="000C1676">
        <w:rPr>
          <w:rStyle w:val="11"/>
          <w:color w:val="000000"/>
          <w:sz w:val="24"/>
          <w:szCs w:val="24"/>
          <w:lang w:val="kk-KZ" w:eastAsia="kk-KZ"/>
        </w:rPr>
        <w:t>Аңырайып мұр</w:t>
      </w:r>
      <w:r w:rsidR="00752595" w:rsidRPr="000C1676">
        <w:rPr>
          <w:rStyle w:val="11"/>
          <w:color w:val="000000"/>
          <w:sz w:val="24"/>
          <w:szCs w:val="24"/>
          <w:lang w:val="kk-KZ" w:eastAsia="kk-KZ"/>
        </w:rPr>
        <w:t>ның</w:t>
      </w:r>
      <w:r w:rsidRPr="000C1676">
        <w:rPr>
          <w:rStyle w:val="11"/>
          <w:color w:val="000000"/>
          <w:sz w:val="24"/>
          <w:szCs w:val="24"/>
          <w:lang w:val="kk-KZ" w:eastAsia="kk-KZ"/>
        </w:rPr>
        <w:t xml:space="preserve"> көкке шүйірген, </w:t>
      </w:r>
    </w:p>
    <w:p w:rsidR="00036B3B" w:rsidRPr="000C1676" w:rsidRDefault="00036B3B" w:rsidP="000C1676">
      <w:pPr>
        <w:pStyle w:val="a5"/>
        <w:ind w:left="567"/>
        <w:rPr>
          <w:sz w:val="24"/>
          <w:szCs w:val="24"/>
          <w:lang w:val="kk-KZ"/>
        </w:rPr>
      </w:pPr>
      <w:r w:rsidRPr="000C1676">
        <w:rPr>
          <w:rStyle w:val="11"/>
          <w:color w:val="000000"/>
          <w:sz w:val="24"/>
          <w:szCs w:val="24"/>
          <w:lang w:val="kk-KZ" w:eastAsia="kk-KZ"/>
        </w:rPr>
        <w:t>Арамдықты алшысынан иірген.</w:t>
      </w:r>
    </w:p>
    <w:p w:rsidR="00036B3B" w:rsidRPr="000C1676" w:rsidRDefault="00036B3B"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Қыр соңыңа шырақ ұстап түсіп ап, </w:t>
      </w:r>
    </w:p>
    <w:p w:rsidR="00036B3B" w:rsidRPr="000C1676" w:rsidRDefault="00036B3B" w:rsidP="000C1676">
      <w:pPr>
        <w:pStyle w:val="a5"/>
        <w:ind w:left="567"/>
        <w:rPr>
          <w:rStyle w:val="11"/>
          <w:color w:val="000000"/>
          <w:sz w:val="24"/>
          <w:szCs w:val="24"/>
          <w:lang w:val="kk-KZ" w:eastAsia="kk-KZ"/>
        </w:rPr>
      </w:pPr>
      <w:r w:rsidRPr="000C1676">
        <w:rPr>
          <w:rStyle w:val="11"/>
          <w:color w:val="000000"/>
          <w:sz w:val="24"/>
          <w:szCs w:val="24"/>
          <w:lang w:val="kk-KZ" w:eastAsia="kk-KZ"/>
        </w:rPr>
        <w:t>Соққы бере ойламаған бүйірден.</w:t>
      </w:r>
    </w:p>
    <w:p w:rsidR="00036B3B" w:rsidRPr="000C1676" w:rsidRDefault="00036B3B" w:rsidP="000C1676">
      <w:pPr>
        <w:pStyle w:val="a5"/>
        <w:ind w:left="567"/>
        <w:rPr>
          <w:sz w:val="24"/>
          <w:szCs w:val="24"/>
          <w:lang w:val="kk-KZ"/>
        </w:rPr>
      </w:pPr>
    </w:p>
    <w:p w:rsidR="00036B3B" w:rsidRPr="000C1676" w:rsidRDefault="00036B3B"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Табанымда жатса екен деп мыжылып </w:t>
      </w:r>
    </w:p>
    <w:p w:rsidR="00036B3B" w:rsidRPr="000C1676" w:rsidRDefault="00036B3B"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Ойы озыққа отыратын қыжынып, </w:t>
      </w:r>
    </w:p>
    <w:p w:rsidR="00036B3B" w:rsidRPr="000C1676" w:rsidRDefault="00036B3B" w:rsidP="000C1676">
      <w:pPr>
        <w:pStyle w:val="a5"/>
        <w:ind w:left="567"/>
        <w:rPr>
          <w:sz w:val="24"/>
          <w:szCs w:val="24"/>
          <w:lang w:val="kk-KZ"/>
        </w:rPr>
      </w:pPr>
      <w:r w:rsidRPr="000C1676">
        <w:rPr>
          <w:rStyle w:val="11"/>
          <w:color w:val="000000"/>
          <w:sz w:val="24"/>
          <w:szCs w:val="24"/>
          <w:lang w:val="kk-KZ" w:eastAsia="kk-KZ"/>
        </w:rPr>
        <w:t>Мыс</w:t>
      </w:r>
      <w:r w:rsidR="009F17A6" w:rsidRPr="000C1676">
        <w:rPr>
          <w:rStyle w:val="11"/>
          <w:color w:val="000000"/>
          <w:sz w:val="24"/>
          <w:szCs w:val="24"/>
          <w:lang w:val="kk-KZ" w:eastAsia="kk-KZ"/>
        </w:rPr>
        <w:t>ық</w:t>
      </w:r>
      <w:r w:rsidRPr="000C1676">
        <w:rPr>
          <w:rStyle w:val="11"/>
          <w:color w:val="000000"/>
          <w:sz w:val="24"/>
          <w:szCs w:val="24"/>
          <w:lang w:val="kk-KZ" w:eastAsia="kk-KZ"/>
        </w:rPr>
        <w:t xml:space="preserve"> тілеу бір кісіні білуші ем,</w:t>
      </w:r>
    </w:p>
    <w:p w:rsidR="00036B3B" w:rsidRPr="000C1676" w:rsidRDefault="00036B3B" w:rsidP="000C1676">
      <w:pPr>
        <w:pStyle w:val="a5"/>
        <w:ind w:left="567"/>
        <w:rPr>
          <w:rStyle w:val="11"/>
          <w:color w:val="000000"/>
          <w:sz w:val="24"/>
          <w:szCs w:val="24"/>
          <w:lang w:val="kk-KZ" w:eastAsia="kk-KZ"/>
        </w:rPr>
      </w:pPr>
      <w:r w:rsidRPr="000C1676">
        <w:rPr>
          <w:rStyle w:val="11"/>
          <w:color w:val="000000"/>
          <w:sz w:val="24"/>
          <w:szCs w:val="24"/>
          <w:lang w:val="kk-KZ" w:eastAsia="kk-KZ"/>
        </w:rPr>
        <w:t>Игі іс көрсе кетер түсі бұзылып.</w:t>
      </w:r>
    </w:p>
    <w:p w:rsidR="00036B3B" w:rsidRPr="000C1676" w:rsidRDefault="00036B3B" w:rsidP="000C1676">
      <w:pPr>
        <w:pStyle w:val="a5"/>
        <w:ind w:left="567"/>
        <w:rPr>
          <w:sz w:val="24"/>
          <w:szCs w:val="24"/>
          <w:lang w:val="kk-KZ"/>
        </w:rPr>
      </w:pPr>
    </w:p>
    <w:p w:rsidR="00036B3B" w:rsidRPr="000C1676" w:rsidRDefault="00036B3B"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Жақсылардың сүрінгенін  қалайтын, </w:t>
      </w:r>
    </w:p>
    <w:p w:rsidR="00036B3B" w:rsidRPr="000C1676" w:rsidRDefault="00036B3B"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Жалғыз өзін данышпанға балайтын. </w:t>
      </w:r>
    </w:p>
    <w:p w:rsidR="00036B3B" w:rsidRPr="000C1676" w:rsidRDefault="00036B3B" w:rsidP="000C1676">
      <w:pPr>
        <w:pStyle w:val="a5"/>
        <w:ind w:left="567"/>
        <w:rPr>
          <w:rStyle w:val="11"/>
          <w:color w:val="000000"/>
          <w:sz w:val="24"/>
          <w:szCs w:val="24"/>
          <w:lang w:val="kk-KZ"/>
        </w:rPr>
      </w:pPr>
      <w:r w:rsidRPr="000C1676">
        <w:rPr>
          <w:rStyle w:val="11"/>
          <w:color w:val="000000"/>
          <w:sz w:val="24"/>
          <w:szCs w:val="24"/>
          <w:lang w:val="ru-RU"/>
        </w:rPr>
        <w:t xml:space="preserve">Жала </w:t>
      </w:r>
      <w:r w:rsidRPr="000C1676">
        <w:rPr>
          <w:rStyle w:val="11"/>
          <w:color w:val="000000"/>
          <w:sz w:val="24"/>
          <w:szCs w:val="24"/>
          <w:lang w:val="ru-RU" w:eastAsia="kk-KZ"/>
        </w:rPr>
        <w:t xml:space="preserve">жауып арыз жазды </w:t>
      </w:r>
      <w:r w:rsidRPr="000C1676">
        <w:rPr>
          <w:rStyle w:val="11"/>
          <w:color w:val="000000"/>
          <w:sz w:val="24"/>
          <w:szCs w:val="24"/>
          <w:lang w:val="kk-KZ"/>
        </w:rPr>
        <w:t>қ</w:t>
      </w:r>
      <w:r w:rsidRPr="000C1676">
        <w:rPr>
          <w:rStyle w:val="11"/>
          <w:color w:val="000000"/>
          <w:sz w:val="24"/>
          <w:szCs w:val="24"/>
          <w:lang w:val="ru-RU"/>
        </w:rPr>
        <w:t xml:space="preserve">аншама, </w:t>
      </w:r>
    </w:p>
    <w:p w:rsidR="00036B3B" w:rsidRPr="000C1676" w:rsidRDefault="00036B3B" w:rsidP="000C1676">
      <w:pPr>
        <w:pStyle w:val="a5"/>
        <w:ind w:left="567"/>
        <w:rPr>
          <w:rStyle w:val="11"/>
          <w:color w:val="000000"/>
          <w:sz w:val="24"/>
          <w:szCs w:val="24"/>
          <w:lang w:val="kk-KZ" w:eastAsia="kk-KZ"/>
        </w:rPr>
      </w:pPr>
      <w:r w:rsidRPr="000C1676">
        <w:rPr>
          <w:rStyle w:val="11"/>
          <w:color w:val="000000"/>
          <w:sz w:val="24"/>
          <w:szCs w:val="24"/>
          <w:lang w:val="kk-KZ" w:eastAsia="kk-KZ"/>
        </w:rPr>
        <w:t>Жазықсыздан қа</w:t>
      </w:r>
      <w:r w:rsidR="00752595" w:rsidRPr="000C1676">
        <w:rPr>
          <w:rStyle w:val="11"/>
          <w:color w:val="000000"/>
          <w:sz w:val="24"/>
          <w:szCs w:val="24"/>
          <w:lang w:val="kk-KZ" w:eastAsia="kk-KZ"/>
        </w:rPr>
        <w:t>ның</w:t>
      </w:r>
      <w:r w:rsidRPr="000C1676">
        <w:rPr>
          <w:rStyle w:val="11"/>
          <w:color w:val="000000"/>
          <w:sz w:val="24"/>
          <w:szCs w:val="24"/>
          <w:lang w:val="kk-KZ" w:eastAsia="kk-KZ"/>
        </w:rPr>
        <w:t xml:space="preserve"> ішіп талайдың.</w:t>
      </w:r>
    </w:p>
    <w:p w:rsidR="00036B3B" w:rsidRPr="000C1676" w:rsidRDefault="00036B3B" w:rsidP="000C1676">
      <w:pPr>
        <w:pStyle w:val="a5"/>
        <w:ind w:left="567"/>
        <w:rPr>
          <w:sz w:val="24"/>
          <w:szCs w:val="24"/>
          <w:lang w:val="kk-KZ"/>
        </w:rPr>
      </w:pPr>
    </w:p>
    <w:p w:rsidR="00036B3B" w:rsidRPr="000C1676" w:rsidRDefault="00036B3B"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Оққа байлап абыройын ортаның, </w:t>
      </w:r>
    </w:p>
    <w:p w:rsidR="00036B3B" w:rsidRPr="000C1676" w:rsidRDefault="00036B3B"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Ойран салар озбырлардан қорқамын. </w:t>
      </w:r>
    </w:p>
    <w:p w:rsidR="00036B3B" w:rsidRPr="000C1676" w:rsidRDefault="00036B3B"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Опасыздар күйдірсе егер нақақтан, </w:t>
      </w:r>
    </w:p>
    <w:p w:rsidR="00036B3B" w:rsidRPr="000C1676" w:rsidRDefault="00036B3B" w:rsidP="000C1676">
      <w:pPr>
        <w:pStyle w:val="a5"/>
        <w:ind w:left="567"/>
        <w:rPr>
          <w:rStyle w:val="11"/>
          <w:color w:val="000000"/>
          <w:sz w:val="24"/>
          <w:szCs w:val="24"/>
          <w:lang w:val="kk-KZ" w:eastAsia="kk-KZ"/>
        </w:rPr>
      </w:pPr>
      <w:r w:rsidRPr="000C1676">
        <w:rPr>
          <w:rStyle w:val="11"/>
          <w:color w:val="000000"/>
          <w:sz w:val="24"/>
          <w:szCs w:val="24"/>
          <w:lang w:val="kk-KZ" w:eastAsia="kk-KZ"/>
        </w:rPr>
        <w:t>Опырылып күңіренер әр таңың.</w:t>
      </w:r>
    </w:p>
    <w:p w:rsidR="00036B3B" w:rsidRPr="000C1676" w:rsidRDefault="00036B3B" w:rsidP="000C1676">
      <w:pPr>
        <w:pStyle w:val="a5"/>
        <w:ind w:left="567"/>
        <w:rPr>
          <w:sz w:val="24"/>
          <w:szCs w:val="24"/>
          <w:lang w:val="kk-KZ"/>
        </w:rPr>
      </w:pPr>
    </w:p>
    <w:p w:rsidR="00036B3B" w:rsidRPr="000C1676" w:rsidRDefault="00036B3B"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Жазбай танып жүректегі жараңды, </w:t>
      </w:r>
    </w:p>
    <w:p w:rsidR="00036B3B" w:rsidRPr="000C1676" w:rsidRDefault="00036B3B"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Жік </w:t>
      </w:r>
      <w:r w:rsidRPr="000C1676">
        <w:rPr>
          <w:rStyle w:val="11"/>
          <w:color w:val="000000"/>
          <w:sz w:val="24"/>
          <w:szCs w:val="24"/>
          <w:lang w:val="kk-KZ"/>
        </w:rPr>
        <w:t xml:space="preserve">сап досқа </w:t>
      </w:r>
      <w:r w:rsidRPr="000C1676">
        <w:rPr>
          <w:rStyle w:val="11"/>
          <w:color w:val="000000"/>
          <w:sz w:val="24"/>
          <w:szCs w:val="24"/>
          <w:lang w:val="kk-KZ" w:eastAsia="kk-KZ"/>
        </w:rPr>
        <w:t xml:space="preserve">ажыратар араңды. </w:t>
      </w:r>
    </w:p>
    <w:p w:rsidR="00036B3B" w:rsidRPr="000C1676" w:rsidRDefault="00036B3B"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Сақта, тәңір, мысық тілеу жандардан </w:t>
      </w:r>
    </w:p>
    <w:p w:rsidR="00036B3B" w:rsidRPr="000C1676" w:rsidRDefault="00036B3B"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Сезімі </w:t>
      </w:r>
      <w:r w:rsidRPr="000C1676">
        <w:rPr>
          <w:rStyle w:val="11"/>
          <w:color w:val="000000"/>
          <w:sz w:val="24"/>
          <w:szCs w:val="24"/>
          <w:lang w:val="kk-KZ"/>
        </w:rPr>
        <w:t xml:space="preserve">кем, </w:t>
      </w:r>
      <w:r w:rsidRPr="000C1676">
        <w:rPr>
          <w:rStyle w:val="11"/>
          <w:color w:val="000000"/>
          <w:sz w:val="24"/>
          <w:szCs w:val="24"/>
          <w:lang w:val="kk-KZ" w:eastAsia="kk-KZ"/>
        </w:rPr>
        <w:t>көкірегі қараңғы...</w:t>
      </w:r>
    </w:p>
    <w:p w:rsidR="00036B3B" w:rsidRPr="000C1676" w:rsidRDefault="00036B3B" w:rsidP="000C1676">
      <w:pPr>
        <w:pStyle w:val="a5"/>
        <w:ind w:left="567"/>
        <w:rPr>
          <w:rStyle w:val="11"/>
          <w:color w:val="000000"/>
          <w:sz w:val="24"/>
          <w:szCs w:val="24"/>
          <w:lang w:val="kk-KZ" w:eastAsia="kk-KZ"/>
        </w:rPr>
      </w:pPr>
    </w:p>
    <w:p w:rsidR="00036B3B" w:rsidRPr="000C1676" w:rsidRDefault="00036B3B" w:rsidP="000C1676">
      <w:pPr>
        <w:pStyle w:val="a5"/>
        <w:ind w:left="567"/>
        <w:rPr>
          <w:rStyle w:val="11"/>
          <w:color w:val="000000"/>
          <w:sz w:val="24"/>
          <w:szCs w:val="24"/>
          <w:lang w:val="kk-KZ" w:eastAsia="kk-KZ"/>
        </w:rPr>
      </w:pPr>
    </w:p>
    <w:p w:rsidR="00036B3B" w:rsidRPr="000C1676" w:rsidRDefault="00036B3B" w:rsidP="000C1676">
      <w:pPr>
        <w:pStyle w:val="a5"/>
        <w:ind w:left="567"/>
        <w:rPr>
          <w:rStyle w:val="11"/>
          <w:color w:val="000000"/>
          <w:sz w:val="24"/>
          <w:szCs w:val="24"/>
          <w:lang w:val="kk-KZ" w:eastAsia="kk-KZ"/>
        </w:rPr>
      </w:pPr>
      <w:r w:rsidRPr="000C1676">
        <w:rPr>
          <w:rStyle w:val="11"/>
          <w:color w:val="000000"/>
          <w:sz w:val="24"/>
          <w:szCs w:val="24"/>
          <w:lang w:val="kk-KZ" w:eastAsia="kk-KZ"/>
        </w:rPr>
        <w:t>***</w:t>
      </w:r>
    </w:p>
    <w:p w:rsidR="00036B3B" w:rsidRPr="000C1676" w:rsidRDefault="00036B3B"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Қайғы кернеп күндіз-түн керегені, </w:t>
      </w:r>
    </w:p>
    <w:p w:rsidR="00036B3B" w:rsidRPr="000C1676" w:rsidRDefault="00036B3B" w:rsidP="000C1676">
      <w:pPr>
        <w:pStyle w:val="a5"/>
        <w:ind w:left="567"/>
        <w:rPr>
          <w:rStyle w:val="11"/>
          <w:color w:val="000000"/>
          <w:sz w:val="24"/>
          <w:szCs w:val="24"/>
          <w:lang w:val="ru-RU" w:eastAsia="kk-KZ"/>
        </w:rPr>
      </w:pPr>
      <w:r w:rsidRPr="000C1676">
        <w:rPr>
          <w:rStyle w:val="11"/>
          <w:color w:val="000000"/>
          <w:sz w:val="24"/>
          <w:szCs w:val="24"/>
          <w:lang w:val="kk-KZ" w:eastAsia="kk-KZ"/>
        </w:rPr>
        <w:t>Ұ</w:t>
      </w:r>
      <w:r w:rsidRPr="000C1676">
        <w:rPr>
          <w:rStyle w:val="11"/>
          <w:color w:val="000000"/>
          <w:sz w:val="24"/>
          <w:szCs w:val="24"/>
          <w:lang w:val="ru-RU" w:eastAsia="kk-KZ"/>
        </w:rPr>
        <w:t xml:space="preserve">мытқан ем той-думан, мерекені. </w:t>
      </w:r>
    </w:p>
    <w:p w:rsidR="00036B3B" w:rsidRPr="000C1676" w:rsidRDefault="00036B3B" w:rsidP="000C1676">
      <w:pPr>
        <w:pStyle w:val="a5"/>
        <w:ind w:left="567"/>
        <w:rPr>
          <w:rStyle w:val="11"/>
          <w:color w:val="000000"/>
          <w:sz w:val="24"/>
          <w:szCs w:val="24"/>
          <w:lang w:val="ru-RU" w:eastAsia="kk-KZ"/>
        </w:rPr>
      </w:pPr>
      <w:r w:rsidRPr="000C1676">
        <w:rPr>
          <w:rStyle w:val="11"/>
          <w:color w:val="000000"/>
          <w:sz w:val="24"/>
          <w:szCs w:val="24"/>
          <w:lang w:val="ru-RU" w:eastAsia="kk-KZ"/>
        </w:rPr>
        <w:t xml:space="preserve">Бекзатым-ау, бәйек боп сен келдің де, </w:t>
      </w:r>
    </w:p>
    <w:p w:rsidR="00036B3B" w:rsidRPr="000C1676" w:rsidRDefault="00036B3B" w:rsidP="000C1676">
      <w:pPr>
        <w:pStyle w:val="a5"/>
        <w:ind w:left="567"/>
        <w:rPr>
          <w:rStyle w:val="11"/>
          <w:color w:val="000000"/>
          <w:sz w:val="24"/>
          <w:szCs w:val="24"/>
          <w:lang w:val="ru-RU" w:eastAsia="kk-KZ"/>
        </w:rPr>
      </w:pPr>
      <w:r w:rsidRPr="000C1676">
        <w:rPr>
          <w:rStyle w:val="11"/>
          <w:color w:val="000000"/>
          <w:sz w:val="24"/>
          <w:szCs w:val="24"/>
          <w:lang w:val="ru-RU" w:eastAsia="kk-KZ"/>
        </w:rPr>
        <w:t>Босағама кіргіздің берекені.</w:t>
      </w:r>
    </w:p>
    <w:p w:rsidR="00036B3B" w:rsidRPr="000C1676" w:rsidRDefault="00036B3B" w:rsidP="000C1676">
      <w:pPr>
        <w:pStyle w:val="a5"/>
        <w:ind w:left="567"/>
        <w:rPr>
          <w:sz w:val="24"/>
          <w:szCs w:val="24"/>
          <w:lang w:val="ru-RU"/>
        </w:rPr>
      </w:pPr>
    </w:p>
    <w:p w:rsidR="00036B3B" w:rsidRPr="000C1676" w:rsidRDefault="00036B3B" w:rsidP="000C1676">
      <w:pPr>
        <w:pStyle w:val="a5"/>
        <w:ind w:left="567"/>
        <w:rPr>
          <w:sz w:val="24"/>
          <w:szCs w:val="24"/>
          <w:lang w:val="ru-RU"/>
        </w:rPr>
      </w:pPr>
      <w:r w:rsidRPr="000C1676">
        <w:rPr>
          <w:rStyle w:val="11"/>
          <w:color w:val="000000"/>
          <w:sz w:val="24"/>
          <w:szCs w:val="24"/>
          <w:lang w:val="ru-RU" w:eastAsia="kk-KZ"/>
        </w:rPr>
        <w:t xml:space="preserve">Жарасып тұр әзілің, </w:t>
      </w:r>
      <w:r w:rsidRPr="000C1676">
        <w:rPr>
          <w:rStyle w:val="11"/>
          <w:color w:val="000000"/>
          <w:sz w:val="24"/>
          <w:szCs w:val="24"/>
          <w:lang w:val="kk-KZ" w:eastAsia="kk-KZ"/>
        </w:rPr>
        <w:t>ұ</w:t>
      </w:r>
      <w:r w:rsidRPr="000C1676">
        <w:rPr>
          <w:rStyle w:val="11"/>
          <w:color w:val="000000"/>
          <w:sz w:val="24"/>
          <w:szCs w:val="24"/>
          <w:lang w:val="ru-RU" w:eastAsia="kk-KZ"/>
        </w:rPr>
        <w:t>рысқаның,</w:t>
      </w:r>
    </w:p>
    <w:p w:rsidR="00036B3B" w:rsidRPr="000C1676" w:rsidRDefault="00036B3B" w:rsidP="000C1676">
      <w:pPr>
        <w:pStyle w:val="a5"/>
        <w:ind w:left="567"/>
        <w:rPr>
          <w:rStyle w:val="11"/>
          <w:color w:val="000000"/>
          <w:sz w:val="24"/>
          <w:szCs w:val="24"/>
          <w:lang w:val="ru-RU" w:eastAsia="kk-KZ"/>
        </w:rPr>
      </w:pPr>
      <w:r w:rsidRPr="000C1676">
        <w:rPr>
          <w:rStyle w:val="11"/>
          <w:color w:val="000000"/>
          <w:sz w:val="24"/>
          <w:szCs w:val="24"/>
          <w:lang w:val="ru-RU" w:eastAsia="kk-KZ"/>
        </w:rPr>
        <w:t>Кейде өкпелеп, б</w:t>
      </w:r>
      <w:r w:rsidRPr="000C1676">
        <w:rPr>
          <w:rStyle w:val="11"/>
          <w:color w:val="000000"/>
          <w:sz w:val="24"/>
          <w:szCs w:val="24"/>
          <w:lang w:val="kk-KZ" w:eastAsia="kk-KZ"/>
        </w:rPr>
        <w:t>ұ</w:t>
      </w:r>
      <w:r w:rsidRPr="000C1676">
        <w:rPr>
          <w:rStyle w:val="11"/>
          <w:color w:val="000000"/>
          <w:sz w:val="24"/>
          <w:szCs w:val="24"/>
          <w:lang w:val="ru-RU" w:eastAsia="kk-KZ"/>
        </w:rPr>
        <w:t xml:space="preserve">ртиып тырысқаның. </w:t>
      </w:r>
    </w:p>
    <w:p w:rsidR="00036B3B" w:rsidRPr="000C1676" w:rsidRDefault="00036B3B" w:rsidP="000C1676">
      <w:pPr>
        <w:pStyle w:val="a5"/>
        <w:ind w:left="567"/>
        <w:rPr>
          <w:rStyle w:val="11"/>
          <w:color w:val="000000"/>
          <w:sz w:val="24"/>
          <w:szCs w:val="24"/>
          <w:lang w:val="ru-RU"/>
        </w:rPr>
      </w:pPr>
      <w:r w:rsidRPr="000C1676">
        <w:rPr>
          <w:rStyle w:val="11"/>
          <w:color w:val="000000"/>
          <w:sz w:val="24"/>
          <w:szCs w:val="24"/>
          <w:lang w:val="ru-RU" w:eastAsia="kk-KZ"/>
        </w:rPr>
        <w:t xml:space="preserve">Көктемге ұқсап күлімдеп қарадың </w:t>
      </w:r>
      <w:r w:rsidRPr="000C1676">
        <w:rPr>
          <w:rStyle w:val="11"/>
          <w:color w:val="000000"/>
          <w:sz w:val="24"/>
          <w:szCs w:val="24"/>
          <w:lang w:val="ru-RU"/>
        </w:rPr>
        <w:t xml:space="preserve">да, </w:t>
      </w:r>
    </w:p>
    <w:p w:rsidR="00036B3B" w:rsidRPr="000C1676" w:rsidRDefault="00036B3B" w:rsidP="000C1676">
      <w:pPr>
        <w:pStyle w:val="a5"/>
        <w:ind w:left="567"/>
        <w:rPr>
          <w:rStyle w:val="11"/>
          <w:color w:val="000000"/>
          <w:sz w:val="24"/>
          <w:szCs w:val="24"/>
          <w:lang w:val="ru-RU" w:eastAsia="kk-KZ"/>
        </w:rPr>
      </w:pPr>
      <w:r w:rsidRPr="000C1676">
        <w:rPr>
          <w:rStyle w:val="11"/>
          <w:color w:val="000000"/>
          <w:sz w:val="24"/>
          <w:szCs w:val="24"/>
          <w:lang w:val="ru-RU" w:eastAsia="kk-KZ"/>
        </w:rPr>
        <w:t>Атқыздың сен бақ-дәулет, ырыс таңын.</w:t>
      </w:r>
    </w:p>
    <w:p w:rsidR="00036B3B" w:rsidRPr="000C1676" w:rsidRDefault="00036B3B" w:rsidP="000C1676">
      <w:pPr>
        <w:pStyle w:val="a5"/>
        <w:ind w:left="567"/>
        <w:rPr>
          <w:sz w:val="24"/>
          <w:szCs w:val="24"/>
          <w:lang w:val="ru-RU"/>
        </w:rPr>
      </w:pPr>
    </w:p>
    <w:p w:rsidR="00036B3B" w:rsidRPr="000C1676" w:rsidRDefault="00036B3B" w:rsidP="000C1676">
      <w:pPr>
        <w:pStyle w:val="a5"/>
        <w:ind w:left="567"/>
        <w:rPr>
          <w:rStyle w:val="11"/>
          <w:color w:val="000000"/>
          <w:sz w:val="24"/>
          <w:szCs w:val="24"/>
          <w:lang w:val="kk-KZ" w:eastAsia="kk-KZ"/>
        </w:rPr>
      </w:pPr>
      <w:r w:rsidRPr="000C1676">
        <w:rPr>
          <w:rStyle w:val="11"/>
          <w:color w:val="000000"/>
          <w:sz w:val="24"/>
          <w:szCs w:val="24"/>
          <w:lang w:val="ru-RU" w:eastAsia="kk-KZ"/>
        </w:rPr>
        <w:t xml:space="preserve">Көптен күткен әнім бе ең шырқатылған, </w:t>
      </w:r>
    </w:p>
    <w:p w:rsidR="00036B3B" w:rsidRPr="000C1676" w:rsidRDefault="00036B3B"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Көз алдымнан кетпейді нұрлы тұлғаң. </w:t>
      </w:r>
    </w:p>
    <w:p w:rsidR="00036B3B" w:rsidRPr="000C1676" w:rsidRDefault="00036B3B"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Сенің арқаң құмартсам тіршілікке, </w:t>
      </w:r>
    </w:p>
    <w:p w:rsidR="00036B3B" w:rsidRPr="000C1676" w:rsidRDefault="00036B3B"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Құлан </w:t>
      </w:r>
      <w:r w:rsidRPr="000C1676">
        <w:rPr>
          <w:rStyle w:val="11"/>
          <w:color w:val="000000"/>
          <w:sz w:val="24"/>
          <w:szCs w:val="24"/>
          <w:lang w:val="kk-KZ"/>
        </w:rPr>
        <w:t xml:space="preserve">таза </w:t>
      </w:r>
      <w:r w:rsidRPr="000C1676">
        <w:rPr>
          <w:rStyle w:val="11"/>
          <w:color w:val="000000"/>
          <w:sz w:val="24"/>
          <w:szCs w:val="24"/>
          <w:lang w:val="kk-KZ" w:eastAsia="kk-KZ"/>
        </w:rPr>
        <w:t>айығып сырқатымнан...</w:t>
      </w:r>
    </w:p>
    <w:p w:rsidR="00036B3B" w:rsidRPr="000C1676" w:rsidRDefault="00036B3B" w:rsidP="000C1676">
      <w:pPr>
        <w:pStyle w:val="a5"/>
        <w:ind w:left="567"/>
        <w:rPr>
          <w:rStyle w:val="11"/>
          <w:color w:val="000000"/>
          <w:sz w:val="24"/>
          <w:szCs w:val="24"/>
          <w:lang w:val="kk-KZ" w:eastAsia="kk-KZ"/>
        </w:rPr>
      </w:pPr>
    </w:p>
    <w:p w:rsidR="00036B3B" w:rsidRPr="000C1676" w:rsidRDefault="00036B3B" w:rsidP="000C1676">
      <w:pPr>
        <w:pStyle w:val="a5"/>
        <w:ind w:left="567"/>
        <w:rPr>
          <w:rStyle w:val="11"/>
          <w:color w:val="000000"/>
          <w:sz w:val="24"/>
          <w:szCs w:val="24"/>
          <w:lang w:val="kk-KZ" w:eastAsia="kk-KZ"/>
        </w:rPr>
      </w:pPr>
      <w:r w:rsidRPr="000C1676">
        <w:rPr>
          <w:rStyle w:val="11"/>
          <w:color w:val="000000"/>
          <w:sz w:val="24"/>
          <w:szCs w:val="24"/>
          <w:lang w:val="kk-KZ" w:eastAsia="kk-KZ"/>
        </w:rPr>
        <w:t>**</w:t>
      </w:r>
    </w:p>
    <w:p w:rsidR="0087763A" w:rsidRPr="000C1676" w:rsidRDefault="0087763A" w:rsidP="000C1676">
      <w:pPr>
        <w:pStyle w:val="a5"/>
        <w:ind w:left="567"/>
        <w:rPr>
          <w:sz w:val="24"/>
          <w:szCs w:val="24"/>
          <w:lang w:val="kk-KZ"/>
        </w:rPr>
      </w:pPr>
      <w:r w:rsidRPr="000C1676">
        <w:rPr>
          <w:rStyle w:val="11"/>
          <w:color w:val="000000"/>
          <w:sz w:val="24"/>
          <w:szCs w:val="24"/>
          <w:lang w:val="kk-KZ" w:eastAsia="kk-KZ"/>
        </w:rPr>
        <w:t>Қалай ғана тірілттің, өлген едім,</w:t>
      </w:r>
    </w:p>
    <w:p w:rsidR="0087763A" w:rsidRPr="000C1676" w:rsidRDefault="0087763A"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Өзімді - өзім арулап көмген едім. </w:t>
      </w:r>
    </w:p>
    <w:p w:rsidR="0087763A" w:rsidRPr="000C1676" w:rsidRDefault="0087763A"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Қазанымды төңкеріп, отты өшіріп, </w:t>
      </w:r>
    </w:p>
    <w:p w:rsidR="0087763A" w:rsidRPr="000C1676" w:rsidRDefault="0087763A" w:rsidP="000C1676">
      <w:pPr>
        <w:pStyle w:val="a5"/>
        <w:ind w:left="567"/>
        <w:rPr>
          <w:rStyle w:val="11"/>
          <w:color w:val="000000"/>
          <w:sz w:val="24"/>
          <w:szCs w:val="24"/>
          <w:lang w:val="kk-KZ" w:eastAsia="kk-KZ"/>
        </w:rPr>
      </w:pPr>
      <w:r w:rsidRPr="000C1676">
        <w:rPr>
          <w:rStyle w:val="11"/>
          <w:color w:val="000000"/>
          <w:sz w:val="24"/>
          <w:szCs w:val="24"/>
          <w:lang w:val="kk-KZ" w:eastAsia="kk-KZ"/>
        </w:rPr>
        <w:t>Аққан жұлдыз секілді сөнген едім.</w:t>
      </w:r>
    </w:p>
    <w:p w:rsidR="0087763A" w:rsidRPr="000C1676" w:rsidRDefault="0087763A" w:rsidP="000C1676">
      <w:pPr>
        <w:pStyle w:val="a5"/>
        <w:ind w:left="567"/>
        <w:rPr>
          <w:sz w:val="24"/>
          <w:szCs w:val="24"/>
          <w:lang w:val="kk-KZ"/>
        </w:rPr>
      </w:pPr>
    </w:p>
    <w:p w:rsidR="0087763A" w:rsidRPr="000C1676" w:rsidRDefault="0087763A"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Ай дидарын көргім кеп құлынымның, </w:t>
      </w:r>
    </w:p>
    <w:p w:rsidR="0087763A" w:rsidRPr="000C1676" w:rsidRDefault="0087763A"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Аңсағанда жамылып гүлін мұңның. </w:t>
      </w:r>
    </w:p>
    <w:p w:rsidR="0087763A" w:rsidRPr="000C1676" w:rsidRDefault="0087763A"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Ажал тілеп жатушы ем төсегімде, </w:t>
      </w:r>
    </w:p>
    <w:p w:rsidR="0087763A" w:rsidRPr="000C1676" w:rsidRDefault="0087763A" w:rsidP="000C1676">
      <w:pPr>
        <w:pStyle w:val="a5"/>
        <w:ind w:left="567"/>
        <w:rPr>
          <w:rStyle w:val="11"/>
          <w:color w:val="000000"/>
          <w:sz w:val="24"/>
          <w:szCs w:val="24"/>
          <w:lang w:val="kk-KZ" w:eastAsia="kk-KZ"/>
        </w:rPr>
      </w:pPr>
      <w:r w:rsidRPr="000C1676">
        <w:rPr>
          <w:rStyle w:val="11"/>
          <w:color w:val="000000"/>
          <w:sz w:val="24"/>
          <w:szCs w:val="24"/>
          <w:lang w:val="kk-KZ" w:eastAsia="kk-KZ"/>
        </w:rPr>
        <w:t>Арманымның тарқатып бұрымын мың.</w:t>
      </w:r>
    </w:p>
    <w:p w:rsidR="0087763A" w:rsidRPr="000C1676" w:rsidRDefault="0087763A" w:rsidP="000C1676">
      <w:pPr>
        <w:pStyle w:val="a5"/>
        <w:ind w:left="567"/>
        <w:rPr>
          <w:sz w:val="24"/>
          <w:szCs w:val="24"/>
          <w:lang w:val="kk-KZ"/>
        </w:rPr>
      </w:pPr>
    </w:p>
    <w:p w:rsidR="0087763A" w:rsidRPr="000C1676" w:rsidRDefault="0087763A"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Қалай ғана тірілттің, түсінбеймін, </w:t>
      </w:r>
    </w:p>
    <w:p w:rsidR="0087763A" w:rsidRPr="000C1676" w:rsidRDefault="0087763A" w:rsidP="000C1676">
      <w:pPr>
        <w:pStyle w:val="a5"/>
        <w:ind w:left="567"/>
        <w:rPr>
          <w:sz w:val="24"/>
          <w:szCs w:val="24"/>
          <w:lang w:val="kk-KZ"/>
        </w:rPr>
      </w:pPr>
      <w:r w:rsidRPr="000C1676">
        <w:rPr>
          <w:rStyle w:val="11"/>
          <w:color w:val="000000"/>
          <w:sz w:val="24"/>
          <w:szCs w:val="24"/>
          <w:lang w:val="kk-KZ" w:eastAsia="kk-KZ"/>
        </w:rPr>
        <w:t>Құдіреттің көрдің бе күшін деймін.</w:t>
      </w:r>
    </w:p>
    <w:p w:rsidR="0087763A" w:rsidRPr="000C1676" w:rsidRDefault="0087763A"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Үміт шамы жағылып көкірегімде, </w:t>
      </w:r>
    </w:p>
    <w:p w:rsidR="0087763A" w:rsidRPr="000C1676" w:rsidRDefault="0087763A" w:rsidP="000C1676">
      <w:pPr>
        <w:pStyle w:val="a5"/>
        <w:ind w:left="567"/>
        <w:rPr>
          <w:rStyle w:val="11"/>
          <w:color w:val="000000"/>
          <w:sz w:val="24"/>
          <w:szCs w:val="24"/>
          <w:lang w:val="kk-KZ" w:eastAsia="kk-KZ"/>
        </w:rPr>
      </w:pPr>
      <w:r w:rsidRPr="000C1676">
        <w:rPr>
          <w:rStyle w:val="11"/>
          <w:color w:val="000000"/>
          <w:sz w:val="24"/>
          <w:szCs w:val="24"/>
          <w:lang w:val="kk-KZ" w:eastAsia="kk-KZ"/>
        </w:rPr>
        <w:t>Үзілердей уһілеп күрсінбеймін.</w:t>
      </w:r>
    </w:p>
    <w:p w:rsidR="0087763A" w:rsidRPr="000C1676" w:rsidRDefault="0087763A" w:rsidP="000C1676">
      <w:pPr>
        <w:pStyle w:val="a5"/>
        <w:ind w:left="567"/>
        <w:rPr>
          <w:sz w:val="24"/>
          <w:szCs w:val="24"/>
          <w:lang w:val="kk-KZ"/>
        </w:rPr>
      </w:pPr>
    </w:p>
    <w:p w:rsidR="0087763A" w:rsidRPr="000C1676" w:rsidRDefault="0087763A"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Естен шығып махаббат - баяғы әнім, </w:t>
      </w:r>
    </w:p>
    <w:p w:rsidR="0087763A" w:rsidRPr="000C1676" w:rsidRDefault="0087763A" w:rsidP="000C1676">
      <w:pPr>
        <w:pStyle w:val="a5"/>
        <w:ind w:left="567"/>
        <w:rPr>
          <w:sz w:val="24"/>
          <w:szCs w:val="24"/>
          <w:lang w:val="kk-KZ"/>
        </w:rPr>
      </w:pPr>
      <w:r w:rsidRPr="000C1676">
        <w:rPr>
          <w:rStyle w:val="11"/>
          <w:color w:val="000000"/>
          <w:sz w:val="24"/>
          <w:szCs w:val="24"/>
          <w:lang w:val="kk-KZ" w:eastAsia="kk-KZ"/>
        </w:rPr>
        <w:t>Сезінген ем тажалдың таяға</w:t>
      </w:r>
      <w:r w:rsidR="00752595" w:rsidRPr="000C1676">
        <w:rPr>
          <w:rStyle w:val="11"/>
          <w:color w:val="000000"/>
          <w:sz w:val="24"/>
          <w:szCs w:val="24"/>
          <w:lang w:val="kk-KZ" w:eastAsia="kk-KZ"/>
        </w:rPr>
        <w:t>ның</w:t>
      </w:r>
      <w:r w:rsidRPr="000C1676">
        <w:rPr>
          <w:rStyle w:val="11"/>
          <w:color w:val="000000"/>
          <w:sz w:val="24"/>
          <w:szCs w:val="24"/>
          <w:lang w:val="kk-KZ" w:eastAsia="kk-KZ"/>
        </w:rPr>
        <w:t>.</w:t>
      </w:r>
    </w:p>
    <w:p w:rsidR="0087763A" w:rsidRPr="000C1676" w:rsidRDefault="0087763A"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Соқпай қалған жүрекке жан кіргізді, </w:t>
      </w:r>
    </w:p>
    <w:p w:rsidR="0087763A" w:rsidRPr="000C1676" w:rsidRDefault="0087763A" w:rsidP="000C1676">
      <w:pPr>
        <w:pStyle w:val="a5"/>
        <w:ind w:left="567"/>
        <w:rPr>
          <w:rStyle w:val="11"/>
          <w:color w:val="000000"/>
          <w:sz w:val="24"/>
          <w:szCs w:val="24"/>
          <w:lang w:val="kk-KZ" w:eastAsia="kk-KZ"/>
        </w:rPr>
      </w:pPr>
      <w:r w:rsidRPr="000C1676">
        <w:rPr>
          <w:rStyle w:val="11"/>
          <w:color w:val="000000"/>
          <w:sz w:val="24"/>
          <w:szCs w:val="24"/>
          <w:lang w:val="kk-KZ" w:eastAsia="kk-KZ"/>
        </w:rPr>
        <w:t>Сәулем, сенің қиналып аяғаның.</w:t>
      </w:r>
    </w:p>
    <w:p w:rsidR="0087763A" w:rsidRPr="000C1676" w:rsidRDefault="0087763A" w:rsidP="000C1676">
      <w:pPr>
        <w:pStyle w:val="a5"/>
        <w:ind w:left="567"/>
        <w:rPr>
          <w:sz w:val="24"/>
          <w:szCs w:val="24"/>
          <w:lang w:val="kk-KZ"/>
        </w:rPr>
      </w:pPr>
    </w:p>
    <w:p w:rsidR="0087763A" w:rsidRPr="000C1676" w:rsidRDefault="0087763A"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Сенім артқан әдемі таңғы елеске, </w:t>
      </w:r>
    </w:p>
    <w:p w:rsidR="0087763A" w:rsidRPr="000C1676" w:rsidRDefault="0087763A"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Сыйластықпен бұл ғұмыр мәнді емес пе. </w:t>
      </w:r>
    </w:p>
    <w:p w:rsidR="0087763A" w:rsidRPr="000C1676" w:rsidRDefault="0087763A"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Сүйіктім-ау, қолынды созшы тағы, </w:t>
      </w:r>
    </w:p>
    <w:p w:rsidR="0087763A" w:rsidRPr="000C1676" w:rsidRDefault="0087763A" w:rsidP="000C1676">
      <w:pPr>
        <w:pStyle w:val="a5"/>
        <w:ind w:left="567"/>
        <w:rPr>
          <w:rStyle w:val="11"/>
          <w:color w:val="000000"/>
          <w:sz w:val="24"/>
          <w:szCs w:val="24"/>
          <w:lang w:val="kk-KZ" w:eastAsia="kk-KZ"/>
        </w:rPr>
      </w:pPr>
      <w:r w:rsidRPr="000C1676">
        <w:rPr>
          <w:rStyle w:val="11"/>
          <w:color w:val="000000"/>
          <w:sz w:val="24"/>
          <w:szCs w:val="24"/>
          <w:lang w:val="kk-KZ" w:eastAsia="kk-KZ"/>
        </w:rPr>
        <w:t>Оянайын сен үшін мәңгі өлмеске...</w:t>
      </w:r>
    </w:p>
    <w:p w:rsidR="0087763A" w:rsidRPr="000C1676" w:rsidRDefault="0087763A" w:rsidP="000C1676">
      <w:pPr>
        <w:pStyle w:val="a5"/>
        <w:ind w:left="567"/>
        <w:rPr>
          <w:rStyle w:val="11"/>
          <w:color w:val="000000"/>
          <w:sz w:val="24"/>
          <w:szCs w:val="24"/>
          <w:lang w:val="kk-KZ" w:eastAsia="kk-KZ"/>
        </w:rPr>
      </w:pPr>
    </w:p>
    <w:p w:rsidR="0087763A" w:rsidRPr="000C1676" w:rsidRDefault="0087763A" w:rsidP="000C1676">
      <w:pPr>
        <w:pStyle w:val="a5"/>
        <w:ind w:left="567"/>
        <w:rPr>
          <w:rStyle w:val="11"/>
          <w:color w:val="000000"/>
          <w:sz w:val="24"/>
          <w:szCs w:val="24"/>
          <w:lang w:val="kk-KZ" w:eastAsia="kk-KZ"/>
        </w:rPr>
      </w:pPr>
    </w:p>
    <w:p w:rsidR="0087763A" w:rsidRPr="000C1676" w:rsidRDefault="0087763A" w:rsidP="000C1676">
      <w:pPr>
        <w:pStyle w:val="a5"/>
        <w:ind w:left="567"/>
        <w:rPr>
          <w:rStyle w:val="11"/>
          <w:color w:val="000000"/>
          <w:sz w:val="24"/>
          <w:szCs w:val="24"/>
          <w:lang w:val="kk-KZ" w:eastAsia="kk-KZ"/>
        </w:rPr>
      </w:pPr>
      <w:r w:rsidRPr="000C1676">
        <w:rPr>
          <w:rStyle w:val="11"/>
          <w:color w:val="000000"/>
          <w:sz w:val="24"/>
          <w:szCs w:val="24"/>
          <w:lang w:val="kk-KZ" w:eastAsia="kk-KZ"/>
        </w:rPr>
        <w:t>ҒАШЫҚ СЕЗІМ</w:t>
      </w:r>
    </w:p>
    <w:p w:rsidR="00EF1A04" w:rsidRPr="000C1676" w:rsidRDefault="0087763A"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Алабұртып алдыңа жүз келемін, </w:t>
      </w:r>
    </w:p>
    <w:p w:rsidR="0087763A" w:rsidRPr="000C1676" w:rsidRDefault="0087763A" w:rsidP="000C1676">
      <w:pPr>
        <w:pStyle w:val="a5"/>
        <w:ind w:left="567"/>
        <w:rPr>
          <w:sz w:val="24"/>
          <w:szCs w:val="24"/>
          <w:lang w:val="kk-KZ"/>
        </w:rPr>
      </w:pPr>
      <w:r w:rsidRPr="000C1676">
        <w:rPr>
          <w:rStyle w:val="11"/>
          <w:color w:val="000000"/>
          <w:sz w:val="24"/>
          <w:szCs w:val="24"/>
          <w:lang w:val="kk-KZ" w:eastAsia="kk-KZ"/>
        </w:rPr>
        <w:t>Арналады өзіңе ізгі өлеңім.</w:t>
      </w:r>
    </w:p>
    <w:p w:rsidR="0087763A" w:rsidRPr="000C1676" w:rsidRDefault="0087763A" w:rsidP="000C1676">
      <w:pPr>
        <w:pStyle w:val="a5"/>
        <w:ind w:left="567"/>
        <w:rPr>
          <w:sz w:val="24"/>
          <w:szCs w:val="24"/>
          <w:lang w:val="kk-KZ"/>
        </w:rPr>
      </w:pPr>
      <w:r w:rsidRPr="000C1676">
        <w:rPr>
          <w:rStyle w:val="11"/>
          <w:color w:val="000000"/>
          <w:sz w:val="24"/>
          <w:szCs w:val="24"/>
          <w:lang w:val="kk-KZ" w:eastAsia="kk-KZ"/>
        </w:rPr>
        <w:t>Ай дидарлы жүзіңнен таптым, жаным,</w:t>
      </w:r>
    </w:p>
    <w:p w:rsidR="0087763A" w:rsidRPr="000C1676" w:rsidRDefault="0087763A" w:rsidP="000C1676">
      <w:pPr>
        <w:pStyle w:val="a5"/>
        <w:ind w:left="567"/>
        <w:rPr>
          <w:rStyle w:val="11"/>
          <w:color w:val="000000"/>
          <w:sz w:val="24"/>
          <w:szCs w:val="24"/>
          <w:lang w:val="kk-KZ" w:eastAsia="kk-KZ"/>
        </w:rPr>
      </w:pPr>
      <w:r w:rsidRPr="000C1676">
        <w:rPr>
          <w:rStyle w:val="11"/>
          <w:color w:val="000000"/>
          <w:sz w:val="24"/>
          <w:szCs w:val="24"/>
          <w:lang w:val="kk-KZ" w:eastAsia="kk-KZ"/>
        </w:rPr>
        <w:t>Ғашық сезім шуағын іздеп едім.</w:t>
      </w:r>
    </w:p>
    <w:p w:rsidR="00EF1A04" w:rsidRPr="000C1676" w:rsidRDefault="00EF1A04" w:rsidP="000C1676">
      <w:pPr>
        <w:pStyle w:val="a5"/>
        <w:ind w:left="567"/>
        <w:rPr>
          <w:sz w:val="24"/>
          <w:szCs w:val="24"/>
          <w:lang w:val="kk-KZ"/>
        </w:rPr>
      </w:pPr>
    </w:p>
    <w:p w:rsidR="00EF1A04" w:rsidRPr="000C1676" w:rsidRDefault="00EF1A04" w:rsidP="000C1676">
      <w:pPr>
        <w:pStyle w:val="a5"/>
        <w:ind w:left="567"/>
        <w:rPr>
          <w:rStyle w:val="11"/>
          <w:color w:val="000000"/>
          <w:sz w:val="24"/>
          <w:szCs w:val="24"/>
          <w:lang w:val="kk-KZ" w:eastAsia="kk-KZ"/>
        </w:rPr>
      </w:pPr>
      <w:r w:rsidRPr="000C1676">
        <w:rPr>
          <w:rStyle w:val="11"/>
          <w:color w:val="000000"/>
          <w:sz w:val="24"/>
          <w:szCs w:val="24"/>
          <w:lang w:val="kk-KZ"/>
        </w:rPr>
        <w:t>Басқ</w:t>
      </w:r>
      <w:r w:rsidR="0087763A" w:rsidRPr="000C1676">
        <w:rPr>
          <w:rStyle w:val="11"/>
          <w:color w:val="000000"/>
          <w:sz w:val="24"/>
          <w:szCs w:val="24"/>
          <w:lang w:val="kk-KZ"/>
        </w:rPr>
        <w:t xml:space="preserve">а </w:t>
      </w:r>
      <w:r w:rsidR="0087763A" w:rsidRPr="000C1676">
        <w:rPr>
          <w:rStyle w:val="11"/>
          <w:color w:val="000000"/>
          <w:sz w:val="24"/>
          <w:szCs w:val="24"/>
          <w:lang w:val="kk-KZ" w:eastAsia="kk-KZ"/>
        </w:rPr>
        <w:t xml:space="preserve">ешкімге бағынып иілмес ем, </w:t>
      </w:r>
    </w:p>
    <w:p w:rsidR="00EF1A04" w:rsidRPr="000C1676" w:rsidRDefault="0087763A"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Бойжеткеннің, жаным-ау, күйін кешем. </w:t>
      </w:r>
    </w:p>
    <w:p w:rsidR="00EF1A04" w:rsidRPr="000C1676" w:rsidRDefault="00EF1A04" w:rsidP="000C1676">
      <w:pPr>
        <w:pStyle w:val="a5"/>
        <w:ind w:left="567"/>
        <w:rPr>
          <w:rStyle w:val="11"/>
          <w:color w:val="000000"/>
          <w:sz w:val="24"/>
          <w:szCs w:val="24"/>
          <w:lang w:val="kk-KZ" w:eastAsia="kk-KZ"/>
        </w:rPr>
      </w:pPr>
      <w:r w:rsidRPr="000C1676">
        <w:rPr>
          <w:rStyle w:val="11"/>
          <w:color w:val="000000"/>
          <w:sz w:val="24"/>
          <w:szCs w:val="24"/>
          <w:lang w:val="kk-KZ" w:eastAsia="kk-KZ"/>
        </w:rPr>
        <w:t>Жалын атқ</w:t>
      </w:r>
      <w:r w:rsidR="0087763A" w:rsidRPr="000C1676">
        <w:rPr>
          <w:rStyle w:val="11"/>
          <w:color w:val="000000"/>
          <w:sz w:val="24"/>
          <w:szCs w:val="24"/>
          <w:lang w:val="kk-KZ" w:eastAsia="kk-KZ"/>
        </w:rPr>
        <w:t xml:space="preserve">ан жанарың жаулап алды, </w:t>
      </w:r>
    </w:p>
    <w:p w:rsidR="0087763A" w:rsidRPr="000C1676" w:rsidRDefault="0087763A" w:rsidP="000C1676">
      <w:pPr>
        <w:pStyle w:val="a5"/>
        <w:ind w:left="567"/>
        <w:rPr>
          <w:sz w:val="24"/>
          <w:szCs w:val="24"/>
          <w:lang w:val="kk-KZ"/>
        </w:rPr>
      </w:pPr>
      <w:r w:rsidRPr="000C1676">
        <w:rPr>
          <w:rStyle w:val="11"/>
          <w:color w:val="000000"/>
          <w:sz w:val="24"/>
          <w:szCs w:val="24"/>
          <w:lang w:val="kk-KZ" w:eastAsia="kk-KZ"/>
        </w:rPr>
        <w:t>Жыр туа ма өзіңе сүйінбесем.</w:t>
      </w:r>
    </w:p>
    <w:p w:rsidR="0087763A" w:rsidRPr="000C1676" w:rsidRDefault="0087763A" w:rsidP="000C1676">
      <w:pPr>
        <w:pStyle w:val="a5"/>
        <w:ind w:left="567"/>
        <w:rPr>
          <w:sz w:val="24"/>
          <w:szCs w:val="24"/>
          <w:lang w:val="kk-KZ"/>
        </w:rPr>
      </w:pPr>
    </w:p>
    <w:p w:rsidR="00EF1A04" w:rsidRPr="000C1676" w:rsidRDefault="00EF1A04" w:rsidP="000C1676">
      <w:pPr>
        <w:pStyle w:val="a5"/>
        <w:ind w:left="567"/>
        <w:rPr>
          <w:rStyle w:val="11"/>
          <w:color w:val="000000"/>
          <w:sz w:val="24"/>
          <w:szCs w:val="24"/>
          <w:lang w:val="kk-KZ" w:eastAsia="kk-KZ"/>
        </w:rPr>
      </w:pPr>
      <w:r w:rsidRPr="000C1676">
        <w:rPr>
          <w:rStyle w:val="11"/>
          <w:color w:val="000000"/>
          <w:sz w:val="24"/>
          <w:szCs w:val="24"/>
          <w:lang w:val="kk-KZ" w:eastAsia="kk-KZ"/>
        </w:rPr>
        <w:t>Бірге өткізген бақ</w:t>
      </w:r>
      <w:r w:rsidR="0087763A" w:rsidRPr="000C1676">
        <w:rPr>
          <w:rStyle w:val="11"/>
          <w:color w:val="000000"/>
          <w:sz w:val="24"/>
          <w:szCs w:val="24"/>
          <w:lang w:val="kk-KZ" w:eastAsia="kk-KZ"/>
        </w:rPr>
        <w:t xml:space="preserve">ытты сағаттарым, </w:t>
      </w:r>
    </w:p>
    <w:p w:rsidR="0087763A" w:rsidRPr="000C1676" w:rsidRDefault="0087763A" w:rsidP="000C1676">
      <w:pPr>
        <w:pStyle w:val="a5"/>
        <w:ind w:left="567"/>
        <w:rPr>
          <w:sz w:val="24"/>
          <w:szCs w:val="24"/>
          <w:lang w:val="kk-KZ"/>
        </w:rPr>
      </w:pPr>
      <w:r w:rsidRPr="000C1676">
        <w:rPr>
          <w:rStyle w:val="11"/>
          <w:color w:val="000000"/>
          <w:sz w:val="24"/>
          <w:szCs w:val="24"/>
          <w:lang w:val="kk-KZ" w:eastAsia="kk-KZ"/>
        </w:rPr>
        <w:t>Ас</w:t>
      </w:r>
      <w:r w:rsidR="00EF1A04" w:rsidRPr="000C1676">
        <w:rPr>
          <w:rStyle w:val="11"/>
          <w:color w:val="000000"/>
          <w:sz w:val="24"/>
          <w:szCs w:val="24"/>
          <w:lang w:val="kk-KZ" w:eastAsia="kk-KZ"/>
        </w:rPr>
        <w:t>қақ</w:t>
      </w:r>
      <w:r w:rsidRPr="000C1676">
        <w:rPr>
          <w:rStyle w:val="11"/>
          <w:color w:val="000000"/>
          <w:sz w:val="24"/>
          <w:szCs w:val="24"/>
          <w:lang w:val="kk-KZ" w:eastAsia="kk-KZ"/>
        </w:rPr>
        <w:t xml:space="preserve">татты арманның </w:t>
      </w:r>
      <w:r w:rsidR="00EF1A04" w:rsidRPr="000C1676">
        <w:rPr>
          <w:rStyle w:val="11"/>
          <w:color w:val="000000"/>
          <w:sz w:val="24"/>
          <w:szCs w:val="24"/>
          <w:lang w:val="kk-KZ" w:eastAsia="kk-KZ"/>
        </w:rPr>
        <w:t>қ</w:t>
      </w:r>
      <w:r w:rsidRPr="000C1676">
        <w:rPr>
          <w:rStyle w:val="11"/>
          <w:color w:val="000000"/>
          <w:sz w:val="24"/>
          <w:szCs w:val="24"/>
          <w:lang w:val="kk-KZ" w:eastAsia="kk-KZ"/>
        </w:rPr>
        <w:t>анаттарын.</w:t>
      </w:r>
    </w:p>
    <w:p w:rsidR="00EF1A04" w:rsidRPr="000C1676" w:rsidRDefault="00EF1A04" w:rsidP="000C1676">
      <w:pPr>
        <w:pStyle w:val="a5"/>
        <w:ind w:left="567"/>
        <w:rPr>
          <w:rStyle w:val="11"/>
          <w:color w:val="000000"/>
          <w:sz w:val="24"/>
          <w:szCs w:val="24"/>
          <w:lang w:val="kk-KZ" w:eastAsia="kk-KZ"/>
        </w:rPr>
      </w:pPr>
      <w:r w:rsidRPr="000C1676">
        <w:rPr>
          <w:rStyle w:val="11"/>
          <w:color w:val="000000"/>
          <w:sz w:val="24"/>
          <w:szCs w:val="24"/>
          <w:lang w:val="kk-KZ" w:eastAsia="kk-KZ"/>
        </w:rPr>
        <w:t>Аққу - ән боп кеудемнен ұ</w:t>
      </w:r>
      <w:r w:rsidR="0087763A" w:rsidRPr="000C1676">
        <w:rPr>
          <w:rStyle w:val="11"/>
          <w:color w:val="000000"/>
          <w:sz w:val="24"/>
          <w:szCs w:val="24"/>
          <w:lang w:val="kk-KZ" w:eastAsia="kk-KZ"/>
        </w:rPr>
        <w:t xml:space="preserve">шып жатыр, </w:t>
      </w:r>
    </w:p>
    <w:p w:rsidR="0087763A" w:rsidRPr="000C1676" w:rsidRDefault="0087763A"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Бергендейсің сен маған </w:t>
      </w:r>
      <w:r w:rsidRPr="000C1676">
        <w:rPr>
          <w:rStyle w:val="11"/>
          <w:color w:val="000000"/>
          <w:sz w:val="24"/>
          <w:szCs w:val="24"/>
          <w:lang w:val="kk-KZ"/>
        </w:rPr>
        <w:t xml:space="preserve">талант, </w:t>
      </w:r>
      <w:r w:rsidRPr="000C1676">
        <w:rPr>
          <w:rStyle w:val="11"/>
          <w:color w:val="000000"/>
          <w:sz w:val="24"/>
          <w:szCs w:val="24"/>
          <w:lang w:val="kk-KZ" w:eastAsia="kk-KZ"/>
        </w:rPr>
        <w:t>дарын.</w:t>
      </w:r>
    </w:p>
    <w:p w:rsidR="00EF1A04" w:rsidRPr="000C1676" w:rsidRDefault="00EF1A04" w:rsidP="000C1676">
      <w:pPr>
        <w:pStyle w:val="a5"/>
        <w:ind w:left="567"/>
        <w:rPr>
          <w:sz w:val="24"/>
          <w:szCs w:val="24"/>
          <w:lang w:val="kk-KZ"/>
        </w:rPr>
      </w:pPr>
    </w:p>
    <w:p w:rsidR="00EF1A04" w:rsidRPr="000C1676" w:rsidRDefault="0087763A" w:rsidP="000C1676">
      <w:pPr>
        <w:pStyle w:val="a5"/>
        <w:ind w:left="567"/>
        <w:rPr>
          <w:rStyle w:val="11"/>
          <w:color w:val="000000"/>
          <w:sz w:val="24"/>
          <w:szCs w:val="24"/>
          <w:lang w:val="kk-KZ" w:eastAsia="kk-KZ"/>
        </w:rPr>
      </w:pPr>
      <w:r w:rsidRPr="000C1676">
        <w:rPr>
          <w:rStyle w:val="11"/>
          <w:color w:val="000000"/>
          <w:sz w:val="24"/>
          <w:szCs w:val="24"/>
          <w:lang w:val="kk-KZ" w:eastAsia="kk-KZ"/>
        </w:rPr>
        <w:t>Махаббат</w:t>
      </w:r>
      <w:r w:rsidR="00EF1A04" w:rsidRPr="000C1676">
        <w:rPr>
          <w:rStyle w:val="11"/>
          <w:color w:val="000000"/>
          <w:sz w:val="24"/>
          <w:szCs w:val="24"/>
          <w:lang w:val="kk-KZ" w:eastAsia="kk-KZ"/>
        </w:rPr>
        <w:t xml:space="preserve">қа </w:t>
      </w:r>
      <w:r w:rsidR="00752595" w:rsidRPr="000C1676">
        <w:rPr>
          <w:rStyle w:val="11"/>
          <w:color w:val="000000"/>
          <w:sz w:val="24"/>
          <w:szCs w:val="24"/>
          <w:lang w:val="kk-KZ" w:eastAsia="kk-KZ"/>
        </w:rPr>
        <w:t>қу</w:t>
      </w:r>
      <w:r w:rsidR="00EF1A04" w:rsidRPr="000C1676">
        <w:rPr>
          <w:rStyle w:val="11"/>
          <w:color w:val="000000"/>
          <w:sz w:val="24"/>
          <w:szCs w:val="24"/>
          <w:lang w:val="kk-KZ" w:eastAsia="kk-KZ"/>
        </w:rPr>
        <w:t>ә боп самғайды уақ</w:t>
      </w:r>
      <w:r w:rsidRPr="000C1676">
        <w:rPr>
          <w:rStyle w:val="11"/>
          <w:color w:val="000000"/>
          <w:sz w:val="24"/>
          <w:szCs w:val="24"/>
          <w:lang w:val="kk-KZ" w:eastAsia="kk-KZ"/>
        </w:rPr>
        <w:t xml:space="preserve">ыт, </w:t>
      </w:r>
    </w:p>
    <w:p w:rsidR="00EF1A04" w:rsidRPr="000C1676" w:rsidRDefault="00EF1A04" w:rsidP="000C1676">
      <w:pPr>
        <w:pStyle w:val="a5"/>
        <w:ind w:left="567"/>
        <w:rPr>
          <w:rStyle w:val="11"/>
          <w:color w:val="000000"/>
          <w:sz w:val="24"/>
          <w:szCs w:val="24"/>
          <w:lang w:val="kk-KZ" w:eastAsia="kk-KZ"/>
        </w:rPr>
      </w:pPr>
      <w:r w:rsidRPr="000C1676">
        <w:rPr>
          <w:rStyle w:val="11"/>
          <w:color w:val="000000"/>
          <w:sz w:val="24"/>
          <w:szCs w:val="24"/>
          <w:lang w:val="kk-KZ" w:eastAsia="kk-KZ"/>
        </w:rPr>
        <w:t>Сен қасымда жүргенің қ</w:t>
      </w:r>
      <w:r w:rsidR="0087763A" w:rsidRPr="000C1676">
        <w:rPr>
          <w:rStyle w:val="11"/>
          <w:color w:val="000000"/>
          <w:sz w:val="24"/>
          <w:szCs w:val="24"/>
          <w:lang w:val="kk-KZ" w:eastAsia="kk-KZ"/>
        </w:rPr>
        <w:t>андай ба</w:t>
      </w:r>
      <w:r w:rsidRPr="000C1676">
        <w:rPr>
          <w:rStyle w:val="11"/>
          <w:color w:val="000000"/>
          <w:sz w:val="24"/>
          <w:szCs w:val="24"/>
          <w:lang w:val="kk-KZ" w:eastAsia="kk-KZ"/>
        </w:rPr>
        <w:t>қ</w:t>
      </w:r>
      <w:r w:rsidR="0087763A" w:rsidRPr="000C1676">
        <w:rPr>
          <w:rStyle w:val="11"/>
          <w:color w:val="000000"/>
          <w:sz w:val="24"/>
          <w:szCs w:val="24"/>
          <w:lang w:val="kk-KZ" w:eastAsia="kk-KZ"/>
        </w:rPr>
        <w:t xml:space="preserve">ыт! </w:t>
      </w:r>
    </w:p>
    <w:p w:rsidR="0087763A" w:rsidRPr="000C1676" w:rsidRDefault="00EF1A04" w:rsidP="000C1676">
      <w:pPr>
        <w:pStyle w:val="a5"/>
        <w:ind w:left="567"/>
        <w:rPr>
          <w:sz w:val="24"/>
          <w:szCs w:val="24"/>
          <w:lang w:val="kk-KZ"/>
        </w:rPr>
      </w:pPr>
      <w:r w:rsidRPr="000C1676">
        <w:rPr>
          <w:rStyle w:val="11"/>
          <w:color w:val="000000"/>
          <w:sz w:val="24"/>
          <w:szCs w:val="24"/>
          <w:lang w:val="kk-KZ" w:eastAsia="kk-KZ"/>
        </w:rPr>
        <w:t>Қол ұ</w:t>
      </w:r>
      <w:r w:rsidR="0087763A" w:rsidRPr="000C1676">
        <w:rPr>
          <w:rStyle w:val="11"/>
          <w:color w:val="000000"/>
          <w:sz w:val="24"/>
          <w:szCs w:val="24"/>
          <w:lang w:val="kk-KZ" w:eastAsia="kk-KZ"/>
        </w:rPr>
        <w:t>стасып өткенде екеуіміз,</w:t>
      </w:r>
    </w:p>
    <w:p w:rsidR="0087763A"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Ақ қайын</w:t>
      </w:r>
      <w:r w:rsidR="00EF1A04" w:rsidRPr="000C1676">
        <w:rPr>
          <w:rStyle w:val="11"/>
          <w:color w:val="000000"/>
          <w:sz w:val="24"/>
          <w:szCs w:val="24"/>
          <w:lang w:val="kk-KZ" w:eastAsia="kk-KZ"/>
        </w:rPr>
        <w:t>дар қарайды таң</w:t>
      </w:r>
      <w:r w:rsidR="0087763A" w:rsidRPr="000C1676">
        <w:rPr>
          <w:rStyle w:val="11"/>
          <w:color w:val="000000"/>
          <w:sz w:val="24"/>
          <w:szCs w:val="24"/>
          <w:lang w:val="kk-KZ" w:eastAsia="kk-KZ"/>
        </w:rPr>
        <w:t xml:space="preserve">дай </w:t>
      </w:r>
      <w:r w:rsidR="00EF1A04" w:rsidRPr="000C1676">
        <w:rPr>
          <w:rStyle w:val="11"/>
          <w:color w:val="000000"/>
          <w:sz w:val="24"/>
          <w:szCs w:val="24"/>
          <w:lang w:val="kk-KZ" w:eastAsia="kk-KZ"/>
        </w:rPr>
        <w:t>қ</w:t>
      </w:r>
      <w:r w:rsidR="0087763A" w:rsidRPr="000C1676">
        <w:rPr>
          <w:rStyle w:val="11"/>
          <w:color w:val="000000"/>
          <w:sz w:val="24"/>
          <w:szCs w:val="24"/>
          <w:lang w:val="kk-KZ" w:eastAsia="kk-KZ"/>
        </w:rPr>
        <w:t>ағып...</w:t>
      </w:r>
    </w:p>
    <w:p w:rsidR="00EF1A04" w:rsidRPr="000C1676" w:rsidRDefault="00EF1A04" w:rsidP="000C1676">
      <w:pPr>
        <w:pStyle w:val="a5"/>
        <w:ind w:left="567"/>
        <w:rPr>
          <w:rStyle w:val="11"/>
          <w:color w:val="000000"/>
          <w:sz w:val="24"/>
          <w:szCs w:val="24"/>
          <w:lang w:val="kk-KZ" w:eastAsia="kk-KZ"/>
        </w:rPr>
      </w:pPr>
    </w:p>
    <w:p w:rsidR="00EF1A04" w:rsidRPr="000C1676" w:rsidRDefault="00EF1A04" w:rsidP="000C1676">
      <w:pPr>
        <w:pStyle w:val="a5"/>
        <w:ind w:left="567"/>
        <w:rPr>
          <w:rStyle w:val="11"/>
          <w:color w:val="000000"/>
          <w:sz w:val="24"/>
          <w:szCs w:val="24"/>
          <w:lang w:val="kk-KZ" w:eastAsia="kk-KZ"/>
        </w:rPr>
      </w:pPr>
      <w:r w:rsidRPr="000C1676">
        <w:rPr>
          <w:rStyle w:val="11"/>
          <w:color w:val="000000"/>
          <w:sz w:val="24"/>
          <w:szCs w:val="24"/>
          <w:lang w:val="kk-KZ" w:eastAsia="kk-KZ"/>
        </w:rPr>
        <w:t>**</w:t>
      </w:r>
    </w:p>
    <w:p w:rsidR="00341589" w:rsidRPr="000C1676" w:rsidRDefault="00341589" w:rsidP="000C1676">
      <w:pPr>
        <w:pStyle w:val="a5"/>
        <w:ind w:left="567"/>
        <w:rPr>
          <w:sz w:val="24"/>
          <w:szCs w:val="24"/>
          <w:lang w:val="kk-KZ"/>
        </w:rPr>
      </w:pPr>
      <w:r w:rsidRPr="000C1676">
        <w:rPr>
          <w:rStyle w:val="11"/>
          <w:color w:val="000000"/>
          <w:sz w:val="24"/>
          <w:szCs w:val="24"/>
          <w:lang w:val="kk-KZ" w:eastAsia="kk-KZ"/>
        </w:rPr>
        <w:t xml:space="preserve">Домбыраның </w:t>
      </w:r>
      <w:r w:rsidRPr="000C1676">
        <w:rPr>
          <w:rStyle w:val="11"/>
          <w:color w:val="000000"/>
          <w:sz w:val="24"/>
          <w:szCs w:val="24"/>
          <w:lang w:val="kk-KZ"/>
        </w:rPr>
        <w:t xml:space="preserve">қос </w:t>
      </w:r>
      <w:r w:rsidRPr="000C1676">
        <w:rPr>
          <w:rStyle w:val="11"/>
          <w:color w:val="000000"/>
          <w:sz w:val="24"/>
          <w:szCs w:val="24"/>
          <w:lang w:val="kk-KZ" w:eastAsia="kk-KZ"/>
        </w:rPr>
        <w:t>ішегіндей күй пернемде ойнаған,</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Қазір менің ақыл-ойым екі арнаны бойлаған. </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Шын дос болсаң, айтшы, жаным,</w:t>
      </w:r>
      <w:r w:rsidR="002C67A5" w:rsidRPr="000C1676">
        <w:rPr>
          <w:rStyle w:val="11"/>
          <w:color w:val="000000"/>
          <w:sz w:val="24"/>
          <w:szCs w:val="24"/>
          <w:lang w:val="kk-KZ" w:eastAsia="kk-KZ"/>
        </w:rPr>
        <w:t>қай</w:t>
      </w:r>
      <w:r w:rsidRPr="000C1676">
        <w:rPr>
          <w:rStyle w:val="11"/>
          <w:color w:val="000000"/>
          <w:sz w:val="24"/>
          <w:szCs w:val="24"/>
          <w:lang w:val="kk-KZ" w:eastAsia="kk-KZ"/>
        </w:rPr>
        <w:t xml:space="preserve"> арнамен ағайын, </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Қай өзеннің жағасына үміт отын жағайын.</w:t>
      </w:r>
    </w:p>
    <w:p w:rsidR="00341589" w:rsidRPr="000C1676" w:rsidRDefault="00341589" w:rsidP="000C1676">
      <w:pPr>
        <w:pStyle w:val="a5"/>
        <w:ind w:left="567"/>
        <w:rPr>
          <w:sz w:val="24"/>
          <w:szCs w:val="24"/>
          <w:lang w:val="kk-KZ"/>
        </w:rPr>
      </w:pPr>
    </w:p>
    <w:p w:rsidR="00341589" w:rsidRPr="000C1676" w:rsidRDefault="00341589" w:rsidP="000C1676">
      <w:pPr>
        <w:pStyle w:val="a5"/>
        <w:ind w:left="567"/>
        <w:rPr>
          <w:sz w:val="24"/>
          <w:szCs w:val="24"/>
          <w:lang w:val="kk-KZ"/>
        </w:rPr>
      </w:pPr>
      <w:r w:rsidRPr="000C1676">
        <w:rPr>
          <w:rStyle w:val="11"/>
          <w:color w:val="000000"/>
          <w:sz w:val="24"/>
          <w:szCs w:val="24"/>
          <w:lang w:val="kk-KZ" w:eastAsia="kk-KZ"/>
        </w:rPr>
        <w:t>Екеуі де қымбат маған, жасырайын несіне,</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Екі шоққа </w:t>
      </w:r>
      <w:r w:rsidRPr="000C1676">
        <w:rPr>
          <w:rStyle w:val="11"/>
          <w:color w:val="000000"/>
          <w:sz w:val="24"/>
          <w:szCs w:val="24"/>
          <w:lang w:val="kk-KZ"/>
        </w:rPr>
        <w:t xml:space="preserve">катар </w:t>
      </w:r>
      <w:r w:rsidRPr="000C1676">
        <w:rPr>
          <w:rStyle w:val="11"/>
          <w:color w:val="000000"/>
          <w:sz w:val="24"/>
          <w:szCs w:val="24"/>
          <w:lang w:val="kk-KZ" w:eastAsia="kk-KZ"/>
        </w:rPr>
        <w:t xml:space="preserve">күйем, сен түскенде есіме. </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Оның бірі қайратым мен адалдығым төзімім, </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Ал біреуі - өзінді аңсап алабұрт</w:t>
      </w:r>
      <w:r w:rsidR="008B1A61" w:rsidRPr="000C1676">
        <w:rPr>
          <w:rStyle w:val="11"/>
          <w:color w:val="000000"/>
          <w:sz w:val="24"/>
          <w:szCs w:val="24"/>
          <w:lang w:val="kk-KZ" w:eastAsia="kk-KZ"/>
        </w:rPr>
        <w:t>қан</w:t>
      </w:r>
      <w:r w:rsidRPr="000C1676">
        <w:rPr>
          <w:rStyle w:val="11"/>
          <w:color w:val="000000"/>
          <w:sz w:val="24"/>
          <w:szCs w:val="24"/>
          <w:lang w:val="kk-KZ" w:eastAsia="kk-KZ"/>
        </w:rPr>
        <w:t xml:space="preserve"> сезімім.</w:t>
      </w:r>
    </w:p>
    <w:p w:rsidR="00341589" w:rsidRPr="000C1676" w:rsidRDefault="00341589" w:rsidP="000C1676">
      <w:pPr>
        <w:pStyle w:val="a5"/>
        <w:ind w:left="567"/>
        <w:rPr>
          <w:sz w:val="24"/>
          <w:szCs w:val="24"/>
          <w:lang w:val="kk-KZ"/>
        </w:rPr>
      </w:pP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Біріншісі кірпік ілмей ақ гүлімді күзетер, </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Екіншісі ертелі-кеш қыздай бойын түзетер. </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Пәктігімен біреуі ылғи шақырардай биікке, </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Жоқтығымен енді бірі батырардай күйікке.</w:t>
      </w:r>
    </w:p>
    <w:p w:rsidR="00341589" w:rsidRPr="000C1676" w:rsidRDefault="00341589" w:rsidP="000C1676">
      <w:pPr>
        <w:pStyle w:val="a5"/>
        <w:ind w:left="567"/>
        <w:rPr>
          <w:sz w:val="24"/>
          <w:szCs w:val="24"/>
          <w:lang w:val="kk-KZ"/>
        </w:rPr>
      </w:pP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Екі қайық ортасында суға кетіп қалмайын, </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Аспандағы аққуымды шыңырауға салмайын. </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rPr>
        <w:t xml:space="preserve">Шын дос </w:t>
      </w:r>
      <w:r w:rsidRPr="000C1676">
        <w:rPr>
          <w:rStyle w:val="11"/>
          <w:color w:val="000000"/>
          <w:sz w:val="24"/>
          <w:szCs w:val="24"/>
          <w:lang w:val="kk-KZ" w:eastAsia="kk-KZ"/>
        </w:rPr>
        <w:t xml:space="preserve">болсаң, </w:t>
      </w:r>
      <w:r w:rsidRPr="000C1676">
        <w:rPr>
          <w:rStyle w:val="11"/>
          <w:color w:val="000000"/>
          <w:sz w:val="24"/>
          <w:szCs w:val="24"/>
          <w:lang w:val="kk-KZ"/>
        </w:rPr>
        <w:t xml:space="preserve">айтшы, </w:t>
      </w:r>
      <w:r w:rsidRPr="000C1676">
        <w:rPr>
          <w:rStyle w:val="11"/>
          <w:color w:val="000000"/>
          <w:sz w:val="24"/>
          <w:szCs w:val="24"/>
          <w:lang w:val="kk-KZ" w:eastAsia="kk-KZ"/>
        </w:rPr>
        <w:t>жаным, қ</w:t>
      </w:r>
      <w:r w:rsidRPr="000C1676">
        <w:rPr>
          <w:rStyle w:val="11"/>
          <w:color w:val="000000"/>
          <w:sz w:val="24"/>
          <w:szCs w:val="24"/>
          <w:lang w:val="kk-KZ"/>
        </w:rPr>
        <w:t xml:space="preserve">ай </w:t>
      </w:r>
      <w:r w:rsidRPr="000C1676">
        <w:rPr>
          <w:rStyle w:val="11"/>
          <w:color w:val="000000"/>
          <w:sz w:val="24"/>
          <w:szCs w:val="24"/>
          <w:lang w:val="kk-KZ" w:eastAsia="kk-KZ"/>
        </w:rPr>
        <w:t xml:space="preserve">арнамен ағайын, </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Қай өзеннің жағасына үміт отын жағайын.</w:t>
      </w:r>
    </w:p>
    <w:p w:rsidR="00341589" w:rsidRPr="000C1676" w:rsidRDefault="00341589" w:rsidP="000C1676">
      <w:pPr>
        <w:pStyle w:val="a5"/>
        <w:ind w:left="567"/>
        <w:rPr>
          <w:rStyle w:val="11"/>
          <w:color w:val="000000"/>
          <w:sz w:val="24"/>
          <w:szCs w:val="24"/>
          <w:lang w:val="kk-KZ" w:eastAsia="kk-KZ"/>
        </w:rPr>
      </w:pPr>
    </w:p>
    <w:p w:rsidR="00341589" w:rsidRPr="000C1676" w:rsidRDefault="00341589" w:rsidP="000C1676">
      <w:pPr>
        <w:pStyle w:val="a5"/>
        <w:ind w:left="567"/>
        <w:rPr>
          <w:rStyle w:val="11"/>
          <w:color w:val="000000"/>
          <w:sz w:val="24"/>
          <w:szCs w:val="24"/>
          <w:lang w:val="kk-KZ" w:eastAsia="kk-KZ"/>
        </w:rPr>
      </w:pP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МАХАББАТ АЗАБЫ</w:t>
      </w:r>
    </w:p>
    <w:p w:rsidR="00341589" w:rsidRPr="000C1676" w:rsidRDefault="00341589" w:rsidP="000C1676">
      <w:pPr>
        <w:pStyle w:val="a5"/>
        <w:ind w:left="567"/>
        <w:rPr>
          <w:sz w:val="24"/>
          <w:szCs w:val="24"/>
          <w:lang w:val="kk-KZ"/>
        </w:rPr>
      </w:pPr>
    </w:p>
    <w:p w:rsidR="00341589" w:rsidRPr="000C1676" w:rsidRDefault="00341589" w:rsidP="000C1676">
      <w:pPr>
        <w:pStyle w:val="a5"/>
        <w:ind w:left="567"/>
        <w:rPr>
          <w:sz w:val="24"/>
          <w:szCs w:val="24"/>
          <w:lang w:val="kk-KZ"/>
        </w:rPr>
      </w:pPr>
      <w:r w:rsidRPr="000C1676">
        <w:rPr>
          <w:rStyle w:val="11"/>
          <w:color w:val="000000"/>
          <w:sz w:val="24"/>
          <w:szCs w:val="24"/>
          <w:lang w:val="kk-KZ" w:eastAsia="kk-KZ"/>
        </w:rPr>
        <w:t xml:space="preserve">Кірпігіме мұң </w:t>
      </w:r>
      <w:r w:rsidRPr="000C1676">
        <w:rPr>
          <w:rStyle w:val="11"/>
          <w:color w:val="000000"/>
          <w:sz w:val="24"/>
          <w:szCs w:val="24"/>
          <w:lang w:val="kk-KZ"/>
        </w:rPr>
        <w:t xml:space="preserve">маржаны </w:t>
      </w:r>
      <w:r w:rsidRPr="000C1676">
        <w:rPr>
          <w:rStyle w:val="11"/>
          <w:color w:val="000000"/>
          <w:sz w:val="24"/>
          <w:szCs w:val="24"/>
          <w:lang w:val="kk-KZ" w:eastAsia="kk-KZ"/>
        </w:rPr>
        <w:t>тізіліп,</w:t>
      </w:r>
    </w:p>
    <w:p w:rsidR="00341589" w:rsidRPr="000C1676" w:rsidRDefault="00341589" w:rsidP="000C1676">
      <w:pPr>
        <w:pStyle w:val="a5"/>
        <w:ind w:left="567"/>
        <w:rPr>
          <w:sz w:val="24"/>
          <w:szCs w:val="24"/>
          <w:lang w:val="kk-KZ"/>
        </w:rPr>
      </w:pPr>
      <w:r w:rsidRPr="000C1676">
        <w:rPr>
          <w:rStyle w:val="11"/>
          <w:color w:val="000000"/>
          <w:sz w:val="24"/>
          <w:szCs w:val="24"/>
          <w:lang w:val="kk-KZ"/>
        </w:rPr>
        <w:t xml:space="preserve">Сырттай </w:t>
      </w:r>
      <w:r w:rsidRPr="000C1676">
        <w:rPr>
          <w:rStyle w:val="11"/>
          <w:color w:val="000000"/>
          <w:sz w:val="24"/>
          <w:szCs w:val="24"/>
          <w:lang w:val="kk-KZ" w:eastAsia="kk-KZ"/>
        </w:rPr>
        <w:t xml:space="preserve">сені ұнатушы </w:t>
      </w:r>
      <w:r w:rsidRPr="000C1676">
        <w:rPr>
          <w:rStyle w:val="11"/>
          <w:color w:val="000000"/>
          <w:sz w:val="24"/>
          <w:szCs w:val="24"/>
          <w:lang w:val="kk-KZ"/>
        </w:rPr>
        <w:t xml:space="preserve">ем </w:t>
      </w:r>
      <w:r w:rsidRPr="000C1676">
        <w:rPr>
          <w:rStyle w:val="11"/>
          <w:color w:val="000000"/>
          <w:sz w:val="24"/>
          <w:szCs w:val="24"/>
          <w:lang w:val="kk-KZ" w:eastAsia="kk-KZ"/>
        </w:rPr>
        <w:t>үзіліп.</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Менен өткен бақытсыз жан </w:t>
      </w:r>
      <w:r w:rsidRPr="000C1676">
        <w:rPr>
          <w:rStyle w:val="11"/>
          <w:color w:val="000000"/>
          <w:sz w:val="24"/>
          <w:szCs w:val="24"/>
          <w:lang w:val="kk-KZ"/>
        </w:rPr>
        <w:t xml:space="preserve">бар ма </w:t>
      </w:r>
      <w:r w:rsidRPr="000C1676">
        <w:rPr>
          <w:rStyle w:val="11"/>
          <w:color w:val="000000"/>
          <w:sz w:val="24"/>
          <w:szCs w:val="24"/>
          <w:lang w:val="kk-KZ" w:eastAsia="kk-KZ"/>
        </w:rPr>
        <w:t xml:space="preserve">екен, </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Сыр айта алман оңаша бір сызылып.</w:t>
      </w:r>
    </w:p>
    <w:p w:rsidR="00341589" w:rsidRPr="000C1676" w:rsidRDefault="00341589" w:rsidP="000C1676">
      <w:pPr>
        <w:pStyle w:val="a5"/>
        <w:ind w:left="567"/>
        <w:rPr>
          <w:sz w:val="24"/>
          <w:szCs w:val="24"/>
          <w:lang w:val="kk-KZ"/>
        </w:rPr>
      </w:pP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Қор қызындай қызықтырар көркім жоқ, </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Білем, менде айбар қылар төркін жоқ. </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Жас шағымды құрбан еттім жолыңа, </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Сөйтсем-дағы көп қарауға еркім жоқ.</w:t>
      </w:r>
    </w:p>
    <w:p w:rsidR="00341589" w:rsidRPr="000C1676" w:rsidRDefault="00341589" w:rsidP="000C1676">
      <w:pPr>
        <w:pStyle w:val="a5"/>
        <w:ind w:left="567"/>
        <w:rPr>
          <w:sz w:val="24"/>
          <w:szCs w:val="24"/>
          <w:lang w:val="kk-KZ"/>
        </w:rPr>
      </w:pP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Тұрғаныңмен әр жырыма мәйек боп, </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Сырқаттансаң күте алмаймын бәйек боп. </w:t>
      </w:r>
    </w:p>
    <w:p w:rsidR="00341589" w:rsidRPr="000C1676" w:rsidRDefault="00341589" w:rsidP="000C1676">
      <w:pPr>
        <w:pStyle w:val="a5"/>
        <w:ind w:left="567"/>
        <w:rPr>
          <w:sz w:val="24"/>
          <w:szCs w:val="24"/>
          <w:lang w:val="kk-KZ"/>
        </w:rPr>
      </w:pPr>
      <w:r w:rsidRPr="000C1676">
        <w:rPr>
          <w:rStyle w:val="11"/>
          <w:color w:val="000000"/>
          <w:sz w:val="24"/>
          <w:szCs w:val="24"/>
          <w:lang w:val="kk-KZ" w:eastAsia="kk-KZ"/>
        </w:rPr>
        <w:t>Сенің пейіш құшағыңда өртеніп,</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Бір қуанып көрмеппін-ау әйел боп.</w:t>
      </w:r>
    </w:p>
    <w:p w:rsidR="00341589" w:rsidRPr="000C1676" w:rsidRDefault="00341589" w:rsidP="000C1676">
      <w:pPr>
        <w:pStyle w:val="a5"/>
        <w:ind w:left="567"/>
        <w:rPr>
          <w:sz w:val="24"/>
          <w:szCs w:val="24"/>
          <w:lang w:val="kk-KZ"/>
        </w:rPr>
      </w:pPr>
    </w:p>
    <w:p w:rsidR="00341589" w:rsidRPr="000C1676" w:rsidRDefault="00341589" w:rsidP="000C1676">
      <w:pPr>
        <w:pStyle w:val="a5"/>
        <w:ind w:left="567"/>
        <w:rPr>
          <w:sz w:val="24"/>
          <w:szCs w:val="24"/>
          <w:lang w:val="kk-KZ"/>
        </w:rPr>
      </w:pPr>
      <w:r w:rsidRPr="000C1676">
        <w:rPr>
          <w:rStyle w:val="11"/>
          <w:color w:val="000000"/>
          <w:sz w:val="24"/>
          <w:szCs w:val="24"/>
          <w:lang w:val="kk-KZ" w:eastAsia="kk-KZ"/>
        </w:rPr>
        <w:t>Іңкәрлығым сан байқалды үнімде,</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Өзіңді аңсап қауыз жарды гүлім де. </w:t>
      </w:r>
    </w:p>
    <w:p w:rsidR="00341589" w:rsidRPr="000C1676" w:rsidRDefault="00341589" w:rsidP="000C1676">
      <w:pPr>
        <w:pStyle w:val="a5"/>
        <w:ind w:left="567"/>
        <w:rPr>
          <w:sz w:val="24"/>
          <w:szCs w:val="24"/>
          <w:lang w:val="kk-KZ"/>
        </w:rPr>
      </w:pPr>
      <w:r w:rsidRPr="000C1676">
        <w:rPr>
          <w:rStyle w:val="11"/>
          <w:color w:val="000000"/>
          <w:sz w:val="24"/>
          <w:szCs w:val="24"/>
          <w:lang w:val="kk-KZ" w:eastAsia="kk-KZ"/>
        </w:rPr>
        <w:t xml:space="preserve">Жылы сөздер </w:t>
      </w:r>
      <w:r w:rsidRPr="000C1676">
        <w:rPr>
          <w:rStyle w:val="11"/>
          <w:color w:val="000000"/>
          <w:sz w:val="24"/>
          <w:szCs w:val="24"/>
          <w:lang w:val="kk-KZ"/>
        </w:rPr>
        <w:t xml:space="preserve">айта алмаймын, </w:t>
      </w:r>
      <w:r w:rsidRPr="000C1676">
        <w:rPr>
          <w:rStyle w:val="11"/>
          <w:color w:val="000000"/>
          <w:sz w:val="24"/>
          <w:szCs w:val="24"/>
          <w:lang w:val="kk-KZ" w:eastAsia="kk-KZ"/>
        </w:rPr>
        <w:t>аяулым,</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Ең ақыры, сенің туған күнінде.</w:t>
      </w:r>
    </w:p>
    <w:p w:rsidR="00341589" w:rsidRPr="000C1676" w:rsidRDefault="00341589" w:rsidP="000C1676">
      <w:pPr>
        <w:pStyle w:val="a5"/>
        <w:ind w:left="567"/>
        <w:rPr>
          <w:sz w:val="24"/>
          <w:szCs w:val="24"/>
          <w:lang w:val="kk-KZ"/>
        </w:rPr>
      </w:pP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Демесем де мен алтынмын, жақұтпын, </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Тәлкегіне түскенім, </w:t>
      </w:r>
      <w:r w:rsidRPr="000C1676">
        <w:rPr>
          <w:rStyle w:val="11"/>
          <w:color w:val="000000"/>
          <w:sz w:val="24"/>
          <w:szCs w:val="24"/>
          <w:lang w:val="kk-KZ"/>
        </w:rPr>
        <w:t xml:space="preserve">рас, </w:t>
      </w:r>
      <w:r w:rsidRPr="000C1676">
        <w:rPr>
          <w:rStyle w:val="11"/>
          <w:color w:val="000000"/>
          <w:sz w:val="24"/>
          <w:szCs w:val="24"/>
          <w:lang w:val="kk-KZ" w:eastAsia="kk-KZ"/>
        </w:rPr>
        <w:t xml:space="preserve">уақыттың. </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Қызыл-жасыл қызығы мол жалғаннан, </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Кеткенім бе дәмін татпай бақыттың.</w:t>
      </w:r>
    </w:p>
    <w:p w:rsidR="00341589" w:rsidRPr="000C1676" w:rsidRDefault="00341589" w:rsidP="000C1676">
      <w:pPr>
        <w:pStyle w:val="a5"/>
        <w:ind w:left="567"/>
        <w:rPr>
          <w:sz w:val="24"/>
          <w:szCs w:val="24"/>
          <w:lang w:val="kk-KZ"/>
        </w:rPr>
      </w:pP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ru-RU" w:eastAsia="kk-KZ"/>
        </w:rPr>
        <w:t xml:space="preserve">Байқасам </w:t>
      </w:r>
      <w:r w:rsidRPr="000C1676">
        <w:rPr>
          <w:rStyle w:val="11"/>
          <w:color w:val="000000"/>
          <w:sz w:val="24"/>
          <w:szCs w:val="24"/>
          <w:lang w:val="ru-RU"/>
        </w:rPr>
        <w:t xml:space="preserve">да тал </w:t>
      </w:r>
      <w:r w:rsidRPr="000C1676">
        <w:rPr>
          <w:rStyle w:val="11"/>
          <w:color w:val="000000"/>
          <w:sz w:val="24"/>
          <w:szCs w:val="24"/>
          <w:lang w:val="ru-RU" w:eastAsia="kk-KZ"/>
        </w:rPr>
        <w:t xml:space="preserve">бойыңнан серілік, </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ru-RU" w:eastAsia="kk-KZ"/>
        </w:rPr>
        <w:t xml:space="preserve">Наздана алман кер маралдай керіліп. </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Менен өткен мүсәпір </w:t>
      </w:r>
      <w:r w:rsidRPr="000C1676">
        <w:rPr>
          <w:rStyle w:val="11"/>
          <w:color w:val="000000"/>
          <w:sz w:val="24"/>
          <w:szCs w:val="24"/>
          <w:lang w:val="kk-KZ"/>
        </w:rPr>
        <w:t xml:space="preserve">жан бар ма </w:t>
      </w:r>
      <w:r w:rsidRPr="000C1676">
        <w:rPr>
          <w:rStyle w:val="11"/>
          <w:color w:val="000000"/>
          <w:sz w:val="24"/>
          <w:szCs w:val="24"/>
          <w:lang w:val="kk-KZ" w:eastAsia="kk-KZ"/>
        </w:rPr>
        <w:t xml:space="preserve">екен, </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Пақыр болған пәк сезімге беріліп.</w:t>
      </w:r>
    </w:p>
    <w:p w:rsidR="00341589" w:rsidRPr="000C1676" w:rsidRDefault="00341589" w:rsidP="000C1676">
      <w:pPr>
        <w:pStyle w:val="a5"/>
        <w:ind w:left="567"/>
        <w:rPr>
          <w:sz w:val="24"/>
          <w:szCs w:val="24"/>
          <w:lang w:val="kk-KZ"/>
        </w:rPr>
      </w:pPr>
    </w:p>
    <w:p w:rsidR="00341589" w:rsidRPr="000C1676" w:rsidRDefault="00341589" w:rsidP="000C1676">
      <w:pPr>
        <w:pStyle w:val="a5"/>
        <w:ind w:left="567"/>
        <w:rPr>
          <w:sz w:val="24"/>
          <w:szCs w:val="24"/>
          <w:lang w:val="kk-KZ"/>
        </w:rPr>
      </w:pPr>
      <w:r w:rsidRPr="000C1676">
        <w:rPr>
          <w:rStyle w:val="11"/>
          <w:color w:val="000000"/>
          <w:sz w:val="24"/>
          <w:szCs w:val="24"/>
          <w:lang w:val="kk-KZ" w:eastAsia="kk-KZ"/>
        </w:rPr>
        <w:t>Елге ырзамын, өлеңіме сенеді,</w:t>
      </w:r>
    </w:p>
    <w:p w:rsidR="00341589" w:rsidRPr="000C1676" w:rsidRDefault="00341589" w:rsidP="000C1676">
      <w:pPr>
        <w:pStyle w:val="a5"/>
        <w:ind w:left="567"/>
        <w:rPr>
          <w:sz w:val="24"/>
          <w:szCs w:val="24"/>
          <w:lang w:val="kk-KZ"/>
        </w:rPr>
      </w:pPr>
      <w:r w:rsidRPr="000C1676">
        <w:rPr>
          <w:rStyle w:val="11"/>
          <w:color w:val="000000"/>
          <w:sz w:val="24"/>
          <w:szCs w:val="24"/>
          <w:lang w:val="kk-KZ" w:eastAsia="kk-KZ"/>
        </w:rPr>
        <w:t>Ернеуінен асып кетті демеді.</w:t>
      </w:r>
    </w:p>
    <w:p w:rsidR="00341589" w:rsidRPr="000C1676" w:rsidRDefault="00341589" w:rsidP="000C1676">
      <w:pPr>
        <w:pStyle w:val="a5"/>
        <w:ind w:left="567"/>
        <w:rPr>
          <w:sz w:val="24"/>
          <w:szCs w:val="24"/>
          <w:lang w:val="kk-KZ"/>
        </w:rPr>
      </w:pPr>
      <w:r w:rsidRPr="000C1676">
        <w:rPr>
          <w:rStyle w:val="11"/>
          <w:color w:val="000000"/>
          <w:sz w:val="24"/>
          <w:szCs w:val="24"/>
          <w:lang w:val="kk-KZ" w:eastAsia="kk-KZ"/>
        </w:rPr>
        <w:t>Аққу әнім Алатаудан асқанмен,</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Жүрегіңе жол таба алмай келеді.</w:t>
      </w:r>
    </w:p>
    <w:p w:rsidR="00341589" w:rsidRPr="000C1676" w:rsidRDefault="00341589" w:rsidP="000C1676">
      <w:pPr>
        <w:pStyle w:val="a5"/>
        <w:ind w:left="567"/>
        <w:rPr>
          <w:sz w:val="24"/>
          <w:szCs w:val="24"/>
          <w:lang w:val="kk-KZ"/>
        </w:rPr>
      </w:pP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Жақтырмастан көрсетсең де қанша айбын, </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Жан-тәніммен жалғыз сені аңсаймын. </w:t>
      </w:r>
    </w:p>
    <w:p w:rsidR="00341589" w:rsidRPr="000C1676" w:rsidRDefault="00341589" w:rsidP="000C1676">
      <w:pPr>
        <w:pStyle w:val="a5"/>
        <w:ind w:left="567"/>
        <w:rPr>
          <w:sz w:val="24"/>
          <w:szCs w:val="24"/>
          <w:lang w:val="kk-KZ"/>
        </w:rPr>
      </w:pPr>
      <w:r w:rsidRPr="000C1676">
        <w:rPr>
          <w:rStyle w:val="11"/>
          <w:color w:val="000000"/>
          <w:sz w:val="24"/>
          <w:szCs w:val="24"/>
          <w:lang w:val="kk-KZ" w:eastAsia="kk-KZ"/>
        </w:rPr>
        <w:t>Жауабы жоқ махаббаттың азабын,</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Бәрібір мен зор мәртебе санаймын!..</w:t>
      </w:r>
    </w:p>
    <w:p w:rsidR="00341589" w:rsidRPr="000C1676" w:rsidRDefault="00341589" w:rsidP="000C1676">
      <w:pPr>
        <w:pStyle w:val="a5"/>
        <w:ind w:left="567"/>
        <w:rPr>
          <w:rStyle w:val="11"/>
          <w:color w:val="000000"/>
          <w:sz w:val="24"/>
          <w:szCs w:val="24"/>
          <w:lang w:val="kk-KZ" w:eastAsia="kk-KZ"/>
        </w:rPr>
      </w:pP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САУАЛ</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Мөлдіреген </w:t>
      </w:r>
      <w:r w:rsidRPr="000C1676">
        <w:rPr>
          <w:rStyle w:val="11"/>
          <w:color w:val="000000"/>
          <w:sz w:val="24"/>
          <w:szCs w:val="24"/>
          <w:lang w:val="kk-KZ"/>
        </w:rPr>
        <w:t xml:space="preserve">қара </w:t>
      </w:r>
      <w:r w:rsidRPr="000C1676">
        <w:rPr>
          <w:rStyle w:val="11"/>
          <w:color w:val="000000"/>
          <w:sz w:val="24"/>
          <w:szCs w:val="24"/>
          <w:lang w:val="kk-KZ" w:eastAsia="kk-KZ"/>
        </w:rPr>
        <w:t xml:space="preserve">көзің, </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Көңіліңнің айнасы ма? </w:t>
      </w:r>
    </w:p>
    <w:p w:rsidR="00341589" w:rsidRPr="000C1676" w:rsidRDefault="00341589" w:rsidP="000C1676">
      <w:pPr>
        <w:pStyle w:val="a5"/>
        <w:ind w:left="567"/>
        <w:rPr>
          <w:sz w:val="24"/>
          <w:szCs w:val="24"/>
          <w:lang w:val="kk-KZ"/>
        </w:rPr>
      </w:pPr>
      <w:r w:rsidRPr="000C1676">
        <w:rPr>
          <w:rStyle w:val="11"/>
          <w:color w:val="000000"/>
          <w:sz w:val="24"/>
          <w:szCs w:val="24"/>
          <w:lang w:val="kk-KZ" w:eastAsia="kk-KZ"/>
        </w:rPr>
        <w:t>Әлде...</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ойнақы, арбау сезім, </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Қу жігіттің айласы ма?!...</w:t>
      </w:r>
    </w:p>
    <w:p w:rsidR="00341589" w:rsidRPr="000C1676" w:rsidRDefault="00341589" w:rsidP="000C1676">
      <w:pPr>
        <w:pStyle w:val="a5"/>
        <w:ind w:left="567"/>
        <w:rPr>
          <w:rStyle w:val="11"/>
          <w:color w:val="000000"/>
          <w:sz w:val="24"/>
          <w:szCs w:val="24"/>
          <w:lang w:val="kk-KZ" w:eastAsia="kk-KZ"/>
        </w:rPr>
      </w:pP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Қайтсем </w:t>
      </w:r>
      <w:r w:rsidRPr="000C1676">
        <w:rPr>
          <w:rStyle w:val="11"/>
          <w:color w:val="000000"/>
          <w:sz w:val="24"/>
          <w:szCs w:val="24"/>
          <w:lang w:val="kk-KZ"/>
        </w:rPr>
        <w:t xml:space="preserve">екен </w:t>
      </w:r>
      <w:r w:rsidRPr="000C1676">
        <w:rPr>
          <w:rStyle w:val="11"/>
          <w:color w:val="000000"/>
          <w:sz w:val="24"/>
          <w:szCs w:val="24"/>
          <w:lang w:val="kk-KZ" w:eastAsia="kk-KZ"/>
        </w:rPr>
        <w:t xml:space="preserve">мынау </w:t>
      </w:r>
      <w:r w:rsidRPr="000C1676">
        <w:rPr>
          <w:rStyle w:val="11"/>
          <w:color w:val="000000"/>
          <w:sz w:val="24"/>
          <w:szCs w:val="24"/>
          <w:lang w:val="kk-KZ"/>
        </w:rPr>
        <w:t xml:space="preserve">қатал </w:t>
      </w:r>
      <w:r w:rsidRPr="000C1676">
        <w:rPr>
          <w:rStyle w:val="11"/>
          <w:color w:val="000000"/>
          <w:sz w:val="24"/>
          <w:szCs w:val="24"/>
          <w:lang w:val="kk-KZ" w:eastAsia="kk-KZ"/>
        </w:rPr>
        <w:t xml:space="preserve">тағдырды, </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Аямастан шыңырауға лақтырды. </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Онсыз-дағы  қырық  жамау жүректің </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Күл-талқа</w:t>
      </w:r>
      <w:r w:rsidR="00752595" w:rsidRPr="000C1676">
        <w:rPr>
          <w:rStyle w:val="11"/>
          <w:color w:val="000000"/>
          <w:sz w:val="24"/>
          <w:szCs w:val="24"/>
          <w:lang w:val="kk-KZ" w:eastAsia="kk-KZ"/>
        </w:rPr>
        <w:t>ның</w:t>
      </w:r>
      <w:r w:rsidRPr="000C1676">
        <w:rPr>
          <w:rStyle w:val="11"/>
          <w:color w:val="000000"/>
          <w:sz w:val="24"/>
          <w:szCs w:val="24"/>
          <w:lang w:val="kk-KZ" w:eastAsia="kk-KZ"/>
        </w:rPr>
        <w:t xml:space="preserve"> шығаруға шақ тұрды.</w:t>
      </w:r>
    </w:p>
    <w:p w:rsidR="00341589" w:rsidRPr="000C1676" w:rsidRDefault="00341589" w:rsidP="000C1676">
      <w:pPr>
        <w:pStyle w:val="a5"/>
        <w:ind w:left="567"/>
        <w:rPr>
          <w:sz w:val="24"/>
          <w:szCs w:val="24"/>
          <w:lang w:val="kk-KZ"/>
        </w:rPr>
      </w:pP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Іздеуші едім баянды пәк махаббат, </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Тілеуші едім шуағы мол шапағат. </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Қолым жетпес бір жұлдызға телміріп, </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Көнім кеуіп отырамын каталап.</w:t>
      </w:r>
    </w:p>
    <w:p w:rsidR="007576DC" w:rsidRPr="000C1676" w:rsidRDefault="007576DC" w:rsidP="000C1676">
      <w:pPr>
        <w:pStyle w:val="a5"/>
        <w:ind w:left="567"/>
        <w:rPr>
          <w:sz w:val="24"/>
          <w:szCs w:val="24"/>
          <w:lang w:val="kk-KZ"/>
        </w:rPr>
      </w:pPr>
    </w:p>
    <w:p w:rsidR="00341589" w:rsidRPr="000C1676" w:rsidRDefault="00341589" w:rsidP="000C1676">
      <w:pPr>
        <w:pStyle w:val="a5"/>
        <w:ind w:left="567"/>
        <w:rPr>
          <w:sz w:val="24"/>
          <w:szCs w:val="24"/>
          <w:lang w:val="kk-KZ"/>
        </w:rPr>
      </w:pPr>
      <w:r w:rsidRPr="000C1676">
        <w:rPr>
          <w:rStyle w:val="11"/>
          <w:color w:val="000000"/>
          <w:sz w:val="24"/>
          <w:szCs w:val="24"/>
          <w:lang w:val="kk-KZ" w:eastAsia="kk-KZ"/>
        </w:rPr>
        <w:t>Өзге ешкім назарыма ілінбей,</w:t>
      </w:r>
    </w:p>
    <w:p w:rsidR="007576DC"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Жасым </w:t>
      </w:r>
      <w:r w:rsidR="007576DC" w:rsidRPr="000C1676">
        <w:rPr>
          <w:rStyle w:val="11"/>
          <w:color w:val="000000"/>
          <w:sz w:val="24"/>
          <w:szCs w:val="24"/>
          <w:lang w:val="kk-KZ"/>
        </w:rPr>
        <w:t>ақ</w:t>
      </w:r>
      <w:r w:rsidRPr="000C1676">
        <w:rPr>
          <w:rStyle w:val="11"/>
          <w:color w:val="000000"/>
          <w:sz w:val="24"/>
          <w:szCs w:val="24"/>
          <w:lang w:val="kk-KZ"/>
        </w:rPr>
        <w:t xml:space="preserve">ты </w:t>
      </w:r>
      <w:r w:rsidRPr="000C1676">
        <w:rPr>
          <w:rStyle w:val="11"/>
          <w:color w:val="000000"/>
          <w:sz w:val="24"/>
          <w:szCs w:val="24"/>
          <w:lang w:val="kk-KZ" w:eastAsia="kk-KZ"/>
        </w:rPr>
        <w:t xml:space="preserve">жүрегімнен білінбей. </w:t>
      </w:r>
    </w:p>
    <w:p w:rsidR="007576DC" w:rsidRPr="000C1676" w:rsidRDefault="007576DC" w:rsidP="000C1676">
      <w:pPr>
        <w:pStyle w:val="a5"/>
        <w:ind w:left="567"/>
        <w:rPr>
          <w:rStyle w:val="11"/>
          <w:color w:val="000000"/>
          <w:sz w:val="24"/>
          <w:szCs w:val="24"/>
          <w:lang w:val="kk-KZ" w:eastAsia="kk-KZ"/>
        </w:rPr>
      </w:pPr>
      <w:r w:rsidRPr="000C1676">
        <w:rPr>
          <w:rStyle w:val="11"/>
          <w:color w:val="000000"/>
          <w:sz w:val="24"/>
          <w:szCs w:val="24"/>
          <w:lang w:val="kk-KZ" w:eastAsia="kk-KZ"/>
        </w:rPr>
        <w:t>Қайғы-мұ</w:t>
      </w:r>
      <w:r w:rsidR="00341589" w:rsidRPr="000C1676">
        <w:rPr>
          <w:rStyle w:val="11"/>
          <w:color w:val="000000"/>
          <w:sz w:val="24"/>
          <w:szCs w:val="24"/>
          <w:lang w:val="kk-KZ" w:eastAsia="kk-KZ"/>
        </w:rPr>
        <w:t xml:space="preserve">ңнан арылушы ем әп-сәтте, </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Қарай </w:t>
      </w:r>
      <w:r w:rsidR="007576DC" w:rsidRPr="000C1676">
        <w:rPr>
          <w:rStyle w:val="11"/>
          <w:color w:val="000000"/>
          <w:sz w:val="24"/>
          <w:szCs w:val="24"/>
          <w:lang w:val="kk-KZ" w:eastAsia="kk-KZ"/>
        </w:rPr>
        <w:t>қ</w:t>
      </w:r>
      <w:r w:rsidRPr="000C1676">
        <w:rPr>
          <w:rStyle w:val="11"/>
          <w:color w:val="000000"/>
          <w:sz w:val="24"/>
          <w:szCs w:val="24"/>
          <w:lang w:val="kk-KZ" w:eastAsia="kk-KZ"/>
        </w:rPr>
        <w:t>алса сәл-пәл ғана күлімдей.</w:t>
      </w:r>
    </w:p>
    <w:p w:rsidR="007576DC" w:rsidRPr="000C1676" w:rsidRDefault="007576DC" w:rsidP="000C1676">
      <w:pPr>
        <w:pStyle w:val="a5"/>
        <w:ind w:left="567"/>
        <w:rPr>
          <w:sz w:val="24"/>
          <w:szCs w:val="24"/>
          <w:lang w:val="kk-KZ"/>
        </w:rPr>
      </w:pPr>
    </w:p>
    <w:p w:rsidR="007576DC"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Көгермейді шын ғашықты даттаған, </w:t>
      </w:r>
    </w:p>
    <w:p w:rsidR="00341589" w:rsidRPr="000C1676" w:rsidRDefault="00341589" w:rsidP="000C1676">
      <w:pPr>
        <w:pStyle w:val="a5"/>
        <w:ind w:left="567"/>
        <w:rPr>
          <w:sz w:val="24"/>
          <w:szCs w:val="24"/>
          <w:lang w:val="kk-KZ"/>
        </w:rPr>
      </w:pPr>
      <w:r w:rsidRPr="000C1676">
        <w:rPr>
          <w:rStyle w:val="11"/>
          <w:color w:val="000000"/>
          <w:sz w:val="24"/>
          <w:szCs w:val="24"/>
          <w:lang w:val="kk-KZ" w:eastAsia="kk-KZ"/>
        </w:rPr>
        <w:t>Адалды</w:t>
      </w:r>
      <w:r w:rsidR="007576DC" w:rsidRPr="000C1676">
        <w:rPr>
          <w:rStyle w:val="11"/>
          <w:color w:val="000000"/>
          <w:sz w:val="24"/>
          <w:szCs w:val="24"/>
          <w:lang w:val="kk-KZ" w:eastAsia="kk-KZ"/>
        </w:rPr>
        <w:t>қ</w:t>
      </w:r>
      <w:r w:rsidRPr="000C1676">
        <w:rPr>
          <w:rStyle w:val="11"/>
          <w:color w:val="000000"/>
          <w:sz w:val="24"/>
          <w:szCs w:val="24"/>
          <w:lang w:val="kk-KZ" w:eastAsia="kk-KZ"/>
        </w:rPr>
        <w:t>тың ала жібін аттаған.</w:t>
      </w:r>
    </w:p>
    <w:p w:rsidR="00341589" w:rsidRPr="000C1676" w:rsidRDefault="00341589" w:rsidP="000C1676">
      <w:pPr>
        <w:pStyle w:val="a5"/>
        <w:ind w:left="567"/>
        <w:rPr>
          <w:sz w:val="24"/>
          <w:szCs w:val="24"/>
          <w:lang w:val="kk-KZ"/>
        </w:rPr>
      </w:pPr>
      <w:r w:rsidRPr="000C1676">
        <w:rPr>
          <w:rStyle w:val="11"/>
          <w:color w:val="000000"/>
          <w:sz w:val="24"/>
          <w:szCs w:val="24"/>
          <w:lang w:val="kk-KZ" w:eastAsia="kk-KZ"/>
        </w:rPr>
        <w:t>Әйелі бар сол жігітті әйтеуір,</w:t>
      </w:r>
    </w:p>
    <w:p w:rsidR="00341589" w:rsidRPr="000C1676" w:rsidRDefault="00341589" w:rsidP="000C1676">
      <w:pPr>
        <w:pStyle w:val="a5"/>
        <w:ind w:left="567"/>
        <w:rPr>
          <w:rStyle w:val="11"/>
          <w:color w:val="000000"/>
          <w:sz w:val="24"/>
          <w:szCs w:val="24"/>
          <w:lang w:val="kk-KZ" w:eastAsia="kk-KZ"/>
        </w:rPr>
      </w:pPr>
      <w:r w:rsidRPr="000C1676">
        <w:rPr>
          <w:rStyle w:val="11"/>
          <w:color w:val="000000"/>
          <w:sz w:val="24"/>
          <w:szCs w:val="24"/>
          <w:lang w:val="kk-KZ" w:eastAsia="kk-KZ"/>
        </w:rPr>
        <w:t>Көрген сайын мерекедей шаттанам.</w:t>
      </w:r>
    </w:p>
    <w:p w:rsidR="007576DC" w:rsidRPr="000C1676" w:rsidRDefault="007576DC" w:rsidP="000C1676">
      <w:pPr>
        <w:pStyle w:val="a5"/>
        <w:ind w:left="567"/>
        <w:rPr>
          <w:sz w:val="24"/>
          <w:szCs w:val="24"/>
          <w:lang w:val="kk-KZ"/>
        </w:rPr>
      </w:pPr>
    </w:p>
    <w:p w:rsidR="00341589" w:rsidRPr="000C1676" w:rsidRDefault="007576DC" w:rsidP="000C1676">
      <w:pPr>
        <w:pStyle w:val="a5"/>
        <w:ind w:left="567"/>
        <w:rPr>
          <w:sz w:val="24"/>
          <w:szCs w:val="24"/>
          <w:lang w:val="kk-KZ"/>
        </w:rPr>
      </w:pPr>
      <w:r w:rsidRPr="000C1676">
        <w:rPr>
          <w:rStyle w:val="11"/>
          <w:color w:val="000000"/>
          <w:sz w:val="24"/>
          <w:szCs w:val="24"/>
          <w:lang w:val="kk-KZ" w:eastAsia="kk-KZ"/>
        </w:rPr>
        <w:t>Кешірің</w:t>
      </w:r>
      <w:r w:rsidR="00341589" w:rsidRPr="000C1676">
        <w:rPr>
          <w:rStyle w:val="11"/>
          <w:color w:val="000000"/>
          <w:sz w:val="24"/>
          <w:szCs w:val="24"/>
          <w:lang w:val="kk-KZ" w:eastAsia="kk-KZ"/>
        </w:rPr>
        <w:t>дер, сүю күнә болса егер,</w:t>
      </w:r>
    </w:p>
    <w:p w:rsidR="007576DC" w:rsidRPr="000C1676" w:rsidRDefault="007576DC" w:rsidP="000C1676">
      <w:pPr>
        <w:pStyle w:val="a5"/>
        <w:ind w:left="567"/>
        <w:rPr>
          <w:rStyle w:val="11"/>
          <w:color w:val="000000"/>
          <w:sz w:val="24"/>
          <w:szCs w:val="24"/>
          <w:lang w:val="kk-KZ" w:eastAsia="kk-KZ"/>
        </w:rPr>
      </w:pPr>
      <w:r w:rsidRPr="000C1676">
        <w:rPr>
          <w:rStyle w:val="11"/>
          <w:color w:val="000000"/>
          <w:sz w:val="24"/>
          <w:szCs w:val="24"/>
          <w:lang w:val="kk-KZ" w:eastAsia="kk-KZ"/>
        </w:rPr>
        <w:t>Бірақ қ</w:t>
      </w:r>
      <w:r w:rsidR="00341589" w:rsidRPr="000C1676">
        <w:rPr>
          <w:rStyle w:val="11"/>
          <w:color w:val="000000"/>
          <w:sz w:val="24"/>
          <w:szCs w:val="24"/>
          <w:lang w:val="kk-KZ" w:eastAsia="kk-KZ"/>
        </w:rPr>
        <w:t xml:space="preserve">андай жан нәзік гүлді солса дер. </w:t>
      </w:r>
    </w:p>
    <w:p w:rsidR="007576DC" w:rsidRPr="000C1676" w:rsidRDefault="007576DC" w:rsidP="000C1676">
      <w:pPr>
        <w:pStyle w:val="a5"/>
        <w:ind w:left="567"/>
        <w:rPr>
          <w:rStyle w:val="11"/>
          <w:color w:val="000000"/>
          <w:sz w:val="24"/>
          <w:szCs w:val="24"/>
          <w:lang w:val="kk-KZ" w:eastAsia="kk-KZ"/>
        </w:rPr>
      </w:pPr>
      <w:r w:rsidRPr="000C1676">
        <w:rPr>
          <w:rStyle w:val="11"/>
          <w:color w:val="000000"/>
          <w:sz w:val="24"/>
          <w:szCs w:val="24"/>
          <w:lang w:val="kk-KZ" w:eastAsia="kk-KZ"/>
        </w:rPr>
        <w:t>Үркітпең</w:t>
      </w:r>
      <w:r w:rsidR="00341589" w:rsidRPr="000C1676">
        <w:rPr>
          <w:rStyle w:val="11"/>
          <w:color w:val="000000"/>
          <w:sz w:val="24"/>
          <w:szCs w:val="24"/>
          <w:lang w:val="kk-KZ" w:eastAsia="kk-KZ"/>
        </w:rPr>
        <w:t xml:space="preserve">дер айналайын, адамдар, </w:t>
      </w:r>
    </w:p>
    <w:p w:rsidR="00341589" w:rsidRPr="000C1676" w:rsidRDefault="007576DC" w:rsidP="000C1676">
      <w:pPr>
        <w:pStyle w:val="a5"/>
        <w:ind w:left="567"/>
        <w:rPr>
          <w:rStyle w:val="11"/>
          <w:color w:val="000000"/>
          <w:sz w:val="24"/>
          <w:szCs w:val="24"/>
          <w:lang w:val="kk-KZ" w:eastAsia="kk-KZ"/>
        </w:rPr>
      </w:pPr>
      <w:r w:rsidRPr="000C1676">
        <w:rPr>
          <w:rStyle w:val="11"/>
          <w:color w:val="000000"/>
          <w:sz w:val="24"/>
          <w:szCs w:val="24"/>
          <w:lang w:val="kk-KZ" w:eastAsia="kk-KZ"/>
        </w:rPr>
        <w:t>Айдыныңа аққ</w:t>
      </w:r>
      <w:r w:rsidR="00341589" w:rsidRPr="000C1676">
        <w:rPr>
          <w:rStyle w:val="11"/>
          <w:color w:val="000000"/>
          <w:sz w:val="24"/>
          <w:szCs w:val="24"/>
          <w:lang w:val="kk-KZ" w:eastAsia="kk-KZ"/>
        </w:rPr>
        <w:t xml:space="preserve">у сезім </w:t>
      </w:r>
      <w:r w:rsidRPr="000C1676">
        <w:rPr>
          <w:rStyle w:val="11"/>
          <w:color w:val="000000"/>
          <w:sz w:val="24"/>
          <w:szCs w:val="24"/>
          <w:lang w:val="kk-KZ" w:eastAsia="kk-KZ"/>
        </w:rPr>
        <w:t>қ</w:t>
      </w:r>
      <w:r w:rsidR="00341589" w:rsidRPr="000C1676">
        <w:rPr>
          <w:rStyle w:val="11"/>
          <w:color w:val="000000"/>
          <w:sz w:val="24"/>
          <w:szCs w:val="24"/>
          <w:lang w:val="kk-KZ" w:eastAsia="kk-KZ"/>
        </w:rPr>
        <w:t>онса егер.</w:t>
      </w:r>
    </w:p>
    <w:p w:rsidR="007576DC" w:rsidRPr="000C1676" w:rsidRDefault="007576DC" w:rsidP="000C1676">
      <w:pPr>
        <w:pStyle w:val="a5"/>
        <w:ind w:left="567"/>
        <w:rPr>
          <w:rStyle w:val="11"/>
          <w:color w:val="000000"/>
          <w:sz w:val="24"/>
          <w:szCs w:val="24"/>
          <w:lang w:val="kk-KZ" w:eastAsia="kk-KZ"/>
        </w:rPr>
      </w:pPr>
    </w:p>
    <w:p w:rsidR="007576DC" w:rsidRPr="000C1676" w:rsidRDefault="007576DC"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Сен де кешір, күйеуі бар келіншек, </w:t>
      </w:r>
    </w:p>
    <w:p w:rsidR="007576DC" w:rsidRPr="000C1676" w:rsidRDefault="007576DC"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Қиянат қой қимас жаннан жерінсек. </w:t>
      </w:r>
    </w:p>
    <w:p w:rsidR="007576DC" w:rsidRPr="000C1676" w:rsidRDefault="007576DC"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Құштарлықтан қаншама өлең арнадым, </w:t>
      </w:r>
    </w:p>
    <w:p w:rsidR="007576DC" w:rsidRPr="000C1676" w:rsidRDefault="007576DC" w:rsidP="000C1676">
      <w:pPr>
        <w:pStyle w:val="a5"/>
        <w:ind w:left="567"/>
        <w:rPr>
          <w:rStyle w:val="11"/>
          <w:color w:val="000000"/>
          <w:sz w:val="24"/>
          <w:szCs w:val="24"/>
          <w:lang w:val="kk-KZ"/>
        </w:rPr>
      </w:pPr>
      <w:r w:rsidRPr="000C1676">
        <w:rPr>
          <w:rStyle w:val="11"/>
          <w:color w:val="000000"/>
          <w:sz w:val="24"/>
          <w:szCs w:val="24"/>
          <w:lang w:val="kk-KZ" w:eastAsia="kk-KZ"/>
        </w:rPr>
        <w:t xml:space="preserve">Көз киығын салған емес ерің </w:t>
      </w:r>
      <w:r w:rsidRPr="000C1676">
        <w:rPr>
          <w:rStyle w:val="11"/>
          <w:color w:val="000000"/>
          <w:sz w:val="24"/>
          <w:szCs w:val="24"/>
          <w:lang w:val="kk-KZ"/>
        </w:rPr>
        <w:t>тек.</w:t>
      </w:r>
    </w:p>
    <w:p w:rsidR="007576DC" w:rsidRPr="000C1676" w:rsidRDefault="007576DC" w:rsidP="000C1676">
      <w:pPr>
        <w:pStyle w:val="a5"/>
        <w:ind w:left="567"/>
        <w:rPr>
          <w:sz w:val="24"/>
          <w:szCs w:val="24"/>
          <w:lang w:val="kk-KZ"/>
        </w:rPr>
      </w:pPr>
    </w:p>
    <w:p w:rsidR="007576DC" w:rsidRPr="000C1676" w:rsidRDefault="007576DC"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Түсінер </w:t>
      </w:r>
      <w:r w:rsidRPr="000C1676">
        <w:rPr>
          <w:rStyle w:val="11"/>
          <w:color w:val="000000"/>
          <w:sz w:val="24"/>
          <w:szCs w:val="24"/>
          <w:lang w:val="kk-KZ"/>
        </w:rPr>
        <w:t xml:space="preserve">деп </w:t>
      </w:r>
      <w:r w:rsidRPr="000C1676">
        <w:rPr>
          <w:rStyle w:val="11"/>
          <w:color w:val="000000"/>
          <w:sz w:val="24"/>
          <w:szCs w:val="24"/>
          <w:lang w:val="kk-KZ" w:eastAsia="kk-KZ"/>
        </w:rPr>
        <w:t xml:space="preserve">сырымды айттым... қызғанба, </w:t>
      </w:r>
    </w:p>
    <w:p w:rsidR="007576DC" w:rsidRPr="000C1676" w:rsidRDefault="007576DC"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Жырымды оқып, миын шоқып сызданба. </w:t>
      </w:r>
    </w:p>
    <w:p w:rsidR="007576DC" w:rsidRPr="000C1676" w:rsidRDefault="007576DC" w:rsidP="000C1676">
      <w:pPr>
        <w:pStyle w:val="a5"/>
        <w:ind w:left="567"/>
        <w:rPr>
          <w:sz w:val="24"/>
          <w:szCs w:val="24"/>
          <w:lang w:val="kk-KZ"/>
        </w:rPr>
      </w:pPr>
      <w:r w:rsidRPr="000C1676">
        <w:rPr>
          <w:rStyle w:val="11"/>
          <w:color w:val="000000"/>
          <w:sz w:val="24"/>
          <w:szCs w:val="24"/>
          <w:lang w:val="kk-KZ" w:eastAsia="kk-KZ"/>
        </w:rPr>
        <w:t>Өтінемін...</w:t>
      </w:r>
    </w:p>
    <w:p w:rsidR="007576DC" w:rsidRPr="000C1676" w:rsidRDefault="007576DC" w:rsidP="000C1676">
      <w:pPr>
        <w:pStyle w:val="a5"/>
        <w:ind w:left="567"/>
        <w:rPr>
          <w:sz w:val="24"/>
          <w:szCs w:val="24"/>
          <w:lang w:val="kk-KZ"/>
        </w:rPr>
      </w:pPr>
      <w:r w:rsidRPr="000C1676">
        <w:rPr>
          <w:rStyle w:val="11"/>
          <w:color w:val="000000"/>
          <w:sz w:val="24"/>
          <w:szCs w:val="24"/>
          <w:lang w:val="kk-KZ" w:eastAsia="kk-KZ"/>
        </w:rPr>
        <w:t>ол білмесін...</w:t>
      </w:r>
    </w:p>
    <w:p w:rsidR="007576DC" w:rsidRPr="000C1676" w:rsidRDefault="007576DC" w:rsidP="000C1676">
      <w:pPr>
        <w:pStyle w:val="a5"/>
        <w:ind w:left="567"/>
        <w:rPr>
          <w:sz w:val="24"/>
          <w:szCs w:val="24"/>
          <w:lang w:val="kk-KZ"/>
        </w:rPr>
      </w:pPr>
      <w:r w:rsidRPr="000C1676">
        <w:rPr>
          <w:rStyle w:val="11"/>
          <w:color w:val="000000"/>
          <w:sz w:val="24"/>
          <w:szCs w:val="24"/>
          <w:lang w:val="kk-KZ" w:eastAsia="kk-KZ"/>
        </w:rPr>
        <w:t>мен көндім:</w:t>
      </w:r>
    </w:p>
    <w:p w:rsidR="007576DC" w:rsidRPr="000C1676" w:rsidRDefault="007576DC" w:rsidP="000C1676">
      <w:pPr>
        <w:pStyle w:val="a5"/>
        <w:ind w:left="567"/>
        <w:rPr>
          <w:sz w:val="24"/>
          <w:szCs w:val="24"/>
          <w:lang w:val="kk-KZ"/>
        </w:rPr>
      </w:pPr>
      <w:r w:rsidRPr="000C1676">
        <w:rPr>
          <w:rStyle w:val="11"/>
          <w:color w:val="000000"/>
          <w:sz w:val="24"/>
          <w:szCs w:val="24"/>
          <w:lang w:val="kk-KZ" w:eastAsia="kk-KZ"/>
        </w:rPr>
        <w:t>Шашымды жұл!..</w:t>
      </w:r>
    </w:p>
    <w:p w:rsidR="007576DC" w:rsidRPr="000C1676" w:rsidRDefault="007576DC" w:rsidP="000C1676">
      <w:pPr>
        <w:pStyle w:val="a5"/>
        <w:ind w:left="567"/>
        <w:rPr>
          <w:rStyle w:val="11"/>
          <w:color w:val="000000"/>
          <w:sz w:val="24"/>
          <w:szCs w:val="24"/>
          <w:lang w:val="kk-KZ" w:eastAsia="kk-KZ"/>
        </w:rPr>
      </w:pPr>
      <w:r w:rsidRPr="000C1676">
        <w:rPr>
          <w:rStyle w:val="11"/>
          <w:color w:val="000000"/>
          <w:sz w:val="24"/>
          <w:szCs w:val="24"/>
          <w:lang w:val="kk-KZ" w:eastAsia="kk-KZ"/>
        </w:rPr>
        <w:t>Жүрекке сал жүз таңба!..</w:t>
      </w:r>
    </w:p>
    <w:p w:rsidR="007576DC" w:rsidRPr="000C1676" w:rsidRDefault="007576DC" w:rsidP="000C1676">
      <w:pPr>
        <w:pStyle w:val="a5"/>
        <w:ind w:left="567"/>
        <w:rPr>
          <w:rStyle w:val="11"/>
          <w:color w:val="000000"/>
          <w:sz w:val="24"/>
          <w:szCs w:val="24"/>
          <w:lang w:val="kk-KZ" w:eastAsia="kk-KZ"/>
        </w:rPr>
      </w:pPr>
    </w:p>
    <w:p w:rsidR="007576DC" w:rsidRPr="000C1676" w:rsidRDefault="007576DC" w:rsidP="000C1676">
      <w:pPr>
        <w:pStyle w:val="a5"/>
        <w:ind w:left="567"/>
        <w:rPr>
          <w:rStyle w:val="11"/>
          <w:color w:val="000000"/>
          <w:sz w:val="24"/>
          <w:szCs w:val="24"/>
          <w:lang w:val="kk-KZ" w:eastAsia="kk-KZ"/>
        </w:rPr>
      </w:pPr>
    </w:p>
    <w:p w:rsidR="007576DC" w:rsidRPr="000C1676" w:rsidRDefault="007576DC" w:rsidP="000C1676">
      <w:pPr>
        <w:pStyle w:val="a5"/>
        <w:ind w:left="567"/>
        <w:rPr>
          <w:rStyle w:val="11"/>
          <w:color w:val="000000"/>
          <w:sz w:val="24"/>
          <w:szCs w:val="24"/>
          <w:lang w:val="kk-KZ" w:eastAsia="kk-KZ"/>
        </w:rPr>
      </w:pPr>
      <w:r w:rsidRPr="000C1676">
        <w:rPr>
          <w:rStyle w:val="11"/>
          <w:color w:val="000000"/>
          <w:sz w:val="24"/>
          <w:szCs w:val="24"/>
          <w:lang w:val="kk-KZ" w:eastAsia="kk-KZ"/>
        </w:rPr>
        <w:t>ҚИЯЛ</w:t>
      </w:r>
    </w:p>
    <w:p w:rsidR="007576DC" w:rsidRPr="000C1676" w:rsidRDefault="007576DC" w:rsidP="000C1676">
      <w:pPr>
        <w:pStyle w:val="a5"/>
        <w:ind w:left="567"/>
        <w:rPr>
          <w:sz w:val="24"/>
          <w:szCs w:val="24"/>
          <w:lang w:val="kk-KZ"/>
        </w:rPr>
      </w:pPr>
      <w:r w:rsidRPr="000C1676">
        <w:rPr>
          <w:rStyle w:val="11"/>
          <w:color w:val="000000"/>
          <w:sz w:val="24"/>
          <w:szCs w:val="24"/>
          <w:lang w:val="kk-KZ" w:eastAsia="kk-KZ"/>
        </w:rPr>
        <w:t>Алау ернінен сүйдірер ме екен,</w:t>
      </w:r>
    </w:p>
    <w:p w:rsidR="007576DC" w:rsidRPr="000C1676" w:rsidRDefault="007576DC"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Аптап шөлде де күйдірер ме екен. </w:t>
      </w:r>
    </w:p>
    <w:p w:rsidR="007576DC" w:rsidRPr="000C1676" w:rsidRDefault="007576DC"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Махаббатсыз өмір жоқтығын бір күн, </w:t>
      </w:r>
    </w:p>
    <w:p w:rsidR="007576DC" w:rsidRPr="000C1676" w:rsidRDefault="007576DC"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Күнәһар көңілге түйдірер </w:t>
      </w:r>
      <w:r w:rsidRPr="000C1676">
        <w:rPr>
          <w:rStyle w:val="11"/>
          <w:color w:val="000000"/>
          <w:sz w:val="24"/>
          <w:szCs w:val="24"/>
          <w:lang w:val="kk-KZ"/>
        </w:rPr>
        <w:t xml:space="preserve">ме </w:t>
      </w:r>
      <w:r w:rsidRPr="000C1676">
        <w:rPr>
          <w:rStyle w:val="11"/>
          <w:color w:val="000000"/>
          <w:sz w:val="24"/>
          <w:szCs w:val="24"/>
          <w:lang w:val="kk-KZ" w:eastAsia="kk-KZ"/>
        </w:rPr>
        <w:t>екен.</w:t>
      </w:r>
    </w:p>
    <w:p w:rsidR="007576DC" w:rsidRPr="000C1676" w:rsidRDefault="007576DC" w:rsidP="000C1676">
      <w:pPr>
        <w:pStyle w:val="a5"/>
        <w:ind w:left="567"/>
        <w:rPr>
          <w:sz w:val="24"/>
          <w:szCs w:val="24"/>
          <w:lang w:val="kk-KZ"/>
        </w:rPr>
      </w:pPr>
    </w:p>
    <w:p w:rsidR="007576DC" w:rsidRPr="000C1676" w:rsidRDefault="007576DC"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Қырық шырағымды жандырар </w:t>
      </w:r>
      <w:r w:rsidRPr="000C1676">
        <w:rPr>
          <w:rStyle w:val="11"/>
          <w:color w:val="000000"/>
          <w:sz w:val="24"/>
          <w:szCs w:val="24"/>
          <w:lang w:val="kk-KZ"/>
        </w:rPr>
        <w:t xml:space="preserve">ма </w:t>
      </w:r>
      <w:r w:rsidRPr="000C1676">
        <w:rPr>
          <w:rStyle w:val="11"/>
          <w:color w:val="000000"/>
          <w:sz w:val="24"/>
          <w:szCs w:val="24"/>
          <w:lang w:val="kk-KZ" w:eastAsia="kk-KZ"/>
        </w:rPr>
        <w:t xml:space="preserve">екен, </w:t>
      </w:r>
    </w:p>
    <w:p w:rsidR="007576DC" w:rsidRPr="000C1676" w:rsidRDefault="007576DC"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Шәрбат бұлағына қандырар </w:t>
      </w:r>
      <w:r w:rsidRPr="000C1676">
        <w:rPr>
          <w:rStyle w:val="11"/>
          <w:color w:val="000000"/>
          <w:sz w:val="24"/>
          <w:szCs w:val="24"/>
          <w:lang w:val="kk-KZ"/>
        </w:rPr>
        <w:t xml:space="preserve">ма </w:t>
      </w:r>
      <w:r w:rsidRPr="000C1676">
        <w:rPr>
          <w:rStyle w:val="11"/>
          <w:color w:val="000000"/>
          <w:sz w:val="24"/>
          <w:szCs w:val="24"/>
          <w:lang w:val="kk-KZ" w:eastAsia="kk-KZ"/>
        </w:rPr>
        <w:t xml:space="preserve">екен. </w:t>
      </w:r>
    </w:p>
    <w:p w:rsidR="007576DC" w:rsidRPr="000C1676" w:rsidRDefault="007576DC" w:rsidP="000C1676">
      <w:pPr>
        <w:pStyle w:val="a5"/>
        <w:ind w:left="567"/>
        <w:rPr>
          <w:sz w:val="24"/>
          <w:szCs w:val="24"/>
          <w:lang w:val="kk-KZ"/>
        </w:rPr>
      </w:pPr>
      <w:r w:rsidRPr="000C1676">
        <w:rPr>
          <w:rStyle w:val="11"/>
          <w:color w:val="000000"/>
          <w:sz w:val="24"/>
          <w:szCs w:val="24"/>
          <w:lang w:val="kk-KZ" w:eastAsia="kk-KZ"/>
        </w:rPr>
        <w:t>Отымен өртеп оңаша сәтте,</w:t>
      </w:r>
    </w:p>
    <w:p w:rsidR="007576DC" w:rsidRPr="000C1676" w:rsidRDefault="007576DC" w:rsidP="000C1676">
      <w:pPr>
        <w:pStyle w:val="a5"/>
        <w:ind w:left="567"/>
        <w:rPr>
          <w:sz w:val="24"/>
          <w:szCs w:val="24"/>
          <w:lang w:val="kk-KZ"/>
        </w:rPr>
      </w:pPr>
      <w:r w:rsidRPr="000C1676">
        <w:rPr>
          <w:rStyle w:val="11"/>
          <w:color w:val="000000"/>
          <w:sz w:val="24"/>
          <w:szCs w:val="24"/>
          <w:lang w:val="kk-KZ" w:eastAsia="kk-KZ"/>
        </w:rPr>
        <w:t xml:space="preserve">Есімнен мүлде тандырар </w:t>
      </w:r>
      <w:r w:rsidRPr="000C1676">
        <w:rPr>
          <w:rStyle w:val="11"/>
          <w:color w:val="000000"/>
          <w:sz w:val="24"/>
          <w:szCs w:val="24"/>
          <w:lang w:val="kk-KZ"/>
        </w:rPr>
        <w:t xml:space="preserve">ма </w:t>
      </w:r>
      <w:r w:rsidRPr="000C1676">
        <w:rPr>
          <w:rStyle w:val="11"/>
          <w:color w:val="000000"/>
          <w:sz w:val="24"/>
          <w:szCs w:val="24"/>
          <w:lang w:val="kk-KZ" w:eastAsia="kk-KZ"/>
        </w:rPr>
        <w:t>екен.</w:t>
      </w:r>
    </w:p>
    <w:p w:rsidR="007576DC" w:rsidRPr="000C1676" w:rsidRDefault="007576DC" w:rsidP="000C1676">
      <w:pPr>
        <w:pStyle w:val="a5"/>
        <w:ind w:left="567"/>
        <w:rPr>
          <w:sz w:val="24"/>
          <w:szCs w:val="24"/>
          <w:lang w:val="kk-KZ"/>
        </w:rPr>
      </w:pPr>
    </w:p>
    <w:p w:rsidR="007576DC" w:rsidRPr="000C1676" w:rsidRDefault="007576DC"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Құшағына қысып тұншықтырар </w:t>
      </w:r>
      <w:r w:rsidRPr="000C1676">
        <w:rPr>
          <w:rStyle w:val="11"/>
          <w:color w:val="000000"/>
          <w:sz w:val="24"/>
          <w:szCs w:val="24"/>
          <w:lang w:val="kk-KZ"/>
        </w:rPr>
        <w:t xml:space="preserve">ма </w:t>
      </w:r>
      <w:r w:rsidRPr="000C1676">
        <w:rPr>
          <w:rStyle w:val="11"/>
          <w:color w:val="000000"/>
          <w:sz w:val="24"/>
          <w:szCs w:val="24"/>
          <w:lang w:val="kk-KZ" w:eastAsia="kk-KZ"/>
        </w:rPr>
        <w:t xml:space="preserve">екен, </w:t>
      </w:r>
    </w:p>
    <w:p w:rsidR="007576DC" w:rsidRPr="000C1676" w:rsidRDefault="007576DC"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Қара түнекті түріп күн шықтырар </w:t>
      </w:r>
      <w:r w:rsidRPr="000C1676">
        <w:rPr>
          <w:rStyle w:val="11"/>
          <w:color w:val="000000"/>
          <w:sz w:val="24"/>
          <w:szCs w:val="24"/>
          <w:lang w:val="kk-KZ"/>
        </w:rPr>
        <w:t xml:space="preserve">ма </w:t>
      </w:r>
      <w:r w:rsidRPr="000C1676">
        <w:rPr>
          <w:rStyle w:val="11"/>
          <w:color w:val="000000"/>
          <w:sz w:val="24"/>
          <w:szCs w:val="24"/>
          <w:lang w:val="kk-KZ" w:eastAsia="kk-KZ"/>
        </w:rPr>
        <w:t xml:space="preserve">екен. </w:t>
      </w:r>
    </w:p>
    <w:p w:rsidR="007576DC" w:rsidRPr="000C1676" w:rsidRDefault="007576DC" w:rsidP="000C1676">
      <w:pPr>
        <w:pStyle w:val="a5"/>
        <w:ind w:left="567"/>
        <w:rPr>
          <w:sz w:val="24"/>
          <w:szCs w:val="24"/>
          <w:lang w:val="kk-KZ"/>
        </w:rPr>
      </w:pPr>
      <w:r w:rsidRPr="000C1676">
        <w:rPr>
          <w:rStyle w:val="11"/>
          <w:color w:val="000000"/>
          <w:sz w:val="24"/>
          <w:szCs w:val="24"/>
          <w:lang w:val="kk-KZ" w:eastAsia="kk-KZ"/>
        </w:rPr>
        <w:t>Қиюы қашып құлазып жатқан,</w:t>
      </w:r>
    </w:p>
    <w:p w:rsidR="007576DC" w:rsidRPr="000C1676" w:rsidRDefault="002C67A5" w:rsidP="000C1676">
      <w:pPr>
        <w:pStyle w:val="a5"/>
        <w:ind w:left="567"/>
        <w:rPr>
          <w:rStyle w:val="11"/>
          <w:color w:val="000000"/>
          <w:sz w:val="24"/>
          <w:szCs w:val="24"/>
          <w:lang w:val="kk-KZ" w:eastAsia="kk-KZ"/>
        </w:rPr>
      </w:pPr>
      <w:r w:rsidRPr="000C1676">
        <w:rPr>
          <w:rStyle w:val="11"/>
          <w:color w:val="000000"/>
          <w:sz w:val="24"/>
          <w:szCs w:val="24"/>
          <w:lang w:val="kk-KZ" w:eastAsia="kk-KZ"/>
        </w:rPr>
        <w:t>Құ</w:t>
      </w:r>
      <w:r w:rsidR="007576DC" w:rsidRPr="000C1676">
        <w:rPr>
          <w:rStyle w:val="11"/>
          <w:color w:val="000000"/>
          <w:sz w:val="24"/>
          <w:szCs w:val="24"/>
          <w:lang w:val="kk-KZ" w:eastAsia="kk-KZ"/>
        </w:rPr>
        <w:t xml:space="preserve">мды шөліме гүл шықтырар </w:t>
      </w:r>
      <w:r w:rsidR="007576DC" w:rsidRPr="000C1676">
        <w:rPr>
          <w:rStyle w:val="11"/>
          <w:color w:val="000000"/>
          <w:sz w:val="24"/>
          <w:szCs w:val="24"/>
          <w:lang w:val="kk-KZ"/>
        </w:rPr>
        <w:t xml:space="preserve">ма </w:t>
      </w:r>
      <w:r w:rsidR="007576DC" w:rsidRPr="000C1676">
        <w:rPr>
          <w:rStyle w:val="11"/>
          <w:color w:val="000000"/>
          <w:sz w:val="24"/>
          <w:szCs w:val="24"/>
          <w:lang w:val="kk-KZ" w:eastAsia="kk-KZ"/>
        </w:rPr>
        <w:t>екен.</w:t>
      </w:r>
    </w:p>
    <w:p w:rsidR="007576DC" w:rsidRPr="000C1676" w:rsidRDefault="007576DC" w:rsidP="000C1676">
      <w:pPr>
        <w:pStyle w:val="a5"/>
        <w:ind w:left="567"/>
        <w:rPr>
          <w:sz w:val="24"/>
          <w:szCs w:val="24"/>
          <w:lang w:val="kk-KZ"/>
        </w:rPr>
      </w:pPr>
    </w:p>
    <w:p w:rsidR="007576DC" w:rsidRPr="000C1676" w:rsidRDefault="007576DC" w:rsidP="000C1676">
      <w:pPr>
        <w:pStyle w:val="a5"/>
        <w:ind w:left="567"/>
        <w:rPr>
          <w:sz w:val="24"/>
          <w:szCs w:val="24"/>
          <w:lang w:val="kk-KZ"/>
        </w:rPr>
      </w:pPr>
      <w:r w:rsidRPr="000C1676">
        <w:rPr>
          <w:rStyle w:val="11"/>
          <w:color w:val="000000"/>
          <w:sz w:val="24"/>
          <w:szCs w:val="24"/>
          <w:lang w:val="kk-KZ" w:eastAsia="kk-KZ"/>
        </w:rPr>
        <w:t>Күзім көктемге айналса деп едім,</w:t>
      </w:r>
    </w:p>
    <w:p w:rsidR="007576DC" w:rsidRPr="000C1676" w:rsidRDefault="007576DC" w:rsidP="000C1676">
      <w:pPr>
        <w:pStyle w:val="a5"/>
        <w:ind w:left="567"/>
        <w:rPr>
          <w:sz w:val="24"/>
          <w:szCs w:val="24"/>
          <w:lang w:val="ru-RU"/>
        </w:rPr>
      </w:pPr>
      <w:r w:rsidRPr="000C1676">
        <w:rPr>
          <w:rStyle w:val="11"/>
          <w:color w:val="000000"/>
          <w:sz w:val="24"/>
          <w:szCs w:val="24"/>
          <w:lang w:val="ru-RU" w:eastAsia="kk-KZ"/>
        </w:rPr>
        <w:t>Беймаза жүрек жайланса деп едім.</w:t>
      </w:r>
    </w:p>
    <w:p w:rsidR="007576DC" w:rsidRPr="000C1676" w:rsidRDefault="007576DC" w:rsidP="000C1676">
      <w:pPr>
        <w:pStyle w:val="a5"/>
        <w:ind w:left="567"/>
        <w:rPr>
          <w:rStyle w:val="11"/>
          <w:color w:val="000000"/>
          <w:sz w:val="24"/>
          <w:szCs w:val="24"/>
          <w:lang w:val="kk-KZ" w:eastAsia="kk-KZ"/>
        </w:rPr>
      </w:pPr>
      <w:r w:rsidRPr="000C1676">
        <w:rPr>
          <w:rStyle w:val="11"/>
          <w:color w:val="000000"/>
          <w:sz w:val="24"/>
          <w:szCs w:val="24"/>
          <w:lang w:val="ru-RU" w:eastAsia="kk-KZ"/>
        </w:rPr>
        <w:t xml:space="preserve">Асыл тұлғаңа жалынышпен </w:t>
      </w:r>
      <w:r w:rsidRPr="000C1676">
        <w:rPr>
          <w:rStyle w:val="11"/>
          <w:color w:val="000000"/>
          <w:sz w:val="24"/>
          <w:szCs w:val="24"/>
          <w:lang w:val="kk-KZ" w:eastAsia="kk-KZ"/>
        </w:rPr>
        <w:t>қ</w:t>
      </w:r>
      <w:r w:rsidRPr="000C1676">
        <w:rPr>
          <w:rStyle w:val="11"/>
          <w:color w:val="000000"/>
          <w:sz w:val="24"/>
          <w:szCs w:val="24"/>
          <w:lang w:val="ru-RU" w:eastAsia="kk-KZ"/>
        </w:rPr>
        <w:t xml:space="preserve">арап, </w:t>
      </w:r>
    </w:p>
    <w:p w:rsidR="007576DC" w:rsidRPr="000C1676" w:rsidRDefault="007576DC" w:rsidP="000C1676">
      <w:pPr>
        <w:pStyle w:val="a5"/>
        <w:ind w:left="567"/>
        <w:rPr>
          <w:rStyle w:val="11"/>
          <w:color w:val="000000"/>
          <w:sz w:val="24"/>
          <w:szCs w:val="24"/>
          <w:lang w:val="kk-KZ" w:eastAsia="kk-KZ"/>
        </w:rPr>
      </w:pPr>
      <w:r w:rsidRPr="000C1676">
        <w:rPr>
          <w:rStyle w:val="11"/>
          <w:color w:val="000000"/>
          <w:sz w:val="24"/>
          <w:szCs w:val="24"/>
          <w:lang w:val="ru-RU" w:eastAsia="kk-KZ"/>
        </w:rPr>
        <w:t>Жанарым жіпсіз байланса деп едім.</w:t>
      </w:r>
    </w:p>
    <w:p w:rsidR="007576DC" w:rsidRPr="000C1676" w:rsidRDefault="007576DC" w:rsidP="000C1676">
      <w:pPr>
        <w:pStyle w:val="a5"/>
        <w:ind w:left="567"/>
        <w:rPr>
          <w:sz w:val="24"/>
          <w:szCs w:val="24"/>
          <w:lang w:val="kk-KZ"/>
        </w:rPr>
      </w:pPr>
    </w:p>
    <w:p w:rsidR="007576DC" w:rsidRPr="000C1676" w:rsidRDefault="007576DC"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Мерекемді бұзбай тойлатарсың </w:t>
      </w:r>
      <w:r w:rsidRPr="000C1676">
        <w:rPr>
          <w:rStyle w:val="11"/>
          <w:color w:val="000000"/>
          <w:sz w:val="24"/>
          <w:szCs w:val="24"/>
          <w:lang w:val="kk-KZ"/>
        </w:rPr>
        <w:t xml:space="preserve">ба </w:t>
      </w:r>
      <w:r w:rsidRPr="000C1676">
        <w:rPr>
          <w:rStyle w:val="11"/>
          <w:color w:val="000000"/>
          <w:sz w:val="24"/>
          <w:szCs w:val="24"/>
          <w:lang w:val="kk-KZ" w:eastAsia="kk-KZ"/>
        </w:rPr>
        <w:t xml:space="preserve">екен, </w:t>
      </w:r>
    </w:p>
    <w:p w:rsidR="007576DC" w:rsidRPr="000C1676" w:rsidRDefault="007576DC" w:rsidP="000C1676">
      <w:pPr>
        <w:pStyle w:val="a5"/>
        <w:ind w:left="567"/>
        <w:rPr>
          <w:rStyle w:val="11"/>
          <w:color w:val="000000"/>
          <w:sz w:val="24"/>
          <w:szCs w:val="24"/>
          <w:lang w:val="kk-KZ" w:eastAsia="kk-KZ"/>
        </w:rPr>
      </w:pPr>
      <w:r w:rsidRPr="000C1676">
        <w:rPr>
          <w:rStyle w:val="11"/>
          <w:color w:val="000000"/>
          <w:sz w:val="24"/>
          <w:szCs w:val="24"/>
          <w:lang w:val="kk-KZ" w:eastAsia="kk-KZ"/>
        </w:rPr>
        <w:t xml:space="preserve">Сезім тұңғиығына бойлатарсың </w:t>
      </w:r>
      <w:r w:rsidRPr="000C1676">
        <w:rPr>
          <w:rStyle w:val="11"/>
          <w:color w:val="000000"/>
          <w:sz w:val="24"/>
          <w:szCs w:val="24"/>
          <w:lang w:val="kk-KZ"/>
        </w:rPr>
        <w:t xml:space="preserve">ба </w:t>
      </w:r>
      <w:r w:rsidRPr="000C1676">
        <w:rPr>
          <w:rStyle w:val="11"/>
          <w:color w:val="000000"/>
          <w:sz w:val="24"/>
          <w:szCs w:val="24"/>
          <w:lang w:val="kk-KZ" w:eastAsia="kk-KZ"/>
        </w:rPr>
        <w:t xml:space="preserve">екен. </w:t>
      </w:r>
    </w:p>
    <w:p w:rsidR="007576DC" w:rsidRPr="000C1676" w:rsidRDefault="007576DC" w:rsidP="000C1676">
      <w:pPr>
        <w:pStyle w:val="a5"/>
        <w:ind w:left="567"/>
        <w:rPr>
          <w:sz w:val="24"/>
          <w:szCs w:val="24"/>
          <w:lang w:val="kk-KZ"/>
        </w:rPr>
      </w:pPr>
      <w:r w:rsidRPr="000C1676">
        <w:rPr>
          <w:rStyle w:val="11"/>
          <w:color w:val="000000"/>
          <w:sz w:val="24"/>
          <w:szCs w:val="24"/>
          <w:lang w:val="kk-KZ" w:eastAsia="kk-KZ"/>
        </w:rPr>
        <w:t>Қиял ғой бәрі!..</w:t>
      </w:r>
    </w:p>
    <w:p w:rsidR="007576DC" w:rsidRPr="000C1676" w:rsidRDefault="007576DC" w:rsidP="000C1676">
      <w:pPr>
        <w:pStyle w:val="a5"/>
        <w:ind w:left="567"/>
        <w:rPr>
          <w:sz w:val="24"/>
          <w:szCs w:val="24"/>
          <w:lang w:val="kk-KZ"/>
        </w:rPr>
      </w:pPr>
      <w:r w:rsidRPr="000C1676">
        <w:rPr>
          <w:rStyle w:val="11"/>
          <w:color w:val="000000"/>
          <w:sz w:val="24"/>
          <w:szCs w:val="24"/>
          <w:lang w:val="kk-KZ" w:eastAsia="kk-KZ"/>
        </w:rPr>
        <w:t>Ал сен болсаң, күнім,</w:t>
      </w:r>
    </w:p>
    <w:p w:rsidR="007576DC" w:rsidRPr="000C1676" w:rsidRDefault="007576DC" w:rsidP="000C1676">
      <w:pPr>
        <w:pStyle w:val="a5"/>
        <w:ind w:left="567"/>
        <w:rPr>
          <w:sz w:val="24"/>
          <w:szCs w:val="24"/>
          <w:lang w:val="kk-KZ"/>
        </w:rPr>
      </w:pPr>
      <w:r w:rsidRPr="000C1676">
        <w:rPr>
          <w:rStyle w:val="11"/>
          <w:color w:val="000000"/>
          <w:sz w:val="24"/>
          <w:szCs w:val="24"/>
          <w:lang w:val="kk-KZ" w:eastAsia="kk-KZ"/>
        </w:rPr>
        <w:t>Мен жайлы мүлде бейхабарсың...</w:t>
      </w:r>
    </w:p>
    <w:p w:rsidR="007576DC" w:rsidRPr="000C1676" w:rsidRDefault="007576DC" w:rsidP="000C1676">
      <w:pPr>
        <w:pStyle w:val="a5"/>
        <w:ind w:left="567"/>
        <w:rPr>
          <w:rStyle w:val="11"/>
          <w:color w:val="000000"/>
          <w:sz w:val="24"/>
          <w:szCs w:val="24"/>
          <w:lang w:val="kk-KZ" w:eastAsia="kk-KZ"/>
        </w:rPr>
      </w:pPr>
      <w:r w:rsidRPr="000C1676">
        <w:rPr>
          <w:rStyle w:val="11"/>
          <w:color w:val="000000"/>
          <w:sz w:val="24"/>
          <w:szCs w:val="24"/>
          <w:lang w:val="kk-KZ" w:eastAsia="kk-KZ"/>
        </w:rPr>
        <w:t>Әттең!!!</w:t>
      </w:r>
    </w:p>
    <w:p w:rsidR="007576DC" w:rsidRPr="000C1676" w:rsidRDefault="007576DC" w:rsidP="000C1676">
      <w:pPr>
        <w:pStyle w:val="a5"/>
        <w:ind w:left="567"/>
        <w:rPr>
          <w:rStyle w:val="11"/>
          <w:color w:val="000000"/>
          <w:sz w:val="24"/>
          <w:szCs w:val="24"/>
          <w:lang w:val="kk-KZ" w:eastAsia="kk-KZ"/>
        </w:rPr>
      </w:pPr>
    </w:p>
    <w:p w:rsidR="007576DC" w:rsidRPr="000C1676" w:rsidRDefault="007576DC" w:rsidP="000C1676">
      <w:pPr>
        <w:pStyle w:val="a5"/>
        <w:ind w:left="567"/>
        <w:rPr>
          <w:rStyle w:val="11"/>
          <w:color w:val="000000"/>
          <w:sz w:val="24"/>
          <w:szCs w:val="24"/>
          <w:lang w:val="kk-KZ" w:eastAsia="kk-KZ"/>
        </w:rPr>
      </w:pPr>
    </w:p>
    <w:p w:rsidR="007576DC" w:rsidRPr="000C1676" w:rsidRDefault="007576DC" w:rsidP="000C1676">
      <w:pPr>
        <w:pStyle w:val="a5"/>
        <w:ind w:left="567"/>
        <w:rPr>
          <w:rStyle w:val="11"/>
          <w:color w:val="000000"/>
          <w:sz w:val="24"/>
          <w:szCs w:val="24"/>
          <w:lang w:val="kk-KZ" w:eastAsia="kk-KZ"/>
        </w:rPr>
      </w:pPr>
      <w:r w:rsidRPr="000C1676">
        <w:rPr>
          <w:rStyle w:val="11"/>
          <w:color w:val="000000"/>
          <w:sz w:val="24"/>
          <w:szCs w:val="24"/>
          <w:lang w:val="kk-KZ" w:eastAsia="kk-KZ"/>
        </w:rPr>
        <w:t>ТӨРТТАҒАНДАР</w:t>
      </w:r>
    </w:p>
    <w:p w:rsidR="007576DC"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 xml:space="preserve">Тастақ жерге арпа, бидай екпейді, </w:t>
      </w:r>
    </w:p>
    <w:p w:rsidR="007576DC" w:rsidRPr="000C1676" w:rsidRDefault="007576DC"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Темір таты тырнағанмен кетпейді.</w:t>
      </w:r>
    </w:p>
    <w:p w:rsidR="007576DC"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 xml:space="preserve">Төрт бұрышын дүниенің кезсең де, </w:t>
      </w:r>
    </w:p>
    <w:p w:rsidR="007576DC" w:rsidRPr="000C1676" w:rsidRDefault="007576DC"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Туған жердің топырағына жетпейді.</w:t>
      </w:r>
    </w:p>
    <w:p w:rsidR="007576DC" w:rsidRPr="000C1676" w:rsidRDefault="007576DC" w:rsidP="000C1676">
      <w:pPr>
        <w:pStyle w:val="a5"/>
        <w:ind w:left="567" w:hanging="567"/>
        <w:rPr>
          <w:rFonts w:ascii="Times New Roman" w:hAnsi="Times New Roman"/>
          <w:sz w:val="24"/>
          <w:szCs w:val="24"/>
          <w:lang w:val="kk-KZ"/>
        </w:rPr>
      </w:pPr>
      <w:r w:rsidRPr="000C1676">
        <w:rPr>
          <w:rStyle w:val="220"/>
          <w:rFonts w:ascii="Times New Roman" w:hAnsi="Times New Roman" w:cs="Times New Roman"/>
          <w:color w:val="000000"/>
          <w:sz w:val="24"/>
          <w:szCs w:val="24"/>
          <w:lang w:val="kk-KZ" w:eastAsia="kk-KZ"/>
        </w:rPr>
        <w:t>***</w:t>
      </w:r>
    </w:p>
    <w:p w:rsidR="007576DC" w:rsidRPr="000C1676" w:rsidRDefault="007576DC"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Шешесінің ақ сүтінен нәр алған,</w:t>
      </w:r>
    </w:p>
    <w:p w:rsidR="007576DC"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rPr>
        <w:t xml:space="preserve">Бала </w:t>
      </w:r>
      <w:r w:rsidRPr="000C1676">
        <w:rPr>
          <w:rStyle w:val="11"/>
          <w:color w:val="000000"/>
          <w:sz w:val="24"/>
          <w:szCs w:val="24"/>
          <w:lang w:val="kk-KZ" w:eastAsia="kk-KZ"/>
        </w:rPr>
        <w:t xml:space="preserve">әкесінің </w:t>
      </w:r>
      <w:r w:rsidRPr="000C1676">
        <w:rPr>
          <w:rStyle w:val="11"/>
          <w:color w:val="000000"/>
          <w:sz w:val="24"/>
          <w:szCs w:val="24"/>
          <w:lang w:val="kk-KZ"/>
        </w:rPr>
        <w:t xml:space="preserve">бел </w:t>
      </w:r>
      <w:r w:rsidRPr="000C1676">
        <w:rPr>
          <w:rStyle w:val="11"/>
          <w:color w:val="000000"/>
          <w:sz w:val="24"/>
          <w:szCs w:val="24"/>
          <w:lang w:val="kk-KZ" w:eastAsia="kk-KZ"/>
        </w:rPr>
        <w:t xml:space="preserve">күшінен жаралған. </w:t>
      </w:r>
    </w:p>
    <w:p w:rsidR="007576DC" w:rsidRPr="000C1676" w:rsidRDefault="007576DC" w:rsidP="000C1676">
      <w:pPr>
        <w:pStyle w:val="a5"/>
        <w:ind w:left="567" w:hanging="567"/>
        <w:rPr>
          <w:rStyle w:val="11"/>
          <w:color w:val="000000"/>
          <w:sz w:val="24"/>
          <w:szCs w:val="24"/>
          <w:lang w:val="ru-RU" w:eastAsia="kk-KZ"/>
        </w:rPr>
      </w:pPr>
      <w:r w:rsidRPr="000C1676">
        <w:rPr>
          <w:rStyle w:val="11"/>
          <w:color w:val="000000"/>
          <w:sz w:val="24"/>
          <w:szCs w:val="24"/>
          <w:lang w:val="ru-RU" w:eastAsia="kk-KZ"/>
        </w:rPr>
        <w:t xml:space="preserve">Сондықтан </w:t>
      </w:r>
      <w:r w:rsidRPr="000C1676">
        <w:rPr>
          <w:rStyle w:val="11"/>
          <w:color w:val="000000"/>
          <w:sz w:val="24"/>
          <w:szCs w:val="24"/>
          <w:lang w:val="ru-RU"/>
        </w:rPr>
        <w:t xml:space="preserve">да </w:t>
      </w:r>
      <w:r w:rsidRPr="000C1676">
        <w:rPr>
          <w:rStyle w:val="11"/>
          <w:color w:val="000000"/>
          <w:sz w:val="24"/>
          <w:szCs w:val="24"/>
          <w:lang w:val="ru-RU" w:eastAsia="kk-KZ"/>
        </w:rPr>
        <w:t xml:space="preserve">ата-анасын ардақтау – </w:t>
      </w:r>
    </w:p>
    <w:p w:rsidR="007576DC" w:rsidRPr="000C1676" w:rsidRDefault="007576DC" w:rsidP="000C1676">
      <w:pPr>
        <w:pStyle w:val="a5"/>
        <w:ind w:left="567" w:hanging="567"/>
        <w:rPr>
          <w:rFonts w:ascii="Times New Roman" w:hAnsi="Times New Roman"/>
          <w:sz w:val="24"/>
          <w:szCs w:val="24"/>
          <w:lang w:val="ru-RU"/>
        </w:rPr>
      </w:pPr>
      <w:r w:rsidRPr="000C1676">
        <w:rPr>
          <w:rStyle w:val="11"/>
          <w:color w:val="000000"/>
          <w:sz w:val="24"/>
          <w:szCs w:val="24"/>
          <w:lang w:val="ru-RU" w:eastAsia="kk-KZ"/>
        </w:rPr>
        <w:t>Перзент үшін қасиетті бар арман.</w:t>
      </w:r>
    </w:p>
    <w:p w:rsidR="007576DC" w:rsidRPr="000C1676" w:rsidRDefault="007576DC" w:rsidP="000C1676">
      <w:pPr>
        <w:pStyle w:val="a5"/>
        <w:ind w:left="567" w:hanging="567"/>
        <w:rPr>
          <w:rFonts w:ascii="Times New Roman" w:hAnsi="Times New Roman"/>
          <w:sz w:val="24"/>
          <w:szCs w:val="24"/>
          <w:lang w:val="ru-RU"/>
        </w:rPr>
      </w:pPr>
      <w:r w:rsidRPr="000C1676">
        <w:rPr>
          <w:rStyle w:val="230"/>
          <w:rFonts w:ascii="Times New Roman" w:hAnsi="Times New Roman" w:cs="Times New Roman"/>
          <w:color w:val="000000"/>
          <w:sz w:val="24"/>
          <w:szCs w:val="24"/>
          <w:lang w:val="ru-RU" w:eastAsia="kk-KZ"/>
        </w:rPr>
        <w:t>***</w:t>
      </w:r>
    </w:p>
    <w:p w:rsidR="007576DC"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ru-RU" w:eastAsia="kk-KZ"/>
        </w:rPr>
        <w:t xml:space="preserve">Таразылап </w:t>
      </w:r>
      <w:r w:rsidRPr="000C1676">
        <w:rPr>
          <w:rStyle w:val="11"/>
          <w:color w:val="000000"/>
          <w:sz w:val="24"/>
          <w:szCs w:val="24"/>
          <w:lang w:val="ru-RU"/>
        </w:rPr>
        <w:t>алы</w:t>
      </w:r>
      <w:r w:rsidRPr="000C1676">
        <w:rPr>
          <w:rStyle w:val="11"/>
          <w:color w:val="000000"/>
          <w:sz w:val="24"/>
          <w:szCs w:val="24"/>
          <w:lang w:val="kk-KZ"/>
        </w:rPr>
        <w:t>с</w:t>
      </w:r>
      <w:r w:rsidRPr="000C1676">
        <w:rPr>
          <w:rStyle w:val="11"/>
          <w:color w:val="000000"/>
          <w:sz w:val="24"/>
          <w:szCs w:val="24"/>
          <w:lang w:val="ru-RU"/>
        </w:rPr>
        <w:t xml:space="preserve"> пенен </w:t>
      </w:r>
      <w:r w:rsidRPr="000C1676">
        <w:rPr>
          <w:rStyle w:val="11"/>
          <w:color w:val="000000"/>
          <w:sz w:val="24"/>
          <w:szCs w:val="24"/>
          <w:lang w:val="ru-RU" w:eastAsia="kk-KZ"/>
        </w:rPr>
        <w:t xml:space="preserve">жақынды, </w:t>
      </w:r>
    </w:p>
    <w:p w:rsidR="007576DC" w:rsidRPr="000C1676" w:rsidRDefault="007576DC" w:rsidP="000C1676">
      <w:pPr>
        <w:pStyle w:val="a5"/>
        <w:ind w:left="567" w:hanging="567"/>
        <w:rPr>
          <w:rFonts w:ascii="Times New Roman" w:hAnsi="Times New Roman"/>
          <w:sz w:val="24"/>
          <w:szCs w:val="24"/>
          <w:lang w:val="ru-RU"/>
        </w:rPr>
      </w:pPr>
      <w:r w:rsidRPr="000C1676">
        <w:rPr>
          <w:rStyle w:val="11"/>
          <w:color w:val="000000"/>
          <w:sz w:val="24"/>
          <w:szCs w:val="24"/>
          <w:lang w:val="ru-RU" w:eastAsia="kk-KZ"/>
        </w:rPr>
        <w:t>Дүниені дөңгелетер а</w:t>
      </w:r>
      <w:r w:rsidRPr="000C1676">
        <w:rPr>
          <w:rStyle w:val="11"/>
          <w:color w:val="000000"/>
          <w:sz w:val="24"/>
          <w:szCs w:val="24"/>
          <w:lang w:val="kk-KZ" w:eastAsia="kk-KZ"/>
        </w:rPr>
        <w:t>қ</w:t>
      </w:r>
      <w:r w:rsidRPr="000C1676">
        <w:rPr>
          <w:rStyle w:val="11"/>
          <w:color w:val="000000"/>
          <w:sz w:val="24"/>
          <w:szCs w:val="24"/>
          <w:lang w:val="ru-RU" w:eastAsia="kk-KZ"/>
        </w:rPr>
        <w:t>ылды.</w:t>
      </w:r>
    </w:p>
    <w:p w:rsidR="007576DC" w:rsidRPr="000C1676" w:rsidRDefault="007576DC" w:rsidP="000C1676">
      <w:pPr>
        <w:pStyle w:val="a5"/>
        <w:ind w:left="567" w:hanging="567"/>
        <w:rPr>
          <w:rFonts w:ascii="Times New Roman" w:hAnsi="Times New Roman"/>
          <w:sz w:val="24"/>
          <w:szCs w:val="24"/>
          <w:lang w:val="ru-RU"/>
        </w:rPr>
      </w:pPr>
      <w:r w:rsidRPr="000C1676">
        <w:rPr>
          <w:rStyle w:val="11"/>
          <w:color w:val="000000"/>
          <w:sz w:val="24"/>
          <w:szCs w:val="24"/>
          <w:lang w:val="ru-RU" w:eastAsia="kk-KZ"/>
        </w:rPr>
        <w:t xml:space="preserve">Өмір - </w:t>
      </w:r>
      <w:r w:rsidRPr="000C1676">
        <w:rPr>
          <w:rStyle w:val="11"/>
          <w:color w:val="000000"/>
          <w:sz w:val="24"/>
          <w:szCs w:val="24"/>
          <w:lang w:val="ru-RU"/>
        </w:rPr>
        <w:t>майдан,</w:t>
      </w:r>
    </w:p>
    <w:p w:rsidR="007576DC"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ru-RU" w:eastAsia="kk-KZ"/>
        </w:rPr>
        <w:t>Сына</w:t>
      </w:r>
      <w:r w:rsidRPr="000C1676">
        <w:rPr>
          <w:rStyle w:val="11"/>
          <w:color w:val="000000"/>
          <w:sz w:val="24"/>
          <w:szCs w:val="24"/>
          <w:lang w:val="kk-KZ" w:eastAsia="kk-KZ"/>
        </w:rPr>
        <w:t>қ</w:t>
      </w:r>
      <w:r w:rsidRPr="000C1676">
        <w:rPr>
          <w:rStyle w:val="11"/>
          <w:color w:val="000000"/>
          <w:sz w:val="24"/>
          <w:szCs w:val="24"/>
          <w:lang w:val="ru-RU" w:eastAsia="kk-KZ"/>
        </w:rPr>
        <w:t xml:space="preserve"> үшін берілген, </w:t>
      </w:r>
    </w:p>
    <w:p w:rsidR="007576DC" w:rsidRPr="000C1676" w:rsidRDefault="007576DC"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Ұнатады ұғымпазды, батылды.</w:t>
      </w:r>
    </w:p>
    <w:p w:rsidR="007576DC" w:rsidRPr="000C1676" w:rsidRDefault="007576DC"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 *</w:t>
      </w:r>
      <w:r w:rsidRPr="000C1676">
        <w:rPr>
          <w:rStyle w:val="11"/>
          <w:color w:val="000000"/>
          <w:sz w:val="24"/>
          <w:szCs w:val="24"/>
          <w:lang w:val="kk-KZ" w:eastAsia="kk-KZ"/>
        </w:rPr>
        <w:tab/>
        <w:t>*</w:t>
      </w:r>
    </w:p>
    <w:p w:rsidR="007576DC"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 xml:space="preserve">Күпшек санды күрең мінген шегір көз, </w:t>
      </w:r>
    </w:p>
    <w:p w:rsidR="007576DC"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 xml:space="preserve">Ақыл қонса әке жолын қуады. </w:t>
      </w:r>
    </w:p>
    <w:p w:rsidR="007576DC"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 xml:space="preserve">Қабыланның тырнағындай өткір сөз, </w:t>
      </w:r>
    </w:p>
    <w:p w:rsidR="007576DC" w:rsidRPr="000C1676" w:rsidRDefault="007576DC"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Қаламынан ақындардың туады.</w:t>
      </w:r>
    </w:p>
    <w:p w:rsidR="007576DC"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w:t>
      </w:r>
    </w:p>
    <w:p w:rsidR="007576DC"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Өмір деген ұстара</w:t>
      </w:r>
      <w:r w:rsidR="00752595" w:rsidRPr="000C1676">
        <w:rPr>
          <w:rStyle w:val="11"/>
          <w:color w:val="000000"/>
          <w:sz w:val="24"/>
          <w:szCs w:val="24"/>
          <w:lang w:val="kk-KZ" w:eastAsia="kk-KZ"/>
        </w:rPr>
        <w:t>ның</w:t>
      </w:r>
      <w:r w:rsidRPr="000C1676">
        <w:rPr>
          <w:rStyle w:val="11"/>
          <w:color w:val="000000"/>
          <w:sz w:val="24"/>
          <w:szCs w:val="24"/>
          <w:lang w:val="kk-KZ" w:eastAsia="kk-KZ"/>
        </w:rPr>
        <w:t xml:space="preserve"> жүзіндей, </w:t>
      </w:r>
    </w:p>
    <w:p w:rsidR="007576DC"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Анықталмас асылдары сүзілмей.</w:t>
      </w:r>
    </w:p>
    <w:p w:rsidR="007576DC" w:rsidRPr="000C1676" w:rsidRDefault="007576DC"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 xml:space="preserve">Ақ-қарасын </w:t>
      </w:r>
      <w:r w:rsidRPr="000C1676">
        <w:rPr>
          <w:rStyle w:val="11"/>
          <w:color w:val="000000"/>
          <w:sz w:val="24"/>
          <w:szCs w:val="24"/>
          <w:lang w:val="kk-KZ"/>
        </w:rPr>
        <w:t xml:space="preserve">айырады </w:t>
      </w:r>
      <w:r w:rsidRPr="000C1676">
        <w:rPr>
          <w:rStyle w:val="11"/>
          <w:color w:val="000000"/>
          <w:sz w:val="24"/>
          <w:szCs w:val="24"/>
          <w:lang w:val="kk-KZ" w:eastAsia="kk-KZ"/>
        </w:rPr>
        <w:t>уақыт,</w:t>
      </w:r>
    </w:p>
    <w:p w:rsidR="007576DC" w:rsidRPr="000C1676" w:rsidRDefault="007576DC"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Халқың үшін еңбек етсең көз ілмей.</w:t>
      </w:r>
    </w:p>
    <w:p w:rsidR="007576DC" w:rsidRPr="000C1676" w:rsidRDefault="007576DC" w:rsidP="000C1676">
      <w:pPr>
        <w:pStyle w:val="a5"/>
        <w:ind w:left="567" w:hanging="567"/>
        <w:rPr>
          <w:rFonts w:ascii="Times New Roman" w:hAnsi="Times New Roman"/>
          <w:sz w:val="24"/>
          <w:szCs w:val="24"/>
          <w:lang w:val="kk-KZ"/>
        </w:rPr>
      </w:pPr>
      <w:r w:rsidRPr="000C1676">
        <w:rPr>
          <w:rStyle w:val="240"/>
          <w:rFonts w:ascii="Times New Roman" w:hAnsi="Times New Roman" w:cs="Times New Roman"/>
          <w:color w:val="000000"/>
          <w:sz w:val="24"/>
          <w:szCs w:val="24"/>
          <w:lang w:val="kk-KZ" w:eastAsia="kk-KZ"/>
        </w:rPr>
        <w:t>* *</w:t>
      </w:r>
    </w:p>
    <w:p w:rsidR="002B2A69"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 xml:space="preserve">Білімді адам </w:t>
      </w:r>
      <w:r w:rsidRPr="000C1676">
        <w:rPr>
          <w:rStyle w:val="11"/>
          <w:color w:val="000000"/>
          <w:sz w:val="24"/>
          <w:szCs w:val="24"/>
          <w:lang w:val="kk-KZ"/>
        </w:rPr>
        <w:t xml:space="preserve">таза </w:t>
      </w:r>
      <w:r w:rsidR="00306581" w:rsidRPr="000C1676">
        <w:rPr>
          <w:rStyle w:val="11"/>
          <w:color w:val="000000"/>
          <w:sz w:val="24"/>
          <w:szCs w:val="24"/>
          <w:lang w:val="kk-KZ" w:eastAsia="kk-KZ"/>
        </w:rPr>
        <w:t>ға</w:t>
      </w:r>
      <w:r w:rsidRPr="000C1676">
        <w:rPr>
          <w:rStyle w:val="11"/>
          <w:color w:val="000000"/>
          <w:sz w:val="24"/>
          <w:szCs w:val="24"/>
          <w:lang w:val="kk-KZ" w:eastAsia="kk-KZ"/>
        </w:rPr>
        <w:t xml:space="preserve">уһар сияқты, </w:t>
      </w:r>
    </w:p>
    <w:p w:rsidR="002B2A69"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Жүрген жері жары</w:t>
      </w:r>
      <w:r w:rsidR="002B2A69" w:rsidRPr="000C1676">
        <w:rPr>
          <w:rStyle w:val="11"/>
          <w:color w:val="000000"/>
          <w:sz w:val="24"/>
          <w:szCs w:val="24"/>
          <w:lang w:val="kk-KZ" w:eastAsia="kk-KZ"/>
        </w:rPr>
        <w:t>қ</w:t>
      </w:r>
      <w:r w:rsidRPr="000C1676">
        <w:rPr>
          <w:rStyle w:val="11"/>
          <w:color w:val="000000"/>
          <w:sz w:val="24"/>
          <w:szCs w:val="24"/>
          <w:lang w:val="kk-KZ" w:eastAsia="kk-KZ"/>
        </w:rPr>
        <w:t xml:space="preserve"> әрі шуақты. </w:t>
      </w:r>
    </w:p>
    <w:p w:rsidR="002B2A69" w:rsidRPr="000C1676" w:rsidRDefault="002B2A69" w:rsidP="000C1676">
      <w:pPr>
        <w:pStyle w:val="a5"/>
        <w:ind w:left="567" w:hanging="567"/>
        <w:rPr>
          <w:rStyle w:val="11"/>
          <w:color w:val="000000"/>
          <w:sz w:val="24"/>
          <w:szCs w:val="24"/>
          <w:lang w:val="kk-KZ" w:eastAsia="kk-KZ"/>
        </w:rPr>
      </w:pPr>
      <w:r w:rsidRPr="000C1676">
        <w:rPr>
          <w:rStyle w:val="11"/>
          <w:color w:val="000000"/>
          <w:sz w:val="24"/>
          <w:szCs w:val="24"/>
          <w:lang w:val="ru-RU" w:eastAsia="kk-KZ"/>
        </w:rPr>
        <w:t>Сонды</w:t>
      </w:r>
      <w:r w:rsidRPr="000C1676">
        <w:rPr>
          <w:rStyle w:val="11"/>
          <w:color w:val="000000"/>
          <w:sz w:val="24"/>
          <w:szCs w:val="24"/>
          <w:lang w:val="kk-KZ" w:eastAsia="kk-KZ"/>
        </w:rPr>
        <w:t>қ</w:t>
      </w:r>
      <w:r w:rsidR="007576DC" w:rsidRPr="000C1676">
        <w:rPr>
          <w:rStyle w:val="11"/>
          <w:color w:val="000000"/>
          <w:sz w:val="24"/>
          <w:szCs w:val="24"/>
          <w:lang w:val="ru-RU" w:eastAsia="kk-KZ"/>
        </w:rPr>
        <w:t xml:space="preserve">тан </w:t>
      </w:r>
      <w:r w:rsidR="007576DC" w:rsidRPr="000C1676">
        <w:rPr>
          <w:rStyle w:val="11"/>
          <w:color w:val="000000"/>
          <w:sz w:val="24"/>
          <w:szCs w:val="24"/>
          <w:lang w:val="ru-RU"/>
        </w:rPr>
        <w:t xml:space="preserve">да </w:t>
      </w:r>
      <w:r w:rsidR="007576DC" w:rsidRPr="000C1676">
        <w:rPr>
          <w:rStyle w:val="11"/>
          <w:color w:val="000000"/>
          <w:sz w:val="24"/>
          <w:szCs w:val="24"/>
          <w:lang w:val="ru-RU" w:eastAsia="kk-KZ"/>
        </w:rPr>
        <w:t>жа</w:t>
      </w:r>
      <w:r w:rsidRPr="000C1676">
        <w:rPr>
          <w:rStyle w:val="11"/>
          <w:color w:val="000000"/>
          <w:sz w:val="24"/>
          <w:szCs w:val="24"/>
          <w:lang w:val="kk-KZ" w:eastAsia="kk-KZ"/>
        </w:rPr>
        <w:t>қ</w:t>
      </w:r>
      <w:r w:rsidRPr="000C1676">
        <w:rPr>
          <w:rStyle w:val="11"/>
          <w:color w:val="000000"/>
          <w:sz w:val="24"/>
          <w:szCs w:val="24"/>
          <w:lang w:val="ru-RU" w:eastAsia="kk-KZ"/>
        </w:rPr>
        <w:t xml:space="preserve">сы оқы, </w:t>
      </w:r>
      <w:r w:rsidRPr="000C1676">
        <w:rPr>
          <w:rStyle w:val="11"/>
          <w:color w:val="000000"/>
          <w:sz w:val="24"/>
          <w:szCs w:val="24"/>
          <w:lang w:val="kk-KZ" w:eastAsia="kk-KZ"/>
        </w:rPr>
        <w:t>қ</w:t>
      </w:r>
      <w:r w:rsidR="007576DC" w:rsidRPr="000C1676">
        <w:rPr>
          <w:rStyle w:val="11"/>
          <w:color w:val="000000"/>
          <w:sz w:val="24"/>
          <w:szCs w:val="24"/>
          <w:lang w:val="ru-RU" w:eastAsia="kk-KZ"/>
        </w:rPr>
        <w:t xml:space="preserve">ұлыным, </w:t>
      </w:r>
    </w:p>
    <w:p w:rsidR="007576DC" w:rsidRPr="000C1676" w:rsidRDefault="007576DC" w:rsidP="000C1676">
      <w:pPr>
        <w:pStyle w:val="a5"/>
        <w:ind w:left="567" w:hanging="567"/>
        <w:rPr>
          <w:rFonts w:ascii="Times New Roman" w:hAnsi="Times New Roman"/>
          <w:sz w:val="24"/>
          <w:szCs w:val="24"/>
          <w:lang w:val="kk-KZ"/>
        </w:rPr>
      </w:pPr>
      <w:r w:rsidRPr="000C1676">
        <w:rPr>
          <w:rStyle w:val="11"/>
          <w:color w:val="000000"/>
          <w:sz w:val="24"/>
          <w:szCs w:val="24"/>
          <w:lang w:val="kk-KZ"/>
        </w:rPr>
        <w:t xml:space="preserve">Болам </w:t>
      </w:r>
      <w:r w:rsidR="002B2A69" w:rsidRPr="000C1676">
        <w:rPr>
          <w:rStyle w:val="11"/>
          <w:color w:val="000000"/>
          <w:sz w:val="24"/>
          <w:szCs w:val="24"/>
          <w:lang w:val="kk-KZ" w:eastAsia="kk-KZ"/>
        </w:rPr>
        <w:t>десең құдіретті, қ</w:t>
      </w:r>
      <w:r w:rsidRPr="000C1676">
        <w:rPr>
          <w:rStyle w:val="11"/>
          <w:color w:val="000000"/>
          <w:sz w:val="24"/>
          <w:szCs w:val="24"/>
          <w:lang w:val="kk-KZ" w:eastAsia="kk-KZ"/>
        </w:rPr>
        <w:t>уатты.</w:t>
      </w:r>
    </w:p>
    <w:p w:rsidR="007576DC" w:rsidRPr="000C1676" w:rsidRDefault="007576DC" w:rsidP="000C1676">
      <w:pPr>
        <w:pStyle w:val="a5"/>
        <w:ind w:left="567" w:hanging="567"/>
        <w:rPr>
          <w:rFonts w:ascii="Times New Roman" w:hAnsi="Times New Roman"/>
          <w:sz w:val="24"/>
          <w:szCs w:val="24"/>
          <w:lang w:val="kk-KZ"/>
        </w:rPr>
      </w:pPr>
      <w:r w:rsidRPr="000C1676">
        <w:rPr>
          <w:rStyle w:val="25"/>
          <w:rFonts w:ascii="Times New Roman" w:hAnsi="Times New Roman" w:cs="Times New Roman"/>
          <w:color w:val="000000"/>
          <w:sz w:val="24"/>
          <w:szCs w:val="24"/>
          <w:lang w:val="kk-KZ" w:eastAsia="kk-KZ"/>
        </w:rPr>
        <w:t>*</w:t>
      </w:r>
      <w:r w:rsidR="002B2A69" w:rsidRPr="000C1676">
        <w:rPr>
          <w:rStyle w:val="25"/>
          <w:rFonts w:ascii="Times New Roman" w:hAnsi="Times New Roman" w:cs="Times New Roman"/>
          <w:color w:val="000000"/>
          <w:sz w:val="24"/>
          <w:szCs w:val="24"/>
          <w:lang w:val="kk-KZ" w:eastAsia="kk-KZ"/>
        </w:rPr>
        <w:t>*</w:t>
      </w:r>
      <w:r w:rsidRPr="000C1676">
        <w:rPr>
          <w:rStyle w:val="25"/>
          <w:rFonts w:ascii="Times New Roman" w:hAnsi="Times New Roman" w:cs="Times New Roman"/>
          <w:color w:val="000000"/>
          <w:sz w:val="24"/>
          <w:szCs w:val="24"/>
          <w:lang w:val="kk-KZ" w:eastAsia="kk-KZ"/>
        </w:rPr>
        <w:t>*</w:t>
      </w:r>
    </w:p>
    <w:p w:rsidR="007576DC" w:rsidRPr="000C1676" w:rsidRDefault="007576DC"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 xml:space="preserve">Ақылды </w:t>
      </w:r>
      <w:r w:rsidRPr="000C1676">
        <w:rPr>
          <w:rStyle w:val="11"/>
          <w:color w:val="000000"/>
          <w:sz w:val="24"/>
          <w:szCs w:val="24"/>
          <w:lang w:val="kk-KZ"/>
        </w:rPr>
        <w:t xml:space="preserve">адам тек </w:t>
      </w:r>
      <w:r w:rsidRPr="000C1676">
        <w:rPr>
          <w:rStyle w:val="11"/>
          <w:color w:val="000000"/>
          <w:sz w:val="24"/>
          <w:szCs w:val="24"/>
          <w:lang w:val="kk-KZ" w:eastAsia="kk-KZ"/>
        </w:rPr>
        <w:t>өзіне сенеді,</w:t>
      </w:r>
    </w:p>
    <w:p w:rsidR="002B2A69"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 xml:space="preserve">Амал тауып қиындықты жеңеді. </w:t>
      </w:r>
    </w:p>
    <w:p w:rsidR="002B2A69"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 xml:space="preserve">Біліксіз бас майсыз жілік секілді, </w:t>
      </w:r>
    </w:p>
    <w:p w:rsidR="007576DC" w:rsidRPr="000C1676" w:rsidRDefault="002B2A69"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Бәтуасыз, қ</w:t>
      </w:r>
      <w:r w:rsidR="007576DC" w:rsidRPr="000C1676">
        <w:rPr>
          <w:rStyle w:val="11"/>
          <w:color w:val="000000"/>
          <w:sz w:val="24"/>
          <w:szCs w:val="24"/>
          <w:lang w:val="kk-KZ" w:eastAsia="kk-KZ"/>
        </w:rPr>
        <w:t>уыс кеуде келеді.</w:t>
      </w:r>
    </w:p>
    <w:p w:rsidR="007576DC" w:rsidRPr="000C1676" w:rsidRDefault="007576DC"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w:t>
      </w:r>
      <w:r w:rsidRPr="000C1676">
        <w:rPr>
          <w:rStyle w:val="11"/>
          <w:color w:val="000000"/>
          <w:sz w:val="24"/>
          <w:szCs w:val="24"/>
          <w:lang w:val="kk-KZ" w:eastAsia="kk-KZ"/>
        </w:rPr>
        <w:tab/>
        <w:t>*</w:t>
      </w:r>
    </w:p>
    <w:p w:rsidR="002B2A69" w:rsidRPr="000C1676" w:rsidRDefault="002B2A69"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Оқы, тоқы ,білім ізде қ</w:t>
      </w:r>
      <w:r w:rsidR="007576DC" w:rsidRPr="000C1676">
        <w:rPr>
          <w:rStyle w:val="11"/>
          <w:color w:val="000000"/>
          <w:sz w:val="24"/>
          <w:szCs w:val="24"/>
          <w:lang w:val="kk-KZ" w:eastAsia="kk-KZ"/>
        </w:rPr>
        <w:t xml:space="preserve">ұмартып, </w:t>
      </w:r>
    </w:p>
    <w:p w:rsidR="002B2A69"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 xml:space="preserve">Ойлай білген көзсіз ерден мың артық. </w:t>
      </w:r>
    </w:p>
    <w:p w:rsidR="002B2A69" w:rsidRPr="000C1676" w:rsidRDefault="002B2A69"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Өтеді екен бұ</w:t>
      </w:r>
      <w:r w:rsidR="007576DC" w:rsidRPr="000C1676">
        <w:rPr>
          <w:rStyle w:val="11"/>
          <w:color w:val="000000"/>
          <w:sz w:val="24"/>
          <w:szCs w:val="24"/>
          <w:lang w:val="kk-KZ" w:eastAsia="kk-KZ"/>
        </w:rPr>
        <w:t xml:space="preserve">л өмірден надандар </w:t>
      </w:r>
    </w:p>
    <w:p w:rsidR="007576DC" w:rsidRPr="000C1676" w:rsidRDefault="007576DC"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Өзіне емес өзгелерге кінә артып.</w:t>
      </w:r>
    </w:p>
    <w:p w:rsidR="007576DC" w:rsidRPr="000C1676" w:rsidRDefault="007576DC"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w:t>
      </w:r>
      <w:r w:rsidRPr="000C1676">
        <w:rPr>
          <w:rStyle w:val="11"/>
          <w:color w:val="000000"/>
          <w:sz w:val="24"/>
          <w:szCs w:val="24"/>
          <w:lang w:val="kk-KZ" w:eastAsia="kk-KZ"/>
        </w:rPr>
        <w:tab/>
        <w:t>*</w:t>
      </w:r>
    </w:p>
    <w:p w:rsidR="002B2A69"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ru-RU" w:eastAsia="kk-KZ"/>
        </w:rPr>
        <w:t xml:space="preserve">Айыра алмас темір менен алтынды, </w:t>
      </w:r>
    </w:p>
    <w:p w:rsidR="002B2A69" w:rsidRPr="000C1676" w:rsidRDefault="002B2A69"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Сенің дағы түсінбейді парқың</w:t>
      </w:r>
      <w:r w:rsidR="007576DC" w:rsidRPr="000C1676">
        <w:rPr>
          <w:rStyle w:val="11"/>
          <w:color w:val="000000"/>
          <w:sz w:val="24"/>
          <w:szCs w:val="24"/>
          <w:lang w:val="kk-KZ" w:eastAsia="kk-KZ"/>
        </w:rPr>
        <w:t xml:space="preserve">ды. </w:t>
      </w:r>
    </w:p>
    <w:p w:rsidR="002B2A69"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 xml:space="preserve">Төрде отырар өнерлі мен білімді, </w:t>
      </w:r>
    </w:p>
    <w:p w:rsidR="007576DC" w:rsidRPr="000C1676" w:rsidRDefault="002B2A69"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Ғалым болып қуандыршы халқың</w:t>
      </w:r>
      <w:r w:rsidR="007576DC" w:rsidRPr="000C1676">
        <w:rPr>
          <w:rStyle w:val="11"/>
          <w:color w:val="000000"/>
          <w:sz w:val="24"/>
          <w:szCs w:val="24"/>
          <w:lang w:val="kk-KZ" w:eastAsia="kk-KZ"/>
        </w:rPr>
        <w:t>ды!</w:t>
      </w:r>
    </w:p>
    <w:p w:rsidR="002B2A69" w:rsidRPr="000C1676" w:rsidRDefault="002B2A69"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w:t>
      </w:r>
    </w:p>
    <w:p w:rsidR="002B2A69" w:rsidRPr="000C1676" w:rsidRDefault="002B2A69"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Момындық мәртебең</w:t>
      </w:r>
      <w:r w:rsidR="007576DC" w:rsidRPr="000C1676">
        <w:rPr>
          <w:rStyle w:val="11"/>
          <w:color w:val="000000"/>
          <w:sz w:val="24"/>
          <w:szCs w:val="24"/>
          <w:lang w:val="kk-KZ" w:eastAsia="kk-KZ"/>
        </w:rPr>
        <w:t xml:space="preserve">ді арттырады, </w:t>
      </w:r>
    </w:p>
    <w:p w:rsidR="002B2A69" w:rsidRPr="000C1676" w:rsidRDefault="002B2A69"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Тақ</w:t>
      </w:r>
      <w:r w:rsidR="007576DC" w:rsidRPr="000C1676">
        <w:rPr>
          <w:rStyle w:val="11"/>
          <w:color w:val="000000"/>
          <w:sz w:val="24"/>
          <w:szCs w:val="24"/>
          <w:lang w:val="kk-KZ" w:eastAsia="kk-KZ"/>
        </w:rPr>
        <w:t xml:space="preserve">сырет тәкаппарлық тарттырады. </w:t>
      </w:r>
    </w:p>
    <w:p w:rsidR="002B2A69" w:rsidRPr="000C1676" w:rsidRDefault="002B2A69"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Жолама бұзық</w:t>
      </w:r>
      <w:r w:rsidR="007576DC" w:rsidRPr="000C1676">
        <w:rPr>
          <w:rStyle w:val="11"/>
          <w:color w:val="000000"/>
          <w:sz w:val="24"/>
          <w:szCs w:val="24"/>
          <w:lang w:val="kk-KZ" w:eastAsia="kk-KZ"/>
        </w:rPr>
        <w:t xml:space="preserve">тарға, бәлеқорға, </w:t>
      </w:r>
    </w:p>
    <w:p w:rsidR="007576DC" w:rsidRPr="000C1676" w:rsidRDefault="007576DC"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Шалуға аяғы</w:t>
      </w:r>
      <w:r w:rsidR="002B2A69" w:rsidRPr="000C1676">
        <w:rPr>
          <w:rStyle w:val="11"/>
          <w:color w:val="000000"/>
          <w:sz w:val="24"/>
          <w:szCs w:val="24"/>
          <w:lang w:val="kk-KZ" w:eastAsia="kk-KZ"/>
        </w:rPr>
        <w:t>ңды шақ</w:t>
      </w:r>
      <w:r w:rsidRPr="000C1676">
        <w:rPr>
          <w:rStyle w:val="11"/>
          <w:color w:val="000000"/>
          <w:sz w:val="24"/>
          <w:szCs w:val="24"/>
          <w:lang w:val="kk-KZ" w:eastAsia="kk-KZ"/>
        </w:rPr>
        <w:t xml:space="preserve"> тұрады.</w:t>
      </w:r>
    </w:p>
    <w:p w:rsidR="007576DC" w:rsidRPr="000C1676" w:rsidRDefault="007576DC" w:rsidP="000C1676">
      <w:pPr>
        <w:pStyle w:val="a5"/>
        <w:ind w:left="567" w:hanging="567"/>
        <w:rPr>
          <w:rFonts w:ascii="Times New Roman" w:hAnsi="Times New Roman"/>
          <w:sz w:val="24"/>
          <w:szCs w:val="24"/>
          <w:lang w:val="kk-KZ"/>
        </w:rPr>
      </w:pPr>
      <w:r w:rsidRPr="000C1676">
        <w:rPr>
          <w:rStyle w:val="26"/>
          <w:rFonts w:ascii="Times New Roman" w:hAnsi="Times New Roman" w:cs="Times New Roman"/>
          <w:color w:val="000000"/>
          <w:sz w:val="24"/>
          <w:szCs w:val="24"/>
          <w:lang w:val="kk-KZ" w:eastAsia="kk-KZ"/>
        </w:rPr>
        <w:t>*</w:t>
      </w:r>
      <w:r w:rsidRPr="000C1676">
        <w:rPr>
          <w:rStyle w:val="26"/>
          <w:rFonts w:ascii="Times New Roman" w:hAnsi="Times New Roman" w:cs="Times New Roman"/>
          <w:color w:val="000000"/>
          <w:sz w:val="24"/>
          <w:szCs w:val="24"/>
          <w:lang w:val="kk-KZ" w:eastAsia="kk-KZ"/>
        </w:rPr>
        <w:tab/>
        <w:t>*</w:t>
      </w:r>
    </w:p>
    <w:p w:rsidR="007576DC" w:rsidRPr="000C1676" w:rsidRDefault="002B2A69"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Таусылмас қ</w:t>
      </w:r>
      <w:r w:rsidR="007576DC" w:rsidRPr="000C1676">
        <w:rPr>
          <w:rStyle w:val="11"/>
          <w:color w:val="000000"/>
          <w:sz w:val="24"/>
          <w:szCs w:val="24"/>
          <w:lang w:val="kk-KZ" w:eastAsia="kk-KZ"/>
        </w:rPr>
        <w:t>азына ғой білім деген,</w:t>
      </w:r>
    </w:p>
    <w:p w:rsidR="002B2A69"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 xml:space="preserve">Бақ - дәулет білімдіге күлімдеген. </w:t>
      </w:r>
    </w:p>
    <w:p w:rsidR="002B2A69" w:rsidRPr="000C1676" w:rsidRDefault="002B2A69"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Ақыл мен білімің</w:t>
      </w:r>
      <w:r w:rsidR="007576DC" w:rsidRPr="000C1676">
        <w:rPr>
          <w:rStyle w:val="11"/>
          <w:color w:val="000000"/>
          <w:sz w:val="24"/>
          <w:szCs w:val="24"/>
          <w:lang w:val="kk-KZ" w:eastAsia="kk-KZ"/>
        </w:rPr>
        <w:t xml:space="preserve">ді бірге </w:t>
      </w:r>
      <w:r w:rsidRPr="000C1676">
        <w:rPr>
          <w:rStyle w:val="11"/>
          <w:color w:val="000000"/>
          <w:sz w:val="24"/>
          <w:szCs w:val="24"/>
          <w:lang w:val="kk-KZ" w:eastAsia="kk-KZ"/>
        </w:rPr>
        <w:t>ұ</w:t>
      </w:r>
      <w:r w:rsidR="007576DC" w:rsidRPr="000C1676">
        <w:rPr>
          <w:rStyle w:val="11"/>
          <w:color w:val="000000"/>
          <w:sz w:val="24"/>
          <w:szCs w:val="24"/>
          <w:lang w:val="kk-KZ" w:eastAsia="kk-KZ"/>
        </w:rPr>
        <w:t xml:space="preserve">стасаң, </w:t>
      </w:r>
    </w:p>
    <w:p w:rsidR="007576DC" w:rsidRPr="000C1676" w:rsidRDefault="007576DC"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Атақты жан боларсың дүрілдеген.</w:t>
      </w:r>
    </w:p>
    <w:p w:rsidR="007576DC" w:rsidRPr="000C1676" w:rsidRDefault="007576DC"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w:t>
      </w:r>
      <w:r w:rsidRPr="000C1676">
        <w:rPr>
          <w:rStyle w:val="11"/>
          <w:color w:val="000000"/>
          <w:sz w:val="24"/>
          <w:szCs w:val="24"/>
          <w:lang w:val="kk-KZ" w:eastAsia="kk-KZ"/>
        </w:rPr>
        <w:tab/>
        <w:t>*</w:t>
      </w:r>
    </w:p>
    <w:p w:rsidR="002B2A69"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 xml:space="preserve">Жарықтың жарғанатқа жақпасындай, </w:t>
      </w:r>
    </w:p>
    <w:p w:rsidR="002B2A69" w:rsidRPr="000C1676" w:rsidRDefault="002B2A69"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Жалқ</w:t>
      </w:r>
      <w:r w:rsidR="007576DC" w:rsidRPr="000C1676">
        <w:rPr>
          <w:rStyle w:val="11"/>
          <w:color w:val="000000"/>
          <w:sz w:val="24"/>
          <w:szCs w:val="24"/>
          <w:lang w:val="kk-KZ" w:eastAsia="kk-KZ"/>
        </w:rPr>
        <w:t>аулы</w:t>
      </w:r>
      <w:r w:rsidRPr="000C1676">
        <w:rPr>
          <w:rStyle w:val="11"/>
          <w:color w:val="000000"/>
          <w:sz w:val="24"/>
          <w:szCs w:val="24"/>
          <w:lang w:val="kk-KZ" w:eastAsia="kk-KZ"/>
        </w:rPr>
        <w:t xml:space="preserve">қ - </w:t>
      </w:r>
      <w:r w:rsidR="007576DC" w:rsidRPr="000C1676">
        <w:rPr>
          <w:rStyle w:val="11"/>
          <w:color w:val="000000"/>
          <w:sz w:val="24"/>
          <w:szCs w:val="24"/>
          <w:lang w:val="kk-KZ" w:eastAsia="kk-KZ"/>
        </w:rPr>
        <w:t>арамтама</w:t>
      </w:r>
      <w:r w:rsidRPr="000C1676">
        <w:rPr>
          <w:rStyle w:val="11"/>
          <w:color w:val="000000"/>
          <w:sz w:val="24"/>
          <w:szCs w:val="24"/>
          <w:lang w:val="kk-KZ" w:eastAsia="kk-KZ"/>
        </w:rPr>
        <w:t>қ</w:t>
      </w:r>
      <w:r w:rsidR="007576DC" w:rsidRPr="000C1676">
        <w:rPr>
          <w:rStyle w:val="11"/>
          <w:color w:val="000000"/>
          <w:sz w:val="24"/>
          <w:szCs w:val="24"/>
          <w:lang w:val="kk-KZ" w:eastAsia="kk-KZ"/>
        </w:rPr>
        <w:t xml:space="preserve"> </w:t>
      </w:r>
      <w:r w:rsidRPr="000C1676">
        <w:rPr>
          <w:rStyle w:val="11"/>
          <w:color w:val="000000"/>
          <w:sz w:val="24"/>
          <w:szCs w:val="24"/>
          <w:lang w:val="kk-KZ" w:eastAsia="kk-KZ"/>
        </w:rPr>
        <w:t>қ</w:t>
      </w:r>
      <w:r w:rsidR="007576DC" w:rsidRPr="000C1676">
        <w:rPr>
          <w:rStyle w:val="11"/>
          <w:color w:val="000000"/>
          <w:sz w:val="24"/>
          <w:szCs w:val="24"/>
          <w:lang w:val="kk-KZ" w:eastAsia="kk-KZ"/>
        </w:rPr>
        <w:t>а</w:t>
      </w:r>
      <w:r w:rsidRPr="000C1676">
        <w:rPr>
          <w:rStyle w:val="11"/>
          <w:color w:val="000000"/>
          <w:sz w:val="24"/>
          <w:szCs w:val="24"/>
          <w:lang w:val="kk-KZ" w:eastAsia="kk-KZ"/>
        </w:rPr>
        <w:t>қ</w:t>
      </w:r>
      <w:r w:rsidR="007576DC" w:rsidRPr="000C1676">
        <w:rPr>
          <w:rStyle w:val="11"/>
          <w:color w:val="000000"/>
          <w:sz w:val="24"/>
          <w:szCs w:val="24"/>
          <w:lang w:val="kk-KZ" w:eastAsia="kk-KZ"/>
        </w:rPr>
        <w:t xml:space="preserve">пасындай. </w:t>
      </w:r>
    </w:p>
    <w:p w:rsidR="002B2A69" w:rsidRPr="000C1676" w:rsidRDefault="002B2A69"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Таусылған дәм-тұзың</w:t>
      </w:r>
      <w:r w:rsidR="007576DC" w:rsidRPr="000C1676">
        <w:rPr>
          <w:rStyle w:val="11"/>
          <w:color w:val="000000"/>
          <w:sz w:val="24"/>
          <w:szCs w:val="24"/>
          <w:lang w:val="kk-KZ" w:eastAsia="kk-KZ"/>
        </w:rPr>
        <w:t xml:space="preserve">ды ұзарта алмас, </w:t>
      </w:r>
    </w:p>
    <w:p w:rsidR="007576DC" w:rsidRPr="000C1676" w:rsidRDefault="007576DC"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 xml:space="preserve">Болса </w:t>
      </w:r>
      <w:r w:rsidRPr="000C1676">
        <w:rPr>
          <w:rStyle w:val="11"/>
          <w:color w:val="000000"/>
          <w:sz w:val="24"/>
          <w:szCs w:val="24"/>
          <w:lang w:val="kk-KZ"/>
        </w:rPr>
        <w:t xml:space="preserve">да </w:t>
      </w:r>
      <w:r w:rsidRPr="000C1676">
        <w:rPr>
          <w:rStyle w:val="11"/>
          <w:color w:val="000000"/>
          <w:sz w:val="24"/>
          <w:szCs w:val="24"/>
          <w:lang w:val="kk-KZ" w:eastAsia="kk-KZ"/>
        </w:rPr>
        <w:t>саф алтының ат басындай.</w:t>
      </w:r>
    </w:p>
    <w:p w:rsidR="007576DC" w:rsidRPr="000C1676" w:rsidRDefault="007576DC"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w:t>
      </w:r>
      <w:r w:rsidRPr="000C1676">
        <w:rPr>
          <w:rStyle w:val="11"/>
          <w:color w:val="000000"/>
          <w:sz w:val="24"/>
          <w:szCs w:val="24"/>
          <w:lang w:val="kk-KZ" w:eastAsia="kk-KZ"/>
        </w:rPr>
        <w:tab/>
        <w:t>*</w:t>
      </w:r>
    </w:p>
    <w:p w:rsidR="002B2A69" w:rsidRPr="000C1676" w:rsidRDefault="002B2A69"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Уақыттан адамзат жоқ</w:t>
      </w:r>
      <w:r w:rsidR="007576DC" w:rsidRPr="000C1676">
        <w:rPr>
          <w:rStyle w:val="11"/>
          <w:color w:val="000000"/>
          <w:sz w:val="24"/>
          <w:szCs w:val="24"/>
          <w:lang w:val="kk-KZ" w:eastAsia="kk-KZ"/>
        </w:rPr>
        <w:t xml:space="preserve"> ұтылмаған, </w:t>
      </w:r>
    </w:p>
    <w:p w:rsidR="002B2A69"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 xml:space="preserve">Және де жер бесікке тұтылмаған. </w:t>
      </w:r>
    </w:p>
    <w:p w:rsidR="002B2A69" w:rsidRPr="000C1676" w:rsidRDefault="007576DC" w:rsidP="000C1676">
      <w:pPr>
        <w:pStyle w:val="a5"/>
        <w:ind w:left="567" w:hanging="567"/>
        <w:rPr>
          <w:rStyle w:val="11"/>
          <w:color w:val="000000"/>
          <w:sz w:val="24"/>
          <w:szCs w:val="24"/>
          <w:lang w:val="kk-KZ"/>
        </w:rPr>
      </w:pPr>
      <w:r w:rsidRPr="000C1676">
        <w:rPr>
          <w:rStyle w:val="11"/>
          <w:color w:val="000000"/>
          <w:sz w:val="24"/>
          <w:szCs w:val="24"/>
          <w:lang w:val="ru-RU" w:eastAsia="kk-KZ"/>
        </w:rPr>
        <w:t xml:space="preserve">Алланың әміріне </w:t>
      </w:r>
      <w:r w:rsidRPr="000C1676">
        <w:rPr>
          <w:rStyle w:val="11"/>
          <w:color w:val="000000"/>
          <w:sz w:val="24"/>
          <w:szCs w:val="24"/>
          <w:lang w:val="ru-RU"/>
        </w:rPr>
        <w:t xml:space="preserve">шара бар ма, </w:t>
      </w:r>
    </w:p>
    <w:p w:rsidR="007576DC" w:rsidRPr="000C1676" w:rsidRDefault="002B2A69"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Ажалдан ешкім қ</w:t>
      </w:r>
      <w:r w:rsidR="007576DC" w:rsidRPr="000C1676">
        <w:rPr>
          <w:rStyle w:val="11"/>
          <w:color w:val="000000"/>
          <w:sz w:val="24"/>
          <w:szCs w:val="24"/>
          <w:lang w:val="kk-KZ" w:eastAsia="kk-KZ"/>
        </w:rPr>
        <w:t>ашып құтылмаған!</w:t>
      </w:r>
    </w:p>
    <w:p w:rsidR="002B2A69" w:rsidRPr="000C1676" w:rsidRDefault="002B2A69"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Қарғадан бұ</w:t>
      </w:r>
      <w:r w:rsidR="007576DC" w:rsidRPr="000C1676">
        <w:rPr>
          <w:rStyle w:val="11"/>
          <w:color w:val="000000"/>
          <w:sz w:val="24"/>
          <w:szCs w:val="24"/>
          <w:lang w:val="kk-KZ" w:eastAsia="kk-KZ"/>
        </w:rPr>
        <w:t>лбұл шықпас сайрат</w:t>
      </w:r>
      <w:r w:rsidR="008B1A61" w:rsidRPr="000C1676">
        <w:rPr>
          <w:rStyle w:val="11"/>
          <w:color w:val="000000"/>
          <w:sz w:val="24"/>
          <w:szCs w:val="24"/>
          <w:lang w:val="kk-KZ" w:eastAsia="kk-KZ"/>
        </w:rPr>
        <w:t>қан</w:t>
      </w:r>
      <w:r w:rsidR="007576DC" w:rsidRPr="000C1676">
        <w:rPr>
          <w:rStyle w:val="11"/>
          <w:color w:val="000000"/>
          <w:sz w:val="24"/>
          <w:szCs w:val="24"/>
          <w:lang w:val="kk-KZ" w:eastAsia="kk-KZ"/>
        </w:rPr>
        <w:t xml:space="preserve">мен, </w:t>
      </w:r>
    </w:p>
    <w:p w:rsidR="002B2A69"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 xml:space="preserve">Нәр шықпас </w:t>
      </w:r>
      <w:r w:rsidR="002B2A69" w:rsidRPr="000C1676">
        <w:rPr>
          <w:rStyle w:val="11"/>
          <w:color w:val="000000"/>
          <w:sz w:val="24"/>
          <w:szCs w:val="24"/>
          <w:lang w:val="kk-KZ"/>
        </w:rPr>
        <w:t>қ</w:t>
      </w:r>
      <w:r w:rsidRPr="000C1676">
        <w:rPr>
          <w:rStyle w:val="11"/>
          <w:color w:val="000000"/>
          <w:sz w:val="24"/>
          <w:szCs w:val="24"/>
          <w:lang w:val="kk-KZ"/>
        </w:rPr>
        <w:t xml:space="preserve">ара суды </w:t>
      </w:r>
      <w:r w:rsidR="002B2A69" w:rsidRPr="000C1676">
        <w:rPr>
          <w:rStyle w:val="11"/>
          <w:color w:val="000000"/>
          <w:sz w:val="24"/>
          <w:szCs w:val="24"/>
          <w:lang w:val="kk-KZ" w:eastAsia="kk-KZ"/>
        </w:rPr>
        <w:t>қ</w:t>
      </w:r>
      <w:r w:rsidRPr="000C1676">
        <w:rPr>
          <w:rStyle w:val="11"/>
          <w:color w:val="000000"/>
          <w:sz w:val="24"/>
          <w:szCs w:val="24"/>
          <w:lang w:val="kk-KZ" w:eastAsia="kk-KZ"/>
        </w:rPr>
        <w:t>айнат</w:t>
      </w:r>
      <w:r w:rsidR="002B2A69" w:rsidRPr="000C1676">
        <w:rPr>
          <w:rStyle w:val="11"/>
          <w:color w:val="000000"/>
          <w:sz w:val="24"/>
          <w:szCs w:val="24"/>
          <w:lang w:val="kk-KZ" w:eastAsia="kk-KZ"/>
        </w:rPr>
        <w:t>қ</w:t>
      </w:r>
      <w:r w:rsidRPr="000C1676">
        <w:rPr>
          <w:rStyle w:val="11"/>
          <w:color w:val="000000"/>
          <w:sz w:val="24"/>
          <w:szCs w:val="24"/>
          <w:lang w:val="kk-KZ" w:eastAsia="kk-KZ"/>
        </w:rPr>
        <w:t xml:space="preserve">анмен. </w:t>
      </w:r>
    </w:p>
    <w:p w:rsidR="002B2A69"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rPr>
        <w:t xml:space="preserve">Малы </w:t>
      </w:r>
      <w:r w:rsidR="002B2A69" w:rsidRPr="000C1676">
        <w:rPr>
          <w:rStyle w:val="11"/>
          <w:color w:val="000000"/>
          <w:sz w:val="24"/>
          <w:szCs w:val="24"/>
          <w:lang w:val="kk-KZ" w:eastAsia="kk-KZ"/>
        </w:rPr>
        <w:t>көптің қ</w:t>
      </w:r>
      <w:r w:rsidRPr="000C1676">
        <w:rPr>
          <w:rStyle w:val="11"/>
          <w:color w:val="000000"/>
          <w:sz w:val="24"/>
          <w:szCs w:val="24"/>
          <w:lang w:val="kk-KZ" w:eastAsia="kk-KZ"/>
        </w:rPr>
        <w:t xml:space="preserve">айғысы көп болады, </w:t>
      </w:r>
    </w:p>
    <w:p w:rsidR="007576DC" w:rsidRPr="000C1676" w:rsidRDefault="007576DC"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Дүние опа бермес жайнат</w:t>
      </w:r>
      <w:r w:rsidR="002B2A69" w:rsidRPr="000C1676">
        <w:rPr>
          <w:rStyle w:val="11"/>
          <w:color w:val="000000"/>
          <w:sz w:val="24"/>
          <w:szCs w:val="24"/>
          <w:lang w:val="kk-KZ" w:eastAsia="kk-KZ"/>
        </w:rPr>
        <w:t>қ</w:t>
      </w:r>
      <w:r w:rsidRPr="000C1676">
        <w:rPr>
          <w:rStyle w:val="11"/>
          <w:color w:val="000000"/>
          <w:sz w:val="24"/>
          <w:szCs w:val="24"/>
          <w:lang w:val="kk-KZ" w:eastAsia="kk-KZ"/>
        </w:rPr>
        <w:t>анмен.</w:t>
      </w:r>
    </w:p>
    <w:p w:rsidR="007576DC" w:rsidRPr="000C1676" w:rsidRDefault="007576DC" w:rsidP="000C1676">
      <w:pPr>
        <w:pStyle w:val="a5"/>
        <w:ind w:left="567" w:hanging="567"/>
        <w:rPr>
          <w:rStyle w:val="11"/>
          <w:color w:val="000000"/>
          <w:sz w:val="24"/>
          <w:szCs w:val="24"/>
          <w:lang w:val="kk-KZ" w:eastAsia="kk-KZ"/>
        </w:rPr>
      </w:pPr>
    </w:p>
    <w:p w:rsidR="002B2A69" w:rsidRPr="000C1676" w:rsidRDefault="00420A22" w:rsidP="000C1676">
      <w:pPr>
        <w:pStyle w:val="a5"/>
        <w:ind w:left="567" w:hanging="567"/>
        <w:rPr>
          <w:rStyle w:val="11"/>
          <w:color w:val="000000"/>
          <w:sz w:val="24"/>
          <w:szCs w:val="24"/>
          <w:lang w:val="kk-KZ" w:eastAsia="kk-KZ"/>
        </w:rPr>
      </w:pPr>
      <w:r w:rsidRPr="000C1676">
        <w:rPr>
          <w:rFonts w:ascii="Times New Roman" w:hAnsi="Times New Roman"/>
          <w:noProof/>
          <w:sz w:val="24"/>
          <w:szCs w:val="24"/>
          <w:lang w:val="ru-RU" w:eastAsia="ru-RU" w:bidi="ar-SA"/>
        </w:rPr>
        <mc:AlternateContent>
          <mc:Choice Requires="wps">
            <w:drawing>
              <wp:anchor distT="0" distB="0" distL="114300" distR="114300" simplePos="0" relativeHeight="251656704" behindDoc="1" locked="0" layoutInCell="0" allowOverlap="1">
                <wp:simplePos x="0" y="0"/>
                <wp:positionH relativeFrom="page">
                  <wp:posOffset>-1273810</wp:posOffset>
                </wp:positionH>
                <wp:positionV relativeFrom="page">
                  <wp:posOffset>1305560</wp:posOffset>
                </wp:positionV>
                <wp:extent cx="86995" cy="2994660"/>
                <wp:effectExtent l="2540" t="635" r="0" b="0"/>
                <wp:wrapNone/>
                <wp:docPr id="3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 cy="2994660"/>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30B19" id="Rectangle 33" o:spid="_x0000_s1026" style="position:absolute;margin-left:-100.3pt;margin-top:102.8pt;width:6.85pt;height:235.8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" o:allowincell="f" fillcolor="#a8a8a8" stroked="f">
                <w10:wrap anchorx="page" anchory="page"/>
              </v:rect>
            </w:pict>
          </mc:Fallback>
        </mc:AlternateContent>
      </w:r>
      <w:r w:rsidR="002B2A69" w:rsidRPr="000C1676">
        <w:rPr>
          <w:rStyle w:val="11"/>
          <w:color w:val="000000"/>
          <w:sz w:val="24"/>
          <w:szCs w:val="24"/>
          <w:lang w:val="kk-KZ" w:eastAsia="kk-KZ"/>
        </w:rPr>
        <w:t>Сараң</w:t>
      </w:r>
      <w:r w:rsidR="007576DC" w:rsidRPr="000C1676">
        <w:rPr>
          <w:rStyle w:val="11"/>
          <w:color w:val="000000"/>
          <w:sz w:val="24"/>
          <w:szCs w:val="24"/>
          <w:lang w:val="kk-KZ" w:eastAsia="kk-KZ"/>
        </w:rPr>
        <w:t xml:space="preserve">дар ашкөзденіп сұрап өтер, </w:t>
      </w:r>
    </w:p>
    <w:p w:rsidR="002B2A69"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 xml:space="preserve">Жомарттар көпшілікке ұнап өтер. </w:t>
      </w:r>
    </w:p>
    <w:p w:rsidR="002B2A69"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 xml:space="preserve">Болмаса бауырласың жолдас ізде, </w:t>
      </w:r>
    </w:p>
    <w:p w:rsidR="007576DC" w:rsidRPr="000C1676" w:rsidRDefault="002B2A69"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Нағыз дос сарайың</w:t>
      </w:r>
      <w:r w:rsidR="007576DC" w:rsidRPr="000C1676">
        <w:rPr>
          <w:rStyle w:val="11"/>
          <w:color w:val="000000"/>
          <w:sz w:val="24"/>
          <w:szCs w:val="24"/>
          <w:lang w:val="kk-KZ" w:eastAsia="kk-KZ"/>
        </w:rPr>
        <w:t>ды жұма</w:t>
      </w:r>
      <w:r w:rsidRPr="000C1676">
        <w:rPr>
          <w:rStyle w:val="11"/>
          <w:color w:val="000000"/>
          <w:sz w:val="24"/>
          <w:szCs w:val="24"/>
          <w:lang w:val="kk-KZ" w:eastAsia="kk-KZ"/>
        </w:rPr>
        <w:t>қ</w:t>
      </w:r>
      <w:r w:rsidR="007576DC" w:rsidRPr="000C1676">
        <w:rPr>
          <w:rStyle w:val="11"/>
          <w:color w:val="000000"/>
          <w:sz w:val="24"/>
          <w:szCs w:val="24"/>
          <w:lang w:val="kk-KZ" w:eastAsia="kk-KZ"/>
        </w:rPr>
        <w:t xml:space="preserve"> етер.</w:t>
      </w:r>
    </w:p>
    <w:p w:rsidR="007576DC" w:rsidRPr="000C1676" w:rsidRDefault="007576DC" w:rsidP="000C1676">
      <w:pPr>
        <w:pStyle w:val="a5"/>
        <w:ind w:left="567" w:hanging="567"/>
        <w:rPr>
          <w:rFonts w:ascii="Times New Roman" w:hAnsi="Times New Roman"/>
          <w:sz w:val="24"/>
          <w:szCs w:val="24"/>
          <w:lang w:val="kk-KZ"/>
        </w:rPr>
      </w:pPr>
      <w:r w:rsidRPr="000C1676">
        <w:rPr>
          <w:rStyle w:val="27"/>
          <w:rFonts w:ascii="Times New Roman" w:hAnsi="Times New Roman" w:cs="Times New Roman"/>
          <w:color w:val="000000"/>
          <w:sz w:val="24"/>
          <w:szCs w:val="24"/>
          <w:lang w:val="kk-KZ" w:eastAsia="kk-KZ"/>
        </w:rPr>
        <w:t>* *</w:t>
      </w:r>
    </w:p>
    <w:p w:rsidR="002B2A69"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 xml:space="preserve">Темірден </w:t>
      </w:r>
      <w:r w:rsidRPr="000C1676">
        <w:rPr>
          <w:rStyle w:val="11"/>
          <w:color w:val="000000"/>
          <w:sz w:val="24"/>
          <w:szCs w:val="24"/>
          <w:lang w:val="kk-KZ"/>
        </w:rPr>
        <w:t xml:space="preserve">алмас </w:t>
      </w:r>
      <w:r w:rsidR="002B2A69" w:rsidRPr="000C1676">
        <w:rPr>
          <w:rStyle w:val="11"/>
          <w:color w:val="000000"/>
          <w:sz w:val="24"/>
          <w:szCs w:val="24"/>
          <w:lang w:val="kk-KZ"/>
        </w:rPr>
        <w:t>қ</w:t>
      </w:r>
      <w:r w:rsidRPr="000C1676">
        <w:rPr>
          <w:rStyle w:val="11"/>
          <w:color w:val="000000"/>
          <w:sz w:val="24"/>
          <w:szCs w:val="24"/>
          <w:lang w:val="kk-KZ" w:eastAsia="kk-KZ"/>
        </w:rPr>
        <w:t xml:space="preserve">ылыш соқпас болар, </w:t>
      </w:r>
    </w:p>
    <w:p w:rsidR="007576DC" w:rsidRPr="000C1676" w:rsidRDefault="007576DC"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Надандар сөз асылын ұқпас болар.</w:t>
      </w:r>
    </w:p>
    <w:p w:rsidR="007576DC" w:rsidRPr="000C1676" w:rsidRDefault="007576DC"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Ел жүгін көтеретін қиын сәтте,</w:t>
      </w:r>
    </w:p>
    <w:p w:rsidR="007576DC" w:rsidRPr="000C1676" w:rsidRDefault="007576DC"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Ер жігіт құты қашып саспас болар.</w:t>
      </w:r>
    </w:p>
    <w:p w:rsidR="007576DC" w:rsidRPr="000C1676" w:rsidRDefault="007576DC" w:rsidP="000C1676">
      <w:pPr>
        <w:pStyle w:val="a5"/>
        <w:ind w:left="567" w:hanging="567"/>
        <w:rPr>
          <w:rFonts w:ascii="Times New Roman" w:hAnsi="Times New Roman"/>
          <w:sz w:val="24"/>
          <w:szCs w:val="24"/>
          <w:lang w:val="ru-RU"/>
        </w:rPr>
      </w:pPr>
      <w:r w:rsidRPr="000C1676">
        <w:rPr>
          <w:rStyle w:val="28"/>
          <w:rFonts w:ascii="Times New Roman" w:hAnsi="Times New Roman" w:cs="Times New Roman"/>
          <w:color w:val="000000"/>
          <w:sz w:val="24"/>
          <w:szCs w:val="24"/>
          <w:lang w:val="ru-RU" w:eastAsia="kk-KZ"/>
        </w:rPr>
        <w:t>* *</w:t>
      </w:r>
    </w:p>
    <w:p w:rsidR="007576DC" w:rsidRPr="000C1676" w:rsidRDefault="007576DC" w:rsidP="000C1676">
      <w:pPr>
        <w:pStyle w:val="a5"/>
        <w:ind w:left="567" w:hanging="567"/>
        <w:rPr>
          <w:rFonts w:ascii="Times New Roman" w:hAnsi="Times New Roman"/>
          <w:sz w:val="24"/>
          <w:szCs w:val="24"/>
          <w:lang w:val="ru-RU"/>
        </w:rPr>
      </w:pPr>
      <w:r w:rsidRPr="000C1676">
        <w:rPr>
          <w:rStyle w:val="11"/>
          <w:color w:val="000000"/>
          <w:sz w:val="24"/>
          <w:szCs w:val="24"/>
          <w:lang w:val="ru-RU" w:eastAsia="kk-KZ"/>
        </w:rPr>
        <w:t>Ата-ана перзенттерін сүйеді екен,</w:t>
      </w:r>
    </w:p>
    <w:p w:rsidR="007576DC" w:rsidRPr="000C1676" w:rsidRDefault="007576DC" w:rsidP="000C1676">
      <w:pPr>
        <w:pStyle w:val="a5"/>
        <w:ind w:left="567" w:hanging="567"/>
        <w:rPr>
          <w:rFonts w:ascii="Times New Roman" w:hAnsi="Times New Roman"/>
          <w:sz w:val="24"/>
          <w:szCs w:val="24"/>
          <w:lang w:val="ru-RU"/>
        </w:rPr>
      </w:pPr>
      <w:r w:rsidRPr="000C1676">
        <w:rPr>
          <w:rStyle w:val="11"/>
          <w:color w:val="000000"/>
          <w:sz w:val="24"/>
          <w:szCs w:val="24"/>
          <w:lang w:val="ru-RU" w:eastAsia="kk-KZ"/>
        </w:rPr>
        <w:t>Ез болса тозағына күйеді екен.</w:t>
      </w:r>
    </w:p>
    <w:p w:rsidR="007576DC" w:rsidRPr="000C1676" w:rsidRDefault="007576DC" w:rsidP="000C1676">
      <w:pPr>
        <w:pStyle w:val="a5"/>
        <w:ind w:left="567" w:hanging="567"/>
        <w:rPr>
          <w:rFonts w:ascii="Times New Roman" w:hAnsi="Times New Roman"/>
          <w:sz w:val="24"/>
          <w:szCs w:val="24"/>
          <w:lang w:val="ru-RU"/>
        </w:rPr>
      </w:pPr>
      <w:r w:rsidRPr="000C1676">
        <w:rPr>
          <w:rStyle w:val="11"/>
          <w:color w:val="000000"/>
          <w:sz w:val="24"/>
          <w:szCs w:val="24"/>
          <w:lang w:val="ru-RU" w:eastAsia="kk-KZ"/>
        </w:rPr>
        <w:t>Баласы - балапаны торға түссе,</w:t>
      </w:r>
    </w:p>
    <w:p w:rsidR="007576DC" w:rsidRPr="000C1676" w:rsidRDefault="007576DC" w:rsidP="000C1676">
      <w:pPr>
        <w:pStyle w:val="a5"/>
        <w:ind w:left="567" w:hanging="567"/>
        <w:rPr>
          <w:rFonts w:ascii="Times New Roman" w:hAnsi="Times New Roman"/>
          <w:sz w:val="24"/>
          <w:szCs w:val="24"/>
          <w:lang w:val="ru-RU"/>
        </w:rPr>
      </w:pPr>
      <w:r w:rsidRPr="000C1676">
        <w:rPr>
          <w:rStyle w:val="11"/>
          <w:color w:val="000000"/>
          <w:sz w:val="24"/>
          <w:szCs w:val="24"/>
          <w:lang w:val="ru-RU"/>
        </w:rPr>
        <w:t>Ас</w:t>
      </w:r>
      <w:r w:rsidR="002B2A69" w:rsidRPr="000C1676">
        <w:rPr>
          <w:rStyle w:val="11"/>
          <w:color w:val="000000"/>
          <w:sz w:val="24"/>
          <w:szCs w:val="24"/>
          <w:lang w:val="ru-RU"/>
        </w:rPr>
        <w:t>қ</w:t>
      </w:r>
      <w:r w:rsidRPr="000C1676">
        <w:rPr>
          <w:rStyle w:val="11"/>
          <w:color w:val="000000"/>
          <w:sz w:val="24"/>
          <w:szCs w:val="24"/>
          <w:lang w:val="ru-RU"/>
        </w:rPr>
        <w:t xml:space="preserve">ар </w:t>
      </w:r>
      <w:r w:rsidRPr="000C1676">
        <w:rPr>
          <w:rStyle w:val="11"/>
          <w:color w:val="000000"/>
          <w:sz w:val="24"/>
          <w:szCs w:val="24"/>
          <w:lang w:val="ru-RU" w:eastAsia="kk-KZ"/>
        </w:rPr>
        <w:t>тау басын жерге иеді екен.</w:t>
      </w:r>
    </w:p>
    <w:p w:rsidR="007576DC" w:rsidRPr="000C1676" w:rsidRDefault="007576DC" w:rsidP="000C1676">
      <w:pPr>
        <w:pStyle w:val="a5"/>
        <w:ind w:left="567" w:hanging="567"/>
        <w:rPr>
          <w:rFonts w:ascii="Times New Roman" w:hAnsi="Times New Roman"/>
          <w:sz w:val="24"/>
          <w:szCs w:val="24"/>
          <w:lang w:val="ru-RU"/>
        </w:rPr>
      </w:pPr>
      <w:r w:rsidRPr="000C1676">
        <w:rPr>
          <w:rStyle w:val="11"/>
          <w:color w:val="000000"/>
          <w:sz w:val="24"/>
          <w:szCs w:val="24"/>
          <w:lang w:val="ru-RU" w:eastAsia="kk-KZ"/>
        </w:rPr>
        <w:t>* *</w:t>
      </w:r>
    </w:p>
    <w:p w:rsidR="002B2A69"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ru-RU" w:eastAsia="kk-KZ"/>
        </w:rPr>
        <w:t xml:space="preserve">Жомартқа ел алғысын төгер деген, </w:t>
      </w:r>
    </w:p>
    <w:p w:rsidR="002B2A69"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Сара</w:t>
      </w:r>
      <w:r w:rsidR="002B2A69" w:rsidRPr="000C1676">
        <w:rPr>
          <w:rStyle w:val="11"/>
          <w:color w:val="000000"/>
          <w:sz w:val="24"/>
          <w:szCs w:val="24"/>
          <w:lang w:val="kk-KZ" w:eastAsia="kk-KZ"/>
        </w:rPr>
        <w:t>ң</w:t>
      </w:r>
      <w:r w:rsidRPr="000C1676">
        <w:rPr>
          <w:rStyle w:val="11"/>
          <w:color w:val="000000"/>
          <w:sz w:val="24"/>
          <w:szCs w:val="24"/>
          <w:lang w:val="kk-KZ" w:eastAsia="kk-KZ"/>
        </w:rPr>
        <w:t xml:space="preserve">ды жұрт жек көріп сөгер деген. </w:t>
      </w:r>
    </w:p>
    <w:p w:rsidR="002B2A69"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 xml:space="preserve">Ашкөзге дүниенің </w:t>
      </w:r>
      <w:r w:rsidRPr="000C1676">
        <w:rPr>
          <w:rStyle w:val="11"/>
          <w:color w:val="000000"/>
          <w:sz w:val="24"/>
          <w:szCs w:val="24"/>
          <w:lang w:val="kk-KZ"/>
        </w:rPr>
        <w:t xml:space="preserve">асы </w:t>
      </w:r>
      <w:r w:rsidRPr="000C1676">
        <w:rPr>
          <w:rStyle w:val="11"/>
          <w:color w:val="000000"/>
          <w:sz w:val="24"/>
          <w:szCs w:val="24"/>
          <w:lang w:val="kk-KZ" w:eastAsia="kk-KZ"/>
        </w:rPr>
        <w:t xml:space="preserve">жетпес, </w:t>
      </w:r>
    </w:p>
    <w:p w:rsidR="007576DC" w:rsidRPr="000C1676" w:rsidRDefault="007576DC"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Көзінің с</w:t>
      </w:r>
      <w:r w:rsidR="002B2A69" w:rsidRPr="000C1676">
        <w:rPr>
          <w:rStyle w:val="11"/>
          <w:color w:val="000000"/>
          <w:sz w:val="24"/>
          <w:szCs w:val="24"/>
          <w:lang w:val="kk-KZ" w:eastAsia="kk-KZ"/>
        </w:rPr>
        <w:t>ұ</w:t>
      </w:r>
      <w:r w:rsidRPr="000C1676">
        <w:rPr>
          <w:rStyle w:val="11"/>
          <w:color w:val="000000"/>
          <w:sz w:val="24"/>
          <w:szCs w:val="24"/>
          <w:lang w:val="kk-KZ" w:eastAsia="kk-KZ"/>
        </w:rPr>
        <w:t xml:space="preserve">ғы тоймай </w:t>
      </w:r>
      <w:r w:rsidR="002B2A69" w:rsidRPr="000C1676">
        <w:rPr>
          <w:rStyle w:val="11"/>
          <w:color w:val="000000"/>
          <w:sz w:val="24"/>
          <w:szCs w:val="24"/>
          <w:lang w:val="kk-KZ" w:eastAsia="kk-KZ"/>
        </w:rPr>
        <w:t>ө</w:t>
      </w:r>
      <w:r w:rsidRPr="000C1676">
        <w:rPr>
          <w:rStyle w:val="11"/>
          <w:color w:val="000000"/>
          <w:sz w:val="24"/>
          <w:szCs w:val="24"/>
          <w:lang w:val="kk-KZ"/>
        </w:rPr>
        <w:t xml:space="preserve">тер </w:t>
      </w:r>
      <w:r w:rsidRPr="000C1676">
        <w:rPr>
          <w:rStyle w:val="11"/>
          <w:color w:val="000000"/>
          <w:sz w:val="24"/>
          <w:szCs w:val="24"/>
          <w:lang w:val="kk-KZ" w:eastAsia="kk-KZ"/>
        </w:rPr>
        <w:t>деген.</w:t>
      </w:r>
    </w:p>
    <w:p w:rsidR="007576DC" w:rsidRPr="000C1676" w:rsidRDefault="007576DC"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 *</w:t>
      </w:r>
    </w:p>
    <w:p w:rsidR="002B2A69" w:rsidRPr="000C1676" w:rsidRDefault="002B2A69"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Ұ</w:t>
      </w:r>
      <w:r w:rsidR="007576DC" w:rsidRPr="000C1676">
        <w:rPr>
          <w:rStyle w:val="11"/>
          <w:color w:val="000000"/>
          <w:sz w:val="24"/>
          <w:szCs w:val="24"/>
          <w:lang w:val="kk-KZ" w:eastAsia="kk-KZ"/>
        </w:rPr>
        <w:t>шқан қ</w:t>
      </w:r>
      <w:r w:rsidRPr="000C1676">
        <w:rPr>
          <w:rStyle w:val="11"/>
          <w:color w:val="000000"/>
          <w:sz w:val="24"/>
          <w:szCs w:val="24"/>
          <w:lang w:val="kk-KZ" w:eastAsia="kk-KZ"/>
        </w:rPr>
        <w:t>ұсты соңынан қ</w:t>
      </w:r>
      <w:r w:rsidR="007576DC" w:rsidRPr="000C1676">
        <w:rPr>
          <w:rStyle w:val="11"/>
          <w:color w:val="000000"/>
          <w:sz w:val="24"/>
          <w:szCs w:val="24"/>
          <w:lang w:val="kk-KZ" w:eastAsia="kk-KZ"/>
        </w:rPr>
        <w:t xml:space="preserve">уа алмайсың, </w:t>
      </w:r>
    </w:p>
    <w:p w:rsidR="007576DC" w:rsidRPr="000C1676" w:rsidRDefault="007576DC"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Әппақ арды кірлетсең жуа алмайсың.</w:t>
      </w:r>
    </w:p>
    <w:p w:rsidR="002B2A69" w:rsidRPr="000C1676" w:rsidRDefault="002B2A69"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Сараң болсаң қарғысқа қ</w:t>
      </w:r>
      <w:r w:rsidR="007576DC" w:rsidRPr="000C1676">
        <w:rPr>
          <w:rStyle w:val="11"/>
          <w:color w:val="000000"/>
          <w:sz w:val="24"/>
          <w:szCs w:val="24"/>
          <w:lang w:val="kk-KZ" w:eastAsia="kk-KZ"/>
        </w:rPr>
        <w:t xml:space="preserve">алдым дей бер, </w:t>
      </w:r>
    </w:p>
    <w:p w:rsidR="007576DC" w:rsidRPr="000C1676" w:rsidRDefault="002B2A69"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Жомарт болсаң ешқашан ұ</w:t>
      </w:r>
      <w:r w:rsidR="007576DC" w:rsidRPr="000C1676">
        <w:rPr>
          <w:rStyle w:val="11"/>
          <w:color w:val="000000"/>
          <w:sz w:val="24"/>
          <w:szCs w:val="24"/>
          <w:lang w:val="kk-KZ" w:eastAsia="kk-KZ"/>
        </w:rPr>
        <w:t>ялмайсың.</w:t>
      </w:r>
    </w:p>
    <w:p w:rsidR="007576DC" w:rsidRPr="000C1676" w:rsidRDefault="007576DC"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 *</w:t>
      </w:r>
    </w:p>
    <w:p w:rsidR="007576DC" w:rsidRPr="000C1676" w:rsidRDefault="002B2A69"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Батырмағың тізең</w:t>
      </w:r>
      <w:r w:rsidR="007576DC" w:rsidRPr="000C1676">
        <w:rPr>
          <w:rStyle w:val="11"/>
          <w:color w:val="000000"/>
          <w:sz w:val="24"/>
          <w:szCs w:val="24"/>
          <w:lang w:val="kk-KZ" w:eastAsia="kk-KZ"/>
        </w:rPr>
        <w:t>ді кішіргенге,</w:t>
      </w:r>
    </w:p>
    <w:p w:rsidR="007576DC" w:rsidRPr="000C1676" w:rsidRDefault="002B2A69"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Кеуде қ</w:t>
      </w:r>
      <w:r w:rsidR="007576DC" w:rsidRPr="000C1676">
        <w:rPr>
          <w:rStyle w:val="11"/>
          <w:color w:val="000000"/>
          <w:sz w:val="24"/>
          <w:szCs w:val="24"/>
          <w:lang w:val="kk-KZ" w:eastAsia="kk-KZ"/>
        </w:rPr>
        <w:t>ағар тәкаппар ісінгенде.</w:t>
      </w:r>
    </w:p>
    <w:p w:rsidR="002B2A69" w:rsidRPr="000C1676" w:rsidRDefault="002B2A69"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Ұ</w:t>
      </w:r>
      <w:r w:rsidR="007576DC" w:rsidRPr="000C1676">
        <w:rPr>
          <w:rStyle w:val="11"/>
          <w:color w:val="000000"/>
          <w:sz w:val="24"/>
          <w:szCs w:val="24"/>
          <w:lang w:val="kk-KZ" w:eastAsia="kk-KZ"/>
        </w:rPr>
        <w:t xml:space="preserve">стамды бол дәрежең өскен сайын, </w:t>
      </w:r>
    </w:p>
    <w:p w:rsidR="007576DC" w:rsidRPr="000C1676" w:rsidRDefault="007576DC"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 xml:space="preserve">«Ақыл </w:t>
      </w:r>
      <w:r w:rsidR="002B2A69" w:rsidRPr="000C1676">
        <w:rPr>
          <w:rStyle w:val="11"/>
          <w:color w:val="000000"/>
          <w:sz w:val="24"/>
          <w:szCs w:val="24"/>
          <w:lang w:val="kk-KZ" w:eastAsia="kk-KZ"/>
        </w:rPr>
        <w:t>-</w:t>
      </w:r>
      <w:r w:rsidRPr="000C1676">
        <w:rPr>
          <w:rStyle w:val="11"/>
          <w:color w:val="000000"/>
          <w:sz w:val="24"/>
          <w:szCs w:val="24"/>
          <w:lang w:val="kk-KZ" w:eastAsia="kk-KZ"/>
        </w:rPr>
        <w:t xml:space="preserve"> алла сыйлығы» түсінгенге.</w:t>
      </w:r>
    </w:p>
    <w:p w:rsidR="007576DC" w:rsidRPr="000C1676" w:rsidRDefault="007576DC" w:rsidP="000C1676">
      <w:pPr>
        <w:pStyle w:val="a5"/>
        <w:ind w:left="567" w:hanging="567"/>
        <w:rPr>
          <w:rFonts w:ascii="Times New Roman" w:hAnsi="Times New Roman"/>
          <w:sz w:val="24"/>
          <w:szCs w:val="24"/>
          <w:lang w:val="kk-KZ"/>
        </w:rPr>
      </w:pPr>
      <w:r w:rsidRPr="000C1676">
        <w:rPr>
          <w:rStyle w:val="29"/>
          <w:rFonts w:ascii="Times New Roman" w:hAnsi="Times New Roman" w:cs="Times New Roman"/>
          <w:color w:val="000000"/>
          <w:sz w:val="24"/>
          <w:szCs w:val="24"/>
          <w:lang w:val="kk-KZ" w:eastAsia="kk-KZ"/>
        </w:rPr>
        <w:t>*</w:t>
      </w:r>
      <w:r w:rsidRPr="000C1676">
        <w:rPr>
          <w:rStyle w:val="29"/>
          <w:rFonts w:ascii="Times New Roman" w:hAnsi="Times New Roman" w:cs="Times New Roman"/>
          <w:color w:val="000000"/>
          <w:sz w:val="24"/>
          <w:szCs w:val="24"/>
          <w:lang w:val="kk-KZ" w:eastAsia="kk-KZ"/>
        </w:rPr>
        <w:tab/>
        <w:t>*</w:t>
      </w:r>
    </w:p>
    <w:p w:rsidR="002B2A69"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Жолдасы</w:t>
      </w:r>
      <w:r w:rsidR="002B2A69" w:rsidRPr="000C1676">
        <w:rPr>
          <w:rStyle w:val="11"/>
          <w:color w:val="000000"/>
          <w:sz w:val="24"/>
          <w:szCs w:val="24"/>
          <w:lang w:val="kk-KZ" w:eastAsia="kk-KZ"/>
        </w:rPr>
        <w:t>ң</w:t>
      </w:r>
      <w:r w:rsidRPr="000C1676">
        <w:rPr>
          <w:rStyle w:val="11"/>
          <w:color w:val="000000"/>
          <w:sz w:val="24"/>
          <w:szCs w:val="24"/>
          <w:lang w:val="kk-KZ" w:eastAsia="kk-KZ"/>
        </w:rPr>
        <w:t xml:space="preserve">ды жау санап орға жықпа, </w:t>
      </w:r>
    </w:p>
    <w:p w:rsidR="002B2A69"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 xml:space="preserve">Ашу </w:t>
      </w:r>
      <w:r w:rsidR="002B2A69" w:rsidRPr="000C1676">
        <w:rPr>
          <w:rStyle w:val="11"/>
          <w:color w:val="000000"/>
          <w:sz w:val="24"/>
          <w:szCs w:val="24"/>
          <w:lang w:val="kk-KZ" w:eastAsia="kk-KZ"/>
        </w:rPr>
        <w:t>қысқан ұ</w:t>
      </w:r>
      <w:r w:rsidRPr="000C1676">
        <w:rPr>
          <w:rStyle w:val="11"/>
          <w:color w:val="000000"/>
          <w:sz w:val="24"/>
          <w:szCs w:val="24"/>
          <w:lang w:val="kk-KZ" w:eastAsia="kk-KZ"/>
        </w:rPr>
        <w:t>рынар жаманды</w:t>
      </w:r>
      <w:r w:rsidR="002B2A69" w:rsidRPr="000C1676">
        <w:rPr>
          <w:rStyle w:val="11"/>
          <w:color w:val="000000"/>
          <w:sz w:val="24"/>
          <w:szCs w:val="24"/>
          <w:lang w:val="kk-KZ" w:eastAsia="kk-KZ"/>
        </w:rPr>
        <w:t>ққ</w:t>
      </w:r>
      <w:r w:rsidRPr="000C1676">
        <w:rPr>
          <w:rStyle w:val="11"/>
          <w:color w:val="000000"/>
          <w:sz w:val="24"/>
          <w:szCs w:val="24"/>
          <w:lang w:val="kk-KZ" w:eastAsia="kk-KZ"/>
        </w:rPr>
        <w:t xml:space="preserve">а. </w:t>
      </w:r>
    </w:p>
    <w:p w:rsidR="002B2A69"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rPr>
        <w:t>«Тума</w:t>
      </w:r>
      <w:r w:rsidR="002B2A69" w:rsidRPr="000C1676">
        <w:rPr>
          <w:rStyle w:val="11"/>
          <w:color w:val="000000"/>
          <w:sz w:val="24"/>
          <w:szCs w:val="24"/>
          <w:lang w:val="kk-KZ"/>
        </w:rPr>
        <w:t>қ</w:t>
      </w:r>
      <w:r w:rsidRPr="000C1676">
        <w:rPr>
          <w:rStyle w:val="11"/>
          <w:color w:val="000000"/>
          <w:sz w:val="24"/>
          <w:szCs w:val="24"/>
          <w:lang w:val="kk-KZ"/>
        </w:rPr>
        <w:t xml:space="preserve"> бар да </w:t>
      </w:r>
      <w:r w:rsidRPr="000C1676">
        <w:rPr>
          <w:rStyle w:val="11"/>
          <w:color w:val="000000"/>
          <w:sz w:val="24"/>
          <w:szCs w:val="24"/>
          <w:lang w:val="kk-KZ" w:eastAsia="kk-KZ"/>
        </w:rPr>
        <w:t xml:space="preserve">өлмек бар» болғанымен, </w:t>
      </w:r>
    </w:p>
    <w:p w:rsidR="007576DC" w:rsidRPr="000C1676" w:rsidRDefault="002B2A69" w:rsidP="000C1676">
      <w:pPr>
        <w:pStyle w:val="a5"/>
        <w:ind w:left="567" w:hanging="567"/>
        <w:rPr>
          <w:rFonts w:ascii="Times New Roman" w:hAnsi="Times New Roman"/>
          <w:sz w:val="24"/>
          <w:szCs w:val="24"/>
          <w:lang w:val="ru-RU"/>
        </w:rPr>
      </w:pPr>
      <w:r w:rsidRPr="000C1676">
        <w:rPr>
          <w:rStyle w:val="11"/>
          <w:color w:val="000000"/>
          <w:sz w:val="24"/>
          <w:szCs w:val="24"/>
          <w:lang w:val="ru-RU" w:eastAsia="kk-KZ"/>
        </w:rPr>
        <w:t>Бұ</w:t>
      </w:r>
      <w:r w:rsidR="007576DC" w:rsidRPr="000C1676">
        <w:rPr>
          <w:rStyle w:val="11"/>
          <w:color w:val="000000"/>
          <w:sz w:val="24"/>
          <w:szCs w:val="24"/>
          <w:lang w:val="ru-RU" w:eastAsia="kk-KZ"/>
        </w:rPr>
        <w:t xml:space="preserve">л фәниде </w:t>
      </w:r>
      <w:r w:rsidR="007576DC" w:rsidRPr="000C1676">
        <w:rPr>
          <w:rStyle w:val="11"/>
          <w:color w:val="000000"/>
          <w:sz w:val="24"/>
          <w:szCs w:val="24"/>
          <w:lang w:val="ru-RU"/>
        </w:rPr>
        <w:t xml:space="preserve">не </w:t>
      </w:r>
      <w:r w:rsidR="007576DC" w:rsidRPr="000C1676">
        <w:rPr>
          <w:rStyle w:val="11"/>
          <w:color w:val="000000"/>
          <w:sz w:val="24"/>
          <w:szCs w:val="24"/>
          <w:lang w:val="ru-RU" w:eastAsia="kk-KZ"/>
        </w:rPr>
        <w:t>жетсін аманд</w:t>
      </w:r>
      <w:r w:rsidR="009F17A6" w:rsidRPr="000C1676">
        <w:rPr>
          <w:rStyle w:val="11"/>
          <w:color w:val="000000"/>
          <w:sz w:val="24"/>
          <w:szCs w:val="24"/>
          <w:lang w:val="ru-RU" w:eastAsia="kk-KZ"/>
        </w:rPr>
        <w:t>ы</w:t>
      </w:r>
      <w:r w:rsidR="004268C9" w:rsidRPr="000C1676">
        <w:rPr>
          <w:rStyle w:val="11"/>
          <w:color w:val="000000"/>
          <w:sz w:val="24"/>
          <w:szCs w:val="24"/>
          <w:lang w:val="ru-RU" w:eastAsia="kk-KZ"/>
        </w:rPr>
        <w:t>ққ</w:t>
      </w:r>
      <w:r w:rsidR="007576DC" w:rsidRPr="000C1676">
        <w:rPr>
          <w:rStyle w:val="11"/>
          <w:color w:val="000000"/>
          <w:sz w:val="24"/>
          <w:szCs w:val="24"/>
          <w:lang w:val="ru-RU" w:eastAsia="kk-KZ"/>
        </w:rPr>
        <w:t>а.</w:t>
      </w:r>
    </w:p>
    <w:p w:rsidR="007576DC" w:rsidRPr="000C1676" w:rsidRDefault="002B2A69" w:rsidP="000C1676">
      <w:pPr>
        <w:pStyle w:val="a5"/>
        <w:ind w:left="567" w:hanging="567"/>
        <w:rPr>
          <w:rFonts w:ascii="Times New Roman" w:hAnsi="Times New Roman"/>
          <w:sz w:val="24"/>
          <w:szCs w:val="24"/>
          <w:lang w:val="ru-RU"/>
        </w:rPr>
      </w:pPr>
      <w:r w:rsidRPr="000C1676">
        <w:rPr>
          <w:rStyle w:val="300"/>
          <w:rFonts w:ascii="Times New Roman" w:hAnsi="Times New Roman" w:cs="Times New Roman"/>
          <w:color w:val="000000"/>
          <w:sz w:val="24"/>
          <w:szCs w:val="24"/>
          <w:lang w:val="ru-RU" w:eastAsia="kk-KZ"/>
        </w:rPr>
        <w:t>**</w:t>
      </w:r>
      <w:r w:rsidR="007576DC" w:rsidRPr="000C1676">
        <w:rPr>
          <w:rStyle w:val="300"/>
          <w:rFonts w:ascii="Times New Roman" w:hAnsi="Times New Roman" w:cs="Times New Roman"/>
          <w:color w:val="000000"/>
          <w:sz w:val="24"/>
          <w:szCs w:val="24"/>
          <w:lang w:val="ru-RU" w:eastAsia="kk-KZ"/>
        </w:rPr>
        <w:t>*</w:t>
      </w:r>
    </w:p>
    <w:p w:rsidR="007576DC" w:rsidRPr="000C1676" w:rsidRDefault="002B2A69" w:rsidP="000C1676">
      <w:pPr>
        <w:pStyle w:val="a5"/>
        <w:ind w:left="567" w:hanging="567"/>
        <w:rPr>
          <w:rFonts w:ascii="Times New Roman" w:hAnsi="Times New Roman"/>
          <w:sz w:val="24"/>
          <w:szCs w:val="24"/>
          <w:lang w:val="ru-RU"/>
        </w:rPr>
      </w:pPr>
      <w:r w:rsidRPr="000C1676">
        <w:rPr>
          <w:rStyle w:val="11"/>
          <w:color w:val="000000"/>
          <w:sz w:val="24"/>
          <w:szCs w:val="24"/>
          <w:lang w:val="ru-RU" w:eastAsia="kk-KZ"/>
        </w:rPr>
        <w:t xml:space="preserve">Еккеннен де жемісті баптау </w:t>
      </w:r>
      <w:r w:rsidRPr="000C1676">
        <w:rPr>
          <w:rStyle w:val="11"/>
          <w:color w:val="000000"/>
          <w:sz w:val="24"/>
          <w:szCs w:val="24"/>
          <w:lang w:val="kk-KZ" w:eastAsia="kk-KZ"/>
        </w:rPr>
        <w:t>қ</w:t>
      </w:r>
      <w:r w:rsidR="007576DC" w:rsidRPr="000C1676">
        <w:rPr>
          <w:rStyle w:val="11"/>
          <w:color w:val="000000"/>
          <w:sz w:val="24"/>
          <w:szCs w:val="24"/>
          <w:lang w:val="ru-RU" w:eastAsia="kk-KZ"/>
        </w:rPr>
        <w:t>иын,</w:t>
      </w:r>
    </w:p>
    <w:p w:rsidR="007576DC" w:rsidRPr="000C1676" w:rsidRDefault="007576DC" w:rsidP="000C1676">
      <w:pPr>
        <w:pStyle w:val="a5"/>
        <w:ind w:left="567" w:hanging="567"/>
        <w:rPr>
          <w:rFonts w:ascii="Times New Roman" w:hAnsi="Times New Roman"/>
          <w:sz w:val="24"/>
          <w:szCs w:val="24"/>
          <w:lang w:val="ru-RU"/>
        </w:rPr>
      </w:pPr>
      <w:r w:rsidRPr="000C1676">
        <w:rPr>
          <w:rStyle w:val="11"/>
          <w:color w:val="000000"/>
          <w:sz w:val="24"/>
          <w:szCs w:val="24"/>
          <w:lang w:val="ru-RU" w:eastAsia="kk-KZ"/>
        </w:rPr>
        <w:t>Ана сүтін перзентке а</w:t>
      </w:r>
      <w:r w:rsidR="002B2A69" w:rsidRPr="000C1676">
        <w:rPr>
          <w:rStyle w:val="11"/>
          <w:color w:val="000000"/>
          <w:sz w:val="24"/>
          <w:szCs w:val="24"/>
          <w:lang w:val="ru-RU" w:eastAsia="kk-KZ"/>
        </w:rPr>
        <w:t xml:space="preserve">қтай </w:t>
      </w:r>
      <w:r w:rsidR="002B2A69" w:rsidRPr="000C1676">
        <w:rPr>
          <w:rStyle w:val="11"/>
          <w:color w:val="000000"/>
          <w:sz w:val="24"/>
          <w:szCs w:val="24"/>
          <w:lang w:val="kk-KZ" w:eastAsia="kk-KZ"/>
        </w:rPr>
        <w:t>қ</w:t>
      </w:r>
      <w:r w:rsidRPr="000C1676">
        <w:rPr>
          <w:rStyle w:val="11"/>
          <w:color w:val="000000"/>
          <w:sz w:val="24"/>
          <w:szCs w:val="24"/>
          <w:lang w:val="ru-RU" w:eastAsia="kk-KZ"/>
        </w:rPr>
        <w:t>иын.</w:t>
      </w:r>
    </w:p>
    <w:p w:rsidR="007576DC" w:rsidRPr="000C1676" w:rsidRDefault="007576DC" w:rsidP="000C1676">
      <w:pPr>
        <w:pStyle w:val="a5"/>
        <w:ind w:left="567" w:hanging="567"/>
        <w:rPr>
          <w:rFonts w:ascii="Times New Roman" w:hAnsi="Times New Roman"/>
          <w:sz w:val="24"/>
          <w:szCs w:val="24"/>
          <w:lang w:val="ru-RU"/>
        </w:rPr>
      </w:pPr>
      <w:r w:rsidRPr="000C1676">
        <w:rPr>
          <w:rStyle w:val="11"/>
          <w:color w:val="000000"/>
          <w:sz w:val="24"/>
          <w:szCs w:val="24"/>
          <w:lang w:val="ru-RU" w:eastAsia="kk-KZ"/>
        </w:rPr>
        <w:t xml:space="preserve">Білім </w:t>
      </w:r>
      <w:r w:rsidR="002B2A69" w:rsidRPr="000C1676">
        <w:rPr>
          <w:rStyle w:val="11"/>
          <w:color w:val="000000"/>
          <w:sz w:val="24"/>
          <w:szCs w:val="24"/>
          <w:lang w:val="kk-KZ" w:eastAsia="kk-KZ"/>
        </w:rPr>
        <w:t xml:space="preserve">- </w:t>
      </w:r>
      <w:r w:rsidRPr="000C1676">
        <w:rPr>
          <w:rStyle w:val="11"/>
          <w:color w:val="000000"/>
          <w:sz w:val="24"/>
          <w:szCs w:val="24"/>
          <w:lang w:val="ru-RU" w:eastAsia="kk-KZ"/>
        </w:rPr>
        <w:t>теңіз, түбі де, шегі де жо</w:t>
      </w:r>
      <w:r w:rsidR="002B2A69" w:rsidRPr="000C1676">
        <w:rPr>
          <w:rStyle w:val="11"/>
          <w:color w:val="000000"/>
          <w:sz w:val="24"/>
          <w:szCs w:val="24"/>
          <w:lang w:val="kk-KZ" w:eastAsia="kk-KZ"/>
        </w:rPr>
        <w:t>қ</w:t>
      </w:r>
      <w:r w:rsidRPr="000C1676">
        <w:rPr>
          <w:rStyle w:val="11"/>
          <w:color w:val="000000"/>
          <w:sz w:val="24"/>
          <w:szCs w:val="24"/>
          <w:lang w:val="ru-RU" w:eastAsia="kk-KZ"/>
        </w:rPr>
        <w:t>,</w:t>
      </w:r>
    </w:p>
    <w:p w:rsidR="007576DC" w:rsidRPr="000C1676" w:rsidRDefault="007576DC" w:rsidP="000C1676">
      <w:pPr>
        <w:pStyle w:val="a5"/>
        <w:ind w:left="567" w:hanging="567"/>
        <w:rPr>
          <w:rFonts w:ascii="Times New Roman" w:hAnsi="Times New Roman"/>
          <w:sz w:val="24"/>
          <w:szCs w:val="24"/>
          <w:lang w:val="ru-RU"/>
        </w:rPr>
      </w:pPr>
      <w:r w:rsidRPr="000C1676">
        <w:rPr>
          <w:rStyle w:val="11"/>
          <w:color w:val="000000"/>
          <w:sz w:val="24"/>
          <w:szCs w:val="24"/>
          <w:lang w:val="ru-RU" w:eastAsia="kk-KZ"/>
        </w:rPr>
        <w:t>Дос табудан досы</w:t>
      </w:r>
      <w:r w:rsidR="002B2A69" w:rsidRPr="000C1676">
        <w:rPr>
          <w:rStyle w:val="11"/>
          <w:color w:val="000000"/>
          <w:sz w:val="24"/>
          <w:szCs w:val="24"/>
          <w:lang w:val="kk-KZ" w:eastAsia="kk-KZ"/>
        </w:rPr>
        <w:t>ң</w:t>
      </w:r>
      <w:r w:rsidRPr="000C1676">
        <w:rPr>
          <w:rStyle w:val="11"/>
          <w:color w:val="000000"/>
          <w:sz w:val="24"/>
          <w:szCs w:val="24"/>
          <w:lang w:val="ru-RU" w:eastAsia="kk-KZ"/>
        </w:rPr>
        <w:t>ды сақтау киын.</w:t>
      </w:r>
    </w:p>
    <w:p w:rsidR="007576DC" w:rsidRPr="000C1676" w:rsidRDefault="007576DC" w:rsidP="000C1676">
      <w:pPr>
        <w:pStyle w:val="a5"/>
        <w:ind w:left="567" w:hanging="567"/>
        <w:rPr>
          <w:rFonts w:ascii="Times New Roman" w:hAnsi="Times New Roman"/>
          <w:sz w:val="24"/>
          <w:szCs w:val="24"/>
          <w:lang w:val="ru-RU"/>
        </w:rPr>
      </w:pPr>
      <w:r w:rsidRPr="000C1676">
        <w:rPr>
          <w:rStyle w:val="310"/>
          <w:rFonts w:ascii="Times New Roman" w:hAnsi="Times New Roman" w:cs="Times New Roman"/>
          <w:color w:val="000000"/>
          <w:sz w:val="24"/>
          <w:szCs w:val="24"/>
          <w:lang w:val="ru-RU" w:eastAsia="kk-KZ"/>
        </w:rPr>
        <w:t>*</w:t>
      </w:r>
      <w:r w:rsidR="002B2A69" w:rsidRPr="000C1676">
        <w:rPr>
          <w:rStyle w:val="310"/>
          <w:rFonts w:ascii="Times New Roman" w:hAnsi="Times New Roman" w:cs="Times New Roman"/>
          <w:color w:val="000000"/>
          <w:sz w:val="24"/>
          <w:szCs w:val="24"/>
          <w:lang w:val="kk-KZ" w:eastAsia="kk-KZ"/>
        </w:rPr>
        <w:t>*</w:t>
      </w:r>
      <w:r w:rsidRPr="000C1676">
        <w:rPr>
          <w:rStyle w:val="310"/>
          <w:rFonts w:ascii="Times New Roman" w:hAnsi="Times New Roman" w:cs="Times New Roman"/>
          <w:color w:val="000000"/>
          <w:sz w:val="24"/>
          <w:szCs w:val="24"/>
          <w:lang w:val="ru-RU" w:eastAsia="kk-KZ"/>
        </w:rPr>
        <w:t>*</w:t>
      </w:r>
    </w:p>
    <w:p w:rsidR="002B2A69" w:rsidRPr="000C1676" w:rsidRDefault="007576DC" w:rsidP="000C1676">
      <w:pPr>
        <w:pStyle w:val="a5"/>
        <w:ind w:left="567" w:hanging="567"/>
        <w:rPr>
          <w:rStyle w:val="11"/>
          <w:color w:val="000000"/>
          <w:sz w:val="24"/>
          <w:szCs w:val="24"/>
          <w:lang w:val="ru-RU"/>
        </w:rPr>
      </w:pPr>
      <w:r w:rsidRPr="000C1676">
        <w:rPr>
          <w:rStyle w:val="11"/>
          <w:color w:val="000000"/>
          <w:sz w:val="24"/>
          <w:szCs w:val="24"/>
          <w:lang w:val="ru-RU" w:eastAsia="kk-KZ"/>
        </w:rPr>
        <w:t xml:space="preserve">Қос уыс алтын берсең </w:t>
      </w:r>
      <w:r w:rsidRPr="000C1676">
        <w:rPr>
          <w:rStyle w:val="11"/>
          <w:color w:val="000000"/>
          <w:sz w:val="24"/>
          <w:szCs w:val="24"/>
          <w:lang w:val="ru-RU"/>
        </w:rPr>
        <w:t xml:space="preserve">де </w:t>
      </w:r>
      <w:r w:rsidRPr="000C1676">
        <w:rPr>
          <w:rStyle w:val="11"/>
          <w:color w:val="000000"/>
          <w:sz w:val="24"/>
          <w:szCs w:val="24"/>
          <w:lang w:val="ru-RU" w:eastAsia="kk-KZ"/>
        </w:rPr>
        <w:t xml:space="preserve">тоймас </w:t>
      </w:r>
      <w:r w:rsidRPr="000C1676">
        <w:rPr>
          <w:rStyle w:val="11"/>
          <w:color w:val="000000"/>
          <w:sz w:val="24"/>
          <w:szCs w:val="24"/>
          <w:lang w:val="ru-RU"/>
        </w:rPr>
        <w:t>сара</w:t>
      </w:r>
      <w:r w:rsidR="002B2A69" w:rsidRPr="000C1676">
        <w:rPr>
          <w:rStyle w:val="11"/>
          <w:color w:val="000000"/>
          <w:sz w:val="24"/>
          <w:szCs w:val="24"/>
          <w:lang w:val="kk-KZ"/>
        </w:rPr>
        <w:t>ң</w:t>
      </w:r>
      <w:r w:rsidRPr="000C1676">
        <w:rPr>
          <w:rStyle w:val="11"/>
          <w:color w:val="000000"/>
          <w:sz w:val="24"/>
          <w:szCs w:val="24"/>
          <w:lang w:val="ru-RU"/>
        </w:rPr>
        <w:t xml:space="preserve">дар, </w:t>
      </w:r>
    </w:p>
    <w:p w:rsidR="002B2A69" w:rsidRPr="000C1676" w:rsidRDefault="002B2A69" w:rsidP="000C1676">
      <w:pPr>
        <w:pStyle w:val="a5"/>
        <w:ind w:left="567" w:hanging="567"/>
        <w:rPr>
          <w:rStyle w:val="11"/>
          <w:color w:val="000000"/>
          <w:sz w:val="24"/>
          <w:szCs w:val="24"/>
          <w:lang w:val="ru-RU" w:eastAsia="kk-KZ"/>
        </w:rPr>
      </w:pPr>
      <w:r w:rsidRPr="000C1676">
        <w:rPr>
          <w:rStyle w:val="11"/>
          <w:color w:val="000000"/>
          <w:sz w:val="24"/>
          <w:szCs w:val="24"/>
          <w:lang w:val="ru-RU" w:eastAsia="kk-KZ"/>
        </w:rPr>
        <w:t>Құдыққ</w:t>
      </w:r>
      <w:r w:rsidR="007576DC" w:rsidRPr="000C1676">
        <w:rPr>
          <w:rStyle w:val="11"/>
          <w:color w:val="000000"/>
          <w:sz w:val="24"/>
          <w:szCs w:val="24"/>
          <w:lang w:val="ru-RU" w:eastAsia="kk-KZ"/>
        </w:rPr>
        <w:t xml:space="preserve">а сені итеріп кетер адамдар. </w:t>
      </w:r>
    </w:p>
    <w:p w:rsidR="002B2A69" w:rsidRPr="000C1676" w:rsidRDefault="007576DC" w:rsidP="000C1676">
      <w:pPr>
        <w:pStyle w:val="a5"/>
        <w:ind w:left="567" w:hanging="567"/>
        <w:rPr>
          <w:rStyle w:val="11"/>
          <w:color w:val="000000"/>
          <w:sz w:val="24"/>
          <w:szCs w:val="24"/>
          <w:lang w:val="ru-RU" w:eastAsia="kk-KZ"/>
        </w:rPr>
      </w:pPr>
      <w:r w:rsidRPr="000C1676">
        <w:rPr>
          <w:rStyle w:val="11"/>
          <w:color w:val="000000"/>
          <w:sz w:val="24"/>
          <w:szCs w:val="24"/>
          <w:lang w:val="ru-RU" w:eastAsia="kk-KZ"/>
        </w:rPr>
        <w:t xml:space="preserve">Бармағын тістер ала жіп аттап жүргендер, </w:t>
      </w:r>
    </w:p>
    <w:p w:rsidR="007576DC" w:rsidRPr="000C1676" w:rsidRDefault="007576DC" w:rsidP="000C1676">
      <w:pPr>
        <w:pStyle w:val="a5"/>
        <w:ind w:left="567" w:hanging="567"/>
        <w:rPr>
          <w:rFonts w:ascii="Times New Roman" w:hAnsi="Times New Roman"/>
          <w:sz w:val="24"/>
          <w:szCs w:val="24"/>
          <w:lang w:val="ru-RU"/>
        </w:rPr>
      </w:pPr>
      <w:r w:rsidRPr="000C1676">
        <w:rPr>
          <w:rStyle w:val="11"/>
          <w:color w:val="000000"/>
          <w:sz w:val="24"/>
          <w:szCs w:val="24"/>
          <w:lang w:val="ru-RU" w:eastAsia="kk-KZ"/>
        </w:rPr>
        <w:t>Сыйласын десең әдептен озба, жара</w:t>
      </w:r>
      <w:r w:rsidR="002B2A69" w:rsidRPr="000C1676">
        <w:rPr>
          <w:rStyle w:val="11"/>
          <w:color w:val="000000"/>
          <w:sz w:val="24"/>
          <w:szCs w:val="24"/>
          <w:lang w:val="ru-RU" w:eastAsia="kk-KZ"/>
        </w:rPr>
        <w:t>ң</w:t>
      </w:r>
      <w:r w:rsidRPr="000C1676">
        <w:rPr>
          <w:rStyle w:val="11"/>
          <w:color w:val="000000"/>
          <w:sz w:val="24"/>
          <w:szCs w:val="24"/>
          <w:lang w:val="ru-RU" w:eastAsia="kk-KZ"/>
        </w:rPr>
        <w:t>дар!</w:t>
      </w:r>
    </w:p>
    <w:p w:rsidR="007576DC" w:rsidRPr="000C1676" w:rsidRDefault="007576DC" w:rsidP="000C1676">
      <w:pPr>
        <w:pStyle w:val="a5"/>
        <w:ind w:left="567" w:hanging="567"/>
        <w:rPr>
          <w:rStyle w:val="11"/>
          <w:color w:val="000000"/>
          <w:sz w:val="24"/>
          <w:szCs w:val="24"/>
          <w:lang w:val="ru-RU" w:eastAsia="kk-KZ"/>
        </w:rPr>
      </w:pPr>
    </w:p>
    <w:p w:rsidR="002B2A69" w:rsidRPr="000C1676" w:rsidRDefault="007576DC" w:rsidP="000C1676">
      <w:pPr>
        <w:pStyle w:val="a5"/>
        <w:ind w:left="567" w:hanging="567"/>
        <w:rPr>
          <w:rStyle w:val="11"/>
          <w:color w:val="000000"/>
          <w:sz w:val="24"/>
          <w:szCs w:val="24"/>
          <w:lang w:val="kk-KZ"/>
        </w:rPr>
      </w:pPr>
      <w:r w:rsidRPr="000C1676">
        <w:rPr>
          <w:rStyle w:val="11"/>
          <w:color w:val="000000"/>
          <w:sz w:val="24"/>
          <w:szCs w:val="24"/>
          <w:lang w:val="ru-RU" w:eastAsia="kk-KZ"/>
        </w:rPr>
        <w:t xml:space="preserve">Есіктен кіріп «менікі төрің» </w:t>
      </w:r>
      <w:r w:rsidRPr="000C1676">
        <w:rPr>
          <w:rStyle w:val="11"/>
          <w:color w:val="000000"/>
          <w:sz w:val="24"/>
          <w:szCs w:val="24"/>
          <w:lang w:val="ru-RU"/>
        </w:rPr>
        <w:t xml:space="preserve">дегендер, </w:t>
      </w:r>
    </w:p>
    <w:p w:rsidR="002B2A69"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 xml:space="preserve">Мансабы үшін қозы ғып жұртты көгендер. </w:t>
      </w:r>
    </w:p>
    <w:p w:rsidR="002B2A69"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 xml:space="preserve">Ел мұңын жоқтар азамат болмас ешқашан, </w:t>
      </w:r>
    </w:p>
    <w:p w:rsidR="007576DC" w:rsidRPr="000C1676" w:rsidRDefault="007576DC"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Сүліктей сорып кедейдің малын жегендер.</w:t>
      </w:r>
    </w:p>
    <w:p w:rsidR="007576DC" w:rsidRPr="000C1676" w:rsidRDefault="007576DC" w:rsidP="000C1676">
      <w:pPr>
        <w:pStyle w:val="a5"/>
        <w:ind w:left="567" w:hanging="567"/>
        <w:rPr>
          <w:rFonts w:ascii="Times New Roman" w:hAnsi="Times New Roman"/>
          <w:sz w:val="24"/>
          <w:szCs w:val="24"/>
          <w:lang w:val="kk-KZ"/>
        </w:rPr>
      </w:pPr>
      <w:r w:rsidRPr="000C1676">
        <w:rPr>
          <w:rStyle w:val="320"/>
          <w:rFonts w:ascii="Times New Roman" w:hAnsi="Times New Roman" w:cs="Times New Roman"/>
          <w:color w:val="000000"/>
          <w:sz w:val="24"/>
          <w:szCs w:val="24"/>
          <w:lang w:val="kk-KZ" w:eastAsia="kk-KZ"/>
        </w:rPr>
        <w:t>* *</w:t>
      </w:r>
    </w:p>
    <w:p w:rsidR="002B2A69"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rPr>
        <w:t xml:space="preserve">Не </w:t>
      </w:r>
      <w:r w:rsidRPr="000C1676">
        <w:rPr>
          <w:rStyle w:val="11"/>
          <w:color w:val="000000"/>
          <w:sz w:val="24"/>
          <w:szCs w:val="24"/>
          <w:lang w:val="kk-KZ" w:eastAsia="kk-KZ"/>
        </w:rPr>
        <w:t xml:space="preserve">дейін, қалқам, сүрініп жатып күлгенге, </w:t>
      </w:r>
    </w:p>
    <w:p w:rsidR="002B2A69"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 xml:space="preserve">Ауыр сөз айтпа көңілі </w:t>
      </w:r>
      <w:r w:rsidR="002B2A69" w:rsidRPr="000C1676">
        <w:rPr>
          <w:rStyle w:val="11"/>
          <w:color w:val="000000"/>
          <w:sz w:val="24"/>
          <w:szCs w:val="24"/>
          <w:lang w:val="kk-KZ" w:eastAsia="kk-KZ"/>
        </w:rPr>
        <w:t>қ</w:t>
      </w:r>
      <w:r w:rsidRPr="000C1676">
        <w:rPr>
          <w:rStyle w:val="11"/>
          <w:color w:val="000000"/>
          <w:sz w:val="24"/>
          <w:szCs w:val="24"/>
          <w:lang w:val="kk-KZ" w:eastAsia="kk-KZ"/>
        </w:rPr>
        <w:t xml:space="preserve">алар үлкенге. </w:t>
      </w:r>
    </w:p>
    <w:p w:rsidR="002B2A69"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Зерделі кісі жоғары т</w:t>
      </w:r>
      <w:r w:rsidR="002B2A69" w:rsidRPr="000C1676">
        <w:rPr>
          <w:rStyle w:val="11"/>
          <w:color w:val="000000"/>
          <w:sz w:val="24"/>
          <w:szCs w:val="24"/>
          <w:lang w:val="kk-KZ" w:eastAsia="kk-KZ"/>
        </w:rPr>
        <w:t>ұ</w:t>
      </w:r>
      <w:r w:rsidRPr="000C1676">
        <w:rPr>
          <w:rStyle w:val="11"/>
          <w:color w:val="000000"/>
          <w:sz w:val="24"/>
          <w:szCs w:val="24"/>
          <w:lang w:val="kk-KZ" w:eastAsia="kk-KZ"/>
        </w:rPr>
        <w:t xml:space="preserve">рар бәрінен, </w:t>
      </w:r>
    </w:p>
    <w:p w:rsidR="007576DC" w:rsidRPr="000C1676" w:rsidRDefault="007576DC"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Ақылсыз адам мәуесіз ағаш білгенге.</w:t>
      </w:r>
    </w:p>
    <w:p w:rsidR="007576DC" w:rsidRPr="000C1676" w:rsidRDefault="007576DC"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 *</w:t>
      </w:r>
    </w:p>
    <w:p w:rsidR="00BB34B1"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 xml:space="preserve">Ғалымды көрсең данышпан оны санағың, </w:t>
      </w:r>
    </w:p>
    <w:p w:rsidR="00BB34B1"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Таусылмас байлы</w:t>
      </w:r>
      <w:r w:rsidR="00BB34B1" w:rsidRPr="000C1676">
        <w:rPr>
          <w:rStyle w:val="11"/>
          <w:color w:val="000000"/>
          <w:sz w:val="24"/>
          <w:szCs w:val="24"/>
          <w:lang w:val="kk-KZ" w:eastAsia="kk-KZ"/>
        </w:rPr>
        <w:t>қ, білімде болар, қ</w:t>
      </w:r>
      <w:r w:rsidRPr="000C1676">
        <w:rPr>
          <w:rStyle w:val="11"/>
          <w:color w:val="000000"/>
          <w:sz w:val="24"/>
          <w:szCs w:val="24"/>
          <w:lang w:val="kk-KZ" w:eastAsia="kk-KZ"/>
        </w:rPr>
        <w:t xml:space="preserve">арағым. </w:t>
      </w:r>
    </w:p>
    <w:p w:rsidR="00BB34B1"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Надандық деген тоза</w:t>
      </w:r>
      <w:r w:rsidR="00BB34B1" w:rsidRPr="000C1676">
        <w:rPr>
          <w:rStyle w:val="11"/>
          <w:color w:val="000000"/>
          <w:sz w:val="24"/>
          <w:szCs w:val="24"/>
          <w:lang w:val="kk-KZ" w:eastAsia="kk-KZ"/>
        </w:rPr>
        <w:t>ққ</w:t>
      </w:r>
      <w:r w:rsidRPr="000C1676">
        <w:rPr>
          <w:rStyle w:val="11"/>
          <w:color w:val="000000"/>
          <w:sz w:val="24"/>
          <w:szCs w:val="24"/>
          <w:lang w:val="kk-KZ" w:eastAsia="kk-KZ"/>
        </w:rPr>
        <w:t xml:space="preserve">а барар жол ғана, </w:t>
      </w:r>
    </w:p>
    <w:p w:rsidR="007576DC"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 xml:space="preserve">Білім мен өнер </w:t>
      </w:r>
      <w:r w:rsidRPr="000C1676">
        <w:rPr>
          <w:rStyle w:val="11"/>
          <w:color w:val="000000"/>
          <w:sz w:val="24"/>
          <w:szCs w:val="24"/>
          <w:lang w:val="kk-KZ"/>
        </w:rPr>
        <w:t xml:space="preserve">болсыншы </w:t>
      </w:r>
      <w:r w:rsidR="00BB34B1" w:rsidRPr="000C1676">
        <w:rPr>
          <w:rStyle w:val="11"/>
          <w:color w:val="000000"/>
          <w:sz w:val="24"/>
          <w:szCs w:val="24"/>
          <w:lang w:val="kk-KZ"/>
        </w:rPr>
        <w:t>қ</w:t>
      </w:r>
      <w:r w:rsidRPr="000C1676">
        <w:rPr>
          <w:rStyle w:val="11"/>
          <w:color w:val="000000"/>
          <w:sz w:val="24"/>
          <w:szCs w:val="24"/>
          <w:lang w:val="kk-KZ"/>
        </w:rPr>
        <w:t xml:space="preserve">ару </w:t>
      </w:r>
      <w:r w:rsidR="00BB34B1" w:rsidRPr="000C1676">
        <w:rPr>
          <w:rStyle w:val="11"/>
          <w:color w:val="000000"/>
          <w:sz w:val="24"/>
          <w:szCs w:val="24"/>
          <w:lang w:val="kk-KZ"/>
        </w:rPr>
        <w:t>-</w:t>
      </w:r>
      <w:r w:rsidRPr="000C1676">
        <w:rPr>
          <w:rStyle w:val="11"/>
          <w:color w:val="000000"/>
          <w:sz w:val="24"/>
          <w:szCs w:val="24"/>
          <w:lang w:val="kk-KZ" w:eastAsia="kk-KZ"/>
        </w:rPr>
        <w:t>жарағың!</w:t>
      </w:r>
    </w:p>
    <w:p w:rsidR="00BB34B1" w:rsidRPr="000C1676" w:rsidRDefault="00BB34B1" w:rsidP="000C1676">
      <w:pPr>
        <w:pStyle w:val="a5"/>
        <w:ind w:left="567" w:hanging="567"/>
        <w:rPr>
          <w:rFonts w:ascii="Times New Roman" w:hAnsi="Times New Roman"/>
          <w:sz w:val="24"/>
          <w:szCs w:val="24"/>
          <w:lang w:val="kk-KZ"/>
        </w:rPr>
      </w:pPr>
    </w:p>
    <w:p w:rsidR="007576DC" w:rsidRPr="000C1676" w:rsidRDefault="007576DC" w:rsidP="000C1676">
      <w:pPr>
        <w:pStyle w:val="a5"/>
        <w:ind w:left="567" w:hanging="567"/>
        <w:rPr>
          <w:rFonts w:ascii="Times New Roman" w:hAnsi="Times New Roman"/>
          <w:sz w:val="24"/>
          <w:szCs w:val="24"/>
          <w:lang w:val="ru-RU"/>
        </w:rPr>
      </w:pPr>
      <w:r w:rsidRPr="000C1676">
        <w:rPr>
          <w:rStyle w:val="11"/>
          <w:color w:val="000000"/>
          <w:sz w:val="24"/>
          <w:szCs w:val="24"/>
          <w:lang w:val="ru-RU"/>
        </w:rPr>
        <w:t xml:space="preserve">Адам </w:t>
      </w:r>
      <w:r w:rsidRPr="000C1676">
        <w:rPr>
          <w:rStyle w:val="11"/>
          <w:color w:val="000000"/>
          <w:sz w:val="24"/>
          <w:szCs w:val="24"/>
          <w:lang w:val="ru-RU" w:eastAsia="kk-KZ"/>
        </w:rPr>
        <w:t>түгіл тозады екен темір де,</w:t>
      </w:r>
    </w:p>
    <w:p w:rsidR="00BB34B1"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ru-RU" w:eastAsia="kk-KZ"/>
        </w:rPr>
        <w:t xml:space="preserve">Күлге айналар жанғаннан соң көмір де. </w:t>
      </w:r>
    </w:p>
    <w:p w:rsidR="00BB34B1"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Кетер болса</w:t>
      </w:r>
      <w:r w:rsidR="00BB34B1" w:rsidRPr="000C1676">
        <w:rPr>
          <w:rStyle w:val="11"/>
          <w:color w:val="000000"/>
          <w:sz w:val="24"/>
          <w:szCs w:val="24"/>
          <w:lang w:val="kk-KZ" w:eastAsia="kk-KZ"/>
        </w:rPr>
        <w:t>қ</w:t>
      </w:r>
      <w:r w:rsidRPr="000C1676">
        <w:rPr>
          <w:rStyle w:val="11"/>
          <w:color w:val="000000"/>
          <w:sz w:val="24"/>
          <w:szCs w:val="24"/>
          <w:lang w:val="kk-KZ" w:eastAsia="kk-KZ"/>
        </w:rPr>
        <w:t xml:space="preserve"> мәңгілікке көз жұмып, </w:t>
      </w:r>
    </w:p>
    <w:p w:rsidR="007576DC" w:rsidRPr="000C1676" w:rsidRDefault="007576DC" w:rsidP="000C1676">
      <w:pPr>
        <w:pStyle w:val="a5"/>
        <w:ind w:left="567" w:hanging="567"/>
        <w:rPr>
          <w:rFonts w:ascii="Times New Roman" w:hAnsi="Times New Roman"/>
          <w:sz w:val="24"/>
          <w:szCs w:val="24"/>
          <w:lang w:val="kk-KZ"/>
        </w:rPr>
      </w:pPr>
      <w:r w:rsidRPr="000C1676">
        <w:rPr>
          <w:rStyle w:val="11"/>
          <w:color w:val="000000"/>
          <w:sz w:val="24"/>
          <w:szCs w:val="24"/>
          <w:lang w:val="kk-KZ"/>
        </w:rPr>
        <w:t xml:space="preserve">Неге </w:t>
      </w:r>
      <w:r w:rsidRPr="000C1676">
        <w:rPr>
          <w:rStyle w:val="11"/>
          <w:color w:val="000000"/>
          <w:sz w:val="24"/>
          <w:szCs w:val="24"/>
          <w:lang w:val="kk-KZ" w:eastAsia="kk-KZ"/>
        </w:rPr>
        <w:t>келдік мынау жалған өмірге?!</w:t>
      </w:r>
    </w:p>
    <w:p w:rsidR="007576DC" w:rsidRPr="000C1676" w:rsidRDefault="007576DC"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 *</w:t>
      </w:r>
    </w:p>
    <w:p w:rsidR="00BB34B1"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 xml:space="preserve">Таяқ еттен, ал сүйектен сөз өтер, </w:t>
      </w:r>
    </w:p>
    <w:p w:rsidR="007576DC" w:rsidRPr="000C1676" w:rsidRDefault="007576DC" w:rsidP="000C1676">
      <w:pPr>
        <w:pStyle w:val="a5"/>
        <w:ind w:left="567" w:hanging="567"/>
        <w:rPr>
          <w:rFonts w:ascii="Times New Roman" w:hAnsi="Times New Roman"/>
          <w:sz w:val="24"/>
          <w:szCs w:val="24"/>
          <w:lang w:val="ru-RU"/>
        </w:rPr>
      </w:pPr>
      <w:r w:rsidRPr="000C1676">
        <w:rPr>
          <w:rStyle w:val="11"/>
          <w:color w:val="000000"/>
          <w:sz w:val="24"/>
          <w:szCs w:val="24"/>
          <w:lang w:val="ru-RU" w:eastAsia="kk-KZ"/>
        </w:rPr>
        <w:t>Со</w:t>
      </w:r>
      <w:r w:rsidR="00BB34B1" w:rsidRPr="000C1676">
        <w:rPr>
          <w:rStyle w:val="11"/>
          <w:color w:val="000000"/>
          <w:sz w:val="24"/>
          <w:szCs w:val="24"/>
          <w:lang w:val="kk-KZ" w:eastAsia="kk-KZ"/>
        </w:rPr>
        <w:t>қ</w:t>
      </w:r>
      <w:r w:rsidRPr="000C1676">
        <w:rPr>
          <w:rStyle w:val="11"/>
          <w:color w:val="000000"/>
          <w:sz w:val="24"/>
          <w:szCs w:val="24"/>
          <w:lang w:val="ru-RU" w:eastAsia="kk-KZ"/>
        </w:rPr>
        <w:t>ырлар бар саф алтынды жез етер.</w:t>
      </w:r>
    </w:p>
    <w:p w:rsidR="00BB34B1" w:rsidRPr="000C1676" w:rsidRDefault="007576DC" w:rsidP="000C1676">
      <w:pPr>
        <w:pStyle w:val="a5"/>
        <w:ind w:left="567" w:hanging="567"/>
        <w:rPr>
          <w:rStyle w:val="11"/>
          <w:color w:val="000000"/>
          <w:sz w:val="24"/>
          <w:szCs w:val="24"/>
          <w:lang w:val="ru-RU" w:eastAsia="kk-KZ"/>
        </w:rPr>
      </w:pPr>
      <w:r w:rsidRPr="000C1676">
        <w:rPr>
          <w:rStyle w:val="11"/>
          <w:color w:val="000000"/>
          <w:sz w:val="24"/>
          <w:szCs w:val="24"/>
          <w:lang w:val="ru-RU" w:eastAsia="kk-KZ"/>
        </w:rPr>
        <w:t>Жасты</w:t>
      </w:r>
      <w:r w:rsidR="00BB34B1" w:rsidRPr="000C1676">
        <w:rPr>
          <w:rStyle w:val="11"/>
          <w:color w:val="000000"/>
          <w:sz w:val="24"/>
          <w:szCs w:val="24"/>
          <w:lang w:val="kk-KZ" w:eastAsia="kk-KZ"/>
        </w:rPr>
        <w:t>қ</w:t>
      </w:r>
      <w:r w:rsidRPr="000C1676">
        <w:rPr>
          <w:rStyle w:val="11"/>
          <w:color w:val="000000"/>
          <w:sz w:val="24"/>
          <w:szCs w:val="24"/>
          <w:lang w:val="ru-RU" w:eastAsia="kk-KZ"/>
        </w:rPr>
        <w:t xml:space="preserve"> ша</w:t>
      </w:r>
      <w:r w:rsidR="00BB34B1" w:rsidRPr="000C1676">
        <w:rPr>
          <w:rStyle w:val="11"/>
          <w:color w:val="000000"/>
          <w:sz w:val="24"/>
          <w:szCs w:val="24"/>
          <w:lang w:val="ru-RU" w:eastAsia="kk-KZ"/>
        </w:rPr>
        <w:t>қ</w:t>
      </w:r>
      <w:r w:rsidRPr="000C1676">
        <w:rPr>
          <w:rStyle w:val="11"/>
          <w:color w:val="000000"/>
          <w:sz w:val="24"/>
          <w:szCs w:val="24"/>
          <w:lang w:val="ru-RU" w:eastAsia="kk-KZ"/>
        </w:rPr>
        <w:t xml:space="preserve">ты </w:t>
      </w:r>
      <w:r w:rsidR="00BB34B1" w:rsidRPr="000C1676">
        <w:rPr>
          <w:rStyle w:val="11"/>
          <w:color w:val="000000"/>
          <w:sz w:val="24"/>
          <w:szCs w:val="24"/>
          <w:lang w:val="ru-RU" w:eastAsia="kk-KZ"/>
        </w:rPr>
        <w:t>қ</w:t>
      </w:r>
      <w:r w:rsidRPr="000C1676">
        <w:rPr>
          <w:rStyle w:val="11"/>
          <w:color w:val="000000"/>
          <w:sz w:val="24"/>
          <w:szCs w:val="24"/>
          <w:lang w:val="ru-RU" w:eastAsia="kk-KZ"/>
        </w:rPr>
        <w:t>адірлей біл, жар</w:t>
      </w:r>
      <w:r w:rsidR="00BB34B1" w:rsidRPr="000C1676">
        <w:rPr>
          <w:rStyle w:val="11"/>
          <w:color w:val="000000"/>
          <w:sz w:val="24"/>
          <w:szCs w:val="24"/>
          <w:lang w:val="ru-RU" w:eastAsia="kk-KZ"/>
        </w:rPr>
        <w:t>қ</w:t>
      </w:r>
      <w:r w:rsidRPr="000C1676">
        <w:rPr>
          <w:rStyle w:val="11"/>
          <w:color w:val="000000"/>
          <w:sz w:val="24"/>
          <w:szCs w:val="24"/>
          <w:lang w:val="ru-RU" w:eastAsia="kk-KZ"/>
        </w:rPr>
        <w:t xml:space="preserve">ыным, </w:t>
      </w:r>
    </w:p>
    <w:p w:rsidR="007576DC" w:rsidRPr="000C1676" w:rsidRDefault="00BB34B1" w:rsidP="000C1676">
      <w:pPr>
        <w:pStyle w:val="a5"/>
        <w:ind w:left="567" w:hanging="567"/>
        <w:rPr>
          <w:rFonts w:ascii="Times New Roman" w:hAnsi="Times New Roman"/>
          <w:sz w:val="24"/>
          <w:szCs w:val="24"/>
          <w:lang w:val="ru-RU"/>
        </w:rPr>
      </w:pPr>
      <w:r w:rsidRPr="000C1676">
        <w:rPr>
          <w:rStyle w:val="11"/>
          <w:color w:val="000000"/>
          <w:sz w:val="24"/>
          <w:szCs w:val="24"/>
          <w:lang w:val="ru-RU" w:eastAsia="kk-KZ"/>
        </w:rPr>
        <w:t>Ұшқан қ</w:t>
      </w:r>
      <w:r w:rsidR="007576DC" w:rsidRPr="000C1676">
        <w:rPr>
          <w:rStyle w:val="11"/>
          <w:color w:val="000000"/>
          <w:sz w:val="24"/>
          <w:szCs w:val="24"/>
          <w:lang w:val="ru-RU" w:eastAsia="kk-KZ"/>
        </w:rPr>
        <w:t>ұстай, көрген түстей тез өтер.</w:t>
      </w:r>
    </w:p>
    <w:p w:rsidR="007576DC" w:rsidRPr="000C1676" w:rsidRDefault="007576DC" w:rsidP="000C1676">
      <w:pPr>
        <w:pStyle w:val="a5"/>
        <w:ind w:left="567" w:hanging="567"/>
        <w:rPr>
          <w:rFonts w:ascii="Times New Roman" w:hAnsi="Times New Roman"/>
          <w:sz w:val="24"/>
          <w:szCs w:val="24"/>
          <w:lang w:val="ru-RU"/>
        </w:rPr>
      </w:pPr>
      <w:r w:rsidRPr="000C1676">
        <w:rPr>
          <w:rStyle w:val="33"/>
          <w:rFonts w:ascii="Times New Roman" w:hAnsi="Times New Roman" w:cs="Times New Roman"/>
          <w:color w:val="000000"/>
          <w:sz w:val="24"/>
          <w:szCs w:val="24"/>
          <w:lang w:val="ru-RU" w:eastAsia="kk-KZ"/>
        </w:rPr>
        <w:t>* *</w:t>
      </w:r>
    </w:p>
    <w:p w:rsidR="00BB34B1" w:rsidRPr="000C1676" w:rsidRDefault="007576DC" w:rsidP="000C1676">
      <w:pPr>
        <w:pStyle w:val="a5"/>
        <w:ind w:left="567" w:hanging="567"/>
        <w:rPr>
          <w:rStyle w:val="11"/>
          <w:color w:val="000000"/>
          <w:sz w:val="24"/>
          <w:szCs w:val="24"/>
          <w:lang w:val="ru-RU" w:eastAsia="kk-KZ"/>
        </w:rPr>
      </w:pPr>
      <w:r w:rsidRPr="000C1676">
        <w:rPr>
          <w:rStyle w:val="11"/>
          <w:color w:val="000000"/>
          <w:sz w:val="24"/>
          <w:szCs w:val="24"/>
          <w:lang w:val="ru-RU" w:eastAsia="kk-KZ"/>
        </w:rPr>
        <w:t>Өл</w:t>
      </w:r>
      <w:r w:rsidRPr="000C1676">
        <w:rPr>
          <w:rStyle w:val="11"/>
          <w:color w:val="000000"/>
          <w:sz w:val="24"/>
          <w:szCs w:val="24"/>
          <w:lang w:val="ru-RU"/>
        </w:rPr>
        <w:t>гендер жо</w:t>
      </w:r>
      <w:r w:rsidR="00BB34B1" w:rsidRPr="000C1676">
        <w:rPr>
          <w:rStyle w:val="11"/>
          <w:color w:val="000000"/>
          <w:sz w:val="24"/>
          <w:szCs w:val="24"/>
          <w:lang w:val="kk-KZ"/>
        </w:rPr>
        <w:t>қ</w:t>
      </w:r>
      <w:r w:rsidRPr="000C1676">
        <w:rPr>
          <w:rStyle w:val="11"/>
          <w:color w:val="000000"/>
          <w:sz w:val="24"/>
          <w:szCs w:val="24"/>
          <w:lang w:val="ru-RU"/>
        </w:rPr>
        <w:t xml:space="preserve"> </w:t>
      </w:r>
      <w:r w:rsidRPr="000C1676">
        <w:rPr>
          <w:rStyle w:val="11"/>
          <w:color w:val="000000"/>
          <w:sz w:val="24"/>
          <w:szCs w:val="24"/>
          <w:lang w:val="ru-RU" w:eastAsia="kk-KZ"/>
        </w:rPr>
        <w:t>ба</w:t>
      </w:r>
      <w:r w:rsidR="00BB34B1" w:rsidRPr="000C1676">
        <w:rPr>
          <w:rStyle w:val="11"/>
          <w:color w:val="000000"/>
          <w:sz w:val="24"/>
          <w:szCs w:val="24"/>
          <w:lang w:val="ru-RU" w:eastAsia="kk-KZ"/>
        </w:rPr>
        <w:t>қ</w:t>
      </w:r>
      <w:r w:rsidRPr="000C1676">
        <w:rPr>
          <w:rStyle w:val="11"/>
          <w:color w:val="000000"/>
          <w:sz w:val="24"/>
          <w:szCs w:val="24"/>
          <w:lang w:val="ru-RU" w:eastAsia="kk-KZ"/>
        </w:rPr>
        <w:t>-дәулетті</w:t>
      </w:r>
      <w:r w:rsidR="00BB34B1" w:rsidRPr="000C1676">
        <w:rPr>
          <w:rStyle w:val="11"/>
          <w:color w:val="000000"/>
          <w:sz w:val="24"/>
          <w:szCs w:val="24"/>
          <w:lang w:val="ru-RU" w:eastAsia="kk-KZ"/>
        </w:rPr>
        <w:t>ң</w:t>
      </w:r>
      <w:r w:rsidRPr="000C1676">
        <w:rPr>
          <w:rStyle w:val="11"/>
          <w:color w:val="000000"/>
          <w:sz w:val="24"/>
          <w:szCs w:val="24"/>
          <w:lang w:val="ru-RU" w:eastAsia="kk-KZ"/>
        </w:rPr>
        <w:t xml:space="preserve"> азынан, </w:t>
      </w:r>
    </w:p>
    <w:p w:rsidR="007576DC" w:rsidRPr="000C1676" w:rsidRDefault="00BB34B1" w:rsidP="000C1676">
      <w:pPr>
        <w:pStyle w:val="a5"/>
        <w:ind w:left="567" w:hanging="567"/>
        <w:rPr>
          <w:rFonts w:ascii="Times New Roman" w:hAnsi="Times New Roman"/>
          <w:sz w:val="24"/>
          <w:szCs w:val="24"/>
          <w:lang w:val="ru-RU"/>
        </w:rPr>
      </w:pPr>
      <w:r w:rsidRPr="000C1676">
        <w:rPr>
          <w:rStyle w:val="11"/>
          <w:color w:val="000000"/>
          <w:sz w:val="24"/>
          <w:szCs w:val="24"/>
          <w:lang w:val="ru-RU" w:eastAsia="kk-KZ"/>
        </w:rPr>
        <w:t>Ажал жетсе ара түспес қ</w:t>
      </w:r>
      <w:r w:rsidR="007576DC" w:rsidRPr="000C1676">
        <w:rPr>
          <w:rStyle w:val="11"/>
          <w:color w:val="000000"/>
          <w:sz w:val="24"/>
          <w:szCs w:val="24"/>
          <w:lang w:val="ru-RU" w:eastAsia="kk-KZ"/>
        </w:rPr>
        <w:t>азынаң.</w:t>
      </w:r>
    </w:p>
    <w:p w:rsidR="007576DC" w:rsidRPr="000C1676" w:rsidRDefault="007576DC" w:rsidP="000C1676">
      <w:pPr>
        <w:pStyle w:val="a5"/>
        <w:ind w:left="567" w:hanging="567"/>
        <w:rPr>
          <w:rFonts w:ascii="Times New Roman" w:hAnsi="Times New Roman"/>
          <w:sz w:val="24"/>
          <w:szCs w:val="24"/>
          <w:lang w:val="ru-RU"/>
        </w:rPr>
      </w:pPr>
      <w:r w:rsidRPr="000C1676">
        <w:rPr>
          <w:rStyle w:val="11"/>
          <w:color w:val="000000"/>
          <w:sz w:val="24"/>
          <w:szCs w:val="24"/>
          <w:lang w:val="ru-RU" w:eastAsia="kk-KZ"/>
        </w:rPr>
        <w:t>Аттап кетпе дүниеге күл болып,</w:t>
      </w:r>
    </w:p>
    <w:p w:rsidR="007576DC" w:rsidRPr="000C1676" w:rsidRDefault="00BB34B1" w:rsidP="000C1676">
      <w:pPr>
        <w:pStyle w:val="a5"/>
        <w:ind w:left="567" w:hanging="567"/>
        <w:rPr>
          <w:rFonts w:ascii="Times New Roman" w:hAnsi="Times New Roman"/>
          <w:sz w:val="24"/>
          <w:szCs w:val="24"/>
          <w:lang w:val="ru-RU"/>
        </w:rPr>
      </w:pPr>
      <w:r w:rsidRPr="000C1676">
        <w:rPr>
          <w:rStyle w:val="11"/>
          <w:color w:val="000000"/>
          <w:sz w:val="24"/>
          <w:szCs w:val="24"/>
          <w:lang w:val="ru-RU" w:eastAsia="kk-KZ"/>
        </w:rPr>
        <w:t xml:space="preserve">Қасиетті </w:t>
      </w:r>
      <w:r w:rsidRPr="000C1676">
        <w:rPr>
          <w:rStyle w:val="11"/>
          <w:color w:val="000000"/>
          <w:sz w:val="24"/>
          <w:szCs w:val="24"/>
          <w:lang w:val="kk-KZ" w:eastAsia="kk-KZ"/>
        </w:rPr>
        <w:t>қ</w:t>
      </w:r>
      <w:r w:rsidR="007576DC" w:rsidRPr="000C1676">
        <w:rPr>
          <w:rStyle w:val="11"/>
          <w:color w:val="000000"/>
          <w:sz w:val="24"/>
          <w:szCs w:val="24"/>
          <w:lang w:val="ru-RU" w:eastAsia="kk-KZ"/>
        </w:rPr>
        <w:t>анағаттың басынан.</w:t>
      </w:r>
    </w:p>
    <w:p w:rsidR="007576DC" w:rsidRPr="000C1676" w:rsidRDefault="007576DC" w:rsidP="000C1676">
      <w:pPr>
        <w:pStyle w:val="a5"/>
        <w:ind w:left="567" w:hanging="567"/>
        <w:rPr>
          <w:rFonts w:ascii="Times New Roman" w:hAnsi="Times New Roman"/>
          <w:sz w:val="24"/>
          <w:szCs w:val="24"/>
          <w:lang w:val="ru-RU"/>
        </w:rPr>
      </w:pPr>
      <w:r w:rsidRPr="000C1676">
        <w:rPr>
          <w:rStyle w:val="34"/>
          <w:rFonts w:ascii="Times New Roman" w:hAnsi="Times New Roman" w:cs="Times New Roman"/>
          <w:color w:val="000000"/>
          <w:sz w:val="24"/>
          <w:szCs w:val="24"/>
          <w:lang w:val="ru-RU" w:eastAsia="kk-KZ"/>
        </w:rPr>
        <w:t>* *</w:t>
      </w:r>
    </w:p>
    <w:p w:rsidR="00BB34B1"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ru-RU" w:eastAsia="kk-KZ"/>
        </w:rPr>
        <w:t>Өнегелі артында ұрпа</w:t>
      </w:r>
      <w:r w:rsidR="00BB34B1" w:rsidRPr="000C1676">
        <w:rPr>
          <w:rStyle w:val="11"/>
          <w:color w:val="000000"/>
          <w:sz w:val="24"/>
          <w:szCs w:val="24"/>
          <w:lang w:val="kk-KZ" w:eastAsia="kk-KZ"/>
        </w:rPr>
        <w:t>қ</w:t>
      </w:r>
      <w:r w:rsidR="00BB34B1" w:rsidRPr="000C1676">
        <w:rPr>
          <w:rStyle w:val="11"/>
          <w:color w:val="000000"/>
          <w:sz w:val="24"/>
          <w:szCs w:val="24"/>
          <w:lang w:val="ru-RU" w:eastAsia="kk-KZ"/>
        </w:rPr>
        <w:t xml:space="preserve"> </w:t>
      </w:r>
      <w:r w:rsidR="00BB34B1" w:rsidRPr="000C1676">
        <w:rPr>
          <w:rStyle w:val="11"/>
          <w:color w:val="000000"/>
          <w:sz w:val="24"/>
          <w:szCs w:val="24"/>
          <w:lang w:val="kk-KZ" w:eastAsia="kk-KZ"/>
        </w:rPr>
        <w:t>қ</w:t>
      </w:r>
      <w:r w:rsidRPr="000C1676">
        <w:rPr>
          <w:rStyle w:val="11"/>
          <w:color w:val="000000"/>
          <w:sz w:val="24"/>
          <w:szCs w:val="24"/>
          <w:lang w:val="ru-RU" w:eastAsia="kk-KZ"/>
        </w:rPr>
        <w:t xml:space="preserve">алмаса, </w:t>
      </w:r>
    </w:p>
    <w:p w:rsidR="007576DC" w:rsidRPr="000C1676" w:rsidRDefault="007576DC"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Хайуандай өмір сүру далбаса.</w:t>
      </w:r>
    </w:p>
    <w:p w:rsidR="00BB34B1"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 xml:space="preserve">Көк тиынға татымайды тіршілік, </w:t>
      </w:r>
    </w:p>
    <w:p w:rsidR="007576DC" w:rsidRPr="000C1676" w:rsidRDefault="007576DC"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Сенетұғын дос-жара</w:t>
      </w:r>
      <w:r w:rsidR="00752595" w:rsidRPr="000C1676">
        <w:rPr>
          <w:rStyle w:val="11"/>
          <w:color w:val="000000"/>
          <w:sz w:val="24"/>
          <w:szCs w:val="24"/>
          <w:lang w:val="kk-KZ" w:eastAsia="kk-KZ"/>
        </w:rPr>
        <w:t>ның</w:t>
      </w:r>
      <w:r w:rsidRPr="000C1676">
        <w:rPr>
          <w:rStyle w:val="11"/>
          <w:color w:val="000000"/>
          <w:sz w:val="24"/>
          <w:szCs w:val="24"/>
          <w:lang w:val="kk-KZ" w:eastAsia="kk-KZ"/>
        </w:rPr>
        <w:t xml:space="preserve"> болмаса...</w:t>
      </w:r>
    </w:p>
    <w:p w:rsidR="007576DC" w:rsidRPr="000C1676" w:rsidRDefault="007576DC"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 *</w:t>
      </w:r>
    </w:p>
    <w:p w:rsidR="00BB34B1"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 xml:space="preserve">Өсірген мәуелетіп </w:t>
      </w:r>
      <w:r w:rsidRPr="000C1676">
        <w:rPr>
          <w:rStyle w:val="11"/>
          <w:color w:val="000000"/>
          <w:sz w:val="24"/>
          <w:szCs w:val="24"/>
          <w:lang w:val="kk-KZ"/>
        </w:rPr>
        <w:t xml:space="preserve">санам </w:t>
      </w:r>
      <w:r w:rsidRPr="000C1676">
        <w:rPr>
          <w:rStyle w:val="11"/>
          <w:color w:val="000000"/>
          <w:sz w:val="24"/>
          <w:szCs w:val="24"/>
          <w:lang w:val="kk-KZ" w:eastAsia="kk-KZ"/>
        </w:rPr>
        <w:t>гүлін</w:t>
      </w:r>
      <w:r w:rsidR="00BB34B1" w:rsidRPr="000C1676">
        <w:rPr>
          <w:rStyle w:val="11"/>
          <w:color w:val="000000"/>
          <w:sz w:val="24"/>
          <w:szCs w:val="24"/>
          <w:lang w:val="kk-KZ" w:eastAsia="kk-KZ"/>
        </w:rPr>
        <w:t>-</w:t>
      </w:r>
      <w:r w:rsidRPr="000C1676">
        <w:rPr>
          <w:rStyle w:val="11"/>
          <w:color w:val="000000"/>
          <w:sz w:val="24"/>
          <w:szCs w:val="24"/>
          <w:lang w:val="kk-KZ" w:eastAsia="kk-KZ"/>
        </w:rPr>
        <w:t xml:space="preserve"> </w:t>
      </w:r>
    </w:p>
    <w:p w:rsidR="00BB34B1"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 xml:space="preserve">Сүйемін анам тілін, </w:t>
      </w:r>
      <w:r w:rsidRPr="000C1676">
        <w:rPr>
          <w:rStyle w:val="11"/>
          <w:color w:val="000000"/>
          <w:sz w:val="24"/>
          <w:szCs w:val="24"/>
          <w:lang w:val="kk-KZ"/>
        </w:rPr>
        <w:t xml:space="preserve">бабам </w:t>
      </w:r>
      <w:r w:rsidRPr="000C1676">
        <w:rPr>
          <w:rStyle w:val="11"/>
          <w:color w:val="000000"/>
          <w:sz w:val="24"/>
          <w:szCs w:val="24"/>
          <w:lang w:val="kk-KZ" w:eastAsia="kk-KZ"/>
        </w:rPr>
        <w:t xml:space="preserve">тілін! </w:t>
      </w:r>
    </w:p>
    <w:p w:rsidR="00BB34B1"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Өмірден өзге ба</w:t>
      </w:r>
      <w:r w:rsidR="00BB34B1" w:rsidRPr="000C1676">
        <w:rPr>
          <w:rStyle w:val="11"/>
          <w:color w:val="000000"/>
          <w:sz w:val="24"/>
          <w:szCs w:val="24"/>
          <w:lang w:val="kk-KZ" w:eastAsia="kk-KZ"/>
        </w:rPr>
        <w:t>қ</w:t>
      </w:r>
      <w:r w:rsidRPr="000C1676">
        <w:rPr>
          <w:rStyle w:val="11"/>
          <w:color w:val="000000"/>
          <w:sz w:val="24"/>
          <w:szCs w:val="24"/>
          <w:lang w:val="kk-KZ" w:eastAsia="kk-KZ"/>
        </w:rPr>
        <w:t xml:space="preserve">ыт тілемеймін, </w:t>
      </w:r>
    </w:p>
    <w:p w:rsidR="007576DC" w:rsidRPr="000C1676" w:rsidRDefault="00BB34B1"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Өзімдей қ</w:t>
      </w:r>
      <w:r w:rsidR="007576DC" w:rsidRPr="000C1676">
        <w:rPr>
          <w:rStyle w:val="11"/>
          <w:color w:val="000000"/>
          <w:sz w:val="24"/>
          <w:szCs w:val="24"/>
          <w:lang w:val="kk-KZ" w:eastAsia="kk-KZ"/>
        </w:rPr>
        <w:t xml:space="preserve">ұрметтесе </w:t>
      </w:r>
      <w:r w:rsidR="007576DC" w:rsidRPr="000C1676">
        <w:rPr>
          <w:rStyle w:val="11"/>
          <w:color w:val="000000"/>
          <w:sz w:val="24"/>
          <w:szCs w:val="24"/>
          <w:lang w:val="kk-KZ"/>
        </w:rPr>
        <w:t xml:space="preserve">балам </w:t>
      </w:r>
      <w:r w:rsidR="007576DC" w:rsidRPr="000C1676">
        <w:rPr>
          <w:rStyle w:val="11"/>
          <w:color w:val="000000"/>
          <w:sz w:val="24"/>
          <w:szCs w:val="24"/>
          <w:lang w:val="kk-KZ" w:eastAsia="kk-KZ"/>
        </w:rPr>
        <w:t>тілін!</w:t>
      </w:r>
    </w:p>
    <w:p w:rsidR="00BB34B1" w:rsidRPr="000C1676" w:rsidRDefault="00BB34B1" w:rsidP="000C1676">
      <w:pPr>
        <w:pStyle w:val="a5"/>
        <w:ind w:left="567" w:hanging="567"/>
        <w:rPr>
          <w:rStyle w:val="11"/>
          <w:color w:val="000000"/>
          <w:sz w:val="24"/>
          <w:szCs w:val="24"/>
          <w:lang w:val="kk-KZ" w:eastAsia="kk-KZ"/>
        </w:rPr>
      </w:pPr>
    </w:p>
    <w:p w:rsidR="00BB34B1" w:rsidRPr="000C1676" w:rsidRDefault="00BB34B1" w:rsidP="000C1676">
      <w:pPr>
        <w:pStyle w:val="a5"/>
        <w:ind w:left="567" w:hanging="567"/>
        <w:rPr>
          <w:rFonts w:ascii="Times New Roman" w:hAnsi="Times New Roman"/>
          <w:sz w:val="24"/>
          <w:szCs w:val="24"/>
          <w:lang w:val="kk-KZ"/>
        </w:rPr>
      </w:pPr>
    </w:p>
    <w:p w:rsidR="007576DC"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МӘДИНА</w:t>
      </w:r>
    </w:p>
    <w:p w:rsidR="00BB34B1"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Қиындықтың қыл көпір маша</w:t>
      </w:r>
      <w:r w:rsidR="00BB34B1" w:rsidRPr="000C1676">
        <w:rPr>
          <w:rStyle w:val="11"/>
          <w:color w:val="000000"/>
          <w:sz w:val="24"/>
          <w:szCs w:val="24"/>
          <w:lang w:val="kk-KZ" w:eastAsia="kk-KZ"/>
        </w:rPr>
        <w:t>қ</w:t>
      </w:r>
      <w:r w:rsidRPr="000C1676">
        <w:rPr>
          <w:rStyle w:val="11"/>
          <w:color w:val="000000"/>
          <w:sz w:val="24"/>
          <w:szCs w:val="24"/>
          <w:lang w:val="kk-KZ" w:eastAsia="kk-KZ"/>
        </w:rPr>
        <w:t xml:space="preserve">атын көретін, </w:t>
      </w:r>
    </w:p>
    <w:p w:rsidR="00BB34B1" w:rsidRPr="000C1676" w:rsidRDefault="00BB34B1"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Қысылғанда сабырдың бұ</w:t>
      </w:r>
      <w:r w:rsidR="007576DC" w:rsidRPr="000C1676">
        <w:rPr>
          <w:rStyle w:val="11"/>
          <w:color w:val="000000"/>
          <w:sz w:val="24"/>
          <w:szCs w:val="24"/>
          <w:lang w:val="kk-KZ" w:eastAsia="kk-KZ"/>
        </w:rPr>
        <w:t xml:space="preserve">рымдарын өретін. </w:t>
      </w:r>
    </w:p>
    <w:p w:rsidR="007576DC" w:rsidRPr="000C1676" w:rsidRDefault="007576DC"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 xml:space="preserve">Қайран </w:t>
      </w:r>
      <w:r w:rsidR="00BB34B1" w:rsidRPr="000C1676">
        <w:rPr>
          <w:rStyle w:val="11"/>
          <w:color w:val="000000"/>
          <w:sz w:val="24"/>
          <w:szCs w:val="24"/>
          <w:lang w:val="kk-KZ"/>
        </w:rPr>
        <w:t>қ</w:t>
      </w:r>
      <w:r w:rsidRPr="000C1676">
        <w:rPr>
          <w:rStyle w:val="11"/>
          <w:color w:val="000000"/>
          <w:sz w:val="24"/>
          <w:szCs w:val="24"/>
          <w:lang w:val="kk-KZ"/>
        </w:rPr>
        <w:t>аза</w:t>
      </w:r>
      <w:r w:rsidR="00BB34B1" w:rsidRPr="000C1676">
        <w:rPr>
          <w:rStyle w:val="11"/>
          <w:color w:val="000000"/>
          <w:sz w:val="24"/>
          <w:szCs w:val="24"/>
          <w:lang w:val="kk-KZ"/>
        </w:rPr>
        <w:t>қ</w:t>
      </w:r>
      <w:r w:rsidRPr="000C1676">
        <w:rPr>
          <w:rStyle w:val="11"/>
          <w:color w:val="000000"/>
          <w:sz w:val="24"/>
          <w:szCs w:val="24"/>
          <w:lang w:val="kk-KZ"/>
        </w:rPr>
        <w:t xml:space="preserve"> </w:t>
      </w:r>
      <w:r w:rsidRPr="000C1676">
        <w:rPr>
          <w:rStyle w:val="11"/>
          <w:color w:val="000000"/>
          <w:sz w:val="24"/>
          <w:szCs w:val="24"/>
          <w:lang w:val="kk-KZ" w:eastAsia="kk-KZ"/>
        </w:rPr>
        <w:t>әйелі-ай!</w:t>
      </w:r>
    </w:p>
    <w:p w:rsidR="00BB34B1"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 xml:space="preserve">Бесігін де тербетіп, </w:t>
      </w:r>
    </w:p>
    <w:p w:rsidR="007576DC"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Ба</w:t>
      </w:r>
      <w:r w:rsidR="00BB34B1" w:rsidRPr="000C1676">
        <w:rPr>
          <w:rStyle w:val="11"/>
          <w:color w:val="000000"/>
          <w:sz w:val="24"/>
          <w:szCs w:val="24"/>
          <w:lang w:val="kk-KZ" w:eastAsia="kk-KZ"/>
        </w:rPr>
        <w:t>қ</w:t>
      </w:r>
      <w:r w:rsidRPr="000C1676">
        <w:rPr>
          <w:rStyle w:val="11"/>
          <w:color w:val="000000"/>
          <w:sz w:val="24"/>
          <w:szCs w:val="24"/>
          <w:lang w:val="kk-KZ" w:eastAsia="kk-KZ"/>
        </w:rPr>
        <w:t>шасынан заманны</w:t>
      </w:r>
      <w:r w:rsidR="00BB34B1" w:rsidRPr="000C1676">
        <w:rPr>
          <w:rStyle w:val="11"/>
          <w:color w:val="000000"/>
          <w:sz w:val="24"/>
          <w:szCs w:val="24"/>
          <w:lang w:val="kk-KZ" w:eastAsia="kk-KZ"/>
        </w:rPr>
        <w:t>ң</w:t>
      </w:r>
      <w:r w:rsidRPr="000C1676">
        <w:rPr>
          <w:rStyle w:val="11"/>
          <w:color w:val="000000"/>
          <w:sz w:val="24"/>
          <w:szCs w:val="24"/>
          <w:lang w:val="kk-KZ" w:eastAsia="kk-KZ"/>
        </w:rPr>
        <w:t xml:space="preserve"> бақыт гүлін теретін.</w:t>
      </w:r>
    </w:p>
    <w:p w:rsidR="00BB34B1" w:rsidRPr="000C1676" w:rsidRDefault="00BB34B1" w:rsidP="000C1676">
      <w:pPr>
        <w:pStyle w:val="a5"/>
        <w:ind w:left="567" w:hanging="567"/>
        <w:rPr>
          <w:rFonts w:ascii="Times New Roman" w:hAnsi="Times New Roman"/>
          <w:sz w:val="24"/>
          <w:szCs w:val="24"/>
          <w:lang w:val="kk-KZ"/>
        </w:rPr>
      </w:pPr>
    </w:p>
    <w:p w:rsidR="00BB34B1" w:rsidRPr="000C1676" w:rsidRDefault="00BB34B1"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Шаңырақтың шаттығы, ырыс-құ</w:t>
      </w:r>
      <w:r w:rsidR="007576DC" w:rsidRPr="000C1676">
        <w:rPr>
          <w:rStyle w:val="11"/>
          <w:color w:val="000000"/>
          <w:sz w:val="24"/>
          <w:szCs w:val="24"/>
          <w:lang w:val="kk-KZ" w:eastAsia="kk-KZ"/>
        </w:rPr>
        <w:t xml:space="preserve">ты </w:t>
      </w:r>
      <w:r w:rsidRPr="000C1676">
        <w:rPr>
          <w:rStyle w:val="11"/>
          <w:color w:val="000000"/>
          <w:sz w:val="24"/>
          <w:szCs w:val="24"/>
          <w:lang w:val="kk-KZ" w:eastAsia="kk-KZ"/>
        </w:rPr>
        <w:t>қ</w:t>
      </w:r>
      <w:r w:rsidR="007576DC" w:rsidRPr="000C1676">
        <w:rPr>
          <w:rStyle w:val="11"/>
          <w:color w:val="000000"/>
          <w:sz w:val="24"/>
          <w:szCs w:val="24"/>
          <w:lang w:val="kk-KZ" w:eastAsia="kk-KZ"/>
        </w:rPr>
        <w:t xml:space="preserve">олында, </w:t>
      </w:r>
    </w:p>
    <w:p w:rsidR="00BB34B1"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Қ</w:t>
      </w:r>
      <w:r w:rsidR="00BB34B1" w:rsidRPr="000C1676">
        <w:rPr>
          <w:rStyle w:val="11"/>
          <w:color w:val="000000"/>
          <w:sz w:val="24"/>
          <w:szCs w:val="24"/>
          <w:lang w:val="kk-KZ" w:eastAsia="kk-KZ"/>
        </w:rPr>
        <w:t>ұ</w:t>
      </w:r>
      <w:r w:rsidRPr="000C1676">
        <w:rPr>
          <w:rStyle w:val="11"/>
          <w:color w:val="000000"/>
          <w:sz w:val="24"/>
          <w:szCs w:val="24"/>
          <w:lang w:val="kk-KZ" w:eastAsia="kk-KZ"/>
        </w:rPr>
        <w:t xml:space="preserve">рбан етер өмірін махаббаттың жолында. </w:t>
      </w:r>
    </w:p>
    <w:p w:rsidR="00BB34B1"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 xml:space="preserve">Соның бірі - өзіңсің, айналайын Мәдина, </w:t>
      </w:r>
    </w:p>
    <w:p w:rsidR="007576DC"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Сали</w:t>
      </w:r>
      <w:r w:rsidR="00BB34B1" w:rsidRPr="000C1676">
        <w:rPr>
          <w:rStyle w:val="11"/>
          <w:color w:val="000000"/>
          <w:sz w:val="24"/>
          <w:szCs w:val="24"/>
          <w:lang w:val="kk-KZ" w:eastAsia="kk-KZ"/>
        </w:rPr>
        <w:t>қ</w:t>
      </w:r>
      <w:r w:rsidRPr="000C1676">
        <w:rPr>
          <w:rStyle w:val="11"/>
          <w:color w:val="000000"/>
          <w:sz w:val="24"/>
          <w:szCs w:val="24"/>
          <w:lang w:val="kk-KZ" w:eastAsia="kk-KZ"/>
        </w:rPr>
        <w:t>алы мінезбен айы туған оңында.</w:t>
      </w:r>
    </w:p>
    <w:p w:rsidR="00BB34B1" w:rsidRPr="000C1676" w:rsidRDefault="00BB34B1" w:rsidP="000C1676">
      <w:pPr>
        <w:pStyle w:val="a5"/>
        <w:ind w:left="567" w:hanging="567"/>
        <w:rPr>
          <w:rFonts w:ascii="Times New Roman" w:hAnsi="Times New Roman"/>
          <w:sz w:val="24"/>
          <w:szCs w:val="24"/>
          <w:lang w:val="kk-KZ"/>
        </w:rPr>
      </w:pPr>
    </w:p>
    <w:p w:rsidR="00BB34B1" w:rsidRPr="000C1676" w:rsidRDefault="00BB34B1"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Сейіткүлдей енеңнің қас-қ</w:t>
      </w:r>
      <w:r w:rsidR="007576DC" w:rsidRPr="000C1676">
        <w:rPr>
          <w:rStyle w:val="11"/>
          <w:color w:val="000000"/>
          <w:sz w:val="24"/>
          <w:szCs w:val="24"/>
          <w:lang w:val="kk-KZ" w:eastAsia="kk-KZ"/>
        </w:rPr>
        <w:t xml:space="preserve">абағын бағасың, </w:t>
      </w:r>
    </w:p>
    <w:p w:rsidR="007576DC" w:rsidRPr="000C1676" w:rsidRDefault="007576DC" w:rsidP="000C1676">
      <w:pPr>
        <w:pStyle w:val="a5"/>
        <w:ind w:left="567" w:hanging="567"/>
        <w:rPr>
          <w:rFonts w:ascii="Times New Roman" w:hAnsi="Times New Roman"/>
          <w:sz w:val="24"/>
          <w:szCs w:val="24"/>
          <w:lang w:val="kk-KZ"/>
        </w:rPr>
      </w:pPr>
      <w:r w:rsidRPr="000C1676">
        <w:rPr>
          <w:rStyle w:val="11"/>
          <w:color w:val="000000"/>
          <w:sz w:val="24"/>
          <w:szCs w:val="24"/>
          <w:lang w:val="kk-KZ" w:eastAsia="kk-KZ"/>
        </w:rPr>
        <w:t>Сүйген жарың Мәмбеттің ба</w:t>
      </w:r>
      <w:r w:rsidR="00BB34B1" w:rsidRPr="000C1676">
        <w:rPr>
          <w:rStyle w:val="11"/>
          <w:color w:val="000000"/>
          <w:sz w:val="24"/>
          <w:szCs w:val="24"/>
          <w:lang w:val="kk-KZ" w:eastAsia="kk-KZ"/>
        </w:rPr>
        <w:t>қ</w:t>
      </w:r>
      <w:r w:rsidRPr="000C1676">
        <w:rPr>
          <w:rStyle w:val="11"/>
          <w:color w:val="000000"/>
          <w:sz w:val="24"/>
          <w:szCs w:val="24"/>
          <w:lang w:val="kk-KZ" w:eastAsia="kk-KZ"/>
        </w:rPr>
        <w:t>ыт шамын</w:t>
      </w:r>
      <w:r w:rsidR="00BB34B1" w:rsidRPr="000C1676">
        <w:rPr>
          <w:rStyle w:val="11"/>
          <w:color w:val="000000"/>
          <w:sz w:val="24"/>
          <w:szCs w:val="24"/>
          <w:lang w:val="kk-KZ" w:eastAsia="kk-KZ"/>
        </w:rPr>
        <w:t xml:space="preserve"> </w:t>
      </w:r>
      <w:r w:rsidRPr="000C1676">
        <w:rPr>
          <w:rStyle w:val="11"/>
          <w:color w:val="000000"/>
          <w:sz w:val="24"/>
          <w:szCs w:val="24"/>
          <w:lang w:val="kk-KZ" w:eastAsia="kk-KZ"/>
        </w:rPr>
        <w:t>жағасың.</w:t>
      </w:r>
    </w:p>
    <w:p w:rsidR="00BB34B1"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 xml:space="preserve">Бармағыңнан бал тамып тәтті тағам даярлап, </w:t>
      </w:r>
    </w:p>
    <w:p w:rsidR="007576DC"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Қона</w:t>
      </w:r>
      <w:r w:rsidR="00BB34B1" w:rsidRPr="000C1676">
        <w:rPr>
          <w:rStyle w:val="11"/>
          <w:color w:val="000000"/>
          <w:sz w:val="24"/>
          <w:szCs w:val="24"/>
          <w:lang w:val="kk-KZ" w:eastAsia="kk-KZ"/>
        </w:rPr>
        <w:t>қ</w:t>
      </w:r>
      <w:r w:rsidRPr="000C1676">
        <w:rPr>
          <w:rStyle w:val="11"/>
          <w:color w:val="000000"/>
          <w:sz w:val="24"/>
          <w:szCs w:val="24"/>
          <w:lang w:val="kk-KZ" w:eastAsia="kk-KZ"/>
        </w:rPr>
        <w:t xml:space="preserve">тардың көңілін әрқашан </w:t>
      </w:r>
      <w:r w:rsidRPr="000C1676">
        <w:rPr>
          <w:rStyle w:val="11"/>
          <w:color w:val="000000"/>
          <w:sz w:val="24"/>
          <w:szCs w:val="24"/>
          <w:lang w:val="kk-KZ"/>
        </w:rPr>
        <w:t xml:space="preserve">да </w:t>
      </w:r>
      <w:r w:rsidRPr="000C1676">
        <w:rPr>
          <w:rStyle w:val="11"/>
          <w:color w:val="000000"/>
          <w:sz w:val="24"/>
          <w:szCs w:val="24"/>
          <w:lang w:val="kk-KZ" w:eastAsia="kk-KZ"/>
        </w:rPr>
        <w:t>табасың.</w:t>
      </w:r>
    </w:p>
    <w:p w:rsidR="00BB34B1" w:rsidRPr="000C1676" w:rsidRDefault="00BB34B1" w:rsidP="000C1676">
      <w:pPr>
        <w:pStyle w:val="a5"/>
        <w:ind w:left="567" w:hanging="567"/>
        <w:rPr>
          <w:rFonts w:ascii="Times New Roman" w:hAnsi="Times New Roman"/>
          <w:sz w:val="24"/>
          <w:szCs w:val="24"/>
          <w:lang w:val="kk-KZ"/>
        </w:rPr>
      </w:pPr>
    </w:p>
    <w:p w:rsidR="00BB34B1"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 xml:space="preserve">Қошеметтен масайрап </w:t>
      </w:r>
      <w:r w:rsidR="00BB34B1" w:rsidRPr="000C1676">
        <w:rPr>
          <w:rStyle w:val="11"/>
          <w:color w:val="000000"/>
          <w:sz w:val="24"/>
          <w:szCs w:val="24"/>
          <w:lang w:val="kk-KZ" w:eastAsia="kk-KZ"/>
        </w:rPr>
        <w:t xml:space="preserve"> құрақ  ұшқ</w:t>
      </w:r>
      <w:r w:rsidRPr="000C1676">
        <w:rPr>
          <w:rStyle w:val="11"/>
          <w:color w:val="000000"/>
          <w:sz w:val="24"/>
          <w:szCs w:val="24"/>
          <w:lang w:val="kk-KZ" w:eastAsia="kk-KZ"/>
        </w:rPr>
        <w:t xml:space="preserve">ан </w:t>
      </w:r>
      <w:r w:rsidRPr="000C1676">
        <w:rPr>
          <w:rStyle w:val="11"/>
          <w:color w:val="000000"/>
          <w:sz w:val="24"/>
          <w:szCs w:val="24"/>
          <w:lang w:val="kk-KZ"/>
        </w:rPr>
        <w:t xml:space="preserve">от </w:t>
      </w:r>
      <w:r w:rsidRPr="000C1676">
        <w:rPr>
          <w:rStyle w:val="11"/>
          <w:color w:val="000000"/>
          <w:sz w:val="24"/>
          <w:szCs w:val="24"/>
          <w:lang w:val="kk-KZ" w:eastAsia="kk-KZ"/>
        </w:rPr>
        <w:t xml:space="preserve">жүрек, </w:t>
      </w:r>
    </w:p>
    <w:p w:rsidR="00BB34B1"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 xml:space="preserve">Қастерлі ақ батасын нөсерлете төкті кеп. </w:t>
      </w:r>
    </w:p>
    <w:p w:rsidR="00BB34B1"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 xml:space="preserve">Қимай кетіп барамын ауылыма, Мәдина, </w:t>
      </w:r>
    </w:p>
    <w:p w:rsidR="00BB34B1" w:rsidRPr="000C1676" w:rsidRDefault="00BB34B1"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Қазағымның бар қ</w:t>
      </w:r>
      <w:r w:rsidR="007576DC" w:rsidRPr="000C1676">
        <w:rPr>
          <w:rStyle w:val="11"/>
          <w:color w:val="000000"/>
          <w:sz w:val="24"/>
          <w:szCs w:val="24"/>
          <w:lang w:val="kk-KZ" w:eastAsia="kk-KZ"/>
        </w:rPr>
        <w:t xml:space="preserve">ызы </w:t>
      </w:r>
    </w:p>
    <w:p w:rsidR="007576DC" w:rsidRPr="000C1676" w:rsidRDefault="007576DC"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Сендей болса екен деп...</w:t>
      </w:r>
    </w:p>
    <w:p w:rsidR="00BB34B1" w:rsidRPr="000C1676" w:rsidRDefault="00BB34B1" w:rsidP="000C1676">
      <w:pPr>
        <w:pStyle w:val="a5"/>
        <w:ind w:left="567" w:hanging="567"/>
        <w:rPr>
          <w:rStyle w:val="11"/>
          <w:color w:val="000000"/>
          <w:sz w:val="24"/>
          <w:szCs w:val="24"/>
          <w:lang w:val="kk-KZ" w:eastAsia="kk-KZ"/>
        </w:rPr>
      </w:pPr>
    </w:p>
    <w:p w:rsidR="00BB34B1" w:rsidRPr="000C1676" w:rsidRDefault="00BB34B1" w:rsidP="000C1676">
      <w:pPr>
        <w:pStyle w:val="a5"/>
        <w:ind w:left="567" w:hanging="567"/>
        <w:rPr>
          <w:rStyle w:val="11"/>
          <w:color w:val="000000"/>
          <w:sz w:val="24"/>
          <w:szCs w:val="24"/>
          <w:lang w:val="kk-KZ" w:eastAsia="kk-KZ"/>
        </w:rPr>
      </w:pPr>
    </w:p>
    <w:p w:rsidR="00BB34B1" w:rsidRPr="000C1676" w:rsidRDefault="00BB34B1"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ТӨРТІНШІ БӨЛІМ</w:t>
      </w:r>
    </w:p>
    <w:p w:rsidR="00BB34B1" w:rsidRPr="000C1676" w:rsidRDefault="00BB34B1" w:rsidP="000C1676">
      <w:pPr>
        <w:pStyle w:val="a5"/>
        <w:ind w:left="567" w:hanging="567"/>
        <w:rPr>
          <w:rStyle w:val="11"/>
          <w:color w:val="000000"/>
          <w:sz w:val="24"/>
          <w:szCs w:val="24"/>
          <w:lang w:val="kk-KZ" w:eastAsia="kk-KZ"/>
        </w:rPr>
      </w:pPr>
      <w:r w:rsidRPr="000C1676">
        <w:rPr>
          <w:rStyle w:val="11"/>
          <w:color w:val="000000"/>
          <w:sz w:val="24"/>
          <w:szCs w:val="24"/>
          <w:lang w:val="kk-KZ" w:eastAsia="kk-KZ"/>
        </w:rPr>
        <w:t>ХИКАЯТТАР, СҰХБАТТАР...</w:t>
      </w:r>
    </w:p>
    <w:p w:rsidR="00BB34B1" w:rsidRPr="000C1676" w:rsidRDefault="00BB34B1" w:rsidP="000C1676">
      <w:pPr>
        <w:pStyle w:val="a5"/>
        <w:ind w:left="567" w:hanging="567"/>
        <w:rPr>
          <w:rStyle w:val="11"/>
          <w:color w:val="000000"/>
          <w:sz w:val="24"/>
          <w:szCs w:val="24"/>
          <w:lang w:val="kk-KZ" w:eastAsia="kk-KZ"/>
        </w:rPr>
      </w:pPr>
    </w:p>
    <w:p w:rsidR="00BB34B1" w:rsidRPr="000C1676" w:rsidRDefault="00BB34B1" w:rsidP="000C1676">
      <w:pPr>
        <w:pStyle w:val="a5"/>
        <w:ind w:left="567" w:hanging="567"/>
        <w:rPr>
          <w:rStyle w:val="11"/>
          <w:color w:val="000000"/>
          <w:sz w:val="24"/>
          <w:szCs w:val="24"/>
          <w:lang w:val="kk-KZ" w:eastAsia="kk-KZ"/>
        </w:rPr>
      </w:pPr>
    </w:p>
    <w:p w:rsidR="00937236" w:rsidRPr="000C1676" w:rsidRDefault="002C67A5" w:rsidP="000C1676">
      <w:pPr>
        <w:pStyle w:val="af6"/>
        <w:shd w:val="clear" w:color="auto" w:fill="auto"/>
        <w:spacing w:after="77" w:line="240" w:lineRule="auto"/>
        <w:ind w:right="20" w:firstLine="0"/>
        <w:jc w:val="center"/>
        <w:rPr>
          <w:sz w:val="24"/>
          <w:szCs w:val="24"/>
          <w:lang w:val="kk-KZ"/>
        </w:rPr>
      </w:pPr>
      <w:r w:rsidRPr="000C1676">
        <w:rPr>
          <w:rStyle w:val="11"/>
          <w:color w:val="000000"/>
          <w:sz w:val="24"/>
          <w:szCs w:val="24"/>
          <w:lang w:val="kk-KZ" w:eastAsia="kk-KZ"/>
        </w:rPr>
        <w:t>Қ</w:t>
      </w:r>
      <w:r w:rsidR="00937236" w:rsidRPr="000C1676">
        <w:rPr>
          <w:rStyle w:val="11"/>
          <w:color w:val="000000"/>
          <w:sz w:val="24"/>
          <w:szCs w:val="24"/>
          <w:lang w:val="kk-KZ"/>
        </w:rPr>
        <w:t xml:space="preserve">ЫМБАТТЫ </w:t>
      </w:r>
      <w:r w:rsidR="00937236" w:rsidRPr="000C1676">
        <w:rPr>
          <w:rStyle w:val="11"/>
          <w:color w:val="000000"/>
          <w:sz w:val="24"/>
          <w:szCs w:val="24"/>
          <w:lang w:val="kk-KZ" w:eastAsia="kk-KZ"/>
        </w:rPr>
        <w:t>ҚИМАС ЖЕҢЕШЕМ</w:t>
      </w:r>
    </w:p>
    <w:p w:rsidR="00937236" w:rsidRPr="000C1676" w:rsidRDefault="002C67A5" w:rsidP="000C1676">
      <w:pPr>
        <w:pStyle w:val="42"/>
        <w:shd w:val="clear" w:color="auto" w:fill="auto"/>
        <w:spacing w:after="593" w:line="240" w:lineRule="auto"/>
        <w:ind w:right="20"/>
        <w:jc w:val="center"/>
        <w:rPr>
          <w:sz w:val="24"/>
          <w:szCs w:val="24"/>
          <w:lang w:val="kk-KZ"/>
        </w:rPr>
      </w:pPr>
      <w:r w:rsidRPr="000C1676">
        <w:rPr>
          <w:rStyle w:val="40pt"/>
          <w:b w:val="0"/>
          <w:bCs w:val="0"/>
          <w:i w:val="0"/>
          <w:iCs w:val="0"/>
          <w:color w:val="000000"/>
          <w:sz w:val="24"/>
          <w:szCs w:val="24"/>
          <w:lang w:val="kk-KZ" w:eastAsia="kk-KZ"/>
        </w:rPr>
        <w:t>(Көрнекті қоғ</w:t>
      </w:r>
      <w:r w:rsidR="00937236" w:rsidRPr="000C1676">
        <w:rPr>
          <w:rStyle w:val="40pt"/>
          <w:b w:val="0"/>
          <w:bCs w:val="0"/>
          <w:i w:val="0"/>
          <w:iCs w:val="0"/>
          <w:color w:val="000000"/>
          <w:sz w:val="24"/>
          <w:szCs w:val="24"/>
          <w:lang w:val="kk-KZ" w:eastAsia="kk-KZ"/>
        </w:rPr>
        <w:t>ам қайраткері Т</w:t>
      </w:r>
      <w:r w:rsidRPr="000C1676">
        <w:rPr>
          <w:rStyle w:val="40pt"/>
          <w:b w:val="0"/>
          <w:bCs w:val="0"/>
          <w:i w:val="0"/>
          <w:iCs w:val="0"/>
          <w:color w:val="000000"/>
          <w:sz w:val="24"/>
          <w:szCs w:val="24"/>
          <w:lang w:val="kk-KZ" w:eastAsia="kk-KZ"/>
        </w:rPr>
        <w:t>.</w:t>
      </w:r>
      <w:r w:rsidR="00937236" w:rsidRPr="000C1676">
        <w:rPr>
          <w:rStyle w:val="40pt"/>
          <w:b w:val="0"/>
          <w:bCs w:val="0"/>
          <w:i w:val="0"/>
          <w:iCs w:val="0"/>
          <w:color w:val="000000"/>
          <w:sz w:val="24"/>
          <w:szCs w:val="24"/>
          <w:lang w:val="kk-KZ" w:eastAsia="kk-KZ"/>
        </w:rPr>
        <w:t xml:space="preserve"> Рысқ</w:t>
      </w:r>
      <w:r w:rsidRPr="000C1676">
        <w:rPr>
          <w:rStyle w:val="40pt"/>
          <w:b w:val="0"/>
          <w:bCs w:val="0"/>
          <w:i w:val="0"/>
          <w:iCs w:val="0"/>
          <w:color w:val="000000"/>
          <w:sz w:val="24"/>
          <w:szCs w:val="24"/>
          <w:lang w:val="kk-KZ" w:eastAsia="kk-KZ"/>
        </w:rPr>
        <w:t>ұ</w:t>
      </w:r>
      <w:r w:rsidR="00937236" w:rsidRPr="000C1676">
        <w:rPr>
          <w:rStyle w:val="40pt"/>
          <w:b w:val="0"/>
          <w:bCs w:val="0"/>
          <w:i w:val="0"/>
          <w:iCs w:val="0"/>
          <w:color w:val="000000"/>
          <w:sz w:val="24"/>
          <w:szCs w:val="24"/>
          <w:lang w:val="kk-KZ" w:eastAsia="kk-KZ"/>
        </w:rPr>
        <w:t>ловтың ж</w:t>
      </w:r>
      <w:r w:rsidRPr="000C1676">
        <w:rPr>
          <w:rStyle w:val="40pt"/>
          <w:b w:val="0"/>
          <w:bCs w:val="0"/>
          <w:i w:val="0"/>
          <w:iCs w:val="0"/>
          <w:color w:val="000000"/>
          <w:sz w:val="24"/>
          <w:szCs w:val="24"/>
          <w:lang w:val="kk-KZ" w:eastAsia="kk-KZ"/>
        </w:rPr>
        <w:t>ұ</w:t>
      </w:r>
      <w:r w:rsidR="00937236" w:rsidRPr="000C1676">
        <w:rPr>
          <w:rStyle w:val="40pt"/>
          <w:b w:val="0"/>
          <w:bCs w:val="0"/>
          <w:i w:val="0"/>
          <w:iCs w:val="0"/>
          <w:color w:val="000000"/>
          <w:sz w:val="24"/>
          <w:szCs w:val="24"/>
          <w:lang w:val="kk-KZ" w:eastAsia="kk-KZ"/>
        </w:rPr>
        <w:t>байы Әзизамен көзі тірісінде бол</w:t>
      </w:r>
      <w:r w:rsidRPr="000C1676">
        <w:rPr>
          <w:rStyle w:val="40pt"/>
          <w:b w:val="0"/>
          <w:bCs w:val="0"/>
          <w:i w:val="0"/>
          <w:iCs w:val="0"/>
          <w:color w:val="000000"/>
          <w:sz w:val="24"/>
          <w:szCs w:val="24"/>
          <w:lang w:val="kk-KZ" w:eastAsia="kk-KZ"/>
        </w:rPr>
        <w:t>ғ</w:t>
      </w:r>
      <w:r w:rsidR="00937236" w:rsidRPr="000C1676">
        <w:rPr>
          <w:rStyle w:val="40pt"/>
          <w:b w:val="0"/>
          <w:bCs w:val="0"/>
          <w:i w:val="0"/>
          <w:iCs w:val="0"/>
          <w:color w:val="000000"/>
          <w:sz w:val="24"/>
          <w:szCs w:val="24"/>
          <w:lang w:val="kk-KZ" w:eastAsia="kk-KZ"/>
        </w:rPr>
        <w:t>ан с</w:t>
      </w:r>
      <w:r w:rsidRPr="000C1676">
        <w:rPr>
          <w:rStyle w:val="40pt"/>
          <w:b w:val="0"/>
          <w:bCs w:val="0"/>
          <w:i w:val="0"/>
          <w:iCs w:val="0"/>
          <w:color w:val="000000"/>
          <w:sz w:val="24"/>
          <w:szCs w:val="24"/>
          <w:lang w:val="kk-KZ" w:eastAsia="kk-KZ"/>
        </w:rPr>
        <w:t>ұ</w:t>
      </w:r>
      <w:r w:rsidR="00937236" w:rsidRPr="000C1676">
        <w:rPr>
          <w:rStyle w:val="40pt"/>
          <w:b w:val="0"/>
          <w:bCs w:val="0"/>
          <w:i w:val="0"/>
          <w:iCs w:val="0"/>
          <w:color w:val="000000"/>
          <w:sz w:val="24"/>
          <w:szCs w:val="24"/>
          <w:lang w:val="kk-KZ" w:eastAsia="kk-KZ"/>
        </w:rPr>
        <w:t>хбат)</w:t>
      </w:r>
    </w:p>
    <w:p w:rsidR="00937236" w:rsidRPr="000C1676" w:rsidRDefault="00937236" w:rsidP="000C1676">
      <w:pPr>
        <w:pStyle w:val="360"/>
        <w:shd w:val="clear" w:color="auto" w:fill="auto"/>
        <w:spacing w:before="0" w:after="260" w:line="240" w:lineRule="auto"/>
        <w:ind w:right="20"/>
        <w:rPr>
          <w:sz w:val="24"/>
          <w:szCs w:val="24"/>
        </w:rPr>
      </w:pPr>
      <w:r w:rsidRPr="000C1676">
        <w:rPr>
          <w:rStyle w:val="36"/>
          <w:b w:val="0"/>
          <w:bCs w:val="0"/>
          <w:color w:val="000000"/>
          <w:sz w:val="24"/>
          <w:szCs w:val="24"/>
          <w:lang w:eastAsia="kk-KZ"/>
        </w:rPr>
        <w:t xml:space="preserve">Сөз </w:t>
      </w:r>
      <w:r w:rsidRPr="000C1676">
        <w:rPr>
          <w:rStyle w:val="36"/>
          <w:b w:val="0"/>
          <w:bCs w:val="0"/>
          <w:color w:val="000000"/>
          <w:sz w:val="24"/>
          <w:szCs w:val="24"/>
        </w:rPr>
        <w:t>басы</w:t>
      </w:r>
    </w:p>
    <w:p w:rsidR="00937236" w:rsidRPr="000C1676" w:rsidRDefault="0093723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Шіркін, уа</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т </w:t>
      </w:r>
      <w:r w:rsidRPr="000C1676">
        <w:rPr>
          <w:rStyle w:val="11"/>
          <w:color w:val="000000"/>
          <w:sz w:val="24"/>
          <w:szCs w:val="24"/>
          <w:lang w:val="ru-RU"/>
        </w:rPr>
        <w:t xml:space="preserve">не деген </w:t>
      </w:r>
      <w:r w:rsidRPr="000C1676">
        <w:rPr>
          <w:rStyle w:val="11"/>
          <w:color w:val="000000"/>
          <w:sz w:val="24"/>
          <w:szCs w:val="24"/>
          <w:lang w:val="ru-RU" w:eastAsia="kk-KZ"/>
        </w:rPr>
        <w:t xml:space="preserve">жылдам?! Осыдан біраз жыл бұрын ғана </w:t>
      </w:r>
      <w:r w:rsidR="002C67A5" w:rsidRPr="000C1676">
        <w:rPr>
          <w:rStyle w:val="11"/>
          <w:color w:val="000000"/>
          <w:sz w:val="24"/>
          <w:szCs w:val="24"/>
          <w:lang w:val="ru-RU" w:eastAsia="kk-KZ"/>
        </w:rPr>
        <w:t>қаз</w:t>
      </w:r>
      <w:r w:rsidRPr="000C1676">
        <w:rPr>
          <w:rStyle w:val="11"/>
          <w:color w:val="000000"/>
          <w:sz w:val="24"/>
          <w:szCs w:val="24"/>
          <w:lang w:val="ru-RU" w:eastAsia="kk-KZ"/>
        </w:rPr>
        <w:t xml:space="preserve">ақтың көрнекті қоғам және мемлекет </w:t>
      </w:r>
      <w:r w:rsidR="002C67A5" w:rsidRPr="000C1676">
        <w:rPr>
          <w:rStyle w:val="11"/>
          <w:color w:val="000000"/>
          <w:sz w:val="24"/>
          <w:szCs w:val="24"/>
          <w:lang w:val="ru-RU" w:eastAsia="kk-KZ"/>
        </w:rPr>
        <w:t>қай</w:t>
      </w:r>
      <w:r w:rsidRPr="000C1676">
        <w:rPr>
          <w:rStyle w:val="11"/>
          <w:color w:val="000000"/>
          <w:sz w:val="24"/>
          <w:szCs w:val="24"/>
          <w:lang w:val="ru-RU" w:eastAsia="kk-KZ"/>
        </w:rPr>
        <w:t>раткері Т. Рыс</w:t>
      </w:r>
      <w:r w:rsidR="002C67A5" w:rsidRPr="000C1676">
        <w:rPr>
          <w:rStyle w:val="11"/>
          <w:color w:val="000000"/>
          <w:sz w:val="24"/>
          <w:szCs w:val="24"/>
          <w:lang w:val="ru-RU" w:eastAsia="kk-KZ"/>
        </w:rPr>
        <w:t>құ</w:t>
      </w:r>
      <w:r w:rsidRPr="000C1676">
        <w:rPr>
          <w:rStyle w:val="11"/>
          <w:color w:val="000000"/>
          <w:sz w:val="24"/>
          <w:szCs w:val="24"/>
          <w:lang w:val="ru-RU" w:eastAsia="kk-KZ"/>
        </w:rPr>
        <w:t xml:space="preserve">ловтың 90 жылдық мерейтойына орай Меркіге келіп кеткен оның зайыбы Әзиза Түбекқызы </w:t>
      </w:r>
      <w:r w:rsidR="002C67A5" w:rsidRPr="000C1676">
        <w:rPr>
          <w:rStyle w:val="11"/>
          <w:color w:val="000000"/>
          <w:sz w:val="24"/>
          <w:szCs w:val="24"/>
          <w:lang w:val="ru-RU" w:eastAsia="kk-KZ"/>
        </w:rPr>
        <w:t xml:space="preserve"> </w:t>
      </w:r>
      <w:r w:rsidRPr="000C1676">
        <w:rPr>
          <w:rStyle w:val="11"/>
          <w:color w:val="000000"/>
          <w:sz w:val="24"/>
          <w:szCs w:val="24"/>
          <w:lang w:val="ru-RU" w:eastAsia="kk-KZ"/>
        </w:rPr>
        <w:t>Рыс</w:t>
      </w:r>
      <w:r w:rsidR="002C67A5" w:rsidRPr="000C1676">
        <w:rPr>
          <w:rStyle w:val="11"/>
          <w:color w:val="000000"/>
          <w:sz w:val="24"/>
          <w:szCs w:val="24"/>
          <w:lang w:val="ru-RU" w:eastAsia="kk-KZ"/>
        </w:rPr>
        <w:t>құ</w:t>
      </w:r>
      <w:r w:rsidRPr="000C1676">
        <w:rPr>
          <w:rStyle w:val="11"/>
          <w:color w:val="000000"/>
          <w:sz w:val="24"/>
          <w:szCs w:val="24"/>
          <w:lang w:val="ru-RU" w:eastAsia="kk-KZ"/>
        </w:rPr>
        <w:t xml:space="preserve">лова бүгінде арамызда </w:t>
      </w:r>
      <w:r w:rsidRPr="000C1676">
        <w:rPr>
          <w:rStyle w:val="11"/>
          <w:color w:val="000000"/>
          <w:sz w:val="24"/>
          <w:szCs w:val="24"/>
          <w:lang w:val="ru-RU"/>
        </w:rPr>
        <w:t>жо</w:t>
      </w:r>
      <w:r w:rsidR="002C67A5" w:rsidRPr="000C1676">
        <w:rPr>
          <w:rStyle w:val="11"/>
          <w:color w:val="000000"/>
          <w:sz w:val="24"/>
          <w:szCs w:val="24"/>
          <w:lang w:val="ru-RU"/>
        </w:rPr>
        <w:t>қ</w:t>
      </w:r>
      <w:r w:rsidRPr="000C1676">
        <w:rPr>
          <w:rStyle w:val="11"/>
          <w:color w:val="000000"/>
          <w:sz w:val="24"/>
          <w:szCs w:val="24"/>
          <w:lang w:val="ru-RU"/>
        </w:rPr>
        <w:t xml:space="preserve">. Тар </w:t>
      </w:r>
      <w:r w:rsidRPr="000C1676">
        <w:rPr>
          <w:rStyle w:val="11"/>
          <w:color w:val="000000"/>
          <w:sz w:val="24"/>
          <w:szCs w:val="24"/>
          <w:lang w:val="ru-RU" w:eastAsia="kk-KZ"/>
        </w:rPr>
        <w:t>жол тайға</w:t>
      </w:r>
      <w:r w:rsidR="002C67A5" w:rsidRPr="000C1676">
        <w:rPr>
          <w:rStyle w:val="11"/>
          <w:color w:val="000000"/>
          <w:sz w:val="24"/>
          <w:szCs w:val="24"/>
          <w:lang w:val="ru-RU" w:eastAsia="kk-KZ"/>
        </w:rPr>
        <w:t>қ кешудің қилы кезең</w:t>
      </w:r>
      <w:r w:rsidRPr="000C1676">
        <w:rPr>
          <w:rStyle w:val="11"/>
          <w:color w:val="000000"/>
          <w:sz w:val="24"/>
          <w:szCs w:val="24"/>
          <w:lang w:val="ru-RU" w:eastAsia="kk-KZ"/>
        </w:rPr>
        <w:t xml:space="preserve">дерін </w:t>
      </w:r>
      <w:r w:rsidRPr="000C1676">
        <w:rPr>
          <w:rStyle w:val="11"/>
          <w:color w:val="000000"/>
          <w:sz w:val="24"/>
          <w:szCs w:val="24"/>
          <w:lang w:val="ru-RU"/>
        </w:rPr>
        <w:t xml:space="preserve">бастан </w:t>
      </w:r>
      <w:r w:rsidRPr="000C1676">
        <w:rPr>
          <w:rStyle w:val="11"/>
          <w:color w:val="000000"/>
          <w:sz w:val="24"/>
          <w:szCs w:val="24"/>
          <w:lang w:val="ru-RU" w:eastAsia="kk-KZ"/>
        </w:rPr>
        <w:t xml:space="preserve">кешкен абзал жеңгеміз ауыр сырқаттан </w:t>
      </w:r>
      <w:r w:rsidR="002C67A5" w:rsidRPr="000C1676">
        <w:rPr>
          <w:rStyle w:val="11"/>
          <w:color w:val="000000"/>
          <w:sz w:val="24"/>
          <w:szCs w:val="24"/>
          <w:lang w:val="ru-RU" w:eastAsia="kk-KZ"/>
        </w:rPr>
        <w:t>қай</w:t>
      </w:r>
      <w:r w:rsidR="00732CD5" w:rsidRPr="000C1676">
        <w:rPr>
          <w:rStyle w:val="11"/>
          <w:color w:val="000000"/>
          <w:sz w:val="24"/>
          <w:szCs w:val="24"/>
          <w:lang w:val="ru-RU" w:eastAsia="kk-KZ"/>
        </w:rPr>
        <w:t>тыс болды. Жерлеу рәсіміне қ</w:t>
      </w:r>
      <w:r w:rsidRPr="000C1676">
        <w:rPr>
          <w:rStyle w:val="11"/>
          <w:color w:val="000000"/>
          <w:sz w:val="24"/>
          <w:szCs w:val="24"/>
          <w:lang w:val="ru-RU" w:eastAsia="kk-KZ"/>
        </w:rPr>
        <w:t xml:space="preserve">атысуға шақырған жедел-хат алғаныммен </w:t>
      </w:r>
      <w:r w:rsidR="00732CD5" w:rsidRPr="000C1676">
        <w:rPr>
          <w:rStyle w:val="11"/>
          <w:color w:val="000000"/>
          <w:sz w:val="24"/>
          <w:szCs w:val="24"/>
          <w:lang w:val="ru-RU" w:eastAsia="kk-KZ"/>
        </w:rPr>
        <w:t xml:space="preserve"> </w:t>
      </w:r>
      <w:r w:rsidRPr="000C1676">
        <w:rPr>
          <w:rStyle w:val="11"/>
          <w:color w:val="000000"/>
          <w:sz w:val="24"/>
          <w:szCs w:val="24"/>
          <w:lang w:val="ru-RU" w:eastAsia="kk-KZ"/>
        </w:rPr>
        <w:t xml:space="preserve">Мәскеуде оқуда жүргендіктен </w:t>
      </w:r>
      <w:r w:rsidRPr="000C1676">
        <w:rPr>
          <w:rStyle w:val="11"/>
          <w:color w:val="000000"/>
          <w:sz w:val="24"/>
          <w:szCs w:val="24"/>
          <w:lang w:val="ru-RU"/>
        </w:rPr>
        <w:t xml:space="preserve">бара </w:t>
      </w:r>
      <w:r w:rsidRPr="000C1676">
        <w:rPr>
          <w:rStyle w:val="11"/>
          <w:color w:val="000000"/>
          <w:sz w:val="24"/>
          <w:szCs w:val="24"/>
          <w:lang w:val="ru-RU" w:eastAsia="kk-KZ"/>
        </w:rPr>
        <w:t>алмадым. Жалғыздық жабыр</w:t>
      </w:r>
      <w:r w:rsidR="00732CD5" w:rsidRPr="000C1676">
        <w:rPr>
          <w:rStyle w:val="11"/>
          <w:color w:val="000000"/>
          <w:sz w:val="24"/>
          <w:szCs w:val="24"/>
          <w:lang w:val="ru-RU" w:eastAsia="kk-KZ"/>
        </w:rPr>
        <w:t>қ</w:t>
      </w:r>
      <w:r w:rsidRPr="000C1676">
        <w:rPr>
          <w:rStyle w:val="11"/>
          <w:color w:val="000000"/>
          <w:sz w:val="24"/>
          <w:szCs w:val="24"/>
          <w:lang w:val="ru-RU" w:eastAsia="kk-KZ"/>
        </w:rPr>
        <w:t xml:space="preserve">атқан жүрегіме шуағын төгіп, анда-санда болса </w:t>
      </w:r>
      <w:r w:rsidRPr="000C1676">
        <w:rPr>
          <w:rStyle w:val="11"/>
          <w:color w:val="000000"/>
          <w:sz w:val="24"/>
          <w:szCs w:val="24"/>
          <w:lang w:val="ru-RU"/>
        </w:rPr>
        <w:t xml:space="preserve">да </w:t>
      </w:r>
      <w:r w:rsidRPr="000C1676">
        <w:rPr>
          <w:rStyle w:val="11"/>
          <w:color w:val="000000"/>
          <w:sz w:val="24"/>
          <w:szCs w:val="24"/>
          <w:lang w:val="ru-RU" w:eastAsia="kk-KZ"/>
        </w:rPr>
        <w:t>ақылын</w:t>
      </w:r>
      <w:r w:rsidR="00732CD5" w:rsidRPr="000C1676">
        <w:rPr>
          <w:rStyle w:val="11"/>
          <w:color w:val="000000"/>
          <w:sz w:val="24"/>
          <w:szCs w:val="24"/>
          <w:lang w:val="ru-RU" w:eastAsia="kk-KZ"/>
        </w:rPr>
        <w:t xml:space="preserve"> айтып, хат жазып, хабарласып тұ</w:t>
      </w:r>
      <w:r w:rsidRPr="000C1676">
        <w:rPr>
          <w:rStyle w:val="11"/>
          <w:color w:val="000000"/>
          <w:sz w:val="24"/>
          <w:szCs w:val="24"/>
          <w:lang w:val="ru-RU" w:eastAsia="kk-KZ"/>
        </w:rPr>
        <w:t>ратын үлкен жүректі, мейірбан камқоршым</w:t>
      </w:r>
      <w:r w:rsidR="008B1A61" w:rsidRPr="000C1676">
        <w:rPr>
          <w:rStyle w:val="11"/>
          <w:color w:val="000000"/>
          <w:sz w:val="24"/>
          <w:szCs w:val="24"/>
          <w:lang w:val="ru-RU" w:eastAsia="kk-KZ"/>
        </w:rPr>
        <w:t xml:space="preserve">нан айрылып </w:t>
      </w:r>
      <w:r w:rsidR="009F17A6" w:rsidRPr="000C1676">
        <w:rPr>
          <w:rStyle w:val="11"/>
          <w:color w:val="000000"/>
          <w:sz w:val="24"/>
          <w:szCs w:val="24"/>
          <w:lang w:val="ru-RU" w:eastAsia="kk-KZ"/>
        </w:rPr>
        <w:t>қал</w:t>
      </w:r>
      <w:r w:rsidR="008B1A61" w:rsidRPr="000C1676">
        <w:rPr>
          <w:rStyle w:val="11"/>
          <w:color w:val="000000"/>
          <w:sz w:val="24"/>
          <w:szCs w:val="24"/>
          <w:lang w:val="ru-RU" w:eastAsia="kk-KZ"/>
        </w:rPr>
        <w:t>ғаныма қабырғам қ</w:t>
      </w:r>
      <w:r w:rsidRPr="000C1676">
        <w:rPr>
          <w:rStyle w:val="11"/>
          <w:color w:val="000000"/>
          <w:sz w:val="24"/>
          <w:szCs w:val="24"/>
          <w:lang w:val="ru-RU" w:eastAsia="kk-KZ"/>
        </w:rPr>
        <w:t xml:space="preserve">атты </w:t>
      </w:r>
      <w:r w:rsidR="002C67A5" w:rsidRPr="000C1676">
        <w:rPr>
          <w:rStyle w:val="11"/>
          <w:color w:val="000000"/>
          <w:sz w:val="24"/>
          <w:szCs w:val="24"/>
          <w:lang w:val="ru-RU" w:eastAsia="kk-KZ"/>
        </w:rPr>
        <w:t>қай</w:t>
      </w:r>
      <w:r w:rsidRPr="000C1676">
        <w:rPr>
          <w:rStyle w:val="11"/>
          <w:color w:val="000000"/>
          <w:sz w:val="24"/>
          <w:szCs w:val="24"/>
          <w:lang w:val="ru-RU" w:eastAsia="kk-KZ"/>
        </w:rPr>
        <w:t>ыст</w:t>
      </w:r>
      <w:r w:rsidR="008B1A61" w:rsidRPr="000C1676">
        <w:rPr>
          <w:rStyle w:val="11"/>
          <w:color w:val="000000"/>
          <w:sz w:val="24"/>
          <w:szCs w:val="24"/>
          <w:lang w:val="ru-RU" w:eastAsia="kk-KZ"/>
        </w:rPr>
        <w:t>ы, шын егіліп жыладым. Сол бір қ</w:t>
      </w:r>
      <w:r w:rsidRPr="000C1676">
        <w:rPr>
          <w:rStyle w:val="11"/>
          <w:color w:val="000000"/>
          <w:sz w:val="24"/>
          <w:szCs w:val="24"/>
          <w:lang w:val="ru-RU" w:eastAsia="kk-KZ"/>
        </w:rPr>
        <w:t xml:space="preserve">аралы күндері өзіме өзім: «Асыл ағамыздың сенімді серігі, адал </w:t>
      </w:r>
      <w:r w:rsidRPr="000C1676">
        <w:rPr>
          <w:rStyle w:val="11"/>
          <w:color w:val="000000"/>
          <w:sz w:val="24"/>
          <w:szCs w:val="24"/>
          <w:lang w:val="ru-RU"/>
        </w:rPr>
        <w:t xml:space="preserve">жары, </w:t>
      </w:r>
      <w:r w:rsidRPr="000C1676">
        <w:rPr>
          <w:rStyle w:val="11"/>
          <w:color w:val="000000"/>
          <w:sz w:val="24"/>
          <w:szCs w:val="24"/>
          <w:lang w:val="ru-RU" w:eastAsia="kk-KZ"/>
        </w:rPr>
        <w:t>үйленгеннен бастап көзін жұмғанша пәк сезімін аялап, үлкен отаудың шанырағын қ</w:t>
      </w:r>
      <w:r w:rsidR="008B1A61" w:rsidRPr="000C1676">
        <w:rPr>
          <w:rStyle w:val="11"/>
          <w:color w:val="000000"/>
          <w:sz w:val="24"/>
          <w:szCs w:val="24"/>
          <w:lang w:val="ru-RU" w:eastAsia="kk-KZ"/>
        </w:rPr>
        <w:t>ұлатпаған Ә.Т. Рысқұловамен сұ</w:t>
      </w:r>
      <w:r w:rsidRPr="000C1676">
        <w:rPr>
          <w:rStyle w:val="11"/>
          <w:color w:val="000000"/>
          <w:sz w:val="24"/>
          <w:szCs w:val="24"/>
          <w:lang w:val="ru-RU" w:eastAsia="kk-KZ"/>
        </w:rPr>
        <w:t>хбатымды ж</w:t>
      </w:r>
      <w:r w:rsidR="008B1A61" w:rsidRPr="000C1676">
        <w:rPr>
          <w:rStyle w:val="11"/>
          <w:color w:val="000000"/>
          <w:sz w:val="24"/>
          <w:szCs w:val="24"/>
          <w:lang w:val="ru-RU" w:eastAsia="kk-KZ"/>
        </w:rPr>
        <w:t>ұ</w:t>
      </w:r>
      <w:r w:rsidRPr="000C1676">
        <w:rPr>
          <w:rStyle w:val="11"/>
          <w:color w:val="000000"/>
          <w:sz w:val="24"/>
          <w:szCs w:val="24"/>
          <w:lang w:val="ru-RU" w:eastAsia="kk-KZ"/>
        </w:rPr>
        <w:t>рт шылы</w:t>
      </w:r>
      <w:r w:rsidR="008B1A61" w:rsidRPr="000C1676">
        <w:rPr>
          <w:rStyle w:val="11"/>
          <w:color w:val="000000"/>
          <w:sz w:val="24"/>
          <w:szCs w:val="24"/>
          <w:lang w:val="ru-RU" w:eastAsia="kk-KZ"/>
        </w:rPr>
        <w:t>қ</w:t>
      </w:r>
      <w:r w:rsidRPr="000C1676">
        <w:rPr>
          <w:rStyle w:val="11"/>
          <w:color w:val="000000"/>
          <w:sz w:val="24"/>
          <w:szCs w:val="24"/>
          <w:lang w:val="ru-RU" w:eastAsia="kk-KZ"/>
        </w:rPr>
        <w:t>қа жеткіземін» деп сөз берген едім. Реті енді келіп отыр.</w:t>
      </w:r>
    </w:p>
    <w:p w:rsidR="00937236" w:rsidRPr="000C1676" w:rsidRDefault="0093723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Сонымен, әңгіме Сіз жайлы болма</w:t>
      </w:r>
      <w:r w:rsidR="008B1A61" w:rsidRPr="000C1676">
        <w:rPr>
          <w:rStyle w:val="11"/>
          <w:color w:val="000000"/>
          <w:sz w:val="24"/>
          <w:szCs w:val="24"/>
          <w:lang w:val="ru-RU" w:eastAsia="kk-KZ"/>
        </w:rPr>
        <w:t>қ</w:t>
      </w:r>
      <w:r w:rsidRPr="000C1676">
        <w:rPr>
          <w:rStyle w:val="11"/>
          <w:color w:val="000000"/>
          <w:sz w:val="24"/>
          <w:szCs w:val="24"/>
          <w:lang w:val="ru-RU" w:eastAsia="kk-KZ"/>
        </w:rPr>
        <w:t>, аяулы же</w:t>
      </w:r>
      <w:r w:rsidR="008B1A61" w:rsidRPr="000C1676">
        <w:rPr>
          <w:rStyle w:val="11"/>
          <w:color w:val="000000"/>
          <w:sz w:val="24"/>
          <w:szCs w:val="24"/>
          <w:lang w:val="ru-RU" w:eastAsia="kk-KZ"/>
        </w:rPr>
        <w:t>ң</w:t>
      </w:r>
      <w:r w:rsidRPr="000C1676">
        <w:rPr>
          <w:rStyle w:val="11"/>
          <w:color w:val="000000"/>
          <w:sz w:val="24"/>
          <w:szCs w:val="24"/>
          <w:lang w:val="ru-RU" w:eastAsia="kk-KZ"/>
        </w:rPr>
        <w:t xml:space="preserve">еше!.. Ақтық сапарға шығарып </w:t>
      </w:r>
      <w:r w:rsidRPr="000C1676">
        <w:rPr>
          <w:rStyle w:val="11"/>
          <w:color w:val="000000"/>
          <w:sz w:val="24"/>
          <w:szCs w:val="24"/>
          <w:lang w:val="ru-RU"/>
        </w:rPr>
        <w:t xml:space="preserve">сала </w:t>
      </w:r>
      <w:r w:rsidR="008B1A61" w:rsidRPr="000C1676">
        <w:rPr>
          <w:rStyle w:val="11"/>
          <w:color w:val="000000"/>
          <w:sz w:val="24"/>
          <w:szCs w:val="24"/>
          <w:lang w:val="ru-RU" w:eastAsia="kk-KZ"/>
        </w:rPr>
        <w:t>алмай, қ</w:t>
      </w:r>
      <w:r w:rsidRPr="000C1676">
        <w:rPr>
          <w:rStyle w:val="11"/>
          <w:color w:val="000000"/>
          <w:sz w:val="24"/>
          <w:szCs w:val="24"/>
          <w:lang w:val="ru-RU" w:eastAsia="kk-KZ"/>
        </w:rPr>
        <w:t>абіріңе топыра</w:t>
      </w:r>
      <w:r w:rsidR="008B1A61" w:rsidRPr="000C1676">
        <w:rPr>
          <w:rStyle w:val="11"/>
          <w:color w:val="000000"/>
          <w:sz w:val="24"/>
          <w:szCs w:val="24"/>
          <w:lang w:val="ru-RU" w:eastAsia="kk-KZ"/>
        </w:rPr>
        <w:t>қ</w:t>
      </w:r>
      <w:r w:rsidRPr="000C1676">
        <w:rPr>
          <w:rStyle w:val="11"/>
          <w:color w:val="000000"/>
          <w:sz w:val="24"/>
          <w:szCs w:val="24"/>
          <w:lang w:val="ru-RU" w:eastAsia="kk-KZ"/>
        </w:rPr>
        <w:t xml:space="preserve"> </w:t>
      </w:r>
      <w:r w:rsidRPr="000C1676">
        <w:rPr>
          <w:rStyle w:val="11"/>
          <w:color w:val="000000"/>
          <w:sz w:val="24"/>
          <w:szCs w:val="24"/>
          <w:lang w:val="ru-RU"/>
        </w:rPr>
        <w:t xml:space="preserve">сала алмай </w:t>
      </w:r>
      <w:r w:rsidRPr="000C1676">
        <w:rPr>
          <w:rStyle w:val="11"/>
          <w:color w:val="000000"/>
          <w:sz w:val="24"/>
          <w:szCs w:val="24"/>
          <w:lang w:val="ru-RU" w:eastAsia="kk-KZ"/>
        </w:rPr>
        <w:t xml:space="preserve">арманда </w:t>
      </w:r>
      <w:r w:rsidR="008B1A61" w:rsidRPr="000C1676">
        <w:rPr>
          <w:rStyle w:val="11"/>
          <w:color w:val="000000"/>
          <w:sz w:val="24"/>
          <w:szCs w:val="24"/>
          <w:lang w:val="ru-RU"/>
        </w:rPr>
        <w:t>қалғ</w:t>
      </w:r>
      <w:r w:rsidRPr="000C1676">
        <w:rPr>
          <w:rStyle w:val="11"/>
          <w:color w:val="000000"/>
          <w:sz w:val="24"/>
          <w:szCs w:val="24"/>
          <w:lang w:val="ru-RU"/>
        </w:rPr>
        <w:t xml:space="preserve">ан </w:t>
      </w:r>
      <w:r w:rsidR="002C67A5" w:rsidRPr="000C1676">
        <w:rPr>
          <w:rStyle w:val="11"/>
          <w:color w:val="000000"/>
          <w:sz w:val="24"/>
          <w:szCs w:val="24"/>
          <w:lang w:val="ru-RU" w:eastAsia="kk-KZ"/>
        </w:rPr>
        <w:t>қай</w:t>
      </w:r>
      <w:r w:rsidRPr="000C1676">
        <w:rPr>
          <w:rStyle w:val="11"/>
          <w:color w:val="000000"/>
          <w:sz w:val="24"/>
          <w:szCs w:val="24"/>
          <w:lang w:val="ru-RU" w:eastAsia="kk-KZ"/>
        </w:rPr>
        <w:t>ын сіңіліне өкпелі боларсыз, асыл жан?! Талай рет хат жазып, үйіңізге ша</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рғанда пендешілік себептермен </w:t>
      </w:r>
      <w:r w:rsidRPr="000C1676">
        <w:rPr>
          <w:rStyle w:val="11"/>
          <w:color w:val="000000"/>
          <w:sz w:val="24"/>
          <w:szCs w:val="24"/>
          <w:lang w:val="ru-RU"/>
        </w:rPr>
        <w:t xml:space="preserve">бара </w:t>
      </w:r>
      <w:r w:rsidRPr="000C1676">
        <w:rPr>
          <w:rStyle w:val="11"/>
          <w:color w:val="000000"/>
          <w:sz w:val="24"/>
          <w:szCs w:val="24"/>
          <w:lang w:val="ru-RU" w:eastAsia="kk-KZ"/>
        </w:rPr>
        <w:t xml:space="preserve">алмағандығымды ойласам «Қап!» деп бармағымды шайнаймын. Сіз </w:t>
      </w:r>
      <w:r w:rsidR="002C67A5" w:rsidRPr="000C1676">
        <w:rPr>
          <w:rStyle w:val="11"/>
          <w:color w:val="000000"/>
          <w:sz w:val="24"/>
          <w:szCs w:val="24"/>
          <w:lang w:val="ru-RU"/>
        </w:rPr>
        <w:t>қай</w:t>
      </w:r>
      <w:r w:rsidRPr="000C1676">
        <w:rPr>
          <w:rStyle w:val="11"/>
          <w:color w:val="000000"/>
          <w:sz w:val="24"/>
          <w:szCs w:val="24"/>
          <w:lang w:val="ru-RU"/>
        </w:rPr>
        <w:t>тыс бол</w:t>
      </w:r>
      <w:r w:rsidR="008B1A61" w:rsidRPr="000C1676">
        <w:rPr>
          <w:rStyle w:val="11"/>
          <w:color w:val="000000"/>
          <w:sz w:val="24"/>
          <w:szCs w:val="24"/>
          <w:lang w:val="ru-RU"/>
        </w:rPr>
        <w:t>ң</w:t>
      </w:r>
      <w:r w:rsidRPr="000C1676">
        <w:rPr>
          <w:rStyle w:val="11"/>
          <w:color w:val="000000"/>
          <w:sz w:val="24"/>
          <w:szCs w:val="24"/>
          <w:lang w:val="ru-RU"/>
        </w:rPr>
        <w:t xml:space="preserve">ан </w:t>
      </w:r>
      <w:r w:rsidRPr="000C1676">
        <w:rPr>
          <w:rStyle w:val="11"/>
          <w:color w:val="000000"/>
          <w:sz w:val="24"/>
          <w:szCs w:val="24"/>
          <w:lang w:val="ru-RU" w:eastAsia="kk-KZ"/>
        </w:rPr>
        <w:t>со</w:t>
      </w:r>
      <w:r w:rsidR="008B1A61" w:rsidRPr="000C1676">
        <w:rPr>
          <w:rStyle w:val="11"/>
          <w:color w:val="000000"/>
          <w:sz w:val="24"/>
          <w:szCs w:val="24"/>
          <w:lang w:val="ru-RU" w:eastAsia="kk-KZ"/>
        </w:rPr>
        <w:t>ң</w:t>
      </w:r>
      <w:r w:rsidRPr="000C1676">
        <w:rPr>
          <w:rStyle w:val="11"/>
          <w:color w:val="000000"/>
          <w:sz w:val="24"/>
          <w:szCs w:val="24"/>
          <w:lang w:val="ru-RU" w:eastAsia="kk-KZ"/>
        </w:rPr>
        <w:t xml:space="preserve"> барғанымда, есікті кіші </w:t>
      </w:r>
      <w:r w:rsidR="002C67A5" w:rsidRPr="000C1676">
        <w:rPr>
          <w:rStyle w:val="11"/>
          <w:color w:val="000000"/>
          <w:sz w:val="24"/>
          <w:szCs w:val="24"/>
          <w:lang w:val="ru-RU" w:eastAsia="kk-KZ"/>
        </w:rPr>
        <w:t>қы</w:t>
      </w:r>
      <w:r w:rsidR="008B1A61" w:rsidRPr="000C1676">
        <w:rPr>
          <w:rStyle w:val="11"/>
          <w:color w:val="000000"/>
          <w:sz w:val="24"/>
          <w:szCs w:val="24"/>
          <w:lang w:val="ru-RU" w:eastAsia="kk-KZ"/>
        </w:rPr>
        <w:t>зыңыз Рита ашты. Өзіңіз көп айтып, құ</w:t>
      </w:r>
      <w:r w:rsidRPr="000C1676">
        <w:rPr>
          <w:rStyle w:val="11"/>
          <w:color w:val="000000"/>
          <w:sz w:val="24"/>
          <w:szCs w:val="24"/>
          <w:lang w:val="ru-RU" w:eastAsia="kk-KZ"/>
        </w:rPr>
        <w:t xml:space="preserve">лағын </w:t>
      </w:r>
      <w:r w:rsidRPr="000C1676">
        <w:rPr>
          <w:rStyle w:val="11"/>
          <w:color w:val="000000"/>
          <w:sz w:val="24"/>
          <w:szCs w:val="24"/>
          <w:lang w:val="ru-RU"/>
        </w:rPr>
        <w:t xml:space="preserve">талай </w:t>
      </w:r>
      <w:r w:rsidRPr="000C1676">
        <w:rPr>
          <w:rStyle w:val="11"/>
          <w:color w:val="000000"/>
          <w:sz w:val="24"/>
          <w:szCs w:val="24"/>
          <w:lang w:val="ru-RU" w:eastAsia="kk-KZ"/>
        </w:rPr>
        <w:t>шулат</w:t>
      </w:r>
      <w:r w:rsidR="008B1A61" w:rsidRPr="000C1676">
        <w:rPr>
          <w:rStyle w:val="11"/>
          <w:color w:val="000000"/>
          <w:sz w:val="24"/>
          <w:szCs w:val="24"/>
          <w:lang w:val="ru-RU" w:eastAsia="kk-KZ"/>
        </w:rPr>
        <w:t>қ</w:t>
      </w:r>
      <w:r w:rsidRPr="000C1676">
        <w:rPr>
          <w:rStyle w:val="11"/>
          <w:color w:val="000000"/>
          <w:sz w:val="24"/>
          <w:szCs w:val="24"/>
          <w:lang w:val="ru-RU" w:eastAsia="kk-KZ"/>
        </w:rPr>
        <w:t xml:space="preserve">ан </w:t>
      </w:r>
      <w:r w:rsidRPr="000C1676">
        <w:rPr>
          <w:rStyle w:val="11"/>
          <w:color w:val="000000"/>
          <w:sz w:val="24"/>
          <w:szCs w:val="24"/>
          <w:lang w:val="ru-RU"/>
        </w:rPr>
        <w:t xml:space="preserve">Рита. </w:t>
      </w:r>
      <w:r w:rsidRPr="000C1676">
        <w:rPr>
          <w:rStyle w:val="11"/>
          <w:color w:val="000000"/>
          <w:sz w:val="24"/>
          <w:szCs w:val="24"/>
          <w:lang w:val="ru-RU" w:eastAsia="kk-KZ"/>
        </w:rPr>
        <w:t xml:space="preserve">Ол </w:t>
      </w:r>
      <w:r w:rsidRPr="000C1676">
        <w:rPr>
          <w:rStyle w:val="11"/>
          <w:color w:val="000000"/>
          <w:sz w:val="24"/>
          <w:szCs w:val="24"/>
          <w:lang w:val="ru-RU"/>
        </w:rPr>
        <w:t xml:space="preserve">да </w:t>
      </w:r>
      <w:r w:rsidRPr="000C1676">
        <w:rPr>
          <w:rStyle w:val="11"/>
          <w:color w:val="000000"/>
          <w:sz w:val="24"/>
          <w:szCs w:val="24"/>
          <w:lang w:val="ru-RU" w:eastAsia="kk-KZ"/>
        </w:rPr>
        <w:t xml:space="preserve">ағамыздың аузынан түскендей екен. Бөлмелеріңізді </w:t>
      </w:r>
      <w:r w:rsidRPr="000C1676">
        <w:rPr>
          <w:rStyle w:val="11"/>
          <w:color w:val="000000"/>
          <w:sz w:val="24"/>
          <w:szCs w:val="24"/>
          <w:lang w:val="ru-RU"/>
        </w:rPr>
        <w:t xml:space="preserve">аралап </w:t>
      </w:r>
      <w:r w:rsidRPr="000C1676">
        <w:rPr>
          <w:rStyle w:val="11"/>
          <w:color w:val="000000"/>
          <w:sz w:val="24"/>
          <w:szCs w:val="24"/>
          <w:lang w:val="ru-RU" w:eastAsia="kk-KZ"/>
        </w:rPr>
        <w:t xml:space="preserve">жүріп, суреттеріңізді көріп, тағы </w:t>
      </w:r>
      <w:r w:rsidRPr="000C1676">
        <w:rPr>
          <w:rStyle w:val="11"/>
          <w:color w:val="000000"/>
          <w:sz w:val="24"/>
          <w:szCs w:val="24"/>
          <w:lang w:val="ru-RU"/>
        </w:rPr>
        <w:t xml:space="preserve">да </w:t>
      </w:r>
      <w:r w:rsidRPr="000C1676">
        <w:rPr>
          <w:rStyle w:val="11"/>
          <w:color w:val="000000"/>
          <w:sz w:val="24"/>
          <w:szCs w:val="24"/>
          <w:lang w:val="ru-RU" w:eastAsia="kk-KZ"/>
        </w:rPr>
        <w:t xml:space="preserve">көз жасыма ерік бердім. Жалған дүниенің опасыздығына, елім деп еңіреп өткен ардақты ағаны шын сүйген адал махаббат иесін </w:t>
      </w:r>
      <w:r w:rsidR="002C67A5" w:rsidRPr="000C1676">
        <w:rPr>
          <w:rStyle w:val="11"/>
          <w:color w:val="000000"/>
          <w:sz w:val="24"/>
          <w:szCs w:val="24"/>
          <w:lang w:val="ru-RU" w:eastAsia="kk-KZ"/>
        </w:rPr>
        <w:t>құ</w:t>
      </w:r>
      <w:r w:rsidRPr="000C1676">
        <w:rPr>
          <w:rStyle w:val="11"/>
          <w:color w:val="000000"/>
          <w:sz w:val="24"/>
          <w:szCs w:val="24"/>
          <w:lang w:val="ru-RU" w:eastAsia="kk-KZ"/>
        </w:rPr>
        <w:t>рмет</w:t>
      </w:r>
      <w:r w:rsidR="008B1A61" w:rsidRPr="000C1676">
        <w:rPr>
          <w:rStyle w:val="11"/>
          <w:color w:val="000000"/>
          <w:sz w:val="24"/>
          <w:szCs w:val="24"/>
          <w:lang w:val="ru-RU" w:eastAsia="kk-KZ"/>
        </w:rPr>
        <w:t xml:space="preserve"> </w:t>
      </w:r>
      <w:r w:rsidRPr="000C1676">
        <w:rPr>
          <w:rStyle w:val="11"/>
          <w:color w:val="000000"/>
          <w:sz w:val="24"/>
          <w:szCs w:val="24"/>
          <w:lang w:val="ru-RU" w:eastAsia="kk-KZ"/>
        </w:rPr>
        <w:t xml:space="preserve">тұта алмағаныма </w:t>
      </w:r>
      <w:r w:rsidR="008B1A61" w:rsidRPr="000C1676">
        <w:rPr>
          <w:rStyle w:val="11"/>
          <w:color w:val="000000"/>
          <w:sz w:val="24"/>
          <w:szCs w:val="24"/>
          <w:lang w:val="ru-RU" w:eastAsia="kk-KZ"/>
        </w:rPr>
        <w:t>қ</w:t>
      </w:r>
      <w:r w:rsidRPr="000C1676">
        <w:rPr>
          <w:rStyle w:val="11"/>
          <w:color w:val="000000"/>
          <w:sz w:val="24"/>
          <w:szCs w:val="24"/>
          <w:lang w:val="ru-RU" w:eastAsia="kk-KZ"/>
        </w:rPr>
        <w:t>иналдым. Бүгін сізді</w:t>
      </w:r>
      <w:r w:rsidR="008B1A61" w:rsidRPr="000C1676">
        <w:rPr>
          <w:rStyle w:val="11"/>
          <w:color w:val="000000"/>
          <w:sz w:val="24"/>
          <w:szCs w:val="24"/>
          <w:lang w:val="ru-RU" w:eastAsia="kk-KZ"/>
        </w:rPr>
        <w:t>ң рухың</w:t>
      </w:r>
      <w:r w:rsidRPr="000C1676">
        <w:rPr>
          <w:rStyle w:val="11"/>
          <w:color w:val="000000"/>
          <w:sz w:val="24"/>
          <w:szCs w:val="24"/>
          <w:lang w:val="ru-RU" w:eastAsia="kk-KZ"/>
        </w:rPr>
        <w:t>ыз</w:t>
      </w:r>
      <w:r w:rsidR="008B1A61" w:rsidRPr="000C1676">
        <w:rPr>
          <w:rStyle w:val="11"/>
          <w:color w:val="000000"/>
          <w:sz w:val="24"/>
          <w:szCs w:val="24"/>
          <w:lang w:val="ru-RU" w:eastAsia="kk-KZ"/>
        </w:rPr>
        <w:t xml:space="preserve">дың алдында басымды иіп, өзімнің </w:t>
      </w:r>
      <w:r w:rsidRPr="000C1676">
        <w:rPr>
          <w:rStyle w:val="11"/>
          <w:color w:val="000000"/>
          <w:sz w:val="24"/>
          <w:szCs w:val="24"/>
          <w:lang w:val="ru-RU" w:eastAsia="kk-KZ"/>
        </w:rPr>
        <w:t xml:space="preserve">атымнан, күллі </w:t>
      </w:r>
      <w:r w:rsidR="002C67A5" w:rsidRPr="000C1676">
        <w:rPr>
          <w:rStyle w:val="11"/>
          <w:color w:val="000000"/>
          <w:sz w:val="24"/>
          <w:szCs w:val="24"/>
          <w:lang w:val="ru-RU"/>
        </w:rPr>
        <w:t>қаз</w:t>
      </w:r>
      <w:r w:rsidRPr="000C1676">
        <w:rPr>
          <w:rStyle w:val="11"/>
          <w:color w:val="000000"/>
          <w:sz w:val="24"/>
          <w:szCs w:val="24"/>
          <w:lang w:val="ru-RU"/>
        </w:rPr>
        <w:t>а</w:t>
      </w:r>
      <w:r w:rsidR="008B1A61" w:rsidRPr="000C1676">
        <w:rPr>
          <w:rStyle w:val="11"/>
          <w:color w:val="000000"/>
          <w:sz w:val="24"/>
          <w:szCs w:val="24"/>
          <w:lang w:val="ru-RU"/>
        </w:rPr>
        <w:t>қ</w:t>
      </w:r>
      <w:r w:rsidRPr="000C1676">
        <w:rPr>
          <w:rStyle w:val="11"/>
          <w:color w:val="000000"/>
          <w:sz w:val="24"/>
          <w:szCs w:val="24"/>
          <w:lang w:val="ru-RU"/>
        </w:rPr>
        <w:t xml:space="preserve"> </w:t>
      </w:r>
      <w:r w:rsidR="002C67A5" w:rsidRPr="000C1676">
        <w:rPr>
          <w:rStyle w:val="11"/>
          <w:color w:val="000000"/>
          <w:sz w:val="24"/>
          <w:szCs w:val="24"/>
          <w:lang w:val="ru-RU" w:eastAsia="kk-KZ"/>
        </w:rPr>
        <w:t>қы</w:t>
      </w:r>
      <w:r w:rsidRPr="000C1676">
        <w:rPr>
          <w:rStyle w:val="11"/>
          <w:color w:val="000000"/>
          <w:sz w:val="24"/>
          <w:szCs w:val="24"/>
          <w:lang w:val="ru-RU" w:eastAsia="kk-KZ"/>
        </w:rPr>
        <w:t>здары атынан гү</w:t>
      </w:r>
      <w:r w:rsidR="008B1A61" w:rsidRPr="000C1676">
        <w:rPr>
          <w:rStyle w:val="11"/>
          <w:color w:val="000000"/>
          <w:sz w:val="24"/>
          <w:szCs w:val="24"/>
          <w:lang w:val="ru-RU" w:eastAsia="kk-KZ"/>
        </w:rPr>
        <w:t>л шоғы етіп жазған естелігімді ұ</w:t>
      </w:r>
      <w:r w:rsidRPr="000C1676">
        <w:rPr>
          <w:rStyle w:val="11"/>
          <w:color w:val="000000"/>
          <w:sz w:val="24"/>
          <w:szCs w:val="24"/>
          <w:lang w:val="ru-RU" w:eastAsia="kk-KZ"/>
        </w:rPr>
        <w:t xml:space="preserve">сынамын. </w:t>
      </w:r>
      <w:r w:rsidR="008B1A61" w:rsidRPr="000C1676">
        <w:rPr>
          <w:rStyle w:val="11"/>
          <w:color w:val="000000"/>
          <w:sz w:val="24"/>
          <w:szCs w:val="24"/>
          <w:lang w:val="ru-RU" w:eastAsia="kk-KZ"/>
        </w:rPr>
        <w:t>Қ</w:t>
      </w:r>
      <w:r w:rsidRPr="000C1676">
        <w:rPr>
          <w:rStyle w:val="11"/>
          <w:color w:val="000000"/>
          <w:sz w:val="24"/>
          <w:szCs w:val="24"/>
          <w:lang w:val="ru-RU" w:eastAsia="kk-KZ"/>
        </w:rPr>
        <w:t xml:space="preserve">абыл алыңыз, </w:t>
      </w:r>
      <w:r w:rsidR="002C67A5" w:rsidRPr="000C1676">
        <w:rPr>
          <w:rStyle w:val="11"/>
          <w:color w:val="000000"/>
          <w:sz w:val="24"/>
          <w:szCs w:val="24"/>
          <w:lang w:val="ru-RU" w:eastAsia="kk-KZ"/>
        </w:rPr>
        <w:t>қы</w:t>
      </w:r>
      <w:r w:rsidR="008B1A61" w:rsidRPr="000C1676">
        <w:rPr>
          <w:rStyle w:val="11"/>
          <w:color w:val="000000"/>
          <w:sz w:val="24"/>
          <w:szCs w:val="24"/>
          <w:lang w:val="ru-RU" w:eastAsia="kk-KZ"/>
        </w:rPr>
        <w:t>мбатты, қ</w:t>
      </w:r>
      <w:r w:rsidRPr="000C1676">
        <w:rPr>
          <w:rStyle w:val="11"/>
          <w:color w:val="000000"/>
          <w:sz w:val="24"/>
          <w:szCs w:val="24"/>
          <w:lang w:val="ru-RU" w:eastAsia="kk-KZ"/>
        </w:rPr>
        <w:t>имас жеңешем?!..</w:t>
      </w:r>
    </w:p>
    <w:p w:rsidR="00937236" w:rsidRPr="000C1676" w:rsidRDefault="00937236" w:rsidP="000C1676">
      <w:pPr>
        <w:pStyle w:val="a5"/>
        <w:ind w:firstLine="567"/>
        <w:jc w:val="center"/>
        <w:rPr>
          <w:rFonts w:ascii="Times New Roman" w:hAnsi="Times New Roman"/>
          <w:sz w:val="24"/>
          <w:szCs w:val="24"/>
          <w:lang w:val="ru-RU"/>
        </w:rPr>
      </w:pPr>
      <w:r w:rsidRPr="000C1676">
        <w:rPr>
          <w:rStyle w:val="36"/>
          <w:bCs w:val="0"/>
          <w:color w:val="000000"/>
          <w:sz w:val="24"/>
          <w:szCs w:val="24"/>
          <w:lang w:val="ru-RU" w:eastAsia="kk-KZ"/>
        </w:rPr>
        <w:t>Тұрардың киелі хаттары</w:t>
      </w:r>
    </w:p>
    <w:p w:rsidR="00937236" w:rsidRPr="000C1676" w:rsidRDefault="0093723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...Қон</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үйдің жеңешеміз жат</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 </w:t>
      </w:r>
      <w:r w:rsidRPr="000C1676">
        <w:rPr>
          <w:rStyle w:val="11"/>
          <w:color w:val="000000"/>
          <w:sz w:val="24"/>
          <w:szCs w:val="24"/>
          <w:lang w:val="ru-RU"/>
        </w:rPr>
        <w:t xml:space="preserve">люкс </w:t>
      </w:r>
      <w:r w:rsidRPr="000C1676">
        <w:rPr>
          <w:rStyle w:val="11"/>
          <w:color w:val="000000"/>
          <w:sz w:val="24"/>
          <w:szCs w:val="24"/>
          <w:lang w:val="ru-RU" w:eastAsia="kk-KZ"/>
        </w:rPr>
        <w:t>бөлмес</w:t>
      </w:r>
      <w:r w:rsidR="008B1A61" w:rsidRPr="000C1676">
        <w:rPr>
          <w:rStyle w:val="11"/>
          <w:color w:val="000000"/>
          <w:sz w:val="24"/>
          <w:szCs w:val="24"/>
          <w:lang w:val="ru-RU" w:eastAsia="kk-KZ"/>
        </w:rPr>
        <w:t>іне жүрексіне кіргенімде, ол жаң</w:t>
      </w:r>
      <w:r w:rsidRPr="000C1676">
        <w:rPr>
          <w:rStyle w:val="11"/>
          <w:color w:val="000000"/>
          <w:sz w:val="24"/>
          <w:szCs w:val="24"/>
          <w:lang w:val="ru-RU" w:eastAsia="kk-KZ"/>
        </w:rPr>
        <w:t>адан т</w:t>
      </w:r>
      <w:r w:rsidR="008B1A61" w:rsidRPr="000C1676">
        <w:rPr>
          <w:rStyle w:val="11"/>
          <w:color w:val="000000"/>
          <w:sz w:val="24"/>
          <w:szCs w:val="24"/>
          <w:lang w:val="ru-RU" w:eastAsia="kk-KZ"/>
        </w:rPr>
        <w:t>ұ</w:t>
      </w:r>
      <w:r w:rsidRPr="000C1676">
        <w:rPr>
          <w:rStyle w:val="11"/>
          <w:color w:val="000000"/>
          <w:sz w:val="24"/>
          <w:szCs w:val="24"/>
          <w:lang w:val="ru-RU" w:eastAsia="kk-KZ"/>
        </w:rPr>
        <w:t xml:space="preserve">рып жатыр </w:t>
      </w:r>
      <w:r w:rsidRPr="000C1676">
        <w:rPr>
          <w:rStyle w:val="11"/>
          <w:color w:val="000000"/>
          <w:sz w:val="24"/>
          <w:szCs w:val="24"/>
          <w:lang w:val="ru-RU"/>
        </w:rPr>
        <w:t xml:space="preserve">екен. </w:t>
      </w:r>
      <w:r w:rsidRPr="000C1676">
        <w:rPr>
          <w:rStyle w:val="11"/>
          <w:color w:val="000000"/>
          <w:sz w:val="24"/>
          <w:szCs w:val="24"/>
          <w:lang w:val="ru-RU" w:eastAsia="kk-KZ"/>
        </w:rPr>
        <w:t>Кеше күні бойы бос уа</w:t>
      </w:r>
      <w:r w:rsidR="002C67A5" w:rsidRPr="000C1676">
        <w:rPr>
          <w:rStyle w:val="11"/>
          <w:color w:val="000000"/>
          <w:sz w:val="24"/>
          <w:szCs w:val="24"/>
          <w:lang w:val="ru-RU" w:eastAsia="kk-KZ"/>
        </w:rPr>
        <w:t>қы</w:t>
      </w:r>
      <w:r w:rsidRPr="000C1676">
        <w:rPr>
          <w:rStyle w:val="11"/>
          <w:color w:val="000000"/>
          <w:sz w:val="24"/>
          <w:szCs w:val="24"/>
          <w:lang w:val="ru-RU" w:eastAsia="kk-KZ"/>
        </w:rPr>
        <w:t>ты болмап еді: ағаны</w:t>
      </w:r>
      <w:r w:rsidR="008B1A61" w:rsidRPr="000C1676">
        <w:rPr>
          <w:rStyle w:val="11"/>
          <w:color w:val="000000"/>
          <w:sz w:val="24"/>
          <w:szCs w:val="24"/>
          <w:lang w:val="ru-RU" w:eastAsia="kk-KZ"/>
        </w:rPr>
        <w:t xml:space="preserve">ң </w:t>
      </w:r>
      <w:r w:rsidRPr="000C1676">
        <w:rPr>
          <w:rStyle w:val="11"/>
          <w:color w:val="000000"/>
          <w:sz w:val="24"/>
          <w:szCs w:val="24"/>
          <w:lang w:val="ru-RU" w:eastAsia="kk-KZ"/>
        </w:rPr>
        <w:t xml:space="preserve"> о</w:t>
      </w:r>
      <w:r w:rsidR="002C67A5" w:rsidRPr="000C1676">
        <w:rPr>
          <w:rStyle w:val="11"/>
          <w:color w:val="000000"/>
          <w:sz w:val="24"/>
          <w:szCs w:val="24"/>
          <w:lang w:val="ru-RU" w:eastAsia="kk-KZ"/>
        </w:rPr>
        <w:t>қы</w:t>
      </w:r>
      <w:r w:rsidR="008B1A61" w:rsidRPr="000C1676">
        <w:rPr>
          <w:rStyle w:val="11"/>
          <w:color w:val="000000"/>
          <w:sz w:val="24"/>
          <w:szCs w:val="24"/>
          <w:lang w:val="ru-RU" w:eastAsia="kk-KZ"/>
        </w:rPr>
        <w:t>ған, тұрған, жұ</w:t>
      </w:r>
      <w:r w:rsidRPr="000C1676">
        <w:rPr>
          <w:rStyle w:val="11"/>
          <w:color w:val="000000"/>
          <w:sz w:val="24"/>
          <w:szCs w:val="24"/>
          <w:lang w:val="ru-RU" w:eastAsia="kk-KZ"/>
        </w:rPr>
        <w:t xml:space="preserve">мыс істеген жерлерінде болды, салтанатты кешке </w:t>
      </w:r>
      <w:r w:rsidR="008B1A61" w:rsidRPr="000C1676">
        <w:rPr>
          <w:rStyle w:val="11"/>
          <w:color w:val="000000"/>
          <w:sz w:val="24"/>
          <w:szCs w:val="24"/>
          <w:lang w:val="ru-RU" w:eastAsia="kk-KZ"/>
        </w:rPr>
        <w:t>қ</w:t>
      </w:r>
      <w:r w:rsidRPr="000C1676">
        <w:rPr>
          <w:rStyle w:val="11"/>
          <w:color w:val="000000"/>
          <w:sz w:val="24"/>
          <w:szCs w:val="24"/>
          <w:lang w:val="ru-RU" w:eastAsia="kk-KZ"/>
        </w:rPr>
        <w:t>атысып, сөз сөйледі, ауданды</w:t>
      </w:r>
      <w:r w:rsidR="008B1A61" w:rsidRPr="000C1676">
        <w:rPr>
          <w:rStyle w:val="11"/>
          <w:color w:val="000000"/>
          <w:sz w:val="24"/>
          <w:szCs w:val="24"/>
          <w:lang w:val="ru-RU" w:eastAsia="kk-KZ"/>
        </w:rPr>
        <w:t>қ</w:t>
      </w:r>
      <w:r w:rsidRPr="000C1676">
        <w:rPr>
          <w:rStyle w:val="11"/>
          <w:color w:val="000000"/>
          <w:sz w:val="24"/>
          <w:szCs w:val="24"/>
          <w:lang w:val="ru-RU" w:eastAsia="kk-KZ"/>
        </w:rPr>
        <w:t xml:space="preserve"> музейдегі, Т. Рыс</w:t>
      </w:r>
      <w:r w:rsidR="008B1A61" w:rsidRPr="000C1676">
        <w:rPr>
          <w:rStyle w:val="11"/>
          <w:color w:val="000000"/>
          <w:sz w:val="24"/>
          <w:szCs w:val="24"/>
          <w:lang w:val="ru-RU" w:eastAsia="kk-KZ"/>
        </w:rPr>
        <w:t>құ</w:t>
      </w:r>
      <w:r w:rsidRPr="000C1676">
        <w:rPr>
          <w:rStyle w:val="11"/>
          <w:color w:val="000000"/>
          <w:sz w:val="24"/>
          <w:szCs w:val="24"/>
          <w:lang w:val="ru-RU" w:eastAsia="kk-KZ"/>
        </w:rPr>
        <w:t>лов атындағы мектептегі кездесулер, теледидарға түсіру, тағы тағылар түн жарымына дейін созылған.</w:t>
      </w:r>
    </w:p>
    <w:p w:rsidR="00937236" w:rsidRPr="000C1676" w:rsidRDefault="0093723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Бүгін де біраз ж</w:t>
      </w:r>
      <w:r w:rsidR="008B1A61" w:rsidRPr="000C1676">
        <w:rPr>
          <w:rStyle w:val="11"/>
          <w:color w:val="000000"/>
          <w:sz w:val="24"/>
          <w:szCs w:val="24"/>
          <w:lang w:val="ru-RU" w:eastAsia="kk-KZ"/>
        </w:rPr>
        <w:t>ұ</w:t>
      </w:r>
      <w:r w:rsidRPr="000C1676">
        <w:rPr>
          <w:rStyle w:val="11"/>
          <w:color w:val="000000"/>
          <w:sz w:val="24"/>
          <w:szCs w:val="24"/>
          <w:lang w:val="ru-RU" w:eastAsia="kk-KZ"/>
        </w:rPr>
        <w:t xml:space="preserve">мыстар күтіп тұр. Ал, кешке Алматыға жүріп кетпек. Сонда </w:t>
      </w:r>
      <w:r w:rsidRPr="000C1676">
        <w:rPr>
          <w:rStyle w:val="11"/>
          <w:color w:val="000000"/>
          <w:sz w:val="24"/>
          <w:szCs w:val="24"/>
          <w:lang w:val="ru-RU"/>
        </w:rPr>
        <w:t xml:space="preserve">да </w:t>
      </w:r>
      <w:r w:rsidRPr="000C1676">
        <w:rPr>
          <w:rStyle w:val="11"/>
          <w:color w:val="000000"/>
          <w:sz w:val="24"/>
          <w:szCs w:val="24"/>
          <w:lang w:val="ru-RU" w:eastAsia="kk-KZ"/>
        </w:rPr>
        <w:t>жеңешеммен</w:t>
      </w:r>
      <w:r w:rsidR="008B1A61" w:rsidRPr="000C1676">
        <w:rPr>
          <w:rStyle w:val="11"/>
          <w:color w:val="000000"/>
          <w:sz w:val="24"/>
          <w:szCs w:val="24"/>
          <w:lang w:val="ru-RU" w:eastAsia="kk-KZ"/>
        </w:rPr>
        <w:t xml:space="preserve"> </w:t>
      </w:r>
      <w:r w:rsidRPr="000C1676">
        <w:rPr>
          <w:rStyle w:val="11"/>
          <w:color w:val="000000"/>
          <w:sz w:val="24"/>
          <w:szCs w:val="24"/>
          <w:lang w:val="ru-RU" w:eastAsia="kk-KZ"/>
        </w:rPr>
        <w:t xml:space="preserve">оңаша сырласып, сөйлессем деген </w:t>
      </w:r>
      <w:r w:rsidR="002C67A5" w:rsidRPr="000C1676">
        <w:rPr>
          <w:rStyle w:val="11"/>
          <w:color w:val="000000"/>
          <w:sz w:val="24"/>
          <w:szCs w:val="24"/>
          <w:lang w:val="ru-RU" w:eastAsia="kk-KZ"/>
        </w:rPr>
        <w:t>құ</w:t>
      </w:r>
      <w:r w:rsidRPr="000C1676">
        <w:rPr>
          <w:rStyle w:val="11"/>
          <w:color w:val="000000"/>
          <w:sz w:val="24"/>
          <w:szCs w:val="24"/>
          <w:lang w:val="ru-RU" w:eastAsia="kk-KZ"/>
        </w:rPr>
        <w:t>штарлық мені әбден мазалап бітті.</w:t>
      </w:r>
    </w:p>
    <w:p w:rsidR="00937236" w:rsidRPr="000C1676" w:rsidRDefault="008B1A61"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w:t>
      </w:r>
      <w:r w:rsidR="00937236" w:rsidRPr="000C1676">
        <w:rPr>
          <w:rStyle w:val="11"/>
          <w:color w:val="000000"/>
          <w:sz w:val="24"/>
          <w:szCs w:val="24"/>
          <w:lang w:val="ru-RU" w:eastAsia="kk-KZ"/>
        </w:rPr>
        <w:t>Жеңеше, жеңешетай! Ағайды</w:t>
      </w:r>
      <w:r w:rsidRPr="000C1676">
        <w:rPr>
          <w:rStyle w:val="11"/>
          <w:color w:val="000000"/>
          <w:sz w:val="24"/>
          <w:szCs w:val="24"/>
          <w:lang w:val="ru-RU" w:eastAsia="kk-KZ"/>
        </w:rPr>
        <w:t>ң</w:t>
      </w:r>
      <w:r w:rsidR="00937236" w:rsidRPr="000C1676">
        <w:rPr>
          <w:rStyle w:val="11"/>
          <w:color w:val="000000"/>
          <w:sz w:val="24"/>
          <w:szCs w:val="24"/>
          <w:lang w:val="ru-RU" w:eastAsia="kk-KZ"/>
        </w:rPr>
        <w:t xml:space="preserve"> мерейтойында сізбен таныс</w:t>
      </w:r>
      <w:r w:rsidRPr="000C1676">
        <w:rPr>
          <w:rStyle w:val="11"/>
          <w:color w:val="000000"/>
          <w:sz w:val="24"/>
          <w:szCs w:val="24"/>
          <w:lang w:val="ru-RU" w:eastAsia="kk-KZ"/>
        </w:rPr>
        <w:t>қан</w:t>
      </w:r>
      <w:r w:rsidR="00937236" w:rsidRPr="000C1676">
        <w:rPr>
          <w:rStyle w:val="11"/>
          <w:color w:val="000000"/>
          <w:sz w:val="24"/>
          <w:szCs w:val="24"/>
          <w:lang w:val="ru-RU" w:eastAsia="kk-KZ"/>
        </w:rPr>
        <w:t>ыма өзімді ба</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тты санаймын. Айып етпе</w:t>
      </w:r>
      <w:r w:rsidRPr="000C1676">
        <w:rPr>
          <w:rStyle w:val="11"/>
          <w:color w:val="000000"/>
          <w:sz w:val="24"/>
          <w:szCs w:val="24"/>
          <w:lang w:val="ru-RU" w:eastAsia="kk-KZ"/>
        </w:rPr>
        <w:t>ң</w:t>
      </w:r>
      <w:r w:rsidR="00937236" w:rsidRPr="000C1676">
        <w:rPr>
          <w:rStyle w:val="11"/>
          <w:color w:val="000000"/>
          <w:sz w:val="24"/>
          <w:szCs w:val="24"/>
          <w:lang w:val="ru-RU" w:eastAsia="kk-KZ"/>
        </w:rPr>
        <w:t>із, біраз сұр</w:t>
      </w:r>
      <w:r w:rsidRPr="000C1676">
        <w:rPr>
          <w:rStyle w:val="11"/>
          <w:color w:val="000000"/>
          <w:sz w:val="24"/>
          <w:szCs w:val="24"/>
          <w:lang w:val="ru-RU" w:eastAsia="kk-KZ"/>
        </w:rPr>
        <w:t>ақ</w:t>
      </w:r>
      <w:r w:rsidR="00937236" w:rsidRPr="000C1676">
        <w:rPr>
          <w:rStyle w:val="11"/>
          <w:color w:val="000000"/>
          <w:sz w:val="24"/>
          <w:szCs w:val="24"/>
          <w:lang w:val="ru-RU" w:eastAsia="kk-KZ"/>
        </w:rPr>
        <w:t>тарым бар. Мұндай мүмкіндік туа бермес...</w:t>
      </w:r>
    </w:p>
    <w:p w:rsidR="00937236" w:rsidRPr="000C1676" w:rsidRDefault="008B1A61"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w:t>
      </w:r>
      <w:r w:rsidR="00937236" w:rsidRPr="000C1676">
        <w:rPr>
          <w:rStyle w:val="11"/>
          <w:color w:val="000000"/>
          <w:sz w:val="24"/>
          <w:szCs w:val="24"/>
          <w:lang w:val="ru-RU" w:eastAsia="kk-KZ"/>
        </w:rPr>
        <w:t>Қал</w:t>
      </w:r>
      <w:r w:rsidRPr="000C1676">
        <w:rPr>
          <w:rStyle w:val="11"/>
          <w:color w:val="000000"/>
          <w:sz w:val="24"/>
          <w:szCs w:val="24"/>
          <w:lang w:val="ru-RU" w:eastAsia="kk-KZ"/>
        </w:rPr>
        <w:t>қ</w:t>
      </w:r>
      <w:r w:rsidR="00937236" w:rsidRPr="000C1676">
        <w:rPr>
          <w:rStyle w:val="11"/>
          <w:color w:val="000000"/>
          <w:sz w:val="24"/>
          <w:szCs w:val="24"/>
          <w:lang w:val="ru-RU" w:eastAsia="kk-KZ"/>
        </w:rPr>
        <w:t>ам, шынымды айтсам, өмірден көп қағажу көргендіктен бе, әлде қарттық па, кешеден бергі жүрісті көтере алмай, шарша</w:t>
      </w:r>
      <w:r w:rsidRPr="000C1676">
        <w:rPr>
          <w:rStyle w:val="11"/>
          <w:color w:val="000000"/>
          <w:sz w:val="24"/>
          <w:szCs w:val="24"/>
          <w:lang w:val="ru-RU" w:eastAsia="kk-KZ"/>
        </w:rPr>
        <w:t>ң</w:t>
      </w:r>
      <w:r w:rsidR="002C67A5" w:rsidRPr="000C1676">
        <w:rPr>
          <w:rStyle w:val="11"/>
          <w:color w:val="000000"/>
          <w:sz w:val="24"/>
          <w:szCs w:val="24"/>
          <w:lang w:val="ru-RU" w:eastAsia="kk-KZ"/>
        </w:rPr>
        <w:t>қы</w:t>
      </w:r>
      <w:r w:rsidRPr="000C1676">
        <w:rPr>
          <w:rStyle w:val="11"/>
          <w:color w:val="000000"/>
          <w:sz w:val="24"/>
          <w:szCs w:val="24"/>
          <w:lang w:val="ru-RU" w:eastAsia="kk-KZ"/>
        </w:rPr>
        <w:t>рап тұ</w:t>
      </w:r>
      <w:r w:rsidR="00937236" w:rsidRPr="000C1676">
        <w:rPr>
          <w:rStyle w:val="11"/>
          <w:color w:val="000000"/>
          <w:sz w:val="24"/>
          <w:szCs w:val="24"/>
          <w:lang w:val="ru-RU" w:eastAsia="kk-KZ"/>
        </w:rPr>
        <w:t>рмын. Дегенмен, Т</w:t>
      </w:r>
      <w:r w:rsidRPr="000C1676">
        <w:rPr>
          <w:rStyle w:val="11"/>
          <w:color w:val="000000"/>
          <w:sz w:val="24"/>
          <w:szCs w:val="24"/>
          <w:lang w:val="ru-RU" w:eastAsia="kk-KZ"/>
        </w:rPr>
        <w:t>ұ</w:t>
      </w:r>
      <w:r w:rsidR="00937236" w:rsidRPr="000C1676">
        <w:rPr>
          <w:rStyle w:val="11"/>
          <w:color w:val="000000"/>
          <w:sz w:val="24"/>
          <w:szCs w:val="24"/>
          <w:lang w:val="ru-RU" w:eastAsia="kk-KZ"/>
        </w:rPr>
        <w:t>рар туып өскен киелі Меркі өңірі</w:t>
      </w:r>
      <w:r w:rsidRPr="000C1676">
        <w:rPr>
          <w:rStyle w:val="11"/>
          <w:color w:val="000000"/>
          <w:sz w:val="24"/>
          <w:szCs w:val="24"/>
          <w:lang w:val="ru-RU" w:eastAsia="kk-KZ"/>
        </w:rPr>
        <w:t>нде бәлсіну жеңешеңе жараспас. Қ</w:t>
      </w:r>
      <w:r w:rsidR="00937236" w:rsidRPr="000C1676">
        <w:rPr>
          <w:rStyle w:val="11"/>
          <w:color w:val="000000"/>
          <w:sz w:val="24"/>
          <w:szCs w:val="24"/>
          <w:lang w:val="ru-RU" w:eastAsia="kk-KZ"/>
        </w:rPr>
        <w:t>оя бер</w:t>
      </w:r>
      <w:r w:rsidRPr="000C1676">
        <w:rPr>
          <w:rStyle w:val="11"/>
          <w:color w:val="000000"/>
          <w:sz w:val="24"/>
          <w:szCs w:val="24"/>
          <w:lang w:val="ru-RU" w:eastAsia="kk-KZ"/>
        </w:rPr>
        <w:t xml:space="preserve"> сұрағың</w:t>
      </w:r>
      <w:r w:rsidR="00937236" w:rsidRPr="000C1676">
        <w:rPr>
          <w:rStyle w:val="11"/>
          <w:color w:val="000000"/>
          <w:sz w:val="24"/>
          <w:szCs w:val="24"/>
          <w:lang w:val="ru-RU" w:eastAsia="kk-KZ"/>
        </w:rPr>
        <w:t>ды...</w:t>
      </w:r>
    </w:p>
    <w:p w:rsidR="00937236" w:rsidRPr="000C1676" w:rsidRDefault="008B1A61"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Жеңеш</w:t>
      </w:r>
      <w:r w:rsidR="00937236" w:rsidRPr="000C1676">
        <w:rPr>
          <w:rStyle w:val="11"/>
          <w:color w:val="000000"/>
          <w:sz w:val="24"/>
          <w:szCs w:val="24"/>
          <w:lang w:val="ru-RU" w:eastAsia="kk-KZ"/>
        </w:rPr>
        <w:t xml:space="preserve">е, </w:t>
      </w:r>
      <w:r w:rsidR="00937236" w:rsidRPr="000C1676">
        <w:rPr>
          <w:rStyle w:val="11"/>
          <w:color w:val="000000"/>
          <w:sz w:val="24"/>
          <w:szCs w:val="24"/>
          <w:lang w:val="ru-RU"/>
        </w:rPr>
        <w:t xml:space="preserve">рас </w:t>
      </w:r>
      <w:r w:rsidRPr="000C1676">
        <w:rPr>
          <w:rStyle w:val="11"/>
          <w:color w:val="000000"/>
          <w:sz w:val="24"/>
          <w:szCs w:val="24"/>
          <w:lang w:val="ru-RU" w:eastAsia="kk-KZ"/>
        </w:rPr>
        <w:t>болса, ағаның өзің</w:t>
      </w:r>
      <w:r w:rsidR="00937236" w:rsidRPr="000C1676">
        <w:rPr>
          <w:rStyle w:val="11"/>
          <w:color w:val="000000"/>
          <w:sz w:val="24"/>
          <w:szCs w:val="24"/>
          <w:lang w:val="ru-RU" w:eastAsia="kk-KZ"/>
        </w:rPr>
        <w:t>ізге жазған, Сіз әлі күнге ешкімге көрсетпей сақтап жүрген «махаббат» хаттары бар дейді, сол туралы айтсаңыз... Әрі «халық</w:t>
      </w:r>
      <w:r w:rsidRPr="000C1676">
        <w:rPr>
          <w:rStyle w:val="11"/>
          <w:color w:val="000000"/>
          <w:sz w:val="24"/>
          <w:szCs w:val="24"/>
          <w:lang w:val="ru-RU" w:eastAsia="kk-KZ"/>
        </w:rPr>
        <w:t xml:space="preserve"> </w:t>
      </w:r>
      <w:r w:rsidR="00937236" w:rsidRPr="000C1676">
        <w:rPr>
          <w:rStyle w:val="11"/>
          <w:color w:val="000000"/>
          <w:sz w:val="24"/>
          <w:szCs w:val="24"/>
          <w:lang w:val="ru-RU" w:eastAsia="kk-KZ"/>
        </w:rPr>
        <w:t>жауы» а</w:t>
      </w:r>
      <w:r w:rsidRPr="000C1676">
        <w:rPr>
          <w:rStyle w:val="11"/>
          <w:color w:val="000000"/>
          <w:sz w:val="24"/>
          <w:szCs w:val="24"/>
          <w:lang w:val="ru-RU" w:eastAsia="kk-KZ"/>
        </w:rPr>
        <w:t>танып, дүние астаң-кестең боп тұ</w:t>
      </w:r>
      <w:r w:rsidR="00937236" w:rsidRPr="000C1676">
        <w:rPr>
          <w:rStyle w:val="11"/>
          <w:color w:val="000000"/>
          <w:sz w:val="24"/>
          <w:szCs w:val="24"/>
          <w:lang w:val="ru-RU" w:eastAsia="kk-KZ"/>
        </w:rPr>
        <w:t>рған кезде</w:t>
      </w:r>
      <w:r w:rsidRPr="000C1676">
        <w:rPr>
          <w:rStyle w:val="11"/>
          <w:color w:val="000000"/>
          <w:sz w:val="24"/>
          <w:szCs w:val="24"/>
          <w:lang w:val="ru-RU" w:eastAsia="kk-KZ"/>
        </w:rPr>
        <w:t xml:space="preserve"> ағаның бір тәрелкесін, кейбір қ</w:t>
      </w:r>
      <w:r w:rsidR="00937236" w:rsidRPr="000C1676">
        <w:rPr>
          <w:rStyle w:val="11"/>
          <w:color w:val="000000"/>
          <w:sz w:val="24"/>
          <w:szCs w:val="24"/>
          <w:lang w:val="ru-RU" w:eastAsia="kk-KZ"/>
        </w:rPr>
        <w:t>олжазбаларын с</w:t>
      </w:r>
      <w:r w:rsidRPr="000C1676">
        <w:rPr>
          <w:rStyle w:val="11"/>
          <w:color w:val="000000"/>
          <w:sz w:val="24"/>
          <w:szCs w:val="24"/>
          <w:lang w:val="ru-RU" w:eastAsia="kk-KZ"/>
        </w:rPr>
        <w:t>ақ</w:t>
      </w:r>
      <w:r w:rsidR="00937236" w:rsidRPr="000C1676">
        <w:rPr>
          <w:rStyle w:val="11"/>
          <w:color w:val="000000"/>
          <w:sz w:val="24"/>
          <w:szCs w:val="24"/>
          <w:lang w:val="ru-RU" w:eastAsia="kk-KZ"/>
        </w:rPr>
        <w:t>тап, біздің ауданды</w:t>
      </w:r>
      <w:r w:rsidR="007705C4" w:rsidRPr="000C1676">
        <w:rPr>
          <w:rStyle w:val="11"/>
          <w:color w:val="000000"/>
          <w:sz w:val="24"/>
          <w:szCs w:val="24"/>
          <w:lang w:val="ru-RU" w:eastAsia="kk-KZ"/>
        </w:rPr>
        <w:t>қ</w:t>
      </w:r>
      <w:r w:rsidR="00937236" w:rsidRPr="000C1676">
        <w:rPr>
          <w:rStyle w:val="11"/>
          <w:color w:val="000000"/>
          <w:sz w:val="24"/>
          <w:szCs w:val="24"/>
          <w:lang w:val="ru-RU" w:eastAsia="kk-KZ"/>
        </w:rPr>
        <w:t xml:space="preserve"> музейге тапсырып отырсыз. Бұл ерлік </w:t>
      </w:r>
      <w:r w:rsidR="007705C4" w:rsidRPr="000C1676">
        <w:rPr>
          <w:rStyle w:val="11"/>
          <w:color w:val="000000"/>
          <w:sz w:val="24"/>
          <w:szCs w:val="24"/>
          <w:lang w:val="ru-RU" w:eastAsia="kk-KZ"/>
        </w:rPr>
        <w:t>қ</w:t>
      </w:r>
      <w:r w:rsidR="00937236" w:rsidRPr="000C1676">
        <w:rPr>
          <w:rStyle w:val="11"/>
          <w:color w:val="000000"/>
          <w:sz w:val="24"/>
          <w:szCs w:val="24"/>
          <w:lang w:val="ru-RU" w:eastAsia="kk-KZ"/>
        </w:rPr>
        <w:t xml:space="preserve">ой. Ертеңгі </w:t>
      </w:r>
      <w:r w:rsidR="007705C4" w:rsidRPr="000C1676">
        <w:rPr>
          <w:rStyle w:val="11"/>
          <w:color w:val="000000"/>
          <w:sz w:val="24"/>
          <w:szCs w:val="24"/>
          <w:lang w:val="ru-RU" w:eastAsia="kk-KZ"/>
        </w:rPr>
        <w:t>ұ</w:t>
      </w:r>
      <w:r w:rsidR="00937236" w:rsidRPr="000C1676">
        <w:rPr>
          <w:rStyle w:val="11"/>
          <w:color w:val="000000"/>
          <w:sz w:val="24"/>
          <w:szCs w:val="24"/>
          <w:lang w:val="ru-RU" w:eastAsia="kk-KZ"/>
        </w:rPr>
        <w:t>рпақты</w:t>
      </w:r>
      <w:r w:rsidR="007705C4" w:rsidRPr="000C1676">
        <w:rPr>
          <w:rStyle w:val="11"/>
          <w:color w:val="000000"/>
          <w:sz w:val="24"/>
          <w:szCs w:val="24"/>
          <w:lang w:val="ru-RU" w:eastAsia="kk-KZ"/>
        </w:rPr>
        <w:t>ң қ</w:t>
      </w:r>
      <w:r w:rsidR="00937236" w:rsidRPr="000C1676">
        <w:rPr>
          <w:rStyle w:val="11"/>
          <w:color w:val="000000"/>
          <w:sz w:val="24"/>
          <w:szCs w:val="24"/>
          <w:lang w:val="ru-RU" w:eastAsia="kk-KZ"/>
        </w:rPr>
        <w:t>амын ойлат</w:t>
      </w:r>
      <w:r w:rsidRPr="000C1676">
        <w:rPr>
          <w:rStyle w:val="11"/>
          <w:color w:val="000000"/>
          <w:sz w:val="24"/>
          <w:szCs w:val="24"/>
          <w:lang w:val="ru-RU" w:eastAsia="kk-KZ"/>
        </w:rPr>
        <w:t>қан</w:t>
      </w:r>
      <w:r w:rsidR="00937236" w:rsidRPr="000C1676">
        <w:rPr>
          <w:rStyle w:val="11"/>
          <w:color w:val="000000"/>
          <w:sz w:val="24"/>
          <w:szCs w:val="24"/>
          <w:lang w:val="ru-RU" w:eastAsia="kk-KZ"/>
        </w:rPr>
        <w:t xml:space="preserve"> </w:t>
      </w:r>
      <w:r w:rsidR="00937236" w:rsidRPr="000C1676">
        <w:rPr>
          <w:rStyle w:val="11"/>
          <w:color w:val="000000"/>
          <w:sz w:val="24"/>
          <w:szCs w:val="24"/>
          <w:lang w:val="ru-RU"/>
        </w:rPr>
        <w:t xml:space="preserve">не? </w:t>
      </w:r>
      <w:r w:rsidR="00937236" w:rsidRPr="000C1676">
        <w:rPr>
          <w:rStyle w:val="11"/>
          <w:color w:val="000000"/>
          <w:sz w:val="24"/>
          <w:szCs w:val="24"/>
          <w:lang w:val="ru-RU" w:eastAsia="kk-KZ"/>
        </w:rPr>
        <w:t xml:space="preserve">Сіздің әр </w:t>
      </w:r>
      <w:r w:rsidR="007705C4" w:rsidRPr="000C1676">
        <w:rPr>
          <w:rStyle w:val="11"/>
          <w:color w:val="000000"/>
          <w:sz w:val="24"/>
          <w:szCs w:val="24"/>
          <w:lang w:val="ru-RU" w:eastAsia="kk-KZ"/>
        </w:rPr>
        <w:t>қ</w:t>
      </w:r>
      <w:r w:rsidR="00937236" w:rsidRPr="000C1676">
        <w:rPr>
          <w:rStyle w:val="11"/>
          <w:color w:val="000000"/>
          <w:sz w:val="24"/>
          <w:szCs w:val="24"/>
          <w:lang w:val="ru-RU" w:eastAsia="kk-KZ"/>
        </w:rPr>
        <w:t>имылыңызды, әр адымыңызды қатаң бақылап отырған шақта өз өміріңізді қауіп-</w:t>
      </w:r>
      <w:r w:rsidR="007705C4" w:rsidRPr="000C1676">
        <w:rPr>
          <w:rStyle w:val="11"/>
          <w:color w:val="000000"/>
          <w:sz w:val="24"/>
          <w:szCs w:val="24"/>
          <w:lang w:val="ru-RU" w:eastAsia="kk-KZ"/>
        </w:rPr>
        <w:t>қ</w:t>
      </w:r>
      <w:r w:rsidR="00937236" w:rsidRPr="000C1676">
        <w:rPr>
          <w:rStyle w:val="11"/>
          <w:color w:val="000000"/>
          <w:sz w:val="24"/>
          <w:szCs w:val="24"/>
          <w:lang w:val="ru-RU" w:eastAsia="kk-KZ"/>
        </w:rPr>
        <w:t xml:space="preserve">атерге тіктірген </w:t>
      </w:r>
      <w:r w:rsidRPr="000C1676">
        <w:rPr>
          <w:rStyle w:val="11"/>
          <w:color w:val="000000"/>
          <w:sz w:val="24"/>
          <w:szCs w:val="24"/>
          <w:lang w:val="ru-RU" w:eastAsia="kk-KZ"/>
        </w:rPr>
        <w:t>қан</w:t>
      </w:r>
      <w:r w:rsidR="00937236" w:rsidRPr="000C1676">
        <w:rPr>
          <w:rStyle w:val="11"/>
          <w:color w:val="000000"/>
          <w:sz w:val="24"/>
          <w:szCs w:val="24"/>
          <w:lang w:val="ru-RU" w:eastAsia="kk-KZ"/>
        </w:rPr>
        <w:t>дай ғаламат күш?!..</w:t>
      </w:r>
    </w:p>
    <w:p w:rsidR="00937236" w:rsidRPr="000C1676" w:rsidRDefault="007705C4"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w:t>
      </w:r>
      <w:r w:rsidR="00937236" w:rsidRPr="000C1676">
        <w:rPr>
          <w:rStyle w:val="11"/>
          <w:color w:val="000000"/>
          <w:sz w:val="24"/>
          <w:szCs w:val="24"/>
          <w:lang w:val="ru-RU" w:eastAsia="kk-KZ"/>
        </w:rPr>
        <w:t xml:space="preserve">Қу, </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 xml:space="preserve">з! </w:t>
      </w:r>
      <w:r w:rsidR="00937236" w:rsidRPr="000C1676">
        <w:rPr>
          <w:rStyle w:val="11"/>
          <w:color w:val="000000"/>
          <w:sz w:val="24"/>
          <w:szCs w:val="24"/>
          <w:lang w:val="ru-RU"/>
        </w:rPr>
        <w:t xml:space="preserve">Махаббат </w:t>
      </w:r>
      <w:r w:rsidR="00937236" w:rsidRPr="000C1676">
        <w:rPr>
          <w:rStyle w:val="11"/>
          <w:color w:val="000000"/>
          <w:sz w:val="24"/>
          <w:szCs w:val="24"/>
          <w:lang w:val="ru-RU" w:eastAsia="kk-KZ"/>
        </w:rPr>
        <w:t xml:space="preserve">жайлы хаттарды саған кім айтты? (Рахаттана күліп алды </w:t>
      </w:r>
      <w:r w:rsidR="00937236" w:rsidRPr="000C1676">
        <w:rPr>
          <w:rStyle w:val="11"/>
          <w:color w:val="000000"/>
          <w:sz w:val="24"/>
          <w:szCs w:val="24"/>
          <w:lang w:val="ru-RU"/>
        </w:rPr>
        <w:t xml:space="preserve">да, </w:t>
      </w:r>
      <w:r w:rsidR="00937236" w:rsidRPr="000C1676">
        <w:rPr>
          <w:rStyle w:val="11"/>
          <w:color w:val="000000"/>
          <w:sz w:val="24"/>
          <w:szCs w:val="24"/>
          <w:lang w:val="ru-RU" w:eastAsia="kk-KZ"/>
        </w:rPr>
        <w:t>ойлы, салм</w:t>
      </w:r>
      <w:r w:rsidR="008B1A61" w:rsidRPr="000C1676">
        <w:rPr>
          <w:rStyle w:val="11"/>
          <w:color w:val="000000"/>
          <w:sz w:val="24"/>
          <w:szCs w:val="24"/>
          <w:lang w:val="ru-RU" w:eastAsia="kk-KZ"/>
        </w:rPr>
        <w:t>ақ</w:t>
      </w:r>
      <w:r w:rsidRPr="000C1676">
        <w:rPr>
          <w:rStyle w:val="11"/>
          <w:color w:val="000000"/>
          <w:sz w:val="24"/>
          <w:szCs w:val="24"/>
          <w:lang w:val="ru-RU" w:eastAsia="kk-KZ"/>
        </w:rPr>
        <w:t>ты қ</w:t>
      </w:r>
      <w:r w:rsidR="00937236" w:rsidRPr="000C1676">
        <w:rPr>
          <w:rStyle w:val="11"/>
          <w:color w:val="000000"/>
          <w:sz w:val="24"/>
          <w:szCs w:val="24"/>
          <w:lang w:val="ru-RU" w:eastAsia="kk-KZ"/>
        </w:rPr>
        <w:t>алып</w:t>
      </w:r>
      <w:r w:rsidRPr="000C1676">
        <w:rPr>
          <w:rStyle w:val="11"/>
          <w:color w:val="000000"/>
          <w:sz w:val="24"/>
          <w:szCs w:val="24"/>
          <w:lang w:val="ru-RU" w:eastAsia="kk-KZ"/>
        </w:rPr>
        <w:t>қ</w:t>
      </w:r>
      <w:r w:rsidR="00937236" w:rsidRPr="000C1676">
        <w:rPr>
          <w:rStyle w:val="11"/>
          <w:color w:val="000000"/>
          <w:sz w:val="24"/>
          <w:szCs w:val="24"/>
          <w:lang w:val="ru-RU" w:eastAsia="kk-KZ"/>
        </w:rPr>
        <w:t xml:space="preserve">а </w:t>
      </w:r>
      <w:r w:rsidR="002C67A5" w:rsidRPr="000C1676">
        <w:rPr>
          <w:rStyle w:val="11"/>
          <w:color w:val="000000"/>
          <w:sz w:val="24"/>
          <w:szCs w:val="24"/>
          <w:lang w:val="ru-RU" w:eastAsia="kk-KZ"/>
        </w:rPr>
        <w:t>қай</w:t>
      </w:r>
      <w:r w:rsidR="00937236" w:rsidRPr="000C1676">
        <w:rPr>
          <w:rStyle w:val="11"/>
          <w:color w:val="000000"/>
          <w:sz w:val="24"/>
          <w:szCs w:val="24"/>
          <w:lang w:val="ru-RU" w:eastAsia="kk-KZ"/>
        </w:rPr>
        <w:t xml:space="preserve">та ауысты). Бар екені </w:t>
      </w:r>
      <w:r w:rsidR="00937236" w:rsidRPr="000C1676">
        <w:rPr>
          <w:rStyle w:val="11"/>
          <w:color w:val="000000"/>
          <w:sz w:val="24"/>
          <w:szCs w:val="24"/>
          <w:lang w:val="ru-RU"/>
        </w:rPr>
        <w:t xml:space="preserve">рас. </w:t>
      </w:r>
      <w:r w:rsidR="00937236" w:rsidRPr="000C1676">
        <w:rPr>
          <w:rStyle w:val="11"/>
          <w:color w:val="000000"/>
          <w:sz w:val="24"/>
          <w:szCs w:val="24"/>
          <w:lang w:val="ru-RU" w:eastAsia="kk-KZ"/>
        </w:rPr>
        <w:t xml:space="preserve">Кезінде жазушы </w:t>
      </w:r>
      <w:r w:rsidR="002C67A5" w:rsidRPr="000C1676">
        <w:rPr>
          <w:rStyle w:val="11"/>
          <w:color w:val="000000"/>
          <w:sz w:val="24"/>
          <w:szCs w:val="24"/>
          <w:lang w:val="ru-RU" w:eastAsia="kk-KZ"/>
        </w:rPr>
        <w:t>қай</w:t>
      </w:r>
      <w:r w:rsidR="00937236" w:rsidRPr="000C1676">
        <w:rPr>
          <w:rStyle w:val="11"/>
          <w:color w:val="000000"/>
          <w:sz w:val="24"/>
          <w:szCs w:val="24"/>
          <w:lang w:val="ru-RU" w:eastAsia="kk-KZ"/>
        </w:rPr>
        <w:t>ным Шерхан М</w:t>
      </w:r>
      <w:r w:rsidRPr="000C1676">
        <w:rPr>
          <w:rStyle w:val="11"/>
          <w:color w:val="000000"/>
          <w:sz w:val="24"/>
          <w:szCs w:val="24"/>
          <w:lang w:val="ru-RU" w:eastAsia="kk-KZ"/>
        </w:rPr>
        <w:t>ұртазаев қиылып сұ</w:t>
      </w:r>
      <w:r w:rsidR="00937236" w:rsidRPr="000C1676">
        <w:rPr>
          <w:rStyle w:val="11"/>
          <w:color w:val="000000"/>
          <w:sz w:val="24"/>
          <w:szCs w:val="24"/>
          <w:lang w:val="ru-RU" w:eastAsia="kk-KZ"/>
        </w:rPr>
        <w:t xml:space="preserve">раса </w:t>
      </w:r>
      <w:r w:rsidR="00937236" w:rsidRPr="000C1676">
        <w:rPr>
          <w:rStyle w:val="11"/>
          <w:color w:val="000000"/>
          <w:sz w:val="24"/>
          <w:szCs w:val="24"/>
          <w:lang w:val="ru-RU"/>
        </w:rPr>
        <w:t xml:space="preserve">да </w:t>
      </w:r>
      <w:r w:rsidR="00937236" w:rsidRPr="000C1676">
        <w:rPr>
          <w:rStyle w:val="11"/>
          <w:color w:val="000000"/>
          <w:sz w:val="24"/>
          <w:szCs w:val="24"/>
          <w:lang w:val="ru-RU" w:eastAsia="kk-KZ"/>
        </w:rPr>
        <w:t>бермегем! Өзің білесің, ата-бабамыз түрлі ауру-сырқаудан, кесепат-з</w:t>
      </w:r>
      <w:r w:rsidRPr="000C1676">
        <w:rPr>
          <w:rStyle w:val="11"/>
          <w:color w:val="000000"/>
          <w:sz w:val="24"/>
          <w:szCs w:val="24"/>
          <w:lang w:val="ru-RU" w:eastAsia="kk-KZ"/>
        </w:rPr>
        <w:t>ұ</w:t>
      </w:r>
      <w:r w:rsidR="00937236" w:rsidRPr="000C1676">
        <w:rPr>
          <w:rStyle w:val="11"/>
          <w:color w:val="000000"/>
          <w:sz w:val="24"/>
          <w:szCs w:val="24"/>
          <w:lang w:val="ru-RU" w:eastAsia="kk-KZ"/>
        </w:rPr>
        <w:t>лымдықтан, бәле-жаладан, тіл-көзден аман болсын деген ырыммен сәбилердің мой</w:t>
      </w:r>
      <w:r w:rsidR="00752595" w:rsidRPr="000C1676">
        <w:rPr>
          <w:rStyle w:val="11"/>
          <w:color w:val="000000"/>
          <w:sz w:val="24"/>
          <w:szCs w:val="24"/>
          <w:lang w:val="ru-RU" w:eastAsia="kk-KZ"/>
        </w:rPr>
        <w:t>ның</w:t>
      </w:r>
      <w:r w:rsidR="00937236" w:rsidRPr="000C1676">
        <w:rPr>
          <w:rStyle w:val="11"/>
          <w:color w:val="000000"/>
          <w:sz w:val="24"/>
          <w:szCs w:val="24"/>
          <w:lang w:val="ru-RU" w:eastAsia="kk-KZ"/>
        </w:rPr>
        <w:t xml:space="preserve">а </w:t>
      </w:r>
      <w:r w:rsidRPr="000C1676">
        <w:rPr>
          <w:rStyle w:val="11"/>
          <w:color w:val="000000"/>
          <w:sz w:val="24"/>
          <w:szCs w:val="24"/>
          <w:lang w:val="ru-RU" w:eastAsia="kk-KZ"/>
        </w:rPr>
        <w:t>тұ</w:t>
      </w:r>
      <w:r w:rsidR="00937236" w:rsidRPr="000C1676">
        <w:rPr>
          <w:rStyle w:val="11"/>
          <w:color w:val="000000"/>
          <w:sz w:val="24"/>
          <w:szCs w:val="24"/>
          <w:lang w:val="ru-RU" w:eastAsia="kk-KZ"/>
        </w:rPr>
        <w:t>мар т</w:t>
      </w:r>
      <w:r w:rsidR="008B1A61" w:rsidRPr="000C1676">
        <w:rPr>
          <w:rStyle w:val="11"/>
          <w:color w:val="000000"/>
          <w:sz w:val="24"/>
          <w:szCs w:val="24"/>
          <w:lang w:val="ru-RU" w:eastAsia="kk-KZ"/>
        </w:rPr>
        <w:t>аққан</w:t>
      </w:r>
      <w:r w:rsidR="00937236" w:rsidRPr="000C1676">
        <w:rPr>
          <w:rStyle w:val="11"/>
          <w:color w:val="000000"/>
          <w:sz w:val="24"/>
          <w:szCs w:val="24"/>
          <w:lang w:val="ru-RU" w:eastAsia="kk-KZ"/>
        </w:rPr>
        <w:t xml:space="preserve"> және ол тұмарды көздің </w:t>
      </w:r>
      <w:r w:rsidRPr="000C1676">
        <w:rPr>
          <w:rStyle w:val="11"/>
          <w:color w:val="000000"/>
          <w:sz w:val="24"/>
          <w:szCs w:val="24"/>
          <w:lang w:val="ru-RU" w:eastAsia="kk-KZ"/>
        </w:rPr>
        <w:t>қ</w:t>
      </w:r>
      <w:r w:rsidR="00937236" w:rsidRPr="000C1676">
        <w:rPr>
          <w:rStyle w:val="11"/>
          <w:color w:val="000000"/>
          <w:sz w:val="24"/>
          <w:szCs w:val="24"/>
          <w:lang w:val="ru-RU" w:eastAsia="kk-KZ"/>
        </w:rPr>
        <w:t xml:space="preserve">арашығындай </w:t>
      </w:r>
      <w:r w:rsidR="00937236" w:rsidRPr="000C1676">
        <w:rPr>
          <w:rStyle w:val="11"/>
          <w:color w:val="000000"/>
          <w:sz w:val="24"/>
          <w:szCs w:val="24"/>
          <w:lang w:val="ru-RU"/>
        </w:rPr>
        <w:t>с</w:t>
      </w:r>
      <w:r w:rsidR="008B1A61" w:rsidRPr="000C1676">
        <w:rPr>
          <w:rStyle w:val="11"/>
          <w:color w:val="000000"/>
          <w:sz w:val="24"/>
          <w:szCs w:val="24"/>
          <w:lang w:val="ru-RU"/>
        </w:rPr>
        <w:t>ақ</w:t>
      </w:r>
      <w:r w:rsidR="00937236" w:rsidRPr="000C1676">
        <w:rPr>
          <w:rStyle w:val="11"/>
          <w:color w:val="000000"/>
          <w:sz w:val="24"/>
          <w:szCs w:val="24"/>
          <w:lang w:val="ru-RU"/>
        </w:rPr>
        <w:t xml:space="preserve">тап, </w:t>
      </w:r>
      <w:r w:rsidR="00937236" w:rsidRPr="000C1676">
        <w:rPr>
          <w:rStyle w:val="11"/>
          <w:color w:val="000000"/>
          <w:sz w:val="24"/>
          <w:szCs w:val="24"/>
          <w:lang w:val="ru-RU" w:eastAsia="kk-KZ"/>
        </w:rPr>
        <w:t>кие т</w:t>
      </w:r>
      <w:r w:rsidRPr="000C1676">
        <w:rPr>
          <w:rStyle w:val="11"/>
          <w:color w:val="000000"/>
          <w:sz w:val="24"/>
          <w:szCs w:val="24"/>
          <w:lang w:val="ru-RU" w:eastAsia="kk-KZ"/>
        </w:rPr>
        <w:t>ұ</w:t>
      </w:r>
      <w:r w:rsidR="00937236" w:rsidRPr="000C1676">
        <w:rPr>
          <w:rStyle w:val="11"/>
          <w:color w:val="000000"/>
          <w:sz w:val="24"/>
          <w:szCs w:val="24"/>
          <w:lang w:val="ru-RU" w:eastAsia="kk-KZ"/>
        </w:rPr>
        <w:t>тқан ғой. Мен де</w:t>
      </w:r>
      <w:r w:rsidRPr="000C1676">
        <w:rPr>
          <w:rStyle w:val="11"/>
          <w:color w:val="000000"/>
          <w:sz w:val="24"/>
          <w:szCs w:val="24"/>
          <w:lang w:val="ru-RU" w:eastAsia="kk-KZ"/>
        </w:rPr>
        <w:t xml:space="preserve"> </w:t>
      </w:r>
      <w:r w:rsidR="00937236" w:rsidRPr="000C1676">
        <w:rPr>
          <w:rStyle w:val="11"/>
          <w:color w:val="000000"/>
          <w:sz w:val="24"/>
          <w:szCs w:val="24"/>
          <w:lang w:val="ru-RU" w:eastAsia="kk-KZ"/>
        </w:rPr>
        <w:t>ағанны</w:t>
      </w:r>
      <w:r w:rsidRPr="000C1676">
        <w:rPr>
          <w:rStyle w:val="11"/>
          <w:color w:val="000000"/>
          <w:sz w:val="24"/>
          <w:szCs w:val="24"/>
          <w:lang w:val="ru-RU" w:eastAsia="kk-KZ"/>
        </w:rPr>
        <w:t>ң хаттарын, заттарын қ</w:t>
      </w:r>
      <w:r w:rsidR="00937236" w:rsidRPr="000C1676">
        <w:rPr>
          <w:rStyle w:val="11"/>
          <w:color w:val="000000"/>
          <w:sz w:val="24"/>
          <w:szCs w:val="24"/>
          <w:lang w:val="ru-RU" w:eastAsia="kk-KZ"/>
        </w:rPr>
        <w:t>олымнан келгенше с</w:t>
      </w:r>
      <w:r w:rsidRPr="000C1676">
        <w:rPr>
          <w:rStyle w:val="11"/>
          <w:color w:val="000000"/>
          <w:sz w:val="24"/>
          <w:szCs w:val="24"/>
          <w:lang w:val="ru-RU" w:eastAsia="kk-KZ"/>
        </w:rPr>
        <w:t>олай қастерледім, кие тұттым. Тұ</w:t>
      </w:r>
      <w:r w:rsidR="00937236" w:rsidRPr="000C1676">
        <w:rPr>
          <w:rStyle w:val="11"/>
          <w:color w:val="000000"/>
          <w:sz w:val="24"/>
          <w:szCs w:val="24"/>
          <w:lang w:val="ru-RU" w:eastAsia="kk-KZ"/>
        </w:rPr>
        <w:t>рардың адалдығына, хал</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 xml:space="preserve">на деген </w:t>
      </w:r>
      <w:r w:rsidRPr="000C1676">
        <w:rPr>
          <w:rStyle w:val="11"/>
          <w:color w:val="000000"/>
          <w:sz w:val="24"/>
          <w:szCs w:val="24"/>
          <w:lang w:val="ru-RU" w:eastAsia="kk-KZ"/>
        </w:rPr>
        <w:t>қ</w:t>
      </w:r>
      <w:r w:rsidR="00937236" w:rsidRPr="000C1676">
        <w:rPr>
          <w:rStyle w:val="11"/>
          <w:color w:val="000000"/>
          <w:sz w:val="24"/>
          <w:szCs w:val="24"/>
          <w:lang w:val="ru-RU" w:eastAsia="kk-KZ"/>
        </w:rPr>
        <w:t>аяусыз сезіміне еш шүбәм болған емес. Әділет</w:t>
      </w:r>
      <w:r w:rsidRPr="000C1676">
        <w:rPr>
          <w:rStyle w:val="11"/>
          <w:color w:val="000000"/>
          <w:sz w:val="24"/>
          <w:szCs w:val="24"/>
          <w:lang w:val="ru-RU" w:eastAsia="kk-KZ"/>
        </w:rPr>
        <w:t>т</w:t>
      </w:r>
      <w:r w:rsidR="00937236" w:rsidRPr="000C1676">
        <w:rPr>
          <w:rStyle w:val="11"/>
          <w:color w:val="000000"/>
          <w:sz w:val="24"/>
          <w:szCs w:val="24"/>
          <w:lang w:val="ru-RU" w:eastAsia="kk-KZ"/>
        </w:rPr>
        <w:t>ің, ақи</w:t>
      </w:r>
      <w:r w:rsidRPr="000C1676">
        <w:rPr>
          <w:rStyle w:val="11"/>
          <w:color w:val="000000"/>
          <w:sz w:val="24"/>
          <w:szCs w:val="24"/>
          <w:lang w:val="ru-RU" w:eastAsia="kk-KZ"/>
        </w:rPr>
        <w:t>қ</w:t>
      </w:r>
      <w:r w:rsidR="00937236" w:rsidRPr="000C1676">
        <w:rPr>
          <w:rStyle w:val="11"/>
          <w:color w:val="000000"/>
          <w:sz w:val="24"/>
          <w:szCs w:val="24"/>
          <w:lang w:val="ru-RU" w:eastAsia="kk-KZ"/>
        </w:rPr>
        <w:t>аттың</w:t>
      </w:r>
      <w:r w:rsidRPr="000C1676">
        <w:rPr>
          <w:rStyle w:val="11"/>
          <w:color w:val="000000"/>
          <w:sz w:val="24"/>
          <w:szCs w:val="24"/>
          <w:lang w:val="ru-RU" w:eastAsia="kk-KZ"/>
        </w:rPr>
        <w:t xml:space="preserve"> </w:t>
      </w:r>
      <w:r w:rsidR="00937236" w:rsidRPr="000C1676">
        <w:rPr>
          <w:rStyle w:val="11"/>
          <w:color w:val="000000"/>
          <w:sz w:val="24"/>
          <w:szCs w:val="24"/>
          <w:lang w:val="ru-RU" w:eastAsia="kk-KZ"/>
        </w:rPr>
        <w:t>түбі жеңіп шығаты</w:t>
      </w:r>
      <w:r w:rsidR="00752595" w:rsidRPr="000C1676">
        <w:rPr>
          <w:rStyle w:val="11"/>
          <w:color w:val="000000"/>
          <w:sz w:val="24"/>
          <w:szCs w:val="24"/>
          <w:lang w:val="ru-RU" w:eastAsia="kk-KZ"/>
        </w:rPr>
        <w:t>ның</w:t>
      </w:r>
      <w:r w:rsidR="00937236" w:rsidRPr="000C1676">
        <w:rPr>
          <w:rStyle w:val="11"/>
          <w:color w:val="000000"/>
          <w:sz w:val="24"/>
          <w:szCs w:val="24"/>
          <w:lang w:val="ru-RU" w:eastAsia="kk-KZ"/>
        </w:rPr>
        <w:t>а Т</w:t>
      </w:r>
      <w:r w:rsidRPr="000C1676">
        <w:rPr>
          <w:rStyle w:val="11"/>
          <w:color w:val="000000"/>
          <w:sz w:val="24"/>
          <w:szCs w:val="24"/>
          <w:lang w:val="ru-RU" w:eastAsia="kk-KZ"/>
        </w:rPr>
        <w:t>ұ</w:t>
      </w:r>
      <w:r w:rsidR="00937236" w:rsidRPr="000C1676">
        <w:rPr>
          <w:rStyle w:val="11"/>
          <w:color w:val="000000"/>
          <w:sz w:val="24"/>
          <w:szCs w:val="24"/>
          <w:lang w:val="ru-RU" w:eastAsia="kk-KZ"/>
        </w:rPr>
        <w:t xml:space="preserve">рар </w:t>
      </w:r>
      <w:r w:rsidR="00937236" w:rsidRPr="000C1676">
        <w:rPr>
          <w:rStyle w:val="11"/>
          <w:color w:val="000000"/>
          <w:sz w:val="24"/>
          <w:szCs w:val="24"/>
          <w:lang w:val="ru-RU"/>
        </w:rPr>
        <w:t xml:space="preserve">да, мен </w:t>
      </w:r>
      <w:r w:rsidR="00937236" w:rsidRPr="000C1676">
        <w:rPr>
          <w:rStyle w:val="11"/>
          <w:color w:val="000000"/>
          <w:sz w:val="24"/>
          <w:szCs w:val="24"/>
          <w:lang w:val="ru-RU" w:eastAsia="kk-KZ"/>
        </w:rPr>
        <w:t>де имандай сендік. Сонды</w:t>
      </w:r>
      <w:r w:rsidRPr="000C1676">
        <w:rPr>
          <w:rStyle w:val="11"/>
          <w:color w:val="000000"/>
          <w:sz w:val="24"/>
          <w:szCs w:val="24"/>
          <w:lang w:val="ru-RU" w:eastAsia="kk-KZ"/>
        </w:rPr>
        <w:t>қ</w:t>
      </w:r>
      <w:r w:rsidR="00937236" w:rsidRPr="000C1676">
        <w:rPr>
          <w:rStyle w:val="11"/>
          <w:color w:val="000000"/>
          <w:sz w:val="24"/>
          <w:szCs w:val="24"/>
          <w:lang w:val="ru-RU" w:eastAsia="kk-KZ"/>
        </w:rPr>
        <w:t xml:space="preserve">тан </w:t>
      </w:r>
      <w:r w:rsidR="00937236" w:rsidRPr="000C1676">
        <w:rPr>
          <w:rStyle w:val="11"/>
          <w:color w:val="000000"/>
          <w:sz w:val="24"/>
          <w:szCs w:val="24"/>
          <w:lang w:val="ru-RU"/>
        </w:rPr>
        <w:t xml:space="preserve">да </w:t>
      </w:r>
      <w:r w:rsidR="00937236" w:rsidRPr="000C1676">
        <w:rPr>
          <w:rStyle w:val="11"/>
          <w:color w:val="000000"/>
          <w:sz w:val="24"/>
          <w:szCs w:val="24"/>
          <w:lang w:val="ru-RU" w:eastAsia="kk-KZ"/>
        </w:rPr>
        <w:t>аб</w:t>
      </w:r>
      <w:r w:rsidR="008B1A61" w:rsidRPr="000C1676">
        <w:rPr>
          <w:rStyle w:val="11"/>
          <w:color w:val="000000"/>
          <w:sz w:val="24"/>
          <w:szCs w:val="24"/>
          <w:lang w:val="ru-RU" w:eastAsia="kk-KZ"/>
        </w:rPr>
        <w:t>ақ</w:t>
      </w:r>
      <w:r w:rsidR="00937236" w:rsidRPr="000C1676">
        <w:rPr>
          <w:rStyle w:val="11"/>
          <w:color w:val="000000"/>
          <w:sz w:val="24"/>
          <w:szCs w:val="24"/>
          <w:lang w:val="ru-RU" w:eastAsia="kk-KZ"/>
        </w:rPr>
        <w:t>тының ауыр т</w:t>
      </w:r>
      <w:r w:rsidRPr="000C1676">
        <w:rPr>
          <w:rStyle w:val="11"/>
          <w:color w:val="000000"/>
          <w:sz w:val="24"/>
          <w:szCs w:val="24"/>
          <w:lang w:val="ru-RU" w:eastAsia="kk-KZ"/>
        </w:rPr>
        <w:t>ұ</w:t>
      </w:r>
      <w:r w:rsidR="00937236" w:rsidRPr="000C1676">
        <w:rPr>
          <w:rStyle w:val="11"/>
          <w:color w:val="000000"/>
          <w:sz w:val="24"/>
          <w:szCs w:val="24"/>
          <w:lang w:val="ru-RU" w:eastAsia="kk-KZ"/>
        </w:rPr>
        <w:t>рмысында, ауру-сырқаулы шағымда, қыздарымды сағынғанда (оларды менен бөліп, жетім балалар үйіне жіберген, ал ана үшін бауыр еті балаларынан бөлек т</w:t>
      </w:r>
      <w:r w:rsidRPr="000C1676">
        <w:rPr>
          <w:rStyle w:val="11"/>
          <w:color w:val="000000"/>
          <w:sz w:val="24"/>
          <w:szCs w:val="24"/>
          <w:lang w:val="ru-RU" w:eastAsia="kk-KZ"/>
        </w:rPr>
        <w:t>ұ</w:t>
      </w:r>
      <w:r w:rsidR="00937236" w:rsidRPr="000C1676">
        <w:rPr>
          <w:rStyle w:val="11"/>
          <w:color w:val="000000"/>
          <w:sz w:val="24"/>
          <w:szCs w:val="24"/>
          <w:lang w:val="ru-RU" w:eastAsia="kk-KZ"/>
        </w:rPr>
        <w:t>рудың азабынан арты</w:t>
      </w:r>
      <w:r w:rsidRPr="000C1676">
        <w:rPr>
          <w:rStyle w:val="11"/>
          <w:color w:val="000000"/>
          <w:sz w:val="24"/>
          <w:szCs w:val="24"/>
          <w:lang w:val="ru-RU" w:eastAsia="kk-KZ"/>
        </w:rPr>
        <w:t>қ</w:t>
      </w:r>
      <w:r w:rsidR="00937236" w:rsidRPr="000C1676">
        <w:rPr>
          <w:rStyle w:val="11"/>
          <w:color w:val="000000"/>
          <w:sz w:val="24"/>
          <w:szCs w:val="24"/>
          <w:lang w:val="ru-RU" w:eastAsia="kk-KZ"/>
        </w:rPr>
        <w:t xml:space="preserve"> ештеңе жо</w:t>
      </w:r>
      <w:r w:rsidRPr="000C1676">
        <w:rPr>
          <w:rStyle w:val="11"/>
          <w:color w:val="000000"/>
          <w:sz w:val="24"/>
          <w:szCs w:val="24"/>
          <w:lang w:val="ru-RU" w:eastAsia="kk-KZ"/>
        </w:rPr>
        <w:t>қ</w:t>
      </w:r>
      <w:r w:rsidR="00937236" w:rsidRPr="000C1676">
        <w:rPr>
          <w:rStyle w:val="11"/>
          <w:color w:val="000000"/>
          <w:sz w:val="24"/>
          <w:szCs w:val="24"/>
          <w:lang w:val="ru-RU" w:eastAsia="kk-KZ"/>
        </w:rPr>
        <w:t xml:space="preserve">, кейбір әйелдердің бұған шыдай алмай жынданып кеткені де болды), аш жалаңаш кездерімде бойға күш, дәтке </w:t>
      </w:r>
      <w:r w:rsidRPr="000C1676">
        <w:rPr>
          <w:rStyle w:val="11"/>
          <w:color w:val="000000"/>
          <w:sz w:val="24"/>
          <w:szCs w:val="24"/>
          <w:lang w:val="ru-RU" w:eastAsia="kk-KZ"/>
        </w:rPr>
        <w:t>қ</w:t>
      </w:r>
      <w:r w:rsidR="00937236" w:rsidRPr="000C1676">
        <w:rPr>
          <w:rStyle w:val="11"/>
          <w:color w:val="000000"/>
          <w:sz w:val="24"/>
          <w:szCs w:val="24"/>
          <w:lang w:val="ru-RU" w:eastAsia="kk-KZ"/>
        </w:rPr>
        <w:t>уат берген, өмірден үмітімді үздірмеген осы хаттар еді. Т</w:t>
      </w:r>
      <w:r w:rsidRPr="000C1676">
        <w:rPr>
          <w:rStyle w:val="11"/>
          <w:color w:val="000000"/>
          <w:sz w:val="24"/>
          <w:szCs w:val="24"/>
          <w:lang w:val="ru-RU" w:eastAsia="kk-KZ"/>
        </w:rPr>
        <w:t>ұ</w:t>
      </w:r>
      <w:r w:rsidR="00937236" w:rsidRPr="000C1676">
        <w:rPr>
          <w:rStyle w:val="11"/>
          <w:color w:val="000000"/>
          <w:sz w:val="24"/>
          <w:szCs w:val="24"/>
          <w:lang w:val="ru-RU" w:eastAsia="kk-KZ"/>
        </w:rPr>
        <w:t>ла бойыма дейін тінтіп, арты</w:t>
      </w:r>
      <w:r w:rsidRPr="000C1676">
        <w:rPr>
          <w:rStyle w:val="11"/>
          <w:color w:val="000000"/>
          <w:sz w:val="24"/>
          <w:szCs w:val="24"/>
          <w:lang w:val="ru-RU" w:eastAsia="kk-KZ"/>
        </w:rPr>
        <w:t>қ</w:t>
      </w:r>
      <w:r w:rsidR="00937236" w:rsidRPr="000C1676">
        <w:rPr>
          <w:rStyle w:val="11"/>
          <w:color w:val="000000"/>
          <w:sz w:val="24"/>
          <w:szCs w:val="24"/>
          <w:lang w:val="ru-RU" w:eastAsia="kk-KZ"/>
        </w:rPr>
        <w:t xml:space="preserve"> зат</w:t>
      </w:r>
      <w:r w:rsidR="00306581" w:rsidRPr="000C1676">
        <w:rPr>
          <w:rStyle w:val="11"/>
          <w:color w:val="000000"/>
          <w:sz w:val="24"/>
          <w:szCs w:val="24"/>
          <w:lang w:val="ru-RU" w:eastAsia="kk-KZ"/>
        </w:rPr>
        <w:t>ға</w:t>
      </w:r>
      <w:r w:rsidR="00937236" w:rsidRPr="000C1676">
        <w:rPr>
          <w:rStyle w:val="11"/>
          <w:color w:val="000000"/>
          <w:sz w:val="24"/>
          <w:szCs w:val="24"/>
          <w:lang w:val="ru-RU" w:eastAsia="kk-KZ"/>
        </w:rPr>
        <w:t>р алдырмаған ш</w:t>
      </w:r>
      <w:r w:rsidR="008B1A61" w:rsidRPr="000C1676">
        <w:rPr>
          <w:rStyle w:val="11"/>
          <w:color w:val="000000"/>
          <w:sz w:val="24"/>
          <w:szCs w:val="24"/>
          <w:lang w:val="ru-RU" w:eastAsia="kk-KZ"/>
        </w:rPr>
        <w:t>ақ</w:t>
      </w:r>
      <w:r w:rsidR="00937236" w:rsidRPr="000C1676">
        <w:rPr>
          <w:rStyle w:val="11"/>
          <w:color w:val="000000"/>
          <w:sz w:val="24"/>
          <w:szCs w:val="24"/>
          <w:lang w:val="ru-RU" w:eastAsia="kk-KZ"/>
        </w:rPr>
        <w:t>тарда Т</w:t>
      </w:r>
      <w:r w:rsidRPr="000C1676">
        <w:rPr>
          <w:rStyle w:val="11"/>
          <w:color w:val="000000"/>
          <w:sz w:val="24"/>
          <w:szCs w:val="24"/>
          <w:lang w:val="ru-RU" w:eastAsia="kk-KZ"/>
        </w:rPr>
        <w:t>ұ</w:t>
      </w:r>
      <w:r w:rsidR="00937236" w:rsidRPr="000C1676">
        <w:rPr>
          <w:rStyle w:val="11"/>
          <w:color w:val="000000"/>
          <w:sz w:val="24"/>
          <w:szCs w:val="24"/>
          <w:lang w:val="ru-RU" w:eastAsia="kk-KZ"/>
        </w:rPr>
        <w:t xml:space="preserve">рардың </w:t>
      </w:r>
      <w:r w:rsidR="00937236" w:rsidRPr="000C1676">
        <w:rPr>
          <w:rStyle w:val="11"/>
          <w:color w:val="000000"/>
          <w:sz w:val="24"/>
          <w:szCs w:val="24"/>
          <w:lang w:val="ru-RU"/>
        </w:rPr>
        <w:t xml:space="preserve">хаттарын </w:t>
      </w:r>
      <w:r w:rsidR="00937236" w:rsidRPr="000C1676">
        <w:rPr>
          <w:rStyle w:val="11"/>
          <w:color w:val="000000"/>
          <w:sz w:val="24"/>
          <w:szCs w:val="24"/>
          <w:lang w:val="ru-RU" w:eastAsia="kk-KZ"/>
        </w:rPr>
        <w:t xml:space="preserve">жаттап ап, мінәжат </w:t>
      </w:r>
      <w:r w:rsidR="002C67A5" w:rsidRPr="000C1676">
        <w:rPr>
          <w:rStyle w:val="11"/>
          <w:color w:val="000000"/>
          <w:sz w:val="24"/>
          <w:szCs w:val="24"/>
          <w:lang w:val="ru-RU" w:eastAsia="kk-KZ"/>
        </w:rPr>
        <w:t>қы</w:t>
      </w:r>
      <w:r w:rsidRPr="000C1676">
        <w:rPr>
          <w:rStyle w:val="11"/>
          <w:color w:val="000000"/>
          <w:sz w:val="24"/>
          <w:szCs w:val="24"/>
          <w:lang w:val="ru-RU" w:eastAsia="kk-KZ"/>
        </w:rPr>
        <w:t>п оқитынмын. Осы күнге менің</w:t>
      </w:r>
      <w:r w:rsidR="00937236" w:rsidRPr="000C1676">
        <w:rPr>
          <w:rStyle w:val="11"/>
          <w:color w:val="000000"/>
          <w:sz w:val="24"/>
          <w:szCs w:val="24"/>
          <w:lang w:val="ru-RU" w:eastAsia="kk-KZ"/>
        </w:rPr>
        <w:t xml:space="preserve"> аман-есен жүруіме </w:t>
      </w:r>
      <w:r w:rsidR="00937236" w:rsidRPr="000C1676">
        <w:rPr>
          <w:rStyle w:val="11"/>
          <w:color w:val="000000"/>
          <w:sz w:val="24"/>
          <w:szCs w:val="24"/>
          <w:lang w:val="ru-RU"/>
        </w:rPr>
        <w:t>сол хаттарды</w:t>
      </w:r>
      <w:r w:rsidR="00937236" w:rsidRPr="000C1676">
        <w:rPr>
          <w:rStyle w:val="11"/>
          <w:color w:val="000000"/>
          <w:sz w:val="24"/>
          <w:szCs w:val="24"/>
          <w:lang w:val="ru-RU" w:eastAsia="kk-KZ"/>
        </w:rPr>
        <w:t>н си</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 xml:space="preserve">рлы шапағаты тигені </w:t>
      </w:r>
      <w:r w:rsidR="00937236" w:rsidRPr="000C1676">
        <w:rPr>
          <w:rStyle w:val="11"/>
          <w:color w:val="000000"/>
          <w:sz w:val="24"/>
          <w:szCs w:val="24"/>
          <w:lang w:val="ru-RU"/>
        </w:rPr>
        <w:t xml:space="preserve">рас, </w:t>
      </w:r>
      <w:r w:rsidR="00937236" w:rsidRPr="000C1676">
        <w:rPr>
          <w:rStyle w:val="11"/>
          <w:color w:val="000000"/>
          <w:sz w:val="24"/>
          <w:szCs w:val="24"/>
          <w:lang w:val="ru-RU" w:eastAsia="kk-KZ"/>
        </w:rPr>
        <w:t>оған сенуің керек. Сонды</w:t>
      </w:r>
      <w:r w:rsidRPr="000C1676">
        <w:rPr>
          <w:rStyle w:val="11"/>
          <w:color w:val="000000"/>
          <w:sz w:val="24"/>
          <w:szCs w:val="24"/>
          <w:lang w:val="ru-RU" w:eastAsia="kk-KZ"/>
        </w:rPr>
        <w:t>қ</w:t>
      </w:r>
      <w:r w:rsidR="00937236" w:rsidRPr="000C1676">
        <w:rPr>
          <w:rStyle w:val="11"/>
          <w:color w:val="000000"/>
          <w:sz w:val="24"/>
          <w:szCs w:val="24"/>
          <w:lang w:val="ru-RU" w:eastAsia="kk-KZ"/>
        </w:rPr>
        <w:t xml:space="preserve">тан оны </w:t>
      </w:r>
      <w:r w:rsidR="00937236" w:rsidRPr="000C1676">
        <w:rPr>
          <w:rStyle w:val="11"/>
          <w:color w:val="000000"/>
          <w:sz w:val="24"/>
          <w:szCs w:val="24"/>
          <w:lang w:val="ru-RU"/>
        </w:rPr>
        <w:t xml:space="preserve">неге </w:t>
      </w:r>
      <w:r w:rsidRPr="000C1676">
        <w:rPr>
          <w:rStyle w:val="11"/>
          <w:color w:val="000000"/>
          <w:sz w:val="24"/>
          <w:szCs w:val="24"/>
          <w:lang w:val="ru-RU" w:eastAsia="kk-KZ"/>
        </w:rPr>
        <w:t>жұ</w:t>
      </w:r>
      <w:r w:rsidR="00937236" w:rsidRPr="000C1676">
        <w:rPr>
          <w:rStyle w:val="11"/>
          <w:color w:val="000000"/>
          <w:sz w:val="24"/>
          <w:szCs w:val="24"/>
          <w:lang w:val="ru-RU" w:eastAsia="kk-KZ"/>
        </w:rPr>
        <w:t>рт</w:t>
      </w:r>
      <w:r w:rsidRPr="000C1676">
        <w:rPr>
          <w:rStyle w:val="11"/>
          <w:color w:val="000000"/>
          <w:sz w:val="24"/>
          <w:szCs w:val="24"/>
          <w:lang w:val="ru-RU" w:eastAsia="kk-KZ"/>
        </w:rPr>
        <w:t>қ</w:t>
      </w:r>
      <w:r w:rsidR="00937236" w:rsidRPr="000C1676">
        <w:rPr>
          <w:rStyle w:val="11"/>
          <w:color w:val="000000"/>
          <w:sz w:val="24"/>
          <w:szCs w:val="24"/>
          <w:lang w:val="ru-RU" w:eastAsia="kk-KZ"/>
        </w:rPr>
        <w:t xml:space="preserve">а көрсетемін?! </w:t>
      </w:r>
      <w:r w:rsidR="00937236" w:rsidRPr="000C1676">
        <w:rPr>
          <w:rStyle w:val="11"/>
          <w:color w:val="000000"/>
          <w:sz w:val="24"/>
          <w:szCs w:val="24"/>
          <w:lang w:val="ru-RU"/>
        </w:rPr>
        <w:t>Са</w:t>
      </w:r>
      <w:r w:rsidRPr="000C1676">
        <w:rPr>
          <w:rStyle w:val="11"/>
          <w:color w:val="000000"/>
          <w:sz w:val="24"/>
          <w:szCs w:val="24"/>
          <w:lang w:val="ru-RU"/>
        </w:rPr>
        <w:t>ғ</w:t>
      </w:r>
      <w:r w:rsidR="00937236" w:rsidRPr="000C1676">
        <w:rPr>
          <w:rStyle w:val="11"/>
          <w:color w:val="000000"/>
          <w:sz w:val="24"/>
          <w:szCs w:val="24"/>
          <w:lang w:val="ru-RU"/>
        </w:rPr>
        <w:t xml:space="preserve">ан да </w:t>
      </w:r>
      <w:r w:rsidR="00937236" w:rsidRPr="000C1676">
        <w:rPr>
          <w:rStyle w:val="11"/>
          <w:color w:val="000000"/>
          <w:sz w:val="24"/>
          <w:szCs w:val="24"/>
          <w:lang w:val="ru-RU" w:eastAsia="kk-KZ"/>
        </w:rPr>
        <w:t>бермеймін, с</w:t>
      </w:r>
      <w:r w:rsidRPr="000C1676">
        <w:rPr>
          <w:rStyle w:val="11"/>
          <w:color w:val="000000"/>
          <w:sz w:val="24"/>
          <w:szCs w:val="24"/>
          <w:lang w:val="ru-RU" w:eastAsia="kk-KZ"/>
        </w:rPr>
        <w:t>ұ</w:t>
      </w:r>
      <w:r w:rsidR="00937236" w:rsidRPr="000C1676">
        <w:rPr>
          <w:rStyle w:val="11"/>
          <w:color w:val="000000"/>
          <w:sz w:val="24"/>
          <w:szCs w:val="24"/>
          <w:lang w:val="ru-RU" w:eastAsia="kk-KZ"/>
        </w:rPr>
        <w:t>рап әуре болма!..</w:t>
      </w:r>
    </w:p>
    <w:p w:rsidR="00937236" w:rsidRPr="000C1676" w:rsidRDefault="007705C4" w:rsidP="000C1676">
      <w:pPr>
        <w:pStyle w:val="a5"/>
        <w:ind w:firstLine="567"/>
        <w:rPr>
          <w:rFonts w:ascii="Times New Roman" w:hAnsi="Times New Roman"/>
          <w:sz w:val="24"/>
          <w:szCs w:val="24"/>
          <w:lang w:val="ru-RU"/>
        </w:rPr>
      </w:pPr>
      <w:r w:rsidRPr="000C1676">
        <w:rPr>
          <w:rStyle w:val="11"/>
          <w:color w:val="000000"/>
          <w:sz w:val="24"/>
          <w:szCs w:val="24"/>
          <w:lang w:val="ru-RU" w:eastAsia="kk-KZ"/>
        </w:rPr>
        <w:t>- Ең</w:t>
      </w:r>
      <w:r w:rsidR="00937236" w:rsidRPr="000C1676">
        <w:rPr>
          <w:rStyle w:val="11"/>
          <w:color w:val="000000"/>
          <w:sz w:val="24"/>
          <w:szCs w:val="24"/>
          <w:lang w:val="ru-RU" w:eastAsia="kk-KZ"/>
        </w:rPr>
        <w:t xml:space="preserve"> </w:t>
      </w:r>
      <w:r w:rsidR="00937236" w:rsidRPr="000C1676">
        <w:rPr>
          <w:rStyle w:val="11"/>
          <w:color w:val="000000"/>
          <w:sz w:val="24"/>
          <w:szCs w:val="24"/>
          <w:lang w:val="ru-RU"/>
        </w:rPr>
        <w:t>ба</w:t>
      </w:r>
      <w:r w:rsidR="002C67A5" w:rsidRPr="000C1676">
        <w:rPr>
          <w:rStyle w:val="11"/>
          <w:color w:val="000000"/>
          <w:sz w:val="24"/>
          <w:szCs w:val="24"/>
          <w:lang w:val="ru-RU"/>
        </w:rPr>
        <w:t>қы</w:t>
      </w:r>
      <w:r w:rsidR="00937236" w:rsidRPr="000C1676">
        <w:rPr>
          <w:rStyle w:val="11"/>
          <w:color w:val="000000"/>
          <w:sz w:val="24"/>
          <w:szCs w:val="24"/>
          <w:lang w:val="ru-RU"/>
        </w:rPr>
        <w:t xml:space="preserve">тты </w:t>
      </w:r>
      <w:r w:rsidR="00937236" w:rsidRPr="000C1676">
        <w:rPr>
          <w:rStyle w:val="11"/>
          <w:color w:val="000000"/>
          <w:sz w:val="24"/>
          <w:szCs w:val="24"/>
          <w:lang w:val="ru-RU" w:eastAsia="kk-KZ"/>
        </w:rPr>
        <w:t>шағы</w:t>
      </w:r>
      <w:r w:rsidRPr="000C1676">
        <w:rPr>
          <w:rStyle w:val="11"/>
          <w:color w:val="000000"/>
          <w:sz w:val="24"/>
          <w:szCs w:val="24"/>
          <w:lang w:val="ru-RU" w:eastAsia="kk-KZ"/>
        </w:rPr>
        <w:t>ң</w:t>
      </w:r>
      <w:r w:rsidR="00937236" w:rsidRPr="000C1676">
        <w:rPr>
          <w:rStyle w:val="11"/>
          <w:color w:val="000000"/>
          <w:sz w:val="24"/>
          <w:szCs w:val="24"/>
          <w:lang w:val="ru-RU" w:eastAsia="kk-KZ"/>
        </w:rPr>
        <w:t>ыз?</w:t>
      </w:r>
    </w:p>
    <w:p w:rsidR="00937236" w:rsidRPr="000C1676" w:rsidRDefault="007705C4"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937236" w:rsidRPr="000C1676">
        <w:rPr>
          <w:rStyle w:val="11"/>
          <w:color w:val="000000"/>
          <w:sz w:val="24"/>
          <w:szCs w:val="24"/>
          <w:lang w:val="ru-RU" w:eastAsia="kk-KZ"/>
        </w:rPr>
        <w:t>Т</w:t>
      </w:r>
      <w:r w:rsidRPr="000C1676">
        <w:rPr>
          <w:rStyle w:val="11"/>
          <w:color w:val="000000"/>
          <w:sz w:val="24"/>
          <w:szCs w:val="24"/>
          <w:lang w:val="ru-RU" w:eastAsia="kk-KZ"/>
        </w:rPr>
        <w:t>ұң</w:t>
      </w:r>
      <w:r w:rsidR="00937236" w:rsidRPr="000C1676">
        <w:rPr>
          <w:rStyle w:val="11"/>
          <w:color w:val="000000"/>
          <w:sz w:val="24"/>
          <w:szCs w:val="24"/>
          <w:lang w:val="ru-RU" w:eastAsia="kk-KZ"/>
        </w:rPr>
        <w:t>ғышымыз Сәуленің дүниеге келуі. Сондағы Т</w:t>
      </w:r>
      <w:r w:rsidRPr="000C1676">
        <w:rPr>
          <w:rStyle w:val="11"/>
          <w:color w:val="000000"/>
          <w:sz w:val="24"/>
          <w:szCs w:val="24"/>
          <w:lang w:val="ru-RU" w:eastAsia="kk-KZ"/>
        </w:rPr>
        <w:t>ұ</w:t>
      </w:r>
      <w:r w:rsidR="00937236" w:rsidRPr="000C1676">
        <w:rPr>
          <w:rStyle w:val="11"/>
          <w:color w:val="000000"/>
          <w:sz w:val="24"/>
          <w:szCs w:val="24"/>
          <w:lang w:val="ru-RU" w:eastAsia="kk-KZ"/>
        </w:rPr>
        <w:t xml:space="preserve">рардың </w:t>
      </w:r>
      <w:r w:rsidRPr="000C1676">
        <w:rPr>
          <w:rStyle w:val="11"/>
          <w:color w:val="000000"/>
          <w:sz w:val="24"/>
          <w:szCs w:val="24"/>
          <w:lang w:val="ru-RU" w:eastAsia="kk-KZ"/>
        </w:rPr>
        <w:t>қ</w:t>
      </w:r>
      <w:r w:rsidR="00937236" w:rsidRPr="000C1676">
        <w:rPr>
          <w:rStyle w:val="11"/>
          <w:color w:val="000000"/>
          <w:sz w:val="24"/>
          <w:szCs w:val="24"/>
          <w:lang w:val="ru-RU" w:eastAsia="kk-KZ"/>
        </w:rPr>
        <w:t>уанға</w:t>
      </w:r>
      <w:r w:rsidR="00752595" w:rsidRPr="000C1676">
        <w:rPr>
          <w:rStyle w:val="11"/>
          <w:color w:val="000000"/>
          <w:sz w:val="24"/>
          <w:szCs w:val="24"/>
          <w:lang w:val="ru-RU" w:eastAsia="kk-KZ"/>
        </w:rPr>
        <w:t>ның</w:t>
      </w:r>
      <w:r w:rsidR="00937236" w:rsidRPr="000C1676">
        <w:rPr>
          <w:rStyle w:val="11"/>
          <w:color w:val="000000"/>
          <w:sz w:val="24"/>
          <w:szCs w:val="24"/>
          <w:lang w:val="ru-RU" w:eastAsia="kk-KZ"/>
        </w:rPr>
        <w:t xml:space="preserve"> көрсеңіз?! Кремльдегі үйімізге Ә. Жангелдин, </w:t>
      </w:r>
      <w:r w:rsidR="00937236" w:rsidRPr="000C1676">
        <w:rPr>
          <w:rStyle w:val="11"/>
          <w:color w:val="000000"/>
          <w:sz w:val="24"/>
          <w:szCs w:val="24"/>
          <w:lang w:val="ru-RU"/>
        </w:rPr>
        <w:t xml:space="preserve">О. </w:t>
      </w:r>
      <w:r w:rsidR="00937236" w:rsidRPr="000C1676">
        <w:rPr>
          <w:rStyle w:val="11"/>
          <w:color w:val="000000"/>
          <w:sz w:val="24"/>
          <w:szCs w:val="24"/>
          <w:lang w:val="ru-RU" w:eastAsia="kk-KZ"/>
        </w:rPr>
        <w:t xml:space="preserve">Жандосов, С. Сейфуллин, Қ. Сармолдаевтар келіп, </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зымызға «Октябрьдің ш</w:t>
      </w:r>
      <w:r w:rsidRPr="000C1676">
        <w:rPr>
          <w:rStyle w:val="11"/>
          <w:color w:val="000000"/>
          <w:sz w:val="24"/>
          <w:szCs w:val="24"/>
          <w:lang w:val="ru-RU" w:eastAsia="kk-KZ"/>
        </w:rPr>
        <w:t>ұ</w:t>
      </w:r>
      <w:r w:rsidR="00937236" w:rsidRPr="000C1676">
        <w:rPr>
          <w:rStyle w:val="11"/>
          <w:color w:val="000000"/>
          <w:sz w:val="24"/>
          <w:szCs w:val="24"/>
          <w:lang w:val="ru-RU" w:eastAsia="kk-KZ"/>
        </w:rPr>
        <w:t>ғыласынан болған перзент, аты Сәуле болсын!»</w:t>
      </w:r>
      <w:r w:rsidRPr="000C1676">
        <w:rPr>
          <w:rStyle w:val="11"/>
          <w:color w:val="000000"/>
          <w:sz w:val="24"/>
          <w:szCs w:val="24"/>
          <w:lang w:val="ru-RU" w:eastAsia="kk-KZ"/>
        </w:rPr>
        <w:t xml:space="preserve"> </w:t>
      </w:r>
      <w:r w:rsidR="00937236" w:rsidRPr="000C1676">
        <w:rPr>
          <w:rStyle w:val="11"/>
          <w:color w:val="000000"/>
          <w:sz w:val="24"/>
          <w:szCs w:val="24"/>
          <w:lang w:val="ru-RU" w:eastAsia="kk-KZ"/>
        </w:rPr>
        <w:t xml:space="preserve">деп ат </w:t>
      </w:r>
      <w:r w:rsidRPr="000C1676">
        <w:rPr>
          <w:rStyle w:val="11"/>
          <w:color w:val="000000"/>
          <w:sz w:val="24"/>
          <w:szCs w:val="24"/>
          <w:lang w:val="ru-RU" w:eastAsia="kk-KZ"/>
        </w:rPr>
        <w:t>қ</w:t>
      </w:r>
      <w:r w:rsidR="00937236" w:rsidRPr="000C1676">
        <w:rPr>
          <w:rStyle w:val="11"/>
          <w:color w:val="000000"/>
          <w:sz w:val="24"/>
          <w:szCs w:val="24"/>
          <w:lang w:val="ru-RU" w:eastAsia="kk-KZ"/>
        </w:rPr>
        <w:t xml:space="preserve">ойған еді. Қайтейін, сол арыстай азаматтарды </w:t>
      </w:r>
      <w:r w:rsidR="00937236" w:rsidRPr="000C1676">
        <w:rPr>
          <w:rStyle w:val="11"/>
          <w:color w:val="000000"/>
          <w:sz w:val="24"/>
          <w:szCs w:val="24"/>
          <w:lang w:val="ru-RU"/>
        </w:rPr>
        <w:t xml:space="preserve">да </w:t>
      </w:r>
      <w:r w:rsidR="00937236" w:rsidRPr="000C1676">
        <w:rPr>
          <w:rStyle w:val="11"/>
          <w:color w:val="000000"/>
          <w:sz w:val="24"/>
          <w:szCs w:val="24"/>
          <w:lang w:val="ru-RU" w:eastAsia="kk-KZ"/>
        </w:rPr>
        <w:t>«халы</w:t>
      </w:r>
      <w:r w:rsidRPr="000C1676">
        <w:rPr>
          <w:rStyle w:val="11"/>
          <w:color w:val="000000"/>
          <w:sz w:val="24"/>
          <w:szCs w:val="24"/>
          <w:lang w:val="ru-RU" w:eastAsia="kk-KZ"/>
        </w:rPr>
        <w:t>қ</w:t>
      </w:r>
      <w:r w:rsidR="00937236" w:rsidRPr="000C1676">
        <w:rPr>
          <w:rStyle w:val="11"/>
          <w:color w:val="000000"/>
          <w:sz w:val="24"/>
          <w:szCs w:val="24"/>
          <w:lang w:val="ru-RU" w:eastAsia="kk-KZ"/>
        </w:rPr>
        <w:t xml:space="preserve"> жауы» деді-ау...</w:t>
      </w:r>
    </w:p>
    <w:p w:rsidR="00937236" w:rsidRPr="000C1676" w:rsidRDefault="007705C4" w:rsidP="000C1676">
      <w:pPr>
        <w:pStyle w:val="a5"/>
        <w:ind w:firstLine="567"/>
        <w:rPr>
          <w:rFonts w:ascii="Times New Roman" w:hAnsi="Times New Roman"/>
          <w:sz w:val="24"/>
          <w:szCs w:val="24"/>
          <w:lang w:val="ru-RU"/>
        </w:rPr>
      </w:pPr>
      <w:r w:rsidRPr="000C1676">
        <w:rPr>
          <w:rStyle w:val="11"/>
          <w:color w:val="000000"/>
          <w:sz w:val="24"/>
          <w:szCs w:val="24"/>
          <w:lang w:val="ru-RU" w:eastAsia="kk-KZ"/>
        </w:rPr>
        <w:t>- Өмірдегі ең қатты қиналған сәттерің</w:t>
      </w:r>
      <w:r w:rsidR="00937236" w:rsidRPr="000C1676">
        <w:rPr>
          <w:rStyle w:val="11"/>
          <w:color w:val="000000"/>
          <w:sz w:val="24"/>
          <w:szCs w:val="24"/>
          <w:lang w:val="ru-RU" w:eastAsia="kk-KZ"/>
        </w:rPr>
        <w:t>із жайлы</w:t>
      </w:r>
      <w:r w:rsidRPr="000C1676">
        <w:rPr>
          <w:rStyle w:val="11"/>
          <w:color w:val="000000"/>
          <w:sz w:val="24"/>
          <w:szCs w:val="24"/>
          <w:lang w:val="ru-RU" w:eastAsia="kk-KZ"/>
        </w:rPr>
        <w:t xml:space="preserve"> </w:t>
      </w:r>
      <w:r w:rsidR="00937236" w:rsidRPr="000C1676">
        <w:rPr>
          <w:rStyle w:val="11"/>
          <w:color w:val="000000"/>
          <w:sz w:val="24"/>
          <w:szCs w:val="24"/>
          <w:lang w:val="ru-RU" w:eastAsia="kk-KZ"/>
        </w:rPr>
        <w:t>айтсаңыз?</w:t>
      </w:r>
    </w:p>
    <w:p w:rsidR="007705C4" w:rsidRPr="000C1676" w:rsidRDefault="007705C4" w:rsidP="000C1676">
      <w:pPr>
        <w:pStyle w:val="a5"/>
        <w:ind w:firstLine="567"/>
        <w:jc w:val="both"/>
        <w:rPr>
          <w:sz w:val="24"/>
          <w:szCs w:val="24"/>
          <w:lang w:val="ru-RU"/>
        </w:rPr>
      </w:pPr>
      <w:r w:rsidRPr="000C1676">
        <w:rPr>
          <w:rStyle w:val="11"/>
          <w:color w:val="000000"/>
          <w:sz w:val="24"/>
          <w:szCs w:val="24"/>
          <w:lang w:val="ru-RU" w:eastAsia="kk-KZ"/>
        </w:rPr>
        <w:t xml:space="preserve">- </w:t>
      </w:r>
      <w:r w:rsidR="00937236" w:rsidRPr="000C1676">
        <w:rPr>
          <w:rStyle w:val="11"/>
          <w:color w:val="000000"/>
          <w:sz w:val="24"/>
          <w:szCs w:val="24"/>
          <w:lang w:val="ru-RU" w:eastAsia="kk-KZ"/>
        </w:rPr>
        <w:t>Қарағым, мен жоқшылы</w:t>
      </w:r>
      <w:r w:rsidRPr="000C1676">
        <w:rPr>
          <w:rStyle w:val="11"/>
          <w:color w:val="000000"/>
          <w:sz w:val="24"/>
          <w:szCs w:val="24"/>
          <w:lang w:val="ru-RU" w:eastAsia="kk-KZ"/>
        </w:rPr>
        <w:t>қ</w:t>
      </w:r>
      <w:r w:rsidR="00937236" w:rsidRPr="000C1676">
        <w:rPr>
          <w:rStyle w:val="11"/>
          <w:color w:val="000000"/>
          <w:sz w:val="24"/>
          <w:szCs w:val="24"/>
          <w:lang w:val="ru-RU" w:eastAsia="kk-KZ"/>
        </w:rPr>
        <w:t>ты көрмей өскен жанмын. Әке-шешем зиялы, о</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ған білімді аза</w:t>
      </w:r>
      <w:r w:rsidR="00937236" w:rsidRPr="000C1676">
        <w:rPr>
          <w:rStyle w:val="11"/>
          <w:color w:val="000000"/>
          <w:sz w:val="24"/>
          <w:szCs w:val="24"/>
          <w:lang w:val="ru-RU"/>
        </w:rPr>
        <w:t xml:space="preserve">маттар болатын. </w:t>
      </w:r>
      <w:r w:rsidR="00937236" w:rsidRPr="000C1676">
        <w:rPr>
          <w:rStyle w:val="11"/>
          <w:color w:val="000000"/>
          <w:sz w:val="24"/>
          <w:szCs w:val="24"/>
          <w:lang w:val="ru-RU" w:eastAsia="kk-KZ"/>
        </w:rPr>
        <w:t>Әкем Түбек Есен</w:t>
      </w:r>
      <w:r w:rsidR="002C67A5" w:rsidRPr="000C1676">
        <w:rPr>
          <w:rStyle w:val="11"/>
          <w:color w:val="000000"/>
          <w:sz w:val="24"/>
          <w:szCs w:val="24"/>
          <w:lang w:val="ru-RU" w:eastAsia="kk-KZ"/>
        </w:rPr>
        <w:t>құ</w:t>
      </w:r>
      <w:r w:rsidR="00937236" w:rsidRPr="000C1676">
        <w:rPr>
          <w:rStyle w:val="11"/>
          <w:color w:val="000000"/>
          <w:sz w:val="24"/>
          <w:szCs w:val="24"/>
          <w:lang w:val="ru-RU" w:eastAsia="kk-KZ"/>
        </w:rPr>
        <w:t xml:space="preserve">лов </w:t>
      </w:r>
      <w:r w:rsidRPr="000C1676">
        <w:rPr>
          <w:rStyle w:val="11"/>
          <w:color w:val="000000"/>
          <w:sz w:val="24"/>
          <w:szCs w:val="24"/>
          <w:lang w:val="ru-RU" w:eastAsia="kk-KZ"/>
        </w:rPr>
        <w:t>-</w:t>
      </w:r>
      <w:r w:rsidR="00937236" w:rsidRPr="000C1676">
        <w:rPr>
          <w:rStyle w:val="11"/>
          <w:color w:val="000000"/>
          <w:sz w:val="24"/>
          <w:szCs w:val="24"/>
          <w:lang w:val="ru-RU"/>
        </w:rPr>
        <w:t xml:space="preserve"> </w:t>
      </w:r>
      <w:r w:rsidRPr="000C1676">
        <w:rPr>
          <w:rStyle w:val="11"/>
          <w:color w:val="000000"/>
          <w:sz w:val="24"/>
          <w:szCs w:val="24"/>
          <w:lang w:val="ru-RU"/>
        </w:rPr>
        <w:t>Ұ</w:t>
      </w:r>
      <w:r w:rsidR="00937236" w:rsidRPr="000C1676">
        <w:rPr>
          <w:rStyle w:val="11"/>
          <w:color w:val="000000"/>
          <w:sz w:val="24"/>
          <w:szCs w:val="24"/>
          <w:lang w:val="ru-RU" w:eastAsia="kk-KZ"/>
        </w:rPr>
        <w:t xml:space="preserve">зынағаштың шапыраштысы, 1902 жылы Қазанның малдәрігерлік институтын бітірген, шешем Арифа Манейқызының </w:t>
      </w:r>
      <w:r w:rsidR="00937236" w:rsidRPr="000C1676">
        <w:rPr>
          <w:rStyle w:val="11"/>
          <w:color w:val="000000"/>
          <w:sz w:val="24"/>
          <w:szCs w:val="24"/>
          <w:lang w:val="ru-RU"/>
        </w:rPr>
        <w:t xml:space="preserve">да </w:t>
      </w:r>
      <w:r w:rsidR="00937236" w:rsidRPr="000C1676">
        <w:rPr>
          <w:rStyle w:val="11"/>
          <w:color w:val="000000"/>
          <w:sz w:val="24"/>
          <w:szCs w:val="24"/>
          <w:lang w:val="ru-RU" w:eastAsia="kk-KZ"/>
        </w:rPr>
        <w:t>4 класты</w:t>
      </w:r>
      <w:r w:rsidRPr="000C1676">
        <w:rPr>
          <w:rStyle w:val="11"/>
          <w:color w:val="000000"/>
          <w:sz w:val="24"/>
          <w:szCs w:val="24"/>
          <w:lang w:val="ru-RU" w:eastAsia="kk-KZ"/>
        </w:rPr>
        <w:t>қ</w:t>
      </w:r>
      <w:r w:rsidR="00937236" w:rsidRPr="000C1676">
        <w:rPr>
          <w:rStyle w:val="11"/>
          <w:color w:val="000000"/>
          <w:sz w:val="24"/>
          <w:szCs w:val="24"/>
          <w:lang w:val="ru-RU" w:eastAsia="kk-KZ"/>
        </w:rPr>
        <w:t xml:space="preserve"> білімі болды. Әкем Алматыда, Бішкекте әскери дәрігер</w:t>
      </w:r>
      <w:r w:rsidRPr="000C1676">
        <w:rPr>
          <w:rStyle w:val="11"/>
          <w:color w:val="000000"/>
          <w:sz w:val="24"/>
          <w:szCs w:val="24"/>
          <w:lang w:val="ru-RU" w:eastAsia="kk-KZ"/>
        </w:rPr>
        <w:t xml:space="preserve"> </w:t>
      </w:r>
      <w:r w:rsidR="00937236" w:rsidRPr="000C1676">
        <w:rPr>
          <w:rStyle w:val="11"/>
          <w:color w:val="000000"/>
          <w:sz w:val="24"/>
          <w:szCs w:val="24"/>
          <w:lang w:val="ru-RU" w:eastAsia="kk-KZ"/>
        </w:rPr>
        <w:t xml:space="preserve">болып </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 xml:space="preserve">змет істеген. Өзім малдәрігерлік </w:t>
      </w:r>
      <w:r w:rsidR="00937236" w:rsidRPr="000C1676">
        <w:rPr>
          <w:rStyle w:val="11"/>
          <w:color w:val="000000"/>
          <w:sz w:val="24"/>
          <w:szCs w:val="24"/>
          <w:lang w:val="ru-RU"/>
        </w:rPr>
        <w:t>техни</w:t>
      </w:r>
      <w:r w:rsidR="00752595" w:rsidRPr="000C1676">
        <w:rPr>
          <w:rStyle w:val="11"/>
          <w:color w:val="000000"/>
          <w:sz w:val="24"/>
          <w:szCs w:val="24"/>
          <w:lang w:val="ru-RU"/>
        </w:rPr>
        <w:t>қу</w:t>
      </w:r>
      <w:r w:rsidR="00937236" w:rsidRPr="000C1676">
        <w:rPr>
          <w:rStyle w:val="11"/>
          <w:color w:val="000000"/>
          <w:sz w:val="24"/>
          <w:szCs w:val="24"/>
          <w:lang w:val="ru-RU" w:eastAsia="kk-KZ"/>
        </w:rPr>
        <w:t xml:space="preserve">мды бітірген соң Ләйла </w:t>
      </w:r>
      <w:r w:rsidR="00937236" w:rsidRPr="000C1676">
        <w:rPr>
          <w:rStyle w:val="11"/>
          <w:color w:val="000000"/>
          <w:sz w:val="24"/>
          <w:szCs w:val="24"/>
          <w:lang w:val="ru-RU"/>
        </w:rPr>
        <w:t xml:space="preserve">(Базанова) </w:t>
      </w:r>
      <w:r w:rsidR="00937236" w:rsidRPr="000C1676">
        <w:rPr>
          <w:rStyle w:val="11"/>
          <w:color w:val="000000"/>
          <w:sz w:val="24"/>
          <w:szCs w:val="24"/>
          <w:lang w:val="ru-RU" w:eastAsia="kk-KZ"/>
        </w:rPr>
        <w:t>екеуміз 1929 жылы Алматыға малдәрігерлі</w:t>
      </w:r>
      <w:r w:rsidR="00937236" w:rsidRPr="000C1676">
        <w:rPr>
          <w:rStyle w:val="11"/>
          <w:color w:val="000000"/>
          <w:sz w:val="24"/>
          <w:szCs w:val="24"/>
          <w:lang w:val="ru-RU"/>
        </w:rPr>
        <w:t xml:space="preserve">к институтка </w:t>
      </w:r>
      <w:r w:rsidR="00937236" w:rsidRPr="000C1676">
        <w:rPr>
          <w:rStyle w:val="11"/>
          <w:color w:val="000000"/>
          <w:sz w:val="24"/>
          <w:szCs w:val="24"/>
          <w:lang w:val="ru-RU" w:eastAsia="kk-KZ"/>
        </w:rPr>
        <w:t xml:space="preserve">түстік, 1 </w:t>
      </w:r>
      <w:r w:rsidR="00752595" w:rsidRPr="000C1676">
        <w:rPr>
          <w:rStyle w:val="11"/>
          <w:color w:val="000000"/>
          <w:sz w:val="24"/>
          <w:szCs w:val="24"/>
          <w:lang w:val="ru-RU" w:eastAsia="kk-KZ"/>
        </w:rPr>
        <w:t>курс</w:t>
      </w:r>
      <w:r w:rsidR="00937236" w:rsidRPr="000C1676">
        <w:rPr>
          <w:rStyle w:val="11"/>
          <w:color w:val="000000"/>
          <w:sz w:val="24"/>
          <w:szCs w:val="24"/>
          <w:lang w:val="ru-RU" w:eastAsia="kk-KZ"/>
        </w:rPr>
        <w:t xml:space="preserve">ка 120 </w:t>
      </w:r>
      <w:r w:rsidR="00937236" w:rsidRPr="000C1676">
        <w:rPr>
          <w:rStyle w:val="11"/>
          <w:color w:val="000000"/>
          <w:sz w:val="24"/>
          <w:szCs w:val="24"/>
          <w:lang w:val="ru-RU"/>
        </w:rPr>
        <w:t>сту</w:t>
      </w:r>
      <w:r w:rsidR="00937236" w:rsidRPr="000C1676">
        <w:rPr>
          <w:rStyle w:val="11"/>
          <w:color w:val="000000"/>
          <w:sz w:val="24"/>
          <w:szCs w:val="24"/>
          <w:lang w:val="ru-RU"/>
        </w:rPr>
        <w:softHyphen/>
        <w:t xml:space="preserve">дент </w:t>
      </w:r>
      <w:r w:rsidRPr="000C1676">
        <w:rPr>
          <w:rStyle w:val="11"/>
          <w:color w:val="000000"/>
          <w:sz w:val="24"/>
          <w:szCs w:val="24"/>
          <w:lang w:val="ru-RU"/>
        </w:rPr>
        <w:t>қ</w:t>
      </w:r>
      <w:r w:rsidR="00937236" w:rsidRPr="000C1676">
        <w:rPr>
          <w:rStyle w:val="11"/>
          <w:color w:val="000000"/>
          <w:sz w:val="24"/>
          <w:szCs w:val="24"/>
          <w:lang w:val="ru-RU" w:eastAsia="kk-KZ"/>
        </w:rPr>
        <w:t xml:space="preserve">абылданды. Онда </w:t>
      </w:r>
      <w:r w:rsidR="00937236" w:rsidRPr="000C1676">
        <w:rPr>
          <w:rStyle w:val="11"/>
          <w:color w:val="000000"/>
          <w:sz w:val="24"/>
          <w:szCs w:val="24"/>
          <w:lang w:val="ru-RU"/>
        </w:rPr>
        <w:t xml:space="preserve">институтка </w:t>
      </w:r>
      <w:r w:rsidR="00937236" w:rsidRPr="000C1676">
        <w:rPr>
          <w:rStyle w:val="11"/>
          <w:color w:val="000000"/>
          <w:sz w:val="24"/>
          <w:szCs w:val="24"/>
          <w:lang w:val="ru-RU" w:eastAsia="kk-KZ"/>
        </w:rPr>
        <w:t xml:space="preserve">түскен </w:t>
      </w:r>
      <w:r w:rsidR="002C67A5" w:rsidRPr="000C1676">
        <w:rPr>
          <w:rStyle w:val="11"/>
          <w:color w:val="000000"/>
          <w:sz w:val="24"/>
          <w:szCs w:val="24"/>
          <w:lang w:val="ru-RU"/>
        </w:rPr>
        <w:t>қаз</w:t>
      </w:r>
      <w:r w:rsidR="008B1A61" w:rsidRPr="000C1676">
        <w:rPr>
          <w:rStyle w:val="11"/>
          <w:color w:val="000000"/>
          <w:sz w:val="24"/>
          <w:szCs w:val="24"/>
          <w:lang w:val="ru-RU"/>
        </w:rPr>
        <w:t>ақ</w:t>
      </w:r>
      <w:r w:rsidR="00937236" w:rsidRPr="000C1676">
        <w:rPr>
          <w:rStyle w:val="11"/>
          <w:color w:val="000000"/>
          <w:sz w:val="24"/>
          <w:szCs w:val="24"/>
          <w:lang w:val="ru-RU"/>
        </w:rPr>
        <w:t>ты</w:t>
      </w:r>
      <w:r w:rsidRPr="000C1676">
        <w:rPr>
          <w:rStyle w:val="11"/>
          <w:color w:val="000000"/>
          <w:sz w:val="24"/>
          <w:szCs w:val="24"/>
          <w:lang w:val="ru-RU"/>
        </w:rPr>
        <w:t>ң</w:t>
      </w:r>
      <w:r w:rsidR="00937236" w:rsidRPr="000C1676">
        <w:rPr>
          <w:rStyle w:val="11"/>
          <w:color w:val="000000"/>
          <w:sz w:val="24"/>
          <w:szCs w:val="24"/>
          <w:lang w:val="ru-RU"/>
        </w:rPr>
        <w:t xml:space="preserve"> </w:t>
      </w:r>
      <w:r w:rsidR="00937236" w:rsidRPr="000C1676">
        <w:rPr>
          <w:rStyle w:val="11"/>
          <w:color w:val="000000"/>
          <w:sz w:val="24"/>
          <w:szCs w:val="24"/>
          <w:lang w:val="ru-RU" w:eastAsia="kk-KZ"/>
        </w:rPr>
        <w:t>т</w:t>
      </w:r>
      <w:r w:rsidRPr="000C1676">
        <w:rPr>
          <w:rStyle w:val="11"/>
          <w:color w:val="000000"/>
          <w:sz w:val="24"/>
          <w:szCs w:val="24"/>
          <w:lang w:val="ru-RU" w:eastAsia="kk-KZ"/>
        </w:rPr>
        <w:t>ұ</w:t>
      </w:r>
      <w:r w:rsidR="00937236" w:rsidRPr="000C1676">
        <w:rPr>
          <w:rStyle w:val="11"/>
          <w:color w:val="000000"/>
          <w:sz w:val="24"/>
          <w:szCs w:val="24"/>
          <w:lang w:val="ru-RU" w:eastAsia="kk-KZ"/>
        </w:rPr>
        <w:t xml:space="preserve">ңғыш </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здары Ләйла екеуіміз ғана едік. Әрине, жо</w:t>
      </w:r>
      <w:r w:rsidRPr="000C1676">
        <w:rPr>
          <w:rStyle w:val="11"/>
          <w:color w:val="000000"/>
          <w:sz w:val="24"/>
          <w:szCs w:val="24"/>
          <w:lang w:val="ru-RU" w:eastAsia="kk-KZ"/>
        </w:rPr>
        <w:t>қ</w:t>
      </w:r>
      <w:r w:rsidR="00937236" w:rsidRPr="000C1676">
        <w:rPr>
          <w:rStyle w:val="11"/>
          <w:color w:val="000000"/>
          <w:sz w:val="24"/>
          <w:szCs w:val="24"/>
          <w:lang w:val="ru-RU" w:eastAsia="kk-KZ"/>
        </w:rPr>
        <w:t>шылық болса, бізді кім о</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 xml:space="preserve">тады. Мұны айтып отырғаным, Тұрар ұсталып кеткен соң мен </w:t>
      </w:r>
      <w:r w:rsidR="00937236" w:rsidRPr="000C1676">
        <w:rPr>
          <w:rStyle w:val="11"/>
          <w:color w:val="000000"/>
          <w:sz w:val="24"/>
          <w:szCs w:val="24"/>
          <w:lang w:val="ru-RU"/>
        </w:rPr>
        <w:t xml:space="preserve">не </w:t>
      </w:r>
      <w:r w:rsidR="00937236" w:rsidRPr="000C1676">
        <w:rPr>
          <w:rStyle w:val="11"/>
          <w:color w:val="000000"/>
          <w:sz w:val="24"/>
          <w:szCs w:val="24"/>
          <w:lang w:val="ru-RU" w:eastAsia="kk-KZ"/>
        </w:rPr>
        <w:t>көрмедім: тас еденді суы</w:t>
      </w:r>
      <w:r w:rsidRPr="000C1676">
        <w:rPr>
          <w:rStyle w:val="11"/>
          <w:color w:val="000000"/>
          <w:sz w:val="24"/>
          <w:szCs w:val="24"/>
          <w:lang w:val="ru-RU" w:eastAsia="kk-KZ"/>
        </w:rPr>
        <w:t>қ</w:t>
      </w:r>
      <w:r w:rsidR="00937236" w:rsidRPr="000C1676">
        <w:rPr>
          <w:rStyle w:val="11"/>
          <w:color w:val="000000"/>
          <w:sz w:val="24"/>
          <w:szCs w:val="24"/>
          <w:lang w:val="ru-RU" w:eastAsia="kk-KZ"/>
        </w:rPr>
        <w:t xml:space="preserve"> түрме, аш-жала</w:t>
      </w:r>
      <w:r w:rsidRPr="000C1676">
        <w:rPr>
          <w:rStyle w:val="11"/>
          <w:color w:val="000000"/>
          <w:sz w:val="24"/>
          <w:szCs w:val="24"/>
          <w:lang w:val="ru-RU" w:eastAsia="kk-KZ"/>
        </w:rPr>
        <w:t>ң</w:t>
      </w:r>
      <w:r w:rsidR="00937236" w:rsidRPr="000C1676">
        <w:rPr>
          <w:rStyle w:val="11"/>
          <w:color w:val="000000"/>
          <w:sz w:val="24"/>
          <w:szCs w:val="24"/>
          <w:lang w:val="ru-RU" w:eastAsia="kk-KZ"/>
        </w:rPr>
        <w:t xml:space="preserve">аш </w:t>
      </w:r>
      <w:r w:rsidRPr="000C1676">
        <w:rPr>
          <w:rStyle w:val="11"/>
          <w:color w:val="000000"/>
          <w:sz w:val="24"/>
          <w:szCs w:val="24"/>
          <w:lang w:val="ru-RU" w:eastAsia="kk-KZ"/>
        </w:rPr>
        <w:t>күндер, былапыт сөздер, ен қиыны -</w:t>
      </w:r>
      <w:r w:rsidR="00937236" w:rsidRPr="000C1676">
        <w:rPr>
          <w:rStyle w:val="11"/>
          <w:color w:val="000000"/>
          <w:sz w:val="24"/>
          <w:szCs w:val="24"/>
          <w:lang w:val="ru-RU" w:eastAsia="kk-KZ"/>
        </w:rPr>
        <w:t xml:space="preserve"> бауыр етің - балаңнан айрылу. Мені түрмеге </w:t>
      </w:r>
      <w:r w:rsidRPr="000C1676">
        <w:rPr>
          <w:rStyle w:val="11"/>
          <w:color w:val="000000"/>
          <w:sz w:val="24"/>
          <w:szCs w:val="24"/>
          <w:lang w:val="ru-RU" w:eastAsia="kk-KZ"/>
        </w:rPr>
        <w:t>қ</w:t>
      </w:r>
      <w:r w:rsidR="00937236" w:rsidRPr="000C1676">
        <w:rPr>
          <w:rStyle w:val="11"/>
          <w:color w:val="000000"/>
          <w:sz w:val="24"/>
          <w:szCs w:val="24"/>
          <w:lang w:val="ru-RU" w:eastAsia="kk-KZ"/>
        </w:rPr>
        <w:t xml:space="preserve">амағанда Сәулем 3-4 жаста еді, </w:t>
      </w:r>
      <w:r w:rsidR="00937236" w:rsidRPr="000C1676">
        <w:rPr>
          <w:rStyle w:val="11"/>
          <w:color w:val="000000"/>
          <w:sz w:val="24"/>
          <w:szCs w:val="24"/>
          <w:lang w:val="ru-RU"/>
        </w:rPr>
        <w:t xml:space="preserve">ал </w:t>
      </w:r>
      <w:r w:rsidR="00937236" w:rsidRPr="000C1676">
        <w:rPr>
          <w:rStyle w:val="11"/>
          <w:color w:val="000000"/>
          <w:sz w:val="24"/>
          <w:szCs w:val="24"/>
          <w:lang w:val="ru-RU" w:eastAsia="kk-KZ"/>
        </w:rPr>
        <w:t xml:space="preserve">Рита емшектегі кезі, Сәулені бірден жетім балалар үйіне бөліп жіберді. Титімдей </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зылш</w:t>
      </w:r>
      <w:r w:rsidR="008B1A61" w:rsidRPr="000C1676">
        <w:rPr>
          <w:rStyle w:val="11"/>
          <w:color w:val="000000"/>
          <w:sz w:val="24"/>
          <w:szCs w:val="24"/>
          <w:lang w:val="ru-RU" w:eastAsia="kk-KZ"/>
        </w:rPr>
        <w:t>ақ</w:t>
      </w:r>
      <w:r w:rsidR="00937236" w:rsidRPr="000C1676">
        <w:rPr>
          <w:rStyle w:val="11"/>
          <w:color w:val="000000"/>
          <w:sz w:val="24"/>
          <w:szCs w:val="24"/>
          <w:lang w:val="ru-RU" w:eastAsia="kk-KZ"/>
        </w:rPr>
        <w:t xml:space="preserve">а нәрестемді иіскеп, барымды аузына тосып, жәудіреген жанарын, шырын былдырын </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зы</w:t>
      </w:r>
      <w:r w:rsidRPr="000C1676">
        <w:rPr>
          <w:rStyle w:val="11"/>
          <w:color w:val="000000"/>
          <w:sz w:val="24"/>
          <w:szCs w:val="24"/>
          <w:lang w:val="ru-RU" w:eastAsia="kk-KZ"/>
        </w:rPr>
        <w:t>қтап, құ</w:t>
      </w:r>
      <w:r w:rsidR="00937236" w:rsidRPr="000C1676">
        <w:rPr>
          <w:rStyle w:val="11"/>
          <w:color w:val="000000"/>
          <w:sz w:val="24"/>
          <w:szCs w:val="24"/>
          <w:lang w:val="ru-RU" w:eastAsia="kk-KZ"/>
        </w:rPr>
        <w:t>йтымдай саус</w:t>
      </w:r>
      <w:r w:rsidR="008B1A61" w:rsidRPr="000C1676">
        <w:rPr>
          <w:rStyle w:val="11"/>
          <w:color w:val="000000"/>
          <w:sz w:val="24"/>
          <w:szCs w:val="24"/>
          <w:lang w:val="ru-RU" w:eastAsia="kk-KZ"/>
        </w:rPr>
        <w:t>ақ</w:t>
      </w:r>
      <w:r w:rsidR="00937236" w:rsidRPr="000C1676">
        <w:rPr>
          <w:rStyle w:val="11"/>
          <w:color w:val="000000"/>
          <w:sz w:val="24"/>
          <w:szCs w:val="24"/>
          <w:lang w:val="ru-RU" w:eastAsia="kk-KZ"/>
        </w:rPr>
        <w:t xml:space="preserve">тарын сүйіп отырғанның өзі де үлкен </w:t>
      </w:r>
      <w:r w:rsidR="00937236" w:rsidRPr="000C1676">
        <w:rPr>
          <w:rStyle w:val="11"/>
          <w:color w:val="000000"/>
          <w:sz w:val="24"/>
          <w:szCs w:val="24"/>
          <w:lang w:val="ru-RU"/>
        </w:rPr>
        <w:t>ба</w:t>
      </w:r>
      <w:r w:rsidR="002C67A5" w:rsidRPr="000C1676">
        <w:rPr>
          <w:rStyle w:val="11"/>
          <w:color w:val="000000"/>
          <w:sz w:val="24"/>
          <w:szCs w:val="24"/>
          <w:lang w:val="ru-RU"/>
        </w:rPr>
        <w:t>қы</w:t>
      </w:r>
      <w:r w:rsidR="00937236" w:rsidRPr="000C1676">
        <w:rPr>
          <w:rStyle w:val="11"/>
          <w:color w:val="000000"/>
          <w:sz w:val="24"/>
          <w:szCs w:val="24"/>
          <w:lang w:val="ru-RU"/>
        </w:rPr>
        <w:t xml:space="preserve">т </w:t>
      </w:r>
      <w:r w:rsidR="00937236" w:rsidRPr="000C1676">
        <w:rPr>
          <w:rStyle w:val="11"/>
          <w:color w:val="000000"/>
          <w:sz w:val="24"/>
          <w:szCs w:val="24"/>
          <w:lang w:val="ru-RU" w:eastAsia="kk-KZ"/>
        </w:rPr>
        <w:t xml:space="preserve">екен ғой. Онсыз </w:t>
      </w:r>
      <w:r w:rsidR="00937236" w:rsidRPr="000C1676">
        <w:rPr>
          <w:rStyle w:val="11"/>
          <w:color w:val="000000"/>
          <w:sz w:val="24"/>
          <w:szCs w:val="24"/>
          <w:lang w:val="ru-RU"/>
        </w:rPr>
        <w:t xml:space="preserve">да </w:t>
      </w:r>
      <w:r w:rsidR="00937236" w:rsidRPr="000C1676">
        <w:rPr>
          <w:rStyle w:val="11"/>
          <w:color w:val="000000"/>
          <w:sz w:val="24"/>
          <w:szCs w:val="24"/>
          <w:lang w:val="ru-RU" w:eastAsia="kk-KZ"/>
        </w:rPr>
        <w:t>нәзік, бүлдіршендей перзентімді бір жарым жыл емізген со</w:t>
      </w:r>
      <w:r w:rsidRPr="000C1676">
        <w:rPr>
          <w:rStyle w:val="11"/>
          <w:color w:val="000000"/>
          <w:sz w:val="24"/>
          <w:szCs w:val="24"/>
          <w:lang w:val="ru-RU" w:eastAsia="kk-KZ"/>
        </w:rPr>
        <w:t>ң</w:t>
      </w:r>
      <w:r w:rsidR="00937236" w:rsidRPr="000C1676">
        <w:rPr>
          <w:rStyle w:val="11"/>
          <w:color w:val="000000"/>
          <w:sz w:val="24"/>
          <w:szCs w:val="24"/>
          <w:lang w:val="ru-RU" w:eastAsia="kk-KZ"/>
        </w:rPr>
        <w:t>, көкірегімнен ж</w:t>
      </w:r>
      <w:r w:rsidRPr="000C1676">
        <w:rPr>
          <w:rStyle w:val="11"/>
          <w:color w:val="000000"/>
          <w:sz w:val="24"/>
          <w:szCs w:val="24"/>
          <w:lang w:val="ru-RU" w:eastAsia="kk-KZ"/>
        </w:rPr>
        <w:t>ұ</w:t>
      </w:r>
      <w:r w:rsidR="00937236" w:rsidRPr="000C1676">
        <w:rPr>
          <w:rStyle w:val="11"/>
          <w:color w:val="000000"/>
          <w:sz w:val="24"/>
          <w:szCs w:val="24"/>
          <w:lang w:val="ru-RU" w:eastAsia="kk-KZ"/>
        </w:rPr>
        <w:t>лып алып, жетімханаға өткізіп жіберді. Есім ауып үш күн жаттым. Сәбиімнің емгісі кеп, там</w:t>
      </w:r>
      <w:r w:rsidR="008B1A61" w:rsidRPr="000C1676">
        <w:rPr>
          <w:rStyle w:val="11"/>
          <w:color w:val="000000"/>
          <w:sz w:val="24"/>
          <w:szCs w:val="24"/>
          <w:lang w:val="ru-RU" w:eastAsia="kk-KZ"/>
        </w:rPr>
        <w:t>ақ</w:t>
      </w:r>
      <w:r w:rsidR="00937236" w:rsidRPr="000C1676">
        <w:rPr>
          <w:rStyle w:val="11"/>
          <w:color w:val="000000"/>
          <w:sz w:val="24"/>
          <w:szCs w:val="24"/>
          <w:lang w:val="ru-RU" w:eastAsia="kk-KZ"/>
        </w:rPr>
        <w:t xml:space="preserve"> с</w:t>
      </w:r>
      <w:r w:rsidRPr="000C1676">
        <w:rPr>
          <w:rStyle w:val="11"/>
          <w:color w:val="000000"/>
          <w:sz w:val="24"/>
          <w:szCs w:val="24"/>
          <w:lang w:val="ru-RU" w:eastAsia="kk-KZ"/>
        </w:rPr>
        <w:t>ұрап шыңғырып жылаған үні құ</w:t>
      </w:r>
      <w:r w:rsidR="00937236" w:rsidRPr="000C1676">
        <w:rPr>
          <w:rStyle w:val="11"/>
          <w:color w:val="000000"/>
          <w:sz w:val="24"/>
          <w:szCs w:val="24"/>
          <w:lang w:val="ru-RU" w:eastAsia="kk-KZ"/>
        </w:rPr>
        <w:t xml:space="preserve">лағымнан кетпей </w:t>
      </w:r>
      <w:r w:rsidRPr="000C1676">
        <w:rPr>
          <w:rStyle w:val="11"/>
          <w:color w:val="000000"/>
          <w:sz w:val="24"/>
          <w:szCs w:val="24"/>
          <w:lang w:val="ru-RU" w:eastAsia="kk-KZ"/>
        </w:rPr>
        <w:t>қойды. Шырт ұ</w:t>
      </w:r>
      <w:r w:rsidR="00937236" w:rsidRPr="000C1676">
        <w:rPr>
          <w:rStyle w:val="11"/>
          <w:color w:val="000000"/>
          <w:sz w:val="24"/>
          <w:szCs w:val="24"/>
          <w:lang w:val="ru-RU" w:eastAsia="kk-KZ"/>
        </w:rPr>
        <w:t>й</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 xml:space="preserve">дан </w:t>
      </w:r>
      <w:r w:rsidR="00937236" w:rsidRPr="000C1676">
        <w:rPr>
          <w:rStyle w:val="11"/>
          <w:color w:val="000000"/>
          <w:sz w:val="24"/>
          <w:szCs w:val="24"/>
          <w:lang w:val="ru-RU"/>
        </w:rPr>
        <w:t xml:space="preserve">да </w:t>
      </w:r>
      <w:r w:rsidR="00937236" w:rsidRPr="000C1676">
        <w:rPr>
          <w:rStyle w:val="11"/>
          <w:color w:val="000000"/>
          <w:sz w:val="24"/>
          <w:szCs w:val="24"/>
          <w:lang w:val="ru-RU" w:eastAsia="kk-KZ"/>
        </w:rPr>
        <w:t>шошып оянушы едім. Кей</w:t>
      </w:r>
      <w:r w:rsidRPr="000C1676">
        <w:rPr>
          <w:rStyle w:val="11"/>
          <w:color w:val="000000"/>
          <w:sz w:val="24"/>
          <w:szCs w:val="24"/>
          <w:lang w:val="ru-RU" w:eastAsia="kk-KZ"/>
        </w:rPr>
        <w:t>де Тұрар түсіме еніп: «Ританың қ</w:t>
      </w:r>
      <w:r w:rsidR="00937236" w:rsidRPr="000C1676">
        <w:rPr>
          <w:rStyle w:val="11"/>
          <w:color w:val="000000"/>
          <w:sz w:val="24"/>
          <w:szCs w:val="24"/>
          <w:lang w:val="ru-RU" w:eastAsia="kk-KZ"/>
        </w:rPr>
        <w:t xml:space="preserve">арны ашып жатыр» дейтін. Өмірімнің әр күнін, әр сағатын </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здарымның тілеуін тілеуге а</w:t>
      </w:r>
      <w:r w:rsidRPr="000C1676">
        <w:rPr>
          <w:rStyle w:val="11"/>
          <w:color w:val="000000"/>
          <w:sz w:val="24"/>
          <w:szCs w:val="24"/>
          <w:lang w:val="ru-RU" w:eastAsia="kk-KZ"/>
        </w:rPr>
        <w:t>рнағам. «Оларға жіберер нәубатыңды маған жұ</w:t>
      </w:r>
      <w:r w:rsidR="00937236" w:rsidRPr="000C1676">
        <w:rPr>
          <w:rStyle w:val="11"/>
          <w:color w:val="000000"/>
          <w:sz w:val="24"/>
          <w:szCs w:val="24"/>
          <w:lang w:val="ru-RU" w:eastAsia="kk-KZ"/>
        </w:rPr>
        <w:t xml:space="preserve">мса, олар аш, </w:t>
      </w:r>
      <w:r w:rsidR="00937236" w:rsidRPr="000C1676">
        <w:rPr>
          <w:rStyle w:val="11"/>
          <w:color w:val="000000"/>
          <w:sz w:val="24"/>
          <w:szCs w:val="24"/>
          <w:lang w:val="ru-RU"/>
        </w:rPr>
        <w:t xml:space="preserve">ауру </w:t>
      </w:r>
      <w:r w:rsidR="00937236" w:rsidRPr="000C1676">
        <w:rPr>
          <w:rStyle w:val="11"/>
          <w:color w:val="000000"/>
          <w:sz w:val="24"/>
          <w:szCs w:val="24"/>
          <w:lang w:val="ru-RU" w:eastAsia="kk-KZ"/>
        </w:rPr>
        <w:t xml:space="preserve">болғанша, мені </w:t>
      </w:r>
      <w:r w:rsidR="00937236" w:rsidRPr="000C1676">
        <w:rPr>
          <w:rStyle w:val="11"/>
          <w:color w:val="000000"/>
          <w:sz w:val="24"/>
          <w:szCs w:val="24"/>
          <w:lang w:val="ru-RU"/>
        </w:rPr>
        <w:t xml:space="preserve">ауру, </w:t>
      </w:r>
      <w:r w:rsidR="00937236" w:rsidRPr="000C1676">
        <w:rPr>
          <w:rStyle w:val="11"/>
          <w:color w:val="000000"/>
          <w:sz w:val="24"/>
          <w:szCs w:val="24"/>
          <w:lang w:val="ru-RU" w:eastAsia="kk-KZ"/>
        </w:rPr>
        <w:t xml:space="preserve">аш ет», </w:t>
      </w:r>
      <w:r w:rsidRPr="000C1676">
        <w:rPr>
          <w:rStyle w:val="11"/>
          <w:color w:val="000000"/>
          <w:sz w:val="24"/>
          <w:szCs w:val="24"/>
          <w:lang w:val="ru-RU" w:eastAsia="kk-KZ"/>
        </w:rPr>
        <w:t>-</w:t>
      </w:r>
      <w:r w:rsidR="00937236" w:rsidRPr="000C1676">
        <w:rPr>
          <w:rStyle w:val="11"/>
          <w:color w:val="000000"/>
          <w:sz w:val="24"/>
          <w:szCs w:val="24"/>
          <w:lang w:val="ru-RU" w:eastAsia="kk-KZ"/>
        </w:rPr>
        <w:t xml:space="preserve"> деп тағдыр</w:t>
      </w:r>
      <w:r w:rsidRPr="000C1676">
        <w:rPr>
          <w:rStyle w:val="11"/>
          <w:color w:val="000000"/>
          <w:sz w:val="24"/>
          <w:szCs w:val="24"/>
          <w:lang w:val="ru-RU" w:eastAsia="kk-KZ"/>
        </w:rPr>
        <w:t>ға  жалбарынатынмын. Қаза</w:t>
      </w:r>
      <w:r w:rsidRPr="000C1676">
        <w:rPr>
          <w:rStyle w:val="11"/>
          <w:color w:val="000000"/>
          <w:sz w:val="24"/>
          <w:szCs w:val="24"/>
          <w:lang w:val="kk-KZ" w:eastAsia="kk-KZ"/>
        </w:rPr>
        <w:t>қ</w:t>
      </w:r>
      <w:r w:rsidRPr="000C1676">
        <w:rPr>
          <w:rStyle w:val="11"/>
          <w:color w:val="000000"/>
          <w:sz w:val="24"/>
          <w:szCs w:val="24"/>
          <w:lang w:val="ru-RU" w:eastAsia="kk-KZ"/>
        </w:rPr>
        <w:t xml:space="preserve">та «көз жасы көлдей </w:t>
      </w:r>
      <w:r w:rsidRPr="000C1676">
        <w:rPr>
          <w:rStyle w:val="11"/>
          <w:color w:val="000000"/>
          <w:sz w:val="24"/>
          <w:szCs w:val="24"/>
          <w:lang w:val="ru-RU"/>
        </w:rPr>
        <w:t xml:space="preserve">болды» деген </w:t>
      </w:r>
      <w:r w:rsidRPr="000C1676">
        <w:rPr>
          <w:rStyle w:val="11"/>
          <w:color w:val="000000"/>
          <w:sz w:val="24"/>
          <w:szCs w:val="24"/>
          <w:lang w:val="ru-RU" w:eastAsia="kk-KZ"/>
        </w:rPr>
        <w:t>сөз бар ғой, сол маған арналған сияқты, сол жылдардағы сағыныш көз жасымды жинаса, көл болар еді...</w:t>
      </w:r>
    </w:p>
    <w:p w:rsidR="007705C4" w:rsidRPr="000C1676" w:rsidRDefault="007705C4" w:rsidP="000C1676">
      <w:pPr>
        <w:pStyle w:val="af6"/>
        <w:shd w:val="clear" w:color="auto" w:fill="auto"/>
        <w:spacing w:line="240" w:lineRule="auto"/>
        <w:ind w:left="60" w:right="60" w:firstLine="360"/>
        <w:jc w:val="both"/>
        <w:rPr>
          <w:sz w:val="24"/>
          <w:szCs w:val="24"/>
        </w:rPr>
      </w:pPr>
      <w:r w:rsidRPr="000C1676">
        <w:rPr>
          <w:rStyle w:val="11"/>
          <w:color w:val="000000"/>
          <w:sz w:val="24"/>
          <w:szCs w:val="24"/>
          <w:lang w:eastAsia="kk-KZ"/>
        </w:rPr>
        <w:t>Осыған карамастан Т</w:t>
      </w:r>
      <w:r w:rsidRPr="000C1676">
        <w:rPr>
          <w:rStyle w:val="11"/>
          <w:color w:val="000000"/>
          <w:sz w:val="24"/>
          <w:szCs w:val="24"/>
          <w:lang w:val="kk-KZ" w:eastAsia="kk-KZ"/>
        </w:rPr>
        <w:t>ұ</w:t>
      </w:r>
      <w:r w:rsidRPr="000C1676">
        <w:rPr>
          <w:rStyle w:val="11"/>
          <w:color w:val="000000"/>
          <w:sz w:val="24"/>
          <w:szCs w:val="24"/>
          <w:lang w:eastAsia="kk-KZ"/>
        </w:rPr>
        <w:t xml:space="preserve">рардан </w:t>
      </w:r>
      <w:r w:rsidRPr="000C1676">
        <w:rPr>
          <w:rStyle w:val="11"/>
          <w:color w:val="000000"/>
          <w:sz w:val="24"/>
          <w:szCs w:val="24"/>
          <w:lang w:val="kk-KZ" w:eastAsia="kk-KZ"/>
        </w:rPr>
        <w:t>қ</w:t>
      </w:r>
      <w:r w:rsidRPr="000C1676">
        <w:rPr>
          <w:rStyle w:val="11"/>
          <w:color w:val="000000"/>
          <w:sz w:val="24"/>
          <w:szCs w:val="24"/>
          <w:lang w:eastAsia="kk-KZ"/>
        </w:rPr>
        <w:t>алған тұя</w:t>
      </w:r>
      <w:r w:rsidRPr="000C1676">
        <w:rPr>
          <w:rStyle w:val="11"/>
          <w:color w:val="000000"/>
          <w:sz w:val="24"/>
          <w:szCs w:val="24"/>
          <w:lang w:val="kk-KZ" w:eastAsia="kk-KZ"/>
        </w:rPr>
        <w:t>қ</w:t>
      </w:r>
      <w:r w:rsidRPr="000C1676">
        <w:rPr>
          <w:rStyle w:val="11"/>
          <w:color w:val="000000"/>
          <w:sz w:val="24"/>
          <w:szCs w:val="24"/>
          <w:lang w:eastAsia="kk-KZ"/>
        </w:rPr>
        <w:t>тарды жеткізу үшін, оларға а</w:t>
      </w:r>
      <w:r w:rsidRPr="000C1676">
        <w:rPr>
          <w:rStyle w:val="11"/>
          <w:color w:val="000000"/>
          <w:sz w:val="24"/>
          <w:szCs w:val="24"/>
          <w:lang w:val="kk-KZ" w:eastAsia="kk-KZ"/>
        </w:rPr>
        <w:t>қ</w:t>
      </w:r>
      <w:r w:rsidRPr="000C1676">
        <w:rPr>
          <w:rStyle w:val="11"/>
          <w:color w:val="000000"/>
          <w:sz w:val="24"/>
          <w:szCs w:val="24"/>
          <w:lang w:eastAsia="kk-KZ"/>
        </w:rPr>
        <w:t>ыл айту үшін аман болуға, денсаулығымды са</w:t>
      </w:r>
      <w:r w:rsidRPr="000C1676">
        <w:rPr>
          <w:rStyle w:val="11"/>
          <w:color w:val="000000"/>
          <w:sz w:val="24"/>
          <w:szCs w:val="24"/>
          <w:lang w:val="kk-KZ" w:eastAsia="kk-KZ"/>
        </w:rPr>
        <w:t>қ</w:t>
      </w:r>
      <w:r w:rsidRPr="000C1676">
        <w:rPr>
          <w:rStyle w:val="11"/>
          <w:color w:val="000000"/>
          <w:sz w:val="24"/>
          <w:szCs w:val="24"/>
          <w:lang w:eastAsia="kk-KZ"/>
        </w:rPr>
        <w:t>тауға тырыстым. Қыздарымның әкесі жо</w:t>
      </w:r>
      <w:r w:rsidRPr="000C1676">
        <w:rPr>
          <w:rStyle w:val="11"/>
          <w:color w:val="000000"/>
          <w:sz w:val="24"/>
          <w:szCs w:val="24"/>
          <w:lang w:val="kk-KZ" w:eastAsia="kk-KZ"/>
        </w:rPr>
        <w:t>қ</w:t>
      </w:r>
      <w:r w:rsidRPr="000C1676">
        <w:rPr>
          <w:rStyle w:val="11"/>
          <w:color w:val="000000"/>
          <w:sz w:val="24"/>
          <w:szCs w:val="24"/>
          <w:lang w:eastAsia="kk-KZ"/>
        </w:rPr>
        <w:t xml:space="preserve"> екендігін, енді шешесінен айрылса, тіреніштері мүлде болмайты</w:t>
      </w:r>
      <w:r w:rsidR="00752595" w:rsidRPr="000C1676">
        <w:rPr>
          <w:rStyle w:val="11"/>
          <w:color w:val="000000"/>
          <w:sz w:val="24"/>
          <w:szCs w:val="24"/>
          <w:lang w:eastAsia="kk-KZ"/>
        </w:rPr>
        <w:t>ның</w:t>
      </w:r>
      <w:r w:rsidRPr="000C1676">
        <w:rPr>
          <w:rStyle w:val="11"/>
          <w:color w:val="000000"/>
          <w:sz w:val="24"/>
          <w:szCs w:val="24"/>
          <w:lang w:eastAsia="kk-KZ"/>
        </w:rPr>
        <w:t xml:space="preserve"> аны</w:t>
      </w:r>
      <w:r w:rsidRPr="000C1676">
        <w:rPr>
          <w:rStyle w:val="11"/>
          <w:color w:val="000000"/>
          <w:sz w:val="24"/>
          <w:szCs w:val="24"/>
          <w:lang w:val="kk-KZ" w:eastAsia="kk-KZ"/>
        </w:rPr>
        <w:t>қ</w:t>
      </w:r>
      <w:r w:rsidRPr="000C1676">
        <w:rPr>
          <w:rStyle w:val="11"/>
          <w:color w:val="000000"/>
          <w:sz w:val="24"/>
          <w:szCs w:val="24"/>
          <w:lang w:eastAsia="kk-KZ"/>
        </w:rPr>
        <w:t xml:space="preserve"> </w:t>
      </w:r>
      <w:r w:rsidRPr="000C1676">
        <w:rPr>
          <w:rStyle w:val="11"/>
          <w:color w:val="000000"/>
          <w:sz w:val="24"/>
          <w:szCs w:val="24"/>
          <w:lang w:val="kk-KZ" w:eastAsia="kk-KZ"/>
        </w:rPr>
        <w:t xml:space="preserve"> </w:t>
      </w:r>
      <w:r w:rsidRPr="000C1676">
        <w:rPr>
          <w:rStyle w:val="11"/>
          <w:color w:val="000000"/>
          <w:sz w:val="24"/>
          <w:szCs w:val="24"/>
          <w:lang w:eastAsia="kk-KZ"/>
        </w:rPr>
        <w:t>ұ</w:t>
      </w:r>
      <w:r w:rsidRPr="000C1676">
        <w:rPr>
          <w:rStyle w:val="11"/>
          <w:color w:val="000000"/>
          <w:sz w:val="24"/>
          <w:szCs w:val="24"/>
          <w:lang w:val="kk-KZ" w:eastAsia="kk-KZ"/>
        </w:rPr>
        <w:t>қ</w:t>
      </w:r>
      <w:r w:rsidRPr="000C1676">
        <w:rPr>
          <w:rStyle w:val="11"/>
          <w:color w:val="000000"/>
          <w:sz w:val="24"/>
          <w:szCs w:val="24"/>
          <w:lang w:eastAsia="kk-KZ"/>
        </w:rPr>
        <w:t xml:space="preserve">тым. Әсіресе, әкесінің жау емес, адал </w:t>
      </w:r>
      <w:r w:rsidRPr="000C1676">
        <w:rPr>
          <w:rStyle w:val="11"/>
          <w:color w:val="000000"/>
          <w:sz w:val="24"/>
          <w:szCs w:val="24"/>
        </w:rPr>
        <w:t xml:space="preserve">патриот </w:t>
      </w:r>
      <w:r w:rsidRPr="000C1676">
        <w:rPr>
          <w:rStyle w:val="11"/>
          <w:color w:val="000000"/>
          <w:sz w:val="24"/>
          <w:szCs w:val="24"/>
          <w:lang w:eastAsia="kk-KZ"/>
        </w:rPr>
        <w:t>екендігі туралы а</w:t>
      </w:r>
      <w:r w:rsidRPr="000C1676">
        <w:rPr>
          <w:rStyle w:val="11"/>
          <w:color w:val="000000"/>
          <w:sz w:val="24"/>
          <w:szCs w:val="24"/>
          <w:lang w:val="kk-KZ" w:eastAsia="kk-KZ"/>
        </w:rPr>
        <w:t>қ</w:t>
      </w:r>
      <w:r w:rsidRPr="000C1676">
        <w:rPr>
          <w:rStyle w:val="11"/>
          <w:color w:val="000000"/>
          <w:sz w:val="24"/>
          <w:szCs w:val="24"/>
          <w:lang w:eastAsia="kk-KZ"/>
        </w:rPr>
        <w:t>и</w:t>
      </w:r>
      <w:r w:rsidRPr="000C1676">
        <w:rPr>
          <w:rStyle w:val="11"/>
          <w:color w:val="000000"/>
          <w:sz w:val="24"/>
          <w:szCs w:val="24"/>
          <w:lang w:val="kk-KZ" w:eastAsia="kk-KZ"/>
        </w:rPr>
        <w:t>қ</w:t>
      </w:r>
      <w:r w:rsidRPr="000C1676">
        <w:rPr>
          <w:rStyle w:val="11"/>
          <w:color w:val="000000"/>
          <w:sz w:val="24"/>
          <w:szCs w:val="24"/>
          <w:lang w:eastAsia="kk-KZ"/>
        </w:rPr>
        <w:t xml:space="preserve">атты </w:t>
      </w:r>
      <w:r w:rsidRPr="000C1676">
        <w:rPr>
          <w:rStyle w:val="11"/>
          <w:color w:val="000000"/>
          <w:sz w:val="24"/>
          <w:szCs w:val="24"/>
        </w:rPr>
        <w:t>менен бас</w:t>
      </w:r>
      <w:r w:rsidRPr="000C1676">
        <w:rPr>
          <w:rStyle w:val="11"/>
          <w:color w:val="000000"/>
          <w:sz w:val="24"/>
          <w:szCs w:val="24"/>
          <w:lang w:val="kk-KZ"/>
        </w:rPr>
        <w:t>қ</w:t>
      </w:r>
      <w:r w:rsidRPr="000C1676">
        <w:rPr>
          <w:rStyle w:val="11"/>
          <w:color w:val="000000"/>
          <w:sz w:val="24"/>
          <w:szCs w:val="24"/>
        </w:rPr>
        <w:t xml:space="preserve">а </w:t>
      </w:r>
      <w:r w:rsidRPr="000C1676">
        <w:rPr>
          <w:rStyle w:val="11"/>
          <w:color w:val="000000"/>
          <w:sz w:val="24"/>
          <w:szCs w:val="24"/>
          <w:lang w:eastAsia="kk-KZ"/>
        </w:rPr>
        <w:t>кім айта алар деп ойладым. Әкесін де, мені де жазы</w:t>
      </w:r>
      <w:r w:rsidRPr="000C1676">
        <w:rPr>
          <w:rStyle w:val="11"/>
          <w:color w:val="000000"/>
          <w:sz w:val="24"/>
          <w:szCs w:val="24"/>
          <w:lang w:val="kk-KZ" w:eastAsia="kk-KZ"/>
        </w:rPr>
        <w:t>қ</w:t>
      </w:r>
      <w:r w:rsidRPr="000C1676">
        <w:rPr>
          <w:rStyle w:val="11"/>
          <w:color w:val="000000"/>
          <w:sz w:val="24"/>
          <w:szCs w:val="24"/>
          <w:lang w:eastAsia="kk-KZ"/>
        </w:rPr>
        <w:t xml:space="preserve">сыз </w:t>
      </w:r>
      <w:r w:rsidRPr="000C1676">
        <w:rPr>
          <w:rStyle w:val="11"/>
          <w:color w:val="000000"/>
          <w:sz w:val="24"/>
          <w:szCs w:val="24"/>
          <w:lang w:val="kk-KZ" w:eastAsia="kk-KZ"/>
        </w:rPr>
        <w:t>қ</w:t>
      </w:r>
      <w:r w:rsidRPr="000C1676">
        <w:rPr>
          <w:rStyle w:val="11"/>
          <w:color w:val="000000"/>
          <w:sz w:val="24"/>
          <w:szCs w:val="24"/>
          <w:lang w:eastAsia="kk-KZ"/>
        </w:rPr>
        <w:t xml:space="preserve">арғамасын деген парасатты ұғым ғана алапат күш берген </w:t>
      </w:r>
      <w:r w:rsidRPr="000C1676">
        <w:rPr>
          <w:rStyle w:val="11"/>
          <w:color w:val="000000"/>
          <w:sz w:val="24"/>
          <w:szCs w:val="24"/>
        </w:rPr>
        <w:t>бо</w:t>
      </w:r>
      <w:r w:rsidRPr="000C1676">
        <w:rPr>
          <w:rStyle w:val="11"/>
          <w:color w:val="000000"/>
          <w:sz w:val="24"/>
          <w:szCs w:val="24"/>
        </w:rPr>
        <w:softHyphen/>
        <w:t>латын...</w:t>
      </w:r>
    </w:p>
    <w:p w:rsidR="007705C4" w:rsidRPr="000C1676" w:rsidRDefault="007705C4" w:rsidP="000C1676">
      <w:pPr>
        <w:pStyle w:val="af6"/>
        <w:numPr>
          <w:ilvl w:val="0"/>
          <w:numId w:val="6"/>
        </w:numPr>
        <w:shd w:val="clear" w:color="auto" w:fill="auto"/>
        <w:tabs>
          <w:tab w:val="left" w:pos="650"/>
        </w:tabs>
        <w:spacing w:line="240" w:lineRule="auto"/>
        <w:ind w:left="60" w:right="60" w:firstLine="360"/>
        <w:jc w:val="both"/>
        <w:rPr>
          <w:sz w:val="24"/>
          <w:szCs w:val="24"/>
        </w:rPr>
      </w:pPr>
      <w:r w:rsidRPr="000C1676">
        <w:rPr>
          <w:rStyle w:val="11"/>
          <w:color w:val="000000"/>
          <w:sz w:val="24"/>
          <w:szCs w:val="24"/>
          <w:lang w:eastAsia="kk-KZ"/>
        </w:rPr>
        <w:t>Жеңеше, әлгінде өзіңіз айтты</w:t>
      </w:r>
      <w:r w:rsidRPr="000C1676">
        <w:rPr>
          <w:rStyle w:val="11"/>
          <w:color w:val="000000"/>
          <w:sz w:val="24"/>
          <w:szCs w:val="24"/>
          <w:lang w:val="kk-KZ" w:eastAsia="kk-KZ"/>
        </w:rPr>
        <w:t>ң</w:t>
      </w:r>
      <w:r w:rsidRPr="000C1676">
        <w:rPr>
          <w:rStyle w:val="11"/>
          <w:color w:val="000000"/>
          <w:sz w:val="24"/>
          <w:szCs w:val="24"/>
          <w:lang w:eastAsia="kk-KZ"/>
        </w:rPr>
        <w:t xml:space="preserve">ыз, «алғашкы </w:t>
      </w:r>
      <w:r w:rsidRPr="000C1676">
        <w:rPr>
          <w:rStyle w:val="11"/>
          <w:color w:val="000000"/>
          <w:sz w:val="24"/>
          <w:szCs w:val="24"/>
        </w:rPr>
        <w:t xml:space="preserve">институт </w:t>
      </w:r>
      <w:r w:rsidRPr="000C1676">
        <w:rPr>
          <w:rStyle w:val="11"/>
          <w:color w:val="000000"/>
          <w:sz w:val="24"/>
          <w:szCs w:val="24"/>
          <w:lang w:eastAsia="kk-KZ"/>
        </w:rPr>
        <w:t xml:space="preserve">түлегі едік, топта 120 </w:t>
      </w:r>
      <w:r w:rsidRPr="000C1676">
        <w:rPr>
          <w:rStyle w:val="11"/>
          <w:color w:val="000000"/>
          <w:sz w:val="24"/>
          <w:szCs w:val="24"/>
        </w:rPr>
        <w:t xml:space="preserve">студент </w:t>
      </w:r>
      <w:r w:rsidRPr="000C1676">
        <w:rPr>
          <w:rStyle w:val="11"/>
          <w:color w:val="000000"/>
          <w:sz w:val="24"/>
          <w:szCs w:val="24"/>
          <w:lang w:eastAsia="kk-KZ"/>
        </w:rPr>
        <w:t xml:space="preserve">болды, әрі бәрі </w:t>
      </w:r>
      <w:r w:rsidRPr="000C1676">
        <w:rPr>
          <w:rStyle w:val="11"/>
          <w:color w:val="000000"/>
          <w:sz w:val="24"/>
          <w:szCs w:val="24"/>
        </w:rPr>
        <w:t xml:space="preserve">де ер балалар, тек </w:t>
      </w:r>
      <w:r w:rsidRPr="000C1676">
        <w:rPr>
          <w:rStyle w:val="11"/>
          <w:color w:val="000000"/>
          <w:sz w:val="24"/>
          <w:szCs w:val="24"/>
          <w:lang w:eastAsia="kk-KZ"/>
        </w:rPr>
        <w:t xml:space="preserve">Ләйла екеуміз ғана </w:t>
      </w:r>
      <w:r w:rsidRPr="000C1676">
        <w:rPr>
          <w:rStyle w:val="11"/>
          <w:color w:val="000000"/>
          <w:sz w:val="24"/>
          <w:szCs w:val="24"/>
          <w:lang w:val="kk-KZ" w:eastAsia="kk-KZ"/>
        </w:rPr>
        <w:t>қ</w:t>
      </w:r>
      <w:r w:rsidRPr="000C1676">
        <w:rPr>
          <w:rStyle w:val="11"/>
          <w:color w:val="000000"/>
          <w:sz w:val="24"/>
          <w:szCs w:val="24"/>
          <w:lang w:eastAsia="kk-KZ"/>
        </w:rPr>
        <w:t xml:space="preserve">ыз </w:t>
      </w:r>
      <w:r w:rsidRPr="000C1676">
        <w:rPr>
          <w:rStyle w:val="11"/>
          <w:color w:val="000000"/>
          <w:sz w:val="24"/>
          <w:szCs w:val="24"/>
        </w:rPr>
        <w:t xml:space="preserve">бала </w:t>
      </w:r>
      <w:r w:rsidRPr="000C1676">
        <w:rPr>
          <w:rStyle w:val="11"/>
          <w:color w:val="000000"/>
          <w:sz w:val="24"/>
          <w:szCs w:val="24"/>
          <w:lang w:eastAsia="kk-KZ"/>
        </w:rPr>
        <w:t>едік» деп. С</w:t>
      </w:r>
      <w:r w:rsidRPr="000C1676">
        <w:rPr>
          <w:rStyle w:val="11"/>
          <w:color w:val="000000"/>
          <w:sz w:val="24"/>
          <w:szCs w:val="24"/>
          <w:lang w:val="kk-KZ" w:eastAsia="kk-KZ"/>
        </w:rPr>
        <w:t>ұ</w:t>
      </w:r>
      <w:r w:rsidRPr="000C1676">
        <w:rPr>
          <w:rStyle w:val="11"/>
          <w:color w:val="000000"/>
          <w:sz w:val="24"/>
          <w:szCs w:val="24"/>
          <w:lang w:eastAsia="kk-KZ"/>
        </w:rPr>
        <w:t xml:space="preserve">рағым ауырлау </w:t>
      </w:r>
      <w:r w:rsidRPr="000C1676">
        <w:rPr>
          <w:rStyle w:val="11"/>
          <w:color w:val="000000"/>
          <w:sz w:val="24"/>
          <w:szCs w:val="24"/>
        </w:rPr>
        <w:t xml:space="preserve">тисе, </w:t>
      </w:r>
      <w:r w:rsidRPr="000C1676">
        <w:rPr>
          <w:rStyle w:val="11"/>
          <w:color w:val="000000"/>
          <w:sz w:val="24"/>
          <w:szCs w:val="24"/>
          <w:lang w:eastAsia="kk-KZ"/>
        </w:rPr>
        <w:t xml:space="preserve">ғафу өтінемін, пендешілік </w:t>
      </w:r>
      <w:r w:rsidRPr="000C1676">
        <w:rPr>
          <w:rStyle w:val="11"/>
          <w:color w:val="000000"/>
          <w:sz w:val="24"/>
          <w:szCs w:val="24"/>
        </w:rPr>
        <w:t xml:space="preserve">те </w:t>
      </w:r>
      <w:r w:rsidRPr="000C1676">
        <w:rPr>
          <w:rStyle w:val="11"/>
          <w:color w:val="000000"/>
          <w:sz w:val="24"/>
          <w:szCs w:val="24"/>
          <w:lang w:eastAsia="kk-KZ"/>
        </w:rPr>
        <w:t xml:space="preserve">шығар. Өзіңіз жас, ажарлы, сүйкімді екенсіз (күліп), Тұрар ағамыз анау-мынау </w:t>
      </w:r>
      <w:r w:rsidRPr="000C1676">
        <w:rPr>
          <w:rStyle w:val="11"/>
          <w:color w:val="000000"/>
          <w:sz w:val="24"/>
          <w:szCs w:val="24"/>
          <w:lang w:val="kk-KZ" w:eastAsia="kk-KZ"/>
        </w:rPr>
        <w:t>қ</w:t>
      </w:r>
      <w:r w:rsidRPr="000C1676">
        <w:rPr>
          <w:rStyle w:val="11"/>
          <w:color w:val="000000"/>
          <w:sz w:val="24"/>
          <w:szCs w:val="24"/>
          <w:lang w:eastAsia="kk-KZ"/>
        </w:rPr>
        <w:t xml:space="preserve">ызға үйленбейді ғой. Ағаны «жау» деп </w:t>
      </w:r>
      <w:r w:rsidRPr="000C1676">
        <w:rPr>
          <w:rStyle w:val="11"/>
          <w:color w:val="000000"/>
          <w:sz w:val="24"/>
          <w:szCs w:val="24"/>
          <w:lang w:val="kk-KZ" w:eastAsia="kk-KZ"/>
        </w:rPr>
        <w:t>ұ</w:t>
      </w:r>
      <w:r w:rsidRPr="000C1676">
        <w:rPr>
          <w:rStyle w:val="11"/>
          <w:color w:val="000000"/>
          <w:sz w:val="24"/>
          <w:szCs w:val="24"/>
          <w:lang w:eastAsia="kk-KZ"/>
        </w:rPr>
        <w:t>стап әкеткен со</w:t>
      </w:r>
      <w:r w:rsidRPr="000C1676">
        <w:rPr>
          <w:rStyle w:val="11"/>
          <w:color w:val="000000"/>
          <w:sz w:val="24"/>
          <w:szCs w:val="24"/>
          <w:lang w:val="kk-KZ" w:eastAsia="kk-KZ"/>
        </w:rPr>
        <w:t>ң</w:t>
      </w:r>
      <w:r w:rsidRPr="000C1676">
        <w:rPr>
          <w:rStyle w:val="11"/>
          <w:color w:val="000000"/>
          <w:sz w:val="24"/>
          <w:szCs w:val="24"/>
          <w:lang w:eastAsia="kk-KZ"/>
        </w:rPr>
        <w:t xml:space="preserve"> </w:t>
      </w:r>
      <w:r w:rsidRPr="000C1676">
        <w:rPr>
          <w:rStyle w:val="11"/>
          <w:color w:val="000000"/>
          <w:sz w:val="24"/>
          <w:szCs w:val="24"/>
        </w:rPr>
        <w:t xml:space="preserve">да </w:t>
      </w:r>
      <w:r w:rsidRPr="000C1676">
        <w:rPr>
          <w:rStyle w:val="11"/>
          <w:color w:val="000000"/>
          <w:sz w:val="24"/>
          <w:szCs w:val="24"/>
          <w:lang w:eastAsia="kk-KZ"/>
        </w:rPr>
        <w:t>Сізге өз тұрмысыңызды (осыншама азап</w:t>
      </w:r>
      <w:r w:rsidRPr="000C1676">
        <w:rPr>
          <w:rStyle w:val="11"/>
          <w:color w:val="000000"/>
          <w:sz w:val="24"/>
          <w:szCs w:val="24"/>
          <w:lang w:val="kk-KZ" w:eastAsia="kk-KZ"/>
        </w:rPr>
        <w:t>қ</w:t>
      </w:r>
      <w:r w:rsidRPr="000C1676">
        <w:rPr>
          <w:rStyle w:val="11"/>
          <w:color w:val="000000"/>
          <w:sz w:val="24"/>
          <w:szCs w:val="24"/>
          <w:lang w:eastAsia="kk-KZ"/>
        </w:rPr>
        <w:t>а бас тікпей-а</w:t>
      </w:r>
      <w:r w:rsidRPr="000C1676">
        <w:rPr>
          <w:rStyle w:val="11"/>
          <w:color w:val="000000"/>
          <w:sz w:val="24"/>
          <w:szCs w:val="24"/>
          <w:lang w:val="kk-KZ" w:eastAsia="kk-KZ"/>
        </w:rPr>
        <w:t>қ</w:t>
      </w:r>
      <w:r w:rsidRPr="000C1676">
        <w:rPr>
          <w:rStyle w:val="11"/>
          <w:color w:val="000000"/>
          <w:sz w:val="24"/>
          <w:szCs w:val="24"/>
          <w:lang w:eastAsia="kk-KZ"/>
        </w:rPr>
        <w:t>) заман ыңғайына лайы</w:t>
      </w:r>
      <w:r w:rsidRPr="000C1676">
        <w:rPr>
          <w:rStyle w:val="11"/>
          <w:color w:val="000000"/>
          <w:sz w:val="24"/>
          <w:szCs w:val="24"/>
          <w:lang w:val="kk-KZ" w:eastAsia="kk-KZ"/>
        </w:rPr>
        <w:t>қ</w:t>
      </w:r>
      <w:r w:rsidRPr="000C1676">
        <w:rPr>
          <w:rStyle w:val="11"/>
          <w:color w:val="000000"/>
          <w:sz w:val="24"/>
          <w:szCs w:val="24"/>
          <w:lang w:eastAsia="kk-KZ"/>
        </w:rPr>
        <w:t xml:space="preserve">тап «дұрыстауға» болар еді ғой, 26 ғана жаста жесір </w:t>
      </w:r>
      <w:r w:rsidRPr="000C1676">
        <w:rPr>
          <w:rStyle w:val="11"/>
          <w:color w:val="000000"/>
          <w:sz w:val="24"/>
          <w:szCs w:val="24"/>
          <w:lang w:val="kk-KZ" w:eastAsia="kk-KZ"/>
        </w:rPr>
        <w:t>қ</w:t>
      </w:r>
      <w:r w:rsidRPr="000C1676">
        <w:rPr>
          <w:rStyle w:val="11"/>
          <w:color w:val="000000"/>
          <w:sz w:val="24"/>
          <w:szCs w:val="24"/>
          <w:lang w:eastAsia="kk-KZ"/>
        </w:rPr>
        <w:t xml:space="preserve">алдыңыз. Сіздей білімді, зиялы </w:t>
      </w:r>
      <w:r w:rsidRPr="000C1676">
        <w:rPr>
          <w:rStyle w:val="11"/>
          <w:color w:val="000000"/>
          <w:sz w:val="24"/>
          <w:szCs w:val="24"/>
          <w:lang w:val="kk-KZ" w:eastAsia="kk-KZ"/>
        </w:rPr>
        <w:t>қ</w:t>
      </w:r>
      <w:r w:rsidRPr="000C1676">
        <w:rPr>
          <w:rStyle w:val="11"/>
          <w:color w:val="000000"/>
          <w:sz w:val="24"/>
          <w:szCs w:val="24"/>
          <w:lang w:eastAsia="kk-KZ"/>
        </w:rPr>
        <w:t>ыздар аз кез. Сізді Т</w:t>
      </w:r>
      <w:r w:rsidRPr="000C1676">
        <w:rPr>
          <w:rStyle w:val="11"/>
          <w:color w:val="000000"/>
          <w:sz w:val="24"/>
          <w:szCs w:val="24"/>
          <w:lang w:val="kk-KZ" w:eastAsia="kk-KZ"/>
        </w:rPr>
        <w:t>ұ</w:t>
      </w:r>
      <w:r w:rsidRPr="000C1676">
        <w:rPr>
          <w:rStyle w:val="11"/>
          <w:color w:val="000000"/>
          <w:sz w:val="24"/>
          <w:szCs w:val="24"/>
          <w:lang w:eastAsia="kk-KZ"/>
        </w:rPr>
        <w:t xml:space="preserve">рар ағадан </w:t>
      </w:r>
      <w:r w:rsidRPr="000C1676">
        <w:rPr>
          <w:rStyle w:val="11"/>
          <w:color w:val="000000"/>
          <w:sz w:val="24"/>
          <w:szCs w:val="24"/>
        </w:rPr>
        <w:t>бас</w:t>
      </w:r>
      <w:r w:rsidRPr="000C1676">
        <w:rPr>
          <w:rStyle w:val="11"/>
          <w:color w:val="000000"/>
          <w:sz w:val="24"/>
          <w:szCs w:val="24"/>
          <w:lang w:val="kk-KZ"/>
        </w:rPr>
        <w:t>қ</w:t>
      </w:r>
      <w:r w:rsidRPr="000C1676">
        <w:rPr>
          <w:rStyle w:val="11"/>
          <w:color w:val="000000"/>
          <w:sz w:val="24"/>
          <w:szCs w:val="24"/>
        </w:rPr>
        <w:t xml:space="preserve">а </w:t>
      </w:r>
      <w:r w:rsidRPr="000C1676">
        <w:rPr>
          <w:rStyle w:val="11"/>
          <w:color w:val="000000"/>
          <w:sz w:val="24"/>
          <w:szCs w:val="24"/>
          <w:lang w:eastAsia="kk-KZ"/>
        </w:rPr>
        <w:t xml:space="preserve">жігіттер сүймеді дегенге өз басым сенбеймін. Қазір де әдемісіз, ал ол кезде алаулаған </w:t>
      </w:r>
      <w:r w:rsidRPr="000C1676">
        <w:rPr>
          <w:rStyle w:val="11"/>
          <w:color w:val="000000"/>
          <w:sz w:val="24"/>
          <w:szCs w:val="24"/>
        </w:rPr>
        <w:t xml:space="preserve">от </w:t>
      </w:r>
      <w:r w:rsidRPr="000C1676">
        <w:rPr>
          <w:rStyle w:val="11"/>
          <w:color w:val="000000"/>
          <w:sz w:val="24"/>
          <w:szCs w:val="24"/>
          <w:lang w:eastAsia="kk-KZ"/>
        </w:rPr>
        <w:t>емес деп кім айтар?!..</w:t>
      </w:r>
    </w:p>
    <w:p w:rsidR="007705C4" w:rsidRPr="000C1676" w:rsidRDefault="007705C4" w:rsidP="000C1676">
      <w:pPr>
        <w:pStyle w:val="af6"/>
        <w:numPr>
          <w:ilvl w:val="0"/>
          <w:numId w:val="6"/>
        </w:numPr>
        <w:shd w:val="clear" w:color="auto" w:fill="auto"/>
        <w:tabs>
          <w:tab w:val="left" w:pos="650"/>
        </w:tabs>
        <w:spacing w:line="240" w:lineRule="auto"/>
        <w:ind w:left="60" w:right="60" w:firstLine="360"/>
        <w:jc w:val="both"/>
        <w:rPr>
          <w:sz w:val="24"/>
          <w:szCs w:val="24"/>
        </w:rPr>
      </w:pPr>
      <w:r w:rsidRPr="000C1676">
        <w:rPr>
          <w:rStyle w:val="11"/>
          <w:color w:val="000000"/>
          <w:sz w:val="24"/>
          <w:szCs w:val="24"/>
          <w:lang w:eastAsia="kk-KZ"/>
        </w:rPr>
        <w:t xml:space="preserve">Қу </w:t>
      </w:r>
      <w:r w:rsidRPr="000C1676">
        <w:rPr>
          <w:rStyle w:val="11"/>
          <w:color w:val="000000"/>
          <w:sz w:val="24"/>
          <w:szCs w:val="24"/>
          <w:lang w:val="kk-KZ" w:eastAsia="kk-KZ"/>
        </w:rPr>
        <w:t>қ</w:t>
      </w:r>
      <w:r w:rsidRPr="000C1676">
        <w:rPr>
          <w:rStyle w:val="11"/>
          <w:color w:val="000000"/>
          <w:sz w:val="24"/>
          <w:szCs w:val="24"/>
          <w:lang w:eastAsia="kk-KZ"/>
        </w:rPr>
        <w:t xml:space="preserve">ыз! (Сәл жымиып алды). Мені тағы </w:t>
      </w:r>
      <w:r w:rsidRPr="000C1676">
        <w:rPr>
          <w:rStyle w:val="11"/>
          <w:color w:val="000000"/>
          <w:sz w:val="24"/>
          <w:szCs w:val="24"/>
          <w:lang w:val="kk-KZ" w:eastAsia="kk-KZ"/>
        </w:rPr>
        <w:t>қ</w:t>
      </w:r>
      <w:r w:rsidRPr="000C1676">
        <w:rPr>
          <w:rStyle w:val="11"/>
          <w:color w:val="000000"/>
          <w:sz w:val="24"/>
          <w:szCs w:val="24"/>
          <w:lang w:eastAsia="kk-KZ"/>
        </w:rPr>
        <w:t>ай жакка жетелеп барасың?!</w:t>
      </w:r>
    </w:p>
    <w:p w:rsidR="00937236" w:rsidRPr="000C1676" w:rsidRDefault="007705C4" w:rsidP="000C1676">
      <w:pPr>
        <w:pStyle w:val="af6"/>
        <w:shd w:val="clear" w:color="auto" w:fill="auto"/>
        <w:spacing w:line="240" w:lineRule="auto"/>
        <w:ind w:left="60" w:firstLine="360"/>
        <w:jc w:val="both"/>
        <w:rPr>
          <w:sz w:val="24"/>
          <w:szCs w:val="24"/>
        </w:rPr>
      </w:pPr>
      <w:r w:rsidRPr="000C1676">
        <w:rPr>
          <w:rStyle w:val="11"/>
          <w:color w:val="000000"/>
          <w:sz w:val="24"/>
          <w:szCs w:val="24"/>
          <w:lang w:eastAsia="kk-KZ"/>
        </w:rPr>
        <w:t xml:space="preserve">Жарайды, жауап берейін. </w:t>
      </w:r>
      <w:r w:rsidRPr="000C1676">
        <w:rPr>
          <w:rStyle w:val="11"/>
          <w:color w:val="000000"/>
          <w:sz w:val="24"/>
          <w:szCs w:val="24"/>
        </w:rPr>
        <w:t xml:space="preserve">Рас, </w:t>
      </w:r>
      <w:r w:rsidRPr="000C1676">
        <w:rPr>
          <w:rStyle w:val="11"/>
          <w:color w:val="000000"/>
          <w:sz w:val="24"/>
          <w:szCs w:val="24"/>
          <w:lang w:eastAsia="kk-KZ"/>
        </w:rPr>
        <w:t xml:space="preserve">инабатты, </w:t>
      </w:r>
      <w:r w:rsidRPr="000C1676">
        <w:rPr>
          <w:rStyle w:val="11"/>
          <w:color w:val="000000"/>
          <w:sz w:val="24"/>
          <w:szCs w:val="24"/>
        </w:rPr>
        <w:t>сана</w:t>
      </w:r>
      <w:r w:rsidR="00420A22" w:rsidRPr="000C1676">
        <w:rPr>
          <w:noProof/>
          <w:sz w:val="24"/>
          <w:szCs w:val="24"/>
        </w:rPr>
        <mc:AlternateContent>
          <mc:Choice Requires="wps">
            <w:drawing>
              <wp:anchor distT="0" distB="0" distL="114300" distR="114300" simplePos="0" relativeHeight="251657728" behindDoc="1" locked="0" layoutInCell="0" allowOverlap="1">
                <wp:simplePos x="0" y="0"/>
                <wp:positionH relativeFrom="page">
                  <wp:posOffset>-477520</wp:posOffset>
                </wp:positionH>
                <wp:positionV relativeFrom="page">
                  <wp:posOffset>1390015</wp:posOffset>
                </wp:positionV>
                <wp:extent cx="438785" cy="6880860"/>
                <wp:effectExtent l="0" t="0" r="635" b="0"/>
                <wp:wrapNone/>
                <wp:docPr id="3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6880860"/>
                        </a:xfrm>
                        <a:prstGeom prst="rect">
                          <a:avLst/>
                        </a:prstGeom>
                        <a:solidFill>
                          <a:srgbClr val="5A5A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73D1D" id="Rectangle 34" o:spid="_x0000_s1026" style="position:absolute;margin-left:-37.6pt;margin-top:109.45pt;width:34.55pt;height:541.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" o:allowincell="f" fillcolor="#5a5a5a" stroked="f">
                <w10:wrap anchorx="page" anchory="page"/>
              </v:rect>
            </w:pict>
          </mc:Fallback>
        </mc:AlternateContent>
      </w:r>
      <w:r w:rsidR="00937236" w:rsidRPr="000C1676">
        <w:rPr>
          <w:rStyle w:val="11"/>
          <w:color w:val="000000"/>
          <w:sz w:val="24"/>
          <w:szCs w:val="24"/>
          <w:lang w:eastAsia="kk-KZ"/>
        </w:rPr>
        <w:t xml:space="preserve">лы, білімді қыздарды жек көретін жігіт </w:t>
      </w:r>
      <w:r w:rsidR="002379EC" w:rsidRPr="000C1676">
        <w:rPr>
          <w:rStyle w:val="11"/>
          <w:color w:val="000000"/>
          <w:sz w:val="24"/>
          <w:szCs w:val="24"/>
          <w:lang w:eastAsia="kk-KZ"/>
        </w:rPr>
        <w:t>жоқ</w:t>
      </w:r>
      <w:r w:rsidR="00937236" w:rsidRPr="000C1676">
        <w:rPr>
          <w:rStyle w:val="11"/>
          <w:color w:val="000000"/>
          <w:sz w:val="24"/>
          <w:szCs w:val="24"/>
          <w:lang w:eastAsia="kk-KZ"/>
        </w:rPr>
        <w:t>. Бірде институтта о</w:t>
      </w:r>
      <w:r w:rsidR="002C67A5" w:rsidRPr="000C1676">
        <w:rPr>
          <w:rStyle w:val="11"/>
          <w:color w:val="000000"/>
          <w:sz w:val="24"/>
          <w:szCs w:val="24"/>
          <w:lang w:eastAsia="kk-KZ"/>
        </w:rPr>
        <w:t>қы</w:t>
      </w:r>
      <w:r w:rsidR="00937236" w:rsidRPr="000C1676">
        <w:rPr>
          <w:rStyle w:val="11"/>
          <w:color w:val="000000"/>
          <w:sz w:val="24"/>
          <w:szCs w:val="24"/>
          <w:lang w:eastAsia="kk-KZ"/>
        </w:rPr>
        <w:t xml:space="preserve">п жүргенде бізді Пахтаралға мақта жинауға апарғаны бар. Өзің айтқандай, жаспын, түрім </w:t>
      </w:r>
      <w:r w:rsidR="00937236" w:rsidRPr="000C1676">
        <w:rPr>
          <w:rStyle w:val="11"/>
          <w:color w:val="000000"/>
          <w:sz w:val="24"/>
          <w:szCs w:val="24"/>
        </w:rPr>
        <w:t xml:space="preserve">де </w:t>
      </w:r>
      <w:r w:rsidR="00937236" w:rsidRPr="000C1676">
        <w:rPr>
          <w:rStyle w:val="11"/>
          <w:color w:val="000000"/>
          <w:sz w:val="24"/>
          <w:szCs w:val="24"/>
          <w:lang w:eastAsia="kk-KZ"/>
        </w:rPr>
        <w:t xml:space="preserve">нашар болмаса керек, </w:t>
      </w:r>
      <w:r w:rsidR="00937236" w:rsidRPr="000C1676">
        <w:rPr>
          <w:rStyle w:val="11"/>
          <w:color w:val="000000"/>
          <w:sz w:val="24"/>
          <w:szCs w:val="24"/>
        </w:rPr>
        <w:t xml:space="preserve">комсомол </w:t>
      </w:r>
      <w:r w:rsidRPr="000C1676">
        <w:rPr>
          <w:rStyle w:val="11"/>
          <w:color w:val="000000"/>
          <w:sz w:val="24"/>
          <w:szCs w:val="24"/>
          <w:lang w:val="kk-KZ" w:eastAsia="kk-KZ"/>
        </w:rPr>
        <w:t xml:space="preserve"> ұ</w:t>
      </w:r>
      <w:r w:rsidR="00937236" w:rsidRPr="000C1676">
        <w:rPr>
          <w:rStyle w:val="11"/>
          <w:color w:val="000000"/>
          <w:sz w:val="24"/>
          <w:szCs w:val="24"/>
          <w:lang w:eastAsia="kk-KZ"/>
        </w:rPr>
        <w:t>йымының хатшысы, оқу озаты деге</w:t>
      </w:r>
      <w:r w:rsidRPr="000C1676">
        <w:rPr>
          <w:rStyle w:val="11"/>
          <w:color w:val="000000"/>
          <w:sz w:val="24"/>
          <w:szCs w:val="24"/>
          <w:lang w:eastAsia="kk-KZ"/>
        </w:rPr>
        <w:t>ндей, несін айтасың, жалындап т</w:t>
      </w:r>
      <w:r w:rsidRPr="000C1676">
        <w:rPr>
          <w:rStyle w:val="11"/>
          <w:color w:val="000000"/>
          <w:sz w:val="24"/>
          <w:szCs w:val="24"/>
          <w:lang w:val="kk-KZ" w:eastAsia="kk-KZ"/>
        </w:rPr>
        <w:t>ұ</w:t>
      </w:r>
      <w:r w:rsidR="00937236" w:rsidRPr="000C1676">
        <w:rPr>
          <w:rStyle w:val="11"/>
          <w:color w:val="000000"/>
          <w:sz w:val="24"/>
          <w:szCs w:val="24"/>
          <w:lang w:eastAsia="kk-KZ"/>
        </w:rPr>
        <w:t>рған шағым. Ж</w:t>
      </w:r>
      <w:r w:rsidR="00D94068" w:rsidRPr="000C1676">
        <w:rPr>
          <w:rStyle w:val="11"/>
          <w:color w:val="000000"/>
          <w:sz w:val="24"/>
          <w:szCs w:val="24"/>
          <w:lang w:val="kk-KZ" w:eastAsia="kk-KZ"/>
        </w:rPr>
        <w:t>ұ</w:t>
      </w:r>
      <w:r w:rsidR="00937236" w:rsidRPr="000C1676">
        <w:rPr>
          <w:rStyle w:val="11"/>
          <w:color w:val="000000"/>
          <w:sz w:val="24"/>
          <w:szCs w:val="24"/>
          <w:lang w:eastAsia="kk-KZ"/>
        </w:rPr>
        <w:t xml:space="preserve">мысты </w:t>
      </w:r>
      <w:r w:rsidR="00937236" w:rsidRPr="000C1676">
        <w:rPr>
          <w:rStyle w:val="11"/>
          <w:color w:val="000000"/>
          <w:sz w:val="24"/>
          <w:szCs w:val="24"/>
        </w:rPr>
        <w:t xml:space="preserve">да </w:t>
      </w:r>
      <w:r w:rsidR="00937236" w:rsidRPr="000C1676">
        <w:rPr>
          <w:rStyle w:val="11"/>
          <w:color w:val="000000"/>
          <w:sz w:val="24"/>
          <w:szCs w:val="24"/>
          <w:lang w:eastAsia="kk-KZ"/>
        </w:rPr>
        <w:t xml:space="preserve">жанымды </w:t>
      </w:r>
      <w:r w:rsidR="00937236" w:rsidRPr="000C1676">
        <w:rPr>
          <w:rStyle w:val="11"/>
          <w:color w:val="000000"/>
          <w:sz w:val="24"/>
          <w:szCs w:val="24"/>
        </w:rPr>
        <w:t>ca</w:t>
      </w:r>
      <w:r w:rsidR="00D94068" w:rsidRPr="000C1676">
        <w:rPr>
          <w:rStyle w:val="11"/>
          <w:color w:val="000000"/>
          <w:sz w:val="24"/>
          <w:szCs w:val="24"/>
          <w:lang w:val="kk-KZ"/>
        </w:rPr>
        <w:t>п</w:t>
      </w:r>
      <w:r w:rsidR="00937236" w:rsidRPr="000C1676">
        <w:rPr>
          <w:rStyle w:val="11"/>
          <w:color w:val="000000"/>
          <w:sz w:val="24"/>
          <w:szCs w:val="24"/>
        </w:rPr>
        <w:t xml:space="preserve"> </w:t>
      </w:r>
      <w:r w:rsidR="00937236" w:rsidRPr="000C1676">
        <w:rPr>
          <w:rStyle w:val="11"/>
          <w:color w:val="000000"/>
          <w:sz w:val="24"/>
          <w:szCs w:val="24"/>
          <w:lang w:eastAsia="kk-KZ"/>
        </w:rPr>
        <w:t>істеймін. Сонда бірге о</w:t>
      </w:r>
      <w:r w:rsidR="00D94068" w:rsidRPr="000C1676">
        <w:rPr>
          <w:rStyle w:val="11"/>
          <w:color w:val="000000"/>
          <w:sz w:val="24"/>
          <w:szCs w:val="24"/>
          <w:lang w:val="kk-KZ" w:eastAsia="kk-KZ"/>
        </w:rPr>
        <w:t>қ</w:t>
      </w:r>
      <w:r w:rsidR="00937236" w:rsidRPr="000C1676">
        <w:rPr>
          <w:rStyle w:val="11"/>
          <w:color w:val="000000"/>
          <w:sz w:val="24"/>
          <w:szCs w:val="24"/>
          <w:lang w:eastAsia="kk-KZ"/>
        </w:rPr>
        <w:t>итын Ор</w:t>
      </w:r>
      <w:r w:rsidR="008B1A61" w:rsidRPr="000C1676">
        <w:rPr>
          <w:rStyle w:val="11"/>
          <w:color w:val="000000"/>
          <w:sz w:val="24"/>
          <w:szCs w:val="24"/>
          <w:lang w:eastAsia="kk-KZ"/>
        </w:rPr>
        <w:t>ақ</w:t>
      </w:r>
      <w:r w:rsidR="00937236" w:rsidRPr="000C1676">
        <w:rPr>
          <w:rStyle w:val="11"/>
          <w:color w:val="000000"/>
          <w:sz w:val="24"/>
          <w:szCs w:val="24"/>
          <w:lang w:eastAsia="kk-KZ"/>
        </w:rPr>
        <w:t xml:space="preserve"> </w:t>
      </w:r>
      <w:r w:rsidR="00937236" w:rsidRPr="000C1676">
        <w:rPr>
          <w:rStyle w:val="11"/>
          <w:color w:val="000000"/>
          <w:sz w:val="24"/>
          <w:szCs w:val="24"/>
        </w:rPr>
        <w:t>М</w:t>
      </w:r>
      <w:r w:rsidR="00D94068" w:rsidRPr="000C1676">
        <w:rPr>
          <w:rStyle w:val="11"/>
          <w:color w:val="000000"/>
          <w:sz w:val="24"/>
          <w:szCs w:val="24"/>
          <w:lang w:val="kk-KZ"/>
        </w:rPr>
        <w:t>ә</w:t>
      </w:r>
      <w:r w:rsidR="00937236" w:rsidRPr="000C1676">
        <w:rPr>
          <w:rStyle w:val="11"/>
          <w:color w:val="000000"/>
          <w:sz w:val="24"/>
          <w:szCs w:val="24"/>
        </w:rPr>
        <w:t xml:space="preserve">денов деген </w:t>
      </w:r>
      <w:r w:rsidR="00937236" w:rsidRPr="000C1676">
        <w:rPr>
          <w:rStyle w:val="11"/>
          <w:color w:val="000000"/>
          <w:sz w:val="24"/>
          <w:szCs w:val="24"/>
          <w:lang w:eastAsia="kk-KZ"/>
        </w:rPr>
        <w:t>жігіт маған өлердей ғашы</w:t>
      </w:r>
      <w:r w:rsidR="00D94068" w:rsidRPr="000C1676">
        <w:rPr>
          <w:rStyle w:val="11"/>
          <w:color w:val="000000"/>
          <w:sz w:val="24"/>
          <w:szCs w:val="24"/>
          <w:lang w:val="kk-KZ" w:eastAsia="kk-KZ"/>
        </w:rPr>
        <w:t>қ</w:t>
      </w:r>
      <w:r w:rsidR="00937236" w:rsidRPr="000C1676">
        <w:rPr>
          <w:rStyle w:val="11"/>
          <w:color w:val="000000"/>
          <w:sz w:val="24"/>
          <w:szCs w:val="24"/>
          <w:lang w:eastAsia="kk-KZ"/>
        </w:rPr>
        <w:t xml:space="preserve"> болды. М</w:t>
      </w:r>
      <w:r w:rsidR="008B1A61" w:rsidRPr="000C1676">
        <w:rPr>
          <w:rStyle w:val="11"/>
          <w:color w:val="000000"/>
          <w:sz w:val="24"/>
          <w:szCs w:val="24"/>
          <w:lang w:eastAsia="kk-KZ"/>
        </w:rPr>
        <w:t>ақ</w:t>
      </w:r>
      <w:r w:rsidR="00937236" w:rsidRPr="000C1676">
        <w:rPr>
          <w:rStyle w:val="11"/>
          <w:color w:val="000000"/>
          <w:sz w:val="24"/>
          <w:szCs w:val="24"/>
          <w:lang w:eastAsia="kk-KZ"/>
        </w:rPr>
        <w:t xml:space="preserve">та жинау жарысында мен бірінші орынға ие болдым. </w:t>
      </w:r>
      <w:r w:rsidR="00D94068" w:rsidRPr="000C1676">
        <w:rPr>
          <w:rStyle w:val="11"/>
          <w:color w:val="000000"/>
          <w:sz w:val="24"/>
          <w:szCs w:val="24"/>
        </w:rPr>
        <w:t>М</w:t>
      </w:r>
      <w:r w:rsidR="00D94068" w:rsidRPr="000C1676">
        <w:rPr>
          <w:rStyle w:val="11"/>
          <w:color w:val="000000"/>
          <w:sz w:val="24"/>
          <w:szCs w:val="24"/>
          <w:lang w:val="kk-KZ"/>
        </w:rPr>
        <w:t>ә</w:t>
      </w:r>
      <w:r w:rsidR="00937236" w:rsidRPr="000C1676">
        <w:rPr>
          <w:rStyle w:val="11"/>
          <w:color w:val="000000"/>
          <w:sz w:val="24"/>
          <w:szCs w:val="24"/>
        </w:rPr>
        <w:t xml:space="preserve">денов та менен </w:t>
      </w:r>
      <w:r w:rsidR="00D94068" w:rsidRPr="000C1676">
        <w:rPr>
          <w:rStyle w:val="11"/>
          <w:color w:val="000000"/>
          <w:sz w:val="24"/>
          <w:szCs w:val="24"/>
          <w:lang w:val="kk-KZ"/>
        </w:rPr>
        <w:t>қ</w:t>
      </w:r>
      <w:r w:rsidR="00937236" w:rsidRPr="000C1676">
        <w:rPr>
          <w:rStyle w:val="11"/>
          <w:color w:val="000000"/>
          <w:sz w:val="24"/>
          <w:szCs w:val="24"/>
          <w:lang w:eastAsia="kk-KZ"/>
        </w:rPr>
        <w:t xml:space="preserve">алыспаймын </w:t>
      </w:r>
      <w:r w:rsidR="00937236" w:rsidRPr="000C1676">
        <w:rPr>
          <w:rStyle w:val="11"/>
          <w:color w:val="000000"/>
          <w:sz w:val="24"/>
          <w:szCs w:val="24"/>
        </w:rPr>
        <w:t xml:space="preserve">деп </w:t>
      </w:r>
      <w:r w:rsidR="00937236" w:rsidRPr="000C1676">
        <w:rPr>
          <w:rStyle w:val="11"/>
          <w:color w:val="000000"/>
          <w:sz w:val="24"/>
          <w:szCs w:val="24"/>
          <w:lang w:eastAsia="kk-KZ"/>
        </w:rPr>
        <w:t>мақтасына тас с</w:t>
      </w:r>
      <w:r w:rsidR="00D94068" w:rsidRPr="000C1676">
        <w:rPr>
          <w:rStyle w:val="11"/>
          <w:color w:val="000000"/>
          <w:sz w:val="24"/>
          <w:szCs w:val="24"/>
          <w:lang w:eastAsia="kk-KZ"/>
        </w:rPr>
        <w:t xml:space="preserve">алып, таразыға апарған жерінен </w:t>
      </w:r>
      <w:r w:rsidR="00D94068" w:rsidRPr="000C1676">
        <w:rPr>
          <w:rStyle w:val="11"/>
          <w:color w:val="000000"/>
          <w:sz w:val="24"/>
          <w:szCs w:val="24"/>
          <w:lang w:val="kk-KZ" w:eastAsia="kk-KZ"/>
        </w:rPr>
        <w:t>ұ</w:t>
      </w:r>
      <w:r w:rsidR="00D94068" w:rsidRPr="000C1676">
        <w:rPr>
          <w:rStyle w:val="11"/>
          <w:color w:val="000000"/>
          <w:sz w:val="24"/>
          <w:szCs w:val="24"/>
          <w:lang w:eastAsia="kk-KZ"/>
        </w:rPr>
        <w:t xml:space="preserve">сталып, оны бюрода </w:t>
      </w:r>
      <w:r w:rsidR="00D94068" w:rsidRPr="000C1676">
        <w:rPr>
          <w:rStyle w:val="11"/>
          <w:color w:val="000000"/>
          <w:sz w:val="24"/>
          <w:szCs w:val="24"/>
          <w:lang w:val="kk-KZ" w:eastAsia="kk-KZ"/>
        </w:rPr>
        <w:t>қ</w:t>
      </w:r>
      <w:r w:rsidR="00937236" w:rsidRPr="000C1676">
        <w:rPr>
          <w:rStyle w:val="11"/>
          <w:color w:val="000000"/>
          <w:sz w:val="24"/>
          <w:szCs w:val="24"/>
          <w:lang w:eastAsia="kk-KZ"/>
        </w:rPr>
        <w:t>араған болатынбыз. Қайран жастық</w:t>
      </w:r>
      <w:r w:rsidR="00D94068" w:rsidRPr="000C1676">
        <w:rPr>
          <w:rStyle w:val="11"/>
          <w:color w:val="000000"/>
          <w:sz w:val="24"/>
          <w:szCs w:val="24"/>
          <w:lang w:val="kk-KZ" w:eastAsia="kk-KZ"/>
        </w:rPr>
        <w:t xml:space="preserve"> </w:t>
      </w:r>
      <w:r w:rsidR="00937236" w:rsidRPr="000C1676">
        <w:rPr>
          <w:rStyle w:val="11"/>
          <w:color w:val="000000"/>
          <w:sz w:val="24"/>
          <w:szCs w:val="24"/>
          <w:lang w:eastAsia="kk-KZ"/>
        </w:rPr>
        <w:t>шақ!.. К</w:t>
      </w:r>
      <w:r w:rsidR="00D94068" w:rsidRPr="000C1676">
        <w:rPr>
          <w:rStyle w:val="11"/>
          <w:color w:val="000000"/>
          <w:sz w:val="24"/>
          <w:szCs w:val="24"/>
          <w:lang w:val="kk-KZ" w:eastAsia="kk-KZ"/>
        </w:rPr>
        <w:t>ө</w:t>
      </w:r>
      <w:r w:rsidR="00937236" w:rsidRPr="000C1676">
        <w:rPr>
          <w:rStyle w:val="11"/>
          <w:color w:val="000000"/>
          <w:sz w:val="24"/>
          <w:szCs w:val="24"/>
          <w:lang w:eastAsia="kk-KZ"/>
        </w:rPr>
        <w:t>пшілік</w:t>
      </w:r>
      <w:r w:rsidR="00D94068" w:rsidRPr="000C1676">
        <w:rPr>
          <w:rStyle w:val="11"/>
          <w:color w:val="000000"/>
          <w:sz w:val="24"/>
          <w:szCs w:val="24"/>
          <w:lang w:eastAsia="kk-KZ"/>
        </w:rPr>
        <w:t xml:space="preserve"> оны алдағаны үшін институттан </w:t>
      </w:r>
      <w:r w:rsidR="00D94068" w:rsidRPr="000C1676">
        <w:rPr>
          <w:rStyle w:val="11"/>
          <w:color w:val="000000"/>
          <w:sz w:val="24"/>
          <w:szCs w:val="24"/>
          <w:lang w:val="kk-KZ" w:eastAsia="kk-KZ"/>
        </w:rPr>
        <w:t>қ</w:t>
      </w:r>
      <w:r w:rsidR="00937236" w:rsidRPr="000C1676">
        <w:rPr>
          <w:rStyle w:val="11"/>
          <w:color w:val="000000"/>
          <w:sz w:val="24"/>
          <w:szCs w:val="24"/>
          <w:lang w:eastAsia="kk-KZ"/>
        </w:rPr>
        <w:t>уды. Сол жігіт кейін оқуды Омб</w:t>
      </w:r>
      <w:r w:rsidR="00D94068" w:rsidRPr="000C1676">
        <w:rPr>
          <w:rStyle w:val="11"/>
          <w:color w:val="000000"/>
          <w:sz w:val="24"/>
          <w:szCs w:val="24"/>
          <w:lang w:val="kk-KZ" w:eastAsia="kk-KZ"/>
        </w:rPr>
        <w:t>ыд</w:t>
      </w:r>
      <w:r w:rsidR="00937236" w:rsidRPr="000C1676">
        <w:rPr>
          <w:rStyle w:val="11"/>
          <w:color w:val="000000"/>
          <w:sz w:val="24"/>
          <w:szCs w:val="24"/>
          <w:lang w:eastAsia="kk-KZ"/>
        </w:rPr>
        <w:t>а бітірді.</w:t>
      </w:r>
    </w:p>
    <w:p w:rsidR="00937236" w:rsidRPr="000C1676" w:rsidRDefault="00D94068"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Тұрар ағаң ұ</w:t>
      </w:r>
      <w:r w:rsidR="00937236" w:rsidRPr="000C1676">
        <w:rPr>
          <w:rStyle w:val="11"/>
          <w:color w:val="000000"/>
          <w:sz w:val="24"/>
          <w:szCs w:val="24"/>
          <w:lang w:val="ru-RU" w:eastAsia="kk-KZ"/>
        </w:rPr>
        <w:t xml:space="preserve">сталған </w:t>
      </w:r>
      <w:r w:rsidRPr="000C1676">
        <w:rPr>
          <w:rStyle w:val="11"/>
          <w:color w:val="000000"/>
          <w:sz w:val="24"/>
          <w:szCs w:val="24"/>
          <w:lang w:val="ru-RU"/>
        </w:rPr>
        <w:t>соң</w:t>
      </w:r>
      <w:r w:rsidR="00937236" w:rsidRPr="000C1676">
        <w:rPr>
          <w:rStyle w:val="11"/>
          <w:color w:val="000000"/>
          <w:sz w:val="24"/>
          <w:szCs w:val="24"/>
          <w:lang w:val="ru-RU"/>
        </w:rPr>
        <w:t xml:space="preserve"> да: </w:t>
      </w:r>
      <w:r w:rsidRPr="000C1676">
        <w:rPr>
          <w:rStyle w:val="11"/>
          <w:color w:val="000000"/>
          <w:sz w:val="24"/>
          <w:szCs w:val="24"/>
          <w:lang w:val="ru-RU" w:eastAsia="kk-KZ"/>
        </w:rPr>
        <w:t>«Маған тұрмыска шық. Фамилияң</w:t>
      </w:r>
      <w:r w:rsidR="00937236" w:rsidRPr="000C1676">
        <w:rPr>
          <w:rStyle w:val="11"/>
          <w:color w:val="000000"/>
          <w:sz w:val="24"/>
          <w:szCs w:val="24"/>
          <w:lang w:val="ru-RU" w:eastAsia="kk-KZ"/>
        </w:rPr>
        <w:t xml:space="preserve">ды өзгертсең болды, </w:t>
      </w:r>
      <w:r w:rsidR="002C67A5" w:rsidRPr="000C1676">
        <w:rPr>
          <w:rStyle w:val="11"/>
          <w:color w:val="000000"/>
          <w:sz w:val="24"/>
          <w:szCs w:val="24"/>
          <w:lang w:val="ru-RU" w:eastAsia="kk-KZ"/>
        </w:rPr>
        <w:t>қы</w:t>
      </w:r>
      <w:r w:rsidRPr="000C1676">
        <w:rPr>
          <w:rStyle w:val="11"/>
          <w:color w:val="000000"/>
          <w:sz w:val="24"/>
          <w:szCs w:val="24"/>
          <w:lang w:val="ru-RU" w:eastAsia="kk-KZ"/>
        </w:rPr>
        <w:t>здарың</w:t>
      </w:r>
      <w:r w:rsidR="00937236" w:rsidRPr="000C1676">
        <w:rPr>
          <w:rStyle w:val="11"/>
          <w:color w:val="000000"/>
          <w:sz w:val="24"/>
          <w:szCs w:val="24"/>
          <w:lang w:val="ru-RU" w:eastAsia="kk-KZ"/>
        </w:rPr>
        <w:t xml:space="preserve">ды </w:t>
      </w:r>
      <w:r w:rsidR="00937236" w:rsidRPr="000C1676">
        <w:rPr>
          <w:rStyle w:val="11"/>
          <w:color w:val="000000"/>
          <w:sz w:val="24"/>
          <w:szCs w:val="24"/>
          <w:lang w:val="ru-RU"/>
        </w:rPr>
        <w:t xml:space="preserve">да </w:t>
      </w:r>
      <w:r w:rsidR="00937236" w:rsidRPr="000C1676">
        <w:rPr>
          <w:rStyle w:val="11"/>
          <w:color w:val="000000"/>
          <w:sz w:val="24"/>
          <w:szCs w:val="24"/>
          <w:lang w:val="ru-RU" w:eastAsia="kk-KZ"/>
        </w:rPr>
        <w:t>менің фамилиям</w:t>
      </w:r>
      <w:r w:rsidRPr="000C1676">
        <w:rPr>
          <w:rStyle w:val="11"/>
          <w:color w:val="000000"/>
          <w:sz w:val="24"/>
          <w:szCs w:val="24"/>
          <w:lang w:val="ru-RU" w:eastAsia="kk-KZ"/>
        </w:rPr>
        <w:t>а ауыстырсаң, бізге түк істемейді. Өзіне бұрыннан іңкәрмін, болашағың</w:t>
      </w:r>
      <w:r w:rsidR="00937236" w:rsidRPr="000C1676">
        <w:rPr>
          <w:rStyle w:val="11"/>
          <w:color w:val="000000"/>
          <w:sz w:val="24"/>
          <w:szCs w:val="24"/>
          <w:lang w:val="ru-RU" w:eastAsia="kk-KZ"/>
        </w:rPr>
        <w:t>ды бақытты етуге тырысамын», - деушілер табылды. Бір</w:t>
      </w:r>
      <w:r w:rsidR="008B1A61" w:rsidRPr="000C1676">
        <w:rPr>
          <w:rStyle w:val="11"/>
          <w:color w:val="000000"/>
          <w:sz w:val="24"/>
          <w:szCs w:val="24"/>
          <w:lang w:val="ru-RU" w:eastAsia="kk-KZ"/>
        </w:rPr>
        <w:t>ақ</w:t>
      </w:r>
      <w:r w:rsidR="00937236" w:rsidRPr="000C1676">
        <w:rPr>
          <w:rStyle w:val="11"/>
          <w:color w:val="000000"/>
          <w:sz w:val="24"/>
          <w:szCs w:val="24"/>
          <w:lang w:val="ru-RU" w:eastAsia="kk-KZ"/>
        </w:rPr>
        <w:t xml:space="preserve"> мен Тұрардың көзіне </w:t>
      </w:r>
      <w:r w:rsidR="00937236" w:rsidRPr="000C1676">
        <w:rPr>
          <w:rStyle w:val="11"/>
          <w:color w:val="000000"/>
          <w:sz w:val="24"/>
          <w:szCs w:val="24"/>
          <w:lang w:val="ru-RU"/>
        </w:rPr>
        <w:t>ш</w:t>
      </w:r>
      <w:r w:rsidR="00AB5CDF" w:rsidRPr="000C1676">
        <w:rPr>
          <w:rStyle w:val="11"/>
          <w:color w:val="000000"/>
          <w:sz w:val="24"/>
          <w:szCs w:val="24"/>
          <w:lang w:val="ru-RU"/>
        </w:rPr>
        <w:t>ө</w:t>
      </w:r>
      <w:r w:rsidR="00937236" w:rsidRPr="000C1676">
        <w:rPr>
          <w:rStyle w:val="11"/>
          <w:color w:val="000000"/>
          <w:sz w:val="24"/>
          <w:szCs w:val="24"/>
          <w:lang w:val="ru-RU"/>
        </w:rPr>
        <w:t xml:space="preserve">п </w:t>
      </w:r>
      <w:r w:rsidR="00937236" w:rsidRPr="000C1676">
        <w:rPr>
          <w:rStyle w:val="11"/>
          <w:color w:val="000000"/>
          <w:sz w:val="24"/>
          <w:szCs w:val="24"/>
          <w:lang w:val="ru-RU" w:eastAsia="kk-KZ"/>
        </w:rPr>
        <w:t xml:space="preserve">салудан, онсыз </w:t>
      </w:r>
      <w:r w:rsidR="00937236" w:rsidRPr="000C1676">
        <w:rPr>
          <w:rStyle w:val="11"/>
          <w:color w:val="000000"/>
          <w:sz w:val="24"/>
          <w:szCs w:val="24"/>
          <w:lang w:val="ru-RU"/>
        </w:rPr>
        <w:t xml:space="preserve">да </w:t>
      </w:r>
      <w:r w:rsidR="00937236" w:rsidRPr="000C1676">
        <w:rPr>
          <w:rStyle w:val="11"/>
          <w:color w:val="000000"/>
          <w:sz w:val="24"/>
          <w:szCs w:val="24"/>
          <w:lang w:val="ru-RU" w:eastAsia="kk-KZ"/>
        </w:rPr>
        <w:t xml:space="preserve">жазықсыз жапа шеккен аяулы азаматтың атын, фамилиясын </w:t>
      </w:r>
      <w:r w:rsidR="00AB5CDF" w:rsidRPr="000C1676">
        <w:rPr>
          <w:rStyle w:val="11"/>
          <w:color w:val="000000"/>
          <w:sz w:val="24"/>
          <w:szCs w:val="24"/>
          <w:lang w:val="ru-RU" w:eastAsia="kk-KZ"/>
        </w:rPr>
        <w:t>ө</w:t>
      </w:r>
      <w:r w:rsidR="00937236" w:rsidRPr="000C1676">
        <w:rPr>
          <w:rStyle w:val="11"/>
          <w:color w:val="000000"/>
          <w:sz w:val="24"/>
          <w:szCs w:val="24"/>
          <w:lang w:val="ru-RU" w:eastAsia="kk-KZ"/>
        </w:rPr>
        <w:t>шіріп, ша</w:t>
      </w:r>
      <w:r w:rsidR="00AB5CDF" w:rsidRPr="000C1676">
        <w:rPr>
          <w:rStyle w:val="11"/>
          <w:color w:val="000000"/>
          <w:sz w:val="24"/>
          <w:szCs w:val="24"/>
          <w:lang w:val="ru-RU" w:eastAsia="kk-KZ"/>
        </w:rPr>
        <w:t>ңырағын құ</w:t>
      </w:r>
      <w:r w:rsidR="00937236" w:rsidRPr="000C1676">
        <w:rPr>
          <w:rStyle w:val="11"/>
          <w:color w:val="000000"/>
          <w:sz w:val="24"/>
          <w:szCs w:val="24"/>
          <w:lang w:val="ru-RU" w:eastAsia="kk-KZ"/>
        </w:rPr>
        <w:t>латудан арты</w:t>
      </w:r>
      <w:r w:rsidR="00AB5CDF" w:rsidRPr="000C1676">
        <w:rPr>
          <w:rStyle w:val="11"/>
          <w:color w:val="000000"/>
          <w:sz w:val="24"/>
          <w:szCs w:val="24"/>
          <w:lang w:val="ru-RU" w:eastAsia="kk-KZ"/>
        </w:rPr>
        <w:t>қ</w:t>
      </w:r>
      <w:r w:rsidR="00937236" w:rsidRPr="000C1676">
        <w:rPr>
          <w:rStyle w:val="11"/>
          <w:color w:val="000000"/>
          <w:sz w:val="24"/>
          <w:szCs w:val="24"/>
          <w:lang w:val="ru-RU" w:eastAsia="kk-KZ"/>
        </w:rPr>
        <w:t xml:space="preserve"> </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л</w:t>
      </w:r>
      <w:r w:rsidR="00AB5CDF" w:rsidRPr="000C1676">
        <w:rPr>
          <w:rStyle w:val="11"/>
          <w:color w:val="000000"/>
          <w:sz w:val="24"/>
          <w:szCs w:val="24"/>
          <w:lang w:val="ru-RU" w:eastAsia="kk-KZ"/>
        </w:rPr>
        <w:t xml:space="preserve">мыс жоқ </w:t>
      </w:r>
      <w:r w:rsidR="00937236" w:rsidRPr="000C1676">
        <w:rPr>
          <w:rStyle w:val="11"/>
          <w:color w:val="000000"/>
          <w:sz w:val="24"/>
          <w:szCs w:val="24"/>
          <w:lang w:val="ru-RU" w:eastAsia="kk-KZ"/>
        </w:rPr>
        <w:t>деп есептеймін. Хал</w:t>
      </w:r>
      <w:r w:rsidR="002C67A5" w:rsidRPr="000C1676">
        <w:rPr>
          <w:rStyle w:val="11"/>
          <w:color w:val="000000"/>
          <w:sz w:val="24"/>
          <w:szCs w:val="24"/>
          <w:lang w:val="ru-RU" w:eastAsia="kk-KZ"/>
        </w:rPr>
        <w:t>қы</w:t>
      </w:r>
      <w:r w:rsidR="00AB5CDF" w:rsidRPr="000C1676">
        <w:rPr>
          <w:rStyle w:val="11"/>
          <w:color w:val="000000"/>
          <w:sz w:val="24"/>
          <w:szCs w:val="24"/>
          <w:lang w:val="ru-RU" w:eastAsia="kk-KZ"/>
        </w:rPr>
        <w:t xml:space="preserve"> үшін отқа күйген есіл ердің </w:t>
      </w:r>
      <w:r w:rsidR="00937236" w:rsidRPr="000C1676">
        <w:rPr>
          <w:rStyle w:val="11"/>
          <w:color w:val="000000"/>
          <w:sz w:val="24"/>
          <w:szCs w:val="24"/>
          <w:lang w:val="ru-RU" w:eastAsia="kk-KZ"/>
        </w:rPr>
        <w:t xml:space="preserve"> аруағын сыйламау </w:t>
      </w:r>
      <w:r w:rsidR="00937236" w:rsidRPr="000C1676">
        <w:rPr>
          <w:rStyle w:val="11"/>
          <w:color w:val="000000"/>
          <w:sz w:val="24"/>
          <w:szCs w:val="24"/>
          <w:lang w:val="ru-RU"/>
        </w:rPr>
        <w:t>дос</w:t>
      </w:r>
      <w:r w:rsidR="00AB5CDF" w:rsidRPr="000C1676">
        <w:rPr>
          <w:rStyle w:val="11"/>
          <w:color w:val="000000"/>
          <w:sz w:val="24"/>
          <w:szCs w:val="24"/>
          <w:lang w:val="ru-RU"/>
        </w:rPr>
        <w:t>қ</w:t>
      </w:r>
      <w:r w:rsidR="00937236" w:rsidRPr="000C1676">
        <w:rPr>
          <w:rStyle w:val="11"/>
          <w:color w:val="000000"/>
          <w:sz w:val="24"/>
          <w:szCs w:val="24"/>
          <w:lang w:val="ru-RU"/>
        </w:rPr>
        <w:t xml:space="preserve">а </w:t>
      </w:r>
      <w:r w:rsidR="00AB5CDF" w:rsidRPr="000C1676">
        <w:rPr>
          <w:rStyle w:val="11"/>
          <w:color w:val="000000"/>
          <w:sz w:val="24"/>
          <w:szCs w:val="24"/>
          <w:lang w:val="ru-RU" w:eastAsia="kk-KZ"/>
        </w:rPr>
        <w:t>таба, дұ</w:t>
      </w:r>
      <w:r w:rsidR="00937236" w:rsidRPr="000C1676">
        <w:rPr>
          <w:rStyle w:val="11"/>
          <w:color w:val="000000"/>
          <w:sz w:val="24"/>
          <w:szCs w:val="24"/>
          <w:lang w:val="ru-RU" w:eastAsia="kk-KZ"/>
        </w:rPr>
        <w:t>шпанға күлкі ету мен үшін өліммен бірдей. Бойымдағы осы адалдықты қыз кезімде-</w:t>
      </w:r>
      <w:r w:rsidR="008B1A61" w:rsidRPr="000C1676">
        <w:rPr>
          <w:rStyle w:val="11"/>
          <w:color w:val="000000"/>
          <w:sz w:val="24"/>
          <w:szCs w:val="24"/>
          <w:lang w:val="ru-RU" w:eastAsia="kk-KZ"/>
        </w:rPr>
        <w:t>ақ</w:t>
      </w:r>
      <w:r w:rsidR="00AB5CDF" w:rsidRPr="000C1676">
        <w:rPr>
          <w:rStyle w:val="11"/>
          <w:color w:val="000000"/>
          <w:sz w:val="24"/>
          <w:szCs w:val="24"/>
          <w:lang w:val="ru-RU" w:eastAsia="kk-KZ"/>
        </w:rPr>
        <w:t xml:space="preserve"> аңғарса керек, Тұ</w:t>
      </w:r>
      <w:r w:rsidR="00937236" w:rsidRPr="000C1676">
        <w:rPr>
          <w:rStyle w:val="11"/>
          <w:color w:val="000000"/>
          <w:sz w:val="24"/>
          <w:szCs w:val="24"/>
          <w:lang w:val="ru-RU" w:eastAsia="kk-KZ"/>
        </w:rPr>
        <w:t>рар артымнан бір жарым жыл «жүгіріп» жүріп зорға үйленген, оның өзі б</w:t>
      </w:r>
      <w:r w:rsidR="00AB5CDF" w:rsidRPr="000C1676">
        <w:rPr>
          <w:rStyle w:val="11"/>
          <w:color w:val="000000"/>
          <w:sz w:val="24"/>
          <w:szCs w:val="24"/>
          <w:lang w:val="ru-RU" w:eastAsia="kk-KZ"/>
        </w:rPr>
        <w:t>ір үлкен хикая, - деді Әзиза жең</w:t>
      </w:r>
      <w:r w:rsidR="00937236" w:rsidRPr="000C1676">
        <w:rPr>
          <w:rStyle w:val="11"/>
          <w:color w:val="000000"/>
          <w:sz w:val="24"/>
          <w:szCs w:val="24"/>
          <w:lang w:val="ru-RU" w:eastAsia="kk-KZ"/>
        </w:rPr>
        <w:t>ешем сәл езу тартып.</w:t>
      </w:r>
    </w:p>
    <w:p w:rsidR="00BB34B1" w:rsidRPr="000C1676" w:rsidRDefault="00AB5CDF" w:rsidP="000C1676">
      <w:pPr>
        <w:pStyle w:val="a5"/>
        <w:ind w:firstLine="567"/>
        <w:jc w:val="center"/>
        <w:rPr>
          <w:rFonts w:ascii="Times New Roman" w:hAnsi="Times New Roman"/>
          <w:b/>
          <w:sz w:val="24"/>
          <w:szCs w:val="24"/>
          <w:lang w:val="ru-RU"/>
        </w:rPr>
      </w:pPr>
      <w:r w:rsidRPr="000C1676">
        <w:rPr>
          <w:rFonts w:ascii="Times New Roman" w:hAnsi="Times New Roman"/>
          <w:b/>
          <w:sz w:val="24"/>
          <w:szCs w:val="24"/>
          <w:lang w:val="ru-RU"/>
        </w:rPr>
        <w:t>«Біз осылай қосылған едік…»</w:t>
      </w:r>
    </w:p>
    <w:p w:rsidR="00937236" w:rsidRPr="000C1676" w:rsidRDefault="00752595"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w:t>
      </w:r>
      <w:r w:rsidR="00937236" w:rsidRPr="000C1676">
        <w:rPr>
          <w:rStyle w:val="11"/>
          <w:color w:val="000000"/>
          <w:sz w:val="24"/>
          <w:szCs w:val="24"/>
          <w:lang w:val="ru-RU" w:eastAsia="kk-KZ"/>
        </w:rPr>
        <w:t>Ж</w:t>
      </w:r>
      <w:r w:rsidRPr="000C1676">
        <w:rPr>
          <w:rStyle w:val="11"/>
          <w:color w:val="000000"/>
          <w:sz w:val="24"/>
          <w:szCs w:val="24"/>
          <w:lang w:val="ru-RU" w:eastAsia="kk-KZ"/>
        </w:rPr>
        <w:t>еңеше</w:t>
      </w:r>
      <w:r w:rsidR="00937236" w:rsidRPr="000C1676">
        <w:rPr>
          <w:rStyle w:val="11"/>
          <w:color w:val="000000"/>
          <w:sz w:val="24"/>
          <w:szCs w:val="24"/>
          <w:lang w:val="ru-RU" w:eastAsia="kk-KZ"/>
        </w:rPr>
        <w:t>, с</w:t>
      </w:r>
      <w:r w:rsidRPr="000C1676">
        <w:rPr>
          <w:rStyle w:val="11"/>
          <w:color w:val="000000"/>
          <w:sz w:val="24"/>
          <w:szCs w:val="24"/>
          <w:lang w:val="ru-RU" w:eastAsia="kk-KZ"/>
        </w:rPr>
        <w:t>ұ</w:t>
      </w:r>
      <w:r w:rsidR="00937236" w:rsidRPr="000C1676">
        <w:rPr>
          <w:rStyle w:val="11"/>
          <w:color w:val="000000"/>
          <w:sz w:val="24"/>
          <w:szCs w:val="24"/>
          <w:lang w:val="ru-RU" w:eastAsia="kk-KZ"/>
        </w:rPr>
        <w:t>рауға батпай тұр едім, өзі</w:t>
      </w:r>
      <w:r w:rsidRPr="000C1676">
        <w:rPr>
          <w:rStyle w:val="11"/>
          <w:color w:val="000000"/>
          <w:sz w:val="24"/>
          <w:szCs w:val="24"/>
          <w:lang w:val="ru-RU" w:eastAsia="kk-KZ"/>
        </w:rPr>
        <w:t>ң</w:t>
      </w:r>
      <w:r w:rsidR="00937236" w:rsidRPr="000C1676">
        <w:rPr>
          <w:rStyle w:val="11"/>
          <w:color w:val="000000"/>
          <w:sz w:val="24"/>
          <w:szCs w:val="24"/>
          <w:lang w:val="ru-RU" w:eastAsia="kk-KZ"/>
        </w:rPr>
        <w:t>із</w:t>
      </w:r>
      <w:r w:rsidRPr="000C1676">
        <w:rPr>
          <w:rStyle w:val="11"/>
          <w:color w:val="000000"/>
          <w:sz w:val="24"/>
          <w:szCs w:val="24"/>
          <w:lang w:val="ru-RU" w:eastAsia="kk-KZ"/>
        </w:rPr>
        <w:t xml:space="preserve"> қ</w:t>
      </w:r>
      <w:r w:rsidR="00937236" w:rsidRPr="000C1676">
        <w:rPr>
          <w:rStyle w:val="11"/>
          <w:color w:val="000000"/>
          <w:sz w:val="24"/>
          <w:szCs w:val="24"/>
          <w:lang w:val="ru-RU" w:eastAsia="kk-KZ"/>
        </w:rPr>
        <w:t xml:space="preserve">озғадыңыз. </w:t>
      </w:r>
      <w:r w:rsidRPr="000C1676">
        <w:rPr>
          <w:rStyle w:val="11"/>
          <w:color w:val="000000"/>
          <w:sz w:val="24"/>
          <w:szCs w:val="24"/>
          <w:lang w:val="ru-RU" w:eastAsia="kk-KZ"/>
        </w:rPr>
        <w:t>Тұрар</w:t>
      </w:r>
      <w:r w:rsidR="00937236" w:rsidRPr="000C1676">
        <w:rPr>
          <w:rStyle w:val="11"/>
          <w:color w:val="000000"/>
          <w:sz w:val="24"/>
          <w:szCs w:val="24"/>
          <w:lang w:val="ru-RU" w:eastAsia="kk-KZ"/>
        </w:rPr>
        <w:t xml:space="preserve"> ағаммен қалай таныстыңыз?! Ол кезде </w:t>
      </w:r>
      <w:r w:rsidR="002C67A5" w:rsidRPr="000C1676">
        <w:rPr>
          <w:rStyle w:val="11"/>
          <w:color w:val="000000"/>
          <w:sz w:val="24"/>
          <w:szCs w:val="24"/>
          <w:lang w:val="ru-RU" w:eastAsia="kk-KZ"/>
        </w:rPr>
        <w:t>қай</w:t>
      </w:r>
      <w:r w:rsidR="00937236" w:rsidRPr="000C1676">
        <w:rPr>
          <w:rStyle w:val="11"/>
          <w:color w:val="000000"/>
          <w:sz w:val="24"/>
          <w:szCs w:val="24"/>
          <w:lang w:val="ru-RU" w:eastAsia="kk-KZ"/>
        </w:rPr>
        <w:t xml:space="preserve">да қызмет істеуші еді? Кейінгі </w:t>
      </w:r>
      <w:r w:rsidRPr="000C1676">
        <w:rPr>
          <w:rStyle w:val="11"/>
          <w:color w:val="000000"/>
          <w:sz w:val="24"/>
          <w:szCs w:val="24"/>
          <w:lang w:val="ru-RU" w:eastAsia="kk-KZ"/>
        </w:rPr>
        <w:t>ұрпақты ағаның арманы, сө</w:t>
      </w:r>
      <w:r w:rsidR="00937236" w:rsidRPr="000C1676">
        <w:rPr>
          <w:rStyle w:val="11"/>
          <w:color w:val="000000"/>
          <w:sz w:val="24"/>
          <w:szCs w:val="24"/>
          <w:lang w:val="ru-RU" w:eastAsia="kk-KZ"/>
        </w:rPr>
        <w:t xml:space="preserve">зі, жүріс-тұрысы, тіпті киген киіміне дейін </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зықтырары с</w:t>
      </w:r>
      <w:r w:rsidRPr="000C1676">
        <w:rPr>
          <w:rStyle w:val="11"/>
          <w:color w:val="000000"/>
          <w:sz w:val="24"/>
          <w:szCs w:val="24"/>
          <w:lang w:val="ru-RU" w:eastAsia="kk-KZ"/>
        </w:rPr>
        <w:t>ө</w:t>
      </w:r>
      <w:r w:rsidR="00937236" w:rsidRPr="000C1676">
        <w:rPr>
          <w:rStyle w:val="11"/>
          <w:color w:val="000000"/>
          <w:sz w:val="24"/>
          <w:szCs w:val="24"/>
          <w:lang w:val="ru-RU" w:eastAsia="kk-KZ"/>
        </w:rPr>
        <w:t>зсіз. Оны Сізден арты</w:t>
      </w:r>
      <w:r w:rsidRPr="000C1676">
        <w:rPr>
          <w:rStyle w:val="11"/>
          <w:color w:val="000000"/>
          <w:sz w:val="24"/>
          <w:szCs w:val="24"/>
          <w:lang w:val="ru-RU" w:eastAsia="kk-KZ"/>
        </w:rPr>
        <w:t>қ</w:t>
      </w:r>
      <w:r w:rsidR="00937236" w:rsidRPr="000C1676">
        <w:rPr>
          <w:rStyle w:val="11"/>
          <w:color w:val="000000"/>
          <w:sz w:val="24"/>
          <w:szCs w:val="24"/>
          <w:lang w:val="ru-RU" w:eastAsia="kk-KZ"/>
        </w:rPr>
        <w:t xml:space="preserve"> кім біледі? Өзі</w:t>
      </w:r>
      <w:r w:rsidRPr="000C1676">
        <w:rPr>
          <w:rStyle w:val="11"/>
          <w:color w:val="000000"/>
          <w:sz w:val="24"/>
          <w:szCs w:val="24"/>
          <w:lang w:val="ru-RU" w:eastAsia="kk-KZ"/>
        </w:rPr>
        <w:t>ңіздің</w:t>
      </w:r>
      <w:r w:rsidR="00937236" w:rsidRPr="000C1676">
        <w:rPr>
          <w:rStyle w:val="11"/>
          <w:color w:val="000000"/>
          <w:sz w:val="24"/>
          <w:szCs w:val="24"/>
          <w:lang w:val="ru-RU" w:eastAsia="kk-KZ"/>
        </w:rPr>
        <w:t xml:space="preserve"> жастық шағы</w:t>
      </w:r>
      <w:r w:rsidRPr="000C1676">
        <w:rPr>
          <w:rStyle w:val="11"/>
          <w:color w:val="000000"/>
          <w:sz w:val="24"/>
          <w:szCs w:val="24"/>
          <w:lang w:val="ru-RU" w:eastAsia="kk-KZ"/>
        </w:rPr>
        <w:t>ңыз туралы айта түссең</w:t>
      </w:r>
      <w:r w:rsidR="00937236" w:rsidRPr="000C1676">
        <w:rPr>
          <w:rStyle w:val="11"/>
          <w:color w:val="000000"/>
          <w:sz w:val="24"/>
          <w:szCs w:val="24"/>
          <w:lang w:val="ru-RU" w:eastAsia="kk-KZ"/>
        </w:rPr>
        <w:t xml:space="preserve">із?! Шындығында, сол кездегі оқыған </w:t>
      </w:r>
      <w:r w:rsidR="002C67A5" w:rsidRPr="000C1676">
        <w:rPr>
          <w:rStyle w:val="11"/>
          <w:color w:val="000000"/>
          <w:sz w:val="24"/>
          <w:szCs w:val="24"/>
          <w:lang w:val="ru-RU" w:eastAsia="kk-KZ"/>
        </w:rPr>
        <w:t>қы</w:t>
      </w:r>
      <w:r w:rsidRPr="000C1676">
        <w:rPr>
          <w:rStyle w:val="11"/>
          <w:color w:val="000000"/>
          <w:sz w:val="24"/>
          <w:szCs w:val="24"/>
          <w:lang w:val="ru-RU" w:eastAsia="kk-KZ"/>
        </w:rPr>
        <w:t>здардың ішінен ағаның</w:t>
      </w:r>
      <w:r w:rsidR="00937236" w:rsidRPr="000C1676">
        <w:rPr>
          <w:rStyle w:val="11"/>
          <w:color w:val="000000"/>
          <w:sz w:val="24"/>
          <w:szCs w:val="24"/>
          <w:lang w:val="ru-RU" w:eastAsia="kk-KZ"/>
        </w:rPr>
        <w:t xml:space="preserve"> </w:t>
      </w:r>
      <w:r w:rsidR="00937236" w:rsidRPr="000C1676">
        <w:rPr>
          <w:rStyle w:val="11"/>
          <w:color w:val="000000"/>
          <w:sz w:val="24"/>
          <w:szCs w:val="24"/>
          <w:lang w:val="ru-RU"/>
        </w:rPr>
        <w:t xml:space="preserve">тек </w:t>
      </w:r>
      <w:r w:rsidRPr="000C1676">
        <w:rPr>
          <w:rStyle w:val="11"/>
          <w:color w:val="000000"/>
          <w:sz w:val="24"/>
          <w:szCs w:val="24"/>
          <w:lang w:val="ru-RU" w:eastAsia="kk-KZ"/>
        </w:rPr>
        <w:t>Сізді ғана ұ</w:t>
      </w:r>
      <w:r w:rsidR="00937236" w:rsidRPr="000C1676">
        <w:rPr>
          <w:rStyle w:val="11"/>
          <w:color w:val="000000"/>
          <w:sz w:val="24"/>
          <w:szCs w:val="24"/>
          <w:lang w:val="ru-RU" w:eastAsia="kk-KZ"/>
        </w:rPr>
        <w:t xml:space="preserve">натуында нендей </w:t>
      </w:r>
      <w:r w:rsidR="00937236" w:rsidRPr="000C1676">
        <w:rPr>
          <w:rStyle w:val="11"/>
          <w:color w:val="000000"/>
          <w:sz w:val="24"/>
          <w:szCs w:val="24"/>
          <w:lang w:val="ru-RU"/>
        </w:rPr>
        <w:t>г</w:t>
      </w:r>
      <w:r w:rsidRPr="000C1676">
        <w:rPr>
          <w:rStyle w:val="11"/>
          <w:color w:val="000000"/>
          <w:sz w:val="24"/>
          <w:szCs w:val="24"/>
          <w:lang w:val="ru-RU"/>
        </w:rPr>
        <w:t>ә</w:t>
      </w:r>
      <w:r w:rsidR="00937236" w:rsidRPr="000C1676">
        <w:rPr>
          <w:rStyle w:val="11"/>
          <w:color w:val="000000"/>
          <w:sz w:val="24"/>
          <w:szCs w:val="24"/>
          <w:lang w:val="ru-RU"/>
        </w:rPr>
        <w:t xml:space="preserve">п </w:t>
      </w:r>
      <w:r w:rsidR="00937236" w:rsidRPr="000C1676">
        <w:rPr>
          <w:rStyle w:val="11"/>
          <w:color w:val="000000"/>
          <w:sz w:val="24"/>
          <w:szCs w:val="24"/>
          <w:lang w:val="ru-RU" w:eastAsia="kk-KZ"/>
        </w:rPr>
        <w:t xml:space="preserve">бар? </w:t>
      </w:r>
      <w:r w:rsidRPr="000C1676">
        <w:rPr>
          <w:rStyle w:val="11"/>
          <w:color w:val="000000"/>
          <w:sz w:val="24"/>
          <w:szCs w:val="24"/>
          <w:lang w:val="ru-RU" w:eastAsia="kk-KZ"/>
        </w:rPr>
        <w:t>-</w:t>
      </w:r>
      <w:r w:rsidR="00937236" w:rsidRPr="000C1676">
        <w:rPr>
          <w:rStyle w:val="11"/>
          <w:color w:val="000000"/>
          <w:sz w:val="24"/>
          <w:szCs w:val="24"/>
          <w:lang w:val="ru-RU" w:eastAsia="kk-KZ"/>
        </w:rPr>
        <w:t xml:space="preserve"> дедім мен кешеден бері к</w:t>
      </w:r>
      <w:r w:rsidRPr="000C1676">
        <w:rPr>
          <w:rStyle w:val="11"/>
          <w:color w:val="000000"/>
          <w:sz w:val="24"/>
          <w:szCs w:val="24"/>
          <w:lang w:val="ru-RU" w:eastAsia="kk-KZ"/>
        </w:rPr>
        <w:t>өкейімді тесіп жүрген құпия, жұ</w:t>
      </w:r>
      <w:r w:rsidR="00937236" w:rsidRPr="000C1676">
        <w:rPr>
          <w:rStyle w:val="11"/>
          <w:color w:val="000000"/>
          <w:sz w:val="24"/>
          <w:szCs w:val="24"/>
          <w:lang w:val="ru-RU" w:eastAsia="kk-KZ"/>
        </w:rPr>
        <w:t>мб</w:t>
      </w:r>
      <w:r w:rsidR="008B1A61" w:rsidRPr="000C1676">
        <w:rPr>
          <w:rStyle w:val="11"/>
          <w:color w:val="000000"/>
          <w:sz w:val="24"/>
          <w:szCs w:val="24"/>
          <w:lang w:val="ru-RU" w:eastAsia="kk-KZ"/>
        </w:rPr>
        <w:t>ақ</w:t>
      </w:r>
      <w:r w:rsidR="00937236" w:rsidRPr="000C1676">
        <w:rPr>
          <w:rStyle w:val="11"/>
          <w:color w:val="000000"/>
          <w:sz w:val="24"/>
          <w:szCs w:val="24"/>
          <w:lang w:val="ru-RU" w:eastAsia="kk-KZ"/>
        </w:rPr>
        <w:t xml:space="preserve"> сауалдардың ілгегін ағытып.</w:t>
      </w:r>
    </w:p>
    <w:p w:rsidR="00937236" w:rsidRPr="000C1676" w:rsidRDefault="00752595"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Е, е, қ</w:t>
      </w:r>
      <w:r w:rsidR="00937236" w:rsidRPr="000C1676">
        <w:rPr>
          <w:rStyle w:val="11"/>
          <w:color w:val="000000"/>
          <w:sz w:val="24"/>
          <w:szCs w:val="24"/>
          <w:lang w:val="ru-RU" w:eastAsia="kk-KZ"/>
        </w:rPr>
        <w:t>ал</w:t>
      </w:r>
      <w:r w:rsidRPr="000C1676">
        <w:rPr>
          <w:rStyle w:val="11"/>
          <w:color w:val="000000"/>
          <w:sz w:val="24"/>
          <w:szCs w:val="24"/>
          <w:lang w:val="ru-RU" w:eastAsia="kk-KZ"/>
        </w:rPr>
        <w:t>қ</w:t>
      </w:r>
      <w:r w:rsidR="00937236" w:rsidRPr="000C1676">
        <w:rPr>
          <w:rStyle w:val="11"/>
          <w:color w:val="000000"/>
          <w:sz w:val="24"/>
          <w:szCs w:val="24"/>
          <w:lang w:val="ru-RU" w:eastAsia="kk-KZ"/>
        </w:rPr>
        <w:t>ам, ол өмірімнің ең жар</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н, інжу- маржан шағы ғой, - де</w:t>
      </w:r>
      <w:r w:rsidRPr="000C1676">
        <w:rPr>
          <w:rStyle w:val="11"/>
          <w:color w:val="000000"/>
          <w:sz w:val="24"/>
          <w:szCs w:val="24"/>
          <w:lang w:val="ru-RU" w:eastAsia="kk-KZ"/>
        </w:rPr>
        <w:t>п қалың ой құ</w:t>
      </w:r>
      <w:r w:rsidR="00937236" w:rsidRPr="000C1676">
        <w:rPr>
          <w:rStyle w:val="11"/>
          <w:color w:val="000000"/>
          <w:sz w:val="24"/>
          <w:szCs w:val="24"/>
          <w:lang w:val="ru-RU" w:eastAsia="kk-KZ"/>
        </w:rPr>
        <w:t xml:space="preserve">шағына ене отырып, </w:t>
      </w:r>
      <w:r w:rsidRPr="000C1676">
        <w:rPr>
          <w:rStyle w:val="11"/>
          <w:color w:val="000000"/>
          <w:sz w:val="24"/>
          <w:szCs w:val="24"/>
          <w:lang w:val="ru-RU" w:eastAsia="kk-KZ"/>
        </w:rPr>
        <w:t>ә</w:t>
      </w:r>
      <w:r w:rsidR="00937236" w:rsidRPr="000C1676">
        <w:rPr>
          <w:rStyle w:val="11"/>
          <w:color w:val="000000"/>
          <w:sz w:val="24"/>
          <w:szCs w:val="24"/>
          <w:lang w:val="ru-RU" w:eastAsia="kk-KZ"/>
        </w:rPr>
        <w:t>ңгімесін жалғастырды Әзиза ж</w:t>
      </w:r>
      <w:r w:rsidRPr="000C1676">
        <w:rPr>
          <w:rStyle w:val="11"/>
          <w:color w:val="000000"/>
          <w:sz w:val="24"/>
          <w:szCs w:val="24"/>
          <w:lang w:val="ru-RU" w:eastAsia="kk-KZ"/>
        </w:rPr>
        <w:t>еңеше</w:t>
      </w:r>
      <w:r w:rsidR="00937236" w:rsidRPr="000C1676">
        <w:rPr>
          <w:rStyle w:val="11"/>
          <w:color w:val="000000"/>
          <w:sz w:val="24"/>
          <w:szCs w:val="24"/>
          <w:lang w:val="ru-RU" w:eastAsia="kk-KZ"/>
        </w:rPr>
        <w:t>м,</w:t>
      </w:r>
    </w:p>
    <w:p w:rsidR="00937236" w:rsidRPr="000C1676" w:rsidRDefault="00752595"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937236" w:rsidRPr="000C1676">
        <w:rPr>
          <w:rStyle w:val="11"/>
          <w:color w:val="000000"/>
          <w:sz w:val="24"/>
          <w:szCs w:val="24"/>
          <w:lang w:val="ru-RU" w:eastAsia="kk-KZ"/>
        </w:rPr>
        <w:t>Абай ата</w:t>
      </w:r>
      <w:r w:rsidRPr="000C1676">
        <w:rPr>
          <w:rStyle w:val="11"/>
          <w:color w:val="000000"/>
          <w:sz w:val="24"/>
          <w:szCs w:val="24"/>
          <w:lang w:val="ru-RU" w:eastAsia="kk-KZ"/>
        </w:rPr>
        <w:t>ң</w:t>
      </w:r>
      <w:r w:rsidR="00937236" w:rsidRPr="000C1676">
        <w:rPr>
          <w:rStyle w:val="11"/>
          <w:color w:val="000000"/>
          <w:sz w:val="24"/>
          <w:szCs w:val="24"/>
          <w:lang w:val="ru-RU" w:eastAsia="kk-KZ"/>
        </w:rPr>
        <w:t xml:space="preserve"> айтқандай, дүниеге келген адам мәңгі т</w:t>
      </w:r>
      <w:r w:rsidRPr="000C1676">
        <w:rPr>
          <w:rStyle w:val="11"/>
          <w:color w:val="000000"/>
          <w:sz w:val="24"/>
          <w:szCs w:val="24"/>
          <w:lang w:val="ru-RU" w:eastAsia="kk-KZ"/>
        </w:rPr>
        <w:t>ұ</w:t>
      </w:r>
      <w:r w:rsidR="00937236" w:rsidRPr="000C1676">
        <w:rPr>
          <w:rStyle w:val="11"/>
          <w:color w:val="000000"/>
          <w:sz w:val="24"/>
          <w:szCs w:val="24"/>
          <w:lang w:val="ru-RU" w:eastAsia="kk-KZ"/>
        </w:rPr>
        <w:t>рм</w:t>
      </w:r>
      <w:r w:rsidR="008B1A61" w:rsidRPr="000C1676">
        <w:rPr>
          <w:rStyle w:val="11"/>
          <w:color w:val="000000"/>
          <w:sz w:val="24"/>
          <w:szCs w:val="24"/>
          <w:lang w:val="ru-RU" w:eastAsia="kk-KZ"/>
        </w:rPr>
        <w:t>ақ</w:t>
      </w:r>
      <w:r w:rsidR="00937236" w:rsidRPr="000C1676">
        <w:rPr>
          <w:rStyle w:val="11"/>
          <w:color w:val="000000"/>
          <w:sz w:val="24"/>
          <w:szCs w:val="24"/>
          <w:lang w:val="ru-RU" w:eastAsia="kk-KZ"/>
        </w:rPr>
        <w:t xml:space="preserve"> емес. Демі таусылған күні </w:t>
      </w:r>
      <w:r w:rsidR="00937236" w:rsidRPr="000C1676">
        <w:rPr>
          <w:rStyle w:val="11"/>
          <w:color w:val="000000"/>
          <w:sz w:val="24"/>
          <w:szCs w:val="24"/>
          <w:lang w:val="ru-RU"/>
        </w:rPr>
        <w:t xml:space="preserve">о </w:t>
      </w:r>
      <w:r w:rsidR="00937236" w:rsidRPr="000C1676">
        <w:rPr>
          <w:rStyle w:val="11"/>
          <w:color w:val="000000"/>
          <w:sz w:val="24"/>
          <w:szCs w:val="24"/>
          <w:lang w:val="ru-RU" w:eastAsia="kk-KZ"/>
        </w:rPr>
        <w:t>дүниеге аттанады. Ма</w:t>
      </w:r>
      <w:r w:rsidRPr="000C1676">
        <w:rPr>
          <w:rStyle w:val="11"/>
          <w:color w:val="000000"/>
          <w:sz w:val="24"/>
          <w:szCs w:val="24"/>
          <w:lang w:val="ru-RU" w:eastAsia="kk-KZ"/>
        </w:rPr>
        <w:t>ң</w:t>
      </w:r>
      <w:r w:rsidR="00937236" w:rsidRPr="000C1676">
        <w:rPr>
          <w:rStyle w:val="11"/>
          <w:color w:val="000000"/>
          <w:sz w:val="24"/>
          <w:szCs w:val="24"/>
          <w:lang w:val="ru-RU" w:eastAsia="kk-KZ"/>
        </w:rPr>
        <w:t>дайға жазылған қамшы сабындай қысқа ғұмырда адам баласының бақытты, қайғылы сәттер</w:t>
      </w:r>
      <w:r w:rsidRPr="000C1676">
        <w:rPr>
          <w:rStyle w:val="11"/>
          <w:color w:val="000000"/>
          <w:sz w:val="24"/>
          <w:szCs w:val="24"/>
          <w:lang w:val="ru-RU" w:eastAsia="kk-KZ"/>
        </w:rPr>
        <w:t>і, қуанған, күйінген кезең</w:t>
      </w:r>
      <w:r w:rsidR="00937236" w:rsidRPr="000C1676">
        <w:rPr>
          <w:rStyle w:val="11"/>
          <w:color w:val="000000"/>
          <w:sz w:val="24"/>
          <w:szCs w:val="24"/>
          <w:lang w:val="ru-RU" w:eastAsia="kk-KZ"/>
        </w:rPr>
        <w:t>дері болады. Қ</w:t>
      </w:r>
      <w:r w:rsidRPr="000C1676">
        <w:rPr>
          <w:rStyle w:val="11"/>
          <w:color w:val="000000"/>
          <w:sz w:val="24"/>
          <w:szCs w:val="24"/>
          <w:lang w:val="ru-RU" w:eastAsia="kk-KZ"/>
        </w:rPr>
        <w:t>ұ</w:t>
      </w:r>
      <w:r w:rsidR="00937236" w:rsidRPr="000C1676">
        <w:rPr>
          <w:rStyle w:val="11"/>
          <w:color w:val="000000"/>
          <w:sz w:val="24"/>
          <w:szCs w:val="24"/>
          <w:lang w:val="ru-RU" w:eastAsia="kk-KZ"/>
        </w:rPr>
        <w:t>дайға шүкір, мені</w:t>
      </w:r>
      <w:r w:rsidRPr="000C1676">
        <w:rPr>
          <w:rStyle w:val="11"/>
          <w:color w:val="000000"/>
          <w:sz w:val="24"/>
          <w:szCs w:val="24"/>
          <w:lang w:val="ru-RU" w:eastAsia="kk-KZ"/>
        </w:rPr>
        <w:t>ң</w:t>
      </w:r>
      <w:r w:rsidR="00937236" w:rsidRPr="000C1676">
        <w:rPr>
          <w:rStyle w:val="11"/>
          <w:color w:val="000000"/>
          <w:sz w:val="24"/>
          <w:szCs w:val="24"/>
          <w:lang w:val="ru-RU" w:eastAsia="kk-KZ"/>
        </w:rPr>
        <w:t xml:space="preserve"> арманым орындалды: </w:t>
      </w:r>
      <w:r w:rsidRPr="000C1676">
        <w:rPr>
          <w:rStyle w:val="11"/>
          <w:color w:val="000000"/>
          <w:sz w:val="24"/>
          <w:szCs w:val="24"/>
          <w:lang w:val="ru-RU" w:eastAsia="kk-KZ"/>
        </w:rPr>
        <w:t>Тұрар</w:t>
      </w:r>
      <w:r w:rsidR="00937236" w:rsidRPr="000C1676">
        <w:rPr>
          <w:rStyle w:val="11"/>
          <w:color w:val="000000"/>
          <w:sz w:val="24"/>
          <w:szCs w:val="24"/>
          <w:lang w:val="ru-RU" w:eastAsia="kk-KZ"/>
        </w:rPr>
        <w:t xml:space="preserve"> </w:t>
      </w:r>
      <w:r w:rsidR="008B1A61" w:rsidRPr="000C1676">
        <w:rPr>
          <w:rStyle w:val="11"/>
          <w:color w:val="000000"/>
          <w:sz w:val="24"/>
          <w:szCs w:val="24"/>
          <w:lang w:val="ru-RU" w:eastAsia="kk-KZ"/>
        </w:rPr>
        <w:t>ақ</w:t>
      </w:r>
      <w:r w:rsidR="00937236" w:rsidRPr="000C1676">
        <w:rPr>
          <w:rStyle w:val="11"/>
          <w:color w:val="000000"/>
          <w:sz w:val="24"/>
          <w:szCs w:val="24"/>
          <w:lang w:val="ru-RU" w:eastAsia="kk-KZ"/>
        </w:rPr>
        <w:t xml:space="preserve">талды, </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здарым түгіл немерелерім де атасы</w:t>
      </w:r>
      <w:r w:rsidRPr="000C1676">
        <w:rPr>
          <w:rStyle w:val="11"/>
          <w:color w:val="000000"/>
          <w:sz w:val="24"/>
          <w:szCs w:val="24"/>
          <w:lang w:val="ru-RU" w:eastAsia="kk-KZ"/>
        </w:rPr>
        <w:t>ның</w:t>
      </w:r>
      <w:r w:rsidR="00937236" w:rsidRPr="000C1676">
        <w:rPr>
          <w:rStyle w:val="11"/>
          <w:color w:val="000000"/>
          <w:sz w:val="24"/>
          <w:szCs w:val="24"/>
          <w:lang w:val="ru-RU" w:eastAsia="kk-KZ"/>
        </w:rPr>
        <w:t xml:space="preserve"> фамилиясымен жазылып жүргенін м</w:t>
      </w:r>
      <w:r w:rsidR="008B1A61" w:rsidRPr="000C1676">
        <w:rPr>
          <w:rStyle w:val="11"/>
          <w:color w:val="000000"/>
          <w:sz w:val="24"/>
          <w:szCs w:val="24"/>
          <w:lang w:val="ru-RU" w:eastAsia="kk-KZ"/>
        </w:rPr>
        <w:t>ақ</w:t>
      </w:r>
      <w:r w:rsidR="00937236" w:rsidRPr="000C1676">
        <w:rPr>
          <w:rStyle w:val="11"/>
          <w:color w:val="000000"/>
          <w:sz w:val="24"/>
          <w:szCs w:val="24"/>
          <w:lang w:val="ru-RU" w:eastAsia="kk-KZ"/>
        </w:rPr>
        <w:t>тан тұтам. Ж</w:t>
      </w:r>
      <w:r w:rsidR="008B1A61" w:rsidRPr="000C1676">
        <w:rPr>
          <w:rStyle w:val="11"/>
          <w:color w:val="000000"/>
          <w:sz w:val="24"/>
          <w:szCs w:val="24"/>
          <w:lang w:val="ru-RU" w:eastAsia="kk-KZ"/>
        </w:rPr>
        <w:t>ақ</w:t>
      </w:r>
      <w:r w:rsidR="00937236" w:rsidRPr="000C1676">
        <w:rPr>
          <w:rStyle w:val="11"/>
          <w:color w:val="000000"/>
          <w:sz w:val="24"/>
          <w:szCs w:val="24"/>
          <w:lang w:val="ru-RU" w:eastAsia="kk-KZ"/>
        </w:rPr>
        <w:t>сы</w:t>
      </w:r>
      <w:r w:rsidRPr="000C1676">
        <w:rPr>
          <w:rStyle w:val="11"/>
          <w:color w:val="000000"/>
          <w:sz w:val="24"/>
          <w:szCs w:val="24"/>
          <w:lang w:val="ru-RU" w:eastAsia="kk-KZ"/>
        </w:rPr>
        <w:t xml:space="preserve">ның </w:t>
      </w:r>
      <w:r w:rsidR="00937236" w:rsidRPr="000C1676">
        <w:rPr>
          <w:rStyle w:val="11"/>
          <w:color w:val="000000"/>
          <w:sz w:val="24"/>
          <w:szCs w:val="24"/>
          <w:lang w:val="ru-RU" w:eastAsia="kk-KZ"/>
        </w:rPr>
        <w:t xml:space="preserve">аты </w:t>
      </w:r>
      <w:r w:rsidRPr="000C1676">
        <w:rPr>
          <w:rStyle w:val="11"/>
          <w:color w:val="000000"/>
          <w:sz w:val="24"/>
          <w:szCs w:val="24"/>
          <w:lang w:val="ru-RU" w:eastAsia="kk-KZ"/>
        </w:rPr>
        <w:t>ө</w:t>
      </w:r>
      <w:r w:rsidR="00937236" w:rsidRPr="000C1676">
        <w:rPr>
          <w:rStyle w:val="11"/>
          <w:color w:val="000000"/>
          <w:sz w:val="24"/>
          <w:szCs w:val="24"/>
          <w:lang w:val="ru-RU" w:eastAsia="kk-KZ"/>
        </w:rPr>
        <w:t>шпегеніне, ақи</w:t>
      </w:r>
      <w:r w:rsidRPr="000C1676">
        <w:rPr>
          <w:rStyle w:val="11"/>
          <w:color w:val="000000"/>
          <w:sz w:val="24"/>
          <w:szCs w:val="24"/>
          <w:lang w:val="ru-RU" w:eastAsia="kk-KZ"/>
        </w:rPr>
        <w:t>қ</w:t>
      </w:r>
      <w:r w:rsidR="00937236" w:rsidRPr="000C1676">
        <w:rPr>
          <w:rStyle w:val="11"/>
          <w:color w:val="000000"/>
          <w:sz w:val="24"/>
          <w:szCs w:val="24"/>
          <w:lang w:val="ru-RU" w:eastAsia="kk-KZ"/>
        </w:rPr>
        <w:t>аттың, шынды</w:t>
      </w:r>
      <w:r w:rsidRPr="000C1676">
        <w:rPr>
          <w:rStyle w:val="11"/>
          <w:color w:val="000000"/>
          <w:sz w:val="24"/>
          <w:szCs w:val="24"/>
          <w:lang w:val="ru-RU" w:eastAsia="kk-KZ"/>
        </w:rPr>
        <w:t>қтың</w:t>
      </w:r>
      <w:r w:rsidR="00937236" w:rsidRPr="000C1676">
        <w:rPr>
          <w:rStyle w:val="11"/>
          <w:color w:val="000000"/>
          <w:sz w:val="24"/>
          <w:szCs w:val="24"/>
          <w:lang w:val="ru-RU" w:eastAsia="kk-KZ"/>
        </w:rPr>
        <w:t xml:space="preserve"> түбі салтанат </w:t>
      </w:r>
      <w:r w:rsidR="002C67A5" w:rsidRPr="000C1676">
        <w:rPr>
          <w:rStyle w:val="11"/>
          <w:color w:val="000000"/>
          <w:sz w:val="24"/>
          <w:szCs w:val="24"/>
          <w:lang w:val="ru-RU" w:eastAsia="kk-KZ"/>
        </w:rPr>
        <w:t>құ</w:t>
      </w:r>
      <w:r w:rsidR="00937236" w:rsidRPr="000C1676">
        <w:rPr>
          <w:rStyle w:val="11"/>
          <w:color w:val="000000"/>
          <w:sz w:val="24"/>
          <w:szCs w:val="24"/>
          <w:lang w:val="ru-RU" w:eastAsia="kk-KZ"/>
        </w:rPr>
        <w:t>рға</w:t>
      </w:r>
      <w:r w:rsidRPr="000C1676">
        <w:rPr>
          <w:rStyle w:val="11"/>
          <w:color w:val="000000"/>
          <w:sz w:val="24"/>
          <w:szCs w:val="24"/>
          <w:lang w:val="ru-RU" w:eastAsia="kk-KZ"/>
        </w:rPr>
        <w:t>ныңа ө</w:t>
      </w:r>
      <w:r w:rsidR="00937236" w:rsidRPr="000C1676">
        <w:rPr>
          <w:rStyle w:val="11"/>
          <w:color w:val="000000"/>
          <w:sz w:val="24"/>
          <w:szCs w:val="24"/>
          <w:lang w:val="ru-RU" w:eastAsia="kk-KZ"/>
        </w:rPr>
        <w:t xml:space="preserve">те </w:t>
      </w:r>
      <w:r w:rsidRPr="000C1676">
        <w:rPr>
          <w:rStyle w:val="11"/>
          <w:color w:val="000000"/>
          <w:sz w:val="24"/>
          <w:szCs w:val="24"/>
          <w:lang w:val="ru-RU" w:eastAsia="kk-KZ"/>
        </w:rPr>
        <w:t>қу</w:t>
      </w:r>
      <w:r w:rsidR="00937236" w:rsidRPr="000C1676">
        <w:rPr>
          <w:rStyle w:val="11"/>
          <w:color w:val="000000"/>
          <w:sz w:val="24"/>
          <w:szCs w:val="24"/>
          <w:lang w:val="ru-RU" w:eastAsia="kk-KZ"/>
        </w:rPr>
        <w:t>аныштымын. Дегенмен, маған біреу: «Б</w:t>
      </w:r>
      <w:r w:rsidRPr="000C1676">
        <w:rPr>
          <w:rStyle w:val="11"/>
          <w:color w:val="000000"/>
          <w:sz w:val="24"/>
          <w:szCs w:val="24"/>
          <w:lang w:val="ru-RU" w:eastAsia="kk-KZ"/>
        </w:rPr>
        <w:t>ұл фәнидегі ең</w:t>
      </w:r>
      <w:r w:rsidR="00937236" w:rsidRPr="000C1676">
        <w:rPr>
          <w:rStyle w:val="11"/>
          <w:color w:val="000000"/>
          <w:sz w:val="24"/>
          <w:szCs w:val="24"/>
          <w:lang w:val="ru-RU" w:eastAsia="kk-KZ"/>
        </w:rPr>
        <w:t xml:space="preserve"> бір қимас, қызық, ба</w:t>
      </w:r>
      <w:r w:rsidR="002C67A5" w:rsidRPr="000C1676">
        <w:rPr>
          <w:rStyle w:val="11"/>
          <w:color w:val="000000"/>
          <w:sz w:val="24"/>
          <w:szCs w:val="24"/>
          <w:lang w:val="ru-RU" w:eastAsia="kk-KZ"/>
        </w:rPr>
        <w:t>қы</w:t>
      </w:r>
      <w:r w:rsidRPr="000C1676">
        <w:rPr>
          <w:rStyle w:val="11"/>
          <w:color w:val="000000"/>
          <w:sz w:val="24"/>
          <w:szCs w:val="24"/>
          <w:lang w:val="ru-RU" w:eastAsia="kk-KZ"/>
        </w:rPr>
        <w:t>тты жылдарың</w:t>
      </w:r>
      <w:r w:rsidR="00937236" w:rsidRPr="000C1676">
        <w:rPr>
          <w:rStyle w:val="11"/>
          <w:color w:val="000000"/>
          <w:sz w:val="24"/>
          <w:szCs w:val="24"/>
          <w:lang w:val="ru-RU" w:eastAsia="kk-KZ"/>
        </w:rPr>
        <w:t>ды ата», - десе, ойланбастан «</w:t>
      </w:r>
      <w:r w:rsidRPr="000C1676">
        <w:rPr>
          <w:rStyle w:val="11"/>
          <w:color w:val="000000"/>
          <w:sz w:val="24"/>
          <w:szCs w:val="24"/>
          <w:lang w:val="ru-RU" w:eastAsia="kk-KZ"/>
        </w:rPr>
        <w:t>Тұрар</w:t>
      </w:r>
      <w:r w:rsidR="00937236" w:rsidRPr="000C1676">
        <w:rPr>
          <w:rStyle w:val="11"/>
          <w:color w:val="000000"/>
          <w:sz w:val="24"/>
          <w:szCs w:val="24"/>
          <w:lang w:val="ru-RU" w:eastAsia="kk-KZ"/>
        </w:rPr>
        <w:t xml:space="preserve">мен танысып, Тұрармен </w:t>
      </w:r>
      <w:r w:rsidR="00937236" w:rsidRPr="000C1676">
        <w:rPr>
          <w:rStyle w:val="11"/>
          <w:color w:val="000000"/>
          <w:sz w:val="24"/>
          <w:szCs w:val="24"/>
          <w:lang w:val="ru-RU"/>
        </w:rPr>
        <w:t xml:space="preserve">семья </w:t>
      </w:r>
      <w:r w:rsidRPr="000C1676">
        <w:rPr>
          <w:rStyle w:val="11"/>
          <w:color w:val="000000"/>
          <w:sz w:val="24"/>
          <w:szCs w:val="24"/>
          <w:lang w:val="ru-RU"/>
        </w:rPr>
        <w:t>құ</w:t>
      </w:r>
      <w:r w:rsidR="00937236" w:rsidRPr="000C1676">
        <w:rPr>
          <w:rStyle w:val="11"/>
          <w:color w:val="000000"/>
          <w:sz w:val="24"/>
          <w:szCs w:val="24"/>
          <w:lang w:val="ru-RU"/>
        </w:rPr>
        <w:t>р</w:t>
      </w:r>
      <w:r w:rsidR="00937236" w:rsidRPr="000C1676">
        <w:rPr>
          <w:rStyle w:val="11"/>
          <w:color w:val="000000"/>
          <w:sz w:val="24"/>
          <w:szCs w:val="24"/>
          <w:lang w:val="ru-RU"/>
        </w:rPr>
        <w:softHyphen/>
      </w:r>
      <w:r w:rsidRPr="000C1676">
        <w:rPr>
          <w:rStyle w:val="11"/>
          <w:color w:val="000000"/>
          <w:sz w:val="24"/>
          <w:szCs w:val="24"/>
          <w:lang w:val="ru-RU"/>
        </w:rPr>
        <w:t>ғ</w:t>
      </w:r>
      <w:r w:rsidR="00937236" w:rsidRPr="000C1676">
        <w:rPr>
          <w:rStyle w:val="11"/>
          <w:color w:val="000000"/>
          <w:sz w:val="24"/>
          <w:szCs w:val="24"/>
          <w:lang w:val="ru-RU"/>
        </w:rPr>
        <w:t xml:space="preserve">ан </w:t>
      </w:r>
      <w:r w:rsidR="00937236" w:rsidRPr="000C1676">
        <w:rPr>
          <w:rStyle w:val="11"/>
          <w:color w:val="000000"/>
          <w:sz w:val="24"/>
          <w:szCs w:val="24"/>
          <w:lang w:val="ru-RU" w:eastAsia="kk-KZ"/>
        </w:rPr>
        <w:t xml:space="preserve">жылдар!» </w:t>
      </w:r>
      <w:r w:rsidRPr="000C1676">
        <w:rPr>
          <w:rStyle w:val="11"/>
          <w:color w:val="000000"/>
          <w:sz w:val="24"/>
          <w:szCs w:val="24"/>
          <w:lang w:val="ru-RU" w:eastAsia="kk-KZ"/>
        </w:rPr>
        <w:t>-</w:t>
      </w:r>
      <w:r w:rsidR="00937236" w:rsidRPr="000C1676">
        <w:rPr>
          <w:rStyle w:val="11"/>
          <w:color w:val="000000"/>
          <w:sz w:val="24"/>
          <w:szCs w:val="24"/>
          <w:lang w:val="ru-RU" w:eastAsia="kk-KZ"/>
        </w:rPr>
        <w:t xml:space="preserve"> </w:t>
      </w:r>
      <w:r w:rsidR="00937236" w:rsidRPr="000C1676">
        <w:rPr>
          <w:rStyle w:val="11"/>
          <w:color w:val="000000"/>
          <w:sz w:val="24"/>
          <w:szCs w:val="24"/>
          <w:lang w:val="ru-RU"/>
        </w:rPr>
        <w:t xml:space="preserve">дер </w:t>
      </w:r>
      <w:r w:rsidR="00937236" w:rsidRPr="000C1676">
        <w:rPr>
          <w:rStyle w:val="11"/>
          <w:color w:val="000000"/>
          <w:sz w:val="24"/>
          <w:szCs w:val="24"/>
          <w:lang w:val="ru-RU" w:eastAsia="kk-KZ"/>
        </w:rPr>
        <w:t>едім. Айтп</w:t>
      </w:r>
      <w:r w:rsidR="008B1A61" w:rsidRPr="000C1676">
        <w:rPr>
          <w:rStyle w:val="11"/>
          <w:color w:val="000000"/>
          <w:sz w:val="24"/>
          <w:szCs w:val="24"/>
          <w:lang w:val="ru-RU" w:eastAsia="kk-KZ"/>
        </w:rPr>
        <w:t>ақ</w:t>
      </w:r>
      <w:r w:rsidR="00937236" w:rsidRPr="000C1676">
        <w:rPr>
          <w:rStyle w:val="11"/>
          <w:color w:val="000000"/>
          <w:sz w:val="24"/>
          <w:szCs w:val="24"/>
          <w:lang w:val="ru-RU" w:eastAsia="kk-KZ"/>
        </w:rPr>
        <w:t>шы, дәл сол үшін өмірімні</w:t>
      </w:r>
      <w:r w:rsidRPr="000C1676">
        <w:rPr>
          <w:rStyle w:val="11"/>
          <w:color w:val="000000"/>
          <w:sz w:val="24"/>
          <w:szCs w:val="24"/>
          <w:lang w:val="ru-RU" w:eastAsia="kk-KZ"/>
        </w:rPr>
        <w:t>ң</w:t>
      </w:r>
      <w:r w:rsidR="00937236" w:rsidRPr="000C1676">
        <w:rPr>
          <w:rStyle w:val="11"/>
          <w:color w:val="000000"/>
          <w:sz w:val="24"/>
          <w:szCs w:val="24"/>
          <w:lang w:val="ru-RU" w:eastAsia="kk-KZ"/>
        </w:rPr>
        <w:t xml:space="preserve"> 20 шақты жылы түрмеде, </w:t>
      </w:r>
      <w:r w:rsidRPr="000C1676">
        <w:rPr>
          <w:rStyle w:val="11"/>
          <w:color w:val="000000"/>
          <w:sz w:val="24"/>
          <w:szCs w:val="24"/>
          <w:lang w:val="ru-RU" w:eastAsia="kk-KZ"/>
        </w:rPr>
        <w:t>қ</w:t>
      </w:r>
      <w:r w:rsidR="00937236" w:rsidRPr="000C1676">
        <w:rPr>
          <w:rStyle w:val="11"/>
          <w:color w:val="000000"/>
          <w:sz w:val="24"/>
          <w:szCs w:val="24"/>
          <w:lang w:val="ru-RU" w:eastAsia="kk-KZ"/>
        </w:rPr>
        <w:t xml:space="preserve">амауда өтпеді ме? </w:t>
      </w:r>
      <w:r w:rsidRPr="000C1676">
        <w:rPr>
          <w:rStyle w:val="11"/>
          <w:color w:val="000000"/>
          <w:sz w:val="24"/>
          <w:szCs w:val="24"/>
          <w:lang w:val="ru-RU" w:eastAsia="kk-KZ"/>
        </w:rPr>
        <w:t>-</w:t>
      </w:r>
      <w:r w:rsidR="00937236" w:rsidRPr="000C1676">
        <w:rPr>
          <w:rStyle w:val="11"/>
          <w:color w:val="000000"/>
          <w:sz w:val="24"/>
          <w:szCs w:val="24"/>
          <w:lang w:val="ru-RU" w:eastAsia="kk-KZ"/>
        </w:rPr>
        <w:t xml:space="preserve"> деді қабағын шыта мұ</w:t>
      </w:r>
      <w:r w:rsidRPr="000C1676">
        <w:rPr>
          <w:rStyle w:val="11"/>
          <w:color w:val="000000"/>
          <w:sz w:val="24"/>
          <w:szCs w:val="24"/>
          <w:lang w:val="ru-RU" w:eastAsia="kk-KZ"/>
        </w:rPr>
        <w:t>ң</w:t>
      </w:r>
      <w:r w:rsidR="00937236" w:rsidRPr="000C1676">
        <w:rPr>
          <w:rStyle w:val="11"/>
          <w:color w:val="000000"/>
          <w:sz w:val="24"/>
          <w:szCs w:val="24"/>
          <w:lang w:val="ru-RU" w:eastAsia="kk-KZ"/>
        </w:rPr>
        <w:t>айып.</w:t>
      </w:r>
    </w:p>
    <w:p w:rsidR="00937236" w:rsidRPr="000C1676" w:rsidRDefault="00420A22" w:rsidP="000C1676">
      <w:pPr>
        <w:pStyle w:val="a5"/>
        <w:ind w:firstLine="567"/>
        <w:jc w:val="both"/>
        <w:rPr>
          <w:rFonts w:ascii="Times New Roman" w:hAnsi="Times New Roman"/>
          <w:sz w:val="24"/>
          <w:szCs w:val="24"/>
          <w:lang w:val="ru-RU"/>
        </w:rPr>
      </w:pPr>
      <w:r w:rsidRPr="000C1676">
        <w:rPr>
          <w:rFonts w:ascii="Times New Roman" w:hAnsi="Times New Roman"/>
          <w:noProof/>
          <w:sz w:val="24"/>
          <w:szCs w:val="24"/>
          <w:lang w:val="ru-RU" w:eastAsia="ru-RU" w:bidi="ar-SA"/>
        </w:rPr>
        <mc:AlternateContent>
          <mc:Choice Requires="wps">
            <w:drawing>
              <wp:anchor distT="0" distB="0" distL="114300" distR="114300" simplePos="0" relativeHeight="251658752" behindDoc="1" locked="0" layoutInCell="0" allowOverlap="1">
                <wp:simplePos x="0" y="0"/>
                <wp:positionH relativeFrom="page">
                  <wp:posOffset>-500380</wp:posOffset>
                </wp:positionH>
                <wp:positionV relativeFrom="page">
                  <wp:posOffset>1360170</wp:posOffset>
                </wp:positionV>
                <wp:extent cx="351790" cy="6862445"/>
                <wp:effectExtent l="4445" t="0" r="0" b="0"/>
                <wp:wrapNone/>
                <wp:docPr id="2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6862445"/>
                        </a:xfrm>
                        <a:prstGeom prst="rect">
                          <a:avLst/>
                        </a:prstGeom>
                        <a:solidFill>
                          <a:srgbClr val="5A5A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C6A3D" id="Rectangle 35" o:spid="_x0000_s1026" style="position:absolute;margin-left:-39.4pt;margin-top:107.1pt;width:27.7pt;height:540.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" o:allowincell="f" fillcolor="#5a5a5a" stroked="f">
                <w10:wrap anchorx="page" anchory="page"/>
              </v:rect>
            </w:pict>
          </mc:Fallback>
        </mc:AlternateContent>
      </w:r>
      <w:r w:rsidR="00752595" w:rsidRPr="000C1676">
        <w:rPr>
          <w:rStyle w:val="11"/>
          <w:color w:val="000000"/>
          <w:sz w:val="24"/>
          <w:szCs w:val="24"/>
          <w:lang w:val="ru-RU" w:eastAsia="kk-KZ"/>
        </w:rPr>
        <w:t xml:space="preserve">- </w:t>
      </w:r>
      <w:r w:rsidR="00937236" w:rsidRPr="000C1676">
        <w:rPr>
          <w:rStyle w:val="11"/>
          <w:color w:val="000000"/>
          <w:sz w:val="24"/>
          <w:szCs w:val="24"/>
          <w:lang w:val="ru-RU" w:eastAsia="kk-KZ"/>
        </w:rPr>
        <w:t xml:space="preserve">Жеңеше, негізгі әңгімеге көшейікші, </w:t>
      </w:r>
      <w:r w:rsidR="00752595" w:rsidRPr="000C1676">
        <w:rPr>
          <w:rStyle w:val="11"/>
          <w:color w:val="000000"/>
          <w:sz w:val="24"/>
          <w:szCs w:val="24"/>
          <w:lang w:val="ru-RU" w:eastAsia="kk-KZ"/>
        </w:rPr>
        <w:t>-</w:t>
      </w:r>
      <w:r w:rsidR="00937236" w:rsidRPr="000C1676">
        <w:rPr>
          <w:rStyle w:val="11"/>
          <w:color w:val="000000"/>
          <w:sz w:val="24"/>
          <w:szCs w:val="24"/>
          <w:lang w:val="ru-RU" w:eastAsia="kk-KZ"/>
        </w:rPr>
        <w:t xml:space="preserve"> дедім мен асығып, </w:t>
      </w:r>
      <w:r w:rsidR="00752595" w:rsidRPr="000C1676">
        <w:rPr>
          <w:rStyle w:val="11"/>
          <w:color w:val="000000"/>
          <w:sz w:val="24"/>
          <w:szCs w:val="24"/>
          <w:lang w:val="ru-RU" w:eastAsia="kk-KZ"/>
        </w:rPr>
        <w:t>-</w:t>
      </w:r>
      <w:r w:rsidR="00937236" w:rsidRPr="000C1676">
        <w:rPr>
          <w:rStyle w:val="11"/>
          <w:color w:val="000000"/>
          <w:sz w:val="24"/>
          <w:szCs w:val="24"/>
          <w:lang w:val="ru-RU" w:eastAsia="kk-KZ"/>
        </w:rPr>
        <w:t xml:space="preserve"> Қойған сауалдарыма жауап ала алмай </w:t>
      </w:r>
      <w:r w:rsidR="00752595" w:rsidRPr="000C1676">
        <w:rPr>
          <w:rStyle w:val="11"/>
          <w:color w:val="000000"/>
          <w:sz w:val="24"/>
          <w:szCs w:val="24"/>
          <w:lang w:val="ru-RU" w:eastAsia="kk-KZ"/>
        </w:rPr>
        <w:t>қ</w:t>
      </w:r>
      <w:r w:rsidR="00937236" w:rsidRPr="000C1676">
        <w:rPr>
          <w:rStyle w:val="11"/>
          <w:color w:val="000000"/>
          <w:sz w:val="24"/>
          <w:szCs w:val="24"/>
          <w:lang w:val="ru-RU"/>
        </w:rPr>
        <w:t xml:space="preserve">алам </w:t>
      </w:r>
      <w:r w:rsidR="00937236" w:rsidRPr="000C1676">
        <w:rPr>
          <w:rStyle w:val="11"/>
          <w:color w:val="000000"/>
          <w:sz w:val="24"/>
          <w:szCs w:val="24"/>
          <w:lang w:val="ru-RU" w:eastAsia="kk-KZ"/>
        </w:rPr>
        <w:t xml:space="preserve">ба </w:t>
      </w:r>
      <w:r w:rsidR="00937236" w:rsidRPr="000C1676">
        <w:rPr>
          <w:rStyle w:val="11"/>
          <w:color w:val="000000"/>
          <w:sz w:val="24"/>
          <w:szCs w:val="24"/>
          <w:lang w:val="ru-RU"/>
        </w:rPr>
        <w:t xml:space="preserve">деп </w:t>
      </w:r>
      <w:r w:rsidR="00752595" w:rsidRPr="000C1676">
        <w:rPr>
          <w:rStyle w:val="11"/>
          <w:color w:val="000000"/>
          <w:sz w:val="24"/>
          <w:szCs w:val="24"/>
          <w:lang w:val="ru-RU"/>
        </w:rPr>
        <w:t>қ</w:t>
      </w:r>
      <w:r w:rsidR="00937236" w:rsidRPr="000C1676">
        <w:rPr>
          <w:rStyle w:val="11"/>
          <w:color w:val="000000"/>
          <w:sz w:val="24"/>
          <w:szCs w:val="24"/>
          <w:lang w:val="ru-RU" w:eastAsia="kk-KZ"/>
        </w:rPr>
        <w:t>ор</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п отырмын. Уа</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т өтіп барады, кісілер келіп, Сізді ертіп кетуі ы</w:t>
      </w:r>
      <w:r w:rsidR="00752595" w:rsidRPr="000C1676">
        <w:rPr>
          <w:rStyle w:val="11"/>
          <w:color w:val="000000"/>
          <w:sz w:val="24"/>
          <w:szCs w:val="24"/>
          <w:lang w:val="ru-RU" w:eastAsia="kk-KZ"/>
        </w:rPr>
        <w:t>қ</w:t>
      </w:r>
      <w:r w:rsidR="00937236" w:rsidRPr="000C1676">
        <w:rPr>
          <w:rStyle w:val="11"/>
          <w:color w:val="000000"/>
          <w:sz w:val="24"/>
          <w:szCs w:val="24"/>
          <w:lang w:val="ru-RU" w:eastAsia="kk-KZ"/>
        </w:rPr>
        <w:t>тимал ғой...</w:t>
      </w:r>
    </w:p>
    <w:p w:rsidR="00937236" w:rsidRPr="000C1676" w:rsidRDefault="00752595"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937236" w:rsidRPr="000C1676">
        <w:rPr>
          <w:rStyle w:val="11"/>
          <w:color w:val="000000"/>
          <w:sz w:val="24"/>
          <w:szCs w:val="24"/>
          <w:lang w:val="ru-RU" w:eastAsia="kk-KZ"/>
        </w:rPr>
        <w:t>Жо-жо</w:t>
      </w:r>
      <w:r w:rsidRPr="000C1676">
        <w:rPr>
          <w:rStyle w:val="11"/>
          <w:color w:val="000000"/>
          <w:sz w:val="24"/>
          <w:szCs w:val="24"/>
          <w:lang w:val="ru-RU" w:eastAsia="kk-KZ"/>
        </w:rPr>
        <w:t>қ</w:t>
      </w:r>
      <w:r w:rsidR="00937236" w:rsidRPr="000C1676">
        <w:rPr>
          <w:rStyle w:val="11"/>
          <w:color w:val="000000"/>
          <w:sz w:val="24"/>
          <w:szCs w:val="24"/>
          <w:lang w:val="ru-RU" w:eastAsia="kk-KZ"/>
        </w:rPr>
        <w:t xml:space="preserve">, ағаңмен </w:t>
      </w:r>
      <w:r w:rsidRPr="000C1676">
        <w:rPr>
          <w:rStyle w:val="11"/>
          <w:color w:val="000000"/>
          <w:sz w:val="24"/>
          <w:szCs w:val="24"/>
          <w:lang w:val="ru-RU" w:eastAsia="kk-KZ"/>
        </w:rPr>
        <w:t>қ</w:t>
      </w:r>
      <w:r w:rsidR="00937236" w:rsidRPr="000C1676">
        <w:rPr>
          <w:rStyle w:val="11"/>
          <w:color w:val="000000"/>
          <w:sz w:val="24"/>
          <w:szCs w:val="24"/>
          <w:lang w:val="ru-RU" w:eastAsia="kk-KZ"/>
        </w:rPr>
        <w:t>алай таныс</w:t>
      </w:r>
      <w:r w:rsidR="008B1A61" w:rsidRPr="000C1676">
        <w:rPr>
          <w:rStyle w:val="11"/>
          <w:color w:val="000000"/>
          <w:sz w:val="24"/>
          <w:szCs w:val="24"/>
          <w:lang w:val="ru-RU" w:eastAsia="kk-KZ"/>
        </w:rPr>
        <w:t>қан</w:t>
      </w:r>
      <w:r w:rsidR="00937236" w:rsidRPr="000C1676">
        <w:rPr>
          <w:rStyle w:val="11"/>
          <w:color w:val="000000"/>
          <w:sz w:val="24"/>
          <w:szCs w:val="24"/>
          <w:lang w:val="ru-RU" w:eastAsia="kk-KZ"/>
        </w:rPr>
        <w:t>ымды айтпай, еш</w:t>
      </w:r>
      <w:r w:rsidR="002C67A5" w:rsidRPr="000C1676">
        <w:rPr>
          <w:rStyle w:val="11"/>
          <w:color w:val="000000"/>
          <w:sz w:val="24"/>
          <w:szCs w:val="24"/>
          <w:lang w:val="ru-RU" w:eastAsia="kk-KZ"/>
        </w:rPr>
        <w:t>қай</w:t>
      </w:r>
      <w:r w:rsidR="00937236" w:rsidRPr="000C1676">
        <w:rPr>
          <w:rStyle w:val="11"/>
          <w:color w:val="000000"/>
          <w:sz w:val="24"/>
          <w:szCs w:val="24"/>
          <w:lang w:val="ru-RU" w:eastAsia="kk-KZ"/>
        </w:rPr>
        <w:t xml:space="preserve">да </w:t>
      </w:r>
      <w:r w:rsidRPr="000C1676">
        <w:rPr>
          <w:rStyle w:val="11"/>
          <w:color w:val="000000"/>
          <w:sz w:val="24"/>
          <w:szCs w:val="24"/>
          <w:lang w:val="ru-RU" w:eastAsia="kk-KZ"/>
        </w:rPr>
        <w:t>қозғалмаймын, қ</w:t>
      </w:r>
      <w:r w:rsidR="00937236" w:rsidRPr="000C1676">
        <w:rPr>
          <w:rStyle w:val="11"/>
          <w:color w:val="000000"/>
          <w:sz w:val="24"/>
          <w:szCs w:val="24"/>
          <w:lang w:val="ru-RU" w:eastAsia="kk-KZ"/>
        </w:rPr>
        <w:t>оры</w:t>
      </w:r>
      <w:r w:rsidRPr="000C1676">
        <w:rPr>
          <w:rStyle w:val="11"/>
          <w:color w:val="000000"/>
          <w:sz w:val="24"/>
          <w:szCs w:val="24"/>
          <w:lang w:val="ru-RU" w:eastAsia="kk-KZ"/>
        </w:rPr>
        <w:t>қ</w:t>
      </w:r>
      <w:r w:rsidR="00937236" w:rsidRPr="000C1676">
        <w:rPr>
          <w:rStyle w:val="11"/>
          <w:color w:val="000000"/>
          <w:sz w:val="24"/>
          <w:szCs w:val="24"/>
          <w:lang w:val="ru-RU" w:eastAsia="kk-KZ"/>
        </w:rPr>
        <w:t xml:space="preserve">па, </w:t>
      </w:r>
      <w:r w:rsidRPr="000C1676">
        <w:rPr>
          <w:rStyle w:val="11"/>
          <w:color w:val="000000"/>
          <w:sz w:val="24"/>
          <w:szCs w:val="24"/>
          <w:lang w:val="ru-RU" w:eastAsia="kk-KZ"/>
        </w:rPr>
        <w:t>-</w:t>
      </w:r>
      <w:r w:rsidR="00937236" w:rsidRPr="000C1676">
        <w:rPr>
          <w:rStyle w:val="11"/>
          <w:color w:val="000000"/>
          <w:sz w:val="24"/>
          <w:szCs w:val="24"/>
          <w:lang w:val="ru-RU" w:eastAsia="kk-KZ"/>
        </w:rPr>
        <w:t xml:space="preserve"> деді Әзиза ны</w:t>
      </w:r>
      <w:r w:rsidRPr="000C1676">
        <w:rPr>
          <w:rStyle w:val="11"/>
          <w:color w:val="000000"/>
          <w:sz w:val="24"/>
          <w:szCs w:val="24"/>
          <w:lang w:val="ru-RU" w:eastAsia="kk-KZ"/>
        </w:rPr>
        <w:t>қ</w:t>
      </w:r>
      <w:r w:rsidR="00937236" w:rsidRPr="000C1676">
        <w:rPr>
          <w:rStyle w:val="11"/>
          <w:color w:val="000000"/>
          <w:sz w:val="24"/>
          <w:szCs w:val="24"/>
          <w:lang w:val="ru-RU" w:eastAsia="kk-KZ"/>
        </w:rPr>
        <w:t xml:space="preserve"> дауыспен. - Менің шешем Арифа мен Ләйланың </w:t>
      </w:r>
      <w:r w:rsidR="00937236" w:rsidRPr="000C1676">
        <w:rPr>
          <w:rStyle w:val="11"/>
          <w:color w:val="000000"/>
          <w:sz w:val="24"/>
          <w:szCs w:val="24"/>
          <w:lang w:val="ru-RU"/>
        </w:rPr>
        <w:t xml:space="preserve">(Базанова) </w:t>
      </w:r>
      <w:r w:rsidR="00937236" w:rsidRPr="000C1676">
        <w:rPr>
          <w:rStyle w:val="11"/>
          <w:color w:val="000000"/>
          <w:sz w:val="24"/>
          <w:szCs w:val="24"/>
          <w:lang w:val="ru-RU" w:eastAsia="kk-KZ"/>
        </w:rPr>
        <w:t xml:space="preserve">шешесі Рабиға бір туған, апалы-сіңілі кісілер. Әкелері </w:t>
      </w:r>
      <w:r w:rsidR="00937236" w:rsidRPr="000C1676">
        <w:rPr>
          <w:rStyle w:val="11"/>
          <w:color w:val="000000"/>
          <w:sz w:val="24"/>
          <w:szCs w:val="24"/>
          <w:lang w:val="ru-RU"/>
        </w:rPr>
        <w:t>при</w:t>
      </w:r>
      <w:r w:rsidRPr="000C1676">
        <w:rPr>
          <w:rStyle w:val="11"/>
          <w:color w:val="000000"/>
          <w:sz w:val="24"/>
          <w:szCs w:val="24"/>
          <w:lang w:val="ru-RU"/>
        </w:rPr>
        <w:t>к</w:t>
      </w:r>
      <w:r w:rsidR="002C67A5" w:rsidRPr="000C1676">
        <w:rPr>
          <w:rStyle w:val="11"/>
          <w:color w:val="000000"/>
          <w:sz w:val="24"/>
          <w:szCs w:val="24"/>
          <w:lang w:val="ru-RU"/>
        </w:rPr>
        <w:t>аз</w:t>
      </w:r>
      <w:r w:rsidR="00937236" w:rsidRPr="000C1676">
        <w:rPr>
          <w:rStyle w:val="11"/>
          <w:color w:val="000000"/>
          <w:sz w:val="24"/>
          <w:szCs w:val="24"/>
          <w:lang w:val="ru-RU"/>
        </w:rPr>
        <w:t>чик екен, Пржеваль</w:t>
      </w:r>
      <w:r w:rsidR="00937236" w:rsidRPr="000C1676">
        <w:rPr>
          <w:rStyle w:val="11"/>
          <w:color w:val="000000"/>
          <w:sz w:val="24"/>
          <w:szCs w:val="24"/>
          <w:lang w:val="ru-RU"/>
        </w:rPr>
        <w:softHyphen/>
        <w:t xml:space="preserve">ский </w:t>
      </w:r>
      <w:r w:rsidR="00937236" w:rsidRPr="000C1676">
        <w:rPr>
          <w:rStyle w:val="11"/>
          <w:color w:val="000000"/>
          <w:sz w:val="24"/>
          <w:szCs w:val="24"/>
          <w:lang w:val="ru-RU" w:eastAsia="kk-KZ"/>
        </w:rPr>
        <w:t xml:space="preserve">жақта </w:t>
      </w:r>
      <w:r w:rsidRPr="000C1676">
        <w:rPr>
          <w:rStyle w:val="11"/>
          <w:color w:val="000000"/>
          <w:sz w:val="24"/>
          <w:szCs w:val="24"/>
          <w:lang w:val="ru-RU" w:eastAsia="kk-KZ"/>
        </w:rPr>
        <w:t>Қ</w:t>
      </w:r>
      <w:r w:rsidR="00937236" w:rsidRPr="000C1676">
        <w:rPr>
          <w:rStyle w:val="11"/>
          <w:color w:val="000000"/>
          <w:sz w:val="24"/>
          <w:szCs w:val="24"/>
          <w:lang w:val="ru-RU"/>
        </w:rPr>
        <w:t>ар</w:t>
      </w:r>
      <w:r w:rsidR="008B1A61" w:rsidRPr="000C1676">
        <w:rPr>
          <w:rStyle w:val="11"/>
          <w:color w:val="000000"/>
          <w:sz w:val="24"/>
          <w:szCs w:val="24"/>
          <w:lang w:val="ru-RU"/>
        </w:rPr>
        <w:t>ақ</w:t>
      </w:r>
      <w:r w:rsidR="00937236" w:rsidRPr="000C1676">
        <w:rPr>
          <w:rStyle w:val="11"/>
          <w:color w:val="000000"/>
          <w:sz w:val="24"/>
          <w:szCs w:val="24"/>
          <w:lang w:val="ru-RU"/>
        </w:rPr>
        <w:t xml:space="preserve">олда </w:t>
      </w:r>
      <w:r w:rsidR="00937236" w:rsidRPr="000C1676">
        <w:rPr>
          <w:rStyle w:val="11"/>
          <w:color w:val="000000"/>
          <w:sz w:val="24"/>
          <w:szCs w:val="24"/>
          <w:lang w:val="ru-RU" w:eastAsia="kk-KZ"/>
        </w:rPr>
        <w:t>т</w:t>
      </w:r>
      <w:r w:rsidRPr="000C1676">
        <w:rPr>
          <w:rStyle w:val="11"/>
          <w:color w:val="000000"/>
          <w:sz w:val="24"/>
          <w:szCs w:val="24"/>
          <w:lang w:val="ru-RU" w:eastAsia="kk-KZ"/>
        </w:rPr>
        <w:t>ұ</w:t>
      </w:r>
      <w:r w:rsidR="00937236" w:rsidRPr="000C1676">
        <w:rPr>
          <w:rStyle w:val="11"/>
          <w:color w:val="000000"/>
          <w:sz w:val="24"/>
          <w:szCs w:val="24"/>
          <w:lang w:val="ru-RU" w:eastAsia="kk-KZ"/>
        </w:rPr>
        <w:t xml:space="preserve">рған. Ләйла екеуміз 1929 </w:t>
      </w:r>
      <w:r w:rsidR="00937236" w:rsidRPr="000C1676">
        <w:rPr>
          <w:rStyle w:val="11"/>
          <w:color w:val="000000"/>
          <w:sz w:val="24"/>
          <w:szCs w:val="24"/>
          <w:lang w:val="ru-RU"/>
        </w:rPr>
        <w:t xml:space="preserve">жылы </w:t>
      </w:r>
      <w:r w:rsidR="00937236" w:rsidRPr="000C1676">
        <w:rPr>
          <w:rStyle w:val="11"/>
          <w:color w:val="000000"/>
          <w:sz w:val="24"/>
          <w:szCs w:val="24"/>
          <w:lang w:val="ru-RU" w:eastAsia="kk-KZ"/>
        </w:rPr>
        <w:t xml:space="preserve">малдәрігерлік </w:t>
      </w:r>
      <w:r w:rsidR="00937236" w:rsidRPr="000C1676">
        <w:rPr>
          <w:rStyle w:val="11"/>
          <w:color w:val="000000"/>
          <w:sz w:val="24"/>
          <w:szCs w:val="24"/>
          <w:lang w:val="ru-RU"/>
        </w:rPr>
        <w:t xml:space="preserve">институтка </w:t>
      </w:r>
      <w:r w:rsidR="00937236" w:rsidRPr="000C1676">
        <w:rPr>
          <w:rStyle w:val="11"/>
          <w:color w:val="000000"/>
          <w:sz w:val="24"/>
          <w:szCs w:val="24"/>
          <w:lang w:val="ru-RU" w:eastAsia="kk-KZ"/>
        </w:rPr>
        <w:t>түстім дедім ғой. Кейін оқ</w:t>
      </w:r>
      <w:r w:rsidRPr="000C1676">
        <w:rPr>
          <w:rStyle w:val="11"/>
          <w:color w:val="000000"/>
          <w:sz w:val="24"/>
          <w:szCs w:val="24"/>
          <w:lang w:val="ru-RU" w:eastAsia="kk-KZ"/>
        </w:rPr>
        <w:t>ы</w:t>
      </w:r>
      <w:r w:rsidR="00937236" w:rsidRPr="000C1676">
        <w:rPr>
          <w:rStyle w:val="11"/>
          <w:color w:val="000000"/>
          <w:sz w:val="24"/>
          <w:szCs w:val="24"/>
          <w:lang w:val="ru-RU" w:eastAsia="kk-KZ"/>
        </w:rPr>
        <w:t xml:space="preserve">ған </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 xml:space="preserve">здар көбейді: Люся Аспандиярова, </w:t>
      </w:r>
      <w:r w:rsidR="00937236" w:rsidRPr="000C1676">
        <w:rPr>
          <w:rStyle w:val="11"/>
          <w:color w:val="000000"/>
          <w:sz w:val="24"/>
          <w:szCs w:val="24"/>
          <w:lang w:val="ru-RU"/>
        </w:rPr>
        <w:t xml:space="preserve">София </w:t>
      </w:r>
      <w:r w:rsidR="00937236" w:rsidRPr="000C1676">
        <w:rPr>
          <w:rStyle w:val="11"/>
          <w:color w:val="000000"/>
          <w:sz w:val="24"/>
          <w:szCs w:val="24"/>
          <w:lang w:val="ru-RU" w:eastAsia="kk-KZ"/>
        </w:rPr>
        <w:t xml:space="preserve">Сейдалина, тағысын тағылар. Бізді жігіттер </w:t>
      </w:r>
      <w:r w:rsidR="00937236" w:rsidRPr="000C1676">
        <w:rPr>
          <w:rStyle w:val="11"/>
          <w:color w:val="000000"/>
          <w:sz w:val="24"/>
          <w:szCs w:val="24"/>
          <w:lang w:val="ru-RU"/>
        </w:rPr>
        <w:t xml:space="preserve">аса </w:t>
      </w:r>
      <w:r w:rsidRPr="000C1676">
        <w:rPr>
          <w:rStyle w:val="11"/>
          <w:color w:val="000000"/>
          <w:sz w:val="24"/>
          <w:szCs w:val="24"/>
          <w:lang w:val="ru-RU"/>
        </w:rPr>
        <w:t>құ</w:t>
      </w:r>
      <w:r w:rsidR="00937236" w:rsidRPr="000C1676">
        <w:rPr>
          <w:rStyle w:val="11"/>
          <w:color w:val="000000"/>
          <w:sz w:val="24"/>
          <w:szCs w:val="24"/>
          <w:lang w:val="ru-RU" w:eastAsia="kk-KZ"/>
        </w:rPr>
        <w:t xml:space="preserve">рметтейтін, сыйлайтын. Бірде біздің </w:t>
      </w:r>
      <w:r w:rsidR="00937236" w:rsidRPr="000C1676">
        <w:rPr>
          <w:rStyle w:val="11"/>
          <w:color w:val="000000"/>
          <w:sz w:val="24"/>
          <w:szCs w:val="24"/>
          <w:lang w:val="ru-RU"/>
        </w:rPr>
        <w:t xml:space="preserve">семьямен </w:t>
      </w:r>
      <w:r w:rsidR="00937236" w:rsidRPr="000C1676">
        <w:rPr>
          <w:rStyle w:val="11"/>
          <w:color w:val="000000"/>
          <w:sz w:val="24"/>
          <w:szCs w:val="24"/>
          <w:lang w:val="ru-RU" w:eastAsia="kk-KZ"/>
        </w:rPr>
        <w:t>араласып т</w:t>
      </w:r>
      <w:r w:rsidRPr="000C1676">
        <w:rPr>
          <w:rStyle w:val="11"/>
          <w:color w:val="000000"/>
          <w:sz w:val="24"/>
          <w:szCs w:val="24"/>
          <w:lang w:val="ru-RU" w:eastAsia="kk-KZ"/>
        </w:rPr>
        <w:t>ұ</w:t>
      </w:r>
      <w:r w:rsidR="00937236" w:rsidRPr="000C1676">
        <w:rPr>
          <w:rStyle w:val="11"/>
          <w:color w:val="000000"/>
          <w:sz w:val="24"/>
          <w:szCs w:val="24"/>
          <w:lang w:val="ru-RU" w:eastAsia="kk-KZ"/>
        </w:rPr>
        <w:t xml:space="preserve">ратын </w:t>
      </w:r>
      <w:r w:rsidR="00937236" w:rsidRPr="000C1676">
        <w:rPr>
          <w:rStyle w:val="11"/>
          <w:color w:val="000000"/>
          <w:sz w:val="24"/>
          <w:szCs w:val="24"/>
          <w:lang w:val="ru-RU"/>
        </w:rPr>
        <w:t xml:space="preserve">Алматы </w:t>
      </w:r>
      <w:r w:rsidR="00937236" w:rsidRPr="000C1676">
        <w:rPr>
          <w:rStyle w:val="11"/>
          <w:color w:val="000000"/>
          <w:sz w:val="24"/>
          <w:szCs w:val="24"/>
          <w:lang w:val="ru-RU" w:eastAsia="kk-KZ"/>
        </w:rPr>
        <w:t xml:space="preserve">темір жолының инженері Мұхамеджан Тынышпаев (1890 жылы </w:t>
      </w:r>
      <w:r w:rsidR="00937236" w:rsidRPr="000C1676">
        <w:rPr>
          <w:rStyle w:val="11"/>
          <w:color w:val="000000"/>
          <w:sz w:val="24"/>
          <w:szCs w:val="24"/>
          <w:lang w:val="ru-RU"/>
        </w:rPr>
        <w:t xml:space="preserve">«Верный» </w:t>
      </w:r>
      <w:r w:rsidR="00937236" w:rsidRPr="000C1676">
        <w:rPr>
          <w:rStyle w:val="11"/>
          <w:color w:val="000000"/>
          <w:sz w:val="24"/>
          <w:szCs w:val="24"/>
          <w:lang w:val="ru-RU" w:eastAsia="kk-KZ"/>
        </w:rPr>
        <w:t xml:space="preserve">гимназиясын М. Фрунземен бірге алтын медальмен бітірген жігіт. Петербургтегі </w:t>
      </w:r>
      <w:r w:rsidR="00937236" w:rsidRPr="000C1676">
        <w:rPr>
          <w:rStyle w:val="11"/>
          <w:color w:val="000000"/>
          <w:sz w:val="24"/>
          <w:szCs w:val="24"/>
          <w:lang w:eastAsia="kk-KZ"/>
        </w:rPr>
        <w:t>I</w:t>
      </w:r>
      <w:r w:rsidR="00937236" w:rsidRPr="000C1676">
        <w:rPr>
          <w:rStyle w:val="11"/>
          <w:color w:val="000000"/>
          <w:sz w:val="24"/>
          <w:szCs w:val="24"/>
          <w:lang w:val="ru-RU" w:eastAsia="kk-KZ"/>
        </w:rPr>
        <w:t xml:space="preserve"> </w:t>
      </w:r>
      <w:r w:rsidR="00937236" w:rsidRPr="000C1676">
        <w:rPr>
          <w:rStyle w:val="11"/>
          <w:color w:val="000000"/>
          <w:sz w:val="24"/>
          <w:szCs w:val="24"/>
          <w:lang w:val="ru-RU"/>
        </w:rPr>
        <w:t>Алек</w:t>
      </w:r>
      <w:r w:rsidR="00937236" w:rsidRPr="000C1676">
        <w:rPr>
          <w:rStyle w:val="11"/>
          <w:color w:val="000000"/>
          <w:sz w:val="24"/>
          <w:szCs w:val="24"/>
          <w:lang w:val="ru-RU"/>
        </w:rPr>
        <w:softHyphen/>
        <w:t xml:space="preserve">сандр </w:t>
      </w:r>
      <w:r w:rsidRPr="000C1676">
        <w:rPr>
          <w:rStyle w:val="11"/>
          <w:color w:val="000000"/>
          <w:sz w:val="24"/>
          <w:szCs w:val="24"/>
          <w:lang w:val="ru-RU" w:eastAsia="kk-KZ"/>
        </w:rPr>
        <w:t>атындағы жол қ</w:t>
      </w:r>
      <w:r w:rsidR="00937236" w:rsidRPr="000C1676">
        <w:rPr>
          <w:rStyle w:val="11"/>
          <w:color w:val="000000"/>
          <w:sz w:val="24"/>
          <w:szCs w:val="24"/>
          <w:lang w:val="ru-RU" w:eastAsia="kk-KZ"/>
        </w:rPr>
        <w:t>атынасы инженерлері институтында о</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ған, кейін репрессия</w:t>
      </w:r>
      <w:r w:rsidRPr="000C1676">
        <w:rPr>
          <w:rStyle w:val="11"/>
          <w:color w:val="000000"/>
          <w:sz w:val="24"/>
          <w:szCs w:val="24"/>
          <w:lang w:val="ru-RU" w:eastAsia="kk-KZ"/>
        </w:rPr>
        <w:t>ның</w:t>
      </w:r>
      <w:r w:rsidR="00937236" w:rsidRPr="000C1676">
        <w:rPr>
          <w:rStyle w:val="11"/>
          <w:color w:val="000000"/>
          <w:sz w:val="24"/>
          <w:szCs w:val="24"/>
          <w:lang w:val="ru-RU" w:eastAsia="kk-KZ"/>
        </w:rPr>
        <w:t xml:space="preserve"> </w:t>
      </w:r>
      <w:r w:rsidRPr="000C1676">
        <w:rPr>
          <w:rStyle w:val="11"/>
          <w:color w:val="000000"/>
          <w:sz w:val="24"/>
          <w:szCs w:val="24"/>
          <w:lang w:val="ru-RU" w:eastAsia="kk-KZ"/>
        </w:rPr>
        <w:t>құ</w:t>
      </w:r>
      <w:r w:rsidR="00937236" w:rsidRPr="000C1676">
        <w:rPr>
          <w:rStyle w:val="11"/>
          <w:color w:val="000000"/>
          <w:sz w:val="24"/>
          <w:szCs w:val="24"/>
          <w:lang w:val="ru-RU" w:eastAsia="kk-KZ"/>
        </w:rPr>
        <w:t xml:space="preserve">рбаны </w:t>
      </w:r>
      <w:r w:rsidR="00937236" w:rsidRPr="000C1676">
        <w:rPr>
          <w:rStyle w:val="11"/>
          <w:color w:val="000000"/>
          <w:sz w:val="24"/>
          <w:szCs w:val="24"/>
          <w:lang w:val="ru-RU"/>
        </w:rPr>
        <w:t>бол</w:t>
      </w:r>
      <w:r w:rsidR="00937236" w:rsidRPr="000C1676">
        <w:rPr>
          <w:rStyle w:val="11"/>
          <w:color w:val="000000"/>
          <w:sz w:val="24"/>
          <w:szCs w:val="24"/>
          <w:lang w:val="ru-RU"/>
        </w:rPr>
        <w:softHyphen/>
        <w:t xml:space="preserve">ды) деген </w:t>
      </w:r>
      <w:r w:rsidRPr="000C1676">
        <w:rPr>
          <w:rStyle w:val="11"/>
          <w:color w:val="000000"/>
          <w:sz w:val="24"/>
          <w:szCs w:val="24"/>
          <w:lang w:val="ru-RU" w:eastAsia="kk-KZ"/>
        </w:rPr>
        <w:t>кісінің үйінде Т. Рысқұ</w:t>
      </w:r>
      <w:r w:rsidR="00937236" w:rsidRPr="000C1676">
        <w:rPr>
          <w:rStyle w:val="11"/>
          <w:color w:val="000000"/>
          <w:sz w:val="24"/>
          <w:szCs w:val="24"/>
          <w:lang w:val="ru-RU" w:eastAsia="kk-KZ"/>
        </w:rPr>
        <w:t xml:space="preserve">лов, О. Жандосов, Ә. Жанкелдин, Қ. </w:t>
      </w:r>
      <w:r w:rsidRPr="000C1676">
        <w:rPr>
          <w:rStyle w:val="11"/>
          <w:color w:val="000000"/>
          <w:sz w:val="24"/>
          <w:szCs w:val="24"/>
          <w:lang w:val="ru-RU" w:eastAsia="kk-KZ"/>
        </w:rPr>
        <w:t>Сармолдаев бәрі қ</w:t>
      </w:r>
      <w:r w:rsidR="00937236" w:rsidRPr="000C1676">
        <w:rPr>
          <w:rStyle w:val="11"/>
          <w:color w:val="000000"/>
          <w:sz w:val="24"/>
          <w:szCs w:val="24"/>
          <w:lang w:val="ru-RU" w:eastAsia="kk-KZ"/>
        </w:rPr>
        <w:t>он</w:t>
      </w:r>
      <w:r w:rsidR="008B1A61" w:rsidRPr="000C1676">
        <w:rPr>
          <w:rStyle w:val="11"/>
          <w:color w:val="000000"/>
          <w:sz w:val="24"/>
          <w:szCs w:val="24"/>
          <w:lang w:val="ru-RU" w:eastAsia="kk-KZ"/>
        </w:rPr>
        <w:t>ақ</w:t>
      </w:r>
      <w:r w:rsidR="00937236" w:rsidRPr="000C1676">
        <w:rPr>
          <w:rStyle w:val="11"/>
          <w:color w:val="000000"/>
          <w:sz w:val="24"/>
          <w:szCs w:val="24"/>
          <w:lang w:val="ru-RU" w:eastAsia="kk-KZ"/>
        </w:rPr>
        <w:t xml:space="preserve">та отырғанда жолдастары </w:t>
      </w:r>
      <w:r w:rsidRPr="000C1676">
        <w:rPr>
          <w:rStyle w:val="11"/>
          <w:color w:val="000000"/>
          <w:sz w:val="24"/>
          <w:szCs w:val="24"/>
          <w:lang w:val="ru-RU" w:eastAsia="kk-KZ"/>
        </w:rPr>
        <w:t>Тұрар</w:t>
      </w:r>
      <w:r w:rsidR="00937236" w:rsidRPr="000C1676">
        <w:rPr>
          <w:rStyle w:val="11"/>
          <w:color w:val="000000"/>
          <w:sz w:val="24"/>
          <w:szCs w:val="24"/>
          <w:lang w:val="ru-RU" w:eastAsia="kk-KZ"/>
        </w:rPr>
        <w:t xml:space="preserve">ға «Жасың 34-ке келді, бір </w:t>
      </w:r>
      <w:r w:rsidR="002C67A5" w:rsidRPr="000C1676">
        <w:rPr>
          <w:rStyle w:val="11"/>
          <w:color w:val="000000"/>
          <w:sz w:val="24"/>
          <w:szCs w:val="24"/>
          <w:lang w:val="ru-RU"/>
        </w:rPr>
        <w:t>қаз</w:t>
      </w:r>
      <w:r w:rsidR="008B1A61" w:rsidRPr="000C1676">
        <w:rPr>
          <w:rStyle w:val="11"/>
          <w:color w:val="000000"/>
          <w:sz w:val="24"/>
          <w:szCs w:val="24"/>
          <w:lang w:val="ru-RU"/>
        </w:rPr>
        <w:t>ақ</w:t>
      </w:r>
      <w:r w:rsidR="00937236" w:rsidRPr="000C1676">
        <w:rPr>
          <w:rStyle w:val="11"/>
          <w:color w:val="000000"/>
          <w:sz w:val="24"/>
          <w:szCs w:val="24"/>
          <w:lang w:val="ru-RU"/>
        </w:rPr>
        <w:t xml:space="preserve"> </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 xml:space="preserve">зын тауып берейік, үйлен», </w:t>
      </w:r>
      <w:r w:rsidRPr="000C1676">
        <w:rPr>
          <w:rStyle w:val="11"/>
          <w:color w:val="000000"/>
          <w:sz w:val="24"/>
          <w:szCs w:val="24"/>
          <w:lang w:val="ru-RU" w:eastAsia="kk-KZ"/>
        </w:rPr>
        <w:t>-</w:t>
      </w:r>
      <w:r w:rsidR="00937236" w:rsidRPr="000C1676">
        <w:rPr>
          <w:rStyle w:val="11"/>
          <w:color w:val="000000"/>
          <w:sz w:val="24"/>
          <w:szCs w:val="24"/>
          <w:lang w:val="ru-RU" w:eastAsia="kk-KZ"/>
        </w:rPr>
        <w:t xml:space="preserve"> </w:t>
      </w:r>
      <w:r w:rsidR="00937236" w:rsidRPr="000C1676">
        <w:rPr>
          <w:rStyle w:val="11"/>
          <w:color w:val="000000"/>
          <w:sz w:val="24"/>
          <w:szCs w:val="24"/>
          <w:lang w:val="ru-RU"/>
        </w:rPr>
        <w:t xml:space="preserve">деп </w:t>
      </w:r>
      <w:r w:rsidRPr="000C1676">
        <w:rPr>
          <w:rStyle w:val="11"/>
          <w:color w:val="000000"/>
          <w:sz w:val="24"/>
          <w:szCs w:val="24"/>
          <w:lang w:val="ru-RU"/>
        </w:rPr>
        <w:t>қ</w:t>
      </w:r>
      <w:r w:rsidR="00937236" w:rsidRPr="000C1676">
        <w:rPr>
          <w:rStyle w:val="11"/>
          <w:color w:val="000000"/>
          <w:sz w:val="24"/>
          <w:szCs w:val="24"/>
          <w:lang w:val="ru-RU"/>
        </w:rPr>
        <w:t>ол</w:t>
      </w:r>
      <w:r w:rsidRPr="000C1676">
        <w:rPr>
          <w:rStyle w:val="11"/>
          <w:color w:val="000000"/>
          <w:sz w:val="24"/>
          <w:szCs w:val="24"/>
          <w:lang w:val="ru-RU"/>
        </w:rPr>
        <w:t>қ</w:t>
      </w:r>
      <w:r w:rsidR="00937236" w:rsidRPr="000C1676">
        <w:rPr>
          <w:rStyle w:val="11"/>
          <w:color w:val="000000"/>
          <w:sz w:val="24"/>
          <w:szCs w:val="24"/>
          <w:lang w:val="ru-RU"/>
        </w:rPr>
        <w:t xml:space="preserve">а </w:t>
      </w:r>
      <w:r w:rsidR="00937236" w:rsidRPr="000C1676">
        <w:rPr>
          <w:rStyle w:val="11"/>
          <w:color w:val="000000"/>
          <w:sz w:val="24"/>
          <w:szCs w:val="24"/>
          <w:lang w:val="ru-RU" w:eastAsia="kk-KZ"/>
        </w:rPr>
        <w:t xml:space="preserve">салады. </w:t>
      </w:r>
      <w:r w:rsidRPr="000C1676">
        <w:rPr>
          <w:rStyle w:val="11"/>
          <w:color w:val="000000"/>
          <w:sz w:val="24"/>
          <w:szCs w:val="24"/>
          <w:lang w:val="ru-RU" w:eastAsia="kk-KZ"/>
        </w:rPr>
        <w:t>Тұрар: «Қолымда ұ</w:t>
      </w:r>
      <w:r w:rsidR="00937236" w:rsidRPr="000C1676">
        <w:rPr>
          <w:rStyle w:val="11"/>
          <w:color w:val="000000"/>
          <w:sz w:val="24"/>
          <w:szCs w:val="24"/>
          <w:lang w:val="ru-RU" w:eastAsia="kk-KZ"/>
        </w:rPr>
        <w:t xml:space="preserve">лым бар, мені түсінетін </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з</w:t>
      </w:r>
      <w:r w:rsidRPr="000C1676">
        <w:rPr>
          <w:rStyle w:val="11"/>
          <w:color w:val="000000"/>
          <w:sz w:val="24"/>
          <w:szCs w:val="24"/>
          <w:lang w:val="ru-RU" w:eastAsia="kk-KZ"/>
        </w:rPr>
        <w:t xml:space="preserve"> </w:t>
      </w:r>
      <w:r w:rsidR="00937236" w:rsidRPr="000C1676">
        <w:rPr>
          <w:rStyle w:val="11"/>
          <w:color w:val="000000"/>
          <w:sz w:val="24"/>
          <w:szCs w:val="24"/>
          <w:lang w:val="ru-RU" w:eastAsia="kk-KZ"/>
        </w:rPr>
        <w:t xml:space="preserve">табыла </w:t>
      </w:r>
      <w:r w:rsidRPr="000C1676">
        <w:rPr>
          <w:rStyle w:val="11"/>
          <w:color w:val="000000"/>
          <w:sz w:val="24"/>
          <w:szCs w:val="24"/>
          <w:lang w:val="ru-RU" w:eastAsia="kk-KZ"/>
        </w:rPr>
        <w:t>қ</w:t>
      </w:r>
      <w:r w:rsidR="00937236" w:rsidRPr="000C1676">
        <w:rPr>
          <w:rStyle w:val="11"/>
          <w:color w:val="000000"/>
          <w:sz w:val="24"/>
          <w:szCs w:val="24"/>
          <w:lang w:val="ru-RU" w:eastAsia="kk-KZ"/>
        </w:rPr>
        <w:t xml:space="preserve">ояр </w:t>
      </w:r>
      <w:r w:rsidR="00937236" w:rsidRPr="000C1676">
        <w:rPr>
          <w:rStyle w:val="11"/>
          <w:color w:val="000000"/>
          <w:sz w:val="24"/>
          <w:szCs w:val="24"/>
          <w:lang w:val="ru-RU"/>
        </w:rPr>
        <w:t xml:space="preserve">ма </w:t>
      </w:r>
      <w:r w:rsidR="00937236" w:rsidRPr="000C1676">
        <w:rPr>
          <w:rStyle w:val="11"/>
          <w:color w:val="000000"/>
          <w:sz w:val="24"/>
          <w:szCs w:val="24"/>
          <w:lang w:val="ru-RU" w:eastAsia="kk-KZ"/>
        </w:rPr>
        <w:t xml:space="preserve">екен?» </w:t>
      </w:r>
      <w:r w:rsidRPr="000C1676">
        <w:rPr>
          <w:rStyle w:val="11"/>
          <w:color w:val="000000"/>
          <w:sz w:val="24"/>
          <w:szCs w:val="24"/>
          <w:lang w:val="ru-RU" w:eastAsia="kk-KZ"/>
        </w:rPr>
        <w:t>-</w:t>
      </w:r>
      <w:r w:rsidR="00937236" w:rsidRPr="000C1676">
        <w:rPr>
          <w:rStyle w:val="11"/>
          <w:color w:val="000000"/>
          <w:sz w:val="24"/>
          <w:szCs w:val="24"/>
          <w:lang w:val="ru-RU" w:eastAsia="kk-KZ"/>
        </w:rPr>
        <w:t xml:space="preserve"> депті м</w:t>
      </w:r>
      <w:r w:rsidRPr="000C1676">
        <w:rPr>
          <w:rStyle w:val="11"/>
          <w:color w:val="000000"/>
          <w:sz w:val="24"/>
          <w:szCs w:val="24"/>
          <w:lang w:val="ru-RU" w:eastAsia="kk-KZ"/>
        </w:rPr>
        <w:t>ұ</w:t>
      </w:r>
      <w:r w:rsidR="00937236" w:rsidRPr="000C1676">
        <w:rPr>
          <w:rStyle w:val="11"/>
          <w:color w:val="000000"/>
          <w:sz w:val="24"/>
          <w:szCs w:val="24"/>
          <w:lang w:val="ru-RU" w:eastAsia="kk-KZ"/>
        </w:rPr>
        <w:t xml:space="preserve">ңайып. </w:t>
      </w:r>
      <w:r w:rsidRPr="000C1676">
        <w:rPr>
          <w:rStyle w:val="11"/>
          <w:color w:val="000000"/>
          <w:sz w:val="24"/>
          <w:szCs w:val="24"/>
          <w:lang w:val="ru-RU" w:eastAsia="kk-KZ"/>
        </w:rPr>
        <w:t xml:space="preserve"> </w:t>
      </w:r>
      <w:r w:rsidR="00937236" w:rsidRPr="000C1676">
        <w:rPr>
          <w:rStyle w:val="11"/>
          <w:color w:val="000000"/>
          <w:sz w:val="24"/>
          <w:szCs w:val="24"/>
          <w:lang w:val="ru-RU" w:eastAsia="kk-KZ"/>
        </w:rPr>
        <w:t>М</w:t>
      </w:r>
      <w:r w:rsidRPr="000C1676">
        <w:rPr>
          <w:rStyle w:val="11"/>
          <w:color w:val="000000"/>
          <w:sz w:val="24"/>
          <w:szCs w:val="24"/>
          <w:lang w:val="ru-RU" w:eastAsia="kk-KZ"/>
        </w:rPr>
        <w:t>ұ</w:t>
      </w:r>
      <w:r w:rsidR="00937236" w:rsidRPr="000C1676">
        <w:rPr>
          <w:rStyle w:val="11"/>
          <w:color w:val="000000"/>
          <w:sz w:val="24"/>
          <w:szCs w:val="24"/>
          <w:lang w:val="ru-RU" w:eastAsia="kk-KZ"/>
        </w:rPr>
        <w:t xml:space="preserve">хамеджанның біз </w:t>
      </w:r>
      <w:r w:rsidRPr="000C1676">
        <w:rPr>
          <w:rStyle w:val="11"/>
          <w:color w:val="000000"/>
          <w:sz w:val="24"/>
          <w:szCs w:val="24"/>
          <w:lang w:val="ru-RU" w:eastAsia="kk-KZ"/>
        </w:rPr>
        <w:t>құ</w:t>
      </w:r>
      <w:r w:rsidR="00937236" w:rsidRPr="000C1676">
        <w:rPr>
          <w:rStyle w:val="11"/>
          <w:color w:val="000000"/>
          <w:sz w:val="24"/>
          <w:szCs w:val="24"/>
          <w:lang w:val="ru-RU" w:eastAsia="kk-KZ"/>
        </w:rPr>
        <w:t xml:space="preserve">ралпы Ескендір деген баласы: «Аға, оның жарасы жеңіл, Алматыда </w:t>
      </w:r>
      <w:r w:rsidR="00937236" w:rsidRPr="000C1676">
        <w:rPr>
          <w:rStyle w:val="11"/>
          <w:color w:val="000000"/>
          <w:sz w:val="24"/>
          <w:szCs w:val="24"/>
          <w:lang w:val="ru-RU"/>
        </w:rPr>
        <w:t>не к</w:t>
      </w:r>
      <w:r w:rsidRPr="000C1676">
        <w:rPr>
          <w:rStyle w:val="11"/>
          <w:color w:val="000000"/>
          <w:sz w:val="24"/>
          <w:szCs w:val="24"/>
          <w:lang w:val="ru-RU"/>
        </w:rPr>
        <w:t>ө</w:t>
      </w:r>
      <w:r w:rsidR="00937236" w:rsidRPr="000C1676">
        <w:rPr>
          <w:rStyle w:val="11"/>
          <w:color w:val="000000"/>
          <w:sz w:val="24"/>
          <w:szCs w:val="24"/>
          <w:lang w:val="ru-RU"/>
        </w:rPr>
        <w:t xml:space="preserve">п, </w:t>
      </w:r>
      <w:r w:rsidR="00937236" w:rsidRPr="000C1676">
        <w:rPr>
          <w:rStyle w:val="11"/>
          <w:color w:val="000000"/>
          <w:sz w:val="24"/>
          <w:szCs w:val="24"/>
          <w:lang w:val="ru-RU" w:eastAsia="kk-KZ"/>
        </w:rPr>
        <w:t>о</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 xml:space="preserve">ған </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 xml:space="preserve">з көп. Альбомдағы </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здардың</w:t>
      </w:r>
      <w:r w:rsidRPr="000C1676">
        <w:rPr>
          <w:rStyle w:val="11"/>
          <w:color w:val="000000"/>
          <w:sz w:val="24"/>
          <w:szCs w:val="24"/>
          <w:lang w:val="ru-RU" w:eastAsia="kk-KZ"/>
        </w:rPr>
        <w:t xml:space="preserve"> </w:t>
      </w:r>
      <w:r w:rsidR="00937236" w:rsidRPr="000C1676">
        <w:rPr>
          <w:rStyle w:val="11"/>
          <w:color w:val="000000"/>
          <w:sz w:val="24"/>
          <w:szCs w:val="24"/>
          <w:lang w:val="ru-RU" w:eastAsia="kk-KZ"/>
        </w:rPr>
        <w:t xml:space="preserve">суреттерін </w:t>
      </w:r>
      <w:r w:rsidRPr="000C1676">
        <w:rPr>
          <w:rStyle w:val="11"/>
          <w:color w:val="000000"/>
          <w:sz w:val="24"/>
          <w:szCs w:val="24"/>
          <w:lang w:val="ru-RU" w:eastAsia="kk-KZ"/>
        </w:rPr>
        <w:t>қа</w:t>
      </w:r>
      <w:r w:rsidR="00937236" w:rsidRPr="000C1676">
        <w:rPr>
          <w:rStyle w:val="11"/>
          <w:color w:val="000000"/>
          <w:sz w:val="24"/>
          <w:szCs w:val="24"/>
          <w:lang w:val="ru-RU" w:eastAsia="kk-KZ"/>
        </w:rPr>
        <w:t xml:space="preserve">рап, біреуіне жіп тағыңыз, мен таныстыруды мойныма аламын», </w:t>
      </w:r>
      <w:r w:rsidRPr="000C1676">
        <w:rPr>
          <w:rStyle w:val="11"/>
          <w:color w:val="000000"/>
          <w:sz w:val="24"/>
          <w:szCs w:val="24"/>
          <w:lang w:val="ru-RU" w:eastAsia="kk-KZ"/>
        </w:rPr>
        <w:t>-</w:t>
      </w:r>
      <w:r w:rsidR="00937236" w:rsidRPr="000C1676">
        <w:rPr>
          <w:rStyle w:val="11"/>
          <w:color w:val="000000"/>
          <w:sz w:val="24"/>
          <w:szCs w:val="24"/>
          <w:lang w:val="ru-RU" w:eastAsia="kk-KZ"/>
        </w:rPr>
        <w:t xml:space="preserve"> деп альбомын жайып тастайды.</w:t>
      </w:r>
      <w:r w:rsidRPr="000C1676">
        <w:rPr>
          <w:rStyle w:val="11"/>
          <w:color w:val="000000"/>
          <w:sz w:val="24"/>
          <w:szCs w:val="24"/>
          <w:lang w:val="ru-RU" w:eastAsia="kk-KZ"/>
        </w:rPr>
        <w:t xml:space="preserve"> </w:t>
      </w:r>
      <w:r w:rsidR="00937236" w:rsidRPr="000C1676">
        <w:rPr>
          <w:rStyle w:val="11"/>
          <w:color w:val="000000"/>
          <w:sz w:val="24"/>
          <w:szCs w:val="24"/>
          <w:lang w:val="ru-RU" w:eastAsia="kk-KZ"/>
        </w:rPr>
        <w:t xml:space="preserve">Бәрі күлісіп суреттерді </w:t>
      </w:r>
      <w:r w:rsidRPr="000C1676">
        <w:rPr>
          <w:rStyle w:val="11"/>
          <w:color w:val="000000"/>
          <w:sz w:val="24"/>
          <w:szCs w:val="24"/>
          <w:lang w:val="ru-RU" w:eastAsia="kk-KZ"/>
        </w:rPr>
        <w:t>қ</w:t>
      </w:r>
      <w:r w:rsidR="00937236" w:rsidRPr="000C1676">
        <w:rPr>
          <w:rStyle w:val="11"/>
          <w:color w:val="000000"/>
          <w:sz w:val="24"/>
          <w:szCs w:val="24"/>
          <w:lang w:val="ru-RU"/>
        </w:rPr>
        <w:t xml:space="preserve">арай </w:t>
      </w:r>
      <w:r w:rsidR="00937236" w:rsidRPr="000C1676">
        <w:rPr>
          <w:rStyle w:val="11"/>
          <w:color w:val="000000"/>
          <w:sz w:val="24"/>
          <w:szCs w:val="24"/>
          <w:lang w:val="ru-RU" w:eastAsia="kk-KZ"/>
        </w:rPr>
        <w:t xml:space="preserve">бастайды. </w:t>
      </w:r>
      <w:r w:rsidR="00937236" w:rsidRPr="000C1676">
        <w:rPr>
          <w:rStyle w:val="11"/>
          <w:color w:val="000000"/>
          <w:sz w:val="24"/>
          <w:szCs w:val="24"/>
          <w:lang w:val="ru-RU"/>
        </w:rPr>
        <w:t xml:space="preserve">Он </w:t>
      </w:r>
      <w:r w:rsidR="00937236" w:rsidRPr="000C1676">
        <w:rPr>
          <w:rStyle w:val="11"/>
          <w:color w:val="000000"/>
          <w:sz w:val="24"/>
          <w:szCs w:val="24"/>
          <w:lang w:val="ru-RU" w:eastAsia="kk-KZ"/>
        </w:rPr>
        <w:t>ш</w:t>
      </w:r>
      <w:r w:rsidR="008B1A61" w:rsidRPr="000C1676">
        <w:rPr>
          <w:rStyle w:val="11"/>
          <w:color w:val="000000"/>
          <w:sz w:val="24"/>
          <w:szCs w:val="24"/>
          <w:lang w:val="ru-RU" w:eastAsia="kk-KZ"/>
        </w:rPr>
        <w:t>ақ</w:t>
      </w:r>
      <w:r w:rsidR="00937236" w:rsidRPr="000C1676">
        <w:rPr>
          <w:rStyle w:val="11"/>
          <w:color w:val="000000"/>
          <w:sz w:val="24"/>
          <w:szCs w:val="24"/>
          <w:lang w:val="ru-RU" w:eastAsia="kk-KZ"/>
        </w:rPr>
        <w:t xml:space="preserve">ты </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 xml:space="preserve">здың арасынан Тұрар мені көрсетіп: «Осы </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 xml:space="preserve">збен таныссам </w:t>
      </w:r>
      <w:r w:rsidRPr="000C1676">
        <w:rPr>
          <w:rStyle w:val="11"/>
          <w:color w:val="000000"/>
          <w:sz w:val="24"/>
          <w:szCs w:val="24"/>
          <w:lang w:val="ru-RU" w:eastAsia="kk-KZ"/>
        </w:rPr>
        <w:t>қ</w:t>
      </w:r>
      <w:r w:rsidR="00937236" w:rsidRPr="000C1676">
        <w:rPr>
          <w:rStyle w:val="11"/>
          <w:color w:val="000000"/>
          <w:sz w:val="24"/>
          <w:szCs w:val="24"/>
          <w:lang w:val="ru-RU" w:eastAsia="kk-KZ"/>
        </w:rPr>
        <w:t xml:space="preserve">алай </w:t>
      </w:r>
      <w:r w:rsidRPr="000C1676">
        <w:rPr>
          <w:rStyle w:val="11"/>
          <w:color w:val="000000"/>
          <w:sz w:val="24"/>
          <w:szCs w:val="24"/>
          <w:lang w:val="ru-RU" w:eastAsia="kk-KZ"/>
        </w:rPr>
        <w:t>қ</w:t>
      </w:r>
      <w:r w:rsidR="00937236" w:rsidRPr="000C1676">
        <w:rPr>
          <w:rStyle w:val="11"/>
          <w:color w:val="000000"/>
          <w:sz w:val="24"/>
          <w:szCs w:val="24"/>
          <w:lang w:val="ru-RU" w:eastAsia="kk-KZ"/>
        </w:rPr>
        <w:t>арайсын?» - дейді...</w:t>
      </w:r>
    </w:p>
    <w:p w:rsidR="00937236" w:rsidRPr="000C1676" w:rsidRDefault="0093723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Ол кезде ешнәрседен бейхабармын, 1 </w:t>
      </w:r>
      <w:r w:rsidR="00752595" w:rsidRPr="000C1676">
        <w:rPr>
          <w:rStyle w:val="11"/>
          <w:color w:val="000000"/>
          <w:sz w:val="24"/>
          <w:szCs w:val="24"/>
          <w:lang w:val="ru-RU" w:eastAsia="kk-KZ"/>
        </w:rPr>
        <w:t>курс</w:t>
      </w:r>
      <w:r w:rsidRPr="000C1676">
        <w:rPr>
          <w:rStyle w:val="11"/>
          <w:color w:val="000000"/>
          <w:sz w:val="24"/>
          <w:szCs w:val="24"/>
          <w:lang w:val="ru-RU" w:eastAsia="kk-KZ"/>
        </w:rPr>
        <w:t>ты тәмамдаған соң, пр</w:t>
      </w:r>
      <w:r w:rsidR="00752595" w:rsidRPr="000C1676">
        <w:rPr>
          <w:rStyle w:val="11"/>
          <w:color w:val="000000"/>
          <w:sz w:val="24"/>
          <w:szCs w:val="24"/>
          <w:lang w:val="ru-RU" w:eastAsia="kk-KZ"/>
        </w:rPr>
        <w:t>ак</w:t>
      </w:r>
      <w:r w:rsidRPr="000C1676">
        <w:rPr>
          <w:rStyle w:val="11"/>
          <w:color w:val="000000"/>
          <w:sz w:val="24"/>
          <w:szCs w:val="24"/>
          <w:lang w:val="ru-RU" w:eastAsia="kk-KZ"/>
        </w:rPr>
        <w:t xml:space="preserve">тикада Көкшетауда жүргем. Ләйланы орыс </w:t>
      </w:r>
      <w:r w:rsidR="00317621" w:rsidRPr="000C1676">
        <w:rPr>
          <w:rStyle w:val="11"/>
          <w:color w:val="000000"/>
          <w:sz w:val="24"/>
          <w:szCs w:val="24"/>
          <w:lang w:val="ru-RU" w:eastAsia="kk-KZ"/>
        </w:rPr>
        <w:t>қол</w:t>
      </w:r>
      <w:r w:rsidRPr="000C1676">
        <w:rPr>
          <w:rStyle w:val="11"/>
          <w:color w:val="000000"/>
          <w:sz w:val="24"/>
          <w:szCs w:val="24"/>
          <w:lang w:val="ru-RU" w:eastAsia="kk-KZ"/>
        </w:rPr>
        <w:t xml:space="preserve">хозына, мені </w:t>
      </w:r>
      <w:r w:rsidR="002C67A5" w:rsidRPr="000C1676">
        <w:rPr>
          <w:rStyle w:val="11"/>
          <w:color w:val="000000"/>
          <w:sz w:val="24"/>
          <w:szCs w:val="24"/>
          <w:lang w:val="ru-RU"/>
        </w:rPr>
        <w:t>қаз</w:t>
      </w:r>
      <w:r w:rsidR="008B1A61" w:rsidRPr="000C1676">
        <w:rPr>
          <w:rStyle w:val="11"/>
          <w:color w:val="000000"/>
          <w:sz w:val="24"/>
          <w:szCs w:val="24"/>
          <w:lang w:val="ru-RU"/>
        </w:rPr>
        <w:t>ақ</w:t>
      </w:r>
      <w:r w:rsidRPr="000C1676">
        <w:rPr>
          <w:rStyle w:val="11"/>
          <w:color w:val="000000"/>
          <w:sz w:val="24"/>
          <w:szCs w:val="24"/>
          <w:lang w:val="ru-RU"/>
        </w:rPr>
        <w:t xml:space="preserve"> </w:t>
      </w:r>
      <w:r w:rsidRPr="000C1676">
        <w:rPr>
          <w:rStyle w:val="11"/>
          <w:color w:val="000000"/>
          <w:sz w:val="24"/>
          <w:szCs w:val="24"/>
          <w:lang w:val="ru-RU" w:eastAsia="kk-KZ"/>
        </w:rPr>
        <w:t xml:space="preserve">ауылына бөліп жіберген болатын. </w:t>
      </w:r>
      <w:r w:rsidRPr="000C1676">
        <w:rPr>
          <w:rStyle w:val="11"/>
          <w:color w:val="000000"/>
          <w:sz w:val="24"/>
          <w:szCs w:val="24"/>
          <w:lang w:val="ru-RU"/>
        </w:rPr>
        <w:t xml:space="preserve">Комсомол </w:t>
      </w:r>
      <w:r w:rsidR="00752595" w:rsidRPr="000C1676">
        <w:rPr>
          <w:rStyle w:val="11"/>
          <w:color w:val="000000"/>
          <w:sz w:val="24"/>
          <w:szCs w:val="24"/>
          <w:lang w:val="ru-RU" w:eastAsia="kk-KZ"/>
        </w:rPr>
        <w:t>ұ</w:t>
      </w:r>
      <w:r w:rsidRPr="000C1676">
        <w:rPr>
          <w:rStyle w:val="11"/>
          <w:color w:val="000000"/>
          <w:sz w:val="24"/>
          <w:szCs w:val="24"/>
          <w:lang w:val="ru-RU" w:eastAsia="kk-KZ"/>
        </w:rPr>
        <w:t>йымының хатшысы</w:t>
      </w:r>
      <w:r w:rsidR="00752595" w:rsidRPr="000C1676">
        <w:rPr>
          <w:rStyle w:val="11"/>
          <w:color w:val="000000"/>
          <w:sz w:val="24"/>
          <w:szCs w:val="24"/>
          <w:lang w:val="ru-RU" w:eastAsia="kk-KZ"/>
        </w:rPr>
        <w:t xml:space="preserve">мын. </w:t>
      </w:r>
      <w:r w:rsidR="00317621" w:rsidRPr="000C1676">
        <w:rPr>
          <w:rStyle w:val="11"/>
          <w:color w:val="000000"/>
          <w:sz w:val="24"/>
          <w:szCs w:val="24"/>
          <w:lang w:val="ru-RU" w:eastAsia="kk-KZ"/>
        </w:rPr>
        <w:t>Қол</w:t>
      </w:r>
      <w:r w:rsidR="00752595" w:rsidRPr="000C1676">
        <w:rPr>
          <w:rStyle w:val="11"/>
          <w:color w:val="000000"/>
          <w:sz w:val="24"/>
          <w:szCs w:val="24"/>
          <w:lang w:val="ru-RU" w:eastAsia="kk-KZ"/>
        </w:rPr>
        <w:t>лективтендіру кезеңі, жұ</w:t>
      </w:r>
      <w:r w:rsidRPr="000C1676">
        <w:rPr>
          <w:rStyle w:val="11"/>
          <w:color w:val="000000"/>
          <w:sz w:val="24"/>
          <w:szCs w:val="24"/>
          <w:lang w:val="ru-RU" w:eastAsia="kk-KZ"/>
        </w:rPr>
        <w:t xml:space="preserve">мыс деген бастан асады. Бір күні Алматыдан Ескендірдің: «Тосып </w:t>
      </w:r>
      <w:r w:rsidRPr="000C1676">
        <w:rPr>
          <w:rStyle w:val="11"/>
          <w:color w:val="000000"/>
          <w:sz w:val="24"/>
          <w:szCs w:val="24"/>
          <w:lang w:val="ru-RU"/>
        </w:rPr>
        <w:t xml:space="preserve">ал!» </w:t>
      </w:r>
      <w:r w:rsidRPr="000C1676">
        <w:rPr>
          <w:rStyle w:val="11"/>
          <w:color w:val="000000"/>
          <w:sz w:val="24"/>
          <w:szCs w:val="24"/>
          <w:lang w:val="ru-RU" w:eastAsia="kk-KZ"/>
        </w:rPr>
        <w:t>деген жеделхатын алдым. Жүрегім зу ете түс</w:t>
      </w:r>
      <w:r w:rsidR="00752595" w:rsidRPr="000C1676">
        <w:rPr>
          <w:rStyle w:val="11"/>
          <w:color w:val="000000"/>
          <w:sz w:val="24"/>
          <w:szCs w:val="24"/>
          <w:lang w:val="ru-RU" w:eastAsia="kk-KZ"/>
        </w:rPr>
        <w:t>ті, себебі әкем көптен бері сырқ</w:t>
      </w:r>
      <w:r w:rsidRPr="000C1676">
        <w:rPr>
          <w:rStyle w:val="11"/>
          <w:color w:val="000000"/>
          <w:sz w:val="24"/>
          <w:szCs w:val="24"/>
          <w:lang w:val="ru-RU" w:eastAsia="kk-KZ"/>
        </w:rPr>
        <w:t>ат болатын. «Ойпырмай,</w:t>
      </w:r>
      <w:r w:rsidR="00752595" w:rsidRPr="000C1676">
        <w:rPr>
          <w:rStyle w:val="11"/>
          <w:color w:val="000000"/>
          <w:sz w:val="24"/>
          <w:szCs w:val="24"/>
          <w:lang w:val="ru-RU" w:eastAsia="kk-KZ"/>
        </w:rPr>
        <w:t xml:space="preserve"> тірі болса жарар еді, жағдайы қ</w:t>
      </w:r>
      <w:r w:rsidRPr="000C1676">
        <w:rPr>
          <w:rStyle w:val="11"/>
          <w:color w:val="000000"/>
          <w:sz w:val="24"/>
          <w:szCs w:val="24"/>
          <w:lang w:val="ru-RU" w:eastAsia="kk-KZ"/>
        </w:rPr>
        <w:t xml:space="preserve">алай </w:t>
      </w:r>
      <w:r w:rsidRPr="000C1676">
        <w:rPr>
          <w:rStyle w:val="11"/>
          <w:color w:val="000000"/>
          <w:sz w:val="24"/>
          <w:szCs w:val="24"/>
          <w:lang w:val="ru-RU"/>
        </w:rPr>
        <w:t xml:space="preserve">болды екен?!» </w:t>
      </w:r>
      <w:r w:rsidRPr="000C1676">
        <w:rPr>
          <w:rStyle w:val="11"/>
          <w:color w:val="000000"/>
          <w:sz w:val="24"/>
          <w:szCs w:val="24"/>
          <w:lang w:val="ru-RU" w:eastAsia="kk-KZ"/>
        </w:rPr>
        <w:t xml:space="preserve">- </w:t>
      </w:r>
      <w:r w:rsidRPr="000C1676">
        <w:rPr>
          <w:rStyle w:val="11"/>
          <w:color w:val="000000"/>
          <w:sz w:val="24"/>
          <w:szCs w:val="24"/>
          <w:lang w:val="ru-RU"/>
        </w:rPr>
        <w:t xml:space="preserve">деп, </w:t>
      </w:r>
      <w:r w:rsidR="00752595" w:rsidRPr="000C1676">
        <w:rPr>
          <w:rStyle w:val="11"/>
          <w:color w:val="000000"/>
          <w:sz w:val="24"/>
          <w:szCs w:val="24"/>
          <w:lang w:val="ru-RU" w:eastAsia="kk-KZ"/>
        </w:rPr>
        <w:t>қорқа-қ</w:t>
      </w:r>
      <w:r w:rsidRPr="000C1676">
        <w:rPr>
          <w:rStyle w:val="11"/>
          <w:color w:val="000000"/>
          <w:sz w:val="24"/>
          <w:szCs w:val="24"/>
          <w:lang w:val="ru-RU" w:eastAsia="kk-KZ"/>
        </w:rPr>
        <w:t>ор</w:t>
      </w:r>
      <w:r w:rsidR="00752595" w:rsidRPr="000C1676">
        <w:rPr>
          <w:rStyle w:val="11"/>
          <w:color w:val="000000"/>
          <w:sz w:val="24"/>
          <w:szCs w:val="24"/>
          <w:lang w:val="ru-RU" w:eastAsia="kk-KZ"/>
        </w:rPr>
        <w:t>қ</w:t>
      </w:r>
      <w:r w:rsidRPr="000C1676">
        <w:rPr>
          <w:rStyle w:val="11"/>
          <w:color w:val="000000"/>
          <w:sz w:val="24"/>
          <w:szCs w:val="24"/>
          <w:lang w:val="ru-RU" w:eastAsia="kk-KZ"/>
        </w:rPr>
        <w:t>а вокзалға жеттім.</w:t>
      </w:r>
    </w:p>
    <w:p w:rsidR="00937236" w:rsidRPr="000C1676" w:rsidRDefault="00937236" w:rsidP="000C1676">
      <w:pPr>
        <w:pStyle w:val="a5"/>
        <w:ind w:firstLine="567"/>
        <w:jc w:val="both"/>
        <w:rPr>
          <w:rFonts w:ascii="Times New Roman" w:hAnsi="Times New Roman"/>
          <w:sz w:val="24"/>
          <w:szCs w:val="24"/>
          <w:lang w:val="ru-RU"/>
        </w:rPr>
      </w:pPr>
      <w:r w:rsidRPr="000C1676">
        <w:rPr>
          <w:rStyle w:val="11"/>
          <w:color w:val="000000"/>
          <w:sz w:val="24"/>
          <w:szCs w:val="24"/>
          <w:lang w:val="ru-RU"/>
        </w:rPr>
        <w:t xml:space="preserve">Вокзал </w:t>
      </w:r>
      <w:r w:rsidRPr="000C1676">
        <w:rPr>
          <w:rStyle w:val="11"/>
          <w:color w:val="000000"/>
          <w:sz w:val="24"/>
          <w:szCs w:val="24"/>
          <w:lang w:val="ru-RU" w:eastAsia="kk-KZ"/>
        </w:rPr>
        <w:t>маңы у-шу, «Бір басты</w:t>
      </w:r>
      <w:r w:rsidR="00752595" w:rsidRPr="000C1676">
        <w:rPr>
          <w:rStyle w:val="11"/>
          <w:color w:val="000000"/>
          <w:sz w:val="24"/>
          <w:szCs w:val="24"/>
          <w:lang w:val="ru-RU" w:eastAsia="kk-KZ"/>
        </w:rPr>
        <w:t>қ</w:t>
      </w:r>
      <w:r w:rsidRPr="000C1676">
        <w:rPr>
          <w:rStyle w:val="11"/>
          <w:color w:val="000000"/>
          <w:sz w:val="24"/>
          <w:szCs w:val="24"/>
          <w:lang w:val="ru-RU" w:eastAsia="kk-KZ"/>
        </w:rPr>
        <w:t xml:space="preserve"> келе жатыр, соны күтіп алуымыз керек», </w:t>
      </w:r>
      <w:r w:rsidR="00752595" w:rsidRPr="000C1676">
        <w:rPr>
          <w:rStyle w:val="11"/>
          <w:color w:val="000000"/>
          <w:sz w:val="24"/>
          <w:szCs w:val="24"/>
          <w:lang w:val="ru-RU" w:eastAsia="kk-KZ"/>
        </w:rPr>
        <w:t>-</w:t>
      </w:r>
      <w:r w:rsidRPr="000C1676">
        <w:rPr>
          <w:rStyle w:val="11"/>
          <w:color w:val="000000"/>
          <w:sz w:val="24"/>
          <w:szCs w:val="24"/>
          <w:lang w:val="ru-RU" w:eastAsia="kk-KZ"/>
        </w:rPr>
        <w:t xml:space="preserve"> деп жүгіріп жүрген халы</w:t>
      </w:r>
      <w:r w:rsidR="00752595" w:rsidRPr="000C1676">
        <w:rPr>
          <w:rStyle w:val="11"/>
          <w:color w:val="000000"/>
          <w:sz w:val="24"/>
          <w:szCs w:val="24"/>
          <w:lang w:val="ru-RU" w:eastAsia="kk-KZ"/>
        </w:rPr>
        <w:t>қ</w:t>
      </w:r>
      <w:r w:rsidRPr="000C1676">
        <w:rPr>
          <w:rStyle w:val="11"/>
          <w:color w:val="000000"/>
          <w:sz w:val="24"/>
          <w:szCs w:val="24"/>
          <w:lang w:val="ru-RU" w:eastAsia="kk-KZ"/>
        </w:rPr>
        <w:t>. Онда шаруам жо</w:t>
      </w:r>
      <w:r w:rsidR="00752595" w:rsidRPr="000C1676">
        <w:rPr>
          <w:rStyle w:val="11"/>
          <w:color w:val="000000"/>
          <w:sz w:val="24"/>
          <w:szCs w:val="24"/>
          <w:lang w:val="ru-RU" w:eastAsia="kk-KZ"/>
        </w:rPr>
        <w:t>қ, жүрегім лүпілдеп мен тұ</w:t>
      </w:r>
      <w:r w:rsidRPr="000C1676">
        <w:rPr>
          <w:rStyle w:val="11"/>
          <w:color w:val="000000"/>
          <w:sz w:val="24"/>
          <w:szCs w:val="24"/>
          <w:lang w:val="ru-RU" w:eastAsia="kk-KZ"/>
        </w:rPr>
        <w:t xml:space="preserve">рмын. Міне, бәріміз күткен пойыз </w:t>
      </w:r>
      <w:r w:rsidRPr="000C1676">
        <w:rPr>
          <w:rStyle w:val="11"/>
          <w:color w:val="000000"/>
          <w:sz w:val="24"/>
          <w:szCs w:val="24"/>
          <w:lang w:val="ru-RU"/>
        </w:rPr>
        <w:t xml:space="preserve">да </w:t>
      </w:r>
      <w:r w:rsidRPr="000C1676">
        <w:rPr>
          <w:rStyle w:val="11"/>
          <w:color w:val="000000"/>
          <w:sz w:val="24"/>
          <w:szCs w:val="24"/>
          <w:lang w:val="ru-RU" w:eastAsia="kk-KZ"/>
        </w:rPr>
        <w:t>келіп жет</w:t>
      </w:r>
      <w:r w:rsidR="00752595" w:rsidRPr="000C1676">
        <w:rPr>
          <w:rStyle w:val="11"/>
          <w:color w:val="000000"/>
          <w:sz w:val="24"/>
          <w:szCs w:val="24"/>
          <w:lang w:val="ru-RU" w:eastAsia="kk-KZ"/>
        </w:rPr>
        <w:t>т</w:t>
      </w:r>
      <w:r w:rsidRPr="000C1676">
        <w:rPr>
          <w:rStyle w:val="11"/>
          <w:color w:val="000000"/>
          <w:sz w:val="24"/>
          <w:szCs w:val="24"/>
          <w:lang w:val="ru-RU" w:eastAsia="kk-KZ"/>
        </w:rPr>
        <w:t>і. Ескендір мені анадайдан көріп, вагоннан секір</w:t>
      </w:r>
      <w:r w:rsidR="00752595" w:rsidRPr="000C1676">
        <w:rPr>
          <w:rStyle w:val="11"/>
          <w:color w:val="000000"/>
          <w:sz w:val="24"/>
          <w:szCs w:val="24"/>
          <w:lang w:val="ru-RU" w:eastAsia="kk-KZ"/>
        </w:rPr>
        <w:t>іп түсті. Әкемнің хал-ахуалын сұ</w:t>
      </w:r>
      <w:r w:rsidRPr="000C1676">
        <w:rPr>
          <w:rStyle w:val="11"/>
          <w:color w:val="000000"/>
          <w:sz w:val="24"/>
          <w:szCs w:val="24"/>
          <w:lang w:val="ru-RU" w:eastAsia="kk-KZ"/>
        </w:rPr>
        <w:t xml:space="preserve">рап, мамамнан хат </w:t>
      </w:r>
      <w:r w:rsidRPr="000C1676">
        <w:rPr>
          <w:rStyle w:val="11"/>
          <w:color w:val="000000"/>
          <w:sz w:val="24"/>
          <w:szCs w:val="24"/>
          <w:lang w:val="ru-RU"/>
        </w:rPr>
        <w:t xml:space="preserve">ала </w:t>
      </w:r>
      <w:r w:rsidRPr="000C1676">
        <w:rPr>
          <w:rStyle w:val="11"/>
          <w:color w:val="000000"/>
          <w:sz w:val="24"/>
          <w:szCs w:val="24"/>
          <w:lang w:val="ru-RU" w:eastAsia="kk-KZ"/>
        </w:rPr>
        <w:t>келген екен, соны о</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п, мәре-сәре </w:t>
      </w:r>
      <w:r w:rsidR="00752595" w:rsidRPr="000C1676">
        <w:rPr>
          <w:rStyle w:val="11"/>
          <w:color w:val="000000"/>
          <w:sz w:val="24"/>
          <w:szCs w:val="24"/>
          <w:lang w:val="ru-RU"/>
        </w:rPr>
        <w:t>боп қ</w:t>
      </w:r>
      <w:r w:rsidRPr="000C1676">
        <w:rPr>
          <w:rStyle w:val="11"/>
          <w:color w:val="000000"/>
          <w:sz w:val="24"/>
          <w:szCs w:val="24"/>
          <w:lang w:val="ru-RU"/>
        </w:rPr>
        <w:t xml:space="preserve">алдым. </w:t>
      </w:r>
      <w:r w:rsidRPr="000C1676">
        <w:rPr>
          <w:rStyle w:val="11"/>
          <w:color w:val="000000"/>
          <w:sz w:val="24"/>
          <w:szCs w:val="24"/>
          <w:lang w:val="ru-RU" w:eastAsia="kk-KZ"/>
        </w:rPr>
        <w:t>Біраз уа</w:t>
      </w:r>
      <w:r w:rsidR="002C67A5" w:rsidRPr="000C1676">
        <w:rPr>
          <w:rStyle w:val="11"/>
          <w:color w:val="000000"/>
          <w:sz w:val="24"/>
          <w:szCs w:val="24"/>
          <w:lang w:val="ru-RU" w:eastAsia="kk-KZ"/>
        </w:rPr>
        <w:t>қы</w:t>
      </w:r>
      <w:r w:rsidR="00752595" w:rsidRPr="000C1676">
        <w:rPr>
          <w:rStyle w:val="11"/>
          <w:color w:val="000000"/>
          <w:sz w:val="24"/>
          <w:szCs w:val="24"/>
          <w:lang w:val="ru-RU" w:eastAsia="kk-KZ"/>
        </w:rPr>
        <w:t>т өткен соң</w:t>
      </w:r>
      <w:r w:rsidRPr="000C1676">
        <w:rPr>
          <w:rStyle w:val="11"/>
          <w:color w:val="000000"/>
          <w:sz w:val="24"/>
          <w:szCs w:val="24"/>
          <w:lang w:val="ru-RU" w:eastAsia="kk-KZ"/>
        </w:rPr>
        <w:t>, менің к</w:t>
      </w:r>
      <w:r w:rsidR="00752595" w:rsidRPr="000C1676">
        <w:rPr>
          <w:rStyle w:val="11"/>
          <w:color w:val="000000"/>
          <w:sz w:val="24"/>
          <w:szCs w:val="24"/>
          <w:lang w:val="ru-RU" w:eastAsia="kk-KZ"/>
        </w:rPr>
        <w:t>ө</w:t>
      </w:r>
      <w:r w:rsidRPr="000C1676">
        <w:rPr>
          <w:rStyle w:val="11"/>
          <w:color w:val="000000"/>
          <w:sz w:val="24"/>
          <w:szCs w:val="24"/>
          <w:lang w:val="ru-RU" w:eastAsia="kk-KZ"/>
        </w:rPr>
        <w:t>ңілімнің жайланға</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 бай</w:t>
      </w:r>
      <w:r w:rsidR="00752595" w:rsidRPr="000C1676">
        <w:rPr>
          <w:rStyle w:val="11"/>
          <w:color w:val="000000"/>
          <w:sz w:val="24"/>
          <w:szCs w:val="24"/>
          <w:lang w:val="ru-RU" w:eastAsia="kk-KZ"/>
        </w:rPr>
        <w:t>қ</w:t>
      </w:r>
      <w:r w:rsidRPr="000C1676">
        <w:rPr>
          <w:rStyle w:val="11"/>
          <w:color w:val="000000"/>
          <w:sz w:val="24"/>
          <w:szCs w:val="24"/>
          <w:lang w:val="ru-RU" w:eastAsia="kk-KZ"/>
        </w:rPr>
        <w:t>аған Ескендір: «Әзиза, осы пойызбен кім келгенін білесің бе? Оны мен ертіп келдім»,</w:t>
      </w:r>
      <w:r w:rsidR="00752595" w:rsidRPr="000C1676">
        <w:rPr>
          <w:rStyle w:val="11"/>
          <w:color w:val="000000"/>
          <w:sz w:val="24"/>
          <w:szCs w:val="24"/>
          <w:lang w:val="ru-RU" w:eastAsia="kk-KZ"/>
        </w:rPr>
        <w:t xml:space="preserve"> - </w:t>
      </w:r>
      <w:r w:rsidRPr="000C1676">
        <w:rPr>
          <w:rStyle w:val="11"/>
          <w:color w:val="000000"/>
          <w:sz w:val="24"/>
          <w:szCs w:val="24"/>
          <w:lang w:val="ru-RU" w:eastAsia="kk-KZ"/>
        </w:rPr>
        <w:t>деді м</w:t>
      </w:r>
      <w:r w:rsidR="008B1A61" w:rsidRPr="000C1676">
        <w:rPr>
          <w:rStyle w:val="11"/>
          <w:color w:val="000000"/>
          <w:sz w:val="24"/>
          <w:szCs w:val="24"/>
          <w:lang w:val="ru-RU" w:eastAsia="kk-KZ"/>
        </w:rPr>
        <w:t>ақ</w:t>
      </w:r>
      <w:r w:rsidRPr="000C1676">
        <w:rPr>
          <w:rStyle w:val="11"/>
          <w:color w:val="000000"/>
          <w:sz w:val="24"/>
          <w:szCs w:val="24"/>
          <w:lang w:val="ru-RU" w:eastAsia="kk-KZ"/>
        </w:rPr>
        <w:t>танышпен, «Жо</w:t>
      </w:r>
      <w:r w:rsidR="00752595" w:rsidRPr="000C1676">
        <w:rPr>
          <w:rStyle w:val="11"/>
          <w:color w:val="000000"/>
          <w:sz w:val="24"/>
          <w:szCs w:val="24"/>
          <w:lang w:val="ru-RU" w:eastAsia="kk-KZ"/>
        </w:rPr>
        <w:t>қ</w:t>
      </w:r>
      <w:r w:rsidRPr="000C1676">
        <w:rPr>
          <w:rStyle w:val="11"/>
          <w:color w:val="000000"/>
          <w:sz w:val="24"/>
          <w:szCs w:val="24"/>
          <w:lang w:val="ru-RU" w:eastAsia="kk-KZ"/>
        </w:rPr>
        <w:t>. Ж</w:t>
      </w:r>
      <w:r w:rsidR="00752595" w:rsidRPr="000C1676">
        <w:rPr>
          <w:rStyle w:val="11"/>
          <w:color w:val="000000"/>
          <w:sz w:val="24"/>
          <w:szCs w:val="24"/>
          <w:lang w:val="ru-RU" w:eastAsia="kk-KZ"/>
        </w:rPr>
        <w:t>ұ</w:t>
      </w:r>
      <w:r w:rsidRPr="000C1676">
        <w:rPr>
          <w:rStyle w:val="11"/>
          <w:color w:val="000000"/>
          <w:sz w:val="24"/>
          <w:szCs w:val="24"/>
          <w:lang w:val="ru-RU" w:eastAsia="kk-KZ"/>
        </w:rPr>
        <w:t xml:space="preserve">рт әйтеуір бір </w:t>
      </w:r>
      <w:r w:rsidRPr="000C1676">
        <w:rPr>
          <w:rStyle w:val="11"/>
          <w:color w:val="000000"/>
          <w:sz w:val="24"/>
          <w:szCs w:val="24"/>
          <w:lang w:val="ru-RU"/>
        </w:rPr>
        <w:t>бас</w:t>
      </w:r>
      <w:r w:rsidRPr="000C1676">
        <w:rPr>
          <w:rStyle w:val="11"/>
          <w:color w:val="000000"/>
          <w:sz w:val="24"/>
          <w:szCs w:val="24"/>
          <w:lang w:val="ru-RU"/>
        </w:rPr>
        <w:softHyphen/>
        <w:t>ты</w:t>
      </w:r>
      <w:r w:rsidR="00752595" w:rsidRPr="000C1676">
        <w:rPr>
          <w:rStyle w:val="11"/>
          <w:color w:val="000000"/>
          <w:sz w:val="24"/>
          <w:szCs w:val="24"/>
          <w:lang w:val="ru-RU"/>
        </w:rPr>
        <w:t>қ</w:t>
      </w:r>
      <w:r w:rsidRPr="000C1676">
        <w:rPr>
          <w:rStyle w:val="11"/>
          <w:color w:val="000000"/>
          <w:sz w:val="24"/>
          <w:szCs w:val="24"/>
          <w:lang w:val="ru-RU"/>
        </w:rPr>
        <w:t xml:space="preserve"> </w:t>
      </w:r>
      <w:r w:rsidRPr="000C1676">
        <w:rPr>
          <w:rStyle w:val="11"/>
          <w:color w:val="000000"/>
          <w:sz w:val="24"/>
          <w:szCs w:val="24"/>
          <w:lang w:val="ru-RU" w:eastAsia="kk-KZ"/>
        </w:rPr>
        <w:t>келеді, деп әбігерленіп жүр ғой», - дедім мен. «Тұрар Рыс</w:t>
      </w:r>
      <w:r w:rsidR="00752595" w:rsidRPr="000C1676">
        <w:rPr>
          <w:rStyle w:val="11"/>
          <w:color w:val="000000"/>
          <w:sz w:val="24"/>
          <w:szCs w:val="24"/>
          <w:lang w:val="ru-RU" w:eastAsia="kk-KZ"/>
        </w:rPr>
        <w:t>құ</w:t>
      </w:r>
      <w:r w:rsidRPr="000C1676">
        <w:rPr>
          <w:rStyle w:val="11"/>
          <w:color w:val="000000"/>
          <w:sz w:val="24"/>
          <w:szCs w:val="24"/>
          <w:lang w:val="ru-RU" w:eastAsia="kk-KZ"/>
        </w:rPr>
        <w:t>лов! Оның сенімен таныс</w:t>
      </w:r>
      <w:r w:rsidR="002C67A5" w:rsidRPr="000C1676">
        <w:rPr>
          <w:rStyle w:val="11"/>
          <w:color w:val="000000"/>
          <w:sz w:val="24"/>
          <w:szCs w:val="24"/>
          <w:lang w:val="ru-RU" w:eastAsia="kk-KZ"/>
        </w:rPr>
        <w:t>қы</w:t>
      </w:r>
      <w:r w:rsidRPr="000C1676">
        <w:rPr>
          <w:rStyle w:val="11"/>
          <w:color w:val="000000"/>
          <w:sz w:val="24"/>
          <w:szCs w:val="24"/>
          <w:lang w:val="ru-RU" w:eastAsia="kk-KZ"/>
        </w:rPr>
        <w:t>сы келеді», - деді Ескендір бірден т</w:t>
      </w:r>
      <w:r w:rsidR="00752595" w:rsidRPr="000C1676">
        <w:rPr>
          <w:rStyle w:val="11"/>
          <w:color w:val="000000"/>
          <w:sz w:val="24"/>
          <w:szCs w:val="24"/>
          <w:lang w:val="ru-RU" w:eastAsia="kk-KZ"/>
        </w:rPr>
        <w:t>өбемнен қ</w:t>
      </w:r>
      <w:r w:rsidRPr="000C1676">
        <w:rPr>
          <w:rStyle w:val="11"/>
          <w:color w:val="000000"/>
          <w:sz w:val="24"/>
          <w:szCs w:val="24"/>
          <w:lang w:val="ru-RU" w:eastAsia="kk-KZ"/>
        </w:rPr>
        <w:t xml:space="preserve">ойып </w:t>
      </w:r>
      <w:r w:rsidR="00752595" w:rsidRPr="000C1676">
        <w:rPr>
          <w:rStyle w:val="11"/>
          <w:color w:val="000000"/>
          <w:sz w:val="24"/>
          <w:szCs w:val="24"/>
          <w:lang w:val="ru-RU" w:eastAsia="kk-KZ"/>
        </w:rPr>
        <w:t>қ</w:t>
      </w:r>
      <w:r w:rsidRPr="000C1676">
        <w:rPr>
          <w:rStyle w:val="11"/>
          <w:color w:val="000000"/>
          <w:sz w:val="24"/>
          <w:szCs w:val="24"/>
          <w:lang w:val="ru-RU" w:eastAsia="kk-KZ"/>
        </w:rPr>
        <w:t xml:space="preserve">алғандай етіп. Екі бетім ду ете түсті. «Әкем </w:t>
      </w:r>
      <w:r w:rsidRPr="000C1676">
        <w:rPr>
          <w:rStyle w:val="11"/>
          <w:color w:val="000000"/>
          <w:sz w:val="24"/>
          <w:szCs w:val="24"/>
          <w:lang w:val="ru-RU"/>
        </w:rPr>
        <w:t xml:space="preserve">болса ауру, ал, </w:t>
      </w:r>
      <w:r w:rsidRPr="000C1676">
        <w:rPr>
          <w:rStyle w:val="11"/>
          <w:color w:val="000000"/>
          <w:sz w:val="24"/>
          <w:szCs w:val="24"/>
          <w:lang w:val="ru-RU" w:eastAsia="kk-KZ"/>
        </w:rPr>
        <w:t>менің</w:t>
      </w:r>
      <w:r w:rsidR="002045BD" w:rsidRPr="000C1676">
        <w:rPr>
          <w:rStyle w:val="11"/>
          <w:color w:val="000000"/>
          <w:sz w:val="24"/>
          <w:szCs w:val="24"/>
          <w:lang w:val="ru-RU" w:eastAsia="kk-KZ"/>
        </w:rPr>
        <w:t xml:space="preserve"> </w:t>
      </w:r>
      <w:r w:rsidRPr="000C1676">
        <w:rPr>
          <w:rStyle w:val="11"/>
          <w:color w:val="000000"/>
          <w:sz w:val="24"/>
          <w:szCs w:val="24"/>
          <w:lang w:val="ru-RU" w:eastAsia="kk-KZ"/>
        </w:rPr>
        <w:t>о</w:t>
      </w:r>
      <w:r w:rsidR="00752595" w:rsidRPr="000C1676">
        <w:rPr>
          <w:rStyle w:val="11"/>
          <w:color w:val="000000"/>
          <w:sz w:val="24"/>
          <w:szCs w:val="24"/>
          <w:lang w:val="ru-RU" w:eastAsia="kk-KZ"/>
        </w:rPr>
        <w:t>қу</w:t>
      </w:r>
      <w:r w:rsidRPr="000C1676">
        <w:rPr>
          <w:rStyle w:val="11"/>
          <w:color w:val="000000"/>
          <w:sz w:val="24"/>
          <w:szCs w:val="24"/>
          <w:lang w:val="ru-RU" w:eastAsia="kk-KZ"/>
        </w:rPr>
        <w:t xml:space="preserve">ым </w:t>
      </w:r>
      <w:r w:rsidR="002045BD" w:rsidRPr="000C1676">
        <w:rPr>
          <w:rStyle w:val="11"/>
          <w:color w:val="000000"/>
          <w:sz w:val="24"/>
          <w:szCs w:val="24"/>
          <w:lang w:val="ru-RU"/>
        </w:rPr>
        <w:t>керек, қ</w:t>
      </w:r>
      <w:r w:rsidRPr="000C1676">
        <w:rPr>
          <w:rStyle w:val="11"/>
          <w:color w:val="000000"/>
          <w:sz w:val="24"/>
          <w:szCs w:val="24"/>
          <w:lang w:val="ru-RU"/>
        </w:rPr>
        <w:t>арай г</w:t>
      </w:r>
      <w:r w:rsidR="002045BD" w:rsidRPr="000C1676">
        <w:rPr>
          <w:rStyle w:val="11"/>
          <w:color w:val="000000"/>
          <w:sz w:val="24"/>
          <w:szCs w:val="24"/>
          <w:lang w:val="ru-RU"/>
        </w:rPr>
        <w:t>ө</w:t>
      </w:r>
      <w:r w:rsidRPr="000C1676">
        <w:rPr>
          <w:rStyle w:val="11"/>
          <w:color w:val="000000"/>
          <w:sz w:val="24"/>
          <w:szCs w:val="24"/>
          <w:lang w:val="ru-RU"/>
        </w:rPr>
        <w:t xml:space="preserve">р </w:t>
      </w:r>
      <w:r w:rsidRPr="000C1676">
        <w:rPr>
          <w:rStyle w:val="11"/>
          <w:color w:val="000000"/>
          <w:sz w:val="24"/>
          <w:szCs w:val="24"/>
          <w:lang w:val="ru-RU" w:eastAsia="kk-KZ"/>
        </w:rPr>
        <w:t xml:space="preserve">мына Ескендірдің </w:t>
      </w:r>
      <w:r w:rsidR="00752595" w:rsidRPr="000C1676">
        <w:rPr>
          <w:rStyle w:val="11"/>
          <w:color w:val="000000"/>
          <w:sz w:val="24"/>
          <w:szCs w:val="24"/>
          <w:lang w:val="ru-RU" w:eastAsia="kk-KZ"/>
        </w:rPr>
        <w:t>қу</w:t>
      </w:r>
      <w:r w:rsidRPr="000C1676">
        <w:rPr>
          <w:rStyle w:val="11"/>
          <w:color w:val="000000"/>
          <w:sz w:val="24"/>
          <w:szCs w:val="24"/>
          <w:lang w:val="ru-RU" w:eastAsia="kk-KZ"/>
        </w:rPr>
        <w:t xml:space="preserve">ын, ата-анамнан хабар әкелген дос па десем, жеңгелікке жүр екен ғой», </w:t>
      </w:r>
      <w:r w:rsidR="002045BD" w:rsidRPr="000C1676">
        <w:rPr>
          <w:rStyle w:val="11"/>
          <w:color w:val="000000"/>
          <w:sz w:val="24"/>
          <w:szCs w:val="24"/>
          <w:lang w:val="ru-RU" w:eastAsia="kk-KZ"/>
        </w:rPr>
        <w:t>- деп жыным ұ</w:t>
      </w:r>
      <w:r w:rsidRPr="000C1676">
        <w:rPr>
          <w:rStyle w:val="11"/>
          <w:color w:val="000000"/>
          <w:sz w:val="24"/>
          <w:szCs w:val="24"/>
          <w:lang w:val="ru-RU" w:eastAsia="kk-KZ"/>
        </w:rPr>
        <w:t>стап</w:t>
      </w:r>
      <w:r w:rsidRPr="000C1676">
        <w:rPr>
          <w:rStyle w:val="11"/>
          <w:color w:val="000000"/>
          <w:sz w:val="24"/>
          <w:szCs w:val="24"/>
          <w:lang w:val="kk-KZ" w:eastAsia="kk-KZ"/>
        </w:rPr>
        <w:t xml:space="preserve"> </w:t>
      </w:r>
      <w:r w:rsidRPr="000C1676">
        <w:rPr>
          <w:rStyle w:val="11"/>
          <w:color w:val="000000"/>
          <w:sz w:val="24"/>
          <w:szCs w:val="24"/>
          <w:lang w:val="ru-RU" w:eastAsia="kk-KZ"/>
        </w:rPr>
        <w:t xml:space="preserve">кетті. «Келсе, </w:t>
      </w:r>
      <w:r w:rsidR="002C67A5" w:rsidRPr="000C1676">
        <w:rPr>
          <w:rStyle w:val="11"/>
          <w:color w:val="000000"/>
          <w:sz w:val="24"/>
          <w:szCs w:val="24"/>
          <w:lang w:val="ru-RU" w:eastAsia="kk-KZ"/>
        </w:rPr>
        <w:t>қай</w:t>
      </w:r>
      <w:r w:rsidRPr="000C1676">
        <w:rPr>
          <w:rStyle w:val="11"/>
          <w:color w:val="000000"/>
          <w:sz w:val="24"/>
          <w:szCs w:val="24"/>
          <w:lang w:val="ru-RU" w:eastAsia="kk-KZ"/>
        </w:rPr>
        <w:t xml:space="preserve">тем?! Онда жұмысым жоқ. Ал, менің танысқым келмейді. Керек емес. Қазір үйге бармаймын, жұмыстарым көп», </w:t>
      </w:r>
      <w:r w:rsidR="002045BD" w:rsidRPr="000C1676">
        <w:rPr>
          <w:rStyle w:val="11"/>
          <w:color w:val="000000"/>
          <w:sz w:val="24"/>
          <w:szCs w:val="24"/>
          <w:lang w:val="ru-RU" w:eastAsia="kk-KZ"/>
        </w:rPr>
        <w:t>-</w:t>
      </w:r>
      <w:r w:rsidRPr="000C1676">
        <w:rPr>
          <w:rStyle w:val="11"/>
          <w:color w:val="000000"/>
          <w:sz w:val="24"/>
          <w:szCs w:val="24"/>
          <w:lang w:val="ru-RU" w:eastAsia="kk-KZ"/>
        </w:rPr>
        <w:t xml:space="preserve"> деп аудандық </w:t>
      </w:r>
      <w:r w:rsidRPr="000C1676">
        <w:rPr>
          <w:rStyle w:val="11"/>
          <w:color w:val="000000"/>
          <w:sz w:val="24"/>
          <w:szCs w:val="24"/>
          <w:lang w:val="ru-RU"/>
        </w:rPr>
        <w:t>ком</w:t>
      </w:r>
      <w:r w:rsidRPr="000C1676">
        <w:rPr>
          <w:rStyle w:val="11"/>
          <w:color w:val="000000"/>
          <w:sz w:val="24"/>
          <w:szCs w:val="24"/>
          <w:lang w:val="ru-RU"/>
        </w:rPr>
        <w:softHyphen/>
        <w:t xml:space="preserve">сомол </w:t>
      </w:r>
      <w:r w:rsidRPr="000C1676">
        <w:rPr>
          <w:rStyle w:val="11"/>
          <w:color w:val="000000"/>
          <w:sz w:val="24"/>
          <w:szCs w:val="24"/>
          <w:lang w:val="ru-RU" w:eastAsia="kk-KZ"/>
        </w:rPr>
        <w:t xml:space="preserve">комитетіне кетіп қалдым. Онда 1-2 сағаттай болып, үйге келсем, олар үйде екен. Екеуі столдың екі жағында отыр. Көгілдір </w:t>
      </w:r>
      <w:r w:rsidRPr="000C1676">
        <w:rPr>
          <w:rStyle w:val="11"/>
          <w:color w:val="000000"/>
          <w:sz w:val="24"/>
          <w:szCs w:val="24"/>
          <w:lang w:val="ru-RU"/>
        </w:rPr>
        <w:t xml:space="preserve">плащ пен </w:t>
      </w:r>
      <w:r w:rsidRPr="000C1676">
        <w:rPr>
          <w:rStyle w:val="11"/>
          <w:color w:val="000000"/>
          <w:sz w:val="24"/>
          <w:szCs w:val="24"/>
          <w:lang w:val="ru-RU" w:eastAsia="kk-KZ"/>
        </w:rPr>
        <w:t>көгілдір қалп</w:t>
      </w:r>
      <w:r w:rsidR="008B1A61" w:rsidRPr="000C1676">
        <w:rPr>
          <w:rStyle w:val="11"/>
          <w:color w:val="000000"/>
          <w:sz w:val="24"/>
          <w:szCs w:val="24"/>
          <w:lang w:val="ru-RU" w:eastAsia="kk-KZ"/>
        </w:rPr>
        <w:t>ақ</w:t>
      </w:r>
      <w:r w:rsidR="002045BD" w:rsidRPr="000C1676">
        <w:rPr>
          <w:rStyle w:val="11"/>
          <w:color w:val="000000"/>
          <w:sz w:val="24"/>
          <w:szCs w:val="24"/>
          <w:lang w:val="ru-RU" w:eastAsia="kk-KZ"/>
        </w:rPr>
        <w:t xml:space="preserve"> киген орташа бойлы, қ</w:t>
      </w:r>
      <w:r w:rsidRPr="000C1676">
        <w:rPr>
          <w:rStyle w:val="11"/>
          <w:color w:val="000000"/>
          <w:sz w:val="24"/>
          <w:szCs w:val="24"/>
          <w:lang w:val="ru-RU" w:eastAsia="kk-KZ"/>
        </w:rPr>
        <w:t>араторы ер кісіні</w:t>
      </w:r>
      <w:r w:rsidR="002045BD" w:rsidRPr="000C1676">
        <w:rPr>
          <w:rStyle w:val="11"/>
          <w:color w:val="000000"/>
          <w:sz w:val="24"/>
          <w:szCs w:val="24"/>
          <w:lang w:val="ru-RU" w:eastAsia="kk-KZ"/>
        </w:rPr>
        <w:t>ң</w:t>
      </w:r>
      <w:r w:rsidRPr="000C1676">
        <w:rPr>
          <w:rStyle w:val="11"/>
          <w:color w:val="000000"/>
          <w:sz w:val="24"/>
          <w:szCs w:val="24"/>
          <w:lang w:val="ru-RU" w:eastAsia="kk-KZ"/>
        </w:rPr>
        <w:t xml:space="preserve"> тесіле к</w:t>
      </w:r>
      <w:r w:rsidR="002045BD" w:rsidRPr="000C1676">
        <w:rPr>
          <w:rStyle w:val="11"/>
          <w:color w:val="000000"/>
          <w:sz w:val="24"/>
          <w:szCs w:val="24"/>
          <w:lang w:val="ru-RU" w:eastAsia="kk-KZ"/>
        </w:rPr>
        <w:t>қ</w:t>
      </w:r>
      <w:r w:rsidRPr="000C1676">
        <w:rPr>
          <w:rStyle w:val="11"/>
          <w:color w:val="000000"/>
          <w:sz w:val="24"/>
          <w:szCs w:val="24"/>
          <w:lang w:val="ru-RU" w:eastAsia="kk-KZ"/>
        </w:rPr>
        <w:t>араған салм</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ты, отты жанарынан именгендей бүкіл денемде майда діріл пайда болды. </w:t>
      </w:r>
      <w:r w:rsidR="00306581" w:rsidRPr="000C1676">
        <w:rPr>
          <w:rStyle w:val="11"/>
          <w:color w:val="000000"/>
          <w:sz w:val="24"/>
          <w:szCs w:val="24"/>
          <w:lang w:val="ru-RU" w:eastAsia="kk-KZ"/>
        </w:rPr>
        <w:t>Ға</w:t>
      </w:r>
      <w:r w:rsidRPr="000C1676">
        <w:rPr>
          <w:rStyle w:val="11"/>
          <w:color w:val="000000"/>
          <w:sz w:val="24"/>
          <w:szCs w:val="24"/>
          <w:lang w:val="ru-RU" w:eastAsia="kk-KZ"/>
        </w:rPr>
        <w:t>зет-журналдардан атын, фамилиясын жиі кездестіретін, к</w:t>
      </w:r>
      <w:r w:rsidR="002045BD" w:rsidRPr="000C1676">
        <w:rPr>
          <w:rStyle w:val="11"/>
          <w:color w:val="000000"/>
          <w:sz w:val="24"/>
          <w:szCs w:val="24"/>
          <w:lang w:val="ru-RU" w:eastAsia="kk-KZ"/>
        </w:rPr>
        <w:t>ө</w:t>
      </w:r>
      <w:r w:rsidRPr="000C1676">
        <w:rPr>
          <w:rStyle w:val="11"/>
          <w:color w:val="000000"/>
          <w:sz w:val="24"/>
          <w:szCs w:val="24"/>
          <w:lang w:val="ru-RU" w:eastAsia="kk-KZ"/>
        </w:rPr>
        <w:t>пшілік к</w:t>
      </w:r>
      <w:r w:rsidR="002045BD" w:rsidRPr="000C1676">
        <w:rPr>
          <w:rStyle w:val="11"/>
          <w:color w:val="000000"/>
          <w:sz w:val="24"/>
          <w:szCs w:val="24"/>
          <w:lang w:val="ru-RU" w:eastAsia="kk-KZ"/>
        </w:rPr>
        <w:t>ө</w:t>
      </w:r>
      <w:r w:rsidRPr="000C1676">
        <w:rPr>
          <w:rStyle w:val="11"/>
          <w:color w:val="000000"/>
          <w:sz w:val="24"/>
          <w:szCs w:val="24"/>
          <w:lang w:val="ru-RU" w:eastAsia="kk-KZ"/>
        </w:rPr>
        <w:t>сем т</w:t>
      </w:r>
      <w:r w:rsidR="002045BD" w:rsidRPr="000C1676">
        <w:rPr>
          <w:rStyle w:val="11"/>
          <w:color w:val="000000"/>
          <w:sz w:val="24"/>
          <w:szCs w:val="24"/>
          <w:lang w:val="ru-RU" w:eastAsia="kk-KZ"/>
        </w:rPr>
        <w:t>ұ</w:t>
      </w:r>
      <w:r w:rsidRPr="000C1676">
        <w:rPr>
          <w:rStyle w:val="11"/>
          <w:color w:val="000000"/>
          <w:sz w:val="24"/>
          <w:szCs w:val="24"/>
          <w:lang w:val="ru-RU" w:eastAsia="kk-KZ"/>
        </w:rPr>
        <w:t>т</w:t>
      </w:r>
      <w:r w:rsidR="008B1A61" w:rsidRPr="000C1676">
        <w:rPr>
          <w:rStyle w:val="11"/>
          <w:color w:val="000000"/>
          <w:sz w:val="24"/>
          <w:szCs w:val="24"/>
          <w:lang w:val="ru-RU" w:eastAsia="kk-KZ"/>
        </w:rPr>
        <w:t>қан</w:t>
      </w:r>
      <w:r w:rsidR="002045BD" w:rsidRPr="000C1676">
        <w:rPr>
          <w:rStyle w:val="11"/>
          <w:color w:val="000000"/>
          <w:sz w:val="24"/>
          <w:szCs w:val="24"/>
          <w:lang w:val="ru-RU" w:eastAsia="kk-KZ"/>
        </w:rPr>
        <w:t xml:space="preserve"> ірі тұ</w:t>
      </w:r>
      <w:r w:rsidRPr="000C1676">
        <w:rPr>
          <w:rStyle w:val="11"/>
          <w:color w:val="000000"/>
          <w:sz w:val="24"/>
          <w:szCs w:val="24"/>
          <w:lang w:val="ru-RU" w:eastAsia="kk-KZ"/>
        </w:rPr>
        <w:t xml:space="preserve">лғаны өз үйімде, </w:t>
      </w:r>
      <w:r w:rsidRPr="000C1676">
        <w:rPr>
          <w:rStyle w:val="11"/>
          <w:color w:val="000000"/>
          <w:sz w:val="24"/>
          <w:szCs w:val="24"/>
          <w:lang w:val="ru-RU"/>
        </w:rPr>
        <w:t xml:space="preserve">от </w:t>
      </w:r>
      <w:r w:rsidRPr="000C1676">
        <w:rPr>
          <w:rStyle w:val="11"/>
          <w:color w:val="000000"/>
          <w:sz w:val="24"/>
          <w:szCs w:val="24"/>
          <w:lang w:val="ru-RU" w:eastAsia="kk-KZ"/>
        </w:rPr>
        <w:t xml:space="preserve">басында дәл осылай жолықтырам деп үш </w:t>
      </w:r>
      <w:r w:rsidR="002045BD" w:rsidRPr="000C1676">
        <w:rPr>
          <w:rStyle w:val="11"/>
          <w:color w:val="000000"/>
          <w:sz w:val="24"/>
          <w:szCs w:val="24"/>
          <w:lang w:val="ru-RU" w:eastAsia="kk-KZ"/>
        </w:rPr>
        <w:t>ұйық</w:t>
      </w:r>
      <w:r w:rsidRPr="000C1676">
        <w:rPr>
          <w:rStyle w:val="11"/>
          <w:color w:val="000000"/>
          <w:sz w:val="24"/>
          <w:szCs w:val="24"/>
          <w:lang w:val="ru-RU" w:eastAsia="kk-KZ"/>
        </w:rPr>
        <w:t xml:space="preserve">тасам түсіме </w:t>
      </w:r>
      <w:r w:rsidR="002045BD" w:rsidRPr="000C1676">
        <w:rPr>
          <w:rStyle w:val="11"/>
          <w:color w:val="000000"/>
          <w:sz w:val="24"/>
          <w:szCs w:val="24"/>
          <w:lang w:val="ru-RU" w:eastAsia="kk-KZ"/>
        </w:rPr>
        <w:t>к</w:t>
      </w:r>
      <w:r w:rsidRPr="000C1676">
        <w:rPr>
          <w:rStyle w:val="11"/>
          <w:color w:val="000000"/>
          <w:sz w:val="24"/>
          <w:szCs w:val="24"/>
          <w:lang w:val="ru-RU" w:eastAsia="kk-KZ"/>
        </w:rPr>
        <w:t xml:space="preserve">іріп пе? Сол кездегі </w:t>
      </w:r>
      <w:r w:rsidRPr="000C1676">
        <w:rPr>
          <w:rStyle w:val="11"/>
          <w:color w:val="000000"/>
          <w:sz w:val="24"/>
          <w:szCs w:val="24"/>
          <w:lang w:val="ru-RU"/>
        </w:rPr>
        <w:t xml:space="preserve">комсомол </w:t>
      </w:r>
      <w:r w:rsidRPr="000C1676">
        <w:rPr>
          <w:rStyle w:val="11"/>
          <w:color w:val="000000"/>
          <w:sz w:val="24"/>
          <w:szCs w:val="24"/>
          <w:lang w:val="ru-RU" w:eastAsia="kk-KZ"/>
        </w:rPr>
        <w:t xml:space="preserve">қыздардай шашым </w:t>
      </w:r>
      <w:r w:rsidR="002C67A5" w:rsidRPr="000C1676">
        <w:rPr>
          <w:rStyle w:val="11"/>
          <w:color w:val="000000"/>
          <w:sz w:val="24"/>
          <w:szCs w:val="24"/>
          <w:lang w:val="ru-RU" w:eastAsia="kk-KZ"/>
        </w:rPr>
        <w:t>қы</w:t>
      </w:r>
      <w:r w:rsidRPr="000C1676">
        <w:rPr>
          <w:rStyle w:val="11"/>
          <w:color w:val="000000"/>
          <w:sz w:val="24"/>
          <w:szCs w:val="24"/>
          <w:lang w:val="ru-RU" w:eastAsia="kk-KZ"/>
        </w:rPr>
        <w:t>сқа, аяғымда</w:t>
      </w:r>
      <w:r w:rsidR="002045BD" w:rsidRPr="000C1676">
        <w:rPr>
          <w:rStyle w:val="11"/>
          <w:color w:val="000000"/>
          <w:sz w:val="24"/>
          <w:szCs w:val="24"/>
          <w:lang w:val="ru-RU" w:eastAsia="kk-KZ"/>
        </w:rPr>
        <w:t xml:space="preserve"> етік, үстімде арнайы тігілген қ</w:t>
      </w:r>
      <w:r w:rsidRPr="000C1676">
        <w:rPr>
          <w:rStyle w:val="11"/>
          <w:color w:val="000000"/>
          <w:sz w:val="24"/>
          <w:szCs w:val="24"/>
          <w:lang w:val="ru-RU" w:eastAsia="kk-KZ"/>
        </w:rPr>
        <w:t xml:space="preserve">оңыр сарғыш </w:t>
      </w:r>
      <w:r w:rsidRPr="000C1676">
        <w:rPr>
          <w:rStyle w:val="11"/>
          <w:color w:val="000000"/>
          <w:sz w:val="24"/>
          <w:szCs w:val="24"/>
          <w:lang w:val="ru-RU"/>
        </w:rPr>
        <w:t xml:space="preserve">костюм, </w:t>
      </w:r>
      <w:r w:rsidRPr="000C1676">
        <w:rPr>
          <w:rStyle w:val="11"/>
          <w:color w:val="000000"/>
          <w:sz w:val="24"/>
          <w:szCs w:val="24"/>
          <w:lang w:val="ru-RU" w:eastAsia="kk-KZ"/>
        </w:rPr>
        <w:t xml:space="preserve">басымда </w:t>
      </w:r>
      <w:r w:rsidRPr="000C1676">
        <w:rPr>
          <w:rStyle w:val="11"/>
          <w:color w:val="000000"/>
          <w:sz w:val="24"/>
          <w:szCs w:val="24"/>
          <w:lang w:val="ru-RU"/>
        </w:rPr>
        <w:t>кепка.</w:t>
      </w:r>
    </w:p>
    <w:p w:rsidR="00131717" w:rsidRPr="000C1676" w:rsidRDefault="00937236" w:rsidP="000C1676">
      <w:pPr>
        <w:pStyle w:val="a5"/>
        <w:ind w:firstLine="567"/>
        <w:jc w:val="both"/>
        <w:rPr>
          <w:sz w:val="24"/>
          <w:szCs w:val="24"/>
          <w:lang w:val="ru-RU"/>
        </w:rPr>
      </w:pPr>
      <w:r w:rsidRPr="000C1676">
        <w:rPr>
          <w:rStyle w:val="11"/>
          <w:color w:val="000000"/>
          <w:sz w:val="24"/>
          <w:szCs w:val="24"/>
          <w:lang w:val="ru-RU"/>
        </w:rPr>
        <w:t xml:space="preserve">Мен </w:t>
      </w:r>
      <w:r w:rsidRPr="000C1676">
        <w:rPr>
          <w:rStyle w:val="11"/>
          <w:color w:val="000000"/>
          <w:sz w:val="24"/>
          <w:szCs w:val="24"/>
          <w:lang w:val="ru-RU" w:eastAsia="kk-KZ"/>
        </w:rPr>
        <w:t>сәлемдестім, Ескендір: «</w:t>
      </w:r>
      <w:r w:rsidR="00752595" w:rsidRPr="000C1676">
        <w:rPr>
          <w:rStyle w:val="11"/>
          <w:color w:val="000000"/>
          <w:sz w:val="24"/>
          <w:szCs w:val="24"/>
          <w:lang w:val="ru-RU" w:eastAsia="kk-KZ"/>
        </w:rPr>
        <w:t>Тұрар</w:t>
      </w:r>
      <w:r w:rsidRPr="000C1676">
        <w:rPr>
          <w:rStyle w:val="11"/>
          <w:color w:val="000000"/>
          <w:sz w:val="24"/>
          <w:szCs w:val="24"/>
          <w:lang w:val="ru-RU" w:eastAsia="kk-KZ"/>
        </w:rPr>
        <w:t xml:space="preserve"> аға комсомолды</w:t>
      </w:r>
      <w:r w:rsidR="002045BD" w:rsidRPr="000C1676">
        <w:rPr>
          <w:rStyle w:val="11"/>
          <w:color w:val="000000"/>
          <w:sz w:val="24"/>
          <w:szCs w:val="24"/>
          <w:lang w:val="ru-RU" w:eastAsia="kk-KZ"/>
        </w:rPr>
        <w:t>ң</w:t>
      </w:r>
      <w:r w:rsidRPr="000C1676">
        <w:rPr>
          <w:rStyle w:val="11"/>
          <w:color w:val="000000"/>
          <w:sz w:val="24"/>
          <w:szCs w:val="24"/>
          <w:lang w:val="ru-RU" w:eastAsia="kk-KZ"/>
        </w:rPr>
        <w:t xml:space="preserve"> жағдайын сұрап білгісі келеді», - деп бізді таныстырып, өзі шығып кетті. </w:t>
      </w:r>
      <w:r w:rsidR="00752595" w:rsidRPr="000C1676">
        <w:rPr>
          <w:rStyle w:val="11"/>
          <w:color w:val="000000"/>
          <w:sz w:val="24"/>
          <w:szCs w:val="24"/>
          <w:lang w:val="ru-RU" w:eastAsia="kk-KZ"/>
        </w:rPr>
        <w:t>Тұрар</w:t>
      </w:r>
      <w:r w:rsidRPr="000C1676">
        <w:rPr>
          <w:rStyle w:val="11"/>
          <w:color w:val="000000"/>
          <w:sz w:val="24"/>
          <w:szCs w:val="24"/>
          <w:lang w:val="ru-RU" w:eastAsia="kk-KZ"/>
        </w:rPr>
        <w:t xml:space="preserve"> Алматыдан менің есеп карточкамды </w:t>
      </w:r>
      <w:r w:rsidRPr="000C1676">
        <w:rPr>
          <w:rStyle w:val="11"/>
          <w:color w:val="000000"/>
          <w:sz w:val="24"/>
          <w:szCs w:val="24"/>
          <w:lang w:val="ru-RU"/>
        </w:rPr>
        <w:t xml:space="preserve">ала </w:t>
      </w:r>
      <w:r w:rsidRPr="000C1676">
        <w:rPr>
          <w:rStyle w:val="11"/>
          <w:color w:val="000000"/>
          <w:sz w:val="24"/>
          <w:szCs w:val="24"/>
          <w:lang w:val="ru-RU" w:eastAsia="kk-KZ"/>
        </w:rPr>
        <w:t xml:space="preserve">келген екен, соны берді, </w:t>
      </w:r>
      <w:r w:rsidRPr="000C1676">
        <w:rPr>
          <w:rStyle w:val="11"/>
          <w:color w:val="000000"/>
          <w:sz w:val="24"/>
          <w:szCs w:val="24"/>
          <w:lang w:val="ru-RU"/>
        </w:rPr>
        <w:t xml:space="preserve">комсомол </w:t>
      </w:r>
      <w:r w:rsidRPr="000C1676">
        <w:rPr>
          <w:rStyle w:val="11"/>
          <w:color w:val="000000"/>
          <w:sz w:val="24"/>
          <w:szCs w:val="24"/>
          <w:lang w:val="ru-RU" w:eastAsia="kk-KZ"/>
        </w:rPr>
        <w:t>ж</w:t>
      </w:r>
      <w:r w:rsidR="002045BD" w:rsidRPr="000C1676">
        <w:rPr>
          <w:rStyle w:val="11"/>
          <w:color w:val="000000"/>
          <w:sz w:val="24"/>
          <w:szCs w:val="24"/>
          <w:lang w:val="ru-RU" w:eastAsia="kk-KZ"/>
        </w:rPr>
        <w:t>ұ</w:t>
      </w:r>
      <w:r w:rsidRPr="000C1676">
        <w:rPr>
          <w:rStyle w:val="11"/>
          <w:color w:val="000000"/>
          <w:sz w:val="24"/>
          <w:szCs w:val="24"/>
          <w:lang w:val="ru-RU" w:eastAsia="kk-KZ"/>
        </w:rPr>
        <w:t>мысы жайлы көбіре</w:t>
      </w:r>
      <w:r w:rsidR="002045BD" w:rsidRPr="000C1676">
        <w:rPr>
          <w:rStyle w:val="11"/>
          <w:color w:val="000000"/>
          <w:sz w:val="24"/>
          <w:szCs w:val="24"/>
          <w:lang w:val="ru-RU" w:eastAsia="kk-KZ"/>
        </w:rPr>
        <w:t>к сұ</w:t>
      </w:r>
      <w:r w:rsidRPr="000C1676">
        <w:rPr>
          <w:rStyle w:val="11"/>
          <w:color w:val="000000"/>
          <w:sz w:val="24"/>
          <w:szCs w:val="24"/>
          <w:lang w:val="ru-RU" w:eastAsia="kk-KZ"/>
        </w:rPr>
        <w:t xml:space="preserve">рады. </w:t>
      </w:r>
      <w:r w:rsidRPr="000C1676">
        <w:rPr>
          <w:rStyle w:val="11"/>
          <w:color w:val="000000"/>
          <w:sz w:val="24"/>
          <w:szCs w:val="24"/>
          <w:lang w:val="ru-RU"/>
        </w:rPr>
        <w:t>Ар</w:t>
      </w:r>
      <w:r w:rsidRPr="000C1676">
        <w:rPr>
          <w:rStyle w:val="11"/>
          <w:color w:val="000000"/>
          <w:sz w:val="24"/>
          <w:szCs w:val="24"/>
          <w:lang w:val="ru-RU"/>
        </w:rPr>
        <w:softHyphen/>
        <w:t>ты</w:t>
      </w:r>
      <w:r w:rsidR="002045BD" w:rsidRPr="000C1676">
        <w:rPr>
          <w:rStyle w:val="11"/>
          <w:color w:val="000000"/>
          <w:sz w:val="24"/>
          <w:szCs w:val="24"/>
          <w:lang w:val="ru-RU"/>
        </w:rPr>
        <w:t>қ</w:t>
      </w:r>
      <w:r w:rsidRPr="000C1676">
        <w:rPr>
          <w:rStyle w:val="11"/>
          <w:color w:val="000000"/>
          <w:sz w:val="24"/>
          <w:szCs w:val="24"/>
          <w:lang w:val="ru-RU"/>
        </w:rPr>
        <w:t xml:space="preserve"> </w:t>
      </w:r>
      <w:r w:rsidRPr="000C1676">
        <w:rPr>
          <w:rStyle w:val="11"/>
          <w:color w:val="000000"/>
          <w:sz w:val="24"/>
          <w:szCs w:val="24"/>
          <w:lang w:val="ru-RU" w:eastAsia="kk-KZ"/>
        </w:rPr>
        <w:t>ешнәрсе айт</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 жо</w:t>
      </w:r>
      <w:r w:rsidR="002045BD" w:rsidRPr="000C1676">
        <w:rPr>
          <w:rStyle w:val="11"/>
          <w:color w:val="000000"/>
          <w:sz w:val="24"/>
          <w:szCs w:val="24"/>
          <w:lang w:val="ru-RU" w:eastAsia="kk-KZ"/>
        </w:rPr>
        <w:t>қ</w:t>
      </w:r>
      <w:r w:rsidRPr="000C1676">
        <w:rPr>
          <w:rStyle w:val="11"/>
          <w:color w:val="000000"/>
          <w:sz w:val="24"/>
          <w:szCs w:val="24"/>
          <w:lang w:val="ru-RU" w:eastAsia="kk-KZ"/>
        </w:rPr>
        <w:t>. Біршама уа</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т әңгімелестік. Мен өзімнің арам, үркек ойыма </w:t>
      </w:r>
      <w:r w:rsidR="002045BD" w:rsidRPr="000C1676">
        <w:rPr>
          <w:rStyle w:val="11"/>
          <w:color w:val="000000"/>
          <w:sz w:val="24"/>
          <w:szCs w:val="24"/>
          <w:lang w:val="ru-RU" w:eastAsia="kk-KZ"/>
        </w:rPr>
        <w:t>ұ</w:t>
      </w:r>
      <w:r w:rsidRPr="000C1676">
        <w:rPr>
          <w:rStyle w:val="11"/>
          <w:color w:val="000000"/>
          <w:sz w:val="24"/>
          <w:szCs w:val="24"/>
          <w:lang w:val="ru-RU" w:eastAsia="kk-KZ"/>
        </w:rPr>
        <w:t xml:space="preserve">ялғандай болдым. Ескендір фотоаппаратын әкелген екен, далаға шығып суретке түстік. Олар </w:t>
      </w:r>
      <w:r w:rsidR="002045BD" w:rsidRPr="000C1676">
        <w:rPr>
          <w:rStyle w:val="11"/>
          <w:color w:val="000000"/>
          <w:sz w:val="24"/>
          <w:szCs w:val="24"/>
          <w:lang w:val="ru-RU" w:eastAsia="kk-KZ"/>
        </w:rPr>
        <w:t>қ</w:t>
      </w:r>
      <w:r w:rsidRPr="000C1676">
        <w:rPr>
          <w:rStyle w:val="11"/>
          <w:color w:val="000000"/>
          <w:sz w:val="24"/>
          <w:szCs w:val="24"/>
          <w:lang w:val="ru-RU" w:eastAsia="kk-KZ"/>
        </w:rPr>
        <w:t xml:space="preserve">оштасып, </w:t>
      </w:r>
      <w:r w:rsidR="002C67A5" w:rsidRPr="000C1676">
        <w:rPr>
          <w:rStyle w:val="11"/>
          <w:color w:val="000000"/>
          <w:sz w:val="24"/>
          <w:szCs w:val="24"/>
          <w:lang w:val="ru-RU" w:eastAsia="kk-KZ"/>
        </w:rPr>
        <w:t>қай</w:t>
      </w:r>
      <w:r w:rsidRPr="000C1676">
        <w:rPr>
          <w:rStyle w:val="11"/>
          <w:color w:val="000000"/>
          <w:sz w:val="24"/>
          <w:szCs w:val="24"/>
          <w:lang w:val="ru-RU" w:eastAsia="kk-KZ"/>
        </w:rPr>
        <w:t>тып кетті. Б</w:t>
      </w:r>
      <w:r w:rsidR="002045BD" w:rsidRPr="000C1676">
        <w:rPr>
          <w:rStyle w:val="11"/>
          <w:color w:val="000000"/>
          <w:sz w:val="24"/>
          <w:szCs w:val="24"/>
          <w:lang w:val="ru-RU" w:eastAsia="kk-KZ"/>
        </w:rPr>
        <w:t>ұ</w:t>
      </w:r>
      <w:r w:rsidRPr="000C1676">
        <w:rPr>
          <w:rStyle w:val="11"/>
          <w:color w:val="000000"/>
          <w:sz w:val="24"/>
          <w:szCs w:val="24"/>
          <w:lang w:val="ru-RU" w:eastAsia="kk-KZ"/>
        </w:rPr>
        <w:t xml:space="preserve">л жайлы ешкімге тіс жармадым. </w:t>
      </w:r>
      <w:r w:rsidRPr="000C1676">
        <w:rPr>
          <w:rStyle w:val="11"/>
          <w:color w:val="000000"/>
          <w:sz w:val="24"/>
          <w:szCs w:val="24"/>
          <w:lang w:val="ru-RU"/>
        </w:rPr>
        <w:t xml:space="preserve">Тек </w:t>
      </w:r>
      <w:r w:rsidRPr="000C1676">
        <w:rPr>
          <w:rStyle w:val="11"/>
          <w:color w:val="000000"/>
          <w:sz w:val="24"/>
          <w:szCs w:val="24"/>
          <w:lang w:val="ru-RU" w:eastAsia="kk-KZ"/>
        </w:rPr>
        <w:t>бүгін өткен күнні</w:t>
      </w:r>
      <w:r w:rsidR="002045BD" w:rsidRPr="000C1676">
        <w:rPr>
          <w:rStyle w:val="11"/>
          <w:color w:val="000000"/>
          <w:sz w:val="24"/>
          <w:szCs w:val="24"/>
          <w:lang w:val="ru-RU" w:eastAsia="kk-KZ"/>
        </w:rPr>
        <w:t>ң шытырман оқ</w:t>
      </w:r>
      <w:r w:rsidRPr="000C1676">
        <w:rPr>
          <w:rStyle w:val="11"/>
          <w:color w:val="000000"/>
          <w:sz w:val="24"/>
          <w:szCs w:val="24"/>
          <w:lang w:val="ru-RU" w:eastAsia="kk-KZ"/>
        </w:rPr>
        <w:t>иғаларын к</w:t>
      </w:r>
      <w:r w:rsidR="002045BD" w:rsidRPr="000C1676">
        <w:rPr>
          <w:rStyle w:val="11"/>
          <w:color w:val="000000"/>
          <w:sz w:val="24"/>
          <w:szCs w:val="24"/>
          <w:lang w:val="ru-RU" w:eastAsia="kk-KZ"/>
        </w:rPr>
        <w:t>ө</w:t>
      </w:r>
      <w:r w:rsidRPr="000C1676">
        <w:rPr>
          <w:rStyle w:val="11"/>
          <w:color w:val="000000"/>
          <w:sz w:val="24"/>
          <w:szCs w:val="24"/>
          <w:lang w:val="ru-RU" w:eastAsia="kk-KZ"/>
        </w:rPr>
        <w:t xml:space="preserve">з алдымнан </w:t>
      </w:r>
      <w:r w:rsidR="002045BD" w:rsidRPr="000C1676">
        <w:rPr>
          <w:rStyle w:val="11"/>
          <w:color w:val="000000"/>
          <w:sz w:val="24"/>
          <w:szCs w:val="24"/>
          <w:lang w:val="ru-RU" w:eastAsia="kk-KZ"/>
        </w:rPr>
        <w:t>ө</w:t>
      </w:r>
      <w:r w:rsidRPr="000C1676">
        <w:rPr>
          <w:rStyle w:val="11"/>
          <w:color w:val="000000"/>
          <w:sz w:val="24"/>
          <w:szCs w:val="24"/>
          <w:lang w:val="ru-RU" w:eastAsia="kk-KZ"/>
        </w:rPr>
        <w:t xml:space="preserve">ткізіп, </w:t>
      </w:r>
      <w:r w:rsidR="00752595" w:rsidRPr="000C1676">
        <w:rPr>
          <w:rStyle w:val="11"/>
          <w:color w:val="000000"/>
          <w:sz w:val="24"/>
          <w:szCs w:val="24"/>
          <w:lang w:val="ru-RU" w:eastAsia="kk-KZ"/>
        </w:rPr>
        <w:t>Тұрар</w:t>
      </w:r>
      <w:r w:rsidR="002045BD" w:rsidRPr="000C1676">
        <w:rPr>
          <w:rStyle w:val="11"/>
          <w:color w:val="000000"/>
          <w:sz w:val="24"/>
          <w:szCs w:val="24"/>
          <w:lang w:val="ru-RU" w:eastAsia="kk-KZ"/>
        </w:rPr>
        <w:t>дың салиқ</w:t>
      </w:r>
      <w:r w:rsidRPr="000C1676">
        <w:rPr>
          <w:rStyle w:val="11"/>
          <w:color w:val="000000"/>
          <w:sz w:val="24"/>
          <w:szCs w:val="24"/>
          <w:lang w:val="ru-RU" w:eastAsia="kk-KZ"/>
        </w:rPr>
        <w:t xml:space="preserve">алы, </w:t>
      </w:r>
      <w:r w:rsidRPr="000C1676">
        <w:rPr>
          <w:rStyle w:val="11"/>
          <w:color w:val="000000"/>
          <w:sz w:val="24"/>
          <w:szCs w:val="24"/>
          <w:lang w:val="ru-RU"/>
        </w:rPr>
        <w:t xml:space="preserve">дана </w:t>
      </w:r>
      <w:r w:rsidRPr="000C1676">
        <w:rPr>
          <w:rStyle w:val="11"/>
          <w:color w:val="000000"/>
          <w:sz w:val="24"/>
          <w:szCs w:val="24"/>
          <w:lang w:val="ru-RU" w:eastAsia="kk-KZ"/>
        </w:rPr>
        <w:t>с</w:t>
      </w:r>
      <w:r w:rsidR="002045BD" w:rsidRPr="000C1676">
        <w:rPr>
          <w:rStyle w:val="11"/>
          <w:color w:val="000000"/>
          <w:sz w:val="24"/>
          <w:szCs w:val="24"/>
          <w:lang w:val="ru-RU" w:eastAsia="kk-KZ"/>
        </w:rPr>
        <w:t>ө</w:t>
      </w:r>
      <w:r w:rsidRPr="000C1676">
        <w:rPr>
          <w:rStyle w:val="11"/>
          <w:color w:val="000000"/>
          <w:sz w:val="24"/>
          <w:szCs w:val="24"/>
          <w:lang w:val="ru-RU" w:eastAsia="kk-KZ"/>
        </w:rPr>
        <w:t>здерін еске түсіріп, төсекте үнсіз күлімсіреп жатырмын. Содан 3-4 сағат өткендей уа</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тта есікті біреу </w:t>
      </w:r>
      <w:r w:rsidR="002045BD" w:rsidRPr="000C1676">
        <w:rPr>
          <w:rStyle w:val="11"/>
          <w:color w:val="000000"/>
          <w:sz w:val="24"/>
          <w:szCs w:val="24"/>
          <w:lang w:val="ru-RU" w:eastAsia="kk-KZ"/>
        </w:rPr>
        <w:t>қ</w:t>
      </w:r>
      <w:r w:rsidR="008B1A61" w:rsidRPr="000C1676">
        <w:rPr>
          <w:rStyle w:val="11"/>
          <w:color w:val="000000"/>
          <w:sz w:val="24"/>
          <w:szCs w:val="24"/>
          <w:lang w:val="ru-RU" w:eastAsia="kk-KZ"/>
        </w:rPr>
        <w:t>ақ</w:t>
      </w:r>
      <w:r w:rsidRPr="000C1676">
        <w:rPr>
          <w:rStyle w:val="11"/>
          <w:color w:val="000000"/>
          <w:sz w:val="24"/>
          <w:szCs w:val="24"/>
          <w:lang w:val="ru-RU" w:eastAsia="kk-KZ"/>
        </w:rPr>
        <w:t>ты. Қарасам жаңағы екеуі. Ай жап-жары</w:t>
      </w:r>
      <w:r w:rsidR="002045BD" w:rsidRPr="000C1676">
        <w:rPr>
          <w:rStyle w:val="11"/>
          <w:color w:val="000000"/>
          <w:sz w:val="24"/>
          <w:szCs w:val="24"/>
          <w:lang w:val="ru-RU" w:eastAsia="kk-KZ"/>
        </w:rPr>
        <w:t>қ</w:t>
      </w:r>
      <w:r w:rsidRPr="000C1676">
        <w:rPr>
          <w:rStyle w:val="11"/>
          <w:color w:val="000000"/>
          <w:sz w:val="24"/>
          <w:szCs w:val="24"/>
          <w:lang w:val="ru-RU" w:eastAsia="kk-KZ"/>
        </w:rPr>
        <w:t xml:space="preserve">. Есікті аштым. «Пойыз түнгі 12-де жүреді </w:t>
      </w:r>
      <w:r w:rsidRPr="000C1676">
        <w:rPr>
          <w:rStyle w:val="11"/>
          <w:color w:val="000000"/>
          <w:sz w:val="24"/>
          <w:szCs w:val="24"/>
          <w:lang w:val="ru-RU"/>
        </w:rPr>
        <w:t xml:space="preserve">екен. </w:t>
      </w:r>
      <w:r w:rsidRPr="000C1676">
        <w:rPr>
          <w:rStyle w:val="11"/>
          <w:color w:val="000000"/>
          <w:sz w:val="24"/>
          <w:szCs w:val="24"/>
          <w:lang w:val="ru-RU" w:eastAsia="kk-KZ"/>
        </w:rPr>
        <w:t>Егер айып етпесеніз Сізбен тағы біраз далада әңгімелессек»,</w:t>
      </w:r>
      <w:r w:rsidR="00131717" w:rsidRPr="000C1676">
        <w:rPr>
          <w:rStyle w:val="11"/>
          <w:color w:val="000000"/>
          <w:sz w:val="24"/>
          <w:szCs w:val="24"/>
          <w:lang w:val="ru-RU" w:eastAsia="kk-KZ"/>
        </w:rPr>
        <w:t xml:space="preserve"> - деді Тұрар. Есіктің алдындағы беседкада отырып екеуміз т</w:t>
      </w:r>
      <w:r w:rsidR="00131717" w:rsidRPr="000C1676">
        <w:rPr>
          <w:rStyle w:val="11"/>
          <w:color w:val="000000"/>
          <w:sz w:val="24"/>
          <w:szCs w:val="24"/>
          <w:lang w:val="kk-KZ" w:eastAsia="kk-KZ"/>
        </w:rPr>
        <w:t>ұ</w:t>
      </w:r>
      <w:r w:rsidR="00131717" w:rsidRPr="000C1676">
        <w:rPr>
          <w:rStyle w:val="11"/>
          <w:color w:val="000000"/>
          <w:sz w:val="24"/>
          <w:szCs w:val="24"/>
          <w:lang w:val="ru-RU" w:eastAsia="kk-KZ"/>
        </w:rPr>
        <w:t xml:space="preserve">ңғыш рет </w:t>
      </w:r>
      <w:r w:rsidR="00131717" w:rsidRPr="000C1676">
        <w:rPr>
          <w:rStyle w:val="11"/>
          <w:color w:val="000000"/>
          <w:sz w:val="24"/>
          <w:szCs w:val="24"/>
          <w:lang w:val="kk-KZ" w:eastAsia="kk-KZ"/>
        </w:rPr>
        <w:t>ұ</w:t>
      </w:r>
      <w:r w:rsidR="00131717" w:rsidRPr="000C1676">
        <w:rPr>
          <w:rStyle w:val="11"/>
          <w:color w:val="000000"/>
          <w:sz w:val="24"/>
          <w:szCs w:val="24"/>
          <w:lang w:val="ru-RU" w:eastAsia="kk-KZ"/>
        </w:rPr>
        <w:t>за</w:t>
      </w:r>
      <w:r w:rsidR="00131717" w:rsidRPr="000C1676">
        <w:rPr>
          <w:rStyle w:val="11"/>
          <w:color w:val="000000"/>
          <w:sz w:val="24"/>
          <w:szCs w:val="24"/>
          <w:lang w:val="kk-KZ" w:eastAsia="kk-KZ"/>
        </w:rPr>
        <w:t>қ</w:t>
      </w:r>
      <w:r w:rsidR="00131717" w:rsidRPr="000C1676">
        <w:rPr>
          <w:rStyle w:val="11"/>
          <w:color w:val="000000"/>
          <w:sz w:val="24"/>
          <w:szCs w:val="24"/>
          <w:lang w:val="ru-RU" w:eastAsia="kk-KZ"/>
        </w:rPr>
        <w:t xml:space="preserve"> сөйлестік. </w:t>
      </w:r>
      <w:r w:rsidR="00131717" w:rsidRPr="000C1676">
        <w:rPr>
          <w:rStyle w:val="11"/>
          <w:color w:val="000000"/>
          <w:sz w:val="24"/>
          <w:szCs w:val="24"/>
          <w:lang w:val="ru-RU"/>
        </w:rPr>
        <w:t xml:space="preserve">Мен </w:t>
      </w:r>
      <w:r w:rsidR="00131717" w:rsidRPr="000C1676">
        <w:rPr>
          <w:rStyle w:val="11"/>
          <w:color w:val="000000"/>
          <w:sz w:val="24"/>
          <w:szCs w:val="24"/>
          <w:lang w:val="kk-KZ"/>
        </w:rPr>
        <w:t>қ</w:t>
      </w:r>
      <w:r w:rsidR="00131717" w:rsidRPr="000C1676">
        <w:rPr>
          <w:rStyle w:val="11"/>
          <w:color w:val="000000"/>
          <w:sz w:val="24"/>
          <w:szCs w:val="24"/>
          <w:lang w:val="ru-RU"/>
        </w:rPr>
        <w:t xml:space="preserve">аншама </w:t>
      </w:r>
      <w:r w:rsidR="00131717" w:rsidRPr="000C1676">
        <w:rPr>
          <w:rStyle w:val="11"/>
          <w:color w:val="000000"/>
          <w:sz w:val="24"/>
          <w:szCs w:val="24"/>
          <w:lang w:val="ru-RU" w:eastAsia="kk-KZ"/>
        </w:rPr>
        <w:t xml:space="preserve">тартқыншақтап, салқындылық танытайын десем де Тұрардың биязы, жұмсақ үні, терең білімділігі, ақыл-парасатқа </w:t>
      </w:r>
      <w:r w:rsidR="00131717" w:rsidRPr="000C1676">
        <w:rPr>
          <w:rStyle w:val="11"/>
          <w:color w:val="000000"/>
          <w:sz w:val="24"/>
          <w:szCs w:val="24"/>
          <w:lang w:val="ru-RU"/>
        </w:rPr>
        <w:t xml:space="preserve">толы от </w:t>
      </w:r>
      <w:r w:rsidR="00131717" w:rsidRPr="000C1676">
        <w:rPr>
          <w:rStyle w:val="11"/>
          <w:color w:val="000000"/>
          <w:sz w:val="24"/>
          <w:szCs w:val="24"/>
          <w:lang w:val="ru-RU" w:eastAsia="kk-KZ"/>
        </w:rPr>
        <w:t>жанары бір сиқырлы күшпен өзіне баурай берді. Тіпті оның жүріс-т</w:t>
      </w:r>
      <w:r w:rsidR="00131717" w:rsidRPr="000C1676">
        <w:rPr>
          <w:rStyle w:val="11"/>
          <w:color w:val="000000"/>
          <w:sz w:val="24"/>
          <w:szCs w:val="24"/>
          <w:lang w:val="kk-KZ" w:eastAsia="kk-KZ"/>
        </w:rPr>
        <w:t>ұ</w:t>
      </w:r>
      <w:r w:rsidR="00131717" w:rsidRPr="000C1676">
        <w:rPr>
          <w:rStyle w:val="11"/>
          <w:color w:val="000000"/>
          <w:sz w:val="24"/>
          <w:szCs w:val="24"/>
          <w:lang w:val="ru-RU" w:eastAsia="kk-KZ"/>
        </w:rPr>
        <w:t>рысы, отырысының өзінен асқан зиялылық, жоғары мәдениеттілік лебі есетін.</w:t>
      </w:r>
    </w:p>
    <w:p w:rsidR="00131717" w:rsidRPr="000C1676" w:rsidRDefault="00131717" w:rsidP="000C1676">
      <w:pPr>
        <w:pStyle w:val="af6"/>
        <w:numPr>
          <w:ilvl w:val="0"/>
          <w:numId w:val="6"/>
        </w:numPr>
        <w:shd w:val="clear" w:color="auto" w:fill="auto"/>
        <w:tabs>
          <w:tab w:val="left" w:pos="716"/>
        </w:tabs>
        <w:spacing w:line="240" w:lineRule="auto"/>
        <w:ind w:left="80" w:right="80" w:firstLine="320"/>
        <w:jc w:val="both"/>
        <w:rPr>
          <w:sz w:val="24"/>
          <w:szCs w:val="24"/>
        </w:rPr>
      </w:pPr>
      <w:r w:rsidRPr="000C1676">
        <w:rPr>
          <w:rStyle w:val="11"/>
          <w:color w:val="000000"/>
          <w:sz w:val="24"/>
          <w:szCs w:val="24"/>
          <w:lang w:eastAsia="kk-KZ"/>
        </w:rPr>
        <w:t>Әзиза, алтын уакытыңызды алып т</w:t>
      </w:r>
      <w:r w:rsidRPr="000C1676">
        <w:rPr>
          <w:rStyle w:val="11"/>
          <w:color w:val="000000"/>
          <w:sz w:val="24"/>
          <w:szCs w:val="24"/>
          <w:lang w:val="kk-KZ" w:eastAsia="kk-KZ"/>
        </w:rPr>
        <w:t>ұ</w:t>
      </w:r>
      <w:r w:rsidRPr="000C1676">
        <w:rPr>
          <w:rStyle w:val="11"/>
          <w:color w:val="000000"/>
          <w:sz w:val="24"/>
          <w:szCs w:val="24"/>
          <w:lang w:eastAsia="kk-KZ"/>
        </w:rPr>
        <w:t>рғаныма кешірім с</w:t>
      </w:r>
      <w:r w:rsidRPr="000C1676">
        <w:rPr>
          <w:rStyle w:val="11"/>
          <w:color w:val="000000"/>
          <w:sz w:val="24"/>
          <w:szCs w:val="24"/>
          <w:lang w:val="kk-KZ" w:eastAsia="kk-KZ"/>
        </w:rPr>
        <w:t>ұ</w:t>
      </w:r>
      <w:r w:rsidRPr="000C1676">
        <w:rPr>
          <w:rStyle w:val="11"/>
          <w:color w:val="000000"/>
          <w:sz w:val="24"/>
          <w:szCs w:val="24"/>
          <w:lang w:eastAsia="kk-KZ"/>
        </w:rPr>
        <w:t>раймын. Мені ел басшысы деп есептемей, туған хал</w:t>
      </w:r>
      <w:r w:rsidRPr="000C1676">
        <w:rPr>
          <w:rStyle w:val="11"/>
          <w:color w:val="000000"/>
          <w:sz w:val="24"/>
          <w:szCs w:val="24"/>
          <w:lang w:val="kk-KZ" w:eastAsia="kk-KZ"/>
        </w:rPr>
        <w:t>қ</w:t>
      </w:r>
      <w:r w:rsidRPr="000C1676">
        <w:rPr>
          <w:rStyle w:val="11"/>
          <w:color w:val="000000"/>
          <w:sz w:val="24"/>
          <w:szCs w:val="24"/>
          <w:lang w:eastAsia="kk-KZ"/>
        </w:rPr>
        <w:t>ымның білімді, мәдениетті болуын к</w:t>
      </w:r>
      <w:r w:rsidRPr="000C1676">
        <w:rPr>
          <w:rStyle w:val="11"/>
          <w:color w:val="000000"/>
          <w:sz w:val="24"/>
          <w:szCs w:val="24"/>
          <w:lang w:val="kk-KZ" w:eastAsia="kk-KZ"/>
        </w:rPr>
        <w:t>ө</w:t>
      </w:r>
      <w:r w:rsidRPr="000C1676">
        <w:rPr>
          <w:rStyle w:val="11"/>
          <w:color w:val="000000"/>
          <w:sz w:val="24"/>
          <w:szCs w:val="24"/>
          <w:lang w:eastAsia="kk-KZ"/>
        </w:rPr>
        <w:t xml:space="preserve">ксеген </w:t>
      </w:r>
      <w:r w:rsidRPr="000C1676">
        <w:rPr>
          <w:rStyle w:val="11"/>
          <w:color w:val="000000"/>
          <w:sz w:val="24"/>
          <w:szCs w:val="24"/>
          <w:lang w:val="kk-KZ" w:eastAsia="kk-KZ"/>
        </w:rPr>
        <w:t>ө</w:t>
      </w:r>
      <w:r w:rsidRPr="000C1676">
        <w:rPr>
          <w:rStyle w:val="11"/>
          <w:color w:val="000000"/>
          <w:sz w:val="24"/>
          <w:szCs w:val="24"/>
          <w:lang w:eastAsia="kk-KZ"/>
        </w:rPr>
        <w:t xml:space="preserve">зіңізге </w:t>
      </w:r>
      <w:r w:rsidRPr="000C1676">
        <w:rPr>
          <w:rStyle w:val="11"/>
          <w:color w:val="000000"/>
          <w:sz w:val="24"/>
          <w:szCs w:val="24"/>
          <w:lang w:val="kk-KZ" w:eastAsia="kk-KZ"/>
        </w:rPr>
        <w:t>ұқ</w:t>
      </w:r>
      <w:r w:rsidRPr="000C1676">
        <w:rPr>
          <w:rStyle w:val="11"/>
          <w:color w:val="000000"/>
          <w:sz w:val="24"/>
          <w:szCs w:val="24"/>
          <w:lang w:eastAsia="kk-KZ"/>
        </w:rPr>
        <w:t>сас бір па</w:t>
      </w:r>
      <w:r w:rsidRPr="000C1676">
        <w:rPr>
          <w:rStyle w:val="11"/>
          <w:color w:val="000000"/>
          <w:sz w:val="24"/>
          <w:szCs w:val="24"/>
          <w:lang w:val="kk-KZ" w:eastAsia="kk-KZ"/>
        </w:rPr>
        <w:t>қ</w:t>
      </w:r>
      <w:r w:rsidRPr="000C1676">
        <w:rPr>
          <w:rStyle w:val="11"/>
          <w:color w:val="000000"/>
          <w:sz w:val="24"/>
          <w:szCs w:val="24"/>
          <w:lang w:eastAsia="kk-KZ"/>
        </w:rPr>
        <w:t>ыры деп қана ойла</w:t>
      </w:r>
      <w:r w:rsidRPr="000C1676">
        <w:rPr>
          <w:rStyle w:val="11"/>
          <w:color w:val="000000"/>
          <w:sz w:val="24"/>
          <w:szCs w:val="24"/>
          <w:lang w:val="kk-KZ" w:eastAsia="kk-KZ"/>
        </w:rPr>
        <w:t>ң</w:t>
      </w:r>
      <w:r w:rsidRPr="000C1676">
        <w:rPr>
          <w:rStyle w:val="11"/>
          <w:color w:val="000000"/>
          <w:sz w:val="24"/>
          <w:szCs w:val="24"/>
          <w:lang w:eastAsia="kk-KZ"/>
        </w:rPr>
        <w:t xml:space="preserve">ызшы... </w:t>
      </w:r>
      <w:r w:rsidRPr="000C1676">
        <w:rPr>
          <w:rStyle w:val="11"/>
          <w:color w:val="000000"/>
          <w:sz w:val="24"/>
          <w:szCs w:val="24"/>
          <w:lang w:val="kk-KZ"/>
        </w:rPr>
        <w:t>Қазақ қ</w:t>
      </w:r>
      <w:r w:rsidRPr="000C1676">
        <w:rPr>
          <w:rStyle w:val="11"/>
          <w:color w:val="000000"/>
          <w:sz w:val="24"/>
          <w:szCs w:val="24"/>
          <w:lang w:eastAsia="kk-KZ"/>
        </w:rPr>
        <w:t xml:space="preserve">ыздарының біліммен сусындап, </w:t>
      </w:r>
      <w:r w:rsidRPr="000C1676">
        <w:rPr>
          <w:rStyle w:val="11"/>
          <w:color w:val="000000"/>
          <w:sz w:val="24"/>
          <w:szCs w:val="24"/>
        </w:rPr>
        <w:t>орысты</w:t>
      </w:r>
      <w:r w:rsidRPr="000C1676">
        <w:rPr>
          <w:rStyle w:val="11"/>
          <w:color w:val="000000"/>
          <w:sz w:val="24"/>
          <w:szCs w:val="24"/>
          <w:lang w:val="kk-KZ"/>
        </w:rPr>
        <w:t xml:space="preserve">ң </w:t>
      </w:r>
      <w:r w:rsidRPr="000C1676">
        <w:rPr>
          <w:rStyle w:val="11"/>
          <w:color w:val="000000"/>
          <w:sz w:val="24"/>
          <w:szCs w:val="24"/>
        </w:rPr>
        <w:t xml:space="preserve"> София </w:t>
      </w:r>
      <w:r w:rsidRPr="000C1676">
        <w:rPr>
          <w:rStyle w:val="11"/>
          <w:color w:val="000000"/>
          <w:sz w:val="24"/>
          <w:szCs w:val="24"/>
          <w:lang w:eastAsia="kk-KZ"/>
        </w:rPr>
        <w:t>Ковалевскаясы секілді Европаға, әлемге танылуын шын жүректен армандаймын. Шебер, іскер, а</w:t>
      </w:r>
      <w:r w:rsidRPr="000C1676">
        <w:rPr>
          <w:rStyle w:val="11"/>
          <w:color w:val="000000"/>
          <w:sz w:val="24"/>
          <w:szCs w:val="24"/>
          <w:lang w:val="kk-KZ" w:eastAsia="kk-KZ"/>
        </w:rPr>
        <w:t>қ</w:t>
      </w:r>
      <w:r w:rsidRPr="000C1676">
        <w:rPr>
          <w:rStyle w:val="11"/>
          <w:color w:val="000000"/>
          <w:sz w:val="24"/>
          <w:szCs w:val="24"/>
          <w:lang w:eastAsia="kk-KZ"/>
        </w:rPr>
        <w:t xml:space="preserve">ылды, парасатты </w:t>
      </w:r>
      <w:r w:rsidRPr="000C1676">
        <w:rPr>
          <w:rStyle w:val="11"/>
          <w:color w:val="000000"/>
          <w:sz w:val="24"/>
          <w:szCs w:val="24"/>
          <w:lang w:val="kk-KZ" w:eastAsia="kk-KZ"/>
        </w:rPr>
        <w:t>қ</w:t>
      </w:r>
      <w:r w:rsidRPr="000C1676">
        <w:rPr>
          <w:rStyle w:val="11"/>
          <w:color w:val="000000"/>
          <w:sz w:val="24"/>
          <w:szCs w:val="24"/>
          <w:lang w:eastAsia="kk-KZ"/>
        </w:rPr>
        <w:t xml:space="preserve">ыздар </w:t>
      </w:r>
      <w:r w:rsidRPr="000C1676">
        <w:rPr>
          <w:rStyle w:val="11"/>
          <w:color w:val="000000"/>
          <w:sz w:val="24"/>
          <w:szCs w:val="24"/>
          <w:lang w:val="kk-KZ" w:eastAsia="kk-KZ"/>
        </w:rPr>
        <w:t>қ</w:t>
      </w:r>
      <w:r w:rsidRPr="000C1676">
        <w:rPr>
          <w:rStyle w:val="11"/>
          <w:color w:val="000000"/>
          <w:sz w:val="24"/>
          <w:szCs w:val="24"/>
          <w:lang w:eastAsia="kk-KZ"/>
        </w:rPr>
        <w:t>аза</w:t>
      </w:r>
      <w:r w:rsidRPr="000C1676">
        <w:rPr>
          <w:rStyle w:val="11"/>
          <w:color w:val="000000"/>
          <w:sz w:val="24"/>
          <w:szCs w:val="24"/>
          <w:lang w:val="kk-KZ" w:eastAsia="kk-KZ"/>
        </w:rPr>
        <w:t>қ</w:t>
      </w:r>
      <w:r w:rsidRPr="000C1676">
        <w:rPr>
          <w:rStyle w:val="11"/>
          <w:color w:val="000000"/>
          <w:sz w:val="24"/>
          <w:szCs w:val="24"/>
          <w:lang w:eastAsia="kk-KZ"/>
        </w:rPr>
        <w:t xml:space="preserve">та </w:t>
      </w:r>
      <w:r w:rsidRPr="000C1676">
        <w:rPr>
          <w:rStyle w:val="11"/>
          <w:color w:val="000000"/>
          <w:sz w:val="24"/>
          <w:szCs w:val="24"/>
        </w:rPr>
        <w:t xml:space="preserve">аз ба?! Олар да </w:t>
      </w:r>
      <w:r w:rsidRPr="000C1676">
        <w:rPr>
          <w:rStyle w:val="11"/>
          <w:color w:val="000000"/>
          <w:sz w:val="24"/>
          <w:szCs w:val="24"/>
          <w:lang w:eastAsia="kk-KZ"/>
        </w:rPr>
        <w:t xml:space="preserve">біліммен </w:t>
      </w:r>
      <w:r w:rsidRPr="000C1676">
        <w:rPr>
          <w:rStyle w:val="11"/>
          <w:color w:val="000000"/>
          <w:sz w:val="24"/>
          <w:szCs w:val="24"/>
          <w:lang w:val="kk-KZ" w:eastAsia="kk-KZ"/>
        </w:rPr>
        <w:t>қ</w:t>
      </w:r>
      <w:r w:rsidRPr="000C1676">
        <w:rPr>
          <w:rStyle w:val="11"/>
          <w:color w:val="000000"/>
          <w:sz w:val="24"/>
          <w:szCs w:val="24"/>
          <w:lang w:eastAsia="kk-KZ"/>
        </w:rPr>
        <w:t>аруланса, араларынан небір талантты, да</w:t>
      </w:r>
      <w:r w:rsidRPr="000C1676">
        <w:rPr>
          <w:rStyle w:val="11"/>
          <w:color w:val="000000"/>
          <w:sz w:val="24"/>
          <w:szCs w:val="24"/>
          <w:lang w:val="kk-KZ" w:eastAsia="kk-KZ"/>
        </w:rPr>
        <w:t>ң</w:t>
      </w:r>
      <w:r w:rsidRPr="000C1676">
        <w:rPr>
          <w:rStyle w:val="11"/>
          <w:color w:val="000000"/>
          <w:sz w:val="24"/>
          <w:szCs w:val="24"/>
          <w:lang w:eastAsia="kk-KZ"/>
        </w:rPr>
        <w:t>кты ғалымдар, жазушылар, композиторлар, әнші, биші, дәрігерлер шығар еді. Шіркін, сол күндер ертерек туса?! Біра</w:t>
      </w:r>
      <w:r w:rsidRPr="000C1676">
        <w:rPr>
          <w:rStyle w:val="11"/>
          <w:color w:val="000000"/>
          <w:sz w:val="24"/>
          <w:szCs w:val="24"/>
          <w:lang w:val="kk-KZ" w:eastAsia="kk-KZ"/>
        </w:rPr>
        <w:t xml:space="preserve">қ </w:t>
      </w:r>
      <w:r w:rsidRPr="000C1676">
        <w:rPr>
          <w:rStyle w:val="11"/>
          <w:color w:val="000000"/>
          <w:sz w:val="24"/>
          <w:szCs w:val="24"/>
          <w:lang w:eastAsia="kk-KZ"/>
        </w:rPr>
        <w:t xml:space="preserve">бәрі </w:t>
      </w:r>
      <w:r w:rsidRPr="000C1676">
        <w:rPr>
          <w:rStyle w:val="11"/>
          <w:color w:val="000000"/>
          <w:sz w:val="24"/>
          <w:szCs w:val="24"/>
          <w:lang w:val="kk-KZ" w:eastAsia="kk-KZ"/>
        </w:rPr>
        <w:t>қ</w:t>
      </w:r>
      <w:r w:rsidRPr="000C1676">
        <w:rPr>
          <w:rStyle w:val="11"/>
          <w:color w:val="000000"/>
          <w:sz w:val="24"/>
          <w:szCs w:val="24"/>
          <w:lang w:eastAsia="kk-KZ"/>
        </w:rPr>
        <w:t xml:space="preserve">ыздардың </w:t>
      </w:r>
      <w:r w:rsidRPr="000C1676">
        <w:rPr>
          <w:rStyle w:val="11"/>
          <w:color w:val="000000"/>
          <w:sz w:val="24"/>
          <w:szCs w:val="24"/>
          <w:lang w:val="kk-KZ" w:eastAsia="kk-KZ"/>
        </w:rPr>
        <w:t xml:space="preserve"> ө</w:t>
      </w:r>
      <w:r w:rsidRPr="000C1676">
        <w:rPr>
          <w:rStyle w:val="11"/>
          <w:color w:val="000000"/>
          <w:sz w:val="24"/>
          <w:szCs w:val="24"/>
          <w:lang w:eastAsia="kk-KZ"/>
        </w:rPr>
        <w:t xml:space="preserve">здеріне, білімге </w:t>
      </w:r>
      <w:r w:rsidRPr="000C1676">
        <w:rPr>
          <w:rStyle w:val="11"/>
          <w:color w:val="000000"/>
          <w:sz w:val="24"/>
          <w:szCs w:val="24"/>
          <w:lang w:val="kk-KZ" w:eastAsia="kk-KZ"/>
        </w:rPr>
        <w:t>құ</w:t>
      </w:r>
      <w:r w:rsidRPr="000C1676">
        <w:rPr>
          <w:rStyle w:val="11"/>
          <w:color w:val="000000"/>
          <w:sz w:val="24"/>
          <w:szCs w:val="24"/>
          <w:lang w:eastAsia="kk-KZ"/>
        </w:rPr>
        <w:t>мартуына байланысты болып т</w:t>
      </w:r>
      <w:r w:rsidRPr="000C1676">
        <w:rPr>
          <w:rStyle w:val="11"/>
          <w:color w:val="000000"/>
          <w:sz w:val="24"/>
          <w:szCs w:val="24"/>
          <w:lang w:val="kk-KZ" w:eastAsia="kk-KZ"/>
        </w:rPr>
        <w:t>ұ</w:t>
      </w:r>
      <w:r w:rsidRPr="000C1676">
        <w:rPr>
          <w:rStyle w:val="11"/>
          <w:color w:val="000000"/>
          <w:sz w:val="24"/>
          <w:szCs w:val="24"/>
          <w:lang w:eastAsia="kk-KZ"/>
        </w:rPr>
        <w:t>р</w:t>
      </w:r>
      <w:r w:rsidRPr="000C1676">
        <w:rPr>
          <w:rStyle w:val="11"/>
          <w:color w:val="000000"/>
          <w:sz w:val="24"/>
          <w:szCs w:val="24"/>
          <w:lang w:val="kk-KZ" w:eastAsia="kk-KZ"/>
        </w:rPr>
        <w:t xml:space="preserve"> </w:t>
      </w:r>
      <w:r w:rsidRPr="000C1676">
        <w:rPr>
          <w:rStyle w:val="11"/>
          <w:color w:val="000000"/>
          <w:sz w:val="24"/>
          <w:szCs w:val="24"/>
          <w:lang w:eastAsia="kk-KZ"/>
        </w:rPr>
        <w:t>ғой...</w:t>
      </w:r>
    </w:p>
    <w:p w:rsidR="00131717" w:rsidRPr="000C1676" w:rsidRDefault="00131717" w:rsidP="000C1676">
      <w:pPr>
        <w:pStyle w:val="af6"/>
        <w:numPr>
          <w:ilvl w:val="0"/>
          <w:numId w:val="6"/>
        </w:numPr>
        <w:shd w:val="clear" w:color="auto" w:fill="auto"/>
        <w:tabs>
          <w:tab w:val="left" w:pos="716"/>
        </w:tabs>
        <w:spacing w:line="240" w:lineRule="auto"/>
        <w:ind w:left="80" w:right="80" w:firstLine="320"/>
        <w:jc w:val="both"/>
        <w:rPr>
          <w:sz w:val="24"/>
          <w:szCs w:val="24"/>
        </w:rPr>
      </w:pPr>
      <w:r w:rsidRPr="000C1676">
        <w:rPr>
          <w:rStyle w:val="11"/>
          <w:color w:val="000000"/>
          <w:sz w:val="24"/>
          <w:szCs w:val="24"/>
          <w:lang w:val="kk-KZ" w:eastAsia="kk-KZ"/>
        </w:rPr>
        <w:t>Қ</w:t>
      </w:r>
      <w:r w:rsidRPr="000C1676">
        <w:rPr>
          <w:rStyle w:val="11"/>
          <w:color w:val="000000"/>
          <w:sz w:val="24"/>
          <w:szCs w:val="24"/>
          <w:lang w:eastAsia="kk-KZ"/>
        </w:rPr>
        <w:t>ыздар о</w:t>
      </w:r>
      <w:r w:rsidRPr="000C1676">
        <w:rPr>
          <w:rStyle w:val="11"/>
          <w:color w:val="000000"/>
          <w:sz w:val="24"/>
          <w:szCs w:val="24"/>
          <w:lang w:val="kk-KZ" w:eastAsia="kk-KZ"/>
        </w:rPr>
        <w:t>қ</w:t>
      </w:r>
      <w:r w:rsidRPr="000C1676">
        <w:rPr>
          <w:rStyle w:val="11"/>
          <w:color w:val="000000"/>
          <w:sz w:val="24"/>
          <w:szCs w:val="24"/>
          <w:lang w:eastAsia="kk-KZ"/>
        </w:rPr>
        <w:t xml:space="preserve">ымай </w:t>
      </w:r>
      <w:r w:rsidRPr="000C1676">
        <w:rPr>
          <w:rStyle w:val="11"/>
          <w:color w:val="000000"/>
          <w:sz w:val="24"/>
          <w:szCs w:val="24"/>
          <w:lang w:val="kk-KZ" w:eastAsia="kk-KZ"/>
        </w:rPr>
        <w:t>қ</w:t>
      </w:r>
      <w:r w:rsidRPr="000C1676">
        <w:rPr>
          <w:rStyle w:val="11"/>
          <w:color w:val="000000"/>
          <w:sz w:val="24"/>
          <w:szCs w:val="24"/>
          <w:lang w:eastAsia="kk-KZ"/>
        </w:rPr>
        <w:t xml:space="preserve">ойса </w:t>
      </w:r>
      <w:r w:rsidRPr="000C1676">
        <w:rPr>
          <w:rStyle w:val="11"/>
          <w:color w:val="000000"/>
          <w:sz w:val="24"/>
          <w:szCs w:val="24"/>
          <w:lang w:val="kk-KZ" w:eastAsia="kk-KZ"/>
        </w:rPr>
        <w:t>қ</w:t>
      </w:r>
      <w:r w:rsidRPr="000C1676">
        <w:rPr>
          <w:rStyle w:val="11"/>
          <w:color w:val="000000"/>
          <w:sz w:val="24"/>
          <w:szCs w:val="24"/>
          <w:lang w:eastAsia="kk-KZ"/>
        </w:rPr>
        <w:t xml:space="preserve">айтесіз? </w:t>
      </w:r>
      <w:r w:rsidRPr="000C1676">
        <w:rPr>
          <w:rStyle w:val="11"/>
          <w:color w:val="000000"/>
          <w:sz w:val="24"/>
          <w:szCs w:val="24"/>
          <w:lang w:val="kk-KZ" w:eastAsia="kk-KZ"/>
        </w:rPr>
        <w:t>-</w:t>
      </w:r>
      <w:r w:rsidRPr="000C1676">
        <w:rPr>
          <w:rStyle w:val="11"/>
          <w:color w:val="000000"/>
          <w:sz w:val="24"/>
          <w:szCs w:val="24"/>
          <w:lang w:eastAsia="kk-KZ"/>
        </w:rPr>
        <w:t xml:space="preserve"> деймін әзілдеп.</w:t>
      </w:r>
    </w:p>
    <w:p w:rsidR="00131717" w:rsidRPr="000C1676" w:rsidRDefault="00131717" w:rsidP="000C1676">
      <w:pPr>
        <w:pStyle w:val="a5"/>
        <w:ind w:firstLine="567"/>
        <w:jc w:val="both"/>
        <w:rPr>
          <w:rStyle w:val="11"/>
          <w:color w:val="000000"/>
          <w:sz w:val="24"/>
          <w:szCs w:val="24"/>
          <w:lang w:val="ru-RU" w:eastAsia="kk-KZ"/>
        </w:rPr>
      </w:pPr>
      <w:r w:rsidRPr="000C1676">
        <w:rPr>
          <w:rStyle w:val="11"/>
          <w:color w:val="000000"/>
          <w:sz w:val="24"/>
          <w:szCs w:val="24"/>
          <w:lang w:val="ru-RU"/>
        </w:rPr>
        <w:t xml:space="preserve">- </w:t>
      </w:r>
      <w:r w:rsidR="00937236" w:rsidRPr="000C1676">
        <w:rPr>
          <w:rStyle w:val="11"/>
          <w:color w:val="000000"/>
          <w:sz w:val="24"/>
          <w:szCs w:val="24"/>
          <w:lang w:val="ru-RU"/>
        </w:rPr>
        <w:t xml:space="preserve">Неге </w:t>
      </w:r>
      <w:r w:rsidR="00937236" w:rsidRPr="000C1676">
        <w:rPr>
          <w:rStyle w:val="11"/>
          <w:color w:val="000000"/>
          <w:sz w:val="24"/>
          <w:szCs w:val="24"/>
          <w:lang w:val="ru-RU" w:eastAsia="kk-KZ"/>
        </w:rPr>
        <w:t>о</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майды?! О</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ту керек! Мысалы, Сіз о</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 xml:space="preserve">п жүрсіз ғой. Өзініздей жап-жас, әдемі, </w:t>
      </w:r>
      <w:r w:rsidR="00937236" w:rsidRPr="000C1676">
        <w:rPr>
          <w:rStyle w:val="11"/>
          <w:color w:val="000000"/>
          <w:sz w:val="24"/>
          <w:szCs w:val="24"/>
          <w:lang w:val="ru-RU"/>
        </w:rPr>
        <w:t>а</w:t>
      </w:r>
      <w:r w:rsidR="002C67A5" w:rsidRPr="000C1676">
        <w:rPr>
          <w:rStyle w:val="11"/>
          <w:color w:val="000000"/>
          <w:sz w:val="24"/>
          <w:szCs w:val="24"/>
          <w:lang w:val="ru-RU"/>
        </w:rPr>
        <w:t>қы</w:t>
      </w:r>
      <w:r w:rsidR="00937236" w:rsidRPr="000C1676">
        <w:rPr>
          <w:rStyle w:val="11"/>
          <w:color w:val="000000"/>
          <w:sz w:val="24"/>
          <w:szCs w:val="24"/>
          <w:lang w:val="ru-RU"/>
        </w:rPr>
        <w:t>л</w:t>
      </w:r>
      <w:r w:rsidR="00937236" w:rsidRPr="000C1676">
        <w:rPr>
          <w:rStyle w:val="11"/>
          <w:color w:val="000000"/>
          <w:sz w:val="24"/>
          <w:szCs w:val="24"/>
          <w:lang w:val="ru-RU"/>
        </w:rPr>
        <w:softHyphen/>
        <w:t xml:space="preserve">ды </w:t>
      </w:r>
      <w:r w:rsidR="002C67A5" w:rsidRPr="000C1676">
        <w:rPr>
          <w:rStyle w:val="11"/>
          <w:color w:val="000000"/>
          <w:sz w:val="24"/>
          <w:szCs w:val="24"/>
          <w:lang w:val="ru-RU"/>
        </w:rPr>
        <w:t>қы</w:t>
      </w:r>
      <w:r w:rsidR="00937236" w:rsidRPr="000C1676">
        <w:rPr>
          <w:rStyle w:val="11"/>
          <w:color w:val="000000"/>
          <w:sz w:val="24"/>
          <w:szCs w:val="24"/>
          <w:lang w:val="ru-RU"/>
        </w:rPr>
        <w:t xml:space="preserve">здар </w:t>
      </w:r>
      <w:r w:rsidR="00937236" w:rsidRPr="000C1676">
        <w:rPr>
          <w:rStyle w:val="11"/>
          <w:color w:val="000000"/>
          <w:sz w:val="24"/>
          <w:szCs w:val="24"/>
          <w:lang w:val="ru-RU" w:eastAsia="kk-KZ"/>
        </w:rPr>
        <w:t xml:space="preserve">ғылым жолына түссе, </w:t>
      </w:r>
      <w:r w:rsidR="008B1A61" w:rsidRPr="000C1676">
        <w:rPr>
          <w:rStyle w:val="11"/>
          <w:color w:val="000000"/>
          <w:sz w:val="24"/>
          <w:szCs w:val="24"/>
          <w:lang w:val="ru-RU" w:eastAsia="kk-KZ"/>
        </w:rPr>
        <w:t>қан</w:t>
      </w:r>
      <w:r w:rsidR="00937236" w:rsidRPr="000C1676">
        <w:rPr>
          <w:rStyle w:val="11"/>
          <w:color w:val="000000"/>
          <w:sz w:val="24"/>
          <w:szCs w:val="24"/>
          <w:lang w:val="ru-RU" w:eastAsia="kk-KZ"/>
        </w:rPr>
        <w:t xml:space="preserve">дай ғанибет?! </w:t>
      </w:r>
      <w:r w:rsidR="00937236" w:rsidRPr="000C1676">
        <w:rPr>
          <w:rStyle w:val="11"/>
          <w:color w:val="000000"/>
          <w:sz w:val="24"/>
          <w:szCs w:val="24"/>
          <w:lang w:val="ru-RU"/>
        </w:rPr>
        <w:t xml:space="preserve">Рас, </w:t>
      </w:r>
      <w:r w:rsidR="00937236" w:rsidRPr="000C1676">
        <w:rPr>
          <w:rStyle w:val="11"/>
          <w:color w:val="000000"/>
          <w:sz w:val="24"/>
          <w:szCs w:val="24"/>
          <w:lang w:val="ru-RU" w:eastAsia="kk-KZ"/>
        </w:rPr>
        <w:t xml:space="preserve">Алматыда </w:t>
      </w:r>
      <w:r w:rsidR="00937236" w:rsidRPr="000C1676">
        <w:rPr>
          <w:rStyle w:val="11"/>
          <w:color w:val="000000"/>
          <w:sz w:val="24"/>
          <w:szCs w:val="24"/>
          <w:lang w:val="ru-RU"/>
        </w:rPr>
        <w:t xml:space="preserve">бар </w:t>
      </w:r>
      <w:r w:rsidR="00937236" w:rsidRPr="000C1676">
        <w:rPr>
          <w:rStyle w:val="11"/>
          <w:color w:val="000000"/>
          <w:sz w:val="24"/>
          <w:szCs w:val="24"/>
          <w:lang w:val="ru-RU" w:eastAsia="kk-KZ"/>
        </w:rPr>
        <w:t xml:space="preserve">екен, оған </w:t>
      </w:r>
      <w:r w:rsidR="00752595" w:rsidRPr="000C1676">
        <w:rPr>
          <w:rStyle w:val="11"/>
          <w:color w:val="000000"/>
          <w:sz w:val="24"/>
          <w:szCs w:val="24"/>
          <w:lang w:val="ru-RU" w:eastAsia="kk-KZ"/>
        </w:rPr>
        <w:t>қу</w:t>
      </w:r>
      <w:r w:rsidR="00937236" w:rsidRPr="000C1676">
        <w:rPr>
          <w:rStyle w:val="11"/>
          <w:color w:val="000000"/>
          <w:sz w:val="24"/>
          <w:szCs w:val="24"/>
          <w:lang w:val="ru-RU" w:eastAsia="kk-KZ"/>
        </w:rPr>
        <w:t>аныштымын. Ал, Мәскеуде мүлде жо</w:t>
      </w:r>
      <w:r w:rsidRPr="000C1676">
        <w:rPr>
          <w:rStyle w:val="11"/>
          <w:color w:val="000000"/>
          <w:sz w:val="24"/>
          <w:szCs w:val="24"/>
          <w:lang w:val="ru-RU" w:eastAsia="kk-KZ"/>
        </w:rPr>
        <w:t>қ</w:t>
      </w:r>
      <w:r w:rsidR="00937236" w:rsidRPr="000C1676">
        <w:rPr>
          <w:rStyle w:val="11"/>
          <w:color w:val="000000"/>
          <w:sz w:val="24"/>
          <w:szCs w:val="24"/>
          <w:lang w:val="ru-RU" w:eastAsia="kk-KZ"/>
        </w:rPr>
        <w:t>. Әзиза, Сіз Мәскеуге келіңіз! Мәскеуде оқыған т</w:t>
      </w:r>
      <w:r w:rsidRPr="000C1676">
        <w:rPr>
          <w:rStyle w:val="11"/>
          <w:color w:val="000000"/>
          <w:sz w:val="24"/>
          <w:szCs w:val="24"/>
          <w:lang w:val="ru-RU" w:eastAsia="kk-KZ"/>
        </w:rPr>
        <w:t>ұ</w:t>
      </w:r>
      <w:r w:rsidR="00937236" w:rsidRPr="000C1676">
        <w:rPr>
          <w:rStyle w:val="11"/>
          <w:color w:val="000000"/>
          <w:sz w:val="24"/>
          <w:szCs w:val="24"/>
          <w:lang w:val="ru-RU" w:eastAsia="kk-KZ"/>
        </w:rPr>
        <w:t xml:space="preserve">ңғыш </w:t>
      </w:r>
      <w:r w:rsidR="002C67A5" w:rsidRPr="000C1676">
        <w:rPr>
          <w:rStyle w:val="11"/>
          <w:color w:val="000000"/>
          <w:sz w:val="24"/>
          <w:szCs w:val="24"/>
          <w:lang w:val="ru-RU"/>
        </w:rPr>
        <w:t>қаз</w:t>
      </w:r>
      <w:r w:rsidR="008B1A61" w:rsidRPr="000C1676">
        <w:rPr>
          <w:rStyle w:val="11"/>
          <w:color w:val="000000"/>
          <w:sz w:val="24"/>
          <w:szCs w:val="24"/>
          <w:lang w:val="ru-RU"/>
        </w:rPr>
        <w:t>ақ</w:t>
      </w:r>
      <w:r w:rsidR="00937236" w:rsidRPr="000C1676">
        <w:rPr>
          <w:rStyle w:val="11"/>
          <w:color w:val="000000"/>
          <w:sz w:val="24"/>
          <w:szCs w:val="24"/>
          <w:lang w:val="ru-RU"/>
        </w:rPr>
        <w:t xml:space="preserve"> </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зы боласыз. Өзім көмектесем, - деді даусы сәл дірілдеңкіреп</w:t>
      </w:r>
      <w:r w:rsidR="00420A22" w:rsidRPr="000C1676">
        <w:rPr>
          <w:rFonts w:ascii="Times New Roman" w:hAnsi="Times New Roman"/>
          <w:noProof/>
          <w:sz w:val="24"/>
          <w:szCs w:val="24"/>
          <w:lang w:val="ru-RU" w:eastAsia="ru-RU" w:bidi="ar-SA"/>
        </w:rPr>
        <mc:AlternateContent>
          <mc:Choice Requires="wps">
            <w:drawing>
              <wp:anchor distT="0" distB="0" distL="114300" distR="114300" simplePos="0" relativeHeight="251659776" behindDoc="1" locked="0" layoutInCell="0" allowOverlap="1">
                <wp:simplePos x="0" y="0"/>
                <wp:positionH relativeFrom="page">
                  <wp:posOffset>-591820</wp:posOffset>
                </wp:positionH>
                <wp:positionV relativeFrom="page">
                  <wp:posOffset>7939405</wp:posOffset>
                </wp:positionV>
                <wp:extent cx="502920" cy="105410"/>
                <wp:effectExtent l="0" t="0" r="3175" b="3810"/>
                <wp:wrapNone/>
                <wp:docPr id="2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05410"/>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EC130" id="Rectangle 36" o:spid="_x0000_s1026" style="position:absolute;margin-left:-46.6pt;margin-top:625.15pt;width:39.6pt;height:8.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" o:allowincell="f" fillcolor="#a8a8a8" stroked="f">
                <w10:wrap anchorx="page" anchory="page"/>
              </v:rect>
            </w:pict>
          </mc:Fallback>
        </mc:AlternateContent>
      </w:r>
      <w:r w:rsidRPr="000C1676">
        <w:rPr>
          <w:rStyle w:val="11"/>
          <w:color w:val="000000"/>
          <w:sz w:val="24"/>
          <w:szCs w:val="24"/>
          <w:lang w:val="ru-RU" w:eastAsia="kk-KZ"/>
        </w:rPr>
        <w:t xml:space="preserve">. </w:t>
      </w:r>
    </w:p>
    <w:p w:rsidR="00937236" w:rsidRPr="000C1676" w:rsidRDefault="00131717"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937236" w:rsidRPr="000C1676">
        <w:rPr>
          <w:rStyle w:val="11"/>
          <w:color w:val="000000"/>
          <w:sz w:val="24"/>
          <w:szCs w:val="24"/>
          <w:lang w:val="ru-RU"/>
        </w:rPr>
        <w:t>Бас</w:t>
      </w:r>
      <w:r w:rsidRPr="000C1676">
        <w:rPr>
          <w:rStyle w:val="11"/>
          <w:color w:val="000000"/>
          <w:sz w:val="24"/>
          <w:szCs w:val="24"/>
          <w:lang w:val="ru-RU"/>
        </w:rPr>
        <w:t>қ</w:t>
      </w:r>
      <w:r w:rsidR="00937236" w:rsidRPr="000C1676">
        <w:rPr>
          <w:rStyle w:val="11"/>
          <w:color w:val="000000"/>
          <w:sz w:val="24"/>
          <w:szCs w:val="24"/>
          <w:lang w:val="ru-RU"/>
        </w:rPr>
        <w:t xml:space="preserve">а </w:t>
      </w:r>
      <w:r w:rsidR="002C67A5" w:rsidRPr="000C1676">
        <w:rPr>
          <w:rStyle w:val="11"/>
          <w:color w:val="000000"/>
          <w:sz w:val="24"/>
          <w:szCs w:val="24"/>
          <w:lang w:val="ru-RU"/>
        </w:rPr>
        <w:t>қы</w:t>
      </w:r>
      <w:r w:rsidR="00937236" w:rsidRPr="000C1676">
        <w:rPr>
          <w:rStyle w:val="11"/>
          <w:color w:val="000000"/>
          <w:sz w:val="24"/>
          <w:szCs w:val="24"/>
          <w:lang w:val="ru-RU"/>
        </w:rPr>
        <w:t>здар о</w:t>
      </w:r>
      <w:r w:rsidR="002C67A5" w:rsidRPr="000C1676">
        <w:rPr>
          <w:rStyle w:val="11"/>
          <w:color w:val="000000"/>
          <w:sz w:val="24"/>
          <w:szCs w:val="24"/>
          <w:lang w:val="ru-RU"/>
        </w:rPr>
        <w:t>қы</w:t>
      </w:r>
      <w:r w:rsidR="00937236" w:rsidRPr="000C1676">
        <w:rPr>
          <w:rStyle w:val="11"/>
          <w:color w:val="000000"/>
          <w:sz w:val="24"/>
          <w:szCs w:val="24"/>
          <w:lang w:val="ru-RU"/>
        </w:rPr>
        <w:t>сын...</w:t>
      </w:r>
    </w:p>
    <w:p w:rsidR="00937236" w:rsidRPr="000C1676" w:rsidRDefault="00F400CE"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937236" w:rsidRPr="000C1676">
        <w:rPr>
          <w:rStyle w:val="11"/>
          <w:color w:val="000000"/>
          <w:sz w:val="24"/>
          <w:szCs w:val="24"/>
          <w:lang w:val="ru-RU" w:eastAsia="kk-KZ"/>
        </w:rPr>
        <w:t xml:space="preserve">Дұрыс. </w:t>
      </w:r>
      <w:r w:rsidR="00937236" w:rsidRPr="000C1676">
        <w:rPr>
          <w:rStyle w:val="11"/>
          <w:color w:val="000000"/>
          <w:sz w:val="24"/>
          <w:szCs w:val="24"/>
          <w:lang w:val="ru-RU"/>
        </w:rPr>
        <w:t>Олар да о</w:t>
      </w:r>
      <w:r w:rsidR="002C67A5" w:rsidRPr="000C1676">
        <w:rPr>
          <w:rStyle w:val="11"/>
          <w:color w:val="000000"/>
          <w:sz w:val="24"/>
          <w:szCs w:val="24"/>
          <w:lang w:val="ru-RU"/>
        </w:rPr>
        <w:t>қы</w:t>
      </w:r>
      <w:r w:rsidR="00937236" w:rsidRPr="000C1676">
        <w:rPr>
          <w:rStyle w:val="11"/>
          <w:color w:val="000000"/>
          <w:sz w:val="24"/>
          <w:szCs w:val="24"/>
          <w:lang w:val="ru-RU"/>
        </w:rPr>
        <w:t xml:space="preserve">сын. </w:t>
      </w:r>
      <w:r w:rsidR="00937236" w:rsidRPr="000C1676">
        <w:rPr>
          <w:rStyle w:val="11"/>
          <w:color w:val="000000"/>
          <w:sz w:val="24"/>
          <w:szCs w:val="24"/>
          <w:lang w:val="ru-RU" w:eastAsia="kk-KZ"/>
        </w:rPr>
        <w:t>Сіз үгіттеп, бәрін ертіп келіңіз. Болаш</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ұ</w:t>
      </w:r>
      <w:r w:rsidR="00937236" w:rsidRPr="000C1676">
        <w:rPr>
          <w:rStyle w:val="11"/>
          <w:color w:val="000000"/>
          <w:sz w:val="24"/>
          <w:szCs w:val="24"/>
          <w:lang w:val="ru-RU" w:eastAsia="kk-KZ"/>
        </w:rPr>
        <w:t>рп</w:t>
      </w:r>
      <w:r w:rsidR="008B1A61" w:rsidRPr="000C1676">
        <w:rPr>
          <w:rStyle w:val="11"/>
          <w:color w:val="000000"/>
          <w:sz w:val="24"/>
          <w:szCs w:val="24"/>
          <w:lang w:val="ru-RU" w:eastAsia="kk-KZ"/>
        </w:rPr>
        <w:t>ақ</w:t>
      </w:r>
      <w:r w:rsidR="00937236" w:rsidRPr="000C1676">
        <w:rPr>
          <w:rStyle w:val="11"/>
          <w:color w:val="000000"/>
          <w:sz w:val="24"/>
          <w:szCs w:val="24"/>
          <w:lang w:val="ru-RU" w:eastAsia="kk-KZ"/>
        </w:rPr>
        <w:t>тың алғысына бөленесіз. Шын айтам...</w:t>
      </w:r>
    </w:p>
    <w:p w:rsidR="00937236" w:rsidRPr="000C1676" w:rsidRDefault="00F400CE"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Тұрар тұнжырап, үнсіз қ</w:t>
      </w:r>
      <w:r w:rsidR="00937236" w:rsidRPr="000C1676">
        <w:rPr>
          <w:rStyle w:val="11"/>
          <w:color w:val="000000"/>
          <w:sz w:val="24"/>
          <w:szCs w:val="24"/>
          <w:lang w:val="ru-RU" w:eastAsia="kk-KZ"/>
        </w:rPr>
        <w:t xml:space="preserve">алды. Мен атағы </w:t>
      </w:r>
      <w:r w:rsidR="002C67A5" w:rsidRPr="000C1676">
        <w:rPr>
          <w:rStyle w:val="11"/>
          <w:color w:val="000000"/>
          <w:sz w:val="24"/>
          <w:szCs w:val="24"/>
          <w:lang w:val="ru-RU"/>
        </w:rPr>
        <w:t>қаз</w:t>
      </w:r>
      <w:r w:rsidR="008B1A61" w:rsidRPr="000C1676">
        <w:rPr>
          <w:rStyle w:val="11"/>
          <w:color w:val="000000"/>
          <w:sz w:val="24"/>
          <w:szCs w:val="24"/>
          <w:lang w:val="ru-RU"/>
        </w:rPr>
        <w:t>ақ</w:t>
      </w:r>
      <w:r w:rsidR="00937236" w:rsidRPr="000C1676">
        <w:rPr>
          <w:rStyle w:val="11"/>
          <w:color w:val="000000"/>
          <w:sz w:val="24"/>
          <w:szCs w:val="24"/>
          <w:lang w:val="ru-RU"/>
        </w:rPr>
        <w:t xml:space="preserve"> </w:t>
      </w:r>
      <w:r w:rsidRPr="000C1676">
        <w:rPr>
          <w:rStyle w:val="11"/>
          <w:color w:val="000000"/>
          <w:sz w:val="24"/>
          <w:szCs w:val="24"/>
          <w:lang w:val="ru-RU" w:eastAsia="kk-KZ"/>
        </w:rPr>
        <w:t>даласында жұ</w:t>
      </w:r>
      <w:r w:rsidR="00937236" w:rsidRPr="000C1676">
        <w:rPr>
          <w:rStyle w:val="11"/>
          <w:color w:val="000000"/>
          <w:sz w:val="24"/>
          <w:szCs w:val="24"/>
          <w:lang w:val="ru-RU" w:eastAsia="kk-KZ"/>
        </w:rPr>
        <w:t>лдыздай жар</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рап тұрған үлкен азаматпен, яғни РСФСР халы</w:t>
      </w:r>
      <w:r w:rsidR="00317B89" w:rsidRPr="000C1676">
        <w:rPr>
          <w:rStyle w:val="11"/>
          <w:color w:val="000000"/>
          <w:sz w:val="24"/>
          <w:szCs w:val="24"/>
          <w:lang w:val="ru-RU" w:eastAsia="kk-KZ"/>
        </w:rPr>
        <w:t>қ</w:t>
      </w:r>
      <w:r w:rsidR="00937236" w:rsidRPr="000C1676">
        <w:rPr>
          <w:rStyle w:val="11"/>
          <w:color w:val="000000"/>
          <w:sz w:val="24"/>
          <w:szCs w:val="24"/>
          <w:lang w:val="ru-RU" w:eastAsia="kk-KZ"/>
        </w:rPr>
        <w:t xml:space="preserve"> комиссарлар кеңесі төрағасының орынбасарымен сөйлесіп отырғаныма енді ғана мән бере бастадым.</w:t>
      </w:r>
    </w:p>
    <w:p w:rsidR="00937236" w:rsidRPr="000C1676" w:rsidRDefault="008F04AE"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937236" w:rsidRPr="000C1676">
        <w:rPr>
          <w:rStyle w:val="11"/>
          <w:color w:val="000000"/>
          <w:sz w:val="24"/>
          <w:szCs w:val="24"/>
          <w:lang w:val="ru-RU" w:eastAsia="kk-KZ"/>
        </w:rPr>
        <w:t>Аға! Қаз</w:t>
      </w:r>
      <w:r w:rsidR="008B1A61" w:rsidRPr="000C1676">
        <w:rPr>
          <w:rStyle w:val="11"/>
          <w:color w:val="000000"/>
          <w:sz w:val="24"/>
          <w:szCs w:val="24"/>
          <w:lang w:val="ru-RU" w:eastAsia="kk-KZ"/>
        </w:rPr>
        <w:t>ақ</w:t>
      </w:r>
      <w:r w:rsidR="00937236" w:rsidRPr="000C1676">
        <w:rPr>
          <w:rStyle w:val="11"/>
          <w:color w:val="000000"/>
          <w:sz w:val="24"/>
          <w:szCs w:val="24"/>
          <w:lang w:val="ru-RU" w:eastAsia="kk-KZ"/>
        </w:rPr>
        <w:t xml:space="preserve">тың </w:t>
      </w:r>
      <w:r w:rsidR="002C67A5" w:rsidRPr="000C1676">
        <w:rPr>
          <w:rStyle w:val="11"/>
          <w:color w:val="000000"/>
          <w:sz w:val="24"/>
          <w:szCs w:val="24"/>
          <w:lang w:val="ru-RU" w:eastAsia="kk-KZ"/>
        </w:rPr>
        <w:t>қай</w:t>
      </w:r>
      <w:r w:rsidR="00937236" w:rsidRPr="000C1676">
        <w:rPr>
          <w:rStyle w:val="11"/>
          <w:color w:val="000000"/>
          <w:sz w:val="24"/>
          <w:szCs w:val="24"/>
          <w:lang w:val="ru-RU" w:eastAsia="kk-KZ"/>
        </w:rPr>
        <w:t xml:space="preserve"> </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зы о</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ғысы, ба</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тты болғысы келмейді дейсіз. Бүгінде бостанды</w:t>
      </w:r>
      <w:r w:rsidRPr="000C1676">
        <w:rPr>
          <w:rStyle w:val="11"/>
          <w:color w:val="000000"/>
          <w:sz w:val="24"/>
          <w:szCs w:val="24"/>
          <w:lang w:val="ru-RU" w:eastAsia="kk-KZ"/>
        </w:rPr>
        <w:t>қ</w:t>
      </w:r>
      <w:r w:rsidR="00937236" w:rsidRPr="000C1676">
        <w:rPr>
          <w:rStyle w:val="11"/>
          <w:color w:val="000000"/>
          <w:sz w:val="24"/>
          <w:szCs w:val="24"/>
          <w:lang w:val="ru-RU" w:eastAsia="kk-KZ"/>
        </w:rPr>
        <w:t xml:space="preserve"> </w:t>
      </w:r>
      <w:r w:rsidRPr="000C1676">
        <w:rPr>
          <w:rStyle w:val="11"/>
          <w:color w:val="000000"/>
          <w:sz w:val="24"/>
          <w:szCs w:val="24"/>
          <w:lang w:val="ru-RU" w:eastAsia="kk-KZ"/>
        </w:rPr>
        <w:t xml:space="preserve"> </w:t>
      </w:r>
      <w:r w:rsidR="00937236" w:rsidRPr="000C1676">
        <w:rPr>
          <w:rStyle w:val="11"/>
          <w:color w:val="000000"/>
          <w:sz w:val="24"/>
          <w:szCs w:val="24"/>
          <w:lang w:val="ru-RU" w:eastAsia="kk-KZ"/>
        </w:rPr>
        <w:t xml:space="preserve">шуағын сезіне бастағанымен, </w:t>
      </w:r>
      <w:r w:rsidRPr="000C1676">
        <w:rPr>
          <w:rStyle w:val="11"/>
          <w:color w:val="000000"/>
          <w:sz w:val="24"/>
          <w:szCs w:val="24"/>
          <w:lang w:val="ru-RU" w:eastAsia="kk-KZ"/>
        </w:rPr>
        <w:t>қ</w:t>
      </w:r>
      <w:r w:rsidR="00937236" w:rsidRPr="000C1676">
        <w:rPr>
          <w:rStyle w:val="11"/>
          <w:color w:val="000000"/>
          <w:sz w:val="24"/>
          <w:szCs w:val="24"/>
          <w:lang w:val="ru-RU" w:eastAsia="kk-KZ"/>
        </w:rPr>
        <w:t>араңғы, ескі әдет-ғұрып</w:t>
      </w:r>
      <w:r w:rsidRPr="000C1676">
        <w:rPr>
          <w:rStyle w:val="11"/>
          <w:color w:val="000000"/>
          <w:sz w:val="24"/>
          <w:szCs w:val="24"/>
          <w:lang w:val="ru-RU" w:eastAsia="kk-KZ"/>
        </w:rPr>
        <w:t>т</w:t>
      </w:r>
      <w:r w:rsidR="00937236" w:rsidRPr="000C1676">
        <w:rPr>
          <w:rStyle w:val="11"/>
          <w:color w:val="000000"/>
          <w:sz w:val="24"/>
          <w:szCs w:val="24"/>
          <w:lang w:val="ru-RU" w:eastAsia="kk-KZ"/>
        </w:rPr>
        <w:t xml:space="preserve">ың шынжырын бірден үзу оңай </w:t>
      </w:r>
      <w:r w:rsidR="00937236" w:rsidRPr="000C1676">
        <w:rPr>
          <w:rStyle w:val="11"/>
          <w:color w:val="000000"/>
          <w:sz w:val="24"/>
          <w:szCs w:val="24"/>
          <w:lang w:val="ru-RU"/>
        </w:rPr>
        <w:t xml:space="preserve">ма?! </w:t>
      </w:r>
      <w:r w:rsidR="00937236" w:rsidRPr="000C1676">
        <w:rPr>
          <w:rStyle w:val="11"/>
          <w:color w:val="000000"/>
          <w:sz w:val="24"/>
          <w:szCs w:val="24"/>
          <w:lang w:val="ru-RU" w:eastAsia="kk-KZ"/>
        </w:rPr>
        <w:t xml:space="preserve">Кейде </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с</w:t>
      </w:r>
      <w:r w:rsidRPr="000C1676">
        <w:rPr>
          <w:rStyle w:val="11"/>
          <w:color w:val="000000"/>
          <w:sz w:val="24"/>
          <w:szCs w:val="24"/>
          <w:lang w:val="ru-RU" w:eastAsia="kk-KZ"/>
        </w:rPr>
        <w:t>қ</w:t>
      </w:r>
      <w:r w:rsidR="00937236" w:rsidRPr="000C1676">
        <w:rPr>
          <w:rStyle w:val="11"/>
          <w:color w:val="000000"/>
          <w:sz w:val="24"/>
          <w:szCs w:val="24"/>
          <w:lang w:val="ru-RU" w:eastAsia="kk-KZ"/>
        </w:rPr>
        <w:t>а жіп</w:t>
      </w:r>
      <w:r w:rsidRPr="000C1676">
        <w:rPr>
          <w:rStyle w:val="11"/>
          <w:color w:val="000000"/>
          <w:sz w:val="24"/>
          <w:szCs w:val="24"/>
          <w:lang w:val="ru-RU" w:eastAsia="kk-KZ"/>
        </w:rPr>
        <w:t xml:space="preserve"> күрмеуге келмей, небір аяулы құ</w:t>
      </w:r>
      <w:r w:rsidR="00937236" w:rsidRPr="000C1676">
        <w:rPr>
          <w:rStyle w:val="11"/>
          <w:color w:val="000000"/>
          <w:sz w:val="24"/>
          <w:szCs w:val="24"/>
          <w:lang w:val="ru-RU" w:eastAsia="kk-KZ"/>
        </w:rPr>
        <w:t xml:space="preserve">рбыларымның ауылдан аттап шыға </w:t>
      </w:r>
      <w:r w:rsidR="00937236" w:rsidRPr="000C1676">
        <w:rPr>
          <w:rStyle w:val="11"/>
          <w:color w:val="000000"/>
          <w:sz w:val="24"/>
          <w:szCs w:val="24"/>
          <w:lang w:val="ru-RU"/>
        </w:rPr>
        <w:t xml:space="preserve">алмай, от басы, </w:t>
      </w:r>
      <w:r w:rsidR="00937236" w:rsidRPr="000C1676">
        <w:rPr>
          <w:rStyle w:val="11"/>
          <w:color w:val="000000"/>
          <w:sz w:val="24"/>
          <w:szCs w:val="24"/>
          <w:lang w:val="ru-RU" w:eastAsia="kk-KZ"/>
        </w:rPr>
        <w:t>ош</w:t>
      </w:r>
      <w:r w:rsidR="008B1A61" w:rsidRPr="000C1676">
        <w:rPr>
          <w:rStyle w:val="11"/>
          <w:color w:val="000000"/>
          <w:sz w:val="24"/>
          <w:szCs w:val="24"/>
          <w:lang w:val="ru-RU" w:eastAsia="kk-KZ"/>
        </w:rPr>
        <w:t>ақ</w:t>
      </w:r>
      <w:r w:rsidR="00937236" w:rsidRPr="000C1676">
        <w:rPr>
          <w:rStyle w:val="11"/>
          <w:color w:val="000000"/>
          <w:sz w:val="24"/>
          <w:szCs w:val="24"/>
          <w:lang w:val="ru-RU" w:eastAsia="kk-KZ"/>
        </w:rPr>
        <w:t xml:space="preserve"> </w:t>
      </w:r>
      <w:r w:rsidRPr="000C1676">
        <w:rPr>
          <w:rStyle w:val="11"/>
          <w:color w:val="000000"/>
          <w:sz w:val="24"/>
          <w:szCs w:val="24"/>
          <w:lang w:val="ru-RU" w:eastAsia="kk-KZ"/>
        </w:rPr>
        <w:t>қ</w:t>
      </w:r>
      <w:r w:rsidR="00937236" w:rsidRPr="000C1676">
        <w:rPr>
          <w:rStyle w:val="11"/>
          <w:color w:val="000000"/>
          <w:sz w:val="24"/>
          <w:szCs w:val="24"/>
          <w:lang w:val="ru-RU" w:eastAsia="kk-KZ"/>
        </w:rPr>
        <w:t xml:space="preserve">асында жүргені маған </w:t>
      </w:r>
      <w:r w:rsidR="00937236" w:rsidRPr="000C1676">
        <w:rPr>
          <w:rStyle w:val="11"/>
          <w:color w:val="000000"/>
          <w:sz w:val="24"/>
          <w:szCs w:val="24"/>
          <w:lang w:val="ru-RU"/>
        </w:rPr>
        <w:t xml:space="preserve">да </w:t>
      </w:r>
      <w:r w:rsidR="00937236" w:rsidRPr="000C1676">
        <w:rPr>
          <w:rStyle w:val="11"/>
          <w:color w:val="000000"/>
          <w:sz w:val="24"/>
          <w:szCs w:val="24"/>
          <w:lang w:val="ru-RU" w:eastAsia="kk-KZ"/>
        </w:rPr>
        <w:t xml:space="preserve">батады, </w:t>
      </w:r>
      <w:r w:rsidRPr="000C1676">
        <w:rPr>
          <w:rStyle w:val="11"/>
          <w:color w:val="000000"/>
          <w:sz w:val="24"/>
          <w:szCs w:val="24"/>
          <w:lang w:val="ru-RU" w:eastAsia="kk-KZ"/>
        </w:rPr>
        <w:t>-</w:t>
      </w:r>
      <w:r w:rsidR="00937236" w:rsidRPr="000C1676">
        <w:rPr>
          <w:rStyle w:val="11"/>
          <w:color w:val="000000"/>
          <w:sz w:val="24"/>
          <w:szCs w:val="24"/>
          <w:lang w:val="ru-RU" w:eastAsia="kk-KZ"/>
        </w:rPr>
        <w:t xml:space="preserve"> дедім ағымнан жарылып.</w:t>
      </w:r>
    </w:p>
    <w:p w:rsidR="00937236" w:rsidRPr="000C1676" w:rsidRDefault="008F04AE"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Міне, бұ</w:t>
      </w:r>
      <w:r w:rsidR="00937236" w:rsidRPr="000C1676">
        <w:rPr>
          <w:rStyle w:val="11"/>
          <w:color w:val="000000"/>
          <w:sz w:val="24"/>
          <w:szCs w:val="24"/>
          <w:lang w:val="ru-RU" w:eastAsia="kk-KZ"/>
        </w:rPr>
        <w:t>л а</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 xml:space="preserve">л сөз! </w:t>
      </w:r>
      <w:r w:rsidR="002C67A5" w:rsidRPr="000C1676">
        <w:rPr>
          <w:rStyle w:val="11"/>
          <w:color w:val="000000"/>
          <w:sz w:val="24"/>
          <w:szCs w:val="24"/>
          <w:lang w:val="ru-RU"/>
        </w:rPr>
        <w:t>Қаз</w:t>
      </w:r>
      <w:r w:rsidR="008B1A61" w:rsidRPr="000C1676">
        <w:rPr>
          <w:rStyle w:val="11"/>
          <w:color w:val="000000"/>
          <w:sz w:val="24"/>
          <w:szCs w:val="24"/>
          <w:lang w:val="ru-RU"/>
        </w:rPr>
        <w:t>ақ</w:t>
      </w:r>
      <w:r w:rsidR="00937236" w:rsidRPr="000C1676">
        <w:rPr>
          <w:rStyle w:val="11"/>
          <w:color w:val="000000"/>
          <w:sz w:val="24"/>
          <w:szCs w:val="24"/>
          <w:lang w:val="ru-RU"/>
        </w:rPr>
        <w:t xml:space="preserve"> </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здарын о</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ту керек! Әзиза, Сізден көптен-көп өтініш, Мәскеуге о</w:t>
      </w:r>
      <w:r w:rsidR="00752595" w:rsidRPr="000C1676">
        <w:rPr>
          <w:rStyle w:val="11"/>
          <w:color w:val="000000"/>
          <w:sz w:val="24"/>
          <w:szCs w:val="24"/>
          <w:lang w:val="ru-RU" w:eastAsia="kk-KZ"/>
        </w:rPr>
        <w:t>қу</w:t>
      </w:r>
      <w:r w:rsidR="00937236" w:rsidRPr="000C1676">
        <w:rPr>
          <w:rStyle w:val="11"/>
          <w:color w:val="000000"/>
          <w:sz w:val="24"/>
          <w:szCs w:val="24"/>
          <w:lang w:val="ru-RU" w:eastAsia="kk-KZ"/>
        </w:rPr>
        <w:t>ға келіңізші?! Сізді</w:t>
      </w:r>
      <w:r w:rsidRPr="000C1676">
        <w:rPr>
          <w:rStyle w:val="11"/>
          <w:color w:val="000000"/>
          <w:sz w:val="24"/>
          <w:szCs w:val="24"/>
          <w:lang w:val="ru-RU" w:eastAsia="kk-KZ"/>
        </w:rPr>
        <w:t>ң</w:t>
      </w:r>
      <w:r w:rsidR="00937236" w:rsidRPr="000C1676">
        <w:rPr>
          <w:rStyle w:val="11"/>
          <w:color w:val="000000"/>
          <w:sz w:val="24"/>
          <w:szCs w:val="24"/>
          <w:lang w:val="ru-RU" w:eastAsia="kk-KZ"/>
        </w:rPr>
        <w:t xml:space="preserve"> орныңыз сонда, </w:t>
      </w:r>
      <w:r w:rsidR="00937236" w:rsidRPr="000C1676">
        <w:rPr>
          <w:rStyle w:val="11"/>
          <w:color w:val="000000"/>
          <w:sz w:val="24"/>
          <w:szCs w:val="24"/>
          <w:lang w:val="ru-RU"/>
        </w:rPr>
        <w:t xml:space="preserve">тек </w:t>
      </w:r>
      <w:r w:rsidR="00937236" w:rsidRPr="000C1676">
        <w:rPr>
          <w:rStyle w:val="11"/>
          <w:color w:val="000000"/>
          <w:sz w:val="24"/>
          <w:szCs w:val="24"/>
          <w:lang w:val="ru-RU" w:eastAsia="kk-KZ"/>
        </w:rPr>
        <w:t>Мәскеуде о</w:t>
      </w:r>
      <w:r w:rsidR="00752595" w:rsidRPr="000C1676">
        <w:rPr>
          <w:rStyle w:val="11"/>
          <w:color w:val="000000"/>
          <w:sz w:val="24"/>
          <w:szCs w:val="24"/>
          <w:lang w:val="ru-RU" w:eastAsia="kk-KZ"/>
        </w:rPr>
        <w:t>қу</w:t>
      </w:r>
      <w:r w:rsidR="00937236" w:rsidRPr="000C1676">
        <w:rPr>
          <w:rStyle w:val="11"/>
          <w:color w:val="000000"/>
          <w:sz w:val="24"/>
          <w:szCs w:val="24"/>
          <w:lang w:val="ru-RU" w:eastAsia="kk-KZ"/>
        </w:rPr>
        <w:t xml:space="preserve">ыңыз керек, </w:t>
      </w:r>
      <w:r w:rsidRPr="000C1676">
        <w:rPr>
          <w:rStyle w:val="11"/>
          <w:color w:val="000000"/>
          <w:sz w:val="24"/>
          <w:szCs w:val="24"/>
          <w:lang w:val="ru-RU" w:eastAsia="kk-KZ"/>
        </w:rPr>
        <w:t>-</w:t>
      </w:r>
      <w:r w:rsidR="00937236" w:rsidRPr="000C1676">
        <w:rPr>
          <w:rStyle w:val="11"/>
          <w:color w:val="000000"/>
          <w:sz w:val="24"/>
          <w:szCs w:val="24"/>
          <w:lang w:val="ru-RU" w:eastAsia="kk-KZ"/>
        </w:rPr>
        <w:t xml:space="preserve"> деді ол </w:t>
      </w:r>
      <w:r w:rsidRPr="000C1676">
        <w:rPr>
          <w:rStyle w:val="11"/>
          <w:color w:val="000000"/>
          <w:sz w:val="24"/>
          <w:szCs w:val="24"/>
          <w:lang w:val="ru-RU" w:eastAsia="kk-KZ"/>
        </w:rPr>
        <w:t>қ</w:t>
      </w:r>
      <w:r w:rsidR="00937236" w:rsidRPr="000C1676">
        <w:rPr>
          <w:rStyle w:val="11"/>
          <w:color w:val="000000"/>
          <w:sz w:val="24"/>
          <w:szCs w:val="24"/>
          <w:lang w:val="ru-RU" w:eastAsia="kk-KZ"/>
        </w:rPr>
        <w:t>олын білегіме салып. Мен өте шапша</w:t>
      </w:r>
      <w:r w:rsidRPr="000C1676">
        <w:rPr>
          <w:rStyle w:val="11"/>
          <w:color w:val="000000"/>
          <w:sz w:val="24"/>
          <w:szCs w:val="24"/>
          <w:lang w:val="ru-RU" w:eastAsia="kk-KZ"/>
        </w:rPr>
        <w:t>ңдықпен білегімді тартып ала қ</w:t>
      </w:r>
      <w:r w:rsidR="00937236" w:rsidRPr="000C1676">
        <w:rPr>
          <w:rStyle w:val="11"/>
          <w:color w:val="000000"/>
          <w:sz w:val="24"/>
          <w:szCs w:val="24"/>
          <w:lang w:val="ru-RU" w:eastAsia="kk-KZ"/>
        </w:rPr>
        <w:t xml:space="preserve">ойдым. Бүкіл денемді </w:t>
      </w:r>
      <w:r w:rsidR="00937236" w:rsidRPr="000C1676">
        <w:rPr>
          <w:rStyle w:val="11"/>
          <w:color w:val="000000"/>
          <w:sz w:val="24"/>
          <w:szCs w:val="24"/>
          <w:lang w:val="ru-RU"/>
        </w:rPr>
        <w:t>то</w:t>
      </w:r>
      <w:r w:rsidRPr="000C1676">
        <w:rPr>
          <w:rStyle w:val="11"/>
          <w:color w:val="000000"/>
          <w:sz w:val="24"/>
          <w:szCs w:val="24"/>
          <w:lang w:val="ru-RU"/>
        </w:rPr>
        <w:t>қ</w:t>
      </w:r>
      <w:r w:rsidR="00937236" w:rsidRPr="000C1676">
        <w:rPr>
          <w:rStyle w:val="11"/>
          <w:color w:val="000000"/>
          <w:sz w:val="24"/>
          <w:szCs w:val="24"/>
          <w:lang w:val="ru-RU"/>
        </w:rPr>
        <w:t xml:space="preserve"> </w:t>
      </w:r>
      <w:r w:rsidR="00937236" w:rsidRPr="000C1676">
        <w:rPr>
          <w:rStyle w:val="11"/>
          <w:color w:val="000000"/>
          <w:sz w:val="24"/>
          <w:szCs w:val="24"/>
          <w:lang w:val="ru-RU" w:eastAsia="kk-KZ"/>
        </w:rPr>
        <w:t>со</w:t>
      </w:r>
      <w:r w:rsidRPr="000C1676">
        <w:rPr>
          <w:rStyle w:val="11"/>
          <w:color w:val="000000"/>
          <w:sz w:val="24"/>
          <w:szCs w:val="24"/>
          <w:lang w:val="ru-RU" w:eastAsia="kk-KZ"/>
        </w:rPr>
        <w:t>қ</w:t>
      </w:r>
      <w:r w:rsidR="008B1A61" w:rsidRPr="000C1676">
        <w:rPr>
          <w:rStyle w:val="11"/>
          <w:color w:val="000000"/>
          <w:sz w:val="24"/>
          <w:szCs w:val="24"/>
          <w:lang w:val="ru-RU" w:eastAsia="kk-KZ"/>
        </w:rPr>
        <w:t>қан</w:t>
      </w:r>
      <w:r w:rsidR="00937236" w:rsidRPr="000C1676">
        <w:rPr>
          <w:rStyle w:val="11"/>
          <w:color w:val="000000"/>
          <w:sz w:val="24"/>
          <w:szCs w:val="24"/>
          <w:lang w:val="ru-RU" w:eastAsia="kk-KZ"/>
        </w:rPr>
        <w:t xml:space="preserve">дай </w:t>
      </w:r>
      <w:r w:rsidRPr="000C1676">
        <w:rPr>
          <w:rStyle w:val="11"/>
          <w:color w:val="000000"/>
          <w:sz w:val="24"/>
          <w:szCs w:val="24"/>
          <w:lang w:val="ru-RU"/>
        </w:rPr>
        <w:t>ә</w:t>
      </w:r>
      <w:r w:rsidR="00937236" w:rsidRPr="000C1676">
        <w:rPr>
          <w:rStyle w:val="11"/>
          <w:color w:val="000000"/>
          <w:sz w:val="24"/>
          <w:szCs w:val="24"/>
          <w:lang w:val="ru-RU"/>
        </w:rPr>
        <w:t xml:space="preserve">сер </w:t>
      </w:r>
      <w:r w:rsidRPr="000C1676">
        <w:rPr>
          <w:rStyle w:val="11"/>
          <w:color w:val="000000"/>
          <w:sz w:val="24"/>
          <w:szCs w:val="24"/>
          <w:lang w:val="ru-RU" w:eastAsia="kk-KZ"/>
        </w:rPr>
        <w:t>қ</w:t>
      </w:r>
      <w:r w:rsidR="00937236" w:rsidRPr="000C1676">
        <w:rPr>
          <w:rStyle w:val="11"/>
          <w:color w:val="000000"/>
          <w:sz w:val="24"/>
          <w:szCs w:val="24"/>
          <w:lang w:val="ru-RU" w:eastAsia="kk-KZ"/>
        </w:rPr>
        <w:t>алдыр</w:t>
      </w:r>
      <w:r w:rsidRPr="000C1676">
        <w:rPr>
          <w:rStyle w:val="11"/>
          <w:color w:val="000000"/>
          <w:sz w:val="24"/>
          <w:szCs w:val="24"/>
          <w:lang w:val="ru-RU" w:eastAsia="kk-KZ"/>
        </w:rPr>
        <w:t>ды, маң</w:t>
      </w:r>
      <w:r w:rsidR="00937236" w:rsidRPr="000C1676">
        <w:rPr>
          <w:rStyle w:val="11"/>
          <w:color w:val="000000"/>
          <w:sz w:val="24"/>
          <w:szCs w:val="24"/>
          <w:lang w:val="ru-RU" w:eastAsia="kk-KZ"/>
        </w:rPr>
        <w:t xml:space="preserve">дайым тершіп шыға келді. </w:t>
      </w:r>
      <w:r w:rsidR="002C67A5" w:rsidRPr="000C1676">
        <w:rPr>
          <w:rStyle w:val="11"/>
          <w:color w:val="000000"/>
          <w:sz w:val="24"/>
          <w:szCs w:val="24"/>
          <w:lang w:val="ru-RU" w:eastAsia="kk-KZ"/>
        </w:rPr>
        <w:t>Құ</w:t>
      </w:r>
      <w:r w:rsidRPr="000C1676">
        <w:rPr>
          <w:rStyle w:val="11"/>
          <w:color w:val="000000"/>
          <w:sz w:val="24"/>
          <w:szCs w:val="24"/>
          <w:lang w:val="ru-RU" w:eastAsia="kk-KZ"/>
        </w:rPr>
        <w:t>дай оң</w:t>
      </w:r>
      <w:r w:rsidR="00937236" w:rsidRPr="000C1676">
        <w:rPr>
          <w:rStyle w:val="11"/>
          <w:color w:val="000000"/>
          <w:sz w:val="24"/>
          <w:szCs w:val="24"/>
          <w:lang w:val="ru-RU" w:eastAsia="kk-KZ"/>
        </w:rPr>
        <w:t>дап, оны Тұрар сезген жо</w:t>
      </w:r>
      <w:r w:rsidRPr="000C1676">
        <w:rPr>
          <w:rStyle w:val="11"/>
          <w:color w:val="000000"/>
          <w:sz w:val="24"/>
          <w:szCs w:val="24"/>
          <w:lang w:val="ru-RU" w:eastAsia="kk-KZ"/>
        </w:rPr>
        <w:t>қ. Қ</w:t>
      </w:r>
      <w:r w:rsidR="00937236" w:rsidRPr="000C1676">
        <w:rPr>
          <w:rStyle w:val="11"/>
          <w:color w:val="000000"/>
          <w:sz w:val="24"/>
          <w:szCs w:val="24"/>
          <w:lang w:val="ru-RU" w:eastAsia="kk-KZ"/>
        </w:rPr>
        <w:t>оштасарда адресімді с</w:t>
      </w:r>
      <w:r w:rsidRPr="000C1676">
        <w:rPr>
          <w:rStyle w:val="11"/>
          <w:color w:val="000000"/>
          <w:sz w:val="24"/>
          <w:szCs w:val="24"/>
          <w:lang w:val="ru-RU" w:eastAsia="kk-KZ"/>
        </w:rPr>
        <w:t>ұ</w:t>
      </w:r>
      <w:r w:rsidR="00937236" w:rsidRPr="000C1676">
        <w:rPr>
          <w:rStyle w:val="11"/>
          <w:color w:val="000000"/>
          <w:sz w:val="24"/>
          <w:szCs w:val="24"/>
          <w:lang w:val="ru-RU" w:eastAsia="kk-KZ"/>
        </w:rPr>
        <w:t xml:space="preserve">рады. «Біздің пікір-таласымыз әрі </w:t>
      </w:r>
      <w:r w:rsidRPr="000C1676">
        <w:rPr>
          <w:rStyle w:val="11"/>
          <w:color w:val="000000"/>
          <w:sz w:val="24"/>
          <w:szCs w:val="24"/>
          <w:lang w:val="ru-RU"/>
        </w:rPr>
        <w:t>қ</w:t>
      </w:r>
      <w:r w:rsidR="00937236" w:rsidRPr="000C1676">
        <w:rPr>
          <w:rStyle w:val="11"/>
          <w:color w:val="000000"/>
          <w:sz w:val="24"/>
          <w:szCs w:val="24"/>
          <w:lang w:val="ru-RU"/>
        </w:rPr>
        <w:t xml:space="preserve">арай </w:t>
      </w:r>
      <w:r w:rsidR="00937236" w:rsidRPr="000C1676">
        <w:rPr>
          <w:rStyle w:val="11"/>
          <w:color w:val="000000"/>
          <w:sz w:val="24"/>
          <w:szCs w:val="24"/>
          <w:lang w:val="ru-RU" w:eastAsia="kk-KZ"/>
        </w:rPr>
        <w:t>жалғасуы үшін»,</w:t>
      </w:r>
      <w:r w:rsidRPr="000C1676">
        <w:rPr>
          <w:rStyle w:val="11"/>
          <w:color w:val="000000"/>
          <w:sz w:val="24"/>
          <w:szCs w:val="24"/>
          <w:lang w:val="ru-RU" w:eastAsia="kk-KZ"/>
        </w:rPr>
        <w:t xml:space="preserve"> - </w:t>
      </w:r>
      <w:r w:rsidR="00937236" w:rsidRPr="000C1676">
        <w:rPr>
          <w:rStyle w:val="11"/>
          <w:color w:val="000000"/>
          <w:sz w:val="24"/>
          <w:szCs w:val="24"/>
          <w:lang w:val="ru-RU" w:eastAsia="kk-KZ"/>
        </w:rPr>
        <w:t>деді күліп. Сөйтіп түнгі 12-де олар жүріп кетті...</w:t>
      </w:r>
    </w:p>
    <w:p w:rsidR="00937236" w:rsidRPr="000C1676" w:rsidRDefault="0093723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Содан менің </w:t>
      </w:r>
      <w:r w:rsidRPr="000C1676">
        <w:rPr>
          <w:rStyle w:val="11"/>
          <w:color w:val="000000"/>
          <w:sz w:val="24"/>
          <w:szCs w:val="24"/>
          <w:lang w:val="ru-RU"/>
        </w:rPr>
        <w:t>пр</w:t>
      </w:r>
      <w:r w:rsidR="008F04AE" w:rsidRPr="000C1676">
        <w:rPr>
          <w:rStyle w:val="11"/>
          <w:color w:val="000000"/>
          <w:sz w:val="24"/>
          <w:szCs w:val="24"/>
          <w:lang w:val="ru-RU"/>
        </w:rPr>
        <w:t>ак</w:t>
      </w:r>
      <w:r w:rsidRPr="000C1676">
        <w:rPr>
          <w:rStyle w:val="11"/>
          <w:color w:val="000000"/>
          <w:sz w:val="24"/>
          <w:szCs w:val="24"/>
          <w:lang w:val="ru-RU"/>
        </w:rPr>
        <w:t xml:space="preserve">тикам </w:t>
      </w:r>
      <w:r w:rsidRPr="000C1676">
        <w:rPr>
          <w:rStyle w:val="11"/>
          <w:color w:val="000000"/>
          <w:sz w:val="24"/>
          <w:szCs w:val="24"/>
          <w:lang w:val="ru-RU" w:eastAsia="kk-KZ"/>
        </w:rPr>
        <w:t>ая</w:t>
      </w:r>
      <w:r w:rsidR="008F04AE" w:rsidRPr="000C1676">
        <w:rPr>
          <w:rStyle w:val="11"/>
          <w:color w:val="000000"/>
          <w:sz w:val="24"/>
          <w:szCs w:val="24"/>
          <w:lang w:val="ru-RU" w:eastAsia="kk-KZ"/>
        </w:rPr>
        <w:t>қ</w:t>
      </w:r>
      <w:r w:rsidRPr="000C1676">
        <w:rPr>
          <w:rStyle w:val="11"/>
          <w:color w:val="000000"/>
          <w:sz w:val="24"/>
          <w:szCs w:val="24"/>
          <w:lang w:val="ru-RU" w:eastAsia="kk-KZ"/>
        </w:rPr>
        <w:t xml:space="preserve">талғанша </w:t>
      </w:r>
      <w:r w:rsidR="00752595" w:rsidRPr="000C1676">
        <w:rPr>
          <w:rStyle w:val="11"/>
          <w:color w:val="000000"/>
          <w:sz w:val="24"/>
          <w:szCs w:val="24"/>
          <w:lang w:val="ru-RU" w:eastAsia="kk-KZ"/>
        </w:rPr>
        <w:t>Тұрар</w:t>
      </w:r>
      <w:r w:rsidRPr="000C1676">
        <w:rPr>
          <w:rStyle w:val="11"/>
          <w:color w:val="000000"/>
          <w:sz w:val="24"/>
          <w:szCs w:val="24"/>
          <w:lang w:val="ru-RU" w:eastAsia="kk-KZ"/>
        </w:rPr>
        <w:t xml:space="preserve">дан күнде </w:t>
      </w:r>
      <w:r w:rsidRPr="000C1676">
        <w:rPr>
          <w:rStyle w:val="11"/>
          <w:color w:val="000000"/>
          <w:sz w:val="24"/>
          <w:szCs w:val="24"/>
          <w:lang w:val="ru-RU"/>
        </w:rPr>
        <w:t xml:space="preserve">хат </w:t>
      </w:r>
      <w:r w:rsidRPr="000C1676">
        <w:rPr>
          <w:rStyle w:val="11"/>
          <w:color w:val="000000"/>
          <w:sz w:val="24"/>
          <w:szCs w:val="24"/>
          <w:lang w:val="ru-RU" w:eastAsia="kk-KZ"/>
        </w:rPr>
        <w:t>алып т</w:t>
      </w:r>
      <w:r w:rsidR="008F04AE" w:rsidRPr="000C1676">
        <w:rPr>
          <w:rStyle w:val="11"/>
          <w:color w:val="000000"/>
          <w:sz w:val="24"/>
          <w:szCs w:val="24"/>
          <w:lang w:val="ru-RU" w:eastAsia="kk-KZ"/>
        </w:rPr>
        <w:t>ұ</w:t>
      </w:r>
      <w:r w:rsidRPr="000C1676">
        <w:rPr>
          <w:rStyle w:val="11"/>
          <w:color w:val="000000"/>
          <w:sz w:val="24"/>
          <w:szCs w:val="24"/>
          <w:lang w:val="ru-RU" w:eastAsia="kk-KZ"/>
        </w:rPr>
        <w:t>рдым десем, жалғаны жо</w:t>
      </w:r>
      <w:r w:rsidR="008F04AE" w:rsidRPr="000C1676">
        <w:rPr>
          <w:rStyle w:val="11"/>
          <w:color w:val="000000"/>
          <w:sz w:val="24"/>
          <w:szCs w:val="24"/>
          <w:lang w:val="ru-RU" w:eastAsia="kk-KZ"/>
        </w:rPr>
        <w:t>қ</w:t>
      </w:r>
      <w:r w:rsidRPr="000C1676">
        <w:rPr>
          <w:rStyle w:val="11"/>
          <w:color w:val="000000"/>
          <w:sz w:val="24"/>
          <w:szCs w:val="24"/>
          <w:lang w:val="ru-RU" w:eastAsia="kk-KZ"/>
        </w:rPr>
        <w:t>. Баяғы өзің</w:t>
      </w:r>
      <w:r w:rsidR="008F04AE" w:rsidRPr="000C1676">
        <w:rPr>
          <w:rStyle w:val="11"/>
          <w:color w:val="000000"/>
          <w:sz w:val="24"/>
          <w:szCs w:val="24"/>
          <w:lang w:val="ru-RU" w:eastAsia="kk-KZ"/>
        </w:rPr>
        <w:t xml:space="preserve"> сұ</w:t>
      </w:r>
      <w:r w:rsidRPr="000C1676">
        <w:rPr>
          <w:rStyle w:val="11"/>
          <w:color w:val="000000"/>
          <w:sz w:val="24"/>
          <w:szCs w:val="24"/>
          <w:lang w:val="ru-RU" w:eastAsia="kk-KZ"/>
        </w:rPr>
        <w:t>раған махаббат</w:t>
      </w:r>
      <w:r w:rsidR="008F04AE" w:rsidRPr="000C1676">
        <w:rPr>
          <w:rStyle w:val="11"/>
          <w:color w:val="000000"/>
          <w:sz w:val="24"/>
          <w:szCs w:val="24"/>
          <w:lang w:val="ru-RU" w:eastAsia="kk-KZ"/>
        </w:rPr>
        <w:t xml:space="preserve"> </w:t>
      </w:r>
      <w:r w:rsidRPr="000C1676">
        <w:rPr>
          <w:rStyle w:val="11"/>
          <w:color w:val="000000"/>
          <w:sz w:val="24"/>
          <w:szCs w:val="24"/>
          <w:lang w:val="ru-RU" w:eastAsia="kk-KZ"/>
        </w:rPr>
        <w:t xml:space="preserve">хаттары басталды. Мені көргеннен </w:t>
      </w:r>
      <w:r w:rsidR="008F04AE" w:rsidRPr="000C1676">
        <w:rPr>
          <w:rStyle w:val="11"/>
          <w:color w:val="000000"/>
          <w:sz w:val="24"/>
          <w:szCs w:val="24"/>
          <w:lang w:val="ru-RU" w:eastAsia="kk-KZ"/>
        </w:rPr>
        <w:t>ұ</w:t>
      </w:r>
      <w:r w:rsidRPr="000C1676">
        <w:rPr>
          <w:rStyle w:val="11"/>
          <w:color w:val="000000"/>
          <w:sz w:val="24"/>
          <w:szCs w:val="24"/>
          <w:lang w:val="ru-RU" w:eastAsia="kk-KZ"/>
        </w:rPr>
        <w:t>нат</w:t>
      </w:r>
      <w:r w:rsidR="008B1A61" w:rsidRPr="000C1676">
        <w:rPr>
          <w:rStyle w:val="11"/>
          <w:color w:val="000000"/>
          <w:sz w:val="24"/>
          <w:szCs w:val="24"/>
          <w:lang w:val="ru-RU" w:eastAsia="kk-KZ"/>
        </w:rPr>
        <w:t>қа</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 шын сүйетіндігін, тағы </w:t>
      </w:r>
      <w:r w:rsidRPr="000C1676">
        <w:rPr>
          <w:rStyle w:val="11"/>
          <w:color w:val="000000"/>
          <w:sz w:val="24"/>
          <w:szCs w:val="24"/>
          <w:lang w:val="ru-RU"/>
        </w:rPr>
        <w:t>да</w:t>
      </w:r>
      <w:r w:rsidR="008F04AE" w:rsidRPr="000C1676">
        <w:rPr>
          <w:rStyle w:val="11"/>
          <w:color w:val="000000"/>
          <w:sz w:val="24"/>
          <w:szCs w:val="24"/>
          <w:lang w:val="ru-RU"/>
        </w:rPr>
        <w:t xml:space="preserve"> </w:t>
      </w:r>
      <w:r w:rsidRPr="000C1676">
        <w:rPr>
          <w:rStyle w:val="11"/>
          <w:color w:val="000000"/>
          <w:sz w:val="24"/>
          <w:szCs w:val="24"/>
          <w:lang w:val="ru-RU" w:eastAsia="kk-KZ"/>
        </w:rPr>
        <w:t>кездескісі, көргісі келетінін айтады. «Менің</w:t>
      </w:r>
      <w:r w:rsidR="008F04AE" w:rsidRPr="000C1676">
        <w:rPr>
          <w:rStyle w:val="11"/>
          <w:color w:val="000000"/>
          <w:sz w:val="24"/>
          <w:szCs w:val="24"/>
          <w:lang w:val="ru-RU" w:eastAsia="kk-KZ"/>
        </w:rPr>
        <w:t xml:space="preserve"> </w:t>
      </w:r>
      <w:r w:rsidRPr="000C1676">
        <w:rPr>
          <w:rStyle w:val="11"/>
          <w:color w:val="000000"/>
          <w:sz w:val="24"/>
          <w:szCs w:val="24"/>
          <w:lang w:val="ru-RU" w:eastAsia="kk-KZ"/>
        </w:rPr>
        <w:t xml:space="preserve">сорлы інкәр жүрегімнің лүпілі Сізге </w:t>
      </w:r>
      <w:r w:rsidR="008F04AE" w:rsidRPr="000C1676">
        <w:rPr>
          <w:rStyle w:val="11"/>
          <w:color w:val="000000"/>
          <w:sz w:val="24"/>
          <w:szCs w:val="24"/>
          <w:lang w:val="ru-RU" w:eastAsia="kk-KZ"/>
        </w:rPr>
        <w:t>жетер күн туар ма?!.. Аршыған жұ</w:t>
      </w:r>
      <w:r w:rsidRPr="000C1676">
        <w:rPr>
          <w:rStyle w:val="11"/>
          <w:color w:val="000000"/>
          <w:sz w:val="24"/>
          <w:szCs w:val="24"/>
          <w:lang w:val="ru-RU" w:eastAsia="kk-KZ"/>
        </w:rPr>
        <w:t>мырт</w:t>
      </w:r>
      <w:r w:rsidR="008F04AE" w:rsidRPr="000C1676">
        <w:rPr>
          <w:rStyle w:val="11"/>
          <w:color w:val="000000"/>
          <w:sz w:val="24"/>
          <w:szCs w:val="24"/>
          <w:lang w:val="ru-RU" w:eastAsia="kk-KZ"/>
        </w:rPr>
        <w:t>қ</w:t>
      </w:r>
      <w:r w:rsidRPr="000C1676">
        <w:rPr>
          <w:rStyle w:val="11"/>
          <w:color w:val="000000"/>
          <w:sz w:val="24"/>
          <w:szCs w:val="24"/>
          <w:lang w:val="ru-RU" w:eastAsia="kk-KZ"/>
        </w:rPr>
        <w:t>адай апп</w:t>
      </w:r>
      <w:r w:rsidR="008B1A61" w:rsidRPr="000C1676">
        <w:rPr>
          <w:rStyle w:val="11"/>
          <w:color w:val="000000"/>
          <w:sz w:val="24"/>
          <w:szCs w:val="24"/>
          <w:lang w:val="ru-RU" w:eastAsia="kk-KZ"/>
        </w:rPr>
        <w:t>ақ</w:t>
      </w:r>
      <w:r w:rsidR="008F04AE" w:rsidRPr="000C1676">
        <w:rPr>
          <w:rStyle w:val="11"/>
          <w:color w:val="000000"/>
          <w:sz w:val="24"/>
          <w:szCs w:val="24"/>
          <w:lang w:val="ru-RU" w:eastAsia="kk-KZ"/>
        </w:rPr>
        <w:t xml:space="preserve"> жүзің</w:t>
      </w:r>
      <w:r w:rsidRPr="000C1676">
        <w:rPr>
          <w:rStyle w:val="11"/>
          <w:color w:val="000000"/>
          <w:sz w:val="24"/>
          <w:szCs w:val="24"/>
          <w:lang w:val="ru-RU" w:eastAsia="kk-KZ"/>
        </w:rPr>
        <w:t xml:space="preserve">ді алыстан болса </w:t>
      </w:r>
      <w:r w:rsidRPr="000C1676">
        <w:rPr>
          <w:rStyle w:val="11"/>
          <w:color w:val="000000"/>
          <w:sz w:val="24"/>
          <w:szCs w:val="24"/>
          <w:lang w:val="ru-RU"/>
        </w:rPr>
        <w:t xml:space="preserve">да </w:t>
      </w:r>
      <w:r w:rsidRPr="000C1676">
        <w:rPr>
          <w:rStyle w:val="11"/>
          <w:color w:val="000000"/>
          <w:sz w:val="24"/>
          <w:szCs w:val="24"/>
          <w:lang w:val="ru-RU" w:eastAsia="kk-KZ"/>
        </w:rPr>
        <w:t>бір көрсем деп армандаймын... Әзиза, көп өтініп сұранам, Алматыға Мәскеу ар</w:t>
      </w:r>
      <w:r w:rsidR="002C67A5" w:rsidRPr="000C1676">
        <w:rPr>
          <w:rStyle w:val="11"/>
          <w:color w:val="000000"/>
          <w:sz w:val="24"/>
          <w:szCs w:val="24"/>
          <w:lang w:val="ru-RU" w:eastAsia="kk-KZ"/>
        </w:rPr>
        <w:t>қы</w:t>
      </w:r>
      <w:r w:rsidRPr="000C1676">
        <w:rPr>
          <w:rStyle w:val="11"/>
          <w:color w:val="000000"/>
          <w:sz w:val="24"/>
          <w:szCs w:val="24"/>
          <w:lang w:val="ru-RU" w:eastAsia="kk-KZ"/>
        </w:rPr>
        <w:t>лы бары</w:t>
      </w:r>
      <w:r w:rsidR="008F04AE" w:rsidRPr="000C1676">
        <w:rPr>
          <w:rStyle w:val="11"/>
          <w:color w:val="000000"/>
          <w:sz w:val="24"/>
          <w:szCs w:val="24"/>
          <w:lang w:val="ru-RU" w:eastAsia="kk-KZ"/>
        </w:rPr>
        <w:t>ңызшы... Қ</w:t>
      </w:r>
      <w:r w:rsidRPr="000C1676">
        <w:rPr>
          <w:rStyle w:val="11"/>
          <w:color w:val="000000"/>
          <w:sz w:val="24"/>
          <w:szCs w:val="24"/>
          <w:lang w:val="ru-RU" w:eastAsia="kk-KZ"/>
        </w:rPr>
        <w:t>оры</w:t>
      </w:r>
      <w:r w:rsidR="008F04AE" w:rsidRPr="000C1676">
        <w:rPr>
          <w:rStyle w:val="11"/>
          <w:color w:val="000000"/>
          <w:sz w:val="24"/>
          <w:szCs w:val="24"/>
          <w:lang w:val="ru-RU" w:eastAsia="kk-KZ"/>
        </w:rPr>
        <w:t>қ</w:t>
      </w:r>
      <w:r w:rsidRPr="000C1676">
        <w:rPr>
          <w:rStyle w:val="11"/>
          <w:color w:val="000000"/>
          <w:sz w:val="24"/>
          <w:szCs w:val="24"/>
          <w:lang w:val="ru-RU" w:eastAsia="kk-KZ"/>
        </w:rPr>
        <w:t xml:space="preserve">саңыз, дос </w:t>
      </w:r>
      <w:r w:rsidR="002C67A5" w:rsidRPr="000C1676">
        <w:rPr>
          <w:rStyle w:val="11"/>
          <w:color w:val="000000"/>
          <w:sz w:val="24"/>
          <w:szCs w:val="24"/>
          <w:lang w:val="ru-RU" w:eastAsia="kk-KZ"/>
        </w:rPr>
        <w:t>қы</w:t>
      </w:r>
      <w:r w:rsidRPr="000C1676">
        <w:rPr>
          <w:rStyle w:val="11"/>
          <w:color w:val="000000"/>
          <w:sz w:val="24"/>
          <w:szCs w:val="24"/>
          <w:lang w:val="ru-RU" w:eastAsia="kk-KZ"/>
        </w:rPr>
        <w:t>зыңызбен бірге келі</w:t>
      </w:r>
      <w:r w:rsidR="008F04AE" w:rsidRPr="000C1676">
        <w:rPr>
          <w:rStyle w:val="11"/>
          <w:color w:val="000000"/>
          <w:sz w:val="24"/>
          <w:szCs w:val="24"/>
          <w:lang w:val="ru-RU" w:eastAsia="kk-KZ"/>
        </w:rPr>
        <w:t>ң</w:t>
      </w:r>
      <w:r w:rsidRPr="000C1676">
        <w:rPr>
          <w:rStyle w:val="11"/>
          <w:color w:val="000000"/>
          <w:sz w:val="24"/>
          <w:szCs w:val="24"/>
          <w:lang w:val="ru-RU" w:eastAsia="kk-KZ"/>
        </w:rPr>
        <w:t>із, жолы</w:t>
      </w:r>
      <w:r w:rsidR="008F04AE" w:rsidRPr="000C1676">
        <w:rPr>
          <w:rStyle w:val="11"/>
          <w:color w:val="000000"/>
          <w:sz w:val="24"/>
          <w:szCs w:val="24"/>
          <w:lang w:val="ru-RU" w:eastAsia="kk-KZ"/>
        </w:rPr>
        <w:t>қ</w:t>
      </w:r>
      <w:r w:rsidR="002C67A5" w:rsidRPr="000C1676">
        <w:rPr>
          <w:rStyle w:val="11"/>
          <w:color w:val="000000"/>
          <w:sz w:val="24"/>
          <w:szCs w:val="24"/>
          <w:lang w:val="ru-RU" w:eastAsia="kk-KZ"/>
        </w:rPr>
        <w:t>қы</w:t>
      </w:r>
      <w:r w:rsidRPr="000C1676">
        <w:rPr>
          <w:rStyle w:val="11"/>
          <w:color w:val="000000"/>
          <w:sz w:val="24"/>
          <w:szCs w:val="24"/>
          <w:lang w:val="ru-RU" w:eastAsia="kk-KZ"/>
        </w:rPr>
        <w:t>м келеді, тосамын», - дейді хаттар. Мен, әрине, олай еткем жо</w:t>
      </w:r>
      <w:r w:rsidR="008F04AE" w:rsidRPr="000C1676">
        <w:rPr>
          <w:rStyle w:val="11"/>
          <w:color w:val="000000"/>
          <w:sz w:val="24"/>
          <w:szCs w:val="24"/>
          <w:lang w:val="ru-RU" w:eastAsia="kk-KZ"/>
        </w:rPr>
        <w:t>қ</w:t>
      </w:r>
      <w:r w:rsidRPr="000C1676">
        <w:rPr>
          <w:rStyle w:val="11"/>
          <w:color w:val="000000"/>
          <w:sz w:val="24"/>
          <w:szCs w:val="24"/>
          <w:lang w:val="ru-RU" w:eastAsia="kk-KZ"/>
        </w:rPr>
        <w:t xml:space="preserve">. Алматыға тіке тарттым, үйге келсем, әкем </w:t>
      </w:r>
      <w:r w:rsidR="002C67A5" w:rsidRPr="000C1676">
        <w:rPr>
          <w:rStyle w:val="11"/>
          <w:color w:val="000000"/>
          <w:sz w:val="24"/>
          <w:szCs w:val="24"/>
          <w:lang w:val="ru-RU" w:eastAsia="kk-KZ"/>
        </w:rPr>
        <w:t>қай</w:t>
      </w:r>
      <w:r w:rsidRPr="000C1676">
        <w:rPr>
          <w:rStyle w:val="11"/>
          <w:color w:val="000000"/>
          <w:sz w:val="24"/>
          <w:szCs w:val="24"/>
          <w:lang w:val="ru-RU" w:eastAsia="kk-KZ"/>
        </w:rPr>
        <w:t>тыс болыпты, ас</w:t>
      </w:r>
      <w:r w:rsidR="008F04AE" w:rsidRPr="000C1676">
        <w:rPr>
          <w:rStyle w:val="11"/>
          <w:color w:val="000000"/>
          <w:sz w:val="24"/>
          <w:szCs w:val="24"/>
          <w:lang w:val="ru-RU" w:eastAsia="kk-KZ"/>
        </w:rPr>
        <w:t>қ</w:t>
      </w:r>
      <w:r w:rsidRPr="000C1676">
        <w:rPr>
          <w:rStyle w:val="11"/>
          <w:color w:val="000000"/>
          <w:sz w:val="24"/>
          <w:szCs w:val="24"/>
          <w:lang w:val="ru-RU" w:eastAsia="kk-KZ"/>
        </w:rPr>
        <w:t>ар тау</w:t>
      </w:r>
      <w:r w:rsidR="008F04AE" w:rsidRPr="000C1676">
        <w:rPr>
          <w:rStyle w:val="11"/>
          <w:color w:val="000000"/>
          <w:sz w:val="24"/>
          <w:szCs w:val="24"/>
          <w:lang w:val="ru-RU" w:eastAsia="kk-KZ"/>
        </w:rPr>
        <w:t>ым құ</w:t>
      </w:r>
      <w:r w:rsidRPr="000C1676">
        <w:rPr>
          <w:rStyle w:val="11"/>
          <w:color w:val="000000"/>
          <w:sz w:val="24"/>
          <w:szCs w:val="24"/>
          <w:lang w:val="ru-RU" w:eastAsia="kk-KZ"/>
        </w:rPr>
        <w:t xml:space="preserve">лапты. Бейшара әкем көз жұмарында: «Әзиза </w:t>
      </w:r>
      <w:r w:rsidRPr="000C1676">
        <w:rPr>
          <w:rStyle w:val="11"/>
          <w:color w:val="000000"/>
          <w:sz w:val="24"/>
          <w:szCs w:val="24"/>
          <w:lang w:val="ru-RU"/>
        </w:rPr>
        <w:t xml:space="preserve">бой </w:t>
      </w:r>
      <w:r w:rsidRPr="000C1676">
        <w:rPr>
          <w:rStyle w:val="11"/>
          <w:color w:val="000000"/>
          <w:sz w:val="24"/>
          <w:szCs w:val="24"/>
          <w:lang w:val="ru-RU" w:eastAsia="kk-KZ"/>
        </w:rPr>
        <w:t xml:space="preserve">жетті, </w:t>
      </w:r>
      <w:r w:rsidR="008F04AE" w:rsidRPr="000C1676">
        <w:rPr>
          <w:rStyle w:val="11"/>
          <w:color w:val="000000"/>
          <w:sz w:val="24"/>
          <w:szCs w:val="24"/>
          <w:lang w:val="ru-RU" w:eastAsia="kk-KZ"/>
        </w:rPr>
        <w:t>құтты жеріне қ</w:t>
      </w:r>
      <w:r w:rsidRPr="000C1676">
        <w:rPr>
          <w:rStyle w:val="11"/>
          <w:color w:val="000000"/>
          <w:sz w:val="24"/>
          <w:szCs w:val="24"/>
          <w:lang w:val="ru-RU" w:eastAsia="kk-KZ"/>
        </w:rPr>
        <w:t xml:space="preserve">ондыра </w:t>
      </w:r>
      <w:r w:rsidRPr="000C1676">
        <w:rPr>
          <w:rStyle w:val="11"/>
          <w:color w:val="000000"/>
          <w:sz w:val="24"/>
          <w:szCs w:val="24"/>
          <w:lang w:val="ru-RU"/>
        </w:rPr>
        <w:t xml:space="preserve">алмай барам, </w:t>
      </w:r>
      <w:r w:rsidRPr="000C1676">
        <w:rPr>
          <w:rStyle w:val="11"/>
          <w:color w:val="000000"/>
          <w:sz w:val="24"/>
          <w:szCs w:val="24"/>
          <w:lang w:val="ru-RU" w:eastAsia="kk-KZ"/>
        </w:rPr>
        <w:t>бағы жанса екен, ж</w:t>
      </w:r>
      <w:r w:rsidR="008B1A61" w:rsidRPr="000C1676">
        <w:rPr>
          <w:rStyle w:val="11"/>
          <w:color w:val="000000"/>
          <w:sz w:val="24"/>
          <w:szCs w:val="24"/>
          <w:lang w:val="ru-RU" w:eastAsia="kk-KZ"/>
        </w:rPr>
        <w:t>ақ</w:t>
      </w:r>
      <w:r w:rsidR="008F04AE" w:rsidRPr="000C1676">
        <w:rPr>
          <w:rStyle w:val="11"/>
          <w:color w:val="000000"/>
          <w:sz w:val="24"/>
          <w:szCs w:val="24"/>
          <w:lang w:val="ru-RU" w:eastAsia="kk-KZ"/>
        </w:rPr>
        <w:t>сы адамға берің</w:t>
      </w:r>
      <w:r w:rsidRPr="000C1676">
        <w:rPr>
          <w:rStyle w:val="11"/>
          <w:color w:val="000000"/>
          <w:sz w:val="24"/>
          <w:szCs w:val="24"/>
          <w:lang w:val="ru-RU" w:eastAsia="kk-KZ"/>
        </w:rPr>
        <w:t xml:space="preserve">дер», - деп табыстапты. Әбден </w:t>
      </w:r>
      <w:r w:rsidR="002C67A5" w:rsidRPr="000C1676">
        <w:rPr>
          <w:rStyle w:val="11"/>
          <w:color w:val="000000"/>
          <w:sz w:val="24"/>
          <w:szCs w:val="24"/>
          <w:lang w:val="ru-RU" w:eastAsia="kk-KZ"/>
        </w:rPr>
        <w:t>қай</w:t>
      </w:r>
      <w:r w:rsidRPr="000C1676">
        <w:rPr>
          <w:rStyle w:val="11"/>
          <w:color w:val="000000"/>
          <w:sz w:val="24"/>
          <w:szCs w:val="24"/>
          <w:lang w:val="ru-RU" w:eastAsia="kk-KZ"/>
        </w:rPr>
        <w:t>ғырдым.</w:t>
      </w:r>
    </w:p>
    <w:p w:rsidR="00937236" w:rsidRPr="000C1676" w:rsidRDefault="00752595"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Тұрар</w:t>
      </w:r>
      <w:r w:rsidR="00937236" w:rsidRPr="000C1676">
        <w:rPr>
          <w:rStyle w:val="11"/>
          <w:color w:val="000000"/>
          <w:sz w:val="24"/>
          <w:szCs w:val="24"/>
          <w:lang w:val="ru-RU" w:eastAsia="kk-KZ"/>
        </w:rPr>
        <w:t xml:space="preserve"> </w:t>
      </w:r>
      <w:r w:rsidR="00937236" w:rsidRPr="000C1676">
        <w:rPr>
          <w:rStyle w:val="11"/>
          <w:color w:val="000000"/>
          <w:sz w:val="24"/>
          <w:szCs w:val="24"/>
          <w:lang w:val="ru-RU"/>
        </w:rPr>
        <w:t xml:space="preserve">да </w:t>
      </w:r>
      <w:r w:rsidR="00937236" w:rsidRPr="000C1676">
        <w:rPr>
          <w:rStyle w:val="11"/>
          <w:color w:val="000000"/>
          <w:sz w:val="24"/>
          <w:szCs w:val="24"/>
          <w:lang w:val="ru-RU" w:eastAsia="kk-KZ"/>
        </w:rPr>
        <w:t>естісе керек, Алматыға келді, бізге көңіл айтты және үйге күнде кеп т</w:t>
      </w:r>
      <w:r w:rsidR="008F04AE" w:rsidRPr="000C1676">
        <w:rPr>
          <w:rStyle w:val="11"/>
          <w:color w:val="000000"/>
          <w:sz w:val="24"/>
          <w:szCs w:val="24"/>
          <w:lang w:val="ru-RU" w:eastAsia="kk-KZ"/>
        </w:rPr>
        <w:t>ұ</w:t>
      </w:r>
      <w:r w:rsidR="00937236" w:rsidRPr="000C1676">
        <w:rPr>
          <w:rStyle w:val="11"/>
          <w:color w:val="000000"/>
          <w:sz w:val="24"/>
          <w:szCs w:val="24"/>
          <w:lang w:val="ru-RU" w:eastAsia="kk-KZ"/>
        </w:rPr>
        <w:t>рды. Менің мұ</w:t>
      </w:r>
      <w:r w:rsidR="008F04AE" w:rsidRPr="000C1676">
        <w:rPr>
          <w:rStyle w:val="11"/>
          <w:color w:val="000000"/>
          <w:sz w:val="24"/>
          <w:szCs w:val="24"/>
          <w:lang w:val="ru-RU" w:eastAsia="kk-KZ"/>
        </w:rPr>
        <w:t>ң-</w:t>
      </w:r>
      <w:r w:rsidR="00937236" w:rsidRPr="000C1676">
        <w:rPr>
          <w:rStyle w:val="11"/>
          <w:color w:val="000000"/>
          <w:sz w:val="24"/>
          <w:szCs w:val="24"/>
          <w:lang w:val="ru-RU" w:eastAsia="kk-KZ"/>
        </w:rPr>
        <w:t xml:space="preserve">шерім серпілсін дей ме, бір-екі рет </w:t>
      </w:r>
      <w:r w:rsidR="008F04AE" w:rsidRPr="000C1676">
        <w:rPr>
          <w:rStyle w:val="11"/>
          <w:color w:val="000000"/>
          <w:sz w:val="24"/>
          <w:szCs w:val="24"/>
          <w:lang w:val="ru-RU" w:eastAsia="kk-KZ"/>
        </w:rPr>
        <w:t>қ</w:t>
      </w:r>
      <w:r w:rsidR="00937236" w:rsidRPr="000C1676">
        <w:rPr>
          <w:rStyle w:val="11"/>
          <w:color w:val="000000"/>
          <w:sz w:val="24"/>
          <w:szCs w:val="24"/>
          <w:lang w:val="ru-RU"/>
        </w:rPr>
        <w:t xml:space="preserve">аланы </w:t>
      </w:r>
      <w:r w:rsidR="00937236" w:rsidRPr="000C1676">
        <w:rPr>
          <w:rStyle w:val="11"/>
          <w:color w:val="000000"/>
          <w:sz w:val="24"/>
          <w:szCs w:val="24"/>
          <w:lang w:val="ru-RU" w:eastAsia="kk-KZ"/>
        </w:rPr>
        <w:t>аралауға ша</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 xml:space="preserve">рды, хаттарына </w:t>
      </w:r>
      <w:r w:rsidR="008F04AE" w:rsidRPr="000C1676">
        <w:rPr>
          <w:rStyle w:val="11"/>
          <w:color w:val="000000"/>
          <w:sz w:val="24"/>
          <w:szCs w:val="24"/>
          <w:lang w:val="ru-RU" w:eastAsia="kk-KZ"/>
        </w:rPr>
        <w:t xml:space="preserve"> жауап күтетіндігін айтт</w:t>
      </w:r>
      <w:r w:rsidR="00937236" w:rsidRPr="000C1676">
        <w:rPr>
          <w:rStyle w:val="11"/>
          <w:color w:val="000000"/>
          <w:sz w:val="24"/>
          <w:szCs w:val="24"/>
          <w:lang w:val="ru-RU" w:eastAsia="kk-KZ"/>
        </w:rPr>
        <w:t xml:space="preserve">ы. Мен үнсіз </w:t>
      </w:r>
      <w:r w:rsidR="008F04AE" w:rsidRPr="000C1676">
        <w:rPr>
          <w:rStyle w:val="11"/>
          <w:color w:val="000000"/>
          <w:sz w:val="24"/>
          <w:szCs w:val="24"/>
          <w:lang w:val="ru-RU" w:eastAsia="kk-KZ"/>
        </w:rPr>
        <w:t>қ</w:t>
      </w:r>
      <w:r w:rsidR="00937236" w:rsidRPr="000C1676">
        <w:rPr>
          <w:rStyle w:val="11"/>
          <w:color w:val="000000"/>
          <w:sz w:val="24"/>
          <w:szCs w:val="24"/>
          <w:lang w:val="ru-RU" w:eastAsia="kk-KZ"/>
        </w:rPr>
        <w:t xml:space="preserve">алдым. Ол </w:t>
      </w:r>
      <w:r w:rsidR="002C67A5" w:rsidRPr="000C1676">
        <w:rPr>
          <w:rStyle w:val="11"/>
          <w:color w:val="000000"/>
          <w:sz w:val="24"/>
          <w:szCs w:val="24"/>
          <w:lang w:val="ru-RU" w:eastAsia="kk-KZ"/>
        </w:rPr>
        <w:t>қай</w:t>
      </w:r>
      <w:r w:rsidR="00937236" w:rsidRPr="000C1676">
        <w:rPr>
          <w:rStyle w:val="11"/>
          <w:color w:val="000000"/>
          <w:sz w:val="24"/>
          <w:szCs w:val="24"/>
          <w:lang w:val="ru-RU" w:eastAsia="kk-KZ"/>
        </w:rPr>
        <w:t xml:space="preserve">тып кетті. Кейін тағы </w:t>
      </w:r>
      <w:r w:rsidR="00937236" w:rsidRPr="000C1676">
        <w:rPr>
          <w:rStyle w:val="11"/>
          <w:color w:val="000000"/>
          <w:sz w:val="24"/>
          <w:szCs w:val="24"/>
          <w:lang w:val="ru-RU"/>
        </w:rPr>
        <w:t xml:space="preserve">да </w:t>
      </w:r>
      <w:r w:rsidR="00937236" w:rsidRPr="000C1676">
        <w:rPr>
          <w:rStyle w:val="11"/>
          <w:color w:val="000000"/>
          <w:sz w:val="24"/>
          <w:szCs w:val="24"/>
          <w:lang w:val="ru-RU" w:eastAsia="kk-KZ"/>
        </w:rPr>
        <w:t xml:space="preserve">бір рет командировкаға </w:t>
      </w:r>
      <w:r w:rsidR="008F04AE" w:rsidRPr="000C1676">
        <w:rPr>
          <w:rStyle w:val="11"/>
          <w:color w:val="000000"/>
          <w:sz w:val="24"/>
          <w:szCs w:val="24"/>
          <w:lang w:val="ru-RU" w:eastAsia="kk-KZ"/>
        </w:rPr>
        <w:t>келгенде, мені тауға апарды, маңдайымнан, көзімнен ұ</w:t>
      </w:r>
      <w:r w:rsidR="00937236" w:rsidRPr="000C1676">
        <w:rPr>
          <w:rStyle w:val="11"/>
          <w:color w:val="000000"/>
          <w:sz w:val="24"/>
          <w:szCs w:val="24"/>
          <w:lang w:val="ru-RU" w:eastAsia="kk-KZ"/>
        </w:rPr>
        <w:t>з</w:t>
      </w:r>
      <w:r w:rsidR="008B1A61" w:rsidRPr="000C1676">
        <w:rPr>
          <w:rStyle w:val="11"/>
          <w:color w:val="000000"/>
          <w:sz w:val="24"/>
          <w:szCs w:val="24"/>
          <w:lang w:val="ru-RU" w:eastAsia="kk-KZ"/>
        </w:rPr>
        <w:t>ақ</w:t>
      </w:r>
      <w:r w:rsidR="008F04AE" w:rsidRPr="000C1676">
        <w:rPr>
          <w:rStyle w:val="11"/>
          <w:color w:val="000000"/>
          <w:sz w:val="24"/>
          <w:szCs w:val="24"/>
          <w:lang w:val="ru-RU" w:eastAsia="kk-KZ"/>
        </w:rPr>
        <w:t xml:space="preserve"> </w:t>
      </w:r>
      <w:r w:rsidR="00937236" w:rsidRPr="000C1676">
        <w:rPr>
          <w:rStyle w:val="11"/>
          <w:color w:val="000000"/>
          <w:sz w:val="24"/>
          <w:szCs w:val="24"/>
          <w:lang w:val="ru-RU" w:eastAsia="kk-KZ"/>
        </w:rPr>
        <w:t>сүйді. Тауды</w:t>
      </w:r>
      <w:r w:rsidR="008F04AE" w:rsidRPr="000C1676">
        <w:rPr>
          <w:rStyle w:val="11"/>
          <w:color w:val="000000"/>
          <w:sz w:val="24"/>
          <w:szCs w:val="24"/>
          <w:lang w:val="ru-RU" w:eastAsia="kk-KZ"/>
        </w:rPr>
        <w:t xml:space="preserve">ң </w:t>
      </w:r>
      <w:r w:rsidR="00937236" w:rsidRPr="000C1676">
        <w:rPr>
          <w:rStyle w:val="11"/>
          <w:color w:val="000000"/>
          <w:sz w:val="24"/>
          <w:szCs w:val="24"/>
          <w:lang w:val="ru-RU" w:eastAsia="kk-KZ"/>
        </w:rPr>
        <w:t>етегіне дейін мені ал</w:t>
      </w:r>
      <w:r w:rsidR="008B1A61" w:rsidRPr="000C1676">
        <w:rPr>
          <w:rStyle w:val="11"/>
          <w:color w:val="000000"/>
          <w:sz w:val="24"/>
          <w:szCs w:val="24"/>
          <w:lang w:val="ru-RU" w:eastAsia="kk-KZ"/>
        </w:rPr>
        <w:t>ақ</w:t>
      </w:r>
      <w:r w:rsidR="00937236" w:rsidRPr="000C1676">
        <w:rPr>
          <w:rStyle w:val="11"/>
          <w:color w:val="000000"/>
          <w:sz w:val="24"/>
          <w:szCs w:val="24"/>
          <w:lang w:val="ru-RU" w:eastAsia="kk-KZ"/>
        </w:rPr>
        <w:t>а</w:t>
      </w:r>
      <w:r w:rsidRPr="000C1676">
        <w:rPr>
          <w:rStyle w:val="11"/>
          <w:color w:val="000000"/>
          <w:sz w:val="24"/>
          <w:szCs w:val="24"/>
          <w:lang w:val="ru-RU" w:eastAsia="kk-KZ"/>
        </w:rPr>
        <w:t>ның</w:t>
      </w:r>
      <w:r w:rsidR="00937236" w:rsidRPr="000C1676">
        <w:rPr>
          <w:rStyle w:val="11"/>
          <w:color w:val="000000"/>
          <w:sz w:val="24"/>
          <w:szCs w:val="24"/>
          <w:lang w:val="ru-RU" w:eastAsia="kk-KZ"/>
        </w:rPr>
        <w:t>а салып, балаша көтеріп алып жүрді. «Шаршайсыз, жібері</w:t>
      </w:r>
      <w:r w:rsidR="008F04AE" w:rsidRPr="000C1676">
        <w:rPr>
          <w:rStyle w:val="11"/>
          <w:color w:val="000000"/>
          <w:sz w:val="24"/>
          <w:szCs w:val="24"/>
          <w:lang w:val="ru-RU" w:eastAsia="kk-KZ"/>
        </w:rPr>
        <w:t>ң</w:t>
      </w:r>
      <w:r w:rsidR="00937236" w:rsidRPr="000C1676">
        <w:rPr>
          <w:rStyle w:val="11"/>
          <w:color w:val="000000"/>
          <w:sz w:val="24"/>
          <w:szCs w:val="24"/>
          <w:lang w:val="ru-RU" w:eastAsia="kk-KZ"/>
        </w:rPr>
        <w:t>із», - деп бұл</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нсам, «Өмір бойы осылай көтеріп өтуге бармын», - деп түсірмейді.</w:t>
      </w:r>
    </w:p>
    <w:p w:rsidR="00937236" w:rsidRPr="000C1676" w:rsidRDefault="0093723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Жанарымды көтеруге жас</w:t>
      </w:r>
      <w:r w:rsidR="008B1A61" w:rsidRPr="000C1676">
        <w:rPr>
          <w:rStyle w:val="11"/>
          <w:color w:val="000000"/>
          <w:sz w:val="24"/>
          <w:szCs w:val="24"/>
          <w:lang w:val="ru-RU" w:eastAsia="kk-KZ"/>
        </w:rPr>
        <w:t>қан</w:t>
      </w:r>
      <w:r w:rsidRPr="000C1676">
        <w:rPr>
          <w:rStyle w:val="11"/>
          <w:color w:val="000000"/>
          <w:sz w:val="24"/>
          <w:szCs w:val="24"/>
          <w:lang w:val="ru-RU" w:eastAsia="kk-KZ"/>
        </w:rPr>
        <w:t>ып, ұят</w:t>
      </w:r>
      <w:r w:rsidR="008F04AE" w:rsidRPr="000C1676">
        <w:rPr>
          <w:rStyle w:val="11"/>
          <w:color w:val="000000"/>
          <w:sz w:val="24"/>
          <w:szCs w:val="24"/>
          <w:lang w:val="ru-RU" w:eastAsia="kk-KZ"/>
        </w:rPr>
        <w:t>тан өртеніп алабұртып үйге қ</w:t>
      </w:r>
      <w:r w:rsidRPr="000C1676">
        <w:rPr>
          <w:rStyle w:val="11"/>
          <w:color w:val="000000"/>
          <w:sz w:val="24"/>
          <w:szCs w:val="24"/>
          <w:lang w:val="ru-RU" w:eastAsia="kk-KZ"/>
        </w:rPr>
        <w:t xml:space="preserve">алай жеткенімді білмеймін. </w:t>
      </w:r>
      <w:r w:rsidRPr="000C1676">
        <w:rPr>
          <w:rStyle w:val="11"/>
          <w:color w:val="000000"/>
          <w:sz w:val="24"/>
          <w:szCs w:val="24"/>
          <w:lang w:val="ru-RU"/>
        </w:rPr>
        <w:t>Кеш</w:t>
      </w:r>
      <w:r w:rsidRPr="000C1676">
        <w:rPr>
          <w:rStyle w:val="11"/>
          <w:color w:val="000000"/>
          <w:sz w:val="24"/>
          <w:szCs w:val="24"/>
          <w:lang w:val="ru-RU"/>
        </w:rPr>
        <w:softHyphen/>
        <w:t xml:space="preserve">ке </w:t>
      </w:r>
      <w:r w:rsidRPr="000C1676">
        <w:rPr>
          <w:rStyle w:val="11"/>
          <w:color w:val="000000"/>
          <w:sz w:val="24"/>
          <w:szCs w:val="24"/>
          <w:lang w:val="ru-RU" w:eastAsia="kk-KZ"/>
        </w:rPr>
        <w:t>анама сыр ашып, Тұрарға сөз бергенімді, оны ж</w:t>
      </w:r>
      <w:r w:rsidR="008B1A61" w:rsidRPr="000C1676">
        <w:rPr>
          <w:rStyle w:val="11"/>
          <w:color w:val="000000"/>
          <w:sz w:val="24"/>
          <w:szCs w:val="24"/>
          <w:lang w:val="ru-RU" w:eastAsia="kk-KZ"/>
        </w:rPr>
        <w:t>ақ</w:t>
      </w:r>
      <w:r w:rsidRPr="000C1676">
        <w:rPr>
          <w:rStyle w:val="11"/>
          <w:color w:val="000000"/>
          <w:sz w:val="24"/>
          <w:szCs w:val="24"/>
          <w:lang w:val="ru-RU" w:eastAsia="kk-KZ"/>
        </w:rPr>
        <w:t>сы көретіндігімді айт</w:t>
      </w:r>
      <w:r w:rsidR="008F04AE" w:rsidRPr="000C1676">
        <w:rPr>
          <w:rStyle w:val="11"/>
          <w:color w:val="000000"/>
          <w:sz w:val="24"/>
          <w:szCs w:val="24"/>
          <w:lang w:val="ru-RU" w:eastAsia="kk-KZ"/>
        </w:rPr>
        <w:t>т</w:t>
      </w:r>
      <w:r w:rsidRPr="000C1676">
        <w:rPr>
          <w:rStyle w:val="11"/>
          <w:color w:val="000000"/>
          <w:sz w:val="24"/>
          <w:szCs w:val="24"/>
          <w:lang w:val="ru-RU" w:eastAsia="kk-KZ"/>
        </w:rPr>
        <w:t xml:space="preserve">ым. Сорлы шешем астан-кестен боп </w:t>
      </w:r>
      <w:r w:rsidR="008F04AE" w:rsidRPr="000C1676">
        <w:rPr>
          <w:rStyle w:val="11"/>
          <w:color w:val="000000"/>
          <w:sz w:val="24"/>
          <w:szCs w:val="24"/>
          <w:lang w:val="ru-RU" w:eastAsia="kk-KZ"/>
        </w:rPr>
        <w:t>қ</w:t>
      </w:r>
      <w:r w:rsidRPr="000C1676">
        <w:rPr>
          <w:rStyle w:val="11"/>
          <w:color w:val="000000"/>
          <w:sz w:val="24"/>
          <w:szCs w:val="24"/>
          <w:lang w:val="ru-RU" w:eastAsia="kk-KZ"/>
        </w:rPr>
        <w:t xml:space="preserve">атты ашуланды. «Сенен 16 жас үлкен! Әрі баласы </w:t>
      </w:r>
      <w:r w:rsidR="008F04AE" w:rsidRPr="000C1676">
        <w:rPr>
          <w:rStyle w:val="11"/>
          <w:color w:val="000000"/>
          <w:sz w:val="24"/>
          <w:szCs w:val="24"/>
          <w:lang w:val="ru-RU" w:eastAsia="kk-KZ"/>
        </w:rPr>
        <w:t>бар, өмір көрген адамның саған қ</w:t>
      </w:r>
      <w:r w:rsidRPr="000C1676">
        <w:rPr>
          <w:rStyle w:val="11"/>
          <w:color w:val="000000"/>
          <w:sz w:val="24"/>
          <w:szCs w:val="24"/>
          <w:lang w:val="ru-RU" w:eastAsia="kk-KZ"/>
        </w:rPr>
        <w:t xml:space="preserve">ажеті </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ша?! </w:t>
      </w:r>
      <w:r w:rsidRPr="000C1676">
        <w:rPr>
          <w:rStyle w:val="11"/>
          <w:color w:val="000000"/>
          <w:sz w:val="24"/>
          <w:szCs w:val="24"/>
          <w:lang w:val="ru-RU"/>
        </w:rPr>
        <w:t xml:space="preserve">Он </w:t>
      </w:r>
      <w:r w:rsidRPr="000C1676">
        <w:rPr>
          <w:rStyle w:val="11"/>
          <w:color w:val="000000"/>
          <w:sz w:val="24"/>
          <w:szCs w:val="24"/>
          <w:lang w:val="ru-RU" w:eastAsia="kk-KZ"/>
        </w:rPr>
        <w:t>екіде бір гүлін</w:t>
      </w:r>
      <w:r w:rsidR="008F04AE" w:rsidRPr="000C1676">
        <w:rPr>
          <w:rStyle w:val="11"/>
          <w:color w:val="000000"/>
          <w:sz w:val="24"/>
          <w:szCs w:val="24"/>
          <w:lang w:val="ru-RU" w:eastAsia="kk-KZ"/>
        </w:rPr>
        <w:t xml:space="preserve"> ашылған жоқ</w:t>
      </w:r>
      <w:r w:rsidRPr="000C1676">
        <w:rPr>
          <w:rStyle w:val="11"/>
          <w:color w:val="000000"/>
          <w:sz w:val="24"/>
          <w:szCs w:val="24"/>
          <w:lang w:val="ru-RU" w:eastAsia="kk-KZ"/>
        </w:rPr>
        <w:t>. Өзі</w:t>
      </w:r>
      <w:r w:rsidR="003C68E5" w:rsidRPr="000C1676">
        <w:rPr>
          <w:rStyle w:val="11"/>
          <w:color w:val="000000"/>
          <w:sz w:val="24"/>
          <w:szCs w:val="24"/>
          <w:lang w:val="ru-RU" w:eastAsia="kk-KZ"/>
        </w:rPr>
        <w:t>ң</w:t>
      </w:r>
      <w:r w:rsidR="008F04AE" w:rsidRPr="000C1676">
        <w:rPr>
          <w:rStyle w:val="11"/>
          <w:color w:val="000000"/>
          <w:sz w:val="24"/>
          <w:szCs w:val="24"/>
          <w:lang w:val="ru-RU" w:eastAsia="kk-KZ"/>
        </w:rPr>
        <w:t xml:space="preserve"> </w:t>
      </w:r>
      <w:r w:rsidRPr="000C1676">
        <w:rPr>
          <w:rStyle w:val="11"/>
          <w:color w:val="000000"/>
          <w:sz w:val="24"/>
          <w:szCs w:val="24"/>
          <w:lang w:val="ru-RU" w:eastAsia="kk-KZ"/>
        </w:rPr>
        <w:t>те</w:t>
      </w:r>
      <w:r w:rsidR="00420A22" w:rsidRPr="000C1676">
        <w:rPr>
          <w:rFonts w:ascii="Times New Roman" w:hAnsi="Times New Roman"/>
          <w:noProof/>
          <w:sz w:val="24"/>
          <w:szCs w:val="24"/>
          <w:lang w:val="ru-RU" w:eastAsia="ru-RU" w:bidi="ar-SA"/>
        </w:rPr>
        <mc:AlternateContent>
          <mc:Choice Requires="wps">
            <w:drawing>
              <wp:anchor distT="0" distB="0" distL="114300" distR="114300" simplePos="0" relativeHeight="251660800" behindDoc="1" locked="0" layoutInCell="0" allowOverlap="1">
                <wp:simplePos x="0" y="0"/>
                <wp:positionH relativeFrom="page">
                  <wp:posOffset>-436245</wp:posOffset>
                </wp:positionH>
                <wp:positionV relativeFrom="page">
                  <wp:posOffset>1360170</wp:posOffset>
                </wp:positionV>
                <wp:extent cx="539750" cy="6862445"/>
                <wp:effectExtent l="1905" t="0" r="1270" b="0"/>
                <wp:wrapNone/>
                <wp:docPr id="2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686244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4DFE2" id="Rectangle 37" o:spid="_x0000_s1026" style="position:absolute;margin-left:-34.35pt;margin-top:107.1pt;width:42.5pt;height:540.3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" o:allowincell="f" fillcolor="#fdfdfd" stroked="f">
                <w10:wrap anchorx="page" anchory="page"/>
              </v:rect>
            </w:pict>
          </mc:Fallback>
        </mc:AlternateContent>
      </w:r>
      <w:r w:rsidR="003C68E5" w:rsidRPr="000C1676">
        <w:rPr>
          <w:rStyle w:val="11"/>
          <w:color w:val="000000"/>
          <w:sz w:val="24"/>
          <w:szCs w:val="24"/>
          <w:lang w:val="ru-RU" w:eastAsia="kk-KZ"/>
        </w:rPr>
        <w:t>ң</w:t>
      </w:r>
      <w:r w:rsidRPr="000C1676">
        <w:rPr>
          <w:rStyle w:val="11"/>
          <w:color w:val="000000"/>
          <w:sz w:val="24"/>
          <w:szCs w:val="24"/>
          <w:lang w:val="ru-RU"/>
        </w:rPr>
        <w:t xml:space="preserve">дес жас </w:t>
      </w:r>
      <w:r w:rsidR="003C68E5" w:rsidRPr="000C1676">
        <w:rPr>
          <w:rStyle w:val="11"/>
          <w:color w:val="000000"/>
          <w:sz w:val="24"/>
          <w:szCs w:val="24"/>
          <w:lang w:val="ru-RU" w:eastAsia="kk-KZ"/>
        </w:rPr>
        <w:t>жігітгер құ</w:t>
      </w:r>
      <w:r w:rsidRPr="000C1676">
        <w:rPr>
          <w:rStyle w:val="11"/>
          <w:color w:val="000000"/>
          <w:sz w:val="24"/>
          <w:szCs w:val="24"/>
          <w:lang w:val="ru-RU" w:eastAsia="kk-KZ"/>
        </w:rPr>
        <w:t xml:space="preserve">рып </w:t>
      </w:r>
      <w:r w:rsidR="003C68E5" w:rsidRPr="000C1676">
        <w:rPr>
          <w:rStyle w:val="11"/>
          <w:color w:val="000000"/>
          <w:sz w:val="24"/>
          <w:szCs w:val="24"/>
          <w:lang w:val="ru-RU"/>
        </w:rPr>
        <w:t>қ</w:t>
      </w:r>
      <w:r w:rsidRPr="000C1676">
        <w:rPr>
          <w:rStyle w:val="11"/>
          <w:color w:val="000000"/>
          <w:sz w:val="24"/>
          <w:szCs w:val="24"/>
          <w:lang w:val="ru-RU"/>
        </w:rPr>
        <w:t xml:space="preserve">алды ма?! </w:t>
      </w:r>
      <w:r w:rsidRPr="000C1676">
        <w:rPr>
          <w:rStyle w:val="11"/>
          <w:color w:val="000000"/>
          <w:sz w:val="24"/>
          <w:szCs w:val="24"/>
          <w:lang w:val="ru-RU" w:eastAsia="kk-KZ"/>
        </w:rPr>
        <w:t xml:space="preserve">Әлде... әккі жігіт </w:t>
      </w:r>
      <w:r w:rsidRPr="000C1676">
        <w:rPr>
          <w:rStyle w:val="11"/>
          <w:color w:val="000000"/>
          <w:sz w:val="24"/>
          <w:szCs w:val="24"/>
          <w:lang w:val="ru-RU"/>
        </w:rPr>
        <w:t xml:space="preserve">алдап </w:t>
      </w:r>
      <w:r w:rsidR="003C68E5" w:rsidRPr="000C1676">
        <w:rPr>
          <w:rStyle w:val="11"/>
          <w:color w:val="000000"/>
          <w:sz w:val="24"/>
          <w:szCs w:val="24"/>
          <w:lang w:val="ru-RU" w:eastAsia="kk-KZ"/>
        </w:rPr>
        <w:t>қ</w:t>
      </w:r>
      <w:r w:rsidRPr="000C1676">
        <w:rPr>
          <w:rStyle w:val="11"/>
          <w:color w:val="000000"/>
          <w:sz w:val="24"/>
          <w:szCs w:val="24"/>
          <w:lang w:val="ru-RU" w:eastAsia="kk-KZ"/>
        </w:rPr>
        <w:t xml:space="preserve">олға түсіріп </w:t>
      </w:r>
      <w:r w:rsidR="003C68E5" w:rsidRPr="000C1676">
        <w:rPr>
          <w:rStyle w:val="11"/>
          <w:color w:val="000000"/>
          <w:sz w:val="24"/>
          <w:szCs w:val="24"/>
          <w:lang w:val="ru-RU" w:eastAsia="kk-KZ"/>
        </w:rPr>
        <w:t>қ</w:t>
      </w:r>
      <w:r w:rsidRPr="000C1676">
        <w:rPr>
          <w:rStyle w:val="11"/>
          <w:color w:val="000000"/>
          <w:sz w:val="24"/>
          <w:szCs w:val="24"/>
          <w:lang w:val="ru-RU"/>
        </w:rPr>
        <w:t xml:space="preserve">ойды ма?!» Ай, </w:t>
      </w:r>
      <w:r w:rsidRPr="000C1676">
        <w:rPr>
          <w:rStyle w:val="11"/>
          <w:color w:val="000000"/>
          <w:sz w:val="24"/>
          <w:szCs w:val="24"/>
          <w:lang w:val="ru-RU" w:eastAsia="kk-KZ"/>
        </w:rPr>
        <w:t>кетті дейсің тоқтар</w:t>
      </w:r>
      <w:r w:rsidR="003C68E5" w:rsidRPr="000C1676">
        <w:rPr>
          <w:rStyle w:val="11"/>
          <w:color w:val="000000"/>
          <w:sz w:val="24"/>
          <w:szCs w:val="24"/>
          <w:lang w:val="ru-RU" w:eastAsia="kk-KZ"/>
        </w:rPr>
        <w:t xml:space="preserve"> </w:t>
      </w:r>
      <w:r w:rsidRPr="000C1676">
        <w:rPr>
          <w:rStyle w:val="11"/>
          <w:color w:val="000000"/>
          <w:sz w:val="24"/>
          <w:szCs w:val="24"/>
          <w:lang w:val="ru-RU" w:eastAsia="kk-KZ"/>
        </w:rPr>
        <w:t>емес...</w:t>
      </w:r>
    </w:p>
    <w:p w:rsidR="00937236" w:rsidRPr="000C1676" w:rsidRDefault="00937236" w:rsidP="000C1676">
      <w:pPr>
        <w:pStyle w:val="a5"/>
        <w:ind w:firstLine="567"/>
        <w:jc w:val="both"/>
        <w:rPr>
          <w:rFonts w:ascii="Times New Roman" w:hAnsi="Times New Roman"/>
          <w:sz w:val="24"/>
          <w:szCs w:val="24"/>
          <w:lang w:val="ru-RU"/>
        </w:rPr>
      </w:pPr>
      <w:r w:rsidRPr="000C1676">
        <w:rPr>
          <w:rStyle w:val="11"/>
          <w:color w:val="000000"/>
          <w:sz w:val="24"/>
          <w:szCs w:val="24"/>
          <w:lang w:val="ru-RU"/>
        </w:rPr>
        <w:t xml:space="preserve">Сонымен, </w:t>
      </w:r>
      <w:r w:rsidRPr="000C1676">
        <w:rPr>
          <w:rStyle w:val="11"/>
          <w:color w:val="000000"/>
          <w:sz w:val="24"/>
          <w:szCs w:val="24"/>
          <w:lang w:val="ru-RU" w:eastAsia="kk-KZ"/>
        </w:rPr>
        <w:t xml:space="preserve">ертесінде сөзімді Тұрардан </w:t>
      </w:r>
      <w:r w:rsidR="002C67A5" w:rsidRPr="000C1676">
        <w:rPr>
          <w:rStyle w:val="11"/>
          <w:color w:val="000000"/>
          <w:sz w:val="24"/>
          <w:szCs w:val="24"/>
          <w:lang w:val="ru-RU" w:eastAsia="kk-KZ"/>
        </w:rPr>
        <w:t>қай</w:t>
      </w:r>
      <w:r w:rsidRPr="000C1676">
        <w:rPr>
          <w:rStyle w:val="11"/>
          <w:color w:val="000000"/>
          <w:sz w:val="24"/>
          <w:szCs w:val="24"/>
          <w:lang w:val="ru-RU" w:eastAsia="kk-KZ"/>
        </w:rPr>
        <w:t>тып алдым. «Сізді сүймеймін, үйленгім келмейді, жаспын, о</w:t>
      </w:r>
      <w:r w:rsidR="003C68E5" w:rsidRPr="000C1676">
        <w:rPr>
          <w:rStyle w:val="11"/>
          <w:color w:val="000000"/>
          <w:sz w:val="24"/>
          <w:szCs w:val="24"/>
          <w:lang w:val="ru-RU" w:eastAsia="kk-KZ"/>
        </w:rPr>
        <w:t>қ</w:t>
      </w:r>
      <w:r w:rsidRPr="000C1676">
        <w:rPr>
          <w:rStyle w:val="11"/>
          <w:color w:val="000000"/>
          <w:sz w:val="24"/>
          <w:szCs w:val="24"/>
          <w:lang w:val="ru-RU" w:eastAsia="kk-KZ"/>
        </w:rPr>
        <w:t>имын», - дедім. Тұрар мені оқытаты</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 айтса </w:t>
      </w:r>
      <w:r w:rsidRPr="000C1676">
        <w:rPr>
          <w:rStyle w:val="11"/>
          <w:color w:val="000000"/>
          <w:sz w:val="24"/>
          <w:szCs w:val="24"/>
          <w:lang w:val="ru-RU"/>
        </w:rPr>
        <w:t xml:space="preserve">да, </w:t>
      </w:r>
      <w:r w:rsidR="003C68E5" w:rsidRPr="000C1676">
        <w:rPr>
          <w:rStyle w:val="11"/>
          <w:color w:val="000000"/>
          <w:sz w:val="24"/>
          <w:szCs w:val="24"/>
          <w:lang w:val="ru-RU" w:eastAsia="kk-KZ"/>
        </w:rPr>
        <w:t>тыңдамай қ</w:t>
      </w:r>
      <w:r w:rsidRPr="000C1676">
        <w:rPr>
          <w:rStyle w:val="11"/>
          <w:color w:val="000000"/>
          <w:sz w:val="24"/>
          <w:szCs w:val="24"/>
          <w:lang w:val="ru-RU" w:eastAsia="kk-KZ"/>
        </w:rPr>
        <w:t xml:space="preserve">ойдым. Ешнәрсе түсінбеген </w:t>
      </w:r>
      <w:r w:rsidR="00752595" w:rsidRPr="000C1676">
        <w:rPr>
          <w:rStyle w:val="11"/>
          <w:color w:val="000000"/>
          <w:sz w:val="24"/>
          <w:szCs w:val="24"/>
          <w:lang w:val="ru-RU" w:eastAsia="kk-KZ"/>
        </w:rPr>
        <w:t>Тұрар</w:t>
      </w:r>
      <w:r w:rsidR="003C68E5" w:rsidRPr="000C1676">
        <w:rPr>
          <w:rStyle w:val="11"/>
          <w:color w:val="000000"/>
          <w:sz w:val="24"/>
          <w:szCs w:val="24"/>
          <w:lang w:val="ru-RU" w:eastAsia="kk-KZ"/>
        </w:rPr>
        <w:t xml:space="preserve"> жаман мұ</w:t>
      </w:r>
      <w:r w:rsidRPr="000C1676">
        <w:rPr>
          <w:rStyle w:val="11"/>
          <w:color w:val="000000"/>
          <w:sz w:val="24"/>
          <w:szCs w:val="24"/>
          <w:lang w:val="ru-RU" w:eastAsia="kk-KZ"/>
        </w:rPr>
        <w:t>ңайып, шөгіп кетті. Бір</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сонда </w:t>
      </w:r>
      <w:r w:rsidRPr="000C1676">
        <w:rPr>
          <w:rStyle w:val="11"/>
          <w:color w:val="000000"/>
          <w:sz w:val="24"/>
          <w:szCs w:val="24"/>
          <w:lang w:val="ru-RU"/>
        </w:rPr>
        <w:t xml:space="preserve">да </w:t>
      </w:r>
      <w:r w:rsidRPr="000C1676">
        <w:rPr>
          <w:rStyle w:val="11"/>
          <w:color w:val="000000"/>
          <w:sz w:val="24"/>
          <w:szCs w:val="24"/>
          <w:lang w:val="ru-RU" w:eastAsia="kk-KZ"/>
        </w:rPr>
        <w:t xml:space="preserve">ол бір жыл бойы </w:t>
      </w:r>
      <w:r w:rsidR="002C67A5" w:rsidRPr="000C1676">
        <w:rPr>
          <w:rStyle w:val="11"/>
          <w:color w:val="000000"/>
          <w:sz w:val="24"/>
          <w:szCs w:val="24"/>
          <w:lang w:val="ru-RU" w:eastAsia="kk-KZ"/>
        </w:rPr>
        <w:t>қай</w:t>
      </w:r>
      <w:r w:rsidRPr="000C1676">
        <w:rPr>
          <w:rStyle w:val="11"/>
          <w:color w:val="000000"/>
          <w:sz w:val="24"/>
          <w:szCs w:val="24"/>
          <w:lang w:val="ru-RU" w:eastAsia="kk-KZ"/>
        </w:rPr>
        <w:t xml:space="preserve">да жүрсе де маған орысша, арабша сүйіспеншілік хаттар жазумен болды. Оның </w:t>
      </w:r>
      <w:r w:rsidR="003C68E5" w:rsidRPr="000C1676">
        <w:rPr>
          <w:rStyle w:val="11"/>
          <w:color w:val="000000"/>
          <w:sz w:val="24"/>
          <w:szCs w:val="24"/>
          <w:lang w:val="ru-RU" w:eastAsia="kk-KZ"/>
        </w:rPr>
        <w:t>ә</w:t>
      </w:r>
      <w:r w:rsidRPr="000C1676">
        <w:rPr>
          <w:rStyle w:val="11"/>
          <w:color w:val="000000"/>
          <w:sz w:val="24"/>
          <w:szCs w:val="24"/>
          <w:lang w:val="ru-RU"/>
        </w:rPr>
        <w:t xml:space="preserve">р </w:t>
      </w:r>
      <w:r w:rsidRPr="000C1676">
        <w:rPr>
          <w:rStyle w:val="11"/>
          <w:color w:val="000000"/>
          <w:sz w:val="24"/>
          <w:szCs w:val="24"/>
          <w:lang w:val="ru-RU" w:eastAsia="kk-KZ"/>
        </w:rPr>
        <w:t>хаты, әр сөзі пәк сезім шапағатымен сәуле шашып тұратын. Мұндай мөлдір махаббат суреттел</w:t>
      </w:r>
      <w:r w:rsidR="003C68E5" w:rsidRPr="000C1676">
        <w:rPr>
          <w:rStyle w:val="11"/>
          <w:color w:val="000000"/>
          <w:sz w:val="24"/>
          <w:szCs w:val="24"/>
          <w:lang w:val="ru-RU" w:eastAsia="kk-KZ"/>
        </w:rPr>
        <w:t>г</w:t>
      </w:r>
      <w:r w:rsidRPr="000C1676">
        <w:rPr>
          <w:rStyle w:val="11"/>
          <w:color w:val="000000"/>
          <w:sz w:val="24"/>
          <w:szCs w:val="24"/>
          <w:lang w:val="ru-RU" w:eastAsia="kk-KZ"/>
        </w:rPr>
        <w:t>ен хаттарды жырту күнәмен бірдей. Сусыз, ауасыз өмір сүре алмайтының сияқты, оның жан жүрегі езіліп жазған сыршыл хаттарын жауа</w:t>
      </w:r>
      <w:r w:rsidR="003C68E5" w:rsidRPr="000C1676">
        <w:rPr>
          <w:rStyle w:val="11"/>
          <w:color w:val="000000"/>
          <w:sz w:val="24"/>
          <w:szCs w:val="24"/>
          <w:lang w:val="ru-RU" w:eastAsia="kk-KZ"/>
        </w:rPr>
        <w:t>псыз  қ</w:t>
      </w:r>
      <w:r w:rsidRPr="000C1676">
        <w:rPr>
          <w:rStyle w:val="11"/>
          <w:color w:val="000000"/>
          <w:sz w:val="24"/>
          <w:szCs w:val="24"/>
          <w:lang w:val="ru-RU" w:eastAsia="kk-KZ"/>
        </w:rPr>
        <w:t xml:space="preserve">алдырсам </w:t>
      </w:r>
      <w:r w:rsidRPr="000C1676">
        <w:rPr>
          <w:rStyle w:val="11"/>
          <w:color w:val="000000"/>
          <w:sz w:val="24"/>
          <w:szCs w:val="24"/>
          <w:lang w:val="ru-RU"/>
        </w:rPr>
        <w:t xml:space="preserve">да, </w:t>
      </w:r>
      <w:r w:rsidRPr="000C1676">
        <w:rPr>
          <w:rStyle w:val="11"/>
          <w:color w:val="000000"/>
          <w:sz w:val="24"/>
          <w:szCs w:val="24"/>
          <w:lang w:val="ru-RU" w:eastAsia="kk-KZ"/>
        </w:rPr>
        <w:t xml:space="preserve">ішімнен жаза берсе екен, хаттары келе </w:t>
      </w:r>
      <w:r w:rsidRPr="000C1676">
        <w:rPr>
          <w:rStyle w:val="11"/>
          <w:color w:val="000000"/>
          <w:sz w:val="24"/>
          <w:szCs w:val="24"/>
          <w:lang w:val="ru-RU"/>
        </w:rPr>
        <w:t xml:space="preserve">берсе </w:t>
      </w:r>
      <w:r w:rsidRPr="000C1676">
        <w:rPr>
          <w:rStyle w:val="11"/>
          <w:color w:val="000000"/>
          <w:sz w:val="24"/>
          <w:szCs w:val="24"/>
          <w:lang w:val="ru-RU" w:eastAsia="kk-KZ"/>
        </w:rPr>
        <w:t xml:space="preserve">екен, деп шын тілейтінмін. </w:t>
      </w:r>
      <w:r w:rsidR="00752595" w:rsidRPr="000C1676">
        <w:rPr>
          <w:rStyle w:val="11"/>
          <w:color w:val="000000"/>
          <w:sz w:val="24"/>
          <w:szCs w:val="24"/>
          <w:lang w:val="ru-RU" w:eastAsia="kk-KZ"/>
        </w:rPr>
        <w:t>Тұрар</w:t>
      </w:r>
      <w:r w:rsidRPr="000C1676">
        <w:rPr>
          <w:rStyle w:val="11"/>
          <w:color w:val="000000"/>
          <w:sz w:val="24"/>
          <w:szCs w:val="24"/>
          <w:lang w:val="ru-RU" w:eastAsia="kk-KZ"/>
        </w:rPr>
        <w:t xml:space="preserve"> інім Рашидті Мәскеуге апарып, оқуға түсіріп, </w:t>
      </w:r>
      <w:r w:rsidR="003C68E5" w:rsidRPr="000C1676">
        <w:rPr>
          <w:rStyle w:val="11"/>
          <w:color w:val="000000"/>
          <w:sz w:val="24"/>
          <w:szCs w:val="24"/>
          <w:lang w:val="ru-RU" w:eastAsia="kk-KZ"/>
        </w:rPr>
        <w:t>қолына тұрғызды. Бұ</w:t>
      </w:r>
      <w:r w:rsidRPr="000C1676">
        <w:rPr>
          <w:rStyle w:val="11"/>
          <w:color w:val="000000"/>
          <w:sz w:val="24"/>
          <w:szCs w:val="24"/>
          <w:lang w:val="ru-RU" w:eastAsia="kk-KZ"/>
        </w:rPr>
        <w:t>л игі әрекетін мені басынғандық деп түсініп, намыстанып, Рашидке: «Сатқын», - деп қатты ренжідім. Енді Тұрарды мүлде ұмытуға, хат жазбауға, хабарл</w:t>
      </w:r>
      <w:r w:rsidR="003C68E5" w:rsidRPr="000C1676">
        <w:rPr>
          <w:rStyle w:val="11"/>
          <w:color w:val="000000"/>
          <w:sz w:val="24"/>
          <w:szCs w:val="24"/>
          <w:lang w:val="ru-RU" w:eastAsia="kk-KZ"/>
        </w:rPr>
        <w:t>аспауға бекіндім. Пахтааралда жұ</w:t>
      </w:r>
      <w:r w:rsidRPr="000C1676">
        <w:rPr>
          <w:rStyle w:val="11"/>
          <w:color w:val="000000"/>
          <w:sz w:val="24"/>
          <w:szCs w:val="24"/>
          <w:lang w:val="ru-RU" w:eastAsia="kk-KZ"/>
        </w:rPr>
        <w:t xml:space="preserve">мыста болғанымыз жайлы саған айтып ем ғой, сонда жұмыс істеген 21 студентті аудандық </w:t>
      </w:r>
      <w:r w:rsidRPr="000C1676">
        <w:rPr>
          <w:rStyle w:val="11"/>
          <w:color w:val="000000"/>
          <w:sz w:val="24"/>
          <w:szCs w:val="24"/>
          <w:lang w:val="ru-RU"/>
        </w:rPr>
        <w:t>комсо</w:t>
      </w:r>
      <w:r w:rsidRPr="000C1676">
        <w:rPr>
          <w:rStyle w:val="11"/>
          <w:color w:val="000000"/>
          <w:sz w:val="24"/>
          <w:szCs w:val="24"/>
          <w:lang w:val="ru-RU"/>
        </w:rPr>
        <w:softHyphen/>
        <w:t xml:space="preserve">мол </w:t>
      </w:r>
      <w:r w:rsidRPr="000C1676">
        <w:rPr>
          <w:rStyle w:val="11"/>
          <w:color w:val="000000"/>
          <w:sz w:val="24"/>
          <w:szCs w:val="24"/>
          <w:lang w:val="ru-RU" w:eastAsia="kk-KZ"/>
        </w:rPr>
        <w:t>комитеті Мәскеуге экс</w:t>
      </w:r>
      <w:r w:rsidR="00752595" w:rsidRPr="000C1676">
        <w:rPr>
          <w:rStyle w:val="11"/>
          <w:color w:val="000000"/>
          <w:sz w:val="24"/>
          <w:szCs w:val="24"/>
          <w:lang w:val="ru-RU" w:eastAsia="kk-KZ"/>
        </w:rPr>
        <w:t>курс</w:t>
      </w:r>
      <w:r w:rsidRPr="000C1676">
        <w:rPr>
          <w:rStyle w:val="11"/>
          <w:color w:val="000000"/>
          <w:sz w:val="24"/>
          <w:szCs w:val="24"/>
          <w:lang w:val="ru-RU" w:eastAsia="kk-KZ"/>
        </w:rPr>
        <w:t xml:space="preserve">ияға жіберген </w:t>
      </w:r>
      <w:r w:rsidRPr="000C1676">
        <w:rPr>
          <w:rStyle w:val="11"/>
          <w:color w:val="000000"/>
          <w:sz w:val="24"/>
          <w:szCs w:val="24"/>
          <w:lang w:val="ru-RU"/>
        </w:rPr>
        <w:t xml:space="preserve">болатын. </w:t>
      </w:r>
      <w:r w:rsidRPr="000C1676">
        <w:rPr>
          <w:rStyle w:val="11"/>
          <w:color w:val="000000"/>
          <w:sz w:val="24"/>
          <w:szCs w:val="24"/>
          <w:lang w:val="ru-RU" w:eastAsia="kk-KZ"/>
        </w:rPr>
        <w:t>Ішінде, әрине, мен де бармын. Мен хат жазбағаныммен С. Сейфуллин, Қ. Сармолдаев сия</w:t>
      </w:r>
      <w:r w:rsidR="003C68E5" w:rsidRPr="000C1676">
        <w:rPr>
          <w:rStyle w:val="11"/>
          <w:color w:val="000000"/>
          <w:sz w:val="24"/>
          <w:szCs w:val="24"/>
          <w:lang w:val="ru-RU" w:eastAsia="kk-KZ"/>
        </w:rPr>
        <w:t>қ</w:t>
      </w:r>
      <w:r w:rsidRPr="000C1676">
        <w:rPr>
          <w:rStyle w:val="11"/>
          <w:color w:val="000000"/>
          <w:sz w:val="24"/>
          <w:szCs w:val="24"/>
          <w:lang w:val="ru-RU" w:eastAsia="kk-KZ"/>
        </w:rPr>
        <w:t xml:space="preserve">ты достары Тұрарға мен туралы үнемі хабарлайтын көрінеді. Мәскеуге жүрер алдында </w:t>
      </w:r>
      <w:r w:rsidR="00752595" w:rsidRPr="000C1676">
        <w:rPr>
          <w:rStyle w:val="11"/>
          <w:color w:val="000000"/>
          <w:sz w:val="24"/>
          <w:szCs w:val="24"/>
          <w:lang w:val="ru-RU" w:eastAsia="kk-KZ"/>
        </w:rPr>
        <w:t>Тұрар</w:t>
      </w:r>
      <w:r w:rsidRPr="000C1676">
        <w:rPr>
          <w:rStyle w:val="11"/>
          <w:color w:val="000000"/>
          <w:sz w:val="24"/>
          <w:szCs w:val="24"/>
          <w:lang w:val="ru-RU" w:eastAsia="kk-KZ"/>
        </w:rPr>
        <w:t>дан тағы хат</w:t>
      </w:r>
      <w:r w:rsidR="003C68E5" w:rsidRPr="000C1676">
        <w:rPr>
          <w:rStyle w:val="11"/>
          <w:color w:val="000000"/>
          <w:sz w:val="24"/>
          <w:szCs w:val="24"/>
          <w:lang w:val="ru-RU" w:eastAsia="kk-KZ"/>
        </w:rPr>
        <w:t xml:space="preserve"> келді. </w:t>
      </w:r>
      <w:r w:rsidRPr="000C1676">
        <w:rPr>
          <w:rStyle w:val="11"/>
          <w:color w:val="000000"/>
          <w:sz w:val="24"/>
          <w:szCs w:val="24"/>
          <w:lang w:val="ru-RU" w:eastAsia="kk-KZ"/>
        </w:rPr>
        <w:t xml:space="preserve">«Әзиза, </w:t>
      </w:r>
      <w:r w:rsidRPr="000C1676">
        <w:rPr>
          <w:rStyle w:val="11"/>
          <w:color w:val="000000"/>
          <w:sz w:val="24"/>
          <w:szCs w:val="24"/>
          <w:lang w:val="ru-RU"/>
        </w:rPr>
        <w:t xml:space="preserve">сен </w:t>
      </w:r>
      <w:r w:rsidRPr="000C1676">
        <w:rPr>
          <w:rStyle w:val="11"/>
          <w:color w:val="000000"/>
          <w:sz w:val="24"/>
          <w:szCs w:val="24"/>
          <w:lang w:val="ru-RU" w:eastAsia="kk-KZ"/>
        </w:rPr>
        <w:t>ж</w:t>
      </w:r>
      <w:r w:rsidR="008B1A61" w:rsidRPr="000C1676">
        <w:rPr>
          <w:rStyle w:val="11"/>
          <w:color w:val="000000"/>
          <w:sz w:val="24"/>
          <w:szCs w:val="24"/>
          <w:lang w:val="ru-RU" w:eastAsia="kk-KZ"/>
        </w:rPr>
        <w:t>ақ</w:t>
      </w:r>
      <w:r w:rsidRPr="000C1676">
        <w:rPr>
          <w:rStyle w:val="11"/>
          <w:color w:val="000000"/>
          <w:sz w:val="24"/>
          <w:szCs w:val="24"/>
          <w:lang w:val="ru-RU" w:eastAsia="kk-KZ"/>
        </w:rPr>
        <w:t>тан жы</w:t>
      </w:r>
      <w:r w:rsidR="003C68E5" w:rsidRPr="000C1676">
        <w:rPr>
          <w:rStyle w:val="11"/>
          <w:color w:val="000000"/>
          <w:sz w:val="24"/>
          <w:szCs w:val="24"/>
          <w:lang w:val="ru-RU" w:eastAsia="kk-KZ"/>
        </w:rPr>
        <w:t>лы самал соқса деген үмітпен таң</w:t>
      </w:r>
      <w:r w:rsidRPr="000C1676">
        <w:rPr>
          <w:rStyle w:val="11"/>
          <w:color w:val="000000"/>
          <w:sz w:val="24"/>
          <w:szCs w:val="24"/>
          <w:lang w:val="ru-RU" w:eastAsia="kk-KZ"/>
        </w:rPr>
        <w:t xml:space="preserve">дар атып, күндер </w:t>
      </w:r>
      <w:r w:rsidRPr="000C1676">
        <w:rPr>
          <w:rStyle w:val="11"/>
          <w:color w:val="000000"/>
          <w:sz w:val="24"/>
          <w:szCs w:val="24"/>
          <w:lang w:val="ru-RU"/>
        </w:rPr>
        <w:t xml:space="preserve">батуда. </w:t>
      </w:r>
      <w:r w:rsidRPr="000C1676">
        <w:rPr>
          <w:rStyle w:val="11"/>
          <w:color w:val="000000"/>
          <w:sz w:val="24"/>
          <w:szCs w:val="24"/>
          <w:lang w:val="ru-RU" w:eastAsia="kk-KZ"/>
        </w:rPr>
        <w:t>Бәрі саған байланысты боп т</w:t>
      </w:r>
      <w:r w:rsidR="003C68E5" w:rsidRPr="000C1676">
        <w:rPr>
          <w:rStyle w:val="11"/>
          <w:color w:val="000000"/>
          <w:sz w:val="24"/>
          <w:szCs w:val="24"/>
          <w:lang w:val="ru-RU" w:eastAsia="kk-KZ"/>
        </w:rPr>
        <w:t>ұ</w:t>
      </w:r>
      <w:r w:rsidRPr="000C1676">
        <w:rPr>
          <w:rStyle w:val="11"/>
          <w:color w:val="000000"/>
          <w:sz w:val="24"/>
          <w:szCs w:val="24"/>
          <w:lang w:val="ru-RU" w:eastAsia="kk-KZ"/>
        </w:rPr>
        <w:t>р</w:t>
      </w:r>
      <w:r w:rsidR="003C68E5" w:rsidRPr="000C1676">
        <w:rPr>
          <w:rStyle w:val="11"/>
          <w:color w:val="000000"/>
          <w:sz w:val="24"/>
          <w:szCs w:val="24"/>
          <w:lang w:val="ru-RU" w:eastAsia="kk-KZ"/>
        </w:rPr>
        <w:t xml:space="preserve"> </w:t>
      </w:r>
      <w:r w:rsidRPr="000C1676">
        <w:rPr>
          <w:rStyle w:val="11"/>
          <w:color w:val="000000"/>
          <w:sz w:val="24"/>
          <w:szCs w:val="24"/>
          <w:lang w:val="ru-RU" w:eastAsia="kk-KZ"/>
        </w:rPr>
        <w:t xml:space="preserve">ғой... Жаныма </w:t>
      </w:r>
      <w:r w:rsidR="003C68E5" w:rsidRPr="000C1676">
        <w:rPr>
          <w:rStyle w:val="11"/>
          <w:color w:val="000000"/>
          <w:sz w:val="24"/>
          <w:szCs w:val="24"/>
          <w:lang w:val="ru-RU" w:eastAsia="kk-KZ"/>
        </w:rPr>
        <w:t>қ</w:t>
      </w:r>
      <w:r w:rsidRPr="000C1676">
        <w:rPr>
          <w:rStyle w:val="11"/>
          <w:color w:val="000000"/>
          <w:sz w:val="24"/>
          <w:szCs w:val="24"/>
          <w:lang w:val="ru-RU" w:eastAsia="kk-KZ"/>
        </w:rPr>
        <w:t xml:space="preserve">атты батса </w:t>
      </w:r>
      <w:r w:rsidRPr="000C1676">
        <w:rPr>
          <w:rStyle w:val="11"/>
          <w:color w:val="000000"/>
          <w:sz w:val="24"/>
          <w:szCs w:val="24"/>
          <w:lang w:val="ru-RU"/>
        </w:rPr>
        <w:t xml:space="preserve">да, </w:t>
      </w:r>
      <w:r w:rsidR="003C68E5" w:rsidRPr="000C1676">
        <w:rPr>
          <w:rStyle w:val="11"/>
          <w:color w:val="000000"/>
          <w:sz w:val="24"/>
          <w:szCs w:val="24"/>
          <w:lang w:val="ru-RU" w:eastAsia="kk-KZ"/>
        </w:rPr>
        <w:t>сенің айнымалы мінезің</w:t>
      </w:r>
      <w:r w:rsidRPr="000C1676">
        <w:rPr>
          <w:rStyle w:val="11"/>
          <w:color w:val="000000"/>
          <w:sz w:val="24"/>
          <w:szCs w:val="24"/>
          <w:lang w:val="ru-RU" w:eastAsia="kk-KZ"/>
        </w:rPr>
        <w:t>ді жастығыңа балап жүрген жайым бар. Сүйіктім, біздің</w:t>
      </w:r>
      <w:r w:rsidR="003C68E5" w:rsidRPr="000C1676">
        <w:rPr>
          <w:rStyle w:val="11"/>
          <w:color w:val="000000"/>
          <w:sz w:val="24"/>
          <w:szCs w:val="24"/>
          <w:lang w:val="ru-RU" w:eastAsia="kk-KZ"/>
        </w:rPr>
        <w:t xml:space="preserve"> </w:t>
      </w:r>
      <w:r w:rsidRPr="000C1676">
        <w:rPr>
          <w:rStyle w:val="11"/>
          <w:color w:val="000000"/>
          <w:sz w:val="24"/>
          <w:szCs w:val="24"/>
          <w:lang w:val="ru-RU" w:eastAsia="kk-KZ"/>
        </w:rPr>
        <w:t>т</w:t>
      </w:r>
      <w:r w:rsidR="003C68E5" w:rsidRPr="000C1676">
        <w:rPr>
          <w:rStyle w:val="11"/>
          <w:color w:val="000000"/>
          <w:sz w:val="24"/>
          <w:szCs w:val="24"/>
          <w:lang w:val="ru-RU" w:eastAsia="kk-KZ"/>
        </w:rPr>
        <w:t>ұрмыс құ</w:t>
      </w:r>
      <w:r w:rsidRPr="000C1676">
        <w:rPr>
          <w:rStyle w:val="11"/>
          <w:color w:val="000000"/>
          <w:sz w:val="24"/>
          <w:szCs w:val="24"/>
          <w:lang w:val="ru-RU" w:eastAsia="kk-KZ"/>
        </w:rPr>
        <w:t>руымызға менің ұлымның титтей де кедергісі жо</w:t>
      </w:r>
      <w:r w:rsidR="003C68E5" w:rsidRPr="000C1676">
        <w:rPr>
          <w:rStyle w:val="11"/>
          <w:color w:val="000000"/>
          <w:sz w:val="24"/>
          <w:szCs w:val="24"/>
          <w:lang w:val="ru-RU" w:eastAsia="kk-KZ"/>
        </w:rPr>
        <w:t>қ</w:t>
      </w:r>
      <w:r w:rsidRPr="000C1676">
        <w:rPr>
          <w:rStyle w:val="11"/>
          <w:color w:val="000000"/>
          <w:sz w:val="24"/>
          <w:szCs w:val="24"/>
          <w:lang w:val="ru-RU" w:eastAsia="kk-KZ"/>
        </w:rPr>
        <w:t xml:space="preserve">. Ол өсіп келе жатыр, бізге еш байланбайды. </w:t>
      </w:r>
      <w:r w:rsidRPr="000C1676">
        <w:rPr>
          <w:rStyle w:val="11"/>
          <w:color w:val="000000"/>
          <w:sz w:val="24"/>
          <w:szCs w:val="24"/>
          <w:lang w:val="ru-RU"/>
        </w:rPr>
        <w:t xml:space="preserve">Тек </w:t>
      </w:r>
      <w:r w:rsidRPr="000C1676">
        <w:rPr>
          <w:rStyle w:val="11"/>
          <w:color w:val="000000"/>
          <w:sz w:val="24"/>
          <w:szCs w:val="24"/>
          <w:lang w:val="ru-RU" w:eastAsia="kk-KZ"/>
        </w:rPr>
        <w:t>оны о</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тып, </w:t>
      </w:r>
      <w:r w:rsidRPr="000C1676">
        <w:rPr>
          <w:rStyle w:val="11"/>
          <w:color w:val="000000"/>
          <w:sz w:val="24"/>
          <w:szCs w:val="24"/>
          <w:lang w:val="ru-RU"/>
        </w:rPr>
        <w:t xml:space="preserve">ел </w:t>
      </w:r>
      <w:r w:rsidR="003C68E5" w:rsidRPr="000C1676">
        <w:rPr>
          <w:rStyle w:val="11"/>
          <w:color w:val="000000"/>
          <w:sz w:val="24"/>
          <w:szCs w:val="24"/>
          <w:lang w:val="ru-RU" w:eastAsia="kk-KZ"/>
        </w:rPr>
        <w:t>қ</w:t>
      </w:r>
      <w:r w:rsidRPr="000C1676">
        <w:rPr>
          <w:rStyle w:val="11"/>
          <w:color w:val="000000"/>
          <w:sz w:val="24"/>
          <w:szCs w:val="24"/>
          <w:lang w:val="ru-RU" w:eastAsia="kk-KZ"/>
        </w:rPr>
        <w:t xml:space="preserve">атарына </w:t>
      </w:r>
      <w:r w:rsidR="003C68E5" w:rsidRPr="000C1676">
        <w:rPr>
          <w:rStyle w:val="11"/>
          <w:color w:val="000000"/>
          <w:sz w:val="24"/>
          <w:szCs w:val="24"/>
          <w:lang w:val="ru-RU"/>
        </w:rPr>
        <w:t>қ</w:t>
      </w:r>
      <w:r w:rsidRPr="000C1676">
        <w:rPr>
          <w:rStyle w:val="11"/>
          <w:color w:val="000000"/>
          <w:sz w:val="24"/>
          <w:szCs w:val="24"/>
          <w:lang w:val="ru-RU"/>
        </w:rPr>
        <w:t xml:space="preserve">осу </w:t>
      </w:r>
      <w:r w:rsidRPr="000C1676">
        <w:rPr>
          <w:rStyle w:val="11"/>
          <w:color w:val="000000"/>
          <w:sz w:val="24"/>
          <w:szCs w:val="24"/>
          <w:lang w:val="ru-RU" w:eastAsia="kk-KZ"/>
        </w:rPr>
        <w:t xml:space="preserve">керек. Ал, мені мүлде сүймесең, онда </w:t>
      </w:r>
      <w:r w:rsidRPr="000C1676">
        <w:rPr>
          <w:rStyle w:val="11"/>
          <w:color w:val="000000"/>
          <w:sz w:val="24"/>
          <w:szCs w:val="24"/>
          <w:lang w:val="ru-RU"/>
        </w:rPr>
        <w:t>с</w:t>
      </w:r>
      <w:r w:rsidR="003C68E5" w:rsidRPr="000C1676">
        <w:rPr>
          <w:rStyle w:val="11"/>
          <w:color w:val="000000"/>
          <w:sz w:val="24"/>
          <w:szCs w:val="24"/>
          <w:lang w:val="ru-RU"/>
        </w:rPr>
        <w:t>ө</w:t>
      </w:r>
      <w:r w:rsidRPr="000C1676">
        <w:rPr>
          <w:rStyle w:val="11"/>
          <w:color w:val="000000"/>
          <w:sz w:val="24"/>
          <w:szCs w:val="24"/>
          <w:lang w:val="ru-RU"/>
        </w:rPr>
        <w:t>з бас</w:t>
      </w:r>
      <w:r w:rsidR="003C68E5" w:rsidRPr="000C1676">
        <w:rPr>
          <w:rStyle w:val="11"/>
          <w:color w:val="000000"/>
          <w:sz w:val="24"/>
          <w:szCs w:val="24"/>
          <w:lang w:val="ru-RU"/>
        </w:rPr>
        <w:t>қ</w:t>
      </w:r>
      <w:r w:rsidRPr="000C1676">
        <w:rPr>
          <w:rStyle w:val="11"/>
          <w:color w:val="000000"/>
          <w:sz w:val="24"/>
          <w:szCs w:val="24"/>
          <w:lang w:val="ru-RU"/>
        </w:rPr>
        <w:t xml:space="preserve">а. </w:t>
      </w:r>
      <w:r w:rsidRPr="000C1676">
        <w:rPr>
          <w:rStyle w:val="11"/>
          <w:color w:val="000000"/>
          <w:sz w:val="24"/>
          <w:szCs w:val="24"/>
          <w:lang w:val="ru-RU" w:eastAsia="kk-KZ"/>
        </w:rPr>
        <w:t>Сені Мәскеуге келед</w:t>
      </w:r>
      <w:r w:rsidR="003C68E5" w:rsidRPr="000C1676">
        <w:rPr>
          <w:rStyle w:val="11"/>
          <w:color w:val="000000"/>
          <w:sz w:val="24"/>
          <w:szCs w:val="24"/>
          <w:lang w:val="ru-RU" w:eastAsia="kk-KZ"/>
        </w:rPr>
        <w:t>і деп естідім, өтінерім үйге соқ</w:t>
      </w:r>
      <w:r w:rsidRPr="000C1676">
        <w:rPr>
          <w:rStyle w:val="11"/>
          <w:color w:val="000000"/>
          <w:sz w:val="24"/>
          <w:szCs w:val="24"/>
          <w:lang w:val="ru-RU" w:eastAsia="kk-KZ"/>
        </w:rPr>
        <w:t>. Мен дачада боламын, Рашид екеуің бірге тұрасы</w:t>
      </w:r>
      <w:r w:rsidR="003C68E5" w:rsidRPr="000C1676">
        <w:rPr>
          <w:rStyle w:val="11"/>
          <w:color w:val="000000"/>
          <w:sz w:val="24"/>
          <w:szCs w:val="24"/>
          <w:lang w:val="ru-RU" w:eastAsia="kk-KZ"/>
        </w:rPr>
        <w:t>ң</w:t>
      </w:r>
      <w:r w:rsidRPr="000C1676">
        <w:rPr>
          <w:rStyle w:val="11"/>
          <w:color w:val="000000"/>
          <w:sz w:val="24"/>
          <w:szCs w:val="24"/>
          <w:lang w:val="ru-RU" w:eastAsia="kk-KZ"/>
        </w:rPr>
        <w:t xml:space="preserve">дар», - деп жазыпты. Тәкаппарлығым ұстап, «Иә, барамын! Өлсем де бармаймын!» </w:t>
      </w:r>
      <w:r w:rsidR="003C68E5" w:rsidRPr="000C1676">
        <w:rPr>
          <w:rStyle w:val="11"/>
          <w:color w:val="000000"/>
          <w:sz w:val="24"/>
          <w:szCs w:val="24"/>
          <w:lang w:val="ru-RU" w:eastAsia="kk-KZ"/>
        </w:rPr>
        <w:t>-</w:t>
      </w:r>
      <w:r w:rsidRPr="000C1676">
        <w:rPr>
          <w:rStyle w:val="11"/>
          <w:color w:val="000000"/>
          <w:sz w:val="24"/>
          <w:szCs w:val="24"/>
          <w:lang w:val="ru-RU" w:eastAsia="kk-KZ"/>
        </w:rPr>
        <w:t xml:space="preserve"> дедім іштей </w:t>
      </w:r>
      <w:r w:rsidR="003C68E5" w:rsidRPr="000C1676">
        <w:rPr>
          <w:rStyle w:val="11"/>
          <w:color w:val="000000"/>
          <w:sz w:val="24"/>
          <w:szCs w:val="24"/>
          <w:lang w:val="ru-RU" w:eastAsia="kk-KZ"/>
        </w:rPr>
        <w:t>қ</w:t>
      </w:r>
      <w:r w:rsidRPr="000C1676">
        <w:rPr>
          <w:rStyle w:val="11"/>
          <w:color w:val="000000"/>
          <w:sz w:val="24"/>
          <w:szCs w:val="24"/>
          <w:lang w:val="ru-RU" w:eastAsia="kk-KZ"/>
        </w:rPr>
        <w:t>атты бекіп.</w:t>
      </w:r>
    </w:p>
    <w:p w:rsidR="00937236" w:rsidRPr="000C1676" w:rsidRDefault="0093723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Белгіленген күні жолға шы</w:t>
      </w:r>
      <w:r w:rsidR="00226265" w:rsidRPr="000C1676">
        <w:rPr>
          <w:rStyle w:val="11"/>
          <w:color w:val="000000"/>
          <w:sz w:val="24"/>
          <w:szCs w:val="24"/>
          <w:lang w:val="ru-RU" w:eastAsia="kk-KZ"/>
        </w:rPr>
        <w:t>қ</w:t>
      </w:r>
      <w:r w:rsidRPr="000C1676">
        <w:rPr>
          <w:rStyle w:val="11"/>
          <w:color w:val="000000"/>
          <w:sz w:val="24"/>
          <w:szCs w:val="24"/>
          <w:lang w:val="ru-RU" w:eastAsia="kk-KZ"/>
        </w:rPr>
        <w:t>ты</w:t>
      </w:r>
      <w:r w:rsidR="00226265" w:rsidRPr="000C1676">
        <w:rPr>
          <w:rStyle w:val="11"/>
          <w:color w:val="000000"/>
          <w:sz w:val="24"/>
          <w:szCs w:val="24"/>
          <w:lang w:val="ru-RU" w:eastAsia="kk-KZ"/>
        </w:rPr>
        <w:t>қ</w:t>
      </w:r>
      <w:r w:rsidRPr="000C1676">
        <w:rPr>
          <w:rStyle w:val="11"/>
          <w:color w:val="000000"/>
          <w:sz w:val="24"/>
          <w:szCs w:val="24"/>
          <w:lang w:val="ru-RU" w:eastAsia="kk-KZ"/>
        </w:rPr>
        <w:t>. Жолдан станциядан балмұзд</w:t>
      </w:r>
      <w:r w:rsidR="008B1A61" w:rsidRPr="000C1676">
        <w:rPr>
          <w:rStyle w:val="11"/>
          <w:color w:val="000000"/>
          <w:sz w:val="24"/>
          <w:szCs w:val="24"/>
          <w:lang w:val="ru-RU" w:eastAsia="kk-KZ"/>
        </w:rPr>
        <w:t>ақ</w:t>
      </w:r>
      <w:r w:rsidRPr="000C1676">
        <w:rPr>
          <w:rStyle w:val="11"/>
          <w:color w:val="000000"/>
          <w:sz w:val="24"/>
          <w:szCs w:val="24"/>
          <w:lang w:val="ru-RU" w:eastAsia="kk-KZ"/>
        </w:rPr>
        <w:t>ты к</w:t>
      </w:r>
      <w:r w:rsidR="00226265" w:rsidRPr="000C1676">
        <w:rPr>
          <w:rStyle w:val="11"/>
          <w:color w:val="000000"/>
          <w:sz w:val="24"/>
          <w:szCs w:val="24"/>
          <w:lang w:val="ru-RU" w:eastAsia="kk-KZ"/>
        </w:rPr>
        <w:t>ө</w:t>
      </w:r>
      <w:r w:rsidRPr="000C1676">
        <w:rPr>
          <w:rStyle w:val="11"/>
          <w:color w:val="000000"/>
          <w:sz w:val="24"/>
          <w:szCs w:val="24"/>
          <w:lang w:val="ru-RU" w:eastAsia="kk-KZ"/>
        </w:rPr>
        <w:t xml:space="preserve">бірек жеп </w:t>
      </w:r>
      <w:r w:rsidR="00226265" w:rsidRPr="000C1676">
        <w:rPr>
          <w:rStyle w:val="11"/>
          <w:color w:val="000000"/>
          <w:sz w:val="24"/>
          <w:szCs w:val="24"/>
          <w:lang w:val="ru-RU" w:eastAsia="kk-KZ"/>
        </w:rPr>
        <w:t>қ</w:t>
      </w:r>
      <w:r w:rsidRPr="000C1676">
        <w:rPr>
          <w:rStyle w:val="11"/>
          <w:color w:val="000000"/>
          <w:sz w:val="24"/>
          <w:szCs w:val="24"/>
          <w:lang w:val="ru-RU" w:eastAsia="kk-KZ"/>
        </w:rPr>
        <w:t xml:space="preserve">ойдым ба, тамағым жаман ауырды. Тіпті </w:t>
      </w:r>
      <w:r w:rsidRPr="000C1676">
        <w:rPr>
          <w:rStyle w:val="11"/>
          <w:color w:val="000000"/>
          <w:sz w:val="24"/>
          <w:szCs w:val="24"/>
          <w:lang w:val="ru-RU"/>
        </w:rPr>
        <w:t xml:space="preserve">температурам </w:t>
      </w:r>
      <w:r w:rsidRPr="000C1676">
        <w:rPr>
          <w:rStyle w:val="11"/>
          <w:color w:val="000000"/>
          <w:sz w:val="24"/>
          <w:szCs w:val="24"/>
          <w:lang w:val="ru-RU" w:eastAsia="kk-KZ"/>
        </w:rPr>
        <w:t>39 градус</w:t>
      </w:r>
      <w:r w:rsidR="00226265" w:rsidRPr="000C1676">
        <w:rPr>
          <w:rStyle w:val="11"/>
          <w:color w:val="000000"/>
          <w:sz w:val="24"/>
          <w:szCs w:val="24"/>
          <w:lang w:val="ru-RU" w:eastAsia="kk-KZ"/>
        </w:rPr>
        <w:t>қ</w:t>
      </w:r>
      <w:r w:rsidRPr="000C1676">
        <w:rPr>
          <w:rStyle w:val="11"/>
          <w:color w:val="000000"/>
          <w:sz w:val="24"/>
          <w:szCs w:val="24"/>
          <w:lang w:val="ru-RU" w:eastAsia="kk-KZ"/>
        </w:rPr>
        <w:t xml:space="preserve">а жетті. Пойыз Мәскеуге келді. </w:t>
      </w:r>
      <w:r w:rsidR="00752595" w:rsidRPr="000C1676">
        <w:rPr>
          <w:rStyle w:val="11"/>
          <w:color w:val="000000"/>
          <w:sz w:val="24"/>
          <w:szCs w:val="24"/>
          <w:lang w:val="ru-RU" w:eastAsia="kk-KZ"/>
        </w:rPr>
        <w:t>Тұрар</w:t>
      </w:r>
      <w:r w:rsidRPr="000C1676">
        <w:rPr>
          <w:rStyle w:val="11"/>
          <w:color w:val="000000"/>
          <w:sz w:val="24"/>
          <w:szCs w:val="24"/>
          <w:lang w:val="ru-RU" w:eastAsia="kk-KZ"/>
        </w:rPr>
        <w:t xml:space="preserve"> Рашидті машинасымен жіберіпті. Інімнің жалынып өтінгеніне </w:t>
      </w:r>
      <w:r w:rsidR="00226265" w:rsidRPr="000C1676">
        <w:rPr>
          <w:rStyle w:val="11"/>
          <w:color w:val="000000"/>
          <w:sz w:val="24"/>
          <w:szCs w:val="24"/>
          <w:lang w:val="ru-RU" w:eastAsia="kk-KZ"/>
        </w:rPr>
        <w:t>қ</w:t>
      </w:r>
      <w:r w:rsidRPr="000C1676">
        <w:rPr>
          <w:rStyle w:val="11"/>
          <w:color w:val="000000"/>
          <w:sz w:val="24"/>
          <w:szCs w:val="24"/>
          <w:lang w:val="ru-RU" w:eastAsia="kk-KZ"/>
        </w:rPr>
        <w:t>арамастан, жолдастарыммен жат</w:t>
      </w:r>
      <w:r w:rsidR="008B1A61" w:rsidRPr="000C1676">
        <w:rPr>
          <w:rStyle w:val="11"/>
          <w:color w:val="000000"/>
          <w:sz w:val="24"/>
          <w:szCs w:val="24"/>
          <w:lang w:val="ru-RU" w:eastAsia="kk-KZ"/>
        </w:rPr>
        <w:t>ақ</w:t>
      </w:r>
      <w:r w:rsidR="00226265" w:rsidRPr="000C1676">
        <w:rPr>
          <w:rStyle w:val="11"/>
          <w:color w:val="000000"/>
          <w:sz w:val="24"/>
          <w:szCs w:val="24"/>
          <w:lang w:val="ru-RU" w:eastAsia="kk-KZ"/>
        </w:rPr>
        <w:t>ханаға кетіп қ</w:t>
      </w:r>
      <w:r w:rsidRPr="000C1676">
        <w:rPr>
          <w:rStyle w:val="11"/>
          <w:color w:val="000000"/>
          <w:sz w:val="24"/>
          <w:szCs w:val="24"/>
          <w:lang w:val="ru-RU" w:eastAsia="kk-KZ"/>
        </w:rPr>
        <w:t>алдым. Жат</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ханаға келген соң </w:t>
      </w:r>
      <w:r w:rsidRPr="000C1676">
        <w:rPr>
          <w:rStyle w:val="11"/>
          <w:color w:val="000000"/>
          <w:sz w:val="24"/>
          <w:szCs w:val="24"/>
          <w:lang w:val="ru-RU"/>
        </w:rPr>
        <w:t xml:space="preserve">да </w:t>
      </w:r>
      <w:r w:rsidRPr="000C1676">
        <w:rPr>
          <w:rStyle w:val="11"/>
          <w:color w:val="000000"/>
          <w:sz w:val="24"/>
          <w:szCs w:val="24"/>
          <w:lang w:val="ru-RU" w:eastAsia="kk-KZ"/>
        </w:rPr>
        <w:t>орнымнан т</w:t>
      </w:r>
      <w:r w:rsidR="00226265" w:rsidRPr="000C1676">
        <w:rPr>
          <w:rStyle w:val="11"/>
          <w:color w:val="000000"/>
          <w:sz w:val="24"/>
          <w:szCs w:val="24"/>
          <w:lang w:val="ru-RU" w:eastAsia="kk-KZ"/>
        </w:rPr>
        <w:t>ұ</w:t>
      </w:r>
      <w:r w:rsidRPr="000C1676">
        <w:rPr>
          <w:rStyle w:val="11"/>
          <w:color w:val="000000"/>
          <w:sz w:val="24"/>
          <w:szCs w:val="24"/>
          <w:lang w:val="ru-RU" w:eastAsia="kk-KZ"/>
        </w:rPr>
        <w:t xml:space="preserve">ра </w:t>
      </w:r>
      <w:r w:rsidRPr="000C1676">
        <w:rPr>
          <w:rStyle w:val="11"/>
          <w:color w:val="000000"/>
          <w:sz w:val="24"/>
          <w:szCs w:val="24"/>
          <w:lang w:val="ru-RU"/>
        </w:rPr>
        <w:t xml:space="preserve">алмадым. </w:t>
      </w:r>
      <w:r w:rsidRPr="000C1676">
        <w:rPr>
          <w:rStyle w:val="11"/>
          <w:color w:val="000000"/>
          <w:sz w:val="24"/>
          <w:szCs w:val="24"/>
          <w:lang w:val="ru-RU" w:eastAsia="kk-KZ"/>
        </w:rPr>
        <w:t>Студенттер дәрігер ша</w:t>
      </w:r>
      <w:r w:rsidR="002C67A5" w:rsidRPr="000C1676">
        <w:rPr>
          <w:rStyle w:val="11"/>
          <w:color w:val="000000"/>
          <w:sz w:val="24"/>
          <w:szCs w:val="24"/>
          <w:lang w:val="ru-RU" w:eastAsia="kk-KZ"/>
        </w:rPr>
        <w:t>қы</w:t>
      </w:r>
      <w:r w:rsidRPr="000C1676">
        <w:rPr>
          <w:rStyle w:val="11"/>
          <w:color w:val="000000"/>
          <w:sz w:val="24"/>
          <w:szCs w:val="24"/>
          <w:lang w:val="ru-RU" w:eastAsia="kk-KZ"/>
        </w:rPr>
        <w:t>рған екен, мені дереу емханаға жеткізді. Бір аптадай жат</w:t>
      </w:r>
      <w:r w:rsidR="00226265" w:rsidRPr="000C1676">
        <w:rPr>
          <w:rStyle w:val="11"/>
          <w:color w:val="000000"/>
          <w:sz w:val="24"/>
          <w:szCs w:val="24"/>
          <w:lang w:val="ru-RU" w:eastAsia="kk-KZ"/>
        </w:rPr>
        <w:t>т</w:t>
      </w:r>
      <w:r w:rsidRPr="000C1676">
        <w:rPr>
          <w:rStyle w:val="11"/>
          <w:color w:val="000000"/>
          <w:sz w:val="24"/>
          <w:szCs w:val="24"/>
          <w:lang w:val="ru-RU" w:eastAsia="kk-KZ"/>
        </w:rPr>
        <w:t xml:space="preserve">ым. </w:t>
      </w:r>
      <w:r w:rsidR="00752595" w:rsidRPr="000C1676">
        <w:rPr>
          <w:rStyle w:val="11"/>
          <w:color w:val="000000"/>
          <w:sz w:val="24"/>
          <w:szCs w:val="24"/>
          <w:lang w:val="ru-RU" w:eastAsia="kk-KZ"/>
        </w:rPr>
        <w:t>Тұрар</w:t>
      </w:r>
      <w:r w:rsidR="00226265" w:rsidRPr="000C1676">
        <w:rPr>
          <w:rStyle w:val="11"/>
          <w:color w:val="000000"/>
          <w:sz w:val="24"/>
          <w:szCs w:val="24"/>
          <w:lang w:val="ru-RU" w:eastAsia="kk-KZ"/>
        </w:rPr>
        <w:t xml:space="preserve"> Рашид екеуі күнде келіп тұрды. Мұ</w:t>
      </w:r>
      <w:r w:rsidRPr="000C1676">
        <w:rPr>
          <w:rStyle w:val="11"/>
          <w:color w:val="000000"/>
          <w:sz w:val="24"/>
          <w:szCs w:val="24"/>
          <w:lang w:val="ru-RU" w:eastAsia="kk-KZ"/>
        </w:rPr>
        <w:t xml:space="preserve">збын, жылыр емеспін. Бір күні мені емханадан шығарды. </w:t>
      </w:r>
      <w:r w:rsidR="00752595" w:rsidRPr="000C1676">
        <w:rPr>
          <w:rStyle w:val="11"/>
          <w:color w:val="000000"/>
          <w:sz w:val="24"/>
          <w:szCs w:val="24"/>
          <w:lang w:val="ru-RU" w:eastAsia="kk-KZ"/>
        </w:rPr>
        <w:t>Тұрар</w:t>
      </w:r>
      <w:r w:rsidRPr="000C1676">
        <w:rPr>
          <w:rStyle w:val="11"/>
          <w:color w:val="000000"/>
          <w:sz w:val="24"/>
          <w:szCs w:val="24"/>
          <w:lang w:val="ru-RU" w:eastAsia="kk-KZ"/>
        </w:rPr>
        <w:t xml:space="preserve">: </w:t>
      </w:r>
      <w:r w:rsidRPr="000C1676">
        <w:rPr>
          <w:rStyle w:val="11"/>
          <w:color w:val="000000"/>
          <w:sz w:val="24"/>
          <w:szCs w:val="24"/>
          <w:lang w:val="ru-RU"/>
        </w:rPr>
        <w:t xml:space="preserve">«Мен дачада болам, </w:t>
      </w:r>
      <w:r w:rsidRPr="000C1676">
        <w:rPr>
          <w:rStyle w:val="11"/>
          <w:color w:val="000000"/>
          <w:sz w:val="24"/>
          <w:szCs w:val="24"/>
          <w:lang w:val="ru-RU" w:eastAsia="kk-KZ"/>
        </w:rPr>
        <w:t xml:space="preserve">Рашид екеуің үйде тұрасыңдар», - деді. </w:t>
      </w:r>
      <w:r w:rsidRPr="000C1676">
        <w:rPr>
          <w:rStyle w:val="11"/>
          <w:color w:val="000000"/>
          <w:sz w:val="24"/>
          <w:szCs w:val="24"/>
          <w:lang w:val="ru-RU"/>
        </w:rPr>
        <w:t xml:space="preserve">Не </w:t>
      </w:r>
      <w:r w:rsidRPr="000C1676">
        <w:rPr>
          <w:rStyle w:val="11"/>
          <w:color w:val="000000"/>
          <w:sz w:val="24"/>
          <w:szCs w:val="24"/>
          <w:lang w:val="ru-RU" w:eastAsia="kk-KZ"/>
        </w:rPr>
        <w:t xml:space="preserve">істерімді білмедім. Жолдастарым кетіп </w:t>
      </w:r>
      <w:r w:rsidR="00226265" w:rsidRPr="000C1676">
        <w:rPr>
          <w:rStyle w:val="11"/>
          <w:color w:val="000000"/>
          <w:sz w:val="24"/>
          <w:szCs w:val="24"/>
          <w:lang w:val="ru-RU" w:eastAsia="kk-KZ"/>
        </w:rPr>
        <w:t>қ</w:t>
      </w:r>
      <w:r w:rsidRPr="000C1676">
        <w:rPr>
          <w:rStyle w:val="11"/>
          <w:color w:val="000000"/>
          <w:sz w:val="24"/>
          <w:szCs w:val="24"/>
          <w:lang w:val="ru-RU" w:eastAsia="kk-KZ"/>
        </w:rPr>
        <w:t xml:space="preserve">апты. Алматыға жүріп кетуге әлсізбін, әрі ақшам </w:t>
      </w:r>
      <w:r w:rsidRPr="000C1676">
        <w:rPr>
          <w:rStyle w:val="11"/>
          <w:color w:val="000000"/>
          <w:sz w:val="24"/>
          <w:szCs w:val="24"/>
          <w:lang w:val="ru-RU"/>
        </w:rPr>
        <w:t xml:space="preserve">да </w:t>
      </w:r>
      <w:r w:rsidRPr="000C1676">
        <w:rPr>
          <w:rStyle w:val="11"/>
          <w:color w:val="000000"/>
          <w:sz w:val="24"/>
          <w:szCs w:val="24"/>
          <w:lang w:val="ru-RU" w:eastAsia="kk-KZ"/>
        </w:rPr>
        <w:t>шамалы. Ызаланып жылап жібердім. Амал жо</w:t>
      </w:r>
      <w:r w:rsidR="00226265" w:rsidRPr="000C1676">
        <w:rPr>
          <w:rStyle w:val="11"/>
          <w:color w:val="000000"/>
          <w:sz w:val="24"/>
          <w:szCs w:val="24"/>
          <w:lang w:val="ru-RU" w:eastAsia="kk-KZ"/>
        </w:rPr>
        <w:t>қ</w:t>
      </w:r>
      <w:r w:rsidRPr="000C1676">
        <w:rPr>
          <w:rStyle w:val="11"/>
          <w:color w:val="000000"/>
          <w:sz w:val="24"/>
          <w:szCs w:val="24"/>
          <w:lang w:val="ru-RU" w:eastAsia="kk-KZ"/>
        </w:rPr>
        <w:t xml:space="preserve">, </w:t>
      </w:r>
      <w:r w:rsidR="00752595" w:rsidRPr="000C1676">
        <w:rPr>
          <w:rStyle w:val="11"/>
          <w:color w:val="000000"/>
          <w:sz w:val="24"/>
          <w:szCs w:val="24"/>
          <w:lang w:val="ru-RU" w:eastAsia="kk-KZ"/>
        </w:rPr>
        <w:t>Тұрар</w:t>
      </w:r>
      <w:r w:rsidRPr="000C1676">
        <w:rPr>
          <w:rStyle w:val="11"/>
          <w:color w:val="000000"/>
          <w:sz w:val="24"/>
          <w:szCs w:val="24"/>
          <w:lang w:val="ru-RU" w:eastAsia="kk-KZ"/>
        </w:rPr>
        <w:t>дың Кремльдегі үйіне келдім. Ол бізді үйіне жеткізді де, өзі дереу дачасына кетіп, сонда т</w:t>
      </w:r>
      <w:r w:rsidR="00226265" w:rsidRPr="000C1676">
        <w:rPr>
          <w:rStyle w:val="11"/>
          <w:color w:val="000000"/>
          <w:sz w:val="24"/>
          <w:szCs w:val="24"/>
          <w:lang w:val="ru-RU" w:eastAsia="kk-KZ"/>
        </w:rPr>
        <w:t>ұ</w:t>
      </w:r>
      <w:r w:rsidRPr="000C1676">
        <w:rPr>
          <w:rStyle w:val="11"/>
          <w:color w:val="000000"/>
          <w:sz w:val="24"/>
          <w:szCs w:val="24"/>
          <w:lang w:val="ru-RU" w:eastAsia="kk-KZ"/>
        </w:rPr>
        <w:t xml:space="preserve">ра бастады... Сөйткен Әзиза өз еркімен сол үйде, </w:t>
      </w:r>
      <w:r w:rsidR="00752595" w:rsidRPr="000C1676">
        <w:rPr>
          <w:rStyle w:val="11"/>
          <w:color w:val="000000"/>
          <w:sz w:val="24"/>
          <w:szCs w:val="24"/>
          <w:lang w:val="ru-RU" w:eastAsia="kk-KZ"/>
        </w:rPr>
        <w:t>Тұрар</w:t>
      </w:r>
      <w:r w:rsidRPr="000C1676">
        <w:rPr>
          <w:rStyle w:val="11"/>
          <w:color w:val="000000"/>
          <w:sz w:val="24"/>
          <w:szCs w:val="24"/>
          <w:lang w:val="ru-RU" w:eastAsia="kk-KZ"/>
        </w:rPr>
        <w:t xml:space="preserve"> ағаңның босағасында мәңгі </w:t>
      </w:r>
      <w:r w:rsidR="00226265" w:rsidRPr="000C1676">
        <w:rPr>
          <w:rStyle w:val="11"/>
          <w:color w:val="000000"/>
          <w:sz w:val="24"/>
          <w:szCs w:val="24"/>
          <w:lang w:val="ru-RU" w:eastAsia="kk-KZ"/>
        </w:rPr>
        <w:t>қ</w:t>
      </w:r>
      <w:r w:rsidRPr="000C1676">
        <w:rPr>
          <w:rStyle w:val="11"/>
          <w:color w:val="000000"/>
          <w:sz w:val="24"/>
          <w:szCs w:val="24"/>
          <w:lang w:val="ru-RU" w:eastAsia="kk-KZ"/>
        </w:rPr>
        <w:t xml:space="preserve">алып </w:t>
      </w:r>
      <w:r w:rsidR="009F17A6" w:rsidRPr="000C1676">
        <w:rPr>
          <w:rStyle w:val="11"/>
          <w:color w:val="000000"/>
          <w:sz w:val="24"/>
          <w:szCs w:val="24"/>
          <w:lang w:val="ru-RU" w:eastAsia="kk-KZ"/>
        </w:rPr>
        <w:t>қой</w:t>
      </w:r>
      <w:r w:rsidRPr="000C1676">
        <w:rPr>
          <w:rStyle w:val="11"/>
          <w:color w:val="000000"/>
          <w:sz w:val="24"/>
          <w:szCs w:val="24"/>
          <w:lang w:val="ru-RU" w:eastAsia="kk-KZ"/>
        </w:rPr>
        <w:t xml:space="preserve">ды, </w:t>
      </w:r>
      <w:r w:rsidR="00226265" w:rsidRPr="000C1676">
        <w:rPr>
          <w:rStyle w:val="11"/>
          <w:color w:val="000000"/>
          <w:sz w:val="24"/>
          <w:szCs w:val="24"/>
          <w:lang w:val="ru-RU" w:eastAsia="kk-KZ"/>
        </w:rPr>
        <w:t>-</w:t>
      </w:r>
      <w:r w:rsidRPr="000C1676">
        <w:rPr>
          <w:rStyle w:val="11"/>
          <w:color w:val="000000"/>
          <w:sz w:val="24"/>
          <w:szCs w:val="24"/>
          <w:lang w:val="ru-RU" w:eastAsia="kk-KZ"/>
        </w:rPr>
        <w:t xml:space="preserve"> деді жеңешем әңгімесін ая</w:t>
      </w:r>
      <w:r w:rsidR="00226265" w:rsidRPr="000C1676">
        <w:rPr>
          <w:rStyle w:val="11"/>
          <w:color w:val="000000"/>
          <w:sz w:val="24"/>
          <w:szCs w:val="24"/>
          <w:lang w:val="ru-RU" w:eastAsia="kk-KZ"/>
        </w:rPr>
        <w:t>қ</w:t>
      </w:r>
      <w:r w:rsidRPr="000C1676">
        <w:rPr>
          <w:rStyle w:val="11"/>
          <w:color w:val="000000"/>
          <w:sz w:val="24"/>
          <w:szCs w:val="24"/>
          <w:lang w:val="ru-RU" w:eastAsia="kk-KZ"/>
        </w:rPr>
        <w:t>тап.</w:t>
      </w:r>
    </w:p>
    <w:p w:rsidR="00937236" w:rsidRPr="000C1676" w:rsidRDefault="00937236" w:rsidP="000C1676">
      <w:pPr>
        <w:pStyle w:val="a5"/>
        <w:ind w:firstLine="567"/>
        <w:jc w:val="center"/>
        <w:rPr>
          <w:rFonts w:ascii="Times New Roman" w:hAnsi="Times New Roman"/>
          <w:sz w:val="24"/>
          <w:szCs w:val="24"/>
          <w:lang w:val="ru-RU"/>
        </w:rPr>
      </w:pPr>
      <w:r w:rsidRPr="000C1676">
        <w:rPr>
          <w:rStyle w:val="36"/>
          <w:bCs w:val="0"/>
          <w:color w:val="000000"/>
          <w:sz w:val="24"/>
          <w:szCs w:val="24"/>
          <w:lang w:val="ru-RU"/>
        </w:rPr>
        <w:t>Табысу</w:t>
      </w:r>
    </w:p>
    <w:p w:rsidR="00937236" w:rsidRPr="000C1676" w:rsidRDefault="00226265"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Жеңеше, ең қызық</w:t>
      </w:r>
      <w:r w:rsidR="00937236" w:rsidRPr="000C1676">
        <w:rPr>
          <w:rStyle w:val="11"/>
          <w:color w:val="000000"/>
          <w:sz w:val="24"/>
          <w:szCs w:val="24"/>
          <w:lang w:val="ru-RU" w:eastAsia="kk-KZ"/>
        </w:rPr>
        <w:t>ты жерін шол</w:t>
      </w:r>
      <w:r w:rsidR="008B1A61" w:rsidRPr="000C1676">
        <w:rPr>
          <w:rStyle w:val="11"/>
          <w:color w:val="000000"/>
          <w:sz w:val="24"/>
          <w:szCs w:val="24"/>
          <w:lang w:val="ru-RU" w:eastAsia="kk-KZ"/>
        </w:rPr>
        <w:t>ақ</w:t>
      </w:r>
      <w:r w:rsidR="00937236" w:rsidRPr="000C1676">
        <w:rPr>
          <w:rStyle w:val="11"/>
          <w:color w:val="000000"/>
          <w:sz w:val="24"/>
          <w:szCs w:val="24"/>
          <w:lang w:val="ru-RU" w:eastAsia="kk-KZ"/>
        </w:rPr>
        <w:t xml:space="preserve"> </w:t>
      </w:r>
      <w:r w:rsidR="002C67A5" w:rsidRPr="000C1676">
        <w:rPr>
          <w:rStyle w:val="11"/>
          <w:color w:val="000000"/>
          <w:sz w:val="24"/>
          <w:szCs w:val="24"/>
          <w:lang w:val="ru-RU" w:eastAsia="kk-KZ"/>
        </w:rPr>
        <w:t>қай</w:t>
      </w:r>
      <w:r w:rsidR="00937236" w:rsidRPr="000C1676">
        <w:rPr>
          <w:rStyle w:val="11"/>
          <w:color w:val="000000"/>
          <w:sz w:val="24"/>
          <w:szCs w:val="24"/>
          <w:lang w:val="ru-RU" w:eastAsia="kk-KZ"/>
        </w:rPr>
        <w:t xml:space="preserve">тарма ңызшы?.. Бізге сол Тұрар ағамен </w:t>
      </w:r>
      <w:r w:rsidR="002C67A5" w:rsidRPr="000C1676">
        <w:rPr>
          <w:rStyle w:val="11"/>
          <w:color w:val="000000"/>
          <w:sz w:val="24"/>
          <w:szCs w:val="24"/>
          <w:lang w:val="ru-RU" w:eastAsia="kk-KZ"/>
        </w:rPr>
        <w:t>қай</w:t>
      </w:r>
      <w:r w:rsidR="00937236" w:rsidRPr="000C1676">
        <w:rPr>
          <w:rStyle w:val="11"/>
          <w:color w:val="000000"/>
          <w:sz w:val="24"/>
          <w:szCs w:val="24"/>
          <w:lang w:val="ru-RU" w:eastAsia="kk-KZ"/>
        </w:rPr>
        <w:t xml:space="preserve">тіп тіл табысқаныңыз керек боп тұр ғой, - деймін </w:t>
      </w:r>
      <w:r w:rsidRPr="000C1676">
        <w:rPr>
          <w:rStyle w:val="11"/>
          <w:color w:val="000000"/>
          <w:sz w:val="24"/>
          <w:szCs w:val="24"/>
          <w:lang w:val="ru-RU" w:eastAsia="kk-KZ"/>
        </w:rPr>
        <w:t>қ</w:t>
      </w:r>
      <w:r w:rsidR="00937236" w:rsidRPr="000C1676">
        <w:rPr>
          <w:rStyle w:val="11"/>
          <w:color w:val="000000"/>
          <w:sz w:val="24"/>
          <w:szCs w:val="24"/>
          <w:lang w:val="ru-RU" w:eastAsia="kk-KZ"/>
        </w:rPr>
        <w:t>иылып.</w:t>
      </w:r>
    </w:p>
    <w:p w:rsidR="00937236" w:rsidRPr="000C1676" w:rsidRDefault="00226265"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937236" w:rsidRPr="000C1676">
        <w:rPr>
          <w:rStyle w:val="11"/>
          <w:color w:val="000000"/>
          <w:sz w:val="24"/>
          <w:szCs w:val="24"/>
          <w:lang w:val="ru-RU" w:eastAsia="kk-KZ"/>
        </w:rPr>
        <w:t>Қу қыз! Бәрін білгің келеді, ә... Қой, айтып құтылм</w:t>
      </w:r>
      <w:r w:rsidRPr="000C1676">
        <w:rPr>
          <w:rStyle w:val="11"/>
          <w:color w:val="000000"/>
          <w:sz w:val="24"/>
          <w:szCs w:val="24"/>
          <w:lang w:val="ru-RU" w:eastAsia="kk-KZ"/>
        </w:rPr>
        <w:t>асам болмас. Бұл қайын сіңілім қ</w:t>
      </w:r>
      <w:r w:rsidR="00937236" w:rsidRPr="000C1676">
        <w:rPr>
          <w:rStyle w:val="11"/>
          <w:color w:val="000000"/>
          <w:sz w:val="24"/>
          <w:szCs w:val="24"/>
          <w:lang w:val="ru-RU" w:eastAsia="kk-KZ"/>
        </w:rPr>
        <w:t xml:space="preserve">адалған жерінен </w:t>
      </w:r>
      <w:r w:rsidR="008B1A61" w:rsidRPr="000C1676">
        <w:rPr>
          <w:rStyle w:val="11"/>
          <w:color w:val="000000"/>
          <w:sz w:val="24"/>
          <w:szCs w:val="24"/>
          <w:lang w:val="ru-RU" w:eastAsia="kk-KZ"/>
        </w:rPr>
        <w:t>қан</w:t>
      </w:r>
      <w:r w:rsidR="00937236" w:rsidRPr="000C1676">
        <w:rPr>
          <w:rStyle w:val="11"/>
          <w:color w:val="000000"/>
          <w:sz w:val="24"/>
          <w:szCs w:val="24"/>
          <w:lang w:val="ru-RU" w:eastAsia="kk-KZ"/>
        </w:rPr>
        <w:t xml:space="preserve"> алатын түрі бар...</w:t>
      </w:r>
    </w:p>
    <w:p w:rsidR="00937236" w:rsidRPr="000C1676" w:rsidRDefault="0093723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Сәл жымиып күліп алды </w:t>
      </w:r>
      <w:r w:rsidRPr="000C1676">
        <w:rPr>
          <w:rStyle w:val="11"/>
          <w:color w:val="000000"/>
          <w:sz w:val="24"/>
          <w:szCs w:val="24"/>
          <w:lang w:val="ru-RU"/>
        </w:rPr>
        <w:t xml:space="preserve">да, </w:t>
      </w:r>
      <w:r w:rsidRPr="000C1676">
        <w:rPr>
          <w:rStyle w:val="11"/>
          <w:color w:val="000000"/>
          <w:sz w:val="24"/>
          <w:szCs w:val="24"/>
          <w:lang w:val="ru-RU" w:eastAsia="kk-KZ"/>
        </w:rPr>
        <w:t>әңгімесін жалғастыра бастады.</w:t>
      </w:r>
    </w:p>
    <w:p w:rsidR="00937236" w:rsidRPr="000C1676" w:rsidRDefault="00226265"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937236" w:rsidRPr="000C1676">
        <w:rPr>
          <w:rStyle w:val="11"/>
          <w:color w:val="000000"/>
          <w:sz w:val="24"/>
          <w:szCs w:val="24"/>
          <w:lang w:val="ru-RU" w:eastAsia="kk-KZ"/>
        </w:rPr>
        <w:t>Мен үйге үрке-үрке зорға кірсем, үлкен төрт бөлме қаңырап бос т</w:t>
      </w:r>
      <w:r w:rsidRPr="000C1676">
        <w:rPr>
          <w:rStyle w:val="11"/>
          <w:color w:val="000000"/>
          <w:sz w:val="24"/>
          <w:szCs w:val="24"/>
          <w:lang w:val="ru-RU" w:eastAsia="kk-KZ"/>
        </w:rPr>
        <w:t>ұ</w:t>
      </w:r>
      <w:r w:rsidR="00937236" w:rsidRPr="000C1676">
        <w:rPr>
          <w:rStyle w:val="11"/>
          <w:color w:val="000000"/>
          <w:sz w:val="24"/>
          <w:szCs w:val="24"/>
          <w:lang w:val="ru-RU" w:eastAsia="kk-KZ"/>
        </w:rPr>
        <w:t xml:space="preserve">р. Түсте </w:t>
      </w:r>
      <w:r w:rsidR="00752595" w:rsidRPr="000C1676">
        <w:rPr>
          <w:rStyle w:val="11"/>
          <w:color w:val="000000"/>
          <w:sz w:val="24"/>
          <w:szCs w:val="24"/>
          <w:lang w:val="ru-RU" w:eastAsia="kk-KZ"/>
        </w:rPr>
        <w:t>Тұрар</w:t>
      </w:r>
      <w:r w:rsidR="00937236" w:rsidRPr="000C1676">
        <w:rPr>
          <w:rStyle w:val="11"/>
          <w:color w:val="000000"/>
          <w:sz w:val="24"/>
          <w:szCs w:val="24"/>
          <w:lang w:val="ru-RU" w:eastAsia="kk-KZ"/>
        </w:rPr>
        <w:t>дың баласы Ескендір мектептен келіп, тамағын ішкен соң сабағын даярлауға кірісті. Бет т</w:t>
      </w:r>
      <w:r w:rsidRPr="000C1676">
        <w:rPr>
          <w:rStyle w:val="11"/>
          <w:color w:val="000000"/>
          <w:sz w:val="24"/>
          <w:szCs w:val="24"/>
          <w:lang w:val="ru-RU" w:eastAsia="kk-KZ"/>
        </w:rPr>
        <w:t>ұ</w:t>
      </w:r>
      <w:r w:rsidR="00937236" w:rsidRPr="000C1676">
        <w:rPr>
          <w:rStyle w:val="11"/>
          <w:color w:val="000000"/>
          <w:sz w:val="24"/>
          <w:szCs w:val="24"/>
          <w:lang w:val="ru-RU" w:eastAsia="kk-KZ"/>
        </w:rPr>
        <w:t xml:space="preserve">лғасы, әсіресе, көзі </w:t>
      </w:r>
      <w:r w:rsidR="00752595" w:rsidRPr="000C1676">
        <w:rPr>
          <w:rStyle w:val="11"/>
          <w:color w:val="000000"/>
          <w:sz w:val="24"/>
          <w:szCs w:val="24"/>
          <w:lang w:val="ru-RU" w:eastAsia="kk-KZ"/>
        </w:rPr>
        <w:t>Тұрар</w:t>
      </w:r>
      <w:r w:rsidR="00937236" w:rsidRPr="000C1676">
        <w:rPr>
          <w:rStyle w:val="11"/>
          <w:color w:val="000000"/>
          <w:sz w:val="24"/>
          <w:szCs w:val="24"/>
          <w:lang w:val="ru-RU" w:eastAsia="kk-KZ"/>
        </w:rPr>
        <w:t xml:space="preserve">дан аумайтын жас шамасы 9-10-дарға кеп қалған, ұзын бойлы, нәзік денелі </w:t>
      </w:r>
      <w:r w:rsidRPr="000C1676">
        <w:rPr>
          <w:rStyle w:val="11"/>
          <w:color w:val="000000"/>
          <w:sz w:val="24"/>
          <w:szCs w:val="24"/>
          <w:lang w:val="ru-RU" w:eastAsia="kk-KZ"/>
        </w:rPr>
        <w:t>қ</w:t>
      </w:r>
      <w:r w:rsidR="00937236" w:rsidRPr="000C1676">
        <w:rPr>
          <w:rStyle w:val="11"/>
          <w:color w:val="000000"/>
          <w:sz w:val="24"/>
          <w:szCs w:val="24"/>
          <w:lang w:val="ru-RU" w:eastAsia="kk-KZ"/>
        </w:rPr>
        <w:t xml:space="preserve">ағылез </w:t>
      </w:r>
      <w:r w:rsidRPr="000C1676">
        <w:rPr>
          <w:rStyle w:val="11"/>
          <w:color w:val="000000"/>
          <w:sz w:val="24"/>
          <w:szCs w:val="24"/>
          <w:lang w:val="ru-RU" w:eastAsia="kk-KZ"/>
        </w:rPr>
        <w:t>қ</w:t>
      </w:r>
      <w:r w:rsidR="00937236" w:rsidRPr="000C1676">
        <w:rPr>
          <w:rStyle w:val="11"/>
          <w:color w:val="000000"/>
          <w:sz w:val="24"/>
          <w:szCs w:val="24"/>
          <w:lang w:val="ru-RU"/>
        </w:rPr>
        <w:t xml:space="preserve">ара бала </w:t>
      </w:r>
      <w:r w:rsidR="00937236" w:rsidRPr="000C1676">
        <w:rPr>
          <w:rStyle w:val="11"/>
          <w:color w:val="000000"/>
          <w:sz w:val="24"/>
          <w:szCs w:val="24"/>
          <w:lang w:val="ru-RU" w:eastAsia="kk-KZ"/>
        </w:rPr>
        <w:t xml:space="preserve">маған бірден бауыр басып кетті. Мен </w:t>
      </w:r>
      <w:r w:rsidR="008B1A61" w:rsidRPr="000C1676">
        <w:rPr>
          <w:rStyle w:val="11"/>
          <w:color w:val="000000"/>
          <w:sz w:val="24"/>
          <w:szCs w:val="24"/>
          <w:lang w:val="ru-RU" w:eastAsia="kk-KZ"/>
        </w:rPr>
        <w:t>қан</w:t>
      </w:r>
      <w:r w:rsidR="00937236" w:rsidRPr="000C1676">
        <w:rPr>
          <w:rStyle w:val="11"/>
          <w:color w:val="000000"/>
          <w:sz w:val="24"/>
          <w:szCs w:val="24"/>
          <w:lang w:val="ru-RU" w:eastAsia="kk-KZ"/>
        </w:rPr>
        <w:t xml:space="preserve">дай үй шаруасымен айналыссам </w:t>
      </w:r>
      <w:r w:rsidR="00937236" w:rsidRPr="000C1676">
        <w:rPr>
          <w:rStyle w:val="11"/>
          <w:color w:val="000000"/>
          <w:sz w:val="24"/>
          <w:szCs w:val="24"/>
          <w:lang w:val="ru-RU"/>
        </w:rPr>
        <w:t xml:space="preserve">да, </w:t>
      </w:r>
      <w:r w:rsidR="00937236" w:rsidRPr="000C1676">
        <w:rPr>
          <w:rStyle w:val="11"/>
          <w:color w:val="000000"/>
          <w:sz w:val="24"/>
          <w:szCs w:val="24"/>
          <w:lang w:val="ru-RU" w:eastAsia="kk-KZ"/>
        </w:rPr>
        <w:t>томпа</w:t>
      </w:r>
      <w:r w:rsidRPr="000C1676">
        <w:rPr>
          <w:rStyle w:val="11"/>
          <w:color w:val="000000"/>
          <w:sz w:val="24"/>
          <w:szCs w:val="24"/>
          <w:lang w:val="ru-RU" w:eastAsia="kk-KZ"/>
        </w:rPr>
        <w:t>ң</w:t>
      </w:r>
      <w:r w:rsidR="00937236" w:rsidRPr="000C1676">
        <w:rPr>
          <w:rStyle w:val="11"/>
          <w:color w:val="000000"/>
          <w:sz w:val="24"/>
          <w:szCs w:val="24"/>
          <w:lang w:val="ru-RU" w:eastAsia="kk-KZ"/>
        </w:rPr>
        <w:t>дап жәрдемдескісі келіп т</w:t>
      </w:r>
      <w:r w:rsidRPr="000C1676">
        <w:rPr>
          <w:rStyle w:val="11"/>
          <w:color w:val="000000"/>
          <w:sz w:val="24"/>
          <w:szCs w:val="24"/>
          <w:lang w:val="ru-RU" w:eastAsia="kk-KZ"/>
        </w:rPr>
        <w:t>ұ</w:t>
      </w:r>
      <w:r w:rsidR="00937236" w:rsidRPr="000C1676">
        <w:rPr>
          <w:rStyle w:val="11"/>
          <w:color w:val="000000"/>
          <w:sz w:val="24"/>
          <w:szCs w:val="24"/>
          <w:lang w:val="ru-RU" w:eastAsia="kk-KZ"/>
        </w:rPr>
        <w:t>рады. Таңертең Рашид екеуі о</w:t>
      </w:r>
      <w:r w:rsidR="00752595" w:rsidRPr="000C1676">
        <w:rPr>
          <w:rStyle w:val="11"/>
          <w:color w:val="000000"/>
          <w:sz w:val="24"/>
          <w:szCs w:val="24"/>
          <w:lang w:val="ru-RU" w:eastAsia="kk-KZ"/>
        </w:rPr>
        <w:t>қу</w:t>
      </w:r>
      <w:r w:rsidR="00937236" w:rsidRPr="000C1676">
        <w:rPr>
          <w:rStyle w:val="11"/>
          <w:color w:val="000000"/>
          <w:sz w:val="24"/>
          <w:szCs w:val="24"/>
          <w:lang w:val="ru-RU" w:eastAsia="kk-KZ"/>
        </w:rPr>
        <w:t xml:space="preserve">ға кетеді, мен тағы </w:t>
      </w:r>
      <w:r w:rsidR="00937236" w:rsidRPr="000C1676">
        <w:rPr>
          <w:rStyle w:val="11"/>
          <w:color w:val="000000"/>
          <w:sz w:val="24"/>
          <w:szCs w:val="24"/>
          <w:lang w:val="ru-RU"/>
        </w:rPr>
        <w:t xml:space="preserve">да </w:t>
      </w:r>
      <w:r w:rsidR="00937236" w:rsidRPr="000C1676">
        <w:rPr>
          <w:rStyle w:val="11"/>
          <w:color w:val="000000"/>
          <w:sz w:val="24"/>
          <w:szCs w:val="24"/>
          <w:lang w:val="ru-RU" w:eastAsia="kk-KZ"/>
        </w:rPr>
        <w:t xml:space="preserve">жалғыз </w:t>
      </w:r>
      <w:r w:rsidRPr="000C1676">
        <w:rPr>
          <w:rStyle w:val="11"/>
          <w:color w:val="000000"/>
          <w:sz w:val="24"/>
          <w:szCs w:val="24"/>
          <w:lang w:val="ru-RU"/>
        </w:rPr>
        <w:t>қ</w:t>
      </w:r>
      <w:r w:rsidR="00937236" w:rsidRPr="000C1676">
        <w:rPr>
          <w:rStyle w:val="11"/>
          <w:color w:val="000000"/>
          <w:sz w:val="24"/>
          <w:szCs w:val="24"/>
          <w:lang w:val="ru-RU"/>
        </w:rPr>
        <w:t xml:space="preserve">алам. </w:t>
      </w:r>
      <w:r w:rsidR="00937236" w:rsidRPr="000C1676">
        <w:rPr>
          <w:rStyle w:val="11"/>
          <w:color w:val="000000"/>
          <w:sz w:val="24"/>
          <w:szCs w:val="24"/>
          <w:lang w:val="ru-RU" w:eastAsia="kk-KZ"/>
        </w:rPr>
        <w:t xml:space="preserve">Ішім пыса </w:t>
      </w:r>
      <w:r w:rsidR="00937236" w:rsidRPr="000C1676">
        <w:rPr>
          <w:rStyle w:val="11"/>
          <w:color w:val="000000"/>
          <w:sz w:val="24"/>
          <w:szCs w:val="24"/>
          <w:lang w:val="ru-RU"/>
        </w:rPr>
        <w:t>баста</w:t>
      </w:r>
      <w:r w:rsidR="00937236" w:rsidRPr="000C1676">
        <w:rPr>
          <w:rStyle w:val="11"/>
          <w:color w:val="000000"/>
          <w:sz w:val="24"/>
          <w:szCs w:val="24"/>
          <w:lang w:val="ru-RU"/>
        </w:rPr>
        <w:softHyphen/>
        <w:t xml:space="preserve">ды. </w:t>
      </w:r>
      <w:r w:rsidR="00752595" w:rsidRPr="000C1676">
        <w:rPr>
          <w:rStyle w:val="11"/>
          <w:color w:val="000000"/>
          <w:sz w:val="24"/>
          <w:szCs w:val="24"/>
          <w:lang w:val="ru-RU" w:eastAsia="kk-KZ"/>
        </w:rPr>
        <w:t>Тұрар</w:t>
      </w:r>
      <w:r w:rsidR="00937236" w:rsidRPr="000C1676">
        <w:rPr>
          <w:rStyle w:val="11"/>
          <w:color w:val="000000"/>
          <w:sz w:val="24"/>
          <w:szCs w:val="24"/>
          <w:lang w:val="ru-RU" w:eastAsia="kk-KZ"/>
        </w:rPr>
        <w:t>дың кітапханасынан кітаптар алып о</w:t>
      </w:r>
      <w:r w:rsidR="00752595" w:rsidRPr="000C1676">
        <w:rPr>
          <w:rStyle w:val="11"/>
          <w:color w:val="000000"/>
          <w:sz w:val="24"/>
          <w:szCs w:val="24"/>
          <w:lang w:val="ru-RU" w:eastAsia="kk-KZ"/>
        </w:rPr>
        <w:t>қу</w:t>
      </w:r>
      <w:r w:rsidR="00937236" w:rsidRPr="000C1676">
        <w:rPr>
          <w:rStyle w:val="11"/>
          <w:color w:val="000000"/>
          <w:sz w:val="24"/>
          <w:szCs w:val="24"/>
          <w:lang w:val="ru-RU" w:eastAsia="kk-KZ"/>
        </w:rPr>
        <w:t xml:space="preserve">ға кірістім. Миыма ешнәрсе кірер емес, ойым астаң- кестең, </w:t>
      </w:r>
      <w:r w:rsidR="00752595" w:rsidRPr="000C1676">
        <w:rPr>
          <w:rStyle w:val="11"/>
          <w:color w:val="000000"/>
          <w:sz w:val="24"/>
          <w:szCs w:val="24"/>
          <w:lang w:val="ru-RU" w:eastAsia="kk-KZ"/>
        </w:rPr>
        <w:t>Тұрар</w:t>
      </w:r>
      <w:r w:rsidRPr="000C1676">
        <w:rPr>
          <w:rStyle w:val="11"/>
          <w:color w:val="000000"/>
          <w:sz w:val="24"/>
          <w:szCs w:val="24"/>
          <w:lang w:val="ru-RU" w:eastAsia="kk-KZ"/>
        </w:rPr>
        <w:t xml:space="preserve"> үйіне мүлде келмей қ</w:t>
      </w:r>
      <w:r w:rsidR="00937236" w:rsidRPr="000C1676">
        <w:rPr>
          <w:rStyle w:val="11"/>
          <w:color w:val="000000"/>
          <w:sz w:val="24"/>
          <w:szCs w:val="24"/>
          <w:lang w:val="ru-RU" w:eastAsia="kk-KZ"/>
        </w:rPr>
        <w:t xml:space="preserve">ойды... </w:t>
      </w:r>
      <w:r w:rsidR="00937236" w:rsidRPr="000C1676">
        <w:rPr>
          <w:rStyle w:val="11"/>
          <w:color w:val="000000"/>
          <w:sz w:val="24"/>
          <w:szCs w:val="24"/>
          <w:lang w:val="ru-RU"/>
        </w:rPr>
        <w:t xml:space="preserve">Тек </w:t>
      </w:r>
      <w:r w:rsidR="00937236" w:rsidRPr="000C1676">
        <w:rPr>
          <w:rStyle w:val="11"/>
          <w:color w:val="000000"/>
          <w:sz w:val="24"/>
          <w:szCs w:val="24"/>
          <w:lang w:val="ru-RU" w:eastAsia="kk-KZ"/>
        </w:rPr>
        <w:t>кеш</w:t>
      </w:r>
      <w:r w:rsidRPr="000C1676">
        <w:rPr>
          <w:rStyle w:val="11"/>
          <w:color w:val="000000"/>
          <w:sz w:val="24"/>
          <w:szCs w:val="24"/>
          <w:lang w:val="ru-RU" w:eastAsia="kk-KZ"/>
        </w:rPr>
        <w:t>ке қарай телефонға ұлын шақырып алып, сонымен ғана ұ</w:t>
      </w:r>
      <w:r w:rsidR="00937236" w:rsidRPr="000C1676">
        <w:rPr>
          <w:rStyle w:val="11"/>
          <w:color w:val="000000"/>
          <w:sz w:val="24"/>
          <w:szCs w:val="24"/>
          <w:lang w:val="ru-RU" w:eastAsia="kk-KZ"/>
        </w:rPr>
        <w:t>з</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w:t>
      </w:r>
      <w:r w:rsidR="00937236" w:rsidRPr="000C1676">
        <w:rPr>
          <w:rStyle w:val="11"/>
          <w:color w:val="000000"/>
          <w:sz w:val="24"/>
          <w:szCs w:val="24"/>
          <w:lang w:val="ru-RU" w:eastAsia="kk-KZ"/>
        </w:rPr>
        <w:t>сөйлеседі, ішкен тамағы, о</w:t>
      </w:r>
      <w:r w:rsidR="00752595" w:rsidRPr="000C1676">
        <w:rPr>
          <w:rStyle w:val="11"/>
          <w:color w:val="000000"/>
          <w:sz w:val="24"/>
          <w:szCs w:val="24"/>
          <w:lang w:val="ru-RU" w:eastAsia="kk-KZ"/>
        </w:rPr>
        <w:t>қу</w:t>
      </w:r>
      <w:r w:rsidR="00937236" w:rsidRPr="000C1676">
        <w:rPr>
          <w:rStyle w:val="11"/>
          <w:color w:val="000000"/>
          <w:sz w:val="24"/>
          <w:szCs w:val="24"/>
          <w:lang w:val="ru-RU" w:eastAsia="kk-KZ"/>
        </w:rPr>
        <w:t xml:space="preserve">ға дайындалғаны, үйде </w:t>
      </w:r>
      <w:r w:rsidR="008B1A61" w:rsidRPr="000C1676">
        <w:rPr>
          <w:rStyle w:val="11"/>
          <w:color w:val="000000"/>
          <w:sz w:val="24"/>
          <w:szCs w:val="24"/>
          <w:lang w:val="ru-RU" w:eastAsia="kk-KZ"/>
        </w:rPr>
        <w:t>қан</w:t>
      </w:r>
      <w:r w:rsidR="00937236" w:rsidRPr="000C1676">
        <w:rPr>
          <w:rStyle w:val="11"/>
          <w:color w:val="000000"/>
          <w:sz w:val="24"/>
          <w:szCs w:val="24"/>
          <w:lang w:val="ru-RU" w:eastAsia="kk-KZ"/>
        </w:rPr>
        <w:t>дай ж</w:t>
      </w:r>
      <w:r w:rsidRPr="000C1676">
        <w:rPr>
          <w:rStyle w:val="11"/>
          <w:color w:val="000000"/>
          <w:sz w:val="24"/>
          <w:szCs w:val="24"/>
          <w:lang w:val="ru-RU" w:eastAsia="kk-KZ"/>
        </w:rPr>
        <w:t>ұ</w:t>
      </w:r>
      <w:r w:rsidR="00937236" w:rsidRPr="000C1676">
        <w:rPr>
          <w:rStyle w:val="11"/>
          <w:color w:val="000000"/>
          <w:sz w:val="24"/>
          <w:szCs w:val="24"/>
          <w:lang w:val="ru-RU" w:eastAsia="kk-KZ"/>
        </w:rPr>
        <w:t>мыспен айналыс</w:t>
      </w:r>
      <w:r w:rsidR="008B1A61" w:rsidRPr="000C1676">
        <w:rPr>
          <w:rStyle w:val="11"/>
          <w:color w:val="000000"/>
          <w:sz w:val="24"/>
          <w:szCs w:val="24"/>
          <w:lang w:val="ru-RU" w:eastAsia="kk-KZ"/>
        </w:rPr>
        <w:t>қан</w:t>
      </w:r>
      <w:r w:rsidR="00937236" w:rsidRPr="000C1676">
        <w:rPr>
          <w:rStyle w:val="11"/>
          <w:color w:val="000000"/>
          <w:sz w:val="24"/>
          <w:szCs w:val="24"/>
          <w:lang w:val="ru-RU" w:eastAsia="kk-KZ"/>
        </w:rPr>
        <w:t xml:space="preserve">ы </w:t>
      </w:r>
      <w:r w:rsidR="00937236" w:rsidRPr="000C1676">
        <w:rPr>
          <w:rStyle w:val="11"/>
          <w:color w:val="000000"/>
          <w:sz w:val="24"/>
          <w:szCs w:val="24"/>
          <w:lang w:val="ru-RU"/>
        </w:rPr>
        <w:t>жай</w:t>
      </w:r>
      <w:r w:rsidR="00937236" w:rsidRPr="000C1676">
        <w:rPr>
          <w:rStyle w:val="11"/>
          <w:color w:val="000000"/>
          <w:sz w:val="24"/>
          <w:szCs w:val="24"/>
          <w:lang w:val="ru-RU"/>
        </w:rPr>
        <w:softHyphen/>
        <w:t xml:space="preserve">лы </w:t>
      </w:r>
      <w:r w:rsidRPr="000C1676">
        <w:rPr>
          <w:rStyle w:val="11"/>
          <w:color w:val="000000"/>
          <w:sz w:val="24"/>
          <w:szCs w:val="24"/>
          <w:lang w:val="ru-RU"/>
        </w:rPr>
        <w:t>қ</w:t>
      </w:r>
      <w:r w:rsidR="00937236" w:rsidRPr="000C1676">
        <w:rPr>
          <w:rStyle w:val="11"/>
          <w:color w:val="000000"/>
          <w:sz w:val="24"/>
          <w:szCs w:val="24"/>
          <w:lang w:val="ru-RU" w:eastAsia="kk-KZ"/>
        </w:rPr>
        <w:t>адағалап с</w:t>
      </w:r>
      <w:r w:rsidRPr="000C1676">
        <w:rPr>
          <w:rStyle w:val="11"/>
          <w:color w:val="000000"/>
          <w:sz w:val="24"/>
          <w:szCs w:val="24"/>
          <w:lang w:val="ru-RU" w:eastAsia="kk-KZ"/>
        </w:rPr>
        <w:t>ұрап тұ</w:t>
      </w:r>
      <w:r w:rsidR="00937236" w:rsidRPr="000C1676">
        <w:rPr>
          <w:rStyle w:val="11"/>
          <w:color w:val="000000"/>
          <w:sz w:val="24"/>
          <w:szCs w:val="24"/>
          <w:lang w:val="ru-RU" w:eastAsia="kk-KZ"/>
        </w:rPr>
        <w:t>рады. Еденді жуып, шаң-тоза</w:t>
      </w:r>
      <w:r w:rsidRPr="000C1676">
        <w:rPr>
          <w:rStyle w:val="11"/>
          <w:color w:val="000000"/>
          <w:sz w:val="24"/>
          <w:szCs w:val="24"/>
          <w:lang w:val="ru-RU" w:eastAsia="kk-KZ"/>
        </w:rPr>
        <w:t>ңды сүртіп, гүлдерге су құ</w:t>
      </w:r>
      <w:r w:rsidR="00937236" w:rsidRPr="000C1676">
        <w:rPr>
          <w:rStyle w:val="11"/>
          <w:color w:val="000000"/>
          <w:sz w:val="24"/>
          <w:szCs w:val="24"/>
          <w:lang w:val="ru-RU" w:eastAsia="kk-KZ"/>
        </w:rPr>
        <w:t>ю</w:t>
      </w:r>
      <w:r w:rsidRPr="000C1676">
        <w:rPr>
          <w:rStyle w:val="11"/>
          <w:color w:val="000000"/>
          <w:sz w:val="24"/>
          <w:szCs w:val="24"/>
          <w:lang w:val="ru-RU" w:eastAsia="kk-KZ"/>
        </w:rPr>
        <w:t xml:space="preserve"> керектігін айтып, еңбекке баулы</w:t>
      </w:r>
      <w:r w:rsidR="00937236" w:rsidRPr="000C1676">
        <w:rPr>
          <w:rStyle w:val="11"/>
          <w:color w:val="000000"/>
          <w:sz w:val="24"/>
          <w:szCs w:val="24"/>
          <w:lang w:val="ru-RU" w:eastAsia="kk-KZ"/>
        </w:rPr>
        <w:t>п жатады.</w:t>
      </w:r>
    </w:p>
    <w:p w:rsidR="00937236" w:rsidRPr="000C1676" w:rsidRDefault="0093723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Маған ұлынан сәлем айтып, денсаулығымды күтуімді, еш нәрсеге алаң болмауымды, жа</w:t>
      </w:r>
      <w:r w:rsidR="002C67A5" w:rsidRPr="000C1676">
        <w:rPr>
          <w:rStyle w:val="11"/>
          <w:color w:val="000000"/>
          <w:sz w:val="24"/>
          <w:szCs w:val="24"/>
          <w:lang w:val="ru-RU" w:eastAsia="kk-KZ"/>
        </w:rPr>
        <w:t>қы</w:t>
      </w:r>
      <w:r w:rsidRPr="000C1676">
        <w:rPr>
          <w:rStyle w:val="11"/>
          <w:color w:val="000000"/>
          <w:sz w:val="24"/>
          <w:szCs w:val="24"/>
          <w:lang w:val="ru-RU" w:eastAsia="kk-KZ"/>
        </w:rPr>
        <w:t>нда</w:t>
      </w:r>
      <w:r w:rsidRPr="000C1676">
        <w:rPr>
          <w:rStyle w:val="11"/>
          <w:color w:val="000000"/>
          <w:sz w:val="24"/>
          <w:szCs w:val="24"/>
          <w:lang w:val="kk-KZ" w:eastAsia="kk-KZ"/>
        </w:rPr>
        <w:t xml:space="preserve"> </w:t>
      </w:r>
      <w:r w:rsidRPr="000C1676">
        <w:rPr>
          <w:rStyle w:val="11"/>
          <w:color w:val="000000"/>
          <w:sz w:val="24"/>
          <w:szCs w:val="24"/>
          <w:lang w:val="ru-RU" w:eastAsia="kk-KZ"/>
        </w:rPr>
        <w:t>о</w:t>
      </w:r>
      <w:r w:rsidR="00752595" w:rsidRPr="000C1676">
        <w:rPr>
          <w:rStyle w:val="11"/>
          <w:color w:val="000000"/>
          <w:sz w:val="24"/>
          <w:szCs w:val="24"/>
          <w:lang w:val="ru-RU" w:eastAsia="kk-KZ"/>
        </w:rPr>
        <w:t>қу</w:t>
      </w:r>
      <w:r w:rsidRPr="000C1676">
        <w:rPr>
          <w:rStyle w:val="11"/>
          <w:color w:val="000000"/>
          <w:sz w:val="24"/>
          <w:szCs w:val="24"/>
          <w:lang w:val="ru-RU" w:eastAsia="kk-KZ"/>
        </w:rPr>
        <w:t>ымды Мәскеуге ауыстыраты</w:t>
      </w:r>
      <w:r w:rsidR="00752595" w:rsidRPr="000C1676">
        <w:rPr>
          <w:rStyle w:val="11"/>
          <w:color w:val="000000"/>
          <w:sz w:val="24"/>
          <w:szCs w:val="24"/>
          <w:lang w:val="ru-RU" w:eastAsia="kk-KZ"/>
        </w:rPr>
        <w:t>ның</w:t>
      </w:r>
      <w:r w:rsidRPr="000C1676">
        <w:rPr>
          <w:rStyle w:val="11"/>
          <w:color w:val="000000"/>
          <w:sz w:val="24"/>
          <w:szCs w:val="24"/>
          <w:lang w:val="ru-RU" w:eastAsia="kk-KZ"/>
        </w:rPr>
        <w:t>, мүмкіндігі болса тәуір пәтер тауып, Рашид екеумізді көшіретіні</w:t>
      </w:r>
      <w:r w:rsidR="00226265" w:rsidRPr="000C1676">
        <w:rPr>
          <w:rStyle w:val="11"/>
          <w:color w:val="000000"/>
          <w:sz w:val="24"/>
          <w:szCs w:val="24"/>
          <w:lang w:val="ru-RU" w:eastAsia="kk-KZ"/>
        </w:rPr>
        <w:t>ң</w:t>
      </w:r>
      <w:r w:rsidRPr="000C1676">
        <w:rPr>
          <w:rStyle w:val="11"/>
          <w:color w:val="000000"/>
          <w:sz w:val="24"/>
          <w:szCs w:val="24"/>
          <w:lang w:val="ru-RU" w:eastAsia="kk-KZ"/>
        </w:rPr>
        <w:t>, әзірше іздестіріп жат</w:t>
      </w:r>
      <w:r w:rsidR="008B1A61" w:rsidRPr="000C1676">
        <w:rPr>
          <w:rStyle w:val="11"/>
          <w:color w:val="000000"/>
          <w:sz w:val="24"/>
          <w:szCs w:val="24"/>
          <w:lang w:val="ru-RU" w:eastAsia="kk-KZ"/>
        </w:rPr>
        <w:t>қа</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 айтады. Баяғы өліп-өшкен ынты</w:t>
      </w:r>
      <w:r w:rsidR="00226265" w:rsidRPr="000C1676">
        <w:rPr>
          <w:rStyle w:val="11"/>
          <w:color w:val="000000"/>
          <w:sz w:val="24"/>
          <w:szCs w:val="24"/>
          <w:lang w:val="ru-RU" w:eastAsia="kk-KZ"/>
        </w:rPr>
        <w:t xml:space="preserve">қ </w:t>
      </w:r>
      <w:r w:rsidRPr="000C1676">
        <w:rPr>
          <w:rStyle w:val="11"/>
          <w:color w:val="000000"/>
          <w:sz w:val="24"/>
          <w:szCs w:val="24"/>
          <w:lang w:val="ru-RU" w:eastAsia="kk-KZ"/>
        </w:rPr>
        <w:t>хаттардың иесін мүлде жоғалтып алған сия</w:t>
      </w:r>
      <w:r w:rsidR="00226265" w:rsidRPr="000C1676">
        <w:rPr>
          <w:rStyle w:val="11"/>
          <w:color w:val="000000"/>
          <w:sz w:val="24"/>
          <w:szCs w:val="24"/>
          <w:lang w:val="ru-RU" w:eastAsia="kk-KZ"/>
        </w:rPr>
        <w:t>қ</w:t>
      </w:r>
      <w:r w:rsidRPr="000C1676">
        <w:rPr>
          <w:rStyle w:val="11"/>
          <w:color w:val="000000"/>
          <w:sz w:val="24"/>
          <w:szCs w:val="24"/>
          <w:lang w:val="ru-RU" w:eastAsia="kk-KZ"/>
        </w:rPr>
        <w:t>тымын. Сондай сал</w:t>
      </w:r>
      <w:r w:rsidR="002C67A5" w:rsidRPr="000C1676">
        <w:rPr>
          <w:rStyle w:val="11"/>
          <w:color w:val="000000"/>
          <w:sz w:val="24"/>
          <w:szCs w:val="24"/>
          <w:lang w:val="ru-RU" w:eastAsia="kk-KZ"/>
        </w:rPr>
        <w:t>қы</w:t>
      </w:r>
      <w:r w:rsidRPr="000C1676">
        <w:rPr>
          <w:rStyle w:val="11"/>
          <w:color w:val="000000"/>
          <w:sz w:val="24"/>
          <w:szCs w:val="24"/>
          <w:lang w:val="ru-RU" w:eastAsia="kk-KZ"/>
        </w:rPr>
        <w:t>н</w:t>
      </w:r>
      <w:r w:rsidR="00226265" w:rsidRPr="000C1676">
        <w:rPr>
          <w:rStyle w:val="11"/>
          <w:color w:val="000000"/>
          <w:sz w:val="24"/>
          <w:szCs w:val="24"/>
          <w:lang w:val="ru-RU" w:eastAsia="kk-KZ"/>
        </w:rPr>
        <w:t xml:space="preserve"> </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ды. Кейде киім ауыстыруға, керекті кітаптарын, </w:t>
      </w:r>
      <w:r w:rsidR="002C67A5" w:rsidRPr="000C1676">
        <w:rPr>
          <w:rStyle w:val="11"/>
          <w:color w:val="000000"/>
          <w:sz w:val="24"/>
          <w:szCs w:val="24"/>
          <w:lang w:val="ru-RU" w:eastAsia="kk-KZ"/>
        </w:rPr>
        <w:t>құ</w:t>
      </w:r>
      <w:r w:rsidRPr="000C1676">
        <w:rPr>
          <w:rStyle w:val="11"/>
          <w:color w:val="000000"/>
          <w:sz w:val="24"/>
          <w:szCs w:val="24"/>
          <w:lang w:val="ru-RU" w:eastAsia="kk-KZ"/>
        </w:rPr>
        <w:t xml:space="preserve">жаттарын алуға келгенде де біреу қуғандай асығыс, тез кететін. Онда </w:t>
      </w:r>
      <w:r w:rsidRPr="000C1676">
        <w:rPr>
          <w:rStyle w:val="11"/>
          <w:color w:val="000000"/>
          <w:sz w:val="24"/>
          <w:szCs w:val="24"/>
          <w:lang w:val="ru-RU"/>
        </w:rPr>
        <w:t xml:space="preserve">да тек </w:t>
      </w:r>
      <w:r w:rsidR="00226265" w:rsidRPr="000C1676">
        <w:rPr>
          <w:rStyle w:val="11"/>
          <w:color w:val="000000"/>
          <w:sz w:val="24"/>
          <w:szCs w:val="24"/>
          <w:lang w:val="ru-RU" w:eastAsia="kk-KZ"/>
        </w:rPr>
        <w:t>ұ</w:t>
      </w:r>
      <w:r w:rsidRPr="000C1676">
        <w:rPr>
          <w:rStyle w:val="11"/>
          <w:color w:val="000000"/>
          <w:sz w:val="24"/>
          <w:szCs w:val="24"/>
          <w:lang w:val="ru-RU" w:eastAsia="kk-KZ"/>
        </w:rPr>
        <w:t xml:space="preserve">лы </w:t>
      </w:r>
      <w:r w:rsidRPr="000C1676">
        <w:rPr>
          <w:rStyle w:val="11"/>
          <w:color w:val="000000"/>
          <w:sz w:val="24"/>
          <w:szCs w:val="24"/>
          <w:lang w:val="ru-RU"/>
        </w:rPr>
        <w:t xml:space="preserve">бар </w:t>
      </w:r>
      <w:r w:rsidRPr="000C1676">
        <w:rPr>
          <w:rStyle w:val="11"/>
          <w:color w:val="000000"/>
          <w:sz w:val="24"/>
          <w:szCs w:val="24"/>
          <w:lang w:val="ru-RU" w:eastAsia="kk-KZ"/>
        </w:rPr>
        <w:t xml:space="preserve">кезде </w:t>
      </w:r>
      <w:r w:rsidR="00226265" w:rsidRPr="000C1676">
        <w:rPr>
          <w:rStyle w:val="11"/>
          <w:color w:val="000000"/>
          <w:sz w:val="24"/>
          <w:szCs w:val="24"/>
          <w:lang w:val="ru-RU" w:eastAsia="kk-KZ"/>
        </w:rPr>
        <w:t>ғана келіп, Ескендірді сағынып қ</w:t>
      </w:r>
      <w:r w:rsidRPr="000C1676">
        <w:rPr>
          <w:rStyle w:val="11"/>
          <w:color w:val="000000"/>
          <w:sz w:val="24"/>
          <w:szCs w:val="24"/>
          <w:lang w:val="ru-RU" w:eastAsia="kk-KZ"/>
        </w:rPr>
        <w:t xml:space="preserve">алғандай </w:t>
      </w:r>
      <w:r w:rsidR="002C67A5" w:rsidRPr="000C1676">
        <w:rPr>
          <w:rStyle w:val="11"/>
          <w:color w:val="000000"/>
          <w:sz w:val="24"/>
          <w:szCs w:val="24"/>
          <w:lang w:val="ru-RU" w:eastAsia="kk-KZ"/>
        </w:rPr>
        <w:t>құ</w:t>
      </w:r>
      <w:r w:rsidRPr="000C1676">
        <w:rPr>
          <w:rStyle w:val="11"/>
          <w:color w:val="000000"/>
          <w:sz w:val="24"/>
          <w:szCs w:val="24"/>
          <w:lang w:val="ru-RU" w:eastAsia="kk-KZ"/>
        </w:rPr>
        <w:t>ш</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тап, аймалап, еркелетіп кішкене кідіретін. Сөйтіп, мен </w:t>
      </w:r>
      <w:r w:rsidR="00752595" w:rsidRPr="000C1676">
        <w:rPr>
          <w:rStyle w:val="11"/>
          <w:color w:val="000000"/>
          <w:sz w:val="24"/>
          <w:szCs w:val="24"/>
          <w:lang w:val="ru-RU" w:eastAsia="kk-KZ"/>
        </w:rPr>
        <w:t>Тұрар</w:t>
      </w:r>
      <w:r w:rsidRPr="000C1676">
        <w:rPr>
          <w:rStyle w:val="11"/>
          <w:color w:val="000000"/>
          <w:sz w:val="24"/>
          <w:szCs w:val="24"/>
          <w:lang w:val="ru-RU" w:eastAsia="kk-KZ"/>
        </w:rPr>
        <w:t xml:space="preserve">дың үйге </w:t>
      </w:r>
      <w:r w:rsidRPr="000C1676">
        <w:rPr>
          <w:rStyle w:val="11"/>
          <w:color w:val="000000"/>
          <w:sz w:val="24"/>
          <w:szCs w:val="24"/>
          <w:lang w:val="ru-RU"/>
        </w:rPr>
        <w:t xml:space="preserve">тек </w:t>
      </w:r>
      <w:r w:rsidR="00226265" w:rsidRPr="000C1676">
        <w:rPr>
          <w:rStyle w:val="11"/>
          <w:color w:val="000000"/>
          <w:sz w:val="24"/>
          <w:szCs w:val="24"/>
          <w:lang w:val="ru-RU" w:eastAsia="kk-KZ"/>
        </w:rPr>
        <w:t>ұ</w:t>
      </w:r>
      <w:r w:rsidRPr="000C1676">
        <w:rPr>
          <w:rStyle w:val="11"/>
          <w:color w:val="000000"/>
          <w:sz w:val="24"/>
          <w:szCs w:val="24"/>
          <w:lang w:val="ru-RU" w:eastAsia="kk-KZ"/>
        </w:rPr>
        <w:t>лын көру үшін ғана келетінін аны</w:t>
      </w:r>
      <w:r w:rsidR="00226265" w:rsidRPr="000C1676">
        <w:rPr>
          <w:rStyle w:val="11"/>
          <w:color w:val="000000"/>
          <w:sz w:val="24"/>
          <w:szCs w:val="24"/>
          <w:lang w:val="ru-RU" w:eastAsia="kk-KZ"/>
        </w:rPr>
        <w:t>қ</w:t>
      </w:r>
      <w:r w:rsidRPr="000C1676">
        <w:rPr>
          <w:rStyle w:val="11"/>
          <w:color w:val="000000"/>
          <w:sz w:val="24"/>
          <w:szCs w:val="24"/>
          <w:lang w:val="ru-RU" w:eastAsia="kk-KZ"/>
        </w:rPr>
        <w:t xml:space="preserve"> аңғара бастадым.</w:t>
      </w:r>
    </w:p>
    <w:p w:rsidR="00937236" w:rsidRPr="000C1676" w:rsidRDefault="00306581"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Бөлмелерді мұң</w:t>
      </w:r>
      <w:r w:rsidR="00937236" w:rsidRPr="000C1676">
        <w:rPr>
          <w:rStyle w:val="11"/>
          <w:color w:val="000000"/>
          <w:sz w:val="24"/>
          <w:szCs w:val="24"/>
          <w:lang w:val="ru-RU" w:eastAsia="kk-KZ"/>
        </w:rPr>
        <w:t xml:space="preserve">таздай жинап, баласының киімдеріне дейін тазалап, түрлі дәмді тағамдар даярлап, осынау </w:t>
      </w:r>
      <w:r w:rsidRPr="000C1676">
        <w:rPr>
          <w:rStyle w:val="11"/>
          <w:color w:val="000000"/>
          <w:sz w:val="24"/>
          <w:szCs w:val="24"/>
          <w:lang w:val="ru-RU" w:eastAsia="kk-KZ"/>
        </w:rPr>
        <w:t>қ</w:t>
      </w:r>
      <w:r w:rsidR="00937236" w:rsidRPr="000C1676">
        <w:rPr>
          <w:rStyle w:val="11"/>
          <w:color w:val="000000"/>
          <w:sz w:val="24"/>
          <w:szCs w:val="24"/>
          <w:lang w:val="ru-RU" w:eastAsia="kk-KZ"/>
        </w:rPr>
        <w:t xml:space="preserve">иын </w:t>
      </w:r>
      <w:r w:rsidR="00937236" w:rsidRPr="000C1676">
        <w:rPr>
          <w:rStyle w:val="11"/>
          <w:color w:val="000000"/>
          <w:sz w:val="24"/>
          <w:szCs w:val="24"/>
          <w:lang w:val="ru-RU"/>
        </w:rPr>
        <w:t xml:space="preserve">да </w:t>
      </w:r>
      <w:r w:rsidR="00937236" w:rsidRPr="000C1676">
        <w:rPr>
          <w:rStyle w:val="11"/>
          <w:color w:val="000000"/>
          <w:sz w:val="24"/>
          <w:szCs w:val="24"/>
          <w:lang w:val="ru-RU" w:eastAsia="kk-KZ"/>
        </w:rPr>
        <w:t xml:space="preserve">күрделі </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змет ат</w:t>
      </w:r>
      <w:r w:rsidRPr="000C1676">
        <w:rPr>
          <w:rStyle w:val="11"/>
          <w:color w:val="000000"/>
          <w:sz w:val="24"/>
          <w:szCs w:val="24"/>
          <w:lang w:val="ru-RU" w:eastAsia="kk-KZ"/>
        </w:rPr>
        <w:t>қ</w:t>
      </w:r>
      <w:r w:rsidR="00937236" w:rsidRPr="000C1676">
        <w:rPr>
          <w:rStyle w:val="11"/>
          <w:color w:val="000000"/>
          <w:sz w:val="24"/>
          <w:szCs w:val="24"/>
          <w:lang w:val="ru-RU" w:eastAsia="kk-KZ"/>
        </w:rPr>
        <w:t xml:space="preserve">арып жүрген, өмірі трагедияға </w:t>
      </w:r>
      <w:r w:rsidR="00937236" w:rsidRPr="000C1676">
        <w:rPr>
          <w:rStyle w:val="11"/>
          <w:color w:val="000000"/>
          <w:sz w:val="24"/>
          <w:szCs w:val="24"/>
          <w:lang w:val="ru-RU"/>
        </w:rPr>
        <w:t xml:space="preserve">толы болса да, </w:t>
      </w:r>
      <w:r w:rsidRPr="000C1676">
        <w:rPr>
          <w:rStyle w:val="11"/>
          <w:color w:val="000000"/>
          <w:sz w:val="24"/>
          <w:szCs w:val="24"/>
          <w:lang w:val="ru-RU" w:eastAsia="kk-KZ"/>
        </w:rPr>
        <w:t>қабағын шытпай өзін бір қ</w:t>
      </w:r>
      <w:r w:rsidR="00937236" w:rsidRPr="000C1676">
        <w:rPr>
          <w:rStyle w:val="11"/>
          <w:color w:val="000000"/>
          <w:sz w:val="24"/>
          <w:szCs w:val="24"/>
          <w:lang w:val="ru-RU" w:eastAsia="kk-KZ"/>
        </w:rPr>
        <w:t>алыпты салм</w:t>
      </w:r>
      <w:r w:rsidR="008B1A61" w:rsidRPr="000C1676">
        <w:rPr>
          <w:rStyle w:val="11"/>
          <w:color w:val="000000"/>
          <w:sz w:val="24"/>
          <w:szCs w:val="24"/>
          <w:lang w:val="ru-RU" w:eastAsia="kk-KZ"/>
        </w:rPr>
        <w:t>ақ</w:t>
      </w:r>
      <w:r w:rsidRPr="000C1676">
        <w:rPr>
          <w:rStyle w:val="11"/>
          <w:color w:val="000000"/>
          <w:sz w:val="24"/>
          <w:szCs w:val="24"/>
          <w:lang w:val="ru-RU" w:eastAsia="kk-KZ"/>
        </w:rPr>
        <w:t>ты ұстайтын ер азаматтың қ</w:t>
      </w:r>
      <w:r w:rsidR="00937236" w:rsidRPr="000C1676">
        <w:rPr>
          <w:rStyle w:val="11"/>
          <w:color w:val="000000"/>
          <w:sz w:val="24"/>
          <w:szCs w:val="24"/>
          <w:lang w:val="ru-RU" w:eastAsia="kk-KZ"/>
        </w:rPr>
        <w:t xml:space="preserve">ас </w:t>
      </w:r>
      <w:r w:rsidRPr="000C1676">
        <w:rPr>
          <w:rStyle w:val="11"/>
          <w:color w:val="000000"/>
          <w:sz w:val="24"/>
          <w:szCs w:val="24"/>
          <w:lang w:val="ru-RU" w:eastAsia="kk-KZ"/>
        </w:rPr>
        <w:t>қ</w:t>
      </w:r>
      <w:r w:rsidR="00937236" w:rsidRPr="000C1676">
        <w:rPr>
          <w:rStyle w:val="11"/>
          <w:color w:val="000000"/>
          <w:sz w:val="24"/>
          <w:szCs w:val="24"/>
          <w:lang w:val="ru-RU" w:eastAsia="kk-KZ"/>
        </w:rPr>
        <w:t xml:space="preserve">абағына </w:t>
      </w:r>
      <w:r w:rsidRPr="000C1676">
        <w:rPr>
          <w:rStyle w:val="11"/>
          <w:color w:val="000000"/>
          <w:sz w:val="24"/>
          <w:szCs w:val="24"/>
          <w:lang w:val="ru-RU" w:eastAsia="kk-KZ"/>
        </w:rPr>
        <w:t>қ</w:t>
      </w:r>
      <w:r w:rsidR="00937236" w:rsidRPr="000C1676">
        <w:rPr>
          <w:rStyle w:val="11"/>
          <w:color w:val="000000"/>
          <w:sz w:val="24"/>
          <w:szCs w:val="24"/>
          <w:lang w:val="ru-RU" w:eastAsia="kk-KZ"/>
        </w:rPr>
        <w:t>арап, ең болмаса үй жайын ойлап мазаланбауын шын тілеп әрекеттенуім нен түк шығар емес. Онш</w:t>
      </w:r>
      <w:r w:rsidR="008B1A61" w:rsidRPr="000C1676">
        <w:rPr>
          <w:rStyle w:val="11"/>
          <w:color w:val="000000"/>
          <w:sz w:val="24"/>
          <w:szCs w:val="24"/>
          <w:lang w:val="ru-RU" w:eastAsia="kk-KZ"/>
        </w:rPr>
        <w:t>ақ</w:t>
      </w:r>
      <w:r w:rsidR="00937236" w:rsidRPr="000C1676">
        <w:rPr>
          <w:rStyle w:val="11"/>
          <w:color w:val="000000"/>
          <w:sz w:val="24"/>
          <w:szCs w:val="24"/>
          <w:lang w:val="ru-RU" w:eastAsia="kk-KZ"/>
        </w:rPr>
        <w:t xml:space="preserve">ты күн өткен соң </w:t>
      </w:r>
      <w:r w:rsidR="00752595" w:rsidRPr="000C1676">
        <w:rPr>
          <w:rStyle w:val="11"/>
          <w:color w:val="000000"/>
          <w:sz w:val="24"/>
          <w:szCs w:val="24"/>
          <w:lang w:val="ru-RU" w:eastAsia="kk-KZ"/>
        </w:rPr>
        <w:t>Тұрар</w:t>
      </w:r>
      <w:r w:rsidR="00937236" w:rsidRPr="000C1676">
        <w:rPr>
          <w:rStyle w:val="11"/>
          <w:color w:val="000000"/>
          <w:sz w:val="24"/>
          <w:szCs w:val="24"/>
          <w:lang w:val="ru-RU" w:eastAsia="kk-KZ"/>
        </w:rPr>
        <w:t xml:space="preserve"> </w:t>
      </w:r>
      <w:r w:rsidR="00937236" w:rsidRPr="000C1676">
        <w:rPr>
          <w:rStyle w:val="11"/>
          <w:color w:val="000000"/>
          <w:sz w:val="24"/>
          <w:szCs w:val="24"/>
          <w:lang w:val="ru-RU"/>
        </w:rPr>
        <w:t xml:space="preserve">телефон </w:t>
      </w:r>
      <w:r w:rsidR="00937236" w:rsidRPr="000C1676">
        <w:rPr>
          <w:rStyle w:val="11"/>
          <w:color w:val="000000"/>
          <w:sz w:val="24"/>
          <w:szCs w:val="24"/>
          <w:lang w:val="ru-RU" w:eastAsia="kk-KZ"/>
        </w:rPr>
        <w:t>ар</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лы ж</w:t>
      </w:r>
      <w:r w:rsidR="008B1A61" w:rsidRPr="000C1676">
        <w:rPr>
          <w:rStyle w:val="11"/>
          <w:color w:val="000000"/>
          <w:sz w:val="24"/>
          <w:szCs w:val="24"/>
          <w:lang w:val="ru-RU" w:eastAsia="kk-KZ"/>
        </w:rPr>
        <w:t>ақ</w:t>
      </w:r>
      <w:r w:rsidR="00937236" w:rsidRPr="000C1676">
        <w:rPr>
          <w:rStyle w:val="11"/>
          <w:color w:val="000000"/>
          <w:sz w:val="24"/>
          <w:szCs w:val="24"/>
          <w:lang w:val="ru-RU" w:eastAsia="kk-KZ"/>
        </w:rPr>
        <w:t xml:space="preserve">сы бір үй табылғаны жайлы хабарлады, маған </w:t>
      </w:r>
      <w:r w:rsidR="00937236" w:rsidRPr="000C1676">
        <w:rPr>
          <w:rStyle w:val="11"/>
          <w:color w:val="000000"/>
          <w:sz w:val="24"/>
          <w:szCs w:val="24"/>
          <w:lang w:val="ru-RU"/>
        </w:rPr>
        <w:t xml:space="preserve">машина </w:t>
      </w:r>
      <w:r w:rsidR="00937236" w:rsidRPr="000C1676">
        <w:rPr>
          <w:rStyle w:val="11"/>
          <w:color w:val="000000"/>
          <w:sz w:val="24"/>
          <w:szCs w:val="24"/>
          <w:lang w:val="ru-RU" w:eastAsia="kk-KZ"/>
        </w:rPr>
        <w:t xml:space="preserve">жіберетінін, барып көруім өте </w:t>
      </w:r>
      <w:r w:rsidRPr="000C1676">
        <w:rPr>
          <w:rStyle w:val="11"/>
          <w:color w:val="000000"/>
          <w:sz w:val="24"/>
          <w:szCs w:val="24"/>
          <w:lang w:val="ru-RU" w:eastAsia="kk-KZ"/>
        </w:rPr>
        <w:t>қ</w:t>
      </w:r>
      <w:r w:rsidR="00937236" w:rsidRPr="000C1676">
        <w:rPr>
          <w:rStyle w:val="11"/>
          <w:color w:val="000000"/>
          <w:sz w:val="24"/>
          <w:szCs w:val="24"/>
          <w:lang w:val="ru-RU" w:eastAsia="kk-KZ"/>
        </w:rPr>
        <w:t>ажет екенін айтты.</w:t>
      </w:r>
    </w:p>
    <w:p w:rsidR="00937236" w:rsidRPr="000C1676" w:rsidRDefault="00306581"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937236" w:rsidRPr="000C1676">
        <w:rPr>
          <w:rStyle w:val="11"/>
          <w:color w:val="000000"/>
          <w:sz w:val="24"/>
          <w:szCs w:val="24"/>
          <w:lang w:val="ru-RU" w:eastAsia="kk-KZ"/>
        </w:rPr>
        <w:t>Жарайды... Бір</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w:t>
      </w:r>
      <w:r w:rsidR="00937236" w:rsidRPr="000C1676">
        <w:rPr>
          <w:rStyle w:val="11"/>
          <w:color w:val="000000"/>
          <w:sz w:val="24"/>
          <w:szCs w:val="24"/>
          <w:lang w:val="ru-RU" w:eastAsia="kk-KZ"/>
        </w:rPr>
        <w:t>Ескендірге</w:t>
      </w:r>
      <w:r w:rsidRPr="000C1676">
        <w:rPr>
          <w:rStyle w:val="11"/>
          <w:color w:val="000000"/>
          <w:sz w:val="24"/>
          <w:szCs w:val="24"/>
          <w:lang w:val="ru-RU" w:eastAsia="kk-KZ"/>
        </w:rPr>
        <w:t xml:space="preserve"> </w:t>
      </w:r>
      <w:r w:rsidR="00937236" w:rsidRPr="000C1676">
        <w:rPr>
          <w:rStyle w:val="11"/>
          <w:color w:val="000000"/>
          <w:sz w:val="24"/>
          <w:szCs w:val="24"/>
          <w:lang w:val="ru-RU" w:eastAsia="kk-KZ"/>
        </w:rPr>
        <w:t>арнап</w:t>
      </w:r>
      <w:r w:rsidRPr="000C1676">
        <w:rPr>
          <w:rStyle w:val="11"/>
          <w:color w:val="000000"/>
          <w:sz w:val="24"/>
          <w:szCs w:val="24"/>
          <w:lang w:val="ru-RU" w:eastAsia="kk-KZ"/>
        </w:rPr>
        <w:t xml:space="preserve"> </w:t>
      </w:r>
      <w:r w:rsidR="00937236" w:rsidRPr="000C1676">
        <w:rPr>
          <w:rStyle w:val="11"/>
          <w:color w:val="000000"/>
          <w:sz w:val="24"/>
          <w:szCs w:val="24"/>
          <w:lang w:val="ru-RU" w:eastAsia="kk-KZ"/>
        </w:rPr>
        <w:t xml:space="preserve">түске мәнті істеп жатыр ем, бәлкім, келіп бізбен бірге ең </w:t>
      </w:r>
      <w:r w:rsidR="00937236" w:rsidRPr="000C1676">
        <w:rPr>
          <w:rStyle w:val="11"/>
          <w:color w:val="000000"/>
          <w:sz w:val="24"/>
          <w:szCs w:val="24"/>
          <w:lang w:val="ru-RU"/>
        </w:rPr>
        <w:t>бол</w:t>
      </w:r>
      <w:r w:rsidR="00937236" w:rsidRPr="000C1676">
        <w:rPr>
          <w:rStyle w:val="11"/>
          <w:color w:val="000000"/>
          <w:sz w:val="24"/>
          <w:szCs w:val="24"/>
          <w:lang w:val="ru-RU"/>
        </w:rPr>
        <w:softHyphen/>
        <w:t xml:space="preserve">маса </w:t>
      </w:r>
      <w:r w:rsidR="00937236" w:rsidRPr="000C1676">
        <w:rPr>
          <w:rStyle w:val="11"/>
          <w:color w:val="000000"/>
          <w:sz w:val="24"/>
          <w:szCs w:val="24"/>
          <w:lang w:val="ru-RU" w:eastAsia="kk-KZ"/>
        </w:rPr>
        <w:t>соңғы рет там</w:t>
      </w:r>
      <w:r w:rsidR="008B1A61" w:rsidRPr="000C1676">
        <w:rPr>
          <w:rStyle w:val="11"/>
          <w:color w:val="000000"/>
          <w:sz w:val="24"/>
          <w:szCs w:val="24"/>
          <w:lang w:val="ru-RU" w:eastAsia="kk-KZ"/>
        </w:rPr>
        <w:t>ақ</w:t>
      </w:r>
      <w:r w:rsidR="00937236" w:rsidRPr="000C1676">
        <w:rPr>
          <w:rStyle w:val="11"/>
          <w:color w:val="000000"/>
          <w:sz w:val="24"/>
          <w:szCs w:val="24"/>
          <w:lang w:val="ru-RU" w:eastAsia="kk-KZ"/>
        </w:rPr>
        <w:t xml:space="preserve"> ішерсіз... </w:t>
      </w:r>
      <w:r w:rsidRPr="000C1676">
        <w:rPr>
          <w:rStyle w:val="11"/>
          <w:color w:val="000000"/>
          <w:sz w:val="24"/>
          <w:szCs w:val="24"/>
          <w:lang w:val="ru-RU" w:eastAsia="kk-KZ"/>
        </w:rPr>
        <w:t>-</w:t>
      </w:r>
      <w:r w:rsidR="00937236" w:rsidRPr="000C1676">
        <w:rPr>
          <w:rStyle w:val="11"/>
          <w:color w:val="000000"/>
          <w:sz w:val="24"/>
          <w:szCs w:val="24"/>
          <w:lang w:val="ru-RU" w:eastAsia="kk-KZ"/>
        </w:rPr>
        <w:t xml:space="preserve"> дедім өзімді өзім зорға меңгеріп. Деуін десем </w:t>
      </w:r>
      <w:r w:rsidR="00937236" w:rsidRPr="000C1676">
        <w:rPr>
          <w:rStyle w:val="11"/>
          <w:color w:val="000000"/>
          <w:sz w:val="24"/>
          <w:szCs w:val="24"/>
          <w:lang w:val="ru-RU"/>
        </w:rPr>
        <w:t xml:space="preserve">де, </w:t>
      </w:r>
      <w:r w:rsidR="00937236" w:rsidRPr="000C1676">
        <w:rPr>
          <w:rStyle w:val="11"/>
          <w:color w:val="000000"/>
          <w:sz w:val="24"/>
          <w:szCs w:val="24"/>
          <w:lang w:val="ru-RU" w:eastAsia="kk-KZ"/>
        </w:rPr>
        <w:t>телефонды л</w:t>
      </w:r>
      <w:r w:rsidR="008B1A61" w:rsidRPr="000C1676">
        <w:rPr>
          <w:rStyle w:val="11"/>
          <w:color w:val="000000"/>
          <w:sz w:val="24"/>
          <w:szCs w:val="24"/>
          <w:lang w:val="ru-RU" w:eastAsia="kk-KZ"/>
        </w:rPr>
        <w:t>ақ</w:t>
      </w:r>
      <w:r w:rsidR="00937236" w:rsidRPr="000C1676">
        <w:rPr>
          <w:rStyle w:val="11"/>
          <w:color w:val="000000"/>
          <w:sz w:val="24"/>
          <w:szCs w:val="24"/>
          <w:lang w:val="ru-RU" w:eastAsia="kk-KZ"/>
        </w:rPr>
        <w:t xml:space="preserve">тырып жіберіп, еңіреп </w:t>
      </w:r>
      <w:r w:rsidRPr="000C1676">
        <w:rPr>
          <w:rStyle w:val="11"/>
          <w:color w:val="000000"/>
          <w:sz w:val="24"/>
          <w:szCs w:val="24"/>
          <w:lang w:val="ru-RU" w:eastAsia="kk-KZ"/>
        </w:rPr>
        <w:t>ұ</w:t>
      </w:r>
      <w:r w:rsidR="00937236" w:rsidRPr="000C1676">
        <w:rPr>
          <w:rStyle w:val="11"/>
          <w:color w:val="000000"/>
          <w:sz w:val="24"/>
          <w:szCs w:val="24"/>
          <w:lang w:val="ru-RU" w:eastAsia="kk-KZ"/>
        </w:rPr>
        <w:t>з</w:t>
      </w:r>
      <w:r w:rsidR="008B1A61" w:rsidRPr="000C1676">
        <w:rPr>
          <w:rStyle w:val="11"/>
          <w:color w:val="000000"/>
          <w:sz w:val="24"/>
          <w:szCs w:val="24"/>
          <w:lang w:val="ru-RU" w:eastAsia="kk-KZ"/>
        </w:rPr>
        <w:t>ақ</w:t>
      </w:r>
      <w:r w:rsidR="00937236" w:rsidRPr="000C1676">
        <w:rPr>
          <w:rStyle w:val="11"/>
          <w:color w:val="000000"/>
          <w:sz w:val="24"/>
          <w:szCs w:val="24"/>
          <w:lang w:val="ru-RU" w:eastAsia="kk-KZ"/>
        </w:rPr>
        <w:t xml:space="preserve"> жыладым.</w:t>
      </w:r>
    </w:p>
    <w:p w:rsidR="00937236" w:rsidRPr="000C1676" w:rsidRDefault="00752595"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Тұрар</w:t>
      </w:r>
      <w:r w:rsidR="00937236" w:rsidRPr="000C1676">
        <w:rPr>
          <w:rStyle w:val="11"/>
          <w:color w:val="000000"/>
          <w:sz w:val="24"/>
          <w:szCs w:val="24"/>
          <w:lang w:val="ru-RU" w:eastAsia="kk-KZ"/>
        </w:rPr>
        <w:t>ды шын ж</w:t>
      </w:r>
      <w:r w:rsidR="008B1A61" w:rsidRPr="000C1676">
        <w:rPr>
          <w:rStyle w:val="11"/>
          <w:color w:val="000000"/>
          <w:sz w:val="24"/>
          <w:szCs w:val="24"/>
          <w:lang w:val="ru-RU" w:eastAsia="kk-KZ"/>
        </w:rPr>
        <w:t>ақ</w:t>
      </w:r>
      <w:r w:rsidR="00937236" w:rsidRPr="000C1676">
        <w:rPr>
          <w:rStyle w:val="11"/>
          <w:color w:val="000000"/>
          <w:sz w:val="24"/>
          <w:szCs w:val="24"/>
          <w:lang w:val="ru-RU" w:eastAsia="kk-KZ"/>
        </w:rPr>
        <w:t>сы көргенімді се</w:t>
      </w:r>
      <w:r w:rsidR="00306581" w:rsidRPr="000C1676">
        <w:rPr>
          <w:rStyle w:val="11"/>
          <w:color w:val="000000"/>
          <w:sz w:val="24"/>
          <w:szCs w:val="24"/>
          <w:lang w:val="ru-RU" w:eastAsia="kk-KZ"/>
        </w:rPr>
        <w:t>здім, оның биікке самғап еркін ұ</w:t>
      </w:r>
      <w:r w:rsidR="00937236" w:rsidRPr="000C1676">
        <w:rPr>
          <w:rStyle w:val="11"/>
          <w:color w:val="000000"/>
          <w:sz w:val="24"/>
          <w:szCs w:val="24"/>
          <w:lang w:val="ru-RU" w:eastAsia="kk-KZ"/>
        </w:rPr>
        <w:t xml:space="preserve">шуы үшін бар жағдайды туғызатын үйінде </w:t>
      </w:r>
      <w:r w:rsidR="00306581" w:rsidRPr="000C1676">
        <w:rPr>
          <w:rStyle w:val="11"/>
          <w:color w:val="000000"/>
          <w:sz w:val="24"/>
          <w:szCs w:val="24"/>
          <w:lang w:val="ru-RU" w:eastAsia="kk-KZ"/>
        </w:rPr>
        <w:t>қ</w:t>
      </w:r>
      <w:r w:rsidR="00937236" w:rsidRPr="000C1676">
        <w:rPr>
          <w:rStyle w:val="11"/>
          <w:color w:val="000000"/>
          <w:sz w:val="24"/>
          <w:szCs w:val="24"/>
          <w:lang w:val="ru-RU" w:eastAsia="kk-KZ"/>
        </w:rPr>
        <w:t>ам</w:t>
      </w:r>
      <w:r w:rsidR="00306581" w:rsidRPr="000C1676">
        <w:rPr>
          <w:rStyle w:val="11"/>
          <w:color w:val="000000"/>
          <w:sz w:val="24"/>
          <w:szCs w:val="24"/>
          <w:lang w:val="ru-RU" w:eastAsia="kk-KZ"/>
        </w:rPr>
        <w:t>қ</w:t>
      </w:r>
      <w:r w:rsidR="00937236" w:rsidRPr="000C1676">
        <w:rPr>
          <w:rStyle w:val="11"/>
          <w:color w:val="000000"/>
          <w:sz w:val="24"/>
          <w:szCs w:val="24"/>
          <w:lang w:val="ru-RU" w:eastAsia="kk-KZ"/>
        </w:rPr>
        <w:t xml:space="preserve">ор адал </w:t>
      </w:r>
      <w:r w:rsidR="00937236" w:rsidRPr="000C1676">
        <w:rPr>
          <w:rStyle w:val="11"/>
          <w:color w:val="000000"/>
          <w:sz w:val="24"/>
          <w:szCs w:val="24"/>
          <w:lang w:val="ru-RU"/>
        </w:rPr>
        <w:t xml:space="preserve">жары </w:t>
      </w:r>
      <w:r w:rsidR="00306581" w:rsidRPr="000C1676">
        <w:rPr>
          <w:rStyle w:val="11"/>
          <w:color w:val="000000"/>
          <w:sz w:val="24"/>
          <w:szCs w:val="24"/>
          <w:lang w:val="ru-RU" w:eastAsia="kk-KZ"/>
        </w:rPr>
        <w:t>болуы керектігін іштей ұқ</w:t>
      </w:r>
      <w:r w:rsidR="00937236" w:rsidRPr="000C1676">
        <w:rPr>
          <w:rStyle w:val="11"/>
          <w:color w:val="000000"/>
          <w:sz w:val="24"/>
          <w:szCs w:val="24"/>
          <w:lang w:val="ru-RU" w:eastAsia="kk-KZ"/>
        </w:rPr>
        <w:t>тым. А</w:t>
      </w:r>
      <w:r w:rsidR="00306581" w:rsidRPr="000C1676">
        <w:rPr>
          <w:rStyle w:val="11"/>
          <w:color w:val="000000"/>
          <w:sz w:val="24"/>
          <w:szCs w:val="24"/>
          <w:lang w:val="ru-RU" w:eastAsia="kk-KZ"/>
        </w:rPr>
        <w:t>ты әйгілі, аузына дүйім жұртты қ</w:t>
      </w:r>
      <w:r w:rsidR="00937236" w:rsidRPr="000C1676">
        <w:rPr>
          <w:rStyle w:val="11"/>
          <w:color w:val="000000"/>
          <w:sz w:val="24"/>
          <w:szCs w:val="24"/>
          <w:lang w:val="ru-RU" w:eastAsia="kk-KZ"/>
        </w:rPr>
        <w:t>а</w:t>
      </w:r>
      <w:r w:rsidR="00937236" w:rsidRPr="000C1676">
        <w:rPr>
          <w:rStyle w:val="11"/>
          <w:color w:val="000000"/>
          <w:sz w:val="24"/>
          <w:szCs w:val="24"/>
          <w:lang w:val="ru-RU"/>
        </w:rPr>
        <w:t>рататын ас</w:t>
      </w:r>
      <w:r w:rsidR="00306581" w:rsidRPr="000C1676">
        <w:rPr>
          <w:rStyle w:val="11"/>
          <w:color w:val="000000"/>
          <w:sz w:val="24"/>
          <w:szCs w:val="24"/>
          <w:lang w:val="ru-RU"/>
        </w:rPr>
        <w:t>қ</w:t>
      </w:r>
      <w:r w:rsidR="008B1A61" w:rsidRPr="000C1676">
        <w:rPr>
          <w:rStyle w:val="11"/>
          <w:color w:val="000000"/>
          <w:sz w:val="24"/>
          <w:szCs w:val="24"/>
          <w:lang w:val="ru-RU"/>
        </w:rPr>
        <w:t>ақ</w:t>
      </w:r>
      <w:r w:rsidR="00937236" w:rsidRPr="000C1676">
        <w:rPr>
          <w:rStyle w:val="11"/>
          <w:color w:val="000000"/>
          <w:sz w:val="24"/>
          <w:szCs w:val="24"/>
          <w:lang w:val="ru-RU"/>
        </w:rPr>
        <w:t xml:space="preserve"> ойлы </w:t>
      </w:r>
      <w:r w:rsidR="00937236" w:rsidRPr="000C1676">
        <w:rPr>
          <w:rStyle w:val="11"/>
          <w:color w:val="000000"/>
          <w:sz w:val="24"/>
          <w:szCs w:val="24"/>
          <w:lang w:val="ru-RU" w:eastAsia="kk-KZ"/>
        </w:rPr>
        <w:t xml:space="preserve">азаматтың иығындағы жүгін жеңілдету </w:t>
      </w:r>
      <w:r w:rsidR="00937236" w:rsidRPr="000C1676">
        <w:rPr>
          <w:rStyle w:val="11"/>
          <w:color w:val="000000"/>
          <w:sz w:val="24"/>
          <w:szCs w:val="24"/>
          <w:lang w:val="ru-RU"/>
        </w:rPr>
        <w:t xml:space="preserve">тек </w:t>
      </w:r>
      <w:r w:rsidR="00937236" w:rsidRPr="000C1676">
        <w:rPr>
          <w:rStyle w:val="11"/>
          <w:color w:val="000000"/>
          <w:sz w:val="24"/>
          <w:szCs w:val="24"/>
          <w:lang w:val="ru-RU" w:eastAsia="kk-KZ"/>
        </w:rPr>
        <w:t>менің маңдайыма жазылған болар, бәлкім? Әлде өзіне лайы</w:t>
      </w:r>
      <w:r w:rsidR="00306581" w:rsidRPr="000C1676">
        <w:rPr>
          <w:rStyle w:val="11"/>
          <w:color w:val="000000"/>
          <w:sz w:val="24"/>
          <w:szCs w:val="24"/>
          <w:lang w:val="ru-RU" w:eastAsia="kk-KZ"/>
        </w:rPr>
        <w:t>қ</w:t>
      </w:r>
      <w:r w:rsidR="00937236" w:rsidRPr="000C1676">
        <w:rPr>
          <w:rStyle w:val="11"/>
          <w:color w:val="000000"/>
          <w:sz w:val="24"/>
          <w:szCs w:val="24"/>
          <w:lang w:val="ru-RU" w:eastAsia="kk-KZ"/>
        </w:rPr>
        <w:t>ты өзге жан тапты ма екен?..</w:t>
      </w:r>
    </w:p>
    <w:p w:rsidR="00937236" w:rsidRPr="000C1676" w:rsidRDefault="0093723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Сол екі арада Тұрардың өзі де кіріп, жыла</w:t>
      </w:r>
      <w:r w:rsidR="00306581" w:rsidRPr="000C1676">
        <w:rPr>
          <w:rStyle w:val="11"/>
          <w:color w:val="000000"/>
          <w:sz w:val="24"/>
          <w:szCs w:val="24"/>
          <w:lang w:val="ru-RU" w:eastAsia="kk-KZ"/>
        </w:rPr>
        <w:t>ғ</w:t>
      </w:r>
      <w:r w:rsidRPr="000C1676">
        <w:rPr>
          <w:rStyle w:val="11"/>
          <w:color w:val="000000"/>
          <w:sz w:val="24"/>
          <w:szCs w:val="24"/>
          <w:lang w:val="ru-RU" w:eastAsia="kk-KZ"/>
        </w:rPr>
        <w:t xml:space="preserve">анымды көріп шошып кетті. Мені </w:t>
      </w:r>
      <w:r w:rsidR="002C67A5" w:rsidRPr="000C1676">
        <w:rPr>
          <w:rStyle w:val="11"/>
          <w:color w:val="000000"/>
          <w:sz w:val="24"/>
          <w:szCs w:val="24"/>
          <w:lang w:val="ru-RU" w:eastAsia="kk-KZ"/>
        </w:rPr>
        <w:t>құ</w:t>
      </w:r>
      <w:r w:rsidRPr="000C1676">
        <w:rPr>
          <w:rStyle w:val="11"/>
          <w:color w:val="000000"/>
          <w:sz w:val="24"/>
          <w:szCs w:val="24"/>
          <w:lang w:val="ru-RU" w:eastAsia="kk-KZ"/>
        </w:rPr>
        <w:t>шағына</w:t>
      </w:r>
      <w:r w:rsidR="00306581" w:rsidRPr="000C1676">
        <w:rPr>
          <w:rStyle w:val="11"/>
          <w:color w:val="000000"/>
          <w:sz w:val="24"/>
          <w:szCs w:val="24"/>
          <w:lang w:val="ru-RU" w:eastAsia="kk-KZ"/>
        </w:rPr>
        <w:t xml:space="preserve"> </w:t>
      </w:r>
      <w:r w:rsidRPr="000C1676">
        <w:rPr>
          <w:rStyle w:val="11"/>
          <w:color w:val="000000"/>
          <w:sz w:val="24"/>
          <w:szCs w:val="24"/>
          <w:lang w:val="ru-RU" w:eastAsia="kk-KZ"/>
        </w:rPr>
        <w:t xml:space="preserve">тартып, шашымнан сипады. Қолын </w:t>
      </w:r>
      <w:r w:rsidR="00306581" w:rsidRPr="000C1676">
        <w:rPr>
          <w:rStyle w:val="11"/>
          <w:color w:val="000000"/>
          <w:sz w:val="24"/>
          <w:szCs w:val="24"/>
          <w:lang w:val="ru-RU" w:eastAsia="kk-KZ"/>
        </w:rPr>
        <w:t>қ</w:t>
      </w:r>
      <w:r w:rsidRPr="000C1676">
        <w:rPr>
          <w:rStyle w:val="11"/>
          <w:color w:val="000000"/>
          <w:sz w:val="24"/>
          <w:szCs w:val="24"/>
          <w:lang w:val="ru-RU" w:eastAsia="kk-KZ"/>
        </w:rPr>
        <w:t>ағып, итеріп жатырмын.</w:t>
      </w:r>
    </w:p>
    <w:p w:rsidR="00937236" w:rsidRPr="000C1676" w:rsidRDefault="0093723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Жа</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ндамаңыз... Мені жек көрсеңіз </w:t>
      </w:r>
      <w:r w:rsidRPr="000C1676">
        <w:rPr>
          <w:rStyle w:val="11"/>
          <w:color w:val="000000"/>
          <w:sz w:val="24"/>
          <w:szCs w:val="24"/>
          <w:lang w:val="ru-RU"/>
        </w:rPr>
        <w:t xml:space="preserve">неге </w:t>
      </w:r>
      <w:r w:rsidR="00306581" w:rsidRPr="000C1676">
        <w:rPr>
          <w:rStyle w:val="11"/>
          <w:color w:val="000000"/>
          <w:sz w:val="24"/>
          <w:szCs w:val="24"/>
          <w:lang w:val="ru-RU"/>
        </w:rPr>
        <w:t>құ</w:t>
      </w:r>
      <w:r w:rsidRPr="000C1676">
        <w:rPr>
          <w:rStyle w:val="11"/>
          <w:color w:val="000000"/>
          <w:sz w:val="24"/>
          <w:szCs w:val="24"/>
          <w:lang w:val="ru-RU" w:eastAsia="kk-KZ"/>
        </w:rPr>
        <w:t>ш</w:t>
      </w:r>
      <w:r w:rsidR="008B1A61" w:rsidRPr="000C1676">
        <w:rPr>
          <w:rStyle w:val="11"/>
          <w:color w:val="000000"/>
          <w:sz w:val="24"/>
          <w:szCs w:val="24"/>
          <w:lang w:val="ru-RU" w:eastAsia="kk-KZ"/>
        </w:rPr>
        <w:t>ақ</w:t>
      </w:r>
      <w:r w:rsidR="00306581" w:rsidRPr="000C1676">
        <w:rPr>
          <w:rStyle w:val="11"/>
          <w:color w:val="000000"/>
          <w:sz w:val="24"/>
          <w:szCs w:val="24"/>
          <w:lang w:val="ru-RU" w:eastAsia="kk-KZ"/>
        </w:rPr>
        <w:t>тайсыз? Үйің</w:t>
      </w:r>
      <w:r w:rsidRPr="000C1676">
        <w:rPr>
          <w:rStyle w:val="11"/>
          <w:color w:val="000000"/>
          <w:sz w:val="24"/>
          <w:szCs w:val="24"/>
          <w:lang w:val="ru-RU" w:eastAsia="kk-KZ"/>
        </w:rPr>
        <w:t xml:space="preserve">ізге </w:t>
      </w:r>
      <w:r w:rsidRPr="000C1676">
        <w:rPr>
          <w:rStyle w:val="11"/>
          <w:color w:val="000000"/>
          <w:sz w:val="24"/>
          <w:szCs w:val="24"/>
          <w:lang w:val="ru-RU"/>
        </w:rPr>
        <w:t xml:space="preserve">неге </w:t>
      </w:r>
      <w:r w:rsidRPr="000C1676">
        <w:rPr>
          <w:rStyle w:val="11"/>
          <w:color w:val="000000"/>
          <w:sz w:val="24"/>
          <w:szCs w:val="24"/>
          <w:lang w:val="ru-RU" w:eastAsia="kk-KZ"/>
        </w:rPr>
        <w:t xml:space="preserve">әкелесіз? </w:t>
      </w:r>
      <w:r w:rsidR="00306581" w:rsidRPr="000C1676">
        <w:rPr>
          <w:rStyle w:val="11"/>
          <w:color w:val="000000"/>
          <w:sz w:val="24"/>
          <w:szCs w:val="24"/>
          <w:lang w:val="ru-RU" w:eastAsia="kk-KZ"/>
        </w:rPr>
        <w:t xml:space="preserve"> </w:t>
      </w:r>
      <w:r w:rsidRPr="000C1676">
        <w:rPr>
          <w:rStyle w:val="11"/>
          <w:color w:val="000000"/>
          <w:sz w:val="24"/>
          <w:szCs w:val="24"/>
          <w:lang w:val="ru-RU" w:eastAsia="kk-KZ"/>
        </w:rPr>
        <w:t xml:space="preserve">Енді </w:t>
      </w:r>
      <w:r w:rsidRPr="000C1676">
        <w:rPr>
          <w:rStyle w:val="11"/>
          <w:color w:val="000000"/>
          <w:sz w:val="24"/>
          <w:szCs w:val="24"/>
          <w:lang w:val="ru-RU"/>
        </w:rPr>
        <w:t xml:space="preserve">неге </w:t>
      </w:r>
      <w:r w:rsidR="00752595" w:rsidRPr="000C1676">
        <w:rPr>
          <w:rStyle w:val="11"/>
          <w:color w:val="000000"/>
          <w:sz w:val="24"/>
          <w:szCs w:val="24"/>
          <w:lang w:val="ru-RU" w:eastAsia="kk-KZ"/>
        </w:rPr>
        <w:t>қу</w:t>
      </w:r>
      <w:r w:rsidRPr="000C1676">
        <w:rPr>
          <w:rStyle w:val="11"/>
          <w:color w:val="000000"/>
          <w:sz w:val="24"/>
          <w:szCs w:val="24"/>
          <w:lang w:val="ru-RU" w:eastAsia="kk-KZ"/>
        </w:rPr>
        <w:t xml:space="preserve">асыз? Өз үйіңізге </w:t>
      </w:r>
      <w:r w:rsidRPr="000C1676">
        <w:rPr>
          <w:rStyle w:val="11"/>
          <w:color w:val="000000"/>
          <w:sz w:val="24"/>
          <w:szCs w:val="24"/>
          <w:lang w:val="ru-RU"/>
        </w:rPr>
        <w:t xml:space="preserve">неге </w:t>
      </w:r>
      <w:r w:rsidR="00306581" w:rsidRPr="000C1676">
        <w:rPr>
          <w:rStyle w:val="11"/>
          <w:color w:val="000000"/>
          <w:sz w:val="24"/>
          <w:szCs w:val="24"/>
          <w:lang w:val="ru-RU"/>
        </w:rPr>
        <w:t>қ</w:t>
      </w:r>
      <w:r w:rsidRPr="000C1676">
        <w:rPr>
          <w:rStyle w:val="11"/>
          <w:color w:val="000000"/>
          <w:sz w:val="24"/>
          <w:szCs w:val="24"/>
          <w:lang w:val="ru-RU" w:eastAsia="kk-KZ"/>
        </w:rPr>
        <w:t>онбайсыз?.. Кіммен жүрсіз?..</w:t>
      </w:r>
    </w:p>
    <w:p w:rsidR="00937236" w:rsidRPr="000C1676" w:rsidRDefault="0093723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Әйтеу</w:t>
      </w:r>
      <w:r w:rsidR="00306581" w:rsidRPr="000C1676">
        <w:rPr>
          <w:rStyle w:val="11"/>
          <w:color w:val="000000"/>
          <w:sz w:val="24"/>
          <w:szCs w:val="24"/>
          <w:lang w:val="ru-RU" w:eastAsia="kk-KZ"/>
        </w:rPr>
        <w:t>ір, жылап тұ</w:t>
      </w:r>
      <w:r w:rsidRPr="000C1676">
        <w:rPr>
          <w:rStyle w:val="11"/>
          <w:color w:val="000000"/>
          <w:sz w:val="24"/>
          <w:szCs w:val="24"/>
          <w:lang w:val="ru-RU" w:eastAsia="kk-KZ"/>
        </w:rPr>
        <w:t xml:space="preserve">рып </w:t>
      </w:r>
      <w:r w:rsidRPr="000C1676">
        <w:rPr>
          <w:rStyle w:val="11"/>
          <w:color w:val="000000"/>
          <w:sz w:val="24"/>
          <w:szCs w:val="24"/>
          <w:lang w:val="ru-RU"/>
        </w:rPr>
        <w:t xml:space="preserve">не </w:t>
      </w:r>
      <w:r w:rsidRPr="000C1676">
        <w:rPr>
          <w:rStyle w:val="11"/>
          <w:color w:val="000000"/>
          <w:sz w:val="24"/>
          <w:szCs w:val="24"/>
          <w:lang w:val="ru-RU" w:eastAsia="kk-KZ"/>
        </w:rPr>
        <w:t>айт</w:t>
      </w:r>
      <w:r w:rsidR="008B1A61" w:rsidRPr="000C1676">
        <w:rPr>
          <w:rStyle w:val="11"/>
          <w:color w:val="000000"/>
          <w:sz w:val="24"/>
          <w:szCs w:val="24"/>
          <w:lang w:val="ru-RU" w:eastAsia="kk-KZ"/>
        </w:rPr>
        <w:t>қан</w:t>
      </w:r>
      <w:r w:rsidRPr="000C1676">
        <w:rPr>
          <w:rStyle w:val="11"/>
          <w:color w:val="000000"/>
          <w:sz w:val="24"/>
          <w:szCs w:val="24"/>
          <w:lang w:val="ru-RU" w:eastAsia="kk-KZ"/>
        </w:rPr>
        <w:t>ым есімде жо</w:t>
      </w:r>
      <w:r w:rsidR="00306581" w:rsidRPr="000C1676">
        <w:rPr>
          <w:rStyle w:val="11"/>
          <w:color w:val="000000"/>
          <w:sz w:val="24"/>
          <w:szCs w:val="24"/>
          <w:lang w:val="ru-RU" w:eastAsia="kk-KZ"/>
        </w:rPr>
        <w:t>қ</w:t>
      </w:r>
      <w:r w:rsidRPr="000C1676">
        <w:rPr>
          <w:rStyle w:val="11"/>
          <w:color w:val="000000"/>
          <w:sz w:val="24"/>
          <w:szCs w:val="24"/>
          <w:lang w:val="ru-RU" w:eastAsia="kk-KZ"/>
        </w:rPr>
        <w:t xml:space="preserve">. </w:t>
      </w:r>
      <w:r w:rsidR="00752595" w:rsidRPr="000C1676">
        <w:rPr>
          <w:rStyle w:val="11"/>
          <w:color w:val="000000"/>
          <w:sz w:val="24"/>
          <w:szCs w:val="24"/>
          <w:lang w:val="ru-RU" w:eastAsia="kk-KZ"/>
        </w:rPr>
        <w:t>Тұрар</w:t>
      </w:r>
      <w:r w:rsidRPr="000C1676">
        <w:rPr>
          <w:rStyle w:val="11"/>
          <w:color w:val="000000"/>
          <w:sz w:val="24"/>
          <w:szCs w:val="24"/>
          <w:lang w:val="ru-RU" w:eastAsia="kk-KZ"/>
        </w:rPr>
        <w:t xml:space="preserve"> мені </w:t>
      </w:r>
      <w:r w:rsidR="002C67A5" w:rsidRPr="000C1676">
        <w:rPr>
          <w:rStyle w:val="11"/>
          <w:color w:val="000000"/>
          <w:sz w:val="24"/>
          <w:szCs w:val="24"/>
          <w:lang w:val="ru-RU" w:eastAsia="kk-KZ"/>
        </w:rPr>
        <w:t>қай</w:t>
      </w:r>
      <w:r w:rsidRPr="000C1676">
        <w:rPr>
          <w:rStyle w:val="11"/>
          <w:color w:val="000000"/>
          <w:sz w:val="24"/>
          <w:szCs w:val="24"/>
          <w:lang w:val="ru-RU" w:eastAsia="kk-KZ"/>
        </w:rPr>
        <w:t>та-</w:t>
      </w:r>
      <w:r w:rsidR="002C67A5" w:rsidRPr="000C1676">
        <w:rPr>
          <w:rStyle w:val="11"/>
          <w:color w:val="000000"/>
          <w:sz w:val="24"/>
          <w:szCs w:val="24"/>
          <w:lang w:val="ru-RU" w:eastAsia="kk-KZ"/>
        </w:rPr>
        <w:t>қай</w:t>
      </w:r>
      <w:r w:rsidR="00306581" w:rsidRPr="000C1676">
        <w:rPr>
          <w:rStyle w:val="11"/>
          <w:color w:val="000000"/>
          <w:sz w:val="24"/>
          <w:szCs w:val="24"/>
          <w:lang w:val="ru-RU" w:eastAsia="kk-KZ"/>
        </w:rPr>
        <w:t>та құ</w:t>
      </w:r>
      <w:r w:rsidRPr="000C1676">
        <w:rPr>
          <w:rStyle w:val="11"/>
          <w:color w:val="000000"/>
          <w:sz w:val="24"/>
          <w:szCs w:val="24"/>
          <w:lang w:val="ru-RU" w:eastAsia="kk-KZ"/>
        </w:rPr>
        <w:t>шып: «Әзиза, сені өлердей ж</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сы көретінім </w:t>
      </w:r>
      <w:r w:rsidRPr="000C1676">
        <w:rPr>
          <w:rStyle w:val="11"/>
          <w:color w:val="000000"/>
          <w:sz w:val="24"/>
          <w:szCs w:val="24"/>
          <w:lang w:val="ru-RU"/>
        </w:rPr>
        <w:t xml:space="preserve">рас. </w:t>
      </w:r>
      <w:r w:rsidRPr="000C1676">
        <w:rPr>
          <w:rStyle w:val="11"/>
          <w:color w:val="000000"/>
          <w:sz w:val="24"/>
          <w:szCs w:val="24"/>
          <w:lang w:val="ru-RU" w:eastAsia="kk-KZ"/>
        </w:rPr>
        <w:t>Бір</w:t>
      </w:r>
      <w:r w:rsidR="008B1A61" w:rsidRPr="000C1676">
        <w:rPr>
          <w:rStyle w:val="11"/>
          <w:color w:val="000000"/>
          <w:sz w:val="24"/>
          <w:szCs w:val="24"/>
          <w:lang w:val="ru-RU" w:eastAsia="kk-KZ"/>
        </w:rPr>
        <w:t>ақ</w:t>
      </w:r>
      <w:r w:rsidR="00306581" w:rsidRPr="000C1676">
        <w:rPr>
          <w:rStyle w:val="11"/>
          <w:color w:val="000000"/>
          <w:sz w:val="24"/>
          <w:szCs w:val="24"/>
          <w:lang w:val="ru-RU" w:eastAsia="kk-KZ"/>
        </w:rPr>
        <w:t xml:space="preserve"> </w:t>
      </w:r>
      <w:r w:rsidRPr="000C1676">
        <w:rPr>
          <w:rStyle w:val="11"/>
          <w:color w:val="000000"/>
          <w:sz w:val="24"/>
          <w:szCs w:val="24"/>
          <w:lang w:val="ru-RU" w:eastAsia="kk-KZ"/>
        </w:rPr>
        <w:t>сен бүп-бүлдіршін, жап-жассы</w:t>
      </w:r>
      <w:r w:rsidR="00306581" w:rsidRPr="000C1676">
        <w:rPr>
          <w:rStyle w:val="11"/>
          <w:color w:val="000000"/>
          <w:sz w:val="24"/>
          <w:szCs w:val="24"/>
          <w:lang w:val="ru-RU" w:eastAsia="kk-KZ"/>
        </w:rPr>
        <w:t>ң</w:t>
      </w:r>
      <w:r w:rsidRPr="000C1676">
        <w:rPr>
          <w:rStyle w:val="11"/>
          <w:color w:val="000000"/>
          <w:sz w:val="24"/>
          <w:szCs w:val="24"/>
          <w:lang w:val="ru-RU" w:eastAsia="kk-KZ"/>
        </w:rPr>
        <w:t xml:space="preserve">. </w:t>
      </w:r>
      <w:r w:rsidR="00306581" w:rsidRPr="000C1676">
        <w:rPr>
          <w:rStyle w:val="11"/>
          <w:color w:val="000000"/>
          <w:sz w:val="24"/>
          <w:szCs w:val="24"/>
          <w:lang w:val="ru-RU" w:eastAsia="kk-KZ"/>
        </w:rPr>
        <w:t xml:space="preserve"> </w:t>
      </w:r>
      <w:r w:rsidRPr="000C1676">
        <w:rPr>
          <w:rStyle w:val="11"/>
          <w:color w:val="000000"/>
          <w:sz w:val="24"/>
          <w:szCs w:val="24"/>
          <w:lang w:val="ru-RU" w:eastAsia="kk-KZ"/>
        </w:rPr>
        <w:t xml:space="preserve">Әрі анаң </w:t>
      </w:r>
      <w:r w:rsidRPr="000C1676">
        <w:rPr>
          <w:rStyle w:val="11"/>
          <w:color w:val="000000"/>
          <w:sz w:val="24"/>
          <w:szCs w:val="24"/>
          <w:lang w:val="ru-RU"/>
        </w:rPr>
        <w:t xml:space="preserve">да </w:t>
      </w:r>
      <w:r w:rsidRPr="000C1676">
        <w:rPr>
          <w:rStyle w:val="11"/>
          <w:color w:val="000000"/>
          <w:sz w:val="24"/>
          <w:szCs w:val="24"/>
          <w:lang w:val="ru-RU" w:eastAsia="kk-KZ"/>
        </w:rPr>
        <w:t>ма</w:t>
      </w:r>
      <w:r w:rsidR="00306581" w:rsidRPr="000C1676">
        <w:rPr>
          <w:rStyle w:val="11"/>
          <w:color w:val="000000"/>
          <w:sz w:val="24"/>
          <w:szCs w:val="24"/>
          <w:lang w:val="ru-RU" w:eastAsia="kk-KZ"/>
        </w:rPr>
        <w:t>ғ</w:t>
      </w:r>
      <w:r w:rsidRPr="000C1676">
        <w:rPr>
          <w:rStyle w:val="11"/>
          <w:color w:val="000000"/>
          <w:sz w:val="24"/>
          <w:szCs w:val="24"/>
          <w:lang w:val="ru-RU" w:eastAsia="kk-KZ"/>
        </w:rPr>
        <w:t xml:space="preserve">ан беруге </w:t>
      </w:r>
      <w:r w:rsidR="00306581" w:rsidRPr="000C1676">
        <w:rPr>
          <w:rStyle w:val="11"/>
          <w:color w:val="000000"/>
          <w:sz w:val="24"/>
          <w:szCs w:val="24"/>
          <w:lang w:val="ru-RU" w:eastAsia="kk-KZ"/>
        </w:rPr>
        <w:t>қ</w:t>
      </w:r>
      <w:r w:rsidRPr="000C1676">
        <w:rPr>
          <w:rStyle w:val="11"/>
          <w:color w:val="000000"/>
          <w:sz w:val="24"/>
          <w:szCs w:val="24"/>
          <w:lang w:val="ru-RU" w:eastAsia="kk-KZ"/>
        </w:rPr>
        <w:t xml:space="preserve">арсы. Менің бүкіл өмірім шытырман </w:t>
      </w:r>
      <w:r w:rsidR="00306581" w:rsidRPr="000C1676">
        <w:rPr>
          <w:rStyle w:val="11"/>
          <w:color w:val="000000"/>
          <w:sz w:val="24"/>
          <w:szCs w:val="24"/>
          <w:lang w:val="ru-RU" w:eastAsia="kk-KZ"/>
        </w:rPr>
        <w:t>қ</w:t>
      </w:r>
      <w:r w:rsidRPr="000C1676">
        <w:rPr>
          <w:rStyle w:val="11"/>
          <w:color w:val="000000"/>
          <w:sz w:val="24"/>
          <w:szCs w:val="24"/>
          <w:lang w:val="ru-RU" w:eastAsia="kk-KZ"/>
        </w:rPr>
        <w:t>иыншылы</w:t>
      </w:r>
      <w:r w:rsidR="00306581" w:rsidRPr="000C1676">
        <w:rPr>
          <w:rStyle w:val="11"/>
          <w:color w:val="000000"/>
          <w:sz w:val="24"/>
          <w:szCs w:val="24"/>
          <w:lang w:val="ru-RU" w:eastAsia="kk-KZ"/>
        </w:rPr>
        <w:t>қтан құ</w:t>
      </w:r>
      <w:r w:rsidRPr="000C1676">
        <w:rPr>
          <w:rStyle w:val="11"/>
          <w:color w:val="000000"/>
          <w:sz w:val="24"/>
          <w:szCs w:val="24"/>
          <w:lang w:val="ru-RU" w:eastAsia="kk-KZ"/>
        </w:rPr>
        <w:t>рыл</w:t>
      </w:r>
      <w:r w:rsidR="00306581" w:rsidRPr="000C1676">
        <w:rPr>
          <w:rStyle w:val="11"/>
          <w:color w:val="000000"/>
          <w:sz w:val="24"/>
          <w:szCs w:val="24"/>
          <w:lang w:val="ru-RU" w:eastAsia="kk-KZ"/>
        </w:rPr>
        <w:t>ға</w:t>
      </w:r>
      <w:r w:rsidRPr="000C1676">
        <w:rPr>
          <w:rStyle w:val="11"/>
          <w:color w:val="000000"/>
          <w:sz w:val="24"/>
          <w:szCs w:val="24"/>
          <w:lang w:val="ru-RU" w:eastAsia="kk-KZ"/>
        </w:rPr>
        <w:t>н. Бүгін тәуір бол</w:t>
      </w:r>
      <w:r w:rsidR="00306581" w:rsidRPr="000C1676">
        <w:rPr>
          <w:rStyle w:val="11"/>
          <w:color w:val="000000"/>
          <w:sz w:val="24"/>
          <w:szCs w:val="24"/>
          <w:lang w:val="ru-RU" w:eastAsia="kk-KZ"/>
        </w:rPr>
        <w:t>ғ</w:t>
      </w:r>
      <w:r w:rsidRPr="000C1676">
        <w:rPr>
          <w:rStyle w:val="11"/>
          <w:color w:val="000000"/>
          <w:sz w:val="24"/>
          <w:szCs w:val="24"/>
          <w:lang w:val="ru-RU" w:eastAsia="kk-KZ"/>
        </w:rPr>
        <w:t xml:space="preserve">анымен ертең ауыр болуы </w:t>
      </w:r>
      <w:r w:rsidR="00306581" w:rsidRPr="000C1676">
        <w:rPr>
          <w:rStyle w:val="11"/>
          <w:color w:val="000000"/>
          <w:sz w:val="24"/>
          <w:szCs w:val="24"/>
          <w:lang w:val="ru-RU" w:eastAsia="kk-KZ"/>
        </w:rPr>
        <w:t>ғ</w:t>
      </w:r>
      <w:r w:rsidRPr="000C1676">
        <w:rPr>
          <w:rStyle w:val="11"/>
          <w:color w:val="000000"/>
          <w:sz w:val="24"/>
          <w:szCs w:val="24"/>
          <w:lang w:val="ru-RU" w:eastAsia="kk-KZ"/>
        </w:rPr>
        <w:t>ажап емес. Ел деп е</w:t>
      </w:r>
      <w:r w:rsidR="00306581" w:rsidRPr="000C1676">
        <w:rPr>
          <w:rStyle w:val="11"/>
          <w:color w:val="000000"/>
          <w:sz w:val="24"/>
          <w:szCs w:val="24"/>
          <w:lang w:val="ru-RU" w:eastAsia="kk-KZ"/>
        </w:rPr>
        <w:t>ңіреп жүрсем де, дұ</w:t>
      </w:r>
      <w:r w:rsidRPr="000C1676">
        <w:rPr>
          <w:rStyle w:val="11"/>
          <w:color w:val="000000"/>
          <w:sz w:val="24"/>
          <w:szCs w:val="24"/>
          <w:lang w:val="ru-RU" w:eastAsia="kk-KZ"/>
        </w:rPr>
        <w:t>шпандарым көп. Сені жанып т</w:t>
      </w:r>
      <w:r w:rsidR="00306581" w:rsidRPr="000C1676">
        <w:rPr>
          <w:rStyle w:val="11"/>
          <w:color w:val="000000"/>
          <w:sz w:val="24"/>
          <w:szCs w:val="24"/>
          <w:lang w:val="ru-RU" w:eastAsia="kk-KZ"/>
        </w:rPr>
        <w:t>ұ</w:t>
      </w:r>
      <w:r w:rsidRPr="000C1676">
        <w:rPr>
          <w:rStyle w:val="11"/>
          <w:color w:val="000000"/>
          <w:sz w:val="24"/>
          <w:szCs w:val="24"/>
          <w:lang w:val="ru-RU" w:eastAsia="kk-KZ"/>
        </w:rPr>
        <w:t>р</w:t>
      </w:r>
      <w:r w:rsidR="00306581" w:rsidRPr="000C1676">
        <w:rPr>
          <w:rStyle w:val="11"/>
          <w:color w:val="000000"/>
          <w:sz w:val="24"/>
          <w:szCs w:val="24"/>
          <w:lang w:val="ru-RU" w:eastAsia="kk-KZ"/>
        </w:rPr>
        <w:t>ғ</w:t>
      </w:r>
      <w:r w:rsidRPr="000C1676">
        <w:rPr>
          <w:rStyle w:val="11"/>
          <w:color w:val="000000"/>
          <w:sz w:val="24"/>
          <w:szCs w:val="24"/>
          <w:lang w:val="ru-RU" w:eastAsia="kk-KZ"/>
        </w:rPr>
        <w:t xml:space="preserve">ан </w:t>
      </w:r>
      <w:r w:rsidR="002C67A5" w:rsidRPr="000C1676">
        <w:rPr>
          <w:rStyle w:val="11"/>
          <w:color w:val="000000"/>
          <w:sz w:val="24"/>
          <w:szCs w:val="24"/>
          <w:lang w:val="ru-RU" w:eastAsia="kk-KZ"/>
        </w:rPr>
        <w:t>қы</w:t>
      </w:r>
      <w:r w:rsidRPr="000C1676">
        <w:rPr>
          <w:rStyle w:val="11"/>
          <w:color w:val="000000"/>
          <w:sz w:val="24"/>
          <w:szCs w:val="24"/>
          <w:lang w:val="ru-RU" w:eastAsia="kk-KZ"/>
        </w:rPr>
        <w:t>п-</w:t>
      </w:r>
      <w:r w:rsidR="002C67A5" w:rsidRPr="000C1676">
        <w:rPr>
          <w:rStyle w:val="11"/>
          <w:color w:val="000000"/>
          <w:sz w:val="24"/>
          <w:szCs w:val="24"/>
          <w:lang w:val="ru-RU" w:eastAsia="kk-KZ"/>
        </w:rPr>
        <w:t>қы</w:t>
      </w:r>
      <w:r w:rsidRPr="000C1676">
        <w:rPr>
          <w:rStyle w:val="11"/>
          <w:color w:val="000000"/>
          <w:sz w:val="24"/>
          <w:szCs w:val="24"/>
          <w:lang w:val="ru-RU" w:eastAsia="kk-KZ"/>
        </w:rPr>
        <w:t>зыл от</w:t>
      </w:r>
      <w:r w:rsidR="00306581" w:rsidRPr="000C1676">
        <w:rPr>
          <w:rStyle w:val="11"/>
          <w:color w:val="000000"/>
          <w:sz w:val="24"/>
          <w:szCs w:val="24"/>
          <w:lang w:val="ru-RU" w:eastAsia="kk-KZ"/>
        </w:rPr>
        <w:t>қ</w:t>
      </w:r>
      <w:r w:rsidRPr="000C1676">
        <w:rPr>
          <w:rStyle w:val="11"/>
          <w:color w:val="000000"/>
          <w:sz w:val="24"/>
          <w:szCs w:val="24"/>
          <w:lang w:val="ru-RU" w:eastAsia="kk-KZ"/>
        </w:rPr>
        <w:t xml:space="preserve">а </w:t>
      </w:r>
      <w:r w:rsidR="00306581" w:rsidRPr="000C1676">
        <w:rPr>
          <w:rStyle w:val="11"/>
          <w:color w:val="000000"/>
          <w:sz w:val="24"/>
          <w:szCs w:val="24"/>
          <w:lang w:val="ru-RU" w:eastAsia="kk-KZ"/>
        </w:rPr>
        <w:t>қ</w:t>
      </w:r>
      <w:r w:rsidRPr="000C1676">
        <w:rPr>
          <w:rStyle w:val="11"/>
          <w:color w:val="000000"/>
          <w:sz w:val="24"/>
          <w:szCs w:val="24"/>
          <w:lang w:val="ru-RU" w:eastAsia="kk-KZ"/>
        </w:rPr>
        <w:t>алай итерем?!.. Бір</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бос</w:t>
      </w:r>
      <w:r w:rsidR="00306581" w:rsidRPr="000C1676">
        <w:rPr>
          <w:rStyle w:val="11"/>
          <w:color w:val="000000"/>
          <w:sz w:val="24"/>
          <w:szCs w:val="24"/>
          <w:lang w:val="ru-RU" w:eastAsia="kk-KZ"/>
        </w:rPr>
        <w:t>қ</w:t>
      </w:r>
      <w:r w:rsidRPr="000C1676">
        <w:rPr>
          <w:rStyle w:val="11"/>
          <w:color w:val="000000"/>
          <w:sz w:val="24"/>
          <w:szCs w:val="24"/>
          <w:lang w:val="ru-RU" w:eastAsia="kk-KZ"/>
        </w:rPr>
        <w:t xml:space="preserve">а </w:t>
      </w:r>
      <w:r w:rsidR="002C67A5" w:rsidRPr="000C1676">
        <w:rPr>
          <w:rStyle w:val="11"/>
          <w:color w:val="000000"/>
          <w:sz w:val="24"/>
          <w:szCs w:val="24"/>
          <w:lang w:val="ru-RU" w:eastAsia="kk-KZ"/>
        </w:rPr>
        <w:t>қы</w:t>
      </w:r>
      <w:r w:rsidRPr="000C1676">
        <w:rPr>
          <w:rStyle w:val="11"/>
          <w:color w:val="000000"/>
          <w:sz w:val="24"/>
          <w:szCs w:val="24"/>
          <w:lang w:val="ru-RU" w:eastAsia="kk-KZ"/>
        </w:rPr>
        <w:t>з</w:t>
      </w:r>
      <w:r w:rsidR="00306581" w:rsidRPr="000C1676">
        <w:rPr>
          <w:rStyle w:val="11"/>
          <w:color w:val="000000"/>
          <w:sz w:val="24"/>
          <w:szCs w:val="24"/>
          <w:lang w:val="ru-RU" w:eastAsia="kk-KZ"/>
        </w:rPr>
        <w:t>ғ</w:t>
      </w:r>
      <w:r w:rsidRPr="000C1676">
        <w:rPr>
          <w:rStyle w:val="11"/>
          <w:color w:val="000000"/>
          <w:sz w:val="24"/>
          <w:szCs w:val="24"/>
          <w:lang w:val="ru-RU" w:eastAsia="kk-KZ"/>
        </w:rPr>
        <w:t xml:space="preserve">анбашы. Сенен </w:t>
      </w:r>
      <w:r w:rsidRPr="000C1676">
        <w:rPr>
          <w:rStyle w:val="11"/>
          <w:color w:val="000000"/>
          <w:sz w:val="24"/>
          <w:szCs w:val="24"/>
          <w:lang w:val="ru-RU"/>
        </w:rPr>
        <w:t>бас</w:t>
      </w:r>
      <w:r w:rsidR="00306581" w:rsidRPr="000C1676">
        <w:rPr>
          <w:rStyle w:val="11"/>
          <w:color w:val="000000"/>
          <w:sz w:val="24"/>
          <w:szCs w:val="24"/>
          <w:lang w:val="ru-RU"/>
        </w:rPr>
        <w:t>қ</w:t>
      </w:r>
      <w:r w:rsidRPr="000C1676">
        <w:rPr>
          <w:rStyle w:val="11"/>
          <w:color w:val="000000"/>
          <w:sz w:val="24"/>
          <w:szCs w:val="24"/>
          <w:lang w:val="ru-RU"/>
        </w:rPr>
        <w:t xml:space="preserve">а </w:t>
      </w:r>
      <w:r w:rsidRPr="000C1676">
        <w:rPr>
          <w:rStyle w:val="11"/>
          <w:color w:val="000000"/>
          <w:sz w:val="24"/>
          <w:szCs w:val="24"/>
          <w:lang w:val="ru-RU" w:eastAsia="kk-KZ"/>
        </w:rPr>
        <w:t>ешкімім жо</w:t>
      </w:r>
      <w:r w:rsidR="00306581" w:rsidRPr="000C1676">
        <w:rPr>
          <w:rStyle w:val="11"/>
          <w:color w:val="000000"/>
          <w:sz w:val="24"/>
          <w:szCs w:val="24"/>
          <w:lang w:val="ru-RU" w:eastAsia="kk-KZ"/>
        </w:rPr>
        <w:t>қ</w:t>
      </w:r>
      <w:r w:rsidRPr="000C1676">
        <w:rPr>
          <w:rStyle w:val="11"/>
          <w:color w:val="000000"/>
          <w:sz w:val="24"/>
          <w:szCs w:val="24"/>
          <w:lang w:val="ru-RU" w:eastAsia="kk-KZ"/>
        </w:rPr>
        <w:t>. Ол пәтерге бар</w:t>
      </w:r>
      <w:r w:rsidR="00306581" w:rsidRPr="000C1676">
        <w:rPr>
          <w:rStyle w:val="11"/>
          <w:color w:val="000000"/>
          <w:sz w:val="24"/>
          <w:szCs w:val="24"/>
          <w:lang w:val="ru-RU" w:eastAsia="kk-KZ"/>
        </w:rPr>
        <w:t>ғ</w:t>
      </w:r>
      <w:r w:rsidRPr="000C1676">
        <w:rPr>
          <w:rStyle w:val="11"/>
          <w:color w:val="000000"/>
          <w:sz w:val="24"/>
          <w:szCs w:val="24"/>
          <w:lang w:val="ru-RU" w:eastAsia="kk-KZ"/>
        </w:rPr>
        <w:t>ың келмесе, өз ы</w:t>
      </w:r>
      <w:r w:rsidR="00306581" w:rsidRPr="000C1676">
        <w:rPr>
          <w:rStyle w:val="11"/>
          <w:color w:val="000000"/>
          <w:sz w:val="24"/>
          <w:szCs w:val="24"/>
          <w:lang w:val="ru-RU" w:eastAsia="kk-KZ"/>
        </w:rPr>
        <w:t>қтиярың білсін, осында тұра бер. Оғ</w:t>
      </w:r>
      <w:r w:rsidRPr="000C1676">
        <w:rPr>
          <w:rStyle w:val="11"/>
          <w:color w:val="000000"/>
          <w:sz w:val="24"/>
          <w:szCs w:val="24"/>
          <w:lang w:val="ru-RU" w:eastAsia="kk-KZ"/>
        </w:rPr>
        <w:t xml:space="preserve">ан мен </w:t>
      </w:r>
      <w:r w:rsidR="00752595" w:rsidRPr="000C1676">
        <w:rPr>
          <w:rStyle w:val="11"/>
          <w:color w:val="000000"/>
          <w:sz w:val="24"/>
          <w:szCs w:val="24"/>
          <w:lang w:val="ru-RU" w:eastAsia="kk-KZ"/>
        </w:rPr>
        <w:t>қу</w:t>
      </w:r>
      <w:r w:rsidRPr="000C1676">
        <w:rPr>
          <w:rStyle w:val="11"/>
          <w:color w:val="000000"/>
          <w:sz w:val="24"/>
          <w:szCs w:val="24"/>
          <w:lang w:val="ru-RU" w:eastAsia="kk-KZ"/>
        </w:rPr>
        <w:t xml:space="preserve">аныштымын, </w:t>
      </w:r>
      <w:r w:rsidRPr="000C1676">
        <w:rPr>
          <w:rStyle w:val="11"/>
          <w:color w:val="000000"/>
          <w:sz w:val="24"/>
          <w:szCs w:val="24"/>
          <w:lang w:val="ru-RU"/>
        </w:rPr>
        <w:t>тек са</w:t>
      </w:r>
      <w:r w:rsidR="00306581" w:rsidRPr="000C1676">
        <w:rPr>
          <w:rStyle w:val="11"/>
          <w:color w:val="000000"/>
          <w:sz w:val="24"/>
          <w:szCs w:val="24"/>
          <w:lang w:val="ru-RU"/>
        </w:rPr>
        <w:t>ғ</w:t>
      </w:r>
      <w:r w:rsidRPr="000C1676">
        <w:rPr>
          <w:rStyle w:val="11"/>
          <w:color w:val="000000"/>
          <w:sz w:val="24"/>
          <w:szCs w:val="24"/>
          <w:lang w:val="ru-RU"/>
        </w:rPr>
        <w:t xml:space="preserve">ан </w:t>
      </w:r>
      <w:r w:rsidRPr="000C1676">
        <w:rPr>
          <w:rStyle w:val="11"/>
          <w:color w:val="000000"/>
          <w:sz w:val="24"/>
          <w:szCs w:val="24"/>
          <w:lang w:val="ru-RU" w:eastAsia="kk-KZ"/>
        </w:rPr>
        <w:t>зорлы</w:t>
      </w:r>
      <w:r w:rsidR="00306581" w:rsidRPr="000C1676">
        <w:rPr>
          <w:rStyle w:val="11"/>
          <w:color w:val="000000"/>
          <w:sz w:val="24"/>
          <w:szCs w:val="24"/>
          <w:lang w:val="ru-RU" w:eastAsia="kk-KZ"/>
        </w:rPr>
        <w:t>қ</w:t>
      </w:r>
      <w:r w:rsidRPr="000C1676">
        <w:rPr>
          <w:rStyle w:val="11"/>
          <w:color w:val="000000"/>
          <w:sz w:val="24"/>
          <w:szCs w:val="24"/>
          <w:lang w:val="ru-RU" w:eastAsia="kk-KZ"/>
        </w:rPr>
        <w:t xml:space="preserve"> жаса</w:t>
      </w:r>
      <w:r w:rsidR="00306581" w:rsidRPr="000C1676">
        <w:rPr>
          <w:rStyle w:val="11"/>
          <w:color w:val="000000"/>
          <w:sz w:val="24"/>
          <w:szCs w:val="24"/>
          <w:lang w:val="ru-RU" w:eastAsia="kk-KZ"/>
        </w:rPr>
        <w:t>ға</w:t>
      </w:r>
      <w:r w:rsidRPr="000C1676">
        <w:rPr>
          <w:rStyle w:val="11"/>
          <w:color w:val="000000"/>
          <w:sz w:val="24"/>
          <w:szCs w:val="24"/>
          <w:lang w:val="ru-RU" w:eastAsia="kk-KZ"/>
        </w:rPr>
        <w:t xml:space="preserve">ндай болмайын», </w:t>
      </w:r>
      <w:r w:rsidR="00306581" w:rsidRPr="000C1676">
        <w:rPr>
          <w:rStyle w:val="11"/>
          <w:color w:val="000000"/>
          <w:sz w:val="24"/>
          <w:szCs w:val="24"/>
          <w:lang w:val="ru-RU" w:eastAsia="kk-KZ"/>
        </w:rPr>
        <w:t>-</w:t>
      </w:r>
      <w:r w:rsidRPr="000C1676">
        <w:rPr>
          <w:rStyle w:val="11"/>
          <w:color w:val="000000"/>
          <w:sz w:val="24"/>
          <w:szCs w:val="24"/>
          <w:lang w:val="ru-RU" w:eastAsia="kk-KZ"/>
        </w:rPr>
        <w:t xml:space="preserve"> деді салм</w:t>
      </w:r>
      <w:r w:rsidR="008B1A61" w:rsidRPr="000C1676">
        <w:rPr>
          <w:rStyle w:val="11"/>
          <w:color w:val="000000"/>
          <w:sz w:val="24"/>
          <w:szCs w:val="24"/>
          <w:lang w:val="ru-RU" w:eastAsia="kk-KZ"/>
        </w:rPr>
        <w:t>ақ</w:t>
      </w:r>
      <w:r w:rsidRPr="000C1676">
        <w:rPr>
          <w:rStyle w:val="11"/>
          <w:color w:val="000000"/>
          <w:sz w:val="24"/>
          <w:szCs w:val="24"/>
          <w:lang w:val="ru-RU" w:eastAsia="kk-KZ"/>
        </w:rPr>
        <w:t>ты сөйлеп.</w:t>
      </w:r>
    </w:p>
    <w:p w:rsidR="00937236" w:rsidRPr="000C1676" w:rsidRDefault="00306581" w:rsidP="000C1676">
      <w:pPr>
        <w:pStyle w:val="a5"/>
        <w:ind w:firstLine="567"/>
        <w:rPr>
          <w:rFonts w:ascii="Times New Roman" w:hAnsi="Times New Roman"/>
          <w:sz w:val="24"/>
          <w:szCs w:val="24"/>
          <w:lang w:val="ru-RU"/>
        </w:rPr>
      </w:pPr>
      <w:r w:rsidRPr="000C1676">
        <w:rPr>
          <w:rStyle w:val="11"/>
          <w:color w:val="000000"/>
          <w:sz w:val="24"/>
          <w:szCs w:val="24"/>
          <w:lang w:val="ru-RU" w:eastAsia="kk-KZ"/>
        </w:rPr>
        <w:t xml:space="preserve">- </w:t>
      </w:r>
      <w:r w:rsidR="00937236" w:rsidRPr="000C1676">
        <w:rPr>
          <w:rStyle w:val="11"/>
          <w:color w:val="000000"/>
          <w:sz w:val="24"/>
          <w:szCs w:val="24"/>
          <w:lang w:val="ru-RU" w:eastAsia="kk-KZ"/>
        </w:rPr>
        <w:t xml:space="preserve">Мені </w:t>
      </w:r>
      <w:r w:rsidR="00937236" w:rsidRPr="000C1676">
        <w:rPr>
          <w:rStyle w:val="11"/>
          <w:color w:val="000000"/>
          <w:sz w:val="24"/>
          <w:szCs w:val="24"/>
          <w:lang w:val="ru-RU"/>
        </w:rPr>
        <w:t xml:space="preserve">шын </w:t>
      </w:r>
      <w:r w:rsidR="00937236" w:rsidRPr="000C1676">
        <w:rPr>
          <w:rStyle w:val="11"/>
          <w:color w:val="000000"/>
          <w:sz w:val="24"/>
          <w:szCs w:val="24"/>
          <w:lang w:val="ru-RU" w:eastAsia="kk-KZ"/>
        </w:rPr>
        <w:t>ж</w:t>
      </w:r>
      <w:r w:rsidR="008B1A61" w:rsidRPr="000C1676">
        <w:rPr>
          <w:rStyle w:val="11"/>
          <w:color w:val="000000"/>
          <w:sz w:val="24"/>
          <w:szCs w:val="24"/>
          <w:lang w:val="ru-RU" w:eastAsia="kk-KZ"/>
        </w:rPr>
        <w:t>ақ</w:t>
      </w:r>
      <w:r w:rsidR="00937236" w:rsidRPr="000C1676">
        <w:rPr>
          <w:rStyle w:val="11"/>
          <w:color w:val="000000"/>
          <w:sz w:val="24"/>
          <w:szCs w:val="24"/>
          <w:lang w:val="ru-RU" w:eastAsia="kk-KZ"/>
        </w:rPr>
        <w:t>сы көрсе</w:t>
      </w:r>
      <w:r w:rsidRPr="000C1676">
        <w:rPr>
          <w:rStyle w:val="11"/>
          <w:color w:val="000000"/>
          <w:sz w:val="24"/>
          <w:szCs w:val="24"/>
          <w:lang w:val="ru-RU" w:eastAsia="kk-KZ"/>
        </w:rPr>
        <w:t>ң</w:t>
      </w:r>
      <w:r w:rsidR="00937236" w:rsidRPr="000C1676">
        <w:rPr>
          <w:rStyle w:val="11"/>
          <w:color w:val="000000"/>
          <w:sz w:val="24"/>
          <w:szCs w:val="24"/>
          <w:lang w:val="ru-RU" w:eastAsia="kk-KZ"/>
        </w:rPr>
        <w:t xml:space="preserve">із, бізді </w:t>
      </w:r>
      <w:r w:rsidR="00752595" w:rsidRPr="000C1676">
        <w:rPr>
          <w:rStyle w:val="11"/>
          <w:color w:val="000000"/>
          <w:sz w:val="24"/>
          <w:szCs w:val="24"/>
          <w:lang w:val="ru-RU" w:eastAsia="kk-KZ"/>
        </w:rPr>
        <w:t>қу</w:t>
      </w:r>
      <w:r w:rsidR="00937236" w:rsidRPr="000C1676">
        <w:rPr>
          <w:rStyle w:val="11"/>
          <w:color w:val="000000"/>
          <w:sz w:val="24"/>
          <w:szCs w:val="24"/>
          <w:lang w:val="ru-RU" w:eastAsia="kk-KZ"/>
        </w:rPr>
        <w:t>маныз...</w:t>
      </w:r>
    </w:p>
    <w:p w:rsidR="00937236" w:rsidRPr="000C1676" w:rsidRDefault="00752595" w:rsidP="000C1676">
      <w:pPr>
        <w:pStyle w:val="a5"/>
        <w:ind w:firstLine="567"/>
        <w:rPr>
          <w:rFonts w:ascii="Times New Roman" w:hAnsi="Times New Roman"/>
          <w:sz w:val="24"/>
          <w:szCs w:val="24"/>
          <w:lang w:val="ru-RU"/>
        </w:rPr>
      </w:pPr>
      <w:r w:rsidRPr="000C1676">
        <w:rPr>
          <w:rStyle w:val="11"/>
          <w:color w:val="000000"/>
          <w:sz w:val="24"/>
          <w:szCs w:val="24"/>
          <w:lang w:val="ru-RU" w:eastAsia="kk-KZ"/>
        </w:rPr>
        <w:t>Тұрар</w:t>
      </w:r>
      <w:r w:rsidR="00937236" w:rsidRPr="000C1676">
        <w:rPr>
          <w:rStyle w:val="11"/>
          <w:color w:val="000000"/>
          <w:sz w:val="24"/>
          <w:szCs w:val="24"/>
          <w:lang w:val="ru-RU" w:eastAsia="kk-KZ"/>
        </w:rPr>
        <w:t xml:space="preserve">дың </w:t>
      </w:r>
      <w:r w:rsidRPr="000C1676">
        <w:rPr>
          <w:rStyle w:val="11"/>
          <w:color w:val="000000"/>
          <w:sz w:val="24"/>
          <w:szCs w:val="24"/>
          <w:lang w:val="ru-RU" w:eastAsia="kk-KZ"/>
        </w:rPr>
        <w:t>қу</w:t>
      </w:r>
      <w:r w:rsidR="00937236" w:rsidRPr="000C1676">
        <w:rPr>
          <w:rStyle w:val="11"/>
          <w:color w:val="000000"/>
          <w:sz w:val="24"/>
          <w:szCs w:val="24"/>
          <w:lang w:val="ru-RU" w:eastAsia="kk-KZ"/>
        </w:rPr>
        <w:t>анышында шек жо</w:t>
      </w:r>
      <w:r w:rsidR="00306581" w:rsidRPr="000C1676">
        <w:rPr>
          <w:rStyle w:val="11"/>
          <w:color w:val="000000"/>
          <w:sz w:val="24"/>
          <w:szCs w:val="24"/>
          <w:lang w:val="ru-RU" w:eastAsia="kk-KZ"/>
        </w:rPr>
        <w:t>қ</w:t>
      </w:r>
      <w:r w:rsidR="00937236" w:rsidRPr="000C1676">
        <w:rPr>
          <w:rStyle w:val="11"/>
          <w:color w:val="000000"/>
          <w:sz w:val="24"/>
          <w:szCs w:val="24"/>
          <w:lang w:val="ru-RU" w:eastAsia="kk-KZ"/>
        </w:rPr>
        <w:t>. Мені әбден</w:t>
      </w:r>
      <w:r w:rsidR="00306581" w:rsidRPr="000C1676">
        <w:rPr>
          <w:rStyle w:val="11"/>
          <w:color w:val="000000"/>
          <w:sz w:val="24"/>
          <w:szCs w:val="24"/>
          <w:lang w:val="ru-RU" w:eastAsia="kk-KZ"/>
        </w:rPr>
        <w:t xml:space="preserve"> </w:t>
      </w:r>
      <w:r w:rsidR="00937236" w:rsidRPr="000C1676">
        <w:rPr>
          <w:rStyle w:val="11"/>
          <w:color w:val="000000"/>
          <w:sz w:val="24"/>
          <w:szCs w:val="24"/>
          <w:lang w:val="ru-RU" w:eastAsia="kk-KZ"/>
        </w:rPr>
        <w:t>аймалап, мейірлене сүйді де:</w:t>
      </w:r>
    </w:p>
    <w:p w:rsidR="00937236" w:rsidRPr="000C1676" w:rsidRDefault="00306581"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937236" w:rsidRPr="000C1676">
        <w:rPr>
          <w:rStyle w:val="11"/>
          <w:color w:val="000000"/>
          <w:sz w:val="24"/>
          <w:szCs w:val="24"/>
          <w:lang w:val="ru-RU" w:eastAsia="kk-KZ"/>
        </w:rPr>
        <w:t>Әзиза бикеш, ана</w:t>
      </w:r>
      <w:r w:rsidRPr="000C1676">
        <w:rPr>
          <w:rStyle w:val="11"/>
          <w:color w:val="000000"/>
          <w:sz w:val="24"/>
          <w:szCs w:val="24"/>
          <w:lang w:val="ru-RU" w:eastAsia="kk-KZ"/>
        </w:rPr>
        <w:t>ң</w:t>
      </w:r>
      <w:r w:rsidR="00937236" w:rsidRPr="000C1676">
        <w:rPr>
          <w:rStyle w:val="11"/>
          <w:color w:val="000000"/>
          <w:sz w:val="24"/>
          <w:szCs w:val="24"/>
          <w:lang w:val="ru-RU" w:eastAsia="kk-KZ"/>
        </w:rPr>
        <w:t>ды ша</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ртайы</w:t>
      </w:r>
      <w:r w:rsidRPr="000C1676">
        <w:rPr>
          <w:rStyle w:val="11"/>
          <w:color w:val="000000"/>
          <w:sz w:val="24"/>
          <w:szCs w:val="24"/>
          <w:lang w:val="ru-RU" w:eastAsia="kk-KZ"/>
        </w:rPr>
        <w:t>қ</w:t>
      </w:r>
      <w:r w:rsidR="00937236" w:rsidRPr="000C1676">
        <w:rPr>
          <w:rStyle w:val="11"/>
          <w:color w:val="000000"/>
          <w:sz w:val="24"/>
          <w:szCs w:val="24"/>
          <w:lang w:val="ru-RU" w:eastAsia="kk-KZ"/>
        </w:rPr>
        <w:t xml:space="preserve">, </w:t>
      </w:r>
      <w:r w:rsidR="008B1A61" w:rsidRPr="000C1676">
        <w:rPr>
          <w:rStyle w:val="11"/>
          <w:color w:val="000000"/>
          <w:sz w:val="24"/>
          <w:szCs w:val="24"/>
          <w:lang w:val="ru-RU" w:eastAsia="kk-KZ"/>
        </w:rPr>
        <w:t>ақ</w:t>
      </w:r>
      <w:r w:rsidR="00937236" w:rsidRPr="000C1676">
        <w:rPr>
          <w:rStyle w:val="11"/>
          <w:color w:val="000000"/>
          <w:sz w:val="24"/>
          <w:szCs w:val="24"/>
          <w:lang w:val="ru-RU" w:eastAsia="kk-KZ"/>
        </w:rPr>
        <w:t xml:space="preserve"> батасын алайы</w:t>
      </w:r>
      <w:r w:rsidRPr="000C1676">
        <w:rPr>
          <w:rStyle w:val="11"/>
          <w:color w:val="000000"/>
          <w:sz w:val="24"/>
          <w:szCs w:val="24"/>
          <w:lang w:val="ru-RU" w:eastAsia="kk-KZ"/>
        </w:rPr>
        <w:t>қ</w:t>
      </w:r>
      <w:r w:rsidR="00937236" w:rsidRPr="000C1676">
        <w:rPr>
          <w:rStyle w:val="11"/>
          <w:color w:val="000000"/>
          <w:sz w:val="24"/>
          <w:szCs w:val="24"/>
          <w:lang w:val="ru-RU" w:eastAsia="kk-KZ"/>
        </w:rPr>
        <w:t xml:space="preserve">, содан соң </w:t>
      </w:r>
      <w:r w:rsidRPr="000C1676">
        <w:rPr>
          <w:rStyle w:val="11"/>
          <w:color w:val="000000"/>
          <w:sz w:val="24"/>
          <w:szCs w:val="24"/>
          <w:lang w:val="ru-RU" w:eastAsia="kk-KZ"/>
        </w:rPr>
        <w:t>ға</w:t>
      </w:r>
      <w:r w:rsidR="00937236" w:rsidRPr="000C1676">
        <w:rPr>
          <w:rStyle w:val="11"/>
          <w:color w:val="000000"/>
          <w:sz w:val="24"/>
          <w:szCs w:val="24"/>
          <w:lang w:val="ru-RU" w:eastAsia="kk-KZ"/>
        </w:rPr>
        <w:t xml:space="preserve">на үйленеміз, </w:t>
      </w:r>
      <w:r w:rsidRPr="000C1676">
        <w:rPr>
          <w:rStyle w:val="11"/>
          <w:color w:val="000000"/>
          <w:sz w:val="24"/>
          <w:szCs w:val="24"/>
          <w:lang w:val="ru-RU" w:eastAsia="kk-KZ"/>
        </w:rPr>
        <w:t>-</w:t>
      </w:r>
      <w:r w:rsidR="00937236" w:rsidRPr="000C1676">
        <w:rPr>
          <w:rStyle w:val="11"/>
          <w:color w:val="000000"/>
          <w:sz w:val="24"/>
          <w:szCs w:val="24"/>
          <w:lang w:val="ru-RU" w:eastAsia="kk-KZ"/>
        </w:rPr>
        <w:t xml:space="preserve"> дегенді кесіп айтты.</w:t>
      </w:r>
    </w:p>
    <w:p w:rsidR="00937236" w:rsidRPr="000C1676" w:rsidRDefault="00FC11D5" w:rsidP="000C1676">
      <w:pPr>
        <w:pStyle w:val="a5"/>
        <w:ind w:firstLine="567"/>
        <w:rPr>
          <w:rFonts w:ascii="Times New Roman" w:hAnsi="Times New Roman"/>
          <w:sz w:val="24"/>
          <w:szCs w:val="24"/>
          <w:lang w:val="ru-RU"/>
        </w:rPr>
      </w:pPr>
      <w:r w:rsidRPr="000C1676">
        <w:rPr>
          <w:rStyle w:val="11"/>
          <w:color w:val="000000"/>
          <w:sz w:val="24"/>
          <w:szCs w:val="24"/>
          <w:lang w:val="ru-RU" w:eastAsia="kk-KZ"/>
        </w:rPr>
        <w:t xml:space="preserve">- </w:t>
      </w:r>
      <w:r w:rsidR="00937236" w:rsidRPr="000C1676">
        <w:rPr>
          <w:rStyle w:val="11"/>
          <w:color w:val="000000"/>
          <w:sz w:val="24"/>
          <w:szCs w:val="24"/>
          <w:lang w:val="ru-RU" w:eastAsia="kk-KZ"/>
        </w:rPr>
        <w:t xml:space="preserve">Бүгін </w:t>
      </w:r>
      <w:r w:rsidR="00937236" w:rsidRPr="000C1676">
        <w:rPr>
          <w:rStyle w:val="11"/>
          <w:color w:val="000000"/>
          <w:sz w:val="24"/>
          <w:szCs w:val="24"/>
          <w:lang w:val="ru-RU"/>
        </w:rPr>
        <w:t>ша</w:t>
      </w:r>
      <w:r w:rsidR="002C67A5" w:rsidRPr="000C1676">
        <w:rPr>
          <w:rStyle w:val="11"/>
          <w:color w:val="000000"/>
          <w:sz w:val="24"/>
          <w:szCs w:val="24"/>
          <w:lang w:val="ru-RU"/>
        </w:rPr>
        <w:t>қы</w:t>
      </w:r>
      <w:r w:rsidR="00937236" w:rsidRPr="000C1676">
        <w:rPr>
          <w:rStyle w:val="11"/>
          <w:color w:val="000000"/>
          <w:sz w:val="24"/>
          <w:szCs w:val="24"/>
          <w:lang w:val="ru-RU"/>
        </w:rPr>
        <w:t>ртайы</w:t>
      </w:r>
      <w:r w:rsidRPr="000C1676">
        <w:rPr>
          <w:rStyle w:val="11"/>
          <w:color w:val="000000"/>
          <w:sz w:val="24"/>
          <w:szCs w:val="24"/>
          <w:lang w:val="ru-RU"/>
        </w:rPr>
        <w:t>қ</w:t>
      </w:r>
      <w:r w:rsidR="00937236" w:rsidRPr="000C1676">
        <w:rPr>
          <w:rStyle w:val="11"/>
          <w:color w:val="000000"/>
          <w:sz w:val="24"/>
          <w:szCs w:val="24"/>
          <w:lang w:val="ru-RU"/>
        </w:rPr>
        <w:t>!</w:t>
      </w:r>
    </w:p>
    <w:p w:rsidR="00937236" w:rsidRPr="000C1676" w:rsidRDefault="00FC11D5"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937236" w:rsidRPr="000C1676">
        <w:rPr>
          <w:rStyle w:val="11"/>
          <w:color w:val="000000"/>
          <w:sz w:val="24"/>
          <w:szCs w:val="24"/>
          <w:lang w:val="ru-RU" w:eastAsia="kk-KZ"/>
        </w:rPr>
        <w:t xml:space="preserve">Жарайды, </w:t>
      </w:r>
      <w:r w:rsidRPr="000C1676">
        <w:rPr>
          <w:rStyle w:val="11"/>
          <w:color w:val="000000"/>
          <w:sz w:val="24"/>
          <w:szCs w:val="24"/>
          <w:lang w:val="ru-RU" w:eastAsia="kk-KZ"/>
        </w:rPr>
        <w:t>-</w:t>
      </w:r>
      <w:r w:rsidR="00937236" w:rsidRPr="000C1676">
        <w:rPr>
          <w:rStyle w:val="11"/>
          <w:color w:val="000000"/>
          <w:sz w:val="24"/>
          <w:szCs w:val="24"/>
          <w:lang w:val="ru-RU" w:eastAsia="kk-KZ"/>
        </w:rPr>
        <w:t xml:space="preserve"> </w:t>
      </w:r>
      <w:r w:rsidR="00752595" w:rsidRPr="000C1676">
        <w:rPr>
          <w:rStyle w:val="11"/>
          <w:color w:val="000000"/>
          <w:sz w:val="24"/>
          <w:szCs w:val="24"/>
          <w:lang w:val="ru-RU" w:eastAsia="kk-KZ"/>
        </w:rPr>
        <w:t>Тұрар</w:t>
      </w:r>
      <w:r w:rsidR="00937236" w:rsidRPr="000C1676">
        <w:rPr>
          <w:rStyle w:val="11"/>
          <w:color w:val="000000"/>
          <w:sz w:val="24"/>
          <w:szCs w:val="24"/>
          <w:lang w:val="ru-RU" w:eastAsia="kk-KZ"/>
        </w:rPr>
        <w:t xml:space="preserve"> </w:t>
      </w:r>
      <w:r w:rsidRPr="000C1676">
        <w:rPr>
          <w:rStyle w:val="11"/>
          <w:color w:val="000000"/>
          <w:sz w:val="24"/>
          <w:szCs w:val="24"/>
          <w:lang w:val="ru-RU" w:eastAsia="kk-KZ"/>
        </w:rPr>
        <w:t>қ</w:t>
      </w:r>
      <w:r w:rsidR="00937236" w:rsidRPr="000C1676">
        <w:rPr>
          <w:rStyle w:val="11"/>
          <w:color w:val="000000"/>
          <w:sz w:val="24"/>
          <w:szCs w:val="24"/>
          <w:lang w:val="ru-RU" w:eastAsia="kk-KZ"/>
        </w:rPr>
        <w:t xml:space="preserve">алтасынан </w:t>
      </w:r>
      <w:r w:rsidRPr="000C1676">
        <w:rPr>
          <w:rStyle w:val="11"/>
          <w:color w:val="000000"/>
          <w:sz w:val="24"/>
          <w:szCs w:val="24"/>
          <w:lang w:val="ru-RU" w:eastAsia="kk-KZ"/>
        </w:rPr>
        <w:t>қ</w:t>
      </w:r>
      <w:r w:rsidR="00937236" w:rsidRPr="000C1676">
        <w:rPr>
          <w:rStyle w:val="11"/>
          <w:color w:val="000000"/>
          <w:sz w:val="24"/>
          <w:szCs w:val="24"/>
          <w:lang w:val="ru-RU" w:eastAsia="kk-KZ"/>
        </w:rPr>
        <w:t xml:space="preserve">ойын кітапшасын алды </w:t>
      </w:r>
      <w:r w:rsidR="00937236" w:rsidRPr="000C1676">
        <w:rPr>
          <w:rStyle w:val="11"/>
          <w:color w:val="000000"/>
          <w:sz w:val="24"/>
          <w:szCs w:val="24"/>
          <w:lang w:val="ru-RU"/>
        </w:rPr>
        <w:t xml:space="preserve">да </w:t>
      </w:r>
      <w:r w:rsidR="00937236" w:rsidRPr="000C1676">
        <w:rPr>
          <w:rStyle w:val="11"/>
          <w:color w:val="000000"/>
          <w:sz w:val="24"/>
          <w:szCs w:val="24"/>
          <w:lang w:val="ru-RU" w:eastAsia="kk-KZ"/>
        </w:rPr>
        <w:t>бір пара</w:t>
      </w:r>
      <w:r w:rsidRPr="000C1676">
        <w:rPr>
          <w:rStyle w:val="11"/>
          <w:color w:val="000000"/>
          <w:sz w:val="24"/>
          <w:szCs w:val="24"/>
          <w:lang w:val="ru-RU" w:eastAsia="kk-KZ"/>
        </w:rPr>
        <w:t>ғ</w:t>
      </w:r>
      <w:r w:rsidR="00937236" w:rsidRPr="000C1676">
        <w:rPr>
          <w:rStyle w:val="11"/>
          <w:color w:val="000000"/>
          <w:sz w:val="24"/>
          <w:szCs w:val="24"/>
          <w:lang w:val="ru-RU" w:eastAsia="kk-KZ"/>
        </w:rPr>
        <w:t xml:space="preserve">ына әлденені </w:t>
      </w:r>
      <w:r w:rsidR="00937236" w:rsidRPr="000C1676">
        <w:rPr>
          <w:rStyle w:val="11"/>
          <w:color w:val="000000"/>
          <w:sz w:val="24"/>
          <w:szCs w:val="24"/>
          <w:lang w:val="ru-RU"/>
        </w:rPr>
        <w:t>жазып ма</w:t>
      </w:r>
      <w:r w:rsidR="00937236" w:rsidRPr="000C1676">
        <w:rPr>
          <w:rStyle w:val="11"/>
          <w:color w:val="000000"/>
          <w:sz w:val="24"/>
          <w:szCs w:val="24"/>
          <w:lang w:val="ru-RU"/>
        </w:rPr>
        <w:softHyphen/>
      </w:r>
      <w:r w:rsidR="00306581" w:rsidRPr="000C1676">
        <w:rPr>
          <w:rStyle w:val="11"/>
          <w:color w:val="000000"/>
          <w:sz w:val="24"/>
          <w:szCs w:val="24"/>
          <w:lang w:val="ru-RU"/>
        </w:rPr>
        <w:t>ға</w:t>
      </w:r>
      <w:r w:rsidR="00937236" w:rsidRPr="000C1676">
        <w:rPr>
          <w:rStyle w:val="11"/>
          <w:color w:val="000000"/>
          <w:sz w:val="24"/>
          <w:szCs w:val="24"/>
          <w:lang w:val="ru-RU"/>
        </w:rPr>
        <w:t xml:space="preserve">н </w:t>
      </w:r>
      <w:r w:rsidR="00937236" w:rsidRPr="000C1676">
        <w:rPr>
          <w:rStyle w:val="11"/>
          <w:color w:val="000000"/>
          <w:sz w:val="24"/>
          <w:szCs w:val="24"/>
          <w:lang w:val="ru-RU" w:eastAsia="kk-KZ"/>
        </w:rPr>
        <w:t>ұсынды: «Есікті</w:t>
      </w:r>
      <w:r w:rsidRPr="000C1676">
        <w:rPr>
          <w:rStyle w:val="11"/>
          <w:color w:val="000000"/>
          <w:sz w:val="24"/>
          <w:szCs w:val="24"/>
          <w:lang w:val="ru-RU" w:eastAsia="kk-KZ"/>
        </w:rPr>
        <w:t>ң</w:t>
      </w:r>
      <w:r w:rsidR="00937236" w:rsidRPr="000C1676">
        <w:rPr>
          <w:rStyle w:val="11"/>
          <w:color w:val="000000"/>
          <w:sz w:val="24"/>
          <w:szCs w:val="24"/>
          <w:lang w:val="ru-RU" w:eastAsia="kk-KZ"/>
        </w:rPr>
        <w:t xml:space="preserve"> алдында</w:t>
      </w:r>
      <w:r w:rsidRPr="000C1676">
        <w:rPr>
          <w:rStyle w:val="11"/>
          <w:color w:val="000000"/>
          <w:sz w:val="24"/>
          <w:szCs w:val="24"/>
          <w:lang w:val="ru-RU" w:eastAsia="kk-KZ"/>
        </w:rPr>
        <w:t>ғ</w:t>
      </w:r>
      <w:r w:rsidR="00937236" w:rsidRPr="000C1676">
        <w:rPr>
          <w:rStyle w:val="11"/>
          <w:color w:val="000000"/>
          <w:sz w:val="24"/>
          <w:szCs w:val="24"/>
          <w:lang w:val="ru-RU" w:eastAsia="kk-KZ"/>
        </w:rPr>
        <w:t>ы машина</w:t>
      </w:r>
      <w:r w:rsidR="00306581" w:rsidRPr="000C1676">
        <w:rPr>
          <w:rStyle w:val="11"/>
          <w:color w:val="000000"/>
          <w:sz w:val="24"/>
          <w:szCs w:val="24"/>
          <w:lang w:val="ru-RU" w:eastAsia="kk-KZ"/>
        </w:rPr>
        <w:t>ға</w:t>
      </w:r>
      <w:r w:rsidRPr="000C1676">
        <w:rPr>
          <w:rStyle w:val="11"/>
          <w:color w:val="000000"/>
          <w:sz w:val="24"/>
          <w:szCs w:val="24"/>
          <w:lang w:val="ru-RU" w:eastAsia="kk-KZ"/>
        </w:rPr>
        <w:t xml:space="preserve"> мініп, мына қ</w:t>
      </w:r>
      <w:r w:rsidR="00937236" w:rsidRPr="000C1676">
        <w:rPr>
          <w:rStyle w:val="11"/>
          <w:color w:val="000000"/>
          <w:sz w:val="24"/>
          <w:szCs w:val="24"/>
          <w:lang w:val="ru-RU" w:eastAsia="kk-KZ"/>
        </w:rPr>
        <w:t>а</w:t>
      </w:r>
      <w:r w:rsidR="00306581" w:rsidRPr="000C1676">
        <w:rPr>
          <w:rStyle w:val="11"/>
          <w:color w:val="000000"/>
          <w:sz w:val="24"/>
          <w:szCs w:val="24"/>
          <w:lang w:val="ru-RU" w:eastAsia="kk-KZ"/>
        </w:rPr>
        <w:t>ға</w:t>
      </w:r>
      <w:r w:rsidR="00937236" w:rsidRPr="000C1676">
        <w:rPr>
          <w:rStyle w:val="11"/>
          <w:color w:val="000000"/>
          <w:sz w:val="24"/>
          <w:szCs w:val="24"/>
          <w:lang w:val="ru-RU" w:eastAsia="kk-KZ"/>
        </w:rPr>
        <w:t xml:space="preserve">зды Түрксиб </w:t>
      </w:r>
      <w:r w:rsidRPr="000C1676">
        <w:rPr>
          <w:rStyle w:val="11"/>
          <w:color w:val="000000"/>
          <w:sz w:val="24"/>
          <w:szCs w:val="24"/>
          <w:lang w:val="ru-RU"/>
        </w:rPr>
        <w:t>бастығ</w:t>
      </w:r>
      <w:r w:rsidR="00937236" w:rsidRPr="000C1676">
        <w:rPr>
          <w:rStyle w:val="11"/>
          <w:color w:val="000000"/>
          <w:sz w:val="24"/>
          <w:szCs w:val="24"/>
          <w:lang w:val="ru-RU"/>
        </w:rPr>
        <w:t>ы Иванов</w:t>
      </w:r>
      <w:r w:rsidRPr="000C1676">
        <w:rPr>
          <w:rStyle w:val="11"/>
          <w:color w:val="000000"/>
          <w:sz w:val="24"/>
          <w:szCs w:val="24"/>
          <w:lang w:val="ru-RU"/>
        </w:rPr>
        <w:t>қ</w:t>
      </w:r>
      <w:r w:rsidR="00937236" w:rsidRPr="000C1676">
        <w:rPr>
          <w:rStyle w:val="11"/>
          <w:color w:val="000000"/>
          <w:sz w:val="24"/>
          <w:szCs w:val="24"/>
          <w:lang w:val="ru-RU"/>
        </w:rPr>
        <w:t xml:space="preserve">а </w:t>
      </w:r>
      <w:r w:rsidR="00937236" w:rsidRPr="000C1676">
        <w:rPr>
          <w:rStyle w:val="11"/>
          <w:color w:val="000000"/>
          <w:sz w:val="24"/>
          <w:szCs w:val="24"/>
          <w:lang w:val="ru-RU" w:eastAsia="kk-KZ"/>
        </w:rPr>
        <w:t xml:space="preserve">көрсет, </w:t>
      </w:r>
      <w:r w:rsidR="002C67A5" w:rsidRPr="000C1676">
        <w:rPr>
          <w:rStyle w:val="11"/>
          <w:color w:val="000000"/>
          <w:sz w:val="24"/>
          <w:szCs w:val="24"/>
          <w:lang w:val="ru-RU" w:eastAsia="kk-KZ"/>
        </w:rPr>
        <w:t>қаз</w:t>
      </w:r>
      <w:r w:rsidR="00937236" w:rsidRPr="000C1676">
        <w:rPr>
          <w:rStyle w:val="11"/>
          <w:color w:val="000000"/>
          <w:sz w:val="24"/>
          <w:szCs w:val="24"/>
          <w:lang w:val="ru-RU" w:eastAsia="kk-KZ"/>
        </w:rPr>
        <w:t xml:space="preserve">ір </w:t>
      </w:r>
      <w:r w:rsidR="00937236" w:rsidRPr="000C1676">
        <w:rPr>
          <w:rStyle w:val="11"/>
          <w:color w:val="000000"/>
          <w:sz w:val="24"/>
          <w:szCs w:val="24"/>
          <w:lang w:val="ru-RU"/>
        </w:rPr>
        <w:t>Алматы</w:t>
      </w:r>
      <w:r w:rsidR="00306581" w:rsidRPr="000C1676">
        <w:rPr>
          <w:rStyle w:val="11"/>
          <w:color w:val="000000"/>
          <w:sz w:val="24"/>
          <w:szCs w:val="24"/>
          <w:lang w:val="ru-RU"/>
        </w:rPr>
        <w:t>ға</w:t>
      </w:r>
      <w:r w:rsidR="00937236" w:rsidRPr="000C1676">
        <w:rPr>
          <w:rStyle w:val="11"/>
          <w:color w:val="000000"/>
          <w:sz w:val="24"/>
          <w:szCs w:val="24"/>
          <w:lang w:val="ru-RU"/>
        </w:rPr>
        <w:t xml:space="preserve"> телефон </w:t>
      </w:r>
      <w:r w:rsidR="00937236" w:rsidRPr="000C1676">
        <w:rPr>
          <w:rStyle w:val="11"/>
          <w:color w:val="000000"/>
          <w:sz w:val="24"/>
          <w:szCs w:val="24"/>
          <w:lang w:val="ru-RU" w:eastAsia="kk-KZ"/>
        </w:rPr>
        <w:t>со</w:t>
      </w:r>
      <w:r w:rsidR="00306581" w:rsidRPr="000C1676">
        <w:rPr>
          <w:rStyle w:val="11"/>
          <w:color w:val="000000"/>
          <w:sz w:val="24"/>
          <w:szCs w:val="24"/>
          <w:lang w:val="ru-RU" w:eastAsia="kk-KZ"/>
        </w:rPr>
        <w:t>ға</w:t>
      </w:r>
      <w:r w:rsidR="00937236" w:rsidRPr="000C1676">
        <w:rPr>
          <w:rStyle w:val="11"/>
          <w:color w:val="000000"/>
          <w:sz w:val="24"/>
          <w:szCs w:val="24"/>
          <w:lang w:val="ru-RU" w:eastAsia="kk-KZ"/>
        </w:rPr>
        <w:t xml:space="preserve">м. Кешкі пойызбен Арифа әни (татарша ана деген сөз) </w:t>
      </w:r>
      <w:r w:rsidR="002C67A5" w:rsidRPr="000C1676">
        <w:rPr>
          <w:rStyle w:val="11"/>
          <w:color w:val="000000"/>
          <w:sz w:val="24"/>
          <w:szCs w:val="24"/>
          <w:lang w:val="ru-RU" w:eastAsia="kk-KZ"/>
        </w:rPr>
        <w:t>құ</w:t>
      </w:r>
      <w:r w:rsidRPr="000C1676">
        <w:rPr>
          <w:rStyle w:val="11"/>
          <w:color w:val="000000"/>
          <w:sz w:val="24"/>
          <w:szCs w:val="24"/>
          <w:lang w:val="ru-RU" w:eastAsia="kk-KZ"/>
        </w:rPr>
        <w:t>дай қ</w:t>
      </w:r>
      <w:r w:rsidR="00937236" w:rsidRPr="000C1676">
        <w:rPr>
          <w:rStyle w:val="11"/>
          <w:color w:val="000000"/>
          <w:sz w:val="24"/>
          <w:szCs w:val="24"/>
          <w:lang w:val="ru-RU" w:eastAsia="kk-KZ"/>
        </w:rPr>
        <w:t xml:space="preserve">аласа Мәскеуге </w:t>
      </w:r>
      <w:r w:rsidR="00937236" w:rsidRPr="000C1676">
        <w:rPr>
          <w:rStyle w:val="11"/>
          <w:color w:val="000000"/>
          <w:sz w:val="24"/>
          <w:szCs w:val="24"/>
          <w:lang w:val="ru-RU"/>
        </w:rPr>
        <w:t xml:space="preserve">карай </w:t>
      </w:r>
      <w:r w:rsidRPr="000C1676">
        <w:rPr>
          <w:rStyle w:val="11"/>
          <w:color w:val="000000"/>
          <w:sz w:val="24"/>
          <w:szCs w:val="24"/>
          <w:lang w:val="ru-RU" w:eastAsia="kk-KZ"/>
        </w:rPr>
        <w:t>шығып қ</w:t>
      </w:r>
      <w:r w:rsidR="00937236" w:rsidRPr="000C1676">
        <w:rPr>
          <w:rStyle w:val="11"/>
          <w:color w:val="000000"/>
          <w:sz w:val="24"/>
          <w:szCs w:val="24"/>
          <w:lang w:val="ru-RU" w:eastAsia="kk-KZ"/>
        </w:rPr>
        <w:t>алар.»</w:t>
      </w:r>
    </w:p>
    <w:p w:rsidR="00937236" w:rsidRPr="000C1676" w:rsidRDefault="0093723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Бұл </w:t>
      </w:r>
      <w:r w:rsidR="00FC11D5" w:rsidRPr="000C1676">
        <w:rPr>
          <w:rStyle w:val="11"/>
          <w:color w:val="000000"/>
          <w:sz w:val="24"/>
          <w:szCs w:val="24"/>
          <w:lang w:val="ru-RU" w:eastAsia="kk-KZ"/>
        </w:rPr>
        <w:t>қ</w:t>
      </w:r>
      <w:r w:rsidRPr="000C1676">
        <w:rPr>
          <w:rStyle w:val="11"/>
          <w:color w:val="000000"/>
          <w:sz w:val="24"/>
          <w:szCs w:val="24"/>
          <w:lang w:val="ru-RU"/>
        </w:rPr>
        <w:t>а</w:t>
      </w:r>
      <w:r w:rsidR="00306581" w:rsidRPr="000C1676">
        <w:rPr>
          <w:rStyle w:val="11"/>
          <w:color w:val="000000"/>
          <w:sz w:val="24"/>
          <w:szCs w:val="24"/>
          <w:lang w:val="ru-RU"/>
        </w:rPr>
        <w:t>ға</w:t>
      </w:r>
      <w:r w:rsidRPr="000C1676">
        <w:rPr>
          <w:rStyle w:val="11"/>
          <w:color w:val="000000"/>
          <w:sz w:val="24"/>
          <w:szCs w:val="24"/>
          <w:lang w:val="ru-RU"/>
        </w:rPr>
        <w:t xml:space="preserve">зды да </w:t>
      </w:r>
      <w:r w:rsidRPr="000C1676">
        <w:rPr>
          <w:rStyle w:val="11"/>
          <w:color w:val="000000"/>
          <w:sz w:val="24"/>
          <w:szCs w:val="24"/>
          <w:lang w:val="ru-RU" w:eastAsia="kk-KZ"/>
        </w:rPr>
        <w:t xml:space="preserve">Әзиза жеңешеміз </w:t>
      </w:r>
      <w:r w:rsidRPr="000C1676">
        <w:rPr>
          <w:rStyle w:val="11"/>
          <w:color w:val="000000"/>
          <w:sz w:val="24"/>
          <w:szCs w:val="24"/>
          <w:lang w:val="ru-RU"/>
        </w:rPr>
        <w:t>жо</w:t>
      </w:r>
      <w:r w:rsidR="00306581" w:rsidRPr="000C1676">
        <w:rPr>
          <w:rStyle w:val="11"/>
          <w:color w:val="000000"/>
          <w:sz w:val="24"/>
          <w:szCs w:val="24"/>
          <w:lang w:val="ru-RU"/>
        </w:rPr>
        <w:t>ға</w:t>
      </w:r>
      <w:r w:rsidRPr="000C1676">
        <w:rPr>
          <w:rStyle w:val="11"/>
          <w:color w:val="000000"/>
          <w:sz w:val="24"/>
          <w:szCs w:val="24"/>
          <w:lang w:val="ru-RU"/>
        </w:rPr>
        <w:t>лтпай с</w:t>
      </w:r>
      <w:r w:rsidR="008B1A61" w:rsidRPr="000C1676">
        <w:rPr>
          <w:rStyle w:val="11"/>
          <w:color w:val="000000"/>
          <w:sz w:val="24"/>
          <w:szCs w:val="24"/>
          <w:lang w:val="ru-RU"/>
        </w:rPr>
        <w:t>ақ</w:t>
      </w:r>
      <w:r w:rsidRPr="000C1676">
        <w:rPr>
          <w:rStyle w:val="11"/>
          <w:color w:val="000000"/>
          <w:sz w:val="24"/>
          <w:szCs w:val="24"/>
          <w:lang w:val="ru-RU"/>
        </w:rPr>
        <w:t>та</w:t>
      </w:r>
      <w:r w:rsidR="00306581" w:rsidRPr="000C1676">
        <w:rPr>
          <w:rStyle w:val="11"/>
          <w:color w:val="000000"/>
          <w:sz w:val="24"/>
          <w:szCs w:val="24"/>
          <w:lang w:val="ru-RU"/>
        </w:rPr>
        <w:t>ға</w:t>
      </w:r>
      <w:r w:rsidRPr="000C1676">
        <w:rPr>
          <w:rStyle w:val="11"/>
          <w:color w:val="000000"/>
          <w:sz w:val="24"/>
          <w:szCs w:val="24"/>
          <w:lang w:val="ru-RU"/>
        </w:rPr>
        <w:t xml:space="preserve">н екен, </w:t>
      </w:r>
      <w:r w:rsidRPr="000C1676">
        <w:rPr>
          <w:rStyle w:val="11"/>
          <w:color w:val="000000"/>
          <w:sz w:val="24"/>
          <w:szCs w:val="24"/>
          <w:lang w:val="ru-RU" w:eastAsia="kk-KZ"/>
        </w:rPr>
        <w:t>бүгін де ауданды</w:t>
      </w:r>
      <w:r w:rsidR="00FC11D5" w:rsidRPr="000C1676">
        <w:rPr>
          <w:rStyle w:val="11"/>
          <w:color w:val="000000"/>
          <w:sz w:val="24"/>
          <w:szCs w:val="24"/>
          <w:lang w:val="ru-RU" w:eastAsia="kk-KZ"/>
        </w:rPr>
        <w:t>қ</w:t>
      </w:r>
      <w:r w:rsidRPr="000C1676">
        <w:rPr>
          <w:rStyle w:val="11"/>
          <w:color w:val="000000"/>
          <w:sz w:val="24"/>
          <w:szCs w:val="24"/>
          <w:lang w:val="ru-RU" w:eastAsia="kk-KZ"/>
        </w:rPr>
        <w:t xml:space="preserve"> м</w:t>
      </w:r>
      <w:r w:rsidR="00FC11D5" w:rsidRPr="000C1676">
        <w:rPr>
          <w:rStyle w:val="11"/>
          <w:color w:val="000000"/>
          <w:sz w:val="24"/>
          <w:szCs w:val="24"/>
          <w:lang w:val="ru-RU" w:eastAsia="kk-KZ"/>
        </w:rPr>
        <w:t>ұ</w:t>
      </w:r>
      <w:r w:rsidRPr="000C1676">
        <w:rPr>
          <w:rStyle w:val="11"/>
          <w:color w:val="000000"/>
          <w:sz w:val="24"/>
          <w:szCs w:val="24"/>
          <w:lang w:val="ru-RU" w:eastAsia="kk-KZ"/>
        </w:rPr>
        <w:t>ражайда ілулі т</w:t>
      </w:r>
      <w:r w:rsidR="00FC11D5" w:rsidRPr="000C1676">
        <w:rPr>
          <w:rStyle w:val="11"/>
          <w:color w:val="000000"/>
          <w:sz w:val="24"/>
          <w:szCs w:val="24"/>
          <w:lang w:val="ru-RU" w:eastAsia="kk-KZ"/>
        </w:rPr>
        <w:t>ұ</w:t>
      </w:r>
      <w:r w:rsidRPr="000C1676">
        <w:rPr>
          <w:rStyle w:val="11"/>
          <w:color w:val="000000"/>
          <w:sz w:val="24"/>
          <w:szCs w:val="24"/>
          <w:lang w:val="ru-RU" w:eastAsia="kk-KZ"/>
        </w:rPr>
        <w:t>р. Онда мынандай сөздер жазыл</w:t>
      </w:r>
      <w:r w:rsidR="00306581" w:rsidRPr="000C1676">
        <w:rPr>
          <w:rStyle w:val="11"/>
          <w:color w:val="000000"/>
          <w:sz w:val="24"/>
          <w:szCs w:val="24"/>
          <w:lang w:val="ru-RU" w:eastAsia="kk-KZ"/>
        </w:rPr>
        <w:t>ға</w:t>
      </w:r>
      <w:r w:rsidRPr="000C1676">
        <w:rPr>
          <w:rStyle w:val="11"/>
          <w:color w:val="000000"/>
          <w:sz w:val="24"/>
          <w:szCs w:val="24"/>
          <w:lang w:val="ru-RU" w:eastAsia="kk-KZ"/>
        </w:rPr>
        <w:t>н:</w:t>
      </w:r>
    </w:p>
    <w:p w:rsidR="00937236" w:rsidRPr="000C1676" w:rsidRDefault="00937236" w:rsidP="000C1676">
      <w:pPr>
        <w:pStyle w:val="a5"/>
        <w:ind w:firstLine="567"/>
        <w:rPr>
          <w:rFonts w:ascii="Times New Roman" w:hAnsi="Times New Roman"/>
          <w:sz w:val="24"/>
          <w:szCs w:val="24"/>
          <w:lang w:val="ru-RU"/>
        </w:rPr>
      </w:pPr>
      <w:r w:rsidRPr="000C1676">
        <w:rPr>
          <w:rStyle w:val="11"/>
          <w:color w:val="000000"/>
          <w:sz w:val="24"/>
          <w:szCs w:val="24"/>
          <w:lang w:val="ru-RU"/>
        </w:rPr>
        <w:t xml:space="preserve">«Нач... </w:t>
      </w:r>
      <w:r w:rsidRPr="000C1676">
        <w:rPr>
          <w:rStyle w:val="11"/>
          <w:color w:val="000000"/>
          <w:sz w:val="24"/>
          <w:szCs w:val="24"/>
          <w:lang w:val="ru-RU" w:eastAsia="kk-KZ"/>
        </w:rPr>
        <w:t xml:space="preserve">Турксибатов. </w:t>
      </w:r>
      <w:r w:rsidRPr="000C1676">
        <w:rPr>
          <w:rStyle w:val="11"/>
          <w:color w:val="000000"/>
          <w:sz w:val="24"/>
          <w:szCs w:val="24"/>
          <w:lang w:val="ru-RU"/>
        </w:rPr>
        <w:t>Иванову.</w:t>
      </w:r>
    </w:p>
    <w:p w:rsidR="00937236" w:rsidRPr="000C1676" w:rsidRDefault="00937236" w:rsidP="000C1676">
      <w:pPr>
        <w:pStyle w:val="a5"/>
        <w:ind w:firstLine="567"/>
        <w:rPr>
          <w:rFonts w:ascii="Times New Roman" w:hAnsi="Times New Roman"/>
          <w:sz w:val="24"/>
          <w:szCs w:val="24"/>
          <w:lang w:val="ru-RU"/>
        </w:rPr>
      </w:pPr>
      <w:r w:rsidRPr="000C1676">
        <w:rPr>
          <w:rStyle w:val="11"/>
          <w:color w:val="000000"/>
          <w:sz w:val="24"/>
          <w:szCs w:val="24"/>
          <w:lang w:val="ru-RU" w:eastAsia="kk-KZ"/>
        </w:rPr>
        <w:t xml:space="preserve">Ув., </w:t>
      </w:r>
      <w:r w:rsidRPr="000C1676">
        <w:rPr>
          <w:rStyle w:val="11"/>
          <w:color w:val="000000"/>
          <w:sz w:val="24"/>
          <w:szCs w:val="24"/>
          <w:lang w:val="ru-RU"/>
        </w:rPr>
        <w:t>товарищ!</w:t>
      </w:r>
    </w:p>
    <w:p w:rsidR="00937236" w:rsidRPr="000C1676" w:rsidRDefault="00937236" w:rsidP="000C1676">
      <w:pPr>
        <w:pStyle w:val="a5"/>
        <w:ind w:firstLine="567"/>
        <w:jc w:val="both"/>
        <w:rPr>
          <w:rFonts w:ascii="Times New Roman" w:hAnsi="Times New Roman"/>
          <w:sz w:val="24"/>
          <w:szCs w:val="24"/>
          <w:lang w:val="ru-RU"/>
        </w:rPr>
      </w:pPr>
      <w:r w:rsidRPr="000C1676">
        <w:rPr>
          <w:rStyle w:val="11"/>
          <w:color w:val="000000"/>
          <w:sz w:val="24"/>
          <w:szCs w:val="24"/>
          <w:lang w:val="ru-RU"/>
        </w:rPr>
        <w:t>Очень прошу Вас, если можно, устроить едущих из Алма-Аты членов моей семьи в к</w:t>
      </w:r>
      <w:r w:rsidR="008B1A61" w:rsidRPr="000C1676">
        <w:rPr>
          <w:rStyle w:val="11"/>
          <w:color w:val="000000"/>
          <w:sz w:val="24"/>
          <w:szCs w:val="24"/>
          <w:lang w:val="ru-RU"/>
        </w:rPr>
        <w:t>а</w:t>
      </w:r>
      <w:r w:rsidR="00FC11D5" w:rsidRPr="000C1676">
        <w:rPr>
          <w:rStyle w:val="11"/>
          <w:color w:val="000000"/>
          <w:sz w:val="24"/>
          <w:szCs w:val="24"/>
          <w:lang w:val="ru-RU"/>
        </w:rPr>
        <w:t>к</w:t>
      </w:r>
      <w:r w:rsidRPr="000C1676">
        <w:rPr>
          <w:rStyle w:val="11"/>
          <w:color w:val="000000"/>
          <w:sz w:val="24"/>
          <w:szCs w:val="24"/>
          <w:lang w:val="ru-RU"/>
        </w:rPr>
        <w:t>ом-нибудь туркестанском служебном вагоне, направляющим в Москву.</w:t>
      </w:r>
    </w:p>
    <w:p w:rsidR="00937236" w:rsidRPr="000C1676" w:rsidRDefault="00937236" w:rsidP="000C1676">
      <w:pPr>
        <w:pStyle w:val="a5"/>
        <w:ind w:firstLine="567"/>
        <w:rPr>
          <w:rFonts w:ascii="Times New Roman" w:hAnsi="Times New Roman"/>
          <w:sz w:val="24"/>
          <w:szCs w:val="24"/>
          <w:lang w:val="ru-RU"/>
        </w:rPr>
      </w:pPr>
      <w:r w:rsidRPr="000C1676">
        <w:rPr>
          <w:rStyle w:val="11"/>
          <w:color w:val="000000"/>
          <w:sz w:val="24"/>
          <w:szCs w:val="24"/>
          <w:lang w:val="ru-RU"/>
        </w:rPr>
        <w:t xml:space="preserve">Р. С. Ф. С. Р. заместитель председателя Совета народных коммисаров Т.Р. </w:t>
      </w:r>
      <w:r w:rsidR="00FC11D5" w:rsidRPr="000C1676">
        <w:rPr>
          <w:rStyle w:val="11"/>
          <w:color w:val="000000"/>
          <w:sz w:val="24"/>
          <w:szCs w:val="24"/>
          <w:lang w:val="ru-RU" w:eastAsia="kk-KZ"/>
        </w:rPr>
        <w:t>Рыску</w:t>
      </w:r>
      <w:r w:rsidRPr="000C1676">
        <w:rPr>
          <w:rStyle w:val="11"/>
          <w:color w:val="000000"/>
          <w:sz w:val="24"/>
          <w:szCs w:val="24"/>
          <w:lang w:val="ru-RU" w:eastAsia="kk-KZ"/>
        </w:rPr>
        <w:t xml:space="preserve">лов. </w:t>
      </w:r>
      <w:r w:rsidRPr="000C1676">
        <w:rPr>
          <w:rStyle w:val="11"/>
          <w:color w:val="000000"/>
          <w:sz w:val="24"/>
          <w:szCs w:val="24"/>
          <w:lang w:val="ru-RU"/>
        </w:rPr>
        <w:t>Москва, Кремль».</w:t>
      </w:r>
    </w:p>
    <w:p w:rsidR="00937236" w:rsidRPr="000C1676" w:rsidRDefault="0093723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Бір </w:t>
      </w:r>
      <w:r w:rsidRPr="000C1676">
        <w:rPr>
          <w:rStyle w:val="11"/>
          <w:color w:val="000000"/>
          <w:sz w:val="24"/>
          <w:szCs w:val="24"/>
          <w:lang w:val="ru-RU"/>
        </w:rPr>
        <w:t>пар</w:t>
      </w:r>
      <w:r w:rsidR="008B1A61" w:rsidRPr="000C1676">
        <w:rPr>
          <w:rStyle w:val="11"/>
          <w:color w:val="000000"/>
          <w:sz w:val="24"/>
          <w:szCs w:val="24"/>
          <w:lang w:val="ru-RU"/>
        </w:rPr>
        <w:t>ақ</w:t>
      </w:r>
      <w:r w:rsidRPr="000C1676">
        <w:rPr>
          <w:rStyle w:val="11"/>
          <w:color w:val="000000"/>
          <w:sz w:val="24"/>
          <w:szCs w:val="24"/>
          <w:lang w:val="ru-RU"/>
        </w:rPr>
        <w:t xml:space="preserve"> ка</w:t>
      </w:r>
      <w:r w:rsidR="00306581" w:rsidRPr="000C1676">
        <w:rPr>
          <w:rStyle w:val="11"/>
          <w:color w:val="000000"/>
          <w:sz w:val="24"/>
          <w:szCs w:val="24"/>
          <w:lang w:val="ru-RU"/>
        </w:rPr>
        <w:t>ға</w:t>
      </w:r>
      <w:r w:rsidRPr="000C1676">
        <w:rPr>
          <w:rStyle w:val="11"/>
          <w:color w:val="000000"/>
          <w:sz w:val="24"/>
          <w:szCs w:val="24"/>
          <w:lang w:val="ru-RU"/>
        </w:rPr>
        <w:t>з</w:t>
      </w:r>
      <w:r w:rsidR="00306581" w:rsidRPr="000C1676">
        <w:rPr>
          <w:rStyle w:val="11"/>
          <w:color w:val="000000"/>
          <w:sz w:val="24"/>
          <w:szCs w:val="24"/>
          <w:lang w:val="ru-RU"/>
        </w:rPr>
        <w:t>ға</w:t>
      </w:r>
      <w:r w:rsidRPr="000C1676">
        <w:rPr>
          <w:rStyle w:val="11"/>
          <w:color w:val="000000"/>
          <w:sz w:val="24"/>
          <w:szCs w:val="24"/>
          <w:lang w:val="ru-RU"/>
        </w:rPr>
        <w:t xml:space="preserve"> жазыл</w:t>
      </w:r>
      <w:r w:rsidR="00306581" w:rsidRPr="000C1676">
        <w:rPr>
          <w:rStyle w:val="11"/>
          <w:color w:val="000000"/>
          <w:sz w:val="24"/>
          <w:szCs w:val="24"/>
          <w:lang w:val="ru-RU"/>
        </w:rPr>
        <w:t>ға</w:t>
      </w:r>
      <w:r w:rsidRPr="000C1676">
        <w:rPr>
          <w:rStyle w:val="11"/>
          <w:color w:val="000000"/>
          <w:sz w:val="24"/>
          <w:szCs w:val="24"/>
          <w:lang w:val="ru-RU"/>
        </w:rPr>
        <w:t xml:space="preserve">н осы </w:t>
      </w:r>
      <w:r w:rsidRPr="000C1676">
        <w:rPr>
          <w:rStyle w:val="11"/>
          <w:color w:val="000000"/>
          <w:sz w:val="24"/>
          <w:szCs w:val="24"/>
          <w:lang w:val="ru-RU" w:eastAsia="kk-KZ"/>
        </w:rPr>
        <w:t xml:space="preserve">сөздердін </w:t>
      </w:r>
      <w:r w:rsidRPr="000C1676">
        <w:rPr>
          <w:rStyle w:val="11"/>
          <w:color w:val="000000"/>
          <w:sz w:val="24"/>
          <w:szCs w:val="24"/>
          <w:lang w:val="ru-RU"/>
        </w:rPr>
        <w:t xml:space="preserve">айналасында </w:t>
      </w:r>
      <w:r w:rsidRPr="000C1676">
        <w:rPr>
          <w:rStyle w:val="11"/>
          <w:color w:val="000000"/>
          <w:sz w:val="24"/>
          <w:szCs w:val="24"/>
          <w:lang w:val="ru-RU" w:eastAsia="kk-KZ"/>
        </w:rPr>
        <w:t>мұражай</w:t>
      </w:r>
      <w:r w:rsidR="00306581" w:rsidRPr="000C1676">
        <w:rPr>
          <w:rStyle w:val="11"/>
          <w:color w:val="000000"/>
          <w:sz w:val="24"/>
          <w:szCs w:val="24"/>
          <w:lang w:val="ru-RU" w:eastAsia="kk-KZ"/>
        </w:rPr>
        <w:t>ға</w:t>
      </w:r>
      <w:r w:rsidRPr="000C1676">
        <w:rPr>
          <w:rStyle w:val="11"/>
          <w:color w:val="000000"/>
          <w:sz w:val="24"/>
          <w:szCs w:val="24"/>
          <w:lang w:val="ru-RU" w:eastAsia="kk-KZ"/>
        </w:rPr>
        <w:t xml:space="preserve"> келушілер к</w:t>
      </w:r>
      <w:r w:rsidR="00FC11D5" w:rsidRPr="000C1676">
        <w:rPr>
          <w:rStyle w:val="11"/>
          <w:color w:val="000000"/>
          <w:sz w:val="24"/>
          <w:szCs w:val="24"/>
          <w:lang w:val="ru-RU" w:eastAsia="kk-KZ"/>
        </w:rPr>
        <w:t>ө</w:t>
      </w:r>
      <w:r w:rsidRPr="000C1676">
        <w:rPr>
          <w:rStyle w:val="11"/>
          <w:color w:val="000000"/>
          <w:sz w:val="24"/>
          <w:szCs w:val="24"/>
          <w:lang w:val="ru-RU" w:eastAsia="kk-KZ"/>
        </w:rPr>
        <w:t>бірек т</w:t>
      </w:r>
      <w:r w:rsidR="00FC11D5" w:rsidRPr="000C1676">
        <w:rPr>
          <w:rStyle w:val="11"/>
          <w:color w:val="000000"/>
          <w:sz w:val="24"/>
          <w:szCs w:val="24"/>
          <w:lang w:val="ru-RU" w:eastAsia="kk-KZ"/>
        </w:rPr>
        <w:t>ұ</w:t>
      </w:r>
      <w:r w:rsidRPr="000C1676">
        <w:rPr>
          <w:rStyle w:val="11"/>
          <w:color w:val="000000"/>
          <w:sz w:val="24"/>
          <w:szCs w:val="24"/>
          <w:lang w:val="ru-RU" w:eastAsia="kk-KZ"/>
        </w:rPr>
        <w:t>рады. Ол түсінікті де, біріншіден, б</w:t>
      </w:r>
      <w:r w:rsidR="00FC11D5" w:rsidRPr="000C1676">
        <w:rPr>
          <w:rStyle w:val="11"/>
          <w:color w:val="000000"/>
          <w:sz w:val="24"/>
          <w:szCs w:val="24"/>
          <w:lang w:val="ru-RU" w:eastAsia="kk-KZ"/>
        </w:rPr>
        <w:t>ұ</w:t>
      </w:r>
      <w:r w:rsidRPr="000C1676">
        <w:rPr>
          <w:rStyle w:val="11"/>
          <w:color w:val="000000"/>
          <w:sz w:val="24"/>
          <w:szCs w:val="24"/>
          <w:lang w:val="ru-RU" w:eastAsia="kk-KZ"/>
        </w:rPr>
        <w:t xml:space="preserve">л </w:t>
      </w:r>
      <w:r w:rsidR="00752595" w:rsidRPr="000C1676">
        <w:rPr>
          <w:rStyle w:val="11"/>
          <w:color w:val="000000"/>
          <w:sz w:val="24"/>
          <w:szCs w:val="24"/>
          <w:lang w:val="ru-RU" w:eastAsia="kk-KZ"/>
        </w:rPr>
        <w:t>Тұрар</w:t>
      </w:r>
      <w:r w:rsidRPr="000C1676">
        <w:rPr>
          <w:rStyle w:val="11"/>
          <w:color w:val="000000"/>
          <w:sz w:val="24"/>
          <w:szCs w:val="24"/>
          <w:lang w:val="ru-RU" w:eastAsia="kk-KZ"/>
        </w:rPr>
        <w:t xml:space="preserve"> а</w:t>
      </w:r>
      <w:r w:rsidR="00306581" w:rsidRPr="000C1676">
        <w:rPr>
          <w:rStyle w:val="11"/>
          <w:color w:val="000000"/>
          <w:sz w:val="24"/>
          <w:szCs w:val="24"/>
          <w:lang w:val="ru-RU" w:eastAsia="kk-KZ"/>
        </w:rPr>
        <w:t>ға</w:t>
      </w:r>
      <w:r w:rsidR="00FC11D5" w:rsidRPr="000C1676">
        <w:rPr>
          <w:rStyle w:val="11"/>
          <w:color w:val="000000"/>
          <w:sz w:val="24"/>
          <w:szCs w:val="24"/>
          <w:lang w:val="ru-RU" w:eastAsia="kk-KZ"/>
        </w:rPr>
        <w:t>ның өз қ</w:t>
      </w:r>
      <w:r w:rsidRPr="000C1676">
        <w:rPr>
          <w:rStyle w:val="11"/>
          <w:color w:val="000000"/>
          <w:sz w:val="24"/>
          <w:szCs w:val="24"/>
          <w:lang w:val="ru-RU" w:eastAsia="kk-KZ"/>
        </w:rPr>
        <w:t xml:space="preserve">олымен </w:t>
      </w:r>
      <w:r w:rsidRPr="000C1676">
        <w:rPr>
          <w:rStyle w:val="11"/>
          <w:color w:val="000000"/>
          <w:sz w:val="24"/>
          <w:szCs w:val="24"/>
          <w:lang w:val="ru-RU"/>
        </w:rPr>
        <w:t>жазыл</w:t>
      </w:r>
      <w:r w:rsidR="00306581" w:rsidRPr="000C1676">
        <w:rPr>
          <w:rStyle w:val="11"/>
          <w:color w:val="000000"/>
          <w:sz w:val="24"/>
          <w:szCs w:val="24"/>
          <w:lang w:val="ru-RU"/>
        </w:rPr>
        <w:t>ға</w:t>
      </w:r>
      <w:r w:rsidRPr="000C1676">
        <w:rPr>
          <w:rStyle w:val="11"/>
          <w:color w:val="000000"/>
          <w:sz w:val="24"/>
          <w:szCs w:val="24"/>
          <w:lang w:val="ru-RU"/>
        </w:rPr>
        <w:t xml:space="preserve">н </w:t>
      </w:r>
      <w:r w:rsidRPr="000C1676">
        <w:rPr>
          <w:rStyle w:val="11"/>
          <w:color w:val="000000"/>
          <w:sz w:val="24"/>
          <w:szCs w:val="24"/>
          <w:lang w:val="ru-RU" w:eastAsia="kk-KZ"/>
        </w:rPr>
        <w:t>түп н</w:t>
      </w:r>
      <w:r w:rsidR="00FC11D5" w:rsidRPr="000C1676">
        <w:rPr>
          <w:rStyle w:val="11"/>
          <w:color w:val="000000"/>
          <w:sz w:val="24"/>
          <w:szCs w:val="24"/>
          <w:lang w:val="ru-RU" w:eastAsia="kk-KZ"/>
        </w:rPr>
        <w:t>ұ</w:t>
      </w:r>
      <w:r w:rsidRPr="000C1676">
        <w:rPr>
          <w:rStyle w:val="11"/>
          <w:color w:val="000000"/>
          <w:sz w:val="24"/>
          <w:szCs w:val="24"/>
          <w:lang w:val="ru-RU" w:eastAsia="kk-KZ"/>
        </w:rPr>
        <w:t>с</w:t>
      </w:r>
      <w:r w:rsidR="00FC11D5" w:rsidRPr="000C1676">
        <w:rPr>
          <w:rStyle w:val="11"/>
          <w:color w:val="000000"/>
          <w:sz w:val="24"/>
          <w:szCs w:val="24"/>
          <w:lang w:val="ru-RU" w:eastAsia="kk-KZ"/>
        </w:rPr>
        <w:t>қ</w:t>
      </w:r>
      <w:r w:rsidRPr="000C1676">
        <w:rPr>
          <w:rStyle w:val="11"/>
          <w:color w:val="000000"/>
          <w:sz w:val="24"/>
          <w:szCs w:val="24"/>
          <w:lang w:val="ru-RU" w:eastAsia="kk-KZ"/>
        </w:rPr>
        <w:t>а жазу болса, екіншіден, а</w:t>
      </w:r>
      <w:r w:rsidR="00306581" w:rsidRPr="000C1676">
        <w:rPr>
          <w:rStyle w:val="11"/>
          <w:color w:val="000000"/>
          <w:sz w:val="24"/>
          <w:szCs w:val="24"/>
          <w:lang w:val="ru-RU" w:eastAsia="kk-KZ"/>
        </w:rPr>
        <w:t>ға</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 </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дай </w:t>
      </w:r>
      <w:r w:rsidR="00FC11D5" w:rsidRPr="000C1676">
        <w:rPr>
          <w:rStyle w:val="11"/>
          <w:color w:val="000000"/>
          <w:sz w:val="24"/>
          <w:szCs w:val="24"/>
          <w:lang w:val="ru-RU" w:eastAsia="kk-KZ"/>
        </w:rPr>
        <w:t>қ</w:t>
      </w:r>
      <w:r w:rsidRPr="000C1676">
        <w:rPr>
          <w:rStyle w:val="11"/>
          <w:color w:val="000000"/>
          <w:sz w:val="24"/>
          <w:szCs w:val="24"/>
          <w:lang w:val="ru-RU" w:eastAsia="kk-KZ"/>
        </w:rPr>
        <w:t>арапайым, кішіпейіл екендігін бай</w:t>
      </w:r>
      <w:r w:rsidR="00FC11D5" w:rsidRPr="000C1676">
        <w:rPr>
          <w:rStyle w:val="11"/>
          <w:color w:val="000000"/>
          <w:sz w:val="24"/>
          <w:szCs w:val="24"/>
          <w:lang w:val="ru-RU" w:eastAsia="kk-KZ"/>
        </w:rPr>
        <w:t>қ</w:t>
      </w:r>
      <w:r w:rsidRPr="000C1676">
        <w:rPr>
          <w:rStyle w:val="11"/>
          <w:color w:val="000000"/>
          <w:sz w:val="24"/>
          <w:szCs w:val="24"/>
          <w:lang w:val="ru-RU" w:eastAsia="kk-KZ"/>
        </w:rPr>
        <w:t>атып т</w:t>
      </w:r>
      <w:r w:rsidR="00FC11D5" w:rsidRPr="000C1676">
        <w:rPr>
          <w:rStyle w:val="11"/>
          <w:color w:val="000000"/>
          <w:sz w:val="24"/>
          <w:szCs w:val="24"/>
          <w:lang w:val="ru-RU" w:eastAsia="kk-KZ"/>
        </w:rPr>
        <w:t>ұ</w:t>
      </w:r>
      <w:r w:rsidRPr="000C1676">
        <w:rPr>
          <w:rStyle w:val="11"/>
          <w:color w:val="000000"/>
          <w:sz w:val="24"/>
          <w:szCs w:val="24"/>
          <w:lang w:val="ru-RU" w:eastAsia="kk-KZ"/>
        </w:rPr>
        <w:t>р</w:t>
      </w:r>
      <w:r w:rsidR="00306581" w:rsidRPr="000C1676">
        <w:rPr>
          <w:rStyle w:val="11"/>
          <w:color w:val="000000"/>
          <w:sz w:val="24"/>
          <w:szCs w:val="24"/>
          <w:lang w:val="ru-RU" w:eastAsia="kk-KZ"/>
        </w:rPr>
        <w:t>ға</w:t>
      </w:r>
      <w:r w:rsidRPr="000C1676">
        <w:rPr>
          <w:rStyle w:val="11"/>
          <w:color w:val="000000"/>
          <w:sz w:val="24"/>
          <w:szCs w:val="24"/>
          <w:lang w:val="ru-RU" w:eastAsia="kk-KZ"/>
        </w:rPr>
        <w:t>н жо</w:t>
      </w:r>
      <w:r w:rsidR="00FC11D5" w:rsidRPr="000C1676">
        <w:rPr>
          <w:rStyle w:val="11"/>
          <w:color w:val="000000"/>
          <w:sz w:val="24"/>
          <w:szCs w:val="24"/>
          <w:lang w:val="ru-RU" w:eastAsia="kk-KZ"/>
        </w:rPr>
        <w:t>қ</w:t>
      </w:r>
      <w:r w:rsidRPr="000C1676">
        <w:rPr>
          <w:rStyle w:val="11"/>
          <w:color w:val="000000"/>
          <w:sz w:val="24"/>
          <w:szCs w:val="24"/>
          <w:lang w:val="ru-RU" w:eastAsia="kk-KZ"/>
        </w:rPr>
        <w:t xml:space="preserve"> па. Өзінен шені </w:t>
      </w:r>
      <w:r w:rsidRPr="000C1676">
        <w:rPr>
          <w:rStyle w:val="11"/>
          <w:color w:val="000000"/>
          <w:sz w:val="24"/>
          <w:szCs w:val="24"/>
          <w:lang w:val="ru-RU"/>
        </w:rPr>
        <w:t>к</w:t>
      </w:r>
      <w:r w:rsidR="00FC11D5" w:rsidRPr="000C1676">
        <w:rPr>
          <w:rStyle w:val="11"/>
          <w:color w:val="000000"/>
          <w:sz w:val="24"/>
          <w:szCs w:val="24"/>
          <w:lang w:val="ru-RU"/>
        </w:rPr>
        <w:t>ө</w:t>
      </w:r>
      <w:r w:rsidRPr="000C1676">
        <w:rPr>
          <w:rStyle w:val="11"/>
          <w:color w:val="000000"/>
          <w:sz w:val="24"/>
          <w:szCs w:val="24"/>
          <w:lang w:val="ru-RU"/>
        </w:rPr>
        <w:t>п т</w:t>
      </w:r>
      <w:r w:rsidR="00FC11D5" w:rsidRPr="000C1676">
        <w:rPr>
          <w:rStyle w:val="11"/>
          <w:color w:val="000000"/>
          <w:sz w:val="24"/>
          <w:szCs w:val="24"/>
          <w:lang w:val="ru-RU"/>
        </w:rPr>
        <w:t>ө</w:t>
      </w:r>
      <w:r w:rsidRPr="000C1676">
        <w:rPr>
          <w:rStyle w:val="11"/>
          <w:color w:val="000000"/>
          <w:sz w:val="24"/>
          <w:szCs w:val="24"/>
          <w:lang w:val="ru-RU"/>
        </w:rPr>
        <w:t xml:space="preserve">мен </w:t>
      </w:r>
      <w:r w:rsidRPr="000C1676">
        <w:rPr>
          <w:rStyle w:val="11"/>
          <w:color w:val="000000"/>
          <w:sz w:val="24"/>
          <w:szCs w:val="24"/>
          <w:lang w:val="ru-RU" w:eastAsia="kk-KZ"/>
        </w:rPr>
        <w:t xml:space="preserve">кісіден </w:t>
      </w:r>
      <w:r w:rsidR="00FC11D5" w:rsidRPr="000C1676">
        <w:rPr>
          <w:rStyle w:val="11"/>
          <w:color w:val="000000"/>
          <w:sz w:val="24"/>
          <w:szCs w:val="24"/>
          <w:lang w:val="ru-RU" w:eastAsia="kk-KZ"/>
        </w:rPr>
        <w:t>қ</w:t>
      </w:r>
      <w:r w:rsidRPr="000C1676">
        <w:rPr>
          <w:rStyle w:val="11"/>
          <w:color w:val="000000"/>
          <w:sz w:val="24"/>
          <w:szCs w:val="24"/>
          <w:lang w:val="ru-RU" w:eastAsia="kk-KZ"/>
        </w:rPr>
        <w:t xml:space="preserve">иылып </w:t>
      </w:r>
      <w:r w:rsidR="00FC11D5" w:rsidRPr="000C1676">
        <w:rPr>
          <w:rStyle w:val="11"/>
          <w:color w:val="000000"/>
          <w:sz w:val="24"/>
          <w:szCs w:val="24"/>
          <w:lang w:val="ru-RU" w:eastAsia="kk-KZ"/>
        </w:rPr>
        <w:t>ө</w:t>
      </w:r>
      <w:r w:rsidRPr="000C1676">
        <w:rPr>
          <w:rStyle w:val="11"/>
          <w:color w:val="000000"/>
          <w:sz w:val="24"/>
          <w:szCs w:val="24"/>
          <w:lang w:val="ru-RU" w:eastAsia="kk-KZ"/>
        </w:rPr>
        <w:t>тінуіні</w:t>
      </w:r>
      <w:r w:rsidR="00FC11D5" w:rsidRPr="000C1676">
        <w:rPr>
          <w:rStyle w:val="11"/>
          <w:color w:val="000000"/>
          <w:sz w:val="24"/>
          <w:szCs w:val="24"/>
          <w:lang w:val="ru-RU" w:eastAsia="kk-KZ"/>
        </w:rPr>
        <w:t>ң</w:t>
      </w:r>
      <w:r w:rsidRPr="000C1676">
        <w:rPr>
          <w:rStyle w:val="11"/>
          <w:color w:val="000000"/>
          <w:sz w:val="24"/>
          <w:szCs w:val="24"/>
          <w:lang w:val="ru-RU" w:eastAsia="kk-KZ"/>
        </w:rPr>
        <w:t xml:space="preserve"> </w:t>
      </w:r>
      <w:r w:rsidR="00FC11D5" w:rsidRPr="000C1676">
        <w:rPr>
          <w:rStyle w:val="11"/>
          <w:color w:val="000000"/>
          <w:sz w:val="24"/>
          <w:szCs w:val="24"/>
          <w:lang w:val="ru-RU" w:eastAsia="kk-KZ"/>
        </w:rPr>
        <w:t>ө</w:t>
      </w:r>
      <w:r w:rsidRPr="000C1676">
        <w:rPr>
          <w:rStyle w:val="11"/>
          <w:color w:val="000000"/>
          <w:sz w:val="24"/>
          <w:szCs w:val="24"/>
          <w:lang w:val="ru-RU" w:eastAsia="kk-KZ"/>
        </w:rPr>
        <w:t>зі үлкен парасаттылы</w:t>
      </w:r>
      <w:r w:rsidR="00FC11D5" w:rsidRPr="000C1676">
        <w:rPr>
          <w:rStyle w:val="11"/>
          <w:color w:val="000000"/>
          <w:sz w:val="24"/>
          <w:szCs w:val="24"/>
          <w:lang w:val="ru-RU" w:eastAsia="kk-KZ"/>
        </w:rPr>
        <w:t>қ</w:t>
      </w:r>
      <w:r w:rsidRPr="000C1676">
        <w:rPr>
          <w:rStyle w:val="11"/>
          <w:color w:val="000000"/>
          <w:sz w:val="24"/>
          <w:szCs w:val="24"/>
          <w:lang w:val="ru-RU" w:eastAsia="kk-KZ"/>
        </w:rPr>
        <w:t xml:space="preserve"> емес пе?.. Әкімгершілікті жек көретіндігін тай</w:t>
      </w:r>
      <w:r w:rsidR="00306581" w:rsidRPr="000C1676">
        <w:rPr>
          <w:rStyle w:val="11"/>
          <w:color w:val="000000"/>
          <w:sz w:val="24"/>
          <w:szCs w:val="24"/>
          <w:lang w:val="ru-RU" w:eastAsia="kk-KZ"/>
        </w:rPr>
        <w:t>ға</w:t>
      </w:r>
      <w:r w:rsidRPr="000C1676">
        <w:rPr>
          <w:rStyle w:val="11"/>
          <w:color w:val="000000"/>
          <w:sz w:val="24"/>
          <w:szCs w:val="24"/>
          <w:lang w:val="ru-RU" w:eastAsia="kk-KZ"/>
        </w:rPr>
        <w:t xml:space="preserve"> та</w:t>
      </w:r>
      <w:r w:rsidR="00FC11D5" w:rsidRPr="000C1676">
        <w:rPr>
          <w:rStyle w:val="11"/>
          <w:color w:val="000000"/>
          <w:sz w:val="24"/>
          <w:szCs w:val="24"/>
          <w:lang w:val="ru-RU" w:eastAsia="kk-KZ"/>
        </w:rPr>
        <w:t>ң</w:t>
      </w:r>
      <w:r w:rsidRPr="000C1676">
        <w:rPr>
          <w:rStyle w:val="11"/>
          <w:color w:val="000000"/>
          <w:sz w:val="24"/>
          <w:szCs w:val="24"/>
          <w:lang w:val="ru-RU" w:eastAsia="kk-KZ"/>
        </w:rPr>
        <w:t>ба бас</w:t>
      </w:r>
      <w:r w:rsidR="008B1A61" w:rsidRPr="000C1676">
        <w:rPr>
          <w:rStyle w:val="11"/>
          <w:color w:val="000000"/>
          <w:sz w:val="24"/>
          <w:szCs w:val="24"/>
          <w:lang w:val="ru-RU" w:eastAsia="kk-KZ"/>
        </w:rPr>
        <w:t>қан</w:t>
      </w:r>
      <w:r w:rsidRPr="000C1676">
        <w:rPr>
          <w:rStyle w:val="11"/>
          <w:color w:val="000000"/>
          <w:sz w:val="24"/>
          <w:szCs w:val="24"/>
          <w:lang w:val="ru-RU" w:eastAsia="kk-KZ"/>
        </w:rPr>
        <w:t>дай аны</w:t>
      </w:r>
      <w:r w:rsidR="00FC11D5" w:rsidRPr="000C1676">
        <w:rPr>
          <w:rStyle w:val="11"/>
          <w:color w:val="000000"/>
          <w:sz w:val="24"/>
          <w:szCs w:val="24"/>
          <w:lang w:val="ru-RU" w:eastAsia="kk-KZ"/>
        </w:rPr>
        <w:t>қ</w:t>
      </w:r>
      <w:r w:rsidRPr="000C1676">
        <w:rPr>
          <w:rStyle w:val="11"/>
          <w:color w:val="000000"/>
          <w:sz w:val="24"/>
          <w:szCs w:val="24"/>
          <w:lang w:val="ru-RU" w:eastAsia="kk-KZ"/>
        </w:rPr>
        <w:t xml:space="preserve"> айтып т</w:t>
      </w:r>
      <w:r w:rsidR="00FC11D5" w:rsidRPr="000C1676">
        <w:rPr>
          <w:rStyle w:val="11"/>
          <w:color w:val="000000"/>
          <w:sz w:val="24"/>
          <w:szCs w:val="24"/>
          <w:lang w:val="ru-RU" w:eastAsia="kk-KZ"/>
        </w:rPr>
        <w:t>ұ</w:t>
      </w:r>
      <w:r w:rsidRPr="000C1676">
        <w:rPr>
          <w:rStyle w:val="11"/>
          <w:color w:val="000000"/>
          <w:sz w:val="24"/>
          <w:szCs w:val="24"/>
          <w:lang w:val="ru-RU" w:eastAsia="kk-KZ"/>
        </w:rPr>
        <w:t>р</w:t>
      </w:r>
      <w:r w:rsidR="00306581" w:rsidRPr="000C1676">
        <w:rPr>
          <w:rStyle w:val="11"/>
          <w:color w:val="000000"/>
          <w:sz w:val="24"/>
          <w:szCs w:val="24"/>
          <w:lang w:val="ru-RU" w:eastAsia="kk-KZ"/>
        </w:rPr>
        <w:t>ға</w:t>
      </w:r>
      <w:r w:rsidRPr="000C1676">
        <w:rPr>
          <w:rStyle w:val="11"/>
          <w:color w:val="000000"/>
          <w:sz w:val="24"/>
          <w:szCs w:val="24"/>
          <w:lang w:val="ru-RU" w:eastAsia="kk-KZ"/>
        </w:rPr>
        <w:t>н жо</w:t>
      </w:r>
      <w:r w:rsidR="00FC11D5" w:rsidRPr="000C1676">
        <w:rPr>
          <w:rStyle w:val="11"/>
          <w:color w:val="000000"/>
          <w:sz w:val="24"/>
          <w:szCs w:val="24"/>
          <w:lang w:val="ru-RU" w:eastAsia="kk-KZ"/>
        </w:rPr>
        <w:t>қ</w:t>
      </w:r>
      <w:r w:rsidRPr="000C1676">
        <w:rPr>
          <w:rStyle w:val="11"/>
          <w:color w:val="000000"/>
          <w:sz w:val="24"/>
          <w:szCs w:val="24"/>
          <w:lang w:val="ru-RU" w:eastAsia="kk-KZ"/>
        </w:rPr>
        <w:t xml:space="preserve"> па ?</w:t>
      </w:r>
    </w:p>
    <w:p w:rsidR="00937236" w:rsidRPr="000C1676" w:rsidRDefault="0093723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Сонымен анамды күтіп алды</w:t>
      </w:r>
      <w:r w:rsidR="009F17A6" w:rsidRPr="000C1676">
        <w:rPr>
          <w:rStyle w:val="11"/>
          <w:color w:val="000000"/>
          <w:sz w:val="24"/>
          <w:szCs w:val="24"/>
          <w:lang w:val="ru-RU" w:eastAsia="kk-KZ"/>
        </w:rPr>
        <w:t>қ</w:t>
      </w:r>
      <w:r w:rsidRPr="000C1676">
        <w:rPr>
          <w:rStyle w:val="11"/>
          <w:color w:val="000000"/>
          <w:sz w:val="24"/>
          <w:szCs w:val="24"/>
          <w:lang w:val="ru-RU" w:eastAsia="kk-KZ"/>
        </w:rPr>
        <w:t>. Пойыз басты</w:t>
      </w:r>
      <w:r w:rsidR="009F17A6" w:rsidRPr="000C1676">
        <w:rPr>
          <w:rStyle w:val="11"/>
          <w:color w:val="000000"/>
          <w:sz w:val="24"/>
          <w:szCs w:val="24"/>
          <w:lang w:val="ru-RU" w:eastAsia="kk-KZ"/>
        </w:rPr>
        <w:t>ғы өзін ерекше құрметпен Мәскеуге қ</w:t>
      </w:r>
      <w:r w:rsidRPr="000C1676">
        <w:rPr>
          <w:rStyle w:val="11"/>
          <w:color w:val="000000"/>
          <w:sz w:val="24"/>
          <w:szCs w:val="24"/>
          <w:lang w:val="ru-RU" w:eastAsia="kk-KZ"/>
        </w:rPr>
        <w:t>алай жеткізгенін жырдай</w:t>
      </w:r>
      <w:r w:rsidR="009F17A6" w:rsidRPr="000C1676">
        <w:rPr>
          <w:rStyle w:val="11"/>
          <w:color w:val="000000"/>
          <w:sz w:val="24"/>
          <w:szCs w:val="24"/>
          <w:lang w:val="ru-RU" w:eastAsia="kk-KZ"/>
        </w:rPr>
        <w:t xml:space="preserve"> етіп айтып байғ</w:t>
      </w:r>
      <w:r w:rsidRPr="000C1676">
        <w:rPr>
          <w:rStyle w:val="11"/>
          <w:color w:val="000000"/>
          <w:sz w:val="24"/>
          <w:szCs w:val="24"/>
          <w:lang w:val="ru-RU" w:eastAsia="kk-KZ"/>
        </w:rPr>
        <w:t xml:space="preserve">ұс анам мәз. Жарты айдан бері </w:t>
      </w:r>
      <w:r w:rsidR="00752595" w:rsidRPr="000C1676">
        <w:rPr>
          <w:rStyle w:val="11"/>
          <w:color w:val="000000"/>
          <w:sz w:val="24"/>
          <w:szCs w:val="24"/>
          <w:lang w:val="ru-RU" w:eastAsia="kk-KZ"/>
        </w:rPr>
        <w:t>Тұрар</w:t>
      </w:r>
      <w:r w:rsidRPr="000C1676">
        <w:rPr>
          <w:rStyle w:val="11"/>
          <w:color w:val="000000"/>
          <w:sz w:val="24"/>
          <w:szCs w:val="24"/>
          <w:lang w:val="ru-RU" w:eastAsia="kk-KZ"/>
        </w:rPr>
        <w:t>ды</w:t>
      </w:r>
      <w:r w:rsidR="009F17A6" w:rsidRPr="000C1676">
        <w:rPr>
          <w:rStyle w:val="11"/>
          <w:color w:val="000000"/>
          <w:sz w:val="24"/>
          <w:szCs w:val="24"/>
          <w:lang w:val="ru-RU" w:eastAsia="kk-KZ"/>
        </w:rPr>
        <w:t>ң үйінде тұ</w:t>
      </w:r>
      <w:r w:rsidRPr="000C1676">
        <w:rPr>
          <w:rStyle w:val="11"/>
          <w:color w:val="000000"/>
          <w:sz w:val="24"/>
          <w:szCs w:val="24"/>
          <w:lang w:val="ru-RU" w:eastAsia="kk-KZ"/>
        </w:rPr>
        <w:t>ратынымды естіп:</w:t>
      </w:r>
    </w:p>
    <w:p w:rsidR="00937236" w:rsidRPr="000C1676" w:rsidRDefault="009F17A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Тұрар, қ</w:t>
      </w:r>
      <w:r w:rsidR="00937236" w:rsidRPr="000C1676">
        <w:rPr>
          <w:rStyle w:val="11"/>
          <w:color w:val="000000"/>
          <w:sz w:val="24"/>
          <w:szCs w:val="24"/>
          <w:lang w:val="ru-RU" w:eastAsia="kk-KZ"/>
        </w:rPr>
        <w:t xml:space="preserve">арағым, бұларың </w:t>
      </w:r>
      <w:r w:rsidR="00937236" w:rsidRPr="000C1676">
        <w:rPr>
          <w:rStyle w:val="11"/>
          <w:color w:val="000000"/>
          <w:sz w:val="24"/>
          <w:szCs w:val="24"/>
          <w:lang w:val="ru-RU"/>
        </w:rPr>
        <w:t xml:space="preserve">не? </w:t>
      </w:r>
      <w:r w:rsidR="00937236" w:rsidRPr="000C1676">
        <w:rPr>
          <w:rStyle w:val="11"/>
          <w:color w:val="000000"/>
          <w:sz w:val="24"/>
          <w:szCs w:val="24"/>
          <w:lang w:val="ru-RU" w:eastAsia="kk-KZ"/>
        </w:rPr>
        <w:t xml:space="preserve">Қызымды тектен </w:t>
      </w:r>
      <w:r w:rsidR="00937236" w:rsidRPr="000C1676">
        <w:rPr>
          <w:rStyle w:val="11"/>
          <w:color w:val="000000"/>
          <w:sz w:val="24"/>
          <w:szCs w:val="24"/>
          <w:lang w:val="ru-RU"/>
        </w:rPr>
        <w:t xml:space="preserve">тек </w:t>
      </w:r>
      <w:r w:rsidR="00937236" w:rsidRPr="000C1676">
        <w:rPr>
          <w:rStyle w:val="11"/>
          <w:color w:val="000000"/>
          <w:sz w:val="24"/>
          <w:szCs w:val="24"/>
          <w:lang w:val="ru-RU" w:eastAsia="kk-KZ"/>
        </w:rPr>
        <w:t>күйеуден шы</w:t>
      </w:r>
      <w:r w:rsidRPr="000C1676">
        <w:rPr>
          <w:rStyle w:val="11"/>
          <w:color w:val="000000"/>
          <w:sz w:val="24"/>
          <w:szCs w:val="24"/>
          <w:lang w:val="ru-RU" w:eastAsia="kk-KZ"/>
        </w:rPr>
        <w:t>қ</w:t>
      </w:r>
      <w:r w:rsidR="00937236" w:rsidRPr="000C1676">
        <w:rPr>
          <w:rStyle w:val="11"/>
          <w:color w:val="000000"/>
          <w:sz w:val="24"/>
          <w:szCs w:val="24"/>
          <w:lang w:val="ru-RU" w:eastAsia="kk-KZ"/>
        </w:rPr>
        <w:t>ты деген ат</w:t>
      </w:r>
      <w:r w:rsidRPr="000C1676">
        <w:rPr>
          <w:rStyle w:val="11"/>
          <w:color w:val="000000"/>
          <w:sz w:val="24"/>
          <w:szCs w:val="24"/>
          <w:lang w:val="ru-RU" w:eastAsia="kk-KZ"/>
        </w:rPr>
        <w:t>қа қ</w:t>
      </w:r>
      <w:r w:rsidR="00937236" w:rsidRPr="000C1676">
        <w:rPr>
          <w:rStyle w:val="11"/>
          <w:color w:val="000000"/>
          <w:sz w:val="24"/>
          <w:szCs w:val="24"/>
          <w:lang w:val="ru-RU" w:eastAsia="kk-KZ"/>
        </w:rPr>
        <w:t>алдырм</w:t>
      </w:r>
      <w:r w:rsidR="008B1A61" w:rsidRPr="000C1676">
        <w:rPr>
          <w:rStyle w:val="11"/>
          <w:color w:val="000000"/>
          <w:sz w:val="24"/>
          <w:szCs w:val="24"/>
          <w:lang w:val="ru-RU" w:eastAsia="kk-KZ"/>
        </w:rPr>
        <w:t>ақ</w:t>
      </w:r>
      <w:r w:rsidRPr="000C1676">
        <w:rPr>
          <w:rStyle w:val="11"/>
          <w:color w:val="000000"/>
          <w:sz w:val="24"/>
          <w:szCs w:val="24"/>
          <w:lang w:val="ru-RU" w:eastAsia="kk-KZ"/>
        </w:rPr>
        <w:t>сың ба? Ертерек үйленің</w:t>
      </w:r>
      <w:r w:rsidR="00937236" w:rsidRPr="000C1676">
        <w:rPr>
          <w:rStyle w:val="11"/>
          <w:color w:val="000000"/>
          <w:sz w:val="24"/>
          <w:szCs w:val="24"/>
          <w:lang w:val="ru-RU" w:eastAsia="kk-KZ"/>
        </w:rPr>
        <w:t xml:space="preserve">дер, </w:t>
      </w:r>
      <w:r w:rsidRPr="000C1676">
        <w:rPr>
          <w:rStyle w:val="11"/>
          <w:color w:val="000000"/>
          <w:sz w:val="24"/>
          <w:szCs w:val="24"/>
          <w:lang w:val="ru-RU" w:eastAsia="kk-KZ"/>
        </w:rPr>
        <w:t>-</w:t>
      </w:r>
      <w:r w:rsidR="00937236" w:rsidRPr="000C1676">
        <w:rPr>
          <w:rStyle w:val="11"/>
          <w:color w:val="000000"/>
          <w:sz w:val="24"/>
          <w:szCs w:val="24"/>
          <w:lang w:val="ru-RU" w:eastAsia="kk-KZ"/>
        </w:rPr>
        <w:t xml:space="preserve"> деді күліп. Тұрар </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 xml:space="preserve">зарып: «Апа, </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 xml:space="preserve">зыңызды </w:t>
      </w:r>
      <w:r w:rsidRPr="000C1676">
        <w:rPr>
          <w:rStyle w:val="11"/>
          <w:color w:val="000000"/>
          <w:sz w:val="24"/>
          <w:szCs w:val="24"/>
          <w:lang w:val="ru-RU" w:eastAsia="kk-KZ"/>
        </w:rPr>
        <w:t xml:space="preserve"> </w:t>
      </w:r>
      <w:r w:rsidR="00937236" w:rsidRPr="000C1676">
        <w:rPr>
          <w:rStyle w:val="11"/>
          <w:color w:val="000000"/>
          <w:sz w:val="24"/>
          <w:szCs w:val="24"/>
          <w:lang w:val="ru-RU" w:eastAsia="kk-KZ"/>
        </w:rPr>
        <w:t xml:space="preserve">кім алса </w:t>
      </w:r>
      <w:r w:rsidR="00937236" w:rsidRPr="000C1676">
        <w:rPr>
          <w:rStyle w:val="11"/>
          <w:color w:val="000000"/>
          <w:sz w:val="24"/>
          <w:szCs w:val="24"/>
          <w:lang w:val="ru-RU"/>
        </w:rPr>
        <w:t xml:space="preserve">да, </w:t>
      </w:r>
      <w:r w:rsidR="00937236" w:rsidRPr="000C1676">
        <w:rPr>
          <w:rStyle w:val="11"/>
          <w:color w:val="000000"/>
          <w:sz w:val="24"/>
          <w:szCs w:val="24"/>
          <w:lang w:val="ru-RU" w:eastAsia="kk-KZ"/>
        </w:rPr>
        <w:t xml:space="preserve">пәктігіне шүбәланбайды. Әзизадай </w:t>
      </w:r>
      <w:r w:rsidR="00937236" w:rsidRPr="000C1676">
        <w:rPr>
          <w:rStyle w:val="11"/>
          <w:color w:val="000000"/>
          <w:sz w:val="24"/>
          <w:szCs w:val="24"/>
          <w:lang w:val="ru-RU"/>
        </w:rPr>
        <w:t xml:space="preserve">жары бар </w:t>
      </w:r>
      <w:r w:rsidRPr="000C1676">
        <w:rPr>
          <w:rStyle w:val="11"/>
          <w:color w:val="000000"/>
          <w:sz w:val="24"/>
          <w:szCs w:val="24"/>
          <w:lang w:val="ru-RU" w:eastAsia="kk-KZ"/>
        </w:rPr>
        <w:t>жігітте арман болмас... Бұралаң</w:t>
      </w:r>
      <w:r w:rsidR="00937236" w:rsidRPr="000C1676">
        <w:rPr>
          <w:rStyle w:val="11"/>
          <w:color w:val="000000"/>
          <w:sz w:val="24"/>
          <w:szCs w:val="24"/>
          <w:lang w:val="ru-RU" w:eastAsia="kk-KZ"/>
        </w:rPr>
        <w:t xml:space="preserve"> тағдырымды ойлап, </w:t>
      </w:r>
      <w:r w:rsidR="00937236" w:rsidRPr="000C1676">
        <w:rPr>
          <w:rStyle w:val="11"/>
          <w:color w:val="000000"/>
          <w:sz w:val="24"/>
          <w:szCs w:val="24"/>
          <w:lang w:val="ru-RU"/>
        </w:rPr>
        <w:t xml:space="preserve">не </w:t>
      </w:r>
      <w:r w:rsidR="00937236" w:rsidRPr="000C1676">
        <w:rPr>
          <w:rStyle w:val="11"/>
          <w:color w:val="000000"/>
          <w:sz w:val="24"/>
          <w:szCs w:val="24"/>
          <w:lang w:val="ru-RU" w:eastAsia="kk-KZ"/>
        </w:rPr>
        <w:t xml:space="preserve">әкесі, </w:t>
      </w:r>
      <w:r w:rsidR="00937236" w:rsidRPr="000C1676">
        <w:rPr>
          <w:rStyle w:val="11"/>
          <w:color w:val="000000"/>
          <w:sz w:val="24"/>
          <w:szCs w:val="24"/>
          <w:lang w:val="ru-RU"/>
        </w:rPr>
        <w:t xml:space="preserve">не </w:t>
      </w:r>
      <w:r w:rsidRPr="000C1676">
        <w:rPr>
          <w:rStyle w:val="11"/>
          <w:color w:val="000000"/>
          <w:sz w:val="24"/>
          <w:szCs w:val="24"/>
          <w:lang w:val="ru-RU" w:eastAsia="kk-KZ"/>
        </w:rPr>
        <w:t>шешесі жоқ</w:t>
      </w:r>
      <w:r w:rsidR="00937236" w:rsidRPr="000C1676">
        <w:rPr>
          <w:rStyle w:val="11"/>
          <w:color w:val="000000"/>
          <w:sz w:val="24"/>
          <w:szCs w:val="24"/>
          <w:lang w:val="ru-RU" w:eastAsia="kk-KZ"/>
        </w:rPr>
        <w:t xml:space="preserve"> тұлдыр жетім </w:t>
      </w:r>
      <w:r w:rsidR="00752595" w:rsidRPr="000C1676">
        <w:rPr>
          <w:rStyle w:val="11"/>
          <w:color w:val="000000"/>
          <w:sz w:val="24"/>
          <w:szCs w:val="24"/>
          <w:lang w:val="ru-RU" w:eastAsia="kk-KZ"/>
        </w:rPr>
        <w:t>Тұрар</w:t>
      </w:r>
      <w:r w:rsidR="00937236" w:rsidRPr="000C1676">
        <w:rPr>
          <w:rStyle w:val="11"/>
          <w:color w:val="000000"/>
          <w:sz w:val="24"/>
          <w:szCs w:val="24"/>
          <w:lang w:val="ru-RU" w:eastAsia="kk-KZ"/>
        </w:rPr>
        <w:t xml:space="preserve">ға Арифа ханым </w:t>
      </w:r>
      <w:r w:rsidR="002C67A5" w:rsidRPr="000C1676">
        <w:rPr>
          <w:rStyle w:val="11"/>
          <w:color w:val="000000"/>
          <w:sz w:val="24"/>
          <w:szCs w:val="24"/>
          <w:lang w:val="ru-RU" w:eastAsia="kk-KZ"/>
        </w:rPr>
        <w:t>қы</w:t>
      </w:r>
      <w:r w:rsidRPr="000C1676">
        <w:rPr>
          <w:rStyle w:val="11"/>
          <w:color w:val="000000"/>
          <w:sz w:val="24"/>
          <w:szCs w:val="24"/>
          <w:lang w:val="ru-RU" w:eastAsia="kk-KZ"/>
        </w:rPr>
        <w:t>зын бере қ</w:t>
      </w:r>
      <w:r w:rsidR="00937236" w:rsidRPr="000C1676">
        <w:rPr>
          <w:rStyle w:val="11"/>
          <w:color w:val="000000"/>
          <w:sz w:val="24"/>
          <w:szCs w:val="24"/>
          <w:lang w:val="ru-RU" w:eastAsia="kk-KZ"/>
        </w:rPr>
        <w:t xml:space="preserve">ояр </w:t>
      </w:r>
      <w:r w:rsidR="00937236" w:rsidRPr="000C1676">
        <w:rPr>
          <w:rStyle w:val="11"/>
          <w:color w:val="000000"/>
          <w:sz w:val="24"/>
          <w:szCs w:val="24"/>
          <w:lang w:val="ru-RU"/>
        </w:rPr>
        <w:t xml:space="preserve">ма </w:t>
      </w:r>
      <w:r w:rsidRPr="000C1676">
        <w:rPr>
          <w:rStyle w:val="11"/>
          <w:color w:val="000000"/>
          <w:sz w:val="24"/>
          <w:szCs w:val="24"/>
          <w:lang w:val="ru-RU" w:eastAsia="kk-KZ"/>
        </w:rPr>
        <w:t>екен деп қ</w:t>
      </w:r>
      <w:r w:rsidR="00937236" w:rsidRPr="000C1676">
        <w:rPr>
          <w:rStyle w:val="11"/>
          <w:color w:val="000000"/>
          <w:sz w:val="24"/>
          <w:szCs w:val="24"/>
          <w:lang w:val="ru-RU" w:eastAsia="kk-KZ"/>
        </w:rPr>
        <w:t xml:space="preserve">ауіптенгенім </w:t>
      </w:r>
      <w:r w:rsidR="00937236" w:rsidRPr="000C1676">
        <w:rPr>
          <w:rStyle w:val="11"/>
          <w:color w:val="000000"/>
          <w:sz w:val="24"/>
          <w:szCs w:val="24"/>
          <w:lang w:val="ru-RU"/>
        </w:rPr>
        <w:t xml:space="preserve">рас. </w:t>
      </w:r>
      <w:r w:rsidRPr="000C1676">
        <w:rPr>
          <w:rStyle w:val="11"/>
          <w:color w:val="000000"/>
          <w:sz w:val="24"/>
          <w:szCs w:val="24"/>
          <w:lang w:val="ru-RU" w:eastAsia="kk-KZ"/>
        </w:rPr>
        <w:t>Ұ</w:t>
      </w:r>
      <w:r w:rsidR="00937236" w:rsidRPr="000C1676">
        <w:rPr>
          <w:rStyle w:val="11"/>
          <w:color w:val="000000"/>
          <w:sz w:val="24"/>
          <w:szCs w:val="24"/>
          <w:lang w:val="ru-RU" w:eastAsia="kk-KZ"/>
        </w:rPr>
        <w:t xml:space="preserve">лыңыз бен </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зыңызды о</w:t>
      </w:r>
      <w:r w:rsidR="00752595" w:rsidRPr="000C1676">
        <w:rPr>
          <w:rStyle w:val="11"/>
          <w:color w:val="000000"/>
          <w:sz w:val="24"/>
          <w:szCs w:val="24"/>
          <w:lang w:val="ru-RU" w:eastAsia="kk-KZ"/>
        </w:rPr>
        <w:t>қу</w:t>
      </w:r>
      <w:r w:rsidR="00937236" w:rsidRPr="000C1676">
        <w:rPr>
          <w:rStyle w:val="11"/>
          <w:color w:val="000000"/>
          <w:sz w:val="24"/>
          <w:szCs w:val="24"/>
          <w:lang w:val="ru-RU" w:eastAsia="kk-KZ"/>
        </w:rPr>
        <w:t>ға түсіріп, орналастырсам, оған а</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 xml:space="preserve"> тілеп отырғаным жо</w:t>
      </w:r>
      <w:r w:rsidRPr="000C1676">
        <w:rPr>
          <w:rStyle w:val="11"/>
          <w:color w:val="000000"/>
          <w:sz w:val="24"/>
          <w:szCs w:val="24"/>
          <w:lang w:val="ru-RU" w:eastAsia="kk-KZ"/>
        </w:rPr>
        <w:t>қ</w:t>
      </w:r>
      <w:r w:rsidR="00937236" w:rsidRPr="000C1676">
        <w:rPr>
          <w:rStyle w:val="11"/>
          <w:color w:val="000000"/>
          <w:sz w:val="24"/>
          <w:szCs w:val="24"/>
          <w:lang w:val="ru-RU" w:eastAsia="kk-KZ"/>
        </w:rPr>
        <w:t xml:space="preserve">. Менің </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зметім осындай. Қолдан келгенше халы</w:t>
      </w:r>
      <w:r w:rsidRPr="000C1676">
        <w:rPr>
          <w:rStyle w:val="11"/>
          <w:color w:val="000000"/>
          <w:sz w:val="24"/>
          <w:szCs w:val="24"/>
          <w:lang w:val="ru-RU" w:eastAsia="kk-KZ"/>
        </w:rPr>
        <w:t>ққа, адамдарға қамқ</w:t>
      </w:r>
      <w:r w:rsidR="00937236" w:rsidRPr="000C1676">
        <w:rPr>
          <w:rStyle w:val="11"/>
          <w:color w:val="000000"/>
          <w:sz w:val="24"/>
          <w:szCs w:val="24"/>
          <w:lang w:val="ru-RU" w:eastAsia="kk-KZ"/>
        </w:rPr>
        <w:t>орл</w:t>
      </w:r>
      <w:r w:rsidRPr="000C1676">
        <w:rPr>
          <w:rStyle w:val="11"/>
          <w:color w:val="000000"/>
          <w:sz w:val="24"/>
          <w:szCs w:val="24"/>
          <w:lang w:val="ru-RU" w:eastAsia="kk-KZ"/>
        </w:rPr>
        <w:t>ық</w:t>
      </w:r>
      <w:r w:rsidR="00937236" w:rsidRPr="000C1676">
        <w:rPr>
          <w:rStyle w:val="11"/>
          <w:color w:val="000000"/>
          <w:sz w:val="24"/>
          <w:szCs w:val="24"/>
          <w:lang w:val="ru-RU" w:eastAsia="kk-KZ"/>
        </w:rPr>
        <w:t xml:space="preserve"> жасау. </w:t>
      </w:r>
      <w:r w:rsidRPr="000C1676">
        <w:rPr>
          <w:rStyle w:val="11"/>
          <w:color w:val="000000"/>
          <w:sz w:val="24"/>
          <w:szCs w:val="24"/>
          <w:lang w:val="ru-RU" w:eastAsia="kk-KZ"/>
        </w:rPr>
        <w:t>Ал, мені өмір есейтіп, біраз шың</w:t>
      </w:r>
      <w:r w:rsidR="00937236" w:rsidRPr="000C1676">
        <w:rPr>
          <w:rStyle w:val="11"/>
          <w:color w:val="000000"/>
          <w:sz w:val="24"/>
          <w:szCs w:val="24"/>
          <w:lang w:val="ru-RU" w:eastAsia="kk-KZ"/>
        </w:rPr>
        <w:t>дады ғой!.. Қызыңыздың</w:t>
      </w:r>
      <w:r w:rsidRPr="000C1676">
        <w:rPr>
          <w:rStyle w:val="11"/>
          <w:color w:val="000000"/>
          <w:sz w:val="24"/>
          <w:szCs w:val="24"/>
          <w:lang w:val="ru-RU" w:eastAsia="kk-KZ"/>
        </w:rPr>
        <w:t xml:space="preserve"> </w:t>
      </w:r>
      <w:r w:rsidR="00937236" w:rsidRPr="000C1676">
        <w:rPr>
          <w:rStyle w:val="11"/>
          <w:color w:val="000000"/>
          <w:sz w:val="24"/>
          <w:szCs w:val="24"/>
          <w:lang w:val="ru-RU" w:eastAsia="kk-KZ"/>
        </w:rPr>
        <w:t>ба</w:t>
      </w:r>
      <w:r w:rsidR="002C67A5" w:rsidRPr="000C1676">
        <w:rPr>
          <w:rStyle w:val="11"/>
          <w:color w:val="000000"/>
          <w:sz w:val="24"/>
          <w:szCs w:val="24"/>
          <w:lang w:val="ru-RU" w:eastAsia="kk-KZ"/>
        </w:rPr>
        <w:t>қы</w:t>
      </w:r>
      <w:r w:rsidR="00937236" w:rsidRPr="000C1676">
        <w:rPr>
          <w:rStyle w:val="11"/>
          <w:color w:val="000000"/>
          <w:sz w:val="24"/>
          <w:szCs w:val="24"/>
          <w:lang w:val="ru-RU" w:eastAsia="kk-KZ"/>
        </w:rPr>
        <w:t xml:space="preserve">тты болуын Сізден </w:t>
      </w:r>
      <w:r w:rsidR="00937236" w:rsidRPr="000C1676">
        <w:rPr>
          <w:rStyle w:val="11"/>
          <w:color w:val="000000"/>
          <w:sz w:val="24"/>
          <w:szCs w:val="24"/>
          <w:lang w:val="ru-RU"/>
        </w:rPr>
        <w:t xml:space="preserve">кем </w:t>
      </w:r>
      <w:r w:rsidR="00937236" w:rsidRPr="000C1676">
        <w:rPr>
          <w:rStyle w:val="11"/>
          <w:color w:val="000000"/>
          <w:sz w:val="24"/>
          <w:szCs w:val="24"/>
          <w:lang w:val="ru-RU" w:eastAsia="kk-KZ"/>
        </w:rPr>
        <w:t xml:space="preserve">тілемеймін, содан </w:t>
      </w:r>
      <w:r w:rsidR="00937236" w:rsidRPr="000C1676">
        <w:rPr>
          <w:rStyle w:val="11"/>
          <w:color w:val="000000"/>
          <w:sz w:val="24"/>
          <w:szCs w:val="24"/>
          <w:lang w:val="ru-RU"/>
        </w:rPr>
        <w:t xml:space="preserve">да </w:t>
      </w:r>
      <w:r w:rsidR="00937236" w:rsidRPr="000C1676">
        <w:rPr>
          <w:rStyle w:val="11"/>
          <w:color w:val="000000"/>
          <w:sz w:val="24"/>
          <w:szCs w:val="24"/>
          <w:lang w:val="ru-RU" w:eastAsia="kk-KZ"/>
        </w:rPr>
        <w:t xml:space="preserve">шығар гүліңізді үзуге </w:t>
      </w:r>
      <w:r w:rsidRPr="000C1676">
        <w:rPr>
          <w:rStyle w:val="11"/>
          <w:color w:val="000000"/>
          <w:sz w:val="24"/>
          <w:szCs w:val="24"/>
          <w:lang w:val="ru-RU" w:eastAsia="kk-KZ"/>
        </w:rPr>
        <w:t>қ</w:t>
      </w:r>
      <w:r w:rsidR="00937236" w:rsidRPr="000C1676">
        <w:rPr>
          <w:rStyle w:val="11"/>
          <w:color w:val="000000"/>
          <w:sz w:val="24"/>
          <w:szCs w:val="24"/>
          <w:lang w:val="ru-RU" w:eastAsia="kk-KZ"/>
        </w:rPr>
        <w:t xml:space="preserve">имадым», </w:t>
      </w:r>
      <w:r w:rsidRPr="000C1676">
        <w:rPr>
          <w:rStyle w:val="11"/>
          <w:color w:val="000000"/>
          <w:sz w:val="24"/>
          <w:szCs w:val="24"/>
          <w:lang w:val="ru-RU" w:eastAsia="kk-KZ"/>
        </w:rPr>
        <w:t>- деді мұң</w:t>
      </w:r>
      <w:r w:rsidR="00937236" w:rsidRPr="000C1676">
        <w:rPr>
          <w:rStyle w:val="11"/>
          <w:color w:val="000000"/>
          <w:sz w:val="24"/>
          <w:szCs w:val="24"/>
          <w:lang w:val="ru-RU" w:eastAsia="kk-KZ"/>
        </w:rPr>
        <w:t>айып.</w:t>
      </w:r>
    </w:p>
    <w:p w:rsidR="00937236" w:rsidRPr="000C1676" w:rsidRDefault="0093723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Алабұртып</w:t>
      </w:r>
      <w:r w:rsidR="009F17A6" w:rsidRPr="000C1676">
        <w:rPr>
          <w:rStyle w:val="11"/>
          <w:color w:val="000000"/>
          <w:sz w:val="24"/>
          <w:szCs w:val="24"/>
          <w:lang w:val="ru-RU" w:eastAsia="kk-KZ"/>
        </w:rPr>
        <w:t xml:space="preserve"> ұяттан өртеніп тұ</w:t>
      </w:r>
      <w:r w:rsidRPr="000C1676">
        <w:rPr>
          <w:rStyle w:val="11"/>
          <w:color w:val="000000"/>
          <w:sz w:val="24"/>
          <w:szCs w:val="24"/>
          <w:lang w:val="ru-RU" w:eastAsia="kk-KZ"/>
        </w:rPr>
        <w:t xml:space="preserve">рсам </w:t>
      </w:r>
      <w:r w:rsidRPr="000C1676">
        <w:rPr>
          <w:rStyle w:val="11"/>
          <w:color w:val="000000"/>
          <w:sz w:val="24"/>
          <w:szCs w:val="24"/>
          <w:lang w:val="ru-RU"/>
        </w:rPr>
        <w:t xml:space="preserve">да: </w:t>
      </w:r>
      <w:r w:rsidRPr="000C1676">
        <w:rPr>
          <w:rStyle w:val="11"/>
          <w:color w:val="000000"/>
          <w:sz w:val="24"/>
          <w:szCs w:val="24"/>
          <w:lang w:val="ru-RU" w:eastAsia="kk-KZ"/>
        </w:rPr>
        <w:t>«</w:t>
      </w:r>
      <w:r w:rsidR="00752595" w:rsidRPr="000C1676">
        <w:rPr>
          <w:rStyle w:val="11"/>
          <w:color w:val="000000"/>
          <w:sz w:val="24"/>
          <w:szCs w:val="24"/>
          <w:lang w:val="ru-RU" w:eastAsia="kk-KZ"/>
        </w:rPr>
        <w:t>Тұрар</w:t>
      </w:r>
      <w:r w:rsidRPr="000C1676">
        <w:rPr>
          <w:rStyle w:val="11"/>
          <w:color w:val="000000"/>
          <w:sz w:val="24"/>
          <w:szCs w:val="24"/>
          <w:lang w:val="ru-RU" w:eastAsia="kk-KZ"/>
        </w:rPr>
        <w:t xml:space="preserve">, сізбен </w:t>
      </w:r>
      <w:r w:rsidRPr="000C1676">
        <w:rPr>
          <w:rStyle w:val="11"/>
          <w:color w:val="000000"/>
          <w:sz w:val="24"/>
          <w:szCs w:val="24"/>
          <w:lang w:val="ru-RU"/>
        </w:rPr>
        <w:t xml:space="preserve">от пен </w:t>
      </w:r>
      <w:r w:rsidRPr="000C1676">
        <w:rPr>
          <w:rStyle w:val="11"/>
          <w:color w:val="000000"/>
          <w:sz w:val="24"/>
          <w:szCs w:val="24"/>
          <w:lang w:val="ru-RU" w:eastAsia="kk-KZ"/>
        </w:rPr>
        <w:t xml:space="preserve">суға түсуге бармын» </w:t>
      </w:r>
      <w:r w:rsidR="009F17A6" w:rsidRPr="000C1676">
        <w:rPr>
          <w:rStyle w:val="11"/>
          <w:color w:val="000000"/>
          <w:sz w:val="24"/>
          <w:szCs w:val="24"/>
          <w:lang w:val="ru-RU" w:eastAsia="kk-KZ"/>
        </w:rPr>
        <w:t>-</w:t>
      </w:r>
      <w:r w:rsidRPr="000C1676">
        <w:rPr>
          <w:rStyle w:val="11"/>
          <w:color w:val="000000"/>
          <w:sz w:val="24"/>
          <w:szCs w:val="24"/>
          <w:lang w:val="ru-RU" w:eastAsia="kk-KZ"/>
        </w:rPr>
        <w:t xml:space="preserve"> дедім мен жалма-жан. Апам маған жалт </w:t>
      </w:r>
      <w:r w:rsidR="009F17A6" w:rsidRPr="000C1676">
        <w:rPr>
          <w:rStyle w:val="11"/>
          <w:color w:val="000000"/>
          <w:sz w:val="24"/>
          <w:szCs w:val="24"/>
          <w:lang w:val="ru-RU" w:eastAsia="kk-KZ"/>
        </w:rPr>
        <w:t>қ</w:t>
      </w:r>
      <w:r w:rsidRPr="000C1676">
        <w:rPr>
          <w:rStyle w:val="11"/>
          <w:color w:val="000000"/>
          <w:sz w:val="24"/>
          <w:szCs w:val="24"/>
          <w:lang w:val="ru-RU" w:eastAsia="kk-KZ"/>
        </w:rPr>
        <w:t xml:space="preserve">арады </w:t>
      </w:r>
      <w:r w:rsidRPr="000C1676">
        <w:rPr>
          <w:rStyle w:val="11"/>
          <w:color w:val="000000"/>
          <w:sz w:val="24"/>
          <w:szCs w:val="24"/>
          <w:lang w:val="ru-RU"/>
        </w:rPr>
        <w:t xml:space="preserve">да: </w:t>
      </w:r>
      <w:r w:rsidRPr="000C1676">
        <w:rPr>
          <w:rStyle w:val="11"/>
          <w:color w:val="000000"/>
          <w:sz w:val="24"/>
          <w:szCs w:val="24"/>
          <w:lang w:val="ru-RU" w:eastAsia="kk-KZ"/>
        </w:rPr>
        <w:t xml:space="preserve">«Қарағым, </w:t>
      </w:r>
      <w:r w:rsidR="00752595" w:rsidRPr="000C1676">
        <w:rPr>
          <w:rStyle w:val="11"/>
          <w:color w:val="000000"/>
          <w:sz w:val="24"/>
          <w:szCs w:val="24"/>
          <w:lang w:val="ru-RU" w:eastAsia="kk-KZ"/>
        </w:rPr>
        <w:t>Тұрар</w:t>
      </w:r>
      <w:r w:rsidRPr="000C1676">
        <w:rPr>
          <w:rStyle w:val="11"/>
          <w:color w:val="000000"/>
          <w:sz w:val="24"/>
          <w:szCs w:val="24"/>
          <w:lang w:val="ru-RU" w:eastAsia="kk-KZ"/>
        </w:rPr>
        <w:t xml:space="preserve">. </w:t>
      </w:r>
      <w:r w:rsidRPr="000C1676">
        <w:rPr>
          <w:rStyle w:val="11"/>
          <w:color w:val="000000"/>
          <w:sz w:val="24"/>
          <w:szCs w:val="24"/>
          <w:lang w:val="ru-RU"/>
        </w:rPr>
        <w:t xml:space="preserve">Неге </w:t>
      </w:r>
      <w:r w:rsidRPr="000C1676">
        <w:rPr>
          <w:rStyle w:val="11"/>
          <w:color w:val="000000"/>
          <w:sz w:val="24"/>
          <w:szCs w:val="24"/>
          <w:lang w:val="ru-RU" w:eastAsia="kk-KZ"/>
        </w:rPr>
        <w:t>тұлдыр жетіммін дейсің, сенің әкең мен шеше</w:t>
      </w:r>
      <w:r w:rsidR="009F17A6" w:rsidRPr="000C1676">
        <w:rPr>
          <w:rStyle w:val="11"/>
          <w:color w:val="000000"/>
          <w:sz w:val="24"/>
          <w:szCs w:val="24"/>
          <w:lang w:val="ru-RU" w:eastAsia="kk-KZ"/>
        </w:rPr>
        <w:t>ң</w:t>
      </w:r>
      <w:r w:rsidRPr="000C1676">
        <w:rPr>
          <w:rStyle w:val="11"/>
          <w:color w:val="000000"/>
          <w:sz w:val="24"/>
          <w:szCs w:val="24"/>
          <w:lang w:val="ru-RU" w:eastAsia="kk-KZ"/>
        </w:rPr>
        <w:t xml:space="preserve"> өкімет </w:t>
      </w:r>
      <w:r w:rsidRPr="000C1676">
        <w:rPr>
          <w:rStyle w:val="11"/>
          <w:color w:val="000000"/>
          <w:sz w:val="24"/>
          <w:szCs w:val="24"/>
          <w:lang w:val="ru-RU"/>
        </w:rPr>
        <w:t xml:space="preserve">пен партия емес </w:t>
      </w:r>
      <w:r w:rsidRPr="000C1676">
        <w:rPr>
          <w:rStyle w:val="11"/>
          <w:color w:val="000000"/>
          <w:sz w:val="24"/>
          <w:szCs w:val="24"/>
          <w:lang w:val="ru-RU" w:eastAsia="kk-KZ"/>
        </w:rPr>
        <w:t xml:space="preserve">пе? Өкімет пен </w:t>
      </w:r>
      <w:r w:rsidRPr="000C1676">
        <w:rPr>
          <w:rStyle w:val="11"/>
          <w:color w:val="000000"/>
          <w:sz w:val="24"/>
          <w:szCs w:val="24"/>
          <w:lang w:val="ru-RU"/>
        </w:rPr>
        <w:t xml:space="preserve">партия </w:t>
      </w:r>
      <w:r w:rsidRPr="000C1676">
        <w:rPr>
          <w:rStyle w:val="11"/>
          <w:color w:val="000000"/>
          <w:sz w:val="24"/>
          <w:szCs w:val="24"/>
          <w:lang w:val="ru-RU" w:eastAsia="kk-KZ"/>
        </w:rPr>
        <w:t>аман болса, перзенттік парызын адал ат</w:t>
      </w:r>
      <w:r w:rsidR="009F17A6" w:rsidRPr="000C1676">
        <w:rPr>
          <w:rStyle w:val="11"/>
          <w:color w:val="000000"/>
          <w:sz w:val="24"/>
          <w:szCs w:val="24"/>
          <w:lang w:val="ru-RU" w:eastAsia="kk-KZ"/>
        </w:rPr>
        <w:t>қ</w:t>
      </w:r>
      <w:r w:rsidRPr="000C1676">
        <w:rPr>
          <w:rStyle w:val="11"/>
          <w:color w:val="000000"/>
          <w:sz w:val="24"/>
          <w:szCs w:val="24"/>
          <w:lang w:val="ru-RU" w:eastAsia="kk-KZ"/>
        </w:rPr>
        <w:t>арып жүрген өзі</w:t>
      </w:r>
      <w:r w:rsidR="009F17A6" w:rsidRPr="000C1676">
        <w:rPr>
          <w:rStyle w:val="11"/>
          <w:color w:val="000000"/>
          <w:sz w:val="24"/>
          <w:szCs w:val="24"/>
          <w:lang w:val="ru-RU" w:eastAsia="kk-KZ"/>
        </w:rPr>
        <w:t>ң</w:t>
      </w:r>
      <w:r w:rsidRPr="000C1676">
        <w:rPr>
          <w:rStyle w:val="11"/>
          <w:color w:val="000000"/>
          <w:sz w:val="24"/>
          <w:szCs w:val="24"/>
          <w:lang w:val="ru-RU" w:eastAsia="kk-KZ"/>
        </w:rPr>
        <w:t>дей а</w:t>
      </w:r>
      <w:r w:rsidR="002C67A5" w:rsidRPr="000C1676">
        <w:rPr>
          <w:rStyle w:val="11"/>
          <w:color w:val="000000"/>
          <w:sz w:val="24"/>
          <w:szCs w:val="24"/>
          <w:lang w:val="ru-RU" w:eastAsia="kk-KZ"/>
        </w:rPr>
        <w:t>қы</w:t>
      </w:r>
      <w:r w:rsidR="009F17A6" w:rsidRPr="000C1676">
        <w:rPr>
          <w:rStyle w:val="11"/>
          <w:color w:val="000000"/>
          <w:sz w:val="24"/>
          <w:szCs w:val="24"/>
          <w:lang w:val="ru-RU" w:eastAsia="kk-KZ"/>
        </w:rPr>
        <w:t>лды, алғыр азаматт</w:t>
      </w:r>
      <w:r w:rsidRPr="000C1676">
        <w:rPr>
          <w:rStyle w:val="11"/>
          <w:color w:val="000000"/>
          <w:sz w:val="24"/>
          <w:szCs w:val="24"/>
          <w:lang w:val="ru-RU" w:eastAsia="kk-KZ"/>
        </w:rPr>
        <w:t xml:space="preserve">ын </w:t>
      </w:r>
      <w:r w:rsidRPr="000C1676">
        <w:rPr>
          <w:rStyle w:val="11"/>
          <w:color w:val="000000"/>
          <w:sz w:val="24"/>
          <w:szCs w:val="24"/>
          <w:lang w:val="ru-RU"/>
        </w:rPr>
        <w:t xml:space="preserve">басы </w:t>
      </w:r>
      <w:r w:rsidRPr="000C1676">
        <w:rPr>
          <w:rStyle w:val="11"/>
          <w:color w:val="000000"/>
          <w:sz w:val="24"/>
          <w:szCs w:val="24"/>
          <w:lang w:val="ru-RU" w:eastAsia="kk-KZ"/>
        </w:rPr>
        <w:t xml:space="preserve">жерге иіле </w:t>
      </w:r>
      <w:r w:rsidR="009F17A6" w:rsidRPr="000C1676">
        <w:rPr>
          <w:rStyle w:val="11"/>
          <w:color w:val="000000"/>
          <w:sz w:val="24"/>
          <w:szCs w:val="24"/>
          <w:lang w:val="ru-RU" w:eastAsia="kk-KZ"/>
        </w:rPr>
        <w:t>қой</w:t>
      </w:r>
      <w:r w:rsidRPr="000C1676">
        <w:rPr>
          <w:rStyle w:val="11"/>
          <w:color w:val="000000"/>
          <w:sz w:val="24"/>
          <w:szCs w:val="24"/>
          <w:lang w:val="ru-RU" w:eastAsia="kk-KZ"/>
        </w:rPr>
        <w:t xml:space="preserve">мас. Күллі </w:t>
      </w:r>
      <w:r w:rsidR="002C67A5" w:rsidRPr="000C1676">
        <w:rPr>
          <w:rStyle w:val="11"/>
          <w:color w:val="000000"/>
          <w:sz w:val="24"/>
          <w:szCs w:val="24"/>
          <w:lang w:val="ru-RU"/>
        </w:rPr>
        <w:t>қаз</w:t>
      </w:r>
      <w:r w:rsidR="008B1A61" w:rsidRPr="000C1676">
        <w:rPr>
          <w:rStyle w:val="11"/>
          <w:color w:val="000000"/>
          <w:sz w:val="24"/>
          <w:szCs w:val="24"/>
          <w:lang w:val="ru-RU"/>
        </w:rPr>
        <w:t>ақ</w:t>
      </w:r>
      <w:r w:rsidRPr="000C1676">
        <w:rPr>
          <w:rStyle w:val="11"/>
          <w:color w:val="000000"/>
          <w:sz w:val="24"/>
          <w:szCs w:val="24"/>
          <w:lang w:val="ru-RU"/>
        </w:rPr>
        <w:t xml:space="preserve"> </w:t>
      </w:r>
      <w:r w:rsidRPr="000C1676">
        <w:rPr>
          <w:rStyle w:val="11"/>
          <w:color w:val="000000"/>
          <w:sz w:val="24"/>
          <w:szCs w:val="24"/>
          <w:lang w:val="ru-RU" w:eastAsia="kk-KZ"/>
        </w:rPr>
        <w:t xml:space="preserve">даласына билігің жүріп, талай азулы арыстандардың тісін </w:t>
      </w:r>
      <w:r w:rsidR="009F17A6" w:rsidRPr="000C1676">
        <w:rPr>
          <w:rStyle w:val="11"/>
          <w:color w:val="000000"/>
          <w:sz w:val="24"/>
          <w:szCs w:val="24"/>
          <w:lang w:val="ru-RU" w:eastAsia="kk-KZ"/>
        </w:rPr>
        <w:t>қ</w:t>
      </w:r>
      <w:r w:rsidRPr="000C1676">
        <w:rPr>
          <w:rStyle w:val="11"/>
          <w:color w:val="000000"/>
          <w:sz w:val="24"/>
          <w:szCs w:val="24"/>
          <w:lang w:val="ru-RU" w:eastAsia="kk-KZ"/>
        </w:rPr>
        <w:t xml:space="preserve">аға білгенде, менің кішкентай шикі өкпеме </w:t>
      </w:r>
      <w:r w:rsidR="009F17A6" w:rsidRPr="000C1676">
        <w:rPr>
          <w:rStyle w:val="11"/>
          <w:color w:val="000000"/>
          <w:sz w:val="24"/>
          <w:szCs w:val="24"/>
          <w:lang w:val="ru-RU" w:eastAsia="kk-KZ"/>
        </w:rPr>
        <w:t>қал</w:t>
      </w:r>
      <w:r w:rsidRPr="000C1676">
        <w:rPr>
          <w:rStyle w:val="11"/>
          <w:color w:val="000000"/>
          <w:sz w:val="24"/>
          <w:szCs w:val="24"/>
          <w:lang w:val="ru-RU" w:eastAsia="kk-KZ"/>
        </w:rPr>
        <w:t>ай әлін жет</w:t>
      </w:r>
      <w:r w:rsidR="009F17A6" w:rsidRPr="000C1676">
        <w:rPr>
          <w:rStyle w:val="11"/>
          <w:color w:val="000000"/>
          <w:sz w:val="24"/>
          <w:szCs w:val="24"/>
          <w:lang w:val="ru-RU" w:eastAsia="kk-KZ"/>
        </w:rPr>
        <w:t>пегеніне таңым бар. Қой, үйленің</w:t>
      </w:r>
      <w:r w:rsidRPr="000C1676">
        <w:rPr>
          <w:rStyle w:val="11"/>
          <w:color w:val="000000"/>
          <w:sz w:val="24"/>
          <w:szCs w:val="24"/>
          <w:lang w:val="ru-RU" w:eastAsia="kk-KZ"/>
        </w:rPr>
        <w:t>дер, ба</w:t>
      </w:r>
      <w:r w:rsidR="002C67A5" w:rsidRPr="000C1676">
        <w:rPr>
          <w:rStyle w:val="11"/>
          <w:color w:val="000000"/>
          <w:sz w:val="24"/>
          <w:szCs w:val="24"/>
          <w:lang w:val="ru-RU" w:eastAsia="kk-KZ"/>
        </w:rPr>
        <w:t>қы</w:t>
      </w:r>
      <w:r w:rsidRPr="000C1676">
        <w:rPr>
          <w:rStyle w:val="11"/>
          <w:color w:val="000000"/>
          <w:sz w:val="24"/>
          <w:szCs w:val="24"/>
          <w:lang w:val="ru-RU" w:eastAsia="kk-KZ"/>
        </w:rPr>
        <w:t>тты болыңдар, Шаңыр</w:t>
      </w:r>
      <w:r w:rsidR="008B1A61" w:rsidRPr="000C1676">
        <w:rPr>
          <w:rStyle w:val="11"/>
          <w:color w:val="000000"/>
          <w:sz w:val="24"/>
          <w:szCs w:val="24"/>
          <w:lang w:val="ru-RU" w:eastAsia="kk-KZ"/>
        </w:rPr>
        <w:t>ақ</w:t>
      </w:r>
      <w:r w:rsidRPr="000C1676">
        <w:rPr>
          <w:rStyle w:val="11"/>
          <w:color w:val="000000"/>
          <w:sz w:val="24"/>
          <w:szCs w:val="24"/>
          <w:lang w:val="ru-RU" w:eastAsia="kk-KZ"/>
        </w:rPr>
        <w:t>тарың шатт</w:t>
      </w:r>
      <w:r w:rsidR="009F17A6" w:rsidRPr="000C1676">
        <w:rPr>
          <w:rStyle w:val="11"/>
          <w:color w:val="000000"/>
          <w:sz w:val="24"/>
          <w:szCs w:val="24"/>
          <w:lang w:val="ru-RU" w:eastAsia="kk-KZ"/>
        </w:rPr>
        <w:t>ыққ</w:t>
      </w:r>
      <w:r w:rsidRPr="000C1676">
        <w:rPr>
          <w:rStyle w:val="11"/>
          <w:color w:val="000000"/>
          <w:sz w:val="24"/>
          <w:szCs w:val="24"/>
          <w:lang w:val="ru-RU" w:eastAsia="kk-KZ"/>
        </w:rPr>
        <w:t>а толсын, аумин!» деді шы</w:t>
      </w:r>
      <w:r w:rsidR="009F17A6" w:rsidRPr="000C1676">
        <w:rPr>
          <w:rStyle w:val="11"/>
          <w:color w:val="000000"/>
          <w:sz w:val="24"/>
          <w:szCs w:val="24"/>
          <w:lang w:val="ru-RU" w:eastAsia="kk-KZ"/>
        </w:rPr>
        <w:t>н пейілмен. Сөйтіп, менің бар ғұ</w:t>
      </w:r>
      <w:r w:rsidRPr="000C1676">
        <w:rPr>
          <w:rStyle w:val="11"/>
          <w:color w:val="000000"/>
          <w:sz w:val="24"/>
          <w:szCs w:val="24"/>
          <w:lang w:val="ru-RU" w:eastAsia="kk-KZ"/>
        </w:rPr>
        <w:t xml:space="preserve">мырыма шұғыла шашып, жарығын түсірген махаббат, </w:t>
      </w:r>
      <w:r w:rsidR="002C67A5" w:rsidRPr="000C1676">
        <w:rPr>
          <w:rStyle w:val="11"/>
          <w:color w:val="000000"/>
          <w:sz w:val="24"/>
          <w:szCs w:val="24"/>
          <w:lang w:val="ru-RU" w:eastAsia="kk-KZ"/>
        </w:rPr>
        <w:t>қы</w:t>
      </w:r>
      <w:r w:rsidRPr="000C1676">
        <w:rPr>
          <w:rStyle w:val="11"/>
          <w:color w:val="000000"/>
          <w:sz w:val="24"/>
          <w:szCs w:val="24"/>
          <w:lang w:val="ru-RU" w:eastAsia="kk-KZ"/>
        </w:rPr>
        <w:t>з</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мол күндер басталды, </w:t>
      </w:r>
      <w:r w:rsidR="009F17A6" w:rsidRPr="000C1676">
        <w:rPr>
          <w:rStyle w:val="11"/>
          <w:color w:val="000000"/>
          <w:sz w:val="24"/>
          <w:szCs w:val="24"/>
          <w:lang w:val="ru-RU" w:eastAsia="kk-KZ"/>
        </w:rPr>
        <w:t>-</w:t>
      </w:r>
      <w:r w:rsidRPr="000C1676">
        <w:rPr>
          <w:rStyle w:val="11"/>
          <w:color w:val="000000"/>
          <w:sz w:val="24"/>
          <w:szCs w:val="24"/>
          <w:lang w:val="ru-RU" w:eastAsia="kk-KZ"/>
        </w:rPr>
        <w:t xml:space="preserve"> деді Әзиза.</w:t>
      </w:r>
    </w:p>
    <w:p w:rsidR="00937236" w:rsidRPr="000C1676" w:rsidRDefault="009F17A6" w:rsidP="000C1676">
      <w:pPr>
        <w:pStyle w:val="a5"/>
        <w:ind w:firstLine="567"/>
        <w:jc w:val="center"/>
        <w:rPr>
          <w:rFonts w:ascii="Times New Roman" w:hAnsi="Times New Roman"/>
          <w:b/>
          <w:sz w:val="24"/>
          <w:szCs w:val="24"/>
          <w:lang w:val="kk-KZ"/>
        </w:rPr>
      </w:pPr>
      <w:r w:rsidRPr="000C1676">
        <w:rPr>
          <w:rFonts w:ascii="Times New Roman" w:hAnsi="Times New Roman"/>
          <w:b/>
          <w:sz w:val="24"/>
          <w:szCs w:val="24"/>
          <w:lang w:val="kk-KZ"/>
        </w:rPr>
        <w:t>Тұрардың тұяқтары</w:t>
      </w:r>
    </w:p>
    <w:p w:rsidR="00937236" w:rsidRPr="000C1676" w:rsidRDefault="00937236" w:rsidP="000C1676">
      <w:pPr>
        <w:pStyle w:val="a5"/>
        <w:numPr>
          <w:ilvl w:val="0"/>
          <w:numId w:val="6"/>
        </w:numPr>
        <w:ind w:firstLine="567"/>
        <w:jc w:val="both"/>
        <w:rPr>
          <w:rFonts w:ascii="Times New Roman" w:hAnsi="Times New Roman"/>
          <w:sz w:val="24"/>
          <w:szCs w:val="24"/>
          <w:lang w:val="kk-KZ"/>
        </w:rPr>
      </w:pPr>
      <w:r w:rsidRPr="000C1676">
        <w:rPr>
          <w:rStyle w:val="11"/>
          <w:color w:val="000000"/>
          <w:sz w:val="24"/>
          <w:szCs w:val="24"/>
          <w:lang w:val="kk-KZ" w:eastAsia="kk-KZ"/>
        </w:rPr>
        <w:t>Ж</w:t>
      </w:r>
      <w:r w:rsidR="00752595" w:rsidRPr="000C1676">
        <w:rPr>
          <w:rStyle w:val="11"/>
          <w:color w:val="000000"/>
          <w:sz w:val="24"/>
          <w:szCs w:val="24"/>
          <w:lang w:val="kk-KZ" w:eastAsia="kk-KZ"/>
        </w:rPr>
        <w:t>еңеше</w:t>
      </w:r>
      <w:r w:rsidRPr="000C1676">
        <w:rPr>
          <w:rStyle w:val="11"/>
          <w:color w:val="000000"/>
          <w:sz w:val="24"/>
          <w:szCs w:val="24"/>
          <w:lang w:val="kk-KZ" w:eastAsia="kk-KZ"/>
        </w:rPr>
        <w:t xml:space="preserve">, </w:t>
      </w:r>
      <w:r w:rsidR="00752595" w:rsidRPr="000C1676">
        <w:rPr>
          <w:rStyle w:val="11"/>
          <w:color w:val="000000"/>
          <w:sz w:val="24"/>
          <w:szCs w:val="24"/>
          <w:lang w:val="kk-KZ" w:eastAsia="kk-KZ"/>
        </w:rPr>
        <w:t>Тұрар</w:t>
      </w:r>
      <w:r w:rsidRPr="000C1676">
        <w:rPr>
          <w:rStyle w:val="11"/>
          <w:color w:val="000000"/>
          <w:sz w:val="24"/>
          <w:szCs w:val="24"/>
          <w:lang w:val="kk-KZ" w:eastAsia="kk-KZ"/>
        </w:rPr>
        <w:t xml:space="preserve"> аға</w:t>
      </w:r>
      <w:r w:rsidR="00752595" w:rsidRPr="000C1676">
        <w:rPr>
          <w:rStyle w:val="11"/>
          <w:color w:val="000000"/>
          <w:sz w:val="24"/>
          <w:szCs w:val="24"/>
          <w:lang w:val="kk-KZ" w:eastAsia="kk-KZ"/>
        </w:rPr>
        <w:t>ның</w:t>
      </w:r>
      <w:r w:rsidRPr="000C1676">
        <w:rPr>
          <w:rStyle w:val="11"/>
          <w:color w:val="000000"/>
          <w:sz w:val="24"/>
          <w:szCs w:val="24"/>
          <w:lang w:val="kk-KZ" w:eastAsia="kk-KZ"/>
        </w:rPr>
        <w:t xml:space="preserve"> жалғыз </w:t>
      </w:r>
      <w:r w:rsidR="009F17A6" w:rsidRPr="000C1676">
        <w:rPr>
          <w:rStyle w:val="11"/>
          <w:color w:val="000000"/>
          <w:sz w:val="24"/>
          <w:szCs w:val="24"/>
          <w:lang w:val="kk-KZ" w:eastAsia="kk-KZ"/>
        </w:rPr>
        <w:t>ұ</w:t>
      </w:r>
      <w:r w:rsidRPr="000C1676">
        <w:rPr>
          <w:rStyle w:val="11"/>
          <w:color w:val="000000"/>
          <w:sz w:val="24"/>
          <w:szCs w:val="24"/>
          <w:lang w:val="kk-KZ" w:eastAsia="kk-KZ"/>
        </w:rPr>
        <w:t>лы Ескендір туралы бірер сөз ай</w:t>
      </w:r>
      <w:r w:rsidR="009F17A6" w:rsidRPr="000C1676">
        <w:rPr>
          <w:rStyle w:val="11"/>
          <w:color w:val="000000"/>
          <w:sz w:val="24"/>
          <w:szCs w:val="24"/>
          <w:lang w:val="kk-KZ" w:eastAsia="kk-KZ"/>
        </w:rPr>
        <w:t>та кетсеңіз. Одан ұ</w:t>
      </w:r>
      <w:r w:rsidRPr="000C1676">
        <w:rPr>
          <w:rStyle w:val="11"/>
          <w:color w:val="000000"/>
          <w:sz w:val="24"/>
          <w:szCs w:val="24"/>
          <w:lang w:val="kk-KZ" w:eastAsia="kk-KZ"/>
        </w:rPr>
        <w:t>рп</w:t>
      </w:r>
      <w:r w:rsidR="008B1A61" w:rsidRPr="000C1676">
        <w:rPr>
          <w:rStyle w:val="11"/>
          <w:color w:val="000000"/>
          <w:sz w:val="24"/>
          <w:szCs w:val="24"/>
          <w:lang w:val="kk-KZ" w:eastAsia="kk-KZ"/>
        </w:rPr>
        <w:t>ақ</w:t>
      </w:r>
      <w:r w:rsidRPr="000C1676">
        <w:rPr>
          <w:rStyle w:val="11"/>
          <w:color w:val="000000"/>
          <w:sz w:val="24"/>
          <w:szCs w:val="24"/>
          <w:lang w:val="kk-KZ" w:eastAsia="kk-KZ"/>
        </w:rPr>
        <w:t xml:space="preserve"> бар ма?</w:t>
      </w:r>
    </w:p>
    <w:p w:rsidR="00937236" w:rsidRPr="000C1676" w:rsidRDefault="00937236" w:rsidP="000C1676">
      <w:pPr>
        <w:pStyle w:val="a5"/>
        <w:numPr>
          <w:ilvl w:val="0"/>
          <w:numId w:val="6"/>
        </w:numPr>
        <w:ind w:firstLine="567"/>
        <w:jc w:val="both"/>
        <w:rPr>
          <w:rFonts w:ascii="Times New Roman" w:hAnsi="Times New Roman"/>
          <w:sz w:val="24"/>
          <w:szCs w:val="24"/>
          <w:lang w:val="kk-KZ"/>
        </w:rPr>
      </w:pPr>
      <w:r w:rsidRPr="000C1676">
        <w:rPr>
          <w:rStyle w:val="11"/>
          <w:color w:val="000000"/>
          <w:sz w:val="24"/>
          <w:szCs w:val="24"/>
          <w:lang w:val="kk-KZ" w:eastAsia="kk-KZ"/>
        </w:rPr>
        <w:t>Қалқам, Ескендір де әкесіне тарт</w:t>
      </w:r>
      <w:r w:rsidR="008B1A61" w:rsidRPr="000C1676">
        <w:rPr>
          <w:rStyle w:val="11"/>
          <w:color w:val="000000"/>
          <w:sz w:val="24"/>
          <w:szCs w:val="24"/>
          <w:lang w:val="kk-KZ" w:eastAsia="kk-KZ"/>
        </w:rPr>
        <w:t>қан</w:t>
      </w:r>
      <w:r w:rsidRPr="000C1676">
        <w:rPr>
          <w:rStyle w:val="11"/>
          <w:color w:val="000000"/>
          <w:sz w:val="24"/>
          <w:szCs w:val="24"/>
          <w:lang w:val="kk-KZ" w:eastAsia="kk-KZ"/>
        </w:rPr>
        <w:t xml:space="preserve"> жанып т</w:t>
      </w:r>
      <w:r w:rsidR="009F17A6" w:rsidRPr="000C1676">
        <w:rPr>
          <w:rStyle w:val="11"/>
          <w:color w:val="000000"/>
          <w:sz w:val="24"/>
          <w:szCs w:val="24"/>
          <w:lang w:val="kk-KZ" w:eastAsia="kk-KZ"/>
        </w:rPr>
        <w:t>ұ</w:t>
      </w:r>
      <w:r w:rsidRPr="000C1676">
        <w:rPr>
          <w:rStyle w:val="11"/>
          <w:color w:val="000000"/>
          <w:sz w:val="24"/>
          <w:szCs w:val="24"/>
          <w:lang w:val="kk-KZ" w:eastAsia="kk-KZ"/>
        </w:rPr>
        <w:t xml:space="preserve">рған </w:t>
      </w:r>
      <w:r w:rsidRPr="000C1676">
        <w:rPr>
          <w:rStyle w:val="11"/>
          <w:color w:val="000000"/>
          <w:sz w:val="24"/>
          <w:szCs w:val="24"/>
          <w:lang w:val="kk-KZ"/>
        </w:rPr>
        <w:t xml:space="preserve">от </w:t>
      </w:r>
      <w:r w:rsidRPr="000C1676">
        <w:rPr>
          <w:rStyle w:val="11"/>
          <w:color w:val="000000"/>
          <w:sz w:val="24"/>
          <w:szCs w:val="24"/>
          <w:lang w:val="kk-KZ" w:eastAsia="kk-KZ"/>
        </w:rPr>
        <w:t xml:space="preserve">еді </w:t>
      </w:r>
      <w:r w:rsidR="009F17A6" w:rsidRPr="000C1676">
        <w:rPr>
          <w:rStyle w:val="11"/>
          <w:color w:val="000000"/>
          <w:sz w:val="24"/>
          <w:szCs w:val="24"/>
          <w:lang w:val="kk-KZ"/>
        </w:rPr>
        <w:t>ғ</w:t>
      </w:r>
      <w:r w:rsidRPr="000C1676">
        <w:rPr>
          <w:rStyle w:val="11"/>
          <w:color w:val="000000"/>
          <w:sz w:val="24"/>
          <w:szCs w:val="24"/>
          <w:lang w:val="kk-KZ"/>
        </w:rPr>
        <w:t xml:space="preserve">ой. </w:t>
      </w:r>
      <w:r w:rsidRPr="000C1676">
        <w:rPr>
          <w:rStyle w:val="11"/>
          <w:color w:val="000000"/>
          <w:sz w:val="24"/>
          <w:szCs w:val="24"/>
          <w:lang w:val="kk-KZ" w:eastAsia="kk-KZ"/>
        </w:rPr>
        <w:t>Саб</w:t>
      </w:r>
      <w:r w:rsidR="008B1A61" w:rsidRPr="000C1676">
        <w:rPr>
          <w:rStyle w:val="11"/>
          <w:color w:val="000000"/>
          <w:sz w:val="24"/>
          <w:szCs w:val="24"/>
          <w:lang w:val="kk-KZ" w:eastAsia="kk-KZ"/>
        </w:rPr>
        <w:t>ақ</w:t>
      </w:r>
      <w:r w:rsidR="009F17A6" w:rsidRPr="000C1676">
        <w:rPr>
          <w:rStyle w:val="11"/>
          <w:color w:val="000000"/>
          <w:sz w:val="24"/>
          <w:szCs w:val="24"/>
          <w:lang w:val="kk-KZ" w:eastAsia="kk-KZ"/>
        </w:rPr>
        <w:t>қ</w:t>
      </w:r>
      <w:r w:rsidRPr="000C1676">
        <w:rPr>
          <w:rStyle w:val="11"/>
          <w:color w:val="000000"/>
          <w:sz w:val="24"/>
          <w:szCs w:val="24"/>
          <w:lang w:val="kk-KZ" w:eastAsia="kk-KZ"/>
        </w:rPr>
        <w:t xml:space="preserve">а </w:t>
      </w:r>
      <w:r w:rsidRPr="000C1676">
        <w:rPr>
          <w:rStyle w:val="11"/>
          <w:color w:val="000000"/>
          <w:sz w:val="24"/>
          <w:szCs w:val="24"/>
          <w:lang w:val="kk-KZ"/>
        </w:rPr>
        <w:t xml:space="preserve">да </w:t>
      </w:r>
      <w:r w:rsidRPr="000C1676">
        <w:rPr>
          <w:rStyle w:val="11"/>
          <w:color w:val="000000"/>
          <w:sz w:val="24"/>
          <w:szCs w:val="24"/>
          <w:lang w:val="kk-KZ" w:eastAsia="kk-KZ"/>
        </w:rPr>
        <w:t>зерек, аңғарымпаз, а</w:t>
      </w:r>
      <w:r w:rsidR="002C67A5" w:rsidRPr="000C1676">
        <w:rPr>
          <w:rStyle w:val="11"/>
          <w:color w:val="000000"/>
          <w:sz w:val="24"/>
          <w:szCs w:val="24"/>
          <w:lang w:val="kk-KZ" w:eastAsia="kk-KZ"/>
        </w:rPr>
        <w:t>қы</w:t>
      </w:r>
      <w:r w:rsidRPr="000C1676">
        <w:rPr>
          <w:rStyle w:val="11"/>
          <w:color w:val="000000"/>
          <w:sz w:val="24"/>
          <w:szCs w:val="24"/>
          <w:lang w:val="kk-KZ" w:eastAsia="kk-KZ"/>
        </w:rPr>
        <w:t>лды боп өсіп жат</w:t>
      </w:r>
      <w:r w:rsidR="008B1A61" w:rsidRPr="000C1676">
        <w:rPr>
          <w:rStyle w:val="11"/>
          <w:color w:val="000000"/>
          <w:sz w:val="24"/>
          <w:szCs w:val="24"/>
          <w:lang w:val="kk-KZ" w:eastAsia="kk-KZ"/>
        </w:rPr>
        <w:t>қан</w:t>
      </w:r>
      <w:r w:rsidR="00E76675" w:rsidRPr="000C1676">
        <w:rPr>
          <w:rStyle w:val="11"/>
          <w:color w:val="000000"/>
          <w:sz w:val="24"/>
          <w:szCs w:val="24"/>
          <w:lang w:val="kk-KZ" w:eastAsia="kk-KZ"/>
        </w:rPr>
        <w:t>. Қас-қ</w:t>
      </w:r>
      <w:r w:rsidRPr="000C1676">
        <w:rPr>
          <w:rStyle w:val="11"/>
          <w:color w:val="000000"/>
          <w:sz w:val="24"/>
          <w:szCs w:val="24"/>
          <w:lang w:val="kk-KZ" w:eastAsia="kk-KZ"/>
        </w:rPr>
        <w:t>аб</w:t>
      </w:r>
      <w:r w:rsidR="008B1A61" w:rsidRPr="000C1676">
        <w:rPr>
          <w:rStyle w:val="11"/>
          <w:color w:val="000000"/>
          <w:sz w:val="24"/>
          <w:szCs w:val="24"/>
          <w:lang w:val="kk-KZ" w:eastAsia="kk-KZ"/>
        </w:rPr>
        <w:t>ақ</w:t>
      </w:r>
      <w:r w:rsidRPr="000C1676">
        <w:rPr>
          <w:rStyle w:val="11"/>
          <w:color w:val="000000"/>
          <w:sz w:val="24"/>
          <w:szCs w:val="24"/>
          <w:lang w:val="kk-KZ" w:eastAsia="kk-KZ"/>
        </w:rPr>
        <w:t>тан ішкі ойын</w:t>
      </w:r>
      <w:r w:rsidR="00E76675" w:rsidRPr="000C1676">
        <w:rPr>
          <w:rStyle w:val="11"/>
          <w:color w:val="000000"/>
          <w:sz w:val="24"/>
          <w:szCs w:val="24"/>
          <w:lang w:val="kk-KZ" w:eastAsia="kk-KZ"/>
        </w:rPr>
        <w:t>ды тани қ</w:t>
      </w:r>
      <w:r w:rsidRPr="000C1676">
        <w:rPr>
          <w:rStyle w:val="11"/>
          <w:color w:val="000000"/>
          <w:sz w:val="24"/>
          <w:szCs w:val="24"/>
          <w:lang w:val="kk-KZ" w:eastAsia="kk-KZ"/>
        </w:rPr>
        <w:t xml:space="preserve">оятын сезімталдығын әкесі </w:t>
      </w:r>
      <w:r w:rsidRPr="000C1676">
        <w:rPr>
          <w:rStyle w:val="11"/>
          <w:color w:val="000000"/>
          <w:sz w:val="24"/>
          <w:szCs w:val="24"/>
          <w:lang w:val="kk-KZ"/>
        </w:rPr>
        <w:t xml:space="preserve">де аса </w:t>
      </w:r>
      <w:r w:rsidRPr="000C1676">
        <w:rPr>
          <w:rStyle w:val="11"/>
          <w:color w:val="000000"/>
          <w:sz w:val="24"/>
          <w:szCs w:val="24"/>
          <w:lang w:val="kk-KZ" w:eastAsia="kk-KZ"/>
        </w:rPr>
        <w:t>ба</w:t>
      </w:r>
      <w:r w:rsidR="00306581" w:rsidRPr="000C1676">
        <w:rPr>
          <w:rStyle w:val="11"/>
          <w:color w:val="000000"/>
          <w:sz w:val="24"/>
          <w:szCs w:val="24"/>
          <w:lang w:val="kk-KZ" w:eastAsia="kk-KZ"/>
        </w:rPr>
        <w:t>ға</w:t>
      </w:r>
      <w:r w:rsidRPr="000C1676">
        <w:rPr>
          <w:rStyle w:val="11"/>
          <w:color w:val="000000"/>
          <w:sz w:val="24"/>
          <w:szCs w:val="24"/>
          <w:lang w:val="kk-KZ" w:eastAsia="kk-KZ"/>
        </w:rPr>
        <w:t>лай</w:t>
      </w:r>
      <w:r w:rsidR="00E76675" w:rsidRPr="000C1676">
        <w:rPr>
          <w:rStyle w:val="11"/>
          <w:color w:val="000000"/>
          <w:sz w:val="24"/>
          <w:szCs w:val="24"/>
          <w:lang w:val="kk-KZ" w:eastAsia="kk-KZ"/>
        </w:rPr>
        <w:t>тын. Тұрар ұ</w:t>
      </w:r>
      <w:r w:rsidRPr="000C1676">
        <w:rPr>
          <w:rStyle w:val="11"/>
          <w:color w:val="000000"/>
          <w:sz w:val="24"/>
          <w:szCs w:val="24"/>
          <w:lang w:val="kk-KZ" w:eastAsia="kk-KZ"/>
        </w:rPr>
        <w:t>сталғанда 15</w:t>
      </w:r>
      <w:r w:rsidR="00E76675" w:rsidRPr="000C1676">
        <w:rPr>
          <w:rStyle w:val="11"/>
          <w:color w:val="000000"/>
          <w:sz w:val="24"/>
          <w:szCs w:val="24"/>
          <w:lang w:val="kk-KZ" w:eastAsia="kk-KZ"/>
        </w:rPr>
        <w:t>-1</w:t>
      </w:r>
      <w:r w:rsidRPr="000C1676">
        <w:rPr>
          <w:rStyle w:val="11"/>
          <w:color w:val="000000"/>
          <w:sz w:val="24"/>
          <w:szCs w:val="24"/>
          <w:lang w:val="kk-KZ" w:eastAsia="kk-KZ"/>
        </w:rPr>
        <w:t xml:space="preserve">6-лар шамасында </w:t>
      </w:r>
      <w:r w:rsidRPr="000C1676">
        <w:rPr>
          <w:rStyle w:val="11"/>
          <w:color w:val="000000"/>
          <w:sz w:val="24"/>
          <w:szCs w:val="24"/>
          <w:lang w:val="kk-KZ"/>
        </w:rPr>
        <w:t>бола</w:t>
      </w:r>
      <w:r w:rsidRPr="000C1676">
        <w:rPr>
          <w:rStyle w:val="11"/>
          <w:color w:val="000000"/>
          <w:sz w:val="24"/>
          <w:szCs w:val="24"/>
          <w:lang w:val="kk-KZ"/>
        </w:rPr>
        <w:softHyphen/>
        <w:t xml:space="preserve">тын. </w:t>
      </w:r>
      <w:r w:rsidRPr="000C1676">
        <w:rPr>
          <w:rStyle w:val="11"/>
          <w:color w:val="000000"/>
          <w:sz w:val="24"/>
          <w:szCs w:val="24"/>
          <w:lang w:val="kk-KZ" w:eastAsia="kk-KZ"/>
        </w:rPr>
        <w:t>Жайшыл</w:t>
      </w:r>
      <w:r w:rsidR="009F17A6" w:rsidRPr="000C1676">
        <w:rPr>
          <w:rStyle w:val="11"/>
          <w:color w:val="000000"/>
          <w:sz w:val="24"/>
          <w:szCs w:val="24"/>
          <w:lang w:val="kk-KZ" w:eastAsia="kk-KZ"/>
        </w:rPr>
        <w:t>ық</w:t>
      </w:r>
      <w:r w:rsidRPr="000C1676">
        <w:rPr>
          <w:rStyle w:val="11"/>
          <w:color w:val="000000"/>
          <w:sz w:val="24"/>
          <w:szCs w:val="24"/>
          <w:lang w:val="kk-KZ" w:eastAsia="kk-KZ"/>
        </w:rPr>
        <w:t>та момындау, үнсіз</w:t>
      </w:r>
      <w:r w:rsidR="00E76675" w:rsidRPr="000C1676">
        <w:rPr>
          <w:rStyle w:val="11"/>
          <w:color w:val="000000"/>
          <w:sz w:val="24"/>
          <w:szCs w:val="24"/>
          <w:lang w:val="kk-KZ" w:eastAsia="kk-KZ"/>
        </w:rPr>
        <w:t xml:space="preserve"> </w:t>
      </w:r>
      <w:r w:rsidRPr="000C1676">
        <w:rPr>
          <w:rStyle w:val="11"/>
          <w:color w:val="000000"/>
          <w:sz w:val="24"/>
          <w:szCs w:val="24"/>
          <w:lang w:val="kk-KZ" w:eastAsia="kk-KZ"/>
        </w:rPr>
        <w:t>т</w:t>
      </w:r>
      <w:r w:rsidR="00E76675" w:rsidRPr="000C1676">
        <w:rPr>
          <w:rStyle w:val="11"/>
          <w:color w:val="000000"/>
          <w:sz w:val="24"/>
          <w:szCs w:val="24"/>
          <w:lang w:val="kk-KZ" w:eastAsia="kk-KZ"/>
        </w:rPr>
        <w:t>ұ</w:t>
      </w:r>
      <w:r w:rsidRPr="000C1676">
        <w:rPr>
          <w:rStyle w:val="11"/>
          <w:color w:val="000000"/>
          <w:sz w:val="24"/>
          <w:szCs w:val="24"/>
          <w:lang w:val="kk-KZ" w:eastAsia="kk-KZ"/>
        </w:rPr>
        <w:t>й</w:t>
      </w:r>
      <w:r w:rsidR="009F17A6" w:rsidRPr="000C1676">
        <w:rPr>
          <w:rStyle w:val="11"/>
          <w:color w:val="000000"/>
          <w:sz w:val="24"/>
          <w:szCs w:val="24"/>
          <w:lang w:val="kk-KZ" w:eastAsia="kk-KZ"/>
        </w:rPr>
        <w:t>ық</w:t>
      </w:r>
      <w:r w:rsidR="00E76675" w:rsidRPr="000C1676">
        <w:rPr>
          <w:rStyle w:val="11"/>
          <w:color w:val="000000"/>
          <w:sz w:val="24"/>
          <w:szCs w:val="24"/>
          <w:lang w:val="kk-KZ" w:eastAsia="kk-KZ"/>
        </w:rPr>
        <w:t xml:space="preserve"> </w:t>
      </w:r>
      <w:r w:rsidRPr="000C1676">
        <w:rPr>
          <w:rStyle w:val="11"/>
          <w:color w:val="000000"/>
          <w:sz w:val="24"/>
          <w:szCs w:val="24"/>
          <w:lang w:val="kk-KZ" w:eastAsia="kk-KZ"/>
        </w:rPr>
        <w:t xml:space="preserve">баланың </w:t>
      </w:r>
      <w:r w:rsidR="00752595" w:rsidRPr="000C1676">
        <w:rPr>
          <w:rStyle w:val="11"/>
          <w:color w:val="000000"/>
          <w:sz w:val="24"/>
          <w:szCs w:val="24"/>
          <w:lang w:val="kk-KZ" w:eastAsia="kk-KZ"/>
        </w:rPr>
        <w:t>Тұрар</w:t>
      </w:r>
      <w:r w:rsidRPr="000C1676">
        <w:rPr>
          <w:rStyle w:val="11"/>
          <w:color w:val="000000"/>
          <w:sz w:val="24"/>
          <w:szCs w:val="24"/>
          <w:lang w:val="kk-KZ" w:eastAsia="kk-KZ"/>
        </w:rPr>
        <w:t>ды жа</w:t>
      </w:r>
      <w:r w:rsidR="00E76675" w:rsidRPr="000C1676">
        <w:rPr>
          <w:rStyle w:val="11"/>
          <w:color w:val="000000"/>
          <w:sz w:val="24"/>
          <w:szCs w:val="24"/>
          <w:lang w:val="kk-KZ" w:eastAsia="kk-KZ"/>
        </w:rPr>
        <w:t>нын</w:t>
      </w:r>
      <w:r w:rsidRPr="000C1676">
        <w:rPr>
          <w:rStyle w:val="11"/>
          <w:color w:val="000000"/>
          <w:sz w:val="24"/>
          <w:szCs w:val="24"/>
          <w:lang w:val="kk-KZ" w:eastAsia="kk-KZ"/>
        </w:rPr>
        <w:t>дай ж</w:t>
      </w:r>
      <w:r w:rsidR="008B1A61" w:rsidRPr="000C1676">
        <w:rPr>
          <w:rStyle w:val="11"/>
          <w:color w:val="000000"/>
          <w:sz w:val="24"/>
          <w:szCs w:val="24"/>
          <w:lang w:val="kk-KZ" w:eastAsia="kk-KZ"/>
        </w:rPr>
        <w:t>ақ</w:t>
      </w:r>
      <w:r w:rsidRPr="000C1676">
        <w:rPr>
          <w:rStyle w:val="11"/>
          <w:color w:val="000000"/>
          <w:sz w:val="24"/>
          <w:szCs w:val="24"/>
          <w:lang w:val="kk-KZ" w:eastAsia="kk-KZ"/>
        </w:rPr>
        <w:t>сы көретінін кім білген. Ол әкесін «хал</w:t>
      </w:r>
      <w:r w:rsidR="009F17A6" w:rsidRPr="000C1676">
        <w:rPr>
          <w:rStyle w:val="11"/>
          <w:color w:val="000000"/>
          <w:sz w:val="24"/>
          <w:szCs w:val="24"/>
          <w:lang w:val="kk-KZ" w:eastAsia="kk-KZ"/>
        </w:rPr>
        <w:t>ық</w:t>
      </w:r>
      <w:r w:rsidRPr="000C1676">
        <w:rPr>
          <w:rStyle w:val="11"/>
          <w:color w:val="000000"/>
          <w:sz w:val="24"/>
          <w:szCs w:val="24"/>
          <w:lang w:val="kk-KZ" w:eastAsia="kk-KZ"/>
        </w:rPr>
        <w:t xml:space="preserve"> жауы» дегенде </w:t>
      </w:r>
      <w:r w:rsidR="008B1A61" w:rsidRPr="000C1676">
        <w:rPr>
          <w:rStyle w:val="11"/>
          <w:color w:val="000000"/>
          <w:sz w:val="24"/>
          <w:szCs w:val="24"/>
          <w:lang w:val="kk-KZ" w:eastAsia="kk-KZ"/>
        </w:rPr>
        <w:t>қан</w:t>
      </w:r>
      <w:r w:rsidRPr="000C1676">
        <w:rPr>
          <w:rStyle w:val="11"/>
          <w:color w:val="000000"/>
          <w:sz w:val="24"/>
          <w:szCs w:val="24"/>
          <w:lang w:val="kk-KZ" w:eastAsia="kk-KZ"/>
        </w:rPr>
        <w:t xml:space="preserve">дай ашуланды десеңізші. «Менің әкем </w:t>
      </w:r>
      <w:r w:rsidRPr="000C1676">
        <w:rPr>
          <w:rStyle w:val="11"/>
          <w:color w:val="000000"/>
          <w:sz w:val="24"/>
          <w:szCs w:val="24"/>
          <w:lang w:val="kk-KZ"/>
        </w:rPr>
        <w:t xml:space="preserve">жау емес! Жала! </w:t>
      </w:r>
      <w:r w:rsidRPr="000C1676">
        <w:rPr>
          <w:rStyle w:val="11"/>
          <w:color w:val="000000"/>
          <w:sz w:val="24"/>
          <w:szCs w:val="24"/>
          <w:lang w:val="kk-KZ" w:eastAsia="kk-KZ"/>
        </w:rPr>
        <w:t>Әкемдей адал адам жо</w:t>
      </w:r>
      <w:r w:rsidR="00E76675" w:rsidRPr="000C1676">
        <w:rPr>
          <w:rStyle w:val="11"/>
          <w:color w:val="000000"/>
          <w:sz w:val="24"/>
          <w:szCs w:val="24"/>
          <w:lang w:val="kk-KZ" w:eastAsia="kk-KZ"/>
        </w:rPr>
        <w:t>қ</w:t>
      </w:r>
      <w:r w:rsidRPr="000C1676">
        <w:rPr>
          <w:rStyle w:val="11"/>
          <w:color w:val="000000"/>
          <w:sz w:val="24"/>
          <w:szCs w:val="24"/>
          <w:lang w:val="kk-KZ" w:eastAsia="kk-KZ"/>
        </w:rPr>
        <w:t>! Алдайсы</w:t>
      </w:r>
      <w:r w:rsidR="00E76675" w:rsidRPr="000C1676">
        <w:rPr>
          <w:rStyle w:val="11"/>
          <w:color w:val="000000"/>
          <w:sz w:val="24"/>
          <w:szCs w:val="24"/>
          <w:lang w:val="kk-KZ" w:eastAsia="kk-KZ"/>
        </w:rPr>
        <w:t>ң</w:t>
      </w:r>
      <w:r w:rsidRPr="000C1676">
        <w:rPr>
          <w:rStyle w:val="11"/>
          <w:color w:val="000000"/>
          <w:sz w:val="24"/>
          <w:szCs w:val="24"/>
          <w:lang w:val="kk-KZ" w:eastAsia="kk-KZ"/>
        </w:rPr>
        <w:t xml:space="preserve">дар, </w:t>
      </w:r>
      <w:r w:rsidRPr="000C1676">
        <w:rPr>
          <w:rStyle w:val="11"/>
          <w:color w:val="FF0000"/>
          <w:sz w:val="24"/>
          <w:szCs w:val="24"/>
          <w:lang w:val="kk-KZ" w:eastAsia="kk-KZ"/>
        </w:rPr>
        <w:t xml:space="preserve">өңшен </w:t>
      </w:r>
      <w:r w:rsidR="00E76675" w:rsidRPr="000C1676">
        <w:rPr>
          <w:rStyle w:val="11"/>
          <w:color w:val="FF0000"/>
          <w:sz w:val="24"/>
          <w:szCs w:val="24"/>
          <w:lang w:val="kk-KZ" w:eastAsia="kk-KZ"/>
        </w:rPr>
        <w:t>ө</w:t>
      </w:r>
      <w:r w:rsidRPr="000C1676">
        <w:rPr>
          <w:rStyle w:val="11"/>
          <w:color w:val="FF0000"/>
          <w:sz w:val="24"/>
          <w:szCs w:val="24"/>
          <w:lang w:val="kk-KZ" w:eastAsia="kk-KZ"/>
        </w:rPr>
        <w:t>тірікші, су- айт</w:t>
      </w:r>
      <w:r w:rsidR="005817F9" w:rsidRPr="000C1676">
        <w:rPr>
          <w:rStyle w:val="11"/>
          <w:color w:val="FF0000"/>
          <w:sz w:val="24"/>
          <w:szCs w:val="24"/>
          <w:lang w:val="kk-KZ" w:eastAsia="kk-KZ"/>
        </w:rPr>
        <w:t>т</w:t>
      </w:r>
      <w:r w:rsidR="00306581" w:rsidRPr="000C1676">
        <w:rPr>
          <w:rStyle w:val="11"/>
          <w:color w:val="FF0000"/>
          <w:sz w:val="24"/>
          <w:szCs w:val="24"/>
          <w:lang w:val="kk-KZ" w:eastAsia="kk-KZ"/>
        </w:rPr>
        <w:t>а</w:t>
      </w:r>
      <w:r w:rsidRPr="000C1676">
        <w:rPr>
          <w:rStyle w:val="11"/>
          <w:color w:val="FF0000"/>
          <w:sz w:val="24"/>
          <w:szCs w:val="24"/>
          <w:lang w:val="kk-KZ" w:eastAsia="kk-KZ"/>
        </w:rPr>
        <w:t xml:space="preserve">р!» </w:t>
      </w:r>
      <w:r w:rsidR="005817F9" w:rsidRPr="000C1676">
        <w:rPr>
          <w:rStyle w:val="11"/>
          <w:color w:val="FF0000"/>
          <w:sz w:val="24"/>
          <w:szCs w:val="24"/>
          <w:lang w:val="kk-KZ" w:eastAsia="kk-KZ"/>
        </w:rPr>
        <w:t>- деп шыңғырып жылаған құлын даусы әлі құ</w:t>
      </w:r>
      <w:r w:rsidRPr="000C1676">
        <w:rPr>
          <w:rStyle w:val="11"/>
          <w:color w:val="FF0000"/>
          <w:sz w:val="24"/>
          <w:szCs w:val="24"/>
          <w:lang w:val="kk-KZ" w:eastAsia="kk-KZ"/>
        </w:rPr>
        <w:t>лағымда. «Әкемді</w:t>
      </w:r>
      <w:r w:rsidRPr="000C1676">
        <w:rPr>
          <w:rStyle w:val="11"/>
          <w:color w:val="000000"/>
          <w:sz w:val="24"/>
          <w:szCs w:val="24"/>
          <w:lang w:val="kk-KZ" w:eastAsia="kk-KZ"/>
        </w:rPr>
        <w:t xml:space="preserve"> «жау» дегендерді өлтірем» деп, милиционерлерге, тергеушілерге тап-тап беріп алас ұрғаны </w:t>
      </w:r>
      <w:r w:rsidRPr="000C1676">
        <w:rPr>
          <w:rStyle w:val="11"/>
          <w:color w:val="000000"/>
          <w:sz w:val="24"/>
          <w:szCs w:val="24"/>
          <w:lang w:val="kk-KZ"/>
        </w:rPr>
        <w:t>да к</w:t>
      </w:r>
      <w:r w:rsidR="005817F9" w:rsidRPr="000C1676">
        <w:rPr>
          <w:rStyle w:val="11"/>
          <w:color w:val="000000"/>
          <w:sz w:val="24"/>
          <w:szCs w:val="24"/>
          <w:lang w:val="kk-KZ"/>
        </w:rPr>
        <w:t>ө</w:t>
      </w:r>
      <w:r w:rsidRPr="000C1676">
        <w:rPr>
          <w:rStyle w:val="11"/>
          <w:color w:val="000000"/>
          <w:sz w:val="24"/>
          <w:szCs w:val="24"/>
          <w:lang w:val="kk-KZ"/>
        </w:rPr>
        <w:t xml:space="preserve">з </w:t>
      </w:r>
      <w:r w:rsidRPr="000C1676">
        <w:rPr>
          <w:rStyle w:val="11"/>
          <w:color w:val="000000"/>
          <w:sz w:val="24"/>
          <w:szCs w:val="24"/>
          <w:lang w:val="kk-KZ" w:eastAsia="kk-KZ"/>
        </w:rPr>
        <w:t xml:space="preserve">алдымда. «Қой» </w:t>
      </w:r>
      <w:r w:rsidRPr="000C1676">
        <w:rPr>
          <w:rStyle w:val="11"/>
          <w:color w:val="000000"/>
          <w:sz w:val="24"/>
          <w:szCs w:val="24"/>
          <w:lang w:val="kk-KZ"/>
        </w:rPr>
        <w:t xml:space="preserve">деп </w:t>
      </w:r>
      <w:r w:rsidR="008B1A61" w:rsidRPr="000C1676">
        <w:rPr>
          <w:rStyle w:val="11"/>
          <w:color w:val="000000"/>
          <w:sz w:val="24"/>
          <w:szCs w:val="24"/>
          <w:lang w:val="kk-KZ" w:eastAsia="kk-KZ"/>
        </w:rPr>
        <w:t>қан</w:t>
      </w:r>
      <w:r w:rsidRPr="000C1676">
        <w:rPr>
          <w:rStyle w:val="11"/>
          <w:color w:val="000000"/>
          <w:sz w:val="24"/>
          <w:szCs w:val="24"/>
          <w:lang w:val="kk-KZ" w:eastAsia="kk-KZ"/>
        </w:rPr>
        <w:t>ша айтс</w:t>
      </w:r>
      <w:r w:rsidR="008B1A61" w:rsidRPr="000C1676">
        <w:rPr>
          <w:rStyle w:val="11"/>
          <w:color w:val="000000"/>
          <w:sz w:val="24"/>
          <w:szCs w:val="24"/>
          <w:lang w:val="kk-KZ" w:eastAsia="kk-KZ"/>
        </w:rPr>
        <w:t>ақ</w:t>
      </w:r>
      <w:r w:rsidRPr="000C1676">
        <w:rPr>
          <w:rStyle w:val="11"/>
          <w:color w:val="000000"/>
          <w:sz w:val="24"/>
          <w:szCs w:val="24"/>
          <w:lang w:val="kk-KZ" w:eastAsia="kk-KZ"/>
        </w:rPr>
        <w:t xml:space="preserve"> </w:t>
      </w:r>
      <w:r w:rsidRPr="000C1676">
        <w:rPr>
          <w:rStyle w:val="11"/>
          <w:color w:val="000000"/>
          <w:sz w:val="24"/>
          <w:szCs w:val="24"/>
          <w:lang w:val="kk-KZ"/>
        </w:rPr>
        <w:t xml:space="preserve">та </w:t>
      </w:r>
      <w:r w:rsidRPr="000C1676">
        <w:rPr>
          <w:rStyle w:val="11"/>
          <w:color w:val="000000"/>
          <w:sz w:val="24"/>
          <w:szCs w:val="24"/>
          <w:lang w:val="kk-KZ" w:eastAsia="kk-KZ"/>
        </w:rPr>
        <w:t xml:space="preserve">көнбей </w:t>
      </w:r>
      <w:r w:rsidR="009F17A6" w:rsidRPr="000C1676">
        <w:rPr>
          <w:rStyle w:val="11"/>
          <w:color w:val="000000"/>
          <w:sz w:val="24"/>
          <w:szCs w:val="24"/>
          <w:lang w:val="kk-KZ" w:eastAsia="kk-KZ"/>
        </w:rPr>
        <w:t>қой</w:t>
      </w:r>
      <w:r w:rsidRPr="000C1676">
        <w:rPr>
          <w:rStyle w:val="11"/>
          <w:color w:val="000000"/>
          <w:sz w:val="24"/>
          <w:szCs w:val="24"/>
          <w:lang w:val="kk-KZ" w:eastAsia="kk-KZ"/>
        </w:rPr>
        <w:t>ды. Ай</w:t>
      </w:r>
      <w:r w:rsidR="002C67A5" w:rsidRPr="000C1676">
        <w:rPr>
          <w:rStyle w:val="11"/>
          <w:color w:val="000000"/>
          <w:sz w:val="24"/>
          <w:szCs w:val="24"/>
          <w:lang w:val="kk-KZ" w:eastAsia="kk-KZ"/>
        </w:rPr>
        <w:t>қай</w:t>
      </w:r>
      <w:r w:rsidR="005817F9" w:rsidRPr="000C1676">
        <w:rPr>
          <w:rStyle w:val="11"/>
          <w:color w:val="000000"/>
          <w:sz w:val="24"/>
          <w:szCs w:val="24"/>
          <w:lang w:val="kk-KZ" w:eastAsia="kk-KZ"/>
        </w:rPr>
        <w:t>лап, есікті тепкілеп, қ</w:t>
      </w:r>
      <w:r w:rsidRPr="000C1676">
        <w:rPr>
          <w:rStyle w:val="11"/>
          <w:color w:val="000000"/>
          <w:sz w:val="24"/>
          <w:szCs w:val="24"/>
          <w:lang w:val="kk-KZ" w:eastAsia="kk-KZ"/>
        </w:rPr>
        <w:t>арауыл</w:t>
      </w:r>
      <w:r w:rsidR="005817F9" w:rsidRPr="000C1676">
        <w:rPr>
          <w:rStyle w:val="11"/>
          <w:color w:val="000000"/>
          <w:sz w:val="24"/>
          <w:szCs w:val="24"/>
          <w:lang w:val="kk-KZ" w:eastAsia="kk-KZ"/>
        </w:rPr>
        <w:t xml:space="preserve">дарды, тергеушілерді </w:t>
      </w:r>
      <w:r w:rsidR="00A970CA" w:rsidRPr="000C1676">
        <w:rPr>
          <w:rStyle w:val="11"/>
          <w:color w:val="000000"/>
          <w:sz w:val="24"/>
          <w:szCs w:val="24"/>
          <w:lang w:val="kk-KZ" w:eastAsia="kk-KZ"/>
        </w:rPr>
        <w:t xml:space="preserve"> </w:t>
      </w:r>
      <w:r w:rsidR="005817F9" w:rsidRPr="000C1676">
        <w:rPr>
          <w:rStyle w:val="11"/>
          <w:color w:val="000000"/>
          <w:sz w:val="24"/>
          <w:szCs w:val="24"/>
          <w:lang w:val="kk-KZ" w:eastAsia="kk-KZ"/>
        </w:rPr>
        <w:t>боқ</w:t>
      </w:r>
      <w:r w:rsidRPr="000C1676">
        <w:rPr>
          <w:rStyle w:val="11"/>
          <w:color w:val="000000"/>
          <w:sz w:val="24"/>
          <w:szCs w:val="24"/>
          <w:lang w:val="kk-KZ" w:eastAsia="kk-KZ"/>
        </w:rPr>
        <w:t xml:space="preserve">тап мазасын ала берген соң жеке камераға </w:t>
      </w:r>
      <w:r w:rsidR="005817F9" w:rsidRPr="000C1676">
        <w:rPr>
          <w:rStyle w:val="11"/>
          <w:color w:val="000000"/>
          <w:sz w:val="24"/>
          <w:szCs w:val="24"/>
          <w:lang w:val="kk-KZ" w:eastAsia="kk-KZ"/>
        </w:rPr>
        <w:t xml:space="preserve"> қ</w:t>
      </w:r>
      <w:r w:rsidRPr="000C1676">
        <w:rPr>
          <w:rStyle w:val="11"/>
          <w:color w:val="000000"/>
          <w:sz w:val="24"/>
          <w:szCs w:val="24"/>
          <w:lang w:val="kk-KZ" w:eastAsia="kk-KZ"/>
        </w:rPr>
        <w:t>амап тастаған. 7-8 айға жеткізбей баланы өлтіріп тынды. «Су</w:t>
      </w:r>
      <w:r w:rsidR="009F17A6" w:rsidRPr="000C1676">
        <w:rPr>
          <w:rStyle w:val="11"/>
          <w:color w:val="000000"/>
          <w:sz w:val="24"/>
          <w:szCs w:val="24"/>
          <w:lang w:val="kk-KZ" w:eastAsia="kk-KZ"/>
        </w:rPr>
        <w:t>ық</w:t>
      </w:r>
      <w:r w:rsidRPr="000C1676">
        <w:rPr>
          <w:rStyle w:val="11"/>
          <w:color w:val="000000"/>
          <w:sz w:val="24"/>
          <w:szCs w:val="24"/>
          <w:lang w:val="kk-KZ" w:eastAsia="kk-KZ"/>
        </w:rPr>
        <w:t xml:space="preserve"> камерада өкпесіне су</w:t>
      </w:r>
      <w:r w:rsidR="009F17A6" w:rsidRPr="000C1676">
        <w:rPr>
          <w:rStyle w:val="11"/>
          <w:color w:val="000000"/>
          <w:sz w:val="24"/>
          <w:szCs w:val="24"/>
          <w:lang w:val="kk-KZ" w:eastAsia="kk-KZ"/>
        </w:rPr>
        <w:t>ық</w:t>
      </w:r>
      <w:r w:rsidRPr="000C1676">
        <w:rPr>
          <w:rStyle w:val="11"/>
          <w:color w:val="000000"/>
          <w:sz w:val="24"/>
          <w:szCs w:val="24"/>
          <w:lang w:val="kk-KZ" w:eastAsia="kk-KZ"/>
        </w:rPr>
        <w:t xml:space="preserve"> тиіп, ауырып өлді» дей салды. Ал, негізінде, әкесінің адалдығын, оны </w:t>
      </w:r>
      <w:r w:rsidR="00A970CA" w:rsidRPr="000C1676">
        <w:rPr>
          <w:rStyle w:val="11"/>
          <w:color w:val="000000"/>
          <w:sz w:val="24"/>
          <w:szCs w:val="24"/>
          <w:lang w:val="kk-KZ" w:eastAsia="kk-KZ"/>
        </w:rPr>
        <w:t>қ</w:t>
      </w:r>
      <w:r w:rsidRPr="000C1676">
        <w:rPr>
          <w:rStyle w:val="11"/>
          <w:color w:val="000000"/>
          <w:sz w:val="24"/>
          <w:szCs w:val="24"/>
          <w:lang w:val="kk-KZ" w:eastAsia="kk-KZ"/>
        </w:rPr>
        <w:t xml:space="preserve">амаушылар шетінен </w:t>
      </w:r>
      <w:r w:rsidR="008B1A61" w:rsidRPr="000C1676">
        <w:rPr>
          <w:rStyle w:val="11"/>
          <w:color w:val="000000"/>
          <w:sz w:val="24"/>
          <w:szCs w:val="24"/>
          <w:lang w:val="kk-KZ" w:eastAsia="kk-KZ"/>
        </w:rPr>
        <w:t>қан</w:t>
      </w:r>
      <w:r w:rsidR="00A970CA" w:rsidRPr="000C1676">
        <w:rPr>
          <w:rStyle w:val="11"/>
          <w:color w:val="000000"/>
          <w:sz w:val="24"/>
          <w:szCs w:val="24"/>
          <w:lang w:val="kk-KZ" w:eastAsia="kk-KZ"/>
        </w:rPr>
        <w:t>ішерлер екенін ұ</w:t>
      </w:r>
      <w:r w:rsidRPr="000C1676">
        <w:rPr>
          <w:rStyle w:val="11"/>
          <w:color w:val="000000"/>
          <w:sz w:val="24"/>
          <w:szCs w:val="24"/>
          <w:lang w:val="kk-KZ" w:eastAsia="kk-KZ"/>
        </w:rPr>
        <w:t xml:space="preserve">рса </w:t>
      </w:r>
      <w:r w:rsidRPr="000C1676">
        <w:rPr>
          <w:rStyle w:val="11"/>
          <w:color w:val="000000"/>
          <w:sz w:val="24"/>
          <w:szCs w:val="24"/>
          <w:lang w:val="kk-KZ"/>
        </w:rPr>
        <w:t xml:space="preserve">да </w:t>
      </w:r>
      <w:r w:rsidR="009F17A6" w:rsidRPr="000C1676">
        <w:rPr>
          <w:rStyle w:val="11"/>
          <w:color w:val="000000"/>
          <w:sz w:val="24"/>
          <w:szCs w:val="24"/>
          <w:lang w:val="kk-KZ"/>
        </w:rPr>
        <w:t>қой</w:t>
      </w:r>
      <w:r w:rsidRPr="000C1676">
        <w:rPr>
          <w:rStyle w:val="11"/>
          <w:color w:val="000000"/>
          <w:sz w:val="24"/>
          <w:szCs w:val="24"/>
          <w:lang w:val="kk-KZ"/>
        </w:rPr>
        <w:t>май ай</w:t>
      </w:r>
      <w:r w:rsidR="002C67A5" w:rsidRPr="000C1676">
        <w:rPr>
          <w:rStyle w:val="11"/>
          <w:color w:val="000000"/>
          <w:sz w:val="24"/>
          <w:szCs w:val="24"/>
          <w:lang w:val="kk-KZ"/>
        </w:rPr>
        <w:t>қай</w:t>
      </w:r>
      <w:r w:rsidRPr="000C1676">
        <w:rPr>
          <w:rStyle w:val="11"/>
          <w:color w:val="000000"/>
          <w:sz w:val="24"/>
          <w:szCs w:val="24"/>
          <w:lang w:val="kk-KZ"/>
        </w:rPr>
        <w:t>лап айта берген сон жендет</w:t>
      </w:r>
      <w:r w:rsidR="00A970CA" w:rsidRPr="000C1676">
        <w:rPr>
          <w:rStyle w:val="11"/>
          <w:color w:val="000000"/>
          <w:sz w:val="24"/>
          <w:szCs w:val="24"/>
          <w:lang w:val="kk-KZ"/>
        </w:rPr>
        <w:t>т</w:t>
      </w:r>
      <w:r w:rsidRPr="000C1676">
        <w:rPr>
          <w:rStyle w:val="11"/>
          <w:color w:val="000000"/>
          <w:sz w:val="24"/>
          <w:szCs w:val="24"/>
          <w:lang w:val="kk-KZ"/>
        </w:rPr>
        <w:t>ер аясын ба, атып тастапты деген де с</w:t>
      </w:r>
      <w:r w:rsidR="00A970CA" w:rsidRPr="000C1676">
        <w:rPr>
          <w:rStyle w:val="11"/>
          <w:color w:val="000000"/>
          <w:sz w:val="24"/>
          <w:szCs w:val="24"/>
          <w:lang w:val="kk-KZ"/>
        </w:rPr>
        <w:t>ө</w:t>
      </w:r>
      <w:r w:rsidRPr="000C1676">
        <w:rPr>
          <w:rStyle w:val="11"/>
          <w:color w:val="000000"/>
          <w:sz w:val="24"/>
          <w:szCs w:val="24"/>
          <w:lang w:val="kk-KZ"/>
        </w:rPr>
        <w:t>з бар. Шынд</w:t>
      </w:r>
      <w:r w:rsidR="009F17A6" w:rsidRPr="000C1676">
        <w:rPr>
          <w:rStyle w:val="11"/>
          <w:color w:val="000000"/>
          <w:sz w:val="24"/>
          <w:szCs w:val="24"/>
          <w:lang w:val="kk-KZ"/>
        </w:rPr>
        <w:t>ық</w:t>
      </w:r>
      <w:r w:rsidR="00A970CA" w:rsidRPr="000C1676">
        <w:rPr>
          <w:rStyle w:val="11"/>
          <w:color w:val="000000"/>
          <w:sz w:val="24"/>
          <w:szCs w:val="24"/>
          <w:lang w:val="kk-KZ"/>
        </w:rPr>
        <w:t>қ</w:t>
      </w:r>
      <w:r w:rsidRPr="000C1676">
        <w:rPr>
          <w:rStyle w:val="11"/>
          <w:color w:val="000000"/>
          <w:sz w:val="24"/>
          <w:szCs w:val="24"/>
          <w:lang w:val="kk-KZ"/>
        </w:rPr>
        <w:t xml:space="preserve">а </w:t>
      </w:r>
      <w:r w:rsidRPr="000C1676">
        <w:rPr>
          <w:rStyle w:val="11"/>
          <w:color w:val="000000"/>
          <w:sz w:val="24"/>
          <w:szCs w:val="24"/>
          <w:lang w:val="kk-KZ" w:eastAsia="kk-KZ"/>
        </w:rPr>
        <w:t>кім жетіпті?..</w:t>
      </w:r>
    </w:p>
    <w:p w:rsidR="00937236" w:rsidRPr="000C1676" w:rsidRDefault="00937236" w:rsidP="000C1676">
      <w:pPr>
        <w:pStyle w:val="a5"/>
        <w:ind w:firstLine="567"/>
        <w:jc w:val="both"/>
        <w:rPr>
          <w:rFonts w:ascii="Times New Roman" w:hAnsi="Times New Roman"/>
          <w:sz w:val="24"/>
          <w:szCs w:val="24"/>
          <w:lang w:val="kk-KZ"/>
        </w:rPr>
      </w:pPr>
      <w:r w:rsidRPr="000C1676">
        <w:rPr>
          <w:rStyle w:val="11"/>
          <w:color w:val="000000"/>
          <w:sz w:val="24"/>
          <w:szCs w:val="24"/>
          <w:lang w:val="kk-KZ"/>
        </w:rPr>
        <w:t xml:space="preserve">Неткен </w:t>
      </w:r>
      <w:r w:rsidR="00A970CA" w:rsidRPr="000C1676">
        <w:rPr>
          <w:rStyle w:val="11"/>
          <w:color w:val="000000"/>
          <w:sz w:val="24"/>
          <w:szCs w:val="24"/>
          <w:lang w:val="kk-KZ" w:eastAsia="kk-KZ"/>
        </w:rPr>
        <w:t>қ</w:t>
      </w:r>
      <w:r w:rsidRPr="000C1676">
        <w:rPr>
          <w:rStyle w:val="11"/>
          <w:color w:val="000000"/>
          <w:sz w:val="24"/>
          <w:szCs w:val="24"/>
          <w:lang w:val="kk-KZ" w:eastAsia="kk-KZ"/>
        </w:rPr>
        <w:t xml:space="preserve">атыгездік! Қыршын жастың </w:t>
      </w:r>
      <w:r w:rsidR="00A970CA" w:rsidRPr="000C1676">
        <w:rPr>
          <w:rStyle w:val="11"/>
          <w:color w:val="000000"/>
          <w:sz w:val="24"/>
          <w:szCs w:val="24"/>
          <w:lang w:val="kk-KZ" w:eastAsia="kk-KZ"/>
        </w:rPr>
        <w:t>қ</w:t>
      </w:r>
      <w:r w:rsidRPr="000C1676">
        <w:rPr>
          <w:rStyle w:val="11"/>
          <w:color w:val="000000"/>
          <w:sz w:val="24"/>
          <w:szCs w:val="24"/>
          <w:lang w:val="kk-KZ"/>
        </w:rPr>
        <w:t>иыл</w:t>
      </w:r>
      <w:r w:rsidR="00306581" w:rsidRPr="000C1676">
        <w:rPr>
          <w:rStyle w:val="11"/>
          <w:color w:val="000000"/>
          <w:sz w:val="24"/>
          <w:szCs w:val="24"/>
          <w:lang w:val="kk-KZ"/>
        </w:rPr>
        <w:t>ға</w:t>
      </w:r>
      <w:r w:rsidR="00752595" w:rsidRPr="000C1676">
        <w:rPr>
          <w:rStyle w:val="11"/>
          <w:color w:val="000000"/>
          <w:sz w:val="24"/>
          <w:szCs w:val="24"/>
          <w:lang w:val="kk-KZ"/>
        </w:rPr>
        <w:t>ның</w:t>
      </w:r>
      <w:r w:rsidRPr="000C1676">
        <w:rPr>
          <w:rStyle w:val="11"/>
          <w:color w:val="000000"/>
          <w:sz w:val="24"/>
          <w:szCs w:val="24"/>
          <w:lang w:val="kk-KZ"/>
        </w:rPr>
        <w:t xml:space="preserve">а </w:t>
      </w:r>
      <w:r w:rsidR="00A970CA" w:rsidRPr="000C1676">
        <w:rPr>
          <w:rStyle w:val="11"/>
          <w:color w:val="000000"/>
          <w:sz w:val="24"/>
          <w:szCs w:val="24"/>
          <w:lang w:val="kk-KZ"/>
        </w:rPr>
        <w:t>қ</w:t>
      </w:r>
      <w:r w:rsidRPr="000C1676">
        <w:rPr>
          <w:rStyle w:val="11"/>
          <w:color w:val="000000"/>
          <w:sz w:val="24"/>
          <w:szCs w:val="24"/>
          <w:lang w:val="kk-KZ"/>
        </w:rPr>
        <w:t>абыр</w:t>
      </w:r>
      <w:r w:rsidR="00306581" w:rsidRPr="000C1676">
        <w:rPr>
          <w:rStyle w:val="11"/>
          <w:color w:val="000000"/>
          <w:sz w:val="24"/>
          <w:szCs w:val="24"/>
          <w:lang w:val="kk-KZ"/>
        </w:rPr>
        <w:t>ға</w:t>
      </w:r>
      <w:r w:rsidRPr="000C1676">
        <w:rPr>
          <w:rStyle w:val="11"/>
          <w:color w:val="000000"/>
          <w:sz w:val="24"/>
          <w:szCs w:val="24"/>
          <w:lang w:val="kk-KZ"/>
        </w:rPr>
        <w:t xml:space="preserve">лары </w:t>
      </w:r>
      <w:r w:rsidR="002C67A5" w:rsidRPr="000C1676">
        <w:rPr>
          <w:rStyle w:val="11"/>
          <w:color w:val="000000"/>
          <w:sz w:val="24"/>
          <w:szCs w:val="24"/>
          <w:lang w:val="kk-KZ"/>
        </w:rPr>
        <w:t>қай</w:t>
      </w:r>
      <w:r w:rsidRPr="000C1676">
        <w:rPr>
          <w:rStyle w:val="11"/>
          <w:color w:val="000000"/>
          <w:sz w:val="24"/>
          <w:szCs w:val="24"/>
          <w:lang w:val="kk-KZ"/>
        </w:rPr>
        <w:t>ыспа</w:t>
      </w:r>
      <w:r w:rsidR="00306581" w:rsidRPr="000C1676">
        <w:rPr>
          <w:rStyle w:val="11"/>
          <w:color w:val="000000"/>
          <w:sz w:val="24"/>
          <w:szCs w:val="24"/>
          <w:lang w:val="kk-KZ"/>
        </w:rPr>
        <w:t>ға</w:t>
      </w:r>
      <w:r w:rsidRPr="000C1676">
        <w:rPr>
          <w:rStyle w:val="11"/>
          <w:color w:val="000000"/>
          <w:sz w:val="24"/>
          <w:szCs w:val="24"/>
          <w:lang w:val="kk-KZ"/>
        </w:rPr>
        <w:t xml:space="preserve">н екен-ay? </w:t>
      </w:r>
      <w:r w:rsidRPr="000C1676">
        <w:rPr>
          <w:rStyle w:val="11"/>
          <w:color w:val="000000"/>
          <w:sz w:val="24"/>
          <w:szCs w:val="24"/>
          <w:lang w:val="kk-KZ" w:eastAsia="kk-KZ"/>
        </w:rPr>
        <w:t xml:space="preserve">Бәлкім тірі болғанда Ескендір де әкесіндей </w:t>
      </w:r>
      <w:r w:rsidRPr="000C1676">
        <w:rPr>
          <w:rStyle w:val="11"/>
          <w:color w:val="000000"/>
          <w:sz w:val="24"/>
          <w:szCs w:val="24"/>
          <w:lang w:val="kk-KZ"/>
        </w:rPr>
        <w:t>хал</w:t>
      </w:r>
      <w:r w:rsidR="009F17A6" w:rsidRPr="000C1676">
        <w:rPr>
          <w:rStyle w:val="11"/>
          <w:color w:val="000000"/>
          <w:sz w:val="24"/>
          <w:szCs w:val="24"/>
          <w:lang w:val="kk-KZ"/>
        </w:rPr>
        <w:t>ық</w:t>
      </w:r>
      <w:r w:rsidR="00A970CA" w:rsidRPr="000C1676">
        <w:rPr>
          <w:rStyle w:val="11"/>
          <w:color w:val="000000"/>
          <w:sz w:val="24"/>
          <w:szCs w:val="24"/>
          <w:lang w:val="kk-KZ"/>
        </w:rPr>
        <w:t>тың</w:t>
      </w:r>
      <w:r w:rsidRPr="000C1676">
        <w:rPr>
          <w:rStyle w:val="11"/>
          <w:color w:val="000000"/>
          <w:sz w:val="24"/>
          <w:szCs w:val="24"/>
          <w:lang w:val="kk-KZ"/>
        </w:rPr>
        <w:t xml:space="preserve"> </w:t>
      </w:r>
      <w:r w:rsidR="009F17A6" w:rsidRPr="000C1676">
        <w:rPr>
          <w:rStyle w:val="11"/>
          <w:color w:val="000000"/>
          <w:sz w:val="24"/>
          <w:szCs w:val="24"/>
          <w:lang w:val="kk-KZ" w:eastAsia="kk-KZ"/>
        </w:rPr>
        <w:t>қал</w:t>
      </w:r>
      <w:r w:rsidRPr="000C1676">
        <w:rPr>
          <w:rStyle w:val="11"/>
          <w:color w:val="000000"/>
          <w:sz w:val="24"/>
          <w:szCs w:val="24"/>
          <w:lang w:val="kk-KZ" w:eastAsia="kk-KZ"/>
        </w:rPr>
        <w:t xml:space="preserve">аулы ұлы болмасына кім кепіл, </w:t>
      </w:r>
      <w:r w:rsidR="00A970CA" w:rsidRPr="000C1676">
        <w:rPr>
          <w:rStyle w:val="11"/>
          <w:color w:val="000000"/>
          <w:sz w:val="24"/>
          <w:szCs w:val="24"/>
          <w:lang w:val="kk-KZ" w:eastAsia="kk-KZ"/>
        </w:rPr>
        <w:t>-</w:t>
      </w:r>
      <w:r w:rsidRPr="000C1676">
        <w:rPr>
          <w:rStyle w:val="11"/>
          <w:color w:val="000000"/>
          <w:sz w:val="24"/>
          <w:szCs w:val="24"/>
          <w:lang w:val="kk-KZ" w:eastAsia="kk-KZ"/>
        </w:rPr>
        <w:t xml:space="preserve"> деймін мен шын күйіне.</w:t>
      </w:r>
    </w:p>
    <w:p w:rsidR="00AB55C6" w:rsidRPr="000C1676" w:rsidRDefault="00AB55C6" w:rsidP="000C1676">
      <w:pPr>
        <w:pStyle w:val="a5"/>
        <w:ind w:firstLine="567"/>
        <w:jc w:val="both"/>
        <w:rPr>
          <w:rFonts w:ascii="Times New Roman" w:hAnsi="Times New Roman"/>
          <w:sz w:val="24"/>
          <w:szCs w:val="24"/>
          <w:lang w:val="kk-KZ"/>
        </w:rPr>
      </w:pPr>
      <w:r w:rsidRPr="000C1676">
        <w:rPr>
          <w:rStyle w:val="11"/>
          <w:color w:val="000000"/>
          <w:sz w:val="24"/>
          <w:szCs w:val="24"/>
          <w:lang w:val="kk-KZ"/>
        </w:rPr>
        <w:t xml:space="preserve">Ойбай, олар </w:t>
      </w:r>
      <w:r w:rsidRPr="000C1676">
        <w:rPr>
          <w:rStyle w:val="11"/>
          <w:color w:val="000000"/>
          <w:sz w:val="24"/>
          <w:szCs w:val="24"/>
          <w:lang w:val="kk-KZ" w:eastAsia="kk-KZ"/>
        </w:rPr>
        <w:t xml:space="preserve">нағыз </w:t>
      </w:r>
      <w:r w:rsidRPr="000C1676">
        <w:rPr>
          <w:rStyle w:val="11"/>
          <w:color w:val="000000"/>
          <w:sz w:val="24"/>
          <w:szCs w:val="24"/>
          <w:lang w:val="kk-KZ"/>
        </w:rPr>
        <w:t xml:space="preserve">тас </w:t>
      </w:r>
      <w:r w:rsidRPr="000C1676">
        <w:rPr>
          <w:rStyle w:val="11"/>
          <w:color w:val="000000"/>
          <w:sz w:val="24"/>
          <w:szCs w:val="24"/>
          <w:lang w:val="kk-KZ" w:eastAsia="kk-KZ"/>
        </w:rPr>
        <w:t xml:space="preserve">жүрек </w:t>
      </w:r>
      <w:r w:rsidR="009F17A6" w:rsidRPr="000C1676">
        <w:rPr>
          <w:rStyle w:val="11"/>
          <w:color w:val="000000"/>
          <w:sz w:val="24"/>
          <w:szCs w:val="24"/>
          <w:lang w:val="kk-KZ"/>
        </w:rPr>
        <w:t>қой</w:t>
      </w:r>
      <w:r w:rsidRPr="000C1676">
        <w:rPr>
          <w:rStyle w:val="11"/>
          <w:color w:val="000000"/>
          <w:sz w:val="24"/>
          <w:szCs w:val="24"/>
          <w:lang w:val="kk-KZ"/>
        </w:rPr>
        <w:t xml:space="preserve">! </w:t>
      </w:r>
      <w:r w:rsidRPr="000C1676">
        <w:rPr>
          <w:rStyle w:val="11"/>
          <w:color w:val="000000"/>
          <w:sz w:val="24"/>
          <w:szCs w:val="24"/>
          <w:lang w:val="kk-KZ" w:eastAsia="kk-KZ"/>
        </w:rPr>
        <w:t xml:space="preserve">Өткір </w:t>
      </w:r>
      <w:r w:rsidR="002C67A5" w:rsidRPr="000C1676">
        <w:rPr>
          <w:rStyle w:val="11"/>
          <w:color w:val="000000"/>
          <w:sz w:val="24"/>
          <w:szCs w:val="24"/>
          <w:lang w:val="kk-KZ"/>
        </w:rPr>
        <w:t>қы</w:t>
      </w:r>
      <w:r w:rsidRPr="000C1676">
        <w:rPr>
          <w:rStyle w:val="11"/>
          <w:color w:val="000000"/>
          <w:sz w:val="24"/>
          <w:szCs w:val="24"/>
          <w:lang w:val="kk-KZ"/>
        </w:rPr>
        <w:t xml:space="preserve">лыштай ащы </w:t>
      </w:r>
      <w:r w:rsidRPr="000C1676">
        <w:rPr>
          <w:rStyle w:val="11"/>
          <w:color w:val="000000"/>
          <w:sz w:val="24"/>
          <w:szCs w:val="24"/>
          <w:lang w:val="kk-KZ" w:eastAsia="kk-KZ"/>
        </w:rPr>
        <w:t xml:space="preserve">тілімен </w:t>
      </w:r>
      <w:r w:rsidR="00A970CA" w:rsidRPr="000C1676">
        <w:rPr>
          <w:rStyle w:val="11"/>
          <w:color w:val="000000"/>
          <w:sz w:val="24"/>
          <w:szCs w:val="24"/>
          <w:lang w:val="kk-KZ" w:eastAsia="kk-KZ"/>
        </w:rPr>
        <w:t xml:space="preserve"> </w:t>
      </w:r>
      <w:r w:rsidRPr="000C1676">
        <w:rPr>
          <w:rStyle w:val="11"/>
          <w:color w:val="000000"/>
          <w:sz w:val="24"/>
          <w:szCs w:val="24"/>
          <w:lang w:val="kk-KZ" w:eastAsia="kk-KZ"/>
        </w:rPr>
        <w:t xml:space="preserve">шындықты беттеріне </w:t>
      </w:r>
      <w:r w:rsidRPr="000C1676">
        <w:rPr>
          <w:rStyle w:val="11"/>
          <w:color w:val="000000"/>
          <w:sz w:val="24"/>
          <w:szCs w:val="24"/>
          <w:lang w:val="kk-KZ"/>
        </w:rPr>
        <w:t>шы</w:t>
      </w:r>
      <w:r w:rsidRPr="000C1676">
        <w:rPr>
          <w:rStyle w:val="11"/>
          <w:color w:val="000000"/>
          <w:sz w:val="24"/>
          <w:szCs w:val="24"/>
          <w:lang w:val="kk-KZ" w:eastAsia="kk-KZ"/>
        </w:rPr>
        <w:t xml:space="preserve">ңғырып басқан </w:t>
      </w:r>
      <w:r w:rsidRPr="000C1676">
        <w:rPr>
          <w:rStyle w:val="11"/>
          <w:color w:val="000000"/>
          <w:sz w:val="24"/>
          <w:szCs w:val="24"/>
          <w:lang w:val="kk-KZ"/>
        </w:rPr>
        <w:t>жас</w:t>
      </w:r>
      <w:r w:rsidR="00A970CA" w:rsidRPr="000C1676">
        <w:rPr>
          <w:rStyle w:val="11"/>
          <w:color w:val="000000"/>
          <w:sz w:val="24"/>
          <w:szCs w:val="24"/>
          <w:lang w:val="kk-KZ"/>
        </w:rPr>
        <w:t>ө</w:t>
      </w:r>
      <w:r w:rsidRPr="000C1676">
        <w:rPr>
          <w:rStyle w:val="11"/>
          <w:color w:val="000000"/>
          <w:sz w:val="24"/>
          <w:szCs w:val="24"/>
          <w:lang w:val="kk-KZ" w:eastAsia="kk-KZ"/>
        </w:rPr>
        <w:t>спірім Ескендір тұрм</w:t>
      </w:r>
      <w:r w:rsidR="008B1A61" w:rsidRPr="000C1676">
        <w:rPr>
          <w:rStyle w:val="11"/>
          <w:color w:val="000000"/>
          <w:sz w:val="24"/>
          <w:szCs w:val="24"/>
          <w:lang w:val="kk-KZ" w:eastAsia="kk-KZ"/>
        </w:rPr>
        <w:t>ақ</w:t>
      </w:r>
      <w:r w:rsidRPr="000C1676">
        <w:rPr>
          <w:rStyle w:val="11"/>
          <w:color w:val="000000"/>
          <w:sz w:val="24"/>
          <w:szCs w:val="24"/>
          <w:lang w:val="kk-KZ" w:eastAsia="kk-KZ"/>
        </w:rPr>
        <w:t xml:space="preserve">, 3-4 жасар қызы Ританың көрген </w:t>
      </w:r>
      <w:r w:rsidR="00A970CA" w:rsidRPr="000C1676">
        <w:rPr>
          <w:rStyle w:val="11"/>
          <w:color w:val="000000"/>
          <w:sz w:val="24"/>
          <w:szCs w:val="24"/>
          <w:lang w:val="kk-KZ" w:eastAsia="kk-KZ"/>
        </w:rPr>
        <w:t>қ</w:t>
      </w:r>
      <w:r w:rsidRPr="000C1676">
        <w:rPr>
          <w:rStyle w:val="11"/>
          <w:color w:val="000000"/>
          <w:sz w:val="24"/>
          <w:szCs w:val="24"/>
          <w:lang w:val="kk-KZ" w:eastAsia="kk-KZ"/>
        </w:rPr>
        <w:t>орлығын естігенде жынданып кете жаздағаным бар...</w:t>
      </w:r>
    </w:p>
    <w:p w:rsidR="00AB55C6" w:rsidRPr="000C1676" w:rsidRDefault="00AB55C6" w:rsidP="000C1676">
      <w:pPr>
        <w:pStyle w:val="a5"/>
        <w:numPr>
          <w:ilvl w:val="0"/>
          <w:numId w:val="6"/>
        </w:numPr>
        <w:ind w:firstLine="567"/>
        <w:rPr>
          <w:rFonts w:ascii="Times New Roman" w:hAnsi="Times New Roman"/>
          <w:sz w:val="24"/>
          <w:szCs w:val="24"/>
          <w:lang w:val="ru-RU"/>
        </w:rPr>
      </w:pPr>
      <w:r w:rsidRPr="000C1676">
        <w:rPr>
          <w:rStyle w:val="11"/>
          <w:color w:val="000000"/>
          <w:sz w:val="24"/>
          <w:szCs w:val="24"/>
          <w:lang w:val="ru-RU" w:eastAsia="kk-KZ"/>
        </w:rPr>
        <w:t xml:space="preserve">Немене, титімтай Ританы </w:t>
      </w:r>
      <w:r w:rsidRPr="000C1676">
        <w:rPr>
          <w:rStyle w:val="11"/>
          <w:color w:val="000000"/>
          <w:sz w:val="24"/>
          <w:szCs w:val="24"/>
          <w:lang w:val="ru-RU"/>
        </w:rPr>
        <w:t xml:space="preserve">да </w:t>
      </w:r>
      <w:r w:rsidRPr="000C1676">
        <w:rPr>
          <w:rStyle w:val="11"/>
          <w:color w:val="000000"/>
          <w:sz w:val="24"/>
          <w:szCs w:val="24"/>
          <w:lang w:val="ru-RU" w:eastAsia="kk-KZ"/>
        </w:rPr>
        <w:t>ұрып-со</w:t>
      </w:r>
      <w:r w:rsidR="00A970CA" w:rsidRPr="000C1676">
        <w:rPr>
          <w:rStyle w:val="11"/>
          <w:color w:val="000000"/>
          <w:sz w:val="24"/>
          <w:szCs w:val="24"/>
          <w:lang w:val="ru-RU" w:eastAsia="kk-KZ"/>
        </w:rPr>
        <w:t>қ</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 ба?!</w:t>
      </w:r>
    </w:p>
    <w:p w:rsidR="00AB55C6" w:rsidRPr="000C1676" w:rsidRDefault="00A970CA"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AB55C6" w:rsidRPr="000C1676">
        <w:rPr>
          <w:rStyle w:val="11"/>
          <w:color w:val="000000"/>
          <w:sz w:val="24"/>
          <w:szCs w:val="24"/>
          <w:lang w:val="ru-RU" w:eastAsia="kk-KZ"/>
        </w:rPr>
        <w:t>Жо</w:t>
      </w:r>
      <w:r w:rsidRPr="000C1676">
        <w:rPr>
          <w:rStyle w:val="11"/>
          <w:color w:val="000000"/>
          <w:sz w:val="24"/>
          <w:szCs w:val="24"/>
          <w:lang w:val="ru-RU" w:eastAsia="kk-KZ"/>
        </w:rPr>
        <w:t>қ</w:t>
      </w:r>
      <w:r w:rsidR="00AB55C6" w:rsidRPr="000C1676">
        <w:rPr>
          <w:rStyle w:val="11"/>
          <w:color w:val="000000"/>
          <w:sz w:val="24"/>
          <w:szCs w:val="24"/>
          <w:lang w:val="ru-RU" w:eastAsia="kk-KZ"/>
        </w:rPr>
        <w:t xml:space="preserve">, ұрғаннан жаман. Ританың шашы </w:t>
      </w:r>
      <w:r w:rsidR="00AB55C6" w:rsidRPr="000C1676">
        <w:rPr>
          <w:rStyle w:val="11"/>
          <w:color w:val="000000"/>
          <w:sz w:val="24"/>
          <w:szCs w:val="24"/>
          <w:lang w:val="ru-RU"/>
        </w:rPr>
        <w:t xml:space="preserve">да </w:t>
      </w:r>
      <w:r w:rsidR="00AB55C6" w:rsidRPr="000C1676">
        <w:rPr>
          <w:rStyle w:val="11"/>
          <w:color w:val="000000"/>
          <w:sz w:val="24"/>
          <w:szCs w:val="24"/>
          <w:lang w:val="ru-RU" w:eastAsia="kk-KZ"/>
        </w:rPr>
        <w:t>әкесінің</w:t>
      </w:r>
      <w:r w:rsidRPr="000C1676">
        <w:rPr>
          <w:rStyle w:val="11"/>
          <w:color w:val="000000"/>
          <w:sz w:val="24"/>
          <w:szCs w:val="24"/>
          <w:lang w:val="ru-RU" w:eastAsia="kk-KZ"/>
        </w:rPr>
        <w:t xml:space="preserve"> </w:t>
      </w:r>
      <w:r w:rsidR="00AB55C6" w:rsidRPr="000C1676">
        <w:rPr>
          <w:rStyle w:val="11"/>
          <w:color w:val="000000"/>
          <w:sz w:val="24"/>
          <w:szCs w:val="24"/>
          <w:lang w:val="ru-RU" w:eastAsia="kk-KZ"/>
        </w:rPr>
        <w:t>шашындай</w:t>
      </w:r>
      <w:r w:rsidRPr="000C1676">
        <w:rPr>
          <w:rStyle w:val="11"/>
          <w:color w:val="000000"/>
          <w:sz w:val="24"/>
          <w:szCs w:val="24"/>
          <w:lang w:val="ru-RU" w:eastAsia="kk-KZ"/>
        </w:rPr>
        <w:t xml:space="preserve"> </w:t>
      </w:r>
      <w:r w:rsidR="00AB55C6" w:rsidRPr="000C1676">
        <w:rPr>
          <w:rStyle w:val="11"/>
          <w:color w:val="000000"/>
          <w:sz w:val="24"/>
          <w:szCs w:val="24"/>
          <w:lang w:val="ru-RU" w:eastAsia="kk-KZ"/>
        </w:rPr>
        <w:t xml:space="preserve"> көмірдей </w:t>
      </w:r>
      <w:r w:rsidR="00AB55C6" w:rsidRPr="000C1676">
        <w:rPr>
          <w:rStyle w:val="11"/>
          <w:color w:val="000000"/>
          <w:sz w:val="24"/>
          <w:szCs w:val="24"/>
          <w:lang w:val="ru-RU"/>
        </w:rPr>
        <w:t xml:space="preserve">кара, </w:t>
      </w:r>
      <w:r w:rsidR="002C67A5" w:rsidRPr="000C1676">
        <w:rPr>
          <w:rStyle w:val="11"/>
          <w:color w:val="000000"/>
          <w:sz w:val="24"/>
          <w:szCs w:val="24"/>
          <w:lang w:val="ru-RU" w:eastAsia="kk-KZ"/>
        </w:rPr>
        <w:t>қай</w:t>
      </w:r>
      <w:r w:rsidR="00AB55C6" w:rsidRPr="000C1676">
        <w:rPr>
          <w:rStyle w:val="11"/>
          <w:color w:val="000000"/>
          <w:sz w:val="24"/>
          <w:szCs w:val="24"/>
          <w:lang w:val="ru-RU" w:eastAsia="kk-KZ"/>
        </w:rPr>
        <w:t xml:space="preserve">ратты, </w:t>
      </w:r>
      <w:r w:rsidRPr="000C1676">
        <w:rPr>
          <w:rStyle w:val="11"/>
          <w:color w:val="000000"/>
          <w:sz w:val="24"/>
          <w:szCs w:val="24"/>
          <w:lang w:val="ru-RU" w:eastAsia="kk-KZ"/>
        </w:rPr>
        <w:t>қ</w:t>
      </w:r>
      <w:r w:rsidR="00AB55C6" w:rsidRPr="000C1676">
        <w:rPr>
          <w:rStyle w:val="11"/>
          <w:color w:val="000000"/>
          <w:sz w:val="24"/>
          <w:szCs w:val="24"/>
          <w:lang w:val="ru-RU" w:eastAsia="kk-KZ"/>
        </w:rPr>
        <w:t>ап-</w:t>
      </w:r>
      <w:r w:rsidR="009F17A6" w:rsidRPr="000C1676">
        <w:rPr>
          <w:rStyle w:val="11"/>
          <w:color w:val="000000"/>
          <w:sz w:val="24"/>
          <w:szCs w:val="24"/>
          <w:lang w:val="ru-RU" w:eastAsia="kk-KZ"/>
        </w:rPr>
        <w:t>қал</w:t>
      </w:r>
      <w:r w:rsidR="00AB55C6" w:rsidRPr="000C1676">
        <w:rPr>
          <w:rStyle w:val="11"/>
          <w:color w:val="000000"/>
          <w:sz w:val="24"/>
          <w:szCs w:val="24"/>
          <w:lang w:val="ru-RU" w:eastAsia="kk-KZ"/>
        </w:rPr>
        <w:t>ың еді. Екі жас</w:t>
      </w:r>
      <w:r w:rsidRPr="000C1676">
        <w:rPr>
          <w:rStyle w:val="11"/>
          <w:color w:val="000000"/>
          <w:sz w:val="24"/>
          <w:szCs w:val="24"/>
          <w:lang w:val="ru-RU" w:eastAsia="kk-KZ"/>
        </w:rPr>
        <w:t>қ</w:t>
      </w:r>
      <w:r w:rsidR="00AB55C6" w:rsidRPr="000C1676">
        <w:rPr>
          <w:rStyle w:val="11"/>
          <w:color w:val="000000"/>
          <w:sz w:val="24"/>
          <w:szCs w:val="24"/>
          <w:lang w:val="ru-RU" w:eastAsia="kk-KZ"/>
        </w:rPr>
        <w:t xml:space="preserve">а дейін </w:t>
      </w:r>
      <w:r w:rsidR="002C67A5" w:rsidRPr="000C1676">
        <w:rPr>
          <w:rStyle w:val="11"/>
          <w:color w:val="000000"/>
          <w:sz w:val="24"/>
          <w:szCs w:val="24"/>
          <w:lang w:val="ru-RU" w:eastAsia="kk-KZ"/>
        </w:rPr>
        <w:t>қай</w:t>
      </w:r>
      <w:r w:rsidR="00AB55C6" w:rsidRPr="000C1676">
        <w:rPr>
          <w:rStyle w:val="11"/>
          <w:color w:val="000000"/>
          <w:sz w:val="24"/>
          <w:szCs w:val="24"/>
          <w:lang w:val="ru-RU" w:eastAsia="kk-KZ"/>
        </w:rPr>
        <w:t>шымен жиі алып, жуып, тарап тұратынмын. Қорл</w:t>
      </w:r>
      <w:r w:rsidR="009F17A6" w:rsidRPr="000C1676">
        <w:rPr>
          <w:rStyle w:val="11"/>
          <w:color w:val="000000"/>
          <w:sz w:val="24"/>
          <w:szCs w:val="24"/>
          <w:lang w:val="ru-RU" w:eastAsia="kk-KZ"/>
        </w:rPr>
        <w:t>ық</w:t>
      </w:r>
      <w:r w:rsidR="00AB55C6" w:rsidRPr="000C1676">
        <w:rPr>
          <w:rStyle w:val="11"/>
          <w:color w:val="000000"/>
          <w:sz w:val="24"/>
          <w:szCs w:val="24"/>
          <w:lang w:val="ru-RU" w:eastAsia="kk-KZ"/>
        </w:rPr>
        <w:t>ты сол шаштан көрді ғой. Жетімханаға апарған соң «хал</w:t>
      </w:r>
      <w:r w:rsidR="009F17A6" w:rsidRPr="000C1676">
        <w:rPr>
          <w:rStyle w:val="11"/>
          <w:color w:val="000000"/>
          <w:sz w:val="24"/>
          <w:szCs w:val="24"/>
          <w:lang w:val="ru-RU" w:eastAsia="kk-KZ"/>
        </w:rPr>
        <w:t>ық</w:t>
      </w:r>
      <w:r w:rsidR="00AB55C6" w:rsidRPr="000C1676">
        <w:rPr>
          <w:rStyle w:val="11"/>
          <w:color w:val="000000"/>
          <w:sz w:val="24"/>
          <w:szCs w:val="24"/>
          <w:lang w:val="ru-RU" w:eastAsia="kk-KZ"/>
        </w:rPr>
        <w:t xml:space="preserve"> жауының» </w:t>
      </w:r>
      <w:r w:rsidR="002C67A5" w:rsidRPr="000C1676">
        <w:rPr>
          <w:rStyle w:val="11"/>
          <w:color w:val="000000"/>
          <w:sz w:val="24"/>
          <w:szCs w:val="24"/>
          <w:lang w:val="ru-RU" w:eastAsia="kk-KZ"/>
        </w:rPr>
        <w:t>қы</w:t>
      </w:r>
      <w:r w:rsidRPr="000C1676">
        <w:rPr>
          <w:rStyle w:val="11"/>
          <w:color w:val="000000"/>
          <w:sz w:val="24"/>
          <w:szCs w:val="24"/>
          <w:lang w:val="ru-RU" w:eastAsia="kk-KZ"/>
        </w:rPr>
        <w:t>з</w:t>
      </w:r>
      <w:r w:rsidR="00AB55C6" w:rsidRPr="000C1676">
        <w:rPr>
          <w:rStyle w:val="11"/>
          <w:color w:val="000000"/>
          <w:sz w:val="24"/>
          <w:szCs w:val="24"/>
          <w:lang w:val="ru-RU" w:eastAsia="kk-KZ"/>
        </w:rPr>
        <w:t xml:space="preserve">ына кім дұрыстап </w:t>
      </w:r>
      <w:r w:rsidRPr="000C1676">
        <w:rPr>
          <w:rStyle w:val="11"/>
          <w:color w:val="000000"/>
          <w:sz w:val="24"/>
          <w:szCs w:val="24"/>
          <w:lang w:val="ru-RU" w:eastAsia="kk-KZ"/>
        </w:rPr>
        <w:t>қ</w:t>
      </w:r>
      <w:r w:rsidR="00AB55C6" w:rsidRPr="000C1676">
        <w:rPr>
          <w:rStyle w:val="11"/>
          <w:color w:val="000000"/>
          <w:sz w:val="24"/>
          <w:szCs w:val="24"/>
          <w:lang w:val="ru-RU" w:eastAsia="kk-KZ"/>
        </w:rPr>
        <w:t xml:space="preserve">арасын. Бәрі де үркіп қалған. Бәлкім, содан </w:t>
      </w:r>
      <w:r w:rsidR="00AB55C6" w:rsidRPr="000C1676">
        <w:rPr>
          <w:rStyle w:val="11"/>
          <w:color w:val="000000"/>
          <w:sz w:val="24"/>
          <w:szCs w:val="24"/>
          <w:lang w:val="ru-RU"/>
        </w:rPr>
        <w:t xml:space="preserve">да </w:t>
      </w:r>
      <w:r w:rsidR="00AB55C6" w:rsidRPr="000C1676">
        <w:rPr>
          <w:rStyle w:val="11"/>
          <w:color w:val="000000"/>
          <w:sz w:val="24"/>
          <w:szCs w:val="24"/>
          <w:lang w:val="ru-RU" w:eastAsia="kk-KZ"/>
        </w:rPr>
        <w:t xml:space="preserve">шығар... мүлде жуылып, таралмаған шаш киіз боп бітіп, биттеп кетеді. Жас сәби </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 xml:space="preserve">ши берген соң қаси бермей </w:t>
      </w:r>
      <w:r w:rsidRPr="000C1676">
        <w:rPr>
          <w:rStyle w:val="11"/>
          <w:color w:val="000000"/>
          <w:sz w:val="24"/>
          <w:szCs w:val="24"/>
          <w:lang w:val="ru-RU" w:eastAsia="kk-KZ"/>
        </w:rPr>
        <w:t>ме. Әрине, қ</w:t>
      </w:r>
      <w:r w:rsidR="00AB55C6" w:rsidRPr="000C1676">
        <w:rPr>
          <w:rStyle w:val="11"/>
          <w:color w:val="000000"/>
          <w:sz w:val="24"/>
          <w:szCs w:val="24"/>
          <w:lang w:val="ru-RU" w:eastAsia="kk-KZ"/>
        </w:rPr>
        <w:t xml:space="preserve">аси берген соң бастың терісі </w:t>
      </w:r>
      <w:r w:rsidR="008B1A61" w:rsidRPr="000C1676">
        <w:rPr>
          <w:rStyle w:val="11"/>
          <w:color w:val="000000"/>
          <w:sz w:val="24"/>
          <w:szCs w:val="24"/>
          <w:lang w:val="ru-RU" w:eastAsia="kk-KZ"/>
        </w:rPr>
        <w:t>қан</w:t>
      </w:r>
      <w:r w:rsidR="00AB55C6" w:rsidRPr="000C1676">
        <w:rPr>
          <w:rStyle w:val="11"/>
          <w:color w:val="000000"/>
          <w:sz w:val="24"/>
          <w:szCs w:val="24"/>
          <w:lang w:val="ru-RU" w:eastAsia="kk-KZ"/>
        </w:rPr>
        <w:t>айды. Жаз болса ыст</w:t>
      </w:r>
      <w:r w:rsidR="009F17A6" w:rsidRPr="000C1676">
        <w:rPr>
          <w:rStyle w:val="11"/>
          <w:color w:val="000000"/>
          <w:sz w:val="24"/>
          <w:szCs w:val="24"/>
          <w:lang w:val="ru-RU" w:eastAsia="kk-KZ"/>
        </w:rPr>
        <w:t>ық</w:t>
      </w:r>
      <w:r w:rsidR="00AB55C6" w:rsidRPr="000C1676">
        <w:rPr>
          <w:rStyle w:val="11"/>
          <w:color w:val="000000"/>
          <w:sz w:val="24"/>
          <w:szCs w:val="24"/>
          <w:lang w:val="ru-RU" w:eastAsia="kk-KZ"/>
        </w:rPr>
        <w:t xml:space="preserve">, оған шыбындар үймелеп </w:t>
      </w:r>
      <w:r w:rsidRPr="000C1676">
        <w:rPr>
          <w:rStyle w:val="11"/>
          <w:color w:val="000000"/>
          <w:sz w:val="24"/>
          <w:szCs w:val="24"/>
          <w:lang w:val="ru-RU" w:eastAsia="kk-KZ"/>
        </w:rPr>
        <w:t xml:space="preserve"> қонады, одан құрттайды, оған қ</w:t>
      </w:r>
      <w:r w:rsidR="00AB55C6" w:rsidRPr="000C1676">
        <w:rPr>
          <w:rStyle w:val="11"/>
          <w:color w:val="000000"/>
          <w:sz w:val="24"/>
          <w:szCs w:val="24"/>
          <w:lang w:val="ru-RU" w:eastAsia="kk-KZ"/>
        </w:rPr>
        <w:t>арап жат</w:t>
      </w:r>
      <w:r w:rsidR="008B1A61" w:rsidRPr="000C1676">
        <w:rPr>
          <w:rStyle w:val="11"/>
          <w:color w:val="000000"/>
          <w:sz w:val="24"/>
          <w:szCs w:val="24"/>
          <w:lang w:val="ru-RU" w:eastAsia="kk-KZ"/>
        </w:rPr>
        <w:t>қан</w:t>
      </w:r>
      <w:r w:rsidR="00AB55C6" w:rsidRPr="000C1676">
        <w:rPr>
          <w:rStyle w:val="11"/>
          <w:color w:val="000000"/>
          <w:sz w:val="24"/>
          <w:szCs w:val="24"/>
          <w:lang w:val="ru-RU" w:eastAsia="kk-KZ"/>
        </w:rPr>
        <w:t xml:space="preserve"> ешкім жо</w:t>
      </w:r>
      <w:r w:rsidRPr="000C1676">
        <w:rPr>
          <w:rStyle w:val="11"/>
          <w:color w:val="000000"/>
          <w:sz w:val="24"/>
          <w:szCs w:val="24"/>
          <w:lang w:val="ru-RU" w:eastAsia="kk-KZ"/>
        </w:rPr>
        <w:t>қ</w:t>
      </w:r>
      <w:r w:rsidR="00AB55C6" w:rsidRPr="000C1676">
        <w:rPr>
          <w:rStyle w:val="11"/>
          <w:color w:val="000000"/>
          <w:sz w:val="24"/>
          <w:szCs w:val="24"/>
          <w:lang w:val="ru-RU" w:eastAsia="kk-KZ"/>
        </w:rPr>
        <w:t xml:space="preserve">. «Кейбір жас </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 xml:space="preserve">з балалардың </w:t>
      </w:r>
      <w:r w:rsidR="00AB55C6" w:rsidRPr="000C1676">
        <w:rPr>
          <w:rStyle w:val="11"/>
          <w:color w:val="000000"/>
          <w:sz w:val="24"/>
          <w:szCs w:val="24"/>
          <w:lang w:val="ru-RU"/>
        </w:rPr>
        <w:t xml:space="preserve">басы </w:t>
      </w:r>
      <w:r w:rsidRPr="000C1676">
        <w:rPr>
          <w:rStyle w:val="11"/>
          <w:color w:val="000000"/>
          <w:sz w:val="24"/>
          <w:szCs w:val="24"/>
          <w:lang w:val="ru-RU" w:eastAsia="kk-KZ"/>
        </w:rPr>
        <w:t>құ</w:t>
      </w:r>
      <w:r w:rsidR="00AB55C6" w:rsidRPr="000C1676">
        <w:rPr>
          <w:rStyle w:val="11"/>
          <w:color w:val="000000"/>
          <w:sz w:val="24"/>
          <w:szCs w:val="24"/>
          <w:lang w:val="ru-RU" w:eastAsia="kk-KZ"/>
        </w:rPr>
        <w:t>рттап, кеулеп миына түсіп кетіпті» дегенді жа</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 xml:space="preserve">н </w:t>
      </w:r>
      <w:r w:rsidRPr="000C1676">
        <w:rPr>
          <w:rStyle w:val="11"/>
          <w:color w:val="000000"/>
          <w:sz w:val="24"/>
          <w:szCs w:val="24"/>
          <w:lang w:val="ru-RU" w:eastAsia="kk-KZ"/>
        </w:rPr>
        <w:t xml:space="preserve"> </w:t>
      </w:r>
      <w:r w:rsidR="00AB55C6" w:rsidRPr="000C1676">
        <w:rPr>
          <w:rStyle w:val="11"/>
          <w:color w:val="000000"/>
          <w:sz w:val="24"/>
          <w:szCs w:val="24"/>
          <w:lang w:val="ru-RU" w:eastAsia="kk-KZ"/>
        </w:rPr>
        <w:t xml:space="preserve">ағайындарымыздың әйелі естіп, барып көрсе, Ританың </w:t>
      </w:r>
      <w:r w:rsidR="00AB55C6" w:rsidRPr="000C1676">
        <w:rPr>
          <w:rStyle w:val="11"/>
          <w:color w:val="000000"/>
          <w:sz w:val="24"/>
          <w:szCs w:val="24"/>
          <w:lang w:val="ru-RU"/>
        </w:rPr>
        <w:t xml:space="preserve">басы да </w:t>
      </w:r>
      <w:r w:rsidR="00AB55C6" w:rsidRPr="000C1676">
        <w:rPr>
          <w:rStyle w:val="11"/>
          <w:color w:val="000000"/>
          <w:sz w:val="24"/>
          <w:szCs w:val="24"/>
          <w:lang w:val="ru-RU" w:eastAsia="kk-KZ"/>
        </w:rPr>
        <w:t xml:space="preserve">осылайша </w:t>
      </w:r>
      <w:r w:rsidRPr="000C1676">
        <w:rPr>
          <w:rStyle w:val="11"/>
          <w:color w:val="000000"/>
          <w:sz w:val="24"/>
          <w:szCs w:val="24"/>
          <w:lang w:val="ru-RU" w:eastAsia="kk-KZ"/>
        </w:rPr>
        <w:t>құ</w:t>
      </w:r>
      <w:r w:rsidR="00AB55C6" w:rsidRPr="000C1676">
        <w:rPr>
          <w:rStyle w:val="11"/>
          <w:color w:val="000000"/>
          <w:sz w:val="24"/>
          <w:szCs w:val="24"/>
          <w:lang w:val="ru-RU" w:eastAsia="kk-KZ"/>
        </w:rPr>
        <w:t xml:space="preserve">рттап кетіпті. Әлгі әйел Ританың шашын алып, жуып, дәрілеп, қасында 3-4 күн болады. Үйіне ертіп кетейін десе қызды жібермейді. Маған осы жайлы </w:t>
      </w:r>
      <w:r w:rsidRPr="000C1676">
        <w:rPr>
          <w:rStyle w:val="11"/>
          <w:color w:val="000000"/>
          <w:sz w:val="24"/>
          <w:szCs w:val="24"/>
          <w:lang w:val="ru-RU" w:eastAsia="kk-KZ"/>
        </w:rPr>
        <w:t>қ</w:t>
      </w:r>
      <w:r w:rsidR="00AB55C6" w:rsidRPr="000C1676">
        <w:rPr>
          <w:rStyle w:val="11"/>
          <w:color w:val="000000"/>
          <w:sz w:val="24"/>
          <w:szCs w:val="24"/>
          <w:lang w:val="ru-RU" w:eastAsia="kk-KZ"/>
        </w:rPr>
        <w:t>инала хат жазыпты. Ай</w:t>
      </w:r>
      <w:r w:rsidR="002C67A5" w:rsidRPr="000C1676">
        <w:rPr>
          <w:rStyle w:val="11"/>
          <w:color w:val="000000"/>
          <w:sz w:val="24"/>
          <w:szCs w:val="24"/>
          <w:lang w:val="ru-RU" w:eastAsia="kk-KZ"/>
        </w:rPr>
        <w:t>қай</w:t>
      </w:r>
      <w:r w:rsidR="00AB55C6" w:rsidRPr="000C1676">
        <w:rPr>
          <w:rStyle w:val="11"/>
          <w:color w:val="000000"/>
          <w:sz w:val="24"/>
          <w:szCs w:val="24"/>
          <w:lang w:val="ru-RU" w:eastAsia="kk-KZ"/>
        </w:rPr>
        <w:t>лап жылап т</w:t>
      </w:r>
      <w:r w:rsidRPr="000C1676">
        <w:rPr>
          <w:rStyle w:val="11"/>
          <w:color w:val="000000"/>
          <w:sz w:val="24"/>
          <w:szCs w:val="24"/>
          <w:lang w:val="ru-RU" w:eastAsia="kk-KZ"/>
        </w:rPr>
        <w:t>ұ</w:t>
      </w:r>
      <w:r w:rsidR="00AB55C6" w:rsidRPr="000C1676">
        <w:rPr>
          <w:rStyle w:val="11"/>
          <w:color w:val="000000"/>
          <w:sz w:val="24"/>
          <w:szCs w:val="24"/>
          <w:lang w:val="ru-RU" w:eastAsia="kk-KZ"/>
        </w:rPr>
        <w:t xml:space="preserve">рып, арызымды алып, түрме бастығына бардым. «Әкесін көрмек түгіл естімеген жас нәрестенің жазығы </w:t>
      </w:r>
      <w:r w:rsidR="00AB55C6" w:rsidRPr="000C1676">
        <w:rPr>
          <w:rStyle w:val="11"/>
          <w:color w:val="000000"/>
          <w:sz w:val="24"/>
          <w:szCs w:val="24"/>
          <w:lang w:val="ru-RU"/>
        </w:rPr>
        <w:t xml:space="preserve">не? </w:t>
      </w:r>
      <w:r w:rsidR="00AB55C6" w:rsidRPr="000C1676">
        <w:rPr>
          <w:rStyle w:val="11"/>
          <w:color w:val="000000"/>
          <w:sz w:val="24"/>
          <w:szCs w:val="24"/>
          <w:lang w:val="ru-RU" w:eastAsia="kk-KZ"/>
        </w:rPr>
        <w:t xml:space="preserve">Қызымды дереу </w:t>
      </w:r>
      <w:r w:rsidR="00AB55C6" w:rsidRPr="000C1676">
        <w:rPr>
          <w:rStyle w:val="11"/>
          <w:color w:val="000000"/>
          <w:sz w:val="24"/>
          <w:szCs w:val="24"/>
          <w:lang w:val="ru-RU"/>
        </w:rPr>
        <w:t>бас</w:t>
      </w:r>
      <w:r w:rsidRPr="000C1676">
        <w:rPr>
          <w:rStyle w:val="11"/>
          <w:color w:val="000000"/>
          <w:sz w:val="24"/>
          <w:szCs w:val="24"/>
          <w:lang w:val="ru-RU"/>
        </w:rPr>
        <w:t>қ</w:t>
      </w:r>
      <w:r w:rsidR="00AB55C6" w:rsidRPr="000C1676">
        <w:rPr>
          <w:rStyle w:val="11"/>
          <w:color w:val="000000"/>
          <w:sz w:val="24"/>
          <w:szCs w:val="24"/>
          <w:lang w:val="ru-RU"/>
        </w:rPr>
        <w:t xml:space="preserve">а </w:t>
      </w:r>
      <w:r w:rsidR="00AB55C6" w:rsidRPr="000C1676">
        <w:rPr>
          <w:rStyle w:val="11"/>
          <w:color w:val="000000"/>
          <w:sz w:val="24"/>
          <w:szCs w:val="24"/>
          <w:lang w:val="ru-RU" w:eastAsia="kk-KZ"/>
        </w:rPr>
        <w:t>жетімханаға, атап айт</w:t>
      </w:r>
      <w:r w:rsidR="008B1A61" w:rsidRPr="000C1676">
        <w:rPr>
          <w:rStyle w:val="11"/>
          <w:color w:val="000000"/>
          <w:sz w:val="24"/>
          <w:szCs w:val="24"/>
          <w:lang w:val="ru-RU" w:eastAsia="kk-KZ"/>
        </w:rPr>
        <w:t>қан</w:t>
      </w:r>
      <w:r w:rsidRPr="000C1676">
        <w:rPr>
          <w:rStyle w:val="11"/>
          <w:color w:val="000000"/>
          <w:sz w:val="24"/>
          <w:szCs w:val="24"/>
          <w:lang w:val="ru-RU" w:eastAsia="kk-KZ"/>
        </w:rPr>
        <w:t>да, Ресейдің бір бұ</w:t>
      </w:r>
      <w:r w:rsidR="00AB55C6" w:rsidRPr="000C1676">
        <w:rPr>
          <w:rStyle w:val="11"/>
          <w:color w:val="000000"/>
          <w:sz w:val="24"/>
          <w:szCs w:val="24"/>
          <w:lang w:val="ru-RU" w:eastAsia="kk-KZ"/>
        </w:rPr>
        <w:t>рышына ауыстыруы</w:t>
      </w:r>
      <w:r w:rsidRPr="000C1676">
        <w:rPr>
          <w:rStyle w:val="11"/>
          <w:color w:val="000000"/>
          <w:sz w:val="24"/>
          <w:szCs w:val="24"/>
          <w:lang w:val="ru-RU" w:eastAsia="kk-KZ"/>
        </w:rPr>
        <w:t>ңызды талап етемін. Өйтпесең</w:t>
      </w:r>
      <w:r w:rsidR="00AB55C6" w:rsidRPr="000C1676">
        <w:rPr>
          <w:rStyle w:val="11"/>
          <w:color w:val="000000"/>
          <w:sz w:val="24"/>
          <w:szCs w:val="24"/>
          <w:lang w:val="ru-RU" w:eastAsia="kk-KZ"/>
        </w:rPr>
        <w:t>дер Мәскеуге, Сталинге, Қазақстан</w:t>
      </w:r>
      <w:r w:rsidR="00752595" w:rsidRPr="000C1676">
        <w:rPr>
          <w:rStyle w:val="11"/>
          <w:color w:val="000000"/>
          <w:sz w:val="24"/>
          <w:szCs w:val="24"/>
          <w:lang w:val="ru-RU" w:eastAsia="kk-KZ"/>
        </w:rPr>
        <w:t>ның</w:t>
      </w:r>
      <w:r w:rsidR="00AB55C6" w:rsidRPr="000C1676">
        <w:rPr>
          <w:rStyle w:val="11"/>
          <w:color w:val="000000"/>
          <w:sz w:val="24"/>
          <w:szCs w:val="24"/>
          <w:lang w:val="ru-RU" w:eastAsia="kk-KZ"/>
        </w:rPr>
        <w:t xml:space="preserve"> ЦК-сына жаза </w:t>
      </w:r>
      <w:r w:rsidR="00AB55C6" w:rsidRPr="000C1676">
        <w:rPr>
          <w:rStyle w:val="11"/>
          <w:color w:val="000000"/>
          <w:sz w:val="24"/>
          <w:szCs w:val="24"/>
          <w:lang w:val="ru-RU"/>
        </w:rPr>
        <w:t xml:space="preserve">берем, </w:t>
      </w:r>
      <w:r w:rsidR="00AB55C6" w:rsidRPr="000C1676">
        <w:rPr>
          <w:rStyle w:val="11"/>
          <w:color w:val="000000"/>
          <w:sz w:val="24"/>
          <w:szCs w:val="24"/>
          <w:lang w:val="ru-RU" w:eastAsia="kk-KZ"/>
        </w:rPr>
        <w:t>жаза</w:t>
      </w:r>
      <w:r w:rsidRPr="000C1676">
        <w:rPr>
          <w:rStyle w:val="11"/>
          <w:color w:val="000000"/>
          <w:sz w:val="24"/>
          <w:szCs w:val="24"/>
          <w:lang w:val="ru-RU" w:eastAsia="kk-KZ"/>
        </w:rPr>
        <w:t xml:space="preserve"> </w:t>
      </w:r>
      <w:r w:rsidR="00AB55C6" w:rsidRPr="000C1676">
        <w:rPr>
          <w:rStyle w:val="11"/>
          <w:color w:val="000000"/>
          <w:sz w:val="24"/>
          <w:szCs w:val="24"/>
          <w:lang w:val="ru-RU"/>
        </w:rPr>
        <w:t xml:space="preserve">берем. </w:t>
      </w:r>
      <w:r w:rsidR="00AB55C6" w:rsidRPr="000C1676">
        <w:rPr>
          <w:rStyle w:val="11"/>
          <w:color w:val="000000"/>
          <w:sz w:val="24"/>
          <w:szCs w:val="24"/>
          <w:lang w:val="ru-RU" w:eastAsia="kk-KZ"/>
        </w:rPr>
        <w:t>Өзіме бүгіннен бастап ашт</w:t>
      </w:r>
      <w:r w:rsidR="009F17A6" w:rsidRPr="000C1676">
        <w:rPr>
          <w:rStyle w:val="11"/>
          <w:color w:val="000000"/>
          <w:sz w:val="24"/>
          <w:szCs w:val="24"/>
          <w:lang w:val="ru-RU" w:eastAsia="kk-KZ"/>
        </w:rPr>
        <w:t>ық</w:t>
      </w:r>
      <w:r w:rsidR="00AB55C6" w:rsidRPr="000C1676">
        <w:rPr>
          <w:rStyle w:val="11"/>
          <w:color w:val="000000"/>
          <w:sz w:val="24"/>
          <w:szCs w:val="24"/>
          <w:lang w:val="ru-RU" w:eastAsia="kk-KZ"/>
        </w:rPr>
        <w:t xml:space="preserve"> жариялаймын. Перзентім өлсе маған </w:t>
      </w:r>
      <w:r w:rsidR="00AB55C6" w:rsidRPr="000C1676">
        <w:rPr>
          <w:rStyle w:val="11"/>
          <w:color w:val="000000"/>
          <w:sz w:val="24"/>
          <w:szCs w:val="24"/>
          <w:lang w:val="ru-RU"/>
        </w:rPr>
        <w:t xml:space="preserve">да </w:t>
      </w:r>
      <w:r w:rsidR="00AB55C6" w:rsidRPr="000C1676">
        <w:rPr>
          <w:rStyle w:val="11"/>
          <w:color w:val="000000"/>
          <w:sz w:val="24"/>
          <w:szCs w:val="24"/>
          <w:lang w:val="ru-RU" w:eastAsia="kk-KZ"/>
        </w:rPr>
        <w:t>тіршіліктің</w:t>
      </w:r>
      <w:r w:rsidR="002D37E2" w:rsidRPr="000C1676">
        <w:rPr>
          <w:rStyle w:val="11"/>
          <w:color w:val="000000"/>
          <w:sz w:val="24"/>
          <w:szCs w:val="24"/>
          <w:lang w:val="ru-RU" w:eastAsia="kk-KZ"/>
        </w:rPr>
        <w:t xml:space="preserve"> </w:t>
      </w:r>
      <w:r w:rsidR="00AB55C6" w:rsidRPr="000C1676">
        <w:rPr>
          <w:rStyle w:val="11"/>
          <w:color w:val="000000"/>
          <w:sz w:val="24"/>
          <w:szCs w:val="24"/>
          <w:lang w:val="ru-RU" w:eastAsia="kk-KZ"/>
        </w:rPr>
        <w:t xml:space="preserve"> </w:t>
      </w:r>
      <w:r w:rsidR="002D37E2" w:rsidRPr="000C1676">
        <w:rPr>
          <w:rStyle w:val="11"/>
          <w:color w:val="000000"/>
          <w:sz w:val="24"/>
          <w:szCs w:val="24"/>
          <w:lang w:val="ru-RU" w:eastAsia="kk-KZ"/>
        </w:rPr>
        <w:t>қ</w:t>
      </w:r>
      <w:r w:rsidR="00AB55C6" w:rsidRPr="000C1676">
        <w:rPr>
          <w:rStyle w:val="11"/>
          <w:color w:val="000000"/>
          <w:sz w:val="24"/>
          <w:szCs w:val="24"/>
          <w:lang w:val="ru-RU" w:eastAsia="kk-KZ"/>
        </w:rPr>
        <w:t xml:space="preserve">ажеті </w:t>
      </w:r>
      <w:r w:rsidR="002379EC" w:rsidRPr="000C1676">
        <w:rPr>
          <w:rStyle w:val="11"/>
          <w:color w:val="000000"/>
          <w:sz w:val="24"/>
          <w:szCs w:val="24"/>
          <w:lang w:val="ru-RU" w:eastAsia="kk-KZ"/>
        </w:rPr>
        <w:t>жоқ</w:t>
      </w:r>
      <w:r w:rsidR="002D37E2" w:rsidRPr="000C1676">
        <w:rPr>
          <w:rStyle w:val="11"/>
          <w:color w:val="000000"/>
          <w:sz w:val="24"/>
          <w:szCs w:val="24"/>
          <w:lang w:val="ru-RU" w:eastAsia="kk-KZ"/>
        </w:rPr>
        <w:t>, обалымыз сендердің мойындарың</w:t>
      </w:r>
      <w:r w:rsidR="00AB55C6" w:rsidRPr="000C1676">
        <w:rPr>
          <w:rStyle w:val="11"/>
          <w:color w:val="000000"/>
          <w:sz w:val="24"/>
          <w:szCs w:val="24"/>
          <w:lang w:val="ru-RU" w:eastAsia="kk-KZ"/>
        </w:rPr>
        <w:t>ызда!» деп ашына айттым. Бір апта там</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 xml:space="preserve"> ішпедім. Басым айналып жүруден </w:t>
      </w:r>
      <w:r w:rsidR="009F17A6" w:rsidRPr="000C1676">
        <w:rPr>
          <w:rStyle w:val="11"/>
          <w:color w:val="000000"/>
          <w:sz w:val="24"/>
          <w:szCs w:val="24"/>
          <w:lang w:val="ru-RU" w:eastAsia="kk-KZ"/>
        </w:rPr>
        <w:t>қал</w:t>
      </w:r>
      <w:r w:rsidR="00AB55C6" w:rsidRPr="000C1676">
        <w:rPr>
          <w:rStyle w:val="11"/>
          <w:color w:val="000000"/>
          <w:sz w:val="24"/>
          <w:szCs w:val="24"/>
          <w:lang w:val="ru-RU" w:eastAsia="kk-KZ"/>
        </w:rPr>
        <w:t xml:space="preserve">дым. Содан кейін ғана Ританы </w:t>
      </w:r>
      <w:r w:rsidR="00AB55C6" w:rsidRPr="000C1676">
        <w:rPr>
          <w:rStyle w:val="11"/>
          <w:color w:val="000000"/>
          <w:sz w:val="24"/>
          <w:szCs w:val="24"/>
          <w:lang w:val="ru-RU"/>
        </w:rPr>
        <w:t>бас</w:t>
      </w:r>
      <w:r w:rsidR="002D37E2" w:rsidRPr="000C1676">
        <w:rPr>
          <w:rStyle w:val="11"/>
          <w:color w:val="000000"/>
          <w:sz w:val="24"/>
          <w:szCs w:val="24"/>
          <w:lang w:val="ru-RU"/>
        </w:rPr>
        <w:t>қ</w:t>
      </w:r>
      <w:r w:rsidR="00AB55C6" w:rsidRPr="000C1676">
        <w:rPr>
          <w:rStyle w:val="11"/>
          <w:color w:val="000000"/>
          <w:sz w:val="24"/>
          <w:szCs w:val="24"/>
          <w:lang w:val="ru-RU"/>
        </w:rPr>
        <w:t xml:space="preserve">а </w:t>
      </w:r>
      <w:r w:rsidR="00AB55C6" w:rsidRPr="000C1676">
        <w:rPr>
          <w:rStyle w:val="11"/>
          <w:color w:val="000000"/>
          <w:sz w:val="24"/>
          <w:szCs w:val="24"/>
          <w:lang w:val="ru-RU" w:eastAsia="kk-KZ"/>
        </w:rPr>
        <w:t>жетімханаға, Тамбов</w:t>
      </w:r>
      <w:r w:rsidR="002D37E2" w:rsidRPr="000C1676">
        <w:rPr>
          <w:rStyle w:val="11"/>
          <w:color w:val="000000"/>
          <w:sz w:val="24"/>
          <w:szCs w:val="24"/>
          <w:lang w:val="ru-RU" w:eastAsia="kk-KZ"/>
        </w:rPr>
        <w:t>қ</w:t>
      </w:r>
      <w:r w:rsidR="00AB55C6" w:rsidRPr="000C1676">
        <w:rPr>
          <w:rStyle w:val="11"/>
          <w:color w:val="000000"/>
          <w:sz w:val="24"/>
          <w:szCs w:val="24"/>
          <w:lang w:val="ru-RU" w:eastAsia="kk-KZ"/>
        </w:rPr>
        <w:t>а ауыстырды. Соны естіп кө</w:t>
      </w:r>
      <w:r w:rsidR="002D37E2" w:rsidRPr="000C1676">
        <w:rPr>
          <w:rStyle w:val="11"/>
          <w:color w:val="000000"/>
          <w:sz w:val="24"/>
          <w:szCs w:val="24"/>
          <w:lang w:val="ru-RU" w:eastAsia="kk-KZ"/>
        </w:rPr>
        <w:t>ң</w:t>
      </w:r>
      <w:r w:rsidR="00AB55C6" w:rsidRPr="000C1676">
        <w:rPr>
          <w:rStyle w:val="11"/>
          <w:color w:val="000000"/>
          <w:sz w:val="24"/>
          <w:szCs w:val="24"/>
          <w:lang w:val="ru-RU" w:eastAsia="kk-KZ"/>
        </w:rPr>
        <w:t xml:space="preserve">ілім әжептеуір көтеріліп </w:t>
      </w:r>
      <w:r w:rsidR="009F17A6" w:rsidRPr="000C1676">
        <w:rPr>
          <w:rStyle w:val="11"/>
          <w:color w:val="000000"/>
          <w:sz w:val="24"/>
          <w:szCs w:val="24"/>
          <w:lang w:val="ru-RU" w:eastAsia="kk-KZ"/>
        </w:rPr>
        <w:t>қал</w:t>
      </w:r>
      <w:r w:rsidR="00AB55C6" w:rsidRPr="000C1676">
        <w:rPr>
          <w:rStyle w:val="11"/>
          <w:color w:val="000000"/>
          <w:sz w:val="24"/>
          <w:szCs w:val="24"/>
          <w:lang w:val="ru-RU" w:eastAsia="kk-KZ"/>
        </w:rPr>
        <w:t xml:space="preserve">ды. </w:t>
      </w:r>
      <w:r w:rsidR="00AB55C6" w:rsidRPr="000C1676">
        <w:rPr>
          <w:rStyle w:val="11"/>
          <w:color w:val="000000"/>
          <w:sz w:val="24"/>
          <w:szCs w:val="24"/>
          <w:lang w:val="ru-RU"/>
        </w:rPr>
        <w:t xml:space="preserve">Ританы </w:t>
      </w:r>
      <w:r w:rsidR="00AB55C6" w:rsidRPr="000C1676">
        <w:rPr>
          <w:rStyle w:val="11"/>
          <w:color w:val="000000"/>
          <w:sz w:val="24"/>
          <w:szCs w:val="24"/>
          <w:lang w:val="ru-RU" w:eastAsia="kk-KZ"/>
        </w:rPr>
        <w:t xml:space="preserve">көруге барған туыстарымнан </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зым</w:t>
      </w:r>
      <w:r w:rsidR="00752595" w:rsidRPr="000C1676">
        <w:rPr>
          <w:rStyle w:val="11"/>
          <w:color w:val="000000"/>
          <w:sz w:val="24"/>
          <w:szCs w:val="24"/>
          <w:lang w:val="ru-RU" w:eastAsia="kk-KZ"/>
        </w:rPr>
        <w:t>ның</w:t>
      </w:r>
      <w:r w:rsidR="002D37E2" w:rsidRPr="000C1676">
        <w:rPr>
          <w:rStyle w:val="11"/>
          <w:color w:val="000000"/>
          <w:sz w:val="24"/>
          <w:szCs w:val="24"/>
          <w:lang w:val="ru-RU" w:eastAsia="kk-KZ"/>
        </w:rPr>
        <w:t xml:space="preserve"> жағдайы оң</w:t>
      </w:r>
      <w:r w:rsidR="00AB55C6" w:rsidRPr="000C1676">
        <w:rPr>
          <w:rStyle w:val="11"/>
          <w:color w:val="000000"/>
          <w:sz w:val="24"/>
          <w:szCs w:val="24"/>
          <w:lang w:val="ru-RU" w:eastAsia="kk-KZ"/>
        </w:rPr>
        <w:t>алға</w:t>
      </w:r>
      <w:r w:rsidR="00752595" w:rsidRPr="000C1676">
        <w:rPr>
          <w:rStyle w:val="11"/>
          <w:color w:val="000000"/>
          <w:sz w:val="24"/>
          <w:szCs w:val="24"/>
          <w:lang w:val="ru-RU" w:eastAsia="kk-KZ"/>
        </w:rPr>
        <w:t>ның</w:t>
      </w:r>
      <w:r w:rsidR="00AB55C6" w:rsidRPr="000C1676">
        <w:rPr>
          <w:rStyle w:val="11"/>
          <w:color w:val="000000"/>
          <w:sz w:val="24"/>
          <w:szCs w:val="24"/>
          <w:lang w:val="ru-RU" w:eastAsia="kk-KZ"/>
        </w:rPr>
        <w:t xml:space="preserve"> хабарлағанда, төбем көкке жеткендей тіпті </w:t>
      </w:r>
      <w:r w:rsidR="00752595" w:rsidRPr="000C1676">
        <w:rPr>
          <w:rStyle w:val="11"/>
          <w:color w:val="000000"/>
          <w:sz w:val="24"/>
          <w:szCs w:val="24"/>
          <w:lang w:val="ru-RU" w:eastAsia="kk-KZ"/>
        </w:rPr>
        <w:t>қу</w:t>
      </w:r>
      <w:r w:rsidR="00AB55C6" w:rsidRPr="000C1676">
        <w:rPr>
          <w:rStyle w:val="11"/>
          <w:color w:val="000000"/>
          <w:sz w:val="24"/>
          <w:szCs w:val="24"/>
          <w:lang w:val="ru-RU" w:eastAsia="kk-KZ"/>
        </w:rPr>
        <w:t xml:space="preserve">андым... Е-е, шырағым, </w:t>
      </w:r>
      <w:r w:rsidR="00AB55C6" w:rsidRPr="000C1676">
        <w:rPr>
          <w:rStyle w:val="11"/>
          <w:color w:val="000000"/>
          <w:sz w:val="24"/>
          <w:szCs w:val="24"/>
          <w:lang w:val="ru-RU"/>
        </w:rPr>
        <w:t>ж</w:t>
      </w:r>
      <w:r w:rsidR="00752595" w:rsidRPr="000C1676">
        <w:rPr>
          <w:rStyle w:val="11"/>
          <w:color w:val="000000"/>
          <w:sz w:val="24"/>
          <w:szCs w:val="24"/>
          <w:lang w:val="ru-RU"/>
        </w:rPr>
        <w:t>еңеше</w:t>
      </w:r>
      <w:r w:rsidR="002D37E2" w:rsidRPr="000C1676">
        <w:rPr>
          <w:rStyle w:val="11"/>
          <w:color w:val="000000"/>
          <w:sz w:val="24"/>
          <w:szCs w:val="24"/>
          <w:lang w:val="ru-RU"/>
        </w:rPr>
        <w:t>ң</w:t>
      </w:r>
      <w:r w:rsidR="00AB55C6" w:rsidRPr="000C1676">
        <w:rPr>
          <w:rStyle w:val="11"/>
          <w:color w:val="000000"/>
          <w:sz w:val="24"/>
          <w:szCs w:val="24"/>
          <w:lang w:val="ru-RU"/>
        </w:rPr>
        <w:t xml:space="preserve"> не к</w:t>
      </w:r>
      <w:r w:rsidR="002D37E2" w:rsidRPr="000C1676">
        <w:rPr>
          <w:rStyle w:val="11"/>
          <w:color w:val="000000"/>
          <w:sz w:val="24"/>
          <w:szCs w:val="24"/>
          <w:lang w:val="ru-RU"/>
        </w:rPr>
        <w:t>ө</w:t>
      </w:r>
      <w:r w:rsidR="00AB55C6" w:rsidRPr="000C1676">
        <w:rPr>
          <w:rStyle w:val="11"/>
          <w:color w:val="000000"/>
          <w:sz w:val="24"/>
          <w:szCs w:val="24"/>
          <w:lang w:val="ru-RU"/>
        </w:rPr>
        <w:t>рмед</w:t>
      </w:r>
      <w:r w:rsidR="002D37E2" w:rsidRPr="000C1676">
        <w:rPr>
          <w:rStyle w:val="11"/>
          <w:color w:val="000000"/>
          <w:sz w:val="24"/>
          <w:szCs w:val="24"/>
          <w:lang w:val="ru-RU"/>
        </w:rPr>
        <w:t>і</w:t>
      </w:r>
      <w:r w:rsidR="00AB55C6" w:rsidRPr="000C1676">
        <w:rPr>
          <w:rStyle w:val="11"/>
          <w:color w:val="000000"/>
          <w:sz w:val="24"/>
          <w:szCs w:val="24"/>
          <w:lang w:val="ru-RU"/>
        </w:rPr>
        <w:t xml:space="preserve"> </w:t>
      </w:r>
      <w:r w:rsidR="00AB55C6" w:rsidRPr="000C1676">
        <w:rPr>
          <w:rStyle w:val="11"/>
          <w:color w:val="000000"/>
          <w:sz w:val="24"/>
          <w:szCs w:val="24"/>
          <w:lang w:val="ru-RU" w:eastAsia="kk-KZ"/>
        </w:rPr>
        <w:t xml:space="preserve">дейсің? Ондай </w:t>
      </w:r>
      <w:r w:rsidR="002D37E2" w:rsidRPr="000C1676">
        <w:rPr>
          <w:rStyle w:val="11"/>
          <w:color w:val="000000"/>
          <w:sz w:val="24"/>
          <w:szCs w:val="24"/>
          <w:lang w:val="ru-RU" w:eastAsia="kk-KZ"/>
        </w:rPr>
        <w:t>қ</w:t>
      </w:r>
      <w:r w:rsidR="00AB55C6" w:rsidRPr="000C1676">
        <w:rPr>
          <w:rStyle w:val="11"/>
          <w:color w:val="000000"/>
          <w:sz w:val="24"/>
          <w:szCs w:val="24"/>
          <w:lang w:val="ru-RU"/>
        </w:rPr>
        <w:t>арал</w:t>
      </w:r>
      <w:r w:rsidR="002D37E2" w:rsidRPr="000C1676">
        <w:rPr>
          <w:rStyle w:val="11"/>
          <w:color w:val="000000"/>
          <w:sz w:val="24"/>
          <w:szCs w:val="24"/>
          <w:lang w:val="ru-RU" w:eastAsia="kk-KZ"/>
        </w:rPr>
        <w:t>ы күндерді досым түгіл қ</w:t>
      </w:r>
      <w:r w:rsidR="00AB55C6" w:rsidRPr="000C1676">
        <w:rPr>
          <w:rStyle w:val="11"/>
          <w:color w:val="000000"/>
          <w:sz w:val="24"/>
          <w:szCs w:val="24"/>
          <w:lang w:val="ru-RU" w:eastAsia="kk-KZ"/>
        </w:rPr>
        <w:t xml:space="preserve">асыма </w:t>
      </w:r>
      <w:r w:rsidR="00AB55C6" w:rsidRPr="000C1676">
        <w:rPr>
          <w:rStyle w:val="11"/>
          <w:color w:val="000000"/>
          <w:sz w:val="24"/>
          <w:szCs w:val="24"/>
          <w:lang w:val="ru-RU"/>
        </w:rPr>
        <w:t xml:space="preserve">да </w:t>
      </w:r>
      <w:r w:rsidR="00AB55C6" w:rsidRPr="000C1676">
        <w:rPr>
          <w:rStyle w:val="11"/>
          <w:color w:val="000000"/>
          <w:sz w:val="24"/>
          <w:szCs w:val="24"/>
          <w:lang w:val="ru-RU" w:eastAsia="kk-KZ"/>
        </w:rPr>
        <w:t>тілемеймін...</w:t>
      </w:r>
    </w:p>
    <w:p w:rsidR="00AB55C6" w:rsidRPr="000C1676" w:rsidRDefault="00AB55C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Әзиза жеңешем тағы </w:t>
      </w:r>
      <w:r w:rsidRPr="000C1676">
        <w:rPr>
          <w:rStyle w:val="11"/>
          <w:color w:val="000000"/>
          <w:sz w:val="24"/>
          <w:szCs w:val="24"/>
          <w:lang w:val="ru-RU"/>
        </w:rPr>
        <w:t>да к</w:t>
      </w:r>
      <w:r w:rsidR="002D37E2" w:rsidRPr="000C1676">
        <w:rPr>
          <w:rStyle w:val="11"/>
          <w:color w:val="000000"/>
          <w:sz w:val="24"/>
          <w:szCs w:val="24"/>
          <w:lang w:val="ru-RU"/>
        </w:rPr>
        <w:t>ө</w:t>
      </w:r>
      <w:r w:rsidRPr="000C1676">
        <w:rPr>
          <w:rStyle w:val="11"/>
          <w:color w:val="000000"/>
          <w:sz w:val="24"/>
          <w:szCs w:val="24"/>
          <w:lang w:val="ru-RU"/>
        </w:rPr>
        <w:t xml:space="preserve">пке </w:t>
      </w:r>
      <w:r w:rsidRPr="000C1676">
        <w:rPr>
          <w:rStyle w:val="11"/>
          <w:color w:val="000000"/>
          <w:sz w:val="24"/>
          <w:szCs w:val="24"/>
          <w:lang w:val="ru-RU" w:eastAsia="kk-KZ"/>
        </w:rPr>
        <w:t xml:space="preserve">дейін үнсіз отырып </w:t>
      </w:r>
      <w:r w:rsidR="009F17A6" w:rsidRPr="000C1676">
        <w:rPr>
          <w:rStyle w:val="11"/>
          <w:color w:val="000000"/>
          <w:sz w:val="24"/>
          <w:szCs w:val="24"/>
          <w:lang w:val="ru-RU" w:eastAsia="kk-KZ"/>
        </w:rPr>
        <w:t>қал</w:t>
      </w:r>
      <w:r w:rsidRPr="000C1676">
        <w:rPr>
          <w:rStyle w:val="11"/>
          <w:color w:val="000000"/>
          <w:sz w:val="24"/>
          <w:szCs w:val="24"/>
          <w:lang w:val="ru-RU" w:eastAsia="kk-KZ"/>
        </w:rPr>
        <w:t>ды. Бөлме тыныштығы б</w:t>
      </w:r>
      <w:r w:rsidR="002D37E2" w:rsidRPr="000C1676">
        <w:rPr>
          <w:rStyle w:val="11"/>
          <w:color w:val="000000"/>
          <w:sz w:val="24"/>
          <w:szCs w:val="24"/>
          <w:lang w:val="ru-RU" w:eastAsia="kk-KZ"/>
        </w:rPr>
        <w:t>ұ</w:t>
      </w:r>
      <w:r w:rsidRPr="000C1676">
        <w:rPr>
          <w:rStyle w:val="11"/>
          <w:color w:val="000000"/>
          <w:sz w:val="24"/>
          <w:szCs w:val="24"/>
          <w:lang w:val="ru-RU" w:eastAsia="kk-KZ"/>
        </w:rPr>
        <w:t xml:space="preserve">зылмағанымен, оның </w:t>
      </w:r>
      <w:r w:rsidRPr="000C1676">
        <w:rPr>
          <w:rStyle w:val="11"/>
          <w:color w:val="000000"/>
          <w:sz w:val="24"/>
          <w:szCs w:val="24"/>
          <w:lang w:val="ru-RU"/>
        </w:rPr>
        <w:t>к</w:t>
      </w:r>
      <w:r w:rsidR="002D37E2" w:rsidRPr="000C1676">
        <w:rPr>
          <w:rStyle w:val="11"/>
          <w:color w:val="000000"/>
          <w:sz w:val="24"/>
          <w:szCs w:val="24"/>
          <w:lang w:val="ru-RU"/>
        </w:rPr>
        <w:t>ө</w:t>
      </w:r>
      <w:r w:rsidRPr="000C1676">
        <w:rPr>
          <w:rStyle w:val="11"/>
          <w:color w:val="000000"/>
          <w:sz w:val="24"/>
          <w:szCs w:val="24"/>
          <w:lang w:val="ru-RU"/>
        </w:rPr>
        <w:t xml:space="preserve">з </w:t>
      </w:r>
      <w:r w:rsidRPr="000C1676">
        <w:rPr>
          <w:rStyle w:val="11"/>
          <w:color w:val="000000"/>
          <w:sz w:val="24"/>
          <w:szCs w:val="24"/>
          <w:lang w:val="ru-RU" w:eastAsia="kk-KZ"/>
        </w:rPr>
        <w:t xml:space="preserve">алдынан </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мола, </w:t>
      </w:r>
      <w:r w:rsidR="002D37E2" w:rsidRPr="000C1676">
        <w:rPr>
          <w:rStyle w:val="11"/>
          <w:color w:val="000000"/>
          <w:sz w:val="24"/>
          <w:szCs w:val="24"/>
          <w:lang w:val="ru-RU" w:eastAsia="kk-KZ"/>
        </w:rPr>
        <w:t>Қ</w:t>
      </w:r>
      <w:r w:rsidRPr="000C1676">
        <w:rPr>
          <w:rStyle w:val="11"/>
          <w:color w:val="000000"/>
          <w:sz w:val="24"/>
          <w:szCs w:val="24"/>
          <w:lang w:val="ru-RU" w:eastAsia="kk-KZ"/>
        </w:rPr>
        <w:t xml:space="preserve">арағанды түрмелеріндегі </w:t>
      </w:r>
      <w:r w:rsidR="002D37E2" w:rsidRPr="000C1676">
        <w:rPr>
          <w:rStyle w:val="11"/>
          <w:color w:val="000000"/>
          <w:sz w:val="24"/>
          <w:szCs w:val="24"/>
          <w:lang w:val="ru-RU" w:eastAsia="kk-KZ"/>
        </w:rPr>
        <w:t>қ</w:t>
      </w:r>
      <w:r w:rsidRPr="000C1676">
        <w:rPr>
          <w:rStyle w:val="11"/>
          <w:color w:val="000000"/>
          <w:sz w:val="24"/>
          <w:szCs w:val="24"/>
          <w:lang w:val="ru-RU" w:eastAsia="kk-KZ"/>
        </w:rPr>
        <w:t xml:space="preserve">апалы күндер тізбегі </w:t>
      </w:r>
      <w:r w:rsidR="002D37E2" w:rsidRPr="000C1676">
        <w:rPr>
          <w:rStyle w:val="11"/>
          <w:color w:val="000000"/>
          <w:sz w:val="24"/>
          <w:szCs w:val="24"/>
          <w:lang w:val="ru-RU" w:eastAsia="kk-KZ"/>
        </w:rPr>
        <w:t>ө</w:t>
      </w:r>
      <w:r w:rsidRPr="000C1676">
        <w:rPr>
          <w:rStyle w:val="11"/>
          <w:color w:val="000000"/>
          <w:sz w:val="24"/>
          <w:szCs w:val="24"/>
          <w:lang w:val="ru-RU" w:eastAsia="kk-KZ"/>
        </w:rPr>
        <w:t>тіп жат</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ы </w:t>
      </w:r>
      <w:r w:rsidR="008B1A61" w:rsidRPr="000C1676">
        <w:rPr>
          <w:rStyle w:val="11"/>
          <w:color w:val="000000"/>
          <w:sz w:val="24"/>
          <w:szCs w:val="24"/>
          <w:lang w:val="ru-RU" w:eastAsia="kk-KZ"/>
        </w:rPr>
        <w:t>ақ</w:t>
      </w:r>
      <w:r w:rsidR="002D37E2" w:rsidRPr="000C1676">
        <w:rPr>
          <w:rStyle w:val="11"/>
          <w:color w:val="000000"/>
          <w:sz w:val="24"/>
          <w:szCs w:val="24"/>
          <w:lang w:val="ru-RU" w:eastAsia="kk-KZ"/>
        </w:rPr>
        <w:t>иқ</w:t>
      </w:r>
      <w:r w:rsidRPr="000C1676">
        <w:rPr>
          <w:rStyle w:val="11"/>
          <w:color w:val="000000"/>
          <w:sz w:val="24"/>
          <w:szCs w:val="24"/>
          <w:lang w:val="ru-RU" w:eastAsia="kk-KZ"/>
        </w:rPr>
        <w:t>аттын. Е</w:t>
      </w:r>
      <w:r w:rsidR="008F5F0E" w:rsidRPr="000C1676">
        <w:rPr>
          <w:rStyle w:val="11"/>
          <w:color w:val="000000"/>
          <w:sz w:val="24"/>
          <w:szCs w:val="24"/>
          <w:lang w:val="ru-RU" w:eastAsia="kk-KZ"/>
        </w:rPr>
        <w:t>ң</w:t>
      </w:r>
      <w:r w:rsidRPr="000C1676">
        <w:rPr>
          <w:rStyle w:val="11"/>
          <w:color w:val="000000"/>
          <w:sz w:val="24"/>
          <w:szCs w:val="24"/>
          <w:lang w:val="ru-RU" w:eastAsia="kk-KZ"/>
        </w:rPr>
        <w:t>се</w:t>
      </w:r>
      <w:r w:rsidR="008F5F0E" w:rsidRPr="000C1676">
        <w:rPr>
          <w:rStyle w:val="11"/>
          <w:color w:val="000000"/>
          <w:sz w:val="24"/>
          <w:szCs w:val="24"/>
          <w:lang w:val="ru-RU" w:eastAsia="kk-KZ"/>
        </w:rPr>
        <w:t>ң</w:t>
      </w:r>
      <w:r w:rsidRPr="000C1676">
        <w:rPr>
          <w:rStyle w:val="11"/>
          <w:color w:val="000000"/>
          <w:sz w:val="24"/>
          <w:szCs w:val="24"/>
          <w:lang w:val="ru-RU" w:eastAsia="kk-KZ"/>
        </w:rPr>
        <w:t>ді бас</w:t>
      </w:r>
      <w:r w:rsidR="008B1A61" w:rsidRPr="000C1676">
        <w:rPr>
          <w:rStyle w:val="11"/>
          <w:color w:val="000000"/>
          <w:sz w:val="24"/>
          <w:szCs w:val="24"/>
          <w:lang w:val="ru-RU" w:eastAsia="kk-KZ"/>
        </w:rPr>
        <w:t>қан</w:t>
      </w:r>
      <w:r w:rsidR="008F5F0E" w:rsidRPr="000C1676">
        <w:rPr>
          <w:rStyle w:val="11"/>
          <w:color w:val="000000"/>
          <w:sz w:val="24"/>
          <w:szCs w:val="24"/>
          <w:lang w:val="ru-RU" w:eastAsia="kk-KZ"/>
        </w:rPr>
        <w:t xml:space="preserve"> ұ</w:t>
      </w:r>
      <w:r w:rsidRPr="000C1676">
        <w:rPr>
          <w:rStyle w:val="11"/>
          <w:color w:val="000000"/>
          <w:sz w:val="24"/>
          <w:szCs w:val="24"/>
          <w:lang w:val="ru-RU" w:eastAsia="kk-KZ"/>
        </w:rPr>
        <w:t>с</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нсыз аласа </w:t>
      </w:r>
      <w:r w:rsidRPr="000C1676">
        <w:rPr>
          <w:rStyle w:val="11"/>
          <w:color w:val="000000"/>
          <w:sz w:val="24"/>
          <w:szCs w:val="24"/>
          <w:lang w:val="ru-RU"/>
        </w:rPr>
        <w:t>бар</w:t>
      </w:r>
      <w:r w:rsidR="008B1A61" w:rsidRPr="000C1676">
        <w:rPr>
          <w:rStyle w:val="11"/>
          <w:color w:val="000000"/>
          <w:sz w:val="24"/>
          <w:szCs w:val="24"/>
          <w:lang w:val="ru-RU"/>
        </w:rPr>
        <w:t>ақ</w:t>
      </w:r>
      <w:r w:rsidRPr="000C1676">
        <w:rPr>
          <w:rStyle w:val="11"/>
          <w:color w:val="000000"/>
          <w:sz w:val="24"/>
          <w:szCs w:val="24"/>
          <w:lang w:val="ru-RU"/>
        </w:rPr>
        <w:t xml:space="preserve"> </w:t>
      </w:r>
      <w:r w:rsidRPr="000C1676">
        <w:rPr>
          <w:rStyle w:val="11"/>
          <w:color w:val="000000"/>
          <w:sz w:val="24"/>
          <w:szCs w:val="24"/>
          <w:lang w:val="ru-RU" w:eastAsia="kk-KZ"/>
        </w:rPr>
        <w:t>үйлер, жар</w:t>
      </w:r>
      <w:r w:rsidR="002C67A5" w:rsidRPr="000C1676">
        <w:rPr>
          <w:rStyle w:val="11"/>
          <w:color w:val="000000"/>
          <w:sz w:val="24"/>
          <w:szCs w:val="24"/>
          <w:lang w:val="ru-RU" w:eastAsia="kk-KZ"/>
        </w:rPr>
        <w:t>қы</w:t>
      </w:r>
      <w:r w:rsidR="008F5F0E" w:rsidRPr="000C1676">
        <w:rPr>
          <w:rStyle w:val="11"/>
          <w:color w:val="000000"/>
          <w:sz w:val="24"/>
          <w:szCs w:val="24"/>
          <w:lang w:val="ru-RU" w:eastAsia="kk-KZ"/>
        </w:rPr>
        <w:t>лдай күлуді ұ</w:t>
      </w:r>
      <w:r w:rsidRPr="000C1676">
        <w:rPr>
          <w:rStyle w:val="11"/>
          <w:color w:val="000000"/>
          <w:sz w:val="24"/>
          <w:szCs w:val="24"/>
          <w:lang w:val="ru-RU" w:eastAsia="kk-KZ"/>
        </w:rPr>
        <w:t>мыт</w:t>
      </w:r>
      <w:r w:rsidR="008B1A61" w:rsidRPr="000C1676">
        <w:rPr>
          <w:rStyle w:val="11"/>
          <w:color w:val="000000"/>
          <w:sz w:val="24"/>
          <w:szCs w:val="24"/>
          <w:lang w:val="ru-RU" w:eastAsia="kk-KZ"/>
        </w:rPr>
        <w:t>қан</w:t>
      </w:r>
      <w:r w:rsidR="008F5F0E" w:rsidRPr="000C1676">
        <w:rPr>
          <w:rStyle w:val="11"/>
          <w:color w:val="000000"/>
          <w:sz w:val="24"/>
          <w:szCs w:val="24"/>
          <w:lang w:val="ru-RU" w:eastAsia="kk-KZ"/>
        </w:rPr>
        <w:t xml:space="preserve"> мұң</w:t>
      </w:r>
      <w:r w:rsidRPr="000C1676">
        <w:rPr>
          <w:rStyle w:val="11"/>
          <w:color w:val="000000"/>
          <w:sz w:val="24"/>
          <w:szCs w:val="24"/>
          <w:lang w:val="ru-RU" w:eastAsia="kk-KZ"/>
        </w:rPr>
        <w:t>лы жүздер, тіршіліктен күдер үзген үмітсіз жанарлар, кінәсіз күйген, касіреттен ерік-жігерлері м</w:t>
      </w:r>
      <w:r w:rsidR="008F5F0E" w:rsidRPr="000C1676">
        <w:rPr>
          <w:rStyle w:val="11"/>
          <w:color w:val="000000"/>
          <w:sz w:val="24"/>
          <w:szCs w:val="24"/>
          <w:lang w:val="ru-RU" w:eastAsia="kk-KZ"/>
        </w:rPr>
        <w:t>ұ</w:t>
      </w:r>
      <w:r w:rsidR="009F17A6" w:rsidRPr="000C1676">
        <w:rPr>
          <w:rStyle w:val="11"/>
          <w:color w:val="000000"/>
          <w:sz w:val="24"/>
          <w:szCs w:val="24"/>
          <w:lang w:val="ru-RU" w:eastAsia="kk-KZ"/>
        </w:rPr>
        <w:t>қал</w:t>
      </w:r>
      <w:r w:rsidRPr="000C1676">
        <w:rPr>
          <w:rStyle w:val="11"/>
          <w:color w:val="000000"/>
          <w:sz w:val="24"/>
          <w:szCs w:val="24"/>
          <w:lang w:val="ru-RU" w:eastAsia="kk-KZ"/>
        </w:rPr>
        <w:t>ып тозған мүскін-бейнелер... Жаст</w:t>
      </w:r>
      <w:r w:rsidR="009F17A6" w:rsidRPr="000C1676">
        <w:rPr>
          <w:rStyle w:val="11"/>
          <w:color w:val="000000"/>
          <w:sz w:val="24"/>
          <w:szCs w:val="24"/>
          <w:lang w:val="ru-RU" w:eastAsia="kk-KZ"/>
        </w:rPr>
        <w:t>ық</w:t>
      </w:r>
      <w:r w:rsidR="008F5F0E" w:rsidRPr="000C1676">
        <w:rPr>
          <w:rStyle w:val="11"/>
          <w:color w:val="000000"/>
          <w:sz w:val="24"/>
          <w:szCs w:val="24"/>
          <w:lang w:val="ru-RU" w:eastAsia="kk-KZ"/>
        </w:rPr>
        <w:t xml:space="preserve"> </w:t>
      </w:r>
      <w:r w:rsidRPr="000C1676">
        <w:rPr>
          <w:rStyle w:val="11"/>
          <w:color w:val="000000"/>
          <w:sz w:val="24"/>
          <w:szCs w:val="24"/>
          <w:lang w:val="ru-RU" w:eastAsia="kk-KZ"/>
        </w:rPr>
        <w:t>шағы Пржевальск жақтағы</w:t>
      </w:r>
      <w:r w:rsidR="008F5F0E" w:rsidRPr="000C1676">
        <w:rPr>
          <w:rStyle w:val="11"/>
          <w:color w:val="000000"/>
          <w:sz w:val="24"/>
          <w:szCs w:val="24"/>
          <w:lang w:val="ru-RU" w:eastAsia="kk-KZ"/>
        </w:rPr>
        <w:t xml:space="preserve"> </w:t>
      </w:r>
      <w:r w:rsidRPr="000C1676">
        <w:rPr>
          <w:rStyle w:val="11"/>
          <w:color w:val="000000"/>
          <w:sz w:val="24"/>
          <w:szCs w:val="24"/>
          <w:lang w:val="ru-RU" w:eastAsia="kk-KZ"/>
        </w:rPr>
        <w:t xml:space="preserve"> Қар</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олда </w:t>
      </w:r>
      <w:r w:rsidR="008F5F0E" w:rsidRPr="000C1676">
        <w:rPr>
          <w:rStyle w:val="11"/>
          <w:color w:val="000000"/>
          <w:sz w:val="24"/>
          <w:szCs w:val="24"/>
          <w:lang w:val="ru-RU" w:eastAsia="kk-KZ"/>
        </w:rPr>
        <w:t xml:space="preserve"> ө</w:t>
      </w:r>
      <w:r w:rsidRPr="000C1676">
        <w:rPr>
          <w:rStyle w:val="11"/>
          <w:color w:val="000000"/>
          <w:sz w:val="24"/>
          <w:szCs w:val="24"/>
          <w:lang w:val="ru-RU" w:eastAsia="kk-KZ"/>
        </w:rPr>
        <w:t>ткен, төрт жылд</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білімі </w:t>
      </w:r>
      <w:r w:rsidRPr="000C1676">
        <w:rPr>
          <w:rStyle w:val="11"/>
          <w:color w:val="000000"/>
          <w:sz w:val="24"/>
          <w:szCs w:val="24"/>
          <w:lang w:val="ru-RU"/>
        </w:rPr>
        <w:t xml:space="preserve">бар </w:t>
      </w:r>
      <w:r w:rsidRPr="000C1676">
        <w:rPr>
          <w:rStyle w:val="11"/>
          <w:color w:val="000000"/>
          <w:sz w:val="24"/>
          <w:szCs w:val="24"/>
          <w:lang w:val="ru-RU" w:eastAsia="kk-KZ"/>
        </w:rPr>
        <w:t xml:space="preserve">Арифа апай </w:t>
      </w:r>
      <w:r w:rsidRPr="000C1676">
        <w:rPr>
          <w:rStyle w:val="11"/>
          <w:color w:val="000000"/>
          <w:sz w:val="24"/>
          <w:szCs w:val="24"/>
          <w:lang w:val="ru-RU"/>
        </w:rPr>
        <w:t xml:space="preserve">да </w:t>
      </w:r>
      <w:r w:rsidRPr="000C1676">
        <w:rPr>
          <w:rStyle w:val="11"/>
          <w:color w:val="000000"/>
          <w:sz w:val="24"/>
          <w:szCs w:val="24"/>
          <w:lang w:val="ru-RU" w:eastAsia="kk-KZ"/>
        </w:rPr>
        <w:t xml:space="preserve">Әзизадай </w:t>
      </w:r>
      <w:r w:rsidR="002C67A5" w:rsidRPr="000C1676">
        <w:rPr>
          <w:rStyle w:val="11"/>
          <w:color w:val="000000"/>
          <w:sz w:val="24"/>
          <w:szCs w:val="24"/>
          <w:lang w:val="ru-RU" w:eastAsia="kk-KZ"/>
        </w:rPr>
        <w:t>қы</w:t>
      </w:r>
      <w:r w:rsidRPr="000C1676">
        <w:rPr>
          <w:rStyle w:val="11"/>
          <w:color w:val="000000"/>
          <w:sz w:val="24"/>
          <w:szCs w:val="24"/>
          <w:lang w:val="ru-RU" w:eastAsia="kk-KZ"/>
        </w:rPr>
        <w:t>з туғаны үшін-</w:t>
      </w:r>
      <w:r w:rsidR="008B1A61" w:rsidRPr="000C1676">
        <w:rPr>
          <w:rStyle w:val="11"/>
          <w:color w:val="000000"/>
          <w:sz w:val="24"/>
          <w:szCs w:val="24"/>
          <w:lang w:val="ru-RU" w:eastAsia="kk-KZ"/>
        </w:rPr>
        <w:t>ақ</w:t>
      </w:r>
      <w:r w:rsidR="008F5F0E" w:rsidRPr="000C1676">
        <w:rPr>
          <w:rStyle w:val="11"/>
          <w:color w:val="000000"/>
          <w:sz w:val="24"/>
          <w:szCs w:val="24"/>
          <w:lang w:val="ru-RU" w:eastAsia="kk-KZ"/>
        </w:rPr>
        <w:t xml:space="preserve"> </w:t>
      </w:r>
      <w:r w:rsidRPr="000C1676">
        <w:rPr>
          <w:rStyle w:val="11"/>
          <w:color w:val="000000"/>
          <w:sz w:val="24"/>
          <w:szCs w:val="24"/>
          <w:lang w:val="ru-RU" w:eastAsia="kk-KZ"/>
        </w:rPr>
        <w:t xml:space="preserve"> 8 жылға кесіліп кете барғаны а</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лға сыйымсыз </w:t>
      </w:r>
      <w:r w:rsidRPr="000C1676">
        <w:rPr>
          <w:rStyle w:val="11"/>
          <w:color w:val="000000"/>
          <w:sz w:val="24"/>
          <w:szCs w:val="24"/>
          <w:lang w:val="ru-RU"/>
        </w:rPr>
        <w:t xml:space="preserve">болса да </w:t>
      </w:r>
      <w:r w:rsidRPr="000C1676">
        <w:rPr>
          <w:rStyle w:val="11"/>
          <w:color w:val="000000"/>
          <w:sz w:val="24"/>
          <w:szCs w:val="24"/>
          <w:lang w:val="ru-RU" w:eastAsia="kk-KZ"/>
        </w:rPr>
        <w:t>шынд</w:t>
      </w:r>
      <w:r w:rsidR="009F17A6" w:rsidRPr="000C1676">
        <w:rPr>
          <w:rStyle w:val="11"/>
          <w:color w:val="000000"/>
          <w:sz w:val="24"/>
          <w:szCs w:val="24"/>
          <w:lang w:val="ru-RU" w:eastAsia="kk-KZ"/>
        </w:rPr>
        <w:t>ық</w:t>
      </w:r>
      <w:r w:rsidR="008F5F0E" w:rsidRPr="000C1676">
        <w:rPr>
          <w:rStyle w:val="11"/>
          <w:color w:val="000000"/>
          <w:sz w:val="24"/>
          <w:szCs w:val="24"/>
          <w:lang w:val="ru-RU" w:eastAsia="kk-KZ"/>
        </w:rPr>
        <w:t xml:space="preserve"> </w:t>
      </w:r>
      <w:r w:rsidRPr="000C1676">
        <w:rPr>
          <w:rStyle w:val="11"/>
          <w:color w:val="000000"/>
          <w:sz w:val="24"/>
          <w:szCs w:val="24"/>
          <w:lang w:val="ru-RU" w:eastAsia="kk-KZ"/>
        </w:rPr>
        <w:t xml:space="preserve">еді. Жоғары білімді әскери дәрігер </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зметіндегі </w:t>
      </w:r>
      <w:r w:rsidR="002C67A5" w:rsidRPr="000C1676">
        <w:rPr>
          <w:rStyle w:val="11"/>
          <w:color w:val="000000"/>
          <w:sz w:val="24"/>
          <w:szCs w:val="24"/>
          <w:lang w:val="ru-RU"/>
        </w:rPr>
        <w:t>қаз</w:t>
      </w:r>
      <w:r w:rsidR="008B1A61" w:rsidRPr="000C1676">
        <w:rPr>
          <w:rStyle w:val="11"/>
          <w:color w:val="000000"/>
          <w:sz w:val="24"/>
          <w:szCs w:val="24"/>
          <w:lang w:val="ru-RU"/>
        </w:rPr>
        <w:t>ақ</w:t>
      </w:r>
      <w:r w:rsidRPr="000C1676">
        <w:rPr>
          <w:rStyle w:val="11"/>
          <w:color w:val="000000"/>
          <w:sz w:val="24"/>
          <w:szCs w:val="24"/>
          <w:lang w:val="ru-RU"/>
        </w:rPr>
        <w:t xml:space="preserve"> </w:t>
      </w:r>
      <w:r w:rsidRPr="000C1676">
        <w:rPr>
          <w:rStyle w:val="11"/>
          <w:color w:val="000000"/>
          <w:sz w:val="24"/>
          <w:szCs w:val="24"/>
          <w:lang w:val="ru-RU" w:eastAsia="kk-KZ"/>
        </w:rPr>
        <w:t xml:space="preserve">жігіттің бақытты әйелі, күйеуі </w:t>
      </w:r>
      <w:r w:rsidR="002C67A5" w:rsidRPr="000C1676">
        <w:rPr>
          <w:rStyle w:val="11"/>
          <w:color w:val="000000"/>
          <w:sz w:val="24"/>
          <w:szCs w:val="24"/>
          <w:lang w:val="ru-RU" w:eastAsia="kk-KZ"/>
        </w:rPr>
        <w:t>қай</w:t>
      </w:r>
      <w:r w:rsidRPr="000C1676">
        <w:rPr>
          <w:rStyle w:val="11"/>
          <w:color w:val="000000"/>
          <w:sz w:val="24"/>
          <w:szCs w:val="24"/>
          <w:lang w:val="ru-RU" w:eastAsia="kk-KZ"/>
        </w:rPr>
        <w:t>тыс болғаннан кейін 7-8 жылдан соң күйеу баласы Т. Рыс</w:t>
      </w:r>
      <w:r w:rsidR="008F5F0E" w:rsidRPr="000C1676">
        <w:rPr>
          <w:rStyle w:val="11"/>
          <w:color w:val="000000"/>
          <w:sz w:val="24"/>
          <w:szCs w:val="24"/>
          <w:lang w:val="ru-RU" w:eastAsia="kk-KZ"/>
        </w:rPr>
        <w:t>құ</w:t>
      </w:r>
      <w:r w:rsidRPr="000C1676">
        <w:rPr>
          <w:rStyle w:val="11"/>
          <w:color w:val="000000"/>
          <w:sz w:val="24"/>
          <w:szCs w:val="24"/>
          <w:lang w:val="ru-RU" w:eastAsia="kk-KZ"/>
        </w:rPr>
        <w:t>лов үшін «хал</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жауының енесі» ретінде сот</w:t>
      </w:r>
      <w:r w:rsidR="008F5F0E" w:rsidRPr="000C1676">
        <w:rPr>
          <w:rStyle w:val="11"/>
          <w:color w:val="000000"/>
          <w:sz w:val="24"/>
          <w:szCs w:val="24"/>
          <w:lang w:val="ru-RU" w:eastAsia="kk-KZ"/>
        </w:rPr>
        <w:t>т</w:t>
      </w:r>
      <w:r w:rsidR="00306581" w:rsidRPr="000C1676">
        <w:rPr>
          <w:rStyle w:val="11"/>
          <w:color w:val="000000"/>
          <w:sz w:val="24"/>
          <w:szCs w:val="24"/>
          <w:lang w:val="ru-RU" w:eastAsia="kk-KZ"/>
        </w:rPr>
        <w:t>а</w:t>
      </w:r>
      <w:r w:rsidRPr="000C1676">
        <w:rPr>
          <w:rStyle w:val="11"/>
          <w:color w:val="000000"/>
          <w:sz w:val="24"/>
          <w:szCs w:val="24"/>
          <w:lang w:val="ru-RU" w:eastAsia="kk-KZ"/>
        </w:rPr>
        <w:t xml:space="preserve">лыпты. </w:t>
      </w:r>
      <w:r w:rsidR="008F5F0E" w:rsidRPr="000C1676">
        <w:rPr>
          <w:rStyle w:val="11"/>
          <w:color w:val="000000"/>
          <w:sz w:val="24"/>
          <w:szCs w:val="24"/>
          <w:lang w:val="ru-RU" w:eastAsia="kk-KZ"/>
        </w:rPr>
        <w:t>Ұ</w:t>
      </w:r>
      <w:r w:rsidRPr="000C1676">
        <w:rPr>
          <w:rStyle w:val="11"/>
          <w:color w:val="000000"/>
          <w:sz w:val="24"/>
          <w:szCs w:val="24"/>
          <w:lang w:val="ru-RU" w:eastAsia="kk-KZ"/>
        </w:rPr>
        <w:t xml:space="preserve">лын ұяға, </w:t>
      </w:r>
      <w:r w:rsidR="008F5F0E" w:rsidRPr="000C1676">
        <w:rPr>
          <w:rStyle w:val="11"/>
          <w:color w:val="000000"/>
          <w:sz w:val="24"/>
          <w:szCs w:val="24"/>
          <w:lang w:val="ru-RU" w:eastAsia="kk-KZ"/>
        </w:rPr>
        <w:t>қ</w:t>
      </w:r>
      <w:r w:rsidR="002C67A5" w:rsidRPr="000C1676">
        <w:rPr>
          <w:rStyle w:val="11"/>
          <w:color w:val="000000"/>
          <w:sz w:val="24"/>
          <w:szCs w:val="24"/>
          <w:lang w:val="ru-RU" w:eastAsia="kk-KZ"/>
        </w:rPr>
        <w:t>ы</w:t>
      </w:r>
      <w:r w:rsidRPr="000C1676">
        <w:rPr>
          <w:rStyle w:val="11"/>
          <w:color w:val="000000"/>
          <w:sz w:val="24"/>
          <w:szCs w:val="24"/>
          <w:lang w:val="ru-RU" w:eastAsia="kk-KZ"/>
        </w:rPr>
        <w:t xml:space="preserve">зын </w:t>
      </w:r>
      <w:r w:rsidR="008F5F0E" w:rsidRPr="000C1676">
        <w:rPr>
          <w:rStyle w:val="11"/>
          <w:color w:val="000000"/>
          <w:sz w:val="24"/>
          <w:szCs w:val="24"/>
          <w:lang w:val="ru-RU" w:eastAsia="kk-KZ"/>
        </w:rPr>
        <w:t>қ</w:t>
      </w:r>
      <w:r w:rsidRPr="000C1676">
        <w:rPr>
          <w:rStyle w:val="11"/>
          <w:color w:val="000000"/>
          <w:sz w:val="24"/>
          <w:szCs w:val="24"/>
          <w:lang w:val="ru-RU" w:eastAsia="kk-KZ"/>
        </w:rPr>
        <w:t xml:space="preserve">ияға </w:t>
      </w:r>
      <w:r w:rsidR="008F5F0E" w:rsidRPr="000C1676">
        <w:rPr>
          <w:rStyle w:val="11"/>
          <w:color w:val="000000"/>
          <w:sz w:val="24"/>
          <w:szCs w:val="24"/>
          <w:lang w:val="ru-RU" w:eastAsia="kk-KZ"/>
        </w:rPr>
        <w:t>қондырған қа</w:t>
      </w:r>
      <w:r w:rsidRPr="000C1676">
        <w:rPr>
          <w:rStyle w:val="11"/>
          <w:color w:val="000000"/>
          <w:sz w:val="24"/>
          <w:szCs w:val="24"/>
          <w:lang w:val="ru-RU" w:eastAsia="kk-KZ"/>
        </w:rPr>
        <w:t>ртайған шағында әр күні азап</w:t>
      </w:r>
      <w:r w:rsidR="008F5F0E" w:rsidRPr="000C1676">
        <w:rPr>
          <w:rStyle w:val="11"/>
          <w:color w:val="000000"/>
          <w:sz w:val="24"/>
          <w:szCs w:val="24"/>
          <w:lang w:val="ru-RU" w:eastAsia="kk-KZ"/>
        </w:rPr>
        <w:t>қ</w:t>
      </w:r>
      <w:r w:rsidRPr="000C1676">
        <w:rPr>
          <w:rStyle w:val="11"/>
          <w:color w:val="000000"/>
          <w:sz w:val="24"/>
          <w:szCs w:val="24"/>
          <w:lang w:val="ru-RU" w:eastAsia="kk-KZ"/>
        </w:rPr>
        <w:t xml:space="preserve">а толы түрме лагеріне тап болды. Табиғаты тамаша </w:t>
      </w:r>
      <w:r w:rsidR="002C67A5" w:rsidRPr="000C1676">
        <w:rPr>
          <w:rStyle w:val="11"/>
          <w:color w:val="000000"/>
          <w:sz w:val="24"/>
          <w:szCs w:val="24"/>
          <w:lang w:val="ru-RU" w:eastAsia="kk-KZ"/>
        </w:rPr>
        <w:t>Қы</w:t>
      </w:r>
      <w:r w:rsidRPr="000C1676">
        <w:rPr>
          <w:rStyle w:val="11"/>
          <w:color w:val="000000"/>
          <w:sz w:val="24"/>
          <w:szCs w:val="24"/>
          <w:lang w:val="ru-RU" w:eastAsia="kk-KZ"/>
        </w:rPr>
        <w:t>рғыз жеріндегі биік</w:t>
      </w:r>
      <w:r w:rsidR="008F5F0E" w:rsidRPr="000C1676">
        <w:rPr>
          <w:rStyle w:val="11"/>
          <w:color w:val="000000"/>
          <w:sz w:val="24"/>
          <w:szCs w:val="24"/>
          <w:lang w:val="ru-RU" w:eastAsia="kk-KZ"/>
        </w:rPr>
        <w:t xml:space="preserve"> </w:t>
      </w:r>
      <w:r w:rsidRPr="000C1676">
        <w:rPr>
          <w:rStyle w:val="11"/>
          <w:color w:val="000000"/>
          <w:sz w:val="24"/>
          <w:szCs w:val="24"/>
          <w:lang w:val="ru-RU" w:eastAsia="kk-KZ"/>
        </w:rPr>
        <w:t xml:space="preserve">таулардың баурайында асыр салып, еркін өскен </w:t>
      </w:r>
      <w:r w:rsidRPr="000C1676">
        <w:rPr>
          <w:rStyle w:val="11"/>
          <w:color w:val="000000"/>
          <w:sz w:val="24"/>
          <w:szCs w:val="24"/>
          <w:lang w:val="ru-RU"/>
        </w:rPr>
        <w:t xml:space="preserve">Арифа </w:t>
      </w:r>
      <w:r w:rsidRPr="000C1676">
        <w:rPr>
          <w:rStyle w:val="11"/>
          <w:color w:val="000000"/>
          <w:sz w:val="24"/>
          <w:szCs w:val="24"/>
          <w:lang w:val="ru-RU" w:eastAsia="kk-KZ"/>
        </w:rPr>
        <w:t xml:space="preserve">апай </w:t>
      </w:r>
      <w:r w:rsidRPr="000C1676">
        <w:rPr>
          <w:rStyle w:val="11"/>
          <w:color w:val="000000"/>
          <w:sz w:val="24"/>
          <w:szCs w:val="24"/>
          <w:lang w:val="ru-RU"/>
        </w:rPr>
        <w:t>при</w:t>
      </w:r>
      <w:r w:rsidR="008F5F0E" w:rsidRPr="000C1676">
        <w:rPr>
          <w:rStyle w:val="11"/>
          <w:color w:val="000000"/>
          <w:sz w:val="24"/>
          <w:szCs w:val="24"/>
          <w:lang w:val="ru-RU"/>
        </w:rPr>
        <w:t>к</w:t>
      </w:r>
      <w:r w:rsidR="002C67A5" w:rsidRPr="000C1676">
        <w:rPr>
          <w:rStyle w:val="11"/>
          <w:color w:val="000000"/>
          <w:sz w:val="24"/>
          <w:szCs w:val="24"/>
          <w:lang w:val="ru-RU"/>
        </w:rPr>
        <w:t>аз</w:t>
      </w:r>
      <w:r w:rsidRPr="000C1676">
        <w:rPr>
          <w:rStyle w:val="11"/>
          <w:color w:val="000000"/>
          <w:sz w:val="24"/>
          <w:szCs w:val="24"/>
          <w:lang w:val="ru-RU"/>
        </w:rPr>
        <w:t xml:space="preserve">чик </w:t>
      </w:r>
      <w:r w:rsidRPr="000C1676">
        <w:rPr>
          <w:rStyle w:val="11"/>
          <w:color w:val="000000"/>
          <w:sz w:val="24"/>
          <w:szCs w:val="24"/>
          <w:lang w:val="ru-RU" w:eastAsia="kk-KZ"/>
        </w:rPr>
        <w:t xml:space="preserve">Манеевтың </w:t>
      </w:r>
      <w:r w:rsidR="002C67A5" w:rsidRPr="000C1676">
        <w:rPr>
          <w:rStyle w:val="11"/>
          <w:color w:val="000000"/>
          <w:sz w:val="24"/>
          <w:szCs w:val="24"/>
          <w:lang w:val="ru-RU" w:eastAsia="kk-KZ"/>
        </w:rPr>
        <w:t>қы</w:t>
      </w:r>
      <w:r w:rsidRPr="000C1676">
        <w:rPr>
          <w:rStyle w:val="11"/>
          <w:color w:val="000000"/>
          <w:sz w:val="24"/>
          <w:szCs w:val="24"/>
          <w:lang w:val="ru-RU" w:eastAsia="kk-KZ"/>
        </w:rPr>
        <w:t>зы</w:t>
      </w:r>
      <w:r w:rsidR="008F5F0E" w:rsidRPr="000C1676">
        <w:rPr>
          <w:rStyle w:val="11"/>
          <w:color w:val="000000"/>
          <w:sz w:val="24"/>
          <w:szCs w:val="24"/>
          <w:lang w:val="ru-RU" w:eastAsia="kk-KZ"/>
        </w:rPr>
        <w:t xml:space="preserve"> </w:t>
      </w:r>
      <w:r w:rsidRPr="000C1676">
        <w:rPr>
          <w:rStyle w:val="11"/>
          <w:color w:val="000000"/>
          <w:sz w:val="24"/>
          <w:szCs w:val="24"/>
          <w:lang w:val="ru-RU" w:eastAsia="kk-KZ"/>
        </w:rPr>
        <w:t xml:space="preserve"> болғанымен </w:t>
      </w:r>
      <w:r w:rsidR="008F5F0E" w:rsidRPr="000C1676">
        <w:rPr>
          <w:rStyle w:val="11"/>
          <w:color w:val="000000"/>
          <w:sz w:val="24"/>
          <w:szCs w:val="24"/>
          <w:lang w:val="ru-RU" w:eastAsia="kk-KZ"/>
        </w:rPr>
        <w:t xml:space="preserve"> қ</w:t>
      </w:r>
      <w:r w:rsidRPr="000C1676">
        <w:rPr>
          <w:rStyle w:val="11"/>
          <w:color w:val="000000"/>
          <w:sz w:val="24"/>
          <w:szCs w:val="24"/>
          <w:lang w:val="ru-RU" w:eastAsia="kk-KZ"/>
        </w:rPr>
        <w:t>арапайым, еңбеккор, а</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лы терең, адамгершілігі мол, ізгі ниетті жан еді. Тал бойындағы сол асыл </w:t>
      </w:r>
      <w:r w:rsidR="008F5F0E" w:rsidRPr="000C1676">
        <w:rPr>
          <w:rStyle w:val="11"/>
          <w:color w:val="000000"/>
          <w:sz w:val="24"/>
          <w:szCs w:val="24"/>
          <w:lang w:val="ru-RU" w:eastAsia="kk-KZ"/>
        </w:rPr>
        <w:t>қ</w:t>
      </w:r>
      <w:r w:rsidRPr="000C1676">
        <w:rPr>
          <w:rStyle w:val="11"/>
          <w:color w:val="000000"/>
          <w:sz w:val="24"/>
          <w:szCs w:val="24"/>
          <w:lang w:val="ru-RU" w:eastAsia="kk-KZ"/>
        </w:rPr>
        <w:t>асиет</w:t>
      </w:r>
      <w:r w:rsidR="008F5F0E" w:rsidRPr="000C1676">
        <w:rPr>
          <w:rStyle w:val="11"/>
          <w:color w:val="000000"/>
          <w:sz w:val="24"/>
          <w:szCs w:val="24"/>
          <w:lang w:val="ru-RU" w:eastAsia="kk-KZ"/>
        </w:rPr>
        <w:t>т</w:t>
      </w:r>
      <w:r w:rsidRPr="000C1676">
        <w:rPr>
          <w:rStyle w:val="11"/>
          <w:color w:val="000000"/>
          <w:sz w:val="24"/>
          <w:szCs w:val="24"/>
          <w:lang w:val="ru-RU" w:eastAsia="kk-KZ"/>
        </w:rPr>
        <w:t xml:space="preserve">ерін Әзиза, </w:t>
      </w:r>
      <w:r w:rsidRPr="000C1676">
        <w:rPr>
          <w:rStyle w:val="11"/>
          <w:color w:val="000000"/>
          <w:sz w:val="24"/>
          <w:szCs w:val="24"/>
          <w:lang w:val="ru-RU"/>
        </w:rPr>
        <w:t xml:space="preserve">Рашид, </w:t>
      </w:r>
      <w:r w:rsidRPr="000C1676">
        <w:rPr>
          <w:rStyle w:val="11"/>
          <w:color w:val="000000"/>
          <w:sz w:val="24"/>
          <w:szCs w:val="24"/>
          <w:lang w:val="ru-RU" w:eastAsia="kk-KZ"/>
        </w:rPr>
        <w:t>Шамил, Надия сия</w:t>
      </w:r>
      <w:r w:rsidR="008F5F0E" w:rsidRPr="000C1676">
        <w:rPr>
          <w:rStyle w:val="11"/>
          <w:color w:val="000000"/>
          <w:sz w:val="24"/>
          <w:szCs w:val="24"/>
          <w:lang w:val="ru-RU" w:eastAsia="kk-KZ"/>
        </w:rPr>
        <w:t>қ</w:t>
      </w:r>
      <w:r w:rsidRPr="000C1676">
        <w:rPr>
          <w:rStyle w:val="11"/>
          <w:color w:val="000000"/>
          <w:sz w:val="24"/>
          <w:szCs w:val="24"/>
          <w:lang w:val="ru-RU" w:eastAsia="kk-KZ"/>
        </w:rPr>
        <w:t>ты ұл-</w:t>
      </w:r>
      <w:r w:rsidR="002C67A5" w:rsidRPr="000C1676">
        <w:rPr>
          <w:rStyle w:val="11"/>
          <w:color w:val="000000"/>
          <w:sz w:val="24"/>
          <w:szCs w:val="24"/>
          <w:lang w:val="ru-RU" w:eastAsia="kk-KZ"/>
        </w:rPr>
        <w:t>қы</w:t>
      </w:r>
      <w:r w:rsidRPr="000C1676">
        <w:rPr>
          <w:rStyle w:val="11"/>
          <w:color w:val="000000"/>
          <w:sz w:val="24"/>
          <w:szCs w:val="24"/>
          <w:lang w:val="ru-RU" w:eastAsia="kk-KZ"/>
        </w:rPr>
        <w:t>здарына</w:t>
      </w:r>
      <w:r w:rsidR="008F5F0E" w:rsidRPr="000C1676">
        <w:rPr>
          <w:rStyle w:val="11"/>
          <w:color w:val="000000"/>
          <w:sz w:val="24"/>
          <w:szCs w:val="24"/>
          <w:lang w:val="ru-RU" w:eastAsia="kk-KZ"/>
        </w:rPr>
        <w:t xml:space="preserve"> </w:t>
      </w:r>
      <w:r w:rsidRPr="000C1676">
        <w:rPr>
          <w:rStyle w:val="11"/>
          <w:color w:val="000000"/>
          <w:sz w:val="24"/>
          <w:szCs w:val="24"/>
          <w:lang w:val="ru-RU" w:eastAsia="kk-KZ"/>
        </w:rPr>
        <w:t>дарыт</w:t>
      </w:r>
      <w:r w:rsidR="008B1A61" w:rsidRPr="000C1676">
        <w:rPr>
          <w:rStyle w:val="11"/>
          <w:color w:val="000000"/>
          <w:sz w:val="24"/>
          <w:szCs w:val="24"/>
          <w:lang w:val="ru-RU" w:eastAsia="kk-KZ"/>
        </w:rPr>
        <w:t>қан</w:t>
      </w:r>
      <w:r w:rsidRPr="000C1676">
        <w:rPr>
          <w:rStyle w:val="11"/>
          <w:color w:val="000000"/>
          <w:sz w:val="24"/>
          <w:szCs w:val="24"/>
          <w:lang w:val="ru-RU" w:eastAsia="kk-KZ"/>
        </w:rPr>
        <w:t>, адалд</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пен пәктікті бүкіл ғұмырының туы еткен абзал ана 1945 жылы босануға бір-</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жылдай </w:t>
      </w:r>
      <w:r w:rsidR="009F17A6" w:rsidRPr="000C1676">
        <w:rPr>
          <w:rStyle w:val="11"/>
          <w:color w:val="000000"/>
          <w:sz w:val="24"/>
          <w:szCs w:val="24"/>
          <w:lang w:val="ru-RU" w:eastAsia="kk-KZ"/>
        </w:rPr>
        <w:t>қал</w:t>
      </w:r>
      <w:r w:rsidRPr="000C1676">
        <w:rPr>
          <w:rStyle w:val="11"/>
          <w:color w:val="000000"/>
          <w:sz w:val="24"/>
          <w:szCs w:val="24"/>
          <w:lang w:val="ru-RU" w:eastAsia="kk-KZ"/>
        </w:rPr>
        <w:t xml:space="preserve">ғанда түрмеде </w:t>
      </w:r>
      <w:r w:rsidR="002C67A5" w:rsidRPr="000C1676">
        <w:rPr>
          <w:rStyle w:val="11"/>
          <w:color w:val="000000"/>
          <w:sz w:val="24"/>
          <w:szCs w:val="24"/>
          <w:lang w:val="ru-RU" w:eastAsia="kk-KZ"/>
        </w:rPr>
        <w:t>қай</w:t>
      </w:r>
      <w:r w:rsidRPr="000C1676">
        <w:rPr>
          <w:rStyle w:val="11"/>
          <w:color w:val="000000"/>
          <w:sz w:val="24"/>
          <w:szCs w:val="24"/>
          <w:lang w:val="ru-RU" w:eastAsia="kk-KZ"/>
        </w:rPr>
        <w:t>тыс болған.</w:t>
      </w:r>
    </w:p>
    <w:p w:rsidR="00AB55C6" w:rsidRPr="000C1676" w:rsidRDefault="00AB55C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Шамалы үнсіздіктен кейін Әзиза жеңешемнен Арифа жайлы кеңірек айтуын өтіндім.</w:t>
      </w:r>
    </w:p>
    <w:p w:rsidR="00AB55C6" w:rsidRPr="000C1676" w:rsidRDefault="00AB55C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Мен 1939 жылдың </w:t>
      </w:r>
      <w:r w:rsidR="008F5F0E" w:rsidRPr="000C1676">
        <w:rPr>
          <w:rStyle w:val="11"/>
          <w:color w:val="000000"/>
          <w:sz w:val="24"/>
          <w:szCs w:val="24"/>
          <w:lang w:val="ru-RU" w:eastAsia="kk-KZ"/>
        </w:rPr>
        <w:t xml:space="preserve"> </w:t>
      </w:r>
      <w:r w:rsidRPr="000C1676">
        <w:rPr>
          <w:rStyle w:val="11"/>
          <w:color w:val="000000"/>
          <w:sz w:val="24"/>
          <w:szCs w:val="24"/>
          <w:lang w:val="ru-RU" w:eastAsia="kk-KZ"/>
        </w:rPr>
        <w:t xml:space="preserve">9 көкегінде, </w:t>
      </w:r>
      <w:r w:rsidRPr="000C1676">
        <w:rPr>
          <w:rStyle w:val="11"/>
          <w:color w:val="000000"/>
          <w:sz w:val="24"/>
          <w:szCs w:val="24"/>
          <w:lang w:val="ru-RU"/>
        </w:rPr>
        <w:t xml:space="preserve">ал </w:t>
      </w:r>
      <w:r w:rsidRPr="000C1676">
        <w:rPr>
          <w:rStyle w:val="11"/>
          <w:color w:val="000000"/>
          <w:sz w:val="24"/>
          <w:szCs w:val="24"/>
          <w:lang w:val="ru-RU" w:eastAsia="kk-KZ"/>
        </w:rPr>
        <w:t xml:space="preserve">Арифа </w:t>
      </w:r>
      <w:r w:rsidR="008F5F0E" w:rsidRPr="000C1676">
        <w:rPr>
          <w:rStyle w:val="11"/>
          <w:color w:val="000000"/>
          <w:sz w:val="24"/>
          <w:szCs w:val="24"/>
          <w:lang w:val="ru-RU" w:eastAsia="kk-KZ"/>
        </w:rPr>
        <w:t>ертесіне 10 көкек күні түрмеге қамалды. Қалқ</w:t>
      </w:r>
      <w:r w:rsidRPr="000C1676">
        <w:rPr>
          <w:rStyle w:val="11"/>
          <w:color w:val="000000"/>
          <w:sz w:val="24"/>
          <w:szCs w:val="24"/>
          <w:lang w:val="ru-RU" w:eastAsia="kk-KZ"/>
        </w:rPr>
        <w:t>ам, сен де перзент сүйіп отырған анасың ғой. Дүниеде анаға теңесер ештеңе жо</w:t>
      </w:r>
      <w:r w:rsidR="008F5F0E" w:rsidRPr="000C1676">
        <w:rPr>
          <w:rStyle w:val="11"/>
          <w:color w:val="000000"/>
          <w:sz w:val="24"/>
          <w:szCs w:val="24"/>
          <w:lang w:val="ru-RU" w:eastAsia="kk-KZ"/>
        </w:rPr>
        <w:t>қ. Бұрынғылар «Анаң</w:t>
      </w:r>
      <w:r w:rsidRPr="000C1676">
        <w:rPr>
          <w:rStyle w:val="11"/>
          <w:color w:val="000000"/>
          <w:sz w:val="24"/>
          <w:szCs w:val="24"/>
          <w:lang w:val="ru-RU" w:eastAsia="kk-KZ"/>
        </w:rPr>
        <w:t xml:space="preserve">ды Меккеге үш рет жаяу көтеріп апарсаң </w:t>
      </w:r>
      <w:r w:rsidRPr="000C1676">
        <w:rPr>
          <w:rStyle w:val="11"/>
          <w:color w:val="000000"/>
          <w:sz w:val="24"/>
          <w:szCs w:val="24"/>
          <w:lang w:val="ru-RU"/>
        </w:rPr>
        <w:t xml:space="preserve">да, </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сүтін </w:t>
      </w:r>
      <w:r w:rsidR="008B1A61" w:rsidRPr="000C1676">
        <w:rPr>
          <w:rStyle w:val="11"/>
          <w:color w:val="000000"/>
          <w:sz w:val="24"/>
          <w:szCs w:val="24"/>
          <w:lang w:val="ru-RU" w:eastAsia="kk-KZ"/>
        </w:rPr>
        <w:t>ақ</w:t>
      </w:r>
      <w:r w:rsidRPr="000C1676">
        <w:rPr>
          <w:rStyle w:val="11"/>
          <w:color w:val="000000"/>
          <w:sz w:val="24"/>
          <w:szCs w:val="24"/>
          <w:lang w:val="ru-RU" w:eastAsia="kk-KZ"/>
        </w:rPr>
        <w:t>тай алмайсың» деп бекер айтпаған. Шындығында жолда кездесер ас</w:t>
      </w:r>
      <w:r w:rsidR="008F5F0E" w:rsidRPr="000C1676">
        <w:rPr>
          <w:rStyle w:val="11"/>
          <w:color w:val="000000"/>
          <w:sz w:val="24"/>
          <w:szCs w:val="24"/>
          <w:lang w:val="ru-RU" w:eastAsia="kk-KZ"/>
        </w:rPr>
        <w:t>қ</w:t>
      </w:r>
      <w:r w:rsidRPr="000C1676">
        <w:rPr>
          <w:rStyle w:val="11"/>
          <w:color w:val="000000"/>
          <w:sz w:val="24"/>
          <w:szCs w:val="24"/>
          <w:lang w:val="ru-RU" w:eastAsia="kk-KZ"/>
        </w:rPr>
        <w:t xml:space="preserve">ар тау, биік шың, </w:t>
      </w:r>
      <w:r w:rsidR="002C67A5" w:rsidRPr="000C1676">
        <w:rPr>
          <w:rStyle w:val="11"/>
          <w:color w:val="000000"/>
          <w:sz w:val="24"/>
          <w:szCs w:val="24"/>
          <w:lang w:val="ru-RU" w:eastAsia="kk-KZ"/>
        </w:rPr>
        <w:t>құ</w:t>
      </w:r>
      <w:r w:rsidRPr="000C1676">
        <w:rPr>
          <w:rStyle w:val="11"/>
          <w:color w:val="000000"/>
          <w:sz w:val="24"/>
          <w:szCs w:val="24"/>
          <w:lang w:val="ru-RU" w:eastAsia="kk-KZ"/>
        </w:rPr>
        <w:t>мды шөлейіт, түпсіз терең өзен-көлдерден аз</w:t>
      </w:r>
      <w:r w:rsidR="009F17A6" w:rsidRPr="000C1676">
        <w:rPr>
          <w:rStyle w:val="11"/>
          <w:color w:val="000000"/>
          <w:sz w:val="24"/>
          <w:szCs w:val="24"/>
          <w:lang w:val="ru-RU" w:eastAsia="kk-KZ"/>
        </w:rPr>
        <w:t>ық</w:t>
      </w:r>
      <w:r w:rsidRPr="000C1676">
        <w:rPr>
          <w:rStyle w:val="11"/>
          <w:color w:val="000000"/>
          <w:sz w:val="24"/>
          <w:szCs w:val="24"/>
          <w:lang w:val="ru-RU" w:eastAsia="kk-KZ"/>
        </w:rPr>
        <w:t>-түліксіз анасын ар</w:t>
      </w:r>
      <w:r w:rsidR="009F17A6" w:rsidRPr="000C1676">
        <w:rPr>
          <w:rStyle w:val="11"/>
          <w:color w:val="000000"/>
          <w:sz w:val="24"/>
          <w:szCs w:val="24"/>
          <w:lang w:val="ru-RU" w:eastAsia="kk-KZ"/>
        </w:rPr>
        <w:t>қал</w:t>
      </w:r>
      <w:r w:rsidRPr="000C1676">
        <w:rPr>
          <w:rStyle w:val="11"/>
          <w:color w:val="000000"/>
          <w:sz w:val="24"/>
          <w:szCs w:val="24"/>
          <w:lang w:val="ru-RU" w:eastAsia="kk-KZ"/>
        </w:rPr>
        <w:t xml:space="preserve">ап ешкім өткізе </w:t>
      </w:r>
      <w:r w:rsidRPr="000C1676">
        <w:rPr>
          <w:rStyle w:val="11"/>
          <w:color w:val="000000"/>
          <w:sz w:val="24"/>
          <w:szCs w:val="24"/>
          <w:lang w:val="ru-RU"/>
        </w:rPr>
        <w:t xml:space="preserve">алмас, </w:t>
      </w:r>
      <w:r w:rsidRPr="000C1676">
        <w:rPr>
          <w:rStyle w:val="11"/>
          <w:color w:val="000000"/>
          <w:sz w:val="24"/>
          <w:szCs w:val="24"/>
          <w:lang w:val="ru-RU" w:eastAsia="kk-KZ"/>
        </w:rPr>
        <w:t>сонд</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тан </w:t>
      </w:r>
      <w:r w:rsidRPr="000C1676">
        <w:rPr>
          <w:rStyle w:val="11"/>
          <w:color w:val="000000"/>
          <w:sz w:val="24"/>
          <w:szCs w:val="24"/>
          <w:lang w:val="ru-RU"/>
        </w:rPr>
        <w:t>да айт</w:t>
      </w:r>
      <w:r w:rsidR="008B1A61" w:rsidRPr="000C1676">
        <w:rPr>
          <w:rStyle w:val="11"/>
          <w:color w:val="000000"/>
          <w:sz w:val="24"/>
          <w:szCs w:val="24"/>
          <w:lang w:val="ru-RU"/>
        </w:rPr>
        <w:t>қан</w:t>
      </w:r>
      <w:r w:rsidRPr="000C1676">
        <w:rPr>
          <w:rStyle w:val="11"/>
          <w:color w:val="000000"/>
          <w:sz w:val="24"/>
          <w:szCs w:val="24"/>
          <w:lang w:val="ru-RU"/>
        </w:rPr>
        <w:t xml:space="preserve"> </w:t>
      </w:r>
      <w:r w:rsidRPr="000C1676">
        <w:rPr>
          <w:rStyle w:val="11"/>
          <w:color w:val="000000"/>
          <w:sz w:val="24"/>
          <w:szCs w:val="24"/>
          <w:lang w:val="ru-RU" w:eastAsia="kk-KZ"/>
        </w:rPr>
        <w:t>шығар. Иә, бар дәмдісін аузыңа</w:t>
      </w:r>
      <w:r w:rsidR="000C53E1" w:rsidRPr="000C1676">
        <w:rPr>
          <w:rStyle w:val="11"/>
          <w:color w:val="000000"/>
          <w:sz w:val="24"/>
          <w:szCs w:val="24"/>
          <w:lang w:val="ru-RU" w:eastAsia="kk-KZ"/>
        </w:rPr>
        <w:t xml:space="preserve"> </w:t>
      </w:r>
      <w:r w:rsidRPr="000C1676">
        <w:rPr>
          <w:rStyle w:val="11"/>
          <w:color w:val="000000"/>
          <w:sz w:val="24"/>
          <w:szCs w:val="24"/>
          <w:lang w:val="ru-RU" w:eastAsia="kk-KZ"/>
        </w:rPr>
        <w:t>тосып, ыстығына күйіп, суығына тоңатын мейірбан жүректің аялы ал</w:t>
      </w:r>
      <w:r w:rsidR="008B1A61" w:rsidRPr="000C1676">
        <w:rPr>
          <w:rStyle w:val="11"/>
          <w:color w:val="000000"/>
          <w:sz w:val="24"/>
          <w:szCs w:val="24"/>
          <w:lang w:val="ru-RU" w:eastAsia="kk-KZ"/>
        </w:rPr>
        <w:t>ақ</w:t>
      </w:r>
      <w:r w:rsidRPr="000C1676">
        <w:rPr>
          <w:rStyle w:val="11"/>
          <w:color w:val="000000"/>
          <w:sz w:val="24"/>
          <w:szCs w:val="24"/>
          <w:lang w:val="ru-RU" w:eastAsia="kk-KZ"/>
        </w:rPr>
        <w:t>а</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 а</w:t>
      </w:r>
      <w:r w:rsidR="000C53E1" w:rsidRPr="000C1676">
        <w:rPr>
          <w:rStyle w:val="11"/>
          <w:color w:val="000000"/>
          <w:sz w:val="24"/>
          <w:szCs w:val="24"/>
          <w:lang w:val="ru-RU" w:eastAsia="kk-KZ"/>
        </w:rPr>
        <w:t>ң</w:t>
      </w:r>
      <w:r w:rsidRPr="000C1676">
        <w:rPr>
          <w:rStyle w:val="11"/>
          <w:color w:val="000000"/>
          <w:sz w:val="24"/>
          <w:szCs w:val="24"/>
          <w:lang w:val="ru-RU" w:eastAsia="kk-KZ"/>
        </w:rPr>
        <w:t xml:space="preserve">самайтын адам болмас. «Адамға баладан гөрі немере тәтті» </w:t>
      </w:r>
      <w:r w:rsidRPr="000C1676">
        <w:rPr>
          <w:rStyle w:val="11"/>
          <w:color w:val="000000"/>
          <w:sz w:val="24"/>
          <w:szCs w:val="24"/>
          <w:lang w:val="ru-RU"/>
        </w:rPr>
        <w:t>деген рас екен.</w:t>
      </w:r>
    </w:p>
    <w:p w:rsidR="00AB55C6" w:rsidRPr="000C1676" w:rsidRDefault="00AB55C6" w:rsidP="000C1676">
      <w:pPr>
        <w:pStyle w:val="a5"/>
        <w:ind w:firstLine="567"/>
        <w:jc w:val="both"/>
        <w:rPr>
          <w:rFonts w:ascii="Times New Roman" w:hAnsi="Times New Roman"/>
          <w:sz w:val="24"/>
          <w:szCs w:val="24"/>
          <w:lang w:val="ru-RU"/>
        </w:rPr>
      </w:pPr>
      <w:r w:rsidRPr="000C1676">
        <w:rPr>
          <w:rStyle w:val="11"/>
          <w:color w:val="000000"/>
          <w:sz w:val="24"/>
          <w:szCs w:val="24"/>
          <w:lang w:val="ru-RU"/>
        </w:rPr>
        <w:t xml:space="preserve">Арифа </w:t>
      </w:r>
      <w:r w:rsidRPr="000C1676">
        <w:rPr>
          <w:rStyle w:val="11"/>
          <w:color w:val="000000"/>
          <w:sz w:val="24"/>
          <w:szCs w:val="24"/>
          <w:lang w:val="ru-RU" w:eastAsia="kk-KZ"/>
        </w:rPr>
        <w:t>анам Сәулені жа</w:t>
      </w:r>
      <w:r w:rsidR="00752595" w:rsidRPr="000C1676">
        <w:rPr>
          <w:rStyle w:val="11"/>
          <w:color w:val="000000"/>
          <w:sz w:val="24"/>
          <w:szCs w:val="24"/>
          <w:lang w:val="ru-RU" w:eastAsia="kk-KZ"/>
        </w:rPr>
        <w:t>ны</w:t>
      </w:r>
      <w:r w:rsidR="000C53E1" w:rsidRPr="000C1676">
        <w:rPr>
          <w:rStyle w:val="11"/>
          <w:color w:val="000000"/>
          <w:sz w:val="24"/>
          <w:szCs w:val="24"/>
          <w:lang w:val="ru-RU" w:eastAsia="kk-KZ"/>
        </w:rPr>
        <w:t>н</w:t>
      </w:r>
      <w:r w:rsidRPr="000C1676">
        <w:rPr>
          <w:rStyle w:val="11"/>
          <w:color w:val="000000"/>
          <w:sz w:val="24"/>
          <w:szCs w:val="24"/>
          <w:lang w:val="ru-RU" w:eastAsia="kk-KZ"/>
        </w:rPr>
        <w:t>дай ж</w:t>
      </w:r>
      <w:r w:rsidR="008B1A61" w:rsidRPr="000C1676">
        <w:rPr>
          <w:rStyle w:val="11"/>
          <w:color w:val="000000"/>
          <w:sz w:val="24"/>
          <w:szCs w:val="24"/>
          <w:lang w:val="ru-RU" w:eastAsia="kk-KZ"/>
        </w:rPr>
        <w:t>ақ</w:t>
      </w:r>
      <w:r w:rsidR="000C53E1" w:rsidRPr="000C1676">
        <w:rPr>
          <w:rStyle w:val="11"/>
          <w:color w:val="000000"/>
          <w:sz w:val="24"/>
          <w:szCs w:val="24"/>
          <w:lang w:val="ru-RU" w:eastAsia="kk-KZ"/>
        </w:rPr>
        <w:t>сы көруші еді. Немересін құ</w:t>
      </w:r>
      <w:r w:rsidRPr="000C1676">
        <w:rPr>
          <w:rStyle w:val="11"/>
          <w:color w:val="000000"/>
          <w:sz w:val="24"/>
          <w:szCs w:val="24"/>
          <w:lang w:val="ru-RU" w:eastAsia="kk-KZ"/>
        </w:rPr>
        <w:t>ш</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тап отырып, </w:t>
      </w:r>
      <w:r w:rsidRPr="000C1676">
        <w:rPr>
          <w:rStyle w:val="11"/>
          <w:color w:val="000000"/>
          <w:sz w:val="24"/>
          <w:szCs w:val="24"/>
          <w:lang w:val="ru-RU"/>
        </w:rPr>
        <w:t xml:space="preserve">татар, </w:t>
      </w:r>
      <w:r w:rsidR="002C67A5" w:rsidRPr="000C1676">
        <w:rPr>
          <w:rStyle w:val="11"/>
          <w:color w:val="000000"/>
          <w:sz w:val="24"/>
          <w:szCs w:val="24"/>
          <w:lang w:val="ru-RU"/>
        </w:rPr>
        <w:t>қаз</w:t>
      </w:r>
      <w:r w:rsidR="008B1A61" w:rsidRPr="000C1676">
        <w:rPr>
          <w:rStyle w:val="11"/>
          <w:color w:val="000000"/>
          <w:sz w:val="24"/>
          <w:szCs w:val="24"/>
          <w:lang w:val="ru-RU"/>
        </w:rPr>
        <w:t>ақ</w:t>
      </w:r>
      <w:r w:rsidRPr="000C1676">
        <w:rPr>
          <w:rStyle w:val="11"/>
          <w:color w:val="000000"/>
          <w:sz w:val="24"/>
          <w:szCs w:val="24"/>
          <w:lang w:val="ru-RU"/>
        </w:rPr>
        <w:t xml:space="preserve"> </w:t>
      </w:r>
      <w:r w:rsidRPr="000C1676">
        <w:rPr>
          <w:rStyle w:val="11"/>
          <w:color w:val="000000"/>
          <w:sz w:val="24"/>
          <w:szCs w:val="24"/>
          <w:lang w:val="ru-RU" w:eastAsia="kk-KZ"/>
        </w:rPr>
        <w:t>әндерінен небір бесік жырларын тамылжыта шыр</w:t>
      </w:r>
      <w:r w:rsidR="002C67A5" w:rsidRPr="000C1676">
        <w:rPr>
          <w:rStyle w:val="11"/>
          <w:color w:val="000000"/>
          <w:sz w:val="24"/>
          <w:szCs w:val="24"/>
          <w:lang w:val="ru-RU" w:eastAsia="kk-KZ"/>
        </w:rPr>
        <w:t>қай</w:t>
      </w:r>
      <w:r w:rsidRPr="000C1676">
        <w:rPr>
          <w:rStyle w:val="11"/>
          <w:color w:val="000000"/>
          <w:sz w:val="24"/>
          <w:szCs w:val="24"/>
          <w:lang w:val="ru-RU" w:eastAsia="kk-KZ"/>
        </w:rPr>
        <w:t>тын. Жас шағымызда Надия екеумізді көп жұмсап, сирек еркелететін сал</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н </w:t>
      </w:r>
      <w:r w:rsidR="008B1A61" w:rsidRPr="000C1676">
        <w:rPr>
          <w:rStyle w:val="11"/>
          <w:color w:val="000000"/>
          <w:sz w:val="24"/>
          <w:szCs w:val="24"/>
          <w:lang w:val="ru-RU" w:eastAsia="kk-KZ"/>
        </w:rPr>
        <w:t>қан</w:t>
      </w:r>
      <w:r w:rsidR="000C53E1" w:rsidRPr="000C1676">
        <w:rPr>
          <w:rStyle w:val="11"/>
          <w:color w:val="000000"/>
          <w:sz w:val="24"/>
          <w:szCs w:val="24"/>
          <w:lang w:val="ru-RU" w:eastAsia="kk-KZ"/>
        </w:rPr>
        <w:t>ды анам Сәулені ұ</w:t>
      </w:r>
      <w:r w:rsidRPr="000C1676">
        <w:rPr>
          <w:rStyle w:val="11"/>
          <w:color w:val="000000"/>
          <w:sz w:val="24"/>
          <w:szCs w:val="24"/>
          <w:lang w:val="ru-RU" w:eastAsia="kk-KZ"/>
        </w:rPr>
        <w:t>й</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тағанда болмаса, </w:t>
      </w:r>
      <w:r w:rsidR="000C53E1" w:rsidRPr="000C1676">
        <w:rPr>
          <w:rStyle w:val="11"/>
          <w:color w:val="000000"/>
          <w:sz w:val="24"/>
          <w:szCs w:val="24"/>
          <w:lang w:val="ru-RU" w:eastAsia="kk-KZ"/>
        </w:rPr>
        <w:t>қ</w:t>
      </w:r>
      <w:r w:rsidRPr="000C1676">
        <w:rPr>
          <w:rStyle w:val="11"/>
          <w:color w:val="000000"/>
          <w:sz w:val="24"/>
          <w:szCs w:val="24"/>
          <w:lang w:val="ru-RU" w:eastAsia="kk-KZ"/>
        </w:rPr>
        <w:t xml:space="preserve">олынан түсірмей, әлдилеп, үстіне </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л жуытпай аялап, өбектеп отыратын. Содан </w:t>
      </w:r>
      <w:r w:rsidRPr="000C1676">
        <w:rPr>
          <w:rStyle w:val="11"/>
          <w:color w:val="000000"/>
          <w:sz w:val="24"/>
          <w:szCs w:val="24"/>
          <w:lang w:val="kk-KZ"/>
        </w:rPr>
        <w:t xml:space="preserve">да </w:t>
      </w:r>
      <w:r w:rsidRPr="000C1676">
        <w:rPr>
          <w:rStyle w:val="11"/>
          <w:color w:val="000000"/>
          <w:sz w:val="24"/>
          <w:szCs w:val="24"/>
          <w:lang w:val="ru-RU" w:eastAsia="kk-KZ"/>
        </w:rPr>
        <w:t>шығар, Сәуле сегіз айлығында-</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w:t>
      </w:r>
      <w:r w:rsidR="002C67A5" w:rsidRPr="000C1676">
        <w:rPr>
          <w:rStyle w:val="11"/>
          <w:color w:val="000000"/>
          <w:sz w:val="24"/>
          <w:szCs w:val="24"/>
          <w:lang w:val="ru-RU" w:eastAsia="kk-KZ"/>
        </w:rPr>
        <w:t>қаз</w:t>
      </w:r>
      <w:r w:rsidRPr="000C1676">
        <w:rPr>
          <w:rStyle w:val="11"/>
          <w:color w:val="000000"/>
          <w:sz w:val="24"/>
          <w:szCs w:val="24"/>
          <w:lang w:val="ru-RU" w:eastAsia="kk-KZ"/>
        </w:rPr>
        <w:t>-</w:t>
      </w:r>
      <w:r w:rsidR="002C67A5" w:rsidRPr="000C1676">
        <w:rPr>
          <w:rStyle w:val="11"/>
          <w:color w:val="000000"/>
          <w:sz w:val="24"/>
          <w:szCs w:val="24"/>
          <w:lang w:val="ru-RU" w:eastAsia="kk-KZ"/>
        </w:rPr>
        <w:t>қаз</w:t>
      </w:r>
      <w:r w:rsidRPr="000C1676">
        <w:rPr>
          <w:rStyle w:val="11"/>
          <w:color w:val="000000"/>
          <w:sz w:val="24"/>
          <w:szCs w:val="24"/>
          <w:lang w:val="ru-RU" w:eastAsia="kk-KZ"/>
        </w:rPr>
        <w:t xml:space="preserve"> т</w:t>
      </w:r>
      <w:r w:rsidR="000C53E1" w:rsidRPr="000C1676">
        <w:rPr>
          <w:rStyle w:val="11"/>
          <w:color w:val="000000"/>
          <w:sz w:val="24"/>
          <w:szCs w:val="24"/>
          <w:lang w:val="ru-RU" w:eastAsia="kk-KZ"/>
        </w:rPr>
        <w:t>ұ</w:t>
      </w:r>
      <w:r w:rsidRPr="000C1676">
        <w:rPr>
          <w:rStyle w:val="11"/>
          <w:color w:val="000000"/>
          <w:sz w:val="24"/>
          <w:szCs w:val="24"/>
          <w:lang w:val="ru-RU" w:eastAsia="kk-KZ"/>
        </w:rPr>
        <w:t xml:space="preserve">рып, жүріп кетті. Әжесінің исі әбден сіңген бе, Сәуле </w:t>
      </w:r>
      <w:r w:rsidR="000C53E1" w:rsidRPr="000C1676">
        <w:rPr>
          <w:rStyle w:val="11"/>
          <w:color w:val="000000"/>
          <w:sz w:val="24"/>
          <w:szCs w:val="24"/>
          <w:lang w:val="ru-RU" w:eastAsia="kk-KZ"/>
        </w:rPr>
        <w:t>ұ</w:t>
      </w:r>
      <w:r w:rsidRPr="000C1676">
        <w:rPr>
          <w:rStyle w:val="11"/>
          <w:color w:val="000000"/>
          <w:sz w:val="24"/>
          <w:szCs w:val="24"/>
          <w:lang w:val="ru-RU" w:eastAsia="kk-KZ"/>
        </w:rPr>
        <w:t>й</w:t>
      </w:r>
      <w:r w:rsidR="009F17A6" w:rsidRPr="000C1676">
        <w:rPr>
          <w:rStyle w:val="11"/>
          <w:color w:val="000000"/>
          <w:sz w:val="24"/>
          <w:szCs w:val="24"/>
          <w:lang w:val="ru-RU" w:eastAsia="kk-KZ"/>
        </w:rPr>
        <w:t>ық</w:t>
      </w:r>
      <w:r w:rsidRPr="000C1676">
        <w:rPr>
          <w:rStyle w:val="11"/>
          <w:color w:val="000000"/>
          <w:sz w:val="24"/>
          <w:szCs w:val="24"/>
          <w:lang w:val="ru-RU" w:eastAsia="kk-KZ"/>
        </w:rPr>
        <w:t>тап жат</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да </w:t>
      </w:r>
      <w:r w:rsidRPr="000C1676">
        <w:rPr>
          <w:rStyle w:val="11"/>
          <w:color w:val="000000"/>
          <w:sz w:val="24"/>
          <w:szCs w:val="24"/>
          <w:lang w:val="ru-RU"/>
        </w:rPr>
        <w:t xml:space="preserve">да </w:t>
      </w:r>
      <w:r w:rsidRPr="000C1676">
        <w:rPr>
          <w:rStyle w:val="11"/>
          <w:color w:val="000000"/>
          <w:sz w:val="24"/>
          <w:szCs w:val="24"/>
          <w:lang w:val="ru-RU" w:eastAsia="kk-KZ"/>
        </w:rPr>
        <w:t>әжесін іздейтін, жо</w:t>
      </w:r>
      <w:r w:rsidR="000C53E1" w:rsidRPr="000C1676">
        <w:rPr>
          <w:rStyle w:val="11"/>
          <w:color w:val="000000"/>
          <w:sz w:val="24"/>
          <w:szCs w:val="24"/>
          <w:lang w:val="ru-RU" w:eastAsia="kk-KZ"/>
        </w:rPr>
        <w:t>қ</w:t>
      </w:r>
      <w:r w:rsidRPr="000C1676">
        <w:rPr>
          <w:rStyle w:val="11"/>
          <w:color w:val="000000"/>
          <w:sz w:val="24"/>
          <w:szCs w:val="24"/>
          <w:lang w:val="ru-RU" w:eastAsia="kk-KZ"/>
        </w:rPr>
        <w:t xml:space="preserve"> болса жылайтын. </w:t>
      </w:r>
      <w:r w:rsidR="00752595" w:rsidRPr="000C1676">
        <w:rPr>
          <w:rStyle w:val="11"/>
          <w:color w:val="000000"/>
          <w:sz w:val="24"/>
          <w:szCs w:val="24"/>
          <w:lang w:val="ru-RU" w:eastAsia="kk-KZ"/>
        </w:rPr>
        <w:t>Тұрар</w:t>
      </w:r>
      <w:r w:rsidR="000C53E1" w:rsidRPr="000C1676">
        <w:rPr>
          <w:rStyle w:val="11"/>
          <w:color w:val="000000"/>
          <w:sz w:val="24"/>
          <w:szCs w:val="24"/>
          <w:lang w:val="ru-RU" w:eastAsia="kk-KZ"/>
        </w:rPr>
        <w:t>дың туған қ</w:t>
      </w:r>
      <w:r w:rsidRPr="000C1676">
        <w:rPr>
          <w:rStyle w:val="11"/>
          <w:color w:val="000000"/>
          <w:sz w:val="24"/>
          <w:szCs w:val="24"/>
          <w:lang w:val="ru-RU" w:eastAsia="kk-KZ"/>
        </w:rPr>
        <w:t xml:space="preserve">арындасы Түйметай көтерсе де, тіпті, </w:t>
      </w:r>
      <w:r w:rsidR="00752595" w:rsidRPr="000C1676">
        <w:rPr>
          <w:rStyle w:val="11"/>
          <w:color w:val="000000"/>
          <w:sz w:val="24"/>
          <w:szCs w:val="24"/>
          <w:lang w:val="ru-RU" w:eastAsia="kk-KZ"/>
        </w:rPr>
        <w:t>Тұрар</w:t>
      </w:r>
      <w:r w:rsidRPr="000C1676">
        <w:rPr>
          <w:rStyle w:val="11"/>
          <w:color w:val="000000"/>
          <w:sz w:val="24"/>
          <w:szCs w:val="24"/>
          <w:lang w:val="ru-RU" w:eastAsia="kk-KZ"/>
        </w:rPr>
        <w:t xml:space="preserve"> екеуміз алдымызға алс</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w:t>
      </w:r>
      <w:r w:rsidRPr="000C1676">
        <w:rPr>
          <w:rStyle w:val="11"/>
          <w:color w:val="000000"/>
          <w:sz w:val="24"/>
          <w:szCs w:val="24"/>
          <w:lang w:val="ru-RU"/>
        </w:rPr>
        <w:t xml:space="preserve">та </w:t>
      </w:r>
      <w:r w:rsidRPr="000C1676">
        <w:rPr>
          <w:rStyle w:val="11"/>
          <w:color w:val="000000"/>
          <w:sz w:val="24"/>
          <w:szCs w:val="24"/>
          <w:lang w:val="ru-RU" w:eastAsia="kk-KZ"/>
        </w:rPr>
        <w:t xml:space="preserve">әжесіне </w:t>
      </w:r>
      <w:r w:rsidR="002C67A5" w:rsidRPr="000C1676">
        <w:rPr>
          <w:rStyle w:val="11"/>
          <w:color w:val="000000"/>
          <w:sz w:val="24"/>
          <w:szCs w:val="24"/>
          <w:lang w:val="ru-RU" w:eastAsia="kk-KZ"/>
        </w:rPr>
        <w:t>қай</w:t>
      </w:r>
      <w:r w:rsidRPr="000C1676">
        <w:rPr>
          <w:rStyle w:val="11"/>
          <w:color w:val="000000"/>
          <w:sz w:val="24"/>
          <w:szCs w:val="24"/>
          <w:lang w:val="ru-RU" w:eastAsia="kk-KZ"/>
        </w:rPr>
        <w:t>та-</w:t>
      </w:r>
      <w:r w:rsidR="002C67A5" w:rsidRPr="000C1676">
        <w:rPr>
          <w:rStyle w:val="11"/>
          <w:color w:val="000000"/>
          <w:sz w:val="24"/>
          <w:szCs w:val="24"/>
          <w:lang w:val="ru-RU" w:eastAsia="kk-KZ"/>
        </w:rPr>
        <w:t>қай</w:t>
      </w:r>
      <w:r w:rsidRPr="000C1676">
        <w:rPr>
          <w:rStyle w:val="11"/>
          <w:color w:val="000000"/>
          <w:sz w:val="24"/>
          <w:szCs w:val="24"/>
          <w:lang w:val="ru-RU" w:eastAsia="kk-KZ"/>
        </w:rPr>
        <w:t xml:space="preserve">та ұмтылып, жау </w:t>
      </w:r>
      <w:r w:rsidR="000C53E1" w:rsidRPr="000C1676">
        <w:rPr>
          <w:rStyle w:val="11"/>
          <w:color w:val="000000"/>
          <w:sz w:val="24"/>
          <w:szCs w:val="24"/>
          <w:lang w:val="ru-RU" w:eastAsia="kk-KZ"/>
        </w:rPr>
        <w:t>қ</w:t>
      </w:r>
      <w:r w:rsidRPr="000C1676">
        <w:rPr>
          <w:rStyle w:val="11"/>
          <w:color w:val="000000"/>
          <w:sz w:val="24"/>
          <w:szCs w:val="24"/>
          <w:lang w:val="ru-RU" w:eastAsia="kk-KZ"/>
        </w:rPr>
        <w:t xml:space="preserve">олына түскендей, шыр-шыр етіп </w:t>
      </w:r>
      <w:r w:rsidR="000C53E1" w:rsidRPr="000C1676">
        <w:rPr>
          <w:rStyle w:val="11"/>
          <w:color w:val="000000"/>
          <w:sz w:val="24"/>
          <w:szCs w:val="24"/>
          <w:lang w:val="ru-RU" w:eastAsia="kk-KZ"/>
        </w:rPr>
        <w:t>қ</w:t>
      </w:r>
      <w:r w:rsidRPr="000C1676">
        <w:rPr>
          <w:rStyle w:val="11"/>
          <w:color w:val="000000"/>
          <w:sz w:val="24"/>
          <w:szCs w:val="24"/>
          <w:lang w:val="ru-RU" w:eastAsia="kk-KZ"/>
        </w:rPr>
        <w:t xml:space="preserve">ашатын. Оған сорлы анам балаша мәз болып </w:t>
      </w:r>
      <w:r w:rsidR="00752595" w:rsidRPr="000C1676">
        <w:rPr>
          <w:rStyle w:val="11"/>
          <w:color w:val="000000"/>
          <w:sz w:val="24"/>
          <w:szCs w:val="24"/>
          <w:lang w:val="ru-RU" w:eastAsia="kk-KZ"/>
        </w:rPr>
        <w:t>қу</w:t>
      </w:r>
      <w:r w:rsidRPr="000C1676">
        <w:rPr>
          <w:rStyle w:val="11"/>
          <w:color w:val="000000"/>
          <w:sz w:val="24"/>
          <w:szCs w:val="24"/>
          <w:lang w:val="ru-RU" w:eastAsia="kk-KZ"/>
        </w:rPr>
        <w:t>анушы еді. Көзіні</w:t>
      </w:r>
      <w:r w:rsidR="000C53E1" w:rsidRPr="000C1676">
        <w:rPr>
          <w:rStyle w:val="11"/>
          <w:color w:val="000000"/>
          <w:sz w:val="24"/>
          <w:szCs w:val="24"/>
          <w:lang w:val="ru-RU" w:eastAsia="kk-KZ"/>
        </w:rPr>
        <w:t>ң ағы мен қ</w:t>
      </w:r>
      <w:r w:rsidRPr="000C1676">
        <w:rPr>
          <w:rStyle w:val="11"/>
          <w:color w:val="000000"/>
          <w:sz w:val="24"/>
          <w:szCs w:val="24"/>
          <w:lang w:val="ru-RU" w:eastAsia="kk-KZ"/>
        </w:rPr>
        <w:t>арасындай ыст</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немересінен ажырау </w:t>
      </w:r>
      <w:r w:rsidR="000C53E1" w:rsidRPr="000C1676">
        <w:rPr>
          <w:rStyle w:val="11"/>
          <w:color w:val="000000"/>
          <w:sz w:val="24"/>
          <w:szCs w:val="24"/>
          <w:lang w:val="ru-RU" w:eastAsia="kk-KZ"/>
        </w:rPr>
        <w:t>қ</w:t>
      </w:r>
      <w:r w:rsidRPr="000C1676">
        <w:rPr>
          <w:rStyle w:val="11"/>
          <w:color w:val="000000"/>
          <w:sz w:val="24"/>
          <w:szCs w:val="24"/>
          <w:lang w:val="ru-RU" w:eastAsia="kk-KZ"/>
        </w:rPr>
        <w:t xml:space="preserve">абырғасын </w:t>
      </w:r>
      <w:r w:rsidR="002C67A5" w:rsidRPr="000C1676">
        <w:rPr>
          <w:rStyle w:val="11"/>
          <w:color w:val="000000"/>
          <w:sz w:val="24"/>
          <w:szCs w:val="24"/>
          <w:lang w:val="ru-RU" w:eastAsia="kk-KZ"/>
        </w:rPr>
        <w:t>қай</w:t>
      </w:r>
      <w:r w:rsidRPr="000C1676">
        <w:rPr>
          <w:rStyle w:val="11"/>
          <w:color w:val="000000"/>
          <w:sz w:val="24"/>
          <w:szCs w:val="24"/>
          <w:lang w:val="ru-RU" w:eastAsia="kk-KZ"/>
        </w:rPr>
        <w:t>ыстырып жібергені х</w:t>
      </w:r>
      <w:r w:rsidR="008B1A61" w:rsidRPr="000C1676">
        <w:rPr>
          <w:rStyle w:val="11"/>
          <w:color w:val="000000"/>
          <w:sz w:val="24"/>
          <w:szCs w:val="24"/>
          <w:lang w:val="ru-RU" w:eastAsia="kk-KZ"/>
        </w:rPr>
        <w:t>ақ</w:t>
      </w:r>
      <w:r w:rsidRPr="000C1676">
        <w:rPr>
          <w:rStyle w:val="11"/>
          <w:color w:val="000000"/>
          <w:sz w:val="24"/>
          <w:szCs w:val="24"/>
          <w:lang w:val="ru-RU" w:eastAsia="kk-KZ"/>
        </w:rPr>
        <w:t>. Есеңгіреп, а</w:t>
      </w:r>
      <w:r w:rsidR="002C67A5" w:rsidRPr="000C1676">
        <w:rPr>
          <w:rStyle w:val="11"/>
          <w:color w:val="000000"/>
          <w:sz w:val="24"/>
          <w:szCs w:val="24"/>
          <w:lang w:val="ru-RU" w:eastAsia="kk-KZ"/>
        </w:rPr>
        <w:t>қы</w:t>
      </w:r>
      <w:r w:rsidRPr="000C1676">
        <w:rPr>
          <w:rStyle w:val="11"/>
          <w:color w:val="000000"/>
          <w:sz w:val="24"/>
          <w:szCs w:val="24"/>
          <w:lang w:val="ru-RU" w:eastAsia="kk-KZ"/>
        </w:rPr>
        <w:t>лынан шатас</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дай мен-зең күйде жүретін. Мен титімдай Ритамды </w:t>
      </w:r>
      <w:r w:rsidR="002C67A5" w:rsidRPr="000C1676">
        <w:rPr>
          <w:rStyle w:val="11"/>
          <w:color w:val="000000"/>
          <w:sz w:val="24"/>
          <w:szCs w:val="24"/>
          <w:lang w:val="ru-RU" w:eastAsia="kk-KZ"/>
        </w:rPr>
        <w:t>құ</w:t>
      </w:r>
      <w:r w:rsidRPr="000C1676">
        <w:rPr>
          <w:rStyle w:val="11"/>
          <w:color w:val="000000"/>
          <w:sz w:val="24"/>
          <w:szCs w:val="24"/>
          <w:lang w:val="ru-RU" w:eastAsia="kk-KZ"/>
        </w:rPr>
        <w:t>шып, сүйіп, емізіп отырғанымда жанары жасаурап Сәулесін сағынып отырға</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 талай бай</w:t>
      </w:r>
      <w:r w:rsidR="00F372B9" w:rsidRPr="000C1676">
        <w:rPr>
          <w:rStyle w:val="11"/>
          <w:color w:val="000000"/>
          <w:sz w:val="24"/>
          <w:szCs w:val="24"/>
          <w:lang w:val="ru-RU" w:eastAsia="kk-KZ"/>
        </w:rPr>
        <w:t>қ</w:t>
      </w:r>
      <w:r w:rsidRPr="000C1676">
        <w:rPr>
          <w:rStyle w:val="11"/>
          <w:color w:val="000000"/>
          <w:sz w:val="24"/>
          <w:szCs w:val="24"/>
          <w:lang w:val="ru-RU" w:eastAsia="kk-KZ"/>
        </w:rPr>
        <w:t xml:space="preserve">ағам. </w:t>
      </w:r>
      <w:r w:rsidRPr="000C1676">
        <w:rPr>
          <w:rStyle w:val="11"/>
          <w:color w:val="000000"/>
          <w:sz w:val="24"/>
          <w:szCs w:val="24"/>
          <w:lang w:val="ru-RU"/>
        </w:rPr>
        <w:t>Сонд</w:t>
      </w:r>
      <w:r w:rsidR="009F17A6" w:rsidRPr="000C1676">
        <w:rPr>
          <w:rStyle w:val="11"/>
          <w:color w:val="000000"/>
          <w:sz w:val="24"/>
          <w:szCs w:val="24"/>
          <w:lang w:val="ru-RU"/>
        </w:rPr>
        <w:t>ық</w:t>
      </w:r>
      <w:r w:rsidRPr="000C1676">
        <w:rPr>
          <w:rStyle w:val="11"/>
          <w:color w:val="000000"/>
          <w:sz w:val="24"/>
          <w:szCs w:val="24"/>
          <w:lang w:val="ru-RU"/>
        </w:rPr>
        <w:t xml:space="preserve">тан </w:t>
      </w:r>
      <w:r w:rsidRPr="000C1676">
        <w:rPr>
          <w:rStyle w:val="11"/>
          <w:color w:val="000000"/>
          <w:sz w:val="24"/>
          <w:szCs w:val="24"/>
          <w:lang w:val="ru-RU" w:eastAsia="kk-KZ"/>
        </w:rPr>
        <w:t>іштей езіліп т</w:t>
      </w:r>
      <w:r w:rsidR="00F372B9" w:rsidRPr="000C1676">
        <w:rPr>
          <w:rStyle w:val="11"/>
          <w:color w:val="000000"/>
          <w:sz w:val="24"/>
          <w:szCs w:val="24"/>
          <w:lang w:val="ru-RU" w:eastAsia="kk-KZ"/>
        </w:rPr>
        <w:t>ұ</w:t>
      </w:r>
      <w:r w:rsidRPr="000C1676">
        <w:rPr>
          <w:rStyle w:val="11"/>
          <w:color w:val="000000"/>
          <w:sz w:val="24"/>
          <w:szCs w:val="24"/>
          <w:lang w:val="ru-RU" w:eastAsia="kk-KZ"/>
        </w:rPr>
        <w:t xml:space="preserve">рсам </w:t>
      </w:r>
      <w:r w:rsidRPr="000C1676">
        <w:rPr>
          <w:rStyle w:val="11"/>
          <w:color w:val="000000"/>
          <w:sz w:val="24"/>
          <w:szCs w:val="24"/>
          <w:lang w:val="ru-RU"/>
        </w:rPr>
        <w:t xml:space="preserve">да, </w:t>
      </w:r>
      <w:r w:rsidRPr="000C1676">
        <w:rPr>
          <w:rStyle w:val="11"/>
          <w:color w:val="000000"/>
          <w:sz w:val="24"/>
          <w:szCs w:val="24"/>
          <w:lang w:val="ru-RU" w:eastAsia="kk-KZ"/>
        </w:rPr>
        <w:t xml:space="preserve">Сәулемді оның көзінше </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зым деуге аузым бармайтын. Бізге айына бір рет </w:t>
      </w:r>
      <w:r w:rsidR="008B1A61" w:rsidRPr="000C1676">
        <w:rPr>
          <w:rStyle w:val="11"/>
          <w:color w:val="000000"/>
          <w:sz w:val="24"/>
          <w:szCs w:val="24"/>
          <w:lang w:val="ru-RU" w:eastAsia="kk-KZ"/>
        </w:rPr>
        <w:t>қан</w:t>
      </w:r>
      <w:r w:rsidRPr="000C1676">
        <w:rPr>
          <w:rStyle w:val="11"/>
          <w:color w:val="000000"/>
          <w:sz w:val="24"/>
          <w:szCs w:val="24"/>
          <w:lang w:val="ru-RU" w:eastAsia="kk-KZ"/>
        </w:rPr>
        <w:t>а хат жазуға рұ</w:t>
      </w:r>
      <w:r w:rsidR="00F372B9" w:rsidRPr="000C1676">
        <w:rPr>
          <w:rStyle w:val="11"/>
          <w:color w:val="000000"/>
          <w:sz w:val="24"/>
          <w:szCs w:val="24"/>
          <w:lang w:val="ru-RU" w:eastAsia="kk-KZ"/>
        </w:rPr>
        <w:t>қ</w:t>
      </w:r>
      <w:r w:rsidRPr="000C1676">
        <w:rPr>
          <w:rStyle w:val="11"/>
          <w:color w:val="000000"/>
          <w:sz w:val="24"/>
          <w:szCs w:val="24"/>
          <w:lang w:val="ru-RU" w:eastAsia="kk-KZ"/>
        </w:rPr>
        <w:t xml:space="preserve">сат берілетін. Мен </w:t>
      </w:r>
      <w:r w:rsidR="008B1A61" w:rsidRPr="000C1676">
        <w:rPr>
          <w:rStyle w:val="11"/>
          <w:color w:val="000000"/>
          <w:sz w:val="24"/>
          <w:szCs w:val="24"/>
          <w:lang w:val="ru-RU" w:eastAsia="kk-KZ"/>
        </w:rPr>
        <w:t>қан</w:t>
      </w:r>
      <w:r w:rsidRPr="000C1676">
        <w:rPr>
          <w:rStyle w:val="11"/>
          <w:color w:val="000000"/>
          <w:sz w:val="24"/>
          <w:szCs w:val="24"/>
          <w:lang w:val="ru-RU" w:eastAsia="kk-KZ"/>
        </w:rPr>
        <w:t>шал</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ты </w:t>
      </w:r>
      <w:r w:rsidR="002C67A5" w:rsidRPr="000C1676">
        <w:rPr>
          <w:rStyle w:val="11"/>
          <w:color w:val="000000"/>
          <w:sz w:val="24"/>
          <w:szCs w:val="24"/>
          <w:lang w:val="ru-RU" w:eastAsia="kk-KZ"/>
        </w:rPr>
        <w:t>қы</w:t>
      </w:r>
      <w:r w:rsidRPr="000C1676">
        <w:rPr>
          <w:rStyle w:val="11"/>
          <w:color w:val="000000"/>
          <w:sz w:val="24"/>
          <w:szCs w:val="24"/>
          <w:lang w:val="ru-RU" w:eastAsia="kk-KZ"/>
        </w:rPr>
        <w:t>зыма хат жазғым келіп тұрғаныммен, анамды аяғанд</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тан, </w:t>
      </w:r>
      <w:r w:rsidR="00F372B9" w:rsidRPr="000C1676">
        <w:rPr>
          <w:rStyle w:val="11"/>
          <w:color w:val="000000"/>
          <w:sz w:val="24"/>
          <w:szCs w:val="24"/>
          <w:lang w:val="ru-RU" w:eastAsia="kk-KZ"/>
        </w:rPr>
        <w:t>қ</w:t>
      </w:r>
      <w:r w:rsidRPr="000C1676">
        <w:rPr>
          <w:rStyle w:val="11"/>
          <w:color w:val="000000"/>
          <w:sz w:val="24"/>
          <w:szCs w:val="24"/>
          <w:lang w:val="ru-RU" w:eastAsia="kk-KZ"/>
        </w:rPr>
        <w:t>ас-</w:t>
      </w:r>
      <w:r w:rsidR="00F372B9" w:rsidRPr="000C1676">
        <w:rPr>
          <w:rStyle w:val="11"/>
          <w:color w:val="000000"/>
          <w:sz w:val="24"/>
          <w:szCs w:val="24"/>
          <w:lang w:val="ru-RU" w:eastAsia="kk-KZ"/>
        </w:rPr>
        <w:t>қ</w:t>
      </w:r>
      <w:r w:rsidRPr="000C1676">
        <w:rPr>
          <w:rStyle w:val="11"/>
          <w:color w:val="000000"/>
          <w:sz w:val="24"/>
          <w:szCs w:val="24"/>
          <w:lang w:val="ru-RU" w:eastAsia="kk-KZ"/>
        </w:rPr>
        <w:t xml:space="preserve">абағына </w:t>
      </w:r>
      <w:r w:rsidR="00F372B9" w:rsidRPr="000C1676">
        <w:rPr>
          <w:rStyle w:val="11"/>
          <w:color w:val="000000"/>
          <w:sz w:val="24"/>
          <w:szCs w:val="24"/>
          <w:lang w:val="ru-RU" w:eastAsia="kk-KZ"/>
        </w:rPr>
        <w:t>қ</w:t>
      </w:r>
      <w:r w:rsidRPr="000C1676">
        <w:rPr>
          <w:rStyle w:val="11"/>
          <w:color w:val="000000"/>
          <w:sz w:val="24"/>
          <w:szCs w:val="24"/>
          <w:lang w:val="ru-RU" w:eastAsia="kk-KZ"/>
        </w:rPr>
        <w:t xml:space="preserve">арап, Сәулеге оның хат жазуын өтінетінмін. </w:t>
      </w:r>
      <w:r w:rsidRPr="000C1676">
        <w:rPr>
          <w:rStyle w:val="11"/>
          <w:color w:val="000000"/>
          <w:sz w:val="24"/>
          <w:szCs w:val="24"/>
          <w:lang w:val="ru-RU"/>
        </w:rPr>
        <w:t xml:space="preserve">Одесса </w:t>
      </w:r>
      <w:r w:rsidRPr="000C1676">
        <w:rPr>
          <w:rStyle w:val="11"/>
          <w:color w:val="000000"/>
          <w:sz w:val="24"/>
          <w:szCs w:val="24"/>
          <w:lang w:val="ru-RU" w:eastAsia="kk-KZ"/>
        </w:rPr>
        <w:t xml:space="preserve">облысындағы Дубки селосындағы жетімханадағы немересіне хат жазу әни (ана) үшін үлкен мереке еді. Ол сол күннін тез келуін сарғая күтіп, санап </w:t>
      </w:r>
      <w:r w:rsidRPr="000C1676">
        <w:rPr>
          <w:rStyle w:val="11"/>
          <w:color w:val="000000"/>
          <w:sz w:val="24"/>
          <w:szCs w:val="24"/>
          <w:lang w:val="ru-RU"/>
        </w:rPr>
        <w:t xml:space="preserve">отыратын. </w:t>
      </w:r>
      <w:r w:rsidRPr="000C1676">
        <w:rPr>
          <w:rStyle w:val="11"/>
          <w:color w:val="000000"/>
          <w:sz w:val="24"/>
          <w:szCs w:val="24"/>
          <w:lang w:val="ru-RU" w:eastAsia="kk-KZ"/>
        </w:rPr>
        <w:t xml:space="preserve">«Енді осынша күн </w:t>
      </w:r>
      <w:r w:rsidR="009F17A6" w:rsidRPr="000C1676">
        <w:rPr>
          <w:rStyle w:val="11"/>
          <w:color w:val="000000"/>
          <w:sz w:val="24"/>
          <w:szCs w:val="24"/>
          <w:lang w:val="ru-RU" w:eastAsia="kk-KZ"/>
        </w:rPr>
        <w:t>қал</w:t>
      </w:r>
      <w:r w:rsidRPr="000C1676">
        <w:rPr>
          <w:rStyle w:val="11"/>
          <w:color w:val="000000"/>
          <w:sz w:val="24"/>
          <w:szCs w:val="24"/>
          <w:lang w:val="ru-RU" w:eastAsia="kk-KZ"/>
        </w:rPr>
        <w:t>ды» деп айды</w:t>
      </w:r>
      <w:r w:rsidR="00F372B9" w:rsidRPr="000C1676">
        <w:rPr>
          <w:rStyle w:val="11"/>
          <w:color w:val="000000"/>
          <w:sz w:val="24"/>
          <w:szCs w:val="24"/>
          <w:lang w:val="ru-RU" w:eastAsia="kk-KZ"/>
        </w:rPr>
        <w:t>ң</w:t>
      </w:r>
      <w:r w:rsidRPr="000C1676">
        <w:rPr>
          <w:rStyle w:val="11"/>
          <w:color w:val="000000"/>
          <w:sz w:val="24"/>
          <w:szCs w:val="24"/>
          <w:lang w:val="ru-RU" w:eastAsia="kk-KZ"/>
        </w:rPr>
        <w:t xml:space="preserve"> ая</w:t>
      </w:r>
      <w:r w:rsidR="00F372B9" w:rsidRPr="000C1676">
        <w:rPr>
          <w:rStyle w:val="11"/>
          <w:color w:val="000000"/>
          <w:sz w:val="24"/>
          <w:szCs w:val="24"/>
          <w:lang w:val="ru-RU" w:eastAsia="kk-KZ"/>
        </w:rPr>
        <w:t>қ</w:t>
      </w:r>
      <w:r w:rsidRPr="000C1676">
        <w:rPr>
          <w:rStyle w:val="11"/>
          <w:color w:val="000000"/>
          <w:sz w:val="24"/>
          <w:szCs w:val="24"/>
          <w:lang w:val="ru-RU" w:eastAsia="kk-KZ"/>
        </w:rPr>
        <w:t>талуын асыға тосатын. Сәуле ж</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тан келген </w:t>
      </w:r>
      <w:r w:rsidR="00F372B9" w:rsidRPr="000C1676">
        <w:rPr>
          <w:rStyle w:val="11"/>
          <w:color w:val="000000"/>
          <w:sz w:val="24"/>
          <w:szCs w:val="24"/>
          <w:lang w:val="ru-RU" w:eastAsia="kk-KZ"/>
        </w:rPr>
        <w:t>ә</w:t>
      </w:r>
      <w:r w:rsidRPr="000C1676">
        <w:rPr>
          <w:rStyle w:val="11"/>
          <w:color w:val="000000"/>
          <w:sz w:val="24"/>
          <w:szCs w:val="24"/>
          <w:lang w:val="ru-RU"/>
        </w:rPr>
        <w:t xml:space="preserve">р </w:t>
      </w:r>
      <w:r w:rsidR="00F372B9" w:rsidRPr="000C1676">
        <w:rPr>
          <w:rStyle w:val="11"/>
          <w:color w:val="000000"/>
          <w:sz w:val="24"/>
          <w:szCs w:val="24"/>
          <w:lang w:val="ru-RU" w:eastAsia="kk-KZ"/>
        </w:rPr>
        <w:t>хабар, хатты құ</w:t>
      </w:r>
      <w:r w:rsidRPr="000C1676">
        <w:rPr>
          <w:rStyle w:val="11"/>
          <w:color w:val="000000"/>
          <w:sz w:val="24"/>
          <w:szCs w:val="24"/>
          <w:lang w:val="ru-RU" w:eastAsia="kk-KZ"/>
        </w:rPr>
        <w:t xml:space="preserve">рандай </w:t>
      </w:r>
      <w:r w:rsidR="00F372B9" w:rsidRPr="000C1676">
        <w:rPr>
          <w:rStyle w:val="11"/>
          <w:color w:val="000000"/>
          <w:sz w:val="24"/>
          <w:szCs w:val="24"/>
          <w:lang w:val="ru-RU" w:eastAsia="kk-KZ"/>
        </w:rPr>
        <w:t>қ</w:t>
      </w:r>
      <w:r w:rsidRPr="000C1676">
        <w:rPr>
          <w:rStyle w:val="11"/>
          <w:color w:val="000000"/>
          <w:sz w:val="24"/>
          <w:szCs w:val="24"/>
          <w:lang w:val="ru-RU" w:eastAsia="kk-KZ"/>
        </w:rPr>
        <w:t>астерлейтін. «Түрмеден шыға саласыммен, ешкі сатып алып бағамын, саған оның майлы сүтін ішкіземін, Әлі-</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w:t>
      </w:r>
      <w:r w:rsidR="002C67A5" w:rsidRPr="000C1676">
        <w:rPr>
          <w:rStyle w:val="11"/>
          <w:color w:val="000000"/>
          <w:sz w:val="24"/>
          <w:szCs w:val="24"/>
          <w:lang w:val="ru-RU"/>
        </w:rPr>
        <w:t>қай</w:t>
      </w:r>
      <w:r w:rsidRPr="000C1676">
        <w:rPr>
          <w:rStyle w:val="11"/>
          <w:color w:val="000000"/>
          <w:sz w:val="24"/>
          <w:szCs w:val="24"/>
          <w:lang w:val="ru-RU"/>
        </w:rPr>
        <w:t>м</w:t>
      </w:r>
      <w:r w:rsidR="008B1A61" w:rsidRPr="000C1676">
        <w:rPr>
          <w:rStyle w:val="11"/>
          <w:color w:val="000000"/>
          <w:sz w:val="24"/>
          <w:szCs w:val="24"/>
          <w:lang w:val="ru-RU"/>
        </w:rPr>
        <w:t>ақ</w:t>
      </w:r>
      <w:r w:rsidRPr="000C1676">
        <w:rPr>
          <w:rStyle w:val="11"/>
          <w:color w:val="000000"/>
          <w:sz w:val="24"/>
          <w:szCs w:val="24"/>
          <w:lang w:val="ru-RU"/>
        </w:rPr>
        <w:t xml:space="preserve"> </w:t>
      </w:r>
      <w:r w:rsidR="00F372B9" w:rsidRPr="000C1676">
        <w:rPr>
          <w:rStyle w:val="11"/>
          <w:color w:val="000000"/>
          <w:sz w:val="24"/>
          <w:szCs w:val="24"/>
          <w:lang w:val="ru-RU" w:eastAsia="kk-KZ"/>
        </w:rPr>
        <w:t>беретін болам, құ</w:t>
      </w:r>
      <w:r w:rsidRPr="000C1676">
        <w:rPr>
          <w:rStyle w:val="11"/>
          <w:color w:val="000000"/>
          <w:sz w:val="24"/>
          <w:szCs w:val="24"/>
          <w:lang w:val="ru-RU" w:eastAsia="kk-KZ"/>
        </w:rPr>
        <w:t>лыным, Сәуле» деп жиі жазатын.</w:t>
      </w:r>
    </w:p>
    <w:p w:rsidR="00AB55C6" w:rsidRPr="000C1676" w:rsidRDefault="00AB55C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Ал мен Рашидке (ініме), оның әйелі Саидаға</w:t>
      </w:r>
      <w:r w:rsidR="00F372B9" w:rsidRPr="000C1676">
        <w:rPr>
          <w:rStyle w:val="11"/>
          <w:color w:val="000000"/>
          <w:sz w:val="24"/>
          <w:szCs w:val="24"/>
          <w:lang w:val="ru-RU" w:eastAsia="kk-KZ"/>
        </w:rPr>
        <w:t xml:space="preserve"> хат жазып, Сәулеме жиі барып тұ</w:t>
      </w:r>
      <w:r w:rsidRPr="000C1676">
        <w:rPr>
          <w:rStyle w:val="11"/>
          <w:color w:val="000000"/>
          <w:sz w:val="24"/>
          <w:szCs w:val="24"/>
          <w:lang w:val="ru-RU" w:eastAsia="kk-KZ"/>
        </w:rPr>
        <w:t>руын, киім-кешек,</w:t>
      </w:r>
      <w:r w:rsidRPr="000C1676">
        <w:rPr>
          <w:rFonts w:ascii="Times New Roman" w:hAnsi="Times New Roman"/>
          <w:noProof/>
          <w:sz w:val="24"/>
          <w:szCs w:val="24"/>
          <w:lang w:val="ru-RU"/>
        </w:rPr>
        <w:t xml:space="preserve"> </w:t>
      </w:r>
      <w:r w:rsidR="00420A22" w:rsidRPr="000C1676">
        <w:rPr>
          <w:rFonts w:ascii="Times New Roman" w:hAnsi="Times New Roman"/>
          <w:noProof/>
          <w:sz w:val="24"/>
          <w:szCs w:val="24"/>
          <w:lang w:val="ru-RU" w:eastAsia="ru-RU" w:bidi="ar-SA"/>
        </w:rPr>
        <mc:AlternateContent>
          <mc:Choice Requires="wps">
            <w:drawing>
              <wp:anchor distT="0" distB="0" distL="114300" distR="114300" simplePos="0" relativeHeight="251661824" behindDoc="1" locked="0" layoutInCell="0" allowOverlap="1">
                <wp:simplePos x="0" y="0"/>
                <wp:positionH relativeFrom="page">
                  <wp:posOffset>-541655</wp:posOffset>
                </wp:positionH>
                <wp:positionV relativeFrom="page">
                  <wp:posOffset>1451610</wp:posOffset>
                </wp:positionV>
                <wp:extent cx="365760" cy="6807835"/>
                <wp:effectExtent l="1270" t="3810" r="4445" b="0"/>
                <wp:wrapNone/>
                <wp:docPr id="2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807835"/>
                        </a:xfrm>
                        <a:prstGeom prst="rect">
                          <a:avLst/>
                        </a:prstGeom>
                        <a:solidFill>
                          <a:srgbClr val="7979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BF1AF" id="Rectangle 42" o:spid="_x0000_s1026" style="position:absolute;margin-left:-42.65pt;margin-top:114.3pt;width:28.8pt;height:536.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" o:allowincell="f" fillcolor="#797979" stroked="f">
                <w10:wrap anchorx="page" anchory="page"/>
              </v:rect>
            </w:pict>
          </mc:Fallback>
        </mc:AlternateContent>
      </w:r>
      <w:r w:rsidRPr="000C1676">
        <w:rPr>
          <w:rStyle w:val="11"/>
          <w:color w:val="000000"/>
          <w:sz w:val="24"/>
          <w:szCs w:val="24"/>
          <w:lang w:val="ru-RU" w:eastAsia="kk-KZ"/>
        </w:rPr>
        <w:t xml:space="preserve">тамақ </w:t>
      </w:r>
      <w:r w:rsidRPr="000C1676">
        <w:rPr>
          <w:rStyle w:val="11"/>
          <w:color w:val="000000"/>
          <w:sz w:val="24"/>
          <w:szCs w:val="24"/>
          <w:lang w:val="ru-RU"/>
        </w:rPr>
        <w:t xml:space="preserve">апаруын, </w:t>
      </w:r>
      <w:r w:rsidRPr="000C1676">
        <w:rPr>
          <w:rStyle w:val="11"/>
          <w:color w:val="000000"/>
          <w:sz w:val="24"/>
          <w:szCs w:val="24"/>
          <w:lang w:val="ru-RU" w:eastAsia="kk-KZ"/>
        </w:rPr>
        <w:t xml:space="preserve">мүмкіндігі </w:t>
      </w:r>
      <w:r w:rsidRPr="000C1676">
        <w:rPr>
          <w:rStyle w:val="11"/>
          <w:color w:val="000000"/>
          <w:sz w:val="24"/>
          <w:szCs w:val="24"/>
          <w:lang w:val="ru-RU"/>
        </w:rPr>
        <w:t xml:space="preserve">болса, </w:t>
      </w:r>
      <w:r w:rsidR="00F372B9" w:rsidRPr="000C1676">
        <w:rPr>
          <w:rStyle w:val="11"/>
          <w:color w:val="000000"/>
          <w:sz w:val="24"/>
          <w:szCs w:val="24"/>
          <w:lang w:val="ru-RU"/>
        </w:rPr>
        <w:t>қ</w:t>
      </w:r>
      <w:r w:rsidRPr="000C1676">
        <w:rPr>
          <w:rStyle w:val="11"/>
          <w:color w:val="000000"/>
          <w:sz w:val="24"/>
          <w:szCs w:val="24"/>
          <w:lang w:val="ru-RU"/>
        </w:rPr>
        <w:t xml:space="preserve">олдарына алуын, </w:t>
      </w:r>
      <w:r w:rsidRPr="000C1676">
        <w:rPr>
          <w:rStyle w:val="11"/>
          <w:color w:val="000000"/>
          <w:sz w:val="24"/>
          <w:szCs w:val="24"/>
          <w:lang w:val="ru-RU" w:eastAsia="kk-KZ"/>
        </w:rPr>
        <w:t xml:space="preserve">дұрыстап оқытуын үнемі </w:t>
      </w:r>
      <w:r w:rsidR="002C67A5" w:rsidRPr="000C1676">
        <w:rPr>
          <w:rStyle w:val="11"/>
          <w:color w:val="000000"/>
          <w:sz w:val="24"/>
          <w:szCs w:val="24"/>
          <w:lang w:val="ru-RU"/>
        </w:rPr>
        <w:t>қай</w:t>
      </w:r>
      <w:r w:rsidRPr="000C1676">
        <w:rPr>
          <w:rStyle w:val="11"/>
          <w:color w:val="000000"/>
          <w:sz w:val="24"/>
          <w:szCs w:val="24"/>
          <w:lang w:val="ru-RU"/>
        </w:rPr>
        <w:t xml:space="preserve">талап </w:t>
      </w:r>
      <w:r w:rsidRPr="000C1676">
        <w:rPr>
          <w:rStyle w:val="11"/>
          <w:color w:val="000000"/>
          <w:sz w:val="24"/>
          <w:szCs w:val="24"/>
          <w:lang w:val="ru-RU" w:eastAsia="kk-KZ"/>
        </w:rPr>
        <w:t xml:space="preserve">өтініп, </w:t>
      </w:r>
      <w:r w:rsidRPr="000C1676">
        <w:rPr>
          <w:rStyle w:val="11"/>
          <w:color w:val="000000"/>
          <w:sz w:val="24"/>
          <w:szCs w:val="24"/>
          <w:lang w:val="ru-RU"/>
        </w:rPr>
        <w:t xml:space="preserve">жаза </w:t>
      </w:r>
      <w:r w:rsidRPr="000C1676">
        <w:rPr>
          <w:rStyle w:val="11"/>
          <w:color w:val="000000"/>
          <w:sz w:val="24"/>
          <w:szCs w:val="24"/>
          <w:lang w:val="ru-RU" w:eastAsia="kk-KZ"/>
        </w:rPr>
        <w:t xml:space="preserve">беретінмін. Сөйтіп, екі </w:t>
      </w:r>
      <w:r w:rsidRPr="000C1676">
        <w:rPr>
          <w:rStyle w:val="11"/>
          <w:color w:val="000000"/>
          <w:sz w:val="24"/>
          <w:szCs w:val="24"/>
          <w:lang w:val="ru-RU"/>
        </w:rPr>
        <w:t xml:space="preserve">жылдан </w:t>
      </w:r>
      <w:r w:rsidRPr="000C1676">
        <w:rPr>
          <w:rStyle w:val="11"/>
          <w:color w:val="000000"/>
          <w:sz w:val="24"/>
          <w:szCs w:val="24"/>
          <w:lang w:val="ru-RU" w:eastAsia="kk-KZ"/>
        </w:rPr>
        <w:t>соң, Сәулем жетіге ш</w:t>
      </w:r>
      <w:r w:rsidR="009F17A6" w:rsidRPr="000C1676">
        <w:rPr>
          <w:rStyle w:val="11"/>
          <w:color w:val="000000"/>
          <w:sz w:val="24"/>
          <w:szCs w:val="24"/>
          <w:lang w:val="ru-RU" w:eastAsia="kk-KZ"/>
        </w:rPr>
        <w:t>ық</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да, інім мен келінім </w:t>
      </w:r>
      <w:r w:rsidR="00F372B9" w:rsidRPr="000C1676">
        <w:rPr>
          <w:rStyle w:val="11"/>
          <w:color w:val="000000"/>
          <w:sz w:val="24"/>
          <w:szCs w:val="24"/>
          <w:lang w:val="ru-RU" w:eastAsia="kk-KZ"/>
        </w:rPr>
        <w:t>қ</w:t>
      </w:r>
      <w:r w:rsidRPr="000C1676">
        <w:rPr>
          <w:rStyle w:val="11"/>
          <w:color w:val="000000"/>
          <w:sz w:val="24"/>
          <w:szCs w:val="24"/>
          <w:lang w:val="ru-RU"/>
        </w:rPr>
        <w:t xml:space="preserve">олдарына </w:t>
      </w:r>
      <w:r w:rsidRPr="000C1676">
        <w:rPr>
          <w:rStyle w:val="11"/>
          <w:color w:val="000000"/>
          <w:sz w:val="24"/>
          <w:szCs w:val="24"/>
          <w:lang w:val="ru-RU" w:eastAsia="kk-KZ"/>
        </w:rPr>
        <w:t>алып, бірінші клас</w:t>
      </w:r>
      <w:r w:rsidR="00F372B9" w:rsidRPr="000C1676">
        <w:rPr>
          <w:rStyle w:val="11"/>
          <w:color w:val="000000"/>
          <w:sz w:val="24"/>
          <w:szCs w:val="24"/>
          <w:lang w:val="ru-RU" w:eastAsia="kk-KZ"/>
        </w:rPr>
        <w:t>қ</w:t>
      </w:r>
      <w:r w:rsidRPr="000C1676">
        <w:rPr>
          <w:rStyle w:val="11"/>
          <w:color w:val="000000"/>
          <w:sz w:val="24"/>
          <w:szCs w:val="24"/>
          <w:lang w:val="ru-RU" w:eastAsia="kk-KZ"/>
        </w:rPr>
        <w:t xml:space="preserve">а апарды. Оған анам екеуміз </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дай </w:t>
      </w:r>
      <w:r w:rsidR="00752595" w:rsidRPr="000C1676">
        <w:rPr>
          <w:rStyle w:val="11"/>
          <w:color w:val="000000"/>
          <w:sz w:val="24"/>
          <w:szCs w:val="24"/>
          <w:lang w:val="ru-RU" w:eastAsia="kk-KZ"/>
        </w:rPr>
        <w:t>қу</w:t>
      </w:r>
      <w:r w:rsidRPr="000C1676">
        <w:rPr>
          <w:rStyle w:val="11"/>
          <w:color w:val="000000"/>
          <w:sz w:val="24"/>
          <w:szCs w:val="24"/>
          <w:lang w:val="ru-RU" w:eastAsia="kk-KZ"/>
        </w:rPr>
        <w:t>анд</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десе</w:t>
      </w:r>
      <w:r w:rsidR="00F372B9" w:rsidRPr="000C1676">
        <w:rPr>
          <w:rStyle w:val="11"/>
          <w:color w:val="000000"/>
          <w:sz w:val="24"/>
          <w:szCs w:val="24"/>
          <w:lang w:val="ru-RU" w:eastAsia="kk-KZ"/>
        </w:rPr>
        <w:t>ң</w:t>
      </w:r>
      <w:r w:rsidRPr="000C1676">
        <w:rPr>
          <w:rStyle w:val="11"/>
          <w:color w:val="000000"/>
          <w:sz w:val="24"/>
          <w:szCs w:val="24"/>
          <w:lang w:val="ru-RU" w:eastAsia="kk-KZ"/>
        </w:rPr>
        <w:t>ізші! Бір</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біздің </w:t>
      </w:r>
      <w:r w:rsidR="00752595" w:rsidRPr="000C1676">
        <w:rPr>
          <w:rStyle w:val="11"/>
          <w:color w:val="000000"/>
          <w:sz w:val="24"/>
          <w:szCs w:val="24"/>
          <w:lang w:val="ru-RU" w:eastAsia="kk-KZ"/>
        </w:rPr>
        <w:t>қу</w:t>
      </w:r>
      <w:r w:rsidRPr="000C1676">
        <w:rPr>
          <w:rStyle w:val="11"/>
          <w:color w:val="000000"/>
          <w:sz w:val="24"/>
          <w:szCs w:val="24"/>
          <w:lang w:val="ru-RU" w:eastAsia="kk-KZ"/>
        </w:rPr>
        <w:t>анышымыз ұз</w:t>
      </w:r>
      <w:r w:rsidR="008B1A61" w:rsidRPr="000C1676">
        <w:rPr>
          <w:rStyle w:val="11"/>
          <w:color w:val="000000"/>
          <w:sz w:val="24"/>
          <w:szCs w:val="24"/>
          <w:lang w:val="ru-RU" w:eastAsia="kk-KZ"/>
        </w:rPr>
        <w:t>ақ</w:t>
      </w:r>
      <w:r w:rsidR="00F372B9" w:rsidRPr="000C1676">
        <w:rPr>
          <w:rStyle w:val="11"/>
          <w:color w:val="000000"/>
          <w:sz w:val="24"/>
          <w:szCs w:val="24"/>
          <w:lang w:val="ru-RU" w:eastAsia="kk-KZ"/>
        </w:rPr>
        <w:t>қ</w:t>
      </w:r>
      <w:r w:rsidRPr="000C1676">
        <w:rPr>
          <w:rStyle w:val="11"/>
          <w:color w:val="000000"/>
          <w:sz w:val="24"/>
          <w:szCs w:val="24"/>
          <w:lang w:val="ru-RU" w:eastAsia="kk-KZ"/>
        </w:rPr>
        <w:t>а созылмады. «Хал</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жауы</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 </w:t>
      </w:r>
      <w:r w:rsidR="002C67A5" w:rsidRPr="000C1676">
        <w:rPr>
          <w:rStyle w:val="11"/>
          <w:color w:val="000000"/>
          <w:sz w:val="24"/>
          <w:szCs w:val="24"/>
          <w:lang w:val="ru-RU" w:eastAsia="kk-KZ"/>
        </w:rPr>
        <w:t>қы</w:t>
      </w:r>
      <w:r w:rsidRPr="000C1676">
        <w:rPr>
          <w:rStyle w:val="11"/>
          <w:color w:val="000000"/>
          <w:sz w:val="24"/>
          <w:szCs w:val="24"/>
          <w:lang w:val="ru-RU" w:eastAsia="kk-KZ"/>
        </w:rPr>
        <w:t>зы, әрі фамилиясы Рыс</w:t>
      </w:r>
      <w:r w:rsidR="002C67A5" w:rsidRPr="000C1676">
        <w:rPr>
          <w:rStyle w:val="11"/>
          <w:color w:val="000000"/>
          <w:sz w:val="24"/>
          <w:szCs w:val="24"/>
          <w:lang w:val="ru-RU" w:eastAsia="kk-KZ"/>
        </w:rPr>
        <w:t>құ</w:t>
      </w:r>
      <w:r w:rsidRPr="000C1676">
        <w:rPr>
          <w:rStyle w:val="11"/>
          <w:color w:val="000000"/>
          <w:sz w:val="24"/>
          <w:szCs w:val="24"/>
          <w:lang w:val="ru-RU" w:eastAsia="kk-KZ"/>
        </w:rPr>
        <w:t>лова болған соң, Мәскеуде о</w:t>
      </w:r>
      <w:r w:rsidR="00752595" w:rsidRPr="000C1676">
        <w:rPr>
          <w:rStyle w:val="11"/>
          <w:color w:val="000000"/>
          <w:sz w:val="24"/>
          <w:szCs w:val="24"/>
          <w:lang w:val="ru-RU" w:eastAsia="kk-KZ"/>
        </w:rPr>
        <w:t>қу</w:t>
      </w:r>
      <w:r w:rsidRPr="000C1676">
        <w:rPr>
          <w:rStyle w:val="11"/>
          <w:color w:val="000000"/>
          <w:sz w:val="24"/>
          <w:szCs w:val="24"/>
          <w:lang w:val="ru-RU" w:eastAsia="kk-KZ"/>
        </w:rPr>
        <w:t xml:space="preserve"> Сәулеге оңай тиген жо</w:t>
      </w:r>
      <w:r w:rsidR="00F372B9" w:rsidRPr="000C1676">
        <w:rPr>
          <w:rStyle w:val="11"/>
          <w:color w:val="000000"/>
          <w:sz w:val="24"/>
          <w:szCs w:val="24"/>
          <w:lang w:val="ru-RU" w:eastAsia="kk-KZ"/>
        </w:rPr>
        <w:t>қ</w:t>
      </w:r>
      <w:r w:rsidRPr="000C1676">
        <w:rPr>
          <w:rStyle w:val="11"/>
          <w:color w:val="000000"/>
          <w:sz w:val="24"/>
          <w:szCs w:val="24"/>
          <w:lang w:val="ru-RU" w:eastAsia="kk-KZ"/>
        </w:rPr>
        <w:t>. Сондай алғыр, зерек, зейінді о</w:t>
      </w:r>
      <w:r w:rsidR="00752595" w:rsidRPr="000C1676">
        <w:rPr>
          <w:rStyle w:val="11"/>
          <w:color w:val="000000"/>
          <w:sz w:val="24"/>
          <w:szCs w:val="24"/>
          <w:lang w:val="ru-RU" w:eastAsia="kk-KZ"/>
        </w:rPr>
        <w:t>қу</w:t>
      </w:r>
      <w:r w:rsidRPr="000C1676">
        <w:rPr>
          <w:rStyle w:val="11"/>
          <w:color w:val="000000"/>
          <w:sz w:val="24"/>
          <w:szCs w:val="24"/>
          <w:lang w:val="ru-RU" w:eastAsia="kk-KZ"/>
        </w:rPr>
        <w:t xml:space="preserve">ын «5» пен аяқтаған </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зым бір жылдан соң </w:t>
      </w:r>
      <w:r w:rsidR="002C67A5" w:rsidRPr="000C1676">
        <w:rPr>
          <w:rStyle w:val="11"/>
          <w:color w:val="000000"/>
          <w:sz w:val="24"/>
          <w:szCs w:val="24"/>
          <w:lang w:val="ru-RU" w:eastAsia="kk-KZ"/>
        </w:rPr>
        <w:t>қай</w:t>
      </w:r>
      <w:r w:rsidRPr="000C1676">
        <w:rPr>
          <w:rStyle w:val="11"/>
          <w:color w:val="000000"/>
          <w:sz w:val="24"/>
          <w:szCs w:val="24"/>
          <w:lang w:val="ru-RU" w:eastAsia="kk-KZ"/>
        </w:rPr>
        <w:t xml:space="preserve">тадан </w:t>
      </w:r>
      <w:r w:rsidRPr="000C1676">
        <w:rPr>
          <w:rStyle w:val="11"/>
          <w:color w:val="000000"/>
          <w:sz w:val="24"/>
          <w:szCs w:val="24"/>
          <w:lang w:val="ru-RU"/>
        </w:rPr>
        <w:t xml:space="preserve">Челябинск </w:t>
      </w:r>
      <w:r w:rsidRPr="000C1676">
        <w:rPr>
          <w:rStyle w:val="11"/>
          <w:color w:val="000000"/>
          <w:sz w:val="24"/>
          <w:szCs w:val="24"/>
          <w:lang w:val="ru-RU" w:eastAsia="kk-KZ"/>
        </w:rPr>
        <w:t xml:space="preserve">облысы, Чесик селосындағы жетімханаға ауыстырылды. Енді өзі де әріп танып, сауаты ашылған </w:t>
      </w:r>
      <w:r w:rsidR="002C67A5" w:rsidRPr="000C1676">
        <w:rPr>
          <w:rStyle w:val="11"/>
          <w:color w:val="000000"/>
          <w:sz w:val="24"/>
          <w:szCs w:val="24"/>
          <w:lang w:val="ru-RU" w:eastAsia="kk-KZ"/>
        </w:rPr>
        <w:t>қы</w:t>
      </w:r>
      <w:r w:rsidRPr="000C1676">
        <w:rPr>
          <w:rStyle w:val="11"/>
          <w:color w:val="000000"/>
          <w:sz w:val="24"/>
          <w:szCs w:val="24"/>
          <w:lang w:val="ru-RU" w:eastAsia="kk-KZ"/>
        </w:rPr>
        <w:t>зымыздан жиі хат</w:t>
      </w:r>
      <w:r w:rsidR="00F372B9" w:rsidRPr="000C1676">
        <w:rPr>
          <w:rStyle w:val="11"/>
          <w:color w:val="000000"/>
          <w:sz w:val="24"/>
          <w:szCs w:val="24"/>
          <w:lang w:val="ru-RU" w:eastAsia="kk-KZ"/>
        </w:rPr>
        <w:t xml:space="preserve"> </w:t>
      </w:r>
      <w:r w:rsidRPr="000C1676">
        <w:rPr>
          <w:rStyle w:val="11"/>
          <w:color w:val="000000"/>
          <w:sz w:val="24"/>
          <w:szCs w:val="24"/>
          <w:lang w:val="ru-RU" w:eastAsia="kk-KZ"/>
        </w:rPr>
        <w:t>алып тұрд</w:t>
      </w:r>
      <w:r w:rsidR="009F17A6" w:rsidRPr="000C1676">
        <w:rPr>
          <w:rStyle w:val="11"/>
          <w:color w:val="000000"/>
          <w:sz w:val="24"/>
          <w:szCs w:val="24"/>
          <w:lang w:val="ru-RU" w:eastAsia="kk-KZ"/>
        </w:rPr>
        <w:t>ық</w:t>
      </w:r>
      <w:r w:rsidRPr="000C1676">
        <w:rPr>
          <w:rStyle w:val="11"/>
          <w:color w:val="000000"/>
          <w:sz w:val="24"/>
          <w:szCs w:val="24"/>
          <w:lang w:val="ru-RU" w:eastAsia="kk-KZ"/>
        </w:rPr>
        <w:t>.</w:t>
      </w:r>
    </w:p>
    <w:p w:rsidR="00AB55C6" w:rsidRPr="000C1676" w:rsidRDefault="00F372B9"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AB55C6" w:rsidRPr="000C1676">
        <w:rPr>
          <w:rStyle w:val="11"/>
          <w:color w:val="000000"/>
          <w:sz w:val="24"/>
          <w:szCs w:val="24"/>
          <w:lang w:val="ru-RU" w:eastAsia="kk-KZ"/>
        </w:rPr>
        <w:t>Жетімхана түрмеден дұрыстау шығар, мектебі, асханасы бар дегендей...</w:t>
      </w:r>
    </w:p>
    <w:p w:rsidR="00AB55C6" w:rsidRPr="000C1676" w:rsidRDefault="00F372B9"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AB55C6" w:rsidRPr="000C1676">
        <w:rPr>
          <w:rStyle w:val="11"/>
          <w:color w:val="000000"/>
          <w:sz w:val="24"/>
          <w:szCs w:val="24"/>
          <w:lang w:val="ru-RU" w:eastAsia="kk-KZ"/>
        </w:rPr>
        <w:t>Қайдан ж</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 xml:space="preserve">сы </w:t>
      </w:r>
      <w:r w:rsidR="00AB55C6" w:rsidRPr="000C1676">
        <w:rPr>
          <w:rStyle w:val="11"/>
          <w:color w:val="000000"/>
          <w:sz w:val="24"/>
          <w:szCs w:val="24"/>
          <w:lang w:val="ru-RU"/>
        </w:rPr>
        <w:t xml:space="preserve">болсын?! </w:t>
      </w:r>
      <w:r w:rsidR="00AB55C6" w:rsidRPr="000C1676">
        <w:rPr>
          <w:rStyle w:val="11"/>
          <w:color w:val="000000"/>
          <w:sz w:val="24"/>
          <w:szCs w:val="24"/>
          <w:lang w:val="ru-RU" w:eastAsia="kk-KZ"/>
        </w:rPr>
        <w:t xml:space="preserve">«Бөгденің берген балынан, ананың жегізген </w:t>
      </w:r>
      <w:r w:rsidRPr="000C1676">
        <w:rPr>
          <w:rStyle w:val="11"/>
          <w:color w:val="000000"/>
          <w:sz w:val="24"/>
          <w:szCs w:val="24"/>
          <w:lang w:val="ru-RU" w:eastAsia="kk-KZ"/>
        </w:rPr>
        <w:t>қ</w:t>
      </w:r>
      <w:r w:rsidR="00AB55C6" w:rsidRPr="000C1676">
        <w:rPr>
          <w:rStyle w:val="11"/>
          <w:color w:val="000000"/>
          <w:sz w:val="24"/>
          <w:szCs w:val="24"/>
          <w:lang w:val="ru-RU"/>
        </w:rPr>
        <w:t xml:space="preserve">ара </w:t>
      </w:r>
      <w:r w:rsidR="00AB55C6" w:rsidRPr="000C1676">
        <w:rPr>
          <w:rStyle w:val="11"/>
          <w:color w:val="000000"/>
          <w:sz w:val="24"/>
          <w:szCs w:val="24"/>
          <w:lang w:val="ru-RU" w:eastAsia="kk-KZ"/>
        </w:rPr>
        <w:t>наны арт</w:t>
      </w:r>
      <w:r w:rsidR="009F17A6" w:rsidRPr="000C1676">
        <w:rPr>
          <w:rStyle w:val="11"/>
          <w:color w:val="000000"/>
          <w:sz w:val="24"/>
          <w:szCs w:val="24"/>
          <w:lang w:val="ru-RU" w:eastAsia="kk-KZ"/>
        </w:rPr>
        <w:t>ық</w:t>
      </w:r>
      <w:r w:rsidR="00AB55C6" w:rsidRPr="000C1676">
        <w:rPr>
          <w:rStyle w:val="11"/>
          <w:color w:val="000000"/>
          <w:sz w:val="24"/>
          <w:szCs w:val="24"/>
          <w:lang w:val="ru-RU" w:eastAsia="kk-KZ"/>
        </w:rPr>
        <w:t>» демеуші ме еді. Ашт</w:t>
      </w:r>
      <w:r w:rsidR="009F17A6" w:rsidRPr="000C1676">
        <w:rPr>
          <w:rStyle w:val="11"/>
          <w:color w:val="000000"/>
          <w:sz w:val="24"/>
          <w:szCs w:val="24"/>
          <w:lang w:val="ru-RU" w:eastAsia="kk-KZ"/>
        </w:rPr>
        <w:t>ық</w:t>
      </w:r>
      <w:r w:rsidR="00AB55C6" w:rsidRPr="000C1676">
        <w:rPr>
          <w:rStyle w:val="11"/>
          <w:color w:val="000000"/>
          <w:sz w:val="24"/>
          <w:szCs w:val="24"/>
          <w:lang w:val="ru-RU" w:eastAsia="kk-KZ"/>
        </w:rPr>
        <w:t xml:space="preserve">тан, аурудан </w:t>
      </w:r>
      <w:r w:rsidR="008B1A61" w:rsidRPr="000C1676">
        <w:rPr>
          <w:rStyle w:val="11"/>
          <w:color w:val="000000"/>
          <w:sz w:val="24"/>
          <w:szCs w:val="24"/>
          <w:lang w:val="ru-RU" w:eastAsia="kk-KZ"/>
        </w:rPr>
        <w:t>қан</w:t>
      </w:r>
      <w:r w:rsidR="00AB55C6" w:rsidRPr="000C1676">
        <w:rPr>
          <w:rStyle w:val="11"/>
          <w:color w:val="000000"/>
          <w:sz w:val="24"/>
          <w:szCs w:val="24"/>
          <w:lang w:val="ru-RU" w:eastAsia="kk-KZ"/>
        </w:rPr>
        <w:t xml:space="preserve">шама </w:t>
      </w:r>
      <w:r w:rsidR="00AB55C6" w:rsidRPr="000C1676">
        <w:rPr>
          <w:rStyle w:val="11"/>
          <w:color w:val="000000"/>
          <w:sz w:val="24"/>
          <w:szCs w:val="24"/>
          <w:lang w:val="ru-RU"/>
        </w:rPr>
        <w:t xml:space="preserve">бала </w:t>
      </w:r>
      <w:r w:rsidR="00AB55C6" w:rsidRPr="000C1676">
        <w:rPr>
          <w:rStyle w:val="11"/>
          <w:color w:val="000000"/>
          <w:sz w:val="24"/>
          <w:szCs w:val="24"/>
          <w:lang w:val="ru-RU" w:eastAsia="kk-KZ"/>
        </w:rPr>
        <w:t>көз жұмды...</w:t>
      </w:r>
    </w:p>
    <w:p w:rsidR="00AB55C6" w:rsidRPr="000C1676" w:rsidRDefault="00AB55C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Айтп</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шы Сәуле Оралда жүргенде, Рая Көребаева деген дос </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зы екеуі </w:t>
      </w:r>
      <w:r w:rsidRPr="000C1676">
        <w:rPr>
          <w:rStyle w:val="11"/>
          <w:color w:val="000000"/>
          <w:sz w:val="24"/>
          <w:szCs w:val="24"/>
          <w:lang w:val="ru-RU"/>
        </w:rPr>
        <w:t>ашт</w:t>
      </w:r>
      <w:r w:rsidR="009F17A6" w:rsidRPr="000C1676">
        <w:rPr>
          <w:rStyle w:val="11"/>
          <w:color w:val="000000"/>
          <w:sz w:val="24"/>
          <w:szCs w:val="24"/>
          <w:lang w:val="ru-RU"/>
        </w:rPr>
        <w:t>ық</w:t>
      </w:r>
      <w:r w:rsidRPr="000C1676">
        <w:rPr>
          <w:rStyle w:val="11"/>
          <w:color w:val="000000"/>
          <w:sz w:val="24"/>
          <w:szCs w:val="24"/>
          <w:lang w:val="ru-RU"/>
        </w:rPr>
        <w:t xml:space="preserve">тан </w:t>
      </w:r>
      <w:r w:rsidRPr="000C1676">
        <w:rPr>
          <w:rStyle w:val="11"/>
          <w:color w:val="000000"/>
          <w:sz w:val="24"/>
          <w:szCs w:val="24"/>
          <w:lang w:val="ru-RU" w:eastAsia="kk-KZ"/>
        </w:rPr>
        <w:t>өсіп тұрған піспеген күнбағысты үзіп алып, жасырын шикідей сүтін сорыпт</w:t>
      </w:r>
      <w:r w:rsidR="00B954C7" w:rsidRPr="000C1676">
        <w:rPr>
          <w:rStyle w:val="11"/>
          <w:color w:val="000000"/>
          <w:sz w:val="24"/>
          <w:szCs w:val="24"/>
          <w:lang w:val="ru-RU" w:eastAsia="kk-KZ"/>
        </w:rPr>
        <w:t>ы. Содан екеуінің де іші бүріп қ</w:t>
      </w:r>
      <w:r w:rsidRPr="000C1676">
        <w:rPr>
          <w:rStyle w:val="11"/>
          <w:color w:val="000000"/>
          <w:sz w:val="24"/>
          <w:szCs w:val="24"/>
          <w:lang w:val="ru-RU" w:eastAsia="kk-KZ"/>
        </w:rPr>
        <w:t xml:space="preserve">атты ауырып, </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 өтіп, Рая </w:t>
      </w:r>
      <w:r w:rsidR="002C67A5" w:rsidRPr="000C1676">
        <w:rPr>
          <w:rStyle w:val="11"/>
          <w:color w:val="000000"/>
          <w:sz w:val="24"/>
          <w:szCs w:val="24"/>
          <w:lang w:val="ru-RU" w:eastAsia="kk-KZ"/>
        </w:rPr>
        <w:t>қай</w:t>
      </w:r>
      <w:r w:rsidRPr="000C1676">
        <w:rPr>
          <w:rStyle w:val="11"/>
          <w:color w:val="000000"/>
          <w:sz w:val="24"/>
          <w:szCs w:val="24"/>
          <w:lang w:val="ru-RU" w:eastAsia="kk-KZ"/>
        </w:rPr>
        <w:t xml:space="preserve">тыс болады. Ал, Сәулеге бір орыс әйелі сүт әкеліп беріп ішкізіп, әупіріммен жаны </w:t>
      </w:r>
      <w:r w:rsidR="009F17A6" w:rsidRPr="000C1676">
        <w:rPr>
          <w:rStyle w:val="11"/>
          <w:color w:val="000000"/>
          <w:sz w:val="24"/>
          <w:szCs w:val="24"/>
          <w:lang w:val="ru-RU" w:eastAsia="kk-KZ"/>
        </w:rPr>
        <w:t>қал</w:t>
      </w:r>
      <w:r w:rsidRPr="000C1676">
        <w:rPr>
          <w:rStyle w:val="11"/>
          <w:color w:val="000000"/>
          <w:sz w:val="24"/>
          <w:szCs w:val="24"/>
          <w:lang w:val="ru-RU" w:eastAsia="kk-KZ"/>
        </w:rPr>
        <w:t>ып жазылыпты. Әжесінің а</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лымен талай рет асханаға аспаздарға барып, картоп тазалауға көмектесіп, </w:t>
      </w:r>
      <w:r w:rsidR="009F17A6" w:rsidRPr="000C1676">
        <w:rPr>
          <w:rStyle w:val="11"/>
          <w:color w:val="000000"/>
          <w:sz w:val="24"/>
          <w:szCs w:val="24"/>
          <w:lang w:val="ru-RU" w:eastAsia="kk-KZ"/>
        </w:rPr>
        <w:t>қал</w:t>
      </w:r>
      <w:r w:rsidR="00B954C7" w:rsidRPr="000C1676">
        <w:rPr>
          <w:rStyle w:val="11"/>
          <w:color w:val="000000"/>
          <w:sz w:val="24"/>
          <w:szCs w:val="24"/>
          <w:lang w:val="ru-RU" w:eastAsia="kk-KZ"/>
        </w:rPr>
        <w:t>ған-құ</w:t>
      </w:r>
      <w:r w:rsidRPr="000C1676">
        <w:rPr>
          <w:rStyle w:val="11"/>
          <w:color w:val="000000"/>
          <w:sz w:val="24"/>
          <w:szCs w:val="24"/>
          <w:lang w:val="ru-RU" w:eastAsia="kk-KZ"/>
        </w:rPr>
        <w:t>т</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 там</w:t>
      </w:r>
      <w:r w:rsidR="008B1A61" w:rsidRPr="000C1676">
        <w:rPr>
          <w:rStyle w:val="11"/>
          <w:color w:val="000000"/>
          <w:sz w:val="24"/>
          <w:szCs w:val="24"/>
          <w:lang w:val="ru-RU" w:eastAsia="kk-KZ"/>
        </w:rPr>
        <w:t>ақ</w:t>
      </w:r>
      <w:r w:rsidRPr="000C1676">
        <w:rPr>
          <w:rStyle w:val="11"/>
          <w:color w:val="000000"/>
          <w:sz w:val="24"/>
          <w:szCs w:val="24"/>
          <w:lang w:val="ru-RU" w:eastAsia="kk-KZ"/>
        </w:rPr>
        <w:t>пен тойғызаты</w:t>
      </w:r>
      <w:r w:rsidR="00752595" w:rsidRPr="000C1676">
        <w:rPr>
          <w:rStyle w:val="11"/>
          <w:color w:val="000000"/>
          <w:sz w:val="24"/>
          <w:szCs w:val="24"/>
          <w:lang w:val="ru-RU" w:eastAsia="kk-KZ"/>
        </w:rPr>
        <w:t>ны</w:t>
      </w:r>
      <w:r w:rsidR="00B954C7" w:rsidRPr="000C1676">
        <w:rPr>
          <w:rStyle w:val="11"/>
          <w:color w:val="000000"/>
          <w:sz w:val="24"/>
          <w:szCs w:val="24"/>
          <w:lang w:val="ru-RU" w:eastAsia="kk-KZ"/>
        </w:rPr>
        <w:t>н</w:t>
      </w:r>
      <w:r w:rsidRPr="000C1676">
        <w:rPr>
          <w:rStyle w:val="11"/>
          <w:color w:val="000000"/>
          <w:sz w:val="24"/>
          <w:szCs w:val="24"/>
          <w:lang w:val="ru-RU" w:eastAsia="kk-KZ"/>
        </w:rPr>
        <w:t xml:space="preserve"> </w:t>
      </w:r>
      <w:r w:rsidRPr="000C1676">
        <w:rPr>
          <w:rStyle w:val="11"/>
          <w:color w:val="000000"/>
          <w:sz w:val="24"/>
          <w:szCs w:val="24"/>
          <w:lang w:val="ru-RU"/>
        </w:rPr>
        <w:t xml:space="preserve">да </w:t>
      </w:r>
      <w:r w:rsidRPr="000C1676">
        <w:rPr>
          <w:rStyle w:val="11"/>
          <w:color w:val="000000"/>
          <w:sz w:val="24"/>
          <w:szCs w:val="24"/>
          <w:lang w:val="ru-RU" w:eastAsia="kk-KZ"/>
        </w:rPr>
        <w:t>айтып жазатын...</w:t>
      </w:r>
    </w:p>
    <w:p w:rsidR="00AB55C6" w:rsidRPr="000C1676" w:rsidRDefault="00AB55C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Менің малдәрігерлік білімімнің пайдасы тиіп, 1942-1947 жылдары Қарағанды түрмесінде </w:t>
      </w:r>
      <w:r w:rsidRPr="000C1676">
        <w:rPr>
          <w:rStyle w:val="11"/>
          <w:color w:val="000000"/>
          <w:sz w:val="24"/>
          <w:szCs w:val="24"/>
          <w:lang w:val="ru-RU"/>
        </w:rPr>
        <w:t>мал</w:t>
      </w:r>
      <w:r w:rsidR="00B954C7" w:rsidRPr="000C1676">
        <w:rPr>
          <w:rStyle w:val="11"/>
          <w:color w:val="000000"/>
          <w:sz w:val="24"/>
          <w:szCs w:val="24"/>
          <w:lang w:val="ru-RU"/>
        </w:rPr>
        <w:t xml:space="preserve"> </w:t>
      </w:r>
      <w:r w:rsidRPr="000C1676">
        <w:rPr>
          <w:rStyle w:val="11"/>
          <w:color w:val="000000"/>
          <w:sz w:val="24"/>
          <w:szCs w:val="24"/>
          <w:lang w:val="ru-RU" w:eastAsia="kk-KZ"/>
        </w:rPr>
        <w:t xml:space="preserve">дәрігерлік </w:t>
      </w:r>
      <w:r w:rsidR="002C67A5" w:rsidRPr="000C1676">
        <w:rPr>
          <w:rStyle w:val="11"/>
          <w:color w:val="000000"/>
          <w:sz w:val="24"/>
          <w:szCs w:val="24"/>
          <w:lang w:val="ru-RU" w:eastAsia="kk-KZ"/>
        </w:rPr>
        <w:t>қы</w:t>
      </w:r>
      <w:r w:rsidRPr="000C1676">
        <w:rPr>
          <w:rStyle w:val="11"/>
          <w:color w:val="000000"/>
          <w:sz w:val="24"/>
          <w:szCs w:val="24"/>
          <w:lang w:val="ru-RU" w:eastAsia="kk-KZ"/>
        </w:rPr>
        <w:t>зметін ат</w:t>
      </w:r>
      <w:r w:rsidR="00B954C7" w:rsidRPr="000C1676">
        <w:rPr>
          <w:rStyle w:val="11"/>
          <w:color w:val="000000"/>
          <w:sz w:val="24"/>
          <w:szCs w:val="24"/>
          <w:lang w:val="ru-RU" w:eastAsia="kk-KZ"/>
        </w:rPr>
        <w:t>қ</w:t>
      </w:r>
      <w:r w:rsidRPr="000C1676">
        <w:rPr>
          <w:rStyle w:val="11"/>
          <w:color w:val="000000"/>
          <w:sz w:val="24"/>
          <w:szCs w:val="24"/>
          <w:lang w:val="ru-RU" w:eastAsia="kk-KZ"/>
        </w:rPr>
        <w:t>ардым. Там</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дәрі-дәрмек </w:t>
      </w:r>
      <w:r w:rsidRPr="000C1676">
        <w:rPr>
          <w:rStyle w:val="11"/>
          <w:color w:val="000000"/>
          <w:sz w:val="24"/>
          <w:szCs w:val="24"/>
          <w:lang w:val="ru-RU"/>
        </w:rPr>
        <w:t xml:space="preserve">те </w:t>
      </w:r>
      <w:r w:rsidR="003271F7" w:rsidRPr="000C1676">
        <w:rPr>
          <w:rStyle w:val="11"/>
          <w:color w:val="000000"/>
          <w:sz w:val="24"/>
          <w:szCs w:val="24"/>
          <w:lang w:val="ru-RU" w:eastAsia="kk-KZ"/>
        </w:rPr>
        <w:t>табылып тұ</w:t>
      </w:r>
      <w:r w:rsidRPr="000C1676">
        <w:rPr>
          <w:rStyle w:val="11"/>
          <w:color w:val="000000"/>
          <w:sz w:val="24"/>
          <w:szCs w:val="24"/>
          <w:lang w:val="ru-RU" w:eastAsia="kk-KZ"/>
        </w:rPr>
        <w:t>рды. Бір</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w:t>
      </w:r>
      <w:r w:rsidRPr="000C1676">
        <w:rPr>
          <w:rStyle w:val="11"/>
          <w:color w:val="000000"/>
          <w:sz w:val="24"/>
          <w:szCs w:val="24"/>
          <w:lang w:val="ru-RU"/>
        </w:rPr>
        <w:t xml:space="preserve">ауру </w:t>
      </w:r>
      <w:r w:rsidRPr="000C1676">
        <w:rPr>
          <w:rStyle w:val="11"/>
          <w:color w:val="000000"/>
          <w:sz w:val="24"/>
          <w:szCs w:val="24"/>
          <w:lang w:val="ru-RU" w:eastAsia="kk-KZ"/>
        </w:rPr>
        <w:t xml:space="preserve">анамды ажалдан арашалау </w:t>
      </w:r>
      <w:r w:rsidR="003271F7" w:rsidRPr="000C1676">
        <w:rPr>
          <w:rStyle w:val="11"/>
          <w:color w:val="000000"/>
          <w:sz w:val="24"/>
          <w:szCs w:val="24"/>
          <w:lang w:val="ru-RU" w:eastAsia="kk-KZ"/>
        </w:rPr>
        <w:t>қ</w:t>
      </w:r>
      <w:r w:rsidRPr="000C1676">
        <w:rPr>
          <w:rStyle w:val="11"/>
          <w:color w:val="000000"/>
          <w:sz w:val="24"/>
          <w:szCs w:val="24"/>
          <w:lang w:val="ru-RU" w:eastAsia="kk-KZ"/>
        </w:rPr>
        <w:t xml:space="preserve">олымнан келмеді. Жүйкесі тозған </w:t>
      </w:r>
      <w:r w:rsidR="002C67A5" w:rsidRPr="000C1676">
        <w:rPr>
          <w:rStyle w:val="11"/>
          <w:color w:val="000000"/>
          <w:sz w:val="24"/>
          <w:szCs w:val="24"/>
          <w:lang w:val="ru-RU" w:eastAsia="kk-KZ"/>
        </w:rPr>
        <w:t>қай</w:t>
      </w:r>
      <w:r w:rsidRPr="000C1676">
        <w:rPr>
          <w:rStyle w:val="11"/>
          <w:color w:val="000000"/>
          <w:sz w:val="24"/>
          <w:szCs w:val="24"/>
          <w:lang w:val="ru-RU" w:eastAsia="kk-KZ"/>
        </w:rPr>
        <w:t xml:space="preserve">ғылы </w:t>
      </w:r>
      <w:r w:rsidR="003271F7" w:rsidRPr="000C1676">
        <w:rPr>
          <w:rStyle w:val="11"/>
          <w:color w:val="000000"/>
          <w:sz w:val="24"/>
          <w:szCs w:val="24"/>
          <w:lang w:val="ru-RU" w:eastAsia="kk-KZ"/>
        </w:rPr>
        <w:t>қ</w:t>
      </w:r>
      <w:r w:rsidRPr="000C1676">
        <w:rPr>
          <w:rStyle w:val="11"/>
          <w:color w:val="000000"/>
          <w:sz w:val="24"/>
          <w:szCs w:val="24"/>
          <w:lang w:val="ru-RU"/>
        </w:rPr>
        <w:t xml:space="preserve">арт </w:t>
      </w:r>
      <w:r w:rsidRPr="000C1676">
        <w:rPr>
          <w:rStyle w:val="11"/>
          <w:color w:val="000000"/>
          <w:sz w:val="24"/>
          <w:szCs w:val="24"/>
          <w:lang w:val="ru-RU" w:eastAsia="kk-KZ"/>
        </w:rPr>
        <w:t>әйелге сүйікті немересіні</w:t>
      </w:r>
      <w:r w:rsidR="003271F7" w:rsidRPr="000C1676">
        <w:rPr>
          <w:rStyle w:val="11"/>
          <w:color w:val="000000"/>
          <w:sz w:val="24"/>
          <w:szCs w:val="24"/>
          <w:lang w:val="ru-RU" w:eastAsia="kk-KZ"/>
        </w:rPr>
        <w:t>ң</w:t>
      </w:r>
      <w:r w:rsidRPr="000C1676">
        <w:rPr>
          <w:rStyle w:val="11"/>
          <w:color w:val="000000"/>
          <w:sz w:val="24"/>
          <w:szCs w:val="24"/>
          <w:lang w:val="ru-RU" w:eastAsia="kk-KZ"/>
        </w:rPr>
        <w:t xml:space="preserve"> ауырғанда жазған </w:t>
      </w:r>
      <w:r w:rsidRPr="000C1676">
        <w:rPr>
          <w:rStyle w:val="11"/>
          <w:color w:val="000000"/>
          <w:sz w:val="24"/>
          <w:szCs w:val="24"/>
          <w:lang w:val="ru-RU"/>
        </w:rPr>
        <w:t xml:space="preserve">хаты </w:t>
      </w:r>
      <w:r w:rsidR="003271F7" w:rsidRPr="000C1676">
        <w:rPr>
          <w:rStyle w:val="11"/>
          <w:color w:val="000000"/>
          <w:sz w:val="24"/>
          <w:szCs w:val="24"/>
          <w:lang w:val="ru-RU"/>
        </w:rPr>
        <w:t>қатты ә</w:t>
      </w:r>
      <w:r w:rsidRPr="000C1676">
        <w:rPr>
          <w:rStyle w:val="11"/>
          <w:color w:val="000000"/>
          <w:sz w:val="24"/>
          <w:szCs w:val="24"/>
          <w:lang w:val="ru-RU"/>
        </w:rPr>
        <w:t xml:space="preserve">сер </w:t>
      </w:r>
      <w:r w:rsidRPr="000C1676">
        <w:rPr>
          <w:rStyle w:val="11"/>
          <w:color w:val="000000"/>
          <w:sz w:val="24"/>
          <w:szCs w:val="24"/>
          <w:lang w:val="ru-RU" w:eastAsia="kk-KZ"/>
        </w:rPr>
        <w:t xml:space="preserve">етіп, морт сындырған еді. Бірде </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шыма болып ауырып, үсті-басына </w:t>
      </w:r>
      <w:r w:rsidRPr="000C1676">
        <w:rPr>
          <w:rStyle w:val="11"/>
          <w:color w:val="000000"/>
          <w:sz w:val="24"/>
          <w:szCs w:val="24"/>
          <w:lang w:val="ru-RU"/>
        </w:rPr>
        <w:t xml:space="preserve">жара </w:t>
      </w:r>
      <w:r w:rsidR="003271F7" w:rsidRPr="000C1676">
        <w:rPr>
          <w:rStyle w:val="11"/>
          <w:color w:val="000000"/>
          <w:sz w:val="24"/>
          <w:szCs w:val="24"/>
          <w:lang w:val="ru-RU" w:eastAsia="kk-KZ"/>
        </w:rPr>
        <w:t>қ</w:t>
      </w:r>
      <w:r w:rsidRPr="000C1676">
        <w:rPr>
          <w:rStyle w:val="11"/>
          <w:color w:val="000000"/>
          <w:sz w:val="24"/>
          <w:szCs w:val="24"/>
          <w:lang w:val="ru-RU" w:eastAsia="kk-KZ"/>
        </w:rPr>
        <w:t xml:space="preserve">аптап, </w:t>
      </w:r>
      <w:r w:rsidR="002C67A5" w:rsidRPr="000C1676">
        <w:rPr>
          <w:rStyle w:val="11"/>
          <w:color w:val="000000"/>
          <w:sz w:val="24"/>
          <w:szCs w:val="24"/>
          <w:lang w:val="ru-RU" w:eastAsia="kk-KZ"/>
        </w:rPr>
        <w:t>қы</w:t>
      </w:r>
      <w:r w:rsidRPr="000C1676">
        <w:rPr>
          <w:rStyle w:val="11"/>
          <w:color w:val="000000"/>
          <w:sz w:val="24"/>
          <w:szCs w:val="24"/>
          <w:lang w:val="ru-RU" w:eastAsia="kk-KZ"/>
        </w:rPr>
        <w:t>зуы жоғарылап, там</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ішпей жатып </w:t>
      </w:r>
      <w:r w:rsidR="009F17A6" w:rsidRPr="000C1676">
        <w:rPr>
          <w:rStyle w:val="11"/>
          <w:color w:val="000000"/>
          <w:sz w:val="24"/>
          <w:szCs w:val="24"/>
          <w:lang w:val="ru-RU"/>
        </w:rPr>
        <w:t>қал</w:t>
      </w:r>
      <w:r w:rsidRPr="000C1676">
        <w:rPr>
          <w:rStyle w:val="11"/>
          <w:color w:val="000000"/>
          <w:sz w:val="24"/>
          <w:szCs w:val="24"/>
          <w:lang w:val="ru-RU"/>
        </w:rPr>
        <w:softHyphen/>
      </w:r>
      <w:r w:rsidR="00306581" w:rsidRPr="000C1676">
        <w:rPr>
          <w:rStyle w:val="11"/>
          <w:color w:val="000000"/>
          <w:sz w:val="24"/>
          <w:szCs w:val="24"/>
          <w:lang w:val="ru-RU"/>
        </w:rPr>
        <w:t>ға</w:t>
      </w:r>
      <w:r w:rsidRPr="000C1676">
        <w:rPr>
          <w:rStyle w:val="11"/>
          <w:color w:val="000000"/>
          <w:sz w:val="24"/>
          <w:szCs w:val="24"/>
          <w:lang w:val="ru-RU"/>
        </w:rPr>
        <w:t>н со</w:t>
      </w:r>
      <w:r w:rsidR="003271F7" w:rsidRPr="000C1676">
        <w:rPr>
          <w:rStyle w:val="11"/>
          <w:color w:val="000000"/>
          <w:sz w:val="24"/>
          <w:szCs w:val="24"/>
          <w:lang w:val="ru-RU"/>
        </w:rPr>
        <w:t>ң</w:t>
      </w:r>
      <w:r w:rsidRPr="000C1676">
        <w:rPr>
          <w:rStyle w:val="11"/>
          <w:color w:val="000000"/>
          <w:sz w:val="24"/>
          <w:szCs w:val="24"/>
          <w:lang w:val="ru-RU"/>
        </w:rPr>
        <w:t xml:space="preserve"> </w:t>
      </w:r>
      <w:r w:rsidRPr="000C1676">
        <w:rPr>
          <w:rStyle w:val="11"/>
          <w:color w:val="000000"/>
          <w:sz w:val="24"/>
          <w:szCs w:val="24"/>
          <w:lang w:val="ru-RU" w:eastAsia="kk-KZ"/>
        </w:rPr>
        <w:t xml:space="preserve">9-10 жасар Сәулені адам болмайтын шығар </w:t>
      </w:r>
      <w:r w:rsidRPr="000C1676">
        <w:rPr>
          <w:rStyle w:val="11"/>
          <w:color w:val="000000"/>
          <w:sz w:val="24"/>
          <w:szCs w:val="24"/>
          <w:lang w:val="ru-RU"/>
        </w:rPr>
        <w:t xml:space="preserve">деп </w:t>
      </w:r>
      <w:r w:rsidRPr="000C1676">
        <w:rPr>
          <w:rStyle w:val="11"/>
          <w:color w:val="000000"/>
          <w:sz w:val="24"/>
          <w:szCs w:val="24"/>
          <w:lang w:val="ru-RU" w:eastAsia="kk-KZ"/>
        </w:rPr>
        <w:t xml:space="preserve">ойлап, кешке </w:t>
      </w:r>
      <w:r w:rsidR="003271F7" w:rsidRPr="000C1676">
        <w:rPr>
          <w:rStyle w:val="11"/>
          <w:color w:val="000000"/>
          <w:sz w:val="24"/>
          <w:szCs w:val="24"/>
          <w:lang w:val="ru-RU" w:eastAsia="kk-KZ"/>
        </w:rPr>
        <w:t>қ</w:t>
      </w:r>
      <w:r w:rsidRPr="000C1676">
        <w:rPr>
          <w:rStyle w:val="11"/>
          <w:color w:val="000000"/>
          <w:sz w:val="24"/>
          <w:szCs w:val="24"/>
          <w:lang w:val="ru-RU"/>
        </w:rPr>
        <w:t xml:space="preserve">арай </w:t>
      </w:r>
      <w:r w:rsidRPr="000C1676">
        <w:rPr>
          <w:rStyle w:val="11"/>
          <w:color w:val="000000"/>
          <w:sz w:val="24"/>
          <w:szCs w:val="24"/>
          <w:lang w:val="ru-RU" w:eastAsia="kk-KZ"/>
        </w:rPr>
        <w:t xml:space="preserve">подвалдағы </w:t>
      </w:r>
      <w:r w:rsidR="003271F7" w:rsidRPr="000C1676">
        <w:rPr>
          <w:rStyle w:val="11"/>
          <w:color w:val="000000"/>
          <w:sz w:val="24"/>
          <w:szCs w:val="24"/>
          <w:lang w:val="ru-RU" w:eastAsia="kk-KZ"/>
        </w:rPr>
        <w:t>қ</w:t>
      </w:r>
      <w:r w:rsidRPr="000C1676">
        <w:rPr>
          <w:rStyle w:val="11"/>
          <w:color w:val="000000"/>
          <w:sz w:val="24"/>
          <w:szCs w:val="24"/>
          <w:lang w:val="ru-RU" w:eastAsia="kk-KZ"/>
        </w:rPr>
        <w:t>атты аурулар мен өлген балалар жат</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 бөлмеге апарып тастапты. «Түнде үлкен тыш</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дар айналамда </w:t>
      </w:r>
      <w:r w:rsidR="003271F7" w:rsidRPr="000C1676">
        <w:rPr>
          <w:rStyle w:val="11"/>
          <w:color w:val="000000"/>
          <w:sz w:val="24"/>
          <w:szCs w:val="24"/>
          <w:lang w:val="ru-RU" w:eastAsia="kk-KZ"/>
        </w:rPr>
        <w:t>қ</w:t>
      </w:r>
      <w:r w:rsidRPr="000C1676">
        <w:rPr>
          <w:rStyle w:val="11"/>
          <w:color w:val="000000"/>
          <w:sz w:val="24"/>
          <w:szCs w:val="24"/>
          <w:lang w:val="ru-RU"/>
        </w:rPr>
        <w:t>ап</w:t>
      </w:r>
      <w:r w:rsidRPr="000C1676">
        <w:rPr>
          <w:rStyle w:val="11"/>
          <w:color w:val="000000"/>
          <w:sz w:val="24"/>
          <w:szCs w:val="24"/>
          <w:lang w:val="ru-RU"/>
        </w:rPr>
        <w:softHyphen/>
        <w:t xml:space="preserve">тап </w:t>
      </w:r>
      <w:r w:rsidRPr="000C1676">
        <w:rPr>
          <w:rStyle w:val="11"/>
          <w:color w:val="000000"/>
          <w:sz w:val="24"/>
          <w:szCs w:val="24"/>
          <w:lang w:val="ru-RU" w:eastAsia="kk-KZ"/>
        </w:rPr>
        <w:t xml:space="preserve">жүрді, мені жеп </w:t>
      </w:r>
      <w:r w:rsidR="003271F7" w:rsidRPr="000C1676">
        <w:rPr>
          <w:rStyle w:val="11"/>
          <w:color w:val="000000"/>
          <w:sz w:val="24"/>
          <w:szCs w:val="24"/>
          <w:lang w:val="ru-RU" w:eastAsia="kk-KZ"/>
        </w:rPr>
        <w:t>қ</w:t>
      </w:r>
      <w:r w:rsidRPr="000C1676">
        <w:rPr>
          <w:rStyle w:val="11"/>
          <w:color w:val="000000"/>
          <w:sz w:val="24"/>
          <w:szCs w:val="24"/>
          <w:lang w:val="ru-RU" w:eastAsia="kk-KZ"/>
        </w:rPr>
        <w:t>ояды екен деп та</w:t>
      </w:r>
      <w:r w:rsidR="003271F7" w:rsidRPr="000C1676">
        <w:rPr>
          <w:rStyle w:val="11"/>
          <w:color w:val="000000"/>
          <w:sz w:val="24"/>
          <w:szCs w:val="24"/>
          <w:lang w:val="ru-RU" w:eastAsia="kk-KZ"/>
        </w:rPr>
        <w:t>ң</w:t>
      </w:r>
      <w:r w:rsidRPr="000C1676">
        <w:rPr>
          <w:rStyle w:val="11"/>
          <w:color w:val="000000"/>
          <w:sz w:val="24"/>
          <w:szCs w:val="24"/>
          <w:lang w:val="ru-RU" w:eastAsia="kk-KZ"/>
        </w:rPr>
        <w:t xml:space="preserve"> ат</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ша кірпік ілмей зәрем </w:t>
      </w:r>
      <w:r w:rsidR="009F17A6" w:rsidRPr="000C1676">
        <w:rPr>
          <w:rStyle w:val="11"/>
          <w:color w:val="000000"/>
          <w:sz w:val="24"/>
          <w:szCs w:val="24"/>
          <w:lang w:val="ru-RU" w:eastAsia="kk-KZ"/>
        </w:rPr>
        <w:t>қал</w:t>
      </w:r>
      <w:r w:rsidRPr="000C1676">
        <w:rPr>
          <w:rStyle w:val="11"/>
          <w:color w:val="000000"/>
          <w:sz w:val="24"/>
          <w:szCs w:val="24"/>
          <w:lang w:val="ru-RU" w:eastAsia="kk-KZ"/>
        </w:rPr>
        <w:t xml:space="preserve">май </w:t>
      </w:r>
      <w:r w:rsidR="003271F7" w:rsidRPr="000C1676">
        <w:rPr>
          <w:rStyle w:val="11"/>
          <w:color w:val="000000"/>
          <w:sz w:val="24"/>
          <w:szCs w:val="24"/>
          <w:lang w:val="ru-RU" w:eastAsia="kk-KZ"/>
        </w:rPr>
        <w:t>қ</w:t>
      </w:r>
      <w:r w:rsidRPr="000C1676">
        <w:rPr>
          <w:rStyle w:val="11"/>
          <w:color w:val="000000"/>
          <w:sz w:val="24"/>
          <w:szCs w:val="24"/>
          <w:lang w:val="ru-RU" w:eastAsia="kk-KZ"/>
        </w:rPr>
        <w:t>ор</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тым. Ертесіне </w:t>
      </w:r>
      <w:r w:rsidRPr="000C1676">
        <w:rPr>
          <w:rStyle w:val="11"/>
          <w:color w:val="000000"/>
          <w:sz w:val="24"/>
          <w:szCs w:val="24"/>
          <w:lang w:val="ru-RU"/>
        </w:rPr>
        <w:t>ба</w:t>
      </w:r>
      <w:r w:rsidRPr="000C1676">
        <w:rPr>
          <w:rStyle w:val="11"/>
          <w:color w:val="000000"/>
          <w:sz w:val="24"/>
          <w:szCs w:val="24"/>
          <w:lang w:val="ru-RU"/>
        </w:rPr>
        <w:softHyphen/>
        <w:t>с</w:t>
      </w:r>
      <w:r w:rsidR="003271F7" w:rsidRPr="000C1676">
        <w:rPr>
          <w:rStyle w:val="11"/>
          <w:color w:val="000000"/>
          <w:sz w:val="24"/>
          <w:szCs w:val="24"/>
          <w:lang w:val="ru-RU"/>
        </w:rPr>
        <w:t>қ</w:t>
      </w:r>
      <w:r w:rsidRPr="000C1676">
        <w:rPr>
          <w:rStyle w:val="11"/>
          <w:color w:val="000000"/>
          <w:sz w:val="24"/>
          <w:szCs w:val="24"/>
          <w:lang w:val="ru-RU"/>
        </w:rPr>
        <w:t xml:space="preserve">а </w:t>
      </w:r>
      <w:r w:rsidRPr="000C1676">
        <w:rPr>
          <w:rStyle w:val="11"/>
          <w:color w:val="000000"/>
          <w:sz w:val="24"/>
          <w:szCs w:val="24"/>
          <w:lang w:val="ru-RU" w:eastAsia="kk-KZ"/>
        </w:rPr>
        <w:t xml:space="preserve">бір </w:t>
      </w:r>
      <w:r w:rsidRPr="000C1676">
        <w:rPr>
          <w:rStyle w:val="11"/>
          <w:color w:val="000000"/>
          <w:sz w:val="24"/>
          <w:szCs w:val="24"/>
          <w:lang w:val="ru-RU"/>
        </w:rPr>
        <w:t xml:space="preserve">ауру </w:t>
      </w:r>
      <w:r w:rsidRPr="000C1676">
        <w:rPr>
          <w:rStyle w:val="11"/>
          <w:color w:val="000000"/>
          <w:sz w:val="24"/>
          <w:szCs w:val="24"/>
          <w:lang w:val="ru-RU" w:eastAsia="kk-KZ"/>
        </w:rPr>
        <w:t>баланы алып келген тәрбиешіге жалынып сырт</w:t>
      </w:r>
      <w:r w:rsidR="003271F7" w:rsidRPr="000C1676">
        <w:rPr>
          <w:rStyle w:val="11"/>
          <w:color w:val="000000"/>
          <w:sz w:val="24"/>
          <w:szCs w:val="24"/>
          <w:lang w:val="ru-RU" w:eastAsia="kk-KZ"/>
        </w:rPr>
        <w:t>қ</w:t>
      </w:r>
      <w:r w:rsidRPr="000C1676">
        <w:rPr>
          <w:rStyle w:val="11"/>
          <w:color w:val="000000"/>
          <w:sz w:val="24"/>
          <w:szCs w:val="24"/>
          <w:lang w:val="ru-RU" w:eastAsia="kk-KZ"/>
        </w:rPr>
        <w:t>а ш</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тым. Қазір тәуірмін, жазылып келем» деп жазыпты </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зымыз. Екі айдай хат келмей </w:t>
      </w:r>
      <w:r w:rsidR="009F17A6" w:rsidRPr="000C1676">
        <w:rPr>
          <w:rStyle w:val="11"/>
          <w:color w:val="000000"/>
          <w:sz w:val="24"/>
          <w:szCs w:val="24"/>
          <w:lang w:val="ru-RU" w:eastAsia="kk-KZ"/>
        </w:rPr>
        <w:t>қал</w:t>
      </w:r>
      <w:r w:rsidRPr="000C1676">
        <w:rPr>
          <w:rStyle w:val="11"/>
          <w:color w:val="000000"/>
          <w:sz w:val="24"/>
          <w:szCs w:val="24"/>
          <w:lang w:val="ru-RU" w:eastAsia="kk-KZ"/>
        </w:rPr>
        <w:t>ған еді. Мына хабар анам</w:t>
      </w:r>
      <w:r w:rsidR="00752595" w:rsidRPr="000C1676">
        <w:rPr>
          <w:rStyle w:val="11"/>
          <w:color w:val="000000"/>
          <w:sz w:val="24"/>
          <w:szCs w:val="24"/>
          <w:lang w:val="ru-RU" w:eastAsia="kk-KZ"/>
        </w:rPr>
        <w:t>ның</w:t>
      </w:r>
      <w:r w:rsidR="003271F7" w:rsidRPr="000C1676">
        <w:rPr>
          <w:rStyle w:val="11"/>
          <w:color w:val="000000"/>
          <w:sz w:val="24"/>
          <w:szCs w:val="24"/>
          <w:lang w:val="ru-RU" w:eastAsia="kk-KZ"/>
        </w:rPr>
        <w:t xml:space="preserve"> </w:t>
      </w:r>
      <w:r w:rsidRPr="000C1676">
        <w:rPr>
          <w:rStyle w:val="11"/>
          <w:color w:val="000000"/>
          <w:sz w:val="24"/>
          <w:szCs w:val="24"/>
          <w:lang w:val="ru-RU" w:eastAsia="kk-KZ"/>
        </w:rPr>
        <w:t>төбесінен жай түскендей а</w:t>
      </w:r>
      <w:r w:rsidR="003271F7" w:rsidRPr="000C1676">
        <w:rPr>
          <w:rStyle w:val="11"/>
          <w:color w:val="000000"/>
          <w:sz w:val="24"/>
          <w:szCs w:val="24"/>
          <w:lang w:val="ru-RU" w:eastAsia="kk-KZ"/>
        </w:rPr>
        <w:t>ң</w:t>
      </w:r>
      <w:r w:rsidRPr="000C1676">
        <w:rPr>
          <w:rStyle w:val="11"/>
          <w:color w:val="000000"/>
          <w:sz w:val="24"/>
          <w:szCs w:val="24"/>
          <w:lang w:val="ru-RU" w:eastAsia="kk-KZ"/>
        </w:rPr>
        <w:t xml:space="preserve">ыратып жылатты: «О, </w:t>
      </w:r>
      <w:r w:rsidR="002C67A5" w:rsidRPr="000C1676">
        <w:rPr>
          <w:rStyle w:val="11"/>
          <w:color w:val="000000"/>
          <w:sz w:val="24"/>
          <w:szCs w:val="24"/>
          <w:lang w:val="ru-RU" w:eastAsia="kk-KZ"/>
        </w:rPr>
        <w:t>Құ</w:t>
      </w:r>
      <w:r w:rsidRPr="000C1676">
        <w:rPr>
          <w:rStyle w:val="11"/>
          <w:color w:val="000000"/>
          <w:sz w:val="24"/>
          <w:szCs w:val="24"/>
          <w:lang w:val="ru-RU" w:eastAsia="kk-KZ"/>
        </w:rPr>
        <w:t xml:space="preserve">дай, немеремді алғанша мені ал. </w:t>
      </w:r>
      <w:r w:rsidR="003271F7" w:rsidRPr="000C1676">
        <w:rPr>
          <w:rStyle w:val="11"/>
          <w:color w:val="000000"/>
          <w:sz w:val="24"/>
          <w:szCs w:val="24"/>
          <w:lang w:val="ru-RU" w:eastAsia="kk-KZ"/>
        </w:rPr>
        <w:t>Қ</w:t>
      </w:r>
      <w:r w:rsidRPr="000C1676">
        <w:rPr>
          <w:rStyle w:val="11"/>
          <w:color w:val="000000"/>
          <w:sz w:val="24"/>
          <w:szCs w:val="24"/>
          <w:lang w:val="ru-RU" w:eastAsia="kk-KZ"/>
        </w:rPr>
        <w:t xml:space="preserve">артайған шағымда айналасын жалмаған жалмауыз кемпір атандырма!.. Пендем </w:t>
      </w:r>
      <w:r w:rsidRPr="000C1676">
        <w:rPr>
          <w:rStyle w:val="11"/>
          <w:color w:val="000000"/>
          <w:sz w:val="24"/>
          <w:szCs w:val="24"/>
          <w:lang w:val="ru-RU"/>
        </w:rPr>
        <w:t>десе</w:t>
      </w:r>
      <w:r w:rsidR="003271F7" w:rsidRPr="000C1676">
        <w:rPr>
          <w:rStyle w:val="11"/>
          <w:color w:val="000000"/>
          <w:sz w:val="24"/>
          <w:szCs w:val="24"/>
          <w:lang w:val="ru-RU"/>
        </w:rPr>
        <w:t>ң</w:t>
      </w:r>
      <w:r w:rsidRPr="000C1676">
        <w:rPr>
          <w:rStyle w:val="11"/>
          <w:color w:val="000000"/>
          <w:sz w:val="24"/>
          <w:szCs w:val="24"/>
          <w:lang w:val="ru-RU"/>
        </w:rPr>
        <w:t xml:space="preserve"> </w:t>
      </w:r>
      <w:r w:rsidR="003271F7" w:rsidRPr="000C1676">
        <w:rPr>
          <w:rStyle w:val="11"/>
          <w:color w:val="000000"/>
          <w:sz w:val="24"/>
          <w:szCs w:val="24"/>
          <w:lang w:val="ru-RU" w:eastAsia="kk-KZ"/>
        </w:rPr>
        <w:t>ұ</w:t>
      </w:r>
      <w:r w:rsidRPr="000C1676">
        <w:rPr>
          <w:rStyle w:val="11"/>
          <w:color w:val="000000"/>
          <w:sz w:val="24"/>
          <w:szCs w:val="24"/>
          <w:lang w:val="ru-RU" w:eastAsia="kk-KZ"/>
        </w:rPr>
        <w:t>рпағым</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 жаманшылығын к</w:t>
      </w:r>
      <w:r w:rsidR="003271F7" w:rsidRPr="000C1676">
        <w:rPr>
          <w:rStyle w:val="11"/>
          <w:color w:val="000000"/>
          <w:sz w:val="24"/>
          <w:szCs w:val="24"/>
          <w:lang w:val="ru-RU" w:eastAsia="kk-KZ"/>
        </w:rPr>
        <w:t>ө</w:t>
      </w:r>
      <w:r w:rsidRPr="000C1676">
        <w:rPr>
          <w:rStyle w:val="11"/>
          <w:color w:val="000000"/>
          <w:sz w:val="24"/>
          <w:szCs w:val="24"/>
          <w:lang w:val="ru-RU" w:eastAsia="kk-KZ"/>
        </w:rPr>
        <w:t>рсетпе, соларды</w:t>
      </w:r>
      <w:r w:rsidR="003271F7" w:rsidRPr="000C1676">
        <w:rPr>
          <w:rStyle w:val="11"/>
          <w:color w:val="000000"/>
          <w:sz w:val="24"/>
          <w:szCs w:val="24"/>
          <w:lang w:val="ru-RU" w:eastAsia="kk-KZ"/>
        </w:rPr>
        <w:t>ң</w:t>
      </w:r>
      <w:r w:rsidRPr="000C1676">
        <w:rPr>
          <w:rStyle w:val="11"/>
          <w:color w:val="000000"/>
          <w:sz w:val="24"/>
          <w:szCs w:val="24"/>
          <w:lang w:val="ru-RU" w:eastAsia="kk-KZ"/>
        </w:rPr>
        <w:t xml:space="preserve"> алдында ал» - деп тал</w:t>
      </w:r>
      <w:r w:rsidR="009F17A6" w:rsidRPr="000C1676">
        <w:rPr>
          <w:rStyle w:val="11"/>
          <w:color w:val="000000"/>
          <w:sz w:val="24"/>
          <w:szCs w:val="24"/>
          <w:lang w:val="ru-RU" w:eastAsia="kk-KZ"/>
        </w:rPr>
        <w:t>ық</w:t>
      </w:r>
      <w:r w:rsidRPr="000C1676">
        <w:rPr>
          <w:rStyle w:val="11"/>
          <w:color w:val="000000"/>
          <w:sz w:val="24"/>
          <w:szCs w:val="24"/>
          <w:lang w:val="ru-RU" w:eastAsia="kk-KZ"/>
        </w:rPr>
        <w:t>сығаны есімде. Содан оңалмады ғой. Мені</w:t>
      </w:r>
      <w:r w:rsidR="003271F7" w:rsidRPr="000C1676">
        <w:rPr>
          <w:rStyle w:val="11"/>
          <w:color w:val="000000"/>
          <w:sz w:val="24"/>
          <w:szCs w:val="24"/>
          <w:lang w:val="ru-RU" w:eastAsia="kk-KZ"/>
        </w:rPr>
        <w:t>ң</w:t>
      </w:r>
      <w:r w:rsidRPr="000C1676">
        <w:rPr>
          <w:rStyle w:val="11"/>
          <w:color w:val="000000"/>
          <w:sz w:val="24"/>
          <w:szCs w:val="24"/>
          <w:lang w:val="ru-RU" w:eastAsia="kk-KZ"/>
        </w:rPr>
        <w:t xml:space="preserve"> де </w:t>
      </w:r>
      <w:r w:rsidR="002C67A5" w:rsidRPr="000C1676">
        <w:rPr>
          <w:rStyle w:val="11"/>
          <w:color w:val="000000"/>
          <w:sz w:val="24"/>
          <w:szCs w:val="24"/>
          <w:lang w:val="ru-RU" w:eastAsia="kk-KZ"/>
        </w:rPr>
        <w:t>қай</w:t>
      </w:r>
      <w:r w:rsidRPr="000C1676">
        <w:rPr>
          <w:rStyle w:val="11"/>
          <w:color w:val="000000"/>
          <w:sz w:val="24"/>
          <w:szCs w:val="24"/>
          <w:lang w:val="ru-RU" w:eastAsia="kk-KZ"/>
        </w:rPr>
        <w:t>ғы-</w:t>
      </w:r>
      <w:r w:rsidR="003271F7" w:rsidRPr="000C1676">
        <w:rPr>
          <w:rStyle w:val="11"/>
          <w:color w:val="000000"/>
          <w:sz w:val="24"/>
          <w:szCs w:val="24"/>
          <w:lang w:val="ru-RU" w:eastAsia="kk-KZ"/>
        </w:rPr>
        <w:t>қ</w:t>
      </w:r>
      <w:r w:rsidRPr="000C1676">
        <w:rPr>
          <w:rStyle w:val="11"/>
          <w:color w:val="000000"/>
          <w:sz w:val="24"/>
          <w:szCs w:val="24"/>
          <w:lang w:val="ru-RU" w:eastAsia="kk-KZ"/>
        </w:rPr>
        <w:t xml:space="preserve">асіреттен шүйкедей боп шөгіп </w:t>
      </w:r>
      <w:r w:rsidRPr="000C1676">
        <w:rPr>
          <w:rStyle w:val="11"/>
          <w:color w:val="000000"/>
          <w:sz w:val="24"/>
          <w:szCs w:val="24"/>
          <w:lang w:val="ru-RU"/>
        </w:rPr>
        <w:t xml:space="preserve">бара </w:t>
      </w:r>
      <w:r w:rsidRPr="000C1676">
        <w:rPr>
          <w:rStyle w:val="11"/>
          <w:color w:val="000000"/>
          <w:sz w:val="24"/>
          <w:szCs w:val="24"/>
          <w:lang w:val="ru-RU" w:eastAsia="kk-KZ"/>
        </w:rPr>
        <w:t>жат</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ым </w:t>
      </w:r>
      <w:r w:rsidR="003271F7" w:rsidRPr="000C1676">
        <w:rPr>
          <w:rStyle w:val="11"/>
          <w:color w:val="000000"/>
          <w:sz w:val="24"/>
          <w:szCs w:val="24"/>
          <w:lang w:val="ru-RU" w:eastAsia="kk-KZ"/>
        </w:rPr>
        <w:t>қ</w:t>
      </w:r>
      <w:r w:rsidRPr="000C1676">
        <w:rPr>
          <w:rStyle w:val="11"/>
          <w:color w:val="000000"/>
          <w:sz w:val="24"/>
          <w:szCs w:val="24"/>
          <w:lang w:val="ru-RU"/>
        </w:rPr>
        <w:t xml:space="preserve">арт </w:t>
      </w:r>
      <w:r w:rsidRPr="000C1676">
        <w:rPr>
          <w:rStyle w:val="11"/>
          <w:color w:val="000000"/>
          <w:sz w:val="24"/>
          <w:szCs w:val="24"/>
          <w:lang w:val="ru-RU" w:eastAsia="kk-KZ"/>
        </w:rPr>
        <w:t>жүрегін ауырт</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 шығар. </w:t>
      </w:r>
      <w:r w:rsidR="008B1A61" w:rsidRPr="000C1676">
        <w:rPr>
          <w:rStyle w:val="11"/>
          <w:color w:val="000000"/>
          <w:sz w:val="24"/>
          <w:szCs w:val="24"/>
          <w:lang w:val="ru-RU" w:eastAsia="kk-KZ"/>
        </w:rPr>
        <w:t>Ақ</w:t>
      </w:r>
      <w:r w:rsidRPr="000C1676">
        <w:rPr>
          <w:rStyle w:val="11"/>
          <w:color w:val="000000"/>
          <w:sz w:val="24"/>
          <w:szCs w:val="24"/>
          <w:lang w:val="ru-RU" w:eastAsia="kk-KZ"/>
        </w:rPr>
        <w:t>т</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демі таусылғанша, «Әзизам, Сәулем, Ритам» деп кетті ғой. А</w:t>
      </w:r>
      <w:r w:rsidR="002C67A5" w:rsidRPr="000C1676">
        <w:rPr>
          <w:rStyle w:val="11"/>
          <w:color w:val="000000"/>
          <w:sz w:val="24"/>
          <w:szCs w:val="24"/>
          <w:lang w:val="ru-RU" w:eastAsia="kk-KZ"/>
        </w:rPr>
        <w:t>қы</w:t>
      </w:r>
      <w:r w:rsidRPr="000C1676">
        <w:rPr>
          <w:rStyle w:val="11"/>
          <w:color w:val="000000"/>
          <w:sz w:val="24"/>
          <w:szCs w:val="24"/>
          <w:lang w:val="ru-RU" w:eastAsia="kk-KZ"/>
        </w:rPr>
        <w:t>м</w:t>
      </w:r>
      <w:r w:rsidR="008B1A61" w:rsidRPr="000C1676">
        <w:rPr>
          <w:rStyle w:val="11"/>
          <w:color w:val="000000"/>
          <w:sz w:val="24"/>
          <w:szCs w:val="24"/>
          <w:lang w:val="ru-RU" w:eastAsia="kk-KZ"/>
        </w:rPr>
        <w:t>ақ</w:t>
      </w:r>
      <w:r w:rsidRPr="000C1676">
        <w:rPr>
          <w:rStyle w:val="11"/>
          <w:color w:val="000000"/>
          <w:sz w:val="24"/>
          <w:szCs w:val="24"/>
          <w:lang w:val="ru-RU" w:eastAsia="kk-KZ"/>
        </w:rPr>
        <w:t>т</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па, жаст</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w:t>
      </w:r>
      <w:r w:rsidRPr="000C1676">
        <w:rPr>
          <w:rStyle w:val="11"/>
          <w:color w:val="000000"/>
          <w:sz w:val="24"/>
          <w:szCs w:val="24"/>
          <w:lang w:val="ru-RU"/>
        </w:rPr>
        <w:t xml:space="preserve">па. </w:t>
      </w:r>
      <w:r w:rsidRPr="000C1676">
        <w:rPr>
          <w:rStyle w:val="11"/>
          <w:color w:val="000000"/>
          <w:sz w:val="24"/>
          <w:szCs w:val="24"/>
          <w:lang w:val="ru-RU" w:eastAsia="kk-KZ"/>
        </w:rPr>
        <w:t xml:space="preserve">«Рашид, Нәдияларды </w:t>
      </w:r>
      <w:r w:rsidRPr="000C1676">
        <w:rPr>
          <w:rStyle w:val="11"/>
          <w:color w:val="000000"/>
          <w:sz w:val="24"/>
          <w:szCs w:val="24"/>
          <w:lang w:val="ru-RU"/>
        </w:rPr>
        <w:t xml:space="preserve">неге </w:t>
      </w:r>
      <w:r w:rsidRPr="000C1676">
        <w:rPr>
          <w:rStyle w:val="11"/>
          <w:color w:val="000000"/>
          <w:sz w:val="24"/>
          <w:szCs w:val="24"/>
          <w:lang w:val="ru-RU" w:eastAsia="kk-KZ"/>
        </w:rPr>
        <w:t>атамайсы</w:t>
      </w:r>
      <w:r w:rsidR="003271F7" w:rsidRPr="000C1676">
        <w:rPr>
          <w:rStyle w:val="11"/>
          <w:color w:val="000000"/>
          <w:sz w:val="24"/>
          <w:szCs w:val="24"/>
          <w:lang w:val="ru-RU" w:eastAsia="kk-KZ"/>
        </w:rPr>
        <w:t>ң</w:t>
      </w:r>
      <w:r w:rsidRPr="000C1676">
        <w:rPr>
          <w:rStyle w:val="11"/>
          <w:color w:val="000000"/>
          <w:sz w:val="24"/>
          <w:szCs w:val="24"/>
          <w:lang w:val="ru-RU" w:eastAsia="kk-KZ"/>
        </w:rPr>
        <w:t>?»</w:t>
      </w:r>
      <w:r w:rsidR="003271F7" w:rsidRPr="000C1676">
        <w:rPr>
          <w:rStyle w:val="11"/>
          <w:color w:val="000000"/>
          <w:sz w:val="24"/>
          <w:szCs w:val="24"/>
          <w:lang w:val="ru-RU" w:eastAsia="kk-KZ"/>
        </w:rPr>
        <w:t xml:space="preserve"> </w:t>
      </w:r>
      <w:r w:rsidRPr="000C1676">
        <w:rPr>
          <w:rStyle w:val="11"/>
          <w:color w:val="000000"/>
          <w:sz w:val="24"/>
          <w:szCs w:val="24"/>
          <w:lang w:val="ru-RU" w:eastAsia="kk-KZ"/>
        </w:rPr>
        <w:t>деймін. «Олар бостанд</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та жүр ғой, тірі болса ел </w:t>
      </w:r>
      <w:r w:rsidR="003271F7" w:rsidRPr="000C1676">
        <w:rPr>
          <w:rStyle w:val="11"/>
          <w:color w:val="000000"/>
          <w:sz w:val="24"/>
          <w:szCs w:val="24"/>
          <w:lang w:val="ru-RU" w:eastAsia="kk-KZ"/>
        </w:rPr>
        <w:t>қ</w:t>
      </w:r>
      <w:r w:rsidRPr="000C1676">
        <w:rPr>
          <w:rStyle w:val="11"/>
          <w:color w:val="000000"/>
          <w:sz w:val="24"/>
          <w:szCs w:val="24"/>
          <w:lang w:val="ru-RU" w:eastAsia="kk-KZ"/>
        </w:rPr>
        <w:t>атарлы күн көрер, сендерді айтсайшы... ойпырмай, бір шаңыр</w:t>
      </w:r>
      <w:r w:rsidR="008B1A61" w:rsidRPr="000C1676">
        <w:rPr>
          <w:rStyle w:val="11"/>
          <w:color w:val="000000"/>
          <w:sz w:val="24"/>
          <w:szCs w:val="24"/>
          <w:lang w:val="ru-RU" w:eastAsia="kk-KZ"/>
        </w:rPr>
        <w:t>ақ</w:t>
      </w:r>
      <w:r w:rsidRPr="000C1676">
        <w:rPr>
          <w:rStyle w:val="11"/>
          <w:color w:val="000000"/>
          <w:sz w:val="24"/>
          <w:szCs w:val="24"/>
          <w:lang w:val="ru-RU" w:eastAsia="kk-KZ"/>
        </w:rPr>
        <w:t>ты түгел түрмеде шірітпек пе?! О, тә</w:t>
      </w:r>
      <w:r w:rsidR="003271F7" w:rsidRPr="000C1676">
        <w:rPr>
          <w:rStyle w:val="11"/>
          <w:color w:val="000000"/>
          <w:sz w:val="24"/>
          <w:szCs w:val="24"/>
          <w:lang w:val="ru-RU" w:eastAsia="kk-KZ"/>
        </w:rPr>
        <w:t>ң</w:t>
      </w:r>
      <w:r w:rsidRPr="000C1676">
        <w:rPr>
          <w:rStyle w:val="11"/>
          <w:color w:val="000000"/>
          <w:sz w:val="24"/>
          <w:szCs w:val="24"/>
          <w:lang w:val="ru-RU" w:eastAsia="kk-KZ"/>
        </w:rPr>
        <w:t>ірім, осы шикі өкпелерімнін а</w:t>
      </w:r>
      <w:r w:rsidR="002C67A5" w:rsidRPr="000C1676">
        <w:rPr>
          <w:rStyle w:val="11"/>
          <w:color w:val="000000"/>
          <w:sz w:val="24"/>
          <w:szCs w:val="24"/>
          <w:lang w:val="ru-RU" w:eastAsia="kk-KZ"/>
        </w:rPr>
        <w:t>қы</w:t>
      </w:r>
      <w:r w:rsidRPr="000C1676">
        <w:rPr>
          <w:rStyle w:val="11"/>
          <w:color w:val="000000"/>
          <w:sz w:val="24"/>
          <w:szCs w:val="24"/>
          <w:lang w:val="ru-RU" w:eastAsia="kk-KZ"/>
        </w:rPr>
        <w:t>рын бере</w:t>
      </w:r>
      <w:r w:rsidR="003271F7" w:rsidRPr="000C1676">
        <w:rPr>
          <w:rStyle w:val="11"/>
          <w:color w:val="000000"/>
          <w:sz w:val="24"/>
          <w:szCs w:val="24"/>
          <w:lang w:val="ru-RU" w:eastAsia="kk-KZ"/>
        </w:rPr>
        <w:t xml:space="preserve"> </w:t>
      </w:r>
      <w:r w:rsidRPr="000C1676">
        <w:rPr>
          <w:rStyle w:val="11"/>
          <w:color w:val="000000"/>
          <w:sz w:val="24"/>
          <w:szCs w:val="24"/>
          <w:lang w:val="ru-RU" w:eastAsia="kk-KZ"/>
        </w:rPr>
        <w:t>гөр, келешегін ондай гөр!» деп шын егіліп тілеуші еді. Анамның</w:t>
      </w:r>
      <w:r w:rsidR="003271F7" w:rsidRPr="000C1676">
        <w:rPr>
          <w:rStyle w:val="11"/>
          <w:color w:val="000000"/>
          <w:sz w:val="24"/>
          <w:szCs w:val="24"/>
          <w:lang w:val="ru-RU" w:eastAsia="kk-KZ"/>
        </w:rPr>
        <w:t xml:space="preserve"> </w:t>
      </w:r>
      <w:r w:rsidRPr="000C1676">
        <w:rPr>
          <w:rStyle w:val="11"/>
          <w:color w:val="000000"/>
          <w:sz w:val="24"/>
          <w:szCs w:val="24"/>
          <w:lang w:val="ru-RU" w:eastAsia="kk-KZ"/>
        </w:rPr>
        <w:t xml:space="preserve">тілеуі расында қабыл болды ма, қазір жағдайымыз жаман емес, бұған </w:t>
      </w:r>
      <w:r w:rsidRPr="000C1676">
        <w:rPr>
          <w:rStyle w:val="11"/>
          <w:color w:val="000000"/>
          <w:sz w:val="24"/>
          <w:szCs w:val="24"/>
          <w:lang w:val="ru-RU"/>
        </w:rPr>
        <w:t xml:space="preserve">да </w:t>
      </w:r>
      <w:r w:rsidRPr="000C1676">
        <w:rPr>
          <w:rStyle w:val="11"/>
          <w:color w:val="000000"/>
          <w:sz w:val="24"/>
          <w:szCs w:val="24"/>
          <w:lang w:val="ru-RU" w:eastAsia="kk-KZ"/>
        </w:rPr>
        <w:t>шүкіршілік...</w:t>
      </w:r>
    </w:p>
    <w:p w:rsidR="00AB55C6" w:rsidRPr="000C1676" w:rsidRDefault="00AB55C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«Уһ!» деп қатты күрсінген Әзиза жеңешем: - </w:t>
      </w:r>
      <w:r w:rsidRPr="000C1676">
        <w:rPr>
          <w:rStyle w:val="11"/>
          <w:color w:val="000000"/>
          <w:sz w:val="24"/>
          <w:szCs w:val="24"/>
          <w:lang w:val="ru-RU"/>
        </w:rPr>
        <w:t>Ма</w:t>
      </w:r>
      <w:r w:rsidR="00306581" w:rsidRPr="000C1676">
        <w:rPr>
          <w:rStyle w:val="11"/>
          <w:color w:val="000000"/>
          <w:sz w:val="24"/>
          <w:szCs w:val="24"/>
          <w:lang w:val="ru-RU"/>
        </w:rPr>
        <w:t>ға</w:t>
      </w:r>
      <w:r w:rsidRPr="000C1676">
        <w:rPr>
          <w:rStyle w:val="11"/>
          <w:color w:val="000000"/>
          <w:sz w:val="24"/>
          <w:szCs w:val="24"/>
          <w:lang w:val="ru-RU"/>
        </w:rPr>
        <w:t xml:space="preserve">н да </w:t>
      </w:r>
      <w:r w:rsidRPr="000C1676">
        <w:rPr>
          <w:rStyle w:val="11"/>
          <w:color w:val="000000"/>
          <w:sz w:val="24"/>
          <w:szCs w:val="24"/>
          <w:lang w:val="ru-RU" w:eastAsia="kk-KZ"/>
        </w:rPr>
        <w:t xml:space="preserve">оңай тимеді. Ол кісі мен үшін, </w:t>
      </w:r>
      <w:r w:rsidR="00752595" w:rsidRPr="000C1676">
        <w:rPr>
          <w:rStyle w:val="11"/>
          <w:color w:val="000000"/>
          <w:sz w:val="24"/>
          <w:szCs w:val="24"/>
          <w:lang w:val="ru-RU" w:eastAsia="kk-KZ"/>
        </w:rPr>
        <w:t>Тұрар</w:t>
      </w:r>
      <w:r w:rsidRPr="000C1676">
        <w:rPr>
          <w:rStyle w:val="11"/>
          <w:color w:val="000000"/>
          <w:sz w:val="24"/>
          <w:szCs w:val="24"/>
          <w:lang w:val="ru-RU" w:eastAsia="kk-KZ"/>
        </w:rPr>
        <w:t xml:space="preserve"> үшін </w:t>
      </w:r>
      <w:r w:rsidRPr="000C1676">
        <w:rPr>
          <w:rStyle w:val="11"/>
          <w:color w:val="000000"/>
          <w:sz w:val="24"/>
          <w:szCs w:val="24"/>
          <w:lang w:val="ru-RU"/>
        </w:rPr>
        <w:t xml:space="preserve">не </w:t>
      </w:r>
      <w:r w:rsidRPr="000C1676">
        <w:rPr>
          <w:rStyle w:val="11"/>
          <w:color w:val="000000"/>
          <w:sz w:val="24"/>
          <w:szCs w:val="24"/>
          <w:lang w:val="ru-RU" w:eastAsia="kk-KZ"/>
        </w:rPr>
        <w:t xml:space="preserve">көрмеді, нені басынан кешірмеді, десеңізші. Аталарымыз «Жасымда бейнет бер, </w:t>
      </w:r>
      <w:r w:rsidR="00AE0FBA" w:rsidRPr="000C1676">
        <w:rPr>
          <w:rStyle w:val="11"/>
          <w:color w:val="000000"/>
          <w:sz w:val="24"/>
          <w:szCs w:val="24"/>
          <w:lang w:val="ru-RU" w:eastAsia="kk-KZ"/>
        </w:rPr>
        <w:t>қ</w:t>
      </w:r>
      <w:r w:rsidRPr="000C1676">
        <w:rPr>
          <w:rStyle w:val="11"/>
          <w:color w:val="000000"/>
          <w:sz w:val="24"/>
          <w:szCs w:val="24"/>
          <w:lang w:val="ru-RU" w:eastAsia="kk-KZ"/>
        </w:rPr>
        <w:t>артайғанда зейнет бер» деп бекер тілемейді екен. Ал, сорлы анам үшін бәрі керісінше болды. Жасында б</w:t>
      </w:r>
      <w:r w:rsidR="00AE0FBA" w:rsidRPr="000C1676">
        <w:rPr>
          <w:rStyle w:val="11"/>
          <w:color w:val="000000"/>
          <w:sz w:val="24"/>
          <w:szCs w:val="24"/>
          <w:lang w:val="ru-RU" w:eastAsia="kk-KZ"/>
        </w:rPr>
        <w:t>ұ</w:t>
      </w:r>
      <w:r w:rsidRPr="000C1676">
        <w:rPr>
          <w:rStyle w:val="11"/>
          <w:color w:val="000000"/>
          <w:sz w:val="24"/>
          <w:szCs w:val="24"/>
          <w:lang w:val="ru-RU" w:eastAsia="kk-KZ"/>
        </w:rPr>
        <w:t>ла өскен жан бойынан күш-</w:t>
      </w:r>
      <w:r w:rsidR="00752595" w:rsidRPr="000C1676">
        <w:rPr>
          <w:rStyle w:val="11"/>
          <w:color w:val="000000"/>
          <w:sz w:val="24"/>
          <w:szCs w:val="24"/>
          <w:lang w:val="ru-RU" w:eastAsia="kk-KZ"/>
        </w:rPr>
        <w:t>қу</w:t>
      </w:r>
      <w:r w:rsidR="00AE0FBA" w:rsidRPr="000C1676">
        <w:rPr>
          <w:rStyle w:val="11"/>
          <w:color w:val="000000"/>
          <w:sz w:val="24"/>
          <w:szCs w:val="24"/>
          <w:lang w:val="ru-RU" w:eastAsia="kk-KZ"/>
        </w:rPr>
        <w:t>ат, әл кетіп қ</w:t>
      </w:r>
      <w:r w:rsidRPr="000C1676">
        <w:rPr>
          <w:rStyle w:val="11"/>
          <w:color w:val="000000"/>
          <w:sz w:val="24"/>
          <w:szCs w:val="24"/>
          <w:lang w:val="ru-RU" w:eastAsia="kk-KZ"/>
        </w:rPr>
        <w:t>артая бастағанда, дәмсіз, тұзсыз өлместің тамағын ішіп, тас еденді,</w:t>
      </w:r>
      <w:r w:rsidR="00AE0FBA" w:rsidRPr="000C1676">
        <w:rPr>
          <w:rStyle w:val="11"/>
          <w:color w:val="000000"/>
          <w:sz w:val="24"/>
          <w:szCs w:val="24"/>
          <w:lang w:val="ru-RU" w:eastAsia="kk-KZ"/>
        </w:rPr>
        <w:t xml:space="preserve"> </w:t>
      </w:r>
      <w:r w:rsidRPr="000C1676">
        <w:rPr>
          <w:rStyle w:val="11"/>
          <w:color w:val="000000"/>
          <w:sz w:val="24"/>
          <w:szCs w:val="24"/>
          <w:lang w:val="ru-RU" w:eastAsia="kk-KZ"/>
        </w:rPr>
        <w:t>лас сас</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иісті </w:t>
      </w:r>
      <w:r w:rsidRPr="000C1676">
        <w:rPr>
          <w:rStyle w:val="11"/>
          <w:color w:val="000000"/>
          <w:sz w:val="24"/>
          <w:szCs w:val="24"/>
          <w:lang w:val="ru-RU"/>
        </w:rPr>
        <w:t xml:space="preserve">тар </w:t>
      </w:r>
      <w:r w:rsidRPr="000C1676">
        <w:rPr>
          <w:rStyle w:val="11"/>
          <w:color w:val="000000"/>
          <w:sz w:val="24"/>
          <w:szCs w:val="24"/>
          <w:lang w:val="ru-RU" w:eastAsia="kk-KZ"/>
        </w:rPr>
        <w:t>абақтының с</w:t>
      </w:r>
      <w:r w:rsidR="00AE0FBA" w:rsidRPr="000C1676">
        <w:rPr>
          <w:rStyle w:val="11"/>
          <w:color w:val="000000"/>
          <w:sz w:val="24"/>
          <w:szCs w:val="24"/>
          <w:lang w:val="ru-RU" w:eastAsia="kk-KZ"/>
        </w:rPr>
        <w:t>ұ</w:t>
      </w:r>
      <w:r w:rsidRPr="000C1676">
        <w:rPr>
          <w:rStyle w:val="11"/>
          <w:color w:val="000000"/>
          <w:sz w:val="24"/>
          <w:szCs w:val="24"/>
          <w:lang w:val="ru-RU" w:eastAsia="kk-KZ"/>
        </w:rPr>
        <w:t>рықсыз бөлмесінде жабыр</w:t>
      </w:r>
      <w:r w:rsidR="00AE0FBA" w:rsidRPr="000C1676">
        <w:rPr>
          <w:rStyle w:val="11"/>
          <w:color w:val="000000"/>
          <w:sz w:val="24"/>
          <w:szCs w:val="24"/>
          <w:lang w:val="ru-RU" w:eastAsia="kk-KZ"/>
        </w:rPr>
        <w:t>қ</w:t>
      </w:r>
      <w:r w:rsidRPr="000C1676">
        <w:rPr>
          <w:rStyle w:val="11"/>
          <w:color w:val="000000"/>
          <w:sz w:val="24"/>
          <w:szCs w:val="24"/>
          <w:lang w:val="ru-RU" w:eastAsia="kk-KZ"/>
        </w:rPr>
        <w:t xml:space="preserve">аумен өтті. Қанша </w:t>
      </w:r>
      <w:r w:rsidR="00AE0FBA" w:rsidRPr="000C1676">
        <w:rPr>
          <w:rStyle w:val="11"/>
          <w:color w:val="000000"/>
          <w:sz w:val="24"/>
          <w:szCs w:val="24"/>
          <w:lang w:val="ru-RU" w:eastAsia="kk-KZ"/>
        </w:rPr>
        <w:t>қ</w:t>
      </w:r>
      <w:r w:rsidRPr="000C1676">
        <w:rPr>
          <w:rStyle w:val="11"/>
          <w:color w:val="000000"/>
          <w:sz w:val="24"/>
          <w:szCs w:val="24"/>
          <w:lang w:val="ru-RU" w:eastAsia="kk-KZ"/>
        </w:rPr>
        <w:t xml:space="preserve">артайса </w:t>
      </w:r>
      <w:r w:rsidRPr="000C1676">
        <w:rPr>
          <w:rStyle w:val="11"/>
          <w:color w:val="000000"/>
          <w:sz w:val="24"/>
          <w:szCs w:val="24"/>
          <w:lang w:val="ru-RU"/>
        </w:rPr>
        <w:t xml:space="preserve">да </w:t>
      </w:r>
      <w:r w:rsidRPr="000C1676">
        <w:rPr>
          <w:rStyle w:val="11"/>
          <w:color w:val="000000"/>
          <w:sz w:val="24"/>
          <w:szCs w:val="24"/>
          <w:lang w:val="ru-RU" w:eastAsia="kk-KZ"/>
        </w:rPr>
        <w:t xml:space="preserve">ананың аты </w:t>
      </w:r>
      <w:r w:rsidR="00AE0FBA" w:rsidRPr="000C1676">
        <w:rPr>
          <w:rStyle w:val="11"/>
          <w:color w:val="000000"/>
          <w:sz w:val="24"/>
          <w:szCs w:val="24"/>
          <w:lang w:val="ru-RU" w:eastAsia="kk-KZ"/>
        </w:rPr>
        <w:t>қ</w:t>
      </w:r>
      <w:r w:rsidRPr="000C1676">
        <w:rPr>
          <w:rStyle w:val="11"/>
          <w:color w:val="000000"/>
          <w:sz w:val="24"/>
          <w:szCs w:val="24"/>
          <w:lang w:val="ru-RU" w:eastAsia="kk-KZ"/>
        </w:rPr>
        <w:t xml:space="preserve">ашан </w:t>
      </w:r>
      <w:r w:rsidRPr="000C1676">
        <w:rPr>
          <w:rStyle w:val="11"/>
          <w:color w:val="000000"/>
          <w:sz w:val="24"/>
          <w:szCs w:val="24"/>
          <w:lang w:val="ru-RU"/>
        </w:rPr>
        <w:t xml:space="preserve">да </w:t>
      </w:r>
      <w:r w:rsidRPr="000C1676">
        <w:rPr>
          <w:rStyle w:val="11"/>
          <w:color w:val="000000"/>
          <w:sz w:val="24"/>
          <w:szCs w:val="24"/>
          <w:lang w:val="ru-RU" w:eastAsia="kk-KZ"/>
        </w:rPr>
        <w:t>ана ғой, туған перзенті маған мейірім шауағын төгіп, қамқорсып отыратын. Күз бен көктемнің жаңбырлы суығында ескі-</w:t>
      </w:r>
      <w:r w:rsidR="00AE0FBA" w:rsidRPr="000C1676">
        <w:rPr>
          <w:rStyle w:val="11"/>
          <w:color w:val="000000"/>
          <w:sz w:val="24"/>
          <w:szCs w:val="24"/>
          <w:lang w:val="ru-RU" w:eastAsia="kk-KZ"/>
        </w:rPr>
        <w:t>құ</w:t>
      </w:r>
      <w:r w:rsidRPr="000C1676">
        <w:rPr>
          <w:rStyle w:val="11"/>
          <w:color w:val="000000"/>
          <w:sz w:val="24"/>
          <w:szCs w:val="24"/>
          <w:lang w:val="ru-RU" w:eastAsia="kk-KZ"/>
        </w:rPr>
        <w:t>сқы киімнің жыртындыларын Ритама жаялық ретінде жуып, шайып, кептіріп көмектесетін. Ауырып, қайғырып, мұңайып отырсам көңілімді көтеруге тырысатын. Міне, осындай дүниедегі ең қимас, ең ардақты абзал жа</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ды </w:t>
      </w:r>
      <w:r w:rsidR="002C67A5" w:rsidRPr="000C1676">
        <w:rPr>
          <w:rStyle w:val="11"/>
          <w:color w:val="000000"/>
          <w:sz w:val="24"/>
          <w:szCs w:val="24"/>
          <w:lang w:val="ru-RU" w:eastAsia="kk-KZ"/>
        </w:rPr>
        <w:t>қай</w:t>
      </w:r>
      <w:r w:rsidRPr="000C1676">
        <w:rPr>
          <w:rStyle w:val="11"/>
          <w:color w:val="000000"/>
          <w:sz w:val="24"/>
          <w:szCs w:val="24"/>
          <w:lang w:val="ru-RU" w:eastAsia="kk-KZ"/>
        </w:rPr>
        <w:t xml:space="preserve">тыс болғанда </w:t>
      </w:r>
      <w:r w:rsidRPr="000C1676">
        <w:rPr>
          <w:rStyle w:val="11"/>
          <w:color w:val="000000"/>
          <w:sz w:val="24"/>
          <w:szCs w:val="24"/>
          <w:lang w:val="ru-RU"/>
        </w:rPr>
        <w:t xml:space="preserve">таза </w:t>
      </w:r>
      <w:r w:rsidRPr="000C1676">
        <w:rPr>
          <w:rStyle w:val="11"/>
          <w:color w:val="000000"/>
          <w:sz w:val="24"/>
          <w:szCs w:val="24"/>
          <w:lang w:val="ru-RU" w:eastAsia="kk-KZ"/>
        </w:rPr>
        <w:t xml:space="preserve">арулап жерлеп, басына </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тас, көк тас </w:t>
      </w:r>
      <w:r w:rsidR="009F17A6" w:rsidRPr="000C1676">
        <w:rPr>
          <w:rStyle w:val="11"/>
          <w:color w:val="000000"/>
          <w:sz w:val="24"/>
          <w:szCs w:val="24"/>
          <w:lang w:val="ru-RU" w:eastAsia="kk-KZ"/>
        </w:rPr>
        <w:t>қой</w:t>
      </w:r>
      <w:r w:rsidR="00AE0FBA" w:rsidRPr="000C1676">
        <w:rPr>
          <w:rStyle w:val="11"/>
          <w:color w:val="000000"/>
          <w:sz w:val="24"/>
          <w:szCs w:val="24"/>
          <w:lang w:val="ru-RU" w:eastAsia="kk-KZ"/>
        </w:rPr>
        <w:t>ып перзентгік борышың</w:t>
      </w:r>
      <w:r w:rsidRPr="000C1676">
        <w:rPr>
          <w:rStyle w:val="11"/>
          <w:color w:val="000000"/>
          <w:sz w:val="24"/>
          <w:szCs w:val="24"/>
          <w:lang w:val="ru-RU" w:eastAsia="kk-KZ"/>
        </w:rPr>
        <w:t>ды өтеу де бақыт, ғанибет екен-ау...</w:t>
      </w:r>
    </w:p>
    <w:p w:rsidR="00AB55C6" w:rsidRPr="000C1676" w:rsidRDefault="00AB55C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Жетім баладай кішкентай төмп</w:t>
      </w:r>
      <w:r w:rsidR="00AE0FBA" w:rsidRPr="000C1676">
        <w:rPr>
          <w:rStyle w:val="11"/>
          <w:color w:val="000000"/>
          <w:sz w:val="24"/>
          <w:szCs w:val="24"/>
          <w:lang w:val="ru-RU" w:eastAsia="kk-KZ"/>
        </w:rPr>
        <w:t>ешіктің астында жатқан анамның қ</w:t>
      </w:r>
      <w:r w:rsidRPr="000C1676">
        <w:rPr>
          <w:rStyle w:val="11"/>
          <w:color w:val="000000"/>
          <w:sz w:val="24"/>
          <w:szCs w:val="24"/>
          <w:lang w:val="ru-RU" w:eastAsia="kk-KZ"/>
        </w:rPr>
        <w:t xml:space="preserve">абіріне келіп гүл </w:t>
      </w:r>
      <w:r w:rsidR="009F17A6" w:rsidRPr="000C1676">
        <w:rPr>
          <w:rStyle w:val="11"/>
          <w:color w:val="000000"/>
          <w:sz w:val="24"/>
          <w:szCs w:val="24"/>
          <w:lang w:val="ru-RU" w:eastAsia="kk-KZ"/>
        </w:rPr>
        <w:t>қой</w:t>
      </w:r>
      <w:r w:rsidRPr="000C1676">
        <w:rPr>
          <w:rStyle w:val="11"/>
          <w:color w:val="000000"/>
          <w:sz w:val="24"/>
          <w:szCs w:val="24"/>
          <w:lang w:val="ru-RU" w:eastAsia="kk-KZ"/>
        </w:rPr>
        <w:t xml:space="preserve">ған сайын мүлде аласарып кетуші едім. Жетісін, </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рқын, асын </w:t>
      </w:r>
      <w:r w:rsidRPr="000C1676">
        <w:rPr>
          <w:rStyle w:val="11"/>
          <w:color w:val="000000"/>
          <w:sz w:val="24"/>
          <w:szCs w:val="24"/>
          <w:lang w:val="ru-RU"/>
        </w:rPr>
        <w:t xml:space="preserve">беру </w:t>
      </w:r>
      <w:r w:rsidRPr="000C1676">
        <w:rPr>
          <w:rStyle w:val="11"/>
          <w:color w:val="000000"/>
          <w:sz w:val="24"/>
          <w:szCs w:val="24"/>
          <w:lang w:val="ru-RU" w:eastAsia="kk-KZ"/>
        </w:rPr>
        <w:t xml:space="preserve">арқылы өлген адамның әруағын сыйлап, бір парыздан </w:t>
      </w:r>
      <w:r w:rsidR="00F058B4" w:rsidRPr="000C1676">
        <w:rPr>
          <w:rStyle w:val="11"/>
          <w:color w:val="000000"/>
          <w:sz w:val="24"/>
          <w:szCs w:val="24"/>
          <w:lang w:val="ru-RU" w:eastAsia="kk-KZ"/>
        </w:rPr>
        <w:t>құ</w:t>
      </w:r>
      <w:r w:rsidRPr="000C1676">
        <w:rPr>
          <w:rStyle w:val="11"/>
          <w:color w:val="000000"/>
          <w:sz w:val="24"/>
          <w:szCs w:val="24"/>
          <w:lang w:val="ru-RU" w:eastAsia="kk-KZ"/>
        </w:rPr>
        <w:t xml:space="preserve">тылғандай болатын </w:t>
      </w:r>
      <w:r w:rsidR="002C67A5" w:rsidRPr="000C1676">
        <w:rPr>
          <w:rStyle w:val="11"/>
          <w:color w:val="000000"/>
          <w:sz w:val="24"/>
          <w:szCs w:val="24"/>
          <w:lang w:val="ru-RU" w:eastAsia="kk-KZ"/>
        </w:rPr>
        <w:t>қаз</w:t>
      </w:r>
      <w:r w:rsidRPr="000C1676">
        <w:rPr>
          <w:rStyle w:val="11"/>
          <w:color w:val="000000"/>
          <w:sz w:val="24"/>
          <w:szCs w:val="24"/>
          <w:lang w:val="ru-RU" w:eastAsia="kk-KZ"/>
        </w:rPr>
        <w:t>ақтың әдет-салты неткен керемет. Сөйтіп «</w:t>
      </w:r>
      <w:r w:rsidR="00F058B4" w:rsidRPr="000C1676">
        <w:rPr>
          <w:rStyle w:val="11"/>
          <w:color w:val="000000"/>
          <w:sz w:val="24"/>
          <w:szCs w:val="24"/>
          <w:lang w:val="ru-RU" w:eastAsia="kk-KZ"/>
        </w:rPr>
        <w:t>қ</w:t>
      </w:r>
      <w:r w:rsidRPr="000C1676">
        <w:rPr>
          <w:rStyle w:val="11"/>
          <w:color w:val="000000"/>
          <w:sz w:val="24"/>
          <w:szCs w:val="24"/>
          <w:lang w:val="ru-RU" w:eastAsia="kk-KZ"/>
        </w:rPr>
        <w:t xml:space="preserve">олымнан келгені - </w:t>
      </w:r>
      <w:r w:rsidRPr="000C1676">
        <w:rPr>
          <w:rStyle w:val="11"/>
          <w:color w:val="000000"/>
          <w:sz w:val="24"/>
          <w:szCs w:val="24"/>
          <w:lang w:val="ru-RU"/>
        </w:rPr>
        <w:t xml:space="preserve">осы, разы бол» деп </w:t>
      </w:r>
      <w:r w:rsidRPr="000C1676">
        <w:rPr>
          <w:rStyle w:val="11"/>
          <w:color w:val="000000"/>
          <w:sz w:val="24"/>
          <w:szCs w:val="24"/>
          <w:lang w:val="ru-RU" w:eastAsia="kk-KZ"/>
        </w:rPr>
        <w:t>әру</w:t>
      </w:r>
      <w:r w:rsidR="008B1A61" w:rsidRPr="000C1676">
        <w:rPr>
          <w:rStyle w:val="11"/>
          <w:color w:val="000000"/>
          <w:sz w:val="24"/>
          <w:szCs w:val="24"/>
          <w:lang w:val="ru-RU" w:eastAsia="kk-KZ"/>
        </w:rPr>
        <w:t>ақ</w:t>
      </w:r>
      <w:r w:rsidRPr="000C1676">
        <w:rPr>
          <w:rStyle w:val="11"/>
          <w:color w:val="000000"/>
          <w:sz w:val="24"/>
          <w:szCs w:val="24"/>
          <w:lang w:val="ru-RU" w:eastAsia="kk-KZ"/>
        </w:rPr>
        <w:t>тармен б</w:t>
      </w:r>
      <w:r w:rsidR="008B1A61" w:rsidRPr="000C1676">
        <w:rPr>
          <w:rStyle w:val="11"/>
          <w:color w:val="000000"/>
          <w:sz w:val="24"/>
          <w:szCs w:val="24"/>
          <w:lang w:val="ru-RU" w:eastAsia="kk-KZ"/>
        </w:rPr>
        <w:t>ақ</w:t>
      </w:r>
      <w:r w:rsidR="00F058B4" w:rsidRPr="000C1676">
        <w:rPr>
          <w:rStyle w:val="11"/>
          <w:color w:val="000000"/>
          <w:sz w:val="24"/>
          <w:szCs w:val="24"/>
          <w:lang w:val="ru-RU" w:eastAsia="kk-KZ"/>
        </w:rPr>
        <w:t>ұ</w:t>
      </w:r>
      <w:r w:rsidRPr="000C1676">
        <w:rPr>
          <w:rStyle w:val="11"/>
          <w:color w:val="000000"/>
          <w:sz w:val="24"/>
          <w:szCs w:val="24"/>
          <w:lang w:val="ru-RU" w:eastAsia="kk-KZ"/>
        </w:rPr>
        <w:t xml:space="preserve">лдасып, </w:t>
      </w:r>
      <w:r w:rsidR="002C67A5" w:rsidRPr="000C1676">
        <w:rPr>
          <w:rStyle w:val="11"/>
          <w:color w:val="000000"/>
          <w:sz w:val="24"/>
          <w:szCs w:val="24"/>
          <w:lang w:val="ru-RU" w:eastAsia="kk-KZ"/>
        </w:rPr>
        <w:t>қай</w:t>
      </w:r>
      <w:r w:rsidRPr="000C1676">
        <w:rPr>
          <w:rStyle w:val="11"/>
          <w:color w:val="000000"/>
          <w:sz w:val="24"/>
          <w:szCs w:val="24"/>
          <w:lang w:val="ru-RU" w:eastAsia="kk-KZ"/>
        </w:rPr>
        <w:t>ғысын жеңілдетпей ме... Ал, мен болсам «Анашым, ақ сүті</w:t>
      </w:r>
      <w:r w:rsidR="00F058B4" w:rsidRPr="000C1676">
        <w:rPr>
          <w:rStyle w:val="11"/>
          <w:color w:val="000000"/>
          <w:sz w:val="24"/>
          <w:szCs w:val="24"/>
          <w:lang w:val="ru-RU" w:eastAsia="kk-KZ"/>
        </w:rPr>
        <w:t>ң</w:t>
      </w:r>
      <w:r w:rsidRPr="000C1676">
        <w:rPr>
          <w:rStyle w:val="11"/>
          <w:color w:val="000000"/>
          <w:sz w:val="24"/>
          <w:szCs w:val="24"/>
          <w:lang w:val="ru-RU" w:eastAsia="kk-KZ"/>
        </w:rPr>
        <w:t xml:space="preserve">ді </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тау үшін </w:t>
      </w:r>
      <w:r w:rsidRPr="000C1676">
        <w:rPr>
          <w:rStyle w:val="11"/>
          <w:color w:val="000000"/>
          <w:sz w:val="24"/>
          <w:szCs w:val="24"/>
          <w:lang w:val="ru-RU"/>
        </w:rPr>
        <w:t xml:space="preserve">не </w:t>
      </w:r>
      <w:r w:rsidRPr="000C1676">
        <w:rPr>
          <w:rStyle w:val="11"/>
          <w:color w:val="000000"/>
          <w:sz w:val="24"/>
          <w:szCs w:val="24"/>
          <w:lang w:val="ru-RU" w:eastAsia="kk-KZ"/>
        </w:rPr>
        <w:t>істедім?</w:t>
      </w:r>
      <w:r w:rsidR="00F058B4" w:rsidRPr="000C1676">
        <w:rPr>
          <w:rStyle w:val="11"/>
          <w:color w:val="000000"/>
          <w:sz w:val="24"/>
          <w:szCs w:val="24"/>
          <w:lang w:val="ru-RU" w:eastAsia="kk-KZ"/>
        </w:rPr>
        <w:t xml:space="preserve"> </w:t>
      </w:r>
      <w:r w:rsidRPr="000C1676">
        <w:rPr>
          <w:rStyle w:val="11"/>
          <w:color w:val="000000"/>
          <w:sz w:val="24"/>
          <w:szCs w:val="24"/>
          <w:lang w:val="ru-RU" w:eastAsia="kk-KZ"/>
        </w:rPr>
        <w:t xml:space="preserve"> </w:t>
      </w:r>
      <w:r w:rsidRPr="000C1676">
        <w:rPr>
          <w:rStyle w:val="11"/>
          <w:color w:val="000000"/>
          <w:sz w:val="24"/>
          <w:szCs w:val="24"/>
          <w:lang w:val="ru-RU"/>
        </w:rPr>
        <w:t xml:space="preserve">Не деген </w:t>
      </w:r>
      <w:r w:rsidRPr="000C1676">
        <w:rPr>
          <w:rStyle w:val="11"/>
          <w:color w:val="000000"/>
          <w:sz w:val="24"/>
          <w:szCs w:val="24"/>
          <w:lang w:val="ru-RU" w:eastAsia="kk-KZ"/>
        </w:rPr>
        <w:t>ба</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тсыз </w:t>
      </w:r>
      <w:r w:rsidRPr="000C1676">
        <w:rPr>
          <w:rStyle w:val="11"/>
          <w:color w:val="000000"/>
          <w:sz w:val="24"/>
          <w:szCs w:val="24"/>
          <w:lang w:val="ru-RU"/>
        </w:rPr>
        <w:t>ем, бас</w:t>
      </w:r>
      <w:r w:rsidR="006A6BB2" w:rsidRPr="000C1676">
        <w:rPr>
          <w:rStyle w:val="11"/>
          <w:color w:val="000000"/>
          <w:sz w:val="24"/>
          <w:szCs w:val="24"/>
          <w:lang w:val="ru-RU"/>
        </w:rPr>
        <w:t>қ</w:t>
      </w:r>
      <w:r w:rsidRPr="000C1676">
        <w:rPr>
          <w:rStyle w:val="11"/>
          <w:color w:val="000000"/>
          <w:sz w:val="24"/>
          <w:szCs w:val="24"/>
          <w:lang w:val="ru-RU"/>
        </w:rPr>
        <w:t xml:space="preserve">а </w:t>
      </w:r>
      <w:r w:rsidRPr="000C1676">
        <w:rPr>
          <w:rStyle w:val="11"/>
          <w:color w:val="000000"/>
          <w:sz w:val="24"/>
          <w:szCs w:val="24"/>
          <w:lang w:val="ru-RU" w:eastAsia="kk-KZ"/>
        </w:rPr>
        <w:t>балаларындай жүрегінді жадыратып, аяғымнан тік т</w:t>
      </w:r>
      <w:r w:rsidR="006A6BB2" w:rsidRPr="000C1676">
        <w:rPr>
          <w:rStyle w:val="11"/>
          <w:color w:val="000000"/>
          <w:sz w:val="24"/>
          <w:szCs w:val="24"/>
          <w:lang w:val="ru-RU" w:eastAsia="kk-KZ"/>
        </w:rPr>
        <w:t>ұ</w:t>
      </w:r>
      <w:r w:rsidRPr="000C1676">
        <w:rPr>
          <w:rStyle w:val="11"/>
          <w:color w:val="000000"/>
          <w:sz w:val="24"/>
          <w:szCs w:val="24"/>
          <w:lang w:val="ru-RU" w:eastAsia="kk-KZ"/>
        </w:rPr>
        <w:t xml:space="preserve">ра алмадым, </w:t>
      </w:r>
      <w:r w:rsidR="002C67A5" w:rsidRPr="000C1676">
        <w:rPr>
          <w:rStyle w:val="11"/>
          <w:color w:val="000000"/>
          <w:sz w:val="24"/>
          <w:szCs w:val="24"/>
          <w:lang w:val="ru-RU" w:eastAsia="kk-KZ"/>
        </w:rPr>
        <w:t>қай</w:t>
      </w:r>
      <w:r w:rsidRPr="000C1676">
        <w:rPr>
          <w:rStyle w:val="11"/>
          <w:color w:val="000000"/>
          <w:sz w:val="24"/>
          <w:szCs w:val="24"/>
          <w:lang w:val="ru-RU" w:eastAsia="kk-KZ"/>
        </w:rPr>
        <w:t>та отыма бірге өртенді</w:t>
      </w:r>
      <w:r w:rsidR="006A6BB2" w:rsidRPr="000C1676">
        <w:rPr>
          <w:rStyle w:val="11"/>
          <w:color w:val="000000"/>
          <w:sz w:val="24"/>
          <w:szCs w:val="24"/>
          <w:lang w:val="ru-RU" w:eastAsia="kk-KZ"/>
        </w:rPr>
        <w:t>ң</w:t>
      </w:r>
      <w:r w:rsidRPr="000C1676">
        <w:rPr>
          <w:rStyle w:val="11"/>
          <w:color w:val="000000"/>
          <w:sz w:val="24"/>
          <w:szCs w:val="24"/>
          <w:lang w:val="ru-RU" w:eastAsia="kk-KZ"/>
        </w:rPr>
        <w:t xml:space="preserve">-ау, кешір мені, апатай!» деп іштей егілгеннен </w:t>
      </w:r>
      <w:r w:rsidRPr="000C1676">
        <w:rPr>
          <w:rStyle w:val="11"/>
          <w:color w:val="000000"/>
          <w:sz w:val="24"/>
          <w:szCs w:val="24"/>
          <w:lang w:val="ru-RU"/>
        </w:rPr>
        <w:t>бас</w:t>
      </w:r>
      <w:r w:rsidR="006A6BB2" w:rsidRPr="000C1676">
        <w:rPr>
          <w:rStyle w:val="11"/>
          <w:color w:val="000000"/>
          <w:sz w:val="24"/>
          <w:szCs w:val="24"/>
          <w:lang w:val="ru-RU"/>
        </w:rPr>
        <w:t>қ</w:t>
      </w:r>
      <w:r w:rsidRPr="000C1676">
        <w:rPr>
          <w:rStyle w:val="11"/>
          <w:color w:val="000000"/>
          <w:sz w:val="24"/>
          <w:szCs w:val="24"/>
          <w:lang w:val="ru-RU"/>
        </w:rPr>
        <w:t xml:space="preserve">а </w:t>
      </w:r>
      <w:r w:rsidR="002C67A5" w:rsidRPr="000C1676">
        <w:rPr>
          <w:rStyle w:val="11"/>
          <w:color w:val="000000"/>
          <w:sz w:val="24"/>
          <w:szCs w:val="24"/>
          <w:lang w:val="ru-RU" w:eastAsia="kk-KZ"/>
        </w:rPr>
        <w:t>қай</w:t>
      </w:r>
      <w:r w:rsidRPr="000C1676">
        <w:rPr>
          <w:rStyle w:val="11"/>
          <w:color w:val="000000"/>
          <w:sz w:val="24"/>
          <w:szCs w:val="24"/>
          <w:lang w:val="ru-RU" w:eastAsia="kk-KZ"/>
        </w:rPr>
        <w:t xml:space="preserve">раным болмады. </w:t>
      </w:r>
      <w:r w:rsidRPr="000C1676">
        <w:rPr>
          <w:rStyle w:val="11"/>
          <w:color w:val="000000"/>
          <w:sz w:val="24"/>
          <w:szCs w:val="24"/>
          <w:lang w:val="ru-RU"/>
        </w:rPr>
        <w:t xml:space="preserve">Тек </w:t>
      </w:r>
      <w:r w:rsidRPr="000C1676">
        <w:rPr>
          <w:rStyle w:val="11"/>
          <w:color w:val="000000"/>
          <w:sz w:val="24"/>
          <w:szCs w:val="24"/>
          <w:lang w:val="ru-RU" w:eastAsia="kk-KZ"/>
        </w:rPr>
        <w:t>анашымның со</w:t>
      </w:r>
      <w:r w:rsidR="006A6BB2" w:rsidRPr="000C1676">
        <w:rPr>
          <w:rStyle w:val="11"/>
          <w:color w:val="000000"/>
          <w:sz w:val="24"/>
          <w:szCs w:val="24"/>
          <w:lang w:val="ru-RU" w:eastAsia="kk-KZ"/>
        </w:rPr>
        <w:t>ң</w:t>
      </w:r>
      <w:r w:rsidRPr="000C1676">
        <w:rPr>
          <w:rStyle w:val="11"/>
          <w:color w:val="000000"/>
          <w:sz w:val="24"/>
          <w:szCs w:val="24"/>
          <w:lang w:val="ru-RU" w:eastAsia="kk-KZ"/>
        </w:rPr>
        <w:t xml:space="preserve">ғы </w:t>
      </w:r>
      <w:r w:rsidR="006A6BB2" w:rsidRPr="000C1676">
        <w:rPr>
          <w:rStyle w:val="11"/>
          <w:color w:val="000000"/>
          <w:sz w:val="24"/>
          <w:szCs w:val="24"/>
          <w:lang w:val="ru-RU" w:eastAsia="kk-KZ"/>
        </w:rPr>
        <w:t>қ</w:t>
      </w:r>
      <w:r w:rsidRPr="000C1676">
        <w:rPr>
          <w:rStyle w:val="11"/>
          <w:color w:val="000000"/>
          <w:sz w:val="24"/>
          <w:szCs w:val="24"/>
          <w:lang w:val="ru-RU" w:eastAsia="kk-KZ"/>
        </w:rPr>
        <w:t xml:space="preserve">оштасу сағатында: «Әзиза, мен Түбегіме </w:t>
      </w:r>
      <w:r w:rsidRPr="000C1676">
        <w:rPr>
          <w:rStyle w:val="11"/>
          <w:color w:val="000000"/>
          <w:sz w:val="24"/>
          <w:szCs w:val="24"/>
          <w:lang w:val="ru-RU"/>
        </w:rPr>
        <w:t xml:space="preserve">бара </w:t>
      </w:r>
      <w:r w:rsidRPr="000C1676">
        <w:rPr>
          <w:rStyle w:val="11"/>
          <w:color w:val="000000"/>
          <w:sz w:val="24"/>
          <w:szCs w:val="24"/>
          <w:lang w:val="ru-RU" w:eastAsia="kk-KZ"/>
        </w:rPr>
        <w:t>жатырмын. Бар жаманшыл</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w:t>
      </w:r>
      <w:r w:rsidR="006A6BB2" w:rsidRPr="000C1676">
        <w:rPr>
          <w:rStyle w:val="11"/>
          <w:color w:val="000000"/>
          <w:sz w:val="24"/>
          <w:szCs w:val="24"/>
          <w:lang w:val="ru-RU" w:eastAsia="kk-KZ"/>
        </w:rPr>
        <w:t xml:space="preserve"> </w:t>
      </w:r>
      <w:r w:rsidRPr="000C1676">
        <w:rPr>
          <w:rStyle w:val="11"/>
          <w:color w:val="000000"/>
          <w:sz w:val="24"/>
          <w:szCs w:val="24"/>
          <w:lang w:val="ru-RU" w:eastAsia="kk-KZ"/>
        </w:rPr>
        <w:t>менімен кетсін. Сәуле мен Рита</w:t>
      </w:r>
      <w:r w:rsidR="006A6BB2" w:rsidRPr="000C1676">
        <w:rPr>
          <w:rStyle w:val="11"/>
          <w:color w:val="000000"/>
          <w:sz w:val="24"/>
          <w:szCs w:val="24"/>
          <w:lang w:val="ru-RU" w:eastAsia="kk-KZ"/>
        </w:rPr>
        <w:t>ң</w:t>
      </w:r>
      <w:r w:rsidRPr="000C1676">
        <w:rPr>
          <w:rStyle w:val="11"/>
          <w:color w:val="000000"/>
          <w:sz w:val="24"/>
          <w:szCs w:val="24"/>
          <w:lang w:val="ru-RU" w:eastAsia="kk-KZ"/>
        </w:rPr>
        <w:t>ды о</w:t>
      </w:r>
      <w:r w:rsidR="002C67A5" w:rsidRPr="000C1676">
        <w:rPr>
          <w:rStyle w:val="11"/>
          <w:color w:val="000000"/>
          <w:sz w:val="24"/>
          <w:szCs w:val="24"/>
          <w:lang w:val="ru-RU" w:eastAsia="kk-KZ"/>
        </w:rPr>
        <w:t>қы</w:t>
      </w:r>
      <w:r w:rsidRPr="000C1676">
        <w:rPr>
          <w:rStyle w:val="11"/>
          <w:color w:val="000000"/>
          <w:sz w:val="24"/>
          <w:szCs w:val="24"/>
          <w:lang w:val="ru-RU" w:eastAsia="kk-KZ"/>
        </w:rPr>
        <w:t>т, денсаулығы</w:t>
      </w:r>
      <w:r w:rsidR="006A6BB2" w:rsidRPr="000C1676">
        <w:rPr>
          <w:rStyle w:val="11"/>
          <w:color w:val="000000"/>
          <w:sz w:val="24"/>
          <w:szCs w:val="24"/>
          <w:lang w:val="ru-RU" w:eastAsia="kk-KZ"/>
        </w:rPr>
        <w:t>ң</w:t>
      </w:r>
      <w:r w:rsidRPr="000C1676">
        <w:rPr>
          <w:rStyle w:val="11"/>
          <w:color w:val="000000"/>
          <w:sz w:val="24"/>
          <w:szCs w:val="24"/>
          <w:lang w:val="ru-RU" w:eastAsia="kk-KZ"/>
        </w:rPr>
        <w:t xml:space="preserve">ды күт. Немерелерім түгіл шөберелерімді азамат </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п, </w:t>
      </w:r>
      <w:r w:rsidRPr="000C1676">
        <w:rPr>
          <w:rStyle w:val="11"/>
          <w:color w:val="000000"/>
          <w:sz w:val="24"/>
          <w:szCs w:val="24"/>
          <w:lang w:val="ru-RU"/>
        </w:rPr>
        <w:t xml:space="preserve">ел </w:t>
      </w:r>
      <w:r w:rsidRPr="000C1676">
        <w:rPr>
          <w:rStyle w:val="11"/>
          <w:color w:val="000000"/>
          <w:sz w:val="24"/>
          <w:szCs w:val="24"/>
          <w:lang w:val="ru-RU" w:eastAsia="kk-KZ"/>
        </w:rPr>
        <w:t xml:space="preserve">санатына </w:t>
      </w:r>
      <w:r w:rsidR="006A6BB2" w:rsidRPr="000C1676">
        <w:rPr>
          <w:rStyle w:val="11"/>
          <w:color w:val="000000"/>
          <w:sz w:val="24"/>
          <w:szCs w:val="24"/>
          <w:lang w:val="ru-RU" w:eastAsia="kk-KZ"/>
        </w:rPr>
        <w:t>қ</w:t>
      </w:r>
      <w:r w:rsidRPr="000C1676">
        <w:rPr>
          <w:rStyle w:val="11"/>
          <w:color w:val="000000"/>
          <w:sz w:val="24"/>
          <w:szCs w:val="24"/>
          <w:lang w:val="ru-RU" w:eastAsia="kk-KZ"/>
        </w:rPr>
        <w:t xml:space="preserve">осуды </w:t>
      </w:r>
      <w:r w:rsidRPr="000C1676">
        <w:rPr>
          <w:rStyle w:val="11"/>
          <w:color w:val="000000"/>
          <w:sz w:val="24"/>
          <w:szCs w:val="24"/>
          <w:lang w:val="ru-RU"/>
        </w:rPr>
        <w:t xml:space="preserve">аманат </w:t>
      </w:r>
      <w:r w:rsidRPr="000C1676">
        <w:rPr>
          <w:rStyle w:val="11"/>
          <w:color w:val="000000"/>
          <w:sz w:val="24"/>
          <w:szCs w:val="24"/>
          <w:lang w:val="ru-RU" w:eastAsia="kk-KZ"/>
        </w:rPr>
        <w:t xml:space="preserve">етіп тапсырам... </w:t>
      </w:r>
      <w:r w:rsidR="00752595" w:rsidRPr="000C1676">
        <w:rPr>
          <w:rStyle w:val="11"/>
          <w:color w:val="000000"/>
          <w:sz w:val="24"/>
          <w:szCs w:val="24"/>
          <w:lang w:val="ru-RU" w:eastAsia="kk-KZ"/>
        </w:rPr>
        <w:t>Тұрар</w:t>
      </w:r>
      <w:r w:rsidRPr="000C1676">
        <w:rPr>
          <w:rStyle w:val="11"/>
          <w:color w:val="000000"/>
          <w:sz w:val="24"/>
          <w:szCs w:val="24"/>
          <w:lang w:val="ru-RU" w:eastAsia="kk-KZ"/>
        </w:rPr>
        <w:t>ды</w:t>
      </w:r>
      <w:r w:rsidR="006A6BB2" w:rsidRPr="000C1676">
        <w:rPr>
          <w:rStyle w:val="11"/>
          <w:color w:val="000000"/>
          <w:sz w:val="24"/>
          <w:szCs w:val="24"/>
          <w:lang w:val="ru-RU" w:eastAsia="kk-KZ"/>
        </w:rPr>
        <w:t>ң</w:t>
      </w:r>
      <w:r w:rsidRPr="000C1676">
        <w:rPr>
          <w:rStyle w:val="11"/>
          <w:color w:val="000000"/>
          <w:sz w:val="24"/>
          <w:szCs w:val="24"/>
          <w:lang w:val="ru-RU" w:eastAsia="kk-KZ"/>
        </w:rPr>
        <w:t xml:space="preserve"> жаз</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сыз жапа шегуі, періштедей немерелерімнің </w:t>
      </w:r>
      <w:r w:rsidRPr="000C1676">
        <w:rPr>
          <w:rStyle w:val="11"/>
          <w:color w:val="000000"/>
          <w:sz w:val="24"/>
          <w:szCs w:val="24"/>
          <w:lang w:val="ru-RU"/>
        </w:rPr>
        <w:t>жаз</w:t>
      </w:r>
      <w:r w:rsidR="009F17A6" w:rsidRPr="000C1676">
        <w:rPr>
          <w:rStyle w:val="11"/>
          <w:color w:val="000000"/>
          <w:sz w:val="24"/>
          <w:szCs w:val="24"/>
          <w:lang w:val="ru-RU"/>
        </w:rPr>
        <w:t>ық</w:t>
      </w:r>
      <w:r w:rsidRPr="000C1676">
        <w:rPr>
          <w:rStyle w:val="11"/>
          <w:color w:val="000000"/>
          <w:sz w:val="24"/>
          <w:szCs w:val="24"/>
          <w:lang w:val="ru-RU"/>
        </w:rPr>
        <w:t xml:space="preserve">сыз </w:t>
      </w:r>
      <w:r w:rsidRPr="000C1676">
        <w:rPr>
          <w:rStyle w:val="11"/>
          <w:color w:val="000000"/>
          <w:sz w:val="24"/>
          <w:szCs w:val="24"/>
          <w:lang w:val="ru-RU" w:eastAsia="kk-KZ"/>
        </w:rPr>
        <w:t xml:space="preserve">төгілген көз жасы, сенің </w:t>
      </w:r>
      <w:r w:rsidR="002C67A5" w:rsidRPr="000C1676">
        <w:rPr>
          <w:rStyle w:val="11"/>
          <w:color w:val="000000"/>
          <w:sz w:val="24"/>
          <w:szCs w:val="24"/>
          <w:lang w:val="ru-RU" w:eastAsia="kk-KZ"/>
        </w:rPr>
        <w:t>қы</w:t>
      </w:r>
      <w:r w:rsidRPr="000C1676">
        <w:rPr>
          <w:rStyle w:val="11"/>
          <w:color w:val="000000"/>
          <w:sz w:val="24"/>
          <w:szCs w:val="24"/>
          <w:lang w:val="ru-RU" w:eastAsia="kk-KZ"/>
        </w:rPr>
        <w:t>зғалд</w:t>
      </w:r>
      <w:r w:rsidR="008B1A61" w:rsidRPr="000C1676">
        <w:rPr>
          <w:rStyle w:val="11"/>
          <w:color w:val="000000"/>
          <w:sz w:val="24"/>
          <w:szCs w:val="24"/>
          <w:lang w:val="ru-RU" w:eastAsia="kk-KZ"/>
        </w:rPr>
        <w:t>ақ</w:t>
      </w:r>
      <w:r w:rsidRPr="000C1676">
        <w:rPr>
          <w:rStyle w:val="11"/>
          <w:color w:val="000000"/>
          <w:sz w:val="24"/>
          <w:szCs w:val="24"/>
          <w:lang w:val="ru-RU" w:eastAsia="kk-KZ"/>
        </w:rPr>
        <w:t>тай жас ғ</w:t>
      </w:r>
      <w:r w:rsidR="00200207" w:rsidRPr="000C1676">
        <w:rPr>
          <w:rStyle w:val="11"/>
          <w:color w:val="000000"/>
          <w:sz w:val="24"/>
          <w:szCs w:val="24"/>
          <w:lang w:val="ru-RU" w:eastAsia="kk-KZ"/>
        </w:rPr>
        <w:t>ұ</w:t>
      </w:r>
      <w:r w:rsidRPr="000C1676">
        <w:rPr>
          <w:rStyle w:val="11"/>
          <w:color w:val="000000"/>
          <w:sz w:val="24"/>
          <w:szCs w:val="24"/>
          <w:lang w:val="ru-RU" w:eastAsia="kk-KZ"/>
        </w:rPr>
        <w:t>мырыңның мезгілсіз солуы бостан-бос</w:t>
      </w:r>
      <w:r w:rsidR="00200207" w:rsidRPr="000C1676">
        <w:rPr>
          <w:rStyle w:val="11"/>
          <w:color w:val="000000"/>
          <w:sz w:val="24"/>
          <w:szCs w:val="24"/>
          <w:lang w:val="ru-RU" w:eastAsia="kk-KZ"/>
        </w:rPr>
        <w:t>қ</w:t>
      </w:r>
      <w:r w:rsidRPr="000C1676">
        <w:rPr>
          <w:rStyle w:val="11"/>
          <w:color w:val="000000"/>
          <w:sz w:val="24"/>
          <w:szCs w:val="24"/>
          <w:lang w:val="ru-RU" w:eastAsia="kk-KZ"/>
        </w:rPr>
        <w:t>а кетпес! Аумалы-төкпелі заман ғой, алма-кезек дүние, а</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рын күт. Арты </w:t>
      </w:r>
      <w:r w:rsidR="002C67A5" w:rsidRPr="000C1676">
        <w:rPr>
          <w:rStyle w:val="11"/>
          <w:color w:val="000000"/>
          <w:sz w:val="24"/>
          <w:szCs w:val="24"/>
          <w:lang w:val="ru-RU" w:eastAsia="kk-KZ"/>
        </w:rPr>
        <w:t>қай</w:t>
      </w:r>
      <w:r w:rsidRPr="000C1676">
        <w:rPr>
          <w:rStyle w:val="11"/>
          <w:color w:val="000000"/>
          <w:sz w:val="24"/>
          <w:szCs w:val="24"/>
          <w:lang w:val="ru-RU" w:eastAsia="kk-KZ"/>
        </w:rPr>
        <w:t>ырлы болуға</w:t>
      </w:r>
      <w:r w:rsidR="00200207" w:rsidRPr="000C1676">
        <w:rPr>
          <w:rStyle w:val="11"/>
          <w:color w:val="000000"/>
          <w:sz w:val="24"/>
          <w:szCs w:val="24"/>
          <w:lang w:val="ru-RU" w:eastAsia="kk-KZ"/>
        </w:rPr>
        <w:t xml:space="preserve"> </w:t>
      </w:r>
      <w:r w:rsidRPr="000C1676">
        <w:rPr>
          <w:rStyle w:val="11"/>
          <w:color w:val="000000"/>
          <w:sz w:val="24"/>
          <w:szCs w:val="24"/>
          <w:lang w:val="ru-RU" w:eastAsia="kk-KZ"/>
        </w:rPr>
        <w:t xml:space="preserve">тиіс, бағың жансын, </w:t>
      </w:r>
      <w:r w:rsidR="002C67A5" w:rsidRPr="000C1676">
        <w:rPr>
          <w:rStyle w:val="11"/>
          <w:color w:val="000000"/>
          <w:sz w:val="24"/>
          <w:szCs w:val="24"/>
          <w:lang w:val="ru-RU" w:eastAsia="kk-KZ"/>
        </w:rPr>
        <w:t>қы</w:t>
      </w:r>
      <w:r w:rsidRPr="000C1676">
        <w:rPr>
          <w:rStyle w:val="11"/>
          <w:color w:val="000000"/>
          <w:sz w:val="24"/>
          <w:szCs w:val="24"/>
          <w:lang w:val="ru-RU" w:eastAsia="kk-KZ"/>
        </w:rPr>
        <w:t>зым. Сені</w:t>
      </w:r>
      <w:r w:rsidR="00200207" w:rsidRPr="000C1676">
        <w:rPr>
          <w:rStyle w:val="11"/>
          <w:color w:val="000000"/>
          <w:sz w:val="24"/>
          <w:szCs w:val="24"/>
          <w:lang w:val="ru-RU" w:eastAsia="kk-KZ"/>
        </w:rPr>
        <w:t>ң</w:t>
      </w:r>
      <w:r w:rsidRPr="000C1676">
        <w:rPr>
          <w:rStyle w:val="11"/>
          <w:color w:val="000000"/>
          <w:sz w:val="24"/>
          <w:szCs w:val="24"/>
          <w:lang w:val="ru-RU" w:eastAsia="kk-KZ"/>
        </w:rPr>
        <w:t xml:space="preserve"> шын шаттанып, </w:t>
      </w:r>
      <w:r w:rsidR="00752595" w:rsidRPr="000C1676">
        <w:rPr>
          <w:rStyle w:val="11"/>
          <w:color w:val="000000"/>
          <w:sz w:val="24"/>
          <w:szCs w:val="24"/>
          <w:lang w:val="ru-RU" w:eastAsia="kk-KZ"/>
        </w:rPr>
        <w:t>қу</w:t>
      </w:r>
      <w:r w:rsidRPr="000C1676">
        <w:rPr>
          <w:rStyle w:val="11"/>
          <w:color w:val="000000"/>
          <w:sz w:val="24"/>
          <w:szCs w:val="24"/>
          <w:lang w:val="ru-RU" w:eastAsia="kk-KZ"/>
        </w:rPr>
        <w:t xml:space="preserve">анатын кездерің </w:t>
      </w:r>
      <w:r w:rsidRPr="000C1676">
        <w:rPr>
          <w:rStyle w:val="11"/>
          <w:color w:val="000000"/>
          <w:sz w:val="24"/>
          <w:szCs w:val="24"/>
          <w:lang w:val="ru-RU"/>
        </w:rPr>
        <w:t>алы</w:t>
      </w:r>
      <w:r w:rsidR="00200207" w:rsidRPr="000C1676">
        <w:rPr>
          <w:rStyle w:val="11"/>
          <w:color w:val="000000"/>
          <w:sz w:val="24"/>
          <w:szCs w:val="24"/>
          <w:lang w:val="ru-RU"/>
        </w:rPr>
        <w:t>с</w:t>
      </w:r>
      <w:r w:rsidRPr="000C1676">
        <w:rPr>
          <w:rStyle w:val="11"/>
          <w:color w:val="000000"/>
          <w:sz w:val="24"/>
          <w:szCs w:val="24"/>
          <w:lang w:val="ru-RU"/>
        </w:rPr>
        <w:t xml:space="preserve"> </w:t>
      </w:r>
      <w:r w:rsidRPr="000C1676">
        <w:rPr>
          <w:rStyle w:val="11"/>
          <w:color w:val="000000"/>
          <w:sz w:val="24"/>
          <w:szCs w:val="24"/>
          <w:lang w:val="ru-RU" w:eastAsia="kk-KZ"/>
        </w:rPr>
        <w:t xml:space="preserve">емес...» дегені ойыма түскен сайын </w:t>
      </w:r>
      <w:r w:rsidR="002C67A5" w:rsidRPr="000C1676">
        <w:rPr>
          <w:rStyle w:val="11"/>
          <w:color w:val="000000"/>
          <w:sz w:val="24"/>
          <w:szCs w:val="24"/>
          <w:lang w:val="ru-RU" w:eastAsia="kk-KZ"/>
        </w:rPr>
        <w:t>қай</w:t>
      </w:r>
      <w:r w:rsidRPr="000C1676">
        <w:rPr>
          <w:rStyle w:val="11"/>
          <w:color w:val="000000"/>
          <w:sz w:val="24"/>
          <w:szCs w:val="24"/>
          <w:lang w:val="ru-RU" w:eastAsia="kk-KZ"/>
        </w:rPr>
        <w:t>раттана түсетінмін...</w:t>
      </w:r>
    </w:p>
    <w:p w:rsidR="00AB55C6" w:rsidRPr="000C1676" w:rsidRDefault="00AB55C6" w:rsidP="000C1676">
      <w:pPr>
        <w:pStyle w:val="a5"/>
        <w:ind w:firstLine="567"/>
        <w:jc w:val="both"/>
        <w:rPr>
          <w:rFonts w:ascii="Times New Roman" w:hAnsi="Times New Roman"/>
          <w:sz w:val="24"/>
          <w:szCs w:val="24"/>
          <w:lang w:val="ru-RU"/>
        </w:rPr>
      </w:pPr>
      <w:r w:rsidRPr="000C1676">
        <w:rPr>
          <w:rStyle w:val="11"/>
          <w:color w:val="000000"/>
          <w:sz w:val="24"/>
          <w:szCs w:val="24"/>
          <w:lang w:val="ru-RU"/>
        </w:rPr>
        <w:t xml:space="preserve">Он </w:t>
      </w:r>
      <w:r w:rsidRPr="000C1676">
        <w:rPr>
          <w:rStyle w:val="11"/>
          <w:color w:val="000000"/>
          <w:sz w:val="24"/>
          <w:szCs w:val="24"/>
          <w:lang w:val="ru-RU" w:eastAsia="kk-KZ"/>
        </w:rPr>
        <w:t>жыл отырып, 1948 жылы берілген мерзімді түгел өтеп, ж</w:t>
      </w:r>
      <w:r w:rsidR="008B1A61" w:rsidRPr="000C1676">
        <w:rPr>
          <w:rStyle w:val="11"/>
          <w:color w:val="000000"/>
          <w:sz w:val="24"/>
          <w:szCs w:val="24"/>
          <w:lang w:val="ru-RU" w:eastAsia="kk-KZ"/>
        </w:rPr>
        <w:t>ақ</w:t>
      </w:r>
      <w:r w:rsidRPr="000C1676">
        <w:rPr>
          <w:rStyle w:val="11"/>
          <w:color w:val="000000"/>
          <w:sz w:val="24"/>
          <w:szCs w:val="24"/>
          <w:lang w:val="ru-RU" w:eastAsia="kk-KZ"/>
        </w:rPr>
        <w:t>сы мінездермен туған жерге оралдым. Бір</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w:t>
      </w:r>
      <w:r w:rsidR="00200207" w:rsidRPr="000C1676">
        <w:rPr>
          <w:rStyle w:val="11"/>
          <w:color w:val="000000"/>
          <w:sz w:val="24"/>
          <w:szCs w:val="24"/>
          <w:lang w:val="ru-RU" w:eastAsia="kk-KZ"/>
        </w:rPr>
        <w:t>қ</w:t>
      </w:r>
      <w:r w:rsidRPr="000C1676">
        <w:rPr>
          <w:rStyle w:val="11"/>
          <w:color w:val="000000"/>
          <w:sz w:val="24"/>
          <w:szCs w:val="24"/>
          <w:lang w:val="ru-RU" w:eastAsia="kk-KZ"/>
        </w:rPr>
        <w:t>оңыраулы» әйел болғанд</w:t>
      </w:r>
      <w:r w:rsidR="009F17A6" w:rsidRPr="000C1676">
        <w:rPr>
          <w:rStyle w:val="11"/>
          <w:color w:val="000000"/>
          <w:sz w:val="24"/>
          <w:szCs w:val="24"/>
          <w:lang w:val="ru-RU" w:eastAsia="kk-KZ"/>
        </w:rPr>
        <w:t>ық</w:t>
      </w:r>
      <w:r w:rsidRPr="000C1676">
        <w:rPr>
          <w:rStyle w:val="11"/>
          <w:color w:val="000000"/>
          <w:sz w:val="24"/>
          <w:szCs w:val="24"/>
          <w:lang w:val="ru-RU" w:eastAsia="kk-KZ"/>
        </w:rPr>
        <w:t>тан, Алмат</w:t>
      </w:r>
      <w:r w:rsidR="00200207" w:rsidRPr="000C1676">
        <w:rPr>
          <w:rStyle w:val="11"/>
          <w:color w:val="000000"/>
          <w:sz w:val="24"/>
          <w:szCs w:val="24"/>
          <w:lang w:val="ru-RU" w:eastAsia="kk-KZ"/>
        </w:rPr>
        <w:t>ыд</w:t>
      </w:r>
      <w:r w:rsidRPr="000C1676">
        <w:rPr>
          <w:rStyle w:val="11"/>
          <w:color w:val="000000"/>
          <w:sz w:val="24"/>
          <w:szCs w:val="24"/>
          <w:lang w:val="ru-RU" w:eastAsia="kk-KZ"/>
        </w:rPr>
        <w:t xml:space="preserve">а, </w:t>
      </w:r>
      <w:r w:rsidR="009F17A6" w:rsidRPr="000C1676">
        <w:rPr>
          <w:rStyle w:val="11"/>
          <w:color w:val="000000"/>
          <w:sz w:val="24"/>
          <w:szCs w:val="24"/>
          <w:lang w:val="ru-RU" w:eastAsia="kk-KZ"/>
        </w:rPr>
        <w:t>қал</w:t>
      </w:r>
      <w:r w:rsidRPr="000C1676">
        <w:rPr>
          <w:rStyle w:val="11"/>
          <w:color w:val="000000"/>
          <w:sz w:val="24"/>
          <w:szCs w:val="24"/>
          <w:lang w:val="ru-RU" w:eastAsia="kk-KZ"/>
        </w:rPr>
        <w:t>ада т</w:t>
      </w:r>
      <w:r w:rsidR="00200207" w:rsidRPr="000C1676">
        <w:rPr>
          <w:rStyle w:val="11"/>
          <w:color w:val="000000"/>
          <w:sz w:val="24"/>
          <w:szCs w:val="24"/>
          <w:lang w:val="ru-RU" w:eastAsia="kk-KZ"/>
        </w:rPr>
        <w:t>ұ</w:t>
      </w:r>
      <w:r w:rsidRPr="000C1676">
        <w:rPr>
          <w:rStyle w:val="11"/>
          <w:color w:val="000000"/>
          <w:sz w:val="24"/>
          <w:szCs w:val="24"/>
          <w:lang w:val="ru-RU" w:eastAsia="kk-KZ"/>
        </w:rPr>
        <w:t xml:space="preserve">руыма жол </w:t>
      </w:r>
      <w:r w:rsidRPr="000C1676">
        <w:rPr>
          <w:rStyle w:val="11"/>
          <w:color w:val="000000"/>
          <w:sz w:val="24"/>
          <w:szCs w:val="24"/>
          <w:lang w:val="ru-RU"/>
        </w:rPr>
        <w:t>жо</w:t>
      </w:r>
      <w:r w:rsidR="00200207" w:rsidRPr="000C1676">
        <w:rPr>
          <w:rStyle w:val="11"/>
          <w:color w:val="000000"/>
          <w:sz w:val="24"/>
          <w:szCs w:val="24"/>
          <w:lang w:val="ru-RU"/>
        </w:rPr>
        <w:t>қ</w:t>
      </w:r>
      <w:r w:rsidRPr="000C1676">
        <w:rPr>
          <w:rStyle w:val="11"/>
          <w:color w:val="000000"/>
          <w:sz w:val="24"/>
          <w:szCs w:val="24"/>
          <w:lang w:val="ru-RU"/>
        </w:rPr>
        <w:t xml:space="preserve">, </w:t>
      </w:r>
      <w:r w:rsidR="009F17A6" w:rsidRPr="000C1676">
        <w:rPr>
          <w:rStyle w:val="11"/>
          <w:color w:val="000000"/>
          <w:sz w:val="24"/>
          <w:szCs w:val="24"/>
          <w:lang w:val="ru-RU"/>
        </w:rPr>
        <w:t>қал</w:t>
      </w:r>
      <w:r w:rsidRPr="000C1676">
        <w:rPr>
          <w:rStyle w:val="11"/>
          <w:color w:val="000000"/>
          <w:sz w:val="24"/>
          <w:szCs w:val="24"/>
          <w:lang w:val="ru-RU"/>
        </w:rPr>
        <w:t xml:space="preserve">а </w:t>
      </w:r>
      <w:r w:rsidRPr="000C1676">
        <w:rPr>
          <w:rStyle w:val="11"/>
          <w:color w:val="000000"/>
          <w:sz w:val="24"/>
          <w:szCs w:val="24"/>
          <w:lang w:val="ru-RU" w:eastAsia="kk-KZ"/>
        </w:rPr>
        <w:t xml:space="preserve">сыртындағы </w:t>
      </w:r>
      <w:r w:rsidRPr="000C1676">
        <w:rPr>
          <w:rStyle w:val="11"/>
          <w:color w:val="000000"/>
          <w:sz w:val="24"/>
          <w:szCs w:val="24"/>
          <w:lang w:val="ru-RU"/>
        </w:rPr>
        <w:t xml:space="preserve">«Париж </w:t>
      </w:r>
      <w:r w:rsidRPr="000C1676">
        <w:rPr>
          <w:rStyle w:val="11"/>
          <w:color w:val="000000"/>
          <w:sz w:val="24"/>
          <w:szCs w:val="24"/>
          <w:lang w:val="ru-RU" w:eastAsia="kk-KZ"/>
        </w:rPr>
        <w:t>коммунасы» совхозына орналастым. Олардың р</w:t>
      </w:r>
      <w:r w:rsidR="00200207" w:rsidRPr="000C1676">
        <w:rPr>
          <w:rStyle w:val="11"/>
          <w:color w:val="000000"/>
          <w:sz w:val="24"/>
          <w:szCs w:val="24"/>
          <w:lang w:val="ru-RU" w:eastAsia="kk-KZ"/>
        </w:rPr>
        <w:t>ұқ</w:t>
      </w:r>
      <w:r w:rsidRPr="000C1676">
        <w:rPr>
          <w:rStyle w:val="11"/>
          <w:color w:val="000000"/>
          <w:sz w:val="24"/>
          <w:szCs w:val="24"/>
          <w:lang w:val="ru-RU" w:eastAsia="kk-KZ"/>
        </w:rPr>
        <w:t xml:space="preserve">сатынсыз аяғымды </w:t>
      </w:r>
      <w:r w:rsidR="00200207" w:rsidRPr="000C1676">
        <w:rPr>
          <w:rStyle w:val="11"/>
          <w:color w:val="000000"/>
          <w:sz w:val="24"/>
          <w:szCs w:val="24"/>
          <w:lang w:val="ru-RU" w:eastAsia="kk-KZ"/>
        </w:rPr>
        <w:t>қ</w:t>
      </w:r>
      <w:r w:rsidRPr="000C1676">
        <w:rPr>
          <w:rStyle w:val="11"/>
          <w:color w:val="000000"/>
          <w:sz w:val="24"/>
          <w:szCs w:val="24"/>
          <w:lang w:val="ru-RU" w:eastAsia="kk-KZ"/>
        </w:rPr>
        <w:t>ия баспаймын. За</w:t>
      </w:r>
      <w:r w:rsidR="00200207" w:rsidRPr="000C1676">
        <w:rPr>
          <w:rStyle w:val="11"/>
          <w:color w:val="000000"/>
          <w:sz w:val="24"/>
          <w:szCs w:val="24"/>
          <w:lang w:val="ru-RU" w:eastAsia="kk-KZ"/>
        </w:rPr>
        <w:t xml:space="preserve">ң </w:t>
      </w:r>
      <w:r w:rsidRPr="000C1676">
        <w:rPr>
          <w:rStyle w:val="11"/>
          <w:color w:val="000000"/>
          <w:sz w:val="24"/>
          <w:szCs w:val="24"/>
          <w:lang w:val="ru-RU" w:eastAsia="kk-KZ"/>
        </w:rPr>
        <w:t>солай. Б</w:t>
      </w:r>
      <w:r w:rsidR="00200207" w:rsidRPr="000C1676">
        <w:rPr>
          <w:rStyle w:val="11"/>
          <w:color w:val="000000"/>
          <w:sz w:val="24"/>
          <w:szCs w:val="24"/>
          <w:lang w:val="ru-RU" w:eastAsia="kk-KZ"/>
        </w:rPr>
        <w:t>ұ</w:t>
      </w:r>
      <w:r w:rsidRPr="000C1676">
        <w:rPr>
          <w:rStyle w:val="11"/>
          <w:color w:val="000000"/>
          <w:sz w:val="24"/>
          <w:szCs w:val="24"/>
          <w:lang w:val="ru-RU" w:eastAsia="kk-KZ"/>
        </w:rPr>
        <w:t xml:space="preserve">ған </w:t>
      </w:r>
      <w:r w:rsidRPr="000C1676">
        <w:rPr>
          <w:rStyle w:val="11"/>
          <w:color w:val="000000"/>
          <w:sz w:val="24"/>
          <w:szCs w:val="24"/>
          <w:lang w:val="ru-RU"/>
        </w:rPr>
        <w:t xml:space="preserve">да </w:t>
      </w:r>
      <w:r w:rsidRPr="000C1676">
        <w:rPr>
          <w:rStyle w:val="11"/>
          <w:color w:val="000000"/>
          <w:sz w:val="24"/>
          <w:szCs w:val="24"/>
          <w:lang w:val="ru-RU" w:eastAsia="kk-KZ"/>
        </w:rPr>
        <w:t xml:space="preserve">шүкір дедік. Өткені кішкентай екі бөлмелі үйшігімізде Сәуле, Рита үшеуміз хан сарайындай рақаттанушы едік. Кейде Сәулем бұртиып: «Сенің </w:t>
      </w:r>
      <w:r w:rsidR="002C67A5" w:rsidRPr="000C1676">
        <w:rPr>
          <w:rStyle w:val="11"/>
          <w:color w:val="000000"/>
          <w:sz w:val="24"/>
          <w:szCs w:val="24"/>
          <w:lang w:val="ru-RU" w:eastAsia="kk-KZ"/>
        </w:rPr>
        <w:t>қы</w:t>
      </w:r>
      <w:r w:rsidRPr="000C1676">
        <w:rPr>
          <w:rStyle w:val="11"/>
          <w:color w:val="000000"/>
          <w:sz w:val="24"/>
          <w:szCs w:val="24"/>
          <w:lang w:val="ru-RU" w:eastAsia="kk-KZ"/>
        </w:rPr>
        <w:t>зың емеспін, маған әниім ғана хат жазатын, ал сен әниімді с</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тай алмадың» деп шын өкпелейтін. Оған ешнәрсе демейтінмін, </w:t>
      </w:r>
      <w:r w:rsidRPr="000C1676">
        <w:rPr>
          <w:rStyle w:val="11"/>
          <w:color w:val="000000"/>
          <w:sz w:val="24"/>
          <w:szCs w:val="24"/>
          <w:lang w:val="ru-RU"/>
        </w:rPr>
        <w:t xml:space="preserve">не </w:t>
      </w:r>
      <w:r w:rsidRPr="000C1676">
        <w:rPr>
          <w:rStyle w:val="11"/>
          <w:color w:val="000000"/>
          <w:sz w:val="24"/>
          <w:szCs w:val="24"/>
          <w:lang w:val="ru-RU" w:eastAsia="kk-KZ"/>
        </w:rPr>
        <w:t xml:space="preserve">айтам, </w:t>
      </w:r>
      <w:r w:rsidR="009F17A6" w:rsidRPr="000C1676">
        <w:rPr>
          <w:rStyle w:val="11"/>
          <w:color w:val="000000"/>
          <w:sz w:val="24"/>
          <w:szCs w:val="24"/>
          <w:lang w:val="ru-RU" w:eastAsia="kk-KZ"/>
        </w:rPr>
        <w:t>қал</w:t>
      </w:r>
      <w:r w:rsidRPr="000C1676">
        <w:rPr>
          <w:rStyle w:val="11"/>
          <w:color w:val="000000"/>
          <w:sz w:val="24"/>
          <w:szCs w:val="24"/>
          <w:lang w:val="ru-RU" w:eastAsia="kk-KZ"/>
        </w:rPr>
        <w:t>ай түсіндірем?!</w:t>
      </w:r>
    </w:p>
    <w:p w:rsidR="00AB55C6" w:rsidRPr="000C1676" w:rsidRDefault="00420A22" w:rsidP="000C1676">
      <w:pPr>
        <w:pStyle w:val="a5"/>
        <w:ind w:firstLine="567"/>
        <w:rPr>
          <w:rFonts w:ascii="Times New Roman" w:hAnsi="Times New Roman"/>
          <w:sz w:val="24"/>
          <w:szCs w:val="24"/>
          <w:lang w:val="ru-RU"/>
        </w:rPr>
      </w:pPr>
      <w:r w:rsidRPr="000C1676">
        <w:rPr>
          <w:rFonts w:ascii="Times New Roman" w:hAnsi="Times New Roman"/>
          <w:noProof/>
          <w:sz w:val="24"/>
          <w:szCs w:val="24"/>
          <w:lang w:val="ru-RU" w:eastAsia="ru-RU" w:bidi="ar-SA"/>
        </w:rPr>
        <mc:AlternateContent>
          <mc:Choice Requires="wps">
            <w:drawing>
              <wp:anchor distT="0" distB="0" distL="114300" distR="114300" simplePos="0" relativeHeight="251662848" behindDoc="1" locked="0" layoutInCell="0" allowOverlap="1">
                <wp:simplePos x="0" y="0"/>
                <wp:positionH relativeFrom="page">
                  <wp:posOffset>-582295</wp:posOffset>
                </wp:positionH>
                <wp:positionV relativeFrom="page">
                  <wp:posOffset>1515745</wp:posOffset>
                </wp:positionV>
                <wp:extent cx="525780" cy="6835140"/>
                <wp:effectExtent l="0" t="1270" r="0" b="2540"/>
                <wp:wrapNone/>
                <wp:docPr id="2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6835140"/>
                        </a:xfrm>
                        <a:prstGeom prst="rect">
                          <a:avLst/>
                        </a:prstGeom>
                        <a:solidFill>
                          <a:srgbClr val="7979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05EAB" id="Rectangle 43" o:spid="_x0000_s1026" style="position:absolute;margin-left:-45.85pt;margin-top:119.35pt;width:41.4pt;height:538.2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" o:allowincell="f" fillcolor="#797979" stroked="f">
                <w10:wrap anchorx="page" anchory="page"/>
              </v:rect>
            </w:pict>
          </mc:Fallback>
        </mc:AlternateContent>
      </w:r>
      <w:r w:rsidR="00C30D02" w:rsidRPr="000C1676">
        <w:rPr>
          <w:rStyle w:val="11"/>
          <w:color w:val="000000"/>
          <w:sz w:val="24"/>
          <w:szCs w:val="24"/>
          <w:lang w:val="ru-RU" w:eastAsia="kk-KZ"/>
        </w:rPr>
        <w:t xml:space="preserve">- </w:t>
      </w:r>
      <w:r w:rsidR="00AB55C6" w:rsidRPr="000C1676">
        <w:rPr>
          <w:rStyle w:val="11"/>
          <w:color w:val="000000"/>
          <w:sz w:val="24"/>
          <w:szCs w:val="24"/>
          <w:lang w:val="ru-RU" w:eastAsia="kk-KZ"/>
        </w:rPr>
        <w:t xml:space="preserve">Иә, </w:t>
      </w:r>
      <w:r w:rsidR="00AB55C6" w:rsidRPr="000C1676">
        <w:rPr>
          <w:rStyle w:val="11"/>
          <w:color w:val="000000"/>
          <w:sz w:val="24"/>
          <w:szCs w:val="24"/>
          <w:lang w:val="ru-RU"/>
        </w:rPr>
        <w:t xml:space="preserve">сол </w:t>
      </w:r>
      <w:r w:rsidR="00AB55C6" w:rsidRPr="000C1676">
        <w:rPr>
          <w:rStyle w:val="11"/>
          <w:color w:val="000000"/>
          <w:sz w:val="24"/>
          <w:szCs w:val="24"/>
          <w:lang w:val="ru-RU" w:eastAsia="kk-KZ"/>
        </w:rPr>
        <w:t xml:space="preserve">Сәуле </w:t>
      </w:r>
      <w:r w:rsidR="002C67A5" w:rsidRPr="000C1676">
        <w:rPr>
          <w:rStyle w:val="11"/>
          <w:color w:val="000000"/>
          <w:sz w:val="24"/>
          <w:szCs w:val="24"/>
          <w:lang w:val="ru-RU" w:eastAsia="kk-KZ"/>
        </w:rPr>
        <w:t>қаз</w:t>
      </w:r>
      <w:r w:rsidR="00AB55C6" w:rsidRPr="000C1676">
        <w:rPr>
          <w:rStyle w:val="11"/>
          <w:color w:val="000000"/>
          <w:sz w:val="24"/>
          <w:szCs w:val="24"/>
          <w:lang w:val="ru-RU" w:eastAsia="kk-KZ"/>
        </w:rPr>
        <w:t xml:space="preserve">ір жоғары білімді үлкен </w:t>
      </w:r>
      <w:r w:rsidR="00AB55C6" w:rsidRPr="000C1676">
        <w:rPr>
          <w:rStyle w:val="11"/>
          <w:color w:val="000000"/>
          <w:sz w:val="24"/>
          <w:szCs w:val="24"/>
          <w:lang w:val="ru-RU"/>
        </w:rPr>
        <w:t xml:space="preserve">адам, медицина </w:t>
      </w:r>
      <w:r w:rsidR="00AB55C6" w:rsidRPr="000C1676">
        <w:rPr>
          <w:rStyle w:val="11"/>
          <w:color w:val="000000"/>
          <w:sz w:val="24"/>
          <w:szCs w:val="24"/>
          <w:lang w:val="ru-RU" w:eastAsia="kk-KZ"/>
        </w:rPr>
        <w:t xml:space="preserve">ғылымының </w:t>
      </w:r>
      <w:r w:rsidR="008B1A61" w:rsidRPr="000C1676">
        <w:rPr>
          <w:rStyle w:val="11"/>
          <w:color w:val="000000"/>
          <w:sz w:val="24"/>
          <w:szCs w:val="24"/>
          <w:lang w:val="ru-RU"/>
        </w:rPr>
        <w:t>қан</w:t>
      </w:r>
      <w:r w:rsidR="00AB55C6" w:rsidRPr="000C1676">
        <w:rPr>
          <w:rStyle w:val="11"/>
          <w:color w:val="000000"/>
          <w:sz w:val="24"/>
          <w:szCs w:val="24"/>
          <w:lang w:val="ru-RU"/>
        </w:rPr>
        <w:t xml:space="preserve">дидаты, </w:t>
      </w:r>
      <w:r w:rsidR="00C30D02" w:rsidRPr="000C1676">
        <w:rPr>
          <w:rStyle w:val="11"/>
          <w:color w:val="000000"/>
          <w:sz w:val="24"/>
          <w:szCs w:val="24"/>
          <w:lang w:val="ru-RU"/>
        </w:rPr>
        <w:t>-</w:t>
      </w:r>
      <w:r w:rsidR="00AB55C6" w:rsidRPr="000C1676">
        <w:rPr>
          <w:rStyle w:val="11"/>
          <w:color w:val="000000"/>
          <w:sz w:val="24"/>
          <w:szCs w:val="24"/>
          <w:lang w:val="ru-RU" w:eastAsia="kk-KZ"/>
        </w:rPr>
        <w:t xml:space="preserve"> деймін мен күліп.</w:t>
      </w:r>
    </w:p>
    <w:p w:rsidR="00AB55C6" w:rsidRPr="000C1676" w:rsidRDefault="00C30D02" w:rsidP="000C1676">
      <w:pPr>
        <w:pStyle w:val="a5"/>
        <w:ind w:firstLine="567"/>
        <w:rPr>
          <w:rFonts w:ascii="Times New Roman" w:hAnsi="Times New Roman"/>
          <w:sz w:val="24"/>
          <w:szCs w:val="24"/>
          <w:lang w:val="ru-RU"/>
        </w:rPr>
      </w:pPr>
      <w:r w:rsidRPr="000C1676">
        <w:rPr>
          <w:rStyle w:val="11"/>
          <w:color w:val="000000"/>
          <w:sz w:val="24"/>
          <w:szCs w:val="24"/>
          <w:lang w:val="ru-RU" w:eastAsia="kk-KZ"/>
        </w:rPr>
        <w:t xml:space="preserve">- </w:t>
      </w:r>
      <w:r w:rsidR="00AB55C6" w:rsidRPr="000C1676">
        <w:rPr>
          <w:rStyle w:val="11"/>
          <w:color w:val="000000"/>
          <w:sz w:val="24"/>
          <w:szCs w:val="24"/>
          <w:lang w:val="ru-RU" w:eastAsia="kk-KZ"/>
        </w:rPr>
        <w:t>Е-е, сол бірден ғалым боп шыға келді дейсіз бе? Оны аяғынан т</w:t>
      </w:r>
      <w:r w:rsidRPr="000C1676">
        <w:rPr>
          <w:rStyle w:val="11"/>
          <w:color w:val="000000"/>
          <w:sz w:val="24"/>
          <w:szCs w:val="24"/>
          <w:lang w:val="ru-RU" w:eastAsia="kk-KZ"/>
        </w:rPr>
        <w:t>ұ</w:t>
      </w:r>
      <w:r w:rsidR="00AB55C6" w:rsidRPr="000C1676">
        <w:rPr>
          <w:rStyle w:val="11"/>
          <w:color w:val="000000"/>
          <w:sz w:val="24"/>
          <w:szCs w:val="24"/>
          <w:lang w:val="ru-RU" w:eastAsia="kk-KZ"/>
        </w:rPr>
        <w:t>рғызу маған оңайға со</w:t>
      </w:r>
      <w:r w:rsidRPr="000C1676">
        <w:rPr>
          <w:rStyle w:val="11"/>
          <w:color w:val="000000"/>
          <w:sz w:val="24"/>
          <w:szCs w:val="24"/>
          <w:lang w:val="ru-RU" w:eastAsia="kk-KZ"/>
        </w:rPr>
        <w:t>қ</w:t>
      </w:r>
      <w:r w:rsidR="00AB55C6" w:rsidRPr="000C1676">
        <w:rPr>
          <w:rStyle w:val="11"/>
          <w:color w:val="000000"/>
          <w:sz w:val="24"/>
          <w:szCs w:val="24"/>
          <w:lang w:val="ru-RU" w:eastAsia="kk-KZ"/>
        </w:rPr>
        <w:t xml:space="preserve">пады, жарты өмірім </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с</w:t>
      </w:r>
      <w:r w:rsidRPr="000C1676">
        <w:rPr>
          <w:rStyle w:val="11"/>
          <w:color w:val="000000"/>
          <w:sz w:val="24"/>
          <w:szCs w:val="24"/>
          <w:lang w:val="ru-RU" w:eastAsia="kk-KZ"/>
        </w:rPr>
        <w:t>қ</w:t>
      </w:r>
      <w:r w:rsidR="00AB55C6" w:rsidRPr="000C1676">
        <w:rPr>
          <w:rStyle w:val="11"/>
          <w:color w:val="000000"/>
          <w:sz w:val="24"/>
          <w:szCs w:val="24"/>
          <w:lang w:val="ru-RU" w:eastAsia="kk-KZ"/>
        </w:rPr>
        <w:t>арған шығар, сірә.</w:t>
      </w:r>
    </w:p>
    <w:p w:rsidR="00AB55C6" w:rsidRPr="000C1676" w:rsidRDefault="00C30D02" w:rsidP="000C1676">
      <w:pPr>
        <w:pStyle w:val="a5"/>
        <w:ind w:firstLine="567"/>
        <w:rPr>
          <w:rFonts w:ascii="Times New Roman" w:hAnsi="Times New Roman"/>
          <w:sz w:val="24"/>
          <w:szCs w:val="24"/>
          <w:lang w:val="ru-RU"/>
        </w:rPr>
      </w:pPr>
      <w:r w:rsidRPr="000C1676">
        <w:rPr>
          <w:rStyle w:val="11"/>
          <w:color w:val="000000"/>
          <w:sz w:val="24"/>
          <w:szCs w:val="24"/>
          <w:lang w:val="ru-RU"/>
        </w:rPr>
        <w:t xml:space="preserve">- </w:t>
      </w:r>
      <w:r w:rsidR="00AB55C6" w:rsidRPr="000C1676">
        <w:rPr>
          <w:rStyle w:val="11"/>
          <w:color w:val="000000"/>
          <w:sz w:val="24"/>
          <w:szCs w:val="24"/>
          <w:lang w:val="ru-RU"/>
        </w:rPr>
        <w:t xml:space="preserve">Неге </w:t>
      </w:r>
      <w:r w:rsidR="00AB55C6" w:rsidRPr="000C1676">
        <w:rPr>
          <w:rStyle w:val="11"/>
          <w:color w:val="000000"/>
          <w:sz w:val="24"/>
          <w:szCs w:val="24"/>
          <w:lang w:val="ru-RU" w:eastAsia="kk-KZ"/>
        </w:rPr>
        <w:t xml:space="preserve">олай дейсіз? </w:t>
      </w:r>
      <w:r w:rsidR="00AB55C6" w:rsidRPr="000C1676">
        <w:rPr>
          <w:rStyle w:val="11"/>
          <w:color w:val="000000"/>
          <w:sz w:val="24"/>
          <w:szCs w:val="24"/>
          <w:lang w:val="ru-RU"/>
        </w:rPr>
        <w:t>Ол о</w:t>
      </w:r>
      <w:r w:rsidR="00752595" w:rsidRPr="000C1676">
        <w:rPr>
          <w:rStyle w:val="11"/>
          <w:color w:val="000000"/>
          <w:sz w:val="24"/>
          <w:szCs w:val="24"/>
          <w:lang w:val="ru-RU"/>
        </w:rPr>
        <w:t>қу</w:t>
      </w:r>
      <w:r w:rsidR="00AB55C6" w:rsidRPr="000C1676">
        <w:rPr>
          <w:rStyle w:val="11"/>
          <w:color w:val="000000"/>
          <w:sz w:val="24"/>
          <w:szCs w:val="24"/>
          <w:lang w:val="ru-RU"/>
        </w:rPr>
        <w:t xml:space="preserve"> </w:t>
      </w:r>
      <w:r w:rsidR="00AB55C6" w:rsidRPr="000C1676">
        <w:rPr>
          <w:rStyle w:val="11"/>
          <w:color w:val="000000"/>
          <w:sz w:val="24"/>
          <w:szCs w:val="24"/>
          <w:lang w:val="ru-RU" w:eastAsia="kk-KZ"/>
        </w:rPr>
        <w:t>озаты емес пе еді? Озат о</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 xml:space="preserve">ғаны үшін алған грамоталарын айтып хат жазып, апаңыз екеуінізді үнемі </w:t>
      </w:r>
      <w:r w:rsidR="00752595" w:rsidRPr="000C1676">
        <w:rPr>
          <w:rStyle w:val="11"/>
          <w:color w:val="000000"/>
          <w:sz w:val="24"/>
          <w:szCs w:val="24"/>
          <w:lang w:val="ru-RU" w:eastAsia="kk-KZ"/>
        </w:rPr>
        <w:t>қу</w:t>
      </w:r>
      <w:r w:rsidR="00AB55C6" w:rsidRPr="000C1676">
        <w:rPr>
          <w:rStyle w:val="11"/>
          <w:color w:val="000000"/>
          <w:sz w:val="24"/>
          <w:szCs w:val="24"/>
          <w:lang w:val="ru-RU" w:eastAsia="kk-KZ"/>
        </w:rPr>
        <w:t>ант</w:t>
      </w:r>
      <w:r w:rsidR="008B1A61" w:rsidRPr="000C1676">
        <w:rPr>
          <w:rStyle w:val="11"/>
          <w:color w:val="000000"/>
          <w:sz w:val="24"/>
          <w:szCs w:val="24"/>
          <w:lang w:val="ru-RU" w:eastAsia="kk-KZ"/>
        </w:rPr>
        <w:t>қан</w:t>
      </w:r>
      <w:r w:rsidR="00AB55C6" w:rsidRPr="000C1676">
        <w:rPr>
          <w:rStyle w:val="11"/>
          <w:color w:val="000000"/>
          <w:sz w:val="24"/>
          <w:szCs w:val="24"/>
          <w:lang w:val="ru-RU" w:eastAsia="kk-KZ"/>
        </w:rPr>
        <w:t xml:space="preserve">ы </w:t>
      </w:r>
      <w:r w:rsidR="002C67A5" w:rsidRPr="000C1676">
        <w:rPr>
          <w:rStyle w:val="11"/>
          <w:color w:val="000000"/>
          <w:sz w:val="24"/>
          <w:szCs w:val="24"/>
          <w:lang w:val="ru-RU" w:eastAsia="kk-KZ"/>
        </w:rPr>
        <w:t>қай</w:t>
      </w:r>
      <w:r w:rsidR="00AB55C6" w:rsidRPr="000C1676">
        <w:rPr>
          <w:rStyle w:val="11"/>
          <w:color w:val="000000"/>
          <w:sz w:val="24"/>
          <w:szCs w:val="24"/>
          <w:lang w:val="ru-RU" w:eastAsia="kk-KZ"/>
        </w:rPr>
        <w:t>да?</w:t>
      </w:r>
    </w:p>
    <w:p w:rsidR="00AB55C6" w:rsidRPr="000C1676" w:rsidRDefault="00C30D02" w:rsidP="000C1676">
      <w:pPr>
        <w:pStyle w:val="a5"/>
        <w:ind w:firstLine="567"/>
        <w:jc w:val="both"/>
        <w:rPr>
          <w:rFonts w:ascii="Times New Roman" w:hAnsi="Times New Roman"/>
          <w:sz w:val="24"/>
          <w:szCs w:val="24"/>
          <w:lang w:val="ru-RU"/>
        </w:rPr>
      </w:pPr>
      <w:r w:rsidRPr="000C1676">
        <w:rPr>
          <w:rStyle w:val="11"/>
          <w:color w:val="000000"/>
          <w:sz w:val="24"/>
          <w:szCs w:val="24"/>
          <w:lang w:val="ru-RU"/>
        </w:rPr>
        <w:t xml:space="preserve">- </w:t>
      </w:r>
      <w:r w:rsidR="00AB55C6" w:rsidRPr="000C1676">
        <w:rPr>
          <w:rStyle w:val="11"/>
          <w:color w:val="000000"/>
          <w:sz w:val="24"/>
          <w:szCs w:val="24"/>
          <w:lang w:val="ru-RU"/>
        </w:rPr>
        <w:t xml:space="preserve">Рас, </w:t>
      </w:r>
      <w:r w:rsidR="00AB55C6" w:rsidRPr="000C1676">
        <w:rPr>
          <w:rStyle w:val="11"/>
          <w:color w:val="000000"/>
          <w:sz w:val="24"/>
          <w:szCs w:val="24"/>
          <w:lang w:val="ru-RU" w:eastAsia="kk-KZ"/>
        </w:rPr>
        <w:t xml:space="preserve">Сәуле 1951 жылы Алматыдағы нөмірі </w:t>
      </w:r>
      <w:r w:rsidR="00AB55C6" w:rsidRPr="000C1676">
        <w:rPr>
          <w:rStyle w:val="11"/>
          <w:color w:val="000000"/>
          <w:sz w:val="24"/>
          <w:szCs w:val="24"/>
          <w:lang w:val="ru-RU"/>
        </w:rPr>
        <w:t xml:space="preserve">34- </w:t>
      </w:r>
      <w:r w:rsidR="00CC3D20" w:rsidRPr="000C1676">
        <w:rPr>
          <w:rStyle w:val="11"/>
          <w:color w:val="000000"/>
          <w:sz w:val="24"/>
          <w:szCs w:val="24"/>
          <w:lang w:val="ru-RU"/>
        </w:rPr>
        <w:t>ш</w:t>
      </w:r>
      <w:r w:rsidR="00AB55C6" w:rsidRPr="000C1676">
        <w:rPr>
          <w:rStyle w:val="11"/>
          <w:color w:val="000000"/>
          <w:sz w:val="24"/>
          <w:szCs w:val="24"/>
        </w:rPr>
        <w:t>i</w:t>
      </w:r>
      <w:r w:rsidR="00AB55C6" w:rsidRPr="000C1676">
        <w:rPr>
          <w:rStyle w:val="11"/>
          <w:color w:val="000000"/>
          <w:sz w:val="24"/>
          <w:szCs w:val="24"/>
          <w:lang w:val="ru-RU"/>
        </w:rPr>
        <w:t xml:space="preserve"> </w:t>
      </w:r>
      <w:r w:rsidR="00AB55C6" w:rsidRPr="000C1676">
        <w:rPr>
          <w:rStyle w:val="11"/>
          <w:color w:val="000000"/>
          <w:sz w:val="24"/>
          <w:szCs w:val="24"/>
          <w:lang w:val="ru-RU" w:eastAsia="kk-KZ"/>
        </w:rPr>
        <w:t>мектепті (</w:t>
      </w:r>
      <w:r w:rsidR="002C67A5" w:rsidRPr="000C1676">
        <w:rPr>
          <w:rStyle w:val="11"/>
          <w:color w:val="000000"/>
          <w:sz w:val="24"/>
          <w:szCs w:val="24"/>
          <w:lang w:val="ru-RU" w:eastAsia="kk-KZ"/>
        </w:rPr>
        <w:t>қаз</w:t>
      </w:r>
      <w:r w:rsidR="00AB55C6" w:rsidRPr="000C1676">
        <w:rPr>
          <w:rStyle w:val="11"/>
          <w:color w:val="000000"/>
          <w:sz w:val="24"/>
          <w:szCs w:val="24"/>
          <w:lang w:val="ru-RU" w:eastAsia="kk-KZ"/>
        </w:rPr>
        <w:t xml:space="preserve">іргі нөмірі 54-ші мектеп) </w:t>
      </w:r>
      <w:r w:rsidR="002C67A5" w:rsidRPr="000C1676">
        <w:rPr>
          <w:rStyle w:val="11"/>
          <w:color w:val="000000"/>
          <w:sz w:val="24"/>
          <w:szCs w:val="24"/>
          <w:lang w:val="ru-RU"/>
        </w:rPr>
        <w:t>қаз</w:t>
      </w:r>
      <w:r w:rsidR="008B1A61" w:rsidRPr="000C1676">
        <w:rPr>
          <w:rStyle w:val="11"/>
          <w:color w:val="000000"/>
          <w:sz w:val="24"/>
          <w:szCs w:val="24"/>
          <w:lang w:val="ru-RU"/>
        </w:rPr>
        <w:t>ақ</w:t>
      </w:r>
      <w:r w:rsidR="00AB55C6" w:rsidRPr="000C1676">
        <w:rPr>
          <w:rStyle w:val="11"/>
          <w:color w:val="000000"/>
          <w:sz w:val="24"/>
          <w:szCs w:val="24"/>
          <w:lang w:val="ru-RU"/>
        </w:rPr>
        <w:t xml:space="preserve"> </w:t>
      </w:r>
      <w:r w:rsidR="00AB55C6" w:rsidRPr="000C1676">
        <w:rPr>
          <w:rStyle w:val="11"/>
          <w:color w:val="000000"/>
          <w:sz w:val="24"/>
          <w:szCs w:val="24"/>
          <w:lang w:val="ru-RU" w:eastAsia="kk-KZ"/>
        </w:rPr>
        <w:t xml:space="preserve">тілінен </w:t>
      </w:r>
      <w:r w:rsidR="00AB55C6" w:rsidRPr="000C1676">
        <w:rPr>
          <w:rStyle w:val="11"/>
          <w:color w:val="000000"/>
          <w:sz w:val="24"/>
          <w:szCs w:val="24"/>
          <w:lang w:val="ru-RU"/>
        </w:rPr>
        <w:t>бас</w:t>
      </w:r>
      <w:r w:rsidR="00CC3D20" w:rsidRPr="000C1676">
        <w:rPr>
          <w:rStyle w:val="11"/>
          <w:color w:val="000000"/>
          <w:sz w:val="24"/>
          <w:szCs w:val="24"/>
          <w:lang w:val="ru-RU"/>
        </w:rPr>
        <w:t>қ</w:t>
      </w:r>
      <w:r w:rsidR="00AB55C6" w:rsidRPr="000C1676">
        <w:rPr>
          <w:rStyle w:val="11"/>
          <w:color w:val="000000"/>
          <w:sz w:val="24"/>
          <w:szCs w:val="24"/>
          <w:lang w:val="ru-RU"/>
        </w:rPr>
        <w:t xml:space="preserve">а </w:t>
      </w:r>
      <w:r w:rsidR="00AB55C6" w:rsidRPr="000C1676">
        <w:rPr>
          <w:rStyle w:val="11"/>
          <w:color w:val="000000"/>
          <w:sz w:val="24"/>
          <w:szCs w:val="24"/>
          <w:lang w:val="ru-RU" w:eastAsia="kk-KZ"/>
        </w:rPr>
        <w:t>пәндердің бәрін «5»-ке тапсырып, үздік ая</w:t>
      </w:r>
      <w:r w:rsidR="00CC3D20" w:rsidRPr="000C1676">
        <w:rPr>
          <w:rStyle w:val="11"/>
          <w:color w:val="000000"/>
          <w:sz w:val="24"/>
          <w:szCs w:val="24"/>
          <w:lang w:val="ru-RU" w:eastAsia="kk-KZ"/>
        </w:rPr>
        <w:t>қ</w:t>
      </w:r>
      <w:r w:rsidR="00AB55C6" w:rsidRPr="000C1676">
        <w:rPr>
          <w:rStyle w:val="11"/>
          <w:color w:val="000000"/>
          <w:sz w:val="24"/>
          <w:szCs w:val="24"/>
          <w:lang w:val="ru-RU" w:eastAsia="kk-KZ"/>
        </w:rPr>
        <w:t>тады. Сонау жылдары Мәскеуде, Кремльде т</w:t>
      </w:r>
      <w:r w:rsidR="00CC3D20" w:rsidRPr="000C1676">
        <w:rPr>
          <w:rStyle w:val="11"/>
          <w:color w:val="000000"/>
          <w:sz w:val="24"/>
          <w:szCs w:val="24"/>
          <w:lang w:val="ru-RU" w:eastAsia="kk-KZ"/>
        </w:rPr>
        <w:t>ұ</w:t>
      </w:r>
      <w:r w:rsidR="00AB55C6" w:rsidRPr="000C1676">
        <w:rPr>
          <w:rStyle w:val="11"/>
          <w:color w:val="000000"/>
          <w:sz w:val="24"/>
          <w:szCs w:val="24"/>
          <w:lang w:val="ru-RU" w:eastAsia="kk-KZ"/>
        </w:rPr>
        <w:t>рғанымызда Сәуле 3-4 жасында-</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 xml:space="preserve"> </w:t>
      </w:r>
      <w:r w:rsidR="002C67A5" w:rsidRPr="000C1676">
        <w:rPr>
          <w:rStyle w:val="11"/>
          <w:color w:val="000000"/>
          <w:sz w:val="24"/>
          <w:szCs w:val="24"/>
          <w:lang w:val="ru-RU" w:eastAsia="kk-KZ"/>
        </w:rPr>
        <w:t>қаз</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ша тап-таза сөйлейтін. «Кімні</w:t>
      </w:r>
      <w:r w:rsidR="00CC3D20" w:rsidRPr="000C1676">
        <w:rPr>
          <w:rStyle w:val="11"/>
          <w:color w:val="000000"/>
          <w:sz w:val="24"/>
          <w:szCs w:val="24"/>
          <w:lang w:val="ru-RU" w:eastAsia="kk-KZ"/>
        </w:rPr>
        <w:t>ң</w:t>
      </w:r>
      <w:r w:rsidR="00AB55C6" w:rsidRPr="000C1676">
        <w:rPr>
          <w:rStyle w:val="11"/>
          <w:color w:val="000000"/>
          <w:sz w:val="24"/>
          <w:szCs w:val="24"/>
          <w:lang w:val="ru-RU" w:eastAsia="kk-KZ"/>
        </w:rPr>
        <w:t xml:space="preserve"> </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зысың?», «Әке-шешеңнің атын ата?», «Аталарыңның аты кім?», «Ағалары</w:t>
      </w:r>
      <w:r w:rsidR="00CC3D20" w:rsidRPr="000C1676">
        <w:rPr>
          <w:rStyle w:val="11"/>
          <w:color w:val="000000"/>
          <w:sz w:val="24"/>
          <w:szCs w:val="24"/>
          <w:lang w:val="ru-RU" w:eastAsia="kk-KZ"/>
        </w:rPr>
        <w:t>ң</w:t>
      </w:r>
      <w:r w:rsidR="00AB55C6" w:rsidRPr="000C1676">
        <w:rPr>
          <w:rStyle w:val="11"/>
          <w:color w:val="000000"/>
          <w:sz w:val="24"/>
          <w:szCs w:val="24"/>
          <w:lang w:val="ru-RU" w:eastAsia="kk-KZ"/>
        </w:rPr>
        <w:t>ның атын ата?», «Қандай туыстары</w:t>
      </w:r>
      <w:r w:rsidR="00CC3D20" w:rsidRPr="000C1676">
        <w:rPr>
          <w:rStyle w:val="11"/>
          <w:color w:val="000000"/>
          <w:sz w:val="24"/>
          <w:szCs w:val="24"/>
          <w:lang w:val="ru-RU" w:eastAsia="kk-KZ"/>
        </w:rPr>
        <w:t>ң</w:t>
      </w:r>
      <w:r w:rsidR="00AB55C6" w:rsidRPr="000C1676">
        <w:rPr>
          <w:rStyle w:val="11"/>
          <w:color w:val="000000"/>
          <w:sz w:val="24"/>
          <w:szCs w:val="24"/>
          <w:lang w:val="ru-RU" w:eastAsia="kk-KZ"/>
        </w:rPr>
        <w:t xml:space="preserve"> бар?» деген с</w:t>
      </w:r>
      <w:r w:rsidR="00CC3D20" w:rsidRPr="000C1676">
        <w:rPr>
          <w:rStyle w:val="11"/>
          <w:color w:val="000000"/>
          <w:sz w:val="24"/>
          <w:szCs w:val="24"/>
          <w:lang w:val="ru-RU" w:eastAsia="kk-KZ"/>
        </w:rPr>
        <w:t>ұ</w:t>
      </w:r>
      <w:r w:rsidR="00AB55C6" w:rsidRPr="000C1676">
        <w:rPr>
          <w:rStyle w:val="11"/>
          <w:color w:val="000000"/>
          <w:sz w:val="24"/>
          <w:szCs w:val="24"/>
          <w:lang w:val="ru-RU" w:eastAsia="kk-KZ"/>
        </w:rPr>
        <w:t>р</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 xml:space="preserve">тарға </w:t>
      </w:r>
      <w:r w:rsidR="00CC3D20" w:rsidRPr="000C1676">
        <w:rPr>
          <w:rStyle w:val="11"/>
          <w:color w:val="000000"/>
          <w:sz w:val="24"/>
          <w:szCs w:val="24"/>
          <w:lang w:val="ru-RU" w:eastAsia="kk-KZ"/>
        </w:rPr>
        <w:t>қ</w:t>
      </w:r>
      <w:r w:rsidR="00AB55C6" w:rsidRPr="000C1676">
        <w:rPr>
          <w:rStyle w:val="11"/>
          <w:color w:val="000000"/>
          <w:sz w:val="24"/>
          <w:szCs w:val="24"/>
          <w:lang w:val="ru-RU" w:eastAsia="kk-KZ"/>
        </w:rPr>
        <w:t>ағылез, пыс</w:t>
      </w:r>
      <w:r w:rsidR="009F17A6" w:rsidRPr="000C1676">
        <w:rPr>
          <w:rStyle w:val="11"/>
          <w:color w:val="000000"/>
          <w:sz w:val="24"/>
          <w:szCs w:val="24"/>
          <w:lang w:val="ru-RU" w:eastAsia="kk-KZ"/>
        </w:rPr>
        <w:t>ық</w:t>
      </w:r>
      <w:r w:rsidR="00AB55C6" w:rsidRPr="000C1676">
        <w:rPr>
          <w:rStyle w:val="11"/>
          <w:color w:val="000000"/>
          <w:sz w:val="24"/>
          <w:szCs w:val="24"/>
          <w:lang w:val="ru-RU" w:eastAsia="kk-KZ"/>
        </w:rPr>
        <w:t xml:space="preserve">, бүлдіршін </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 xml:space="preserve">з сәби тілімен былдырлап, тәтті жауаптар беретін. Әниім оңашада үйрететін </w:t>
      </w:r>
      <w:r w:rsidR="00AB55C6" w:rsidRPr="000C1676">
        <w:rPr>
          <w:rStyle w:val="11"/>
          <w:color w:val="000000"/>
          <w:sz w:val="24"/>
          <w:szCs w:val="24"/>
          <w:lang w:val="ru-RU"/>
        </w:rPr>
        <w:t xml:space="preserve">болу </w:t>
      </w:r>
      <w:r w:rsidR="00AB55C6" w:rsidRPr="000C1676">
        <w:rPr>
          <w:rStyle w:val="11"/>
          <w:color w:val="000000"/>
          <w:sz w:val="24"/>
          <w:szCs w:val="24"/>
          <w:lang w:val="ru-RU" w:eastAsia="kk-KZ"/>
        </w:rPr>
        <w:t xml:space="preserve">керек, 3-4 жастағы Сәуленің </w:t>
      </w:r>
      <w:r w:rsidR="00752595" w:rsidRPr="000C1676">
        <w:rPr>
          <w:rStyle w:val="11"/>
          <w:color w:val="000000"/>
          <w:sz w:val="24"/>
          <w:szCs w:val="24"/>
          <w:lang w:val="ru-RU" w:eastAsia="kk-KZ"/>
        </w:rPr>
        <w:t>Тұрар</w:t>
      </w:r>
      <w:r w:rsidR="00AB55C6" w:rsidRPr="000C1676">
        <w:rPr>
          <w:rStyle w:val="11"/>
          <w:color w:val="000000"/>
          <w:sz w:val="24"/>
          <w:szCs w:val="24"/>
          <w:lang w:val="ru-RU" w:eastAsia="kk-KZ"/>
        </w:rPr>
        <w:t>дың тізесіне отырып алып: «Рыс</w:t>
      </w:r>
      <w:r w:rsidR="00CC3D20" w:rsidRPr="000C1676">
        <w:rPr>
          <w:rStyle w:val="11"/>
          <w:color w:val="000000"/>
          <w:sz w:val="24"/>
          <w:szCs w:val="24"/>
          <w:lang w:val="ru-RU" w:eastAsia="kk-KZ"/>
        </w:rPr>
        <w:t>құ</w:t>
      </w:r>
      <w:r w:rsidR="00AB55C6" w:rsidRPr="000C1676">
        <w:rPr>
          <w:rStyle w:val="11"/>
          <w:color w:val="000000"/>
          <w:sz w:val="24"/>
          <w:szCs w:val="24"/>
          <w:lang w:val="ru-RU" w:eastAsia="kk-KZ"/>
        </w:rPr>
        <w:t xml:space="preserve">л атам күшті», </w:t>
      </w:r>
      <w:r w:rsidR="00AB55C6" w:rsidRPr="000C1676">
        <w:rPr>
          <w:rStyle w:val="11"/>
          <w:color w:val="000000"/>
          <w:sz w:val="24"/>
          <w:szCs w:val="24"/>
          <w:lang w:val="ru-RU"/>
        </w:rPr>
        <w:t xml:space="preserve">«Рашид </w:t>
      </w:r>
      <w:r w:rsidR="00AB55C6" w:rsidRPr="000C1676">
        <w:rPr>
          <w:rStyle w:val="11"/>
          <w:color w:val="000000"/>
          <w:sz w:val="24"/>
          <w:szCs w:val="24"/>
          <w:lang w:val="ru-RU" w:eastAsia="kk-KZ"/>
        </w:rPr>
        <w:t>пен Ескендір мені</w:t>
      </w:r>
      <w:r w:rsidR="00CC3D20" w:rsidRPr="000C1676">
        <w:rPr>
          <w:rStyle w:val="11"/>
          <w:color w:val="000000"/>
          <w:sz w:val="24"/>
          <w:szCs w:val="24"/>
          <w:lang w:val="ru-RU" w:eastAsia="kk-KZ"/>
        </w:rPr>
        <w:t>ң</w:t>
      </w:r>
      <w:r w:rsidR="00AB55C6" w:rsidRPr="000C1676">
        <w:rPr>
          <w:rStyle w:val="11"/>
          <w:color w:val="000000"/>
          <w:sz w:val="24"/>
          <w:szCs w:val="24"/>
          <w:lang w:val="ru-RU" w:eastAsia="kk-KZ"/>
        </w:rPr>
        <w:t xml:space="preserve"> ағам», «Түйметай, </w:t>
      </w:r>
      <w:r w:rsidR="00AB55C6" w:rsidRPr="000C1676">
        <w:rPr>
          <w:rStyle w:val="11"/>
          <w:color w:val="000000"/>
          <w:sz w:val="24"/>
          <w:szCs w:val="24"/>
          <w:lang w:val="ru-RU"/>
        </w:rPr>
        <w:t xml:space="preserve">София, Мая </w:t>
      </w:r>
      <w:r w:rsidR="00CC3D20" w:rsidRPr="000C1676">
        <w:rPr>
          <w:rStyle w:val="11"/>
          <w:color w:val="000000"/>
          <w:sz w:val="24"/>
          <w:szCs w:val="24"/>
          <w:lang w:val="ru-RU"/>
        </w:rPr>
        <w:t>–</w:t>
      </w:r>
      <w:r w:rsidR="00CC3D20" w:rsidRPr="000C1676">
        <w:rPr>
          <w:rStyle w:val="11"/>
          <w:color w:val="000000"/>
          <w:sz w:val="24"/>
          <w:szCs w:val="24"/>
          <w:lang w:val="ru-RU" w:eastAsia="kk-KZ"/>
        </w:rPr>
        <w:t xml:space="preserve"> менің </w:t>
      </w:r>
      <w:r w:rsidR="00AB55C6" w:rsidRPr="000C1676">
        <w:rPr>
          <w:rStyle w:val="11"/>
          <w:color w:val="000000"/>
          <w:sz w:val="24"/>
          <w:szCs w:val="24"/>
          <w:lang w:val="ru-RU" w:eastAsia="kk-KZ"/>
        </w:rPr>
        <w:t xml:space="preserve">әкпелерім», «Үлкейгенде Алматыға, Меркіге </w:t>
      </w:r>
      <w:r w:rsidR="00AB55C6" w:rsidRPr="000C1676">
        <w:rPr>
          <w:rStyle w:val="11"/>
          <w:color w:val="000000"/>
          <w:sz w:val="24"/>
          <w:szCs w:val="24"/>
          <w:lang w:val="ru-RU"/>
        </w:rPr>
        <w:t xml:space="preserve">барам» деп </w:t>
      </w:r>
      <w:r w:rsidR="00AB55C6" w:rsidRPr="000C1676">
        <w:rPr>
          <w:rStyle w:val="11"/>
          <w:color w:val="000000"/>
          <w:sz w:val="24"/>
          <w:szCs w:val="24"/>
          <w:lang w:val="ru-RU" w:eastAsia="kk-KZ"/>
        </w:rPr>
        <w:t>ап-ан</w:t>
      </w:r>
      <w:r w:rsidR="009F17A6" w:rsidRPr="000C1676">
        <w:rPr>
          <w:rStyle w:val="11"/>
          <w:color w:val="000000"/>
          <w:sz w:val="24"/>
          <w:szCs w:val="24"/>
          <w:lang w:val="ru-RU" w:eastAsia="kk-KZ"/>
        </w:rPr>
        <w:t>ық</w:t>
      </w:r>
      <w:r w:rsidR="00AB55C6" w:rsidRPr="000C1676">
        <w:rPr>
          <w:rStyle w:val="11"/>
          <w:color w:val="000000"/>
          <w:sz w:val="24"/>
          <w:szCs w:val="24"/>
          <w:lang w:val="ru-RU" w:eastAsia="kk-KZ"/>
        </w:rPr>
        <w:t xml:space="preserve"> айт</w:t>
      </w:r>
      <w:r w:rsidR="008B1A61" w:rsidRPr="000C1676">
        <w:rPr>
          <w:rStyle w:val="11"/>
          <w:color w:val="000000"/>
          <w:sz w:val="24"/>
          <w:szCs w:val="24"/>
          <w:lang w:val="ru-RU" w:eastAsia="kk-KZ"/>
        </w:rPr>
        <w:t>қа</w:t>
      </w:r>
      <w:r w:rsidR="00752595" w:rsidRPr="000C1676">
        <w:rPr>
          <w:rStyle w:val="11"/>
          <w:color w:val="000000"/>
          <w:sz w:val="24"/>
          <w:szCs w:val="24"/>
          <w:lang w:val="ru-RU" w:eastAsia="kk-KZ"/>
        </w:rPr>
        <w:t>ның</w:t>
      </w:r>
      <w:r w:rsidR="00AB55C6" w:rsidRPr="000C1676">
        <w:rPr>
          <w:rStyle w:val="11"/>
          <w:color w:val="000000"/>
          <w:sz w:val="24"/>
          <w:szCs w:val="24"/>
          <w:lang w:val="ru-RU" w:eastAsia="kk-KZ"/>
        </w:rPr>
        <w:t xml:space="preserve"> естіп мәз болушы едік. Әсіресе, </w:t>
      </w:r>
      <w:r w:rsidR="00752595" w:rsidRPr="000C1676">
        <w:rPr>
          <w:rStyle w:val="11"/>
          <w:color w:val="000000"/>
          <w:sz w:val="24"/>
          <w:szCs w:val="24"/>
          <w:lang w:val="ru-RU" w:eastAsia="kk-KZ"/>
        </w:rPr>
        <w:t>Тұрар</w:t>
      </w:r>
      <w:r w:rsidR="00AB55C6" w:rsidRPr="000C1676">
        <w:rPr>
          <w:rStyle w:val="11"/>
          <w:color w:val="000000"/>
          <w:sz w:val="24"/>
          <w:szCs w:val="24"/>
          <w:lang w:val="ru-RU" w:eastAsia="kk-KZ"/>
        </w:rPr>
        <w:t xml:space="preserve"> </w:t>
      </w:r>
      <w:r w:rsidR="00CC3D20" w:rsidRPr="000C1676">
        <w:rPr>
          <w:rStyle w:val="11"/>
          <w:color w:val="000000"/>
          <w:sz w:val="24"/>
          <w:szCs w:val="24"/>
          <w:lang w:val="ru-RU" w:eastAsia="kk-KZ"/>
        </w:rPr>
        <w:t>қ</w:t>
      </w:r>
      <w:r w:rsidR="00AB55C6" w:rsidRPr="000C1676">
        <w:rPr>
          <w:rStyle w:val="11"/>
          <w:color w:val="000000"/>
          <w:sz w:val="24"/>
          <w:szCs w:val="24"/>
          <w:lang w:val="ru-RU" w:eastAsia="kk-KZ"/>
        </w:rPr>
        <w:t>ар</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лдап күліп, Сәулені аспанға көтеріп бетінен шөлпілдете сүйіп: «Кішкене өсе түс, б</w:t>
      </w:r>
      <w:r w:rsidR="00CC3D20" w:rsidRPr="000C1676">
        <w:rPr>
          <w:rStyle w:val="11"/>
          <w:color w:val="000000"/>
          <w:sz w:val="24"/>
          <w:szCs w:val="24"/>
          <w:lang w:val="ru-RU" w:eastAsia="kk-KZ"/>
        </w:rPr>
        <w:t>ұ</w:t>
      </w:r>
      <w:r w:rsidR="00AB55C6" w:rsidRPr="000C1676">
        <w:rPr>
          <w:rStyle w:val="11"/>
          <w:color w:val="000000"/>
          <w:sz w:val="24"/>
          <w:szCs w:val="24"/>
          <w:lang w:val="ru-RU" w:eastAsia="kk-KZ"/>
        </w:rPr>
        <w:t xml:space="preserve">ғанан </w:t>
      </w:r>
      <w:r w:rsidR="00CC3D20" w:rsidRPr="000C1676">
        <w:rPr>
          <w:rStyle w:val="11"/>
          <w:color w:val="000000"/>
          <w:sz w:val="24"/>
          <w:szCs w:val="24"/>
          <w:lang w:val="ru-RU" w:eastAsia="kk-KZ"/>
        </w:rPr>
        <w:t>қ</w:t>
      </w:r>
      <w:r w:rsidR="00AB55C6" w:rsidRPr="000C1676">
        <w:rPr>
          <w:rStyle w:val="11"/>
          <w:color w:val="000000"/>
          <w:sz w:val="24"/>
          <w:szCs w:val="24"/>
          <w:lang w:val="ru-RU" w:eastAsia="kk-KZ"/>
        </w:rPr>
        <w:t>атайсын. Ата-бабаларынның өскен ортасын сөзсіз аралатып, таныстырам... Әзиза, балаларды елге апарып, туған жерді</w:t>
      </w:r>
      <w:r w:rsidR="00CC3D20" w:rsidRPr="000C1676">
        <w:rPr>
          <w:rStyle w:val="11"/>
          <w:color w:val="000000"/>
          <w:sz w:val="24"/>
          <w:szCs w:val="24"/>
          <w:lang w:val="ru-RU" w:eastAsia="kk-KZ"/>
        </w:rPr>
        <w:t>ң</w:t>
      </w:r>
      <w:r w:rsidR="00AB55C6" w:rsidRPr="000C1676">
        <w:rPr>
          <w:rStyle w:val="11"/>
          <w:color w:val="000000"/>
          <w:sz w:val="24"/>
          <w:szCs w:val="24"/>
          <w:lang w:val="ru-RU" w:eastAsia="kk-KZ"/>
        </w:rPr>
        <w:t xml:space="preserve"> топырағына аунату керек екен- ау» </w:t>
      </w:r>
      <w:r w:rsidR="00CC3D20" w:rsidRPr="000C1676">
        <w:rPr>
          <w:rStyle w:val="11"/>
          <w:color w:val="000000"/>
          <w:sz w:val="24"/>
          <w:szCs w:val="24"/>
          <w:lang w:val="ru-RU" w:eastAsia="kk-KZ"/>
        </w:rPr>
        <w:t>-</w:t>
      </w:r>
      <w:r w:rsidR="00AB55C6" w:rsidRPr="000C1676">
        <w:rPr>
          <w:rStyle w:val="11"/>
          <w:color w:val="000000"/>
          <w:sz w:val="24"/>
          <w:szCs w:val="24"/>
          <w:lang w:val="ru-RU" w:eastAsia="kk-KZ"/>
        </w:rPr>
        <w:t xml:space="preserve"> дейтін ойланып. Сөйткен Сәуле Ресейді</w:t>
      </w:r>
      <w:r w:rsidR="00CC3D20" w:rsidRPr="000C1676">
        <w:rPr>
          <w:rStyle w:val="11"/>
          <w:color w:val="000000"/>
          <w:sz w:val="24"/>
          <w:szCs w:val="24"/>
          <w:lang w:val="ru-RU" w:eastAsia="kk-KZ"/>
        </w:rPr>
        <w:t>ң</w:t>
      </w:r>
      <w:r w:rsidR="00AB55C6" w:rsidRPr="000C1676">
        <w:rPr>
          <w:rStyle w:val="11"/>
          <w:color w:val="000000"/>
          <w:sz w:val="24"/>
          <w:szCs w:val="24"/>
          <w:lang w:val="ru-RU" w:eastAsia="kk-KZ"/>
        </w:rPr>
        <w:t xml:space="preserve"> сансыз жетімханаларында ана тілі тү</w:t>
      </w:r>
      <w:r w:rsidR="00CC3D20" w:rsidRPr="000C1676">
        <w:rPr>
          <w:rStyle w:val="11"/>
          <w:color w:val="000000"/>
          <w:sz w:val="24"/>
          <w:szCs w:val="24"/>
          <w:lang w:val="ru-RU" w:eastAsia="kk-KZ"/>
        </w:rPr>
        <w:t>гі</w:t>
      </w:r>
      <w:r w:rsidR="00AB55C6" w:rsidRPr="000C1676">
        <w:rPr>
          <w:rStyle w:val="11"/>
          <w:color w:val="000000"/>
          <w:sz w:val="24"/>
          <w:szCs w:val="24"/>
          <w:lang w:val="ru-RU" w:eastAsia="kk-KZ"/>
        </w:rPr>
        <w:t>л туған әке-шешесіні</w:t>
      </w:r>
      <w:r w:rsidR="00CC3D20" w:rsidRPr="000C1676">
        <w:rPr>
          <w:rStyle w:val="11"/>
          <w:color w:val="000000"/>
          <w:sz w:val="24"/>
          <w:szCs w:val="24"/>
          <w:lang w:val="ru-RU" w:eastAsia="kk-KZ"/>
        </w:rPr>
        <w:t>ң түр-тұлғасын ұмытып, олардың</w:t>
      </w:r>
      <w:r w:rsidR="00AB55C6" w:rsidRPr="000C1676">
        <w:rPr>
          <w:rStyle w:val="11"/>
          <w:color w:val="000000"/>
          <w:sz w:val="24"/>
          <w:szCs w:val="24"/>
          <w:lang w:val="ru-RU" w:eastAsia="kk-KZ"/>
        </w:rPr>
        <w:t xml:space="preserve"> шын мәнінде кім болға</w:t>
      </w:r>
      <w:r w:rsidR="00752595" w:rsidRPr="000C1676">
        <w:rPr>
          <w:rStyle w:val="11"/>
          <w:color w:val="000000"/>
          <w:sz w:val="24"/>
          <w:szCs w:val="24"/>
          <w:lang w:val="ru-RU" w:eastAsia="kk-KZ"/>
        </w:rPr>
        <w:t>ның</w:t>
      </w:r>
      <w:r w:rsidR="00AB55C6" w:rsidRPr="000C1676">
        <w:rPr>
          <w:rStyle w:val="11"/>
          <w:color w:val="000000"/>
          <w:sz w:val="24"/>
          <w:szCs w:val="24"/>
          <w:lang w:val="ru-RU" w:eastAsia="kk-KZ"/>
        </w:rPr>
        <w:t xml:space="preserve"> білмей өсті </w:t>
      </w:r>
      <w:r w:rsidR="00CC3D20" w:rsidRPr="000C1676">
        <w:rPr>
          <w:rStyle w:val="11"/>
          <w:color w:val="000000"/>
          <w:sz w:val="24"/>
          <w:szCs w:val="24"/>
          <w:lang w:val="ru-RU" w:eastAsia="kk-KZ"/>
        </w:rPr>
        <w:t>ғ</w:t>
      </w:r>
      <w:r w:rsidR="00AB55C6" w:rsidRPr="000C1676">
        <w:rPr>
          <w:rStyle w:val="11"/>
          <w:color w:val="000000"/>
          <w:sz w:val="24"/>
          <w:szCs w:val="24"/>
          <w:lang w:val="ru-RU"/>
        </w:rPr>
        <w:t xml:space="preserve">ой... </w:t>
      </w:r>
      <w:r w:rsidR="00AB55C6" w:rsidRPr="000C1676">
        <w:rPr>
          <w:rStyle w:val="11"/>
          <w:color w:val="000000"/>
          <w:sz w:val="24"/>
          <w:szCs w:val="24"/>
          <w:lang w:val="ru-RU" w:eastAsia="kk-KZ"/>
        </w:rPr>
        <w:t xml:space="preserve">Оған </w:t>
      </w:r>
      <w:r w:rsidR="009F17A6" w:rsidRPr="000C1676">
        <w:rPr>
          <w:rStyle w:val="11"/>
          <w:color w:val="000000"/>
          <w:sz w:val="24"/>
          <w:szCs w:val="24"/>
          <w:lang w:val="ru-RU" w:eastAsia="kk-KZ"/>
        </w:rPr>
        <w:t>қал</w:t>
      </w:r>
      <w:r w:rsidR="00AB55C6" w:rsidRPr="000C1676">
        <w:rPr>
          <w:rStyle w:val="11"/>
          <w:color w:val="000000"/>
          <w:sz w:val="24"/>
          <w:szCs w:val="24"/>
          <w:lang w:val="ru-RU" w:eastAsia="kk-KZ"/>
        </w:rPr>
        <w:t>ай кінә тағасыз? О</w:t>
      </w:r>
      <w:r w:rsidR="00CC3D20" w:rsidRPr="000C1676">
        <w:rPr>
          <w:rStyle w:val="11"/>
          <w:color w:val="000000"/>
          <w:sz w:val="24"/>
          <w:szCs w:val="24"/>
          <w:lang w:val="ru-RU" w:eastAsia="kk-KZ"/>
        </w:rPr>
        <w:t>нын</w:t>
      </w:r>
      <w:r w:rsidR="00AB55C6" w:rsidRPr="000C1676">
        <w:rPr>
          <w:rStyle w:val="11"/>
          <w:color w:val="000000"/>
          <w:sz w:val="24"/>
          <w:szCs w:val="24"/>
          <w:lang w:val="ru-RU" w:eastAsia="kk-KZ"/>
        </w:rPr>
        <w:t>шы класты үздік бітірсе де, «хал</w:t>
      </w:r>
      <w:r w:rsidR="009F17A6" w:rsidRPr="000C1676">
        <w:rPr>
          <w:rStyle w:val="11"/>
          <w:color w:val="000000"/>
          <w:sz w:val="24"/>
          <w:szCs w:val="24"/>
          <w:lang w:val="ru-RU" w:eastAsia="kk-KZ"/>
        </w:rPr>
        <w:t>ық</w:t>
      </w:r>
      <w:r w:rsidR="00AB55C6" w:rsidRPr="000C1676">
        <w:rPr>
          <w:rStyle w:val="11"/>
          <w:color w:val="000000"/>
          <w:sz w:val="24"/>
          <w:szCs w:val="24"/>
          <w:lang w:val="ru-RU" w:eastAsia="kk-KZ"/>
        </w:rPr>
        <w:t xml:space="preserve"> жауының </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 xml:space="preserve">зы» әрі </w:t>
      </w:r>
      <w:r w:rsidR="002C67A5" w:rsidRPr="000C1676">
        <w:rPr>
          <w:rStyle w:val="11"/>
          <w:color w:val="000000"/>
          <w:sz w:val="24"/>
          <w:szCs w:val="24"/>
          <w:lang w:val="ru-RU"/>
        </w:rPr>
        <w:t>қаз</w:t>
      </w:r>
      <w:r w:rsidR="008B1A61" w:rsidRPr="000C1676">
        <w:rPr>
          <w:rStyle w:val="11"/>
          <w:color w:val="000000"/>
          <w:sz w:val="24"/>
          <w:szCs w:val="24"/>
          <w:lang w:val="ru-RU"/>
        </w:rPr>
        <w:t>ақ</w:t>
      </w:r>
      <w:r w:rsidR="00AB55C6" w:rsidRPr="000C1676">
        <w:rPr>
          <w:rStyle w:val="11"/>
          <w:color w:val="000000"/>
          <w:sz w:val="24"/>
          <w:szCs w:val="24"/>
          <w:lang w:val="ru-RU"/>
        </w:rPr>
        <w:t xml:space="preserve"> </w:t>
      </w:r>
      <w:r w:rsidR="00AB55C6" w:rsidRPr="000C1676">
        <w:rPr>
          <w:rStyle w:val="11"/>
          <w:color w:val="000000"/>
          <w:sz w:val="24"/>
          <w:szCs w:val="24"/>
          <w:lang w:val="ru-RU" w:eastAsia="kk-KZ"/>
        </w:rPr>
        <w:t xml:space="preserve">тілін білмегені үшін </w:t>
      </w:r>
      <w:r w:rsidR="00AB55C6" w:rsidRPr="000C1676">
        <w:rPr>
          <w:rStyle w:val="11"/>
          <w:color w:val="000000"/>
          <w:sz w:val="24"/>
          <w:szCs w:val="24"/>
          <w:lang w:val="ru-RU"/>
        </w:rPr>
        <w:t xml:space="preserve">медаль </w:t>
      </w:r>
      <w:r w:rsidR="00AB55C6" w:rsidRPr="000C1676">
        <w:rPr>
          <w:rStyle w:val="11"/>
          <w:color w:val="000000"/>
          <w:sz w:val="24"/>
          <w:szCs w:val="24"/>
          <w:lang w:val="ru-RU" w:eastAsia="kk-KZ"/>
        </w:rPr>
        <w:t>бермеді. Сәуле, әрине, күйіп-пісті. Бір</w:t>
      </w:r>
      <w:r w:rsidR="008B1A61" w:rsidRPr="000C1676">
        <w:rPr>
          <w:rStyle w:val="11"/>
          <w:color w:val="000000"/>
          <w:sz w:val="24"/>
          <w:szCs w:val="24"/>
          <w:lang w:val="ru-RU" w:eastAsia="kk-KZ"/>
        </w:rPr>
        <w:t>ақ</w:t>
      </w:r>
      <w:r w:rsidR="00CC3D20" w:rsidRPr="000C1676">
        <w:rPr>
          <w:rStyle w:val="11"/>
          <w:color w:val="000000"/>
          <w:sz w:val="24"/>
          <w:szCs w:val="24"/>
          <w:lang w:val="ru-RU" w:eastAsia="kk-KZ"/>
        </w:rPr>
        <w:t xml:space="preserve"> мен: «Мейлі, медальдың</w:t>
      </w:r>
      <w:r w:rsidR="00AB55C6" w:rsidRPr="000C1676">
        <w:rPr>
          <w:rStyle w:val="11"/>
          <w:color w:val="000000"/>
          <w:sz w:val="24"/>
          <w:szCs w:val="24"/>
          <w:lang w:val="ru-RU" w:eastAsia="kk-KZ"/>
        </w:rPr>
        <w:t xml:space="preserve"> </w:t>
      </w:r>
      <w:r w:rsidR="00CC3D20" w:rsidRPr="000C1676">
        <w:rPr>
          <w:rStyle w:val="11"/>
          <w:color w:val="000000"/>
          <w:sz w:val="24"/>
          <w:szCs w:val="24"/>
          <w:lang w:val="ru-RU" w:eastAsia="kk-KZ"/>
        </w:rPr>
        <w:t>қажеті жоқ</w:t>
      </w:r>
      <w:r w:rsidR="00AB55C6" w:rsidRPr="000C1676">
        <w:rPr>
          <w:rStyle w:val="11"/>
          <w:color w:val="000000"/>
          <w:sz w:val="24"/>
          <w:szCs w:val="24"/>
          <w:lang w:val="ru-RU" w:eastAsia="kk-KZ"/>
        </w:rPr>
        <w:t xml:space="preserve">, басындағы білімді ешкім </w:t>
      </w:r>
      <w:r w:rsidR="00AB55C6" w:rsidRPr="000C1676">
        <w:rPr>
          <w:rStyle w:val="11"/>
          <w:color w:val="000000"/>
          <w:sz w:val="24"/>
          <w:szCs w:val="24"/>
          <w:lang w:val="ru-RU"/>
        </w:rPr>
        <w:t>ала алмас, институт</w:t>
      </w:r>
      <w:r w:rsidR="00512BC9" w:rsidRPr="000C1676">
        <w:rPr>
          <w:rStyle w:val="11"/>
          <w:color w:val="000000"/>
          <w:sz w:val="24"/>
          <w:szCs w:val="24"/>
          <w:lang w:val="ru-RU"/>
        </w:rPr>
        <w:t>қ</w:t>
      </w:r>
      <w:r w:rsidR="00AB55C6" w:rsidRPr="000C1676">
        <w:rPr>
          <w:rStyle w:val="11"/>
          <w:color w:val="000000"/>
          <w:sz w:val="24"/>
          <w:szCs w:val="24"/>
          <w:lang w:val="ru-RU"/>
        </w:rPr>
        <w:t xml:space="preserve">а </w:t>
      </w:r>
      <w:r w:rsidR="00AB55C6" w:rsidRPr="000C1676">
        <w:rPr>
          <w:rStyle w:val="11"/>
          <w:color w:val="000000"/>
          <w:sz w:val="24"/>
          <w:szCs w:val="24"/>
          <w:lang w:val="ru-RU" w:eastAsia="kk-KZ"/>
        </w:rPr>
        <w:t>түссең болды» деп то</w:t>
      </w:r>
      <w:r w:rsidR="00512BC9" w:rsidRPr="000C1676">
        <w:rPr>
          <w:rStyle w:val="11"/>
          <w:color w:val="000000"/>
          <w:sz w:val="24"/>
          <w:szCs w:val="24"/>
          <w:lang w:val="ru-RU" w:eastAsia="kk-KZ"/>
        </w:rPr>
        <w:t>қ</w:t>
      </w:r>
      <w:r w:rsidR="00AB55C6" w:rsidRPr="000C1676">
        <w:rPr>
          <w:rStyle w:val="11"/>
          <w:color w:val="000000"/>
          <w:sz w:val="24"/>
          <w:szCs w:val="24"/>
          <w:lang w:val="ru-RU" w:eastAsia="kk-KZ"/>
        </w:rPr>
        <w:t xml:space="preserve">тау салдым. ҚазМУ-дің </w:t>
      </w:r>
      <w:r w:rsidR="00AB55C6" w:rsidRPr="000C1676">
        <w:rPr>
          <w:rStyle w:val="11"/>
          <w:color w:val="000000"/>
          <w:sz w:val="24"/>
          <w:szCs w:val="24"/>
          <w:lang w:val="ru-RU"/>
        </w:rPr>
        <w:t xml:space="preserve">химия </w:t>
      </w:r>
      <w:r w:rsidR="00AB55C6" w:rsidRPr="000C1676">
        <w:rPr>
          <w:rStyle w:val="11"/>
          <w:color w:val="000000"/>
          <w:sz w:val="24"/>
          <w:szCs w:val="24"/>
          <w:lang w:val="ru-RU" w:eastAsia="kk-KZ"/>
        </w:rPr>
        <w:t>ф</w:t>
      </w:r>
      <w:r w:rsidR="008B1A61" w:rsidRPr="000C1676">
        <w:rPr>
          <w:rStyle w:val="11"/>
          <w:color w:val="000000"/>
          <w:sz w:val="24"/>
          <w:szCs w:val="24"/>
          <w:lang w:val="ru-RU" w:eastAsia="kk-KZ"/>
        </w:rPr>
        <w:t>а</w:t>
      </w:r>
      <w:r w:rsidR="00512BC9" w:rsidRPr="000C1676">
        <w:rPr>
          <w:rStyle w:val="11"/>
          <w:color w:val="000000"/>
          <w:sz w:val="24"/>
          <w:szCs w:val="24"/>
          <w:lang w:val="ru-RU" w:eastAsia="kk-KZ"/>
        </w:rPr>
        <w:t>к</w:t>
      </w:r>
      <w:r w:rsidR="00AB55C6" w:rsidRPr="000C1676">
        <w:rPr>
          <w:rStyle w:val="11"/>
          <w:color w:val="000000"/>
          <w:sz w:val="24"/>
          <w:szCs w:val="24"/>
          <w:lang w:val="ru-RU" w:eastAsia="kk-KZ"/>
        </w:rPr>
        <w:t xml:space="preserve">ультетіне </w:t>
      </w:r>
      <w:r w:rsidR="002C67A5" w:rsidRPr="000C1676">
        <w:rPr>
          <w:rStyle w:val="11"/>
          <w:color w:val="000000"/>
          <w:sz w:val="24"/>
          <w:szCs w:val="24"/>
          <w:lang w:val="ru-RU" w:eastAsia="kk-KZ"/>
        </w:rPr>
        <w:t>құ</w:t>
      </w:r>
      <w:r w:rsidR="00AB55C6" w:rsidRPr="000C1676">
        <w:rPr>
          <w:rStyle w:val="11"/>
          <w:color w:val="000000"/>
          <w:sz w:val="24"/>
          <w:szCs w:val="24"/>
          <w:lang w:val="ru-RU" w:eastAsia="kk-KZ"/>
        </w:rPr>
        <w:t xml:space="preserve">жаттарын </w:t>
      </w:r>
      <w:r w:rsidR="00AB55C6" w:rsidRPr="000C1676">
        <w:rPr>
          <w:rStyle w:val="11"/>
          <w:color w:val="000000"/>
          <w:sz w:val="24"/>
          <w:szCs w:val="24"/>
          <w:lang w:val="ru-RU"/>
        </w:rPr>
        <w:t xml:space="preserve">тапсырып, </w:t>
      </w:r>
      <w:r w:rsidR="00AB55C6" w:rsidRPr="000C1676">
        <w:rPr>
          <w:rStyle w:val="11"/>
          <w:color w:val="000000"/>
          <w:sz w:val="24"/>
          <w:szCs w:val="24"/>
          <w:lang w:val="ru-RU" w:eastAsia="kk-KZ"/>
        </w:rPr>
        <w:t>екі саб</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 xml:space="preserve">тан «4», үш </w:t>
      </w:r>
      <w:r w:rsidR="00AB55C6" w:rsidRPr="000C1676">
        <w:rPr>
          <w:rStyle w:val="11"/>
          <w:color w:val="000000"/>
          <w:sz w:val="24"/>
          <w:szCs w:val="24"/>
          <w:lang w:val="ru-RU"/>
        </w:rPr>
        <w:t>саб</w:t>
      </w:r>
      <w:r w:rsidR="008B1A61" w:rsidRPr="000C1676">
        <w:rPr>
          <w:rStyle w:val="11"/>
          <w:color w:val="000000"/>
          <w:sz w:val="24"/>
          <w:szCs w:val="24"/>
          <w:lang w:val="ru-RU"/>
        </w:rPr>
        <w:t>ақ</w:t>
      </w:r>
      <w:r w:rsidR="00AB55C6" w:rsidRPr="000C1676">
        <w:rPr>
          <w:rStyle w:val="11"/>
          <w:color w:val="000000"/>
          <w:sz w:val="24"/>
          <w:szCs w:val="24"/>
          <w:lang w:val="ru-RU"/>
        </w:rPr>
        <w:t xml:space="preserve">тан </w:t>
      </w:r>
      <w:r w:rsidR="00AB55C6" w:rsidRPr="000C1676">
        <w:rPr>
          <w:rStyle w:val="11"/>
          <w:color w:val="000000"/>
          <w:sz w:val="24"/>
          <w:szCs w:val="24"/>
          <w:lang w:val="ru-RU" w:eastAsia="kk-KZ"/>
        </w:rPr>
        <w:t xml:space="preserve">«5» алған </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зымды «хал</w:t>
      </w:r>
      <w:r w:rsidR="009F17A6" w:rsidRPr="000C1676">
        <w:rPr>
          <w:rStyle w:val="11"/>
          <w:color w:val="000000"/>
          <w:sz w:val="24"/>
          <w:szCs w:val="24"/>
          <w:lang w:val="ru-RU" w:eastAsia="kk-KZ"/>
        </w:rPr>
        <w:t>ық</w:t>
      </w:r>
      <w:r w:rsidR="00AB55C6" w:rsidRPr="000C1676">
        <w:rPr>
          <w:rStyle w:val="11"/>
          <w:color w:val="000000"/>
          <w:sz w:val="24"/>
          <w:szCs w:val="24"/>
          <w:lang w:val="ru-RU" w:eastAsia="kk-KZ"/>
        </w:rPr>
        <w:t xml:space="preserve"> жауының» </w:t>
      </w:r>
      <w:r w:rsidR="002C67A5" w:rsidRPr="000C1676">
        <w:rPr>
          <w:rStyle w:val="11"/>
          <w:color w:val="000000"/>
          <w:sz w:val="24"/>
          <w:szCs w:val="24"/>
          <w:lang w:val="ru-RU"/>
        </w:rPr>
        <w:t>қы</w:t>
      </w:r>
      <w:r w:rsidR="00AB55C6" w:rsidRPr="000C1676">
        <w:rPr>
          <w:rStyle w:val="11"/>
          <w:color w:val="000000"/>
          <w:sz w:val="24"/>
          <w:szCs w:val="24"/>
          <w:lang w:val="ru-RU"/>
        </w:rPr>
        <w:t xml:space="preserve">зы </w:t>
      </w:r>
      <w:r w:rsidR="00AB55C6" w:rsidRPr="000C1676">
        <w:rPr>
          <w:rStyle w:val="11"/>
          <w:color w:val="000000"/>
          <w:sz w:val="24"/>
          <w:szCs w:val="24"/>
          <w:lang w:val="ru-RU" w:eastAsia="kk-KZ"/>
        </w:rPr>
        <w:t>болғанд</w:t>
      </w:r>
      <w:r w:rsidR="009F17A6" w:rsidRPr="000C1676">
        <w:rPr>
          <w:rStyle w:val="11"/>
          <w:color w:val="000000"/>
          <w:sz w:val="24"/>
          <w:szCs w:val="24"/>
          <w:lang w:val="ru-RU" w:eastAsia="kk-KZ"/>
        </w:rPr>
        <w:t>ық</w:t>
      </w:r>
      <w:r w:rsidR="00AB55C6" w:rsidRPr="000C1676">
        <w:rPr>
          <w:rStyle w:val="11"/>
          <w:color w:val="000000"/>
          <w:sz w:val="24"/>
          <w:szCs w:val="24"/>
          <w:lang w:val="ru-RU" w:eastAsia="kk-KZ"/>
        </w:rPr>
        <w:t>тан, о</w:t>
      </w:r>
      <w:r w:rsidR="00752595" w:rsidRPr="000C1676">
        <w:rPr>
          <w:rStyle w:val="11"/>
          <w:color w:val="000000"/>
          <w:sz w:val="24"/>
          <w:szCs w:val="24"/>
          <w:lang w:val="ru-RU" w:eastAsia="kk-KZ"/>
        </w:rPr>
        <w:t>қу</w:t>
      </w:r>
      <w:r w:rsidR="00AB55C6" w:rsidRPr="000C1676">
        <w:rPr>
          <w:rStyle w:val="11"/>
          <w:color w:val="000000"/>
          <w:sz w:val="24"/>
          <w:szCs w:val="24"/>
          <w:lang w:val="ru-RU" w:eastAsia="kk-KZ"/>
        </w:rPr>
        <w:t xml:space="preserve">ға тағы </w:t>
      </w:r>
      <w:r w:rsidR="00AB55C6" w:rsidRPr="000C1676">
        <w:rPr>
          <w:rStyle w:val="11"/>
          <w:color w:val="000000"/>
          <w:sz w:val="24"/>
          <w:szCs w:val="24"/>
          <w:lang w:val="ru-RU"/>
        </w:rPr>
        <w:t xml:space="preserve">да </w:t>
      </w:r>
      <w:r w:rsidR="00512BC9" w:rsidRPr="000C1676">
        <w:rPr>
          <w:rStyle w:val="11"/>
          <w:color w:val="000000"/>
          <w:sz w:val="24"/>
          <w:szCs w:val="24"/>
          <w:lang w:val="ru-RU"/>
        </w:rPr>
        <w:t>қ</w:t>
      </w:r>
      <w:r w:rsidR="00AB55C6" w:rsidRPr="000C1676">
        <w:rPr>
          <w:rStyle w:val="11"/>
          <w:color w:val="000000"/>
          <w:sz w:val="24"/>
          <w:szCs w:val="24"/>
          <w:lang w:val="ru-RU" w:eastAsia="kk-KZ"/>
        </w:rPr>
        <w:t xml:space="preserve">абылдамай тастады. </w:t>
      </w:r>
      <w:r w:rsidR="002C67A5" w:rsidRPr="000C1676">
        <w:rPr>
          <w:rStyle w:val="11"/>
          <w:color w:val="000000"/>
          <w:sz w:val="24"/>
          <w:szCs w:val="24"/>
          <w:lang w:val="ru-RU" w:eastAsia="kk-KZ"/>
        </w:rPr>
        <w:t>Қаз</w:t>
      </w:r>
      <w:r w:rsidR="00AB55C6" w:rsidRPr="000C1676">
        <w:rPr>
          <w:rStyle w:val="11"/>
          <w:color w:val="000000"/>
          <w:sz w:val="24"/>
          <w:szCs w:val="24"/>
          <w:lang w:val="ru-RU" w:eastAsia="kk-KZ"/>
        </w:rPr>
        <w:t xml:space="preserve">ПИ, АШИ-дағылар алғашында бағаларына </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 xml:space="preserve">зығып </w:t>
      </w:r>
      <w:r w:rsidR="00512BC9" w:rsidRPr="000C1676">
        <w:rPr>
          <w:rStyle w:val="11"/>
          <w:color w:val="000000"/>
          <w:sz w:val="24"/>
          <w:szCs w:val="24"/>
          <w:lang w:val="ru-RU" w:eastAsia="kk-KZ"/>
        </w:rPr>
        <w:t>қ</w:t>
      </w:r>
      <w:r w:rsidR="00AB55C6" w:rsidRPr="000C1676">
        <w:rPr>
          <w:rStyle w:val="11"/>
          <w:color w:val="000000"/>
          <w:sz w:val="24"/>
          <w:szCs w:val="24"/>
          <w:lang w:val="ru-RU" w:eastAsia="kk-KZ"/>
        </w:rPr>
        <w:t>абылдағанымен, бір-екі күннен кейін жоғары ж</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 xml:space="preserve">та біреулер </w:t>
      </w:r>
      <w:r w:rsidR="00512BC9" w:rsidRPr="000C1676">
        <w:rPr>
          <w:rStyle w:val="11"/>
          <w:color w:val="000000"/>
          <w:sz w:val="24"/>
          <w:szCs w:val="24"/>
          <w:lang w:val="ru-RU" w:eastAsia="kk-KZ"/>
        </w:rPr>
        <w:t>қ</w:t>
      </w:r>
      <w:r w:rsidR="00AB55C6" w:rsidRPr="000C1676">
        <w:rPr>
          <w:rStyle w:val="11"/>
          <w:color w:val="000000"/>
          <w:sz w:val="24"/>
          <w:szCs w:val="24"/>
          <w:lang w:val="ru-RU" w:eastAsia="kk-KZ"/>
        </w:rPr>
        <w:t>арсы ма, білмейміз, ша</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 xml:space="preserve">рып алып, </w:t>
      </w:r>
      <w:r w:rsidR="002C67A5" w:rsidRPr="000C1676">
        <w:rPr>
          <w:rStyle w:val="11"/>
          <w:color w:val="000000"/>
          <w:sz w:val="24"/>
          <w:szCs w:val="24"/>
          <w:lang w:val="ru-RU" w:eastAsia="kk-KZ"/>
        </w:rPr>
        <w:t>қай</w:t>
      </w:r>
      <w:r w:rsidR="00AB55C6" w:rsidRPr="000C1676">
        <w:rPr>
          <w:rStyle w:val="11"/>
          <w:color w:val="000000"/>
          <w:sz w:val="24"/>
          <w:szCs w:val="24"/>
          <w:lang w:val="ru-RU" w:eastAsia="kk-KZ"/>
        </w:rPr>
        <w:t>тарып жіберіп жатты. «3»-ке зорға тапсырған абитуриенттерді</w:t>
      </w:r>
      <w:r w:rsidR="00512BC9" w:rsidRPr="000C1676">
        <w:rPr>
          <w:rStyle w:val="11"/>
          <w:color w:val="000000"/>
          <w:sz w:val="24"/>
          <w:szCs w:val="24"/>
          <w:lang w:val="ru-RU" w:eastAsia="kk-KZ"/>
        </w:rPr>
        <w:t>ң</w:t>
      </w:r>
      <w:r w:rsidR="00AB55C6" w:rsidRPr="000C1676">
        <w:rPr>
          <w:rStyle w:val="11"/>
          <w:color w:val="000000"/>
          <w:sz w:val="24"/>
          <w:szCs w:val="24"/>
          <w:lang w:val="ru-RU" w:eastAsia="kk-KZ"/>
        </w:rPr>
        <w:t xml:space="preserve"> көбі о</w:t>
      </w:r>
      <w:r w:rsidR="00752595" w:rsidRPr="000C1676">
        <w:rPr>
          <w:rStyle w:val="11"/>
          <w:color w:val="000000"/>
          <w:sz w:val="24"/>
          <w:szCs w:val="24"/>
          <w:lang w:val="ru-RU" w:eastAsia="kk-KZ"/>
        </w:rPr>
        <w:t>қу</w:t>
      </w:r>
      <w:r w:rsidR="00AB55C6" w:rsidRPr="000C1676">
        <w:rPr>
          <w:rStyle w:val="11"/>
          <w:color w:val="000000"/>
          <w:sz w:val="24"/>
          <w:szCs w:val="24"/>
          <w:lang w:val="ru-RU" w:eastAsia="kk-KZ"/>
        </w:rPr>
        <w:t>ға түскенін көрген Сәуле намыстан өртеніп, кей м</w:t>
      </w:r>
      <w:r w:rsidR="00512BC9" w:rsidRPr="000C1676">
        <w:rPr>
          <w:rStyle w:val="11"/>
          <w:color w:val="000000"/>
          <w:sz w:val="24"/>
          <w:szCs w:val="24"/>
          <w:lang w:val="ru-RU" w:eastAsia="kk-KZ"/>
        </w:rPr>
        <w:t>ұ</w:t>
      </w:r>
      <w:r w:rsidR="00AB55C6" w:rsidRPr="000C1676">
        <w:rPr>
          <w:rStyle w:val="11"/>
          <w:color w:val="000000"/>
          <w:sz w:val="24"/>
          <w:szCs w:val="24"/>
          <w:lang w:val="ru-RU" w:eastAsia="kk-KZ"/>
        </w:rPr>
        <w:t>ғалімдерге өкпелеп, ерегісіп екі рет трамвайдың астына түсіп өлгісі де келгені бар. Албырт жасты зорға то</w:t>
      </w:r>
      <w:r w:rsidR="00512BC9" w:rsidRPr="000C1676">
        <w:rPr>
          <w:rStyle w:val="11"/>
          <w:color w:val="000000"/>
          <w:sz w:val="24"/>
          <w:szCs w:val="24"/>
          <w:lang w:val="ru-RU" w:eastAsia="kk-KZ"/>
        </w:rPr>
        <w:t>қ</w:t>
      </w:r>
      <w:r w:rsidR="00AB55C6" w:rsidRPr="000C1676">
        <w:rPr>
          <w:rStyle w:val="11"/>
          <w:color w:val="000000"/>
          <w:sz w:val="24"/>
          <w:szCs w:val="24"/>
          <w:lang w:val="ru-RU" w:eastAsia="kk-KZ"/>
        </w:rPr>
        <w:t>тат</w:t>
      </w:r>
      <w:r w:rsidR="00512BC9" w:rsidRPr="000C1676">
        <w:rPr>
          <w:rStyle w:val="11"/>
          <w:color w:val="000000"/>
          <w:sz w:val="24"/>
          <w:szCs w:val="24"/>
          <w:lang w:val="ru-RU" w:eastAsia="kk-KZ"/>
        </w:rPr>
        <w:t>т</w:t>
      </w:r>
      <w:r w:rsidR="00AB55C6" w:rsidRPr="000C1676">
        <w:rPr>
          <w:rStyle w:val="11"/>
          <w:color w:val="000000"/>
          <w:sz w:val="24"/>
          <w:szCs w:val="24"/>
          <w:lang w:val="ru-RU" w:eastAsia="kk-KZ"/>
        </w:rPr>
        <w:t xml:space="preserve">ым. Ана жүрегі бәрін де сезеді, ана жүрегі бәріне де көнеді. </w:t>
      </w:r>
      <w:r w:rsidR="007E4A8A" w:rsidRPr="000C1676">
        <w:rPr>
          <w:rStyle w:val="11"/>
          <w:color w:val="000000"/>
          <w:sz w:val="24"/>
          <w:szCs w:val="24"/>
          <w:lang w:val="ru-RU" w:eastAsia="kk-KZ"/>
        </w:rPr>
        <w:t xml:space="preserve"> Қ</w:t>
      </w:r>
      <w:r w:rsidR="00AB55C6" w:rsidRPr="000C1676">
        <w:rPr>
          <w:rStyle w:val="11"/>
          <w:color w:val="000000"/>
          <w:sz w:val="24"/>
          <w:szCs w:val="24"/>
          <w:lang w:val="ru-RU" w:eastAsia="kk-KZ"/>
        </w:rPr>
        <w:t xml:space="preserve">ызым үшін мен де </w:t>
      </w:r>
      <w:r w:rsidR="007E4A8A" w:rsidRPr="000C1676">
        <w:rPr>
          <w:rStyle w:val="11"/>
          <w:color w:val="000000"/>
          <w:sz w:val="24"/>
          <w:szCs w:val="24"/>
          <w:lang w:val="ru-RU" w:eastAsia="kk-KZ"/>
        </w:rPr>
        <w:t>қ</w:t>
      </w:r>
      <w:r w:rsidR="00AB55C6" w:rsidRPr="000C1676">
        <w:rPr>
          <w:rStyle w:val="11"/>
          <w:color w:val="000000"/>
          <w:sz w:val="24"/>
          <w:szCs w:val="24"/>
          <w:lang w:val="ru-RU" w:eastAsia="kk-KZ"/>
        </w:rPr>
        <w:t xml:space="preserve">осыла </w:t>
      </w:r>
      <w:r w:rsidR="007E4A8A" w:rsidRPr="000C1676">
        <w:rPr>
          <w:rStyle w:val="11"/>
          <w:color w:val="000000"/>
          <w:sz w:val="24"/>
          <w:szCs w:val="24"/>
          <w:lang w:val="ru-RU" w:eastAsia="kk-KZ"/>
        </w:rPr>
        <w:t xml:space="preserve"> қ</w:t>
      </w:r>
      <w:r w:rsidR="00AB55C6" w:rsidRPr="000C1676">
        <w:rPr>
          <w:rStyle w:val="11"/>
          <w:color w:val="000000"/>
          <w:sz w:val="24"/>
          <w:szCs w:val="24"/>
          <w:lang w:val="ru-RU" w:eastAsia="kk-KZ"/>
        </w:rPr>
        <w:t xml:space="preserve">иналғаным </w:t>
      </w:r>
      <w:r w:rsidR="00AB55C6" w:rsidRPr="000C1676">
        <w:rPr>
          <w:rStyle w:val="11"/>
          <w:color w:val="000000"/>
          <w:sz w:val="24"/>
          <w:szCs w:val="24"/>
          <w:lang w:val="ru-RU"/>
        </w:rPr>
        <w:t xml:space="preserve">рас. </w:t>
      </w:r>
      <w:r w:rsidR="00AB55C6" w:rsidRPr="000C1676">
        <w:rPr>
          <w:rStyle w:val="11"/>
          <w:color w:val="000000"/>
          <w:sz w:val="24"/>
          <w:szCs w:val="24"/>
          <w:lang w:val="ru-RU" w:eastAsia="kk-KZ"/>
        </w:rPr>
        <w:t xml:space="preserve">«Әкесі үшін баласы жауап бермейтіні </w:t>
      </w:r>
      <w:r w:rsidR="002C67A5" w:rsidRPr="000C1676">
        <w:rPr>
          <w:rStyle w:val="11"/>
          <w:color w:val="000000"/>
          <w:sz w:val="24"/>
          <w:szCs w:val="24"/>
          <w:lang w:val="ru-RU"/>
        </w:rPr>
        <w:t>қай</w:t>
      </w:r>
      <w:r w:rsidR="00AB55C6" w:rsidRPr="000C1676">
        <w:rPr>
          <w:rStyle w:val="11"/>
          <w:color w:val="000000"/>
          <w:sz w:val="24"/>
          <w:szCs w:val="24"/>
          <w:lang w:val="ru-RU"/>
        </w:rPr>
        <w:t xml:space="preserve">да?» деп мен </w:t>
      </w:r>
      <w:r w:rsidR="00AB55C6" w:rsidRPr="000C1676">
        <w:rPr>
          <w:rStyle w:val="11"/>
          <w:color w:val="000000"/>
          <w:sz w:val="24"/>
          <w:szCs w:val="24"/>
          <w:lang w:val="ru-RU" w:eastAsia="kk-KZ"/>
        </w:rPr>
        <w:t xml:space="preserve">бармаған </w:t>
      </w:r>
      <w:r w:rsidR="00AB55C6" w:rsidRPr="000C1676">
        <w:rPr>
          <w:rStyle w:val="11"/>
          <w:color w:val="000000"/>
          <w:sz w:val="24"/>
          <w:szCs w:val="24"/>
          <w:lang w:val="ru-RU"/>
        </w:rPr>
        <w:t xml:space="preserve">институт </w:t>
      </w:r>
      <w:r w:rsidR="009F17A6" w:rsidRPr="000C1676">
        <w:rPr>
          <w:rStyle w:val="11"/>
          <w:color w:val="000000"/>
          <w:sz w:val="24"/>
          <w:szCs w:val="24"/>
          <w:lang w:val="ru-RU" w:eastAsia="kk-KZ"/>
        </w:rPr>
        <w:t>қал</w:t>
      </w:r>
      <w:r w:rsidR="00AB55C6" w:rsidRPr="000C1676">
        <w:rPr>
          <w:rStyle w:val="11"/>
          <w:color w:val="000000"/>
          <w:sz w:val="24"/>
          <w:szCs w:val="24"/>
          <w:lang w:val="ru-RU" w:eastAsia="kk-KZ"/>
        </w:rPr>
        <w:t>маған шығар, сірә. Бәрі де тас кере</w:t>
      </w:r>
      <w:r w:rsidR="007E4A8A" w:rsidRPr="000C1676">
        <w:rPr>
          <w:rStyle w:val="11"/>
          <w:color w:val="000000"/>
          <w:sz w:val="24"/>
          <w:szCs w:val="24"/>
          <w:lang w:val="ru-RU" w:eastAsia="kk-KZ"/>
        </w:rPr>
        <w:t>ң</w:t>
      </w:r>
      <w:r w:rsidR="00AB55C6" w:rsidRPr="000C1676">
        <w:rPr>
          <w:rStyle w:val="11"/>
          <w:color w:val="000000"/>
          <w:sz w:val="24"/>
          <w:szCs w:val="24"/>
          <w:lang w:val="ru-RU" w:eastAsia="kk-KZ"/>
        </w:rPr>
        <w:t>дей мелшиіп, міз б</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 xml:space="preserve">пайды. «Сәуле бір нәрсеге </w:t>
      </w:r>
      <w:r w:rsidR="007E4A8A" w:rsidRPr="000C1676">
        <w:rPr>
          <w:rStyle w:val="11"/>
          <w:color w:val="000000"/>
          <w:sz w:val="24"/>
          <w:szCs w:val="24"/>
          <w:lang w:val="ru-RU" w:eastAsia="kk-KZ"/>
        </w:rPr>
        <w:t>ұ</w:t>
      </w:r>
      <w:r w:rsidR="00AB55C6" w:rsidRPr="000C1676">
        <w:rPr>
          <w:rStyle w:val="11"/>
          <w:color w:val="000000"/>
          <w:sz w:val="24"/>
          <w:szCs w:val="24"/>
          <w:lang w:val="ru-RU" w:eastAsia="kk-KZ"/>
        </w:rPr>
        <w:t xml:space="preserve">рынып </w:t>
      </w:r>
      <w:r w:rsidR="009F17A6" w:rsidRPr="000C1676">
        <w:rPr>
          <w:rStyle w:val="11"/>
          <w:color w:val="000000"/>
          <w:sz w:val="24"/>
          <w:szCs w:val="24"/>
          <w:lang w:val="ru-RU" w:eastAsia="kk-KZ"/>
        </w:rPr>
        <w:t>қал</w:t>
      </w:r>
      <w:r w:rsidR="00AB55C6" w:rsidRPr="000C1676">
        <w:rPr>
          <w:rStyle w:val="11"/>
          <w:color w:val="000000"/>
          <w:sz w:val="24"/>
          <w:szCs w:val="24"/>
          <w:lang w:val="ru-RU" w:eastAsia="kk-KZ"/>
        </w:rPr>
        <w:t>маса екен» деп менде де зәре жо</w:t>
      </w:r>
      <w:r w:rsidR="00C81C19" w:rsidRPr="000C1676">
        <w:rPr>
          <w:rStyle w:val="11"/>
          <w:color w:val="000000"/>
          <w:sz w:val="24"/>
          <w:szCs w:val="24"/>
          <w:lang w:val="ru-RU" w:eastAsia="kk-KZ"/>
        </w:rPr>
        <w:t>қ</w:t>
      </w:r>
      <w:r w:rsidR="00AB55C6" w:rsidRPr="000C1676">
        <w:rPr>
          <w:rStyle w:val="11"/>
          <w:color w:val="000000"/>
          <w:sz w:val="24"/>
          <w:szCs w:val="24"/>
          <w:lang w:val="ru-RU" w:eastAsia="kk-KZ"/>
        </w:rPr>
        <w:t>.</w:t>
      </w:r>
    </w:p>
    <w:p w:rsidR="00AB55C6" w:rsidRPr="000C1676" w:rsidRDefault="00AB55C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Ойым онға, </w:t>
      </w:r>
      <w:r w:rsidRPr="000C1676">
        <w:rPr>
          <w:rStyle w:val="11"/>
          <w:color w:val="000000"/>
          <w:sz w:val="24"/>
          <w:szCs w:val="24"/>
          <w:lang w:val="ru-RU"/>
        </w:rPr>
        <w:t xml:space="preserve">санам </w:t>
      </w:r>
      <w:r w:rsidRPr="000C1676">
        <w:rPr>
          <w:rStyle w:val="11"/>
          <w:color w:val="000000"/>
          <w:sz w:val="24"/>
          <w:szCs w:val="24"/>
          <w:lang w:val="ru-RU" w:eastAsia="kk-KZ"/>
        </w:rPr>
        <w:t>санға бөлініп жүргенде, бір күні көшеде Ілияс Жансүгіровты</w:t>
      </w:r>
      <w:r w:rsidR="00C81C19" w:rsidRPr="000C1676">
        <w:rPr>
          <w:rStyle w:val="11"/>
          <w:color w:val="000000"/>
          <w:sz w:val="24"/>
          <w:szCs w:val="24"/>
          <w:lang w:val="ru-RU" w:eastAsia="kk-KZ"/>
        </w:rPr>
        <w:t xml:space="preserve">ң </w:t>
      </w:r>
      <w:r w:rsidRPr="000C1676">
        <w:rPr>
          <w:rStyle w:val="11"/>
          <w:color w:val="000000"/>
          <w:sz w:val="24"/>
          <w:szCs w:val="24"/>
          <w:lang w:val="ru-RU" w:eastAsia="kk-KZ"/>
        </w:rPr>
        <w:t xml:space="preserve">әйелі </w:t>
      </w:r>
      <w:r w:rsidRPr="000C1676">
        <w:rPr>
          <w:rStyle w:val="11"/>
          <w:color w:val="000000"/>
          <w:sz w:val="24"/>
          <w:szCs w:val="24"/>
          <w:lang w:val="ru-RU"/>
        </w:rPr>
        <w:t xml:space="preserve">Фатима </w:t>
      </w:r>
      <w:r w:rsidRPr="000C1676">
        <w:rPr>
          <w:rStyle w:val="11"/>
          <w:color w:val="000000"/>
          <w:sz w:val="24"/>
          <w:szCs w:val="24"/>
          <w:lang w:val="ru-RU" w:eastAsia="kk-KZ"/>
        </w:rPr>
        <w:t>Ғабитоваға жолығып</w:t>
      </w:r>
      <w:r w:rsidR="00C81C19" w:rsidRPr="000C1676">
        <w:rPr>
          <w:rStyle w:val="11"/>
          <w:color w:val="000000"/>
          <w:sz w:val="24"/>
          <w:szCs w:val="24"/>
          <w:lang w:val="ru-RU" w:eastAsia="kk-KZ"/>
        </w:rPr>
        <w:t xml:space="preserve"> </w:t>
      </w:r>
      <w:r w:rsidRPr="000C1676">
        <w:rPr>
          <w:rStyle w:val="11"/>
          <w:color w:val="000000"/>
          <w:sz w:val="24"/>
          <w:szCs w:val="24"/>
          <w:lang w:val="ru-RU" w:eastAsia="kk-KZ"/>
        </w:rPr>
        <w:t xml:space="preserve"> </w:t>
      </w:r>
      <w:r w:rsidR="009F17A6" w:rsidRPr="000C1676">
        <w:rPr>
          <w:rStyle w:val="11"/>
          <w:color w:val="000000"/>
          <w:sz w:val="24"/>
          <w:szCs w:val="24"/>
          <w:lang w:val="ru-RU" w:eastAsia="kk-KZ"/>
        </w:rPr>
        <w:t>қал</w:t>
      </w:r>
      <w:r w:rsidRPr="000C1676">
        <w:rPr>
          <w:rStyle w:val="11"/>
          <w:color w:val="000000"/>
          <w:sz w:val="24"/>
          <w:szCs w:val="24"/>
          <w:lang w:val="ru-RU" w:eastAsia="kk-KZ"/>
        </w:rPr>
        <w:t xml:space="preserve">ғаным. «Айлас </w:t>
      </w:r>
      <w:r w:rsidR="00C81C19" w:rsidRPr="000C1676">
        <w:rPr>
          <w:rStyle w:val="11"/>
          <w:color w:val="000000"/>
          <w:sz w:val="24"/>
          <w:szCs w:val="24"/>
          <w:lang w:val="ru-RU" w:eastAsia="kk-KZ"/>
        </w:rPr>
        <w:t>қ</w:t>
      </w:r>
      <w:r w:rsidRPr="000C1676">
        <w:rPr>
          <w:rStyle w:val="11"/>
          <w:color w:val="000000"/>
          <w:sz w:val="24"/>
          <w:szCs w:val="24"/>
          <w:lang w:val="ru-RU" w:eastAsia="kk-KZ"/>
        </w:rPr>
        <w:t>атын м</w:t>
      </w:r>
      <w:r w:rsidR="00C81C19" w:rsidRPr="000C1676">
        <w:rPr>
          <w:rStyle w:val="11"/>
          <w:color w:val="000000"/>
          <w:sz w:val="24"/>
          <w:szCs w:val="24"/>
          <w:lang w:val="ru-RU" w:eastAsia="kk-KZ"/>
        </w:rPr>
        <w:t>ұ</w:t>
      </w:r>
      <w:r w:rsidRPr="000C1676">
        <w:rPr>
          <w:rStyle w:val="11"/>
          <w:color w:val="000000"/>
          <w:sz w:val="24"/>
          <w:szCs w:val="24"/>
          <w:lang w:val="ru-RU" w:eastAsia="kk-KZ"/>
        </w:rPr>
        <w:t>ндас» демекші, екеуміз бір-бірімізге жағдайымыз</w:t>
      </w:r>
      <w:r w:rsidR="00420A22" w:rsidRPr="000C1676">
        <w:rPr>
          <w:rFonts w:ascii="Times New Roman" w:hAnsi="Times New Roman"/>
          <w:noProof/>
          <w:sz w:val="24"/>
          <w:szCs w:val="24"/>
          <w:lang w:val="ru-RU" w:eastAsia="ru-RU" w:bidi="ar-SA"/>
        </w:rPr>
        <mc:AlternateContent>
          <mc:Choice Requires="wps">
            <w:drawing>
              <wp:anchor distT="0" distB="0" distL="114300" distR="114300" simplePos="0" relativeHeight="251663872" behindDoc="1" locked="0" layoutInCell="0" allowOverlap="1">
                <wp:simplePos x="0" y="0"/>
                <wp:positionH relativeFrom="page">
                  <wp:posOffset>-523240</wp:posOffset>
                </wp:positionH>
                <wp:positionV relativeFrom="page">
                  <wp:posOffset>1501775</wp:posOffset>
                </wp:positionV>
                <wp:extent cx="502920" cy="6793865"/>
                <wp:effectExtent l="635" t="0" r="1270" b="635"/>
                <wp:wrapNone/>
                <wp:docPr id="2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6793865"/>
                        </a:xfrm>
                        <a:prstGeom prst="rect">
                          <a:avLst/>
                        </a:prstGeom>
                        <a:solidFill>
                          <a:srgbClr val="7979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A1ADF" id="Rectangle 44" o:spid="_x0000_s1026" style="position:absolute;margin-left:-41.2pt;margin-top:118.25pt;width:39.6pt;height:534.9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" o:allowincell="f" fillcolor="#797979" stroked="f">
                <w10:wrap anchorx="page" anchory="page"/>
              </v:rect>
            </w:pict>
          </mc:Fallback>
        </mc:AlternateContent>
      </w:r>
      <w:r w:rsidRPr="000C1676">
        <w:rPr>
          <w:rStyle w:val="11"/>
          <w:color w:val="000000"/>
          <w:sz w:val="24"/>
          <w:szCs w:val="24"/>
          <w:lang w:val="ru-RU"/>
        </w:rPr>
        <w:t xml:space="preserve">ды айтысып, </w:t>
      </w:r>
      <w:r w:rsidRPr="000C1676">
        <w:rPr>
          <w:rStyle w:val="11"/>
          <w:color w:val="000000"/>
          <w:sz w:val="24"/>
          <w:szCs w:val="24"/>
          <w:lang w:val="ru-RU" w:eastAsia="kk-KZ"/>
        </w:rPr>
        <w:t xml:space="preserve">шүйіркелесе кеттік. Ілиястан екі </w:t>
      </w:r>
      <w:r w:rsidR="002C67A5" w:rsidRPr="000C1676">
        <w:rPr>
          <w:rStyle w:val="11"/>
          <w:color w:val="000000"/>
          <w:sz w:val="24"/>
          <w:szCs w:val="24"/>
          <w:lang w:val="ru-RU"/>
        </w:rPr>
        <w:t>қы</w:t>
      </w:r>
      <w:r w:rsidRPr="000C1676">
        <w:rPr>
          <w:rStyle w:val="11"/>
          <w:color w:val="000000"/>
          <w:sz w:val="24"/>
          <w:szCs w:val="24"/>
          <w:lang w:val="ru-RU"/>
        </w:rPr>
        <w:t xml:space="preserve">з, </w:t>
      </w:r>
      <w:r w:rsidRPr="000C1676">
        <w:rPr>
          <w:rStyle w:val="11"/>
          <w:color w:val="000000"/>
          <w:sz w:val="24"/>
          <w:szCs w:val="24"/>
          <w:lang w:val="ru-RU" w:eastAsia="kk-KZ"/>
        </w:rPr>
        <w:t>бір ұлы бар Фатиманың Мұхтар Әуезовпен де көңілі жарасып, ұлды болға</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 естігенмін. Балаларымыз бен туыстарымыздың Сталиндік </w:t>
      </w:r>
      <w:r w:rsidR="00752595" w:rsidRPr="000C1676">
        <w:rPr>
          <w:rStyle w:val="11"/>
          <w:color w:val="000000"/>
          <w:sz w:val="24"/>
          <w:szCs w:val="24"/>
          <w:lang w:val="ru-RU" w:eastAsia="kk-KZ"/>
        </w:rPr>
        <w:t>қу</w:t>
      </w:r>
      <w:r w:rsidRPr="000C1676">
        <w:rPr>
          <w:rStyle w:val="11"/>
          <w:color w:val="000000"/>
          <w:sz w:val="24"/>
          <w:szCs w:val="24"/>
          <w:lang w:val="ru-RU" w:eastAsia="kk-KZ"/>
        </w:rPr>
        <w:t xml:space="preserve">ғын-сүргіннен көрген қияметтерін ашына айтып, сыр шертістік. </w:t>
      </w:r>
      <w:r w:rsidRPr="000C1676">
        <w:rPr>
          <w:rStyle w:val="11"/>
          <w:color w:val="000000"/>
          <w:sz w:val="24"/>
          <w:szCs w:val="24"/>
          <w:lang w:val="ru-RU"/>
        </w:rPr>
        <w:t xml:space="preserve">Фатима </w:t>
      </w:r>
      <w:r w:rsidRPr="000C1676">
        <w:rPr>
          <w:rStyle w:val="11"/>
          <w:color w:val="000000"/>
          <w:sz w:val="24"/>
          <w:szCs w:val="24"/>
          <w:lang w:val="ru-RU" w:eastAsia="kk-KZ"/>
        </w:rPr>
        <w:t>сұңғ</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бойлы, тіп-тік, ұзын </w:t>
      </w:r>
      <w:r w:rsidR="00C81C19" w:rsidRPr="000C1676">
        <w:rPr>
          <w:rStyle w:val="11"/>
          <w:color w:val="000000"/>
          <w:sz w:val="24"/>
          <w:szCs w:val="24"/>
          <w:lang w:val="ru-RU" w:eastAsia="kk-KZ"/>
        </w:rPr>
        <w:t>қ</w:t>
      </w:r>
      <w:r w:rsidRPr="000C1676">
        <w:rPr>
          <w:rStyle w:val="11"/>
          <w:color w:val="000000"/>
          <w:sz w:val="24"/>
          <w:szCs w:val="24"/>
          <w:lang w:val="ru-RU" w:eastAsia="kk-KZ"/>
        </w:rPr>
        <w:t xml:space="preserve">ою </w:t>
      </w:r>
      <w:r w:rsidR="00C81C19" w:rsidRPr="000C1676">
        <w:rPr>
          <w:rStyle w:val="11"/>
          <w:color w:val="000000"/>
          <w:sz w:val="24"/>
          <w:szCs w:val="24"/>
          <w:lang w:val="ru-RU" w:eastAsia="kk-KZ"/>
        </w:rPr>
        <w:t>қ</w:t>
      </w:r>
      <w:r w:rsidRPr="000C1676">
        <w:rPr>
          <w:rStyle w:val="11"/>
          <w:color w:val="000000"/>
          <w:sz w:val="24"/>
          <w:szCs w:val="24"/>
          <w:lang w:val="ru-RU"/>
        </w:rPr>
        <w:t xml:space="preserve">ара </w:t>
      </w:r>
      <w:r w:rsidRPr="000C1676">
        <w:rPr>
          <w:rStyle w:val="11"/>
          <w:color w:val="000000"/>
          <w:sz w:val="24"/>
          <w:szCs w:val="24"/>
          <w:lang w:val="ru-RU" w:eastAsia="kk-KZ"/>
        </w:rPr>
        <w:t xml:space="preserve">шашын </w:t>
      </w:r>
      <w:r w:rsidR="00C81C19" w:rsidRPr="000C1676">
        <w:rPr>
          <w:rStyle w:val="11"/>
          <w:color w:val="000000"/>
          <w:sz w:val="24"/>
          <w:szCs w:val="24"/>
          <w:lang w:val="ru-RU" w:eastAsia="kk-KZ"/>
        </w:rPr>
        <w:t>қ</w:t>
      </w:r>
      <w:r w:rsidR="008B1A61" w:rsidRPr="000C1676">
        <w:rPr>
          <w:rStyle w:val="11"/>
          <w:color w:val="000000"/>
          <w:sz w:val="24"/>
          <w:szCs w:val="24"/>
          <w:lang w:val="ru-RU"/>
        </w:rPr>
        <w:t>ақ</w:t>
      </w:r>
      <w:r w:rsidRPr="000C1676">
        <w:rPr>
          <w:rStyle w:val="11"/>
          <w:color w:val="000000"/>
          <w:sz w:val="24"/>
          <w:szCs w:val="24"/>
          <w:lang w:val="ru-RU"/>
        </w:rPr>
        <w:t xml:space="preserve"> </w:t>
      </w:r>
      <w:r w:rsidRPr="000C1676">
        <w:rPr>
          <w:rStyle w:val="11"/>
          <w:color w:val="000000"/>
          <w:sz w:val="24"/>
          <w:szCs w:val="24"/>
          <w:lang w:val="ru-RU" w:eastAsia="kk-KZ"/>
        </w:rPr>
        <w:t xml:space="preserve">бөліп жарып, </w:t>
      </w:r>
      <w:r w:rsidR="00C81C19" w:rsidRPr="000C1676">
        <w:rPr>
          <w:rStyle w:val="11"/>
          <w:color w:val="000000"/>
          <w:sz w:val="24"/>
          <w:szCs w:val="24"/>
          <w:lang w:val="ru-RU"/>
        </w:rPr>
        <w:t>қ</w:t>
      </w:r>
      <w:r w:rsidRPr="000C1676">
        <w:rPr>
          <w:rStyle w:val="11"/>
          <w:color w:val="000000"/>
          <w:sz w:val="24"/>
          <w:szCs w:val="24"/>
          <w:lang w:val="ru-RU"/>
        </w:rPr>
        <w:t xml:space="preserve">ос </w:t>
      </w:r>
      <w:r w:rsidRPr="000C1676">
        <w:rPr>
          <w:rStyle w:val="11"/>
          <w:color w:val="000000"/>
          <w:sz w:val="24"/>
          <w:szCs w:val="24"/>
          <w:lang w:val="ru-RU" w:eastAsia="kk-KZ"/>
        </w:rPr>
        <w:t>бұрым ғып ар</w:t>
      </w:r>
      <w:r w:rsidR="00C81C19" w:rsidRPr="000C1676">
        <w:rPr>
          <w:rStyle w:val="11"/>
          <w:color w:val="000000"/>
          <w:sz w:val="24"/>
          <w:szCs w:val="24"/>
          <w:lang w:val="ru-RU" w:eastAsia="kk-KZ"/>
        </w:rPr>
        <w:t>қ</w:t>
      </w:r>
      <w:r w:rsidRPr="000C1676">
        <w:rPr>
          <w:rStyle w:val="11"/>
          <w:color w:val="000000"/>
          <w:sz w:val="24"/>
          <w:szCs w:val="24"/>
          <w:lang w:val="ru-RU" w:eastAsia="kk-KZ"/>
        </w:rPr>
        <w:t>асына бос тастап жүретін әдемі, бот</w:t>
      </w:r>
      <w:r w:rsidR="008B1A61" w:rsidRPr="000C1676">
        <w:rPr>
          <w:rStyle w:val="11"/>
          <w:color w:val="000000"/>
          <w:sz w:val="24"/>
          <w:szCs w:val="24"/>
          <w:lang w:val="ru-RU" w:eastAsia="kk-KZ"/>
        </w:rPr>
        <w:t>а</w:t>
      </w:r>
      <w:r w:rsidR="00C81C19" w:rsidRPr="000C1676">
        <w:rPr>
          <w:rStyle w:val="11"/>
          <w:color w:val="000000"/>
          <w:sz w:val="24"/>
          <w:szCs w:val="24"/>
          <w:lang w:val="ru-RU" w:eastAsia="kk-KZ"/>
        </w:rPr>
        <w:t>к</w:t>
      </w:r>
      <w:r w:rsidRPr="000C1676">
        <w:rPr>
          <w:rStyle w:val="11"/>
          <w:color w:val="000000"/>
          <w:sz w:val="24"/>
          <w:szCs w:val="24"/>
          <w:lang w:val="ru-RU" w:eastAsia="kk-KZ"/>
        </w:rPr>
        <w:t>өз кербез</w:t>
      </w:r>
      <w:r w:rsidR="00C81C19" w:rsidRPr="000C1676">
        <w:rPr>
          <w:rStyle w:val="11"/>
          <w:color w:val="000000"/>
          <w:sz w:val="24"/>
          <w:szCs w:val="24"/>
          <w:lang w:val="ru-RU" w:eastAsia="kk-KZ"/>
        </w:rPr>
        <w:t xml:space="preserve"> </w:t>
      </w:r>
      <w:r w:rsidRPr="000C1676">
        <w:rPr>
          <w:rStyle w:val="11"/>
          <w:color w:val="000000"/>
          <w:sz w:val="24"/>
          <w:szCs w:val="24"/>
          <w:lang w:val="ru-RU" w:eastAsia="kk-KZ"/>
        </w:rPr>
        <w:t xml:space="preserve"> келіншек еді. Әлі </w:t>
      </w:r>
      <w:r w:rsidRPr="000C1676">
        <w:rPr>
          <w:rStyle w:val="11"/>
          <w:color w:val="000000"/>
          <w:sz w:val="24"/>
          <w:szCs w:val="24"/>
          <w:lang w:val="ru-RU"/>
        </w:rPr>
        <w:t xml:space="preserve">де сол </w:t>
      </w:r>
      <w:r w:rsidR="009F17A6" w:rsidRPr="000C1676">
        <w:rPr>
          <w:rStyle w:val="11"/>
          <w:color w:val="000000"/>
          <w:sz w:val="24"/>
          <w:szCs w:val="24"/>
          <w:lang w:val="ru-RU" w:eastAsia="kk-KZ"/>
        </w:rPr>
        <w:t>қал</w:t>
      </w:r>
      <w:r w:rsidRPr="000C1676">
        <w:rPr>
          <w:rStyle w:val="11"/>
          <w:color w:val="000000"/>
          <w:sz w:val="24"/>
          <w:szCs w:val="24"/>
          <w:lang w:val="ru-RU" w:eastAsia="kk-KZ"/>
        </w:rPr>
        <w:t xml:space="preserve">пы өзгермеген екен. Орысша, </w:t>
      </w:r>
      <w:r w:rsidR="002C67A5" w:rsidRPr="000C1676">
        <w:rPr>
          <w:rStyle w:val="11"/>
          <w:color w:val="000000"/>
          <w:sz w:val="24"/>
          <w:szCs w:val="24"/>
          <w:lang w:val="ru-RU" w:eastAsia="kk-KZ"/>
        </w:rPr>
        <w:t>қаз</w:t>
      </w:r>
      <w:r w:rsidR="008B1A61" w:rsidRPr="000C1676">
        <w:rPr>
          <w:rStyle w:val="11"/>
          <w:color w:val="000000"/>
          <w:sz w:val="24"/>
          <w:szCs w:val="24"/>
          <w:lang w:val="ru-RU" w:eastAsia="kk-KZ"/>
        </w:rPr>
        <w:t>ақ</w:t>
      </w:r>
      <w:r w:rsidRPr="000C1676">
        <w:rPr>
          <w:rStyle w:val="11"/>
          <w:color w:val="000000"/>
          <w:sz w:val="24"/>
          <w:szCs w:val="24"/>
          <w:lang w:val="ru-RU" w:eastAsia="kk-KZ"/>
        </w:rPr>
        <w:t>ша өте білімді, өжет, айт</w:t>
      </w:r>
      <w:r w:rsidR="008B1A61" w:rsidRPr="000C1676">
        <w:rPr>
          <w:rStyle w:val="11"/>
          <w:color w:val="000000"/>
          <w:sz w:val="24"/>
          <w:szCs w:val="24"/>
          <w:lang w:val="ru-RU" w:eastAsia="kk-KZ"/>
        </w:rPr>
        <w:t>қа</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 орындата білетін </w:t>
      </w:r>
      <w:r w:rsidRPr="000C1676">
        <w:rPr>
          <w:rStyle w:val="11"/>
          <w:color w:val="000000"/>
          <w:sz w:val="24"/>
          <w:szCs w:val="24"/>
          <w:lang w:val="ru-RU"/>
        </w:rPr>
        <w:t xml:space="preserve">Фатима </w:t>
      </w:r>
      <w:r w:rsidRPr="000C1676">
        <w:rPr>
          <w:rStyle w:val="11"/>
          <w:color w:val="000000"/>
          <w:sz w:val="24"/>
          <w:szCs w:val="24"/>
          <w:lang w:val="ru-RU" w:eastAsia="kk-KZ"/>
        </w:rPr>
        <w:t xml:space="preserve">түрменің ұзын </w:t>
      </w:r>
      <w:r w:rsidR="002C67A5" w:rsidRPr="000C1676">
        <w:rPr>
          <w:rStyle w:val="11"/>
          <w:color w:val="000000"/>
          <w:sz w:val="24"/>
          <w:szCs w:val="24"/>
          <w:lang w:val="ru-RU" w:eastAsia="kk-KZ"/>
        </w:rPr>
        <w:t>құ</w:t>
      </w:r>
      <w:r w:rsidRPr="000C1676">
        <w:rPr>
          <w:rStyle w:val="11"/>
          <w:color w:val="000000"/>
          <w:sz w:val="24"/>
          <w:szCs w:val="24"/>
          <w:lang w:val="ru-RU" w:eastAsia="kk-KZ"/>
        </w:rPr>
        <w:t xml:space="preserve">рығынан </w:t>
      </w:r>
      <w:r w:rsidR="00C81C19" w:rsidRPr="000C1676">
        <w:rPr>
          <w:rStyle w:val="11"/>
          <w:color w:val="000000"/>
          <w:sz w:val="24"/>
          <w:szCs w:val="24"/>
          <w:lang w:val="ru-RU" w:eastAsia="kk-KZ"/>
        </w:rPr>
        <w:t xml:space="preserve"> қ</w:t>
      </w:r>
      <w:r w:rsidRPr="000C1676">
        <w:rPr>
          <w:rStyle w:val="11"/>
          <w:color w:val="000000"/>
          <w:sz w:val="24"/>
          <w:szCs w:val="24"/>
          <w:lang w:val="ru-RU" w:eastAsia="kk-KZ"/>
        </w:rPr>
        <w:t>аш</w:t>
      </w:r>
      <w:r w:rsidR="00C81C19" w:rsidRPr="000C1676">
        <w:rPr>
          <w:rStyle w:val="11"/>
          <w:color w:val="000000"/>
          <w:sz w:val="24"/>
          <w:szCs w:val="24"/>
          <w:lang w:val="ru-RU" w:eastAsia="kk-KZ"/>
        </w:rPr>
        <w:t>ы</w:t>
      </w:r>
      <w:r w:rsidRPr="000C1676">
        <w:rPr>
          <w:rStyle w:val="11"/>
          <w:color w:val="000000"/>
          <w:sz w:val="24"/>
          <w:szCs w:val="24"/>
          <w:lang w:val="ru-RU" w:eastAsia="kk-KZ"/>
        </w:rPr>
        <w:t xml:space="preserve">п шығып, 4-5 баласымен </w:t>
      </w:r>
      <w:r w:rsidRPr="000C1676">
        <w:rPr>
          <w:rStyle w:val="11"/>
          <w:color w:val="000000"/>
          <w:sz w:val="24"/>
          <w:szCs w:val="24"/>
          <w:lang w:val="ru-RU"/>
        </w:rPr>
        <w:t>Жамбыл ж</w:t>
      </w:r>
      <w:r w:rsidR="008B1A61" w:rsidRPr="000C1676">
        <w:rPr>
          <w:rStyle w:val="11"/>
          <w:color w:val="000000"/>
          <w:sz w:val="24"/>
          <w:szCs w:val="24"/>
          <w:lang w:val="ru-RU"/>
        </w:rPr>
        <w:t>ақ</w:t>
      </w:r>
      <w:r w:rsidRPr="000C1676">
        <w:rPr>
          <w:rStyle w:val="11"/>
          <w:color w:val="000000"/>
          <w:sz w:val="24"/>
          <w:szCs w:val="24"/>
          <w:lang w:val="ru-RU"/>
        </w:rPr>
        <w:t xml:space="preserve">та </w:t>
      </w:r>
      <w:r w:rsidRPr="000C1676">
        <w:rPr>
          <w:rStyle w:val="11"/>
          <w:color w:val="000000"/>
          <w:sz w:val="24"/>
          <w:szCs w:val="24"/>
          <w:lang w:val="ru-RU" w:eastAsia="kk-KZ"/>
        </w:rPr>
        <w:t xml:space="preserve">жүр» </w:t>
      </w:r>
      <w:r w:rsidRPr="000C1676">
        <w:rPr>
          <w:rStyle w:val="11"/>
          <w:color w:val="000000"/>
          <w:sz w:val="24"/>
          <w:szCs w:val="24"/>
          <w:lang w:val="ru-RU"/>
        </w:rPr>
        <w:t xml:space="preserve">деген хабар </w:t>
      </w:r>
      <w:r w:rsidRPr="000C1676">
        <w:rPr>
          <w:rStyle w:val="11"/>
          <w:color w:val="000000"/>
          <w:sz w:val="24"/>
          <w:szCs w:val="24"/>
          <w:lang w:val="ru-RU" w:eastAsia="kk-KZ"/>
        </w:rPr>
        <w:t xml:space="preserve">еміс-еміс естілетін. Меркі ауылындағы </w:t>
      </w:r>
      <w:r w:rsidR="00C81C19" w:rsidRPr="000C1676">
        <w:rPr>
          <w:rStyle w:val="11"/>
          <w:color w:val="000000"/>
          <w:sz w:val="24"/>
          <w:szCs w:val="24"/>
          <w:lang w:val="ru-RU" w:eastAsia="kk-KZ"/>
        </w:rPr>
        <w:t>К</w:t>
      </w:r>
      <w:r w:rsidR="009F17A6" w:rsidRPr="000C1676">
        <w:rPr>
          <w:rStyle w:val="11"/>
          <w:color w:val="000000"/>
          <w:sz w:val="24"/>
          <w:szCs w:val="24"/>
          <w:lang w:val="ru-RU"/>
        </w:rPr>
        <w:t>ал</w:t>
      </w:r>
      <w:r w:rsidRPr="000C1676">
        <w:rPr>
          <w:rStyle w:val="11"/>
          <w:color w:val="000000"/>
          <w:sz w:val="24"/>
          <w:szCs w:val="24"/>
          <w:lang w:val="ru-RU"/>
        </w:rPr>
        <w:t xml:space="preserve">инин </w:t>
      </w:r>
      <w:r w:rsidR="00C81C19" w:rsidRPr="000C1676">
        <w:rPr>
          <w:rStyle w:val="11"/>
          <w:color w:val="000000"/>
          <w:sz w:val="24"/>
          <w:szCs w:val="24"/>
          <w:lang w:val="ru-RU" w:eastAsia="kk-KZ"/>
        </w:rPr>
        <w:t>атындағы орта мектепте ұ</w:t>
      </w:r>
      <w:r w:rsidRPr="000C1676">
        <w:rPr>
          <w:rStyle w:val="11"/>
          <w:color w:val="000000"/>
          <w:sz w:val="24"/>
          <w:szCs w:val="24"/>
          <w:lang w:val="ru-RU" w:eastAsia="kk-KZ"/>
        </w:rPr>
        <w:t>стазд</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етіп, балаларын ашаршыл</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та </w:t>
      </w:r>
      <w:r w:rsidR="009F17A6" w:rsidRPr="000C1676">
        <w:rPr>
          <w:rStyle w:val="11"/>
          <w:color w:val="000000"/>
          <w:sz w:val="24"/>
          <w:szCs w:val="24"/>
          <w:lang w:val="ru-RU" w:eastAsia="kk-KZ"/>
        </w:rPr>
        <w:t>қал</w:t>
      </w:r>
      <w:r w:rsidRPr="000C1676">
        <w:rPr>
          <w:rStyle w:val="11"/>
          <w:color w:val="000000"/>
          <w:sz w:val="24"/>
          <w:szCs w:val="24"/>
          <w:lang w:val="ru-RU" w:eastAsia="kk-KZ"/>
        </w:rPr>
        <w:t>ай асыраға</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 </w:t>
      </w:r>
      <w:r w:rsidRPr="000C1676">
        <w:rPr>
          <w:rStyle w:val="11"/>
          <w:color w:val="000000"/>
          <w:sz w:val="24"/>
          <w:szCs w:val="24"/>
          <w:lang w:val="ru-RU"/>
        </w:rPr>
        <w:t xml:space="preserve">айтып Фатима да </w:t>
      </w:r>
      <w:r w:rsidRPr="000C1676">
        <w:rPr>
          <w:rStyle w:val="11"/>
          <w:color w:val="000000"/>
          <w:sz w:val="24"/>
          <w:szCs w:val="24"/>
          <w:lang w:val="ru-RU" w:eastAsia="kk-KZ"/>
        </w:rPr>
        <w:t xml:space="preserve">әбден </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тарылды. Мен де түрмеде болғанымды, </w:t>
      </w:r>
      <w:r w:rsidRPr="000C1676">
        <w:rPr>
          <w:rStyle w:val="11"/>
          <w:color w:val="000000"/>
          <w:sz w:val="24"/>
          <w:szCs w:val="24"/>
          <w:lang w:val="ru-RU"/>
        </w:rPr>
        <w:t>о</w:t>
      </w:r>
      <w:r w:rsidR="00752595" w:rsidRPr="000C1676">
        <w:rPr>
          <w:rStyle w:val="11"/>
          <w:color w:val="000000"/>
          <w:sz w:val="24"/>
          <w:szCs w:val="24"/>
          <w:lang w:val="ru-RU"/>
        </w:rPr>
        <w:t>қу</w:t>
      </w:r>
      <w:r w:rsidRPr="000C1676">
        <w:rPr>
          <w:rStyle w:val="11"/>
          <w:color w:val="000000"/>
          <w:sz w:val="24"/>
          <w:szCs w:val="24"/>
          <w:lang w:val="ru-RU"/>
        </w:rPr>
        <w:t xml:space="preserve"> </w:t>
      </w:r>
      <w:r w:rsidRPr="000C1676">
        <w:rPr>
          <w:rStyle w:val="11"/>
          <w:color w:val="000000"/>
          <w:sz w:val="24"/>
          <w:szCs w:val="24"/>
          <w:lang w:val="ru-RU" w:eastAsia="kk-KZ"/>
        </w:rPr>
        <w:t xml:space="preserve">озаты, </w:t>
      </w:r>
      <w:r w:rsidRPr="000C1676">
        <w:rPr>
          <w:rStyle w:val="11"/>
          <w:color w:val="000000"/>
          <w:sz w:val="24"/>
          <w:szCs w:val="24"/>
          <w:lang w:val="ru-RU"/>
        </w:rPr>
        <w:t xml:space="preserve">класс </w:t>
      </w:r>
      <w:r w:rsidRPr="000C1676">
        <w:rPr>
          <w:rStyle w:val="11"/>
          <w:color w:val="000000"/>
          <w:sz w:val="24"/>
          <w:szCs w:val="24"/>
          <w:lang w:val="ru-RU" w:eastAsia="kk-KZ"/>
        </w:rPr>
        <w:t xml:space="preserve">старостасы, </w:t>
      </w:r>
      <w:r w:rsidRPr="000C1676">
        <w:rPr>
          <w:rStyle w:val="11"/>
          <w:color w:val="000000"/>
          <w:sz w:val="24"/>
          <w:szCs w:val="24"/>
          <w:lang w:val="ru-RU"/>
        </w:rPr>
        <w:t xml:space="preserve">мектепте комсомол </w:t>
      </w:r>
      <w:r w:rsidRPr="000C1676">
        <w:rPr>
          <w:rStyle w:val="11"/>
          <w:color w:val="000000"/>
          <w:sz w:val="24"/>
          <w:szCs w:val="24"/>
          <w:lang w:val="ru-RU" w:eastAsia="kk-KZ"/>
        </w:rPr>
        <w:t>хатшысы болып, талай рет ауданд</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w:t>
      </w:r>
      <w:r w:rsidRPr="000C1676">
        <w:rPr>
          <w:rStyle w:val="11"/>
          <w:color w:val="000000"/>
          <w:sz w:val="24"/>
          <w:szCs w:val="24"/>
          <w:lang w:val="ru-RU"/>
        </w:rPr>
        <w:t>комсомол</w:t>
      </w:r>
      <w:r w:rsidR="00C81C19" w:rsidRPr="000C1676">
        <w:rPr>
          <w:rStyle w:val="11"/>
          <w:color w:val="000000"/>
          <w:sz w:val="24"/>
          <w:szCs w:val="24"/>
          <w:lang w:val="ru-RU"/>
        </w:rPr>
        <w:t xml:space="preserve"> </w:t>
      </w:r>
      <w:r w:rsidRPr="000C1676">
        <w:rPr>
          <w:rStyle w:val="11"/>
          <w:color w:val="000000"/>
          <w:sz w:val="24"/>
          <w:szCs w:val="24"/>
          <w:lang w:val="ru-RU"/>
        </w:rPr>
        <w:t xml:space="preserve"> </w:t>
      </w:r>
      <w:r w:rsidRPr="000C1676">
        <w:rPr>
          <w:rStyle w:val="11"/>
          <w:color w:val="000000"/>
          <w:sz w:val="24"/>
          <w:szCs w:val="24"/>
          <w:lang w:val="ru-RU" w:eastAsia="kk-KZ"/>
        </w:rPr>
        <w:t xml:space="preserve">конференцияларында </w:t>
      </w:r>
      <w:r w:rsidRPr="000C1676">
        <w:rPr>
          <w:rStyle w:val="11"/>
          <w:color w:val="000000"/>
          <w:sz w:val="24"/>
          <w:szCs w:val="24"/>
          <w:lang w:val="ru-RU"/>
        </w:rPr>
        <w:t>деле</w:t>
      </w:r>
      <w:r w:rsidR="00C81C19" w:rsidRPr="000C1676">
        <w:rPr>
          <w:rStyle w:val="11"/>
          <w:color w:val="000000"/>
          <w:sz w:val="24"/>
          <w:szCs w:val="24"/>
          <w:lang w:val="ru-RU"/>
        </w:rPr>
        <w:t>г</w:t>
      </w:r>
      <w:r w:rsidR="00306581" w:rsidRPr="000C1676">
        <w:rPr>
          <w:rStyle w:val="11"/>
          <w:color w:val="000000"/>
          <w:sz w:val="24"/>
          <w:szCs w:val="24"/>
          <w:lang w:val="ru-RU"/>
        </w:rPr>
        <w:t>а</w:t>
      </w:r>
      <w:r w:rsidRPr="000C1676">
        <w:rPr>
          <w:rStyle w:val="11"/>
          <w:color w:val="000000"/>
          <w:sz w:val="24"/>
          <w:szCs w:val="24"/>
          <w:lang w:val="ru-RU"/>
        </w:rPr>
        <w:t xml:space="preserve">т </w:t>
      </w:r>
      <w:r w:rsidRPr="000C1676">
        <w:rPr>
          <w:rStyle w:val="11"/>
          <w:color w:val="000000"/>
          <w:sz w:val="24"/>
          <w:szCs w:val="24"/>
          <w:lang w:val="ru-RU" w:eastAsia="kk-KZ"/>
        </w:rPr>
        <w:t xml:space="preserve">ретінде </w:t>
      </w:r>
      <w:r w:rsidR="00C81C19" w:rsidRPr="000C1676">
        <w:rPr>
          <w:rStyle w:val="11"/>
          <w:color w:val="000000"/>
          <w:sz w:val="24"/>
          <w:szCs w:val="24"/>
          <w:lang w:val="ru-RU" w:eastAsia="kk-KZ"/>
        </w:rPr>
        <w:t>қ</w:t>
      </w:r>
      <w:r w:rsidRPr="000C1676">
        <w:rPr>
          <w:rStyle w:val="11"/>
          <w:color w:val="000000"/>
          <w:sz w:val="24"/>
          <w:szCs w:val="24"/>
          <w:lang w:val="ru-RU" w:eastAsia="kk-KZ"/>
        </w:rPr>
        <w:t>атыс</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 Сәулемнің «хал</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жауының» </w:t>
      </w:r>
      <w:r w:rsidR="002C67A5" w:rsidRPr="000C1676">
        <w:rPr>
          <w:rStyle w:val="11"/>
          <w:color w:val="000000"/>
          <w:sz w:val="24"/>
          <w:szCs w:val="24"/>
          <w:lang w:val="ru-RU" w:eastAsia="kk-KZ"/>
        </w:rPr>
        <w:t>қы</w:t>
      </w:r>
      <w:r w:rsidRPr="000C1676">
        <w:rPr>
          <w:rStyle w:val="11"/>
          <w:color w:val="000000"/>
          <w:sz w:val="24"/>
          <w:szCs w:val="24"/>
          <w:lang w:val="ru-RU" w:eastAsia="kk-KZ"/>
        </w:rPr>
        <w:t>зы ретінде о</w:t>
      </w:r>
      <w:r w:rsidR="00752595" w:rsidRPr="000C1676">
        <w:rPr>
          <w:rStyle w:val="11"/>
          <w:color w:val="000000"/>
          <w:sz w:val="24"/>
          <w:szCs w:val="24"/>
          <w:lang w:val="ru-RU" w:eastAsia="kk-KZ"/>
        </w:rPr>
        <w:t>қу</w:t>
      </w:r>
      <w:r w:rsidRPr="000C1676">
        <w:rPr>
          <w:rStyle w:val="11"/>
          <w:color w:val="000000"/>
          <w:sz w:val="24"/>
          <w:szCs w:val="24"/>
          <w:lang w:val="ru-RU" w:eastAsia="kk-KZ"/>
        </w:rPr>
        <w:t xml:space="preserve">ға </w:t>
      </w:r>
      <w:r w:rsidR="00C81C19" w:rsidRPr="000C1676">
        <w:rPr>
          <w:rStyle w:val="11"/>
          <w:color w:val="000000"/>
          <w:sz w:val="24"/>
          <w:szCs w:val="24"/>
          <w:lang w:val="ru-RU" w:eastAsia="kk-KZ"/>
        </w:rPr>
        <w:t>қ</w:t>
      </w:r>
      <w:r w:rsidRPr="000C1676">
        <w:rPr>
          <w:rStyle w:val="11"/>
          <w:color w:val="000000"/>
          <w:sz w:val="24"/>
          <w:szCs w:val="24"/>
          <w:lang w:val="ru-RU" w:eastAsia="kk-KZ"/>
        </w:rPr>
        <w:t>абылданбай жат</w:t>
      </w:r>
      <w:r w:rsidR="008B1A61" w:rsidRPr="000C1676">
        <w:rPr>
          <w:rStyle w:val="11"/>
          <w:color w:val="000000"/>
          <w:sz w:val="24"/>
          <w:szCs w:val="24"/>
          <w:lang w:val="ru-RU" w:eastAsia="kk-KZ"/>
        </w:rPr>
        <w:t>қа</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 </w:t>
      </w:r>
      <w:r w:rsidR="00C81C19" w:rsidRPr="000C1676">
        <w:rPr>
          <w:rStyle w:val="11"/>
          <w:color w:val="000000"/>
          <w:sz w:val="24"/>
          <w:szCs w:val="24"/>
          <w:lang w:val="ru-RU" w:eastAsia="kk-KZ"/>
        </w:rPr>
        <w:t>қ</w:t>
      </w:r>
      <w:r w:rsidRPr="000C1676">
        <w:rPr>
          <w:rStyle w:val="11"/>
          <w:color w:val="000000"/>
          <w:sz w:val="24"/>
          <w:szCs w:val="24"/>
          <w:lang w:val="ru-RU" w:eastAsia="kk-KZ"/>
        </w:rPr>
        <w:t xml:space="preserve">инала </w:t>
      </w:r>
      <w:r w:rsidRPr="000C1676">
        <w:rPr>
          <w:rStyle w:val="11"/>
          <w:color w:val="000000"/>
          <w:sz w:val="24"/>
          <w:szCs w:val="24"/>
          <w:lang w:val="ru-RU"/>
        </w:rPr>
        <w:t xml:space="preserve">айтып, </w:t>
      </w:r>
      <w:r w:rsidRPr="000C1676">
        <w:rPr>
          <w:rStyle w:val="11"/>
          <w:color w:val="000000"/>
          <w:sz w:val="24"/>
          <w:szCs w:val="24"/>
          <w:lang w:val="ru-RU" w:eastAsia="kk-KZ"/>
        </w:rPr>
        <w:t xml:space="preserve">жылап </w:t>
      </w:r>
      <w:r w:rsidRPr="000C1676">
        <w:rPr>
          <w:rStyle w:val="11"/>
          <w:color w:val="000000"/>
          <w:sz w:val="24"/>
          <w:szCs w:val="24"/>
          <w:lang w:val="ru-RU"/>
        </w:rPr>
        <w:t xml:space="preserve">та </w:t>
      </w:r>
      <w:r w:rsidRPr="000C1676">
        <w:rPr>
          <w:rStyle w:val="11"/>
          <w:color w:val="000000"/>
          <w:sz w:val="24"/>
          <w:szCs w:val="24"/>
          <w:lang w:val="ru-RU" w:eastAsia="kk-KZ"/>
        </w:rPr>
        <w:t>алдым.</w:t>
      </w:r>
    </w:p>
    <w:p w:rsidR="00AB55C6" w:rsidRPr="000C1676" w:rsidRDefault="00AB55C6" w:rsidP="000C1676">
      <w:pPr>
        <w:pStyle w:val="a5"/>
        <w:ind w:firstLine="567"/>
        <w:jc w:val="both"/>
        <w:rPr>
          <w:rFonts w:ascii="Times New Roman" w:hAnsi="Times New Roman"/>
          <w:sz w:val="24"/>
          <w:szCs w:val="24"/>
          <w:lang w:val="ru-RU"/>
        </w:rPr>
      </w:pPr>
      <w:r w:rsidRPr="000C1676">
        <w:rPr>
          <w:rStyle w:val="11"/>
          <w:color w:val="000000"/>
          <w:sz w:val="24"/>
          <w:szCs w:val="24"/>
          <w:lang w:val="ru-RU"/>
        </w:rPr>
        <w:t xml:space="preserve">Фатима да </w:t>
      </w:r>
      <w:r w:rsidRPr="000C1676">
        <w:rPr>
          <w:rStyle w:val="11"/>
          <w:color w:val="000000"/>
          <w:sz w:val="24"/>
          <w:szCs w:val="24"/>
          <w:lang w:val="ru-RU" w:eastAsia="kk-KZ"/>
        </w:rPr>
        <w:t>сөз кезегінде Ілиястан туған Үміттің әдебиетке бейім екендігін, журф</w:t>
      </w:r>
      <w:r w:rsidR="008B1A61" w:rsidRPr="000C1676">
        <w:rPr>
          <w:rStyle w:val="11"/>
          <w:color w:val="000000"/>
          <w:sz w:val="24"/>
          <w:szCs w:val="24"/>
          <w:lang w:val="ru-RU" w:eastAsia="kk-KZ"/>
        </w:rPr>
        <w:t>а</w:t>
      </w:r>
      <w:r w:rsidR="00A372A3" w:rsidRPr="000C1676">
        <w:rPr>
          <w:rStyle w:val="11"/>
          <w:color w:val="000000"/>
          <w:sz w:val="24"/>
          <w:szCs w:val="24"/>
          <w:lang w:val="ru-RU" w:eastAsia="kk-KZ"/>
        </w:rPr>
        <w:t>кқ</w:t>
      </w:r>
      <w:r w:rsidRPr="000C1676">
        <w:rPr>
          <w:rStyle w:val="11"/>
          <w:color w:val="000000"/>
          <w:sz w:val="24"/>
          <w:szCs w:val="24"/>
          <w:lang w:val="ru-RU" w:eastAsia="kk-KZ"/>
        </w:rPr>
        <w:t>а түскісі келетінін айта келіп, «Мен Ілиястан Болатты туғанымда «Жаз</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сыз жапа шегетін </w:t>
      </w:r>
      <w:r w:rsidRPr="000C1676">
        <w:rPr>
          <w:rStyle w:val="11"/>
          <w:color w:val="000000"/>
          <w:sz w:val="24"/>
          <w:szCs w:val="24"/>
          <w:lang w:val="ru-RU"/>
        </w:rPr>
        <w:t xml:space="preserve">жазушы </w:t>
      </w:r>
      <w:r w:rsidRPr="000C1676">
        <w:rPr>
          <w:rStyle w:val="11"/>
          <w:color w:val="000000"/>
          <w:sz w:val="24"/>
          <w:szCs w:val="24"/>
          <w:lang w:val="ru-RU" w:eastAsia="kk-KZ"/>
        </w:rPr>
        <w:t xml:space="preserve">болғанша, еркін өмір сүретін етікші </w:t>
      </w:r>
      <w:r w:rsidRPr="000C1676">
        <w:rPr>
          <w:rStyle w:val="11"/>
          <w:color w:val="000000"/>
          <w:sz w:val="24"/>
          <w:szCs w:val="24"/>
          <w:lang w:val="ru-RU"/>
        </w:rPr>
        <w:t xml:space="preserve">болсын» деген </w:t>
      </w:r>
      <w:r w:rsidRPr="000C1676">
        <w:rPr>
          <w:rStyle w:val="11"/>
          <w:color w:val="000000"/>
          <w:sz w:val="24"/>
          <w:szCs w:val="24"/>
          <w:lang w:val="ru-RU" w:eastAsia="kk-KZ"/>
        </w:rPr>
        <w:t>а</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лын айтып, жер аударылған отбасының балалары екенін ұмытпауды еске </w:t>
      </w:r>
      <w:r w:rsidRPr="000C1676">
        <w:rPr>
          <w:rStyle w:val="11"/>
          <w:color w:val="000000"/>
          <w:sz w:val="24"/>
          <w:szCs w:val="24"/>
        </w:rPr>
        <w:t>ca</w:t>
      </w:r>
      <w:r w:rsidR="00A372A3" w:rsidRPr="000C1676">
        <w:rPr>
          <w:rStyle w:val="11"/>
          <w:color w:val="000000"/>
          <w:sz w:val="24"/>
          <w:szCs w:val="24"/>
          <w:lang w:val="kk-KZ"/>
        </w:rPr>
        <w:t>п</w:t>
      </w:r>
      <w:r w:rsidRPr="000C1676">
        <w:rPr>
          <w:rStyle w:val="11"/>
          <w:color w:val="000000"/>
          <w:sz w:val="24"/>
          <w:szCs w:val="24"/>
          <w:lang w:val="ru-RU"/>
        </w:rPr>
        <w:t xml:space="preserve">, </w:t>
      </w:r>
      <w:r w:rsidRPr="000C1676">
        <w:rPr>
          <w:rStyle w:val="11"/>
          <w:color w:val="000000"/>
          <w:sz w:val="24"/>
          <w:szCs w:val="24"/>
          <w:lang w:val="ru-RU" w:eastAsia="kk-KZ"/>
        </w:rPr>
        <w:t xml:space="preserve">Үмітті </w:t>
      </w:r>
      <w:r w:rsidR="009F17A6" w:rsidRPr="000C1676">
        <w:rPr>
          <w:rStyle w:val="11"/>
          <w:color w:val="000000"/>
          <w:sz w:val="24"/>
          <w:szCs w:val="24"/>
          <w:lang w:val="ru-RU" w:eastAsia="kk-KZ"/>
        </w:rPr>
        <w:t>қой</w:t>
      </w:r>
      <w:r w:rsidRPr="000C1676">
        <w:rPr>
          <w:rStyle w:val="11"/>
          <w:color w:val="000000"/>
          <w:sz w:val="24"/>
          <w:szCs w:val="24"/>
          <w:lang w:val="ru-RU" w:eastAsia="kk-KZ"/>
        </w:rPr>
        <w:t xml:space="preserve">мастан дәрігерлік </w:t>
      </w:r>
      <w:r w:rsidRPr="000C1676">
        <w:rPr>
          <w:rStyle w:val="11"/>
          <w:color w:val="000000"/>
          <w:sz w:val="24"/>
          <w:szCs w:val="24"/>
          <w:lang w:val="ru-RU"/>
        </w:rPr>
        <w:t>институт</w:t>
      </w:r>
      <w:r w:rsidR="00A372A3" w:rsidRPr="000C1676">
        <w:rPr>
          <w:rStyle w:val="11"/>
          <w:color w:val="000000"/>
          <w:sz w:val="24"/>
          <w:szCs w:val="24"/>
          <w:lang w:val="ru-RU"/>
        </w:rPr>
        <w:t>қ</w:t>
      </w:r>
      <w:r w:rsidRPr="000C1676">
        <w:rPr>
          <w:rStyle w:val="11"/>
          <w:color w:val="000000"/>
          <w:sz w:val="24"/>
          <w:szCs w:val="24"/>
          <w:lang w:val="ru-RU"/>
        </w:rPr>
        <w:t xml:space="preserve">а </w:t>
      </w:r>
      <w:r w:rsidRPr="000C1676">
        <w:rPr>
          <w:rStyle w:val="11"/>
          <w:color w:val="000000"/>
          <w:sz w:val="24"/>
          <w:szCs w:val="24"/>
          <w:lang w:val="ru-RU" w:eastAsia="kk-KZ"/>
        </w:rPr>
        <w:t>түсірдім» деді. Қоштасарда облыст</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w:t>
      </w:r>
      <w:r w:rsidRPr="000C1676">
        <w:rPr>
          <w:rStyle w:val="11"/>
          <w:color w:val="000000"/>
          <w:sz w:val="24"/>
          <w:szCs w:val="24"/>
          <w:lang w:val="ru-RU"/>
        </w:rPr>
        <w:t xml:space="preserve">партия </w:t>
      </w:r>
      <w:r w:rsidRPr="000C1676">
        <w:rPr>
          <w:rStyle w:val="11"/>
          <w:color w:val="000000"/>
          <w:sz w:val="24"/>
          <w:szCs w:val="24"/>
          <w:lang w:val="ru-RU" w:eastAsia="kk-KZ"/>
        </w:rPr>
        <w:t>комитетінің бөлім бастығы болып</w:t>
      </w:r>
      <w:r w:rsidR="00A372A3" w:rsidRPr="000C1676">
        <w:rPr>
          <w:rStyle w:val="11"/>
          <w:color w:val="000000"/>
          <w:sz w:val="24"/>
          <w:szCs w:val="24"/>
          <w:lang w:val="ru-RU" w:eastAsia="kk-KZ"/>
        </w:rPr>
        <w:t xml:space="preserve"> </w:t>
      </w:r>
      <w:r w:rsidRPr="000C1676">
        <w:rPr>
          <w:rStyle w:val="11"/>
          <w:color w:val="000000"/>
          <w:sz w:val="24"/>
          <w:szCs w:val="24"/>
          <w:lang w:val="ru-RU" w:eastAsia="kk-KZ"/>
        </w:rPr>
        <w:t xml:space="preserve">істейтін </w:t>
      </w:r>
      <w:r w:rsidRPr="000C1676">
        <w:rPr>
          <w:rStyle w:val="11"/>
          <w:color w:val="000000"/>
          <w:sz w:val="24"/>
          <w:szCs w:val="24"/>
          <w:lang w:val="ru-RU"/>
        </w:rPr>
        <w:t xml:space="preserve">Фаина Вольфовна </w:t>
      </w:r>
      <w:r w:rsidRPr="000C1676">
        <w:rPr>
          <w:rStyle w:val="11"/>
          <w:color w:val="000000"/>
          <w:sz w:val="24"/>
          <w:szCs w:val="24"/>
          <w:lang w:val="ru-RU" w:eastAsia="kk-KZ"/>
        </w:rPr>
        <w:t xml:space="preserve">Штеингольц </w:t>
      </w:r>
      <w:r w:rsidRPr="000C1676">
        <w:rPr>
          <w:rStyle w:val="11"/>
          <w:color w:val="000000"/>
          <w:sz w:val="24"/>
          <w:szCs w:val="24"/>
          <w:lang w:val="ru-RU"/>
        </w:rPr>
        <w:t>деген ев</w:t>
      </w:r>
      <w:r w:rsidRPr="000C1676">
        <w:rPr>
          <w:rStyle w:val="11"/>
          <w:color w:val="000000"/>
          <w:sz w:val="24"/>
          <w:szCs w:val="24"/>
          <w:lang w:val="ru-RU"/>
        </w:rPr>
        <w:softHyphen/>
        <w:t xml:space="preserve">рей </w:t>
      </w:r>
      <w:r w:rsidRPr="000C1676">
        <w:rPr>
          <w:rStyle w:val="11"/>
          <w:color w:val="000000"/>
          <w:sz w:val="24"/>
          <w:szCs w:val="24"/>
          <w:lang w:val="ru-RU" w:eastAsia="kk-KZ"/>
        </w:rPr>
        <w:t>әйелге жолы</w:t>
      </w:r>
      <w:r w:rsidR="00A372A3" w:rsidRPr="000C1676">
        <w:rPr>
          <w:rStyle w:val="11"/>
          <w:color w:val="000000"/>
          <w:sz w:val="24"/>
          <w:szCs w:val="24"/>
          <w:lang w:val="ru-RU" w:eastAsia="kk-KZ"/>
        </w:rPr>
        <w:t>ғ</w:t>
      </w:r>
      <w:r w:rsidRPr="000C1676">
        <w:rPr>
          <w:rStyle w:val="11"/>
          <w:color w:val="000000"/>
          <w:sz w:val="24"/>
          <w:szCs w:val="24"/>
          <w:lang w:val="ru-RU" w:eastAsia="kk-KZ"/>
        </w:rPr>
        <w:t>ып, жа</w:t>
      </w:r>
      <w:r w:rsidR="00A372A3" w:rsidRPr="000C1676">
        <w:rPr>
          <w:rStyle w:val="11"/>
          <w:color w:val="000000"/>
          <w:sz w:val="24"/>
          <w:szCs w:val="24"/>
          <w:lang w:val="ru-RU" w:eastAsia="kk-KZ"/>
        </w:rPr>
        <w:t>ғ</w:t>
      </w:r>
      <w:r w:rsidRPr="000C1676">
        <w:rPr>
          <w:rStyle w:val="11"/>
          <w:color w:val="000000"/>
          <w:sz w:val="24"/>
          <w:szCs w:val="24"/>
          <w:lang w:val="ru-RU" w:eastAsia="kk-KZ"/>
        </w:rPr>
        <w:t xml:space="preserve">дайымызды айтуды тапсырды. Мен </w:t>
      </w:r>
      <w:r w:rsidR="00752595" w:rsidRPr="000C1676">
        <w:rPr>
          <w:rStyle w:val="11"/>
          <w:color w:val="000000"/>
          <w:sz w:val="24"/>
          <w:szCs w:val="24"/>
          <w:lang w:val="ru-RU" w:eastAsia="kk-KZ"/>
        </w:rPr>
        <w:t>қу</w:t>
      </w:r>
      <w:r w:rsidRPr="000C1676">
        <w:rPr>
          <w:rStyle w:val="11"/>
          <w:color w:val="000000"/>
          <w:sz w:val="24"/>
          <w:szCs w:val="24"/>
          <w:lang w:val="ru-RU" w:eastAsia="kk-KZ"/>
        </w:rPr>
        <w:t>ан</w:t>
      </w:r>
      <w:r w:rsidR="00306581" w:rsidRPr="000C1676">
        <w:rPr>
          <w:rStyle w:val="11"/>
          <w:color w:val="000000"/>
          <w:sz w:val="24"/>
          <w:szCs w:val="24"/>
          <w:lang w:val="ru-RU" w:eastAsia="kk-KZ"/>
        </w:rPr>
        <w:t>ға</w:t>
      </w:r>
      <w:r w:rsidRPr="000C1676">
        <w:rPr>
          <w:rStyle w:val="11"/>
          <w:color w:val="000000"/>
          <w:sz w:val="24"/>
          <w:szCs w:val="24"/>
          <w:lang w:val="ru-RU" w:eastAsia="kk-KZ"/>
        </w:rPr>
        <w:t>ннан ала</w:t>
      </w:r>
      <w:r w:rsidR="002C67A5" w:rsidRPr="000C1676">
        <w:rPr>
          <w:rStyle w:val="11"/>
          <w:color w:val="000000"/>
          <w:sz w:val="24"/>
          <w:szCs w:val="24"/>
          <w:lang w:val="ru-RU" w:eastAsia="kk-KZ"/>
        </w:rPr>
        <w:t>қай</w:t>
      </w:r>
      <w:r w:rsidRPr="000C1676">
        <w:rPr>
          <w:rStyle w:val="11"/>
          <w:color w:val="000000"/>
          <w:sz w:val="24"/>
          <w:szCs w:val="24"/>
          <w:lang w:val="ru-RU" w:eastAsia="kk-KZ"/>
        </w:rPr>
        <w:t xml:space="preserve">лап жібердім. Себебі Фаинамен </w:t>
      </w:r>
      <w:r w:rsidRPr="000C1676">
        <w:rPr>
          <w:rStyle w:val="11"/>
          <w:color w:val="000000"/>
          <w:sz w:val="24"/>
          <w:szCs w:val="24"/>
          <w:lang w:val="ru-RU"/>
        </w:rPr>
        <w:t xml:space="preserve">мектепте </w:t>
      </w:r>
      <w:r w:rsidRPr="000C1676">
        <w:rPr>
          <w:rStyle w:val="11"/>
          <w:color w:val="000000"/>
          <w:sz w:val="24"/>
          <w:szCs w:val="24"/>
          <w:lang w:val="ru-RU" w:eastAsia="kk-KZ"/>
        </w:rPr>
        <w:t>бірге о</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ғанбыз, </w:t>
      </w:r>
      <w:r w:rsidR="00A372A3" w:rsidRPr="000C1676">
        <w:rPr>
          <w:rStyle w:val="11"/>
          <w:color w:val="000000"/>
          <w:sz w:val="24"/>
          <w:szCs w:val="24"/>
          <w:lang w:val="ru-RU" w:eastAsia="kk-KZ"/>
        </w:rPr>
        <w:t>ө</w:t>
      </w:r>
      <w:r w:rsidRPr="000C1676">
        <w:rPr>
          <w:rStyle w:val="11"/>
          <w:color w:val="000000"/>
          <w:sz w:val="24"/>
          <w:szCs w:val="24"/>
          <w:lang w:val="ru-RU" w:eastAsia="kk-KZ"/>
        </w:rPr>
        <w:t>те адал, принципшіл еді.</w:t>
      </w:r>
    </w:p>
    <w:p w:rsidR="00AB55C6" w:rsidRPr="000C1676" w:rsidRDefault="00AB55C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Ертесінде </w:t>
      </w:r>
      <w:r w:rsidRPr="000C1676">
        <w:rPr>
          <w:rStyle w:val="11"/>
          <w:color w:val="000000"/>
          <w:sz w:val="24"/>
          <w:szCs w:val="24"/>
          <w:lang w:val="ru-RU"/>
        </w:rPr>
        <w:t xml:space="preserve">комсомол </w:t>
      </w:r>
      <w:r w:rsidRPr="000C1676">
        <w:rPr>
          <w:rStyle w:val="11"/>
          <w:color w:val="000000"/>
          <w:sz w:val="24"/>
          <w:szCs w:val="24"/>
          <w:lang w:val="ru-RU" w:eastAsia="kk-KZ"/>
        </w:rPr>
        <w:t xml:space="preserve">билетін, </w:t>
      </w:r>
      <w:r w:rsidRPr="000C1676">
        <w:rPr>
          <w:rStyle w:val="11"/>
          <w:color w:val="000000"/>
          <w:sz w:val="24"/>
          <w:szCs w:val="24"/>
          <w:lang w:val="ru-RU"/>
        </w:rPr>
        <w:t>деле</w:t>
      </w:r>
      <w:r w:rsidR="00C43B50" w:rsidRPr="000C1676">
        <w:rPr>
          <w:rStyle w:val="11"/>
          <w:color w:val="000000"/>
          <w:sz w:val="24"/>
          <w:szCs w:val="24"/>
          <w:lang w:val="ru-RU"/>
        </w:rPr>
        <w:t>г</w:t>
      </w:r>
      <w:r w:rsidR="00306581" w:rsidRPr="000C1676">
        <w:rPr>
          <w:rStyle w:val="11"/>
          <w:color w:val="000000"/>
          <w:sz w:val="24"/>
          <w:szCs w:val="24"/>
          <w:lang w:val="ru-RU"/>
        </w:rPr>
        <w:t>а</w:t>
      </w:r>
      <w:r w:rsidRPr="000C1676">
        <w:rPr>
          <w:rStyle w:val="11"/>
          <w:color w:val="000000"/>
          <w:sz w:val="24"/>
          <w:szCs w:val="24"/>
          <w:lang w:val="ru-RU"/>
        </w:rPr>
        <w:t xml:space="preserve">т </w:t>
      </w:r>
      <w:r w:rsidRPr="000C1676">
        <w:rPr>
          <w:rStyle w:val="11"/>
          <w:color w:val="000000"/>
          <w:sz w:val="24"/>
          <w:szCs w:val="24"/>
          <w:lang w:val="ru-RU" w:eastAsia="kk-KZ"/>
        </w:rPr>
        <w:t>бол</w:t>
      </w:r>
      <w:r w:rsidR="00306581" w:rsidRPr="000C1676">
        <w:rPr>
          <w:rStyle w:val="11"/>
          <w:color w:val="000000"/>
          <w:sz w:val="24"/>
          <w:szCs w:val="24"/>
          <w:lang w:val="ru-RU" w:eastAsia="kk-KZ"/>
        </w:rPr>
        <w:t>ға</w:t>
      </w:r>
      <w:r w:rsidRPr="000C1676">
        <w:rPr>
          <w:rStyle w:val="11"/>
          <w:color w:val="000000"/>
          <w:sz w:val="24"/>
          <w:szCs w:val="24"/>
          <w:lang w:val="ru-RU" w:eastAsia="kk-KZ"/>
        </w:rPr>
        <w:t xml:space="preserve">н </w:t>
      </w:r>
      <w:r w:rsidRPr="000C1676">
        <w:rPr>
          <w:rStyle w:val="11"/>
          <w:color w:val="000000"/>
          <w:sz w:val="24"/>
          <w:szCs w:val="24"/>
          <w:lang w:val="ru-RU"/>
        </w:rPr>
        <w:t xml:space="preserve">мандат </w:t>
      </w:r>
      <w:r w:rsidR="00752595" w:rsidRPr="000C1676">
        <w:rPr>
          <w:rStyle w:val="11"/>
          <w:color w:val="000000"/>
          <w:sz w:val="24"/>
          <w:szCs w:val="24"/>
          <w:lang w:val="ru-RU" w:eastAsia="kk-KZ"/>
        </w:rPr>
        <w:t>қу</w:t>
      </w:r>
      <w:r w:rsidRPr="000C1676">
        <w:rPr>
          <w:rStyle w:val="11"/>
          <w:color w:val="000000"/>
          <w:sz w:val="24"/>
          <w:szCs w:val="24"/>
          <w:lang w:val="ru-RU" w:eastAsia="kk-KZ"/>
        </w:rPr>
        <w:t>әліктерін, ат</w:t>
      </w:r>
      <w:r w:rsidR="00C43B50" w:rsidRPr="000C1676">
        <w:rPr>
          <w:rStyle w:val="11"/>
          <w:color w:val="000000"/>
          <w:sz w:val="24"/>
          <w:szCs w:val="24"/>
          <w:lang w:val="ru-RU" w:eastAsia="kk-KZ"/>
        </w:rPr>
        <w:t>т</w:t>
      </w:r>
      <w:r w:rsidRPr="000C1676">
        <w:rPr>
          <w:rStyle w:val="11"/>
          <w:color w:val="000000"/>
          <w:sz w:val="24"/>
          <w:szCs w:val="24"/>
          <w:lang w:val="ru-RU" w:eastAsia="kk-KZ"/>
        </w:rPr>
        <w:t xml:space="preserve">естатын, </w:t>
      </w:r>
      <w:r w:rsidR="002C67A5" w:rsidRPr="000C1676">
        <w:rPr>
          <w:rStyle w:val="11"/>
          <w:color w:val="000000"/>
          <w:sz w:val="24"/>
          <w:szCs w:val="24"/>
          <w:lang w:val="ru-RU" w:eastAsia="kk-KZ"/>
        </w:rPr>
        <w:t>Қаз</w:t>
      </w:r>
      <w:r w:rsidRPr="000C1676">
        <w:rPr>
          <w:rStyle w:val="11"/>
          <w:color w:val="000000"/>
          <w:sz w:val="24"/>
          <w:szCs w:val="24"/>
          <w:lang w:val="ru-RU" w:eastAsia="kk-KZ"/>
        </w:rPr>
        <w:t xml:space="preserve">МУ-ге тапсырған зачеткасын көтертіп, арыз жаздырып Сәулені </w:t>
      </w:r>
      <w:r w:rsidR="00D3048D" w:rsidRPr="000C1676">
        <w:rPr>
          <w:rStyle w:val="11"/>
          <w:color w:val="000000"/>
          <w:sz w:val="24"/>
          <w:szCs w:val="24"/>
          <w:lang w:val="ru-RU" w:eastAsia="kk-KZ"/>
        </w:rPr>
        <w:t xml:space="preserve"> </w:t>
      </w:r>
      <w:r w:rsidRPr="000C1676">
        <w:rPr>
          <w:rStyle w:val="11"/>
          <w:color w:val="000000"/>
          <w:sz w:val="24"/>
          <w:szCs w:val="24"/>
          <w:lang w:val="ru-RU" w:eastAsia="kk-KZ"/>
        </w:rPr>
        <w:t xml:space="preserve">Штеингольцтің </w:t>
      </w:r>
      <w:r w:rsidR="00D3048D" w:rsidRPr="000C1676">
        <w:rPr>
          <w:rStyle w:val="11"/>
          <w:color w:val="000000"/>
          <w:sz w:val="24"/>
          <w:szCs w:val="24"/>
          <w:lang w:val="ru-RU" w:eastAsia="kk-KZ"/>
        </w:rPr>
        <w:t xml:space="preserve"> қ</w:t>
      </w:r>
      <w:r w:rsidRPr="000C1676">
        <w:rPr>
          <w:rStyle w:val="11"/>
          <w:color w:val="000000"/>
          <w:sz w:val="24"/>
          <w:szCs w:val="24"/>
          <w:lang w:val="ru-RU" w:eastAsia="kk-KZ"/>
        </w:rPr>
        <w:t xml:space="preserve">абылдауына жібердім. </w:t>
      </w:r>
      <w:r w:rsidR="00D3048D" w:rsidRPr="000C1676">
        <w:rPr>
          <w:rStyle w:val="11"/>
          <w:color w:val="000000"/>
          <w:sz w:val="24"/>
          <w:szCs w:val="24"/>
          <w:lang w:val="ru-RU" w:eastAsia="kk-KZ"/>
        </w:rPr>
        <w:t>Қ</w:t>
      </w:r>
      <w:r w:rsidRPr="000C1676">
        <w:rPr>
          <w:rStyle w:val="11"/>
          <w:color w:val="000000"/>
          <w:sz w:val="24"/>
          <w:szCs w:val="24"/>
          <w:lang w:val="ru-RU" w:eastAsia="kk-KZ"/>
        </w:rPr>
        <w:t>ор</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п </w:t>
      </w:r>
      <w:r w:rsidR="009F17A6" w:rsidRPr="000C1676">
        <w:rPr>
          <w:rStyle w:val="11"/>
          <w:color w:val="000000"/>
          <w:sz w:val="24"/>
          <w:szCs w:val="24"/>
          <w:lang w:val="ru-RU"/>
        </w:rPr>
        <w:t>қал</w:t>
      </w:r>
      <w:r w:rsidR="00306581" w:rsidRPr="000C1676">
        <w:rPr>
          <w:rStyle w:val="11"/>
          <w:color w:val="000000"/>
          <w:sz w:val="24"/>
          <w:szCs w:val="24"/>
          <w:lang w:val="ru-RU"/>
        </w:rPr>
        <w:t>ға</w:t>
      </w:r>
      <w:r w:rsidRPr="000C1676">
        <w:rPr>
          <w:rStyle w:val="11"/>
          <w:color w:val="000000"/>
          <w:sz w:val="24"/>
          <w:szCs w:val="24"/>
          <w:lang w:val="ru-RU"/>
        </w:rPr>
        <w:t xml:space="preserve">н </w:t>
      </w:r>
      <w:r w:rsidRPr="000C1676">
        <w:rPr>
          <w:rStyle w:val="11"/>
          <w:color w:val="000000"/>
          <w:sz w:val="24"/>
          <w:szCs w:val="24"/>
          <w:lang w:val="ru-RU" w:eastAsia="kk-KZ"/>
        </w:rPr>
        <w:t xml:space="preserve">басым, өзім </w:t>
      </w:r>
      <w:r w:rsidRPr="000C1676">
        <w:rPr>
          <w:rStyle w:val="11"/>
          <w:color w:val="000000"/>
          <w:sz w:val="24"/>
          <w:szCs w:val="24"/>
          <w:lang w:val="ru-RU"/>
        </w:rPr>
        <w:t xml:space="preserve">барсам </w:t>
      </w:r>
      <w:r w:rsidR="00D3048D" w:rsidRPr="000C1676">
        <w:rPr>
          <w:rStyle w:val="11"/>
          <w:color w:val="000000"/>
          <w:sz w:val="24"/>
          <w:szCs w:val="24"/>
          <w:lang w:val="ru-RU" w:eastAsia="kk-KZ"/>
        </w:rPr>
        <w:t>бүлдірермін, зияным тиер деген қ</w:t>
      </w:r>
      <w:r w:rsidRPr="000C1676">
        <w:rPr>
          <w:rStyle w:val="11"/>
          <w:color w:val="000000"/>
          <w:sz w:val="24"/>
          <w:szCs w:val="24"/>
          <w:lang w:val="ru-RU" w:eastAsia="kk-KZ"/>
        </w:rPr>
        <w:t xml:space="preserve">ауіппен тәңірге жалбарынып үйде </w:t>
      </w:r>
      <w:r w:rsidR="009F17A6" w:rsidRPr="000C1676">
        <w:rPr>
          <w:rStyle w:val="11"/>
          <w:color w:val="000000"/>
          <w:sz w:val="24"/>
          <w:szCs w:val="24"/>
          <w:lang w:val="ru-RU"/>
        </w:rPr>
        <w:t>қал</w:t>
      </w:r>
      <w:r w:rsidRPr="000C1676">
        <w:rPr>
          <w:rStyle w:val="11"/>
          <w:color w:val="000000"/>
          <w:sz w:val="24"/>
          <w:szCs w:val="24"/>
          <w:lang w:val="ru-RU"/>
        </w:rPr>
        <w:t xml:space="preserve">дым. </w:t>
      </w:r>
      <w:r w:rsidRPr="000C1676">
        <w:rPr>
          <w:rStyle w:val="11"/>
          <w:color w:val="000000"/>
          <w:sz w:val="24"/>
          <w:szCs w:val="24"/>
          <w:lang w:val="ru-RU" w:eastAsia="kk-KZ"/>
        </w:rPr>
        <w:t xml:space="preserve">Қызымды </w:t>
      </w:r>
      <w:r w:rsidRPr="000C1676">
        <w:rPr>
          <w:rStyle w:val="11"/>
          <w:color w:val="000000"/>
          <w:sz w:val="24"/>
          <w:szCs w:val="24"/>
          <w:lang w:val="ru-RU"/>
        </w:rPr>
        <w:t xml:space="preserve">Штеингольц </w:t>
      </w:r>
      <w:r w:rsidRPr="000C1676">
        <w:rPr>
          <w:rStyle w:val="11"/>
          <w:color w:val="000000"/>
          <w:sz w:val="24"/>
          <w:szCs w:val="24"/>
          <w:lang w:val="ru-RU" w:eastAsia="kk-KZ"/>
        </w:rPr>
        <w:t>м</w:t>
      </w:r>
      <w:r w:rsidR="00D3048D" w:rsidRPr="000C1676">
        <w:rPr>
          <w:rStyle w:val="11"/>
          <w:color w:val="000000"/>
          <w:sz w:val="24"/>
          <w:szCs w:val="24"/>
          <w:lang w:val="ru-RU" w:eastAsia="kk-KZ"/>
        </w:rPr>
        <w:t>ұқ</w:t>
      </w:r>
      <w:r w:rsidRPr="000C1676">
        <w:rPr>
          <w:rStyle w:val="11"/>
          <w:color w:val="000000"/>
          <w:sz w:val="24"/>
          <w:szCs w:val="24"/>
          <w:lang w:val="ru-RU" w:eastAsia="kk-KZ"/>
        </w:rPr>
        <w:t>ият</w:t>
      </w:r>
      <w:r w:rsidR="00D3048D" w:rsidRPr="000C1676">
        <w:rPr>
          <w:rStyle w:val="11"/>
          <w:color w:val="000000"/>
          <w:sz w:val="24"/>
          <w:szCs w:val="24"/>
          <w:lang w:val="ru-RU" w:eastAsia="kk-KZ"/>
        </w:rPr>
        <w:t xml:space="preserve"> </w:t>
      </w:r>
      <w:r w:rsidRPr="000C1676">
        <w:rPr>
          <w:rStyle w:val="11"/>
          <w:color w:val="000000"/>
          <w:sz w:val="24"/>
          <w:szCs w:val="24"/>
          <w:lang w:val="ru-RU" w:eastAsia="kk-KZ"/>
        </w:rPr>
        <w:t>ты</w:t>
      </w:r>
      <w:r w:rsidR="00D3048D" w:rsidRPr="000C1676">
        <w:rPr>
          <w:rStyle w:val="11"/>
          <w:color w:val="000000"/>
          <w:sz w:val="24"/>
          <w:szCs w:val="24"/>
          <w:lang w:val="ru-RU" w:eastAsia="kk-KZ"/>
        </w:rPr>
        <w:t>ңдап, құ</w:t>
      </w:r>
      <w:r w:rsidRPr="000C1676">
        <w:rPr>
          <w:rStyle w:val="11"/>
          <w:color w:val="000000"/>
          <w:sz w:val="24"/>
          <w:szCs w:val="24"/>
          <w:lang w:val="ru-RU" w:eastAsia="kk-KZ"/>
        </w:rPr>
        <w:t>жаттарымен таныс</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 соң, мединституттың </w:t>
      </w:r>
      <w:r w:rsidRPr="000C1676">
        <w:rPr>
          <w:rStyle w:val="11"/>
          <w:color w:val="000000"/>
          <w:sz w:val="24"/>
          <w:szCs w:val="24"/>
          <w:lang w:val="ru-RU"/>
        </w:rPr>
        <w:t xml:space="preserve">ректоры </w:t>
      </w:r>
      <w:r w:rsidRPr="000C1676">
        <w:rPr>
          <w:rStyle w:val="11"/>
          <w:color w:val="000000"/>
          <w:sz w:val="24"/>
          <w:szCs w:val="24"/>
          <w:lang w:val="ru-RU" w:eastAsia="kk-KZ"/>
        </w:rPr>
        <w:t xml:space="preserve">болуы керек, Наумец деген украйн кісіге </w:t>
      </w:r>
      <w:r w:rsidRPr="000C1676">
        <w:rPr>
          <w:rStyle w:val="11"/>
          <w:color w:val="000000"/>
          <w:sz w:val="24"/>
          <w:szCs w:val="24"/>
          <w:lang w:val="ru-RU"/>
        </w:rPr>
        <w:t xml:space="preserve">телефон </w:t>
      </w:r>
      <w:r w:rsidRPr="000C1676">
        <w:rPr>
          <w:rStyle w:val="11"/>
          <w:color w:val="000000"/>
          <w:sz w:val="24"/>
          <w:szCs w:val="24"/>
          <w:lang w:val="ru-RU" w:eastAsia="kk-KZ"/>
        </w:rPr>
        <w:t xml:space="preserve">шалып, Сәулені табыстапты. Сәуле </w:t>
      </w:r>
      <w:r w:rsidR="002C67A5" w:rsidRPr="000C1676">
        <w:rPr>
          <w:rStyle w:val="11"/>
          <w:color w:val="000000"/>
          <w:sz w:val="24"/>
          <w:szCs w:val="24"/>
          <w:lang w:val="ru-RU" w:eastAsia="kk-KZ"/>
        </w:rPr>
        <w:t>қай</w:t>
      </w:r>
      <w:r w:rsidRPr="000C1676">
        <w:rPr>
          <w:rStyle w:val="11"/>
          <w:color w:val="000000"/>
          <w:sz w:val="24"/>
          <w:szCs w:val="24"/>
          <w:lang w:val="ru-RU" w:eastAsia="kk-KZ"/>
        </w:rPr>
        <w:t>тадан емтихан тапсырып, екі саб</w:t>
      </w:r>
      <w:r w:rsidR="008B1A61" w:rsidRPr="000C1676">
        <w:rPr>
          <w:rStyle w:val="11"/>
          <w:color w:val="000000"/>
          <w:sz w:val="24"/>
          <w:szCs w:val="24"/>
          <w:lang w:val="ru-RU" w:eastAsia="kk-KZ"/>
        </w:rPr>
        <w:t>ақ</w:t>
      </w:r>
      <w:r w:rsidRPr="000C1676">
        <w:rPr>
          <w:rStyle w:val="11"/>
          <w:color w:val="000000"/>
          <w:sz w:val="24"/>
          <w:szCs w:val="24"/>
          <w:lang w:val="ru-RU" w:eastAsia="kk-KZ"/>
        </w:rPr>
        <w:t>тан «4», төрт саб</w:t>
      </w:r>
      <w:r w:rsidR="008B1A61" w:rsidRPr="000C1676">
        <w:rPr>
          <w:rStyle w:val="11"/>
          <w:color w:val="000000"/>
          <w:sz w:val="24"/>
          <w:szCs w:val="24"/>
          <w:lang w:val="ru-RU" w:eastAsia="kk-KZ"/>
        </w:rPr>
        <w:t>ақ</w:t>
      </w:r>
      <w:r w:rsidRPr="000C1676">
        <w:rPr>
          <w:rStyle w:val="11"/>
          <w:color w:val="000000"/>
          <w:sz w:val="24"/>
          <w:szCs w:val="24"/>
          <w:lang w:val="ru-RU" w:eastAsia="kk-KZ"/>
        </w:rPr>
        <w:t>тан «5» алып, мединститутты</w:t>
      </w:r>
      <w:r w:rsidR="00D3048D" w:rsidRPr="000C1676">
        <w:rPr>
          <w:rStyle w:val="11"/>
          <w:color w:val="000000"/>
          <w:sz w:val="24"/>
          <w:szCs w:val="24"/>
          <w:lang w:val="ru-RU" w:eastAsia="kk-KZ"/>
        </w:rPr>
        <w:t>ң</w:t>
      </w:r>
      <w:r w:rsidRPr="000C1676">
        <w:rPr>
          <w:rStyle w:val="11"/>
          <w:color w:val="000000"/>
          <w:sz w:val="24"/>
          <w:szCs w:val="24"/>
          <w:lang w:val="ru-RU" w:eastAsia="kk-KZ"/>
        </w:rPr>
        <w:t xml:space="preserve"> емдеу ф</w:t>
      </w:r>
      <w:r w:rsidR="008B1A61" w:rsidRPr="000C1676">
        <w:rPr>
          <w:rStyle w:val="11"/>
          <w:color w:val="000000"/>
          <w:sz w:val="24"/>
          <w:szCs w:val="24"/>
          <w:lang w:val="ru-RU" w:eastAsia="kk-KZ"/>
        </w:rPr>
        <w:t>а</w:t>
      </w:r>
      <w:r w:rsidR="00D3048D" w:rsidRPr="000C1676">
        <w:rPr>
          <w:rStyle w:val="11"/>
          <w:color w:val="000000"/>
          <w:sz w:val="24"/>
          <w:szCs w:val="24"/>
          <w:lang w:val="ru-RU" w:eastAsia="kk-KZ"/>
        </w:rPr>
        <w:t>к</w:t>
      </w:r>
      <w:r w:rsidRPr="000C1676">
        <w:rPr>
          <w:rStyle w:val="11"/>
          <w:color w:val="000000"/>
          <w:sz w:val="24"/>
          <w:szCs w:val="24"/>
          <w:lang w:val="ru-RU" w:eastAsia="kk-KZ"/>
        </w:rPr>
        <w:t>ультетіне</w:t>
      </w:r>
      <w:r w:rsidR="00D3048D" w:rsidRPr="000C1676">
        <w:rPr>
          <w:rStyle w:val="11"/>
          <w:color w:val="000000"/>
          <w:sz w:val="24"/>
          <w:szCs w:val="24"/>
          <w:lang w:val="ru-RU" w:eastAsia="kk-KZ"/>
        </w:rPr>
        <w:t xml:space="preserve"> қ</w:t>
      </w:r>
      <w:r w:rsidRPr="000C1676">
        <w:rPr>
          <w:rStyle w:val="11"/>
          <w:color w:val="000000"/>
          <w:sz w:val="24"/>
          <w:szCs w:val="24"/>
          <w:lang w:val="ru-RU" w:eastAsia="kk-KZ"/>
        </w:rPr>
        <w:t xml:space="preserve">абылданды. Сөйтіп, </w:t>
      </w:r>
      <w:r w:rsidR="002C67A5" w:rsidRPr="000C1676">
        <w:rPr>
          <w:rStyle w:val="11"/>
          <w:color w:val="000000"/>
          <w:sz w:val="24"/>
          <w:szCs w:val="24"/>
          <w:lang w:val="ru-RU" w:eastAsia="kk-KZ"/>
        </w:rPr>
        <w:t>қаз</w:t>
      </w:r>
      <w:r w:rsidR="008B1A61" w:rsidRPr="000C1676">
        <w:rPr>
          <w:rStyle w:val="11"/>
          <w:color w:val="000000"/>
          <w:sz w:val="24"/>
          <w:szCs w:val="24"/>
          <w:lang w:val="ru-RU" w:eastAsia="kk-KZ"/>
        </w:rPr>
        <w:t>ақ</w:t>
      </w:r>
      <w:r w:rsidRPr="000C1676">
        <w:rPr>
          <w:rStyle w:val="11"/>
          <w:color w:val="000000"/>
          <w:sz w:val="24"/>
          <w:szCs w:val="24"/>
          <w:lang w:val="ru-RU" w:eastAsia="kk-KZ"/>
        </w:rPr>
        <w:t>тар жасама</w:t>
      </w:r>
      <w:r w:rsidR="00306581" w:rsidRPr="000C1676">
        <w:rPr>
          <w:rStyle w:val="11"/>
          <w:color w:val="000000"/>
          <w:sz w:val="24"/>
          <w:szCs w:val="24"/>
          <w:lang w:val="ru-RU" w:eastAsia="kk-KZ"/>
        </w:rPr>
        <w:t>ға</w:t>
      </w:r>
      <w:r w:rsidRPr="000C1676">
        <w:rPr>
          <w:rStyle w:val="11"/>
          <w:color w:val="000000"/>
          <w:sz w:val="24"/>
          <w:szCs w:val="24"/>
          <w:lang w:val="ru-RU" w:eastAsia="kk-KZ"/>
        </w:rPr>
        <w:t>н ж</w:t>
      </w:r>
      <w:r w:rsidR="008B1A61" w:rsidRPr="000C1676">
        <w:rPr>
          <w:rStyle w:val="11"/>
          <w:color w:val="000000"/>
          <w:sz w:val="24"/>
          <w:szCs w:val="24"/>
          <w:lang w:val="ru-RU" w:eastAsia="kk-KZ"/>
        </w:rPr>
        <w:t>ақ</w:t>
      </w:r>
      <w:r w:rsidRPr="000C1676">
        <w:rPr>
          <w:rStyle w:val="11"/>
          <w:color w:val="000000"/>
          <w:sz w:val="24"/>
          <w:szCs w:val="24"/>
          <w:lang w:val="ru-RU" w:eastAsia="kk-KZ"/>
        </w:rPr>
        <w:t>сыл</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ты </w:t>
      </w:r>
      <w:r w:rsidRPr="000C1676">
        <w:rPr>
          <w:rStyle w:val="11"/>
          <w:color w:val="000000"/>
          <w:sz w:val="24"/>
          <w:szCs w:val="24"/>
          <w:lang w:val="ru-RU"/>
        </w:rPr>
        <w:t xml:space="preserve">еврей мен </w:t>
      </w:r>
      <w:r w:rsidRPr="000C1676">
        <w:rPr>
          <w:rStyle w:val="11"/>
          <w:color w:val="000000"/>
          <w:sz w:val="24"/>
          <w:szCs w:val="24"/>
          <w:lang w:val="ru-RU" w:eastAsia="kk-KZ"/>
        </w:rPr>
        <w:t>украйннен к</w:t>
      </w:r>
      <w:r w:rsidR="00D3048D" w:rsidRPr="000C1676">
        <w:rPr>
          <w:rStyle w:val="11"/>
          <w:color w:val="000000"/>
          <w:sz w:val="24"/>
          <w:szCs w:val="24"/>
          <w:lang w:val="ru-RU" w:eastAsia="kk-KZ"/>
        </w:rPr>
        <w:t>ө</w:t>
      </w:r>
      <w:r w:rsidRPr="000C1676">
        <w:rPr>
          <w:rStyle w:val="11"/>
          <w:color w:val="000000"/>
          <w:sz w:val="24"/>
          <w:szCs w:val="24"/>
          <w:lang w:val="ru-RU" w:eastAsia="kk-KZ"/>
        </w:rPr>
        <w:t xml:space="preserve">ргеніміз </w:t>
      </w:r>
      <w:r w:rsidRPr="000C1676">
        <w:rPr>
          <w:rStyle w:val="11"/>
          <w:color w:val="000000"/>
          <w:sz w:val="24"/>
          <w:szCs w:val="24"/>
          <w:lang w:val="ru-RU"/>
        </w:rPr>
        <w:t>бар!.. Кейде С</w:t>
      </w:r>
      <w:r w:rsidR="00D3048D" w:rsidRPr="000C1676">
        <w:rPr>
          <w:rStyle w:val="11"/>
          <w:color w:val="000000"/>
          <w:sz w:val="24"/>
          <w:szCs w:val="24"/>
          <w:lang w:val="ru-RU"/>
        </w:rPr>
        <w:t>ә</w:t>
      </w:r>
      <w:r w:rsidRPr="000C1676">
        <w:rPr>
          <w:rStyle w:val="11"/>
          <w:color w:val="000000"/>
          <w:sz w:val="24"/>
          <w:szCs w:val="24"/>
          <w:lang w:val="ru-RU"/>
        </w:rPr>
        <w:t>у</w:t>
      </w:r>
      <w:r w:rsidRPr="000C1676">
        <w:rPr>
          <w:rStyle w:val="11"/>
          <w:color w:val="000000"/>
          <w:sz w:val="24"/>
          <w:szCs w:val="24"/>
          <w:lang w:val="ru-RU"/>
        </w:rPr>
        <w:softHyphen/>
        <w:t xml:space="preserve">ле: «Мама, </w:t>
      </w:r>
      <w:r w:rsidRPr="000C1676">
        <w:rPr>
          <w:rStyle w:val="11"/>
          <w:color w:val="000000"/>
          <w:sz w:val="24"/>
          <w:szCs w:val="24"/>
          <w:lang w:val="ru-RU" w:eastAsia="kk-KZ"/>
        </w:rPr>
        <w:t>мені</w:t>
      </w:r>
      <w:r w:rsidR="00D3048D" w:rsidRPr="000C1676">
        <w:rPr>
          <w:rStyle w:val="11"/>
          <w:color w:val="000000"/>
          <w:sz w:val="24"/>
          <w:szCs w:val="24"/>
          <w:lang w:val="ru-RU" w:eastAsia="kk-KZ"/>
        </w:rPr>
        <w:t>ң</w:t>
      </w:r>
      <w:r w:rsidRPr="000C1676">
        <w:rPr>
          <w:rStyle w:val="11"/>
          <w:color w:val="000000"/>
          <w:sz w:val="24"/>
          <w:szCs w:val="24"/>
          <w:lang w:val="ru-RU" w:eastAsia="kk-KZ"/>
        </w:rPr>
        <w:t xml:space="preserve"> </w:t>
      </w:r>
      <w:r w:rsidR="002C67A5" w:rsidRPr="000C1676">
        <w:rPr>
          <w:rStyle w:val="11"/>
          <w:color w:val="000000"/>
          <w:sz w:val="24"/>
          <w:szCs w:val="24"/>
          <w:lang w:val="ru-RU"/>
        </w:rPr>
        <w:t>қаз</w:t>
      </w:r>
      <w:r w:rsidR="008B1A61" w:rsidRPr="000C1676">
        <w:rPr>
          <w:rStyle w:val="11"/>
          <w:color w:val="000000"/>
          <w:sz w:val="24"/>
          <w:szCs w:val="24"/>
          <w:lang w:val="ru-RU"/>
        </w:rPr>
        <w:t>ақ</w:t>
      </w:r>
      <w:r w:rsidRPr="000C1676">
        <w:rPr>
          <w:rStyle w:val="11"/>
          <w:color w:val="000000"/>
          <w:sz w:val="24"/>
          <w:szCs w:val="24"/>
          <w:lang w:val="ru-RU"/>
        </w:rPr>
        <w:t xml:space="preserve"> </w:t>
      </w:r>
      <w:r w:rsidRPr="000C1676">
        <w:rPr>
          <w:rStyle w:val="11"/>
          <w:color w:val="000000"/>
          <w:sz w:val="24"/>
          <w:szCs w:val="24"/>
          <w:lang w:val="ru-RU" w:eastAsia="kk-KZ"/>
        </w:rPr>
        <w:t xml:space="preserve">болғым келмейді, олар менің әке-шешемді </w:t>
      </w:r>
      <w:r w:rsidRPr="000C1676">
        <w:rPr>
          <w:rStyle w:val="11"/>
          <w:color w:val="000000"/>
          <w:sz w:val="24"/>
          <w:szCs w:val="24"/>
          <w:lang w:val="ru-RU"/>
        </w:rPr>
        <w:t>жаз</w:t>
      </w:r>
      <w:r w:rsidR="009F17A6" w:rsidRPr="000C1676">
        <w:rPr>
          <w:rStyle w:val="11"/>
          <w:color w:val="000000"/>
          <w:sz w:val="24"/>
          <w:szCs w:val="24"/>
          <w:lang w:val="ru-RU"/>
        </w:rPr>
        <w:t>ық</w:t>
      </w:r>
      <w:r w:rsidRPr="000C1676">
        <w:rPr>
          <w:rStyle w:val="11"/>
          <w:color w:val="000000"/>
          <w:sz w:val="24"/>
          <w:szCs w:val="24"/>
          <w:lang w:val="ru-RU"/>
        </w:rPr>
        <w:t xml:space="preserve">сыз </w:t>
      </w:r>
      <w:r w:rsidRPr="000C1676">
        <w:rPr>
          <w:rStyle w:val="11"/>
          <w:color w:val="000000"/>
          <w:sz w:val="24"/>
          <w:szCs w:val="24"/>
          <w:lang w:val="ru-RU" w:eastAsia="kk-KZ"/>
        </w:rPr>
        <w:t>соттады, бізді жетімхана</w:t>
      </w:r>
      <w:r w:rsidR="00306581" w:rsidRPr="000C1676">
        <w:rPr>
          <w:rStyle w:val="11"/>
          <w:color w:val="000000"/>
          <w:sz w:val="24"/>
          <w:szCs w:val="24"/>
          <w:lang w:val="ru-RU" w:eastAsia="kk-KZ"/>
        </w:rPr>
        <w:t>ға</w:t>
      </w:r>
      <w:r w:rsidRPr="000C1676">
        <w:rPr>
          <w:rStyle w:val="11"/>
          <w:color w:val="000000"/>
          <w:sz w:val="24"/>
          <w:szCs w:val="24"/>
          <w:lang w:val="ru-RU" w:eastAsia="kk-KZ"/>
        </w:rPr>
        <w:t xml:space="preserve"> </w:t>
      </w:r>
      <w:r w:rsidR="00D3048D" w:rsidRPr="000C1676">
        <w:rPr>
          <w:rStyle w:val="11"/>
          <w:color w:val="000000"/>
          <w:sz w:val="24"/>
          <w:szCs w:val="24"/>
          <w:lang w:val="ru-RU" w:eastAsia="kk-KZ"/>
        </w:rPr>
        <w:t>қ</w:t>
      </w:r>
      <w:r w:rsidRPr="000C1676">
        <w:rPr>
          <w:rStyle w:val="11"/>
          <w:color w:val="000000"/>
          <w:sz w:val="24"/>
          <w:szCs w:val="24"/>
          <w:lang w:val="ru-RU" w:eastAsia="kk-KZ"/>
        </w:rPr>
        <w:t>аң</w:t>
      </w:r>
      <w:r w:rsidR="00D3048D" w:rsidRPr="000C1676">
        <w:rPr>
          <w:rStyle w:val="11"/>
          <w:color w:val="000000"/>
          <w:sz w:val="24"/>
          <w:szCs w:val="24"/>
          <w:lang w:val="ru-RU" w:eastAsia="kk-KZ"/>
        </w:rPr>
        <w:t>ғ</w:t>
      </w:r>
      <w:r w:rsidRPr="000C1676">
        <w:rPr>
          <w:rStyle w:val="11"/>
          <w:color w:val="000000"/>
          <w:sz w:val="24"/>
          <w:szCs w:val="24"/>
          <w:lang w:val="ru-RU" w:eastAsia="kk-KZ"/>
        </w:rPr>
        <w:t xml:space="preserve">ыртты, әсіресе </w:t>
      </w:r>
      <w:r w:rsidR="002C67A5" w:rsidRPr="000C1676">
        <w:rPr>
          <w:rStyle w:val="11"/>
          <w:color w:val="000000"/>
          <w:sz w:val="24"/>
          <w:szCs w:val="24"/>
          <w:lang w:val="ru-RU" w:eastAsia="kk-KZ"/>
        </w:rPr>
        <w:t>Қаз</w:t>
      </w:r>
      <w:r w:rsidRPr="000C1676">
        <w:rPr>
          <w:rStyle w:val="11"/>
          <w:color w:val="000000"/>
          <w:sz w:val="24"/>
          <w:szCs w:val="24"/>
          <w:lang w:val="ru-RU" w:eastAsia="kk-KZ"/>
        </w:rPr>
        <w:t xml:space="preserve">МУ-де емтихан алушы аласа </w:t>
      </w:r>
      <w:r w:rsidRPr="000C1676">
        <w:rPr>
          <w:rStyle w:val="11"/>
          <w:color w:val="000000"/>
          <w:sz w:val="24"/>
          <w:szCs w:val="24"/>
          <w:lang w:val="ru-RU"/>
        </w:rPr>
        <w:t xml:space="preserve">бойлы </w:t>
      </w:r>
      <w:r w:rsidR="00D3048D" w:rsidRPr="000C1676">
        <w:rPr>
          <w:rStyle w:val="11"/>
          <w:color w:val="000000"/>
          <w:sz w:val="24"/>
          <w:szCs w:val="24"/>
          <w:lang w:val="ru-RU"/>
        </w:rPr>
        <w:t>қ</w:t>
      </w:r>
      <w:r w:rsidRPr="000C1676">
        <w:rPr>
          <w:rStyle w:val="11"/>
          <w:color w:val="000000"/>
          <w:sz w:val="24"/>
          <w:szCs w:val="24"/>
          <w:lang w:val="ru-RU"/>
        </w:rPr>
        <w:t xml:space="preserve">ара </w:t>
      </w:r>
      <w:r w:rsidRPr="000C1676">
        <w:rPr>
          <w:rStyle w:val="11"/>
          <w:color w:val="000000"/>
          <w:sz w:val="24"/>
          <w:szCs w:val="24"/>
          <w:lang w:val="ru-RU" w:eastAsia="kk-KZ"/>
        </w:rPr>
        <w:t>б</w:t>
      </w:r>
      <w:r w:rsidR="00D3048D" w:rsidRPr="000C1676">
        <w:rPr>
          <w:rStyle w:val="11"/>
          <w:color w:val="000000"/>
          <w:sz w:val="24"/>
          <w:szCs w:val="24"/>
          <w:lang w:val="ru-RU" w:eastAsia="kk-KZ"/>
        </w:rPr>
        <w:t>ұ</w:t>
      </w:r>
      <w:r w:rsidRPr="000C1676">
        <w:rPr>
          <w:rStyle w:val="11"/>
          <w:color w:val="000000"/>
          <w:sz w:val="24"/>
          <w:szCs w:val="24"/>
          <w:lang w:val="ru-RU" w:eastAsia="kk-KZ"/>
        </w:rPr>
        <w:t xml:space="preserve">йра шашты </w:t>
      </w:r>
      <w:r w:rsidR="00D3048D" w:rsidRPr="000C1676">
        <w:rPr>
          <w:rStyle w:val="11"/>
          <w:color w:val="000000"/>
          <w:sz w:val="24"/>
          <w:szCs w:val="24"/>
          <w:lang w:val="ru-RU" w:eastAsia="kk-KZ"/>
        </w:rPr>
        <w:t xml:space="preserve"> </w:t>
      </w:r>
      <w:r w:rsidRPr="000C1676">
        <w:rPr>
          <w:rStyle w:val="11"/>
          <w:color w:val="000000"/>
          <w:sz w:val="24"/>
          <w:szCs w:val="24"/>
          <w:lang w:val="ru-RU" w:eastAsia="kk-KZ"/>
        </w:rPr>
        <w:t xml:space="preserve">кісінің «Тұрардың </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зына «5» </w:t>
      </w:r>
      <w:r w:rsidR="00D3048D" w:rsidRPr="000C1676">
        <w:rPr>
          <w:rStyle w:val="11"/>
          <w:color w:val="000000"/>
          <w:sz w:val="24"/>
          <w:szCs w:val="24"/>
          <w:lang w:val="ru-RU" w:eastAsia="kk-KZ"/>
        </w:rPr>
        <w:t>қ</w:t>
      </w:r>
      <w:r w:rsidRPr="000C1676">
        <w:rPr>
          <w:rStyle w:val="11"/>
          <w:color w:val="000000"/>
          <w:sz w:val="24"/>
          <w:szCs w:val="24"/>
          <w:lang w:val="ru-RU"/>
        </w:rPr>
        <w:t xml:space="preserve">оя </w:t>
      </w:r>
      <w:r w:rsidRPr="000C1676">
        <w:rPr>
          <w:rStyle w:val="11"/>
          <w:color w:val="000000"/>
          <w:sz w:val="24"/>
          <w:szCs w:val="24"/>
          <w:lang w:val="ru-RU" w:eastAsia="kk-KZ"/>
        </w:rPr>
        <w:t xml:space="preserve">алмаймын» </w:t>
      </w:r>
      <w:r w:rsidRPr="000C1676">
        <w:rPr>
          <w:rStyle w:val="11"/>
          <w:color w:val="000000"/>
          <w:sz w:val="24"/>
          <w:szCs w:val="24"/>
          <w:lang w:val="ru-RU"/>
        </w:rPr>
        <w:t xml:space="preserve">деп </w:t>
      </w:r>
      <w:r w:rsidRPr="000C1676">
        <w:rPr>
          <w:rStyle w:val="11"/>
          <w:color w:val="000000"/>
          <w:sz w:val="24"/>
          <w:szCs w:val="24"/>
          <w:lang w:val="ru-RU" w:eastAsia="kk-KZ"/>
        </w:rPr>
        <w:t>физикадан бар с</w:t>
      </w:r>
      <w:r w:rsidR="00D3048D" w:rsidRPr="000C1676">
        <w:rPr>
          <w:rStyle w:val="11"/>
          <w:color w:val="000000"/>
          <w:sz w:val="24"/>
          <w:szCs w:val="24"/>
          <w:lang w:val="ru-RU" w:eastAsia="kk-KZ"/>
        </w:rPr>
        <w:t>ұ</w:t>
      </w:r>
      <w:r w:rsidRPr="000C1676">
        <w:rPr>
          <w:rStyle w:val="11"/>
          <w:color w:val="000000"/>
          <w:sz w:val="24"/>
          <w:szCs w:val="24"/>
          <w:lang w:val="ru-RU" w:eastAsia="kk-KZ"/>
        </w:rPr>
        <w:t>ра</w:t>
      </w:r>
      <w:r w:rsidR="00D3048D" w:rsidRPr="000C1676">
        <w:rPr>
          <w:rStyle w:val="11"/>
          <w:color w:val="000000"/>
          <w:sz w:val="24"/>
          <w:szCs w:val="24"/>
          <w:lang w:val="ru-RU" w:eastAsia="kk-KZ"/>
        </w:rPr>
        <w:t>ғ</w:t>
      </w:r>
      <w:r w:rsidRPr="000C1676">
        <w:rPr>
          <w:rStyle w:val="11"/>
          <w:color w:val="000000"/>
          <w:sz w:val="24"/>
          <w:szCs w:val="24"/>
          <w:lang w:val="ru-RU" w:eastAsia="kk-KZ"/>
        </w:rPr>
        <w:t xml:space="preserve">ына тамаша жауап берсем де «жаудың </w:t>
      </w:r>
      <w:r w:rsidR="002C67A5" w:rsidRPr="000C1676">
        <w:rPr>
          <w:rStyle w:val="11"/>
          <w:color w:val="000000"/>
          <w:sz w:val="24"/>
          <w:szCs w:val="24"/>
          <w:lang w:val="ru-RU" w:eastAsia="kk-KZ"/>
        </w:rPr>
        <w:t>қы</w:t>
      </w:r>
      <w:r w:rsidRPr="000C1676">
        <w:rPr>
          <w:rStyle w:val="11"/>
          <w:color w:val="000000"/>
          <w:sz w:val="24"/>
          <w:szCs w:val="24"/>
          <w:lang w:val="ru-RU" w:eastAsia="kk-KZ"/>
        </w:rPr>
        <w:t>зы» екенімді бетіме сал</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еткені жүрегіме беріш боп </w:t>
      </w:r>
      <w:r w:rsidR="00D3048D" w:rsidRPr="000C1676">
        <w:rPr>
          <w:rStyle w:val="11"/>
          <w:color w:val="000000"/>
          <w:sz w:val="24"/>
          <w:szCs w:val="24"/>
          <w:lang w:val="ru-RU" w:eastAsia="kk-KZ"/>
        </w:rPr>
        <w:t>қ</w:t>
      </w:r>
      <w:r w:rsidRPr="000C1676">
        <w:rPr>
          <w:rStyle w:val="11"/>
          <w:color w:val="000000"/>
          <w:sz w:val="24"/>
          <w:szCs w:val="24"/>
          <w:lang w:val="ru-RU" w:eastAsia="kk-KZ"/>
        </w:rPr>
        <w:t xml:space="preserve">атып </w:t>
      </w:r>
      <w:r w:rsidR="009F17A6" w:rsidRPr="000C1676">
        <w:rPr>
          <w:rStyle w:val="11"/>
          <w:color w:val="000000"/>
          <w:sz w:val="24"/>
          <w:szCs w:val="24"/>
          <w:lang w:val="ru-RU" w:eastAsia="kk-KZ"/>
        </w:rPr>
        <w:t>қал</w:t>
      </w:r>
      <w:r w:rsidRPr="000C1676">
        <w:rPr>
          <w:rStyle w:val="11"/>
          <w:color w:val="000000"/>
          <w:sz w:val="24"/>
          <w:szCs w:val="24"/>
          <w:lang w:val="ru-RU" w:eastAsia="kk-KZ"/>
        </w:rPr>
        <w:t xml:space="preserve">ды. «Несіне </w:t>
      </w:r>
      <w:r w:rsidR="002C67A5" w:rsidRPr="000C1676">
        <w:rPr>
          <w:rStyle w:val="11"/>
          <w:color w:val="000000"/>
          <w:sz w:val="24"/>
          <w:szCs w:val="24"/>
          <w:lang w:val="ru-RU" w:eastAsia="kk-KZ"/>
        </w:rPr>
        <w:t>қаз</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пыз деп шіренесіз» дейтін </w:t>
      </w:r>
      <w:r w:rsidR="00D3048D" w:rsidRPr="000C1676">
        <w:rPr>
          <w:rStyle w:val="11"/>
          <w:color w:val="000000"/>
          <w:sz w:val="24"/>
          <w:szCs w:val="24"/>
          <w:lang w:val="ru-RU" w:eastAsia="kk-KZ"/>
        </w:rPr>
        <w:t>қ</w:t>
      </w:r>
      <w:r w:rsidRPr="000C1676">
        <w:rPr>
          <w:rStyle w:val="11"/>
          <w:color w:val="000000"/>
          <w:sz w:val="24"/>
          <w:szCs w:val="24"/>
          <w:lang w:val="ru-RU" w:eastAsia="kk-KZ"/>
        </w:rPr>
        <w:t xml:space="preserve">апаланып. </w:t>
      </w:r>
      <w:r w:rsidRPr="000C1676">
        <w:rPr>
          <w:rStyle w:val="11"/>
          <w:color w:val="000000"/>
          <w:sz w:val="24"/>
          <w:szCs w:val="24"/>
          <w:lang w:val="ru-RU"/>
        </w:rPr>
        <w:t xml:space="preserve">«Неге </w:t>
      </w:r>
      <w:r w:rsidRPr="000C1676">
        <w:rPr>
          <w:rStyle w:val="11"/>
          <w:color w:val="000000"/>
          <w:sz w:val="24"/>
          <w:szCs w:val="24"/>
          <w:lang w:val="ru-RU" w:eastAsia="kk-KZ"/>
        </w:rPr>
        <w:t xml:space="preserve">олай дейсің? Мен </w:t>
      </w:r>
      <w:r w:rsidR="002C67A5" w:rsidRPr="000C1676">
        <w:rPr>
          <w:rStyle w:val="11"/>
          <w:color w:val="000000"/>
          <w:sz w:val="24"/>
          <w:szCs w:val="24"/>
          <w:lang w:val="ru-RU" w:eastAsia="kk-KZ"/>
        </w:rPr>
        <w:t>қаз</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тың </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зымын </w:t>
      </w:r>
      <w:r w:rsidR="00D3048D" w:rsidRPr="000C1676">
        <w:rPr>
          <w:rStyle w:val="11"/>
          <w:color w:val="000000"/>
          <w:sz w:val="24"/>
          <w:szCs w:val="24"/>
          <w:lang w:val="ru-RU" w:eastAsia="kk-KZ"/>
        </w:rPr>
        <w:t>ғ</w:t>
      </w:r>
      <w:r w:rsidRPr="000C1676">
        <w:rPr>
          <w:rStyle w:val="11"/>
          <w:color w:val="000000"/>
          <w:sz w:val="24"/>
          <w:szCs w:val="24"/>
          <w:lang w:val="ru-RU" w:eastAsia="kk-KZ"/>
        </w:rPr>
        <w:t xml:space="preserve">ой, мен де жаманбын ба? Өрісі </w:t>
      </w:r>
      <w:r w:rsidRPr="000C1676">
        <w:rPr>
          <w:rStyle w:val="11"/>
          <w:color w:val="000000"/>
          <w:sz w:val="24"/>
          <w:szCs w:val="24"/>
          <w:lang w:val="ru-RU"/>
        </w:rPr>
        <w:t xml:space="preserve">тар, </w:t>
      </w:r>
      <w:r w:rsidRPr="000C1676">
        <w:rPr>
          <w:rStyle w:val="11"/>
          <w:color w:val="000000"/>
          <w:sz w:val="24"/>
          <w:szCs w:val="24"/>
          <w:lang w:val="ru-RU" w:eastAsia="kk-KZ"/>
        </w:rPr>
        <w:t xml:space="preserve">көлеңкесінен </w:t>
      </w:r>
      <w:r w:rsidR="00D3048D" w:rsidRPr="000C1676">
        <w:rPr>
          <w:rStyle w:val="11"/>
          <w:color w:val="000000"/>
          <w:sz w:val="24"/>
          <w:szCs w:val="24"/>
          <w:lang w:val="ru-RU" w:eastAsia="kk-KZ"/>
        </w:rPr>
        <w:t>қ</w:t>
      </w:r>
      <w:r w:rsidRPr="000C1676">
        <w:rPr>
          <w:rStyle w:val="11"/>
          <w:color w:val="000000"/>
          <w:sz w:val="24"/>
          <w:szCs w:val="24"/>
          <w:lang w:val="ru-RU" w:eastAsia="kk-KZ"/>
        </w:rPr>
        <w:t>ор</w:t>
      </w:r>
      <w:r w:rsidR="00D3048D" w:rsidRPr="000C1676">
        <w:rPr>
          <w:rStyle w:val="11"/>
          <w:color w:val="000000"/>
          <w:sz w:val="24"/>
          <w:szCs w:val="24"/>
          <w:lang w:val="ru-RU" w:eastAsia="kk-KZ"/>
        </w:rPr>
        <w:t>қ</w:t>
      </w:r>
      <w:r w:rsidRPr="000C1676">
        <w:rPr>
          <w:rStyle w:val="11"/>
          <w:color w:val="000000"/>
          <w:sz w:val="24"/>
          <w:szCs w:val="24"/>
          <w:lang w:val="ru-RU" w:eastAsia="kk-KZ"/>
        </w:rPr>
        <w:t xml:space="preserve">атын кейбіреулер үшін өз </w:t>
      </w:r>
      <w:r w:rsidR="008B1A61" w:rsidRPr="000C1676">
        <w:rPr>
          <w:rStyle w:val="11"/>
          <w:color w:val="000000"/>
          <w:sz w:val="24"/>
          <w:szCs w:val="24"/>
          <w:lang w:val="ru-RU" w:eastAsia="kk-KZ"/>
        </w:rPr>
        <w:t>қан</w:t>
      </w:r>
      <w:r w:rsidRPr="000C1676">
        <w:rPr>
          <w:rStyle w:val="11"/>
          <w:color w:val="000000"/>
          <w:sz w:val="24"/>
          <w:szCs w:val="24"/>
          <w:lang w:val="ru-RU" w:eastAsia="kk-KZ"/>
        </w:rPr>
        <w:t>дастарыңның бәріне топыр</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шашпа. Қаз</w:t>
      </w:r>
      <w:r w:rsidR="008B1A61" w:rsidRPr="000C1676">
        <w:rPr>
          <w:rStyle w:val="11"/>
          <w:color w:val="000000"/>
          <w:sz w:val="24"/>
          <w:szCs w:val="24"/>
          <w:lang w:val="ru-RU" w:eastAsia="kk-KZ"/>
        </w:rPr>
        <w:t>ақ</w:t>
      </w:r>
      <w:r w:rsidRPr="000C1676">
        <w:rPr>
          <w:rStyle w:val="11"/>
          <w:color w:val="000000"/>
          <w:sz w:val="24"/>
          <w:szCs w:val="24"/>
          <w:lang w:val="ru-RU" w:eastAsia="kk-KZ"/>
        </w:rPr>
        <w:t>ты</w:t>
      </w:r>
      <w:r w:rsidR="00D3048D" w:rsidRPr="000C1676">
        <w:rPr>
          <w:rStyle w:val="11"/>
          <w:color w:val="000000"/>
          <w:sz w:val="24"/>
          <w:szCs w:val="24"/>
          <w:lang w:val="ru-RU" w:eastAsia="kk-KZ"/>
        </w:rPr>
        <w:t>ң</w:t>
      </w:r>
      <w:r w:rsidRPr="000C1676">
        <w:rPr>
          <w:rStyle w:val="11"/>
          <w:color w:val="000000"/>
          <w:sz w:val="24"/>
          <w:szCs w:val="24"/>
          <w:lang w:val="ru-RU" w:eastAsia="kk-KZ"/>
        </w:rPr>
        <w:t xml:space="preserve"> т</w:t>
      </w:r>
      <w:r w:rsidR="00D3048D" w:rsidRPr="000C1676">
        <w:rPr>
          <w:rStyle w:val="11"/>
          <w:color w:val="000000"/>
          <w:sz w:val="24"/>
          <w:szCs w:val="24"/>
          <w:lang w:val="ru-RU" w:eastAsia="kk-KZ"/>
        </w:rPr>
        <w:t>ө</w:t>
      </w:r>
      <w:r w:rsidRPr="000C1676">
        <w:rPr>
          <w:rStyle w:val="11"/>
          <w:color w:val="000000"/>
          <w:sz w:val="24"/>
          <w:szCs w:val="24"/>
          <w:lang w:val="ru-RU" w:eastAsia="kk-KZ"/>
        </w:rPr>
        <w:t>л</w:t>
      </w:r>
      <w:r w:rsidR="00D3048D" w:rsidRPr="000C1676">
        <w:rPr>
          <w:rStyle w:val="11"/>
          <w:color w:val="000000"/>
          <w:sz w:val="24"/>
          <w:szCs w:val="24"/>
          <w:lang w:val="ru-RU" w:eastAsia="kk-KZ"/>
        </w:rPr>
        <w:t xml:space="preserve">  </w:t>
      </w:r>
      <w:r w:rsidR="00420A22" w:rsidRPr="000C1676">
        <w:rPr>
          <w:rFonts w:ascii="Times New Roman" w:hAnsi="Times New Roman"/>
          <w:noProof/>
          <w:sz w:val="24"/>
          <w:szCs w:val="24"/>
          <w:lang w:val="ru-RU" w:eastAsia="ru-RU" w:bidi="ar-SA"/>
        </w:rPr>
        <mc:AlternateContent>
          <mc:Choice Requires="wps">
            <w:drawing>
              <wp:anchor distT="0" distB="0" distL="114300" distR="114300" simplePos="0" relativeHeight="251664896" behindDoc="1" locked="0" layoutInCell="0" allowOverlap="1">
                <wp:simplePos x="0" y="0"/>
                <wp:positionH relativeFrom="page">
                  <wp:posOffset>-733425</wp:posOffset>
                </wp:positionH>
                <wp:positionV relativeFrom="page">
                  <wp:posOffset>6370955</wp:posOffset>
                </wp:positionV>
                <wp:extent cx="105410" cy="2294890"/>
                <wp:effectExtent l="0" t="0" r="0" b="1905"/>
                <wp:wrapNone/>
                <wp:docPr id="2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2294890"/>
                        </a:xfrm>
                        <a:prstGeom prst="rect">
                          <a:avLst/>
                        </a:prstGeom>
                        <a:solidFill>
                          <a:srgbClr val="A7A7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6E294" id="Rectangle 45" o:spid="_x0000_s1026" style="position:absolute;margin-left:-57.75pt;margin-top:501.65pt;width:8.3pt;height:18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" o:allowincell="f" fillcolor="#a7a7a7" stroked="f">
                <w10:wrap anchorx="page" anchory="page"/>
              </v:rect>
            </w:pict>
          </mc:Fallback>
        </mc:AlternateContent>
      </w:r>
      <w:r w:rsidR="00420A22" w:rsidRPr="000C1676">
        <w:rPr>
          <w:rFonts w:ascii="Times New Roman" w:hAnsi="Times New Roman"/>
          <w:noProof/>
          <w:sz w:val="24"/>
          <w:szCs w:val="24"/>
          <w:lang w:val="ru-RU" w:eastAsia="ru-RU" w:bidi="ar-SA"/>
        </w:rPr>
        <mc:AlternateContent>
          <mc:Choice Requires="wps">
            <w:drawing>
              <wp:anchor distT="0" distB="0" distL="114300" distR="114300" simplePos="0" relativeHeight="251665920" behindDoc="1" locked="0" layoutInCell="0" allowOverlap="1">
                <wp:simplePos x="0" y="0"/>
                <wp:positionH relativeFrom="page">
                  <wp:posOffset>-573405</wp:posOffset>
                </wp:positionH>
                <wp:positionV relativeFrom="page">
                  <wp:posOffset>1391920</wp:posOffset>
                </wp:positionV>
                <wp:extent cx="502920" cy="6793865"/>
                <wp:effectExtent l="0" t="1270" r="3810" b="0"/>
                <wp:wrapNone/>
                <wp:docPr id="2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6793865"/>
                        </a:xfrm>
                        <a:prstGeom prst="rect">
                          <a:avLst/>
                        </a:prstGeom>
                        <a:solidFill>
                          <a:srgbClr val="7979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F0CDB" id="Rectangle 46" o:spid="_x0000_s1026" style="position:absolute;margin-left:-45.15pt;margin-top:109.6pt;width:39.6pt;height:534.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" o:allowincell="f" fillcolor="#797979" stroked="f">
                <w10:wrap anchorx="page" anchory="page"/>
              </v:rect>
            </w:pict>
          </mc:Fallback>
        </mc:AlternateContent>
      </w:r>
      <w:r w:rsidRPr="000C1676">
        <w:rPr>
          <w:rStyle w:val="11"/>
          <w:color w:val="000000"/>
          <w:sz w:val="24"/>
          <w:szCs w:val="24"/>
          <w:lang w:val="ru-RU" w:eastAsia="kk-KZ"/>
        </w:rPr>
        <w:t xml:space="preserve">әдебиетін орыс әдебиетіндей сүйсең, ана тілінді </w:t>
      </w:r>
      <w:r w:rsidRPr="000C1676">
        <w:rPr>
          <w:rStyle w:val="11"/>
          <w:color w:val="000000"/>
          <w:sz w:val="24"/>
          <w:szCs w:val="24"/>
          <w:lang w:val="ru-RU"/>
        </w:rPr>
        <w:t>те</w:t>
      </w:r>
      <w:r w:rsidRPr="000C1676">
        <w:rPr>
          <w:rStyle w:val="11"/>
          <w:color w:val="000000"/>
          <w:sz w:val="24"/>
          <w:szCs w:val="24"/>
          <w:lang w:val="ru-RU"/>
        </w:rPr>
        <w:softHyphen/>
        <w:t>ре</w:t>
      </w:r>
      <w:r w:rsidR="00D3048D" w:rsidRPr="000C1676">
        <w:rPr>
          <w:rStyle w:val="11"/>
          <w:color w:val="000000"/>
          <w:sz w:val="24"/>
          <w:szCs w:val="24"/>
          <w:lang w:val="ru-RU"/>
        </w:rPr>
        <w:t>ң</w:t>
      </w:r>
      <w:r w:rsidRPr="000C1676">
        <w:rPr>
          <w:rStyle w:val="11"/>
          <w:color w:val="000000"/>
          <w:sz w:val="24"/>
          <w:szCs w:val="24"/>
          <w:lang w:val="ru-RU"/>
        </w:rPr>
        <w:t xml:space="preserve"> </w:t>
      </w:r>
      <w:r w:rsidRPr="000C1676">
        <w:rPr>
          <w:rStyle w:val="11"/>
          <w:color w:val="000000"/>
          <w:sz w:val="24"/>
          <w:szCs w:val="24"/>
          <w:lang w:val="ru-RU" w:eastAsia="kk-KZ"/>
        </w:rPr>
        <w:t xml:space="preserve">меңгеріп </w:t>
      </w:r>
      <w:r w:rsidR="00D3048D" w:rsidRPr="000C1676">
        <w:rPr>
          <w:rStyle w:val="11"/>
          <w:color w:val="000000"/>
          <w:sz w:val="24"/>
          <w:szCs w:val="24"/>
          <w:lang w:val="ru-RU" w:eastAsia="kk-KZ"/>
        </w:rPr>
        <w:t>үйренсең, осы айтқандарың үшін  ұ</w:t>
      </w:r>
      <w:r w:rsidRPr="000C1676">
        <w:rPr>
          <w:rStyle w:val="11"/>
          <w:color w:val="000000"/>
          <w:sz w:val="24"/>
          <w:szCs w:val="24"/>
          <w:lang w:val="ru-RU" w:eastAsia="kk-KZ"/>
        </w:rPr>
        <w:t xml:space="preserve">ялар едің» десем, </w:t>
      </w:r>
      <w:r w:rsidRPr="000C1676">
        <w:rPr>
          <w:rStyle w:val="11"/>
          <w:color w:val="000000"/>
          <w:sz w:val="24"/>
          <w:szCs w:val="24"/>
          <w:lang w:val="ru-RU"/>
        </w:rPr>
        <w:t xml:space="preserve">ол: «Не хочу и не собираюсь» </w:t>
      </w:r>
      <w:r w:rsidRPr="000C1676">
        <w:rPr>
          <w:rStyle w:val="11"/>
          <w:color w:val="000000"/>
          <w:sz w:val="24"/>
          <w:szCs w:val="24"/>
          <w:lang w:val="ru-RU" w:eastAsia="kk-KZ"/>
        </w:rPr>
        <w:t xml:space="preserve">дейтін безеріп. </w:t>
      </w:r>
      <w:r w:rsidRPr="000C1676">
        <w:rPr>
          <w:rStyle w:val="11"/>
          <w:color w:val="000000"/>
          <w:sz w:val="24"/>
          <w:szCs w:val="24"/>
          <w:lang w:val="ru-RU"/>
        </w:rPr>
        <w:t xml:space="preserve">Осы </w:t>
      </w:r>
      <w:r w:rsidRPr="000C1676">
        <w:rPr>
          <w:rStyle w:val="11"/>
          <w:color w:val="000000"/>
          <w:sz w:val="24"/>
          <w:szCs w:val="24"/>
          <w:lang w:val="ru-RU" w:eastAsia="kk-KZ"/>
        </w:rPr>
        <w:t xml:space="preserve">сөздерден қатты шошынушы </w:t>
      </w:r>
      <w:r w:rsidRPr="000C1676">
        <w:rPr>
          <w:rStyle w:val="11"/>
          <w:color w:val="000000"/>
          <w:sz w:val="24"/>
          <w:szCs w:val="24"/>
          <w:lang w:val="ru-RU"/>
        </w:rPr>
        <w:t>ем.</w:t>
      </w:r>
    </w:p>
    <w:p w:rsidR="00AB55C6" w:rsidRPr="000C1676" w:rsidRDefault="00D3048D"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AB55C6" w:rsidRPr="000C1676">
        <w:rPr>
          <w:rStyle w:val="11"/>
          <w:color w:val="000000"/>
          <w:sz w:val="24"/>
          <w:szCs w:val="24"/>
          <w:lang w:val="ru-RU" w:eastAsia="kk-KZ"/>
        </w:rPr>
        <w:t xml:space="preserve">Сәулеңіз бір кісідей </w:t>
      </w:r>
      <w:r w:rsidR="002C67A5" w:rsidRPr="000C1676">
        <w:rPr>
          <w:rStyle w:val="11"/>
          <w:color w:val="000000"/>
          <w:sz w:val="24"/>
          <w:szCs w:val="24"/>
          <w:lang w:val="ru-RU" w:eastAsia="kk-KZ"/>
        </w:rPr>
        <w:t>қаз</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 xml:space="preserve">ша біледі, түсінеді ғой, </w:t>
      </w:r>
      <w:r w:rsidRPr="000C1676">
        <w:rPr>
          <w:rStyle w:val="11"/>
          <w:color w:val="000000"/>
          <w:sz w:val="24"/>
          <w:szCs w:val="24"/>
          <w:lang w:val="ru-RU" w:eastAsia="kk-KZ"/>
        </w:rPr>
        <w:t>-</w:t>
      </w:r>
      <w:r w:rsidR="00AB55C6" w:rsidRPr="000C1676">
        <w:rPr>
          <w:rStyle w:val="11"/>
          <w:color w:val="000000"/>
          <w:sz w:val="24"/>
          <w:szCs w:val="24"/>
          <w:lang w:val="ru-RU" w:eastAsia="kk-KZ"/>
        </w:rPr>
        <w:t xml:space="preserve"> деймін мен сөзін бөліп.</w:t>
      </w:r>
    </w:p>
    <w:p w:rsidR="00AB55C6" w:rsidRPr="000C1676" w:rsidRDefault="00D3048D"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AB55C6" w:rsidRPr="000C1676">
        <w:rPr>
          <w:rStyle w:val="11"/>
          <w:color w:val="000000"/>
          <w:sz w:val="24"/>
          <w:szCs w:val="24"/>
          <w:lang w:val="ru-RU" w:eastAsia="kk-KZ"/>
        </w:rPr>
        <w:t>Кейін бәрін түсінді, үйренді ғой. Институтты үздік бітірген со</w:t>
      </w:r>
      <w:r w:rsidRPr="000C1676">
        <w:rPr>
          <w:rStyle w:val="11"/>
          <w:color w:val="000000"/>
          <w:sz w:val="24"/>
          <w:szCs w:val="24"/>
          <w:lang w:val="ru-RU" w:eastAsia="kk-KZ"/>
        </w:rPr>
        <w:t>ң</w:t>
      </w:r>
      <w:r w:rsidR="00AB55C6" w:rsidRPr="000C1676">
        <w:rPr>
          <w:rStyle w:val="11"/>
          <w:color w:val="000000"/>
          <w:sz w:val="24"/>
          <w:szCs w:val="24"/>
          <w:lang w:val="ru-RU" w:eastAsia="kk-KZ"/>
        </w:rPr>
        <w:t xml:space="preserve"> аспирантурада оқыды, </w:t>
      </w:r>
      <w:r w:rsidRPr="000C1676">
        <w:rPr>
          <w:rStyle w:val="11"/>
          <w:color w:val="000000"/>
          <w:sz w:val="24"/>
          <w:szCs w:val="24"/>
          <w:lang w:val="ru-RU" w:eastAsia="kk-KZ"/>
        </w:rPr>
        <w:t>к</w:t>
      </w:r>
      <w:r w:rsidR="008B1A61" w:rsidRPr="000C1676">
        <w:rPr>
          <w:rStyle w:val="11"/>
          <w:color w:val="000000"/>
          <w:sz w:val="24"/>
          <w:szCs w:val="24"/>
          <w:lang w:val="ru-RU" w:eastAsia="kk-KZ"/>
        </w:rPr>
        <w:t>ан</w:t>
      </w:r>
      <w:r w:rsidR="00AB55C6" w:rsidRPr="000C1676">
        <w:rPr>
          <w:rStyle w:val="11"/>
          <w:color w:val="000000"/>
          <w:sz w:val="24"/>
          <w:szCs w:val="24"/>
          <w:lang w:val="ru-RU" w:eastAsia="kk-KZ"/>
        </w:rPr>
        <w:t xml:space="preserve">дидаттығын </w:t>
      </w:r>
      <w:r w:rsidRPr="000C1676">
        <w:rPr>
          <w:rStyle w:val="11"/>
          <w:color w:val="000000"/>
          <w:sz w:val="24"/>
          <w:szCs w:val="24"/>
          <w:lang w:val="ru-RU" w:eastAsia="kk-KZ"/>
        </w:rPr>
        <w:t>қ</w:t>
      </w:r>
      <w:r w:rsidR="00AB55C6" w:rsidRPr="000C1676">
        <w:rPr>
          <w:rStyle w:val="11"/>
          <w:color w:val="000000"/>
          <w:sz w:val="24"/>
          <w:szCs w:val="24"/>
          <w:lang w:val="ru-RU" w:eastAsia="kk-KZ"/>
        </w:rPr>
        <w:t>орғады. Маған түрмеден ш</w:t>
      </w:r>
      <w:r w:rsidR="009F17A6" w:rsidRPr="000C1676">
        <w:rPr>
          <w:rStyle w:val="11"/>
          <w:color w:val="000000"/>
          <w:sz w:val="24"/>
          <w:szCs w:val="24"/>
          <w:lang w:val="ru-RU" w:eastAsia="kk-KZ"/>
        </w:rPr>
        <w:t>ық</w:t>
      </w:r>
      <w:r w:rsidR="008B1A61" w:rsidRPr="000C1676">
        <w:rPr>
          <w:rStyle w:val="11"/>
          <w:color w:val="000000"/>
          <w:sz w:val="24"/>
          <w:szCs w:val="24"/>
          <w:lang w:val="ru-RU" w:eastAsia="kk-KZ"/>
        </w:rPr>
        <w:t>қан</w:t>
      </w:r>
      <w:r w:rsidR="00AB55C6" w:rsidRPr="000C1676">
        <w:rPr>
          <w:rStyle w:val="11"/>
          <w:color w:val="000000"/>
          <w:sz w:val="24"/>
          <w:szCs w:val="24"/>
          <w:lang w:val="ru-RU" w:eastAsia="kk-KZ"/>
        </w:rPr>
        <w:t xml:space="preserve"> соң 10 жылдан кейін 1958 жылы </w:t>
      </w:r>
      <w:r w:rsidR="00AB55C6" w:rsidRPr="000C1676">
        <w:rPr>
          <w:rStyle w:val="11"/>
          <w:color w:val="000000"/>
          <w:sz w:val="24"/>
          <w:szCs w:val="24"/>
          <w:lang w:val="ru-RU"/>
        </w:rPr>
        <w:t xml:space="preserve">Мир </w:t>
      </w:r>
      <w:r w:rsidR="00AB55C6" w:rsidRPr="000C1676">
        <w:rPr>
          <w:rStyle w:val="11"/>
          <w:color w:val="000000"/>
          <w:sz w:val="24"/>
          <w:szCs w:val="24"/>
          <w:lang w:val="ru-RU" w:eastAsia="kk-KZ"/>
        </w:rPr>
        <w:t>көшесінен үй берілді, бақылаудан тол</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құ</w:t>
      </w:r>
      <w:r w:rsidR="00AB55C6" w:rsidRPr="000C1676">
        <w:rPr>
          <w:rStyle w:val="11"/>
          <w:color w:val="000000"/>
          <w:sz w:val="24"/>
          <w:szCs w:val="24"/>
          <w:lang w:val="ru-RU" w:eastAsia="kk-KZ"/>
        </w:rPr>
        <w:t xml:space="preserve">тылдым. </w:t>
      </w:r>
      <w:r w:rsidR="00752595" w:rsidRPr="000C1676">
        <w:rPr>
          <w:rStyle w:val="11"/>
          <w:color w:val="000000"/>
          <w:sz w:val="24"/>
          <w:szCs w:val="24"/>
          <w:lang w:val="ru-RU" w:eastAsia="kk-KZ"/>
        </w:rPr>
        <w:t>Тұрар</w:t>
      </w:r>
      <w:r w:rsidR="00AB55C6" w:rsidRPr="000C1676">
        <w:rPr>
          <w:rStyle w:val="11"/>
          <w:color w:val="000000"/>
          <w:sz w:val="24"/>
          <w:szCs w:val="24"/>
          <w:lang w:val="ru-RU" w:eastAsia="kk-KZ"/>
        </w:rPr>
        <w:t xml:space="preserve"> ағаң үшін азаппен өткен 20 жылдан кейін бәрі баяғы </w:t>
      </w:r>
      <w:r w:rsidR="009F17A6" w:rsidRPr="000C1676">
        <w:rPr>
          <w:rStyle w:val="11"/>
          <w:color w:val="000000"/>
          <w:sz w:val="24"/>
          <w:szCs w:val="24"/>
          <w:lang w:val="ru-RU" w:eastAsia="kk-KZ"/>
        </w:rPr>
        <w:t>қал</w:t>
      </w:r>
      <w:r w:rsidR="00AB55C6" w:rsidRPr="000C1676">
        <w:rPr>
          <w:rStyle w:val="11"/>
          <w:color w:val="000000"/>
          <w:sz w:val="24"/>
          <w:szCs w:val="24"/>
          <w:lang w:val="ru-RU" w:eastAsia="kk-KZ"/>
        </w:rPr>
        <w:t>пына келді. Со</w:t>
      </w:r>
      <w:r w:rsidRPr="000C1676">
        <w:rPr>
          <w:rStyle w:val="11"/>
          <w:color w:val="000000"/>
          <w:sz w:val="24"/>
          <w:szCs w:val="24"/>
          <w:lang w:val="ru-RU" w:eastAsia="kk-KZ"/>
        </w:rPr>
        <w:t>рлы Арифа анам біздің бүгінгі тұ</w:t>
      </w:r>
      <w:r w:rsidR="00AB55C6" w:rsidRPr="000C1676">
        <w:rPr>
          <w:rStyle w:val="11"/>
          <w:color w:val="000000"/>
          <w:sz w:val="24"/>
          <w:szCs w:val="24"/>
          <w:lang w:val="ru-RU" w:eastAsia="kk-KZ"/>
        </w:rPr>
        <w:t xml:space="preserve">рмысымызды </w:t>
      </w:r>
      <w:r w:rsidR="00AB55C6" w:rsidRPr="000C1676">
        <w:rPr>
          <w:rStyle w:val="11"/>
          <w:color w:val="000000"/>
          <w:sz w:val="24"/>
          <w:szCs w:val="24"/>
          <w:lang w:val="ru-RU"/>
        </w:rPr>
        <w:t xml:space="preserve">шын </w:t>
      </w:r>
      <w:r w:rsidR="00AB55C6" w:rsidRPr="000C1676">
        <w:rPr>
          <w:rStyle w:val="11"/>
          <w:color w:val="000000"/>
          <w:sz w:val="24"/>
          <w:szCs w:val="24"/>
          <w:lang w:val="ru-RU" w:eastAsia="kk-KZ"/>
        </w:rPr>
        <w:t xml:space="preserve">сезген екен, бірақ өзі көре алмай арманда кетті ғой, </w:t>
      </w:r>
      <w:r w:rsidRPr="000C1676">
        <w:rPr>
          <w:rStyle w:val="11"/>
          <w:color w:val="000000"/>
          <w:sz w:val="24"/>
          <w:szCs w:val="24"/>
          <w:lang w:val="ru-RU" w:eastAsia="kk-KZ"/>
        </w:rPr>
        <w:t>-</w:t>
      </w:r>
      <w:r w:rsidR="00AB55C6" w:rsidRPr="000C1676">
        <w:rPr>
          <w:rStyle w:val="11"/>
          <w:color w:val="000000"/>
          <w:sz w:val="24"/>
          <w:szCs w:val="24"/>
          <w:lang w:val="ru-RU" w:eastAsia="kk-KZ"/>
        </w:rPr>
        <w:t xml:space="preserve"> деді жеңешем.</w:t>
      </w:r>
    </w:p>
    <w:p w:rsidR="00AB55C6" w:rsidRPr="000C1676" w:rsidRDefault="00D3048D"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AB55C6" w:rsidRPr="000C1676">
        <w:rPr>
          <w:rStyle w:val="11"/>
          <w:color w:val="000000"/>
          <w:sz w:val="24"/>
          <w:szCs w:val="24"/>
          <w:lang w:val="ru-RU" w:eastAsia="kk-KZ"/>
        </w:rPr>
        <w:t>Тұрар ағаны 1937 жылы мамыр айында ұстап кеткеннен кейін көрмедіңіз бе?</w:t>
      </w:r>
    </w:p>
    <w:p w:rsidR="00AB55C6" w:rsidRPr="000C1676" w:rsidRDefault="005F34DD" w:rsidP="000C1676">
      <w:pPr>
        <w:pStyle w:val="a5"/>
        <w:ind w:firstLine="567"/>
        <w:jc w:val="both"/>
        <w:rPr>
          <w:rFonts w:ascii="Times New Roman" w:hAnsi="Times New Roman"/>
          <w:sz w:val="24"/>
          <w:szCs w:val="24"/>
          <w:lang w:val="ru-RU"/>
        </w:rPr>
      </w:pPr>
      <w:r w:rsidRPr="000C1676">
        <w:rPr>
          <w:rStyle w:val="11"/>
          <w:color w:val="000000"/>
          <w:sz w:val="24"/>
          <w:szCs w:val="24"/>
          <w:lang w:val="ru-RU"/>
        </w:rPr>
        <w:t xml:space="preserve">- </w:t>
      </w:r>
      <w:r w:rsidR="00AB55C6" w:rsidRPr="000C1676">
        <w:rPr>
          <w:rStyle w:val="11"/>
          <w:color w:val="000000"/>
          <w:sz w:val="24"/>
          <w:szCs w:val="24"/>
          <w:lang w:val="ru-RU"/>
        </w:rPr>
        <w:t xml:space="preserve">Мен Ританы </w:t>
      </w:r>
      <w:r w:rsidR="00AB55C6" w:rsidRPr="000C1676">
        <w:rPr>
          <w:rStyle w:val="11"/>
          <w:color w:val="000000"/>
          <w:sz w:val="24"/>
          <w:szCs w:val="24"/>
          <w:lang w:val="ru-RU" w:eastAsia="kk-KZ"/>
        </w:rPr>
        <w:t xml:space="preserve">1937 </w:t>
      </w:r>
      <w:r w:rsidR="00AB55C6" w:rsidRPr="000C1676">
        <w:rPr>
          <w:rStyle w:val="11"/>
          <w:color w:val="000000"/>
          <w:sz w:val="24"/>
          <w:szCs w:val="24"/>
          <w:lang w:val="ru-RU"/>
        </w:rPr>
        <w:t xml:space="preserve">жылы </w:t>
      </w:r>
      <w:r w:rsidR="00AB55C6" w:rsidRPr="000C1676">
        <w:rPr>
          <w:rStyle w:val="11"/>
          <w:color w:val="000000"/>
          <w:sz w:val="24"/>
          <w:szCs w:val="24"/>
          <w:lang w:val="ru-RU" w:eastAsia="kk-KZ"/>
        </w:rPr>
        <w:t xml:space="preserve">30 маусымда босандым. </w:t>
      </w:r>
      <w:r w:rsidR="00AB55C6" w:rsidRPr="000C1676">
        <w:rPr>
          <w:rStyle w:val="11"/>
          <w:color w:val="000000"/>
          <w:sz w:val="24"/>
          <w:szCs w:val="24"/>
          <w:lang w:val="ru-RU"/>
        </w:rPr>
        <w:t xml:space="preserve">Он </w:t>
      </w:r>
      <w:r w:rsidR="00AB55C6" w:rsidRPr="000C1676">
        <w:rPr>
          <w:rStyle w:val="11"/>
          <w:color w:val="000000"/>
          <w:sz w:val="24"/>
          <w:szCs w:val="24"/>
          <w:lang w:val="ru-RU" w:eastAsia="kk-KZ"/>
        </w:rPr>
        <w:t xml:space="preserve">шақты күннен соң, түн ортасында </w:t>
      </w:r>
      <w:r w:rsidR="00AB55C6" w:rsidRPr="000C1676">
        <w:rPr>
          <w:rStyle w:val="11"/>
          <w:color w:val="000000"/>
          <w:sz w:val="24"/>
          <w:szCs w:val="24"/>
          <w:lang w:val="ru-RU"/>
        </w:rPr>
        <w:t>теле</w:t>
      </w:r>
      <w:r w:rsidR="00AB55C6" w:rsidRPr="000C1676">
        <w:rPr>
          <w:rStyle w:val="11"/>
          <w:color w:val="000000"/>
          <w:sz w:val="24"/>
          <w:szCs w:val="24"/>
          <w:lang w:val="ru-RU"/>
        </w:rPr>
        <w:softHyphen/>
        <w:t xml:space="preserve">фон </w:t>
      </w:r>
      <w:r w:rsidR="00AB55C6" w:rsidRPr="000C1676">
        <w:rPr>
          <w:rStyle w:val="11"/>
          <w:color w:val="000000"/>
          <w:sz w:val="24"/>
          <w:szCs w:val="24"/>
          <w:lang w:val="ru-RU" w:eastAsia="kk-KZ"/>
        </w:rPr>
        <w:t>шырылдады. Труб</w:t>
      </w:r>
      <w:r w:rsidRPr="000C1676">
        <w:rPr>
          <w:rStyle w:val="11"/>
          <w:color w:val="000000"/>
          <w:sz w:val="24"/>
          <w:szCs w:val="24"/>
          <w:lang w:val="ru-RU" w:eastAsia="kk-KZ"/>
        </w:rPr>
        <w:t>к</w:t>
      </w:r>
      <w:r w:rsidR="008B1A61" w:rsidRPr="000C1676">
        <w:rPr>
          <w:rStyle w:val="11"/>
          <w:color w:val="000000"/>
          <w:sz w:val="24"/>
          <w:szCs w:val="24"/>
          <w:lang w:val="ru-RU" w:eastAsia="kk-KZ"/>
        </w:rPr>
        <w:t>ан</w:t>
      </w:r>
      <w:r w:rsidR="00AB55C6" w:rsidRPr="000C1676">
        <w:rPr>
          <w:rStyle w:val="11"/>
          <w:color w:val="000000"/>
          <w:sz w:val="24"/>
          <w:szCs w:val="24"/>
          <w:lang w:val="ru-RU" w:eastAsia="kk-KZ"/>
        </w:rPr>
        <w:t xml:space="preserve">ы көтерсем </w:t>
      </w:r>
      <w:r w:rsidR="00752595" w:rsidRPr="000C1676">
        <w:rPr>
          <w:rStyle w:val="11"/>
          <w:color w:val="000000"/>
          <w:sz w:val="24"/>
          <w:szCs w:val="24"/>
          <w:lang w:val="ru-RU" w:eastAsia="kk-KZ"/>
        </w:rPr>
        <w:t>Тұрар</w:t>
      </w:r>
      <w:r w:rsidR="00AB55C6" w:rsidRPr="000C1676">
        <w:rPr>
          <w:rStyle w:val="11"/>
          <w:color w:val="000000"/>
          <w:sz w:val="24"/>
          <w:szCs w:val="24"/>
          <w:lang w:val="ru-RU" w:eastAsia="kk-KZ"/>
        </w:rPr>
        <w:t xml:space="preserve"> екен. Екі-</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 xml:space="preserve"> ауыз сөз с</w:t>
      </w:r>
      <w:r w:rsidRPr="000C1676">
        <w:rPr>
          <w:rStyle w:val="11"/>
          <w:color w:val="000000"/>
          <w:sz w:val="24"/>
          <w:szCs w:val="24"/>
          <w:lang w:val="ru-RU" w:eastAsia="kk-KZ"/>
        </w:rPr>
        <w:t>ө</w:t>
      </w:r>
      <w:r w:rsidR="00AB55C6" w:rsidRPr="000C1676">
        <w:rPr>
          <w:rStyle w:val="11"/>
          <w:color w:val="000000"/>
          <w:sz w:val="24"/>
          <w:szCs w:val="24"/>
          <w:lang w:val="ru-RU" w:eastAsia="kk-KZ"/>
        </w:rPr>
        <w:t>йлестік.</w:t>
      </w:r>
    </w:p>
    <w:p w:rsidR="00AB55C6" w:rsidRPr="000C1676" w:rsidRDefault="005F34DD" w:rsidP="000C1676">
      <w:pPr>
        <w:pStyle w:val="a5"/>
        <w:ind w:firstLine="567"/>
        <w:rPr>
          <w:rFonts w:ascii="Times New Roman" w:hAnsi="Times New Roman"/>
          <w:sz w:val="24"/>
          <w:szCs w:val="24"/>
          <w:lang w:val="ru-RU"/>
        </w:rPr>
      </w:pPr>
      <w:r w:rsidRPr="000C1676">
        <w:rPr>
          <w:rStyle w:val="11"/>
          <w:color w:val="000000"/>
          <w:sz w:val="24"/>
          <w:szCs w:val="24"/>
          <w:lang w:val="ru-RU" w:eastAsia="kk-KZ"/>
        </w:rPr>
        <w:t xml:space="preserve">- </w:t>
      </w:r>
      <w:r w:rsidR="00AB55C6" w:rsidRPr="000C1676">
        <w:rPr>
          <w:rStyle w:val="11"/>
          <w:color w:val="000000"/>
          <w:sz w:val="24"/>
          <w:szCs w:val="24"/>
          <w:lang w:val="ru-RU" w:eastAsia="kk-KZ"/>
        </w:rPr>
        <w:t xml:space="preserve">Мен </w:t>
      </w:r>
      <w:r w:rsidR="00752595" w:rsidRPr="000C1676">
        <w:rPr>
          <w:rStyle w:val="11"/>
          <w:color w:val="000000"/>
          <w:sz w:val="24"/>
          <w:szCs w:val="24"/>
          <w:lang w:val="ru-RU" w:eastAsia="kk-KZ"/>
        </w:rPr>
        <w:t>Тұрар</w:t>
      </w:r>
      <w:r w:rsidR="00AB55C6" w:rsidRPr="000C1676">
        <w:rPr>
          <w:rStyle w:val="11"/>
          <w:color w:val="000000"/>
          <w:sz w:val="24"/>
          <w:szCs w:val="24"/>
          <w:lang w:val="ru-RU" w:eastAsia="kk-KZ"/>
        </w:rPr>
        <w:t xml:space="preserve">мын ғой, Әзиза, </w:t>
      </w:r>
      <w:r w:rsidR="00AB55C6" w:rsidRPr="000C1676">
        <w:rPr>
          <w:rStyle w:val="11"/>
          <w:color w:val="000000"/>
          <w:sz w:val="24"/>
          <w:szCs w:val="24"/>
          <w:lang w:val="ru-RU"/>
        </w:rPr>
        <w:t xml:space="preserve">не </w:t>
      </w:r>
      <w:r w:rsidR="00AB55C6" w:rsidRPr="000C1676">
        <w:rPr>
          <w:rStyle w:val="11"/>
          <w:color w:val="000000"/>
          <w:sz w:val="24"/>
          <w:szCs w:val="24"/>
          <w:lang w:val="ru-RU" w:eastAsia="kk-KZ"/>
        </w:rPr>
        <w:t>тудың?</w:t>
      </w:r>
    </w:p>
    <w:p w:rsidR="00AB55C6" w:rsidRPr="000C1676" w:rsidRDefault="005F34DD"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 xml:space="preserve">з, </w:t>
      </w:r>
      <w:r w:rsidRPr="000C1676">
        <w:rPr>
          <w:rStyle w:val="11"/>
          <w:color w:val="000000"/>
          <w:sz w:val="24"/>
          <w:szCs w:val="24"/>
          <w:lang w:val="ru-RU" w:eastAsia="kk-KZ"/>
        </w:rPr>
        <w:t>-</w:t>
      </w:r>
      <w:r w:rsidR="00AB55C6" w:rsidRPr="000C1676">
        <w:rPr>
          <w:rStyle w:val="11"/>
          <w:color w:val="000000"/>
          <w:sz w:val="24"/>
          <w:szCs w:val="24"/>
          <w:lang w:val="ru-RU" w:eastAsia="kk-KZ"/>
        </w:rPr>
        <w:t xml:space="preserve"> дедім мен даусым дірілдеп. </w:t>
      </w:r>
      <w:r w:rsidRPr="000C1676">
        <w:rPr>
          <w:rStyle w:val="11"/>
          <w:color w:val="000000"/>
          <w:sz w:val="24"/>
          <w:szCs w:val="24"/>
          <w:lang w:val="ru-RU" w:eastAsia="kk-KZ"/>
        </w:rPr>
        <w:t>-</w:t>
      </w:r>
      <w:r w:rsidR="00AB55C6" w:rsidRPr="000C1676">
        <w:rPr>
          <w:rStyle w:val="11"/>
          <w:color w:val="000000"/>
          <w:sz w:val="24"/>
          <w:szCs w:val="24"/>
          <w:lang w:val="ru-RU" w:eastAsia="kk-KZ"/>
        </w:rPr>
        <w:t xml:space="preserve"> </w:t>
      </w:r>
      <w:r w:rsidR="002C67A5" w:rsidRPr="000C1676">
        <w:rPr>
          <w:rStyle w:val="11"/>
          <w:color w:val="000000"/>
          <w:sz w:val="24"/>
          <w:szCs w:val="24"/>
          <w:lang w:val="ru-RU" w:eastAsia="kk-KZ"/>
        </w:rPr>
        <w:t>Қай</w:t>
      </w:r>
      <w:r w:rsidR="00AB55C6" w:rsidRPr="000C1676">
        <w:rPr>
          <w:rStyle w:val="11"/>
          <w:color w:val="000000"/>
          <w:sz w:val="24"/>
          <w:szCs w:val="24"/>
          <w:lang w:val="ru-RU" w:eastAsia="kk-KZ"/>
        </w:rPr>
        <w:t xml:space="preserve">дан звондап тұрсың? Жағдайың </w:t>
      </w:r>
      <w:r w:rsidR="009F17A6" w:rsidRPr="000C1676">
        <w:rPr>
          <w:rStyle w:val="11"/>
          <w:color w:val="000000"/>
          <w:sz w:val="24"/>
          <w:szCs w:val="24"/>
          <w:lang w:val="ru-RU"/>
        </w:rPr>
        <w:t>қал</w:t>
      </w:r>
      <w:r w:rsidR="00AB55C6" w:rsidRPr="000C1676">
        <w:rPr>
          <w:rStyle w:val="11"/>
          <w:color w:val="000000"/>
          <w:sz w:val="24"/>
          <w:szCs w:val="24"/>
          <w:lang w:val="ru-RU"/>
        </w:rPr>
        <w:t xml:space="preserve">ай?! </w:t>
      </w:r>
      <w:r w:rsidRPr="000C1676">
        <w:rPr>
          <w:rStyle w:val="11"/>
          <w:color w:val="000000"/>
          <w:sz w:val="24"/>
          <w:szCs w:val="24"/>
          <w:lang w:val="ru-RU"/>
        </w:rPr>
        <w:t>-</w:t>
      </w:r>
      <w:r w:rsidR="00AB55C6" w:rsidRPr="000C1676">
        <w:rPr>
          <w:rStyle w:val="11"/>
          <w:color w:val="000000"/>
          <w:sz w:val="24"/>
          <w:szCs w:val="24"/>
          <w:lang w:val="ru-RU" w:eastAsia="kk-KZ"/>
        </w:rPr>
        <w:t xml:space="preserve"> дегенше </w:t>
      </w:r>
      <w:r w:rsidR="00AB55C6" w:rsidRPr="000C1676">
        <w:rPr>
          <w:rStyle w:val="11"/>
          <w:color w:val="000000"/>
          <w:sz w:val="24"/>
          <w:szCs w:val="24"/>
          <w:lang w:val="ru-RU"/>
        </w:rPr>
        <w:t>те</w:t>
      </w:r>
      <w:r w:rsidR="00AB55C6" w:rsidRPr="000C1676">
        <w:rPr>
          <w:rStyle w:val="11"/>
          <w:color w:val="000000"/>
          <w:sz w:val="24"/>
          <w:szCs w:val="24"/>
          <w:lang w:val="ru-RU"/>
        </w:rPr>
        <w:softHyphen/>
        <w:t xml:space="preserve">лефонды </w:t>
      </w:r>
      <w:r w:rsidR="00AB55C6" w:rsidRPr="000C1676">
        <w:rPr>
          <w:rStyle w:val="11"/>
          <w:color w:val="000000"/>
          <w:sz w:val="24"/>
          <w:szCs w:val="24"/>
          <w:lang w:val="ru-RU" w:eastAsia="kk-KZ"/>
        </w:rPr>
        <w:t xml:space="preserve">біреу кілт үзіп жіберді. Содан кейін </w:t>
      </w:r>
      <w:r w:rsidR="00AB55C6" w:rsidRPr="000C1676">
        <w:rPr>
          <w:rStyle w:val="11"/>
          <w:color w:val="000000"/>
          <w:sz w:val="24"/>
          <w:szCs w:val="24"/>
          <w:lang w:val="ru-RU"/>
        </w:rPr>
        <w:t>Ари</w:t>
      </w:r>
      <w:r w:rsidR="00AB55C6" w:rsidRPr="000C1676">
        <w:rPr>
          <w:rStyle w:val="11"/>
          <w:color w:val="000000"/>
          <w:sz w:val="24"/>
          <w:szCs w:val="24"/>
          <w:lang w:val="ru-RU"/>
        </w:rPr>
        <w:softHyphen/>
        <w:t xml:space="preserve">фа </w:t>
      </w:r>
      <w:r w:rsidR="00AB55C6" w:rsidRPr="000C1676">
        <w:rPr>
          <w:rStyle w:val="11"/>
          <w:color w:val="000000"/>
          <w:sz w:val="24"/>
          <w:szCs w:val="24"/>
          <w:lang w:val="ru-RU" w:eastAsia="kk-KZ"/>
        </w:rPr>
        <w:t xml:space="preserve">апам екеуміз бір айдай </w:t>
      </w:r>
      <w:r w:rsidR="00AB55C6" w:rsidRPr="000C1676">
        <w:rPr>
          <w:rStyle w:val="11"/>
          <w:color w:val="000000"/>
          <w:sz w:val="24"/>
          <w:szCs w:val="24"/>
          <w:lang w:val="ru-RU"/>
        </w:rPr>
        <w:t xml:space="preserve">телефон </w:t>
      </w:r>
      <w:r w:rsidR="00AB55C6" w:rsidRPr="000C1676">
        <w:rPr>
          <w:rStyle w:val="11"/>
          <w:color w:val="000000"/>
          <w:sz w:val="24"/>
          <w:szCs w:val="24"/>
          <w:lang w:val="ru-RU" w:eastAsia="kk-KZ"/>
        </w:rPr>
        <w:t xml:space="preserve">түбінде кезек </w:t>
      </w:r>
      <w:r w:rsidR="00517C0D" w:rsidRPr="000C1676">
        <w:rPr>
          <w:rStyle w:val="11"/>
          <w:color w:val="000000"/>
          <w:sz w:val="24"/>
          <w:szCs w:val="24"/>
          <w:lang w:val="ru-RU" w:eastAsia="kk-KZ"/>
        </w:rPr>
        <w:t>ұ</w:t>
      </w:r>
      <w:r w:rsidR="00AB55C6" w:rsidRPr="000C1676">
        <w:rPr>
          <w:rStyle w:val="11"/>
          <w:color w:val="000000"/>
          <w:sz w:val="24"/>
          <w:szCs w:val="24"/>
          <w:lang w:val="ru-RU" w:eastAsia="kk-KZ"/>
        </w:rPr>
        <w:t xml:space="preserve">йықтап жүрдік. «Қыз туғаныма ренжіді </w:t>
      </w:r>
      <w:r w:rsidR="00AB55C6" w:rsidRPr="000C1676">
        <w:rPr>
          <w:rStyle w:val="11"/>
          <w:color w:val="000000"/>
          <w:sz w:val="24"/>
          <w:szCs w:val="24"/>
          <w:lang w:val="ru-RU"/>
        </w:rPr>
        <w:t xml:space="preserve">ме </w:t>
      </w:r>
      <w:r w:rsidR="00AB55C6" w:rsidRPr="000C1676">
        <w:rPr>
          <w:rStyle w:val="11"/>
          <w:color w:val="000000"/>
          <w:sz w:val="24"/>
          <w:szCs w:val="24"/>
          <w:lang w:val="ru-RU" w:eastAsia="kk-KZ"/>
        </w:rPr>
        <w:t xml:space="preserve">екен, </w:t>
      </w:r>
      <w:r w:rsidR="00AB55C6" w:rsidRPr="000C1676">
        <w:rPr>
          <w:rStyle w:val="11"/>
          <w:color w:val="000000"/>
          <w:sz w:val="24"/>
          <w:szCs w:val="24"/>
          <w:lang w:val="ru-RU"/>
        </w:rPr>
        <w:t xml:space="preserve">неге </w:t>
      </w:r>
      <w:r w:rsidR="002C67A5" w:rsidRPr="000C1676">
        <w:rPr>
          <w:rStyle w:val="11"/>
          <w:color w:val="000000"/>
          <w:sz w:val="24"/>
          <w:szCs w:val="24"/>
          <w:lang w:val="ru-RU" w:eastAsia="kk-KZ"/>
        </w:rPr>
        <w:t>қай</w:t>
      </w:r>
      <w:r w:rsidR="00AB55C6" w:rsidRPr="000C1676">
        <w:rPr>
          <w:rStyle w:val="11"/>
          <w:color w:val="000000"/>
          <w:sz w:val="24"/>
          <w:szCs w:val="24"/>
          <w:lang w:val="ru-RU" w:eastAsia="kk-KZ"/>
        </w:rPr>
        <w:t xml:space="preserve">тадан звондамады, </w:t>
      </w:r>
      <w:r w:rsidR="00517C0D" w:rsidRPr="000C1676">
        <w:rPr>
          <w:rStyle w:val="11"/>
          <w:color w:val="000000"/>
          <w:sz w:val="24"/>
          <w:szCs w:val="24"/>
          <w:lang w:val="ru-RU" w:eastAsia="kk-KZ"/>
        </w:rPr>
        <w:t>ұ</w:t>
      </w:r>
      <w:r w:rsidR="00AB55C6" w:rsidRPr="000C1676">
        <w:rPr>
          <w:rStyle w:val="11"/>
          <w:color w:val="000000"/>
          <w:sz w:val="24"/>
          <w:szCs w:val="24"/>
          <w:lang w:val="ru-RU" w:eastAsia="kk-KZ"/>
        </w:rPr>
        <w:t xml:space="preserve">л болғанда </w:t>
      </w:r>
      <w:r w:rsidR="00517C0D" w:rsidRPr="000C1676">
        <w:rPr>
          <w:rStyle w:val="11"/>
          <w:color w:val="000000"/>
          <w:sz w:val="24"/>
          <w:szCs w:val="24"/>
          <w:lang w:val="ru-RU" w:eastAsia="kk-KZ"/>
        </w:rPr>
        <w:t>ұ</w:t>
      </w:r>
      <w:r w:rsidR="00AB55C6" w:rsidRPr="000C1676">
        <w:rPr>
          <w:rStyle w:val="11"/>
          <w:color w:val="000000"/>
          <w:sz w:val="24"/>
          <w:szCs w:val="24"/>
          <w:lang w:val="ru-RU" w:eastAsia="kk-KZ"/>
        </w:rPr>
        <w:t>з</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 xml:space="preserve"> сөйлесер ме едік?» деймін әйтеуір жан далбасамен. Әйтпесе </w:t>
      </w:r>
      <w:r w:rsidR="00752595" w:rsidRPr="000C1676">
        <w:rPr>
          <w:rStyle w:val="11"/>
          <w:color w:val="000000"/>
          <w:sz w:val="24"/>
          <w:szCs w:val="24"/>
          <w:lang w:val="ru-RU" w:eastAsia="kk-KZ"/>
        </w:rPr>
        <w:t>Тұрар</w:t>
      </w:r>
      <w:r w:rsidR="00AB55C6" w:rsidRPr="000C1676">
        <w:rPr>
          <w:rStyle w:val="11"/>
          <w:color w:val="000000"/>
          <w:sz w:val="24"/>
          <w:szCs w:val="24"/>
          <w:lang w:val="ru-RU" w:eastAsia="kk-KZ"/>
        </w:rPr>
        <w:t xml:space="preserve"> орыс әйелдерінен туған </w:t>
      </w:r>
      <w:r w:rsidR="00AB55C6" w:rsidRPr="000C1676">
        <w:rPr>
          <w:rStyle w:val="11"/>
          <w:color w:val="000000"/>
          <w:sz w:val="24"/>
          <w:szCs w:val="24"/>
          <w:lang w:val="ru-RU"/>
        </w:rPr>
        <w:t xml:space="preserve">София, Мая </w:t>
      </w:r>
      <w:r w:rsidR="00AB55C6" w:rsidRPr="000C1676">
        <w:rPr>
          <w:rStyle w:val="11"/>
          <w:color w:val="000000"/>
          <w:sz w:val="24"/>
          <w:szCs w:val="24"/>
          <w:lang w:val="ru-RU" w:eastAsia="kk-KZ"/>
        </w:rPr>
        <w:t xml:space="preserve">есімді </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 xml:space="preserve">здарын </w:t>
      </w:r>
      <w:r w:rsidR="00AB55C6" w:rsidRPr="000C1676">
        <w:rPr>
          <w:rStyle w:val="11"/>
          <w:color w:val="000000"/>
          <w:sz w:val="24"/>
          <w:szCs w:val="24"/>
          <w:lang w:val="ru-RU"/>
        </w:rPr>
        <w:t xml:space="preserve">да </w:t>
      </w:r>
      <w:r w:rsidR="00AB55C6" w:rsidRPr="000C1676">
        <w:rPr>
          <w:rStyle w:val="11"/>
          <w:color w:val="000000"/>
          <w:sz w:val="24"/>
          <w:szCs w:val="24"/>
          <w:lang w:val="ru-RU" w:eastAsia="kk-KZ"/>
        </w:rPr>
        <w:t>жа</w:t>
      </w:r>
      <w:r w:rsidR="00752595" w:rsidRPr="000C1676">
        <w:rPr>
          <w:rStyle w:val="11"/>
          <w:color w:val="000000"/>
          <w:sz w:val="24"/>
          <w:szCs w:val="24"/>
          <w:lang w:val="ru-RU" w:eastAsia="kk-KZ"/>
        </w:rPr>
        <w:t>ны</w:t>
      </w:r>
      <w:r w:rsidR="00517C0D" w:rsidRPr="000C1676">
        <w:rPr>
          <w:rStyle w:val="11"/>
          <w:color w:val="000000"/>
          <w:sz w:val="24"/>
          <w:szCs w:val="24"/>
          <w:lang w:val="ru-RU" w:eastAsia="kk-KZ"/>
        </w:rPr>
        <w:t>н</w:t>
      </w:r>
      <w:r w:rsidR="00AB55C6" w:rsidRPr="000C1676">
        <w:rPr>
          <w:rStyle w:val="11"/>
          <w:color w:val="000000"/>
          <w:sz w:val="24"/>
          <w:szCs w:val="24"/>
          <w:lang w:val="ru-RU" w:eastAsia="kk-KZ"/>
        </w:rPr>
        <w:t>дай жақсы к</w:t>
      </w:r>
      <w:r w:rsidR="00517C0D" w:rsidRPr="000C1676">
        <w:rPr>
          <w:rStyle w:val="11"/>
          <w:color w:val="000000"/>
          <w:sz w:val="24"/>
          <w:szCs w:val="24"/>
          <w:lang w:val="ru-RU" w:eastAsia="kk-KZ"/>
        </w:rPr>
        <w:t>ө</w:t>
      </w:r>
      <w:r w:rsidR="00AB55C6" w:rsidRPr="000C1676">
        <w:rPr>
          <w:rStyle w:val="11"/>
          <w:color w:val="000000"/>
          <w:sz w:val="24"/>
          <w:szCs w:val="24"/>
          <w:lang w:val="ru-RU" w:eastAsia="kk-KZ"/>
        </w:rPr>
        <w:t>ретінін</w:t>
      </w:r>
      <w:r w:rsidR="00517C0D" w:rsidRPr="000C1676">
        <w:rPr>
          <w:rStyle w:val="11"/>
          <w:color w:val="000000"/>
          <w:sz w:val="24"/>
          <w:szCs w:val="24"/>
          <w:lang w:val="ru-RU" w:eastAsia="kk-KZ"/>
        </w:rPr>
        <w:t xml:space="preserve"> </w:t>
      </w:r>
      <w:r w:rsidR="00AB55C6" w:rsidRPr="000C1676">
        <w:rPr>
          <w:rStyle w:val="11"/>
          <w:color w:val="000000"/>
          <w:sz w:val="24"/>
          <w:szCs w:val="24"/>
          <w:lang w:val="ru-RU" w:eastAsia="kk-KZ"/>
        </w:rPr>
        <w:t xml:space="preserve">анам екеуміз талай байқағанбыз. Кейін </w:t>
      </w:r>
      <w:r w:rsidR="00AB55C6" w:rsidRPr="000C1676">
        <w:rPr>
          <w:rStyle w:val="11"/>
          <w:color w:val="000000"/>
          <w:sz w:val="24"/>
          <w:szCs w:val="24"/>
          <w:lang w:val="ru-RU"/>
        </w:rPr>
        <w:t xml:space="preserve">ол </w:t>
      </w:r>
      <w:r w:rsidR="002C67A5" w:rsidRPr="000C1676">
        <w:rPr>
          <w:rStyle w:val="11"/>
          <w:color w:val="000000"/>
          <w:sz w:val="24"/>
          <w:szCs w:val="24"/>
          <w:lang w:val="ru-RU"/>
        </w:rPr>
        <w:t>қы</w:t>
      </w:r>
      <w:r w:rsidR="00AB55C6" w:rsidRPr="000C1676">
        <w:rPr>
          <w:rStyle w:val="11"/>
          <w:color w:val="000000"/>
          <w:sz w:val="24"/>
          <w:szCs w:val="24"/>
          <w:lang w:val="ru-RU"/>
        </w:rPr>
        <w:t xml:space="preserve">здар да </w:t>
      </w:r>
      <w:r w:rsidR="00AB55C6" w:rsidRPr="000C1676">
        <w:rPr>
          <w:rStyle w:val="11"/>
          <w:color w:val="000000"/>
          <w:sz w:val="24"/>
          <w:szCs w:val="24"/>
          <w:lang w:val="ru-RU" w:eastAsia="kk-KZ"/>
        </w:rPr>
        <w:t xml:space="preserve">жетімханаларда Сәулемен бірге </w:t>
      </w:r>
      <w:r w:rsidR="00517C0D" w:rsidRPr="000C1676">
        <w:rPr>
          <w:rStyle w:val="11"/>
          <w:color w:val="000000"/>
          <w:sz w:val="24"/>
          <w:szCs w:val="24"/>
          <w:lang w:val="ru-RU" w:eastAsia="kk-KZ"/>
        </w:rPr>
        <w:t>ө</w:t>
      </w:r>
      <w:r w:rsidR="00AB55C6" w:rsidRPr="000C1676">
        <w:rPr>
          <w:rStyle w:val="11"/>
          <w:color w:val="000000"/>
          <w:sz w:val="24"/>
          <w:szCs w:val="24"/>
          <w:lang w:val="ru-RU" w:eastAsia="kk-KZ"/>
        </w:rPr>
        <w:t>сті, ашаршыл</w:t>
      </w:r>
      <w:r w:rsidR="009F17A6" w:rsidRPr="000C1676">
        <w:rPr>
          <w:rStyle w:val="11"/>
          <w:color w:val="000000"/>
          <w:sz w:val="24"/>
          <w:szCs w:val="24"/>
          <w:lang w:val="ru-RU" w:eastAsia="kk-KZ"/>
        </w:rPr>
        <w:t>ық</w:t>
      </w:r>
      <w:r w:rsidR="00AB55C6" w:rsidRPr="000C1676">
        <w:rPr>
          <w:rStyle w:val="11"/>
          <w:color w:val="000000"/>
          <w:sz w:val="24"/>
          <w:szCs w:val="24"/>
          <w:lang w:val="ru-RU" w:eastAsia="kk-KZ"/>
        </w:rPr>
        <w:t xml:space="preserve"> пен жетімдіктің тау</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 xml:space="preserve">метін </w:t>
      </w:r>
      <w:r w:rsidR="00517C0D" w:rsidRPr="000C1676">
        <w:rPr>
          <w:rStyle w:val="11"/>
          <w:color w:val="000000"/>
          <w:sz w:val="24"/>
          <w:szCs w:val="24"/>
          <w:lang w:val="ru-RU" w:eastAsia="kk-KZ"/>
        </w:rPr>
        <w:t xml:space="preserve"> </w:t>
      </w:r>
      <w:r w:rsidR="00AB55C6" w:rsidRPr="000C1676">
        <w:rPr>
          <w:rStyle w:val="11"/>
          <w:color w:val="000000"/>
          <w:sz w:val="24"/>
          <w:szCs w:val="24"/>
          <w:lang w:val="ru-RU" w:eastAsia="kk-KZ"/>
        </w:rPr>
        <w:t xml:space="preserve">Сәулемен бірдей тартты. Кейін аналары </w:t>
      </w:r>
      <w:r w:rsidR="002C67A5" w:rsidRPr="000C1676">
        <w:rPr>
          <w:rStyle w:val="11"/>
          <w:color w:val="000000"/>
          <w:sz w:val="24"/>
          <w:szCs w:val="24"/>
          <w:lang w:val="ru-RU" w:eastAsia="kk-KZ"/>
        </w:rPr>
        <w:t>қай</w:t>
      </w:r>
      <w:r w:rsidR="00AB55C6" w:rsidRPr="000C1676">
        <w:rPr>
          <w:rStyle w:val="11"/>
          <w:color w:val="000000"/>
          <w:sz w:val="24"/>
          <w:szCs w:val="24"/>
          <w:lang w:val="ru-RU" w:eastAsia="kk-KZ"/>
        </w:rPr>
        <w:t xml:space="preserve">тыс болған соң, мені «мамалап» туған </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здарымдай боп кетті, жиі араласамыз, - деді Әзиза...</w:t>
      </w:r>
    </w:p>
    <w:p w:rsidR="00AB55C6" w:rsidRPr="000C1676" w:rsidRDefault="00AB55C6" w:rsidP="000C1676">
      <w:pPr>
        <w:pStyle w:val="a5"/>
        <w:ind w:firstLine="567"/>
        <w:jc w:val="center"/>
        <w:rPr>
          <w:rFonts w:ascii="Times New Roman" w:hAnsi="Times New Roman"/>
          <w:sz w:val="24"/>
          <w:szCs w:val="24"/>
          <w:lang w:val="ru-RU"/>
        </w:rPr>
      </w:pPr>
      <w:r w:rsidRPr="000C1676">
        <w:rPr>
          <w:rStyle w:val="36"/>
          <w:bCs w:val="0"/>
          <w:color w:val="000000"/>
          <w:sz w:val="24"/>
          <w:szCs w:val="24"/>
          <w:lang w:val="ru-RU" w:eastAsia="kk-KZ"/>
        </w:rPr>
        <w:t>Қабылбек Сарымо</w:t>
      </w:r>
      <w:r w:rsidR="00517C0D" w:rsidRPr="000C1676">
        <w:rPr>
          <w:rStyle w:val="36"/>
          <w:bCs w:val="0"/>
          <w:color w:val="000000"/>
          <w:sz w:val="24"/>
          <w:szCs w:val="24"/>
          <w:lang w:val="ru-RU" w:eastAsia="kk-KZ"/>
        </w:rPr>
        <w:t>л</w:t>
      </w:r>
      <w:r w:rsidRPr="000C1676">
        <w:rPr>
          <w:rStyle w:val="36"/>
          <w:bCs w:val="0"/>
          <w:color w:val="000000"/>
          <w:sz w:val="24"/>
          <w:szCs w:val="24"/>
          <w:lang w:val="ru-RU" w:eastAsia="kk-KZ"/>
        </w:rPr>
        <w:t>даев және о</w:t>
      </w:r>
      <w:r w:rsidR="00752595" w:rsidRPr="000C1676">
        <w:rPr>
          <w:rStyle w:val="36"/>
          <w:bCs w:val="0"/>
          <w:color w:val="000000"/>
          <w:sz w:val="24"/>
          <w:szCs w:val="24"/>
          <w:lang w:val="ru-RU" w:eastAsia="kk-KZ"/>
        </w:rPr>
        <w:t>ның</w:t>
      </w:r>
      <w:r w:rsidRPr="000C1676">
        <w:rPr>
          <w:rStyle w:val="36"/>
          <w:bCs w:val="0"/>
          <w:color w:val="000000"/>
          <w:sz w:val="24"/>
          <w:szCs w:val="24"/>
          <w:lang w:val="ru-RU" w:eastAsia="kk-KZ"/>
        </w:rPr>
        <w:t xml:space="preserve"> отбасы</w:t>
      </w:r>
    </w:p>
    <w:p w:rsidR="00AB55C6" w:rsidRPr="000C1676" w:rsidRDefault="00AB55C6" w:rsidP="000C1676">
      <w:pPr>
        <w:pStyle w:val="a5"/>
        <w:ind w:firstLine="567"/>
        <w:rPr>
          <w:rFonts w:ascii="Times New Roman" w:hAnsi="Times New Roman"/>
          <w:sz w:val="24"/>
          <w:szCs w:val="24"/>
          <w:lang w:val="ru-RU"/>
        </w:rPr>
      </w:pPr>
      <w:r w:rsidRPr="000C1676">
        <w:rPr>
          <w:rStyle w:val="11"/>
          <w:color w:val="000000"/>
          <w:sz w:val="24"/>
          <w:szCs w:val="24"/>
          <w:lang w:val="ru-RU" w:eastAsia="kk-KZ"/>
        </w:rPr>
        <w:t>Әзиза ж</w:t>
      </w:r>
      <w:r w:rsidR="00752595" w:rsidRPr="000C1676">
        <w:rPr>
          <w:rStyle w:val="11"/>
          <w:color w:val="000000"/>
          <w:sz w:val="24"/>
          <w:szCs w:val="24"/>
          <w:lang w:val="ru-RU" w:eastAsia="kk-KZ"/>
        </w:rPr>
        <w:t>еңеше</w:t>
      </w:r>
      <w:r w:rsidRPr="000C1676">
        <w:rPr>
          <w:rStyle w:val="11"/>
          <w:color w:val="000000"/>
          <w:sz w:val="24"/>
          <w:szCs w:val="24"/>
          <w:lang w:val="ru-RU" w:eastAsia="kk-KZ"/>
        </w:rPr>
        <w:t>мнін парасат т</w:t>
      </w:r>
      <w:r w:rsidR="00517C0D" w:rsidRPr="000C1676">
        <w:rPr>
          <w:rStyle w:val="11"/>
          <w:color w:val="000000"/>
          <w:sz w:val="24"/>
          <w:szCs w:val="24"/>
          <w:lang w:val="ru-RU" w:eastAsia="kk-KZ"/>
        </w:rPr>
        <w:t>ұ</w:t>
      </w:r>
      <w:r w:rsidRPr="000C1676">
        <w:rPr>
          <w:rStyle w:val="11"/>
          <w:color w:val="000000"/>
          <w:sz w:val="24"/>
          <w:szCs w:val="24"/>
          <w:lang w:val="ru-RU" w:eastAsia="kk-KZ"/>
        </w:rPr>
        <w:t xml:space="preserve">нған мейірбан жүзіне </w:t>
      </w:r>
      <w:r w:rsidR="00517C0D" w:rsidRPr="000C1676">
        <w:rPr>
          <w:rStyle w:val="11"/>
          <w:color w:val="000000"/>
          <w:sz w:val="24"/>
          <w:szCs w:val="24"/>
          <w:lang w:val="ru-RU" w:eastAsia="kk-KZ"/>
        </w:rPr>
        <w:t>қ</w:t>
      </w:r>
      <w:r w:rsidRPr="000C1676">
        <w:rPr>
          <w:rStyle w:val="11"/>
          <w:color w:val="000000"/>
          <w:sz w:val="24"/>
          <w:szCs w:val="24"/>
          <w:lang w:val="ru-RU" w:eastAsia="kk-KZ"/>
        </w:rPr>
        <w:t xml:space="preserve">арап отырып тағы </w:t>
      </w:r>
      <w:r w:rsidRPr="000C1676">
        <w:rPr>
          <w:rStyle w:val="11"/>
          <w:color w:val="000000"/>
          <w:sz w:val="24"/>
          <w:szCs w:val="24"/>
          <w:lang w:val="ru-RU"/>
        </w:rPr>
        <w:t xml:space="preserve">да </w:t>
      </w:r>
      <w:r w:rsidR="00517C0D" w:rsidRPr="000C1676">
        <w:rPr>
          <w:rStyle w:val="11"/>
          <w:color w:val="000000"/>
          <w:sz w:val="24"/>
          <w:szCs w:val="24"/>
          <w:lang w:val="ru-RU" w:eastAsia="kk-KZ"/>
        </w:rPr>
        <w:t>сұ</w:t>
      </w:r>
      <w:r w:rsidRPr="000C1676">
        <w:rPr>
          <w:rStyle w:val="11"/>
          <w:color w:val="000000"/>
          <w:sz w:val="24"/>
          <w:szCs w:val="24"/>
          <w:lang w:val="ru-RU" w:eastAsia="kk-KZ"/>
        </w:rPr>
        <w:t>р</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тар </w:t>
      </w:r>
      <w:r w:rsidR="00517C0D" w:rsidRPr="000C1676">
        <w:rPr>
          <w:rStyle w:val="11"/>
          <w:color w:val="000000"/>
          <w:sz w:val="24"/>
          <w:szCs w:val="24"/>
          <w:lang w:val="ru-RU" w:eastAsia="kk-KZ"/>
        </w:rPr>
        <w:t>қ</w:t>
      </w:r>
      <w:r w:rsidRPr="000C1676">
        <w:rPr>
          <w:rStyle w:val="11"/>
          <w:color w:val="000000"/>
          <w:sz w:val="24"/>
          <w:szCs w:val="24"/>
          <w:lang w:val="ru-RU" w:eastAsia="kk-KZ"/>
        </w:rPr>
        <w:t>оя бастадым:</w:t>
      </w:r>
    </w:p>
    <w:p w:rsidR="00AB55C6" w:rsidRPr="000C1676" w:rsidRDefault="00517C0D"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AB55C6" w:rsidRPr="000C1676">
        <w:rPr>
          <w:rStyle w:val="11"/>
          <w:color w:val="000000"/>
          <w:sz w:val="24"/>
          <w:szCs w:val="24"/>
          <w:lang w:val="ru-RU" w:eastAsia="kk-KZ"/>
        </w:rPr>
        <w:t xml:space="preserve">Жеңеше, </w:t>
      </w:r>
      <w:r w:rsidRPr="000C1676">
        <w:rPr>
          <w:rStyle w:val="11"/>
          <w:color w:val="000000"/>
          <w:sz w:val="24"/>
          <w:szCs w:val="24"/>
          <w:lang w:val="ru-RU"/>
        </w:rPr>
        <w:t>Қ</w:t>
      </w:r>
      <w:r w:rsidR="00AB55C6" w:rsidRPr="000C1676">
        <w:rPr>
          <w:rStyle w:val="11"/>
          <w:color w:val="000000"/>
          <w:sz w:val="24"/>
          <w:szCs w:val="24"/>
          <w:lang w:val="ru-RU"/>
        </w:rPr>
        <w:t>ара</w:t>
      </w:r>
      <w:r w:rsidR="00306581" w:rsidRPr="000C1676">
        <w:rPr>
          <w:rStyle w:val="11"/>
          <w:color w:val="000000"/>
          <w:sz w:val="24"/>
          <w:szCs w:val="24"/>
          <w:lang w:val="ru-RU"/>
        </w:rPr>
        <w:t>ға</w:t>
      </w:r>
      <w:r w:rsidR="00AB55C6" w:rsidRPr="000C1676">
        <w:rPr>
          <w:rStyle w:val="11"/>
          <w:color w:val="000000"/>
          <w:sz w:val="24"/>
          <w:szCs w:val="24"/>
          <w:lang w:val="ru-RU"/>
        </w:rPr>
        <w:t xml:space="preserve">нды </w:t>
      </w:r>
      <w:r w:rsidR="00AB55C6" w:rsidRPr="000C1676">
        <w:rPr>
          <w:rStyle w:val="11"/>
          <w:color w:val="000000"/>
          <w:sz w:val="24"/>
          <w:szCs w:val="24"/>
          <w:lang w:val="ru-RU" w:eastAsia="kk-KZ"/>
        </w:rPr>
        <w:t xml:space="preserve">түрмесінде жалғыз отырмаған шығарсыз? Қасыңызда қазақтың небір асыл боздақтарының аяулы жарлары </w:t>
      </w:r>
      <w:r w:rsidR="00AB55C6" w:rsidRPr="000C1676">
        <w:rPr>
          <w:rStyle w:val="11"/>
          <w:color w:val="000000"/>
          <w:sz w:val="24"/>
          <w:szCs w:val="24"/>
          <w:lang w:val="ru-RU"/>
        </w:rPr>
        <w:t xml:space="preserve">болды </w:t>
      </w:r>
      <w:r w:rsidR="000364FD" w:rsidRPr="000C1676">
        <w:rPr>
          <w:rStyle w:val="11"/>
          <w:color w:val="000000"/>
          <w:sz w:val="24"/>
          <w:szCs w:val="24"/>
          <w:lang w:val="ru-RU"/>
        </w:rPr>
        <w:t>ғ</w:t>
      </w:r>
      <w:r w:rsidR="00AB55C6" w:rsidRPr="000C1676">
        <w:rPr>
          <w:rStyle w:val="11"/>
          <w:color w:val="000000"/>
          <w:sz w:val="24"/>
          <w:szCs w:val="24"/>
          <w:lang w:val="ru-RU"/>
        </w:rPr>
        <w:t xml:space="preserve">ой. </w:t>
      </w:r>
      <w:r w:rsidR="00AB55C6" w:rsidRPr="000C1676">
        <w:rPr>
          <w:rStyle w:val="11"/>
          <w:color w:val="000000"/>
          <w:sz w:val="24"/>
          <w:szCs w:val="24"/>
          <w:lang w:val="ru-RU" w:eastAsia="kk-KZ"/>
        </w:rPr>
        <w:t xml:space="preserve">Солар жайлы айтсаңыз. </w:t>
      </w:r>
      <w:r w:rsidR="00752595" w:rsidRPr="000C1676">
        <w:rPr>
          <w:rStyle w:val="11"/>
          <w:color w:val="000000"/>
          <w:sz w:val="24"/>
          <w:szCs w:val="24"/>
          <w:lang w:val="ru-RU" w:eastAsia="kk-KZ"/>
        </w:rPr>
        <w:t>Тұрар</w:t>
      </w:r>
      <w:r w:rsidR="00AB55C6" w:rsidRPr="000C1676">
        <w:rPr>
          <w:rStyle w:val="11"/>
          <w:color w:val="000000"/>
          <w:sz w:val="24"/>
          <w:szCs w:val="24"/>
          <w:lang w:val="ru-RU" w:eastAsia="kk-KZ"/>
        </w:rPr>
        <w:t xml:space="preserve"> аға</w:t>
      </w:r>
      <w:r w:rsidR="00752595" w:rsidRPr="000C1676">
        <w:rPr>
          <w:rStyle w:val="11"/>
          <w:color w:val="000000"/>
          <w:sz w:val="24"/>
          <w:szCs w:val="24"/>
          <w:lang w:val="ru-RU" w:eastAsia="kk-KZ"/>
        </w:rPr>
        <w:t>ның</w:t>
      </w:r>
      <w:r w:rsidR="000364FD" w:rsidRPr="000C1676">
        <w:rPr>
          <w:rStyle w:val="11"/>
          <w:color w:val="000000"/>
          <w:sz w:val="24"/>
          <w:szCs w:val="24"/>
          <w:lang w:val="ru-RU" w:eastAsia="kk-KZ"/>
        </w:rPr>
        <w:t xml:space="preserve"> </w:t>
      </w:r>
      <w:r w:rsidR="00AB55C6" w:rsidRPr="000C1676">
        <w:rPr>
          <w:rStyle w:val="11"/>
          <w:color w:val="000000"/>
          <w:sz w:val="24"/>
          <w:szCs w:val="24"/>
          <w:lang w:val="ru-RU" w:eastAsia="kk-KZ"/>
        </w:rPr>
        <w:t>сенімді серіктеріні</w:t>
      </w:r>
      <w:r w:rsidR="000364FD" w:rsidRPr="000C1676">
        <w:rPr>
          <w:rStyle w:val="11"/>
          <w:color w:val="000000"/>
          <w:sz w:val="24"/>
          <w:szCs w:val="24"/>
          <w:lang w:val="ru-RU" w:eastAsia="kk-KZ"/>
        </w:rPr>
        <w:t>ң</w:t>
      </w:r>
      <w:r w:rsidR="00AB55C6" w:rsidRPr="000C1676">
        <w:rPr>
          <w:rStyle w:val="11"/>
          <w:color w:val="000000"/>
          <w:sz w:val="24"/>
          <w:szCs w:val="24"/>
          <w:lang w:val="ru-RU" w:eastAsia="kk-KZ"/>
        </w:rPr>
        <w:t xml:space="preserve"> бірі, кластас досы Қабылбек Сармолдаевтың әйелі Майн</w:t>
      </w:r>
      <w:r w:rsidR="000364FD" w:rsidRPr="000C1676">
        <w:rPr>
          <w:rStyle w:val="11"/>
          <w:color w:val="000000"/>
          <w:sz w:val="24"/>
          <w:szCs w:val="24"/>
          <w:lang w:val="ru-RU" w:eastAsia="kk-KZ"/>
        </w:rPr>
        <w:t>ұ</w:t>
      </w:r>
      <w:r w:rsidR="00AB55C6" w:rsidRPr="000C1676">
        <w:rPr>
          <w:rStyle w:val="11"/>
          <w:color w:val="000000"/>
          <w:sz w:val="24"/>
          <w:szCs w:val="24"/>
          <w:lang w:val="ru-RU" w:eastAsia="kk-KZ"/>
        </w:rPr>
        <w:t xml:space="preserve">рды </w:t>
      </w:r>
      <w:r w:rsidR="00AB55C6" w:rsidRPr="000C1676">
        <w:rPr>
          <w:rStyle w:val="11"/>
          <w:color w:val="000000"/>
          <w:sz w:val="24"/>
          <w:szCs w:val="24"/>
          <w:lang w:val="ru-RU"/>
        </w:rPr>
        <w:t xml:space="preserve">да </w:t>
      </w:r>
      <w:r w:rsidR="00AB55C6" w:rsidRPr="000C1676">
        <w:rPr>
          <w:rStyle w:val="11"/>
          <w:color w:val="000000"/>
          <w:sz w:val="24"/>
          <w:szCs w:val="24"/>
          <w:lang w:val="ru-RU" w:eastAsia="kk-KZ"/>
        </w:rPr>
        <w:t xml:space="preserve">лагерьде Сізбен сегіз жыл бірге отырған деседі, </w:t>
      </w:r>
      <w:r w:rsidR="00AB55C6" w:rsidRPr="000C1676">
        <w:rPr>
          <w:rStyle w:val="11"/>
          <w:color w:val="000000"/>
          <w:sz w:val="24"/>
          <w:szCs w:val="24"/>
          <w:lang w:val="ru-RU"/>
        </w:rPr>
        <w:t xml:space="preserve">рас </w:t>
      </w:r>
      <w:r w:rsidR="00AB55C6" w:rsidRPr="000C1676">
        <w:rPr>
          <w:rStyle w:val="11"/>
          <w:color w:val="000000"/>
          <w:sz w:val="24"/>
          <w:szCs w:val="24"/>
          <w:lang w:val="ru-RU" w:eastAsia="kk-KZ"/>
        </w:rPr>
        <w:t>па?</w:t>
      </w:r>
    </w:p>
    <w:p w:rsidR="00AB55C6" w:rsidRPr="000C1676" w:rsidRDefault="000364FD"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AB55C6" w:rsidRPr="000C1676">
        <w:rPr>
          <w:rStyle w:val="11"/>
          <w:color w:val="000000"/>
          <w:sz w:val="24"/>
          <w:szCs w:val="24"/>
          <w:lang w:val="ru-RU" w:eastAsia="kk-KZ"/>
        </w:rPr>
        <w:t xml:space="preserve">Е-е, қу </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 xml:space="preserve">з, өзіңнің жерлес жеңгелерің </w:t>
      </w:r>
      <w:r w:rsidR="00AB55C6" w:rsidRPr="000C1676">
        <w:rPr>
          <w:rStyle w:val="11"/>
          <w:color w:val="000000"/>
          <w:sz w:val="24"/>
          <w:szCs w:val="24"/>
          <w:lang w:val="ru-RU"/>
        </w:rPr>
        <w:t>жай</w:t>
      </w:r>
      <w:r w:rsidR="00AB55C6" w:rsidRPr="000C1676">
        <w:rPr>
          <w:rStyle w:val="11"/>
          <w:color w:val="000000"/>
          <w:sz w:val="24"/>
          <w:szCs w:val="24"/>
          <w:lang w:val="ru-RU"/>
        </w:rPr>
        <w:softHyphen/>
        <w:t xml:space="preserve">лы </w:t>
      </w:r>
      <w:r w:rsidR="00AB55C6" w:rsidRPr="000C1676">
        <w:rPr>
          <w:rStyle w:val="11"/>
          <w:color w:val="000000"/>
          <w:sz w:val="24"/>
          <w:szCs w:val="24"/>
          <w:lang w:val="ru-RU" w:eastAsia="kk-KZ"/>
        </w:rPr>
        <w:t xml:space="preserve">көбірек білгін келген екен ғой, </w:t>
      </w:r>
      <w:r w:rsidR="001A189D" w:rsidRPr="000C1676">
        <w:rPr>
          <w:rStyle w:val="11"/>
          <w:color w:val="000000"/>
          <w:sz w:val="24"/>
          <w:szCs w:val="24"/>
          <w:lang w:val="ru-RU" w:eastAsia="kk-KZ"/>
        </w:rPr>
        <w:t>-</w:t>
      </w:r>
      <w:r w:rsidR="00AB55C6" w:rsidRPr="000C1676">
        <w:rPr>
          <w:rStyle w:val="11"/>
          <w:color w:val="000000"/>
          <w:sz w:val="24"/>
          <w:szCs w:val="24"/>
          <w:lang w:val="ru-RU" w:eastAsia="kk-KZ"/>
        </w:rPr>
        <w:t xml:space="preserve"> деп сәл езу </w:t>
      </w:r>
      <w:r w:rsidR="00AB55C6" w:rsidRPr="000C1676">
        <w:rPr>
          <w:rStyle w:val="11"/>
          <w:color w:val="000000"/>
          <w:sz w:val="24"/>
          <w:szCs w:val="24"/>
          <w:lang w:val="ru-RU"/>
        </w:rPr>
        <w:t xml:space="preserve">тартты да, </w:t>
      </w:r>
      <w:r w:rsidR="00AB55C6" w:rsidRPr="000C1676">
        <w:rPr>
          <w:rStyle w:val="11"/>
          <w:color w:val="000000"/>
          <w:sz w:val="24"/>
          <w:szCs w:val="24"/>
          <w:lang w:val="ru-RU" w:eastAsia="kk-KZ"/>
        </w:rPr>
        <w:t>әңгімесін жалғады. - Ас</w:t>
      </w:r>
      <w:r w:rsidR="001A189D" w:rsidRPr="000C1676">
        <w:rPr>
          <w:rStyle w:val="11"/>
          <w:color w:val="000000"/>
          <w:sz w:val="24"/>
          <w:szCs w:val="24"/>
          <w:lang w:val="ru-RU" w:eastAsia="kk-KZ"/>
        </w:rPr>
        <w:t>қ</w:t>
      </w:r>
      <w:r w:rsidR="008B1A61" w:rsidRPr="000C1676">
        <w:rPr>
          <w:rStyle w:val="11"/>
          <w:color w:val="000000"/>
          <w:sz w:val="24"/>
          <w:szCs w:val="24"/>
          <w:lang w:val="ru-RU" w:eastAsia="kk-KZ"/>
        </w:rPr>
        <w:t>ақ</w:t>
      </w:r>
      <w:r w:rsidR="001A189D" w:rsidRPr="000C1676">
        <w:rPr>
          <w:rStyle w:val="11"/>
          <w:color w:val="000000"/>
          <w:sz w:val="24"/>
          <w:szCs w:val="24"/>
          <w:lang w:val="ru-RU" w:eastAsia="kk-KZ"/>
        </w:rPr>
        <w:t xml:space="preserve"> арман – мұ</w:t>
      </w:r>
      <w:r w:rsidR="00AB55C6" w:rsidRPr="000C1676">
        <w:rPr>
          <w:rStyle w:val="11"/>
          <w:color w:val="000000"/>
          <w:sz w:val="24"/>
          <w:szCs w:val="24"/>
          <w:lang w:val="ru-RU" w:eastAsia="kk-KZ"/>
        </w:rPr>
        <w:t>раттары</w:t>
      </w:r>
      <w:r w:rsidR="001A189D" w:rsidRPr="000C1676">
        <w:rPr>
          <w:rStyle w:val="11"/>
          <w:color w:val="000000"/>
          <w:sz w:val="24"/>
          <w:szCs w:val="24"/>
          <w:lang w:val="ru-RU" w:eastAsia="kk-KZ"/>
        </w:rPr>
        <w:t xml:space="preserve"> </w:t>
      </w:r>
      <w:r w:rsidR="00AB55C6" w:rsidRPr="000C1676">
        <w:rPr>
          <w:rStyle w:val="11"/>
          <w:color w:val="000000"/>
          <w:sz w:val="24"/>
          <w:szCs w:val="24"/>
          <w:lang w:val="ru-RU" w:eastAsia="kk-KZ"/>
        </w:rPr>
        <w:t xml:space="preserve"> үйлескеннен бе, әлде балал</w:t>
      </w:r>
      <w:r w:rsidR="009F17A6" w:rsidRPr="000C1676">
        <w:rPr>
          <w:rStyle w:val="11"/>
          <w:color w:val="000000"/>
          <w:sz w:val="24"/>
          <w:szCs w:val="24"/>
          <w:lang w:val="ru-RU" w:eastAsia="kk-KZ"/>
        </w:rPr>
        <w:t>ық</w:t>
      </w:r>
      <w:r w:rsidR="00AB55C6" w:rsidRPr="000C1676">
        <w:rPr>
          <w:rStyle w:val="11"/>
          <w:color w:val="000000"/>
          <w:sz w:val="24"/>
          <w:szCs w:val="24"/>
          <w:lang w:val="ru-RU" w:eastAsia="kk-KZ"/>
        </w:rPr>
        <w:t xml:space="preserve"> шақтын ба</w:t>
      </w:r>
      <w:r w:rsidR="001A189D" w:rsidRPr="000C1676">
        <w:rPr>
          <w:rStyle w:val="11"/>
          <w:color w:val="000000"/>
          <w:sz w:val="24"/>
          <w:szCs w:val="24"/>
          <w:lang w:val="ru-RU" w:eastAsia="kk-KZ"/>
        </w:rPr>
        <w:t>л дәуренін бірге өткізіп, бір бұ</w:t>
      </w:r>
      <w:r w:rsidR="00AB55C6" w:rsidRPr="000C1676">
        <w:rPr>
          <w:rStyle w:val="11"/>
          <w:color w:val="000000"/>
          <w:sz w:val="24"/>
          <w:szCs w:val="24"/>
          <w:lang w:val="ru-RU" w:eastAsia="kk-KZ"/>
        </w:rPr>
        <w:t>л</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тың суын ішіп, бір таудың етегінде аунап-</w:t>
      </w:r>
      <w:r w:rsidR="00752595" w:rsidRPr="000C1676">
        <w:rPr>
          <w:rStyle w:val="11"/>
          <w:color w:val="000000"/>
          <w:sz w:val="24"/>
          <w:szCs w:val="24"/>
          <w:lang w:val="ru-RU" w:eastAsia="kk-KZ"/>
        </w:rPr>
        <w:t>қу</w:t>
      </w:r>
      <w:r w:rsidR="00AB55C6" w:rsidRPr="000C1676">
        <w:rPr>
          <w:rStyle w:val="11"/>
          <w:color w:val="000000"/>
          <w:sz w:val="24"/>
          <w:szCs w:val="24"/>
          <w:lang w:val="ru-RU" w:eastAsia="kk-KZ"/>
        </w:rPr>
        <w:t xml:space="preserve">нағаннан ба, Тұрар мен Қабылбек тонның ішкі бауындай, егіздің сыңарындай </w:t>
      </w:r>
      <w:r w:rsidR="001A189D" w:rsidRPr="000C1676">
        <w:rPr>
          <w:rStyle w:val="11"/>
          <w:color w:val="000000"/>
          <w:sz w:val="24"/>
          <w:szCs w:val="24"/>
          <w:lang w:val="ru-RU" w:eastAsia="kk-KZ"/>
        </w:rPr>
        <w:t>ө</w:t>
      </w:r>
      <w:r w:rsidR="00AB55C6" w:rsidRPr="000C1676">
        <w:rPr>
          <w:rStyle w:val="11"/>
          <w:color w:val="000000"/>
          <w:sz w:val="24"/>
          <w:szCs w:val="24"/>
          <w:lang w:val="ru-RU" w:eastAsia="kk-KZ"/>
        </w:rPr>
        <w:t>те тату дос еді. Бір-бірін сағынып, іздейтін, қызмет бабымен бірі ойға, бірі қырға кетсе де хат жазысып, қауыш</w:t>
      </w:r>
      <w:r w:rsidR="008B1A61" w:rsidRPr="000C1676">
        <w:rPr>
          <w:rStyle w:val="11"/>
          <w:color w:val="000000"/>
          <w:sz w:val="24"/>
          <w:szCs w:val="24"/>
          <w:lang w:val="ru-RU" w:eastAsia="kk-KZ"/>
        </w:rPr>
        <w:t>қан</w:t>
      </w:r>
      <w:r w:rsidR="00AB55C6" w:rsidRPr="000C1676">
        <w:rPr>
          <w:rStyle w:val="11"/>
          <w:color w:val="000000"/>
          <w:sz w:val="24"/>
          <w:szCs w:val="24"/>
          <w:lang w:val="ru-RU" w:eastAsia="kk-KZ"/>
        </w:rPr>
        <w:t xml:space="preserve">ша асығатын. </w:t>
      </w:r>
      <w:r w:rsidR="00752595" w:rsidRPr="000C1676">
        <w:rPr>
          <w:rStyle w:val="11"/>
          <w:color w:val="000000"/>
          <w:sz w:val="24"/>
          <w:szCs w:val="24"/>
          <w:lang w:val="ru-RU" w:eastAsia="kk-KZ"/>
        </w:rPr>
        <w:t>Тұрар</w:t>
      </w:r>
      <w:r w:rsidR="00AB55C6" w:rsidRPr="000C1676">
        <w:rPr>
          <w:rStyle w:val="11"/>
          <w:color w:val="000000"/>
          <w:sz w:val="24"/>
          <w:szCs w:val="24"/>
          <w:lang w:val="ru-RU" w:eastAsia="kk-KZ"/>
        </w:rPr>
        <w:t>дың достары көп еді. Меркі музейінде ілулі т</w:t>
      </w:r>
      <w:r w:rsidR="001A189D" w:rsidRPr="000C1676">
        <w:rPr>
          <w:rStyle w:val="11"/>
          <w:color w:val="000000"/>
          <w:sz w:val="24"/>
          <w:szCs w:val="24"/>
          <w:lang w:val="ru-RU" w:eastAsia="kk-KZ"/>
        </w:rPr>
        <w:t>ұ</w:t>
      </w:r>
      <w:r w:rsidR="00AB55C6" w:rsidRPr="000C1676">
        <w:rPr>
          <w:rStyle w:val="11"/>
          <w:color w:val="000000"/>
          <w:sz w:val="24"/>
          <w:szCs w:val="24"/>
          <w:lang w:val="ru-RU" w:eastAsia="kk-KZ"/>
        </w:rPr>
        <w:t>рған Бол</w:t>
      </w:r>
      <w:r w:rsidR="00306581" w:rsidRPr="000C1676">
        <w:rPr>
          <w:rStyle w:val="11"/>
          <w:color w:val="000000"/>
          <w:sz w:val="24"/>
          <w:szCs w:val="24"/>
          <w:lang w:val="ru-RU" w:eastAsia="kk-KZ"/>
        </w:rPr>
        <w:t>ға</w:t>
      </w:r>
      <w:r w:rsidR="00AB55C6" w:rsidRPr="000C1676">
        <w:rPr>
          <w:rStyle w:val="11"/>
          <w:color w:val="000000"/>
          <w:sz w:val="24"/>
          <w:szCs w:val="24"/>
          <w:lang w:val="ru-RU" w:eastAsia="kk-KZ"/>
        </w:rPr>
        <w:t>рия</w:t>
      </w:r>
      <w:r w:rsidR="00752595" w:rsidRPr="000C1676">
        <w:rPr>
          <w:rStyle w:val="11"/>
          <w:color w:val="000000"/>
          <w:sz w:val="24"/>
          <w:szCs w:val="24"/>
          <w:lang w:val="ru-RU" w:eastAsia="kk-KZ"/>
        </w:rPr>
        <w:t>ның</w:t>
      </w:r>
      <w:r w:rsidR="00AB55C6" w:rsidRPr="000C1676">
        <w:rPr>
          <w:rStyle w:val="11"/>
          <w:color w:val="000000"/>
          <w:sz w:val="24"/>
          <w:szCs w:val="24"/>
          <w:lang w:val="ru-RU" w:eastAsia="kk-KZ"/>
        </w:rPr>
        <w:t xml:space="preserve"> </w:t>
      </w:r>
      <w:r w:rsidR="001A189D" w:rsidRPr="000C1676">
        <w:rPr>
          <w:rStyle w:val="11"/>
          <w:color w:val="000000"/>
          <w:sz w:val="24"/>
          <w:szCs w:val="24"/>
          <w:lang w:val="ru-RU" w:eastAsia="kk-KZ"/>
        </w:rPr>
        <w:t>қ</w:t>
      </w:r>
      <w:r w:rsidR="00AB55C6" w:rsidRPr="000C1676">
        <w:rPr>
          <w:rStyle w:val="11"/>
          <w:color w:val="000000"/>
          <w:sz w:val="24"/>
          <w:szCs w:val="24"/>
          <w:lang w:val="ru-RU" w:eastAsia="kk-KZ"/>
        </w:rPr>
        <w:t>о</w:t>
      </w:r>
      <w:r w:rsidR="00306581" w:rsidRPr="000C1676">
        <w:rPr>
          <w:rStyle w:val="11"/>
          <w:color w:val="000000"/>
          <w:sz w:val="24"/>
          <w:szCs w:val="24"/>
          <w:lang w:val="ru-RU" w:eastAsia="kk-KZ"/>
        </w:rPr>
        <w:t>ға</w:t>
      </w:r>
      <w:r w:rsidR="00AB55C6" w:rsidRPr="000C1676">
        <w:rPr>
          <w:rStyle w:val="11"/>
          <w:color w:val="000000"/>
          <w:sz w:val="24"/>
          <w:szCs w:val="24"/>
          <w:lang w:val="ru-RU" w:eastAsia="kk-KZ"/>
        </w:rPr>
        <w:t xml:space="preserve">м қайраткері </w:t>
      </w:r>
      <w:r w:rsidR="00AB55C6" w:rsidRPr="000C1676">
        <w:rPr>
          <w:rStyle w:val="11"/>
          <w:color w:val="000000"/>
          <w:sz w:val="24"/>
          <w:szCs w:val="24"/>
          <w:lang w:val="ru-RU"/>
        </w:rPr>
        <w:t>Георгий Димитров</w:t>
      </w:r>
      <w:r w:rsidR="00420A22" w:rsidRPr="000C1676">
        <w:rPr>
          <w:rFonts w:ascii="Times New Roman" w:hAnsi="Times New Roman"/>
          <w:noProof/>
          <w:sz w:val="24"/>
          <w:szCs w:val="24"/>
          <w:lang w:val="ru-RU" w:eastAsia="ru-RU" w:bidi="ar-SA"/>
        </w:rPr>
        <mc:AlternateContent>
          <mc:Choice Requires="wps">
            <w:drawing>
              <wp:anchor distT="0" distB="0" distL="114300" distR="114300" simplePos="0" relativeHeight="251666944" behindDoc="1" locked="0" layoutInCell="0" allowOverlap="1">
                <wp:simplePos x="0" y="0"/>
                <wp:positionH relativeFrom="page">
                  <wp:posOffset>-532130</wp:posOffset>
                </wp:positionH>
                <wp:positionV relativeFrom="page">
                  <wp:posOffset>1451610</wp:posOffset>
                </wp:positionV>
                <wp:extent cx="393065" cy="6807835"/>
                <wp:effectExtent l="1270" t="3810" r="0" b="0"/>
                <wp:wrapNone/>
                <wp:docPr id="2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6807835"/>
                        </a:xfrm>
                        <a:prstGeom prst="rect">
                          <a:avLst/>
                        </a:prstGeom>
                        <a:solidFill>
                          <a:srgbClr val="7979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22CBE" id="Rectangle 47" o:spid="_x0000_s1026" style="position:absolute;margin-left:-41.9pt;margin-top:114.3pt;width:30.95pt;height:536.0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" o:allowincell="f" fillcolor="#797979" stroked="f">
                <w10:wrap anchorx="page" anchory="page"/>
              </v:rect>
            </w:pict>
          </mc:Fallback>
        </mc:AlternateContent>
      </w:r>
      <w:r w:rsidR="00AB55C6" w:rsidRPr="000C1676">
        <w:rPr>
          <w:rStyle w:val="11"/>
          <w:color w:val="000000"/>
          <w:sz w:val="24"/>
          <w:szCs w:val="24"/>
          <w:lang w:val="ru-RU"/>
        </w:rPr>
        <w:t xml:space="preserve">пен </w:t>
      </w:r>
      <w:r w:rsidR="001A189D" w:rsidRPr="000C1676">
        <w:rPr>
          <w:rStyle w:val="11"/>
          <w:color w:val="000000"/>
          <w:sz w:val="24"/>
          <w:szCs w:val="24"/>
          <w:lang w:val="ru-RU"/>
        </w:rPr>
        <w:t xml:space="preserve"> Г</w:t>
      </w:r>
      <w:r w:rsidR="00306581" w:rsidRPr="000C1676">
        <w:rPr>
          <w:rStyle w:val="11"/>
          <w:color w:val="000000"/>
          <w:sz w:val="24"/>
          <w:szCs w:val="24"/>
          <w:lang w:val="ru-RU"/>
        </w:rPr>
        <w:t>а</w:t>
      </w:r>
      <w:r w:rsidR="00AB55C6" w:rsidRPr="000C1676">
        <w:rPr>
          <w:rStyle w:val="11"/>
          <w:color w:val="000000"/>
          <w:sz w:val="24"/>
          <w:szCs w:val="24"/>
          <w:lang w:val="ru-RU"/>
        </w:rPr>
        <w:t xml:space="preserve">града </w:t>
      </w:r>
      <w:r w:rsidR="00AB55C6" w:rsidRPr="000C1676">
        <w:rPr>
          <w:rStyle w:val="11"/>
          <w:color w:val="000000"/>
          <w:sz w:val="24"/>
          <w:szCs w:val="24"/>
          <w:lang w:val="ru-RU" w:eastAsia="kk-KZ"/>
        </w:rPr>
        <w:t>түскен суретінен-ақ біршама жайды аңғаруға болмай ма... Бір</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 xml:space="preserve"> Қабылбектің орны ерекше еді. Тұрардың қас-қабағын бағып, айт</w:t>
      </w:r>
      <w:r w:rsidR="001A189D" w:rsidRPr="000C1676">
        <w:rPr>
          <w:rStyle w:val="11"/>
          <w:color w:val="000000"/>
          <w:sz w:val="24"/>
          <w:szCs w:val="24"/>
          <w:lang w:val="ru-RU" w:eastAsia="kk-KZ"/>
        </w:rPr>
        <w:t>қ</w:t>
      </w:r>
      <w:r w:rsidR="00AB55C6" w:rsidRPr="000C1676">
        <w:rPr>
          <w:rStyle w:val="11"/>
          <w:color w:val="000000"/>
          <w:sz w:val="24"/>
          <w:szCs w:val="24"/>
          <w:lang w:val="ru-RU" w:eastAsia="kk-KZ"/>
        </w:rPr>
        <w:t>а</w:t>
      </w:r>
      <w:r w:rsidR="00752595" w:rsidRPr="000C1676">
        <w:rPr>
          <w:rStyle w:val="11"/>
          <w:color w:val="000000"/>
          <w:sz w:val="24"/>
          <w:szCs w:val="24"/>
          <w:lang w:val="ru-RU" w:eastAsia="kk-KZ"/>
        </w:rPr>
        <w:t>ның</w:t>
      </w:r>
      <w:r w:rsidR="00AB55C6" w:rsidRPr="000C1676">
        <w:rPr>
          <w:rStyle w:val="11"/>
          <w:color w:val="000000"/>
          <w:sz w:val="24"/>
          <w:szCs w:val="24"/>
          <w:lang w:val="ru-RU" w:eastAsia="kk-KZ"/>
        </w:rPr>
        <w:t xml:space="preserve"> заң көргендіктен бе, болмаса өзіміздің ішкі жан сарайымыз үйлескендіктен бе, Майн</w:t>
      </w:r>
      <w:r w:rsidR="001A189D" w:rsidRPr="000C1676">
        <w:rPr>
          <w:rStyle w:val="11"/>
          <w:color w:val="000000"/>
          <w:sz w:val="24"/>
          <w:szCs w:val="24"/>
          <w:lang w:val="ru-RU" w:eastAsia="kk-KZ"/>
        </w:rPr>
        <w:t>ұ</w:t>
      </w:r>
      <w:r w:rsidR="00AB55C6" w:rsidRPr="000C1676">
        <w:rPr>
          <w:rStyle w:val="11"/>
          <w:color w:val="000000"/>
          <w:sz w:val="24"/>
          <w:szCs w:val="24"/>
          <w:lang w:val="ru-RU" w:eastAsia="kk-KZ"/>
        </w:rPr>
        <w:t xml:space="preserve">р екеуміз апалы-сіңілідей едік. Бейтаныс жандар солай қабылдайтын </w:t>
      </w:r>
      <w:r w:rsidR="00AB55C6" w:rsidRPr="000C1676">
        <w:rPr>
          <w:rStyle w:val="11"/>
          <w:color w:val="000000"/>
          <w:sz w:val="24"/>
          <w:szCs w:val="24"/>
          <w:lang w:val="ru-RU"/>
        </w:rPr>
        <w:t xml:space="preserve">да. </w:t>
      </w:r>
      <w:r w:rsidR="00AB55C6" w:rsidRPr="000C1676">
        <w:rPr>
          <w:rStyle w:val="11"/>
          <w:color w:val="000000"/>
          <w:sz w:val="24"/>
          <w:szCs w:val="24"/>
          <w:lang w:val="ru-RU" w:eastAsia="kk-KZ"/>
        </w:rPr>
        <w:t>Оның себеп-салдары бартын. Майн</w:t>
      </w:r>
      <w:r w:rsidR="001A189D" w:rsidRPr="000C1676">
        <w:rPr>
          <w:rStyle w:val="11"/>
          <w:color w:val="000000"/>
          <w:sz w:val="24"/>
          <w:szCs w:val="24"/>
          <w:lang w:val="ru-RU" w:eastAsia="kk-KZ"/>
        </w:rPr>
        <w:t>ұ</w:t>
      </w:r>
      <w:r w:rsidR="00AB55C6" w:rsidRPr="000C1676">
        <w:rPr>
          <w:rStyle w:val="11"/>
          <w:color w:val="000000"/>
          <w:sz w:val="24"/>
          <w:szCs w:val="24"/>
          <w:lang w:val="ru-RU" w:eastAsia="kk-KZ"/>
        </w:rPr>
        <w:t xml:space="preserve">рдын шешесі Ғанижамал Әулиеата жақтағы </w:t>
      </w:r>
      <w:r w:rsidR="00AB55C6" w:rsidRPr="000C1676">
        <w:rPr>
          <w:rStyle w:val="11"/>
          <w:color w:val="000000"/>
          <w:sz w:val="24"/>
          <w:szCs w:val="24"/>
          <w:lang w:val="ru-RU"/>
        </w:rPr>
        <w:t xml:space="preserve">татар </w:t>
      </w:r>
      <w:r w:rsidR="002C67A5" w:rsidRPr="000C1676">
        <w:rPr>
          <w:rStyle w:val="11"/>
          <w:color w:val="000000"/>
          <w:sz w:val="24"/>
          <w:szCs w:val="24"/>
          <w:lang w:val="ru-RU"/>
        </w:rPr>
        <w:t>қы</w:t>
      </w:r>
      <w:r w:rsidR="00AB55C6" w:rsidRPr="000C1676">
        <w:rPr>
          <w:rStyle w:val="11"/>
          <w:color w:val="000000"/>
          <w:sz w:val="24"/>
          <w:szCs w:val="24"/>
          <w:lang w:val="ru-RU"/>
        </w:rPr>
        <w:t xml:space="preserve">зы </w:t>
      </w:r>
      <w:r w:rsidR="00AB55C6" w:rsidRPr="000C1676">
        <w:rPr>
          <w:rStyle w:val="11"/>
          <w:color w:val="000000"/>
          <w:sz w:val="24"/>
          <w:szCs w:val="24"/>
          <w:lang w:val="ru-RU" w:eastAsia="kk-KZ"/>
        </w:rPr>
        <w:t xml:space="preserve">болса, өзің білесің, менің </w:t>
      </w:r>
      <w:r w:rsidR="00AB55C6" w:rsidRPr="000C1676">
        <w:rPr>
          <w:rStyle w:val="11"/>
          <w:color w:val="000000"/>
          <w:sz w:val="24"/>
          <w:szCs w:val="24"/>
          <w:lang w:val="ru-RU"/>
        </w:rPr>
        <w:t xml:space="preserve">анам да </w:t>
      </w:r>
      <w:r w:rsidR="001A189D" w:rsidRPr="000C1676">
        <w:rPr>
          <w:rStyle w:val="11"/>
          <w:color w:val="000000"/>
          <w:sz w:val="24"/>
          <w:szCs w:val="24"/>
          <w:lang w:val="ru-RU"/>
        </w:rPr>
        <w:t>-</w:t>
      </w:r>
      <w:r w:rsidR="00AB55C6" w:rsidRPr="000C1676">
        <w:rPr>
          <w:rStyle w:val="11"/>
          <w:color w:val="000000"/>
          <w:sz w:val="24"/>
          <w:szCs w:val="24"/>
          <w:lang w:val="ru-RU" w:eastAsia="kk-KZ"/>
        </w:rPr>
        <w:t xml:space="preserve"> </w:t>
      </w:r>
      <w:r w:rsidR="00AB55C6" w:rsidRPr="000C1676">
        <w:rPr>
          <w:rStyle w:val="11"/>
          <w:color w:val="000000"/>
          <w:sz w:val="24"/>
          <w:szCs w:val="24"/>
          <w:lang w:val="ru-RU"/>
        </w:rPr>
        <w:t>та</w:t>
      </w:r>
      <w:r w:rsidR="00AB55C6" w:rsidRPr="000C1676">
        <w:rPr>
          <w:rStyle w:val="11"/>
          <w:color w:val="000000"/>
          <w:sz w:val="24"/>
          <w:szCs w:val="24"/>
          <w:lang w:val="ru-RU"/>
        </w:rPr>
        <w:softHyphen/>
        <w:t xml:space="preserve">тар </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зы. Әкесінен 4-5 жасында айрылған Майн</w:t>
      </w:r>
      <w:r w:rsidR="001A189D" w:rsidRPr="000C1676">
        <w:rPr>
          <w:rStyle w:val="11"/>
          <w:color w:val="000000"/>
          <w:sz w:val="24"/>
          <w:szCs w:val="24"/>
          <w:lang w:val="ru-RU" w:eastAsia="kk-KZ"/>
        </w:rPr>
        <w:t>ұ</w:t>
      </w:r>
      <w:r w:rsidR="00AB55C6" w:rsidRPr="000C1676">
        <w:rPr>
          <w:rStyle w:val="11"/>
          <w:color w:val="000000"/>
          <w:sz w:val="24"/>
          <w:szCs w:val="24"/>
          <w:lang w:val="ru-RU" w:eastAsia="kk-KZ"/>
        </w:rPr>
        <w:t>р ана тәр</w:t>
      </w:r>
      <w:r w:rsidR="001A189D" w:rsidRPr="000C1676">
        <w:rPr>
          <w:rStyle w:val="11"/>
          <w:color w:val="000000"/>
          <w:sz w:val="24"/>
          <w:szCs w:val="24"/>
          <w:lang w:val="ru-RU" w:eastAsia="kk-KZ"/>
        </w:rPr>
        <w:t>би</w:t>
      </w:r>
      <w:r w:rsidR="00AB55C6" w:rsidRPr="000C1676">
        <w:rPr>
          <w:rStyle w:val="11"/>
          <w:color w:val="000000"/>
          <w:sz w:val="24"/>
          <w:szCs w:val="24"/>
          <w:lang w:val="ru-RU" w:eastAsia="kk-KZ"/>
        </w:rPr>
        <w:t>есінде өседі. Жамбылдағы педтехни</w:t>
      </w:r>
      <w:r w:rsidR="001A189D" w:rsidRPr="000C1676">
        <w:rPr>
          <w:rStyle w:val="11"/>
          <w:color w:val="000000"/>
          <w:sz w:val="24"/>
          <w:szCs w:val="24"/>
          <w:lang w:val="ru-RU" w:eastAsia="kk-KZ"/>
        </w:rPr>
        <w:t>к</w:t>
      </w:r>
      <w:r w:rsidR="00752595" w:rsidRPr="000C1676">
        <w:rPr>
          <w:rStyle w:val="11"/>
          <w:color w:val="000000"/>
          <w:sz w:val="24"/>
          <w:szCs w:val="24"/>
          <w:lang w:val="ru-RU" w:eastAsia="kk-KZ"/>
        </w:rPr>
        <w:t>у</w:t>
      </w:r>
      <w:r w:rsidR="00AB55C6" w:rsidRPr="000C1676">
        <w:rPr>
          <w:rStyle w:val="11"/>
          <w:color w:val="000000"/>
          <w:sz w:val="24"/>
          <w:szCs w:val="24"/>
          <w:lang w:val="ru-RU" w:eastAsia="kk-KZ"/>
        </w:rPr>
        <w:t>мда о</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п жүргенде Сарымолдаевпен танысып, үйленіпті. 1920 жылдың күзінде</w:t>
      </w:r>
      <w:r w:rsidR="001A189D" w:rsidRPr="000C1676">
        <w:rPr>
          <w:rStyle w:val="11"/>
          <w:color w:val="000000"/>
          <w:sz w:val="24"/>
          <w:szCs w:val="24"/>
          <w:lang w:val="ru-RU" w:eastAsia="kk-KZ"/>
        </w:rPr>
        <w:t xml:space="preserve"> </w:t>
      </w:r>
      <w:r w:rsidR="00AB55C6" w:rsidRPr="000C1676">
        <w:rPr>
          <w:rStyle w:val="11"/>
          <w:color w:val="000000"/>
          <w:sz w:val="24"/>
          <w:szCs w:val="24"/>
          <w:lang w:val="ru-RU" w:eastAsia="kk-KZ"/>
        </w:rPr>
        <w:t xml:space="preserve"> Қ. Сармолдаев РК </w:t>
      </w:r>
      <w:r w:rsidR="00AB55C6" w:rsidRPr="000C1676">
        <w:rPr>
          <w:rStyle w:val="11"/>
          <w:color w:val="000000"/>
          <w:sz w:val="24"/>
          <w:szCs w:val="24"/>
          <w:lang w:val="ru-RU"/>
        </w:rPr>
        <w:t xml:space="preserve">(б) </w:t>
      </w:r>
      <w:r w:rsidR="00AB55C6" w:rsidRPr="000C1676">
        <w:rPr>
          <w:rStyle w:val="11"/>
          <w:color w:val="000000"/>
          <w:sz w:val="24"/>
          <w:szCs w:val="24"/>
          <w:lang w:val="ru-RU" w:eastAsia="kk-KZ"/>
        </w:rPr>
        <w:t xml:space="preserve">П Әулиеата </w:t>
      </w:r>
      <w:r w:rsidR="009F17A6" w:rsidRPr="000C1676">
        <w:rPr>
          <w:rStyle w:val="11"/>
          <w:color w:val="000000"/>
          <w:sz w:val="24"/>
          <w:szCs w:val="24"/>
          <w:lang w:val="ru-RU" w:eastAsia="kk-KZ"/>
        </w:rPr>
        <w:t>қал</w:t>
      </w:r>
      <w:r w:rsidR="00AB55C6" w:rsidRPr="000C1676">
        <w:rPr>
          <w:rStyle w:val="11"/>
          <w:color w:val="000000"/>
          <w:sz w:val="24"/>
          <w:szCs w:val="24"/>
          <w:lang w:val="ru-RU" w:eastAsia="kk-KZ"/>
        </w:rPr>
        <w:t xml:space="preserve">алық комитетінің бірінші хатшысы болып сайланады. Содан кейін </w:t>
      </w:r>
      <w:r w:rsidR="002C67A5" w:rsidRPr="000C1676">
        <w:rPr>
          <w:rStyle w:val="11"/>
          <w:color w:val="000000"/>
          <w:sz w:val="24"/>
          <w:szCs w:val="24"/>
          <w:lang w:val="ru-RU"/>
        </w:rPr>
        <w:t>қаз</w:t>
      </w:r>
      <w:r w:rsidR="008B1A61" w:rsidRPr="000C1676">
        <w:rPr>
          <w:rStyle w:val="11"/>
          <w:color w:val="000000"/>
          <w:sz w:val="24"/>
          <w:szCs w:val="24"/>
          <w:lang w:val="ru-RU"/>
        </w:rPr>
        <w:t>ақ</w:t>
      </w:r>
      <w:r w:rsidR="00AB55C6" w:rsidRPr="000C1676">
        <w:rPr>
          <w:rStyle w:val="11"/>
          <w:color w:val="000000"/>
          <w:sz w:val="24"/>
          <w:szCs w:val="24"/>
          <w:lang w:val="ru-RU"/>
        </w:rPr>
        <w:t xml:space="preserve"> </w:t>
      </w:r>
      <w:r w:rsidR="00AB55C6" w:rsidRPr="000C1676">
        <w:rPr>
          <w:rStyle w:val="11"/>
          <w:color w:val="000000"/>
          <w:sz w:val="24"/>
          <w:szCs w:val="24"/>
          <w:lang w:val="ru-RU" w:eastAsia="kk-KZ"/>
        </w:rPr>
        <w:t xml:space="preserve">жастарын жас Кеңес өкіметін </w:t>
      </w:r>
      <w:r w:rsidR="001A189D" w:rsidRPr="000C1676">
        <w:rPr>
          <w:rStyle w:val="11"/>
          <w:color w:val="000000"/>
          <w:sz w:val="24"/>
          <w:szCs w:val="24"/>
          <w:lang w:val="ru-RU" w:eastAsia="kk-KZ"/>
        </w:rPr>
        <w:t>қ</w:t>
      </w:r>
      <w:r w:rsidR="00AB55C6" w:rsidRPr="000C1676">
        <w:rPr>
          <w:rStyle w:val="11"/>
          <w:color w:val="000000"/>
          <w:sz w:val="24"/>
          <w:szCs w:val="24"/>
          <w:lang w:val="ru-RU" w:eastAsia="kk-KZ"/>
        </w:rPr>
        <w:t>орғауға ша</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рып, үгіт- насихат ж</w:t>
      </w:r>
      <w:r w:rsidR="001A189D" w:rsidRPr="000C1676">
        <w:rPr>
          <w:rStyle w:val="11"/>
          <w:color w:val="000000"/>
          <w:sz w:val="24"/>
          <w:szCs w:val="24"/>
          <w:lang w:val="ru-RU" w:eastAsia="kk-KZ"/>
        </w:rPr>
        <w:t>ұ</w:t>
      </w:r>
      <w:r w:rsidR="00AB55C6" w:rsidRPr="000C1676">
        <w:rPr>
          <w:rStyle w:val="11"/>
          <w:color w:val="000000"/>
          <w:sz w:val="24"/>
          <w:szCs w:val="24"/>
          <w:lang w:val="ru-RU" w:eastAsia="kk-KZ"/>
        </w:rPr>
        <w:t>мыстарын жүргізіп жүрген кездерінің бірінде Жамбылдағы педтехни</w:t>
      </w:r>
      <w:r w:rsidR="001A189D" w:rsidRPr="000C1676">
        <w:rPr>
          <w:rStyle w:val="11"/>
          <w:color w:val="000000"/>
          <w:sz w:val="24"/>
          <w:szCs w:val="24"/>
          <w:lang w:val="ru-RU" w:eastAsia="kk-KZ"/>
        </w:rPr>
        <w:t>к</w:t>
      </w:r>
      <w:r w:rsidR="00752595" w:rsidRPr="000C1676">
        <w:rPr>
          <w:rStyle w:val="11"/>
          <w:color w:val="000000"/>
          <w:sz w:val="24"/>
          <w:szCs w:val="24"/>
          <w:lang w:val="ru-RU" w:eastAsia="kk-KZ"/>
        </w:rPr>
        <w:t>у</w:t>
      </w:r>
      <w:r w:rsidR="00AB55C6" w:rsidRPr="000C1676">
        <w:rPr>
          <w:rStyle w:val="11"/>
          <w:color w:val="000000"/>
          <w:sz w:val="24"/>
          <w:szCs w:val="24"/>
          <w:lang w:val="ru-RU" w:eastAsia="kk-KZ"/>
        </w:rPr>
        <w:t>мға</w:t>
      </w:r>
      <w:r w:rsidR="001A189D" w:rsidRPr="000C1676">
        <w:rPr>
          <w:rStyle w:val="11"/>
          <w:color w:val="000000"/>
          <w:sz w:val="24"/>
          <w:szCs w:val="24"/>
          <w:lang w:val="ru-RU" w:eastAsia="kk-KZ"/>
        </w:rPr>
        <w:t xml:space="preserve"> </w:t>
      </w:r>
      <w:r w:rsidR="00AB55C6" w:rsidRPr="000C1676">
        <w:rPr>
          <w:rStyle w:val="11"/>
          <w:color w:val="000000"/>
          <w:sz w:val="24"/>
          <w:szCs w:val="24"/>
          <w:lang w:val="ru-RU" w:eastAsia="kk-KZ"/>
        </w:rPr>
        <w:t xml:space="preserve"> келіп, студенттердің кешіне </w:t>
      </w:r>
      <w:r w:rsidR="001A189D" w:rsidRPr="000C1676">
        <w:rPr>
          <w:rStyle w:val="11"/>
          <w:color w:val="000000"/>
          <w:sz w:val="24"/>
          <w:szCs w:val="24"/>
          <w:lang w:val="ru-RU" w:eastAsia="kk-KZ"/>
        </w:rPr>
        <w:t>қ</w:t>
      </w:r>
      <w:r w:rsidR="00AB55C6" w:rsidRPr="000C1676">
        <w:rPr>
          <w:rStyle w:val="11"/>
          <w:color w:val="000000"/>
          <w:sz w:val="24"/>
          <w:szCs w:val="24"/>
          <w:lang w:val="ru-RU" w:eastAsia="kk-KZ"/>
        </w:rPr>
        <w:t>атысады. Сол кеште Майн</w:t>
      </w:r>
      <w:r w:rsidR="001A189D" w:rsidRPr="000C1676">
        <w:rPr>
          <w:rStyle w:val="11"/>
          <w:color w:val="000000"/>
          <w:sz w:val="24"/>
          <w:szCs w:val="24"/>
          <w:lang w:val="ru-RU" w:eastAsia="kk-KZ"/>
        </w:rPr>
        <w:t>ұ</w:t>
      </w:r>
      <w:r w:rsidR="00AB55C6" w:rsidRPr="000C1676">
        <w:rPr>
          <w:rStyle w:val="11"/>
          <w:color w:val="000000"/>
          <w:sz w:val="24"/>
          <w:szCs w:val="24"/>
          <w:lang w:val="ru-RU" w:eastAsia="kk-KZ"/>
        </w:rPr>
        <w:t>р «Елім-ай» әнін нәшіне келтіре шыр</w:t>
      </w:r>
      <w:r w:rsidR="001A189D" w:rsidRPr="000C1676">
        <w:rPr>
          <w:rStyle w:val="11"/>
          <w:color w:val="000000"/>
          <w:sz w:val="24"/>
          <w:szCs w:val="24"/>
          <w:lang w:val="ru-RU" w:eastAsia="kk-KZ"/>
        </w:rPr>
        <w:t>қ</w:t>
      </w:r>
      <w:r w:rsidR="00AB55C6" w:rsidRPr="000C1676">
        <w:rPr>
          <w:rStyle w:val="11"/>
          <w:color w:val="000000"/>
          <w:sz w:val="24"/>
          <w:szCs w:val="24"/>
          <w:lang w:val="ru-RU" w:eastAsia="kk-KZ"/>
        </w:rPr>
        <w:t>апты. Сыбызғ</w:t>
      </w:r>
      <w:r w:rsidR="001A189D" w:rsidRPr="000C1676">
        <w:rPr>
          <w:rStyle w:val="11"/>
          <w:color w:val="000000"/>
          <w:sz w:val="24"/>
          <w:szCs w:val="24"/>
          <w:lang w:val="ru-RU" w:eastAsia="kk-KZ"/>
        </w:rPr>
        <w:t>ыд</w:t>
      </w:r>
      <w:r w:rsidR="00AB55C6" w:rsidRPr="000C1676">
        <w:rPr>
          <w:rStyle w:val="11"/>
          <w:color w:val="000000"/>
          <w:sz w:val="24"/>
          <w:szCs w:val="24"/>
          <w:lang w:val="ru-RU" w:eastAsia="kk-KZ"/>
        </w:rPr>
        <w:t>ай си</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рлы әсем дауыс туып-өскен Ойталын есіне түсірді ме, әлде аршылған ж</w:t>
      </w:r>
      <w:r w:rsidR="001A189D" w:rsidRPr="000C1676">
        <w:rPr>
          <w:rStyle w:val="11"/>
          <w:color w:val="000000"/>
          <w:sz w:val="24"/>
          <w:szCs w:val="24"/>
          <w:lang w:val="ru-RU" w:eastAsia="kk-KZ"/>
        </w:rPr>
        <w:t>ұ</w:t>
      </w:r>
      <w:r w:rsidR="00AB55C6" w:rsidRPr="000C1676">
        <w:rPr>
          <w:rStyle w:val="11"/>
          <w:color w:val="000000"/>
          <w:sz w:val="24"/>
          <w:szCs w:val="24"/>
          <w:lang w:val="ru-RU" w:eastAsia="kk-KZ"/>
        </w:rPr>
        <w:t>мырт</w:t>
      </w:r>
      <w:r w:rsidR="001A189D" w:rsidRPr="000C1676">
        <w:rPr>
          <w:rStyle w:val="11"/>
          <w:color w:val="000000"/>
          <w:sz w:val="24"/>
          <w:szCs w:val="24"/>
          <w:lang w:val="ru-RU" w:eastAsia="kk-KZ"/>
        </w:rPr>
        <w:t>қ</w:t>
      </w:r>
      <w:r w:rsidR="00AB55C6" w:rsidRPr="000C1676">
        <w:rPr>
          <w:rStyle w:val="11"/>
          <w:color w:val="000000"/>
          <w:sz w:val="24"/>
          <w:szCs w:val="24"/>
          <w:lang w:val="ru-RU" w:eastAsia="kk-KZ"/>
        </w:rPr>
        <w:t>адай апп</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 xml:space="preserve"> әдемі, с</w:t>
      </w:r>
      <w:r w:rsidR="001A189D" w:rsidRPr="000C1676">
        <w:rPr>
          <w:rStyle w:val="11"/>
          <w:color w:val="000000"/>
          <w:sz w:val="24"/>
          <w:szCs w:val="24"/>
          <w:lang w:val="ru-RU" w:eastAsia="kk-KZ"/>
        </w:rPr>
        <w:t>ұ</w:t>
      </w:r>
      <w:r w:rsidR="00AB55C6" w:rsidRPr="000C1676">
        <w:rPr>
          <w:rStyle w:val="11"/>
          <w:color w:val="000000"/>
          <w:sz w:val="24"/>
          <w:szCs w:val="24"/>
          <w:lang w:val="ru-RU" w:eastAsia="kk-KZ"/>
        </w:rPr>
        <w:t>ңғ</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 xml:space="preserve"> бойлы, талдырмаш 16 жасар нәзік бойжеткеннің өзі ұнады ма, кім білсін, Қабылбек </w:t>
      </w:r>
      <w:r w:rsidR="00AB55C6" w:rsidRPr="000C1676">
        <w:rPr>
          <w:rStyle w:val="11"/>
          <w:color w:val="000000"/>
          <w:sz w:val="24"/>
          <w:szCs w:val="24"/>
          <w:lang w:val="ru-RU"/>
        </w:rPr>
        <w:t xml:space="preserve">тез </w:t>
      </w:r>
      <w:r w:rsidR="00AB55C6" w:rsidRPr="000C1676">
        <w:rPr>
          <w:rStyle w:val="11"/>
          <w:color w:val="000000"/>
          <w:sz w:val="24"/>
          <w:szCs w:val="24"/>
          <w:lang w:val="ru-RU" w:eastAsia="kk-KZ"/>
        </w:rPr>
        <w:t xml:space="preserve">арада осы бір </w:t>
      </w:r>
      <w:r w:rsidR="001A189D" w:rsidRPr="000C1676">
        <w:rPr>
          <w:rStyle w:val="11"/>
          <w:color w:val="000000"/>
          <w:sz w:val="24"/>
          <w:szCs w:val="24"/>
          <w:lang w:val="ru-RU" w:eastAsia="kk-KZ"/>
        </w:rPr>
        <w:t>қ</w:t>
      </w:r>
      <w:r w:rsidR="00AB55C6" w:rsidRPr="000C1676">
        <w:rPr>
          <w:rStyle w:val="11"/>
          <w:color w:val="000000"/>
          <w:sz w:val="24"/>
          <w:szCs w:val="24"/>
          <w:lang w:val="ru-RU" w:eastAsia="kk-KZ"/>
        </w:rPr>
        <w:t>ар</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 xml:space="preserve">ат көз </w:t>
      </w:r>
      <w:r w:rsidR="008B1A61" w:rsidRPr="000C1676">
        <w:rPr>
          <w:rStyle w:val="11"/>
          <w:color w:val="000000"/>
          <w:sz w:val="24"/>
          <w:szCs w:val="24"/>
          <w:lang w:val="ru-RU" w:eastAsia="kk-KZ"/>
        </w:rPr>
        <w:t>ақ</w:t>
      </w:r>
      <w:r w:rsidR="001A189D" w:rsidRPr="000C1676">
        <w:rPr>
          <w:rStyle w:val="11"/>
          <w:color w:val="000000"/>
          <w:sz w:val="24"/>
          <w:szCs w:val="24"/>
          <w:lang w:val="ru-RU" w:eastAsia="kk-KZ"/>
        </w:rPr>
        <w:t>құ</w:t>
      </w:r>
      <w:r w:rsidR="00AB55C6" w:rsidRPr="000C1676">
        <w:rPr>
          <w:rStyle w:val="11"/>
          <w:color w:val="000000"/>
          <w:sz w:val="24"/>
          <w:szCs w:val="24"/>
          <w:lang w:val="ru-RU" w:eastAsia="kk-KZ"/>
        </w:rPr>
        <w:t xml:space="preserve">ба </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 xml:space="preserve">зға үйленіп, </w:t>
      </w:r>
      <w:r w:rsidR="009F17A6" w:rsidRPr="000C1676">
        <w:rPr>
          <w:rStyle w:val="11"/>
          <w:color w:val="000000"/>
          <w:sz w:val="24"/>
          <w:szCs w:val="24"/>
          <w:lang w:val="ru-RU" w:eastAsia="kk-KZ"/>
        </w:rPr>
        <w:t>қал</w:t>
      </w:r>
      <w:r w:rsidR="00AB55C6" w:rsidRPr="000C1676">
        <w:rPr>
          <w:rStyle w:val="11"/>
          <w:color w:val="000000"/>
          <w:sz w:val="24"/>
          <w:szCs w:val="24"/>
          <w:lang w:val="ru-RU" w:eastAsia="kk-KZ"/>
        </w:rPr>
        <w:t xml:space="preserve">ада </w:t>
      </w:r>
      <w:r w:rsidR="00AB55C6" w:rsidRPr="000C1676">
        <w:rPr>
          <w:rStyle w:val="11"/>
          <w:color w:val="000000"/>
          <w:sz w:val="24"/>
          <w:szCs w:val="24"/>
          <w:lang w:val="ru-RU"/>
        </w:rPr>
        <w:t xml:space="preserve">той </w:t>
      </w:r>
      <w:r w:rsidR="00AB55C6" w:rsidRPr="000C1676">
        <w:rPr>
          <w:rStyle w:val="11"/>
          <w:color w:val="000000"/>
          <w:sz w:val="24"/>
          <w:szCs w:val="24"/>
          <w:lang w:val="ru-RU" w:eastAsia="kk-KZ"/>
        </w:rPr>
        <w:t>өткізеді. Сол тойдың басы-</w:t>
      </w:r>
      <w:r w:rsidR="001A189D" w:rsidRPr="000C1676">
        <w:rPr>
          <w:rStyle w:val="11"/>
          <w:color w:val="000000"/>
          <w:sz w:val="24"/>
          <w:szCs w:val="24"/>
          <w:lang w:val="ru-RU" w:eastAsia="kk-KZ"/>
        </w:rPr>
        <w:t>қ</w:t>
      </w:r>
      <w:r w:rsidR="00AB55C6" w:rsidRPr="000C1676">
        <w:rPr>
          <w:rStyle w:val="11"/>
          <w:color w:val="000000"/>
          <w:sz w:val="24"/>
          <w:szCs w:val="24"/>
          <w:lang w:val="ru-RU" w:eastAsia="kk-KZ"/>
        </w:rPr>
        <w:t xml:space="preserve">асында </w:t>
      </w:r>
      <w:r w:rsidR="00752595" w:rsidRPr="000C1676">
        <w:rPr>
          <w:rStyle w:val="11"/>
          <w:color w:val="000000"/>
          <w:sz w:val="24"/>
          <w:szCs w:val="24"/>
          <w:lang w:val="ru-RU" w:eastAsia="kk-KZ"/>
        </w:rPr>
        <w:t>Тұрар</w:t>
      </w:r>
      <w:r w:rsidR="00AB55C6" w:rsidRPr="000C1676">
        <w:rPr>
          <w:rStyle w:val="11"/>
          <w:color w:val="000000"/>
          <w:sz w:val="24"/>
          <w:szCs w:val="24"/>
          <w:lang w:val="ru-RU" w:eastAsia="kk-KZ"/>
        </w:rPr>
        <w:t xml:space="preserve">дың өзі жүріпті. Бірде </w:t>
      </w:r>
      <w:r w:rsidR="00752595" w:rsidRPr="000C1676">
        <w:rPr>
          <w:rStyle w:val="11"/>
          <w:color w:val="000000"/>
          <w:sz w:val="24"/>
          <w:szCs w:val="24"/>
          <w:lang w:val="ru-RU" w:eastAsia="kk-KZ"/>
        </w:rPr>
        <w:t>Тұрар</w:t>
      </w:r>
      <w:r w:rsidR="00AB55C6" w:rsidRPr="000C1676">
        <w:rPr>
          <w:rStyle w:val="11"/>
          <w:color w:val="000000"/>
          <w:sz w:val="24"/>
          <w:szCs w:val="24"/>
          <w:lang w:val="ru-RU" w:eastAsia="kk-KZ"/>
        </w:rPr>
        <w:t>дың</w:t>
      </w:r>
      <w:r w:rsidR="001A189D" w:rsidRPr="000C1676">
        <w:rPr>
          <w:rStyle w:val="11"/>
          <w:color w:val="000000"/>
          <w:sz w:val="24"/>
          <w:szCs w:val="24"/>
          <w:lang w:val="ru-RU" w:eastAsia="kk-KZ"/>
        </w:rPr>
        <w:t xml:space="preserve">  Қ</w:t>
      </w:r>
      <w:r w:rsidR="00AB55C6" w:rsidRPr="000C1676">
        <w:rPr>
          <w:rStyle w:val="11"/>
          <w:color w:val="000000"/>
          <w:sz w:val="24"/>
          <w:szCs w:val="24"/>
          <w:lang w:val="ru-RU" w:eastAsia="kk-KZ"/>
        </w:rPr>
        <w:t>абылбекке: «Саған Майн</w:t>
      </w:r>
      <w:r w:rsidR="001A189D" w:rsidRPr="000C1676">
        <w:rPr>
          <w:rStyle w:val="11"/>
          <w:color w:val="000000"/>
          <w:sz w:val="24"/>
          <w:szCs w:val="24"/>
          <w:lang w:val="ru-RU" w:eastAsia="kk-KZ"/>
        </w:rPr>
        <w:t>ұ</w:t>
      </w:r>
      <w:r w:rsidR="00AB55C6" w:rsidRPr="000C1676">
        <w:rPr>
          <w:rStyle w:val="11"/>
          <w:color w:val="000000"/>
          <w:sz w:val="24"/>
          <w:szCs w:val="24"/>
          <w:lang w:val="ru-RU" w:eastAsia="kk-KZ"/>
        </w:rPr>
        <w:t xml:space="preserve">рды әперген менмін. Ағайындарың ат-ізін салмай </w:t>
      </w:r>
      <w:r w:rsidR="009F17A6" w:rsidRPr="000C1676">
        <w:rPr>
          <w:rStyle w:val="11"/>
          <w:color w:val="000000"/>
          <w:sz w:val="24"/>
          <w:szCs w:val="24"/>
          <w:lang w:val="ru-RU" w:eastAsia="kk-KZ"/>
        </w:rPr>
        <w:t>қой</w:t>
      </w:r>
      <w:r w:rsidR="00AB55C6" w:rsidRPr="000C1676">
        <w:rPr>
          <w:rStyle w:val="11"/>
          <w:color w:val="000000"/>
          <w:sz w:val="24"/>
          <w:szCs w:val="24"/>
          <w:lang w:val="ru-RU" w:eastAsia="kk-KZ"/>
        </w:rPr>
        <w:t xml:space="preserve">ғанда «өлі-тірісін» апарып, </w:t>
      </w:r>
      <w:r w:rsidR="001A189D" w:rsidRPr="000C1676">
        <w:rPr>
          <w:rStyle w:val="11"/>
          <w:color w:val="000000"/>
          <w:sz w:val="24"/>
          <w:szCs w:val="24"/>
          <w:lang w:val="ru-RU" w:eastAsia="kk-KZ"/>
        </w:rPr>
        <w:t>қ</w:t>
      </w:r>
      <w:r w:rsidR="00AB55C6" w:rsidRPr="000C1676">
        <w:rPr>
          <w:rStyle w:val="11"/>
          <w:color w:val="000000"/>
          <w:sz w:val="24"/>
          <w:szCs w:val="24"/>
          <w:lang w:val="ru-RU" w:eastAsia="kk-KZ"/>
        </w:rPr>
        <w:t>арғыбау т</w:t>
      </w:r>
      <w:r w:rsidR="008B1A61" w:rsidRPr="000C1676">
        <w:rPr>
          <w:rStyle w:val="11"/>
          <w:color w:val="000000"/>
          <w:sz w:val="24"/>
          <w:szCs w:val="24"/>
          <w:lang w:val="ru-RU" w:eastAsia="kk-KZ"/>
        </w:rPr>
        <w:t>аққан</w:t>
      </w:r>
      <w:r w:rsidR="00AB55C6" w:rsidRPr="000C1676">
        <w:rPr>
          <w:rStyle w:val="11"/>
          <w:color w:val="000000"/>
          <w:sz w:val="24"/>
          <w:szCs w:val="24"/>
          <w:lang w:val="ru-RU" w:eastAsia="kk-KZ"/>
        </w:rPr>
        <w:t xml:space="preserve">ның кім </w:t>
      </w:r>
      <w:r w:rsidR="001A189D" w:rsidRPr="000C1676">
        <w:rPr>
          <w:rStyle w:val="11"/>
          <w:color w:val="000000"/>
          <w:sz w:val="24"/>
          <w:szCs w:val="24"/>
          <w:lang w:val="ru-RU" w:eastAsia="kk-KZ"/>
        </w:rPr>
        <w:t>екенін ұ</w:t>
      </w:r>
      <w:r w:rsidR="00AB55C6" w:rsidRPr="000C1676">
        <w:rPr>
          <w:rStyle w:val="11"/>
          <w:color w:val="000000"/>
          <w:sz w:val="24"/>
          <w:szCs w:val="24"/>
          <w:lang w:val="ru-RU" w:eastAsia="kk-KZ"/>
        </w:rPr>
        <w:t>мытпа»,</w:t>
      </w:r>
      <w:r w:rsidR="001A189D" w:rsidRPr="000C1676">
        <w:rPr>
          <w:rStyle w:val="11"/>
          <w:color w:val="000000"/>
          <w:sz w:val="24"/>
          <w:szCs w:val="24"/>
          <w:lang w:val="ru-RU" w:eastAsia="kk-KZ"/>
        </w:rPr>
        <w:t xml:space="preserve"> </w:t>
      </w:r>
      <w:r w:rsidR="00AB55C6" w:rsidRPr="000C1676">
        <w:rPr>
          <w:rStyle w:val="11"/>
          <w:color w:val="000000"/>
          <w:sz w:val="24"/>
          <w:szCs w:val="24"/>
          <w:lang w:val="ru-RU" w:eastAsia="kk-KZ"/>
        </w:rPr>
        <w:t xml:space="preserve">деп әзілдеп күлгенін естігенмін. Сөйтсе Қабылбек 18-19-ға келгенде </w:t>
      </w:r>
      <w:r w:rsidR="00AB55C6" w:rsidRPr="000C1676">
        <w:rPr>
          <w:rStyle w:val="11"/>
          <w:color w:val="000000"/>
          <w:sz w:val="24"/>
          <w:szCs w:val="24"/>
          <w:lang w:val="ru-RU"/>
        </w:rPr>
        <w:t xml:space="preserve">ауру </w:t>
      </w:r>
      <w:r w:rsidR="00AB55C6" w:rsidRPr="000C1676">
        <w:rPr>
          <w:rStyle w:val="11"/>
          <w:color w:val="000000"/>
          <w:sz w:val="24"/>
          <w:szCs w:val="24"/>
          <w:lang w:val="ru-RU" w:eastAsia="kk-KZ"/>
        </w:rPr>
        <w:t>әке-шешесі, аға</w:t>
      </w:r>
      <w:r w:rsidR="001A189D" w:rsidRPr="000C1676">
        <w:rPr>
          <w:rStyle w:val="11"/>
          <w:color w:val="000000"/>
          <w:sz w:val="24"/>
          <w:szCs w:val="24"/>
          <w:lang w:val="ru-RU" w:eastAsia="kk-KZ"/>
        </w:rPr>
        <w:t>й</w:t>
      </w:r>
      <w:r w:rsidR="00AB55C6" w:rsidRPr="000C1676">
        <w:rPr>
          <w:rStyle w:val="11"/>
          <w:color w:val="000000"/>
          <w:sz w:val="24"/>
          <w:szCs w:val="24"/>
          <w:lang w:val="ru-RU" w:eastAsia="kk-KZ"/>
        </w:rPr>
        <w:t>ында</w:t>
      </w:r>
      <w:r w:rsidR="001A189D" w:rsidRPr="000C1676">
        <w:rPr>
          <w:rStyle w:val="11"/>
          <w:color w:val="000000"/>
          <w:sz w:val="24"/>
          <w:szCs w:val="24"/>
          <w:lang w:val="ru-RU" w:eastAsia="kk-KZ"/>
        </w:rPr>
        <w:t>ры ұ</w:t>
      </w:r>
      <w:r w:rsidR="00AB55C6" w:rsidRPr="000C1676">
        <w:rPr>
          <w:rStyle w:val="11"/>
          <w:color w:val="000000"/>
          <w:sz w:val="24"/>
          <w:szCs w:val="24"/>
          <w:lang w:val="ru-RU" w:eastAsia="kk-KZ"/>
        </w:rPr>
        <w:t xml:space="preserve">натпаса </w:t>
      </w:r>
      <w:r w:rsidR="00AB55C6" w:rsidRPr="000C1676">
        <w:rPr>
          <w:rStyle w:val="11"/>
          <w:color w:val="000000"/>
          <w:sz w:val="24"/>
          <w:szCs w:val="24"/>
          <w:lang w:val="ru-RU"/>
        </w:rPr>
        <w:t xml:space="preserve">да болмай </w:t>
      </w:r>
      <w:r w:rsidR="00AB55C6" w:rsidRPr="000C1676">
        <w:rPr>
          <w:rStyle w:val="11"/>
          <w:color w:val="000000"/>
          <w:sz w:val="24"/>
          <w:szCs w:val="24"/>
          <w:lang w:val="ru-RU" w:eastAsia="kk-KZ"/>
        </w:rPr>
        <w:t>Белар</w:t>
      </w:r>
      <w:r w:rsidR="009F17A6" w:rsidRPr="000C1676">
        <w:rPr>
          <w:rStyle w:val="11"/>
          <w:color w:val="000000"/>
          <w:sz w:val="24"/>
          <w:szCs w:val="24"/>
          <w:lang w:val="ru-RU" w:eastAsia="kk-KZ"/>
        </w:rPr>
        <w:t>ық</w:t>
      </w:r>
      <w:r w:rsidR="001A189D" w:rsidRPr="000C1676">
        <w:rPr>
          <w:rStyle w:val="11"/>
          <w:color w:val="000000"/>
          <w:sz w:val="24"/>
          <w:szCs w:val="24"/>
          <w:lang w:val="ru-RU" w:eastAsia="kk-KZ"/>
        </w:rPr>
        <w:t>тағы Тұ</w:t>
      </w:r>
      <w:r w:rsidR="00AB55C6" w:rsidRPr="000C1676">
        <w:rPr>
          <w:rStyle w:val="11"/>
          <w:color w:val="000000"/>
          <w:sz w:val="24"/>
          <w:szCs w:val="24"/>
          <w:lang w:val="ru-RU" w:eastAsia="kk-KZ"/>
        </w:rPr>
        <w:t xml:space="preserve">рысбек </w:t>
      </w:r>
      <w:r w:rsidR="001A189D" w:rsidRPr="000C1676">
        <w:rPr>
          <w:rStyle w:val="11"/>
          <w:color w:val="000000"/>
          <w:sz w:val="24"/>
          <w:szCs w:val="24"/>
          <w:lang w:val="ru-RU" w:eastAsia="kk-KZ"/>
        </w:rPr>
        <w:t xml:space="preserve"> </w:t>
      </w:r>
      <w:r w:rsidR="00AB55C6" w:rsidRPr="000C1676">
        <w:rPr>
          <w:rStyle w:val="11"/>
          <w:color w:val="000000"/>
          <w:sz w:val="24"/>
          <w:szCs w:val="24"/>
          <w:lang w:val="ru-RU" w:eastAsia="kk-KZ"/>
        </w:rPr>
        <w:t>дегенні</w:t>
      </w:r>
      <w:r w:rsidR="001A189D" w:rsidRPr="000C1676">
        <w:rPr>
          <w:rStyle w:val="11"/>
          <w:color w:val="000000"/>
          <w:sz w:val="24"/>
          <w:szCs w:val="24"/>
          <w:lang w:val="ru-RU" w:eastAsia="kk-KZ"/>
        </w:rPr>
        <w:t>ң</w:t>
      </w:r>
      <w:r w:rsidR="00AB55C6" w:rsidRPr="000C1676">
        <w:rPr>
          <w:rStyle w:val="11"/>
          <w:color w:val="000000"/>
          <w:sz w:val="24"/>
          <w:szCs w:val="24"/>
          <w:lang w:val="ru-RU" w:eastAsia="kk-KZ"/>
        </w:rPr>
        <w:t xml:space="preserve"> Н</w:t>
      </w:r>
      <w:r w:rsidR="001A189D" w:rsidRPr="000C1676">
        <w:rPr>
          <w:rStyle w:val="11"/>
          <w:color w:val="000000"/>
          <w:sz w:val="24"/>
          <w:szCs w:val="24"/>
          <w:lang w:val="ru-RU" w:eastAsia="kk-KZ"/>
        </w:rPr>
        <w:t>ұ</w:t>
      </w:r>
      <w:r w:rsidR="00AB55C6" w:rsidRPr="000C1676">
        <w:rPr>
          <w:rStyle w:val="11"/>
          <w:color w:val="000000"/>
          <w:sz w:val="24"/>
          <w:szCs w:val="24"/>
          <w:lang w:val="ru-RU" w:eastAsia="kk-KZ"/>
        </w:rPr>
        <w:t>р</w:t>
      </w:r>
      <w:r w:rsidR="008B1A61" w:rsidRPr="000C1676">
        <w:rPr>
          <w:rStyle w:val="11"/>
          <w:color w:val="000000"/>
          <w:sz w:val="24"/>
          <w:szCs w:val="24"/>
          <w:lang w:val="ru-RU" w:eastAsia="kk-KZ"/>
        </w:rPr>
        <w:t>қан</w:t>
      </w:r>
      <w:r w:rsidR="00AB55C6" w:rsidRPr="000C1676">
        <w:rPr>
          <w:rStyle w:val="11"/>
          <w:color w:val="000000"/>
          <w:sz w:val="24"/>
          <w:szCs w:val="24"/>
          <w:lang w:val="ru-RU" w:eastAsia="kk-KZ"/>
        </w:rPr>
        <w:t xml:space="preserve"> деген </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 xml:space="preserve">зына </w:t>
      </w:r>
      <w:r w:rsidR="001A189D" w:rsidRPr="000C1676">
        <w:rPr>
          <w:rStyle w:val="11"/>
          <w:color w:val="000000"/>
          <w:sz w:val="24"/>
          <w:szCs w:val="24"/>
          <w:lang w:val="ru-RU" w:eastAsia="kk-KZ"/>
        </w:rPr>
        <w:t>құ</w:t>
      </w:r>
      <w:r w:rsidR="00AB55C6" w:rsidRPr="000C1676">
        <w:rPr>
          <w:rStyle w:val="11"/>
          <w:color w:val="000000"/>
          <w:sz w:val="24"/>
          <w:szCs w:val="24"/>
          <w:lang w:val="ru-RU" w:eastAsia="kk-KZ"/>
        </w:rPr>
        <w:t xml:space="preserve">да түсіп, үйлендіріпті. Үйленді деген аты ғана болмаса, Қабылбек ағайындарына өкпелеп, ауылына бармай </w:t>
      </w:r>
      <w:r w:rsidR="009F17A6" w:rsidRPr="000C1676">
        <w:rPr>
          <w:rStyle w:val="11"/>
          <w:color w:val="000000"/>
          <w:sz w:val="24"/>
          <w:szCs w:val="24"/>
          <w:lang w:val="ru-RU" w:eastAsia="kk-KZ"/>
        </w:rPr>
        <w:t>қой</w:t>
      </w:r>
      <w:r w:rsidR="00AB55C6" w:rsidRPr="000C1676">
        <w:rPr>
          <w:rStyle w:val="11"/>
          <w:color w:val="000000"/>
          <w:sz w:val="24"/>
          <w:szCs w:val="24"/>
          <w:lang w:val="ru-RU" w:eastAsia="kk-KZ"/>
        </w:rPr>
        <w:t>ыпты. Содан Қабылбек өзі Майн</w:t>
      </w:r>
      <w:r w:rsidR="001A189D" w:rsidRPr="000C1676">
        <w:rPr>
          <w:rStyle w:val="11"/>
          <w:color w:val="000000"/>
          <w:sz w:val="24"/>
          <w:szCs w:val="24"/>
          <w:lang w:val="ru-RU" w:eastAsia="kk-KZ"/>
        </w:rPr>
        <w:t>ұ</w:t>
      </w:r>
      <w:r w:rsidR="00AB55C6" w:rsidRPr="000C1676">
        <w:rPr>
          <w:rStyle w:val="11"/>
          <w:color w:val="000000"/>
          <w:sz w:val="24"/>
          <w:szCs w:val="24"/>
          <w:lang w:val="ru-RU" w:eastAsia="kk-KZ"/>
        </w:rPr>
        <w:t xml:space="preserve">рға </w:t>
      </w:r>
      <w:r w:rsidR="001A189D" w:rsidRPr="000C1676">
        <w:rPr>
          <w:rStyle w:val="11"/>
          <w:color w:val="000000"/>
          <w:sz w:val="24"/>
          <w:szCs w:val="24"/>
          <w:lang w:val="ru-RU" w:eastAsia="kk-KZ"/>
        </w:rPr>
        <w:t>қ</w:t>
      </w:r>
      <w:r w:rsidR="00AB55C6" w:rsidRPr="000C1676">
        <w:rPr>
          <w:rStyle w:val="11"/>
          <w:color w:val="000000"/>
          <w:sz w:val="24"/>
          <w:szCs w:val="24"/>
          <w:lang w:val="ru-RU" w:eastAsia="kk-KZ"/>
        </w:rPr>
        <w:t>осылғанда</w:t>
      </w:r>
      <w:r w:rsidR="001A189D" w:rsidRPr="000C1676">
        <w:rPr>
          <w:rStyle w:val="11"/>
          <w:color w:val="000000"/>
          <w:sz w:val="24"/>
          <w:szCs w:val="24"/>
          <w:lang w:val="ru-RU" w:eastAsia="kk-KZ"/>
        </w:rPr>
        <w:t xml:space="preserve"> </w:t>
      </w:r>
      <w:r w:rsidR="00AB55C6" w:rsidRPr="000C1676">
        <w:rPr>
          <w:rStyle w:val="11"/>
          <w:color w:val="000000"/>
          <w:sz w:val="24"/>
          <w:szCs w:val="24"/>
          <w:lang w:val="ru-RU" w:eastAsia="kk-KZ"/>
        </w:rPr>
        <w:t xml:space="preserve">ағайындары </w:t>
      </w:r>
      <w:r w:rsidR="00AB55C6" w:rsidRPr="000C1676">
        <w:rPr>
          <w:rStyle w:val="11"/>
          <w:color w:val="000000"/>
          <w:sz w:val="24"/>
          <w:szCs w:val="24"/>
          <w:lang w:val="ru-RU"/>
        </w:rPr>
        <w:t xml:space="preserve">да </w:t>
      </w:r>
      <w:r w:rsidR="00AB55C6" w:rsidRPr="000C1676">
        <w:rPr>
          <w:rStyle w:val="11"/>
          <w:color w:val="000000"/>
          <w:sz w:val="24"/>
          <w:szCs w:val="24"/>
          <w:lang w:val="ru-RU" w:eastAsia="kk-KZ"/>
        </w:rPr>
        <w:t>алғаш</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 xml:space="preserve">да араласпай </w:t>
      </w:r>
      <w:r w:rsidR="009F17A6" w:rsidRPr="000C1676">
        <w:rPr>
          <w:rStyle w:val="11"/>
          <w:color w:val="000000"/>
          <w:sz w:val="24"/>
          <w:szCs w:val="24"/>
          <w:lang w:val="ru-RU" w:eastAsia="kk-KZ"/>
        </w:rPr>
        <w:t>қой</w:t>
      </w:r>
      <w:r w:rsidR="00AB55C6" w:rsidRPr="000C1676">
        <w:rPr>
          <w:rStyle w:val="11"/>
          <w:color w:val="000000"/>
          <w:sz w:val="24"/>
          <w:szCs w:val="24"/>
          <w:lang w:val="ru-RU" w:eastAsia="kk-KZ"/>
        </w:rPr>
        <w:t xml:space="preserve">са керек. Майнұрдың анасымен тіл табысып, ризашылығын алуға </w:t>
      </w:r>
      <w:r w:rsidR="00752595" w:rsidRPr="000C1676">
        <w:rPr>
          <w:rStyle w:val="11"/>
          <w:color w:val="000000"/>
          <w:sz w:val="24"/>
          <w:szCs w:val="24"/>
          <w:lang w:val="ru-RU" w:eastAsia="kk-KZ"/>
        </w:rPr>
        <w:t>Тұрар</w:t>
      </w:r>
      <w:r w:rsidR="00AB55C6" w:rsidRPr="000C1676">
        <w:rPr>
          <w:rStyle w:val="11"/>
          <w:color w:val="000000"/>
          <w:sz w:val="24"/>
          <w:szCs w:val="24"/>
          <w:lang w:val="ru-RU" w:eastAsia="kk-KZ"/>
        </w:rPr>
        <w:t xml:space="preserve">дың көп көмегі тигенге </w:t>
      </w:r>
      <w:r w:rsidR="001A189D" w:rsidRPr="000C1676">
        <w:rPr>
          <w:rStyle w:val="11"/>
          <w:color w:val="000000"/>
          <w:sz w:val="24"/>
          <w:szCs w:val="24"/>
          <w:lang w:val="ru-RU" w:eastAsia="kk-KZ"/>
        </w:rPr>
        <w:t>ұқ</w:t>
      </w:r>
      <w:r w:rsidR="00AB55C6" w:rsidRPr="000C1676">
        <w:rPr>
          <w:rStyle w:val="11"/>
          <w:color w:val="000000"/>
          <w:sz w:val="24"/>
          <w:szCs w:val="24"/>
          <w:lang w:val="ru-RU" w:eastAsia="kk-KZ"/>
        </w:rPr>
        <w:t xml:space="preserve">сайды. Қабылбекті көтермелеп, </w:t>
      </w:r>
      <w:r w:rsidR="002D0CFA" w:rsidRPr="000C1676">
        <w:rPr>
          <w:rStyle w:val="11"/>
          <w:color w:val="000000"/>
          <w:sz w:val="24"/>
          <w:szCs w:val="24"/>
          <w:lang w:val="ru-RU" w:eastAsia="kk-KZ"/>
        </w:rPr>
        <w:t>қ</w:t>
      </w:r>
      <w:r w:rsidR="00AB55C6" w:rsidRPr="000C1676">
        <w:rPr>
          <w:rStyle w:val="11"/>
          <w:color w:val="000000"/>
          <w:sz w:val="24"/>
          <w:szCs w:val="24"/>
          <w:lang w:val="ru-RU" w:eastAsia="kk-KZ"/>
        </w:rPr>
        <w:t xml:space="preserve">олпаштағысы келсе </w:t>
      </w:r>
      <w:r w:rsidR="00752595" w:rsidRPr="000C1676">
        <w:rPr>
          <w:rStyle w:val="11"/>
          <w:color w:val="000000"/>
          <w:sz w:val="24"/>
          <w:szCs w:val="24"/>
          <w:lang w:val="ru-RU" w:eastAsia="kk-KZ"/>
        </w:rPr>
        <w:t>Тұрар</w:t>
      </w:r>
      <w:r w:rsidR="00AB55C6" w:rsidRPr="000C1676">
        <w:rPr>
          <w:rStyle w:val="11"/>
          <w:color w:val="000000"/>
          <w:sz w:val="24"/>
          <w:szCs w:val="24"/>
          <w:lang w:val="ru-RU" w:eastAsia="kk-KZ"/>
        </w:rPr>
        <w:t>: «Атасы Сады</w:t>
      </w:r>
      <w:r w:rsidR="002C67A5" w:rsidRPr="000C1676">
        <w:rPr>
          <w:rStyle w:val="11"/>
          <w:color w:val="000000"/>
          <w:sz w:val="24"/>
          <w:szCs w:val="24"/>
          <w:lang w:val="ru-RU" w:eastAsia="kk-KZ"/>
        </w:rPr>
        <w:t>құ</w:t>
      </w:r>
      <w:r w:rsidR="00AB55C6" w:rsidRPr="000C1676">
        <w:rPr>
          <w:rStyle w:val="11"/>
          <w:color w:val="000000"/>
          <w:sz w:val="24"/>
          <w:szCs w:val="24"/>
          <w:lang w:val="ru-RU" w:eastAsia="kk-KZ"/>
        </w:rPr>
        <w:t>л Сыпатайдың шабарманы болған. Қаз</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рғы</w:t>
      </w:r>
      <w:r w:rsidR="002D0CFA" w:rsidRPr="000C1676">
        <w:rPr>
          <w:rStyle w:val="11"/>
          <w:color w:val="000000"/>
          <w:sz w:val="24"/>
          <w:szCs w:val="24"/>
          <w:lang w:val="ru-RU" w:eastAsia="kk-KZ"/>
        </w:rPr>
        <w:t>здың төбе биі атанған әулиедей ұ</w:t>
      </w:r>
      <w:r w:rsidR="00AB55C6" w:rsidRPr="000C1676">
        <w:rPr>
          <w:rStyle w:val="11"/>
          <w:color w:val="000000"/>
          <w:sz w:val="24"/>
          <w:szCs w:val="24"/>
          <w:lang w:val="ru-RU" w:eastAsia="kk-KZ"/>
        </w:rPr>
        <w:t>лы т</w:t>
      </w:r>
      <w:r w:rsidR="002D0CFA" w:rsidRPr="000C1676">
        <w:rPr>
          <w:rStyle w:val="11"/>
          <w:color w:val="000000"/>
          <w:sz w:val="24"/>
          <w:szCs w:val="24"/>
          <w:lang w:val="ru-RU" w:eastAsia="kk-KZ"/>
        </w:rPr>
        <w:t>ұлғаның қ</w:t>
      </w:r>
      <w:r w:rsidR="00AB55C6" w:rsidRPr="000C1676">
        <w:rPr>
          <w:rStyle w:val="11"/>
          <w:color w:val="000000"/>
          <w:sz w:val="24"/>
          <w:szCs w:val="24"/>
          <w:lang w:val="ru-RU" w:eastAsia="kk-KZ"/>
        </w:rPr>
        <w:t>асында оңай адам жүруші ме еді. Өз әкесі Сарымолда Сыпатайдың баласы Бірім</w:t>
      </w:r>
      <w:r w:rsidR="002D0CFA" w:rsidRPr="000C1676">
        <w:rPr>
          <w:rStyle w:val="11"/>
          <w:color w:val="000000"/>
          <w:sz w:val="24"/>
          <w:szCs w:val="24"/>
          <w:lang w:val="ru-RU" w:eastAsia="kk-KZ"/>
        </w:rPr>
        <w:t>құ</w:t>
      </w:r>
      <w:r w:rsidR="00AB55C6" w:rsidRPr="000C1676">
        <w:rPr>
          <w:rStyle w:val="11"/>
          <w:color w:val="000000"/>
          <w:sz w:val="24"/>
          <w:szCs w:val="24"/>
          <w:lang w:val="ru-RU" w:eastAsia="kk-KZ"/>
        </w:rPr>
        <w:t>лмен бірге Түркістанда о</w:t>
      </w:r>
      <w:r w:rsidR="002C67A5" w:rsidRPr="000C1676">
        <w:rPr>
          <w:rStyle w:val="11"/>
          <w:color w:val="000000"/>
          <w:sz w:val="24"/>
          <w:szCs w:val="24"/>
          <w:lang w:val="ru-RU" w:eastAsia="kk-KZ"/>
        </w:rPr>
        <w:t>қы</w:t>
      </w:r>
      <w:r w:rsidR="002D0CFA" w:rsidRPr="000C1676">
        <w:rPr>
          <w:rStyle w:val="11"/>
          <w:color w:val="000000"/>
          <w:sz w:val="24"/>
          <w:szCs w:val="24"/>
          <w:lang w:val="ru-RU" w:eastAsia="kk-KZ"/>
        </w:rPr>
        <w:t>ған, текті жердің ұ</w:t>
      </w:r>
      <w:r w:rsidR="00AB55C6" w:rsidRPr="000C1676">
        <w:rPr>
          <w:rStyle w:val="11"/>
          <w:color w:val="000000"/>
          <w:sz w:val="24"/>
          <w:szCs w:val="24"/>
          <w:lang w:val="ru-RU" w:eastAsia="kk-KZ"/>
        </w:rPr>
        <w:t xml:space="preserve">рпағы» деп отыратын. Шындығында, өз ортасында өресі биік </w:t>
      </w:r>
      <w:r w:rsidR="00AB55C6" w:rsidRPr="000C1676">
        <w:rPr>
          <w:rStyle w:val="11"/>
          <w:color w:val="000000"/>
          <w:sz w:val="24"/>
          <w:szCs w:val="24"/>
          <w:lang w:val="ru-RU"/>
        </w:rPr>
        <w:t xml:space="preserve">Сарымолда </w:t>
      </w:r>
      <w:r w:rsidR="00AB55C6" w:rsidRPr="000C1676">
        <w:rPr>
          <w:rStyle w:val="11"/>
          <w:color w:val="000000"/>
          <w:sz w:val="24"/>
          <w:szCs w:val="24"/>
          <w:lang w:val="ru-RU" w:eastAsia="kk-KZ"/>
        </w:rPr>
        <w:t>өз кіндігінен тараған тоғыз баласының ішіндегі пыс</w:t>
      </w:r>
      <w:r w:rsidR="009F17A6" w:rsidRPr="000C1676">
        <w:rPr>
          <w:rStyle w:val="11"/>
          <w:color w:val="000000"/>
          <w:sz w:val="24"/>
          <w:szCs w:val="24"/>
          <w:lang w:val="ru-RU" w:eastAsia="kk-KZ"/>
        </w:rPr>
        <w:t>ық</w:t>
      </w:r>
      <w:r w:rsidR="00AB55C6" w:rsidRPr="000C1676">
        <w:rPr>
          <w:rStyle w:val="11"/>
          <w:color w:val="000000"/>
          <w:sz w:val="24"/>
          <w:szCs w:val="24"/>
          <w:lang w:val="ru-RU" w:eastAsia="kk-KZ"/>
        </w:rPr>
        <w:t>тары Төлей, Қабылбек, Мүсірепбекті орысша о</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 xml:space="preserve">тып бүкіл Қорағаты болысына аңыз болған. Алғашында ауылдағы Толымбек </w:t>
      </w:r>
      <w:r w:rsidR="00AB55C6" w:rsidRPr="000C1676">
        <w:rPr>
          <w:rStyle w:val="11"/>
          <w:color w:val="000000"/>
          <w:sz w:val="24"/>
          <w:szCs w:val="24"/>
          <w:lang w:val="ru-RU"/>
        </w:rPr>
        <w:t>де</w:t>
      </w:r>
      <w:r w:rsidR="00AB55C6" w:rsidRPr="000C1676">
        <w:rPr>
          <w:rStyle w:val="11"/>
          <w:color w:val="000000"/>
          <w:sz w:val="24"/>
          <w:szCs w:val="24"/>
          <w:lang w:val="ru-RU"/>
        </w:rPr>
        <w:softHyphen/>
        <w:t xml:space="preserve">ген </w:t>
      </w:r>
      <w:r w:rsidR="00AB55C6" w:rsidRPr="000C1676">
        <w:rPr>
          <w:rStyle w:val="11"/>
          <w:color w:val="000000"/>
          <w:sz w:val="24"/>
          <w:szCs w:val="24"/>
          <w:lang w:val="ru-RU" w:eastAsia="kk-KZ"/>
        </w:rPr>
        <w:t>молдадан 2-3 жыл о</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п, дәріс алып тіл сындырған Қабылбек Меркідегі орысша-</w:t>
      </w:r>
      <w:r w:rsidR="002C67A5" w:rsidRPr="000C1676">
        <w:rPr>
          <w:rStyle w:val="11"/>
          <w:color w:val="000000"/>
          <w:sz w:val="24"/>
          <w:szCs w:val="24"/>
          <w:lang w:val="ru-RU" w:eastAsia="kk-KZ"/>
        </w:rPr>
        <w:t>қаз</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 xml:space="preserve">ша мектепке түсті. </w:t>
      </w:r>
      <w:r w:rsidR="00752595" w:rsidRPr="000C1676">
        <w:rPr>
          <w:rStyle w:val="11"/>
          <w:color w:val="000000"/>
          <w:sz w:val="24"/>
          <w:szCs w:val="24"/>
          <w:lang w:val="ru-RU" w:eastAsia="kk-KZ"/>
        </w:rPr>
        <w:t>Тұрар</w:t>
      </w:r>
      <w:r w:rsidR="00AB55C6" w:rsidRPr="000C1676">
        <w:rPr>
          <w:rStyle w:val="11"/>
          <w:color w:val="000000"/>
          <w:sz w:val="24"/>
          <w:szCs w:val="24"/>
          <w:lang w:val="ru-RU" w:eastAsia="kk-KZ"/>
        </w:rPr>
        <w:t xml:space="preserve"> Рыс</w:t>
      </w:r>
      <w:r w:rsidR="002D0CFA" w:rsidRPr="000C1676">
        <w:rPr>
          <w:rStyle w:val="11"/>
          <w:color w:val="000000"/>
          <w:sz w:val="24"/>
          <w:szCs w:val="24"/>
          <w:lang w:val="ru-RU" w:eastAsia="kk-KZ"/>
        </w:rPr>
        <w:t>құ</w:t>
      </w:r>
      <w:r w:rsidR="00AB55C6" w:rsidRPr="000C1676">
        <w:rPr>
          <w:rStyle w:val="11"/>
          <w:color w:val="000000"/>
          <w:sz w:val="24"/>
          <w:szCs w:val="24"/>
          <w:lang w:val="ru-RU" w:eastAsia="kk-KZ"/>
        </w:rPr>
        <w:t>лов, М</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сұт Жылысбаев, Сыд</w:t>
      </w:r>
      <w:r w:rsidR="009F17A6" w:rsidRPr="000C1676">
        <w:rPr>
          <w:rStyle w:val="11"/>
          <w:color w:val="000000"/>
          <w:sz w:val="24"/>
          <w:szCs w:val="24"/>
          <w:lang w:val="ru-RU" w:eastAsia="kk-KZ"/>
        </w:rPr>
        <w:t>ық</w:t>
      </w:r>
      <w:r w:rsidR="00AB55C6" w:rsidRPr="000C1676">
        <w:rPr>
          <w:rStyle w:val="11"/>
          <w:color w:val="000000"/>
          <w:sz w:val="24"/>
          <w:szCs w:val="24"/>
          <w:lang w:val="ru-RU" w:eastAsia="kk-KZ"/>
        </w:rPr>
        <w:t xml:space="preserve"> Адабаев, Сәду</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 xml:space="preserve">ас Сатыбалдиевтармен бірге И. Андреевтан білім алады. Сол кезде демалыс сайын Тұрарды ертіп Қабылбек Ойталдағы үйіне келетін. </w:t>
      </w:r>
      <w:r w:rsidR="00AB55C6" w:rsidRPr="000C1676">
        <w:rPr>
          <w:rStyle w:val="11"/>
          <w:color w:val="000000"/>
          <w:sz w:val="24"/>
          <w:szCs w:val="24"/>
          <w:lang w:val="ru-RU"/>
        </w:rPr>
        <w:t>Ш</w:t>
      </w:r>
      <w:r w:rsidR="002D0CFA" w:rsidRPr="000C1676">
        <w:rPr>
          <w:rStyle w:val="11"/>
          <w:color w:val="000000"/>
          <w:sz w:val="24"/>
          <w:szCs w:val="24"/>
          <w:lang w:val="ru-RU"/>
        </w:rPr>
        <w:t>ө</w:t>
      </w:r>
      <w:r w:rsidR="00AB55C6" w:rsidRPr="000C1676">
        <w:rPr>
          <w:rStyle w:val="11"/>
          <w:color w:val="000000"/>
          <w:sz w:val="24"/>
          <w:szCs w:val="24"/>
          <w:lang w:val="ru-RU"/>
        </w:rPr>
        <w:t xml:space="preserve">п </w:t>
      </w:r>
      <w:r w:rsidR="00AB55C6" w:rsidRPr="000C1676">
        <w:rPr>
          <w:rStyle w:val="11"/>
          <w:color w:val="000000"/>
          <w:sz w:val="24"/>
          <w:szCs w:val="24"/>
          <w:lang w:val="ru-RU" w:eastAsia="kk-KZ"/>
        </w:rPr>
        <w:t xml:space="preserve">шабысып, </w:t>
      </w:r>
      <w:r w:rsidR="00AB55C6" w:rsidRPr="000C1676">
        <w:rPr>
          <w:rStyle w:val="11"/>
          <w:color w:val="000000"/>
          <w:sz w:val="24"/>
          <w:szCs w:val="24"/>
          <w:lang w:val="ru-RU"/>
        </w:rPr>
        <w:t xml:space="preserve">мал </w:t>
      </w:r>
      <w:r w:rsidR="00AB55C6" w:rsidRPr="000C1676">
        <w:rPr>
          <w:rStyle w:val="11"/>
          <w:color w:val="000000"/>
          <w:sz w:val="24"/>
          <w:szCs w:val="24"/>
          <w:lang w:val="ru-RU" w:eastAsia="kk-KZ"/>
        </w:rPr>
        <w:t>бағысып, үй шаруасына жәрдемдеседі. Бос уа</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 xml:space="preserve">ттарында Аспара тауынан бастау ап, Қорағатыға </w:t>
      </w:r>
      <w:r w:rsidR="002C67A5" w:rsidRPr="000C1676">
        <w:rPr>
          <w:rStyle w:val="11"/>
          <w:color w:val="000000"/>
          <w:sz w:val="24"/>
          <w:szCs w:val="24"/>
          <w:lang w:val="ru-RU" w:eastAsia="kk-KZ"/>
        </w:rPr>
        <w:t>құ</w:t>
      </w:r>
      <w:r w:rsidR="00AB55C6" w:rsidRPr="000C1676">
        <w:rPr>
          <w:rStyle w:val="11"/>
          <w:color w:val="000000"/>
          <w:sz w:val="24"/>
          <w:szCs w:val="24"/>
          <w:lang w:val="ru-RU" w:eastAsia="kk-KZ"/>
        </w:rPr>
        <w:t>ятын Ойтал өзеніне шомылып, бал</w:t>
      </w:r>
      <w:r w:rsidR="009F17A6" w:rsidRPr="000C1676">
        <w:rPr>
          <w:rStyle w:val="11"/>
          <w:color w:val="000000"/>
          <w:sz w:val="24"/>
          <w:szCs w:val="24"/>
          <w:lang w:val="ru-RU" w:eastAsia="kk-KZ"/>
        </w:rPr>
        <w:t>ық</w:t>
      </w:r>
      <w:r w:rsidR="00AB55C6" w:rsidRPr="000C1676">
        <w:rPr>
          <w:rStyle w:val="11"/>
          <w:color w:val="000000"/>
          <w:sz w:val="24"/>
          <w:szCs w:val="24"/>
          <w:lang w:val="ru-RU" w:eastAsia="kk-KZ"/>
        </w:rPr>
        <w:t xml:space="preserve"> аулайтын. Қабылбектің інісі Медербек </w:t>
      </w:r>
      <w:r w:rsidR="008B1A61" w:rsidRPr="000C1676">
        <w:rPr>
          <w:rStyle w:val="11"/>
          <w:color w:val="000000"/>
          <w:sz w:val="24"/>
          <w:szCs w:val="24"/>
          <w:lang w:val="ru-RU"/>
        </w:rPr>
        <w:t>ақ</w:t>
      </w:r>
      <w:r w:rsidR="00AB55C6" w:rsidRPr="000C1676">
        <w:rPr>
          <w:rStyle w:val="11"/>
          <w:color w:val="000000"/>
          <w:sz w:val="24"/>
          <w:szCs w:val="24"/>
          <w:lang w:val="ru-RU"/>
        </w:rPr>
        <w:t>с</w:t>
      </w:r>
      <w:r w:rsidR="008B1A61" w:rsidRPr="000C1676">
        <w:rPr>
          <w:rStyle w:val="11"/>
          <w:color w:val="000000"/>
          <w:sz w:val="24"/>
          <w:szCs w:val="24"/>
          <w:lang w:val="ru-RU"/>
        </w:rPr>
        <w:t>ақ</w:t>
      </w:r>
      <w:r w:rsidR="00AB55C6" w:rsidRPr="000C1676">
        <w:rPr>
          <w:rStyle w:val="11"/>
          <w:color w:val="000000"/>
          <w:sz w:val="24"/>
          <w:szCs w:val="24"/>
          <w:lang w:val="ru-RU"/>
        </w:rPr>
        <w:t xml:space="preserve">ал: </w:t>
      </w:r>
      <w:r w:rsidR="00AB55C6" w:rsidRPr="000C1676">
        <w:rPr>
          <w:rStyle w:val="11"/>
          <w:color w:val="000000"/>
          <w:sz w:val="24"/>
          <w:szCs w:val="24"/>
          <w:lang w:val="ru-RU" w:eastAsia="kk-KZ"/>
        </w:rPr>
        <w:t>«</w:t>
      </w:r>
      <w:r w:rsidR="00752595" w:rsidRPr="000C1676">
        <w:rPr>
          <w:rStyle w:val="11"/>
          <w:color w:val="000000"/>
          <w:sz w:val="24"/>
          <w:szCs w:val="24"/>
          <w:lang w:val="ru-RU" w:eastAsia="kk-KZ"/>
        </w:rPr>
        <w:t>Тұрар</w:t>
      </w:r>
      <w:r w:rsidR="00AB55C6" w:rsidRPr="000C1676">
        <w:rPr>
          <w:rStyle w:val="11"/>
          <w:color w:val="000000"/>
          <w:sz w:val="24"/>
          <w:szCs w:val="24"/>
          <w:lang w:val="ru-RU" w:eastAsia="kk-KZ"/>
        </w:rPr>
        <w:t xml:space="preserve"> көп сөйлемейтін,</w:t>
      </w:r>
      <w:r w:rsidR="002D0CFA" w:rsidRPr="000C1676">
        <w:rPr>
          <w:rStyle w:val="11"/>
          <w:color w:val="000000"/>
          <w:sz w:val="24"/>
          <w:szCs w:val="24"/>
          <w:lang w:val="ru-RU" w:eastAsia="kk-KZ"/>
        </w:rPr>
        <w:t xml:space="preserve"> </w:t>
      </w:r>
      <w:r w:rsidR="00AB55C6" w:rsidRPr="000C1676">
        <w:rPr>
          <w:rStyle w:val="11"/>
          <w:color w:val="000000"/>
          <w:sz w:val="24"/>
          <w:szCs w:val="24"/>
          <w:lang w:val="ru-RU" w:eastAsia="kk-KZ"/>
        </w:rPr>
        <w:t>т</w:t>
      </w:r>
      <w:r w:rsidR="002D0CFA" w:rsidRPr="000C1676">
        <w:rPr>
          <w:rStyle w:val="11"/>
          <w:color w:val="000000"/>
          <w:sz w:val="24"/>
          <w:szCs w:val="24"/>
          <w:lang w:val="ru-RU" w:eastAsia="kk-KZ"/>
        </w:rPr>
        <w:t>ұ</w:t>
      </w:r>
      <w:r w:rsidR="00AB55C6" w:rsidRPr="000C1676">
        <w:rPr>
          <w:rStyle w:val="11"/>
          <w:color w:val="000000"/>
          <w:sz w:val="24"/>
          <w:szCs w:val="24"/>
          <w:lang w:val="ru-RU" w:eastAsia="kk-KZ"/>
        </w:rPr>
        <w:t>й</w:t>
      </w:r>
      <w:r w:rsidR="009F17A6" w:rsidRPr="000C1676">
        <w:rPr>
          <w:rStyle w:val="11"/>
          <w:color w:val="000000"/>
          <w:sz w:val="24"/>
          <w:szCs w:val="24"/>
          <w:lang w:val="ru-RU" w:eastAsia="kk-KZ"/>
        </w:rPr>
        <w:t>ық</w:t>
      </w:r>
      <w:r w:rsidR="00AB55C6" w:rsidRPr="000C1676">
        <w:rPr>
          <w:rStyle w:val="11"/>
          <w:color w:val="000000"/>
          <w:sz w:val="24"/>
          <w:szCs w:val="24"/>
          <w:lang w:val="ru-RU" w:eastAsia="kk-KZ"/>
        </w:rPr>
        <w:t xml:space="preserve">тау </w:t>
      </w:r>
      <w:r w:rsidR="00AB55C6" w:rsidRPr="000C1676">
        <w:rPr>
          <w:rStyle w:val="11"/>
          <w:color w:val="000000"/>
          <w:sz w:val="24"/>
          <w:szCs w:val="24"/>
          <w:lang w:val="ru-RU"/>
        </w:rPr>
        <w:t xml:space="preserve">болатын. </w:t>
      </w:r>
      <w:r w:rsidR="00AB55C6" w:rsidRPr="000C1676">
        <w:rPr>
          <w:rStyle w:val="11"/>
          <w:color w:val="000000"/>
          <w:sz w:val="24"/>
          <w:szCs w:val="24"/>
          <w:lang w:val="ru-RU" w:eastAsia="kk-KZ"/>
        </w:rPr>
        <w:t>Бір</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 xml:space="preserve"> ойын орн</w:t>
      </w:r>
      <w:r w:rsidR="009F17A6" w:rsidRPr="000C1676">
        <w:rPr>
          <w:rStyle w:val="11"/>
          <w:color w:val="000000"/>
          <w:sz w:val="24"/>
          <w:szCs w:val="24"/>
          <w:lang w:val="ru-RU" w:eastAsia="kk-KZ"/>
        </w:rPr>
        <w:t>ық</w:t>
      </w:r>
      <w:r w:rsidR="00AB55C6" w:rsidRPr="000C1676">
        <w:rPr>
          <w:rStyle w:val="11"/>
          <w:color w:val="000000"/>
          <w:sz w:val="24"/>
          <w:szCs w:val="24"/>
          <w:lang w:val="ru-RU" w:eastAsia="kk-KZ"/>
        </w:rPr>
        <w:t>ты етіп, дәл айтатын. Әкеміз Сарымолда Тұрар туралы «Ерте есейген, естияр екен» деп та</w:t>
      </w:r>
      <w:r w:rsidR="002D0CFA" w:rsidRPr="000C1676">
        <w:rPr>
          <w:rStyle w:val="11"/>
          <w:color w:val="000000"/>
          <w:sz w:val="24"/>
          <w:szCs w:val="24"/>
          <w:lang w:val="ru-RU" w:eastAsia="kk-KZ"/>
        </w:rPr>
        <w:t>ң</w:t>
      </w:r>
      <w:r w:rsidR="00AB55C6" w:rsidRPr="000C1676">
        <w:rPr>
          <w:rStyle w:val="11"/>
          <w:color w:val="000000"/>
          <w:sz w:val="24"/>
          <w:szCs w:val="24"/>
          <w:lang w:val="ru-RU" w:eastAsia="kk-KZ"/>
        </w:rPr>
        <w:t>дана мақтаға</w:t>
      </w:r>
      <w:r w:rsidR="00752595" w:rsidRPr="000C1676">
        <w:rPr>
          <w:rStyle w:val="11"/>
          <w:color w:val="000000"/>
          <w:sz w:val="24"/>
          <w:szCs w:val="24"/>
          <w:lang w:val="ru-RU" w:eastAsia="kk-KZ"/>
        </w:rPr>
        <w:t>ның</w:t>
      </w:r>
      <w:r w:rsidR="00AB55C6" w:rsidRPr="000C1676">
        <w:rPr>
          <w:rStyle w:val="11"/>
          <w:color w:val="000000"/>
          <w:sz w:val="24"/>
          <w:szCs w:val="24"/>
          <w:lang w:val="ru-RU" w:eastAsia="kk-KZ"/>
        </w:rPr>
        <w:t xml:space="preserve"> талай естігенмін», - деуші еді. </w:t>
      </w:r>
      <w:r w:rsidR="002D0CFA" w:rsidRPr="000C1676">
        <w:rPr>
          <w:rStyle w:val="11"/>
          <w:color w:val="000000"/>
          <w:sz w:val="24"/>
          <w:szCs w:val="24"/>
          <w:lang w:val="ru-RU" w:eastAsia="kk-KZ"/>
        </w:rPr>
        <w:t>Қ</w:t>
      </w:r>
      <w:r w:rsidR="00AB55C6" w:rsidRPr="000C1676">
        <w:rPr>
          <w:rStyle w:val="11"/>
          <w:color w:val="000000"/>
          <w:sz w:val="24"/>
          <w:szCs w:val="24"/>
          <w:lang w:val="ru-RU" w:eastAsia="kk-KZ"/>
        </w:rPr>
        <w:t>абылбектің анасы Мәстүрі 73 жасында қайтыс болға</w:t>
      </w:r>
      <w:r w:rsidR="00752595" w:rsidRPr="000C1676">
        <w:rPr>
          <w:rStyle w:val="11"/>
          <w:color w:val="000000"/>
          <w:sz w:val="24"/>
          <w:szCs w:val="24"/>
          <w:lang w:val="ru-RU" w:eastAsia="kk-KZ"/>
        </w:rPr>
        <w:t>ның</w:t>
      </w:r>
      <w:r w:rsidR="00AB55C6" w:rsidRPr="000C1676">
        <w:rPr>
          <w:rStyle w:val="11"/>
          <w:color w:val="000000"/>
          <w:sz w:val="24"/>
          <w:szCs w:val="24"/>
          <w:lang w:val="ru-RU" w:eastAsia="kk-KZ"/>
        </w:rPr>
        <w:t xml:space="preserve">, осы бір </w:t>
      </w:r>
      <w:r w:rsidR="008B1A61" w:rsidRPr="000C1676">
        <w:rPr>
          <w:rStyle w:val="11"/>
          <w:color w:val="000000"/>
          <w:sz w:val="24"/>
          <w:szCs w:val="24"/>
          <w:lang w:val="ru-RU" w:eastAsia="kk-KZ"/>
        </w:rPr>
        <w:t>ақ</w:t>
      </w:r>
      <w:r w:rsidR="002D0CFA" w:rsidRPr="000C1676">
        <w:rPr>
          <w:rStyle w:val="11"/>
          <w:color w:val="000000"/>
          <w:sz w:val="24"/>
          <w:szCs w:val="24"/>
          <w:lang w:val="ru-RU" w:eastAsia="kk-KZ"/>
        </w:rPr>
        <w:t>құ</w:t>
      </w:r>
      <w:r w:rsidR="00AB55C6" w:rsidRPr="000C1676">
        <w:rPr>
          <w:rStyle w:val="11"/>
          <w:color w:val="000000"/>
          <w:sz w:val="24"/>
          <w:szCs w:val="24"/>
          <w:lang w:val="ru-RU" w:eastAsia="kk-KZ"/>
        </w:rPr>
        <w:t xml:space="preserve">ба ат жақты, </w:t>
      </w:r>
      <w:r w:rsidR="002D0CFA" w:rsidRPr="000C1676">
        <w:rPr>
          <w:rStyle w:val="11"/>
          <w:color w:val="000000"/>
          <w:sz w:val="24"/>
          <w:szCs w:val="24"/>
          <w:lang w:val="ru-RU" w:eastAsia="kk-KZ"/>
        </w:rPr>
        <w:t>ұзын бойлы, мейірбан жанның 9 құ</w:t>
      </w:r>
      <w:r w:rsidR="00AB55C6" w:rsidRPr="000C1676">
        <w:rPr>
          <w:rStyle w:val="11"/>
          <w:color w:val="000000"/>
          <w:sz w:val="24"/>
          <w:szCs w:val="24"/>
          <w:lang w:val="ru-RU" w:eastAsia="kk-KZ"/>
        </w:rPr>
        <w:t xml:space="preserve">рсақ көтергені, Төлейі армияда хабар-ошарсыз кеткенін, Мүсірепбегі 1931-37 жылдары </w:t>
      </w:r>
      <w:r w:rsidR="00AB55C6" w:rsidRPr="000C1676">
        <w:rPr>
          <w:rStyle w:val="11"/>
          <w:color w:val="000000"/>
          <w:sz w:val="24"/>
          <w:szCs w:val="24"/>
          <w:lang w:val="ru-RU"/>
        </w:rPr>
        <w:t xml:space="preserve">Ростов </w:t>
      </w:r>
      <w:r w:rsidR="00AB55C6" w:rsidRPr="000C1676">
        <w:rPr>
          <w:rStyle w:val="11"/>
          <w:color w:val="000000"/>
          <w:sz w:val="24"/>
          <w:szCs w:val="24"/>
          <w:lang w:val="ru-RU" w:eastAsia="kk-KZ"/>
        </w:rPr>
        <w:t>темір жол институтында оқып, темір жол инженер- механигі мамандығына ие болға</w:t>
      </w:r>
      <w:r w:rsidR="00752595" w:rsidRPr="000C1676">
        <w:rPr>
          <w:rStyle w:val="11"/>
          <w:color w:val="000000"/>
          <w:sz w:val="24"/>
          <w:szCs w:val="24"/>
          <w:lang w:val="ru-RU" w:eastAsia="kk-KZ"/>
        </w:rPr>
        <w:t>ның</w:t>
      </w:r>
      <w:r w:rsidR="00AB55C6" w:rsidRPr="000C1676">
        <w:rPr>
          <w:rStyle w:val="11"/>
          <w:color w:val="000000"/>
          <w:sz w:val="24"/>
          <w:szCs w:val="24"/>
          <w:lang w:val="ru-RU" w:eastAsia="kk-KZ"/>
        </w:rPr>
        <w:t xml:space="preserve">, наурыз айында </w:t>
      </w:r>
      <w:r w:rsidR="00AB55C6" w:rsidRPr="000C1676">
        <w:rPr>
          <w:rStyle w:val="11"/>
          <w:color w:val="000000"/>
          <w:sz w:val="24"/>
          <w:szCs w:val="24"/>
          <w:lang w:val="ru-RU"/>
        </w:rPr>
        <w:t xml:space="preserve">диплом </w:t>
      </w:r>
      <w:r w:rsidR="00AB55C6" w:rsidRPr="000C1676">
        <w:rPr>
          <w:rStyle w:val="11"/>
          <w:color w:val="000000"/>
          <w:sz w:val="24"/>
          <w:szCs w:val="24"/>
          <w:lang w:val="ru-RU" w:eastAsia="kk-KZ"/>
        </w:rPr>
        <w:t xml:space="preserve">алған </w:t>
      </w:r>
      <w:r w:rsidR="00AB55C6" w:rsidRPr="000C1676">
        <w:rPr>
          <w:rStyle w:val="11"/>
          <w:color w:val="000000"/>
          <w:sz w:val="24"/>
          <w:szCs w:val="24"/>
          <w:lang w:val="ru-RU"/>
        </w:rPr>
        <w:t>со</w:t>
      </w:r>
      <w:r w:rsidR="002D0CFA" w:rsidRPr="000C1676">
        <w:rPr>
          <w:rStyle w:val="11"/>
          <w:color w:val="000000"/>
          <w:sz w:val="24"/>
          <w:szCs w:val="24"/>
          <w:lang w:val="ru-RU"/>
        </w:rPr>
        <w:t xml:space="preserve">ң </w:t>
      </w:r>
      <w:r w:rsidR="00AB55C6" w:rsidRPr="000C1676">
        <w:rPr>
          <w:rStyle w:val="11"/>
          <w:color w:val="000000"/>
          <w:sz w:val="24"/>
          <w:szCs w:val="24"/>
          <w:lang w:val="ru-RU"/>
        </w:rPr>
        <w:t xml:space="preserve"> Семей </w:t>
      </w:r>
      <w:r w:rsidR="00AB55C6" w:rsidRPr="000C1676">
        <w:rPr>
          <w:rStyle w:val="11"/>
          <w:color w:val="000000"/>
          <w:sz w:val="24"/>
          <w:szCs w:val="24"/>
          <w:lang w:val="ru-RU" w:eastAsia="kk-KZ"/>
        </w:rPr>
        <w:t>станциясына ж</w:t>
      </w:r>
      <w:r w:rsidR="002D0CFA" w:rsidRPr="000C1676">
        <w:rPr>
          <w:rStyle w:val="11"/>
          <w:color w:val="000000"/>
          <w:sz w:val="24"/>
          <w:szCs w:val="24"/>
          <w:lang w:val="ru-RU" w:eastAsia="kk-KZ"/>
        </w:rPr>
        <w:t>ұ</w:t>
      </w:r>
      <w:r w:rsidR="00AB55C6" w:rsidRPr="000C1676">
        <w:rPr>
          <w:rStyle w:val="11"/>
          <w:color w:val="000000"/>
          <w:sz w:val="24"/>
          <w:szCs w:val="24"/>
          <w:lang w:val="ru-RU" w:eastAsia="kk-KZ"/>
        </w:rPr>
        <w:t>мыс</w:t>
      </w:r>
      <w:r w:rsidR="002D0CFA" w:rsidRPr="000C1676">
        <w:rPr>
          <w:rStyle w:val="11"/>
          <w:color w:val="000000"/>
          <w:sz w:val="24"/>
          <w:szCs w:val="24"/>
          <w:lang w:val="ru-RU" w:eastAsia="kk-KZ"/>
        </w:rPr>
        <w:t>қ</w:t>
      </w:r>
      <w:r w:rsidR="00AB55C6" w:rsidRPr="000C1676">
        <w:rPr>
          <w:rStyle w:val="11"/>
          <w:color w:val="000000"/>
          <w:sz w:val="24"/>
          <w:szCs w:val="24"/>
          <w:lang w:val="ru-RU" w:eastAsia="kk-KZ"/>
        </w:rPr>
        <w:t>а орналас</w:t>
      </w:r>
      <w:r w:rsidR="008B1A61" w:rsidRPr="000C1676">
        <w:rPr>
          <w:rStyle w:val="11"/>
          <w:color w:val="000000"/>
          <w:sz w:val="24"/>
          <w:szCs w:val="24"/>
          <w:lang w:val="ru-RU" w:eastAsia="kk-KZ"/>
        </w:rPr>
        <w:t>қа</w:t>
      </w:r>
      <w:r w:rsidR="00752595" w:rsidRPr="000C1676">
        <w:rPr>
          <w:rStyle w:val="11"/>
          <w:color w:val="000000"/>
          <w:sz w:val="24"/>
          <w:szCs w:val="24"/>
          <w:lang w:val="ru-RU" w:eastAsia="kk-KZ"/>
        </w:rPr>
        <w:t>ның</w:t>
      </w:r>
      <w:r w:rsidR="00AB55C6" w:rsidRPr="000C1676">
        <w:rPr>
          <w:rStyle w:val="11"/>
          <w:color w:val="000000"/>
          <w:sz w:val="24"/>
          <w:szCs w:val="24"/>
          <w:lang w:val="ru-RU" w:eastAsia="kk-KZ"/>
        </w:rPr>
        <w:t xml:space="preserve">, 1937 жылдың мамыр айынан 22 қыркүйекке дейін </w:t>
      </w:r>
      <w:r w:rsidR="00AB55C6" w:rsidRPr="000C1676">
        <w:rPr>
          <w:rStyle w:val="11"/>
          <w:color w:val="000000"/>
          <w:sz w:val="24"/>
          <w:szCs w:val="24"/>
          <w:lang w:val="ru-RU"/>
        </w:rPr>
        <w:t xml:space="preserve">инженер болып </w:t>
      </w:r>
      <w:r w:rsidR="00AB55C6" w:rsidRPr="000C1676">
        <w:rPr>
          <w:rStyle w:val="11"/>
          <w:color w:val="000000"/>
          <w:sz w:val="24"/>
          <w:szCs w:val="24"/>
          <w:lang w:val="ru-RU" w:eastAsia="kk-KZ"/>
        </w:rPr>
        <w:t>ж</w:t>
      </w:r>
      <w:r w:rsidR="002D0CFA" w:rsidRPr="000C1676">
        <w:rPr>
          <w:rStyle w:val="11"/>
          <w:color w:val="000000"/>
          <w:sz w:val="24"/>
          <w:szCs w:val="24"/>
          <w:lang w:val="ru-RU" w:eastAsia="kk-KZ"/>
        </w:rPr>
        <w:t>ұ</w:t>
      </w:r>
      <w:r w:rsidR="00AB55C6" w:rsidRPr="000C1676">
        <w:rPr>
          <w:rStyle w:val="11"/>
          <w:color w:val="000000"/>
          <w:sz w:val="24"/>
          <w:szCs w:val="24"/>
          <w:lang w:val="ru-RU" w:eastAsia="kk-KZ"/>
        </w:rPr>
        <w:t xml:space="preserve">мыс істегенін, 1937 жылдан 1947 жылға дейін </w:t>
      </w:r>
      <w:r w:rsidR="00AB55C6" w:rsidRPr="000C1676">
        <w:rPr>
          <w:rStyle w:val="11"/>
          <w:color w:val="000000"/>
          <w:sz w:val="24"/>
          <w:szCs w:val="24"/>
          <w:lang w:val="ru-RU"/>
        </w:rPr>
        <w:t>Самара, Вор</w:t>
      </w:r>
      <w:r w:rsidR="002D0CFA" w:rsidRPr="000C1676">
        <w:rPr>
          <w:rStyle w:val="11"/>
          <w:color w:val="000000"/>
          <w:sz w:val="24"/>
          <w:szCs w:val="24"/>
          <w:lang w:val="ru-RU"/>
        </w:rPr>
        <w:t>к</w:t>
      </w:r>
      <w:r w:rsidR="00752595" w:rsidRPr="000C1676">
        <w:rPr>
          <w:rStyle w:val="11"/>
          <w:color w:val="000000"/>
          <w:sz w:val="24"/>
          <w:szCs w:val="24"/>
          <w:lang w:val="ru-RU"/>
        </w:rPr>
        <w:t>у</w:t>
      </w:r>
      <w:r w:rsidR="00AB55C6" w:rsidRPr="000C1676">
        <w:rPr>
          <w:rStyle w:val="11"/>
          <w:color w:val="000000"/>
          <w:sz w:val="24"/>
          <w:szCs w:val="24"/>
          <w:lang w:val="ru-RU"/>
        </w:rPr>
        <w:t xml:space="preserve">та </w:t>
      </w:r>
      <w:r w:rsidR="00AB55C6" w:rsidRPr="000C1676">
        <w:rPr>
          <w:rStyle w:val="11"/>
          <w:color w:val="000000"/>
          <w:sz w:val="24"/>
          <w:szCs w:val="24"/>
          <w:lang w:val="ru-RU" w:eastAsia="kk-KZ"/>
        </w:rPr>
        <w:t xml:space="preserve">түрмелерінде </w:t>
      </w:r>
      <w:r w:rsidR="002D0CFA" w:rsidRPr="000C1676">
        <w:rPr>
          <w:rStyle w:val="11"/>
          <w:color w:val="000000"/>
          <w:sz w:val="24"/>
          <w:szCs w:val="24"/>
          <w:lang w:val="ru-RU" w:eastAsia="kk-KZ"/>
        </w:rPr>
        <w:t>қ</w:t>
      </w:r>
      <w:r w:rsidR="00AB55C6" w:rsidRPr="000C1676">
        <w:rPr>
          <w:rStyle w:val="11"/>
          <w:color w:val="000000"/>
          <w:sz w:val="24"/>
          <w:szCs w:val="24"/>
          <w:lang w:val="ru-RU" w:eastAsia="kk-KZ"/>
        </w:rPr>
        <w:t>амауда отырға</w:t>
      </w:r>
      <w:r w:rsidR="00752595" w:rsidRPr="000C1676">
        <w:rPr>
          <w:rStyle w:val="11"/>
          <w:color w:val="000000"/>
          <w:sz w:val="24"/>
          <w:szCs w:val="24"/>
          <w:lang w:val="ru-RU" w:eastAsia="kk-KZ"/>
        </w:rPr>
        <w:t>ның</w:t>
      </w:r>
      <w:r w:rsidR="00AB55C6" w:rsidRPr="000C1676">
        <w:rPr>
          <w:rStyle w:val="11"/>
          <w:color w:val="000000"/>
          <w:sz w:val="24"/>
          <w:szCs w:val="24"/>
          <w:lang w:val="ru-RU" w:eastAsia="kk-KZ"/>
        </w:rPr>
        <w:t xml:space="preserve">, түрмедегі </w:t>
      </w:r>
      <w:r w:rsidR="002D0CFA" w:rsidRPr="000C1676">
        <w:rPr>
          <w:rStyle w:val="11"/>
          <w:color w:val="000000"/>
          <w:sz w:val="24"/>
          <w:szCs w:val="24"/>
          <w:lang w:val="ru-RU" w:eastAsia="kk-KZ"/>
        </w:rPr>
        <w:t>қ</w:t>
      </w:r>
      <w:r w:rsidR="00AB55C6" w:rsidRPr="000C1676">
        <w:rPr>
          <w:rStyle w:val="11"/>
          <w:color w:val="000000"/>
          <w:sz w:val="24"/>
          <w:szCs w:val="24"/>
          <w:lang w:val="ru-RU" w:eastAsia="kk-KZ"/>
        </w:rPr>
        <w:t>асіреттен ауруша</w:t>
      </w:r>
      <w:r w:rsidR="002D0CFA" w:rsidRPr="000C1676">
        <w:rPr>
          <w:rStyle w:val="11"/>
          <w:color w:val="000000"/>
          <w:sz w:val="24"/>
          <w:szCs w:val="24"/>
          <w:lang w:val="ru-RU" w:eastAsia="kk-KZ"/>
        </w:rPr>
        <w:t>ң</w:t>
      </w:r>
      <w:r w:rsidR="00AB55C6" w:rsidRPr="000C1676">
        <w:rPr>
          <w:rStyle w:val="11"/>
          <w:color w:val="000000"/>
          <w:sz w:val="24"/>
          <w:szCs w:val="24"/>
          <w:lang w:val="ru-RU" w:eastAsia="kk-KZ"/>
        </w:rPr>
        <w:t xml:space="preserve"> болып елге зорға оралған соң, үйлене де алмай </w:t>
      </w:r>
      <w:r w:rsidR="002C67A5" w:rsidRPr="000C1676">
        <w:rPr>
          <w:rStyle w:val="11"/>
          <w:color w:val="000000"/>
          <w:sz w:val="24"/>
          <w:szCs w:val="24"/>
          <w:lang w:val="ru-RU" w:eastAsia="kk-KZ"/>
        </w:rPr>
        <w:t>қай</w:t>
      </w:r>
      <w:r w:rsidR="00AB55C6" w:rsidRPr="000C1676">
        <w:rPr>
          <w:rStyle w:val="11"/>
          <w:color w:val="000000"/>
          <w:sz w:val="24"/>
          <w:szCs w:val="24"/>
          <w:lang w:val="ru-RU" w:eastAsia="kk-KZ"/>
        </w:rPr>
        <w:t>тыс болға</w:t>
      </w:r>
      <w:r w:rsidR="00752595" w:rsidRPr="000C1676">
        <w:rPr>
          <w:rStyle w:val="11"/>
          <w:color w:val="000000"/>
          <w:sz w:val="24"/>
          <w:szCs w:val="24"/>
          <w:lang w:val="ru-RU" w:eastAsia="kk-KZ"/>
        </w:rPr>
        <w:t>ның</w:t>
      </w:r>
      <w:r w:rsidR="00AB55C6" w:rsidRPr="000C1676">
        <w:rPr>
          <w:rStyle w:val="11"/>
          <w:color w:val="000000"/>
          <w:sz w:val="24"/>
          <w:szCs w:val="24"/>
          <w:lang w:val="ru-RU" w:eastAsia="kk-KZ"/>
        </w:rPr>
        <w:t xml:space="preserve"> Әзиза күйзеле әңгімеледі.</w:t>
      </w:r>
    </w:p>
    <w:p w:rsidR="00AB55C6" w:rsidRPr="000C1676" w:rsidRDefault="002D0CFA" w:rsidP="000C1676">
      <w:pPr>
        <w:pStyle w:val="a5"/>
        <w:ind w:firstLine="567"/>
        <w:rPr>
          <w:rFonts w:ascii="Times New Roman" w:hAnsi="Times New Roman"/>
          <w:sz w:val="24"/>
          <w:szCs w:val="24"/>
          <w:lang w:val="ru-RU"/>
        </w:rPr>
      </w:pPr>
      <w:r w:rsidRPr="000C1676">
        <w:rPr>
          <w:rStyle w:val="11"/>
          <w:color w:val="000000"/>
          <w:sz w:val="24"/>
          <w:szCs w:val="24"/>
          <w:lang w:val="ru-RU" w:eastAsia="kk-KZ"/>
        </w:rPr>
        <w:t xml:space="preserve">- </w:t>
      </w:r>
      <w:r w:rsidR="00AB55C6" w:rsidRPr="000C1676">
        <w:rPr>
          <w:rStyle w:val="11"/>
          <w:color w:val="000000"/>
          <w:sz w:val="24"/>
          <w:szCs w:val="24"/>
          <w:lang w:val="ru-RU" w:eastAsia="kk-KZ"/>
        </w:rPr>
        <w:t xml:space="preserve">Бәрін білем, </w:t>
      </w:r>
      <w:r w:rsidRPr="000C1676">
        <w:rPr>
          <w:rStyle w:val="11"/>
          <w:color w:val="000000"/>
          <w:sz w:val="24"/>
          <w:szCs w:val="24"/>
          <w:lang w:val="ru-RU" w:eastAsia="kk-KZ"/>
        </w:rPr>
        <w:t>-</w:t>
      </w:r>
      <w:r w:rsidR="00AB55C6" w:rsidRPr="000C1676">
        <w:rPr>
          <w:rStyle w:val="11"/>
          <w:color w:val="000000"/>
          <w:sz w:val="24"/>
          <w:szCs w:val="24"/>
          <w:lang w:val="ru-RU" w:eastAsia="kk-KZ"/>
        </w:rPr>
        <w:t xml:space="preserve"> дедім мен күрсініп.</w:t>
      </w:r>
    </w:p>
    <w:p w:rsidR="00AB55C6" w:rsidRPr="000C1676" w:rsidRDefault="002D0CFA"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AB55C6" w:rsidRPr="000C1676">
        <w:rPr>
          <w:rStyle w:val="11"/>
          <w:color w:val="000000"/>
          <w:sz w:val="24"/>
          <w:szCs w:val="24"/>
          <w:lang w:val="ru-RU" w:eastAsia="kk-KZ"/>
        </w:rPr>
        <w:t xml:space="preserve">Мүсірепбек, </w:t>
      </w:r>
      <w:r w:rsidRPr="000C1676">
        <w:rPr>
          <w:rStyle w:val="11"/>
          <w:color w:val="000000"/>
          <w:sz w:val="24"/>
          <w:szCs w:val="24"/>
          <w:lang w:val="ru-RU" w:eastAsia="kk-KZ"/>
        </w:rPr>
        <w:t>-</w:t>
      </w:r>
      <w:r w:rsidR="00AB55C6" w:rsidRPr="000C1676">
        <w:rPr>
          <w:rStyle w:val="11"/>
          <w:color w:val="000000"/>
          <w:sz w:val="24"/>
          <w:szCs w:val="24"/>
          <w:lang w:val="ru-RU" w:eastAsia="kk-KZ"/>
        </w:rPr>
        <w:t xml:space="preserve"> деп жалғастырды жеңешем с</w:t>
      </w:r>
      <w:r w:rsidRPr="000C1676">
        <w:rPr>
          <w:rStyle w:val="11"/>
          <w:color w:val="000000"/>
          <w:sz w:val="24"/>
          <w:szCs w:val="24"/>
          <w:lang w:val="ru-RU" w:eastAsia="kk-KZ"/>
        </w:rPr>
        <w:t>ө</w:t>
      </w:r>
      <w:r w:rsidR="00AB55C6" w:rsidRPr="000C1676">
        <w:rPr>
          <w:rStyle w:val="11"/>
          <w:color w:val="000000"/>
          <w:sz w:val="24"/>
          <w:szCs w:val="24"/>
          <w:lang w:val="ru-RU" w:eastAsia="kk-KZ"/>
        </w:rPr>
        <w:t xml:space="preserve">зін, - әке-шешесі қайтыс болған соң 1920-25 </w:t>
      </w:r>
      <w:r w:rsidR="00AB55C6" w:rsidRPr="000C1676">
        <w:rPr>
          <w:rStyle w:val="11"/>
          <w:color w:val="000000"/>
          <w:sz w:val="24"/>
          <w:szCs w:val="24"/>
          <w:lang w:val="ru-RU"/>
        </w:rPr>
        <w:t>жыл</w:t>
      </w:r>
      <w:r w:rsidR="00AB55C6" w:rsidRPr="000C1676">
        <w:rPr>
          <w:rStyle w:val="11"/>
          <w:color w:val="000000"/>
          <w:sz w:val="24"/>
          <w:szCs w:val="24"/>
          <w:lang w:val="ru-RU"/>
        </w:rPr>
        <w:softHyphen/>
        <w:t xml:space="preserve">дары </w:t>
      </w:r>
      <w:r w:rsidR="00AB55C6" w:rsidRPr="000C1676">
        <w:rPr>
          <w:rStyle w:val="11"/>
          <w:color w:val="000000"/>
          <w:sz w:val="24"/>
          <w:szCs w:val="24"/>
          <w:lang w:val="ru-RU" w:eastAsia="kk-KZ"/>
        </w:rPr>
        <w:t>Меркі интернатында, 1925-31 жылдары Өзбекстандағы Карл Либкнехт атындағы балалар коммунасында</w:t>
      </w:r>
      <w:r w:rsidRPr="000C1676">
        <w:rPr>
          <w:rStyle w:val="11"/>
          <w:color w:val="000000"/>
          <w:sz w:val="24"/>
          <w:szCs w:val="24"/>
          <w:lang w:val="ru-RU" w:eastAsia="kk-KZ"/>
        </w:rPr>
        <w:t xml:space="preserve"> </w:t>
      </w:r>
      <w:r w:rsidR="00AB55C6" w:rsidRPr="000C1676">
        <w:rPr>
          <w:rStyle w:val="11"/>
          <w:color w:val="000000"/>
          <w:sz w:val="24"/>
          <w:szCs w:val="24"/>
          <w:lang w:val="ru-RU" w:eastAsia="kk-KZ"/>
        </w:rPr>
        <w:t>тәрбиеленгені</w:t>
      </w:r>
      <w:r w:rsidRPr="000C1676">
        <w:rPr>
          <w:rStyle w:val="11"/>
          <w:color w:val="000000"/>
          <w:sz w:val="24"/>
          <w:szCs w:val="24"/>
          <w:lang w:val="ru-RU" w:eastAsia="kk-KZ"/>
        </w:rPr>
        <w:t xml:space="preserve">ң </w:t>
      </w:r>
      <w:r w:rsidR="00AB55C6" w:rsidRPr="000C1676">
        <w:rPr>
          <w:rStyle w:val="11"/>
          <w:color w:val="000000"/>
          <w:sz w:val="24"/>
          <w:szCs w:val="24"/>
          <w:lang w:val="ru-RU" w:eastAsia="kk-KZ"/>
        </w:rPr>
        <w:t xml:space="preserve"> Тұрар айтып отыратын. </w:t>
      </w:r>
      <w:r w:rsidRPr="000C1676">
        <w:rPr>
          <w:rStyle w:val="11"/>
          <w:color w:val="000000"/>
          <w:sz w:val="24"/>
          <w:szCs w:val="24"/>
          <w:lang w:val="ru-RU" w:eastAsia="kk-KZ"/>
        </w:rPr>
        <w:t xml:space="preserve"> К</w:t>
      </w:r>
      <w:r w:rsidR="008B1A61" w:rsidRPr="000C1676">
        <w:rPr>
          <w:rStyle w:val="11"/>
          <w:color w:val="000000"/>
          <w:sz w:val="24"/>
          <w:szCs w:val="24"/>
          <w:lang w:val="ru-RU" w:eastAsia="kk-KZ"/>
        </w:rPr>
        <w:t>ан</w:t>
      </w:r>
      <w:r w:rsidR="00AB55C6" w:rsidRPr="000C1676">
        <w:rPr>
          <w:rStyle w:val="11"/>
          <w:color w:val="000000"/>
          <w:sz w:val="24"/>
          <w:szCs w:val="24"/>
          <w:lang w:val="ru-RU" w:eastAsia="kk-KZ"/>
        </w:rPr>
        <w:t>и</w:t>
      </w:r>
      <w:r w:rsidRPr="000C1676">
        <w:rPr>
          <w:rStyle w:val="11"/>
          <w:color w:val="000000"/>
          <w:sz w:val="24"/>
          <w:szCs w:val="24"/>
          <w:lang w:val="ru-RU" w:eastAsia="kk-KZ"/>
        </w:rPr>
        <w:t>к</w:t>
      </w:r>
      <w:r w:rsidR="00752595" w:rsidRPr="000C1676">
        <w:rPr>
          <w:rStyle w:val="11"/>
          <w:color w:val="000000"/>
          <w:sz w:val="24"/>
          <w:szCs w:val="24"/>
          <w:lang w:val="ru-RU" w:eastAsia="kk-KZ"/>
        </w:rPr>
        <w:t>у</w:t>
      </w:r>
      <w:r w:rsidR="00AB55C6" w:rsidRPr="000C1676">
        <w:rPr>
          <w:rStyle w:val="11"/>
          <w:color w:val="000000"/>
          <w:sz w:val="24"/>
          <w:szCs w:val="24"/>
          <w:lang w:val="ru-RU" w:eastAsia="kk-KZ"/>
        </w:rPr>
        <w:t xml:space="preserve">лдарын </w:t>
      </w:r>
      <w:r w:rsidRPr="000C1676">
        <w:rPr>
          <w:rStyle w:val="11"/>
          <w:color w:val="000000"/>
          <w:sz w:val="24"/>
          <w:szCs w:val="24"/>
          <w:lang w:val="ru-RU" w:eastAsia="kk-KZ"/>
        </w:rPr>
        <w:t xml:space="preserve"> </w:t>
      </w:r>
      <w:r w:rsidR="00AB55C6" w:rsidRPr="000C1676">
        <w:rPr>
          <w:rStyle w:val="11"/>
          <w:color w:val="000000"/>
          <w:sz w:val="24"/>
          <w:szCs w:val="24"/>
          <w:lang w:val="ru-RU" w:eastAsia="kk-KZ"/>
        </w:rPr>
        <w:t>Қабылбекті</w:t>
      </w:r>
      <w:r w:rsidRPr="000C1676">
        <w:rPr>
          <w:rStyle w:val="11"/>
          <w:color w:val="000000"/>
          <w:sz w:val="24"/>
          <w:szCs w:val="24"/>
          <w:lang w:val="ru-RU" w:eastAsia="kk-KZ"/>
        </w:rPr>
        <w:t>ң</w:t>
      </w:r>
      <w:r w:rsidR="00AB55C6" w:rsidRPr="000C1676">
        <w:rPr>
          <w:rStyle w:val="11"/>
          <w:color w:val="000000"/>
          <w:sz w:val="24"/>
          <w:szCs w:val="24"/>
          <w:lang w:val="ru-RU" w:eastAsia="kk-KZ"/>
        </w:rPr>
        <w:t xml:space="preserve"> үйінде өткізетін, түр-т</w:t>
      </w:r>
      <w:r w:rsidRPr="000C1676">
        <w:rPr>
          <w:rStyle w:val="11"/>
          <w:color w:val="000000"/>
          <w:sz w:val="24"/>
          <w:szCs w:val="24"/>
          <w:lang w:val="ru-RU" w:eastAsia="kk-KZ"/>
        </w:rPr>
        <w:t>ұ</w:t>
      </w:r>
      <w:r w:rsidR="00AB55C6" w:rsidRPr="000C1676">
        <w:rPr>
          <w:rStyle w:val="11"/>
          <w:color w:val="000000"/>
          <w:sz w:val="24"/>
          <w:szCs w:val="24"/>
          <w:lang w:val="ru-RU" w:eastAsia="kk-KZ"/>
        </w:rPr>
        <w:t xml:space="preserve">лғасы Қабылбектен айнымайтын </w:t>
      </w:r>
      <w:r w:rsidR="002C67A5" w:rsidRPr="000C1676">
        <w:rPr>
          <w:rStyle w:val="11"/>
          <w:color w:val="000000"/>
          <w:sz w:val="24"/>
          <w:szCs w:val="24"/>
          <w:lang w:val="ru-RU" w:eastAsia="kk-KZ"/>
        </w:rPr>
        <w:t>қай</w:t>
      </w:r>
      <w:r w:rsidR="00AB55C6" w:rsidRPr="000C1676">
        <w:rPr>
          <w:rStyle w:val="11"/>
          <w:color w:val="000000"/>
          <w:sz w:val="24"/>
          <w:szCs w:val="24"/>
          <w:lang w:val="ru-RU" w:eastAsia="kk-KZ"/>
        </w:rPr>
        <w:t>нысын Майн</w:t>
      </w:r>
      <w:r w:rsidRPr="000C1676">
        <w:rPr>
          <w:rStyle w:val="11"/>
          <w:color w:val="000000"/>
          <w:sz w:val="24"/>
          <w:szCs w:val="24"/>
          <w:lang w:val="ru-RU" w:eastAsia="kk-KZ"/>
        </w:rPr>
        <w:t>ұ</w:t>
      </w:r>
      <w:r w:rsidR="00AB55C6" w:rsidRPr="000C1676">
        <w:rPr>
          <w:rStyle w:val="11"/>
          <w:color w:val="000000"/>
          <w:sz w:val="24"/>
          <w:szCs w:val="24"/>
          <w:lang w:val="ru-RU" w:eastAsia="kk-KZ"/>
        </w:rPr>
        <w:t xml:space="preserve">р </w:t>
      </w:r>
      <w:r w:rsidR="00AB55C6" w:rsidRPr="000C1676">
        <w:rPr>
          <w:rStyle w:val="11"/>
          <w:color w:val="000000"/>
          <w:sz w:val="24"/>
          <w:szCs w:val="24"/>
          <w:lang w:val="ru-RU"/>
        </w:rPr>
        <w:t xml:space="preserve">да </w:t>
      </w:r>
      <w:r w:rsidRPr="000C1676">
        <w:rPr>
          <w:rStyle w:val="11"/>
          <w:color w:val="000000"/>
          <w:sz w:val="24"/>
          <w:szCs w:val="24"/>
          <w:lang w:val="ru-RU" w:eastAsia="kk-KZ"/>
        </w:rPr>
        <w:t>үлкен ұ</w:t>
      </w:r>
      <w:r w:rsidR="00AB55C6" w:rsidRPr="000C1676">
        <w:rPr>
          <w:rStyle w:val="11"/>
          <w:color w:val="000000"/>
          <w:sz w:val="24"/>
          <w:szCs w:val="24"/>
          <w:lang w:val="ru-RU" w:eastAsia="kk-KZ"/>
        </w:rPr>
        <w:t>лындай ж</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сы к</w:t>
      </w:r>
      <w:r w:rsidRPr="000C1676">
        <w:rPr>
          <w:rStyle w:val="11"/>
          <w:color w:val="000000"/>
          <w:sz w:val="24"/>
          <w:szCs w:val="24"/>
          <w:lang w:val="ru-RU" w:eastAsia="kk-KZ"/>
        </w:rPr>
        <w:t>ө</w:t>
      </w:r>
      <w:r w:rsidR="00AB55C6" w:rsidRPr="000C1676">
        <w:rPr>
          <w:rStyle w:val="11"/>
          <w:color w:val="000000"/>
          <w:sz w:val="24"/>
          <w:szCs w:val="24"/>
          <w:lang w:val="ru-RU" w:eastAsia="kk-KZ"/>
        </w:rPr>
        <w:t>ріп, еркелетуші еді. Майн</w:t>
      </w:r>
      <w:r w:rsidRPr="000C1676">
        <w:rPr>
          <w:rStyle w:val="11"/>
          <w:color w:val="000000"/>
          <w:sz w:val="24"/>
          <w:szCs w:val="24"/>
          <w:lang w:val="ru-RU" w:eastAsia="kk-KZ"/>
        </w:rPr>
        <w:t>ұ</w:t>
      </w:r>
      <w:r w:rsidR="00AB55C6" w:rsidRPr="000C1676">
        <w:rPr>
          <w:rStyle w:val="11"/>
          <w:color w:val="000000"/>
          <w:sz w:val="24"/>
          <w:szCs w:val="24"/>
          <w:lang w:val="ru-RU" w:eastAsia="kk-KZ"/>
        </w:rPr>
        <w:t>р түрмеде екі-</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 xml:space="preserve"> адамнан </w:t>
      </w:r>
      <w:r w:rsidR="00AB55C6" w:rsidRPr="000C1676">
        <w:rPr>
          <w:rStyle w:val="11"/>
          <w:color w:val="000000"/>
          <w:sz w:val="24"/>
          <w:szCs w:val="24"/>
          <w:lang w:val="ru-RU"/>
        </w:rPr>
        <w:t xml:space="preserve">хат </w:t>
      </w:r>
      <w:r w:rsidRPr="000C1676">
        <w:rPr>
          <w:rStyle w:val="11"/>
          <w:color w:val="000000"/>
          <w:sz w:val="24"/>
          <w:szCs w:val="24"/>
          <w:lang w:val="ru-RU" w:eastAsia="kk-KZ"/>
        </w:rPr>
        <w:t>алып тұ</w:t>
      </w:r>
      <w:r w:rsidR="00AB55C6" w:rsidRPr="000C1676">
        <w:rPr>
          <w:rStyle w:val="11"/>
          <w:color w:val="000000"/>
          <w:sz w:val="24"/>
          <w:szCs w:val="24"/>
          <w:lang w:val="ru-RU" w:eastAsia="kk-KZ"/>
        </w:rPr>
        <w:t xml:space="preserve">рды: бірі </w:t>
      </w:r>
      <w:r w:rsidRPr="000C1676">
        <w:rPr>
          <w:rStyle w:val="11"/>
          <w:color w:val="000000"/>
          <w:sz w:val="24"/>
          <w:szCs w:val="24"/>
          <w:lang w:val="ru-RU" w:eastAsia="kk-KZ"/>
        </w:rPr>
        <w:t>-</w:t>
      </w:r>
      <w:r w:rsidR="00AB55C6" w:rsidRPr="000C1676">
        <w:rPr>
          <w:rStyle w:val="11"/>
          <w:color w:val="000000"/>
          <w:sz w:val="24"/>
          <w:szCs w:val="24"/>
          <w:lang w:val="ru-RU" w:eastAsia="kk-KZ"/>
        </w:rPr>
        <w:t xml:space="preserve"> </w:t>
      </w:r>
      <w:r w:rsidR="00AB55C6" w:rsidRPr="000C1676">
        <w:rPr>
          <w:rStyle w:val="11"/>
          <w:color w:val="000000"/>
          <w:sz w:val="24"/>
          <w:szCs w:val="24"/>
          <w:lang w:val="ru-RU"/>
        </w:rPr>
        <w:t xml:space="preserve">Ташкент </w:t>
      </w:r>
      <w:r w:rsidR="00AB55C6" w:rsidRPr="000C1676">
        <w:rPr>
          <w:rStyle w:val="11"/>
          <w:color w:val="000000"/>
          <w:sz w:val="24"/>
          <w:szCs w:val="24"/>
          <w:lang w:val="ru-RU" w:eastAsia="kk-KZ"/>
        </w:rPr>
        <w:t>ж</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 xml:space="preserve">тағы ағасының </w:t>
      </w:r>
      <w:r w:rsidRPr="000C1676">
        <w:rPr>
          <w:rStyle w:val="11"/>
          <w:color w:val="000000"/>
          <w:sz w:val="24"/>
          <w:szCs w:val="24"/>
          <w:lang w:val="ru-RU" w:eastAsia="kk-KZ"/>
        </w:rPr>
        <w:t>қ</w:t>
      </w:r>
      <w:r w:rsidR="00AB55C6" w:rsidRPr="000C1676">
        <w:rPr>
          <w:rStyle w:val="11"/>
          <w:color w:val="000000"/>
          <w:sz w:val="24"/>
          <w:szCs w:val="24"/>
          <w:lang w:val="ru-RU" w:eastAsia="kk-KZ"/>
        </w:rPr>
        <w:t>олында о</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п жат</w:t>
      </w:r>
      <w:r w:rsidR="008B1A61" w:rsidRPr="000C1676">
        <w:rPr>
          <w:rStyle w:val="11"/>
          <w:color w:val="000000"/>
          <w:sz w:val="24"/>
          <w:szCs w:val="24"/>
          <w:lang w:val="ru-RU" w:eastAsia="kk-KZ"/>
        </w:rPr>
        <w:t>қан</w:t>
      </w:r>
      <w:r w:rsidR="00AB55C6" w:rsidRPr="000C1676">
        <w:rPr>
          <w:rStyle w:val="11"/>
          <w:color w:val="000000"/>
          <w:sz w:val="24"/>
          <w:szCs w:val="24"/>
          <w:lang w:val="ru-RU" w:eastAsia="kk-KZ"/>
        </w:rPr>
        <w:t xml:space="preserve"> 13-14 жасар </w:t>
      </w:r>
      <w:r w:rsidR="002C67A5" w:rsidRPr="000C1676">
        <w:rPr>
          <w:rStyle w:val="11"/>
          <w:color w:val="000000"/>
          <w:sz w:val="24"/>
          <w:szCs w:val="24"/>
          <w:lang w:val="ru-RU"/>
        </w:rPr>
        <w:t>қы</w:t>
      </w:r>
      <w:r w:rsidR="00AB55C6" w:rsidRPr="000C1676">
        <w:rPr>
          <w:rStyle w:val="11"/>
          <w:color w:val="000000"/>
          <w:sz w:val="24"/>
          <w:szCs w:val="24"/>
          <w:lang w:val="ru-RU"/>
        </w:rPr>
        <w:t xml:space="preserve">зы Зульфия, </w:t>
      </w:r>
      <w:r w:rsidR="00AB55C6" w:rsidRPr="000C1676">
        <w:rPr>
          <w:rStyle w:val="11"/>
          <w:color w:val="000000"/>
          <w:sz w:val="24"/>
          <w:szCs w:val="24"/>
          <w:lang w:val="ru-RU" w:eastAsia="kk-KZ"/>
        </w:rPr>
        <w:t xml:space="preserve">екіншісі </w:t>
      </w:r>
      <w:r w:rsidRPr="000C1676">
        <w:rPr>
          <w:rStyle w:val="11"/>
          <w:color w:val="000000"/>
          <w:sz w:val="24"/>
          <w:szCs w:val="24"/>
          <w:lang w:val="ru-RU" w:eastAsia="kk-KZ"/>
        </w:rPr>
        <w:t>-</w:t>
      </w:r>
      <w:r w:rsidR="00AB55C6" w:rsidRPr="000C1676">
        <w:rPr>
          <w:rStyle w:val="11"/>
          <w:color w:val="000000"/>
          <w:sz w:val="24"/>
          <w:szCs w:val="24"/>
          <w:lang w:val="ru-RU" w:eastAsia="kk-KZ"/>
        </w:rPr>
        <w:t xml:space="preserve"> Қабылбектін туған інісі Мүсірепбек.</w:t>
      </w:r>
    </w:p>
    <w:p w:rsidR="00AB55C6" w:rsidRPr="000C1676" w:rsidRDefault="002D0CFA"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AB55C6" w:rsidRPr="000C1676">
        <w:rPr>
          <w:rStyle w:val="11"/>
          <w:color w:val="000000"/>
          <w:sz w:val="24"/>
          <w:szCs w:val="24"/>
          <w:lang w:val="ru-RU" w:eastAsia="kk-KZ"/>
        </w:rPr>
        <w:t>Майн</w:t>
      </w:r>
      <w:r w:rsidRPr="000C1676">
        <w:rPr>
          <w:rStyle w:val="11"/>
          <w:color w:val="000000"/>
          <w:sz w:val="24"/>
          <w:szCs w:val="24"/>
          <w:lang w:val="ru-RU" w:eastAsia="kk-KZ"/>
        </w:rPr>
        <w:t>ұ</w:t>
      </w:r>
      <w:r w:rsidR="00AB55C6" w:rsidRPr="000C1676">
        <w:rPr>
          <w:rStyle w:val="11"/>
          <w:color w:val="000000"/>
          <w:sz w:val="24"/>
          <w:szCs w:val="24"/>
          <w:lang w:val="ru-RU" w:eastAsia="kk-KZ"/>
        </w:rPr>
        <w:t>р апайды</w:t>
      </w:r>
      <w:r w:rsidRPr="000C1676">
        <w:rPr>
          <w:rStyle w:val="11"/>
          <w:color w:val="000000"/>
          <w:sz w:val="24"/>
          <w:szCs w:val="24"/>
          <w:lang w:val="ru-RU" w:eastAsia="kk-KZ"/>
        </w:rPr>
        <w:t>ң</w:t>
      </w:r>
      <w:r w:rsidR="00AB55C6" w:rsidRPr="000C1676">
        <w:rPr>
          <w:rStyle w:val="11"/>
          <w:color w:val="000000"/>
          <w:sz w:val="24"/>
          <w:szCs w:val="24"/>
          <w:lang w:val="ru-RU" w:eastAsia="kk-KZ"/>
        </w:rPr>
        <w:t xml:space="preserve"> 16 жасар М</w:t>
      </w:r>
      <w:r w:rsidRPr="000C1676">
        <w:rPr>
          <w:rStyle w:val="11"/>
          <w:color w:val="000000"/>
          <w:sz w:val="24"/>
          <w:szCs w:val="24"/>
          <w:lang w:val="ru-RU" w:eastAsia="kk-KZ"/>
        </w:rPr>
        <w:t>ұ</w:t>
      </w:r>
      <w:r w:rsidR="00AB55C6" w:rsidRPr="000C1676">
        <w:rPr>
          <w:rStyle w:val="11"/>
          <w:color w:val="000000"/>
          <w:sz w:val="24"/>
          <w:szCs w:val="24"/>
          <w:lang w:val="ru-RU" w:eastAsia="kk-KZ"/>
        </w:rPr>
        <w:t>хтар деген ұлы бар деуші еді. Одан хат келмеді ме?</w:t>
      </w:r>
    </w:p>
    <w:p w:rsidR="00AB55C6" w:rsidRPr="000C1676" w:rsidRDefault="002D0CFA"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AB55C6" w:rsidRPr="000C1676">
        <w:rPr>
          <w:rStyle w:val="11"/>
          <w:color w:val="000000"/>
          <w:sz w:val="24"/>
          <w:szCs w:val="24"/>
          <w:lang w:val="ru-RU" w:eastAsia="kk-KZ"/>
        </w:rPr>
        <w:t>Жо</w:t>
      </w:r>
      <w:r w:rsidRPr="000C1676">
        <w:rPr>
          <w:rStyle w:val="11"/>
          <w:color w:val="000000"/>
          <w:sz w:val="24"/>
          <w:szCs w:val="24"/>
          <w:lang w:val="ru-RU" w:eastAsia="kk-KZ"/>
        </w:rPr>
        <w:t>қ</w:t>
      </w:r>
      <w:r w:rsidR="00AB55C6" w:rsidRPr="000C1676">
        <w:rPr>
          <w:rStyle w:val="11"/>
          <w:color w:val="000000"/>
          <w:sz w:val="24"/>
          <w:szCs w:val="24"/>
          <w:lang w:val="ru-RU" w:eastAsia="kk-KZ"/>
        </w:rPr>
        <w:t xml:space="preserve">, келмейтін. </w:t>
      </w:r>
      <w:r w:rsidR="00AB55C6" w:rsidRPr="000C1676">
        <w:rPr>
          <w:rStyle w:val="11"/>
          <w:color w:val="000000"/>
          <w:sz w:val="24"/>
          <w:szCs w:val="24"/>
          <w:lang w:val="ru-RU"/>
        </w:rPr>
        <w:t xml:space="preserve">Ол бала </w:t>
      </w:r>
      <w:r w:rsidR="00AB55C6" w:rsidRPr="000C1676">
        <w:rPr>
          <w:rStyle w:val="11"/>
          <w:color w:val="000000"/>
          <w:sz w:val="24"/>
          <w:szCs w:val="24"/>
          <w:lang w:val="ru-RU" w:eastAsia="kk-KZ"/>
        </w:rPr>
        <w:t>екі жасынан дімкес, ауруша</w:t>
      </w:r>
      <w:r w:rsidRPr="000C1676">
        <w:rPr>
          <w:rStyle w:val="11"/>
          <w:color w:val="000000"/>
          <w:sz w:val="24"/>
          <w:szCs w:val="24"/>
          <w:lang w:val="ru-RU" w:eastAsia="kk-KZ"/>
        </w:rPr>
        <w:t xml:space="preserve">ң </w:t>
      </w:r>
      <w:r w:rsidR="00AB55C6" w:rsidRPr="000C1676">
        <w:rPr>
          <w:rStyle w:val="11"/>
          <w:color w:val="000000"/>
          <w:sz w:val="24"/>
          <w:szCs w:val="24"/>
          <w:lang w:val="ru-RU" w:eastAsia="kk-KZ"/>
        </w:rPr>
        <w:t>еді. Үнемі ауруханадан ш</w:t>
      </w:r>
      <w:r w:rsidR="009F17A6" w:rsidRPr="000C1676">
        <w:rPr>
          <w:rStyle w:val="11"/>
          <w:color w:val="000000"/>
          <w:sz w:val="24"/>
          <w:szCs w:val="24"/>
          <w:lang w:val="ru-RU" w:eastAsia="kk-KZ"/>
        </w:rPr>
        <w:t>ық</w:t>
      </w:r>
      <w:r w:rsidR="00AB55C6" w:rsidRPr="000C1676">
        <w:rPr>
          <w:rStyle w:val="11"/>
          <w:color w:val="000000"/>
          <w:sz w:val="24"/>
          <w:szCs w:val="24"/>
          <w:lang w:val="ru-RU" w:eastAsia="kk-KZ"/>
        </w:rPr>
        <w:t xml:space="preserve">пайтын. 1940 жылы 18 </w:t>
      </w:r>
      <w:r w:rsidR="00AB55C6" w:rsidRPr="000C1676">
        <w:rPr>
          <w:rStyle w:val="11"/>
          <w:color w:val="000000"/>
          <w:sz w:val="24"/>
          <w:szCs w:val="24"/>
          <w:lang w:val="ru-RU"/>
        </w:rPr>
        <w:t xml:space="preserve">жасында </w:t>
      </w:r>
      <w:r w:rsidR="00AB55C6" w:rsidRPr="000C1676">
        <w:rPr>
          <w:rStyle w:val="11"/>
          <w:color w:val="000000"/>
          <w:sz w:val="24"/>
          <w:szCs w:val="24"/>
          <w:lang w:val="ru-RU" w:eastAsia="kk-KZ"/>
        </w:rPr>
        <w:t xml:space="preserve">Ойталда </w:t>
      </w:r>
      <w:r w:rsidR="002C67A5" w:rsidRPr="000C1676">
        <w:rPr>
          <w:rStyle w:val="11"/>
          <w:color w:val="000000"/>
          <w:sz w:val="24"/>
          <w:szCs w:val="24"/>
          <w:lang w:val="ru-RU"/>
        </w:rPr>
        <w:t>қай</w:t>
      </w:r>
      <w:r w:rsidR="00AB55C6" w:rsidRPr="000C1676">
        <w:rPr>
          <w:rStyle w:val="11"/>
          <w:color w:val="000000"/>
          <w:sz w:val="24"/>
          <w:szCs w:val="24"/>
          <w:lang w:val="ru-RU"/>
        </w:rPr>
        <w:t xml:space="preserve">тыс </w:t>
      </w:r>
      <w:r w:rsidR="00AB55C6" w:rsidRPr="000C1676">
        <w:rPr>
          <w:rStyle w:val="11"/>
          <w:color w:val="000000"/>
          <w:sz w:val="24"/>
          <w:szCs w:val="24"/>
          <w:lang w:val="ru-RU" w:eastAsia="kk-KZ"/>
        </w:rPr>
        <w:t>болды.</w:t>
      </w:r>
    </w:p>
    <w:p w:rsidR="00AB55C6" w:rsidRPr="000C1676" w:rsidRDefault="005B16F2" w:rsidP="000C1676">
      <w:pPr>
        <w:pStyle w:val="a5"/>
        <w:ind w:firstLine="567"/>
        <w:rPr>
          <w:rFonts w:ascii="Times New Roman" w:hAnsi="Times New Roman"/>
          <w:sz w:val="24"/>
          <w:szCs w:val="24"/>
          <w:lang w:val="ru-RU"/>
        </w:rPr>
      </w:pPr>
      <w:r w:rsidRPr="000C1676">
        <w:rPr>
          <w:rStyle w:val="11"/>
          <w:color w:val="000000"/>
          <w:sz w:val="24"/>
          <w:szCs w:val="24"/>
          <w:lang w:val="ru-RU" w:eastAsia="kk-KZ"/>
        </w:rPr>
        <w:t xml:space="preserve">- </w:t>
      </w:r>
      <w:r w:rsidR="00AB55C6" w:rsidRPr="000C1676">
        <w:rPr>
          <w:rStyle w:val="11"/>
          <w:color w:val="000000"/>
          <w:sz w:val="24"/>
          <w:szCs w:val="24"/>
          <w:lang w:val="ru-RU" w:eastAsia="kk-KZ"/>
        </w:rPr>
        <w:t>Оны кім естіртті?</w:t>
      </w:r>
    </w:p>
    <w:p w:rsidR="00AB55C6" w:rsidRPr="000C1676" w:rsidRDefault="005B16F2"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AB55C6" w:rsidRPr="000C1676">
        <w:rPr>
          <w:rStyle w:val="11"/>
          <w:color w:val="000000"/>
          <w:sz w:val="24"/>
          <w:szCs w:val="24"/>
          <w:lang w:val="ru-RU" w:eastAsia="kk-KZ"/>
        </w:rPr>
        <w:t>Кім айтушы еді? Бірде маған Бейімбет Майлиннің әйелі Гүлжамал мен Тәштитовты</w:t>
      </w:r>
      <w:r w:rsidR="006E6020" w:rsidRPr="000C1676">
        <w:rPr>
          <w:rStyle w:val="11"/>
          <w:color w:val="000000"/>
          <w:sz w:val="24"/>
          <w:szCs w:val="24"/>
          <w:lang w:val="ru-RU" w:eastAsia="kk-KZ"/>
        </w:rPr>
        <w:t>ң</w:t>
      </w:r>
      <w:r w:rsidR="00AB55C6" w:rsidRPr="000C1676">
        <w:rPr>
          <w:rStyle w:val="11"/>
          <w:color w:val="000000"/>
          <w:sz w:val="24"/>
          <w:szCs w:val="24"/>
          <w:lang w:val="ru-RU" w:eastAsia="kk-KZ"/>
        </w:rPr>
        <w:t xml:space="preserve"> әйелі Сағадат жүгіріп келіп, Майн</w:t>
      </w:r>
      <w:r w:rsidR="006E6020" w:rsidRPr="000C1676">
        <w:rPr>
          <w:rStyle w:val="11"/>
          <w:color w:val="000000"/>
          <w:sz w:val="24"/>
          <w:szCs w:val="24"/>
          <w:lang w:val="ru-RU" w:eastAsia="kk-KZ"/>
        </w:rPr>
        <w:t>ұ</w:t>
      </w:r>
      <w:r w:rsidR="00AB55C6" w:rsidRPr="000C1676">
        <w:rPr>
          <w:rStyle w:val="11"/>
          <w:color w:val="000000"/>
          <w:sz w:val="24"/>
          <w:szCs w:val="24"/>
          <w:lang w:val="ru-RU" w:eastAsia="kk-KZ"/>
        </w:rPr>
        <w:t>рды</w:t>
      </w:r>
      <w:r w:rsidR="006E6020" w:rsidRPr="000C1676">
        <w:rPr>
          <w:rStyle w:val="11"/>
          <w:color w:val="000000"/>
          <w:sz w:val="24"/>
          <w:szCs w:val="24"/>
          <w:lang w:val="ru-RU" w:eastAsia="kk-KZ"/>
        </w:rPr>
        <w:t>ң</w:t>
      </w:r>
      <w:r w:rsidR="00AB55C6" w:rsidRPr="000C1676">
        <w:rPr>
          <w:rStyle w:val="11"/>
          <w:color w:val="000000"/>
          <w:sz w:val="24"/>
          <w:szCs w:val="24"/>
          <w:lang w:val="ru-RU" w:eastAsia="kk-KZ"/>
        </w:rPr>
        <w:t xml:space="preserve"> там</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 xml:space="preserve"> ішпей жылап жат</w:t>
      </w:r>
      <w:r w:rsidR="008B1A61" w:rsidRPr="000C1676">
        <w:rPr>
          <w:rStyle w:val="11"/>
          <w:color w:val="000000"/>
          <w:sz w:val="24"/>
          <w:szCs w:val="24"/>
          <w:lang w:val="ru-RU" w:eastAsia="kk-KZ"/>
        </w:rPr>
        <w:t>қа</w:t>
      </w:r>
      <w:r w:rsidR="00752595" w:rsidRPr="000C1676">
        <w:rPr>
          <w:rStyle w:val="11"/>
          <w:color w:val="000000"/>
          <w:sz w:val="24"/>
          <w:szCs w:val="24"/>
          <w:lang w:val="ru-RU" w:eastAsia="kk-KZ"/>
        </w:rPr>
        <w:t>ны</w:t>
      </w:r>
      <w:r w:rsidR="006E6020" w:rsidRPr="000C1676">
        <w:rPr>
          <w:rStyle w:val="11"/>
          <w:color w:val="000000"/>
          <w:sz w:val="24"/>
          <w:szCs w:val="24"/>
          <w:lang w:val="ru-RU" w:eastAsia="kk-KZ"/>
        </w:rPr>
        <w:t>н</w:t>
      </w:r>
      <w:r w:rsidR="00AB55C6" w:rsidRPr="000C1676">
        <w:rPr>
          <w:rStyle w:val="11"/>
          <w:color w:val="000000"/>
          <w:sz w:val="24"/>
          <w:szCs w:val="24"/>
          <w:lang w:val="ru-RU" w:eastAsia="kk-KZ"/>
        </w:rPr>
        <w:t xml:space="preserve"> айтты. Мен жас балалы әйелдер т</w:t>
      </w:r>
      <w:r w:rsidR="006E6020" w:rsidRPr="000C1676">
        <w:rPr>
          <w:rStyle w:val="11"/>
          <w:color w:val="000000"/>
          <w:sz w:val="24"/>
          <w:szCs w:val="24"/>
          <w:lang w:val="ru-RU" w:eastAsia="kk-KZ"/>
        </w:rPr>
        <w:t>ұ</w:t>
      </w:r>
      <w:r w:rsidR="00AB55C6" w:rsidRPr="000C1676">
        <w:rPr>
          <w:rStyle w:val="11"/>
          <w:color w:val="000000"/>
          <w:sz w:val="24"/>
          <w:szCs w:val="24"/>
          <w:lang w:val="ru-RU" w:eastAsia="kk-KZ"/>
        </w:rPr>
        <w:t>ратын бар</w:t>
      </w:r>
      <w:r w:rsidR="008B1A61" w:rsidRPr="000C1676">
        <w:rPr>
          <w:rStyle w:val="11"/>
          <w:color w:val="000000"/>
          <w:sz w:val="24"/>
          <w:szCs w:val="24"/>
          <w:lang w:val="ru-RU" w:eastAsia="kk-KZ"/>
        </w:rPr>
        <w:t>ақ</w:t>
      </w:r>
      <w:r w:rsidR="006E6020" w:rsidRPr="000C1676">
        <w:rPr>
          <w:rStyle w:val="11"/>
          <w:color w:val="000000"/>
          <w:sz w:val="24"/>
          <w:szCs w:val="24"/>
          <w:lang w:val="ru-RU" w:eastAsia="kk-KZ"/>
        </w:rPr>
        <w:t>та едім, ал олар үлкен, ұ</w:t>
      </w:r>
      <w:r w:rsidR="00AB55C6" w:rsidRPr="000C1676">
        <w:rPr>
          <w:rStyle w:val="11"/>
          <w:color w:val="000000"/>
          <w:sz w:val="24"/>
          <w:szCs w:val="24"/>
          <w:lang w:val="ru-RU" w:eastAsia="kk-KZ"/>
        </w:rPr>
        <w:t>зын бар</w:t>
      </w:r>
      <w:r w:rsidR="008B1A61" w:rsidRPr="000C1676">
        <w:rPr>
          <w:rStyle w:val="11"/>
          <w:color w:val="000000"/>
          <w:sz w:val="24"/>
          <w:szCs w:val="24"/>
          <w:lang w:val="ru-RU" w:eastAsia="kk-KZ"/>
        </w:rPr>
        <w:t>ақ</w:t>
      </w:r>
      <w:r w:rsidR="006E6020" w:rsidRPr="000C1676">
        <w:rPr>
          <w:rStyle w:val="11"/>
          <w:color w:val="000000"/>
          <w:sz w:val="24"/>
          <w:szCs w:val="24"/>
          <w:lang w:val="ru-RU" w:eastAsia="kk-KZ"/>
        </w:rPr>
        <w:t>та 50-60 әйел қ</w:t>
      </w:r>
      <w:r w:rsidR="00AB55C6" w:rsidRPr="000C1676">
        <w:rPr>
          <w:rStyle w:val="11"/>
          <w:color w:val="000000"/>
          <w:sz w:val="24"/>
          <w:szCs w:val="24"/>
          <w:lang w:val="ru-RU" w:eastAsia="kk-KZ"/>
        </w:rPr>
        <w:t>ата</w:t>
      </w:r>
      <w:r w:rsidR="006E6020" w:rsidRPr="000C1676">
        <w:rPr>
          <w:rStyle w:val="11"/>
          <w:color w:val="000000"/>
          <w:sz w:val="24"/>
          <w:szCs w:val="24"/>
          <w:lang w:val="ru-RU" w:eastAsia="kk-KZ"/>
        </w:rPr>
        <w:t>рласып жататын. Мен ө</w:t>
      </w:r>
      <w:r w:rsidR="00AB55C6" w:rsidRPr="000C1676">
        <w:rPr>
          <w:rStyle w:val="11"/>
          <w:color w:val="000000"/>
          <w:sz w:val="24"/>
          <w:szCs w:val="24"/>
          <w:lang w:val="ru-RU" w:eastAsia="kk-KZ"/>
        </w:rPr>
        <w:t>зіне айтпап па едім, Ленинградт</w:t>
      </w:r>
      <w:r w:rsidR="009F17A6" w:rsidRPr="000C1676">
        <w:rPr>
          <w:rStyle w:val="11"/>
          <w:color w:val="000000"/>
          <w:sz w:val="24"/>
          <w:szCs w:val="24"/>
          <w:lang w:val="ru-RU" w:eastAsia="kk-KZ"/>
        </w:rPr>
        <w:t>ық</w:t>
      </w:r>
      <w:r w:rsidR="00AB55C6" w:rsidRPr="000C1676">
        <w:rPr>
          <w:rStyle w:val="11"/>
          <w:color w:val="000000"/>
          <w:sz w:val="24"/>
          <w:szCs w:val="24"/>
          <w:lang w:val="ru-RU" w:eastAsia="kk-KZ"/>
        </w:rPr>
        <w:t xml:space="preserve"> зоотехни</w:t>
      </w:r>
      <w:r w:rsidR="006E6020" w:rsidRPr="000C1676">
        <w:rPr>
          <w:rStyle w:val="11"/>
          <w:color w:val="000000"/>
          <w:sz w:val="24"/>
          <w:szCs w:val="24"/>
          <w:lang w:val="ru-RU" w:eastAsia="kk-KZ"/>
        </w:rPr>
        <w:t>к</w:t>
      </w:r>
      <w:r w:rsidR="009F17A6" w:rsidRPr="000C1676">
        <w:rPr>
          <w:rStyle w:val="11"/>
          <w:color w:val="000000"/>
          <w:sz w:val="24"/>
          <w:szCs w:val="24"/>
          <w:lang w:val="ru-RU" w:eastAsia="kk-KZ"/>
        </w:rPr>
        <w:t>алық</w:t>
      </w:r>
      <w:r w:rsidR="00AB55C6" w:rsidRPr="000C1676">
        <w:rPr>
          <w:rStyle w:val="11"/>
          <w:color w:val="000000"/>
          <w:sz w:val="24"/>
          <w:szCs w:val="24"/>
          <w:lang w:val="ru-RU" w:eastAsia="kk-KZ"/>
        </w:rPr>
        <w:t xml:space="preserve">-малдәрігерлік институтын 1934 жылы бітірдім деп, сол дипломым әжетке жарап, түрмеде </w:t>
      </w:r>
      <w:r w:rsidR="00AB55C6" w:rsidRPr="000C1676">
        <w:rPr>
          <w:rStyle w:val="11"/>
          <w:color w:val="000000"/>
          <w:sz w:val="24"/>
          <w:szCs w:val="24"/>
          <w:lang w:val="ru-RU"/>
        </w:rPr>
        <w:t xml:space="preserve">мал </w:t>
      </w:r>
      <w:r w:rsidR="00AB55C6" w:rsidRPr="000C1676">
        <w:rPr>
          <w:rStyle w:val="11"/>
          <w:color w:val="000000"/>
          <w:sz w:val="24"/>
          <w:szCs w:val="24"/>
          <w:lang w:val="ru-RU" w:eastAsia="kk-KZ"/>
        </w:rPr>
        <w:t>дәрігері болдым, ал, Майн</w:t>
      </w:r>
      <w:r w:rsidR="006E6020" w:rsidRPr="000C1676">
        <w:rPr>
          <w:rStyle w:val="11"/>
          <w:color w:val="000000"/>
          <w:sz w:val="24"/>
          <w:szCs w:val="24"/>
          <w:lang w:val="ru-RU" w:eastAsia="kk-KZ"/>
        </w:rPr>
        <w:t>ұ</w:t>
      </w:r>
      <w:r w:rsidR="00AB55C6" w:rsidRPr="000C1676">
        <w:rPr>
          <w:rStyle w:val="11"/>
          <w:color w:val="000000"/>
          <w:sz w:val="24"/>
          <w:szCs w:val="24"/>
          <w:lang w:val="ru-RU" w:eastAsia="kk-KZ"/>
        </w:rPr>
        <w:t>р б</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шада істейтін. Екпінді ж</w:t>
      </w:r>
      <w:r w:rsidR="006E6020" w:rsidRPr="000C1676">
        <w:rPr>
          <w:rStyle w:val="11"/>
          <w:color w:val="000000"/>
          <w:sz w:val="24"/>
          <w:szCs w:val="24"/>
          <w:lang w:val="ru-RU" w:eastAsia="kk-KZ"/>
        </w:rPr>
        <w:t>ұ</w:t>
      </w:r>
      <w:r w:rsidR="00AB55C6" w:rsidRPr="000C1676">
        <w:rPr>
          <w:rStyle w:val="11"/>
          <w:color w:val="000000"/>
          <w:sz w:val="24"/>
          <w:szCs w:val="24"/>
          <w:lang w:val="ru-RU" w:eastAsia="kk-KZ"/>
        </w:rPr>
        <w:t>мысшы атанған үздік б</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шашының бірі.</w:t>
      </w:r>
    </w:p>
    <w:p w:rsidR="00AB55C6" w:rsidRPr="000C1676" w:rsidRDefault="00AB55C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Гүлжамал мен Сағадатка ілесіп Майн</w:t>
      </w:r>
      <w:r w:rsidR="006E6020" w:rsidRPr="000C1676">
        <w:rPr>
          <w:rStyle w:val="11"/>
          <w:color w:val="000000"/>
          <w:sz w:val="24"/>
          <w:szCs w:val="24"/>
          <w:lang w:val="ru-RU" w:eastAsia="kk-KZ"/>
        </w:rPr>
        <w:t>ұ</w:t>
      </w:r>
      <w:r w:rsidRPr="000C1676">
        <w:rPr>
          <w:rStyle w:val="11"/>
          <w:color w:val="000000"/>
          <w:sz w:val="24"/>
          <w:szCs w:val="24"/>
          <w:lang w:val="ru-RU" w:eastAsia="kk-KZ"/>
        </w:rPr>
        <w:t xml:space="preserve">рға жеттім. </w:t>
      </w:r>
      <w:r w:rsidRPr="000C1676">
        <w:rPr>
          <w:rStyle w:val="11"/>
          <w:color w:val="000000"/>
          <w:sz w:val="24"/>
          <w:szCs w:val="24"/>
          <w:lang w:val="ru-RU"/>
        </w:rPr>
        <w:t>Т</w:t>
      </w:r>
      <w:r w:rsidR="006C3EBA" w:rsidRPr="000C1676">
        <w:rPr>
          <w:rStyle w:val="11"/>
          <w:color w:val="000000"/>
          <w:sz w:val="24"/>
          <w:szCs w:val="24"/>
          <w:lang w:val="ru-RU"/>
        </w:rPr>
        <w:t>ө</w:t>
      </w:r>
      <w:r w:rsidRPr="000C1676">
        <w:rPr>
          <w:rStyle w:val="11"/>
          <w:color w:val="000000"/>
          <w:sz w:val="24"/>
          <w:szCs w:val="24"/>
          <w:lang w:val="ru-RU"/>
        </w:rPr>
        <w:t xml:space="preserve">рт </w:t>
      </w:r>
      <w:r w:rsidRPr="000C1676">
        <w:rPr>
          <w:rStyle w:val="11"/>
          <w:color w:val="000000"/>
          <w:sz w:val="24"/>
          <w:szCs w:val="24"/>
          <w:lang w:val="ru-RU" w:eastAsia="kk-KZ"/>
        </w:rPr>
        <w:t xml:space="preserve">бүктеліп </w:t>
      </w:r>
      <w:r w:rsidRPr="000C1676">
        <w:rPr>
          <w:rStyle w:val="11"/>
          <w:color w:val="000000"/>
          <w:sz w:val="24"/>
          <w:szCs w:val="24"/>
          <w:lang w:val="ru-RU"/>
        </w:rPr>
        <w:t xml:space="preserve">жылап </w:t>
      </w:r>
      <w:r w:rsidRPr="000C1676">
        <w:rPr>
          <w:rStyle w:val="11"/>
          <w:color w:val="000000"/>
          <w:sz w:val="24"/>
          <w:szCs w:val="24"/>
          <w:lang w:val="ru-RU" w:eastAsia="kk-KZ"/>
        </w:rPr>
        <w:t>жатыр екен, көзіні</w:t>
      </w:r>
      <w:r w:rsidR="006C3EBA" w:rsidRPr="000C1676">
        <w:rPr>
          <w:rStyle w:val="11"/>
          <w:color w:val="000000"/>
          <w:sz w:val="24"/>
          <w:szCs w:val="24"/>
          <w:lang w:val="ru-RU" w:eastAsia="kk-KZ"/>
        </w:rPr>
        <w:t>ң</w:t>
      </w:r>
      <w:r w:rsidRPr="000C1676">
        <w:rPr>
          <w:rStyle w:val="11"/>
          <w:color w:val="000000"/>
          <w:sz w:val="24"/>
          <w:szCs w:val="24"/>
          <w:lang w:val="ru-RU" w:eastAsia="kk-KZ"/>
        </w:rPr>
        <w:t xml:space="preserve"> жасын сүртіп, маған Зульфияның хатын </w:t>
      </w:r>
      <w:r w:rsidR="006C3EBA" w:rsidRPr="000C1676">
        <w:rPr>
          <w:rStyle w:val="11"/>
          <w:color w:val="000000"/>
          <w:sz w:val="24"/>
          <w:szCs w:val="24"/>
          <w:lang w:val="ru-RU" w:eastAsia="kk-KZ"/>
        </w:rPr>
        <w:t>ұ</w:t>
      </w:r>
      <w:r w:rsidRPr="000C1676">
        <w:rPr>
          <w:rStyle w:val="11"/>
          <w:color w:val="000000"/>
          <w:sz w:val="24"/>
          <w:szCs w:val="24"/>
          <w:lang w:val="ru-RU" w:eastAsia="kk-KZ"/>
        </w:rPr>
        <w:t xml:space="preserve">статты. </w:t>
      </w:r>
      <w:r w:rsidRPr="000C1676">
        <w:rPr>
          <w:rStyle w:val="11"/>
          <w:color w:val="000000"/>
          <w:sz w:val="24"/>
          <w:szCs w:val="24"/>
          <w:lang w:val="ru-RU"/>
        </w:rPr>
        <w:t xml:space="preserve">«Анашым, </w:t>
      </w:r>
      <w:r w:rsidRPr="000C1676">
        <w:rPr>
          <w:rStyle w:val="11"/>
          <w:color w:val="000000"/>
          <w:sz w:val="24"/>
          <w:szCs w:val="24"/>
          <w:lang w:val="ru-RU" w:eastAsia="kk-KZ"/>
        </w:rPr>
        <w:t xml:space="preserve">бізді ойлап </w:t>
      </w:r>
      <w:r w:rsidR="002C67A5" w:rsidRPr="000C1676">
        <w:rPr>
          <w:rStyle w:val="11"/>
          <w:color w:val="000000"/>
          <w:sz w:val="24"/>
          <w:szCs w:val="24"/>
          <w:lang w:val="ru-RU" w:eastAsia="kk-KZ"/>
        </w:rPr>
        <w:t>қай</w:t>
      </w:r>
      <w:r w:rsidRPr="000C1676">
        <w:rPr>
          <w:rStyle w:val="11"/>
          <w:color w:val="000000"/>
          <w:sz w:val="24"/>
          <w:szCs w:val="24"/>
          <w:lang w:val="ru-RU" w:eastAsia="kk-KZ"/>
        </w:rPr>
        <w:t xml:space="preserve">ғырып, </w:t>
      </w:r>
      <w:r w:rsidR="006C3EBA" w:rsidRPr="000C1676">
        <w:rPr>
          <w:rStyle w:val="11"/>
          <w:color w:val="000000"/>
          <w:sz w:val="24"/>
          <w:szCs w:val="24"/>
          <w:lang w:val="ru-RU" w:eastAsia="kk-KZ"/>
        </w:rPr>
        <w:t>қ</w:t>
      </w:r>
      <w:r w:rsidRPr="000C1676">
        <w:rPr>
          <w:rStyle w:val="11"/>
          <w:color w:val="000000"/>
          <w:sz w:val="24"/>
          <w:szCs w:val="24"/>
          <w:lang w:val="ru-RU" w:eastAsia="kk-KZ"/>
        </w:rPr>
        <w:t>амығып жүрген шығарсың. Жүрегі</w:t>
      </w:r>
      <w:r w:rsidR="006C3EBA" w:rsidRPr="000C1676">
        <w:rPr>
          <w:rStyle w:val="11"/>
          <w:color w:val="000000"/>
          <w:sz w:val="24"/>
          <w:szCs w:val="24"/>
          <w:lang w:val="ru-RU" w:eastAsia="kk-KZ"/>
        </w:rPr>
        <w:t>ң</w:t>
      </w:r>
      <w:r w:rsidRPr="000C1676">
        <w:rPr>
          <w:rStyle w:val="11"/>
          <w:color w:val="000000"/>
          <w:sz w:val="24"/>
          <w:szCs w:val="24"/>
          <w:lang w:val="ru-RU" w:eastAsia="kk-KZ"/>
        </w:rPr>
        <w:t xml:space="preserve">ді ауыртпау үшін </w:t>
      </w:r>
      <w:r w:rsidR="008B1A61" w:rsidRPr="000C1676">
        <w:rPr>
          <w:rStyle w:val="11"/>
          <w:color w:val="000000"/>
          <w:sz w:val="24"/>
          <w:szCs w:val="24"/>
          <w:lang w:val="ru-RU" w:eastAsia="kk-KZ"/>
        </w:rPr>
        <w:t>қан</w:t>
      </w:r>
      <w:r w:rsidRPr="000C1676">
        <w:rPr>
          <w:rStyle w:val="11"/>
          <w:color w:val="000000"/>
          <w:sz w:val="24"/>
          <w:szCs w:val="24"/>
          <w:lang w:val="ru-RU" w:eastAsia="kk-KZ"/>
        </w:rPr>
        <w:t>ша жазбайын десем де, «М</w:t>
      </w:r>
      <w:r w:rsidR="006C3EBA" w:rsidRPr="000C1676">
        <w:rPr>
          <w:rStyle w:val="11"/>
          <w:color w:val="000000"/>
          <w:sz w:val="24"/>
          <w:szCs w:val="24"/>
          <w:lang w:val="ru-RU" w:eastAsia="kk-KZ"/>
        </w:rPr>
        <w:t>ұ</w:t>
      </w:r>
      <w:r w:rsidRPr="000C1676">
        <w:rPr>
          <w:rStyle w:val="11"/>
          <w:color w:val="000000"/>
          <w:sz w:val="24"/>
          <w:szCs w:val="24"/>
          <w:lang w:val="ru-RU" w:eastAsia="kk-KZ"/>
        </w:rPr>
        <w:t>хтар жайлы хабарла» деп хат жазған сайын с</w:t>
      </w:r>
      <w:r w:rsidR="006C3EBA" w:rsidRPr="000C1676">
        <w:rPr>
          <w:rStyle w:val="11"/>
          <w:color w:val="000000"/>
          <w:sz w:val="24"/>
          <w:szCs w:val="24"/>
          <w:lang w:val="ru-RU" w:eastAsia="kk-KZ"/>
        </w:rPr>
        <w:t>ұ</w:t>
      </w:r>
      <w:r w:rsidRPr="000C1676">
        <w:rPr>
          <w:rStyle w:val="11"/>
          <w:color w:val="000000"/>
          <w:sz w:val="24"/>
          <w:szCs w:val="24"/>
          <w:lang w:val="ru-RU" w:eastAsia="kk-KZ"/>
        </w:rPr>
        <w:t>рай бергеніңізден кейін үнсіз жатуға дәтім шыдамай отыр. Маматай, берік бол! М</w:t>
      </w:r>
      <w:r w:rsidR="006C3EBA" w:rsidRPr="000C1676">
        <w:rPr>
          <w:rStyle w:val="11"/>
          <w:color w:val="000000"/>
          <w:sz w:val="24"/>
          <w:szCs w:val="24"/>
          <w:lang w:val="ru-RU" w:eastAsia="kk-KZ"/>
        </w:rPr>
        <w:t>ұ</w:t>
      </w:r>
      <w:r w:rsidRPr="000C1676">
        <w:rPr>
          <w:rStyle w:val="11"/>
          <w:color w:val="000000"/>
          <w:sz w:val="24"/>
          <w:szCs w:val="24"/>
          <w:lang w:val="ru-RU" w:eastAsia="kk-KZ"/>
        </w:rPr>
        <w:t>хтар енді б</w:t>
      </w:r>
      <w:r w:rsidR="006C3EBA" w:rsidRPr="000C1676">
        <w:rPr>
          <w:rStyle w:val="11"/>
          <w:color w:val="000000"/>
          <w:sz w:val="24"/>
          <w:szCs w:val="24"/>
          <w:lang w:val="ru-RU" w:eastAsia="kk-KZ"/>
        </w:rPr>
        <w:t>ұ</w:t>
      </w:r>
      <w:r w:rsidRPr="000C1676">
        <w:rPr>
          <w:rStyle w:val="11"/>
          <w:color w:val="000000"/>
          <w:sz w:val="24"/>
          <w:szCs w:val="24"/>
          <w:lang w:val="ru-RU" w:eastAsia="kk-KZ"/>
        </w:rPr>
        <w:t>л жалған дүниеде жо</w:t>
      </w:r>
      <w:r w:rsidR="006C3EBA" w:rsidRPr="000C1676">
        <w:rPr>
          <w:rStyle w:val="11"/>
          <w:color w:val="000000"/>
          <w:sz w:val="24"/>
          <w:szCs w:val="24"/>
          <w:lang w:val="ru-RU" w:eastAsia="kk-KZ"/>
        </w:rPr>
        <w:t>қ</w:t>
      </w:r>
      <w:r w:rsidRPr="000C1676">
        <w:rPr>
          <w:rStyle w:val="11"/>
          <w:color w:val="000000"/>
          <w:sz w:val="24"/>
          <w:szCs w:val="24"/>
          <w:lang w:val="ru-RU" w:eastAsia="kk-KZ"/>
        </w:rPr>
        <w:t>... Сонау Меркіде, Ойталда бізді бір к</w:t>
      </w:r>
      <w:r w:rsidR="006C3EBA" w:rsidRPr="000C1676">
        <w:rPr>
          <w:rStyle w:val="11"/>
          <w:color w:val="000000"/>
          <w:sz w:val="24"/>
          <w:szCs w:val="24"/>
          <w:lang w:val="ru-RU" w:eastAsia="kk-KZ"/>
        </w:rPr>
        <w:t>ө</w:t>
      </w:r>
      <w:r w:rsidRPr="000C1676">
        <w:rPr>
          <w:rStyle w:val="11"/>
          <w:color w:val="000000"/>
          <w:sz w:val="24"/>
          <w:szCs w:val="24"/>
          <w:lang w:val="ru-RU" w:eastAsia="kk-KZ"/>
        </w:rPr>
        <w:t>руге зар болып көзін мә</w:t>
      </w:r>
      <w:r w:rsidR="006C3EBA" w:rsidRPr="000C1676">
        <w:rPr>
          <w:rStyle w:val="11"/>
          <w:color w:val="000000"/>
          <w:sz w:val="24"/>
          <w:szCs w:val="24"/>
          <w:lang w:val="ru-RU" w:eastAsia="kk-KZ"/>
        </w:rPr>
        <w:t>ң</w:t>
      </w:r>
      <w:r w:rsidRPr="000C1676">
        <w:rPr>
          <w:rStyle w:val="11"/>
          <w:color w:val="000000"/>
          <w:sz w:val="24"/>
          <w:szCs w:val="24"/>
          <w:lang w:val="ru-RU" w:eastAsia="kk-KZ"/>
        </w:rPr>
        <w:t>гі ж</w:t>
      </w:r>
      <w:r w:rsidR="006C3EBA" w:rsidRPr="000C1676">
        <w:rPr>
          <w:rStyle w:val="11"/>
          <w:color w:val="000000"/>
          <w:sz w:val="24"/>
          <w:szCs w:val="24"/>
          <w:lang w:val="ru-RU" w:eastAsia="kk-KZ"/>
        </w:rPr>
        <w:t>ұ</w:t>
      </w:r>
      <w:r w:rsidRPr="000C1676">
        <w:rPr>
          <w:rStyle w:val="11"/>
          <w:color w:val="000000"/>
          <w:sz w:val="24"/>
          <w:szCs w:val="24"/>
          <w:lang w:val="ru-RU" w:eastAsia="kk-KZ"/>
        </w:rPr>
        <w:t xml:space="preserve">мыпты. </w:t>
      </w:r>
      <w:r w:rsidRPr="000C1676">
        <w:rPr>
          <w:rStyle w:val="11"/>
          <w:color w:val="000000"/>
          <w:sz w:val="24"/>
          <w:szCs w:val="24"/>
          <w:lang w:val="ru-RU"/>
        </w:rPr>
        <w:t xml:space="preserve">Анашым </w:t>
      </w:r>
      <w:r w:rsidRPr="000C1676">
        <w:rPr>
          <w:rStyle w:val="11"/>
          <w:color w:val="000000"/>
          <w:sz w:val="24"/>
          <w:szCs w:val="24"/>
          <w:lang w:val="ru-RU" w:eastAsia="kk-KZ"/>
        </w:rPr>
        <w:t>менің, М</w:t>
      </w:r>
      <w:r w:rsidR="006C3EBA" w:rsidRPr="000C1676">
        <w:rPr>
          <w:rStyle w:val="11"/>
          <w:color w:val="000000"/>
          <w:sz w:val="24"/>
          <w:szCs w:val="24"/>
          <w:lang w:val="ru-RU" w:eastAsia="kk-KZ"/>
        </w:rPr>
        <w:t>ұ</w:t>
      </w:r>
      <w:r w:rsidRPr="000C1676">
        <w:rPr>
          <w:rStyle w:val="11"/>
          <w:color w:val="000000"/>
          <w:sz w:val="24"/>
          <w:szCs w:val="24"/>
          <w:lang w:val="ru-RU" w:eastAsia="kk-KZ"/>
        </w:rPr>
        <w:t>хтар ағам</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 сурет салуға әуестігін білуші едіңіз ғой, өлерде сіздің, әкемнің және менің суретімді айнытпай дәл салып, «Қош болы</w:t>
      </w:r>
      <w:r w:rsidR="006C3EBA" w:rsidRPr="000C1676">
        <w:rPr>
          <w:rStyle w:val="11"/>
          <w:color w:val="000000"/>
          <w:sz w:val="24"/>
          <w:szCs w:val="24"/>
          <w:lang w:val="ru-RU" w:eastAsia="kk-KZ"/>
        </w:rPr>
        <w:t>ң</w:t>
      </w:r>
      <w:r w:rsidRPr="000C1676">
        <w:rPr>
          <w:rStyle w:val="11"/>
          <w:color w:val="000000"/>
          <w:sz w:val="24"/>
          <w:szCs w:val="24"/>
          <w:lang w:val="ru-RU" w:eastAsia="kk-KZ"/>
        </w:rPr>
        <w:t xml:space="preserve">дар, ең абзал </w:t>
      </w:r>
      <w:r w:rsidRPr="000C1676">
        <w:rPr>
          <w:rStyle w:val="11"/>
          <w:color w:val="000000"/>
          <w:sz w:val="24"/>
          <w:szCs w:val="24"/>
          <w:lang w:val="ru-RU"/>
        </w:rPr>
        <w:t xml:space="preserve">да </w:t>
      </w:r>
      <w:r w:rsidRPr="000C1676">
        <w:rPr>
          <w:rStyle w:val="11"/>
          <w:color w:val="000000"/>
          <w:sz w:val="24"/>
          <w:szCs w:val="24"/>
          <w:lang w:val="ru-RU" w:eastAsia="kk-KZ"/>
        </w:rPr>
        <w:t>сүйікті адамда</w:t>
      </w:r>
      <w:r w:rsidRPr="000C1676">
        <w:rPr>
          <w:rStyle w:val="11"/>
          <w:color w:val="000000"/>
          <w:sz w:val="24"/>
          <w:szCs w:val="24"/>
          <w:lang w:val="ru-RU"/>
        </w:rPr>
        <w:t xml:space="preserve">рым!» </w:t>
      </w:r>
      <w:r w:rsidR="006C3EBA" w:rsidRPr="000C1676">
        <w:rPr>
          <w:rStyle w:val="11"/>
          <w:color w:val="000000"/>
          <w:sz w:val="24"/>
          <w:szCs w:val="24"/>
          <w:lang w:val="ru-RU"/>
        </w:rPr>
        <w:t>-</w:t>
      </w:r>
      <w:r w:rsidRPr="000C1676">
        <w:rPr>
          <w:rStyle w:val="11"/>
          <w:color w:val="000000"/>
          <w:sz w:val="24"/>
          <w:szCs w:val="24"/>
          <w:lang w:val="ru-RU"/>
        </w:rPr>
        <w:t xml:space="preserve"> деп жазып </w:t>
      </w:r>
      <w:r w:rsidRPr="000C1676">
        <w:rPr>
          <w:rStyle w:val="11"/>
          <w:color w:val="000000"/>
          <w:sz w:val="24"/>
          <w:szCs w:val="24"/>
          <w:lang w:val="ru-RU" w:eastAsia="kk-KZ"/>
        </w:rPr>
        <w:t xml:space="preserve">кетіпті деседі. Туған </w:t>
      </w:r>
      <w:r w:rsidRPr="000C1676">
        <w:rPr>
          <w:rStyle w:val="11"/>
          <w:color w:val="000000"/>
          <w:sz w:val="24"/>
          <w:szCs w:val="24"/>
          <w:lang w:val="ru-RU"/>
        </w:rPr>
        <w:t>бауырым</w:t>
      </w:r>
      <w:r w:rsidRPr="000C1676">
        <w:rPr>
          <w:rStyle w:val="11"/>
          <w:color w:val="000000"/>
          <w:sz w:val="24"/>
          <w:szCs w:val="24"/>
          <w:lang w:val="ru-RU" w:eastAsia="kk-KZ"/>
        </w:rPr>
        <w:t xml:space="preserve">ның қалған жасын тәңірім әке-шешеме </w:t>
      </w:r>
      <w:r w:rsidR="006C3EBA" w:rsidRPr="000C1676">
        <w:rPr>
          <w:rStyle w:val="11"/>
          <w:color w:val="000000"/>
          <w:sz w:val="24"/>
          <w:szCs w:val="24"/>
          <w:lang w:val="ru-RU" w:eastAsia="kk-KZ"/>
        </w:rPr>
        <w:t>-</w:t>
      </w:r>
      <w:r w:rsidRPr="000C1676">
        <w:rPr>
          <w:rStyle w:val="11"/>
          <w:color w:val="000000"/>
          <w:sz w:val="24"/>
          <w:szCs w:val="24"/>
          <w:lang w:val="ru-RU" w:eastAsia="kk-KZ"/>
        </w:rPr>
        <w:t xml:space="preserve"> сіздерге берсе екен. Екеуіңіз есен келсеңіздер, інім де, сіңілім де боларына сенімім мол. Түнде түс көрдім: Биік таудың басында отыр екем. Әкем екеуіңіз төменде т</w:t>
      </w:r>
      <w:r w:rsidR="006C3EBA" w:rsidRPr="000C1676">
        <w:rPr>
          <w:rStyle w:val="11"/>
          <w:color w:val="000000"/>
          <w:sz w:val="24"/>
          <w:szCs w:val="24"/>
          <w:lang w:val="ru-RU" w:eastAsia="kk-KZ"/>
        </w:rPr>
        <w:t>ұ</w:t>
      </w:r>
      <w:r w:rsidRPr="000C1676">
        <w:rPr>
          <w:rStyle w:val="11"/>
          <w:color w:val="000000"/>
          <w:sz w:val="24"/>
          <w:szCs w:val="24"/>
          <w:lang w:val="ru-RU" w:eastAsia="kk-KZ"/>
        </w:rPr>
        <w:t xml:space="preserve">рдыңыздар. </w:t>
      </w:r>
      <w:r w:rsidRPr="000C1676">
        <w:rPr>
          <w:rStyle w:val="11"/>
          <w:color w:val="000000"/>
          <w:sz w:val="24"/>
          <w:szCs w:val="24"/>
          <w:lang w:val="ru-RU"/>
        </w:rPr>
        <w:t xml:space="preserve">Папам </w:t>
      </w:r>
      <w:r w:rsidRPr="000C1676">
        <w:rPr>
          <w:rStyle w:val="11"/>
          <w:color w:val="000000"/>
          <w:sz w:val="24"/>
          <w:szCs w:val="24"/>
          <w:lang w:val="ru-RU" w:eastAsia="kk-KZ"/>
        </w:rPr>
        <w:t>сізді демеп, менің қасыма зорға шығарды. Енді екеуміз екі жақтап әкемді шығаруға кіріскенімізде оянып ке</w:t>
      </w:r>
      <w:r w:rsidR="006C3EBA" w:rsidRPr="000C1676">
        <w:rPr>
          <w:rStyle w:val="11"/>
          <w:color w:val="000000"/>
          <w:sz w:val="24"/>
          <w:szCs w:val="24"/>
          <w:lang w:val="ru-RU" w:eastAsia="kk-KZ"/>
        </w:rPr>
        <w:t>тт</w:t>
      </w:r>
      <w:r w:rsidRPr="000C1676">
        <w:rPr>
          <w:rStyle w:val="11"/>
          <w:color w:val="000000"/>
          <w:sz w:val="24"/>
          <w:szCs w:val="24"/>
          <w:lang w:val="ru-RU" w:eastAsia="kk-KZ"/>
        </w:rPr>
        <w:t xml:space="preserve">ім. Маматай, </w:t>
      </w:r>
      <w:r w:rsidR="006C3EBA" w:rsidRPr="000C1676">
        <w:rPr>
          <w:rStyle w:val="11"/>
          <w:color w:val="000000"/>
          <w:sz w:val="24"/>
          <w:szCs w:val="24"/>
          <w:lang w:val="ru-RU" w:eastAsia="kk-KZ"/>
        </w:rPr>
        <w:t>қ</w:t>
      </w:r>
      <w:r w:rsidRPr="000C1676">
        <w:rPr>
          <w:rStyle w:val="11"/>
          <w:color w:val="000000"/>
          <w:sz w:val="24"/>
          <w:szCs w:val="24"/>
          <w:lang w:val="ru-RU" w:eastAsia="kk-KZ"/>
        </w:rPr>
        <w:t>арап тұрыңызшы ос</w:t>
      </w:r>
      <w:r w:rsidR="006C3EBA" w:rsidRPr="000C1676">
        <w:rPr>
          <w:rStyle w:val="11"/>
          <w:color w:val="000000"/>
          <w:sz w:val="24"/>
          <w:szCs w:val="24"/>
          <w:lang w:val="ru-RU" w:eastAsia="kk-KZ"/>
        </w:rPr>
        <w:t>ыд</w:t>
      </w:r>
      <w:r w:rsidRPr="000C1676">
        <w:rPr>
          <w:rStyle w:val="11"/>
          <w:color w:val="000000"/>
          <w:sz w:val="24"/>
          <w:szCs w:val="24"/>
          <w:lang w:val="ru-RU" w:eastAsia="kk-KZ"/>
        </w:rPr>
        <w:t>ан, сіздер ақталасыздар, әлі-</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үшеуіміз осы түсті бірге жоритын боламыз. </w:t>
      </w:r>
      <w:r w:rsidRPr="000C1676">
        <w:rPr>
          <w:rStyle w:val="11"/>
          <w:color w:val="000000"/>
          <w:sz w:val="24"/>
          <w:szCs w:val="24"/>
          <w:lang w:val="ru-RU"/>
        </w:rPr>
        <w:t>Мама</w:t>
      </w:r>
      <w:r w:rsidRPr="000C1676">
        <w:rPr>
          <w:rStyle w:val="11"/>
          <w:color w:val="000000"/>
          <w:sz w:val="24"/>
          <w:szCs w:val="24"/>
          <w:lang w:val="ru-RU"/>
        </w:rPr>
        <w:softHyphen/>
        <w:t xml:space="preserve">тай, </w:t>
      </w:r>
      <w:r w:rsidRPr="000C1676">
        <w:rPr>
          <w:rStyle w:val="11"/>
          <w:color w:val="000000"/>
          <w:sz w:val="24"/>
          <w:szCs w:val="24"/>
          <w:lang w:val="ru-RU" w:eastAsia="kk-KZ"/>
        </w:rPr>
        <w:t xml:space="preserve">жылама, </w:t>
      </w:r>
      <w:r w:rsidR="00752595" w:rsidRPr="000C1676">
        <w:rPr>
          <w:rStyle w:val="11"/>
          <w:color w:val="000000"/>
          <w:sz w:val="24"/>
          <w:szCs w:val="24"/>
          <w:lang w:val="ru-RU" w:eastAsia="kk-KZ"/>
        </w:rPr>
        <w:t>қу</w:t>
      </w:r>
      <w:r w:rsidRPr="000C1676">
        <w:rPr>
          <w:rStyle w:val="11"/>
          <w:color w:val="000000"/>
          <w:sz w:val="24"/>
          <w:szCs w:val="24"/>
          <w:lang w:val="ru-RU" w:eastAsia="kk-KZ"/>
        </w:rPr>
        <w:t>аншы, ж</w:t>
      </w:r>
      <w:r w:rsidR="006C3EBA" w:rsidRPr="000C1676">
        <w:rPr>
          <w:rStyle w:val="11"/>
          <w:color w:val="000000"/>
          <w:sz w:val="24"/>
          <w:szCs w:val="24"/>
          <w:lang w:val="ru-RU" w:eastAsia="kk-KZ"/>
        </w:rPr>
        <w:t>ұ</w:t>
      </w:r>
      <w:r w:rsidRPr="000C1676">
        <w:rPr>
          <w:rStyle w:val="11"/>
          <w:color w:val="000000"/>
          <w:sz w:val="24"/>
          <w:szCs w:val="24"/>
          <w:lang w:val="ru-RU" w:eastAsia="kk-KZ"/>
        </w:rPr>
        <w:t>баншы менің түсіме. Тәңірден</w:t>
      </w:r>
      <w:r w:rsidR="006C3EBA" w:rsidRPr="000C1676">
        <w:rPr>
          <w:rStyle w:val="11"/>
          <w:color w:val="000000"/>
          <w:sz w:val="24"/>
          <w:szCs w:val="24"/>
          <w:lang w:val="ru-RU" w:eastAsia="kk-KZ"/>
        </w:rPr>
        <w:t xml:space="preserve"> </w:t>
      </w:r>
      <w:r w:rsidRPr="000C1676">
        <w:rPr>
          <w:rStyle w:val="11"/>
          <w:color w:val="000000"/>
          <w:sz w:val="24"/>
          <w:szCs w:val="24"/>
          <w:lang w:val="ru-RU" w:eastAsia="kk-KZ"/>
        </w:rPr>
        <w:t xml:space="preserve">түсімнің </w:t>
      </w:r>
      <w:r w:rsidR="006C3EBA" w:rsidRPr="000C1676">
        <w:rPr>
          <w:rStyle w:val="11"/>
          <w:color w:val="000000"/>
          <w:sz w:val="24"/>
          <w:szCs w:val="24"/>
          <w:lang w:val="ru-RU" w:eastAsia="kk-KZ"/>
        </w:rPr>
        <w:t xml:space="preserve"> </w:t>
      </w:r>
      <w:r w:rsidRPr="000C1676">
        <w:rPr>
          <w:rStyle w:val="11"/>
          <w:color w:val="000000"/>
          <w:sz w:val="24"/>
          <w:szCs w:val="24"/>
          <w:lang w:val="ru-RU" w:eastAsia="kk-KZ"/>
        </w:rPr>
        <w:t xml:space="preserve">өңіме айналуын шын тілеймін» деп жазыпты 16 жасар періште </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з. Бұрын </w:t>
      </w:r>
      <w:r w:rsidRPr="000C1676">
        <w:rPr>
          <w:rStyle w:val="11"/>
          <w:color w:val="000000"/>
          <w:sz w:val="24"/>
          <w:szCs w:val="24"/>
          <w:lang w:val="ru-RU"/>
        </w:rPr>
        <w:t xml:space="preserve">да </w:t>
      </w:r>
      <w:r w:rsidRPr="000C1676">
        <w:rPr>
          <w:rStyle w:val="11"/>
          <w:color w:val="000000"/>
          <w:sz w:val="24"/>
          <w:szCs w:val="24"/>
          <w:lang w:val="ru-RU" w:eastAsia="kk-KZ"/>
        </w:rPr>
        <w:t>салм</w:t>
      </w:r>
      <w:r w:rsidR="008B1A61" w:rsidRPr="000C1676">
        <w:rPr>
          <w:rStyle w:val="11"/>
          <w:color w:val="000000"/>
          <w:sz w:val="24"/>
          <w:szCs w:val="24"/>
          <w:lang w:val="ru-RU" w:eastAsia="kk-KZ"/>
        </w:rPr>
        <w:t>ақ</w:t>
      </w:r>
      <w:r w:rsidRPr="000C1676">
        <w:rPr>
          <w:rStyle w:val="11"/>
          <w:color w:val="000000"/>
          <w:sz w:val="24"/>
          <w:szCs w:val="24"/>
          <w:lang w:val="ru-RU" w:eastAsia="kk-KZ"/>
        </w:rPr>
        <w:t>ты, мазм</w:t>
      </w:r>
      <w:r w:rsidR="006C3EBA" w:rsidRPr="000C1676">
        <w:rPr>
          <w:rStyle w:val="11"/>
          <w:color w:val="000000"/>
          <w:sz w:val="24"/>
          <w:szCs w:val="24"/>
          <w:lang w:val="ru-RU" w:eastAsia="kk-KZ"/>
        </w:rPr>
        <w:t>ұ</w:t>
      </w:r>
      <w:r w:rsidRPr="000C1676">
        <w:rPr>
          <w:rStyle w:val="11"/>
          <w:color w:val="000000"/>
          <w:sz w:val="24"/>
          <w:szCs w:val="24"/>
          <w:lang w:val="ru-RU" w:eastAsia="kk-KZ"/>
        </w:rPr>
        <w:t>нды хаттар жазатын Зульфияның жазғандарын тебіренбей о</w:t>
      </w:r>
      <w:r w:rsidR="00752595" w:rsidRPr="000C1676">
        <w:rPr>
          <w:rStyle w:val="11"/>
          <w:color w:val="000000"/>
          <w:sz w:val="24"/>
          <w:szCs w:val="24"/>
          <w:lang w:val="ru-RU" w:eastAsia="kk-KZ"/>
        </w:rPr>
        <w:t>қу</w:t>
      </w:r>
      <w:r w:rsidRPr="000C1676">
        <w:rPr>
          <w:rStyle w:val="11"/>
          <w:color w:val="000000"/>
          <w:sz w:val="24"/>
          <w:szCs w:val="24"/>
          <w:lang w:val="ru-RU" w:eastAsia="kk-KZ"/>
        </w:rPr>
        <w:t xml:space="preserve"> мүмкін емес еді. Түсі </w:t>
      </w:r>
      <w:r w:rsidR="006C3EBA" w:rsidRPr="000C1676">
        <w:rPr>
          <w:rStyle w:val="11"/>
          <w:color w:val="000000"/>
          <w:sz w:val="24"/>
          <w:szCs w:val="24"/>
          <w:lang w:val="ru-RU" w:eastAsia="kk-KZ"/>
        </w:rPr>
        <w:t>қ</w:t>
      </w:r>
      <w:r w:rsidRPr="000C1676">
        <w:rPr>
          <w:rStyle w:val="11"/>
          <w:color w:val="000000"/>
          <w:sz w:val="24"/>
          <w:szCs w:val="24"/>
          <w:lang w:val="ru-RU" w:eastAsia="kk-KZ"/>
        </w:rPr>
        <w:t xml:space="preserve">абыл болып, ниетіне жетсін, аумин!» </w:t>
      </w:r>
      <w:r w:rsidR="006C3EBA" w:rsidRPr="000C1676">
        <w:rPr>
          <w:rStyle w:val="11"/>
          <w:color w:val="000000"/>
          <w:sz w:val="24"/>
          <w:szCs w:val="24"/>
          <w:lang w:val="ru-RU" w:eastAsia="kk-KZ"/>
        </w:rPr>
        <w:t>-</w:t>
      </w:r>
      <w:r w:rsidRPr="000C1676">
        <w:rPr>
          <w:rStyle w:val="11"/>
          <w:color w:val="000000"/>
          <w:sz w:val="24"/>
          <w:szCs w:val="24"/>
          <w:lang w:val="ru-RU" w:eastAsia="kk-KZ"/>
        </w:rPr>
        <w:t xml:space="preserve"> деп біз де іштей мінәжат еттік. Бір</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сол сәтте Зульфияның түсі түбінде айна қатесіз дәл келер деп кім ойлаған. Онда </w:t>
      </w:r>
      <w:r w:rsidRPr="000C1676">
        <w:rPr>
          <w:rStyle w:val="11"/>
          <w:color w:val="000000"/>
          <w:sz w:val="24"/>
          <w:szCs w:val="24"/>
          <w:lang w:val="ru-RU"/>
        </w:rPr>
        <w:t xml:space="preserve">тек </w:t>
      </w:r>
      <w:r w:rsidRPr="000C1676">
        <w:rPr>
          <w:rStyle w:val="11"/>
          <w:color w:val="000000"/>
          <w:sz w:val="24"/>
          <w:szCs w:val="24"/>
          <w:lang w:val="ru-RU" w:eastAsia="kk-KZ"/>
        </w:rPr>
        <w:t xml:space="preserve">әр қайсымыз өз Зульфиямызды ойлап егілдік емес пе? Пендешілік қой, іштей, «Менің Сәулем </w:t>
      </w:r>
      <w:r w:rsidRPr="000C1676">
        <w:rPr>
          <w:rStyle w:val="11"/>
          <w:color w:val="000000"/>
          <w:sz w:val="24"/>
          <w:szCs w:val="24"/>
          <w:lang w:val="ru-RU"/>
        </w:rPr>
        <w:t xml:space="preserve">мен </w:t>
      </w:r>
      <w:r w:rsidRPr="000C1676">
        <w:rPr>
          <w:rStyle w:val="11"/>
          <w:color w:val="000000"/>
          <w:sz w:val="24"/>
          <w:szCs w:val="24"/>
          <w:lang w:val="ru-RU" w:eastAsia="kk-KZ"/>
        </w:rPr>
        <w:t xml:space="preserve">Ритам </w:t>
      </w:r>
      <w:r w:rsidR="00A27ADD" w:rsidRPr="000C1676">
        <w:rPr>
          <w:rStyle w:val="11"/>
          <w:color w:val="000000"/>
          <w:sz w:val="24"/>
          <w:szCs w:val="24"/>
          <w:lang w:val="ru-RU" w:eastAsia="kk-KZ"/>
        </w:rPr>
        <w:t>қ</w:t>
      </w:r>
      <w:r w:rsidRPr="000C1676">
        <w:rPr>
          <w:rStyle w:val="11"/>
          <w:color w:val="000000"/>
          <w:sz w:val="24"/>
          <w:szCs w:val="24"/>
          <w:lang w:val="ru-RU" w:eastAsia="kk-KZ"/>
        </w:rPr>
        <w:t xml:space="preserve">ашан Зульфиядай боп өсер </w:t>
      </w:r>
      <w:r w:rsidRPr="000C1676">
        <w:rPr>
          <w:rStyle w:val="11"/>
          <w:color w:val="000000"/>
          <w:sz w:val="24"/>
          <w:szCs w:val="24"/>
          <w:lang w:val="ru-RU"/>
        </w:rPr>
        <w:t xml:space="preserve">екен, </w:t>
      </w:r>
      <w:r w:rsidRPr="000C1676">
        <w:rPr>
          <w:rStyle w:val="11"/>
          <w:color w:val="000000"/>
          <w:sz w:val="24"/>
          <w:szCs w:val="24"/>
          <w:lang w:val="ru-RU" w:eastAsia="kk-KZ"/>
        </w:rPr>
        <w:t xml:space="preserve">олар </w:t>
      </w:r>
      <w:r w:rsidRPr="000C1676">
        <w:rPr>
          <w:rStyle w:val="11"/>
          <w:color w:val="000000"/>
          <w:sz w:val="24"/>
          <w:szCs w:val="24"/>
          <w:lang w:val="ru-RU"/>
        </w:rPr>
        <w:t xml:space="preserve">да тез </w:t>
      </w:r>
      <w:r w:rsidRPr="000C1676">
        <w:rPr>
          <w:rStyle w:val="11"/>
          <w:color w:val="000000"/>
          <w:sz w:val="24"/>
          <w:szCs w:val="24"/>
          <w:lang w:val="ru-RU" w:eastAsia="kk-KZ"/>
        </w:rPr>
        <w:t xml:space="preserve">есейіп, маған </w:t>
      </w:r>
      <w:r w:rsidRPr="000C1676">
        <w:rPr>
          <w:rStyle w:val="11"/>
          <w:color w:val="000000"/>
          <w:sz w:val="24"/>
          <w:szCs w:val="24"/>
          <w:lang w:val="ru-RU"/>
        </w:rPr>
        <w:t xml:space="preserve">да </w:t>
      </w:r>
      <w:r w:rsidRPr="000C1676">
        <w:rPr>
          <w:rStyle w:val="11"/>
          <w:color w:val="000000"/>
          <w:sz w:val="24"/>
          <w:szCs w:val="24"/>
          <w:lang w:val="ru-RU" w:eastAsia="kk-KZ"/>
        </w:rPr>
        <w:t>осындай ойлы, ақылды хаттар жазса» деп армандап т</w:t>
      </w:r>
      <w:r w:rsidR="00A27ADD" w:rsidRPr="000C1676">
        <w:rPr>
          <w:rStyle w:val="11"/>
          <w:color w:val="000000"/>
          <w:sz w:val="24"/>
          <w:szCs w:val="24"/>
          <w:lang w:val="ru-RU" w:eastAsia="kk-KZ"/>
        </w:rPr>
        <w:t>ұ</w:t>
      </w:r>
      <w:r w:rsidRPr="000C1676">
        <w:rPr>
          <w:rStyle w:val="11"/>
          <w:color w:val="000000"/>
          <w:sz w:val="24"/>
          <w:szCs w:val="24"/>
          <w:lang w:val="ru-RU" w:eastAsia="kk-KZ"/>
        </w:rPr>
        <w:t>рған менің қиялымды Майн</w:t>
      </w:r>
      <w:r w:rsidR="00A27ADD" w:rsidRPr="000C1676">
        <w:rPr>
          <w:rStyle w:val="11"/>
          <w:color w:val="000000"/>
          <w:sz w:val="24"/>
          <w:szCs w:val="24"/>
          <w:lang w:val="ru-RU" w:eastAsia="kk-KZ"/>
        </w:rPr>
        <w:t>ұ</w:t>
      </w:r>
      <w:r w:rsidRPr="000C1676">
        <w:rPr>
          <w:rStyle w:val="11"/>
          <w:color w:val="000000"/>
          <w:sz w:val="24"/>
          <w:szCs w:val="24"/>
          <w:lang w:val="ru-RU" w:eastAsia="kk-KZ"/>
        </w:rPr>
        <w:t>рдың зарлы даусы бөлді. Ішқ</w:t>
      </w:r>
      <w:r w:rsidR="00A27ADD" w:rsidRPr="000C1676">
        <w:rPr>
          <w:rStyle w:val="11"/>
          <w:color w:val="000000"/>
          <w:sz w:val="24"/>
          <w:szCs w:val="24"/>
          <w:lang w:val="ru-RU" w:eastAsia="kk-KZ"/>
        </w:rPr>
        <w:t>ұ</w:t>
      </w:r>
      <w:r w:rsidRPr="000C1676">
        <w:rPr>
          <w:rStyle w:val="11"/>
          <w:color w:val="000000"/>
          <w:sz w:val="24"/>
          <w:szCs w:val="24"/>
          <w:lang w:val="ru-RU" w:eastAsia="kk-KZ"/>
        </w:rPr>
        <w:t xml:space="preserve">са болып жүрген ол: «Қарашығым, әкесінен аумай туған, аузынан түскен, </w:t>
      </w:r>
      <w:r w:rsidR="002C67A5" w:rsidRPr="000C1676">
        <w:rPr>
          <w:rStyle w:val="11"/>
          <w:color w:val="000000"/>
          <w:sz w:val="24"/>
          <w:szCs w:val="24"/>
          <w:lang w:val="ru-RU" w:eastAsia="kk-KZ"/>
        </w:rPr>
        <w:t>құ</w:t>
      </w:r>
      <w:r w:rsidRPr="000C1676">
        <w:rPr>
          <w:rStyle w:val="11"/>
          <w:color w:val="000000"/>
          <w:sz w:val="24"/>
          <w:szCs w:val="24"/>
          <w:lang w:val="ru-RU" w:eastAsia="kk-KZ"/>
        </w:rPr>
        <w:t>лыным! Ж</w:t>
      </w:r>
      <w:r w:rsidR="00A27ADD" w:rsidRPr="000C1676">
        <w:rPr>
          <w:rStyle w:val="11"/>
          <w:color w:val="000000"/>
          <w:sz w:val="24"/>
          <w:szCs w:val="24"/>
          <w:lang w:val="ru-RU" w:eastAsia="kk-KZ"/>
        </w:rPr>
        <w:t>ұ</w:t>
      </w:r>
      <w:r w:rsidRPr="000C1676">
        <w:rPr>
          <w:rStyle w:val="11"/>
          <w:color w:val="000000"/>
          <w:sz w:val="24"/>
          <w:szCs w:val="24"/>
          <w:lang w:val="ru-RU" w:eastAsia="kk-KZ"/>
        </w:rPr>
        <w:t xml:space="preserve">рт </w:t>
      </w:r>
      <w:r w:rsidR="00A27ADD" w:rsidRPr="000C1676">
        <w:rPr>
          <w:rStyle w:val="11"/>
          <w:color w:val="000000"/>
          <w:sz w:val="24"/>
          <w:szCs w:val="24"/>
          <w:lang w:val="ru-RU" w:eastAsia="kk-KZ"/>
        </w:rPr>
        <w:t>қ</w:t>
      </w:r>
      <w:r w:rsidRPr="000C1676">
        <w:rPr>
          <w:rStyle w:val="11"/>
          <w:color w:val="000000"/>
          <w:sz w:val="24"/>
          <w:szCs w:val="24"/>
          <w:lang w:val="ru-RU" w:eastAsia="kk-KZ"/>
        </w:rPr>
        <w:t xml:space="preserve">амын бірінші кезекке </w:t>
      </w:r>
      <w:r w:rsidR="00A27ADD" w:rsidRPr="000C1676">
        <w:rPr>
          <w:rStyle w:val="11"/>
          <w:color w:val="000000"/>
          <w:sz w:val="24"/>
          <w:szCs w:val="24"/>
          <w:lang w:val="ru-RU" w:eastAsia="kk-KZ"/>
        </w:rPr>
        <w:t>қ</w:t>
      </w:r>
      <w:r w:rsidRPr="000C1676">
        <w:rPr>
          <w:rStyle w:val="11"/>
          <w:color w:val="000000"/>
          <w:sz w:val="24"/>
          <w:szCs w:val="24"/>
          <w:lang w:val="ru-RU" w:eastAsia="kk-KZ"/>
        </w:rPr>
        <w:t>оятын әкеңе ұ</w:t>
      </w:r>
      <w:r w:rsidR="00A27ADD" w:rsidRPr="000C1676">
        <w:rPr>
          <w:rStyle w:val="11"/>
          <w:color w:val="000000"/>
          <w:sz w:val="24"/>
          <w:szCs w:val="24"/>
          <w:lang w:val="ru-RU" w:eastAsia="kk-KZ"/>
        </w:rPr>
        <w:t>қ</w:t>
      </w:r>
      <w:r w:rsidRPr="000C1676">
        <w:rPr>
          <w:rStyle w:val="11"/>
          <w:color w:val="000000"/>
          <w:sz w:val="24"/>
          <w:szCs w:val="24"/>
          <w:lang w:val="ru-RU" w:eastAsia="kk-KZ"/>
        </w:rPr>
        <w:t xml:space="preserve">сап өз жағдайыңды емес, бізді ойлап, </w:t>
      </w:r>
      <w:r w:rsidR="00A27ADD" w:rsidRPr="000C1676">
        <w:rPr>
          <w:rStyle w:val="11"/>
          <w:color w:val="000000"/>
          <w:sz w:val="24"/>
          <w:szCs w:val="24"/>
          <w:lang w:val="ru-RU" w:eastAsia="kk-KZ"/>
        </w:rPr>
        <w:t>қ</w:t>
      </w:r>
      <w:r w:rsidRPr="000C1676">
        <w:rPr>
          <w:rStyle w:val="11"/>
          <w:color w:val="000000"/>
          <w:sz w:val="24"/>
          <w:szCs w:val="24"/>
          <w:lang w:val="ru-RU" w:eastAsia="kk-KZ"/>
        </w:rPr>
        <w:t>амығып жүр екенсің-ау, қызым. Шешем мені сенің жасында о</w:t>
      </w:r>
      <w:r w:rsidR="002C67A5" w:rsidRPr="000C1676">
        <w:rPr>
          <w:rStyle w:val="11"/>
          <w:color w:val="000000"/>
          <w:sz w:val="24"/>
          <w:szCs w:val="24"/>
          <w:lang w:val="ru-RU" w:eastAsia="kk-KZ"/>
        </w:rPr>
        <w:t>қы</w:t>
      </w:r>
      <w:r w:rsidRPr="000C1676">
        <w:rPr>
          <w:rStyle w:val="11"/>
          <w:color w:val="000000"/>
          <w:sz w:val="24"/>
          <w:szCs w:val="24"/>
          <w:lang w:val="ru-RU" w:eastAsia="kk-KZ"/>
        </w:rPr>
        <w:t>тып, үлде мен бүлдеге орап, қаз</w:t>
      </w:r>
      <w:r w:rsidR="008B1A61" w:rsidRPr="000C1676">
        <w:rPr>
          <w:rStyle w:val="11"/>
          <w:color w:val="000000"/>
          <w:sz w:val="24"/>
          <w:szCs w:val="24"/>
          <w:lang w:val="ru-RU" w:eastAsia="kk-KZ"/>
        </w:rPr>
        <w:t>ақ</w:t>
      </w:r>
      <w:r w:rsidRPr="000C1676">
        <w:rPr>
          <w:rStyle w:val="11"/>
          <w:color w:val="000000"/>
          <w:sz w:val="24"/>
          <w:szCs w:val="24"/>
          <w:lang w:val="ru-RU" w:eastAsia="kk-KZ"/>
        </w:rPr>
        <w:t>тың та</w:t>
      </w:r>
      <w:r w:rsidR="00A27ADD" w:rsidRPr="000C1676">
        <w:rPr>
          <w:rStyle w:val="11"/>
          <w:color w:val="000000"/>
          <w:sz w:val="24"/>
          <w:szCs w:val="24"/>
          <w:lang w:val="ru-RU" w:eastAsia="kk-KZ"/>
        </w:rPr>
        <w:t>ң</w:t>
      </w:r>
      <w:r w:rsidRPr="000C1676">
        <w:rPr>
          <w:rStyle w:val="11"/>
          <w:color w:val="000000"/>
          <w:sz w:val="24"/>
          <w:szCs w:val="24"/>
          <w:lang w:val="ru-RU" w:eastAsia="kk-KZ"/>
        </w:rPr>
        <w:t xml:space="preserve">даулы арысына </w:t>
      </w:r>
      <w:r w:rsidR="00A27ADD" w:rsidRPr="000C1676">
        <w:rPr>
          <w:rStyle w:val="11"/>
          <w:color w:val="000000"/>
          <w:sz w:val="24"/>
          <w:szCs w:val="24"/>
          <w:lang w:val="ru-RU" w:eastAsia="kk-KZ"/>
        </w:rPr>
        <w:t>қ</w:t>
      </w:r>
      <w:r w:rsidRPr="000C1676">
        <w:rPr>
          <w:rStyle w:val="11"/>
          <w:color w:val="000000"/>
          <w:sz w:val="24"/>
          <w:szCs w:val="24"/>
          <w:lang w:val="ru-RU" w:eastAsia="kk-KZ"/>
        </w:rPr>
        <w:t>осып еді... Қ</w:t>
      </w:r>
      <w:r w:rsidR="00A27ADD" w:rsidRPr="000C1676">
        <w:rPr>
          <w:rStyle w:val="11"/>
          <w:color w:val="000000"/>
          <w:sz w:val="24"/>
          <w:szCs w:val="24"/>
          <w:lang w:val="ru-RU" w:eastAsia="kk-KZ"/>
        </w:rPr>
        <w:t>ұ</w:t>
      </w:r>
      <w:r w:rsidRPr="000C1676">
        <w:rPr>
          <w:rStyle w:val="11"/>
          <w:color w:val="000000"/>
          <w:sz w:val="24"/>
          <w:szCs w:val="24"/>
          <w:lang w:val="ru-RU" w:eastAsia="kk-KZ"/>
        </w:rPr>
        <w:t>дай-ау, екі жасынан аурудың</w:t>
      </w:r>
      <w:r w:rsidR="00A27ADD" w:rsidRPr="000C1676">
        <w:rPr>
          <w:rStyle w:val="11"/>
          <w:color w:val="000000"/>
          <w:sz w:val="24"/>
          <w:szCs w:val="24"/>
          <w:lang w:val="ru-RU" w:eastAsia="kk-KZ"/>
        </w:rPr>
        <w:t xml:space="preserve"> </w:t>
      </w:r>
      <w:r w:rsidRPr="000C1676">
        <w:rPr>
          <w:rStyle w:val="11"/>
          <w:color w:val="000000"/>
          <w:sz w:val="24"/>
          <w:szCs w:val="24"/>
          <w:lang w:val="ru-RU" w:eastAsia="kk-KZ"/>
        </w:rPr>
        <w:t>азабын тарт</w:t>
      </w:r>
      <w:r w:rsidR="00A27ADD" w:rsidRPr="000C1676">
        <w:rPr>
          <w:rStyle w:val="11"/>
          <w:color w:val="000000"/>
          <w:sz w:val="24"/>
          <w:szCs w:val="24"/>
          <w:lang w:val="ru-RU" w:eastAsia="kk-KZ"/>
        </w:rPr>
        <w:t>қ</w:t>
      </w:r>
      <w:r w:rsidR="008B1A61" w:rsidRPr="000C1676">
        <w:rPr>
          <w:rStyle w:val="11"/>
          <w:color w:val="000000"/>
          <w:sz w:val="24"/>
          <w:szCs w:val="24"/>
          <w:lang w:val="ru-RU" w:eastAsia="kk-KZ"/>
        </w:rPr>
        <w:t>ан</w:t>
      </w:r>
      <w:r w:rsidRPr="000C1676">
        <w:rPr>
          <w:rStyle w:val="11"/>
          <w:color w:val="000000"/>
          <w:sz w:val="24"/>
          <w:szCs w:val="24"/>
          <w:lang w:val="ru-RU" w:eastAsia="kk-KZ"/>
        </w:rPr>
        <w:t xml:space="preserve"> М</w:t>
      </w:r>
      <w:r w:rsidR="00A27ADD" w:rsidRPr="000C1676">
        <w:rPr>
          <w:rStyle w:val="11"/>
          <w:color w:val="000000"/>
          <w:sz w:val="24"/>
          <w:szCs w:val="24"/>
          <w:lang w:val="ru-RU" w:eastAsia="kk-KZ"/>
        </w:rPr>
        <w:t>ұ</w:t>
      </w:r>
      <w:r w:rsidRPr="000C1676">
        <w:rPr>
          <w:rStyle w:val="11"/>
          <w:color w:val="000000"/>
          <w:sz w:val="24"/>
          <w:szCs w:val="24"/>
          <w:lang w:val="ru-RU" w:eastAsia="kk-KZ"/>
        </w:rPr>
        <w:t xml:space="preserve">хтарыма </w:t>
      </w:r>
      <w:r w:rsidRPr="000C1676">
        <w:rPr>
          <w:rStyle w:val="11"/>
          <w:color w:val="000000"/>
          <w:sz w:val="24"/>
          <w:szCs w:val="24"/>
          <w:lang w:val="ru-RU"/>
        </w:rPr>
        <w:t xml:space="preserve">да </w:t>
      </w:r>
      <w:r w:rsidRPr="000C1676">
        <w:rPr>
          <w:rStyle w:val="11"/>
          <w:color w:val="000000"/>
          <w:sz w:val="24"/>
          <w:szCs w:val="24"/>
          <w:lang w:val="ru-RU" w:eastAsia="kk-KZ"/>
        </w:rPr>
        <w:t>жар</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сәуле</w:t>
      </w:r>
      <w:r w:rsidR="00A27ADD" w:rsidRPr="000C1676">
        <w:rPr>
          <w:rStyle w:val="11"/>
          <w:color w:val="000000"/>
          <w:sz w:val="24"/>
          <w:szCs w:val="24"/>
          <w:lang w:val="ru-RU" w:eastAsia="kk-KZ"/>
        </w:rPr>
        <w:t>ң</w:t>
      </w:r>
      <w:r w:rsidRPr="000C1676">
        <w:rPr>
          <w:rStyle w:val="11"/>
          <w:color w:val="000000"/>
          <w:sz w:val="24"/>
          <w:szCs w:val="24"/>
          <w:lang w:val="ru-RU" w:eastAsia="kk-KZ"/>
        </w:rPr>
        <w:t xml:space="preserve">ді көп көрдің бе?! Баяғыда Қабылбек жыл сайын </w:t>
      </w:r>
      <w:r w:rsidR="00752595" w:rsidRPr="000C1676">
        <w:rPr>
          <w:rStyle w:val="11"/>
          <w:color w:val="000000"/>
          <w:sz w:val="24"/>
          <w:szCs w:val="24"/>
          <w:lang w:val="ru-RU"/>
        </w:rPr>
        <w:t>қу</w:t>
      </w:r>
      <w:r w:rsidRPr="000C1676">
        <w:rPr>
          <w:rStyle w:val="11"/>
          <w:color w:val="000000"/>
          <w:sz w:val="24"/>
          <w:szCs w:val="24"/>
          <w:lang w:val="ru-RU"/>
        </w:rPr>
        <w:t xml:space="preserve">рорт, </w:t>
      </w:r>
      <w:r w:rsidRPr="000C1676">
        <w:rPr>
          <w:rStyle w:val="11"/>
          <w:color w:val="000000"/>
          <w:sz w:val="24"/>
          <w:szCs w:val="24"/>
          <w:lang w:val="ru-RU" w:eastAsia="kk-KZ"/>
        </w:rPr>
        <w:t xml:space="preserve">санаторилерге жіберіп, </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сы-жазы </w:t>
      </w:r>
      <w:r w:rsidR="002C67A5" w:rsidRPr="000C1676">
        <w:rPr>
          <w:rStyle w:val="11"/>
          <w:color w:val="000000"/>
          <w:sz w:val="24"/>
          <w:szCs w:val="24"/>
          <w:lang w:val="ru-RU" w:eastAsia="kk-KZ"/>
        </w:rPr>
        <w:t>қы</w:t>
      </w:r>
      <w:r w:rsidRPr="000C1676">
        <w:rPr>
          <w:rStyle w:val="11"/>
          <w:color w:val="000000"/>
          <w:sz w:val="24"/>
          <w:szCs w:val="24"/>
          <w:lang w:val="ru-RU" w:eastAsia="kk-KZ"/>
        </w:rPr>
        <w:t>мызбен емдетуші еді, соны аңсап, Қабылбектің бауырлары Жа</w:t>
      </w:r>
      <w:r w:rsidR="002C67A5" w:rsidRPr="000C1676">
        <w:rPr>
          <w:rStyle w:val="11"/>
          <w:color w:val="000000"/>
          <w:sz w:val="24"/>
          <w:szCs w:val="24"/>
          <w:lang w:val="ru-RU" w:eastAsia="kk-KZ"/>
        </w:rPr>
        <w:t>қы</w:t>
      </w:r>
      <w:r w:rsidRPr="000C1676">
        <w:rPr>
          <w:rStyle w:val="11"/>
          <w:color w:val="000000"/>
          <w:sz w:val="24"/>
          <w:szCs w:val="24"/>
          <w:lang w:val="ru-RU" w:eastAsia="kk-KZ"/>
        </w:rPr>
        <w:t>п пен Медербек ағаларым кеудемнен итермес, деп Ойталға бардың ба? Мүмкін ата-бабаларың жатқан киелі топыр</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ты иіскеп, қастарына жатқың келді ме?!» </w:t>
      </w:r>
      <w:r w:rsidR="00A27ADD" w:rsidRPr="000C1676">
        <w:rPr>
          <w:rStyle w:val="11"/>
          <w:color w:val="000000"/>
          <w:sz w:val="24"/>
          <w:szCs w:val="24"/>
          <w:lang w:val="ru-RU" w:eastAsia="kk-KZ"/>
        </w:rPr>
        <w:t>-</w:t>
      </w:r>
      <w:r w:rsidRPr="000C1676">
        <w:rPr>
          <w:rStyle w:val="11"/>
          <w:color w:val="000000"/>
          <w:sz w:val="24"/>
          <w:szCs w:val="24"/>
          <w:lang w:val="ru-RU" w:eastAsia="kk-KZ"/>
        </w:rPr>
        <w:t xml:space="preserve"> деп шыңғыра жылап, әбден ақтарылды. Менің ойыма </w:t>
      </w:r>
      <w:r w:rsidR="00752595" w:rsidRPr="000C1676">
        <w:rPr>
          <w:rStyle w:val="11"/>
          <w:color w:val="000000"/>
          <w:sz w:val="24"/>
          <w:szCs w:val="24"/>
          <w:lang w:val="ru-RU" w:eastAsia="kk-KZ"/>
        </w:rPr>
        <w:t>Тұрар</w:t>
      </w:r>
      <w:r w:rsidRPr="000C1676">
        <w:rPr>
          <w:rStyle w:val="11"/>
          <w:color w:val="000000"/>
          <w:sz w:val="24"/>
          <w:szCs w:val="24"/>
          <w:lang w:val="ru-RU" w:eastAsia="kk-KZ"/>
        </w:rPr>
        <w:t xml:space="preserve"> ағаңның Меркі жайлы </w:t>
      </w:r>
      <w:r w:rsidRPr="000C1676">
        <w:rPr>
          <w:rStyle w:val="11"/>
          <w:color w:val="000000"/>
          <w:sz w:val="24"/>
          <w:szCs w:val="24"/>
          <w:lang w:val="ru-RU"/>
        </w:rPr>
        <w:t>айт</w:t>
      </w:r>
      <w:r w:rsidR="008B1A61" w:rsidRPr="000C1676">
        <w:rPr>
          <w:rStyle w:val="11"/>
          <w:color w:val="000000"/>
          <w:sz w:val="24"/>
          <w:szCs w:val="24"/>
          <w:lang w:val="ru-RU"/>
        </w:rPr>
        <w:t>қан</w:t>
      </w:r>
      <w:r w:rsidRPr="000C1676">
        <w:rPr>
          <w:rStyle w:val="11"/>
          <w:color w:val="000000"/>
          <w:sz w:val="24"/>
          <w:szCs w:val="24"/>
          <w:lang w:val="ru-RU"/>
        </w:rPr>
        <w:t xml:space="preserve"> </w:t>
      </w:r>
      <w:r w:rsidRPr="000C1676">
        <w:rPr>
          <w:rStyle w:val="11"/>
          <w:color w:val="000000"/>
          <w:sz w:val="24"/>
          <w:szCs w:val="24"/>
          <w:lang w:val="ru-RU" w:eastAsia="kk-KZ"/>
        </w:rPr>
        <w:t xml:space="preserve">әңгімелері түсті. Аспара бойында Әлімбай деген айтулы би болған екен. Оның </w:t>
      </w:r>
      <w:r w:rsidR="00A27ADD" w:rsidRPr="000C1676">
        <w:rPr>
          <w:rStyle w:val="11"/>
          <w:color w:val="000000"/>
          <w:sz w:val="24"/>
          <w:szCs w:val="24"/>
          <w:lang w:val="ru-RU" w:eastAsia="kk-KZ"/>
        </w:rPr>
        <w:t>ұ</w:t>
      </w:r>
      <w:r w:rsidRPr="000C1676">
        <w:rPr>
          <w:rStyle w:val="11"/>
          <w:color w:val="000000"/>
          <w:sz w:val="24"/>
          <w:szCs w:val="24"/>
          <w:lang w:val="ru-RU" w:eastAsia="kk-KZ"/>
        </w:rPr>
        <w:t>лы Т</w:t>
      </w:r>
      <w:r w:rsidR="00A27ADD" w:rsidRPr="000C1676">
        <w:rPr>
          <w:rStyle w:val="11"/>
          <w:color w:val="000000"/>
          <w:sz w:val="24"/>
          <w:szCs w:val="24"/>
          <w:lang w:val="ru-RU" w:eastAsia="kk-KZ"/>
        </w:rPr>
        <w:t>ұ</w:t>
      </w:r>
      <w:r w:rsidRPr="000C1676">
        <w:rPr>
          <w:rStyle w:val="11"/>
          <w:color w:val="000000"/>
          <w:sz w:val="24"/>
          <w:szCs w:val="24"/>
          <w:lang w:val="ru-RU" w:eastAsia="kk-KZ"/>
        </w:rPr>
        <w:t xml:space="preserve">рысбек </w:t>
      </w:r>
      <w:r w:rsidRPr="000C1676">
        <w:rPr>
          <w:rStyle w:val="11"/>
          <w:color w:val="000000"/>
          <w:sz w:val="24"/>
          <w:szCs w:val="24"/>
          <w:lang w:val="ru-RU"/>
        </w:rPr>
        <w:t xml:space="preserve">те </w:t>
      </w:r>
      <w:r w:rsidRPr="000C1676">
        <w:rPr>
          <w:rStyle w:val="11"/>
          <w:color w:val="000000"/>
          <w:sz w:val="24"/>
          <w:szCs w:val="24"/>
          <w:lang w:val="ru-RU" w:eastAsia="kk-KZ"/>
        </w:rPr>
        <w:t xml:space="preserve">аузы дуалы би атанып, дүрілдеп тұрған 27 жасында әкелі-балалы екеуі бір жылда дүние салыпты. Сонда меркілік Қоңырбай </w:t>
      </w:r>
      <w:r w:rsidRPr="000C1676">
        <w:rPr>
          <w:rStyle w:val="11"/>
          <w:color w:val="000000"/>
          <w:sz w:val="24"/>
          <w:szCs w:val="24"/>
          <w:lang w:val="ru-RU"/>
        </w:rPr>
        <w:t xml:space="preserve">деген </w:t>
      </w:r>
      <w:r w:rsidRPr="000C1676">
        <w:rPr>
          <w:rStyle w:val="11"/>
          <w:color w:val="000000"/>
          <w:sz w:val="24"/>
          <w:szCs w:val="24"/>
          <w:lang w:val="ru-RU" w:eastAsia="kk-KZ"/>
        </w:rPr>
        <w:t>а</w:t>
      </w:r>
      <w:r w:rsidR="002C67A5" w:rsidRPr="000C1676">
        <w:rPr>
          <w:rStyle w:val="11"/>
          <w:color w:val="000000"/>
          <w:sz w:val="24"/>
          <w:szCs w:val="24"/>
          <w:lang w:val="ru-RU" w:eastAsia="kk-KZ"/>
        </w:rPr>
        <w:t>қы</w:t>
      </w:r>
      <w:r w:rsidRPr="000C1676">
        <w:rPr>
          <w:rStyle w:val="11"/>
          <w:color w:val="000000"/>
          <w:sz w:val="24"/>
          <w:szCs w:val="24"/>
          <w:lang w:val="ru-RU" w:eastAsia="kk-KZ"/>
        </w:rPr>
        <w:t>н:</w:t>
      </w:r>
    </w:p>
    <w:p w:rsidR="00AB55C6" w:rsidRPr="000C1676" w:rsidRDefault="00AB55C6" w:rsidP="000C1676">
      <w:pPr>
        <w:pStyle w:val="a5"/>
        <w:ind w:firstLine="567"/>
        <w:rPr>
          <w:rFonts w:ascii="Times New Roman" w:hAnsi="Times New Roman"/>
          <w:sz w:val="24"/>
          <w:szCs w:val="24"/>
          <w:lang w:val="ru-RU"/>
        </w:rPr>
      </w:pPr>
      <w:r w:rsidRPr="000C1676">
        <w:rPr>
          <w:rStyle w:val="40pt"/>
          <w:b w:val="0"/>
          <w:bCs w:val="0"/>
          <w:i w:val="0"/>
          <w:iCs w:val="0"/>
          <w:color w:val="000000"/>
          <w:sz w:val="24"/>
          <w:szCs w:val="24"/>
          <w:lang w:val="ru-RU" w:eastAsia="kk-KZ"/>
        </w:rPr>
        <w:t>« Т</w:t>
      </w:r>
      <w:r w:rsidR="00A27ADD" w:rsidRPr="000C1676">
        <w:rPr>
          <w:rStyle w:val="40pt"/>
          <w:b w:val="0"/>
          <w:bCs w:val="0"/>
          <w:i w:val="0"/>
          <w:iCs w:val="0"/>
          <w:color w:val="000000"/>
          <w:sz w:val="24"/>
          <w:szCs w:val="24"/>
          <w:lang w:val="ru-RU" w:eastAsia="kk-KZ"/>
        </w:rPr>
        <w:t>ұ</w:t>
      </w:r>
      <w:r w:rsidRPr="000C1676">
        <w:rPr>
          <w:rStyle w:val="40pt"/>
          <w:b w:val="0"/>
          <w:bCs w:val="0"/>
          <w:i w:val="0"/>
          <w:iCs w:val="0"/>
          <w:color w:val="000000"/>
          <w:sz w:val="24"/>
          <w:szCs w:val="24"/>
          <w:lang w:val="ru-RU" w:eastAsia="kk-KZ"/>
        </w:rPr>
        <w:t>яқ т</w:t>
      </w:r>
      <w:r w:rsidR="00A27ADD" w:rsidRPr="000C1676">
        <w:rPr>
          <w:rStyle w:val="40pt"/>
          <w:b w:val="0"/>
          <w:bCs w:val="0"/>
          <w:i w:val="0"/>
          <w:iCs w:val="0"/>
          <w:color w:val="000000"/>
          <w:sz w:val="24"/>
          <w:szCs w:val="24"/>
          <w:lang w:val="ru-RU" w:eastAsia="kk-KZ"/>
        </w:rPr>
        <w:t>ү</w:t>
      </w:r>
      <w:r w:rsidR="00773CD8" w:rsidRPr="000C1676">
        <w:rPr>
          <w:rStyle w:val="40pt"/>
          <w:b w:val="0"/>
          <w:bCs w:val="0"/>
          <w:i w:val="0"/>
          <w:iCs w:val="0"/>
          <w:color w:val="000000"/>
          <w:sz w:val="24"/>
          <w:szCs w:val="24"/>
          <w:lang w:val="ru-RU" w:eastAsia="kk-KZ"/>
        </w:rPr>
        <w:t>гіл жұ</w:t>
      </w:r>
      <w:r w:rsidRPr="000C1676">
        <w:rPr>
          <w:rStyle w:val="40pt"/>
          <w:b w:val="0"/>
          <w:bCs w:val="0"/>
          <w:i w:val="0"/>
          <w:iCs w:val="0"/>
          <w:color w:val="000000"/>
          <w:sz w:val="24"/>
          <w:szCs w:val="24"/>
          <w:lang w:val="ru-RU" w:eastAsia="kk-KZ"/>
        </w:rPr>
        <w:t>рнақ жоқ,</w:t>
      </w:r>
    </w:p>
    <w:p w:rsidR="00AB55C6" w:rsidRPr="000C1676" w:rsidRDefault="00AB55C6" w:rsidP="000C1676">
      <w:pPr>
        <w:pStyle w:val="a5"/>
        <w:ind w:firstLine="567"/>
        <w:rPr>
          <w:rFonts w:ascii="Times New Roman" w:hAnsi="Times New Roman"/>
          <w:sz w:val="24"/>
          <w:szCs w:val="24"/>
          <w:lang w:val="ru-RU"/>
        </w:rPr>
      </w:pPr>
      <w:r w:rsidRPr="000C1676">
        <w:rPr>
          <w:rStyle w:val="40pt"/>
          <w:b w:val="0"/>
          <w:bCs w:val="0"/>
          <w:i w:val="0"/>
          <w:iCs w:val="0"/>
          <w:color w:val="000000"/>
          <w:sz w:val="24"/>
          <w:szCs w:val="24"/>
          <w:lang w:val="ru-RU" w:eastAsia="kk-KZ"/>
        </w:rPr>
        <w:t>Бесік түгі</w:t>
      </w:r>
      <w:r w:rsidR="00773CD8" w:rsidRPr="000C1676">
        <w:rPr>
          <w:rStyle w:val="40pt"/>
          <w:b w:val="0"/>
          <w:bCs w:val="0"/>
          <w:i w:val="0"/>
          <w:iCs w:val="0"/>
          <w:color w:val="000000"/>
          <w:sz w:val="24"/>
          <w:szCs w:val="24"/>
          <w:lang w:val="ru-RU" w:eastAsia="kk-KZ"/>
        </w:rPr>
        <w:t xml:space="preserve">л </w:t>
      </w:r>
      <w:r w:rsidRPr="000C1676">
        <w:rPr>
          <w:rStyle w:val="40pt"/>
          <w:b w:val="0"/>
          <w:bCs w:val="0"/>
          <w:i w:val="0"/>
          <w:iCs w:val="0"/>
          <w:color w:val="000000"/>
          <w:sz w:val="24"/>
          <w:szCs w:val="24"/>
          <w:lang w:val="ru-RU" w:eastAsia="kk-KZ"/>
        </w:rPr>
        <w:t xml:space="preserve"> қ</w:t>
      </w:r>
      <w:r w:rsidR="00773CD8" w:rsidRPr="000C1676">
        <w:rPr>
          <w:rStyle w:val="40pt"/>
          <w:b w:val="0"/>
          <w:bCs w:val="0"/>
          <w:i w:val="0"/>
          <w:iCs w:val="0"/>
          <w:color w:val="000000"/>
          <w:sz w:val="24"/>
          <w:szCs w:val="24"/>
          <w:lang w:val="ru-RU" w:eastAsia="kk-KZ"/>
        </w:rPr>
        <w:t>ұ</w:t>
      </w:r>
      <w:r w:rsidRPr="000C1676">
        <w:rPr>
          <w:rStyle w:val="40pt"/>
          <w:b w:val="0"/>
          <w:bCs w:val="0"/>
          <w:i w:val="0"/>
          <w:iCs w:val="0"/>
          <w:color w:val="000000"/>
          <w:sz w:val="24"/>
          <w:szCs w:val="24"/>
          <w:lang w:val="ru-RU" w:eastAsia="kk-KZ"/>
        </w:rPr>
        <w:t xml:space="preserve">ндақ </w:t>
      </w:r>
      <w:r w:rsidR="00773CD8" w:rsidRPr="000C1676">
        <w:rPr>
          <w:rStyle w:val="40pt"/>
          <w:b w:val="0"/>
          <w:bCs w:val="0"/>
          <w:i w:val="0"/>
          <w:iCs w:val="0"/>
          <w:color w:val="000000"/>
          <w:sz w:val="24"/>
          <w:szCs w:val="24"/>
          <w:lang w:val="ru-RU" w:eastAsia="kk-KZ"/>
        </w:rPr>
        <w:t xml:space="preserve"> </w:t>
      </w:r>
      <w:r w:rsidRPr="000C1676">
        <w:rPr>
          <w:rStyle w:val="40pt"/>
          <w:b w:val="0"/>
          <w:bCs w:val="0"/>
          <w:i w:val="0"/>
          <w:iCs w:val="0"/>
          <w:color w:val="000000"/>
          <w:sz w:val="24"/>
          <w:szCs w:val="24"/>
          <w:lang w:val="ru-RU" w:eastAsia="kk-KZ"/>
        </w:rPr>
        <w:t>жоқ.</w:t>
      </w:r>
    </w:p>
    <w:p w:rsidR="00773CD8" w:rsidRPr="000C1676" w:rsidRDefault="00AB55C6" w:rsidP="000C1676">
      <w:pPr>
        <w:pStyle w:val="a5"/>
        <w:ind w:firstLine="567"/>
        <w:rPr>
          <w:rStyle w:val="40pt"/>
          <w:b w:val="0"/>
          <w:bCs w:val="0"/>
          <w:i w:val="0"/>
          <w:iCs w:val="0"/>
          <w:color w:val="000000"/>
          <w:sz w:val="24"/>
          <w:szCs w:val="24"/>
          <w:lang w:val="ru-RU" w:eastAsia="kk-KZ"/>
        </w:rPr>
      </w:pPr>
      <w:r w:rsidRPr="000C1676">
        <w:rPr>
          <w:rStyle w:val="40pt"/>
          <w:b w:val="0"/>
          <w:bCs w:val="0"/>
          <w:i w:val="0"/>
          <w:iCs w:val="0"/>
          <w:color w:val="000000"/>
          <w:sz w:val="24"/>
          <w:szCs w:val="24"/>
          <w:lang w:val="ru-RU" w:eastAsia="kk-KZ"/>
        </w:rPr>
        <w:t xml:space="preserve">Су сепкендей өшірді </w:t>
      </w:r>
    </w:p>
    <w:p w:rsidR="00AB55C6" w:rsidRPr="000C1676" w:rsidRDefault="00AB55C6" w:rsidP="000C1676">
      <w:pPr>
        <w:pStyle w:val="a5"/>
        <w:ind w:firstLine="567"/>
        <w:rPr>
          <w:rFonts w:ascii="Times New Roman" w:hAnsi="Times New Roman"/>
          <w:sz w:val="24"/>
          <w:szCs w:val="24"/>
          <w:lang w:val="ru-RU"/>
        </w:rPr>
      </w:pPr>
      <w:r w:rsidRPr="000C1676">
        <w:rPr>
          <w:rStyle w:val="40pt"/>
          <w:b w:val="0"/>
          <w:bCs w:val="0"/>
          <w:i w:val="0"/>
          <w:iCs w:val="0"/>
          <w:color w:val="000000"/>
          <w:sz w:val="24"/>
          <w:szCs w:val="24"/>
          <w:lang w:val="ru-RU" w:eastAsia="kk-KZ"/>
        </w:rPr>
        <w:t>Жанып т</w:t>
      </w:r>
      <w:r w:rsidR="00773CD8" w:rsidRPr="000C1676">
        <w:rPr>
          <w:rStyle w:val="40pt"/>
          <w:b w:val="0"/>
          <w:bCs w:val="0"/>
          <w:i w:val="0"/>
          <w:iCs w:val="0"/>
          <w:color w:val="000000"/>
          <w:sz w:val="24"/>
          <w:szCs w:val="24"/>
          <w:lang w:val="ru-RU" w:eastAsia="kk-KZ"/>
        </w:rPr>
        <w:t>ұ</w:t>
      </w:r>
      <w:r w:rsidRPr="000C1676">
        <w:rPr>
          <w:rStyle w:val="40pt"/>
          <w:b w:val="0"/>
          <w:bCs w:val="0"/>
          <w:i w:val="0"/>
          <w:iCs w:val="0"/>
          <w:color w:val="000000"/>
          <w:sz w:val="24"/>
          <w:szCs w:val="24"/>
          <w:lang w:val="ru-RU" w:eastAsia="kk-KZ"/>
        </w:rPr>
        <w:t>р</w:t>
      </w:r>
      <w:r w:rsidR="00306581" w:rsidRPr="000C1676">
        <w:rPr>
          <w:rStyle w:val="40pt"/>
          <w:b w:val="0"/>
          <w:bCs w:val="0"/>
          <w:i w:val="0"/>
          <w:iCs w:val="0"/>
          <w:color w:val="000000"/>
          <w:sz w:val="24"/>
          <w:szCs w:val="24"/>
          <w:lang w:val="ru-RU" w:eastAsia="kk-KZ"/>
        </w:rPr>
        <w:t>ға</w:t>
      </w:r>
      <w:r w:rsidRPr="000C1676">
        <w:rPr>
          <w:rStyle w:val="40pt"/>
          <w:b w:val="0"/>
          <w:bCs w:val="0"/>
          <w:i w:val="0"/>
          <w:iCs w:val="0"/>
          <w:color w:val="000000"/>
          <w:sz w:val="24"/>
          <w:szCs w:val="24"/>
          <w:lang w:val="ru-RU" w:eastAsia="kk-KZ"/>
        </w:rPr>
        <w:t>н шырақты.</w:t>
      </w:r>
    </w:p>
    <w:p w:rsidR="00AB55C6" w:rsidRPr="000C1676" w:rsidRDefault="00AB55C6" w:rsidP="000C1676">
      <w:pPr>
        <w:pStyle w:val="a5"/>
        <w:ind w:firstLine="567"/>
        <w:rPr>
          <w:rFonts w:ascii="Times New Roman" w:hAnsi="Times New Roman"/>
          <w:sz w:val="24"/>
          <w:szCs w:val="24"/>
          <w:lang w:val="ru-RU"/>
        </w:rPr>
      </w:pPr>
      <w:r w:rsidRPr="000C1676">
        <w:rPr>
          <w:rStyle w:val="40pt"/>
          <w:b w:val="0"/>
          <w:bCs w:val="0"/>
          <w:i w:val="0"/>
          <w:iCs w:val="0"/>
          <w:color w:val="000000"/>
          <w:sz w:val="24"/>
          <w:szCs w:val="24"/>
          <w:lang w:val="ru-RU" w:eastAsia="kk-KZ"/>
        </w:rPr>
        <w:t>К</w:t>
      </w:r>
      <w:r w:rsidR="00773CD8" w:rsidRPr="000C1676">
        <w:rPr>
          <w:rStyle w:val="40pt"/>
          <w:b w:val="0"/>
          <w:bCs w:val="0"/>
          <w:i w:val="0"/>
          <w:iCs w:val="0"/>
          <w:color w:val="000000"/>
          <w:sz w:val="24"/>
          <w:szCs w:val="24"/>
          <w:lang w:val="ru-RU" w:eastAsia="kk-KZ"/>
        </w:rPr>
        <w:t>ө</w:t>
      </w:r>
      <w:r w:rsidRPr="000C1676">
        <w:rPr>
          <w:rStyle w:val="40pt"/>
          <w:b w:val="0"/>
          <w:bCs w:val="0"/>
          <w:i w:val="0"/>
          <w:iCs w:val="0"/>
          <w:color w:val="000000"/>
          <w:sz w:val="24"/>
          <w:szCs w:val="24"/>
          <w:lang w:val="ru-RU" w:eastAsia="kk-KZ"/>
        </w:rPr>
        <w:t>зін бітеп тоқтатты,</w:t>
      </w:r>
    </w:p>
    <w:p w:rsidR="00AB55C6" w:rsidRPr="000C1676" w:rsidRDefault="00773CD8" w:rsidP="000C1676">
      <w:pPr>
        <w:pStyle w:val="a5"/>
        <w:ind w:firstLine="567"/>
        <w:rPr>
          <w:rFonts w:ascii="Times New Roman" w:hAnsi="Times New Roman"/>
          <w:sz w:val="24"/>
          <w:szCs w:val="24"/>
          <w:lang w:val="ru-RU"/>
        </w:rPr>
      </w:pPr>
      <w:r w:rsidRPr="000C1676">
        <w:rPr>
          <w:rStyle w:val="40pt"/>
          <w:b w:val="0"/>
          <w:bCs w:val="0"/>
          <w:i w:val="0"/>
          <w:iCs w:val="0"/>
          <w:color w:val="000000"/>
          <w:sz w:val="24"/>
          <w:szCs w:val="24"/>
          <w:lang w:val="ru-RU" w:eastAsia="kk-KZ"/>
        </w:rPr>
        <w:t>Ағып тұ</w:t>
      </w:r>
      <w:r w:rsidR="00AB55C6" w:rsidRPr="000C1676">
        <w:rPr>
          <w:rStyle w:val="40pt"/>
          <w:b w:val="0"/>
          <w:bCs w:val="0"/>
          <w:i w:val="0"/>
          <w:iCs w:val="0"/>
          <w:color w:val="000000"/>
          <w:sz w:val="24"/>
          <w:szCs w:val="24"/>
          <w:lang w:val="ru-RU" w:eastAsia="kk-KZ"/>
        </w:rPr>
        <w:t>р</w:t>
      </w:r>
      <w:r w:rsidR="00306581" w:rsidRPr="000C1676">
        <w:rPr>
          <w:rStyle w:val="40pt"/>
          <w:b w:val="0"/>
          <w:bCs w:val="0"/>
          <w:i w:val="0"/>
          <w:iCs w:val="0"/>
          <w:color w:val="000000"/>
          <w:sz w:val="24"/>
          <w:szCs w:val="24"/>
          <w:lang w:val="ru-RU" w:eastAsia="kk-KZ"/>
        </w:rPr>
        <w:t>ға</w:t>
      </w:r>
      <w:r w:rsidRPr="000C1676">
        <w:rPr>
          <w:rStyle w:val="40pt"/>
          <w:b w:val="0"/>
          <w:bCs w:val="0"/>
          <w:i w:val="0"/>
          <w:iCs w:val="0"/>
          <w:color w:val="000000"/>
          <w:sz w:val="24"/>
          <w:szCs w:val="24"/>
          <w:lang w:val="ru-RU" w:eastAsia="kk-KZ"/>
        </w:rPr>
        <w:t>н бұ</w:t>
      </w:r>
      <w:r w:rsidR="00AB55C6" w:rsidRPr="000C1676">
        <w:rPr>
          <w:rStyle w:val="40pt"/>
          <w:b w:val="0"/>
          <w:bCs w:val="0"/>
          <w:i w:val="0"/>
          <w:iCs w:val="0"/>
          <w:color w:val="000000"/>
          <w:sz w:val="24"/>
          <w:szCs w:val="24"/>
          <w:lang w:val="ru-RU" w:eastAsia="kk-KZ"/>
        </w:rPr>
        <w:t>лақты»</w:t>
      </w:r>
    </w:p>
    <w:p w:rsidR="00AB55C6" w:rsidRPr="000C1676" w:rsidRDefault="00AB55C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деп жоқтау шығ</w:t>
      </w:r>
      <w:r w:rsidR="00773CD8" w:rsidRPr="000C1676">
        <w:rPr>
          <w:rStyle w:val="11"/>
          <w:color w:val="000000"/>
          <w:sz w:val="24"/>
          <w:szCs w:val="24"/>
          <w:lang w:val="ru-RU" w:eastAsia="kk-KZ"/>
        </w:rPr>
        <w:t>арыпты дейтін. Еркек кіндікті тұ</w:t>
      </w:r>
      <w:r w:rsidRPr="000C1676">
        <w:rPr>
          <w:rStyle w:val="11"/>
          <w:color w:val="000000"/>
          <w:sz w:val="24"/>
          <w:szCs w:val="24"/>
          <w:lang w:val="ru-RU" w:eastAsia="kk-KZ"/>
        </w:rPr>
        <w:t>я</w:t>
      </w:r>
      <w:r w:rsidR="00773CD8" w:rsidRPr="000C1676">
        <w:rPr>
          <w:rStyle w:val="11"/>
          <w:color w:val="000000"/>
          <w:sz w:val="24"/>
          <w:szCs w:val="24"/>
          <w:lang w:val="ru-RU" w:eastAsia="kk-KZ"/>
        </w:rPr>
        <w:t>қ</w:t>
      </w:r>
      <w:r w:rsidRPr="000C1676">
        <w:rPr>
          <w:rStyle w:val="11"/>
          <w:color w:val="000000"/>
          <w:sz w:val="24"/>
          <w:szCs w:val="24"/>
          <w:lang w:val="ru-RU" w:eastAsia="kk-KZ"/>
        </w:rPr>
        <w:t xml:space="preserve"> көріп, шаңырақ иесі санайтын Тұрар мен Қабылбекке Ескендір мен М</w:t>
      </w:r>
      <w:r w:rsidR="00773CD8" w:rsidRPr="000C1676">
        <w:rPr>
          <w:rStyle w:val="11"/>
          <w:color w:val="000000"/>
          <w:sz w:val="24"/>
          <w:szCs w:val="24"/>
          <w:lang w:val="ru-RU" w:eastAsia="kk-KZ"/>
        </w:rPr>
        <w:t>ұ</w:t>
      </w:r>
      <w:r w:rsidRPr="000C1676">
        <w:rPr>
          <w:rStyle w:val="11"/>
          <w:color w:val="000000"/>
          <w:sz w:val="24"/>
          <w:szCs w:val="24"/>
          <w:lang w:val="ru-RU" w:eastAsia="kk-KZ"/>
        </w:rPr>
        <w:t xml:space="preserve">хтардың орны ерекше екенін Майнұр екеуміз айқын сезуші едік. Амал қанша... </w:t>
      </w:r>
      <w:r w:rsidRPr="000C1676">
        <w:rPr>
          <w:rStyle w:val="11"/>
          <w:color w:val="000000"/>
          <w:sz w:val="24"/>
          <w:szCs w:val="24"/>
          <w:lang w:val="ru-RU"/>
        </w:rPr>
        <w:t xml:space="preserve">Алла </w:t>
      </w:r>
      <w:r w:rsidRPr="000C1676">
        <w:rPr>
          <w:rStyle w:val="11"/>
          <w:color w:val="000000"/>
          <w:sz w:val="24"/>
          <w:szCs w:val="24"/>
          <w:lang w:val="ru-RU" w:eastAsia="kk-KZ"/>
        </w:rPr>
        <w:t xml:space="preserve">ісіне </w:t>
      </w:r>
      <w:r w:rsidRPr="000C1676">
        <w:rPr>
          <w:rStyle w:val="11"/>
          <w:color w:val="000000"/>
          <w:sz w:val="24"/>
          <w:szCs w:val="24"/>
          <w:lang w:val="ru-RU"/>
        </w:rPr>
        <w:t xml:space="preserve">шара бар ма? </w:t>
      </w:r>
      <w:r w:rsidR="00773CD8" w:rsidRPr="000C1676">
        <w:rPr>
          <w:rStyle w:val="11"/>
          <w:color w:val="000000"/>
          <w:sz w:val="24"/>
          <w:szCs w:val="24"/>
          <w:lang w:val="ru-RU"/>
        </w:rPr>
        <w:t>-</w:t>
      </w:r>
      <w:r w:rsidRPr="000C1676">
        <w:rPr>
          <w:rStyle w:val="11"/>
          <w:color w:val="000000"/>
          <w:sz w:val="24"/>
          <w:szCs w:val="24"/>
          <w:lang w:val="ru-RU" w:eastAsia="kk-KZ"/>
        </w:rPr>
        <w:t xml:space="preserve"> </w:t>
      </w:r>
      <w:r w:rsidRPr="000C1676">
        <w:rPr>
          <w:rStyle w:val="11"/>
          <w:color w:val="000000"/>
          <w:sz w:val="24"/>
          <w:szCs w:val="24"/>
          <w:lang w:val="ru-RU"/>
        </w:rPr>
        <w:t xml:space="preserve">деп ауыр </w:t>
      </w:r>
      <w:r w:rsidRPr="000C1676">
        <w:rPr>
          <w:rStyle w:val="11"/>
          <w:color w:val="000000"/>
          <w:sz w:val="24"/>
          <w:szCs w:val="24"/>
          <w:lang w:val="ru-RU" w:eastAsia="kk-KZ"/>
        </w:rPr>
        <w:t>күрсінді Әзиза.</w:t>
      </w:r>
    </w:p>
    <w:p w:rsidR="00AB55C6" w:rsidRPr="000C1676" w:rsidRDefault="00773CD8"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AB55C6" w:rsidRPr="000C1676">
        <w:rPr>
          <w:rStyle w:val="11"/>
          <w:color w:val="000000"/>
          <w:sz w:val="24"/>
          <w:szCs w:val="24"/>
          <w:lang w:val="ru-RU" w:eastAsia="kk-KZ"/>
        </w:rPr>
        <w:t>Қабылбек атамыз а</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 xml:space="preserve">н-жазушыларды </w:t>
      </w:r>
      <w:r w:rsidR="00AB55C6" w:rsidRPr="000C1676">
        <w:rPr>
          <w:rStyle w:val="11"/>
          <w:color w:val="000000"/>
          <w:sz w:val="24"/>
          <w:szCs w:val="24"/>
          <w:lang w:val="ru-RU"/>
        </w:rPr>
        <w:t xml:space="preserve">аса </w:t>
      </w:r>
      <w:r w:rsidR="00AB55C6" w:rsidRPr="000C1676">
        <w:rPr>
          <w:rStyle w:val="11"/>
          <w:color w:val="000000"/>
          <w:sz w:val="24"/>
          <w:szCs w:val="24"/>
          <w:lang w:val="ru-RU" w:eastAsia="kk-KZ"/>
        </w:rPr>
        <w:t>қ</w:t>
      </w:r>
      <w:r w:rsidRPr="000C1676">
        <w:rPr>
          <w:rStyle w:val="11"/>
          <w:color w:val="000000"/>
          <w:sz w:val="24"/>
          <w:szCs w:val="24"/>
          <w:lang w:val="ru-RU" w:eastAsia="kk-KZ"/>
        </w:rPr>
        <w:t>ұрмет тұтқан-ау шамасы! Ұ</w:t>
      </w:r>
      <w:r w:rsidR="00AB55C6" w:rsidRPr="000C1676">
        <w:rPr>
          <w:rStyle w:val="11"/>
          <w:color w:val="000000"/>
          <w:sz w:val="24"/>
          <w:szCs w:val="24"/>
          <w:lang w:val="ru-RU" w:eastAsia="kk-KZ"/>
        </w:rPr>
        <w:t>лының</w:t>
      </w:r>
      <w:r w:rsidRPr="000C1676">
        <w:rPr>
          <w:rStyle w:val="11"/>
          <w:color w:val="000000"/>
          <w:sz w:val="24"/>
          <w:szCs w:val="24"/>
          <w:lang w:val="ru-RU" w:eastAsia="kk-KZ"/>
        </w:rPr>
        <w:t xml:space="preserve"> </w:t>
      </w:r>
      <w:r w:rsidR="00AB55C6" w:rsidRPr="000C1676">
        <w:rPr>
          <w:rStyle w:val="11"/>
          <w:color w:val="000000"/>
          <w:sz w:val="24"/>
          <w:szCs w:val="24"/>
          <w:lang w:val="ru-RU" w:eastAsia="kk-KZ"/>
        </w:rPr>
        <w:t xml:space="preserve">аты </w:t>
      </w:r>
      <w:r w:rsidRPr="000C1676">
        <w:rPr>
          <w:rStyle w:val="11"/>
          <w:color w:val="000000"/>
          <w:sz w:val="24"/>
          <w:szCs w:val="24"/>
          <w:lang w:val="ru-RU" w:eastAsia="kk-KZ"/>
        </w:rPr>
        <w:t>-</w:t>
      </w:r>
      <w:r w:rsidR="00AB55C6" w:rsidRPr="000C1676">
        <w:rPr>
          <w:rStyle w:val="11"/>
          <w:color w:val="000000"/>
          <w:sz w:val="24"/>
          <w:szCs w:val="24"/>
          <w:lang w:val="ru-RU" w:eastAsia="kk-KZ"/>
        </w:rPr>
        <w:t xml:space="preserve"> М</w:t>
      </w:r>
      <w:r w:rsidRPr="000C1676">
        <w:rPr>
          <w:rStyle w:val="11"/>
          <w:color w:val="000000"/>
          <w:sz w:val="24"/>
          <w:szCs w:val="24"/>
          <w:lang w:val="ru-RU" w:eastAsia="kk-KZ"/>
        </w:rPr>
        <w:t>ұ</w:t>
      </w:r>
      <w:r w:rsidR="00AB55C6" w:rsidRPr="000C1676">
        <w:rPr>
          <w:rStyle w:val="11"/>
          <w:color w:val="000000"/>
          <w:sz w:val="24"/>
          <w:szCs w:val="24"/>
          <w:lang w:val="ru-RU" w:eastAsia="kk-KZ"/>
        </w:rPr>
        <w:t>хтар, қызы</w:t>
      </w:r>
      <w:r w:rsidR="00752595" w:rsidRPr="000C1676">
        <w:rPr>
          <w:rStyle w:val="11"/>
          <w:color w:val="000000"/>
          <w:sz w:val="24"/>
          <w:szCs w:val="24"/>
          <w:lang w:val="ru-RU" w:eastAsia="kk-KZ"/>
        </w:rPr>
        <w:t>ның</w:t>
      </w:r>
      <w:r w:rsidR="00AB55C6" w:rsidRPr="000C1676">
        <w:rPr>
          <w:rStyle w:val="11"/>
          <w:color w:val="000000"/>
          <w:sz w:val="24"/>
          <w:szCs w:val="24"/>
          <w:lang w:val="ru-RU" w:eastAsia="kk-KZ"/>
        </w:rPr>
        <w:t xml:space="preserve"> аты — </w:t>
      </w:r>
      <w:r w:rsidR="00AB55C6" w:rsidRPr="000C1676">
        <w:rPr>
          <w:rStyle w:val="11"/>
          <w:color w:val="000000"/>
          <w:sz w:val="24"/>
          <w:szCs w:val="24"/>
          <w:lang w:val="ru-RU"/>
        </w:rPr>
        <w:t>Зульфия...</w:t>
      </w:r>
    </w:p>
    <w:p w:rsidR="00AB55C6" w:rsidRPr="000C1676" w:rsidRDefault="00773CD8"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AB55C6" w:rsidRPr="000C1676">
        <w:rPr>
          <w:rStyle w:val="11"/>
          <w:color w:val="000000"/>
          <w:sz w:val="24"/>
          <w:szCs w:val="24"/>
          <w:lang w:val="ru-RU" w:eastAsia="kk-KZ"/>
        </w:rPr>
        <w:t xml:space="preserve">Қалқам, сөзіңнің жаны </w:t>
      </w:r>
      <w:r w:rsidR="00AB55C6" w:rsidRPr="000C1676">
        <w:rPr>
          <w:rStyle w:val="11"/>
          <w:color w:val="000000"/>
          <w:sz w:val="24"/>
          <w:szCs w:val="24"/>
          <w:lang w:val="ru-RU"/>
        </w:rPr>
        <w:t xml:space="preserve">бар. </w:t>
      </w:r>
      <w:r w:rsidR="00AB55C6" w:rsidRPr="000C1676">
        <w:rPr>
          <w:rStyle w:val="11"/>
          <w:color w:val="000000"/>
          <w:sz w:val="24"/>
          <w:szCs w:val="24"/>
          <w:lang w:val="ru-RU" w:eastAsia="kk-KZ"/>
        </w:rPr>
        <w:t>Ат</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ты а</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ны</w:t>
      </w:r>
      <w:r w:rsidR="00AB55C6" w:rsidRPr="000C1676">
        <w:rPr>
          <w:rStyle w:val="11"/>
          <w:color w:val="000000"/>
          <w:sz w:val="24"/>
          <w:szCs w:val="24"/>
          <w:lang w:val="ru-RU"/>
        </w:rPr>
        <w:t xml:space="preserve">мыз </w:t>
      </w:r>
      <w:r w:rsidR="00AB55C6" w:rsidRPr="000C1676">
        <w:rPr>
          <w:rStyle w:val="11"/>
          <w:color w:val="000000"/>
          <w:sz w:val="24"/>
          <w:szCs w:val="24"/>
          <w:lang w:val="ru-RU" w:eastAsia="kk-KZ"/>
        </w:rPr>
        <w:t xml:space="preserve">Сәкен </w:t>
      </w:r>
      <w:r w:rsidR="00AB55C6" w:rsidRPr="000C1676">
        <w:rPr>
          <w:rStyle w:val="11"/>
          <w:color w:val="000000"/>
          <w:sz w:val="24"/>
          <w:szCs w:val="24"/>
          <w:lang w:val="ru-RU"/>
        </w:rPr>
        <w:t xml:space="preserve">Сейфуллин </w:t>
      </w:r>
      <w:r w:rsidR="00317621" w:rsidRPr="000C1676">
        <w:rPr>
          <w:rStyle w:val="11"/>
          <w:color w:val="000000"/>
          <w:sz w:val="24"/>
          <w:szCs w:val="24"/>
          <w:lang w:val="ru-RU" w:eastAsia="kk-KZ"/>
        </w:rPr>
        <w:t>Қол</w:t>
      </w:r>
      <w:r w:rsidR="00AB55C6" w:rsidRPr="000C1676">
        <w:rPr>
          <w:rStyle w:val="11"/>
          <w:color w:val="000000"/>
          <w:sz w:val="24"/>
          <w:szCs w:val="24"/>
          <w:lang w:val="ru-RU" w:eastAsia="kk-KZ"/>
        </w:rPr>
        <w:t>ч</w:t>
      </w:r>
      <w:r w:rsidR="008B1A61" w:rsidRPr="000C1676">
        <w:rPr>
          <w:rStyle w:val="11"/>
          <w:color w:val="000000"/>
          <w:sz w:val="24"/>
          <w:szCs w:val="24"/>
          <w:lang w:val="ru-RU" w:eastAsia="kk-KZ"/>
        </w:rPr>
        <w:t>а</w:t>
      </w:r>
      <w:r w:rsidRPr="000C1676">
        <w:rPr>
          <w:rStyle w:val="11"/>
          <w:color w:val="000000"/>
          <w:sz w:val="24"/>
          <w:szCs w:val="24"/>
          <w:lang w:val="ru-RU" w:eastAsia="kk-KZ"/>
        </w:rPr>
        <w:t>к</w:t>
      </w:r>
      <w:r w:rsidR="00AB55C6" w:rsidRPr="000C1676">
        <w:rPr>
          <w:rStyle w:val="11"/>
          <w:color w:val="000000"/>
          <w:sz w:val="24"/>
          <w:szCs w:val="24"/>
          <w:lang w:val="ru-RU" w:eastAsia="kk-KZ"/>
        </w:rPr>
        <w:t xml:space="preserve">тың қанды </w:t>
      </w:r>
      <w:r w:rsidRPr="000C1676">
        <w:rPr>
          <w:rStyle w:val="11"/>
          <w:color w:val="000000"/>
          <w:sz w:val="24"/>
          <w:szCs w:val="24"/>
          <w:lang w:val="ru-RU" w:eastAsia="kk-KZ"/>
        </w:rPr>
        <w:t>қ</w:t>
      </w:r>
      <w:r w:rsidR="00AB55C6" w:rsidRPr="000C1676">
        <w:rPr>
          <w:rStyle w:val="11"/>
          <w:color w:val="000000"/>
          <w:sz w:val="24"/>
          <w:szCs w:val="24"/>
          <w:lang w:val="ru-RU" w:eastAsia="kk-KZ"/>
        </w:rPr>
        <w:t xml:space="preserve">олынан қашып Әулиеатаға келгенде өзін 22 жасар Қабылбек </w:t>
      </w:r>
      <w:r w:rsidR="002C67A5" w:rsidRPr="000C1676">
        <w:rPr>
          <w:rStyle w:val="11"/>
          <w:color w:val="000000"/>
          <w:sz w:val="24"/>
          <w:szCs w:val="24"/>
          <w:lang w:val="ru-RU" w:eastAsia="kk-KZ"/>
        </w:rPr>
        <w:t>құ</w:t>
      </w:r>
      <w:r w:rsidR="00AB55C6" w:rsidRPr="000C1676">
        <w:rPr>
          <w:rStyle w:val="11"/>
          <w:color w:val="000000"/>
          <w:sz w:val="24"/>
          <w:szCs w:val="24"/>
          <w:lang w:val="ru-RU" w:eastAsia="kk-KZ"/>
        </w:rPr>
        <w:t xml:space="preserve">шақ жая </w:t>
      </w:r>
      <w:r w:rsidRPr="000C1676">
        <w:rPr>
          <w:rStyle w:val="11"/>
          <w:color w:val="000000"/>
          <w:sz w:val="24"/>
          <w:szCs w:val="24"/>
          <w:lang w:val="ru-RU" w:eastAsia="kk-KZ"/>
        </w:rPr>
        <w:t>қ</w:t>
      </w:r>
      <w:r w:rsidR="00AB55C6" w:rsidRPr="000C1676">
        <w:rPr>
          <w:rStyle w:val="11"/>
          <w:color w:val="000000"/>
          <w:sz w:val="24"/>
          <w:szCs w:val="24"/>
          <w:lang w:val="ru-RU" w:eastAsia="kk-KZ"/>
        </w:rPr>
        <w:t xml:space="preserve">арсы </w:t>
      </w:r>
      <w:r w:rsidR="00AB55C6" w:rsidRPr="000C1676">
        <w:rPr>
          <w:rStyle w:val="11"/>
          <w:color w:val="000000"/>
          <w:sz w:val="24"/>
          <w:szCs w:val="24"/>
          <w:lang w:val="ru-RU"/>
        </w:rPr>
        <w:t xml:space="preserve">алып, </w:t>
      </w:r>
      <w:r w:rsidRPr="000C1676">
        <w:rPr>
          <w:rStyle w:val="11"/>
          <w:color w:val="000000"/>
          <w:sz w:val="24"/>
          <w:szCs w:val="24"/>
          <w:lang w:val="ru-RU"/>
        </w:rPr>
        <w:t>қ</w:t>
      </w:r>
      <w:r w:rsidR="00AB55C6" w:rsidRPr="000C1676">
        <w:rPr>
          <w:rStyle w:val="11"/>
          <w:color w:val="000000"/>
          <w:sz w:val="24"/>
          <w:szCs w:val="24"/>
          <w:lang w:val="ru-RU" w:eastAsia="kk-KZ"/>
        </w:rPr>
        <w:t xml:space="preserve">олына </w:t>
      </w:r>
      <w:r w:rsidR="00AB55C6" w:rsidRPr="000C1676">
        <w:rPr>
          <w:rStyle w:val="11"/>
          <w:color w:val="000000"/>
          <w:sz w:val="24"/>
          <w:szCs w:val="24"/>
          <w:lang w:val="ru-RU"/>
        </w:rPr>
        <w:t xml:space="preserve">мандат, </w:t>
      </w:r>
      <w:r w:rsidRPr="000C1676">
        <w:rPr>
          <w:rStyle w:val="11"/>
          <w:color w:val="000000"/>
          <w:sz w:val="24"/>
          <w:szCs w:val="24"/>
          <w:lang w:val="ru-RU"/>
        </w:rPr>
        <w:t>қ</w:t>
      </w:r>
      <w:r w:rsidR="00AB55C6" w:rsidRPr="000C1676">
        <w:rPr>
          <w:rStyle w:val="11"/>
          <w:color w:val="000000"/>
          <w:sz w:val="24"/>
          <w:szCs w:val="24"/>
          <w:lang w:val="ru-RU" w:eastAsia="kk-KZ"/>
        </w:rPr>
        <w:t xml:space="preserve">аржы, </w:t>
      </w:r>
      <w:r w:rsidR="002C67A5" w:rsidRPr="000C1676">
        <w:rPr>
          <w:rStyle w:val="11"/>
          <w:color w:val="000000"/>
          <w:sz w:val="24"/>
          <w:szCs w:val="24"/>
          <w:lang w:val="ru-RU" w:eastAsia="kk-KZ"/>
        </w:rPr>
        <w:t>құ</w:t>
      </w:r>
      <w:r w:rsidR="00AB55C6" w:rsidRPr="000C1676">
        <w:rPr>
          <w:rStyle w:val="11"/>
          <w:color w:val="000000"/>
          <w:sz w:val="24"/>
          <w:szCs w:val="24"/>
          <w:lang w:val="ru-RU" w:eastAsia="kk-KZ"/>
        </w:rPr>
        <w:t xml:space="preserve">рал-жарақ, </w:t>
      </w:r>
      <w:r w:rsidRPr="000C1676">
        <w:rPr>
          <w:rStyle w:val="11"/>
          <w:color w:val="000000"/>
          <w:sz w:val="24"/>
          <w:szCs w:val="24"/>
          <w:lang w:val="ru-RU"/>
        </w:rPr>
        <w:t>қ</w:t>
      </w:r>
      <w:r w:rsidR="00AB55C6" w:rsidRPr="000C1676">
        <w:rPr>
          <w:rStyle w:val="11"/>
          <w:color w:val="000000"/>
          <w:sz w:val="24"/>
          <w:szCs w:val="24"/>
          <w:lang w:val="ru-RU"/>
        </w:rPr>
        <w:t xml:space="preserve">ос </w:t>
      </w:r>
      <w:r w:rsidRPr="000C1676">
        <w:rPr>
          <w:rStyle w:val="11"/>
          <w:color w:val="000000"/>
          <w:sz w:val="24"/>
          <w:szCs w:val="24"/>
          <w:lang w:val="ru-RU" w:eastAsia="kk-KZ"/>
        </w:rPr>
        <w:t>қ</w:t>
      </w:r>
      <w:r w:rsidR="00AB55C6" w:rsidRPr="000C1676">
        <w:rPr>
          <w:rStyle w:val="11"/>
          <w:color w:val="000000"/>
          <w:sz w:val="24"/>
          <w:szCs w:val="24"/>
          <w:lang w:val="ru-RU" w:eastAsia="kk-KZ"/>
        </w:rPr>
        <w:t xml:space="preserve">оржынбас кітап беріп, екі милиционермен </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молаға жеткізіп салға</w:t>
      </w:r>
      <w:r w:rsidR="00752595" w:rsidRPr="000C1676">
        <w:rPr>
          <w:rStyle w:val="11"/>
          <w:color w:val="000000"/>
          <w:sz w:val="24"/>
          <w:szCs w:val="24"/>
          <w:lang w:val="ru-RU" w:eastAsia="kk-KZ"/>
        </w:rPr>
        <w:t>ның</w:t>
      </w:r>
      <w:r w:rsidR="00AB55C6" w:rsidRPr="000C1676">
        <w:rPr>
          <w:rStyle w:val="11"/>
          <w:color w:val="000000"/>
          <w:sz w:val="24"/>
          <w:szCs w:val="24"/>
          <w:lang w:val="ru-RU" w:eastAsia="kk-KZ"/>
        </w:rPr>
        <w:t xml:space="preserve"> </w:t>
      </w:r>
      <w:r w:rsidR="00AB55C6" w:rsidRPr="000C1676">
        <w:rPr>
          <w:rStyle w:val="11"/>
          <w:color w:val="000000"/>
          <w:sz w:val="24"/>
          <w:szCs w:val="24"/>
          <w:lang w:val="ru-RU"/>
        </w:rPr>
        <w:t xml:space="preserve">«Тар </w:t>
      </w:r>
      <w:r w:rsidR="00AB55C6" w:rsidRPr="000C1676">
        <w:rPr>
          <w:rStyle w:val="11"/>
          <w:color w:val="000000"/>
          <w:sz w:val="24"/>
          <w:szCs w:val="24"/>
          <w:lang w:val="ru-RU" w:eastAsia="kk-KZ"/>
        </w:rPr>
        <w:t>жол тайғ</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 xml:space="preserve"> кешуде» сүйсіне жазбады ма? Қабылбек Сәкенмен бірге өткізген сол шу</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ты күндерін отырыстарда үнемі мақтанышпен әңгімелеуші болды.</w:t>
      </w:r>
    </w:p>
    <w:p w:rsidR="00AB55C6" w:rsidRPr="000C1676" w:rsidRDefault="00AB55C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Кейде Тұрар Майнұрға «Сәкеннің заты әйел болмаға</w:t>
      </w:r>
      <w:r w:rsidR="00752595" w:rsidRPr="000C1676">
        <w:rPr>
          <w:rStyle w:val="11"/>
          <w:color w:val="000000"/>
          <w:sz w:val="24"/>
          <w:szCs w:val="24"/>
          <w:lang w:val="ru-RU" w:eastAsia="kk-KZ"/>
        </w:rPr>
        <w:t>ның</w:t>
      </w:r>
      <w:r w:rsidR="00773CD8" w:rsidRPr="000C1676">
        <w:rPr>
          <w:rStyle w:val="11"/>
          <w:color w:val="000000"/>
          <w:sz w:val="24"/>
          <w:szCs w:val="24"/>
          <w:lang w:val="ru-RU" w:eastAsia="kk-KZ"/>
        </w:rPr>
        <w:t>а құ</w:t>
      </w:r>
      <w:r w:rsidRPr="000C1676">
        <w:rPr>
          <w:rStyle w:val="11"/>
          <w:color w:val="000000"/>
          <w:sz w:val="24"/>
          <w:szCs w:val="24"/>
          <w:lang w:val="ru-RU" w:eastAsia="kk-KZ"/>
        </w:rPr>
        <w:t xml:space="preserve">дайға шүкір де, әйтпесе Қабылбектен айырылып </w:t>
      </w:r>
      <w:r w:rsidR="009F17A6" w:rsidRPr="000C1676">
        <w:rPr>
          <w:rStyle w:val="11"/>
          <w:color w:val="000000"/>
          <w:sz w:val="24"/>
          <w:szCs w:val="24"/>
          <w:lang w:val="ru-RU" w:eastAsia="kk-KZ"/>
        </w:rPr>
        <w:t>қал</w:t>
      </w:r>
      <w:r w:rsidRPr="000C1676">
        <w:rPr>
          <w:rStyle w:val="11"/>
          <w:color w:val="000000"/>
          <w:sz w:val="24"/>
          <w:szCs w:val="24"/>
          <w:lang w:val="ru-RU" w:eastAsia="kk-KZ"/>
        </w:rPr>
        <w:t xml:space="preserve">ар ең», </w:t>
      </w:r>
      <w:r w:rsidR="00773CD8" w:rsidRPr="000C1676">
        <w:rPr>
          <w:rStyle w:val="11"/>
          <w:color w:val="000000"/>
          <w:sz w:val="24"/>
          <w:szCs w:val="24"/>
          <w:lang w:val="ru-RU" w:eastAsia="kk-KZ"/>
        </w:rPr>
        <w:t>-</w:t>
      </w:r>
      <w:r w:rsidRPr="000C1676">
        <w:rPr>
          <w:rStyle w:val="11"/>
          <w:color w:val="000000"/>
          <w:sz w:val="24"/>
          <w:szCs w:val="24"/>
          <w:lang w:val="ru-RU" w:eastAsia="kk-KZ"/>
        </w:rPr>
        <w:t xml:space="preserve"> деп бізді күлдіретін. Расында, әдебиетті ард</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тұт</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 </w:t>
      </w:r>
      <w:r w:rsidR="00773CD8" w:rsidRPr="000C1676">
        <w:rPr>
          <w:rStyle w:val="11"/>
          <w:color w:val="000000"/>
          <w:sz w:val="24"/>
          <w:szCs w:val="24"/>
          <w:lang w:val="ru-RU" w:eastAsia="kk-KZ"/>
        </w:rPr>
        <w:t>Қ</w:t>
      </w:r>
      <w:r w:rsidRPr="000C1676">
        <w:rPr>
          <w:rStyle w:val="11"/>
          <w:color w:val="000000"/>
          <w:sz w:val="24"/>
          <w:szCs w:val="24"/>
          <w:lang w:val="ru-RU" w:eastAsia="kk-KZ"/>
        </w:rPr>
        <w:t>абылбек ұлына қаз</w:t>
      </w:r>
      <w:r w:rsidR="008B1A61" w:rsidRPr="000C1676">
        <w:rPr>
          <w:rStyle w:val="11"/>
          <w:color w:val="000000"/>
          <w:sz w:val="24"/>
          <w:szCs w:val="24"/>
          <w:lang w:val="ru-RU" w:eastAsia="kk-KZ"/>
        </w:rPr>
        <w:t>ақ</w:t>
      </w:r>
      <w:r w:rsidRPr="000C1676">
        <w:rPr>
          <w:rStyle w:val="11"/>
          <w:color w:val="000000"/>
          <w:sz w:val="24"/>
          <w:szCs w:val="24"/>
          <w:lang w:val="ru-RU" w:eastAsia="kk-KZ"/>
        </w:rPr>
        <w:t>т</w:t>
      </w:r>
      <w:r w:rsidR="00773CD8" w:rsidRPr="000C1676">
        <w:rPr>
          <w:rStyle w:val="11"/>
          <w:color w:val="000000"/>
          <w:sz w:val="24"/>
          <w:szCs w:val="24"/>
          <w:lang w:val="ru-RU" w:eastAsia="kk-KZ"/>
        </w:rPr>
        <w:t>ың маңдай алды жазушысы Мұ</w:t>
      </w:r>
      <w:r w:rsidRPr="000C1676">
        <w:rPr>
          <w:rStyle w:val="11"/>
          <w:color w:val="000000"/>
          <w:sz w:val="24"/>
          <w:szCs w:val="24"/>
          <w:lang w:val="ru-RU" w:eastAsia="kk-KZ"/>
        </w:rPr>
        <w:t>хтарды</w:t>
      </w:r>
      <w:r w:rsidR="00773CD8" w:rsidRPr="000C1676">
        <w:rPr>
          <w:rStyle w:val="11"/>
          <w:color w:val="000000"/>
          <w:sz w:val="24"/>
          <w:szCs w:val="24"/>
          <w:lang w:val="ru-RU" w:eastAsia="kk-KZ"/>
        </w:rPr>
        <w:t>ң</w:t>
      </w:r>
      <w:r w:rsidRPr="000C1676">
        <w:rPr>
          <w:rStyle w:val="11"/>
          <w:color w:val="000000"/>
          <w:sz w:val="24"/>
          <w:szCs w:val="24"/>
          <w:lang w:val="ru-RU" w:eastAsia="kk-KZ"/>
        </w:rPr>
        <w:t xml:space="preserve"> </w:t>
      </w:r>
      <w:r w:rsidR="002C67A5" w:rsidRPr="000C1676">
        <w:rPr>
          <w:rStyle w:val="11"/>
          <w:color w:val="000000"/>
          <w:sz w:val="24"/>
          <w:szCs w:val="24"/>
          <w:lang w:val="ru-RU" w:eastAsia="kk-KZ"/>
        </w:rPr>
        <w:t>қы</w:t>
      </w:r>
      <w:r w:rsidRPr="000C1676">
        <w:rPr>
          <w:rStyle w:val="11"/>
          <w:color w:val="000000"/>
          <w:sz w:val="24"/>
          <w:szCs w:val="24"/>
          <w:lang w:val="ru-RU" w:eastAsia="kk-KZ"/>
        </w:rPr>
        <w:t>зына өзбектің тамаша а</w:t>
      </w:r>
      <w:r w:rsidR="002C67A5" w:rsidRPr="000C1676">
        <w:rPr>
          <w:rStyle w:val="11"/>
          <w:color w:val="000000"/>
          <w:sz w:val="24"/>
          <w:szCs w:val="24"/>
          <w:lang w:val="ru-RU" w:eastAsia="kk-KZ"/>
        </w:rPr>
        <w:t>қы</w:t>
      </w:r>
      <w:r w:rsidRPr="000C1676">
        <w:rPr>
          <w:rStyle w:val="11"/>
          <w:color w:val="000000"/>
          <w:sz w:val="24"/>
          <w:szCs w:val="24"/>
          <w:lang w:val="ru-RU" w:eastAsia="kk-KZ"/>
        </w:rPr>
        <w:t>н қызы Зульфияның (</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зы 1923 жылы Ташкентте туылған) атын </w:t>
      </w:r>
      <w:r w:rsidR="009F17A6" w:rsidRPr="000C1676">
        <w:rPr>
          <w:rStyle w:val="11"/>
          <w:color w:val="000000"/>
          <w:sz w:val="24"/>
          <w:szCs w:val="24"/>
          <w:lang w:val="ru-RU" w:eastAsia="kk-KZ"/>
        </w:rPr>
        <w:t>қой</w:t>
      </w:r>
      <w:r w:rsidRPr="000C1676">
        <w:rPr>
          <w:rStyle w:val="11"/>
          <w:color w:val="000000"/>
          <w:sz w:val="24"/>
          <w:szCs w:val="24"/>
          <w:lang w:val="ru-RU" w:eastAsia="kk-KZ"/>
        </w:rPr>
        <w:t>са, талантты танығыш көрегендігі, көсемдігі шығар. Әйтпесе ол кезде олардың ж</w:t>
      </w:r>
      <w:r w:rsidR="00AE2245" w:rsidRPr="000C1676">
        <w:rPr>
          <w:rStyle w:val="11"/>
          <w:color w:val="000000"/>
          <w:sz w:val="24"/>
          <w:szCs w:val="24"/>
          <w:lang w:val="ru-RU" w:eastAsia="kk-KZ"/>
        </w:rPr>
        <w:t>ұлдыздары бүгінгідей жарқырап тұ</w:t>
      </w:r>
      <w:r w:rsidRPr="000C1676">
        <w:rPr>
          <w:rStyle w:val="11"/>
          <w:color w:val="000000"/>
          <w:sz w:val="24"/>
          <w:szCs w:val="24"/>
          <w:lang w:val="ru-RU" w:eastAsia="kk-KZ"/>
        </w:rPr>
        <w:t>рған жоқ-тын. Зульфияның сезімтал, парасатты, а</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лды болып өсуі де </w:t>
      </w:r>
      <w:r w:rsidR="00AE2245" w:rsidRPr="000C1676">
        <w:rPr>
          <w:rStyle w:val="11"/>
          <w:color w:val="000000"/>
          <w:sz w:val="24"/>
          <w:szCs w:val="24"/>
          <w:lang w:val="ru-RU" w:eastAsia="kk-KZ"/>
        </w:rPr>
        <w:t xml:space="preserve"> </w:t>
      </w:r>
      <w:r w:rsidRPr="000C1676">
        <w:rPr>
          <w:rStyle w:val="11"/>
          <w:color w:val="000000"/>
          <w:sz w:val="24"/>
          <w:szCs w:val="24"/>
          <w:lang w:val="ru-RU" w:eastAsia="kk-KZ"/>
        </w:rPr>
        <w:t xml:space="preserve">Қабылбек ағаның </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тілегі кабыл болуынан ба</w:t>
      </w:r>
      <w:r w:rsidR="00AE2245" w:rsidRPr="000C1676">
        <w:rPr>
          <w:rStyle w:val="11"/>
          <w:color w:val="000000"/>
          <w:sz w:val="24"/>
          <w:szCs w:val="24"/>
          <w:lang w:val="ru-RU" w:eastAsia="kk-KZ"/>
        </w:rPr>
        <w:t xml:space="preserve"> </w:t>
      </w:r>
      <w:r w:rsidRPr="000C1676">
        <w:rPr>
          <w:rStyle w:val="11"/>
          <w:color w:val="000000"/>
          <w:sz w:val="24"/>
          <w:szCs w:val="24"/>
          <w:lang w:val="ru-RU" w:eastAsia="kk-KZ"/>
        </w:rPr>
        <w:t>деймін. Өйткені а</w:t>
      </w:r>
      <w:r w:rsidR="002C67A5" w:rsidRPr="000C1676">
        <w:rPr>
          <w:rStyle w:val="11"/>
          <w:color w:val="000000"/>
          <w:sz w:val="24"/>
          <w:szCs w:val="24"/>
          <w:lang w:val="ru-RU" w:eastAsia="kk-KZ"/>
        </w:rPr>
        <w:t>қы</w:t>
      </w:r>
      <w:r w:rsidRPr="000C1676">
        <w:rPr>
          <w:rStyle w:val="11"/>
          <w:color w:val="000000"/>
          <w:sz w:val="24"/>
          <w:szCs w:val="24"/>
          <w:lang w:val="ru-RU" w:eastAsia="kk-KZ"/>
        </w:rPr>
        <w:t>н-жазушылар тегін жандар емес, әулие, періштесі бар адамдар ғой.</w:t>
      </w:r>
    </w:p>
    <w:p w:rsidR="00AB55C6" w:rsidRPr="000C1676" w:rsidRDefault="00AE2245"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Менің</w:t>
      </w:r>
      <w:r w:rsidR="00AB55C6" w:rsidRPr="000C1676">
        <w:rPr>
          <w:rStyle w:val="11"/>
          <w:color w:val="000000"/>
          <w:sz w:val="24"/>
          <w:szCs w:val="24"/>
          <w:lang w:val="ru-RU" w:eastAsia="kk-KZ"/>
        </w:rPr>
        <w:t xml:space="preserve"> ойыма Қабылбектің Торғайда жүргенде </w:t>
      </w:r>
      <w:r w:rsidR="00AB55C6" w:rsidRPr="000C1676">
        <w:rPr>
          <w:rStyle w:val="11"/>
          <w:color w:val="000000"/>
          <w:sz w:val="24"/>
          <w:szCs w:val="24"/>
          <w:lang w:val="ru-RU"/>
        </w:rPr>
        <w:t>хал</w:t>
      </w:r>
      <w:r w:rsidR="009F17A6" w:rsidRPr="000C1676">
        <w:rPr>
          <w:rStyle w:val="11"/>
          <w:color w:val="000000"/>
          <w:sz w:val="24"/>
          <w:szCs w:val="24"/>
          <w:lang w:val="ru-RU"/>
        </w:rPr>
        <w:t>ық</w:t>
      </w:r>
      <w:r w:rsidR="00AB55C6" w:rsidRPr="000C1676">
        <w:rPr>
          <w:rStyle w:val="11"/>
          <w:color w:val="000000"/>
          <w:sz w:val="24"/>
          <w:szCs w:val="24"/>
          <w:lang w:val="ru-RU"/>
        </w:rPr>
        <w:t xml:space="preserve"> батыры </w:t>
      </w:r>
      <w:r w:rsidR="00AB55C6" w:rsidRPr="000C1676">
        <w:rPr>
          <w:rStyle w:val="11"/>
          <w:color w:val="000000"/>
          <w:sz w:val="24"/>
          <w:szCs w:val="24"/>
          <w:lang w:val="ru-RU" w:eastAsia="kk-KZ"/>
        </w:rPr>
        <w:t>Аманкелді Имановтың көтерілісін зерттеп, ауыл-</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стақтарды аралап, ел аузынан жинаған материалдары бойынша жазған «Қаз</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кедейлерінің қ</w:t>
      </w:r>
      <w:r w:rsidR="00AB55C6" w:rsidRPr="000C1676">
        <w:rPr>
          <w:rStyle w:val="11"/>
          <w:color w:val="000000"/>
          <w:sz w:val="24"/>
          <w:szCs w:val="24"/>
          <w:lang w:val="ru-RU" w:eastAsia="kk-KZ"/>
        </w:rPr>
        <w:t>олбасшысы», «Аманкелді Иманов» ат</w:t>
      </w:r>
      <w:r w:rsidRPr="000C1676">
        <w:rPr>
          <w:rStyle w:val="11"/>
          <w:color w:val="000000"/>
          <w:sz w:val="24"/>
          <w:szCs w:val="24"/>
          <w:lang w:val="ru-RU" w:eastAsia="kk-KZ"/>
        </w:rPr>
        <w:t>т</w:t>
      </w:r>
      <w:r w:rsidR="00AB55C6" w:rsidRPr="000C1676">
        <w:rPr>
          <w:rStyle w:val="11"/>
          <w:color w:val="000000"/>
          <w:sz w:val="24"/>
          <w:szCs w:val="24"/>
          <w:lang w:val="ru-RU" w:eastAsia="kk-KZ"/>
        </w:rPr>
        <w:t>ы екі м</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 xml:space="preserve">аласы </w:t>
      </w:r>
      <w:r w:rsidR="00AB55C6" w:rsidRPr="000C1676">
        <w:rPr>
          <w:rStyle w:val="11"/>
          <w:color w:val="000000"/>
          <w:sz w:val="24"/>
          <w:szCs w:val="24"/>
          <w:lang w:val="ru-RU"/>
        </w:rPr>
        <w:t>«</w:t>
      </w:r>
      <w:r w:rsidRPr="000C1676">
        <w:rPr>
          <w:rStyle w:val="11"/>
          <w:color w:val="000000"/>
          <w:sz w:val="24"/>
          <w:szCs w:val="24"/>
          <w:lang w:val="ru-RU"/>
        </w:rPr>
        <w:t>К</w:t>
      </w:r>
      <w:r w:rsidR="002C67A5" w:rsidRPr="000C1676">
        <w:rPr>
          <w:rStyle w:val="11"/>
          <w:color w:val="000000"/>
          <w:sz w:val="24"/>
          <w:szCs w:val="24"/>
          <w:lang w:val="ru-RU"/>
        </w:rPr>
        <w:t>аз</w:t>
      </w:r>
      <w:r w:rsidR="00AB55C6" w:rsidRPr="000C1676">
        <w:rPr>
          <w:rStyle w:val="11"/>
          <w:color w:val="000000"/>
          <w:sz w:val="24"/>
          <w:szCs w:val="24"/>
          <w:lang w:val="ru-RU"/>
        </w:rPr>
        <w:t xml:space="preserve">ахстанская правда» </w:t>
      </w:r>
      <w:r w:rsidRPr="000C1676">
        <w:rPr>
          <w:rStyle w:val="11"/>
          <w:color w:val="000000"/>
          <w:sz w:val="24"/>
          <w:szCs w:val="24"/>
          <w:lang w:val="ru-RU" w:eastAsia="kk-KZ"/>
        </w:rPr>
        <w:t>г</w:t>
      </w:r>
      <w:r w:rsidR="00306581" w:rsidRPr="000C1676">
        <w:rPr>
          <w:rStyle w:val="11"/>
          <w:color w:val="000000"/>
          <w:sz w:val="24"/>
          <w:szCs w:val="24"/>
          <w:lang w:val="ru-RU" w:eastAsia="kk-KZ"/>
        </w:rPr>
        <w:t>а</w:t>
      </w:r>
      <w:r w:rsidR="00AB55C6" w:rsidRPr="000C1676">
        <w:rPr>
          <w:rStyle w:val="11"/>
          <w:color w:val="000000"/>
          <w:sz w:val="24"/>
          <w:szCs w:val="24"/>
          <w:lang w:val="ru-RU" w:eastAsia="kk-KZ"/>
        </w:rPr>
        <w:t>зетінде 1936 жылғы 8 сәуір, 17 маусымда жарияланғаны түсті. Аманкелдінің ерлігін жас ұрп</w:t>
      </w:r>
      <w:r w:rsidR="008B1A61" w:rsidRPr="000C1676">
        <w:rPr>
          <w:rStyle w:val="11"/>
          <w:color w:val="000000"/>
          <w:sz w:val="24"/>
          <w:szCs w:val="24"/>
          <w:lang w:val="ru-RU" w:eastAsia="kk-KZ"/>
        </w:rPr>
        <w:t>ақ</w:t>
      </w:r>
      <w:r w:rsidRPr="000C1676">
        <w:rPr>
          <w:rStyle w:val="11"/>
          <w:color w:val="000000"/>
          <w:sz w:val="24"/>
          <w:szCs w:val="24"/>
          <w:lang w:val="ru-RU" w:eastAsia="kk-KZ"/>
        </w:rPr>
        <w:t>қ</w:t>
      </w:r>
      <w:r w:rsidR="00AB55C6" w:rsidRPr="000C1676">
        <w:rPr>
          <w:rStyle w:val="11"/>
          <w:color w:val="000000"/>
          <w:sz w:val="24"/>
          <w:szCs w:val="24"/>
          <w:lang w:val="ru-RU" w:eastAsia="kk-KZ"/>
        </w:rPr>
        <w:t>а алғаш рет паш етіп, үлгі т</w:t>
      </w:r>
      <w:r w:rsidRPr="000C1676">
        <w:rPr>
          <w:rStyle w:val="11"/>
          <w:color w:val="000000"/>
          <w:sz w:val="24"/>
          <w:szCs w:val="24"/>
          <w:lang w:val="ru-RU" w:eastAsia="kk-KZ"/>
        </w:rPr>
        <w:t>ұ</w:t>
      </w:r>
      <w:r w:rsidR="00AB55C6" w:rsidRPr="000C1676">
        <w:rPr>
          <w:rStyle w:val="11"/>
          <w:color w:val="000000"/>
          <w:sz w:val="24"/>
          <w:szCs w:val="24"/>
          <w:lang w:val="ru-RU" w:eastAsia="kk-KZ"/>
        </w:rPr>
        <w:t>туда Сарымолдаевтың көлемді-к</w:t>
      </w:r>
      <w:r w:rsidRPr="000C1676">
        <w:rPr>
          <w:rStyle w:val="11"/>
          <w:color w:val="000000"/>
          <w:sz w:val="24"/>
          <w:szCs w:val="24"/>
          <w:lang w:val="ru-RU" w:eastAsia="kk-KZ"/>
        </w:rPr>
        <w:t>ө</w:t>
      </w:r>
      <w:r w:rsidR="00AB55C6" w:rsidRPr="000C1676">
        <w:rPr>
          <w:rStyle w:val="11"/>
          <w:color w:val="000000"/>
          <w:sz w:val="24"/>
          <w:szCs w:val="24"/>
          <w:lang w:val="ru-RU" w:eastAsia="kk-KZ"/>
        </w:rPr>
        <w:t xml:space="preserve">лемді </w:t>
      </w:r>
      <w:r w:rsidRPr="000C1676">
        <w:rPr>
          <w:rStyle w:val="11"/>
          <w:color w:val="000000"/>
          <w:sz w:val="24"/>
          <w:szCs w:val="24"/>
          <w:lang w:val="ru-RU"/>
        </w:rPr>
        <w:t>қ</w:t>
      </w:r>
      <w:r w:rsidR="00AB55C6" w:rsidRPr="000C1676">
        <w:rPr>
          <w:rStyle w:val="11"/>
          <w:color w:val="000000"/>
          <w:sz w:val="24"/>
          <w:szCs w:val="24"/>
          <w:lang w:val="ru-RU"/>
        </w:rPr>
        <w:t xml:space="preserve">ос </w:t>
      </w:r>
      <w:r w:rsidR="00AB55C6" w:rsidRPr="000C1676">
        <w:rPr>
          <w:rStyle w:val="11"/>
          <w:color w:val="000000"/>
          <w:sz w:val="24"/>
          <w:szCs w:val="24"/>
          <w:lang w:val="ru-RU" w:eastAsia="kk-KZ"/>
        </w:rPr>
        <w:t>м</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 xml:space="preserve">аласының </w:t>
      </w:r>
      <w:r w:rsidR="008B1A61" w:rsidRPr="000C1676">
        <w:rPr>
          <w:rStyle w:val="11"/>
          <w:color w:val="000000"/>
          <w:sz w:val="24"/>
          <w:szCs w:val="24"/>
          <w:lang w:val="ru-RU" w:eastAsia="kk-KZ"/>
        </w:rPr>
        <w:t>қан</w:t>
      </w:r>
      <w:r w:rsidR="00AB55C6" w:rsidRPr="000C1676">
        <w:rPr>
          <w:rStyle w:val="11"/>
          <w:color w:val="000000"/>
          <w:sz w:val="24"/>
          <w:szCs w:val="24"/>
          <w:lang w:val="ru-RU" w:eastAsia="kk-KZ"/>
        </w:rPr>
        <w:t>шал</w:t>
      </w:r>
      <w:r w:rsidR="009F17A6" w:rsidRPr="000C1676">
        <w:rPr>
          <w:rStyle w:val="11"/>
          <w:color w:val="000000"/>
          <w:sz w:val="24"/>
          <w:szCs w:val="24"/>
          <w:lang w:val="ru-RU" w:eastAsia="kk-KZ"/>
        </w:rPr>
        <w:t>ық</w:t>
      </w:r>
      <w:r w:rsidRPr="000C1676">
        <w:rPr>
          <w:rStyle w:val="11"/>
          <w:color w:val="000000"/>
          <w:sz w:val="24"/>
          <w:szCs w:val="24"/>
          <w:lang w:val="ru-RU" w:eastAsia="kk-KZ"/>
        </w:rPr>
        <w:t>ты құ</w:t>
      </w:r>
      <w:r w:rsidR="00AB55C6" w:rsidRPr="000C1676">
        <w:rPr>
          <w:rStyle w:val="11"/>
          <w:color w:val="000000"/>
          <w:sz w:val="24"/>
          <w:szCs w:val="24"/>
          <w:lang w:val="ru-RU" w:eastAsia="kk-KZ"/>
        </w:rPr>
        <w:t xml:space="preserve">нды </w:t>
      </w:r>
      <w:r w:rsidR="00AB55C6" w:rsidRPr="000C1676">
        <w:rPr>
          <w:rStyle w:val="11"/>
          <w:color w:val="000000"/>
          <w:sz w:val="24"/>
          <w:szCs w:val="24"/>
          <w:lang w:val="ru-RU"/>
        </w:rPr>
        <w:t>бол</w:t>
      </w:r>
      <w:r w:rsidRPr="000C1676">
        <w:rPr>
          <w:rStyle w:val="11"/>
          <w:color w:val="000000"/>
          <w:sz w:val="24"/>
          <w:szCs w:val="24"/>
          <w:lang w:val="ru-RU"/>
        </w:rPr>
        <w:t>ғ</w:t>
      </w:r>
      <w:r w:rsidR="00AB55C6" w:rsidRPr="000C1676">
        <w:rPr>
          <w:rStyle w:val="11"/>
          <w:color w:val="000000"/>
          <w:sz w:val="24"/>
          <w:szCs w:val="24"/>
          <w:lang w:val="ru-RU"/>
        </w:rPr>
        <w:t>а</w:t>
      </w:r>
      <w:r w:rsidR="00752595" w:rsidRPr="000C1676">
        <w:rPr>
          <w:rStyle w:val="11"/>
          <w:color w:val="000000"/>
          <w:sz w:val="24"/>
          <w:szCs w:val="24"/>
          <w:lang w:val="ru-RU"/>
        </w:rPr>
        <w:t>ның</w:t>
      </w:r>
      <w:r w:rsidR="00AB55C6" w:rsidRPr="000C1676">
        <w:rPr>
          <w:rStyle w:val="11"/>
          <w:color w:val="000000"/>
          <w:sz w:val="24"/>
          <w:szCs w:val="24"/>
          <w:lang w:val="ru-RU"/>
        </w:rPr>
        <w:t xml:space="preserve"> </w:t>
      </w:r>
      <w:r w:rsidR="00AB55C6" w:rsidRPr="000C1676">
        <w:rPr>
          <w:rStyle w:val="11"/>
          <w:color w:val="000000"/>
          <w:sz w:val="24"/>
          <w:szCs w:val="24"/>
          <w:lang w:val="ru-RU" w:eastAsia="kk-KZ"/>
        </w:rPr>
        <w:t>уа</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т дәлелдемеді ме?</w:t>
      </w:r>
    </w:p>
    <w:p w:rsidR="00AB55C6" w:rsidRPr="000C1676" w:rsidRDefault="00AB55C6" w:rsidP="000C1676">
      <w:pPr>
        <w:pStyle w:val="a5"/>
        <w:ind w:firstLine="567"/>
        <w:jc w:val="both"/>
        <w:rPr>
          <w:rFonts w:ascii="Times New Roman" w:hAnsi="Times New Roman"/>
          <w:color w:val="92D050"/>
          <w:sz w:val="24"/>
          <w:szCs w:val="24"/>
          <w:lang w:val="ru-RU"/>
        </w:rPr>
      </w:pPr>
      <w:r w:rsidRPr="000C1676">
        <w:rPr>
          <w:rStyle w:val="11"/>
          <w:color w:val="000000"/>
          <w:sz w:val="24"/>
          <w:szCs w:val="24"/>
          <w:lang w:val="ru-RU" w:eastAsia="kk-KZ"/>
        </w:rPr>
        <w:t>Соны</w:t>
      </w:r>
      <w:r w:rsidR="00AE2245" w:rsidRPr="000C1676">
        <w:rPr>
          <w:rStyle w:val="11"/>
          <w:color w:val="000000"/>
          <w:sz w:val="24"/>
          <w:szCs w:val="24"/>
          <w:lang w:val="ru-RU" w:eastAsia="kk-KZ"/>
        </w:rPr>
        <w:t>мен, бәріміз жабылып жатып Майнұ</w:t>
      </w:r>
      <w:r w:rsidRPr="000C1676">
        <w:rPr>
          <w:rStyle w:val="11"/>
          <w:color w:val="000000"/>
          <w:sz w:val="24"/>
          <w:szCs w:val="24"/>
          <w:lang w:val="ru-RU" w:eastAsia="kk-KZ"/>
        </w:rPr>
        <w:t>рды зорға то</w:t>
      </w:r>
      <w:r w:rsidR="00AE2245" w:rsidRPr="000C1676">
        <w:rPr>
          <w:rStyle w:val="11"/>
          <w:color w:val="000000"/>
          <w:sz w:val="24"/>
          <w:szCs w:val="24"/>
          <w:lang w:val="ru-RU" w:eastAsia="kk-KZ"/>
        </w:rPr>
        <w:t>қ</w:t>
      </w:r>
      <w:r w:rsidRPr="000C1676">
        <w:rPr>
          <w:rStyle w:val="11"/>
          <w:color w:val="000000"/>
          <w:sz w:val="24"/>
          <w:szCs w:val="24"/>
          <w:lang w:val="ru-RU" w:eastAsia="kk-KZ"/>
        </w:rPr>
        <w:t>татт</w:t>
      </w:r>
      <w:r w:rsidR="009F17A6" w:rsidRPr="000C1676">
        <w:rPr>
          <w:rStyle w:val="11"/>
          <w:color w:val="000000"/>
          <w:sz w:val="24"/>
          <w:szCs w:val="24"/>
          <w:lang w:val="ru-RU" w:eastAsia="kk-KZ"/>
        </w:rPr>
        <w:t>ық</w:t>
      </w:r>
      <w:r w:rsidR="00AE2245" w:rsidRPr="000C1676">
        <w:rPr>
          <w:rStyle w:val="11"/>
          <w:color w:val="000000"/>
          <w:sz w:val="24"/>
          <w:szCs w:val="24"/>
          <w:lang w:val="ru-RU" w:eastAsia="kk-KZ"/>
        </w:rPr>
        <w:t>, - деді Әзиза үзілген әң</w:t>
      </w:r>
      <w:r w:rsidRPr="000C1676">
        <w:rPr>
          <w:rStyle w:val="11"/>
          <w:color w:val="000000"/>
          <w:sz w:val="24"/>
          <w:szCs w:val="24"/>
          <w:lang w:val="ru-RU" w:eastAsia="kk-KZ"/>
        </w:rPr>
        <w:t>гімесін жалғап. - Майн</w:t>
      </w:r>
      <w:r w:rsidR="00AE2245" w:rsidRPr="000C1676">
        <w:rPr>
          <w:rStyle w:val="11"/>
          <w:color w:val="000000"/>
          <w:sz w:val="24"/>
          <w:szCs w:val="24"/>
          <w:lang w:val="ru-RU" w:eastAsia="kk-KZ"/>
        </w:rPr>
        <w:t>ұ</w:t>
      </w:r>
      <w:r w:rsidRPr="000C1676">
        <w:rPr>
          <w:rStyle w:val="11"/>
          <w:color w:val="000000"/>
          <w:sz w:val="24"/>
          <w:szCs w:val="24"/>
          <w:lang w:val="ru-RU" w:eastAsia="kk-KZ"/>
        </w:rPr>
        <w:t>р алғаш</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да ашумен </w:t>
      </w:r>
      <w:r w:rsidR="00AE2245" w:rsidRPr="000C1676">
        <w:rPr>
          <w:rStyle w:val="11"/>
          <w:color w:val="000000"/>
          <w:sz w:val="24"/>
          <w:szCs w:val="24"/>
          <w:lang w:val="ru-RU" w:eastAsia="kk-KZ"/>
        </w:rPr>
        <w:t>ұ</w:t>
      </w:r>
      <w:r w:rsidRPr="000C1676">
        <w:rPr>
          <w:rStyle w:val="11"/>
          <w:color w:val="000000"/>
          <w:sz w:val="24"/>
          <w:szCs w:val="24"/>
          <w:lang w:val="ru-RU" w:eastAsia="kk-KZ"/>
        </w:rPr>
        <w:t>лын с</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тай алмаған Меркідегі </w:t>
      </w:r>
      <w:r w:rsidR="002C67A5" w:rsidRPr="000C1676">
        <w:rPr>
          <w:rStyle w:val="11"/>
          <w:color w:val="000000"/>
          <w:sz w:val="24"/>
          <w:szCs w:val="24"/>
          <w:lang w:val="ru-RU" w:eastAsia="kk-KZ"/>
        </w:rPr>
        <w:t>қай</w:t>
      </w:r>
      <w:r w:rsidRPr="000C1676">
        <w:rPr>
          <w:rStyle w:val="11"/>
          <w:color w:val="000000"/>
          <w:sz w:val="24"/>
          <w:szCs w:val="24"/>
          <w:lang w:val="ru-RU" w:eastAsia="kk-KZ"/>
        </w:rPr>
        <w:t>ын ж</w:t>
      </w:r>
      <w:r w:rsidR="00AE2245" w:rsidRPr="000C1676">
        <w:rPr>
          <w:rStyle w:val="11"/>
          <w:color w:val="000000"/>
          <w:sz w:val="24"/>
          <w:szCs w:val="24"/>
          <w:lang w:val="ru-RU" w:eastAsia="kk-KZ"/>
        </w:rPr>
        <w:t>ұ</w:t>
      </w:r>
      <w:r w:rsidRPr="000C1676">
        <w:rPr>
          <w:rStyle w:val="11"/>
          <w:color w:val="000000"/>
          <w:sz w:val="24"/>
          <w:szCs w:val="24"/>
          <w:lang w:val="ru-RU" w:eastAsia="kk-KZ"/>
        </w:rPr>
        <w:t>ртын, әсіресе, Медербектің әйелі Әлима абысы</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 жерден ап, жерге салғанымен, жеме-жемге </w:t>
      </w:r>
      <w:r w:rsidRPr="000C1676">
        <w:rPr>
          <w:rStyle w:val="11"/>
          <w:color w:val="000000"/>
          <w:sz w:val="24"/>
          <w:szCs w:val="24"/>
          <w:lang w:val="ru-RU"/>
        </w:rPr>
        <w:t xml:space="preserve">келгенде: </w:t>
      </w:r>
      <w:r w:rsidRPr="000C1676">
        <w:rPr>
          <w:rStyle w:val="11"/>
          <w:color w:val="000000"/>
          <w:sz w:val="24"/>
          <w:szCs w:val="24"/>
          <w:lang w:val="ru-RU" w:eastAsia="kk-KZ"/>
        </w:rPr>
        <w:t xml:space="preserve">«Бәрі тағдырдың жазуы </w:t>
      </w:r>
      <w:r w:rsidRPr="000C1676">
        <w:rPr>
          <w:rStyle w:val="11"/>
          <w:color w:val="000000"/>
          <w:sz w:val="24"/>
          <w:szCs w:val="24"/>
          <w:lang w:val="ru-RU"/>
        </w:rPr>
        <w:t xml:space="preserve">да, </w:t>
      </w:r>
      <w:r w:rsidRPr="000C1676">
        <w:rPr>
          <w:rStyle w:val="11"/>
          <w:color w:val="000000"/>
          <w:sz w:val="24"/>
          <w:szCs w:val="24"/>
          <w:lang w:val="ru-RU" w:eastAsia="kk-KZ"/>
        </w:rPr>
        <w:t xml:space="preserve">шыр етіп дүниеге </w:t>
      </w:r>
      <w:r w:rsidRPr="000C1676">
        <w:rPr>
          <w:rStyle w:val="11"/>
          <w:color w:val="000000"/>
          <w:sz w:val="24"/>
          <w:szCs w:val="24"/>
          <w:lang w:val="ru-RU"/>
        </w:rPr>
        <w:t xml:space="preserve">келгенде, </w:t>
      </w:r>
      <w:r w:rsidRPr="000C1676">
        <w:rPr>
          <w:rStyle w:val="11"/>
          <w:color w:val="000000"/>
          <w:sz w:val="24"/>
          <w:szCs w:val="24"/>
          <w:lang w:val="ru-RU" w:eastAsia="kk-KZ"/>
        </w:rPr>
        <w:t>бәлкім, М</w:t>
      </w:r>
      <w:r w:rsidR="00AE2245" w:rsidRPr="000C1676">
        <w:rPr>
          <w:rStyle w:val="11"/>
          <w:color w:val="000000"/>
          <w:sz w:val="24"/>
          <w:szCs w:val="24"/>
          <w:lang w:val="ru-RU" w:eastAsia="kk-KZ"/>
        </w:rPr>
        <w:t>ұ</w:t>
      </w:r>
      <w:r w:rsidRPr="000C1676">
        <w:rPr>
          <w:rStyle w:val="11"/>
          <w:color w:val="000000"/>
          <w:sz w:val="24"/>
          <w:szCs w:val="24"/>
          <w:lang w:val="ru-RU" w:eastAsia="kk-KZ"/>
        </w:rPr>
        <w:t>хтарымның ма</w:t>
      </w:r>
      <w:r w:rsidR="00AE2245" w:rsidRPr="000C1676">
        <w:rPr>
          <w:rStyle w:val="11"/>
          <w:color w:val="000000"/>
          <w:sz w:val="24"/>
          <w:szCs w:val="24"/>
          <w:lang w:val="ru-RU" w:eastAsia="kk-KZ"/>
        </w:rPr>
        <w:t>ң</w:t>
      </w:r>
      <w:r w:rsidRPr="000C1676">
        <w:rPr>
          <w:rStyle w:val="11"/>
          <w:color w:val="000000"/>
          <w:sz w:val="24"/>
          <w:szCs w:val="24"/>
          <w:lang w:val="ru-RU" w:eastAsia="kk-KZ"/>
        </w:rPr>
        <w:t xml:space="preserve">дайына осыны жазған шығар. Егер сау болса Әлиманың жуындысын ішсе де өлмес еді. </w:t>
      </w:r>
      <w:r w:rsidRPr="000C1676">
        <w:rPr>
          <w:rStyle w:val="11"/>
          <w:color w:val="000000"/>
          <w:sz w:val="24"/>
          <w:szCs w:val="24"/>
          <w:lang w:val="ru-RU"/>
        </w:rPr>
        <w:t xml:space="preserve">Ауру </w:t>
      </w:r>
      <w:r w:rsidRPr="000C1676">
        <w:rPr>
          <w:rStyle w:val="11"/>
          <w:color w:val="000000"/>
          <w:sz w:val="24"/>
          <w:szCs w:val="24"/>
          <w:lang w:val="ru-RU" w:eastAsia="kk-KZ"/>
        </w:rPr>
        <w:t>жа</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 азаптай бергенше түбі бір алмай тынбайтын ажалдың ертерек келгені де д</w:t>
      </w:r>
      <w:r w:rsidR="00AE2245" w:rsidRPr="000C1676">
        <w:rPr>
          <w:rStyle w:val="11"/>
          <w:color w:val="000000"/>
          <w:sz w:val="24"/>
          <w:szCs w:val="24"/>
          <w:lang w:val="ru-RU" w:eastAsia="kk-KZ"/>
        </w:rPr>
        <w:t>ұ</w:t>
      </w:r>
      <w:r w:rsidRPr="000C1676">
        <w:rPr>
          <w:rStyle w:val="11"/>
          <w:color w:val="000000"/>
          <w:sz w:val="24"/>
          <w:szCs w:val="24"/>
          <w:lang w:val="ru-RU" w:eastAsia="kk-KZ"/>
        </w:rPr>
        <w:t xml:space="preserve">рыс шығар... </w:t>
      </w:r>
      <w:r w:rsidRPr="000C1676">
        <w:rPr>
          <w:rStyle w:val="11"/>
          <w:color w:val="000000"/>
          <w:sz w:val="24"/>
          <w:szCs w:val="24"/>
          <w:lang w:val="ru-RU"/>
        </w:rPr>
        <w:t xml:space="preserve">Тек </w:t>
      </w:r>
      <w:r w:rsidR="008B1A61" w:rsidRPr="000C1676">
        <w:rPr>
          <w:rStyle w:val="11"/>
          <w:color w:val="000000"/>
          <w:sz w:val="24"/>
          <w:szCs w:val="24"/>
          <w:lang w:val="ru-RU" w:eastAsia="kk-KZ"/>
        </w:rPr>
        <w:t>ақ</w:t>
      </w:r>
      <w:r w:rsidRPr="000C1676">
        <w:rPr>
          <w:rStyle w:val="11"/>
          <w:color w:val="000000"/>
          <w:sz w:val="24"/>
          <w:szCs w:val="24"/>
          <w:lang w:val="ru-RU" w:eastAsia="kk-KZ"/>
        </w:rPr>
        <w:t>т</w:t>
      </w:r>
      <w:r w:rsidR="009F17A6" w:rsidRPr="000C1676">
        <w:rPr>
          <w:rStyle w:val="11"/>
          <w:color w:val="000000"/>
          <w:sz w:val="24"/>
          <w:szCs w:val="24"/>
          <w:lang w:val="ru-RU" w:eastAsia="kk-KZ"/>
        </w:rPr>
        <w:t>ық</w:t>
      </w:r>
      <w:r w:rsidR="00AE2245" w:rsidRPr="000C1676">
        <w:rPr>
          <w:rStyle w:val="11"/>
          <w:color w:val="000000"/>
          <w:sz w:val="24"/>
          <w:szCs w:val="24"/>
          <w:lang w:val="ru-RU" w:eastAsia="kk-KZ"/>
        </w:rPr>
        <w:t xml:space="preserve"> </w:t>
      </w:r>
      <w:r w:rsidRPr="000C1676">
        <w:rPr>
          <w:rStyle w:val="11"/>
          <w:color w:val="000000"/>
          <w:sz w:val="24"/>
          <w:szCs w:val="24"/>
          <w:lang w:val="ru-RU" w:eastAsia="kk-KZ"/>
        </w:rPr>
        <w:t>демін</w:t>
      </w:r>
      <w:r w:rsidR="00AE2245" w:rsidRPr="000C1676">
        <w:rPr>
          <w:rStyle w:val="11"/>
          <w:color w:val="000000"/>
          <w:sz w:val="24"/>
          <w:szCs w:val="24"/>
          <w:lang w:val="ru-RU" w:eastAsia="kk-KZ"/>
        </w:rPr>
        <w:t xml:space="preserve"> </w:t>
      </w:r>
      <w:r w:rsidRPr="000C1676">
        <w:rPr>
          <w:rStyle w:val="11"/>
          <w:color w:val="000000"/>
          <w:sz w:val="24"/>
          <w:szCs w:val="24"/>
          <w:lang w:val="ru-RU" w:eastAsia="kk-KZ"/>
        </w:rPr>
        <w:t>бітерде аузыңа су тамыза</w:t>
      </w:r>
      <w:r w:rsidR="00AE2245" w:rsidRPr="000C1676">
        <w:rPr>
          <w:rStyle w:val="11"/>
          <w:color w:val="000000"/>
          <w:sz w:val="24"/>
          <w:szCs w:val="24"/>
          <w:lang w:val="ru-RU" w:eastAsia="kk-KZ"/>
        </w:rPr>
        <w:t xml:space="preserve"> </w:t>
      </w:r>
      <w:r w:rsidRPr="000C1676">
        <w:rPr>
          <w:rStyle w:val="11"/>
          <w:color w:val="000000"/>
          <w:sz w:val="24"/>
          <w:szCs w:val="24"/>
          <w:lang w:val="ru-RU" w:eastAsia="kk-KZ"/>
        </w:rPr>
        <w:t xml:space="preserve">алмадым-ау, </w:t>
      </w:r>
      <w:r w:rsidR="00AE2245" w:rsidRPr="000C1676">
        <w:rPr>
          <w:rStyle w:val="11"/>
          <w:color w:val="000000"/>
          <w:sz w:val="24"/>
          <w:szCs w:val="24"/>
          <w:lang w:val="ru-RU" w:eastAsia="kk-KZ"/>
        </w:rPr>
        <w:t>құ</w:t>
      </w:r>
      <w:r w:rsidRPr="000C1676">
        <w:rPr>
          <w:rStyle w:val="11"/>
          <w:color w:val="000000"/>
          <w:sz w:val="24"/>
          <w:szCs w:val="24"/>
          <w:lang w:val="ru-RU" w:eastAsia="kk-KZ"/>
        </w:rPr>
        <w:t xml:space="preserve">лыным! </w:t>
      </w:r>
      <w:r w:rsidRPr="000C1676">
        <w:rPr>
          <w:rStyle w:val="11"/>
          <w:color w:val="92D050"/>
          <w:sz w:val="24"/>
          <w:szCs w:val="24"/>
          <w:lang w:val="ru-RU" w:eastAsia="kk-KZ"/>
        </w:rPr>
        <w:t>Әке-шеше</w:t>
      </w:r>
      <w:r w:rsidR="00AE2245" w:rsidRPr="000C1676">
        <w:rPr>
          <w:rStyle w:val="11"/>
          <w:color w:val="92D050"/>
          <w:sz w:val="24"/>
          <w:szCs w:val="24"/>
          <w:lang w:val="ru-RU" w:eastAsia="kk-KZ"/>
        </w:rPr>
        <w:t>ң</w:t>
      </w:r>
      <w:r w:rsidRPr="000C1676">
        <w:rPr>
          <w:rStyle w:val="11"/>
          <w:color w:val="92D050"/>
          <w:sz w:val="24"/>
          <w:szCs w:val="24"/>
          <w:lang w:val="ru-RU" w:eastAsia="kk-KZ"/>
        </w:rPr>
        <w:t>ді атап, ша</w:t>
      </w:r>
      <w:r w:rsidR="002C67A5" w:rsidRPr="000C1676">
        <w:rPr>
          <w:rStyle w:val="11"/>
          <w:color w:val="92D050"/>
          <w:sz w:val="24"/>
          <w:szCs w:val="24"/>
          <w:lang w:val="ru-RU" w:eastAsia="kk-KZ"/>
        </w:rPr>
        <w:t>қы</w:t>
      </w:r>
      <w:r w:rsidR="006D2940" w:rsidRPr="000C1676">
        <w:rPr>
          <w:rStyle w:val="11"/>
          <w:color w:val="92D050"/>
          <w:sz w:val="24"/>
          <w:szCs w:val="24"/>
          <w:lang w:val="ru-RU" w:eastAsia="kk-KZ"/>
        </w:rPr>
        <w:t>рып жатып көз жұ</w:t>
      </w:r>
      <w:r w:rsidRPr="000C1676">
        <w:rPr>
          <w:rStyle w:val="11"/>
          <w:color w:val="92D050"/>
          <w:sz w:val="24"/>
          <w:szCs w:val="24"/>
          <w:lang w:val="ru-RU" w:eastAsia="kk-KZ"/>
        </w:rPr>
        <w:t xml:space="preserve">мдың </w:t>
      </w:r>
      <w:r w:rsidRPr="000C1676">
        <w:rPr>
          <w:rStyle w:val="11"/>
          <w:color w:val="92D050"/>
          <w:sz w:val="24"/>
          <w:szCs w:val="24"/>
          <w:lang w:val="ru-RU"/>
        </w:rPr>
        <w:t xml:space="preserve">ба </w:t>
      </w:r>
      <w:r w:rsidRPr="000C1676">
        <w:rPr>
          <w:rStyle w:val="11"/>
          <w:color w:val="92D050"/>
          <w:sz w:val="24"/>
          <w:szCs w:val="24"/>
          <w:lang w:val="ru-RU" w:eastAsia="kk-KZ"/>
        </w:rPr>
        <w:t>екен, шырағым? О, жарат</w:t>
      </w:r>
      <w:r w:rsidR="008B1A61" w:rsidRPr="000C1676">
        <w:rPr>
          <w:rStyle w:val="11"/>
          <w:color w:val="92D050"/>
          <w:sz w:val="24"/>
          <w:szCs w:val="24"/>
          <w:lang w:val="ru-RU" w:eastAsia="kk-KZ"/>
        </w:rPr>
        <w:t>қан</w:t>
      </w:r>
      <w:r w:rsidR="006D2940" w:rsidRPr="000C1676">
        <w:rPr>
          <w:rStyle w:val="11"/>
          <w:color w:val="92D050"/>
          <w:sz w:val="24"/>
          <w:szCs w:val="24"/>
          <w:lang w:val="ru-RU" w:eastAsia="kk-KZ"/>
        </w:rPr>
        <w:t xml:space="preserve"> ием, ұ</w:t>
      </w:r>
      <w:r w:rsidRPr="000C1676">
        <w:rPr>
          <w:rStyle w:val="11"/>
          <w:color w:val="92D050"/>
          <w:sz w:val="24"/>
          <w:szCs w:val="24"/>
          <w:lang w:val="ru-RU" w:eastAsia="kk-KZ"/>
        </w:rPr>
        <w:t xml:space="preserve">лымды алсаң </w:t>
      </w:r>
      <w:r w:rsidRPr="000C1676">
        <w:rPr>
          <w:rStyle w:val="11"/>
          <w:color w:val="92D050"/>
          <w:sz w:val="24"/>
          <w:szCs w:val="24"/>
          <w:lang w:val="ru-RU"/>
        </w:rPr>
        <w:t xml:space="preserve">да, </w:t>
      </w:r>
      <w:r w:rsidR="002C67A5" w:rsidRPr="000C1676">
        <w:rPr>
          <w:rStyle w:val="11"/>
          <w:color w:val="92D050"/>
          <w:sz w:val="24"/>
          <w:szCs w:val="24"/>
          <w:lang w:val="ru-RU" w:eastAsia="kk-KZ"/>
        </w:rPr>
        <w:t>қы</w:t>
      </w:r>
      <w:r w:rsidRPr="000C1676">
        <w:rPr>
          <w:rStyle w:val="11"/>
          <w:color w:val="92D050"/>
          <w:sz w:val="24"/>
          <w:szCs w:val="24"/>
          <w:lang w:val="ru-RU" w:eastAsia="kk-KZ"/>
        </w:rPr>
        <w:t xml:space="preserve">зымды </w:t>
      </w:r>
      <w:r w:rsidR="009F17A6" w:rsidRPr="000C1676">
        <w:rPr>
          <w:rStyle w:val="11"/>
          <w:color w:val="92D050"/>
          <w:sz w:val="24"/>
          <w:szCs w:val="24"/>
          <w:lang w:val="ru-RU"/>
        </w:rPr>
        <w:t>қал</w:t>
      </w:r>
      <w:r w:rsidRPr="000C1676">
        <w:rPr>
          <w:rStyle w:val="11"/>
          <w:color w:val="92D050"/>
          <w:sz w:val="24"/>
          <w:szCs w:val="24"/>
          <w:lang w:val="ru-RU"/>
        </w:rPr>
        <w:t xml:space="preserve">дыр! </w:t>
      </w:r>
      <w:r w:rsidRPr="000C1676">
        <w:rPr>
          <w:rStyle w:val="11"/>
          <w:color w:val="92D050"/>
          <w:sz w:val="24"/>
          <w:szCs w:val="24"/>
          <w:lang w:val="ru-RU" w:eastAsia="kk-KZ"/>
        </w:rPr>
        <w:t xml:space="preserve">Қатарынан </w:t>
      </w:r>
      <w:r w:rsidR="009F17A6" w:rsidRPr="000C1676">
        <w:rPr>
          <w:rStyle w:val="11"/>
          <w:color w:val="92D050"/>
          <w:sz w:val="24"/>
          <w:szCs w:val="24"/>
          <w:lang w:val="ru-RU" w:eastAsia="kk-KZ"/>
        </w:rPr>
        <w:t>қал</w:t>
      </w:r>
      <w:r w:rsidRPr="000C1676">
        <w:rPr>
          <w:rStyle w:val="11"/>
          <w:color w:val="92D050"/>
          <w:sz w:val="24"/>
          <w:szCs w:val="24"/>
          <w:lang w:val="ru-RU" w:eastAsia="kk-KZ"/>
        </w:rPr>
        <w:t>дырма, ата-анасының ор</w:t>
      </w:r>
      <w:r w:rsidR="00752595" w:rsidRPr="000C1676">
        <w:rPr>
          <w:rStyle w:val="11"/>
          <w:color w:val="92D050"/>
          <w:sz w:val="24"/>
          <w:szCs w:val="24"/>
          <w:lang w:val="ru-RU" w:eastAsia="kk-KZ"/>
        </w:rPr>
        <w:t>ның</w:t>
      </w:r>
      <w:r w:rsidRPr="000C1676">
        <w:rPr>
          <w:rStyle w:val="11"/>
          <w:color w:val="92D050"/>
          <w:sz w:val="24"/>
          <w:szCs w:val="24"/>
          <w:lang w:val="ru-RU" w:eastAsia="kk-KZ"/>
        </w:rPr>
        <w:t xml:space="preserve"> басар азамат ет...»</w:t>
      </w:r>
      <w:r w:rsidR="006D2940" w:rsidRPr="000C1676">
        <w:rPr>
          <w:rStyle w:val="11"/>
          <w:color w:val="92D050"/>
          <w:sz w:val="24"/>
          <w:szCs w:val="24"/>
          <w:lang w:val="ru-RU" w:eastAsia="kk-KZ"/>
        </w:rPr>
        <w:t xml:space="preserve"> -</w:t>
      </w:r>
      <w:r w:rsidRPr="000C1676">
        <w:rPr>
          <w:rStyle w:val="11"/>
          <w:color w:val="92D050"/>
          <w:sz w:val="24"/>
          <w:szCs w:val="24"/>
          <w:lang w:val="ru-RU" w:eastAsia="kk-KZ"/>
        </w:rPr>
        <w:t>деп өзіне-өзі то</w:t>
      </w:r>
      <w:r w:rsidR="006D2940" w:rsidRPr="000C1676">
        <w:rPr>
          <w:rStyle w:val="11"/>
          <w:color w:val="92D050"/>
          <w:sz w:val="24"/>
          <w:szCs w:val="24"/>
          <w:lang w:val="ru-RU" w:eastAsia="kk-KZ"/>
        </w:rPr>
        <w:t>қ</w:t>
      </w:r>
      <w:r w:rsidRPr="000C1676">
        <w:rPr>
          <w:rStyle w:val="11"/>
          <w:color w:val="92D050"/>
          <w:sz w:val="24"/>
          <w:szCs w:val="24"/>
          <w:lang w:val="ru-RU" w:eastAsia="kk-KZ"/>
        </w:rPr>
        <w:t>тау айтып, тәубеге кеп шүкіршілік еткені есімде.</w:t>
      </w:r>
    </w:p>
    <w:p w:rsidR="00AB55C6" w:rsidRPr="000C1676" w:rsidRDefault="00AB55C6" w:rsidP="000C1676">
      <w:pPr>
        <w:pStyle w:val="a5"/>
        <w:ind w:firstLine="567"/>
        <w:jc w:val="both"/>
        <w:rPr>
          <w:rFonts w:ascii="Times New Roman" w:hAnsi="Times New Roman"/>
          <w:sz w:val="24"/>
          <w:szCs w:val="24"/>
          <w:lang w:val="ru-RU"/>
        </w:rPr>
      </w:pPr>
      <w:r w:rsidRPr="000C1676">
        <w:rPr>
          <w:rStyle w:val="11"/>
          <w:color w:val="92D050"/>
          <w:sz w:val="24"/>
          <w:szCs w:val="24"/>
          <w:lang w:val="ru-RU" w:eastAsia="kk-KZ"/>
        </w:rPr>
        <w:t>Жайшыл</w:t>
      </w:r>
      <w:r w:rsidR="009F17A6" w:rsidRPr="000C1676">
        <w:rPr>
          <w:rStyle w:val="11"/>
          <w:color w:val="92D050"/>
          <w:sz w:val="24"/>
          <w:szCs w:val="24"/>
          <w:lang w:val="ru-RU" w:eastAsia="kk-KZ"/>
        </w:rPr>
        <w:t>ық</w:t>
      </w:r>
      <w:r w:rsidRPr="000C1676">
        <w:rPr>
          <w:rStyle w:val="11"/>
          <w:color w:val="92D050"/>
          <w:sz w:val="24"/>
          <w:szCs w:val="24"/>
          <w:lang w:val="ru-RU" w:eastAsia="kk-KZ"/>
        </w:rPr>
        <w:t>та томаға т</w:t>
      </w:r>
      <w:r w:rsidR="006D2940" w:rsidRPr="000C1676">
        <w:rPr>
          <w:rStyle w:val="11"/>
          <w:color w:val="92D050"/>
          <w:sz w:val="24"/>
          <w:szCs w:val="24"/>
          <w:lang w:val="ru-RU" w:eastAsia="kk-KZ"/>
        </w:rPr>
        <w:t>ұ</w:t>
      </w:r>
      <w:r w:rsidRPr="000C1676">
        <w:rPr>
          <w:rStyle w:val="11"/>
          <w:color w:val="92D050"/>
          <w:sz w:val="24"/>
          <w:szCs w:val="24"/>
          <w:lang w:val="ru-RU" w:eastAsia="kk-KZ"/>
        </w:rPr>
        <w:t>й</w:t>
      </w:r>
      <w:r w:rsidR="009F17A6" w:rsidRPr="000C1676">
        <w:rPr>
          <w:rStyle w:val="11"/>
          <w:color w:val="92D050"/>
          <w:sz w:val="24"/>
          <w:szCs w:val="24"/>
          <w:lang w:val="ru-RU" w:eastAsia="kk-KZ"/>
        </w:rPr>
        <w:t>ық</w:t>
      </w:r>
      <w:r w:rsidRPr="000C1676">
        <w:rPr>
          <w:rStyle w:val="11"/>
          <w:color w:val="92D050"/>
          <w:sz w:val="24"/>
          <w:szCs w:val="24"/>
          <w:lang w:val="ru-RU" w:eastAsia="kk-KZ"/>
        </w:rPr>
        <w:t xml:space="preserve"> жүретін Майн</w:t>
      </w:r>
      <w:r w:rsidR="006D2940" w:rsidRPr="000C1676">
        <w:rPr>
          <w:rStyle w:val="11"/>
          <w:color w:val="92D050"/>
          <w:sz w:val="24"/>
          <w:szCs w:val="24"/>
          <w:lang w:val="ru-RU" w:eastAsia="kk-KZ"/>
        </w:rPr>
        <w:t>ұ</w:t>
      </w:r>
      <w:r w:rsidRPr="000C1676">
        <w:rPr>
          <w:rStyle w:val="11"/>
          <w:color w:val="92D050"/>
          <w:sz w:val="24"/>
          <w:szCs w:val="24"/>
          <w:lang w:val="ru-RU" w:eastAsia="kk-KZ"/>
        </w:rPr>
        <w:t>р</w:t>
      </w:r>
      <w:r w:rsidRPr="000C1676">
        <w:rPr>
          <w:rStyle w:val="11"/>
          <w:color w:val="000000"/>
          <w:sz w:val="24"/>
          <w:szCs w:val="24"/>
          <w:lang w:val="ru-RU" w:eastAsia="kk-KZ"/>
        </w:rPr>
        <w:t xml:space="preserve"> ән салғанда </w:t>
      </w:r>
      <w:r w:rsidR="006D2940" w:rsidRPr="000C1676">
        <w:rPr>
          <w:rStyle w:val="11"/>
          <w:color w:val="000000"/>
          <w:sz w:val="24"/>
          <w:szCs w:val="24"/>
          <w:lang w:val="ru-RU" w:eastAsia="kk-KZ"/>
        </w:rPr>
        <w:t>құ</w:t>
      </w:r>
      <w:r w:rsidRPr="000C1676">
        <w:rPr>
          <w:rStyle w:val="11"/>
          <w:color w:val="000000"/>
          <w:sz w:val="24"/>
          <w:szCs w:val="24"/>
          <w:lang w:val="ru-RU" w:eastAsia="kk-KZ"/>
        </w:rPr>
        <w:t>лпырып, жайнап кететін. Оның б</w:t>
      </w:r>
      <w:r w:rsidR="00385EFF" w:rsidRPr="000C1676">
        <w:rPr>
          <w:rStyle w:val="11"/>
          <w:color w:val="000000"/>
          <w:sz w:val="24"/>
          <w:szCs w:val="24"/>
          <w:lang w:val="ru-RU" w:eastAsia="kk-KZ"/>
        </w:rPr>
        <w:t>ұ</w:t>
      </w:r>
      <w:r w:rsidRPr="000C1676">
        <w:rPr>
          <w:rStyle w:val="11"/>
          <w:color w:val="000000"/>
          <w:sz w:val="24"/>
          <w:szCs w:val="24"/>
          <w:lang w:val="ru-RU" w:eastAsia="kk-KZ"/>
        </w:rPr>
        <w:t>л</w:t>
      </w:r>
      <w:r w:rsidR="008B1A61" w:rsidRPr="000C1676">
        <w:rPr>
          <w:rStyle w:val="11"/>
          <w:color w:val="000000"/>
          <w:sz w:val="24"/>
          <w:szCs w:val="24"/>
          <w:lang w:val="ru-RU" w:eastAsia="kk-KZ"/>
        </w:rPr>
        <w:t>ақ</w:t>
      </w:r>
      <w:r w:rsidR="00385EFF" w:rsidRPr="000C1676">
        <w:rPr>
          <w:rStyle w:val="11"/>
          <w:color w:val="000000"/>
          <w:sz w:val="24"/>
          <w:szCs w:val="24"/>
          <w:lang w:val="ru-RU" w:eastAsia="kk-KZ"/>
        </w:rPr>
        <w:t>тай сың</w:t>
      </w:r>
      <w:r w:rsidRPr="000C1676">
        <w:rPr>
          <w:rStyle w:val="11"/>
          <w:color w:val="000000"/>
          <w:sz w:val="24"/>
          <w:szCs w:val="24"/>
          <w:lang w:val="ru-RU" w:eastAsia="kk-KZ"/>
        </w:rPr>
        <w:t>ғырлаған кіршіксіз</w:t>
      </w:r>
      <w:r w:rsidR="00385EFF" w:rsidRPr="000C1676">
        <w:rPr>
          <w:rStyle w:val="11"/>
          <w:color w:val="000000"/>
          <w:sz w:val="24"/>
          <w:szCs w:val="24"/>
          <w:lang w:val="ru-RU" w:eastAsia="kk-KZ"/>
        </w:rPr>
        <w:t xml:space="preserve"> </w:t>
      </w:r>
      <w:r w:rsidRPr="000C1676">
        <w:rPr>
          <w:rStyle w:val="11"/>
          <w:color w:val="000000"/>
          <w:sz w:val="24"/>
          <w:szCs w:val="24"/>
          <w:lang w:val="ru-RU" w:eastAsia="kk-KZ"/>
        </w:rPr>
        <w:t>таза, м</w:t>
      </w:r>
      <w:r w:rsidR="00385EFF" w:rsidRPr="000C1676">
        <w:rPr>
          <w:rStyle w:val="11"/>
          <w:color w:val="000000"/>
          <w:sz w:val="24"/>
          <w:szCs w:val="24"/>
          <w:lang w:val="ru-RU" w:eastAsia="kk-KZ"/>
        </w:rPr>
        <w:t>ұң</w:t>
      </w:r>
      <w:r w:rsidRPr="000C1676">
        <w:rPr>
          <w:rStyle w:val="11"/>
          <w:color w:val="000000"/>
          <w:sz w:val="24"/>
          <w:szCs w:val="24"/>
          <w:lang w:val="ru-RU" w:eastAsia="kk-KZ"/>
        </w:rPr>
        <w:t xml:space="preserve">лы-зарлы үнінен әркім </w:t>
      </w:r>
      <w:r w:rsidR="00385EFF" w:rsidRPr="000C1676">
        <w:rPr>
          <w:rStyle w:val="11"/>
          <w:color w:val="000000"/>
          <w:sz w:val="24"/>
          <w:szCs w:val="24"/>
          <w:lang w:val="ru-RU" w:eastAsia="kk-KZ"/>
        </w:rPr>
        <w:t>ө</w:t>
      </w:r>
      <w:r w:rsidRPr="000C1676">
        <w:rPr>
          <w:rStyle w:val="11"/>
          <w:color w:val="000000"/>
          <w:sz w:val="24"/>
          <w:szCs w:val="24"/>
          <w:lang w:val="ru-RU" w:eastAsia="kk-KZ"/>
        </w:rPr>
        <w:t xml:space="preserve">з керегін алатын. Мысалы, </w:t>
      </w:r>
      <w:r w:rsidRPr="000C1676">
        <w:rPr>
          <w:rStyle w:val="11"/>
          <w:color w:val="000000"/>
          <w:sz w:val="24"/>
          <w:szCs w:val="24"/>
          <w:lang w:val="ru-RU"/>
        </w:rPr>
        <w:t xml:space="preserve">мен </w:t>
      </w:r>
      <w:r w:rsidR="00385EFF" w:rsidRPr="000C1676">
        <w:rPr>
          <w:rStyle w:val="11"/>
          <w:color w:val="000000"/>
          <w:sz w:val="24"/>
          <w:szCs w:val="24"/>
          <w:lang w:val="ru-RU"/>
        </w:rPr>
        <w:t>қ</w:t>
      </w:r>
      <w:r w:rsidRPr="000C1676">
        <w:rPr>
          <w:rStyle w:val="11"/>
          <w:color w:val="000000"/>
          <w:sz w:val="24"/>
          <w:szCs w:val="24"/>
          <w:lang w:val="ru-RU"/>
        </w:rPr>
        <w:t xml:space="preserve">ос </w:t>
      </w:r>
      <w:r w:rsidRPr="000C1676">
        <w:rPr>
          <w:rStyle w:val="11"/>
          <w:color w:val="000000"/>
          <w:sz w:val="24"/>
          <w:szCs w:val="24"/>
          <w:lang w:val="ru-RU" w:eastAsia="kk-KZ"/>
        </w:rPr>
        <w:t xml:space="preserve">перзентімді еске алып егілсем, біреулері туған жерін, ата-аналарын, бауырларын, екіншілері түрмеде көрген жәбірлерін ойларына ап жылайтын. Іштегі </w:t>
      </w:r>
      <w:r w:rsidR="002C67A5" w:rsidRPr="000C1676">
        <w:rPr>
          <w:rStyle w:val="11"/>
          <w:color w:val="000000"/>
          <w:sz w:val="24"/>
          <w:szCs w:val="24"/>
          <w:lang w:val="ru-RU" w:eastAsia="kk-KZ"/>
        </w:rPr>
        <w:t>қай</w:t>
      </w:r>
      <w:r w:rsidRPr="000C1676">
        <w:rPr>
          <w:rStyle w:val="11"/>
          <w:color w:val="000000"/>
          <w:sz w:val="24"/>
          <w:szCs w:val="24"/>
          <w:lang w:val="ru-RU" w:eastAsia="kk-KZ"/>
        </w:rPr>
        <w:t>ғы, мұң-зарын сырт</w:t>
      </w:r>
      <w:r w:rsidR="00385EFF" w:rsidRPr="000C1676">
        <w:rPr>
          <w:rStyle w:val="11"/>
          <w:color w:val="000000"/>
          <w:sz w:val="24"/>
          <w:szCs w:val="24"/>
          <w:lang w:val="ru-RU" w:eastAsia="kk-KZ"/>
        </w:rPr>
        <w:t>қ</w:t>
      </w:r>
      <w:r w:rsidRPr="000C1676">
        <w:rPr>
          <w:rStyle w:val="11"/>
          <w:color w:val="000000"/>
          <w:sz w:val="24"/>
          <w:szCs w:val="24"/>
          <w:lang w:val="ru-RU" w:eastAsia="kk-KZ"/>
        </w:rPr>
        <w:t>а шығары</w:t>
      </w:r>
      <w:r w:rsidR="00385EFF" w:rsidRPr="000C1676">
        <w:rPr>
          <w:rStyle w:val="11"/>
          <w:color w:val="000000"/>
          <w:sz w:val="24"/>
          <w:szCs w:val="24"/>
          <w:lang w:val="ru-RU" w:eastAsia="kk-KZ"/>
        </w:rPr>
        <w:t>п</w:t>
      </w:r>
      <w:r w:rsidRPr="000C1676">
        <w:rPr>
          <w:rStyle w:val="11"/>
          <w:color w:val="000000"/>
          <w:sz w:val="24"/>
          <w:szCs w:val="24"/>
          <w:lang w:val="ru-RU" w:eastAsia="kk-KZ"/>
        </w:rPr>
        <w:t xml:space="preserve"> тазару үшін де кейде жыла</w:t>
      </w:r>
      <w:r w:rsidR="00385EFF" w:rsidRPr="000C1676">
        <w:rPr>
          <w:rStyle w:val="11"/>
          <w:color w:val="000000"/>
          <w:sz w:val="24"/>
          <w:szCs w:val="24"/>
          <w:lang w:val="ru-RU" w:eastAsia="kk-KZ"/>
        </w:rPr>
        <w:t>ған пайдалы сияқты. Әрине, Майнұ</w:t>
      </w:r>
      <w:r w:rsidRPr="000C1676">
        <w:rPr>
          <w:rStyle w:val="11"/>
          <w:color w:val="000000"/>
          <w:sz w:val="24"/>
          <w:szCs w:val="24"/>
          <w:lang w:val="ru-RU" w:eastAsia="kk-KZ"/>
        </w:rPr>
        <w:t xml:space="preserve">р үнемі ән сала бермейтін, анда-санда бас </w:t>
      </w:r>
      <w:r w:rsidR="00385EFF" w:rsidRPr="000C1676">
        <w:rPr>
          <w:rStyle w:val="11"/>
          <w:color w:val="000000"/>
          <w:sz w:val="24"/>
          <w:szCs w:val="24"/>
          <w:lang w:val="ru-RU" w:eastAsia="kk-KZ"/>
        </w:rPr>
        <w:t>қ</w:t>
      </w:r>
      <w:r w:rsidRPr="000C1676">
        <w:rPr>
          <w:rStyle w:val="11"/>
          <w:color w:val="000000"/>
          <w:sz w:val="24"/>
          <w:szCs w:val="24"/>
          <w:lang w:val="ru-RU" w:eastAsia="kk-KZ"/>
        </w:rPr>
        <w:t>ос</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да, туған күндерімізді оңаша тойлағанда, ауыл жақтан сирек </w:t>
      </w:r>
      <w:r w:rsidRPr="000C1676">
        <w:rPr>
          <w:rStyle w:val="11"/>
          <w:color w:val="000000"/>
          <w:sz w:val="24"/>
          <w:szCs w:val="24"/>
          <w:lang w:val="ru-RU"/>
        </w:rPr>
        <w:t xml:space="preserve">те </w:t>
      </w:r>
      <w:r w:rsidRPr="000C1676">
        <w:rPr>
          <w:rStyle w:val="11"/>
          <w:color w:val="000000"/>
          <w:sz w:val="24"/>
          <w:szCs w:val="24"/>
          <w:lang w:val="ru-RU" w:eastAsia="kk-KZ"/>
        </w:rPr>
        <w:t xml:space="preserve">болса </w:t>
      </w:r>
      <w:r w:rsidRPr="000C1676">
        <w:rPr>
          <w:rStyle w:val="11"/>
          <w:color w:val="000000"/>
          <w:sz w:val="24"/>
          <w:szCs w:val="24"/>
          <w:lang w:val="ru-RU"/>
        </w:rPr>
        <w:t xml:space="preserve">жылы </w:t>
      </w:r>
      <w:r w:rsidRPr="000C1676">
        <w:rPr>
          <w:rStyle w:val="11"/>
          <w:color w:val="000000"/>
          <w:sz w:val="24"/>
          <w:szCs w:val="24"/>
          <w:lang w:val="ru-RU" w:eastAsia="kk-KZ"/>
        </w:rPr>
        <w:t>хабар келгенде, жұмысымызда м</w:t>
      </w:r>
      <w:r w:rsidR="008B1A61" w:rsidRPr="000C1676">
        <w:rPr>
          <w:rStyle w:val="11"/>
          <w:color w:val="000000"/>
          <w:sz w:val="24"/>
          <w:szCs w:val="24"/>
          <w:lang w:val="ru-RU" w:eastAsia="kk-KZ"/>
        </w:rPr>
        <w:t>ақ</w:t>
      </w:r>
      <w:r w:rsidRPr="000C1676">
        <w:rPr>
          <w:rStyle w:val="11"/>
          <w:color w:val="000000"/>
          <w:sz w:val="24"/>
          <w:szCs w:val="24"/>
          <w:lang w:val="ru-RU" w:eastAsia="kk-KZ"/>
        </w:rPr>
        <w:t>тау естігенде ғана. Бір</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мұндай мерекелі шу</w:t>
      </w:r>
      <w:r w:rsidR="008B1A61" w:rsidRPr="000C1676">
        <w:rPr>
          <w:rStyle w:val="11"/>
          <w:color w:val="000000"/>
          <w:sz w:val="24"/>
          <w:szCs w:val="24"/>
          <w:lang w:val="ru-RU" w:eastAsia="kk-KZ"/>
        </w:rPr>
        <w:t>ақ</w:t>
      </w:r>
      <w:r w:rsidRPr="000C1676">
        <w:rPr>
          <w:rStyle w:val="11"/>
          <w:color w:val="000000"/>
          <w:sz w:val="24"/>
          <w:szCs w:val="24"/>
          <w:lang w:val="ru-RU" w:eastAsia="kk-KZ"/>
        </w:rPr>
        <w:t>ты күндер саусақпен санарл</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тай мүлде </w:t>
      </w:r>
      <w:r w:rsidRPr="000C1676">
        <w:rPr>
          <w:rStyle w:val="11"/>
          <w:color w:val="000000"/>
          <w:sz w:val="24"/>
          <w:szCs w:val="24"/>
          <w:lang w:val="ru-RU"/>
        </w:rPr>
        <w:t xml:space="preserve">аз болатын. </w:t>
      </w:r>
      <w:r w:rsidRPr="000C1676">
        <w:rPr>
          <w:rStyle w:val="11"/>
          <w:color w:val="000000"/>
          <w:sz w:val="24"/>
          <w:szCs w:val="24"/>
          <w:lang w:val="ru-RU" w:eastAsia="kk-KZ"/>
        </w:rPr>
        <w:t xml:space="preserve">Ол күнге мейлінше дайындалушы едік: мен </w:t>
      </w:r>
      <w:r w:rsidR="009F17A6" w:rsidRPr="000C1676">
        <w:rPr>
          <w:rStyle w:val="11"/>
          <w:color w:val="000000"/>
          <w:sz w:val="24"/>
          <w:szCs w:val="24"/>
          <w:lang w:val="ru-RU" w:eastAsia="kk-KZ"/>
        </w:rPr>
        <w:t>қой</w:t>
      </w:r>
      <w:r w:rsidRPr="000C1676">
        <w:rPr>
          <w:rStyle w:val="11"/>
          <w:color w:val="000000"/>
          <w:sz w:val="24"/>
          <w:szCs w:val="24"/>
          <w:lang w:val="ru-RU" w:eastAsia="kk-KZ"/>
        </w:rPr>
        <w:t xml:space="preserve">, ешкі, торайлардың кейбіреулерін өтірік өлді деп </w:t>
      </w:r>
      <w:r w:rsidR="008B1A61" w:rsidRPr="000C1676">
        <w:rPr>
          <w:rStyle w:val="11"/>
          <w:color w:val="000000"/>
          <w:sz w:val="24"/>
          <w:szCs w:val="24"/>
          <w:lang w:val="ru-RU" w:eastAsia="kk-KZ"/>
        </w:rPr>
        <w:t>ақ</w:t>
      </w:r>
      <w:r w:rsidR="00385EFF" w:rsidRPr="000C1676">
        <w:rPr>
          <w:rStyle w:val="11"/>
          <w:color w:val="000000"/>
          <w:sz w:val="24"/>
          <w:szCs w:val="24"/>
          <w:lang w:val="ru-RU" w:eastAsia="kk-KZ"/>
        </w:rPr>
        <w:t xml:space="preserve"> </w:t>
      </w:r>
      <w:r w:rsidRPr="000C1676">
        <w:rPr>
          <w:rStyle w:val="11"/>
          <w:color w:val="000000"/>
          <w:sz w:val="24"/>
          <w:szCs w:val="24"/>
          <w:lang w:val="ru-RU" w:eastAsia="kk-KZ"/>
        </w:rPr>
        <w:t xml:space="preserve">тілеп, </w:t>
      </w:r>
      <w:r w:rsidRPr="000C1676">
        <w:rPr>
          <w:rStyle w:val="11"/>
          <w:color w:val="000000"/>
          <w:sz w:val="24"/>
          <w:szCs w:val="24"/>
          <w:lang w:val="ru-RU"/>
        </w:rPr>
        <w:t xml:space="preserve">ауру </w:t>
      </w:r>
      <w:r w:rsidRPr="000C1676">
        <w:rPr>
          <w:rStyle w:val="11"/>
          <w:color w:val="000000"/>
          <w:sz w:val="24"/>
          <w:szCs w:val="24"/>
          <w:lang w:val="ru-RU" w:eastAsia="kk-KZ"/>
        </w:rPr>
        <w:t xml:space="preserve">әйелдерге, жақын дос </w:t>
      </w:r>
      <w:r w:rsidR="002C67A5" w:rsidRPr="000C1676">
        <w:rPr>
          <w:rStyle w:val="11"/>
          <w:color w:val="000000"/>
          <w:sz w:val="24"/>
          <w:szCs w:val="24"/>
          <w:lang w:val="ru-RU" w:eastAsia="kk-KZ"/>
        </w:rPr>
        <w:t>құ</w:t>
      </w:r>
      <w:r w:rsidRPr="000C1676">
        <w:rPr>
          <w:rStyle w:val="11"/>
          <w:color w:val="000000"/>
          <w:sz w:val="24"/>
          <w:szCs w:val="24"/>
          <w:lang w:val="ru-RU" w:eastAsia="kk-KZ"/>
        </w:rPr>
        <w:t xml:space="preserve">рбыларыма ет тауып беремін, ал Майнұр бақшадан көрсетпей картоп, сәбіз, көк-сөк әкеледі. Бейімбеттің әйелі </w:t>
      </w:r>
      <w:r w:rsidR="009F17A6" w:rsidRPr="000C1676">
        <w:rPr>
          <w:rStyle w:val="11"/>
          <w:color w:val="000000"/>
          <w:sz w:val="24"/>
          <w:szCs w:val="24"/>
          <w:lang w:val="ru-RU" w:eastAsia="kk-KZ"/>
        </w:rPr>
        <w:t>қой</w:t>
      </w:r>
      <w:r w:rsidRPr="000C1676">
        <w:rPr>
          <w:rStyle w:val="11"/>
          <w:color w:val="000000"/>
          <w:sz w:val="24"/>
          <w:szCs w:val="24"/>
          <w:lang w:val="ru-RU" w:eastAsia="kk-KZ"/>
        </w:rPr>
        <w:t xml:space="preserve"> бағушы еді, өріске барғанда даладан тамыз</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w:t>
      </w:r>
      <w:r w:rsidR="00752595" w:rsidRPr="000C1676">
        <w:rPr>
          <w:rStyle w:val="11"/>
          <w:color w:val="000000"/>
          <w:sz w:val="24"/>
          <w:szCs w:val="24"/>
          <w:lang w:val="ru-RU" w:eastAsia="kk-KZ"/>
        </w:rPr>
        <w:t>қу</w:t>
      </w:r>
      <w:r w:rsidRPr="000C1676">
        <w:rPr>
          <w:rStyle w:val="11"/>
          <w:color w:val="000000"/>
          <w:sz w:val="24"/>
          <w:szCs w:val="24"/>
          <w:lang w:val="ru-RU" w:eastAsia="kk-KZ"/>
        </w:rPr>
        <w:t xml:space="preserve">рай теріп, </w:t>
      </w:r>
      <w:r w:rsidRPr="000C1676">
        <w:rPr>
          <w:rStyle w:val="11"/>
          <w:color w:val="000000"/>
          <w:sz w:val="24"/>
          <w:szCs w:val="24"/>
          <w:lang w:val="ru-RU"/>
        </w:rPr>
        <w:t xml:space="preserve">ет </w:t>
      </w:r>
      <w:r w:rsidRPr="000C1676">
        <w:rPr>
          <w:rStyle w:val="11"/>
          <w:color w:val="000000"/>
          <w:sz w:val="24"/>
          <w:szCs w:val="24"/>
          <w:lang w:val="ru-RU" w:eastAsia="kk-KZ"/>
        </w:rPr>
        <w:t>пен картопты отқа қ</w:t>
      </w:r>
      <w:r w:rsidR="008B1A61" w:rsidRPr="000C1676">
        <w:rPr>
          <w:rStyle w:val="11"/>
          <w:color w:val="000000"/>
          <w:sz w:val="24"/>
          <w:szCs w:val="24"/>
          <w:lang w:val="ru-RU" w:eastAsia="kk-KZ"/>
        </w:rPr>
        <w:t>ақ</w:t>
      </w:r>
      <w:r w:rsidRPr="000C1676">
        <w:rPr>
          <w:rStyle w:val="11"/>
          <w:color w:val="000000"/>
          <w:sz w:val="24"/>
          <w:szCs w:val="24"/>
          <w:lang w:val="ru-RU" w:eastAsia="kk-KZ"/>
        </w:rPr>
        <w:t>тап, пісіріп әкелетін. Сөйтіп «Бір аштықт</w:t>
      </w:r>
      <w:r w:rsidR="00385EFF" w:rsidRPr="000C1676">
        <w:rPr>
          <w:rStyle w:val="11"/>
          <w:color w:val="000000"/>
          <w:sz w:val="24"/>
          <w:szCs w:val="24"/>
          <w:lang w:val="ru-RU" w:eastAsia="kk-KZ"/>
        </w:rPr>
        <w:t>ы</w:t>
      </w:r>
      <w:r w:rsidRPr="000C1676">
        <w:rPr>
          <w:rStyle w:val="11"/>
          <w:color w:val="000000"/>
          <w:sz w:val="24"/>
          <w:szCs w:val="24"/>
          <w:lang w:val="ru-RU" w:eastAsia="kk-KZ"/>
        </w:rPr>
        <w:t>ң бір тоқтығы болады» демекші, бәріміз</w:t>
      </w:r>
      <w:r w:rsidR="00385EFF" w:rsidRPr="000C1676">
        <w:rPr>
          <w:rStyle w:val="11"/>
          <w:color w:val="000000"/>
          <w:sz w:val="24"/>
          <w:szCs w:val="24"/>
          <w:lang w:val="ru-RU" w:eastAsia="kk-KZ"/>
        </w:rPr>
        <w:t xml:space="preserve"> тең бөлісіп рақаттанатынбыз. Қа</w:t>
      </w:r>
      <w:r w:rsidRPr="000C1676">
        <w:rPr>
          <w:rStyle w:val="11"/>
          <w:color w:val="000000"/>
          <w:sz w:val="24"/>
          <w:szCs w:val="24"/>
          <w:lang w:val="ru-RU" w:eastAsia="kk-KZ"/>
        </w:rPr>
        <w:t xml:space="preserve">рауылдарымызға </w:t>
      </w:r>
      <w:r w:rsidRPr="000C1676">
        <w:rPr>
          <w:rStyle w:val="11"/>
          <w:color w:val="000000"/>
          <w:sz w:val="24"/>
          <w:szCs w:val="24"/>
          <w:lang w:val="ru-RU"/>
        </w:rPr>
        <w:t xml:space="preserve">да </w:t>
      </w:r>
      <w:r w:rsidRPr="000C1676">
        <w:rPr>
          <w:rStyle w:val="11"/>
          <w:color w:val="000000"/>
          <w:sz w:val="24"/>
          <w:szCs w:val="24"/>
          <w:lang w:val="ru-RU" w:eastAsia="kk-KZ"/>
        </w:rPr>
        <w:t>береміз. Ол байғ</w:t>
      </w:r>
      <w:r w:rsidR="00385EFF" w:rsidRPr="000C1676">
        <w:rPr>
          <w:rStyle w:val="11"/>
          <w:color w:val="000000"/>
          <w:sz w:val="24"/>
          <w:szCs w:val="24"/>
          <w:lang w:val="ru-RU" w:eastAsia="kk-KZ"/>
        </w:rPr>
        <w:t>ұ</w:t>
      </w:r>
      <w:r w:rsidRPr="000C1676">
        <w:rPr>
          <w:rStyle w:val="11"/>
          <w:color w:val="000000"/>
          <w:sz w:val="24"/>
          <w:szCs w:val="24"/>
          <w:lang w:val="ru-RU" w:eastAsia="kk-KZ"/>
        </w:rPr>
        <w:t xml:space="preserve">стар </w:t>
      </w:r>
      <w:r w:rsidRPr="000C1676">
        <w:rPr>
          <w:rStyle w:val="11"/>
          <w:color w:val="000000"/>
          <w:sz w:val="24"/>
          <w:szCs w:val="24"/>
          <w:lang w:val="ru-RU"/>
        </w:rPr>
        <w:t xml:space="preserve">да </w:t>
      </w:r>
      <w:r w:rsidRPr="000C1676">
        <w:rPr>
          <w:rStyle w:val="11"/>
          <w:color w:val="000000"/>
          <w:sz w:val="24"/>
          <w:szCs w:val="24"/>
          <w:lang w:val="ru-RU" w:eastAsia="kk-KZ"/>
        </w:rPr>
        <w:t xml:space="preserve">қайбір жетісіп жүр </w:t>
      </w:r>
      <w:r w:rsidR="00385EFF" w:rsidRPr="000C1676">
        <w:rPr>
          <w:rStyle w:val="11"/>
          <w:color w:val="000000"/>
          <w:sz w:val="24"/>
          <w:szCs w:val="24"/>
          <w:lang w:val="ru-RU" w:eastAsia="kk-KZ"/>
        </w:rPr>
        <w:t>д</w:t>
      </w:r>
      <w:r w:rsidRPr="000C1676">
        <w:rPr>
          <w:rStyle w:val="11"/>
          <w:color w:val="000000"/>
          <w:sz w:val="24"/>
          <w:szCs w:val="24"/>
          <w:lang w:val="ru-RU" w:eastAsia="kk-KZ"/>
        </w:rPr>
        <w:t xml:space="preserve">ейсің, жемей үйлеріне әкететін де, өздері біздің тамағымызға ортақтасатын. Иә, аштық кімге </w:t>
      </w:r>
      <w:r w:rsidRPr="000C1676">
        <w:rPr>
          <w:rStyle w:val="11"/>
          <w:color w:val="000000"/>
          <w:sz w:val="24"/>
          <w:szCs w:val="24"/>
          <w:lang w:val="ru-RU"/>
        </w:rPr>
        <w:t xml:space="preserve">не </w:t>
      </w:r>
      <w:r w:rsidRPr="000C1676">
        <w:rPr>
          <w:rStyle w:val="11"/>
          <w:color w:val="000000"/>
          <w:sz w:val="24"/>
          <w:szCs w:val="24"/>
          <w:lang w:val="ru-RU" w:eastAsia="kk-KZ"/>
        </w:rPr>
        <w:t>істетпеді дейсің...</w:t>
      </w:r>
    </w:p>
    <w:p w:rsidR="00AB55C6" w:rsidRPr="000C1676" w:rsidRDefault="00AB55C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Мен Майнұрды сүйемелдеп өз бөлмеме әкелдім. Азын-аулақ дастархан жасап, басымызға жаул</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салып, Мұхтардың рухына бағыштап білетін дұға-қ</w:t>
      </w:r>
      <w:r w:rsidR="00385EFF" w:rsidRPr="000C1676">
        <w:rPr>
          <w:rStyle w:val="11"/>
          <w:color w:val="000000"/>
          <w:sz w:val="24"/>
          <w:szCs w:val="24"/>
          <w:lang w:val="ru-RU" w:eastAsia="kk-KZ"/>
        </w:rPr>
        <w:t>ұ</w:t>
      </w:r>
      <w:r w:rsidRPr="000C1676">
        <w:rPr>
          <w:rStyle w:val="11"/>
          <w:color w:val="000000"/>
          <w:sz w:val="24"/>
          <w:szCs w:val="24"/>
          <w:lang w:val="ru-RU" w:eastAsia="kk-KZ"/>
        </w:rPr>
        <w:t>ранымызды ішімізден оқып, бетімізді сипадық. Түні бойы көз ілмей Майн</w:t>
      </w:r>
      <w:r w:rsidR="00385EFF" w:rsidRPr="000C1676">
        <w:rPr>
          <w:rStyle w:val="11"/>
          <w:color w:val="000000"/>
          <w:sz w:val="24"/>
          <w:szCs w:val="24"/>
          <w:lang w:val="ru-RU" w:eastAsia="kk-KZ"/>
        </w:rPr>
        <w:t>ұрды қ</w:t>
      </w:r>
      <w:r w:rsidRPr="000C1676">
        <w:rPr>
          <w:rStyle w:val="11"/>
          <w:color w:val="000000"/>
          <w:sz w:val="24"/>
          <w:szCs w:val="24"/>
          <w:lang w:val="ru-RU" w:eastAsia="kk-KZ"/>
        </w:rPr>
        <w:t>арап ш</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тым. </w:t>
      </w:r>
      <w:r w:rsidRPr="000C1676">
        <w:rPr>
          <w:rStyle w:val="11"/>
          <w:color w:val="000000"/>
          <w:sz w:val="24"/>
          <w:szCs w:val="24"/>
          <w:lang w:val="ru-RU"/>
        </w:rPr>
        <w:t xml:space="preserve">Жары </w:t>
      </w:r>
      <w:r w:rsidRPr="000C1676">
        <w:rPr>
          <w:rStyle w:val="11"/>
          <w:color w:val="000000"/>
          <w:sz w:val="24"/>
          <w:szCs w:val="24"/>
          <w:lang w:val="ru-RU" w:eastAsia="kk-KZ"/>
        </w:rPr>
        <w:t xml:space="preserve">үшін жапа шеккен сорлы келіншекке ұлының </w:t>
      </w:r>
      <w:r w:rsidR="002C67A5" w:rsidRPr="000C1676">
        <w:rPr>
          <w:rStyle w:val="11"/>
          <w:color w:val="000000"/>
          <w:sz w:val="24"/>
          <w:szCs w:val="24"/>
          <w:lang w:val="ru-RU" w:eastAsia="kk-KZ"/>
        </w:rPr>
        <w:t>қаз</w:t>
      </w:r>
      <w:r w:rsidRPr="000C1676">
        <w:rPr>
          <w:rStyle w:val="11"/>
          <w:color w:val="000000"/>
          <w:sz w:val="24"/>
          <w:szCs w:val="24"/>
          <w:lang w:val="ru-RU" w:eastAsia="kk-KZ"/>
        </w:rPr>
        <w:t xml:space="preserve">асы ауыр тигені </w:t>
      </w:r>
      <w:r w:rsidRPr="000C1676">
        <w:rPr>
          <w:rStyle w:val="11"/>
          <w:color w:val="000000"/>
          <w:sz w:val="24"/>
          <w:szCs w:val="24"/>
          <w:lang w:val="ru-RU"/>
        </w:rPr>
        <w:t xml:space="preserve">рас. </w:t>
      </w:r>
      <w:r w:rsidRPr="000C1676">
        <w:rPr>
          <w:rStyle w:val="11"/>
          <w:color w:val="000000"/>
          <w:sz w:val="24"/>
          <w:szCs w:val="24"/>
          <w:lang w:val="ru-RU" w:eastAsia="kk-KZ"/>
        </w:rPr>
        <w:t xml:space="preserve">Таң атқанша 3-4 рет бастырылып, шыңғырып жылап оянды. «Мұхтарым, жарығым, </w:t>
      </w:r>
      <w:r w:rsidR="002C67A5" w:rsidRPr="000C1676">
        <w:rPr>
          <w:rStyle w:val="11"/>
          <w:color w:val="000000"/>
          <w:sz w:val="24"/>
          <w:szCs w:val="24"/>
          <w:lang w:val="ru-RU" w:eastAsia="kk-KZ"/>
        </w:rPr>
        <w:t>қы</w:t>
      </w:r>
      <w:r w:rsidRPr="000C1676">
        <w:rPr>
          <w:rStyle w:val="11"/>
          <w:color w:val="000000"/>
          <w:sz w:val="24"/>
          <w:szCs w:val="24"/>
          <w:lang w:val="ru-RU" w:eastAsia="kk-KZ"/>
        </w:rPr>
        <w:t>мыз іше ғой» дей ме, «</w:t>
      </w:r>
      <w:r w:rsidR="00385EFF" w:rsidRPr="000C1676">
        <w:rPr>
          <w:rStyle w:val="11"/>
          <w:color w:val="000000"/>
          <w:sz w:val="24"/>
          <w:szCs w:val="24"/>
          <w:lang w:val="ru-RU" w:eastAsia="kk-KZ"/>
        </w:rPr>
        <w:t>Қ</w:t>
      </w:r>
      <w:r w:rsidRPr="000C1676">
        <w:rPr>
          <w:rStyle w:val="11"/>
          <w:color w:val="000000"/>
          <w:sz w:val="24"/>
          <w:szCs w:val="24"/>
          <w:lang w:val="ru-RU" w:eastAsia="kk-KZ"/>
        </w:rPr>
        <w:t>абылбек М</w:t>
      </w:r>
      <w:r w:rsidR="00385EFF" w:rsidRPr="000C1676">
        <w:rPr>
          <w:rStyle w:val="11"/>
          <w:color w:val="000000"/>
          <w:sz w:val="24"/>
          <w:szCs w:val="24"/>
          <w:lang w:val="ru-RU" w:eastAsia="kk-KZ"/>
        </w:rPr>
        <w:t>ұ</w:t>
      </w:r>
      <w:r w:rsidRPr="000C1676">
        <w:rPr>
          <w:rStyle w:val="11"/>
          <w:color w:val="000000"/>
          <w:sz w:val="24"/>
          <w:szCs w:val="24"/>
          <w:lang w:val="ru-RU" w:eastAsia="kk-KZ"/>
        </w:rPr>
        <w:t>хтарды машинамен дәрігерге апарса</w:t>
      </w:r>
      <w:r w:rsidR="00385EFF" w:rsidRPr="000C1676">
        <w:rPr>
          <w:rStyle w:val="11"/>
          <w:color w:val="000000"/>
          <w:sz w:val="24"/>
          <w:szCs w:val="24"/>
          <w:lang w:val="ru-RU" w:eastAsia="kk-KZ"/>
        </w:rPr>
        <w:t>ң</w:t>
      </w:r>
      <w:r w:rsidRPr="000C1676">
        <w:rPr>
          <w:rStyle w:val="11"/>
          <w:color w:val="000000"/>
          <w:sz w:val="24"/>
          <w:szCs w:val="24"/>
          <w:lang w:val="ru-RU" w:eastAsia="kk-KZ"/>
        </w:rPr>
        <w:t>шы, қиналып отыр ғой» дей ме, а</w:t>
      </w:r>
      <w:r w:rsidR="002C67A5" w:rsidRPr="000C1676">
        <w:rPr>
          <w:rStyle w:val="11"/>
          <w:color w:val="000000"/>
          <w:sz w:val="24"/>
          <w:szCs w:val="24"/>
          <w:lang w:val="ru-RU" w:eastAsia="kk-KZ"/>
        </w:rPr>
        <w:t>қы</w:t>
      </w:r>
      <w:r w:rsidRPr="000C1676">
        <w:rPr>
          <w:rStyle w:val="11"/>
          <w:color w:val="000000"/>
          <w:sz w:val="24"/>
          <w:szCs w:val="24"/>
          <w:lang w:val="ru-RU" w:eastAsia="kk-KZ"/>
        </w:rPr>
        <w:t>л-естен айрылғандай сандырақтап шықты. Ж</w:t>
      </w:r>
      <w:r w:rsidR="00385EFF" w:rsidRPr="000C1676">
        <w:rPr>
          <w:rStyle w:val="11"/>
          <w:color w:val="000000"/>
          <w:sz w:val="24"/>
          <w:szCs w:val="24"/>
          <w:lang w:val="ru-RU" w:eastAsia="kk-KZ"/>
        </w:rPr>
        <w:t>ұрт көзінше, өзіне-өзі тоқ</w:t>
      </w:r>
      <w:r w:rsidRPr="000C1676">
        <w:rPr>
          <w:rStyle w:val="11"/>
          <w:color w:val="000000"/>
          <w:sz w:val="24"/>
          <w:szCs w:val="24"/>
          <w:lang w:val="ru-RU" w:eastAsia="kk-KZ"/>
        </w:rPr>
        <w:t xml:space="preserve">тау </w:t>
      </w:r>
      <w:r w:rsidRPr="000C1676">
        <w:rPr>
          <w:rStyle w:val="11"/>
          <w:color w:val="000000"/>
          <w:sz w:val="24"/>
          <w:szCs w:val="24"/>
        </w:rPr>
        <w:t>ca</w:t>
      </w:r>
      <w:r w:rsidR="004268C9" w:rsidRPr="000C1676">
        <w:rPr>
          <w:rStyle w:val="11"/>
          <w:color w:val="000000"/>
          <w:sz w:val="24"/>
          <w:szCs w:val="24"/>
          <w:lang w:val="kk-KZ"/>
        </w:rPr>
        <w:t>п</w:t>
      </w:r>
      <w:r w:rsidRPr="000C1676">
        <w:rPr>
          <w:rStyle w:val="11"/>
          <w:color w:val="000000"/>
          <w:sz w:val="24"/>
          <w:szCs w:val="24"/>
          <w:lang w:val="ru-RU"/>
        </w:rPr>
        <w:t xml:space="preserve"> </w:t>
      </w:r>
      <w:r w:rsidRPr="000C1676">
        <w:rPr>
          <w:rStyle w:val="11"/>
          <w:color w:val="000000"/>
          <w:sz w:val="24"/>
          <w:szCs w:val="24"/>
          <w:lang w:val="ru-RU" w:eastAsia="kk-KZ"/>
        </w:rPr>
        <w:t>байсалдылық</w:t>
      </w:r>
      <w:r w:rsidR="004268C9" w:rsidRPr="000C1676">
        <w:rPr>
          <w:rStyle w:val="11"/>
          <w:color w:val="000000"/>
          <w:sz w:val="24"/>
          <w:szCs w:val="24"/>
          <w:lang w:val="ru-RU" w:eastAsia="kk-KZ"/>
        </w:rPr>
        <w:t xml:space="preserve"> </w:t>
      </w:r>
      <w:r w:rsidRPr="000C1676">
        <w:rPr>
          <w:rStyle w:val="11"/>
          <w:color w:val="000000"/>
          <w:sz w:val="24"/>
          <w:szCs w:val="24"/>
          <w:lang w:val="ru-RU" w:eastAsia="kk-KZ"/>
        </w:rPr>
        <w:t>таныт</w:t>
      </w:r>
      <w:r w:rsidR="008B1A61" w:rsidRPr="000C1676">
        <w:rPr>
          <w:rStyle w:val="11"/>
          <w:color w:val="000000"/>
          <w:sz w:val="24"/>
          <w:szCs w:val="24"/>
          <w:lang w:val="ru-RU" w:eastAsia="kk-KZ"/>
        </w:rPr>
        <w:t>қан</w:t>
      </w:r>
      <w:r w:rsidRPr="000C1676">
        <w:rPr>
          <w:rStyle w:val="11"/>
          <w:color w:val="000000"/>
          <w:sz w:val="24"/>
          <w:szCs w:val="24"/>
          <w:lang w:val="ru-RU" w:eastAsia="kk-KZ"/>
        </w:rPr>
        <w:t>ымен, нәзік жанды Майнұрды тағдырдың аямай-</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майыстырғаны</w:t>
      </w:r>
      <w:r w:rsidR="004268C9" w:rsidRPr="000C1676">
        <w:rPr>
          <w:rStyle w:val="11"/>
          <w:color w:val="000000"/>
          <w:sz w:val="24"/>
          <w:szCs w:val="24"/>
          <w:lang w:val="ru-RU" w:eastAsia="kk-KZ"/>
        </w:rPr>
        <w:t xml:space="preserve"> </w:t>
      </w:r>
      <w:r w:rsidRPr="000C1676">
        <w:rPr>
          <w:rStyle w:val="11"/>
          <w:color w:val="000000"/>
          <w:sz w:val="24"/>
          <w:szCs w:val="24"/>
          <w:lang w:val="ru-RU" w:eastAsia="kk-KZ"/>
        </w:rPr>
        <w:t>сөзсіз-тін. Таңертең ыстығы көтеріліп т</w:t>
      </w:r>
      <w:r w:rsidR="004268C9" w:rsidRPr="000C1676">
        <w:rPr>
          <w:rStyle w:val="11"/>
          <w:color w:val="000000"/>
          <w:sz w:val="24"/>
          <w:szCs w:val="24"/>
          <w:lang w:val="ru-RU" w:eastAsia="kk-KZ"/>
        </w:rPr>
        <w:t>ұ</w:t>
      </w:r>
      <w:r w:rsidRPr="000C1676">
        <w:rPr>
          <w:rStyle w:val="11"/>
          <w:color w:val="000000"/>
          <w:sz w:val="24"/>
          <w:szCs w:val="24"/>
          <w:lang w:val="ru-RU" w:eastAsia="kk-KZ"/>
        </w:rPr>
        <w:t xml:space="preserve">рса </w:t>
      </w:r>
      <w:r w:rsidRPr="000C1676">
        <w:rPr>
          <w:rStyle w:val="11"/>
          <w:color w:val="000000"/>
          <w:sz w:val="24"/>
          <w:szCs w:val="24"/>
          <w:lang w:val="ru-RU"/>
        </w:rPr>
        <w:t xml:space="preserve">да </w:t>
      </w:r>
      <w:r w:rsidRPr="000C1676">
        <w:rPr>
          <w:rStyle w:val="11"/>
          <w:color w:val="000000"/>
          <w:sz w:val="24"/>
          <w:szCs w:val="24"/>
          <w:lang w:val="ru-RU" w:eastAsia="kk-KZ"/>
        </w:rPr>
        <w:t>жұмыс</w:t>
      </w:r>
      <w:r w:rsidR="004268C9" w:rsidRPr="000C1676">
        <w:rPr>
          <w:rStyle w:val="11"/>
          <w:color w:val="000000"/>
          <w:sz w:val="24"/>
          <w:szCs w:val="24"/>
          <w:lang w:val="ru-RU" w:eastAsia="kk-KZ"/>
        </w:rPr>
        <w:t>қ</w:t>
      </w:r>
      <w:r w:rsidRPr="000C1676">
        <w:rPr>
          <w:rStyle w:val="11"/>
          <w:color w:val="000000"/>
          <w:sz w:val="24"/>
          <w:szCs w:val="24"/>
          <w:lang w:val="ru-RU" w:eastAsia="kk-KZ"/>
        </w:rPr>
        <w:t xml:space="preserve">а кетті. Мен </w:t>
      </w:r>
      <w:r w:rsidR="004268C9" w:rsidRPr="000C1676">
        <w:rPr>
          <w:rStyle w:val="11"/>
          <w:color w:val="000000"/>
          <w:sz w:val="24"/>
          <w:szCs w:val="24"/>
          <w:lang w:val="ru-RU" w:eastAsia="kk-KZ"/>
        </w:rPr>
        <w:t>қ</w:t>
      </w:r>
      <w:r w:rsidRPr="000C1676">
        <w:rPr>
          <w:rStyle w:val="11"/>
          <w:color w:val="000000"/>
          <w:sz w:val="24"/>
          <w:szCs w:val="24"/>
          <w:lang w:val="ru-RU" w:eastAsia="kk-KZ"/>
        </w:rPr>
        <w:t xml:space="preserve">арсы болмадым. Күн </w:t>
      </w:r>
      <w:r w:rsidR="004268C9" w:rsidRPr="000C1676">
        <w:rPr>
          <w:rStyle w:val="11"/>
          <w:color w:val="000000"/>
          <w:sz w:val="24"/>
          <w:szCs w:val="24"/>
          <w:lang w:val="ru-RU" w:eastAsia="kk-KZ"/>
        </w:rPr>
        <w:t>ұ</w:t>
      </w:r>
      <w:r w:rsidRPr="000C1676">
        <w:rPr>
          <w:rStyle w:val="11"/>
          <w:color w:val="000000"/>
          <w:sz w:val="24"/>
          <w:szCs w:val="24"/>
          <w:lang w:val="ru-RU" w:eastAsia="kk-KZ"/>
        </w:rPr>
        <w:t xml:space="preserve">заққа қызын, ұлын ойлап қамыққанша бір мезет жұмысына алданып, </w:t>
      </w:r>
      <w:r w:rsidRPr="000C1676">
        <w:rPr>
          <w:rStyle w:val="11"/>
          <w:color w:val="000000"/>
          <w:sz w:val="24"/>
          <w:szCs w:val="24"/>
          <w:lang w:val="ru-RU"/>
        </w:rPr>
        <w:t xml:space="preserve">таза </w:t>
      </w:r>
      <w:r w:rsidRPr="000C1676">
        <w:rPr>
          <w:rStyle w:val="11"/>
          <w:color w:val="000000"/>
          <w:sz w:val="24"/>
          <w:szCs w:val="24"/>
          <w:lang w:val="ru-RU" w:eastAsia="kk-KZ"/>
        </w:rPr>
        <w:t>ауада сергісін дедім.</w:t>
      </w:r>
    </w:p>
    <w:p w:rsidR="00AB55C6" w:rsidRPr="000C1676" w:rsidRDefault="00AB55C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Жеңеше, Майн</w:t>
      </w:r>
      <w:r w:rsidR="004268C9" w:rsidRPr="000C1676">
        <w:rPr>
          <w:rStyle w:val="11"/>
          <w:color w:val="000000"/>
          <w:sz w:val="24"/>
          <w:szCs w:val="24"/>
          <w:lang w:val="ru-RU" w:eastAsia="kk-KZ"/>
        </w:rPr>
        <w:t>ұ</w:t>
      </w:r>
      <w:r w:rsidRPr="000C1676">
        <w:rPr>
          <w:rStyle w:val="11"/>
          <w:color w:val="000000"/>
          <w:sz w:val="24"/>
          <w:szCs w:val="24"/>
          <w:lang w:val="ru-RU" w:eastAsia="kk-KZ"/>
        </w:rPr>
        <w:t>р екеуіңіздің түрмеде оңаша сырласқан әңгімелеріңізге кеңірек тоқтала кетсеңіз....</w:t>
      </w:r>
    </w:p>
    <w:p w:rsidR="00AB55C6" w:rsidRPr="000C1676" w:rsidRDefault="00AB55C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Қарағым, түрменің де өз за</w:t>
      </w:r>
      <w:r w:rsidR="004268C9" w:rsidRPr="000C1676">
        <w:rPr>
          <w:rStyle w:val="11"/>
          <w:color w:val="000000"/>
          <w:sz w:val="24"/>
          <w:szCs w:val="24"/>
          <w:lang w:val="ru-RU" w:eastAsia="kk-KZ"/>
        </w:rPr>
        <w:t>ң</w:t>
      </w:r>
      <w:r w:rsidRPr="000C1676">
        <w:rPr>
          <w:rStyle w:val="11"/>
          <w:color w:val="000000"/>
          <w:sz w:val="24"/>
          <w:szCs w:val="24"/>
          <w:lang w:val="ru-RU" w:eastAsia="kk-KZ"/>
        </w:rPr>
        <w:t xml:space="preserve">дылығы бар. Таңертеңнен кешке дейін жылай бердік десем, әрине, өтірік болар еді. «Адам үш күннен кейін көрге де үйренеді» деген сөз бар ғой, </w:t>
      </w:r>
      <w:r w:rsidR="004268C9" w:rsidRPr="000C1676">
        <w:rPr>
          <w:rStyle w:val="11"/>
          <w:color w:val="000000"/>
          <w:sz w:val="24"/>
          <w:szCs w:val="24"/>
          <w:lang w:val="ru-RU" w:eastAsia="kk-KZ"/>
        </w:rPr>
        <w:t>қ</w:t>
      </w:r>
      <w:r w:rsidRPr="000C1676">
        <w:rPr>
          <w:rStyle w:val="11"/>
          <w:color w:val="000000"/>
          <w:sz w:val="24"/>
          <w:szCs w:val="24"/>
          <w:lang w:val="ru-RU" w:eastAsia="kk-KZ"/>
        </w:rPr>
        <w:t xml:space="preserve">иыншылықтарды жеңуге, өмір үшін жанталасып күресуге </w:t>
      </w:r>
      <w:r w:rsidRPr="000C1676">
        <w:rPr>
          <w:rStyle w:val="11"/>
          <w:color w:val="000000"/>
          <w:sz w:val="24"/>
          <w:szCs w:val="24"/>
          <w:lang w:val="ru-RU"/>
        </w:rPr>
        <w:t xml:space="preserve">тура </w:t>
      </w:r>
      <w:r w:rsidRPr="000C1676">
        <w:rPr>
          <w:rStyle w:val="11"/>
          <w:color w:val="000000"/>
          <w:sz w:val="24"/>
          <w:szCs w:val="24"/>
          <w:lang w:val="ru-RU" w:eastAsia="kk-KZ"/>
        </w:rPr>
        <w:t xml:space="preserve">келді. Ол үшін бізге ынтымақтасу, бірігу, бір-бірімізге жәрдемдесу ауадай </w:t>
      </w:r>
      <w:r w:rsidR="004268C9" w:rsidRPr="000C1676">
        <w:rPr>
          <w:rStyle w:val="11"/>
          <w:color w:val="000000"/>
          <w:sz w:val="24"/>
          <w:szCs w:val="24"/>
          <w:lang w:val="ru-RU" w:eastAsia="kk-KZ"/>
        </w:rPr>
        <w:t>қ</w:t>
      </w:r>
      <w:r w:rsidRPr="000C1676">
        <w:rPr>
          <w:rStyle w:val="11"/>
          <w:color w:val="000000"/>
          <w:sz w:val="24"/>
          <w:szCs w:val="24"/>
          <w:lang w:val="ru-RU"/>
        </w:rPr>
        <w:t xml:space="preserve">ажет </w:t>
      </w:r>
      <w:r w:rsidRPr="000C1676">
        <w:rPr>
          <w:rStyle w:val="11"/>
          <w:color w:val="000000"/>
          <w:sz w:val="24"/>
          <w:szCs w:val="24"/>
          <w:lang w:val="ru-RU" w:eastAsia="kk-KZ"/>
        </w:rPr>
        <w:t>болды. Сондай-</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өзімізге тапсырған міндетті мінсіз атқарсақ, </w:t>
      </w:r>
      <w:r w:rsidRPr="000C1676">
        <w:rPr>
          <w:rStyle w:val="11"/>
          <w:color w:val="000000"/>
          <w:sz w:val="24"/>
          <w:szCs w:val="24"/>
          <w:lang w:val="ru-RU"/>
        </w:rPr>
        <w:t xml:space="preserve">жау </w:t>
      </w:r>
      <w:r w:rsidRPr="000C1676">
        <w:rPr>
          <w:rStyle w:val="11"/>
          <w:color w:val="000000"/>
          <w:sz w:val="24"/>
          <w:szCs w:val="24"/>
          <w:lang w:val="ru-RU" w:eastAsia="kk-KZ"/>
        </w:rPr>
        <w:t xml:space="preserve">емес адал екенімізді іспен дәлелдесек, бізде кімнің </w:t>
      </w:r>
      <w:r w:rsidR="004268C9" w:rsidRPr="000C1676">
        <w:rPr>
          <w:rStyle w:val="11"/>
          <w:color w:val="000000"/>
          <w:sz w:val="24"/>
          <w:szCs w:val="24"/>
          <w:lang w:val="ru-RU" w:eastAsia="kk-KZ"/>
        </w:rPr>
        <w:t xml:space="preserve"> </w:t>
      </w:r>
      <w:r w:rsidR="008B1A61" w:rsidRPr="000C1676">
        <w:rPr>
          <w:rStyle w:val="11"/>
          <w:color w:val="000000"/>
          <w:sz w:val="24"/>
          <w:szCs w:val="24"/>
          <w:lang w:val="ru-RU" w:eastAsia="kk-KZ"/>
        </w:rPr>
        <w:t>қан</w:t>
      </w:r>
      <w:r w:rsidRPr="000C1676">
        <w:rPr>
          <w:rStyle w:val="11"/>
          <w:color w:val="000000"/>
          <w:sz w:val="24"/>
          <w:szCs w:val="24"/>
          <w:lang w:val="ru-RU" w:eastAsia="kk-KZ"/>
        </w:rPr>
        <w:t>дай а</w:t>
      </w:r>
      <w:r w:rsidR="002C67A5" w:rsidRPr="000C1676">
        <w:rPr>
          <w:rStyle w:val="11"/>
          <w:color w:val="000000"/>
          <w:sz w:val="24"/>
          <w:szCs w:val="24"/>
          <w:lang w:val="ru-RU" w:eastAsia="kk-KZ"/>
        </w:rPr>
        <w:t>қы</w:t>
      </w:r>
      <w:r w:rsidRPr="000C1676">
        <w:rPr>
          <w:rStyle w:val="11"/>
          <w:color w:val="000000"/>
          <w:sz w:val="24"/>
          <w:szCs w:val="24"/>
          <w:lang w:val="ru-RU" w:eastAsia="kk-KZ"/>
        </w:rPr>
        <w:t>сы бар деп ойладық. Осынау ізгі м</w:t>
      </w:r>
      <w:r w:rsidR="008B1A61" w:rsidRPr="000C1676">
        <w:rPr>
          <w:rStyle w:val="11"/>
          <w:color w:val="000000"/>
          <w:sz w:val="24"/>
          <w:szCs w:val="24"/>
          <w:lang w:val="ru-RU" w:eastAsia="kk-KZ"/>
        </w:rPr>
        <w:t>ақ</w:t>
      </w:r>
      <w:r w:rsidRPr="000C1676">
        <w:rPr>
          <w:rStyle w:val="11"/>
          <w:color w:val="000000"/>
          <w:sz w:val="24"/>
          <w:szCs w:val="24"/>
          <w:lang w:val="ru-RU" w:eastAsia="kk-KZ"/>
        </w:rPr>
        <w:t>сат</w:t>
      </w:r>
      <w:r w:rsidR="004268C9" w:rsidRPr="000C1676">
        <w:rPr>
          <w:rStyle w:val="11"/>
          <w:color w:val="000000"/>
          <w:sz w:val="24"/>
          <w:szCs w:val="24"/>
          <w:lang w:val="ru-RU" w:eastAsia="kk-KZ"/>
        </w:rPr>
        <w:t xml:space="preserve"> </w:t>
      </w:r>
      <w:r w:rsidRPr="000C1676">
        <w:rPr>
          <w:rStyle w:val="11"/>
          <w:color w:val="000000"/>
          <w:sz w:val="24"/>
          <w:szCs w:val="24"/>
          <w:lang w:val="ru-RU" w:eastAsia="kk-KZ"/>
        </w:rPr>
        <w:t xml:space="preserve">ауыр еңбегімізді жеңілдеткендей еді. Жоспарын жыл сайын артығымен орындағаны үшін 1944 жылы 11 </w:t>
      </w:r>
      <w:r w:rsidR="002C67A5" w:rsidRPr="000C1676">
        <w:rPr>
          <w:rStyle w:val="11"/>
          <w:color w:val="000000"/>
          <w:sz w:val="24"/>
          <w:szCs w:val="24"/>
          <w:lang w:val="ru-RU" w:eastAsia="kk-KZ"/>
        </w:rPr>
        <w:t>қаз</w:t>
      </w:r>
      <w:r w:rsidRPr="000C1676">
        <w:rPr>
          <w:rStyle w:val="11"/>
          <w:color w:val="000000"/>
          <w:sz w:val="24"/>
          <w:szCs w:val="24"/>
          <w:lang w:val="ru-RU" w:eastAsia="kk-KZ"/>
        </w:rPr>
        <w:t>анда Майн</w:t>
      </w:r>
      <w:r w:rsidR="004268C9" w:rsidRPr="000C1676">
        <w:rPr>
          <w:rStyle w:val="11"/>
          <w:color w:val="000000"/>
          <w:sz w:val="24"/>
          <w:szCs w:val="24"/>
          <w:lang w:val="ru-RU" w:eastAsia="kk-KZ"/>
        </w:rPr>
        <w:t>ұ</w:t>
      </w:r>
      <w:r w:rsidRPr="000C1676">
        <w:rPr>
          <w:rStyle w:val="11"/>
          <w:color w:val="000000"/>
          <w:sz w:val="24"/>
          <w:szCs w:val="24"/>
          <w:lang w:val="ru-RU" w:eastAsia="kk-KZ"/>
        </w:rPr>
        <w:t>рға 500 сом ақшалай сыйл</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беріп, түрменің сыртында бостанд</w:t>
      </w:r>
      <w:r w:rsidR="009F17A6" w:rsidRPr="000C1676">
        <w:rPr>
          <w:rStyle w:val="11"/>
          <w:color w:val="000000"/>
          <w:sz w:val="24"/>
          <w:szCs w:val="24"/>
          <w:lang w:val="ru-RU" w:eastAsia="kk-KZ"/>
        </w:rPr>
        <w:t>ық</w:t>
      </w:r>
      <w:r w:rsidRPr="000C1676">
        <w:rPr>
          <w:rStyle w:val="11"/>
          <w:color w:val="000000"/>
          <w:sz w:val="24"/>
          <w:szCs w:val="24"/>
          <w:lang w:val="ru-RU" w:eastAsia="kk-KZ"/>
        </w:rPr>
        <w:t>та т</w:t>
      </w:r>
      <w:r w:rsidR="004268C9" w:rsidRPr="000C1676">
        <w:rPr>
          <w:rStyle w:val="11"/>
          <w:color w:val="000000"/>
          <w:sz w:val="24"/>
          <w:szCs w:val="24"/>
          <w:lang w:val="ru-RU" w:eastAsia="kk-KZ"/>
        </w:rPr>
        <w:t>ұ</w:t>
      </w:r>
      <w:r w:rsidRPr="000C1676">
        <w:rPr>
          <w:rStyle w:val="11"/>
          <w:color w:val="000000"/>
          <w:sz w:val="24"/>
          <w:szCs w:val="24"/>
          <w:lang w:val="ru-RU" w:eastAsia="kk-KZ"/>
        </w:rPr>
        <w:t>руына р</w:t>
      </w:r>
      <w:r w:rsidR="004268C9" w:rsidRPr="000C1676">
        <w:rPr>
          <w:rStyle w:val="11"/>
          <w:color w:val="000000"/>
          <w:sz w:val="24"/>
          <w:szCs w:val="24"/>
          <w:lang w:val="ru-RU" w:eastAsia="kk-KZ"/>
        </w:rPr>
        <w:t>ұ</w:t>
      </w:r>
      <w:r w:rsidRPr="000C1676">
        <w:rPr>
          <w:rStyle w:val="11"/>
          <w:color w:val="000000"/>
          <w:sz w:val="24"/>
          <w:szCs w:val="24"/>
          <w:lang w:val="ru-RU" w:eastAsia="kk-KZ"/>
        </w:rPr>
        <w:t>қсат етілді. Бірақ</w:t>
      </w:r>
      <w:r w:rsidR="004268C9" w:rsidRPr="000C1676">
        <w:rPr>
          <w:rStyle w:val="11"/>
          <w:color w:val="000000"/>
          <w:sz w:val="24"/>
          <w:szCs w:val="24"/>
          <w:lang w:val="ru-RU" w:eastAsia="kk-KZ"/>
        </w:rPr>
        <w:t xml:space="preserve"> </w:t>
      </w:r>
      <w:r w:rsidRPr="000C1676">
        <w:rPr>
          <w:rStyle w:val="11"/>
          <w:color w:val="000000"/>
          <w:sz w:val="24"/>
          <w:szCs w:val="24"/>
          <w:lang w:val="ru-RU" w:eastAsia="kk-KZ"/>
        </w:rPr>
        <w:t>соғыс бітпей ауылына қайтуға болмайды, әрі күндіз келіп, бақшадағы жұмысын аткаруы тиіс. Б</w:t>
      </w:r>
      <w:r w:rsidR="004268C9" w:rsidRPr="000C1676">
        <w:rPr>
          <w:rStyle w:val="11"/>
          <w:color w:val="000000"/>
          <w:sz w:val="24"/>
          <w:szCs w:val="24"/>
          <w:lang w:val="ru-RU" w:eastAsia="kk-KZ"/>
        </w:rPr>
        <w:t>ұ</w:t>
      </w:r>
      <w:r w:rsidRPr="000C1676">
        <w:rPr>
          <w:rStyle w:val="11"/>
          <w:color w:val="000000"/>
          <w:sz w:val="24"/>
          <w:szCs w:val="24"/>
          <w:lang w:val="ru-RU" w:eastAsia="kk-KZ"/>
        </w:rPr>
        <w:t xml:space="preserve">л </w:t>
      </w:r>
      <w:r w:rsidRPr="000C1676">
        <w:rPr>
          <w:rStyle w:val="11"/>
          <w:color w:val="000000"/>
          <w:sz w:val="24"/>
          <w:szCs w:val="24"/>
          <w:lang w:val="ru-RU"/>
        </w:rPr>
        <w:t xml:space="preserve">да </w:t>
      </w:r>
      <w:r w:rsidR="004268C9" w:rsidRPr="000C1676">
        <w:rPr>
          <w:rStyle w:val="11"/>
          <w:color w:val="000000"/>
          <w:sz w:val="24"/>
          <w:szCs w:val="24"/>
          <w:lang w:val="ru-RU" w:eastAsia="kk-KZ"/>
        </w:rPr>
        <w:t>күндіз-түні төгілген адал маң</w:t>
      </w:r>
      <w:r w:rsidRPr="000C1676">
        <w:rPr>
          <w:rStyle w:val="11"/>
          <w:color w:val="000000"/>
          <w:sz w:val="24"/>
          <w:szCs w:val="24"/>
          <w:lang w:val="ru-RU" w:eastAsia="kk-KZ"/>
        </w:rPr>
        <w:t>дай теріні</w:t>
      </w:r>
      <w:r w:rsidR="004268C9" w:rsidRPr="000C1676">
        <w:rPr>
          <w:rStyle w:val="11"/>
          <w:color w:val="000000"/>
          <w:sz w:val="24"/>
          <w:szCs w:val="24"/>
          <w:lang w:val="ru-RU" w:eastAsia="kk-KZ"/>
        </w:rPr>
        <w:t>ң</w:t>
      </w:r>
      <w:r w:rsidRPr="000C1676">
        <w:rPr>
          <w:rStyle w:val="11"/>
          <w:color w:val="000000"/>
          <w:sz w:val="24"/>
          <w:szCs w:val="24"/>
          <w:lang w:val="ru-RU" w:eastAsia="kk-KZ"/>
        </w:rPr>
        <w:t xml:space="preserve"> ар</w:t>
      </w:r>
      <w:r w:rsidR="004268C9" w:rsidRPr="000C1676">
        <w:rPr>
          <w:rStyle w:val="11"/>
          <w:color w:val="000000"/>
          <w:sz w:val="24"/>
          <w:szCs w:val="24"/>
          <w:lang w:val="ru-RU" w:eastAsia="kk-KZ"/>
        </w:rPr>
        <w:t>қ</w:t>
      </w:r>
      <w:r w:rsidRPr="000C1676">
        <w:rPr>
          <w:rStyle w:val="11"/>
          <w:color w:val="000000"/>
          <w:sz w:val="24"/>
          <w:szCs w:val="24"/>
          <w:lang w:val="ru-RU" w:eastAsia="kk-KZ"/>
        </w:rPr>
        <w:t xml:space="preserve">асында </w:t>
      </w:r>
      <w:r w:rsidR="004268C9" w:rsidRPr="000C1676">
        <w:rPr>
          <w:rStyle w:val="11"/>
          <w:color w:val="000000"/>
          <w:sz w:val="24"/>
          <w:szCs w:val="24"/>
          <w:lang w:val="ru-RU" w:eastAsia="kk-KZ"/>
        </w:rPr>
        <w:t>қ</w:t>
      </w:r>
      <w:r w:rsidRPr="000C1676">
        <w:rPr>
          <w:rStyle w:val="11"/>
          <w:color w:val="000000"/>
          <w:sz w:val="24"/>
          <w:szCs w:val="24"/>
          <w:lang w:val="ru-RU" w:eastAsia="kk-KZ"/>
        </w:rPr>
        <w:t xml:space="preserve">ол жеткен жеңіс </w:t>
      </w:r>
      <w:r w:rsidRPr="000C1676">
        <w:rPr>
          <w:rStyle w:val="11"/>
          <w:color w:val="000000"/>
          <w:sz w:val="24"/>
          <w:szCs w:val="24"/>
          <w:lang w:val="ru-RU"/>
        </w:rPr>
        <w:t xml:space="preserve">болатын. </w:t>
      </w:r>
      <w:r w:rsidRPr="000C1676">
        <w:rPr>
          <w:rStyle w:val="11"/>
          <w:color w:val="000000"/>
          <w:sz w:val="24"/>
          <w:szCs w:val="24"/>
          <w:lang w:val="ru-RU" w:eastAsia="kk-KZ"/>
        </w:rPr>
        <w:t xml:space="preserve">Оған түрмедегі барша әйелдер </w:t>
      </w:r>
      <w:r w:rsidR="004268C9" w:rsidRPr="000C1676">
        <w:rPr>
          <w:rStyle w:val="11"/>
          <w:color w:val="000000"/>
          <w:sz w:val="24"/>
          <w:szCs w:val="24"/>
          <w:lang w:val="ru-RU" w:eastAsia="kk-KZ"/>
        </w:rPr>
        <w:t>қ</w:t>
      </w:r>
      <w:r w:rsidRPr="000C1676">
        <w:rPr>
          <w:rStyle w:val="11"/>
          <w:color w:val="000000"/>
          <w:sz w:val="24"/>
          <w:szCs w:val="24"/>
          <w:lang w:val="ru-RU" w:eastAsia="kk-KZ"/>
        </w:rPr>
        <w:t xml:space="preserve">ауымы </w:t>
      </w:r>
      <w:r w:rsidR="00752595" w:rsidRPr="000C1676">
        <w:rPr>
          <w:rStyle w:val="11"/>
          <w:color w:val="000000"/>
          <w:sz w:val="24"/>
          <w:szCs w:val="24"/>
          <w:lang w:val="ru-RU" w:eastAsia="kk-KZ"/>
        </w:rPr>
        <w:t>қу</w:t>
      </w:r>
      <w:r w:rsidRPr="000C1676">
        <w:rPr>
          <w:rStyle w:val="11"/>
          <w:color w:val="000000"/>
          <w:sz w:val="24"/>
          <w:szCs w:val="24"/>
          <w:lang w:val="ru-RU" w:eastAsia="kk-KZ"/>
        </w:rPr>
        <w:t>анып, болаш</w:t>
      </w:r>
      <w:r w:rsidR="008B1A61" w:rsidRPr="000C1676">
        <w:rPr>
          <w:rStyle w:val="11"/>
          <w:color w:val="000000"/>
          <w:sz w:val="24"/>
          <w:szCs w:val="24"/>
          <w:lang w:val="ru-RU" w:eastAsia="kk-KZ"/>
        </w:rPr>
        <w:t>ақ</w:t>
      </w:r>
      <w:r w:rsidR="004268C9" w:rsidRPr="000C1676">
        <w:rPr>
          <w:rStyle w:val="11"/>
          <w:color w:val="000000"/>
          <w:sz w:val="24"/>
          <w:szCs w:val="24"/>
          <w:lang w:val="ru-RU" w:eastAsia="kk-KZ"/>
        </w:rPr>
        <w:t>қ</w:t>
      </w:r>
      <w:r w:rsidRPr="000C1676">
        <w:rPr>
          <w:rStyle w:val="11"/>
          <w:color w:val="000000"/>
          <w:sz w:val="24"/>
          <w:szCs w:val="24"/>
          <w:lang w:val="ru-RU" w:eastAsia="kk-KZ"/>
        </w:rPr>
        <w:t>а үміт шамын ж</w:t>
      </w:r>
      <w:r w:rsidR="008B1A61" w:rsidRPr="000C1676">
        <w:rPr>
          <w:rStyle w:val="11"/>
          <w:color w:val="000000"/>
          <w:sz w:val="24"/>
          <w:szCs w:val="24"/>
          <w:lang w:val="ru-RU" w:eastAsia="kk-KZ"/>
        </w:rPr>
        <w:t>аққан</w:t>
      </w:r>
      <w:r w:rsidRPr="000C1676">
        <w:rPr>
          <w:rStyle w:val="11"/>
          <w:color w:val="000000"/>
          <w:sz w:val="24"/>
          <w:szCs w:val="24"/>
          <w:lang w:val="ru-RU" w:eastAsia="kk-KZ"/>
        </w:rPr>
        <w:t xml:space="preserve"> осынау оқиғаны </w:t>
      </w:r>
      <w:r w:rsidR="004268C9" w:rsidRPr="000C1676">
        <w:rPr>
          <w:rStyle w:val="11"/>
          <w:color w:val="000000"/>
          <w:sz w:val="24"/>
          <w:szCs w:val="24"/>
          <w:lang w:val="ru-RU" w:eastAsia="kk-KZ"/>
        </w:rPr>
        <w:t>ө</w:t>
      </w:r>
      <w:r w:rsidRPr="000C1676">
        <w:rPr>
          <w:rStyle w:val="11"/>
          <w:color w:val="000000"/>
          <w:sz w:val="24"/>
          <w:szCs w:val="24"/>
          <w:lang w:val="ru-RU" w:eastAsia="kk-KZ"/>
        </w:rPr>
        <w:t xml:space="preserve">зімізше тойлап, бір жасап </w:t>
      </w:r>
      <w:r w:rsidR="009F17A6" w:rsidRPr="000C1676">
        <w:rPr>
          <w:rStyle w:val="11"/>
          <w:color w:val="000000"/>
          <w:sz w:val="24"/>
          <w:szCs w:val="24"/>
          <w:lang w:val="ru-RU" w:eastAsia="kk-KZ"/>
        </w:rPr>
        <w:t>қал</w:t>
      </w:r>
      <w:r w:rsidRPr="000C1676">
        <w:rPr>
          <w:rStyle w:val="11"/>
          <w:color w:val="000000"/>
          <w:sz w:val="24"/>
          <w:szCs w:val="24"/>
          <w:lang w:val="ru-RU" w:eastAsia="kk-KZ"/>
        </w:rPr>
        <w:t>ған едік. Сыйл</w:t>
      </w:r>
      <w:r w:rsidR="009F17A6" w:rsidRPr="000C1676">
        <w:rPr>
          <w:rStyle w:val="11"/>
          <w:color w:val="000000"/>
          <w:sz w:val="24"/>
          <w:szCs w:val="24"/>
          <w:lang w:val="ru-RU" w:eastAsia="kk-KZ"/>
        </w:rPr>
        <w:t>ық</w:t>
      </w:r>
      <w:r w:rsidR="004268C9" w:rsidRPr="000C1676">
        <w:rPr>
          <w:rStyle w:val="11"/>
          <w:color w:val="000000"/>
          <w:sz w:val="24"/>
          <w:szCs w:val="24"/>
          <w:lang w:val="ru-RU" w:eastAsia="kk-KZ"/>
        </w:rPr>
        <w:t>қ</w:t>
      </w:r>
      <w:r w:rsidRPr="000C1676">
        <w:rPr>
          <w:rStyle w:val="11"/>
          <w:color w:val="000000"/>
          <w:sz w:val="24"/>
          <w:szCs w:val="24"/>
          <w:lang w:val="ru-RU" w:eastAsia="kk-KZ"/>
        </w:rPr>
        <w:t>а алған 500 сом ақшасын қызына салған еді, кейін Зульфияның жауап хатын көрсетті.</w:t>
      </w:r>
    </w:p>
    <w:p w:rsidR="00AB55C6" w:rsidRPr="000C1676" w:rsidRDefault="00AB55C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«Маматай, айналайын </w:t>
      </w:r>
      <w:r w:rsidRPr="000C1676">
        <w:rPr>
          <w:rStyle w:val="11"/>
          <w:color w:val="000000"/>
          <w:sz w:val="24"/>
          <w:szCs w:val="24"/>
          <w:lang w:val="ru-RU"/>
        </w:rPr>
        <w:t xml:space="preserve">анашым! </w:t>
      </w:r>
      <w:r w:rsidR="004268C9" w:rsidRPr="000C1676">
        <w:rPr>
          <w:rStyle w:val="11"/>
          <w:color w:val="000000"/>
          <w:sz w:val="24"/>
          <w:szCs w:val="24"/>
          <w:lang w:val="ru-RU"/>
        </w:rPr>
        <w:t>-</w:t>
      </w:r>
      <w:r w:rsidRPr="000C1676">
        <w:rPr>
          <w:rStyle w:val="11"/>
          <w:color w:val="000000"/>
          <w:sz w:val="24"/>
          <w:szCs w:val="24"/>
          <w:lang w:val="ru-RU"/>
        </w:rPr>
        <w:t xml:space="preserve"> деп </w:t>
      </w:r>
      <w:r w:rsidRPr="000C1676">
        <w:rPr>
          <w:rStyle w:val="11"/>
          <w:color w:val="000000"/>
          <w:sz w:val="24"/>
          <w:szCs w:val="24"/>
          <w:lang w:val="ru-RU" w:eastAsia="kk-KZ"/>
        </w:rPr>
        <w:t>бастапты</w:t>
      </w:r>
      <w:r w:rsidR="004268C9" w:rsidRPr="000C1676">
        <w:rPr>
          <w:rStyle w:val="11"/>
          <w:color w:val="000000"/>
          <w:sz w:val="24"/>
          <w:szCs w:val="24"/>
          <w:lang w:val="ru-RU" w:eastAsia="kk-KZ"/>
        </w:rPr>
        <w:t xml:space="preserve"> </w:t>
      </w:r>
      <w:r w:rsidR="00420A22" w:rsidRPr="000C1676">
        <w:rPr>
          <w:rFonts w:ascii="Times New Roman" w:hAnsi="Times New Roman"/>
          <w:noProof/>
          <w:sz w:val="24"/>
          <w:szCs w:val="24"/>
          <w:lang w:val="ru-RU" w:eastAsia="ru-RU" w:bidi="ar-SA"/>
        </w:rPr>
        <mc:AlternateContent>
          <mc:Choice Requires="wps">
            <w:drawing>
              <wp:anchor distT="0" distB="0" distL="114300" distR="114300" simplePos="0" relativeHeight="251667968" behindDoc="1" locked="0" layoutInCell="0" allowOverlap="1">
                <wp:simplePos x="0" y="0"/>
                <wp:positionH relativeFrom="page">
                  <wp:posOffset>-422275</wp:posOffset>
                </wp:positionH>
                <wp:positionV relativeFrom="page">
                  <wp:posOffset>1412875</wp:posOffset>
                </wp:positionV>
                <wp:extent cx="402590" cy="6784975"/>
                <wp:effectExtent l="0" t="3175" r="635" b="3175"/>
                <wp:wrapNone/>
                <wp:docPr id="2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6784975"/>
                        </a:xfrm>
                        <a:prstGeom prst="rect">
                          <a:avLst/>
                        </a:prstGeom>
                        <a:solidFill>
                          <a:srgbClr val="7979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2BECE" id="Rectangle 48" o:spid="_x0000_s1026" style="position:absolute;margin-left:-33.25pt;margin-top:111.25pt;width:31.7pt;height:534.2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" o:allowincell="f" fillcolor="#797979" stroked="f">
                <w10:wrap anchorx="page" anchory="page"/>
              </v:rect>
            </w:pict>
          </mc:Fallback>
        </mc:AlternateContent>
      </w:r>
      <w:r w:rsidRPr="000C1676">
        <w:rPr>
          <w:rStyle w:val="11"/>
          <w:color w:val="000000"/>
          <w:sz w:val="24"/>
          <w:szCs w:val="24"/>
          <w:lang w:val="ru-RU"/>
        </w:rPr>
        <w:t xml:space="preserve">хатын Зульфия, - </w:t>
      </w:r>
      <w:r w:rsidRPr="000C1676">
        <w:rPr>
          <w:rStyle w:val="11"/>
          <w:color w:val="000000"/>
          <w:sz w:val="24"/>
          <w:szCs w:val="24"/>
          <w:lang w:val="ru-RU" w:eastAsia="kk-KZ"/>
        </w:rPr>
        <w:t xml:space="preserve">сіздің </w:t>
      </w:r>
      <w:r w:rsidR="004268C9" w:rsidRPr="000C1676">
        <w:rPr>
          <w:rStyle w:val="11"/>
          <w:color w:val="000000"/>
          <w:sz w:val="24"/>
          <w:szCs w:val="24"/>
          <w:lang w:val="ru-RU"/>
        </w:rPr>
        <w:t>ә</w:t>
      </w:r>
      <w:r w:rsidRPr="000C1676">
        <w:rPr>
          <w:rStyle w:val="11"/>
          <w:color w:val="000000"/>
          <w:sz w:val="24"/>
          <w:szCs w:val="24"/>
          <w:lang w:val="ru-RU"/>
        </w:rPr>
        <w:t xml:space="preserve">р </w:t>
      </w:r>
      <w:r w:rsidRPr="000C1676">
        <w:rPr>
          <w:rStyle w:val="11"/>
          <w:color w:val="000000"/>
          <w:sz w:val="24"/>
          <w:szCs w:val="24"/>
          <w:lang w:val="ru-RU" w:eastAsia="kk-KZ"/>
        </w:rPr>
        <w:t xml:space="preserve">хатыңызды </w:t>
      </w:r>
      <w:r w:rsidR="009F17A6" w:rsidRPr="000C1676">
        <w:rPr>
          <w:rStyle w:val="11"/>
          <w:color w:val="000000"/>
          <w:sz w:val="24"/>
          <w:szCs w:val="24"/>
          <w:lang w:val="ru-RU"/>
        </w:rPr>
        <w:t>қал</w:t>
      </w:r>
      <w:r w:rsidRPr="000C1676">
        <w:rPr>
          <w:rStyle w:val="11"/>
          <w:color w:val="000000"/>
          <w:sz w:val="24"/>
          <w:szCs w:val="24"/>
          <w:lang w:val="ru-RU"/>
        </w:rPr>
        <w:t xml:space="preserve">ай тосатынымды </w:t>
      </w:r>
      <w:r w:rsidRPr="000C1676">
        <w:rPr>
          <w:rStyle w:val="11"/>
          <w:color w:val="000000"/>
          <w:sz w:val="24"/>
          <w:szCs w:val="24"/>
          <w:lang w:val="ru-RU" w:eastAsia="kk-KZ"/>
        </w:rPr>
        <w:t xml:space="preserve">білсеңіз ғой. </w:t>
      </w:r>
      <w:r w:rsidRPr="000C1676">
        <w:rPr>
          <w:rStyle w:val="11"/>
          <w:color w:val="000000"/>
          <w:sz w:val="24"/>
          <w:szCs w:val="24"/>
          <w:lang w:val="ru-RU"/>
        </w:rPr>
        <w:t>С</w:t>
      </w:r>
      <w:r w:rsidR="004268C9" w:rsidRPr="000C1676">
        <w:rPr>
          <w:rStyle w:val="11"/>
          <w:color w:val="000000"/>
          <w:sz w:val="24"/>
          <w:szCs w:val="24"/>
          <w:lang w:val="ru-RU"/>
        </w:rPr>
        <w:t>ә</w:t>
      </w:r>
      <w:r w:rsidRPr="000C1676">
        <w:rPr>
          <w:rStyle w:val="11"/>
          <w:color w:val="000000"/>
          <w:sz w:val="24"/>
          <w:szCs w:val="24"/>
          <w:lang w:val="ru-RU"/>
        </w:rPr>
        <w:t xml:space="preserve">л </w:t>
      </w:r>
      <w:r w:rsidRPr="000C1676">
        <w:rPr>
          <w:rStyle w:val="11"/>
          <w:color w:val="000000"/>
          <w:sz w:val="24"/>
          <w:szCs w:val="24"/>
          <w:lang w:val="ru-RU" w:eastAsia="kk-KZ"/>
        </w:rPr>
        <w:t>кешіксе әкеме ұ</w:t>
      </w:r>
      <w:r w:rsidR="004268C9" w:rsidRPr="000C1676">
        <w:rPr>
          <w:rStyle w:val="11"/>
          <w:color w:val="000000"/>
          <w:sz w:val="24"/>
          <w:szCs w:val="24"/>
          <w:lang w:val="ru-RU" w:eastAsia="kk-KZ"/>
        </w:rPr>
        <w:t>қ</w:t>
      </w:r>
      <w:r w:rsidRPr="000C1676">
        <w:rPr>
          <w:rStyle w:val="11"/>
          <w:color w:val="000000"/>
          <w:sz w:val="24"/>
          <w:szCs w:val="24"/>
          <w:lang w:val="ru-RU" w:eastAsia="kk-KZ"/>
        </w:rPr>
        <w:t xml:space="preserve">сап </w:t>
      </w:r>
      <w:r w:rsidR="004268C9" w:rsidRPr="000C1676">
        <w:rPr>
          <w:rStyle w:val="11"/>
          <w:color w:val="000000"/>
          <w:sz w:val="24"/>
          <w:szCs w:val="24"/>
          <w:lang w:val="ru-RU" w:eastAsia="kk-KZ"/>
        </w:rPr>
        <w:t>-</w:t>
      </w:r>
      <w:r w:rsidRPr="000C1676">
        <w:rPr>
          <w:rStyle w:val="11"/>
          <w:color w:val="000000"/>
          <w:sz w:val="24"/>
          <w:szCs w:val="24"/>
          <w:lang w:val="ru-RU" w:eastAsia="kk-KZ"/>
        </w:rPr>
        <w:t xml:space="preserve"> хабар-ошарсыз кетер </w:t>
      </w:r>
      <w:r w:rsidRPr="000C1676">
        <w:rPr>
          <w:rStyle w:val="11"/>
          <w:color w:val="000000"/>
          <w:sz w:val="24"/>
          <w:szCs w:val="24"/>
          <w:lang w:val="ru-RU"/>
        </w:rPr>
        <w:t xml:space="preserve">ме </w:t>
      </w:r>
      <w:r w:rsidRPr="000C1676">
        <w:rPr>
          <w:rStyle w:val="11"/>
          <w:color w:val="000000"/>
          <w:sz w:val="24"/>
          <w:szCs w:val="24"/>
          <w:lang w:val="ru-RU" w:eastAsia="kk-KZ"/>
        </w:rPr>
        <w:t xml:space="preserve">екен деп әбден </w:t>
      </w:r>
      <w:r w:rsidR="004268C9" w:rsidRPr="000C1676">
        <w:rPr>
          <w:rStyle w:val="11"/>
          <w:color w:val="000000"/>
          <w:sz w:val="24"/>
          <w:szCs w:val="24"/>
          <w:lang w:val="ru-RU" w:eastAsia="kk-KZ"/>
        </w:rPr>
        <w:t>қ</w:t>
      </w:r>
      <w:r w:rsidRPr="000C1676">
        <w:rPr>
          <w:rStyle w:val="11"/>
          <w:color w:val="000000"/>
          <w:sz w:val="24"/>
          <w:szCs w:val="24"/>
          <w:lang w:val="ru-RU" w:eastAsia="kk-KZ"/>
        </w:rPr>
        <w:t>ор</w:t>
      </w:r>
      <w:r w:rsidR="004268C9" w:rsidRPr="000C1676">
        <w:rPr>
          <w:rStyle w:val="11"/>
          <w:color w:val="000000"/>
          <w:sz w:val="24"/>
          <w:szCs w:val="24"/>
          <w:lang w:val="ru-RU" w:eastAsia="kk-KZ"/>
        </w:rPr>
        <w:t>қ</w:t>
      </w:r>
      <w:r w:rsidRPr="000C1676">
        <w:rPr>
          <w:rStyle w:val="11"/>
          <w:color w:val="000000"/>
          <w:sz w:val="24"/>
          <w:szCs w:val="24"/>
          <w:lang w:val="ru-RU" w:eastAsia="kk-KZ"/>
        </w:rPr>
        <w:t xml:space="preserve">амын. Сондай </w:t>
      </w:r>
      <w:r w:rsidR="004268C9" w:rsidRPr="000C1676">
        <w:rPr>
          <w:rStyle w:val="11"/>
          <w:color w:val="000000"/>
          <w:sz w:val="24"/>
          <w:szCs w:val="24"/>
          <w:lang w:val="ru-RU" w:eastAsia="kk-KZ"/>
        </w:rPr>
        <w:t>қ</w:t>
      </w:r>
      <w:r w:rsidRPr="000C1676">
        <w:rPr>
          <w:rStyle w:val="11"/>
          <w:color w:val="000000"/>
          <w:sz w:val="24"/>
          <w:szCs w:val="24"/>
          <w:lang w:val="ru-RU" w:eastAsia="kk-KZ"/>
        </w:rPr>
        <w:t>ор</w:t>
      </w:r>
      <w:r w:rsidR="004268C9" w:rsidRPr="000C1676">
        <w:rPr>
          <w:rStyle w:val="11"/>
          <w:color w:val="000000"/>
          <w:sz w:val="24"/>
          <w:szCs w:val="24"/>
          <w:lang w:val="ru-RU" w:eastAsia="kk-KZ"/>
        </w:rPr>
        <w:t>қ</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үркек, үрейленгіш </w:t>
      </w:r>
      <w:r w:rsidRPr="000C1676">
        <w:rPr>
          <w:rStyle w:val="11"/>
          <w:color w:val="000000"/>
          <w:sz w:val="24"/>
          <w:szCs w:val="24"/>
          <w:lang w:val="ru-RU"/>
        </w:rPr>
        <w:t xml:space="preserve">боп барам. </w:t>
      </w:r>
      <w:r w:rsidRPr="000C1676">
        <w:rPr>
          <w:rStyle w:val="11"/>
          <w:color w:val="000000"/>
          <w:sz w:val="24"/>
          <w:szCs w:val="24"/>
          <w:lang w:val="ru-RU" w:eastAsia="kk-KZ"/>
        </w:rPr>
        <w:t>Жат</w:t>
      </w:r>
      <w:r w:rsidR="004268C9" w:rsidRPr="000C1676">
        <w:rPr>
          <w:rStyle w:val="11"/>
          <w:color w:val="000000"/>
          <w:sz w:val="24"/>
          <w:szCs w:val="24"/>
          <w:lang w:val="ru-RU" w:eastAsia="kk-KZ"/>
        </w:rPr>
        <w:t>сам-тұр</w:t>
      </w:r>
      <w:r w:rsidRPr="000C1676">
        <w:rPr>
          <w:rStyle w:val="11"/>
          <w:color w:val="000000"/>
          <w:sz w:val="24"/>
          <w:szCs w:val="24"/>
          <w:lang w:val="ru-RU" w:eastAsia="kk-KZ"/>
        </w:rPr>
        <w:t xml:space="preserve">сам ойымда жүресіз. Ауырып қалмаса екен, </w:t>
      </w:r>
      <w:r w:rsidRPr="000C1676">
        <w:rPr>
          <w:rStyle w:val="11"/>
          <w:color w:val="000000"/>
          <w:sz w:val="24"/>
          <w:szCs w:val="24"/>
          <w:lang w:val="ru-RU"/>
        </w:rPr>
        <w:t>бас</w:t>
      </w:r>
      <w:r w:rsidR="004268C9" w:rsidRPr="000C1676">
        <w:rPr>
          <w:rStyle w:val="11"/>
          <w:color w:val="000000"/>
          <w:sz w:val="24"/>
          <w:szCs w:val="24"/>
          <w:lang w:val="ru-RU"/>
        </w:rPr>
        <w:t>қ</w:t>
      </w:r>
      <w:r w:rsidRPr="000C1676">
        <w:rPr>
          <w:rStyle w:val="11"/>
          <w:color w:val="000000"/>
          <w:sz w:val="24"/>
          <w:szCs w:val="24"/>
          <w:lang w:val="ru-RU"/>
        </w:rPr>
        <w:t xml:space="preserve">а </w:t>
      </w:r>
      <w:r w:rsidRPr="000C1676">
        <w:rPr>
          <w:rStyle w:val="11"/>
          <w:color w:val="000000"/>
          <w:sz w:val="24"/>
          <w:szCs w:val="24"/>
          <w:lang w:val="ru-RU" w:eastAsia="kk-KZ"/>
        </w:rPr>
        <w:t>ж</w:t>
      </w:r>
      <w:r w:rsidR="008B1A61" w:rsidRPr="000C1676">
        <w:rPr>
          <w:rStyle w:val="11"/>
          <w:color w:val="000000"/>
          <w:sz w:val="24"/>
          <w:szCs w:val="24"/>
          <w:lang w:val="ru-RU" w:eastAsia="kk-KZ"/>
        </w:rPr>
        <w:t>ақ</w:t>
      </w:r>
      <w:r w:rsidR="004268C9" w:rsidRPr="000C1676">
        <w:rPr>
          <w:rStyle w:val="11"/>
          <w:color w:val="000000"/>
          <w:sz w:val="24"/>
          <w:szCs w:val="24"/>
          <w:lang w:val="ru-RU" w:eastAsia="kk-KZ"/>
        </w:rPr>
        <w:t>қ</w:t>
      </w:r>
      <w:r w:rsidRPr="000C1676">
        <w:rPr>
          <w:rStyle w:val="11"/>
          <w:color w:val="000000"/>
          <w:sz w:val="24"/>
          <w:szCs w:val="24"/>
          <w:lang w:val="ru-RU" w:eastAsia="kk-KZ"/>
        </w:rPr>
        <w:t>а ауыстырмаса екен, ашығып жүр ме, су</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бар</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та </w:t>
      </w:r>
      <w:r w:rsidRPr="000C1676">
        <w:rPr>
          <w:rStyle w:val="11"/>
          <w:color w:val="000000"/>
          <w:sz w:val="24"/>
          <w:szCs w:val="24"/>
          <w:lang w:val="ru-RU"/>
        </w:rPr>
        <w:t xml:space="preserve">от </w:t>
      </w:r>
      <w:r w:rsidRPr="000C1676">
        <w:rPr>
          <w:rStyle w:val="11"/>
          <w:color w:val="000000"/>
          <w:sz w:val="24"/>
          <w:szCs w:val="24"/>
          <w:lang w:val="ru-RU" w:eastAsia="kk-KZ"/>
        </w:rPr>
        <w:t>жағылмай су</w:t>
      </w:r>
      <w:r w:rsidR="009F17A6" w:rsidRPr="000C1676">
        <w:rPr>
          <w:rStyle w:val="11"/>
          <w:color w:val="000000"/>
          <w:sz w:val="24"/>
          <w:szCs w:val="24"/>
          <w:lang w:val="ru-RU" w:eastAsia="kk-KZ"/>
        </w:rPr>
        <w:t>ық</w:t>
      </w:r>
      <w:r w:rsidRPr="000C1676">
        <w:rPr>
          <w:rStyle w:val="11"/>
          <w:color w:val="000000"/>
          <w:sz w:val="24"/>
          <w:szCs w:val="24"/>
          <w:lang w:val="ru-RU" w:eastAsia="kk-KZ"/>
        </w:rPr>
        <w:t>тап қалмады ма... Қойшы, әйтеуір, барл</w:t>
      </w:r>
      <w:r w:rsidR="009F17A6" w:rsidRPr="000C1676">
        <w:rPr>
          <w:rStyle w:val="11"/>
          <w:color w:val="000000"/>
          <w:sz w:val="24"/>
          <w:szCs w:val="24"/>
          <w:lang w:val="ru-RU" w:eastAsia="kk-KZ"/>
        </w:rPr>
        <w:t>ық</w:t>
      </w:r>
      <w:r w:rsidR="004268C9" w:rsidRPr="000C1676">
        <w:rPr>
          <w:rStyle w:val="11"/>
          <w:color w:val="000000"/>
          <w:sz w:val="24"/>
          <w:szCs w:val="24"/>
          <w:lang w:val="ru-RU" w:eastAsia="kk-KZ"/>
        </w:rPr>
        <w:t xml:space="preserve"> </w:t>
      </w:r>
      <w:r w:rsidRPr="000C1676">
        <w:rPr>
          <w:rStyle w:val="11"/>
          <w:color w:val="000000"/>
          <w:sz w:val="24"/>
          <w:szCs w:val="24"/>
          <w:lang w:val="ru-RU" w:eastAsia="kk-KZ"/>
        </w:rPr>
        <w:t>жаманшылық</w:t>
      </w:r>
      <w:r w:rsidR="004268C9" w:rsidRPr="000C1676">
        <w:rPr>
          <w:rStyle w:val="11"/>
          <w:color w:val="000000"/>
          <w:sz w:val="24"/>
          <w:szCs w:val="24"/>
          <w:lang w:val="ru-RU" w:eastAsia="kk-KZ"/>
        </w:rPr>
        <w:t xml:space="preserve"> </w:t>
      </w:r>
      <w:r w:rsidRPr="000C1676">
        <w:rPr>
          <w:rStyle w:val="11"/>
          <w:color w:val="000000"/>
          <w:sz w:val="24"/>
          <w:szCs w:val="24"/>
          <w:lang w:val="ru-RU" w:eastAsia="kk-KZ"/>
        </w:rPr>
        <w:t xml:space="preserve">ойыма оралып, инедей </w:t>
      </w:r>
      <w:r w:rsidR="004268C9" w:rsidRPr="000C1676">
        <w:rPr>
          <w:rStyle w:val="11"/>
          <w:color w:val="000000"/>
          <w:sz w:val="24"/>
          <w:szCs w:val="24"/>
          <w:lang w:val="ru-RU" w:eastAsia="kk-KZ"/>
        </w:rPr>
        <w:t>қ</w:t>
      </w:r>
      <w:r w:rsidRPr="000C1676">
        <w:rPr>
          <w:rStyle w:val="11"/>
          <w:color w:val="000000"/>
          <w:sz w:val="24"/>
          <w:szCs w:val="24"/>
          <w:lang w:val="ru-RU" w:eastAsia="kk-KZ"/>
        </w:rPr>
        <w:t xml:space="preserve">адалып, шаншудай тиетін. Сіз </w:t>
      </w:r>
      <w:r w:rsidR="008B1A61" w:rsidRPr="000C1676">
        <w:rPr>
          <w:rStyle w:val="11"/>
          <w:color w:val="000000"/>
          <w:sz w:val="24"/>
          <w:szCs w:val="24"/>
          <w:lang w:val="ru-RU"/>
        </w:rPr>
        <w:t>қан</w:t>
      </w:r>
      <w:r w:rsidRPr="000C1676">
        <w:rPr>
          <w:rStyle w:val="11"/>
          <w:color w:val="000000"/>
          <w:sz w:val="24"/>
          <w:szCs w:val="24"/>
          <w:lang w:val="ru-RU"/>
        </w:rPr>
        <w:softHyphen/>
        <w:t xml:space="preserve">шама </w:t>
      </w:r>
      <w:r w:rsidRPr="000C1676">
        <w:rPr>
          <w:rStyle w:val="11"/>
          <w:color w:val="000000"/>
          <w:sz w:val="24"/>
          <w:szCs w:val="24"/>
          <w:lang w:val="ru-RU" w:eastAsia="kk-KZ"/>
        </w:rPr>
        <w:t>«бәрі ж</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сы» деп жазсаңыз </w:t>
      </w:r>
      <w:r w:rsidRPr="000C1676">
        <w:rPr>
          <w:rStyle w:val="11"/>
          <w:color w:val="000000"/>
          <w:sz w:val="24"/>
          <w:szCs w:val="24"/>
          <w:lang w:val="ru-RU"/>
        </w:rPr>
        <w:t xml:space="preserve">да, </w:t>
      </w:r>
      <w:r w:rsidRPr="000C1676">
        <w:rPr>
          <w:rStyle w:val="11"/>
          <w:color w:val="000000"/>
          <w:sz w:val="24"/>
          <w:szCs w:val="24"/>
          <w:lang w:val="ru-RU" w:eastAsia="kk-KZ"/>
        </w:rPr>
        <w:t>мені алдап ж</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сы оқысын, алаңдамасын дегені шығар деуші ем... Кешір, </w:t>
      </w:r>
      <w:r w:rsidRPr="000C1676">
        <w:rPr>
          <w:rStyle w:val="11"/>
          <w:color w:val="000000"/>
          <w:sz w:val="24"/>
          <w:szCs w:val="24"/>
          <w:lang w:val="ru-RU"/>
        </w:rPr>
        <w:t xml:space="preserve">мама, мен </w:t>
      </w:r>
      <w:r w:rsidRPr="000C1676">
        <w:rPr>
          <w:rStyle w:val="11"/>
          <w:color w:val="000000"/>
          <w:sz w:val="24"/>
          <w:szCs w:val="24"/>
          <w:lang w:val="ru-RU" w:eastAsia="kk-KZ"/>
        </w:rPr>
        <w:t>бейб</w:t>
      </w:r>
      <w:r w:rsidR="008B1A61" w:rsidRPr="000C1676">
        <w:rPr>
          <w:rStyle w:val="11"/>
          <w:color w:val="000000"/>
          <w:sz w:val="24"/>
          <w:szCs w:val="24"/>
          <w:lang w:val="ru-RU" w:eastAsia="kk-KZ"/>
        </w:rPr>
        <w:t>ақ</w:t>
      </w:r>
      <w:r w:rsidRPr="000C1676">
        <w:rPr>
          <w:rStyle w:val="11"/>
          <w:color w:val="000000"/>
          <w:sz w:val="24"/>
          <w:szCs w:val="24"/>
          <w:lang w:val="ru-RU" w:eastAsia="kk-KZ"/>
        </w:rPr>
        <w:t>ты...</w:t>
      </w:r>
    </w:p>
    <w:p w:rsidR="00AB55C6" w:rsidRPr="000C1676" w:rsidRDefault="00AB55C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Сізге сыйл</w:t>
      </w:r>
      <w:r w:rsidR="009F17A6" w:rsidRPr="000C1676">
        <w:rPr>
          <w:rStyle w:val="11"/>
          <w:color w:val="000000"/>
          <w:sz w:val="24"/>
          <w:szCs w:val="24"/>
          <w:lang w:val="ru-RU" w:eastAsia="kk-KZ"/>
        </w:rPr>
        <w:t>ы</w:t>
      </w:r>
      <w:r w:rsidR="004268C9" w:rsidRPr="000C1676">
        <w:rPr>
          <w:rStyle w:val="11"/>
          <w:color w:val="000000"/>
          <w:sz w:val="24"/>
          <w:szCs w:val="24"/>
          <w:lang w:val="ru-RU" w:eastAsia="kk-KZ"/>
        </w:rPr>
        <w:t>ққ</w:t>
      </w:r>
      <w:r w:rsidRPr="000C1676">
        <w:rPr>
          <w:rStyle w:val="11"/>
          <w:color w:val="000000"/>
          <w:sz w:val="24"/>
          <w:szCs w:val="24"/>
          <w:lang w:val="ru-RU" w:eastAsia="kk-KZ"/>
        </w:rPr>
        <w:t xml:space="preserve">а </w:t>
      </w:r>
      <w:r w:rsidR="008B1A61" w:rsidRPr="000C1676">
        <w:rPr>
          <w:rStyle w:val="11"/>
          <w:color w:val="000000"/>
          <w:sz w:val="24"/>
          <w:szCs w:val="24"/>
          <w:lang w:val="ru-RU" w:eastAsia="kk-KZ"/>
        </w:rPr>
        <w:t>ақ</w:t>
      </w:r>
      <w:r w:rsidRPr="000C1676">
        <w:rPr>
          <w:rStyle w:val="11"/>
          <w:color w:val="000000"/>
          <w:sz w:val="24"/>
          <w:szCs w:val="24"/>
          <w:lang w:val="ru-RU" w:eastAsia="kk-KZ"/>
        </w:rPr>
        <w:t>ша тағайындап, зонаның сыртында еркін т</w:t>
      </w:r>
      <w:r w:rsidR="004268C9" w:rsidRPr="000C1676">
        <w:rPr>
          <w:rStyle w:val="11"/>
          <w:color w:val="000000"/>
          <w:sz w:val="24"/>
          <w:szCs w:val="24"/>
          <w:lang w:val="ru-RU" w:eastAsia="kk-KZ"/>
        </w:rPr>
        <w:t>ұ</w:t>
      </w:r>
      <w:r w:rsidRPr="000C1676">
        <w:rPr>
          <w:rStyle w:val="11"/>
          <w:color w:val="000000"/>
          <w:sz w:val="24"/>
          <w:szCs w:val="24"/>
          <w:lang w:val="ru-RU" w:eastAsia="kk-KZ"/>
        </w:rPr>
        <w:t>руға р</w:t>
      </w:r>
      <w:r w:rsidR="004268C9" w:rsidRPr="000C1676">
        <w:rPr>
          <w:rStyle w:val="11"/>
          <w:color w:val="000000"/>
          <w:sz w:val="24"/>
          <w:szCs w:val="24"/>
          <w:lang w:val="ru-RU" w:eastAsia="kk-KZ"/>
        </w:rPr>
        <w:t>ұқ</w:t>
      </w:r>
      <w:r w:rsidRPr="000C1676">
        <w:rPr>
          <w:rStyle w:val="11"/>
          <w:color w:val="000000"/>
          <w:sz w:val="24"/>
          <w:szCs w:val="24"/>
          <w:lang w:val="ru-RU" w:eastAsia="kk-KZ"/>
        </w:rPr>
        <w:t xml:space="preserve">сат бергені мені шын </w:t>
      </w:r>
      <w:r w:rsidR="00752595" w:rsidRPr="000C1676">
        <w:rPr>
          <w:rStyle w:val="11"/>
          <w:color w:val="000000"/>
          <w:sz w:val="24"/>
          <w:szCs w:val="24"/>
          <w:lang w:val="ru-RU" w:eastAsia="kk-KZ"/>
        </w:rPr>
        <w:t>қу</w:t>
      </w:r>
      <w:r w:rsidRPr="000C1676">
        <w:rPr>
          <w:rStyle w:val="11"/>
          <w:color w:val="000000"/>
          <w:sz w:val="24"/>
          <w:szCs w:val="24"/>
          <w:lang w:val="ru-RU" w:eastAsia="kk-KZ"/>
        </w:rPr>
        <w:t>антып, мазасыз ойлардан арылтып, ж</w:t>
      </w:r>
      <w:r w:rsidR="004268C9" w:rsidRPr="000C1676">
        <w:rPr>
          <w:rStyle w:val="11"/>
          <w:color w:val="000000"/>
          <w:sz w:val="24"/>
          <w:szCs w:val="24"/>
          <w:lang w:val="ru-RU" w:eastAsia="kk-KZ"/>
        </w:rPr>
        <w:t>ұ</w:t>
      </w:r>
      <w:r w:rsidRPr="000C1676">
        <w:rPr>
          <w:rStyle w:val="11"/>
          <w:color w:val="000000"/>
          <w:sz w:val="24"/>
          <w:szCs w:val="24"/>
          <w:lang w:val="ru-RU" w:eastAsia="kk-KZ"/>
        </w:rPr>
        <w:t>қарған жүйкемді жадыратып, шат-шадымнан етті. Қ</w:t>
      </w:r>
      <w:r w:rsidR="004268C9" w:rsidRPr="000C1676">
        <w:rPr>
          <w:rStyle w:val="11"/>
          <w:color w:val="000000"/>
          <w:sz w:val="24"/>
          <w:szCs w:val="24"/>
          <w:lang w:val="ru-RU" w:eastAsia="kk-KZ"/>
        </w:rPr>
        <w:t>ұ</w:t>
      </w:r>
      <w:r w:rsidRPr="000C1676">
        <w:rPr>
          <w:rStyle w:val="11"/>
          <w:color w:val="000000"/>
          <w:sz w:val="24"/>
          <w:szCs w:val="24"/>
          <w:lang w:val="ru-RU" w:eastAsia="kk-KZ"/>
        </w:rPr>
        <w:t xml:space="preserve">дай </w:t>
      </w:r>
      <w:r w:rsidRPr="000C1676">
        <w:rPr>
          <w:rStyle w:val="11"/>
          <w:color w:val="000000"/>
          <w:sz w:val="24"/>
          <w:szCs w:val="24"/>
          <w:lang w:val="ru-RU"/>
        </w:rPr>
        <w:t xml:space="preserve">осы </w:t>
      </w:r>
      <w:r w:rsidR="00752595" w:rsidRPr="000C1676">
        <w:rPr>
          <w:rStyle w:val="11"/>
          <w:color w:val="000000"/>
          <w:sz w:val="24"/>
          <w:szCs w:val="24"/>
          <w:lang w:val="ru-RU" w:eastAsia="kk-KZ"/>
        </w:rPr>
        <w:t>қу</w:t>
      </w:r>
      <w:r w:rsidRPr="000C1676">
        <w:rPr>
          <w:rStyle w:val="11"/>
          <w:color w:val="000000"/>
          <w:sz w:val="24"/>
          <w:szCs w:val="24"/>
          <w:lang w:val="ru-RU" w:eastAsia="kk-KZ"/>
        </w:rPr>
        <w:t xml:space="preserve">анышымызды </w:t>
      </w:r>
      <w:r w:rsidRPr="000C1676">
        <w:rPr>
          <w:rStyle w:val="11"/>
          <w:color w:val="000000"/>
          <w:sz w:val="24"/>
          <w:szCs w:val="24"/>
          <w:lang w:val="ru-RU"/>
        </w:rPr>
        <w:t>к</w:t>
      </w:r>
      <w:r w:rsidR="004268C9" w:rsidRPr="000C1676">
        <w:rPr>
          <w:rStyle w:val="11"/>
          <w:color w:val="000000"/>
          <w:sz w:val="24"/>
          <w:szCs w:val="24"/>
          <w:lang w:val="ru-RU"/>
        </w:rPr>
        <w:t>ө</w:t>
      </w:r>
      <w:r w:rsidRPr="000C1676">
        <w:rPr>
          <w:rStyle w:val="11"/>
          <w:color w:val="000000"/>
          <w:sz w:val="24"/>
          <w:szCs w:val="24"/>
          <w:lang w:val="ru-RU"/>
        </w:rPr>
        <w:t xml:space="preserve">п </w:t>
      </w:r>
      <w:r w:rsidRPr="000C1676">
        <w:rPr>
          <w:rStyle w:val="11"/>
          <w:color w:val="000000"/>
          <w:sz w:val="24"/>
          <w:szCs w:val="24"/>
          <w:lang w:val="ru-RU" w:eastAsia="kk-KZ"/>
        </w:rPr>
        <w:t>көрмесе екен! Ақша</w:t>
      </w:r>
      <w:r w:rsidR="004268C9" w:rsidRPr="000C1676">
        <w:rPr>
          <w:rStyle w:val="11"/>
          <w:color w:val="000000"/>
          <w:sz w:val="24"/>
          <w:szCs w:val="24"/>
          <w:lang w:val="ru-RU" w:eastAsia="kk-KZ"/>
        </w:rPr>
        <w:t>ң</w:t>
      </w:r>
      <w:r w:rsidRPr="000C1676">
        <w:rPr>
          <w:rStyle w:val="11"/>
          <w:color w:val="000000"/>
          <w:sz w:val="24"/>
          <w:szCs w:val="24"/>
          <w:lang w:val="ru-RU" w:eastAsia="kk-KZ"/>
        </w:rPr>
        <w:t xml:space="preserve">ызға </w:t>
      </w:r>
      <w:r w:rsidRPr="000C1676">
        <w:rPr>
          <w:rStyle w:val="11"/>
          <w:color w:val="000000"/>
          <w:sz w:val="24"/>
          <w:szCs w:val="24"/>
          <w:lang w:val="ru-RU"/>
        </w:rPr>
        <w:t xml:space="preserve">пальто алып </w:t>
      </w:r>
      <w:r w:rsidRPr="000C1676">
        <w:rPr>
          <w:rStyle w:val="11"/>
          <w:color w:val="000000"/>
          <w:sz w:val="24"/>
          <w:szCs w:val="24"/>
          <w:lang w:val="ru-RU" w:eastAsia="kk-KZ"/>
        </w:rPr>
        <w:t>кидім, есі</w:t>
      </w:r>
      <w:r w:rsidR="004268C9" w:rsidRPr="000C1676">
        <w:rPr>
          <w:rStyle w:val="11"/>
          <w:color w:val="000000"/>
          <w:sz w:val="24"/>
          <w:szCs w:val="24"/>
          <w:lang w:val="ru-RU" w:eastAsia="kk-KZ"/>
        </w:rPr>
        <w:t>ң</w:t>
      </w:r>
      <w:r w:rsidRPr="000C1676">
        <w:rPr>
          <w:rStyle w:val="11"/>
          <w:color w:val="000000"/>
          <w:sz w:val="24"/>
          <w:szCs w:val="24"/>
          <w:lang w:val="ru-RU" w:eastAsia="kk-KZ"/>
        </w:rPr>
        <w:t>ізде ме, соңғы рет жолығуға барғанда менің тонымды сипап т</w:t>
      </w:r>
      <w:r w:rsidR="004268C9" w:rsidRPr="000C1676">
        <w:rPr>
          <w:rStyle w:val="11"/>
          <w:color w:val="000000"/>
          <w:sz w:val="24"/>
          <w:szCs w:val="24"/>
          <w:lang w:val="ru-RU" w:eastAsia="kk-KZ"/>
        </w:rPr>
        <w:t>ұ</w:t>
      </w:r>
      <w:r w:rsidRPr="000C1676">
        <w:rPr>
          <w:rStyle w:val="11"/>
          <w:color w:val="000000"/>
          <w:sz w:val="24"/>
          <w:szCs w:val="24"/>
          <w:lang w:val="ru-RU" w:eastAsia="kk-KZ"/>
        </w:rPr>
        <w:t xml:space="preserve">рып Қабылбек папамның «Зульфиямның тоны тозыңқырап </w:t>
      </w:r>
      <w:r w:rsidR="009F17A6" w:rsidRPr="000C1676">
        <w:rPr>
          <w:rStyle w:val="11"/>
          <w:color w:val="000000"/>
          <w:sz w:val="24"/>
          <w:szCs w:val="24"/>
          <w:lang w:val="ru-RU" w:eastAsia="kk-KZ"/>
        </w:rPr>
        <w:t>қал</w:t>
      </w:r>
      <w:r w:rsidRPr="000C1676">
        <w:rPr>
          <w:rStyle w:val="11"/>
          <w:color w:val="000000"/>
          <w:sz w:val="24"/>
          <w:szCs w:val="24"/>
          <w:lang w:val="ru-RU" w:eastAsia="kk-KZ"/>
        </w:rPr>
        <w:t xml:space="preserve">ыпты-ау. Енді кім тон әперер екен?» </w:t>
      </w:r>
      <w:r w:rsidR="004268C9" w:rsidRPr="000C1676">
        <w:rPr>
          <w:rStyle w:val="11"/>
          <w:color w:val="000000"/>
          <w:sz w:val="24"/>
          <w:szCs w:val="24"/>
          <w:lang w:val="ru-RU" w:eastAsia="kk-KZ"/>
        </w:rPr>
        <w:t>-</w:t>
      </w:r>
      <w:r w:rsidRPr="000C1676">
        <w:rPr>
          <w:rStyle w:val="11"/>
          <w:color w:val="000000"/>
          <w:sz w:val="24"/>
          <w:szCs w:val="24"/>
          <w:lang w:val="ru-RU" w:eastAsia="kk-KZ"/>
        </w:rPr>
        <w:t xml:space="preserve"> деп м</w:t>
      </w:r>
      <w:r w:rsidR="004268C9" w:rsidRPr="000C1676">
        <w:rPr>
          <w:rStyle w:val="11"/>
          <w:color w:val="000000"/>
          <w:sz w:val="24"/>
          <w:szCs w:val="24"/>
          <w:lang w:val="ru-RU" w:eastAsia="kk-KZ"/>
        </w:rPr>
        <w:t>ұ</w:t>
      </w:r>
      <w:r w:rsidRPr="000C1676">
        <w:rPr>
          <w:rStyle w:val="11"/>
          <w:color w:val="000000"/>
          <w:sz w:val="24"/>
          <w:szCs w:val="24"/>
          <w:lang w:val="ru-RU" w:eastAsia="kk-KZ"/>
        </w:rPr>
        <w:t>ңайғаны. Сол тонды алты жыл кидім, әлі күнге киюге жарайды. С</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тап, күтіп киіп жүрмін, </w:t>
      </w:r>
      <w:r w:rsidRPr="000C1676">
        <w:rPr>
          <w:rStyle w:val="11"/>
          <w:color w:val="000000"/>
          <w:sz w:val="24"/>
          <w:szCs w:val="24"/>
          <w:lang w:val="ru-RU"/>
        </w:rPr>
        <w:t xml:space="preserve">тек </w:t>
      </w:r>
      <w:r w:rsidR="002C67A5" w:rsidRPr="000C1676">
        <w:rPr>
          <w:rStyle w:val="11"/>
          <w:color w:val="000000"/>
          <w:sz w:val="24"/>
          <w:szCs w:val="24"/>
          <w:lang w:val="ru-RU" w:eastAsia="kk-KZ"/>
        </w:rPr>
        <w:t>қы</w:t>
      </w:r>
      <w:r w:rsidRPr="000C1676">
        <w:rPr>
          <w:rStyle w:val="11"/>
          <w:color w:val="000000"/>
          <w:sz w:val="24"/>
          <w:szCs w:val="24"/>
          <w:lang w:val="ru-RU" w:eastAsia="kk-KZ"/>
        </w:rPr>
        <w:t>с</w:t>
      </w:r>
      <w:r w:rsidR="009F17A6" w:rsidRPr="000C1676">
        <w:rPr>
          <w:rStyle w:val="11"/>
          <w:color w:val="000000"/>
          <w:sz w:val="24"/>
          <w:szCs w:val="24"/>
          <w:lang w:val="ru-RU" w:eastAsia="kk-KZ"/>
        </w:rPr>
        <w:t>қал</w:t>
      </w:r>
      <w:r w:rsidRPr="000C1676">
        <w:rPr>
          <w:rStyle w:val="11"/>
          <w:color w:val="000000"/>
          <w:sz w:val="24"/>
          <w:szCs w:val="24"/>
          <w:lang w:val="ru-RU" w:eastAsia="kk-KZ"/>
        </w:rPr>
        <w:t xml:space="preserve">ау. Енді міне сіздің </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шаңызға </w:t>
      </w:r>
      <w:r w:rsidRPr="000C1676">
        <w:rPr>
          <w:rStyle w:val="11"/>
          <w:color w:val="000000"/>
          <w:sz w:val="24"/>
          <w:szCs w:val="24"/>
          <w:lang w:val="ru-RU"/>
        </w:rPr>
        <w:t xml:space="preserve">пальто </w:t>
      </w:r>
      <w:r w:rsidRPr="000C1676">
        <w:rPr>
          <w:rStyle w:val="11"/>
          <w:color w:val="000000"/>
          <w:sz w:val="24"/>
          <w:szCs w:val="24"/>
          <w:lang w:val="ru-RU" w:eastAsia="kk-KZ"/>
        </w:rPr>
        <w:t xml:space="preserve">сатып алдым, </w:t>
      </w:r>
      <w:r w:rsidRPr="000C1676">
        <w:rPr>
          <w:rStyle w:val="11"/>
          <w:color w:val="000000"/>
          <w:sz w:val="24"/>
          <w:szCs w:val="24"/>
          <w:lang w:val="ru-RU"/>
        </w:rPr>
        <w:t xml:space="preserve">сондай </w:t>
      </w:r>
      <w:r w:rsidRPr="000C1676">
        <w:rPr>
          <w:rStyle w:val="11"/>
          <w:color w:val="000000"/>
          <w:sz w:val="24"/>
          <w:szCs w:val="24"/>
          <w:lang w:val="ru-RU" w:eastAsia="kk-KZ"/>
        </w:rPr>
        <w:t xml:space="preserve">жарасымды. </w:t>
      </w:r>
      <w:r w:rsidRPr="000C1676">
        <w:rPr>
          <w:rStyle w:val="11"/>
          <w:color w:val="000000"/>
          <w:sz w:val="24"/>
          <w:szCs w:val="24"/>
          <w:lang w:val="ru-RU"/>
        </w:rPr>
        <w:t>К</w:t>
      </w:r>
      <w:r w:rsidR="004268C9" w:rsidRPr="000C1676">
        <w:rPr>
          <w:rStyle w:val="11"/>
          <w:color w:val="000000"/>
          <w:sz w:val="24"/>
          <w:szCs w:val="24"/>
          <w:lang w:val="ru-RU"/>
        </w:rPr>
        <w:t>ө</w:t>
      </w:r>
      <w:r w:rsidRPr="000C1676">
        <w:rPr>
          <w:rStyle w:val="11"/>
          <w:color w:val="000000"/>
          <w:sz w:val="24"/>
          <w:szCs w:val="24"/>
          <w:lang w:val="ru-RU"/>
        </w:rPr>
        <w:t xml:space="preserve">п </w:t>
      </w:r>
      <w:r w:rsidRPr="000C1676">
        <w:rPr>
          <w:rStyle w:val="11"/>
          <w:color w:val="000000"/>
          <w:sz w:val="24"/>
          <w:szCs w:val="24"/>
          <w:lang w:val="ru-RU" w:eastAsia="kk-KZ"/>
        </w:rPr>
        <w:t>р</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мет, </w:t>
      </w:r>
      <w:r w:rsidRPr="000C1676">
        <w:rPr>
          <w:rStyle w:val="11"/>
          <w:color w:val="000000"/>
          <w:sz w:val="24"/>
          <w:szCs w:val="24"/>
          <w:lang w:val="ru-RU"/>
        </w:rPr>
        <w:t>ма</w:t>
      </w:r>
      <w:r w:rsidRPr="000C1676">
        <w:rPr>
          <w:rStyle w:val="11"/>
          <w:color w:val="000000"/>
          <w:sz w:val="24"/>
          <w:szCs w:val="24"/>
          <w:lang w:val="ru-RU"/>
        </w:rPr>
        <w:softHyphen/>
        <w:t xml:space="preserve">мочка! </w:t>
      </w:r>
      <w:r w:rsidRPr="000C1676">
        <w:rPr>
          <w:rStyle w:val="11"/>
          <w:color w:val="000000"/>
          <w:sz w:val="24"/>
          <w:szCs w:val="24"/>
          <w:lang w:val="ru-RU" w:eastAsia="kk-KZ"/>
        </w:rPr>
        <w:t>Сіз армандағандай бух</w:t>
      </w:r>
      <w:r w:rsidR="004268C9" w:rsidRPr="000C1676">
        <w:rPr>
          <w:rStyle w:val="11"/>
          <w:color w:val="000000"/>
          <w:sz w:val="24"/>
          <w:szCs w:val="24"/>
          <w:lang w:val="ru-RU" w:eastAsia="kk-KZ"/>
        </w:rPr>
        <w:t>г</w:t>
      </w:r>
      <w:r w:rsidR="00306581" w:rsidRPr="000C1676">
        <w:rPr>
          <w:rStyle w:val="11"/>
          <w:color w:val="000000"/>
          <w:sz w:val="24"/>
          <w:szCs w:val="24"/>
          <w:lang w:val="ru-RU" w:eastAsia="kk-KZ"/>
        </w:rPr>
        <w:t>а</w:t>
      </w:r>
      <w:r w:rsidRPr="000C1676">
        <w:rPr>
          <w:rStyle w:val="11"/>
          <w:color w:val="000000"/>
          <w:sz w:val="24"/>
          <w:szCs w:val="24"/>
          <w:lang w:val="ru-RU" w:eastAsia="kk-KZ"/>
        </w:rPr>
        <w:t>лтерлік</w:t>
      </w:r>
      <w:r w:rsidR="004268C9" w:rsidRPr="000C1676">
        <w:rPr>
          <w:rStyle w:val="11"/>
          <w:color w:val="000000"/>
          <w:sz w:val="24"/>
          <w:szCs w:val="24"/>
          <w:lang w:val="ru-RU" w:eastAsia="kk-KZ"/>
        </w:rPr>
        <w:t xml:space="preserve"> </w:t>
      </w:r>
      <w:r w:rsidRPr="000C1676">
        <w:rPr>
          <w:rStyle w:val="11"/>
          <w:color w:val="000000"/>
          <w:sz w:val="24"/>
          <w:szCs w:val="24"/>
          <w:lang w:val="ru-RU" w:eastAsia="kk-KZ"/>
        </w:rPr>
        <w:t>техни</w:t>
      </w:r>
      <w:r w:rsidR="004268C9" w:rsidRPr="000C1676">
        <w:rPr>
          <w:rStyle w:val="11"/>
          <w:color w:val="000000"/>
          <w:sz w:val="24"/>
          <w:szCs w:val="24"/>
          <w:lang w:val="ru-RU" w:eastAsia="kk-KZ"/>
        </w:rPr>
        <w:t>к</w:t>
      </w:r>
      <w:r w:rsidR="00752595" w:rsidRPr="000C1676">
        <w:rPr>
          <w:rStyle w:val="11"/>
          <w:color w:val="000000"/>
          <w:sz w:val="24"/>
          <w:szCs w:val="24"/>
          <w:lang w:val="ru-RU" w:eastAsia="kk-KZ"/>
        </w:rPr>
        <w:t>у</w:t>
      </w:r>
      <w:r w:rsidRPr="000C1676">
        <w:rPr>
          <w:rStyle w:val="11"/>
          <w:color w:val="000000"/>
          <w:sz w:val="24"/>
          <w:szCs w:val="24"/>
          <w:lang w:val="ru-RU" w:eastAsia="kk-KZ"/>
        </w:rPr>
        <w:t>м</w:t>
      </w:r>
      <w:r w:rsidR="004268C9" w:rsidRPr="000C1676">
        <w:rPr>
          <w:rStyle w:val="11"/>
          <w:color w:val="000000"/>
          <w:sz w:val="24"/>
          <w:szCs w:val="24"/>
          <w:lang w:val="ru-RU" w:eastAsia="kk-KZ"/>
        </w:rPr>
        <w:t>д</w:t>
      </w:r>
      <w:r w:rsidRPr="000C1676">
        <w:rPr>
          <w:rStyle w:val="11"/>
          <w:color w:val="000000"/>
          <w:sz w:val="24"/>
          <w:szCs w:val="24"/>
          <w:lang w:val="ru-RU" w:eastAsia="kk-KZ"/>
        </w:rPr>
        <w:t>а оқып жатырмын. Қ</w:t>
      </w:r>
      <w:r w:rsidR="004268C9" w:rsidRPr="000C1676">
        <w:rPr>
          <w:rStyle w:val="11"/>
          <w:color w:val="000000"/>
          <w:sz w:val="24"/>
          <w:szCs w:val="24"/>
          <w:lang w:val="ru-RU" w:eastAsia="kk-KZ"/>
        </w:rPr>
        <w:t>ұ</w:t>
      </w:r>
      <w:r w:rsidRPr="000C1676">
        <w:rPr>
          <w:rStyle w:val="11"/>
          <w:color w:val="000000"/>
          <w:sz w:val="24"/>
          <w:szCs w:val="24"/>
          <w:lang w:val="ru-RU" w:eastAsia="kk-KZ"/>
        </w:rPr>
        <w:t xml:space="preserve">дай </w:t>
      </w:r>
      <w:r w:rsidR="009F17A6" w:rsidRPr="000C1676">
        <w:rPr>
          <w:rStyle w:val="11"/>
          <w:color w:val="000000"/>
          <w:sz w:val="24"/>
          <w:szCs w:val="24"/>
          <w:lang w:val="ru-RU" w:eastAsia="kk-KZ"/>
        </w:rPr>
        <w:t>қал</w:t>
      </w:r>
      <w:r w:rsidRPr="000C1676">
        <w:rPr>
          <w:rStyle w:val="11"/>
          <w:color w:val="000000"/>
          <w:sz w:val="24"/>
          <w:szCs w:val="24"/>
          <w:lang w:val="ru-RU" w:eastAsia="kk-KZ"/>
        </w:rPr>
        <w:t>аса, аман-есен ш</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саңыз, </w:t>
      </w:r>
      <w:r w:rsidRPr="000C1676">
        <w:rPr>
          <w:rStyle w:val="11"/>
          <w:color w:val="000000"/>
          <w:sz w:val="24"/>
          <w:szCs w:val="24"/>
          <w:lang w:val="ru-RU"/>
        </w:rPr>
        <w:t xml:space="preserve">мама, тек </w:t>
      </w:r>
      <w:r w:rsidR="008B1A61" w:rsidRPr="000C1676">
        <w:rPr>
          <w:rStyle w:val="11"/>
          <w:color w:val="000000"/>
          <w:sz w:val="24"/>
          <w:szCs w:val="24"/>
          <w:lang w:val="ru-RU" w:eastAsia="kk-KZ"/>
        </w:rPr>
        <w:t>ақ</w:t>
      </w:r>
      <w:r w:rsidRPr="000C1676">
        <w:rPr>
          <w:rStyle w:val="11"/>
          <w:color w:val="000000"/>
          <w:sz w:val="24"/>
          <w:szCs w:val="24"/>
          <w:lang w:val="ru-RU" w:eastAsia="kk-KZ"/>
        </w:rPr>
        <w:t>ша санап отыратын боласыз (әзіл). Шын айтам. Сізге өмір бойы ж</w:t>
      </w:r>
      <w:r w:rsidR="004268C9" w:rsidRPr="000C1676">
        <w:rPr>
          <w:rStyle w:val="11"/>
          <w:color w:val="000000"/>
          <w:sz w:val="24"/>
          <w:szCs w:val="24"/>
          <w:lang w:val="ru-RU" w:eastAsia="kk-KZ"/>
        </w:rPr>
        <w:t>ұ</w:t>
      </w:r>
      <w:r w:rsidRPr="000C1676">
        <w:rPr>
          <w:rStyle w:val="11"/>
          <w:color w:val="000000"/>
          <w:sz w:val="24"/>
          <w:szCs w:val="24"/>
          <w:lang w:val="ru-RU" w:eastAsia="kk-KZ"/>
        </w:rPr>
        <w:t xml:space="preserve">мыс істетпеймін, </w:t>
      </w:r>
      <w:r w:rsidR="004268C9" w:rsidRPr="000C1676">
        <w:rPr>
          <w:rStyle w:val="11"/>
          <w:color w:val="000000"/>
          <w:sz w:val="24"/>
          <w:szCs w:val="24"/>
          <w:lang w:val="ru-RU" w:eastAsia="kk-KZ"/>
        </w:rPr>
        <w:t>қ</w:t>
      </w:r>
      <w:r w:rsidRPr="000C1676">
        <w:rPr>
          <w:rStyle w:val="11"/>
          <w:color w:val="000000"/>
          <w:sz w:val="24"/>
          <w:szCs w:val="24"/>
          <w:lang w:val="ru-RU" w:eastAsia="kk-KZ"/>
        </w:rPr>
        <w:t>олыңызды жылы суға малып коямын».</w:t>
      </w:r>
    </w:p>
    <w:p w:rsidR="00AB55C6" w:rsidRPr="000C1676" w:rsidRDefault="00AB55C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Бір жыл б</w:t>
      </w:r>
      <w:r w:rsidR="005D7D24" w:rsidRPr="000C1676">
        <w:rPr>
          <w:rStyle w:val="11"/>
          <w:color w:val="000000"/>
          <w:sz w:val="24"/>
          <w:szCs w:val="24"/>
          <w:lang w:val="ru-RU" w:eastAsia="kk-KZ"/>
        </w:rPr>
        <w:t>ұ</w:t>
      </w:r>
      <w:r w:rsidRPr="000C1676">
        <w:rPr>
          <w:rStyle w:val="11"/>
          <w:color w:val="000000"/>
          <w:sz w:val="24"/>
          <w:szCs w:val="24"/>
          <w:lang w:val="ru-RU" w:eastAsia="kk-KZ"/>
        </w:rPr>
        <w:t xml:space="preserve">рын </w:t>
      </w:r>
      <w:r w:rsidRPr="000C1676">
        <w:rPr>
          <w:rStyle w:val="11"/>
          <w:color w:val="000000"/>
          <w:sz w:val="24"/>
          <w:szCs w:val="24"/>
          <w:lang w:val="ru-RU"/>
        </w:rPr>
        <w:t xml:space="preserve">Зульфия </w:t>
      </w:r>
      <w:r w:rsidRPr="000C1676">
        <w:rPr>
          <w:rStyle w:val="11"/>
          <w:color w:val="000000"/>
          <w:sz w:val="24"/>
          <w:szCs w:val="24"/>
          <w:lang w:val="ru-RU" w:eastAsia="kk-KZ"/>
        </w:rPr>
        <w:t xml:space="preserve">мектепті үздік бітіргенде анасына </w:t>
      </w:r>
      <w:r w:rsidRPr="000C1676">
        <w:rPr>
          <w:rStyle w:val="11"/>
          <w:color w:val="000000"/>
          <w:sz w:val="24"/>
          <w:szCs w:val="24"/>
          <w:lang w:val="ru-RU"/>
        </w:rPr>
        <w:t>а</w:t>
      </w:r>
      <w:r w:rsidR="002C67A5" w:rsidRPr="000C1676">
        <w:rPr>
          <w:rStyle w:val="11"/>
          <w:color w:val="000000"/>
          <w:sz w:val="24"/>
          <w:szCs w:val="24"/>
          <w:lang w:val="ru-RU"/>
        </w:rPr>
        <w:t>қы</w:t>
      </w:r>
      <w:r w:rsidRPr="000C1676">
        <w:rPr>
          <w:rStyle w:val="11"/>
          <w:color w:val="000000"/>
          <w:sz w:val="24"/>
          <w:szCs w:val="24"/>
          <w:lang w:val="ru-RU"/>
        </w:rPr>
        <w:t xml:space="preserve">н не </w:t>
      </w:r>
      <w:r w:rsidRPr="000C1676">
        <w:rPr>
          <w:rStyle w:val="11"/>
          <w:color w:val="000000"/>
          <w:sz w:val="24"/>
          <w:szCs w:val="24"/>
          <w:lang w:val="ru-RU" w:eastAsia="kk-KZ"/>
        </w:rPr>
        <w:t>жазушы болғысы келетінін айтып хат жазған болатын. Оған Майн</w:t>
      </w:r>
      <w:r w:rsidR="005D7D24" w:rsidRPr="000C1676">
        <w:rPr>
          <w:rStyle w:val="11"/>
          <w:color w:val="000000"/>
          <w:sz w:val="24"/>
          <w:szCs w:val="24"/>
          <w:lang w:val="ru-RU" w:eastAsia="kk-KZ"/>
        </w:rPr>
        <w:t>ұ</w:t>
      </w:r>
      <w:r w:rsidRPr="000C1676">
        <w:rPr>
          <w:rStyle w:val="11"/>
          <w:color w:val="000000"/>
          <w:sz w:val="24"/>
          <w:szCs w:val="24"/>
          <w:lang w:val="ru-RU" w:eastAsia="kk-KZ"/>
        </w:rPr>
        <w:t xml:space="preserve">р келіспей: </w:t>
      </w:r>
      <w:r w:rsidRPr="000C1676">
        <w:rPr>
          <w:rStyle w:val="11"/>
          <w:color w:val="000000"/>
          <w:sz w:val="24"/>
          <w:szCs w:val="24"/>
          <w:lang w:val="ru-RU"/>
        </w:rPr>
        <w:t xml:space="preserve">«Зульфия, </w:t>
      </w:r>
      <w:r w:rsidRPr="000C1676">
        <w:rPr>
          <w:rStyle w:val="11"/>
          <w:color w:val="000000"/>
          <w:sz w:val="24"/>
          <w:szCs w:val="24"/>
          <w:lang w:val="ru-RU" w:eastAsia="kk-KZ"/>
        </w:rPr>
        <w:t>үйге жиі келетін Ілияс Жансүгіровты</w:t>
      </w:r>
      <w:r w:rsidR="005D7D24" w:rsidRPr="000C1676">
        <w:rPr>
          <w:rStyle w:val="11"/>
          <w:color w:val="000000"/>
          <w:sz w:val="24"/>
          <w:szCs w:val="24"/>
          <w:lang w:val="ru-RU" w:eastAsia="kk-KZ"/>
        </w:rPr>
        <w:t>ң «Абайдан кейінгі ұ</w:t>
      </w:r>
      <w:r w:rsidRPr="000C1676">
        <w:rPr>
          <w:rStyle w:val="11"/>
          <w:color w:val="000000"/>
          <w:sz w:val="24"/>
          <w:szCs w:val="24"/>
          <w:lang w:val="ru-RU" w:eastAsia="kk-KZ"/>
        </w:rPr>
        <w:t>лы а</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н </w:t>
      </w:r>
      <w:r w:rsidR="005D7D24" w:rsidRPr="000C1676">
        <w:rPr>
          <w:rStyle w:val="11"/>
          <w:color w:val="000000"/>
          <w:sz w:val="24"/>
          <w:szCs w:val="24"/>
          <w:lang w:val="ru-RU" w:eastAsia="kk-KZ"/>
        </w:rPr>
        <w:t>-</w:t>
      </w:r>
      <w:r w:rsidRPr="000C1676">
        <w:rPr>
          <w:rStyle w:val="11"/>
          <w:color w:val="000000"/>
          <w:sz w:val="24"/>
          <w:szCs w:val="24"/>
          <w:lang w:val="ru-RU" w:eastAsia="kk-KZ"/>
        </w:rPr>
        <w:t xml:space="preserve"> Мағжан» деп отыратыны есі</w:t>
      </w:r>
      <w:r w:rsidR="005D7D24" w:rsidRPr="000C1676">
        <w:rPr>
          <w:rStyle w:val="11"/>
          <w:color w:val="000000"/>
          <w:sz w:val="24"/>
          <w:szCs w:val="24"/>
          <w:lang w:val="ru-RU" w:eastAsia="kk-KZ"/>
        </w:rPr>
        <w:t>ң</w:t>
      </w:r>
      <w:r w:rsidRPr="000C1676">
        <w:rPr>
          <w:rStyle w:val="11"/>
          <w:color w:val="000000"/>
          <w:sz w:val="24"/>
          <w:szCs w:val="24"/>
          <w:lang w:val="ru-RU" w:eastAsia="kk-KZ"/>
        </w:rPr>
        <w:t xml:space="preserve">де ме! Сөйткен Ілияс </w:t>
      </w:r>
      <w:r w:rsidR="002C67A5" w:rsidRPr="000C1676">
        <w:rPr>
          <w:rStyle w:val="11"/>
          <w:color w:val="000000"/>
          <w:sz w:val="24"/>
          <w:szCs w:val="24"/>
          <w:lang w:val="ru-RU" w:eastAsia="kk-KZ"/>
        </w:rPr>
        <w:t>қай</w:t>
      </w:r>
      <w:r w:rsidRPr="000C1676">
        <w:rPr>
          <w:rStyle w:val="11"/>
          <w:color w:val="000000"/>
          <w:sz w:val="24"/>
          <w:szCs w:val="24"/>
          <w:lang w:val="ru-RU" w:eastAsia="kk-KZ"/>
        </w:rPr>
        <w:t xml:space="preserve">да. Мағжан </w:t>
      </w:r>
      <w:r w:rsidR="002C67A5" w:rsidRPr="000C1676">
        <w:rPr>
          <w:rStyle w:val="11"/>
          <w:color w:val="000000"/>
          <w:sz w:val="24"/>
          <w:szCs w:val="24"/>
          <w:lang w:val="ru-RU" w:eastAsia="kk-KZ"/>
        </w:rPr>
        <w:t>қай</w:t>
      </w:r>
      <w:r w:rsidRPr="000C1676">
        <w:rPr>
          <w:rStyle w:val="11"/>
          <w:color w:val="000000"/>
          <w:sz w:val="24"/>
          <w:szCs w:val="24"/>
          <w:lang w:val="ru-RU" w:eastAsia="kk-KZ"/>
        </w:rPr>
        <w:t xml:space="preserve">да, әкең </w:t>
      </w:r>
      <w:r w:rsidR="002C67A5" w:rsidRPr="000C1676">
        <w:rPr>
          <w:rStyle w:val="11"/>
          <w:color w:val="000000"/>
          <w:sz w:val="24"/>
          <w:szCs w:val="24"/>
          <w:lang w:val="ru-RU" w:eastAsia="kk-KZ"/>
        </w:rPr>
        <w:t>қай</w:t>
      </w:r>
      <w:r w:rsidRPr="000C1676">
        <w:rPr>
          <w:rStyle w:val="11"/>
          <w:color w:val="000000"/>
          <w:sz w:val="24"/>
          <w:szCs w:val="24"/>
          <w:lang w:val="ru-RU" w:eastAsia="kk-KZ"/>
        </w:rPr>
        <w:t>да? Әлде менің жүрегім жарылып, түрмеде өлсін дейсі</w:t>
      </w:r>
      <w:r w:rsidR="005D7D24" w:rsidRPr="000C1676">
        <w:rPr>
          <w:rStyle w:val="11"/>
          <w:color w:val="000000"/>
          <w:sz w:val="24"/>
          <w:szCs w:val="24"/>
          <w:lang w:val="ru-RU" w:eastAsia="kk-KZ"/>
        </w:rPr>
        <w:t>ң</w:t>
      </w:r>
      <w:r w:rsidRPr="000C1676">
        <w:rPr>
          <w:rStyle w:val="11"/>
          <w:color w:val="000000"/>
          <w:sz w:val="24"/>
          <w:szCs w:val="24"/>
          <w:lang w:val="ru-RU" w:eastAsia="kk-KZ"/>
        </w:rPr>
        <w:t xml:space="preserve"> </w:t>
      </w:r>
      <w:r w:rsidRPr="000C1676">
        <w:rPr>
          <w:rStyle w:val="11"/>
          <w:color w:val="000000"/>
          <w:sz w:val="24"/>
          <w:szCs w:val="24"/>
          <w:lang w:val="ru-RU"/>
        </w:rPr>
        <w:t xml:space="preserve">бе? Сен </w:t>
      </w:r>
      <w:r w:rsidR="002C67A5" w:rsidRPr="000C1676">
        <w:rPr>
          <w:rStyle w:val="11"/>
          <w:color w:val="000000"/>
          <w:sz w:val="24"/>
          <w:szCs w:val="24"/>
          <w:lang w:val="ru-RU"/>
        </w:rPr>
        <w:t>қаз</w:t>
      </w:r>
      <w:r w:rsidR="008B1A61" w:rsidRPr="000C1676">
        <w:rPr>
          <w:rStyle w:val="11"/>
          <w:color w:val="000000"/>
          <w:sz w:val="24"/>
          <w:szCs w:val="24"/>
          <w:lang w:val="ru-RU"/>
        </w:rPr>
        <w:t>ақ</w:t>
      </w:r>
      <w:r w:rsidRPr="000C1676">
        <w:rPr>
          <w:rStyle w:val="11"/>
          <w:color w:val="000000"/>
          <w:sz w:val="24"/>
          <w:szCs w:val="24"/>
          <w:lang w:val="ru-RU"/>
        </w:rPr>
        <w:t>ты</w:t>
      </w:r>
      <w:r w:rsidR="005D7D24" w:rsidRPr="000C1676">
        <w:rPr>
          <w:rStyle w:val="11"/>
          <w:color w:val="000000"/>
          <w:sz w:val="24"/>
          <w:szCs w:val="24"/>
          <w:lang w:val="ru-RU"/>
        </w:rPr>
        <w:t>ң</w:t>
      </w:r>
      <w:r w:rsidRPr="000C1676">
        <w:rPr>
          <w:rStyle w:val="11"/>
          <w:color w:val="000000"/>
          <w:sz w:val="24"/>
          <w:szCs w:val="24"/>
          <w:lang w:val="ru-RU"/>
        </w:rPr>
        <w:t xml:space="preserve"> </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зы </w:t>
      </w:r>
      <w:r w:rsidRPr="000C1676">
        <w:rPr>
          <w:rStyle w:val="11"/>
          <w:color w:val="000000"/>
          <w:sz w:val="24"/>
          <w:szCs w:val="24"/>
          <w:lang w:val="ru-RU"/>
        </w:rPr>
        <w:t>болса</w:t>
      </w:r>
      <w:r w:rsidR="005D7D24" w:rsidRPr="000C1676">
        <w:rPr>
          <w:rStyle w:val="11"/>
          <w:color w:val="000000"/>
          <w:sz w:val="24"/>
          <w:szCs w:val="24"/>
          <w:lang w:val="ru-RU"/>
        </w:rPr>
        <w:t>ң</w:t>
      </w:r>
      <w:r w:rsidRPr="000C1676">
        <w:rPr>
          <w:rStyle w:val="11"/>
          <w:color w:val="000000"/>
          <w:sz w:val="24"/>
          <w:szCs w:val="24"/>
          <w:lang w:val="ru-RU"/>
        </w:rPr>
        <w:t xml:space="preserve"> да </w:t>
      </w:r>
      <w:r w:rsidRPr="000C1676">
        <w:rPr>
          <w:rStyle w:val="11"/>
          <w:color w:val="000000"/>
          <w:sz w:val="24"/>
          <w:szCs w:val="24"/>
          <w:lang w:val="ru-RU" w:eastAsia="kk-KZ"/>
        </w:rPr>
        <w:t>менін ш</w:t>
      </w:r>
      <w:r w:rsidR="009F17A6" w:rsidRPr="000C1676">
        <w:rPr>
          <w:rStyle w:val="11"/>
          <w:color w:val="000000"/>
          <w:sz w:val="24"/>
          <w:szCs w:val="24"/>
          <w:lang w:val="ru-RU" w:eastAsia="kk-KZ"/>
        </w:rPr>
        <w:t>ық</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 тегім </w:t>
      </w:r>
      <w:r w:rsidRPr="000C1676">
        <w:rPr>
          <w:rStyle w:val="11"/>
          <w:color w:val="000000"/>
          <w:sz w:val="24"/>
          <w:szCs w:val="24"/>
          <w:lang w:val="ru-RU"/>
        </w:rPr>
        <w:t xml:space="preserve">татар </w:t>
      </w:r>
      <w:r w:rsidRPr="000C1676">
        <w:rPr>
          <w:rStyle w:val="11"/>
          <w:color w:val="000000"/>
          <w:sz w:val="24"/>
          <w:szCs w:val="24"/>
          <w:lang w:val="ru-RU" w:eastAsia="kk-KZ"/>
        </w:rPr>
        <w:t>екенін әрі Әулие- ата мен өзін</w:t>
      </w:r>
      <w:r w:rsidR="005D7D24" w:rsidRPr="000C1676">
        <w:rPr>
          <w:rStyle w:val="11"/>
          <w:color w:val="000000"/>
          <w:sz w:val="24"/>
          <w:szCs w:val="24"/>
          <w:lang w:val="ru-RU" w:eastAsia="kk-KZ"/>
        </w:rPr>
        <w:t xml:space="preserve"> </w:t>
      </w:r>
      <w:r w:rsidRPr="000C1676">
        <w:rPr>
          <w:rStyle w:val="11"/>
          <w:color w:val="000000"/>
          <w:sz w:val="24"/>
          <w:szCs w:val="24"/>
          <w:lang w:val="ru-RU" w:eastAsia="kk-KZ"/>
        </w:rPr>
        <w:t>т</w:t>
      </w:r>
      <w:r w:rsidR="005D7D24" w:rsidRPr="000C1676">
        <w:rPr>
          <w:rStyle w:val="11"/>
          <w:color w:val="000000"/>
          <w:sz w:val="24"/>
          <w:szCs w:val="24"/>
          <w:lang w:val="ru-RU" w:eastAsia="kk-KZ"/>
        </w:rPr>
        <w:t>ұ</w:t>
      </w:r>
      <w:r w:rsidRPr="000C1676">
        <w:rPr>
          <w:rStyle w:val="11"/>
          <w:color w:val="000000"/>
          <w:sz w:val="24"/>
          <w:szCs w:val="24"/>
          <w:lang w:val="ru-RU" w:eastAsia="kk-KZ"/>
        </w:rPr>
        <w:t>рып жат</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 Ташкенттегі </w:t>
      </w:r>
      <w:r w:rsidR="005D7D24" w:rsidRPr="000C1676">
        <w:rPr>
          <w:rStyle w:val="11"/>
          <w:color w:val="000000"/>
          <w:sz w:val="24"/>
          <w:szCs w:val="24"/>
          <w:lang w:val="ru-RU" w:eastAsia="kk-KZ"/>
        </w:rPr>
        <w:t>ө</w:t>
      </w:r>
      <w:r w:rsidRPr="000C1676">
        <w:rPr>
          <w:rStyle w:val="11"/>
          <w:color w:val="000000"/>
          <w:sz w:val="24"/>
          <w:szCs w:val="24"/>
          <w:lang w:val="ru-RU" w:eastAsia="kk-KZ"/>
        </w:rPr>
        <w:t xml:space="preserve">збек ағайындармен араласып </w:t>
      </w:r>
      <w:r w:rsidR="005D7D24" w:rsidRPr="000C1676">
        <w:rPr>
          <w:rStyle w:val="11"/>
          <w:color w:val="000000"/>
          <w:sz w:val="24"/>
          <w:szCs w:val="24"/>
          <w:lang w:val="ru-RU" w:eastAsia="kk-KZ"/>
        </w:rPr>
        <w:t>ө</w:t>
      </w:r>
      <w:r w:rsidRPr="000C1676">
        <w:rPr>
          <w:rStyle w:val="11"/>
          <w:color w:val="000000"/>
          <w:sz w:val="24"/>
          <w:szCs w:val="24"/>
          <w:lang w:val="ru-RU" w:eastAsia="kk-KZ"/>
        </w:rPr>
        <w:t>скені</w:t>
      </w:r>
      <w:r w:rsidR="005D7D24" w:rsidRPr="000C1676">
        <w:rPr>
          <w:rStyle w:val="11"/>
          <w:color w:val="000000"/>
          <w:sz w:val="24"/>
          <w:szCs w:val="24"/>
          <w:lang w:val="ru-RU" w:eastAsia="kk-KZ"/>
        </w:rPr>
        <w:t>ңді ұ</w:t>
      </w:r>
      <w:r w:rsidRPr="000C1676">
        <w:rPr>
          <w:rStyle w:val="11"/>
          <w:color w:val="000000"/>
          <w:sz w:val="24"/>
          <w:szCs w:val="24"/>
          <w:lang w:val="ru-RU" w:eastAsia="kk-KZ"/>
        </w:rPr>
        <w:t xml:space="preserve">мытпа. </w:t>
      </w:r>
      <w:r w:rsidRPr="000C1676">
        <w:rPr>
          <w:rStyle w:val="11"/>
          <w:color w:val="000000"/>
          <w:sz w:val="24"/>
          <w:szCs w:val="24"/>
          <w:lang w:val="ru-RU"/>
        </w:rPr>
        <w:t>Бух</w:t>
      </w:r>
      <w:r w:rsidR="005D7D24" w:rsidRPr="000C1676">
        <w:rPr>
          <w:rStyle w:val="11"/>
          <w:color w:val="000000"/>
          <w:sz w:val="24"/>
          <w:szCs w:val="24"/>
          <w:lang w:val="ru-RU"/>
        </w:rPr>
        <w:t>г</w:t>
      </w:r>
      <w:r w:rsidR="00306581" w:rsidRPr="000C1676">
        <w:rPr>
          <w:rStyle w:val="11"/>
          <w:color w:val="000000"/>
          <w:sz w:val="24"/>
          <w:szCs w:val="24"/>
          <w:lang w:val="ru-RU"/>
        </w:rPr>
        <w:t>а</w:t>
      </w:r>
      <w:r w:rsidRPr="000C1676">
        <w:rPr>
          <w:rStyle w:val="11"/>
          <w:color w:val="000000"/>
          <w:sz w:val="24"/>
          <w:szCs w:val="24"/>
          <w:lang w:val="ru-RU"/>
        </w:rPr>
        <w:t xml:space="preserve">лтер ме, кассир ме, </w:t>
      </w:r>
      <w:r w:rsidR="002C67A5" w:rsidRPr="000C1676">
        <w:rPr>
          <w:rStyle w:val="11"/>
          <w:color w:val="000000"/>
          <w:sz w:val="24"/>
          <w:szCs w:val="24"/>
          <w:lang w:val="ru-RU" w:eastAsia="kk-KZ"/>
        </w:rPr>
        <w:t>қай</w:t>
      </w:r>
      <w:r w:rsidRPr="000C1676">
        <w:rPr>
          <w:rStyle w:val="11"/>
          <w:color w:val="000000"/>
          <w:sz w:val="24"/>
          <w:szCs w:val="24"/>
          <w:lang w:val="ru-RU" w:eastAsia="kk-KZ"/>
        </w:rPr>
        <w:t xml:space="preserve">дам, </w:t>
      </w:r>
      <w:r w:rsidR="008B1A61" w:rsidRPr="000C1676">
        <w:rPr>
          <w:rStyle w:val="11"/>
          <w:color w:val="000000"/>
          <w:sz w:val="24"/>
          <w:szCs w:val="24"/>
          <w:lang w:val="ru-RU" w:eastAsia="kk-KZ"/>
        </w:rPr>
        <w:t>ақ</w:t>
      </w:r>
      <w:r w:rsidRPr="000C1676">
        <w:rPr>
          <w:rStyle w:val="11"/>
          <w:color w:val="000000"/>
          <w:sz w:val="24"/>
          <w:szCs w:val="24"/>
          <w:lang w:val="ru-RU" w:eastAsia="kk-KZ"/>
        </w:rPr>
        <w:t>ша санап отырсаң аш болмайсың, егер айт</w:t>
      </w:r>
      <w:r w:rsidR="008B1A61" w:rsidRPr="000C1676">
        <w:rPr>
          <w:rStyle w:val="11"/>
          <w:color w:val="000000"/>
          <w:sz w:val="24"/>
          <w:szCs w:val="24"/>
          <w:lang w:val="ru-RU" w:eastAsia="kk-KZ"/>
        </w:rPr>
        <w:t>қан</w:t>
      </w:r>
      <w:r w:rsidRPr="000C1676">
        <w:rPr>
          <w:rStyle w:val="11"/>
          <w:color w:val="000000"/>
          <w:sz w:val="24"/>
          <w:szCs w:val="24"/>
          <w:lang w:val="ru-RU" w:eastAsia="kk-KZ"/>
        </w:rPr>
        <w:t>ымды ты</w:t>
      </w:r>
      <w:r w:rsidR="005D7D24" w:rsidRPr="000C1676">
        <w:rPr>
          <w:rStyle w:val="11"/>
          <w:color w:val="000000"/>
          <w:sz w:val="24"/>
          <w:szCs w:val="24"/>
          <w:lang w:val="ru-RU" w:eastAsia="kk-KZ"/>
        </w:rPr>
        <w:t>ң</w:t>
      </w:r>
      <w:r w:rsidRPr="000C1676">
        <w:rPr>
          <w:rStyle w:val="11"/>
          <w:color w:val="000000"/>
          <w:sz w:val="24"/>
          <w:szCs w:val="24"/>
          <w:lang w:val="ru-RU" w:eastAsia="kk-KZ"/>
        </w:rPr>
        <w:t>дамаса</w:t>
      </w:r>
      <w:r w:rsidR="005D7D24" w:rsidRPr="000C1676">
        <w:rPr>
          <w:rStyle w:val="11"/>
          <w:color w:val="000000"/>
          <w:sz w:val="24"/>
          <w:szCs w:val="24"/>
          <w:lang w:val="ru-RU" w:eastAsia="kk-KZ"/>
        </w:rPr>
        <w:t>ң</w:t>
      </w:r>
      <w:r w:rsidRPr="000C1676">
        <w:rPr>
          <w:rStyle w:val="11"/>
          <w:color w:val="000000"/>
          <w:sz w:val="24"/>
          <w:szCs w:val="24"/>
          <w:lang w:val="ru-RU" w:eastAsia="kk-KZ"/>
        </w:rPr>
        <w:t xml:space="preserve">, хат жазбай- </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w:t>
      </w:r>
      <w:r w:rsidR="009F17A6" w:rsidRPr="000C1676">
        <w:rPr>
          <w:rStyle w:val="11"/>
          <w:color w:val="000000"/>
          <w:sz w:val="24"/>
          <w:szCs w:val="24"/>
          <w:lang w:val="ru-RU" w:eastAsia="kk-KZ"/>
        </w:rPr>
        <w:t>қой</w:t>
      </w:r>
      <w:r w:rsidRPr="000C1676">
        <w:rPr>
          <w:rStyle w:val="11"/>
          <w:color w:val="000000"/>
          <w:sz w:val="24"/>
          <w:szCs w:val="24"/>
          <w:lang w:val="ru-RU" w:eastAsia="kk-KZ"/>
        </w:rPr>
        <w:t xml:space="preserve">» деп жауап </w:t>
      </w:r>
      <w:r w:rsidR="002C67A5" w:rsidRPr="000C1676">
        <w:rPr>
          <w:rStyle w:val="11"/>
          <w:color w:val="000000"/>
          <w:sz w:val="24"/>
          <w:szCs w:val="24"/>
          <w:lang w:val="ru-RU" w:eastAsia="kk-KZ"/>
        </w:rPr>
        <w:t>қай</w:t>
      </w:r>
      <w:r w:rsidRPr="000C1676">
        <w:rPr>
          <w:rStyle w:val="11"/>
          <w:color w:val="000000"/>
          <w:sz w:val="24"/>
          <w:szCs w:val="24"/>
          <w:lang w:val="ru-RU" w:eastAsia="kk-KZ"/>
        </w:rPr>
        <w:t>тарған. С</w:t>
      </w:r>
      <w:r w:rsidR="005D7D24" w:rsidRPr="000C1676">
        <w:rPr>
          <w:rStyle w:val="11"/>
          <w:color w:val="000000"/>
          <w:sz w:val="24"/>
          <w:szCs w:val="24"/>
          <w:lang w:val="ru-RU" w:eastAsia="kk-KZ"/>
        </w:rPr>
        <w:t>ол есіме түсті. «Қабылбекпен соң</w:t>
      </w:r>
      <w:r w:rsidRPr="000C1676">
        <w:rPr>
          <w:rStyle w:val="11"/>
          <w:color w:val="000000"/>
          <w:sz w:val="24"/>
          <w:szCs w:val="24"/>
          <w:lang w:val="ru-RU" w:eastAsia="kk-KZ"/>
        </w:rPr>
        <w:t>ғы жолық</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да </w:t>
      </w:r>
      <w:r w:rsidRPr="000C1676">
        <w:rPr>
          <w:rStyle w:val="11"/>
          <w:color w:val="000000"/>
          <w:sz w:val="24"/>
          <w:szCs w:val="24"/>
          <w:lang w:val="ru-RU"/>
        </w:rPr>
        <w:t xml:space="preserve">не </w:t>
      </w:r>
      <w:r w:rsidRPr="000C1676">
        <w:rPr>
          <w:rStyle w:val="11"/>
          <w:color w:val="000000"/>
          <w:sz w:val="24"/>
          <w:szCs w:val="24"/>
          <w:lang w:val="ru-RU" w:eastAsia="kk-KZ"/>
        </w:rPr>
        <w:t>сөйлестіңдер?» дегем сонда Майн</w:t>
      </w:r>
      <w:r w:rsidR="005D7D24" w:rsidRPr="000C1676">
        <w:rPr>
          <w:rStyle w:val="11"/>
          <w:color w:val="000000"/>
          <w:sz w:val="24"/>
          <w:szCs w:val="24"/>
          <w:lang w:val="ru-RU" w:eastAsia="kk-KZ"/>
        </w:rPr>
        <w:t>ұ</w:t>
      </w:r>
      <w:r w:rsidRPr="000C1676">
        <w:rPr>
          <w:rStyle w:val="11"/>
          <w:color w:val="000000"/>
          <w:sz w:val="24"/>
          <w:szCs w:val="24"/>
          <w:lang w:val="ru-RU" w:eastAsia="kk-KZ"/>
        </w:rPr>
        <w:t>рға.</w:t>
      </w:r>
    </w:p>
    <w:p w:rsidR="00AB55C6" w:rsidRPr="000C1676" w:rsidRDefault="00AB55C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С</w:t>
      </w:r>
      <w:r w:rsidR="005D7D24" w:rsidRPr="000C1676">
        <w:rPr>
          <w:rStyle w:val="11"/>
          <w:color w:val="000000"/>
          <w:sz w:val="24"/>
          <w:szCs w:val="24"/>
          <w:lang w:val="ru-RU" w:eastAsia="kk-KZ"/>
        </w:rPr>
        <w:t>ұ</w:t>
      </w:r>
      <w:r w:rsidRPr="000C1676">
        <w:rPr>
          <w:rStyle w:val="11"/>
          <w:color w:val="000000"/>
          <w:sz w:val="24"/>
          <w:szCs w:val="24"/>
          <w:lang w:val="ru-RU" w:eastAsia="kk-KZ"/>
        </w:rPr>
        <w:t>ранып жүріп р</w:t>
      </w:r>
      <w:r w:rsidR="005D7D24" w:rsidRPr="000C1676">
        <w:rPr>
          <w:rStyle w:val="11"/>
          <w:color w:val="000000"/>
          <w:sz w:val="24"/>
          <w:szCs w:val="24"/>
          <w:lang w:val="ru-RU" w:eastAsia="kk-KZ"/>
        </w:rPr>
        <w:t>ұқ</w:t>
      </w:r>
      <w:r w:rsidRPr="000C1676">
        <w:rPr>
          <w:rStyle w:val="11"/>
          <w:color w:val="000000"/>
          <w:sz w:val="24"/>
          <w:szCs w:val="24"/>
          <w:lang w:val="ru-RU" w:eastAsia="kk-KZ"/>
        </w:rPr>
        <w:t xml:space="preserve">сатты әзер алдым. Қыстың аязды күні Алматыдағы НКВД-ға таңғы 8-де барып, 12-де зорға кірдім. Қабылбек азып кетіпті, шалбары жыртылыпты, оны </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жіппен тігіпті. </w:t>
      </w:r>
      <w:r w:rsidR="005D7D24" w:rsidRPr="000C1676">
        <w:rPr>
          <w:rStyle w:val="11"/>
          <w:color w:val="000000"/>
          <w:sz w:val="24"/>
          <w:szCs w:val="24"/>
          <w:lang w:val="ru-RU" w:eastAsia="kk-KZ"/>
        </w:rPr>
        <w:t>Қ</w:t>
      </w:r>
      <w:r w:rsidRPr="000C1676">
        <w:rPr>
          <w:rStyle w:val="11"/>
          <w:color w:val="000000"/>
          <w:sz w:val="24"/>
          <w:szCs w:val="24"/>
          <w:lang w:val="ru-RU" w:eastAsia="kk-KZ"/>
        </w:rPr>
        <w:t xml:space="preserve">асына бір орыс, бір </w:t>
      </w:r>
      <w:r w:rsidR="002C67A5" w:rsidRPr="000C1676">
        <w:rPr>
          <w:rStyle w:val="11"/>
          <w:color w:val="000000"/>
          <w:sz w:val="24"/>
          <w:szCs w:val="24"/>
          <w:lang w:val="ru-RU"/>
        </w:rPr>
        <w:t>қаз</w:t>
      </w:r>
      <w:r w:rsidR="008B1A61" w:rsidRPr="000C1676">
        <w:rPr>
          <w:rStyle w:val="11"/>
          <w:color w:val="000000"/>
          <w:sz w:val="24"/>
          <w:szCs w:val="24"/>
          <w:lang w:val="ru-RU"/>
        </w:rPr>
        <w:t>ақ</w:t>
      </w:r>
      <w:r w:rsidRPr="000C1676">
        <w:rPr>
          <w:rStyle w:val="11"/>
          <w:color w:val="000000"/>
          <w:sz w:val="24"/>
          <w:szCs w:val="24"/>
          <w:lang w:val="ru-RU"/>
        </w:rPr>
        <w:t xml:space="preserve"> </w:t>
      </w:r>
      <w:r w:rsidRPr="000C1676">
        <w:rPr>
          <w:rStyle w:val="11"/>
          <w:color w:val="000000"/>
          <w:sz w:val="24"/>
          <w:szCs w:val="24"/>
          <w:lang w:val="ru-RU" w:eastAsia="kk-KZ"/>
        </w:rPr>
        <w:t>жігіт еріп кеп отырды.</w:t>
      </w:r>
    </w:p>
    <w:p w:rsidR="00AB55C6" w:rsidRPr="000C1676" w:rsidRDefault="005D7D24"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Көп күттің</w:t>
      </w:r>
      <w:r w:rsidR="00AB55C6" w:rsidRPr="000C1676">
        <w:rPr>
          <w:rStyle w:val="11"/>
          <w:color w:val="000000"/>
          <w:sz w:val="24"/>
          <w:szCs w:val="24"/>
          <w:lang w:val="ru-RU" w:eastAsia="kk-KZ"/>
        </w:rPr>
        <w:t>дер ме? Бізді дайындады, с</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ал-м</w:t>
      </w:r>
      <w:r w:rsidRPr="000C1676">
        <w:rPr>
          <w:rStyle w:val="11"/>
          <w:color w:val="000000"/>
          <w:sz w:val="24"/>
          <w:szCs w:val="24"/>
          <w:lang w:val="ru-RU" w:eastAsia="kk-KZ"/>
        </w:rPr>
        <w:t>ұ</w:t>
      </w:r>
      <w:r w:rsidR="00AB55C6" w:rsidRPr="000C1676">
        <w:rPr>
          <w:rStyle w:val="11"/>
          <w:color w:val="000000"/>
          <w:sz w:val="24"/>
          <w:szCs w:val="24"/>
          <w:lang w:val="ru-RU" w:eastAsia="kk-KZ"/>
        </w:rPr>
        <w:t>ртымызды алды, - дей беруі мұң екен, ана екеуі ұшып</w:t>
      </w:r>
      <w:r w:rsidRPr="000C1676">
        <w:rPr>
          <w:rStyle w:val="11"/>
          <w:color w:val="000000"/>
          <w:sz w:val="24"/>
          <w:szCs w:val="24"/>
          <w:lang w:val="ru-RU" w:eastAsia="kk-KZ"/>
        </w:rPr>
        <w:t xml:space="preserve"> тұ</w:t>
      </w:r>
      <w:r w:rsidR="00AB55C6" w:rsidRPr="000C1676">
        <w:rPr>
          <w:rStyle w:val="11"/>
          <w:color w:val="000000"/>
          <w:sz w:val="24"/>
          <w:szCs w:val="24"/>
          <w:lang w:val="ru-RU" w:eastAsia="kk-KZ"/>
        </w:rPr>
        <w:t>рып:</w:t>
      </w:r>
    </w:p>
    <w:p w:rsidR="00AB55C6" w:rsidRPr="000C1676" w:rsidRDefault="00AB55C6" w:rsidP="000C1676">
      <w:pPr>
        <w:pStyle w:val="a5"/>
        <w:ind w:firstLine="567"/>
        <w:jc w:val="both"/>
        <w:rPr>
          <w:rFonts w:ascii="Times New Roman" w:hAnsi="Times New Roman"/>
          <w:sz w:val="24"/>
          <w:szCs w:val="24"/>
          <w:lang w:val="kk-KZ"/>
        </w:rPr>
      </w:pPr>
      <w:r w:rsidRPr="000C1676">
        <w:rPr>
          <w:rStyle w:val="11"/>
          <w:color w:val="000000"/>
          <w:sz w:val="24"/>
          <w:szCs w:val="24"/>
          <w:lang w:val="ru-RU" w:eastAsia="kk-KZ"/>
        </w:rPr>
        <w:t xml:space="preserve">Енді сөйлесең, алып кетеміз, үндеме, </w:t>
      </w:r>
      <w:r w:rsidR="005D7D24" w:rsidRPr="000C1676">
        <w:rPr>
          <w:rStyle w:val="11"/>
          <w:color w:val="000000"/>
          <w:sz w:val="24"/>
          <w:szCs w:val="24"/>
          <w:lang w:val="ru-RU" w:eastAsia="kk-KZ"/>
        </w:rPr>
        <w:t>-</w:t>
      </w:r>
      <w:r w:rsidRPr="000C1676">
        <w:rPr>
          <w:rStyle w:val="11"/>
          <w:color w:val="000000"/>
          <w:sz w:val="24"/>
          <w:szCs w:val="24"/>
          <w:lang w:val="ru-RU" w:eastAsia="kk-KZ"/>
        </w:rPr>
        <w:t xml:space="preserve"> деп ашу ша</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рды. Біз шыр-пыр болып Қабылбекті </w:t>
      </w:r>
      <w:r w:rsidR="005D7D24" w:rsidRPr="000C1676">
        <w:rPr>
          <w:rStyle w:val="11"/>
          <w:color w:val="000000"/>
          <w:sz w:val="24"/>
          <w:szCs w:val="24"/>
          <w:lang w:val="ru-RU" w:eastAsia="kk-KZ"/>
        </w:rPr>
        <w:t>құ</w:t>
      </w:r>
      <w:r w:rsidRPr="000C1676">
        <w:rPr>
          <w:rStyle w:val="11"/>
          <w:color w:val="000000"/>
          <w:sz w:val="24"/>
          <w:szCs w:val="24"/>
          <w:lang w:val="ru-RU" w:eastAsia="kk-KZ"/>
        </w:rPr>
        <w:t>ш</w:t>
      </w:r>
      <w:r w:rsidR="008B1A61" w:rsidRPr="000C1676">
        <w:rPr>
          <w:rStyle w:val="11"/>
          <w:color w:val="000000"/>
          <w:sz w:val="24"/>
          <w:szCs w:val="24"/>
          <w:lang w:val="ru-RU" w:eastAsia="kk-KZ"/>
        </w:rPr>
        <w:t>ақ</w:t>
      </w:r>
      <w:r w:rsidRPr="000C1676">
        <w:rPr>
          <w:rStyle w:val="11"/>
          <w:color w:val="000000"/>
          <w:sz w:val="24"/>
          <w:szCs w:val="24"/>
          <w:lang w:val="ru-RU" w:eastAsia="kk-KZ"/>
        </w:rPr>
        <w:t>тай алып: «Ойбай, сөйлемей-</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w:t>
      </w:r>
      <w:r w:rsidR="009F17A6" w:rsidRPr="000C1676">
        <w:rPr>
          <w:rStyle w:val="11"/>
          <w:color w:val="000000"/>
          <w:sz w:val="24"/>
          <w:szCs w:val="24"/>
          <w:lang w:val="ru-RU" w:eastAsia="kk-KZ"/>
        </w:rPr>
        <w:t>қой</w:t>
      </w:r>
      <w:r w:rsidRPr="000C1676">
        <w:rPr>
          <w:rStyle w:val="11"/>
          <w:color w:val="000000"/>
          <w:sz w:val="24"/>
          <w:szCs w:val="24"/>
          <w:lang w:val="ru-RU" w:eastAsia="kk-KZ"/>
        </w:rPr>
        <w:t xml:space="preserve">, үндеме. </w:t>
      </w:r>
      <w:r w:rsidRPr="000C1676">
        <w:rPr>
          <w:rStyle w:val="11"/>
          <w:color w:val="000000"/>
          <w:sz w:val="24"/>
          <w:szCs w:val="24"/>
          <w:lang w:val="ru-RU"/>
        </w:rPr>
        <w:t xml:space="preserve">Тек </w:t>
      </w:r>
      <w:r w:rsidR="005D7D24" w:rsidRPr="000C1676">
        <w:rPr>
          <w:rStyle w:val="11"/>
          <w:color w:val="000000"/>
          <w:sz w:val="24"/>
          <w:szCs w:val="24"/>
          <w:lang w:val="ru-RU" w:eastAsia="kk-KZ"/>
        </w:rPr>
        <w:t>жүзің</w:t>
      </w:r>
      <w:r w:rsidRPr="000C1676">
        <w:rPr>
          <w:rStyle w:val="11"/>
          <w:color w:val="000000"/>
          <w:sz w:val="24"/>
          <w:szCs w:val="24"/>
          <w:lang w:val="ru-RU" w:eastAsia="kk-KZ"/>
        </w:rPr>
        <w:t xml:space="preserve">ді көріп, </w:t>
      </w:r>
      <w:r w:rsidR="005D7D24" w:rsidRPr="000C1676">
        <w:rPr>
          <w:rStyle w:val="11"/>
          <w:color w:val="000000"/>
          <w:sz w:val="24"/>
          <w:szCs w:val="24"/>
          <w:lang w:val="ru-RU" w:eastAsia="kk-KZ"/>
        </w:rPr>
        <w:t>қ</w:t>
      </w:r>
      <w:r w:rsidRPr="000C1676">
        <w:rPr>
          <w:rStyle w:val="11"/>
          <w:color w:val="000000"/>
          <w:sz w:val="24"/>
          <w:szCs w:val="24"/>
          <w:lang w:val="ru-RU" w:eastAsia="kk-KZ"/>
        </w:rPr>
        <w:t>арап отырс</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та жетеді», </w:t>
      </w:r>
      <w:r w:rsidR="005D7D24" w:rsidRPr="000C1676">
        <w:rPr>
          <w:rStyle w:val="11"/>
          <w:color w:val="000000"/>
          <w:sz w:val="24"/>
          <w:szCs w:val="24"/>
          <w:lang w:val="ru-RU" w:eastAsia="kk-KZ"/>
        </w:rPr>
        <w:t>-</w:t>
      </w:r>
      <w:r w:rsidRPr="000C1676">
        <w:rPr>
          <w:rStyle w:val="11"/>
          <w:color w:val="000000"/>
          <w:sz w:val="24"/>
          <w:szCs w:val="24"/>
          <w:lang w:val="ru-RU" w:eastAsia="kk-KZ"/>
        </w:rPr>
        <w:t xml:space="preserve"> деп жылап жібердік. Сол кезде ол Зульфияны бауырына басып, то</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 сипалап т</w:t>
      </w:r>
      <w:r w:rsidR="005D7D24" w:rsidRPr="000C1676">
        <w:rPr>
          <w:rStyle w:val="11"/>
          <w:color w:val="000000"/>
          <w:sz w:val="24"/>
          <w:szCs w:val="24"/>
          <w:lang w:val="ru-RU" w:eastAsia="kk-KZ"/>
        </w:rPr>
        <w:t>ұ</w:t>
      </w:r>
      <w:r w:rsidRPr="000C1676">
        <w:rPr>
          <w:rStyle w:val="11"/>
          <w:color w:val="000000"/>
          <w:sz w:val="24"/>
          <w:szCs w:val="24"/>
          <w:lang w:val="ru-RU" w:eastAsia="kk-KZ"/>
        </w:rPr>
        <w:t>рып, жоғарыдағы сөзді айтқан болатын. Сол екі арада мен Қабылбекті</w:t>
      </w:r>
      <w:r w:rsidR="005D7D24" w:rsidRPr="000C1676">
        <w:rPr>
          <w:rStyle w:val="11"/>
          <w:color w:val="000000"/>
          <w:sz w:val="24"/>
          <w:szCs w:val="24"/>
          <w:lang w:val="ru-RU" w:eastAsia="kk-KZ"/>
        </w:rPr>
        <w:t xml:space="preserve">ң </w:t>
      </w:r>
      <w:r w:rsidR="00420A22" w:rsidRPr="000C1676">
        <w:rPr>
          <w:rFonts w:ascii="Times New Roman" w:hAnsi="Times New Roman"/>
          <w:noProof/>
          <w:sz w:val="24"/>
          <w:szCs w:val="24"/>
          <w:lang w:val="ru-RU" w:eastAsia="ru-RU" w:bidi="ar-SA"/>
        </w:rPr>
        <mc:AlternateContent>
          <mc:Choice Requires="wps">
            <w:drawing>
              <wp:anchor distT="0" distB="0" distL="114300" distR="114300" simplePos="0" relativeHeight="251668992" behindDoc="1" locked="0" layoutInCell="0" allowOverlap="1">
                <wp:simplePos x="0" y="0"/>
                <wp:positionH relativeFrom="page">
                  <wp:posOffset>-518795</wp:posOffset>
                </wp:positionH>
                <wp:positionV relativeFrom="page">
                  <wp:posOffset>1474470</wp:posOffset>
                </wp:positionV>
                <wp:extent cx="434340" cy="6784975"/>
                <wp:effectExtent l="0" t="0" r="0" b="0"/>
                <wp:wrapNone/>
                <wp:docPr id="1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 cy="6784975"/>
                        </a:xfrm>
                        <a:prstGeom prst="rect">
                          <a:avLst/>
                        </a:prstGeom>
                        <a:solidFill>
                          <a:srgbClr val="7979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E1356" id="Rectangle 50" o:spid="_x0000_s1026" style="position:absolute;margin-left:-40.85pt;margin-top:116.1pt;width:34.2pt;height:534.2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" o:allowincell="f" fillcolor="#797979" stroked="f">
                <w10:wrap anchorx="page" anchory="page"/>
              </v:rect>
            </w:pict>
          </mc:Fallback>
        </mc:AlternateContent>
      </w:r>
      <w:r w:rsidRPr="000C1676">
        <w:rPr>
          <w:rStyle w:val="11"/>
          <w:color w:val="000000"/>
          <w:sz w:val="24"/>
          <w:szCs w:val="24"/>
          <w:lang w:val="kk-KZ" w:eastAsia="kk-KZ"/>
        </w:rPr>
        <w:t xml:space="preserve">Зульфияның </w:t>
      </w:r>
      <w:r w:rsidR="005D7D24" w:rsidRPr="000C1676">
        <w:rPr>
          <w:rStyle w:val="11"/>
          <w:color w:val="000000"/>
          <w:sz w:val="24"/>
          <w:szCs w:val="24"/>
          <w:lang w:val="kk-KZ" w:eastAsia="kk-KZ"/>
        </w:rPr>
        <w:t>қ</w:t>
      </w:r>
      <w:r w:rsidRPr="000C1676">
        <w:rPr>
          <w:rStyle w:val="11"/>
          <w:color w:val="000000"/>
          <w:sz w:val="24"/>
          <w:szCs w:val="24"/>
          <w:lang w:val="kk-KZ" w:eastAsia="kk-KZ"/>
        </w:rPr>
        <w:t xml:space="preserve">олбағын </w:t>
      </w:r>
      <w:r w:rsidRPr="000C1676">
        <w:rPr>
          <w:rStyle w:val="11"/>
          <w:color w:val="000000"/>
          <w:sz w:val="24"/>
          <w:szCs w:val="24"/>
          <w:lang w:val="kk-KZ"/>
        </w:rPr>
        <w:t xml:space="preserve">алып </w:t>
      </w:r>
      <w:r w:rsidR="005D7D24" w:rsidRPr="000C1676">
        <w:rPr>
          <w:rStyle w:val="11"/>
          <w:color w:val="000000"/>
          <w:sz w:val="24"/>
          <w:szCs w:val="24"/>
          <w:lang w:val="kk-KZ" w:eastAsia="kk-KZ"/>
        </w:rPr>
        <w:t>қ</w:t>
      </w:r>
      <w:r w:rsidRPr="000C1676">
        <w:rPr>
          <w:rStyle w:val="11"/>
          <w:color w:val="000000"/>
          <w:sz w:val="24"/>
          <w:szCs w:val="24"/>
          <w:lang w:val="kk-KZ" w:eastAsia="kk-KZ"/>
        </w:rPr>
        <w:t xml:space="preserve">араған </w:t>
      </w:r>
      <w:r w:rsidRPr="000C1676">
        <w:rPr>
          <w:rStyle w:val="11"/>
          <w:color w:val="000000"/>
          <w:sz w:val="24"/>
          <w:szCs w:val="24"/>
          <w:lang w:val="kk-KZ"/>
        </w:rPr>
        <w:t xml:space="preserve">боп </w:t>
      </w:r>
      <w:r w:rsidRPr="000C1676">
        <w:rPr>
          <w:rStyle w:val="11"/>
          <w:color w:val="000000"/>
          <w:sz w:val="24"/>
          <w:szCs w:val="24"/>
          <w:lang w:val="kk-KZ" w:eastAsia="kk-KZ"/>
        </w:rPr>
        <w:t>т</w:t>
      </w:r>
      <w:r w:rsidR="005D7D24" w:rsidRPr="000C1676">
        <w:rPr>
          <w:rStyle w:val="11"/>
          <w:color w:val="000000"/>
          <w:sz w:val="24"/>
          <w:szCs w:val="24"/>
          <w:lang w:val="kk-KZ" w:eastAsia="kk-KZ"/>
        </w:rPr>
        <w:t>ұрып, бір кішкентай қ</w:t>
      </w:r>
      <w:r w:rsidRPr="000C1676">
        <w:rPr>
          <w:rStyle w:val="11"/>
          <w:color w:val="000000"/>
          <w:sz w:val="24"/>
          <w:szCs w:val="24"/>
          <w:lang w:val="kk-KZ" w:eastAsia="kk-KZ"/>
        </w:rPr>
        <w:t>ағазды білді</w:t>
      </w:r>
      <w:r w:rsidR="005D7D24" w:rsidRPr="000C1676">
        <w:rPr>
          <w:rStyle w:val="11"/>
          <w:color w:val="000000"/>
          <w:sz w:val="24"/>
          <w:szCs w:val="24"/>
          <w:lang w:val="kk-KZ" w:eastAsia="kk-KZ"/>
        </w:rPr>
        <w:t>ртпей саусағына кіргізгенін байқ</w:t>
      </w:r>
      <w:r w:rsidRPr="000C1676">
        <w:rPr>
          <w:rStyle w:val="11"/>
          <w:color w:val="000000"/>
          <w:sz w:val="24"/>
          <w:szCs w:val="24"/>
          <w:lang w:val="kk-KZ" w:eastAsia="kk-KZ"/>
        </w:rPr>
        <w:t xml:space="preserve">ап қалдым. Бүкіл </w:t>
      </w:r>
      <w:r w:rsidRPr="000C1676">
        <w:rPr>
          <w:rStyle w:val="11"/>
          <w:color w:val="000000"/>
          <w:sz w:val="24"/>
          <w:szCs w:val="24"/>
          <w:lang w:val="kk-KZ"/>
        </w:rPr>
        <w:t xml:space="preserve">денем </w:t>
      </w:r>
      <w:r w:rsidRPr="000C1676">
        <w:rPr>
          <w:rStyle w:val="11"/>
          <w:color w:val="000000"/>
          <w:sz w:val="24"/>
          <w:szCs w:val="24"/>
          <w:lang w:val="kk-KZ" w:eastAsia="kk-KZ"/>
        </w:rPr>
        <w:t xml:space="preserve">дірілдеп </w:t>
      </w:r>
      <w:r w:rsidR="005D7D24" w:rsidRPr="000C1676">
        <w:rPr>
          <w:rStyle w:val="11"/>
          <w:color w:val="000000"/>
          <w:sz w:val="24"/>
          <w:szCs w:val="24"/>
          <w:lang w:val="kk-KZ" w:eastAsia="kk-KZ"/>
        </w:rPr>
        <w:t>қ</w:t>
      </w:r>
      <w:r w:rsidRPr="000C1676">
        <w:rPr>
          <w:rStyle w:val="11"/>
          <w:color w:val="000000"/>
          <w:sz w:val="24"/>
          <w:szCs w:val="24"/>
          <w:lang w:val="kk-KZ" w:eastAsia="kk-KZ"/>
        </w:rPr>
        <w:t>ор</w:t>
      </w:r>
      <w:r w:rsidR="002C67A5" w:rsidRPr="000C1676">
        <w:rPr>
          <w:rStyle w:val="11"/>
          <w:color w:val="000000"/>
          <w:sz w:val="24"/>
          <w:szCs w:val="24"/>
          <w:lang w:val="kk-KZ" w:eastAsia="kk-KZ"/>
        </w:rPr>
        <w:t>қы</w:t>
      </w:r>
      <w:r w:rsidRPr="000C1676">
        <w:rPr>
          <w:rStyle w:val="11"/>
          <w:color w:val="000000"/>
          <w:sz w:val="24"/>
          <w:szCs w:val="24"/>
          <w:lang w:val="kk-KZ" w:eastAsia="kk-KZ"/>
        </w:rPr>
        <w:t>п кеттім. Қабылбек ү</w:t>
      </w:r>
      <w:r w:rsidR="005D7D24" w:rsidRPr="000C1676">
        <w:rPr>
          <w:rStyle w:val="11"/>
          <w:color w:val="000000"/>
          <w:sz w:val="24"/>
          <w:szCs w:val="24"/>
          <w:lang w:val="kk-KZ" w:eastAsia="kk-KZ"/>
        </w:rPr>
        <w:t>нсіз қ</w:t>
      </w:r>
      <w:r w:rsidRPr="000C1676">
        <w:rPr>
          <w:rStyle w:val="11"/>
          <w:color w:val="000000"/>
          <w:sz w:val="24"/>
          <w:szCs w:val="24"/>
          <w:lang w:val="kk-KZ" w:eastAsia="kk-KZ"/>
        </w:rPr>
        <w:t xml:space="preserve">олымды </w:t>
      </w:r>
      <w:r w:rsidR="002C67A5" w:rsidRPr="000C1676">
        <w:rPr>
          <w:rStyle w:val="11"/>
          <w:color w:val="000000"/>
          <w:sz w:val="24"/>
          <w:szCs w:val="24"/>
          <w:lang w:val="kk-KZ" w:eastAsia="kk-KZ"/>
        </w:rPr>
        <w:t>қы</w:t>
      </w:r>
      <w:r w:rsidRPr="000C1676">
        <w:rPr>
          <w:rStyle w:val="11"/>
          <w:color w:val="000000"/>
          <w:sz w:val="24"/>
          <w:szCs w:val="24"/>
          <w:lang w:val="kk-KZ" w:eastAsia="kk-KZ"/>
        </w:rPr>
        <w:t xml:space="preserve">сып, жанарымен аймалап, «Батыл бол» дегенді үнсіз </w:t>
      </w:r>
      <w:r w:rsidR="005D7D24" w:rsidRPr="000C1676">
        <w:rPr>
          <w:rStyle w:val="11"/>
          <w:color w:val="000000"/>
          <w:sz w:val="24"/>
          <w:szCs w:val="24"/>
          <w:lang w:val="kk-KZ" w:eastAsia="kk-KZ"/>
        </w:rPr>
        <w:t>ұқ</w:t>
      </w:r>
      <w:r w:rsidRPr="000C1676">
        <w:rPr>
          <w:rStyle w:val="11"/>
          <w:color w:val="000000"/>
          <w:sz w:val="24"/>
          <w:szCs w:val="24"/>
          <w:lang w:val="kk-KZ" w:eastAsia="kk-KZ"/>
        </w:rPr>
        <w:t>тырды</w:t>
      </w:r>
      <w:r w:rsidR="005D7D24" w:rsidRPr="000C1676">
        <w:rPr>
          <w:rStyle w:val="11"/>
          <w:color w:val="000000"/>
          <w:sz w:val="24"/>
          <w:szCs w:val="24"/>
          <w:lang w:val="kk-KZ" w:eastAsia="kk-KZ"/>
        </w:rPr>
        <w:t>. Бар болғаны осы. Шіркін-ай, құ</w:t>
      </w:r>
      <w:r w:rsidRPr="000C1676">
        <w:rPr>
          <w:rStyle w:val="11"/>
          <w:color w:val="000000"/>
          <w:sz w:val="24"/>
          <w:szCs w:val="24"/>
          <w:lang w:val="kk-KZ" w:eastAsia="kk-KZ"/>
        </w:rPr>
        <w:t>ш</w:t>
      </w:r>
      <w:r w:rsidR="008B1A61" w:rsidRPr="000C1676">
        <w:rPr>
          <w:rStyle w:val="11"/>
          <w:color w:val="000000"/>
          <w:sz w:val="24"/>
          <w:szCs w:val="24"/>
          <w:lang w:val="kk-KZ" w:eastAsia="kk-KZ"/>
        </w:rPr>
        <w:t>ақ</w:t>
      </w:r>
      <w:r w:rsidRPr="000C1676">
        <w:rPr>
          <w:rStyle w:val="11"/>
          <w:color w:val="000000"/>
          <w:sz w:val="24"/>
          <w:szCs w:val="24"/>
          <w:lang w:val="kk-KZ" w:eastAsia="kk-KZ"/>
        </w:rPr>
        <w:t>тасып, сүйісіп, мау</w:t>
      </w:r>
      <w:r w:rsidR="002C67A5" w:rsidRPr="000C1676">
        <w:rPr>
          <w:rStyle w:val="11"/>
          <w:color w:val="000000"/>
          <w:sz w:val="24"/>
          <w:szCs w:val="24"/>
          <w:lang w:val="kk-KZ" w:eastAsia="kk-KZ"/>
        </w:rPr>
        <w:t>қы</w:t>
      </w:r>
      <w:r w:rsidRPr="000C1676">
        <w:rPr>
          <w:rStyle w:val="11"/>
          <w:color w:val="000000"/>
          <w:sz w:val="24"/>
          <w:szCs w:val="24"/>
          <w:lang w:val="kk-KZ" w:eastAsia="kk-KZ"/>
        </w:rPr>
        <w:t xml:space="preserve">н басып, ішкі сырын </w:t>
      </w:r>
      <w:r w:rsidR="008B1A61" w:rsidRPr="000C1676">
        <w:rPr>
          <w:rStyle w:val="11"/>
          <w:color w:val="000000"/>
          <w:sz w:val="24"/>
          <w:szCs w:val="24"/>
          <w:lang w:val="kk-KZ" w:eastAsia="kk-KZ"/>
        </w:rPr>
        <w:t>ақ</w:t>
      </w:r>
      <w:r w:rsidRPr="000C1676">
        <w:rPr>
          <w:rStyle w:val="11"/>
          <w:color w:val="000000"/>
          <w:sz w:val="24"/>
          <w:szCs w:val="24"/>
          <w:lang w:val="kk-KZ" w:eastAsia="kk-KZ"/>
        </w:rPr>
        <w:t>тарып араздас</w:t>
      </w:r>
      <w:r w:rsidR="008B1A61" w:rsidRPr="000C1676">
        <w:rPr>
          <w:rStyle w:val="11"/>
          <w:color w:val="000000"/>
          <w:sz w:val="24"/>
          <w:szCs w:val="24"/>
          <w:lang w:val="kk-KZ" w:eastAsia="kk-KZ"/>
        </w:rPr>
        <w:t>қан</w:t>
      </w:r>
      <w:r w:rsidRPr="000C1676">
        <w:rPr>
          <w:rStyle w:val="11"/>
          <w:color w:val="000000"/>
          <w:sz w:val="24"/>
          <w:szCs w:val="24"/>
          <w:lang w:val="kk-KZ" w:eastAsia="kk-KZ"/>
        </w:rPr>
        <w:t xml:space="preserve"> адамдарда арман </w:t>
      </w:r>
      <w:r w:rsidRPr="000C1676">
        <w:rPr>
          <w:rStyle w:val="11"/>
          <w:color w:val="000000"/>
          <w:sz w:val="24"/>
          <w:szCs w:val="24"/>
          <w:lang w:val="kk-KZ"/>
        </w:rPr>
        <w:t xml:space="preserve">бар ма </w:t>
      </w:r>
      <w:r w:rsidR="005D7D24" w:rsidRPr="000C1676">
        <w:rPr>
          <w:rStyle w:val="11"/>
          <w:color w:val="000000"/>
          <w:sz w:val="24"/>
          <w:szCs w:val="24"/>
          <w:lang w:val="kk-KZ" w:eastAsia="kk-KZ"/>
        </w:rPr>
        <w:t>екен? - деп мұ</w:t>
      </w:r>
      <w:r w:rsidRPr="000C1676">
        <w:rPr>
          <w:rStyle w:val="11"/>
          <w:color w:val="000000"/>
          <w:sz w:val="24"/>
          <w:szCs w:val="24"/>
          <w:lang w:val="kk-KZ" w:eastAsia="kk-KZ"/>
        </w:rPr>
        <w:t xml:space="preserve">ңайып отырды </w:t>
      </w:r>
      <w:r w:rsidRPr="000C1676">
        <w:rPr>
          <w:rStyle w:val="11"/>
          <w:color w:val="000000"/>
          <w:sz w:val="24"/>
          <w:szCs w:val="24"/>
          <w:lang w:val="kk-KZ"/>
        </w:rPr>
        <w:t xml:space="preserve">да: </w:t>
      </w:r>
      <w:r w:rsidRPr="000C1676">
        <w:rPr>
          <w:rStyle w:val="11"/>
          <w:color w:val="000000"/>
          <w:sz w:val="24"/>
          <w:szCs w:val="24"/>
          <w:lang w:val="kk-KZ" w:eastAsia="kk-KZ"/>
        </w:rPr>
        <w:t>«Ү</w:t>
      </w:r>
      <w:r w:rsidR="005D7D24" w:rsidRPr="000C1676">
        <w:rPr>
          <w:rStyle w:val="11"/>
          <w:color w:val="000000"/>
          <w:sz w:val="24"/>
          <w:szCs w:val="24"/>
          <w:lang w:val="kk-KZ" w:eastAsia="kk-KZ"/>
        </w:rPr>
        <w:t>й</w:t>
      </w:r>
      <w:r w:rsidRPr="000C1676">
        <w:rPr>
          <w:rStyle w:val="11"/>
          <w:color w:val="000000"/>
          <w:sz w:val="24"/>
          <w:szCs w:val="24"/>
          <w:lang w:val="kk-KZ" w:eastAsia="kk-KZ"/>
        </w:rPr>
        <w:t>ге келген соң, есік-терезені жауып, қолғап саусағындағы бүктеліп, домал</w:t>
      </w:r>
      <w:r w:rsidR="008B1A61" w:rsidRPr="000C1676">
        <w:rPr>
          <w:rStyle w:val="11"/>
          <w:color w:val="000000"/>
          <w:sz w:val="24"/>
          <w:szCs w:val="24"/>
          <w:lang w:val="kk-KZ" w:eastAsia="kk-KZ"/>
        </w:rPr>
        <w:t>ақ</w:t>
      </w:r>
      <w:r w:rsidRPr="000C1676">
        <w:rPr>
          <w:rStyle w:val="11"/>
          <w:color w:val="000000"/>
          <w:sz w:val="24"/>
          <w:szCs w:val="24"/>
          <w:lang w:val="kk-KZ" w:eastAsia="kk-KZ"/>
        </w:rPr>
        <w:t xml:space="preserve">танған кішкентай кағазын ашып </w:t>
      </w:r>
      <w:r w:rsidR="005E15E7" w:rsidRPr="000C1676">
        <w:rPr>
          <w:rStyle w:val="11"/>
          <w:color w:val="000000"/>
          <w:sz w:val="24"/>
          <w:szCs w:val="24"/>
          <w:lang w:val="kk-KZ" w:eastAsia="kk-KZ"/>
        </w:rPr>
        <w:t>қ</w:t>
      </w:r>
      <w:r w:rsidRPr="000C1676">
        <w:rPr>
          <w:rStyle w:val="11"/>
          <w:color w:val="000000"/>
          <w:sz w:val="24"/>
          <w:szCs w:val="24"/>
          <w:lang w:val="kk-KZ" w:eastAsia="kk-KZ"/>
        </w:rPr>
        <w:t>арағанда, ұс</w:t>
      </w:r>
      <w:r w:rsidR="008B1A61" w:rsidRPr="000C1676">
        <w:rPr>
          <w:rStyle w:val="11"/>
          <w:color w:val="000000"/>
          <w:sz w:val="24"/>
          <w:szCs w:val="24"/>
          <w:lang w:val="kk-KZ" w:eastAsia="kk-KZ"/>
        </w:rPr>
        <w:t>ақ</w:t>
      </w:r>
      <w:r w:rsidRPr="000C1676">
        <w:rPr>
          <w:rStyle w:val="11"/>
          <w:color w:val="000000"/>
          <w:sz w:val="24"/>
          <w:szCs w:val="24"/>
          <w:lang w:val="kk-KZ" w:eastAsia="kk-KZ"/>
        </w:rPr>
        <w:t>тап жазған Қабылбектің қолын таныд</w:t>
      </w:r>
      <w:r w:rsidR="009F17A6" w:rsidRPr="000C1676">
        <w:rPr>
          <w:rStyle w:val="11"/>
          <w:color w:val="000000"/>
          <w:sz w:val="24"/>
          <w:szCs w:val="24"/>
          <w:lang w:val="kk-KZ" w:eastAsia="kk-KZ"/>
        </w:rPr>
        <w:t>ық</w:t>
      </w:r>
      <w:r w:rsidRPr="000C1676">
        <w:rPr>
          <w:rStyle w:val="11"/>
          <w:color w:val="000000"/>
          <w:sz w:val="24"/>
          <w:szCs w:val="24"/>
          <w:lang w:val="kk-KZ" w:eastAsia="kk-KZ"/>
        </w:rPr>
        <w:t xml:space="preserve">: «Менің еш кінәм жоқ, түбі </w:t>
      </w:r>
      <w:r w:rsidR="008B1A61" w:rsidRPr="000C1676">
        <w:rPr>
          <w:rStyle w:val="11"/>
          <w:color w:val="000000"/>
          <w:sz w:val="24"/>
          <w:szCs w:val="24"/>
          <w:lang w:val="kk-KZ" w:eastAsia="kk-KZ"/>
        </w:rPr>
        <w:t>ақ</w:t>
      </w:r>
      <w:r w:rsidRPr="000C1676">
        <w:rPr>
          <w:rStyle w:val="11"/>
          <w:color w:val="000000"/>
          <w:sz w:val="24"/>
          <w:szCs w:val="24"/>
          <w:lang w:val="kk-KZ" w:eastAsia="kk-KZ"/>
        </w:rPr>
        <w:t>талам. Барм</w:t>
      </w:r>
      <w:r w:rsidR="008B1A61" w:rsidRPr="000C1676">
        <w:rPr>
          <w:rStyle w:val="11"/>
          <w:color w:val="000000"/>
          <w:sz w:val="24"/>
          <w:szCs w:val="24"/>
          <w:lang w:val="kk-KZ" w:eastAsia="kk-KZ"/>
        </w:rPr>
        <w:t>ақ</w:t>
      </w:r>
      <w:r w:rsidR="005E15E7" w:rsidRPr="000C1676">
        <w:rPr>
          <w:rStyle w:val="11"/>
          <w:color w:val="000000"/>
          <w:sz w:val="24"/>
          <w:szCs w:val="24"/>
          <w:lang w:val="kk-KZ" w:eastAsia="kk-KZ"/>
        </w:rPr>
        <w:t>овтың семьясына айтың</w:t>
      </w:r>
      <w:r w:rsidRPr="000C1676">
        <w:rPr>
          <w:rStyle w:val="11"/>
          <w:color w:val="000000"/>
          <w:sz w:val="24"/>
          <w:szCs w:val="24"/>
          <w:lang w:val="kk-KZ" w:eastAsia="kk-KZ"/>
        </w:rPr>
        <w:t xml:space="preserve">дар, оған тамақ әкеп берсін», </w:t>
      </w:r>
      <w:r w:rsidR="005E15E7" w:rsidRPr="000C1676">
        <w:rPr>
          <w:rStyle w:val="11"/>
          <w:color w:val="000000"/>
          <w:sz w:val="24"/>
          <w:szCs w:val="24"/>
          <w:lang w:val="kk-KZ" w:eastAsia="kk-KZ"/>
        </w:rPr>
        <w:t>-</w:t>
      </w:r>
      <w:r w:rsidRPr="000C1676">
        <w:rPr>
          <w:rStyle w:val="11"/>
          <w:color w:val="000000"/>
          <w:sz w:val="24"/>
          <w:szCs w:val="24"/>
          <w:lang w:val="kk-KZ" w:eastAsia="kk-KZ"/>
        </w:rPr>
        <w:t xml:space="preserve"> </w:t>
      </w:r>
      <w:r w:rsidRPr="000C1676">
        <w:rPr>
          <w:rStyle w:val="11"/>
          <w:color w:val="000000"/>
          <w:sz w:val="24"/>
          <w:szCs w:val="24"/>
          <w:lang w:val="kk-KZ"/>
        </w:rPr>
        <w:t xml:space="preserve">деп </w:t>
      </w:r>
      <w:r w:rsidRPr="000C1676">
        <w:rPr>
          <w:rStyle w:val="11"/>
          <w:color w:val="000000"/>
          <w:sz w:val="24"/>
          <w:szCs w:val="24"/>
          <w:lang w:val="kk-KZ" w:eastAsia="kk-KZ"/>
        </w:rPr>
        <w:t>жазыпты. Содан кейін кездескен жо</w:t>
      </w:r>
      <w:r w:rsidR="005E15E7" w:rsidRPr="000C1676">
        <w:rPr>
          <w:rStyle w:val="11"/>
          <w:color w:val="000000"/>
          <w:sz w:val="24"/>
          <w:szCs w:val="24"/>
          <w:lang w:val="kk-KZ" w:eastAsia="kk-KZ"/>
        </w:rPr>
        <w:t>қ</w:t>
      </w:r>
      <w:r w:rsidRPr="000C1676">
        <w:rPr>
          <w:rStyle w:val="11"/>
          <w:color w:val="000000"/>
          <w:sz w:val="24"/>
          <w:szCs w:val="24"/>
          <w:lang w:val="kk-KZ" w:eastAsia="kk-KZ"/>
        </w:rPr>
        <w:t>пыз, еш</w:t>
      </w:r>
      <w:r w:rsidR="008B1A61" w:rsidRPr="000C1676">
        <w:rPr>
          <w:rStyle w:val="11"/>
          <w:color w:val="000000"/>
          <w:sz w:val="24"/>
          <w:szCs w:val="24"/>
          <w:lang w:val="kk-KZ" w:eastAsia="kk-KZ"/>
        </w:rPr>
        <w:t>қан</w:t>
      </w:r>
      <w:r w:rsidRPr="000C1676">
        <w:rPr>
          <w:rStyle w:val="11"/>
          <w:color w:val="000000"/>
          <w:sz w:val="24"/>
          <w:szCs w:val="24"/>
          <w:lang w:val="kk-KZ" w:eastAsia="kk-KZ"/>
        </w:rPr>
        <w:t xml:space="preserve">дай </w:t>
      </w:r>
      <w:r w:rsidRPr="000C1676">
        <w:rPr>
          <w:rStyle w:val="11"/>
          <w:color w:val="000000"/>
          <w:sz w:val="24"/>
          <w:szCs w:val="24"/>
          <w:lang w:val="kk-KZ"/>
        </w:rPr>
        <w:t xml:space="preserve">хабар да </w:t>
      </w:r>
      <w:r w:rsidRPr="000C1676">
        <w:rPr>
          <w:rStyle w:val="11"/>
          <w:color w:val="000000"/>
          <w:sz w:val="24"/>
          <w:szCs w:val="24"/>
          <w:lang w:val="kk-KZ" w:eastAsia="kk-KZ"/>
        </w:rPr>
        <w:t xml:space="preserve">алмадым, дерексіз кетті», </w:t>
      </w:r>
      <w:r w:rsidR="005E15E7" w:rsidRPr="000C1676">
        <w:rPr>
          <w:rStyle w:val="11"/>
          <w:color w:val="000000"/>
          <w:sz w:val="24"/>
          <w:szCs w:val="24"/>
          <w:lang w:val="kk-KZ" w:eastAsia="kk-KZ"/>
        </w:rPr>
        <w:t>-</w:t>
      </w:r>
      <w:r w:rsidRPr="000C1676">
        <w:rPr>
          <w:rStyle w:val="11"/>
          <w:color w:val="000000"/>
          <w:sz w:val="24"/>
          <w:szCs w:val="24"/>
          <w:lang w:val="kk-KZ" w:eastAsia="kk-KZ"/>
        </w:rPr>
        <w:t xml:space="preserve"> деп еді Майнұр маған, </w:t>
      </w:r>
      <w:r w:rsidR="005E15E7" w:rsidRPr="000C1676">
        <w:rPr>
          <w:rStyle w:val="11"/>
          <w:color w:val="000000"/>
          <w:sz w:val="24"/>
          <w:szCs w:val="24"/>
          <w:lang w:val="kk-KZ" w:eastAsia="kk-KZ"/>
        </w:rPr>
        <w:t>-</w:t>
      </w:r>
      <w:r w:rsidRPr="000C1676">
        <w:rPr>
          <w:rStyle w:val="11"/>
          <w:color w:val="000000"/>
          <w:sz w:val="24"/>
          <w:szCs w:val="24"/>
          <w:lang w:val="kk-KZ" w:eastAsia="kk-KZ"/>
        </w:rPr>
        <w:t xml:space="preserve"> деді Әзиза.</w:t>
      </w:r>
    </w:p>
    <w:p w:rsidR="00AB55C6" w:rsidRPr="000C1676" w:rsidRDefault="00AB55C6" w:rsidP="000C1676">
      <w:pPr>
        <w:pStyle w:val="a5"/>
        <w:numPr>
          <w:ilvl w:val="0"/>
          <w:numId w:val="6"/>
        </w:numPr>
        <w:ind w:firstLine="567"/>
        <w:jc w:val="both"/>
        <w:rPr>
          <w:rFonts w:ascii="Times New Roman" w:hAnsi="Times New Roman"/>
          <w:sz w:val="24"/>
          <w:szCs w:val="24"/>
          <w:lang w:val="kk-KZ"/>
        </w:rPr>
      </w:pPr>
      <w:r w:rsidRPr="000C1676">
        <w:rPr>
          <w:rStyle w:val="11"/>
          <w:color w:val="000000"/>
          <w:sz w:val="24"/>
          <w:szCs w:val="24"/>
          <w:lang w:val="kk-KZ" w:eastAsia="kk-KZ"/>
        </w:rPr>
        <w:t xml:space="preserve">Жеңеше, </w:t>
      </w:r>
      <w:r w:rsidR="00752595" w:rsidRPr="000C1676">
        <w:rPr>
          <w:rStyle w:val="11"/>
          <w:color w:val="000000"/>
          <w:sz w:val="24"/>
          <w:szCs w:val="24"/>
          <w:lang w:val="kk-KZ" w:eastAsia="kk-KZ"/>
        </w:rPr>
        <w:t>Тұрар</w:t>
      </w:r>
      <w:r w:rsidRPr="000C1676">
        <w:rPr>
          <w:rStyle w:val="11"/>
          <w:color w:val="000000"/>
          <w:sz w:val="24"/>
          <w:szCs w:val="24"/>
          <w:lang w:val="kk-KZ" w:eastAsia="kk-KZ"/>
        </w:rPr>
        <w:t>, Қабылбек, М</w:t>
      </w:r>
      <w:r w:rsidR="008B1A61" w:rsidRPr="000C1676">
        <w:rPr>
          <w:rStyle w:val="11"/>
          <w:color w:val="000000"/>
          <w:sz w:val="24"/>
          <w:szCs w:val="24"/>
          <w:lang w:val="kk-KZ" w:eastAsia="kk-KZ"/>
        </w:rPr>
        <w:t>ақ</w:t>
      </w:r>
      <w:r w:rsidRPr="000C1676">
        <w:rPr>
          <w:rStyle w:val="11"/>
          <w:color w:val="000000"/>
          <w:sz w:val="24"/>
          <w:szCs w:val="24"/>
          <w:lang w:val="kk-KZ" w:eastAsia="kk-KZ"/>
        </w:rPr>
        <w:t>с</w:t>
      </w:r>
      <w:r w:rsidR="005E15E7" w:rsidRPr="000C1676">
        <w:rPr>
          <w:rStyle w:val="11"/>
          <w:color w:val="000000"/>
          <w:sz w:val="24"/>
          <w:szCs w:val="24"/>
          <w:lang w:val="kk-KZ" w:eastAsia="kk-KZ"/>
        </w:rPr>
        <w:t>ұттар ірі әскери күрескер, қ</w:t>
      </w:r>
      <w:r w:rsidRPr="000C1676">
        <w:rPr>
          <w:rStyle w:val="11"/>
          <w:color w:val="000000"/>
          <w:sz w:val="24"/>
          <w:szCs w:val="24"/>
          <w:lang w:val="kk-KZ" w:eastAsia="kk-KZ"/>
        </w:rPr>
        <w:t xml:space="preserve">оғам және мемлекет </w:t>
      </w:r>
      <w:r w:rsidR="002C67A5" w:rsidRPr="000C1676">
        <w:rPr>
          <w:rStyle w:val="11"/>
          <w:color w:val="000000"/>
          <w:sz w:val="24"/>
          <w:szCs w:val="24"/>
          <w:lang w:val="kk-KZ" w:eastAsia="kk-KZ"/>
        </w:rPr>
        <w:t>қай</w:t>
      </w:r>
      <w:r w:rsidRPr="000C1676">
        <w:rPr>
          <w:rStyle w:val="11"/>
          <w:color w:val="000000"/>
          <w:sz w:val="24"/>
          <w:szCs w:val="24"/>
          <w:lang w:val="kk-KZ" w:eastAsia="kk-KZ"/>
        </w:rPr>
        <w:t>раткерлері екені шынд</w:t>
      </w:r>
      <w:r w:rsidR="009F17A6" w:rsidRPr="000C1676">
        <w:rPr>
          <w:rStyle w:val="11"/>
          <w:color w:val="000000"/>
          <w:sz w:val="24"/>
          <w:szCs w:val="24"/>
          <w:lang w:val="kk-KZ" w:eastAsia="kk-KZ"/>
        </w:rPr>
        <w:t>ық</w:t>
      </w:r>
      <w:r w:rsidRPr="000C1676">
        <w:rPr>
          <w:rStyle w:val="11"/>
          <w:color w:val="000000"/>
          <w:sz w:val="24"/>
          <w:szCs w:val="24"/>
          <w:lang w:val="kk-KZ" w:eastAsia="kk-KZ"/>
        </w:rPr>
        <w:t>, дегенмен ардақты ағаларымыздың біздің рухани байлығымыз өнерге деген көз</w:t>
      </w:r>
      <w:r w:rsidR="005E15E7" w:rsidRPr="000C1676">
        <w:rPr>
          <w:rStyle w:val="11"/>
          <w:color w:val="000000"/>
          <w:sz w:val="24"/>
          <w:szCs w:val="24"/>
          <w:lang w:val="kk-KZ" w:eastAsia="kk-KZ"/>
        </w:rPr>
        <w:t>қар</w:t>
      </w:r>
      <w:r w:rsidRPr="000C1676">
        <w:rPr>
          <w:rStyle w:val="11"/>
          <w:color w:val="000000"/>
          <w:sz w:val="24"/>
          <w:szCs w:val="24"/>
          <w:lang w:val="kk-KZ" w:eastAsia="kk-KZ"/>
        </w:rPr>
        <w:t>астары жайлы айта отырсаңыз...</w:t>
      </w:r>
    </w:p>
    <w:p w:rsidR="00AB55C6" w:rsidRPr="000C1676" w:rsidRDefault="00AB55C6" w:rsidP="000C1676">
      <w:pPr>
        <w:pStyle w:val="a5"/>
        <w:numPr>
          <w:ilvl w:val="0"/>
          <w:numId w:val="6"/>
        </w:numPr>
        <w:ind w:firstLine="567"/>
        <w:jc w:val="both"/>
        <w:rPr>
          <w:rFonts w:ascii="Times New Roman" w:hAnsi="Times New Roman"/>
          <w:sz w:val="24"/>
          <w:szCs w:val="24"/>
          <w:lang w:val="kk-KZ"/>
        </w:rPr>
      </w:pPr>
      <w:r w:rsidRPr="000C1676">
        <w:rPr>
          <w:rStyle w:val="11"/>
          <w:color w:val="000000"/>
          <w:sz w:val="24"/>
          <w:szCs w:val="24"/>
          <w:lang w:val="kk-KZ" w:eastAsia="kk-KZ"/>
        </w:rPr>
        <w:t xml:space="preserve">Қарағым, </w:t>
      </w:r>
      <w:r w:rsidR="00752595" w:rsidRPr="000C1676">
        <w:rPr>
          <w:rStyle w:val="11"/>
          <w:color w:val="000000"/>
          <w:sz w:val="24"/>
          <w:szCs w:val="24"/>
          <w:lang w:val="kk-KZ" w:eastAsia="kk-KZ"/>
        </w:rPr>
        <w:t>Тұрар</w:t>
      </w:r>
      <w:r w:rsidRPr="000C1676">
        <w:rPr>
          <w:rStyle w:val="11"/>
          <w:color w:val="000000"/>
          <w:sz w:val="24"/>
          <w:szCs w:val="24"/>
          <w:lang w:val="kk-KZ" w:eastAsia="kk-KZ"/>
        </w:rPr>
        <w:t xml:space="preserve">дың Пішкек </w:t>
      </w:r>
      <w:r w:rsidRPr="000C1676">
        <w:rPr>
          <w:rStyle w:val="11"/>
          <w:color w:val="000000"/>
          <w:sz w:val="24"/>
          <w:szCs w:val="24"/>
          <w:lang w:val="kk-KZ"/>
        </w:rPr>
        <w:t>техни</w:t>
      </w:r>
      <w:r w:rsidR="005E15E7" w:rsidRPr="000C1676">
        <w:rPr>
          <w:rStyle w:val="11"/>
          <w:color w:val="000000"/>
          <w:sz w:val="24"/>
          <w:szCs w:val="24"/>
          <w:lang w:val="kk-KZ"/>
        </w:rPr>
        <w:t>к</w:t>
      </w:r>
      <w:r w:rsidR="00752595" w:rsidRPr="000C1676">
        <w:rPr>
          <w:rStyle w:val="11"/>
          <w:color w:val="000000"/>
          <w:sz w:val="24"/>
          <w:szCs w:val="24"/>
          <w:lang w:val="kk-KZ"/>
        </w:rPr>
        <w:t>у</w:t>
      </w:r>
      <w:r w:rsidRPr="000C1676">
        <w:rPr>
          <w:rStyle w:val="11"/>
          <w:color w:val="000000"/>
          <w:sz w:val="24"/>
          <w:szCs w:val="24"/>
          <w:lang w:val="kk-KZ" w:eastAsia="kk-KZ"/>
        </w:rPr>
        <w:t>мында оқып жүргенде мондал</w:t>
      </w:r>
      <w:r w:rsidR="005E15E7" w:rsidRPr="000C1676">
        <w:rPr>
          <w:rStyle w:val="11"/>
          <w:color w:val="000000"/>
          <w:sz w:val="24"/>
          <w:szCs w:val="24"/>
          <w:lang w:val="kk-KZ" w:eastAsia="kk-KZ"/>
        </w:rPr>
        <w:t>ин тартып түскен суреті Меркі мұ</w:t>
      </w:r>
      <w:r w:rsidRPr="000C1676">
        <w:rPr>
          <w:rStyle w:val="11"/>
          <w:color w:val="000000"/>
          <w:sz w:val="24"/>
          <w:szCs w:val="24"/>
          <w:lang w:val="kk-KZ" w:eastAsia="kk-KZ"/>
        </w:rPr>
        <w:t xml:space="preserve">ражайында ілулі тұрғаны </w:t>
      </w:r>
      <w:r w:rsidRPr="000C1676">
        <w:rPr>
          <w:rStyle w:val="11"/>
          <w:color w:val="000000"/>
          <w:sz w:val="24"/>
          <w:szCs w:val="24"/>
          <w:lang w:val="kk-KZ"/>
        </w:rPr>
        <w:t xml:space="preserve">рас. </w:t>
      </w:r>
      <w:r w:rsidRPr="000C1676">
        <w:rPr>
          <w:rStyle w:val="11"/>
          <w:color w:val="000000"/>
          <w:sz w:val="24"/>
          <w:szCs w:val="24"/>
          <w:lang w:val="kk-KZ" w:eastAsia="kk-KZ"/>
        </w:rPr>
        <w:t xml:space="preserve">Аздап </w:t>
      </w:r>
      <w:r w:rsidRPr="000C1676">
        <w:rPr>
          <w:rStyle w:val="11"/>
          <w:color w:val="000000"/>
          <w:sz w:val="24"/>
          <w:szCs w:val="24"/>
          <w:lang w:val="kk-KZ"/>
        </w:rPr>
        <w:t xml:space="preserve">пианино, мондалин, </w:t>
      </w:r>
      <w:r w:rsidRPr="000C1676">
        <w:rPr>
          <w:rStyle w:val="11"/>
          <w:color w:val="000000"/>
          <w:sz w:val="24"/>
          <w:szCs w:val="24"/>
          <w:lang w:val="kk-KZ" w:eastAsia="kk-KZ"/>
        </w:rPr>
        <w:t xml:space="preserve">домбыра </w:t>
      </w:r>
      <w:r w:rsidRPr="000C1676">
        <w:rPr>
          <w:rStyle w:val="11"/>
          <w:color w:val="000000"/>
          <w:sz w:val="24"/>
          <w:szCs w:val="24"/>
          <w:lang w:val="kk-KZ"/>
        </w:rPr>
        <w:t xml:space="preserve">да </w:t>
      </w:r>
      <w:r w:rsidRPr="000C1676">
        <w:rPr>
          <w:rStyle w:val="11"/>
          <w:color w:val="000000"/>
          <w:sz w:val="24"/>
          <w:szCs w:val="24"/>
          <w:lang w:val="kk-KZ" w:eastAsia="kk-KZ"/>
        </w:rPr>
        <w:t>тартатын. Әйтсе де елі үшін етігімен су кешіп өткен осы жайсаң жігіттерді</w:t>
      </w:r>
      <w:r w:rsidR="005E15E7" w:rsidRPr="000C1676">
        <w:rPr>
          <w:rStyle w:val="11"/>
          <w:color w:val="000000"/>
          <w:sz w:val="24"/>
          <w:szCs w:val="24"/>
          <w:lang w:val="kk-KZ" w:eastAsia="kk-KZ"/>
        </w:rPr>
        <w:t>ң</w:t>
      </w:r>
      <w:r w:rsidRPr="000C1676">
        <w:rPr>
          <w:rStyle w:val="11"/>
          <w:color w:val="000000"/>
          <w:sz w:val="24"/>
          <w:szCs w:val="24"/>
          <w:lang w:val="kk-KZ" w:eastAsia="kk-KZ"/>
        </w:rPr>
        <w:t xml:space="preserve"> ішінде өнер десе ішкен асын жерге </w:t>
      </w:r>
      <w:r w:rsidR="005E15E7" w:rsidRPr="000C1676">
        <w:rPr>
          <w:rStyle w:val="11"/>
          <w:color w:val="000000"/>
          <w:sz w:val="24"/>
          <w:szCs w:val="24"/>
          <w:lang w:val="kk-KZ" w:eastAsia="kk-KZ"/>
        </w:rPr>
        <w:t>қоятын жалғыз Қабылбек десем қ</w:t>
      </w:r>
      <w:r w:rsidRPr="000C1676">
        <w:rPr>
          <w:rStyle w:val="11"/>
          <w:color w:val="000000"/>
          <w:sz w:val="24"/>
          <w:szCs w:val="24"/>
          <w:lang w:val="kk-KZ" w:eastAsia="kk-KZ"/>
        </w:rPr>
        <w:t xml:space="preserve">ателеспеймін. Қайран, Қабылбек </w:t>
      </w:r>
      <w:r w:rsidR="002C67A5" w:rsidRPr="000C1676">
        <w:rPr>
          <w:rStyle w:val="11"/>
          <w:color w:val="000000"/>
          <w:sz w:val="24"/>
          <w:szCs w:val="24"/>
          <w:lang w:val="kk-KZ" w:eastAsia="kk-KZ"/>
        </w:rPr>
        <w:t>қай</w:t>
      </w:r>
      <w:r w:rsidRPr="000C1676">
        <w:rPr>
          <w:rStyle w:val="11"/>
          <w:color w:val="000000"/>
          <w:sz w:val="24"/>
          <w:szCs w:val="24"/>
          <w:lang w:val="kk-KZ" w:eastAsia="kk-KZ"/>
        </w:rPr>
        <w:t>ным! Әдемі әнді сызылтып салғаны үшін Майн</w:t>
      </w:r>
      <w:r w:rsidR="005E15E7" w:rsidRPr="000C1676">
        <w:rPr>
          <w:rStyle w:val="11"/>
          <w:color w:val="000000"/>
          <w:sz w:val="24"/>
          <w:szCs w:val="24"/>
          <w:lang w:val="kk-KZ" w:eastAsia="kk-KZ"/>
        </w:rPr>
        <w:t>ұ</w:t>
      </w:r>
      <w:r w:rsidRPr="000C1676">
        <w:rPr>
          <w:rStyle w:val="11"/>
          <w:color w:val="000000"/>
          <w:sz w:val="24"/>
          <w:szCs w:val="24"/>
          <w:lang w:val="kk-KZ" w:eastAsia="kk-KZ"/>
        </w:rPr>
        <w:t xml:space="preserve">рға </w:t>
      </w:r>
      <w:r w:rsidRPr="000C1676">
        <w:rPr>
          <w:rStyle w:val="11"/>
          <w:color w:val="000000"/>
          <w:sz w:val="24"/>
          <w:szCs w:val="24"/>
          <w:lang w:val="kk-KZ"/>
        </w:rPr>
        <w:t xml:space="preserve">да </w:t>
      </w:r>
      <w:r w:rsidRPr="000C1676">
        <w:rPr>
          <w:rStyle w:val="11"/>
          <w:color w:val="000000"/>
          <w:sz w:val="24"/>
          <w:szCs w:val="24"/>
          <w:lang w:val="kk-KZ" w:eastAsia="kk-KZ"/>
        </w:rPr>
        <w:t xml:space="preserve">ғашық </w:t>
      </w:r>
      <w:r w:rsidRPr="000C1676">
        <w:rPr>
          <w:rStyle w:val="11"/>
          <w:color w:val="000000"/>
          <w:sz w:val="24"/>
          <w:szCs w:val="24"/>
          <w:lang w:val="kk-KZ"/>
        </w:rPr>
        <w:t xml:space="preserve">болды </w:t>
      </w:r>
      <w:r w:rsidRPr="000C1676">
        <w:rPr>
          <w:rStyle w:val="11"/>
          <w:color w:val="000000"/>
          <w:sz w:val="24"/>
          <w:szCs w:val="24"/>
          <w:lang w:val="kk-KZ" w:eastAsia="kk-KZ"/>
        </w:rPr>
        <w:t>емес пе?! Өзінің</w:t>
      </w:r>
      <w:r w:rsidR="005E15E7" w:rsidRPr="000C1676">
        <w:rPr>
          <w:rStyle w:val="11"/>
          <w:color w:val="000000"/>
          <w:sz w:val="24"/>
          <w:szCs w:val="24"/>
          <w:lang w:val="kk-KZ" w:eastAsia="kk-KZ"/>
        </w:rPr>
        <w:t xml:space="preserve"> </w:t>
      </w:r>
      <w:r w:rsidRPr="000C1676">
        <w:rPr>
          <w:rStyle w:val="11"/>
          <w:color w:val="000000"/>
          <w:sz w:val="24"/>
          <w:szCs w:val="24"/>
          <w:lang w:val="kk-KZ" w:eastAsia="kk-KZ"/>
        </w:rPr>
        <w:t>үзе</w:t>
      </w:r>
      <w:r w:rsidR="005E15E7" w:rsidRPr="000C1676">
        <w:rPr>
          <w:rStyle w:val="11"/>
          <w:color w:val="000000"/>
          <w:sz w:val="24"/>
          <w:szCs w:val="24"/>
          <w:lang w:val="kk-KZ" w:eastAsia="kk-KZ"/>
        </w:rPr>
        <w:t>ң</w:t>
      </w:r>
      <w:r w:rsidRPr="000C1676">
        <w:rPr>
          <w:rStyle w:val="11"/>
          <w:color w:val="000000"/>
          <w:sz w:val="24"/>
          <w:szCs w:val="24"/>
          <w:lang w:val="kk-KZ" w:eastAsia="kk-KZ"/>
        </w:rPr>
        <w:t>гілес жолдастары Ілиясты</w:t>
      </w:r>
      <w:r w:rsidR="005E15E7" w:rsidRPr="000C1676">
        <w:rPr>
          <w:rStyle w:val="11"/>
          <w:color w:val="000000"/>
          <w:sz w:val="24"/>
          <w:szCs w:val="24"/>
          <w:lang w:val="kk-KZ" w:eastAsia="kk-KZ"/>
        </w:rPr>
        <w:t>ң</w:t>
      </w:r>
      <w:r w:rsidRPr="000C1676">
        <w:rPr>
          <w:rStyle w:val="11"/>
          <w:color w:val="000000"/>
          <w:sz w:val="24"/>
          <w:szCs w:val="24"/>
          <w:lang w:val="kk-KZ" w:eastAsia="kk-KZ"/>
        </w:rPr>
        <w:t>, Мағжан</w:t>
      </w:r>
      <w:r w:rsidR="00752595" w:rsidRPr="000C1676">
        <w:rPr>
          <w:rStyle w:val="11"/>
          <w:color w:val="000000"/>
          <w:sz w:val="24"/>
          <w:szCs w:val="24"/>
          <w:lang w:val="kk-KZ" w:eastAsia="kk-KZ"/>
        </w:rPr>
        <w:t>ның</w:t>
      </w:r>
      <w:r w:rsidRPr="000C1676">
        <w:rPr>
          <w:rStyle w:val="11"/>
          <w:color w:val="000000"/>
          <w:sz w:val="24"/>
          <w:szCs w:val="24"/>
          <w:lang w:val="kk-KZ" w:eastAsia="kk-KZ"/>
        </w:rPr>
        <w:t>, М</w:t>
      </w:r>
      <w:r w:rsidR="005E15E7" w:rsidRPr="000C1676">
        <w:rPr>
          <w:rStyle w:val="11"/>
          <w:color w:val="000000"/>
          <w:sz w:val="24"/>
          <w:szCs w:val="24"/>
          <w:lang w:val="kk-KZ" w:eastAsia="kk-KZ"/>
        </w:rPr>
        <w:t>ұ</w:t>
      </w:r>
      <w:r w:rsidRPr="000C1676">
        <w:rPr>
          <w:rStyle w:val="11"/>
          <w:color w:val="000000"/>
          <w:sz w:val="24"/>
          <w:szCs w:val="24"/>
          <w:lang w:val="kk-KZ" w:eastAsia="kk-KZ"/>
        </w:rPr>
        <w:t>хтардың, әсіресе Сәкеннің жазған жаңа шығармаларын үнемі бірінші о</w:t>
      </w:r>
      <w:r w:rsidR="002C67A5" w:rsidRPr="000C1676">
        <w:rPr>
          <w:rStyle w:val="11"/>
          <w:color w:val="000000"/>
          <w:sz w:val="24"/>
          <w:szCs w:val="24"/>
          <w:lang w:val="kk-KZ" w:eastAsia="kk-KZ"/>
        </w:rPr>
        <w:t>қы</w:t>
      </w:r>
      <w:r w:rsidRPr="000C1676">
        <w:rPr>
          <w:rStyle w:val="11"/>
          <w:color w:val="000000"/>
          <w:sz w:val="24"/>
          <w:szCs w:val="24"/>
          <w:lang w:val="kk-KZ" w:eastAsia="kk-KZ"/>
        </w:rPr>
        <w:t>п, к</w:t>
      </w:r>
      <w:r w:rsidR="005E15E7" w:rsidRPr="000C1676">
        <w:rPr>
          <w:rStyle w:val="11"/>
          <w:color w:val="000000"/>
          <w:sz w:val="24"/>
          <w:szCs w:val="24"/>
          <w:lang w:val="kk-KZ" w:eastAsia="kk-KZ"/>
        </w:rPr>
        <w:t>ө</w:t>
      </w:r>
      <w:r w:rsidRPr="000C1676">
        <w:rPr>
          <w:rStyle w:val="11"/>
          <w:color w:val="000000"/>
          <w:sz w:val="24"/>
          <w:szCs w:val="24"/>
          <w:lang w:val="kk-KZ" w:eastAsia="kk-KZ"/>
        </w:rPr>
        <w:t xml:space="preserve">пшілікке сүйсіне насихаттап отырушы еді, тіпті ел ішінде көзі </w:t>
      </w:r>
      <w:r w:rsidR="005E15E7" w:rsidRPr="000C1676">
        <w:rPr>
          <w:rStyle w:val="11"/>
          <w:color w:val="000000"/>
          <w:sz w:val="24"/>
          <w:szCs w:val="24"/>
          <w:lang w:val="kk-KZ" w:eastAsia="kk-KZ"/>
        </w:rPr>
        <w:t>қ</w:t>
      </w:r>
      <w:r w:rsidRPr="000C1676">
        <w:rPr>
          <w:rStyle w:val="11"/>
          <w:color w:val="000000"/>
          <w:sz w:val="24"/>
          <w:szCs w:val="24"/>
          <w:lang w:val="kk-KZ" w:eastAsia="kk-KZ"/>
        </w:rPr>
        <w:t>арақты, к</w:t>
      </w:r>
      <w:r w:rsidR="005E15E7" w:rsidRPr="000C1676">
        <w:rPr>
          <w:rStyle w:val="11"/>
          <w:color w:val="000000"/>
          <w:sz w:val="24"/>
          <w:szCs w:val="24"/>
          <w:lang w:val="kk-KZ" w:eastAsia="kk-KZ"/>
        </w:rPr>
        <w:t>өң</w:t>
      </w:r>
      <w:r w:rsidRPr="000C1676">
        <w:rPr>
          <w:rStyle w:val="11"/>
          <w:color w:val="000000"/>
          <w:sz w:val="24"/>
          <w:szCs w:val="24"/>
          <w:lang w:val="kk-KZ" w:eastAsia="kk-KZ"/>
        </w:rPr>
        <w:t xml:space="preserve">ілі ояу ауыл ардагерлерінің </w:t>
      </w:r>
      <w:r w:rsidRPr="000C1676">
        <w:rPr>
          <w:rStyle w:val="11"/>
          <w:color w:val="000000"/>
          <w:sz w:val="24"/>
          <w:szCs w:val="24"/>
          <w:lang w:val="kk-KZ"/>
        </w:rPr>
        <w:t>де айт</w:t>
      </w:r>
      <w:r w:rsidR="008B1A61" w:rsidRPr="000C1676">
        <w:rPr>
          <w:rStyle w:val="11"/>
          <w:color w:val="000000"/>
          <w:sz w:val="24"/>
          <w:szCs w:val="24"/>
          <w:lang w:val="kk-KZ"/>
        </w:rPr>
        <w:t>қан</w:t>
      </w:r>
      <w:r w:rsidRPr="000C1676">
        <w:rPr>
          <w:rStyle w:val="11"/>
          <w:color w:val="000000"/>
          <w:sz w:val="24"/>
          <w:szCs w:val="24"/>
          <w:lang w:val="kk-KZ"/>
        </w:rPr>
        <w:t xml:space="preserve"> </w:t>
      </w:r>
      <w:r w:rsidRPr="000C1676">
        <w:rPr>
          <w:rStyle w:val="11"/>
          <w:color w:val="000000"/>
          <w:sz w:val="24"/>
          <w:szCs w:val="24"/>
          <w:lang w:val="kk-KZ" w:eastAsia="kk-KZ"/>
        </w:rPr>
        <w:t>аңыз- ә</w:t>
      </w:r>
      <w:r w:rsidR="005E15E7" w:rsidRPr="000C1676">
        <w:rPr>
          <w:rStyle w:val="11"/>
          <w:color w:val="000000"/>
          <w:sz w:val="24"/>
          <w:szCs w:val="24"/>
          <w:lang w:val="kk-KZ" w:eastAsia="kk-KZ"/>
        </w:rPr>
        <w:t>ң</w:t>
      </w:r>
      <w:r w:rsidRPr="000C1676">
        <w:rPr>
          <w:rStyle w:val="11"/>
          <w:color w:val="000000"/>
          <w:sz w:val="24"/>
          <w:szCs w:val="24"/>
          <w:lang w:val="kk-KZ" w:eastAsia="kk-KZ"/>
        </w:rPr>
        <w:t>гімелеріне, өле</w:t>
      </w:r>
      <w:r w:rsidR="005E15E7" w:rsidRPr="000C1676">
        <w:rPr>
          <w:rStyle w:val="11"/>
          <w:color w:val="000000"/>
          <w:sz w:val="24"/>
          <w:szCs w:val="24"/>
          <w:lang w:val="kk-KZ" w:eastAsia="kk-KZ"/>
        </w:rPr>
        <w:t>ң</w:t>
      </w:r>
      <w:r w:rsidRPr="000C1676">
        <w:rPr>
          <w:rStyle w:val="11"/>
          <w:color w:val="000000"/>
          <w:sz w:val="24"/>
          <w:szCs w:val="24"/>
          <w:lang w:val="kk-KZ" w:eastAsia="kk-KZ"/>
        </w:rPr>
        <w:t xml:space="preserve">-жырларына </w:t>
      </w:r>
      <w:r w:rsidR="002C67A5" w:rsidRPr="000C1676">
        <w:rPr>
          <w:rStyle w:val="11"/>
          <w:color w:val="000000"/>
          <w:sz w:val="24"/>
          <w:szCs w:val="24"/>
          <w:lang w:val="kk-KZ" w:eastAsia="kk-KZ"/>
        </w:rPr>
        <w:t>құ</w:t>
      </w:r>
      <w:r w:rsidRPr="000C1676">
        <w:rPr>
          <w:rStyle w:val="11"/>
          <w:color w:val="000000"/>
          <w:sz w:val="24"/>
          <w:szCs w:val="24"/>
          <w:lang w:val="kk-KZ" w:eastAsia="kk-KZ"/>
        </w:rPr>
        <w:t>л</w:t>
      </w:r>
      <w:r w:rsidR="008B1A61" w:rsidRPr="000C1676">
        <w:rPr>
          <w:rStyle w:val="11"/>
          <w:color w:val="000000"/>
          <w:sz w:val="24"/>
          <w:szCs w:val="24"/>
          <w:lang w:val="kk-KZ" w:eastAsia="kk-KZ"/>
        </w:rPr>
        <w:t>ақ</w:t>
      </w:r>
      <w:r w:rsidRPr="000C1676">
        <w:rPr>
          <w:rStyle w:val="11"/>
          <w:color w:val="000000"/>
          <w:sz w:val="24"/>
          <w:szCs w:val="24"/>
          <w:lang w:val="kk-KZ" w:eastAsia="kk-KZ"/>
        </w:rPr>
        <w:t xml:space="preserve"> түріп, жадында ұстайтын. </w:t>
      </w:r>
      <w:r w:rsidR="005E15E7" w:rsidRPr="000C1676">
        <w:rPr>
          <w:rStyle w:val="11"/>
          <w:color w:val="000000"/>
          <w:sz w:val="24"/>
          <w:szCs w:val="24"/>
          <w:lang w:val="kk-KZ" w:eastAsia="kk-KZ"/>
        </w:rPr>
        <w:t>Құ</w:t>
      </w:r>
      <w:r w:rsidRPr="000C1676">
        <w:rPr>
          <w:rStyle w:val="11"/>
          <w:color w:val="000000"/>
          <w:sz w:val="24"/>
          <w:szCs w:val="24"/>
          <w:lang w:val="kk-KZ" w:eastAsia="kk-KZ"/>
        </w:rPr>
        <w:t xml:space="preserve">лын-тайдай бірге </w:t>
      </w:r>
      <w:r w:rsidR="005E15E7" w:rsidRPr="000C1676">
        <w:rPr>
          <w:rStyle w:val="11"/>
          <w:color w:val="000000"/>
          <w:sz w:val="24"/>
          <w:szCs w:val="24"/>
          <w:lang w:val="kk-KZ" w:eastAsia="kk-KZ"/>
        </w:rPr>
        <w:t>ө</w:t>
      </w:r>
      <w:r w:rsidRPr="000C1676">
        <w:rPr>
          <w:rStyle w:val="11"/>
          <w:color w:val="000000"/>
          <w:sz w:val="24"/>
          <w:szCs w:val="24"/>
          <w:lang w:val="kk-KZ" w:eastAsia="kk-KZ"/>
        </w:rPr>
        <w:t>скен сенімді серіктеріні</w:t>
      </w:r>
      <w:r w:rsidR="005E15E7" w:rsidRPr="000C1676">
        <w:rPr>
          <w:rStyle w:val="11"/>
          <w:color w:val="000000"/>
          <w:sz w:val="24"/>
          <w:szCs w:val="24"/>
          <w:lang w:val="kk-KZ" w:eastAsia="kk-KZ"/>
        </w:rPr>
        <w:t>ң</w:t>
      </w:r>
      <w:r w:rsidRPr="000C1676">
        <w:rPr>
          <w:rStyle w:val="11"/>
          <w:color w:val="000000"/>
          <w:sz w:val="24"/>
          <w:szCs w:val="24"/>
          <w:lang w:val="kk-KZ" w:eastAsia="kk-KZ"/>
        </w:rPr>
        <w:t xml:space="preserve"> бірі Әсімов Ысқ</w:t>
      </w:r>
      <w:r w:rsidR="008B1A61" w:rsidRPr="000C1676">
        <w:rPr>
          <w:rStyle w:val="11"/>
          <w:color w:val="000000"/>
          <w:sz w:val="24"/>
          <w:szCs w:val="24"/>
          <w:lang w:val="kk-KZ" w:eastAsia="kk-KZ"/>
        </w:rPr>
        <w:t>ақ</w:t>
      </w:r>
      <w:r w:rsidRPr="000C1676">
        <w:rPr>
          <w:rStyle w:val="11"/>
          <w:color w:val="000000"/>
          <w:sz w:val="24"/>
          <w:szCs w:val="24"/>
          <w:lang w:val="kk-KZ" w:eastAsia="kk-KZ"/>
        </w:rPr>
        <w:t>тың туған ағасы Қарабаланың шығарған көптеген өле</w:t>
      </w:r>
      <w:r w:rsidR="005E15E7" w:rsidRPr="000C1676">
        <w:rPr>
          <w:rStyle w:val="11"/>
          <w:color w:val="000000"/>
          <w:sz w:val="24"/>
          <w:szCs w:val="24"/>
          <w:lang w:val="kk-KZ" w:eastAsia="kk-KZ"/>
        </w:rPr>
        <w:t>ң</w:t>
      </w:r>
      <w:r w:rsidRPr="000C1676">
        <w:rPr>
          <w:rStyle w:val="11"/>
          <w:color w:val="000000"/>
          <w:sz w:val="24"/>
          <w:szCs w:val="24"/>
          <w:lang w:val="kk-KZ" w:eastAsia="kk-KZ"/>
        </w:rPr>
        <w:t>дерін жатқа айтқа</w:t>
      </w:r>
      <w:r w:rsidR="00752595" w:rsidRPr="000C1676">
        <w:rPr>
          <w:rStyle w:val="11"/>
          <w:color w:val="000000"/>
          <w:sz w:val="24"/>
          <w:szCs w:val="24"/>
          <w:lang w:val="kk-KZ" w:eastAsia="kk-KZ"/>
        </w:rPr>
        <w:t>ның</w:t>
      </w:r>
      <w:r w:rsidRPr="000C1676">
        <w:rPr>
          <w:rStyle w:val="11"/>
          <w:color w:val="000000"/>
          <w:sz w:val="24"/>
          <w:szCs w:val="24"/>
          <w:lang w:val="kk-KZ" w:eastAsia="kk-KZ"/>
        </w:rPr>
        <w:t xml:space="preserve"> естіген ем. Қарабала ағамыз інісі Ыс</w:t>
      </w:r>
      <w:r w:rsidR="005E15E7" w:rsidRPr="000C1676">
        <w:rPr>
          <w:rStyle w:val="11"/>
          <w:color w:val="000000"/>
          <w:sz w:val="24"/>
          <w:szCs w:val="24"/>
          <w:lang w:val="kk-KZ" w:eastAsia="kk-KZ"/>
        </w:rPr>
        <w:t>қ</w:t>
      </w:r>
      <w:r w:rsidR="008B1A61" w:rsidRPr="000C1676">
        <w:rPr>
          <w:rStyle w:val="11"/>
          <w:color w:val="000000"/>
          <w:sz w:val="24"/>
          <w:szCs w:val="24"/>
          <w:lang w:val="kk-KZ" w:eastAsia="kk-KZ"/>
        </w:rPr>
        <w:t>ақ</w:t>
      </w:r>
      <w:r w:rsidRPr="000C1676">
        <w:rPr>
          <w:rStyle w:val="11"/>
          <w:color w:val="000000"/>
          <w:sz w:val="24"/>
          <w:szCs w:val="24"/>
          <w:lang w:val="kk-KZ" w:eastAsia="kk-KZ"/>
        </w:rPr>
        <w:t xml:space="preserve"> үйленгенде:</w:t>
      </w:r>
    </w:p>
    <w:p w:rsidR="00AB55C6" w:rsidRPr="000C1676" w:rsidRDefault="00AB55C6" w:rsidP="000C1676">
      <w:pPr>
        <w:pStyle w:val="a5"/>
        <w:ind w:firstLine="567"/>
        <w:rPr>
          <w:rFonts w:ascii="Times New Roman" w:hAnsi="Times New Roman"/>
          <w:sz w:val="24"/>
          <w:szCs w:val="24"/>
          <w:lang w:val="kk-KZ"/>
        </w:rPr>
      </w:pPr>
      <w:r w:rsidRPr="000C1676">
        <w:rPr>
          <w:rStyle w:val="40pt"/>
          <w:b w:val="0"/>
          <w:bCs w:val="0"/>
          <w:i w:val="0"/>
          <w:iCs w:val="0"/>
          <w:color w:val="000000"/>
          <w:sz w:val="24"/>
          <w:szCs w:val="24"/>
          <w:lang w:val="kk-KZ" w:eastAsia="kk-KZ"/>
        </w:rPr>
        <w:t>Шудың асау өзені Керб</w:t>
      </w:r>
      <w:r w:rsidR="005E15E7" w:rsidRPr="000C1676">
        <w:rPr>
          <w:rStyle w:val="40pt"/>
          <w:b w:val="0"/>
          <w:bCs w:val="0"/>
          <w:i w:val="0"/>
          <w:iCs w:val="0"/>
          <w:color w:val="000000"/>
          <w:sz w:val="24"/>
          <w:szCs w:val="24"/>
          <w:lang w:val="kk-KZ" w:eastAsia="kk-KZ"/>
        </w:rPr>
        <w:t>ұ</w:t>
      </w:r>
      <w:r w:rsidRPr="000C1676">
        <w:rPr>
          <w:rStyle w:val="40pt"/>
          <w:b w:val="0"/>
          <w:bCs w:val="0"/>
          <w:i w:val="0"/>
          <w:iCs w:val="0"/>
          <w:color w:val="000000"/>
          <w:sz w:val="24"/>
          <w:szCs w:val="24"/>
          <w:lang w:val="kk-KZ" w:eastAsia="kk-KZ"/>
        </w:rPr>
        <w:t>ла</w:t>
      </w:r>
      <w:r w:rsidR="005E15E7" w:rsidRPr="000C1676">
        <w:rPr>
          <w:rStyle w:val="40pt"/>
          <w:b w:val="0"/>
          <w:bCs w:val="0"/>
          <w:i w:val="0"/>
          <w:iCs w:val="0"/>
          <w:color w:val="000000"/>
          <w:sz w:val="24"/>
          <w:szCs w:val="24"/>
          <w:lang w:val="kk-KZ" w:eastAsia="kk-KZ"/>
        </w:rPr>
        <w:t>ғ</w:t>
      </w:r>
      <w:r w:rsidRPr="000C1676">
        <w:rPr>
          <w:rStyle w:val="40pt"/>
          <w:b w:val="0"/>
          <w:bCs w:val="0"/>
          <w:i w:val="0"/>
          <w:iCs w:val="0"/>
          <w:color w:val="000000"/>
          <w:sz w:val="24"/>
          <w:szCs w:val="24"/>
          <w:lang w:val="kk-KZ" w:eastAsia="kk-KZ"/>
        </w:rPr>
        <w:t>ы,</w:t>
      </w:r>
    </w:p>
    <w:p w:rsidR="005E15E7" w:rsidRPr="000C1676" w:rsidRDefault="005E15E7" w:rsidP="000C1676">
      <w:pPr>
        <w:pStyle w:val="a5"/>
        <w:ind w:firstLine="567"/>
        <w:rPr>
          <w:rStyle w:val="40pt"/>
          <w:b w:val="0"/>
          <w:bCs w:val="0"/>
          <w:i w:val="0"/>
          <w:iCs w:val="0"/>
          <w:color w:val="000000"/>
          <w:sz w:val="24"/>
          <w:szCs w:val="24"/>
          <w:lang w:val="kk-KZ" w:eastAsia="kk-KZ"/>
        </w:rPr>
      </w:pPr>
      <w:r w:rsidRPr="000C1676">
        <w:rPr>
          <w:rStyle w:val="40pt"/>
          <w:b w:val="0"/>
          <w:bCs w:val="0"/>
          <w:i w:val="0"/>
          <w:iCs w:val="0"/>
          <w:color w:val="000000"/>
          <w:sz w:val="24"/>
          <w:szCs w:val="24"/>
          <w:lang w:val="kk-KZ" w:eastAsia="kk-KZ"/>
        </w:rPr>
        <w:t>Жер жаннаты Жайсаң ғ</w:t>
      </w:r>
      <w:r w:rsidR="00AB55C6" w:rsidRPr="000C1676">
        <w:rPr>
          <w:rStyle w:val="40pt"/>
          <w:b w:val="0"/>
          <w:bCs w:val="0"/>
          <w:i w:val="0"/>
          <w:iCs w:val="0"/>
          <w:color w:val="000000"/>
          <w:sz w:val="24"/>
          <w:szCs w:val="24"/>
          <w:lang w:val="kk-KZ" w:eastAsia="kk-KZ"/>
        </w:rPr>
        <w:t>ой - ер т</w:t>
      </w:r>
      <w:r w:rsidRPr="000C1676">
        <w:rPr>
          <w:rStyle w:val="40pt"/>
          <w:b w:val="0"/>
          <w:bCs w:val="0"/>
          <w:i w:val="0"/>
          <w:iCs w:val="0"/>
          <w:color w:val="000000"/>
          <w:sz w:val="24"/>
          <w:szCs w:val="24"/>
          <w:lang w:val="kk-KZ" w:eastAsia="kk-KZ"/>
        </w:rPr>
        <w:t>ұрағ</w:t>
      </w:r>
      <w:r w:rsidR="00AB55C6" w:rsidRPr="000C1676">
        <w:rPr>
          <w:rStyle w:val="40pt"/>
          <w:b w:val="0"/>
          <w:bCs w:val="0"/>
          <w:i w:val="0"/>
          <w:iCs w:val="0"/>
          <w:color w:val="000000"/>
          <w:sz w:val="24"/>
          <w:szCs w:val="24"/>
          <w:lang w:val="kk-KZ" w:eastAsia="kk-KZ"/>
        </w:rPr>
        <w:t xml:space="preserve">ы. </w:t>
      </w:r>
    </w:p>
    <w:p w:rsidR="00AB55C6" w:rsidRPr="000C1676" w:rsidRDefault="00752595" w:rsidP="000C1676">
      <w:pPr>
        <w:pStyle w:val="a5"/>
        <w:ind w:firstLine="567"/>
        <w:rPr>
          <w:rFonts w:ascii="Times New Roman" w:hAnsi="Times New Roman"/>
          <w:sz w:val="24"/>
          <w:szCs w:val="24"/>
          <w:lang w:val="kk-KZ"/>
        </w:rPr>
      </w:pPr>
      <w:r w:rsidRPr="000C1676">
        <w:rPr>
          <w:rStyle w:val="40pt"/>
          <w:b w:val="0"/>
          <w:bCs w:val="0"/>
          <w:i w:val="0"/>
          <w:iCs w:val="0"/>
          <w:color w:val="000000"/>
          <w:sz w:val="24"/>
          <w:szCs w:val="24"/>
          <w:lang w:val="kk-KZ"/>
        </w:rPr>
        <w:t>Қ</w:t>
      </w:r>
      <w:r w:rsidR="005E15E7" w:rsidRPr="000C1676">
        <w:rPr>
          <w:rStyle w:val="40pt"/>
          <w:b w:val="0"/>
          <w:bCs w:val="0"/>
          <w:i w:val="0"/>
          <w:iCs w:val="0"/>
          <w:color w:val="000000"/>
          <w:sz w:val="24"/>
          <w:szCs w:val="24"/>
          <w:lang w:val="kk-KZ"/>
        </w:rPr>
        <w:t>ұ</w:t>
      </w:r>
      <w:r w:rsidR="00AB55C6" w:rsidRPr="000C1676">
        <w:rPr>
          <w:rStyle w:val="40pt"/>
          <w:b w:val="0"/>
          <w:bCs w:val="0"/>
          <w:i w:val="0"/>
          <w:iCs w:val="0"/>
          <w:color w:val="000000"/>
          <w:sz w:val="24"/>
          <w:szCs w:val="24"/>
          <w:lang w:val="kk-KZ"/>
        </w:rPr>
        <w:t xml:space="preserve">сан </w:t>
      </w:r>
      <w:r w:rsidR="005E15E7" w:rsidRPr="000C1676">
        <w:rPr>
          <w:rStyle w:val="40pt"/>
          <w:b w:val="0"/>
          <w:bCs w:val="0"/>
          <w:i w:val="0"/>
          <w:iCs w:val="0"/>
          <w:color w:val="000000"/>
          <w:sz w:val="24"/>
          <w:szCs w:val="24"/>
          <w:lang w:val="kk-KZ" w:eastAsia="kk-KZ"/>
        </w:rPr>
        <w:t>төре аулының қос сұ</w:t>
      </w:r>
      <w:r w:rsidR="00AB55C6" w:rsidRPr="000C1676">
        <w:rPr>
          <w:rStyle w:val="40pt"/>
          <w:b w:val="0"/>
          <w:bCs w:val="0"/>
          <w:i w:val="0"/>
          <w:iCs w:val="0"/>
          <w:color w:val="000000"/>
          <w:sz w:val="24"/>
          <w:szCs w:val="24"/>
          <w:lang w:val="kk-KZ" w:eastAsia="kk-KZ"/>
        </w:rPr>
        <w:t>луын,</w:t>
      </w:r>
    </w:p>
    <w:p w:rsidR="00AB55C6" w:rsidRPr="000C1676" w:rsidRDefault="00AB55C6" w:rsidP="000C1676">
      <w:pPr>
        <w:pStyle w:val="a5"/>
        <w:ind w:firstLine="567"/>
        <w:rPr>
          <w:rFonts w:ascii="Times New Roman" w:hAnsi="Times New Roman"/>
          <w:sz w:val="24"/>
          <w:szCs w:val="24"/>
          <w:lang w:val="kk-KZ"/>
        </w:rPr>
      </w:pPr>
      <w:r w:rsidRPr="000C1676">
        <w:rPr>
          <w:rStyle w:val="40pt"/>
          <w:b w:val="0"/>
          <w:bCs w:val="0"/>
          <w:i w:val="0"/>
          <w:iCs w:val="0"/>
          <w:color w:val="000000"/>
          <w:sz w:val="24"/>
          <w:szCs w:val="24"/>
          <w:lang w:val="kk-KZ" w:eastAsia="kk-KZ"/>
        </w:rPr>
        <w:t>Ысқақ</w:t>
      </w:r>
      <w:r w:rsidR="005E15E7" w:rsidRPr="000C1676">
        <w:rPr>
          <w:rStyle w:val="40pt"/>
          <w:b w:val="0"/>
          <w:bCs w:val="0"/>
          <w:i w:val="0"/>
          <w:iCs w:val="0"/>
          <w:color w:val="000000"/>
          <w:sz w:val="24"/>
          <w:szCs w:val="24"/>
          <w:lang w:val="kk-KZ" w:eastAsia="kk-KZ"/>
        </w:rPr>
        <w:t xml:space="preserve"> </w:t>
      </w:r>
      <w:r w:rsidRPr="000C1676">
        <w:rPr>
          <w:rStyle w:val="40pt"/>
          <w:b w:val="0"/>
          <w:bCs w:val="0"/>
          <w:i w:val="0"/>
          <w:iCs w:val="0"/>
          <w:color w:val="000000"/>
          <w:sz w:val="24"/>
          <w:szCs w:val="24"/>
          <w:lang w:val="kk-KZ" w:eastAsia="kk-KZ"/>
        </w:rPr>
        <w:t xml:space="preserve"> </w:t>
      </w:r>
      <w:r w:rsidRPr="000C1676">
        <w:rPr>
          <w:rStyle w:val="40pt"/>
          <w:b w:val="0"/>
          <w:bCs w:val="0"/>
          <w:i w:val="0"/>
          <w:iCs w:val="0"/>
          <w:color w:val="000000"/>
          <w:sz w:val="24"/>
          <w:szCs w:val="24"/>
          <w:lang w:val="kk-KZ"/>
        </w:rPr>
        <w:t xml:space="preserve">пенен </w:t>
      </w:r>
      <w:r w:rsidRPr="000C1676">
        <w:rPr>
          <w:rStyle w:val="40pt"/>
          <w:b w:val="0"/>
          <w:bCs w:val="0"/>
          <w:i w:val="0"/>
          <w:iCs w:val="0"/>
          <w:color w:val="000000"/>
          <w:sz w:val="24"/>
          <w:szCs w:val="24"/>
          <w:lang w:val="kk-KZ" w:eastAsia="kk-KZ"/>
        </w:rPr>
        <w:t>Айнақ</w:t>
      </w:r>
      <w:r w:rsidR="005E15E7" w:rsidRPr="000C1676">
        <w:rPr>
          <w:rStyle w:val="40pt"/>
          <w:b w:val="0"/>
          <w:bCs w:val="0"/>
          <w:i w:val="0"/>
          <w:iCs w:val="0"/>
          <w:color w:val="000000"/>
          <w:sz w:val="24"/>
          <w:szCs w:val="24"/>
          <w:lang w:val="kk-KZ" w:eastAsia="kk-KZ"/>
        </w:rPr>
        <w:t>ұ</w:t>
      </w:r>
      <w:r w:rsidRPr="000C1676">
        <w:rPr>
          <w:rStyle w:val="40pt"/>
          <w:b w:val="0"/>
          <w:bCs w:val="0"/>
          <w:i w:val="0"/>
          <w:iCs w:val="0"/>
          <w:color w:val="000000"/>
          <w:sz w:val="24"/>
          <w:szCs w:val="24"/>
          <w:lang w:val="kk-KZ" w:eastAsia="kk-KZ"/>
        </w:rPr>
        <w:t xml:space="preserve">л </w:t>
      </w:r>
      <w:r w:rsidRPr="000C1676">
        <w:rPr>
          <w:rStyle w:val="40pt"/>
          <w:b w:val="0"/>
          <w:bCs w:val="0"/>
          <w:i w:val="0"/>
          <w:iCs w:val="0"/>
          <w:color w:val="000000"/>
          <w:sz w:val="24"/>
          <w:szCs w:val="24"/>
          <w:lang w:val="kk-KZ"/>
        </w:rPr>
        <w:t xml:space="preserve">жар </w:t>
      </w:r>
      <w:r w:rsidRPr="000C1676">
        <w:rPr>
          <w:rStyle w:val="40pt"/>
          <w:b w:val="0"/>
          <w:bCs w:val="0"/>
          <w:i w:val="0"/>
          <w:iCs w:val="0"/>
          <w:color w:val="000000"/>
          <w:sz w:val="24"/>
          <w:szCs w:val="24"/>
          <w:lang w:val="kk-KZ" w:eastAsia="kk-KZ"/>
        </w:rPr>
        <w:t>қылады.</w:t>
      </w:r>
    </w:p>
    <w:p w:rsidR="005E15E7" w:rsidRPr="000C1676" w:rsidRDefault="00AB55C6" w:rsidP="000C1676">
      <w:pPr>
        <w:pStyle w:val="a5"/>
        <w:ind w:firstLine="567"/>
        <w:rPr>
          <w:rStyle w:val="40pt"/>
          <w:b w:val="0"/>
          <w:bCs w:val="0"/>
          <w:i w:val="0"/>
          <w:iCs w:val="0"/>
          <w:color w:val="000000"/>
          <w:sz w:val="24"/>
          <w:szCs w:val="24"/>
          <w:lang w:val="kk-KZ" w:eastAsia="kk-KZ"/>
        </w:rPr>
      </w:pPr>
      <w:r w:rsidRPr="000C1676">
        <w:rPr>
          <w:rStyle w:val="40pt"/>
          <w:b w:val="0"/>
          <w:bCs w:val="0"/>
          <w:i w:val="0"/>
          <w:iCs w:val="0"/>
          <w:color w:val="000000"/>
          <w:sz w:val="24"/>
          <w:szCs w:val="24"/>
          <w:lang w:val="kk-KZ" w:eastAsia="kk-KZ"/>
        </w:rPr>
        <w:t xml:space="preserve">Ғашық </w:t>
      </w:r>
      <w:r w:rsidR="005E15E7" w:rsidRPr="000C1676">
        <w:rPr>
          <w:rStyle w:val="40pt"/>
          <w:b w:val="0"/>
          <w:bCs w:val="0"/>
          <w:i w:val="0"/>
          <w:iCs w:val="0"/>
          <w:color w:val="000000"/>
          <w:sz w:val="24"/>
          <w:szCs w:val="24"/>
          <w:lang w:val="kk-KZ" w:eastAsia="kk-KZ"/>
        </w:rPr>
        <w:t xml:space="preserve"> </w:t>
      </w:r>
      <w:r w:rsidRPr="000C1676">
        <w:rPr>
          <w:rStyle w:val="40pt"/>
          <w:b w:val="0"/>
          <w:bCs w:val="0"/>
          <w:i w:val="0"/>
          <w:iCs w:val="0"/>
          <w:color w:val="000000"/>
          <w:sz w:val="24"/>
          <w:szCs w:val="24"/>
          <w:lang w:val="kk-KZ" w:eastAsia="kk-KZ"/>
        </w:rPr>
        <w:t>жардың қ</w:t>
      </w:r>
      <w:r w:rsidR="005E15E7" w:rsidRPr="000C1676">
        <w:rPr>
          <w:rStyle w:val="40pt"/>
          <w:b w:val="0"/>
          <w:bCs w:val="0"/>
          <w:i w:val="0"/>
          <w:iCs w:val="0"/>
          <w:color w:val="000000"/>
          <w:sz w:val="24"/>
          <w:szCs w:val="24"/>
          <w:lang w:val="kk-KZ" w:eastAsia="kk-KZ"/>
        </w:rPr>
        <w:t>ұ</w:t>
      </w:r>
      <w:r w:rsidRPr="000C1676">
        <w:rPr>
          <w:rStyle w:val="40pt"/>
          <w:b w:val="0"/>
          <w:bCs w:val="0"/>
          <w:i w:val="0"/>
          <w:iCs w:val="0"/>
          <w:color w:val="000000"/>
          <w:sz w:val="24"/>
          <w:szCs w:val="24"/>
          <w:lang w:val="kk-KZ" w:eastAsia="kk-KZ"/>
        </w:rPr>
        <w:t xml:space="preserve">шагы пейішке тең, </w:t>
      </w:r>
    </w:p>
    <w:p w:rsidR="00AB55C6" w:rsidRPr="000C1676" w:rsidRDefault="00AB55C6" w:rsidP="000C1676">
      <w:pPr>
        <w:pStyle w:val="a5"/>
        <w:ind w:firstLine="567"/>
        <w:rPr>
          <w:rFonts w:ascii="Times New Roman" w:hAnsi="Times New Roman"/>
          <w:sz w:val="24"/>
          <w:szCs w:val="24"/>
          <w:lang w:val="kk-KZ"/>
        </w:rPr>
      </w:pPr>
      <w:r w:rsidRPr="000C1676">
        <w:rPr>
          <w:rStyle w:val="40pt"/>
          <w:b w:val="0"/>
          <w:bCs w:val="0"/>
          <w:i w:val="0"/>
          <w:iCs w:val="0"/>
          <w:color w:val="000000"/>
          <w:sz w:val="24"/>
          <w:szCs w:val="24"/>
          <w:lang w:val="kk-KZ" w:eastAsia="kk-KZ"/>
        </w:rPr>
        <w:t>Жоқтан қ</w:t>
      </w:r>
      <w:r w:rsidR="005E15E7" w:rsidRPr="000C1676">
        <w:rPr>
          <w:rStyle w:val="40pt"/>
          <w:b w:val="0"/>
          <w:bCs w:val="0"/>
          <w:i w:val="0"/>
          <w:iCs w:val="0"/>
          <w:color w:val="000000"/>
          <w:sz w:val="24"/>
          <w:szCs w:val="24"/>
          <w:lang w:val="kk-KZ" w:eastAsia="kk-KZ"/>
        </w:rPr>
        <w:t>ұ</w:t>
      </w:r>
      <w:r w:rsidRPr="000C1676">
        <w:rPr>
          <w:rStyle w:val="40pt"/>
          <w:b w:val="0"/>
          <w:bCs w:val="0"/>
          <w:i w:val="0"/>
          <w:iCs w:val="0"/>
          <w:color w:val="000000"/>
          <w:sz w:val="24"/>
          <w:szCs w:val="24"/>
          <w:lang w:val="kk-KZ" w:eastAsia="kk-KZ"/>
        </w:rPr>
        <w:t>рап жақсы әйе</w:t>
      </w:r>
      <w:r w:rsidR="005E15E7" w:rsidRPr="000C1676">
        <w:rPr>
          <w:rStyle w:val="40pt"/>
          <w:b w:val="0"/>
          <w:bCs w:val="0"/>
          <w:i w:val="0"/>
          <w:iCs w:val="0"/>
          <w:color w:val="000000"/>
          <w:sz w:val="24"/>
          <w:szCs w:val="24"/>
          <w:lang w:val="kk-KZ" w:eastAsia="kk-KZ"/>
        </w:rPr>
        <w:t>л</w:t>
      </w:r>
      <w:r w:rsidRPr="000C1676">
        <w:rPr>
          <w:rStyle w:val="40pt"/>
          <w:b w:val="0"/>
          <w:bCs w:val="0"/>
          <w:i w:val="0"/>
          <w:iCs w:val="0"/>
          <w:color w:val="000000"/>
          <w:sz w:val="24"/>
          <w:szCs w:val="24"/>
          <w:lang w:val="kk-KZ" w:eastAsia="kk-KZ"/>
        </w:rPr>
        <w:t xml:space="preserve"> бар қылады,</w:t>
      </w:r>
    </w:p>
    <w:p w:rsidR="00AB55C6" w:rsidRPr="000C1676" w:rsidRDefault="00AB55C6" w:rsidP="000C1676">
      <w:pPr>
        <w:pStyle w:val="a5"/>
        <w:ind w:firstLine="567"/>
        <w:jc w:val="both"/>
        <w:rPr>
          <w:rFonts w:ascii="Times New Roman" w:hAnsi="Times New Roman"/>
          <w:sz w:val="24"/>
          <w:szCs w:val="24"/>
          <w:lang w:val="kk-KZ"/>
        </w:rPr>
      </w:pPr>
      <w:r w:rsidRPr="000C1676">
        <w:rPr>
          <w:rStyle w:val="11"/>
          <w:color w:val="000000"/>
          <w:sz w:val="24"/>
          <w:szCs w:val="24"/>
          <w:lang w:val="kk-KZ" w:eastAsia="kk-KZ"/>
        </w:rPr>
        <w:t xml:space="preserve">деп жырласа, </w:t>
      </w:r>
      <w:r w:rsidR="005E15E7" w:rsidRPr="000C1676">
        <w:rPr>
          <w:rStyle w:val="11"/>
          <w:color w:val="000000"/>
          <w:sz w:val="24"/>
          <w:szCs w:val="24"/>
          <w:lang w:val="kk-KZ" w:eastAsia="kk-KZ"/>
        </w:rPr>
        <w:t xml:space="preserve"> </w:t>
      </w:r>
      <w:r w:rsidRPr="000C1676">
        <w:rPr>
          <w:rStyle w:val="11"/>
          <w:color w:val="000000"/>
          <w:sz w:val="24"/>
          <w:szCs w:val="24"/>
          <w:lang w:val="kk-KZ" w:eastAsia="kk-KZ"/>
        </w:rPr>
        <w:t>Аспара аймағы</w:t>
      </w:r>
      <w:r w:rsidR="00752595" w:rsidRPr="000C1676">
        <w:rPr>
          <w:rStyle w:val="11"/>
          <w:color w:val="000000"/>
          <w:sz w:val="24"/>
          <w:szCs w:val="24"/>
          <w:lang w:val="kk-KZ" w:eastAsia="kk-KZ"/>
        </w:rPr>
        <w:t>ның</w:t>
      </w:r>
      <w:r w:rsidRPr="000C1676">
        <w:rPr>
          <w:rStyle w:val="11"/>
          <w:color w:val="000000"/>
          <w:sz w:val="24"/>
          <w:szCs w:val="24"/>
          <w:lang w:val="kk-KZ" w:eastAsia="kk-KZ"/>
        </w:rPr>
        <w:t xml:space="preserve"> ат</w:t>
      </w:r>
      <w:r w:rsidR="008B1A61" w:rsidRPr="000C1676">
        <w:rPr>
          <w:rStyle w:val="11"/>
          <w:color w:val="000000"/>
          <w:sz w:val="24"/>
          <w:szCs w:val="24"/>
          <w:lang w:val="kk-KZ" w:eastAsia="kk-KZ"/>
        </w:rPr>
        <w:t>ақ</w:t>
      </w:r>
      <w:r w:rsidRPr="000C1676">
        <w:rPr>
          <w:rStyle w:val="11"/>
          <w:color w:val="000000"/>
          <w:sz w:val="24"/>
          <w:szCs w:val="24"/>
          <w:lang w:val="kk-KZ" w:eastAsia="kk-KZ"/>
        </w:rPr>
        <w:t>ты ақыны Алдаберген молда:</w:t>
      </w:r>
    </w:p>
    <w:p w:rsidR="00AB55C6" w:rsidRPr="000C1676" w:rsidRDefault="002C67A5" w:rsidP="000C1676">
      <w:pPr>
        <w:pStyle w:val="a5"/>
        <w:ind w:firstLine="567"/>
        <w:rPr>
          <w:rFonts w:ascii="Times New Roman" w:hAnsi="Times New Roman"/>
          <w:sz w:val="24"/>
          <w:szCs w:val="24"/>
          <w:lang w:val="ru-RU"/>
        </w:rPr>
      </w:pPr>
      <w:r w:rsidRPr="000C1676">
        <w:rPr>
          <w:rStyle w:val="40pt"/>
          <w:b w:val="0"/>
          <w:bCs w:val="0"/>
          <w:i w:val="0"/>
          <w:iCs w:val="0"/>
          <w:color w:val="000000"/>
          <w:sz w:val="24"/>
          <w:szCs w:val="24"/>
          <w:lang w:val="ru-RU"/>
        </w:rPr>
        <w:t>Қы</w:t>
      </w:r>
      <w:r w:rsidR="00AB55C6" w:rsidRPr="000C1676">
        <w:rPr>
          <w:rStyle w:val="40pt"/>
          <w:b w:val="0"/>
          <w:bCs w:val="0"/>
          <w:i w:val="0"/>
          <w:iCs w:val="0"/>
          <w:color w:val="000000"/>
          <w:sz w:val="24"/>
          <w:szCs w:val="24"/>
          <w:lang w:val="ru-RU"/>
        </w:rPr>
        <w:t xml:space="preserve">зыл </w:t>
      </w:r>
      <w:r w:rsidR="00AB55C6" w:rsidRPr="000C1676">
        <w:rPr>
          <w:rStyle w:val="40pt"/>
          <w:b w:val="0"/>
          <w:bCs w:val="0"/>
          <w:i w:val="0"/>
          <w:iCs w:val="0"/>
          <w:color w:val="000000"/>
          <w:sz w:val="24"/>
          <w:szCs w:val="24"/>
          <w:lang w:val="ru-RU" w:eastAsia="kk-KZ"/>
        </w:rPr>
        <w:t>т</w:t>
      </w:r>
      <w:r w:rsidR="005E15E7" w:rsidRPr="000C1676">
        <w:rPr>
          <w:rStyle w:val="40pt"/>
          <w:b w:val="0"/>
          <w:bCs w:val="0"/>
          <w:i w:val="0"/>
          <w:iCs w:val="0"/>
          <w:color w:val="000000"/>
          <w:sz w:val="24"/>
          <w:szCs w:val="24"/>
          <w:lang w:val="ru-RU" w:eastAsia="kk-KZ"/>
        </w:rPr>
        <w:t>ө</w:t>
      </w:r>
      <w:r w:rsidR="00AB55C6" w:rsidRPr="000C1676">
        <w:rPr>
          <w:rStyle w:val="40pt"/>
          <w:b w:val="0"/>
          <w:bCs w:val="0"/>
          <w:i w:val="0"/>
          <w:iCs w:val="0"/>
          <w:color w:val="000000"/>
          <w:sz w:val="24"/>
          <w:szCs w:val="24"/>
          <w:lang w:val="ru-RU" w:eastAsia="kk-KZ"/>
        </w:rPr>
        <w:t>ре атан</w:t>
      </w:r>
      <w:r w:rsidR="00306581" w:rsidRPr="000C1676">
        <w:rPr>
          <w:rStyle w:val="40pt"/>
          <w:b w:val="0"/>
          <w:bCs w:val="0"/>
          <w:i w:val="0"/>
          <w:iCs w:val="0"/>
          <w:color w:val="000000"/>
          <w:sz w:val="24"/>
          <w:szCs w:val="24"/>
          <w:lang w:val="ru-RU" w:eastAsia="kk-KZ"/>
        </w:rPr>
        <w:t>ға</w:t>
      </w:r>
      <w:r w:rsidR="00AB55C6" w:rsidRPr="000C1676">
        <w:rPr>
          <w:rStyle w:val="40pt"/>
          <w:b w:val="0"/>
          <w:bCs w:val="0"/>
          <w:i w:val="0"/>
          <w:iCs w:val="0"/>
          <w:color w:val="000000"/>
          <w:sz w:val="24"/>
          <w:szCs w:val="24"/>
          <w:lang w:val="ru-RU" w:eastAsia="kk-KZ"/>
        </w:rPr>
        <w:t>н Есен батыр,</w:t>
      </w:r>
    </w:p>
    <w:p w:rsidR="005E15E7" w:rsidRPr="000C1676" w:rsidRDefault="00AB55C6" w:rsidP="000C1676">
      <w:pPr>
        <w:pStyle w:val="a5"/>
        <w:ind w:firstLine="567"/>
        <w:rPr>
          <w:rStyle w:val="40pt"/>
          <w:b w:val="0"/>
          <w:bCs w:val="0"/>
          <w:i w:val="0"/>
          <w:iCs w:val="0"/>
          <w:color w:val="000000"/>
          <w:sz w:val="24"/>
          <w:szCs w:val="24"/>
          <w:lang w:val="ru-RU" w:eastAsia="kk-KZ"/>
        </w:rPr>
      </w:pPr>
      <w:r w:rsidRPr="000C1676">
        <w:rPr>
          <w:rStyle w:val="40pt"/>
          <w:b w:val="0"/>
          <w:bCs w:val="0"/>
          <w:i w:val="0"/>
          <w:iCs w:val="0"/>
          <w:color w:val="000000"/>
          <w:sz w:val="24"/>
          <w:szCs w:val="24"/>
          <w:lang w:val="ru-RU" w:eastAsia="kk-KZ"/>
        </w:rPr>
        <w:t xml:space="preserve">Қызын </w:t>
      </w:r>
      <w:r w:rsidRPr="000C1676">
        <w:rPr>
          <w:rStyle w:val="40pt"/>
          <w:b w:val="0"/>
          <w:bCs w:val="0"/>
          <w:i w:val="0"/>
          <w:iCs w:val="0"/>
          <w:color w:val="000000"/>
          <w:sz w:val="24"/>
          <w:szCs w:val="24"/>
          <w:lang w:val="ru-RU"/>
        </w:rPr>
        <w:t xml:space="preserve">алып, той </w:t>
      </w:r>
      <w:r w:rsidRPr="000C1676">
        <w:rPr>
          <w:rStyle w:val="40pt"/>
          <w:b w:val="0"/>
          <w:bCs w:val="0"/>
          <w:i w:val="0"/>
          <w:iCs w:val="0"/>
          <w:color w:val="000000"/>
          <w:sz w:val="24"/>
          <w:szCs w:val="24"/>
          <w:lang w:val="ru-RU" w:eastAsia="kk-KZ"/>
        </w:rPr>
        <w:t>жасап К</w:t>
      </w:r>
      <w:r w:rsidR="005E15E7" w:rsidRPr="000C1676">
        <w:rPr>
          <w:rStyle w:val="40pt"/>
          <w:b w:val="0"/>
          <w:bCs w:val="0"/>
          <w:i w:val="0"/>
          <w:iCs w:val="0"/>
          <w:color w:val="000000"/>
          <w:sz w:val="24"/>
          <w:szCs w:val="24"/>
          <w:lang w:val="ru-RU" w:eastAsia="kk-KZ"/>
        </w:rPr>
        <w:t>ө</w:t>
      </w:r>
      <w:r w:rsidRPr="000C1676">
        <w:rPr>
          <w:rStyle w:val="40pt"/>
          <w:b w:val="0"/>
          <w:bCs w:val="0"/>
          <w:i w:val="0"/>
          <w:iCs w:val="0"/>
          <w:color w:val="000000"/>
          <w:sz w:val="24"/>
          <w:szCs w:val="24"/>
          <w:lang w:val="ru-RU" w:eastAsia="kk-KZ"/>
        </w:rPr>
        <w:t xml:space="preserve">шек жатыр. </w:t>
      </w:r>
    </w:p>
    <w:p w:rsidR="005E15E7" w:rsidRPr="000C1676" w:rsidRDefault="005E15E7" w:rsidP="000C1676">
      <w:pPr>
        <w:pStyle w:val="a5"/>
        <w:ind w:firstLine="567"/>
        <w:rPr>
          <w:rStyle w:val="40pt"/>
          <w:b w:val="0"/>
          <w:bCs w:val="0"/>
          <w:i w:val="0"/>
          <w:iCs w:val="0"/>
          <w:color w:val="000000"/>
          <w:sz w:val="24"/>
          <w:szCs w:val="24"/>
          <w:lang w:val="ru-RU" w:eastAsia="kk-KZ"/>
        </w:rPr>
      </w:pPr>
      <w:r w:rsidRPr="000C1676">
        <w:rPr>
          <w:rStyle w:val="40pt"/>
          <w:b w:val="0"/>
          <w:bCs w:val="0"/>
          <w:i w:val="0"/>
          <w:iCs w:val="0"/>
          <w:color w:val="000000"/>
          <w:sz w:val="24"/>
          <w:szCs w:val="24"/>
          <w:lang w:val="ru-RU" w:eastAsia="kk-KZ"/>
        </w:rPr>
        <w:t>Фатиманың аяғ</w:t>
      </w:r>
      <w:r w:rsidR="00AB55C6" w:rsidRPr="000C1676">
        <w:rPr>
          <w:rStyle w:val="40pt"/>
          <w:b w:val="0"/>
          <w:bCs w:val="0"/>
          <w:i w:val="0"/>
          <w:iCs w:val="0"/>
          <w:color w:val="000000"/>
          <w:sz w:val="24"/>
          <w:szCs w:val="24"/>
          <w:lang w:val="ru-RU" w:eastAsia="kk-KZ"/>
        </w:rPr>
        <w:t>ы қ</w:t>
      </w:r>
      <w:r w:rsidRPr="000C1676">
        <w:rPr>
          <w:rStyle w:val="40pt"/>
          <w:b w:val="0"/>
          <w:bCs w:val="0"/>
          <w:i w:val="0"/>
          <w:iCs w:val="0"/>
          <w:color w:val="000000"/>
          <w:sz w:val="24"/>
          <w:szCs w:val="24"/>
          <w:lang w:val="ru-RU" w:eastAsia="kk-KZ"/>
        </w:rPr>
        <w:t>ұ</w:t>
      </w:r>
      <w:r w:rsidR="00AB55C6" w:rsidRPr="000C1676">
        <w:rPr>
          <w:rStyle w:val="40pt"/>
          <w:b w:val="0"/>
          <w:bCs w:val="0"/>
          <w:i w:val="0"/>
          <w:iCs w:val="0"/>
          <w:color w:val="000000"/>
          <w:sz w:val="24"/>
          <w:szCs w:val="24"/>
          <w:lang w:val="ru-RU" w:eastAsia="kk-KZ"/>
        </w:rPr>
        <w:t xml:space="preserve">т болсын деп, </w:t>
      </w:r>
    </w:p>
    <w:p w:rsidR="005E15E7" w:rsidRPr="000C1676" w:rsidRDefault="00AB55C6" w:rsidP="000C1676">
      <w:pPr>
        <w:pStyle w:val="a5"/>
        <w:ind w:firstLine="567"/>
        <w:rPr>
          <w:rStyle w:val="40pt"/>
          <w:b w:val="0"/>
          <w:bCs w:val="0"/>
          <w:i w:val="0"/>
          <w:iCs w:val="0"/>
          <w:color w:val="000000"/>
          <w:sz w:val="24"/>
          <w:szCs w:val="24"/>
          <w:lang w:val="ru-RU" w:eastAsia="kk-KZ"/>
        </w:rPr>
      </w:pPr>
      <w:r w:rsidRPr="000C1676">
        <w:rPr>
          <w:rStyle w:val="40pt"/>
          <w:b w:val="0"/>
          <w:bCs w:val="0"/>
          <w:i w:val="0"/>
          <w:iCs w:val="0"/>
          <w:color w:val="000000"/>
          <w:sz w:val="24"/>
          <w:szCs w:val="24"/>
          <w:lang w:val="ru-RU" w:eastAsia="kk-KZ"/>
        </w:rPr>
        <w:t>Жолбарыстың терісін т</w:t>
      </w:r>
      <w:r w:rsidR="005E15E7" w:rsidRPr="000C1676">
        <w:rPr>
          <w:rStyle w:val="40pt"/>
          <w:b w:val="0"/>
          <w:bCs w:val="0"/>
          <w:i w:val="0"/>
          <w:iCs w:val="0"/>
          <w:color w:val="000000"/>
          <w:sz w:val="24"/>
          <w:szCs w:val="24"/>
          <w:lang w:val="ru-RU" w:eastAsia="kk-KZ"/>
        </w:rPr>
        <w:t>ө</w:t>
      </w:r>
      <w:r w:rsidRPr="000C1676">
        <w:rPr>
          <w:rStyle w:val="40pt"/>
          <w:b w:val="0"/>
          <w:bCs w:val="0"/>
          <w:i w:val="0"/>
          <w:iCs w:val="0"/>
          <w:color w:val="000000"/>
          <w:sz w:val="24"/>
          <w:szCs w:val="24"/>
          <w:lang w:val="ru-RU" w:eastAsia="kk-KZ"/>
        </w:rPr>
        <w:t xml:space="preserve">сеп жатыр, </w:t>
      </w:r>
    </w:p>
    <w:p w:rsidR="00AB55C6" w:rsidRPr="000C1676" w:rsidRDefault="00AB55C6" w:rsidP="000C1676">
      <w:pPr>
        <w:pStyle w:val="a5"/>
        <w:ind w:firstLine="567"/>
        <w:rPr>
          <w:rFonts w:ascii="Times New Roman" w:hAnsi="Times New Roman"/>
          <w:sz w:val="24"/>
          <w:szCs w:val="24"/>
          <w:lang w:val="ru-RU"/>
        </w:rPr>
      </w:pPr>
      <w:r w:rsidRPr="000C1676">
        <w:rPr>
          <w:rStyle w:val="40pt"/>
          <w:b w:val="0"/>
          <w:bCs w:val="0"/>
          <w:i w:val="0"/>
          <w:iCs w:val="0"/>
          <w:color w:val="000000"/>
          <w:sz w:val="24"/>
          <w:szCs w:val="24"/>
          <w:lang w:val="ru-RU" w:eastAsia="kk-KZ"/>
        </w:rPr>
        <w:t xml:space="preserve">Абылайдай айбарлы </w:t>
      </w:r>
      <w:r w:rsidR="005E15E7" w:rsidRPr="000C1676">
        <w:rPr>
          <w:rStyle w:val="40pt"/>
          <w:b w:val="0"/>
          <w:bCs w:val="0"/>
          <w:i w:val="0"/>
          <w:iCs w:val="0"/>
          <w:color w:val="000000"/>
          <w:sz w:val="24"/>
          <w:szCs w:val="24"/>
          <w:lang w:val="ru-RU" w:eastAsia="kk-KZ"/>
        </w:rPr>
        <w:t>ұ</w:t>
      </w:r>
      <w:r w:rsidRPr="000C1676">
        <w:rPr>
          <w:rStyle w:val="40pt"/>
          <w:b w:val="0"/>
          <w:bCs w:val="0"/>
          <w:i w:val="0"/>
          <w:iCs w:val="0"/>
          <w:color w:val="000000"/>
          <w:sz w:val="24"/>
          <w:szCs w:val="24"/>
          <w:lang w:val="ru-RU" w:eastAsia="kk-KZ"/>
        </w:rPr>
        <w:t xml:space="preserve">л </w:t>
      </w:r>
      <w:r w:rsidR="005E15E7" w:rsidRPr="000C1676">
        <w:rPr>
          <w:rStyle w:val="40pt"/>
          <w:b w:val="0"/>
          <w:bCs w:val="0"/>
          <w:i w:val="0"/>
          <w:iCs w:val="0"/>
          <w:color w:val="000000"/>
          <w:sz w:val="24"/>
          <w:szCs w:val="24"/>
          <w:lang w:val="ru-RU"/>
        </w:rPr>
        <w:t>ту</w:t>
      </w:r>
      <w:r w:rsidRPr="000C1676">
        <w:rPr>
          <w:rStyle w:val="40pt"/>
          <w:b w:val="0"/>
          <w:bCs w:val="0"/>
          <w:i w:val="0"/>
          <w:iCs w:val="0"/>
          <w:color w:val="000000"/>
          <w:sz w:val="24"/>
          <w:szCs w:val="24"/>
          <w:lang w:val="ru-RU"/>
        </w:rPr>
        <w:t>сын деген,</w:t>
      </w:r>
    </w:p>
    <w:p w:rsidR="00AB55C6" w:rsidRPr="000C1676" w:rsidRDefault="00AB55C6" w:rsidP="000C1676">
      <w:pPr>
        <w:pStyle w:val="a5"/>
        <w:ind w:firstLine="567"/>
        <w:rPr>
          <w:rFonts w:ascii="Times New Roman" w:hAnsi="Times New Roman"/>
          <w:sz w:val="24"/>
          <w:szCs w:val="24"/>
          <w:lang w:val="ru-RU"/>
        </w:rPr>
      </w:pPr>
      <w:r w:rsidRPr="000C1676">
        <w:rPr>
          <w:rStyle w:val="40pt"/>
          <w:b w:val="0"/>
          <w:bCs w:val="0"/>
          <w:i w:val="0"/>
          <w:iCs w:val="0"/>
          <w:color w:val="000000"/>
          <w:sz w:val="24"/>
          <w:szCs w:val="24"/>
          <w:lang w:val="ru-RU"/>
        </w:rPr>
        <w:t xml:space="preserve">Ата салтын </w:t>
      </w:r>
      <w:r w:rsidR="005E15E7" w:rsidRPr="000C1676">
        <w:rPr>
          <w:rStyle w:val="40pt"/>
          <w:b w:val="0"/>
          <w:bCs w:val="0"/>
          <w:i w:val="0"/>
          <w:iCs w:val="0"/>
          <w:color w:val="000000"/>
          <w:sz w:val="24"/>
          <w:szCs w:val="24"/>
          <w:lang w:val="ru-RU"/>
        </w:rPr>
        <w:t>ұ</w:t>
      </w:r>
      <w:r w:rsidRPr="000C1676">
        <w:rPr>
          <w:rStyle w:val="40pt"/>
          <w:b w:val="0"/>
          <w:bCs w:val="0"/>
          <w:i w:val="0"/>
          <w:iCs w:val="0"/>
          <w:color w:val="000000"/>
          <w:sz w:val="24"/>
          <w:szCs w:val="24"/>
          <w:lang w:val="ru-RU"/>
        </w:rPr>
        <w:t>стан</w:t>
      </w:r>
      <w:r w:rsidR="00306581" w:rsidRPr="000C1676">
        <w:rPr>
          <w:rStyle w:val="40pt"/>
          <w:b w:val="0"/>
          <w:bCs w:val="0"/>
          <w:i w:val="0"/>
          <w:iCs w:val="0"/>
          <w:color w:val="000000"/>
          <w:sz w:val="24"/>
          <w:szCs w:val="24"/>
          <w:lang w:val="ru-RU"/>
        </w:rPr>
        <w:t>ға</w:t>
      </w:r>
      <w:r w:rsidRPr="000C1676">
        <w:rPr>
          <w:rStyle w:val="40pt"/>
          <w:b w:val="0"/>
          <w:bCs w:val="0"/>
          <w:i w:val="0"/>
          <w:iCs w:val="0"/>
          <w:color w:val="000000"/>
          <w:sz w:val="24"/>
          <w:szCs w:val="24"/>
          <w:lang w:val="ru-RU"/>
        </w:rPr>
        <w:t>н есеп жатыр,</w:t>
      </w:r>
    </w:p>
    <w:p w:rsidR="00AB55C6" w:rsidRPr="000C1676" w:rsidRDefault="005E15E7"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депті. Өлең</w:t>
      </w:r>
      <w:r w:rsidR="00AB55C6" w:rsidRPr="000C1676">
        <w:rPr>
          <w:rStyle w:val="11"/>
          <w:color w:val="000000"/>
          <w:sz w:val="24"/>
          <w:szCs w:val="24"/>
          <w:lang w:val="ru-RU" w:eastAsia="kk-KZ"/>
        </w:rPr>
        <w:t xml:space="preserve">де </w:t>
      </w:r>
      <w:r w:rsidR="00AB55C6" w:rsidRPr="000C1676">
        <w:rPr>
          <w:rStyle w:val="11"/>
          <w:color w:val="000000"/>
          <w:sz w:val="24"/>
          <w:szCs w:val="24"/>
          <w:lang w:val="ru-RU"/>
        </w:rPr>
        <w:t xml:space="preserve">кие бар деген осы </w:t>
      </w:r>
      <w:r w:rsidR="00AB55C6" w:rsidRPr="000C1676">
        <w:rPr>
          <w:rStyle w:val="11"/>
          <w:color w:val="000000"/>
          <w:sz w:val="24"/>
          <w:szCs w:val="24"/>
          <w:lang w:val="ru-RU" w:eastAsia="kk-KZ"/>
        </w:rPr>
        <w:t xml:space="preserve">шығар, себебі жанағы </w:t>
      </w:r>
      <w:r w:rsidR="00AB55C6" w:rsidRPr="000C1676">
        <w:rPr>
          <w:rStyle w:val="11"/>
          <w:color w:val="000000"/>
          <w:sz w:val="24"/>
          <w:szCs w:val="24"/>
          <w:lang w:val="ru-RU"/>
        </w:rPr>
        <w:t>шум</w:t>
      </w:r>
      <w:r w:rsidR="008B1A61" w:rsidRPr="000C1676">
        <w:rPr>
          <w:rStyle w:val="11"/>
          <w:color w:val="000000"/>
          <w:sz w:val="24"/>
          <w:szCs w:val="24"/>
          <w:lang w:val="ru-RU"/>
        </w:rPr>
        <w:t>ақ</w:t>
      </w:r>
      <w:r w:rsidR="00AB55C6" w:rsidRPr="000C1676">
        <w:rPr>
          <w:rStyle w:val="11"/>
          <w:color w:val="000000"/>
          <w:sz w:val="24"/>
          <w:szCs w:val="24"/>
          <w:lang w:val="ru-RU"/>
        </w:rPr>
        <w:t xml:space="preserve">тарда заман тынысы, </w:t>
      </w:r>
      <w:r w:rsidR="00AB55C6" w:rsidRPr="000C1676">
        <w:rPr>
          <w:rStyle w:val="11"/>
          <w:color w:val="000000"/>
          <w:sz w:val="24"/>
          <w:szCs w:val="24"/>
          <w:lang w:val="ru-RU" w:eastAsia="kk-KZ"/>
        </w:rPr>
        <w:t xml:space="preserve">дәуір келбеті кестеленіп </w:t>
      </w:r>
      <w:r w:rsidR="00AB55C6" w:rsidRPr="000C1676">
        <w:rPr>
          <w:rStyle w:val="11"/>
          <w:color w:val="000000"/>
          <w:sz w:val="24"/>
          <w:szCs w:val="24"/>
          <w:lang w:val="ru-RU"/>
        </w:rPr>
        <w:t xml:space="preserve">отыр емес пе? </w:t>
      </w:r>
      <w:r w:rsidR="00AB55C6" w:rsidRPr="000C1676">
        <w:rPr>
          <w:rStyle w:val="11"/>
          <w:color w:val="000000"/>
          <w:sz w:val="24"/>
          <w:szCs w:val="24"/>
          <w:lang w:val="ru-RU" w:eastAsia="kk-KZ"/>
        </w:rPr>
        <w:t xml:space="preserve">Шіркін, </w:t>
      </w:r>
      <w:r w:rsidR="00AB55C6" w:rsidRPr="000C1676">
        <w:rPr>
          <w:rStyle w:val="11"/>
          <w:color w:val="000000"/>
          <w:sz w:val="24"/>
          <w:szCs w:val="24"/>
          <w:lang w:val="ru-RU"/>
        </w:rPr>
        <w:t xml:space="preserve">тек </w:t>
      </w:r>
      <w:r w:rsidR="00AB55C6" w:rsidRPr="000C1676">
        <w:rPr>
          <w:rStyle w:val="11"/>
          <w:color w:val="000000"/>
          <w:sz w:val="24"/>
          <w:szCs w:val="24"/>
          <w:lang w:val="ru-RU" w:eastAsia="kk-KZ"/>
        </w:rPr>
        <w:t>«Меркі өңіріні</w:t>
      </w:r>
      <w:r w:rsidRPr="000C1676">
        <w:rPr>
          <w:rStyle w:val="11"/>
          <w:color w:val="000000"/>
          <w:sz w:val="24"/>
          <w:szCs w:val="24"/>
          <w:lang w:val="ru-RU" w:eastAsia="kk-KZ"/>
        </w:rPr>
        <w:t>ң</w:t>
      </w:r>
      <w:r w:rsidR="00AB55C6" w:rsidRPr="000C1676">
        <w:rPr>
          <w:rStyle w:val="11"/>
          <w:color w:val="000000"/>
          <w:sz w:val="24"/>
          <w:szCs w:val="24"/>
          <w:lang w:val="ru-RU" w:eastAsia="kk-KZ"/>
        </w:rPr>
        <w:t xml:space="preserve"> ғана </w:t>
      </w:r>
      <w:r w:rsidR="00AB55C6" w:rsidRPr="000C1676">
        <w:rPr>
          <w:rStyle w:val="11"/>
          <w:color w:val="000000"/>
          <w:sz w:val="24"/>
          <w:szCs w:val="24"/>
          <w:lang w:val="ru-RU"/>
        </w:rPr>
        <w:t xml:space="preserve">емес, </w:t>
      </w:r>
      <w:r w:rsidR="00AB55C6" w:rsidRPr="000C1676">
        <w:rPr>
          <w:rStyle w:val="11"/>
          <w:color w:val="000000"/>
          <w:sz w:val="24"/>
          <w:szCs w:val="24"/>
          <w:lang w:val="ru-RU" w:eastAsia="kk-KZ"/>
        </w:rPr>
        <w:t xml:space="preserve">бүкіл </w:t>
      </w:r>
      <w:r w:rsidR="002C67A5" w:rsidRPr="000C1676">
        <w:rPr>
          <w:rStyle w:val="11"/>
          <w:color w:val="000000"/>
          <w:sz w:val="24"/>
          <w:szCs w:val="24"/>
          <w:lang w:val="ru-RU"/>
        </w:rPr>
        <w:t>қаз</w:t>
      </w:r>
      <w:r w:rsidR="008B1A61" w:rsidRPr="000C1676">
        <w:rPr>
          <w:rStyle w:val="11"/>
          <w:color w:val="000000"/>
          <w:sz w:val="24"/>
          <w:szCs w:val="24"/>
          <w:lang w:val="ru-RU"/>
        </w:rPr>
        <w:t>ақ</w:t>
      </w:r>
      <w:r w:rsidR="00AB55C6" w:rsidRPr="000C1676">
        <w:rPr>
          <w:rStyle w:val="11"/>
          <w:color w:val="000000"/>
          <w:sz w:val="24"/>
          <w:szCs w:val="24"/>
          <w:lang w:val="ru-RU"/>
        </w:rPr>
        <w:t xml:space="preserve"> </w:t>
      </w:r>
      <w:r w:rsidR="00AB55C6" w:rsidRPr="000C1676">
        <w:rPr>
          <w:rStyle w:val="11"/>
          <w:color w:val="000000"/>
          <w:sz w:val="24"/>
          <w:szCs w:val="24"/>
          <w:lang w:val="ru-RU" w:eastAsia="kk-KZ"/>
        </w:rPr>
        <w:t xml:space="preserve">даласындағы </w:t>
      </w:r>
      <w:r w:rsidR="00AB55C6" w:rsidRPr="000C1676">
        <w:rPr>
          <w:rStyle w:val="11"/>
          <w:color w:val="000000"/>
          <w:sz w:val="24"/>
          <w:szCs w:val="24"/>
          <w:lang w:val="ru-RU"/>
        </w:rPr>
        <w:t>дана</w:t>
      </w:r>
      <w:r w:rsidRPr="000C1676">
        <w:rPr>
          <w:rStyle w:val="11"/>
          <w:color w:val="000000"/>
          <w:sz w:val="24"/>
          <w:szCs w:val="24"/>
          <w:lang w:val="ru-RU"/>
        </w:rPr>
        <w:t xml:space="preserve"> </w:t>
      </w:r>
      <w:r w:rsidR="00420A22" w:rsidRPr="000C1676">
        <w:rPr>
          <w:rFonts w:ascii="Times New Roman" w:hAnsi="Times New Roman"/>
          <w:noProof/>
          <w:sz w:val="24"/>
          <w:szCs w:val="24"/>
          <w:lang w:val="ru-RU" w:eastAsia="ru-RU" w:bidi="ar-SA"/>
        </w:rPr>
        <mc:AlternateContent>
          <mc:Choice Requires="wps">
            <w:drawing>
              <wp:anchor distT="0" distB="0" distL="114300" distR="114300" simplePos="0" relativeHeight="251670016" behindDoc="1" locked="0" layoutInCell="0" allowOverlap="1">
                <wp:simplePos x="0" y="0"/>
                <wp:positionH relativeFrom="page">
                  <wp:posOffset>-481965</wp:posOffset>
                </wp:positionH>
                <wp:positionV relativeFrom="page">
                  <wp:posOffset>1394460</wp:posOffset>
                </wp:positionV>
                <wp:extent cx="530225" cy="6771005"/>
                <wp:effectExtent l="3810" t="3810" r="0" b="0"/>
                <wp:wrapNone/>
                <wp:docPr id="1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225" cy="6771005"/>
                        </a:xfrm>
                        <a:prstGeom prst="rect">
                          <a:avLst/>
                        </a:prstGeom>
                        <a:solidFill>
                          <a:srgbClr val="7979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44B2B" id="Rectangle 51" o:spid="_x0000_s1026" style="position:absolute;margin-left:-37.95pt;margin-top:109.8pt;width:41.75pt;height:533.1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" o:allowincell="f" fillcolor="#797979" stroked="f">
                <w10:wrap anchorx="page" anchory="page"/>
              </v:rect>
            </w:pict>
          </mc:Fallback>
        </mc:AlternateContent>
      </w:r>
      <w:r w:rsidRPr="000C1676">
        <w:rPr>
          <w:rStyle w:val="11"/>
          <w:color w:val="000000"/>
          <w:sz w:val="24"/>
          <w:szCs w:val="24"/>
          <w:lang w:val="ru-RU"/>
        </w:rPr>
        <w:t>қ</w:t>
      </w:r>
      <w:r w:rsidR="00AB55C6" w:rsidRPr="000C1676">
        <w:rPr>
          <w:rStyle w:val="11"/>
          <w:color w:val="000000"/>
          <w:sz w:val="24"/>
          <w:szCs w:val="24"/>
          <w:lang w:val="ru-RU" w:eastAsia="kk-KZ"/>
        </w:rPr>
        <w:t xml:space="preserve">ариялардың шежірелерін жинаса ауыз әдебиетіне ғана </w:t>
      </w:r>
      <w:r w:rsidR="00AB55C6" w:rsidRPr="000C1676">
        <w:rPr>
          <w:rStyle w:val="11"/>
          <w:color w:val="000000"/>
          <w:sz w:val="24"/>
          <w:szCs w:val="24"/>
          <w:lang w:val="ru-RU"/>
        </w:rPr>
        <w:t xml:space="preserve">емес, </w:t>
      </w:r>
      <w:r w:rsidR="00AB55C6" w:rsidRPr="000C1676">
        <w:rPr>
          <w:rStyle w:val="11"/>
          <w:color w:val="000000"/>
          <w:sz w:val="24"/>
          <w:szCs w:val="24"/>
          <w:lang w:val="ru-RU" w:eastAsia="kk-KZ"/>
        </w:rPr>
        <w:t>тарих</w:t>
      </w:r>
      <w:r w:rsidRPr="000C1676">
        <w:rPr>
          <w:rStyle w:val="11"/>
          <w:color w:val="000000"/>
          <w:sz w:val="24"/>
          <w:szCs w:val="24"/>
          <w:lang w:val="ru-RU" w:eastAsia="kk-KZ"/>
        </w:rPr>
        <w:t>қ</w:t>
      </w:r>
      <w:r w:rsidR="00AB55C6" w:rsidRPr="000C1676">
        <w:rPr>
          <w:rStyle w:val="11"/>
          <w:color w:val="000000"/>
          <w:sz w:val="24"/>
          <w:szCs w:val="24"/>
          <w:lang w:val="ru-RU" w:eastAsia="kk-KZ"/>
        </w:rPr>
        <w:t xml:space="preserve">а </w:t>
      </w:r>
      <w:r w:rsidR="00AB55C6" w:rsidRPr="000C1676">
        <w:rPr>
          <w:rStyle w:val="11"/>
          <w:color w:val="000000"/>
          <w:sz w:val="24"/>
          <w:szCs w:val="24"/>
          <w:lang w:val="ru-RU"/>
        </w:rPr>
        <w:t xml:space="preserve">да </w:t>
      </w:r>
      <w:r w:rsidR="00AB55C6" w:rsidRPr="000C1676">
        <w:rPr>
          <w:rStyle w:val="11"/>
          <w:color w:val="000000"/>
          <w:sz w:val="24"/>
          <w:szCs w:val="24"/>
          <w:lang w:val="ru-RU" w:eastAsia="kk-KZ"/>
        </w:rPr>
        <w:t xml:space="preserve">үлес қосып, </w:t>
      </w:r>
      <w:r w:rsidRPr="000C1676">
        <w:rPr>
          <w:rStyle w:val="11"/>
          <w:color w:val="000000"/>
          <w:sz w:val="24"/>
          <w:szCs w:val="24"/>
          <w:lang w:val="ru-RU" w:eastAsia="kk-KZ"/>
        </w:rPr>
        <w:t>қ</w:t>
      </w:r>
      <w:r w:rsidR="00AB55C6" w:rsidRPr="000C1676">
        <w:rPr>
          <w:rStyle w:val="11"/>
          <w:color w:val="000000"/>
          <w:sz w:val="24"/>
          <w:szCs w:val="24"/>
          <w:lang w:val="ru-RU" w:eastAsia="kk-KZ"/>
        </w:rPr>
        <w:t xml:space="preserve">омақты із </w:t>
      </w:r>
      <w:r w:rsidR="009F17A6" w:rsidRPr="000C1676">
        <w:rPr>
          <w:rStyle w:val="11"/>
          <w:color w:val="000000"/>
          <w:sz w:val="24"/>
          <w:szCs w:val="24"/>
          <w:lang w:val="ru-RU" w:eastAsia="kk-KZ"/>
        </w:rPr>
        <w:t>қал</w:t>
      </w:r>
      <w:r w:rsidR="00AB55C6" w:rsidRPr="000C1676">
        <w:rPr>
          <w:rStyle w:val="11"/>
          <w:color w:val="000000"/>
          <w:sz w:val="24"/>
          <w:szCs w:val="24"/>
          <w:lang w:val="ru-RU" w:eastAsia="kk-KZ"/>
        </w:rPr>
        <w:t xml:space="preserve">дырар еді, </w:t>
      </w:r>
      <w:r w:rsidRPr="000C1676">
        <w:rPr>
          <w:rStyle w:val="11"/>
          <w:color w:val="000000"/>
          <w:sz w:val="24"/>
          <w:szCs w:val="24"/>
          <w:lang w:val="ru-RU" w:eastAsia="kk-KZ"/>
        </w:rPr>
        <w:t>-</w:t>
      </w:r>
      <w:r w:rsidR="00AB55C6" w:rsidRPr="000C1676">
        <w:rPr>
          <w:rStyle w:val="11"/>
          <w:color w:val="000000"/>
          <w:sz w:val="24"/>
          <w:szCs w:val="24"/>
          <w:lang w:val="ru-RU" w:eastAsia="kk-KZ"/>
        </w:rPr>
        <w:t xml:space="preserve"> дейтін», </w:t>
      </w:r>
      <w:r w:rsidRPr="000C1676">
        <w:rPr>
          <w:rStyle w:val="11"/>
          <w:color w:val="000000"/>
          <w:sz w:val="24"/>
          <w:szCs w:val="24"/>
          <w:lang w:val="ru-RU" w:eastAsia="kk-KZ"/>
        </w:rPr>
        <w:t>-</w:t>
      </w:r>
      <w:r w:rsidR="00AB55C6" w:rsidRPr="000C1676">
        <w:rPr>
          <w:rStyle w:val="11"/>
          <w:color w:val="000000"/>
          <w:sz w:val="24"/>
          <w:szCs w:val="24"/>
          <w:lang w:val="ru-RU" w:eastAsia="kk-KZ"/>
        </w:rPr>
        <w:t xml:space="preserve"> деген Әзиза жеңешемнің ойлы жүзі әлі көз алдымда.</w:t>
      </w:r>
    </w:p>
    <w:p w:rsidR="00AB55C6" w:rsidRPr="000C1676" w:rsidRDefault="00AB55C6" w:rsidP="000C1676">
      <w:pPr>
        <w:pStyle w:val="a5"/>
        <w:ind w:firstLine="567"/>
        <w:jc w:val="center"/>
        <w:rPr>
          <w:rFonts w:ascii="Times New Roman" w:hAnsi="Times New Roman"/>
          <w:sz w:val="24"/>
          <w:szCs w:val="24"/>
          <w:lang w:val="ru-RU"/>
        </w:rPr>
      </w:pPr>
      <w:r w:rsidRPr="000C1676">
        <w:rPr>
          <w:rStyle w:val="36"/>
          <w:bCs w:val="0"/>
          <w:color w:val="000000"/>
          <w:sz w:val="24"/>
          <w:szCs w:val="24"/>
          <w:lang w:val="ru-RU" w:eastAsia="kk-KZ"/>
        </w:rPr>
        <w:t>М</w:t>
      </w:r>
      <w:r w:rsidR="008B1A61" w:rsidRPr="000C1676">
        <w:rPr>
          <w:rStyle w:val="36"/>
          <w:bCs w:val="0"/>
          <w:color w:val="000000"/>
          <w:sz w:val="24"/>
          <w:szCs w:val="24"/>
          <w:lang w:val="ru-RU" w:eastAsia="kk-KZ"/>
        </w:rPr>
        <w:t>ақ</w:t>
      </w:r>
      <w:r w:rsidRPr="000C1676">
        <w:rPr>
          <w:rStyle w:val="36"/>
          <w:bCs w:val="0"/>
          <w:color w:val="000000"/>
          <w:sz w:val="24"/>
          <w:szCs w:val="24"/>
          <w:lang w:val="ru-RU" w:eastAsia="kk-KZ"/>
        </w:rPr>
        <w:t>с</w:t>
      </w:r>
      <w:r w:rsidR="005E15E7" w:rsidRPr="000C1676">
        <w:rPr>
          <w:rStyle w:val="36"/>
          <w:bCs w:val="0"/>
          <w:color w:val="000000"/>
          <w:sz w:val="24"/>
          <w:szCs w:val="24"/>
          <w:lang w:val="ru-RU" w:eastAsia="kk-KZ"/>
        </w:rPr>
        <w:t>ұ</w:t>
      </w:r>
      <w:r w:rsidRPr="000C1676">
        <w:rPr>
          <w:rStyle w:val="36"/>
          <w:bCs w:val="0"/>
          <w:color w:val="000000"/>
          <w:sz w:val="24"/>
          <w:szCs w:val="24"/>
          <w:lang w:val="ru-RU" w:eastAsia="kk-KZ"/>
        </w:rPr>
        <w:t>т, Ысқақ, Қарабала жайлы</w:t>
      </w:r>
    </w:p>
    <w:p w:rsidR="00AB55C6" w:rsidRPr="000C1676" w:rsidRDefault="005E15E7"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AB55C6" w:rsidRPr="000C1676">
        <w:rPr>
          <w:rStyle w:val="11"/>
          <w:color w:val="000000"/>
          <w:sz w:val="24"/>
          <w:szCs w:val="24"/>
          <w:lang w:val="ru-RU" w:eastAsia="kk-KZ"/>
        </w:rPr>
        <w:t xml:space="preserve">Жеңеше, </w:t>
      </w:r>
      <w:r w:rsidR="00752595" w:rsidRPr="000C1676">
        <w:rPr>
          <w:rStyle w:val="11"/>
          <w:color w:val="000000"/>
          <w:sz w:val="24"/>
          <w:szCs w:val="24"/>
          <w:lang w:val="ru-RU" w:eastAsia="kk-KZ"/>
        </w:rPr>
        <w:t>Тұрар</w:t>
      </w:r>
      <w:r w:rsidR="00AB55C6" w:rsidRPr="000C1676">
        <w:rPr>
          <w:rStyle w:val="11"/>
          <w:color w:val="000000"/>
          <w:sz w:val="24"/>
          <w:szCs w:val="24"/>
          <w:lang w:val="ru-RU" w:eastAsia="kk-KZ"/>
        </w:rPr>
        <w:t xml:space="preserve"> ағаның Меркілік Мақс</w:t>
      </w:r>
      <w:r w:rsidR="009C7038" w:rsidRPr="000C1676">
        <w:rPr>
          <w:rStyle w:val="11"/>
          <w:color w:val="000000"/>
          <w:sz w:val="24"/>
          <w:szCs w:val="24"/>
          <w:lang w:val="ru-RU" w:eastAsia="kk-KZ"/>
        </w:rPr>
        <w:t>ұ</w:t>
      </w:r>
      <w:r w:rsidR="00AB55C6" w:rsidRPr="000C1676">
        <w:rPr>
          <w:rStyle w:val="11"/>
          <w:color w:val="000000"/>
          <w:sz w:val="24"/>
          <w:szCs w:val="24"/>
          <w:lang w:val="ru-RU" w:eastAsia="kk-KZ"/>
        </w:rPr>
        <w:t>т Жылысбаев, Ысқ</w:t>
      </w:r>
      <w:r w:rsidR="008B1A61" w:rsidRPr="000C1676">
        <w:rPr>
          <w:rStyle w:val="11"/>
          <w:color w:val="000000"/>
          <w:sz w:val="24"/>
          <w:szCs w:val="24"/>
          <w:lang w:val="ru-RU" w:eastAsia="kk-KZ"/>
        </w:rPr>
        <w:t>ақ</w:t>
      </w:r>
      <w:r w:rsidR="009C7038" w:rsidRPr="000C1676">
        <w:rPr>
          <w:rStyle w:val="11"/>
          <w:color w:val="000000"/>
          <w:sz w:val="24"/>
          <w:szCs w:val="24"/>
          <w:lang w:val="ru-RU" w:eastAsia="kk-KZ"/>
        </w:rPr>
        <w:t xml:space="preserve"> </w:t>
      </w:r>
      <w:r w:rsidR="00AB55C6" w:rsidRPr="000C1676">
        <w:rPr>
          <w:rStyle w:val="11"/>
          <w:color w:val="000000"/>
          <w:sz w:val="24"/>
          <w:szCs w:val="24"/>
          <w:lang w:val="ru-RU" w:eastAsia="kk-KZ"/>
        </w:rPr>
        <w:t>Әсілов, Сыд</w:t>
      </w:r>
      <w:r w:rsidR="009F17A6" w:rsidRPr="000C1676">
        <w:rPr>
          <w:rStyle w:val="11"/>
          <w:color w:val="000000"/>
          <w:sz w:val="24"/>
          <w:szCs w:val="24"/>
          <w:lang w:val="ru-RU" w:eastAsia="kk-KZ"/>
        </w:rPr>
        <w:t>ық</w:t>
      </w:r>
      <w:r w:rsidR="00AB55C6" w:rsidRPr="000C1676">
        <w:rPr>
          <w:rStyle w:val="11"/>
          <w:color w:val="000000"/>
          <w:sz w:val="24"/>
          <w:szCs w:val="24"/>
          <w:lang w:val="ru-RU" w:eastAsia="kk-KZ"/>
        </w:rPr>
        <w:t xml:space="preserve"> Адабаев секілді сенімді серіктері, достары </w:t>
      </w:r>
      <w:r w:rsidR="00AB55C6" w:rsidRPr="000C1676">
        <w:rPr>
          <w:rStyle w:val="11"/>
          <w:color w:val="000000"/>
          <w:sz w:val="24"/>
          <w:szCs w:val="24"/>
          <w:lang w:val="ru-RU"/>
        </w:rPr>
        <w:t xml:space="preserve">болды </w:t>
      </w:r>
      <w:r w:rsidR="00AB55C6" w:rsidRPr="000C1676">
        <w:rPr>
          <w:rStyle w:val="11"/>
          <w:color w:val="000000"/>
          <w:sz w:val="24"/>
          <w:szCs w:val="24"/>
          <w:lang w:val="ru-RU" w:eastAsia="kk-KZ"/>
        </w:rPr>
        <w:t>емес пе? Солардың әйелдері жайлы да</w:t>
      </w:r>
      <w:r w:rsidR="009C7038" w:rsidRPr="000C1676">
        <w:rPr>
          <w:rStyle w:val="11"/>
          <w:color w:val="000000"/>
          <w:sz w:val="24"/>
          <w:szCs w:val="24"/>
          <w:lang w:val="ru-RU" w:eastAsia="kk-KZ"/>
        </w:rPr>
        <w:t xml:space="preserve"> </w:t>
      </w:r>
      <w:r w:rsidR="00AB55C6" w:rsidRPr="000C1676">
        <w:rPr>
          <w:rStyle w:val="11"/>
          <w:color w:val="000000"/>
          <w:sz w:val="24"/>
          <w:szCs w:val="24"/>
          <w:lang w:val="ru-RU" w:eastAsia="kk-KZ"/>
        </w:rPr>
        <w:t>айтыңызшы?! Әлде Майн</w:t>
      </w:r>
      <w:r w:rsidR="009C7038" w:rsidRPr="000C1676">
        <w:rPr>
          <w:rStyle w:val="11"/>
          <w:color w:val="000000"/>
          <w:sz w:val="24"/>
          <w:szCs w:val="24"/>
          <w:lang w:val="ru-RU" w:eastAsia="kk-KZ"/>
        </w:rPr>
        <w:t>ұ</w:t>
      </w:r>
      <w:r w:rsidR="00AB55C6" w:rsidRPr="000C1676">
        <w:rPr>
          <w:rStyle w:val="11"/>
          <w:color w:val="000000"/>
          <w:sz w:val="24"/>
          <w:szCs w:val="24"/>
          <w:lang w:val="ru-RU" w:eastAsia="kk-KZ"/>
        </w:rPr>
        <w:t xml:space="preserve">р жеңгеміз татардың </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 xml:space="preserve">зы болған соң шынымен іш тартасыз ба?! </w:t>
      </w:r>
      <w:r w:rsidR="009C7038" w:rsidRPr="000C1676">
        <w:rPr>
          <w:rStyle w:val="11"/>
          <w:color w:val="000000"/>
          <w:sz w:val="24"/>
          <w:szCs w:val="24"/>
          <w:lang w:val="ru-RU" w:eastAsia="kk-KZ"/>
        </w:rPr>
        <w:t>-</w:t>
      </w:r>
      <w:r w:rsidR="00AB55C6" w:rsidRPr="000C1676">
        <w:rPr>
          <w:rStyle w:val="11"/>
          <w:color w:val="000000"/>
          <w:sz w:val="24"/>
          <w:szCs w:val="24"/>
          <w:lang w:val="ru-RU" w:eastAsia="kk-KZ"/>
        </w:rPr>
        <w:t xml:space="preserve"> деймін мен әзілге жығып.</w:t>
      </w:r>
    </w:p>
    <w:p w:rsidR="00AB55C6" w:rsidRPr="000C1676" w:rsidRDefault="009C7038" w:rsidP="000C1676">
      <w:pPr>
        <w:pStyle w:val="a5"/>
        <w:ind w:firstLine="567"/>
        <w:rPr>
          <w:rFonts w:ascii="Times New Roman" w:hAnsi="Times New Roman"/>
          <w:sz w:val="24"/>
          <w:szCs w:val="24"/>
          <w:lang w:val="ru-RU"/>
        </w:rPr>
      </w:pPr>
      <w:r w:rsidRPr="000C1676">
        <w:rPr>
          <w:rStyle w:val="11"/>
          <w:color w:val="000000"/>
          <w:sz w:val="24"/>
          <w:szCs w:val="24"/>
          <w:lang w:val="ru-RU" w:eastAsia="kk-KZ"/>
        </w:rPr>
        <w:t xml:space="preserve">- </w:t>
      </w:r>
      <w:r w:rsidR="00AB55C6" w:rsidRPr="000C1676">
        <w:rPr>
          <w:rStyle w:val="11"/>
          <w:color w:val="000000"/>
          <w:sz w:val="24"/>
          <w:szCs w:val="24"/>
          <w:lang w:val="ru-RU" w:eastAsia="kk-KZ"/>
        </w:rPr>
        <w:t xml:space="preserve">Қу </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 xml:space="preserve">з, </w:t>
      </w:r>
      <w:r w:rsidR="009F17A6" w:rsidRPr="000C1676">
        <w:rPr>
          <w:rStyle w:val="11"/>
          <w:color w:val="000000"/>
          <w:sz w:val="24"/>
          <w:szCs w:val="24"/>
          <w:lang w:val="ru-RU" w:eastAsia="kk-KZ"/>
        </w:rPr>
        <w:t>қой</w:t>
      </w:r>
      <w:r w:rsidR="00AB55C6" w:rsidRPr="000C1676">
        <w:rPr>
          <w:rStyle w:val="11"/>
          <w:color w:val="000000"/>
          <w:sz w:val="24"/>
          <w:szCs w:val="24"/>
          <w:lang w:val="ru-RU" w:eastAsia="kk-KZ"/>
        </w:rPr>
        <w:t xml:space="preserve">, олай деме, </w:t>
      </w:r>
      <w:r w:rsidRPr="000C1676">
        <w:rPr>
          <w:rStyle w:val="11"/>
          <w:color w:val="000000"/>
          <w:sz w:val="24"/>
          <w:szCs w:val="24"/>
          <w:lang w:val="ru-RU" w:eastAsia="kk-KZ"/>
        </w:rPr>
        <w:t>-</w:t>
      </w:r>
      <w:r w:rsidR="00AB55C6" w:rsidRPr="000C1676">
        <w:rPr>
          <w:rStyle w:val="11"/>
          <w:color w:val="000000"/>
          <w:sz w:val="24"/>
          <w:szCs w:val="24"/>
          <w:lang w:val="ru-RU" w:eastAsia="kk-KZ"/>
        </w:rPr>
        <w:t xml:space="preserve"> деді жеңешем әңгімесін жалғап.</w:t>
      </w:r>
    </w:p>
    <w:p w:rsidR="00AB55C6" w:rsidRPr="000C1676" w:rsidRDefault="009C7038"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AB55C6" w:rsidRPr="000C1676">
        <w:rPr>
          <w:rStyle w:val="11"/>
          <w:color w:val="000000"/>
          <w:sz w:val="24"/>
          <w:szCs w:val="24"/>
          <w:lang w:val="ru-RU" w:eastAsia="kk-KZ"/>
        </w:rPr>
        <w:t xml:space="preserve">С. Сейфуллиннің </w:t>
      </w:r>
      <w:r w:rsidR="00AB55C6" w:rsidRPr="000C1676">
        <w:rPr>
          <w:rStyle w:val="11"/>
          <w:color w:val="000000"/>
          <w:sz w:val="24"/>
          <w:szCs w:val="24"/>
          <w:lang w:val="ru-RU"/>
        </w:rPr>
        <w:t xml:space="preserve">«Тар жол </w:t>
      </w:r>
      <w:r w:rsidR="00AB55C6" w:rsidRPr="000C1676">
        <w:rPr>
          <w:rStyle w:val="11"/>
          <w:color w:val="000000"/>
          <w:sz w:val="24"/>
          <w:szCs w:val="24"/>
          <w:lang w:val="ru-RU" w:eastAsia="kk-KZ"/>
        </w:rPr>
        <w:t>тайғ</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 xml:space="preserve"> кешуінде» азаматтық бейнесі жоғары бағаланып суреттелгендей М</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с</w:t>
      </w:r>
      <w:r w:rsidR="00FD496C" w:rsidRPr="000C1676">
        <w:rPr>
          <w:rStyle w:val="11"/>
          <w:color w:val="000000"/>
          <w:sz w:val="24"/>
          <w:szCs w:val="24"/>
          <w:lang w:val="ru-RU" w:eastAsia="kk-KZ"/>
        </w:rPr>
        <w:t>ұ</w:t>
      </w:r>
      <w:r w:rsidR="00AB55C6" w:rsidRPr="000C1676">
        <w:rPr>
          <w:rStyle w:val="11"/>
          <w:color w:val="000000"/>
          <w:sz w:val="24"/>
          <w:szCs w:val="24"/>
          <w:lang w:val="ru-RU" w:eastAsia="kk-KZ"/>
        </w:rPr>
        <w:t xml:space="preserve">т </w:t>
      </w:r>
      <w:r w:rsidR="00AB55C6" w:rsidRPr="000C1676">
        <w:rPr>
          <w:rStyle w:val="11"/>
          <w:color w:val="000000"/>
          <w:sz w:val="24"/>
          <w:szCs w:val="24"/>
          <w:lang w:val="ru-RU"/>
        </w:rPr>
        <w:t xml:space="preserve">Жылысбаев </w:t>
      </w:r>
      <w:r w:rsidR="00AB55C6" w:rsidRPr="000C1676">
        <w:rPr>
          <w:rStyle w:val="11"/>
          <w:color w:val="000000"/>
          <w:sz w:val="24"/>
          <w:szCs w:val="24"/>
          <w:lang w:val="ru-RU" w:eastAsia="kk-KZ"/>
        </w:rPr>
        <w:t xml:space="preserve">негізінде өте алғыр, пысық, іскер жігіт еді. Меркіде </w:t>
      </w:r>
      <w:r w:rsidR="00FD496C" w:rsidRPr="000C1676">
        <w:rPr>
          <w:rStyle w:val="11"/>
          <w:color w:val="000000"/>
          <w:sz w:val="24"/>
          <w:szCs w:val="24"/>
          <w:lang w:val="ru-RU" w:eastAsia="kk-KZ"/>
        </w:rPr>
        <w:t>құ</w:t>
      </w:r>
      <w:r w:rsidR="00AB55C6" w:rsidRPr="000C1676">
        <w:rPr>
          <w:rStyle w:val="11"/>
          <w:color w:val="000000"/>
          <w:sz w:val="24"/>
          <w:szCs w:val="24"/>
          <w:lang w:val="ru-RU" w:eastAsia="kk-KZ"/>
        </w:rPr>
        <w:t xml:space="preserve">рылған «Қырғыз </w:t>
      </w:r>
      <w:r w:rsidR="00AB55C6" w:rsidRPr="000C1676">
        <w:rPr>
          <w:rStyle w:val="11"/>
          <w:color w:val="000000"/>
          <w:sz w:val="24"/>
          <w:szCs w:val="24"/>
          <w:lang w:val="ru-RU"/>
        </w:rPr>
        <w:t>(</w:t>
      </w:r>
      <w:r w:rsidR="002C67A5" w:rsidRPr="000C1676">
        <w:rPr>
          <w:rStyle w:val="11"/>
          <w:color w:val="000000"/>
          <w:sz w:val="24"/>
          <w:szCs w:val="24"/>
          <w:lang w:val="ru-RU"/>
        </w:rPr>
        <w:t>қаз</w:t>
      </w:r>
      <w:r w:rsidR="008B1A61" w:rsidRPr="000C1676">
        <w:rPr>
          <w:rStyle w:val="11"/>
          <w:color w:val="000000"/>
          <w:sz w:val="24"/>
          <w:szCs w:val="24"/>
          <w:lang w:val="ru-RU"/>
        </w:rPr>
        <w:t>ақ</w:t>
      </w:r>
      <w:r w:rsidR="00AB55C6" w:rsidRPr="000C1676">
        <w:rPr>
          <w:rStyle w:val="11"/>
          <w:color w:val="000000"/>
          <w:sz w:val="24"/>
          <w:szCs w:val="24"/>
          <w:lang w:val="ru-RU"/>
        </w:rPr>
        <w:t xml:space="preserve">) </w:t>
      </w:r>
      <w:r w:rsidR="00AB55C6" w:rsidRPr="000C1676">
        <w:rPr>
          <w:rStyle w:val="11"/>
          <w:color w:val="000000"/>
          <w:sz w:val="24"/>
          <w:szCs w:val="24"/>
          <w:lang w:val="ru-RU" w:eastAsia="kk-KZ"/>
        </w:rPr>
        <w:t xml:space="preserve">жастарының революциялық одағының» мүшесінен Түркістан </w:t>
      </w:r>
      <w:r w:rsidR="00AB55C6" w:rsidRPr="000C1676">
        <w:rPr>
          <w:rStyle w:val="11"/>
          <w:color w:val="000000"/>
          <w:sz w:val="24"/>
          <w:szCs w:val="24"/>
          <w:lang w:val="ru-RU"/>
        </w:rPr>
        <w:t xml:space="preserve">Совет </w:t>
      </w:r>
      <w:r w:rsidR="00AB55C6" w:rsidRPr="000C1676">
        <w:rPr>
          <w:rStyle w:val="11"/>
          <w:color w:val="000000"/>
          <w:sz w:val="24"/>
          <w:szCs w:val="24"/>
          <w:lang w:val="ru-RU" w:eastAsia="kk-KZ"/>
        </w:rPr>
        <w:t>республикасының басшыларының біріне дейін өскен б</w:t>
      </w:r>
      <w:r w:rsidR="00FD496C" w:rsidRPr="000C1676">
        <w:rPr>
          <w:rStyle w:val="11"/>
          <w:color w:val="000000"/>
          <w:sz w:val="24"/>
          <w:szCs w:val="24"/>
          <w:lang w:val="ru-RU" w:eastAsia="kk-KZ"/>
        </w:rPr>
        <w:t>ұ</w:t>
      </w:r>
      <w:r w:rsidR="00AB55C6" w:rsidRPr="000C1676">
        <w:rPr>
          <w:rStyle w:val="11"/>
          <w:color w:val="000000"/>
          <w:sz w:val="24"/>
          <w:szCs w:val="24"/>
          <w:lang w:val="ru-RU" w:eastAsia="kk-KZ"/>
        </w:rPr>
        <w:t xml:space="preserve">л аяулы азаматтың </w:t>
      </w:r>
      <w:r w:rsidR="00AB55C6" w:rsidRPr="000C1676">
        <w:rPr>
          <w:rStyle w:val="11"/>
          <w:color w:val="000000"/>
          <w:sz w:val="24"/>
          <w:szCs w:val="24"/>
          <w:lang w:val="ru-RU"/>
        </w:rPr>
        <w:t xml:space="preserve">да </w:t>
      </w:r>
      <w:r w:rsidR="00AB55C6" w:rsidRPr="000C1676">
        <w:rPr>
          <w:rStyle w:val="11"/>
          <w:color w:val="000000"/>
          <w:sz w:val="24"/>
          <w:szCs w:val="24"/>
          <w:lang w:val="ru-RU" w:eastAsia="kk-KZ"/>
        </w:rPr>
        <w:t xml:space="preserve">Тұрарға </w:t>
      </w:r>
      <w:r w:rsidR="00AB55C6" w:rsidRPr="000C1676">
        <w:rPr>
          <w:rStyle w:val="11"/>
          <w:color w:val="000000"/>
          <w:sz w:val="24"/>
          <w:szCs w:val="24"/>
          <w:lang w:val="ru-RU"/>
        </w:rPr>
        <w:t xml:space="preserve">деген </w:t>
      </w:r>
      <w:r w:rsidR="00AB55C6" w:rsidRPr="000C1676">
        <w:rPr>
          <w:rStyle w:val="11"/>
          <w:color w:val="000000"/>
          <w:sz w:val="24"/>
          <w:szCs w:val="24"/>
          <w:lang w:val="ru-RU" w:eastAsia="kk-KZ"/>
        </w:rPr>
        <w:t>ыст</w:t>
      </w:r>
      <w:r w:rsidR="009F17A6" w:rsidRPr="000C1676">
        <w:rPr>
          <w:rStyle w:val="11"/>
          <w:color w:val="000000"/>
          <w:sz w:val="24"/>
          <w:szCs w:val="24"/>
          <w:lang w:val="ru-RU" w:eastAsia="kk-KZ"/>
        </w:rPr>
        <w:t>ық</w:t>
      </w:r>
      <w:r w:rsidR="00AB55C6" w:rsidRPr="000C1676">
        <w:rPr>
          <w:rStyle w:val="11"/>
          <w:color w:val="000000"/>
          <w:sz w:val="24"/>
          <w:szCs w:val="24"/>
          <w:lang w:val="ru-RU" w:eastAsia="kk-KZ"/>
        </w:rPr>
        <w:t xml:space="preserve"> ы</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 xml:space="preserve">ласы, </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 xml:space="preserve"> ниет адал достығында шек жо</w:t>
      </w:r>
      <w:r w:rsidR="00FD496C" w:rsidRPr="000C1676">
        <w:rPr>
          <w:rStyle w:val="11"/>
          <w:color w:val="000000"/>
          <w:sz w:val="24"/>
          <w:szCs w:val="24"/>
          <w:lang w:val="ru-RU" w:eastAsia="kk-KZ"/>
        </w:rPr>
        <w:t>қ</w:t>
      </w:r>
      <w:r w:rsidR="00AB55C6" w:rsidRPr="000C1676">
        <w:rPr>
          <w:rStyle w:val="11"/>
          <w:color w:val="000000"/>
          <w:sz w:val="24"/>
          <w:szCs w:val="24"/>
          <w:lang w:val="ru-RU" w:eastAsia="kk-KZ"/>
        </w:rPr>
        <w:t>-етін. Қал</w:t>
      </w:r>
      <w:r w:rsidR="00FD496C" w:rsidRPr="000C1676">
        <w:rPr>
          <w:rStyle w:val="11"/>
          <w:color w:val="000000"/>
          <w:sz w:val="24"/>
          <w:szCs w:val="24"/>
          <w:lang w:val="ru-RU" w:eastAsia="kk-KZ"/>
        </w:rPr>
        <w:t>қ</w:t>
      </w:r>
      <w:r w:rsidR="00AB55C6" w:rsidRPr="000C1676">
        <w:rPr>
          <w:rStyle w:val="11"/>
          <w:color w:val="000000"/>
          <w:sz w:val="24"/>
          <w:szCs w:val="24"/>
          <w:lang w:val="ru-RU" w:eastAsia="kk-KZ"/>
        </w:rPr>
        <w:t xml:space="preserve">ам, </w:t>
      </w:r>
      <w:r w:rsidR="002C67A5" w:rsidRPr="000C1676">
        <w:rPr>
          <w:rStyle w:val="11"/>
          <w:color w:val="000000"/>
          <w:sz w:val="24"/>
          <w:szCs w:val="24"/>
          <w:lang w:val="ru-RU" w:eastAsia="kk-KZ"/>
        </w:rPr>
        <w:t>қаз</w:t>
      </w:r>
      <w:r w:rsidR="00AB55C6" w:rsidRPr="000C1676">
        <w:rPr>
          <w:rStyle w:val="11"/>
          <w:color w:val="000000"/>
          <w:sz w:val="24"/>
          <w:szCs w:val="24"/>
          <w:lang w:val="ru-RU" w:eastAsia="kk-KZ"/>
        </w:rPr>
        <w:t xml:space="preserve">ақта «асылдың сынығы» деген сөз </w:t>
      </w:r>
      <w:r w:rsidR="00AB55C6" w:rsidRPr="000C1676">
        <w:rPr>
          <w:rStyle w:val="11"/>
          <w:color w:val="000000"/>
          <w:sz w:val="24"/>
          <w:szCs w:val="24"/>
          <w:lang w:val="ru-RU"/>
        </w:rPr>
        <w:t xml:space="preserve">бар, сол </w:t>
      </w:r>
      <w:r w:rsidR="00AB55C6" w:rsidRPr="000C1676">
        <w:rPr>
          <w:rStyle w:val="11"/>
          <w:color w:val="000000"/>
          <w:sz w:val="24"/>
          <w:szCs w:val="24"/>
          <w:lang w:val="ru-RU" w:eastAsia="kk-KZ"/>
        </w:rPr>
        <w:t>осы Мақс</w:t>
      </w:r>
      <w:r w:rsidR="00FD496C" w:rsidRPr="000C1676">
        <w:rPr>
          <w:rStyle w:val="11"/>
          <w:color w:val="000000"/>
          <w:sz w:val="24"/>
          <w:szCs w:val="24"/>
          <w:lang w:val="ru-RU" w:eastAsia="kk-KZ"/>
        </w:rPr>
        <w:t>ұ</w:t>
      </w:r>
      <w:r w:rsidR="00AB55C6" w:rsidRPr="000C1676">
        <w:rPr>
          <w:rStyle w:val="11"/>
          <w:color w:val="000000"/>
          <w:sz w:val="24"/>
          <w:szCs w:val="24"/>
          <w:lang w:val="ru-RU" w:eastAsia="kk-KZ"/>
        </w:rPr>
        <w:t>тка арналғандай. Себебі Жылыспайдың</w:t>
      </w:r>
      <w:r w:rsidR="00FD496C" w:rsidRPr="000C1676">
        <w:rPr>
          <w:rStyle w:val="11"/>
          <w:color w:val="000000"/>
          <w:sz w:val="24"/>
          <w:szCs w:val="24"/>
          <w:lang w:val="ru-RU" w:eastAsia="kk-KZ"/>
        </w:rPr>
        <w:t xml:space="preserve"> </w:t>
      </w:r>
      <w:r w:rsidR="00AB55C6" w:rsidRPr="000C1676">
        <w:rPr>
          <w:rStyle w:val="11"/>
          <w:color w:val="000000"/>
          <w:sz w:val="24"/>
          <w:szCs w:val="24"/>
          <w:lang w:val="ru-RU" w:eastAsia="kk-KZ"/>
        </w:rPr>
        <w:t>арғы атасы Өмірбек ат</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ты Сыпатай батырдың әкесі Әлібектің туған інісі болса, анасы Н</w:t>
      </w:r>
      <w:r w:rsidR="00FD496C" w:rsidRPr="000C1676">
        <w:rPr>
          <w:rStyle w:val="11"/>
          <w:color w:val="000000"/>
          <w:sz w:val="24"/>
          <w:szCs w:val="24"/>
          <w:lang w:val="ru-RU" w:eastAsia="kk-KZ"/>
        </w:rPr>
        <w:t>ұржан құ</w:t>
      </w:r>
      <w:r w:rsidR="00AB55C6" w:rsidRPr="000C1676">
        <w:rPr>
          <w:rStyle w:val="11"/>
          <w:color w:val="000000"/>
          <w:sz w:val="24"/>
          <w:szCs w:val="24"/>
          <w:lang w:val="ru-RU" w:eastAsia="kk-KZ"/>
        </w:rPr>
        <w:t>дайғ</w:t>
      </w:r>
      <w:r w:rsidR="00FD496C" w:rsidRPr="000C1676">
        <w:rPr>
          <w:rStyle w:val="11"/>
          <w:color w:val="000000"/>
          <w:sz w:val="24"/>
          <w:szCs w:val="24"/>
          <w:lang w:val="ru-RU" w:eastAsia="kk-KZ"/>
        </w:rPr>
        <w:t>ұл руындағы белгілі Тұ</w:t>
      </w:r>
      <w:r w:rsidR="00AB55C6" w:rsidRPr="000C1676">
        <w:rPr>
          <w:rStyle w:val="11"/>
          <w:color w:val="000000"/>
          <w:sz w:val="24"/>
          <w:szCs w:val="24"/>
          <w:lang w:val="ru-RU" w:eastAsia="kk-KZ"/>
        </w:rPr>
        <w:t>рлыбай батыр әулетінен.</w:t>
      </w:r>
    </w:p>
    <w:p w:rsidR="00AB55C6" w:rsidRPr="000C1676" w:rsidRDefault="00AB55C6" w:rsidP="000C1676">
      <w:pPr>
        <w:pStyle w:val="a5"/>
        <w:ind w:firstLine="567"/>
        <w:jc w:val="both"/>
        <w:rPr>
          <w:rFonts w:ascii="Times New Roman" w:hAnsi="Times New Roman"/>
          <w:sz w:val="24"/>
          <w:szCs w:val="24"/>
          <w:lang w:val="ru-RU"/>
        </w:rPr>
      </w:pPr>
      <w:r w:rsidRPr="000C1676">
        <w:rPr>
          <w:rStyle w:val="11"/>
          <w:color w:val="000000"/>
          <w:sz w:val="24"/>
          <w:szCs w:val="24"/>
          <w:lang w:val="ru-RU"/>
        </w:rPr>
        <w:t xml:space="preserve">Сыпатай </w:t>
      </w:r>
      <w:r w:rsidRPr="000C1676">
        <w:rPr>
          <w:rStyle w:val="11"/>
          <w:color w:val="000000"/>
          <w:sz w:val="24"/>
          <w:szCs w:val="24"/>
          <w:lang w:val="ru-RU" w:eastAsia="kk-KZ"/>
        </w:rPr>
        <w:t xml:space="preserve">батыр </w:t>
      </w:r>
      <w:r w:rsidR="002C67A5" w:rsidRPr="000C1676">
        <w:rPr>
          <w:rStyle w:val="11"/>
          <w:color w:val="000000"/>
          <w:sz w:val="24"/>
          <w:szCs w:val="24"/>
          <w:lang w:val="ru-RU" w:eastAsia="kk-KZ"/>
        </w:rPr>
        <w:t>қай</w:t>
      </w:r>
      <w:r w:rsidRPr="000C1676">
        <w:rPr>
          <w:rStyle w:val="11"/>
          <w:color w:val="000000"/>
          <w:sz w:val="24"/>
          <w:szCs w:val="24"/>
          <w:lang w:val="ru-RU" w:eastAsia="kk-KZ"/>
        </w:rPr>
        <w:t>тыс болғанда сол Өмірбек (Әлібектің інісі) мынандай жоқтау шығарыпты:</w:t>
      </w:r>
    </w:p>
    <w:p w:rsidR="00AB55C6" w:rsidRPr="000C1676" w:rsidRDefault="00AB55C6" w:rsidP="000C1676">
      <w:pPr>
        <w:pStyle w:val="a5"/>
        <w:ind w:firstLine="567"/>
        <w:rPr>
          <w:rFonts w:ascii="Times New Roman" w:hAnsi="Times New Roman"/>
          <w:sz w:val="24"/>
          <w:szCs w:val="24"/>
          <w:lang w:val="ru-RU"/>
        </w:rPr>
      </w:pPr>
      <w:r w:rsidRPr="000C1676">
        <w:rPr>
          <w:rStyle w:val="40pt"/>
          <w:b w:val="0"/>
          <w:bCs w:val="0"/>
          <w:i w:val="0"/>
          <w:iCs w:val="0"/>
          <w:color w:val="000000"/>
          <w:sz w:val="24"/>
          <w:szCs w:val="24"/>
          <w:lang w:val="ru-RU" w:eastAsia="kk-KZ"/>
        </w:rPr>
        <w:t>Жанжал даудың түйінін,</w:t>
      </w:r>
    </w:p>
    <w:p w:rsidR="00AB55C6" w:rsidRPr="000C1676" w:rsidRDefault="00AB55C6" w:rsidP="000C1676">
      <w:pPr>
        <w:pStyle w:val="a5"/>
        <w:ind w:firstLine="567"/>
        <w:rPr>
          <w:rFonts w:ascii="Times New Roman" w:hAnsi="Times New Roman"/>
          <w:sz w:val="24"/>
          <w:szCs w:val="24"/>
          <w:lang w:val="ru-RU"/>
        </w:rPr>
      </w:pPr>
      <w:r w:rsidRPr="000C1676">
        <w:rPr>
          <w:rStyle w:val="40pt"/>
          <w:b w:val="0"/>
          <w:bCs w:val="0"/>
          <w:i w:val="0"/>
          <w:iCs w:val="0"/>
          <w:color w:val="000000"/>
          <w:sz w:val="24"/>
          <w:szCs w:val="24"/>
          <w:lang w:val="ru-RU" w:eastAsia="kk-KZ"/>
        </w:rPr>
        <w:t>Қазы боп әді</w:t>
      </w:r>
      <w:r w:rsidR="00FD496C" w:rsidRPr="000C1676">
        <w:rPr>
          <w:rStyle w:val="40pt"/>
          <w:b w:val="0"/>
          <w:bCs w:val="0"/>
          <w:i w:val="0"/>
          <w:iCs w:val="0"/>
          <w:color w:val="000000"/>
          <w:sz w:val="24"/>
          <w:szCs w:val="24"/>
          <w:lang w:val="ru-RU" w:eastAsia="kk-KZ"/>
        </w:rPr>
        <w:t xml:space="preserve">л </w:t>
      </w:r>
      <w:r w:rsidRPr="000C1676">
        <w:rPr>
          <w:rStyle w:val="40pt"/>
          <w:b w:val="0"/>
          <w:bCs w:val="0"/>
          <w:i w:val="0"/>
          <w:iCs w:val="0"/>
          <w:color w:val="000000"/>
          <w:sz w:val="24"/>
          <w:szCs w:val="24"/>
          <w:lang w:val="ru-RU" w:eastAsia="kk-KZ"/>
        </w:rPr>
        <w:t xml:space="preserve"> шешсе де.</w:t>
      </w:r>
    </w:p>
    <w:p w:rsidR="00AB55C6" w:rsidRPr="000C1676" w:rsidRDefault="00FD496C" w:rsidP="000C1676">
      <w:pPr>
        <w:pStyle w:val="a5"/>
        <w:ind w:firstLine="567"/>
        <w:rPr>
          <w:rFonts w:ascii="Times New Roman" w:hAnsi="Times New Roman"/>
          <w:sz w:val="24"/>
          <w:szCs w:val="24"/>
          <w:lang w:val="ru-RU"/>
        </w:rPr>
      </w:pPr>
      <w:r w:rsidRPr="000C1676">
        <w:rPr>
          <w:rStyle w:val="40pt"/>
          <w:b w:val="0"/>
          <w:bCs w:val="0"/>
          <w:i w:val="0"/>
          <w:iCs w:val="0"/>
          <w:color w:val="000000"/>
          <w:sz w:val="24"/>
          <w:szCs w:val="24"/>
          <w:lang w:val="ru-RU" w:eastAsia="kk-KZ"/>
        </w:rPr>
        <w:t>А</w:t>
      </w:r>
      <w:r w:rsidR="00AB55C6" w:rsidRPr="000C1676">
        <w:rPr>
          <w:rStyle w:val="40pt"/>
          <w:b w:val="0"/>
          <w:bCs w:val="0"/>
          <w:i w:val="0"/>
          <w:iCs w:val="0"/>
          <w:color w:val="000000"/>
          <w:sz w:val="24"/>
          <w:szCs w:val="24"/>
          <w:lang w:val="ru-RU" w:eastAsia="kk-KZ"/>
        </w:rPr>
        <w:t>дамнан пәре аяма</w:t>
      </w:r>
      <w:r w:rsidR="00306581" w:rsidRPr="000C1676">
        <w:rPr>
          <w:rStyle w:val="40pt"/>
          <w:b w:val="0"/>
          <w:bCs w:val="0"/>
          <w:i w:val="0"/>
          <w:iCs w:val="0"/>
          <w:color w:val="000000"/>
          <w:sz w:val="24"/>
          <w:szCs w:val="24"/>
          <w:lang w:val="ru-RU" w:eastAsia="kk-KZ"/>
        </w:rPr>
        <w:t>ға</w:t>
      </w:r>
      <w:r w:rsidR="00AB55C6" w:rsidRPr="000C1676">
        <w:rPr>
          <w:rStyle w:val="40pt"/>
          <w:b w:val="0"/>
          <w:bCs w:val="0"/>
          <w:i w:val="0"/>
          <w:iCs w:val="0"/>
          <w:color w:val="000000"/>
          <w:sz w:val="24"/>
          <w:szCs w:val="24"/>
          <w:lang w:val="ru-RU" w:eastAsia="kk-KZ"/>
        </w:rPr>
        <w:t>н,</w:t>
      </w:r>
    </w:p>
    <w:p w:rsidR="00AB55C6" w:rsidRPr="000C1676" w:rsidRDefault="00AB55C6" w:rsidP="000C1676">
      <w:pPr>
        <w:pStyle w:val="a5"/>
        <w:ind w:firstLine="567"/>
        <w:rPr>
          <w:rFonts w:ascii="Times New Roman" w:hAnsi="Times New Roman"/>
          <w:sz w:val="24"/>
          <w:szCs w:val="24"/>
          <w:lang w:val="ru-RU"/>
        </w:rPr>
      </w:pPr>
      <w:r w:rsidRPr="000C1676">
        <w:rPr>
          <w:rStyle w:val="40pt"/>
          <w:b w:val="0"/>
          <w:bCs w:val="0"/>
          <w:i w:val="0"/>
          <w:iCs w:val="0"/>
          <w:color w:val="000000"/>
          <w:sz w:val="24"/>
          <w:szCs w:val="24"/>
          <w:lang w:val="ru-RU" w:eastAsia="kk-KZ"/>
        </w:rPr>
        <w:t>Өлімнің қ</w:t>
      </w:r>
      <w:r w:rsidR="00FD496C" w:rsidRPr="000C1676">
        <w:rPr>
          <w:rStyle w:val="40pt"/>
          <w:b w:val="0"/>
          <w:bCs w:val="0"/>
          <w:i w:val="0"/>
          <w:iCs w:val="0"/>
          <w:color w:val="000000"/>
          <w:sz w:val="24"/>
          <w:szCs w:val="24"/>
          <w:lang w:val="ru-RU" w:eastAsia="kk-KZ"/>
        </w:rPr>
        <w:t>ұ</w:t>
      </w:r>
      <w:r w:rsidR="00752595" w:rsidRPr="000C1676">
        <w:rPr>
          <w:rStyle w:val="40pt"/>
          <w:b w:val="0"/>
          <w:bCs w:val="0"/>
          <w:i w:val="0"/>
          <w:iCs w:val="0"/>
          <w:color w:val="000000"/>
          <w:sz w:val="24"/>
          <w:szCs w:val="24"/>
          <w:lang w:val="ru-RU" w:eastAsia="kk-KZ"/>
        </w:rPr>
        <w:t>ның</w:t>
      </w:r>
      <w:r w:rsidRPr="000C1676">
        <w:rPr>
          <w:rStyle w:val="40pt"/>
          <w:b w:val="0"/>
          <w:bCs w:val="0"/>
          <w:i w:val="0"/>
          <w:iCs w:val="0"/>
          <w:color w:val="000000"/>
          <w:sz w:val="24"/>
          <w:szCs w:val="24"/>
          <w:lang w:val="ru-RU" w:eastAsia="kk-KZ"/>
        </w:rPr>
        <w:t xml:space="preserve"> кессе де.</w:t>
      </w:r>
    </w:p>
    <w:p w:rsidR="00FD496C" w:rsidRPr="000C1676" w:rsidRDefault="00FD496C" w:rsidP="000C1676">
      <w:pPr>
        <w:pStyle w:val="a5"/>
        <w:ind w:firstLine="567"/>
        <w:rPr>
          <w:rStyle w:val="40pt"/>
          <w:b w:val="0"/>
          <w:bCs w:val="0"/>
          <w:i w:val="0"/>
          <w:iCs w:val="0"/>
          <w:color w:val="000000"/>
          <w:sz w:val="24"/>
          <w:szCs w:val="24"/>
          <w:lang w:val="ru-RU" w:eastAsia="kk-KZ"/>
        </w:rPr>
      </w:pPr>
      <w:r w:rsidRPr="000C1676">
        <w:rPr>
          <w:rStyle w:val="40pt"/>
          <w:b w:val="0"/>
          <w:bCs w:val="0"/>
          <w:i w:val="0"/>
          <w:iCs w:val="0"/>
          <w:color w:val="000000"/>
          <w:sz w:val="24"/>
          <w:szCs w:val="24"/>
          <w:lang w:val="ru-RU"/>
        </w:rPr>
        <w:t>Қ</w:t>
      </w:r>
      <w:r w:rsidR="00AB55C6" w:rsidRPr="000C1676">
        <w:rPr>
          <w:rStyle w:val="40pt"/>
          <w:b w:val="0"/>
          <w:bCs w:val="0"/>
          <w:i w:val="0"/>
          <w:iCs w:val="0"/>
          <w:color w:val="000000"/>
          <w:sz w:val="24"/>
          <w:szCs w:val="24"/>
          <w:lang w:val="ru-RU"/>
        </w:rPr>
        <w:t xml:space="preserve">ара </w:t>
      </w:r>
      <w:r w:rsidR="00AB55C6" w:rsidRPr="000C1676">
        <w:rPr>
          <w:rStyle w:val="40pt"/>
          <w:b w:val="0"/>
          <w:bCs w:val="0"/>
          <w:i w:val="0"/>
          <w:iCs w:val="0"/>
          <w:color w:val="000000"/>
          <w:sz w:val="24"/>
          <w:szCs w:val="24"/>
          <w:lang w:val="ru-RU" w:eastAsia="kk-KZ"/>
        </w:rPr>
        <w:t>қылды қақ жар</w:t>
      </w:r>
      <w:r w:rsidR="00306581" w:rsidRPr="000C1676">
        <w:rPr>
          <w:rStyle w:val="40pt"/>
          <w:b w:val="0"/>
          <w:bCs w:val="0"/>
          <w:i w:val="0"/>
          <w:iCs w:val="0"/>
          <w:color w:val="000000"/>
          <w:sz w:val="24"/>
          <w:szCs w:val="24"/>
          <w:lang w:val="ru-RU" w:eastAsia="kk-KZ"/>
        </w:rPr>
        <w:t>ға</w:t>
      </w:r>
      <w:r w:rsidR="00AB55C6" w:rsidRPr="000C1676">
        <w:rPr>
          <w:rStyle w:val="40pt"/>
          <w:b w:val="0"/>
          <w:bCs w:val="0"/>
          <w:i w:val="0"/>
          <w:iCs w:val="0"/>
          <w:color w:val="000000"/>
          <w:sz w:val="24"/>
          <w:szCs w:val="24"/>
          <w:lang w:val="ru-RU" w:eastAsia="kk-KZ"/>
        </w:rPr>
        <w:t xml:space="preserve">н </w:t>
      </w:r>
    </w:p>
    <w:p w:rsidR="00AB55C6" w:rsidRPr="000C1676" w:rsidRDefault="00AB55C6" w:rsidP="000C1676">
      <w:pPr>
        <w:pStyle w:val="a5"/>
        <w:ind w:firstLine="567"/>
        <w:rPr>
          <w:rFonts w:ascii="Times New Roman" w:hAnsi="Times New Roman"/>
          <w:sz w:val="24"/>
          <w:szCs w:val="24"/>
          <w:lang w:val="ru-RU"/>
        </w:rPr>
      </w:pPr>
      <w:r w:rsidRPr="000C1676">
        <w:rPr>
          <w:rStyle w:val="40pt"/>
          <w:b w:val="0"/>
          <w:bCs w:val="0"/>
          <w:i w:val="0"/>
          <w:iCs w:val="0"/>
          <w:color w:val="000000"/>
          <w:sz w:val="24"/>
          <w:szCs w:val="24"/>
          <w:lang w:val="ru-RU" w:eastAsia="kk-KZ"/>
        </w:rPr>
        <w:t>Тө</w:t>
      </w:r>
      <w:r w:rsidR="00FD496C" w:rsidRPr="000C1676">
        <w:rPr>
          <w:rStyle w:val="40pt"/>
          <w:b w:val="0"/>
          <w:bCs w:val="0"/>
          <w:i w:val="0"/>
          <w:iCs w:val="0"/>
          <w:color w:val="000000"/>
          <w:sz w:val="24"/>
          <w:szCs w:val="24"/>
          <w:lang w:val="ru-RU" w:eastAsia="kk-KZ"/>
        </w:rPr>
        <w:t>л</w:t>
      </w:r>
      <w:r w:rsidRPr="000C1676">
        <w:rPr>
          <w:rStyle w:val="40pt"/>
          <w:b w:val="0"/>
          <w:bCs w:val="0"/>
          <w:i w:val="0"/>
          <w:iCs w:val="0"/>
          <w:color w:val="000000"/>
          <w:sz w:val="24"/>
          <w:szCs w:val="24"/>
          <w:lang w:val="ru-RU" w:eastAsia="kk-KZ"/>
        </w:rPr>
        <w:t>е би мен Майқыдай,</w:t>
      </w:r>
    </w:p>
    <w:p w:rsidR="00AB55C6" w:rsidRPr="000C1676" w:rsidRDefault="00AB55C6" w:rsidP="000C1676">
      <w:pPr>
        <w:pStyle w:val="a5"/>
        <w:ind w:firstLine="567"/>
        <w:rPr>
          <w:rFonts w:ascii="Times New Roman" w:hAnsi="Times New Roman"/>
          <w:sz w:val="24"/>
          <w:szCs w:val="24"/>
          <w:lang w:val="ru-RU"/>
        </w:rPr>
      </w:pPr>
      <w:r w:rsidRPr="000C1676">
        <w:rPr>
          <w:rStyle w:val="40pt"/>
          <w:b w:val="0"/>
          <w:bCs w:val="0"/>
          <w:i w:val="0"/>
          <w:iCs w:val="0"/>
          <w:color w:val="000000"/>
          <w:sz w:val="24"/>
          <w:szCs w:val="24"/>
          <w:lang w:val="ru-RU"/>
        </w:rPr>
        <w:t xml:space="preserve">Сыпатай </w:t>
      </w:r>
      <w:r w:rsidRPr="000C1676">
        <w:rPr>
          <w:rStyle w:val="40pt"/>
          <w:b w:val="0"/>
          <w:bCs w:val="0"/>
          <w:i w:val="0"/>
          <w:iCs w:val="0"/>
          <w:color w:val="000000"/>
          <w:sz w:val="24"/>
          <w:szCs w:val="24"/>
          <w:lang w:val="ru-RU" w:eastAsia="kk-KZ"/>
        </w:rPr>
        <w:t>бауырым өттің-ау,</w:t>
      </w:r>
    </w:p>
    <w:p w:rsidR="00AB55C6" w:rsidRPr="000C1676" w:rsidRDefault="00AB55C6" w:rsidP="000C1676">
      <w:pPr>
        <w:pStyle w:val="a5"/>
        <w:ind w:firstLine="567"/>
        <w:rPr>
          <w:rFonts w:ascii="Times New Roman" w:hAnsi="Times New Roman"/>
          <w:sz w:val="24"/>
          <w:szCs w:val="24"/>
          <w:lang w:val="ru-RU"/>
        </w:rPr>
      </w:pPr>
      <w:r w:rsidRPr="000C1676">
        <w:rPr>
          <w:rStyle w:val="40pt"/>
          <w:b w:val="0"/>
          <w:bCs w:val="0"/>
          <w:i w:val="0"/>
          <w:iCs w:val="0"/>
          <w:color w:val="000000"/>
          <w:sz w:val="24"/>
          <w:szCs w:val="24"/>
          <w:lang w:val="ru-RU"/>
        </w:rPr>
        <w:t xml:space="preserve">Тура </w:t>
      </w:r>
      <w:r w:rsidR="00FD496C" w:rsidRPr="000C1676">
        <w:rPr>
          <w:rStyle w:val="40pt"/>
          <w:b w:val="0"/>
          <w:bCs w:val="0"/>
          <w:i w:val="0"/>
          <w:iCs w:val="0"/>
          <w:color w:val="000000"/>
          <w:sz w:val="24"/>
          <w:szCs w:val="24"/>
          <w:lang w:val="ru-RU" w:eastAsia="kk-KZ"/>
        </w:rPr>
        <w:t>жол</w:t>
      </w:r>
      <w:r w:rsidRPr="000C1676">
        <w:rPr>
          <w:rStyle w:val="40pt"/>
          <w:b w:val="0"/>
          <w:bCs w:val="0"/>
          <w:i w:val="0"/>
          <w:iCs w:val="0"/>
          <w:color w:val="000000"/>
          <w:sz w:val="24"/>
          <w:szCs w:val="24"/>
          <w:lang w:val="ru-RU" w:eastAsia="kk-KZ"/>
        </w:rPr>
        <w:t>дан тайқымай,</w:t>
      </w:r>
    </w:p>
    <w:p w:rsidR="00AB55C6" w:rsidRPr="000C1676" w:rsidRDefault="00AB55C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деп, </w:t>
      </w:r>
      <w:r w:rsidR="00752595" w:rsidRPr="000C1676">
        <w:rPr>
          <w:rStyle w:val="11"/>
          <w:color w:val="000000"/>
          <w:sz w:val="24"/>
          <w:szCs w:val="24"/>
          <w:lang w:val="ru-RU" w:eastAsia="kk-KZ"/>
        </w:rPr>
        <w:t>Тұрар</w:t>
      </w:r>
      <w:r w:rsidRPr="000C1676">
        <w:rPr>
          <w:rStyle w:val="11"/>
          <w:color w:val="000000"/>
          <w:sz w:val="24"/>
          <w:szCs w:val="24"/>
          <w:lang w:val="ru-RU" w:eastAsia="kk-KZ"/>
        </w:rPr>
        <w:t xml:space="preserve"> талай рет айт</w:t>
      </w:r>
      <w:r w:rsidR="008B1A61" w:rsidRPr="000C1676">
        <w:rPr>
          <w:rStyle w:val="11"/>
          <w:color w:val="000000"/>
          <w:sz w:val="24"/>
          <w:szCs w:val="24"/>
          <w:lang w:val="ru-RU" w:eastAsia="kk-KZ"/>
        </w:rPr>
        <w:t>қан</w:t>
      </w:r>
      <w:r w:rsidR="00FD496C" w:rsidRPr="000C1676">
        <w:rPr>
          <w:rStyle w:val="11"/>
          <w:color w:val="000000"/>
          <w:sz w:val="24"/>
          <w:szCs w:val="24"/>
          <w:lang w:val="ru-RU" w:eastAsia="kk-KZ"/>
        </w:rPr>
        <w:t>. Тектінің тұ</w:t>
      </w:r>
      <w:r w:rsidRPr="000C1676">
        <w:rPr>
          <w:rStyle w:val="11"/>
          <w:color w:val="000000"/>
          <w:sz w:val="24"/>
          <w:szCs w:val="24"/>
          <w:lang w:val="ru-RU" w:eastAsia="kk-KZ"/>
        </w:rPr>
        <w:t>яғы тегіне тартпасын ба, ел-ж</w:t>
      </w:r>
      <w:r w:rsidR="00FD496C" w:rsidRPr="000C1676">
        <w:rPr>
          <w:rStyle w:val="11"/>
          <w:color w:val="000000"/>
          <w:sz w:val="24"/>
          <w:szCs w:val="24"/>
          <w:lang w:val="ru-RU" w:eastAsia="kk-KZ"/>
        </w:rPr>
        <w:t>ұ</w:t>
      </w:r>
      <w:r w:rsidRPr="000C1676">
        <w:rPr>
          <w:rStyle w:val="11"/>
          <w:color w:val="000000"/>
          <w:sz w:val="24"/>
          <w:szCs w:val="24"/>
          <w:lang w:val="ru-RU" w:eastAsia="kk-KZ"/>
        </w:rPr>
        <w:t xml:space="preserve">рты әулие санаған </w:t>
      </w:r>
      <w:r w:rsidRPr="000C1676">
        <w:rPr>
          <w:rStyle w:val="11"/>
          <w:color w:val="000000"/>
          <w:sz w:val="24"/>
          <w:szCs w:val="24"/>
          <w:lang w:val="ru-RU"/>
        </w:rPr>
        <w:t xml:space="preserve">Сыпатай </w:t>
      </w:r>
      <w:r w:rsidRPr="000C1676">
        <w:rPr>
          <w:rStyle w:val="11"/>
          <w:color w:val="000000"/>
          <w:sz w:val="24"/>
          <w:szCs w:val="24"/>
          <w:lang w:val="ru-RU" w:eastAsia="kk-KZ"/>
        </w:rPr>
        <w:t>батырдың Берді</w:t>
      </w:r>
      <w:r w:rsidR="00FD496C" w:rsidRPr="000C1676">
        <w:rPr>
          <w:rStyle w:val="11"/>
          <w:color w:val="000000"/>
          <w:sz w:val="24"/>
          <w:szCs w:val="24"/>
          <w:lang w:val="ru-RU" w:eastAsia="kk-KZ"/>
        </w:rPr>
        <w:t>қ</w:t>
      </w:r>
      <w:r w:rsidRPr="000C1676">
        <w:rPr>
          <w:rStyle w:val="11"/>
          <w:color w:val="000000"/>
          <w:sz w:val="24"/>
          <w:szCs w:val="24"/>
          <w:lang w:val="ru-RU" w:eastAsia="kk-KZ"/>
        </w:rPr>
        <w:t xml:space="preserve">ожа деген </w:t>
      </w:r>
      <w:r w:rsidR="00FD496C" w:rsidRPr="000C1676">
        <w:rPr>
          <w:rStyle w:val="11"/>
          <w:color w:val="000000"/>
          <w:sz w:val="24"/>
          <w:szCs w:val="24"/>
          <w:lang w:val="ru-RU" w:eastAsia="kk-KZ"/>
        </w:rPr>
        <w:t>ұ</w:t>
      </w:r>
      <w:r w:rsidRPr="000C1676">
        <w:rPr>
          <w:rStyle w:val="11"/>
          <w:color w:val="000000"/>
          <w:sz w:val="24"/>
          <w:szCs w:val="24"/>
          <w:lang w:val="ru-RU" w:eastAsia="kk-KZ"/>
        </w:rPr>
        <w:t>рпағы жайлы хал</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а</w:t>
      </w:r>
      <w:r w:rsidR="002C67A5" w:rsidRPr="000C1676">
        <w:rPr>
          <w:rStyle w:val="11"/>
          <w:color w:val="000000"/>
          <w:sz w:val="24"/>
          <w:szCs w:val="24"/>
          <w:lang w:val="ru-RU" w:eastAsia="kk-KZ"/>
        </w:rPr>
        <w:t>қы</w:t>
      </w:r>
      <w:r w:rsidRPr="000C1676">
        <w:rPr>
          <w:rStyle w:val="11"/>
          <w:color w:val="000000"/>
          <w:sz w:val="24"/>
          <w:szCs w:val="24"/>
          <w:lang w:val="ru-RU" w:eastAsia="kk-KZ"/>
        </w:rPr>
        <w:t>ны Алдаберген:</w:t>
      </w:r>
    </w:p>
    <w:p w:rsidR="00FD496C" w:rsidRPr="000C1676" w:rsidRDefault="00AB55C6" w:rsidP="000C1676">
      <w:pPr>
        <w:pStyle w:val="a5"/>
        <w:ind w:firstLine="567"/>
        <w:rPr>
          <w:rStyle w:val="40pt"/>
          <w:b w:val="0"/>
          <w:bCs w:val="0"/>
          <w:i w:val="0"/>
          <w:iCs w:val="0"/>
          <w:color w:val="000000"/>
          <w:sz w:val="24"/>
          <w:szCs w:val="24"/>
          <w:lang w:val="ru-RU" w:eastAsia="kk-KZ"/>
        </w:rPr>
      </w:pPr>
      <w:r w:rsidRPr="000C1676">
        <w:rPr>
          <w:rStyle w:val="40pt"/>
          <w:b w:val="0"/>
          <w:bCs w:val="0"/>
          <w:i w:val="0"/>
          <w:iCs w:val="0"/>
          <w:color w:val="000000"/>
          <w:sz w:val="24"/>
          <w:szCs w:val="24"/>
          <w:lang w:val="ru-RU" w:eastAsia="kk-KZ"/>
        </w:rPr>
        <w:t>Бүкі</w:t>
      </w:r>
      <w:r w:rsidR="00FD496C" w:rsidRPr="000C1676">
        <w:rPr>
          <w:rStyle w:val="40pt"/>
          <w:b w:val="0"/>
          <w:bCs w:val="0"/>
          <w:i w:val="0"/>
          <w:iCs w:val="0"/>
          <w:color w:val="000000"/>
          <w:sz w:val="24"/>
          <w:szCs w:val="24"/>
          <w:lang w:val="ru-RU" w:eastAsia="kk-KZ"/>
        </w:rPr>
        <w:t xml:space="preserve">л </w:t>
      </w:r>
      <w:r w:rsidRPr="000C1676">
        <w:rPr>
          <w:rStyle w:val="40pt"/>
          <w:b w:val="0"/>
          <w:bCs w:val="0"/>
          <w:i w:val="0"/>
          <w:iCs w:val="0"/>
          <w:color w:val="000000"/>
          <w:sz w:val="24"/>
          <w:szCs w:val="24"/>
          <w:lang w:val="ru-RU" w:eastAsia="kk-KZ"/>
        </w:rPr>
        <w:t xml:space="preserve"> Ботпай</w:t>
      </w:r>
      <w:r w:rsidR="00FD496C" w:rsidRPr="000C1676">
        <w:rPr>
          <w:rStyle w:val="40pt"/>
          <w:b w:val="0"/>
          <w:bCs w:val="0"/>
          <w:i w:val="0"/>
          <w:iCs w:val="0"/>
          <w:color w:val="000000"/>
          <w:sz w:val="24"/>
          <w:szCs w:val="24"/>
          <w:lang w:val="ru-RU" w:eastAsia="kk-KZ"/>
        </w:rPr>
        <w:t xml:space="preserve"> </w:t>
      </w:r>
      <w:r w:rsidRPr="000C1676">
        <w:rPr>
          <w:rStyle w:val="40pt"/>
          <w:b w:val="0"/>
          <w:bCs w:val="0"/>
          <w:i w:val="0"/>
          <w:iCs w:val="0"/>
          <w:color w:val="000000"/>
          <w:sz w:val="24"/>
          <w:szCs w:val="24"/>
          <w:lang w:val="ru-RU" w:eastAsia="kk-KZ"/>
        </w:rPr>
        <w:t>руын</w:t>
      </w:r>
      <w:r w:rsidR="00FD496C" w:rsidRPr="000C1676">
        <w:rPr>
          <w:rStyle w:val="40pt"/>
          <w:b w:val="0"/>
          <w:bCs w:val="0"/>
          <w:i w:val="0"/>
          <w:iCs w:val="0"/>
          <w:color w:val="000000"/>
          <w:sz w:val="24"/>
          <w:szCs w:val="24"/>
          <w:lang w:val="ru-RU" w:eastAsia="kk-KZ"/>
        </w:rPr>
        <w:t xml:space="preserve"> </w:t>
      </w:r>
      <w:r w:rsidRPr="000C1676">
        <w:rPr>
          <w:rStyle w:val="40pt"/>
          <w:b w:val="0"/>
          <w:bCs w:val="0"/>
          <w:i w:val="0"/>
          <w:iCs w:val="0"/>
          <w:color w:val="000000"/>
          <w:sz w:val="24"/>
          <w:szCs w:val="24"/>
          <w:lang w:val="ru-RU" w:eastAsia="kk-KZ"/>
        </w:rPr>
        <w:t xml:space="preserve"> Бердіқожа би</w:t>
      </w:r>
      <w:r w:rsidR="00FD496C" w:rsidRPr="000C1676">
        <w:rPr>
          <w:rStyle w:val="40pt"/>
          <w:b w:val="0"/>
          <w:bCs w:val="0"/>
          <w:i w:val="0"/>
          <w:iCs w:val="0"/>
          <w:color w:val="000000"/>
          <w:sz w:val="24"/>
          <w:szCs w:val="24"/>
          <w:lang w:val="ru-RU" w:eastAsia="kk-KZ"/>
        </w:rPr>
        <w:t>л</w:t>
      </w:r>
      <w:r w:rsidRPr="000C1676">
        <w:rPr>
          <w:rStyle w:val="40pt"/>
          <w:b w:val="0"/>
          <w:bCs w:val="0"/>
          <w:i w:val="0"/>
          <w:iCs w:val="0"/>
          <w:color w:val="000000"/>
          <w:sz w:val="24"/>
          <w:szCs w:val="24"/>
          <w:lang w:val="ru-RU" w:eastAsia="kk-KZ"/>
        </w:rPr>
        <w:t>еп т</w:t>
      </w:r>
      <w:r w:rsidR="00FD496C" w:rsidRPr="000C1676">
        <w:rPr>
          <w:rStyle w:val="40pt"/>
          <w:b w:val="0"/>
          <w:bCs w:val="0"/>
          <w:i w:val="0"/>
          <w:iCs w:val="0"/>
          <w:color w:val="000000"/>
          <w:sz w:val="24"/>
          <w:szCs w:val="24"/>
          <w:lang w:val="ru-RU" w:eastAsia="kk-KZ"/>
        </w:rPr>
        <w:t>ұ</w:t>
      </w:r>
      <w:r w:rsidRPr="000C1676">
        <w:rPr>
          <w:rStyle w:val="40pt"/>
          <w:b w:val="0"/>
          <w:bCs w:val="0"/>
          <w:i w:val="0"/>
          <w:iCs w:val="0"/>
          <w:color w:val="000000"/>
          <w:sz w:val="24"/>
          <w:szCs w:val="24"/>
          <w:lang w:val="ru-RU" w:eastAsia="kk-KZ"/>
        </w:rPr>
        <w:t xml:space="preserve">р, </w:t>
      </w:r>
    </w:p>
    <w:p w:rsidR="00FD496C" w:rsidRPr="000C1676" w:rsidRDefault="00AB55C6" w:rsidP="000C1676">
      <w:pPr>
        <w:pStyle w:val="a5"/>
        <w:ind w:firstLine="567"/>
        <w:rPr>
          <w:rStyle w:val="40pt"/>
          <w:b w:val="0"/>
          <w:bCs w:val="0"/>
          <w:i w:val="0"/>
          <w:iCs w:val="0"/>
          <w:color w:val="000000"/>
          <w:sz w:val="24"/>
          <w:szCs w:val="24"/>
          <w:lang w:val="ru-RU" w:eastAsia="kk-KZ"/>
        </w:rPr>
      </w:pPr>
      <w:r w:rsidRPr="000C1676">
        <w:rPr>
          <w:rStyle w:val="40pt"/>
          <w:b w:val="0"/>
          <w:bCs w:val="0"/>
          <w:i w:val="0"/>
          <w:iCs w:val="0"/>
          <w:color w:val="000000"/>
          <w:sz w:val="24"/>
          <w:szCs w:val="24"/>
          <w:lang w:val="ru-RU" w:eastAsia="kk-KZ"/>
        </w:rPr>
        <w:t>Қарсыласқан</w:t>
      </w:r>
      <w:r w:rsidR="00FD496C" w:rsidRPr="000C1676">
        <w:rPr>
          <w:rStyle w:val="40pt"/>
          <w:b w:val="0"/>
          <w:bCs w:val="0"/>
          <w:i w:val="0"/>
          <w:iCs w:val="0"/>
          <w:color w:val="000000"/>
          <w:sz w:val="24"/>
          <w:szCs w:val="24"/>
          <w:lang w:val="ru-RU" w:eastAsia="kk-KZ"/>
        </w:rPr>
        <w:t xml:space="preserve"> дұ</w:t>
      </w:r>
      <w:r w:rsidRPr="000C1676">
        <w:rPr>
          <w:rStyle w:val="40pt"/>
          <w:b w:val="0"/>
          <w:bCs w:val="0"/>
          <w:i w:val="0"/>
          <w:iCs w:val="0"/>
          <w:color w:val="000000"/>
          <w:sz w:val="24"/>
          <w:szCs w:val="24"/>
          <w:lang w:val="ru-RU" w:eastAsia="kk-KZ"/>
        </w:rPr>
        <w:t>шпа</w:t>
      </w:r>
      <w:r w:rsidR="00752595" w:rsidRPr="000C1676">
        <w:rPr>
          <w:rStyle w:val="40pt"/>
          <w:b w:val="0"/>
          <w:bCs w:val="0"/>
          <w:i w:val="0"/>
          <w:iCs w:val="0"/>
          <w:color w:val="000000"/>
          <w:sz w:val="24"/>
          <w:szCs w:val="24"/>
          <w:lang w:val="ru-RU" w:eastAsia="kk-KZ"/>
        </w:rPr>
        <w:t>ның</w:t>
      </w:r>
      <w:r w:rsidRPr="000C1676">
        <w:rPr>
          <w:rStyle w:val="40pt"/>
          <w:b w:val="0"/>
          <w:bCs w:val="0"/>
          <w:i w:val="0"/>
          <w:iCs w:val="0"/>
          <w:color w:val="000000"/>
          <w:sz w:val="24"/>
          <w:szCs w:val="24"/>
          <w:lang w:val="ru-RU" w:eastAsia="kk-KZ"/>
        </w:rPr>
        <w:t xml:space="preserve"> қамыр етіп и</w:t>
      </w:r>
      <w:r w:rsidR="00FD496C" w:rsidRPr="000C1676">
        <w:rPr>
          <w:rStyle w:val="40pt"/>
          <w:b w:val="0"/>
          <w:bCs w:val="0"/>
          <w:i w:val="0"/>
          <w:iCs w:val="0"/>
          <w:color w:val="000000"/>
          <w:sz w:val="24"/>
          <w:szCs w:val="24"/>
          <w:lang w:val="ru-RU" w:eastAsia="kk-KZ"/>
        </w:rPr>
        <w:t>л</w:t>
      </w:r>
      <w:r w:rsidRPr="000C1676">
        <w:rPr>
          <w:rStyle w:val="40pt"/>
          <w:b w:val="0"/>
          <w:bCs w:val="0"/>
          <w:i w:val="0"/>
          <w:iCs w:val="0"/>
          <w:color w:val="000000"/>
          <w:sz w:val="24"/>
          <w:szCs w:val="24"/>
          <w:lang w:val="ru-RU" w:eastAsia="kk-KZ"/>
        </w:rPr>
        <w:t>еп т</w:t>
      </w:r>
      <w:r w:rsidR="00FD496C" w:rsidRPr="000C1676">
        <w:rPr>
          <w:rStyle w:val="40pt"/>
          <w:b w:val="0"/>
          <w:bCs w:val="0"/>
          <w:i w:val="0"/>
          <w:iCs w:val="0"/>
          <w:color w:val="000000"/>
          <w:sz w:val="24"/>
          <w:szCs w:val="24"/>
          <w:lang w:val="ru-RU" w:eastAsia="kk-KZ"/>
        </w:rPr>
        <w:t>ұ</w:t>
      </w:r>
      <w:r w:rsidRPr="000C1676">
        <w:rPr>
          <w:rStyle w:val="40pt"/>
          <w:b w:val="0"/>
          <w:bCs w:val="0"/>
          <w:i w:val="0"/>
          <w:iCs w:val="0"/>
          <w:color w:val="000000"/>
          <w:sz w:val="24"/>
          <w:szCs w:val="24"/>
          <w:lang w:val="ru-RU" w:eastAsia="kk-KZ"/>
        </w:rPr>
        <w:t xml:space="preserve">р. </w:t>
      </w:r>
    </w:p>
    <w:p w:rsidR="00FD496C" w:rsidRPr="000C1676" w:rsidRDefault="00AB55C6" w:rsidP="000C1676">
      <w:pPr>
        <w:pStyle w:val="a5"/>
        <w:ind w:firstLine="567"/>
        <w:rPr>
          <w:rStyle w:val="40pt"/>
          <w:b w:val="0"/>
          <w:bCs w:val="0"/>
          <w:i w:val="0"/>
          <w:iCs w:val="0"/>
          <w:color w:val="000000"/>
          <w:sz w:val="24"/>
          <w:szCs w:val="24"/>
          <w:lang w:val="ru-RU" w:eastAsia="kk-KZ"/>
        </w:rPr>
      </w:pPr>
      <w:r w:rsidRPr="000C1676">
        <w:rPr>
          <w:rStyle w:val="40pt"/>
          <w:b w:val="0"/>
          <w:bCs w:val="0"/>
          <w:i w:val="0"/>
          <w:iCs w:val="0"/>
          <w:color w:val="000000"/>
          <w:sz w:val="24"/>
          <w:szCs w:val="24"/>
          <w:lang w:val="ru-RU" w:eastAsia="kk-KZ"/>
        </w:rPr>
        <w:t>Қасиетін көрдің бе, қара шалдың әруа</w:t>
      </w:r>
      <w:r w:rsidR="00FD496C" w:rsidRPr="000C1676">
        <w:rPr>
          <w:rStyle w:val="40pt"/>
          <w:b w:val="0"/>
          <w:bCs w:val="0"/>
          <w:i w:val="0"/>
          <w:iCs w:val="0"/>
          <w:color w:val="000000"/>
          <w:sz w:val="24"/>
          <w:szCs w:val="24"/>
          <w:lang w:val="ru-RU" w:eastAsia="kk-KZ"/>
        </w:rPr>
        <w:t>ғ</w:t>
      </w:r>
      <w:r w:rsidRPr="000C1676">
        <w:rPr>
          <w:rStyle w:val="40pt"/>
          <w:b w:val="0"/>
          <w:bCs w:val="0"/>
          <w:i w:val="0"/>
          <w:iCs w:val="0"/>
          <w:color w:val="000000"/>
          <w:sz w:val="24"/>
          <w:szCs w:val="24"/>
          <w:lang w:val="ru-RU" w:eastAsia="kk-KZ"/>
        </w:rPr>
        <w:t xml:space="preserve">ы, </w:t>
      </w:r>
    </w:p>
    <w:p w:rsidR="00AB55C6" w:rsidRPr="000C1676" w:rsidRDefault="00FD496C" w:rsidP="000C1676">
      <w:pPr>
        <w:pStyle w:val="a5"/>
        <w:ind w:firstLine="567"/>
        <w:rPr>
          <w:rFonts w:ascii="Times New Roman" w:hAnsi="Times New Roman"/>
          <w:sz w:val="24"/>
          <w:szCs w:val="24"/>
          <w:lang w:val="ru-RU"/>
        </w:rPr>
      </w:pPr>
      <w:r w:rsidRPr="000C1676">
        <w:rPr>
          <w:rStyle w:val="40pt"/>
          <w:b w:val="0"/>
          <w:bCs w:val="0"/>
          <w:i w:val="0"/>
          <w:iCs w:val="0"/>
          <w:color w:val="000000"/>
          <w:sz w:val="24"/>
          <w:szCs w:val="24"/>
          <w:lang w:val="ru-RU" w:eastAsia="kk-KZ"/>
        </w:rPr>
        <w:t>Шылаудан ал</w:t>
      </w:r>
      <w:r w:rsidR="00AB55C6" w:rsidRPr="000C1676">
        <w:rPr>
          <w:rStyle w:val="40pt"/>
          <w:b w:val="0"/>
          <w:bCs w:val="0"/>
          <w:i w:val="0"/>
          <w:iCs w:val="0"/>
          <w:color w:val="000000"/>
          <w:sz w:val="24"/>
          <w:szCs w:val="24"/>
          <w:lang w:val="ru-RU" w:eastAsia="kk-KZ"/>
        </w:rPr>
        <w:t>ып с</w:t>
      </w:r>
      <w:r w:rsidRPr="000C1676">
        <w:rPr>
          <w:rStyle w:val="40pt"/>
          <w:b w:val="0"/>
          <w:bCs w:val="0"/>
          <w:i w:val="0"/>
          <w:iCs w:val="0"/>
          <w:color w:val="000000"/>
          <w:sz w:val="24"/>
          <w:szCs w:val="24"/>
          <w:lang w:val="ru-RU" w:eastAsia="kk-KZ"/>
        </w:rPr>
        <w:t>ү</w:t>
      </w:r>
      <w:r w:rsidR="00AB55C6" w:rsidRPr="000C1676">
        <w:rPr>
          <w:rStyle w:val="40pt"/>
          <w:b w:val="0"/>
          <w:bCs w:val="0"/>
          <w:i w:val="0"/>
          <w:iCs w:val="0"/>
          <w:color w:val="000000"/>
          <w:sz w:val="24"/>
          <w:szCs w:val="24"/>
          <w:lang w:val="ru-RU" w:eastAsia="kk-KZ"/>
        </w:rPr>
        <w:t>йреп</w:t>
      </w:r>
      <w:r w:rsidRPr="000C1676">
        <w:rPr>
          <w:rStyle w:val="40pt"/>
          <w:b w:val="0"/>
          <w:bCs w:val="0"/>
          <w:i w:val="0"/>
          <w:iCs w:val="0"/>
          <w:color w:val="000000"/>
          <w:sz w:val="24"/>
          <w:szCs w:val="24"/>
          <w:lang w:val="ru-RU" w:eastAsia="kk-KZ"/>
        </w:rPr>
        <w:t xml:space="preserve"> тұ</w:t>
      </w:r>
      <w:r w:rsidR="00AB55C6" w:rsidRPr="000C1676">
        <w:rPr>
          <w:rStyle w:val="40pt"/>
          <w:b w:val="0"/>
          <w:bCs w:val="0"/>
          <w:i w:val="0"/>
          <w:iCs w:val="0"/>
          <w:color w:val="000000"/>
          <w:sz w:val="24"/>
          <w:szCs w:val="24"/>
          <w:lang w:val="ru-RU" w:eastAsia="kk-KZ"/>
        </w:rPr>
        <w:t xml:space="preserve">р, </w:t>
      </w:r>
      <w:r w:rsidRPr="000C1676">
        <w:rPr>
          <w:rStyle w:val="40pt"/>
          <w:b w:val="0"/>
          <w:bCs w:val="0"/>
          <w:i w:val="0"/>
          <w:iCs w:val="0"/>
          <w:color w:val="000000"/>
          <w:sz w:val="24"/>
          <w:szCs w:val="24"/>
          <w:lang w:val="ru-RU" w:eastAsia="kk-KZ"/>
        </w:rPr>
        <w:t xml:space="preserve">- </w:t>
      </w:r>
    </w:p>
    <w:p w:rsidR="00AB55C6" w:rsidRPr="000C1676" w:rsidRDefault="00AB55C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деп жырлаға</w:t>
      </w:r>
      <w:r w:rsidR="00FD496C" w:rsidRPr="000C1676">
        <w:rPr>
          <w:rStyle w:val="11"/>
          <w:color w:val="000000"/>
          <w:sz w:val="24"/>
          <w:szCs w:val="24"/>
          <w:lang w:val="ru-RU" w:eastAsia="kk-KZ"/>
        </w:rPr>
        <w:t>нын</w:t>
      </w:r>
      <w:r w:rsidRPr="000C1676">
        <w:rPr>
          <w:rStyle w:val="11"/>
          <w:color w:val="000000"/>
          <w:sz w:val="24"/>
          <w:szCs w:val="24"/>
          <w:lang w:val="ru-RU" w:eastAsia="kk-KZ"/>
        </w:rPr>
        <w:t>дай М</w:t>
      </w:r>
      <w:r w:rsidR="008B1A61" w:rsidRPr="000C1676">
        <w:rPr>
          <w:rStyle w:val="11"/>
          <w:color w:val="000000"/>
          <w:sz w:val="24"/>
          <w:szCs w:val="24"/>
          <w:lang w:val="ru-RU" w:eastAsia="kk-KZ"/>
        </w:rPr>
        <w:t>ақ</w:t>
      </w:r>
      <w:r w:rsidR="00FD496C" w:rsidRPr="000C1676">
        <w:rPr>
          <w:rStyle w:val="11"/>
          <w:color w:val="000000"/>
          <w:sz w:val="24"/>
          <w:szCs w:val="24"/>
          <w:lang w:val="ru-RU" w:eastAsia="kk-KZ"/>
        </w:rPr>
        <w:t>сұ</w:t>
      </w:r>
      <w:r w:rsidRPr="000C1676">
        <w:rPr>
          <w:rStyle w:val="11"/>
          <w:color w:val="000000"/>
          <w:sz w:val="24"/>
          <w:szCs w:val="24"/>
          <w:lang w:val="ru-RU" w:eastAsia="kk-KZ"/>
        </w:rPr>
        <w:t xml:space="preserve">т </w:t>
      </w:r>
      <w:r w:rsidRPr="000C1676">
        <w:rPr>
          <w:rStyle w:val="11"/>
          <w:color w:val="000000"/>
          <w:sz w:val="24"/>
          <w:szCs w:val="24"/>
          <w:lang w:val="ru-RU"/>
        </w:rPr>
        <w:t xml:space="preserve">та алты </w:t>
      </w:r>
      <w:r w:rsidRPr="000C1676">
        <w:rPr>
          <w:rStyle w:val="11"/>
          <w:color w:val="000000"/>
          <w:sz w:val="24"/>
          <w:szCs w:val="24"/>
          <w:lang w:val="ru-RU" w:eastAsia="kk-KZ"/>
        </w:rPr>
        <w:t xml:space="preserve">ағайынды (Оспан, Ыспан, </w:t>
      </w:r>
      <w:r w:rsidRPr="000C1676">
        <w:rPr>
          <w:rStyle w:val="11"/>
          <w:color w:val="000000"/>
          <w:sz w:val="24"/>
          <w:szCs w:val="24"/>
          <w:lang w:val="ru-RU"/>
        </w:rPr>
        <w:t xml:space="preserve">Омар, </w:t>
      </w:r>
      <w:r w:rsidRPr="000C1676">
        <w:rPr>
          <w:rStyle w:val="11"/>
          <w:color w:val="000000"/>
          <w:sz w:val="24"/>
          <w:szCs w:val="24"/>
          <w:lang w:val="ru-RU" w:eastAsia="kk-KZ"/>
        </w:rPr>
        <w:t>М</w:t>
      </w:r>
      <w:r w:rsidR="008B1A61" w:rsidRPr="000C1676">
        <w:rPr>
          <w:rStyle w:val="11"/>
          <w:color w:val="000000"/>
          <w:sz w:val="24"/>
          <w:szCs w:val="24"/>
          <w:lang w:val="ru-RU" w:eastAsia="kk-KZ"/>
        </w:rPr>
        <w:t>ақ</w:t>
      </w:r>
      <w:r w:rsidRPr="000C1676">
        <w:rPr>
          <w:rStyle w:val="11"/>
          <w:color w:val="000000"/>
          <w:sz w:val="24"/>
          <w:szCs w:val="24"/>
          <w:lang w:val="ru-RU" w:eastAsia="kk-KZ"/>
        </w:rPr>
        <w:t>с</w:t>
      </w:r>
      <w:r w:rsidR="00FD496C" w:rsidRPr="000C1676">
        <w:rPr>
          <w:rStyle w:val="11"/>
          <w:color w:val="000000"/>
          <w:sz w:val="24"/>
          <w:szCs w:val="24"/>
          <w:lang w:val="ru-RU" w:eastAsia="kk-KZ"/>
        </w:rPr>
        <w:t>ұ</w:t>
      </w:r>
      <w:r w:rsidRPr="000C1676">
        <w:rPr>
          <w:rStyle w:val="11"/>
          <w:color w:val="000000"/>
          <w:sz w:val="24"/>
          <w:szCs w:val="24"/>
          <w:lang w:val="ru-RU" w:eastAsia="kk-KZ"/>
        </w:rPr>
        <w:t>т, Айдаралы, Санд</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бай) әрі </w:t>
      </w:r>
      <w:r w:rsidR="00FD496C" w:rsidRPr="000C1676">
        <w:rPr>
          <w:rStyle w:val="11"/>
          <w:color w:val="000000"/>
          <w:sz w:val="24"/>
          <w:szCs w:val="24"/>
          <w:lang w:val="ru-RU" w:eastAsia="kk-KZ"/>
        </w:rPr>
        <w:t>қ</w:t>
      </w:r>
      <w:r w:rsidRPr="000C1676">
        <w:rPr>
          <w:rStyle w:val="11"/>
          <w:color w:val="000000"/>
          <w:sz w:val="24"/>
          <w:szCs w:val="24"/>
          <w:lang w:val="ru-RU" w:eastAsia="kk-KZ"/>
        </w:rPr>
        <w:t xml:space="preserve">олының кірі </w:t>
      </w:r>
      <w:r w:rsidR="00FD496C" w:rsidRPr="000C1676">
        <w:rPr>
          <w:rStyle w:val="11"/>
          <w:color w:val="000000"/>
          <w:sz w:val="24"/>
          <w:szCs w:val="24"/>
          <w:lang w:val="ru-RU" w:eastAsia="kk-KZ"/>
        </w:rPr>
        <w:t>бар Өмірбек әулетінің алты алашқ</w:t>
      </w:r>
      <w:r w:rsidRPr="000C1676">
        <w:rPr>
          <w:rStyle w:val="11"/>
          <w:color w:val="000000"/>
          <w:sz w:val="24"/>
          <w:szCs w:val="24"/>
          <w:lang w:val="ru-RU" w:eastAsia="kk-KZ"/>
        </w:rPr>
        <w:t>а аты танылған зиялы, білімді азаматы еді. Меркідегі орыс-түземдік мектепті бітірген соң Пішпектегі ауылшаруашыл</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техни</w:t>
      </w:r>
      <w:r w:rsidR="00FD496C" w:rsidRPr="000C1676">
        <w:rPr>
          <w:rStyle w:val="11"/>
          <w:color w:val="000000"/>
          <w:sz w:val="24"/>
          <w:szCs w:val="24"/>
          <w:lang w:val="ru-RU" w:eastAsia="kk-KZ"/>
        </w:rPr>
        <w:t>к</w:t>
      </w:r>
      <w:r w:rsidR="00752595" w:rsidRPr="000C1676">
        <w:rPr>
          <w:rStyle w:val="11"/>
          <w:color w:val="000000"/>
          <w:sz w:val="24"/>
          <w:szCs w:val="24"/>
          <w:lang w:val="ru-RU" w:eastAsia="kk-KZ"/>
        </w:rPr>
        <w:t>у</w:t>
      </w:r>
      <w:r w:rsidRPr="000C1676">
        <w:rPr>
          <w:rStyle w:val="11"/>
          <w:color w:val="000000"/>
          <w:sz w:val="24"/>
          <w:szCs w:val="24"/>
          <w:lang w:val="ru-RU" w:eastAsia="kk-KZ"/>
        </w:rPr>
        <w:t xml:space="preserve">мында </w:t>
      </w:r>
      <w:r w:rsidRPr="000C1676">
        <w:rPr>
          <w:rStyle w:val="11"/>
          <w:color w:val="000000"/>
          <w:sz w:val="24"/>
          <w:szCs w:val="24"/>
          <w:lang w:val="ru-RU"/>
        </w:rPr>
        <w:t xml:space="preserve">да </w:t>
      </w:r>
      <w:r w:rsidRPr="000C1676">
        <w:rPr>
          <w:rStyle w:val="11"/>
          <w:color w:val="000000"/>
          <w:sz w:val="24"/>
          <w:szCs w:val="24"/>
          <w:lang w:val="ru-RU" w:eastAsia="kk-KZ"/>
        </w:rPr>
        <w:t>бірге о</w:t>
      </w:r>
      <w:r w:rsidR="002C67A5" w:rsidRPr="000C1676">
        <w:rPr>
          <w:rStyle w:val="11"/>
          <w:color w:val="000000"/>
          <w:sz w:val="24"/>
          <w:szCs w:val="24"/>
          <w:lang w:val="ru-RU" w:eastAsia="kk-KZ"/>
        </w:rPr>
        <w:t>қы</w:t>
      </w:r>
      <w:r w:rsidRPr="000C1676">
        <w:rPr>
          <w:rStyle w:val="11"/>
          <w:color w:val="000000"/>
          <w:sz w:val="24"/>
          <w:szCs w:val="24"/>
          <w:lang w:val="ru-RU" w:eastAsia="kk-KZ"/>
        </w:rPr>
        <w:t>пты. Әйелінің аты - Әлпия, меркілік ш</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шамның </w:t>
      </w:r>
      <w:r w:rsidR="002C67A5" w:rsidRPr="000C1676">
        <w:rPr>
          <w:rStyle w:val="11"/>
          <w:color w:val="000000"/>
          <w:sz w:val="24"/>
          <w:szCs w:val="24"/>
          <w:lang w:val="ru-RU" w:eastAsia="kk-KZ"/>
        </w:rPr>
        <w:t>қы</w:t>
      </w:r>
      <w:r w:rsidRPr="000C1676">
        <w:rPr>
          <w:rStyle w:val="11"/>
          <w:color w:val="000000"/>
          <w:sz w:val="24"/>
          <w:szCs w:val="24"/>
          <w:lang w:val="ru-RU" w:eastAsia="kk-KZ"/>
        </w:rPr>
        <w:t>зы. Әлпияны 16 жасында Сыд</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w:t>
      </w:r>
      <w:r w:rsidR="00752595" w:rsidRPr="000C1676">
        <w:rPr>
          <w:rStyle w:val="11"/>
          <w:color w:val="000000"/>
          <w:sz w:val="24"/>
          <w:szCs w:val="24"/>
          <w:lang w:val="ru-RU" w:eastAsia="kk-KZ"/>
        </w:rPr>
        <w:t>Тұрар</w:t>
      </w:r>
      <w:r w:rsidR="00162FBE" w:rsidRPr="000C1676">
        <w:rPr>
          <w:rStyle w:val="11"/>
          <w:color w:val="000000"/>
          <w:sz w:val="24"/>
          <w:szCs w:val="24"/>
          <w:lang w:val="ru-RU" w:eastAsia="kk-KZ"/>
        </w:rPr>
        <w:t>, Қ</w:t>
      </w:r>
      <w:r w:rsidRPr="000C1676">
        <w:rPr>
          <w:rStyle w:val="11"/>
          <w:color w:val="000000"/>
          <w:sz w:val="24"/>
          <w:szCs w:val="24"/>
          <w:lang w:val="ru-RU" w:eastAsia="kk-KZ"/>
        </w:rPr>
        <w:t xml:space="preserve">абылбектер </w:t>
      </w:r>
      <w:r w:rsidR="00162FBE" w:rsidRPr="000C1676">
        <w:rPr>
          <w:rStyle w:val="11"/>
          <w:color w:val="000000"/>
          <w:sz w:val="24"/>
          <w:szCs w:val="24"/>
          <w:lang w:val="ru-RU" w:eastAsia="kk-KZ"/>
        </w:rPr>
        <w:t xml:space="preserve"> </w:t>
      </w:r>
      <w:r w:rsidRPr="000C1676">
        <w:rPr>
          <w:rStyle w:val="11"/>
          <w:color w:val="000000"/>
          <w:sz w:val="24"/>
          <w:szCs w:val="24"/>
          <w:lang w:val="ru-RU" w:eastAsia="kk-KZ"/>
        </w:rPr>
        <w:t>М</w:t>
      </w:r>
      <w:r w:rsidR="008B1A61" w:rsidRPr="000C1676">
        <w:rPr>
          <w:rStyle w:val="11"/>
          <w:color w:val="000000"/>
          <w:sz w:val="24"/>
          <w:szCs w:val="24"/>
          <w:lang w:val="ru-RU" w:eastAsia="kk-KZ"/>
        </w:rPr>
        <w:t>ақ</w:t>
      </w:r>
      <w:r w:rsidRPr="000C1676">
        <w:rPr>
          <w:rStyle w:val="11"/>
          <w:color w:val="000000"/>
          <w:sz w:val="24"/>
          <w:szCs w:val="24"/>
          <w:lang w:val="ru-RU" w:eastAsia="kk-KZ"/>
        </w:rPr>
        <w:t>с</w:t>
      </w:r>
      <w:r w:rsidR="00162FBE" w:rsidRPr="000C1676">
        <w:rPr>
          <w:rStyle w:val="11"/>
          <w:color w:val="000000"/>
          <w:sz w:val="24"/>
          <w:szCs w:val="24"/>
          <w:lang w:val="ru-RU" w:eastAsia="kk-KZ"/>
        </w:rPr>
        <w:t>ұтқа алып қ</w:t>
      </w:r>
      <w:r w:rsidRPr="000C1676">
        <w:rPr>
          <w:rStyle w:val="11"/>
          <w:color w:val="000000"/>
          <w:sz w:val="24"/>
          <w:szCs w:val="24"/>
          <w:lang w:val="ru-RU" w:eastAsia="kk-KZ"/>
        </w:rPr>
        <w:t>ашыпты. Бір</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здың атастырған жігіті сезіп </w:t>
      </w:r>
      <w:r w:rsidR="009F17A6" w:rsidRPr="000C1676">
        <w:rPr>
          <w:rStyle w:val="11"/>
          <w:color w:val="000000"/>
          <w:sz w:val="24"/>
          <w:szCs w:val="24"/>
          <w:lang w:val="ru-RU" w:eastAsia="kk-KZ"/>
        </w:rPr>
        <w:t>қой</w:t>
      </w:r>
      <w:r w:rsidRPr="000C1676">
        <w:rPr>
          <w:rStyle w:val="11"/>
          <w:color w:val="000000"/>
          <w:sz w:val="24"/>
          <w:szCs w:val="24"/>
          <w:lang w:val="ru-RU" w:eastAsia="kk-KZ"/>
        </w:rPr>
        <w:t xml:space="preserve">ып, жолдастарымен артынан </w:t>
      </w:r>
      <w:r w:rsidR="00752595" w:rsidRPr="000C1676">
        <w:rPr>
          <w:rStyle w:val="11"/>
          <w:color w:val="000000"/>
          <w:sz w:val="24"/>
          <w:szCs w:val="24"/>
          <w:lang w:val="ru-RU" w:eastAsia="kk-KZ"/>
        </w:rPr>
        <w:t>қу</w:t>
      </w:r>
      <w:r w:rsidRPr="000C1676">
        <w:rPr>
          <w:rStyle w:val="11"/>
          <w:color w:val="000000"/>
          <w:sz w:val="24"/>
          <w:szCs w:val="24"/>
          <w:lang w:val="ru-RU" w:eastAsia="kk-KZ"/>
        </w:rPr>
        <w:t>са керек. М</w:t>
      </w:r>
      <w:r w:rsidR="008B1A61" w:rsidRPr="000C1676">
        <w:rPr>
          <w:rStyle w:val="11"/>
          <w:color w:val="000000"/>
          <w:sz w:val="24"/>
          <w:szCs w:val="24"/>
          <w:lang w:val="ru-RU" w:eastAsia="kk-KZ"/>
        </w:rPr>
        <w:t>ақ</w:t>
      </w:r>
      <w:r w:rsidRPr="000C1676">
        <w:rPr>
          <w:rStyle w:val="11"/>
          <w:color w:val="000000"/>
          <w:sz w:val="24"/>
          <w:szCs w:val="24"/>
          <w:lang w:val="ru-RU" w:eastAsia="kk-KZ"/>
        </w:rPr>
        <w:t>с</w:t>
      </w:r>
      <w:r w:rsidR="00162FBE" w:rsidRPr="000C1676">
        <w:rPr>
          <w:rStyle w:val="11"/>
          <w:color w:val="000000"/>
          <w:sz w:val="24"/>
          <w:szCs w:val="24"/>
          <w:lang w:val="ru-RU" w:eastAsia="kk-KZ"/>
        </w:rPr>
        <w:t>ұ</w:t>
      </w:r>
      <w:r w:rsidRPr="000C1676">
        <w:rPr>
          <w:rStyle w:val="11"/>
          <w:color w:val="000000"/>
          <w:sz w:val="24"/>
          <w:szCs w:val="24"/>
          <w:lang w:val="ru-RU" w:eastAsia="kk-KZ"/>
        </w:rPr>
        <w:t>ттың ауылы С</w:t>
      </w:r>
      <w:r w:rsidR="00162FBE" w:rsidRPr="000C1676">
        <w:rPr>
          <w:rStyle w:val="11"/>
          <w:color w:val="000000"/>
          <w:sz w:val="24"/>
          <w:szCs w:val="24"/>
          <w:lang w:val="ru-RU" w:eastAsia="kk-KZ"/>
        </w:rPr>
        <w:t>ұ</w:t>
      </w:r>
      <w:r w:rsidRPr="000C1676">
        <w:rPr>
          <w:rStyle w:val="11"/>
          <w:color w:val="000000"/>
          <w:sz w:val="24"/>
          <w:szCs w:val="24"/>
          <w:lang w:val="ru-RU" w:eastAsia="kk-KZ"/>
        </w:rPr>
        <w:t xml:space="preserve">ратта, тау бөктерінде екен. Қыз алып </w:t>
      </w:r>
      <w:r w:rsidR="00162FBE" w:rsidRPr="000C1676">
        <w:rPr>
          <w:rStyle w:val="11"/>
          <w:color w:val="000000"/>
          <w:sz w:val="24"/>
          <w:szCs w:val="24"/>
          <w:lang w:val="ru-RU" w:eastAsia="kk-KZ"/>
        </w:rPr>
        <w:t>қ</w:t>
      </w:r>
      <w:r w:rsidRPr="000C1676">
        <w:rPr>
          <w:rStyle w:val="11"/>
          <w:color w:val="000000"/>
          <w:sz w:val="24"/>
          <w:szCs w:val="24"/>
          <w:lang w:val="ru-RU" w:eastAsia="kk-KZ"/>
        </w:rPr>
        <w:t>аш</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 жігіттердің аттары нашарлау болған ба, </w:t>
      </w:r>
      <w:r w:rsidR="00752595" w:rsidRPr="000C1676">
        <w:rPr>
          <w:rStyle w:val="11"/>
          <w:color w:val="000000"/>
          <w:sz w:val="24"/>
          <w:szCs w:val="24"/>
          <w:lang w:val="ru-RU" w:eastAsia="kk-KZ"/>
        </w:rPr>
        <w:t>қу</w:t>
      </w:r>
      <w:r w:rsidRPr="000C1676">
        <w:rPr>
          <w:rStyle w:val="11"/>
          <w:color w:val="000000"/>
          <w:sz w:val="24"/>
          <w:szCs w:val="24"/>
          <w:lang w:val="ru-RU" w:eastAsia="kk-KZ"/>
        </w:rPr>
        <w:t>ғыншылар</w:t>
      </w:r>
      <w:r w:rsidR="00420A22" w:rsidRPr="000C1676">
        <w:rPr>
          <w:rFonts w:ascii="Times New Roman" w:hAnsi="Times New Roman"/>
          <w:noProof/>
          <w:sz w:val="24"/>
          <w:szCs w:val="24"/>
          <w:lang w:val="ru-RU" w:eastAsia="ru-RU" w:bidi="ar-SA"/>
        </w:rPr>
        <mc:AlternateContent>
          <mc:Choice Requires="wps">
            <w:drawing>
              <wp:anchor distT="0" distB="0" distL="114300" distR="114300" simplePos="0" relativeHeight="251671040" behindDoc="1" locked="0" layoutInCell="0" allowOverlap="1">
                <wp:simplePos x="0" y="0"/>
                <wp:positionH relativeFrom="page">
                  <wp:posOffset>-527685</wp:posOffset>
                </wp:positionH>
                <wp:positionV relativeFrom="page">
                  <wp:posOffset>1506220</wp:posOffset>
                </wp:positionV>
                <wp:extent cx="397510" cy="6752590"/>
                <wp:effectExtent l="0" t="1270" r="0" b="0"/>
                <wp:wrapNone/>
                <wp:docPr id="1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6752590"/>
                        </a:xfrm>
                        <a:prstGeom prst="rect">
                          <a:avLst/>
                        </a:prstGeom>
                        <a:solidFill>
                          <a:srgbClr val="7979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A723E" id="Rectangle 53" o:spid="_x0000_s1026" style="position:absolute;margin-left:-41.55pt;margin-top:118.6pt;width:31.3pt;height:531.7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" o:allowincell="f" fillcolor="#797979" stroked="f">
                <w10:wrap anchorx="page" anchory="page"/>
              </v:rect>
            </w:pict>
          </mc:Fallback>
        </mc:AlternateContent>
      </w:r>
      <w:r w:rsidR="00162FBE" w:rsidRPr="000C1676">
        <w:rPr>
          <w:rStyle w:val="11"/>
          <w:color w:val="000000"/>
          <w:sz w:val="24"/>
          <w:szCs w:val="24"/>
          <w:lang w:val="ru-RU" w:eastAsia="kk-KZ"/>
        </w:rPr>
        <w:t xml:space="preserve"> </w:t>
      </w:r>
      <w:r w:rsidRPr="000C1676">
        <w:rPr>
          <w:rStyle w:val="11"/>
          <w:color w:val="000000"/>
          <w:sz w:val="24"/>
          <w:szCs w:val="24"/>
          <w:lang w:val="ru-RU" w:eastAsia="kk-KZ"/>
        </w:rPr>
        <w:t>М</w:t>
      </w:r>
      <w:r w:rsidR="008B1A61" w:rsidRPr="000C1676">
        <w:rPr>
          <w:rStyle w:val="11"/>
          <w:color w:val="000000"/>
          <w:sz w:val="24"/>
          <w:szCs w:val="24"/>
          <w:lang w:val="ru-RU" w:eastAsia="kk-KZ"/>
        </w:rPr>
        <w:t>ақ</w:t>
      </w:r>
      <w:r w:rsidRPr="000C1676">
        <w:rPr>
          <w:rStyle w:val="11"/>
          <w:color w:val="000000"/>
          <w:sz w:val="24"/>
          <w:szCs w:val="24"/>
          <w:lang w:val="ru-RU" w:eastAsia="kk-KZ"/>
        </w:rPr>
        <w:t>сұтты жолдастарымен тез-</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ұстап апты. </w:t>
      </w:r>
      <w:r w:rsidRPr="000C1676">
        <w:rPr>
          <w:rStyle w:val="11"/>
          <w:color w:val="000000"/>
          <w:sz w:val="24"/>
          <w:szCs w:val="24"/>
          <w:lang w:val="ru-RU"/>
        </w:rPr>
        <w:t xml:space="preserve">Тек </w:t>
      </w:r>
      <w:r w:rsidRPr="000C1676">
        <w:rPr>
          <w:rStyle w:val="11"/>
          <w:color w:val="000000"/>
          <w:sz w:val="24"/>
          <w:szCs w:val="24"/>
          <w:lang w:val="ru-RU" w:eastAsia="kk-KZ"/>
        </w:rPr>
        <w:t xml:space="preserve">Әлпия ғана </w:t>
      </w:r>
      <w:r w:rsidRPr="000C1676">
        <w:rPr>
          <w:rStyle w:val="11"/>
          <w:color w:val="000000"/>
          <w:sz w:val="24"/>
          <w:szCs w:val="24"/>
          <w:lang w:val="ru-RU"/>
        </w:rPr>
        <w:t xml:space="preserve">ары </w:t>
      </w:r>
      <w:r w:rsidR="00162FBE" w:rsidRPr="000C1676">
        <w:rPr>
          <w:rStyle w:val="11"/>
          <w:color w:val="000000"/>
          <w:sz w:val="24"/>
          <w:szCs w:val="24"/>
          <w:lang w:val="ru-RU"/>
        </w:rPr>
        <w:t>қ</w:t>
      </w:r>
      <w:r w:rsidRPr="000C1676">
        <w:rPr>
          <w:rStyle w:val="11"/>
          <w:color w:val="000000"/>
          <w:sz w:val="24"/>
          <w:szCs w:val="24"/>
          <w:lang w:val="ru-RU"/>
        </w:rPr>
        <w:t xml:space="preserve">арай </w:t>
      </w:r>
      <w:r w:rsidR="00162FBE" w:rsidRPr="000C1676">
        <w:rPr>
          <w:rStyle w:val="11"/>
          <w:color w:val="000000"/>
          <w:sz w:val="24"/>
          <w:szCs w:val="24"/>
          <w:lang w:val="ru-RU"/>
        </w:rPr>
        <w:t>қ</w:t>
      </w:r>
      <w:r w:rsidRPr="000C1676">
        <w:rPr>
          <w:rStyle w:val="11"/>
          <w:color w:val="000000"/>
          <w:sz w:val="24"/>
          <w:szCs w:val="24"/>
          <w:lang w:val="ru-RU"/>
        </w:rPr>
        <w:t xml:space="preserve">аша </w:t>
      </w:r>
      <w:r w:rsidRPr="000C1676">
        <w:rPr>
          <w:rStyle w:val="11"/>
          <w:color w:val="000000"/>
          <w:sz w:val="24"/>
          <w:szCs w:val="24"/>
          <w:lang w:val="ru-RU" w:eastAsia="kk-KZ"/>
        </w:rPr>
        <w:t xml:space="preserve">беріпті. Көктемнің таңға жуық мезгілі. Сұрат ауылына таяп </w:t>
      </w:r>
      <w:r w:rsidR="009F17A6" w:rsidRPr="000C1676">
        <w:rPr>
          <w:rStyle w:val="11"/>
          <w:color w:val="000000"/>
          <w:sz w:val="24"/>
          <w:szCs w:val="24"/>
          <w:lang w:val="ru-RU" w:eastAsia="kk-KZ"/>
        </w:rPr>
        <w:t>қал</w:t>
      </w:r>
      <w:r w:rsidRPr="000C1676">
        <w:rPr>
          <w:rStyle w:val="11"/>
          <w:color w:val="000000"/>
          <w:sz w:val="24"/>
          <w:szCs w:val="24"/>
          <w:lang w:val="ru-RU" w:eastAsia="kk-KZ"/>
        </w:rPr>
        <w:t xml:space="preserve">ған Әлпияға күйеуі жетіп енді ұстай бергенде, жігіттің аты сүрініп, омақаса </w:t>
      </w:r>
      <w:r w:rsidR="002C67A5" w:rsidRPr="000C1676">
        <w:rPr>
          <w:rStyle w:val="11"/>
          <w:color w:val="000000"/>
          <w:sz w:val="24"/>
          <w:szCs w:val="24"/>
          <w:lang w:val="ru-RU" w:eastAsia="kk-KZ"/>
        </w:rPr>
        <w:t>құ</w:t>
      </w:r>
      <w:r w:rsidRPr="000C1676">
        <w:rPr>
          <w:rStyle w:val="11"/>
          <w:color w:val="000000"/>
          <w:sz w:val="24"/>
          <w:szCs w:val="24"/>
          <w:lang w:val="ru-RU" w:eastAsia="kk-KZ"/>
        </w:rPr>
        <w:t>лапты. Оның қолынан ж</w:t>
      </w:r>
      <w:r w:rsidR="00162FBE" w:rsidRPr="000C1676">
        <w:rPr>
          <w:rStyle w:val="11"/>
          <w:color w:val="000000"/>
          <w:sz w:val="24"/>
          <w:szCs w:val="24"/>
          <w:lang w:val="ru-RU" w:eastAsia="kk-KZ"/>
        </w:rPr>
        <w:t>ұ</w:t>
      </w:r>
      <w:r w:rsidRPr="000C1676">
        <w:rPr>
          <w:rStyle w:val="11"/>
          <w:color w:val="000000"/>
          <w:sz w:val="24"/>
          <w:szCs w:val="24"/>
          <w:lang w:val="ru-RU" w:eastAsia="kk-KZ"/>
        </w:rPr>
        <w:t>л</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п босанған </w:t>
      </w:r>
      <w:r w:rsidR="002C67A5" w:rsidRPr="000C1676">
        <w:rPr>
          <w:rStyle w:val="11"/>
          <w:color w:val="000000"/>
          <w:sz w:val="24"/>
          <w:szCs w:val="24"/>
          <w:lang w:val="ru-RU"/>
        </w:rPr>
        <w:t>қы</w:t>
      </w:r>
      <w:r w:rsidRPr="000C1676">
        <w:rPr>
          <w:rStyle w:val="11"/>
          <w:color w:val="000000"/>
          <w:sz w:val="24"/>
          <w:szCs w:val="24"/>
          <w:lang w:val="ru-RU"/>
        </w:rPr>
        <w:t xml:space="preserve">з </w:t>
      </w:r>
      <w:r w:rsidRPr="000C1676">
        <w:rPr>
          <w:rStyle w:val="11"/>
          <w:color w:val="000000"/>
          <w:sz w:val="24"/>
          <w:szCs w:val="24"/>
          <w:lang w:val="ru-RU" w:eastAsia="kk-KZ"/>
        </w:rPr>
        <w:t xml:space="preserve">ауыл ішіндегі таныс бір кісінің үйіне кіріп, төсекте </w:t>
      </w:r>
      <w:r w:rsidR="00162FBE" w:rsidRPr="000C1676">
        <w:rPr>
          <w:rStyle w:val="11"/>
          <w:color w:val="000000"/>
          <w:sz w:val="24"/>
          <w:szCs w:val="24"/>
          <w:lang w:val="ru-RU" w:eastAsia="kk-KZ"/>
        </w:rPr>
        <w:t>ұ</w:t>
      </w:r>
      <w:r w:rsidRPr="000C1676">
        <w:rPr>
          <w:rStyle w:val="11"/>
          <w:color w:val="000000"/>
          <w:sz w:val="24"/>
          <w:szCs w:val="24"/>
          <w:lang w:val="ru-RU" w:eastAsia="kk-KZ"/>
        </w:rPr>
        <w:t>й</w:t>
      </w:r>
      <w:r w:rsidR="009F17A6" w:rsidRPr="000C1676">
        <w:rPr>
          <w:rStyle w:val="11"/>
          <w:color w:val="000000"/>
          <w:sz w:val="24"/>
          <w:szCs w:val="24"/>
          <w:lang w:val="ru-RU" w:eastAsia="kk-KZ"/>
        </w:rPr>
        <w:t>ық</w:t>
      </w:r>
      <w:r w:rsidRPr="000C1676">
        <w:rPr>
          <w:rStyle w:val="11"/>
          <w:color w:val="000000"/>
          <w:sz w:val="24"/>
          <w:szCs w:val="24"/>
          <w:lang w:val="ru-RU" w:eastAsia="kk-KZ"/>
        </w:rPr>
        <w:t>тап жат</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 кемпірдің </w:t>
      </w:r>
      <w:r w:rsidR="009F17A6" w:rsidRPr="000C1676">
        <w:rPr>
          <w:rStyle w:val="11"/>
          <w:color w:val="000000"/>
          <w:sz w:val="24"/>
          <w:szCs w:val="24"/>
          <w:lang w:val="ru-RU" w:eastAsia="kk-KZ"/>
        </w:rPr>
        <w:t>қой</w:t>
      </w:r>
      <w:r w:rsidR="00752595" w:rsidRPr="000C1676">
        <w:rPr>
          <w:rStyle w:val="11"/>
          <w:color w:val="000000"/>
          <w:sz w:val="24"/>
          <w:szCs w:val="24"/>
          <w:lang w:val="ru-RU" w:eastAsia="kk-KZ"/>
        </w:rPr>
        <w:t>ның</w:t>
      </w:r>
      <w:r w:rsidRPr="000C1676">
        <w:rPr>
          <w:rStyle w:val="11"/>
          <w:color w:val="000000"/>
          <w:sz w:val="24"/>
          <w:szCs w:val="24"/>
          <w:lang w:val="ru-RU" w:eastAsia="kk-KZ"/>
        </w:rPr>
        <w:t>а тығылып жасырыныпты. Дір-дір етіп қор</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п кеткен </w:t>
      </w:r>
      <w:r w:rsidRPr="000C1676">
        <w:rPr>
          <w:rStyle w:val="11"/>
          <w:color w:val="000000"/>
          <w:sz w:val="24"/>
          <w:szCs w:val="24"/>
          <w:lang w:val="ru-RU"/>
        </w:rPr>
        <w:t xml:space="preserve">жас </w:t>
      </w:r>
      <w:r w:rsidR="002C67A5" w:rsidRPr="000C1676">
        <w:rPr>
          <w:rStyle w:val="11"/>
          <w:color w:val="000000"/>
          <w:sz w:val="24"/>
          <w:szCs w:val="24"/>
          <w:lang w:val="ru-RU"/>
        </w:rPr>
        <w:t>қы</w:t>
      </w:r>
      <w:r w:rsidRPr="000C1676">
        <w:rPr>
          <w:rStyle w:val="11"/>
          <w:color w:val="000000"/>
          <w:sz w:val="24"/>
          <w:szCs w:val="24"/>
          <w:lang w:val="ru-RU"/>
        </w:rPr>
        <w:t xml:space="preserve">з </w:t>
      </w:r>
      <w:r w:rsidR="00162FBE" w:rsidRPr="000C1676">
        <w:rPr>
          <w:rStyle w:val="11"/>
          <w:color w:val="000000"/>
          <w:sz w:val="24"/>
          <w:szCs w:val="24"/>
          <w:lang w:val="ru-RU"/>
        </w:rPr>
        <w:t>қ</w:t>
      </w:r>
      <w:r w:rsidRPr="000C1676">
        <w:rPr>
          <w:rStyle w:val="11"/>
          <w:color w:val="000000"/>
          <w:sz w:val="24"/>
          <w:szCs w:val="24"/>
          <w:lang w:val="ru-RU"/>
        </w:rPr>
        <w:t xml:space="preserve">арт </w:t>
      </w:r>
      <w:r w:rsidRPr="000C1676">
        <w:rPr>
          <w:rStyle w:val="11"/>
          <w:color w:val="000000"/>
          <w:sz w:val="24"/>
          <w:szCs w:val="24"/>
          <w:lang w:val="ru-RU" w:eastAsia="kk-KZ"/>
        </w:rPr>
        <w:t xml:space="preserve">ананың </w:t>
      </w:r>
      <w:r w:rsidR="00162FBE" w:rsidRPr="000C1676">
        <w:rPr>
          <w:rStyle w:val="11"/>
          <w:color w:val="000000"/>
          <w:sz w:val="24"/>
          <w:szCs w:val="24"/>
          <w:lang w:val="ru-RU" w:eastAsia="kk-KZ"/>
        </w:rPr>
        <w:t>қ</w:t>
      </w:r>
      <w:r w:rsidRPr="000C1676">
        <w:rPr>
          <w:rStyle w:val="11"/>
          <w:color w:val="000000"/>
          <w:sz w:val="24"/>
          <w:szCs w:val="24"/>
          <w:lang w:val="ru-RU" w:eastAsia="kk-KZ"/>
        </w:rPr>
        <w:t xml:space="preserve">асында </w:t>
      </w:r>
      <w:r w:rsidRPr="000C1676">
        <w:rPr>
          <w:rStyle w:val="11"/>
          <w:color w:val="000000"/>
          <w:sz w:val="24"/>
          <w:szCs w:val="24"/>
          <w:lang w:val="ru-RU"/>
        </w:rPr>
        <w:t xml:space="preserve">бой </w:t>
      </w:r>
      <w:r w:rsidRPr="000C1676">
        <w:rPr>
          <w:rStyle w:val="11"/>
          <w:color w:val="000000"/>
          <w:sz w:val="24"/>
          <w:szCs w:val="24"/>
          <w:lang w:val="ru-RU" w:eastAsia="kk-KZ"/>
        </w:rPr>
        <w:t xml:space="preserve">тасалапты. Күйеу жігіт болашақ </w:t>
      </w:r>
      <w:r w:rsidR="009F17A6" w:rsidRPr="000C1676">
        <w:rPr>
          <w:rStyle w:val="11"/>
          <w:color w:val="000000"/>
          <w:sz w:val="24"/>
          <w:szCs w:val="24"/>
          <w:lang w:val="ru-RU" w:eastAsia="kk-KZ"/>
        </w:rPr>
        <w:t>қал</w:t>
      </w:r>
      <w:r w:rsidRPr="000C1676">
        <w:rPr>
          <w:rStyle w:val="11"/>
          <w:color w:val="000000"/>
          <w:sz w:val="24"/>
          <w:szCs w:val="24"/>
          <w:lang w:val="ru-RU" w:eastAsia="kk-KZ"/>
        </w:rPr>
        <w:t xml:space="preserve">ындығын </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ша </w:t>
      </w:r>
      <w:r w:rsidR="00162FBE" w:rsidRPr="000C1676">
        <w:rPr>
          <w:rStyle w:val="11"/>
          <w:color w:val="000000"/>
          <w:sz w:val="24"/>
          <w:szCs w:val="24"/>
          <w:lang w:val="ru-RU" w:eastAsia="kk-KZ"/>
        </w:rPr>
        <w:t>қ</w:t>
      </w:r>
      <w:r w:rsidRPr="000C1676">
        <w:rPr>
          <w:rStyle w:val="11"/>
          <w:color w:val="000000"/>
          <w:sz w:val="24"/>
          <w:szCs w:val="24"/>
          <w:lang w:val="ru-RU" w:eastAsia="kk-KZ"/>
        </w:rPr>
        <w:t>арап іздесе де таппапты. Жылысбай атамыз: «Біреудің жесірінің керегі жо</w:t>
      </w:r>
      <w:r w:rsidR="00162FBE" w:rsidRPr="000C1676">
        <w:rPr>
          <w:rStyle w:val="11"/>
          <w:color w:val="000000"/>
          <w:sz w:val="24"/>
          <w:szCs w:val="24"/>
          <w:lang w:val="ru-RU" w:eastAsia="kk-KZ"/>
        </w:rPr>
        <w:t>қ</w:t>
      </w:r>
      <w:r w:rsidRPr="000C1676">
        <w:rPr>
          <w:rStyle w:val="11"/>
          <w:color w:val="000000"/>
          <w:sz w:val="24"/>
          <w:szCs w:val="24"/>
          <w:lang w:val="ru-RU" w:eastAsia="kk-KZ"/>
        </w:rPr>
        <w:t xml:space="preserve">, өзіңнің де </w:t>
      </w:r>
      <w:r w:rsidR="00162FBE" w:rsidRPr="000C1676">
        <w:rPr>
          <w:rStyle w:val="11"/>
          <w:color w:val="000000"/>
          <w:sz w:val="24"/>
          <w:szCs w:val="24"/>
          <w:lang w:val="ru-RU" w:eastAsia="kk-KZ"/>
        </w:rPr>
        <w:t>құ</w:t>
      </w:r>
      <w:r w:rsidRPr="000C1676">
        <w:rPr>
          <w:rStyle w:val="11"/>
          <w:color w:val="000000"/>
          <w:sz w:val="24"/>
          <w:szCs w:val="24"/>
          <w:lang w:val="ru-RU" w:eastAsia="kk-KZ"/>
        </w:rPr>
        <w:t xml:space="preserve">да түскен қалындығың </w:t>
      </w:r>
      <w:r w:rsidRPr="000C1676">
        <w:rPr>
          <w:rStyle w:val="11"/>
          <w:color w:val="000000"/>
          <w:sz w:val="24"/>
          <w:szCs w:val="24"/>
          <w:lang w:val="ru-RU"/>
        </w:rPr>
        <w:t xml:space="preserve">бар», </w:t>
      </w:r>
      <w:r w:rsidRPr="000C1676">
        <w:rPr>
          <w:rStyle w:val="11"/>
          <w:color w:val="000000"/>
          <w:sz w:val="24"/>
          <w:szCs w:val="24"/>
          <w:lang w:val="ru-RU" w:eastAsia="kk-KZ"/>
        </w:rPr>
        <w:t xml:space="preserve">- </w:t>
      </w:r>
      <w:r w:rsidRPr="000C1676">
        <w:rPr>
          <w:rStyle w:val="11"/>
          <w:color w:val="000000"/>
          <w:sz w:val="24"/>
          <w:szCs w:val="24"/>
          <w:lang w:val="ru-RU"/>
        </w:rPr>
        <w:t xml:space="preserve">деп </w:t>
      </w:r>
      <w:r w:rsidR="00162FBE" w:rsidRPr="000C1676">
        <w:rPr>
          <w:rStyle w:val="11"/>
          <w:color w:val="000000"/>
          <w:sz w:val="24"/>
          <w:szCs w:val="24"/>
          <w:lang w:val="ru-RU"/>
        </w:rPr>
        <w:t>қ</w:t>
      </w:r>
      <w:r w:rsidRPr="000C1676">
        <w:rPr>
          <w:rStyle w:val="11"/>
          <w:color w:val="000000"/>
          <w:sz w:val="24"/>
          <w:szCs w:val="24"/>
          <w:lang w:val="ru-RU" w:eastAsia="kk-KZ"/>
        </w:rPr>
        <w:t xml:space="preserve">инаса </w:t>
      </w:r>
      <w:r w:rsidRPr="000C1676">
        <w:rPr>
          <w:rStyle w:val="11"/>
          <w:color w:val="000000"/>
          <w:sz w:val="24"/>
          <w:szCs w:val="24"/>
          <w:lang w:val="ru-RU"/>
        </w:rPr>
        <w:t xml:space="preserve">да </w:t>
      </w:r>
      <w:r w:rsidRPr="000C1676">
        <w:rPr>
          <w:rStyle w:val="11"/>
          <w:color w:val="000000"/>
          <w:sz w:val="24"/>
          <w:szCs w:val="24"/>
          <w:lang w:val="ru-RU" w:eastAsia="kk-KZ"/>
        </w:rPr>
        <w:t>Мақс</w:t>
      </w:r>
      <w:r w:rsidR="00162FBE" w:rsidRPr="000C1676">
        <w:rPr>
          <w:rStyle w:val="11"/>
          <w:color w:val="000000"/>
          <w:sz w:val="24"/>
          <w:szCs w:val="24"/>
          <w:lang w:val="ru-RU" w:eastAsia="kk-KZ"/>
        </w:rPr>
        <w:t>ұ</w:t>
      </w:r>
      <w:r w:rsidRPr="000C1676">
        <w:rPr>
          <w:rStyle w:val="11"/>
          <w:color w:val="000000"/>
          <w:sz w:val="24"/>
          <w:szCs w:val="24"/>
          <w:lang w:val="ru-RU" w:eastAsia="kk-KZ"/>
        </w:rPr>
        <w:t>т көнбепті. М</w:t>
      </w:r>
      <w:r w:rsidR="00162FBE" w:rsidRPr="000C1676">
        <w:rPr>
          <w:rStyle w:val="11"/>
          <w:color w:val="000000"/>
          <w:sz w:val="24"/>
          <w:szCs w:val="24"/>
          <w:lang w:val="ru-RU" w:eastAsia="kk-KZ"/>
        </w:rPr>
        <w:t>ұ</w:t>
      </w:r>
      <w:r w:rsidRPr="000C1676">
        <w:rPr>
          <w:rStyle w:val="11"/>
          <w:color w:val="000000"/>
          <w:sz w:val="24"/>
          <w:szCs w:val="24"/>
          <w:lang w:val="ru-RU" w:eastAsia="kk-KZ"/>
        </w:rPr>
        <w:t xml:space="preserve">ны көрген ағайын-туыстары: «Азар болса екі қыздың </w:t>
      </w:r>
      <w:r w:rsidR="009F17A6" w:rsidRPr="000C1676">
        <w:rPr>
          <w:rStyle w:val="11"/>
          <w:color w:val="000000"/>
          <w:sz w:val="24"/>
          <w:szCs w:val="24"/>
          <w:lang w:val="ru-RU" w:eastAsia="kk-KZ"/>
        </w:rPr>
        <w:t>қал</w:t>
      </w:r>
      <w:r w:rsidRPr="000C1676">
        <w:rPr>
          <w:rStyle w:val="11"/>
          <w:color w:val="000000"/>
          <w:sz w:val="24"/>
          <w:szCs w:val="24"/>
          <w:lang w:val="ru-RU" w:eastAsia="kk-KZ"/>
        </w:rPr>
        <w:t>ың малын берерсің, алдыңа келгеннен айрылма, б</w:t>
      </w:r>
      <w:r w:rsidR="00162FBE" w:rsidRPr="000C1676">
        <w:rPr>
          <w:rStyle w:val="11"/>
          <w:color w:val="000000"/>
          <w:sz w:val="24"/>
          <w:szCs w:val="24"/>
          <w:lang w:val="ru-RU" w:eastAsia="kk-KZ"/>
        </w:rPr>
        <w:t>ұ</w:t>
      </w:r>
      <w:r w:rsidRPr="000C1676">
        <w:rPr>
          <w:rStyle w:val="11"/>
          <w:color w:val="000000"/>
          <w:sz w:val="24"/>
          <w:szCs w:val="24"/>
          <w:lang w:val="ru-RU" w:eastAsia="kk-KZ"/>
        </w:rPr>
        <w:t>йр</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шығар, балалардың меселін қайтарма, </w:t>
      </w:r>
      <w:r w:rsidR="00162FBE" w:rsidRPr="000C1676">
        <w:rPr>
          <w:rStyle w:val="11"/>
          <w:color w:val="000000"/>
          <w:sz w:val="24"/>
          <w:szCs w:val="24"/>
          <w:lang w:val="ru-RU" w:eastAsia="kk-KZ"/>
        </w:rPr>
        <w:t>-</w:t>
      </w:r>
      <w:r w:rsidRPr="000C1676">
        <w:rPr>
          <w:rStyle w:val="11"/>
          <w:color w:val="000000"/>
          <w:sz w:val="24"/>
          <w:szCs w:val="24"/>
          <w:lang w:val="ru-RU" w:eastAsia="kk-KZ"/>
        </w:rPr>
        <w:t xml:space="preserve"> депті. Келін ененің топырағынан» демей ме, Әлпия </w:t>
      </w:r>
      <w:r w:rsidRPr="000C1676">
        <w:rPr>
          <w:rStyle w:val="11"/>
          <w:color w:val="000000"/>
          <w:sz w:val="24"/>
          <w:szCs w:val="24"/>
          <w:lang w:val="ru-RU"/>
        </w:rPr>
        <w:t xml:space="preserve">да </w:t>
      </w:r>
      <w:r w:rsidRPr="000C1676">
        <w:rPr>
          <w:rStyle w:val="11"/>
          <w:color w:val="000000"/>
          <w:sz w:val="24"/>
          <w:szCs w:val="24"/>
          <w:lang w:val="ru-RU" w:eastAsia="kk-KZ"/>
        </w:rPr>
        <w:t>енесі Н</w:t>
      </w:r>
      <w:r w:rsidR="00162FBE" w:rsidRPr="000C1676">
        <w:rPr>
          <w:rStyle w:val="11"/>
          <w:color w:val="000000"/>
          <w:sz w:val="24"/>
          <w:szCs w:val="24"/>
          <w:lang w:val="ru-RU" w:eastAsia="kk-KZ"/>
        </w:rPr>
        <w:t>ұ</w:t>
      </w:r>
      <w:r w:rsidRPr="000C1676">
        <w:rPr>
          <w:rStyle w:val="11"/>
          <w:color w:val="000000"/>
          <w:sz w:val="24"/>
          <w:szCs w:val="24"/>
          <w:lang w:val="ru-RU" w:eastAsia="kk-KZ"/>
        </w:rPr>
        <w:t xml:space="preserve">ржанға </w:t>
      </w:r>
      <w:r w:rsidR="00162FBE" w:rsidRPr="000C1676">
        <w:rPr>
          <w:rStyle w:val="11"/>
          <w:color w:val="000000"/>
          <w:sz w:val="24"/>
          <w:szCs w:val="24"/>
          <w:lang w:val="ru-RU" w:eastAsia="kk-KZ"/>
        </w:rPr>
        <w:t>ұқ</w:t>
      </w:r>
      <w:r w:rsidRPr="000C1676">
        <w:rPr>
          <w:rStyle w:val="11"/>
          <w:color w:val="000000"/>
          <w:sz w:val="24"/>
          <w:szCs w:val="24"/>
          <w:lang w:val="ru-RU" w:eastAsia="kk-KZ"/>
        </w:rPr>
        <w:t xml:space="preserve">сап кілең </w:t>
      </w:r>
      <w:r w:rsidR="00162FBE" w:rsidRPr="000C1676">
        <w:rPr>
          <w:rStyle w:val="11"/>
          <w:color w:val="000000"/>
          <w:sz w:val="24"/>
          <w:szCs w:val="24"/>
          <w:lang w:val="ru-RU" w:eastAsia="kk-KZ"/>
        </w:rPr>
        <w:t>ұ</w:t>
      </w:r>
      <w:r w:rsidRPr="000C1676">
        <w:rPr>
          <w:rStyle w:val="11"/>
          <w:color w:val="000000"/>
          <w:sz w:val="24"/>
          <w:szCs w:val="24"/>
          <w:lang w:val="ru-RU" w:eastAsia="kk-KZ"/>
        </w:rPr>
        <w:t>л перзент</w:t>
      </w:r>
      <w:r w:rsidR="00162FBE" w:rsidRPr="000C1676">
        <w:rPr>
          <w:rStyle w:val="11"/>
          <w:color w:val="000000"/>
          <w:sz w:val="24"/>
          <w:szCs w:val="24"/>
          <w:lang w:val="ru-RU" w:eastAsia="kk-KZ"/>
        </w:rPr>
        <w:t xml:space="preserve"> </w:t>
      </w:r>
      <w:r w:rsidRPr="000C1676">
        <w:rPr>
          <w:rStyle w:val="11"/>
          <w:color w:val="000000"/>
          <w:sz w:val="24"/>
          <w:szCs w:val="24"/>
          <w:lang w:val="ru-RU" w:eastAsia="kk-KZ"/>
        </w:rPr>
        <w:t>туатын. Ж</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анша, Шералы, Абылай, Айдархан, Беласар </w:t>
      </w:r>
      <w:r w:rsidRPr="000C1676">
        <w:rPr>
          <w:rStyle w:val="11"/>
          <w:color w:val="000000"/>
          <w:sz w:val="24"/>
          <w:szCs w:val="24"/>
          <w:lang w:val="ru-RU"/>
        </w:rPr>
        <w:t xml:space="preserve">деген бес </w:t>
      </w:r>
      <w:r w:rsidRPr="000C1676">
        <w:rPr>
          <w:rStyle w:val="11"/>
          <w:color w:val="000000"/>
          <w:sz w:val="24"/>
          <w:szCs w:val="24"/>
          <w:lang w:val="ru-RU" w:eastAsia="kk-KZ"/>
        </w:rPr>
        <w:t xml:space="preserve">баласы бар еді, тіл </w:t>
      </w:r>
      <w:r w:rsidRPr="000C1676">
        <w:rPr>
          <w:rStyle w:val="11"/>
          <w:color w:val="000000"/>
          <w:sz w:val="24"/>
          <w:szCs w:val="24"/>
          <w:lang w:val="ru-RU"/>
        </w:rPr>
        <w:t>к</w:t>
      </w:r>
      <w:r w:rsidR="00162FBE" w:rsidRPr="000C1676">
        <w:rPr>
          <w:rStyle w:val="11"/>
          <w:color w:val="000000"/>
          <w:sz w:val="24"/>
          <w:szCs w:val="24"/>
          <w:lang w:val="ru-RU"/>
        </w:rPr>
        <w:t>ө</w:t>
      </w:r>
      <w:r w:rsidRPr="000C1676">
        <w:rPr>
          <w:rStyle w:val="11"/>
          <w:color w:val="000000"/>
          <w:sz w:val="24"/>
          <w:szCs w:val="24"/>
          <w:lang w:val="ru-RU"/>
        </w:rPr>
        <w:t xml:space="preserve">з </w:t>
      </w:r>
      <w:r w:rsidRPr="000C1676">
        <w:rPr>
          <w:rStyle w:val="11"/>
          <w:color w:val="000000"/>
          <w:sz w:val="24"/>
          <w:szCs w:val="24"/>
          <w:lang w:val="ru-RU" w:eastAsia="kk-KZ"/>
        </w:rPr>
        <w:t>болды ма, бүгін де солардан бірде-бір т</w:t>
      </w:r>
      <w:r w:rsidR="00162FBE" w:rsidRPr="000C1676">
        <w:rPr>
          <w:rStyle w:val="11"/>
          <w:color w:val="000000"/>
          <w:sz w:val="24"/>
          <w:szCs w:val="24"/>
          <w:lang w:val="ru-RU" w:eastAsia="kk-KZ"/>
        </w:rPr>
        <w:t>ұ</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м </w:t>
      </w:r>
      <w:r w:rsidR="009F17A6" w:rsidRPr="000C1676">
        <w:rPr>
          <w:rStyle w:val="11"/>
          <w:color w:val="000000"/>
          <w:sz w:val="24"/>
          <w:szCs w:val="24"/>
          <w:lang w:val="ru-RU" w:eastAsia="kk-KZ"/>
        </w:rPr>
        <w:t>қал</w:t>
      </w:r>
      <w:r w:rsidRPr="000C1676">
        <w:rPr>
          <w:rStyle w:val="11"/>
          <w:color w:val="000000"/>
          <w:sz w:val="24"/>
          <w:szCs w:val="24"/>
          <w:lang w:val="ru-RU" w:eastAsia="kk-KZ"/>
        </w:rPr>
        <w:t xml:space="preserve">мапты. Жалған дүние-ай, кімге опа берер екенсің?! </w:t>
      </w:r>
      <w:r w:rsidR="00162FBE" w:rsidRPr="000C1676">
        <w:rPr>
          <w:rStyle w:val="11"/>
          <w:color w:val="000000"/>
          <w:sz w:val="24"/>
          <w:szCs w:val="24"/>
          <w:lang w:val="ru-RU" w:eastAsia="kk-KZ"/>
        </w:rPr>
        <w:t>-</w:t>
      </w:r>
      <w:r w:rsidRPr="000C1676">
        <w:rPr>
          <w:rStyle w:val="11"/>
          <w:color w:val="000000"/>
          <w:sz w:val="24"/>
          <w:szCs w:val="24"/>
          <w:lang w:val="ru-RU" w:eastAsia="kk-KZ"/>
        </w:rPr>
        <w:t xml:space="preserve"> деді жеңешем шын езіліп.</w:t>
      </w:r>
    </w:p>
    <w:p w:rsidR="00AB55C6" w:rsidRPr="000C1676" w:rsidRDefault="00AB55C6" w:rsidP="000C1676">
      <w:pPr>
        <w:pStyle w:val="a5"/>
        <w:ind w:firstLine="567"/>
        <w:jc w:val="both"/>
        <w:rPr>
          <w:rFonts w:ascii="Times New Roman" w:hAnsi="Times New Roman"/>
          <w:sz w:val="24"/>
          <w:szCs w:val="24"/>
          <w:lang w:val="ru-RU"/>
        </w:rPr>
      </w:pPr>
      <w:r w:rsidRPr="000C1676">
        <w:rPr>
          <w:rStyle w:val="11"/>
          <w:color w:val="000000"/>
          <w:sz w:val="24"/>
          <w:szCs w:val="24"/>
          <w:lang w:val="ru-RU"/>
        </w:rPr>
        <w:t>Ж</w:t>
      </w:r>
      <w:r w:rsidR="008B1A61" w:rsidRPr="000C1676">
        <w:rPr>
          <w:rStyle w:val="11"/>
          <w:color w:val="000000"/>
          <w:sz w:val="24"/>
          <w:szCs w:val="24"/>
          <w:lang w:val="ru-RU"/>
        </w:rPr>
        <w:t>ақ</w:t>
      </w:r>
      <w:r w:rsidRPr="000C1676">
        <w:rPr>
          <w:rStyle w:val="11"/>
          <w:color w:val="000000"/>
          <w:sz w:val="24"/>
          <w:szCs w:val="24"/>
          <w:lang w:val="ru-RU"/>
        </w:rPr>
        <w:t xml:space="preserve">анша мен </w:t>
      </w:r>
      <w:r w:rsidRPr="000C1676">
        <w:rPr>
          <w:rStyle w:val="11"/>
          <w:color w:val="000000"/>
          <w:sz w:val="24"/>
          <w:szCs w:val="24"/>
          <w:lang w:val="ru-RU" w:eastAsia="kk-KZ"/>
        </w:rPr>
        <w:t>Беласар ауырып, жастай шетінесе, Шералы Мәскеуде о</w:t>
      </w:r>
      <w:r w:rsidR="002C67A5" w:rsidRPr="000C1676">
        <w:rPr>
          <w:rStyle w:val="11"/>
          <w:color w:val="000000"/>
          <w:sz w:val="24"/>
          <w:szCs w:val="24"/>
          <w:lang w:val="ru-RU" w:eastAsia="kk-KZ"/>
        </w:rPr>
        <w:t>қы</w:t>
      </w:r>
      <w:r w:rsidR="00162FBE" w:rsidRPr="000C1676">
        <w:rPr>
          <w:rStyle w:val="11"/>
          <w:color w:val="000000"/>
          <w:sz w:val="24"/>
          <w:szCs w:val="24"/>
          <w:lang w:val="ru-RU" w:eastAsia="kk-KZ"/>
        </w:rPr>
        <w:t>п жүргенде ұ</w:t>
      </w:r>
      <w:r w:rsidRPr="000C1676">
        <w:rPr>
          <w:rStyle w:val="11"/>
          <w:color w:val="000000"/>
          <w:sz w:val="24"/>
          <w:szCs w:val="24"/>
          <w:lang w:val="ru-RU" w:eastAsia="kk-KZ"/>
        </w:rPr>
        <w:t xml:space="preserve">сталып, хабарсыз кетіпті. Абылай әскерден жаралы болып оралып, елде қайтыс болса, Айдарханы 1968 жылы </w:t>
      </w:r>
      <w:r w:rsidRPr="000C1676">
        <w:rPr>
          <w:rStyle w:val="11"/>
          <w:color w:val="000000"/>
          <w:sz w:val="24"/>
          <w:szCs w:val="24"/>
          <w:lang w:val="ru-RU"/>
        </w:rPr>
        <w:t xml:space="preserve">«Жданов» </w:t>
      </w:r>
      <w:r w:rsidR="00317621" w:rsidRPr="000C1676">
        <w:rPr>
          <w:rStyle w:val="11"/>
          <w:color w:val="000000"/>
          <w:sz w:val="24"/>
          <w:szCs w:val="24"/>
          <w:lang w:val="ru-RU"/>
        </w:rPr>
        <w:t>қол</w:t>
      </w:r>
      <w:r w:rsidRPr="000C1676">
        <w:rPr>
          <w:rStyle w:val="11"/>
          <w:color w:val="000000"/>
          <w:sz w:val="24"/>
          <w:szCs w:val="24"/>
          <w:lang w:val="ru-RU"/>
        </w:rPr>
        <w:t xml:space="preserve">хоз </w:t>
      </w:r>
      <w:r w:rsidRPr="000C1676">
        <w:rPr>
          <w:rStyle w:val="11"/>
          <w:color w:val="000000"/>
          <w:sz w:val="24"/>
          <w:szCs w:val="24"/>
          <w:lang w:val="ru-RU" w:eastAsia="kk-KZ"/>
        </w:rPr>
        <w:t>бастығы</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 орынбасары боп істеп жүріп сыр</w:t>
      </w:r>
      <w:r w:rsidR="00162FBE" w:rsidRPr="000C1676">
        <w:rPr>
          <w:rStyle w:val="11"/>
          <w:color w:val="000000"/>
          <w:sz w:val="24"/>
          <w:szCs w:val="24"/>
          <w:lang w:val="ru-RU" w:eastAsia="kk-KZ"/>
        </w:rPr>
        <w:t>қ</w:t>
      </w:r>
      <w:r w:rsidRPr="000C1676">
        <w:rPr>
          <w:rStyle w:val="11"/>
          <w:color w:val="000000"/>
          <w:sz w:val="24"/>
          <w:szCs w:val="24"/>
          <w:lang w:val="ru-RU" w:eastAsia="kk-KZ"/>
        </w:rPr>
        <w:t>аттан көз ж</w:t>
      </w:r>
      <w:r w:rsidR="00162FBE" w:rsidRPr="000C1676">
        <w:rPr>
          <w:rStyle w:val="11"/>
          <w:color w:val="000000"/>
          <w:sz w:val="24"/>
          <w:szCs w:val="24"/>
          <w:lang w:val="ru-RU" w:eastAsia="kk-KZ"/>
        </w:rPr>
        <w:t>ұ</w:t>
      </w:r>
      <w:r w:rsidRPr="000C1676">
        <w:rPr>
          <w:rStyle w:val="11"/>
          <w:color w:val="000000"/>
          <w:sz w:val="24"/>
          <w:szCs w:val="24"/>
          <w:lang w:val="ru-RU" w:eastAsia="kk-KZ"/>
        </w:rPr>
        <w:t xml:space="preserve">мыпты, үйленгенімен баласы болмапты, </w:t>
      </w:r>
      <w:r w:rsidR="00162FBE" w:rsidRPr="000C1676">
        <w:rPr>
          <w:rStyle w:val="11"/>
          <w:color w:val="000000"/>
          <w:sz w:val="24"/>
          <w:szCs w:val="24"/>
          <w:lang w:val="ru-RU" w:eastAsia="kk-KZ"/>
        </w:rPr>
        <w:t>-</w:t>
      </w:r>
      <w:r w:rsidRPr="000C1676">
        <w:rPr>
          <w:rStyle w:val="11"/>
          <w:color w:val="000000"/>
          <w:sz w:val="24"/>
          <w:szCs w:val="24"/>
          <w:lang w:val="ru-RU" w:eastAsia="kk-KZ"/>
        </w:rPr>
        <w:t xml:space="preserve"> дедім мен.</w:t>
      </w:r>
    </w:p>
    <w:p w:rsidR="00AB55C6" w:rsidRPr="000C1676" w:rsidRDefault="00162FBE"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Иә, естігем, -</w:t>
      </w:r>
      <w:r w:rsidR="00AB55C6" w:rsidRPr="000C1676">
        <w:rPr>
          <w:rStyle w:val="11"/>
          <w:color w:val="000000"/>
          <w:sz w:val="24"/>
          <w:szCs w:val="24"/>
          <w:lang w:val="ru-RU" w:eastAsia="kk-KZ"/>
        </w:rPr>
        <w:t xml:space="preserve"> деді Әзиза, </w:t>
      </w:r>
      <w:r w:rsidRPr="000C1676">
        <w:rPr>
          <w:rStyle w:val="11"/>
          <w:color w:val="000000"/>
          <w:sz w:val="24"/>
          <w:szCs w:val="24"/>
          <w:lang w:val="ru-RU" w:eastAsia="kk-KZ"/>
        </w:rPr>
        <w:t>-</w:t>
      </w:r>
      <w:r w:rsidR="00AB55C6" w:rsidRPr="000C1676">
        <w:rPr>
          <w:rStyle w:val="11"/>
          <w:color w:val="000000"/>
          <w:sz w:val="24"/>
          <w:szCs w:val="24"/>
          <w:lang w:val="ru-RU" w:eastAsia="kk-KZ"/>
        </w:rPr>
        <w:t xml:space="preserve"> Шералысы біздің</w:t>
      </w:r>
      <w:r w:rsidRPr="000C1676">
        <w:rPr>
          <w:rStyle w:val="11"/>
          <w:color w:val="000000"/>
          <w:sz w:val="24"/>
          <w:szCs w:val="24"/>
          <w:lang w:val="ru-RU" w:eastAsia="kk-KZ"/>
        </w:rPr>
        <w:t xml:space="preserve"> </w:t>
      </w:r>
      <w:r w:rsidR="00AB55C6" w:rsidRPr="000C1676">
        <w:rPr>
          <w:rStyle w:val="11"/>
          <w:color w:val="000000"/>
          <w:sz w:val="24"/>
          <w:szCs w:val="24"/>
          <w:lang w:val="ru-RU" w:eastAsia="kk-KZ"/>
        </w:rPr>
        <w:t xml:space="preserve">үйден ұсталды ғой. Ескендірден 3-4 жас үлкендеу, ағасы іспеттес </w:t>
      </w:r>
      <w:r w:rsidR="00AB55C6" w:rsidRPr="000C1676">
        <w:rPr>
          <w:rStyle w:val="11"/>
          <w:color w:val="000000"/>
          <w:sz w:val="24"/>
          <w:szCs w:val="24"/>
          <w:lang w:val="ru-RU"/>
        </w:rPr>
        <w:t xml:space="preserve">болатын. </w:t>
      </w:r>
      <w:r w:rsidR="008B1A61" w:rsidRPr="000C1676">
        <w:rPr>
          <w:rStyle w:val="11"/>
          <w:color w:val="000000"/>
          <w:sz w:val="24"/>
          <w:szCs w:val="24"/>
          <w:lang w:val="ru-RU"/>
        </w:rPr>
        <w:t>Қан</w:t>
      </w:r>
      <w:r w:rsidR="00AB55C6" w:rsidRPr="000C1676">
        <w:rPr>
          <w:rStyle w:val="11"/>
          <w:color w:val="000000"/>
          <w:sz w:val="24"/>
          <w:szCs w:val="24"/>
          <w:lang w:val="ru-RU"/>
        </w:rPr>
        <w:t xml:space="preserve">дай </w:t>
      </w:r>
      <w:r w:rsidR="00AB55C6" w:rsidRPr="000C1676">
        <w:rPr>
          <w:rStyle w:val="11"/>
          <w:color w:val="000000"/>
          <w:sz w:val="24"/>
          <w:szCs w:val="24"/>
          <w:lang w:val="ru-RU" w:eastAsia="kk-KZ"/>
        </w:rPr>
        <w:t>сымбатты еді?</w:t>
      </w:r>
      <w:r w:rsidRPr="000C1676">
        <w:rPr>
          <w:rStyle w:val="11"/>
          <w:color w:val="000000"/>
          <w:sz w:val="24"/>
          <w:szCs w:val="24"/>
          <w:lang w:val="ru-RU" w:eastAsia="kk-KZ"/>
        </w:rPr>
        <w:t>! Батыр денелі, кен жауырынды, ұ</w:t>
      </w:r>
      <w:r w:rsidR="00AB55C6" w:rsidRPr="000C1676">
        <w:rPr>
          <w:rStyle w:val="11"/>
          <w:color w:val="000000"/>
          <w:sz w:val="24"/>
          <w:szCs w:val="24"/>
          <w:lang w:val="ru-RU" w:eastAsia="kk-KZ"/>
        </w:rPr>
        <w:t xml:space="preserve">зын бойлы, </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р м</w:t>
      </w:r>
      <w:r w:rsidRPr="000C1676">
        <w:rPr>
          <w:rStyle w:val="11"/>
          <w:color w:val="000000"/>
          <w:sz w:val="24"/>
          <w:szCs w:val="24"/>
          <w:lang w:val="ru-RU" w:eastAsia="kk-KZ"/>
        </w:rPr>
        <w:t>ұ</w:t>
      </w:r>
      <w:r w:rsidR="00AB55C6" w:rsidRPr="000C1676">
        <w:rPr>
          <w:rStyle w:val="11"/>
          <w:color w:val="000000"/>
          <w:sz w:val="24"/>
          <w:szCs w:val="24"/>
          <w:lang w:val="ru-RU" w:eastAsia="kk-KZ"/>
        </w:rPr>
        <w:t xml:space="preserve">рынды, үлкен </w:t>
      </w:r>
      <w:r w:rsidRPr="000C1676">
        <w:rPr>
          <w:rStyle w:val="11"/>
          <w:color w:val="000000"/>
          <w:sz w:val="24"/>
          <w:szCs w:val="24"/>
          <w:lang w:val="ru-RU" w:eastAsia="kk-KZ"/>
        </w:rPr>
        <w:t>қ</w:t>
      </w:r>
      <w:r w:rsidR="00AB55C6" w:rsidRPr="000C1676">
        <w:rPr>
          <w:rStyle w:val="11"/>
          <w:color w:val="000000"/>
          <w:sz w:val="24"/>
          <w:szCs w:val="24"/>
          <w:lang w:val="ru-RU"/>
        </w:rPr>
        <w:t xml:space="preserve">ара </w:t>
      </w:r>
      <w:r w:rsidR="00AB55C6" w:rsidRPr="000C1676">
        <w:rPr>
          <w:rStyle w:val="11"/>
          <w:color w:val="000000"/>
          <w:sz w:val="24"/>
          <w:szCs w:val="24"/>
          <w:lang w:val="ru-RU" w:eastAsia="kk-KZ"/>
        </w:rPr>
        <w:t xml:space="preserve">көздері </w:t>
      </w:r>
      <w:r w:rsidR="00AB55C6" w:rsidRPr="000C1676">
        <w:rPr>
          <w:rStyle w:val="11"/>
          <w:color w:val="000000"/>
          <w:sz w:val="24"/>
          <w:szCs w:val="24"/>
          <w:lang w:val="ru-RU"/>
        </w:rPr>
        <w:t xml:space="preserve">от </w:t>
      </w:r>
      <w:r w:rsidR="00AB55C6" w:rsidRPr="000C1676">
        <w:rPr>
          <w:rStyle w:val="11"/>
          <w:color w:val="000000"/>
          <w:sz w:val="24"/>
          <w:szCs w:val="24"/>
          <w:lang w:val="ru-RU" w:eastAsia="kk-KZ"/>
        </w:rPr>
        <w:t xml:space="preserve">шашып, </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 xml:space="preserve"> </w:t>
      </w:r>
      <w:r w:rsidRPr="000C1676">
        <w:rPr>
          <w:rStyle w:val="11"/>
          <w:color w:val="000000"/>
          <w:sz w:val="24"/>
          <w:szCs w:val="24"/>
          <w:lang w:val="ru-RU" w:eastAsia="kk-KZ"/>
        </w:rPr>
        <w:t>құ</w:t>
      </w:r>
      <w:r w:rsidR="00AB55C6" w:rsidRPr="000C1676">
        <w:rPr>
          <w:rStyle w:val="11"/>
          <w:color w:val="000000"/>
          <w:sz w:val="24"/>
          <w:szCs w:val="24"/>
          <w:lang w:val="ru-RU" w:eastAsia="kk-KZ"/>
        </w:rPr>
        <w:t>ба сопақтау жүзіне жарасып т</w:t>
      </w:r>
      <w:r w:rsidRPr="000C1676">
        <w:rPr>
          <w:rStyle w:val="11"/>
          <w:color w:val="000000"/>
          <w:sz w:val="24"/>
          <w:szCs w:val="24"/>
          <w:lang w:val="ru-RU" w:eastAsia="kk-KZ"/>
        </w:rPr>
        <w:t>ұ</w:t>
      </w:r>
      <w:r w:rsidR="00AB55C6" w:rsidRPr="000C1676">
        <w:rPr>
          <w:rStyle w:val="11"/>
          <w:color w:val="000000"/>
          <w:sz w:val="24"/>
          <w:szCs w:val="24"/>
          <w:lang w:val="ru-RU" w:eastAsia="kk-KZ"/>
        </w:rPr>
        <w:t>ратын. Көп сөйлемейтін, мінезі салм</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 xml:space="preserve">ты жігіт еді. Домбыраны шебер тартатын, </w:t>
      </w:r>
      <w:r w:rsidR="002C67A5" w:rsidRPr="000C1676">
        <w:rPr>
          <w:rStyle w:val="11"/>
          <w:color w:val="000000"/>
          <w:sz w:val="24"/>
          <w:szCs w:val="24"/>
          <w:lang w:val="ru-RU" w:eastAsia="kk-KZ"/>
        </w:rPr>
        <w:t>қаз</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тын небір күйлерін, хал</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w:t>
      </w:r>
      <w:r w:rsidR="00AB55C6" w:rsidRPr="000C1676">
        <w:rPr>
          <w:rStyle w:val="11"/>
          <w:color w:val="000000"/>
          <w:sz w:val="24"/>
          <w:szCs w:val="24"/>
          <w:lang w:val="ru-RU" w:eastAsia="kk-KZ"/>
        </w:rPr>
        <w:t>әндерін нәшіне келтіре тарт</w:t>
      </w:r>
      <w:r w:rsidR="008B1A61" w:rsidRPr="000C1676">
        <w:rPr>
          <w:rStyle w:val="11"/>
          <w:color w:val="000000"/>
          <w:sz w:val="24"/>
          <w:szCs w:val="24"/>
          <w:lang w:val="ru-RU" w:eastAsia="kk-KZ"/>
        </w:rPr>
        <w:t>қан</w:t>
      </w:r>
      <w:r w:rsidR="00AB55C6" w:rsidRPr="000C1676">
        <w:rPr>
          <w:rStyle w:val="11"/>
          <w:color w:val="000000"/>
          <w:sz w:val="24"/>
          <w:szCs w:val="24"/>
          <w:lang w:val="ru-RU" w:eastAsia="kk-KZ"/>
        </w:rPr>
        <w:t xml:space="preserve">да, </w:t>
      </w:r>
      <w:r w:rsidR="00752595" w:rsidRPr="000C1676">
        <w:rPr>
          <w:rStyle w:val="11"/>
          <w:color w:val="000000"/>
          <w:sz w:val="24"/>
          <w:szCs w:val="24"/>
          <w:lang w:val="ru-RU" w:eastAsia="kk-KZ"/>
        </w:rPr>
        <w:t>қу</w:t>
      </w:r>
      <w:r w:rsidR="00AB55C6" w:rsidRPr="000C1676">
        <w:rPr>
          <w:rStyle w:val="11"/>
          <w:color w:val="000000"/>
          <w:sz w:val="24"/>
          <w:szCs w:val="24"/>
          <w:lang w:val="ru-RU" w:eastAsia="kk-KZ"/>
        </w:rPr>
        <w:t xml:space="preserve"> ағаш</w:t>
      </w:r>
      <w:r w:rsidRPr="000C1676">
        <w:rPr>
          <w:rStyle w:val="11"/>
          <w:color w:val="000000"/>
          <w:sz w:val="24"/>
          <w:szCs w:val="24"/>
          <w:lang w:val="ru-RU" w:eastAsia="kk-KZ"/>
        </w:rPr>
        <w:t>қ</w:t>
      </w:r>
      <w:r w:rsidR="00AB55C6" w:rsidRPr="000C1676">
        <w:rPr>
          <w:rStyle w:val="11"/>
          <w:color w:val="000000"/>
          <w:sz w:val="24"/>
          <w:szCs w:val="24"/>
          <w:lang w:val="ru-RU" w:eastAsia="kk-KZ"/>
        </w:rPr>
        <w:t>а жан біткендей, си</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 xml:space="preserve">рлап тастайтын. Шералының әке-шешесі де </w:t>
      </w:r>
      <w:r w:rsidR="00AB55C6" w:rsidRPr="000C1676">
        <w:rPr>
          <w:rStyle w:val="11"/>
          <w:color w:val="000000"/>
          <w:sz w:val="24"/>
          <w:szCs w:val="24"/>
          <w:lang w:val="ru-RU"/>
        </w:rPr>
        <w:t xml:space="preserve">сымбатты, </w:t>
      </w:r>
      <w:r w:rsidR="00AB55C6" w:rsidRPr="000C1676">
        <w:rPr>
          <w:rStyle w:val="11"/>
          <w:color w:val="000000"/>
          <w:sz w:val="24"/>
          <w:szCs w:val="24"/>
          <w:lang w:val="ru-RU" w:eastAsia="kk-KZ"/>
        </w:rPr>
        <w:t>с</w:t>
      </w:r>
      <w:r w:rsidRPr="000C1676">
        <w:rPr>
          <w:rStyle w:val="11"/>
          <w:color w:val="000000"/>
          <w:sz w:val="24"/>
          <w:szCs w:val="24"/>
          <w:lang w:val="ru-RU" w:eastAsia="kk-KZ"/>
        </w:rPr>
        <w:t>ұ</w:t>
      </w:r>
      <w:r w:rsidR="00AB55C6" w:rsidRPr="000C1676">
        <w:rPr>
          <w:rStyle w:val="11"/>
          <w:color w:val="000000"/>
          <w:sz w:val="24"/>
          <w:szCs w:val="24"/>
          <w:lang w:val="ru-RU" w:eastAsia="kk-KZ"/>
        </w:rPr>
        <w:t xml:space="preserve">лу жандар емес пе! </w:t>
      </w:r>
      <w:r w:rsidR="009F17A6" w:rsidRPr="000C1676">
        <w:rPr>
          <w:rStyle w:val="11"/>
          <w:color w:val="000000"/>
          <w:sz w:val="24"/>
          <w:szCs w:val="24"/>
          <w:lang w:val="ru-RU" w:eastAsia="kk-KZ"/>
        </w:rPr>
        <w:t>Қал</w:t>
      </w:r>
      <w:r w:rsidR="00AB55C6" w:rsidRPr="000C1676">
        <w:rPr>
          <w:rStyle w:val="11"/>
          <w:color w:val="000000"/>
          <w:sz w:val="24"/>
          <w:szCs w:val="24"/>
          <w:lang w:val="ru-RU" w:eastAsia="kk-KZ"/>
        </w:rPr>
        <w:t xml:space="preserve">ың </w:t>
      </w:r>
      <w:r w:rsidRPr="000C1676">
        <w:rPr>
          <w:rStyle w:val="11"/>
          <w:color w:val="000000"/>
          <w:sz w:val="24"/>
          <w:szCs w:val="24"/>
          <w:lang w:val="ru-RU" w:eastAsia="kk-KZ"/>
        </w:rPr>
        <w:t>қ</w:t>
      </w:r>
      <w:r w:rsidR="00AB55C6" w:rsidRPr="000C1676">
        <w:rPr>
          <w:rStyle w:val="11"/>
          <w:color w:val="000000"/>
          <w:sz w:val="24"/>
          <w:szCs w:val="24"/>
          <w:lang w:val="ru-RU"/>
        </w:rPr>
        <w:t xml:space="preserve">ара </w:t>
      </w:r>
      <w:r w:rsidRPr="000C1676">
        <w:rPr>
          <w:rStyle w:val="11"/>
          <w:color w:val="000000"/>
          <w:sz w:val="24"/>
          <w:szCs w:val="24"/>
          <w:lang w:val="ru-RU"/>
        </w:rPr>
        <w:t>қ</w:t>
      </w:r>
      <w:r w:rsidR="00AB55C6" w:rsidRPr="000C1676">
        <w:rPr>
          <w:rStyle w:val="11"/>
          <w:color w:val="000000"/>
          <w:sz w:val="24"/>
          <w:szCs w:val="24"/>
          <w:lang w:val="ru-RU"/>
        </w:rPr>
        <w:t xml:space="preserve">асты, бота </w:t>
      </w:r>
      <w:r w:rsidRPr="000C1676">
        <w:rPr>
          <w:rStyle w:val="11"/>
          <w:color w:val="000000"/>
          <w:sz w:val="24"/>
          <w:szCs w:val="24"/>
          <w:lang w:val="ru-RU" w:eastAsia="kk-KZ"/>
        </w:rPr>
        <w:t>көзді, сұ</w:t>
      </w:r>
      <w:r w:rsidR="00AB55C6" w:rsidRPr="000C1676">
        <w:rPr>
          <w:rStyle w:val="11"/>
          <w:color w:val="000000"/>
          <w:sz w:val="24"/>
          <w:szCs w:val="24"/>
          <w:lang w:val="ru-RU" w:eastAsia="kk-KZ"/>
        </w:rPr>
        <w:t>ңғ</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 xml:space="preserve"> бойлы, </w:t>
      </w:r>
      <w:r w:rsidR="002C67A5" w:rsidRPr="000C1676">
        <w:rPr>
          <w:rStyle w:val="11"/>
          <w:color w:val="000000"/>
          <w:sz w:val="24"/>
          <w:szCs w:val="24"/>
          <w:lang w:val="ru-RU" w:eastAsia="kk-KZ"/>
        </w:rPr>
        <w:t>қы</w:t>
      </w:r>
      <w:r w:rsidRPr="000C1676">
        <w:rPr>
          <w:rStyle w:val="11"/>
          <w:color w:val="000000"/>
          <w:sz w:val="24"/>
          <w:szCs w:val="24"/>
          <w:lang w:val="ru-RU" w:eastAsia="kk-KZ"/>
        </w:rPr>
        <w:t>р мұ</w:t>
      </w:r>
      <w:r w:rsidR="00AB55C6" w:rsidRPr="000C1676">
        <w:rPr>
          <w:rStyle w:val="11"/>
          <w:color w:val="000000"/>
          <w:sz w:val="24"/>
          <w:szCs w:val="24"/>
          <w:lang w:val="ru-RU" w:eastAsia="kk-KZ"/>
        </w:rPr>
        <w:t>рынды, ат ж</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ты Әлпия: «Менің</w:t>
      </w:r>
      <w:r w:rsidRPr="000C1676">
        <w:rPr>
          <w:rStyle w:val="11"/>
          <w:color w:val="000000"/>
          <w:sz w:val="24"/>
          <w:szCs w:val="24"/>
          <w:lang w:val="ru-RU" w:eastAsia="kk-KZ"/>
        </w:rPr>
        <w:t xml:space="preserve"> </w:t>
      </w:r>
      <w:r w:rsidR="00AB55C6" w:rsidRPr="000C1676">
        <w:rPr>
          <w:rStyle w:val="11"/>
          <w:color w:val="000000"/>
          <w:sz w:val="24"/>
          <w:szCs w:val="24"/>
          <w:lang w:val="ru-RU" w:eastAsia="kk-KZ"/>
        </w:rPr>
        <w:t>абысындарым атымды атамай «ұзын жеңеше» дейді», - деп отыратын. Ал М</w:t>
      </w:r>
      <w:r w:rsidR="008B1A61" w:rsidRPr="000C1676">
        <w:rPr>
          <w:rStyle w:val="11"/>
          <w:color w:val="000000"/>
          <w:sz w:val="24"/>
          <w:szCs w:val="24"/>
          <w:lang w:val="ru-RU" w:eastAsia="kk-KZ"/>
        </w:rPr>
        <w:t>ақ</w:t>
      </w:r>
      <w:r w:rsidR="00AB55C6" w:rsidRPr="000C1676">
        <w:rPr>
          <w:rStyle w:val="11"/>
          <w:color w:val="000000"/>
          <w:sz w:val="24"/>
          <w:szCs w:val="24"/>
          <w:lang w:val="ru-RU" w:eastAsia="kk-KZ"/>
        </w:rPr>
        <w:t xml:space="preserve">сұтта </w:t>
      </w:r>
      <w:r w:rsidRPr="000C1676">
        <w:rPr>
          <w:rStyle w:val="11"/>
          <w:color w:val="000000"/>
          <w:sz w:val="24"/>
          <w:szCs w:val="24"/>
          <w:lang w:val="ru-RU" w:eastAsia="kk-KZ"/>
        </w:rPr>
        <w:t>қ</w:t>
      </w:r>
      <w:r w:rsidR="00AB55C6" w:rsidRPr="000C1676">
        <w:rPr>
          <w:rStyle w:val="11"/>
          <w:color w:val="000000"/>
          <w:sz w:val="24"/>
          <w:szCs w:val="24"/>
          <w:lang w:val="ru-RU" w:eastAsia="kk-KZ"/>
        </w:rPr>
        <w:t xml:space="preserve">апсағай, ірі денелі, </w:t>
      </w:r>
      <w:r w:rsidRPr="000C1676">
        <w:rPr>
          <w:rStyle w:val="11"/>
          <w:color w:val="000000"/>
          <w:sz w:val="24"/>
          <w:szCs w:val="24"/>
          <w:lang w:val="ru-RU" w:eastAsia="kk-KZ"/>
        </w:rPr>
        <w:t>қ</w:t>
      </w:r>
      <w:r w:rsidR="00AB55C6" w:rsidRPr="000C1676">
        <w:rPr>
          <w:rStyle w:val="11"/>
          <w:color w:val="000000"/>
          <w:sz w:val="24"/>
          <w:szCs w:val="24"/>
          <w:lang w:val="ru-RU"/>
        </w:rPr>
        <w:t>ара к</w:t>
      </w:r>
      <w:r w:rsidRPr="000C1676">
        <w:rPr>
          <w:rStyle w:val="11"/>
          <w:color w:val="000000"/>
          <w:sz w:val="24"/>
          <w:szCs w:val="24"/>
          <w:lang w:val="ru-RU"/>
        </w:rPr>
        <w:t>ө</w:t>
      </w:r>
      <w:r w:rsidR="00AB55C6" w:rsidRPr="000C1676">
        <w:rPr>
          <w:rStyle w:val="11"/>
          <w:color w:val="000000"/>
          <w:sz w:val="24"/>
          <w:szCs w:val="24"/>
          <w:lang w:val="ru-RU"/>
        </w:rPr>
        <w:t xml:space="preserve">з, </w:t>
      </w:r>
      <w:r w:rsidRPr="000C1676">
        <w:rPr>
          <w:rStyle w:val="11"/>
          <w:color w:val="000000"/>
          <w:sz w:val="24"/>
          <w:szCs w:val="24"/>
          <w:lang w:val="ru-RU" w:eastAsia="kk-KZ"/>
        </w:rPr>
        <w:t>сұ</w:t>
      </w:r>
      <w:r w:rsidR="00AB55C6" w:rsidRPr="000C1676">
        <w:rPr>
          <w:rStyle w:val="11"/>
          <w:color w:val="000000"/>
          <w:sz w:val="24"/>
          <w:szCs w:val="24"/>
          <w:lang w:val="ru-RU" w:eastAsia="kk-KZ"/>
        </w:rPr>
        <w:t xml:space="preserve">сты </w:t>
      </w:r>
      <w:r w:rsidRPr="000C1676">
        <w:rPr>
          <w:rStyle w:val="11"/>
          <w:color w:val="000000"/>
          <w:sz w:val="24"/>
          <w:szCs w:val="24"/>
          <w:lang w:val="ru-RU"/>
        </w:rPr>
        <w:t>қ</w:t>
      </w:r>
      <w:r w:rsidR="00AB55C6" w:rsidRPr="000C1676">
        <w:rPr>
          <w:rStyle w:val="11"/>
          <w:color w:val="000000"/>
          <w:sz w:val="24"/>
          <w:szCs w:val="24"/>
          <w:lang w:val="ru-RU"/>
        </w:rPr>
        <w:t>аб</w:t>
      </w:r>
      <w:r w:rsidR="008B1A61" w:rsidRPr="000C1676">
        <w:rPr>
          <w:rStyle w:val="11"/>
          <w:color w:val="000000"/>
          <w:sz w:val="24"/>
          <w:szCs w:val="24"/>
          <w:lang w:val="ru-RU"/>
        </w:rPr>
        <w:t>ақ</w:t>
      </w:r>
      <w:r w:rsidR="00AB55C6" w:rsidRPr="000C1676">
        <w:rPr>
          <w:rStyle w:val="11"/>
          <w:color w:val="000000"/>
          <w:sz w:val="24"/>
          <w:szCs w:val="24"/>
          <w:lang w:val="ru-RU"/>
        </w:rPr>
        <w:t xml:space="preserve">, </w:t>
      </w:r>
      <w:r w:rsidRPr="000C1676">
        <w:rPr>
          <w:rStyle w:val="11"/>
          <w:color w:val="000000"/>
          <w:sz w:val="24"/>
          <w:szCs w:val="24"/>
          <w:lang w:val="ru-RU" w:eastAsia="kk-KZ"/>
        </w:rPr>
        <w:t>әр сөзін баптап, маңғаз сө</w:t>
      </w:r>
      <w:r w:rsidR="00AB55C6" w:rsidRPr="000C1676">
        <w:rPr>
          <w:rStyle w:val="11"/>
          <w:color w:val="000000"/>
          <w:sz w:val="24"/>
          <w:szCs w:val="24"/>
          <w:lang w:val="ru-RU" w:eastAsia="kk-KZ"/>
        </w:rPr>
        <w:t>йлейтін жігіттің жампозы-тын.</w:t>
      </w:r>
    </w:p>
    <w:p w:rsidR="00AB55C6" w:rsidRPr="000C1676" w:rsidRDefault="00AB55C6"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Мәскеудегі Жоғарғы Заң ф</w:t>
      </w:r>
      <w:r w:rsidR="008B1A61" w:rsidRPr="000C1676">
        <w:rPr>
          <w:rStyle w:val="11"/>
          <w:color w:val="000000"/>
          <w:sz w:val="24"/>
          <w:szCs w:val="24"/>
          <w:lang w:val="ru-RU" w:eastAsia="kk-KZ"/>
        </w:rPr>
        <w:t>а</w:t>
      </w:r>
      <w:r w:rsidR="00162FBE" w:rsidRPr="000C1676">
        <w:rPr>
          <w:rStyle w:val="11"/>
          <w:color w:val="000000"/>
          <w:sz w:val="24"/>
          <w:szCs w:val="24"/>
          <w:lang w:val="ru-RU" w:eastAsia="kk-KZ"/>
        </w:rPr>
        <w:t>кул</w:t>
      </w:r>
      <w:r w:rsidRPr="000C1676">
        <w:rPr>
          <w:rStyle w:val="11"/>
          <w:color w:val="000000"/>
          <w:sz w:val="24"/>
          <w:szCs w:val="24"/>
          <w:lang w:val="ru-RU" w:eastAsia="kk-KZ"/>
        </w:rPr>
        <w:t>ьтетіне о</w:t>
      </w:r>
      <w:r w:rsidR="00752595" w:rsidRPr="000C1676">
        <w:rPr>
          <w:rStyle w:val="11"/>
          <w:color w:val="000000"/>
          <w:sz w:val="24"/>
          <w:szCs w:val="24"/>
          <w:lang w:val="ru-RU" w:eastAsia="kk-KZ"/>
        </w:rPr>
        <w:t>қу</w:t>
      </w:r>
      <w:r w:rsidRPr="000C1676">
        <w:rPr>
          <w:rStyle w:val="11"/>
          <w:color w:val="000000"/>
          <w:sz w:val="24"/>
          <w:szCs w:val="24"/>
          <w:lang w:val="ru-RU" w:eastAsia="kk-KZ"/>
        </w:rPr>
        <w:t xml:space="preserve">ға түскен Шералыны біздің үйге жатсын, Ескендірмен бірге жүрсін деген </w:t>
      </w:r>
      <w:r w:rsidR="00752595" w:rsidRPr="000C1676">
        <w:rPr>
          <w:rStyle w:val="11"/>
          <w:color w:val="000000"/>
          <w:sz w:val="24"/>
          <w:szCs w:val="24"/>
          <w:lang w:val="ru-RU" w:eastAsia="kk-KZ"/>
        </w:rPr>
        <w:t>Тұрар</w:t>
      </w:r>
      <w:r w:rsidRPr="000C1676">
        <w:rPr>
          <w:rStyle w:val="11"/>
          <w:color w:val="000000"/>
          <w:sz w:val="24"/>
          <w:szCs w:val="24"/>
          <w:lang w:val="ru-RU" w:eastAsia="kk-KZ"/>
        </w:rPr>
        <w:t xml:space="preserve">дың </w:t>
      </w:r>
      <w:r w:rsidR="00162FBE" w:rsidRPr="000C1676">
        <w:rPr>
          <w:rStyle w:val="11"/>
          <w:color w:val="000000"/>
          <w:sz w:val="24"/>
          <w:szCs w:val="24"/>
          <w:lang w:val="ru-RU" w:eastAsia="kk-KZ"/>
        </w:rPr>
        <w:t>ұ</w:t>
      </w:r>
      <w:r w:rsidRPr="000C1676">
        <w:rPr>
          <w:rStyle w:val="11"/>
          <w:color w:val="000000"/>
          <w:sz w:val="24"/>
          <w:szCs w:val="24"/>
          <w:lang w:val="ru-RU" w:eastAsia="kk-KZ"/>
        </w:rPr>
        <w:t>сынысына М</w:t>
      </w:r>
      <w:r w:rsidR="008B1A61" w:rsidRPr="000C1676">
        <w:rPr>
          <w:rStyle w:val="11"/>
          <w:color w:val="000000"/>
          <w:sz w:val="24"/>
          <w:szCs w:val="24"/>
          <w:lang w:val="ru-RU" w:eastAsia="kk-KZ"/>
        </w:rPr>
        <w:t>ақ</w:t>
      </w:r>
      <w:r w:rsidRPr="000C1676">
        <w:rPr>
          <w:rStyle w:val="11"/>
          <w:color w:val="000000"/>
          <w:sz w:val="24"/>
          <w:szCs w:val="24"/>
          <w:lang w:val="ru-RU" w:eastAsia="kk-KZ"/>
        </w:rPr>
        <w:t>с</w:t>
      </w:r>
      <w:r w:rsidR="00162FBE" w:rsidRPr="000C1676">
        <w:rPr>
          <w:rStyle w:val="11"/>
          <w:color w:val="000000"/>
          <w:sz w:val="24"/>
          <w:szCs w:val="24"/>
          <w:lang w:val="ru-RU" w:eastAsia="kk-KZ"/>
        </w:rPr>
        <w:t>ұ</w:t>
      </w:r>
      <w:r w:rsidRPr="000C1676">
        <w:rPr>
          <w:rStyle w:val="11"/>
          <w:color w:val="000000"/>
          <w:sz w:val="24"/>
          <w:szCs w:val="24"/>
          <w:lang w:val="ru-RU" w:eastAsia="kk-KZ"/>
        </w:rPr>
        <w:t xml:space="preserve">т пен Әлпия жүректері жарыла </w:t>
      </w:r>
      <w:r w:rsidR="00752595" w:rsidRPr="000C1676">
        <w:rPr>
          <w:rStyle w:val="11"/>
          <w:color w:val="000000"/>
          <w:sz w:val="24"/>
          <w:szCs w:val="24"/>
          <w:lang w:val="ru-RU" w:eastAsia="kk-KZ"/>
        </w:rPr>
        <w:t>қу</w:t>
      </w:r>
      <w:r w:rsidRPr="000C1676">
        <w:rPr>
          <w:rStyle w:val="11"/>
          <w:color w:val="000000"/>
          <w:sz w:val="24"/>
          <w:szCs w:val="24"/>
          <w:lang w:val="ru-RU" w:eastAsia="kk-KZ"/>
        </w:rPr>
        <w:t>анған. - «</w:t>
      </w:r>
      <w:r w:rsidR="00162FBE" w:rsidRPr="000C1676">
        <w:rPr>
          <w:rStyle w:val="11"/>
          <w:color w:val="000000"/>
          <w:sz w:val="24"/>
          <w:szCs w:val="24"/>
          <w:lang w:val="ru-RU" w:eastAsia="kk-KZ"/>
        </w:rPr>
        <w:t>Ұ</w:t>
      </w:r>
      <w:r w:rsidRPr="000C1676">
        <w:rPr>
          <w:rStyle w:val="11"/>
          <w:color w:val="000000"/>
          <w:sz w:val="24"/>
          <w:szCs w:val="24"/>
          <w:lang w:val="ru-RU" w:eastAsia="kk-KZ"/>
        </w:rPr>
        <w:t xml:space="preserve">лын </w:t>
      </w:r>
      <w:r w:rsidR="00162FBE" w:rsidRPr="000C1676">
        <w:rPr>
          <w:rStyle w:val="11"/>
          <w:color w:val="000000"/>
          <w:sz w:val="24"/>
          <w:szCs w:val="24"/>
          <w:lang w:val="ru-RU" w:eastAsia="kk-KZ"/>
        </w:rPr>
        <w:t>ө</w:t>
      </w:r>
      <w:r w:rsidRPr="000C1676">
        <w:rPr>
          <w:rStyle w:val="11"/>
          <w:color w:val="000000"/>
          <w:sz w:val="24"/>
          <w:szCs w:val="24"/>
          <w:lang w:val="ru-RU" w:eastAsia="kk-KZ"/>
        </w:rPr>
        <w:t xml:space="preserve">ссе - </w:t>
      </w:r>
      <w:r w:rsidR="00162FBE" w:rsidRPr="000C1676">
        <w:rPr>
          <w:rStyle w:val="11"/>
          <w:color w:val="000000"/>
          <w:sz w:val="24"/>
          <w:szCs w:val="24"/>
          <w:lang w:val="ru-RU" w:eastAsia="kk-KZ"/>
        </w:rPr>
        <w:t>ұ</w:t>
      </w:r>
      <w:r w:rsidRPr="000C1676">
        <w:rPr>
          <w:rStyle w:val="11"/>
          <w:color w:val="000000"/>
          <w:sz w:val="24"/>
          <w:szCs w:val="24"/>
          <w:lang w:val="ru-RU" w:eastAsia="kk-KZ"/>
        </w:rPr>
        <w:t>лы ж</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сымен, </w:t>
      </w:r>
      <w:r w:rsidR="002C67A5" w:rsidRPr="000C1676">
        <w:rPr>
          <w:rStyle w:val="11"/>
          <w:color w:val="000000"/>
          <w:sz w:val="24"/>
          <w:szCs w:val="24"/>
          <w:lang w:val="ru-RU" w:eastAsia="kk-KZ"/>
        </w:rPr>
        <w:t>қы</w:t>
      </w:r>
      <w:r w:rsidR="00162FBE" w:rsidRPr="000C1676">
        <w:rPr>
          <w:rStyle w:val="11"/>
          <w:color w:val="000000"/>
          <w:sz w:val="24"/>
          <w:szCs w:val="24"/>
          <w:lang w:val="ru-RU" w:eastAsia="kk-KZ"/>
        </w:rPr>
        <w:t>зың ө</w:t>
      </w:r>
      <w:r w:rsidRPr="000C1676">
        <w:rPr>
          <w:rStyle w:val="11"/>
          <w:color w:val="000000"/>
          <w:sz w:val="24"/>
          <w:szCs w:val="24"/>
          <w:lang w:val="ru-RU" w:eastAsia="kk-KZ"/>
        </w:rPr>
        <w:t xml:space="preserve">ссе - </w:t>
      </w:r>
      <w:r w:rsidR="002C67A5" w:rsidRPr="000C1676">
        <w:rPr>
          <w:rStyle w:val="11"/>
          <w:color w:val="000000"/>
          <w:sz w:val="24"/>
          <w:szCs w:val="24"/>
          <w:lang w:val="ru-RU" w:eastAsia="kk-KZ"/>
        </w:rPr>
        <w:t>қы</w:t>
      </w:r>
      <w:r w:rsidRPr="000C1676">
        <w:rPr>
          <w:rStyle w:val="11"/>
          <w:color w:val="000000"/>
          <w:sz w:val="24"/>
          <w:szCs w:val="24"/>
          <w:lang w:val="ru-RU" w:eastAsia="kk-KZ"/>
        </w:rPr>
        <w:t>зы ж</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сымен көрші </w:t>
      </w:r>
      <w:r w:rsidRPr="000C1676">
        <w:rPr>
          <w:rStyle w:val="11"/>
          <w:color w:val="000000"/>
          <w:sz w:val="24"/>
          <w:szCs w:val="24"/>
          <w:lang w:val="ru-RU"/>
        </w:rPr>
        <w:t xml:space="preserve">бол» </w:t>
      </w:r>
      <w:r w:rsidRPr="000C1676">
        <w:rPr>
          <w:rStyle w:val="11"/>
          <w:color w:val="000000"/>
          <w:sz w:val="24"/>
          <w:szCs w:val="24"/>
          <w:lang w:val="ru-RU" w:eastAsia="kk-KZ"/>
        </w:rPr>
        <w:t xml:space="preserve">деген, біз де жастай бір-бірімізді тәрбиелеп, біріміз </w:t>
      </w:r>
      <w:r w:rsidR="00162FBE" w:rsidRPr="000C1676">
        <w:rPr>
          <w:rStyle w:val="11"/>
          <w:color w:val="000000"/>
          <w:sz w:val="24"/>
          <w:szCs w:val="24"/>
          <w:lang w:val="ru-RU" w:eastAsia="kk-KZ"/>
        </w:rPr>
        <w:t>-</w:t>
      </w:r>
      <w:r w:rsidRPr="000C1676">
        <w:rPr>
          <w:rStyle w:val="11"/>
          <w:color w:val="000000"/>
          <w:sz w:val="24"/>
          <w:szCs w:val="24"/>
          <w:lang w:val="ru-RU" w:eastAsia="kk-KZ"/>
        </w:rPr>
        <w:t xml:space="preserve"> </w:t>
      </w:r>
      <w:r w:rsidR="008B1A61" w:rsidRPr="000C1676">
        <w:rPr>
          <w:rStyle w:val="11"/>
          <w:color w:val="000000"/>
          <w:sz w:val="24"/>
          <w:szCs w:val="24"/>
          <w:lang w:val="ru-RU"/>
        </w:rPr>
        <w:t>қан</w:t>
      </w:r>
      <w:r w:rsidRPr="000C1676">
        <w:rPr>
          <w:rStyle w:val="11"/>
          <w:color w:val="000000"/>
          <w:sz w:val="24"/>
          <w:szCs w:val="24"/>
          <w:lang w:val="ru-RU"/>
        </w:rPr>
        <w:t xml:space="preserve">ат, </w:t>
      </w:r>
      <w:r w:rsidRPr="000C1676">
        <w:rPr>
          <w:rStyle w:val="11"/>
          <w:color w:val="000000"/>
          <w:sz w:val="24"/>
          <w:szCs w:val="24"/>
          <w:lang w:val="ru-RU" w:eastAsia="kk-KZ"/>
        </w:rPr>
        <w:t xml:space="preserve">біреуіміз </w:t>
      </w:r>
      <w:r w:rsidR="00162FBE" w:rsidRPr="000C1676">
        <w:rPr>
          <w:rStyle w:val="11"/>
          <w:color w:val="000000"/>
          <w:sz w:val="24"/>
          <w:szCs w:val="24"/>
          <w:lang w:val="ru-RU" w:eastAsia="kk-KZ"/>
        </w:rPr>
        <w:t>-</w:t>
      </w:r>
      <w:r w:rsidRPr="000C1676">
        <w:rPr>
          <w:rStyle w:val="11"/>
          <w:color w:val="000000"/>
          <w:sz w:val="24"/>
          <w:szCs w:val="24"/>
          <w:lang w:val="ru-RU" w:eastAsia="kk-KZ"/>
        </w:rPr>
        <w:t xml:space="preserve"> </w:t>
      </w:r>
      <w:r w:rsidR="002C67A5" w:rsidRPr="000C1676">
        <w:rPr>
          <w:rStyle w:val="11"/>
          <w:color w:val="000000"/>
          <w:sz w:val="24"/>
          <w:szCs w:val="24"/>
          <w:lang w:val="ru-RU" w:eastAsia="kk-KZ"/>
        </w:rPr>
        <w:t>құ</w:t>
      </w:r>
      <w:r w:rsidRPr="000C1676">
        <w:rPr>
          <w:rStyle w:val="11"/>
          <w:color w:val="000000"/>
          <w:sz w:val="24"/>
          <w:szCs w:val="24"/>
          <w:lang w:val="ru-RU" w:eastAsia="kk-KZ"/>
        </w:rPr>
        <w:t>йр</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дегендей, кем-кетігімізді тол</w:t>
      </w:r>
      <w:r w:rsidR="009F17A6" w:rsidRPr="000C1676">
        <w:rPr>
          <w:rStyle w:val="11"/>
          <w:color w:val="000000"/>
          <w:sz w:val="24"/>
          <w:szCs w:val="24"/>
          <w:lang w:val="ru-RU" w:eastAsia="kk-KZ"/>
        </w:rPr>
        <w:t>ық</w:t>
      </w:r>
      <w:r w:rsidR="00162FBE" w:rsidRPr="000C1676">
        <w:rPr>
          <w:rStyle w:val="11"/>
          <w:color w:val="000000"/>
          <w:sz w:val="24"/>
          <w:szCs w:val="24"/>
          <w:lang w:val="ru-RU" w:eastAsia="kk-KZ"/>
        </w:rPr>
        <w:t>тырып тұ</w:t>
      </w:r>
      <w:r w:rsidRPr="000C1676">
        <w:rPr>
          <w:rStyle w:val="11"/>
          <w:color w:val="000000"/>
          <w:sz w:val="24"/>
          <w:szCs w:val="24"/>
          <w:lang w:val="ru-RU" w:eastAsia="kk-KZ"/>
        </w:rPr>
        <w:t xml:space="preserve">рушы едік, енді балаларымыз </w:t>
      </w:r>
      <w:r w:rsidRPr="000C1676">
        <w:rPr>
          <w:rStyle w:val="11"/>
          <w:color w:val="000000"/>
          <w:sz w:val="24"/>
          <w:szCs w:val="24"/>
          <w:lang w:val="ru-RU"/>
        </w:rPr>
        <w:t xml:space="preserve">да </w:t>
      </w:r>
      <w:r w:rsidRPr="000C1676">
        <w:rPr>
          <w:rStyle w:val="11"/>
          <w:color w:val="000000"/>
          <w:sz w:val="24"/>
          <w:szCs w:val="24"/>
          <w:lang w:val="ru-RU" w:eastAsia="kk-KZ"/>
        </w:rPr>
        <w:t>бірін-бірі жетелесін, М</w:t>
      </w:r>
      <w:r w:rsidR="008B1A61" w:rsidRPr="000C1676">
        <w:rPr>
          <w:rStyle w:val="11"/>
          <w:color w:val="000000"/>
          <w:sz w:val="24"/>
          <w:szCs w:val="24"/>
          <w:lang w:val="ru-RU" w:eastAsia="kk-KZ"/>
        </w:rPr>
        <w:t>ақ</w:t>
      </w:r>
      <w:r w:rsidRPr="000C1676">
        <w:rPr>
          <w:rStyle w:val="11"/>
          <w:color w:val="000000"/>
          <w:sz w:val="24"/>
          <w:szCs w:val="24"/>
          <w:lang w:val="ru-RU" w:eastAsia="kk-KZ"/>
        </w:rPr>
        <w:t>с</w:t>
      </w:r>
      <w:r w:rsidR="00162FBE" w:rsidRPr="000C1676">
        <w:rPr>
          <w:rStyle w:val="11"/>
          <w:color w:val="000000"/>
          <w:sz w:val="24"/>
          <w:szCs w:val="24"/>
          <w:lang w:val="ru-RU" w:eastAsia="kk-KZ"/>
        </w:rPr>
        <w:t>ұ</w:t>
      </w:r>
      <w:r w:rsidRPr="000C1676">
        <w:rPr>
          <w:rStyle w:val="11"/>
          <w:color w:val="000000"/>
          <w:sz w:val="24"/>
          <w:szCs w:val="24"/>
          <w:lang w:val="ru-RU" w:eastAsia="kk-KZ"/>
        </w:rPr>
        <w:t>т,</w:t>
      </w:r>
      <w:r w:rsidR="00162FBE" w:rsidRPr="000C1676">
        <w:rPr>
          <w:rStyle w:val="11"/>
          <w:color w:val="000000"/>
          <w:sz w:val="24"/>
          <w:szCs w:val="24"/>
          <w:lang w:val="ru-RU" w:eastAsia="kk-KZ"/>
        </w:rPr>
        <w:t xml:space="preserve"> </w:t>
      </w:r>
      <w:r w:rsidRPr="000C1676">
        <w:rPr>
          <w:rStyle w:val="11"/>
          <w:color w:val="000000"/>
          <w:sz w:val="24"/>
          <w:szCs w:val="24"/>
          <w:lang w:val="ru-RU" w:eastAsia="kk-KZ"/>
        </w:rPr>
        <w:t xml:space="preserve">дегені есімде </w:t>
      </w:r>
      <w:r w:rsidR="00752595" w:rsidRPr="000C1676">
        <w:rPr>
          <w:rStyle w:val="11"/>
          <w:color w:val="000000"/>
          <w:sz w:val="24"/>
          <w:szCs w:val="24"/>
          <w:lang w:val="ru-RU" w:eastAsia="kk-KZ"/>
        </w:rPr>
        <w:t>Тұрар</w:t>
      </w:r>
      <w:r w:rsidRPr="000C1676">
        <w:rPr>
          <w:rStyle w:val="11"/>
          <w:color w:val="000000"/>
          <w:sz w:val="24"/>
          <w:szCs w:val="24"/>
          <w:lang w:val="ru-RU" w:eastAsia="kk-KZ"/>
        </w:rPr>
        <w:t xml:space="preserve">дың. Ол бір </w:t>
      </w:r>
      <w:r w:rsidRPr="000C1676">
        <w:rPr>
          <w:rStyle w:val="11"/>
          <w:color w:val="000000"/>
          <w:sz w:val="24"/>
          <w:szCs w:val="24"/>
          <w:lang w:val="ru-RU"/>
        </w:rPr>
        <w:t>ба</w:t>
      </w:r>
      <w:r w:rsidR="002C67A5" w:rsidRPr="000C1676">
        <w:rPr>
          <w:rStyle w:val="11"/>
          <w:color w:val="000000"/>
          <w:sz w:val="24"/>
          <w:szCs w:val="24"/>
          <w:lang w:val="ru-RU"/>
        </w:rPr>
        <w:t>қы</w:t>
      </w:r>
      <w:r w:rsidRPr="000C1676">
        <w:rPr>
          <w:rStyle w:val="11"/>
          <w:color w:val="000000"/>
          <w:sz w:val="24"/>
          <w:szCs w:val="24"/>
          <w:lang w:val="ru-RU"/>
        </w:rPr>
        <w:t xml:space="preserve">тты </w:t>
      </w:r>
      <w:r w:rsidRPr="000C1676">
        <w:rPr>
          <w:rStyle w:val="11"/>
          <w:color w:val="000000"/>
          <w:sz w:val="24"/>
          <w:szCs w:val="24"/>
          <w:lang w:val="ru-RU" w:eastAsia="kk-KZ"/>
        </w:rPr>
        <w:t>кезең еді-ау, шіркін?! Бірде үйге кон</w:t>
      </w:r>
      <w:r w:rsidR="008B1A61" w:rsidRPr="000C1676">
        <w:rPr>
          <w:rStyle w:val="11"/>
          <w:color w:val="000000"/>
          <w:sz w:val="24"/>
          <w:szCs w:val="24"/>
          <w:lang w:val="ru-RU" w:eastAsia="kk-KZ"/>
        </w:rPr>
        <w:t>а</w:t>
      </w:r>
      <w:r w:rsidR="004268C9" w:rsidRPr="000C1676">
        <w:rPr>
          <w:rStyle w:val="11"/>
          <w:color w:val="000000"/>
          <w:sz w:val="24"/>
          <w:szCs w:val="24"/>
          <w:lang w:val="ru-RU" w:eastAsia="kk-KZ"/>
        </w:rPr>
        <w:t>ққ</w:t>
      </w:r>
      <w:r w:rsidRPr="000C1676">
        <w:rPr>
          <w:rStyle w:val="11"/>
          <w:color w:val="000000"/>
          <w:sz w:val="24"/>
          <w:szCs w:val="24"/>
          <w:lang w:val="ru-RU" w:eastAsia="kk-KZ"/>
        </w:rPr>
        <w:t>а келген Әлпия мен Күлпетай (Ы. Әсімовты</w:t>
      </w:r>
      <w:r w:rsidR="00162FBE" w:rsidRPr="000C1676">
        <w:rPr>
          <w:rStyle w:val="11"/>
          <w:color w:val="000000"/>
          <w:sz w:val="24"/>
          <w:szCs w:val="24"/>
          <w:lang w:val="ru-RU" w:eastAsia="kk-KZ"/>
        </w:rPr>
        <w:t>ң</w:t>
      </w:r>
      <w:r w:rsidRPr="000C1676">
        <w:rPr>
          <w:rStyle w:val="11"/>
          <w:color w:val="000000"/>
          <w:sz w:val="24"/>
          <w:szCs w:val="24"/>
          <w:lang w:val="ru-RU" w:eastAsia="kk-KZ"/>
        </w:rPr>
        <w:t xml:space="preserve"> әйелі, ол кезде Ыс</w:t>
      </w:r>
      <w:r w:rsidR="00162FBE" w:rsidRPr="000C1676">
        <w:rPr>
          <w:rStyle w:val="11"/>
          <w:color w:val="000000"/>
          <w:sz w:val="24"/>
          <w:szCs w:val="24"/>
          <w:lang w:val="ru-RU" w:eastAsia="kk-KZ"/>
        </w:rPr>
        <w:t>қ</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аға</w:t>
      </w:r>
      <w:r w:rsidR="00162FBE" w:rsidRPr="000C1676">
        <w:rPr>
          <w:rStyle w:val="11"/>
          <w:color w:val="000000"/>
          <w:sz w:val="24"/>
          <w:szCs w:val="24"/>
          <w:lang w:val="ru-RU" w:eastAsia="kk-KZ"/>
        </w:rPr>
        <w:t>ң</w:t>
      </w:r>
      <w:r w:rsidRPr="000C1676">
        <w:rPr>
          <w:rStyle w:val="11"/>
          <w:color w:val="000000"/>
          <w:sz w:val="24"/>
          <w:szCs w:val="24"/>
          <w:lang w:val="ru-RU" w:eastAsia="kk-KZ"/>
        </w:rPr>
        <w:t xml:space="preserve"> ВКП (б) Ортал</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Комитетіні</w:t>
      </w:r>
      <w:r w:rsidR="00162FBE" w:rsidRPr="000C1676">
        <w:rPr>
          <w:rStyle w:val="11"/>
          <w:color w:val="000000"/>
          <w:sz w:val="24"/>
          <w:szCs w:val="24"/>
          <w:lang w:val="ru-RU" w:eastAsia="kk-KZ"/>
        </w:rPr>
        <w:t>ң</w:t>
      </w:r>
      <w:r w:rsidRPr="000C1676">
        <w:rPr>
          <w:rStyle w:val="11"/>
          <w:color w:val="000000"/>
          <w:sz w:val="24"/>
          <w:szCs w:val="24"/>
          <w:lang w:val="ru-RU" w:eastAsia="kk-KZ"/>
        </w:rPr>
        <w:t xml:space="preserve"> жа</w:t>
      </w:r>
      <w:r w:rsidR="00752595" w:rsidRPr="000C1676">
        <w:rPr>
          <w:rStyle w:val="11"/>
          <w:color w:val="000000"/>
          <w:sz w:val="24"/>
          <w:szCs w:val="24"/>
          <w:lang w:val="ru-RU" w:eastAsia="kk-KZ"/>
        </w:rPr>
        <w:t>ны</w:t>
      </w:r>
      <w:r w:rsidR="00162FBE" w:rsidRPr="000C1676">
        <w:rPr>
          <w:rStyle w:val="11"/>
          <w:color w:val="000000"/>
          <w:sz w:val="24"/>
          <w:szCs w:val="24"/>
          <w:lang w:val="ru-RU" w:eastAsia="kk-KZ"/>
        </w:rPr>
        <w:t>н</w:t>
      </w:r>
      <w:r w:rsidRPr="000C1676">
        <w:rPr>
          <w:rStyle w:val="11"/>
          <w:color w:val="000000"/>
          <w:sz w:val="24"/>
          <w:szCs w:val="24"/>
          <w:lang w:val="ru-RU" w:eastAsia="kk-KZ"/>
        </w:rPr>
        <w:t>дағы екі жылд</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w:t>
      </w:r>
      <w:r w:rsidR="00752595" w:rsidRPr="000C1676">
        <w:rPr>
          <w:rStyle w:val="11"/>
          <w:color w:val="000000"/>
          <w:sz w:val="24"/>
          <w:szCs w:val="24"/>
          <w:lang w:val="ru-RU" w:eastAsia="kk-KZ"/>
        </w:rPr>
        <w:t>курс</w:t>
      </w:r>
      <w:r w:rsidRPr="000C1676">
        <w:rPr>
          <w:rStyle w:val="11"/>
          <w:color w:val="000000"/>
          <w:sz w:val="24"/>
          <w:szCs w:val="24"/>
          <w:lang w:val="ru-RU" w:eastAsia="kk-KZ"/>
        </w:rPr>
        <w:t>та о</w:t>
      </w:r>
      <w:r w:rsidR="00162FBE" w:rsidRPr="000C1676">
        <w:rPr>
          <w:rStyle w:val="11"/>
          <w:color w:val="000000"/>
          <w:sz w:val="24"/>
          <w:szCs w:val="24"/>
          <w:lang w:val="ru-RU" w:eastAsia="kk-KZ"/>
        </w:rPr>
        <w:t>қ</w:t>
      </w:r>
      <w:r w:rsidRPr="000C1676">
        <w:rPr>
          <w:rStyle w:val="11"/>
          <w:color w:val="000000"/>
          <w:sz w:val="24"/>
          <w:szCs w:val="24"/>
          <w:lang w:val="ru-RU" w:eastAsia="kk-KZ"/>
        </w:rPr>
        <w:t>итын) маған:</w:t>
      </w:r>
    </w:p>
    <w:p w:rsidR="00B815FD" w:rsidRPr="000C1676" w:rsidRDefault="00162FBE"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AB55C6" w:rsidRPr="000C1676">
        <w:rPr>
          <w:rStyle w:val="11"/>
          <w:color w:val="000000"/>
          <w:sz w:val="24"/>
          <w:szCs w:val="24"/>
          <w:lang w:val="ru-RU" w:eastAsia="kk-KZ"/>
        </w:rPr>
        <w:t xml:space="preserve">Әзиза, </w:t>
      </w:r>
      <w:r w:rsidR="00AB55C6" w:rsidRPr="000C1676">
        <w:rPr>
          <w:rStyle w:val="11"/>
          <w:color w:val="000000"/>
          <w:sz w:val="24"/>
          <w:szCs w:val="24"/>
          <w:lang w:val="ru-RU"/>
        </w:rPr>
        <w:t xml:space="preserve">сен </w:t>
      </w:r>
      <w:r w:rsidR="008B1A61" w:rsidRPr="000C1676">
        <w:rPr>
          <w:rStyle w:val="11"/>
          <w:color w:val="000000"/>
          <w:sz w:val="24"/>
          <w:szCs w:val="24"/>
          <w:lang w:val="ru-RU"/>
        </w:rPr>
        <w:t>қан</w:t>
      </w:r>
      <w:r w:rsidR="00AB55C6" w:rsidRPr="000C1676">
        <w:rPr>
          <w:rStyle w:val="11"/>
          <w:color w:val="000000"/>
          <w:sz w:val="24"/>
          <w:szCs w:val="24"/>
          <w:lang w:val="ru-RU"/>
        </w:rPr>
        <w:t xml:space="preserve">дай </w:t>
      </w:r>
      <w:r w:rsidR="00AB55C6" w:rsidRPr="000C1676">
        <w:rPr>
          <w:rStyle w:val="11"/>
          <w:color w:val="000000"/>
          <w:sz w:val="24"/>
          <w:szCs w:val="24"/>
          <w:lang w:val="ru-RU" w:eastAsia="kk-KZ"/>
        </w:rPr>
        <w:t>ба</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ттысың?! Білімдісі</w:t>
      </w:r>
      <w:r w:rsidRPr="000C1676">
        <w:rPr>
          <w:rStyle w:val="11"/>
          <w:color w:val="000000"/>
          <w:sz w:val="24"/>
          <w:szCs w:val="24"/>
          <w:lang w:val="ru-RU" w:eastAsia="kk-KZ"/>
        </w:rPr>
        <w:t>ң, әрі әдемісің. Киген киімің, қ</w:t>
      </w:r>
      <w:r w:rsidR="00AB55C6" w:rsidRPr="000C1676">
        <w:rPr>
          <w:rStyle w:val="11"/>
          <w:color w:val="000000"/>
          <w:sz w:val="24"/>
          <w:szCs w:val="24"/>
          <w:lang w:val="ru-RU" w:eastAsia="kk-KZ"/>
        </w:rPr>
        <w:t xml:space="preserve">иылған </w:t>
      </w:r>
      <w:r w:rsidR="002C67A5" w:rsidRPr="000C1676">
        <w:rPr>
          <w:rStyle w:val="11"/>
          <w:color w:val="000000"/>
          <w:sz w:val="24"/>
          <w:szCs w:val="24"/>
          <w:lang w:val="ru-RU" w:eastAsia="kk-KZ"/>
        </w:rPr>
        <w:t>қы</w:t>
      </w:r>
      <w:r w:rsidR="00AB55C6" w:rsidRPr="000C1676">
        <w:rPr>
          <w:rStyle w:val="11"/>
          <w:color w:val="000000"/>
          <w:sz w:val="24"/>
          <w:szCs w:val="24"/>
          <w:lang w:val="ru-RU" w:eastAsia="kk-KZ"/>
        </w:rPr>
        <w:t>с</w:t>
      </w:r>
      <w:r w:rsidRPr="000C1676">
        <w:rPr>
          <w:rStyle w:val="11"/>
          <w:color w:val="000000"/>
          <w:sz w:val="24"/>
          <w:szCs w:val="24"/>
          <w:lang w:val="ru-RU" w:eastAsia="kk-KZ"/>
        </w:rPr>
        <w:t>қ</w:t>
      </w:r>
      <w:r w:rsidR="00AB55C6" w:rsidRPr="000C1676">
        <w:rPr>
          <w:rStyle w:val="11"/>
          <w:color w:val="000000"/>
          <w:sz w:val="24"/>
          <w:szCs w:val="24"/>
          <w:lang w:val="ru-RU" w:eastAsia="kk-KZ"/>
        </w:rPr>
        <w:t>а шашың</w:t>
      </w:r>
      <w:r w:rsidRPr="000C1676">
        <w:rPr>
          <w:rStyle w:val="11"/>
          <w:color w:val="000000"/>
          <w:sz w:val="24"/>
          <w:szCs w:val="24"/>
          <w:lang w:val="ru-RU" w:eastAsia="kk-KZ"/>
        </w:rPr>
        <w:t xml:space="preserve"> </w:t>
      </w:r>
      <w:r w:rsidR="00420A22" w:rsidRPr="000C1676">
        <w:rPr>
          <w:rFonts w:ascii="Times New Roman" w:hAnsi="Times New Roman"/>
          <w:noProof/>
          <w:sz w:val="24"/>
          <w:szCs w:val="24"/>
          <w:lang w:val="ru-RU" w:eastAsia="ru-RU" w:bidi="ar-SA"/>
        </w:rPr>
        <mc:AlternateContent>
          <mc:Choice Requires="wps">
            <w:drawing>
              <wp:anchor distT="0" distB="0" distL="114300" distR="114300" simplePos="0" relativeHeight="251672064" behindDoc="1" locked="0" layoutInCell="0" allowOverlap="1">
                <wp:simplePos x="0" y="0"/>
                <wp:positionH relativeFrom="page">
                  <wp:posOffset>-509270</wp:posOffset>
                </wp:positionH>
                <wp:positionV relativeFrom="page">
                  <wp:posOffset>1470025</wp:posOffset>
                </wp:positionV>
                <wp:extent cx="407035" cy="6766560"/>
                <wp:effectExtent l="0" t="3175" r="0" b="2540"/>
                <wp:wrapNone/>
                <wp:docPr id="1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035" cy="6766560"/>
                        </a:xfrm>
                        <a:prstGeom prst="rect">
                          <a:avLst/>
                        </a:prstGeom>
                        <a:solidFill>
                          <a:srgbClr val="7979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9BD0A" id="Rectangle 55" o:spid="_x0000_s1026" style="position:absolute;margin-left:-40.1pt;margin-top:115.75pt;width:32.05pt;height:532.8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" o:allowincell="f" fillcolor="#797979" stroked="f">
                <w10:wrap anchorx="page" anchory="page"/>
              </v:rect>
            </w:pict>
          </mc:Fallback>
        </mc:AlternateContent>
      </w:r>
      <w:r w:rsidR="00B815FD" w:rsidRPr="000C1676">
        <w:rPr>
          <w:rStyle w:val="11"/>
          <w:color w:val="000000"/>
          <w:sz w:val="24"/>
          <w:szCs w:val="24"/>
          <w:lang w:val="ru-RU" w:eastAsia="kk-KZ"/>
        </w:rPr>
        <w:t xml:space="preserve">қандай </w:t>
      </w:r>
      <w:r w:rsidR="00B815FD" w:rsidRPr="000C1676">
        <w:rPr>
          <w:rStyle w:val="11"/>
          <w:color w:val="000000"/>
          <w:sz w:val="24"/>
          <w:szCs w:val="24"/>
          <w:lang w:val="ru-RU"/>
        </w:rPr>
        <w:t xml:space="preserve">жарасады! </w:t>
      </w:r>
      <w:r w:rsidR="00B815FD" w:rsidRPr="000C1676">
        <w:rPr>
          <w:rStyle w:val="11"/>
          <w:color w:val="000000"/>
          <w:sz w:val="24"/>
          <w:szCs w:val="24"/>
          <w:lang w:val="ru-RU" w:eastAsia="kk-KZ"/>
        </w:rPr>
        <w:t xml:space="preserve">Біздің </w:t>
      </w:r>
      <w:r w:rsidR="00B815FD" w:rsidRPr="000C1676">
        <w:rPr>
          <w:rStyle w:val="11"/>
          <w:color w:val="000000"/>
          <w:sz w:val="24"/>
          <w:szCs w:val="24"/>
          <w:lang w:val="ru-RU"/>
        </w:rPr>
        <w:t xml:space="preserve">де шашымызды </w:t>
      </w:r>
      <w:r w:rsidR="00B815FD" w:rsidRPr="000C1676">
        <w:rPr>
          <w:rStyle w:val="11"/>
          <w:color w:val="000000"/>
          <w:sz w:val="24"/>
          <w:szCs w:val="24"/>
          <w:lang w:val="ru-RU" w:eastAsia="kk-KZ"/>
        </w:rPr>
        <w:t xml:space="preserve">кесіп, сәндеп берші, ауылға мақтанып </w:t>
      </w:r>
      <w:r w:rsidR="00B815FD" w:rsidRPr="000C1676">
        <w:rPr>
          <w:rStyle w:val="11"/>
          <w:color w:val="000000"/>
          <w:sz w:val="24"/>
          <w:szCs w:val="24"/>
          <w:lang w:val="ru-RU"/>
        </w:rPr>
        <w:t>барай</w:t>
      </w:r>
      <w:r w:rsidR="009F17A6" w:rsidRPr="000C1676">
        <w:rPr>
          <w:rStyle w:val="11"/>
          <w:color w:val="000000"/>
          <w:sz w:val="24"/>
          <w:szCs w:val="24"/>
          <w:lang w:val="ru-RU"/>
        </w:rPr>
        <w:t>ық</w:t>
      </w:r>
      <w:r w:rsidR="00B815FD" w:rsidRPr="000C1676">
        <w:rPr>
          <w:rStyle w:val="11"/>
          <w:color w:val="000000"/>
          <w:sz w:val="24"/>
          <w:szCs w:val="24"/>
          <w:lang w:val="ru-RU"/>
        </w:rPr>
        <w:t xml:space="preserve">, </w:t>
      </w:r>
      <w:r w:rsidR="00B815FD" w:rsidRPr="000C1676">
        <w:rPr>
          <w:rStyle w:val="11"/>
          <w:color w:val="000000"/>
          <w:sz w:val="24"/>
          <w:szCs w:val="24"/>
          <w:lang w:val="ru-RU" w:eastAsia="kk-KZ"/>
        </w:rPr>
        <w:t xml:space="preserve">жұрт </w:t>
      </w:r>
      <w:r w:rsidR="002C67A5" w:rsidRPr="000C1676">
        <w:rPr>
          <w:rStyle w:val="11"/>
          <w:color w:val="000000"/>
          <w:sz w:val="24"/>
          <w:szCs w:val="24"/>
          <w:lang w:val="ru-RU" w:eastAsia="kk-KZ"/>
        </w:rPr>
        <w:t>қы</w:t>
      </w:r>
      <w:r w:rsidR="00B815FD" w:rsidRPr="000C1676">
        <w:rPr>
          <w:rStyle w:val="11"/>
          <w:color w:val="000000"/>
          <w:sz w:val="24"/>
          <w:szCs w:val="24"/>
          <w:lang w:val="ru-RU" w:eastAsia="kk-KZ"/>
        </w:rPr>
        <w:t xml:space="preserve">зықсын, </w:t>
      </w:r>
      <w:r w:rsidRPr="000C1676">
        <w:rPr>
          <w:rStyle w:val="11"/>
          <w:color w:val="000000"/>
          <w:sz w:val="24"/>
          <w:szCs w:val="24"/>
          <w:lang w:val="ru-RU" w:eastAsia="kk-KZ"/>
        </w:rPr>
        <w:t>-</w:t>
      </w:r>
      <w:r w:rsidR="00B815FD" w:rsidRPr="000C1676">
        <w:rPr>
          <w:rStyle w:val="11"/>
          <w:color w:val="000000"/>
          <w:sz w:val="24"/>
          <w:szCs w:val="24"/>
          <w:lang w:val="ru-RU"/>
        </w:rPr>
        <w:t xml:space="preserve"> </w:t>
      </w:r>
      <w:r w:rsidR="00B815FD" w:rsidRPr="000C1676">
        <w:rPr>
          <w:rStyle w:val="11"/>
          <w:color w:val="000000"/>
          <w:sz w:val="24"/>
          <w:szCs w:val="24"/>
          <w:lang w:val="ru-RU" w:eastAsia="kk-KZ"/>
        </w:rPr>
        <w:t xml:space="preserve">дегені. </w:t>
      </w:r>
      <w:r w:rsidR="00B815FD" w:rsidRPr="000C1676">
        <w:rPr>
          <w:rStyle w:val="11"/>
          <w:color w:val="000000"/>
          <w:sz w:val="24"/>
          <w:szCs w:val="24"/>
          <w:lang w:val="ru-RU"/>
        </w:rPr>
        <w:t xml:space="preserve">Ойымда </w:t>
      </w:r>
      <w:r w:rsidR="00B815FD" w:rsidRPr="000C1676">
        <w:rPr>
          <w:rStyle w:val="11"/>
          <w:color w:val="000000"/>
          <w:sz w:val="24"/>
          <w:szCs w:val="24"/>
          <w:lang w:val="ru-RU" w:eastAsia="kk-KZ"/>
        </w:rPr>
        <w:t xml:space="preserve">түк </w:t>
      </w:r>
      <w:r w:rsidR="00B815FD" w:rsidRPr="000C1676">
        <w:rPr>
          <w:rStyle w:val="11"/>
          <w:color w:val="000000"/>
          <w:sz w:val="24"/>
          <w:szCs w:val="24"/>
          <w:lang w:val="ru-RU"/>
        </w:rPr>
        <w:t>жо</w:t>
      </w:r>
      <w:r w:rsidRPr="000C1676">
        <w:rPr>
          <w:rStyle w:val="11"/>
          <w:color w:val="000000"/>
          <w:sz w:val="24"/>
          <w:szCs w:val="24"/>
          <w:lang w:val="ru-RU"/>
        </w:rPr>
        <w:t>қ</w:t>
      </w:r>
      <w:r w:rsidR="00B815FD" w:rsidRPr="000C1676">
        <w:rPr>
          <w:rStyle w:val="11"/>
          <w:color w:val="000000"/>
          <w:sz w:val="24"/>
          <w:szCs w:val="24"/>
          <w:lang w:val="ru-RU"/>
        </w:rPr>
        <w:t xml:space="preserve"> жарайды деп, </w:t>
      </w:r>
      <w:r w:rsidR="002C67A5" w:rsidRPr="000C1676">
        <w:rPr>
          <w:rStyle w:val="11"/>
          <w:color w:val="000000"/>
          <w:sz w:val="24"/>
          <w:szCs w:val="24"/>
          <w:lang w:val="ru-RU" w:eastAsia="kk-KZ"/>
        </w:rPr>
        <w:t>құ</w:t>
      </w:r>
      <w:r w:rsidR="00B815FD" w:rsidRPr="000C1676">
        <w:rPr>
          <w:rStyle w:val="11"/>
          <w:color w:val="000000"/>
          <w:sz w:val="24"/>
          <w:szCs w:val="24"/>
          <w:lang w:val="ru-RU" w:eastAsia="kk-KZ"/>
        </w:rPr>
        <w:t xml:space="preserve">рбыларымның </w:t>
      </w:r>
      <w:r w:rsidR="00B815FD" w:rsidRPr="000C1676">
        <w:rPr>
          <w:rStyle w:val="11"/>
          <w:color w:val="000000"/>
          <w:sz w:val="24"/>
          <w:szCs w:val="24"/>
          <w:lang w:val="ru-RU"/>
        </w:rPr>
        <w:t xml:space="preserve">шашын </w:t>
      </w:r>
      <w:r w:rsidR="002C67A5" w:rsidRPr="000C1676">
        <w:rPr>
          <w:rStyle w:val="11"/>
          <w:color w:val="000000"/>
          <w:sz w:val="24"/>
          <w:szCs w:val="24"/>
          <w:lang w:val="ru-RU"/>
        </w:rPr>
        <w:t>қы</w:t>
      </w:r>
      <w:r w:rsidR="00B815FD" w:rsidRPr="000C1676">
        <w:rPr>
          <w:rStyle w:val="11"/>
          <w:color w:val="000000"/>
          <w:sz w:val="24"/>
          <w:szCs w:val="24"/>
          <w:lang w:val="ru-RU"/>
        </w:rPr>
        <w:t>р</w:t>
      </w:r>
      <w:r w:rsidR="002C67A5" w:rsidRPr="000C1676">
        <w:rPr>
          <w:rStyle w:val="11"/>
          <w:color w:val="000000"/>
          <w:sz w:val="24"/>
          <w:szCs w:val="24"/>
          <w:lang w:val="ru-RU"/>
        </w:rPr>
        <w:t>қы</w:t>
      </w:r>
      <w:r w:rsidR="00B815FD" w:rsidRPr="000C1676">
        <w:rPr>
          <w:rStyle w:val="11"/>
          <w:color w:val="000000"/>
          <w:sz w:val="24"/>
          <w:szCs w:val="24"/>
          <w:lang w:val="ru-RU"/>
        </w:rPr>
        <w:t>п, с</w:t>
      </w:r>
      <w:r w:rsidRPr="000C1676">
        <w:rPr>
          <w:rStyle w:val="11"/>
          <w:color w:val="000000"/>
          <w:sz w:val="24"/>
          <w:szCs w:val="24"/>
          <w:lang w:val="ru-RU"/>
        </w:rPr>
        <w:t>ә</w:t>
      </w:r>
      <w:r w:rsidR="00B815FD" w:rsidRPr="000C1676">
        <w:rPr>
          <w:rStyle w:val="11"/>
          <w:color w:val="000000"/>
          <w:sz w:val="24"/>
          <w:szCs w:val="24"/>
          <w:lang w:val="ru-RU"/>
        </w:rPr>
        <w:t xml:space="preserve">ндеп берген ем, осы </w:t>
      </w:r>
      <w:r w:rsidR="00B815FD" w:rsidRPr="000C1676">
        <w:rPr>
          <w:rStyle w:val="11"/>
          <w:color w:val="000000"/>
          <w:sz w:val="24"/>
          <w:szCs w:val="24"/>
          <w:lang w:val="ru-RU" w:eastAsia="kk-KZ"/>
        </w:rPr>
        <w:t xml:space="preserve">қылығым үшін ағаң </w:t>
      </w:r>
      <w:r w:rsidRPr="000C1676">
        <w:rPr>
          <w:rStyle w:val="11"/>
          <w:color w:val="000000"/>
          <w:sz w:val="24"/>
          <w:szCs w:val="24"/>
          <w:lang w:val="ru-RU"/>
        </w:rPr>
        <w:t>қ</w:t>
      </w:r>
      <w:r w:rsidR="00B815FD" w:rsidRPr="000C1676">
        <w:rPr>
          <w:rStyle w:val="11"/>
          <w:color w:val="000000"/>
          <w:sz w:val="24"/>
          <w:szCs w:val="24"/>
          <w:lang w:val="ru-RU"/>
        </w:rPr>
        <w:t xml:space="preserve">атты </w:t>
      </w:r>
      <w:r w:rsidRPr="000C1676">
        <w:rPr>
          <w:rStyle w:val="11"/>
          <w:color w:val="000000"/>
          <w:sz w:val="24"/>
          <w:szCs w:val="24"/>
          <w:lang w:val="ru-RU" w:eastAsia="kk-KZ"/>
        </w:rPr>
        <w:t>ұ</w:t>
      </w:r>
      <w:r w:rsidR="00B815FD" w:rsidRPr="000C1676">
        <w:rPr>
          <w:rStyle w:val="11"/>
          <w:color w:val="000000"/>
          <w:sz w:val="24"/>
          <w:szCs w:val="24"/>
          <w:lang w:val="ru-RU" w:eastAsia="kk-KZ"/>
        </w:rPr>
        <w:t>рыс</w:t>
      </w:r>
      <w:r w:rsidR="008B1A61" w:rsidRPr="000C1676">
        <w:rPr>
          <w:rStyle w:val="11"/>
          <w:color w:val="000000"/>
          <w:sz w:val="24"/>
          <w:szCs w:val="24"/>
          <w:lang w:val="ru-RU" w:eastAsia="kk-KZ"/>
        </w:rPr>
        <w:t>қан</w:t>
      </w:r>
      <w:r w:rsidR="00B815FD" w:rsidRPr="000C1676">
        <w:rPr>
          <w:rStyle w:val="11"/>
          <w:color w:val="000000"/>
          <w:sz w:val="24"/>
          <w:szCs w:val="24"/>
          <w:lang w:val="ru-RU" w:eastAsia="kk-KZ"/>
        </w:rPr>
        <w:t xml:space="preserve">, </w:t>
      </w:r>
      <w:r w:rsidRPr="000C1676">
        <w:rPr>
          <w:rStyle w:val="11"/>
          <w:color w:val="000000"/>
          <w:sz w:val="24"/>
          <w:szCs w:val="24"/>
          <w:lang w:val="ru-RU" w:eastAsia="kk-KZ"/>
        </w:rPr>
        <w:t>-</w:t>
      </w:r>
      <w:r w:rsidR="00B815FD" w:rsidRPr="000C1676">
        <w:rPr>
          <w:rStyle w:val="11"/>
          <w:color w:val="000000"/>
          <w:sz w:val="24"/>
          <w:szCs w:val="24"/>
          <w:lang w:val="ru-RU"/>
        </w:rPr>
        <w:t xml:space="preserve"> </w:t>
      </w:r>
      <w:r w:rsidR="00B815FD" w:rsidRPr="000C1676">
        <w:rPr>
          <w:rStyle w:val="11"/>
          <w:color w:val="000000"/>
          <w:sz w:val="24"/>
          <w:szCs w:val="24"/>
          <w:lang w:val="ru-RU" w:eastAsia="kk-KZ"/>
        </w:rPr>
        <w:t xml:space="preserve">деді </w:t>
      </w:r>
      <w:r w:rsidR="00B815FD" w:rsidRPr="000C1676">
        <w:rPr>
          <w:rStyle w:val="11"/>
          <w:color w:val="000000"/>
          <w:sz w:val="24"/>
          <w:szCs w:val="24"/>
          <w:lang w:val="ru-RU"/>
        </w:rPr>
        <w:t>ж</w:t>
      </w:r>
      <w:r w:rsidR="00752595" w:rsidRPr="000C1676">
        <w:rPr>
          <w:rStyle w:val="11"/>
          <w:color w:val="000000"/>
          <w:sz w:val="24"/>
          <w:szCs w:val="24"/>
          <w:lang w:val="ru-RU"/>
        </w:rPr>
        <w:t>еңеше</w:t>
      </w:r>
      <w:r w:rsidR="00B815FD" w:rsidRPr="000C1676">
        <w:rPr>
          <w:rStyle w:val="11"/>
          <w:color w:val="000000"/>
          <w:sz w:val="24"/>
          <w:szCs w:val="24"/>
          <w:lang w:val="ru-RU"/>
        </w:rPr>
        <w:t>м.</w:t>
      </w:r>
    </w:p>
    <w:p w:rsidR="00B815FD" w:rsidRPr="000C1676" w:rsidRDefault="00162FBE" w:rsidP="000C1676">
      <w:pPr>
        <w:pStyle w:val="a5"/>
        <w:ind w:firstLine="567"/>
        <w:rPr>
          <w:rFonts w:ascii="Times New Roman" w:hAnsi="Times New Roman"/>
          <w:sz w:val="24"/>
          <w:szCs w:val="24"/>
          <w:lang w:val="ru-RU"/>
        </w:rPr>
      </w:pPr>
      <w:r w:rsidRPr="000C1676">
        <w:rPr>
          <w:rStyle w:val="11"/>
          <w:color w:val="000000"/>
          <w:sz w:val="24"/>
          <w:szCs w:val="24"/>
          <w:lang w:val="ru-RU"/>
        </w:rPr>
        <w:t xml:space="preserve">- </w:t>
      </w:r>
      <w:r w:rsidR="00B815FD" w:rsidRPr="000C1676">
        <w:rPr>
          <w:rStyle w:val="11"/>
          <w:color w:val="000000"/>
          <w:sz w:val="24"/>
          <w:szCs w:val="24"/>
          <w:lang w:val="ru-RU"/>
        </w:rPr>
        <w:t xml:space="preserve">Ойпырмай, </w:t>
      </w:r>
      <w:r w:rsidR="00B815FD" w:rsidRPr="000C1676">
        <w:rPr>
          <w:rStyle w:val="11"/>
          <w:color w:val="000000"/>
          <w:sz w:val="24"/>
          <w:szCs w:val="24"/>
          <w:lang w:val="ru-RU" w:eastAsia="kk-KZ"/>
        </w:rPr>
        <w:t xml:space="preserve">аға, сізге ұрысты </w:t>
      </w:r>
      <w:r w:rsidR="00B815FD" w:rsidRPr="000C1676">
        <w:rPr>
          <w:rStyle w:val="11"/>
          <w:color w:val="000000"/>
          <w:sz w:val="24"/>
          <w:szCs w:val="24"/>
          <w:lang w:val="ru-RU"/>
        </w:rPr>
        <w:t xml:space="preserve">ма? </w:t>
      </w:r>
      <w:r w:rsidR="00B815FD" w:rsidRPr="000C1676">
        <w:rPr>
          <w:rStyle w:val="11"/>
          <w:color w:val="000000"/>
          <w:sz w:val="24"/>
          <w:szCs w:val="24"/>
          <w:lang w:val="ru-RU" w:eastAsia="kk-KZ"/>
        </w:rPr>
        <w:t xml:space="preserve">- дедім </w:t>
      </w:r>
      <w:r w:rsidR="00B815FD" w:rsidRPr="000C1676">
        <w:rPr>
          <w:rStyle w:val="11"/>
          <w:color w:val="000000"/>
          <w:sz w:val="24"/>
          <w:szCs w:val="24"/>
          <w:lang w:val="ru-RU"/>
        </w:rPr>
        <w:t xml:space="preserve">мен </w:t>
      </w:r>
      <w:r w:rsidR="00B815FD" w:rsidRPr="000C1676">
        <w:rPr>
          <w:rStyle w:val="11"/>
          <w:color w:val="000000"/>
          <w:sz w:val="24"/>
          <w:szCs w:val="24"/>
          <w:lang w:val="ru-RU" w:eastAsia="kk-KZ"/>
        </w:rPr>
        <w:t>сенбей.</w:t>
      </w:r>
    </w:p>
    <w:p w:rsidR="00B815FD" w:rsidRPr="000C1676" w:rsidRDefault="00752595"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Тұрар</w:t>
      </w:r>
      <w:r w:rsidR="00B815FD" w:rsidRPr="000C1676">
        <w:rPr>
          <w:rStyle w:val="11"/>
          <w:color w:val="000000"/>
          <w:sz w:val="24"/>
          <w:szCs w:val="24"/>
          <w:lang w:val="ru-RU" w:eastAsia="kk-KZ"/>
        </w:rPr>
        <w:t>дың Меркіде пір санап, аға т</w:t>
      </w:r>
      <w:r w:rsidR="006270AC" w:rsidRPr="000C1676">
        <w:rPr>
          <w:rStyle w:val="11"/>
          <w:color w:val="000000"/>
          <w:sz w:val="24"/>
          <w:szCs w:val="24"/>
          <w:lang w:val="ru-RU" w:eastAsia="kk-KZ"/>
        </w:rPr>
        <w:t>ұ</w:t>
      </w:r>
      <w:r w:rsidR="00B815FD" w:rsidRPr="000C1676">
        <w:rPr>
          <w:rStyle w:val="11"/>
          <w:color w:val="000000"/>
          <w:sz w:val="24"/>
          <w:szCs w:val="24"/>
          <w:lang w:val="ru-RU" w:eastAsia="kk-KZ"/>
        </w:rPr>
        <w:t>тқан екі адамы болға</w:t>
      </w:r>
      <w:r w:rsidRPr="000C1676">
        <w:rPr>
          <w:rStyle w:val="11"/>
          <w:color w:val="000000"/>
          <w:sz w:val="24"/>
          <w:szCs w:val="24"/>
          <w:lang w:val="ru-RU" w:eastAsia="kk-KZ"/>
        </w:rPr>
        <w:t>ны</w:t>
      </w:r>
      <w:r w:rsidR="006270AC" w:rsidRPr="000C1676">
        <w:rPr>
          <w:rStyle w:val="11"/>
          <w:color w:val="000000"/>
          <w:sz w:val="24"/>
          <w:szCs w:val="24"/>
          <w:lang w:val="ru-RU" w:eastAsia="kk-KZ"/>
        </w:rPr>
        <w:t>н</w:t>
      </w:r>
      <w:r w:rsidR="00B815FD" w:rsidRPr="000C1676">
        <w:rPr>
          <w:rStyle w:val="11"/>
          <w:color w:val="000000"/>
          <w:sz w:val="24"/>
          <w:szCs w:val="24"/>
          <w:lang w:val="ru-RU" w:eastAsia="kk-KZ"/>
        </w:rPr>
        <w:t xml:space="preserve"> білетінмін. Бірі 1916 жылғы Меркідегі ұлт-азаттық көтерілістің көсемі болған А</w:t>
      </w:r>
      <w:r w:rsidR="004268C9" w:rsidRPr="000C1676">
        <w:rPr>
          <w:rStyle w:val="11"/>
          <w:color w:val="000000"/>
          <w:sz w:val="24"/>
          <w:szCs w:val="24"/>
          <w:lang w:val="ru-RU" w:eastAsia="kk-KZ"/>
        </w:rPr>
        <w:t>ққ</w:t>
      </w:r>
      <w:r w:rsidR="00B815FD" w:rsidRPr="000C1676">
        <w:rPr>
          <w:rStyle w:val="11"/>
          <w:color w:val="000000"/>
          <w:sz w:val="24"/>
          <w:szCs w:val="24"/>
          <w:lang w:val="ru-RU" w:eastAsia="kk-KZ"/>
        </w:rPr>
        <w:t>өз Қосанов болса, екіншісі сол көтерілісті</w:t>
      </w:r>
      <w:r w:rsidR="006270AC" w:rsidRPr="000C1676">
        <w:rPr>
          <w:rStyle w:val="11"/>
          <w:color w:val="000000"/>
          <w:sz w:val="24"/>
          <w:szCs w:val="24"/>
          <w:lang w:val="ru-RU" w:eastAsia="kk-KZ"/>
        </w:rPr>
        <w:t>ң</w:t>
      </w:r>
      <w:r w:rsidR="00B815FD" w:rsidRPr="000C1676">
        <w:rPr>
          <w:rStyle w:val="11"/>
          <w:color w:val="000000"/>
          <w:sz w:val="24"/>
          <w:szCs w:val="24"/>
          <w:lang w:val="ru-RU" w:eastAsia="kk-KZ"/>
        </w:rPr>
        <w:t xml:space="preserve"> белді </w:t>
      </w:r>
      <w:r w:rsidR="006270AC" w:rsidRPr="000C1676">
        <w:rPr>
          <w:rStyle w:val="11"/>
          <w:color w:val="000000"/>
          <w:sz w:val="24"/>
          <w:szCs w:val="24"/>
          <w:lang w:val="ru-RU"/>
        </w:rPr>
        <w:t>сарбазы Қ</w:t>
      </w:r>
      <w:r w:rsidR="00B815FD" w:rsidRPr="000C1676">
        <w:rPr>
          <w:rStyle w:val="11"/>
          <w:color w:val="000000"/>
          <w:sz w:val="24"/>
          <w:szCs w:val="24"/>
          <w:lang w:val="ru-RU"/>
        </w:rPr>
        <w:t xml:space="preserve">арабала </w:t>
      </w:r>
      <w:r w:rsidR="00B815FD" w:rsidRPr="000C1676">
        <w:rPr>
          <w:rStyle w:val="11"/>
          <w:color w:val="000000"/>
          <w:sz w:val="24"/>
          <w:szCs w:val="24"/>
          <w:lang w:val="ru-RU" w:eastAsia="kk-KZ"/>
        </w:rPr>
        <w:t>Әсімов (Ысқ</w:t>
      </w:r>
      <w:r w:rsidR="008B1A61" w:rsidRPr="000C1676">
        <w:rPr>
          <w:rStyle w:val="11"/>
          <w:color w:val="000000"/>
          <w:sz w:val="24"/>
          <w:szCs w:val="24"/>
          <w:lang w:val="ru-RU" w:eastAsia="kk-KZ"/>
        </w:rPr>
        <w:t>ақ</w:t>
      </w:r>
      <w:r w:rsidR="00B815FD" w:rsidRPr="000C1676">
        <w:rPr>
          <w:rStyle w:val="11"/>
          <w:color w:val="000000"/>
          <w:sz w:val="24"/>
          <w:szCs w:val="24"/>
          <w:lang w:val="ru-RU" w:eastAsia="kk-KZ"/>
        </w:rPr>
        <w:t>тың ағасы) еді. А</w:t>
      </w:r>
      <w:r w:rsidR="004268C9" w:rsidRPr="000C1676">
        <w:rPr>
          <w:rStyle w:val="11"/>
          <w:color w:val="000000"/>
          <w:sz w:val="24"/>
          <w:szCs w:val="24"/>
          <w:lang w:val="ru-RU" w:eastAsia="kk-KZ"/>
        </w:rPr>
        <w:t>ққ</w:t>
      </w:r>
      <w:r w:rsidR="00B815FD" w:rsidRPr="000C1676">
        <w:rPr>
          <w:rStyle w:val="11"/>
          <w:color w:val="000000"/>
          <w:sz w:val="24"/>
          <w:szCs w:val="24"/>
          <w:lang w:val="ru-RU" w:eastAsia="kk-KZ"/>
        </w:rPr>
        <w:t xml:space="preserve">өз батыр сол көтерілістің </w:t>
      </w:r>
      <w:r w:rsidR="002C67A5" w:rsidRPr="000C1676">
        <w:rPr>
          <w:rStyle w:val="11"/>
          <w:color w:val="000000"/>
          <w:sz w:val="24"/>
          <w:szCs w:val="24"/>
          <w:lang w:val="ru-RU" w:eastAsia="kk-KZ"/>
        </w:rPr>
        <w:t>құ</w:t>
      </w:r>
      <w:r w:rsidR="00B815FD" w:rsidRPr="000C1676">
        <w:rPr>
          <w:rStyle w:val="11"/>
          <w:color w:val="000000"/>
          <w:sz w:val="24"/>
          <w:szCs w:val="24"/>
          <w:lang w:val="ru-RU" w:eastAsia="kk-KZ"/>
        </w:rPr>
        <w:t xml:space="preserve">рбаны болса, </w:t>
      </w:r>
      <w:r w:rsidR="006270AC" w:rsidRPr="000C1676">
        <w:rPr>
          <w:rStyle w:val="11"/>
          <w:color w:val="000000"/>
          <w:sz w:val="24"/>
          <w:szCs w:val="24"/>
          <w:lang w:val="ru-RU" w:eastAsia="kk-KZ"/>
        </w:rPr>
        <w:t>Қ</w:t>
      </w:r>
      <w:r w:rsidR="00B815FD" w:rsidRPr="000C1676">
        <w:rPr>
          <w:rStyle w:val="11"/>
          <w:color w:val="000000"/>
          <w:sz w:val="24"/>
          <w:szCs w:val="24"/>
          <w:lang w:val="ru-RU"/>
        </w:rPr>
        <w:t xml:space="preserve">арабала </w:t>
      </w:r>
      <w:r w:rsidR="00B815FD" w:rsidRPr="000C1676">
        <w:rPr>
          <w:rStyle w:val="11"/>
          <w:color w:val="000000"/>
          <w:sz w:val="24"/>
          <w:szCs w:val="24"/>
          <w:lang w:val="ru-RU" w:eastAsia="kk-KZ"/>
        </w:rPr>
        <w:t>Әсімов 97 жас</w:t>
      </w:r>
      <w:r w:rsidR="006270AC" w:rsidRPr="000C1676">
        <w:rPr>
          <w:rStyle w:val="11"/>
          <w:color w:val="000000"/>
          <w:sz w:val="24"/>
          <w:szCs w:val="24"/>
          <w:lang w:val="ru-RU" w:eastAsia="kk-KZ"/>
        </w:rPr>
        <w:t>қ</w:t>
      </w:r>
      <w:r w:rsidR="00B815FD" w:rsidRPr="000C1676">
        <w:rPr>
          <w:rStyle w:val="11"/>
          <w:color w:val="000000"/>
          <w:sz w:val="24"/>
          <w:szCs w:val="24"/>
          <w:lang w:val="ru-RU" w:eastAsia="kk-KZ"/>
        </w:rPr>
        <w:t>а дейін Дәмелі келініні</w:t>
      </w:r>
      <w:r w:rsidR="006270AC" w:rsidRPr="000C1676">
        <w:rPr>
          <w:rStyle w:val="11"/>
          <w:color w:val="000000"/>
          <w:sz w:val="24"/>
          <w:szCs w:val="24"/>
          <w:lang w:val="ru-RU" w:eastAsia="kk-KZ"/>
        </w:rPr>
        <w:t xml:space="preserve">ң </w:t>
      </w:r>
      <w:r w:rsidR="00B815FD" w:rsidRPr="000C1676">
        <w:rPr>
          <w:rStyle w:val="11"/>
          <w:color w:val="000000"/>
          <w:sz w:val="24"/>
          <w:szCs w:val="24"/>
          <w:lang w:val="ru-RU" w:eastAsia="kk-KZ"/>
        </w:rPr>
        <w:t xml:space="preserve"> </w:t>
      </w:r>
      <w:r w:rsidR="006270AC" w:rsidRPr="000C1676">
        <w:rPr>
          <w:rStyle w:val="11"/>
          <w:color w:val="000000"/>
          <w:sz w:val="24"/>
          <w:szCs w:val="24"/>
          <w:lang w:val="ru-RU" w:eastAsia="kk-KZ"/>
        </w:rPr>
        <w:t>қ</w:t>
      </w:r>
      <w:r w:rsidR="00B815FD" w:rsidRPr="000C1676">
        <w:rPr>
          <w:rStyle w:val="11"/>
          <w:color w:val="000000"/>
          <w:sz w:val="24"/>
          <w:szCs w:val="24"/>
          <w:lang w:val="ru-RU"/>
        </w:rPr>
        <w:t xml:space="preserve">олында </w:t>
      </w:r>
      <w:r w:rsidR="006270AC" w:rsidRPr="000C1676">
        <w:rPr>
          <w:rStyle w:val="11"/>
          <w:color w:val="000000"/>
          <w:sz w:val="24"/>
          <w:szCs w:val="24"/>
          <w:lang w:val="ru-RU"/>
        </w:rPr>
        <w:t>құ</w:t>
      </w:r>
      <w:r w:rsidR="00B815FD" w:rsidRPr="000C1676">
        <w:rPr>
          <w:rStyle w:val="11"/>
          <w:color w:val="000000"/>
          <w:sz w:val="24"/>
          <w:szCs w:val="24"/>
          <w:lang w:val="ru-RU" w:eastAsia="kk-KZ"/>
        </w:rPr>
        <w:t xml:space="preserve">мыраға </w:t>
      </w:r>
      <w:r w:rsidR="002C67A5" w:rsidRPr="000C1676">
        <w:rPr>
          <w:rStyle w:val="11"/>
          <w:color w:val="000000"/>
          <w:sz w:val="24"/>
          <w:szCs w:val="24"/>
          <w:lang w:val="ru-RU" w:eastAsia="kk-KZ"/>
        </w:rPr>
        <w:t>қы</w:t>
      </w:r>
      <w:r w:rsidR="00B815FD" w:rsidRPr="000C1676">
        <w:rPr>
          <w:rStyle w:val="11"/>
          <w:color w:val="000000"/>
          <w:sz w:val="24"/>
          <w:szCs w:val="24"/>
          <w:lang w:val="ru-RU" w:eastAsia="kk-KZ"/>
        </w:rPr>
        <w:t xml:space="preserve">мыз ашытып, </w:t>
      </w:r>
      <w:r w:rsidR="002C67A5" w:rsidRPr="000C1676">
        <w:rPr>
          <w:rStyle w:val="11"/>
          <w:color w:val="000000"/>
          <w:sz w:val="24"/>
          <w:szCs w:val="24"/>
          <w:lang w:val="ru-RU"/>
        </w:rPr>
        <w:t>қаз</w:t>
      </w:r>
      <w:r w:rsidR="008B1A61" w:rsidRPr="000C1676">
        <w:rPr>
          <w:rStyle w:val="11"/>
          <w:color w:val="000000"/>
          <w:sz w:val="24"/>
          <w:szCs w:val="24"/>
          <w:lang w:val="ru-RU"/>
        </w:rPr>
        <w:t>ақ</w:t>
      </w:r>
      <w:r w:rsidR="00B815FD" w:rsidRPr="000C1676">
        <w:rPr>
          <w:rStyle w:val="11"/>
          <w:color w:val="000000"/>
          <w:sz w:val="24"/>
          <w:szCs w:val="24"/>
          <w:lang w:val="ru-RU"/>
        </w:rPr>
        <w:t xml:space="preserve"> </w:t>
      </w:r>
      <w:r w:rsidR="00B815FD" w:rsidRPr="000C1676">
        <w:rPr>
          <w:rStyle w:val="11"/>
          <w:color w:val="000000"/>
          <w:sz w:val="24"/>
          <w:szCs w:val="24"/>
          <w:lang w:val="ru-RU" w:eastAsia="kk-KZ"/>
        </w:rPr>
        <w:t>үйде түйе мен жыл</w:t>
      </w:r>
      <w:r w:rsidR="002C67A5" w:rsidRPr="000C1676">
        <w:rPr>
          <w:rStyle w:val="11"/>
          <w:color w:val="000000"/>
          <w:sz w:val="24"/>
          <w:szCs w:val="24"/>
          <w:lang w:val="ru-RU" w:eastAsia="kk-KZ"/>
        </w:rPr>
        <w:t>қы</w:t>
      </w:r>
      <w:r w:rsidR="00B815FD" w:rsidRPr="000C1676">
        <w:rPr>
          <w:rStyle w:val="11"/>
          <w:color w:val="000000"/>
          <w:sz w:val="24"/>
          <w:szCs w:val="24"/>
          <w:lang w:val="ru-RU" w:eastAsia="kk-KZ"/>
        </w:rPr>
        <w:t xml:space="preserve"> </w:t>
      </w:r>
      <w:r w:rsidR="006270AC" w:rsidRPr="000C1676">
        <w:rPr>
          <w:rStyle w:val="11"/>
          <w:color w:val="000000"/>
          <w:sz w:val="24"/>
          <w:szCs w:val="24"/>
          <w:lang w:val="ru-RU" w:eastAsia="kk-KZ"/>
        </w:rPr>
        <w:t>ұ</w:t>
      </w:r>
      <w:r w:rsidR="00B815FD" w:rsidRPr="000C1676">
        <w:rPr>
          <w:rStyle w:val="11"/>
          <w:color w:val="000000"/>
          <w:sz w:val="24"/>
          <w:szCs w:val="24"/>
          <w:lang w:val="ru-RU" w:eastAsia="kk-KZ"/>
        </w:rPr>
        <w:t xml:space="preserve">стап ғұмыр кешіпті. Жас шағында ағайынды </w:t>
      </w:r>
      <w:r w:rsidR="006270AC" w:rsidRPr="000C1676">
        <w:rPr>
          <w:rStyle w:val="11"/>
          <w:color w:val="000000"/>
          <w:sz w:val="24"/>
          <w:szCs w:val="24"/>
          <w:lang w:val="ru-RU" w:eastAsia="kk-KZ"/>
        </w:rPr>
        <w:t xml:space="preserve"> Қ</w:t>
      </w:r>
      <w:r w:rsidR="00B815FD" w:rsidRPr="000C1676">
        <w:rPr>
          <w:rStyle w:val="11"/>
          <w:color w:val="000000"/>
          <w:sz w:val="24"/>
          <w:szCs w:val="24"/>
          <w:lang w:val="ru-RU"/>
        </w:rPr>
        <w:t xml:space="preserve">арабала мен </w:t>
      </w:r>
      <w:r w:rsidR="00B815FD" w:rsidRPr="000C1676">
        <w:rPr>
          <w:rStyle w:val="11"/>
          <w:color w:val="000000"/>
          <w:sz w:val="24"/>
          <w:szCs w:val="24"/>
          <w:lang w:val="ru-RU" w:eastAsia="kk-KZ"/>
        </w:rPr>
        <w:t>Ыс</w:t>
      </w:r>
      <w:r w:rsidR="006270AC" w:rsidRPr="000C1676">
        <w:rPr>
          <w:rStyle w:val="11"/>
          <w:color w:val="000000"/>
          <w:sz w:val="24"/>
          <w:szCs w:val="24"/>
          <w:lang w:val="ru-RU" w:eastAsia="kk-KZ"/>
        </w:rPr>
        <w:t>қ</w:t>
      </w:r>
      <w:r w:rsidR="008B1A61" w:rsidRPr="000C1676">
        <w:rPr>
          <w:rStyle w:val="11"/>
          <w:color w:val="000000"/>
          <w:sz w:val="24"/>
          <w:szCs w:val="24"/>
          <w:lang w:val="ru-RU" w:eastAsia="kk-KZ"/>
        </w:rPr>
        <w:t>ақ</w:t>
      </w:r>
      <w:r w:rsidR="006270AC" w:rsidRPr="000C1676">
        <w:rPr>
          <w:rStyle w:val="11"/>
          <w:color w:val="000000"/>
          <w:sz w:val="24"/>
          <w:szCs w:val="24"/>
          <w:lang w:val="ru-RU" w:eastAsia="kk-KZ"/>
        </w:rPr>
        <w:t xml:space="preserve"> </w:t>
      </w:r>
      <w:r w:rsidR="00B815FD" w:rsidRPr="000C1676">
        <w:rPr>
          <w:rStyle w:val="11"/>
          <w:color w:val="000000"/>
          <w:sz w:val="24"/>
          <w:szCs w:val="24"/>
          <w:lang w:val="ru-RU" w:eastAsia="kk-KZ"/>
        </w:rPr>
        <w:t xml:space="preserve">төкпе </w:t>
      </w:r>
      <w:r w:rsidR="00B815FD" w:rsidRPr="000C1676">
        <w:rPr>
          <w:rStyle w:val="11"/>
          <w:color w:val="000000"/>
          <w:sz w:val="24"/>
          <w:szCs w:val="24"/>
          <w:lang w:val="ru-RU"/>
        </w:rPr>
        <w:t>а</w:t>
      </w:r>
      <w:r w:rsidR="002C67A5" w:rsidRPr="000C1676">
        <w:rPr>
          <w:rStyle w:val="11"/>
          <w:color w:val="000000"/>
          <w:sz w:val="24"/>
          <w:szCs w:val="24"/>
          <w:lang w:val="ru-RU"/>
        </w:rPr>
        <w:t>қы</w:t>
      </w:r>
      <w:r w:rsidR="00B815FD" w:rsidRPr="000C1676">
        <w:rPr>
          <w:rStyle w:val="11"/>
          <w:color w:val="000000"/>
          <w:sz w:val="24"/>
          <w:szCs w:val="24"/>
          <w:lang w:val="ru-RU"/>
        </w:rPr>
        <w:t xml:space="preserve">н, </w:t>
      </w:r>
      <w:r w:rsidR="002C67A5" w:rsidRPr="000C1676">
        <w:rPr>
          <w:rStyle w:val="11"/>
          <w:color w:val="000000"/>
          <w:sz w:val="24"/>
          <w:szCs w:val="24"/>
          <w:lang w:val="ru-RU" w:eastAsia="kk-KZ"/>
        </w:rPr>
        <w:t>қы</w:t>
      </w:r>
      <w:r w:rsidR="00B815FD" w:rsidRPr="000C1676">
        <w:rPr>
          <w:rStyle w:val="11"/>
          <w:color w:val="000000"/>
          <w:sz w:val="24"/>
          <w:szCs w:val="24"/>
          <w:lang w:val="ru-RU" w:eastAsia="kk-KZ"/>
        </w:rPr>
        <w:t xml:space="preserve">зыл тілдің ділмәрі атаныпты. Күлпетай 18 </w:t>
      </w:r>
      <w:r w:rsidR="00B815FD" w:rsidRPr="000C1676">
        <w:rPr>
          <w:rStyle w:val="11"/>
          <w:color w:val="000000"/>
          <w:sz w:val="24"/>
          <w:szCs w:val="24"/>
          <w:lang w:val="ru-RU"/>
        </w:rPr>
        <w:t xml:space="preserve">жасында </w:t>
      </w:r>
      <w:r w:rsidR="00B815FD" w:rsidRPr="000C1676">
        <w:rPr>
          <w:rStyle w:val="11"/>
          <w:color w:val="000000"/>
          <w:sz w:val="24"/>
          <w:szCs w:val="24"/>
          <w:lang w:val="ru-RU" w:eastAsia="kk-KZ"/>
        </w:rPr>
        <w:t>Ыс</w:t>
      </w:r>
      <w:r w:rsidR="006270AC" w:rsidRPr="000C1676">
        <w:rPr>
          <w:rStyle w:val="11"/>
          <w:color w:val="000000"/>
          <w:sz w:val="24"/>
          <w:szCs w:val="24"/>
          <w:lang w:val="ru-RU" w:eastAsia="kk-KZ"/>
        </w:rPr>
        <w:t>қ</w:t>
      </w:r>
      <w:r w:rsidR="008B1A61" w:rsidRPr="000C1676">
        <w:rPr>
          <w:rStyle w:val="11"/>
          <w:color w:val="000000"/>
          <w:sz w:val="24"/>
          <w:szCs w:val="24"/>
          <w:lang w:val="ru-RU" w:eastAsia="kk-KZ"/>
        </w:rPr>
        <w:t>ақ</w:t>
      </w:r>
      <w:r w:rsidR="00B815FD" w:rsidRPr="000C1676">
        <w:rPr>
          <w:rStyle w:val="11"/>
          <w:color w:val="000000"/>
          <w:sz w:val="24"/>
          <w:szCs w:val="24"/>
          <w:lang w:val="ru-RU" w:eastAsia="kk-KZ"/>
        </w:rPr>
        <w:t xml:space="preserve">пен тойда </w:t>
      </w:r>
      <w:r w:rsidR="006270AC" w:rsidRPr="000C1676">
        <w:rPr>
          <w:rStyle w:val="11"/>
          <w:color w:val="000000"/>
          <w:sz w:val="24"/>
          <w:szCs w:val="24"/>
          <w:lang w:val="ru-RU" w:eastAsia="kk-KZ"/>
        </w:rPr>
        <w:t>танысыпты. Күлпетайдын әкесі - Қ</w:t>
      </w:r>
      <w:r w:rsidR="00B815FD" w:rsidRPr="000C1676">
        <w:rPr>
          <w:rStyle w:val="11"/>
          <w:color w:val="000000"/>
          <w:sz w:val="24"/>
          <w:szCs w:val="24"/>
          <w:lang w:val="ru-RU" w:eastAsia="kk-KZ"/>
        </w:rPr>
        <w:t>о</w:t>
      </w:r>
      <w:r w:rsidR="006270AC" w:rsidRPr="000C1676">
        <w:rPr>
          <w:rStyle w:val="11"/>
          <w:color w:val="000000"/>
          <w:sz w:val="24"/>
          <w:szCs w:val="24"/>
          <w:lang w:val="ru-RU" w:eastAsia="kk-KZ"/>
        </w:rPr>
        <w:t>ң</w:t>
      </w:r>
      <w:r w:rsidR="00B815FD" w:rsidRPr="000C1676">
        <w:rPr>
          <w:rStyle w:val="11"/>
          <w:color w:val="000000"/>
          <w:sz w:val="24"/>
          <w:szCs w:val="24"/>
          <w:lang w:val="ru-RU" w:eastAsia="kk-KZ"/>
        </w:rPr>
        <w:t xml:space="preserve">ыр, шешесі </w:t>
      </w:r>
      <w:r w:rsidR="006270AC" w:rsidRPr="000C1676">
        <w:rPr>
          <w:rStyle w:val="11"/>
          <w:color w:val="000000"/>
          <w:sz w:val="24"/>
          <w:szCs w:val="24"/>
          <w:lang w:val="ru-RU" w:eastAsia="kk-KZ"/>
        </w:rPr>
        <w:t>-</w:t>
      </w:r>
      <w:r w:rsidR="00B815FD" w:rsidRPr="000C1676">
        <w:rPr>
          <w:rStyle w:val="11"/>
          <w:color w:val="000000"/>
          <w:sz w:val="24"/>
          <w:szCs w:val="24"/>
          <w:lang w:val="ru-RU" w:eastAsia="kk-KZ"/>
        </w:rPr>
        <w:t xml:space="preserve"> Токаш Шуда т</w:t>
      </w:r>
      <w:r w:rsidR="006270AC" w:rsidRPr="000C1676">
        <w:rPr>
          <w:rStyle w:val="11"/>
          <w:color w:val="000000"/>
          <w:sz w:val="24"/>
          <w:szCs w:val="24"/>
          <w:lang w:val="ru-RU" w:eastAsia="kk-KZ"/>
        </w:rPr>
        <w:t>ұратын ең</w:t>
      </w:r>
      <w:r w:rsidR="00B815FD" w:rsidRPr="000C1676">
        <w:rPr>
          <w:rStyle w:val="11"/>
          <w:color w:val="000000"/>
          <w:sz w:val="24"/>
          <w:szCs w:val="24"/>
          <w:lang w:val="ru-RU" w:eastAsia="kk-KZ"/>
        </w:rPr>
        <w:t xml:space="preserve"> дә</w:t>
      </w:r>
      <w:r w:rsidR="006270AC" w:rsidRPr="000C1676">
        <w:rPr>
          <w:rStyle w:val="11"/>
          <w:color w:val="000000"/>
          <w:sz w:val="24"/>
          <w:szCs w:val="24"/>
          <w:lang w:val="ru-RU" w:eastAsia="kk-KZ"/>
        </w:rPr>
        <w:t>улетті тө</w:t>
      </w:r>
      <w:r w:rsidR="00B815FD" w:rsidRPr="000C1676">
        <w:rPr>
          <w:rStyle w:val="11"/>
          <w:color w:val="000000"/>
          <w:sz w:val="24"/>
          <w:szCs w:val="24"/>
          <w:lang w:val="ru-RU" w:eastAsia="kk-KZ"/>
        </w:rPr>
        <w:t xml:space="preserve">релер екен. </w:t>
      </w:r>
      <w:r w:rsidR="006270AC" w:rsidRPr="000C1676">
        <w:rPr>
          <w:rStyle w:val="11"/>
          <w:color w:val="000000"/>
          <w:sz w:val="24"/>
          <w:szCs w:val="24"/>
          <w:lang w:val="ru-RU" w:eastAsia="kk-KZ"/>
        </w:rPr>
        <w:t>Қоң</w:t>
      </w:r>
      <w:r w:rsidR="00B815FD" w:rsidRPr="000C1676">
        <w:rPr>
          <w:rStyle w:val="11"/>
          <w:color w:val="000000"/>
          <w:sz w:val="24"/>
          <w:szCs w:val="24"/>
          <w:lang w:val="ru-RU" w:eastAsia="kk-KZ"/>
        </w:rPr>
        <w:t>ырдың туған інісі Ахмет болыс, би болған адам болатын. Соның баласының сүндет тойына Ыс</w:t>
      </w:r>
      <w:r w:rsidR="00CC6563" w:rsidRPr="000C1676">
        <w:rPr>
          <w:rStyle w:val="11"/>
          <w:color w:val="000000"/>
          <w:sz w:val="24"/>
          <w:szCs w:val="24"/>
          <w:lang w:val="ru-RU" w:eastAsia="kk-KZ"/>
        </w:rPr>
        <w:t>қ</w:t>
      </w:r>
      <w:r w:rsidR="008B1A61" w:rsidRPr="000C1676">
        <w:rPr>
          <w:rStyle w:val="11"/>
          <w:color w:val="000000"/>
          <w:sz w:val="24"/>
          <w:szCs w:val="24"/>
          <w:lang w:val="ru-RU" w:eastAsia="kk-KZ"/>
        </w:rPr>
        <w:t>ақ</w:t>
      </w:r>
      <w:r w:rsidR="00B815FD" w:rsidRPr="000C1676">
        <w:rPr>
          <w:rStyle w:val="11"/>
          <w:color w:val="000000"/>
          <w:sz w:val="24"/>
          <w:szCs w:val="24"/>
          <w:lang w:val="ru-RU" w:eastAsia="kk-KZ"/>
        </w:rPr>
        <w:t xml:space="preserve"> келіпті.</w:t>
      </w:r>
    </w:p>
    <w:p w:rsidR="00CC6563" w:rsidRPr="000C1676" w:rsidRDefault="00CC6563" w:rsidP="000C1676">
      <w:pPr>
        <w:pStyle w:val="a5"/>
        <w:ind w:firstLine="567"/>
        <w:rPr>
          <w:rStyle w:val="40pt"/>
          <w:b w:val="0"/>
          <w:bCs w:val="0"/>
          <w:i w:val="0"/>
          <w:iCs w:val="0"/>
          <w:color w:val="000000"/>
          <w:sz w:val="24"/>
          <w:szCs w:val="24"/>
          <w:lang w:val="ru-RU" w:eastAsia="kk-KZ"/>
        </w:rPr>
      </w:pPr>
      <w:r w:rsidRPr="000C1676">
        <w:rPr>
          <w:rStyle w:val="40pt"/>
          <w:b w:val="0"/>
          <w:bCs w:val="0"/>
          <w:i w:val="0"/>
          <w:iCs w:val="0"/>
          <w:color w:val="000000"/>
          <w:sz w:val="24"/>
          <w:szCs w:val="24"/>
          <w:lang w:val="ru-RU" w:eastAsia="kk-KZ"/>
        </w:rPr>
        <w:t>Күн асты, жердің ү</w:t>
      </w:r>
      <w:r w:rsidR="00B815FD" w:rsidRPr="000C1676">
        <w:rPr>
          <w:rStyle w:val="40pt"/>
          <w:b w:val="0"/>
          <w:bCs w:val="0"/>
          <w:i w:val="0"/>
          <w:iCs w:val="0"/>
          <w:color w:val="000000"/>
          <w:sz w:val="24"/>
          <w:szCs w:val="24"/>
          <w:lang w:val="ru-RU" w:eastAsia="kk-KZ"/>
        </w:rPr>
        <w:t xml:space="preserve">сті әлем деңіз, </w:t>
      </w:r>
    </w:p>
    <w:p w:rsidR="00B815FD" w:rsidRPr="000C1676" w:rsidRDefault="00162FBE" w:rsidP="000C1676">
      <w:pPr>
        <w:pStyle w:val="a5"/>
        <w:ind w:firstLine="567"/>
        <w:rPr>
          <w:rFonts w:ascii="Times New Roman" w:hAnsi="Times New Roman"/>
          <w:sz w:val="24"/>
          <w:szCs w:val="24"/>
          <w:lang w:val="ru-RU"/>
        </w:rPr>
      </w:pPr>
      <w:r w:rsidRPr="000C1676">
        <w:rPr>
          <w:rStyle w:val="40pt"/>
          <w:b w:val="0"/>
          <w:bCs w:val="0"/>
          <w:i w:val="0"/>
          <w:iCs w:val="0"/>
          <w:color w:val="000000"/>
          <w:sz w:val="24"/>
          <w:szCs w:val="24"/>
          <w:lang w:val="ru-RU" w:eastAsia="kk-KZ"/>
        </w:rPr>
        <w:t>Кул</w:t>
      </w:r>
      <w:r w:rsidR="00CC6563" w:rsidRPr="000C1676">
        <w:rPr>
          <w:rStyle w:val="40pt"/>
          <w:b w:val="0"/>
          <w:bCs w:val="0"/>
          <w:i w:val="0"/>
          <w:iCs w:val="0"/>
          <w:color w:val="000000"/>
          <w:sz w:val="24"/>
          <w:szCs w:val="24"/>
          <w:lang w:val="ru-RU" w:eastAsia="kk-KZ"/>
        </w:rPr>
        <w:t xml:space="preserve">петай </w:t>
      </w:r>
      <w:r w:rsidR="00B815FD" w:rsidRPr="000C1676">
        <w:rPr>
          <w:rStyle w:val="40pt"/>
          <w:b w:val="0"/>
          <w:bCs w:val="0"/>
          <w:i w:val="0"/>
          <w:iCs w:val="0"/>
          <w:color w:val="000000"/>
          <w:sz w:val="24"/>
          <w:szCs w:val="24"/>
          <w:lang w:val="ru-RU" w:eastAsia="kk-KZ"/>
        </w:rPr>
        <w:t xml:space="preserve"> бойжеткенге сәлем деңіз.</w:t>
      </w:r>
    </w:p>
    <w:p w:rsidR="00B815FD" w:rsidRPr="000C1676" w:rsidRDefault="00CC6563" w:rsidP="000C1676">
      <w:pPr>
        <w:pStyle w:val="a5"/>
        <w:ind w:firstLine="567"/>
        <w:rPr>
          <w:rFonts w:ascii="Times New Roman" w:hAnsi="Times New Roman"/>
          <w:sz w:val="24"/>
          <w:szCs w:val="24"/>
          <w:lang w:val="ru-RU"/>
        </w:rPr>
      </w:pPr>
      <w:r w:rsidRPr="000C1676">
        <w:rPr>
          <w:rStyle w:val="40pt"/>
          <w:b w:val="0"/>
          <w:bCs w:val="0"/>
          <w:i w:val="0"/>
          <w:iCs w:val="0"/>
          <w:color w:val="000000"/>
          <w:sz w:val="24"/>
          <w:szCs w:val="24"/>
          <w:lang w:val="ru-RU" w:eastAsia="kk-KZ"/>
        </w:rPr>
        <w:t>Бұ</w:t>
      </w:r>
      <w:r w:rsidR="00B815FD" w:rsidRPr="000C1676">
        <w:rPr>
          <w:rStyle w:val="40pt"/>
          <w:b w:val="0"/>
          <w:bCs w:val="0"/>
          <w:i w:val="0"/>
          <w:iCs w:val="0"/>
          <w:color w:val="000000"/>
          <w:sz w:val="24"/>
          <w:szCs w:val="24"/>
          <w:lang w:val="ru-RU" w:eastAsia="kk-KZ"/>
        </w:rPr>
        <w:t>л ЬІсқақ қандай жігіт деп с</w:t>
      </w:r>
      <w:r w:rsidRPr="000C1676">
        <w:rPr>
          <w:rStyle w:val="40pt"/>
          <w:b w:val="0"/>
          <w:bCs w:val="0"/>
          <w:i w:val="0"/>
          <w:iCs w:val="0"/>
          <w:color w:val="000000"/>
          <w:sz w:val="24"/>
          <w:szCs w:val="24"/>
          <w:lang w:val="ru-RU" w:eastAsia="kk-KZ"/>
        </w:rPr>
        <w:t>ұ</w:t>
      </w:r>
      <w:r w:rsidR="00B815FD" w:rsidRPr="000C1676">
        <w:rPr>
          <w:rStyle w:val="40pt"/>
          <w:b w:val="0"/>
          <w:bCs w:val="0"/>
          <w:i w:val="0"/>
          <w:iCs w:val="0"/>
          <w:color w:val="000000"/>
          <w:sz w:val="24"/>
          <w:szCs w:val="24"/>
          <w:lang w:val="ru-RU" w:eastAsia="kk-KZ"/>
        </w:rPr>
        <w:t>раса,</w:t>
      </w:r>
    </w:p>
    <w:p w:rsidR="00B815FD" w:rsidRPr="000C1676" w:rsidRDefault="00B815FD" w:rsidP="000C1676">
      <w:pPr>
        <w:pStyle w:val="a5"/>
        <w:ind w:firstLine="567"/>
        <w:rPr>
          <w:rFonts w:ascii="Times New Roman" w:hAnsi="Times New Roman"/>
          <w:sz w:val="24"/>
          <w:szCs w:val="24"/>
          <w:lang w:val="ru-RU"/>
        </w:rPr>
      </w:pPr>
      <w:r w:rsidRPr="000C1676">
        <w:rPr>
          <w:rStyle w:val="40pt"/>
          <w:b w:val="0"/>
          <w:bCs w:val="0"/>
          <w:i w:val="0"/>
          <w:iCs w:val="0"/>
          <w:color w:val="000000"/>
          <w:sz w:val="24"/>
          <w:szCs w:val="24"/>
          <w:lang w:val="ru-RU" w:eastAsia="kk-KZ"/>
        </w:rPr>
        <w:t>Аққ</w:t>
      </w:r>
      <w:r w:rsidR="00CC6563" w:rsidRPr="000C1676">
        <w:rPr>
          <w:rStyle w:val="40pt"/>
          <w:b w:val="0"/>
          <w:bCs w:val="0"/>
          <w:i w:val="0"/>
          <w:iCs w:val="0"/>
          <w:color w:val="000000"/>
          <w:sz w:val="24"/>
          <w:szCs w:val="24"/>
          <w:lang w:val="ru-RU" w:eastAsia="kk-KZ"/>
        </w:rPr>
        <w:t>ұ</w:t>
      </w:r>
      <w:r w:rsidRPr="000C1676">
        <w:rPr>
          <w:rStyle w:val="40pt"/>
          <w:b w:val="0"/>
          <w:bCs w:val="0"/>
          <w:i w:val="0"/>
          <w:iCs w:val="0"/>
          <w:color w:val="000000"/>
          <w:sz w:val="24"/>
          <w:szCs w:val="24"/>
          <w:lang w:val="ru-RU" w:eastAsia="kk-KZ"/>
        </w:rPr>
        <w:t xml:space="preserve">ба бидай өңді адам деңіз, </w:t>
      </w:r>
      <w:r w:rsidR="00CC6563" w:rsidRPr="000C1676">
        <w:rPr>
          <w:rStyle w:val="40pt"/>
          <w:b w:val="0"/>
          <w:bCs w:val="0"/>
          <w:i w:val="0"/>
          <w:iCs w:val="0"/>
          <w:color w:val="000000"/>
          <w:sz w:val="24"/>
          <w:szCs w:val="24"/>
          <w:lang w:val="ru-RU" w:eastAsia="kk-KZ"/>
        </w:rPr>
        <w:t>-</w:t>
      </w:r>
    </w:p>
    <w:p w:rsidR="00B815FD" w:rsidRPr="000C1676" w:rsidRDefault="00B815FD"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деп д</w:t>
      </w:r>
      <w:r w:rsidR="00CC6563" w:rsidRPr="000C1676">
        <w:rPr>
          <w:rStyle w:val="11"/>
          <w:color w:val="000000"/>
          <w:sz w:val="24"/>
          <w:szCs w:val="24"/>
          <w:lang w:val="ru-RU" w:eastAsia="kk-KZ"/>
        </w:rPr>
        <w:t>омбыраны безілдетіп отыр екен, ұ</w:t>
      </w:r>
      <w:r w:rsidRPr="000C1676">
        <w:rPr>
          <w:rStyle w:val="11"/>
          <w:color w:val="000000"/>
          <w:sz w:val="24"/>
          <w:szCs w:val="24"/>
          <w:lang w:val="ru-RU" w:eastAsia="kk-KZ"/>
        </w:rPr>
        <w:t xml:space="preserve">нап </w:t>
      </w:r>
      <w:r w:rsidR="009F17A6" w:rsidRPr="000C1676">
        <w:rPr>
          <w:rStyle w:val="11"/>
          <w:color w:val="000000"/>
          <w:sz w:val="24"/>
          <w:szCs w:val="24"/>
          <w:lang w:val="ru-RU" w:eastAsia="kk-KZ"/>
        </w:rPr>
        <w:t>қал</w:t>
      </w:r>
      <w:r w:rsidR="00CC6563" w:rsidRPr="000C1676">
        <w:rPr>
          <w:rStyle w:val="11"/>
          <w:color w:val="000000"/>
          <w:sz w:val="24"/>
          <w:szCs w:val="24"/>
          <w:lang w:val="ru-RU" w:eastAsia="kk-KZ"/>
        </w:rPr>
        <w:t>ды, қ</w:t>
      </w:r>
      <w:r w:rsidRPr="000C1676">
        <w:rPr>
          <w:rStyle w:val="11"/>
          <w:color w:val="000000"/>
          <w:sz w:val="24"/>
          <w:szCs w:val="24"/>
          <w:lang w:val="ru-RU" w:eastAsia="kk-KZ"/>
        </w:rPr>
        <w:t xml:space="preserve">ашып кеттім, </w:t>
      </w:r>
      <w:r w:rsidR="00CC6563" w:rsidRPr="000C1676">
        <w:rPr>
          <w:rStyle w:val="11"/>
          <w:color w:val="000000"/>
          <w:sz w:val="24"/>
          <w:szCs w:val="24"/>
          <w:lang w:val="ru-RU" w:eastAsia="kk-KZ"/>
        </w:rPr>
        <w:t>-</w:t>
      </w:r>
      <w:r w:rsidRPr="000C1676">
        <w:rPr>
          <w:rStyle w:val="11"/>
          <w:color w:val="000000"/>
          <w:sz w:val="24"/>
          <w:szCs w:val="24"/>
          <w:lang w:val="ru-RU" w:eastAsia="kk-KZ"/>
        </w:rPr>
        <w:t xml:space="preserve"> дейтін Күлпетай. </w:t>
      </w:r>
      <w:r w:rsidR="002C67A5" w:rsidRPr="000C1676">
        <w:rPr>
          <w:rStyle w:val="11"/>
          <w:color w:val="000000"/>
          <w:sz w:val="24"/>
          <w:szCs w:val="24"/>
          <w:lang w:val="ru-RU" w:eastAsia="kk-KZ"/>
        </w:rPr>
        <w:t>Қай</w:t>
      </w:r>
      <w:r w:rsidRPr="000C1676">
        <w:rPr>
          <w:rStyle w:val="11"/>
          <w:color w:val="000000"/>
          <w:sz w:val="24"/>
          <w:szCs w:val="24"/>
          <w:lang w:val="ru-RU" w:eastAsia="kk-KZ"/>
        </w:rPr>
        <w:t xml:space="preserve">нағасы </w:t>
      </w:r>
      <w:r w:rsidR="00CC6563" w:rsidRPr="000C1676">
        <w:rPr>
          <w:rStyle w:val="11"/>
          <w:color w:val="000000"/>
          <w:sz w:val="24"/>
          <w:szCs w:val="24"/>
          <w:lang w:val="ru-RU"/>
        </w:rPr>
        <w:t>Қ</w:t>
      </w:r>
      <w:r w:rsidRPr="000C1676">
        <w:rPr>
          <w:rStyle w:val="11"/>
          <w:color w:val="000000"/>
          <w:sz w:val="24"/>
          <w:szCs w:val="24"/>
          <w:lang w:val="ru-RU"/>
        </w:rPr>
        <w:t>ара</w:t>
      </w:r>
      <w:r w:rsidRPr="000C1676">
        <w:rPr>
          <w:rStyle w:val="11"/>
          <w:color w:val="000000"/>
          <w:sz w:val="24"/>
          <w:szCs w:val="24"/>
          <w:lang w:val="ru-RU"/>
        </w:rPr>
        <w:softHyphen/>
      </w:r>
      <w:r w:rsidR="00CC6563" w:rsidRPr="000C1676">
        <w:rPr>
          <w:rStyle w:val="11"/>
          <w:color w:val="000000"/>
          <w:sz w:val="24"/>
          <w:szCs w:val="24"/>
          <w:lang w:val="ru-RU"/>
        </w:rPr>
        <w:t>б</w:t>
      </w:r>
      <w:r w:rsidRPr="000C1676">
        <w:rPr>
          <w:rStyle w:val="11"/>
          <w:color w:val="000000"/>
          <w:sz w:val="24"/>
          <w:szCs w:val="24"/>
          <w:lang w:val="ru-RU"/>
        </w:rPr>
        <w:t xml:space="preserve">ала </w:t>
      </w:r>
      <w:r w:rsidR="00CC6563" w:rsidRPr="000C1676">
        <w:rPr>
          <w:rStyle w:val="11"/>
          <w:color w:val="000000"/>
          <w:sz w:val="24"/>
          <w:szCs w:val="24"/>
          <w:lang w:val="ru-RU" w:eastAsia="kk-KZ"/>
        </w:rPr>
        <w:t>Меркідегі Құ</w:t>
      </w:r>
      <w:r w:rsidRPr="000C1676">
        <w:rPr>
          <w:rStyle w:val="11"/>
          <w:color w:val="000000"/>
          <w:sz w:val="24"/>
          <w:szCs w:val="24"/>
          <w:lang w:val="ru-RU" w:eastAsia="kk-KZ"/>
        </w:rPr>
        <w:t>лманбет байды</w:t>
      </w:r>
      <w:r w:rsidR="00CC6563" w:rsidRPr="000C1676">
        <w:rPr>
          <w:rStyle w:val="11"/>
          <w:color w:val="000000"/>
          <w:sz w:val="24"/>
          <w:szCs w:val="24"/>
          <w:lang w:val="ru-RU" w:eastAsia="kk-KZ"/>
        </w:rPr>
        <w:t>ң</w:t>
      </w:r>
      <w:r w:rsidRPr="000C1676">
        <w:rPr>
          <w:rStyle w:val="11"/>
          <w:color w:val="000000"/>
          <w:sz w:val="24"/>
          <w:szCs w:val="24"/>
          <w:lang w:val="ru-RU" w:eastAsia="kk-KZ"/>
        </w:rPr>
        <w:t xml:space="preserve"> </w:t>
      </w:r>
      <w:r w:rsidR="002C67A5" w:rsidRPr="000C1676">
        <w:rPr>
          <w:rStyle w:val="11"/>
          <w:color w:val="000000"/>
          <w:sz w:val="24"/>
          <w:szCs w:val="24"/>
          <w:lang w:val="ru-RU" w:eastAsia="kk-KZ"/>
        </w:rPr>
        <w:t>қы</w:t>
      </w:r>
      <w:r w:rsidRPr="000C1676">
        <w:rPr>
          <w:rStyle w:val="11"/>
          <w:color w:val="000000"/>
          <w:sz w:val="24"/>
          <w:szCs w:val="24"/>
          <w:lang w:val="ru-RU" w:eastAsia="kk-KZ"/>
        </w:rPr>
        <w:t>зымен айтыс</w:t>
      </w:r>
      <w:r w:rsidR="008B1A61" w:rsidRPr="000C1676">
        <w:rPr>
          <w:rStyle w:val="11"/>
          <w:color w:val="000000"/>
          <w:sz w:val="24"/>
          <w:szCs w:val="24"/>
          <w:lang w:val="ru-RU" w:eastAsia="kk-KZ"/>
        </w:rPr>
        <w:t>қан</w:t>
      </w:r>
      <w:r w:rsidRPr="000C1676">
        <w:rPr>
          <w:rStyle w:val="11"/>
          <w:color w:val="000000"/>
          <w:sz w:val="24"/>
          <w:szCs w:val="24"/>
          <w:lang w:val="ru-RU" w:eastAsia="kk-KZ"/>
        </w:rPr>
        <w:t>да же</w:t>
      </w:r>
      <w:r w:rsidR="00CC6563" w:rsidRPr="000C1676">
        <w:rPr>
          <w:rStyle w:val="11"/>
          <w:color w:val="000000"/>
          <w:sz w:val="24"/>
          <w:szCs w:val="24"/>
          <w:lang w:val="ru-RU" w:eastAsia="kk-KZ"/>
        </w:rPr>
        <w:t>ң</w:t>
      </w:r>
      <w:r w:rsidRPr="000C1676">
        <w:rPr>
          <w:rStyle w:val="11"/>
          <w:color w:val="000000"/>
          <w:sz w:val="24"/>
          <w:szCs w:val="24"/>
          <w:lang w:val="ru-RU" w:eastAsia="kk-KZ"/>
        </w:rPr>
        <w:t>іп шығып, бәйгесіне бір жыл</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 алған көрінеді. Ыс</w:t>
      </w:r>
      <w:r w:rsidR="00CC6563" w:rsidRPr="000C1676">
        <w:rPr>
          <w:rStyle w:val="11"/>
          <w:color w:val="000000"/>
          <w:sz w:val="24"/>
          <w:szCs w:val="24"/>
          <w:lang w:val="ru-RU" w:eastAsia="kk-KZ"/>
        </w:rPr>
        <w:t>қ</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тын </w:t>
      </w:r>
      <w:r w:rsidR="00CC6563" w:rsidRPr="000C1676">
        <w:rPr>
          <w:rStyle w:val="11"/>
          <w:color w:val="000000"/>
          <w:sz w:val="24"/>
          <w:szCs w:val="24"/>
          <w:lang w:val="ru-RU" w:eastAsia="kk-KZ"/>
        </w:rPr>
        <w:t>Қ</w:t>
      </w:r>
      <w:r w:rsidRPr="000C1676">
        <w:rPr>
          <w:rStyle w:val="11"/>
          <w:color w:val="000000"/>
          <w:sz w:val="24"/>
          <w:szCs w:val="24"/>
          <w:lang w:val="ru-RU" w:eastAsia="kk-KZ"/>
        </w:rPr>
        <w:t>арабалаға арнаған:</w:t>
      </w:r>
    </w:p>
    <w:p w:rsidR="00B815FD" w:rsidRPr="000C1676" w:rsidRDefault="00B815FD" w:rsidP="000C1676">
      <w:pPr>
        <w:pStyle w:val="a5"/>
        <w:ind w:firstLine="567"/>
        <w:rPr>
          <w:rFonts w:ascii="Times New Roman" w:hAnsi="Times New Roman"/>
          <w:sz w:val="24"/>
          <w:szCs w:val="24"/>
          <w:lang w:val="ru-RU"/>
        </w:rPr>
      </w:pPr>
      <w:r w:rsidRPr="000C1676">
        <w:rPr>
          <w:rStyle w:val="40pt"/>
          <w:b w:val="0"/>
          <w:bCs w:val="0"/>
          <w:i w:val="0"/>
          <w:iCs w:val="0"/>
          <w:color w:val="000000"/>
          <w:sz w:val="24"/>
          <w:szCs w:val="24"/>
          <w:lang w:val="ru-RU" w:eastAsia="kk-KZ"/>
        </w:rPr>
        <w:t>Демес</w:t>
      </w:r>
      <w:r w:rsidR="00CC6563" w:rsidRPr="000C1676">
        <w:rPr>
          <w:rStyle w:val="40pt"/>
          <w:b w:val="0"/>
          <w:bCs w:val="0"/>
          <w:i w:val="0"/>
          <w:iCs w:val="0"/>
          <w:color w:val="000000"/>
          <w:sz w:val="24"/>
          <w:szCs w:val="24"/>
          <w:lang w:val="ru-RU" w:eastAsia="kk-KZ"/>
        </w:rPr>
        <w:t xml:space="preserve"> </w:t>
      </w:r>
      <w:r w:rsidRPr="000C1676">
        <w:rPr>
          <w:rStyle w:val="40pt"/>
          <w:b w:val="0"/>
          <w:bCs w:val="0"/>
          <w:i w:val="0"/>
          <w:iCs w:val="0"/>
          <w:color w:val="000000"/>
          <w:sz w:val="24"/>
          <w:szCs w:val="24"/>
          <w:lang w:val="ru-RU" w:eastAsia="kk-KZ"/>
        </w:rPr>
        <w:t>ж</w:t>
      </w:r>
      <w:r w:rsidR="00CC6563" w:rsidRPr="000C1676">
        <w:rPr>
          <w:rStyle w:val="40pt"/>
          <w:b w:val="0"/>
          <w:bCs w:val="0"/>
          <w:i w:val="0"/>
          <w:iCs w:val="0"/>
          <w:color w:val="000000"/>
          <w:sz w:val="24"/>
          <w:szCs w:val="24"/>
          <w:lang w:val="ru-RU" w:eastAsia="kk-KZ"/>
        </w:rPr>
        <w:t>ұрт Қарекеңді бұ</w:t>
      </w:r>
      <w:r w:rsidRPr="000C1676">
        <w:rPr>
          <w:rStyle w:val="40pt"/>
          <w:b w:val="0"/>
          <w:bCs w:val="0"/>
          <w:i w:val="0"/>
          <w:iCs w:val="0"/>
          <w:color w:val="000000"/>
          <w:sz w:val="24"/>
          <w:szCs w:val="24"/>
          <w:lang w:val="ru-RU" w:eastAsia="kk-KZ"/>
        </w:rPr>
        <w:t>рыс қылды,</w:t>
      </w:r>
    </w:p>
    <w:p w:rsidR="00B815FD" w:rsidRPr="000C1676" w:rsidRDefault="00CC6563" w:rsidP="000C1676">
      <w:pPr>
        <w:pStyle w:val="a5"/>
        <w:ind w:firstLine="567"/>
        <w:rPr>
          <w:rFonts w:ascii="Times New Roman" w:hAnsi="Times New Roman"/>
          <w:sz w:val="24"/>
          <w:szCs w:val="24"/>
          <w:lang w:val="ru-RU"/>
        </w:rPr>
      </w:pPr>
      <w:r w:rsidRPr="000C1676">
        <w:rPr>
          <w:rStyle w:val="40pt"/>
          <w:b w:val="0"/>
          <w:bCs w:val="0"/>
          <w:i w:val="0"/>
          <w:iCs w:val="0"/>
          <w:color w:val="000000"/>
          <w:sz w:val="24"/>
          <w:szCs w:val="24"/>
          <w:lang w:val="ru-RU" w:eastAsia="kk-KZ"/>
        </w:rPr>
        <w:t>Бү</w:t>
      </w:r>
      <w:r w:rsidR="00B815FD" w:rsidRPr="000C1676">
        <w:rPr>
          <w:rStyle w:val="40pt"/>
          <w:b w:val="0"/>
          <w:bCs w:val="0"/>
          <w:i w:val="0"/>
          <w:iCs w:val="0"/>
          <w:color w:val="000000"/>
          <w:sz w:val="24"/>
          <w:szCs w:val="24"/>
          <w:lang w:val="ru-RU" w:eastAsia="kk-KZ"/>
        </w:rPr>
        <w:t>лінген көп ж</w:t>
      </w:r>
      <w:r w:rsidRPr="000C1676">
        <w:rPr>
          <w:rStyle w:val="40pt"/>
          <w:b w:val="0"/>
          <w:bCs w:val="0"/>
          <w:i w:val="0"/>
          <w:iCs w:val="0"/>
          <w:color w:val="000000"/>
          <w:sz w:val="24"/>
          <w:szCs w:val="24"/>
          <w:lang w:val="ru-RU" w:eastAsia="kk-KZ"/>
        </w:rPr>
        <w:t>ұ</w:t>
      </w:r>
      <w:r w:rsidR="00B815FD" w:rsidRPr="000C1676">
        <w:rPr>
          <w:rStyle w:val="40pt"/>
          <w:b w:val="0"/>
          <w:bCs w:val="0"/>
          <w:i w:val="0"/>
          <w:iCs w:val="0"/>
          <w:color w:val="000000"/>
          <w:sz w:val="24"/>
          <w:szCs w:val="24"/>
          <w:lang w:val="ru-RU" w:eastAsia="kk-KZ"/>
        </w:rPr>
        <w:t>мысты д</w:t>
      </w:r>
      <w:r w:rsidRPr="000C1676">
        <w:rPr>
          <w:rStyle w:val="40pt"/>
          <w:b w:val="0"/>
          <w:bCs w:val="0"/>
          <w:i w:val="0"/>
          <w:iCs w:val="0"/>
          <w:color w:val="000000"/>
          <w:sz w:val="24"/>
          <w:szCs w:val="24"/>
          <w:lang w:val="ru-RU" w:eastAsia="kk-KZ"/>
        </w:rPr>
        <w:t>ұ</w:t>
      </w:r>
      <w:r w:rsidR="00B815FD" w:rsidRPr="000C1676">
        <w:rPr>
          <w:rStyle w:val="40pt"/>
          <w:b w:val="0"/>
          <w:bCs w:val="0"/>
          <w:i w:val="0"/>
          <w:iCs w:val="0"/>
          <w:color w:val="000000"/>
          <w:sz w:val="24"/>
          <w:szCs w:val="24"/>
          <w:lang w:val="ru-RU" w:eastAsia="kk-KZ"/>
        </w:rPr>
        <w:t>рыс қылды.</w:t>
      </w:r>
    </w:p>
    <w:p w:rsidR="00B815FD" w:rsidRPr="000C1676" w:rsidRDefault="00B815FD" w:rsidP="000C1676">
      <w:pPr>
        <w:pStyle w:val="a5"/>
        <w:ind w:firstLine="567"/>
        <w:rPr>
          <w:rFonts w:ascii="Times New Roman" w:hAnsi="Times New Roman"/>
          <w:sz w:val="24"/>
          <w:szCs w:val="24"/>
          <w:lang w:val="ru-RU"/>
        </w:rPr>
      </w:pPr>
      <w:r w:rsidRPr="000C1676">
        <w:rPr>
          <w:rStyle w:val="40pt"/>
          <w:b w:val="0"/>
          <w:bCs w:val="0"/>
          <w:i w:val="0"/>
          <w:iCs w:val="0"/>
          <w:color w:val="000000"/>
          <w:sz w:val="24"/>
          <w:szCs w:val="24"/>
          <w:lang w:val="ru-RU" w:eastAsia="kk-KZ"/>
        </w:rPr>
        <w:t>Кегімді ақ патшадан аламын деп,</w:t>
      </w:r>
    </w:p>
    <w:p w:rsidR="00B815FD" w:rsidRPr="000C1676" w:rsidRDefault="00B815FD" w:rsidP="000C1676">
      <w:pPr>
        <w:pStyle w:val="a5"/>
        <w:ind w:firstLine="567"/>
        <w:rPr>
          <w:rFonts w:ascii="Times New Roman" w:hAnsi="Times New Roman"/>
          <w:sz w:val="24"/>
          <w:szCs w:val="24"/>
          <w:lang w:val="ru-RU"/>
        </w:rPr>
      </w:pPr>
      <w:r w:rsidRPr="000C1676">
        <w:rPr>
          <w:rStyle w:val="40pt"/>
          <w:b w:val="0"/>
          <w:bCs w:val="0"/>
          <w:i w:val="0"/>
          <w:iCs w:val="0"/>
          <w:color w:val="000000"/>
          <w:sz w:val="24"/>
          <w:szCs w:val="24"/>
          <w:lang w:val="ru-RU" w:eastAsia="kk-KZ"/>
        </w:rPr>
        <w:t xml:space="preserve">1916 жылы </w:t>
      </w:r>
      <w:r w:rsidR="00CC6563" w:rsidRPr="000C1676">
        <w:rPr>
          <w:rStyle w:val="40pt"/>
          <w:b w:val="0"/>
          <w:bCs w:val="0"/>
          <w:i w:val="0"/>
          <w:iCs w:val="0"/>
          <w:color w:val="000000"/>
          <w:sz w:val="24"/>
          <w:szCs w:val="24"/>
          <w:lang w:val="ru-RU" w:eastAsia="kk-KZ"/>
        </w:rPr>
        <w:t>ұ</w:t>
      </w:r>
      <w:r w:rsidRPr="000C1676">
        <w:rPr>
          <w:rStyle w:val="40pt"/>
          <w:b w:val="0"/>
          <w:bCs w:val="0"/>
          <w:i w:val="0"/>
          <w:iCs w:val="0"/>
          <w:color w:val="000000"/>
          <w:sz w:val="24"/>
          <w:szCs w:val="24"/>
          <w:lang w:val="ru-RU" w:eastAsia="kk-KZ"/>
        </w:rPr>
        <w:t>рыс қылды,</w:t>
      </w:r>
      <w:r w:rsidRPr="000C1676">
        <w:rPr>
          <w:rStyle w:val="34pt"/>
          <w:b/>
          <w:bCs/>
          <w:i w:val="0"/>
          <w:iCs w:val="0"/>
          <w:color w:val="000000"/>
          <w:sz w:val="24"/>
          <w:szCs w:val="24"/>
          <w:lang w:val="ru-RU" w:eastAsia="kk-KZ"/>
        </w:rPr>
        <w:t xml:space="preserve"> -</w:t>
      </w:r>
    </w:p>
    <w:p w:rsidR="00B815FD" w:rsidRPr="000C1676" w:rsidRDefault="00CC6563" w:rsidP="000C1676">
      <w:pPr>
        <w:pStyle w:val="a5"/>
        <w:ind w:firstLine="567"/>
        <w:rPr>
          <w:rFonts w:ascii="Times New Roman" w:hAnsi="Times New Roman"/>
          <w:sz w:val="24"/>
          <w:szCs w:val="24"/>
          <w:lang w:val="ru-RU"/>
        </w:rPr>
      </w:pPr>
      <w:r w:rsidRPr="000C1676">
        <w:rPr>
          <w:rStyle w:val="11"/>
          <w:color w:val="000000"/>
          <w:sz w:val="24"/>
          <w:szCs w:val="24"/>
          <w:lang w:val="ru-RU" w:eastAsia="kk-KZ"/>
        </w:rPr>
        <w:t>деген ө</w:t>
      </w:r>
      <w:r w:rsidR="00B815FD" w:rsidRPr="000C1676">
        <w:rPr>
          <w:rStyle w:val="11"/>
          <w:color w:val="000000"/>
          <w:sz w:val="24"/>
          <w:szCs w:val="24"/>
          <w:lang w:val="ru-RU" w:eastAsia="kk-KZ"/>
        </w:rPr>
        <w:t xml:space="preserve">леңі </w:t>
      </w:r>
      <w:r w:rsidR="00B815FD" w:rsidRPr="000C1676">
        <w:rPr>
          <w:rStyle w:val="11"/>
          <w:color w:val="000000"/>
          <w:sz w:val="24"/>
          <w:szCs w:val="24"/>
          <w:lang w:val="ru-RU"/>
        </w:rPr>
        <w:t xml:space="preserve">де </w:t>
      </w:r>
      <w:r w:rsidR="00B815FD" w:rsidRPr="000C1676">
        <w:rPr>
          <w:rStyle w:val="11"/>
          <w:color w:val="000000"/>
          <w:sz w:val="24"/>
          <w:szCs w:val="24"/>
          <w:lang w:val="ru-RU" w:eastAsia="kk-KZ"/>
        </w:rPr>
        <w:t>бар.</w:t>
      </w:r>
    </w:p>
    <w:p w:rsidR="00B815FD" w:rsidRPr="000C1676" w:rsidRDefault="002C67A5"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Қаз</w:t>
      </w:r>
      <w:r w:rsidR="008B1A61" w:rsidRPr="000C1676">
        <w:rPr>
          <w:rStyle w:val="11"/>
          <w:color w:val="000000"/>
          <w:sz w:val="24"/>
          <w:szCs w:val="24"/>
          <w:lang w:val="ru-RU" w:eastAsia="kk-KZ"/>
        </w:rPr>
        <w:t>ақ</w:t>
      </w:r>
      <w:r w:rsidR="00B815FD" w:rsidRPr="000C1676">
        <w:rPr>
          <w:rStyle w:val="11"/>
          <w:color w:val="000000"/>
          <w:sz w:val="24"/>
          <w:szCs w:val="24"/>
          <w:lang w:val="ru-RU" w:eastAsia="kk-KZ"/>
        </w:rPr>
        <w:t>тыңәдет-ғ</w:t>
      </w:r>
      <w:r w:rsidR="00CC6563" w:rsidRPr="000C1676">
        <w:rPr>
          <w:rStyle w:val="11"/>
          <w:color w:val="000000"/>
          <w:sz w:val="24"/>
          <w:szCs w:val="24"/>
          <w:lang w:val="ru-RU" w:eastAsia="kk-KZ"/>
        </w:rPr>
        <w:t>ұ</w:t>
      </w:r>
      <w:r w:rsidR="00B815FD" w:rsidRPr="000C1676">
        <w:rPr>
          <w:rStyle w:val="11"/>
          <w:color w:val="000000"/>
          <w:sz w:val="24"/>
          <w:szCs w:val="24"/>
          <w:lang w:val="ru-RU" w:eastAsia="kk-KZ"/>
        </w:rPr>
        <w:t xml:space="preserve">рпын </w:t>
      </w:r>
      <w:r w:rsidR="00CC6563" w:rsidRPr="000C1676">
        <w:rPr>
          <w:rStyle w:val="11"/>
          <w:color w:val="000000"/>
          <w:sz w:val="24"/>
          <w:szCs w:val="24"/>
          <w:lang w:val="ru-RU"/>
        </w:rPr>
        <w:t>қ</w:t>
      </w:r>
      <w:r w:rsidR="00B815FD" w:rsidRPr="000C1676">
        <w:rPr>
          <w:rStyle w:val="11"/>
          <w:color w:val="000000"/>
          <w:sz w:val="24"/>
          <w:szCs w:val="24"/>
          <w:lang w:val="ru-RU"/>
        </w:rPr>
        <w:t>ата</w:t>
      </w:r>
      <w:r w:rsidR="00CC6563" w:rsidRPr="000C1676">
        <w:rPr>
          <w:rStyle w:val="11"/>
          <w:color w:val="000000"/>
          <w:sz w:val="24"/>
          <w:szCs w:val="24"/>
          <w:lang w:val="ru-RU"/>
        </w:rPr>
        <w:t>ң</w:t>
      </w:r>
      <w:r w:rsidR="00B815FD" w:rsidRPr="000C1676">
        <w:rPr>
          <w:rStyle w:val="11"/>
          <w:color w:val="000000"/>
          <w:sz w:val="24"/>
          <w:szCs w:val="24"/>
          <w:lang w:val="ru-RU"/>
        </w:rPr>
        <w:t xml:space="preserve"> </w:t>
      </w:r>
      <w:r w:rsidR="00B815FD" w:rsidRPr="000C1676">
        <w:rPr>
          <w:rStyle w:val="11"/>
          <w:color w:val="000000"/>
          <w:sz w:val="24"/>
          <w:szCs w:val="24"/>
          <w:lang w:val="ru-RU" w:eastAsia="kk-KZ"/>
        </w:rPr>
        <w:t>с</w:t>
      </w:r>
      <w:r w:rsidR="008B1A61" w:rsidRPr="000C1676">
        <w:rPr>
          <w:rStyle w:val="11"/>
          <w:color w:val="000000"/>
          <w:sz w:val="24"/>
          <w:szCs w:val="24"/>
          <w:lang w:val="ru-RU" w:eastAsia="kk-KZ"/>
        </w:rPr>
        <w:t>ақ</w:t>
      </w:r>
      <w:r w:rsidR="00CC6563" w:rsidRPr="000C1676">
        <w:rPr>
          <w:rStyle w:val="11"/>
          <w:color w:val="000000"/>
          <w:sz w:val="24"/>
          <w:szCs w:val="24"/>
          <w:lang w:val="ru-RU" w:eastAsia="kk-KZ"/>
        </w:rPr>
        <w:t>тайтын, әсіресе әйел затына қаталдау қ</w:t>
      </w:r>
      <w:r w:rsidR="00B815FD" w:rsidRPr="000C1676">
        <w:rPr>
          <w:rStyle w:val="11"/>
          <w:color w:val="000000"/>
          <w:sz w:val="24"/>
          <w:szCs w:val="24"/>
          <w:lang w:val="ru-RU" w:eastAsia="kk-KZ"/>
        </w:rPr>
        <w:t xml:space="preserve">арайтын </w:t>
      </w:r>
      <w:r w:rsidR="00CC6563" w:rsidRPr="000C1676">
        <w:rPr>
          <w:rStyle w:val="11"/>
          <w:color w:val="000000"/>
          <w:sz w:val="24"/>
          <w:szCs w:val="24"/>
          <w:lang w:val="ru-RU"/>
        </w:rPr>
        <w:t>тө</w:t>
      </w:r>
      <w:r w:rsidR="00B815FD" w:rsidRPr="000C1676">
        <w:rPr>
          <w:rStyle w:val="11"/>
          <w:color w:val="000000"/>
          <w:sz w:val="24"/>
          <w:szCs w:val="24"/>
          <w:lang w:val="ru-RU"/>
        </w:rPr>
        <w:t xml:space="preserve">ре </w:t>
      </w:r>
      <w:r w:rsidR="00CC6563" w:rsidRPr="000C1676">
        <w:rPr>
          <w:rStyle w:val="11"/>
          <w:color w:val="000000"/>
          <w:sz w:val="24"/>
          <w:szCs w:val="24"/>
          <w:lang w:val="ru-RU" w:eastAsia="kk-KZ"/>
        </w:rPr>
        <w:t>тұ</w:t>
      </w:r>
      <w:r w:rsidRPr="000C1676">
        <w:rPr>
          <w:rStyle w:val="11"/>
          <w:color w:val="000000"/>
          <w:sz w:val="24"/>
          <w:szCs w:val="24"/>
          <w:lang w:val="ru-RU" w:eastAsia="kk-KZ"/>
        </w:rPr>
        <w:t>қы</w:t>
      </w:r>
      <w:r w:rsidR="00CC6563" w:rsidRPr="000C1676">
        <w:rPr>
          <w:rStyle w:val="11"/>
          <w:color w:val="000000"/>
          <w:sz w:val="24"/>
          <w:szCs w:val="24"/>
          <w:lang w:val="ru-RU" w:eastAsia="kk-KZ"/>
        </w:rPr>
        <w:t>мы емес пе, Күлпетай ауылға ұ</w:t>
      </w:r>
      <w:r w:rsidR="00B815FD" w:rsidRPr="000C1676">
        <w:rPr>
          <w:rStyle w:val="11"/>
          <w:color w:val="000000"/>
          <w:sz w:val="24"/>
          <w:szCs w:val="24"/>
          <w:lang w:val="ru-RU" w:eastAsia="kk-KZ"/>
        </w:rPr>
        <w:t xml:space="preserve">зын шашы кесіліп, </w:t>
      </w:r>
      <w:r w:rsidRPr="000C1676">
        <w:rPr>
          <w:rStyle w:val="11"/>
          <w:color w:val="000000"/>
          <w:sz w:val="24"/>
          <w:szCs w:val="24"/>
          <w:lang w:val="ru-RU" w:eastAsia="kk-KZ"/>
        </w:rPr>
        <w:t>қы</w:t>
      </w:r>
      <w:r w:rsidR="00B815FD" w:rsidRPr="000C1676">
        <w:rPr>
          <w:rStyle w:val="11"/>
          <w:color w:val="000000"/>
          <w:sz w:val="24"/>
          <w:szCs w:val="24"/>
          <w:lang w:val="ru-RU" w:eastAsia="kk-KZ"/>
        </w:rPr>
        <w:t>с</w:t>
      </w:r>
      <w:r w:rsidR="00CC6563" w:rsidRPr="000C1676">
        <w:rPr>
          <w:rStyle w:val="11"/>
          <w:color w:val="000000"/>
          <w:sz w:val="24"/>
          <w:szCs w:val="24"/>
          <w:lang w:val="ru-RU" w:eastAsia="kk-KZ"/>
        </w:rPr>
        <w:t>қ</w:t>
      </w:r>
      <w:r w:rsidR="00B815FD" w:rsidRPr="000C1676">
        <w:rPr>
          <w:rStyle w:val="11"/>
          <w:color w:val="000000"/>
          <w:sz w:val="24"/>
          <w:szCs w:val="24"/>
          <w:lang w:val="ru-RU" w:eastAsia="kk-KZ"/>
        </w:rPr>
        <w:t>а же</w:t>
      </w:r>
      <w:r w:rsidR="00CC6563" w:rsidRPr="000C1676">
        <w:rPr>
          <w:rStyle w:val="11"/>
          <w:color w:val="000000"/>
          <w:sz w:val="24"/>
          <w:szCs w:val="24"/>
          <w:lang w:val="ru-RU" w:eastAsia="kk-KZ"/>
        </w:rPr>
        <w:t>ң</w:t>
      </w:r>
      <w:r w:rsidR="00B815FD" w:rsidRPr="000C1676">
        <w:rPr>
          <w:rStyle w:val="11"/>
          <w:color w:val="000000"/>
          <w:sz w:val="24"/>
          <w:szCs w:val="24"/>
          <w:lang w:val="ru-RU" w:eastAsia="kk-KZ"/>
        </w:rPr>
        <w:t xml:space="preserve"> көйлекпен барғанда, </w:t>
      </w:r>
      <w:r w:rsidRPr="000C1676">
        <w:rPr>
          <w:rStyle w:val="11"/>
          <w:color w:val="000000"/>
          <w:sz w:val="24"/>
          <w:szCs w:val="24"/>
          <w:lang w:val="ru-RU" w:eastAsia="kk-KZ"/>
        </w:rPr>
        <w:t>қай</w:t>
      </w:r>
      <w:r w:rsidR="00B815FD" w:rsidRPr="000C1676">
        <w:rPr>
          <w:rStyle w:val="11"/>
          <w:color w:val="000000"/>
          <w:sz w:val="24"/>
          <w:szCs w:val="24"/>
          <w:lang w:val="ru-RU" w:eastAsia="kk-KZ"/>
        </w:rPr>
        <w:t xml:space="preserve">нағасы </w:t>
      </w:r>
      <w:r w:rsidR="00CC6563" w:rsidRPr="000C1676">
        <w:rPr>
          <w:rStyle w:val="11"/>
          <w:color w:val="000000"/>
          <w:sz w:val="24"/>
          <w:szCs w:val="24"/>
          <w:lang w:val="ru-RU"/>
        </w:rPr>
        <w:t>Қ</w:t>
      </w:r>
      <w:r w:rsidR="00B815FD" w:rsidRPr="000C1676">
        <w:rPr>
          <w:rStyle w:val="11"/>
          <w:color w:val="000000"/>
          <w:sz w:val="24"/>
          <w:szCs w:val="24"/>
          <w:lang w:val="ru-RU"/>
        </w:rPr>
        <w:t>арабала:</w:t>
      </w:r>
    </w:p>
    <w:p w:rsidR="00B815FD" w:rsidRPr="000C1676" w:rsidRDefault="00CC6563" w:rsidP="000C1676">
      <w:pPr>
        <w:pStyle w:val="a5"/>
        <w:ind w:firstLine="567"/>
        <w:rPr>
          <w:rFonts w:ascii="Times New Roman" w:hAnsi="Times New Roman"/>
          <w:sz w:val="24"/>
          <w:szCs w:val="24"/>
          <w:lang w:val="ru-RU"/>
        </w:rPr>
      </w:pPr>
      <w:r w:rsidRPr="000C1676">
        <w:rPr>
          <w:rStyle w:val="40pt"/>
          <w:b w:val="0"/>
          <w:bCs w:val="0"/>
          <w:i w:val="0"/>
          <w:iCs w:val="0"/>
          <w:color w:val="000000"/>
          <w:sz w:val="24"/>
          <w:szCs w:val="24"/>
          <w:lang w:val="ru-RU" w:eastAsia="kk-KZ"/>
        </w:rPr>
        <w:t>Алланың бұ</w:t>
      </w:r>
      <w:r w:rsidR="00B815FD" w:rsidRPr="000C1676">
        <w:rPr>
          <w:rStyle w:val="40pt"/>
          <w:b w:val="0"/>
          <w:bCs w:val="0"/>
          <w:i w:val="0"/>
          <w:iCs w:val="0"/>
          <w:color w:val="000000"/>
          <w:sz w:val="24"/>
          <w:szCs w:val="24"/>
          <w:lang w:val="ru-RU" w:eastAsia="kk-KZ"/>
        </w:rPr>
        <w:t>йыр</w:t>
      </w:r>
      <w:r w:rsidR="00306581" w:rsidRPr="000C1676">
        <w:rPr>
          <w:rStyle w:val="40pt"/>
          <w:b w:val="0"/>
          <w:bCs w:val="0"/>
          <w:i w:val="0"/>
          <w:iCs w:val="0"/>
          <w:color w:val="000000"/>
          <w:sz w:val="24"/>
          <w:szCs w:val="24"/>
          <w:lang w:val="ru-RU" w:eastAsia="kk-KZ"/>
        </w:rPr>
        <w:t>ға</w:t>
      </w:r>
      <w:r w:rsidR="00752595" w:rsidRPr="000C1676">
        <w:rPr>
          <w:rStyle w:val="40pt"/>
          <w:b w:val="0"/>
          <w:bCs w:val="0"/>
          <w:i w:val="0"/>
          <w:iCs w:val="0"/>
          <w:color w:val="000000"/>
          <w:sz w:val="24"/>
          <w:szCs w:val="24"/>
          <w:lang w:val="ru-RU" w:eastAsia="kk-KZ"/>
        </w:rPr>
        <w:t>ның</w:t>
      </w:r>
      <w:r w:rsidR="00B815FD" w:rsidRPr="000C1676">
        <w:rPr>
          <w:rStyle w:val="40pt"/>
          <w:b w:val="0"/>
          <w:bCs w:val="0"/>
          <w:i w:val="0"/>
          <w:iCs w:val="0"/>
          <w:color w:val="000000"/>
          <w:sz w:val="24"/>
          <w:szCs w:val="24"/>
          <w:lang w:val="ru-RU" w:eastAsia="kk-KZ"/>
        </w:rPr>
        <w:t xml:space="preserve"> нәсіп қылар,</w:t>
      </w:r>
    </w:p>
    <w:p w:rsidR="00B815FD" w:rsidRPr="000C1676" w:rsidRDefault="00B815FD" w:rsidP="000C1676">
      <w:pPr>
        <w:pStyle w:val="a5"/>
        <w:ind w:firstLine="567"/>
        <w:rPr>
          <w:rFonts w:ascii="Times New Roman" w:hAnsi="Times New Roman"/>
          <w:sz w:val="24"/>
          <w:szCs w:val="24"/>
          <w:lang w:val="ru-RU"/>
        </w:rPr>
      </w:pPr>
      <w:r w:rsidRPr="000C1676">
        <w:rPr>
          <w:rStyle w:val="40pt"/>
          <w:b w:val="0"/>
          <w:bCs w:val="0"/>
          <w:i w:val="0"/>
          <w:iCs w:val="0"/>
          <w:color w:val="000000"/>
          <w:sz w:val="24"/>
          <w:szCs w:val="24"/>
          <w:lang w:val="ru-RU" w:eastAsia="kk-KZ"/>
        </w:rPr>
        <w:t>Адамда ата-салттың сесі т</w:t>
      </w:r>
      <w:r w:rsidR="00CC6563" w:rsidRPr="000C1676">
        <w:rPr>
          <w:rStyle w:val="40pt"/>
          <w:b w:val="0"/>
          <w:bCs w:val="0"/>
          <w:i w:val="0"/>
          <w:iCs w:val="0"/>
          <w:color w:val="000000"/>
          <w:sz w:val="24"/>
          <w:szCs w:val="24"/>
          <w:lang w:val="ru-RU" w:eastAsia="kk-KZ"/>
        </w:rPr>
        <w:t>ұ</w:t>
      </w:r>
      <w:r w:rsidRPr="000C1676">
        <w:rPr>
          <w:rStyle w:val="40pt"/>
          <w:b w:val="0"/>
          <w:bCs w:val="0"/>
          <w:i w:val="0"/>
          <w:iCs w:val="0"/>
          <w:color w:val="000000"/>
          <w:sz w:val="24"/>
          <w:szCs w:val="24"/>
          <w:lang w:val="ru-RU" w:eastAsia="kk-KZ"/>
        </w:rPr>
        <w:t>рар.</w:t>
      </w:r>
    </w:p>
    <w:p w:rsidR="00B815FD" w:rsidRPr="000C1676" w:rsidRDefault="00B815FD" w:rsidP="000C1676">
      <w:pPr>
        <w:pStyle w:val="a5"/>
        <w:ind w:firstLine="567"/>
        <w:rPr>
          <w:rFonts w:ascii="Times New Roman" w:hAnsi="Times New Roman"/>
          <w:sz w:val="24"/>
          <w:szCs w:val="24"/>
          <w:lang w:val="ru-RU"/>
        </w:rPr>
      </w:pPr>
      <w:r w:rsidRPr="000C1676">
        <w:rPr>
          <w:rStyle w:val="40pt"/>
          <w:b w:val="0"/>
          <w:bCs w:val="0"/>
          <w:i w:val="0"/>
          <w:iCs w:val="0"/>
          <w:color w:val="000000"/>
          <w:sz w:val="24"/>
          <w:szCs w:val="24"/>
          <w:lang w:val="ru-RU" w:eastAsia="kk-KZ"/>
        </w:rPr>
        <w:t>Келінім, төрелерге жақпау</w:t>
      </w:r>
      <w:r w:rsidR="00CC6563" w:rsidRPr="000C1676">
        <w:rPr>
          <w:rStyle w:val="40pt"/>
          <w:b w:val="0"/>
          <w:bCs w:val="0"/>
          <w:i w:val="0"/>
          <w:iCs w:val="0"/>
          <w:color w:val="000000"/>
          <w:sz w:val="24"/>
          <w:szCs w:val="24"/>
          <w:lang w:val="ru-RU" w:eastAsia="kk-KZ"/>
        </w:rPr>
        <w:t>ш</w:t>
      </w:r>
      <w:r w:rsidRPr="000C1676">
        <w:rPr>
          <w:rStyle w:val="40pt"/>
          <w:b w:val="0"/>
          <w:bCs w:val="0"/>
          <w:i w:val="0"/>
          <w:iCs w:val="0"/>
          <w:color w:val="000000"/>
          <w:sz w:val="24"/>
          <w:szCs w:val="24"/>
          <w:lang w:val="ru-RU" w:eastAsia="kk-KZ"/>
        </w:rPr>
        <w:t>ы еді,</w:t>
      </w:r>
    </w:p>
    <w:p w:rsidR="00B815FD" w:rsidRPr="000C1676" w:rsidRDefault="00CC6563" w:rsidP="000C1676">
      <w:pPr>
        <w:pStyle w:val="a5"/>
        <w:ind w:firstLine="567"/>
        <w:rPr>
          <w:rFonts w:ascii="Times New Roman" w:hAnsi="Times New Roman"/>
          <w:sz w:val="24"/>
          <w:szCs w:val="24"/>
          <w:lang w:val="ru-RU"/>
        </w:rPr>
      </w:pPr>
      <w:r w:rsidRPr="000C1676">
        <w:rPr>
          <w:rStyle w:val="40pt"/>
          <w:b w:val="0"/>
          <w:bCs w:val="0"/>
          <w:i w:val="0"/>
          <w:iCs w:val="0"/>
          <w:color w:val="000000"/>
          <w:sz w:val="24"/>
          <w:szCs w:val="24"/>
          <w:lang w:val="ru-RU" w:eastAsia="kk-KZ"/>
        </w:rPr>
        <w:t>Шашыңды бекер кестің, кесірі ұ</w:t>
      </w:r>
      <w:r w:rsidR="00B815FD" w:rsidRPr="000C1676">
        <w:rPr>
          <w:rStyle w:val="40pt"/>
          <w:b w:val="0"/>
          <w:bCs w:val="0"/>
          <w:i w:val="0"/>
          <w:iCs w:val="0"/>
          <w:color w:val="000000"/>
          <w:sz w:val="24"/>
          <w:szCs w:val="24"/>
          <w:lang w:val="ru-RU" w:eastAsia="kk-KZ"/>
        </w:rPr>
        <w:t>рар, -</w:t>
      </w:r>
    </w:p>
    <w:p w:rsidR="00B815FD" w:rsidRPr="000C1676" w:rsidRDefault="00B815FD"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деп ренжігенін естіп, </w:t>
      </w:r>
      <w:r w:rsidR="00752595" w:rsidRPr="000C1676">
        <w:rPr>
          <w:rStyle w:val="11"/>
          <w:color w:val="000000"/>
          <w:sz w:val="24"/>
          <w:szCs w:val="24"/>
          <w:lang w:val="ru-RU" w:eastAsia="kk-KZ"/>
        </w:rPr>
        <w:t>Тұрар</w:t>
      </w:r>
      <w:r w:rsidRPr="000C1676">
        <w:rPr>
          <w:rStyle w:val="11"/>
          <w:color w:val="000000"/>
          <w:sz w:val="24"/>
          <w:szCs w:val="24"/>
          <w:lang w:val="ru-RU" w:eastAsia="kk-KZ"/>
        </w:rPr>
        <w:t>ды</w:t>
      </w:r>
      <w:r w:rsidR="008F19CB">
        <w:rPr>
          <w:rStyle w:val="11"/>
          <w:color w:val="000000"/>
          <w:sz w:val="24"/>
          <w:szCs w:val="24"/>
          <w:lang w:val="ru-RU" w:eastAsia="kk-KZ"/>
        </w:rPr>
        <w:t>ң</w:t>
      </w:r>
      <w:r w:rsidRPr="000C1676">
        <w:rPr>
          <w:rStyle w:val="11"/>
          <w:color w:val="000000"/>
          <w:sz w:val="24"/>
          <w:szCs w:val="24"/>
          <w:lang w:val="ru-RU" w:eastAsia="kk-KZ"/>
        </w:rPr>
        <w:t xml:space="preserve"> маған «о</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маған </w:t>
      </w:r>
      <w:r w:rsidR="002C67A5" w:rsidRPr="000C1676">
        <w:rPr>
          <w:rStyle w:val="11"/>
          <w:color w:val="000000"/>
          <w:sz w:val="24"/>
          <w:szCs w:val="24"/>
          <w:lang w:val="ru-RU"/>
        </w:rPr>
        <w:t>қаз</w:t>
      </w:r>
      <w:r w:rsidR="008B1A61" w:rsidRPr="000C1676">
        <w:rPr>
          <w:rStyle w:val="11"/>
          <w:color w:val="000000"/>
          <w:sz w:val="24"/>
          <w:szCs w:val="24"/>
          <w:lang w:val="ru-RU"/>
        </w:rPr>
        <w:t>ақ</w:t>
      </w:r>
      <w:r w:rsidRPr="000C1676">
        <w:rPr>
          <w:rStyle w:val="11"/>
          <w:color w:val="000000"/>
          <w:sz w:val="24"/>
          <w:szCs w:val="24"/>
          <w:lang w:val="ru-RU"/>
        </w:rPr>
        <w:t xml:space="preserve"> </w:t>
      </w:r>
      <w:r w:rsidRPr="000C1676">
        <w:rPr>
          <w:rStyle w:val="11"/>
          <w:color w:val="000000"/>
          <w:sz w:val="24"/>
          <w:szCs w:val="24"/>
          <w:lang w:val="ru-RU" w:eastAsia="kk-KZ"/>
        </w:rPr>
        <w:t>әйелді</w:t>
      </w:r>
      <w:r w:rsidR="00CC6563" w:rsidRPr="000C1676">
        <w:rPr>
          <w:rStyle w:val="11"/>
          <w:color w:val="000000"/>
          <w:sz w:val="24"/>
          <w:szCs w:val="24"/>
          <w:lang w:val="ru-RU" w:eastAsia="kk-KZ"/>
        </w:rPr>
        <w:t>ң</w:t>
      </w:r>
      <w:r w:rsidRPr="000C1676">
        <w:rPr>
          <w:rStyle w:val="11"/>
          <w:color w:val="000000"/>
          <w:sz w:val="24"/>
          <w:szCs w:val="24"/>
          <w:lang w:val="ru-RU" w:eastAsia="kk-KZ"/>
        </w:rPr>
        <w:t xml:space="preserve"> шашын күземей-</w:t>
      </w:r>
      <w:r w:rsidR="008B1A61" w:rsidRPr="000C1676">
        <w:rPr>
          <w:rStyle w:val="11"/>
          <w:color w:val="000000"/>
          <w:sz w:val="24"/>
          <w:szCs w:val="24"/>
          <w:lang w:val="ru-RU" w:eastAsia="kk-KZ"/>
        </w:rPr>
        <w:t>ақ</w:t>
      </w:r>
      <w:r w:rsidRPr="000C1676">
        <w:rPr>
          <w:rStyle w:val="11"/>
          <w:color w:val="000000"/>
          <w:sz w:val="24"/>
          <w:szCs w:val="24"/>
          <w:lang w:val="ru-RU" w:eastAsia="kk-KZ"/>
        </w:rPr>
        <w:t>, а</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лын түзесең </w:t>
      </w:r>
      <w:r w:rsidR="002C67A5" w:rsidRPr="000C1676">
        <w:rPr>
          <w:rStyle w:val="11"/>
          <w:color w:val="000000"/>
          <w:sz w:val="24"/>
          <w:szCs w:val="24"/>
          <w:lang w:val="ru-RU" w:eastAsia="kk-KZ"/>
        </w:rPr>
        <w:t>қай</w:t>
      </w:r>
      <w:r w:rsidRPr="000C1676">
        <w:rPr>
          <w:rStyle w:val="11"/>
          <w:color w:val="000000"/>
          <w:sz w:val="24"/>
          <w:szCs w:val="24"/>
          <w:lang w:val="ru-RU" w:eastAsia="kk-KZ"/>
        </w:rPr>
        <w:t xml:space="preserve">теді», </w:t>
      </w:r>
      <w:r w:rsidR="00CC6563" w:rsidRPr="000C1676">
        <w:rPr>
          <w:rStyle w:val="11"/>
          <w:color w:val="000000"/>
          <w:sz w:val="24"/>
          <w:szCs w:val="24"/>
          <w:lang w:val="ru-RU" w:eastAsia="kk-KZ"/>
        </w:rPr>
        <w:t>-</w:t>
      </w:r>
      <w:r w:rsidRPr="000C1676">
        <w:rPr>
          <w:rStyle w:val="11"/>
          <w:color w:val="000000"/>
          <w:sz w:val="24"/>
          <w:szCs w:val="24"/>
          <w:lang w:val="ru-RU" w:eastAsia="kk-KZ"/>
        </w:rPr>
        <w:t xml:space="preserve"> деп, катты ашуланып ұрыс</w:t>
      </w:r>
      <w:r w:rsidR="008B1A61" w:rsidRPr="000C1676">
        <w:rPr>
          <w:rStyle w:val="11"/>
          <w:color w:val="000000"/>
          <w:sz w:val="24"/>
          <w:szCs w:val="24"/>
          <w:lang w:val="ru-RU" w:eastAsia="kk-KZ"/>
        </w:rPr>
        <w:t>қан</w:t>
      </w:r>
      <w:r w:rsidRPr="000C1676">
        <w:rPr>
          <w:rStyle w:val="11"/>
          <w:color w:val="000000"/>
          <w:sz w:val="24"/>
          <w:szCs w:val="24"/>
          <w:lang w:val="ru-RU" w:eastAsia="kk-KZ"/>
        </w:rPr>
        <w:t>ы бар.</w:t>
      </w:r>
    </w:p>
    <w:p w:rsidR="00B815FD" w:rsidRPr="000C1676" w:rsidRDefault="00B815FD"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Сөйткен Күлпетай 1937 жылы үш баласымен (Ремжан 9 аста, Ра</w:t>
      </w:r>
      <w:r w:rsidR="002C67A5" w:rsidRPr="000C1676">
        <w:rPr>
          <w:rStyle w:val="11"/>
          <w:color w:val="000000"/>
          <w:sz w:val="24"/>
          <w:szCs w:val="24"/>
          <w:lang w:val="ru-RU" w:eastAsia="kk-KZ"/>
        </w:rPr>
        <w:t>қы</w:t>
      </w:r>
      <w:r w:rsidRPr="000C1676">
        <w:rPr>
          <w:rStyle w:val="11"/>
          <w:color w:val="000000"/>
          <w:sz w:val="24"/>
          <w:szCs w:val="24"/>
          <w:lang w:val="ru-RU" w:eastAsia="kk-KZ"/>
        </w:rPr>
        <w:t>мжан 6 жаста, Сабыржан 3 жаста) Ыс</w:t>
      </w:r>
      <w:r w:rsidR="00CC6563" w:rsidRPr="000C1676">
        <w:rPr>
          <w:rStyle w:val="11"/>
          <w:color w:val="000000"/>
          <w:sz w:val="24"/>
          <w:szCs w:val="24"/>
          <w:lang w:val="ru-RU" w:eastAsia="kk-KZ"/>
        </w:rPr>
        <w:t>қ</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ағаң Онтүстік </w:t>
      </w:r>
      <w:r w:rsidR="002C67A5" w:rsidRPr="000C1676">
        <w:rPr>
          <w:rStyle w:val="11"/>
          <w:color w:val="000000"/>
          <w:sz w:val="24"/>
          <w:szCs w:val="24"/>
          <w:lang w:val="ru-RU" w:eastAsia="kk-KZ"/>
        </w:rPr>
        <w:t>Қаз</w:t>
      </w:r>
      <w:r w:rsidR="008B1A61" w:rsidRPr="000C1676">
        <w:rPr>
          <w:rStyle w:val="11"/>
          <w:color w:val="000000"/>
          <w:sz w:val="24"/>
          <w:szCs w:val="24"/>
          <w:lang w:val="ru-RU" w:eastAsia="kk-KZ"/>
        </w:rPr>
        <w:t>ақ</w:t>
      </w:r>
      <w:r w:rsidRPr="000C1676">
        <w:rPr>
          <w:rStyle w:val="11"/>
          <w:color w:val="000000"/>
          <w:sz w:val="24"/>
          <w:szCs w:val="24"/>
          <w:lang w:val="ru-RU" w:eastAsia="kk-KZ"/>
        </w:rPr>
        <w:t>стан облысын</w:t>
      </w:r>
      <w:r w:rsidR="00CC6563" w:rsidRPr="000C1676">
        <w:rPr>
          <w:rStyle w:val="11"/>
          <w:color w:val="000000"/>
          <w:sz w:val="24"/>
          <w:szCs w:val="24"/>
          <w:lang w:val="ru-RU" w:eastAsia="kk-KZ"/>
        </w:rPr>
        <w:t>дағы Қ</w:t>
      </w:r>
      <w:r w:rsidRPr="000C1676">
        <w:rPr>
          <w:rStyle w:val="11"/>
          <w:color w:val="000000"/>
          <w:sz w:val="24"/>
          <w:szCs w:val="24"/>
          <w:lang w:val="ru-RU" w:eastAsia="kk-KZ"/>
        </w:rPr>
        <w:t>аратас ауда</w:t>
      </w:r>
      <w:r w:rsidR="00752595" w:rsidRPr="000C1676">
        <w:rPr>
          <w:rStyle w:val="11"/>
          <w:color w:val="000000"/>
          <w:sz w:val="24"/>
          <w:szCs w:val="24"/>
          <w:lang w:val="ru-RU" w:eastAsia="kk-KZ"/>
        </w:rPr>
        <w:t>ның</w:t>
      </w:r>
      <w:r w:rsidR="00CC6563" w:rsidRPr="000C1676">
        <w:rPr>
          <w:rStyle w:val="11"/>
          <w:color w:val="000000"/>
          <w:sz w:val="24"/>
          <w:szCs w:val="24"/>
          <w:lang w:val="ru-RU" w:eastAsia="kk-KZ"/>
        </w:rPr>
        <w:t>ың атқ</w:t>
      </w:r>
      <w:r w:rsidRPr="000C1676">
        <w:rPr>
          <w:rStyle w:val="11"/>
          <w:color w:val="000000"/>
          <w:sz w:val="24"/>
          <w:szCs w:val="24"/>
          <w:lang w:val="ru-RU" w:eastAsia="kk-KZ"/>
        </w:rPr>
        <w:t>ару комитетіні</w:t>
      </w:r>
      <w:r w:rsidR="00CC6563" w:rsidRPr="000C1676">
        <w:rPr>
          <w:rStyle w:val="11"/>
          <w:color w:val="000000"/>
          <w:sz w:val="24"/>
          <w:szCs w:val="24"/>
          <w:lang w:val="ru-RU" w:eastAsia="kk-KZ"/>
        </w:rPr>
        <w:t>ң</w:t>
      </w:r>
      <w:r w:rsidRPr="000C1676">
        <w:rPr>
          <w:rStyle w:val="11"/>
          <w:color w:val="000000"/>
          <w:sz w:val="24"/>
          <w:szCs w:val="24"/>
          <w:lang w:val="ru-RU" w:eastAsia="kk-KZ"/>
        </w:rPr>
        <w:t xml:space="preserve"> председателі </w:t>
      </w:r>
      <w:r w:rsidR="002C67A5" w:rsidRPr="000C1676">
        <w:rPr>
          <w:rStyle w:val="11"/>
          <w:color w:val="000000"/>
          <w:sz w:val="24"/>
          <w:szCs w:val="24"/>
          <w:lang w:val="ru-RU" w:eastAsia="kk-KZ"/>
        </w:rPr>
        <w:t>қы</w:t>
      </w:r>
      <w:r w:rsidRPr="000C1676">
        <w:rPr>
          <w:rStyle w:val="11"/>
          <w:color w:val="000000"/>
          <w:sz w:val="24"/>
          <w:szCs w:val="24"/>
          <w:lang w:val="ru-RU" w:eastAsia="kk-KZ"/>
        </w:rPr>
        <w:t>зметін ат</w:t>
      </w:r>
      <w:r w:rsidR="00CC6563" w:rsidRPr="000C1676">
        <w:rPr>
          <w:rStyle w:val="11"/>
          <w:color w:val="000000"/>
          <w:sz w:val="24"/>
          <w:szCs w:val="24"/>
          <w:lang w:val="ru-RU" w:eastAsia="kk-KZ"/>
        </w:rPr>
        <w:t>қарып тұ</w:t>
      </w:r>
      <w:r w:rsidRPr="000C1676">
        <w:rPr>
          <w:rStyle w:val="11"/>
          <w:color w:val="000000"/>
          <w:sz w:val="24"/>
          <w:szCs w:val="24"/>
          <w:lang w:val="ru-RU" w:eastAsia="kk-KZ"/>
        </w:rPr>
        <w:t xml:space="preserve">рған шағында «жаудың </w:t>
      </w:r>
      <w:r w:rsidRPr="000C1676">
        <w:rPr>
          <w:rStyle w:val="11"/>
          <w:color w:val="000000"/>
          <w:sz w:val="24"/>
          <w:szCs w:val="24"/>
          <w:lang w:val="ru-RU"/>
        </w:rPr>
        <w:t xml:space="preserve">жары» </w:t>
      </w:r>
      <w:r w:rsidRPr="000C1676">
        <w:rPr>
          <w:rStyle w:val="11"/>
          <w:color w:val="000000"/>
          <w:sz w:val="24"/>
          <w:szCs w:val="24"/>
          <w:lang w:val="ru-RU" w:eastAsia="kk-KZ"/>
        </w:rPr>
        <w:t>атанып, а</w:t>
      </w:r>
      <w:r w:rsidR="00CC6563" w:rsidRPr="000C1676">
        <w:rPr>
          <w:rStyle w:val="11"/>
          <w:color w:val="000000"/>
          <w:sz w:val="24"/>
          <w:szCs w:val="24"/>
          <w:lang w:val="ru-RU" w:eastAsia="kk-KZ"/>
        </w:rPr>
        <w:t>ң</w:t>
      </w:r>
      <w:r w:rsidRPr="000C1676">
        <w:rPr>
          <w:rStyle w:val="11"/>
          <w:color w:val="000000"/>
          <w:sz w:val="24"/>
          <w:szCs w:val="24"/>
          <w:lang w:val="ru-RU" w:eastAsia="kk-KZ"/>
        </w:rPr>
        <w:t xml:space="preserve">ырап </w:t>
      </w:r>
      <w:r w:rsidR="009F17A6" w:rsidRPr="000C1676">
        <w:rPr>
          <w:rStyle w:val="11"/>
          <w:color w:val="000000"/>
          <w:sz w:val="24"/>
          <w:szCs w:val="24"/>
          <w:lang w:val="ru-RU" w:eastAsia="kk-KZ"/>
        </w:rPr>
        <w:t>қал</w:t>
      </w:r>
      <w:r w:rsidRPr="000C1676">
        <w:rPr>
          <w:rStyle w:val="11"/>
          <w:color w:val="000000"/>
          <w:sz w:val="24"/>
          <w:szCs w:val="24"/>
          <w:lang w:val="ru-RU" w:eastAsia="kk-KZ"/>
        </w:rPr>
        <w:t xml:space="preserve">мады ма?! </w:t>
      </w:r>
      <w:r w:rsidR="00CC6563" w:rsidRPr="000C1676">
        <w:rPr>
          <w:rStyle w:val="11"/>
          <w:color w:val="000000"/>
          <w:sz w:val="24"/>
          <w:szCs w:val="24"/>
          <w:lang w:val="ru-RU" w:eastAsia="kk-KZ"/>
        </w:rPr>
        <w:t>–</w:t>
      </w:r>
      <w:r w:rsidRPr="000C1676">
        <w:rPr>
          <w:rStyle w:val="11"/>
          <w:color w:val="000000"/>
          <w:sz w:val="24"/>
          <w:szCs w:val="24"/>
          <w:lang w:val="ru-RU" w:eastAsia="kk-KZ"/>
        </w:rPr>
        <w:t xml:space="preserve"> деді </w:t>
      </w:r>
      <w:r w:rsidRPr="000C1676">
        <w:rPr>
          <w:rStyle w:val="11"/>
          <w:color w:val="000000"/>
          <w:sz w:val="24"/>
          <w:szCs w:val="24"/>
          <w:lang w:val="ru-RU"/>
        </w:rPr>
        <w:t>ж</w:t>
      </w:r>
      <w:r w:rsidR="00752595" w:rsidRPr="000C1676">
        <w:rPr>
          <w:rStyle w:val="11"/>
          <w:color w:val="000000"/>
          <w:sz w:val="24"/>
          <w:szCs w:val="24"/>
          <w:lang w:val="ru-RU"/>
        </w:rPr>
        <w:t>еңеше</w:t>
      </w:r>
      <w:r w:rsidRPr="000C1676">
        <w:rPr>
          <w:rStyle w:val="11"/>
          <w:color w:val="000000"/>
          <w:sz w:val="24"/>
          <w:szCs w:val="24"/>
          <w:lang w:val="ru-RU"/>
        </w:rPr>
        <w:t>м.</w:t>
      </w:r>
    </w:p>
    <w:p w:rsidR="00B815FD" w:rsidRPr="000C1676" w:rsidRDefault="00CC6563"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B815FD" w:rsidRPr="000C1676">
        <w:rPr>
          <w:rStyle w:val="11"/>
          <w:color w:val="000000"/>
          <w:sz w:val="24"/>
          <w:szCs w:val="24"/>
          <w:lang w:val="ru-RU" w:eastAsia="kk-KZ"/>
        </w:rPr>
        <w:t>Иә, ж</w:t>
      </w:r>
      <w:r w:rsidR="00752595" w:rsidRPr="000C1676">
        <w:rPr>
          <w:rStyle w:val="11"/>
          <w:color w:val="000000"/>
          <w:sz w:val="24"/>
          <w:szCs w:val="24"/>
          <w:lang w:val="ru-RU" w:eastAsia="kk-KZ"/>
        </w:rPr>
        <w:t>еңеше</w:t>
      </w:r>
      <w:r w:rsidR="00B815FD" w:rsidRPr="000C1676">
        <w:rPr>
          <w:rStyle w:val="11"/>
          <w:color w:val="000000"/>
          <w:sz w:val="24"/>
          <w:szCs w:val="24"/>
          <w:lang w:val="ru-RU" w:eastAsia="kk-KZ"/>
        </w:rPr>
        <w:t>, ар</w:t>
      </w:r>
      <w:r w:rsidR="009F17A6" w:rsidRPr="000C1676">
        <w:rPr>
          <w:rStyle w:val="11"/>
          <w:color w:val="000000"/>
          <w:sz w:val="24"/>
          <w:szCs w:val="24"/>
          <w:lang w:val="ru-RU" w:eastAsia="kk-KZ"/>
        </w:rPr>
        <w:t>ық</w:t>
      </w:r>
      <w:r w:rsidR="00B815FD" w:rsidRPr="000C1676">
        <w:rPr>
          <w:rStyle w:val="11"/>
          <w:color w:val="000000"/>
          <w:sz w:val="24"/>
          <w:szCs w:val="24"/>
          <w:lang w:val="ru-RU" w:eastAsia="kk-KZ"/>
        </w:rPr>
        <w:t>ша келген, караторы, бойшаң Күлпетай же</w:t>
      </w:r>
      <w:r w:rsidRPr="000C1676">
        <w:rPr>
          <w:rStyle w:val="11"/>
          <w:color w:val="000000"/>
          <w:sz w:val="24"/>
          <w:szCs w:val="24"/>
          <w:lang w:val="ru-RU" w:eastAsia="kk-KZ"/>
        </w:rPr>
        <w:t>ң</w:t>
      </w:r>
      <w:r w:rsidR="00B815FD" w:rsidRPr="000C1676">
        <w:rPr>
          <w:rStyle w:val="11"/>
          <w:color w:val="000000"/>
          <w:sz w:val="24"/>
          <w:szCs w:val="24"/>
          <w:lang w:val="ru-RU" w:eastAsia="kk-KZ"/>
        </w:rPr>
        <w:t>геміз хат</w:t>
      </w:r>
      <w:r w:rsidRPr="000C1676">
        <w:rPr>
          <w:rStyle w:val="11"/>
          <w:color w:val="000000"/>
          <w:sz w:val="24"/>
          <w:szCs w:val="24"/>
          <w:lang w:val="ru-RU" w:eastAsia="kk-KZ"/>
        </w:rPr>
        <w:t xml:space="preserve"> </w:t>
      </w:r>
      <w:r w:rsidR="00B815FD" w:rsidRPr="000C1676">
        <w:rPr>
          <w:rStyle w:val="11"/>
          <w:color w:val="000000"/>
          <w:sz w:val="24"/>
          <w:szCs w:val="24"/>
          <w:lang w:val="ru-RU" w:eastAsia="kk-KZ"/>
        </w:rPr>
        <w:t>танымайтын кісі екен.</w:t>
      </w:r>
    </w:p>
    <w:p w:rsidR="00B815FD" w:rsidRPr="000C1676" w:rsidRDefault="00B815FD"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«Күйеуі</w:t>
      </w:r>
      <w:r w:rsidR="00CC6563" w:rsidRPr="000C1676">
        <w:rPr>
          <w:rStyle w:val="11"/>
          <w:color w:val="000000"/>
          <w:sz w:val="24"/>
          <w:szCs w:val="24"/>
          <w:lang w:val="ru-RU" w:eastAsia="kk-KZ"/>
        </w:rPr>
        <w:t>ң</w:t>
      </w:r>
      <w:r w:rsidRPr="000C1676">
        <w:rPr>
          <w:rStyle w:val="11"/>
          <w:color w:val="000000"/>
          <w:sz w:val="24"/>
          <w:szCs w:val="24"/>
          <w:lang w:val="ru-RU" w:eastAsia="kk-KZ"/>
        </w:rPr>
        <w:t>д</w:t>
      </w:r>
      <w:r w:rsidR="00CC6563" w:rsidRPr="000C1676">
        <w:rPr>
          <w:rStyle w:val="11"/>
          <w:color w:val="000000"/>
          <w:sz w:val="24"/>
          <w:szCs w:val="24"/>
          <w:lang w:val="ru-RU" w:eastAsia="kk-KZ"/>
        </w:rPr>
        <w:t>і босатамыз, мына жерге бармағың</w:t>
      </w:r>
      <w:r w:rsidRPr="000C1676">
        <w:rPr>
          <w:rStyle w:val="11"/>
          <w:color w:val="000000"/>
          <w:sz w:val="24"/>
          <w:szCs w:val="24"/>
          <w:lang w:val="ru-RU" w:eastAsia="kk-KZ"/>
        </w:rPr>
        <w:t xml:space="preserve">ды бас </w:t>
      </w:r>
      <w:r w:rsidR="00CC6563" w:rsidRPr="000C1676">
        <w:rPr>
          <w:rStyle w:val="11"/>
          <w:color w:val="000000"/>
          <w:sz w:val="24"/>
          <w:szCs w:val="24"/>
          <w:lang w:val="ru-RU"/>
        </w:rPr>
        <w:t>д</w:t>
      </w:r>
      <w:r w:rsidRPr="000C1676">
        <w:rPr>
          <w:rStyle w:val="11"/>
          <w:color w:val="000000"/>
          <w:sz w:val="24"/>
          <w:szCs w:val="24"/>
          <w:lang w:val="ru-RU"/>
        </w:rPr>
        <w:t xml:space="preserve">есе, баса </w:t>
      </w:r>
      <w:r w:rsidRPr="000C1676">
        <w:rPr>
          <w:rStyle w:val="11"/>
          <w:color w:val="000000"/>
          <w:sz w:val="24"/>
          <w:szCs w:val="24"/>
          <w:lang w:val="ru-RU" w:eastAsia="kk-KZ"/>
        </w:rPr>
        <w:t xml:space="preserve">берген көрінеді. Оның барлығы </w:t>
      </w:r>
      <w:r w:rsidR="00CC6563" w:rsidRPr="000C1676">
        <w:rPr>
          <w:rStyle w:val="11"/>
          <w:color w:val="000000"/>
          <w:sz w:val="24"/>
          <w:szCs w:val="24"/>
          <w:lang w:val="ru-RU" w:eastAsia="kk-KZ"/>
        </w:rPr>
        <w:t>қ</w:t>
      </w:r>
      <w:r w:rsidR="00162FBE" w:rsidRPr="000C1676">
        <w:rPr>
          <w:rStyle w:val="11"/>
          <w:color w:val="000000"/>
          <w:sz w:val="24"/>
          <w:szCs w:val="24"/>
          <w:lang w:val="ru-RU" w:eastAsia="kk-KZ"/>
        </w:rPr>
        <w:t>ул</w:t>
      </w:r>
      <w:r w:rsidR="009F17A6" w:rsidRPr="000C1676">
        <w:rPr>
          <w:rStyle w:val="11"/>
          <w:color w:val="000000"/>
          <w:sz w:val="24"/>
          <w:szCs w:val="24"/>
          <w:lang w:val="ru-RU" w:eastAsia="kk-KZ"/>
        </w:rPr>
        <w:t>ық</w:t>
      </w:r>
      <w:r w:rsidRPr="000C1676">
        <w:rPr>
          <w:rStyle w:val="11"/>
          <w:color w:val="000000"/>
          <w:sz w:val="24"/>
          <w:szCs w:val="24"/>
          <w:lang w:val="ru-RU" w:eastAsia="kk-KZ"/>
        </w:rPr>
        <w:t>, залымд</w:t>
      </w:r>
      <w:r w:rsidR="009F17A6" w:rsidRPr="000C1676">
        <w:rPr>
          <w:rStyle w:val="11"/>
          <w:color w:val="000000"/>
          <w:sz w:val="24"/>
          <w:szCs w:val="24"/>
          <w:lang w:val="ru-RU" w:eastAsia="kk-KZ"/>
        </w:rPr>
        <w:t>ық</w:t>
      </w:r>
      <w:r w:rsidR="00CC6563" w:rsidRPr="000C1676">
        <w:rPr>
          <w:rStyle w:val="11"/>
          <w:color w:val="000000"/>
          <w:sz w:val="24"/>
          <w:szCs w:val="24"/>
          <w:lang w:val="ru-RU" w:eastAsia="kk-KZ"/>
        </w:rPr>
        <w:t xml:space="preserve"> </w:t>
      </w:r>
      <w:r w:rsidRPr="000C1676">
        <w:rPr>
          <w:rStyle w:val="11"/>
          <w:color w:val="000000"/>
          <w:sz w:val="24"/>
          <w:szCs w:val="24"/>
          <w:lang w:val="ru-RU" w:eastAsia="kk-KZ"/>
        </w:rPr>
        <w:t>екен</w:t>
      </w:r>
      <w:r w:rsidR="00CC6563" w:rsidRPr="000C1676">
        <w:rPr>
          <w:rStyle w:val="11"/>
          <w:color w:val="000000"/>
          <w:sz w:val="24"/>
          <w:szCs w:val="24"/>
          <w:lang w:val="ru-RU" w:eastAsia="kk-KZ"/>
        </w:rPr>
        <w:t>ін аңғармапты. Шымкентте күйеуі</w:t>
      </w:r>
      <w:r w:rsidRPr="000C1676">
        <w:rPr>
          <w:rStyle w:val="11"/>
          <w:color w:val="000000"/>
          <w:sz w:val="24"/>
          <w:szCs w:val="24"/>
          <w:lang w:val="ru-RU" w:eastAsia="kk-KZ"/>
        </w:rPr>
        <w:t>мен беттестіріп жолықтырғанда Ыс</w:t>
      </w:r>
      <w:r w:rsidR="00CC6563" w:rsidRPr="000C1676">
        <w:rPr>
          <w:rStyle w:val="11"/>
          <w:color w:val="000000"/>
          <w:sz w:val="24"/>
          <w:szCs w:val="24"/>
          <w:lang w:val="ru-RU" w:eastAsia="kk-KZ"/>
        </w:rPr>
        <w:t>қ</w:t>
      </w:r>
      <w:r w:rsidR="008B1A61" w:rsidRPr="000C1676">
        <w:rPr>
          <w:rStyle w:val="11"/>
          <w:color w:val="000000"/>
          <w:sz w:val="24"/>
          <w:szCs w:val="24"/>
          <w:lang w:val="ru-RU" w:eastAsia="kk-KZ"/>
        </w:rPr>
        <w:t>ақ</w:t>
      </w:r>
      <w:r w:rsidRPr="000C1676">
        <w:rPr>
          <w:rStyle w:val="11"/>
          <w:color w:val="000000"/>
          <w:sz w:val="24"/>
          <w:szCs w:val="24"/>
          <w:lang w:val="ru-RU" w:eastAsia="kk-KZ"/>
        </w:rPr>
        <w:t>: «Сені кінәлай алмаймын, білімің жо</w:t>
      </w:r>
      <w:r w:rsidR="00CC6563" w:rsidRPr="000C1676">
        <w:rPr>
          <w:rStyle w:val="11"/>
          <w:color w:val="000000"/>
          <w:sz w:val="24"/>
          <w:szCs w:val="24"/>
          <w:lang w:val="ru-RU" w:eastAsia="kk-KZ"/>
        </w:rPr>
        <w:t>қ</w:t>
      </w:r>
      <w:r w:rsidRPr="000C1676">
        <w:rPr>
          <w:rStyle w:val="11"/>
          <w:color w:val="000000"/>
          <w:sz w:val="24"/>
          <w:szCs w:val="24"/>
          <w:lang w:val="ru-RU" w:eastAsia="kk-KZ"/>
        </w:rPr>
        <w:t>, о</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туым керек еді... </w:t>
      </w:r>
      <w:r w:rsidRPr="000C1676">
        <w:rPr>
          <w:rStyle w:val="11"/>
          <w:color w:val="000000"/>
          <w:sz w:val="24"/>
          <w:szCs w:val="24"/>
          <w:lang w:val="ru-RU"/>
        </w:rPr>
        <w:t xml:space="preserve">Неге </w:t>
      </w:r>
      <w:r w:rsidR="00CC6563" w:rsidRPr="000C1676">
        <w:rPr>
          <w:rStyle w:val="11"/>
          <w:color w:val="000000"/>
          <w:sz w:val="24"/>
          <w:szCs w:val="24"/>
          <w:lang w:val="ru-RU"/>
        </w:rPr>
        <w:t>қ</w:t>
      </w:r>
      <w:r w:rsidRPr="000C1676">
        <w:rPr>
          <w:rStyle w:val="11"/>
          <w:color w:val="000000"/>
          <w:sz w:val="24"/>
          <w:szCs w:val="24"/>
          <w:lang w:val="ru-RU"/>
        </w:rPr>
        <w:t xml:space="preserve">ол </w:t>
      </w:r>
      <w:r w:rsidR="009F17A6" w:rsidRPr="000C1676">
        <w:rPr>
          <w:rStyle w:val="11"/>
          <w:color w:val="000000"/>
          <w:sz w:val="24"/>
          <w:szCs w:val="24"/>
          <w:lang w:val="ru-RU" w:eastAsia="kk-KZ"/>
        </w:rPr>
        <w:t>қой</w:t>
      </w:r>
      <w:r w:rsidRPr="000C1676">
        <w:rPr>
          <w:rStyle w:val="11"/>
          <w:color w:val="000000"/>
          <w:sz w:val="24"/>
          <w:szCs w:val="24"/>
          <w:lang w:val="ru-RU" w:eastAsia="kk-KZ"/>
        </w:rPr>
        <w:t>ға</w:t>
      </w:r>
      <w:r w:rsidR="00752595" w:rsidRPr="000C1676">
        <w:rPr>
          <w:rStyle w:val="11"/>
          <w:color w:val="000000"/>
          <w:sz w:val="24"/>
          <w:szCs w:val="24"/>
          <w:lang w:val="ru-RU" w:eastAsia="kk-KZ"/>
        </w:rPr>
        <w:t>ның</w:t>
      </w:r>
      <w:r w:rsidRPr="000C1676">
        <w:rPr>
          <w:rStyle w:val="11"/>
          <w:color w:val="000000"/>
          <w:sz w:val="24"/>
          <w:szCs w:val="24"/>
          <w:lang w:val="ru-RU" w:eastAsia="kk-KZ"/>
        </w:rPr>
        <w:t>ды бә</w:t>
      </w:r>
      <w:r w:rsidR="00CC6563" w:rsidRPr="000C1676">
        <w:rPr>
          <w:rStyle w:val="11"/>
          <w:color w:val="000000"/>
          <w:sz w:val="24"/>
          <w:szCs w:val="24"/>
          <w:lang w:val="ru-RU" w:eastAsia="kk-KZ"/>
        </w:rPr>
        <w:t>рібір түсініп, сезіп отырған жоқ</w:t>
      </w:r>
      <w:r w:rsidRPr="000C1676">
        <w:rPr>
          <w:rStyle w:val="11"/>
          <w:color w:val="000000"/>
          <w:sz w:val="24"/>
          <w:szCs w:val="24"/>
          <w:lang w:val="ru-RU" w:eastAsia="kk-KZ"/>
        </w:rPr>
        <w:t>сың. Ең болмаса балалары</w:t>
      </w:r>
      <w:r w:rsidR="00CC6563" w:rsidRPr="000C1676">
        <w:rPr>
          <w:rStyle w:val="11"/>
          <w:color w:val="000000"/>
          <w:sz w:val="24"/>
          <w:szCs w:val="24"/>
          <w:lang w:val="ru-RU" w:eastAsia="kk-KZ"/>
        </w:rPr>
        <w:t>ң</w:t>
      </w:r>
      <w:r w:rsidRPr="000C1676">
        <w:rPr>
          <w:rStyle w:val="11"/>
          <w:color w:val="000000"/>
          <w:sz w:val="24"/>
          <w:szCs w:val="24"/>
          <w:lang w:val="ru-RU" w:eastAsia="kk-KZ"/>
        </w:rPr>
        <w:t>ды о</w:t>
      </w:r>
      <w:r w:rsidR="002C67A5" w:rsidRPr="000C1676">
        <w:rPr>
          <w:rStyle w:val="11"/>
          <w:color w:val="000000"/>
          <w:sz w:val="24"/>
          <w:szCs w:val="24"/>
          <w:lang w:val="ru-RU" w:eastAsia="kk-KZ"/>
        </w:rPr>
        <w:t>қы</w:t>
      </w:r>
      <w:r w:rsidRPr="000C1676">
        <w:rPr>
          <w:rStyle w:val="11"/>
          <w:color w:val="000000"/>
          <w:sz w:val="24"/>
          <w:szCs w:val="24"/>
          <w:lang w:val="ru-RU" w:eastAsia="kk-KZ"/>
        </w:rPr>
        <w:t>т, өзің ж</w:t>
      </w:r>
      <w:r w:rsidR="00CC6563" w:rsidRPr="000C1676">
        <w:rPr>
          <w:rStyle w:val="11"/>
          <w:color w:val="000000"/>
          <w:sz w:val="24"/>
          <w:szCs w:val="24"/>
          <w:lang w:val="ru-RU" w:eastAsia="kk-KZ"/>
        </w:rPr>
        <w:t>ұ</w:t>
      </w:r>
      <w:r w:rsidRPr="000C1676">
        <w:rPr>
          <w:rStyle w:val="11"/>
          <w:color w:val="000000"/>
          <w:sz w:val="24"/>
          <w:szCs w:val="24"/>
          <w:lang w:val="ru-RU" w:eastAsia="kk-KZ"/>
        </w:rPr>
        <w:t xml:space="preserve">мыс істе», - депті. Кейін үлкен </w:t>
      </w:r>
      <w:r w:rsidR="00CC6563" w:rsidRPr="000C1676">
        <w:rPr>
          <w:rStyle w:val="11"/>
          <w:color w:val="000000"/>
          <w:sz w:val="24"/>
          <w:szCs w:val="24"/>
          <w:lang w:val="ru-RU" w:eastAsia="kk-KZ"/>
        </w:rPr>
        <w:t>ұ</w:t>
      </w:r>
      <w:r w:rsidRPr="000C1676">
        <w:rPr>
          <w:rStyle w:val="11"/>
          <w:color w:val="000000"/>
          <w:sz w:val="24"/>
          <w:szCs w:val="24"/>
          <w:lang w:val="ru-RU" w:eastAsia="kk-KZ"/>
        </w:rPr>
        <w:t xml:space="preserve">лы Ремжанды </w:t>
      </w:r>
      <w:r w:rsidRPr="000C1676">
        <w:rPr>
          <w:rStyle w:val="11"/>
          <w:color w:val="000000"/>
          <w:sz w:val="24"/>
          <w:szCs w:val="24"/>
          <w:lang w:val="ru-RU"/>
        </w:rPr>
        <w:t xml:space="preserve">да </w:t>
      </w:r>
      <w:r w:rsidR="00CC6563" w:rsidRPr="000C1676">
        <w:rPr>
          <w:rStyle w:val="11"/>
          <w:color w:val="000000"/>
          <w:sz w:val="24"/>
          <w:szCs w:val="24"/>
          <w:lang w:val="ru-RU"/>
        </w:rPr>
        <w:t>қ</w:t>
      </w:r>
      <w:r w:rsidRPr="000C1676">
        <w:rPr>
          <w:rStyle w:val="11"/>
          <w:color w:val="000000"/>
          <w:sz w:val="24"/>
          <w:szCs w:val="24"/>
          <w:lang w:val="ru-RU" w:eastAsia="kk-KZ"/>
        </w:rPr>
        <w:t xml:space="preserve">амаған көрінеді», - дедім мен өз естігенімді ортаға </w:t>
      </w:r>
      <w:r w:rsidRPr="000C1676">
        <w:rPr>
          <w:rStyle w:val="11"/>
          <w:color w:val="000000"/>
          <w:sz w:val="24"/>
          <w:szCs w:val="24"/>
        </w:rPr>
        <w:t>ca</w:t>
      </w:r>
      <w:r w:rsidR="00CC6563" w:rsidRPr="000C1676">
        <w:rPr>
          <w:rStyle w:val="11"/>
          <w:color w:val="000000"/>
          <w:sz w:val="24"/>
          <w:szCs w:val="24"/>
          <w:lang w:val="kk-KZ"/>
        </w:rPr>
        <w:t>п</w:t>
      </w:r>
      <w:r w:rsidRPr="000C1676">
        <w:rPr>
          <w:rStyle w:val="11"/>
          <w:color w:val="000000"/>
          <w:sz w:val="24"/>
          <w:szCs w:val="24"/>
          <w:lang w:val="ru-RU"/>
        </w:rPr>
        <w:t>.</w:t>
      </w:r>
    </w:p>
    <w:p w:rsidR="00001E85" w:rsidRPr="000C1676" w:rsidRDefault="00B815FD"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Бәрінен де Әлпияға </w:t>
      </w:r>
      <w:r w:rsidR="00970F93" w:rsidRPr="000C1676">
        <w:rPr>
          <w:rStyle w:val="11"/>
          <w:color w:val="000000"/>
          <w:sz w:val="24"/>
          <w:szCs w:val="24"/>
          <w:lang w:val="ru-RU" w:eastAsia="kk-KZ"/>
        </w:rPr>
        <w:t>қ</w:t>
      </w:r>
      <w:r w:rsidRPr="000C1676">
        <w:rPr>
          <w:rStyle w:val="11"/>
          <w:color w:val="000000"/>
          <w:sz w:val="24"/>
          <w:szCs w:val="24"/>
          <w:lang w:val="ru-RU" w:eastAsia="kk-KZ"/>
        </w:rPr>
        <w:t xml:space="preserve">иын бопты, </w:t>
      </w:r>
      <w:r w:rsidR="00970F93" w:rsidRPr="000C1676">
        <w:rPr>
          <w:rStyle w:val="11"/>
          <w:color w:val="000000"/>
          <w:sz w:val="24"/>
          <w:szCs w:val="24"/>
          <w:lang w:val="ru-RU" w:eastAsia="kk-KZ"/>
        </w:rPr>
        <w:t>-</w:t>
      </w:r>
      <w:r w:rsidRPr="000C1676">
        <w:rPr>
          <w:rStyle w:val="11"/>
          <w:color w:val="000000"/>
          <w:sz w:val="24"/>
          <w:szCs w:val="24"/>
          <w:lang w:val="ru-RU" w:eastAsia="kk-KZ"/>
        </w:rPr>
        <w:t xml:space="preserve"> деді жеңешем. - Бірнеше жыл Әулиеата уездік контрреволюцияға </w:t>
      </w:r>
      <w:r w:rsidR="00970F93" w:rsidRPr="000C1676">
        <w:rPr>
          <w:rStyle w:val="11"/>
          <w:color w:val="000000"/>
          <w:sz w:val="24"/>
          <w:szCs w:val="24"/>
          <w:lang w:val="ru-RU" w:eastAsia="kk-KZ"/>
        </w:rPr>
        <w:t>қ</w:t>
      </w:r>
      <w:r w:rsidRPr="000C1676">
        <w:rPr>
          <w:rStyle w:val="11"/>
          <w:color w:val="000000"/>
          <w:sz w:val="24"/>
          <w:szCs w:val="24"/>
          <w:lang w:val="ru-RU" w:eastAsia="kk-KZ"/>
        </w:rPr>
        <w:t xml:space="preserve">арсы төтенше комиссияның (ЧК) председателі </w:t>
      </w:r>
      <w:r w:rsidR="002C67A5" w:rsidRPr="000C1676">
        <w:rPr>
          <w:rStyle w:val="11"/>
          <w:color w:val="000000"/>
          <w:sz w:val="24"/>
          <w:szCs w:val="24"/>
          <w:lang w:val="ru-RU" w:eastAsia="kk-KZ"/>
        </w:rPr>
        <w:t>қы</w:t>
      </w:r>
      <w:r w:rsidRPr="000C1676">
        <w:rPr>
          <w:rStyle w:val="11"/>
          <w:color w:val="000000"/>
          <w:sz w:val="24"/>
          <w:szCs w:val="24"/>
          <w:lang w:val="ru-RU" w:eastAsia="kk-KZ"/>
        </w:rPr>
        <w:t>зметін ат</w:t>
      </w:r>
      <w:r w:rsidR="00970F93" w:rsidRPr="000C1676">
        <w:rPr>
          <w:rStyle w:val="11"/>
          <w:color w:val="000000"/>
          <w:sz w:val="24"/>
          <w:szCs w:val="24"/>
          <w:lang w:val="ru-RU" w:eastAsia="kk-KZ"/>
        </w:rPr>
        <w:t>қ</w:t>
      </w:r>
      <w:r w:rsidRPr="000C1676">
        <w:rPr>
          <w:rStyle w:val="11"/>
          <w:color w:val="000000"/>
          <w:sz w:val="24"/>
          <w:szCs w:val="24"/>
          <w:lang w:val="ru-RU" w:eastAsia="kk-KZ"/>
        </w:rPr>
        <w:t xml:space="preserve">арған, соңғы </w:t>
      </w:r>
      <w:r w:rsidRPr="000C1676">
        <w:rPr>
          <w:rStyle w:val="11"/>
          <w:color w:val="000000"/>
          <w:sz w:val="24"/>
          <w:szCs w:val="24"/>
          <w:lang w:val="ru-RU"/>
        </w:rPr>
        <w:t xml:space="preserve">жылдары </w:t>
      </w:r>
      <w:r w:rsidRPr="000C1676">
        <w:rPr>
          <w:rStyle w:val="11"/>
          <w:color w:val="000000"/>
          <w:sz w:val="24"/>
          <w:szCs w:val="24"/>
          <w:lang w:val="ru-RU" w:eastAsia="kk-KZ"/>
        </w:rPr>
        <w:t>Қаз</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республикасының жас өнеркәсібінің </w:t>
      </w:r>
      <w:r w:rsidR="009F17A6" w:rsidRPr="000C1676">
        <w:rPr>
          <w:rStyle w:val="11"/>
          <w:color w:val="000000"/>
          <w:sz w:val="24"/>
          <w:szCs w:val="24"/>
          <w:lang w:val="ru-RU" w:eastAsia="kk-KZ"/>
        </w:rPr>
        <w:t>қал</w:t>
      </w:r>
      <w:r w:rsidRPr="000C1676">
        <w:rPr>
          <w:rStyle w:val="11"/>
          <w:color w:val="000000"/>
          <w:sz w:val="24"/>
          <w:szCs w:val="24"/>
          <w:lang w:val="ru-RU" w:eastAsia="kk-KZ"/>
        </w:rPr>
        <w:t xml:space="preserve">ыптасуына елеулі үлес косып, Қарабалта, Меркіде </w:t>
      </w:r>
      <w:r w:rsidR="008B1A61" w:rsidRPr="000C1676">
        <w:rPr>
          <w:rStyle w:val="11"/>
          <w:color w:val="000000"/>
          <w:sz w:val="24"/>
          <w:szCs w:val="24"/>
          <w:lang w:val="ru-RU" w:eastAsia="kk-KZ"/>
        </w:rPr>
        <w:t>қан</w:t>
      </w:r>
      <w:r w:rsidRPr="000C1676">
        <w:rPr>
          <w:rStyle w:val="11"/>
          <w:color w:val="000000"/>
          <w:sz w:val="24"/>
          <w:szCs w:val="24"/>
          <w:lang w:val="ru-RU" w:eastAsia="kk-KZ"/>
        </w:rPr>
        <w:t>т зауытының ашылуына жетекшілік етіп жүрген М</w:t>
      </w:r>
      <w:r w:rsidR="008B1A61" w:rsidRPr="000C1676">
        <w:rPr>
          <w:rStyle w:val="11"/>
          <w:color w:val="000000"/>
          <w:sz w:val="24"/>
          <w:szCs w:val="24"/>
          <w:lang w:val="ru-RU" w:eastAsia="kk-KZ"/>
        </w:rPr>
        <w:t>ақ</w:t>
      </w:r>
      <w:r w:rsidRPr="000C1676">
        <w:rPr>
          <w:rStyle w:val="11"/>
          <w:color w:val="000000"/>
          <w:sz w:val="24"/>
          <w:szCs w:val="24"/>
          <w:lang w:val="ru-RU" w:eastAsia="kk-KZ"/>
        </w:rPr>
        <w:t>сұт Алматыда т</w:t>
      </w:r>
      <w:r w:rsidR="00970F93" w:rsidRPr="000C1676">
        <w:rPr>
          <w:rStyle w:val="11"/>
          <w:color w:val="000000"/>
          <w:sz w:val="24"/>
          <w:szCs w:val="24"/>
          <w:lang w:val="ru-RU" w:eastAsia="kk-KZ"/>
        </w:rPr>
        <w:t>ұрушы еді. Қабылбекті ұ</w:t>
      </w:r>
      <w:r w:rsidRPr="000C1676">
        <w:rPr>
          <w:rStyle w:val="11"/>
          <w:color w:val="000000"/>
          <w:sz w:val="24"/>
          <w:szCs w:val="24"/>
          <w:lang w:val="ru-RU" w:eastAsia="kk-KZ"/>
        </w:rPr>
        <w:t>стаған күні М</w:t>
      </w:r>
      <w:r w:rsidR="008B1A61" w:rsidRPr="000C1676">
        <w:rPr>
          <w:rStyle w:val="11"/>
          <w:color w:val="000000"/>
          <w:sz w:val="24"/>
          <w:szCs w:val="24"/>
          <w:lang w:val="ru-RU" w:eastAsia="kk-KZ"/>
        </w:rPr>
        <w:t>ақ</w:t>
      </w:r>
      <w:r w:rsidRPr="000C1676">
        <w:rPr>
          <w:rStyle w:val="11"/>
          <w:color w:val="000000"/>
          <w:sz w:val="24"/>
          <w:szCs w:val="24"/>
          <w:lang w:val="ru-RU" w:eastAsia="kk-KZ"/>
        </w:rPr>
        <w:t>с</w:t>
      </w:r>
      <w:r w:rsidR="00970F93" w:rsidRPr="000C1676">
        <w:rPr>
          <w:rStyle w:val="11"/>
          <w:color w:val="000000"/>
          <w:sz w:val="24"/>
          <w:szCs w:val="24"/>
          <w:lang w:val="ru-RU" w:eastAsia="kk-KZ"/>
        </w:rPr>
        <w:t>ұ</w:t>
      </w:r>
      <w:r w:rsidRPr="000C1676">
        <w:rPr>
          <w:rStyle w:val="11"/>
          <w:color w:val="000000"/>
          <w:sz w:val="24"/>
          <w:szCs w:val="24"/>
          <w:lang w:val="ru-RU" w:eastAsia="kk-KZ"/>
        </w:rPr>
        <w:t xml:space="preserve">тты </w:t>
      </w:r>
      <w:r w:rsidRPr="000C1676">
        <w:rPr>
          <w:rStyle w:val="11"/>
          <w:color w:val="000000"/>
          <w:sz w:val="24"/>
          <w:szCs w:val="24"/>
          <w:lang w:val="ru-RU"/>
        </w:rPr>
        <w:t xml:space="preserve">да </w:t>
      </w:r>
      <w:r w:rsidR="00970F93" w:rsidRPr="000C1676">
        <w:rPr>
          <w:rStyle w:val="11"/>
          <w:color w:val="000000"/>
          <w:sz w:val="24"/>
          <w:szCs w:val="24"/>
          <w:lang w:val="ru-RU" w:eastAsia="kk-KZ"/>
        </w:rPr>
        <w:t>қ</w:t>
      </w:r>
      <w:r w:rsidRPr="000C1676">
        <w:rPr>
          <w:rStyle w:val="11"/>
          <w:color w:val="000000"/>
          <w:sz w:val="24"/>
          <w:szCs w:val="24"/>
          <w:lang w:val="ru-RU" w:eastAsia="kk-KZ"/>
        </w:rPr>
        <w:t>амапты. Әлпия барып жол</w:t>
      </w:r>
      <w:r w:rsidR="009F17A6" w:rsidRPr="000C1676">
        <w:rPr>
          <w:rStyle w:val="11"/>
          <w:color w:val="000000"/>
          <w:sz w:val="24"/>
          <w:szCs w:val="24"/>
          <w:lang w:val="ru-RU" w:eastAsia="kk-KZ"/>
        </w:rPr>
        <w:t>ық</w:t>
      </w:r>
      <w:r w:rsidR="008B1A61" w:rsidRPr="000C1676">
        <w:rPr>
          <w:rStyle w:val="11"/>
          <w:color w:val="000000"/>
          <w:sz w:val="24"/>
          <w:szCs w:val="24"/>
          <w:lang w:val="ru-RU" w:eastAsia="kk-KZ"/>
        </w:rPr>
        <w:t>қан</w:t>
      </w:r>
      <w:r w:rsidRPr="000C1676">
        <w:rPr>
          <w:rStyle w:val="11"/>
          <w:color w:val="000000"/>
          <w:sz w:val="24"/>
          <w:szCs w:val="24"/>
          <w:lang w:val="ru-RU" w:eastAsia="kk-KZ"/>
        </w:rPr>
        <w:t>да «Бала-шаға</w:t>
      </w:r>
      <w:r w:rsidR="00970F93" w:rsidRPr="000C1676">
        <w:rPr>
          <w:rStyle w:val="11"/>
          <w:color w:val="000000"/>
          <w:sz w:val="24"/>
          <w:szCs w:val="24"/>
          <w:lang w:val="ru-RU" w:eastAsia="kk-KZ"/>
        </w:rPr>
        <w:t>ң</w:t>
      </w:r>
      <w:r w:rsidRPr="000C1676">
        <w:rPr>
          <w:rStyle w:val="11"/>
          <w:color w:val="000000"/>
          <w:sz w:val="24"/>
          <w:szCs w:val="24"/>
          <w:lang w:val="ru-RU" w:eastAsia="kk-KZ"/>
        </w:rPr>
        <w:t>ды б</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w:t>
      </w:r>
      <w:r w:rsidR="00970F93" w:rsidRPr="000C1676">
        <w:rPr>
          <w:rStyle w:val="11"/>
          <w:color w:val="000000"/>
          <w:sz w:val="24"/>
          <w:szCs w:val="24"/>
          <w:lang w:val="ru-RU" w:eastAsia="kk-KZ"/>
        </w:rPr>
        <w:t>құ</w:t>
      </w:r>
      <w:r w:rsidRPr="000C1676">
        <w:rPr>
          <w:rStyle w:val="11"/>
          <w:color w:val="000000"/>
          <w:sz w:val="24"/>
          <w:szCs w:val="24"/>
          <w:lang w:val="ru-RU" w:eastAsia="kk-KZ"/>
        </w:rPr>
        <w:t xml:space="preserve">дайдың </w:t>
      </w:r>
      <w:r w:rsidR="00970F93" w:rsidRPr="000C1676">
        <w:rPr>
          <w:rStyle w:val="11"/>
          <w:color w:val="000000"/>
          <w:sz w:val="24"/>
          <w:szCs w:val="24"/>
          <w:lang w:val="ru-RU"/>
        </w:rPr>
        <w:t>басқ</w:t>
      </w:r>
      <w:r w:rsidRPr="000C1676">
        <w:rPr>
          <w:rStyle w:val="11"/>
          <w:color w:val="000000"/>
          <w:sz w:val="24"/>
          <w:szCs w:val="24"/>
          <w:lang w:val="ru-RU"/>
        </w:rPr>
        <w:t xml:space="preserve">а </w:t>
      </w:r>
      <w:r w:rsidRPr="000C1676">
        <w:rPr>
          <w:rStyle w:val="11"/>
          <w:color w:val="000000"/>
          <w:sz w:val="24"/>
          <w:szCs w:val="24"/>
          <w:lang w:val="ru-RU" w:eastAsia="kk-KZ"/>
        </w:rPr>
        <w:t>салға</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 көресің, Санд</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бай </w:t>
      </w:r>
      <w:r w:rsidR="002C67A5" w:rsidRPr="000C1676">
        <w:rPr>
          <w:rStyle w:val="11"/>
          <w:color w:val="000000"/>
          <w:sz w:val="24"/>
          <w:szCs w:val="24"/>
          <w:lang w:val="ru-RU" w:eastAsia="kk-KZ"/>
        </w:rPr>
        <w:t>қай</w:t>
      </w:r>
      <w:r w:rsidRPr="000C1676">
        <w:rPr>
          <w:rStyle w:val="11"/>
          <w:color w:val="000000"/>
          <w:sz w:val="24"/>
          <w:szCs w:val="24"/>
          <w:lang w:val="ru-RU" w:eastAsia="kk-KZ"/>
        </w:rPr>
        <w:t xml:space="preserve">ныңа </w:t>
      </w:r>
      <w:r w:rsidR="00970F93" w:rsidRPr="000C1676">
        <w:rPr>
          <w:rStyle w:val="11"/>
          <w:color w:val="000000"/>
          <w:sz w:val="24"/>
          <w:szCs w:val="24"/>
          <w:lang w:val="ru-RU" w:eastAsia="kk-KZ"/>
        </w:rPr>
        <w:t>ұқ</w:t>
      </w:r>
      <w:r w:rsidRPr="000C1676">
        <w:rPr>
          <w:rStyle w:val="11"/>
          <w:color w:val="000000"/>
          <w:sz w:val="24"/>
          <w:szCs w:val="24"/>
          <w:lang w:val="ru-RU" w:eastAsia="kk-KZ"/>
        </w:rPr>
        <w:t>сап жан с</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та», </w:t>
      </w:r>
      <w:r w:rsidR="00970F93" w:rsidRPr="000C1676">
        <w:rPr>
          <w:rStyle w:val="11"/>
          <w:color w:val="000000"/>
          <w:sz w:val="24"/>
          <w:szCs w:val="24"/>
          <w:lang w:val="ru-RU" w:eastAsia="kk-KZ"/>
        </w:rPr>
        <w:t>-</w:t>
      </w:r>
      <w:r w:rsidRPr="000C1676">
        <w:rPr>
          <w:rStyle w:val="11"/>
          <w:color w:val="000000"/>
          <w:sz w:val="24"/>
          <w:szCs w:val="24"/>
          <w:lang w:val="ru-RU" w:eastAsia="kk-KZ"/>
        </w:rPr>
        <w:t xml:space="preserve"> депті. М</w:t>
      </w:r>
      <w:r w:rsidR="008B1A61" w:rsidRPr="000C1676">
        <w:rPr>
          <w:rStyle w:val="11"/>
          <w:color w:val="000000"/>
          <w:sz w:val="24"/>
          <w:szCs w:val="24"/>
          <w:lang w:val="ru-RU" w:eastAsia="kk-KZ"/>
        </w:rPr>
        <w:t>ақ</w:t>
      </w:r>
      <w:r w:rsidRPr="000C1676">
        <w:rPr>
          <w:rStyle w:val="11"/>
          <w:color w:val="000000"/>
          <w:sz w:val="24"/>
          <w:szCs w:val="24"/>
          <w:lang w:val="ru-RU" w:eastAsia="kk-KZ"/>
        </w:rPr>
        <w:t>с</w:t>
      </w:r>
      <w:r w:rsidR="00970F93" w:rsidRPr="000C1676">
        <w:rPr>
          <w:rStyle w:val="11"/>
          <w:color w:val="000000"/>
          <w:sz w:val="24"/>
          <w:szCs w:val="24"/>
          <w:lang w:val="ru-RU" w:eastAsia="kk-KZ"/>
        </w:rPr>
        <w:t>ұтт</w:t>
      </w:r>
      <w:r w:rsidRPr="000C1676">
        <w:rPr>
          <w:rStyle w:val="11"/>
          <w:color w:val="000000"/>
          <w:sz w:val="24"/>
          <w:szCs w:val="24"/>
          <w:lang w:val="ru-RU" w:eastAsia="kk-KZ"/>
        </w:rPr>
        <w:t xml:space="preserve">ың </w:t>
      </w:r>
      <w:r w:rsidRPr="000C1676">
        <w:rPr>
          <w:rStyle w:val="11"/>
          <w:color w:val="000000"/>
          <w:sz w:val="24"/>
          <w:szCs w:val="24"/>
          <w:lang w:val="ru-RU"/>
        </w:rPr>
        <w:t>Санд</w:t>
      </w:r>
      <w:r w:rsidR="009F17A6" w:rsidRPr="000C1676">
        <w:rPr>
          <w:rStyle w:val="11"/>
          <w:color w:val="000000"/>
          <w:sz w:val="24"/>
          <w:szCs w:val="24"/>
          <w:lang w:val="ru-RU"/>
        </w:rPr>
        <w:t>ық</w:t>
      </w:r>
      <w:r w:rsidRPr="000C1676">
        <w:rPr>
          <w:rStyle w:val="11"/>
          <w:color w:val="000000"/>
          <w:sz w:val="24"/>
          <w:szCs w:val="24"/>
          <w:lang w:val="ru-RU"/>
        </w:rPr>
        <w:t xml:space="preserve">бай деген </w:t>
      </w:r>
      <w:r w:rsidRPr="000C1676">
        <w:rPr>
          <w:rStyle w:val="11"/>
          <w:color w:val="000000"/>
          <w:sz w:val="24"/>
          <w:szCs w:val="24"/>
          <w:lang w:val="ru-RU" w:eastAsia="kk-KZ"/>
        </w:rPr>
        <w:t>туған інісі</w:t>
      </w:r>
      <w:r w:rsidR="00970F93" w:rsidRPr="000C1676">
        <w:rPr>
          <w:rStyle w:val="11"/>
          <w:color w:val="000000"/>
          <w:sz w:val="24"/>
          <w:szCs w:val="24"/>
          <w:lang w:val="ru-RU" w:eastAsia="kk-KZ"/>
        </w:rPr>
        <w:t xml:space="preserve"> </w:t>
      </w:r>
      <w:r w:rsidRPr="000C1676">
        <w:rPr>
          <w:rStyle w:val="11"/>
          <w:color w:val="000000"/>
          <w:sz w:val="24"/>
          <w:szCs w:val="24"/>
          <w:lang w:val="ru-RU" w:eastAsia="kk-KZ"/>
        </w:rPr>
        <w:t>ат</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ты Бектен болыстың Нысанбай атты бауырының Күлдәріш деген </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зын ап, байдың күйеу баласы атанып, бүкіл өмірін </w:t>
      </w:r>
      <w:r w:rsidR="00970F93" w:rsidRPr="000C1676">
        <w:rPr>
          <w:rStyle w:val="11"/>
          <w:color w:val="000000"/>
          <w:sz w:val="24"/>
          <w:szCs w:val="24"/>
          <w:lang w:val="ru-RU" w:eastAsia="kk-KZ"/>
        </w:rPr>
        <w:t>қ</w:t>
      </w:r>
      <w:r w:rsidRPr="000C1676">
        <w:rPr>
          <w:rStyle w:val="11"/>
          <w:color w:val="000000"/>
          <w:sz w:val="24"/>
          <w:szCs w:val="24"/>
          <w:lang w:val="ru-RU" w:eastAsia="kk-KZ"/>
        </w:rPr>
        <w:t>аш</w:t>
      </w:r>
      <w:r w:rsidR="002C67A5" w:rsidRPr="000C1676">
        <w:rPr>
          <w:rStyle w:val="11"/>
          <w:color w:val="000000"/>
          <w:sz w:val="24"/>
          <w:szCs w:val="24"/>
          <w:lang w:val="ru-RU" w:eastAsia="kk-KZ"/>
        </w:rPr>
        <w:t>қы</w:t>
      </w:r>
      <w:r w:rsidRPr="000C1676">
        <w:rPr>
          <w:rStyle w:val="11"/>
          <w:color w:val="000000"/>
          <w:sz w:val="24"/>
          <w:szCs w:val="24"/>
          <w:lang w:val="ru-RU" w:eastAsia="kk-KZ"/>
        </w:rPr>
        <w:t>нда, бос</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нда өткізген </w:t>
      </w:r>
      <w:r w:rsidRPr="000C1676">
        <w:rPr>
          <w:rStyle w:val="11"/>
          <w:color w:val="000000"/>
          <w:sz w:val="24"/>
          <w:szCs w:val="24"/>
          <w:lang w:val="ru-RU"/>
        </w:rPr>
        <w:t>жан. Санд</w:t>
      </w:r>
      <w:r w:rsidR="009F17A6" w:rsidRPr="000C1676">
        <w:rPr>
          <w:rStyle w:val="11"/>
          <w:color w:val="000000"/>
          <w:sz w:val="24"/>
          <w:szCs w:val="24"/>
          <w:lang w:val="ru-RU"/>
        </w:rPr>
        <w:t>ық</w:t>
      </w:r>
      <w:r w:rsidRPr="000C1676">
        <w:rPr>
          <w:rStyle w:val="11"/>
          <w:color w:val="000000"/>
          <w:sz w:val="24"/>
          <w:szCs w:val="24"/>
          <w:lang w:val="ru-RU"/>
        </w:rPr>
        <w:t xml:space="preserve">бай мен </w:t>
      </w:r>
      <w:r w:rsidRPr="000C1676">
        <w:rPr>
          <w:rStyle w:val="11"/>
          <w:color w:val="000000"/>
          <w:sz w:val="24"/>
          <w:szCs w:val="24"/>
          <w:lang w:val="ru-RU" w:eastAsia="kk-KZ"/>
        </w:rPr>
        <w:t xml:space="preserve">Күлдәріш кезінде </w:t>
      </w:r>
      <w:r w:rsidR="00752595" w:rsidRPr="000C1676">
        <w:rPr>
          <w:rStyle w:val="11"/>
          <w:color w:val="000000"/>
          <w:sz w:val="24"/>
          <w:szCs w:val="24"/>
          <w:lang w:val="ru-RU" w:eastAsia="kk-KZ"/>
        </w:rPr>
        <w:t>Тұрар</w:t>
      </w:r>
      <w:r w:rsidRPr="000C1676">
        <w:rPr>
          <w:rStyle w:val="11"/>
          <w:color w:val="000000"/>
          <w:sz w:val="24"/>
          <w:szCs w:val="24"/>
          <w:lang w:val="ru-RU" w:eastAsia="kk-KZ"/>
        </w:rPr>
        <w:t>, Қабылбек, Сыд</w:t>
      </w:r>
      <w:r w:rsidR="009F17A6" w:rsidRPr="000C1676">
        <w:rPr>
          <w:rStyle w:val="11"/>
          <w:color w:val="000000"/>
          <w:sz w:val="24"/>
          <w:szCs w:val="24"/>
          <w:lang w:val="ru-RU" w:eastAsia="kk-KZ"/>
        </w:rPr>
        <w:t>ық</w:t>
      </w:r>
      <w:r w:rsidRPr="000C1676">
        <w:rPr>
          <w:rStyle w:val="11"/>
          <w:color w:val="000000"/>
          <w:sz w:val="24"/>
          <w:szCs w:val="24"/>
          <w:lang w:val="ru-RU" w:eastAsia="kk-KZ"/>
        </w:rPr>
        <w:t>тарға талай рет Сусамыр, С</w:t>
      </w:r>
      <w:r w:rsidR="00970F93" w:rsidRPr="000C1676">
        <w:rPr>
          <w:rStyle w:val="11"/>
          <w:color w:val="000000"/>
          <w:sz w:val="24"/>
          <w:szCs w:val="24"/>
          <w:lang w:val="ru-RU" w:eastAsia="kk-KZ"/>
        </w:rPr>
        <w:t>ұ</w:t>
      </w:r>
      <w:r w:rsidRPr="000C1676">
        <w:rPr>
          <w:rStyle w:val="11"/>
          <w:color w:val="000000"/>
          <w:sz w:val="24"/>
          <w:szCs w:val="24"/>
          <w:lang w:val="ru-RU" w:eastAsia="kk-KZ"/>
        </w:rPr>
        <w:t>ратта, Мы</w:t>
      </w:r>
      <w:r w:rsidR="002C67A5" w:rsidRPr="000C1676">
        <w:rPr>
          <w:rStyle w:val="11"/>
          <w:color w:val="000000"/>
          <w:sz w:val="24"/>
          <w:szCs w:val="24"/>
          <w:lang w:val="ru-RU" w:eastAsia="kk-KZ"/>
        </w:rPr>
        <w:t>қы</w:t>
      </w:r>
      <w:r w:rsidRPr="000C1676">
        <w:rPr>
          <w:rStyle w:val="11"/>
          <w:color w:val="000000"/>
          <w:sz w:val="24"/>
          <w:szCs w:val="24"/>
          <w:lang w:val="ru-RU" w:eastAsia="kk-KZ"/>
        </w:rPr>
        <w:t>нды</w:t>
      </w:r>
      <w:r w:rsidR="00970F93" w:rsidRPr="000C1676">
        <w:rPr>
          <w:rStyle w:val="11"/>
          <w:color w:val="000000"/>
          <w:sz w:val="24"/>
          <w:szCs w:val="24"/>
          <w:lang w:val="ru-RU" w:eastAsia="kk-KZ"/>
        </w:rPr>
        <w:t xml:space="preserve"> </w:t>
      </w:r>
      <w:r w:rsidRPr="000C1676">
        <w:rPr>
          <w:rStyle w:val="11"/>
          <w:color w:val="000000"/>
          <w:sz w:val="24"/>
          <w:szCs w:val="24"/>
          <w:lang w:val="ru-RU" w:eastAsia="kk-KZ"/>
        </w:rPr>
        <w:t xml:space="preserve">да </w:t>
      </w:r>
      <w:r w:rsidR="00970F93" w:rsidRPr="000C1676">
        <w:rPr>
          <w:rStyle w:val="11"/>
          <w:color w:val="000000"/>
          <w:sz w:val="24"/>
          <w:szCs w:val="24"/>
          <w:lang w:val="ru-RU"/>
        </w:rPr>
        <w:t>қ</w:t>
      </w:r>
      <w:r w:rsidRPr="000C1676">
        <w:rPr>
          <w:rStyle w:val="11"/>
          <w:color w:val="000000"/>
          <w:sz w:val="24"/>
          <w:szCs w:val="24"/>
          <w:lang w:val="ru-RU"/>
        </w:rPr>
        <w:t xml:space="preserve">озы </w:t>
      </w:r>
      <w:r w:rsidR="00752595" w:rsidRPr="000C1676">
        <w:rPr>
          <w:rStyle w:val="11"/>
          <w:color w:val="000000"/>
          <w:sz w:val="24"/>
          <w:szCs w:val="24"/>
          <w:lang w:val="ru-RU" w:eastAsia="kk-KZ"/>
        </w:rPr>
        <w:t>қу</w:t>
      </w:r>
      <w:r w:rsidRPr="000C1676">
        <w:rPr>
          <w:rStyle w:val="11"/>
          <w:color w:val="000000"/>
          <w:sz w:val="24"/>
          <w:szCs w:val="24"/>
          <w:lang w:val="ru-RU" w:eastAsia="kk-KZ"/>
        </w:rPr>
        <w:t>ырд</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пісіріп, </w:t>
      </w:r>
      <w:r w:rsidR="009F17A6" w:rsidRPr="000C1676">
        <w:rPr>
          <w:rStyle w:val="11"/>
          <w:color w:val="000000"/>
          <w:sz w:val="24"/>
          <w:szCs w:val="24"/>
          <w:lang w:val="ru-RU" w:eastAsia="kk-KZ"/>
        </w:rPr>
        <w:t>қой</w:t>
      </w:r>
      <w:r w:rsidR="00970F93" w:rsidRPr="000C1676">
        <w:rPr>
          <w:rStyle w:val="11"/>
          <w:color w:val="000000"/>
          <w:sz w:val="24"/>
          <w:szCs w:val="24"/>
          <w:lang w:val="ru-RU" w:eastAsia="kk-KZ"/>
        </w:rPr>
        <w:t xml:space="preserve"> сойып, қ</w:t>
      </w:r>
      <w:r w:rsidRPr="000C1676">
        <w:rPr>
          <w:rStyle w:val="11"/>
          <w:color w:val="000000"/>
          <w:sz w:val="24"/>
          <w:szCs w:val="24"/>
          <w:lang w:val="ru-RU" w:eastAsia="kk-KZ"/>
        </w:rPr>
        <w:t xml:space="preserve">ол </w:t>
      </w:r>
      <w:r w:rsidR="00752595" w:rsidRPr="000C1676">
        <w:rPr>
          <w:rStyle w:val="11"/>
          <w:color w:val="000000"/>
          <w:sz w:val="24"/>
          <w:szCs w:val="24"/>
          <w:lang w:val="ru-RU" w:eastAsia="kk-KZ"/>
        </w:rPr>
        <w:t>қу</w:t>
      </w:r>
      <w:r w:rsidRPr="000C1676">
        <w:rPr>
          <w:rStyle w:val="11"/>
          <w:color w:val="000000"/>
          <w:sz w:val="24"/>
          <w:szCs w:val="24"/>
          <w:lang w:val="ru-RU" w:eastAsia="kk-KZ"/>
        </w:rPr>
        <w:t>сырып күткен М</w:t>
      </w:r>
      <w:r w:rsidR="008B1A61" w:rsidRPr="000C1676">
        <w:rPr>
          <w:rStyle w:val="11"/>
          <w:color w:val="000000"/>
          <w:sz w:val="24"/>
          <w:szCs w:val="24"/>
          <w:lang w:val="ru-RU" w:eastAsia="kk-KZ"/>
        </w:rPr>
        <w:t>ақ</w:t>
      </w:r>
      <w:r w:rsidRPr="000C1676">
        <w:rPr>
          <w:rStyle w:val="11"/>
          <w:color w:val="000000"/>
          <w:sz w:val="24"/>
          <w:szCs w:val="24"/>
          <w:lang w:val="ru-RU" w:eastAsia="kk-KZ"/>
        </w:rPr>
        <w:t>с</w:t>
      </w:r>
      <w:r w:rsidR="00970F93" w:rsidRPr="000C1676">
        <w:rPr>
          <w:rStyle w:val="11"/>
          <w:color w:val="000000"/>
          <w:sz w:val="24"/>
          <w:szCs w:val="24"/>
          <w:lang w:val="ru-RU" w:eastAsia="kk-KZ"/>
        </w:rPr>
        <w:t>ұ</w:t>
      </w:r>
      <w:r w:rsidRPr="000C1676">
        <w:rPr>
          <w:rStyle w:val="11"/>
          <w:color w:val="000000"/>
          <w:sz w:val="24"/>
          <w:szCs w:val="24"/>
          <w:lang w:val="ru-RU" w:eastAsia="kk-KZ"/>
        </w:rPr>
        <w:t>ттың жан бауыры болғанымен, Голощекин зама</w:t>
      </w:r>
      <w:r w:rsidR="00970F93" w:rsidRPr="000C1676">
        <w:rPr>
          <w:rStyle w:val="11"/>
          <w:color w:val="000000"/>
          <w:sz w:val="24"/>
          <w:szCs w:val="24"/>
          <w:lang w:val="ru-RU" w:eastAsia="kk-KZ"/>
        </w:rPr>
        <w:t>нындағы «аша тұяқ</w:t>
      </w:r>
      <w:r w:rsidRPr="000C1676">
        <w:rPr>
          <w:rStyle w:val="11"/>
          <w:color w:val="000000"/>
          <w:sz w:val="24"/>
          <w:szCs w:val="24"/>
          <w:lang w:val="ru-RU" w:eastAsia="kk-KZ"/>
        </w:rPr>
        <w:t xml:space="preserve"> </w:t>
      </w:r>
      <w:r w:rsidR="009F17A6" w:rsidRPr="000C1676">
        <w:rPr>
          <w:rStyle w:val="11"/>
          <w:color w:val="000000"/>
          <w:sz w:val="24"/>
          <w:szCs w:val="24"/>
          <w:lang w:val="ru-RU" w:eastAsia="kk-KZ"/>
        </w:rPr>
        <w:t>қал</w:t>
      </w:r>
      <w:r w:rsidRPr="000C1676">
        <w:rPr>
          <w:rStyle w:val="11"/>
          <w:color w:val="000000"/>
          <w:sz w:val="24"/>
          <w:szCs w:val="24"/>
          <w:lang w:val="ru-RU" w:eastAsia="kk-KZ"/>
        </w:rPr>
        <w:t>масын» нау</w:t>
      </w:r>
      <w:r w:rsidR="008B1A61" w:rsidRPr="000C1676">
        <w:rPr>
          <w:rStyle w:val="11"/>
          <w:color w:val="000000"/>
          <w:sz w:val="24"/>
          <w:szCs w:val="24"/>
          <w:lang w:val="ru-RU" w:eastAsia="kk-KZ"/>
        </w:rPr>
        <w:t>қа</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да </w:t>
      </w:r>
      <w:r w:rsidRPr="000C1676">
        <w:rPr>
          <w:rStyle w:val="11"/>
          <w:color w:val="000000"/>
          <w:sz w:val="24"/>
          <w:szCs w:val="24"/>
          <w:lang w:val="ru-RU"/>
        </w:rPr>
        <w:t xml:space="preserve">бар малы </w:t>
      </w:r>
      <w:r w:rsidRPr="000C1676">
        <w:rPr>
          <w:rStyle w:val="11"/>
          <w:color w:val="000000"/>
          <w:sz w:val="24"/>
          <w:szCs w:val="24"/>
          <w:lang w:val="ru-RU" w:eastAsia="kk-KZ"/>
        </w:rPr>
        <w:t>конфиске</w:t>
      </w:r>
      <w:r w:rsidR="00001E85" w:rsidRPr="000C1676">
        <w:rPr>
          <w:rStyle w:val="11"/>
          <w:color w:val="000000"/>
          <w:sz w:val="24"/>
          <w:szCs w:val="24"/>
          <w:lang w:val="ru-RU" w:eastAsia="kk-KZ"/>
        </w:rPr>
        <w:t>ленді. Өздері «д</w:t>
      </w:r>
      <w:r w:rsidR="00970F93" w:rsidRPr="000C1676">
        <w:rPr>
          <w:rStyle w:val="11"/>
          <w:color w:val="000000"/>
          <w:sz w:val="24"/>
          <w:szCs w:val="24"/>
          <w:lang w:val="ru-RU" w:eastAsia="kk-KZ"/>
        </w:rPr>
        <w:t>ұ</w:t>
      </w:r>
      <w:r w:rsidR="00001E85" w:rsidRPr="000C1676">
        <w:rPr>
          <w:rStyle w:val="11"/>
          <w:color w:val="000000"/>
          <w:sz w:val="24"/>
          <w:szCs w:val="24"/>
          <w:lang w:val="ru-RU" w:eastAsia="kk-KZ"/>
        </w:rPr>
        <w:t xml:space="preserve">шпан» саналған </w:t>
      </w:r>
      <w:r w:rsidR="00001E85" w:rsidRPr="000C1676">
        <w:rPr>
          <w:rStyle w:val="11"/>
          <w:color w:val="000000"/>
          <w:sz w:val="24"/>
          <w:szCs w:val="24"/>
          <w:lang w:val="ru-RU"/>
        </w:rPr>
        <w:t xml:space="preserve">сон, </w:t>
      </w:r>
      <w:r w:rsidR="00001E85" w:rsidRPr="000C1676">
        <w:rPr>
          <w:rStyle w:val="11"/>
          <w:color w:val="000000"/>
          <w:sz w:val="24"/>
          <w:szCs w:val="24"/>
          <w:lang w:val="ru-RU" w:eastAsia="kk-KZ"/>
        </w:rPr>
        <w:t xml:space="preserve">Сабыр, </w:t>
      </w:r>
      <w:r w:rsidR="00001E85" w:rsidRPr="000C1676">
        <w:rPr>
          <w:rStyle w:val="11"/>
          <w:color w:val="000000"/>
          <w:sz w:val="24"/>
          <w:szCs w:val="24"/>
          <w:lang w:val="ru-RU"/>
        </w:rPr>
        <w:t>На</w:t>
      </w:r>
      <w:r w:rsidR="00001E85" w:rsidRPr="000C1676">
        <w:rPr>
          <w:rStyle w:val="11"/>
          <w:color w:val="000000"/>
          <w:sz w:val="24"/>
          <w:szCs w:val="24"/>
          <w:lang w:val="ru-RU"/>
        </w:rPr>
        <w:softHyphen/>
        <w:t xml:space="preserve">риман </w:t>
      </w:r>
      <w:r w:rsidR="00001E85" w:rsidRPr="000C1676">
        <w:rPr>
          <w:rStyle w:val="11"/>
          <w:color w:val="000000"/>
          <w:sz w:val="24"/>
          <w:szCs w:val="24"/>
          <w:lang w:val="ru-RU" w:eastAsia="kk-KZ"/>
        </w:rPr>
        <w:t xml:space="preserve">атты екі </w:t>
      </w:r>
      <w:r w:rsidR="00970F93" w:rsidRPr="000C1676">
        <w:rPr>
          <w:rStyle w:val="11"/>
          <w:color w:val="000000"/>
          <w:sz w:val="24"/>
          <w:szCs w:val="24"/>
          <w:lang w:val="ru-RU" w:eastAsia="kk-KZ"/>
        </w:rPr>
        <w:t>ұ</w:t>
      </w:r>
      <w:r w:rsidR="00001E85" w:rsidRPr="000C1676">
        <w:rPr>
          <w:rStyle w:val="11"/>
          <w:color w:val="000000"/>
          <w:sz w:val="24"/>
          <w:szCs w:val="24"/>
          <w:lang w:val="ru-RU" w:eastAsia="kk-KZ"/>
        </w:rPr>
        <w:t xml:space="preserve">лы </w:t>
      </w:r>
      <w:r w:rsidR="00001E85" w:rsidRPr="000C1676">
        <w:rPr>
          <w:rStyle w:val="11"/>
          <w:color w:val="000000"/>
          <w:sz w:val="24"/>
          <w:szCs w:val="24"/>
          <w:lang w:val="ru-RU"/>
        </w:rPr>
        <w:t xml:space="preserve">мен Надежда </w:t>
      </w:r>
      <w:r w:rsidR="00001E85" w:rsidRPr="000C1676">
        <w:rPr>
          <w:rStyle w:val="11"/>
          <w:color w:val="000000"/>
          <w:sz w:val="24"/>
          <w:szCs w:val="24"/>
          <w:lang w:val="ru-RU" w:eastAsia="kk-KZ"/>
        </w:rPr>
        <w:t xml:space="preserve">атты бір </w:t>
      </w:r>
      <w:r w:rsidR="002C67A5" w:rsidRPr="000C1676">
        <w:rPr>
          <w:rStyle w:val="11"/>
          <w:color w:val="000000"/>
          <w:sz w:val="24"/>
          <w:szCs w:val="24"/>
          <w:lang w:val="ru-RU" w:eastAsia="kk-KZ"/>
        </w:rPr>
        <w:t>қы</w:t>
      </w:r>
      <w:r w:rsidR="00001E85" w:rsidRPr="000C1676">
        <w:rPr>
          <w:rStyle w:val="11"/>
          <w:color w:val="000000"/>
          <w:sz w:val="24"/>
          <w:szCs w:val="24"/>
          <w:lang w:val="ru-RU" w:eastAsia="kk-KZ"/>
        </w:rPr>
        <w:t xml:space="preserve">зын жетелеп, жел айдаған </w:t>
      </w:r>
      <w:r w:rsidR="008B1A61" w:rsidRPr="000C1676">
        <w:rPr>
          <w:rStyle w:val="11"/>
          <w:color w:val="000000"/>
          <w:sz w:val="24"/>
          <w:szCs w:val="24"/>
          <w:lang w:val="ru-RU" w:eastAsia="kk-KZ"/>
        </w:rPr>
        <w:t>қан</w:t>
      </w:r>
      <w:r w:rsidR="00001E85" w:rsidRPr="000C1676">
        <w:rPr>
          <w:rStyle w:val="11"/>
          <w:color w:val="000000"/>
          <w:sz w:val="24"/>
          <w:szCs w:val="24"/>
          <w:lang w:val="ru-RU" w:eastAsia="kk-KZ"/>
        </w:rPr>
        <w:t>б</w:t>
      </w:r>
      <w:r w:rsidR="008B1A61" w:rsidRPr="000C1676">
        <w:rPr>
          <w:rStyle w:val="11"/>
          <w:color w:val="000000"/>
          <w:sz w:val="24"/>
          <w:szCs w:val="24"/>
          <w:lang w:val="ru-RU" w:eastAsia="kk-KZ"/>
        </w:rPr>
        <w:t>ақ</w:t>
      </w:r>
      <w:r w:rsidR="00001E85" w:rsidRPr="000C1676">
        <w:rPr>
          <w:rStyle w:val="11"/>
          <w:color w:val="000000"/>
          <w:sz w:val="24"/>
          <w:szCs w:val="24"/>
          <w:lang w:val="ru-RU" w:eastAsia="kk-KZ"/>
        </w:rPr>
        <w:t>тай соғыс басталғанша еш жерде т</w:t>
      </w:r>
      <w:r w:rsidR="00970F93" w:rsidRPr="000C1676">
        <w:rPr>
          <w:rStyle w:val="11"/>
          <w:color w:val="000000"/>
          <w:sz w:val="24"/>
          <w:szCs w:val="24"/>
          <w:lang w:val="ru-RU" w:eastAsia="kk-KZ"/>
        </w:rPr>
        <w:t>ұ</w:t>
      </w:r>
      <w:r w:rsidR="00001E85" w:rsidRPr="000C1676">
        <w:rPr>
          <w:rStyle w:val="11"/>
          <w:color w:val="000000"/>
          <w:sz w:val="24"/>
          <w:szCs w:val="24"/>
          <w:lang w:val="ru-RU" w:eastAsia="kk-KZ"/>
        </w:rPr>
        <w:t>р</w:t>
      </w:r>
      <w:r w:rsidR="008B1A61" w:rsidRPr="000C1676">
        <w:rPr>
          <w:rStyle w:val="11"/>
          <w:color w:val="000000"/>
          <w:sz w:val="24"/>
          <w:szCs w:val="24"/>
          <w:lang w:val="ru-RU" w:eastAsia="kk-KZ"/>
        </w:rPr>
        <w:t>ақ</w:t>
      </w:r>
      <w:r w:rsidR="00001E85" w:rsidRPr="000C1676">
        <w:rPr>
          <w:rStyle w:val="11"/>
          <w:color w:val="000000"/>
          <w:sz w:val="24"/>
          <w:szCs w:val="24"/>
          <w:lang w:val="ru-RU" w:eastAsia="kk-KZ"/>
        </w:rPr>
        <w:t xml:space="preserve">тай алмай </w:t>
      </w:r>
      <w:r w:rsidR="00001E85" w:rsidRPr="000C1676">
        <w:rPr>
          <w:rStyle w:val="11"/>
          <w:color w:val="000000"/>
          <w:sz w:val="24"/>
          <w:szCs w:val="24"/>
          <w:lang w:val="ru-RU"/>
        </w:rPr>
        <w:t xml:space="preserve">Орал, </w:t>
      </w:r>
      <w:r w:rsidR="00001E85" w:rsidRPr="000C1676">
        <w:rPr>
          <w:rStyle w:val="11"/>
          <w:color w:val="000000"/>
          <w:sz w:val="24"/>
          <w:szCs w:val="24"/>
          <w:lang w:val="ru-RU" w:eastAsia="kk-KZ"/>
        </w:rPr>
        <w:t>Талд</w:t>
      </w:r>
      <w:r w:rsidR="009F17A6" w:rsidRPr="000C1676">
        <w:rPr>
          <w:rStyle w:val="11"/>
          <w:color w:val="000000"/>
          <w:sz w:val="24"/>
          <w:szCs w:val="24"/>
          <w:lang w:val="ru-RU" w:eastAsia="kk-KZ"/>
        </w:rPr>
        <w:t>ық</w:t>
      </w:r>
      <w:r w:rsidR="00001E85" w:rsidRPr="000C1676">
        <w:rPr>
          <w:rStyle w:val="11"/>
          <w:color w:val="000000"/>
          <w:sz w:val="24"/>
          <w:szCs w:val="24"/>
          <w:lang w:val="ru-RU" w:eastAsia="kk-KZ"/>
        </w:rPr>
        <w:t>орған, Лепсі, Бал</w:t>
      </w:r>
      <w:r w:rsidR="00970F93" w:rsidRPr="000C1676">
        <w:rPr>
          <w:rStyle w:val="11"/>
          <w:color w:val="000000"/>
          <w:sz w:val="24"/>
          <w:szCs w:val="24"/>
          <w:lang w:val="ru-RU" w:eastAsia="kk-KZ"/>
        </w:rPr>
        <w:t>қ</w:t>
      </w:r>
      <w:r w:rsidR="00001E85" w:rsidRPr="000C1676">
        <w:rPr>
          <w:rStyle w:val="11"/>
          <w:color w:val="000000"/>
          <w:sz w:val="24"/>
          <w:szCs w:val="24"/>
          <w:lang w:val="ru-RU" w:eastAsia="kk-KZ"/>
        </w:rPr>
        <w:t>аш, Шу, Со</w:t>
      </w:r>
      <w:r w:rsidR="002C67A5" w:rsidRPr="000C1676">
        <w:rPr>
          <w:rStyle w:val="11"/>
          <w:color w:val="000000"/>
          <w:sz w:val="24"/>
          <w:szCs w:val="24"/>
          <w:lang w:val="ru-RU" w:eastAsia="kk-KZ"/>
        </w:rPr>
        <w:t>қы</w:t>
      </w:r>
      <w:r w:rsidR="00001E85" w:rsidRPr="000C1676">
        <w:rPr>
          <w:rStyle w:val="11"/>
          <w:color w:val="000000"/>
          <w:sz w:val="24"/>
          <w:szCs w:val="24"/>
          <w:lang w:val="ru-RU" w:eastAsia="kk-KZ"/>
        </w:rPr>
        <w:t>л</w:t>
      </w:r>
      <w:r w:rsidR="009F17A6" w:rsidRPr="000C1676">
        <w:rPr>
          <w:rStyle w:val="11"/>
          <w:color w:val="000000"/>
          <w:sz w:val="24"/>
          <w:szCs w:val="24"/>
          <w:lang w:val="ru-RU" w:eastAsia="kk-KZ"/>
        </w:rPr>
        <w:t>ық</w:t>
      </w:r>
      <w:r w:rsidR="00001E85" w:rsidRPr="000C1676">
        <w:rPr>
          <w:rStyle w:val="11"/>
          <w:color w:val="000000"/>
          <w:sz w:val="24"/>
          <w:szCs w:val="24"/>
          <w:lang w:val="ru-RU" w:eastAsia="kk-KZ"/>
        </w:rPr>
        <w:t>, Карабалта т.б. мекендерде 1-2 жылдан е</w:t>
      </w:r>
      <w:r w:rsidR="00970F93" w:rsidRPr="000C1676">
        <w:rPr>
          <w:rStyle w:val="11"/>
          <w:color w:val="000000"/>
          <w:sz w:val="24"/>
          <w:szCs w:val="24"/>
          <w:lang w:val="ru-RU" w:eastAsia="kk-KZ"/>
        </w:rPr>
        <w:t>ң</w:t>
      </w:r>
      <w:r w:rsidR="00001E85" w:rsidRPr="000C1676">
        <w:rPr>
          <w:rStyle w:val="11"/>
          <w:color w:val="000000"/>
          <w:sz w:val="24"/>
          <w:szCs w:val="24"/>
          <w:lang w:val="ru-RU" w:eastAsia="kk-KZ"/>
        </w:rPr>
        <w:t xml:space="preserve">бек етіп, </w:t>
      </w:r>
      <w:r w:rsidR="00001E85" w:rsidRPr="000C1676">
        <w:rPr>
          <w:rStyle w:val="11"/>
          <w:color w:val="000000"/>
          <w:sz w:val="24"/>
          <w:szCs w:val="24"/>
          <w:lang w:val="ru-RU"/>
        </w:rPr>
        <w:t xml:space="preserve">мал </w:t>
      </w:r>
      <w:r w:rsidR="00001E85" w:rsidRPr="000C1676">
        <w:rPr>
          <w:rStyle w:val="11"/>
          <w:color w:val="000000"/>
          <w:sz w:val="24"/>
          <w:szCs w:val="24"/>
          <w:lang w:val="ru-RU" w:eastAsia="kk-KZ"/>
        </w:rPr>
        <w:t>б</w:t>
      </w:r>
      <w:r w:rsidR="008B1A61" w:rsidRPr="000C1676">
        <w:rPr>
          <w:rStyle w:val="11"/>
          <w:color w:val="000000"/>
          <w:sz w:val="24"/>
          <w:szCs w:val="24"/>
          <w:lang w:val="ru-RU" w:eastAsia="kk-KZ"/>
        </w:rPr>
        <w:t>аққан</w:t>
      </w:r>
      <w:r w:rsidR="00001E85" w:rsidRPr="000C1676">
        <w:rPr>
          <w:rStyle w:val="11"/>
          <w:color w:val="000000"/>
          <w:sz w:val="24"/>
          <w:szCs w:val="24"/>
          <w:lang w:val="ru-RU" w:eastAsia="kk-KZ"/>
        </w:rPr>
        <w:t>, шөп шап</w:t>
      </w:r>
      <w:r w:rsidR="008B1A61" w:rsidRPr="000C1676">
        <w:rPr>
          <w:rStyle w:val="11"/>
          <w:color w:val="000000"/>
          <w:sz w:val="24"/>
          <w:szCs w:val="24"/>
          <w:lang w:val="ru-RU" w:eastAsia="kk-KZ"/>
        </w:rPr>
        <w:t>қан</w:t>
      </w:r>
      <w:r w:rsidR="00001E85" w:rsidRPr="000C1676">
        <w:rPr>
          <w:rStyle w:val="11"/>
          <w:color w:val="000000"/>
          <w:sz w:val="24"/>
          <w:szCs w:val="24"/>
          <w:lang w:val="ru-RU" w:eastAsia="kk-KZ"/>
        </w:rPr>
        <w:t>, күзетте т</w:t>
      </w:r>
      <w:r w:rsidR="00970F93" w:rsidRPr="000C1676">
        <w:rPr>
          <w:rStyle w:val="11"/>
          <w:color w:val="000000"/>
          <w:sz w:val="24"/>
          <w:szCs w:val="24"/>
          <w:lang w:val="ru-RU" w:eastAsia="kk-KZ"/>
        </w:rPr>
        <w:t>ұ</w:t>
      </w:r>
      <w:r w:rsidR="00001E85" w:rsidRPr="000C1676">
        <w:rPr>
          <w:rStyle w:val="11"/>
          <w:color w:val="000000"/>
          <w:sz w:val="24"/>
          <w:szCs w:val="24"/>
          <w:lang w:val="ru-RU" w:eastAsia="kk-KZ"/>
        </w:rPr>
        <w:t>рған, егіс суарған, әйтеуір кіле</w:t>
      </w:r>
      <w:r w:rsidR="00970F93" w:rsidRPr="000C1676">
        <w:rPr>
          <w:rStyle w:val="11"/>
          <w:color w:val="000000"/>
          <w:sz w:val="24"/>
          <w:szCs w:val="24"/>
          <w:lang w:val="ru-RU" w:eastAsia="kk-KZ"/>
        </w:rPr>
        <w:t>ң</w:t>
      </w:r>
      <w:r w:rsidR="00001E85" w:rsidRPr="000C1676">
        <w:rPr>
          <w:rStyle w:val="11"/>
          <w:color w:val="000000"/>
          <w:sz w:val="24"/>
          <w:szCs w:val="24"/>
          <w:lang w:val="ru-RU" w:eastAsia="kk-KZ"/>
        </w:rPr>
        <w:t xml:space="preserve"> </w:t>
      </w:r>
      <w:r w:rsidR="00970F93" w:rsidRPr="000C1676">
        <w:rPr>
          <w:rStyle w:val="11"/>
          <w:color w:val="000000"/>
          <w:sz w:val="24"/>
          <w:szCs w:val="24"/>
          <w:lang w:val="ru-RU" w:eastAsia="kk-KZ"/>
        </w:rPr>
        <w:t>қ</w:t>
      </w:r>
      <w:r w:rsidR="00001E85" w:rsidRPr="000C1676">
        <w:rPr>
          <w:rStyle w:val="11"/>
          <w:color w:val="000000"/>
          <w:sz w:val="24"/>
          <w:szCs w:val="24"/>
          <w:lang w:val="ru-RU"/>
        </w:rPr>
        <w:t xml:space="preserve">ара </w:t>
      </w:r>
      <w:r w:rsidR="00001E85" w:rsidRPr="000C1676">
        <w:rPr>
          <w:rStyle w:val="11"/>
          <w:color w:val="000000"/>
          <w:sz w:val="24"/>
          <w:szCs w:val="24"/>
          <w:lang w:val="ru-RU" w:eastAsia="kk-KZ"/>
        </w:rPr>
        <w:t>ж</w:t>
      </w:r>
      <w:r w:rsidR="00970F93" w:rsidRPr="000C1676">
        <w:rPr>
          <w:rStyle w:val="11"/>
          <w:color w:val="000000"/>
          <w:sz w:val="24"/>
          <w:szCs w:val="24"/>
          <w:lang w:val="ru-RU" w:eastAsia="kk-KZ"/>
        </w:rPr>
        <w:t>ұ</w:t>
      </w:r>
      <w:r w:rsidR="00001E85" w:rsidRPr="000C1676">
        <w:rPr>
          <w:rStyle w:val="11"/>
          <w:color w:val="000000"/>
          <w:sz w:val="24"/>
          <w:szCs w:val="24"/>
          <w:lang w:val="ru-RU" w:eastAsia="kk-KZ"/>
        </w:rPr>
        <w:t>мы</w:t>
      </w:r>
      <w:r w:rsidR="00970F93" w:rsidRPr="000C1676">
        <w:rPr>
          <w:rStyle w:val="11"/>
          <w:color w:val="000000"/>
          <w:sz w:val="24"/>
          <w:szCs w:val="24"/>
          <w:lang w:val="ru-RU" w:eastAsia="kk-KZ"/>
        </w:rPr>
        <w:t>стар істеген, сөйтіп балаларын қатарға қ</w:t>
      </w:r>
      <w:r w:rsidR="00001E85" w:rsidRPr="000C1676">
        <w:rPr>
          <w:rStyle w:val="11"/>
          <w:color w:val="000000"/>
          <w:sz w:val="24"/>
          <w:szCs w:val="24"/>
          <w:lang w:val="ru-RU" w:eastAsia="kk-KZ"/>
        </w:rPr>
        <w:t>ос</w:t>
      </w:r>
      <w:r w:rsidR="008B1A61" w:rsidRPr="000C1676">
        <w:rPr>
          <w:rStyle w:val="11"/>
          <w:color w:val="000000"/>
          <w:sz w:val="24"/>
          <w:szCs w:val="24"/>
          <w:lang w:val="ru-RU" w:eastAsia="kk-KZ"/>
        </w:rPr>
        <w:t>қан</w:t>
      </w:r>
      <w:r w:rsidR="00001E85" w:rsidRPr="000C1676">
        <w:rPr>
          <w:rStyle w:val="11"/>
          <w:color w:val="000000"/>
          <w:sz w:val="24"/>
          <w:szCs w:val="24"/>
          <w:lang w:val="ru-RU" w:eastAsia="kk-KZ"/>
        </w:rPr>
        <w:t>. «Қаз</w:t>
      </w:r>
      <w:r w:rsidR="008B1A61" w:rsidRPr="000C1676">
        <w:rPr>
          <w:rStyle w:val="11"/>
          <w:color w:val="000000"/>
          <w:sz w:val="24"/>
          <w:szCs w:val="24"/>
          <w:lang w:val="ru-RU" w:eastAsia="kk-KZ"/>
        </w:rPr>
        <w:t>ақ</w:t>
      </w:r>
      <w:r w:rsidR="00001E85" w:rsidRPr="000C1676">
        <w:rPr>
          <w:rStyle w:val="11"/>
          <w:color w:val="000000"/>
          <w:sz w:val="24"/>
          <w:szCs w:val="24"/>
          <w:lang w:val="ru-RU" w:eastAsia="kk-KZ"/>
        </w:rPr>
        <w:t xml:space="preserve"> даласы ке</w:t>
      </w:r>
      <w:r w:rsidR="00970F93" w:rsidRPr="000C1676">
        <w:rPr>
          <w:rStyle w:val="11"/>
          <w:color w:val="000000"/>
          <w:sz w:val="24"/>
          <w:szCs w:val="24"/>
          <w:lang w:val="ru-RU" w:eastAsia="kk-KZ"/>
        </w:rPr>
        <w:t>ң</w:t>
      </w:r>
      <w:r w:rsidR="00001E85" w:rsidRPr="000C1676">
        <w:rPr>
          <w:rStyle w:val="11"/>
          <w:color w:val="000000"/>
          <w:sz w:val="24"/>
          <w:szCs w:val="24"/>
          <w:lang w:val="ru-RU" w:eastAsia="kk-KZ"/>
        </w:rPr>
        <w:t xml:space="preserve"> ғой, шет елге ауғанша осылай істе», </w:t>
      </w:r>
      <w:r w:rsidR="00970F93" w:rsidRPr="000C1676">
        <w:rPr>
          <w:rStyle w:val="11"/>
          <w:color w:val="000000"/>
          <w:sz w:val="24"/>
          <w:szCs w:val="24"/>
          <w:lang w:val="ru-RU" w:eastAsia="kk-KZ"/>
        </w:rPr>
        <w:t>-</w:t>
      </w:r>
      <w:r w:rsidR="00001E85" w:rsidRPr="000C1676">
        <w:rPr>
          <w:rStyle w:val="11"/>
          <w:color w:val="000000"/>
          <w:sz w:val="24"/>
          <w:szCs w:val="24"/>
          <w:lang w:val="ru-RU" w:eastAsia="kk-KZ"/>
        </w:rPr>
        <w:t xml:space="preserve"> деген көрінеді М</w:t>
      </w:r>
      <w:r w:rsidR="008B1A61" w:rsidRPr="000C1676">
        <w:rPr>
          <w:rStyle w:val="11"/>
          <w:color w:val="000000"/>
          <w:sz w:val="24"/>
          <w:szCs w:val="24"/>
          <w:lang w:val="ru-RU" w:eastAsia="kk-KZ"/>
        </w:rPr>
        <w:t>ақ</w:t>
      </w:r>
      <w:r w:rsidR="00001E85" w:rsidRPr="000C1676">
        <w:rPr>
          <w:rStyle w:val="11"/>
          <w:color w:val="000000"/>
          <w:sz w:val="24"/>
          <w:szCs w:val="24"/>
          <w:lang w:val="ru-RU" w:eastAsia="kk-KZ"/>
        </w:rPr>
        <w:t>с</w:t>
      </w:r>
      <w:r w:rsidR="00970F93" w:rsidRPr="000C1676">
        <w:rPr>
          <w:rStyle w:val="11"/>
          <w:color w:val="000000"/>
          <w:sz w:val="24"/>
          <w:szCs w:val="24"/>
          <w:lang w:val="ru-RU" w:eastAsia="kk-KZ"/>
        </w:rPr>
        <w:t>ұ</w:t>
      </w:r>
      <w:r w:rsidR="00001E85" w:rsidRPr="000C1676">
        <w:rPr>
          <w:rStyle w:val="11"/>
          <w:color w:val="000000"/>
          <w:sz w:val="24"/>
          <w:szCs w:val="24"/>
          <w:lang w:val="ru-RU" w:eastAsia="kk-KZ"/>
        </w:rPr>
        <w:t xml:space="preserve">т </w:t>
      </w:r>
      <w:r w:rsidR="00001E85" w:rsidRPr="000C1676">
        <w:rPr>
          <w:rStyle w:val="11"/>
          <w:color w:val="000000"/>
          <w:sz w:val="24"/>
          <w:szCs w:val="24"/>
          <w:lang w:val="ru-RU"/>
        </w:rPr>
        <w:t xml:space="preserve">та. </w:t>
      </w:r>
      <w:r w:rsidR="00001E85" w:rsidRPr="000C1676">
        <w:rPr>
          <w:rStyle w:val="11"/>
          <w:color w:val="000000"/>
          <w:sz w:val="24"/>
          <w:szCs w:val="24"/>
          <w:lang w:val="ru-RU" w:eastAsia="kk-KZ"/>
        </w:rPr>
        <w:t>Көрші т</w:t>
      </w:r>
      <w:r w:rsidR="00856294" w:rsidRPr="000C1676">
        <w:rPr>
          <w:rStyle w:val="11"/>
          <w:color w:val="000000"/>
          <w:sz w:val="24"/>
          <w:szCs w:val="24"/>
          <w:lang w:val="ru-RU" w:eastAsia="kk-KZ"/>
        </w:rPr>
        <w:t>ұратын Сарымолдаев пен Қ</w:t>
      </w:r>
      <w:r w:rsidR="00001E85" w:rsidRPr="000C1676">
        <w:rPr>
          <w:rStyle w:val="11"/>
          <w:color w:val="000000"/>
          <w:sz w:val="24"/>
          <w:szCs w:val="24"/>
          <w:lang w:val="ru-RU" w:eastAsia="kk-KZ"/>
        </w:rPr>
        <w:t>ұлымбетовтың әйелдерінің ұсталға</w:t>
      </w:r>
      <w:r w:rsidR="00752595" w:rsidRPr="000C1676">
        <w:rPr>
          <w:rStyle w:val="11"/>
          <w:color w:val="000000"/>
          <w:sz w:val="24"/>
          <w:szCs w:val="24"/>
          <w:lang w:val="ru-RU" w:eastAsia="kk-KZ"/>
        </w:rPr>
        <w:t>ны</w:t>
      </w:r>
      <w:r w:rsidR="00856294" w:rsidRPr="000C1676">
        <w:rPr>
          <w:rStyle w:val="11"/>
          <w:color w:val="000000"/>
          <w:sz w:val="24"/>
          <w:szCs w:val="24"/>
          <w:lang w:val="ru-RU" w:eastAsia="kk-KZ"/>
        </w:rPr>
        <w:t>н</w:t>
      </w:r>
      <w:r w:rsidR="00001E85" w:rsidRPr="000C1676">
        <w:rPr>
          <w:rStyle w:val="11"/>
          <w:color w:val="000000"/>
          <w:sz w:val="24"/>
          <w:szCs w:val="24"/>
          <w:lang w:val="ru-RU" w:eastAsia="kk-KZ"/>
        </w:rPr>
        <w:t xml:space="preserve"> көрген Әлпия тездеп екі баласын сүйретіп Қырғыз жеріне өтіп кетеді. Бейтаныс елге сіңе алмаған Әлпия көп </w:t>
      </w:r>
      <w:r w:rsidR="00856294" w:rsidRPr="000C1676">
        <w:rPr>
          <w:rStyle w:val="11"/>
          <w:color w:val="000000"/>
          <w:sz w:val="24"/>
          <w:szCs w:val="24"/>
          <w:lang w:val="ru-RU" w:eastAsia="kk-KZ"/>
        </w:rPr>
        <w:t>қ</w:t>
      </w:r>
      <w:r w:rsidR="00001E85" w:rsidRPr="000C1676">
        <w:rPr>
          <w:rStyle w:val="11"/>
          <w:color w:val="000000"/>
          <w:sz w:val="24"/>
          <w:szCs w:val="24"/>
          <w:lang w:val="ru-RU" w:eastAsia="kk-KZ"/>
        </w:rPr>
        <w:t>иынд</w:t>
      </w:r>
      <w:r w:rsidR="009F17A6" w:rsidRPr="000C1676">
        <w:rPr>
          <w:rStyle w:val="11"/>
          <w:color w:val="000000"/>
          <w:sz w:val="24"/>
          <w:szCs w:val="24"/>
          <w:lang w:val="ru-RU" w:eastAsia="kk-KZ"/>
        </w:rPr>
        <w:t>ық</w:t>
      </w:r>
      <w:r w:rsidR="00001E85" w:rsidRPr="000C1676">
        <w:rPr>
          <w:rStyle w:val="11"/>
          <w:color w:val="000000"/>
          <w:sz w:val="24"/>
          <w:szCs w:val="24"/>
          <w:lang w:val="ru-RU" w:eastAsia="kk-KZ"/>
        </w:rPr>
        <w:t>тар көріп, а</w:t>
      </w:r>
      <w:r w:rsidR="002C67A5" w:rsidRPr="000C1676">
        <w:rPr>
          <w:rStyle w:val="11"/>
          <w:color w:val="000000"/>
          <w:sz w:val="24"/>
          <w:szCs w:val="24"/>
          <w:lang w:val="ru-RU" w:eastAsia="kk-KZ"/>
        </w:rPr>
        <w:t>қы</w:t>
      </w:r>
      <w:r w:rsidR="00001E85" w:rsidRPr="000C1676">
        <w:rPr>
          <w:rStyle w:val="11"/>
          <w:color w:val="000000"/>
          <w:sz w:val="24"/>
          <w:szCs w:val="24"/>
          <w:lang w:val="ru-RU" w:eastAsia="kk-KZ"/>
        </w:rPr>
        <w:t>ры Мойын</w:t>
      </w:r>
      <w:r w:rsidR="002C67A5" w:rsidRPr="000C1676">
        <w:rPr>
          <w:rStyle w:val="11"/>
          <w:color w:val="000000"/>
          <w:sz w:val="24"/>
          <w:szCs w:val="24"/>
          <w:lang w:val="ru-RU" w:eastAsia="kk-KZ"/>
        </w:rPr>
        <w:t>құ</w:t>
      </w:r>
      <w:r w:rsidR="00001E85" w:rsidRPr="000C1676">
        <w:rPr>
          <w:rStyle w:val="11"/>
          <w:color w:val="000000"/>
          <w:sz w:val="24"/>
          <w:szCs w:val="24"/>
          <w:lang w:val="ru-RU" w:eastAsia="kk-KZ"/>
        </w:rPr>
        <w:t>мдағы а</w:t>
      </w:r>
      <w:r w:rsidR="00856294" w:rsidRPr="000C1676">
        <w:rPr>
          <w:rStyle w:val="11"/>
          <w:color w:val="000000"/>
          <w:sz w:val="24"/>
          <w:szCs w:val="24"/>
          <w:lang w:val="ru-RU" w:eastAsia="kk-KZ"/>
        </w:rPr>
        <w:t>лыс ағайындарын жағалап сонда тұ</w:t>
      </w:r>
      <w:r w:rsidR="00001E85" w:rsidRPr="000C1676">
        <w:rPr>
          <w:rStyle w:val="11"/>
          <w:color w:val="000000"/>
          <w:sz w:val="24"/>
          <w:szCs w:val="24"/>
          <w:lang w:val="ru-RU" w:eastAsia="kk-KZ"/>
        </w:rPr>
        <w:t>рған. Өзі ме</w:t>
      </w:r>
      <w:r w:rsidR="00856294" w:rsidRPr="000C1676">
        <w:rPr>
          <w:rStyle w:val="11"/>
          <w:color w:val="000000"/>
          <w:sz w:val="24"/>
          <w:szCs w:val="24"/>
          <w:lang w:val="ru-RU" w:eastAsia="kk-KZ"/>
        </w:rPr>
        <w:t>ктептің</w:t>
      </w:r>
      <w:r w:rsidR="00001E85" w:rsidRPr="000C1676">
        <w:rPr>
          <w:rStyle w:val="11"/>
          <w:color w:val="000000"/>
          <w:sz w:val="24"/>
          <w:szCs w:val="24"/>
          <w:lang w:val="ru-RU" w:eastAsia="kk-KZ"/>
        </w:rPr>
        <w:t xml:space="preserve"> еденін сыпырып, отын жағып, </w:t>
      </w:r>
      <w:r w:rsidR="00001E85" w:rsidRPr="000C1676">
        <w:rPr>
          <w:rStyle w:val="11"/>
          <w:color w:val="000000"/>
          <w:sz w:val="24"/>
          <w:szCs w:val="24"/>
          <w:lang w:val="ru-RU"/>
        </w:rPr>
        <w:t xml:space="preserve">балаларын </w:t>
      </w:r>
      <w:r w:rsidR="00001E85" w:rsidRPr="000C1676">
        <w:rPr>
          <w:rStyle w:val="11"/>
          <w:color w:val="000000"/>
          <w:sz w:val="24"/>
          <w:szCs w:val="24"/>
          <w:lang w:val="ru-RU" w:eastAsia="kk-KZ"/>
        </w:rPr>
        <w:t>о</w:t>
      </w:r>
      <w:r w:rsidR="002C67A5" w:rsidRPr="000C1676">
        <w:rPr>
          <w:rStyle w:val="11"/>
          <w:color w:val="000000"/>
          <w:sz w:val="24"/>
          <w:szCs w:val="24"/>
          <w:lang w:val="ru-RU" w:eastAsia="kk-KZ"/>
        </w:rPr>
        <w:t>қы</w:t>
      </w:r>
      <w:r w:rsidR="00001E85" w:rsidRPr="000C1676">
        <w:rPr>
          <w:rStyle w:val="11"/>
          <w:color w:val="000000"/>
          <w:sz w:val="24"/>
          <w:szCs w:val="24"/>
          <w:lang w:val="ru-RU" w:eastAsia="kk-KZ"/>
        </w:rPr>
        <w:t>т</w:t>
      </w:r>
      <w:r w:rsidR="008B1A61" w:rsidRPr="000C1676">
        <w:rPr>
          <w:rStyle w:val="11"/>
          <w:color w:val="000000"/>
          <w:sz w:val="24"/>
          <w:szCs w:val="24"/>
          <w:lang w:val="ru-RU" w:eastAsia="kk-KZ"/>
        </w:rPr>
        <w:t>қан</w:t>
      </w:r>
      <w:r w:rsidR="00001E85" w:rsidRPr="000C1676">
        <w:rPr>
          <w:rStyle w:val="11"/>
          <w:color w:val="000000"/>
          <w:sz w:val="24"/>
          <w:szCs w:val="24"/>
          <w:lang w:val="ru-RU" w:eastAsia="kk-KZ"/>
        </w:rPr>
        <w:t xml:space="preserve">. </w:t>
      </w:r>
      <w:r w:rsidR="00001E85" w:rsidRPr="000C1676">
        <w:rPr>
          <w:rStyle w:val="11"/>
          <w:color w:val="000000"/>
          <w:sz w:val="24"/>
          <w:szCs w:val="24"/>
          <w:lang w:val="ru-RU"/>
        </w:rPr>
        <w:t>Олардын а</w:t>
      </w:r>
      <w:r w:rsidR="002C67A5" w:rsidRPr="000C1676">
        <w:rPr>
          <w:rStyle w:val="11"/>
          <w:color w:val="000000"/>
          <w:sz w:val="24"/>
          <w:szCs w:val="24"/>
          <w:lang w:val="ru-RU"/>
        </w:rPr>
        <w:t>қы</w:t>
      </w:r>
      <w:r w:rsidR="00001E85" w:rsidRPr="000C1676">
        <w:rPr>
          <w:rStyle w:val="11"/>
          <w:color w:val="000000"/>
          <w:sz w:val="24"/>
          <w:szCs w:val="24"/>
          <w:lang w:val="ru-RU"/>
        </w:rPr>
        <w:t xml:space="preserve">ры не </w:t>
      </w:r>
      <w:r w:rsidR="00001E85" w:rsidRPr="000C1676">
        <w:rPr>
          <w:rStyle w:val="11"/>
          <w:color w:val="000000"/>
          <w:sz w:val="24"/>
          <w:szCs w:val="24"/>
          <w:lang w:val="ru-RU" w:eastAsia="kk-KZ"/>
        </w:rPr>
        <w:t>болға</w:t>
      </w:r>
      <w:r w:rsidR="00752595" w:rsidRPr="000C1676">
        <w:rPr>
          <w:rStyle w:val="11"/>
          <w:color w:val="000000"/>
          <w:sz w:val="24"/>
          <w:szCs w:val="24"/>
          <w:lang w:val="ru-RU" w:eastAsia="kk-KZ"/>
        </w:rPr>
        <w:t>ның</w:t>
      </w:r>
      <w:r w:rsidR="00001E85" w:rsidRPr="000C1676">
        <w:rPr>
          <w:rStyle w:val="11"/>
          <w:color w:val="000000"/>
          <w:sz w:val="24"/>
          <w:szCs w:val="24"/>
          <w:lang w:val="ru-RU" w:eastAsia="kk-KZ"/>
        </w:rPr>
        <w:t xml:space="preserve"> өзін білесін, </w:t>
      </w:r>
      <w:r w:rsidR="00856294" w:rsidRPr="000C1676">
        <w:rPr>
          <w:rStyle w:val="11"/>
          <w:color w:val="000000"/>
          <w:sz w:val="24"/>
          <w:szCs w:val="24"/>
          <w:lang w:val="ru-RU" w:eastAsia="kk-KZ"/>
        </w:rPr>
        <w:t>-</w:t>
      </w:r>
      <w:r w:rsidR="00001E85" w:rsidRPr="000C1676">
        <w:rPr>
          <w:rStyle w:val="11"/>
          <w:color w:val="000000"/>
          <w:sz w:val="24"/>
          <w:szCs w:val="24"/>
          <w:lang w:val="ru-RU" w:eastAsia="kk-KZ"/>
        </w:rPr>
        <w:t xml:space="preserve"> деді Әзиза.</w:t>
      </w:r>
    </w:p>
    <w:p w:rsidR="00001E85" w:rsidRPr="000C1676" w:rsidRDefault="00001E85" w:rsidP="000C1676">
      <w:pPr>
        <w:pStyle w:val="a5"/>
        <w:ind w:firstLine="567"/>
        <w:jc w:val="both"/>
        <w:rPr>
          <w:rStyle w:val="11"/>
          <w:sz w:val="24"/>
          <w:szCs w:val="24"/>
          <w:shd w:val="clear" w:color="auto" w:fill="auto"/>
          <w:lang w:val="ru-RU" w:eastAsia="ru-RU"/>
        </w:rPr>
      </w:pPr>
      <w:r w:rsidRPr="000C1676">
        <w:rPr>
          <w:rStyle w:val="11"/>
          <w:color w:val="000000"/>
          <w:sz w:val="24"/>
          <w:szCs w:val="24"/>
          <w:lang w:val="ru-RU" w:eastAsia="kk-KZ"/>
        </w:rPr>
        <w:t xml:space="preserve">Менің жүрегім сәл шаншып </w:t>
      </w:r>
      <w:r w:rsidRPr="000C1676">
        <w:rPr>
          <w:rStyle w:val="11"/>
          <w:color w:val="000000"/>
          <w:sz w:val="24"/>
          <w:szCs w:val="24"/>
          <w:lang w:val="ru-RU"/>
        </w:rPr>
        <w:t xml:space="preserve">ауырып </w:t>
      </w:r>
      <w:r w:rsidRPr="000C1676">
        <w:rPr>
          <w:rStyle w:val="11"/>
          <w:color w:val="000000"/>
          <w:sz w:val="24"/>
          <w:szCs w:val="24"/>
          <w:lang w:val="ru-RU" w:eastAsia="kk-KZ"/>
        </w:rPr>
        <w:t>кетті. Б</w:t>
      </w:r>
      <w:r w:rsidR="00856294" w:rsidRPr="000C1676">
        <w:rPr>
          <w:rStyle w:val="11"/>
          <w:color w:val="000000"/>
          <w:sz w:val="24"/>
          <w:szCs w:val="24"/>
          <w:lang w:val="ru-RU" w:eastAsia="kk-KZ"/>
        </w:rPr>
        <w:t>ұ</w:t>
      </w:r>
      <w:r w:rsidRPr="000C1676">
        <w:rPr>
          <w:rStyle w:val="11"/>
          <w:color w:val="000000"/>
          <w:sz w:val="24"/>
          <w:szCs w:val="24"/>
          <w:lang w:val="ru-RU" w:eastAsia="kk-KZ"/>
        </w:rPr>
        <w:t>л дүниенің азаптарын ар</w:t>
      </w:r>
      <w:r w:rsidR="009F17A6" w:rsidRPr="000C1676">
        <w:rPr>
          <w:rStyle w:val="11"/>
          <w:color w:val="000000"/>
          <w:sz w:val="24"/>
          <w:szCs w:val="24"/>
          <w:lang w:val="ru-RU" w:eastAsia="kk-KZ"/>
        </w:rPr>
        <w:t>қал</w:t>
      </w:r>
      <w:r w:rsidRPr="000C1676">
        <w:rPr>
          <w:rStyle w:val="11"/>
          <w:color w:val="000000"/>
          <w:sz w:val="24"/>
          <w:szCs w:val="24"/>
          <w:lang w:val="ru-RU" w:eastAsia="kk-KZ"/>
        </w:rPr>
        <w:t>ап, тоз</w:t>
      </w:r>
      <w:r w:rsidR="008B1A61" w:rsidRPr="000C1676">
        <w:rPr>
          <w:rStyle w:val="11"/>
          <w:color w:val="000000"/>
          <w:sz w:val="24"/>
          <w:szCs w:val="24"/>
          <w:lang w:val="ru-RU" w:eastAsia="kk-KZ"/>
        </w:rPr>
        <w:t>ақ</w:t>
      </w:r>
      <w:r w:rsidRPr="000C1676">
        <w:rPr>
          <w:rStyle w:val="11"/>
          <w:color w:val="000000"/>
          <w:sz w:val="24"/>
          <w:szCs w:val="24"/>
          <w:lang w:val="ru-RU" w:eastAsia="kk-KZ"/>
        </w:rPr>
        <w:t>тарын көп көрген, жаз</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сыз жапа шегіп, перзенттері үшін бастарын тауға </w:t>
      </w:r>
      <w:r w:rsidRPr="000C1676">
        <w:rPr>
          <w:rStyle w:val="11"/>
          <w:color w:val="000000"/>
          <w:sz w:val="24"/>
          <w:szCs w:val="24"/>
          <w:lang w:val="ru-RU"/>
        </w:rPr>
        <w:t>да, тас</w:t>
      </w:r>
      <w:r w:rsidR="00856294" w:rsidRPr="000C1676">
        <w:rPr>
          <w:rStyle w:val="11"/>
          <w:color w:val="000000"/>
          <w:sz w:val="24"/>
          <w:szCs w:val="24"/>
          <w:lang w:val="ru-RU"/>
        </w:rPr>
        <w:t>қ</w:t>
      </w:r>
      <w:r w:rsidRPr="000C1676">
        <w:rPr>
          <w:rStyle w:val="11"/>
          <w:color w:val="000000"/>
          <w:sz w:val="24"/>
          <w:szCs w:val="24"/>
          <w:lang w:val="ru-RU"/>
        </w:rPr>
        <w:t xml:space="preserve">а да </w:t>
      </w:r>
      <w:r w:rsidRPr="000C1676">
        <w:rPr>
          <w:rStyle w:val="11"/>
          <w:color w:val="000000"/>
          <w:sz w:val="24"/>
          <w:szCs w:val="24"/>
          <w:lang w:val="ru-RU" w:eastAsia="kk-KZ"/>
        </w:rPr>
        <w:t xml:space="preserve">ұрған </w:t>
      </w:r>
      <w:r w:rsidRPr="000C1676">
        <w:rPr>
          <w:rStyle w:val="11"/>
          <w:color w:val="000000"/>
          <w:sz w:val="24"/>
          <w:szCs w:val="24"/>
          <w:lang w:val="ru-RU"/>
        </w:rPr>
        <w:t xml:space="preserve">осынау </w:t>
      </w:r>
      <w:r w:rsidR="00856294" w:rsidRPr="000C1676">
        <w:rPr>
          <w:rStyle w:val="11"/>
          <w:color w:val="000000"/>
          <w:sz w:val="24"/>
          <w:szCs w:val="24"/>
          <w:lang w:val="ru-RU"/>
        </w:rPr>
        <w:t>ұ</w:t>
      </w:r>
      <w:r w:rsidRPr="000C1676">
        <w:rPr>
          <w:rStyle w:val="11"/>
          <w:color w:val="000000"/>
          <w:sz w:val="24"/>
          <w:szCs w:val="24"/>
          <w:lang w:val="ru-RU" w:eastAsia="kk-KZ"/>
        </w:rPr>
        <w:t>лағатты мейірбан жандарды</w:t>
      </w:r>
      <w:r w:rsidR="00856294" w:rsidRPr="000C1676">
        <w:rPr>
          <w:rStyle w:val="11"/>
          <w:color w:val="000000"/>
          <w:sz w:val="24"/>
          <w:szCs w:val="24"/>
          <w:lang w:val="ru-RU" w:eastAsia="kk-KZ"/>
        </w:rPr>
        <w:t>ң</w:t>
      </w:r>
      <w:r w:rsidRPr="000C1676">
        <w:rPr>
          <w:rStyle w:val="11"/>
          <w:color w:val="000000"/>
          <w:sz w:val="24"/>
          <w:szCs w:val="24"/>
          <w:lang w:val="ru-RU" w:eastAsia="kk-KZ"/>
        </w:rPr>
        <w:t xml:space="preserve"> тағдырдың тезіне, тәлкегіне </w:t>
      </w:r>
      <w:r w:rsidR="00856294" w:rsidRPr="000C1676">
        <w:rPr>
          <w:rStyle w:val="11"/>
          <w:color w:val="000000"/>
          <w:sz w:val="24"/>
          <w:szCs w:val="24"/>
          <w:lang w:val="ru-RU" w:eastAsia="kk-KZ"/>
        </w:rPr>
        <w:t>ұшыраған шытырманды заңғар тұлғаларын жазу қ</w:t>
      </w:r>
      <w:r w:rsidRPr="000C1676">
        <w:rPr>
          <w:rStyle w:val="11"/>
          <w:color w:val="000000"/>
          <w:sz w:val="24"/>
          <w:szCs w:val="24"/>
          <w:lang w:val="ru-RU" w:eastAsia="kk-KZ"/>
        </w:rPr>
        <w:t>олымнан келе ме, жо</w:t>
      </w:r>
      <w:r w:rsidR="00856294" w:rsidRPr="000C1676">
        <w:rPr>
          <w:rStyle w:val="11"/>
          <w:color w:val="000000"/>
          <w:sz w:val="24"/>
          <w:szCs w:val="24"/>
          <w:lang w:val="ru-RU" w:eastAsia="kk-KZ"/>
        </w:rPr>
        <w:t>қ</w:t>
      </w:r>
      <w:r w:rsidRPr="000C1676">
        <w:rPr>
          <w:rStyle w:val="11"/>
          <w:color w:val="000000"/>
          <w:sz w:val="24"/>
          <w:szCs w:val="24"/>
          <w:lang w:val="ru-RU" w:eastAsia="kk-KZ"/>
        </w:rPr>
        <w:t xml:space="preserve"> па, білмеймін, дегенмен келер ұрп</w:t>
      </w:r>
      <w:r w:rsidR="008B1A61" w:rsidRPr="000C1676">
        <w:rPr>
          <w:rStyle w:val="11"/>
          <w:color w:val="000000"/>
          <w:sz w:val="24"/>
          <w:szCs w:val="24"/>
          <w:lang w:val="ru-RU" w:eastAsia="kk-KZ"/>
        </w:rPr>
        <w:t>ақ</w:t>
      </w:r>
      <w:r w:rsidR="00856294" w:rsidRPr="000C1676">
        <w:rPr>
          <w:rStyle w:val="11"/>
          <w:color w:val="000000"/>
          <w:sz w:val="24"/>
          <w:szCs w:val="24"/>
          <w:lang w:val="ru-RU" w:eastAsia="kk-KZ"/>
        </w:rPr>
        <w:t xml:space="preserve"> Әзиза, Әрифа, Майнұ</w:t>
      </w:r>
      <w:r w:rsidRPr="000C1676">
        <w:rPr>
          <w:rStyle w:val="11"/>
          <w:color w:val="000000"/>
          <w:sz w:val="24"/>
          <w:szCs w:val="24"/>
          <w:lang w:val="ru-RU" w:eastAsia="kk-KZ"/>
        </w:rPr>
        <w:t>р, Әлпия, Күлпетай сынды әйелдерді</w:t>
      </w:r>
      <w:r w:rsidR="00856294" w:rsidRPr="000C1676">
        <w:rPr>
          <w:rStyle w:val="11"/>
          <w:color w:val="000000"/>
          <w:sz w:val="24"/>
          <w:szCs w:val="24"/>
          <w:lang w:val="ru-RU" w:eastAsia="kk-KZ"/>
        </w:rPr>
        <w:t>ң қ</w:t>
      </w:r>
      <w:r w:rsidRPr="000C1676">
        <w:rPr>
          <w:rStyle w:val="11"/>
          <w:color w:val="000000"/>
          <w:sz w:val="24"/>
          <w:szCs w:val="24"/>
          <w:lang w:val="ru-RU" w:eastAsia="kk-KZ"/>
        </w:rPr>
        <w:t>иялдан тумаға</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 тарих т</w:t>
      </w:r>
      <w:r w:rsidR="00856294" w:rsidRPr="000C1676">
        <w:rPr>
          <w:rStyle w:val="11"/>
          <w:color w:val="000000"/>
          <w:sz w:val="24"/>
          <w:szCs w:val="24"/>
          <w:lang w:val="ru-RU" w:eastAsia="kk-KZ"/>
        </w:rPr>
        <w:t>ө</w:t>
      </w:r>
      <w:r w:rsidRPr="000C1676">
        <w:rPr>
          <w:rStyle w:val="11"/>
          <w:color w:val="000000"/>
          <w:sz w:val="24"/>
          <w:szCs w:val="24"/>
          <w:lang w:val="ru-RU" w:eastAsia="kk-KZ"/>
        </w:rPr>
        <w:t>рінде ж</w:t>
      </w:r>
      <w:r w:rsidR="00856294" w:rsidRPr="000C1676">
        <w:rPr>
          <w:rStyle w:val="11"/>
          <w:color w:val="000000"/>
          <w:sz w:val="24"/>
          <w:szCs w:val="24"/>
          <w:lang w:val="ru-RU" w:eastAsia="kk-KZ"/>
        </w:rPr>
        <w:t>ұ</w:t>
      </w:r>
      <w:r w:rsidRPr="000C1676">
        <w:rPr>
          <w:rStyle w:val="11"/>
          <w:color w:val="000000"/>
          <w:sz w:val="24"/>
          <w:szCs w:val="24"/>
          <w:lang w:val="ru-RU" w:eastAsia="kk-KZ"/>
        </w:rPr>
        <w:t>лдыздарын мәңгі жандырып кеткен аяулы абзал аналар екенін білуге тиіс деймін іштей.</w:t>
      </w:r>
    </w:p>
    <w:p w:rsidR="00001E85" w:rsidRPr="000C1676" w:rsidRDefault="00001E85" w:rsidP="000C1676">
      <w:pPr>
        <w:pStyle w:val="a5"/>
        <w:ind w:firstLine="567"/>
        <w:jc w:val="center"/>
        <w:rPr>
          <w:rFonts w:ascii="Times New Roman" w:hAnsi="Times New Roman"/>
          <w:sz w:val="24"/>
          <w:szCs w:val="24"/>
          <w:lang w:val="ru-RU"/>
        </w:rPr>
      </w:pPr>
      <w:r w:rsidRPr="000C1676">
        <w:rPr>
          <w:rStyle w:val="36"/>
          <w:bCs w:val="0"/>
          <w:color w:val="000000"/>
          <w:sz w:val="24"/>
          <w:szCs w:val="24"/>
          <w:lang w:val="ru-RU"/>
        </w:rPr>
        <w:t xml:space="preserve">Алтын </w:t>
      </w:r>
      <w:r w:rsidRPr="000C1676">
        <w:rPr>
          <w:rStyle w:val="36"/>
          <w:bCs w:val="0"/>
          <w:color w:val="000000"/>
          <w:sz w:val="24"/>
          <w:szCs w:val="24"/>
          <w:lang w:val="ru-RU" w:eastAsia="kk-KZ"/>
        </w:rPr>
        <w:t xml:space="preserve">сақина </w:t>
      </w:r>
      <w:r w:rsidRPr="000C1676">
        <w:rPr>
          <w:rStyle w:val="36"/>
          <w:bCs w:val="0"/>
          <w:color w:val="000000"/>
          <w:sz w:val="24"/>
          <w:szCs w:val="24"/>
          <w:lang w:val="ru-RU"/>
        </w:rPr>
        <w:t>сыры</w:t>
      </w:r>
    </w:p>
    <w:p w:rsidR="00001E85" w:rsidRPr="000C1676" w:rsidRDefault="002379EC"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001E85" w:rsidRPr="000C1676">
        <w:rPr>
          <w:rStyle w:val="11"/>
          <w:color w:val="000000"/>
          <w:sz w:val="24"/>
          <w:szCs w:val="24"/>
          <w:lang w:val="ru-RU" w:eastAsia="kk-KZ"/>
        </w:rPr>
        <w:t>Жеңеше, жаңа бір сөзіңізде Тұрар ағаның Қарабала Әсімов пен А</w:t>
      </w:r>
      <w:r w:rsidR="004268C9" w:rsidRPr="000C1676">
        <w:rPr>
          <w:rStyle w:val="11"/>
          <w:color w:val="000000"/>
          <w:sz w:val="24"/>
          <w:szCs w:val="24"/>
          <w:lang w:val="ru-RU" w:eastAsia="kk-KZ"/>
        </w:rPr>
        <w:t>ққ</w:t>
      </w:r>
      <w:r w:rsidRPr="000C1676">
        <w:rPr>
          <w:rStyle w:val="11"/>
          <w:color w:val="000000"/>
          <w:sz w:val="24"/>
          <w:szCs w:val="24"/>
          <w:lang w:val="ru-RU" w:eastAsia="kk-KZ"/>
        </w:rPr>
        <w:t>ө</w:t>
      </w:r>
      <w:r w:rsidR="00001E85" w:rsidRPr="000C1676">
        <w:rPr>
          <w:rStyle w:val="11"/>
          <w:color w:val="000000"/>
          <w:sz w:val="24"/>
          <w:szCs w:val="24"/>
          <w:lang w:val="ru-RU" w:eastAsia="kk-KZ"/>
        </w:rPr>
        <w:t>з Қосановты пір т</w:t>
      </w:r>
      <w:r w:rsidRPr="000C1676">
        <w:rPr>
          <w:rStyle w:val="11"/>
          <w:color w:val="000000"/>
          <w:sz w:val="24"/>
          <w:szCs w:val="24"/>
          <w:lang w:val="ru-RU" w:eastAsia="kk-KZ"/>
        </w:rPr>
        <w:t>ұ</w:t>
      </w:r>
      <w:r w:rsidR="00001E85" w:rsidRPr="000C1676">
        <w:rPr>
          <w:rStyle w:val="11"/>
          <w:color w:val="000000"/>
          <w:sz w:val="24"/>
          <w:szCs w:val="24"/>
          <w:lang w:val="ru-RU" w:eastAsia="kk-KZ"/>
        </w:rPr>
        <w:t>т</w:t>
      </w:r>
      <w:r w:rsidRPr="000C1676">
        <w:rPr>
          <w:rStyle w:val="11"/>
          <w:color w:val="000000"/>
          <w:sz w:val="24"/>
          <w:szCs w:val="24"/>
          <w:lang w:val="ru-RU" w:eastAsia="kk-KZ"/>
        </w:rPr>
        <w:t>қа</w:t>
      </w:r>
      <w:r w:rsidR="00001E85" w:rsidRPr="000C1676">
        <w:rPr>
          <w:rStyle w:val="11"/>
          <w:color w:val="000000"/>
          <w:sz w:val="24"/>
          <w:szCs w:val="24"/>
          <w:lang w:val="ru-RU" w:eastAsia="kk-KZ"/>
        </w:rPr>
        <w:t>ны жайлы айттыңыз. Меркі елі А</w:t>
      </w:r>
      <w:r w:rsidR="004268C9" w:rsidRPr="000C1676">
        <w:rPr>
          <w:rStyle w:val="11"/>
          <w:color w:val="000000"/>
          <w:sz w:val="24"/>
          <w:szCs w:val="24"/>
          <w:lang w:val="ru-RU" w:eastAsia="kk-KZ"/>
        </w:rPr>
        <w:t>ққ</w:t>
      </w:r>
      <w:r w:rsidR="00001E85" w:rsidRPr="000C1676">
        <w:rPr>
          <w:rStyle w:val="11"/>
          <w:color w:val="000000"/>
          <w:sz w:val="24"/>
          <w:szCs w:val="24"/>
          <w:lang w:val="ru-RU" w:eastAsia="kk-KZ"/>
        </w:rPr>
        <w:t>өз батырды «Қарадан ш</w:t>
      </w:r>
      <w:r w:rsidR="009F17A6" w:rsidRPr="000C1676">
        <w:rPr>
          <w:rStyle w:val="11"/>
          <w:color w:val="000000"/>
          <w:sz w:val="24"/>
          <w:szCs w:val="24"/>
          <w:lang w:val="ru-RU" w:eastAsia="kk-KZ"/>
        </w:rPr>
        <w:t>ық</w:t>
      </w:r>
      <w:r w:rsidR="008B1A61" w:rsidRPr="000C1676">
        <w:rPr>
          <w:rStyle w:val="11"/>
          <w:color w:val="000000"/>
          <w:sz w:val="24"/>
          <w:szCs w:val="24"/>
          <w:lang w:val="ru-RU" w:eastAsia="kk-KZ"/>
        </w:rPr>
        <w:t>қан</w:t>
      </w:r>
      <w:r w:rsidR="00001E85" w:rsidRPr="000C1676">
        <w:rPr>
          <w:rStyle w:val="11"/>
          <w:color w:val="000000"/>
          <w:sz w:val="24"/>
          <w:szCs w:val="24"/>
          <w:lang w:val="ru-RU" w:eastAsia="kk-KZ"/>
        </w:rPr>
        <w:t xml:space="preserve"> ханға» балап төбесіне көтергенін екінің бірі біледі. Шерағаның «Қызыл жебесінде» де там</w:t>
      </w:r>
      <w:r w:rsidRPr="000C1676">
        <w:rPr>
          <w:rStyle w:val="11"/>
          <w:color w:val="000000"/>
          <w:sz w:val="24"/>
          <w:szCs w:val="24"/>
          <w:lang w:val="ru-RU" w:eastAsia="kk-KZ"/>
        </w:rPr>
        <w:t>аша суреттелмей ме? Өз ұлтының қамын жеп, намысын жыртып, қ</w:t>
      </w:r>
      <w:r w:rsidR="00001E85" w:rsidRPr="000C1676">
        <w:rPr>
          <w:rStyle w:val="11"/>
          <w:color w:val="000000"/>
          <w:sz w:val="24"/>
          <w:szCs w:val="24"/>
          <w:lang w:val="ru-RU" w:eastAsia="kk-KZ"/>
        </w:rPr>
        <w:t>ол бастап, көсемдік таныт</w:t>
      </w:r>
      <w:r w:rsidR="008B1A61" w:rsidRPr="000C1676">
        <w:rPr>
          <w:rStyle w:val="11"/>
          <w:color w:val="000000"/>
          <w:sz w:val="24"/>
          <w:szCs w:val="24"/>
          <w:lang w:val="ru-RU" w:eastAsia="kk-KZ"/>
        </w:rPr>
        <w:t>қан</w:t>
      </w:r>
      <w:r w:rsidR="00001E85" w:rsidRPr="000C1676">
        <w:rPr>
          <w:rStyle w:val="11"/>
          <w:color w:val="000000"/>
          <w:sz w:val="24"/>
          <w:szCs w:val="24"/>
          <w:lang w:val="ru-RU" w:eastAsia="kk-KZ"/>
        </w:rPr>
        <w:t xml:space="preserve"> А</w:t>
      </w:r>
      <w:r w:rsidR="004268C9" w:rsidRPr="000C1676">
        <w:rPr>
          <w:rStyle w:val="11"/>
          <w:color w:val="000000"/>
          <w:sz w:val="24"/>
          <w:szCs w:val="24"/>
          <w:lang w:val="ru-RU" w:eastAsia="kk-KZ"/>
        </w:rPr>
        <w:t>ққ</w:t>
      </w:r>
      <w:r w:rsidR="00001E85" w:rsidRPr="000C1676">
        <w:rPr>
          <w:rStyle w:val="11"/>
          <w:color w:val="000000"/>
          <w:sz w:val="24"/>
          <w:szCs w:val="24"/>
          <w:lang w:val="ru-RU" w:eastAsia="kk-KZ"/>
        </w:rPr>
        <w:t>өз батыр әлі де тереңірек зерттеуді кү</w:t>
      </w:r>
      <w:r w:rsidRPr="000C1676">
        <w:rPr>
          <w:rStyle w:val="11"/>
          <w:color w:val="000000"/>
          <w:sz w:val="24"/>
          <w:szCs w:val="24"/>
          <w:lang w:val="ru-RU" w:eastAsia="kk-KZ"/>
        </w:rPr>
        <w:t>тіп тұ</w:t>
      </w:r>
      <w:r w:rsidR="00001E85" w:rsidRPr="000C1676">
        <w:rPr>
          <w:rStyle w:val="11"/>
          <w:color w:val="000000"/>
          <w:sz w:val="24"/>
          <w:szCs w:val="24"/>
          <w:lang w:val="ru-RU" w:eastAsia="kk-KZ"/>
        </w:rPr>
        <w:t>рған кесек т</w:t>
      </w:r>
      <w:r w:rsidRPr="000C1676">
        <w:rPr>
          <w:rStyle w:val="11"/>
          <w:color w:val="000000"/>
          <w:sz w:val="24"/>
          <w:szCs w:val="24"/>
          <w:lang w:val="ru-RU" w:eastAsia="kk-KZ"/>
        </w:rPr>
        <w:t>ұ</w:t>
      </w:r>
      <w:r w:rsidR="00001E85" w:rsidRPr="000C1676">
        <w:rPr>
          <w:rStyle w:val="11"/>
          <w:color w:val="000000"/>
          <w:sz w:val="24"/>
          <w:szCs w:val="24"/>
          <w:lang w:val="ru-RU" w:eastAsia="kk-KZ"/>
        </w:rPr>
        <w:t xml:space="preserve">лға екені </w:t>
      </w:r>
      <w:r w:rsidR="00001E85" w:rsidRPr="000C1676">
        <w:rPr>
          <w:rStyle w:val="11"/>
          <w:color w:val="000000"/>
          <w:sz w:val="24"/>
          <w:szCs w:val="24"/>
          <w:lang w:val="ru-RU"/>
        </w:rPr>
        <w:t xml:space="preserve">рас. Ал, </w:t>
      </w:r>
      <w:r w:rsidR="00001E85" w:rsidRPr="000C1676">
        <w:rPr>
          <w:rStyle w:val="11"/>
          <w:color w:val="000000"/>
          <w:sz w:val="24"/>
          <w:szCs w:val="24"/>
          <w:lang w:val="ru-RU" w:eastAsia="kk-KZ"/>
        </w:rPr>
        <w:t>Қарабала ата жайлы мүдде аз білуші едім, мүмкін болса, кеңірек то</w:t>
      </w:r>
      <w:r w:rsidRPr="000C1676">
        <w:rPr>
          <w:rStyle w:val="11"/>
          <w:color w:val="000000"/>
          <w:sz w:val="24"/>
          <w:szCs w:val="24"/>
          <w:lang w:val="ru-RU" w:eastAsia="kk-KZ"/>
        </w:rPr>
        <w:t>қ</w:t>
      </w:r>
      <w:r w:rsidR="00001E85" w:rsidRPr="000C1676">
        <w:rPr>
          <w:rStyle w:val="11"/>
          <w:color w:val="000000"/>
          <w:sz w:val="24"/>
          <w:szCs w:val="24"/>
          <w:lang w:val="ru-RU" w:eastAsia="kk-KZ"/>
        </w:rPr>
        <w:t>талсаңыз.</w:t>
      </w:r>
    </w:p>
    <w:p w:rsidR="00001E85" w:rsidRPr="000C1676" w:rsidRDefault="002379EC"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001E85" w:rsidRPr="000C1676">
        <w:rPr>
          <w:rStyle w:val="11"/>
          <w:color w:val="000000"/>
          <w:sz w:val="24"/>
          <w:szCs w:val="24"/>
          <w:lang w:val="ru-RU" w:eastAsia="kk-KZ"/>
        </w:rPr>
        <w:t xml:space="preserve">Шырағым, мен саяси қайраткер емеспін, әйел ғанамын. Әрі </w:t>
      </w:r>
      <w:r w:rsidR="00752595" w:rsidRPr="000C1676">
        <w:rPr>
          <w:rStyle w:val="11"/>
          <w:color w:val="000000"/>
          <w:sz w:val="24"/>
          <w:szCs w:val="24"/>
          <w:lang w:val="ru-RU" w:eastAsia="kk-KZ"/>
        </w:rPr>
        <w:t>Тұрар</w:t>
      </w:r>
      <w:r w:rsidR="00001E85" w:rsidRPr="000C1676">
        <w:rPr>
          <w:rStyle w:val="11"/>
          <w:color w:val="000000"/>
          <w:sz w:val="24"/>
          <w:szCs w:val="24"/>
          <w:lang w:val="ru-RU" w:eastAsia="kk-KZ"/>
        </w:rPr>
        <w:t>: «Сыр сақтағанға бәле жо</w:t>
      </w:r>
      <w:r w:rsidRPr="000C1676">
        <w:rPr>
          <w:rStyle w:val="11"/>
          <w:color w:val="000000"/>
          <w:sz w:val="24"/>
          <w:szCs w:val="24"/>
          <w:lang w:val="ru-RU" w:eastAsia="kk-KZ"/>
        </w:rPr>
        <w:t>қ</w:t>
      </w:r>
      <w:r w:rsidR="00001E85" w:rsidRPr="000C1676">
        <w:rPr>
          <w:rStyle w:val="11"/>
          <w:color w:val="000000"/>
          <w:sz w:val="24"/>
          <w:szCs w:val="24"/>
          <w:lang w:val="ru-RU" w:eastAsia="kk-KZ"/>
        </w:rPr>
        <w:t>, с</w:t>
      </w:r>
      <w:r w:rsidR="008B1A61" w:rsidRPr="000C1676">
        <w:rPr>
          <w:rStyle w:val="11"/>
          <w:color w:val="000000"/>
          <w:sz w:val="24"/>
          <w:szCs w:val="24"/>
          <w:lang w:val="ru-RU" w:eastAsia="kk-KZ"/>
        </w:rPr>
        <w:t>ақ</w:t>
      </w:r>
      <w:r w:rsidR="00001E85" w:rsidRPr="000C1676">
        <w:rPr>
          <w:rStyle w:val="11"/>
          <w:color w:val="000000"/>
          <w:sz w:val="24"/>
          <w:szCs w:val="24"/>
          <w:lang w:val="ru-RU" w:eastAsia="kk-KZ"/>
        </w:rPr>
        <w:t>тамағанға дауа жо</w:t>
      </w:r>
      <w:r w:rsidRPr="000C1676">
        <w:rPr>
          <w:rStyle w:val="11"/>
          <w:color w:val="000000"/>
          <w:sz w:val="24"/>
          <w:szCs w:val="24"/>
          <w:lang w:val="ru-RU" w:eastAsia="kk-KZ"/>
        </w:rPr>
        <w:t>қ</w:t>
      </w:r>
      <w:r w:rsidR="00001E85" w:rsidRPr="000C1676">
        <w:rPr>
          <w:rStyle w:val="11"/>
          <w:color w:val="000000"/>
          <w:sz w:val="24"/>
          <w:szCs w:val="24"/>
          <w:lang w:val="ru-RU" w:eastAsia="kk-KZ"/>
        </w:rPr>
        <w:t xml:space="preserve">» деуші еді. </w:t>
      </w:r>
      <w:r w:rsidR="00001E85" w:rsidRPr="000C1676">
        <w:rPr>
          <w:rStyle w:val="11"/>
          <w:color w:val="000000"/>
          <w:sz w:val="24"/>
          <w:szCs w:val="24"/>
          <w:lang w:val="ru-RU"/>
        </w:rPr>
        <w:t xml:space="preserve">Содан да </w:t>
      </w:r>
      <w:r w:rsidR="00001E85" w:rsidRPr="000C1676">
        <w:rPr>
          <w:rStyle w:val="11"/>
          <w:color w:val="000000"/>
          <w:sz w:val="24"/>
          <w:szCs w:val="24"/>
          <w:lang w:val="ru-RU" w:eastAsia="kk-KZ"/>
        </w:rPr>
        <w:t>отбасында, қон</w:t>
      </w:r>
      <w:r w:rsidR="008B1A61" w:rsidRPr="000C1676">
        <w:rPr>
          <w:rStyle w:val="11"/>
          <w:color w:val="000000"/>
          <w:sz w:val="24"/>
          <w:szCs w:val="24"/>
          <w:lang w:val="ru-RU" w:eastAsia="kk-KZ"/>
        </w:rPr>
        <w:t>ақ</w:t>
      </w:r>
      <w:r w:rsidR="00001E85" w:rsidRPr="000C1676">
        <w:rPr>
          <w:rStyle w:val="11"/>
          <w:color w:val="000000"/>
          <w:sz w:val="24"/>
          <w:szCs w:val="24"/>
          <w:lang w:val="ru-RU" w:eastAsia="kk-KZ"/>
        </w:rPr>
        <w:t xml:space="preserve">та, көпшілік жиналған ортада ағаң онша </w:t>
      </w:r>
      <w:r w:rsidR="008B1A61" w:rsidRPr="000C1676">
        <w:rPr>
          <w:rStyle w:val="11"/>
          <w:color w:val="000000"/>
          <w:sz w:val="24"/>
          <w:szCs w:val="24"/>
          <w:lang w:val="ru-RU" w:eastAsia="kk-KZ"/>
        </w:rPr>
        <w:t>ақ</w:t>
      </w:r>
      <w:r w:rsidR="00001E85" w:rsidRPr="000C1676">
        <w:rPr>
          <w:rStyle w:val="11"/>
          <w:color w:val="000000"/>
          <w:sz w:val="24"/>
          <w:szCs w:val="24"/>
          <w:lang w:val="ru-RU" w:eastAsia="kk-KZ"/>
        </w:rPr>
        <w:t xml:space="preserve">тарылмайтын, </w:t>
      </w:r>
      <w:r w:rsidR="002C67A5" w:rsidRPr="000C1676">
        <w:rPr>
          <w:rStyle w:val="11"/>
          <w:color w:val="000000"/>
          <w:sz w:val="24"/>
          <w:szCs w:val="24"/>
          <w:lang w:val="ru-RU" w:eastAsia="kk-KZ"/>
        </w:rPr>
        <w:t>қай</w:t>
      </w:r>
      <w:r w:rsidR="00001E85" w:rsidRPr="000C1676">
        <w:rPr>
          <w:rStyle w:val="11"/>
          <w:color w:val="000000"/>
          <w:sz w:val="24"/>
          <w:szCs w:val="24"/>
          <w:lang w:val="ru-RU" w:eastAsia="kk-KZ"/>
        </w:rPr>
        <w:t>та ж</w:t>
      </w:r>
      <w:r w:rsidRPr="000C1676">
        <w:rPr>
          <w:rStyle w:val="11"/>
          <w:color w:val="000000"/>
          <w:sz w:val="24"/>
          <w:szCs w:val="24"/>
          <w:lang w:val="ru-RU" w:eastAsia="kk-KZ"/>
        </w:rPr>
        <w:t>ұ</w:t>
      </w:r>
      <w:r w:rsidR="00001E85" w:rsidRPr="000C1676">
        <w:rPr>
          <w:rStyle w:val="11"/>
          <w:color w:val="000000"/>
          <w:sz w:val="24"/>
          <w:szCs w:val="24"/>
          <w:lang w:val="ru-RU" w:eastAsia="kk-KZ"/>
        </w:rPr>
        <w:t xml:space="preserve">ртты зейін </w:t>
      </w:r>
      <w:r w:rsidR="00001E85" w:rsidRPr="000C1676">
        <w:rPr>
          <w:rStyle w:val="11"/>
          <w:color w:val="000000"/>
          <w:sz w:val="24"/>
          <w:szCs w:val="24"/>
        </w:rPr>
        <w:t>ca</w:t>
      </w:r>
      <w:r w:rsidRPr="000C1676">
        <w:rPr>
          <w:rStyle w:val="11"/>
          <w:color w:val="000000"/>
          <w:sz w:val="24"/>
          <w:szCs w:val="24"/>
          <w:lang w:val="kk-KZ"/>
        </w:rPr>
        <w:t>п</w:t>
      </w:r>
      <w:r w:rsidR="00001E85" w:rsidRPr="000C1676">
        <w:rPr>
          <w:rStyle w:val="11"/>
          <w:color w:val="000000"/>
          <w:sz w:val="24"/>
          <w:szCs w:val="24"/>
          <w:lang w:val="ru-RU"/>
        </w:rPr>
        <w:t xml:space="preserve"> </w:t>
      </w:r>
      <w:r w:rsidR="00001E85" w:rsidRPr="000C1676">
        <w:rPr>
          <w:rStyle w:val="11"/>
          <w:color w:val="000000"/>
          <w:sz w:val="24"/>
          <w:szCs w:val="24"/>
          <w:lang w:val="ru-RU" w:eastAsia="kk-KZ"/>
        </w:rPr>
        <w:t xml:space="preserve">тыңдауды </w:t>
      </w:r>
      <w:r w:rsidRPr="000C1676">
        <w:rPr>
          <w:rStyle w:val="11"/>
          <w:color w:val="000000"/>
          <w:sz w:val="24"/>
          <w:szCs w:val="24"/>
          <w:lang w:val="ru-RU" w:eastAsia="kk-KZ"/>
        </w:rPr>
        <w:t>ұнататын. Кезек күтпейтін, аузың</w:t>
      </w:r>
      <w:r w:rsidR="00001E85" w:rsidRPr="000C1676">
        <w:rPr>
          <w:rStyle w:val="11"/>
          <w:color w:val="000000"/>
          <w:sz w:val="24"/>
          <w:szCs w:val="24"/>
          <w:lang w:val="ru-RU" w:eastAsia="kk-KZ"/>
        </w:rPr>
        <w:t>ды ашсаң алдыңа түсіп беретін көк езулерді ж</w:t>
      </w:r>
      <w:r w:rsidR="008B1A61" w:rsidRPr="000C1676">
        <w:rPr>
          <w:rStyle w:val="11"/>
          <w:color w:val="000000"/>
          <w:sz w:val="24"/>
          <w:szCs w:val="24"/>
          <w:lang w:val="ru-RU" w:eastAsia="kk-KZ"/>
        </w:rPr>
        <w:t>ақ</w:t>
      </w:r>
      <w:r w:rsidR="00001E85" w:rsidRPr="000C1676">
        <w:rPr>
          <w:rStyle w:val="11"/>
          <w:color w:val="000000"/>
          <w:sz w:val="24"/>
          <w:szCs w:val="24"/>
          <w:lang w:val="ru-RU" w:eastAsia="kk-KZ"/>
        </w:rPr>
        <w:t xml:space="preserve">тырмайтын. </w:t>
      </w:r>
      <w:r w:rsidR="00001E85" w:rsidRPr="000C1676">
        <w:rPr>
          <w:rStyle w:val="11"/>
          <w:color w:val="000000"/>
          <w:sz w:val="24"/>
          <w:szCs w:val="24"/>
          <w:lang w:val="ru-RU"/>
        </w:rPr>
        <w:t xml:space="preserve">Тек </w:t>
      </w:r>
      <w:r w:rsidR="00001E85" w:rsidRPr="000C1676">
        <w:rPr>
          <w:rStyle w:val="11"/>
          <w:color w:val="000000"/>
          <w:sz w:val="24"/>
          <w:szCs w:val="24"/>
          <w:lang w:val="ru-RU" w:eastAsia="kk-KZ"/>
        </w:rPr>
        <w:t>етене жа</w:t>
      </w:r>
      <w:r w:rsidR="002C67A5" w:rsidRPr="000C1676">
        <w:rPr>
          <w:rStyle w:val="11"/>
          <w:color w:val="000000"/>
          <w:sz w:val="24"/>
          <w:szCs w:val="24"/>
          <w:lang w:val="ru-RU" w:eastAsia="kk-KZ"/>
        </w:rPr>
        <w:t>қы</w:t>
      </w:r>
      <w:r w:rsidR="00001E85" w:rsidRPr="000C1676">
        <w:rPr>
          <w:rStyle w:val="11"/>
          <w:color w:val="000000"/>
          <w:sz w:val="24"/>
          <w:szCs w:val="24"/>
          <w:lang w:val="ru-RU" w:eastAsia="kk-KZ"/>
        </w:rPr>
        <w:t xml:space="preserve">н, сырлас достарымен ғана кабинетінде оңаша отырып, </w:t>
      </w:r>
      <w:r w:rsidRPr="000C1676">
        <w:rPr>
          <w:rStyle w:val="11"/>
          <w:color w:val="000000"/>
          <w:sz w:val="24"/>
          <w:szCs w:val="24"/>
          <w:lang w:val="ru-RU" w:eastAsia="kk-KZ"/>
        </w:rPr>
        <w:t>ұ</w:t>
      </w:r>
      <w:r w:rsidR="00001E85" w:rsidRPr="000C1676">
        <w:rPr>
          <w:rStyle w:val="11"/>
          <w:color w:val="000000"/>
          <w:sz w:val="24"/>
          <w:szCs w:val="24"/>
          <w:lang w:val="ru-RU" w:eastAsia="kk-KZ"/>
        </w:rPr>
        <w:t>з</w:t>
      </w:r>
      <w:r w:rsidR="008B1A61" w:rsidRPr="000C1676">
        <w:rPr>
          <w:rStyle w:val="11"/>
          <w:color w:val="000000"/>
          <w:sz w:val="24"/>
          <w:szCs w:val="24"/>
          <w:lang w:val="ru-RU" w:eastAsia="kk-KZ"/>
        </w:rPr>
        <w:t>ақ</w:t>
      </w:r>
      <w:r w:rsidR="00001E85" w:rsidRPr="000C1676">
        <w:rPr>
          <w:rStyle w:val="11"/>
          <w:color w:val="000000"/>
          <w:sz w:val="24"/>
          <w:szCs w:val="24"/>
          <w:lang w:val="ru-RU" w:eastAsia="kk-KZ"/>
        </w:rPr>
        <w:t xml:space="preserve"> кеңесетін, көлденең көзді араластырмайтын. Бірде ас үйде ыдыс-аяқ</w:t>
      </w:r>
      <w:r w:rsidRPr="000C1676">
        <w:rPr>
          <w:rStyle w:val="11"/>
          <w:color w:val="000000"/>
          <w:sz w:val="24"/>
          <w:szCs w:val="24"/>
          <w:lang w:val="ru-RU" w:eastAsia="kk-KZ"/>
        </w:rPr>
        <w:t>тарды жуып тұ</w:t>
      </w:r>
      <w:r w:rsidR="00001E85" w:rsidRPr="000C1676">
        <w:rPr>
          <w:rStyle w:val="11"/>
          <w:color w:val="000000"/>
          <w:sz w:val="24"/>
          <w:szCs w:val="24"/>
          <w:lang w:val="ru-RU" w:eastAsia="kk-KZ"/>
        </w:rPr>
        <w:t>рып, аш</w:t>
      </w:r>
      <w:r w:rsidR="009F17A6" w:rsidRPr="000C1676">
        <w:rPr>
          <w:rStyle w:val="11"/>
          <w:color w:val="000000"/>
          <w:sz w:val="24"/>
          <w:szCs w:val="24"/>
          <w:lang w:val="ru-RU" w:eastAsia="kk-KZ"/>
        </w:rPr>
        <w:t>ық</w:t>
      </w:r>
      <w:r w:rsidR="00001E85" w:rsidRPr="000C1676">
        <w:rPr>
          <w:rStyle w:val="11"/>
          <w:color w:val="000000"/>
          <w:sz w:val="24"/>
          <w:szCs w:val="24"/>
          <w:lang w:val="ru-RU" w:eastAsia="kk-KZ"/>
        </w:rPr>
        <w:t xml:space="preserve"> </w:t>
      </w:r>
      <w:r w:rsidR="009F17A6" w:rsidRPr="000C1676">
        <w:rPr>
          <w:rStyle w:val="11"/>
          <w:color w:val="000000"/>
          <w:sz w:val="24"/>
          <w:szCs w:val="24"/>
          <w:lang w:val="ru-RU" w:eastAsia="kk-KZ"/>
        </w:rPr>
        <w:t>қал</w:t>
      </w:r>
      <w:r w:rsidR="00001E85" w:rsidRPr="000C1676">
        <w:rPr>
          <w:rStyle w:val="11"/>
          <w:color w:val="000000"/>
          <w:sz w:val="24"/>
          <w:szCs w:val="24"/>
          <w:lang w:val="ru-RU" w:eastAsia="kk-KZ"/>
        </w:rPr>
        <w:t>ған есіктен ашына сөйлеген Қабылбектің даусын ан</w:t>
      </w:r>
      <w:r w:rsidR="009F17A6" w:rsidRPr="000C1676">
        <w:rPr>
          <w:rStyle w:val="11"/>
          <w:color w:val="000000"/>
          <w:sz w:val="24"/>
          <w:szCs w:val="24"/>
          <w:lang w:val="ru-RU" w:eastAsia="kk-KZ"/>
        </w:rPr>
        <w:t>ық</w:t>
      </w:r>
      <w:r w:rsidR="00001E85" w:rsidRPr="000C1676">
        <w:rPr>
          <w:rStyle w:val="11"/>
          <w:color w:val="000000"/>
          <w:sz w:val="24"/>
          <w:szCs w:val="24"/>
          <w:lang w:val="ru-RU" w:eastAsia="kk-KZ"/>
        </w:rPr>
        <w:t xml:space="preserve"> естідім.</w:t>
      </w:r>
    </w:p>
    <w:p w:rsidR="00001E85" w:rsidRPr="000C1676" w:rsidRDefault="00001E85"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Меркінің</w:t>
      </w:r>
      <w:r w:rsidR="002379EC" w:rsidRPr="000C1676">
        <w:rPr>
          <w:rStyle w:val="11"/>
          <w:color w:val="000000"/>
          <w:sz w:val="24"/>
          <w:szCs w:val="24"/>
          <w:lang w:val="ru-RU" w:eastAsia="kk-KZ"/>
        </w:rPr>
        <w:t xml:space="preserve"> </w:t>
      </w:r>
      <w:r w:rsidRPr="000C1676">
        <w:rPr>
          <w:rStyle w:val="11"/>
          <w:color w:val="000000"/>
          <w:sz w:val="24"/>
          <w:szCs w:val="24"/>
          <w:lang w:val="ru-RU" w:eastAsia="kk-KZ"/>
        </w:rPr>
        <w:t>астаң-кестеңі ш</w:t>
      </w:r>
      <w:r w:rsidR="009F17A6" w:rsidRPr="000C1676">
        <w:rPr>
          <w:rStyle w:val="11"/>
          <w:color w:val="000000"/>
          <w:sz w:val="24"/>
          <w:szCs w:val="24"/>
          <w:lang w:val="ru-RU" w:eastAsia="kk-KZ"/>
        </w:rPr>
        <w:t>ық</w:t>
      </w:r>
      <w:r w:rsidR="002379EC" w:rsidRPr="000C1676">
        <w:rPr>
          <w:rStyle w:val="11"/>
          <w:color w:val="000000"/>
          <w:sz w:val="24"/>
          <w:szCs w:val="24"/>
          <w:lang w:val="ru-RU" w:eastAsia="kk-KZ"/>
        </w:rPr>
        <w:t>ты. Көлбай, Қайсарбай, Қарабай, Бектен, Нұ</w:t>
      </w:r>
      <w:r w:rsidRPr="000C1676">
        <w:rPr>
          <w:rStyle w:val="11"/>
          <w:color w:val="000000"/>
          <w:sz w:val="24"/>
          <w:szCs w:val="24"/>
          <w:lang w:val="ru-RU" w:eastAsia="kk-KZ"/>
        </w:rPr>
        <w:t>рманбет сия</w:t>
      </w:r>
      <w:r w:rsidR="002379EC" w:rsidRPr="000C1676">
        <w:rPr>
          <w:rStyle w:val="11"/>
          <w:color w:val="000000"/>
          <w:sz w:val="24"/>
          <w:szCs w:val="24"/>
          <w:lang w:val="ru-RU" w:eastAsia="kk-KZ"/>
        </w:rPr>
        <w:t>қ</w:t>
      </w:r>
      <w:r w:rsidRPr="000C1676">
        <w:rPr>
          <w:rStyle w:val="11"/>
          <w:color w:val="000000"/>
          <w:sz w:val="24"/>
          <w:szCs w:val="24"/>
          <w:lang w:val="ru-RU" w:eastAsia="kk-KZ"/>
        </w:rPr>
        <w:t xml:space="preserve">ты байлардың бар мал-мүлкін тартып ап, өкіметке өткізгенімізбен, көсегеміз көгеріп, </w:t>
      </w:r>
      <w:r w:rsidR="002379EC" w:rsidRPr="000C1676">
        <w:rPr>
          <w:rStyle w:val="11"/>
          <w:color w:val="000000"/>
          <w:sz w:val="24"/>
          <w:szCs w:val="24"/>
          <w:lang w:val="ru-RU" w:eastAsia="kk-KZ"/>
        </w:rPr>
        <w:t>қ</w:t>
      </w:r>
      <w:r w:rsidRPr="000C1676">
        <w:rPr>
          <w:rStyle w:val="11"/>
          <w:color w:val="000000"/>
          <w:sz w:val="24"/>
          <w:szCs w:val="24"/>
          <w:lang w:val="ru-RU"/>
        </w:rPr>
        <w:t>ара хал</w:t>
      </w:r>
      <w:r w:rsidR="009F17A6" w:rsidRPr="000C1676">
        <w:rPr>
          <w:rStyle w:val="11"/>
          <w:color w:val="000000"/>
          <w:sz w:val="24"/>
          <w:szCs w:val="24"/>
          <w:lang w:val="ru-RU"/>
        </w:rPr>
        <w:t>ық</w:t>
      </w:r>
      <w:r w:rsidRPr="000C1676">
        <w:rPr>
          <w:rStyle w:val="11"/>
          <w:color w:val="000000"/>
          <w:sz w:val="24"/>
          <w:szCs w:val="24"/>
          <w:lang w:val="ru-RU"/>
        </w:rPr>
        <w:t xml:space="preserve"> </w:t>
      </w:r>
      <w:r w:rsidRPr="000C1676">
        <w:rPr>
          <w:rStyle w:val="11"/>
          <w:color w:val="000000"/>
          <w:sz w:val="24"/>
          <w:szCs w:val="24"/>
          <w:lang w:val="ru-RU" w:eastAsia="kk-KZ"/>
        </w:rPr>
        <w:t>ашаршыл</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тан </w:t>
      </w:r>
      <w:r w:rsidR="002C67A5" w:rsidRPr="000C1676">
        <w:rPr>
          <w:rStyle w:val="11"/>
          <w:color w:val="000000"/>
          <w:sz w:val="24"/>
          <w:szCs w:val="24"/>
          <w:lang w:val="ru-RU" w:eastAsia="kk-KZ"/>
        </w:rPr>
        <w:t>құ</w:t>
      </w:r>
      <w:r w:rsidRPr="000C1676">
        <w:rPr>
          <w:rStyle w:val="11"/>
          <w:color w:val="000000"/>
          <w:sz w:val="24"/>
          <w:szCs w:val="24"/>
          <w:lang w:val="ru-RU" w:eastAsia="kk-KZ"/>
        </w:rPr>
        <w:t xml:space="preserve">тылған </w:t>
      </w:r>
      <w:r w:rsidR="002379EC" w:rsidRPr="000C1676">
        <w:rPr>
          <w:rStyle w:val="11"/>
          <w:color w:val="000000"/>
          <w:sz w:val="24"/>
          <w:szCs w:val="24"/>
          <w:lang w:val="ru-RU"/>
        </w:rPr>
        <w:t>жоқ</w:t>
      </w:r>
      <w:r w:rsidRPr="000C1676">
        <w:rPr>
          <w:rStyle w:val="11"/>
          <w:color w:val="000000"/>
          <w:sz w:val="24"/>
          <w:szCs w:val="24"/>
          <w:lang w:val="ru-RU"/>
        </w:rPr>
        <w:t xml:space="preserve">. «Бала </w:t>
      </w:r>
      <w:r w:rsidRPr="000C1676">
        <w:rPr>
          <w:rStyle w:val="11"/>
          <w:color w:val="000000"/>
          <w:sz w:val="24"/>
          <w:szCs w:val="24"/>
          <w:lang w:val="ru-RU" w:eastAsia="kk-KZ"/>
        </w:rPr>
        <w:t xml:space="preserve">көрмеген уалап, </w:t>
      </w:r>
      <w:r w:rsidRPr="000C1676">
        <w:rPr>
          <w:rStyle w:val="11"/>
          <w:color w:val="000000"/>
          <w:sz w:val="24"/>
          <w:szCs w:val="24"/>
          <w:lang w:val="ru-RU"/>
        </w:rPr>
        <w:t xml:space="preserve">мал </w:t>
      </w:r>
      <w:r w:rsidRPr="000C1676">
        <w:rPr>
          <w:rStyle w:val="11"/>
          <w:color w:val="000000"/>
          <w:sz w:val="24"/>
          <w:szCs w:val="24"/>
          <w:lang w:val="ru-RU" w:eastAsia="kk-KZ"/>
        </w:rPr>
        <w:t>көрмеген қуалап өлтіреді», демекші, бірін екі етудің</w:t>
      </w:r>
      <w:r w:rsidRPr="000C1676">
        <w:rPr>
          <w:rStyle w:val="11"/>
          <w:color w:val="000000"/>
          <w:sz w:val="24"/>
          <w:szCs w:val="24"/>
          <w:lang w:val="kk-KZ" w:eastAsia="kk-KZ"/>
        </w:rPr>
        <w:t xml:space="preserve"> </w:t>
      </w:r>
      <w:r w:rsidRPr="000C1676">
        <w:rPr>
          <w:rStyle w:val="11"/>
          <w:color w:val="000000"/>
          <w:sz w:val="24"/>
          <w:szCs w:val="24"/>
          <w:lang w:val="ru-RU" w:eastAsia="kk-KZ"/>
        </w:rPr>
        <w:t>ор</w:t>
      </w:r>
      <w:r w:rsidR="00752595" w:rsidRPr="000C1676">
        <w:rPr>
          <w:rStyle w:val="11"/>
          <w:color w:val="000000"/>
          <w:sz w:val="24"/>
          <w:szCs w:val="24"/>
          <w:lang w:val="ru-RU" w:eastAsia="kk-KZ"/>
        </w:rPr>
        <w:t>ның</w:t>
      </w:r>
      <w:r w:rsidR="002379EC" w:rsidRPr="000C1676">
        <w:rPr>
          <w:rStyle w:val="11"/>
          <w:color w:val="000000"/>
          <w:sz w:val="24"/>
          <w:szCs w:val="24"/>
          <w:lang w:val="ru-RU" w:eastAsia="kk-KZ"/>
        </w:rPr>
        <w:t>а, дүние қ</w:t>
      </w:r>
      <w:r w:rsidRPr="000C1676">
        <w:rPr>
          <w:rStyle w:val="11"/>
          <w:color w:val="000000"/>
          <w:sz w:val="24"/>
          <w:szCs w:val="24"/>
          <w:lang w:val="ru-RU" w:eastAsia="kk-KZ"/>
        </w:rPr>
        <w:t>адіріне жетпейтін кейбір жетесіздер т</w:t>
      </w:r>
      <w:r w:rsidR="002379EC" w:rsidRPr="000C1676">
        <w:rPr>
          <w:rStyle w:val="11"/>
          <w:color w:val="000000"/>
          <w:sz w:val="24"/>
          <w:szCs w:val="24"/>
          <w:lang w:val="ru-RU" w:eastAsia="kk-KZ"/>
        </w:rPr>
        <w:t>ұ</w:t>
      </w:r>
      <w:r w:rsidRPr="000C1676">
        <w:rPr>
          <w:rStyle w:val="11"/>
          <w:color w:val="000000"/>
          <w:sz w:val="24"/>
          <w:szCs w:val="24"/>
          <w:lang w:val="ru-RU" w:eastAsia="kk-KZ"/>
        </w:rPr>
        <w:t xml:space="preserve">лпарды </w:t>
      </w:r>
      <w:r w:rsidRPr="000C1676">
        <w:rPr>
          <w:rStyle w:val="11"/>
          <w:color w:val="000000"/>
          <w:sz w:val="24"/>
          <w:szCs w:val="24"/>
          <w:lang w:val="ru-RU"/>
        </w:rPr>
        <w:t>жабы</w:t>
      </w:r>
      <w:r w:rsidRPr="000C1676">
        <w:rPr>
          <w:rStyle w:val="11"/>
          <w:color w:val="000000"/>
          <w:sz w:val="24"/>
          <w:szCs w:val="24"/>
          <w:lang w:val="ru-RU" w:eastAsia="kk-KZ"/>
        </w:rPr>
        <w:t xml:space="preserve">ғып, </w:t>
      </w:r>
      <w:r w:rsidR="009F17A6" w:rsidRPr="000C1676">
        <w:rPr>
          <w:rStyle w:val="11"/>
          <w:color w:val="000000"/>
          <w:sz w:val="24"/>
          <w:szCs w:val="24"/>
          <w:lang w:val="ru-RU" w:eastAsia="kk-KZ"/>
        </w:rPr>
        <w:t>қой</w:t>
      </w:r>
      <w:r w:rsidR="002379EC" w:rsidRPr="000C1676">
        <w:rPr>
          <w:rStyle w:val="11"/>
          <w:color w:val="000000"/>
          <w:sz w:val="24"/>
          <w:szCs w:val="24"/>
          <w:lang w:val="ru-RU" w:eastAsia="kk-KZ"/>
        </w:rPr>
        <w:t>ды қ</w:t>
      </w:r>
      <w:r w:rsidRPr="000C1676">
        <w:rPr>
          <w:rStyle w:val="11"/>
          <w:color w:val="000000"/>
          <w:sz w:val="24"/>
          <w:szCs w:val="24"/>
          <w:lang w:val="ru-RU" w:eastAsia="kk-KZ"/>
        </w:rPr>
        <w:t xml:space="preserve">отыр ғып өлтіріп, </w:t>
      </w:r>
      <w:r w:rsidRPr="000C1676">
        <w:rPr>
          <w:rStyle w:val="11"/>
          <w:color w:val="000000"/>
          <w:sz w:val="24"/>
          <w:szCs w:val="24"/>
          <w:lang w:val="ru-RU"/>
        </w:rPr>
        <w:t xml:space="preserve">не </w:t>
      </w:r>
      <w:r w:rsidRPr="000C1676">
        <w:rPr>
          <w:rStyle w:val="11"/>
          <w:color w:val="000000"/>
          <w:sz w:val="24"/>
          <w:szCs w:val="24"/>
          <w:lang w:val="ru-RU" w:eastAsia="kk-KZ"/>
        </w:rPr>
        <w:t xml:space="preserve">өзінде, </w:t>
      </w:r>
      <w:r w:rsidRPr="000C1676">
        <w:rPr>
          <w:rStyle w:val="11"/>
          <w:color w:val="000000"/>
          <w:sz w:val="24"/>
          <w:szCs w:val="24"/>
          <w:lang w:val="ru-RU"/>
        </w:rPr>
        <w:t xml:space="preserve">не </w:t>
      </w:r>
      <w:r w:rsidRPr="000C1676">
        <w:rPr>
          <w:rStyle w:val="11"/>
          <w:color w:val="000000"/>
          <w:sz w:val="24"/>
          <w:szCs w:val="24"/>
          <w:lang w:val="ru-RU" w:eastAsia="kk-KZ"/>
        </w:rPr>
        <w:t xml:space="preserve">өзгеге </w:t>
      </w:r>
      <w:r w:rsidR="002379EC" w:rsidRPr="000C1676">
        <w:rPr>
          <w:rStyle w:val="11"/>
          <w:color w:val="000000"/>
          <w:sz w:val="24"/>
          <w:szCs w:val="24"/>
          <w:lang w:val="ru-RU" w:eastAsia="kk-KZ"/>
        </w:rPr>
        <w:t>жоқ</w:t>
      </w:r>
      <w:r w:rsidRPr="000C1676">
        <w:rPr>
          <w:rStyle w:val="11"/>
          <w:color w:val="000000"/>
          <w:sz w:val="24"/>
          <w:szCs w:val="24"/>
          <w:lang w:val="ru-RU" w:eastAsia="kk-KZ"/>
        </w:rPr>
        <w:t>, жер сыпырып отыр.</w:t>
      </w:r>
    </w:p>
    <w:p w:rsidR="00001E85" w:rsidRPr="000C1676" w:rsidRDefault="00317621"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Есің</w:t>
      </w:r>
      <w:r w:rsidR="00001E85" w:rsidRPr="000C1676">
        <w:rPr>
          <w:rStyle w:val="11"/>
          <w:color w:val="000000"/>
          <w:sz w:val="24"/>
          <w:szCs w:val="24"/>
          <w:lang w:val="ru-RU" w:eastAsia="kk-KZ"/>
        </w:rPr>
        <w:t>де ме, бізді</w:t>
      </w:r>
      <w:r w:rsidRPr="000C1676">
        <w:rPr>
          <w:rStyle w:val="11"/>
          <w:color w:val="000000"/>
          <w:sz w:val="24"/>
          <w:szCs w:val="24"/>
          <w:lang w:val="ru-RU" w:eastAsia="kk-KZ"/>
        </w:rPr>
        <w:t>ң ауылда тұ</w:t>
      </w:r>
      <w:r w:rsidR="00001E85" w:rsidRPr="000C1676">
        <w:rPr>
          <w:rStyle w:val="11"/>
          <w:color w:val="000000"/>
          <w:sz w:val="24"/>
          <w:szCs w:val="24"/>
          <w:lang w:val="ru-RU" w:eastAsia="kk-KZ"/>
        </w:rPr>
        <w:t>ратын ау</w:t>
      </w:r>
      <w:r w:rsidRPr="000C1676">
        <w:rPr>
          <w:rStyle w:val="11"/>
          <w:color w:val="000000"/>
          <w:sz w:val="24"/>
          <w:szCs w:val="24"/>
          <w:lang w:val="ru-RU" w:eastAsia="kk-KZ"/>
        </w:rPr>
        <w:t xml:space="preserve">қатты </w:t>
      </w:r>
      <w:r w:rsidR="00001E85" w:rsidRPr="000C1676">
        <w:rPr>
          <w:rStyle w:val="11"/>
          <w:color w:val="000000"/>
          <w:sz w:val="24"/>
          <w:szCs w:val="24"/>
          <w:lang w:val="ru-RU" w:eastAsia="kk-KZ"/>
        </w:rPr>
        <w:t xml:space="preserve"> Әбиір </w:t>
      </w:r>
      <w:r w:rsidR="008B1A61" w:rsidRPr="000C1676">
        <w:rPr>
          <w:rStyle w:val="11"/>
          <w:color w:val="000000"/>
          <w:sz w:val="24"/>
          <w:szCs w:val="24"/>
          <w:lang w:val="ru-RU" w:eastAsia="kk-KZ"/>
        </w:rPr>
        <w:t>ақ</w:t>
      </w:r>
      <w:r w:rsidR="00001E85" w:rsidRPr="000C1676">
        <w:rPr>
          <w:rStyle w:val="11"/>
          <w:color w:val="000000"/>
          <w:sz w:val="24"/>
          <w:szCs w:val="24"/>
          <w:lang w:val="ru-RU" w:eastAsia="kk-KZ"/>
        </w:rPr>
        <w:t>с</w:t>
      </w:r>
      <w:r w:rsidR="008B1A61" w:rsidRPr="000C1676">
        <w:rPr>
          <w:rStyle w:val="11"/>
          <w:color w:val="000000"/>
          <w:sz w:val="24"/>
          <w:szCs w:val="24"/>
          <w:lang w:val="ru-RU" w:eastAsia="kk-KZ"/>
        </w:rPr>
        <w:t>ақ</w:t>
      </w:r>
      <w:r w:rsidR="00001E85" w:rsidRPr="000C1676">
        <w:rPr>
          <w:rStyle w:val="11"/>
          <w:color w:val="000000"/>
          <w:sz w:val="24"/>
          <w:szCs w:val="24"/>
          <w:lang w:val="ru-RU" w:eastAsia="kk-KZ"/>
        </w:rPr>
        <w:t>алдың көз жауын алар үйір-үйір ш</w:t>
      </w:r>
      <w:r w:rsidRPr="000C1676">
        <w:rPr>
          <w:rStyle w:val="11"/>
          <w:color w:val="000000"/>
          <w:sz w:val="24"/>
          <w:szCs w:val="24"/>
          <w:lang w:val="ru-RU" w:eastAsia="kk-KZ"/>
        </w:rPr>
        <w:t>ұ</w:t>
      </w:r>
      <w:r w:rsidR="00001E85" w:rsidRPr="000C1676">
        <w:rPr>
          <w:rStyle w:val="11"/>
          <w:color w:val="000000"/>
          <w:sz w:val="24"/>
          <w:szCs w:val="24"/>
          <w:lang w:val="ru-RU" w:eastAsia="kk-KZ"/>
        </w:rPr>
        <w:t>бар ала бәйге а</w:t>
      </w:r>
      <w:r w:rsidRPr="000C1676">
        <w:rPr>
          <w:rStyle w:val="11"/>
          <w:color w:val="000000"/>
          <w:sz w:val="24"/>
          <w:szCs w:val="24"/>
          <w:lang w:val="ru-RU" w:eastAsia="kk-KZ"/>
        </w:rPr>
        <w:t>ттары? Қайда сол сәйгүліктер?! Қ</w:t>
      </w:r>
      <w:r w:rsidR="00001E85" w:rsidRPr="000C1676">
        <w:rPr>
          <w:rStyle w:val="11"/>
          <w:color w:val="000000"/>
          <w:sz w:val="24"/>
          <w:szCs w:val="24"/>
          <w:lang w:val="ru-RU" w:eastAsia="kk-KZ"/>
        </w:rPr>
        <w:t>орағаты, Шу бойы тола түйе еді, ай сайын 30-50-ден жинап етке өткізеді екен. С</w:t>
      </w:r>
      <w:r w:rsidRPr="000C1676">
        <w:rPr>
          <w:rStyle w:val="11"/>
          <w:color w:val="000000"/>
          <w:sz w:val="24"/>
          <w:szCs w:val="24"/>
          <w:lang w:val="ru-RU" w:eastAsia="kk-KZ"/>
        </w:rPr>
        <w:t>ұ</w:t>
      </w:r>
      <w:r w:rsidR="00001E85" w:rsidRPr="000C1676">
        <w:rPr>
          <w:rStyle w:val="11"/>
          <w:color w:val="000000"/>
          <w:sz w:val="24"/>
          <w:szCs w:val="24"/>
          <w:lang w:val="ru-RU" w:eastAsia="kk-KZ"/>
        </w:rPr>
        <w:t>мд</w:t>
      </w:r>
      <w:r w:rsidR="009F17A6" w:rsidRPr="000C1676">
        <w:rPr>
          <w:rStyle w:val="11"/>
          <w:color w:val="000000"/>
          <w:sz w:val="24"/>
          <w:szCs w:val="24"/>
          <w:lang w:val="ru-RU" w:eastAsia="kk-KZ"/>
        </w:rPr>
        <w:t>ық</w:t>
      </w:r>
      <w:r w:rsidR="00001E85" w:rsidRPr="000C1676">
        <w:rPr>
          <w:rStyle w:val="11"/>
          <w:color w:val="000000"/>
          <w:sz w:val="24"/>
          <w:szCs w:val="24"/>
          <w:lang w:val="ru-RU" w:eastAsia="kk-KZ"/>
        </w:rPr>
        <w:t xml:space="preserve"> </w:t>
      </w:r>
      <w:r w:rsidR="009F17A6" w:rsidRPr="000C1676">
        <w:rPr>
          <w:rStyle w:val="11"/>
          <w:color w:val="000000"/>
          <w:sz w:val="24"/>
          <w:szCs w:val="24"/>
          <w:lang w:val="ru-RU" w:eastAsia="kk-KZ"/>
        </w:rPr>
        <w:t>қой</w:t>
      </w:r>
      <w:r w:rsidR="00001E85" w:rsidRPr="000C1676">
        <w:rPr>
          <w:rStyle w:val="11"/>
          <w:color w:val="000000"/>
          <w:sz w:val="24"/>
          <w:szCs w:val="24"/>
          <w:lang w:val="ru-RU" w:eastAsia="kk-KZ"/>
        </w:rPr>
        <w:t>! Түйе деген төлді</w:t>
      </w:r>
      <w:r w:rsidRPr="000C1676">
        <w:rPr>
          <w:rStyle w:val="11"/>
          <w:color w:val="000000"/>
          <w:sz w:val="24"/>
          <w:szCs w:val="24"/>
          <w:lang w:val="ru-RU" w:eastAsia="kk-KZ"/>
        </w:rPr>
        <w:t>ң құ</w:t>
      </w:r>
      <w:r w:rsidR="00001E85" w:rsidRPr="000C1676">
        <w:rPr>
          <w:rStyle w:val="11"/>
          <w:color w:val="000000"/>
          <w:sz w:val="24"/>
          <w:szCs w:val="24"/>
          <w:lang w:val="ru-RU" w:eastAsia="kk-KZ"/>
        </w:rPr>
        <w:t>ты, дәулетті</w:t>
      </w:r>
      <w:r w:rsidRPr="000C1676">
        <w:rPr>
          <w:rStyle w:val="11"/>
          <w:color w:val="000000"/>
          <w:sz w:val="24"/>
          <w:szCs w:val="24"/>
          <w:lang w:val="ru-RU" w:eastAsia="kk-KZ"/>
        </w:rPr>
        <w:t>ң</w:t>
      </w:r>
      <w:r w:rsidR="00001E85" w:rsidRPr="000C1676">
        <w:rPr>
          <w:rStyle w:val="11"/>
          <w:color w:val="000000"/>
          <w:sz w:val="24"/>
          <w:szCs w:val="24"/>
          <w:lang w:val="ru-RU" w:eastAsia="kk-KZ"/>
        </w:rPr>
        <w:t xml:space="preserve"> ырысы, малдың киесі емес пе?! Бүкіл Аспара ө</w:t>
      </w:r>
      <w:r w:rsidRPr="000C1676">
        <w:rPr>
          <w:rStyle w:val="11"/>
          <w:color w:val="000000"/>
          <w:sz w:val="24"/>
          <w:szCs w:val="24"/>
          <w:lang w:val="ru-RU" w:eastAsia="kk-KZ"/>
        </w:rPr>
        <w:t>ң</w:t>
      </w:r>
      <w:r w:rsidR="00001E85" w:rsidRPr="000C1676">
        <w:rPr>
          <w:rStyle w:val="11"/>
          <w:color w:val="000000"/>
          <w:sz w:val="24"/>
          <w:szCs w:val="24"/>
          <w:lang w:val="ru-RU" w:eastAsia="kk-KZ"/>
        </w:rPr>
        <w:t>ірінде біз білетін 5-6 ғана ат</w:t>
      </w:r>
      <w:r w:rsidR="008B1A61" w:rsidRPr="000C1676">
        <w:rPr>
          <w:rStyle w:val="11"/>
          <w:color w:val="000000"/>
          <w:sz w:val="24"/>
          <w:szCs w:val="24"/>
          <w:lang w:val="ru-RU" w:eastAsia="kk-KZ"/>
        </w:rPr>
        <w:t>ақ</w:t>
      </w:r>
      <w:r w:rsidR="00001E85" w:rsidRPr="000C1676">
        <w:rPr>
          <w:rStyle w:val="11"/>
          <w:color w:val="000000"/>
          <w:sz w:val="24"/>
          <w:szCs w:val="24"/>
          <w:lang w:val="ru-RU" w:eastAsia="kk-KZ"/>
        </w:rPr>
        <w:t>ты бай бар-т</w:t>
      </w:r>
      <w:r w:rsidRPr="000C1676">
        <w:rPr>
          <w:rStyle w:val="11"/>
          <w:color w:val="000000"/>
          <w:sz w:val="24"/>
          <w:szCs w:val="24"/>
          <w:lang w:val="ru-RU" w:eastAsia="kk-KZ"/>
        </w:rPr>
        <w:t>ұ</w:t>
      </w:r>
      <w:r w:rsidR="00001E85" w:rsidRPr="000C1676">
        <w:rPr>
          <w:rStyle w:val="11"/>
          <w:color w:val="000000"/>
          <w:sz w:val="24"/>
          <w:szCs w:val="24"/>
          <w:lang w:val="ru-RU" w:eastAsia="kk-KZ"/>
        </w:rPr>
        <w:t>ғын, енді 1930 жылды</w:t>
      </w:r>
      <w:r w:rsidRPr="000C1676">
        <w:rPr>
          <w:rStyle w:val="11"/>
          <w:color w:val="000000"/>
          <w:sz w:val="24"/>
          <w:szCs w:val="24"/>
          <w:lang w:val="ru-RU" w:eastAsia="kk-KZ"/>
        </w:rPr>
        <w:t>ң</w:t>
      </w:r>
      <w:r w:rsidR="00001E85" w:rsidRPr="000C1676">
        <w:rPr>
          <w:rStyle w:val="11"/>
          <w:color w:val="000000"/>
          <w:sz w:val="24"/>
          <w:szCs w:val="24"/>
          <w:lang w:val="ru-RU" w:eastAsia="kk-KZ"/>
        </w:rPr>
        <w:t xml:space="preserve"> </w:t>
      </w:r>
      <w:r w:rsidR="002C67A5" w:rsidRPr="000C1676">
        <w:rPr>
          <w:rStyle w:val="11"/>
          <w:color w:val="000000"/>
          <w:sz w:val="24"/>
          <w:szCs w:val="24"/>
          <w:lang w:val="ru-RU" w:eastAsia="kk-KZ"/>
        </w:rPr>
        <w:t>қы</w:t>
      </w:r>
      <w:r w:rsidR="00001E85" w:rsidRPr="000C1676">
        <w:rPr>
          <w:rStyle w:val="11"/>
          <w:color w:val="000000"/>
          <w:sz w:val="24"/>
          <w:szCs w:val="24"/>
          <w:lang w:val="ru-RU" w:eastAsia="kk-KZ"/>
        </w:rPr>
        <w:t>ркүйегінен 1931 жылды</w:t>
      </w:r>
      <w:r w:rsidRPr="000C1676">
        <w:rPr>
          <w:rStyle w:val="11"/>
          <w:color w:val="000000"/>
          <w:sz w:val="24"/>
          <w:szCs w:val="24"/>
          <w:lang w:val="ru-RU" w:eastAsia="kk-KZ"/>
        </w:rPr>
        <w:t>ң</w:t>
      </w:r>
      <w:r w:rsidR="00001E85" w:rsidRPr="000C1676">
        <w:rPr>
          <w:rStyle w:val="11"/>
          <w:color w:val="000000"/>
          <w:sz w:val="24"/>
          <w:szCs w:val="24"/>
          <w:lang w:val="ru-RU" w:eastAsia="kk-KZ"/>
        </w:rPr>
        <w:t xml:space="preserve"> сәуіріне дейін Меркіден 604 байды соттап, 344-ін жер аударып, дүние-мүлкін кәмпескіледік деген </w:t>
      </w:r>
      <w:r w:rsidR="008B1A61" w:rsidRPr="000C1676">
        <w:rPr>
          <w:rStyle w:val="11"/>
          <w:color w:val="000000"/>
          <w:sz w:val="24"/>
          <w:szCs w:val="24"/>
          <w:lang w:val="ru-RU" w:eastAsia="kk-KZ"/>
        </w:rPr>
        <w:t>ақ</w:t>
      </w:r>
      <w:r w:rsidR="00001E85" w:rsidRPr="000C1676">
        <w:rPr>
          <w:rStyle w:val="11"/>
          <w:color w:val="000000"/>
          <w:sz w:val="24"/>
          <w:szCs w:val="24"/>
          <w:lang w:val="ru-RU" w:eastAsia="kk-KZ"/>
        </w:rPr>
        <w:t>пар алд</w:t>
      </w:r>
      <w:r w:rsidR="009F17A6" w:rsidRPr="000C1676">
        <w:rPr>
          <w:rStyle w:val="11"/>
          <w:color w:val="000000"/>
          <w:sz w:val="24"/>
          <w:szCs w:val="24"/>
          <w:lang w:val="ru-RU" w:eastAsia="kk-KZ"/>
        </w:rPr>
        <w:t>ық</w:t>
      </w:r>
      <w:r w:rsidR="00001E85" w:rsidRPr="000C1676">
        <w:rPr>
          <w:rStyle w:val="11"/>
          <w:color w:val="000000"/>
          <w:sz w:val="24"/>
          <w:szCs w:val="24"/>
          <w:lang w:val="ru-RU" w:eastAsia="kk-KZ"/>
        </w:rPr>
        <w:t xml:space="preserve">. Одан бері </w:t>
      </w:r>
      <w:r w:rsidR="008B1A61" w:rsidRPr="000C1676">
        <w:rPr>
          <w:rStyle w:val="11"/>
          <w:color w:val="000000"/>
          <w:sz w:val="24"/>
          <w:szCs w:val="24"/>
          <w:lang w:val="ru-RU" w:eastAsia="kk-KZ"/>
        </w:rPr>
        <w:t>қан</w:t>
      </w:r>
      <w:r w:rsidR="00001E85" w:rsidRPr="000C1676">
        <w:rPr>
          <w:rStyle w:val="11"/>
          <w:color w:val="000000"/>
          <w:sz w:val="24"/>
          <w:szCs w:val="24"/>
          <w:lang w:val="ru-RU" w:eastAsia="kk-KZ"/>
        </w:rPr>
        <w:t xml:space="preserve">ша </w:t>
      </w:r>
      <w:r w:rsidR="002C67A5" w:rsidRPr="000C1676">
        <w:rPr>
          <w:rStyle w:val="11"/>
          <w:color w:val="000000"/>
          <w:sz w:val="24"/>
          <w:szCs w:val="24"/>
          <w:lang w:val="ru-RU" w:eastAsia="kk-KZ"/>
        </w:rPr>
        <w:t>қай</w:t>
      </w:r>
      <w:r w:rsidR="00001E85" w:rsidRPr="000C1676">
        <w:rPr>
          <w:rStyle w:val="11"/>
          <w:color w:val="000000"/>
          <w:sz w:val="24"/>
          <w:szCs w:val="24"/>
          <w:lang w:val="ru-RU" w:eastAsia="kk-KZ"/>
        </w:rPr>
        <w:t xml:space="preserve">мағымыз, майлы сорпамыз төгілді екен? Бүйте берсе сылдыр суымыз </w:t>
      </w:r>
      <w:r w:rsidR="00001E85" w:rsidRPr="000C1676">
        <w:rPr>
          <w:rStyle w:val="11"/>
          <w:color w:val="000000"/>
          <w:sz w:val="24"/>
          <w:szCs w:val="24"/>
          <w:lang w:val="ru-RU"/>
        </w:rPr>
        <w:t xml:space="preserve">да </w:t>
      </w:r>
      <w:r w:rsidR="009F17A6" w:rsidRPr="000C1676">
        <w:rPr>
          <w:rStyle w:val="11"/>
          <w:color w:val="000000"/>
          <w:sz w:val="24"/>
          <w:szCs w:val="24"/>
          <w:lang w:val="ru-RU" w:eastAsia="kk-KZ"/>
        </w:rPr>
        <w:t>қал</w:t>
      </w:r>
      <w:r w:rsidR="00001E85" w:rsidRPr="000C1676">
        <w:rPr>
          <w:rStyle w:val="11"/>
          <w:color w:val="000000"/>
          <w:sz w:val="24"/>
          <w:szCs w:val="24"/>
          <w:lang w:val="ru-RU" w:eastAsia="kk-KZ"/>
        </w:rPr>
        <w:t>мас. М</w:t>
      </w:r>
      <w:r w:rsidR="008B1A61" w:rsidRPr="000C1676">
        <w:rPr>
          <w:rStyle w:val="11"/>
          <w:color w:val="000000"/>
          <w:sz w:val="24"/>
          <w:szCs w:val="24"/>
          <w:lang w:val="ru-RU" w:eastAsia="kk-KZ"/>
        </w:rPr>
        <w:t>ақ</w:t>
      </w:r>
      <w:r w:rsidR="00001E85" w:rsidRPr="000C1676">
        <w:rPr>
          <w:rStyle w:val="11"/>
          <w:color w:val="000000"/>
          <w:sz w:val="24"/>
          <w:szCs w:val="24"/>
          <w:lang w:val="ru-RU" w:eastAsia="kk-KZ"/>
        </w:rPr>
        <w:t>с</w:t>
      </w:r>
      <w:r w:rsidRPr="000C1676">
        <w:rPr>
          <w:rStyle w:val="11"/>
          <w:color w:val="000000"/>
          <w:sz w:val="24"/>
          <w:szCs w:val="24"/>
          <w:lang w:val="ru-RU" w:eastAsia="kk-KZ"/>
        </w:rPr>
        <w:t>ұ</w:t>
      </w:r>
      <w:r w:rsidR="00001E85" w:rsidRPr="000C1676">
        <w:rPr>
          <w:rStyle w:val="11"/>
          <w:color w:val="000000"/>
          <w:sz w:val="24"/>
          <w:szCs w:val="24"/>
          <w:lang w:val="ru-RU" w:eastAsia="kk-KZ"/>
        </w:rPr>
        <w:t xml:space="preserve">т </w:t>
      </w:r>
      <w:r w:rsidR="00001E85" w:rsidRPr="000C1676">
        <w:rPr>
          <w:rStyle w:val="11"/>
          <w:color w:val="000000"/>
          <w:sz w:val="24"/>
          <w:szCs w:val="24"/>
          <w:lang w:val="ru-RU"/>
        </w:rPr>
        <w:t xml:space="preserve">та </w:t>
      </w:r>
      <w:r w:rsidR="00001E85" w:rsidRPr="000C1676">
        <w:rPr>
          <w:rStyle w:val="11"/>
          <w:color w:val="000000"/>
          <w:sz w:val="24"/>
          <w:szCs w:val="24"/>
          <w:lang w:val="ru-RU" w:eastAsia="kk-KZ"/>
        </w:rPr>
        <w:t>ең а</w:t>
      </w:r>
      <w:r w:rsidR="002C67A5" w:rsidRPr="000C1676">
        <w:rPr>
          <w:rStyle w:val="11"/>
          <w:color w:val="000000"/>
          <w:sz w:val="24"/>
          <w:szCs w:val="24"/>
          <w:lang w:val="ru-RU" w:eastAsia="kk-KZ"/>
        </w:rPr>
        <w:t>қы</w:t>
      </w:r>
      <w:r w:rsidR="00001E85" w:rsidRPr="000C1676">
        <w:rPr>
          <w:rStyle w:val="11"/>
          <w:color w:val="000000"/>
          <w:sz w:val="24"/>
          <w:szCs w:val="24"/>
          <w:lang w:val="ru-RU" w:eastAsia="kk-KZ"/>
        </w:rPr>
        <w:t>ры туған інісі Санд</w:t>
      </w:r>
      <w:r w:rsidR="009F17A6" w:rsidRPr="000C1676">
        <w:rPr>
          <w:rStyle w:val="11"/>
          <w:color w:val="000000"/>
          <w:sz w:val="24"/>
          <w:szCs w:val="24"/>
          <w:lang w:val="ru-RU" w:eastAsia="kk-KZ"/>
        </w:rPr>
        <w:t>ық</w:t>
      </w:r>
      <w:r w:rsidR="00001E85" w:rsidRPr="000C1676">
        <w:rPr>
          <w:rStyle w:val="11"/>
          <w:color w:val="000000"/>
          <w:sz w:val="24"/>
          <w:szCs w:val="24"/>
          <w:lang w:val="ru-RU" w:eastAsia="kk-KZ"/>
        </w:rPr>
        <w:t xml:space="preserve">байға </w:t>
      </w:r>
      <w:r w:rsidRPr="000C1676">
        <w:rPr>
          <w:rStyle w:val="11"/>
          <w:color w:val="000000"/>
          <w:sz w:val="24"/>
          <w:szCs w:val="24"/>
          <w:lang w:val="ru-RU" w:eastAsia="kk-KZ"/>
        </w:rPr>
        <w:t>қ</w:t>
      </w:r>
      <w:r w:rsidR="00001E85" w:rsidRPr="000C1676">
        <w:rPr>
          <w:rStyle w:val="11"/>
          <w:color w:val="000000"/>
          <w:sz w:val="24"/>
          <w:szCs w:val="24"/>
          <w:lang w:val="ru-RU" w:eastAsia="kk-KZ"/>
        </w:rPr>
        <w:t xml:space="preserve">ол ұшын бере алмай, ағайынға </w:t>
      </w:r>
      <w:r w:rsidRPr="000C1676">
        <w:rPr>
          <w:rStyle w:val="11"/>
          <w:color w:val="000000"/>
          <w:sz w:val="24"/>
          <w:szCs w:val="24"/>
          <w:lang w:val="ru-RU" w:eastAsia="kk-KZ"/>
        </w:rPr>
        <w:t>қ</w:t>
      </w:r>
      <w:r w:rsidR="00001E85" w:rsidRPr="000C1676">
        <w:rPr>
          <w:rStyle w:val="11"/>
          <w:color w:val="000000"/>
          <w:sz w:val="24"/>
          <w:szCs w:val="24"/>
          <w:lang w:val="ru-RU"/>
        </w:rPr>
        <w:t xml:space="preserve">ара бет болып отыр, </w:t>
      </w:r>
      <w:r w:rsidRPr="000C1676">
        <w:rPr>
          <w:rStyle w:val="11"/>
          <w:color w:val="000000"/>
          <w:sz w:val="24"/>
          <w:szCs w:val="24"/>
          <w:lang w:val="ru-RU"/>
        </w:rPr>
        <w:t>-</w:t>
      </w:r>
      <w:r w:rsidR="00001E85" w:rsidRPr="000C1676">
        <w:rPr>
          <w:rStyle w:val="11"/>
          <w:color w:val="000000"/>
          <w:sz w:val="24"/>
          <w:szCs w:val="24"/>
          <w:lang w:val="ru-RU"/>
        </w:rPr>
        <w:t xml:space="preserve"> дегенде </w:t>
      </w:r>
      <w:r w:rsidR="00752595" w:rsidRPr="000C1676">
        <w:rPr>
          <w:rStyle w:val="11"/>
          <w:color w:val="000000"/>
          <w:sz w:val="24"/>
          <w:szCs w:val="24"/>
          <w:lang w:val="ru-RU" w:eastAsia="kk-KZ"/>
        </w:rPr>
        <w:t>Тұрар</w:t>
      </w:r>
      <w:r w:rsidR="00001E85" w:rsidRPr="000C1676">
        <w:rPr>
          <w:rStyle w:val="11"/>
          <w:color w:val="000000"/>
          <w:sz w:val="24"/>
          <w:szCs w:val="24"/>
          <w:lang w:val="ru-RU" w:eastAsia="kk-KZ"/>
        </w:rPr>
        <w:t>дың:</w:t>
      </w:r>
    </w:p>
    <w:p w:rsidR="00001E85" w:rsidRPr="000C1676" w:rsidRDefault="00001E85" w:rsidP="000C1676">
      <w:pPr>
        <w:pStyle w:val="a5"/>
        <w:ind w:firstLine="567"/>
        <w:jc w:val="both"/>
        <w:rPr>
          <w:rFonts w:ascii="Times New Roman" w:hAnsi="Times New Roman"/>
          <w:sz w:val="24"/>
          <w:szCs w:val="24"/>
          <w:lang w:val="ru-RU"/>
        </w:rPr>
      </w:pPr>
      <w:r w:rsidRPr="000C1676">
        <w:rPr>
          <w:rStyle w:val="11"/>
          <w:color w:val="000000"/>
          <w:sz w:val="24"/>
          <w:szCs w:val="24"/>
          <w:lang w:val="ru-RU"/>
        </w:rPr>
        <w:t>То</w:t>
      </w:r>
      <w:r w:rsidR="00317621" w:rsidRPr="000C1676">
        <w:rPr>
          <w:rStyle w:val="11"/>
          <w:color w:val="000000"/>
          <w:sz w:val="24"/>
          <w:szCs w:val="24"/>
          <w:lang w:val="ru-RU"/>
        </w:rPr>
        <w:t>қ</w:t>
      </w:r>
      <w:r w:rsidRPr="000C1676">
        <w:rPr>
          <w:rStyle w:val="11"/>
          <w:color w:val="000000"/>
          <w:sz w:val="24"/>
          <w:szCs w:val="24"/>
          <w:lang w:val="ru-RU"/>
        </w:rPr>
        <w:t>тат! - деген сал</w:t>
      </w:r>
      <w:r w:rsidR="002C67A5" w:rsidRPr="000C1676">
        <w:rPr>
          <w:rStyle w:val="11"/>
          <w:color w:val="000000"/>
          <w:sz w:val="24"/>
          <w:szCs w:val="24"/>
          <w:lang w:val="ru-RU"/>
        </w:rPr>
        <w:t>қы</w:t>
      </w:r>
      <w:r w:rsidRPr="000C1676">
        <w:rPr>
          <w:rStyle w:val="11"/>
          <w:color w:val="000000"/>
          <w:sz w:val="24"/>
          <w:szCs w:val="24"/>
          <w:lang w:val="ru-RU"/>
        </w:rPr>
        <w:t xml:space="preserve">н даусын </w:t>
      </w:r>
      <w:r w:rsidRPr="000C1676">
        <w:rPr>
          <w:rStyle w:val="11"/>
          <w:color w:val="000000"/>
          <w:sz w:val="24"/>
          <w:szCs w:val="24"/>
          <w:lang w:val="ru-RU" w:eastAsia="kk-KZ"/>
        </w:rPr>
        <w:t xml:space="preserve">естідім. </w:t>
      </w:r>
      <w:r w:rsidRPr="000C1676">
        <w:rPr>
          <w:rStyle w:val="11"/>
          <w:color w:val="000000"/>
          <w:sz w:val="24"/>
          <w:szCs w:val="24"/>
          <w:lang w:val="ru-RU"/>
        </w:rPr>
        <w:t xml:space="preserve">- </w:t>
      </w:r>
      <w:r w:rsidRPr="000C1676">
        <w:rPr>
          <w:rStyle w:val="11"/>
          <w:color w:val="000000"/>
          <w:sz w:val="24"/>
          <w:szCs w:val="24"/>
          <w:lang w:val="ru-RU" w:eastAsia="kk-KZ"/>
        </w:rPr>
        <w:t xml:space="preserve">«Бір </w:t>
      </w:r>
      <w:r w:rsidRPr="000C1676">
        <w:rPr>
          <w:rStyle w:val="11"/>
          <w:color w:val="000000"/>
          <w:sz w:val="24"/>
          <w:szCs w:val="24"/>
          <w:lang w:val="ru-RU"/>
        </w:rPr>
        <w:t xml:space="preserve">адым </w:t>
      </w:r>
      <w:r w:rsidRPr="000C1676">
        <w:rPr>
          <w:rStyle w:val="11"/>
          <w:color w:val="000000"/>
          <w:sz w:val="24"/>
          <w:szCs w:val="24"/>
          <w:lang w:val="ru-RU" w:eastAsia="kk-KZ"/>
        </w:rPr>
        <w:t xml:space="preserve">ілгері </w:t>
      </w:r>
      <w:r w:rsidRPr="000C1676">
        <w:rPr>
          <w:rStyle w:val="11"/>
          <w:color w:val="000000"/>
          <w:sz w:val="24"/>
          <w:szCs w:val="24"/>
          <w:lang w:val="ru-RU"/>
        </w:rPr>
        <w:t xml:space="preserve">жылжу </w:t>
      </w:r>
      <w:r w:rsidRPr="000C1676">
        <w:rPr>
          <w:rStyle w:val="11"/>
          <w:color w:val="000000"/>
          <w:sz w:val="24"/>
          <w:szCs w:val="24"/>
          <w:lang w:val="ru-RU" w:eastAsia="kk-KZ"/>
        </w:rPr>
        <w:t xml:space="preserve">үшін екі </w:t>
      </w:r>
      <w:r w:rsidRPr="000C1676">
        <w:rPr>
          <w:rStyle w:val="11"/>
          <w:color w:val="000000"/>
          <w:sz w:val="24"/>
          <w:szCs w:val="24"/>
          <w:lang w:val="ru-RU"/>
        </w:rPr>
        <w:t xml:space="preserve">адым </w:t>
      </w:r>
      <w:r w:rsidRPr="000C1676">
        <w:rPr>
          <w:rStyle w:val="11"/>
          <w:color w:val="000000"/>
          <w:sz w:val="24"/>
          <w:szCs w:val="24"/>
          <w:lang w:val="ru-RU" w:eastAsia="kk-KZ"/>
        </w:rPr>
        <w:t xml:space="preserve">шегіну» </w:t>
      </w:r>
      <w:r w:rsidRPr="000C1676">
        <w:rPr>
          <w:rStyle w:val="11"/>
          <w:color w:val="000000"/>
          <w:sz w:val="24"/>
          <w:szCs w:val="24"/>
          <w:lang w:val="ru-RU"/>
        </w:rPr>
        <w:t xml:space="preserve">керек боп </w:t>
      </w:r>
      <w:r w:rsidRPr="000C1676">
        <w:rPr>
          <w:rStyle w:val="11"/>
          <w:color w:val="000000"/>
          <w:sz w:val="24"/>
          <w:szCs w:val="24"/>
          <w:lang w:val="ru-RU" w:eastAsia="kk-KZ"/>
        </w:rPr>
        <w:t xml:space="preserve">тұрған </w:t>
      </w:r>
      <w:r w:rsidR="002379EC" w:rsidRPr="000C1676">
        <w:rPr>
          <w:rStyle w:val="11"/>
          <w:color w:val="000000"/>
          <w:sz w:val="24"/>
          <w:szCs w:val="24"/>
          <w:lang w:val="ru-RU"/>
        </w:rPr>
        <w:t>жоқ</w:t>
      </w:r>
      <w:r w:rsidRPr="000C1676">
        <w:rPr>
          <w:rStyle w:val="11"/>
          <w:color w:val="000000"/>
          <w:sz w:val="24"/>
          <w:szCs w:val="24"/>
          <w:lang w:val="ru-RU"/>
        </w:rPr>
        <w:t xml:space="preserve"> па </w:t>
      </w:r>
      <w:r w:rsidR="002C67A5" w:rsidRPr="000C1676">
        <w:rPr>
          <w:rStyle w:val="11"/>
          <w:color w:val="000000"/>
          <w:sz w:val="24"/>
          <w:szCs w:val="24"/>
          <w:lang w:val="ru-RU" w:eastAsia="kk-KZ"/>
        </w:rPr>
        <w:t>қаз</w:t>
      </w:r>
      <w:r w:rsidRPr="000C1676">
        <w:rPr>
          <w:rStyle w:val="11"/>
          <w:color w:val="000000"/>
          <w:sz w:val="24"/>
          <w:szCs w:val="24"/>
          <w:lang w:val="ru-RU" w:eastAsia="kk-KZ"/>
        </w:rPr>
        <w:t xml:space="preserve">ір?! Жалғыз Меркі </w:t>
      </w:r>
      <w:r w:rsidRPr="000C1676">
        <w:rPr>
          <w:rStyle w:val="11"/>
          <w:color w:val="000000"/>
          <w:sz w:val="24"/>
          <w:szCs w:val="24"/>
          <w:lang w:val="ru-RU"/>
        </w:rPr>
        <w:t>ме мипалау</w:t>
      </w:r>
      <w:r w:rsidR="00306581" w:rsidRPr="000C1676">
        <w:rPr>
          <w:rStyle w:val="11"/>
          <w:color w:val="000000"/>
          <w:sz w:val="24"/>
          <w:szCs w:val="24"/>
          <w:lang w:val="ru-RU"/>
        </w:rPr>
        <w:t>ға</w:t>
      </w:r>
      <w:r w:rsidRPr="000C1676">
        <w:rPr>
          <w:rStyle w:val="11"/>
          <w:color w:val="000000"/>
          <w:sz w:val="24"/>
          <w:szCs w:val="24"/>
          <w:lang w:val="ru-RU"/>
        </w:rPr>
        <w:t xml:space="preserve"> </w:t>
      </w:r>
      <w:r w:rsidRPr="000C1676">
        <w:rPr>
          <w:rStyle w:val="11"/>
          <w:color w:val="000000"/>
          <w:sz w:val="24"/>
          <w:szCs w:val="24"/>
          <w:lang w:val="ru-RU" w:eastAsia="kk-KZ"/>
        </w:rPr>
        <w:t xml:space="preserve">түскен?! </w:t>
      </w:r>
      <w:r w:rsidR="00317621" w:rsidRPr="000C1676">
        <w:rPr>
          <w:rStyle w:val="11"/>
          <w:color w:val="000000"/>
          <w:sz w:val="24"/>
          <w:szCs w:val="24"/>
          <w:lang w:val="ru-RU" w:eastAsia="kk-KZ"/>
        </w:rPr>
        <w:t>-</w:t>
      </w:r>
      <w:r w:rsidRPr="000C1676">
        <w:rPr>
          <w:rStyle w:val="11"/>
          <w:color w:val="000000"/>
          <w:sz w:val="24"/>
          <w:szCs w:val="24"/>
          <w:lang w:val="ru-RU"/>
        </w:rPr>
        <w:t xml:space="preserve"> деп </w:t>
      </w:r>
      <w:r w:rsidRPr="000C1676">
        <w:rPr>
          <w:rStyle w:val="11"/>
          <w:color w:val="000000"/>
          <w:sz w:val="24"/>
          <w:szCs w:val="24"/>
          <w:lang w:val="ru-RU" w:eastAsia="kk-KZ"/>
        </w:rPr>
        <w:t xml:space="preserve">есікті іштен </w:t>
      </w:r>
      <w:r w:rsidR="00317621" w:rsidRPr="000C1676">
        <w:rPr>
          <w:rStyle w:val="11"/>
          <w:color w:val="000000"/>
          <w:sz w:val="24"/>
          <w:szCs w:val="24"/>
          <w:lang w:val="ru-RU" w:eastAsia="kk-KZ"/>
        </w:rPr>
        <w:t>қ</w:t>
      </w:r>
      <w:r w:rsidRPr="000C1676">
        <w:rPr>
          <w:rStyle w:val="11"/>
          <w:color w:val="000000"/>
          <w:sz w:val="24"/>
          <w:szCs w:val="24"/>
          <w:lang w:val="ru-RU"/>
        </w:rPr>
        <w:t xml:space="preserve">атты жауып алды. Ар </w:t>
      </w:r>
      <w:r w:rsidRPr="000C1676">
        <w:rPr>
          <w:rStyle w:val="11"/>
          <w:color w:val="000000"/>
          <w:sz w:val="24"/>
          <w:szCs w:val="24"/>
          <w:lang w:val="ru-RU" w:eastAsia="kk-KZ"/>
        </w:rPr>
        <w:t xml:space="preserve">жағын </w:t>
      </w:r>
      <w:r w:rsidRPr="000C1676">
        <w:rPr>
          <w:rStyle w:val="11"/>
          <w:color w:val="000000"/>
          <w:sz w:val="24"/>
          <w:szCs w:val="24"/>
          <w:lang w:val="ru-RU"/>
        </w:rPr>
        <w:t xml:space="preserve">ести алмадым. </w:t>
      </w:r>
      <w:r w:rsidRPr="000C1676">
        <w:rPr>
          <w:rStyle w:val="11"/>
          <w:color w:val="000000"/>
          <w:sz w:val="24"/>
          <w:szCs w:val="24"/>
          <w:lang w:val="ru-RU" w:eastAsia="kk-KZ"/>
        </w:rPr>
        <w:t>Сірә, мені</w:t>
      </w:r>
      <w:r w:rsidR="00317621" w:rsidRPr="000C1676">
        <w:rPr>
          <w:rStyle w:val="11"/>
          <w:color w:val="000000"/>
          <w:sz w:val="24"/>
          <w:szCs w:val="24"/>
          <w:lang w:val="ru-RU" w:eastAsia="kk-KZ"/>
        </w:rPr>
        <w:t>ң</w:t>
      </w:r>
      <w:r w:rsidRPr="000C1676">
        <w:rPr>
          <w:rStyle w:val="11"/>
          <w:color w:val="000000"/>
          <w:sz w:val="24"/>
          <w:szCs w:val="24"/>
          <w:lang w:val="ru-RU" w:eastAsia="kk-KZ"/>
        </w:rPr>
        <w:t xml:space="preserve"> </w:t>
      </w:r>
      <w:r w:rsidR="002C67A5" w:rsidRPr="000C1676">
        <w:rPr>
          <w:rStyle w:val="11"/>
          <w:color w:val="000000"/>
          <w:sz w:val="24"/>
          <w:szCs w:val="24"/>
          <w:lang w:val="ru-RU"/>
        </w:rPr>
        <w:t>қы</w:t>
      </w:r>
      <w:r w:rsidR="00317621" w:rsidRPr="000C1676">
        <w:rPr>
          <w:rStyle w:val="11"/>
          <w:color w:val="000000"/>
          <w:sz w:val="24"/>
          <w:szCs w:val="24"/>
          <w:lang w:val="ru-RU"/>
        </w:rPr>
        <w:t>быр етпей тың</w:t>
      </w:r>
      <w:r w:rsidRPr="000C1676">
        <w:rPr>
          <w:rStyle w:val="11"/>
          <w:color w:val="000000"/>
          <w:sz w:val="24"/>
          <w:szCs w:val="24"/>
          <w:lang w:val="ru-RU"/>
        </w:rPr>
        <w:t xml:space="preserve">дап </w:t>
      </w:r>
      <w:r w:rsidRPr="000C1676">
        <w:rPr>
          <w:rStyle w:val="11"/>
          <w:color w:val="000000"/>
          <w:sz w:val="24"/>
          <w:szCs w:val="24"/>
          <w:lang w:val="ru-RU" w:eastAsia="kk-KZ"/>
        </w:rPr>
        <w:t>т</w:t>
      </w:r>
      <w:r w:rsidR="00317621" w:rsidRPr="000C1676">
        <w:rPr>
          <w:rStyle w:val="11"/>
          <w:color w:val="000000"/>
          <w:sz w:val="24"/>
          <w:szCs w:val="24"/>
          <w:lang w:val="ru-RU" w:eastAsia="kk-KZ"/>
        </w:rPr>
        <w:t>ұ</w:t>
      </w:r>
      <w:r w:rsidRPr="000C1676">
        <w:rPr>
          <w:rStyle w:val="11"/>
          <w:color w:val="000000"/>
          <w:sz w:val="24"/>
          <w:szCs w:val="24"/>
          <w:lang w:val="ru-RU" w:eastAsia="kk-KZ"/>
        </w:rPr>
        <w:t>рғанымды сезді-ау деймін. Ыңғайсыздана</w:t>
      </w:r>
      <w:r w:rsidR="00317621" w:rsidRPr="000C1676">
        <w:rPr>
          <w:rStyle w:val="11"/>
          <w:color w:val="000000"/>
          <w:sz w:val="24"/>
          <w:szCs w:val="24"/>
          <w:lang w:val="ru-RU" w:eastAsia="kk-KZ"/>
        </w:rPr>
        <w:t xml:space="preserve"> </w:t>
      </w:r>
      <w:r w:rsidRPr="000C1676">
        <w:rPr>
          <w:rStyle w:val="11"/>
          <w:color w:val="000000"/>
          <w:sz w:val="24"/>
          <w:szCs w:val="24"/>
          <w:lang w:val="ru-RU" w:eastAsia="kk-KZ"/>
        </w:rPr>
        <w:t>т</w:t>
      </w:r>
      <w:r w:rsidR="00317621" w:rsidRPr="000C1676">
        <w:rPr>
          <w:rStyle w:val="11"/>
          <w:color w:val="000000"/>
          <w:sz w:val="24"/>
          <w:szCs w:val="24"/>
          <w:lang w:val="ru-RU" w:eastAsia="kk-KZ"/>
        </w:rPr>
        <w:t>ұ</w:t>
      </w:r>
      <w:r w:rsidRPr="000C1676">
        <w:rPr>
          <w:rStyle w:val="11"/>
          <w:color w:val="000000"/>
          <w:sz w:val="24"/>
          <w:szCs w:val="24"/>
          <w:lang w:val="ru-RU" w:eastAsia="kk-KZ"/>
        </w:rPr>
        <w:t>ла бойым дірілдеп кетті. Со</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 аз ғана алдында к</w:t>
      </w:r>
      <w:r w:rsidR="00317621" w:rsidRPr="000C1676">
        <w:rPr>
          <w:rStyle w:val="11"/>
          <w:color w:val="000000"/>
          <w:sz w:val="24"/>
          <w:szCs w:val="24"/>
          <w:lang w:val="ru-RU" w:eastAsia="kk-KZ"/>
        </w:rPr>
        <w:t>ө</w:t>
      </w:r>
      <w:r w:rsidRPr="000C1676">
        <w:rPr>
          <w:rStyle w:val="11"/>
          <w:color w:val="000000"/>
          <w:sz w:val="24"/>
          <w:szCs w:val="24"/>
          <w:lang w:val="ru-RU" w:eastAsia="kk-KZ"/>
        </w:rPr>
        <w:t xml:space="preserve">птен бері </w:t>
      </w:r>
      <w:r w:rsidR="00317621" w:rsidRPr="000C1676">
        <w:rPr>
          <w:rStyle w:val="11"/>
          <w:color w:val="000000"/>
          <w:sz w:val="24"/>
          <w:szCs w:val="24"/>
          <w:lang w:val="ru-RU" w:eastAsia="kk-KZ"/>
        </w:rPr>
        <w:t>қолымызда бірге тұ</w:t>
      </w:r>
      <w:r w:rsidRPr="000C1676">
        <w:rPr>
          <w:rStyle w:val="11"/>
          <w:color w:val="000000"/>
          <w:sz w:val="24"/>
          <w:szCs w:val="24"/>
          <w:lang w:val="ru-RU" w:eastAsia="kk-KZ"/>
        </w:rPr>
        <w:t xml:space="preserve">ратын аласа бойлы, </w:t>
      </w:r>
      <w:r w:rsidR="008B1A61" w:rsidRPr="000C1676">
        <w:rPr>
          <w:rStyle w:val="11"/>
          <w:color w:val="000000"/>
          <w:sz w:val="24"/>
          <w:szCs w:val="24"/>
          <w:lang w:val="ru-RU" w:eastAsia="kk-KZ"/>
        </w:rPr>
        <w:t>ақ</w:t>
      </w:r>
      <w:r w:rsidR="002C67A5" w:rsidRPr="000C1676">
        <w:rPr>
          <w:rStyle w:val="11"/>
          <w:color w:val="000000"/>
          <w:sz w:val="24"/>
          <w:szCs w:val="24"/>
          <w:lang w:val="ru-RU" w:eastAsia="kk-KZ"/>
        </w:rPr>
        <w:t>құ</w:t>
      </w:r>
      <w:r w:rsidRPr="000C1676">
        <w:rPr>
          <w:rStyle w:val="11"/>
          <w:color w:val="000000"/>
          <w:sz w:val="24"/>
          <w:szCs w:val="24"/>
          <w:lang w:val="ru-RU" w:eastAsia="kk-KZ"/>
        </w:rPr>
        <w:t>ба, ар</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ша келген, сарғыш шашты Бекей атты </w:t>
      </w:r>
      <w:r w:rsidR="002C67A5" w:rsidRPr="000C1676">
        <w:rPr>
          <w:rStyle w:val="11"/>
          <w:color w:val="000000"/>
          <w:sz w:val="24"/>
          <w:szCs w:val="24"/>
          <w:lang w:val="ru-RU" w:eastAsia="kk-KZ"/>
        </w:rPr>
        <w:t>қай</w:t>
      </w:r>
      <w:r w:rsidRPr="000C1676">
        <w:rPr>
          <w:rStyle w:val="11"/>
          <w:color w:val="000000"/>
          <w:sz w:val="24"/>
          <w:szCs w:val="24"/>
          <w:lang w:val="ru-RU" w:eastAsia="kk-KZ"/>
        </w:rPr>
        <w:t xml:space="preserve">нымды ертіп </w:t>
      </w:r>
      <w:r w:rsidR="00752595" w:rsidRPr="000C1676">
        <w:rPr>
          <w:rStyle w:val="11"/>
          <w:color w:val="000000"/>
          <w:sz w:val="24"/>
          <w:szCs w:val="24"/>
          <w:lang w:val="ru-RU" w:eastAsia="kk-KZ"/>
        </w:rPr>
        <w:t>Тұрар</w:t>
      </w:r>
      <w:r w:rsidRPr="000C1676">
        <w:rPr>
          <w:rStyle w:val="11"/>
          <w:color w:val="000000"/>
          <w:sz w:val="24"/>
          <w:szCs w:val="24"/>
          <w:lang w:val="ru-RU" w:eastAsia="kk-KZ"/>
        </w:rPr>
        <w:t xml:space="preserve"> </w:t>
      </w:r>
      <w:r w:rsidRPr="000C1676">
        <w:rPr>
          <w:rStyle w:val="11"/>
          <w:color w:val="000000"/>
          <w:sz w:val="24"/>
          <w:szCs w:val="24"/>
          <w:lang w:val="ru-RU"/>
        </w:rPr>
        <w:t xml:space="preserve">он </w:t>
      </w:r>
      <w:r w:rsidRPr="000C1676">
        <w:rPr>
          <w:rStyle w:val="11"/>
          <w:color w:val="000000"/>
          <w:sz w:val="24"/>
          <w:szCs w:val="24"/>
          <w:lang w:val="ru-RU" w:eastAsia="kk-KZ"/>
        </w:rPr>
        <w:t>ш</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ты күнге </w:t>
      </w:r>
      <w:r w:rsidR="00317621" w:rsidRPr="000C1676">
        <w:rPr>
          <w:rStyle w:val="11"/>
          <w:color w:val="000000"/>
          <w:sz w:val="24"/>
          <w:szCs w:val="24"/>
          <w:lang w:val="ru-RU" w:eastAsia="kk-KZ"/>
        </w:rPr>
        <w:t>Қа</w:t>
      </w:r>
      <w:r w:rsidRPr="000C1676">
        <w:rPr>
          <w:rStyle w:val="11"/>
          <w:color w:val="000000"/>
          <w:sz w:val="24"/>
          <w:szCs w:val="24"/>
          <w:lang w:val="ru-RU" w:eastAsia="kk-KZ"/>
        </w:rPr>
        <w:t>з</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станға командировкаға барып </w:t>
      </w:r>
      <w:r w:rsidR="002C67A5" w:rsidRPr="000C1676">
        <w:rPr>
          <w:rStyle w:val="11"/>
          <w:color w:val="000000"/>
          <w:sz w:val="24"/>
          <w:szCs w:val="24"/>
          <w:lang w:val="ru-RU" w:eastAsia="kk-KZ"/>
        </w:rPr>
        <w:t>қай</w:t>
      </w:r>
      <w:r w:rsidRPr="000C1676">
        <w:rPr>
          <w:rStyle w:val="11"/>
          <w:color w:val="000000"/>
          <w:sz w:val="24"/>
          <w:szCs w:val="24"/>
          <w:lang w:val="ru-RU" w:eastAsia="kk-KZ"/>
        </w:rPr>
        <w:t>т</w:t>
      </w:r>
      <w:r w:rsidR="008B1A61" w:rsidRPr="000C1676">
        <w:rPr>
          <w:rStyle w:val="11"/>
          <w:color w:val="000000"/>
          <w:sz w:val="24"/>
          <w:szCs w:val="24"/>
          <w:lang w:val="ru-RU" w:eastAsia="kk-KZ"/>
        </w:rPr>
        <w:t>қан</w:t>
      </w:r>
      <w:r w:rsidRPr="000C1676">
        <w:rPr>
          <w:rStyle w:val="11"/>
          <w:color w:val="000000"/>
          <w:sz w:val="24"/>
          <w:szCs w:val="24"/>
          <w:lang w:val="ru-RU" w:eastAsia="kk-KZ"/>
        </w:rPr>
        <w:t>. Б</w:t>
      </w:r>
      <w:r w:rsidR="00317621" w:rsidRPr="000C1676">
        <w:rPr>
          <w:rStyle w:val="11"/>
          <w:color w:val="000000"/>
          <w:sz w:val="24"/>
          <w:szCs w:val="24"/>
          <w:lang w:val="ru-RU" w:eastAsia="kk-KZ"/>
        </w:rPr>
        <w:t>ұ</w:t>
      </w:r>
      <w:r w:rsidRPr="000C1676">
        <w:rPr>
          <w:rStyle w:val="11"/>
          <w:color w:val="000000"/>
          <w:sz w:val="24"/>
          <w:szCs w:val="24"/>
          <w:lang w:val="ru-RU" w:eastAsia="kk-KZ"/>
        </w:rPr>
        <w:t xml:space="preserve">ларды жолда Қызылорда </w:t>
      </w:r>
      <w:r w:rsidR="009F17A6" w:rsidRPr="000C1676">
        <w:rPr>
          <w:rStyle w:val="11"/>
          <w:color w:val="000000"/>
          <w:sz w:val="24"/>
          <w:szCs w:val="24"/>
          <w:lang w:val="ru-RU" w:eastAsia="kk-KZ"/>
        </w:rPr>
        <w:t>қал</w:t>
      </w:r>
      <w:r w:rsidRPr="000C1676">
        <w:rPr>
          <w:rStyle w:val="11"/>
          <w:color w:val="000000"/>
          <w:sz w:val="24"/>
          <w:szCs w:val="24"/>
          <w:lang w:val="ru-RU" w:eastAsia="kk-KZ"/>
        </w:rPr>
        <w:t xml:space="preserve">асында бір топ жолдастары </w:t>
      </w:r>
      <w:r w:rsidR="00317621" w:rsidRPr="000C1676">
        <w:rPr>
          <w:rStyle w:val="11"/>
          <w:color w:val="000000"/>
          <w:sz w:val="24"/>
          <w:szCs w:val="24"/>
          <w:lang w:val="ru-RU" w:eastAsia="kk-KZ"/>
        </w:rPr>
        <w:t>қ</w:t>
      </w:r>
      <w:r w:rsidRPr="000C1676">
        <w:rPr>
          <w:rStyle w:val="11"/>
          <w:color w:val="000000"/>
          <w:sz w:val="24"/>
          <w:szCs w:val="24"/>
          <w:lang w:val="ru-RU" w:eastAsia="kk-KZ"/>
        </w:rPr>
        <w:t xml:space="preserve">арсы ап, </w:t>
      </w:r>
      <w:r w:rsidR="002C67A5" w:rsidRPr="000C1676">
        <w:rPr>
          <w:rStyle w:val="11"/>
          <w:color w:val="000000"/>
          <w:sz w:val="24"/>
          <w:szCs w:val="24"/>
          <w:lang w:val="ru-RU" w:eastAsia="kk-KZ"/>
        </w:rPr>
        <w:t>құ</w:t>
      </w:r>
      <w:r w:rsidRPr="000C1676">
        <w:rPr>
          <w:rStyle w:val="11"/>
          <w:color w:val="000000"/>
          <w:sz w:val="24"/>
          <w:szCs w:val="24"/>
          <w:lang w:val="ru-RU" w:eastAsia="kk-KZ"/>
        </w:rPr>
        <w:t>р</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w:t>
      </w:r>
      <w:r w:rsidR="00317621" w:rsidRPr="000C1676">
        <w:rPr>
          <w:rStyle w:val="11"/>
          <w:color w:val="000000"/>
          <w:sz w:val="24"/>
          <w:szCs w:val="24"/>
          <w:lang w:val="ru-RU" w:eastAsia="kk-KZ"/>
        </w:rPr>
        <w:t>ұ</w:t>
      </w:r>
      <w:r w:rsidRPr="000C1676">
        <w:rPr>
          <w:rStyle w:val="11"/>
          <w:color w:val="000000"/>
          <w:sz w:val="24"/>
          <w:szCs w:val="24"/>
          <w:lang w:val="ru-RU" w:eastAsia="kk-KZ"/>
        </w:rPr>
        <w:t>ша күтіп, кетерінде Бекейге:</w:t>
      </w:r>
    </w:p>
    <w:p w:rsidR="00001E85" w:rsidRPr="000C1676" w:rsidRDefault="00001E85"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Мынаны жоғалтып </w:t>
      </w:r>
      <w:r w:rsidRPr="000C1676">
        <w:rPr>
          <w:rStyle w:val="11"/>
          <w:color w:val="000000"/>
          <w:sz w:val="24"/>
          <w:szCs w:val="24"/>
          <w:lang w:val="ru-RU"/>
        </w:rPr>
        <w:t xml:space="preserve">алма, </w:t>
      </w:r>
      <w:r w:rsidRPr="000C1676">
        <w:rPr>
          <w:rStyle w:val="11"/>
          <w:color w:val="000000"/>
          <w:sz w:val="24"/>
          <w:szCs w:val="24"/>
          <w:lang w:val="ru-RU" w:eastAsia="kk-KZ"/>
        </w:rPr>
        <w:t xml:space="preserve">ішінде Тұрардың заттары </w:t>
      </w:r>
      <w:r w:rsidRPr="000C1676">
        <w:rPr>
          <w:rStyle w:val="11"/>
          <w:color w:val="000000"/>
          <w:sz w:val="24"/>
          <w:szCs w:val="24"/>
          <w:lang w:val="ru-RU"/>
        </w:rPr>
        <w:t xml:space="preserve">бар, </w:t>
      </w:r>
      <w:r w:rsidRPr="000C1676">
        <w:rPr>
          <w:rStyle w:val="11"/>
          <w:color w:val="000000"/>
          <w:sz w:val="24"/>
          <w:szCs w:val="24"/>
          <w:lang w:val="ru-RU" w:eastAsia="kk-KZ"/>
        </w:rPr>
        <w:t xml:space="preserve">- </w:t>
      </w:r>
      <w:r w:rsidRPr="000C1676">
        <w:rPr>
          <w:rStyle w:val="11"/>
          <w:color w:val="000000"/>
          <w:sz w:val="24"/>
          <w:szCs w:val="24"/>
          <w:lang w:val="ru-RU"/>
        </w:rPr>
        <w:t xml:space="preserve">деп </w:t>
      </w:r>
      <w:r w:rsidRPr="000C1676">
        <w:rPr>
          <w:rStyle w:val="11"/>
          <w:color w:val="000000"/>
          <w:sz w:val="24"/>
          <w:szCs w:val="24"/>
          <w:lang w:val="ru-RU" w:eastAsia="kk-KZ"/>
        </w:rPr>
        <w:t xml:space="preserve">кішкене </w:t>
      </w:r>
      <w:r w:rsidR="00317621" w:rsidRPr="000C1676">
        <w:rPr>
          <w:rStyle w:val="11"/>
          <w:color w:val="000000"/>
          <w:sz w:val="24"/>
          <w:szCs w:val="24"/>
          <w:lang w:val="ru-RU"/>
        </w:rPr>
        <w:t>қ</w:t>
      </w:r>
      <w:r w:rsidRPr="000C1676">
        <w:rPr>
          <w:rStyle w:val="11"/>
          <w:color w:val="000000"/>
          <w:sz w:val="24"/>
          <w:szCs w:val="24"/>
          <w:lang w:val="ru-RU"/>
        </w:rPr>
        <w:t xml:space="preserve">ара </w:t>
      </w:r>
      <w:r w:rsidRPr="000C1676">
        <w:rPr>
          <w:rStyle w:val="11"/>
          <w:color w:val="000000"/>
          <w:sz w:val="24"/>
          <w:szCs w:val="24"/>
          <w:lang w:val="ru-RU" w:eastAsia="kk-KZ"/>
        </w:rPr>
        <w:t>чемоданды ұстатыпты.</w:t>
      </w:r>
    </w:p>
    <w:p w:rsidR="00001E85" w:rsidRPr="000C1676" w:rsidRDefault="00001E85" w:rsidP="000C1676">
      <w:pPr>
        <w:pStyle w:val="a5"/>
        <w:ind w:firstLine="567"/>
        <w:jc w:val="both"/>
        <w:rPr>
          <w:rFonts w:ascii="Times New Roman" w:hAnsi="Times New Roman"/>
          <w:sz w:val="24"/>
          <w:szCs w:val="24"/>
          <w:lang w:val="ru-RU"/>
        </w:rPr>
      </w:pPr>
      <w:r w:rsidRPr="000C1676">
        <w:rPr>
          <w:rStyle w:val="11"/>
          <w:color w:val="000000"/>
          <w:sz w:val="24"/>
          <w:szCs w:val="24"/>
          <w:lang w:val="ru-RU"/>
        </w:rPr>
        <w:t xml:space="preserve">Сол чемодан </w:t>
      </w:r>
      <w:r w:rsidRPr="000C1676">
        <w:rPr>
          <w:rStyle w:val="11"/>
          <w:color w:val="000000"/>
          <w:sz w:val="24"/>
          <w:szCs w:val="24"/>
          <w:lang w:val="ru-RU" w:eastAsia="kk-KZ"/>
        </w:rPr>
        <w:t xml:space="preserve">Шымкентте де, Әулиеатада </w:t>
      </w:r>
      <w:r w:rsidRPr="000C1676">
        <w:rPr>
          <w:rStyle w:val="11"/>
          <w:color w:val="000000"/>
          <w:sz w:val="24"/>
          <w:szCs w:val="24"/>
          <w:lang w:val="ru-RU"/>
        </w:rPr>
        <w:t xml:space="preserve">да, </w:t>
      </w:r>
      <w:r w:rsidRPr="000C1676">
        <w:rPr>
          <w:rStyle w:val="11"/>
          <w:color w:val="000000"/>
          <w:sz w:val="24"/>
          <w:szCs w:val="24"/>
          <w:lang w:val="ru-RU" w:eastAsia="kk-KZ"/>
        </w:rPr>
        <w:t>Луговой-Меркіде де бірге ілесіп, Мәскеуге әкелі</w:t>
      </w:r>
      <w:r w:rsidR="00317621" w:rsidRPr="000C1676">
        <w:rPr>
          <w:rStyle w:val="11"/>
          <w:color w:val="000000"/>
          <w:sz w:val="24"/>
          <w:szCs w:val="24"/>
          <w:lang w:val="ru-RU" w:eastAsia="kk-KZ"/>
        </w:rPr>
        <w:t>ніпті. Ешкім ашып қ</w:t>
      </w:r>
      <w:r w:rsidRPr="000C1676">
        <w:rPr>
          <w:rStyle w:val="11"/>
          <w:color w:val="000000"/>
          <w:sz w:val="24"/>
          <w:szCs w:val="24"/>
          <w:lang w:val="ru-RU" w:eastAsia="kk-KZ"/>
        </w:rPr>
        <w:t>арамаған. «Мына чемоданда сіздің заттарыңыз с</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таулы» </w:t>
      </w:r>
      <w:r w:rsidRPr="000C1676">
        <w:rPr>
          <w:rStyle w:val="11"/>
          <w:color w:val="000000"/>
          <w:sz w:val="24"/>
          <w:szCs w:val="24"/>
          <w:lang w:val="ru-RU"/>
        </w:rPr>
        <w:t xml:space="preserve">деп </w:t>
      </w:r>
      <w:r w:rsidRPr="000C1676">
        <w:rPr>
          <w:rStyle w:val="11"/>
          <w:color w:val="000000"/>
          <w:sz w:val="24"/>
          <w:szCs w:val="24"/>
          <w:lang w:val="ru-RU" w:eastAsia="kk-KZ"/>
        </w:rPr>
        <w:t>Бекей берген со</w:t>
      </w:r>
      <w:r w:rsidR="00317621" w:rsidRPr="000C1676">
        <w:rPr>
          <w:rStyle w:val="11"/>
          <w:color w:val="000000"/>
          <w:sz w:val="24"/>
          <w:szCs w:val="24"/>
          <w:lang w:val="ru-RU" w:eastAsia="kk-KZ"/>
        </w:rPr>
        <w:t>ң</w:t>
      </w:r>
      <w:r w:rsidRPr="000C1676">
        <w:rPr>
          <w:rStyle w:val="11"/>
          <w:color w:val="000000"/>
          <w:sz w:val="24"/>
          <w:szCs w:val="24"/>
          <w:lang w:val="ru-RU" w:eastAsia="kk-KZ"/>
        </w:rPr>
        <w:t xml:space="preserve">, Тұрар ашып көрсе іші тола </w:t>
      </w:r>
      <w:r w:rsidR="002C67A5" w:rsidRPr="000C1676">
        <w:rPr>
          <w:rStyle w:val="11"/>
          <w:color w:val="000000"/>
          <w:sz w:val="24"/>
          <w:szCs w:val="24"/>
          <w:lang w:val="ru-RU" w:eastAsia="kk-KZ"/>
        </w:rPr>
        <w:t>қы</w:t>
      </w:r>
      <w:r w:rsidRPr="000C1676">
        <w:rPr>
          <w:rStyle w:val="11"/>
          <w:color w:val="000000"/>
          <w:sz w:val="24"/>
          <w:szCs w:val="24"/>
          <w:lang w:val="ru-RU" w:eastAsia="kk-KZ"/>
        </w:rPr>
        <w:t>п-</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зыл </w:t>
      </w:r>
      <w:r w:rsidR="008B1A61" w:rsidRPr="000C1676">
        <w:rPr>
          <w:rStyle w:val="11"/>
          <w:color w:val="000000"/>
          <w:sz w:val="24"/>
          <w:szCs w:val="24"/>
          <w:lang w:val="ru-RU" w:eastAsia="kk-KZ"/>
        </w:rPr>
        <w:t>ақ</w:t>
      </w:r>
      <w:r w:rsidRPr="000C1676">
        <w:rPr>
          <w:rStyle w:val="11"/>
          <w:color w:val="000000"/>
          <w:sz w:val="24"/>
          <w:szCs w:val="24"/>
          <w:lang w:val="ru-RU" w:eastAsia="kk-KZ"/>
        </w:rPr>
        <w:t>ша! Көзі ба</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райған ол </w:t>
      </w:r>
      <w:r w:rsidR="00317621" w:rsidRPr="000C1676">
        <w:rPr>
          <w:rStyle w:val="11"/>
          <w:color w:val="000000"/>
          <w:sz w:val="24"/>
          <w:szCs w:val="24"/>
          <w:lang w:val="ru-RU" w:eastAsia="kk-KZ"/>
        </w:rPr>
        <w:t>қ</w:t>
      </w:r>
      <w:r w:rsidRPr="000C1676">
        <w:rPr>
          <w:rStyle w:val="11"/>
          <w:color w:val="000000"/>
          <w:sz w:val="24"/>
          <w:szCs w:val="24"/>
          <w:lang w:val="ru-RU" w:eastAsia="kk-KZ"/>
        </w:rPr>
        <w:t>атты ашуланып:</w:t>
      </w:r>
    </w:p>
    <w:p w:rsidR="00001E85" w:rsidRPr="000C1676" w:rsidRDefault="00317621"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001E85" w:rsidRPr="000C1676">
        <w:rPr>
          <w:rStyle w:val="11"/>
          <w:color w:val="000000"/>
          <w:sz w:val="24"/>
          <w:szCs w:val="24"/>
          <w:lang w:val="ru-RU" w:eastAsia="kk-KZ"/>
        </w:rPr>
        <w:t>Мұны саған кім берді?! Менің рұ</w:t>
      </w:r>
      <w:r w:rsidRPr="000C1676">
        <w:rPr>
          <w:rStyle w:val="11"/>
          <w:color w:val="000000"/>
          <w:sz w:val="24"/>
          <w:szCs w:val="24"/>
          <w:lang w:val="ru-RU" w:eastAsia="kk-KZ"/>
        </w:rPr>
        <w:t>қ</w:t>
      </w:r>
      <w:r w:rsidR="00001E85" w:rsidRPr="000C1676">
        <w:rPr>
          <w:rStyle w:val="11"/>
          <w:color w:val="000000"/>
          <w:sz w:val="24"/>
          <w:szCs w:val="24"/>
          <w:lang w:val="ru-RU" w:eastAsia="kk-KZ"/>
        </w:rPr>
        <w:t xml:space="preserve">сатымсыз </w:t>
      </w:r>
      <w:r w:rsidR="00001E85" w:rsidRPr="000C1676">
        <w:rPr>
          <w:rStyle w:val="11"/>
          <w:color w:val="000000"/>
          <w:sz w:val="24"/>
          <w:szCs w:val="24"/>
          <w:lang w:val="ru-RU"/>
        </w:rPr>
        <w:t xml:space="preserve">неге </w:t>
      </w:r>
      <w:r w:rsidR="00001E85" w:rsidRPr="000C1676">
        <w:rPr>
          <w:rStyle w:val="11"/>
          <w:color w:val="000000"/>
          <w:sz w:val="24"/>
          <w:szCs w:val="24"/>
          <w:lang w:val="ru-RU" w:eastAsia="kk-KZ"/>
        </w:rPr>
        <w:t>аласың?! Дұшпандарым мені сотталсын деген шығар, - деп Бекейге зекіп ұрса бастады. Әрифа анам арашалап:</w:t>
      </w:r>
    </w:p>
    <w:p w:rsidR="00001E85" w:rsidRPr="000C1676" w:rsidRDefault="00317621"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Қ</w:t>
      </w:r>
      <w:r w:rsidR="00001E85" w:rsidRPr="000C1676">
        <w:rPr>
          <w:rStyle w:val="11"/>
          <w:color w:val="000000"/>
          <w:sz w:val="24"/>
          <w:szCs w:val="24"/>
          <w:lang w:val="ru-RU" w:eastAsia="kk-KZ"/>
        </w:rPr>
        <w:t>ой, Тұрар! Өзі</w:t>
      </w:r>
      <w:r w:rsidRPr="000C1676">
        <w:rPr>
          <w:rStyle w:val="11"/>
          <w:color w:val="000000"/>
          <w:sz w:val="24"/>
          <w:szCs w:val="24"/>
          <w:lang w:val="ru-RU" w:eastAsia="kk-KZ"/>
        </w:rPr>
        <w:t>ң</w:t>
      </w:r>
      <w:r w:rsidR="00001E85" w:rsidRPr="000C1676">
        <w:rPr>
          <w:rStyle w:val="11"/>
          <w:color w:val="000000"/>
          <w:sz w:val="24"/>
          <w:szCs w:val="24"/>
          <w:lang w:val="ru-RU" w:eastAsia="kk-KZ"/>
        </w:rPr>
        <w:t>ді ұстаса</w:t>
      </w:r>
      <w:r w:rsidRPr="000C1676">
        <w:rPr>
          <w:rStyle w:val="11"/>
          <w:color w:val="000000"/>
          <w:sz w:val="24"/>
          <w:szCs w:val="24"/>
          <w:lang w:val="ru-RU" w:eastAsia="kk-KZ"/>
        </w:rPr>
        <w:t>ң</w:t>
      </w:r>
      <w:r w:rsidR="00001E85" w:rsidRPr="000C1676">
        <w:rPr>
          <w:rStyle w:val="11"/>
          <w:color w:val="000000"/>
          <w:sz w:val="24"/>
          <w:szCs w:val="24"/>
          <w:lang w:val="ru-RU" w:eastAsia="kk-KZ"/>
        </w:rPr>
        <w:t xml:space="preserve">шы, </w:t>
      </w:r>
      <w:r w:rsidR="00001E85" w:rsidRPr="000C1676">
        <w:rPr>
          <w:rStyle w:val="11"/>
          <w:color w:val="000000"/>
          <w:sz w:val="24"/>
          <w:szCs w:val="24"/>
          <w:lang w:val="ru-RU"/>
        </w:rPr>
        <w:t xml:space="preserve">не болды </w:t>
      </w:r>
      <w:r w:rsidR="00001E85" w:rsidRPr="000C1676">
        <w:rPr>
          <w:rStyle w:val="11"/>
          <w:color w:val="000000"/>
          <w:sz w:val="24"/>
          <w:szCs w:val="24"/>
          <w:lang w:val="ru-RU" w:eastAsia="kk-KZ"/>
        </w:rPr>
        <w:t>сонша?! Әуелі ішін д</w:t>
      </w:r>
      <w:r w:rsidRPr="000C1676">
        <w:rPr>
          <w:rStyle w:val="11"/>
          <w:color w:val="000000"/>
          <w:sz w:val="24"/>
          <w:szCs w:val="24"/>
          <w:lang w:val="ru-RU" w:eastAsia="kk-KZ"/>
        </w:rPr>
        <w:t>ұ</w:t>
      </w:r>
      <w:r w:rsidR="00001E85" w:rsidRPr="000C1676">
        <w:rPr>
          <w:rStyle w:val="11"/>
          <w:color w:val="000000"/>
          <w:sz w:val="24"/>
          <w:szCs w:val="24"/>
          <w:lang w:val="ru-RU" w:eastAsia="kk-KZ"/>
        </w:rPr>
        <w:t>рыстап тексермейсі</w:t>
      </w:r>
      <w:r w:rsidRPr="000C1676">
        <w:rPr>
          <w:rStyle w:val="11"/>
          <w:color w:val="000000"/>
          <w:sz w:val="24"/>
          <w:szCs w:val="24"/>
          <w:lang w:val="ru-RU" w:eastAsia="kk-KZ"/>
        </w:rPr>
        <w:t>ң</w:t>
      </w:r>
      <w:r w:rsidR="00001E85" w:rsidRPr="000C1676">
        <w:rPr>
          <w:rStyle w:val="11"/>
          <w:color w:val="000000"/>
          <w:sz w:val="24"/>
          <w:szCs w:val="24"/>
          <w:lang w:val="ru-RU" w:eastAsia="kk-KZ"/>
        </w:rPr>
        <w:t xml:space="preserve"> бе?! - деді.</w:t>
      </w:r>
    </w:p>
    <w:p w:rsidR="00001E85" w:rsidRPr="000C1676" w:rsidRDefault="00001E85" w:rsidP="000C1676">
      <w:pPr>
        <w:pStyle w:val="a5"/>
        <w:ind w:firstLine="567"/>
        <w:jc w:val="both"/>
        <w:rPr>
          <w:rFonts w:ascii="Times New Roman" w:hAnsi="Times New Roman"/>
          <w:sz w:val="24"/>
          <w:szCs w:val="24"/>
          <w:lang w:val="ru-RU"/>
        </w:rPr>
      </w:pPr>
      <w:r w:rsidRPr="000C1676">
        <w:rPr>
          <w:rStyle w:val="11"/>
          <w:color w:val="000000"/>
          <w:sz w:val="24"/>
          <w:szCs w:val="24"/>
          <w:lang w:val="ru-RU"/>
        </w:rPr>
        <w:t xml:space="preserve">Чемоданды </w:t>
      </w:r>
      <w:r w:rsidR="00317621" w:rsidRPr="000C1676">
        <w:rPr>
          <w:rStyle w:val="11"/>
          <w:color w:val="000000"/>
          <w:sz w:val="24"/>
          <w:szCs w:val="24"/>
          <w:lang w:val="ru-RU" w:eastAsia="kk-KZ"/>
        </w:rPr>
        <w:t>төң</w:t>
      </w:r>
      <w:r w:rsidRPr="000C1676">
        <w:rPr>
          <w:rStyle w:val="11"/>
          <w:color w:val="000000"/>
          <w:sz w:val="24"/>
          <w:szCs w:val="24"/>
          <w:lang w:val="ru-RU" w:eastAsia="kk-KZ"/>
        </w:rPr>
        <w:t>керіп тастап еді, шы</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да түбінен керекті </w:t>
      </w:r>
      <w:r w:rsidR="00317621" w:rsidRPr="000C1676">
        <w:rPr>
          <w:rStyle w:val="11"/>
          <w:color w:val="000000"/>
          <w:sz w:val="24"/>
          <w:szCs w:val="24"/>
          <w:lang w:val="ru-RU" w:eastAsia="kk-KZ"/>
        </w:rPr>
        <w:t>қ</w:t>
      </w:r>
      <w:r w:rsidRPr="000C1676">
        <w:rPr>
          <w:rStyle w:val="11"/>
          <w:color w:val="000000"/>
          <w:sz w:val="24"/>
          <w:szCs w:val="24"/>
          <w:lang w:val="ru-RU" w:eastAsia="kk-KZ"/>
        </w:rPr>
        <w:t xml:space="preserve">ағаз табылды. Баспадан екен. </w:t>
      </w:r>
      <w:r w:rsidR="00752595" w:rsidRPr="000C1676">
        <w:rPr>
          <w:rStyle w:val="11"/>
          <w:color w:val="000000"/>
          <w:sz w:val="24"/>
          <w:szCs w:val="24"/>
          <w:lang w:val="ru-RU" w:eastAsia="kk-KZ"/>
        </w:rPr>
        <w:t>Тұрар</w:t>
      </w:r>
      <w:r w:rsidRPr="000C1676">
        <w:rPr>
          <w:rStyle w:val="11"/>
          <w:color w:val="000000"/>
          <w:sz w:val="24"/>
          <w:szCs w:val="24"/>
          <w:lang w:val="ru-RU" w:eastAsia="kk-KZ"/>
        </w:rPr>
        <w:t>ды</w:t>
      </w:r>
      <w:r w:rsidR="00317621" w:rsidRPr="000C1676">
        <w:rPr>
          <w:rStyle w:val="11"/>
          <w:color w:val="000000"/>
          <w:sz w:val="24"/>
          <w:szCs w:val="24"/>
          <w:lang w:val="ru-RU" w:eastAsia="kk-KZ"/>
        </w:rPr>
        <w:t>ң</w:t>
      </w:r>
      <w:r w:rsidRPr="000C1676">
        <w:rPr>
          <w:rStyle w:val="11"/>
          <w:color w:val="000000"/>
          <w:sz w:val="24"/>
          <w:szCs w:val="24"/>
          <w:lang w:val="ru-RU" w:eastAsia="kk-KZ"/>
        </w:rPr>
        <w:t xml:space="preserve"> Қызылордадан ш</w:t>
      </w:r>
      <w:r w:rsidR="009F17A6" w:rsidRPr="000C1676">
        <w:rPr>
          <w:rStyle w:val="11"/>
          <w:color w:val="000000"/>
          <w:sz w:val="24"/>
          <w:szCs w:val="24"/>
          <w:lang w:val="ru-RU" w:eastAsia="kk-KZ"/>
        </w:rPr>
        <w:t>ық</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 кітаптарының </w:t>
      </w:r>
      <w:r w:rsidR="009F17A6" w:rsidRPr="000C1676">
        <w:rPr>
          <w:rStyle w:val="11"/>
          <w:color w:val="000000"/>
          <w:sz w:val="24"/>
          <w:szCs w:val="24"/>
          <w:lang w:val="ru-RU" w:eastAsia="kk-KZ"/>
        </w:rPr>
        <w:t>қал</w:t>
      </w:r>
      <w:r w:rsidRPr="000C1676">
        <w:rPr>
          <w:rStyle w:val="11"/>
          <w:color w:val="000000"/>
          <w:sz w:val="24"/>
          <w:szCs w:val="24"/>
          <w:lang w:val="ru-RU" w:eastAsia="kk-KZ"/>
        </w:rPr>
        <w:t>ама</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сы төленіпті. Келісім </w:t>
      </w:r>
      <w:r w:rsidR="00317621" w:rsidRPr="000C1676">
        <w:rPr>
          <w:rStyle w:val="11"/>
          <w:color w:val="000000"/>
          <w:sz w:val="24"/>
          <w:szCs w:val="24"/>
          <w:lang w:val="ru-RU" w:eastAsia="kk-KZ"/>
        </w:rPr>
        <w:t>қ</w:t>
      </w:r>
      <w:r w:rsidRPr="000C1676">
        <w:rPr>
          <w:rStyle w:val="11"/>
          <w:color w:val="000000"/>
          <w:sz w:val="24"/>
          <w:szCs w:val="24"/>
          <w:lang w:val="ru-RU" w:eastAsia="kk-KZ"/>
        </w:rPr>
        <w:t xml:space="preserve">ағазына </w:t>
      </w:r>
      <w:r w:rsidR="00317621" w:rsidRPr="000C1676">
        <w:rPr>
          <w:rStyle w:val="11"/>
          <w:color w:val="000000"/>
          <w:sz w:val="24"/>
          <w:szCs w:val="24"/>
          <w:lang w:val="ru-RU" w:eastAsia="kk-KZ"/>
        </w:rPr>
        <w:t>қол</w:t>
      </w:r>
      <w:r w:rsidRPr="000C1676">
        <w:rPr>
          <w:rStyle w:val="11"/>
          <w:color w:val="000000"/>
          <w:sz w:val="24"/>
          <w:szCs w:val="24"/>
          <w:lang w:val="ru-RU" w:eastAsia="kk-KZ"/>
        </w:rPr>
        <w:t xml:space="preserve"> </w:t>
      </w:r>
      <w:r w:rsidR="009F17A6" w:rsidRPr="000C1676">
        <w:rPr>
          <w:rStyle w:val="11"/>
          <w:color w:val="000000"/>
          <w:sz w:val="24"/>
          <w:szCs w:val="24"/>
          <w:lang w:val="ru-RU" w:eastAsia="kk-KZ"/>
        </w:rPr>
        <w:t>қой</w:t>
      </w:r>
      <w:r w:rsidRPr="000C1676">
        <w:rPr>
          <w:rStyle w:val="11"/>
          <w:color w:val="000000"/>
          <w:sz w:val="24"/>
          <w:szCs w:val="24"/>
          <w:lang w:val="ru-RU" w:eastAsia="kk-KZ"/>
        </w:rPr>
        <w:t xml:space="preserve">ып, кері </w:t>
      </w:r>
      <w:r w:rsidR="002C67A5" w:rsidRPr="000C1676">
        <w:rPr>
          <w:rStyle w:val="11"/>
          <w:color w:val="000000"/>
          <w:sz w:val="24"/>
          <w:szCs w:val="24"/>
          <w:lang w:val="ru-RU" w:eastAsia="kk-KZ"/>
        </w:rPr>
        <w:t>қай</w:t>
      </w:r>
      <w:r w:rsidRPr="000C1676">
        <w:rPr>
          <w:rStyle w:val="11"/>
          <w:color w:val="000000"/>
          <w:sz w:val="24"/>
          <w:szCs w:val="24"/>
          <w:lang w:val="ru-RU" w:eastAsia="kk-KZ"/>
        </w:rPr>
        <w:t xml:space="preserve">таруын өтініпті. Анам байғұс жүрегі жарыла </w:t>
      </w:r>
      <w:r w:rsidR="00752595" w:rsidRPr="000C1676">
        <w:rPr>
          <w:rStyle w:val="11"/>
          <w:color w:val="000000"/>
          <w:sz w:val="24"/>
          <w:szCs w:val="24"/>
          <w:lang w:val="ru-RU" w:eastAsia="kk-KZ"/>
        </w:rPr>
        <w:t>қу</w:t>
      </w:r>
      <w:r w:rsidRPr="000C1676">
        <w:rPr>
          <w:rStyle w:val="11"/>
          <w:color w:val="000000"/>
          <w:sz w:val="24"/>
          <w:szCs w:val="24"/>
          <w:lang w:val="ru-RU" w:eastAsia="kk-KZ"/>
        </w:rPr>
        <w:t>анып:</w:t>
      </w:r>
    </w:p>
    <w:p w:rsidR="00001E85" w:rsidRPr="000C1676" w:rsidRDefault="00001E85"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Ж</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сы болды-ау, </w:t>
      </w:r>
      <w:r w:rsidR="00752595" w:rsidRPr="000C1676">
        <w:rPr>
          <w:rStyle w:val="11"/>
          <w:color w:val="000000"/>
          <w:sz w:val="24"/>
          <w:szCs w:val="24"/>
          <w:lang w:val="ru-RU" w:eastAsia="kk-KZ"/>
        </w:rPr>
        <w:t>Тұрар</w:t>
      </w:r>
      <w:r w:rsidRPr="000C1676">
        <w:rPr>
          <w:rStyle w:val="11"/>
          <w:color w:val="000000"/>
          <w:sz w:val="24"/>
          <w:szCs w:val="24"/>
          <w:lang w:val="ru-RU" w:eastAsia="kk-KZ"/>
        </w:rPr>
        <w:t>, Әзизаға алтын са</w:t>
      </w:r>
      <w:r w:rsidR="00317621" w:rsidRPr="000C1676">
        <w:rPr>
          <w:rStyle w:val="11"/>
          <w:color w:val="000000"/>
          <w:sz w:val="24"/>
          <w:szCs w:val="24"/>
          <w:lang w:val="ru-RU" w:eastAsia="kk-KZ"/>
        </w:rPr>
        <w:t>қ</w:t>
      </w:r>
      <w:r w:rsidRPr="000C1676">
        <w:rPr>
          <w:rStyle w:val="11"/>
          <w:color w:val="000000"/>
          <w:sz w:val="24"/>
          <w:szCs w:val="24"/>
          <w:lang w:val="ru-RU" w:eastAsia="kk-KZ"/>
        </w:rPr>
        <w:t xml:space="preserve">ина ап берейікші! </w:t>
      </w:r>
      <w:r w:rsidR="00317621" w:rsidRPr="000C1676">
        <w:rPr>
          <w:rStyle w:val="11"/>
          <w:color w:val="000000"/>
          <w:sz w:val="24"/>
          <w:szCs w:val="24"/>
          <w:lang w:val="ru-RU" w:eastAsia="kk-KZ"/>
        </w:rPr>
        <w:t>- деп қ</w:t>
      </w:r>
      <w:r w:rsidRPr="000C1676">
        <w:rPr>
          <w:rStyle w:val="11"/>
          <w:color w:val="000000"/>
          <w:sz w:val="24"/>
          <w:szCs w:val="24"/>
          <w:lang w:val="ru-RU" w:eastAsia="kk-KZ"/>
        </w:rPr>
        <w:t>ояды.</w:t>
      </w:r>
    </w:p>
    <w:p w:rsidR="00001E85" w:rsidRPr="000C1676" w:rsidRDefault="00001E85"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Менің</w:t>
      </w:r>
      <w:r w:rsidR="00317621" w:rsidRPr="000C1676">
        <w:rPr>
          <w:rStyle w:val="11"/>
          <w:color w:val="000000"/>
          <w:sz w:val="24"/>
          <w:szCs w:val="24"/>
          <w:lang w:val="ru-RU" w:eastAsia="kk-KZ"/>
        </w:rPr>
        <w:t xml:space="preserve"> </w:t>
      </w:r>
      <w:r w:rsidRPr="000C1676">
        <w:rPr>
          <w:rStyle w:val="11"/>
          <w:color w:val="000000"/>
          <w:sz w:val="24"/>
          <w:szCs w:val="24"/>
          <w:lang w:val="ru-RU" w:eastAsia="kk-KZ"/>
        </w:rPr>
        <w:t xml:space="preserve">есіме салтанатты бір кеште </w:t>
      </w:r>
      <w:r w:rsidRPr="000C1676">
        <w:rPr>
          <w:rStyle w:val="11"/>
          <w:color w:val="000000"/>
          <w:sz w:val="24"/>
          <w:szCs w:val="24"/>
          <w:lang w:val="ru-RU"/>
        </w:rPr>
        <w:t xml:space="preserve">И. </w:t>
      </w:r>
      <w:r w:rsidRPr="000C1676">
        <w:rPr>
          <w:rStyle w:val="11"/>
          <w:color w:val="000000"/>
          <w:sz w:val="24"/>
          <w:szCs w:val="24"/>
          <w:lang w:val="ru-RU" w:eastAsia="kk-KZ"/>
        </w:rPr>
        <w:t xml:space="preserve">В. Сталинмен </w:t>
      </w:r>
      <w:r w:rsidR="00317621" w:rsidRPr="000C1676">
        <w:rPr>
          <w:rStyle w:val="11"/>
          <w:color w:val="000000"/>
          <w:sz w:val="24"/>
          <w:szCs w:val="24"/>
          <w:lang w:val="ru-RU" w:eastAsia="kk-KZ"/>
        </w:rPr>
        <w:t>қол</w:t>
      </w:r>
      <w:r w:rsidRPr="000C1676">
        <w:rPr>
          <w:rStyle w:val="11"/>
          <w:color w:val="000000"/>
          <w:sz w:val="24"/>
          <w:szCs w:val="24"/>
          <w:lang w:val="ru-RU" w:eastAsia="kk-KZ"/>
        </w:rPr>
        <w:t xml:space="preserve"> алысып сәлемдескенімде, саус</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тарымды уатардай </w:t>
      </w:r>
      <w:r w:rsidR="002C67A5" w:rsidRPr="000C1676">
        <w:rPr>
          <w:rStyle w:val="11"/>
          <w:color w:val="000000"/>
          <w:sz w:val="24"/>
          <w:szCs w:val="24"/>
          <w:lang w:val="ru-RU" w:eastAsia="kk-KZ"/>
        </w:rPr>
        <w:t>қы</w:t>
      </w:r>
      <w:r w:rsidRPr="000C1676">
        <w:rPr>
          <w:rStyle w:val="11"/>
          <w:color w:val="000000"/>
          <w:sz w:val="24"/>
          <w:szCs w:val="24"/>
          <w:lang w:val="ru-RU" w:eastAsia="kk-KZ"/>
        </w:rPr>
        <w:t>сып ұстап т</w:t>
      </w:r>
      <w:r w:rsidR="00317621" w:rsidRPr="000C1676">
        <w:rPr>
          <w:rStyle w:val="11"/>
          <w:color w:val="000000"/>
          <w:sz w:val="24"/>
          <w:szCs w:val="24"/>
          <w:lang w:val="ru-RU" w:eastAsia="kk-KZ"/>
        </w:rPr>
        <w:t>ұрып: «Мынадай нәзік, жұ</w:t>
      </w:r>
      <w:r w:rsidRPr="000C1676">
        <w:rPr>
          <w:rStyle w:val="11"/>
          <w:color w:val="000000"/>
          <w:sz w:val="24"/>
          <w:szCs w:val="24"/>
          <w:lang w:val="ru-RU" w:eastAsia="kk-KZ"/>
        </w:rPr>
        <w:t>мс</w:t>
      </w:r>
      <w:r w:rsidR="008B1A61" w:rsidRPr="000C1676">
        <w:rPr>
          <w:rStyle w:val="11"/>
          <w:color w:val="000000"/>
          <w:sz w:val="24"/>
          <w:szCs w:val="24"/>
          <w:lang w:val="ru-RU" w:eastAsia="kk-KZ"/>
        </w:rPr>
        <w:t>ақ</w:t>
      </w:r>
      <w:r w:rsidRPr="000C1676">
        <w:rPr>
          <w:rStyle w:val="11"/>
          <w:color w:val="000000"/>
          <w:sz w:val="24"/>
          <w:szCs w:val="24"/>
          <w:lang w:val="ru-RU" w:eastAsia="kk-KZ"/>
        </w:rPr>
        <w:t>, әдемі саус</w:t>
      </w:r>
      <w:r w:rsidR="008B1A61" w:rsidRPr="000C1676">
        <w:rPr>
          <w:rStyle w:val="11"/>
          <w:color w:val="000000"/>
          <w:sz w:val="24"/>
          <w:szCs w:val="24"/>
          <w:lang w:val="ru-RU" w:eastAsia="kk-KZ"/>
        </w:rPr>
        <w:t>ақ</w:t>
      </w:r>
      <w:r w:rsidR="00317621" w:rsidRPr="000C1676">
        <w:rPr>
          <w:rStyle w:val="11"/>
          <w:color w:val="000000"/>
          <w:sz w:val="24"/>
          <w:szCs w:val="24"/>
          <w:lang w:val="ru-RU" w:eastAsia="kk-KZ"/>
        </w:rPr>
        <w:t>тан алтын тұ</w:t>
      </w:r>
      <w:r w:rsidRPr="000C1676">
        <w:rPr>
          <w:rStyle w:val="11"/>
          <w:color w:val="000000"/>
          <w:sz w:val="24"/>
          <w:szCs w:val="24"/>
          <w:lang w:val="ru-RU" w:eastAsia="kk-KZ"/>
        </w:rPr>
        <w:t>рм</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w:t>
      </w:r>
      <w:r w:rsidR="00306581" w:rsidRPr="000C1676">
        <w:rPr>
          <w:rStyle w:val="11"/>
          <w:color w:val="000000"/>
          <w:sz w:val="24"/>
          <w:szCs w:val="24"/>
          <w:lang w:val="ru-RU" w:eastAsia="kk-KZ"/>
        </w:rPr>
        <w:t>ға</w:t>
      </w:r>
      <w:r w:rsidRPr="000C1676">
        <w:rPr>
          <w:rStyle w:val="11"/>
          <w:color w:val="000000"/>
          <w:sz w:val="24"/>
          <w:szCs w:val="24"/>
          <w:lang w:val="ru-RU" w:eastAsia="kk-KZ"/>
        </w:rPr>
        <w:t>уһар жүзік садаға кетпей ме?!» деп Тұрарға мыс</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лмен жымия </w:t>
      </w:r>
      <w:r w:rsidR="00317621" w:rsidRPr="000C1676">
        <w:rPr>
          <w:rStyle w:val="11"/>
          <w:color w:val="000000"/>
          <w:sz w:val="24"/>
          <w:szCs w:val="24"/>
          <w:lang w:val="ru-RU" w:eastAsia="kk-KZ"/>
        </w:rPr>
        <w:t>қ</w:t>
      </w:r>
      <w:r w:rsidRPr="000C1676">
        <w:rPr>
          <w:rStyle w:val="11"/>
          <w:color w:val="000000"/>
          <w:sz w:val="24"/>
          <w:szCs w:val="24"/>
          <w:lang w:val="ru-RU" w:eastAsia="kk-KZ"/>
        </w:rPr>
        <w:t>арағаны жаныма батып:</w:t>
      </w:r>
    </w:p>
    <w:p w:rsidR="00001E85" w:rsidRPr="000C1676" w:rsidRDefault="00001E85" w:rsidP="000C1676">
      <w:pPr>
        <w:pStyle w:val="a5"/>
        <w:ind w:firstLine="567"/>
        <w:jc w:val="both"/>
        <w:rPr>
          <w:rFonts w:ascii="Times New Roman" w:hAnsi="Times New Roman"/>
          <w:sz w:val="24"/>
          <w:szCs w:val="24"/>
          <w:lang w:val="ru-RU"/>
        </w:rPr>
      </w:pPr>
      <w:r w:rsidRPr="000C1676">
        <w:rPr>
          <w:rStyle w:val="11"/>
          <w:color w:val="000000"/>
          <w:sz w:val="24"/>
          <w:szCs w:val="24"/>
          <w:lang w:val="ru-RU"/>
        </w:rPr>
        <w:t xml:space="preserve">Иосиф Виссарионович! </w:t>
      </w:r>
      <w:r w:rsidRPr="000C1676">
        <w:rPr>
          <w:rStyle w:val="11"/>
          <w:color w:val="000000"/>
          <w:sz w:val="24"/>
          <w:szCs w:val="24"/>
          <w:lang w:val="ru-RU" w:eastAsia="kk-KZ"/>
        </w:rPr>
        <w:t>Қаз</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та «келін </w:t>
      </w:r>
      <w:r w:rsidR="002C67A5" w:rsidRPr="000C1676">
        <w:rPr>
          <w:rStyle w:val="11"/>
          <w:color w:val="000000"/>
          <w:sz w:val="24"/>
          <w:szCs w:val="24"/>
          <w:lang w:val="ru-RU" w:eastAsia="kk-KZ"/>
        </w:rPr>
        <w:t>қай</w:t>
      </w:r>
      <w:r w:rsidRPr="000C1676">
        <w:rPr>
          <w:rStyle w:val="11"/>
          <w:color w:val="000000"/>
          <w:sz w:val="24"/>
          <w:szCs w:val="24"/>
          <w:lang w:val="ru-RU" w:eastAsia="kk-KZ"/>
        </w:rPr>
        <w:t>ын ененің</w:t>
      </w:r>
      <w:r w:rsidR="00317621" w:rsidRPr="000C1676">
        <w:rPr>
          <w:rStyle w:val="11"/>
          <w:color w:val="000000"/>
          <w:sz w:val="24"/>
          <w:szCs w:val="24"/>
          <w:lang w:val="ru-RU" w:eastAsia="kk-KZ"/>
        </w:rPr>
        <w:t xml:space="preserve"> </w:t>
      </w:r>
      <w:r w:rsidRPr="000C1676">
        <w:rPr>
          <w:rStyle w:val="11"/>
          <w:color w:val="000000"/>
          <w:sz w:val="24"/>
          <w:szCs w:val="24"/>
          <w:lang w:val="ru-RU" w:eastAsia="kk-KZ"/>
        </w:rPr>
        <w:t xml:space="preserve">етегінен жаралады» </w:t>
      </w:r>
      <w:r w:rsidRPr="000C1676">
        <w:rPr>
          <w:rStyle w:val="11"/>
          <w:color w:val="000000"/>
          <w:sz w:val="24"/>
          <w:szCs w:val="24"/>
          <w:lang w:val="ru-RU"/>
        </w:rPr>
        <w:t>деген м</w:t>
      </w:r>
      <w:r w:rsidR="008B1A61" w:rsidRPr="000C1676">
        <w:rPr>
          <w:rStyle w:val="11"/>
          <w:color w:val="000000"/>
          <w:sz w:val="24"/>
          <w:szCs w:val="24"/>
          <w:lang w:val="ru-RU"/>
        </w:rPr>
        <w:t>ақ</w:t>
      </w:r>
      <w:r w:rsidRPr="000C1676">
        <w:rPr>
          <w:rStyle w:val="11"/>
          <w:color w:val="000000"/>
          <w:sz w:val="24"/>
          <w:szCs w:val="24"/>
          <w:lang w:val="ru-RU"/>
        </w:rPr>
        <w:t xml:space="preserve">ал бар. </w:t>
      </w:r>
      <w:r w:rsidRPr="000C1676">
        <w:rPr>
          <w:rStyle w:val="11"/>
          <w:color w:val="000000"/>
          <w:sz w:val="24"/>
          <w:szCs w:val="24"/>
          <w:lang w:val="ru-RU" w:eastAsia="kk-KZ"/>
        </w:rPr>
        <w:t xml:space="preserve">Менің енем </w:t>
      </w:r>
      <w:r w:rsidR="00317621" w:rsidRPr="000C1676">
        <w:rPr>
          <w:rStyle w:val="11"/>
          <w:color w:val="000000"/>
          <w:sz w:val="24"/>
          <w:szCs w:val="24"/>
          <w:lang w:val="ru-RU" w:eastAsia="kk-KZ"/>
        </w:rPr>
        <w:t>қол</w:t>
      </w:r>
      <w:r w:rsidRPr="000C1676">
        <w:rPr>
          <w:rStyle w:val="11"/>
          <w:color w:val="000000"/>
          <w:sz w:val="24"/>
          <w:szCs w:val="24"/>
          <w:lang w:val="ru-RU" w:eastAsia="kk-KZ"/>
        </w:rPr>
        <w:t xml:space="preserve">ына </w:t>
      </w:r>
      <w:r w:rsidR="00317621" w:rsidRPr="000C1676">
        <w:rPr>
          <w:rStyle w:val="11"/>
          <w:color w:val="000000"/>
          <w:sz w:val="24"/>
          <w:szCs w:val="24"/>
          <w:lang w:val="ru-RU" w:eastAsia="kk-KZ"/>
        </w:rPr>
        <w:t>қ</w:t>
      </w:r>
      <w:r w:rsidRPr="000C1676">
        <w:rPr>
          <w:rStyle w:val="11"/>
          <w:color w:val="000000"/>
          <w:sz w:val="24"/>
          <w:szCs w:val="24"/>
          <w:lang w:val="ru-RU"/>
        </w:rPr>
        <w:t xml:space="preserve">ара </w:t>
      </w:r>
      <w:r w:rsidRPr="000C1676">
        <w:rPr>
          <w:rStyle w:val="11"/>
          <w:color w:val="000000"/>
          <w:sz w:val="24"/>
          <w:szCs w:val="24"/>
          <w:lang w:val="ru-RU" w:eastAsia="kk-KZ"/>
        </w:rPr>
        <w:t>ба</w:t>
      </w:r>
      <w:r w:rsidR="002C67A5" w:rsidRPr="000C1676">
        <w:rPr>
          <w:rStyle w:val="11"/>
          <w:color w:val="000000"/>
          <w:sz w:val="24"/>
          <w:szCs w:val="24"/>
          <w:lang w:val="ru-RU" w:eastAsia="kk-KZ"/>
        </w:rPr>
        <w:t>қы</w:t>
      </w:r>
      <w:r w:rsidRPr="000C1676">
        <w:rPr>
          <w:rStyle w:val="11"/>
          <w:color w:val="000000"/>
          <w:sz w:val="24"/>
          <w:szCs w:val="24"/>
          <w:lang w:val="ru-RU" w:eastAsia="kk-KZ"/>
        </w:rPr>
        <w:t>р с</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ина </w:t>
      </w:r>
      <w:r w:rsidRPr="000C1676">
        <w:rPr>
          <w:rStyle w:val="11"/>
          <w:color w:val="000000"/>
          <w:sz w:val="24"/>
          <w:szCs w:val="24"/>
          <w:lang w:val="ru-RU"/>
        </w:rPr>
        <w:t xml:space="preserve">да </w:t>
      </w:r>
      <w:r w:rsidRPr="000C1676">
        <w:rPr>
          <w:rStyle w:val="11"/>
          <w:color w:val="000000"/>
          <w:sz w:val="24"/>
          <w:szCs w:val="24"/>
          <w:lang w:val="ru-RU" w:eastAsia="kk-KZ"/>
        </w:rPr>
        <w:t>салмаған,</w:t>
      </w:r>
      <w:r w:rsidR="00317621" w:rsidRPr="000C1676">
        <w:rPr>
          <w:rStyle w:val="11"/>
          <w:color w:val="000000"/>
          <w:sz w:val="24"/>
          <w:szCs w:val="24"/>
          <w:lang w:val="ru-RU" w:eastAsia="kk-KZ"/>
        </w:rPr>
        <w:t xml:space="preserve"> </w:t>
      </w:r>
      <w:r w:rsidRPr="000C1676">
        <w:rPr>
          <w:rStyle w:val="11"/>
          <w:color w:val="000000"/>
          <w:sz w:val="24"/>
          <w:szCs w:val="24"/>
          <w:lang w:val="ru-RU" w:eastAsia="kk-KZ"/>
        </w:rPr>
        <w:t>ж</w:t>
      </w:r>
      <w:r w:rsidR="00317621" w:rsidRPr="000C1676">
        <w:rPr>
          <w:rStyle w:val="11"/>
          <w:color w:val="000000"/>
          <w:sz w:val="24"/>
          <w:szCs w:val="24"/>
          <w:lang w:val="ru-RU" w:eastAsia="kk-KZ"/>
        </w:rPr>
        <w:t>ұ</w:t>
      </w:r>
      <w:r w:rsidRPr="000C1676">
        <w:rPr>
          <w:rStyle w:val="11"/>
          <w:color w:val="000000"/>
          <w:sz w:val="24"/>
          <w:szCs w:val="24"/>
          <w:lang w:val="ru-RU" w:eastAsia="kk-KZ"/>
        </w:rPr>
        <w:t xml:space="preserve">пыны кедей екен. Ал, </w:t>
      </w:r>
      <w:r w:rsidR="00752595" w:rsidRPr="000C1676">
        <w:rPr>
          <w:rStyle w:val="11"/>
          <w:color w:val="000000"/>
          <w:sz w:val="24"/>
          <w:szCs w:val="24"/>
          <w:lang w:val="ru-RU" w:eastAsia="kk-KZ"/>
        </w:rPr>
        <w:t>Тұрар</w:t>
      </w:r>
      <w:r w:rsidRPr="000C1676">
        <w:rPr>
          <w:rStyle w:val="11"/>
          <w:color w:val="000000"/>
          <w:sz w:val="24"/>
          <w:szCs w:val="24"/>
          <w:lang w:val="ru-RU" w:eastAsia="kk-KZ"/>
        </w:rPr>
        <w:t>ды</w:t>
      </w:r>
      <w:r w:rsidR="00317621" w:rsidRPr="000C1676">
        <w:rPr>
          <w:rStyle w:val="11"/>
          <w:color w:val="000000"/>
          <w:sz w:val="24"/>
          <w:szCs w:val="24"/>
          <w:lang w:val="ru-RU" w:eastAsia="kk-KZ"/>
        </w:rPr>
        <w:t>ң</w:t>
      </w:r>
      <w:r w:rsidRPr="000C1676">
        <w:rPr>
          <w:rStyle w:val="11"/>
          <w:color w:val="000000"/>
          <w:sz w:val="24"/>
          <w:szCs w:val="24"/>
          <w:lang w:val="ru-RU" w:eastAsia="kk-KZ"/>
        </w:rPr>
        <w:t xml:space="preserve"> әкесін байлар Сібірге айдат</w:t>
      </w:r>
      <w:r w:rsidR="008B1A61" w:rsidRPr="000C1676">
        <w:rPr>
          <w:rStyle w:val="11"/>
          <w:color w:val="000000"/>
          <w:sz w:val="24"/>
          <w:szCs w:val="24"/>
          <w:lang w:val="ru-RU" w:eastAsia="kk-KZ"/>
        </w:rPr>
        <w:t>қа</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 өзі</w:t>
      </w:r>
      <w:r w:rsidR="00317621" w:rsidRPr="000C1676">
        <w:rPr>
          <w:rStyle w:val="11"/>
          <w:color w:val="000000"/>
          <w:sz w:val="24"/>
          <w:szCs w:val="24"/>
          <w:lang w:val="ru-RU" w:eastAsia="kk-KZ"/>
        </w:rPr>
        <w:t>ң</w:t>
      </w:r>
      <w:r w:rsidRPr="000C1676">
        <w:rPr>
          <w:rStyle w:val="11"/>
          <w:color w:val="000000"/>
          <w:sz w:val="24"/>
          <w:szCs w:val="24"/>
          <w:lang w:val="ru-RU" w:eastAsia="kk-KZ"/>
        </w:rPr>
        <w:t>із білесіз, сонд</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тан тегіме тартып </w:t>
      </w:r>
      <w:r w:rsidRPr="000C1676">
        <w:rPr>
          <w:rStyle w:val="11"/>
          <w:color w:val="000000"/>
          <w:sz w:val="24"/>
          <w:szCs w:val="24"/>
          <w:lang w:val="ru-RU"/>
        </w:rPr>
        <w:t xml:space="preserve">асыл </w:t>
      </w:r>
      <w:r w:rsidRPr="000C1676">
        <w:rPr>
          <w:rStyle w:val="11"/>
          <w:color w:val="000000"/>
          <w:sz w:val="24"/>
          <w:szCs w:val="24"/>
          <w:lang w:val="ru-RU" w:eastAsia="kk-KZ"/>
        </w:rPr>
        <w:t>тас</w:t>
      </w:r>
      <w:r w:rsidR="00317621" w:rsidRPr="000C1676">
        <w:rPr>
          <w:rStyle w:val="11"/>
          <w:color w:val="000000"/>
          <w:sz w:val="24"/>
          <w:szCs w:val="24"/>
          <w:lang w:val="ru-RU" w:eastAsia="kk-KZ"/>
        </w:rPr>
        <w:t>қ</w:t>
      </w:r>
      <w:r w:rsidRPr="000C1676">
        <w:rPr>
          <w:rStyle w:val="11"/>
          <w:color w:val="000000"/>
          <w:sz w:val="24"/>
          <w:szCs w:val="24"/>
          <w:lang w:val="ru-RU" w:eastAsia="kk-KZ"/>
        </w:rPr>
        <w:t xml:space="preserve">а </w:t>
      </w:r>
      <w:r w:rsidR="002C67A5" w:rsidRPr="000C1676">
        <w:rPr>
          <w:rStyle w:val="11"/>
          <w:color w:val="000000"/>
          <w:sz w:val="24"/>
          <w:szCs w:val="24"/>
          <w:lang w:val="ru-RU" w:eastAsia="kk-KZ"/>
        </w:rPr>
        <w:t>қы</w:t>
      </w:r>
      <w:r w:rsidRPr="000C1676">
        <w:rPr>
          <w:rStyle w:val="11"/>
          <w:color w:val="000000"/>
          <w:sz w:val="24"/>
          <w:szCs w:val="24"/>
          <w:lang w:val="ru-RU" w:eastAsia="kk-KZ"/>
        </w:rPr>
        <w:t>з</w:t>
      </w:r>
      <w:r w:rsidR="009F17A6" w:rsidRPr="000C1676">
        <w:rPr>
          <w:rStyle w:val="11"/>
          <w:color w:val="000000"/>
          <w:sz w:val="24"/>
          <w:szCs w:val="24"/>
          <w:lang w:val="ru-RU" w:eastAsia="kk-KZ"/>
        </w:rPr>
        <w:t>ық</w:t>
      </w:r>
      <w:r w:rsidRPr="000C1676">
        <w:rPr>
          <w:rStyle w:val="11"/>
          <w:color w:val="000000"/>
          <w:sz w:val="24"/>
          <w:szCs w:val="24"/>
          <w:lang w:val="ru-RU" w:eastAsia="kk-KZ"/>
        </w:rPr>
        <w:t>пасам кінә артпайтын шығарсыз?! - дегем әзілге жендіріп.</w:t>
      </w:r>
    </w:p>
    <w:p w:rsidR="00001E85" w:rsidRPr="000C1676" w:rsidRDefault="00DF3241"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Өң</w:t>
      </w:r>
      <w:r w:rsidR="00001E85" w:rsidRPr="000C1676">
        <w:rPr>
          <w:rStyle w:val="11"/>
          <w:color w:val="000000"/>
          <w:sz w:val="24"/>
          <w:szCs w:val="24"/>
          <w:lang w:val="ru-RU" w:eastAsia="kk-KZ"/>
        </w:rPr>
        <w:t>меніңнен өтердей м</w:t>
      </w:r>
      <w:r w:rsidRPr="000C1676">
        <w:rPr>
          <w:rStyle w:val="11"/>
          <w:color w:val="000000"/>
          <w:sz w:val="24"/>
          <w:szCs w:val="24"/>
          <w:lang w:val="ru-RU" w:eastAsia="kk-KZ"/>
        </w:rPr>
        <w:t>ұ</w:t>
      </w:r>
      <w:r w:rsidR="00001E85" w:rsidRPr="000C1676">
        <w:rPr>
          <w:rStyle w:val="11"/>
          <w:color w:val="000000"/>
          <w:sz w:val="24"/>
          <w:szCs w:val="24"/>
          <w:lang w:val="ru-RU" w:eastAsia="kk-KZ"/>
        </w:rPr>
        <w:t>здай су</w:t>
      </w:r>
      <w:r w:rsidR="009F17A6" w:rsidRPr="000C1676">
        <w:rPr>
          <w:rStyle w:val="11"/>
          <w:color w:val="000000"/>
          <w:sz w:val="24"/>
          <w:szCs w:val="24"/>
          <w:lang w:val="ru-RU" w:eastAsia="kk-KZ"/>
        </w:rPr>
        <w:t>ық</w:t>
      </w:r>
      <w:r w:rsidR="00001E85" w:rsidRPr="000C1676">
        <w:rPr>
          <w:rStyle w:val="11"/>
          <w:color w:val="000000"/>
          <w:sz w:val="24"/>
          <w:szCs w:val="24"/>
          <w:lang w:val="ru-RU" w:eastAsia="kk-KZ"/>
        </w:rPr>
        <w:t xml:space="preserve"> жанарлы </w:t>
      </w:r>
      <w:r w:rsidR="00001E85" w:rsidRPr="000C1676">
        <w:rPr>
          <w:rStyle w:val="11"/>
          <w:color w:val="000000"/>
          <w:sz w:val="24"/>
          <w:szCs w:val="24"/>
          <w:lang w:val="ru-RU"/>
        </w:rPr>
        <w:t>Ста</w:t>
      </w:r>
      <w:r w:rsidR="00001E85" w:rsidRPr="000C1676">
        <w:rPr>
          <w:rStyle w:val="11"/>
          <w:color w:val="000000"/>
          <w:sz w:val="24"/>
          <w:szCs w:val="24"/>
          <w:lang w:val="ru-RU"/>
        </w:rPr>
        <w:softHyphen/>
        <w:t xml:space="preserve">лин </w:t>
      </w:r>
      <w:r w:rsidR="00001E85" w:rsidRPr="000C1676">
        <w:rPr>
          <w:rStyle w:val="11"/>
          <w:color w:val="000000"/>
          <w:sz w:val="24"/>
          <w:szCs w:val="24"/>
          <w:lang w:val="ru-RU" w:eastAsia="kk-KZ"/>
        </w:rPr>
        <w:t>басын сәл шай</w:t>
      </w:r>
      <w:r w:rsidRPr="000C1676">
        <w:rPr>
          <w:rStyle w:val="11"/>
          <w:color w:val="000000"/>
          <w:sz w:val="24"/>
          <w:szCs w:val="24"/>
          <w:lang w:val="ru-RU" w:eastAsia="kk-KZ"/>
        </w:rPr>
        <w:t>қ</w:t>
      </w:r>
      <w:r w:rsidR="00001E85" w:rsidRPr="000C1676">
        <w:rPr>
          <w:rStyle w:val="11"/>
          <w:color w:val="000000"/>
          <w:sz w:val="24"/>
          <w:szCs w:val="24"/>
          <w:lang w:val="ru-RU" w:eastAsia="kk-KZ"/>
        </w:rPr>
        <w:t>ап, аздан езу тарт</w:t>
      </w:r>
      <w:r w:rsidR="008B1A61" w:rsidRPr="000C1676">
        <w:rPr>
          <w:rStyle w:val="11"/>
          <w:color w:val="000000"/>
          <w:sz w:val="24"/>
          <w:szCs w:val="24"/>
          <w:lang w:val="ru-RU" w:eastAsia="kk-KZ"/>
        </w:rPr>
        <w:t>қан</w:t>
      </w:r>
      <w:r w:rsidR="00001E85" w:rsidRPr="000C1676">
        <w:rPr>
          <w:rStyle w:val="11"/>
          <w:color w:val="000000"/>
          <w:sz w:val="24"/>
          <w:szCs w:val="24"/>
          <w:lang w:val="ru-RU" w:eastAsia="kk-KZ"/>
        </w:rPr>
        <w:t>. Осыны естіген анам іштей намыстанып жүрсе керек. «Әзизаш, жұлдызын о</w:t>
      </w:r>
      <w:r w:rsidR="00752595" w:rsidRPr="000C1676">
        <w:rPr>
          <w:rStyle w:val="11"/>
          <w:color w:val="000000"/>
          <w:sz w:val="24"/>
          <w:szCs w:val="24"/>
          <w:lang w:val="ru-RU" w:eastAsia="kk-KZ"/>
        </w:rPr>
        <w:t>ның</w:t>
      </w:r>
      <w:r w:rsidR="00001E85" w:rsidRPr="000C1676">
        <w:rPr>
          <w:rStyle w:val="11"/>
          <w:color w:val="000000"/>
          <w:sz w:val="24"/>
          <w:szCs w:val="24"/>
          <w:lang w:val="ru-RU" w:eastAsia="kk-KZ"/>
        </w:rPr>
        <w:t xml:space="preserve">ан туатын болды» деп шаттанған кейпін </w:t>
      </w:r>
      <w:r w:rsidR="00752595" w:rsidRPr="000C1676">
        <w:rPr>
          <w:rStyle w:val="11"/>
          <w:color w:val="000000"/>
          <w:sz w:val="24"/>
          <w:szCs w:val="24"/>
          <w:lang w:val="ru-RU" w:eastAsia="kk-KZ"/>
        </w:rPr>
        <w:t>Тұрар</w:t>
      </w:r>
      <w:r w:rsidR="00001E85" w:rsidRPr="000C1676">
        <w:rPr>
          <w:rStyle w:val="11"/>
          <w:color w:val="000000"/>
          <w:sz w:val="24"/>
          <w:szCs w:val="24"/>
          <w:lang w:val="ru-RU" w:eastAsia="kk-KZ"/>
        </w:rPr>
        <w:t xml:space="preserve"> судай басып:</w:t>
      </w:r>
    </w:p>
    <w:p w:rsidR="00001E85" w:rsidRPr="000C1676" w:rsidRDefault="002379EC"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Жоқ</w:t>
      </w:r>
      <w:r w:rsidR="00001E85" w:rsidRPr="000C1676">
        <w:rPr>
          <w:rStyle w:val="11"/>
          <w:color w:val="000000"/>
          <w:sz w:val="24"/>
          <w:szCs w:val="24"/>
          <w:lang w:val="ru-RU" w:eastAsia="kk-KZ"/>
        </w:rPr>
        <w:t xml:space="preserve">, Әрифа апай, </w:t>
      </w:r>
      <w:r w:rsidR="00001E85" w:rsidRPr="000C1676">
        <w:rPr>
          <w:rStyle w:val="11"/>
          <w:color w:val="000000"/>
          <w:sz w:val="24"/>
          <w:szCs w:val="24"/>
          <w:lang w:val="ru-RU"/>
        </w:rPr>
        <w:t xml:space="preserve">«таза </w:t>
      </w:r>
      <w:r w:rsidR="00001E85" w:rsidRPr="000C1676">
        <w:rPr>
          <w:rStyle w:val="11"/>
          <w:color w:val="000000"/>
          <w:sz w:val="24"/>
          <w:szCs w:val="24"/>
          <w:lang w:val="ru-RU" w:eastAsia="kk-KZ"/>
        </w:rPr>
        <w:t xml:space="preserve">сабаның </w:t>
      </w:r>
      <w:r w:rsidR="002C67A5" w:rsidRPr="000C1676">
        <w:rPr>
          <w:rStyle w:val="11"/>
          <w:color w:val="000000"/>
          <w:sz w:val="24"/>
          <w:szCs w:val="24"/>
          <w:lang w:val="ru-RU" w:eastAsia="kk-KZ"/>
        </w:rPr>
        <w:t>қы</w:t>
      </w:r>
      <w:r w:rsidR="00001E85" w:rsidRPr="000C1676">
        <w:rPr>
          <w:rStyle w:val="11"/>
          <w:color w:val="000000"/>
          <w:sz w:val="24"/>
          <w:szCs w:val="24"/>
          <w:lang w:val="ru-RU" w:eastAsia="kk-KZ"/>
        </w:rPr>
        <w:t xml:space="preserve">мызын іш, мейірбан ананың </w:t>
      </w:r>
      <w:r w:rsidR="002C67A5" w:rsidRPr="000C1676">
        <w:rPr>
          <w:rStyle w:val="11"/>
          <w:color w:val="000000"/>
          <w:sz w:val="24"/>
          <w:szCs w:val="24"/>
          <w:lang w:val="ru-RU" w:eastAsia="kk-KZ"/>
        </w:rPr>
        <w:t>қы</w:t>
      </w:r>
      <w:r w:rsidR="00001E85" w:rsidRPr="000C1676">
        <w:rPr>
          <w:rStyle w:val="11"/>
          <w:color w:val="000000"/>
          <w:sz w:val="24"/>
          <w:szCs w:val="24"/>
          <w:lang w:val="ru-RU" w:eastAsia="kk-KZ"/>
        </w:rPr>
        <w:t xml:space="preserve">зын </w:t>
      </w:r>
      <w:r w:rsidR="00001E85" w:rsidRPr="000C1676">
        <w:rPr>
          <w:rStyle w:val="11"/>
          <w:color w:val="000000"/>
          <w:sz w:val="24"/>
          <w:szCs w:val="24"/>
          <w:lang w:val="ru-RU"/>
        </w:rPr>
        <w:t xml:space="preserve">ал» </w:t>
      </w:r>
      <w:r w:rsidR="00001E85" w:rsidRPr="000C1676">
        <w:rPr>
          <w:rStyle w:val="11"/>
          <w:color w:val="000000"/>
          <w:sz w:val="24"/>
          <w:szCs w:val="24"/>
          <w:lang w:val="ru-RU" w:eastAsia="kk-KZ"/>
        </w:rPr>
        <w:t>деген. Ж</w:t>
      </w:r>
      <w:r w:rsidR="00DF3241" w:rsidRPr="000C1676">
        <w:rPr>
          <w:rStyle w:val="11"/>
          <w:color w:val="000000"/>
          <w:sz w:val="24"/>
          <w:szCs w:val="24"/>
          <w:lang w:val="ru-RU" w:eastAsia="kk-KZ"/>
        </w:rPr>
        <w:t>ұ</w:t>
      </w:r>
      <w:r w:rsidR="00001E85" w:rsidRPr="000C1676">
        <w:rPr>
          <w:rStyle w:val="11"/>
          <w:color w:val="000000"/>
          <w:sz w:val="24"/>
          <w:szCs w:val="24"/>
          <w:lang w:val="ru-RU" w:eastAsia="kk-KZ"/>
        </w:rPr>
        <w:t xml:space="preserve">ртым аштан </w:t>
      </w:r>
      <w:r w:rsidR="002C67A5" w:rsidRPr="000C1676">
        <w:rPr>
          <w:rStyle w:val="11"/>
          <w:color w:val="000000"/>
          <w:sz w:val="24"/>
          <w:szCs w:val="24"/>
          <w:lang w:val="ru-RU" w:eastAsia="kk-KZ"/>
        </w:rPr>
        <w:t>қы</w:t>
      </w:r>
      <w:r w:rsidR="00001E85" w:rsidRPr="000C1676">
        <w:rPr>
          <w:rStyle w:val="11"/>
          <w:color w:val="000000"/>
          <w:sz w:val="24"/>
          <w:szCs w:val="24"/>
          <w:lang w:val="ru-RU" w:eastAsia="kk-KZ"/>
        </w:rPr>
        <w:t>рылып жат</w:t>
      </w:r>
      <w:r w:rsidR="008B1A61" w:rsidRPr="000C1676">
        <w:rPr>
          <w:rStyle w:val="11"/>
          <w:color w:val="000000"/>
          <w:sz w:val="24"/>
          <w:szCs w:val="24"/>
          <w:lang w:val="ru-RU" w:eastAsia="kk-KZ"/>
        </w:rPr>
        <w:t>қан</w:t>
      </w:r>
      <w:r w:rsidR="00001E85" w:rsidRPr="000C1676">
        <w:rPr>
          <w:rStyle w:val="11"/>
          <w:color w:val="000000"/>
          <w:sz w:val="24"/>
          <w:szCs w:val="24"/>
          <w:lang w:val="ru-RU" w:eastAsia="kk-KZ"/>
        </w:rPr>
        <w:t>да әйелімні</w:t>
      </w:r>
      <w:r w:rsidR="00DF3241" w:rsidRPr="000C1676">
        <w:rPr>
          <w:rStyle w:val="11"/>
          <w:color w:val="000000"/>
          <w:sz w:val="24"/>
          <w:szCs w:val="24"/>
          <w:lang w:val="ru-RU" w:eastAsia="kk-KZ"/>
        </w:rPr>
        <w:t>ң</w:t>
      </w:r>
      <w:r w:rsidR="00001E85" w:rsidRPr="000C1676">
        <w:rPr>
          <w:rStyle w:val="11"/>
          <w:color w:val="000000"/>
          <w:sz w:val="24"/>
          <w:szCs w:val="24"/>
          <w:lang w:val="ru-RU" w:eastAsia="kk-KZ"/>
        </w:rPr>
        <w:t xml:space="preserve"> алтынға апталғаны жараспас. Меркіде мені</w:t>
      </w:r>
      <w:r w:rsidR="00DF3241" w:rsidRPr="000C1676">
        <w:rPr>
          <w:rStyle w:val="11"/>
          <w:color w:val="000000"/>
          <w:sz w:val="24"/>
          <w:szCs w:val="24"/>
          <w:lang w:val="ru-RU" w:eastAsia="kk-KZ"/>
        </w:rPr>
        <w:t>ң</w:t>
      </w:r>
      <w:r w:rsidR="00001E85" w:rsidRPr="000C1676">
        <w:rPr>
          <w:rStyle w:val="11"/>
          <w:color w:val="000000"/>
          <w:sz w:val="24"/>
          <w:szCs w:val="24"/>
          <w:lang w:val="ru-RU" w:eastAsia="kk-KZ"/>
        </w:rPr>
        <w:t xml:space="preserve"> атымда жетім балалар </w:t>
      </w:r>
      <w:r w:rsidR="00001E85" w:rsidRPr="000C1676">
        <w:rPr>
          <w:rStyle w:val="11"/>
          <w:color w:val="000000"/>
          <w:sz w:val="24"/>
          <w:szCs w:val="24"/>
          <w:lang w:val="ru-RU"/>
        </w:rPr>
        <w:t xml:space="preserve">интернаты бар, кеше </w:t>
      </w:r>
      <w:r w:rsidR="00001E85" w:rsidRPr="000C1676">
        <w:rPr>
          <w:rStyle w:val="11"/>
          <w:color w:val="000000"/>
          <w:sz w:val="24"/>
          <w:szCs w:val="24"/>
          <w:lang w:val="ru-RU" w:eastAsia="kk-KZ"/>
        </w:rPr>
        <w:t xml:space="preserve">барғанымда көрдім, халдері өте мүшкіл. </w:t>
      </w:r>
      <w:r w:rsidR="002C67A5" w:rsidRPr="000C1676">
        <w:rPr>
          <w:rStyle w:val="11"/>
          <w:color w:val="000000"/>
          <w:sz w:val="24"/>
          <w:szCs w:val="24"/>
          <w:lang w:val="ru-RU" w:eastAsia="kk-KZ"/>
        </w:rPr>
        <w:t>Қай</w:t>
      </w:r>
      <w:r w:rsidR="00001E85" w:rsidRPr="000C1676">
        <w:rPr>
          <w:rStyle w:val="11"/>
          <w:color w:val="000000"/>
          <w:sz w:val="24"/>
          <w:szCs w:val="24"/>
          <w:lang w:val="ru-RU" w:eastAsia="kk-KZ"/>
        </w:rPr>
        <w:t>тіп жәрдемдесем деп күйзеліп кеп ем, тә</w:t>
      </w:r>
      <w:r w:rsidR="00DF3241" w:rsidRPr="000C1676">
        <w:rPr>
          <w:rStyle w:val="11"/>
          <w:color w:val="000000"/>
          <w:sz w:val="24"/>
          <w:szCs w:val="24"/>
          <w:lang w:val="ru-RU" w:eastAsia="kk-KZ"/>
        </w:rPr>
        <w:t>ңір тілегімді берді. Құдай жарылқ</w:t>
      </w:r>
      <w:r w:rsidR="00001E85" w:rsidRPr="000C1676">
        <w:rPr>
          <w:rStyle w:val="11"/>
          <w:color w:val="000000"/>
          <w:sz w:val="24"/>
          <w:szCs w:val="24"/>
          <w:lang w:val="ru-RU" w:eastAsia="kk-KZ"/>
        </w:rPr>
        <w:t>ады деген осы, аш-жала</w:t>
      </w:r>
      <w:r w:rsidR="00DF3241" w:rsidRPr="000C1676">
        <w:rPr>
          <w:rStyle w:val="11"/>
          <w:color w:val="000000"/>
          <w:sz w:val="24"/>
          <w:szCs w:val="24"/>
          <w:lang w:val="ru-RU" w:eastAsia="kk-KZ"/>
        </w:rPr>
        <w:t>ң</w:t>
      </w:r>
      <w:r w:rsidR="00001E85" w:rsidRPr="000C1676">
        <w:rPr>
          <w:rStyle w:val="11"/>
          <w:color w:val="000000"/>
          <w:sz w:val="24"/>
          <w:szCs w:val="24"/>
          <w:lang w:val="ru-RU" w:eastAsia="kk-KZ"/>
        </w:rPr>
        <w:t xml:space="preserve">аш жетімдер бір тойынсын, </w:t>
      </w:r>
      <w:r w:rsidR="00DF3241" w:rsidRPr="000C1676">
        <w:rPr>
          <w:rStyle w:val="11"/>
          <w:color w:val="000000"/>
          <w:sz w:val="24"/>
          <w:szCs w:val="24"/>
          <w:lang w:val="ru-RU" w:eastAsia="kk-KZ"/>
        </w:rPr>
        <w:t>-</w:t>
      </w:r>
      <w:r w:rsidR="00001E85" w:rsidRPr="000C1676">
        <w:rPr>
          <w:rStyle w:val="11"/>
          <w:color w:val="000000"/>
          <w:sz w:val="24"/>
          <w:szCs w:val="24"/>
          <w:lang w:val="ru-RU" w:eastAsia="kk-KZ"/>
        </w:rPr>
        <w:t xml:space="preserve"> деп, бар </w:t>
      </w:r>
      <w:r w:rsidR="008B1A61" w:rsidRPr="000C1676">
        <w:rPr>
          <w:rStyle w:val="11"/>
          <w:color w:val="000000"/>
          <w:sz w:val="24"/>
          <w:szCs w:val="24"/>
          <w:lang w:val="ru-RU" w:eastAsia="kk-KZ"/>
        </w:rPr>
        <w:t>ақ</w:t>
      </w:r>
      <w:r w:rsidR="00001E85" w:rsidRPr="000C1676">
        <w:rPr>
          <w:rStyle w:val="11"/>
          <w:color w:val="000000"/>
          <w:sz w:val="24"/>
          <w:szCs w:val="24"/>
          <w:lang w:val="ru-RU" w:eastAsia="kk-KZ"/>
        </w:rPr>
        <w:t xml:space="preserve">шаны өз </w:t>
      </w:r>
      <w:r w:rsidR="00317621" w:rsidRPr="000C1676">
        <w:rPr>
          <w:rStyle w:val="11"/>
          <w:color w:val="000000"/>
          <w:sz w:val="24"/>
          <w:szCs w:val="24"/>
          <w:lang w:val="ru-RU" w:eastAsia="kk-KZ"/>
        </w:rPr>
        <w:t>қол</w:t>
      </w:r>
      <w:r w:rsidR="00001E85" w:rsidRPr="000C1676">
        <w:rPr>
          <w:rStyle w:val="11"/>
          <w:color w:val="000000"/>
          <w:sz w:val="24"/>
          <w:szCs w:val="24"/>
          <w:lang w:val="ru-RU" w:eastAsia="kk-KZ"/>
        </w:rPr>
        <w:t>ымен Меркіге жөнелтіп, екі-үш күн өткен сон сол кездері РИК-ті</w:t>
      </w:r>
      <w:r w:rsidR="00DF3241" w:rsidRPr="000C1676">
        <w:rPr>
          <w:rStyle w:val="11"/>
          <w:color w:val="000000"/>
          <w:sz w:val="24"/>
          <w:szCs w:val="24"/>
          <w:lang w:val="ru-RU" w:eastAsia="kk-KZ"/>
        </w:rPr>
        <w:t>ң</w:t>
      </w:r>
      <w:r w:rsidR="00001E85" w:rsidRPr="000C1676">
        <w:rPr>
          <w:rStyle w:val="11"/>
          <w:color w:val="000000"/>
          <w:sz w:val="24"/>
          <w:szCs w:val="24"/>
          <w:lang w:val="ru-RU" w:eastAsia="kk-KZ"/>
        </w:rPr>
        <w:t xml:space="preserve"> председателі Байкелов пен Меркі ауданд</w:t>
      </w:r>
      <w:r w:rsidR="009F17A6" w:rsidRPr="000C1676">
        <w:rPr>
          <w:rStyle w:val="11"/>
          <w:color w:val="000000"/>
          <w:sz w:val="24"/>
          <w:szCs w:val="24"/>
          <w:lang w:val="ru-RU" w:eastAsia="kk-KZ"/>
        </w:rPr>
        <w:t>ық</w:t>
      </w:r>
      <w:r w:rsidR="00DF3241" w:rsidRPr="000C1676">
        <w:rPr>
          <w:rStyle w:val="11"/>
          <w:color w:val="000000"/>
          <w:sz w:val="24"/>
          <w:szCs w:val="24"/>
          <w:lang w:val="ru-RU" w:eastAsia="kk-KZ"/>
        </w:rPr>
        <w:t xml:space="preserve"> </w:t>
      </w:r>
      <w:r w:rsidR="00001E85" w:rsidRPr="000C1676">
        <w:rPr>
          <w:rStyle w:val="11"/>
          <w:color w:val="000000"/>
          <w:sz w:val="24"/>
          <w:szCs w:val="24"/>
          <w:lang w:val="ru-RU" w:eastAsia="kk-KZ"/>
        </w:rPr>
        <w:t>хал</w:t>
      </w:r>
      <w:r w:rsidR="009F17A6" w:rsidRPr="000C1676">
        <w:rPr>
          <w:rStyle w:val="11"/>
          <w:color w:val="000000"/>
          <w:sz w:val="24"/>
          <w:szCs w:val="24"/>
          <w:lang w:val="ru-RU" w:eastAsia="kk-KZ"/>
        </w:rPr>
        <w:t>ық</w:t>
      </w:r>
      <w:r w:rsidR="00DF3241" w:rsidRPr="000C1676">
        <w:rPr>
          <w:rStyle w:val="11"/>
          <w:color w:val="000000"/>
          <w:sz w:val="24"/>
          <w:szCs w:val="24"/>
          <w:lang w:val="ru-RU" w:eastAsia="kk-KZ"/>
        </w:rPr>
        <w:t xml:space="preserve"> </w:t>
      </w:r>
      <w:r w:rsidR="00001E85" w:rsidRPr="000C1676">
        <w:rPr>
          <w:rStyle w:val="11"/>
          <w:color w:val="000000"/>
          <w:sz w:val="24"/>
          <w:szCs w:val="24"/>
          <w:lang w:val="ru-RU" w:eastAsia="kk-KZ"/>
        </w:rPr>
        <w:t>ағарту бөліміні</w:t>
      </w:r>
      <w:r w:rsidR="00DF3241" w:rsidRPr="000C1676">
        <w:rPr>
          <w:rStyle w:val="11"/>
          <w:color w:val="000000"/>
          <w:sz w:val="24"/>
          <w:szCs w:val="24"/>
          <w:lang w:val="ru-RU" w:eastAsia="kk-KZ"/>
        </w:rPr>
        <w:t>ң</w:t>
      </w:r>
      <w:r w:rsidR="00001E85" w:rsidRPr="000C1676">
        <w:rPr>
          <w:rStyle w:val="11"/>
          <w:color w:val="000000"/>
          <w:sz w:val="24"/>
          <w:szCs w:val="24"/>
          <w:lang w:val="ru-RU" w:eastAsia="kk-KZ"/>
        </w:rPr>
        <w:t xml:space="preserve"> меңгерушісі Рыспаев</w:t>
      </w:r>
      <w:r w:rsidR="00DF3241" w:rsidRPr="000C1676">
        <w:rPr>
          <w:rStyle w:val="11"/>
          <w:color w:val="000000"/>
          <w:sz w:val="24"/>
          <w:szCs w:val="24"/>
          <w:lang w:val="ru-RU" w:eastAsia="kk-KZ"/>
        </w:rPr>
        <w:t>қ</w:t>
      </w:r>
      <w:r w:rsidR="00001E85" w:rsidRPr="000C1676">
        <w:rPr>
          <w:rStyle w:val="11"/>
          <w:color w:val="000000"/>
          <w:sz w:val="24"/>
          <w:szCs w:val="24"/>
          <w:lang w:val="ru-RU" w:eastAsia="kk-KZ"/>
        </w:rPr>
        <w:t xml:space="preserve">а </w:t>
      </w:r>
      <w:r w:rsidR="00001E85" w:rsidRPr="000C1676">
        <w:rPr>
          <w:rStyle w:val="11"/>
          <w:color w:val="000000"/>
          <w:sz w:val="24"/>
          <w:szCs w:val="24"/>
          <w:lang w:val="ru-RU"/>
        </w:rPr>
        <w:t xml:space="preserve">телефон </w:t>
      </w:r>
      <w:r w:rsidR="00001E85" w:rsidRPr="000C1676">
        <w:rPr>
          <w:rStyle w:val="11"/>
          <w:color w:val="000000"/>
          <w:sz w:val="24"/>
          <w:szCs w:val="24"/>
          <w:lang w:val="ru-RU" w:eastAsia="kk-KZ"/>
        </w:rPr>
        <w:t xml:space="preserve">соғып </w:t>
      </w:r>
      <w:r w:rsidR="00001E85" w:rsidRPr="000C1676">
        <w:rPr>
          <w:rStyle w:val="11"/>
          <w:color w:val="000000"/>
          <w:sz w:val="24"/>
          <w:szCs w:val="24"/>
          <w:lang w:val="ru-RU"/>
        </w:rPr>
        <w:t xml:space="preserve">хабарласты. </w:t>
      </w:r>
      <w:r w:rsidR="00001E85" w:rsidRPr="000C1676">
        <w:rPr>
          <w:rStyle w:val="11"/>
          <w:color w:val="000000"/>
          <w:sz w:val="24"/>
          <w:szCs w:val="24"/>
          <w:lang w:val="ru-RU" w:eastAsia="kk-KZ"/>
        </w:rPr>
        <w:t>Анам</w:t>
      </w:r>
      <w:r w:rsidR="00752595" w:rsidRPr="000C1676">
        <w:rPr>
          <w:rStyle w:val="11"/>
          <w:color w:val="000000"/>
          <w:sz w:val="24"/>
          <w:szCs w:val="24"/>
          <w:lang w:val="ru-RU" w:eastAsia="kk-KZ"/>
        </w:rPr>
        <w:t>ның</w:t>
      </w:r>
      <w:r w:rsidR="00DF3241" w:rsidRPr="000C1676">
        <w:rPr>
          <w:rStyle w:val="11"/>
          <w:color w:val="000000"/>
          <w:sz w:val="24"/>
          <w:szCs w:val="24"/>
          <w:lang w:val="ru-RU" w:eastAsia="kk-KZ"/>
        </w:rPr>
        <w:t xml:space="preserve"> </w:t>
      </w:r>
      <w:r w:rsidR="00752595" w:rsidRPr="000C1676">
        <w:rPr>
          <w:rStyle w:val="11"/>
          <w:color w:val="000000"/>
          <w:sz w:val="24"/>
          <w:szCs w:val="24"/>
          <w:lang w:val="ru-RU" w:eastAsia="kk-KZ"/>
        </w:rPr>
        <w:t>Тұрар</w:t>
      </w:r>
      <w:r w:rsidR="00DF3241" w:rsidRPr="000C1676">
        <w:rPr>
          <w:rStyle w:val="11"/>
          <w:color w:val="000000"/>
          <w:sz w:val="24"/>
          <w:szCs w:val="24"/>
          <w:lang w:val="ru-RU" w:eastAsia="kk-KZ"/>
        </w:rPr>
        <w:t>ға шын ө</w:t>
      </w:r>
      <w:r w:rsidR="00001E85" w:rsidRPr="000C1676">
        <w:rPr>
          <w:rStyle w:val="11"/>
          <w:color w:val="000000"/>
          <w:sz w:val="24"/>
          <w:szCs w:val="24"/>
          <w:lang w:val="ru-RU" w:eastAsia="kk-KZ"/>
        </w:rPr>
        <w:t>кпе артып, ренжігенін сезіп мен де бір-екі күндей түнеріп жүр ем.</w:t>
      </w:r>
    </w:p>
    <w:p w:rsidR="00001E85" w:rsidRPr="000C1676" w:rsidRDefault="00001E85"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Әзизаш, </w:t>
      </w:r>
      <w:r w:rsidRPr="000C1676">
        <w:rPr>
          <w:rStyle w:val="11"/>
          <w:color w:val="000000"/>
          <w:sz w:val="24"/>
          <w:szCs w:val="24"/>
          <w:lang w:val="ru-RU"/>
        </w:rPr>
        <w:t>са</w:t>
      </w:r>
      <w:r w:rsidR="00306581" w:rsidRPr="000C1676">
        <w:rPr>
          <w:rStyle w:val="11"/>
          <w:color w:val="000000"/>
          <w:sz w:val="24"/>
          <w:szCs w:val="24"/>
          <w:lang w:val="ru-RU"/>
        </w:rPr>
        <w:t>ға</w:t>
      </w:r>
      <w:r w:rsidRPr="000C1676">
        <w:rPr>
          <w:rStyle w:val="11"/>
          <w:color w:val="000000"/>
          <w:sz w:val="24"/>
          <w:szCs w:val="24"/>
          <w:lang w:val="ru-RU"/>
        </w:rPr>
        <w:t xml:space="preserve">н не </w:t>
      </w:r>
      <w:r w:rsidRPr="000C1676">
        <w:rPr>
          <w:rStyle w:val="11"/>
          <w:color w:val="000000"/>
          <w:sz w:val="24"/>
          <w:szCs w:val="24"/>
          <w:lang w:val="ru-RU" w:eastAsia="kk-KZ"/>
        </w:rPr>
        <w:t>болған? Аяулым, аманд</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болса әлі талай кітап жазылар. </w:t>
      </w:r>
      <w:r w:rsidR="002C67A5" w:rsidRPr="000C1676">
        <w:rPr>
          <w:rStyle w:val="11"/>
          <w:color w:val="000000"/>
          <w:sz w:val="24"/>
          <w:szCs w:val="24"/>
          <w:lang w:val="ru-RU" w:eastAsia="kk-KZ"/>
        </w:rPr>
        <w:t>Қаз</w:t>
      </w:r>
      <w:r w:rsidRPr="000C1676">
        <w:rPr>
          <w:rStyle w:val="11"/>
          <w:color w:val="000000"/>
          <w:sz w:val="24"/>
          <w:szCs w:val="24"/>
          <w:lang w:val="ru-RU" w:eastAsia="kk-KZ"/>
        </w:rPr>
        <w:t xml:space="preserve">ір </w:t>
      </w:r>
      <w:r w:rsidR="002C67A5" w:rsidRPr="000C1676">
        <w:rPr>
          <w:rStyle w:val="11"/>
          <w:color w:val="000000"/>
          <w:sz w:val="24"/>
          <w:szCs w:val="24"/>
          <w:lang w:val="ru-RU" w:eastAsia="kk-KZ"/>
        </w:rPr>
        <w:t>қаз</w:t>
      </w:r>
      <w:r w:rsidR="008B1A61" w:rsidRPr="000C1676">
        <w:rPr>
          <w:rStyle w:val="11"/>
          <w:color w:val="000000"/>
          <w:sz w:val="24"/>
          <w:szCs w:val="24"/>
          <w:lang w:val="ru-RU" w:eastAsia="kk-KZ"/>
        </w:rPr>
        <w:t>ақ</w:t>
      </w:r>
      <w:r w:rsidRPr="000C1676">
        <w:rPr>
          <w:rStyle w:val="11"/>
          <w:color w:val="000000"/>
          <w:sz w:val="24"/>
          <w:szCs w:val="24"/>
          <w:lang w:val="ru-RU" w:eastAsia="kk-KZ"/>
        </w:rPr>
        <w:t>тын тарихын зерттеп жүрмін, к</w:t>
      </w:r>
      <w:r w:rsidR="00DF3241" w:rsidRPr="000C1676">
        <w:rPr>
          <w:rStyle w:val="11"/>
          <w:color w:val="000000"/>
          <w:sz w:val="24"/>
          <w:szCs w:val="24"/>
          <w:lang w:val="ru-RU" w:eastAsia="kk-KZ"/>
        </w:rPr>
        <w:t>ө</w:t>
      </w:r>
      <w:r w:rsidRPr="000C1676">
        <w:rPr>
          <w:rStyle w:val="11"/>
          <w:color w:val="000000"/>
          <w:sz w:val="24"/>
          <w:szCs w:val="24"/>
          <w:lang w:val="ru-RU" w:eastAsia="kk-KZ"/>
        </w:rPr>
        <w:t>п ты</w:t>
      </w:r>
      <w:r w:rsidR="00DF3241" w:rsidRPr="000C1676">
        <w:rPr>
          <w:rStyle w:val="11"/>
          <w:color w:val="000000"/>
          <w:sz w:val="24"/>
          <w:szCs w:val="24"/>
          <w:lang w:val="ru-RU" w:eastAsia="kk-KZ"/>
        </w:rPr>
        <w:t>ң</w:t>
      </w:r>
      <w:r w:rsidRPr="000C1676">
        <w:rPr>
          <w:rStyle w:val="11"/>
          <w:color w:val="000000"/>
          <w:sz w:val="24"/>
          <w:szCs w:val="24"/>
          <w:lang w:val="ru-RU" w:eastAsia="kk-KZ"/>
        </w:rPr>
        <w:t xml:space="preserve"> деректер таптым. Осы кітапты шығарсам </w:t>
      </w:r>
      <w:r w:rsidR="009F17A6" w:rsidRPr="000C1676">
        <w:rPr>
          <w:rStyle w:val="11"/>
          <w:color w:val="000000"/>
          <w:sz w:val="24"/>
          <w:szCs w:val="24"/>
          <w:lang w:val="ru-RU" w:eastAsia="kk-KZ"/>
        </w:rPr>
        <w:t>қал</w:t>
      </w:r>
      <w:r w:rsidRPr="000C1676">
        <w:rPr>
          <w:rStyle w:val="11"/>
          <w:color w:val="000000"/>
          <w:sz w:val="24"/>
          <w:szCs w:val="24"/>
          <w:lang w:val="ru-RU" w:eastAsia="kk-KZ"/>
        </w:rPr>
        <w:t>ама</w:t>
      </w:r>
      <w:r w:rsidR="002C67A5" w:rsidRPr="000C1676">
        <w:rPr>
          <w:rStyle w:val="11"/>
          <w:color w:val="000000"/>
          <w:sz w:val="24"/>
          <w:szCs w:val="24"/>
          <w:lang w:val="ru-RU" w:eastAsia="kk-KZ"/>
        </w:rPr>
        <w:t>қы</w:t>
      </w:r>
      <w:r w:rsidRPr="000C1676">
        <w:rPr>
          <w:rStyle w:val="11"/>
          <w:color w:val="000000"/>
          <w:sz w:val="24"/>
          <w:szCs w:val="24"/>
          <w:lang w:val="ru-RU" w:eastAsia="kk-KZ"/>
        </w:rPr>
        <w:t>сын түгел саған ж</w:t>
      </w:r>
      <w:r w:rsidR="00DF3241" w:rsidRPr="000C1676">
        <w:rPr>
          <w:rStyle w:val="11"/>
          <w:color w:val="000000"/>
          <w:sz w:val="24"/>
          <w:szCs w:val="24"/>
          <w:lang w:val="ru-RU" w:eastAsia="kk-KZ"/>
        </w:rPr>
        <w:t>ұ</w:t>
      </w:r>
      <w:r w:rsidRPr="000C1676">
        <w:rPr>
          <w:rStyle w:val="11"/>
          <w:color w:val="000000"/>
          <w:sz w:val="24"/>
          <w:szCs w:val="24"/>
          <w:lang w:val="ru-RU" w:eastAsia="kk-KZ"/>
        </w:rPr>
        <w:t xml:space="preserve">мсаймын. Үлде мен бүлдеге оранасын. </w:t>
      </w:r>
      <w:r w:rsidR="00DF3241" w:rsidRPr="000C1676">
        <w:rPr>
          <w:rStyle w:val="11"/>
          <w:color w:val="000000"/>
          <w:sz w:val="24"/>
          <w:szCs w:val="24"/>
          <w:lang w:val="ru-RU" w:eastAsia="kk-KZ"/>
        </w:rPr>
        <w:t>Құ</w:t>
      </w:r>
      <w:r w:rsidRPr="000C1676">
        <w:rPr>
          <w:rStyle w:val="11"/>
          <w:color w:val="000000"/>
          <w:sz w:val="24"/>
          <w:szCs w:val="24"/>
          <w:lang w:val="ru-RU" w:eastAsia="kk-KZ"/>
        </w:rPr>
        <w:t>лағы</w:t>
      </w:r>
      <w:r w:rsidR="00DF3241" w:rsidRPr="000C1676">
        <w:rPr>
          <w:rStyle w:val="11"/>
          <w:color w:val="000000"/>
          <w:sz w:val="24"/>
          <w:szCs w:val="24"/>
          <w:lang w:val="ru-RU" w:eastAsia="kk-KZ"/>
        </w:rPr>
        <w:t>ң</w:t>
      </w:r>
      <w:r w:rsidRPr="000C1676">
        <w:rPr>
          <w:rStyle w:val="11"/>
          <w:color w:val="000000"/>
          <w:sz w:val="24"/>
          <w:szCs w:val="24"/>
          <w:lang w:val="ru-RU" w:eastAsia="kk-KZ"/>
        </w:rPr>
        <w:t>ды, мой</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ды, </w:t>
      </w:r>
      <w:r w:rsidRPr="000C1676">
        <w:rPr>
          <w:rStyle w:val="11"/>
          <w:color w:val="000000"/>
          <w:sz w:val="24"/>
          <w:szCs w:val="24"/>
          <w:lang w:val="ru-RU"/>
        </w:rPr>
        <w:t xml:space="preserve">он </w:t>
      </w:r>
      <w:r w:rsidRPr="000C1676">
        <w:rPr>
          <w:rStyle w:val="11"/>
          <w:color w:val="000000"/>
          <w:sz w:val="24"/>
          <w:szCs w:val="24"/>
          <w:lang w:val="ru-RU" w:eastAsia="kk-KZ"/>
        </w:rPr>
        <w:t>саусағы</w:t>
      </w:r>
      <w:r w:rsidR="00DF3241" w:rsidRPr="000C1676">
        <w:rPr>
          <w:rStyle w:val="11"/>
          <w:color w:val="000000"/>
          <w:sz w:val="24"/>
          <w:szCs w:val="24"/>
          <w:lang w:val="ru-RU" w:eastAsia="kk-KZ"/>
        </w:rPr>
        <w:t>ң</w:t>
      </w:r>
      <w:r w:rsidRPr="000C1676">
        <w:rPr>
          <w:rStyle w:val="11"/>
          <w:color w:val="000000"/>
          <w:sz w:val="24"/>
          <w:szCs w:val="24"/>
          <w:lang w:val="ru-RU" w:eastAsia="kk-KZ"/>
        </w:rPr>
        <w:t xml:space="preserve">ды алтынға толтырам, падишалардай әлпештермін сені, </w:t>
      </w:r>
      <w:r w:rsidR="00DF3241" w:rsidRPr="000C1676">
        <w:rPr>
          <w:rStyle w:val="11"/>
          <w:color w:val="000000"/>
          <w:sz w:val="24"/>
          <w:szCs w:val="24"/>
          <w:lang w:val="ru-RU" w:eastAsia="kk-KZ"/>
        </w:rPr>
        <w:t>-</w:t>
      </w:r>
      <w:r w:rsidRPr="000C1676">
        <w:rPr>
          <w:rStyle w:val="11"/>
          <w:color w:val="000000"/>
          <w:sz w:val="24"/>
          <w:szCs w:val="24"/>
          <w:lang w:val="ru-RU" w:eastAsia="kk-KZ"/>
        </w:rPr>
        <w:t xml:space="preserve"> деп, аймалап </w:t>
      </w:r>
      <w:r w:rsidR="00DF3241" w:rsidRPr="000C1676">
        <w:rPr>
          <w:rStyle w:val="11"/>
          <w:color w:val="000000"/>
          <w:sz w:val="24"/>
          <w:szCs w:val="24"/>
          <w:lang w:val="ru-RU" w:eastAsia="kk-KZ"/>
        </w:rPr>
        <w:t>құ</w:t>
      </w:r>
      <w:r w:rsidRPr="000C1676">
        <w:rPr>
          <w:rStyle w:val="11"/>
          <w:color w:val="000000"/>
          <w:sz w:val="24"/>
          <w:szCs w:val="24"/>
          <w:lang w:val="ru-RU" w:eastAsia="kk-KZ"/>
        </w:rPr>
        <w:t>шып сүйген ш</w:t>
      </w:r>
      <w:r w:rsidR="008B1A61" w:rsidRPr="000C1676">
        <w:rPr>
          <w:rStyle w:val="11"/>
          <w:color w:val="000000"/>
          <w:sz w:val="24"/>
          <w:szCs w:val="24"/>
          <w:lang w:val="ru-RU" w:eastAsia="kk-KZ"/>
        </w:rPr>
        <w:t>ақ</w:t>
      </w:r>
      <w:r w:rsidRPr="000C1676">
        <w:rPr>
          <w:rStyle w:val="11"/>
          <w:color w:val="000000"/>
          <w:sz w:val="24"/>
          <w:szCs w:val="24"/>
          <w:lang w:val="ru-RU" w:eastAsia="kk-KZ"/>
        </w:rPr>
        <w:t>та:</w:t>
      </w:r>
    </w:p>
    <w:p w:rsidR="00001E85" w:rsidRPr="000C1676" w:rsidRDefault="00001E85" w:rsidP="000C1676">
      <w:pPr>
        <w:pStyle w:val="a5"/>
        <w:ind w:firstLine="567"/>
        <w:rPr>
          <w:rFonts w:ascii="Times New Roman" w:hAnsi="Times New Roman"/>
          <w:sz w:val="24"/>
          <w:szCs w:val="24"/>
          <w:lang w:val="ru-RU"/>
        </w:rPr>
      </w:pPr>
      <w:r w:rsidRPr="000C1676">
        <w:rPr>
          <w:rStyle w:val="11"/>
          <w:color w:val="000000"/>
          <w:sz w:val="24"/>
          <w:szCs w:val="24"/>
          <w:lang w:val="ru-RU" w:eastAsia="kk-KZ"/>
        </w:rPr>
        <w:t xml:space="preserve">Сіздің </w:t>
      </w:r>
      <w:r w:rsidRPr="000C1676">
        <w:rPr>
          <w:rStyle w:val="11"/>
          <w:color w:val="000000"/>
          <w:sz w:val="24"/>
          <w:szCs w:val="24"/>
          <w:lang w:val="ru-RU"/>
        </w:rPr>
        <w:t xml:space="preserve">шын </w:t>
      </w:r>
      <w:r w:rsidRPr="000C1676">
        <w:rPr>
          <w:rStyle w:val="11"/>
          <w:color w:val="000000"/>
          <w:sz w:val="24"/>
          <w:szCs w:val="24"/>
          <w:lang w:val="ru-RU" w:eastAsia="kk-KZ"/>
        </w:rPr>
        <w:t>ықыласпен айт</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 </w:t>
      </w:r>
      <w:r w:rsidR="00DF3241" w:rsidRPr="000C1676">
        <w:rPr>
          <w:rStyle w:val="11"/>
          <w:color w:val="000000"/>
          <w:sz w:val="24"/>
          <w:szCs w:val="24"/>
          <w:lang w:val="ru-RU" w:eastAsia="kk-KZ"/>
        </w:rPr>
        <w:t>ә</w:t>
      </w:r>
      <w:r w:rsidRPr="000C1676">
        <w:rPr>
          <w:rStyle w:val="11"/>
          <w:color w:val="000000"/>
          <w:sz w:val="24"/>
          <w:szCs w:val="24"/>
          <w:lang w:val="ru-RU"/>
        </w:rPr>
        <w:t xml:space="preserve">р </w:t>
      </w:r>
      <w:r w:rsidRPr="000C1676">
        <w:rPr>
          <w:rStyle w:val="11"/>
          <w:color w:val="000000"/>
          <w:sz w:val="24"/>
          <w:szCs w:val="24"/>
          <w:lang w:val="ru-RU" w:eastAsia="kk-KZ"/>
        </w:rPr>
        <w:t>жылы сөзіңіз мен үшін жүз жүзіктен арт</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екенін ұмытпаңыз,</w:t>
      </w:r>
      <w:r w:rsidR="00DF3241" w:rsidRPr="000C1676">
        <w:rPr>
          <w:rStyle w:val="11"/>
          <w:color w:val="000000"/>
          <w:sz w:val="24"/>
          <w:szCs w:val="24"/>
          <w:lang w:val="ru-RU" w:eastAsia="kk-KZ"/>
        </w:rPr>
        <w:t xml:space="preserve"> </w:t>
      </w:r>
      <w:r w:rsidRPr="000C1676">
        <w:rPr>
          <w:rStyle w:val="11"/>
          <w:color w:val="000000"/>
          <w:sz w:val="24"/>
          <w:szCs w:val="24"/>
          <w:lang w:val="ru-RU" w:eastAsia="kk-KZ"/>
        </w:rPr>
        <w:t xml:space="preserve">деп еркелеп назданғанымда, </w:t>
      </w:r>
      <w:r w:rsidR="009F17A6" w:rsidRPr="000C1676">
        <w:rPr>
          <w:rStyle w:val="11"/>
          <w:color w:val="000000"/>
          <w:sz w:val="24"/>
          <w:szCs w:val="24"/>
          <w:lang w:val="ru-RU" w:eastAsia="kk-KZ"/>
        </w:rPr>
        <w:t>қал</w:t>
      </w:r>
      <w:r w:rsidRPr="000C1676">
        <w:rPr>
          <w:rStyle w:val="11"/>
          <w:color w:val="000000"/>
          <w:sz w:val="24"/>
          <w:szCs w:val="24"/>
          <w:lang w:val="ru-RU" w:eastAsia="kk-KZ"/>
        </w:rPr>
        <w:t xml:space="preserve">ай </w:t>
      </w:r>
      <w:r w:rsidR="00752595" w:rsidRPr="000C1676">
        <w:rPr>
          <w:rStyle w:val="11"/>
          <w:color w:val="000000"/>
          <w:sz w:val="24"/>
          <w:szCs w:val="24"/>
          <w:lang w:val="ru-RU" w:eastAsia="kk-KZ"/>
        </w:rPr>
        <w:t>қу</w:t>
      </w:r>
      <w:r w:rsidRPr="000C1676">
        <w:rPr>
          <w:rStyle w:val="11"/>
          <w:color w:val="000000"/>
          <w:sz w:val="24"/>
          <w:szCs w:val="24"/>
          <w:lang w:val="ru-RU" w:eastAsia="kk-KZ"/>
        </w:rPr>
        <w:t>анып еді. Ой, дүние-ай!... деді, - Әзиза м</w:t>
      </w:r>
      <w:r w:rsidR="00DF3241" w:rsidRPr="000C1676">
        <w:rPr>
          <w:rStyle w:val="11"/>
          <w:color w:val="000000"/>
          <w:sz w:val="24"/>
          <w:szCs w:val="24"/>
          <w:lang w:val="ru-RU" w:eastAsia="kk-KZ"/>
        </w:rPr>
        <w:t>ұ</w:t>
      </w:r>
      <w:r w:rsidRPr="000C1676">
        <w:rPr>
          <w:rStyle w:val="11"/>
          <w:color w:val="000000"/>
          <w:sz w:val="24"/>
          <w:szCs w:val="24"/>
          <w:lang w:val="ru-RU" w:eastAsia="kk-KZ"/>
        </w:rPr>
        <w:t>ңая күрсініп.</w:t>
      </w:r>
    </w:p>
    <w:p w:rsidR="00001E85" w:rsidRPr="000C1676" w:rsidRDefault="00DF3241"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001E85" w:rsidRPr="000C1676">
        <w:rPr>
          <w:rStyle w:val="11"/>
          <w:color w:val="000000"/>
          <w:sz w:val="24"/>
          <w:szCs w:val="24"/>
          <w:lang w:val="ru-RU" w:eastAsia="kk-KZ"/>
        </w:rPr>
        <w:t xml:space="preserve">Жеңеше, </w:t>
      </w:r>
      <w:r w:rsidR="00317621" w:rsidRPr="000C1676">
        <w:rPr>
          <w:rStyle w:val="11"/>
          <w:color w:val="000000"/>
          <w:sz w:val="24"/>
          <w:szCs w:val="24"/>
          <w:lang w:val="ru-RU" w:eastAsia="kk-KZ"/>
        </w:rPr>
        <w:t>қол</w:t>
      </w:r>
      <w:r w:rsidR="00001E85" w:rsidRPr="000C1676">
        <w:rPr>
          <w:rStyle w:val="11"/>
          <w:color w:val="000000"/>
          <w:sz w:val="24"/>
          <w:szCs w:val="24"/>
          <w:lang w:val="ru-RU" w:eastAsia="kk-KZ"/>
        </w:rPr>
        <w:t xml:space="preserve">ыңыздағыны Тұрар аға әперді ме?!.. </w:t>
      </w:r>
      <w:r w:rsidRPr="000C1676">
        <w:rPr>
          <w:rStyle w:val="11"/>
          <w:color w:val="000000"/>
          <w:sz w:val="24"/>
          <w:szCs w:val="24"/>
          <w:lang w:val="ru-RU" w:eastAsia="kk-KZ"/>
        </w:rPr>
        <w:t>-</w:t>
      </w:r>
      <w:r w:rsidR="00001E85" w:rsidRPr="000C1676">
        <w:rPr>
          <w:rStyle w:val="11"/>
          <w:color w:val="000000"/>
          <w:sz w:val="24"/>
          <w:szCs w:val="24"/>
          <w:lang w:val="ru-RU" w:eastAsia="kk-KZ"/>
        </w:rPr>
        <w:t xml:space="preserve"> дедім мен дегбірсіздене жеңешемнін </w:t>
      </w:r>
      <w:r w:rsidR="00001E85" w:rsidRPr="000C1676">
        <w:rPr>
          <w:rStyle w:val="11"/>
          <w:color w:val="000000"/>
          <w:sz w:val="24"/>
          <w:szCs w:val="24"/>
          <w:lang w:val="ru-RU"/>
        </w:rPr>
        <w:t>ал</w:t>
      </w:r>
      <w:r w:rsidR="00001E85" w:rsidRPr="000C1676">
        <w:rPr>
          <w:rStyle w:val="11"/>
          <w:color w:val="000000"/>
          <w:sz w:val="24"/>
          <w:szCs w:val="24"/>
          <w:lang w:val="ru-RU"/>
        </w:rPr>
        <w:softHyphen/>
        <w:t xml:space="preserve">тын </w:t>
      </w:r>
      <w:r w:rsidR="00001E85" w:rsidRPr="000C1676">
        <w:rPr>
          <w:rStyle w:val="11"/>
          <w:color w:val="000000"/>
          <w:sz w:val="24"/>
          <w:szCs w:val="24"/>
          <w:lang w:val="ru-RU" w:eastAsia="kk-KZ"/>
        </w:rPr>
        <w:t>жүзігін саусағыммен сипап.</w:t>
      </w:r>
    </w:p>
    <w:p w:rsidR="00001E85" w:rsidRPr="000C1676" w:rsidRDefault="00DF3241"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001E85" w:rsidRPr="000C1676">
        <w:rPr>
          <w:rStyle w:val="11"/>
          <w:color w:val="000000"/>
          <w:sz w:val="24"/>
          <w:szCs w:val="24"/>
          <w:lang w:val="ru-RU" w:eastAsia="kk-KZ"/>
        </w:rPr>
        <w:t>Жоқ, қалқам. Б</w:t>
      </w:r>
      <w:r w:rsidRPr="000C1676">
        <w:rPr>
          <w:rStyle w:val="11"/>
          <w:color w:val="000000"/>
          <w:sz w:val="24"/>
          <w:szCs w:val="24"/>
          <w:lang w:val="ru-RU" w:eastAsia="kk-KZ"/>
        </w:rPr>
        <w:t>ұ</w:t>
      </w:r>
      <w:r w:rsidR="00001E85" w:rsidRPr="000C1676">
        <w:rPr>
          <w:rStyle w:val="11"/>
          <w:color w:val="000000"/>
          <w:sz w:val="24"/>
          <w:szCs w:val="24"/>
          <w:lang w:val="ru-RU" w:eastAsia="kk-KZ"/>
        </w:rPr>
        <w:t>л сақинаны Шерхан қайнымның үйіндегі келінім сыйлаған.</w:t>
      </w:r>
    </w:p>
    <w:p w:rsidR="00001E85" w:rsidRPr="000C1676" w:rsidRDefault="00001E85"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«Қызыл жебенің» бірінші кітабы ш</w:t>
      </w:r>
      <w:r w:rsidR="009F17A6" w:rsidRPr="000C1676">
        <w:rPr>
          <w:rStyle w:val="11"/>
          <w:color w:val="000000"/>
          <w:sz w:val="24"/>
          <w:szCs w:val="24"/>
          <w:lang w:val="ru-RU" w:eastAsia="kk-KZ"/>
        </w:rPr>
        <w:t>ық</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 соң үйіне мені, </w:t>
      </w:r>
      <w:r w:rsidR="002C67A5" w:rsidRPr="000C1676">
        <w:rPr>
          <w:rStyle w:val="11"/>
          <w:color w:val="000000"/>
          <w:sz w:val="24"/>
          <w:szCs w:val="24"/>
          <w:lang w:val="ru-RU" w:eastAsia="kk-KZ"/>
        </w:rPr>
        <w:t>қы</w:t>
      </w:r>
      <w:r w:rsidRPr="000C1676">
        <w:rPr>
          <w:rStyle w:val="11"/>
          <w:color w:val="000000"/>
          <w:sz w:val="24"/>
          <w:szCs w:val="24"/>
          <w:lang w:val="ru-RU" w:eastAsia="kk-KZ"/>
        </w:rPr>
        <w:t>зым Сәулені, Бауыржан ағасын, Бекей қайнымды қон</w:t>
      </w:r>
      <w:r w:rsidR="008B1A61" w:rsidRPr="000C1676">
        <w:rPr>
          <w:rStyle w:val="11"/>
          <w:color w:val="000000"/>
          <w:sz w:val="24"/>
          <w:szCs w:val="24"/>
          <w:lang w:val="ru-RU" w:eastAsia="kk-KZ"/>
        </w:rPr>
        <w:t>а</w:t>
      </w:r>
      <w:r w:rsidR="004268C9" w:rsidRPr="000C1676">
        <w:rPr>
          <w:rStyle w:val="11"/>
          <w:color w:val="000000"/>
          <w:sz w:val="24"/>
          <w:szCs w:val="24"/>
          <w:lang w:val="ru-RU" w:eastAsia="kk-KZ"/>
        </w:rPr>
        <w:t>ққ</w:t>
      </w:r>
      <w:r w:rsidRPr="000C1676">
        <w:rPr>
          <w:rStyle w:val="11"/>
          <w:color w:val="000000"/>
          <w:sz w:val="24"/>
          <w:szCs w:val="24"/>
          <w:lang w:val="ru-RU" w:eastAsia="kk-KZ"/>
        </w:rPr>
        <w:t xml:space="preserve">а шақырып, бізге жуып берген. Осы сақинаны </w:t>
      </w:r>
      <w:r w:rsidR="009F17A6" w:rsidRPr="000C1676">
        <w:rPr>
          <w:rStyle w:val="11"/>
          <w:color w:val="000000"/>
          <w:sz w:val="24"/>
          <w:szCs w:val="24"/>
          <w:lang w:val="ru-RU" w:eastAsia="kk-KZ"/>
        </w:rPr>
        <w:t>қал</w:t>
      </w:r>
      <w:r w:rsidRPr="000C1676">
        <w:rPr>
          <w:rStyle w:val="11"/>
          <w:color w:val="000000"/>
          <w:sz w:val="24"/>
          <w:szCs w:val="24"/>
          <w:lang w:val="ru-RU" w:eastAsia="kk-KZ"/>
        </w:rPr>
        <w:t xml:space="preserve">амақысына арнайы алыпты. </w:t>
      </w:r>
      <w:r w:rsidRPr="000C1676">
        <w:rPr>
          <w:rStyle w:val="11"/>
          <w:color w:val="000000"/>
          <w:sz w:val="24"/>
          <w:szCs w:val="24"/>
          <w:lang w:val="ru-RU"/>
        </w:rPr>
        <w:t>Мен: «</w:t>
      </w:r>
      <w:r w:rsidR="009F17A6" w:rsidRPr="000C1676">
        <w:rPr>
          <w:rStyle w:val="11"/>
          <w:color w:val="000000"/>
          <w:sz w:val="24"/>
          <w:szCs w:val="24"/>
          <w:lang w:val="ru-RU"/>
        </w:rPr>
        <w:t>Қой</w:t>
      </w:r>
      <w:r w:rsidRPr="000C1676">
        <w:rPr>
          <w:rStyle w:val="11"/>
          <w:color w:val="000000"/>
          <w:sz w:val="24"/>
          <w:szCs w:val="24"/>
          <w:lang w:val="ru-RU"/>
        </w:rPr>
        <w:t xml:space="preserve">, Мариям, </w:t>
      </w:r>
      <w:r w:rsidRPr="000C1676">
        <w:rPr>
          <w:rStyle w:val="11"/>
          <w:color w:val="000000"/>
          <w:sz w:val="24"/>
          <w:szCs w:val="24"/>
          <w:lang w:val="ru-RU" w:eastAsia="kk-KZ"/>
        </w:rPr>
        <w:t>өзің</w:t>
      </w:r>
      <w:r w:rsidR="00DF3241" w:rsidRPr="000C1676">
        <w:rPr>
          <w:rStyle w:val="11"/>
          <w:color w:val="000000"/>
          <w:sz w:val="24"/>
          <w:szCs w:val="24"/>
          <w:lang w:val="ru-RU" w:eastAsia="kk-KZ"/>
        </w:rPr>
        <w:t xml:space="preserve"> </w:t>
      </w:r>
      <w:r w:rsidRPr="000C1676">
        <w:rPr>
          <w:rStyle w:val="11"/>
          <w:color w:val="000000"/>
          <w:sz w:val="24"/>
          <w:szCs w:val="24"/>
          <w:lang w:val="ru-RU" w:eastAsia="kk-KZ"/>
        </w:rPr>
        <w:t>тақ, сенде де сақина жоқ көрінеді ғой», - дегенім де. Бәукең: «Алдында сіз т</w:t>
      </w:r>
      <w:r w:rsidR="00DF3241" w:rsidRPr="000C1676">
        <w:rPr>
          <w:rStyle w:val="11"/>
          <w:color w:val="000000"/>
          <w:sz w:val="24"/>
          <w:szCs w:val="24"/>
          <w:lang w:val="ru-RU" w:eastAsia="kk-KZ"/>
        </w:rPr>
        <w:t>ұрғанда бұ</w:t>
      </w:r>
      <w:r w:rsidRPr="000C1676">
        <w:rPr>
          <w:rStyle w:val="11"/>
          <w:color w:val="000000"/>
          <w:sz w:val="24"/>
          <w:szCs w:val="24"/>
          <w:lang w:val="ru-RU" w:eastAsia="kk-KZ"/>
        </w:rPr>
        <w:t xml:space="preserve">ған жол қайда?! Әлде, </w:t>
      </w:r>
      <w:r w:rsidR="00752595" w:rsidRPr="000C1676">
        <w:rPr>
          <w:rStyle w:val="11"/>
          <w:color w:val="000000"/>
          <w:sz w:val="24"/>
          <w:szCs w:val="24"/>
          <w:lang w:val="ru-RU" w:eastAsia="kk-KZ"/>
        </w:rPr>
        <w:t>Тұрар</w:t>
      </w:r>
      <w:r w:rsidRPr="000C1676">
        <w:rPr>
          <w:rStyle w:val="11"/>
          <w:color w:val="000000"/>
          <w:sz w:val="24"/>
          <w:szCs w:val="24"/>
          <w:lang w:val="ru-RU" w:eastAsia="kk-KZ"/>
        </w:rPr>
        <w:t xml:space="preserve"> тірі т</w:t>
      </w:r>
      <w:r w:rsidR="00DF3241" w:rsidRPr="000C1676">
        <w:rPr>
          <w:rStyle w:val="11"/>
          <w:color w:val="000000"/>
          <w:sz w:val="24"/>
          <w:szCs w:val="24"/>
          <w:lang w:val="ru-RU" w:eastAsia="kk-KZ"/>
        </w:rPr>
        <w:t>ұ</w:t>
      </w:r>
      <w:r w:rsidRPr="000C1676">
        <w:rPr>
          <w:rStyle w:val="11"/>
          <w:color w:val="000000"/>
          <w:sz w:val="24"/>
          <w:szCs w:val="24"/>
          <w:lang w:val="ru-RU" w:eastAsia="kk-KZ"/>
        </w:rPr>
        <w:t xml:space="preserve">рғанда </w:t>
      </w:r>
      <w:r w:rsidR="00306581" w:rsidRPr="000C1676">
        <w:rPr>
          <w:rStyle w:val="11"/>
          <w:color w:val="000000"/>
          <w:sz w:val="24"/>
          <w:szCs w:val="24"/>
          <w:lang w:val="ru-RU" w:eastAsia="kk-KZ"/>
        </w:rPr>
        <w:t>ға</w:t>
      </w:r>
      <w:r w:rsidRPr="000C1676">
        <w:rPr>
          <w:rStyle w:val="11"/>
          <w:color w:val="000000"/>
          <w:sz w:val="24"/>
          <w:szCs w:val="24"/>
          <w:lang w:val="ru-RU" w:eastAsia="kk-KZ"/>
        </w:rPr>
        <w:t>уһар тағар еді деп ж</w:t>
      </w:r>
      <w:r w:rsidR="008B1A61" w:rsidRPr="000C1676">
        <w:rPr>
          <w:rStyle w:val="11"/>
          <w:color w:val="000000"/>
          <w:sz w:val="24"/>
          <w:szCs w:val="24"/>
          <w:lang w:val="ru-RU" w:eastAsia="kk-KZ"/>
        </w:rPr>
        <w:t>ақ</w:t>
      </w:r>
      <w:r w:rsidRPr="000C1676">
        <w:rPr>
          <w:rStyle w:val="11"/>
          <w:color w:val="000000"/>
          <w:sz w:val="24"/>
          <w:szCs w:val="24"/>
          <w:lang w:val="ru-RU" w:eastAsia="kk-KZ"/>
        </w:rPr>
        <w:t>тырмай т</w:t>
      </w:r>
      <w:r w:rsidR="00DF3241" w:rsidRPr="000C1676">
        <w:rPr>
          <w:rStyle w:val="11"/>
          <w:color w:val="000000"/>
          <w:sz w:val="24"/>
          <w:szCs w:val="24"/>
          <w:lang w:val="ru-RU" w:eastAsia="kk-KZ"/>
        </w:rPr>
        <w:t>ұ</w:t>
      </w:r>
      <w:r w:rsidRPr="000C1676">
        <w:rPr>
          <w:rStyle w:val="11"/>
          <w:color w:val="000000"/>
          <w:sz w:val="24"/>
          <w:szCs w:val="24"/>
          <w:lang w:val="ru-RU" w:eastAsia="kk-KZ"/>
        </w:rPr>
        <w:t>рсыз ба?!» деп гүж ете қалғаны.</w:t>
      </w:r>
    </w:p>
    <w:p w:rsidR="00001E85" w:rsidRPr="000C1676" w:rsidRDefault="00DF3241"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001E85" w:rsidRPr="000C1676">
        <w:rPr>
          <w:rStyle w:val="11"/>
          <w:color w:val="000000"/>
          <w:sz w:val="24"/>
          <w:szCs w:val="24"/>
          <w:lang w:val="ru-RU" w:eastAsia="kk-KZ"/>
        </w:rPr>
        <w:t>Жо-</w:t>
      </w:r>
      <w:r w:rsidR="002379EC" w:rsidRPr="000C1676">
        <w:rPr>
          <w:rStyle w:val="11"/>
          <w:color w:val="000000"/>
          <w:sz w:val="24"/>
          <w:szCs w:val="24"/>
          <w:lang w:val="ru-RU" w:eastAsia="kk-KZ"/>
        </w:rPr>
        <w:t>жоқ</w:t>
      </w:r>
      <w:r w:rsidR="00001E85" w:rsidRPr="000C1676">
        <w:rPr>
          <w:rStyle w:val="11"/>
          <w:color w:val="000000"/>
          <w:sz w:val="24"/>
          <w:szCs w:val="24"/>
          <w:lang w:val="ru-RU" w:eastAsia="kk-KZ"/>
        </w:rPr>
        <w:t xml:space="preserve">, </w:t>
      </w:r>
      <w:r w:rsidR="00001E85" w:rsidRPr="000C1676">
        <w:rPr>
          <w:rStyle w:val="11"/>
          <w:color w:val="000000"/>
          <w:sz w:val="24"/>
          <w:szCs w:val="24"/>
          <w:lang w:val="ru-RU"/>
        </w:rPr>
        <w:t xml:space="preserve">о не </w:t>
      </w:r>
      <w:r w:rsidR="00001E85" w:rsidRPr="000C1676">
        <w:rPr>
          <w:rStyle w:val="11"/>
          <w:color w:val="000000"/>
          <w:sz w:val="24"/>
          <w:szCs w:val="24"/>
          <w:lang w:val="ru-RU" w:eastAsia="kk-KZ"/>
        </w:rPr>
        <w:t>дегеніңіз?! Ағасынан т</w:t>
      </w:r>
      <w:r w:rsidR="008B1A61" w:rsidRPr="000C1676">
        <w:rPr>
          <w:rStyle w:val="11"/>
          <w:color w:val="000000"/>
          <w:sz w:val="24"/>
          <w:szCs w:val="24"/>
          <w:lang w:val="ru-RU" w:eastAsia="kk-KZ"/>
        </w:rPr>
        <w:t>ақ</w:t>
      </w:r>
      <w:r w:rsidR="00001E85" w:rsidRPr="000C1676">
        <w:rPr>
          <w:rStyle w:val="11"/>
          <w:color w:val="000000"/>
          <w:sz w:val="24"/>
          <w:szCs w:val="24"/>
          <w:lang w:val="ru-RU" w:eastAsia="kk-KZ"/>
        </w:rPr>
        <w:t>паған алтынды інісінен алуға жүрексініп т</w:t>
      </w:r>
      <w:r w:rsidRPr="000C1676">
        <w:rPr>
          <w:rStyle w:val="11"/>
          <w:color w:val="000000"/>
          <w:sz w:val="24"/>
          <w:szCs w:val="24"/>
          <w:lang w:val="ru-RU" w:eastAsia="kk-KZ"/>
        </w:rPr>
        <w:t>ұ</w:t>
      </w:r>
      <w:r w:rsidR="00001E85" w:rsidRPr="000C1676">
        <w:rPr>
          <w:rStyle w:val="11"/>
          <w:color w:val="000000"/>
          <w:sz w:val="24"/>
          <w:szCs w:val="24"/>
          <w:lang w:val="ru-RU" w:eastAsia="kk-KZ"/>
        </w:rPr>
        <w:t xml:space="preserve">рмын, - дедім </w:t>
      </w:r>
      <w:r w:rsidR="002C67A5" w:rsidRPr="000C1676">
        <w:rPr>
          <w:rStyle w:val="11"/>
          <w:color w:val="000000"/>
          <w:sz w:val="24"/>
          <w:szCs w:val="24"/>
          <w:lang w:val="ru-RU" w:eastAsia="kk-KZ"/>
        </w:rPr>
        <w:t>қы</w:t>
      </w:r>
      <w:r w:rsidR="00001E85" w:rsidRPr="000C1676">
        <w:rPr>
          <w:rStyle w:val="11"/>
          <w:color w:val="000000"/>
          <w:sz w:val="24"/>
          <w:szCs w:val="24"/>
          <w:lang w:val="ru-RU" w:eastAsia="kk-KZ"/>
        </w:rPr>
        <w:t>зарып. Бәрі ду күлді.</w:t>
      </w:r>
    </w:p>
    <w:p w:rsidR="00001E85" w:rsidRPr="000C1676" w:rsidRDefault="00001E85"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Қарағым, бұл - менің т</w:t>
      </w:r>
      <w:r w:rsidR="008B1A61" w:rsidRPr="000C1676">
        <w:rPr>
          <w:rStyle w:val="11"/>
          <w:color w:val="000000"/>
          <w:sz w:val="24"/>
          <w:szCs w:val="24"/>
          <w:lang w:val="ru-RU" w:eastAsia="kk-KZ"/>
        </w:rPr>
        <w:t>аққан</w:t>
      </w:r>
      <w:r w:rsidRPr="000C1676">
        <w:rPr>
          <w:rStyle w:val="11"/>
          <w:color w:val="000000"/>
          <w:sz w:val="24"/>
          <w:szCs w:val="24"/>
          <w:lang w:val="ru-RU" w:eastAsia="kk-KZ"/>
        </w:rPr>
        <w:t xml:space="preserve"> т</w:t>
      </w:r>
      <w:r w:rsidR="00DF3241" w:rsidRPr="000C1676">
        <w:rPr>
          <w:rStyle w:val="11"/>
          <w:color w:val="000000"/>
          <w:sz w:val="24"/>
          <w:szCs w:val="24"/>
          <w:lang w:val="ru-RU" w:eastAsia="kk-KZ"/>
        </w:rPr>
        <w:t>ұң</w:t>
      </w:r>
      <w:r w:rsidRPr="000C1676">
        <w:rPr>
          <w:rStyle w:val="11"/>
          <w:color w:val="000000"/>
          <w:sz w:val="24"/>
          <w:szCs w:val="24"/>
          <w:lang w:val="ru-RU" w:eastAsia="kk-KZ"/>
        </w:rPr>
        <w:t xml:space="preserve">ғыш алтын сақинам. Қолыма қараған сайын сонау Мәскеудегі окиға есіме түседі. Міне, көрдің бе, бірін айтып, біріне түсіп кетем. Қарабала атаң </w:t>
      </w:r>
      <w:r w:rsidRPr="000C1676">
        <w:rPr>
          <w:rStyle w:val="11"/>
          <w:color w:val="000000"/>
          <w:sz w:val="24"/>
          <w:szCs w:val="24"/>
          <w:lang w:val="ru-RU"/>
        </w:rPr>
        <w:t xml:space="preserve">жайлы да </w:t>
      </w:r>
      <w:r w:rsidRPr="000C1676">
        <w:rPr>
          <w:rStyle w:val="11"/>
          <w:color w:val="000000"/>
          <w:sz w:val="24"/>
          <w:szCs w:val="24"/>
          <w:lang w:val="ru-RU" w:eastAsia="kk-KZ"/>
        </w:rPr>
        <w:t xml:space="preserve">еміс- еміс білем. Бірде үйге келген Ә. Жанкелдинге </w:t>
      </w:r>
      <w:r w:rsidRPr="000C1676">
        <w:rPr>
          <w:rStyle w:val="11"/>
          <w:color w:val="000000"/>
          <w:sz w:val="24"/>
          <w:szCs w:val="24"/>
          <w:lang w:val="ru-RU"/>
        </w:rPr>
        <w:t>та</w:t>
      </w:r>
      <w:r w:rsidRPr="000C1676">
        <w:rPr>
          <w:rStyle w:val="11"/>
          <w:color w:val="000000"/>
          <w:sz w:val="24"/>
          <w:szCs w:val="24"/>
          <w:lang w:val="ru-RU"/>
        </w:rPr>
        <w:softHyphen/>
        <w:t>м</w:t>
      </w:r>
      <w:r w:rsidR="008B1A61" w:rsidRPr="000C1676">
        <w:rPr>
          <w:rStyle w:val="11"/>
          <w:color w:val="000000"/>
          <w:sz w:val="24"/>
          <w:szCs w:val="24"/>
          <w:lang w:val="ru-RU"/>
        </w:rPr>
        <w:t>ақ</w:t>
      </w:r>
      <w:r w:rsidRPr="000C1676">
        <w:rPr>
          <w:rStyle w:val="11"/>
          <w:color w:val="000000"/>
          <w:sz w:val="24"/>
          <w:szCs w:val="24"/>
          <w:lang w:val="ru-RU"/>
        </w:rPr>
        <w:t xml:space="preserve"> </w:t>
      </w:r>
      <w:r w:rsidRPr="000C1676">
        <w:rPr>
          <w:rStyle w:val="11"/>
          <w:color w:val="000000"/>
          <w:sz w:val="24"/>
          <w:szCs w:val="24"/>
          <w:lang w:val="ru-RU" w:eastAsia="kk-KZ"/>
        </w:rPr>
        <w:t xml:space="preserve">үстінде </w:t>
      </w:r>
      <w:r w:rsidR="00752595" w:rsidRPr="000C1676">
        <w:rPr>
          <w:rStyle w:val="11"/>
          <w:color w:val="000000"/>
          <w:sz w:val="24"/>
          <w:szCs w:val="24"/>
          <w:lang w:val="ru-RU" w:eastAsia="kk-KZ"/>
        </w:rPr>
        <w:t>Тұрар</w:t>
      </w:r>
      <w:r w:rsidR="00A44B1F" w:rsidRPr="000C1676">
        <w:rPr>
          <w:rStyle w:val="11"/>
          <w:color w:val="000000"/>
          <w:sz w:val="24"/>
          <w:szCs w:val="24"/>
          <w:lang w:val="ru-RU" w:eastAsia="kk-KZ"/>
        </w:rPr>
        <w:t xml:space="preserve"> Қа</w:t>
      </w:r>
      <w:r w:rsidRPr="000C1676">
        <w:rPr>
          <w:rStyle w:val="11"/>
          <w:color w:val="000000"/>
          <w:sz w:val="24"/>
          <w:szCs w:val="24"/>
          <w:lang w:val="ru-RU" w:eastAsia="kk-KZ"/>
        </w:rPr>
        <w:t>рабала Әсімов жайлы ұз</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әңгімелеген. Оның 1890, 1900, 1910-13 </w:t>
      </w:r>
      <w:r w:rsidRPr="000C1676">
        <w:rPr>
          <w:rStyle w:val="11"/>
          <w:color w:val="000000"/>
          <w:sz w:val="24"/>
          <w:szCs w:val="24"/>
          <w:lang w:val="ru-RU"/>
        </w:rPr>
        <w:t xml:space="preserve">жылдары </w:t>
      </w:r>
      <w:r w:rsidRPr="000C1676">
        <w:rPr>
          <w:rStyle w:val="11"/>
          <w:color w:val="000000"/>
          <w:sz w:val="24"/>
          <w:szCs w:val="24"/>
          <w:lang w:val="ru-RU" w:eastAsia="kk-KZ"/>
        </w:rPr>
        <w:t>Меркідегі орыс чиновниктеріні</w:t>
      </w:r>
      <w:r w:rsidR="00A44B1F" w:rsidRPr="000C1676">
        <w:rPr>
          <w:rStyle w:val="11"/>
          <w:color w:val="000000"/>
          <w:sz w:val="24"/>
          <w:szCs w:val="24"/>
          <w:lang w:val="ru-RU" w:eastAsia="kk-KZ"/>
        </w:rPr>
        <w:t xml:space="preserve">ң </w:t>
      </w:r>
      <w:r w:rsidRPr="000C1676">
        <w:rPr>
          <w:rStyle w:val="11"/>
          <w:color w:val="000000"/>
          <w:sz w:val="24"/>
          <w:szCs w:val="24"/>
          <w:lang w:val="ru-RU" w:eastAsia="kk-KZ"/>
        </w:rPr>
        <w:t xml:space="preserve"> елден әскерге ат жинау науқаны, жер бөлу т.б. мәселелерд</w:t>
      </w:r>
      <w:r w:rsidR="00A44B1F" w:rsidRPr="000C1676">
        <w:rPr>
          <w:rStyle w:val="11"/>
          <w:color w:val="000000"/>
          <w:sz w:val="24"/>
          <w:szCs w:val="24"/>
          <w:lang w:val="ru-RU" w:eastAsia="kk-KZ"/>
        </w:rPr>
        <w:t>е заңсыз әрекеттерін әшекерлеп ұрыс-керіс ұ</w:t>
      </w:r>
      <w:r w:rsidRPr="000C1676">
        <w:rPr>
          <w:rStyle w:val="11"/>
          <w:color w:val="000000"/>
          <w:sz w:val="24"/>
          <w:szCs w:val="24"/>
          <w:lang w:val="ru-RU" w:eastAsia="kk-KZ"/>
        </w:rPr>
        <w:t xml:space="preserve">йымдастырғаны үшін Әулиеата, Сібір түрмелерінде 3 рет </w:t>
      </w:r>
      <w:r w:rsidR="00A44B1F" w:rsidRPr="000C1676">
        <w:rPr>
          <w:rStyle w:val="11"/>
          <w:color w:val="000000"/>
          <w:sz w:val="24"/>
          <w:szCs w:val="24"/>
          <w:lang w:val="ru-RU" w:eastAsia="kk-KZ"/>
        </w:rPr>
        <w:t>қ</w:t>
      </w:r>
      <w:r w:rsidRPr="000C1676">
        <w:rPr>
          <w:rStyle w:val="11"/>
          <w:color w:val="000000"/>
          <w:sz w:val="24"/>
          <w:szCs w:val="24"/>
          <w:lang w:val="ru-RU" w:eastAsia="kk-KZ"/>
        </w:rPr>
        <w:t>амалып ш</w:t>
      </w:r>
      <w:r w:rsidR="009F17A6" w:rsidRPr="000C1676">
        <w:rPr>
          <w:rStyle w:val="11"/>
          <w:color w:val="000000"/>
          <w:sz w:val="24"/>
          <w:szCs w:val="24"/>
          <w:lang w:val="ru-RU" w:eastAsia="kk-KZ"/>
        </w:rPr>
        <w:t>ық</w:t>
      </w:r>
      <w:r w:rsidR="008B1A61" w:rsidRPr="000C1676">
        <w:rPr>
          <w:rStyle w:val="11"/>
          <w:color w:val="000000"/>
          <w:sz w:val="24"/>
          <w:szCs w:val="24"/>
          <w:lang w:val="ru-RU" w:eastAsia="kk-KZ"/>
        </w:rPr>
        <w:t>қа</w:t>
      </w:r>
      <w:r w:rsidR="00752595" w:rsidRPr="000C1676">
        <w:rPr>
          <w:rStyle w:val="11"/>
          <w:color w:val="000000"/>
          <w:sz w:val="24"/>
          <w:szCs w:val="24"/>
          <w:lang w:val="ru-RU" w:eastAsia="kk-KZ"/>
        </w:rPr>
        <w:t>ны</w:t>
      </w:r>
      <w:r w:rsidR="00A44B1F" w:rsidRPr="000C1676">
        <w:rPr>
          <w:rStyle w:val="11"/>
          <w:color w:val="000000"/>
          <w:sz w:val="24"/>
          <w:szCs w:val="24"/>
          <w:lang w:val="ru-RU" w:eastAsia="kk-KZ"/>
        </w:rPr>
        <w:t>н</w:t>
      </w:r>
      <w:r w:rsidRPr="000C1676">
        <w:rPr>
          <w:rStyle w:val="11"/>
          <w:color w:val="000000"/>
          <w:sz w:val="24"/>
          <w:szCs w:val="24"/>
          <w:lang w:val="ru-RU" w:eastAsia="kk-KZ"/>
        </w:rPr>
        <w:t>, 1916жылы көтеріліске</w:t>
      </w:r>
      <w:r w:rsidR="00A44B1F" w:rsidRPr="000C1676">
        <w:rPr>
          <w:rStyle w:val="11"/>
          <w:color w:val="000000"/>
          <w:sz w:val="24"/>
          <w:szCs w:val="24"/>
          <w:lang w:val="ru-RU" w:eastAsia="kk-KZ"/>
        </w:rPr>
        <w:t xml:space="preserve">  </w:t>
      </w:r>
      <w:r w:rsidRPr="000C1676">
        <w:rPr>
          <w:rStyle w:val="11"/>
          <w:color w:val="000000"/>
          <w:sz w:val="24"/>
          <w:szCs w:val="24"/>
          <w:lang w:val="ru-RU" w:eastAsia="kk-KZ"/>
        </w:rPr>
        <w:t>басшыл</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еткендерді</w:t>
      </w:r>
      <w:r w:rsidR="00A44B1F" w:rsidRPr="000C1676">
        <w:rPr>
          <w:rStyle w:val="11"/>
          <w:color w:val="000000"/>
          <w:sz w:val="24"/>
          <w:szCs w:val="24"/>
          <w:lang w:val="ru-RU" w:eastAsia="kk-KZ"/>
        </w:rPr>
        <w:t>ң</w:t>
      </w:r>
      <w:r w:rsidRPr="000C1676">
        <w:rPr>
          <w:rStyle w:val="11"/>
          <w:color w:val="000000"/>
          <w:sz w:val="24"/>
          <w:szCs w:val="24"/>
          <w:lang w:val="ru-RU" w:eastAsia="kk-KZ"/>
        </w:rPr>
        <w:t xml:space="preserve"> бірі болға</w:t>
      </w:r>
      <w:r w:rsidR="00752595" w:rsidRPr="000C1676">
        <w:rPr>
          <w:rStyle w:val="11"/>
          <w:color w:val="000000"/>
          <w:sz w:val="24"/>
          <w:szCs w:val="24"/>
          <w:lang w:val="ru-RU" w:eastAsia="kk-KZ"/>
        </w:rPr>
        <w:t>ны</w:t>
      </w:r>
      <w:r w:rsidR="00A44B1F" w:rsidRPr="000C1676">
        <w:rPr>
          <w:rStyle w:val="11"/>
          <w:color w:val="000000"/>
          <w:sz w:val="24"/>
          <w:szCs w:val="24"/>
          <w:lang w:val="ru-RU" w:eastAsia="kk-KZ"/>
        </w:rPr>
        <w:t>н</w:t>
      </w:r>
      <w:r w:rsidRPr="000C1676">
        <w:rPr>
          <w:rStyle w:val="11"/>
          <w:color w:val="000000"/>
          <w:sz w:val="24"/>
          <w:szCs w:val="24"/>
          <w:lang w:val="ru-RU" w:eastAsia="kk-KZ"/>
        </w:rPr>
        <w:t xml:space="preserve">, 1917 жылы Тұрардың өзін </w:t>
      </w:r>
      <w:r w:rsidR="00A44B1F" w:rsidRPr="000C1676">
        <w:rPr>
          <w:rStyle w:val="11"/>
          <w:color w:val="000000"/>
          <w:sz w:val="24"/>
          <w:szCs w:val="24"/>
          <w:lang w:val="ru-RU" w:eastAsia="kk-KZ"/>
        </w:rPr>
        <w:t>өлімнен құ</w:t>
      </w:r>
      <w:r w:rsidRPr="000C1676">
        <w:rPr>
          <w:rStyle w:val="11"/>
          <w:color w:val="000000"/>
          <w:sz w:val="24"/>
          <w:szCs w:val="24"/>
          <w:lang w:val="ru-RU" w:eastAsia="kk-KZ"/>
        </w:rPr>
        <w:t>т</w:t>
      </w:r>
      <w:r w:rsidR="00A44B1F" w:rsidRPr="000C1676">
        <w:rPr>
          <w:rStyle w:val="11"/>
          <w:color w:val="000000"/>
          <w:sz w:val="24"/>
          <w:szCs w:val="24"/>
          <w:lang w:val="ru-RU" w:eastAsia="kk-KZ"/>
        </w:rPr>
        <w:t>қ</w:t>
      </w:r>
      <w:r w:rsidRPr="000C1676">
        <w:rPr>
          <w:rStyle w:val="11"/>
          <w:color w:val="000000"/>
          <w:sz w:val="24"/>
          <w:szCs w:val="24"/>
          <w:lang w:val="ru-RU" w:eastAsia="kk-KZ"/>
        </w:rPr>
        <w:t xml:space="preserve">арып, түрмеден </w:t>
      </w:r>
      <w:r w:rsidR="00A44B1F" w:rsidRPr="000C1676">
        <w:rPr>
          <w:rStyle w:val="11"/>
          <w:color w:val="000000"/>
          <w:sz w:val="24"/>
          <w:szCs w:val="24"/>
          <w:lang w:val="ru-RU" w:eastAsia="kk-KZ"/>
        </w:rPr>
        <w:t>қ</w:t>
      </w:r>
      <w:r w:rsidRPr="000C1676">
        <w:rPr>
          <w:rStyle w:val="11"/>
          <w:color w:val="000000"/>
          <w:sz w:val="24"/>
          <w:szCs w:val="24"/>
          <w:lang w:val="ru-RU" w:eastAsia="kk-KZ"/>
        </w:rPr>
        <w:t>ашырға</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 </w:t>
      </w:r>
      <w:r w:rsidR="00A44B1F" w:rsidRPr="000C1676">
        <w:rPr>
          <w:rStyle w:val="11"/>
          <w:color w:val="000000"/>
          <w:sz w:val="24"/>
          <w:szCs w:val="24"/>
          <w:lang w:val="ru-RU" w:eastAsia="kk-KZ"/>
        </w:rPr>
        <w:t>к</w:t>
      </w:r>
      <w:r w:rsidR="00317621" w:rsidRPr="000C1676">
        <w:rPr>
          <w:rStyle w:val="11"/>
          <w:color w:val="000000"/>
          <w:sz w:val="24"/>
          <w:szCs w:val="24"/>
          <w:lang w:val="ru-RU" w:eastAsia="kk-KZ"/>
        </w:rPr>
        <w:t>ол</w:t>
      </w:r>
      <w:r w:rsidRPr="000C1676">
        <w:rPr>
          <w:rStyle w:val="11"/>
          <w:color w:val="000000"/>
          <w:sz w:val="24"/>
          <w:szCs w:val="24"/>
          <w:lang w:val="ru-RU" w:eastAsia="kk-KZ"/>
        </w:rPr>
        <w:t xml:space="preserve">лективтендіру кезінде көптеген </w:t>
      </w:r>
      <w:r w:rsidR="002C67A5" w:rsidRPr="000C1676">
        <w:rPr>
          <w:rStyle w:val="11"/>
          <w:color w:val="000000"/>
          <w:sz w:val="24"/>
          <w:szCs w:val="24"/>
          <w:lang w:val="ru-RU" w:eastAsia="kk-KZ"/>
        </w:rPr>
        <w:t>қы</w:t>
      </w:r>
      <w:r w:rsidRPr="000C1676">
        <w:rPr>
          <w:rStyle w:val="11"/>
          <w:color w:val="000000"/>
          <w:sz w:val="24"/>
          <w:szCs w:val="24"/>
          <w:lang w:val="ru-RU" w:eastAsia="kk-KZ"/>
        </w:rPr>
        <w:t>зметтер атқарға</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 1921 жылы партияның </w:t>
      </w:r>
      <w:r w:rsidRPr="000C1676">
        <w:rPr>
          <w:rStyle w:val="11"/>
          <w:color w:val="000000"/>
          <w:sz w:val="24"/>
          <w:szCs w:val="24"/>
          <w:lang w:eastAsia="kk-KZ"/>
        </w:rPr>
        <w:t>X</w:t>
      </w:r>
      <w:r w:rsidRPr="000C1676">
        <w:rPr>
          <w:rStyle w:val="11"/>
          <w:color w:val="000000"/>
          <w:sz w:val="24"/>
          <w:szCs w:val="24"/>
          <w:lang w:val="ru-RU" w:eastAsia="kk-KZ"/>
        </w:rPr>
        <w:t xml:space="preserve"> съезі</w:t>
      </w:r>
      <w:r w:rsidRPr="000C1676">
        <w:rPr>
          <w:rStyle w:val="11"/>
          <w:color w:val="000000"/>
          <w:sz w:val="24"/>
          <w:szCs w:val="24"/>
          <w:lang w:val="ru-RU"/>
        </w:rPr>
        <w:t>не деле</w:t>
      </w:r>
      <w:r w:rsidR="00A44B1F" w:rsidRPr="000C1676">
        <w:rPr>
          <w:rStyle w:val="11"/>
          <w:color w:val="000000"/>
          <w:sz w:val="24"/>
          <w:szCs w:val="24"/>
          <w:lang w:val="ru-RU"/>
        </w:rPr>
        <w:t>г</w:t>
      </w:r>
      <w:r w:rsidR="00306581" w:rsidRPr="000C1676">
        <w:rPr>
          <w:rStyle w:val="11"/>
          <w:color w:val="000000"/>
          <w:sz w:val="24"/>
          <w:szCs w:val="24"/>
          <w:lang w:val="ru-RU"/>
        </w:rPr>
        <w:t>а</w:t>
      </w:r>
      <w:r w:rsidRPr="000C1676">
        <w:rPr>
          <w:rStyle w:val="11"/>
          <w:color w:val="000000"/>
          <w:sz w:val="24"/>
          <w:szCs w:val="24"/>
          <w:lang w:val="ru-RU"/>
        </w:rPr>
        <w:t xml:space="preserve">т </w:t>
      </w:r>
      <w:r w:rsidRPr="000C1676">
        <w:rPr>
          <w:rStyle w:val="11"/>
          <w:color w:val="000000"/>
          <w:sz w:val="24"/>
          <w:szCs w:val="24"/>
          <w:lang w:val="ru-RU" w:eastAsia="kk-KZ"/>
        </w:rPr>
        <w:t>болға</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 тілге тиек етіп, Қ. Әсімовке дербес </w:t>
      </w:r>
      <w:r w:rsidRPr="000C1676">
        <w:rPr>
          <w:rStyle w:val="11"/>
          <w:color w:val="000000"/>
          <w:sz w:val="24"/>
          <w:szCs w:val="24"/>
          <w:lang w:val="ru-RU"/>
        </w:rPr>
        <w:t>пен</w:t>
      </w:r>
      <w:r w:rsidRPr="000C1676">
        <w:rPr>
          <w:rStyle w:val="11"/>
          <w:color w:val="000000"/>
          <w:sz w:val="24"/>
          <w:szCs w:val="24"/>
          <w:lang w:val="ru-RU"/>
        </w:rPr>
        <w:softHyphen/>
        <w:t xml:space="preserve">сия </w:t>
      </w:r>
      <w:r w:rsidRPr="000C1676">
        <w:rPr>
          <w:rStyle w:val="11"/>
          <w:color w:val="000000"/>
          <w:sz w:val="24"/>
          <w:szCs w:val="24"/>
          <w:lang w:val="ru-RU" w:eastAsia="kk-KZ"/>
        </w:rPr>
        <w:t xml:space="preserve">тағайындауға жәрдем беруін өтінген </w:t>
      </w:r>
      <w:r w:rsidRPr="000C1676">
        <w:rPr>
          <w:rStyle w:val="11"/>
          <w:color w:val="000000"/>
          <w:sz w:val="24"/>
          <w:szCs w:val="24"/>
          <w:lang w:val="ru-RU"/>
        </w:rPr>
        <w:t>болатын,</w:t>
      </w:r>
      <w:r w:rsidR="00A44B1F" w:rsidRPr="000C1676">
        <w:rPr>
          <w:rStyle w:val="11"/>
          <w:color w:val="000000"/>
          <w:sz w:val="24"/>
          <w:szCs w:val="24"/>
          <w:lang w:val="ru-RU"/>
        </w:rPr>
        <w:t xml:space="preserve"> </w:t>
      </w:r>
      <w:r w:rsidRPr="000C1676">
        <w:rPr>
          <w:rStyle w:val="11"/>
          <w:color w:val="000000"/>
          <w:sz w:val="24"/>
          <w:szCs w:val="24"/>
          <w:lang w:val="ru-RU" w:eastAsia="kk-KZ"/>
        </w:rPr>
        <w:t>деді ж</w:t>
      </w:r>
      <w:r w:rsidR="00752595" w:rsidRPr="000C1676">
        <w:rPr>
          <w:rStyle w:val="11"/>
          <w:color w:val="000000"/>
          <w:sz w:val="24"/>
          <w:szCs w:val="24"/>
          <w:lang w:val="ru-RU" w:eastAsia="kk-KZ"/>
        </w:rPr>
        <w:t>еңеше</w:t>
      </w:r>
      <w:r w:rsidRPr="000C1676">
        <w:rPr>
          <w:rStyle w:val="11"/>
          <w:color w:val="000000"/>
          <w:sz w:val="24"/>
          <w:szCs w:val="24"/>
          <w:lang w:val="ru-RU" w:eastAsia="kk-KZ"/>
        </w:rPr>
        <w:t>м.</w:t>
      </w:r>
    </w:p>
    <w:p w:rsidR="00001E85" w:rsidRPr="000C1676" w:rsidRDefault="008B1A61" w:rsidP="000C1676">
      <w:pPr>
        <w:pStyle w:val="a5"/>
        <w:ind w:firstLine="567"/>
        <w:jc w:val="center"/>
        <w:rPr>
          <w:rFonts w:ascii="Times New Roman" w:hAnsi="Times New Roman"/>
          <w:sz w:val="24"/>
          <w:szCs w:val="24"/>
          <w:lang w:val="ru-RU"/>
        </w:rPr>
      </w:pPr>
      <w:r w:rsidRPr="000C1676">
        <w:rPr>
          <w:rStyle w:val="36"/>
          <w:bCs w:val="0"/>
          <w:color w:val="000000"/>
          <w:sz w:val="24"/>
          <w:szCs w:val="24"/>
          <w:lang w:val="ru-RU" w:eastAsia="kk-KZ"/>
        </w:rPr>
        <w:t>Ақ</w:t>
      </w:r>
      <w:r w:rsidR="00001E85" w:rsidRPr="000C1676">
        <w:rPr>
          <w:rStyle w:val="36"/>
          <w:bCs w:val="0"/>
          <w:color w:val="000000"/>
          <w:sz w:val="24"/>
          <w:szCs w:val="24"/>
          <w:lang w:val="ru-RU" w:eastAsia="kk-KZ"/>
        </w:rPr>
        <w:t xml:space="preserve"> неке түні</w:t>
      </w:r>
    </w:p>
    <w:p w:rsidR="00001E85" w:rsidRPr="000C1676" w:rsidRDefault="00A44B1F"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001E85" w:rsidRPr="000C1676">
        <w:rPr>
          <w:rStyle w:val="11"/>
          <w:color w:val="000000"/>
          <w:sz w:val="24"/>
          <w:szCs w:val="24"/>
          <w:lang w:val="ru-RU" w:eastAsia="kk-KZ"/>
        </w:rPr>
        <w:t>Ж</w:t>
      </w:r>
      <w:r w:rsidR="00752595" w:rsidRPr="000C1676">
        <w:rPr>
          <w:rStyle w:val="11"/>
          <w:color w:val="000000"/>
          <w:sz w:val="24"/>
          <w:szCs w:val="24"/>
          <w:lang w:val="ru-RU" w:eastAsia="kk-KZ"/>
        </w:rPr>
        <w:t>еңеше</w:t>
      </w:r>
      <w:r w:rsidR="00001E85" w:rsidRPr="000C1676">
        <w:rPr>
          <w:rStyle w:val="11"/>
          <w:color w:val="000000"/>
          <w:sz w:val="24"/>
          <w:szCs w:val="24"/>
          <w:lang w:val="ru-RU" w:eastAsia="kk-KZ"/>
        </w:rPr>
        <w:t>, ең со</w:t>
      </w:r>
      <w:r w:rsidRPr="000C1676">
        <w:rPr>
          <w:rStyle w:val="11"/>
          <w:color w:val="000000"/>
          <w:sz w:val="24"/>
          <w:szCs w:val="24"/>
          <w:lang w:val="ru-RU" w:eastAsia="kk-KZ"/>
        </w:rPr>
        <w:t>ң</w:t>
      </w:r>
      <w:r w:rsidR="00001E85" w:rsidRPr="000C1676">
        <w:rPr>
          <w:rStyle w:val="11"/>
          <w:color w:val="000000"/>
          <w:sz w:val="24"/>
          <w:szCs w:val="24"/>
          <w:lang w:val="ru-RU" w:eastAsia="kk-KZ"/>
        </w:rPr>
        <w:t>ғы с</w:t>
      </w:r>
      <w:r w:rsidRPr="000C1676">
        <w:rPr>
          <w:rStyle w:val="11"/>
          <w:color w:val="000000"/>
          <w:sz w:val="24"/>
          <w:szCs w:val="24"/>
          <w:lang w:val="ru-RU" w:eastAsia="kk-KZ"/>
        </w:rPr>
        <w:t>ұ</w:t>
      </w:r>
      <w:r w:rsidR="00001E85" w:rsidRPr="000C1676">
        <w:rPr>
          <w:rStyle w:val="11"/>
          <w:color w:val="000000"/>
          <w:sz w:val="24"/>
          <w:szCs w:val="24"/>
          <w:lang w:val="ru-RU" w:eastAsia="kk-KZ"/>
        </w:rPr>
        <w:t xml:space="preserve">рағым </w:t>
      </w:r>
      <w:r w:rsidR="00001E85" w:rsidRPr="000C1676">
        <w:rPr>
          <w:rStyle w:val="11"/>
          <w:color w:val="000000"/>
          <w:sz w:val="24"/>
          <w:szCs w:val="24"/>
          <w:lang w:val="ru-RU"/>
        </w:rPr>
        <w:t xml:space="preserve">болсын, </w:t>
      </w:r>
      <w:r w:rsidR="00001E85" w:rsidRPr="000C1676">
        <w:rPr>
          <w:rStyle w:val="11"/>
          <w:color w:val="000000"/>
          <w:sz w:val="24"/>
          <w:szCs w:val="24"/>
          <w:lang w:val="ru-RU" w:eastAsia="kk-KZ"/>
        </w:rPr>
        <w:t>айып етпесе</w:t>
      </w:r>
      <w:r w:rsidRPr="000C1676">
        <w:rPr>
          <w:rStyle w:val="11"/>
          <w:color w:val="000000"/>
          <w:sz w:val="24"/>
          <w:szCs w:val="24"/>
          <w:lang w:val="ru-RU" w:eastAsia="kk-KZ"/>
        </w:rPr>
        <w:t>ң</w:t>
      </w:r>
      <w:r w:rsidR="00001E85" w:rsidRPr="000C1676">
        <w:rPr>
          <w:rStyle w:val="11"/>
          <w:color w:val="000000"/>
          <w:sz w:val="24"/>
          <w:szCs w:val="24"/>
          <w:lang w:val="ru-RU" w:eastAsia="kk-KZ"/>
        </w:rPr>
        <w:t xml:space="preserve">із, </w:t>
      </w:r>
      <w:r w:rsidR="00752595" w:rsidRPr="000C1676">
        <w:rPr>
          <w:rStyle w:val="11"/>
          <w:color w:val="000000"/>
          <w:sz w:val="24"/>
          <w:szCs w:val="24"/>
          <w:lang w:val="ru-RU" w:eastAsia="kk-KZ"/>
        </w:rPr>
        <w:t>Тұрар</w:t>
      </w:r>
      <w:r w:rsidR="00001E85" w:rsidRPr="000C1676">
        <w:rPr>
          <w:rStyle w:val="11"/>
          <w:color w:val="000000"/>
          <w:sz w:val="24"/>
          <w:szCs w:val="24"/>
          <w:lang w:val="ru-RU" w:eastAsia="kk-KZ"/>
        </w:rPr>
        <w:t xml:space="preserve"> ағаммен жолығысқан алғашқы </w:t>
      </w:r>
      <w:r w:rsidR="008B1A61" w:rsidRPr="000C1676">
        <w:rPr>
          <w:rStyle w:val="11"/>
          <w:color w:val="000000"/>
          <w:sz w:val="24"/>
          <w:szCs w:val="24"/>
          <w:lang w:val="ru-RU" w:eastAsia="kk-KZ"/>
        </w:rPr>
        <w:t>ақ</w:t>
      </w:r>
      <w:r w:rsidR="00001E85" w:rsidRPr="000C1676">
        <w:rPr>
          <w:rStyle w:val="11"/>
          <w:color w:val="000000"/>
          <w:sz w:val="24"/>
          <w:szCs w:val="24"/>
          <w:lang w:val="ru-RU" w:eastAsia="kk-KZ"/>
        </w:rPr>
        <w:t xml:space="preserve"> неке түні жайлы әнгімелессек.., - дедім мен сәл ыңғайсыздана жымиып.</w:t>
      </w:r>
    </w:p>
    <w:p w:rsidR="00001E85" w:rsidRPr="000C1676" w:rsidRDefault="00A44B1F"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001E85" w:rsidRPr="000C1676">
        <w:rPr>
          <w:rStyle w:val="11"/>
          <w:color w:val="000000"/>
          <w:sz w:val="24"/>
          <w:szCs w:val="24"/>
          <w:lang w:val="ru-RU" w:eastAsia="kk-KZ"/>
        </w:rPr>
        <w:t xml:space="preserve">Соңғы түйенің жүгі ауыр </w:t>
      </w:r>
      <w:r w:rsidR="00001E85" w:rsidRPr="000C1676">
        <w:rPr>
          <w:rStyle w:val="11"/>
          <w:color w:val="000000"/>
          <w:sz w:val="24"/>
          <w:szCs w:val="24"/>
          <w:lang w:val="ru-RU"/>
        </w:rPr>
        <w:t xml:space="preserve">деген осы да. </w:t>
      </w:r>
      <w:r w:rsidR="009F17A6" w:rsidRPr="000C1676">
        <w:rPr>
          <w:rStyle w:val="11"/>
          <w:color w:val="000000"/>
          <w:sz w:val="24"/>
          <w:szCs w:val="24"/>
          <w:lang w:val="ru-RU"/>
        </w:rPr>
        <w:t>Қой</w:t>
      </w:r>
      <w:r w:rsidR="00001E85" w:rsidRPr="000C1676">
        <w:rPr>
          <w:rStyle w:val="11"/>
          <w:color w:val="000000"/>
          <w:sz w:val="24"/>
          <w:szCs w:val="24"/>
          <w:lang w:val="ru-RU"/>
        </w:rPr>
        <w:t xml:space="preserve">, </w:t>
      </w:r>
      <w:r w:rsidR="00001E85" w:rsidRPr="000C1676">
        <w:rPr>
          <w:rStyle w:val="11"/>
          <w:color w:val="000000"/>
          <w:sz w:val="24"/>
          <w:szCs w:val="24"/>
          <w:lang w:val="ru-RU" w:eastAsia="kk-KZ"/>
        </w:rPr>
        <w:t>қалқам, онда</w:t>
      </w:r>
      <w:r w:rsidRPr="000C1676">
        <w:rPr>
          <w:rStyle w:val="11"/>
          <w:color w:val="000000"/>
          <w:sz w:val="24"/>
          <w:szCs w:val="24"/>
          <w:lang w:val="ru-RU" w:eastAsia="kk-KZ"/>
        </w:rPr>
        <w:t>й нәрселерді жазуға болмайды. «Ұ</w:t>
      </w:r>
      <w:r w:rsidR="00001E85" w:rsidRPr="000C1676">
        <w:rPr>
          <w:rStyle w:val="11"/>
          <w:color w:val="000000"/>
          <w:sz w:val="24"/>
          <w:szCs w:val="24"/>
          <w:lang w:val="ru-RU" w:eastAsia="kk-KZ"/>
        </w:rPr>
        <w:t>ят иманға тән» дегенді ұмытпа, жаманд</w:t>
      </w:r>
      <w:r w:rsidR="009F17A6" w:rsidRPr="000C1676">
        <w:rPr>
          <w:rStyle w:val="11"/>
          <w:color w:val="000000"/>
          <w:sz w:val="24"/>
          <w:szCs w:val="24"/>
          <w:lang w:val="ru-RU" w:eastAsia="kk-KZ"/>
        </w:rPr>
        <w:t>ық</w:t>
      </w:r>
      <w:r w:rsidR="00001E85" w:rsidRPr="000C1676">
        <w:rPr>
          <w:rStyle w:val="11"/>
          <w:color w:val="000000"/>
          <w:sz w:val="24"/>
          <w:szCs w:val="24"/>
          <w:lang w:val="ru-RU" w:eastAsia="kk-KZ"/>
        </w:rPr>
        <w:t>тың баста</w:t>
      </w:r>
      <w:r w:rsidRPr="000C1676">
        <w:rPr>
          <w:rStyle w:val="11"/>
          <w:color w:val="000000"/>
          <w:sz w:val="24"/>
          <w:szCs w:val="24"/>
          <w:lang w:val="ru-RU" w:eastAsia="kk-KZ"/>
        </w:rPr>
        <w:t>пқы шарты ар-ұ</w:t>
      </w:r>
      <w:r w:rsidR="00001E85" w:rsidRPr="000C1676">
        <w:rPr>
          <w:rStyle w:val="11"/>
          <w:color w:val="000000"/>
          <w:sz w:val="24"/>
          <w:szCs w:val="24"/>
          <w:lang w:val="ru-RU" w:eastAsia="kk-KZ"/>
        </w:rPr>
        <w:t>яттан айырылуда, сондықтан саған айтарым өз</w:t>
      </w:r>
      <w:r w:rsidRPr="000C1676">
        <w:rPr>
          <w:rStyle w:val="11"/>
          <w:color w:val="000000"/>
          <w:sz w:val="24"/>
          <w:szCs w:val="24"/>
          <w:lang w:val="ru-RU" w:eastAsia="kk-KZ"/>
        </w:rPr>
        <w:t>ің түгіл өзгенің әбес қылығын көрсең де кө</w:t>
      </w:r>
      <w:r w:rsidR="00001E85" w:rsidRPr="000C1676">
        <w:rPr>
          <w:rStyle w:val="11"/>
          <w:color w:val="000000"/>
          <w:sz w:val="24"/>
          <w:szCs w:val="24"/>
          <w:lang w:val="ru-RU" w:eastAsia="kk-KZ"/>
        </w:rPr>
        <w:t>рмеген бол.</w:t>
      </w:r>
    </w:p>
    <w:p w:rsidR="00001E85" w:rsidRPr="000C1676" w:rsidRDefault="00A44B1F"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001E85" w:rsidRPr="000C1676">
        <w:rPr>
          <w:rStyle w:val="11"/>
          <w:color w:val="000000"/>
          <w:sz w:val="24"/>
          <w:szCs w:val="24"/>
          <w:lang w:val="ru-RU" w:eastAsia="kk-KZ"/>
        </w:rPr>
        <w:t>Жеңеше, екеуміз де соқа басты әйелміз. Жас шағымызды еске түсіріп сырласуға, бізге ерле-зай</w:t>
      </w:r>
      <w:r w:rsidRPr="000C1676">
        <w:rPr>
          <w:rStyle w:val="11"/>
          <w:color w:val="000000"/>
          <w:sz w:val="24"/>
          <w:szCs w:val="24"/>
          <w:lang w:val="ru-RU" w:eastAsia="kk-KZ"/>
        </w:rPr>
        <w:t xml:space="preserve">ыптылардың </w:t>
      </w:r>
      <w:r w:rsidR="00001E85" w:rsidRPr="000C1676">
        <w:rPr>
          <w:rStyle w:val="11"/>
          <w:color w:val="000000"/>
          <w:sz w:val="24"/>
          <w:szCs w:val="24"/>
          <w:lang w:val="ru-RU" w:eastAsia="kk-KZ"/>
        </w:rPr>
        <w:t xml:space="preserve">күнделікті ләззат, рақат сезімдері </w:t>
      </w:r>
      <w:r w:rsidR="00001E85" w:rsidRPr="000C1676">
        <w:rPr>
          <w:rStyle w:val="11"/>
          <w:color w:val="000000"/>
          <w:sz w:val="24"/>
          <w:szCs w:val="24"/>
          <w:lang w:val="ru-RU"/>
        </w:rPr>
        <w:t>жай</w:t>
      </w:r>
      <w:r w:rsidR="00001E85" w:rsidRPr="000C1676">
        <w:rPr>
          <w:rStyle w:val="11"/>
          <w:color w:val="000000"/>
          <w:sz w:val="24"/>
          <w:szCs w:val="24"/>
          <w:lang w:val="ru-RU"/>
        </w:rPr>
        <w:softHyphen/>
        <w:t xml:space="preserve">лы </w:t>
      </w:r>
      <w:r w:rsidRPr="000C1676">
        <w:rPr>
          <w:rStyle w:val="11"/>
          <w:color w:val="000000"/>
          <w:sz w:val="24"/>
          <w:szCs w:val="24"/>
          <w:lang w:val="ru-RU" w:eastAsia="kk-KZ"/>
        </w:rPr>
        <w:t>жай ғана айтуға, ойлап-қ</w:t>
      </w:r>
      <w:r w:rsidR="00001E85" w:rsidRPr="000C1676">
        <w:rPr>
          <w:rStyle w:val="11"/>
          <w:color w:val="000000"/>
          <w:sz w:val="24"/>
          <w:szCs w:val="24"/>
          <w:lang w:val="ru-RU" w:eastAsia="kk-KZ"/>
        </w:rPr>
        <w:t xml:space="preserve">иялдауға </w:t>
      </w:r>
      <w:r w:rsidR="00001E85" w:rsidRPr="000C1676">
        <w:rPr>
          <w:rStyle w:val="11"/>
          <w:color w:val="000000"/>
          <w:sz w:val="24"/>
          <w:szCs w:val="24"/>
          <w:lang w:val="ru-RU"/>
        </w:rPr>
        <w:t xml:space="preserve">да </w:t>
      </w:r>
      <w:r w:rsidRPr="000C1676">
        <w:rPr>
          <w:rStyle w:val="11"/>
          <w:color w:val="000000"/>
          <w:sz w:val="24"/>
          <w:szCs w:val="24"/>
          <w:lang w:val="ru-RU" w:eastAsia="kk-KZ"/>
        </w:rPr>
        <w:t>құ</w:t>
      </w:r>
      <w:r w:rsidR="00001E85" w:rsidRPr="000C1676">
        <w:rPr>
          <w:rStyle w:val="11"/>
          <w:color w:val="000000"/>
          <w:sz w:val="24"/>
          <w:szCs w:val="24"/>
          <w:lang w:val="ru-RU" w:eastAsia="kk-KZ"/>
        </w:rPr>
        <w:t xml:space="preserve">қымыз </w:t>
      </w:r>
      <w:r w:rsidR="002379EC" w:rsidRPr="000C1676">
        <w:rPr>
          <w:rStyle w:val="11"/>
          <w:color w:val="000000"/>
          <w:sz w:val="24"/>
          <w:szCs w:val="24"/>
          <w:lang w:val="ru-RU" w:eastAsia="kk-KZ"/>
        </w:rPr>
        <w:t>жоқ</w:t>
      </w:r>
      <w:r w:rsidR="00001E85" w:rsidRPr="000C1676">
        <w:rPr>
          <w:rStyle w:val="11"/>
          <w:color w:val="000000"/>
          <w:sz w:val="24"/>
          <w:szCs w:val="24"/>
          <w:lang w:val="ru-RU" w:eastAsia="kk-KZ"/>
        </w:rPr>
        <w:t xml:space="preserve"> па?!</w:t>
      </w:r>
    </w:p>
    <w:p w:rsidR="00001E85" w:rsidRPr="000C1676" w:rsidRDefault="00A44B1F"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001E85" w:rsidRPr="000C1676">
        <w:rPr>
          <w:rStyle w:val="11"/>
          <w:color w:val="000000"/>
          <w:sz w:val="24"/>
          <w:szCs w:val="24"/>
          <w:lang w:val="ru-RU" w:eastAsia="kk-KZ"/>
        </w:rPr>
        <w:t xml:space="preserve">Қу </w:t>
      </w:r>
      <w:r w:rsidR="002C67A5" w:rsidRPr="000C1676">
        <w:rPr>
          <w:rStyle w:val="11"/>
          <w:color w:val="000000"/>
          <w:sz w:val="24"/>
          <w:szCs w:val="24"/>
          <w:lang w:val="ru-RU" w:eastAsia="kk-KZ"/>
        </w:rPr>
        <w:t>қы</w:t>
      </w:r>
      <w:r w:rsidR="00001E85" w:rsidRPr="000C1676">
        <w:rPr>
          <w:rStyle w:val="11"/>
          <w:color w:val="000000"/>
          <w:sz w:val="24"/>
          <w:szCs w:val="24"/>
          <w:lang w:val="ru-RU" w:eastAsia="kk-KZ"/>
        </w:rPr>
        <w:t>з, өкпелеме. Шырағым, сырлассақ, сырласай</w:t>
      </w:r>
      <w:r w:rsidR="009F17A6" w:rsidRPr="000C1676">
        <w:rPr>
          <w:rStyle w:val="11"/>
          <w:color w:val="000000"/>
          <w:sz w:val="24"/>
          <w:szCs w:val="24"/>
          <w:lang w:val="ru-RU" w:eastAsia="kk-KZ"/>
        </w:rPr>
        <w:t>ық</w:t>
      </w:r>
      <w:r w:rsidR="00001E85" w:rsidRPr="000C1676">
        <w:rPr>
          <w:rStyle w:val="11"/>
          <w:color w:val="000000"/>
          <w:sz w:val="24"/>
          <w:szCs w:val="24"/>
          <w:lang w:val="ru-RU" w:eastAsia="kk-KZ"/>
        </w:rPr>
        <w:t xml:space="preserve">, </w:t>
      </w:r>
      <w:r w:rsidR="00001E85" w:rsidRPr="000C1676">
        <w:rPr>
          <w:rStyle w:val="11"/>
          <w:color w:val="000000"/>
          <w:sz w:val="24"/>
          <w:szCs w:val="24"/>
          <w:lang w:val="ru-RU"/>
        </w:rPr>
        <w:t xml:space="preserve">тек </w:t>
      </w:r>
      <w:r w:rsidR="00001E85" w:rsidRPr="000C1676">
        <w:rPr>
          <w:rStyle w:val="11"/>
          <w:color w:val="000000"/>
          <w:sz w:val="24"/>
          <w:szCs w:val="24"/>
          <w:lang w:val="ru-RU" w:eastAsia="kk-KZ"/>
        </w:rPr>
        <w:t>жазбауға уәде бер, одан абырой таппайсы</w:t>
      </w:r>
      <w:r w:rsidRPr="000C1676">
        <w:rPr>
          <w:rStyle w:val="11"/>
          <w:color w:val="000000"/>
          <w:sz w:val="24"/>
          <w:szCs w:val="24"/>
          <w:lang w:val="ru-RU" w:eastAsia="kk-KZ"/>
        </w:rPr>
        <w:t>ң</w:t>
      </w:r>
      <w:r w:rsidR="00001E85" w:rsidRPr="000C1676">
        <w:rPr>
          <w:rStyle w:val="11"/>
          <w:color w:val="000000"/>
          <w:sz w:val="24"/>
          <w:szCs w:val="24"/>
          <w:lang w:val="ru-RU" w:eastAsia="kk-KZ"/>
        </w:rPr>
        <w:t xml:space="preserve">. Қағаз </w:t>
      </w:r>
      <w:r w:rsidR="009F17A6" w:rsidRPr="000C1676">
        <w:rPr>
          <w:rStyle w:val="11"/>
          <w:color w:val="000000"/>
          <w:sz w:val="24"/>
          <w:szCs w:val="24"/>
          <w:lang w:val="ru-RU" w:eastAsia="kk-KZ"/>
        </w:rPr>
        <w:t>қал</w:t>
      </w:r>
      <w:r w:rsidR="00001E85" w:rsidRPr="000C1676">
        <w:rPr>
          <w:rStyle w:val="11"/>
          <w:color w:val="000000"/>
          <w:sz w:val="24"/>
          <w:szCs w:val="24"/>
          <w:lang w:val="ru-RU" w:eastAsia="kk-KZ"/>
        </w:rPr>
        <w:t>амынды таста, д</w:t>
      </w:r>
      <w:r w:rsidRPr="000C1676">
        <w:rPr>
          <w:rStyle w:val="11"/>
          <w:color w:val="000000"/>
          <w:sz w:val="24"/>
          <w:szCs w:val="24"/>
          <w:lang w:val="ru-RU" w:eastAsia="kk-KZ"/>
        </w:rPr>
        <w:t>ұ</w:t>
      </w:r>
      <w:r w:rsidR="00001E85" w:rsidRPr="000C1676">
        <w:rPr>
          <w:rStyle w:val="11"/>
          <w:color w:val="000000"/>
          <w:sz w:val="24"/>
          <w:szCs w:val="24"/>
          <w:lang w:val="ru-RU" w:eastAsia="kk-KZ"/>
        </w:rPr>
        <w:t>рыс, сөмке</w:t>
      </w:r>
      <w:r w:rsidRPr="000C1676">
        <w:rPr>
          <w:rStyle w:val="11"/>
          <w:color w:val="000000"/>
          <w:sz w:val="24"/>
          <w:szCs w:val="24"/>
          <w:lang w:val="ru-RU" w:eastAsia="kk-KZ"/>
        </w:rPr>
        <w:t>ң</w:t>
      </w:r>
      <w:r w:rsidR="00001E85" w:rsidRPr="000C1676">
        <w:rPr>
          <w:rStyle w:val="11"/>
          <w:color w:val="000000"/>
          <w:sz w:val="24"/>
          <w:szCs w:val="24"/>
          <w:lang w:val="ru-RU" w:eastAsia="kk-KZ"/>
        </w:rPr>
        <w:t>е сал. Енді әңгімені сенен бастаймыз. Басынды шай</w:t>
      </w:r>
      <w:r w:rsidRPr="000C1676">
        <w:rPr>
          <w:rStyle w:val="11"/>
          <w:color w:val="000000"/>
          <w:sz w:val="24"/>
          <w:szCs w:val="24"/>
          <w:lang w:val="ru-RU" w:eastAsia="kk-KZ"/>
        </w:rPr>
        <w:t>қ</w:t>
      </w:r>
      <w:r w:rsidR="00001E85" w:rsidRPr="000C1676">
        <w:rPr>
          <w:rStyle w:val="11"/>
          <w:color w:val="000000"/>
          <w:sz w:val="24"/>
          <w:szCs w:val="24"/>
          <w:lang w:val="ru-RU"/>
        </w:rPr>
        <w:t xml:space="preserve">ама. Сен де </w:t>
      </w:r>
      <w:r w:rsidR="00001E85" w:rsidRPr="000C1676">
        <w:rPr>
          <w:rStyle w:val="11"/>
          <w:color w:val="000000"/>
          <w:sz w:val="24"/>
          <w:szCs w:val="24"/>
          <w:lang w:val="ru-RU" w:eastAsia="kk-KZ"/>
        </w:rPr>
        <w:t xml:space="preserve">бір </w:t>
      </w:r>
      <w:r w:rsidR="00001E85" w:rsidRPr="000C1676">
        <w:rPr>
          <w:rStyle w:val="11"/>
          <w:color w:val="000000"/>
          <w:sz w:val="24"/>
          <w:szCs w:val="24"/>
          <w:lang w:val="ru-RU"/>
        </w:rPr>
        <w:t xml:space="preserve">кезде </w:t>
      </w:r>
      <w:r w:rsidR="008B1A61" w:rsidRPr="000C1676">
        <w:rPr>
          <w:rStyle w:val="11"/>
          <w:color w:val="000000"/>
          <w:sz w:val="24"/>
          <w:szCs w:val="24"/>
          <w:lang w:val="ru-RU"/>
        </w:rPr>
        <w:t>ақ</w:t>
      </w:r>
      <w:r w:rsidR="00001E85" w:rsidRPr="000C1676">
        <w:rPr>
          <w:rStyle w:val="11"/>
          <w:color w:val="000000"/>
          <w:sz w:val="24"/>
          <w:szCs w:val="24"/>
          <w:lang w:val="ru-RU"/>
        </w:rPr>
        <w:t xml:space="preserve"> </w:t>
      </w:r>
      <w:r w:rsidR="00001E85" w:rsidRPr="000C1676">
        <w:rPr>
          <w:rStyle w:val="11"/>
          <w:color w:val="000000"/>
          <w:sz w:val="24"/>
          <w:szCs w:val="24"/>
          <w:lang w:val="ru-RU" w:eastAsia="kk-KZ"/>
        </w:rPr>
        <w:t xml:space="preserve">бантикті </w:t>
      </w:r>
      <w:r w:rsidR="002C67A5" w:rsidRPr="000C1676">
        <w:rPr>
          <w:rStyle w:val="11"/>
          <w:color w:val="000000"/>
          <w:sz w:val="24"/>
          <w:szCs w:val="24"/>
          <w:lang w:val="ru-RU"/>
        </w:rPr>
        <w:t>қы</w:t>
      </w:r>
      <w:r w:rsidR="00001E85" w:rsidRPr="000C1676">
        <w:rPr>
          <w:rStyle w:val="11"/>
          <w:color w:val="000000"/>
          <w:sz w:val="24"/>
          <w:szCs w:val="24"/>
          <w:lang w:val="ru-RU"/>
        </w:rPr>
        <w:t xml:space="preserve">з </w:t>
      </w:r>
      <w:r w:rsidR="00001E85" w:rsidRPr="000C1676">
        <w:rPr>
          <w:rStyle w:val="11"/>
          <w:color w:val="000000"/>
          <w:sz w:val="24"/>
          <w:szCs w:val="24"/>
          <w:lang w:val="ru-RU" w:eastAsia="kk-KZ"/>
        </w:rPr>
        <w:t xml:space="preserve">едің ғой. Бәрін </w:t>
      </w:r>
      <w:r w:rsidR="00001E85" w:rsidRPr="000C1676">
        <w:rPr>
          <w:rStyle w:val="11"/>
          <w:color w:val="000000"/>
          <w:sz w:val="24"/>
          <w:szCs w:val="24"/>
          <w:lang w:val="ru-RU"/>
        </w:rPr>
        <w:t xml:space="preserve">де </w:t>
      </w:r>
      <w:r w:rsidR="00001E85" w:rsidRPr="000C1676">
        <w:rPr>
          <w:rStyle w:val="11"/>
          <w:color w:val="000000"/>
          <w:sz w:val="24"/>
          <w:szCs w:val="24"/>
          <w:lang w:val="ru-RU" w:eastAsia="kk-KZ"/>
        </w:rPr>
        <w:t xml:space="preserve">ұмытуға </w:t>
      </w:r>
      <w:r w:rsidR="00001E85" w:rsidRPr="000C1676">
        <w:rPr>
          <w:rStyle w:val="11"/>
          <w:color w:val="000000"/>
          <w:sz w:val="24"/>
          <w:szCs w:val="24"/>
          <w:lang w:val="ru-RU"/>
        </w:rPr>
        <w:t xml:space="preserve">болар, </w:t>
      </w:r>
      <w:r w:rsidR="00001E85" w:rsidRPr="000C1676">
        <w:rPr>
          <w:rStyle w:val="11"/>
          <w:color w:val="000000"/>
          <w:sz w:val="24"/>
          <w:szCs w:val="24"/>
          <w:lang w:val="ru-RU" w:eastAsia="kk-KZ"/>
        </w:rPr>
        <w:t>бір</w:t>
      </w:r>
      <w:r w:rsidR="008B1A61" w:rsidRPr="000C1676">
        <w:rPr>
          <w:rStyle w:val="11"/>
          <w:color w:val="000000"/>
          <w:sz w:val="24"/>
          <w:szCs w:val="24"/>
          <w:lang w:val="ru-RU" w:eastAsia="kk-KZ"/>
        </w:rPr>
        <w:t>ақ</w:t>
      </w:r>
      <w:r w:rsidR="00001E85" w:rsidRPr="000C1676">
        <w:rPr>
          <w:rStyle w:val="11"/>
          <w:color w:val="000000"/>
          <w:sz w:val="24"/>
          <w:szCs w:val="24"/>
          <w:lang w:val="ru-RU" w:eastAsia="kk-KZ"/>
        </w:rPr>
        <w:t xml:space="preserve"> бірінші рет </w:t>
      </w:r>
      <w:r w:rsidR="00001E85" w:rsidRPr="000C1676">
        <w:rPr>
          <w:rStyle w:val="11"/>
          <w:color w:val="000000"/>
          <w:sz w:val="24"/>
          <w:szCs w:val="24"/>
          <w:lang w:val="ru-RU"/>
        </w:rPr>
        <w:t xml:space="preserve">бет </w:t>
      </w:r>
      <w:r w:rsidRPr="000C1676">
        <w:rPr>
          <w:rStyle w:val="11"/>
          <w:color w:val="000000"/>
          <w:sz w:val="24"/>
          <w:szCs w:val="24"/>
          <w:lang w:val="ru-RU" w:eastAsia="kk-KZ"/>
        </w:rPr>
        <w:t>перденді ашып, шымылдығың</w:t>
      </w:r>
      <w:r w:rsidR="00001E85" w:rsidRPr="000C1676">
        <w:rPr>
          <w:rStyle w:val="11"/>
          <w:color w:val="000000"/>
          <w:sz w:val="24"/>
          <w:szCs w:val="24"/>
          <w:lang w:val="ru-RU" w:eastAsia="kk-KZ"/>
        </w:rPr>
        <w:t>ды бұзған сәт</w:t>
      </w:r>
      <w:r w:rsidRPr="000C1676">
        <w:rPr>
          <w:rStyle w:val="11"/>
          <w:color w:val="000000"/>
          <w:sz w:val="24"/>
          <w:szCs w:val="24"/>
          <w:lang w:val="ru-RU" w:eastAsia="kk-KZ"/>
        </w:rPr>
        <w:t xml:space="preserve"> мәңгі есте жүрер. Күйеуіңмен тұ</w:t>
      </w:r>
      <w:r w:rsidR="00001E85" w:rsidRPr="000C1676">
        <w:rPr>
          <w:rStyle w:val="11"/>
          <w:color w:val="000000"/>
          <w:sz w:val="24"/>
          <w:szCs w:val="24"/>
          <w:lang w:val="ru-RU" w:eastAsia="kk-KZ"/>
        </w:rPr>
        <w:t>ңғыш жол</w:t>
      </w:r>
      <w:r w:rsidR="009F17A6" w:rsidRPr="000C1676">
        <w:rPr>
          <w:rStyle w:val="11"/>
          <w:color w:val="000000"/>
          <w:sz w:val="24"/>
          <w:szCs w:val="24"/>
          <w:lang w:val="ru-RU" w:eastAsia="kk-KZ"/>
        </w:rPr>
        <w:t>ық</w:t>
      </w:r>
      <w:r w:rsidR="008B1A61" w:rsidRPr="000C1676">
        <w:rPr>
          <w:rStyle w:val="11"/>
          <w:color w:val="000000"/>
          <w:sz w:val="24"/>
          <w:szCs w:val="24"/>
          <w:lang w:val="ru-RU" w:eastAsia="kk-KZ"/>
        </w:rPr>
        <w:t>қан</w:t>
      </w:r>
      <w:r w:rsidR="00001E85" w:rsidRPr="000C1676">
        <w:rPr>
          <w:rStyle w:val="11"/>
          <w:color w:val="000000"/>
          <w:sz w:val="24"/>
          <w:szCs w:val="24"/>
          <w:lang w:val="ru-RU" w:eastAsia="kk-KZ"/>
        </w:rPr>
        <w:t xml:space="preserve">да </w:t>
      </w:r>
      <w:r w:rsidR="008B1A61" w:rsidRPr="000C1676">
        <w:rPr>
          <w:rStyle w:val="11"/>
          <w:color w:val="000000"/>
          <w:sz w:val="24"/>
          <w:szCs w:val="24"/>
          <w:lang w:val="ru-RU"/>
        </w:rPr>
        <w:t>қан</w:t>
      </w:r>
      <w:r w:rsidR="00001E85" w:rsidRPr="000C1676">
        <w:rPr>
          <w:rStyle w:val="11"/>
          <w:color w:val="000000"/>
          <w:sz w:val="24"/>
          <w:szCs w:val="24"/>
          <w:lang w:val="ru-RU"/>
        </w:rPr>
        <w:softHyphen/>
        <w:t xml:space="preserve">дай </w:t>
      </w:r>
      <w:r w:rsidR="00001E85" w:rsidRPr="000C1676">
        <w:rPr>
          <w:rStyle w:val="11"/>
          <w:color w:val="000000"/>
          <w:sz w:val="24"/>
          <w:szCs w:val="24"/>
          <w:lang w:val="ru-RU" w:eastAsia="kk-KZ"/>
        </w:rPr>
        <w:t xml:space="preserve">күйде болдың, </w:t>
      </w:r>
      <w:r w:rsidR="00001E85" w:rsidRPr="000C1676">
        <w:rPr>
          <w:rStyle w:val="11"/>
          <w:color w:val="000000"/>
          <w:sz w:val="24"/>
          <w:szCs w:val="24"/>
          <w:lang w:val="ru-RU"/>
        </w:rPr>
        <w:t xml:space="preserve">ол не деп </w:t>
      </w:r>
      <w:r w:rsidR="00001E85" w:rsidRPr="000C1676">
        <w:rPr>
          <w:rStyle w:val="11"/>
          <w:color w:val="000000"/>
          <w:sz w:val="24"/>
          <w:szCs w:val="24"/>
          <w:lang w:val="ru-RU" w:eastAsia="kk-KZ"/>
        </w:rPr>
        <w:t xml:space="preserve">еді саған?! Қапыста </w:t>
      </w:r>
      <w:r w:rsidR="009F17A6" w:rsidRPr="000C1676">
        <w:rPr>
          <w:rStyle w:val="11"/>
          <w:color w:val="000000"/>
          <w:sz w:val="24"/>
          <w:szCs w:val="24"/>
          <w:lang w:val="ru-RU" w:eastAsia="kk-KZ"/>
        </w:rPr>
        <w:t>қой</w:t>
      </w:r>
      <w:r w:rsidR="00001E85" w:rsidRPr="000C1676">
        <w:rPr>
          <w:rStyle w:val="11"/>
          <w:color w:val="000000"/>
          <w:sz w:val="24"/>
          <w:szCs w:val="24"/>
          <w:lang w:val="ru-RU" w:eastAsia="kk-KZ"/>
        </w:rPr>
        <w:t>ылған с</w:t>
      </w:r>
      <w:r w:rsidRPr="000C1676">
        <w:rPr>
          <w:rStyle w:val="11"/>
          <w:color w:val="000000"/>
          <w:sz w:val="24"/>
          <w:szCs w:val="24"/>
          <w:lang w:val="ru-RU" w:eastAsia="kk-KZ"/>
        </w:rPr>
        <w:t>ұ</w:t>
      </w:r>
      <w:r w:rsidR="00001E85" w:rsidRPr="000C1676">
        <w:rPr>
          <w:rStyle w:val="11"/>
          <w:color w:val="000000"/>
          <w:sz w:val="24"/>
          <w:szCs w:val="24"/>
          <w:lang w:val="ru-RU" w:eastAsia="kk-KZ"/>
        </w:rPr>
        <w:t>р</w:t>
      </w:r>
      <w:r w:rsidR="008B1A61" w:rsidRPr="000C1676">
        <w:rPr>
          <w:rStyle w:val="11"/>
          <w:color w:val="000000"/>
          <w:sz w:val="24"/>
          <w:szCs w:val="24"/>
          <w:lang w:val="ru-RU" w:eastAsia="kk-KZ"/>
        </w:rPr>
        <w:t>ақ</w:t>
      </w:r>
      <w:r w:rsidR="00001E85" w:rsidRPr="000C1676">
        <w:rPr>
          <w:rStyle w:val="11"/>
          <w:color w:val="000000"/>
          <w:sz w:val="24"/>
          <w:szCs w:val="24"/>
          <w:lang w:val="ru-RU" w:eastAsia="kk-KZ"/>
        </w:rPr>
        <w:t xml:space="preserve"> буынсыз жерге пыш</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ұрғандай мені қатты қ</w:t>
      </w:r>
      <w:r w:rsidR="00001E85" w:rsidRPr="000C1676">
        <w:rPr>
          <w:rStyle w:val="11"/>
          <w:color w:val="000000"/>
          <w:sz w:val="24"/>
          <w:szCs w:val="24"/>
          <w:lang w:val="ru-RU" w:eastAsia="kk-KZ"/>
        </w:rPr>
        <w:t xml:space="preserve">обалжытты. Мен шынымды айтпасам жеңешемнің де </w:t>
      </w:r>
      <w:r w:rsidR="008B1A61" w:rsidRPr="000C1676">
        <w:rPr>
          <w:rStyle w:val="11"/>
          <w:color w:val="000000"/>
          <w:sz w:val="24"/>
          <w:szCs w:val="24"/>
          <w:lang w:val="ru-RU" w:eastAsia="kk-KZ"/>
        </w:rPr>
        <w:t>ақ</w:t>
      </w:r>
      <w:r w:rsidR="00001E85" w:rsidRPr="000C1676">
        <w:rPr>
          <w:rStyle w:val="11"/>
          <w:color w:val="000000"/>
          <w:sz w:val="24"/>
          <w:szCs w:val="24"/>
          <w:lang w:val="ru-RU" w:eastAsia="kk-KZ"/>
        </w:rPr>
        <w:t>тарылмауы х</w:t>
      </w:r>
      <w:r w:rsidR="008B1A61" w:rsidRPr="000C1676">
        <w:rPr>
          <w:rStyle w:val="11"/>
          <w:color w:val="000000"/>
          <w:sz w:val="24"/>
          <w:szCs w:val="24"/>
          <w:lang w:val="ru-RU" w:eastAsia="kk-KZ"/>
        </w:rPr>
        <w:t>ақ</w:t>
      </w:r>
      <w:r w:rsidR="00001E85" w:rsidRPr="000C1676">
        <w:rPr>
          <w:rStyle w:val="11"/>
          <w:color w:val="000000"/>
          <w:sz w:val="24"/>
          <w:szCs w:val="24"/>
          <w:lang w:val="ru-RU" w:eastAsia="kk-KZ"/>
        </w:rPr>
        <w:t>. Саса бастадым. Көз алдыма институтты бітірген соң Меркіге, Гранитогорскіге ж</w:t>
      </w:r>
      <w:r w:rsidR="00DA4150" w:rsidRPr="000C1676">
        <w:rPr>
          <w:rStyle w:val="11"/>
          <w:color w:val="000000"/>
          <w:sz w:val="24"/>
          <w:szCs w:val="24"/>
          <w:lang w:val="ru-RU" w:eastAsia="kk-KZ"/>
        </w:rPr>
        <w:t>ұ</w:t>
      </w:r>
      <w:r w:rsidR="00001E85" w:rsidRPr="000C1676">
        <w:rPr>
          <w:rStyle w:val="11"/>
          <w:color w:val="000000"/>
          <w:sz w:val="24"/>
          <w:szCs w:val="24"/>
          <w:lang w:val="ru-RU" w:eastAsia="kk-KZ"/>
        </w:rPr>
        <w:t>мыс</w:t>
      </w:r>
      <w:r w:rsidR="00DA4150" w:rsidRPr="000C1676">
        <w:rPr>
          <w:rStyle w:val="11"/>
          <w:color w:val="000000"/>
          <w:sz w:val="24"/>
          <w:szCs w:val="24"/>
          <w:lang w:val="ru-RU" w:eastAsia="kk-KZ"/>
        </w:rPr>
        <w:t>қ</w:t>
      </w:r>
      <w:r w:rsidR="00001E85" w:rsidRPr="000C1676">
        <w:rPr>
          <w:rStyle w:val="11"/>
          <w:color w:val="000000"/>
          <w:sz w:val="24"/>
          <w:szCs w:val="24"/>
          <w:lang w:val="ru-RU" w:eastAsia="kk-KZ"/>
        </w:rPr>
        <w:t>а т</w:t>
      </w:r>
      <w:r w:rsidR="00DA4150" w:rsidRPr="000C1676">
        <w:rPr>
          <w:rStyle w:val="11"/>
          <w:color w:val="000000"/>
          <w:sz w:val="24"/>
          <w:szCs w:val="24"/>
          <w:lang w:val="ru-RU" w:eastAsia="kk-KZ"/>
        </w:rPr>
        <w:t>ұ</w:t>
      </w:r>
      <w:r w:rsidR="00001E85" w:rsidRPr="000C1676">
        <w:rPr>
          <w:rStyle w:val="11"/>
          <w:color w:val="000000"/>
          <w:sz w:val="24"/>
          <w:szCs w:val="24"/>
          <w:lang w:val="ru-RU" w:eastAsia="kk-KZ"/>
        </w:rPr>
        <w:t>рғаным, Ж</w:t>
      </w:r>
      <w:r w:rsidR="008B1A61" w:rsidRPr="000C1676">
        <w:rPr>
          <w:rStyle w:val="11"/>
          <w:color w:val="000000"/>
          <w:sz w:val="24"/>
          <w:szCs w:val="24"/>
          <w:lang w:val="ru-RU" w:eastAsia="kk-KZ"/>
        </w:rPr>
        <w:t>ақ</w:t>
      </w:r>
      <w:r w:rsidR="00001E85" w:rsidRPr="000C1676">
        <w:rPr>
          <w:rStyle w:val="11"/>
          <w:color w:val="000000"/>
          <w:sz w:val="24"/>
          <w:szCs w:val="24"/>
          <w:lang w:val="ru-RU" w:eastAsia="kk-KZ"/>
        </w:rPr>
        <w:t>парымның әкесі Бейсен Жарыл</w:t>
      </w:r>
      <w:r w:rsidR="00DA4150" w:rsidRPr="000C1676">
        <w:rPr>
          <w:rStyle w:val="11"/>
          <w:color w:val="000000"/>
          <w:sz w:val="24"/>
          <w:szCs w:val="24"/>
          <w:lang w:val="ru-RU" w:eastAsia="kk-KZ"/>
        </w:rPr>
        <w:t>қ</w:t>
      </w:r>
      <w:r w:rsidR="00001E85" w:rsidRPr="000C1676">
        <w:rPr>
          <w:rStyle w:val="11"/>
          <w:color w:val="000000"/>
          <w:sz w:val="24"/>
          <w:szCs w:val="24"/>
          <w:lang w:val="ru-RU" w:eastAsia="kk-KZ"/>
        </w:rPr>
        <w:t>асын</w:t>
      </w:r>
      <w:r w:rsidR="00DA4150" w:rsidRPr="000C1676">
        <w:rPr>
          <w:rStyle w:val="11"/>
          <w:color w:val="000000"/>
          <w:sz w:val="24"/>
          <w:szCs w:val="24"/>
          <w:lang w:val="ru-RU" w:eastAsia="kk-KZ"/>
        </w:rPr>
        <w:t>ұ</w:t>
      </w:r>
      <w:r w:rsidR="00001E85" w:rsidRPr="000C1676">
        <w:rPr>
          <w:rStyle w:val="11"/>
          <w:color w:val="000000"/>
          <w:sz w:val="24"/>
          <w:szCs w:val="24"/>
          <w:lang w:val="ru-RU" w:eastAsia="kk-KZ"/>
        </w:rPr>
        <w:t>лы</w:t>
      </w:r>
      <w:r w:rsidR="00DA4150" w:rsidRPr="000C1676">
        <w:rPr>
          <w:rStyle w:val="11"/>
          <w:color w:val="000000"/>
          <w:sz w:val="24"/>
          <w:szCs w:val="24"/>
          <w:lang w:val="ru-RU" w:eastAsia="kk-KZ"/>
        </w:rPr>
        <w:t xml:space="preserve"> </w:t>
      </w:r>
      <w:r w:rsidR="00001E85" w:rsidRPr="000C1676">
        <w:rPr>
          <w:rStyle w:val="11"/>
          <w:color w:val="000000"/>
          <w:sz w:val="24"/>
          <w:szCs w:val="24"/>
          <w:lang w:val="ru-RU" w:eastAsia="kk-KZ"/>
        </w:rPr>
        <w:t xml:space="preserve">түсті. </w:t>
      </w:r>
      <w:r w:rsidR="00001E85" w:rsidRPr="000C1676">
        <w:rPr>
          <w:rStyle w:val="11"/>
          <w:color w:val="000000"/>
          <w:sz w:val="24"/>
          <w:szCs w:val="24"/>
          <w:lang w:val="ru-RU"/>
        </w:rPr>
        <w:t xml:space="preserve">Денем </w:t>
      </w:r>
      <w:r w:rsidR="002C67A5" w:rsidRPr="000C1676">
        <w:rPr>
          <w:rStyle w:val="11"/>
          <w:color w:val="000000"/>
          <w:sz w:val="24"/>
          <w:szCs w:val="24"/>
          <w:lang w:val="ru-RU" w:eastAsia="kk-KZ"/>
        </w:rPr>
        <w:t>қы</w:t>
      </w:r>
      <w:r w:rsidR="00001E85" w:rsidRPr="000C1676">
        <w:rPr>
          <w:rStyle w:val="11"/>
          <w:color w:val="000000"/>
          <w:sz w:val="24"/>
          <w:szCs w:val="24"/>
          <w:lang w:val="ru-RU" w:eastAsia="kk-KZ"/>
        </w:rPr>
        <w:t>зып, терлей б</w:t>
      </w:r>
      <w:r w:rsidR="00DA4150" w:rsidRPr="000C1676">
        <w:rPr>
          <w:rStyle w:val="11"/>
          <w:color w:val="000000"/>
          <w:sz w:val="24"/>
          <w:szCs w:val="24"/>
          <w:lang w:val="ru-RU" w:eastAsia="kk-KZ"/>
        </w:rPr>
        <w:t>а</w:t>
      </w:r>
      <w:r w:rsidR="00001E85" w:rsidRPr="000C1676">
        <w:rPr>
          <w:rStyle w:val="11"/>
          <w:color w:val="000000"/>
          <w:sz w:val="24"/>
          <w:szCs w:val="24"/>
          <w:lang w:val="ru-RU" w:eastAsia="kk-KZ"/>
        </w:rPr>
        <w:t>стадым.</w:t>
      </w:r>
    </w:p>
    <w:p w:rsidR="00001E85" w:rsidRPr="000C1676" w:rsidRDefault="00DA4150"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001E85" w:rsidRPr="000C1676">
        <w:rPr>
          <w:rStyle w:val="11"/>
          <w:color w:val="000000"/>
          <w:sz w:val="24"/>
          <w:szCs w:val="24"/>
          <w:lang w:val="ru-RU" w:eastAsia="kk-KZ"/>
        </w:rPr>
        <w:t xml:space="preserve">Жеңеше, менің Әзиза болғым келсе </w:t>
      </w:r>
      <w:r w:rsidR="00001E85" w:rsidRPr="000C1676">
        <w:rPr>
          <w:rStyle w:val="11"/>
          <w:color w:val="000000"/>
          <w:sz w:val="24"/>
          <w:szCs w:val="24"/>
          <w:lang w:val="ru-RU"/>
        </w:rPr>
        <w:t>де, Бей</w:t>
      </w:r>
      <w:r w:rsidR="00001E85" w:rsidRPr="000C1676">
        <w:rPr>
          <w:rStyle w:val="11"/>
          <w:color w:val="000000"/>
          <w:sz w:val="24"/>
          <w:szCs w:val="24"/>
          <w:lang w:val="ru-RU"/>
        </w:rPr>
        <w:softHyphen/>
        <w:t xml:space="preserve">сен </w:t>
      </w:r>
      <w:r w:rsidR="00001E85" w:rsidRPr="000C1676">
        <w:rPr>
          <w:rStyle w:val="11"/>
          <w:color w:val="000000"/>
          <w:sz w:val="24"/>
          <w:szCs w:val="24"/>
          <w:lang w:val="ru-RU" w:eastAsia="kk-KZ"/>
        </w:rPr>
        <w:t>Тұрар емес ғой. Екеу</w:t>
      </w:r>
      <w:r w:rsidRPr="000C1676">
        <w:rPr>
          <w:rStyle w:val="11"/>
          <w:color w:val="000000"/>
          <w:sz w:val="24"/>
          <w:szCs w:val="24"/>
          <w:lang w:val="ru-RU" w:eastAsia="kk-KZ"/>
        </w:rPr>
        <w:t>міз де затымыз бір, төмен етек ұ</w:t>
      </w:r>
      <w:r w:rsidR="00001E85" w:rsidRPr="000C1676">
        <w:rPr>
          <w:rStyle w:val="11"/>
          <w:color w:val="000000"/>
          <w:sz w:val="24"/>
          <w:szCs w:val="24"/>
          <w:lang w:val="ru-RU" w:eastAsia="kk-KZ"/>
        </w:rPr>
        <w:t xml:space="preserve">рғашы атанғанымызбен </w:t>
      </w:r>
      <w:r w:rsidR="00752595" w:rsidRPr="000C1676">
        <w:rPr>
          <w:rStyle w:val="11"/>
          <w:color w:val="000000"/>
          <w:sz w:val="24"/>
          <w:szCs w:val="24"/>
          <w:lang w:val="ru-RU" w:eastAsia="kk-KZ"/>
        </w:rPr>
        <w:t>Тұрар</w:t>
      </w:r>
      <w:r w:rsidR="00001E85" w:rsidRPr="000C1676">
        <w:rPr>
          <w:rStyle w:val="11"/>
          <w:color w:val="000000"/>
          <w:sz w:val="24"/>
          <w:szCs w:val="24"/>
          <w:lang w:val="ru-RU" w:eastAsia="kk-KZ"/>
        </w:rPr>
        <w:t xml:space="preserve"> а</w:t>
      </w:r>
      <w:r w:rsidRPr="000C1676">
        <w:rPr>
          <w:rStyle w:val="11"/>
          <w:color w:val="000000"/>
          <w:sz w:val="24"/>
          <w:szCs w:val="24"/>
          <w:lang w:val="ru-RU" w:eastAsia="kk-KZ"/>
        </w:rPr>
        <w:t>ғаның орны бөлек, топ жарған арқ</w:t>
      </w:r>
      <w:r w:rsidR="00001E85" w:rsidRPr="000C1676">
        <w:rPr>
          <w:rStyle w:val="11"/>
          <w:color w:val="000000"/>
          <w:sz w:val="24"/>
          <w:szCs w:val="24"/>
          <w:lang w:val="ru-RU" w:eastAsia="kk-KZ"/>
        </w:rPr>
        <w:t xml:space="preserve">ар мүйіз жұрт көсемі деп </w:t>
      </w:r>
      <w:r w:rsidR="002C67A5" w:rsidRPr="000C1676">
        <w:rPr>
          <w:rStyle w:val="11"/>
          <w:color w:val="000000"/>
          <w:sz w:val="24"/>
          <w:szCs w:val="24"/>
          <w:lang w:val="ru-RU" w:eastAsia="kk-KZ"/>
        </w:rPr>
        <w:t>қы</w:t>
      </w:r>
      <w:r w:rsidR="00001E85" w:rsidRPr="000C1676">
        <w:rPr>
          <w:rStyle w:val="11"/>
          <w:color w:val="000000"/>
          <w:sz w:val="24"/>
          <w:szCs w:val="24"/>
          <w:lang w:val="ru-RU" w:eastAsia="kk-KZ"/>
        </w:rPr>
        <w:t>з</w:t>
      </w:r>
      <w:r w:rsidR="009F17A6" w:rsidRPr="000C1676">
        <w:rPr>
          <w:rStyle w:val="11"/>
          <w:color w:val="000000"/>
          <w:sz w:val="24"/>
          <w:szCs w:val="24"/>
          <w:lang w:val="ru-RU" w:eastAsia="kk-KZ"/>
        </w:rPr>
        <w:t>ық</w:t>
      </w:r>
      <w:r w:rsidR="00001E85" w:rsidRPr="000C1676">
        <w:rPr>
          <w:rStyle w:val="11"/>
          <w:color w:val="000000"/>
          <w:sz w:val="24"/>
          <w:szCs w:val="24"/>
          <w:lang w:val="ru-RU" w:eastAsia="kk-KZ"/>
        </w:rPr>
        <w:t>тап сұрап ем, кешіріңіз...</w:t>
      </w:r>
    </w:p>
    <w:p w:rsidR="00001E85" w:rsidRPr="000C1676" w:rsidRDefault="00DA4150"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001E85" w:rsidRPr="000C1676">
        <w:rPr>
          <w:rStyle w:val="11"/>
          <w:color w:val="000000"/>
          <w:sz w:val="24"/>
          <w:szCs w:val="24"/>
          <w:lang w:val="ru-RU" w:eastAsia="kk-KZ"/>
        </w:rPr>
        <w:t xml:space="preserve">Қу </w:t>
      </w:r>
      <w:r w:rsidR="002C67A5" w:rsidRPr="000C1676">
        <w:rPr>
          <w:rStyle w:val="11"/>
          <w:color w:val="000000"/>
          <w:sz w:val="24"/>
          <w:szCs w:val="24"/>
          <w:lang w:val="ru-RU" w:eastAsia="kk-KZ"/>
        </w:rPr>
        <w:t>қы</w:t>
      </w:r>
      <w:r w:rsidR="00001E85" w:rsidRPr="000C1676">
        <w:rPr>
          <w:rStyle w:val="11"/>
          <w:color w:val="000000"/>
          <w:sz w:val="24"/>
          <w:szCs w:val="24"/>
          <w:lang w:val="ru-RU" w:eastAsia="kk-KZ"/>
        </w:rPr>
        <w:t>з, ө</w:t>
      </w:r>
      <w:r w:rsidRPr="000C1676">
        <w:rPr>
          <w:rStyle w:val="11"/>
          <w:color w:val="000000"/>
          <w:sz w:val="24"/>
          <w:szCs w:val="24"/>
          <w:lang w:val="ru-RU" w:eastAsia="kk-KZ"/>
        </w:rPr>
        <w:t>йтіп жалтарып қ</w:t>
      </w:r>
      <w:r w:rsidR="00001E85" w:rsidRPr="000C1676">
        <w:rPr>
          <w:rStyle w:val="11"/>
          <w:color w:val="000000"/>
          <w:sz w:val="24"/>
          <w:szCs w:val="24"/>
          <w:lang w:val="ru-RU" w:eastAsia="kk-KZ"/>
        </w:rPr>
        <w:t>ашпа, с</w:t>
      </w:r>
      <w:r w:rsidRPr="000C1676">
        <w:rPr>
          <w:rStyle w:val="11"/>
          <w:color w:val="000000"/>
          <w:sz w:val="24"/>
          <w:szCs w:val="24"/>
          <w:lang w:val="ru-RU" w:eastAsia="kk-KZ"/>
        </w:rPr>
        <w:t>ұ</w:t>
      </w:r>
      <w:r w:rsidR="00001E85" w:rsidRPr="000C1676">
        <w:rPr>
          <w:rStyle w:val="11"/>
          <w:color w:val="000000"/>
          <w:sz w:val="24"/>
          <w:szCs w:val="24"/>
          <w:lang w:val="ru-RU" w:eastAsia="kk-KZ"/>
        </w:rPr>
        <w:t>р</w:t>
      </w:r>
      <w:r w:rsidR="008B1A61" w:rsidRPr="000C1676">
        <w:rPr>
          <w:rStyle w:val="11"/>
          <w:color w:val="000000"/>
          <w:sz w:val="24"/>
          <w:szCs w:val="24"/>
          <w:lang w:val="ru-RU" w:eastAsia="kk-KZ"/>
        </w:rPr>
        <w:t>а</w:t>
      </w:r>
      <w:r w:rsidR="004268C9" w:rsidRPr="000C1676">
        <w:rPr>
          <w:rStyle w:val="11"/>
          <w:color w:val="000000"/>
          <w:sz w:val="24"/>
          <w:szCs w:val="24"/>
          <w:lang w:val="ru-RU" w:eastAsia="kk-KZ"/>
        </w:rPr>
        <w:t>ққ</w:t>
      </w:r>
      <w:r w:rsidR="00001E85" w:rsidRPr="000C1676">
        <w:rPr>
          <w:rStyle w:val="11"/>
          <w:color w:val="000000"/>
          <w:sz w:val="24"/>
          <w:szCs w:val="24"/>
          <w:lang w:val="ru-RU" w:eastAsia="kk-KZ"/>
        </w:rPr>
        <w:t>а жау</w:t>
      </w:r>
      <w:r w:rsidRPr="000C1676">
        <w:rPr>
          <w:rStyle w:val="11"/>
          <w:color w:val="000000"/>
          <w:sz w:val="24"/>
          <w:szCs w:val="24"/>
          <w:lang w:val="ru-RU" w:eastAsia="kk-KZ"/>
        </w:rPr>
        <w:t>ап</w:t>
      </w:r>
      <w:r w:rsidR="00001E85" w:rsidRPr="000C1676">
        <w:rPr>
          <w:rStyle w:val="11"/>
          <w:color w:val="000000"/>
          <w:sz w:val="24"/>
          <w:szCs w:val="24"/>
          <w:lang w:val="ru-RU" w:eastAsia="kk-KZ"/>
        </w:rPr>
        <w:t xml:space="preserve"> бер! </w:t>
      </w:r>
      <w:r w:rsidRPr="000C1676">
        <w:rPr>
          <w:rStyle w:val="11"/>
          <w:color w:val="000000"/>
          <w:sz w:val="24"/>
          <w:szCs w:val="24"/>
          <w:lang w:val="ru-RU" w:eastAsia="kk-KZ"/>
        </w:rPr>
        <w:t>-</w:t>
      </w:r>
      <w:r w:rsidR="00001E85" w:rsidRPr="000C1676">
        <w:rPr>
          <w:rStyle w:val="11"/>
          <w:color w:val="000000"/>
          <w:sz w:val="24"/>
          <w:szCs w:val="24"/>
          <w:lang w:val="ru-RU" w:eastAsia="kk-KZ"/>
        </w:rPr>
        <w:t xml:space="preserve"> деп сыңғырлай күлді. </w:t>
      </w:r>
      <w:r w:rsidRPr="000C1676">
        <w:rPr>
          <w:rStyle w:val="11"/>
          <w:color w:val="000000"/>
          <w:sz w:val="24"/>
          <w:szCs w:val="24"/>
          <w:lang w:val="ru-RU" w:eastAsia="kk-KZ"/>
        </w:rPr>
        <w:t>-</w:t>
      </w:r>
      <w:r w:rsidR="00001E85" w:rsidRPr="000C1676">
        <w:rPr>
          <w:rStyle w:val="11"/>
          <w:color w:val="000000"/>
          <w:sz w:val="24"/>
          <w:szCs w:val="24"/>
          <w:lang w:val="ru-RU" w:eastAsia="kk-KZ"/>
        </w:rPr>
        <w:t xml:space="preserve"> Сенің Бейсенің </w:t>
      </w:r>
      <w:r w:rsidR="00752595" w:rsidRPr="000C1676">
        <w:rPr>
          <w:rStyle w:val="11"/>
          <w:color w:val="000000"/>
          <w:sz w:val="24"/>
          <w:szCs w:val="24"/>
          <w:lang w:val="ru-RU" w:eastAsia="kk-KZ"/>
        </w:rPr>
        <w:t>Тұрар</w:t>
      </w:r>
      <w:r w:rsidR="00001E85" w:rsidRPr="000C1676">
        <w:rPr>
          <w:rStyle w:val="11"/>
          <w:color w:val="000000"/>
          <w:sz w:val="24"/>
          <w:szCs w:val="24"/>
          <w:lang w:val="ru-RU" w:eastAsia="kk-KZ"/>
        </w:rPr>
        <w:t xml:space="preserve"> болмағанымен оның туысы, ал сен менің </w:t>
      </w:r>
      <w:r w:rsidR="002C67A5" w:rsidRPr="000C1676">
        <w:rPr>
          <w:rStyle w:val="11"/>
          <w:color w:val="000000"/>
          <w:sz w:val="24"/>
          <w:szCs w:val="24"/>
          <w:lang w:val="ru-RU" w:eastAsia="kk-KZ"/>
        </w:rPr>
        <w:t>қай</w:t>
      </w:r>
      <w:r w:rsidR="00001E85" w:rsidRPr="000C1676">
        <w:rPr>
          <w:rStyle w:val="11"/>
          <w:color w:val="000000"/>
          <w:sz w:val="24"/>
          <w:szCs w:val="24"/>
          <w:lang w:val="ru-RU" w:eastAsia="kk-KZ"/>
        </w:rPr>
        <w:t>ын сіңілімсің...</w:t>
      </w:r>
    </w:p>
    <w:p w:rsidR="00001E85" w:rsidRPr="000C1676" w:rsidRDefault="00001E85" w:rsidP="000C1676">
      <w:pPr>
        <w:pStyle w:val="a5"/>
        <w:ind w:firstLine="567"/>
        <w:rPr>
          <w:rFonts w:ascii="Times New Roman" w:hAnsi="Times New Roman"/>
          <w:sz w:val="24"/>
          <w:szCs w:val="24"/>
          <w:lang w:val="ru-RU"/>
        </w:rPr>
      </w:pPr>
      <w:r w:rsidRPr="000C1676">
        <w:rPr>
          <w:rStyle w:val="11"/>
          <w:color w:val="000000"/>
          <w:sz w:val="24"/>
          <w:szCs w:val="24"/>
          <w:lang w:val="ru-RU" w:eastAsia="kk-KZ"/>
        </w:rPr>
        <w:t xml:space="preserve">Мен тағы </w:t>
      </w:r>
      <w:r w:rsidRPr="000C1676">
        <w:rPr>
          <w:rStyle w:val="11"/>
          <w:color w:val="000000"/>
          <w:sz w:val="24"/>
          <w:szCs w:val="24"/>
          <w:lang w:val="ru-RU"/>
        </w:rPr>
        <w:t xml:space="preserve">да </w:t>
      </w:r>
      <w:r w:rsidR="002C67A5" w:rsidRPr="000C1676">
        <w:rPr>
          <w:rStyle w:val="11"/>
          <w:color w:val="000000"/>
          <w:sz w:val="24"/>
          <w:szCs w:val="24"/>
          <w:lang w:val="ru-RU" w:eastAsia="kk-KZ"/>
        </w:rPr>
        <w:t>қы</w:t>
      </w:r>
      <w:r w:rsidRPr="000C1676">
        <w:rPr>
          <w:rStyle w:val="11"/>
          <w:color w:val="000000"/>
          <w:sz w:val="24"/>
          <w:szCs w:val="24"/>
          <w:lang w:val="ru-RU" w:eastAsia="kk-KZ"/>
        </w:rPr>
        <w:t>зара бөртіп а</w:t>
      </w:r>
      <w:r w:rsidR="002C67A5" w:rsidRPr="000C1676">
        <w:rPr>
          <w:rStyle w:val="11"/>
          <w:color w:val="000000"/>
          <w:sz w:val="24"/>
          <w:szCs w:val="24"/>
          <w:lang w:val="ru-RU" w:eastAsia="kk-KZ"/>
        </w:rPr>
        <w:t>қы</w:t>
      </w:r>
      <w:r w:rsidRPr="000C1676">
        <w:rPr>
          <w:rStyle w:val="11"/>
          <w:color w:val="000000"/>
          <w:sz w:val="24"/>
          <w:szCs w:val="24"/>
          <w:lang w:val="ru-RU" w:eastAsia="kk-KZ"/>
        </w:rPr>
        <w:t>рын ғана:</w:t>
      </w:r>
    </w:p>
    <w:p w:rsidR="00001E85" w:rsidRPr="000C1676" w:rsidRDefault="00001E85" w:rsidP="000C1676">
      <w:pPr>
        <w:pStyle w:val="a5"/>
        <w:ind w:firstLine="567"/>
        <w:rPr>
          <w:rFonts w:ascii="Times New Roman" w:hAnsi="Times New Roman"/>
          <w:sz w:val="24"/>
          <w:szCs w:val="24"/>
          <w:lang w:val="ru-RU"/>
        </w:rPr>
      </w:pPr>
      <w:r w:rsidRPr="000C1676">
        <w:rPr>
          <w:rStyle w:val="11"/>
          <w:color w:val="000000"/>
          <w:sz w:val="24"/>
          <w:szCs w:val="24"/>
          <w:lang w:val="ru-RU" w:eastAsia="kk-KZ"/>
        </w:rPr>
        <w:t>Тәнім ауырға</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а жылап </w:t>
      </w:r>
      <w:r w:rsidR="009F17A6" w:rsidRPr="000C1676">
        <w:rPr>
          <w:rStyle w:val="11"/>
          <w:color w:val="000000"/>
          <w:sz w:val="24"/>
          <w:szCs w:val="24"/>
          <w:lang w:val="ru-RU" w:eastAsia="kk-KZ"/>
        </w:rPr>
        <w:t>қал</w:t>
      </w:r>
      <w:r w:rsidRPr="000C1676">
        <w:rPr>
          <w:rStyle w:val="11"/>
          <w:color w:val="000000"/>
          <w:sz w:val="24"/>
          <w:szCs w:val="24"/>
          <w:lang w:val="ru-RU" w:eastAsia="kk-KZ"/>
        </w:rPr>
        <w:t>ғам.</w:t>
      </w:r>
    </w:p>
    <w:p w:rsidR="00001E85" w:rsidRPr="000C1676" w:rsidRDefault="00936D8C" w:rsidP="000C1676">
      <w:pPr>
        <w:pStyle w:val="a5"/>
        <w:ind w:firstLine="567"/>
        <w:rPr>
          <w:rFonts w:ascii="Times New Roman" w:hAnsi="Times New Roman"/>
          <w:sz w:val="24"/>
          <w:szCs w:val="24"/>
          <w:lang w:val="ru-RU"/>
        </w:rPr>
      </w:pPr>
      <w:r w:rsidRPr="000C1676">
        <w:rPr>
          <w:rStyle w:val="11"/>
          <w:color w:val="000000"/>
          <w:sz w:val="24"/>
          <w:szCs w:val="24"/>
          <w:lang w:val="ru-RU" w:eastAsia="kk-KZ"/>
        </w:rPr>
        <w:t>Бейсен жұ</w:t>
      </w:r>
      <w:r w:rsidR="00001E85" w:rsidRPr="000C1676">
        <w:rPr>
          <w:rStyle w:val="11"/>
          <w:color w:val="000000"/>
          <w:sz w:val="24"/>
          <w:szCs w:val="24"/>
          <w:lang w:val="ru-RU" w:eastAsia="kk-KZ"/>
        </w:rPr>
        <w:t>батып:</w:t>
      </w:r>
    </w:p>
    <w:p w:rsidR="00001E85" w:rsidRPr="000C1676" w:rsidRDefault="00001E85"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Есімі</w:t>
      </w:r>
      <w:r w:rsidR="00936D8C" w:rsidRPr="000C1676">
        <w:rPr>
          <w:rStyle w:val="11"/>
          <w:color w:val="000000"/>
          <w:sz w:val="24"/>
          <w:szCs w:val="24"/>
          <w:lang w:val="ru-RU" w:eastAsia="kk-KZ"/>
        </w:rPr>
        <w:t>ң</w:t>
      </w:r>
      <w:r w:rsidRPr="000C1676">
        <w:rPr>
          <w:rStyle w:val="11"/>
          <w:color w:val="000000"/>
          <w:sz w:val="24"/>
          <w:szCs w:val="24"/>
          <w:lang w:val="ru-RU" w:eastAsia="kk-KZ"/>
        </w:rPr>
        <w:t xml:space="preserve">ді </w:t>
      </w:r>
      <w:r w:rsidR="009F17A6" w:rsidRPr="000C1676">
        <w:rPr>
          <w:rStyle w:val="11"/>
          <w:color w:val="000000"/>
          <w:sz w:val="24"/>
          <w:szCs w:val="24"/>
          <w:lang w:val="ru-RU" w:eastAsia="kk-KZ"/>
        </w:rPr>
        <w:t>қал</w:t>
      </w:r>
      <w:r w:rsidRPr="000C1676">
        <w:rPr>
          <w:rStyle w:val="11"/>
          <w:color w:val="000000"/>
          <w:sz w:val="24"/>
          <w:szCs w:val="24"/>
          <w:lang w:val="ru-RU" w:eastAsia="kk-KZ"/>
        </w:rPr>
        <w:t xml:space="preserve">ай дәл тауып </w:t>
      </w:r>
      <w:r w:rsidR="009F17A6" w:rsidRPr="000C1676">
        <w:rPr>
          <w:rStyle w:val="11"/>
          <w:color w:val="000000"/>
          <w:sz w:val="24"/>
          <w:szCs w:val="24"/>
          <w:lang w:val="ru-RU" w:eastAsia="kk-KZ"/>
        </w:rPr>
        <w:t>қой</w:t>
      </w:r>
      <w:r w:rsidRPr="000C1676">
        <w:rPr>
          <w:rStyle w:val="11"/>
          <w:color w:val="000000"/>
          <w:sz w:val="24"/>
          <w:szCs w:val="24"/>
          <w:lang w:val="ru-RU" w:eastAsia="kk-KZ"/>
        </w:rPr>
        <w:t>ған?! Атыңа</w:t>
      </w:r>
      <w:r w:rsidR="00936D8C" w:rsidRPr="000C1676">
        <w:rPr>
          <w:rStyle w:val="11"/>
          <w:color w:val="000000"/>
          <w:sz w:val="24"/>
          <w:szCs w:val="24"/>
          <w:lang w:val="ru-RU" w:eastAsia="kk-KZ"/>
        </w:rPr>
        <w:t xml:space="preserve"> затың сай өте тәтті екенсің, құ</w:t>
      </w:r>
      <w:r w:rsidRPr="000C1676">
        <w:rPr>
          <w:rStyle w:val="11"/>
          <w:color w:val="000000"/>
          <w:sz w:val="24"/>
          <w:szCs w:val="24"/>
          <w:lang w:val="ru-RU" w:eastAsia="kk-KZ"/>
        </w:rPr>
        <w:t xml:space="preserve">марым </w:t>
      </w:r>
      <w:r w:rsidR="008B1A61" w:rsidRPr="000C1676">
        <w:rPr>
          <w:rStyle w:val="11"/>
          <w:color w:val="000000"/>
          <w:sz w:val="24"/>
          <w:szCs w:val="24"/>
          <w:lang w:val="ru-RU" w:eastAsia="kk-KZ"/>
        </w:rPr>
        <w:t>қан</w:t>
      </w:r>
      <w:r w:rsidRPr="000C1676">
        <w:rPr>
          <w:rStyle w:val="11"/>
          <w:color w:val="000000"/>
          <w:sz w:val="24"/>
          <w:szCs w:val="24"/>
          <w:lang w:val="ru-RU" w:eastAsia="kk-KZ"/>
        </w:rPr>
        <w:t>бай т</w:t>
      </w:r>
      <w:r w:rsidR="00936D8C" w:rsidRPr="000C1676">
        <w:rPr>
          <w:rStyle w:val="11"/>
          <w:color w:val="000000"/>
          <w:sz w:val="24"/>
          <w:szCs w:val="24"/>
          <w:lang w:val="ru-RU" w:eastAsia="kk-KZ"/>
        </w:rPr>
        <w:t>ұ</w:t>
      </w:r>
      <w:r w:rsidRPr="000C1676">
        <w:rPr>
          <w:rStyle w:val="11"/>
          <w:color w:val="000000"/>
          <w:sz w:val="24"/>
          <w:szCs w:val="24"/>
          <w:lang w:val="ru-RU" w:eastAsia="kk-KZ"/>
        </w:rPr>
        <w:t>р. Мені үйленді деген ат</w:t>
      </w:r>
      <w:r w:rsidR="00936D8C" w:rsidRPr="000C1676">
        <w:rPr>
          <w:rStyle w:val="11"/>
          <w:color w:val="000000"/>
          <w:sz w:val="24"/>
          <w:szCs w:val="24"/>
          <w:lang w:val="ru-RU" w:eastAsia="kk-KZ"/>
        </w:rPr>
        <w:t>қ</w:t>
      </w:r>
      <w:r w:rsidRPr="000C1676">
        <w:rPr>
          <w:rStyle w:val="11"/>
          <w:color w:val="000000"/>
          <w:sz w:val="24"/>
          <w:szCs w:val="24"/>
          <w:lang w:val="ru-RU" w:eastAsia="kk-KZ"/>
        </w:rPr>
        <w:t xml:space="preserve">а ғана </w:t>
      </w:r>
      <w:r w:rsidR="009F17A6" w:rsidRPr="000C1676">
        <w:rPr>
          <w:rStyle w:val="11"/>
          <w:color w:val="000000"/>
          <w:sz w:val="24"/>
          <w:szCs w:val="24"/>
          <w:lang w:val="ru-RU" w:eastAsia="kk-KZ"/>
        </w:rPr>
        <w:t>қал</w:t>
      </w:r>
      <w:r w:rsidRPr="000C1676">
        <w:rPr>
          <w:rStyle w:val="11"/>
          <w:color w:val="000000"/>
          <w:sz w:val="24"/>
          <w:szCs w:val="24"/>
          <w:lang w:val="ru-RU" w:eastAsia="kk-KZ"/>
        </w:rPr>
        <w:t xml:space="preserve">дырған Тоғжан, </w:t>
      </w:r>
      <w:r w:rsidRPr="000C1676">
        <w:rPr>
          <w:rStyle w:val="11"/>
          <w:color w:val="000000"/>
          <w:sz w:val="24"/>
          <w:szCs w:val="24"/>
          <w:lang w:val="ru-RU"/>
        </w:rPr>
        <w:t xml:space="preserve">Фарида </w:t>
      </w:r>
      <w:r w:rsidR="00936D8C" w:rsidRPr="000C1676">
        <w:rPr>
          <w:rStyle w:val="11"/>
          <w:color w:val="000000"/>
          <w:sz w:val="24"/>
          <w:szCs w:val="24"/>
          <w:lang w:val="ru-RU" w:eastAsia="kk-KZ"/>
        </w:rPr>
        <w:t>сияқ</w:t>
      </w:r>
      <w:r w:rsidRPr="000C1676">
        <w:rPr>
          <w:rStyle w:val="11"/>
          <w:color w:val="000000"/>
          <w:sz w:val="24"/>
          <w:szCs w:val="24"/>
          <w:lang w:val="ru-RU" w:eastAsia="kk-KZ"/>
        </w:rPr>
        <w:t xml:space="preserve">ты әйелдерім </w:t>
      </w:r>
      <w:r w:rsidR="002C67A5" w:rsidRPr="000C1676">
        <w:rPr>
          <w:rStyle w:val="11"/>
          <w:color w:val="000000"/>
          <w:sz w:val="24"/>
          <w:szCs w:val="24"/>
          <w:lang w:val="ru-RU"/>
        </w:rPr>
        <w:t>қы</w:t>
      </w:r>
      <w:r w:rsidRPr="000C1676">
        <w:rPr>
          <w:rStyle w:val="11"/>
          <w:color w:val="000000"/>
          <w:sz w:val="24"/>
          <w:szCs w:val="24"/>
          <w:lang w:val="ru-RU"/>
        </w:rPr>
        <w:t xml:space="preserve">з </w:t>
      </w:r>
      <w:r w:rsidRPr="000C1676">
        <w:rPr>
          <w:rStyle w:val="11"/>
          <w:color w:val="000000"/>
          <w:sz w:val="24"/>
          <w:szCs w:val="24"/>
          <w:lang w:val="ru-RU" w:eastAsia="kk-KZ"/>
        </w:rPr>
        <w:t xml:space="preserve">емес, біреулердің «жуындысы» еді, сонда </w:t>
      </w:r>
      <w:r w:rsidRPr="000C1676">
        <w:rPr>
          <w:rStyle w:val="11"/>
          <w:color w:val="000000"/>
          <w:sz w:val="24"/>
          <w:szCs w:val="24"/>
          <w:lang w:val="ru-RU"/>
        </w:rPr>
        <w:t xml:space="preserve">да </w:t>
      </w:r>
      <w:r w:rsidRPr="000C1676">
        <w:rPr>
          <w:rStyle w:val="11"/>
          <w:color w:val="000000"/>
          <w:sz w:val="24"/>
          <w:szCs w:val="24"/>
          <w:lang w:val="ru-RU" w:eastAsia="kk-KZ"/>
        </w:rPr>
        <w:t xml:space="preserve">«алдандым» </w:t>
      </w:r>
      <w:r w:rsidRPr="000C1676">
        <w:rPr>
          <w:rStyle w:val="11"/>
          <w:color w:val="000000"/>
          <w:sz w:val="24"/>
          <w:szCs w:val="24"/>
          <w:lang w:val="ru-RU"/>
        </w:rPr>
        <w:t xml:space="preserve">деп </w:t>
      </w:r>
      <w:r w:rsidRPr="000C1676">
        <w:rPr>
          <w:rStyle w:val="11"/>
          <w:color w:val="000000"/>
          <w:sz w:val="24"/>
          <w:szCs w:val="24"/>
          <w:lang w:val="ru-RU" w:eastAsia="kk-KZ"/>
        </w:rPr>
        <w:t>еңіреген соң аяп алған ем, бәрі-бір опа таппад</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Өмірден </w:t>
      </w:r>
      <w:r w:rsidR="002C67A5" w:rsidRPr="000C1676">
        <w:rPr>
          <w:rStyle w:val="11"/>
          <w:color w:val="000000"/>
          <w:sz w:val="24"/>
          <w:szCs w:val="24"/>
          <w:lang w:val="ru-RU" w:eastAsia="kk-KZ"/>
        </w:rPr>
        <w:t>қы</w:t>
      </w:r>
      <w:r w:rsidR="00936D8C" w:rsidRPr="000C1676">
        <w:rPr>
          <w:rStyle w:val="11"/>
          <w:color w:val="000000"/>
          <w:sz w:val="24"/>
          <w:szCs w:val="24"/>
          <w:lang w:val="ru-RU" w:eastAsia="kk-KZ"/>
        </w:rPr>
        <w:t>з пәктігін көрмей өтем бе деп қ</w:t>
      </w:r>
      <w:r w:rsidRPr="000C1676">
        <w:rPr>
          <w:rStyle w:val="11"/>
          <w:color w:val="000000"/>
          <w:sz w:val="24"/>
          <w:szCs w:val="24"/>
          <w:lang w:val="ru-RU" w:eastAsia="kk-KZ"/>
        </w:rPr>
        <w:t>атты налушы ем,</w:t>
      </w:r>
      <w:r w:rsidR="00936D8C" w:rsidRPr="000C1676">
        <w:rPr>
          <w:rStyle w:val="11"/>
          <w:color w:val="000000"/>
          <w:sz w:val="24"/>
          <w:szCs w:val="24"/>
          <w:lang w:val="ru-RU" w:eastAsia="kk-KZ"/>
        </w:rPr>
        <w:t xml:space="preserve"> </w:t>
      </w:r>
      <w:r w:rsidRPr="000C1676">
        <w:rPr>
          <w:rStyle w:val="11"/>
          <w:color w:val="000000"/>
          <w:sz w:val="24"/>
          <w:szCs w:val="24"/>
          <w:lang w:val="ru-RU" w:eastAsia="kk-KZ"/>
        </w:rPr>
        <w:t xml:space="preserve">енді арманым </w:t>
      </w:r>
      <w:r w:rsidR="002379EC" w:rsidRPr="000C1676">
        <w:rPr>
          <w:rStyle w:val="11"/>
          <w:color w:val="000000"/>
          <w:sz w:val="24"/>
          <w:szCs w:val="24"/>
          <w:lang w:val="ru-RU"/>
        </w:rPr>
        <w:t>жоқ</w:t>
      </w:r>
      <w:r w:rsidRPr="000C1676">
        <w:rPr>
          <w:rStyle w:val="11"/>
          <w:color w:val="000000"/>
          <w:sz w:val="24"/>
          <w:szCs w:val="24"/>
          <w:lang w:val="ru-RU"/>
        </w:rPr>
        <w:t xml:space="preserve">, </w:t>
      </w:r>
      <w:r w:rsidRPr="000C1676">
        <w:rPr>
          <w:rStyle w:val="11"/>
          <w:color w:val="000000"/>
          <w:sz w:val="24"/>
          <w:szCs w:val="24"/>
          <w:lang w:val="ru-RU" w:eastAsia="kk-KZ"/>
        </w:rPr>
        <w:t>сондай ба</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ттымын. </w:t>
      </w:r>
      <w:r w:rsidRPr="000C1676">
        <w:rPr>
          <w:rStyle w:val="11"/>
          <w:color w:val="000000"/>
          <w:sz w:val="24"/>
          <w:szCs w:val="24"/>
          <w:lang w:val="ru-RU"/>
        </w:rPr>
        <w:t xml:space="preserve">Тек </w:t>
      </w:r>
      <w:r w:rsidR="00936D8C" w:rsidRPr="000C1676">
        <w:rPr>
          <w:rStyle w:val="11"/>
          <w:color w:val="000000"/>
          <w:sz w:val="24"/>
          <w:szCs w:val="24"/>
          <w:lang w:val="ru-RU" w:eastAsia="kk-KZ"/>
        </w:rPr>
        <w:t>тәң</w:t>
      </w:r>
      <w:r w:rsidRPr="000C1676">
        <w:rPr>
          <w:rStyle w:val="11"/>
          <w:color w:val="000000"/>
          <w:sz w:val="24"/>
          <w:szCs w:val="24"/>
          <w:lang w:val="ru-RU" w:eastAsia="kk-KZ"/>
        </w:rPr>
        <w:t>ірім, дәмін өзім тат</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 шәрбатымды ешкімге ішкіз</w:t>
      </w:r>
      <w:r w:rsidR="00936D8C" w:rsidRPr="000C1676">
        <w:rPr>
          <w:rStyle w:val="11"/>
          <w:color w:val="000000"/>
          <w:sz w:val="24"/>
          <w:szCs w:val="24"/>
          <w:lang w:val="ru-RU" w:eastAsia="kk-KZ"/>
        </w:rPr>
        <w:t>б</w:t>
      </w:r>
      <w:r w:rsidRPr="000C1676">
        <w:rPr>
          <w:rStyle w:val="11"/>
          <w:color w:val="000000"/>
          <w:sz w:val="24"/>
          <w:szCs w:val="24"/>
          <w:lang w:val="ru-RU" w:eastAsia="kk-KZ"/>
        </w:rPr>
        <w:t>есе екен, б</w:t>
      </w:r>
      <w:r w:rsidR="00936D8C" w:rsidRPr="000C1676">
        <w:rPr>
          <w:rStyle w:val="11"/>
          <w:color w:val="000000"/>
          <w:sz w:val="24"/>
          <w:szCs w:val="24"/>
          <w:lang w:val="ru-RU" w:eastAsia="kk-KZ"/>
        </w:rPr>
        <w:t>ұ</w:t>
      </w:r>
      <w:r w:rsidRPr="000C1676">
        <w:rPr>
          <w:rStyle w:val="11"/>
          <w:color w:val="000000"/>
          <w:sz w:val="24"/>
          <w:szCs w:val="24"/>
          <w:lang w:val="ru-RU" w:eastAsia="kk-KZ"/>
        </w:rPr>
        <w:t>лағым</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 т</w:t>
      </w:r>
      <w:r w:rsidR="00936D8C" w:rsidRPr="000C1676">
        <w:rPr>
          <w:rStyle w:val="11"/>
          <w:color w:val="000000"/>
          <w:sz w:val="24"/>
          <w:szCs w:val="24"/>
          <w:lang w:val="ru-RU" w:eastAsia="kk-KZ"/>
        </w:rPr>
        <w:t>ұ</w:t>
      </w:r>
      <w:r w:rsidRPr="000C1676">
        <w:rPr>
          <w:rStyle w:val="11"/>
          <w:color w:val="000000"/>
          <w:sz w:val="24"/>
          <w:szCs w:val="24"/>
          <w:lang w:val="ru-RU" w:eastAsia="kk-KZ"/>
        </w:rPr>
        <w:t>нығын ешкім лайламаса екен?!.. Сені аспандағы ай мен күннен де, со</w:t>
      </w:r>
      <w:r w:rsidR="00936D8C" w:rsidRPr="000C1676">
        <w:rPr>
          <w:rStyle w:val="11"/>
          <w:color w:val="000000"/>
          <w:sz w:val="24"/>
          <w:szCs w:val="24"/>
          <w:lang w:val="ru-RU" w:eastAsia="kk-KZ"/>
        </w:rPr>
        <w:t>қ</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 самал желден де </w:t>
      </w:r>
      <w:r w:rsidR="002C67A5" w:rsidRPr="000C1676">
        <w:rPr>
          <w:rStyle w:val="11"/>
          <w:color w:val="000000"/>
          <w:sz w:val="24"/>
          <w:szCs w:val="24"/>
          <w:lang w:val="ru-RU" w:eastAsia="kk-KZ"/>
        </w:rPr>
        <w:t>қы</w:t>
      </w:r>
      <w:r w:rsidRPr="000C1676">
        <w:rPr>
          <w:rStyle w:val="11"/>
          <w:color w:val="000000"/>
          <w:sz w:val="24"/>
          <w:szCs w:val="24"/>
          <w:lang w:val="ru-RU" w:eastAsia="kk-KZ"/>
        </w:rPr>
        <w:t>зғанам, дүниеден жалғыз екеуміз ғана ғ</w:t>
      </w:r>
      <w:r w:rsidR="00936D8C" w:rsidRPr="000C1676">
        <w:rPr>
          <w:rStyle w:val="11"/>
          <w:color w:val="000000"/>
          <w:sz w:val="24"/>
          <w:szCs w:val="24"/>
          <w:lang w:val="ru-RU" w:eastAsia="kk-KZ"/>
        </w:rPr>
        <w:t>ұ</w:t>
      </w:r>
      <w:r w:rsidRPr="000C1676">
        <w:rPr>
          <w:rStyle w:val="11"/>
          <w:color w:val="000000"/>
          <w:sz w:val="24"/>
          <w:szCs w:val="24"/>
          <w:lang w:val="ru-RU" w:eastAsia="kk-KZ"/>
        </w:rPr>
        <w:t xml:space="preserve">мыр кешетін жайды </w:t>
      </w:r>
      <w:r w:rsidR="002C67A5" w:rsidRPr="000C1676">
        <w:rPr>
          <w:rStyle w:val="11"/>
          <w:color w:val="000000"/>
          <w:sz w:val="24"/>
          <w:szCs w:val="24"/>
          <w:lang w:val="ru-RU" w:eastAsia="kk-KZ"/>
        </w:rPr>
        <w:t>қай</w:t>
      </w:r>
      <w:r w:rsidRPr="000C1676">
        <w:rPr>
          <w:rStyle w:val="11"/>
          <w:color w:val="000000"/>
          <w:sz w:val="24"/>
          <w:szCs w:val="24"/>
          <w:lang w:val="ru-RU" w:eastAsia="kk-KZ"/>
        </w:rPr>
        <w:t>да</w:t>
      </w:r>
      <w:r w:rsidR="00936D8C" w:rsidRPr="000C1676">
        <w:rPr>
          <w:rStyle w:val="11"/>
          <w:color w:val="000000"/>
          <w:sz w:val="24"/>
          <w:szCs w:val="24"/>
          <w:lang w:val="ru-RU" w:eastAsia="kk-KZ"/>
        </w:rPr>
        <w:t>н іздеп тапсам екен?!.. - деп құ</w:t>
      </w:r>
      <w:r w:rsidRPr="000C1676">
        <w:rPr>
          <w:rStyle w:val="11"/>
          <w:color w:val="000000"/>
          <w:sz w:val="24"/>
          <w:szCs w:val="24"/>
          <w:lang w:val="ru-RU" w:eastAsia="kk-KZ"/>
        </w:rPr>
        <w:t>шырлана сүйген дедім мен.</w:t>
      </w:r>
    </w:p>
    <w:p w:rsidR="00001E85" w:rsidRPr="000C1676" w:rsidRDefault="00A836D0" w:rsidP="000C1676">
      <w:pPr>
        <w:pStyle w:val="a5"/>
        <w:ind w:firstLine="567"/>
        <w:rPr>
          <w:rFonts w:ascii="Times New Roman" w:hAnsi="Times New Roman"/>
          <w:sz w:val="24"/>
          <w:szCs w:val="24"/>
          <w:lang w:val="ru-RU"/>
        </w:rPr>
      </w:pPr>
      <w:r w:rsidRPr="000C1676">
        <w:rPr>
          <w:rStyle w:val="11"/>
          <w:color w:val="000000"/>
          <w:sz w:val="24"/>
          <w:szCs w:val="24"/>
          <w:lang w:val="ru-RU" w:eastAsia="kk-KZ"/>
        </w:rPr>
        <w:t>- Сенің күйеуін де бұ</w:t>
      </w:r>
      <w:r w:rsidR="00001E85" w:rsidRPr="000C1676">
        <w:rPr>
          <w:rStyle w:val="11"/>
          <w:color w:val="000000"/>
          <w:sz w:val="24"/>
          <w:szCs w:val="24"/>
          <w:lang w:val="ru-RU" w:eastAsia="kk-KZ"/>
        </w:rPr>
        <w:t>рын үйленген екен ғой?!</w:t>
      </w:r>
    </w:p>
    <w:p w:rsidR="00001E85" w:rsidRPr="000C1676" w:rsidRDefault="00A836D0"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Заң</w:t>
      </w:r>
      <w:r w:rsidR="00001E85" w:rsidRPr="000C1676">
        <w:rPr>
          <w:rStyle w:val="11"/>
          <w:color w:val="000000"/>
          <w:sz w:val="24"/>
          <w:szCs w:val="24"/>
          <w:lang w:val="ru-RU" w:eastAsia="kk-KZ"/>
        </w:rPr>
        <w:t xml:space="preserve">дысы екеуі </w:t>
      </w:r>
      <w:r w:rsidR="00001E85" w:rsidRPr="000C1676">
        <w:rPr>
          <w:rStyle w:val="11"/>
          <w:color w:val="000000"/>
          <w:sz w:val="24"/>
          <w:szCs w:val="24"/>
          <w:lang w:val="ru-RU"/>
        </w:rPr>
        <w:t xml:space="preserve">болатын, </w:t>
      </w:r>
      <w:r w:rsidRPr="000C1676">
        <w:rPr>
          <w:rStyle w:val="11"/>
          <w:color w:val="000000"/>
          <w:sz w:val="24"/>
          <w:szCs w:val="24"/>
          <w:lang w:val="ru-RU" w:eastAsia="kk-KZ"/>
        </w:rPr>
        <w:t>заң</w:t>
      </w:r>
      <w:r w:rsidR="00001E85" w:rsidRPr="000C1676">
        <w:rPr>
          <w:rStyle w:val="11"/>
          <w:color w:val="000000"/>
          <w:sz w:val="24"/>
          <w:szCs w:val="24"/>
          <w:lang w:val="ru-RU" w:eastAsia="kk-KZ"/>
        </w:rPr>
        <w:t xml:space="preserve">сызы нешеу екенін білмеймін, отты жігіт еді, артынан </w:t>
      </w:r>
      <w:r w:rsidR="002C67A5" w:rsidRPr="000C1676">
        <w:rPr>
          <w:rStyle w:val="11"/>
          <w:color w:val="000000"/>
          <w:sz w:val="24"/>
          <w:szCs w:val="24"/>
          <w:lang w:val="ru-RU" w:eastAsia="kk-KZ"/>
        </w:rPr>
        <w:t>қы</w:t>
      </w:r>
      <w:r w:rsidR="00001E85" w:rsidRPr="000C1676">
        <w:rPr>
          <w:rStyle w:val="11"/>
          <w:color w:val="000000"/>
          <w:sz w:val="24"/>
          <w:szCs w:val="24"/>
          <w:lang w:val="ru-RU" w:eastAsia="kk-KZ"/>
        </w:rPr>
        <w:t xml:space="preserve">з-келіншектердің өздері жүгіретін. </w:t>
      </w:r>
      <w:r w:rsidR="00001E85" w:rsidRPr="000C1676">
        <w:rPr>
          <w:rStyle w:val="11"/>
          <w:color w:val="000000"/>
          <w:sz w:val="24"/>
          <w:szCs w:val="24"/>
          <w:lang w:val="ru-RU"/>
        </w:rPr>
        <w:t xml:space="preserve">Мен де </w:t>
      </w:r>
      <w:r w:rsidRPr="000C1676">
        <w:rPr>
          <w:rStyle w:val="11"/>
          <w:color w:val="000000"/>
          <w:sz w:val="24"/>
          <w:szCs w:val="24"/>
          <w:lang w:val="ru-RU"/>
        </w:rPr>
        <w:t>қ</w:t>
      </w:r>
      <w:r w:rsidRPr="000C1676">
        <w:rPr>
          <w:rStyle w:val="11"/>
          <w:color w:val="000000"/>
          <w:sz w:val="24"/>
          <w:szCs w:val="24"/>
          <w:lang w:val="ru-RU" w:eastAsia="kk-KZ"/>
        </w:rPr>
        <w:t>атты ұ</w:t>
      </w:r>
      <w:r w:rsidR="00001E85" w:rsidRPr="000C1676">
        <w:rPr>
          <w:rStyle w:val="11"/>
          <w:color w:val="000000"/>
          <w:sz w:val="24"/>
          <w:szCs w:val="24"/>
          <w:lang w:val="ru-RU" w:eastAsia="kk-KZ"/>
        </w:rPr>
        <w:t xml:space="preserve">натып ем, - дедім жымиып, Әзиза ойланып үнсіз </w:t>
      </w:r>
      <w:r w:rsidR="009F17A6" w:rsidRPr="000C1676">
        <w:rPr>
          <w:rStyle w:val="11"/>
          <w:color w:val="000000"/>
          <w:sz w:val="24"/>
          <w:szCs w:val="24"/>
          <w:lang w:val="ru-RU" w:eastAsia="kk-KZ"/>
        </w:rPr>
        <w:t>қал</w:t>
      </w:r>
      <w:r w:rsidR="00001E85" w:rsidRPr="000C1676">
        <w:rPr>
          <w:rStyle w:val="11"/>
          <w:color w:val="000000"/>
          <w:sz w:val="24"/>
          <w:szCs w:val="24"/>
          <w:lang w:val="ru-RU" w:eastAsia="kk-KZ"/>
        </w:rPr>
        <w:t xml:space="preserve">ды </w:t>
      </w:r>
      <w:r w:rsidR="00001E85" w:rsidRPr="000C1676">
        <w:rPr>
          <w:rStyle w:val="11"/>
          <w:color w:val="000000"/>
          <w:sz w:val="24"/>
          <w:szCs w:val="24"/>
          <w:lang w:val="ru-RU"/>
        </w:rPr>
        <w:t xml:space="preserve">да </w:t>
      </w:r>
      <w:r w:rsidR="00001E85" w:rsidRPr="000C1676">
        <w:rPr>
          <w:rStyle w:val="11"/>
          <w:color w:val="000000"/>
          <w:sz w:val="24"/>
          <w:szCs w:val="24"/>
          <w:lang w:val="ru-RU" w:eastAsia="kk-KZ"/>
        </w:rPr>
        <w:t>м</w:t>
      </w:r>
      <w:r w:rsidRPr="000C1676">
        <w:rPr>
          <w:rStyle w:val="11"/>
          <w:color w:val="000000"/>
          <w:sz w:val="24"/>
          <w:szCs w:val="24"/>
          <w:lang w:val="ru-RU" w:eastAsia="kk-KZ"/>
        </w:rPr>
        <w:t>ұң</w:t>
      </w:r>
      <w:r w:rsidR="00001E85" w:rsidRPr="000C1676">
        <w:rPr>
          <w:rStyle w:val="11"/>
          <w:color w:val="000000"/>
          <w:sz w:val="24"/>
          <w:szCs w:val="24"/>
          <w:lang w:val="ru-RU" w:eastAsia="kk-KZ"/>
        </w:rPr>
        <w:t>ая әңгімесін жалғап кетті.</w:t>
      </w:r>
    </w:p>
    <w:p w:rsidR="00001E85" w:rsidRPr="000C1676" w:rsidRDefault="00001E85"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Түнімен </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төсекте аймалап, өртене өліп-өшіп, </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ша </w:t>
      </w:r>
      <w:r w:rsidR="00A836D0" w:rsidRPr="000C1676">
        <w:rPr>
          <w:rStyle w:val="11"/>
          <w:color w:val="000000"/>
          <w:sz w:val="24"/>
          <w:szCs w:val="24"/>
          <w:lang w:val="ru-RU" w:eastAsia="kk-KZ"/>
        </w:rPr>
        <w:t>құ</w:t>
      </w:r>
      <w:r w:rsidRPr="000C1676">
        <w:rPr>
          <w:rStyle w:val="11"/>
          <w:color w:val="000000"/>
          <w:sz w:val="24"/>
          <w:szCs w:val="24"/>
          <w:lang w:val="ru-RU" w:eastAsia="kk-KZ"/>
        </w:rPr>
        <w:t xml:space="preserve">шсам </w:t>
      </w:r>
      <w:r w:rsidRPr="000C1676">
        <w:rPr>
          <w:rStyle w:val="11"/>
          <w:color w:val="000000"/>
          <w:sz w:val="24"/>
          <w:szCs w:val="24"/>
          <w:lang w:val="ru-RU"/>
        </w:rPr>
        <w:t xml:space="preserve">да </w:t>
      </w:r>
      <w:r w:rsidRPr="000C1676">
        <w:rPr>
          <w:rStyle w:val="11"/>
          <w:color w:val="000000"/>
          <w:sz w:val="24"/>
          <w:szCs w:val="24"/>
          <w:lang w:val="ru-RU" w:eastAsia="kk-KZ"/>
        </w:rPr>
        <w:t xml:space="preserve">аузыңнан «сүйем» деген сөзді шығара алмадым-ау, Әзиза?! - деп күлді </w:t>
      </w:r>
      <w:r w:rsidR="00752595" w:rsidRPr="000C1676">
        <w:rPr>
          <w:rStyle w:val="11"/>
          <w:color w:val="000000"/>
          <w:sz w:val="24"/>
          <w:szCs w:val="24"/>
          <w:lang w:val="ru-RU" w:eastAsia="kk-KZ"/>
        </w:rPr>
        <w:t>Тұрар</w:t>
      </w:r>
      <w:r w:rsidRPr="000C1676">
        <w:rPr>
          <w:rStyle w:val="11"/>
          <w:color w:val="000000"/>
          <w:sz w:val="24"/>
          <w:szCs w:val="24"/>
          <w:lang w:val="ru-RU" w:eastAsia="kk-KZ"/>
        </w:rPr>
        <w:t xml:space="preserve"> таңерте</w:t>
      </w:r>
      <w:r w:rsidR="00A836D0" w:rsidRPr="000C1676">
        <w:rPr>
          <w:rStyle w:val="11"/>
          <w:color w:val="000000"/>
          <w:sz w:val="24"/>
          <w:szCs w:val="24"/>
          <w:lang w:val="ru-RU" w:eastAsia="kk-KZ"/>
        </w:rPr>
        <w:t>ң</w:t>
      </w:r>
      <w:r w:rsidRPr="000C1676">
        <w:rPr>
          <w:rStyle w:val="11"/>
          <w:color w:val="000000"/>
          <w:sz w:val="24"/>
          <w:szCs w:val="24"/>
          <w:lang w:val="ru-RU" w:eastAsia="kk-KZ"/>
        </w:rPr>
        <w:t xml:space="preserve"> шашымнан сипап. Екі бетім ду етті. Алды</w:t>
      </w:r>
      <w:r w:rsidR="00A836D0" w:rsidRPr="000C1676">
        <w:rPr>
          <w:rStyle w:val="11"/>
          <w:color w:val="000000"/>
          <w:sz w:val="24"/>
          <w:szCs w:val="24"/>
          <w:lang w:val="ru-RU" w:eastAsia="kk-KZ"/>
        </w:rPr>
        <w:t>ң</w:t>
      </w:r>
      <w:r w:rsidRPr="000C1676">
        <w:rPr>
          <w:rStyle w:val="11"/>
          <w:color w:val="000000"/>
          <w:sz w:val="24"/>
          <w:szCs w:val="24"/>
          <w:lang w:val="ru-RU" w:eastAsia="kk-KZ"/>
        </w:rPr>
        <w:t xml:space="preserve">ғы екі әйелі </w:t>
      </w:r>
      <w:r w:rsidRPr="000C1676">
        <w:rPr>
          <w:rStyle w:val="11"/>
          <w:color w:val="000000"/>
          <w:sz w:val="24"/>
          <w:szCs w:val="24"/>
          <w:lang w:val="ru-RU"/>
        </w:rPr>
        <w:t xml:space="preserve">де </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зу </w:t>
      </w:r>
      <w:r w:rsidR="00A836D0" w:rsidRPr="000C1676">
        <w:rPr>
          <w:rStyle w:val="11"/>
          <w:color w:val="000000"/>
          <w:sz w:val="24"/>
          <w:szCs w:val="24"/>
          <w:lang w:val="ru-RU" w:eastAsia="kk-KZ"/>
        </w:rPr>
        <w:t xml:space="preserve"> </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ды орыс нәсілінен екендігі ойыма </w:t>
      </w:r>
      <w:r w:rsidRPr="000C1676">
        <w:rPr>
          <w:rStyle w:val="11"/>
          <w:color w:val="000000"/>
          <w:sz w:val="24"/>
          <w:szCs w:val="24"/>
        </w:rPr>
        <w:t>ca</w:t>
      </w:r>
      <w:r w:rsidR="00A836D0" w:rsidRPr="000C1676">
        <w:rPr>
          <w:rStyle w:val="11"/>
          <w:color w:val="000000"/>
          <w:sz w:val="24"/>
          <w:szCs w:val="24"/>
          <w:lang w:val="kk-KZ"/>
        </w:rPr>
        <w:t>п</w:t>
      </w:r>
      <w:r w:rsidRPr="000C1676">
        <w:rPr>
          <w:rStyle w:val="11"/>
          <w:color w:val="000000"/>
          <w:sz w:val="24"/>
          <w:szCs w:val="24"/>
          <w:lang w:val="ru-RU"/>
        </w:rPr>
        <w:t xml:space="preserve"> </w:t>
      </w:r>
      <w:r w:rsidR="00A836D0" w:rsidRPr="000C1676">
        <w:rPr>
          <w:rStyle w:val="11"/>
          <w:color w:val="000000"/>
          <w:sz w:val="24"/>
          <w:szCs w:val="24"/>
          <w:lang w:val="ru-RU" w:eastAsia="kk-KZ"/>
        </w:rPr>
        <w:t>ете түсіп, олардың</w:t>
      </w:r>
      <w:r w:rsidRPr="000C1676">
        <w:rPr>
          <w:rStyle w:val="11"/>
          <w:color w:val="000000"/>
          <w:sz w:val="24"/>
          <w:szCs w:val="24"/>
          <w:lang w:val="ru-RU" w:eastAsia="kk-KZ"/>
        </w:rPr>
        <w:t xml:space="preserve"> екі сөзіні</w:t>
      </w:r>
      <w:r w:rsidR="00A836D0" w:rsidRPr="000C1676">
        <w:rPr>
          <w:rStyle w:val="11"/>
          <w:color w:val="000000"/>
          <w:sz w:val="24"/>
          <w:szCs w:val="24"/>
          <w:lang w:val="ru-RU" w:eastAsia="kk-KZ"/>
        </w:rPr>
        <w:t xml:space="preserve">ң </w:t>
      </w:r>
      <w:r w:rsidRPr="000C1676">
        <w:rPr>
          <w:rStyle w:val="11"/>
          <w:color w:val="000000"/>
          <w:sz w:val="24"/>
          <w:szCs w:val="24"/>
          <w:lang w:val="ru-RU" w:eastAsia="kk-KZ"/>
        </w:rPr>
        <w:t xml:space="preserve"> бірі </w:t>
      </w:r>
      <w:r w:rsidRPr="000C1676">
        <w:rPr>
          <w:rStyle w:val="11"/>
          <w:color w:val="000000"/>
          <w:sz w:val="24"/>
          <w:szCs w:val="24"/>
          <w:lang w:val="ru-RU"/>
        </w:rPr>
        <w:t xml:space="preserve">«люблю» </w:t>
      </w:r>
      <w:r w:rsidRPr="000C1676">
        <w:rPr>
          <w:rStyle w:val="11"/>
          <w:color w:val="000000"/>
          <w:sz w:val="24"/>
          <w:szCs w:val="24"/>
          <w:lang w:val="ru-RU" w:eastAsia="kk-KZ"/>
        </w:rPr>
        <w:t>екенін әрі өздері жабысып, ыст</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жалындаған деммен алаулап сүйетінін ойлап, </w:t>
      </w:r>
      <w:r w:rsidR="00752595" w:rsidRPr="000C1676">
        <w:rPr>
          <w:rStyle w:val="11"/>
          <w:color w:val="000000"/>
          <w:sz w:val="24"/>
          <w:szCs w:val="24"/>
          <w:lang w:val="ru-RU" w:eastAsia="kk-KZ"/>
        </w:rPr>
        <w:t>Тұрар</w:t>
      </w:r>
      <w:r w:rsidRPr="000C1676">
        <w:rPr>
          <w:rStyle w:val="11"/>
          <w:color w:val="000000"/>
          <w:sz w:val="24"/>
          <w:szCs w:val="24"/>
          <w:lang w:val="ru-RU" w:eastAsia="kk-KZ"/>
        </w:rPr>
        <w:t xml:space="preserve"> соны аңса</w:t>
      </w:r>
      <w:r w:rsidR="00A836D0" w:rsidRPr="000C1676">
        <w:rPr>
          <w:rStyle w:val="11"/>
          <w:color w:val="000000"/>
          <w:sz w:val="24"/>
          <w:szCs w:val="24"/>
          <w:lang w:val="ru-RU" w:eastAsia="kk-KZ"/>
        </w:rPr>
        <w:t>п тұ</w:t>
      </w:r>
      <w:r w:rsidRPr="000C1676">
        <w:rPr>
          <w:rStyle w:val="11"/>
          <w:color w:val="000000"/>
          <w:sz w:val="24"/>
          <w:szCs w:val="24"/>
          <w:lang w:val="ru-RU" w:eastAsia="kk-KZ"/>
        </w:rPr>
        <w:t xml:space="preserve">р-ау деп жүрегім </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зғаныштан тыз </w:t>
      </w:r>
      <w:r w:rsidRPr="000C1676">
        <w:rPr>
          <w:rStyle w:val="11"/>
          <w:color w:val="000000"/>
          <w:sz w:val="24"/>
          <w:szCs w:val="24"/>
          <w:lang w:val="ru-RU"/>
        </w:rPr>
        <w:t xml:space="preserve">ете </w:t>
      </w:r>
      <w:r w:rsidR="009F17A6" w:rsidRPr="000C1676">
        <w:rPr>
          <w:rStyle w:val="11"/>
          <w:color w:val="000000"/>
          <w:sz w:val="24"/>
          <w:szCs w:val="24"/>
          <w:lang w:val="ru-RU" w:eastAsia="kk-KZ"/>
        </w:rPr>
        <w:t>қал</w:t>
      </w:r>
      <w:r w:rsidRPr="000C1676">
        <w:rPr>
          <w:rStyle w:val="11"/>
          <w:color w:val="000000"/>
          <w:sz w:val="24"/>
          <w:szCs w:val="24"/>
          <w:lang w:val="ru-RU" w:eastAsia="kk-KZ"/>
        </w:rPr>
        <w:t>ды.</w:t>
      </w:r>
    </w:p>
    <w:p w:rsidR="00001E85" w:rsidRPr="000C1676" w:rsidRDefault="00001E85" w:rsidP="000C1676">
      <w:pPr>
        <w:pStyle w:val="a5"/>
        <w:ind w:firstLine="567"/>
        <w:jc w:val="both"/>
        <w:rPr>
          <w:rFonts w:ascii="Times New Roman" w:hAnsi="Times New Roman"/>
          <w:sz w:val="24"/>
          <w:szCs w:val="24"/>
          <w:lang w:val="ru-RU"/>
        </w:rPr>
      </w:pPr>
      <w:r w:rsidRPr="000C1676">
        <w:rPr>
          <w:rStyle w:val="11"/>
          <w:color w:val="000000"/>
          <w:sz w:val="24"/>
          <w:szCs w:val="24"/>
          <w:lang w:val="ru-RU"/>
        </w:rPr>
        <w:t xml:space="preserve">Неге ойланып </w:t>
      </w:r>
      <w:r w:rsidR="009F17A6" w:rsidRPr="000C1676">
        <w:rPr>
          <w:rStyle w:val="11"/>
          <w:color w:val="000000"/>
          <w:sz w:val="24"/>
          <w:szCs w:val="24"/>
          <w:lang w:val="ru-RU" w:eastAsia="kk-KZ"/>
        </w:rPr>
        <w:t>қал</w:t>
      </w:r>
      <w:r w:rsidRPr="000C1676">
        <w:rPr>
          <w:rStyle w:val="11"/>
          <w:color w:val="000000"/>
          <w:sz w:val="24"/>
          <w:szCs w:val="24"/>
          <w:lang w:val="ru-RU" w:eastAsia="kk-KZ"/>
        </w:rPr>
        <w:t>дың, Әзиза?! Әлде үйленгеніңе өкініп т</w:t>
      </w:r>
      <w:r w:rsidR="00A836D0" w:rsidRPr="000C1676">
        <w:rPr>
          <w:rStyle w:val="11"/>
          <w:color w:val="000000"/>
          <w:sz w:val="24"/>
          <w:szCs w:val="24"/>
          <w:lang w:val="ru-RU" w:eastAsia="kk-KZ"/>
        </w:rPr>
        <w:t>ұ</w:t>
      </w:r>
      <w:r w:rsidRPr="000C1676">
        <w:rPr>
          <w:rStyle w:val="11"/>
          <w:color w:val="000000"/>
          <w:sz w:val="24"/>
          <w:szCs w:val="24"/>
          <w:lang w:val="ru-RU" w:eastAsia="kk-KZ"/>
        </w:rPr>
        <w:t>рғаннан саумысың?!</w:t>
      </w:r>
    </w:p>
    <w:p w:rsidR="00001E85" w:rsidRPr="000C1676" w:rsidRDefault="00001E85"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Жо-</w:t>
      </w:r>
      <w:r w:rsidR="002379EC" w:rsidRPr="000C1676">
        <w:rPr>
          <w:rStyle w:val="11"/>
          <w:color w:val="000000"/>
          <w:sz w:val="24"/>
          <w:szCs w:val="24"/>
          <w:lang w:val="ru-RU" w:eastAsia="kk-KZ"/>
        </w:rPr>
        <w:t>жоқ</w:t>
      </w:r>
      <w:r w:rsidRPr="000C1676">
        <w:rPr>
          <w:rStyle w:val="11"/>
          <w:color w:val="000000"/>
          <w:sz w:val="24"/>
          <w:szCs w:val="24"/>
          <w:lang w:val="ru-RU" w:eastAsia="kk-KZ"/>
        </w:rPr>
        <w:t xml:space="preserve">, </w:t>
      </w:r>
      <w:r w:rsidR="00752595" w:rsidRPr="000C1676">
        <w:rPr>
          <w:rStyle w:val="11"/>
          <w:color w:val="000000"/>
          <w:sz w:val="24"/>
          <w:szCs w:val="24"/>
          <w:lang w:val="ru-RU" w:eastAsia="kk-KZ"/>
        </w:rPr>
        <w:t>Тұрар</w:t>
      </w:r>
      <w:r w:rsidRPr="000C1676">
        <w:rPr>
          <w:rStyle w:val="11"/>
          <w:color w:val="000000"/>
          <w:sz w:val="24"/>
          <w:szCs w:val="24"/>
          <w:lang w:val="ru-RU" w:eastAsia="kk-KZ"/>
        </w:rPr>
        <w:t>! Сізді сүйетіндігімді сөзбен емес, іс жүзінде бүкіл ғ</w:t>
      </w:r>
      <w:r w:rsidR="00A836D0" w:rsidRPr="000C1676">
        <w:rPr>
          <w:rStyle w:val="11"/>
          <w:color w:val="000000"/>
          <w:sz w:val="24"/>
          <w:szCs w:val="24"/>
          <w:lang w:val="ru-RU" w:eastAsia="kk-KZ"/>
        </w:rPr>
        <w:t>ұ</w:t>
      </w:r>
      <w:r w:rsidRPr="000C1676">
        <w:rPr>
          <w:rStyle w:val="11"/>
          <w:color w:val="000000"/>
          <w:sz w:val="24"/>
          <w:szCs w:val="24"/>
          <w:lang w:val="ru-RU" w:eastAsia="kk-KZ"/>
        </w:rPr>
        <w:t>мырыммен, саналы өміріммен дәлелдегім келеді. Сізден перзент сүйіп, көгеріп, жапыр</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w:t>
      </w:r>
      <w:r w:rsidR="00A836D0" w:rsidRPr="000C1676">
        <w:rPr>
          <w:rStyle w:val="11"/>
          <w:color w:val="000000"/>
          <w:sz w:val="24"/>
          <w:szCs w:val="24"/>
          <w:lang w:val="ru-RU" w:eastAsia="kk-KZ"/>
        </w:rPr>
        <w:t xml:space="preserve"> жайып,  құ</w:t>
      </w:r>
      <w:r w:rsidRPr="000C1676">
        <w:rPr>
          <w:rStyle w:val="11"/>
          <w:color w:val="000000"/>
          <w:sz w:val="24"/>
          <w:szCs w:val="24"/>
          <w:lang w:val="ru-RU" w:eastAsia="kk-KZ"/>
        </w:rPr>
        <w:t xml:space="preserve">дай </w:t>
      </w:r>
      <w:r w:rsidR="00A836D0" w:rsidRPr="000C1676">
        <w:rPr>
          <w:rStyle w:val="11"/>
          <w:color w:val="000000"/>
          <w:sz w:val="24"/>
          <w:szCs w:val="24"/>
          <w:lang w:val="ru-RU" w:eastAsia="kk-KZ"/>
        </w:rPr>
        <w:t>қ</w:t>
      </w:r>
      <w:r w:rsidRPr="000C1676">
        <w:rPr>
          <w:rStyle w:val="11"/>
          <w:color w:val="000000"/>
          <w:sz w:val="24"/>
          <w:szCs w:val="24"/>
          <w:lang w:val="ru-RU" w:eastAsia="kk-KZ"/>
        </w:rPr>
        <w:t>ос</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 </w:t>
      </w:r>
      <w:r w:rsidR="00A836D0" w:rsidRPr="000C1676">
        <w:rPr>
          <w:rStyle w:val="11"/>
          <w:color w:val="000000"/>
          <w:sz w:val="24"/>
          <w:szCs w:val="24"/>
          <w:lang w:val="ru-RU" w:eastAsia="kk-KZ"/>
        </w:rPr>
        <w:t>қ</w:t>
      </w:r>
      <w:r w:rsidRPr="000C1676">
        <w:rPr>
          <w:rStyle w:val="11"/>
          <w:color w:val="000000"/>
          <w:sz w:val="24"/>
          <w:szCs w:val="24"/>
          <w:lang w:val="ru-RU" w:eastAsia="kk-KZ"/>
        </w:rPr>
        <w:t>осағыңыз ғана емес, табаныңызды</w:t>
      </w:r>
      <w:r w:rsidR="00A836D0" w:rsidRPr="000C1676">
        <w:rPr>
          <w:rStyle w:val="11"/>
          <w:color w:val="000000"/>
          <w:sz w:val="24"/>
          <w:szCs w:val="24"/>
          <w:lang w:val="ru-RU" w:eastAsia="kk-KZ"/>
        </w:rPr>
        <w:t>ң күсін иіскейтін күніңіз боп, құзырыңызға құ</w:t>
      </w:r>
      <w:r w:rsidRPr="000C1676">
        <w:rPr>
          <w:rStyle w:val="11"/>
          <w:color w:val="000000"/>
          <w:sz w:val="24"/>
          <w:szCs w:val="24"/>
          <w:lang w:val="ru-RU" w:eastAsia="kk-KZ"/>
        </w:rPr>
        <w:t>лд</w:t>
      </w:r>
      <w:r w:rsidR="009F17A6" w:rsidRPr="000C1676">
        <w:rPr>
          <w:rStyle w:val="11"/>
          <w:color w:val="000000"/>
          <w:sz w:val="24"/>
          <w:szCs w:val="24"/>
          <w:lang w:val="ru-RU" w:eastAsia="kk-KZ"/>
        </w:rPr>
        <w:t>ық</w:t>
      </w:r>
      <w:r w:rsidR="00A836D0" w:rsidRPr="000C1676">
        <w:rPr>
          <w:rStyle w:val="11"/>
          <w:color w:val="000000"/>
          <w:sz w:val="24"/>
          <w:szCs w:val="24"/>
          <w:lang w:val="ru-RU" w:eastAsia="kk-KZ"/>
        </w:rPr>
        <w:t xml:space="preserve"> ұ</w:t>
      </w:r>
      <w:r w:rsidRPr="000C1676">
        <w:rPr>
          <w:rStyle w:val="11"/>
          <w:color w:val="000000"/>
          <w:sz w:val="24"/>
          <w:szCs w:val="24"/>
          <w:lang w:val="ru-RU" w:eastAsia="kk-KZ"/>
        </w:rPr>
        <w:t>рып, шашыммен жер</w:t>
      </w:r>
      <w:r w:rsidR="00A836D0" w:rsidRPr="000C1676">
        <w:rPr>
          <w:rStyle w:val="11"/>
          <w:color w:val="000000"/>
          <w:sz w:val="24"/>
          <w:szCs w:val="24"/>
          <w:lang w:val="ru-RU" w:eastAsia="kk-KZ"/>
        </w:rPr>
        <w:t xml:space="preserve"> </w:t>
      </w:r>
      <w:r w:rsidR="00420A22" w:rsidRPr="000C1676">
        <w:rPr>
          <w:rFonts w:ascii="Times New Roman" w:hAnsi="Times New Roman"/>
          <w:noProof/>
          <w:sz w:val="24"/>
          <w:szCs w:val="24"/>
          <w:lang w:val="ru-RU" w:eastAsia="ru-RU" w:bidi="ar-SA"/>
        </w:rPr>
        <mc:AlternateContent>
          <mc:Choice Requires="wps">
            <w:drawing>
              <wp:anchor distT="0" distB="0" distL="114300" distR="114300" simplePos="0" relativeHeight="251673088" behindDoc="1" locked="0" layoutInCell="0" allowOverlap="1">
                <wp:simplePos x="0" y="0"/>
                <wp:positionH relativeFrom="page">
                  <wp:posOffset>-889000</wp:posOffset>
                </wp:positionH>
                <wp:positionV relativeFrom="page">
                  <wp:posOffset>5959475</wp:posOffset>
                </wp:positionV>
                <wp:extent cx="123190" cy="2797810"/>
                <wp:effectExtent l="0" t="0" r="3810" b="0"/>
                <wp:wrapNone/>
                <wp:docPr id="1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2797810"/>
                        </a:xfrm>
                        <a:prstGeom prst="rect">
                          <a:avLst/>
                        </a:prstGeom>
                        <a:solidFill>
                          <a:srgbClr val="A9A9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3C4F5" id="Rectangle 57" o:spid="_x0000_s1026" style="position:absolute;margin-left:-70pt;margin-top:469.25pt;width:9.7pt;height:220.3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" o:allowincell="f" fillcolor="#a9a9a9" stroked="f">
                <w10:wrap anchorx="page" anchory="page"/>
              </v:rect>
            </w:pict>
          </mc:Fallback>
        </mc:AlternateContent>
      </w:r>
      <w:r w:rsidR="00A836D0" w:rsidRPr="000C1676">
        <w:rPr>
          <w:rStyle w:val="11"/>
          <w:color w:val="000000"/>
          <w:sz w:val="24"/>
          <w:szCs w:val="24"/>
          <w:lang w:val="ru-RU" w:eastAsia="kk-KZ"/>
        </w:rPr>
        <w:t>сыпырып, алдыңызда құ</w:t>
      </w:r>
      <w:r w:rsidRPr="000C1676">
        <w:rPr>
          <w:rStyle w:val="11"/>
          <w:color w:val="000000"/>
          <w:sz w:val="24"/>
          <w:szCs w:val="24"/>
          <w:lang w:val="ru-RU" w:eastAsia="kk-KZ"/>
        </w:rPr>
        <w:t xml:space="preserve">рдай жорғалап, </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змет етуді армандаймын, арысым! </w:t>
      </w:r>
      <w:r w:rsidR="00A836D0" w:rsidRPr="000C1676">
        <w:rPr>
          <w:rStyle w:val="11"/>
          <w:color w:val="000000"/>
          <w:sz w:val="24"/>
          <w:szCs w:val="24"/>
          <w:lang w:val="ru-RU" w:eastAsia="kk-KZ"/>
        </w:rPr>
        <w:t>-</w:t>
      </w:r>
      <w:r w:rsidRPr="000C1676">
        <w:rPr>
          <w:rStyle w:val="11"/>
          <w:color w:val="000000"/>
          <w:sz w:val="24"/>
          <w:szCs w:val="24"/>
          <w:lang w:val="ru-RU" w:eastAsia="kk-KZ"/>
        </w:rPr>
        <w:t xml:space="preserve"> дедім ұяла.</w:t>
      </w:r>
    </w:p>
    <w:p w:rsidR="00001E85" w:rsidRPr="000C1676" w:rsidRDefault="00001E85"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Көңіліңе ауыр алма, Әзиза. Сені </w:t>
      </w:r>
      <w:r w:rsidR="002C67A5" w:rsidRPr="000C1676">
        <w:rPr>
          <w:rStyle w:val="11"/>
          <w:color w:val="000000"/>
          <w:sz w:val="24"/>
          <w:szCs w:val="24"/>
          <w:lang w:val="ru-RU" w:eastAsia="kk-KZ"/>
        </w:rPr>
        <w:t>қай</w:t>
      </w:r>
      <w:r w:rsidRPr="000C1676">
        <w:rPr>
          <w:rStyle w:val="11"/>
          <w:color w:val="000000"/>
          <w:sz w:val="24"/>
          <w:szCs w:val="24"/>
          <w:lang w:val="ru-RU" w:eastAsia="kk-KZ"/>
        </w:rPr>
        <w:t>тер екен дегенім ғой. «Сүйем» демей-</w:t>
      </w:r>
      <w:r w:rsidR="008B1A61" w:rsidRPr="000C1676">
        <w:rPr>
          <w:rStyle w:val="11"/>
          <w:color w:val="000000"/>
          <w:sz w:val="24"/>
          <w:szCs w:val="24"/>
          <w:lang w:val="ru-RU" w:eastAsia="kk-KZ"/>
        </w:rPr>
        <w:t>ақ</w:t>
      </w:r>
      <w:r w:rsidR="00C36E05" w:rsidRPr="000C1676">
        <w:rPr>
          <w:rStyle w:val="11"/>
          <w:color w:val="000000"/>
          <w:sz w:val="24"/>
          <w:szCs w:val="24"/>
          <w:lang w:val="ru-RU" w:eastAsia="kk-KZ"/>
        </w:rPr>
        <w:t xml:space="preserve"> </w:t>
      </w:r>
      <w:r w:rsidRPr="000C1676">
        <w:rPr>
          <w:rStyle w:val="11"/>
          <w:color w:val="000000"/>
          <w:sz w:val="24"/>
          <w:szCs w:val="24"/>
          <w:lang w:val="ru-RU" w:eastAsia="kk-KZ"/>
        </w:rPr>
        <w:t xml:space="preserve"> </w:t>
      </w:r>
      <w:r w:rsidR="00C36E05" w:rsidRPr="000C1676">
        <w:rPr>
          <w:rStyle w:val="11"/>
          <w:color w:val="000000"/>
          <w:sz w:val="24"/>
          <w:szCs w:val="24"/>
          <w:lang w:val="ru-RU" w:eastAsia="kk-KZ"/>
        </w:rPr>
        <w:t>қ</w:t>
      </w:r>
      <w:r w:rsidRPr="000C1676">
        <w:rPr>
          <w:rStyle w:val="11"/>
          <w:color w:val="000000"/>
          <w:sz w:val="24"/>
          <w:szCs w:val="24"/>
          <w:lang w:val="ru-RU" w:eastAsia="kk-KZ"/>
        </w:rPr>
        <w:t>асымда жай томпиып, мөлдіреп отырғанның өзі де мен үшін зор шексіз ба</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т, </w:t>
      </w:r>
      <w:r w:rsidRPr="000C1676">
        <w:rPr>
          <w:rStyle w:val="11"/>
          <w:color w:val="000000"/>
          <w:sz w:val="24"/>
          <w:szCs w:val="24"/>
          <w:lang w:val="ru-RU"/>
        </w:rPr>
        <w:t xml:space="preserve">тек </w:t>
      </w:r>
      <w:r w:rsidR="00C36E05" w:rsidRPr="000C1676">
        <w:rPr>
          <w:rStyle w:val="11"/>
          <w:color w:val="000000"/>
          <w:sz w:val="24"/>
          <w:szCs w:val="24"/>
          <w:lang w:val="ru-RU"/>
        </w:rPr>
        <w:t>ұ</w:t>
      </w:r>
      <w:r w:rsidRPr="000C1676">
        <w:rPr>
          <w:rStyle w:val="11"/>
          <w:color w:val="000000"/>
          <w:sz w:val="24"/>
          <w:szCs w:val="24"/>
          <w:lang w:val="ru-RU" w:eastAsia="kk-KZ"/>
        </w:rPr>
        <w:t>зағынан сүйіндіргей... - деп, даусы дірілдеңкіреп тол</w:t>
      </w:r>
      <w:r w:rsidR="002C67A5" w:rsidRPr="000C1676">
        <w:rPr>
          <w:rStyle w:val="11"/>
          <w:color w:val="000000"/>
          <w:sz w:val="24"/>
          <w:szCs w:val="24"/>
          <w:lang w:val="ru-RU" w:eastAsia="kk-KZ"/>
        </w:rPr>
        <w:t>қы</w:t>
      </w:r>
      <w:r w:rsidRPr="000C1676">
        <w:rPr>
          <w:rStyle w:val="11"/>
          <w:color w:val="000000"/>
          <w:sz w:val="24"/>
          <w:szCs w:val="24"/>
          <w:lang w:val="ru-RU" w:eastAsia="kk-KZ"/>
        </w:rPr>
        <w:t>п теріс айналды. Мен о</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 </w:t>
      </w:r>
      <w:r w:rsidR="00752595" w:rsidRPr="000C1676">
        <w:rPr>
          <w:rStyle w:val="11"/>
          <w:color w:val="000000"/>
          <w:sz w:val="24"/>
          <w:szCs w:val="24"/>
          <w:lang w:val="ru-RU" w:eastAsia="kk-KZ"/>
        </w:rPr>
        <w:t>қу</w:t>
      </w:r>
      <w:r w:rsidRPr="000C1676">
        <w:rPr>
          <w:rStyle w:val="11"/>
          <w:color w:val="000000"/>
          <w:sz w:val="24"/>
          <w:szCs w:val="24"/>
          <w:lang w:val="ru-RU" w:eastAsia="kk-KZ"/>
        </w:rPr>
        <w:t>аныштан көзіне жас алға</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 сездім, алғыс сезіммен ар</w:t>
      </w:r>
      <w:r w:rsidR="00C36E05" w:rsidRPr="000C1676">
        <w:rPr>
          <w:rStyle w:val="11"/>
          <w:color w:val="000000"/>
          <w:sz w:val="24"/>
          <w:szCs w:val="24"/>
          <w:lang w:val="ru-RU" w:eastAsia="kk-KZ"/>
        </w:rPr>
        <w:t>қ</w:t>
      </w:r>
      <w:r w:rsidRPr="000C1676">
        <w:rPr>
          <w:rStyle w:val="11"/>
          <w:color w:val="000000"/>
          <w:sz w:val="24"/>
          <w:szCs w:val="24"/>
          <w:lang w:val="ru-RU" w:eastAsia="kk-KZ"/>
        </w:rPr>
        <w:t>асын ал</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аныммен аймалап, басымды сүйедім. Ал алғаш рет аяғым ауырлап екі </w:t>
      </w:r>
      <w:r w:rsidR="00C36E05" w:rsidRPr="000C1676">
        <w:rPr>
          <w:rStyle w:val="11"/>
          <w:color w:val="000000"/>
          <w:sz w:val="24"/>
          <w:szCs w:val="24"/>
          <w:lang w:val="ru-RU" w:eastAsia="kk-KZ"/>
        </w:rPr>
        <w:t>қ</w:t>
      </w:r>
      <w:r w:rsidRPr="000C1676">
        <w:rPr>
          <w:rStyle w:val="11"/>
          <w:color w:val="000000"/>
          <w:sz w:val="24"/>
          <w:szCs w:val="24"/>
          <w:lang w:val="ru-RU" w:eastAsia="kk-KZ"/>
        </w:rPr>
        <w:t xml:space="preserve">абат болғанымды естігенде жүрегі жарыла </w:t>
      </w:r>
      <w:r w:rsidR="00752595" w:rsidRPr="000C1676">
        <w:rPr>
          <w:rStyle w:val="11"/>
          <w:color w:val="000000"/>
          <w:sz w:val="24"/>
          <w:szCs w:val="24"/>
          <w:lang w:val="ru-RU" w:eastAsia="kk-KZ"/>
        </w:rPr>
        <w:t>қу</w:t>
      </w:r>
      <w:r w:rsidRPr="000C1676">
        <w:rPr>
          <w:rStyle w:val="11"/>
          <w:color w:val="000000"/>
          <w:sz w:val="24"/>
          <w:szCs w:val="24"/>
          <w:lang w:val="ru-RU" w:eastAsia="kk-KZ"/>
        </w:rPr>
        <w:t>анға</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 </w:t>
      </w:r>
      <w:r w:rsidR="00C36E05" w:rsidRPr="000C1676">
        <w:rPr>
          <w:rStyle w:val="11"/>
          <w:color w:val="000000"/>
          <w:sz w:val="24"/>
          <w:szCs w:val="24"/>
          <w:lang w:val="ru-RU" w:eastAsia="kk-KZ"/>
        </w:rPr>
        <w:t>көрсең</w:t>
      </w:r>
      <w:r w:rsidRPr="000C1676">
        <w:rPr>
          <w:rStyle w:val="11"/>
          <w:color w:val="000000"/>
          <w:sz w:val="24"/>
          <w:szCs w:val="24"/>
          <w:lang w:val="ru-RU" w:eastAsia="kk-KZ"/>
        </w:rPr>
        <w:t>із?!</w:t>
      </w:r>
      <w:r w:rsidR="00C36E05" w:rsidRPr="000C1676">
        <w:rPr>
          <w:rStyle w:val="11"/>
          <w:color w:val="000000"/>
          <w:sz w:val="24"/>
          <w:szCs w:val="24"/>
          <w:lang w:val="ru-RU" w:eastAsia="kk-KZ"/>
        </w:rPr>
        <w:t xml:space="preserve"> </w:t>
      </w:r>
      <w:r w:rsidRPr="000C1676">
        <w:rPr>
          <w:rStyle w:val="11"/>
          <w:color w:val="000000"/>
          <w:sz w:val="24"/>
          <w:szCs w:val="24"/>
          <w:lang w:val="ru-RU" w:eastAsia="kk-KZ"/>
        </w:rPr>
        <w:t xml:space="preserve"> Күнде ішімді сипап, тізерлеп отырып </w:t>
      </w:r>
      <w:r w:rsidR="002C67A5" w:rsidRPr="000C1676">
        <w:rPr>
          <w:rStyle w:val="11"/>
          <w:color w:val="000000"/>
          <w:sz w:val="24"/>
          <w:szCs w:val="24"/>
          <w:lang w:val="ru-RU" w:eastAsia="kk-KZ"/>
        </w:rPr>
        <w:t>құ</w:t>
      </w:r>
      <w:r w:rsidRPr="000C1676">
        <w:rPr>
          <w:rStyle w:val="11"/>
          <w:color w:val="000000"/>
          <w:sz w:val="24"/>
          <w:szCs w:val="24"/>
          <w:lang w:val="ru-RU" w:eastAsia="kk-KZ"/>
        </w:rPr>
        <w:t xml:space="preserve">лағын тосып: «екеуміздің жүрегіміз бірге соғып тұр», </w:t>
      </w:r>
      <w:r w:rsidR="00C36E05" w:rsidRPr="000C1676">
        <w:rPr>
          <w:rStyle w:val="11"/>
          <w:color w:val="000000"/>
          <w:sz w:val="24"/>
          <w:szCs w:val="24"/>
          <w:lang w:val="ru-RU" w:eastAsia="kk-KZ"/>
        </w:rPr>
        <w:t>-</w:t>
      </w:r>
      <w:r w:rsidRPr="000C1676">
        <w:rPr>
          <w:rStyle w:val="11"/>
          <w:color w:val="000000"/>
          <w:sz w:val="24"/>
          <w:szCs w:val="24"/>
          <w:lang w:val="ru-RU" w:eastAsia="kk-KZ"/>
        </w:rPr>
        <w:t xml:space="preserve"> деп, торсиған </w:t>
      </w:r>
      <w:r w:rsidR="00B70498" w:rsidRPr="000C1676">
        <w:rPr>
          <w:rStyle w:val="11"/>
          <w:color w:val="000000"/>
          <w:sz w:val="24"/>
          <w:szCs w:val="24"/>
          <w:lang w:val="ru-RU" w:eastAsia="kk-KZ"/>
        </w:rPr>
        <w:t>қ</w:t>
      </w:r>
      <w:r w:rsidRPr="000C1676">
        <w:rPr>
          <w:rStyle w:val="11"/>
          <w:color w:val="000000"/>
          <w:sz w:val="24"/>
          <w:szCs w:val="24"/>
          <w:lang w:val="ru-RU" w:eastAsia="kk-KZ"/>
        </w:rPr>
        <w:t xml:space="preserve">арнымнан шөпілдете өбетін. «Өмірге сәби сыйлайтын </w:t>
      </w:r>
      <w:r w:rsidRPr="000C1676">
        <w:rPr>
          <w:rStyle w:val="11"/>
          <w:color w:val="000000"/>
          <w:sz w:val="24"/>
          <w:szCs w:val="24"/>
          <w:lang w:val="ru-RU"/>
        </w:rPr>
        <w:t xml:space="preserve">ана </w:t>
      </w:r>
      <w:r w:rsidRPr="000C1676">
        <w:rPr>
          <w:rStyle w:val="11"/>
          <w:color w:val="000000"/>
          <w:sz w:val="24"/>
          <w:szCs w:val="24"/>
          <w:lang w:val="ru-RU" w:eastAsia="kk-KZ"/>
        </w:rPr>
        <w:t xml:space="preserve">ашуланбауы керек. Себебі, көңіл-күйі көтеріңкі </w:t>
      </w:r>
      <w:r w:rsidRPr="000C1676">
        <w:rPr>
          <w:rStyle w:val="11"/>
          <w:color w:val="000000"/>
          <w:sz w:val="24"/>
          <w:szCs w:val="24"/>
          <w:lang w:val="ru-RU"/>
        </w:rPr>
        <w:t xml:space="preserve">болса, бала да </w:t>
      </w:r>
      <w:r w:rsidRPr="000C1676">
        <w:rPr>
          <w:rStyle w:val="11"/>
          <w:color w:val="000000"/>
          <w:sz w:val="24"/>
          <w:szCs w:val="24"/>
          <w:lang w:val="ru-RU" w:eastAsia="kk-KZ"/>
        </w:rPr>
        <w:t>дар</w:t>
      </w:r>
      <w:r w:rsidR="00B70498" w:rsidRPr="000C1676">
        <w:rPr>
          <w:rStyle w:val="11"/>
          <w:color w:val="000000"/>
          <w:sz w:val="24"/>
          <w:szCs w:val="24"/>
          <w:lang w:val="ru-RU" w:eastAsia="kk-KZ"/>
        </w:rPr>
        <w:t>қ</w:t>
      </w:r>
      <w:r w:rsidRPr="000C1676">
        <w:rPr>
          <w:rStyle w:val="11"/>
          <w:color w:val="000000"/>
          <w:sz w:val="24"/>
          <w:szCs w:val="24"/>
          <w:lang w:val="ru-RU" w:eastAsia="kk-KZ"/>
        </w:rPr>
        <w:t>ан, мейірбан болады, ал тырыс</w:t>
      </w:r>
      <w:r w:rsidR="00B70498" w:rsidRPr="000C1676">
        <w:rPr>
          <w:rStyle w:val="11"/>
          <w:color w:val="000000"/>
          <w:sz w:val="24"/>
          <w:szCs w:val="24"/>
          <w:lang w:val="ru-RU" w:eastAsia="kk-KZ"/>
        </w:rPr>
        <w:t>қ</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әйелдерден пейілі </w:t>
      </w:r>
      <w:r w:rsidRPr="000C1676">
        <w:rPr>
          <w:rStyle w:val="11"/>
          <w:color w:val="000000"/>
          <w:sz w:val="24"/>
          <w:szCs w:val="24"/>
          <w:lang w:val="ru-RU"/>
        </w:rPr>
        <w:t xml:space="preserve">тар, </w:t>
      </w:r>
      <w:r w:rsidR="002C67A5" w:rsidRPr="000C1676">
        <w:rPr>
          <w:rStyle w:val="11"/>
          <w:color w:val="000000"/>
          <w:sz w:val="24"/>
          <w:szCs w:val="24"/>
          <w:lang w:val="ru-RU" w:eastAsia="kk-KZ"/>
        </w:rPr>
        <w:t>қы</w:t>
      </w:r>
      <w:r w:rsidRPr="000C1676">
        <w:rPr>
          <w:rStyle w:val="11"/>
          <w:color w:val="000000"/>
          <w:sz w:val="24"/>
          <w:szCs w:val="24"/>
          <w:lang w:val="ru-RU" w:eastAsia="kk-KZ"/>
        </w:rPr>
        <w:t>зғанш</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w:t>
      </w:r>
      <w:r w:rsidR="00B70498" w:rsidRPr="000C1676">
        <w:rPr>
          <w:rStyle w:val="11"/>
          <w:color w:val="000000"/>
          <w:sz w:val="24"/>
          <w:szCs w:val="24"/>
          <w:lang w:val="ru-RU" w:eastAsia="kk-KZ"/>
        </w:rPr>
        <w:t>ұ</w:t>
      </w:r>
      <w:r w:rsidRPr="000C1676">
        <w:rPr>
          <w:rStyle w:val="11"/>
          <w:color w:val="000000"/>
          <w:sz w:val="24"/>
          <w:szCs w:val="24"/>
          <w:lang w:val="ru-RU" w:eastAsia="kk-KZ"/>
        </w:rPr>
        <w:t>рп</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туады», - деп мені кино-театр, ойын-сау</w:t>
      </w:r>
      <w:r w:rsidR="009F17A6" w:rsidRPr="000C1676">
        <w:rPr>
          <w:rStyle w:val="11"/>
          <w:color w:val="000000"/>
          <w:sz w:val="24"/>
          <w:szCs w:val="24"/>
          <w:lang w:val="ru-RU" w:eastAsia="kk-KZ"/>
        </w:rPr>
        <w:t>ық</w:t>
      </w:r>
      <w:r w:rsidR="00B70498" w:rsidRPr="000C1676">
        <w:rPr>
          <w:rStyle w:val="11"/>
          <w:color w:val="000000"/>
          <w:sz w:val="24"/>
          <w:szCs w:val="24"/>
          <w:lang w:val="ru-RU" w:eastAsia="kk-KZ"/>
        </w:rPr>
        <w:t xml:space="preserve"> қ</w:t>
      </w:r>
      <w:r w:rsidRPr="000C1676">
        <w:rPr>
          <w:rStyle w:val="11"/>
          <w:color w:val="000000"/>
          <w:sz w:val="24"/>
          <w:szCs w:val="24"/>
          <w:lang w:val="ru-RU" w:eastAsia="kk-KZ"/>
        </w:rPr>
        <w:t>он</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тарға жиі апарып еркелететін, әлпештейтін. Әсіресе, аңсаған жерік асымды жеті </w:t>
      </w:r>
      <w:r w:rsidR="00B70498" w:rsidRPr="000C1676">
        <w:rPr>
          <w:rStyle w:val="11"/>
          <w:color w:val="000000"/>
          <w:sz w:val="24"/>
          <w:szCs w:val="24"/>
          <w:lang w:val="ru-RU" w:eastAsia="kk-KZ"/>
        </w:rPr>
        <w:t>қ</w:t>
      </w:r>
      <w:r w:rsidRPr="000C1676">
        <w:rPr>
          <w:rStyle w:val="11"/>
          <w:color w:val="000000"/>
          <w:sz w:val="24"/>
          <w:szCs w:val="24"/>
          <w:lang w:val="ru-RU" w:eastAsia="kk-KZ"/>
        </w:rPr>
        <w:t xml:space="preserve">ат жердің астынан </w:t>
      </w:r>
      <w:r w:rsidRPr="000C1676">
        <w:rPr>
          <w:rStyle w:val="11"/>
          <w:color w:val="000000"/>
          <w:sz w:val="24"/>
          <w:szCs w:val="24"/>
          <w:lang w:val="ru-RU"/>
        </w:rPr>
        <w:t xml:space="preserve">болса да </w:t>
      </w:r>
      <w:r w:rsidRPr="000C1676">
        <w:rPr>
          <w:rStyle w:val="11"/>
          <w:color w:val="000000"/>
          <w:sz w:val="24"/>
          <w:szCs w:val="24"/>
          <w:lang w:val="ru-RU" w:eastAsia="kk-KZ"/>
        </w:rPr>
        <w:t>тауып бермей тыншымайтын. «Баланың а</w:t>
      </w:r>
      <w:r w:rsidR="002C67A5" w:rsidRPr="000C1676">
        <w:rPr>
          <w:rStyle w:val="11"/>
          <w:color w:val="000000"/>
          <w:sz w:val="24"/>
          <w:szCs w:val="24"/>
          <w:lang w:val="ru-RU" w:eastAsia="kk-KZ"/>
        </w:rPr>
        <w:t>қы</w:t>
      </w:r>
      <w:r w:rsidRPr="000C1676">
        <w:rPr>
          <w:rStyle w:val="11"/>
          <w:color w:val="000000"/>
          <w:sz w:val="24"/>
          <w:szCs w:val="24"/>
          <w:lang w:val="ru-RU" w:eastAsia="kk-KZ"/>
        </w:rPr>
        <w:t>лды, ажарлы өсуі жерік аска көп байланысты» деуші еді, алтыным Тұрар!</w:t>
      </w:r>
    </w:p>
    <w:p w:rsidR="00001E85" w:rsidRPr="000C1676" w:rsidRDefault="00001E85" w:rsidP="000C1676">
      <w:pPr>
        <w:pStyle w:val="a5"/>
        <w:ind w:firstLine="567"/>
        <w:rPr>
          <w:rFonts w:ascii="Times New Roman" w:hAnsi="Times New Roman"/>
          <w:sz w:val="24"/>
          <w:szCs w:val="24"/>
          <w:lang w:val="ru-RU"/>
        </w:rPr>
      </w:pPr>
      <w:r w:rsidRPr="000C1676">
        <w:rPr>
          <w:rStyle w:val="11"/>
          <w:color w:val="000000"/>
          <w:sz w:val="24"/>
          <w:szCs w:val="24"/>
          <w:lang w:val="ru-RU" w:eastAsia="kk-KZ"/>
        </w:rPr>
        <w:t>Екеуміз де бірдей үһілеп көзімізге жас алд</w:t>
      </w:r>
      <w:r w:rsidR="009F17A6" w:rsidRPr="000C1676">
        <w:rPr>
          <w:rStyle w:val="11"/>
          <w:color w:val="000000"/>
          <w:sz w:val="24"/>
          <w:szCs w:val="24"/>
          <w:lang w:val="ru-RU" w:eastAsia="kk-KZ"/>
        </w:rPr>
        <w:t>ық</w:t>
      </w:r>
      <w:r w:rsidRPr="000C1676">
        <w:rPr>
          <w:rStyle w:val="11"/>
          <w:color w:val="000000"/>
          <w:sz w:val="24"/>
          <w:szCs w:val="24"/>
          <w:lang w:val="ru-RU" w:eastAsia="kk-KZ"/>
        </w:rPr>
        <w:t>.</w:t>
      </w:r>
    </w:p>
    <w:p w:rsidR="00001E85" w:rsidRPr="000C1676" w:rsidRDefault="00001E85" w:rsidP="000C1676">
      <w:pPr>
        <w:pStyle w:val="a5"/>
        <w:ind w:firstLine="567"/>
        <w:jc w:val="center"/>
        <w:rPr>
          <w:rFonts w:ascii="Times New Roman" w:hAnsi="Times New Roman"/>
          <w:sz w:val="24"/>
          <w:szCs w:val="24"/>
          <w:lang w:val="ru-RU"/>
        </w:rPr>
      </w:pPr>
      <w:r w:rsidRPr="000C1676">
        <w:rPr>
          <w:rStyle w:val="36"/>
          <w:bCs w:val="0"/>
          <w:color w:val="000000"/>
          <w:sz w:val="24"/>
          <w:szCs w:val="24"/>
          <w:lang w:val="ru-RU" w:eastAsia="kk-KZ"/>
        </w:rPr>
        <w:t xml:space="preserve">Бақыл </w:t>
      </w:r>
      <w:r w:rsidRPr="000C1676">
        <w:rPr>
          <w:rStyle w:val="36"/>
          <w:bCs w:val="0"/>
          <w:color w:val="000000"/>
          <w:sz w:val="24"/>
          <w:szCs w:val="24"/>
          <w:lang w:val="ru-RU"/>
        </w:rPr>
        <w:t xml:space="preserve">бол, </w:t>
      </w:r>
      <w:r w:rsidRPr="000C1676">
        <w:rPr>
          <w:rStyle w:val="36"/>
          <w:bCs w:val="0"/>
          <w:color w:val="000000"/>
          <w:sz w:val="24"/>
          <w:szCs w:val="24"/>
          <w:lang w:val="ru-RU" w:eastAsia="kk-KZ"/>
        </w:rPr>
        <w:t>асыл жеңешем</w:t>
      </w:r>
    </w:p>
    <w:p w:rsidR="00E44A0E" w:rsidRPr="000C1676" w:rsidRDefault="00ED2055"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Жеңешемді тың</w:t>
      </w:r>
      <w:r w:rsidR="00001E85" w:rsidRPr="000C1676">
        <w:rPr>
          <w:rStyle w:val="11"/>
          <w:color w:val="000000"/>
          <w:sz w:val="24"/>
          <w:szCs w:val="24"/>
          <w:lang w:val="ru-RU" w:eastAsia="kk-KZ"/>
        </w:rPr>
        <w:t xml:space="preserve">дап отырып мен кешегі </w:t>
      </w:r>
      <w:r w:rsidR="00752595" w:rsidRPr="000C1676">
        <w:rPr>
          <w:rStyle w:val="11"/>
          <w:color w:val="000000"/>
          <w:sz w:val="24"/>
          <w:szCs w:val="24"/>
          <w:lang w:val="ru-RU" w:eastAsia="kk-KZ"/>
        </w:rPr>
        <w:t>Тұрар</w:t>
      </w:r>
      <w:r w:rsidR="00001E85" w:rsidRPr="000C1676">
        <w:rPr>
          <w:rStyle w:val="11"/>
          <w:color w:val="000000"/>
          <w:sz w:val="24"/>
          <w:szCs w:val="24"/>
          <w:lang w:val="ru-RU" w:eastAsia="kk-KZ"/>
        </w:rPr>
        <w:t xml:space="preserve"> ағамның 90 жылд</w:t>
      </w:r>
      <w:r w:rsidR="009F17A6" w:rsidRPr="000C1676">
        <w:rPr>
          <w:rStyle w:val="11"/>
          <w:color w:val="000000"/>
          <w:sz w:val="24"/>
          <w:szCs w:val="24"/>
          <w:lang w:val="ru-RU" w:eastAsia="kk-KZ"/>
        </w:rPr>
        <w:t>ық</w:t>
      </w:r>
      <w:r w:rsidR="00001E85" w:rsidRPr="000C1676">
        <w:rPr>
          <w:rStyle w:val="11"/>
          <w:color w:val="000000"/>
          <w:sz w:val="24"/>
          <w:szCs w:val="24"/>
          <w:lang w:val="ru-RU" w:eastAsia="kk-KZ"/>
        </w:rPr>
        <w:t xml:space="preserve"> мерейтойының өту салтанатын тағы </w:t>
      </w:r>
      <w:r w:rsidR="00001E85" w:rsidRPr="000C1676">
        <w:rPr>
          <w:rStyle w:val="11"/>
          <w:color w:val="000000"/>
          <w:sz w:val="24"/>
          <w:szCs w:val="24"/>
          <w:lang w:val="ru-RU"/>
        </w:rPr>
        <w:t xml:space="preserve">да </w:t>
      </w:r>
      <w:r w:rsidR="00001E85" w:rsidRPr="000C1676">
        <w:rPr>
          <w:rStyle w:val="11"/>
          <w:color w:val="000000"/>
          <w:sz w:val="24"/>
          <w:szCs w:val="24"/>
          <w:lang w:val="ru-RU" w:eastAsia="kk-KZ"/>
        </w:rPr>
        <w:t>көз алдыма келтірдім. Қыстың к</w:t>
      </w:r>
      <w:r w:rsidR="008B1A61" w:rsidRPr="000C1676">
        <w:rPr>
          <w:rStyle w:val="11"/>
          <w:color w:val="000000"/>
          <w:sz w:val="24"/>
          <w:szCs w:val="24"/>
          <w:lang w:val="ru-RU" w:eastAsia="kk-KZ"/>
        </w:rPr>
        <w:t>ақ</w:t>
      </w:r>
      <w:r w:rsidR="00001E85" w:rsidRPr="000C1676">
        <w:rPr>
          <w:rStyle w:val="11"/>
          <w:color w:val="000000"/>
          <w:sz w:val="24"/>
          <w:szCs w:val="24"/>
          <w:lang w:val="ru-RU" w:eastAsia="kk-KZ"/>
        </w:rPr>
        <w:t>аған</w:t>
      </w:r>
      <w:r w:rsidRPr="000C1676">
        <w:rPr>
          <w:rStyle w:val="11"/>
          <w:color w:val="000000"/>
          <w:sz w:val="24"/>
          <w:szCs w:val="24"/>
          <w:lang w:val="ru-RU" w:eastAsia="kk-KZ"/>
        </w:rPr>
        <w:t xml:space="preserve"> </w:t>
      </w:r>
      <w:r w:rsidR="00E44A0E" w:rsidRPr="000C1676">
        <w:rPr>
          <w:rStyle w:val="11"/>
          <w:color w:val="000000"/>
          <w:sz w:val="24"/>
          <w:szCs w:val="24"/>
          <w:lang w:val="ru-RU" w:eastAsia="kk-KZ"/>
        </w:rPr>
        <w:t xml:space="preserve">аязына </w:t>
      </w:r>
      <w:r w:rsidRPr="000C1676">
        <w:rPr>
          <w:rStyle w:val="11"/>
          <w:color w:val="000000"/>
          <w:sz w:val="24"/>
          <w:szCs w:val="24"/>
          <w:lang w:val="ru-RU" w:eastAsia="kk-KZ"/>
        </w:rPr>
        <w:t>қ</w:t>
      </w:r>
      <w:r w:rsidR="00E44A0E" w:rsidRPr="000C1676">
        <w:rPr>
          <w:rStyle w:val="11"/>
          <w:color w:val="000000"/>
          <w:sz w:val="24"/>
          <w:szCs w:val="24"/>
          <w:lang w:val="ru-RU" w:eastAsia="kk-KZ"/>
        </w:rPr>
        <w:t>арамай ауданд</w:t>
      </w:r>
      <w:r w:rsidR="009F17A6" w:rsidRPr="000C1676">
        <w:rPr>
          <w:rStyle w:val="11"/>
          <w:color w:val="000000"/>
          <w:sz w:val="24"/>
          <w:szCs w:val="24"/>
          <w:lang w:val="ru-RU" w:eastAsia="kk-KZ"/>
        </w:rPr>
        <w:t>ық</w:t>
      </w:r>
      <w:r w:rsidR="00E44A0E" w:rsidRPr="000C1676">
        <w:rPr>
          <w:rStyle w:val="11"/>
          <w:color w:val="000000"/>
          <w:sz w:val="24"/>
          <w:szCs w:val="24"/>
          <w:lang w:val="ru-RU" w:eastAsia="kk-KZ"/>
        </w:rPr>
        <w:t xml:space="preserve"> мәдениет үйінің кең </w:t>
      </w:r>
      <w:r w:rsidR="00E44A0E" w:rsidRPr="000C1676">
        <w:rPr>
          <w:rStyle w:val="11"/>
          <w:color w:val="000000"/>
          <w:sz w:val="24"/>
          <w:szCs w:val="24"/>
          <w:lang w:val="ru-RU"/>
        </w:rPr>
        <w:t xml:space="preserve">залы </w:t>
      </w:r>
      <w:r w:rsidR="00E44A0E" w:rsidRPr="000C1676">
        <w:rPr>
          <w:rStyle w:val="11"/>
          <w:color w:val="000000"/>
          <w:sz w:val="24"/>
          <w:szCs w:val="24"/>
          <w:lang w:val="ru-RU" w:eastAsia="kk-KZ"/>
        </w:rPr>
        <w:t>хал</w:t>
      </w:r>
      <w:r w:rsidR="009F17A6" w:rsidRPr="000C1676">
        <w:rPr>
          <w:rStyle w:val="11"/>
          <w:color w:val="000000"/>
          <w:sz w:val="24"/>
          <w:szCs w:val="24"/>
          <w:lang w:val="ru-RU" w:eastAsia="kk-KZ"/>
        </w:rPr>
        <w:t>ы</w:t>
      </w:r>
      <w:r w:rsidR="004268C9" w:rsidRPr="000C1676">
        <w:rPr>
          <w:rStyle w:val="11"/>
          <w:color w:val="000000"/>
          <w:sz w:val="24"/>
          <w:szCs w:val="24"/>
          <w:lang w:val="ru-RU" w:eastAsia="kk-KZ"/>
        </w:rPr>
        <w:t>ққ</w:t>
      </w:r>
      <w:r w:rsidR="00E44A0E" w:rsidRPr="000C1676">
        <w:rPr>
          <w:rStyle w:val="11"/>
          <w:color w:val="000000"/>
          <w:sz w:val="24"/>
          <w:szCs w:val="24"/>
          <w:lang w:val="ru-RU" w:eastAsia="kk-KZ"/>
        </w:rPr>
        <w:t xml:space="preserve">а </w:t>
      </w:r>
      <w:r w:rsidR="00E44A0E" w:rsidRPr="000C1676">
        <w:rPr>
          <w:rStyle w:val="11"/>
          <w:color w:val="000000"/>
          <w:sz w:val="24"/>
          <w:szCs w:val="24"/>
          <w:lang w:val="ru-RU"/>
        </w:rPr>
        <w:t>л</w:t>
      </w:r>
      <w:r w:rsidR="009F17A6" w:rsidRPr="000C1676">
        <w:rPr>
          <w:rStyle w:val="11"/>
          <w:color w:val="000000"/>
          <w:sz w:val="24"/>
          <w:szCs w:val="24"/>
          <w:lang w:val="ru-RU"/>
        </w:rPr>
        <w:t>ық</w:t>
      </w:r>
      <w:r w:rsidR="00E44A0E" w:rsidRPr="000C1676">
        <w:rPr>
          <w:rStyle w:val="11"/>
          <w:color w:val="000000"/>
          <w:sz w:val="24"/>
          <w:szCs w:val="24"/>
          <w:lang w:val="ru-RU"/>
        </w:rPr>
        <w:t xml:space="preserve"> </w:t>
      </w:r>
      <w:r w:rsidR="00E44A0E" w:rsidRPr="000C1676">
        <w:rPr>
          <w:rStyle w:val="11"/>
          <w:color w:val="000000"/>
          <w:sz w:val="24"/>
          <w:szCs w:val="24"/>
          <w:lang w:val="ru-RU" w:eastAsia="kk-KZ"/>
        </w:rPr>
        <w:t>толы. Әсіресе, мінбеге Т. Рыс</w:t>
      </w:r>
      <w:r w:rsidR="002C67A5" w:rsidRPr="000C1676">
        <w:rPr>
          <w:rStyle w:val="11"/>
          <w:color w:val="000000"/>
          <w:sz w:val="24"/>
          <w:szCs w:val="24"/>
          <w:lang w:val="ru-RU" w:eastAsia="kk-KZ"/>
        </w:rPr>
        <w:t>құ</w:t>
      </w:r>
      <w:r w:rsidR="00E44A0E" w:rsidRPr="000C1676">
        <w:rPr>
          <w:rStyle w:val="11"/>
          <w:color w:val="000000"/>
          <w:sz w:val="24"/>
          <w:szCs w:val="24"/>
          <w:lang w:val="ru-RU" w:eastAsia="kk-KZ"/>
        </w:rPr>
        <w:t>ловты</w:t>
      </w:r>
      <w:r w:rsidRPr="000C1676">
        <w:rPr>
          <w:rStyle w:val="11"/>
          <w:color w:val="000000"/>
          <w:sz w:val="24"/>
          <w:szCs w:val="24"/>
          <w:lang w:val="ru-RU" w:eastAsia="kk-KZ"/>
        </w:rPr>
        <w:t>ң</w:t>
      </w:r>
      <w:r w:rsidR="00E44A0E" w:rsidRPr="000C1676">
        <w:rPr>
          <w:rStyle w:val="11"/>
          <w:color w:val="000000"/>
          <w:sz w:val="24"/>
          <w:szCs w:val="24"/>
          <w:lang w:val="ru-RU" w:eastAsia="kk-KZ"/>
        </w:rPr>
        <w:t xml:space="preserve"> жан-жары Әзиза Түбек</w:t>
      </w:r>
      <w:r w:rsidR="002C67A5" w:rsidRPr="000C1676">
        <w:rPr>
          <w:rStyle w:val="11"/>
          <w:color w:val="000000"/>
          <w:sz w:val="24"/>
          <w:szCs w:val="24"/>
          <w:lang w:val="ru-RU" w:eastAsia="kk-KZ"/>
        </w:rPr>
        <w:t>қы</w:t>
      </w:r>
      <w:r w:rsidR="00E44A0E" w:rsidRPr="000C1676">
        <w:rPr>
          <w:rStyle w:val="11"/>
          <w:color w:val="000000"/>
          <w:sz w:val="24"/>
          <w:szCs w:val="24"/>
          <w:lang w:val="ru-RU" w:eastAsia="kk-KZ"/>
        </w:rPr>
        <w:t xml:space="preserve">зы көтерілгенде бүкіл </w:t>
      </w:r>
      <w:r w:rsidRPr="000C1676">
        <w:rPr>
          <w:rStyle w:val="11"/>
          <w:color w:val="000000"/>
          <w:sz w:val="24"/>
          <w:szCs w:val="24"/>
          <w:lang w:val="ru-RU" w:eastAsia="kk-KZ"/>
        </w:rPr>
        <w:t xml:space="preserve"> </w:t>
      </w:r>
      <w:r w:rsidR="00E44A0E" w:rsidRPr="000C1676">
        <w:rPr>
          <w:rStyle w:val="11"/>
          <w:color w:val="000000"/>
          <w:sz w:val="24"/>
          <w:szCs w:val="24"/>
          <w:lang w:val="ru-RU" w:eastAsia="kk-KZ"/>
        </w:rPr>
        <w:t>хал</w:t>
      </w:r>
      <w:r w:rsidR="009F17A6" w:rsidRPr="000C1676">
        <w:rPr>
          <w:rStyle w:val="11"/>
          <w:color w:val="000000"/>
          <w:sz w:val="24"/>
          <w:szCs w:val="24"/>
          <w:lang w:val="ru-RU" w:eastAsia="kk-KZ"/>
        </w:rPr>
        <w:t>ық</w:t>
      </w:r>
      <w:r w:rsidR="00E44A0E" w:rsidRPr="000C1676">
        <w:rPr>
          <w:rStyle w:val="11"/>
          <w:color w:val="000000"/>
          <w:sz w:val="24"/>
          <w:szCs w:val="24"/>
          <w:lang w:val="ru-RU" w:eastAsia="kk-KZ"/>
        </w:rPr>
        <w:t xml:space="preserve"> тік тұрып, </w:t>
      </w:r>
      <w:r w:rsidRPr="000C1676">
        <w:rPr>
          <w:rStyle w:val="11"/>
          <w:color w:val="000000"/>
          <w:sz w:val="24"/>
          <w:szCs w:val="24"/>
          <w:lang w:val="ru-RU" w:eastAsia="kk-KZ"/>
        </w:rPr>
        <w:t>ұ</w:t>
      </w:r>
      <w:r w:rsidR="00E44A0E" w:rsidRPr="000C1676">
        <w:rPr>
          <w:rStyle w:val="11"/>
          <w:color w:val="000000"/>
          <w:sz w:val="24"/>
          <w:szCs w:val="24"/>
          <w:lang w:val="ru-RU" w:eastAsia="kk-KZ"/>
        </w:rPr>
        <w:t>з</w:t>
      </w:r>
      <w:r w:rsidR="008B1A61" w:rsidRPr="000C1676">
        <w:rPr>
          <w:rStyle w:val="11"/>
          <w:color w:val="000000"/>
          <w:sz w:val="24"/>
          <w:szCs w:val="24"/>
          <w:lang w:val="ru-RU" w:eastAsia="kk-KZ"/>
        </w:rPr>
        <w:t>ақ</w:t>
      </w:r>
      <w:r w:rsidR="00E44A0E" w:rsidRPr="000C1676">
        <w:rPr>
          <w:rStyle w:val="11"/>
          <w:color w:val="000000"/>
          <w:sz w:val="24"/>
          <w:szCs w:val="24"/>
          <w:lang w:val="ru-RU" w:eastAsia="kk-KZ"/>
        </w:rPr>
        <w:t xml:space="preserve"> </w:t>
      </w:r>
      <w:r w:rsidR="00317621" w:rsidRPr="000C1676">
        <w:rPr>
          <w:rStyle w:val="11"/>
          <w:color w:val="000000"/>
          <w:sz w:val="24"/>
          <w:szCs w:val="24"/>
          <w:lang w:val="ru-RU" w:eastAsia="kk-KZ"/>
        </w:rPr>
        <w:t>қол</w:t>
      </w:r>
      <w:r w:rsidR="00E44A0E" w:rsidRPr="000C1676">
        <w:rPr>
          <w:rStyle w:val="11"/>
          <w:color w:val="000000"/>
          <w:sz w:val="24"/>
          <w:szCs w:val="24"/>
          <w:lang w:val="ru-RU" w:eastAsia="kk-KZ"/>
        </w:rPr>
        <w:t xml:space="preserve"> соғып көшемет көрсетті. Көзі жасаурап, дірілдеген үнмен ерекше тебірене сөйлеген жеңгеміздің әр сөзін ел </w:t>
      </w:r>
      <w:r w:rsidR="009F17A6" w:rsidRPr="000C1676">
        <w:rPr>
          <w:rStyle w:val="11"/>
          <w:color w:val="000000"/>
          <w:sz w:val="24"/>
          <w:szCs w:val="24"/>
          <w:lang w:val="ru-RU" w:eastAsia="kk-KZ"/>
        </w:rPr>
        <w:t>қал</w:t>
      </w:r>
      <w:r w:rsidR="00E44A0E" w:rsidRPr="000C1676">
        <w:rPr>
          <w:rStyle w:val="11"/>
          <w:color w:val="000000"/>
          <w:sz w:val="24"/>
          <w:szCs w:val="24"/>
          <w:lang w:val="ru-RU" w:eastAsia="kk-KZ"/>
        </w:rPr>
        <w:t>т жібермей зейін коя ты</w:t>
      </w:r>
      <w:r w:rsidRPr="000C1676">
        <w:rPr>
          <w:rStyle w:val="11"/>
          <w:color w:val="000000"/>
          <w:sz w:val="24"/>
          <w:szCs w:val="24"/>
          <w:lang w:val="ru-RU" w:eastAsia="kk-KZ"/>
        </w:rPr>
        <w:t>ң</w:t>
      </w:r>
      <w:r w:rsidR="00E44A0E" w:rsidRPr="000C1676">
        <w:rPr>
          <w:rStyle w:val="11"/>
          <w:color w:val="000000"/>
          <w:sz w:val="24"/>
          <w:szCs w:val="24"/>
          <w:lang w:val="ru-RU" w:eastAsia="kk-KZ"/>
        </w:rPr>
        <w:t xml:space="preserve">дағаны шын. </w:t>
      </w:r>
      <w:r w:rsidRPr="000C1676">
        <w:rPr>
          <w:rStyle w:val="11"/>
          <w:color w:val="000000"/>
          <w:sz w:val="24"/>
          <w:szCs w:val="24"/>
          <w:lang w:val="ru-RU" w:eastAsia="kk-KZ"/>
        </w:rPr>
        <w:t>-</w:t>
      </w:r>
      <w:r w:rsidR="00E44A0E" w:rsidRPr="000C1676">
        <w:rPr>
          <w:rStyle w:val="11"/>
          <w:color w:val="000000"/>
          <w:sz w:val="24"/>
          <w:szCs w:val="24"/>
          <w:lang w:val="ru-RU" w:eastAsia="kk-KZ"/>
        </w:rPr>
        <w:t xml:space="preserve"> </w:t>
      </w:r>
      <w:r w:rsidR="00752595" w:rsidRPr="000C1676">
        <w:rPr>
          <w:rStyle w:val="11"/>
          <w:color w:val="000000"/>
          <w:sz w:val="24"/>
          <w:szCs w:val="24"/>
          <w:lang w:val="ru-RU" w:eastAsia="kk-KZ"/>
        </w:rPr>
        <w:t>Тұрар</w:t>
      </w:r>
      <w:r w:rsidR="00E44A0E" w:rsidRPr="000C1676">
        <w:rPr>
          <w:rStyle w:val="11"/>
          <w:color w:val="000000"/>
          <w:sz w:val="24"/>
          <w:szCs w:val="24"/>
          <w:lang w:val="ru-RU" w:eastAsia="kk-KZ"/>
        </w:rPr>
        <w:t xml:space="preserve"> осы күнді, хал</w:t>
      </w:r>
      <w:r w:rsidR="002C67A5" w:rsidRPr="000C1676">
        <w:rPr>
          <w:rStyle w:val="11"/>
          <w:color w:val="000000"/>
          <w:sz w:val="24"/>
          <w:szCs w:val="24"/>
          <w:lang w:val="ru-RU" w:eastAsia="kk-KZ"/>
        </w:rPr>
        <w:t>қы</w:t>
      </w:r>
      <w:r w:rsidR="00E44A0E" w:rsidRPr="000C1676">
        <w:rPr>
          <w:rStyle w:val="11"/>
          <w:color w:val="000000"/>
          <w:sz w:val="24"/>
          <w:szCs w:val="24"/>
          <w:lang w:val="ru-RU" w:eastAsia="kk-KZ"/>
        </w:rPr>
        <w:t>ның бүгінгі ба</w:t>
      </w:r>
      <w:r w:rsidR="002C67A5" w:rsidRPr="000C1676">
        <w:rPr>
          <w:rStyle w:val="11"/>
          <w:color w:val="000000"/>
          <w:sz w:val="24"/>
          <w:szCs w:val="24"/>
          <w:lang w:val="ru-RU" w:eastAsia="kk-KZ"/>
        </w:rPr>
        <w:t>қы</w:t>
      </w:r>
      <w:r w:rsidR="00E44A0E" w:rsidRPr="000C1676">
        <w:rPr>
          <w:rStyle w:val="11"/>
          <w:color w:val="000000"/>
          <w:sz w:val="24"/>
          <w:szCs w:val="24"/>
          <w:lang w:val="ru-RU" w:eastAsia="kk-KZ"/>
        </w:rPr>
        <w:t>тт</w:t>
      </w:r>
      <w:r w:rsidRPr="000C1676">
        <w:rPr>
          <w:rStyle w:val="11"/>
          <w:color w:val="000000"/>
          <w:sz w:val="24"/>
          <w:szCs w:val="24"/>
          <w:lang w:val="ru-RU" w:eastAsia="kk-KZ"/>
        </w:rPr>
        <w:t>ы тұ</w:t>
      </w:r>
      <w:r w:rsidR="00E44A0E" w:rsidRPr="000C1676">
        <w:rPr>
          <w:rStyle w:val="11"/>
          <w:color w:val="000000"/>
          <w:sz w:val="24"/>
          <w:szCs w:val="24"/>
          <w:lang w:val="ru-RU" w:eastAsia="kk-KZ"/>
        </w:rPr>
        <w:t>рмысын к</w:t>
      </w:r>
      <w:r w:rsidRPr="000C1676">
        <w:rPr>
          <w:rStyle w:val="11"/>
          <w:color w:val="000000"/>
          <w:sz w:val="24"/>
          <w:szCs w:val="24"/>
          <w:lang w:val="ru-RU" w:eastAsia="kk-KZ"/>
        </w:rPr>
        <w:t>ө</w:t>
      </w:r>
      <w:r w:rsidR="00E44A0E" w:rsidRPr="000C1676">
        <w:rPr>
          <w:rStyle w:val="11"/>
          <w:color w:val="000000"/>
          <w:sz w:val="24"/>
          <w:szCs w:val="24"/>
          <w:lang w:val="ru-RU" w:eastAsia="kk-KZ"/>
        </w:rPr>
        <w:t xml:space="preserve">руді </w:t>
      </w:r>
      <w:r w:rsidR="008B1A61" w:rsidRPr="000C1676">
        <w:rPr>
          <w:rStyle w:val="11"/>
          <w:color w:val="000000"/>
          <w:sz w:val="24"/>
          <w:szCs w:val="24"/>
          <w:lang w:val="ru-RU" w:eastAsia="kk-KZ"/>
        </w:rPr>
        <w:t>қан</w:t>
      </w:r>
      <w:r w:rsidR="00E44A0E" w:rsidRPr="000C1676">
        <w:rPr>
          <w:rStyle w:val="11"/>
          <w:color w:val="000000"/>
          <w:sz w:val="24"/>
          <w:szCs w:val="24"/>
          <w:lang w:val="ru-RU" w:eastAsia="kk-KZ"/>
        </w:rPr>
        <w:t>шама а</w:t>
      </w:r>
      <w:r w:rsidRPr="000C1676">
        <w:rPr>
          <w:rStyle w:val="11"/>
          <w:color w:val="000000"/>
          <w:sz w:val="24"/>
          <w:szCs w:val="24"/>
          <w:lang w:val="ru-RU" w:eastAsia="kk-KZ"/>
        </w:rPr>
        <w:t>ң</w:t>
      </w:r>
      <w:r w:rsidR="00E44A0E" w:rsidRPr="000C1676">
        <w:rPr>
          <w:rStyle w:val="11"/>
          <w:color w:val="000000"/>
          <w:sz w:val="24"/>
          <w:szCs w:val="24"/>
          <w:lang w:val="ru-RU" w:eastAsia="kk-KZ"/>
        </w:rPr>
        <w:t>сап, армандады?! Маған үнемі: «Сені туған елге, Меркіге апарып шымылд</w:t>
      </w:r>
      <w:r w:rsidR="009F17A6" w:rsidRPr="000C1676">
        <w:rPr>
          <w:rStyle w:val="11"/>
          <w:color w:val="000000"/>
          <w:sz w:val="24"/>
          <w:szCs w:val="24"/>
          <w:lang w:val="ru-RU" w:eastAsia="kk-KZ"/>
        </w:rPr>
        <w:t>ы</w:t>
      </w:r>
      <w:r w:rsidR="004268C9" w:rsidRPr="000C1676">
        <w:rPr>
          <w:rStyle w:val="11"/>
          <w:color w:val="000000"/>
          <w:sz w:val="24"/>
          <w:szCs w:val="24"/>
          <w:lang w:val="ru-RU" w:eastAsia="kk-KZ"/>
        </w:rPr>
        <w:t>ққ</w:t>
      </w:r>
      <w:r w:rsidR="00E44A0E" w:rsidRPr="000C1676">
        <w:rPr>
          <w:rStyle w:val="11"/>
          <w:color w:val="000000"/>
          <w:sz w:val="24"/>
          <w:szCs w:val="24"/>
          <w:lang w:val="ru-RU" w:eastAsia="kk-KZ"/>
        </w:rPr>
        <w:t xml:space="preserve">а </w:t>
      </w:r>
      <w:r w:rsidR="002C67A5" w:rsidRPr="000C1676">
        <w:rPr>
          <w:rStyle w:val="11"/>
          <w:color w:val="000000"/>
          <w:sz w:val="24"/>
          <w:szCs w:val="24"/>
          <w:lang w:val="ru-RU" w:eastAsia="kk-KZ"/>
        </w:rPr>
        <w:t>қай</w:t>
      </w:r>
      <w:r w:rsidR="00E44A0E" w:rsidRPr="000C1676">
        <w:rPr>
          <w:rStyle w:val="11"/>
          <w:color w:val="000000"/>
          <w:sz w:val="24"/>
          <w:szCs w:val="24"/>
          <w:lang w:val="ru-RU" w:eastAsia="kk-KZ"/>
        </w:rPr>
        <w:t>тадан отырғызып, сәлем жасатам» деп әзілдейтін. Тұрардың ізі жат</w:t>
      </w:r>
      <w:r w:rsidR="008B1A61" w:rsidRPr="000C1676">
        <w:rPr>
          <w:rStyle w:val="11"/>
          <w:color w:val="000000"/>
          <w:sz w:val="24"/>
          <w:szCs w:val="24"/>
          <w:lang w:val="ru-RU" w:eastAsia="kk-KZ"/>
        </w:rPr>
        <w:t>қан</w:t>
      </w:r>
      <w:r w:rsidR="00E44A0E" w:rsidRPr="000C1676">
        <w:rPr>
          <w:rStyle w:val="11"/>
          <w:color w:val="000000"/>
          <w:sz w:val="24"/>
          <w:szCs w:val="24"/>
          <w:lang w:val="ru-RU" w:eastAsia="kk-KZ"/>
        </w:rPr>
        <w:t xml:space="preserve"> киелі Меркі топырағына, осындағы </w:t>
      </w:r>
      <w:r w:rsidR="002C67A5" w:rsidRPr="000C1676">
        <w:rPr>
          <w:rStyle w:val="11"/>
          <w:color w:val="000000"/>
          <w:sz w:val="24"/>
          <w:szCs w:val="24"/>
          <w:lang w:val="ru-RU" w:eastAsia="kk-KZ"/>
        </w:rPr>
        <w:t>қай</w:t>
      </w:r>
      <w:r w:rsidR="00E44A0E" w:rsidRPr="000C1676">
        <w:rPr>
          <w:rStyle w:val="11"/>
          <w:color w:val="000000"/>
          <w:sz w:val="24"/>
          <w:szCs w:val="24"/>
          <w:lang w:val="ru-RU" w:eastAsia="kk-KZ"/>
        </w:rPr>
        <w:t>ын-</w:t>
      </w:r>
      <w:r w:rsidR="002C67A5" w:rsidRPr="000C1676">
        <w:rPr>
          <w:rStyle w:val="11"/>
          <w:color w:val="000000"/>
          <w:sz w:val="24"/>
          <w:szCs w:val="24"/>
          <w:lang w:val="ru-RU" w:eastAsia="kk-KZ"/>
        </w:rPr>
        <w:t>қай</w:t>
      </w:r>
      <w:r w:rsidR="00E44A0E" w:rsidRPr="000C1676">
        <w:rPr>
          <w:rStyle w:val="11"/>
          <w:color w:val="000000"/>
          <w:sz w:val="24"/>
          <w:szCs w:val="24"/>
          <w:lang w:val="ru-RU" w:eastAsia="kk-KZ"/>
        </w:rPr>
        <w:t>нағаларымызға, абысын-ажын, жеңге- келіндеріме, ұл-</w:t>
      </w:r>
      <w:r w:rsidR="002C67A5" w:rsidRPr="000C1676">
        <w:rPr>
          <w:rStyle w:val="11"/>
          <w:color w:val="000000"/>
          <w:sz w:val="24"/>
          <w:szCs w:val="24"/>
          <w:lang w:val="ru-RU" w:eastAsia="kk-KZ"/>
        </w:rPr>
        <w:t>қы</w:t>
      </w:r>
      <w:r w:rsidR="00E44A0E" w:rsidRPr="000C1676">
        <w:rPr>
          <w:rStyle w:val="11"/>
          <w:color w:val="000000"/>
          <w:sz w:val="24"/>
          <w:szCs w:val="24"/>
          <w:lang w:val="ru-RU" w:eastAsia="kk-KZ"/>
        </w:rPr>
        <w:t>здарыма иіліп сәлем беруге рұ</w:t>
      </w:r>
      <w:r w:rsidRPr="000C1676">
        <w:rPr>
          <w:rStyle w:val="11"/>
          <w:color w:val="000000"/>
          <w:sz w:val="24"/>
          <w:szCs w:val="24"/>
          <w:lang w:val="ru-RU" w:eastAsia="kk-KZ"/>
        </w:rPr>
        <w:t>қ</w:t>
      </w:r>
      <w:r w:rsidR="00E44A0E" w:rsidRPr="000C1676">
        <w:rPr>
          <w:rStyle w:val="11"/>
          <w:color w:val="000000"/>
          <w:sz w:val="24"/>
          <w:szCs w:val="24"/>
          <w:lang w:val="ru-RU" w:eastAsia="kk-KZ"/>
        </w:rPr>
        <w:t xml:space="preserve">сат етіңіздер! </w:t>
      </w:r>
      <w:r w:rsidRPr="000C1676">
        <w:rPr>
          <w:rStyle w:val="11"/>
          <w:color w:val="000000"/>
          <w:sz w:val="24"/>
          <w:szCs w:val="24"/>
          <w:lang w:val="ru-RU" w:eastAsia="kk-KZ"/>
        </w:rPr>
        <w:t>-</w:t>
      </w:r>
      <w:r w:rsidR="00E44A0E" w:rsidRPr="000C1676">
        <w:rPr>
          <w:rStyle w:val="11"/>
          <w:color w:val="000000"/>
          <w:sz w:val="24"/>
          <w:szCs w:val="24"/>
          <w:lang w:val="ru-RU" w:eastAsia="kk-KZ"/>
        </w:rPr>
        <w:t xml:space="preserve"> деп тағзым еткен еді, </w:t>
      </w:r>
      <w:r w:rsidR="002C67A5" w:rsidRPr="000C1676">
        <w:rPr>
          <w:rStyle w:val="11"/>
          <w:color w:val="000000"/>
          <w:sz w:val="24"/>
          <w:szCs w:val="24"/>
          <w:lang w:val="ru-RU" w:eastAsia="kk-KZ"/>
        </w:rPr>
        <w:t>қай</w:t>
      </w:r>
      <w:r w:rsidR="00E44A0E" w:rsidRPr="000C1676">
        <w:rPr>
          <w:rStyle w:val="11"/>
          <w:color w:val="000000"/>
          <w:sz w:val="24"/>
          <w:szCs w:val="24"/>
          <w:lang w:val="ru-RU" w:eastAsia="kk-KZ"/>
        </w:rPr>
        <w:t xml:space="preserve">ран </w:t>
      </w:r>
      <w:r w:rsidR="00E44A0E" w:rsidRPr="000C1676">
        <w:rPr>
          <w:rStyle w:val="11"/>
          <w:color w:val="000000"/>
          <w:sz w:val="24"/>
          <w:szCs w:val="24"/>
          <w:lang w:val="ru-RU"/>
        </w:rPr>
        <w:t>ж</w:t>
      </w:r>
      <w:r w:rsidR="00752595" w:rsidRPr="000C1676">
        <w:rPr>
          <w:rStyle w:val="11"/>
          <w:color w:val="000000"/>
          <w:sz w:val="24"/>
          <w:szCs w:val="24"/>
          <w:lang w:val="ru-RU"/>
        </w:rPr>
        <w:t>еңеше</w:t>
      </w:r>
      <w:r w:rsidR="00E44A0E" w:rsidRPr="000C1676">
        <w:rPr>
          <w:rStyle w:val="11"/>
          <w:color w:val="000000"/>
          <w:sz w:val="24"/>
          <w:szCs w:val="24"/>
          <w:lang w:val="ru-RU"/>
        </w:rPr>
        <w:t xml:space="preserve">м! </w:t>
      </w:r>
      <w:r w:rsidR="00E44A0E" w:rsidRPr="000C1676">
        <w:rPr>
          <w:rStyle w:val="11"/>
          <w:color w:val="000000"/>
          <w:sz w:val="24"/>
          <w:szCs w:val="24"/>
          <w:lang w:val="ru-RU" w:eastAsia="kk-KZ"/>
        </w:rPr>
        <w:t>Осынау салтанат</w:t>
      </w:r>
      <w:r w:rsidRPr="000C1676">
        <w:rPr>
          <w:rStyle w:val="11"/>
          <w:color w:val="000000"/>
          <w:sz w:val="24"/>
          <w:szCs w:val="24"/>
          <w:lang w:val="ru-RU" w:eastAsia="kk-KZ"/>
        </w:rPr>
        <w:t>т</w:t>
      </w:r>
      <w:r w:rsidR="00E44A0E" w:rsidRPr="000C1676">
        <w:rPr>
          <w:rStyle w:val="11"/>
          <w:color w:val="000000"/>
          <w:sz w:val="24"/>
          <w:szCs w:val="24"/>
          <w:lang w:val="ru-RU" w:eastAsia="kk-KZ"/>
        </w:rPr>
        <w:t xml:space="preserve">ы мерекеде сол кездегі </w:t>
      </w:r>
      <w:r w:rsidR="00E44A0E" w:rsidRPr="000C1676">
        <w:rPr>
          <w:rStyle w:val="11"/>
          <w:color w:val="000000"/>
          <w:sz w:val="24"/>
          <w:szCs w:val="24"/>
          <w:lang w:val="ru-RU"/>
        </w:rPr>
        <w:t>ауданд</w:t>
      </w:r>
      <w:r w:rsidR="009F17A6" w:rsidRPr="000C1676">
        <w:rPr>
          <w:rStyle w:val="11"/>
          <w:color w:val="000000"/>
          <w:sz w:val="24"/>
          <w:szCs w:val="24"/>
          <w:lang w:val="ru-RU"/>
        </w:rPr>
        <w:t>ық</w:t>
      </w:r>
      <w:r w:rsidR="00E44A0E" w:rsidRPr="000C1676">
        <w:rPr>
          <w:rStyle w:val="11"/>
          <w:color w:val="000000"/>
          <w:sz w:val="24"/>
          <w:szCs w:val="24"/>
          <w:lang w:val="ru-RU"/>
        </w:rPr>
        <w:t xml:space="preserve"> партия </w:t>
      </w:r>
      <w:r w:rsidRPr="000C1676">
        <w:rPr>
          <w:rStyle w:val="11"/>
          <w:color w:val="000000"/>
          <w:sz w:val="24"/>
          <w:szCs w:val="24"/>
          <w:lang w:val="ru-RU" w:eastAsia="kk-KZ"/>
        </w:rPr>
        <w:t>комитетінің</w:t>
      </w:r>
      <w:r w:rsidR="00E44A0E" w:rsidRPr="000C1676">
        <w:rPr>
          <w:rStyle w:val="11"/>
          <w:color w:val="000000"/>
          <w:sz w:val="24"/>
          <w:szCs w:val="24"/>
          <w:lang w:val="ru-RU" w:eastAsia="kk-KZ"/>
        </w:rPr>
        <w:t xml:space="preserve"> бірінші хатшысы Е. Сауранбаев ел атынан Тұрар ағаның бейнесі то</w:t>
      </w:r>
      <w:r w:rsidR="002C67A5" w:rsidRPr="000C1676">
        <w:rPr>
          <w:rStyle w:val="11"/>
          <w:color w:val="000000"/>
          <w:sz w:val="24"/>
          <w:szCs w:val="24"/>
          <w:lang w:val="ru-RU" w:eastAsia="kk-KZ"/>
        </w:rPr>
        <w:t>қы</w:t>
      </w:r>
      <w:r w:rsidR="00E44A0E" w:rsidRPr="000C1676">
        <w:rPr>
          <w:rStyle w:val="11"/>
          <w:color w:val="000000"/>
          <w:sz w:val="24"/>
          <w:szCs w:val="24"/>
          <w:lang w:val="ru-RU" w:eastAsia="kk-KZ"/>
        </w:rPr>
        <w:t xml:space="preserve">лған үлкен түкті кілемді сыйға тартты. Үзіліс кезінде кілемді бәріміз жабылып </w:t>
      </w:r>
      <w:r w:rsidR="00E44A0E" w:rsidRPr="000C1676">
        <w:rPr>
          <w:rStyle w:val="11"/>
          <w:color w:val="000000"/>
          <w:sz w:val="24"/>
          <w:szCs w:val="24"/>
          <w:lang w:val="ru-RU"/>
        </w:rPr>
        <w:t xml:space="preserve">ашып </w:t>
      </w:r>
      <w:r w:rsidRPr="000C1676">
        <w:rPr>
          <w:rStyle w:val="11"/>
          <w:color w:val="000000"/>
          <w:sz w:val="24"/>
          <w:szCs w:val="24"/>
          <w:lang w:val="ru-RU"/>
        </w:rPr>
        <w:t>қ</w:t>
      </w:r>
      <w:r w:rsidR="00E44A0E" w:rsidRPr="000C1676">
        <w:rPr>
          <w:rStyle w:val="11"/>
          <w:color w:val="000000"/>
          <w:sz w:val="24"/>
          <w:szCs w:val="24"/>
          <w:lang w:val="ru-RU" w:eastAsia="kk-KZ"/>
        </w:rPr>
        <w:t>арап жат</w:t>
      </w:r>
      <w:r w:rsidR="008B1A61" w:rsidRPr="000C1676">
        <w:rPr>
          <w:rStyle w:val="11"/>
          <w:color w:val="000000"/>
          <w:sz w:val="24"/>
          <w:szCs w:val="24"/>
          <w:lang w:val="ru-RU" w:eastAsia="kk-KZ"/>
        </w:rPr>
        <w:t>қан</w:t>
      </w:r>
      <w:r w:rsidR="00E44A0E" w:rsidRPr="000C1676">
        <w:rPr>
          <w:rStyle w:val="11"/>
          <w:color w:val="000000"/>
          <w:sz w:val="24"/>
          <w:szCs w:val="24"/>
          <w:lang w:val="ru-RU" w:eastAsia="kk-KZ"/>
        </w:rPr>
        <w:t>ымызда, облыст</w:t>
      </w:r>
      <w:r w:rsidR="009F17A6" w:rsidRPr="000C1676">
        <w:rPr>
          <w:rStyle w:val="11"/>
          <w:color w:val="000000"/>
          <w:sz w:val="24"/>
          <w:szCs w:val="24"/>
          <w:lang w:val="ru-RU" w:eastAsia="kk-KZ"/>
        </w:rPr>
        <w:t>ық</w:t>
      </w:r>
      <w:r w:rsidR="00E44A0E" w:rsidRPr="000C1676">
        <w:rPr>
          <w:rStyle w:val="11"/>
          <w:color w:val="000000"/>
          <w:sz w:val="24"/>
          <w:szCs w:val="24"/>
          <w:lang w:val="ru-RU" w:eastAsia="kk-KZ"/>
        </w:rPr>
        <w:t xml:space="preserve"> </w:t>
      </w:r>
      <w:r w:rsidR="00E44A0E" w:rsidRPr="000C1676">
        <w:rPr>
          <w:rStyle w:val="11"/>
          <w:color w:val="000000"/>
          <w:sz w:val="24"/>
          <w:szCs w:val="24"/>
          <w:lang w:val="ru-RU"/>
        </w:rPr>
        <w:t xml:space="preserve">партия </w:t>
      </w:r>
      <w:r w:rsidR="00E44A0E" w:rsidRPr="000C1676">
        <w:rPr>
          <w:rStyle w:val="11"/>
          <w:color w:val="000000"/>
          <w:sz w:val="24"/>
          <w:szCs w:val="24"/>
          <w:lang w:val="ru-RU" w:eastAsia="kk-KZ"/>
        </w:rPr>
        <w:t>комитетінің үшінші хатшысы Ғ. Бибатырова: «Ж</w:t>
      </w:r>
      <w:r w:rsidR="00752595" w:rsidRPr="000C1676">
        <w:rPr>
          <w:rStyle w:val="11"/>
          <w:color w:val="000000"/>
          <w:sz w:val="24"/>
          <w:szCs w:val="24"/>
          <w:lang w:val="ru-RU" w:eastAsia="kk-KZ"/>
        </w:rPr>
        <w:t>еңеше</w:t>
      </w:r>
      <w:r w:rsidR="00E44A0E" w:rsidRPr="000C1676">
        <w:rPr>
          <w:rStyle w:val="11"/>
          <w:color w:val="000000"/>
          <w:sz w:val="24"/>
          <w:szCs w:val="24"/>
          <w:lang w:val="ru-RU" w:eastAsia="kk-KZ"/>
        </w:rPr>
        <w:t>, б</w:t>
      </w:r>
      <w:r w:rsidRPr="000C1676">
        <w:rPr>
          <w:rStyle w:val="11"/>
          <w:color w:val="000000"/>
          <w:sz w:val="24"/>
          <w:szCs w:val="24"/>
          <w:lang w:val="ru-RU" w:eastAsia="kk-KZ"/>
        </w:rPr>
        <w:t>ұ</w:t>
      </w:r>
      <w:r w:rsidR="00E44A0E" w:rsidRPr="000C1676">
        <w:rPr>
          <w:rStyle w:val="11"/>
          <w:color w:val="000000"/>
          <w:sz w:val="24"/>
          <w:szCs w:val="24"/>
          <w:lang w:val="ru-RU" w:eastAsia="kk-KZ"/>
        </w:rPr>
        <w:t xml:space="preserve">л кілемді </w:t>
      </w:r>
      <w:r w:rsidR="00E44A0E" w:rsidRPr="000C1676">
        <w:rPr>
          <w:rStyle w:val="11"/>
          <w:color w:val="000000"/>
          <w:sz w:val="24"/>
          <w:szCs w:val="24"/>
          <w:lang w:val="ru-RU"/>
        </w:rPr>
        <w:t>музей</w:t>
      </w:r>
      <w:r w:rsidR="00E44A0E" w:rsidRPr="000C1676">
        <w:rPr>
          <w:rStyle w:val="11"/>
          <w:color w:val="000000"/>
          <w:sz w:val="24"/>
          <w:szCs w:val="24"/>
          <w:lang w:val="ru-RU" w:eastAsia="kk-KZ"/>
        </w:rPr>
        <w:t>ге өткізіп жібермей төсегіңіздің</w:t>
      </w:r>
      <w:r w:rsidRPr="000C1676">
        <w:rPr>
          <w:rStyle w:val="11"/>
          <w:color w:val="000000"/>
          <w:sz w:val="24"/>
          <w:szCs w:val="24"/>
          <w:lang w:val="ru-RU" w:eastAsia="kk-KZ"/>
        </w:rPr>
        <w:t xml:space="preserve"> тұсына ілуің</w:t>
      </w:r>
      <w:r w:rsidR="00E44A0E" w:rsidRPr="000C1676">
        <w:rPr>
          <w:rStyle w:val="11"/>
          <w:color w:val="000000"/>
          <w:sz w:val="24"/>
          <w:szCs w:val="24"/>
          <w:lang w:val="ru-RU" w:eastAsia="kk-KZ"/>
        </w:rPr>
        <w:t xml:space="preserve">ізді сұранамын» </w:t>
      </w:r>
      <w:r w:rsidRPr="000C1676">
        <w:rPr>
          <w:rStyle w:val="11"/>
          <w:color w:val="000000"/>
          <w:sz w:val="24"/>
          <w:szCs w:val="24"/>
          <w:lang w:val="ru-RU" w:eastAsia="kk-KZ"/>
        </w:rPr>
        <w:t>-</w:t>
      </w:r>
      <w:r w:rsidR="00E44A0E" w:rsidRPr="000C1676">
        <w:rPr>
          <w:rStyle w:val="11"/>
          <w:color w:val="000000"/>
          <w:sz w:val="24"/>
          <w:szCs w:val="24"/>
          <w:lang w:val="ru-RU" w:eastAsia="kk-KZ"/>
        </w:rPr>
        <w:t xml:space="preserve"> деген өтінішіне:</w:t>
      </w:r>
    </w:p>
    <w:p w:rsidR="00E44A0E" w:rsidRPr="000C1676" w:rsidRDefault="00E44A0E"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Ермек </w:t>
      </w:r>
      <w:r w:rsidR="002C67A5" w:rsidRPr="000C1676">
        <w:rPr>
          <w:rStyle w:val="11"/>
          <w:color w:val="000000"/>
          <w:sz w:val="24"/>
          <w:szCs w:val="24"/>
          <w:lang w:val="ru-RU" w:eastAsia="kk-KZ"/>
        </w:rPr>
        <w:t>қай</w:t>
      </w:r>
      <w:r w:rsidRPr="000C1676">
        <w:rPr>
          <w:rStyle w:val="11"/>
          <w:color w:val="000000"/>
          <w:sz w:val="24"/>
          <w:szCs w:val="24"/>
          <w:lang w:val="ru-RU" w:eastAsia="kk-KZ"/>
        </w:rPr>
        <w:t>ным</w:t>
      </w:r>
      <w:r w:rsidR="00752595" w:rsidRPr="000C1676">
        <w:rPr>
          <w:rStyle w:val="11"/>
          <w:color w:val="000000"/>
          <w:sz w:val="24"/>
          <w:szCs w:val="24"/>
          <w:lang w:val="ru-RU" w:eastAsia="kk-KZ"/>
        </w:rPr>
        <w:t>ның</w:t>
      </w:r>
      <w:r w:rsidR="00ED2055" w:rsidRPr="000C1676">
        <w:rPr>
          <w:rStyle w:val="11"/>
          <w:color w:val="000000"/>
          <w:sz w:val="24"/>
          <w:szCs w:val="24"/>
          <w:lang w:val="ru-RU" w:eastAsia="kk-KZ"/>
        </w:rPr>
        <w:t xml:space="preserve"> бұл тартуы маған Тұ</w:t>
      </w:r>
      <w:r w:rsidRPr="000C1676">
        <w:rPr>
          <w:rStyle w:val="11"/>
          <w:color w:val="000000"/>
          <w:sz w:val="24"/>
          <w:szCs w:val="24"/>
          <w:lang w:val="ru-RU" w:eastAsia="kk-KZ"/>
        </w:rPr>
        <w:t xml:space="preserve">рарымды </w:t>
      </w:r>
      <w:r w:rsidR="002C67A5" w:rsidRPr="000C1676">
        <w:rPr>
          <w:rStyle w:val="11"/>
          <w:color w:val="000000"/>
          <w:sz w:val="24"/>
          <w:szCs w:val="24"/>
          <w:lang w:val="ru-RU" w:eastAsia="kk-KZ"/>
        </w:rPr>
        <w:t>қай</w:t>
      </w:r>
      <w:r w:rsidRPr="000C1676">
        <w:rPr>
          <w:rStyle w:val="11"/>
          <w:color w:val="000000"/>
          <w:sz w:val="24"/>
          <w:szCs w:val="24"/>
          <w:lang w:val="ru-RU" w:eastAsia="kk-KZ"/>
        </w:rPr>
        <w:t xml:space="preserve">та тірілткендей </w:t>
      </w:r>
      <w:r w:rsidR="00ED2055" w:rsidRPr="000C1676">
        <w:rPr>
          <w:rStyle w:val="11"/>
          <w:color w:val="000000"/>
          <w:sz w:val="24"/>
          <w:szCs w:val="24"/>
          <w:lang w:val="ru-RU" w:eastAsia="kk-KZ"/>
        </w:rPr>
        <w:t>ә</w:t>
      </w:r>
      <w:r w:rsidRPr="000C1676">
        <w:rPr>
          <w:rStyle w:val="11"/>
          <w:color w:val="000000"/>
          <w:sz w:val="24"/>
          <w:szCs w:val="24"/>
          <w:lang w:val="ru-RU"/>
        </w:rPr>
        <w:t xml:space="preserve">сер </w:t>
      </w:r>
      <w:r w:rsidR="009F17A6" w:rsidRPr="000C1676">
        <w:rPr>
          <w:rStyle w:val="11"/>
          <w:color w:val="000000"/>
          <w:sz w:val="24"/>
          <w:szCs w:val="24"/>
          <w:lang w:val="ru-RU" w:eastAsia="kk-KZ"/>
        </w:rPr>
        <w:t>қал</w:t>
      </w:r>
      <w:r w:rsidRPr="000C1676">
        <w:rPr>
          <w:rStyle w:val="11"/>
          <w:color w:val="000000"/>
          <w:sz w:val="24"/>
          <w:szCs w:val="24"/>
          <w:lang w:val="ru-RU" w:eastAsia="kk-KZ"/>
        </w:rPr>
        <w:t>дырды. Үйімде б</w:t>
      </w:r>
      <w:r w:rsidR="00ED2055" w:rsidRPr="000C1676">
        <w:rPr>
          <w:rStyle w:val="11"/>
          <w:color w:val="000000"/>
          <w:sz w:val="24"/>
          <w:szCs w:val="24"/>
          <w:lang w:val="ru-RU" w:eastAsia="kk-KZ"/>
        </w:rPr>
        <w:t>ұ</w:t>
      </w:r>
      <w:r w:rsidRPr="000C1676">
        <w:rPr>
          <w:rStyle w:val="11"/>
          <w:color w:val="000000"/>
          <w:sz w:val="24"/>
          <w:szCs w:val="24"/>
          <w:lang w:val="ru-RU" w:eastAsia="kk-KZ"/>
        </w:rPr>
        <w:t xml:space="preserve">дан </w:t>
      </w:r>
      <w:r w:rsidRPr="000C1676">
        <w:rPr>
          <w:rStyle w:val="11"/>
          <w:color w:val="000000"/>
          <w:sz w:val="24"/>
          <w:szCs w:val="24"/>
          <w:lang w:val="ru-RU"/>
        </w:rPr>
        <w:t>бас</w:t>
      </w:r>
      <w:r w:rsidR="00ED2055" w:rsidRPr="000C1676">
        <w:rPr>
          <w:rStyle w:val="11"/>
          <w:color w:val="000000"/>
          <w:sz w:val="24"/>
          <w:szCs w:val="24"/>
          <w:lang w:val="ru-RU"/>
        </w:rPr>
        <w:t>қ</w:t>
      </w:r>
      <w:r w:rsidRPr="000C1676">
        <w:rPr>
          <w:rStyle w:val="11"/>
          <w:color w:val="000000"/>
          <w:sz w:val="24"/>
          <w:szCs w:val="24"/>
          <w:lang w:val="ru-RU"/>
        </w:rPr>
        <w:t xml:space="preserve">а </w:t>
      </w:r>
      <w:r w:rsidRPr="000C1676">
        <w:rPr>
          <w:rStyle w:val="11"/>
          <w:color w:val="000000"/>
          <w:sz w:val="24"/>
          <w:szCs w:val="24"/>
          <w:lang w:val="ru-RU" w:eastAsia="kk-KZ"/>
        </w:rPr>
        <w:t xml:space="preserve">кілем де </w:t>
      </w:r>
      <w:r w:rsidR="002379EC" w:rsidRPr="000C1676">
        <w:rPr>
          <w:rStyle w:val="11"/>
          <w:color w:val="000000"/>
          <w:sz w:val="24"/>
          <w:szCs w:val="24"/>
          <w:lang w:val="ru-RU" w:eastAsia="kk-KZ"/>
        </w:rPr>
        <w:t>жоқ</w:t>
      </w:r>
      <w:r w:rsidRPr="000C1676">
        <w:rPr>
          <w:rStyle w:val="11"/>
          <w:color w:val="000000"/>
          <w:sz w:val="24"/>
          <w:szCs w:val="24"/>
          <w:lang w:val="ru-RU" w:eastAsia="kk-KZ"/>
        </w:rPr>
        <w:t xml:space="preserve">. </w:t>
      </w:r>
      <w:r w:rsidR="00752595" w:rsidRPr="000C1676">
        <w:rPr>
          <w:rStyle w:val="11"/>
          <w:color w:val="000000"/>
          <w:sz w:val="24"/>
          <w:szCs w:val="24"/>
          <w:lang w:val="ru-RU" w:eastAsia="kk-KZ"/>
        </w:rPr>
        <w:t>Тұрар</w:t>
      </w:r>
      <w:r w:rsidRPr="000C1676">
        <w:rPr>
          <w:rStyle w:val="11"/>
          <w:color w:val="000000"/>
          <w:sz w:val="24"/>
          <w:szCs w:val="24"/>
          <w:lang w:val="ru-RU" w:eastAsia="kk-KZ"/>
        </w:rPr>
        <w:t xml:space="preserve"> екеуміз жиһаз жиып, алтын-күміске </w:t>
      </w:r>
      <w:r w:rsidR="002C67A5" w:rsidRPr="000C1676">
        <w:rPr>
          <w:rStyle w:val="11"/>
          <w:color w:val="000000"/>
          <w:sz w:val="24"/>
          <w:szCs w:val="24"/>
          <w:lang w:val="ru-RU" w:eastAsia="kk-KZ"/>
        </w:rPr>
        <w:t>қы</w:t>
      </w:r>
      <w:r w:rsidRPr="000C1676">
        <w:rPr>
          <w:rStyle w:val="11"/>
          <w:color w:val="000000"/>
          <w:sz w:val="24"/>
          <w:szCs w:val="24"/>
          <w:lang w:val="ru-RU" w:eastAsia="kk-KZ"/>
        </w:rPr>
        <w:t>з</w:t>
      </w:r>
      <w:r w:rsidR="009F17A6" w:rsidRPr="000C1676">
        <w:rPr>
          <w:rStyle w:val="11"/>
          <w:color w:val="000000"/>
          <w:sz w:val="24"/>
          <w:szCs w:val="24"/>
          <w:lang w:val="ru-RU" w:eastAsia="kk-KZ"/>
        </w:rPr>
        <w:t>ық</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 жан емеспіз. Үкімет</w:t>
      </w:r>
      <w:r w:rsidR="00ED2055" w:rsidRPr="000C1676">
        <w:rPr>
          <w:rStyle w:val="11"/>
          <w:color w:val="000000"/>
          <w:sz w:val="24"/>
          <w:szCs w:val="24"/>
          <w:lang w:val="ru-RU" w:eastAsia="kk-KZ"/>
        </w:rPr>
        <w:t xml:space="preserve"> </w:t>
      </w:r>
      <w:r w:rsidRPr="000C1676">
        <w:rPr>
          <w:rStyle w:val="11"/>
          <w:color w:val="000000"/>
          <w:sz w:val="24"/>
          <w:szCs w:val="24"/>
          <w:lang w:val="ru-RU" w:eastAsia="kk-KZ"/>
        </w:rPr>
        <w:t xml:space="preserve">жұмысымен </w:t>
      </w:r>
      <w:r w:rsidR="002C67A5" w:rsidRPr="000C1676">
        <w:rPr>
          <w:rStyle w:val="11"/>
          <w:color w:val="000000"/>
          <w:sz w:val="24"/>
          <w:szCs w:val="24"/>
          <w:lang w:val="ru-RU" w:eastAsia="kk-KZ"/>
        </w:rPr>
        <w:t>қай</w:t>
      </w:r>
      <w:r w:rsidRPr="000C1676">
        <w:rPr>
          <w:rStyle w:val="11"/>
          <w:color w:val="000000"/>
          <w:sz w:val="24"/>
          <w:szCs w:val="24"/>
          <w:lang w:val="ru-RU" w:eastAsia="kk-KZ"/>
        </w:rPr>
        <w:t>да барс</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та екі </w:t>
      </w:r>
      <w:r w:rsidRPr="000C1676">
        <w:rPr>
          <w:rStyle w:val="11"/>
          <w:color w:val="000000"/>
          <w:sz w:val="24"/>
          <w:szCs w:val="24"/>
          <w:lang w:val="ru-RU"/>
        </w:rPr>
        <w:t xml:space="preserve">чемодан </w:t>
      </w:r>
      <w:r w:rsidRPr="000C1676">
        <w:rPr>
          <w:rStyle w:val="11"/>
          <w:color w:val="000000"/>
          <w:sz w:val="24"/>
          <w:szCs w:val="24"/>
          <w:lang w:val="ru-RU" w:eastAsia="kk-KZ"/>
        </w:rPr>
        <w:t>киім</w:t>
      </w:r>
      <w:r w:rsidR="00ED2055" w:rsidRPr="000C1676">
        <w:rPr>
          <w:rStyle w:val="11"/>
          <w:color w:val="000000"/>
          <w:sz w:val="24"/>
          <w:szCs w:val="24"/>
          <w:lang w:val="ru-RU" w:eastAsia="kk-KZ"/>
        </w:rPr>
        <w:t>нен ө</w:t>
      </w:r>
      <w:r w:rsidRPr="000C1676">
        <w:rPr>
          <w:rStyle w:val="11"/>
          <w:color w:val="000000"/>
          <w:sz w:val="24"/>
          <w:szCs w:val="24"/>
          <w:lang w:val="ru-RU" w:eastAsia="kk-KZ"/>
        </w:rPr>
        <w:t xml:space="preserve">зге мүлкіміз болған емес. </w:t>
      </w:r>
      <w:r w:rsidR="00752595" w:rsidRPr="000C1676">
        <w:rPr>
          <w:rStyle w:val="11"/>
          <w:color w:val="000000"/>
          <w:sz w:val="24"/>
          <w:szCs w:val="24"/>
          <w:lang w:val="ru-RU" w:eastAsia="kk-KZ"/>
        </w:rPr>
        <w:t>Тұрар</w:t>
      </w:r>
      <w:r w:rsidRPr="000C1676">
        <w:rPr>
          <w:rStyle w:val="11"/>
          <w:color w:val="000000"/>
          <w:sz w:val="24"/>
          <w:szCs w:val="24"/>
          <w:lang w:val="ru-RU" w:eastAsia="kk-KZ"/>
        </w:rPr>
        <w:t xml:space="preserve">ды ұстап кеткеннен кейін «Алтындарын мен </w:t>
      </w:r>
      <w:r w:rsidR="008B1A61" w:rsidRPr="000C1676">
        <w:rPr>
          <w:rStyle w:val="11"/>
          <w:color w:val="000000"/>
          <w:sz w:val="24"/>
          <w:szCs w:val="24"/>
          <w:lang w:val="ru-RU" w:eastAsia="kk-KZ"/>
        </w:rPr>
        <w:t>ақ</w:t>
      </w:r>
      <w:r w:rsidR="00ED2055" w:rsidRPr="000C1676">
        <w:rPr>
          <w:rStyle w:val="11"/>
          <w:color w:val="000000"/>
          <w:sz w:val="24"/>
          <w:szCs w:val="24"/>
          <w:lang w:val="ru-RU" w:eastAsia="kk-KZ"/>
        </w:rPr>
        <w:t>шаларың</w:t>
      </w:r>
      <w:r w:rsidRPr="000C1676">
        <w:rPr>
          <w:rStyle w:val="11"/>
          <w:color w:val="000000"/>
          <w:sz w:val="24"/>
          <w:szCs w:val="24"/>
          <w:lang w:val="ru-RU" w:eastAsia="kk-KZ"/>
        </w:rPr>
        <w:t>ды,</w:t>
      </w:r>
      <w:r w:rsidR="00ED2055" w:rsidRPr="000C1676">
        <w:rPr>
          <w:rStyle w:val="11"/>
          <w:color w:val="000000"/>
          <w:sz w:val="24"/>
          <w:szCs w:val="24"/>
          <w:lang w:val="ru-RU" w:eastAsia="kk-KZ"/>
        </w:rPr>
        <w:t xml:space="preserve"> </w:t>
      </w:r>
      <w:r w:rsidR="002C67A5" w:rsidRPr="000C1676">
        <w:rPr>
          <w:rStyle w:val="11"/>
          <w:color w:val="000000"/>
          <w:sz w:val="24"/>
          <w:szCs w:val="24"/>
          <w:lang w:val="ru-RU" w:eastAsia="kk-KZ"/>
        </w:rPr>
        <w:t>қы</w:t>
      </w:r>
      <w:r w:rsidRPr="000C1676">
        <w:rPr>
          <w:rStyle w:val="11"/>
          <w:color w:val="000000"/>
          <w:sz w:val="24"/>
          <w:szCs w:val="24"/>
          <w:lang w:val="ru-RU" w:eastAsia="kk-KZ"/>
        </w:rPr>
        <w:t>мбат</w:t>
      </w:r>
      <w:r w:rsidR="00ED2055" w:rsidRPr="000C1676">
        <w:rPr>
          <w:rStyle w:val="11"/>
          <w:color w:val="000000"/>
          <w:sz w:val="24"/>
          <w:szCs w:val="24"/>
          <w:lang w:val="ru-RU" w:eastAsia="kk-KZ"/>
        </w:rPr>
        <w:t xml:space="preserve"> </w:t>
      </w:r>
      <w:r w:rsidRPr="000C1676">
        <w:rPr>
          <w:rStyle w:val="11"/>
          <w:color w:val="000000"/>
          <w:sz w:val="24"/>
          <w:szCs w:val="24"/>
          <w:lang w:val="ru-RU" w:eastAsia="kk-KZ"/>
        </w:rPr>
        <w:t>бұйымдары</w:t>
      </w:r>
      <w:r w:rsidR="00ED2055" w:rsidRPr="000C1676">
        <w:rPr>
          <w:rStyle w:val="11"/>
          <w:color w:val="000000"/>
          <w:sz w:val="24"/>
          <w:szCs w:val="24"/>
          <w:lang w:val="ru-RU" w:eastAsia="kk-KZ"/>
        </w:rPr>
        <w:t>ң</w:t>
      </w:r>
      <w:r w:rsidRPr="000C1676">
        <w:rPr>
          <w:rStyle w:val="11"/>
          <w:color w:val="000000"/>
          <w:sz w:val="24"/>
          <w:szCs w:val="24"/>
          <w:lang w:val="ru-RU" w:eastAsia="kk-KZ"/>
        </w:rPr>
        <w:t>ды қайда жасырып тықтыңдар? Айт! Осынша жыл ел бас</w:t>
      </w:r>
      <w:r w:rsidR="00ED2055" w:rsidRPr="000C1676">
        <w:rPr>
          <w:rStyle w:val="11"/>
          <w:color w:val="000000"/>
          <w:sz w:val="24"/>
          <w:szCs w:val="24"/>
          <w:lang w:val="ru-RU" w:eastAsia="kk-KZ"/>
        </w:rPr>
        <w:t>қ</w:t>
      </w:r>
      <w:r w:rsidRPr="000C1676">
        <w:rPr>
          <w:rStyle w:val="11"/>
          <w:color w:val="000000"/>
          <w:sz w:val="24"/>
          <w:szCs w:val="24"/>
          <w:lang w:val="ru-RU" w:eastAsia="kk-KZ"/>
        </w:rPr>
        <w:t xml:space="preserve">арған басшыда мал- мүлік жоқ дегенге сене қояр дүмбілез </w:t>
      </w:r>
      <w:r w:rsidRPr="000C1676">
        <w:rPr>
          <w:rStyle w:val="11"/>
          <w:color w:val="000000"/>
          <w:sz w:val="24"/>
          <w:szCs w:val="24"/>
          <w:lang w:val="ru-RU"/>
        </w:rPr>
        <w:t xml:space="preserve">бала </w:t>
      </w:r>
      <w:r w:rsidRPr="000C1676">
        <w:rPr>
          <w:rStyle w:val="11"/>
          <w:color w:val="000000"/>
          <w:sz w:val="24"/>
          <w:szCs w:val="24"/>
          <w:lang w:val="ru-RU" w:eastAsia="kk-KZ"/>
        </w:rPr>
        <w:t>біз емес?!» деп, мені талай қатты қинаған еді, - деді жеңешем.</w:t>
      </w:r>
    </w:p>
    <w:p w:rsidR="00E44A0E" w:rsidRPr="000C1676" w:rsidRDefault="00E44A0E"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М</w:t>
      </w:r>
      <w:r w:rsidR="00ED2055" w:rsidRPr="000C1676">
        <w:rPr>
          <w:rStyle w:val="11"/>
          <w:color w:val="000000"/>
          <w:sz w:val="24"/>
          <w:szCs w:val="24"/>
          <w:lang w:val="ru-RU" w:eastAsia="kk-KZ"/>
        </w:rPr>
        <w:t>е</w:t>
      </w:r>
      <w:r w:rsidRPr="000C1676">
        <w:rPr>
          <w:rStyle w:val="11"/>
          <w:color w:val="000000"/>
          <w:sz w:val="24"/>
          <w:szCs w:val="24"/>
          <w:lang w:val="ru-RU" w:eastAsia="kk-KZ"/>
        </w:rPr>
        <w:t>нің ойыма Әзизаны бірінші рет сұр</w:t>
      </w:r>
      <w:r w:rsidR="008B1A61" w:rsidRPr="000C1676">
        <w:rPr>
          <w:rStyle w:val="11"/>
          <w:color w:val="000000"/>
          <w:sz w:val="24"/>
          <w:szCs w:val="24"/>
          <w:lang w:val="ru-RU" w:eastAsia="kk-KZ"/>
        </w:rPr>
        <w:t>ақ</w:t>
      </w:r>
      <w:r w:rsidRPr="000C1676">
        <w:rPr>
          <w:rStyle w:val="11"/>
          <w:color w:val="000000"/>
          <w:sz w:val="24"/>
          <w:szCs w:val="24"/>
          <w:lang w:val="ru-RU" w:eastAsia="kk-KZ"/>
        </w:rPr>
        <w:t>қа апа</w:t>
      </w:r>
      <w:r w:rsidR="00ED2055" w:rsidRPr="000C1676">
        <w:rPr>
          <w:rStyle w:val="11"/>
          <w:color w:val="000000"/>
          <w:sz w:val="24"/>
          <w:szCs w:val="24"/>
          <w:lang w:val="ru-RU" w:eastAsia="kk-KZ"/>
        </w:rPr>
        <w:t>р</w:t>
      </w:r>
      <w:r w:rsidRPr="000C1676">
        <w:rPr>
          <w:rStyle w:val="11"/>
          <w:color w:val="000000"/>
          <w:sz w:val="24"/>
          <w:szCs w:val="24"/>
          <w:lang w:val="ru-RU" w:eastAsia="kk-KZ"/>
        </w:rPr>
        <w:t xml:space="preserve">ғаны жайлы айтқаны түсті. Тұрар ұсталған </w:t>
      </w:r>
      <w:r w:rsidRPr="000C1676">
        <w:rPr>
          <w:rStyle w:val="11"/>
          <w:color w:val="000000"/>
          <w:sz w:val="24"/>
          <w:szCs w:val="24"/>
          <w:lang w:val="ru-RU"/>
        </w:rPr>
        <w:t>со</w:t>
      </w:r>
      <w:r w:rsidR="00ED2055" w:rsidRPr="000C1676">
        <w:rPr>
          <w:rStyle w:val="11"/>
          <w:color w:val="000000"/>
          <w:sz w:val="24"/>
          <w:szCs w:val="24"/>
          <w:lang w:val="ru-RU"/>
        </w:rPr>
        <w:t>ң</w:t>
      </w:r>
      <w:r w:rsidRPr="000C1676">
        <w:rPr>
          <w:rStyle w:val="11"/>
          <w:color w:val="000000"/>
          <w:sz w:val="24"/>
          <w:szCs w:val="24"/>
          <w:lang w:val="ru-RU"/>
        </w:rPr>
        <w:t xml:space="preserve">, он </w:t>
      </w:r>
      <w:r w:rsidRPr="000C1676">
        <w:rPr>
          <w:rStyle w:val="11"/>
          <w:color w:val="000000"/>
          <w:sz w:val="24"/>
          <w:szCs w:val="24"/>
          <w:lang w:val="ru-RU" w:eastAsia="kk-KZ"/>
        </w:rPr>
        <w:t xml:space="preserve">шақты күн өтпей-ақ аяғы ауыр Әзизаға ай-шай </w:t>
      </w:r>
      <w:r w:rsidR="002379EC" w:rsidRPr="000C1676">
        <w:rPr>
          <w:rStyle w:val="11"/>
          <w:color w:val="000000"/>
          <w:sz w:val="24"/>
          <w:szCs w:val="24"/>
          <w:lang w:val="ru-RU" w:eastAsia="kk-KZ"/>
        </w:rPr>
        <w:t>жоқ</w:t>
      </w:r>
      <w:r w:rsidRPr="000C1676">
        <w:rPr>
          <w:rStyle w:val="11"/>
          <w:color w:val="000000"/>
          <w:sz w:val="24"/>
          <w:szCs w:val="24"/>
          <w:lang w:val="ru-RU" w:eastAsia="kk-KZ"/>
        </w:rPr>
        <w:t xml:space="preserve"> бірден намыс</w:t>
      </w:r>
      <w:r w:rsidR="00ED2055" w:rsidRPr="000C1676">
        <w:rPr>
          <w:rStyle w:val="11"/>
          <w:color w:val="000000"/>
          <w:sz w:val="24"/>
          <w:szCs w:val="24"/>
          <w:lang w:val="ru-RU" w:eastAsia="kk-KZ"/>
        </w:rPr>
        <w:t>қ</w:t>
      </w:r>
      <w:r w:rsidRPr="000C1676">
        <w:rPr>
          <w:rStyle w:val="11"/>
          <w:color w:val="000000"/>
          <w:sz w:val="24"/>
          <w:szCs w:val="24"/>
          <w:lang w:val="ru-RU" w:eastAsia="kk-KZ"/>
        </w:rPr>
        <w:t xml:space="preserve">а тиер былғаныш-былапыт ащы </w:t>
      </w:r>
      <w:r w:rsidR="00ED2055" w:rsidRPr="000C1676">
        <w:rPr>
          <w:rStyle w:val="11"/>
          <w:color w:val="000000"/>
          <w:sz w:val="24"/>
          <w:szCs w:val="24"/>
          <w:lang w:val="ru-RU" w:eastAsia="kk-KZ"/>
        </w:rPr>
        <w:t>қ</w:t>
      </w:r>
      <w:r w:rsidRPr="000C1676">
        <w:rPr>
          <w:rStyle w:val="11"/>
          <w:color w:val="000000"/>
          <w:sz w:val="24"/>
          <w:szCs w:val="24"/>
          <w:lang w:val="ru-RU" w:eastAsia="kk-KZ"/>
        </w:rPr>
        <w:t xml:space="preserve">орлау сөздермен дүрсе </w:t>
      </w:r>
      <w:r w:rsidR="00ED2055" w:rsidRPr="000C1676">
        <w:rPr>
          <w:rStyle w:val="11"/>
          <w:color w:val="000000"/>
          <w:sz w:val="24"/>
          <w:szCs w:val="24"/>
          <w:lang w:val="ru-RU" w:eastAsia="kk-KZ"/>
        </w:rPr>
        <w:t>қ</w:t>
      </w:r>
      <w:r w:rsidRPr="000C1676">
        <w:rPr>
          <w:rStyle w:val="11"/>
          <w:color w:val="000000"/>
          <w:sz w:val="24"/>
          <w:szCs w:val="24"/>
          <w:lang w:val="ru-RU" w:eastAsia="kk-KZ"/>
        </w:rPr>
        <w:t>оя беріпті.</w:t>
      </w:r>
    </w:p>
    <w:p w:rsidR="00E44A0E" w:rsidRPr="000C1676" w:rsidRDefault="00EC0077"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E44A0E" w:rsidRPr="000C1676">
        <w:rPr>
          <w:rStyle w:val="11"/>
          <w:color w:val="000000"/>
          <w:sz w:val="24"/>
          <w:szCs w:val="24"/>
          <w:lang w:val="ru-RU" w:eastAsia="kk-KZ"/>
        </w:rPr>
        <w:t>Әй, қаншық! Халық</w:t>
      </w:r>
      <w:r w:rsidRPr="000C1676">
        <w:rPr>
          <w:rStyle w:val="11"/>
          <w:color w:val="000000"/>
          <w:sz w:val="24"/>
          <w:szCs w:val="24"/>
          <w:lang w:val="ru-RU" w:eastAsia="kk-KZ"/>
        </w:rPr>
        <w:t xml:space="preserve"> </w:t>
      </w:r>
      <w:r w:rsidR="00E44A0E" w:rsidRPr="000C1676">
        <w:rPr>
          <w:rStyle w:val="11"/>
          <w:color w:val="000000"/>
          <w:sz w:val="24"/>
          <w:szCs w:val="24"/>
          <w:lang w:val="ru-RU" w:eastAsia="kk-KZ"/>
        </w:rPr>
        <w:t>жауының</w:t>
      </w:r>
      <w:r w:rsidRPr="000C1676">
        <w:rPr>
          <w:rStyle w:val="11"/>
          <w:color w:val="000000"/>
          <w:sz w:val="24"/>
          <w:szCs w:val="24"/>
          <w:lang w:val="ru-RU" w:eastAsia="kk-KZ"/>
        </w:rPr>
        <w:t xml:space="preserve"> </w:t>
      </w:r>
      <w:r w:rsidR="00E44A0E" w:rsidRPr="000C1676">
        <w:rPr>
          <w:rStyle w:val="11"/>
          <w:color w:val="000000"/>
          <w:sz w:val="24"/>
          <w:szCs w:val="24"/>
          <w:lang w:val="ru-RU" w:eastAsia="kk-KZ"/>
        </w:rPr>
        <w:t>жәлебі! Өтірік мом</w:t>
      </w:r>
      <w:r w:rsidR="008B1A61" w:rsidRPr="000C1676">
        <w:rPr>
          <w:rStyle w:val="11"/>
          <w:color w:val="000000"/>
          <w:sz w:val="24"/>
          <w:szCs w:val="24"/>
          <w:lang w:val="ru-RU" w:eastAsia="kk-KZ"/>
        </w:rPr>
        <w:t>ақ</w:t>
      </w:r>
      <w:r w:rsidR="00E44A0E" w:rsidRPr="000C1676">
        <w:rPr>
          <w:rStyle w:val="11"/>
          <w:color w:val="000000"/>
          <w:sz w:val="24"/>
          <w:szCs w:val="24"/>
          <w:lang w:val="ru-RU" w:eastAsia="kk-KZ"/>
        </w:rPr>
        <w:t>ансып мүләйімсіме! Бет</w:t>
      </w:r>
      <w:r w:rsidRPr="000C1676">
        <w:rPr>
          <w:rStyle w:val="11"/>
          <w:color w:val="000000"/>
          <w:sz w:val="24"/>
          <w:szCs w:val="24"/>
          <w:lang w:val="ru-RU" w:eastAsia="kk-KZ"/>
        </w:rPr>
        <w:t xml:space="preserve"> </w:t>
      </w:r>
      <w:r w:rsidR="00E44A0E" w:rsidRPr="000C1676">
        <w:rPr>
          <w:rStyle w:val="11"/>
          <w:color w:val="000000"/>
          <w:sz w:val="24"/>
          <w:szCs w:val="24"/>
          <w:lang w:val="ru-RU" w:eastAsia="kk-KZ"/>
        </w:rPr>
        <w:t>жылтырың</w:t>
      </w:r>
      <w:r w:rsidRPr="000C1676">
        <w:rPr>
          <w:rStyle w:val="11"/>
          <w:color w:val="000000"/>
          <w:sz w:val="24"/>
          <w:szCs w:val="24"/>
          <w:lang w:val="ru-RU" w:eastAsia="kk-KZ"/>
        </w:rPr>
        <w:t xml:space="preserve"> </w:t>
      </w:r>
      <w:r w:rsidR="00E44A0E" w:rsidRPr="000C1676">
        <w:rPr>
          <w:rStyle w:val="11"/>
          <w:color w:val="000000"/>
          <w:sz w:val="24"/>
          <w:szCs w:val="24"/>
          <w:lang w:val="ru-RU" w:eastAsia="kk-KZ"/>
        </w:rPr>
        <w:t>бұл жер</w:t>
      </w:r>
      <w:r w:rsidRPr="000C1676">
        <w:rPr>
          <w:rStyle w:val="11"/>
          <w:color w:val="000000"/>
          <w:sz w:val="24"/>
          <w:szCs w:val="24"/>
          <w:lang w:val="ru-RU" w:eastAsia="kk-KZ"/>
        </w:rPr>
        <w:t>ге</w:t>
      </w:r>
      <w:r w:rsidR="00E44A0E" w:rsidRPr="000C1676">
        <w:rPr>
          <w:rStyle w:val="11"/>
          <w:color w:val="000000"/>
          <w:sz w:val="24"/>
          <w:szCs w:val="24"/>
          <w:lang w:val="ru-RU" w:eastAsia="kk-KZ"/>
        </w:rPr>
        <w:t xml:space="preserve"> жүрмейді! Одан </w:t>
      </w:r>
      <w:r w:rsidR="00E44A0E" w:rsidRPr="000C1676">
        <w:rPr>
          <w:rStyle w:val="11"/>
          <w:color w:val="000000"/>
          <w:sz w:val="24"/>
          <w:szCs w:val="24"/>
          <w:lang w:val="ru-RU"/>
        </w:rPr>
        <w:t xml:space="preserve">да </w:t>
      </w:r>
      <w:r w:rsidR="00E44A0E" w:rsidRPr="000C1676">
        <w:rPr>
          <w:rStyle w:val="11"/>
          <w:color w:val="000000"/>
          <w:sz w:val="24"/>
          <w:szCs w:val="24"/>
          <w:lang w:val="ru-RU" w:eastAsia="kk-KZ"/>
        </w:rPr>
        <w:t xml:space="preserve">байыңның сыбайластары кім?! </w:t>
      </w:r>
      <w:r w:rsidR="00E44A0E" w:rsidRPr="000C1676">
        <w:rPr>
          <w:rStyle w:val="11"/>
          <w:color w:val="000000"/>
          <w:sz w:val="24"/>
          <w:szCs w:val="24"/>
          <w:lang w:val="ru-RU"/>
        </w:rPr>
        <w:t xml:space="preserve">Он </w:t>
      </w:r>
      <w:r w:rsidR="00E44A0E" w:rsidRPr="000C1676">
        <w:rPr>
          <w:rStyle w:val="11"/>
          <w:color w:val="000000"/>
          <w:sz w:val="24"/>
          <w:szCs w:val="24"/>
          <w:lang w:val="ru-RU" w:eastAsia="kk-KZ"/>
        </w:rPr>
        <w:t xml:space="preserve">жыл Мәскеуде ойнап отырмаған </w:t>
      </w:r>
      <w:r w:rsidRPr="000C1676">
        <w:rPr>
          <w:rStyle w:val="11"/>
          <w:color w:val="000000"/>
          <w:sz w:val="24"/>
          <w:szCs w:val="24"/>
          <w:lang w:val="ru-RU" w:eastAsia="kk-KZ"/>
        </w:rPr>
        <w:t>шығар, жинаған алтын, күмістеріңді, ақшаларың</w:t>
      </w:r>
      <w:r w:rsidR="00E44A0E" w:rsidRPr="000C1676">
        <w:rPr>
          <w:rStyle w:val="11"/>
          <w:color w:val="000000"/>
          <w:sz w:val="24"/>
          <w:szCs w:val="24"/>
          <w:lang w:val="ru-RU" w:eastAsia="kk-KZ"/>
        </w:rPr>
        <w:t>ды, қымбат заттарыңды қайда тықты</w:t>
      </w:r>
      <w:r w:rsidRPr="000C1676">
        <w:rPr>
          <w:rStyle w:val="11"/>
          <w:color w:val="000000"/>
          <w:sz w:val="24"/>
          <w:szCs w:val="24"/>
          <w:lang w:val="ru-RU" w:eastAsia="kk-KZ"/>
        </w:rPr>
        <w:t>ң</w:t>
      </w:r>
      <w:r w:rsidR="00E44A0E" w:rsidRPr="000C1676">
        <w:rPr>
          <w:rStyle w:val="11"/>
          <w:color w:val="000000"/>
          <w:sz w:val="24"/>
          <w:szCs w:val="24"/>
          <w:lang w:val="ru-RU" w:eastAsia="kk-KZ"/>
        </w:rPr>
        <w:t>дар?! - деп а</w:t>
      </w:r>
      <w:r w:rsidR="002C67A5" w:rsidRPr="000C1676">
        <w:rPr>
          <w:rStyle w:val="11"/>
          <w:color w:val="000000"/>
          <w:sz w:val="24"/>
          <w:szCs w:val="24"/>
          <w:lang w:val="ru-RU" w:eastAsia="kk-KZ"/>
        </w:rPr>
        <w:t>қы</w:t>
      </w:r>
      <w:r w:rsidR="00E44A0E" w:rsidRPr="000C1676">
        <w:rPr>
          <w:rStyle w:val="11"/>
          <w:color w:val="000000"/>
          <w:sz w:val="24"/>
          <w:szCs w:val="24"/>
          <w:lang w:val="ru-RU" w:eastAsia="kk-KZ"/>
        </w:rPr>
        <w:t xml:space="preserve">рып </w:t>
      </w:r>
      <w:r w:rsidR="009F17A6" w:rsidRPr="000C1676">
        <w:rPr>
          <w:rStyle w:val="11"/>
          <w:color w:val="000000"/>
          <w:sz w:val="24"/>
          <w:szCs w:val="24"/>
          <w:lang w:val="ru-RU" w:eastAsia="kk-KZ"/>
        </w:rPr>
        <w:t>қал</w:t>
      </w:r>
      <w:r w:rsidR="00E44A0E" w:rsidRPr="000C1676">
        <w:rPr>
          <w:rStyle w:val="11"/>
          <w:color w:val="000000"/>
          <w:sz w:val="24"/>
          <w:szCs w:val="24"/>
          <w:lang w:val="ru-RU" w:eastAsia="kk-KZ"/>
        </w:rPr>
        <w:t>ғанда, өмірі лас, ащы сөз естіп көрмеген, ұрсып үйренбеген, үкінің үлпегіндей үлбіреген Әзиза «Оңбаған» деп есеңгіреп қ</w:t>
      </w:r>
      <w:r w:rsidRPr="000C1676">
        <w:rPr>
          <w:rStyle w:val="11"/>
          <w:color w:val="000000"/>
          <w:sz w:val="24"/>
          <w:szCs w:val="24"/>
          <w:lang w:val="ru-RU" w:eastAsia="kk-KZ"/>
        </w:rPr>
        <w:t>ұ</w:t>
      </w:r>
      <w:r w:rsidR="00E44A0E" w:rsidRPr="000C1676">
        <w:rPr>
          <w:rStyle w:val="11"/>
          <w:color w:val="000000"/>
          <w:sz w:val="24"/>
          <w:szCs w:val="24"/>
          <w:lang w:val="ru-RU" w:eastAsia="kk-KZ"/>
        </w:rPr>
        <w:t xml:space="preserve">лап түскен. Әбден жылап намыстан жарылардай ашу-ыза кернеген Әзизаны </w:t>
      </w:r>
      <w:r w:rsidR="00E44A0E" w:rsidRPr="000C1676">
        <w:rPr>
          <w:rStyle w:val="11"/>
          <w:color w:val="000000"/>
          <w:sz w:val="24"/>
          <w:szCs w:val="24"/>
          <w:lang w:val="ru-RU"/>
        </w:rPr>
        <w:t xml:space="preserve">тек </w:t>
      </w:r>
      <w:r w:rsidR="00E44A0E" w:rsidRPr="000C1676">
        <w:rPr>
          <w:rStyle w:val="11"/>
          <w:color w:val="000000"/>
          <w:sz w:val="24"/>
          <w:szCs w:val="24"/>
          <w:lang w:val="ru-RU" w:eastAsia="kk-KZ"/>
        </w:rPr>
        <w:t>анасы ғана зорға тоқтатыпты:</w:t>
      </w:r>
    </w:p>
    <w:p w:rsidR="00E44A0E" w:rsidRPr="000C1676" w:rsidRDefault="00E44A0E"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Қызым, өлі арыстаннан тірі тышқан артық болған мына </w:t>
      </w:r>
      <w:r w:rsidR="002C67A5" w:rsidRPr="000C1676">
        <w:rPr>
          <w:rStyle w:val="11"/>
          <w:color w:val="000000"/>
          <w:sz w:val="24"/>
          <w:szCs w:val="24"/>
          <w:lang w:val="ru-RU" w:eastAsia="kk-KZ"/>
        </w:rPr>
        <w:t>қы</w:t>
      </w:r>
      <w:r w:rsidRPr="000C1676">
        <w:rPr>
          <w:rStyle w:val="11"/>
          <w:color w:val="000000"/>
          <w:sz w:val="24"/>
          <w:szCs w:val="24"/>
          <w:lang w:val="ru-RU" w:eastAsia="kk-KZ"/>
        </w:rPr>
        <w:t>м-қуыт, қ</w:t>
      </w:r>
      <w:r w:rsidR="00EC0077" w:rsidRPr="000C1676">
        <w:rPr>
          <w:rStyle w:val="11"/>
          <w:color w:val="000000"/>
          <w:sz w:val="24"/>
          <w:szCs w:val="24"/>
          <w:lang w:val="ru-RU" w:eastAsia="kk-KZ"/>
        </w:rPr>
        <w:t>апас заманда бұлбұ</w:t>
      </w:r>
      <w:r w:rsidRPr="000C1676">
        <w:rPr>
          <w:rStyle w:val="11"/>
          <w:color w:val="000000"/>
          <w:sz w:val="24"/>
          <w:szCs w:val="24"/>
          <w:lang w:val="ru-RU" w:eastAsia="kk-KZ"/>
        </w:rPr>
        <w:t>лдың жоқтығынан қ</w:t>
      </w:r>
      <w:r w:rsidR="00EC0077" w:rsidRPr="000C1676">
        <w:rPr>
          <w:rStyle w:val="11"/>
          <w:color w:val="000000"/>
          <w:sz w:val="24"/>
          <w:szCs w:val="24"/>
          <w:lang w:val="ru-RU" w:eastAsia="kk-KZ"/>
        </w:rPr>
        <w:t>ұ</w:t>
      </w:r>
      <w:r w:rsidRPr="000C1676">
        <w:rPr>
          <w:rStyle w:val="11"/>
          <w:color w:val="000000"/>
          <w:sz w:val="24"/>
          <w:szCs w:val="24"/>
          <w:lang w:val="ru-RU" w:eastAsia="kk-KZ"/>
        </w:rPr>
        <w:t xml:space="preserve">рбақа </w:t>
      </w:r>
      <w:r w:rsidR="002C67A5" w:rsidRPr="000C1676">
        <w:rPr>
          <w:rStyle w:val="11"/>
          <w:color w:val="000000"/>
          <w:sz w:val="24"/>
          <w:szCs w:val="24"/>
          <w:lang w:val="ru-RU" w:eastAsia="kk-KZ"/>
        </w:rPr>
        <w:t>құ</w:t>
      </w:r>
      <w:r w:rsidRPr="000C1676">
        <w:rPr>
          <w:rStyle w:val="11"/>
          <w:color w:val="000000"/>
          <w:sz w:val="24"/>
          <w:szCs w:val="24"/>
          <w:lang w:val="ru-RU" w:eastAsia="kk-KZ"/>
        </w:rPr>
        <w:t xml:space="preserve">рылдаса </w:t>
      </w:r>
      <w:r w:rsidRPr="000C1676">
        <w:rPr>
          <w:rStyle w:val="11"/>
          <w:color w:val="000000"/>
          <w:sz w:val="24"/>
          <w:szCs w:val="24"/>
          <w:lang w:val="ru-RU"/>
        </w:rPr>
        <w:t xml:space="preserve">не </w:t>
      </w:r>
      <w:r w:rsidRPr="000C1676">
        <w:rPr>
          <w:rStyle w:val="11"/>
          <w:color w:val="000000"/>
          <w:sz w:val="24"/>
          <w:szCs w:val="24"/>
          <w:lang w:val="ru-RU" w:eastAsia="kk-KZ"/>
        </w:rPr>
        <w:t>жорық?! Ақылы</w:t>
      </w:r>
      <w:r w:rsidR="003A24F4" w:rsidRPr="000C1676">
        <w:rPr>
          <w:rStyle w:val="11"/>
          <w:color w:val="000000"/>
          <w:sz w:val="24"/>
          <w:szCs w:val="24"/>
          <w:lang w:val="ru-RU" w:eastAsia="kk-KZ"/>
        </w:rPr>
        <w:t>ң</w:t>
      </w:r>
      <w:r w:rsidRPr="000C1676">
        <w:rPr>
          <w:rStyle w:val="11"/>
          <w:color w:val="000000"/>
          <w:sz w:val="24"/>
          <w:szCs w:val="24"/>
          <w:lang w:val="ru-RU" w:eastAsia="kk-KZ"/>
        </w:rPr>
        <w:t xml:space="preserve">ды </w:t>
      </w:r>
      <w:r w:rsidR="003A24F4" w:rsidRPr="000C1676">
        <w:rPr>
          <w:rStyle w:val="11"/>
          <w:color w:val="000000"/>
          <w:sz w:val="24"/>
          <w:szCs w:val="24"/>
          <w:lang w:val="ru-RU" w:eastAsia="kk-KZ"/>
        </w:rPr>
        <w:t>-</w:t>
      </w:r>
      <w:r w:rsidRPr="000C1676">
        <w:rPr>
          <w:rStyle w:val="11"/>
          <w:color w:val="000000"/>
          <w:sz w:val="24"/>
          <w:szCs w:val="24"/>
          <w:lang w:val="ru-RU" w:eastAsia="kk-KZ"/>
        </w:rPr>
        <w:t xml:space="preserve"> қазы, ойы</w:t>
      </w:r>
      <w:r w:rsidR="003A24F4" w:rsidRPr="000C1676">
        <w:rPr>
          <w:rStyle w:val="11"/>
          <w:color w:val="000000"/>
          <w:sz w:val="24"/>
          <w:szCs w:val="24"/>
          <w:lang w:val="ru-RU" w:eastAsia="kk-KZ"/>
        </w:rPr>
        <w:t>ң</w:t>
      </w:r>
      <w:r w:rsidRPr="000C1676">
        <w:rPr>
          <w:rStyle w:val="11"/>
          <w:color w:val="000000"/>
          <w:sz w:val="24"/>
          <w:szCs w:val="24"/>
          <w:lang w:val="ru-RU" w:eastAsia="kk-KZ"/>
        </w:rPr>
        <w:t xml:space="preserve">ды </w:t>
      </w:r>
      <w:r w:rsidR="003A24F4" w:rsidRPr="000C1676">
        <w:rPr>
          <w:rStyle w:val="11"/>
          <w:color w:val="000000"/>
          <w:sz w:val="24"/>
          <w:szCs w:val="24"/>
          <w:lang w:val="ru-RU" w:eastAsia="kk-KZ"/>
        </w:rPr>
        <w:t>-</w:t>
      </w:r>
      <w:r w:rsidRPr="000C1676">
        <w:rPr>
          <w:rStyle w:val="11"/>
          <w:color w:val="000000"/>
          <w:sz w:val="24"/>
          <w:szCs w:val="24"/>
          <w:lang w:val="ru-RU" w:eastAsia="kk-KZ"/>
        </w:rPr>
        <w:t xml:space="preserve"> таразы етсең, ол сенің өкпеңе, бір тамшы көз жасыңа т</w:t>
      </w:r>
      <w:r w:rsidR="003A24F4" w:rsidRPr="000C1676">
        <w:rPr>
          <w:rStyle w:val="11"/>
          <w:color w:val="000000"/>
          <w:sz w:val="24"/>
          <w:szCs w:val="24"/>
          <w:lang w:val="ru-RU" w:eastAsia="kk-KZ"/>
        </w:rPr>
        <w:t>ұ</w:t>
      </w:r>
      <w:r w:rsidRPr="000C1676">
        <w:rPr>
          <w:rStyle w:val="11"/>
          <w:color w:val="000000"/>
          <w:sz w:val="24"/>
          <w:szCs w:val="24"/>
          <w:lang w:val="ru-RU" w:eastAsia="kk-KZ"/>
        </w:rPr>
        <w:t>ратын кісі ме?! Іріктің</w:t>
      </w:r>
      <w:r w:rsidR="003A24F4" w:rsidRPr="000C1676">
        <w:rPr>
          <w:rStyle w:val="11"/>
          <w:color w:val="000000"/>
          <w:sz w:val="24"/>
          <w:szCs w:val="24"/>
          <w:lang w:val="ru-RU" w:eastAsia="kk-KZ"/>
        </w:rPr>
        <w:t xml:space="preserve"> </w:t>
      </w:r>
      <w:r w:rsidRPr="000C1676">
        <w:rPr>
          <w:rStyle w:val="11"/>
          <w:color w:val="000000"/>
          <w:sz w:val="24"/>
          <w:szCs w:val="24"/>
          <w:lang w:val="ru-RU" w:eastAsia="kk-KZ"/>
        </w:rPr>
        <w:t>аузынан шыққан шірік сөзге үгілетін жасық па едің? Сен Тұрардың, т</w:t>
      </w:r>
      <w:r w:rsidR="003A24F4" w:rsidRPr="000C1676">
        <w:rPr>
          <w:rStyle w:val="11"/>
          <w:color w:val="000000"/>
          <w:sz w:val="24"/>
          <w:szCs w:val="24"/>
          <w:lang w:val="ru-RU" w:eastAsia="kk-KZ"/>
        </w:rPr>
        <w:t>ұ</w:t>
      </w:r>
      <w:r w:rsidRPr="000C1676">
        <w:rPr>
          <w:rStyle w:val="11"/>
          <w:color w:val="000000"/>
          <w:sz w:val="24"/>
          <w:szCs w:val="24"/>
          <w:lang w:val="ru-RU" w:eastAsia="kk-KZ"/>
        </w:rPr>
        <w:t>лпардың сенімді серігі екені</w:t>
      </w:r>
      <w:r w:rsidR="003A24F4" w:rsidRPr="000C1676">
        <w:rPr>
          <w:rStyle w:val="11"/>
          <w:color w:val="000000"/>
          <w:sz w:val="24"/>
          <w:szCs w:val="24"/>
          <w:lang w:val="ru-RU" w:eastAsia="kk-KZ"/>
        </w:rPr>
        <w:t>ң</w:t>
      </w:r>
      <w:r w:rsidRPr="000C1676">
        <w:rPr>
          <w:rStyle w:val="11"/>
          <w:color w:val="000000"/>
          <w:sz w:val="24"/>
          <w:szCs w:val="24"/>
          <w:lang w:val="ru-RU" w:eastAsia="kk-KZ"/>
        </w:rPr>
        <w:t xml:space="preserve">ді ешқашан ұмытпа! </w:t>
      </w:r>
      <w:r w:rsidR="003A24F4" w:rsidRPr="000C1676">
        <w:rPr>
          <w:rStyle w:val="11"/>
          <w:color w:val="000000"/>
          <w:sz w:val="24"/>
          <w:szCs w:val="24"/>
          <w:lang w:val="ru-RU" w:eastAsia="kk-KZ"/>
        </w:rPr>
        <w:t>-</w:t>
      </w:r>
      <w:r w:rsidRPr="000C1676">
        <w:rPr>
          <w:rStyle w:val="11"/>
          <w:color w:val="000000"/>
          <w:sz w:val="24"/>
          <w:szCs w:val="24"/>
          <w:lang w:val="ru-RU" w:eastAsia="kk-KZ"/>
        </w:rPr>
        <w:t xml:space="preserve"> деген кеңесі өмір бойы ойымда т</w:t>
      </w:r>
      <w:r w:rsidR="003A24F4" w:rsidRPr="000C1676">
        <w:rPr>
          <w:rStyle w:val="11"/>
          <w:color w:val="000000"/>
          <w:sz w:val="24"/>
          <w:szCs w:val="24"/>
          <w:lang w:val="ru-RU" w:eastAsia="kk-KZ"/>
        </w:rPr>
        <w:t>ұ</w:t>
      </w:r>
      <w:r w:rsidRPr="000C1676">
        <w:rPr>
          <w:rStyle w:val="11"/>
          <w:color w:val="000000"/>
          <w:sz w:val="24"/>
          <w:szCs w:val="24"/>
          <w:lang w:val="ru-RU" w:eastAsia="kk-KZ"/>
        </w:rPr>
        <w:t xml:space="preserve">рды, қайратымды қамшылап, жігерлендіріп жүрді </w:t>
      </w:r>
      <w:r w:rsidR="003A24F4" w:rsidRPr="000C1676">
        <w:rPr>
          <w:rStyle w:val="11"/>
          <w:color w:val="000000"/>
          <w:sz w:val="24"/>
          <w:szCs w:val="24"/>
          <w:lang w:val="ru-RU" w:eastAsia="kk-KZ"/>
        </w:rPr>
        <w:t>-</w:t>
      </w:r>
      <w:r w:rsidRPr="000C1676">
        <w:rPr>
          <w:rStyle w:val="11"/>
          <w:color w:val="000000"/>
          <w:sz w:val="24"/>
          <w:szCs w:val="24"/>
          <w:lang w:val="ru-RU" w:eastAsia="kk-KZ"/>
        </w:rPr>
        <w:t xml:space="preserve"> </w:t>
      </w:r>
      <w:r w:rsidRPr="000C1676">
        <w:rPr>
          <w:rStyle w:val="11"/>
          <w:color w:val="000000"/>
          <w:sz w:val="24"/>
          <w:szCs w:val="24"/>
          <w:lang w:val="ru-RU"/>
        </w:rPr>
        <w:t xml:space="preserve">деп сырт </w:t>
      </w:r>
      <w:r w:rsidRPr="000C1676">
        <w:rPr>
          <w:rStyle w:val="11"/>
          <w:color w:val="000000"/>
          <w:sz w:val="24"/>
          <w:szCs w:val="24"/>
          <w:lang w:val="ru-RU" w:eastAsia="kk-KZ"/>
        </w:rPr>
        <w:t xml:space="preserve">шерткен </w:t>
      </w:r>
      <w:r w:rsidRPr="000C1676">
        <w:rPr>
          <w:rStyle w:val="11"/>
          <w:color w:val="000000"/>
          <w:sz w:val="24"/>
          <w:szCs w:val="24"/>
          <w:lang w:val="ru-RU"/>
        </w:rPr>
        <w:t>болатын.</w:t>
      </w:r>
    </w:p>
    <w:p w:rsidR="00E44A0E" w:rsidRPr="000C1676" w:rsidRDefault="00E44A0E"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Иә, бәрі де есімде, бәрі де көз алдымда. Әсіресе, 90 жылд</w:t>
      </w:r>
      <w:r w:rsidR="009F17A6" w:rsidRPr="000C1676">
        <w:rPr>
          <w:rStyle w:val="11"/>
          <w:color w:val="000000"/>
          <w:sz w:val="24"/>
          <w:szCs w:val="24"/>
          <w:lang w:val="ru-RU" w:eastAsia="kk-KZ"/>
        </w:rPr>
        <w:t>ық</w:t>
      </w:r>
      <w:r w:rsidR="003A24F4" w:rsidRPr="000C1676">
        <w:rPr>
          <w:rStyle w:val="11"/>
          <w:color w:val="000000"/>
          <w:sz w:val="24"/>
          <w:szCs w:val="24"/>
          <w:lang w:val="ru-RU" w:eastAsia="kk-KZ"/>
        </w:rPr>
        <w:t xml:space="preserve"> торқалы тойы құ</w:t>
      </w:r>
      <w:r w:rsidRPr="000C1676">
        <w:rPr>
          <w:rStyle w:val="11"/>
          <w:color w:val="000000"/>
          <w:sz w:val="24"/>
          <w:szCs w:val="24"/>
          <w:lang w:val="ru-RU" w:eastAsia="kk-KZ"/>
        </w:rPr>
        <w:t>рметіне арналған концерттік программада менің «Тұрар туралы толғауымды» белгілі әнші сіңілім Қарлығаш Қожағазина орындам</w:t>
      </w:r>
      <w:r w:rsidR="008B1A61" w:rsidRPr="000C1676">
        <w:rPr>
          <w:rStyle w:val="11"/>
          <w:color w:val="000000"/>
          <w:sz w:val="24"/>
          <w:szCs w:val="24"/>
          <w:lang w:val="ru-RU" w:eastAsia="kk-KZ"/>
        </w:rPr>
        <w:t>ақ</w:t>
      </w:r>
      <w:r w:rsidRPr="000C1676">
        <w:rPr>
          <w:rStyle w:val="11"/>
          <w:color w:val="000000"/>
          <w:sz w:val="24"/>
          <w:szCs w:val="24"/>
          <w:lang w:val="ru-RU" w:eastAsia="kk-KZ"/>
        </w:rPr>
        <w:t>. Қалай шығар екен деп көң</w:t>
      </w:r>
      <w:r w:rsidR="003A24F4" w:rsidRPr="000C1676">
        <w:rPr>
          <w:rStyle w:val="11"/>
          <w:color w:val="000000"/>
          <w:sz w:val="24"/>
          <w:szCs w:val="24"/>
          <w:lang w:val="ru-RU" w:eastAsia="kk-KZ"/>
        </w:rPr>
        <w:t>ілім күпті, көңілім өрекпулі. Қа</w:t>
      </w:r>
      <w:r w:rsidRPr="000C1676">
        <w:rPr>
          <w:rStyle w:val="11"/>
          <w:color w:val="000000"/>
          <w:sz w:val="24"/>
          <w:szCs w:val="24"/>
          <w:lang w:val="ru-RU" w:eastAsia="kk-KZ"/>
        </w:rPr>
        <w:t>сымда Әзиза мен Сәуле отыр. Бір уақытта ән хабарланды. Ж</w:t>
      </w:r>
      <w:r w:rsidR="00752595" w:rsidRPr="000C1676">
        <w:rPr>
          <w:rStyle w:val="11"/>
          <w:color w:val="000000"/>
          <w:sz w:val="24"/>
          <w:szCs w:val="24"/>
          <w:lang w:val="ru-RU" w:eastAsia="kk-KZ"/>
        </w:rPr>
        <w:t>еңеше</w:t>
      </w:r>
      <w:r w:rsidRPr="000C1676">
        <w:rPr>
          <w:rStyle w:val="11"/>
          <w:color w:val="000000"/>
          <w:sz w:val="24"/>
          <w:szCs w:val="24"/>
          <w:lang w:val="ru-RU" w:eastAsia="kk-KZ"/>
        </w:rPr>
        <w:t>м білмейді екен:</w:t>
      </w:r>
    </w:p>
    <w:p w:rsidR="00E44A0E" w:rsidRPr="000C1676" w:rsidRDefault="003A24F4" w:rsidP="000C1676">
      <w:pPr>
        <w:pStyle w:val="a5"/>
        <w:ind w:firstLine="567"/>
        <w:rPr>
          <w:rFonts w:ascii="Times New Roman" w:hAnsi="Times New Roman"/>
          <w:sz w:val="24"/>
          <w:szCs w:val="24"/>
          <w:lang w:val="ru-RU"/>
        </w:rPr>
      </w:pPr>
      <w:r w:rsidRPr="000C1676">
        <w:rPr>
          <w:rStyle w:val="11"/>
          <w:color w:val="000000"/>
          <w:sz w:val="24"/>
          <w:szCs w:val="24"/>
          <w:lang w:val="ru-RU" w:eastAsia="kk-KZ"/>
        </w:rPr>
        <w:t xml:space="preserve">- </w:t>
      </w:r>
      <w:r w:rsidR="00E44A0E" w:rsidRPr="000C1676">
        <w:rPr>
          <w:rStyle w:val="11"/>
          <w:color w:val="000000"/>
          <w:sz w:val="24"/>
          <w:szCs w:val="24"/>
          <w:lang w:val="ru-RU" w:eastAsia="kk-KZ"/>
        </w:rPr>
        <w:t xml:space="preserve">Сен жаздың ба, Шырын? </w:t>
      </w:r>
      <w:r w:rsidRPr="000C1676">
        <w:rPr>
          <w:rStyle w:val="11"/>
          <w:color w:val="000000"/>
          <w:sz w:val="24"/>
          <w:szCs w:val="24"/>
          <w:lang w:val="ru-RU" w:eastAsia="kk-KZ"/>
        </w:rPr>
        <w:t>-</w:t>
      </w:r>
      <w:r w:rsidR="00E44A0E" w:rsidRPr="000C1676">
        <w:rPr>
          <w:rStyle w:val="11"/>
          <w:color w:val="000000"/>
          <w:sz w:val="24"/>
          <w:szCs w:val="24"/>
          <w:lang w:val="ru-RU" w:eastAsia="kk-KZ"/>
        </w:rPr>
        <w:t xml:space="preserve"> деп сыбырлады.</w:t>
      </w:r>
    </w:p>
    <w:p w:rsidR="00E44A0E" w:rsidRPr="000C1676" w:rsidRDefault="003A24F4" w:rsidP="000C1676">
      <w:pPr>
        <w:pStyle w:val="a5"/>
        <w:ind w:firstLine="567"/>
        <w:rPr>
          <w:rFonts w:ascii="Times New Roman" w:hAnsi="Times New Roman"/>
          <w:sz w:val="24"/>
          <w:szCs w:val="24"/>
          <w:lang w:val="ru-RU"/>
        </w:rPr>
      </w:pPr>
      <w:r w:rsidRPr="000C1676">
        <w:rPr>
          <w:rStyle w:val="11"/>
          <w:color w:val="000000"/>
          <w:sz w:val="24"/>
          <w:szCs w:val="24"/>
          <w:lang w:val="ru-RU" w:eastAsia="kk-KZ"/>
        </w:rPr>
        <w:t xml:space="preserve">- </w:t>
      </w:r>
      <w:r w:rsidR="00E44A0E" w:rsidRPr="000C1676">
        <w:rPr>
          <w:rStyle w:val="11"/>
          <w:color w:val="000000"/>
          <w:sz w:val="24"/>
          <w:szCs w:val="24"/>
          <w:lang w:val="ru-RU" w:eastAsia="kk-KZ"/>
        </w:rPr>
        <w:t>Иә.</w:t>
      </w:r>
    </w:p>
    <w:p w:rsidR="00E44A0E" w:rsidRPr="000C1676" w:rsidRDefault="00E44A0E"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Өзі де үріп ауызға салғандай сүп-сүйкімді Қарлығаштың т</w:t>
      </w:r>
      <w:r w:rsidR="003A24F4" w:rsidRPr="000C1676">
        <w:rPr>
          <w:rStyle w:val="11"/>
          <w:color w:val="000000"/>
          <w:sz w:val="24"/>
          <w:szCs w:val="24"/>
          <w:lang w:val="ru-RU" w:eastAsia="kk-KZ"/>
        </w:rPr>
        <w:t>ұ</w:t>
      </w:r>
      <w:r w:rsidRPr="000C1676">
        <w:rPr>
          <w:rStyle w:val="11"/>
          <w:color w:val="000000"/>
          <w:sz w:val="24"/>
          <w:szCs w:val="24"/>
          <w:lang w:val="ru-RU" w:eastAsia="kk-KZ"/>
        </w:rPr>
        <w:t>ла бойымызды шымырлатар жанға жайлы м</w:t>
      </w:r>
      <w:r w:rsidR="003A24F4" w:rsidRPr="000C1676">
        <w:rPr>
          <w:rStyle w:val="11"/>
          <w:color w:val="000000"/>
          <w:sz w:val="24"/>
          <w:szCs w:val="24"/>
          <w:lang w:val="ru-RU" w:eastAsia="kk-KZ"/>
        </w:rPr>
        <w:t>ұң</w:t>
      </w:r>
      <w:r w:rsidRPr="000C1676">
        <w:rPr>
          <w:rStyle w:val="11"/>
          <w:color w:val="000000"/>
          <w:sz w:val="24"/>
          <w:szCs w:val="24"/>
          <w:lang w:val="ru-RU" w:eastAsia="kk-KZ"/>
        </w:rPr>
        <w:t>лы даусы көпшілікті ә дегеннен баурап әкетті.</w:t>
      </w:r>
    </w:p>
    <w:p w:rsidR="00E44A0E" w:rsidRPr="000C1676" w:rsidRDefault="003A24F4" w:rsidP="000C1676">
      <w:pPr>
        <w:pStyle w:val="a5"/>
        <w:ind w:firstLine="567"/>
        <w:rPr>
          <w:rFonts w:ascii="Times New Roman" w:hAnsi="Times New Roman"/>
          <w:sz w:val="24"/>
          <w:szCs w:val="24"/>
          <w:lang w:val="ru-RU"/>
        </w:rPr>
      </w:pPr>
      <w:r w:rsidRPr="000C1676">
        <w:rPr>
          <w:rStyle w:val="40pt"/>
          <w:b w:val="0"/>
          <w:bCs w:val="0"/>
          <w:i w:val="0"/>
          <w:iCs w:val="0"/>
          <w:color w:val="000000"/>
          <w:sz w:val="24"/>
          <w:szCs w:val="24"/>
          <w:lang w:val="ru-RU" w:eastAsia="kk-KZ"/>
        </w:rPr>
        <w:t>А</w:t>
      </w:r>
      <w:r w:rsidR="00E44A0E" w:rsidRPr="000C1676">
        <w:rPr>
          <w:rStyle w:val="40pt"/>
          <w:b w:val="0"/>
          <w:bCs w:val="0"/>
          <w:i w:val="0"/>
          <w:iCs w:val="0"/>
          <w:color w:val="000000"/>
          <w:sz w:val="24"/>
          <w:szCs w:val="24"/>
          <w:lang w:val="ru-RU" w:eastAsia="kk-KZ"/>
        </w:rPr>
        <w:t>йналайын халықтан,</w:t>
      </w:r>
    </w:p>
    <w:p w:rsidR="00E44A0E" w:rsidRPr="000C1676" w:rsidRDefault="003A24F4" w:rsidP="000C1676">
      <w:pPr>
        <w:pStyle w:val="a5"/>
        <w:ind w:firstLine="567"/>
        <w:rPr>
          <w:rFonts w:ascii="Times New Roman" w:hAnsi="Times New Roman"/>
          <w:sz w:val="24"/>
          <w:szCs w:val="24"/>
          <w:lang w:val="ru-RU"/>
        </w:rPr>
      </w:pPr>
      <w:r w:rsidRPr="000C1676">
        <w:rPr>
          <w:rStyle w:val="40pt"/>
          <w:b w:val="0"/>
          <w:bCs w:val="0"/>
          <w:i w:val="0"/>
          <w:iCs w:val="0"/>
          <w:color w:val="000000"/>
          <w:sz w:val="24"/>
          <w:szCs w:val="24"/>
          <w:lang w:val="ru-RU" w:eastAsia="kk-KZ"/>
        </w:rPr>
        <w:t>Ұлылығ</w:t>
      </w:r>
      <w:r w:rsidR="00E44A0E" w:rsidRPr="000C1676">
        <w:rPr>
          <w:rStyle w:val="40pt"/>
          <w:b w:val="0"/>
          <w:bCs w:val="0"/>
          <w:i w:val="0"/>
          <w:iCs w:val="0"/>
          <w:color w:val="000000"/>
          <w:sz w:val="24"/>
          <w:szCs w:val="24"/>
          <w:lang w:val="ru-RU" w:eastAsia="kk-KZ"/>
        </w:rPr>
        <w:t>ын танытқан,</w:t>
      </w:r>
    </w:p>
    <w:p w:rsidR="00E44A0E" w:rsidRPr="000C1676" w:rsidRDefault="00E44A0E" w:rsidP="000C1676">
      <w:pPr>
        <w:pStyle w:val="a5"/>
        <w:ind w:firstLine="567"/>
        <w:rPr>
          <w:rFonts w:ascii="Times New Roman" w:hAnsi="Times New Roman"/>
          <w:sz w:val="24"/>
          <w:szCs w:val="24"/>
          <w:lang w:val="ru-RU"/>
        </w:rPr>
      </w:pPr>
      <w:r w:rsidRPr="000C1676">
        <w:rPr>
          <w:rStyle w:val="40pt"/>
          <w:b w:val="0"/>
          <w:bCs w:val="0"/>
          <w:i w:val="0"/>
          <w:iCs w:val="0"/>
          <w:color w:val="000000"/>
          <w:sz w:val="24"/>
          <w:szCs w:val="24"/>
          <w:lang w:val="ru-RU" w:eastAsia="kk-KZ"/>
        </w:rPr>
        <w:t>Уызына жарытқан,</w:t>
      </w:r>
    </w:p>
    <w:p w:rsidR="00E44A0E" w:rsidRPr="000C1676" w:rsidRDefault="003A24F4" w:rsidP="000C1676">
      <w:pPr>
        <w:pStyle w:val="a5"/>
        <w:ind w:firstLine="567"/>
        <w:rPr>
          <w:rFonts w:ascii="Times New Roman" w:hAnsi="Times New Roman"/>
          <w:sz w:val="24"/>
          <w:szCs w:val="24"/>
          <w:lang w:val="ru-RU"/>
        </w:rPr>
      </w:pPr>
      <w:r w:rsidRPr="000C1676">
        <w:rPr>
          <w:rStyle w:val="40pt"/>
          <w:b w:val="0"/>
          <w:bCs w:val="0"/>
          <w:i w:val="0"/>
          <w:iCs w:val="0"/>
          <w:color w:val="000000"/>
          <w:sz w:val="24"/>
          <w:szCs w:val="24"/>
          <w:lang w:val="ru-RU" w:eastAsia="kk-KZ"/>
        </w:rPr>
        <w:t>Құ</w:t>
      </w:r>
      <w:r w:rsidR="00E44A0E" w:rsidRPr="000C1676">
        <w:rPr>
          <w:rStyle w:val="40pt"/>
          <w:b w:val="0"/>
          <w:bCs w:val="0"/>
          <w:i w:val="0"/>
          <w:iCs w:val="0"/>
          <w:color w:val="000000"/>
          <w:sz w:val="24"/>
          <w:szCs w:val="24"/>
          <w:lang w:val="ru-RU" w:eastAsia="kk-KZ"/>
        </w:rPr>
        <w:t>дыретін дарытқан,</w:t>
      </w:r>
    </w:p>
    <w:p w:rsidR="00E44A0E" w:rsidRPr="000C1676" w:rsidRDefault="00E44A0E" w:rsidP="000C1676">
      <w:pPr>
        <w:pStyle w:val="a5"/>
        <w:ind w:firstLine="567"/>
        <w:rPr>
          <w:rFonts w:ascii="Times New Roman" w:hAnsi="Times New Roman"/>
          <w:sz w:val="24"/>
          <w:szCs w:val="24"/>
          <w:lang w:val="ru-RU"/>
        </w:rPr>
      </w:pPr>
      <w:r w:rsidRPr="000C1676">
        <w:rPr>
          <w:rStyle w:val="40pt"/>
          <w:b w:val="0"/>
          <w:bCs w:val="0"/>
          <w:i w:val="0"/>
          <w:iCs w:val="0"/>
          <w:color w:val="000000"/>
          <w:sz w:val="24"/>
          <w:szCs w:val="24"/>
          <w:lang w:val="ru-RU" w:eastAsia="kk-KZ"/>
        </w:rPr>
        <w:t>Қазақтың</w:t>
      </w:r>
      <w:r w:rsidR="003A24F4" w:rsidRPr="000C1676">
        <w:rPr>
          <w:rStyle w:val="40pt"/>
          <w:b w:val="0"/>
          <w:bCs w:val="0"/>
          <w:i w:val="0"/>
          <w:iCs w:val="0"/>
          <w:color w:val="000000"/>
          <w:sz w:val="24"/>
          <w:szCs w:val="24"/>
          <w:lang w:val="ru-RU" w:eastAsia="kk-KZ"/>
        </w:rPr>
        <w:t xml:space="preserve"> қайсар ұ</w:t>
      </w:r>
      <w:r w:rsidRPr="000C1676">
        <w:rPr>
          <w:rStyle w:val="40pt"/>
          <w:b w:val="0"/>
          <w:bCs w:val="0"/>
          <w:i w:val="0"/>
          <w:iCs w:val="0"/>
          <w:color w:val="000000"/>
          <w:sz w:val="24"/>
          <w:szCs w:val="24"/>
          <w:lang w:val="ru-RU" w:eastAsia="kk-KZ"/>
        </w:rPr>
        <w:t>лдарын,</w:t>
      </w:r>
    </w:p>
    <w:p w:rsidR="00E44A0E" w:rsidRPr="000C1676" w:rsidRDefault="00E44A0E" w:rsidP="000C1676">
      <w:pPr>
        <w:pStyle w:val="a5"/>
        <w:ind w:firstLine="567"/>
        <w:rPr>
          <w:rFonts w:ascii="Times New Roman" w:hAnsi="Times New Roman"/>
          <w:sz w:val="24"/>
          <w:szCs w:val="24"/>
          <w:lang w:val="ru-RU"/>
        </w:rPr>
      </w:pPr>
      <w:r w:rsidRPr="000C1676">
        <w:rPr>
          <w:rStyle w:val="40pt"/>
          <w:b w:val="0"/>
          <w:bCs w:val="0"/>
          <w:i w:val="0"/>
          <w:iCs w:val="0"/>
          <w:color w:val="000000"/>
          <w:sz w:val="24"/>
          <w:szCs w:val="24"/>
          <w:lang w:val="ru-RU" w:eastAsia="kk-KZ"/>
        </w:rPr>
        <w:t>Жырлау</w:t>
      </w:r>
      <w:r w:rsidR="00306581" w:rsidRPr="000C1676">
        <w:rPr>
          <w:rStyle w:val="40pt"/>
          <w:b w:val="0"/>
          <w:bCs w:val="0"/>
          <w:i w:val="0"/>
          <w:iCs w:val="0"/>
          <w:color w:val="000000"/>
          <w:sz w:val="24"/>
          <w:szCs w:val="24"/>
          <w:lang w:val="ru-RU" w:eastAsia="kk-KZ"/>
        </w:rPr>
        <w:t>ға</w:t>
      </w:r>
      <w:r w:rsidRPr="000C1676">
        <w:rPr>
          <w:rStyle w:val="40pt"/>
          <w:b w:val="0"/>
          <w:bCs w:val="0"/>
          <w:i w:val="0"/>
          <w:iCs w:val="0"/>
          <w:color w:val="000000"/>
          <w:sz w:val="24"/>
          <w:szCs w:val="24"/>
          <w:lang w:val="ru-RU" w:eastAsia="kk-KZ"/>
        </w:rPr>
        <w:t xml:space="preserve"> еш жалықпан.</w:t>
      </w:r>
    </w:p>
    <w:p w:rsidR="00E44A0E" w:rsidRPr="000C1676" w:rsidRDefault="00E44A0E" w:rsidP="000C1676">
      <w:pPr>
        <w:pStyle w:val="a5"/>
        <w:ind w:firstLine="567"/>
        <w:rPr>
          <w:rFonts w:ascii="Times New Roman" w:hAnsi="Times New Roman"/>
          <w:sz w:val="24"/>
          <w:szCs w:val="24"/>
          <w:lang w:val="ru-RU"/>
        </w:rPr>
      </w:pPr>
      <w:r w:rsidRPr="000C1676">
        <w:rPr>
          <w:rStyle w:val="40pt"/>
          <w:b w:val="0"/>
          <w:bCs w:val="0"/>
          <w:i w:val="0"/>
          <w:iCs w:val="0"/>
          <w:color w:val="000000"/>
          <w:sz w:val="24"/>
          <w:szCs w:val="24"/>
          <w:lang w:val="ru-RU"/>
        </w:rPr>
        <w:t xml:space="preserve">Ту </w:t>
      </w:r>
      <w:r w:rsidRPr="000C1676">
        <w:rPr>
          <w:rStyle w:val="40pt"/>
          <w:b w:val="0"/>
          <w:bCs w:val="0"/>
          <w:i w:val="0"/>
          <w:iCs w:val="0"/>
          <w:color w:val="000000"/>
          <w:sz w:val="24"/>
          <w:szCs w:val="24"/>
          <w:lang w:val="ru-RU" w:eastAsia="kk-KZ"/>
        </w:rPr>
        <w:t>көтерген көсем бар,</w:t>
      </w:r>
    </w:p>
    <w:p w:rsidR="00E44A0E" w:rsidRPr="000C1676" w:rsidRDefault="00E44A0E" w:rsidP="000C1676">
      <w:pPr>
        <w:pStyle w:val="a5"/>
        <w:ind w:firstLine="567"/>
        <w:rPr>
          <w:rFonts w:ascii="Times New Roman" w:hAnsi="Times New Roman"/>
          <w:sz w:val="24"/>
          <w:szCs w:val="24"/>
          <w:lang w:val="ru-RU"/>
        </w:rPr>
      </w:pPr>
      <w:r w:rsidRPr="000C1676">
        <w:rPr>
          <w:rStyle w:val="40pt"/>
          <w:b w:val="0"/>
          <w:bCs w:val="0"/>
          <w:i w:val="0"/>
          <w:iCs w:val="0"/>
          <w:color w:val="000000"/>
          <w:sz w:val="24"/>
          <w:szCs w:val="24"/>
          <w:lang w:val="ru-RU" w:eastAsia="kk-KZ"/>
        </w:rPr>
        <w:t>Топты жар</w:t>
      </w:r>
      <w:r w:rsidR="00306581" w:rsidRPr="000C1676">
        <w:rPr>
          <w:rStyle w:val="40pt"/>
          <w:b w:val="0"/>
          <w:bCs w:val="0"/>
          <w:i w:val="0"/>
          <w:iCs w:val="0"/>
          <w:color w:val="000000"/>
          <w:sz w:val="24"/>
          <w:szCs w:val="24"/>
          <w:lang w:val="ru-RU" w:eastAsia="kk-KZ"/>
        </w:rPr>
        <w:t>ға</w:t>
      </w:r>
      <w:r w:rsidRPr="000C1676">
        <w:rPr>
          <w:rStyle w:val="40pt"/>
          <w:b w:val="0"/>
          <w:bCs w:val="0"/>
          <w:i w:val="0"/>
          <w:iCs w:val="0"/>
          <w:color w:val="000000"/>
          <w:sz w:val="24"/>
          <w:szCs w:val="24"/>
          <w:lang w:val="ru-RU" w:eastAsia="kk-KZ"/>
        </w:rPr>
        <w:t xml:space="preserve">н шешен бар, </w:t>
      </w:r>
      <w:r w:rsidR="0073663B" w:rsidRPr="000C1676">
        <w:rPr>
          <w:rStyle w:val="40pt"/>
          <w:b w:val="0"/>
          <w:bCs w:val="0"/>
          <w:i w:val="0"/>
          <w:iCs w:val="0"/>
          <w:color w:val="000000"/>
          <w:sz w:val="24"/>
          <w:szCs w:val="24"/>
          <w:lang w:val="ru-RU" w:eastAsia="kk-KZ"/>
        </w:rPr>
        <w:t>-</w:t>
      </w:r>
    </w:p>
    <w:p w:rsidR="00E44A0E" w:rsidRPr="000C1676" w:rsidRDefault="00E44A0E"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деп </w:t>
      </w:r>
      <w:r w:rsidR="00752595" w:rsidRPr="000C1676">
        <w:rPr>
          <w:rStyle w:val="11"/>
          <w:color w:val="000000"/>
          <w:sz w:val="24"/>
          <w:szCs w:val="24"/>
          <w:lang w:val="ru-RU" w:eastAsia="kk-KZ"/>
        </w:rPr>
        <w:t>Тұрар</w:t>
      </w:r>
      <w:r w:rsidRPr="000C1676">
        <w:rPr>
          <w:rStyle w:val="11"/>
          <w:color w:val="000000"/>
          <w:sz w:val="24"/>
          <w:szCs w:val="24"/>
          <w:lang w:val="ru-RU" w:eastAsia="kk-KZ"/>
        </w:rPr>
        <w:t xml:space="preserve"> аға жайлы тебірене шырқап кетті. Ағыл-тегіл жылап отырған Әзизаны көріп бүкіл залдың те</w:t>
      </w:r>
      <w:r w:rsidR="0073663B" w:rsidRPr="000C1676">
        <w:rPr>
          <w:rStyle w:val="11"/>
          <w:color w:val="000000"/>
          <w:sz w:val="24"/>
          <w:szCs w:val="24"/>
          <w:lang w:val="ru-RU" w:eastAsia="kk-KZ"/>
        </w:rPr>
        <w:t>ң</w:t>
      </w:r>
      <w:r w:rsidRPr="000C1676">
        <w:rPr>
          <w:rStyle w:val="11"/>
          <w:color w:val="000000"/>
          <w:sz w:val="24"/>
          <w:szCs w:val="24"/>
          <w:lang w:val="ru-RU" w:eastAsia="kk-KZ"/>
        </w:rPr>
        <w:t xml:space="preserve"> жартысы көзіне жас алды десем жалғаны жоқ.</w:t>
      </w:r>
      <w:r w:rsidR="0073663B" w:rsidRPr="000C1676">
        <w:rPr>
          <w:rStyle w:val="11"/>
          <w:color w:val="000000"/>
          <w:sz w:val="24"/>
          <w:szCs w:val="24"/>
          <w:lang w:val="ru-RU" w:eastAsia="kk-KZ"/>
        </w:rPr>
        <w:t xml:space="preserve"> </w:t>
      </w:r>
      <w:r w:rsidRPr="000C1676">
        <w:rPr>
          <w:rStyle w:val="11"/>
          <w:color w:val="000000"/>
          <w:sz w:val="24"/>
          <w:szCs w:val="24"/>
          <w:lang w:val="ru-RU" w:eastAsia="kk-KZ"/>
        </w:rPr>
        <w:t xml:space="preserve"> Бұл, әрине, менің жырыма емес, жеңешеме, ағаға арналған ел </w:t>
      </w:r>
      <w:r w:rsidR="002C67A5" w:rsidRPr="000C1676">
        <w:rPr>
          <w:rStyle w:val="11"/>
          <w:color w:val="000000"/>
          <w:sz w:val="24"/>
          <w:szCs w:val="24"/>
          <w:lang w:val="ru-RU" w:eastAsia="kk-KZ"/>
        </w:rPr>
        <w:t>құ</w:t>
      </w:r>
      <w:r w:rsidRPr="000C1676">
        <w:rPr>
          <w:rStyle w:val="11"/>
          <w:color w:val="000000"/>
          <w:sz w:val="24"/>
          <w:szCs w:val="24"/>
          <w:lang w:val="ru-RU" w:eastAsia="kk-KZ"/>
        </w:rPr>
        <w:t xml:space="preserve">рметі, махаббаты еді. Ән аяқталғанда жеңешемнің мені </w:t>
      </w:r>
      <w:r w:rsidR="002C67A5" w:rsidRPr="000C1676">
        <w:rPr>
          <w:rStyle w:val="11"/>
          <w:color w:val="000000"/>
          <w:sz w:val="24"/>
          <w:szCs w:val="24"/>
          <w:lang w:val="ru-RU" w:eastAsia="kk-KZ"/>
        </w:rPr>
        <w:t>құ</w:t>
      </w:r>
      <w:r w:rsidRPr="000C1676">
        <w:rPr>
          <w:rStyle w:val="11"/>
          <w:color w:val="000000"/>
          <w:sz w:val="24"/>
          <w:szCs w:val="24"/>
          <w:lang w:val="ru-RU" w:eastAsia="kk-KZ"/>
        </w:rPr>
        <w:t>ш</w:t>
      </w:r>
      <w:r w:rsidR="008B1A61" w:rsidRPr="000C1676">
        <w:rPr>
          <w:rStyle w:val="11"/>
          <w:color w:val="000000"/>
          <w:sz w:val="24"/>
          <w:szCs w:val="24"/>
          <w:lang w:val="ru-RU" w:eastAsia="kk-KZ"/>
        </w:rPr>
        <w:t>ақ</w:t>
      </w:r>
      <w:r w:rsidRPr="000C1676">
        <w:rPr>
          <w:rStyle w:val="11"/>
          <w:color w:val="000000"/>
          <w:sz w:val="24"/>
          <w:szCs w:val="24"/>
          <w:lang w:val="ru-RU" w:eastAsia="kk-KZ"/>
        </w:rPr>
        <w:t>тап: «Рыс</w:t>
      </w:r>
      <w:r w:rsidR="0073663B" w:rsidRPr="000C1676">
        <w:rPr>
          <w:rStyle w:val="11"/>
          <w:color w:val="000000"/>
          <w:sz w:val="24"/>
          <w:szCs w:val="24"/>
          <w:lang w:val="ru-RU" w:eastAsia="kk-KZ"/>
        </w:rPr>
        <w:t>құ</w:t>
      </w:r>
      <w:r w:rsidRPr="000C1676">
        <w:rPr>
          <w:rStyle w:val="11"/>
          <w:color w:val="000000"/>
          <w:sz w:val="24"/>
          <w:szCs w:val="24"/>
          <w:lang w:val="ru-RU" w:eastAsia="kk-KZ"/>
        </w:rPr>
        <w:t xml:space="preserve">ловтар әулеті атынан саған </w:t>
      </w:r>
      <w:r w:rsidRPr="000C1676">
        <w:rPr>
          <w:rStyle w:val="11"/>
          <w:color w:val="000000"/>
          <w:sz w:val="24"/>
          <w:szCs w:val="24"/>
          <w:lang w:val="ru-RU"/>
        </w:rPr>
        <w:t>к</w:t>
      </w:r>
      <w:r w:rsidR="0073663B" w:rsidRPr="000C1676">
        <w:rPr>
          <w:rStyle w:val="11"/>
          <w:color w:val="000000"/>
          <w:sz w:val="24"/>
          <w:szCs w:val="24"/>
          <w:lang w:val="ru-RU"/>
        </w:rPr>
        <w:t>ө</w:t>
      </w:r>
      <w:r w:rsidRPr="000C1676">
        <w:rPr>
          <w:rStyle w:val="11"/>
          <w:color w:val="000000"/>
          <w:sz w:val="24"/>
          <w:szCs w:val="24"/>
          <w:lang w:val="ru-RU"/>
        </w:rPr>
        <w:t xml:space="preserve">п </w:t>
      </w:r>
      <w:r w:rsidRPr="000C1676">
        <w:rPr>
          <w:rStyle w:val="11"/>
          <w:color w:val="000000"/>
          <w:sz w:val="24"/>
          <w:szCs w:val="24"/>
          <w:lang w:val="ru-RU" w:eastAsia="kk-KZ"/>
        </w:rPr>
        <w:t>р</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мет, </w:t>
      </w:r>
      <w:r w:rsidRPr="000C1676">
        <w:rPr>
          <w:rStyle w:val="11"/>
          <w:color w:val="000000"/>
          <w:sz w:val="24"/>
          <w:szCs w:val="24"/>
          <w:lang w:val="ru-RU"/>
        </w:rPr>
        <w:t>ба</w:t>
      </w:r>
      <w:r w:rsidR="002C67A5" w:rsidRPr="000C1676">
        <w:rPr>
          <w:rStyle w:val="11"/>
          <w:color w:val="000000"/>
          <w:sz w:val="24"/>
          <w:szCs w:val="24"/>
          <w:lang w:val="ru-RU"/>
        </w:rPr>
        <w:t>қы</w:t>
      </w:r>
      <w:r w:rsidRPr="000C1676">
        <w:rPr>
          <w:rStyle w:val="11"/>
          <w:color w:val="000000"/>
          <w:sz w:val="24"/>
          <w:szCs w:val="24"/>
          <w:lang w:val="ru-RU"/>
        </w:rPr>
        <w:t xml:space="preserve">тты бол» деп </w:t>
      </w:r>
      <w:r w:rsidRPr="000C1676">
        <w:rPr>
          <w:rStyle w:val="11"/>
          <w:color w:val="000000"/>
          <w:sz w:val="24"/>
          <w:szCs w:val="24"/>
          <w:lang w:val="ru-RU" w:eastAsia="kk-KZ"/>
        </w:rPr>
        <w:t>бетімнен сүйгенін де ұмытқам жоқ. Сол мезетте, шы</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да, </w:t>
      </w:r>
      <w:r w:rsidRPr="000C1676">
        <w:rPr>
          <w:rStyle w:val="11"/>
          <w:color w:val="000000"/>
          <w:sz w:val="24"/>
          <w:szCs w:val="24"/>
          <w:lang w:val="ru-RU"/>
        </w:rPr>
        <w:t>менен ба</w:t>
      </w:r>
      <w:r w:rsidR="002C67A5" w:rsidRPr="000C1676">
        <w:rPr>
          <w:rStyle w:val="11"/>
          <w:color w:val="000000"/>
          <w:sz w:val="24"/>
          <w:szCs w:val="24"/>
          <w:lang w:val="ru-RU"/>
        </w:rPr>
        <w:t>қы</w:t>
      </w:r>
      <w:r w:rsidRPr="000C1676">
        <w:rPr>
          <w:rStyle w:val="11"/>
          <w:color w:val="000000"/>
          <w:sz w:val="24"/>
          <w:szCs w:val="24"/>
          <w:lang w:val="ru-RU"/>
        </w:rPr>
        <w:t xml:space="preserve">тты жан </w:t>
      </w:r>
      <w:r w:rsidRPr="000C1676">
        <w:rPr>
          <w:rStyle w:val="11"/>
          <w:color w:val="000000"/>
          <w:sz w:val="24"/>
          <w:szCs w:val="24"/>
          <w:lang w:val="ru-RU" w:eastAsia="kk-KZ"/>
        </w:rPr>
        <w:t>жоқтұғын. Әзиза</w:t>
      </w:r>
      <w:r w:rsidR="0073663B" w:rsidRPr="000C1676">
        <w:rPr>
          <w:rStyle w:val="11"/>
          <w:color w:val="000000"/>
          <w:sz w:val="24"/>
          <w:szCs w:val="24"/>
          <w:lang w:val="ru-RU" w:eastAsia="kk-KZ"/>
        </w:rPr>
        <w:t xml:space="preserve"> </w:t>
      </w:r>
      <w:r w:rsidRPr="000C1676">
        <w:rPr>
          <w:rStyle w:val="11"/>
          <w:color w:val="000000"/>
          <w:sz w:val="24"/>
          <w:szCs w:val="24"/>
          <w:lang w:val="ru-RU" w:eastAsia="kk-KZ"/>
        </w:rPr>
        <w:t xml:space="preserve">жеңешемнің </w:t>
      </w:r>
      <w:r w:rsidRPr="000C1676">
        <w:rPr>
          <w:rStyle w:val="11"/>
          <w:color w:val="000000"/>
          <w:sz w:val="24"/>
          <w:szCs w:val="24"/>
          <w:lang w:val="ru-RU"/>
        </w:rPr>
        <w:t xml:space="preserve">Арифа </w:t>
      </w:r>
      <w:r w:rsidRPr="000C1676">
        <w:rPr>
          <w:rStyle w:val="11"/>
          <w:color w:val="000000"/>
          <w:sz w:val="24"/>
          <w:szCs w:val="24"/>
          <w:lang w:val="ru-RU" w:eastAsia="kk-KZ"/>
        </w:rPr>
        <w:t>анасын</w:t>
      </w:r>
      <w:r w:rsidR="0073663B" w:rsidRPr="000C1676">
        <w:rPr>
          <w:rStyle w:val="11"/>
          <w:color w:val="000000"/>
          <w:sz w:val="24"/>
          <w:szCs w:val="24"/>
          <w:lang w:val="ru-RU" w:eastAsia="kk-KZ"/>
        </w:rPr>
        <w:t>а ұқ</w:t>
      </w:r>
      <w:r w:rsidRPr="000C1676">
        <w:rPr>
          <w:rStyle w:val="11"/>
          <w:color w:val="000000"/>
          <w:sz w:val="24"/>
          <w:szCs w:val="24"/>
          <w:lang w:val="ru-RU" w:eastAsia="kk-KZ"/>
        </w:rPr>
        <w:t xml:space="preserve">саған менің де сүрінсем сүйеп, кішкентайымнан жетелеп жүріп жеткізген </w:t>
      </w:r>
      <w:r w:rsidR="0073663B" w:rsidRPr="000C1676">
        <w:rPr>
          <w:rStyle w:val="11"/>
          <w:color w:val="000000"/>
          <w:sz w:val="24"/>
          <w:szCs w:val="24"/>
          <w:lang w:val="ru-RU" w:eastAsia="kk-KZ"/>
        </w:rPr>
        <w:t xml:space="preserve"> </w:t>
      </w:r>
      <w:r w:rsidRPr="000C1676">
        <w:rPr>
          <w:rStyle w:val="11"/>
          <w:color w:val="000000"/>
          <w:sz w:val="24"/>
          <w:szCs w:val="24"/>
          <w:lang w:val="ru-RU" w:eastAsia="kk-KZ"/>
        </w:rPr>
        <w:t xml:space="preserve">Қантай </w:t>
      </w:r>
      <w:r w:rsidRPr="000C1676">
        <w:rPr>
          <w:rStyle w:val="11"/>
          <w:color w:val="000000"/>
          <w:sz w:val="24"/>
          <w:szCs w:val="24"/>
          <w:lang w:val="ru-RU"/>
        </w:rPr>
        <w:t xml:space="preserve">деген </w:t>
      </w:r>
      <w:r w:rsidR="0073663B" w:rsidRPr="000C1676">
        <w:rPr>
          <w:rStyle w:val="11"/>
          <w:color w:val="000000"/>
          <w:sz w:val="24"/>
          <w:szCs w:val="24"/>
          <w:lang w:val="ru-RU"/>
        </w:rPr>
        <w:t>қ</w:t>
      </w:r>
      <w:r w:rsidRPr="000C1676">
        <w:rPr>
          <w:rStyle w:val="11"/>
          <w:color w:val="000000"/>
          <w:sz w:val="24"/>
          <w:szCs w:val="24"/>
          <w:lang w:val="ru-RU"/>
        </w:rPr>
        <w:t xml:space="preserve">арт </w:t>
      </w:r>
      <w:r w:rsidRPr="000C1676">
        <w:rPr>
          <w:rStyle w:val="11"/>
          <w:color w:val="000000"/>
          <w:sz w:val="24"/>
          <w:szCs w:val="24"/>
          <w:lang w:val="ru-RU" w:eastAsia="kk-KZ"/>
        </w:rPr>
        <w:t>әжем бар-тын. Досы түгіл д</w:t>
      </w:r>
      <w:r w:rsidR="0073663B" w:rsidRPr="000C1676">
        <w:rPr>
          <w:rStyle w:val="11"/>
          <w:color w:val="000000"/>
          <w:sz w:val="24"/>
          <w:szCs w:val="24"/>
          <w:lang w:val="ru-RU" w:eastAsia="kk-KZ"/>
        </w:rPr>
        <w:t>ұ</w:t>
      </w:r>
      <w:r w:rsidRPr="000C1676">
        <w:rPr>
          <w:rStyle w:val="11"/>
          <w:color w:val="000000"/>
          <w:sz w:val="24"/>
          <w:szCs w:val="24"/>
          <w:lang w:val="ru-RU" w:eastAsia="kk-KZ"/>
        </w:rPr>
        <w:t>шпа</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а </w:t>
      </w:r>
      <w:r w:rsidRPr="000C1676">
        <w:rPr>
          <w:rStyle w:val="11"/>
          <w:color w:val="000000"/>
          <w:sz w:val="24"/>
          <w:szCs w:val="24"/>
          <w:lang w:val="ru-RU"/>
        </w:rPr>
        <w:t xml:space="preserve">да </w:t>
      </w:r>
      <w:r w:rsidRPr="000C1676">
        <w:rPr>
          <w:rStyle w:val="11"/>
          <w:color w:val="000000"/>
          <w:sz w:val="24"/>
          <w:szCs w:val="24"/>
          <w:lang w:val="ru-RU" w:eastAsia="kk-KZ"/>
        </w:rPr>
        <w:t>ж</w:t>
      </w:r>
      <w:r w:rsidR="008B1A61" w:rsidRPr="000C1676">
        <w:rPr>
          <w:rStyle w:val="11"/>
          <w:color w:val="000000"/>
          <w:sz w:val="24"/>
          <w:szCs w:val="24"/>
          <w:lang w:val="ru-RU" w:eastAsia="kk-KZ"/>
        </w:rPr>
        <w:t>ақ</w:t>
      </w:r>
      <w:r w:rsidRPr="000C1676">
        <w:rPr>
          <w:rStyle w:val="11"/>
          <w:color w:val="000000"/>
          <w:sz w:val="24"/>
          <w:szCs w:val="24"/>
          <w:lang w:val="ru-RU" w:eastAsia="kk-KZ"/>
        </w:rPr>
        <w:t>сылық</w:t>
      </w:r>
      <w:r w:rsidR="0073663B" w:rsidRPr="000C1676">
        <w:rPr>
          <w:rStyle w:val="11"/>
          <w:color w:val="000000"/>
          <w:sz w:val="24"/>
          <w:szCs w:val="24"/>
          <w:lang w:val="ru-RU" w:eastAsia="kk-KZ"/>
        </w:rPr>
        <w:t xml:space="preserve"> </w:t>
      </w:r>
      <w:r w:rsidRPr="000C1676">
        <w:rPr>
          <w:rStyle w:val="11"/>
          <w:color w:val="000000"/>
          <w:sz w:val="24"/>
          <w:szCs w:val="24"/>
          <w:lang w:val="ru-RU" w:eastAsia="kk-KZ"/>
        </w:rPr>
        <w:t xml:space="preserve">тілеп отыратын осынау </w:t>
      </w:r>
      <w:r w:rsidR="002C67A5" w:rsidRPr="000C1676">
        <w:rPr>
          <w:rStyle w:val="11"/>
          <w:color w:val="000000"/>
          <w:sz w:val="24"/>
          <w:szCs w:val="24"/>
          <w:lang w:val="ru-RU" w:eastAsia="kk-KZ"/>
        </w:rPr>
        <w:t>қай</w:t>
      </w:r>
      <w:r w:rsidRPr="000C1676">
        <w:rPr>
          <w:rStyle w:val="11"/>
          <w:color w:val="000000"/>
          <w:sz w:val="24"/>
          <w:szCs w:val="24"/>
          <w:lang w:val="ru-RU" w:eastAsia="kk-KZ"/>
        </w:rPr>
        <w:t>ырымды мейі</w:t>
      </w:r>
      <w:r w:rsidR="0073663B" w:rsidRPr="000C1676">
        <w:rPr>
          <w:rStyle w:val="11"/>
          <w:color w:val="000000"/>
          <w:sz w:val="24"/>
          <w:szCs w:val="24"/>
          <w:lang w:val="ru-RU" w:eastAsia="kk-KZ"/>
        </w:rPr>
        <w:t>рбан жан бір жасында әкесі Төреқұ</w:t>
      </w:r>
      <w:r w:rsidRPr="000C1676">
        <w:rPr>
          <w:rStyle w:val="11"/>
          <w:color w:val="000000"/>
          <w:sz w:val="24"/>
          <w:szCs w:val="24"/>
          <w:lang w:val="ru-RU" w:eastAsia="kk-KZ"/>
        </w:rPr>
        <w:t xml:space="preserve">лдан, екі жасында анасы Інжуәпиядан жетім қап, </w:t>
      </w:r>
      <w:r w:rsidR="0073663B" w:rsidRPr="000C1676">
        <w:rPr>
          <w:rStyle w:val="11"/>
          <w:color w:val="000000"/>
          <w:sz w:val="24"/>
          <w:szCs w:val="24"/>
          <w:lang w:val="ru-RU" w:eastAsia="kk-KZ"/>
        </w:rPr>
        <w:t>Құ</w:t>
      </w:r>
      <w:r w:rsidRPr="000C1676">
        <w:rPr>
          <w:rStyle w:val="11"/>
          <w:color w:val="000000"/>
          <w:sz w:val="24"/>
          <w:szCs w:val="24"/>
          <w:lang w:val="ru-RU" w:eastAsia="kk-KZ"/>
        </w:rPr>
        <w:t>ланның ат</w:t>
      </w:r>
      <w:r w:rsidR="008B1A61" w:rsidRPr="000C1676">
        <w:rPr>
          <w:rStyle w:val="11"/>
          <w:color w:val="000000"/>
          <w:sz w:val="24"/>
          <w:szCs w:val="24"/>
          <w:lang w:val="ru-RU" w:eastAsia="kk-KZ"/>
        </w:rPr>
        <w:t>ақ</w:t>
      </w:r>
      <w:r w:rsidRPr="000C1676">
        <w:rPr>
          <w:rStyle w:val="11"/>
          <w:color w:val="000000"/>
          <w:sz w:val="24"/>
          <w:szCs w:val="24"/>
          <w:lang w:val="ru-RU" w:eastAsia="kk-KZ"/>
        </w:rPr>
        <w:t>ты байы, әкесінің туған бауыры Қал</w:t>
      </w:r>
      <w:r w:rsidR="0073663B" w:rsidRPr="000C1676">
        <w:rPr>
          <w:rStyle w:val="11"/>
          <w:color w:val="000000"/>
          <w:sz w:val="24"/>
          <w:szCs w:val="24"/>
          <w:lang w:val="ru-RU" w:eastAsia="kk-KZ"/>
        </w:rPr>
        <w:t>қ</w:t>
      </w:r>
      <w:r w:rsidRPr="000C1676">
        <w:rPr>
          <w:rStyle w:val="11"/>
          <w:color w:val="000000"/>
          <w:sz w:val="24"/>
          <w:szCs w:val="24"/>
          <w:lang w:val="ru-RU" w:eastAsia="kk-KZ"/>
        </w:rPr>
        <w:t>абайдың үйінде ер жетіпті. Дәулетті отбасында б</w:t>
      </w:r>
      <w:r w:rsidR="0073663B" w:rsidRPr="000C1676">
        <w:rPr>
          <w:rStyle w:val="11"/>
          <w:color w:val="000000"/>
          <w:sz w:val="24"/>
          <w:szCs w:val="24"/>
          <w:lang w:val="ru-RU" w:eastAsia="kk-KZ"/>
        </w:rPr>
        <w:t>ұ</w:t>
      </w:r>
      <w:r w:rsidRPr="000C1676">
        <w:rPr>
          <w:rStyle w:val="11"/>
          <w:color w:val="000000"/>
          <w:sz w:val="24"/>
          <w:szCs w:val="24"/>
          <w:lang w:val="ru-RU" w:eastAsia="kk-KZ"/>
        </w:rPr>
        <w:t xml:space="preserve">ла өскен ерке </w:t>
      </w:r>
      <w:r w:rsidR="002C67A5" w:rsidRPr="000C1676">
        <w:rPr>
          <w:rStyle w:val="11"/>
          <w:color w:val="000000"/>
          <w:sz w:val="24"/>
          <w:szCs w:val="24"/>
          <w:lang w:val="ru-RU" w:eastAsia="kk-KZ"/>
        </w:rPr>
        <w:t>қы</w:t>
      </w:r>
      <w:r w:rsidR="0073663B" w:rsidRPr="000C1676">
        <w:rPr>
          <w:rStyle w:val="11"/>
          <w:color w:val="000000"/>
          <w:sz w:val="24"/>
          <w:szCs w:val="24"/>
          <w:lang w:val="ru-RU" w:eastAsia="kk-KZ"/>
        </w:rPr>
        <w:t>з Қа</w:t>
      </w:r>
      <w:r w:rsidRPr="000C1676">
        <w:rPr>
          <w:rStyle w:val="11"/>
          <w:color w:val="000000"/>
          <w:sz w:val="24"/>
          <w:szCs w:val="24"/>
          <w:lang w:val="ru-RU" w:eastAsia="kk-KZ"/>
        </w:rPr>
        <w:t xml:space="preserve">зан </w:t>
      </w:r>
      <w:r w:rsidR="0073663B" w:rsidRPr="000C1676">
        <w:rPr>
          <w:rStyle w:val="11"/>
          <w:color w:val="000000"/>
          <w:sz w:val="24"/>
          <w:szCs w:val="24"/>
          <w:lang w:val="ru-RU"/>
        </w:rPr>
        <w:t>Революция</w:t>
      </w:r>
      <w:r w:rsidRPr="000C1676">
        <w:rPr>
          <w:rStyle w:val="11"/>
          <w:color w:val="000000"/>
          <w:sz w:val="24"/>
          <w:szCs w:val="24"/>
          <w:lang w:val="ru-RU" w:eastAsia="kk-KZ"/>
        </w:rPr>
        <w:t xml:space="preserve">сынан кейін кәмпескеге </w:t>
      </w:r>
      <w:r w:rsidR="0073663B" w:rsidRPr="000C1676">
        <w:rPr>
          <w:rStyle w:val="11"/>
          <w:color w:val="000000"/>
          <w:sz w:val="24"/>
          <w:szCs w:val="24"/>
          <w:lang w:val="ru-RU" w:eastAsia="kk-KZ"/>
        </w:rPr>
        <w:t>ұ</w:t>
      </w:r>
      <w:r w:rsidRPr="000C1676">
        <w:rPr>
          <w:rStyle w:val="11"/>
          <w:color w:val="000000"/>
          <w:sz w:val="24"/>
          <w:szCs w:val="24"/>
          <w:lang w:val="ru-RU" w:eastAsia="kk-KZ"/>
        </w:rPr>
        <w:t xml:space="preserve">шыраған </w:t>
      </w:r>
      <w:r w:rsidR="009F17A6" w:rsidRPr="000C1676">
        <w:rPr>
          <w:rStyle w:val="11"/>
          <w:color w:val="000000"/>
          <w:sz w:val="24"/>
          <w:szCs w:val="24"/>
          <w:lang w:val="ru-RU" w:eastAsia="kk-KZ"/>
        </w:rPr>
        <w:t>Қал</w:t>
      </w:r>
      <w:r w:rsidRPr="000C1676">
        <w:rPr>
          <w:rStyle w:val="11"/>
          <w:color w:val="000000"/>
          <w:sz w:val="24"/>
          <w:szCs w:val="24"/>
          <w:lang w:val="ru-RU" w:eastAsia="kk-KZ"/>
        </w:rPr>
        <w:t xml:space="preserve">қабай атамыздың Әбдікәрім, Асан, Сейіт, Тінтай, Шойбек, </w:t>
      </w:r>
      <w:r w:rsidRPr="008F19CB">
        <w:rPr>
          <w:rStyle w:val="11"/>
          <w:sz w:val="24"/>
          <w:szCs w:val="24"/>
          <w:lang w:val="ru-RU" w:eastAsia="kk-KZ"/>
        </w:rPr>
        <w:t>Бәйтік</w:t>
      </w:r>
      <w:r w:rsidR="0073663B" w:rsidRPr="008F19CB">
        <w:rPr>
          <w:rStyle w:val="11"/>
          <w:sz w:val="24"/>
          <w:szCs w:val="24"/>
          <w:lang w:val="ru-RU" w:eastAsia="kk-KZ"/>
        </w:rPr>
        <w:t xml:space="preserve"> с</w:t>
      </w:r>
      <w:r w:rsidRPr="008F19CB">
        <w:rPr>
          <w:rStyle w:val="11"/>
          <w:sz w:val="24"/>
          <w:szCs w:val="24"/>
          <w:lang w:val="ru-RU" w:eastAsia="kk-KZ"/>
        </w:rPr>
        <w:t>ия</w:t>
      </w:r>
      <w:r w:rsidR="0073663B" w:rsidRPr="008F19CB">
        <w:rPr>
          <w:rStyle w:val="11"/>
          <w:sz w:val="24"/>
          <w:szCs w:val="24"/>
          <w:lang w:val="ru-RU" w:eastAsia="kk-KZ"/>
        </w:rPr>
        <w:t>қ</w:t>
      </w:r>
      <w:r w:rsidRPr="008F19CB">
        <w:rPr>
          <w:rStyle w:val="11"/>
          <w:sz w:val="24"/>
          <w:szCs w:val="24"/>
          <w:lang w:val="ru-RU" w:eastAsia="kk-KZ"/>
        </w:rPr>
        <w:t>ты балаларымен бірге қырғызға ауып, талай қиыншыл</w:t>
      </w:r>
      <w:r w:rsidR="009F17A6" w:rsidRPr="008F19CB">
        <w:rPr>
          <w:rStyle w:val="11"/>
          <w:sz w:val="24"/>
          <w:szCs w:val="24"/>
          <w:lang w:val="ru-RU" w:eastAsia="kk-KZ"/>
        </w:rPr>
        <w:t>ық</w:t>
      </w:r>
      <w:r w:rsidRPr="008F19CB">
        <w:rPr>
          <w:rStyle w:val="11"/>
          <w:sz w:val="24"/>
          <w:szCs w:val="24"/>
          <w:lang w:val="ru-RU" w:eastAsia="kk-KZ"/>
        </w:rPr>
        <w:t>тарды бастан кешіріпті. Перзенттерінің</w:t>
      </w:r>
      <w:r w:rsidR="00643B15" w:rsidRPr="008F19CB">
        <w:rPr>
          <w:rStyle w:val="11"/>
          <w:sz w:val="24"/>
          <w:szCs w:val="24"/>
          <w:lang w:val="ru-RU" w:eastAsia="kk-KZ"/>
        </w:rPr>
        <w:t xml:space="preserve"> </w:t>
      </w:r>
      <w:r w:rsidRPr="008F19CB">
        <w:rPr>
          <w:rStyle w:val="11"/>
          <w:sz w:val="24"/>
          <w:szCs w:val="24"/>
          <w:lang w:val="ru-RU" w:eastAsia="kk-KZ"/>
        </w:rPr>
        <w:t xml:space="preserve">азып-тозып </w:t>
      </w:r>
      <w:r w:rsidRPr="008F19CB">
        <w:rPr>
          <w:rStyle w:val="11"/>
          <w:sz w:val="24"/>
          <w:szCs w:val="24"/>
          <w:lang w:val="ru-RU"/>
        </w:rPr>
        <w:t xml:space="preserve">бара </w:t>
      </w:r>
      <w:r w:rsidRPr="008F19CB">
        <w:rPr>
          <w:rStyle w:val="11"/>
          <w:sz w:val="24"/>
          <w:szCs w:val="24"/>
          <w:lang w:val="ru-RU" w:eastAsia="kk-KZ"/>
        </w:rPr>
        <w:t>жат</w:t>
      </w:r>
      <w:r w:rsidR="008B1A61" w:rsidRPr="008F19CB">
        <w:rPr>
          <w:rStyle w:val="11"/>
          <w:sz w:val="24"/>
          <w:szCs w:val="24"/>
          <w:lang w:val="ru-RU" w:eastAsia="kk-KZ"/>
        </w:rPr>
        <w:t>қа</w:t>
      </w:r>
      <w:r w:rsidR="00752595" w:rsidRPr="008F19CB">
        <w:rPr>
          <w:rStyle w:val="11"/>
          <w:sz w:val="24"/>
          <w:szCs w:val="24"/>
          <w:lang w:val="ru-RU" w:eastAsia="kk-KZ"/>
        </w:rPr>
        <w:t>ның</w:t>
      </w:r>
      <w:r w:rsidRPr="008F19CB">
        <w:rPr>
          <w:rStyle w:val="11"/>
          <w:sz w:val="24"/>
          <w:szCs w:val="24"/>
          <w:lang w:val="ru-RU" w:eastAsia="kk-KZ"/>
        </w:rPr>
        <w:t xml:space="preserve"> көрген Қал</w:t>
      </w:r>
      <w:r w:rsidR="00643B15" w:rsidRPr="008F19CB">
        <w:rPr>
          <w:rStyle w:val="11"/>
          <w:sz w:val="24"/>
          <w:szCs w:val="24"/>
          <w:lang w:val="ru-RU" w:eastAsia="kk-KZ"/>
        </w:rPr>
        <w:t>қ</w:t>
      </w:r>
      <w:r w:rsidRPr="008F19CB">
        <w:rPr>
          <w:rStyle w:val="11"/>
          <w:sz w:val="24"/>
          <w:szCs w:val="24"/>
          <w:lang w:val="ru-RU" w:eastAsia="kk-KZ"/>
        </w:rPr>
        <w:t>абай «топырағымыз</w:t>
      </w:r>
      <w:r w:rsidRPr="000C1676">
        <w:rPr>
          <w:rStyle w:val="11"/>
          <w:color w:val="000000"/>
          <w:sz w:val="24"/>
          <w:szCs w:val="24"/>
          <w:lang w:val="ru-RU" w:eastAsia="kk-KZ"/>
        </w:rPr>
        <w:t xml:space="preserve"> туған жерден б</w:t>
      </w:r>
      <w:r w:rsidR="00643B15" w:rsidRPr="000C1676">
        <w:rPr>
          <w:rStyle w:val="11"/>
          <w:color w:val="000000"/>
          <w:sz w:val="24"/>
          <w:szCs w:val="24"/>
          <w:lang w:val="ru-RU" w:eastAsia="kk-KZ"/>
        </w:rPr>
        <w:t>ұ</w:t>
      </w:r>
      <w:r w:rsidRPr="000C1676">
        <w:rPr>
          <w:rStyle w:val="11"/>
          <w:color w:val="000000"/>
          <w:sz w:val="24"/>
          <w:szCs w:val="24"/>
          <w:lang w:val="ru-RU" w:eastAsia="kk-KZ"/>
        </w:rPr>
        <w:t xml:space="preserve">йырсын» деп елге </w:t>
      </w:r>
      <w:r w:rsidR="002C67A5" w:rsidRPr="000C1676">
        <w:rPr>
          <w:rStyle w:val="11"/>
          <w:color w:val="000000"/>
          <w:sz w:val="24"/>
          <w:szCs w:val="24"/>
          <w:lang w:val="ru-RU" w:eastAsia="kk-KZ"/>
        </w:rPr>
        <w:t>қай</w:t>
      </w:r>
      <w:r w:rsidRPr="000C1676">
        <w:rPr>
          <w:rStyle w:val="11"/>
          <w:color w:val="000000"/>
          <w:sz w:val="24"/>
          <w:szCs w:val="24"/>
          <w:lang w:val="ru-RU" w:eastAsia="kk-KZ"/>
        </w:rPr>
        <w:t>т</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 екен. Сөйтіп өмірдің ащы-тұщысын бір кісідей көрген апам Қантай: «Шырағым, сенін Мамасерік атаң </w:t>
      </w:r>
      <w:r w:rsidRPr="000C1676">
        <w:rPr>
          <w:rStyle w:val="11"/>
          <w:color w:val="000000"/>
          <w:sz w:val="24"/>
          <w:szCs w:val="24"/>
          <w:lang w:val="ru-RU"/>
        </w:rPr>
        <w:t xml:space="preserve">бала </w:t>
      </w:r>
      <w:r w:rsidRPr="000C1676">
        <w:rPr>
          <w:rStyle w:val="11"/>
          <w:color w:val="000000"/>
          <w:sz w:val="24"/>
          <w:szCs w:val="24"/>
          <w:lang w:val="ru-RU" w:eastAsia="kk-KZ"/>
        </w:rPr>
        <w:t>о</w:t>
      </w:r>
      <w:r w:rsidR="002C67A5" w:rsidRPr="000C1676">
        <w:rPr>
          <w:rStyle w:val="11"/>
          <w:color w:val="000000"/>
          <w:sz w:val="24"/>
          <w:szCs w:val="24"/>
          <w:lang w:val="ru-RU" w:eastAsia="kk-KZ"/>
        </w:rPr>
        <w:t>қы</w:t>
      </w:r>
      <w:r w:rsidRPr="000C1676">
        <w:rPr>
          <w:rStyle w:val="11"/>
          <w:color w:val="000000"/>
          <w:sz w:val="24"/>
          <w:szCs w:val="24"/>
          <w:lang w:val="ru-RU" w:eastAsia="kk-KZ"/>
        </w:rPr>
        <w:t>татын молда еді. Ол: «Қ</w:t>
      </w:r>
      <w:r w:rsidR="00643B15" w:rsidRPr="000C1676">
        <w:rPr>
          <w:rStyle w:val="11"/>
          <w:color w:val="000000"/>
          <w:sz w:val="24"/>
          <w:szCs w:val="24"/>
          <w:lang w:val="ru-RU" w:eastAsia="kk-KZ"/>
        </w:rPr>
        <w:t>ұд</w:t>
      </w:r>
      <w:r w:rsidRPr="000C1676">
        <w:rPr>
          <w:rStyle w:val="11"/>
          <w:color w:val="000000"/>
          <w:sz w:val="24"/>
          <w:szCs w:val="24"/>
          <w:lang w:val="ru-RU" w:eastAsia="kk-KZ"/>
        </w:rPr>
        <w:t>ай тағалам жар</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дүниеге әкелген әр пендесінің басына б</w:t>
      </w:r>
      <w:r w:rsidR="00643B15" w:rsidRPr="000C1676">
        <w:rPr>
          <w:rStyle w:val="11"/>
          <w:color w:val="000000"/>
          <w:sz w:val="24"/>
          <w:szCs w:val="24"/>
          <w:lang w:val="ru-RU" w:eastAsia="kk-KZ"/>
        </w:rPr>
        <w:t>ақыт құ</w:t>
      </w:r>
      <w:r w:rsidRPr="000C1676">
        <w:rPr>
          <w:rStyle w:val="11"/>
          <w:color w:val="000000"/>
          <w:sz w:val="24"/>
          <w:szCs w:val="24"/>
          <w:lang w:val="ru-RU" w:eastAsia="kk-KZ"/>
        </w:rPr>
        <w:t xml:space="preserve">сын үш рет </w:t>
      </w:r>
      <w:r w:rsidR="00643B15" w:rsidRPr="000C1676">
        <w:rPr>
          <w:rStyle w:val="11"/>
          <w:color w:val="000000"/>
          <w:sz w:val="24"/>
          <w:szCs w:val="24"/>
          <w:lang w:val="ru-RU" w:eastAsia="kk-KZ"/>
        </w:rPr>
        <w:t>қ</w:t>
      </w:r>
      <w:r w:rsidRPr="000C1676">
        <w:rPr>
          <w:rStyle w:val="11"/>
          <w:color w:val="000000"/>
          <w:sz w:val="24"/>
          <w:szCs w:val="24"/>
          <w:lang w:val="ru-RU" w:eastAsia="kk-KZ"/>
        </w:rPr>
        <w:t>ондырады. Оның көзді ашып-ж</w:t>
      </w:r>
      <w:r w:rsidR="00643B15" w:rsidRPr="000C1676">
        <w:rPr>
          <w:rStyle w:val="11"/>
          <w:color w:val="000000"/>
          <w:sz w:val="24"/>
          <w:szCs w:val="24"/>
          <w:lang w:val="ru-RU" w:eastAsia="kk-KZ"/>
        </w:rPr>
        <w:t>ұмғанша тез ұшып кетуі де, айлап, жылдап тұ</w:t>
      </w:r>
      <w:r w:rsidRPr="000C1676">
        <w:rPr>
          <w:rStyle w:val="11"/>
          <w:color w:val="000000"/>
          <w:sz w:val="24"/>
          <w:szCs w:val="24"/>
          <w:lang w:val="ru-RU" w:eastAsia="kk-KZ"/>
        </w:rPr>
        <w:t>р</w:t>
      </w:r>
      <w:r w:rsidR="008B1A61" w:rsidRPr="000C1676">
        <w:rPr>
          <w:rStyle w:val="11"/>
          <w:color w:val="000000"/>
          <w:sz w:val="24"/>
          <w:szCs w:val="24"/>
          <w:lang w:val="ru-RU" w:eastAsia="kk-KZ"/>
        </w:rPr>
        <w:t>ақ</w:t>
      </w:r>
      <w:r w:rsidR="00643B15" w:rsidRPr="000C1676">
        <w:rPr>
          <w:rStyle w:val="11"/>
          <w:color w:val="000000"/>
          <w:sz w:val="24"/>
          <w:szCs w:val="24"/>
          <w:lang w:val="ru-RU" w:eastAsia="kk-KZ"/>
        </w:rPr>
        <w:t>тап тұ</w:t>
      </w:r>
      <w:r w:rsidRPr="000C1676">
        <w:rPr>
          <w:rStyle w:val="11"/>
          <w:color w:val="000000"/>
          <w:sz w:val="24"/>
          <w:szCs w:val="24"/>
          <w:lang w:val="ru-RU" w:eastAsia="kk-KZ"/>
        </w:rPr>
        <w:t xml:space="preserve">рып </w:t>
      </w:r>
      <w:r w:rsidR="009F17A6" w:rsidRPr="000C1676">
        <w:rPr>
          <w:rStyle w:val="11"/>
          <w:color w:val="000000"/>
          <w:sz w:val="24"/>
          <w:szCs w:val="24"/>
          <w:lang w:val="ru-RU" w:eastAsia="kk-KZ"/>
        </w:rPr>
        <w:t>қал</w:t>
      </w:r>
      <w:r w:rsidRPr="000C1676">
        <w:rPr>
          <w:rStyle w:val="11"/>
          <w:color w:val="000000"/>
          <w:sz w:val="24"/>
          <w:szCs w:val="24"/>
          <w:lang w:val="ru-RU" w:eastAsia="kk-KZ"/>
        </w:rPr>
        <w:t xml:space="preserve">уы </w:t>
      </w:r>
      <w:r w:rsidRPr="000C1676">
        <w:rPr>
          <w:rStyle w:val="11"/>
          <w:color w:val="000000"/>
          <w:sz w:val="24"/>
          <w:szCs w:val="24"/>
          <w:lang w:val="ru-RU"/>
        </w:rPr>
        <w:t xml:space="preserve">да </w:t>
      </w:r>
      <w:r w:rsidR="00643B15" w:rsidRPr="000C1676">
        <w:rPr>
          <w:rStyle w:val="11"/>
          <w:color w:val="000000"/>
          <w:sz w:val="24"/>
          <w:szCs w:val="24"/>
          <w:lang w:val="ru-RU"/>
        </w:rPr>
        <w:t>-</w:t>
      </w:r>
      <w:r w:rsidRPr="000C1676">
        <w:rPr>
          <w:rStyle w:val="11"/>
          <w:color w:val="000000"/>
          <w:sz w:val="24"/>
          <w:szCs w:val="24"/>
          <w:lang w:val="ru-RU" w:eastAsia="kk-KZ"/>
        </w:rPr>
        <w:t xml:space="preserve"> жазмыштың ісі. Әрине, а</w:t>
      </w:r>
      <w:r w:rsidR="002C67A5" w:rsidRPr="000C1676">
        <w:rPr>
          <w:rStyle w:val="11"/>
          <w:color w:val="000000"/>
          <w:sz w:val="24"/>
          <w:szCs w:val="24"/>
          <w:lang w:val="ru-RU" w:eastAsia="kk-KZ"/>
        </w:rPr>
        <w:t>қы</w:t>
      </w:r>
      <w:r w:rsidR="00643B15" w:rsidRPr="000C1676">
        <w:rPr>
          <w:rStyle w:val="11"/>
          <w:color w:val="000000"/>
          <w:sz w:val="24"/>
          <w:szCs w:val="24"/>
          <w:lang w:val="ru-RU" w:eastAsia="kk-KZ"/>
        </w:rPr>
        <w:t>лды адам шапшаң ұ</w:t>
      </w:r>
      <w:r w:rsidRPr="000C1676">
        <w:rPr>
          <w:rStyle w:val="11"/>
          <w:color w:val="000000"/>
          <w:sz w:val="24"/>
          <w:szCs w:val="24"/>
          <w:lang w:val="ru-RU" w:eastAsia="kk-KZ"/>
        </w:rPr>
        <w:t>ғынып, келген б</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ты теппей, </w:t>
      </w:r>
      <w:r w:rsidR="002C67A5" w:rsidRPr="000C1676">
        <w:rPr>
          <w:rStyle w:val="11"/>
          <w:color w:val="000000"/>
          <w:sz w:val="24"/>
          <w:szCs w:val="24"/>
          <w:lang w:val="ru-RU" w:eastAsia="kk-KZ"/>
        </w:rPr>
        <w:t>қай</w:t>
      </w:r>
      <w:r w:rsidRPr="000C1676">
        <w:rPr>
          <w:rStyle w:val="11"/>
          <w:color w:val="000000"/>
          <w:sz w:val="24"/>
          <w:szCs w:val="24"/>
          <w:lang w:val="ru-RU" w:eastAsia="kk-KZ"/>
        </w:rPr>
        <w:t xml:space="preserve">та аялап жібермей </w:t>
      </w:r>
      <w:r w:rsidR="00643B15" w:rsidRPr="000C1676">
        <w:rPr>
          <w:rStyle w:val="11"/>
          <w:color w:val="000000"/>
          <w:sz w:val="24"/>
          <w:szCs w:val="24"/>
          <w:lang w:val="ru-RU" w:eastAsia="kk-KZ"/>
        </w:rPr>
        <w:t>ұ</w:t>
      </w:r>
      <w:r w:rsidRPr="000C1676">
        <w:rPr>
          <w:rStyle w:val="11"/>
          <w:color w:val="000000"/>
          <w:sz w:val="24"/>
          <w:szCs w:val="24"/>
          <w:lang w:val="ru-RU" w:eastAsia="kk-KZ"/>
        </w:rPr>
        <w:t>з</w:t>
      </w:r>
      <w:r w:rsidR="008B1A61" w:rsidRPr="000C1676">
        <w:rPr>
          <w:rStyle w:val="11"/>
          <w:color w:val="000000"/>
          <w:sz w:val="24"/>
          <w:szCs w:val="24"/>
          <w:lang w:val="ru-RU" w:eastAsia="kk-KZ"/>
        </w:rPr>
        <w:t>ақ</w:t>
      </w:r>
      <w:r w:rsidR="00643B15" w:rsidRPr="000C1676">
        <w:rPr>
          <w:rStyle w:val="11"/>
          <w:color w:val="000000"/>
          <w:sz w:val="24"/>
          <w:szCs w:val="24"/>
          <w:lang w:val="ru-RU" w:eastAsia="kk-KZ"/>
        </w:rPr>
        <w:t xml:space="preserve"> ұ</w:t>
      </w:r>
      <w:r w:rsidRPr="000C1676">
        <w:rPr>
          <w:rStyle w:val="11"/>
          <w:color w:val="000000"/>
          <w:sz w:val="24"/>
          <w:szCs w:val="24"/>
          <w:lang w:val="ru-RU" w:eastAsia="kk-KZ"/>
        </w:rPr>
        <w:t>стайды, ал а</w:t>
      </w:r>
      <w:r w:rsidR="002C67A5" w:rsidRPr="000C1676">
        <w:rPr>
          <w:rStyle w:val="11"/>
          <w:color w:val="000000"/>
          <w:sz w:val="24"/>
          <w:szCs w:val="24"/>
          <w:lang w:val="ru-RU" w:eastAsia="kk-KZ"/>
        </w:rPr>
        <w:t>қы</w:t>
      </w:r>
      <w:r w:rsidRPr="000C1676">
        <w:rPr>
          <w:rStyle w:val="11"/>
          <w:color w:val="000000"/>
          <w:sz w:val="24"/>
          <w:szCs w:val="24"/>
          <w:lang w:val="ru-RU" w:eastAsia="kk-KZ"/>
        </w:rPr>
        <w:t>м</w:t>
      </w:r>
      <w:r w:rsidR="008B1A61" w:rsidRPr="000C1676">
        <w:rPr>
          <w:rStyle w:val="11"/>
          <w:color w:val="000000"/>
          <w:sz w:val="24"/>
          <w:szCs w:val="24"/>
          <w:lang w:val="ru-RU" w:eastAsia="kk-KZ"/>
        </w:rPr>
        <w:t>ақ</w:t>
      </w:r>
      <w:r w:rsidRPr="000C1676">
        <w:rPr>
          <w:rStyle w:val="11"/>
          <w:color w:val="000000"/>
          <w:sz w:val="24"/>
          <w:szCs w:val="24"/>
          <w:lang w:val="ru-RU" w:eastAsia="kk-KZ"/>
        </w:rPr>
        <w:t>тар түсінбей өздері үркітіп</w:t>
      </w:r>
      <w:r w:rsidR="00643B15" w:rsidRPr="000C1676">
        <w:rPr>
          <w:rStyle w:val="11"/>
          <w:color w:val="000000"/>
          <w:sz w:val="24"/>
          <w:szCs w:val="24"/>
          <w:lang w:val="ru-RU" w:eastAsia="kk-KZ"/>
        </w:rPr>
        <w:t xml:space="preserve"> ұ</w:t>
      </w:r>
      <w:r w:rsidRPr="000C1676">
        <w:rPr>
          <w:rStyle w:val="11"/>
          <w:color w:val="000000"/>
          <w:sz w:val="24"/>
          <w:szCs w:val="24"/>
          <w:lang w:val="ru-RU" w:eastAsia="kk-KZ"/>
        </w:rPr>
        <w:t>шырады екен»</w:t>
      </w:r>
      <w:r w:rsidR="00D50853" w:rsidRPr="000C1676">
        <w:rPr>
          <w:rStyle w:val="11"/>
          <w:color w:val="000000"/>
          <w:sz w:val="24"/>
          <w:szCs w:val="24"/>
          <w:lang w:val="ru-RU" w:eastAsia="kk-KZ"/>
        </w:rPr>
        <w:t xml:space="preserve"> </w:t>
      </w:r>
      <w:r w:rsidRPr="000C1676">
        <w:rPr>
          <w:rStyle w:val="11"/>
          <w:color w:val="000000"/>
          <w:sz w:val="24"/>
          <w:szCs w:val="24"/>
          <w:lang w:val="ru-RU"/>
        </w:rPr>
        <w:t xml:space="preserve">деп отыратын. Сол </w:t>
      </w:r>
      <w:r w:rsidRPr="000C1676">
        <w:rPr>
          <w:rStyle w:val="11"/>
          <w:color w:val="000000"/>
          <w:sz w:val="24"/>
          <w:szCs w:val="24"/>
          <w:lang w:val="ru-RU" w:eastAsia="kk-KZ"/>
        </w:rPr>
        <w:t xml:space="preserve">Қантай </w:t>
      </w:r>
      <w:r w:rsidRPr="000C1676">
        <w:rPr>
          <w:rStyle w:val="11"/>
          <w:color w:val="000000"/>
          <w:sz w:val="24"/>
          <w:szCs w:val="24"/>
          <w:lang w:val="ru-RU"/>
        </w:rPr>
        <w:t xml:space="preserve">анам </w:t>
      </w:r>
      <w:r w:rsidRPr="000C1676">
        <w:rPr>
          <w:rStyle w:val="11"/>
          <w:color w:val="000000"/>
          <w:sz w:val="24"/>
          <w:szCs w:val="24"/>
          <w:lang w:val="ru-RU" w:eastAsia="kk-KZ"/>
        </w:rPr>
        <w:t>айт</w:t>
      </w:r>
      <w:r w:rsidR="008B1A61" w:rsidRPr="000C1676">
        <w:rPr>
          <w:rStyle w:val="11"/>
          <w:color w:val="000000"/>
          <w:sz w:val="24"/>
          <w:szCs w:val="24"/>
          <w:lang w:val="ru-RU" w:eastAsia="kk-KZ"/>
        </w:rPr>
        <w:t>қан</w:t>
      </w:r>
      <w:r w:rsidR="00D50853" w:rsidRPr="000C1676">
        <w:rPr>
          <w:rStyle w:val="11"/>
          <w:color w:val="000000"/>
          <w:sz w:val="24"/>
          <w:szCs w:val="24"/>
          <w:lang w:val="ru-RU" w:eastAsia="kk-KZ"/>
        </w:rPr>
        <w:t xml:space="preserve"> бақыт құ</w:t>
      </w:r>
      <w:r w:rsidRPr="000C1676">
        <w:rPr>
          <w:rStyle w:val="11"/>
          <w:color w:val="000000"/>
          <w:sz w:val="24"/>
          <w:szCs w:val="24"/>
          <w:lang w:val="ru-RU" w:eastAsia="kk-KZ"/>
        </w:rPr>
        <w:t xml:space="preserve">сы бірер сағатқа </w:t>
      </w:r>
      <w:r w:rsidRPr="000C1676">
        <w:rPr>
          <w:rStyle w:val="11"/>
          <w:color w:val="000000"/>
          <w:sz w:val="24"/>
          <w:szCs w:val="24"/>
          <w:lang w:val="ru-RU"/>
        </w:rPr>
        <w:t xml:space="preserve">болса да </w:t>
      </w:r>
      <w:r w:rsidRPr="000C1676">
        <w:rPr>
          <w:rStyle w:val="11"/>
          <w:color w:val="000000"/>
          <w:sz w:val="24"/>
          <w:szCs w:val="24"/>
          <w:lang w:val="ru-RU" w:eastAsia="kk-KZ"/>
        </w:rPr>
        <w:t xml:space="preserve">басыма </w:t>
      </w:r>
      <w:r w:rsidR="00D50853" w:rsidRPr="000C1676">
        <w:rPr>
          <w:rStyle w:val="11"/>
          <w:color w:val="000000"/>
          <w:sz w:val="24"/>
          <w:szCs w:val="24"/>
          <w:lang w:val="ru-RU" w:eastAsia="kk-KZ"/>
        </w:rPr>
        <w:t>қ</w:t>
      </w:r>
      <w:r w:rsidRPr="000C1676">
        <w:rPr>
          <w:rStyle w:val="11"/>
          <w:color w:val="000000"/>
          <w:sz w:val="24"/>
          <w:szCs w:val="24"/>
          <w:lang w:val="ru-RU" w:eastAsia="kk-KZ"/>
        </w:rPr>
        <w:t>онға</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 ан</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сездім. Жасымда жетім өсіп, енді жетілдім </w:t>
      </w:r>
      <w:r w:rsidR="00D50853" w:rsidRPr="000C1676">
        <w:rPr>
          <w:rStyle w:val="11"/>
          <w:color w:val="000000"/>
          <w:sz w:val="24"/>
          <w:szCs w:val="24"/>
          <w:lang w:val="ru-RU"/>
        </w:rPr>
        <w:t>бе д</w:t>
      </w:r>
      <w:r w:rsidRPr="000C1676">
        <w:rPr>
          <w:rStyle w:val="11"/>
          <w:color w:val="000000"/>
          <w:sz w:val="24"/>
          <w:szCs w:val="24"/>
          <w:lang w:val="ru-RU"/>
        </w:rPr>
        <w:t>е</w:t>
      </w:r>
      <w:r w:rsidR="00D50853" w:rsidRPr="000C1676">
        <w:rPr>
          <w:rStyle w:val="11"/>
          <w:color w:val="000000"/>
          <w:sz w:val="24"/>
          <w:szCs w:val="24"/>
          <w:lang w:val="ru-RU"/>
        </w:rPr>
        <w:t>г</w:t>
      </w:r>
      <w:r w:rsidRPr="000C1676">
        <w:rPr>
          <w:rStyle w:val="11"/>
          <w:color w:val="000000"/>
          <w:sz w:val="24"/>
          <w:szCs w:val="24"/>
          <w:lang w:val="ru-RU"/>
        </w:rPr>
        <w:t xml:space="preserve">енде </w:t>
      </w:r>
      <w:r w:rsidR="008B1A61" w:rsidRPr="000C1676">
        <w:rPr>
          <w:rStyle w:val="11"/>
          <w:color w:val="000000"/>
          <w:sz w:val="24"/>
          <w:szCs w:val="24"/>
          <w:lang w:val="ru-RU" w:eastAsia="kk-KZ"/>
        </w:rPr>
        <w:t>қан</w:t>
      </w:r>
      <w:r w:rsidR="00D50853" w:rsidRPr="000C1676">
        <w:rPr>
          <w:rStyle w:val="11"/>
          <w:color w:val="000000"/>
          <w:sz w:val="24"/>
          <w:szCs w:val="24"/>
          <w:lang w:val="ru-RU" w:eastAsia="kk-KZ"/>
        </w:rPr>
        <w:t>атымды қ</w:t>
      </w:r>
      <w:r w:rsidRPr="000C1676">
        <w:rPr>
          <w:rStyle w:val="11"/>
          <w:color w:val="000000"/>
          <w:sz w:val="24"/>
          <w:szCs w:val="24"/>
          <w:lang w:val="ru-RU" w:eastAsia="kk-KZ"/>
        </w:rPr>
        <w:t>иған жесірліктің су</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ызғарынан тоңған жүдеу жанымды жыр шумағымен ғана жылытып, күйкі тіршілік кешкен жетім жүрегім лезде жадырап, айналам жап-жар</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н</w:t>
      </w:r>
      <w:r w:rsidR="00D50853" w:rsidRPr="000C1676">
        <w:rPr>
          <w:rStyle w:val="11"/>
          <w:color w:val="000000"/>
          <w:sz w:val="24"/>
          <w:szCs w:val="24"/>
          <w:lang w:val="ru-RU" w:eastAsia="kk-KZ"/>
        </w:rPr>
        <w:t>ұ</w:t>
      </w:r>
      <w:r w:rsidRPr="000C1676">
        <w:rPr>
          <w:rStyle w:val="11"/>
          <w:color w:val="000000"/>
          <w:sz w:val="24"/>
          <w:szCs w:val="24"/>
          <w:lang w:val="ru-RU" w:eastAsia="kk-KZ"/>
        </w:rPr>
        <w:t>рға бөленді.</w:t>
      </w:r>
      <w:r w:rsidR="0043225A" w:rsidRPr="000C1676">
        <w:rPr>
          <w:rStyle w:val="11"/>
          <w:color w:val="000000"/>
          <w:sz w:val="24"/>
          <w:szCs w:val="24"/>
          <w:lang w:val="ru-RU" w:eastAsia="kk-KZ"/>
        </w:rPr>
        <w:t xml:space="preserve"> </w:t>
      </w:r>
      <w:r w:rsidRPr="000C1676">
        <w:rPr>
          <w:rStyle w:val="11"/>
          <w:color w:val="000000"/>
          <w:sz w:val="24"/>
          <w:szCs w:val="24"/>
          <w:lang w:val="ru-RU" w:eastAsia="kk-KZ"/>
        </w:rPr>
        <w:t xml:space="preserve">Сізді кездестірген Тәңірге, сізбен таныстырып, </w:t>
      </w:r>
      <w:r w:rsidR="0043225A" w:rsidRPr="000C1676">
        <w:rPr>
          <w:rStyle w:val="11"/>
          <w:color w:val="000000"/>
          <w:sz w:val="24"/>
          <w:szCs w:val="24"/>
          <w:lang w:val="ru-RU" w:eastAsia="kk-KZ"/>
        </w:rPr>
        <w:t>қ</w:t>
      </w:r>
      <w:r w:rsidRPr="000C1676">
        <w:rPr>
          <w:rStyle w:val="11"/>
          <w:color w:val="000000"/>
          <w:sz w:val="24"/>
          <w:szCs w:val="24"/>
          <w:lang w:val="ru-RU" w:eastAsia="kk-KZ"/>
        </w:rPr>
        <w:t>асы</w:t>
      </w:r>
      <w:r w:rsidR="0043225A" w:rsidRPr="000C1676">
        <w:rPr>
          <w:rStyle w:val="11"/>
          <w:color w:val="000000"/>
          <w:sz w:val="24"/>
          <w:szCs w:val="24"/>
          <w:lang w:val="ru-RU" w:eastAsia="kk-KZ"/>
        </w:rPr>
        <w:t>ң</w:t>
      </w:r>
      <w:r w:rsidRPr="000C1676">
        <w:rPr>
          <w:rStyle w:val="11"/>
          <w:color w:val="000000"/>
          <w:sz w:val="24"/>
          <w:szCs w:val="24"/>
          <w:lang w:val="ru-RU" w:eastAsia="kk-KZ"/>
        </w:rPr>
        <w:t xml:space="preserve">ызда жүруіме жағдай жасаған аудандық </w:t>
      </w:r>
      <w:r w:rsidRPr="000C1676">
        <w:rPr>
          <w:rStyle w:val="11"/>
          <w:color w:val="000000"/>
          <w:sz w:val="24"/>
          <w:szCs w:val="24"/>
          <w:lang w:val="ru-RU"/>
        </w:rPr>
        <w:t xml:space="preserve">партия </w:t>
      </w:r>
      <w:r w:rsidRPr="000C1676">
        <w:rPr>
          <w:rStyle w:val="11"/>
          <w:color w:val="000000"/>
          <w:sz w:val="24"/>
          <w:szCs w:val="24"/>
          <w:lang w:val="ru-RU" w:eastAsia="kk-KZ"/>
        </w:rPr>
        <w:t>комитетіні</w:t>
      </w:r>
      <w:r w:rsidR="0043225A" w:rsidRPr="000C1676">
        <w:rPr>
          <w:rStyle w:val="11"/>
          <w:color w:val="000000"/>
          <w:sz w:val="24"/>
          <w:szCs w:val="24"/>
          <w:lang w:val="ru-RU" w:eastAsia="kk-KZ"/>
        </w:rPr>
        <w:t>ң</w:t>
      </w:r>
      <w:r w:rsidRPr="000C1676">
        <w:rPr>
          <w:rStyle w:val="11"/>
          <w:color w:val="000000"/>
          <w:sz w:val="24"/>
          <w:szCs w:val="24"/>
          <w:lang w:val="ru-RU" w:eastAsia="kk-KZ"/>
        </w:rPr>
        <w:t xml:space="preserve"> </w:t>
      </w:r>
      <w:r w:rsidRPr="000C1676">
        <w:rPr>
          <w:rStyle w:val="11"/>
          <w:color w:val="000000"/>
          <w:sz w:val="24"/>
          <w:szCs w:val="24"/>
          <w:lang w:val="ru-RU"/>
        </w:rPr>
        <w:t xml:space="preserve">идеология </w:t>
      </w:r>
      <w:r w:rsidRPr="000C1676">
        <w:rPr>
          <w:rStyle w:val="11"/>
          <w:color w:val="000000"/>
          <w:sz w:val="24"/>
          <w:szCs w:val="24"/>
          <w:lang w:val="ru-RU" w:eastAsia="kk-KZ"/>
        </w:rPr>
        <w:t>бөлімінің меңгерушісі Т</w:t>
      </w:r>
      <w:r w:rsidR="0043225A" w:rsidRPr="000C1676">
        <w:rPr>
          <w:rStyle w:val="11"/>
          <w:color w:val="000000"/>
          <w:sz w:val="24"/>
          <w:szCs w:val="24"/>
          <w:lang w:val="ru-RU" w:eastAsia="kk-KZ"/>
        </w:rPr>
        <w:t>ұ</w:t>
      </w:r>
      <w:r w:rsidRPr="000C1676">
        <w:rPr>
          <w:rStyle w:val="11"/>
          <w:color w:val="000000"/>
          <w:sz w:val="24"/>
          <w:szCs w:val="24"/>
          <w:lang w:val="ru-RU" w:eastAsia="kk-KZ"/>
        </w:rPr>
        <w:t xml:space="preserve">ралиева </w:t>
      </w:r>
      <w:r w:rsidRPr="000C1676">
        <w:rPr>
          <w:rStyle w:val="11"/>
          <w:color w:val="000000"/>
          <w:sz w:val="24"/>
          <w:szCs w:val="24"/>
          <w:lang w:val="ru-RU"/>
        </w:rPr>
        <w:t xml:space="preserve">Роза </w:t>
      </w:r>
      <w:r w:rsidRPr="000C1676">
        <w:rPr>
          <w:rStyle w:val="11"/>
          <w:color w:val="000000"/>
          <w:sz w:val="24"/>
          <w:szCs w:val="24"/>
          <w:lang w:val="ru-RU" w:eastAsia="kk-KZ"/>
        </w:rPr>
        <w:t>сіңіліме сол мезет іштей мы</w:t>
      </w:r>
      <w:r w:rsidR="0043225A" w:rsidRPr="000C1676">
        <w:rPr>
          <w:rStyle w:val="11"/>
          <w:color w:val="000000"/>
          <w:sz w:val="24"/>
          <w:szCs w:val="24"/>
          <w:lang w:val="ru-RU" w:eastAsia="kk-KZ"/>
        </w:rPr>
        <w:t>ң</w:t>
      </w:r>
      <w:r w:rsidRPr="000C1676">
        <w:rPr>
          <w:rStyle w:val="11"/>
          <w:color w:val="000000"/>
          <w:sz w:val="24"/>
          <w:szCs w:val="24"/>
          <w:lang w:val="ru-RU" w:eastAsia="kk-KZ"/>
        </w:rPr>
        <w:t xml:space="preserve"> </w:t>
      </w:r>
      <w:r w:rsidRPr="000C1676">
        <w:rPr>
          <w:rStyle w:val="11"/>
          <w:color w:val="000000"/>
          <w:sz w:val="24"/>
          <w:szCs w:val="24"/>
          <w:lang w:val="ru-RU"/>
        </w:rPr>
        <w:t xml:space="preserve">миллион </w:t>
      </w:r>
      <w:r w:rsidRPr="000C1676">
        <w:rPr>
          <w:rStyle w:val="11"/>
          <w:color w:val="000000"/>
          <w:sz w:val="24"/>
          <w:szCs w:val="24"/>
          <w:lang w:val="ru-RU" w:eastAsia="kk-KZ"/>
        </w:rPr>
        <w:t>алғыс айт</w:t>
      </w:r>
      <w:r w:rsidR="008B1A61" w:rsidRPr="000C1676">
        <w:rPr>
          <w:rStyle w:val="11"/>
          <w:color w:val="000000"/>
          <w:sz w:val="24"/>
          <w:szCs w:val="24"/>
          <w:lang w:val="ru-RU" w:eastAsia="kk-KZ"/>
        </w:rPr>
        <w:t>қан</w:t>
      </w:r>
      <w:r w:rsidRPr="000C1676">
        <w:rPr>
          <w:rStyle w:val="11"/>
          <w:color w:val="000000"/>
          <w:sz w:val="24"/>
          <w:szCs w:val="24"/>
          <w:lang w:val="ru-RU" w:eastAsia="kk-KZ"/>
        </w:rPr>
        <w:t xml:space="preserve"> шығармын. Қайран, </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мбатты </w:t>
      </w:r>
      <w:r w:rsidR="0043225A" w:rsidRPr="000C1676">
        <w:rPr>
          <w:rStyle w:val="11"/>
          <w:color w:val="000000"/>
          <w:sz w:val="24"/>
          <w:szCs w:val="24"/>
          <w:lang w:val="ru-RU" w:eastAsia="kk-KZ"/>
        </w:rPr>
        <w:t>қ</w:t>
      </w:r>
      <w:r w:rsidRPr="000C1676">
        <w:rPr>
          <w:rStyle w:val="11"/>
          <w:color w:val="000000"/>
          <w:sz w:val="24"/>
          <w:szCs w:val="24"/>
          <w:lang w:val="ru-RU" w:eastAsia="kk-KZ"/>
        </w:rPr>
        <w:t>имас ж</w:t>
      </w:r>
      <w:r w:rsidR="00752595" w:rsidRPr="000C1676">
        <w:rPr>
          <w:rStyle w:val="11"/>
          <w:color w:val="000000"/>
          <w:sz w:val="24"/>
          <w:szCs w:val="24"/>
          <w:lang w:val="ru-RU" w:eastAsia="kk-KZ"/>
        </w:rPr>
        <w:t>еңеше</w:t>
      </w:r>
      <w:r w:rsidRPr="000C1676">
        <w:rPr>
          <w:rStyle w:val="11"/>
          <w:color w:val="000000"/>
          <w:sz w:val="24"/>
          <w:szCs w:val="24"/>
          <w:lang w:val="ru-RU" w:eastAsia="kk-KZ"/>
        </w:rPr>
        <w:t>м, Меркіден аттанарда:</w:t>
      </w:r>
    </w:p>
    <w:p w:rsidR="00E44A0E" w:rsidRPr="000C1676" w:rsidRDefault="0043225A"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E44A0E" w:rsidRPr="000C1676">
        <w:rPr>
          <w:rStyle w:val="11"/>
          <w:color w:val="000000"/>
          <w:sz w:val="24"/>
          <w:szCs w:val="24"/>
          <w:lang w:val="ru-RU" w:eastAsia="kk-KZ"/>
        </w:rPr>
        <w:t>Шырын, саған сенем, әңгімеміз ая</w:t>
      </w:r>
      <w:r w:rsidRPr="000C1676">
        <w:rPr>
          <w:rStyle w:val="11"/>
          <w:color w:val="000000"/>
          <w:sz w:val="24"/>
          <w:szCs w:val="24"/>
          <w:lang w:val="ru-RU" w:eastAsia="kk-KZ"/>
        </w:rPr>
        <w:t>қ</w:t>
      </w:r>
      <w:r w:rsidR="00E44A0E" w:rsidRPr="000C1676">
        <w:rPr>
          <w:rStyle w:val="11"/>
          <w:color w:val="000000"/>
          <w:sz w:val="24"/>
          <w:szCs w:val="24"/>
          <w:lang w:val="ru-RU" w:eastAsia="kk-KZ"/>
        </w:rPr>
        <w:t xml:space="preserve">сыз </w:t>
      </w:r>
      <w:r w:rsidR="009F17A6" w:rsidRPr="000C1676">
        <w:rPr>
          <w:rStyle w:val="11"/>
          <w:color w:val="000000"/>
          <w:sz w:val="24"/>
          <w:szCs w:val="24"/>
          <w:lang w:val="ru-RU" w:eastAsia="kk-KZ"/>
        </w:rPr>
        <w:t>қал</w:t>
      </w:r>
      <w:r w:rsidR="00E44A0E" w:rsidRPr="000C1676">
        <w:rPr>
          <w:rStyle w:val="11"/>
          <w:color w:val="000000"/>
          <w:sz w:val="24"/>
          <w:szCs w:val="24"/>
          <w:lang w:val="ru-RU" w:eastAsia="kk-KZ"/>
        </w:rPr>
        <w:t xml:space="preserve">масын жаз. Әлі </w:t>
      </w:r>
      <w:r w:rsidR="00E44A0E" w:rsidRPr="000C1676">
        <w:rPr>
          <w:rStyle w:val="11"/>
          <w:color w:val="000000"/>
          <w:sz w:val="24"/>
          <w:szCs w:val="24"/>
          <w:lang w:val="ru-RU"/>
        </w:rPr>
        <w:t xml:space="preserve">де </w:t>
      </w:r>
      <w:r w:rsidR="00E44A0E" w:rsidRPr="000C1676">
        <w:rPr>
          <w:rStyle w:val="11"/>
          <w:color w:val="000000"/>
          <w:sz w:val="24"/>
          <w:szCs w:val="24"/>
          <w:lang w:val="ru-RU" w:eastAsia="kk-KZ"/>
        </w:rPr>
        <w:t>айтарым мол. Алматыға, үйіме кел. Қ</w:t>
      </w:r>
      <w:r w:rsidRPr="000C1676">
        <w:rPr>
          <w:rStyle w:val="11"/>
          <w:color w:val="000000"/>
          <w:sz w:val="24"/>
          <w:szCs w:val="24"/>
          <w:lang w:val="ru-RU" w:eastAsia="kk-KZ"/>
        </w:rPr>
        <w:t>ұ</w:t>
      </w:r>
      <w:r w:rsidR="00E44A0E" w:rsidRPr="000C1676">
        <w:rPr>
          <w:rStyle w:val="11"/>
          <w:color w:val="000000"/>
          <w:sz w:val="24"/>
          <w:szCs w:val="24"/>
          <w:lang w:val="ru-RU" w:eastAsia="kk-KZ"/>
        </w:rPr>
        <w:t xml:space="preserve">дай </w:t>
      </w:r>
      <w:r w:rsidR="009F17A6" w:rsidRPr="000C1676">
        <w:rPr>
          <w:rStyle w:val="11"/>
          <w:color w:val="000000"/>
          <w:sz w:val="24"/>
          <w:szCs w:val="24"/>
          <w:lang w:val="ru-RU" w:eastAsia="kk-KZ"/>
        </w:rPr>
        <w:t>қал</w:t>
      </w:r>
      <w:r w:rsidR="00E44A0E" w:rsidRPr="000C1676">
        <w:rPr>
          <w:rStyle w:val="11"/>
          <w:color w:val="000000"/>
          <w:sz w:val="24"/>
          <w:szCs w:val="24"/>
          <w:lang w:val="ru-RU" w:eastAsia="kk-KZ"/>
        </w:rPr>
        <w:t xml:space="preserve">аса бір-екі </w:t>
      </w:r>
      <w:r w:rsidR="00E44A0E" w:rsidRPr="000C1676">
        <w:rPr>
          <w:rStyle w:val="11"/>
          <w:color w:val="000000"/>
          <w:sz w:val="24"/>
          <w:szCs w:val="24"/>
          <w:lang w:val="ru-RU"/>
        </w:rPr>
        <w:t>жылдан со</w:t>
      </w:r>
      <w:r w:rsidRPr="000C1676">
        <w:rPr>
          <w:rStyle w:val="11"/>
          <w:color w:val="000000"/>
          <w:sz w:val="24"/>
          <w:szCs w:val="24"/>
          <w:lang w:val="ru-RU"/>
        </w:rPr>
        <w:t>ң</w:t>
      </w:r>
      <w:r w:rsidR="00E44A0E" w:rsidRPr="000C1676">
        <w:rPr>
          <w:rStyle w:val="11"/>
          <w:color w:val="000000"/>
          <w:sz w:val="24"/>
          <w:szCs w:val="24"/>
          <w:lang w:val="ru-RU"/>
        </w:rPr>
        <w:t xml:space="preserve"> </w:t>
      </w:r>
      <w:r w:rsidR="00E44A0E" w:rsidRPr="000C1676">
        <w:rPr>
          <w:rStyle w:val="11"/>
          <w:color w:val="000000"/>
          <w:sz w:val="24"/>
          <w:szCs w:val="24"/>
          <w:lang w:val="ru-RU" w:eastAsia="kk-KZ"/>
        </w:rPr>
        <w:t xml:space="preserve">Меркіге </w:t>
      </w:r>
      <w:r w:rsidR="002C67A5" w:rsidRPr="000C1676">
        <w:rPr>
          <w:rStyle w:val="11"/>
          <w:color w:val="000000"/>
          <w:sz w:val="24"/>
          <w:szCs w:val="24"/>
          <w:lang w:val="ru-RU" w:eastAsia="kk-KZ"/>
        </w:rPr>
        <w:t>қай</w:t>
      </w:r>
      <w:r w:rsidR="00E44A0E" w:rsidRPr="000C1676">
        <w:rPr>
          <w:rStyle w:val="11"/>
          <w:color w:val="000000"/>
          <w:sz w:val="24"/>
          <w:szCs w:val="24"/>
          <w:lang w:val="ru-RU" w:eastAsia="kk-KZ"/>
        </w:rPr>
        <w:t xml:space="preserve">та кеп, </w:t>
      </w:r>
      <w:r w:rsidR="00752595" w:rsidRPr="000C1676">
        <w:rPr>
          <w:rStyle w:val="11"/>
          <w:color w:val="000000"/>
          <w:sz w:val="24"/>
          <w:szCs w:val="24"/>
          <w:lang w:val="ru-RU" w:eastAsia="kk-KZ"/>
        </w:rPr>
        <w:t>Тұрар</w:t>
      </w:r>
      <w:r w:rsidR="005C5033" w:rsidRPr="000C1676">
        <w:rPr>
          <w:rStyle w:val="11"/>
          <w:color w:val="000000"/>
          <w:sz w:val="24"/>
          <w:szCs w:val="24"/>
          <w:lang w:val="ru-RU" w:eastAsia="kk-KZ"/>
        </w:rPr>
        <w:t xml:space="preserve"> құ</w:t>
      </w:r>
      <w:r w:rsidR="00E44A0E" w:rsidRPr="000C1676">
        <w:rPr>
          <w:rStyle w:val="11"/>
          <w:color w:val="000000"/>
          <w:sz w:val="24"/>
          <w:szCs w:val="24"/>
          <w:lang w:val="ru-RU" w:eastAsia="kk-KZ"/>
        </w:rPr>
        <w:t xml:space="preserve">рмет </w:t>
      </w:r>
      <w:r w:rsidR="005C5033" w:rsidRPr="000C1676">
        <w:rPr>
          <w:rStyle w:val="11"/>
          <w:color w:val="000000"/>
          <w:sz w:val="24"/>
          <w:szCs w:val="24"/>
          <w:lang w:val="ru-RU" w:eastAsia="kk-KZ"/>
        </w:rPr>
        <w:t>тұ</w:t>
      </w:r>
      <w:r w:rsidR="00E44A0E" w:rsidRPr="000C1676">
        <w:rPr>
          <w:rStyle w:val="11"/>
          <w:color w:val="000000"/>
          <w:sz w:val="24"/>
          <w:szCs w:val="24"/>
          <w:lang w:val="ru-RU" w:eastAsia="kk-KZ"/>
        </w:rPr>
        <w:t>т</w:t>
      </w:r>
      <w:r w:rsidR="008B1A61" w:rsidRPr="000C1676">
        <w:rPr>
          <w:rStyle w:val="11"/>
          <w:color w:val="000000"/>
          <w:sz w:val="24"/>
          <w:szCs w:val="24"/>
          <w:lang w:val="ru-RU" w:eastAsia="kk-KZ"/>
        </w:rPr>
        <w:t>қан</w:t>
      </w:r>
      <w:r w:rsidR="00E44A0E" w:rsidRPr="000C1676">
        <w:rPr>
          <w:rStyle w:val="11"/>
          <w:color w:val="000000"/>
          <w:sz w:val="24"/>
          <w:szCs w:val="24"/>
          <w:lang w:val="ru-RU" w:eastAsia="kk-KZ"/>
        </w:rPr>
        <w:t xml:space="preserve"> А</w:t>
      </w:r>
      <w:r w:rsidR="004268C9" w:rsidRPr="000C1676">
        <w:rPr>
          <w:rStyle w:val="11"/>
          <w:color w:val="000000"/>
          <w:sz w:val="24"/>
          <w:szCs w:val="24"/>
          <w:lang w:val="ru-RU" w:eastAsia="kk-KZ"/>
        </w:rPr>
        <w:t>ққ</w:t>
      </w:r>
      <w:r w:rsidR="00E44A0E" w:rsidRPr="000C1676">
        <w:rPr>
          <w:rStyle w:val="11"/>
          <w:color w:val="000000"/>
          <w:sz w:val="24"/>
          <w:szCs w:val="24"/>
          <w:lang w:val="ru-RU" w:eastAsia="kk-KZ"/>
        </w:rPr>
        <w:t xml:space="preserve">оз, Қарабала, Сарымолда, Жылысбай, Қырғызбай т.б. ата-бабаларымыздын </w:t>
      </w:r>
      <w:r w:rsidR="005C5033" w:rsidRPr="000C1676">
        <w:rPr>
          <w:rStyle w:val="11"/>
          <w:color w:val="000000"/>
          <w:sz w:val="24"/>
          <w:szCs w:val="24"/>
          <w:lang w:val="ru-RU" w:eastAsia="kk-KZ"/>
        </w:rPr>
        <w:t xml:space="preserve"> басына барып, рухына құ</w:t>
      </w:r>
      <w:r w:rsidR="00E44A0E" w:rsidRPr="000C1676">
        <w:rPr>
          <w:rStyle w:val="11"/>
          <w:color w:val="000000"/>
          <w:sz w:val="24"/>
          <w:szCs w:val="24"/>
          <w:lang w:val="ru-RU" w:eastAsia="kk-KZ"/>
        </w:rPr>
        <w:t xml:space="preserve">ран оқытсам деймін. Сен үйіне </w:t>
      </w:r>
      <w:r w:rsidR="008B1A61" w:rsidRPr="000C1676">
        <w:rPr>
          <w:rStyle w:val="11"/>
          <w:color w:val="000000"/>
          <w:sz w:val="24"/>
          <w:szCs w:val="24"/>
          <w:lang w:val="ru-RU" w:eastAsia="kk-KZ"/>
        </w:rPr>
        <w:t>қан</w:t>
      </w:r>
      <w:r w:rsidR="00E44A0E" w:rsidRPr="000C1676">
        <w:rPr>
          <w:rStyle w:val="11"/>
          <w:color w:val="000000"/>
          <w:sz w:val="24"/>
          <w:szCs w:val="24"/>
          <w:lang w:val="ru-RU" w:eastAsia="kk-KZ"/>
        </w:rPr>
        <w:t xml:space="preserve">ша қиылып шақырсаңда </w:t>
      </w:r>
      <w:r w:rsidR="00E44A0E" w:rsidRPr="000C1676">
        <w:rPr>
          <w:rStyle w:val="11"/>
          <w:color w:val="000000"/>
          <w:sz w:val="24"/>
          <w:szCs w:val="24"/>
          <w:lang w:val="ru-RU"/>
        </w:rPr>
        <w:t xml:space="preserve">бара </w:t>
      </w:r>
      <w:r w:rsidR="00E44A0E" w:rsidRPr="000C1676">
        <w:rPr>
          <w:rStyle w:val="11"/>
          <w:color w:val="000000"/>
          <w:sz w:val="24"/>
          <w:szCs w:val="24"/>
          <w:lang w:val="ru-RU" w:eastAsia="kk-KZ"/>
        </w:rPr>
        <w:t xml:space="preserve">алмадым, айып етпе, келесі жолы арнайы </w:t>
      </w:r>
      <w:r w:rsidR="00E44A0E" w:rsidRPr="000C1676">
        <w:rPr>
          <w:rStyle w:val="11"/>
          <w:color w:val="000000"/>
          <w:sz w:val="24"/>
          <w:szCs w:val="24"/>
          <w:lang w:val="ru-RU"/>
        </w:rPr>
        <w:t>со</w:t>
      </w:r>
      <w:r w:rsidR="005C5033" w:rsidRPr="000C1676">
        <w:rPr>
          <w:rStyle w:val="11"/>
          <w:color w:val="000000"/>
          <w:sz w:val="24"/>
          <w:szCs w:val="24"/>
          <w:lang w:val="ru-RU"/>
        </w:rPr>
        <w:t>ғ</w:t>
      </w:r>
      <w:r w:rsidR="00E44A0E" w:rsidRPr="000C1676">
        <w:rPr>
          <w:rStyle w:val="11"/>
          <w:color w:val="000000"/>
          <w:sz w:val="24"/>
          <w:szCs w:val="24"/>
          <w:lang w:val="ru-RU"/>
        </w:rPr>
        <w:t xml:space="preserve">ам. </w:t>
      </w:r>
      <w:r w:rsidR="00E44A0E" w:rsidRPr="000C1676">
        <w:rPr>
          <w:rStyle w:val="11"/>
          <w:color w:val="000000"/>
          <w:sz w:val="24"/>
          <w:szCs w:val="24"/>
          <w:lang w:val="ru-RU" w:eastAsia="kk-KZ"/>
        </w:rPr>
        <w:t xml:space="preserve">Немерелерімді ертіп кеп, </w:t>
      </w:r>
      <w:r w:rsidR="00752595" w:rsidRPr="000C1676">
        <w:rPr>
          <w:rStyle w:val="11"/>
          <w:color w:val="000000"/>
          <w:sz w:val="24"/>
          <w:szCs w:val="24"/>
          <w:lang w:val="ru-RU" w:eastAsia="kk-KZ"/>
        </w:rPr>
        <w:t>Тұрар</w:t>
      </w:r>
      <w:r w:rsidR="00E44A0E" w:rsidRPr="000C1676">
        <w:rPr>
          <w:rStyle w:val="11"/>
          <w:color w:val="000000"/>
          <w:sz w:val="24"/>
          <w:szCs w:val="24"/>
          <w:lang w:val="ru-RU" w:eastAsia="kk-KZ"/>
        </w:rPr>
        <w:t xml:space="preserve"> м</w:t>
      </w:r>
      <w:r w:rsidR="008B1A61" w:rsidRPr="000C1676">
        <w:rPr>
          <w:rStyle w:val="11"/>
          <w:color w:val="000000"/>
          <w:sz w:val="24"/>
          <w:szCs w:val="24"/>
          <w:lang w:val="ru-RU" w:eastAsia="kk-KZ"/>
        </w:rPr>
        <w:t>ақ</w:t>
      </w:r>
      <w:r w:rsidR="00E44A0E" w:rsidRPr="000C1676">
        <w:rPr>
          <w:rStyle w:val="11"/>
          <w:color w:val="000000"/>
          <w:sz w:val="24"/>
          <w:szCs w:val="24"/>
          <w:lang w:val="ru-RU" w:eastAsia="kk-KZ"/>
        </w:rPr>
        <w:t xml:space="preserve">тайтын Сусамырға дем алсам, шіркін! </w:t>
      </w:r>
      <w:r w:rsidR="005C5033" w:rsidRPr="000C1676">
        <w:rPr>
          <w:rStyle w:val="11"/>
          <w:color w:val="000000"/>
          <w:sz w:val="24"/>
          <w:szCs w:val="24"/>
          <w:lang w:val="ru-RU" w:eastAsia="kk-KZ"/>
        </w:rPr>
        <w:t>-</w:t>
      </w:r>
      <w:r w:rsidR="00E44A0E" w:rsidRPr="000C1676">
        <w:rPr>
          <w:rStyle w:val="11"/>
          <w:color w:val="000000"/>
          <w:sz w:val="24"/>
          <w:szCs w:val="24"/>
          <w:lang w:val="ru-RU" w:eastAsia="kk-KZ"/>
        </w:rPr>
        <w:t xml:space="preserve"> деген. Хат ар</w:t>
      </w:r>
      <w:r w:rsidR="002C67A5" w:rsidRPr="000C1676">
        <w:rPr>
          <w:rStyle w:val="11"/>
          <w:color w:val="000000"/>
          <w:sz w:val="24"/>
          <w:szCs w:val="24"/>
          <w:lang w:val="ru-RU" w:eastAsia="kk-KZ"/>
        </w:rPr>
        <w:t>қы</w:t>
      </w:r>
      <w:r w:rsidR="00E44A0E" w:rsidRPr="000C1676">
        <w:rPr>
          <w:rStyle w:val="11"/>
          <w:color w:val="000000"/>
          <w:sz w:val="24"/>
          <w:szCs w:val="24"/>
          <w:lang w:val="ru-RU" w:eastAsia="kk-KZ"/>
        </w:rPr>
        <w:t>лы жиі хабарласып т</w:t>
      </w:r>
      <w:r w:rsidR="005C5033" w:rsidRPr="000C1676">
        <w:rPr>
          <w:rStyle w:val="11"/>
          <w:color w:val="000000"/>
          <w:sz w:val="24"/>
          <w:szCs w:val="24"/>
          <w:lang w:val="ru-RU" w:eastAsia="kk-KZ"/>
        </w:rPr>
        <w:t>ұ</w:t>
      </w:r>
      <w:r w:rsidR="00E44A0E" w:rsidRPr="000C1676">
        <w:rPr>
          <w:rStyle w:val="11"/>
          <w:color w:val="000000"/>
          <w:sz w:val="24"/>
          <w:szCs w:val="24"/>
          <w:lang w:val="ru-RU" w:eastAsia="kk-KZ"/>
        </w:rPr>
        <w:t>рд</w:t>
      </w:r>
      <w:r w:rsidR="009F17A6" w:rsidRPr="000C1676">
        <w:rPr>
          <w:rStyle w:val="11"/>
          <w:color w:val="000000"/>
          <w:sz w:val="24"/>
          <w:szCs w:val="24"/>
          <w:lang w:val="ru-RU" w:eastAsia="kk-KZ"/>
        </w:rPr>
        <w:t>ық</w:t>
      </w:r>
      <w:r w:rsidR="005C5033" w:rsidRPr="000C1676">
        <w:rPr>
          <w:rStyle w:val="11"/>
          <w:color w:val="000000"/>
          <w:sz w:val="24"/>
          <w:szCs w:val="24"/>
          <w:lang w:val="ru-RU" w:eastAsia="kk-KZ"/>
        </w:rPr>
        <w:t>. Бірде: «Шырын, маған арнаған ө</w:t>
      </w:r>
      <w:r w:rsidR="00E44A0E" w:rsidRPr="000C1676">
        <w:rPr>
          <w:rStyle w:val="11"/>
          <w:color w:val="000000"/>
          <w:sz w:val="24"/>
          <w:szCs w:val="24"/>
          <w:lang w:val="ru-RU" w:eastAsia="kk-KZ"/>
        </w:rPr>
        <w:t xml:space="preserve">леңінді алдым, өте </w:t>
      </w:r>
      <w:r w:rsidR="005C5033" w:rsidRPr="000C1676">
        <w:rPr>
          <w:rStyle w:val="11"/>
          <w:color w:val="000000"/>
          <w:sz w:val="24"/>
          <w:szCs w:val="24"/>
          <w:lang w:val="ru-RU" w:eastAsia="kk-KZ"/>
        </w:rPr>
        <w:t>ұ</w:t>
      </w:r>
      <w:r w:rsidR="00E44A0E" w:rsidRPr="000C1676">
        <w:rPr>
          <w:rStyle w:val="11"/>
          <w:color w:val="000000"/>
          <w:sz w:val="24"/>
          <w:szCs w:val="24"/>
          <w:lang w:val="ru-RU" w:eastAsia="kk-KZ"/>
        </w:rPr>
        <w:t>нады, р</w:t>
      </w:r>
      <w:r w:rsidR="008B1A61" w:rsidRPr="000C1676">
        <w:rPr>
          <w:rStyle w:val="11"/>
          <w:color w:val="000000"/>
          <w:sz w:val="24"/>
          <w:szCs w:val="24"/>
          <w:lang w:val="ru-RU" w:eastAsia="kk-KZ"/>
        </w:rPr>
        <w:t>ақ</w:t>
      </w:r>
      <w:r w:rsidR="00E44A0E" w:rsidRPr="000C1676">
        <w:rPr>
          <w:rStyle w:val="11"/>
          <w:color w:val="000000"/>
          <w:sz w:val="24"/>
          <w:szCs w:val="24"/>
          <w:lang w:val="ru-RU" w:eastAsia="kk-KZ"/>
        </w:rPr>
        <w:t>мет! Келіп домбырамен өзің орындап бергейсі</w:t>
      </w:r>
      <w:r w:rsidR="005C5033" w:rsidRPr="000C1676">
        <w:rPr>
          <w:rStyle w:val="11"/>
          <w:color w:val="000000"/>
          <w:sz w:val="24"/>
          <w:szCs w:val="24"/>
          <w:lang w:val="ru-RU" w:eastAsia="kk-KZ"/>
        </w:rPr>
        <w:t>ң</w:t>
      </w:r>
      <w:r w:rsidR="00E44A0E" w:rsidRPr="000C1676">
        <w:rPr>
          <w:rStyle w:val="11"/>
          <w:color w:val="000000"/>
          <w:sz w:val="24"/>
          <w:szCs w:val="24"/>
          <w:lang w:val="ru-RU" w:eastAsia="kk-KZ"/>
        </w:rPr>
        <w:t xml:space="preserve">» деп жазса, бірінде: «Өте </w:t>
      </w:r>
      <w:r w:rsidR="005C5033" w:rsidRPr="000C1676">
        <w:rPr>
          <w:rStyle w:val="11"/>
          <w:color w:val="000000"/>
          <w:sz w:val="24"/>
          <w:szCs w:val="24"/>
          <w:lang w:val="ru-RU" w:eastAsia="kk-KZ"/>
        </w:rPr>
        <w:t>қ</w:t>
      </w:r>
      <w:r w:rsidR="00E44A0E" w:rsidRPr="000C1676">
        <w:rPr>
          <w:rStyle w:val="11"/>
          <w:color w:val="000000"/>
          <w:sz w:val="24"/>
          <w:szCs w:val="24"/>
          <w:lang w:val="ru-RU" w:eastAsia="kk-KZ"/>
        </w:rPr>
        <w:t>атты ауырыңқырап отырмын. Меркі хал</w:t>
      </w:r>
      <w:r w:rsidR="002C67A5" w:rsidRPr="000C1676">
        <w:rPr>
          <w:rStyle w:val="11"/>
          <w:color w:val="000000"/>
          <w:sz w:val="24"/>
          <w:szCs w:val="24"/>
          <w:lang w:val="ru-RU" w:eastAsia="kk-KZ"/>
        </w:rPr>
        <w:t>қы</w:t>
      </w:r>
      <w:r w:rsidR="00E44A0E" w:rsidRPr="000C1676">
        <w:rPr>
          <w:rStyle w:val="11"/>
          <w:color w:val="000000"/>
          <w:sz w:val="24"/>
          <w:szCs w:val="24"/>
          <w:lang w:val="ru-RU" w:eastAsia="kk-KZ"/>
        </w:rPr>
        <w:t xml:space="preserve">н сағындым. Қайындарыма, абысын-ажындарыма сәлем айт. Мүмкіндік тауып келіп </w:t>
      </w:r>
      <w:r w:rsidR="002C67A5" w:rsidRPr="000C1676">
        <w:rPr>
          <w:rStyle w:val="11"/>
          <w:color w:val="000000"/>
          <w:sz w:val="24"/>
          <w:szCs w:val="24"/>
          <w:lang w:val="ru-RU" w:eastAsia="kk-KZ"/>
        </w:rPr>
        <w:t>қай</w:t>
      </w:r>
      <w:r w:rsidR="00E44A0E" w:rsidRPr="000C1676">
        <w:rPr>
          <w:rStyle w:val="11"/>
          <w:color w:val="000000"/>
          <w:sz w:val="24"/>
          <w:szCs w:val="24"/>
          <w:lang w:val="ru-RU" w:eastAsia="kk-KZ"/>
        </w:rPr>
        <w:t xml:space="preserve">тшы, Шырын?!» </w:t>
      </w:r>
      <w:r w:rsidR="005C5033" w:rsidRPr="000C1676">
        <w:rPr>
          <w:rStyle w:val="11"/>
          <w:color w:val="000000"/>
          <w:sz w:val="24"/>
          <w:szCs w:val="24"/>
          <w:lang w:val="ru-RU" w:eastAsia="kk-KZ"/>
        </w:rPr>
        <w:t>-</w:t>
      </w:r>
      <w:r w:rsidR="00E44A0E" w:rsidRPr="000C1676">
        <w:rPr>
          <w:rStyle w:val="11"/>
          <w:color w:val="000000"/>
          <w:sz w:val="24"/>
          <w:szCs w:val="24"/>
          <w:lang w:val="ru-RU" w:eastAsia="kk-KZ"/>
        </w:rPr>
        <w:t xml:space="preserve"> депті. «Әне </w:t>
      </w:r>
      <w:r w:rsidR="00E44A0E" w:rsidRPr="000C1676">
        <w:rPr>
          <w:rStyle w:val="11"/>
          <w:color w:val="000000"/>
          <w:sz w:val="24"/>
          <w:szCs w:val="24"/>
          <w:lang w:val="ru-RU"/>
        </w:rPr>
        <w:t xml:space="preserve">барам, </w:t>
      </w:r>
      <w:r w:rsidR="00E44A0E" w:rsidRPr="000C1676">
        <w:rPr>
          <w:rStyle w:val="11"/>
          <w:color w:val="000000"/>
          <w:sz w:val="24"/>
          <w:szCs w:val="24"/>
          <w:lang w:val="ru-RU" w:eastAsia="kk-KZ"/>
        </w:rPr>
        <w:t xml:space="preserve">міне </w:t>
      </w:r>
      <w:r w:rsidR="00E44A0E" w:rsidRPr="000C1676">
        <w:rPr>
          <w:rStyle w:val="11"/>
          <w:color w:val="000000"/>
          <w:sz w:val="24"/>
          <w:szCs w:val="24"/>
          <w:lang w:val="ru-RU"/>
        </w:rPr>
        <w:t xml:space="preserve">барам» деп </w:t>
      </w:r>
      <w:r w:rsidR="00E44A0E" w:rsidRPr="000C1676">
        <w:rPr>
          <w:rStyle w:val="11"/>
          <w:color w:val="000000"/>
          <w:sz w:val="24"/>
          <w:szCs w:val="24"/>
          <w:lang w:val="ru-RU" w:eastAsia="kk-KZ"/>
        </w:rPr>
        <w:t xml:space="preserve">жүргенде Меркіде де </w:t>
      </w:r>
      <w:r w:rsidR="005C5033" w:rsidRPr="000C1676">
        <w:rPr>
          <w:rStyle w:val="11"/>
          <w:color w:val="000000"/>
          <w:sz w:val="24"/>
          <w:szCs w:val="24"/>
          <w:lang w:val="ru-RU" w:eastAsia="kk-KZ"/>
        </w:rPr>
        <w:t>құ</w:t>
      </w:r>
      <w:r w:rsidR="00E44A0E" w:rsidRPr="000C1676">
        <w:rPr>
          <w:rStyle w:val="11"/>
          <w:color w:val="000000"/>
          <w:sz w:val="24"/>
          <w:szCs w:val="24"/>
          <w:lang w:val="ru-RU" w:eastAsia="kk-KZ"/>
        </w:rPr>
        <w:t xml:space="preserve">дды Алматыдағы </w:t>
      </w:r>
      <w:r w:rsidR="00E44A0E" w:rsidRPr="000C1676">
        <w:rPr>
          <w:rStyle w:val="11"/>
          <w:color w:val="000000"/>
          <w:sz w:val="24"/>
          <w:szCs w:val="24"/>
          <w:lang w:val="ru-RU"/>
        </w:rPr>
        <w:t>желто</w:t>
      </w:r>
      <w:r w:rsidR="005C5033" w:rsidRPr="000C1676">
        <w:rPr>
          <w:rStyle w:val="11"/>
          <w:color w:val="000000"/>
          <w:sz w:val="24"/>
          <w:szCs w:val="24"/>
          <w:lang w:val="ru-RU"/>
        </w:rPr>
        <w:t>қ</w:t>
      </w:r>
      <w:r w:rsidR="00E44A0E" w:rsidRPr="000C1676">
        <w:rPr>
          <w:rStyle w:val="11"/>
          <w:color w:val="000000"/>
          <w:sz w:val="24"/>
          <w:szCs w:val="24"/>
          <w:lang w:val="ru-RU"/>
        </w:rPr>
        <w:t xml:space="preserve">сан </w:t>
      </w:r>
      <w:r w:rsidR="00E44A0E" w:rsidRPr="000C1676">
        <w:rPr>
          <w:rStyle w:val="11"/>
          <w:color w:val="000000"/>
          <w:sz w:val="24"/>
          <w:szCs w:val="24"/>
          <w:lang w:val="ru-RU" w:eastAsia="kk-KZ"/>
        </w:rPr>
        <w:t xml:space="preserve">жаңғырығына </w:t>
      </w:r>
      <w:r w:rsidR="005C5033" w:rsidRPr="000C1676">
        <w:rPr>
          <w:rStyle w:val="11"/>
          <w:color w:val="000000"/>
          <w:sz w:val="24"/>
          <w:szCs w:val="24"/>
          <w:lang w:val="ru-RU" w:eastAsia="kk-KZ"/>
        </w:rPr>
        <w:t>ұқ</w:t>
      </w:r>
      <w:r w:rsidR="00E44A0E" w:rsidRPr="000C1676">
        <w:rPr>
          <w:rStyle w:val="11"/>
          <w:color w:val="000000"/>
          <w:sz w:val="24"/>
          <w:szCs w:val="24"/>
          <w:lang w:val="ru-RU" w:eastAsia="kk-KZ"/>
        </w:rPr>
        <w:t>сас атағы Ода</w:t>
      </w:r>
      <w:r w:rsidR="004268C9" w:rsidRPr="000C1676">
        <w:rPr>
          <w:rStyle w:val="11"/>
          <w:color w:val="000000"/>
          <w:sz w:val="24"/>
          <w:szCs w:val="24"/>
          <w:lang w:val="ru-RU" w:eastAsia="kk-KZ"/>
        </w:rPr>
        <w:t>ққ</w:t>
      </w:r>
      <w:r w:rsidR="00E44A0E" w:rsidRPr="000C1676">
        <w:rPr>
          <w:rStyle w:val="11"/>
          <w:color w:val="000000"/>
          <w:sz w:val="24"/>
          <w:szCs w:val="24"/>
          <w:lang w:val="ru-RU" w:eastAsia="kk-KZ"/>
        </w:rPr>
        <w:t>а жайылғандай кішігірім т</w:t>
      </w:r>
      <w:r w:rsidR="005C5033" w:rsidRPr="000C1676">
        <w:rPr>
          <w:rStyle w:val="11"/>
          <w:color w:val="000000"/>
          <w:sz w:val="24"/>
          <w:szCs w:val="24"/>
          <w:lang w:val="ru-RU" w:eastAsia="kk-KZ"/>
        </w:rPr>
        <w:t>ө</w:t>
      </w:r>
      <w:r w:rsidR="00E44A0E" w:rsidRPr="000C1676">
        <w:rPr>
          <w:rStyle w:val="11"/>
          <w:color w:val="000000"/>
          <w:sz w:val="24"/>
          <w:szCs w:val="24"/>
          <w:lang w:val="ru-RU" w:eastAsia="kk-KZ"/>
        </w:rPr>
        <w:t>ңкеріс болмады ма?! Сол аласапыран күндерде жазықсыз жапа шегіп жәбір көргендерді</w:t>
      </w:r>
      <w:r w:rsidR="0042589F" w:rsidRPr="000C1676">
        <w:rPr>
          <w:rStyle w:val="11"/>
          <w:color w:val="000000"/>
          <w:sz w:val="24"/>
          <w:szCs w:val="24"/>
          <w:lang w:val="ru-RU" w:eastAsia="kk-KZ"/>
        </w:rPr>
        <w:t xml:space="preserve">ң </w:t>
      </w:r>
      <w:r w:rsidR="00E44A0E" w:rsidRPr="000C1676">
        <w:rPr>
          <w:rStyle w:val="11"/>
          <w:color w:val="000000"/>
          <w:sz w:val="24"/>
          <w:szCs w:val="24"/>
          <w:lang w:val="ru-RU" w:eastAsia="kk-KZ"/>
        </w:rPr>
        <w:t xml:space="preserve"> ішінде </w:t>
      </w:r>
      <w:r w:rsidR="00E44A0E" w:rsidRPr="000C1676">
        <w:rPr>
          <w:rStyle w:val="11"/>
          <w:color w:val="000000"/>
          <w:sz w:val="24"/>
          <w:szCs w:val="24"/>
          <w:lang w:val="ru-RU"/>
        </w:rPr>
        <w:t xml:space="preserve">мен де боп </w:t>
      </w:r>
      <w:r w:rsidR="008B1A61" w:rsidRPr="000C1676">
        <w:rPr>
          <w:rStyle w:val="11"/>
          <w:color w:val="000000"/>
          <w:sz w:val="24"/>
          <w:szCs w:val="24"/>
          <w:lang w:val="ru-RU"/>
        </w:rPr>
        <w:t>қан</w:t>
      </w:r>
      <w:r w:rsidR="00E44A0E" w:rsidRPr="000C1676">
        <w:rPr>
          <w:rStyle w:val="11"/>
          <w:color w:val="000000"/>
          <w:sz w:val="24"/>
          <w:szCs w:val="24"/>
          <w:lang w:val="ru-RU"/>
        </w:rPr>
        <w:t xml:space="preserve">шама жас </w:t>
      </w:r>
      <w:r w:rsidR="00E44A0E" w:rsidRPr="000C1676">
        <w:rPr>
          <w:rStyle w:val="11"/>
          <w:color w:val="000000"/>
          <w:sz w:val="24"/>
          <w:szCs w:val="24"/>
          <w:lang w:val="ru-RU" w:eastAsia="kk-KZ"/>
        </w:rPr>
        <w:t xml:space="preserve">төктім. Әрі </w:t>
      </w:r>
      <w:r w:rsidR="0042589F" w:rsidRPr="000C1676">
        <w:rPr>
          <w:rStyle w:val="11"/>
          <w:color w:val="000000"/>
          <w:sz w:val="24"/>
          <w:szCs w:val="24"/>
          <w:lang w:val="ru-RU" w:eastAsia="kk-KZ"/>
        </w:rPr>
        <w:t>құ</w:t>
      </w:r>
      <w:r w:rsidR="00E44A0E" w:rsidRPr="000C1676">
        <w:rPr>
          <w:rStyle w:val="11"/>
          <w:color w:val="000000"/>
          <w:sz w:val="24"/>
          <w:szCs w:val="24"/>
          <w:lang w:val="ru-RU" w:eastAsia="kk-KZ"/>
        </w:rPr>
        <w:t>лашы</w:t>
      </w:r>
      <w:r w:rsidR="0042589F" w:rsidRPr="000C1676">
        <w:rPr>
          <w:rStyle w:val="11"/>
          <w:color w:val="000000"/>
          <w:sz w:val="24"/>
          <w:szCs w:val="24"/>
          <w:lang w:val="ru-RU" w:eastAsia="kk-KZ"/>
        </w:rPr>
        <w:t>ң</w:t>
      </w:r>
      <w:r w:rsidR="00E44A0E" w:rsidRPr="000C1676">
        <w:rPr>
          <w:rStyle w:val="11"/>
          <w:color w:val="000000"/>
          <w:sz w:val="24"/>
          <w:szCs w:val="24"/>
          <w:lang w:val="ru-RU" w:eastAsia="kk-KZ"/>
        </w:rPr>
        <w:t xml:space="preserve">ды жаздырмайтын жесірлердін </w:t>
      </w:r>
      <w:r w:rsidR="002379EC" w:rsidRPr="000C1676">
        <w:rPr>
          <w:rStyle w:val="11"/>
          <w:color w:val="000000"/>
          <w:sz w:val="24"/>
          <w:szCs w:val="24"/>
          <w:lang w:val="ru-RU" w:eastAsia="kk-KZ"/>
        </w:rPr>
        <w:t>жоқ</w:t>
      </w:r>
      <w:r w:rsidR="00E44A0E" w:rsidRPr="000C1676">
        <w:rPr>
          <w:rStyle w:val="11"/>
          <w:color w:val="000000"/>
          <w:sz w:val="24"/>
          <w:szCs w:val="24"/>
          <w:lang w:val="ru-RU" w:eastAsia="kk-KZ"/>
        </w:rPr>
        <w:t>шыл</w:t>
      </w:r>
      <w:r w:rsidR="009F17A6" w:rsidRPr="000C1676">
        <w:rPr>
          <w:rStyle w:val="11"/>
          <w:color w:val="000000"/>
          <w:sz w:val="24"/>
          <w:szCs w:val="24"/>
          <w:lang w:val="ru-RU" w:eastAsia="kk-KZ"/>
        </w:rPr>
        <w:t>ық</w:t>
      </w:r>
      <w:r w:rsidR="00E44A0E" w:rsidRPr="000C1676">
        <w:rPr>
          <w:rStyle w:val="11"/>
          <w:color w:val="000000"/>
          <w:sz w:val="24"/>
          <w:szCs w:val="24"/>
          <w:lang w:val="ru-RU" w:eastAsia="kk-KZ"/>
        </w:rPr>
        <w:t xml:space="preserve"> атты көзге көрінбейтін тарамыс т</w:t>
      </w:r>
      <w:r w:rsidR="0042589F" w:rsidRPr="000C1676">
        <w:rPr>
          <w:rStyle w:val="11"/>
          <w:color w:val="000000"/>
          <w:sz w:val="24"/>
          <w:szCs w:val="24"/>
          <w:lang w:val="ru-RU" w:eastAsia="kk-KZ"/>
        </w:rPr>
        <w:t>ұ</w:t>
      </w:r>
      <w:r w:rsidR="00E44A0E" w:rsidRPr="000C1676">
        <w:rPr>
          <w:rStyle w:val="11"/>
          <w:color w:val="000000"/>
          <w:sz w:val="24"/>
          <w:szCs w:val="24"/>
          <w:lang w:val="ru-RU" w:eastAsia="kk-KZ"/>
        </w:rPr>
        <w:t>сауы адымымды аштырды ма?! Кешіре көр мендей бағы жанбаған бейшара бейб</w:t>
      </w:r>
      <w:r w:rsidR="008B1A61" w:rsidRPr="000C1676">
        <w:rPr>
          <w:rStyle w:val="11"/>
          <w:color w:val="000000"/>
          <w:sz w:val="24"/>
          <w:szCs w:val="24"/>
          <w:lang w:val="ru-RU" w:eastAsia="kk-KZ"/>
        </w:rPr>
        <w:t>ақ</w:t>
      </w:r>
      <w:r w:rsidR="00E44A0E" w:rsidRPr="000C1676">
        <w:rPr>
          <w:rStyle w:val="11"/>
          <w:color w:val="000000"/>
          <w:sz w:val="24"/>
          <w:szCs w:val="24"/>
          <w:lang w:val="ru-RU" w:eastAsia="kk-KZ"/>
        </w:rPr>
        <w:t>ты, асыл жеңешем! Хал</w:t>
      </w:r>
      <w:r w:rsidR="002C67A5" w:rsidRPr="000C1676">
        <w:rPr>
          <w:rStyle w:val="11"/>
          <w:color w:val="000000"/>
          <w:sz w:val="24"/>
          <w:szCs w:val="24"/>
          <w:lang w:val="ru-RU" w:eastAsia="kk-KZ"/>
        </w:rPr>
        <w:t>қы</w:t>
      </w:r>
      <w:r w:rsidR="00420A22" w:rsidRPr="000C1676">
        <w:rPr>
          <w:rFonts w:ascii="Times New Roman" w:hAnsi="Times New Roman"/>
          <w:noProof/>
          <w:sz w:val="24"/>
          <w:szCs w:val="24"/>
          <w:lang w:val="ru-RU" w:eastAsia="ru-RU" w:bidi="ar-SA"/>
        </w:rPr>
        <mc:AlternateContent>
          <mc:Choice Requires="wps">
            <w:drawing>
              <wp:anchor distT="0" distB="0" distL="114300" distR="114300" simplePos="0" relativeHeight="251674112" behindDoc="1" locked="0" layoutInCell="0" allowOverlap="1">
                <wp:simplePos x="0" y="0"/>
                <wp:positionH relativeFrom="page">
                  <wp:posOffset>-422275</wp:posOffset>
                </wp:positionH>
                <wp:positionV relativeFrom="page">
                  <wp:posOffset>1437640</wp:posOffset>
                </wp:positionV>
                <wp:extent cx="384175" cy="6739255"/>
                <wp:effectExtent l="0" t="0" r="0" b="0"/>
                <wp:wrapNone/>
                <wp:docPr id="14"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75" cy="6739255"/>
                        </a:xfrm>
                        <a:prstGeom prst="rect">
                          <a:avLst/>
                        </a:prstGeom>
                        <a:solidFill>
                          <a:srgbClr val="7979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CB31E" id="Rectangle 58" o:spid="_x0000_s1026" style="position:absolute;margin-left:-33.25pt;margin-top:113.2pt;width:30.25pt;height:530.6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" o:allowincell="f" fillcolor="#797979" stroked="f">
                <w10:wrap anchorx="page" anchory="page"/>
              </v:rect>
            </w:pict>
          </mc:Fallback>
        </mc:AlternateContent>
      </w:r>
      <w:r w:rsidR="00E44A0E" w:rsidRPr="000C1676">
        <w:rPr>
          <w:rStyle w:val="11"/>
          <w:color w:val="000000"/>
          <w:sz w:val="24"/>
          <w:szCs w:val="24"/>
          <w:lang w:val="ru-RU" w:eastAsia="kk-KZ"/>
        </w:rPr>
        <w:t xml:space="preserve">мыздың Тұрар сияқты бір туар, </w:t>
      </w:r>
      <w:r w:rsidR="00E44A0E" w:rsidRPr="000C1676">
        <w:rPr>
          <w:rStyle w:val="11"/>
          <w:color w:val="000000"/>
          <w:sz w:val="24"/>
          <w:szCs w:val="24"/>
          <w:lang w:val="ru-RU"/>
        </w:rPr>
        <w:t xml:space="preserve">дана, </w:t>
      </w:r>
      <w:r w:rsidR="00E44A0E" w:rsidRPr="000C1676">
        <w:rPr>
          <w:rStyle w:val="11"/>
          <w:color w:val="000000"/>
          <w:sz w:val="24"/>
          <w:szCs w:val="24"/>
          <w:lang w:val="ru-RU" w:eastAsia="kk-KZ"/>
        </w:rPr>
        <w:t xml:space="preserve">кемеңгер көсемін табындырған, </w:t>
      </w:r>
      <w:r w:rsidR="0042589F" w:rsidRPr="000C1676">
        <w:rPr>
          <w:rStyle w:val="11"/>
          <w:color w:val="000000"/>
          <w:sz w:val="24"/>
          <w:szCs w:val="24"/>
          <w:lang w:val="ru-RU" w:eastAsia="kk-KZ"/>
        </w:rPr>
        <w:t>қ</w:t>
      </w:r>
      <w:r w:rsidR="00E44A0E" w:rsidRPr="000C1676">
        <w:rPr>
          <w:rStyle w:val="11"/>
          <w:color w:val="000000"/>
          <w:sz w:val="24"/>
          <w:szCs w:val="24"/>
          <w:lang w:val="ru-RU" w:eastAsia="kk-KZ"/>
        </w:rPr>
        <w:t>асиетті биік тұлғаңыз, ай дидарлы апп</w:t>
      </w:r>
      <w:r w:rsidR="008B1A61" w:rsidRPr="000C1676">
        <w:rPr>
          <w:rStyle w:val="11"/>
          <w:color w:val="000000"/>
          <w:sz w:val="24"/>
          <w:szCs w:val="24"/>
          <w:lang w:val="ru-RU" w:eastAsia="kk-KZ"/>
        </w:rPr>
        <w:t>ақ</w:t>
      </w:r>
      <w:r w:rsidR="00E44A0E" w:rsidRPr="000C1676">
        <w:rPr>
          <w:rStyle w:val="11"/>
          <w:color w:val="000000"/>
          <w:sz w:val="24"/>
          <w:szCs w:val="24"/>
          <w:lang w:val="ru-RU" w:eastAsia="kk-KZ"/>
        </w:rPr>
        <w:t xml:space="preserve"> жүзіңіз </w:t>
      </w:r>
      <w:r w:rsidR="008B1A61" w:rsidRPr="000C1676">
        <w:rPr>
          <w:rStyle w:val="11"/>
          <w:color w:val="000000"/>
          <w:sz w:val="24"/>
          <w:szCs w:val="24"/>
          <w:lang w:val="ru-RU" w:eastAsia="kk-KZ"/>
        </w:rPr>
        <w:t>ақ</w:t>
      </w:r>
      <w:r w:rsidR="00E44A0E" w:rsidRPr="000C1676">
        <w:rPr>
          <w:rStyle w:val="11"/>
          <w:color w:val="000000"/>
          <w:sz w:val="24"/>
          <w:szCs w:val="24"/>
          <w:lang w:val="ru-RU" w:eastAsia="kk-KZ"/>
        </w:rPr>
        <w:t>т</w:t>
      </w:r>
      <w:r w:rsidR="009F17A6" w:rsidRPr="000C1676">
        <w:rPr>
          <w:rStyle w:val="11"/>
          <w:color w:val="000000"/>
          <w:sz w:val="24"/>
          <w:szCs w:val="24"/>
          <w:lang w:val="ru-RU" w:eastAsia="kk-KZ"/>
        </w:rPr>
        <w:t>ық</w:t>
      </w:r>
      <w:r w:rsidR="00E44A0E" w:rsidRPr="000C1676">
        <w:rPr>
          <w:rStyle w:val="11"/>
          <w:color w:val="000000"/>
          <w:sz w:val="24"/>
          <w:szCs w:val="24"/>
          <w:lang w:val="ru-RU" w:eastAsia="kk-KZ"/>
        </w:rPr>
        <w:t xml:space="preserve"> демім біткенше өзіммен бірге жасар. Жаныңыз жаннат</w:t>
      </w:r>
      <w:r w:rsidR="0042589F" w:rsidRPr="000C1676">
        <w:rPr>
          <w:rStyle w:val="11"/>
          <w:color w:val="000000"/>
          <w:sz w:val="24"/>
          <w:szCs w:val="24"/>
          <w:lang w:val="ru-RU" w:eastAsia="kk-KZ"/>
        </w:rPr>
        <w:t>т</w:t>
      </w:r>
      <w:r w:rsidR="00306581" w:rsidRPr="000C1676">
        <w:rPr>
          <w:rStyle w:val="11"/>
          <w:color w:val="000000"/>
          <w:sz w:val="24"/>
          <w:szCs w:val="24"/>
          <w:lang w:val="ru-RU" w:eastAsia="kk-KZ"/>
        </w:rPr>
        <w:t>а</w:t>
      </w:r>
      <w:r w:rsidR="00E44A0E" w:rsidRPr="000C1676">
        <w:rPr>
          <w:rStyle w:val="11"/>
          <w:color w:val="000000"/>
          <w:sz w:val="24"/>
          <w:szCs w:val="24"/>
          <w:lang w:val="ru-RU" w:eastAsia="kk-KZ"/>
        </w:rPr>
        <w:t xml:space="preserve"> </w:t>
      </w:r>
      <w:r w:rsidR="00E44A0E" w:rsidRPr="000C1676">
        <w:rPr>
          <w:rStyle w:val="11"/>
          <w:color w:val="000000"/>
          <w:sz w:val="24"/>
          <w:szCs w:val="24"/>
          <w:lang w:val="ru-RU"/>
        </w:rPr>
        <w:t xml:space="preserve">боп, Алла </w:t>
      </w:r>
      <w:r w:rsidR="0042589F" w:rsidRPr="000C1676">
        <w:rPr>
          <w:rStyle w:val="11"/>
          <w:color w:val="000000"/>
          <w:sz w:val="24"/>
          <w:szCs w:val="24"/>
          <w:lang w:val="ru-RU" w:eastAsia="kk-KZ"/>
        </w:rPr>
        <w:t>тағала арайлы шапағат нұ</w:t>
      </w:r>
      <w:r w:rsidR="00E44A0E" w:rsidRPr="000C1676">
        <w:rPr>
          <w:rStyle w:val="11"/>
          <w:color w:val="000000"/>
          <w:sz w:val="24"/>
          <w:szCs w:val="24"/>
          <w:lang w:val="ru-RU" w:eastAsia="kk-KZ"/>
        </w:rPr>
        <w:t>рын төгіп, жар</w:t>
      </w:r>
      <w:r w:rsidR="009F17A6" w:rsidRPr="000C1676">
        <w:rPr>
          <w:rStyle w:val="11"/>
          <w:color w:val="000000"/>
          <w:sz w:val="24"/>
          <w:szCs w:val="24"/>
          <w:lang w:val="ru-RU" w:eastAsia="kk-KZ"/>
        </w:rPr>
        <w:t>ық</w:t>
      </w:r>
      <w:r w:rsidR="00E44A0E" w:rsidRPr="000C1676">
        <w:rPr>
          <w:rStyle w:val="11"/>
          <w:color w:val="000000"/>
          <w:sz w:val="24"/>
          <w:szCs w:val="24"/>
          <w:lang w:val="ru-RU" w:eastAsia="kk-KZ"/>
        </w:rPr>
        <w:t xml:space="preserve"> ш</w:t>
      </w:r>
      <w:r w:rsidR="0042589F" w:rsidRPr="000C1676">
        <w:rPr>
          <w:rStyle w:val="11"/>
          <w:color w:val="000000"/>
          <w:sz w:val="24"/>
          <w:szCs w:val="24"/>
          <w:lang w:val="ru-RU" w:eastAsia="kk-KZ"/>
        </w:rPr>
        <w:t>ұғы</w:t>
      </w:r>
      <w:r w:rsidR="00E44A0E" w:rsidRPr="000C1676">
        <w:rPr>
          <w:rStyle w:val="11"/>
          <w:color w:val="000000"/>
          <w:sz w:val="24"/>
          <w:szCs w:val="24"/>
          <w:lang w:val="ru-RU" w:eastAsia="kk-KZ"/>
        </w:rPr>
        <w:t xml:space="preserve">ласын күллі әйел атаулыға, жетім мен жесірлерге, оның ішінде менің де шикі өкпе, </w:t>
      </w:r>
      <w:r w:rsidR="0042589F" w:rsidRPr="000C1676">
        <w:rPr>
          <w:rStyle w:val="11"/>
          <w:color w:val="000000"/>
          <w:sz w:val="24"/>
          <w:szCs w:val="24"/>
          <w:lang w:val="ru-RU" w:eastAsia="kk-KZ"/>
        </w:rPr>
        <w:t>қ</w:t>
      </w:r>
      <w:r w:rsidR="00E44A0E" w:rsidRPr="000C1676">
        <w:rPr>
          <w:rStyle w:val="11"/>
          <w:color w:val="000000"/>
          <w:sz w:val="24"/>
          <w:szCs w:val="24"/>
          <w:lang w:val="ru-RU"/>
        </w:rPr>
        <w:t xml:space="preserve">ара </w:t>
      </w:r>
      <w:r w:rsidR="00E44A0E" w:rsidRPr="000C1676">
        <w:rPr>
          <w:rStyle w:val="11"/>
          <w:color w:val="000000"/>
          <w:sz w:val="24"/>
          <w:szCs w:val="24"/>
          <w:lang w:val="ru-RU" w:eastAsia="kk-KZ"/>
        </w:rPr>
        <w:t>теріме шашса екен деп күн сайын жарат</w:t>
      </w:r>
      <w:r w:rsidR="008B1A61" w:rsidRPr="000C1676">
        <w:rPr>
          <w:rStyle w:val="11"/>
          <w:color w:val="000000"/>
          <w:sz w:val="24"/>
          <w:szCs w:val="24"/>
          <w:lang w:val="ru-RU" w:eastAsia="kk-KZ"/>
        </w:rPr>
        <w:t>қан</w:t>
      </w:r>
      <w:r w:rsidR="00E44A0E" w:rsidRPr="000C1676">
        <w:rPr>
          <w:rStyle w:val="11"/>
          <w:color w:val="000000"/>
          <w:sz w:val="24"/>
          <w:szCs w:val="24"/>
          <w:lang w:val="ru-RU" w:eastAsia="kk-KZ"/>
        </w:rPr>
        <w:t>нан жалбарына шын жүректен тілеймін! Сөзімнің соңын 1985 жылдың 8 наурыз әйелдер мерекесіне орай өзіңізге хатпен жолдаған жыр жолдарымен ая</w:t>
      </w:r>
      <w:r w:rsidR="0042589F" w:rsidRPr="000C1676">
        <w:rPr>
          <w:rStyle w:val="11"/>
          <w:color w:val="000000"/>
          <w:sz w:val="24"/>
          <w:szCs w:val="24"/>
          <w:lang w:val="ru-RU" w:eastAsia="kk-KZ"/>
        </w:rPr>
        <w:t>қ</w:t>
      </w:r>
      <w:r w:rsidR="00E44A0E" w:rsidRPr="000C1676">
        <w:rPr>
          <w:rStyle w:val="11"/>
          <w:color w:val="000000"/>
          <w:sz w:val="24"/>
          <w:szCs w:val="24"/>
          <w:lang w:val="ru-RU" w:eastAsia="kk-KZ"/>
        </w:rPr>
        <w:t>тауға р</w:t>
      </w:r>
      <w:r w:rsidR="0042589F" w:rsidRPr="000C1676">
        <w:rPr>
          <w:rStyle w:val="11"/>
          <w:color w:val="000000"/>
          <w:sz w:val="24"/>
          <w:szCs w:val="24"/>
          <w:lang w:val="ru-RU" w:eastAsia="kk-KZ"/>
        </w:rPr>
        <w:t>ұқ</w:t>
      </w:r>
      <w:r w:rsidR="00E44A0E" w:rsidRPr="000C1676">
        <w:rPr>
          <w:rStyle w:val="11"/>
          <w:color w:val="000000"/>
          <w:sz w:val="24"/>
          <w:szCs w:val="24"/>
          <w:lang w:val="ru-RU" w:eastAsia="kk-KZ"/>
        </w:rPr>
        <w:t>сат етіңіз, аяулы асыл жеңешем!</w:t>
      </w:r>
    </w:p>
    <w:p w:rsidR="00E44A0E" w:rsidRPr="000C1676" w:rsidRDefault="00E44A0E" w:rsidP="000C1676">
      <w:pPr>
        <w:pStyle w:val="a5"/>
        <w:ind w:firstLine="567"/>
        <w:rPr>
          <w:rFonts w:ascii="Times New Roman" w:hAnsi="Times New Roman"/>
          <w:sz w:val="24"/>
          <w:szCs w:val="24"/>
          <w:lang w:val="ru-RU"/>
        </w:rPr>
      </w:pPr>
      <w:r w:rsidRPr="000C1676">
        <w:rPr>
          <w:rStyle w:val="36"/>
          <w:bCs w:val="0"/>
          <w:color w:val="000000"/>
          <w:sz w:val="24"/>
          <w:szCs w:val="24"/>
          <w:lang w:val="ru-RU" w:eastAsia="kk-KZ"/>
        </w:rPr>
        <w:t>Әзиза жеңешеме</w:t>
      </w:r>
    </w:p>
    <w:p w:rsidR="00E44A0E" w:rsidRPr="000C1676" w:rsidRDefault="00E44A0E" w:rsidP="000C1676">
      <w:pPr>
        <w:pStyle w:val="a5"/>
        <w:ind w:firstLine="567"/>
        <w:rPr>
          <w:rFonts w:ascii="Times New Roman" w:hAnsi="Times New Roman"/>
          <w:sz w:val="24"/>
          <w:szCs w:val="24"/>
          <w:lang w:val="ru-RU"/>
        </w:rPr>
      </w:pPr>
      <w:r w:rsidRPr="000C1676">
        <w:rPr>
          <w:rStyle w:val="11"/>
          <w:color w:val="000000"/>
          <w:sz w:val="24"/>
          <w:szCs w:val="24"/>
          <w:lang w:val="ru-RU" w:eastAsia="kk-KZ"/>
        </w:rPr>
        <w:t>Алты алашты</w:t>
      </w:r>
      <w:r w:rsidR="0042589F" w:rsidRPr="000C1676">
        <w:rPr>
          <w:rStyle w:val="11"/>
          <w:color w:val="000000"/>
          <w:sz w:val="24"/>
          <w:szCs w:val="24"/>
          <w:lang w:val="ru-RU" w:eastAsia="kk-KZ"/>
        </w:rPr>
        <w:t>ң</w:t>
      </w:r>
      <w:r w:rsidRPr="000C1676">
        <w:rPr>
          <w:rStyle w:val="11"/>
          <w:color w:val="000000"/>
          <w:sz w:val="24"/>
          <w:szCs w:val="24"/>
          <w:lang w:val="ru-RU" w:eastAsia="kk-KZ"/>
        </w:rPr>
        <w:t xml:space="preserve"> арысын,</w:t>
      </w:r>
    </w:p>
    <w:p w:rsidR="00E44A0E" w:rsidRPr="000C1676" w:rsidRDefault="00E44A0E" w:rsidP="000C1676">
      <w:pPr>
        <w:pStyle w:val="a5"/>
        <w:ind w:firstLine="567"/>
        <w:rPr>
          <w:rFonts w:ascii="Times New Roman" w:hAnsi="Times New Roman"/>
          <w:sz w:val="24"/>
          <w:szCs w:val="24"/>
          <w:lang w:val="ru-RU"/>
        </w:rPr>
      </w:pPr>
      <w:r w:rsidRPr="000C1676">
        <w:rPr>
          <w:rStyle w:val="11"/>
          <w:color w:val="000000"/>
          <w:sz w:val="24"/>
          <w:szCs w:val="24"/>
          <w:lang w:val="ru-RU" w:eastAsia="kk-KZ"/>
        </w:rPr>
        <w:t>Ғаш</w:t>
      </w:r>
      <w:r w:rsidR="009F17A6" w:rsidRPr="000C1676">
        <w:rPr>
          <w:rStyle w:val="11"/>
          <w:color w:val="000000"/>
          <w:sz w:val="24"/>
          <w:szCs w:val="24"/>
          <w:lang w:val="ru-RU" w:eastAsia="kk-KZ"/>
        </w:rPr>
        <w:t>ық</w:t>
      </w:r>
      <w:r w:rsidRPr="000C1676">
        <w:rPr>
          <w:rStyle w:val="11"/>
          <w:color w:val="000000"/>
          <w:sz w:val="24"/>
          <w:szCs w:val="24"/>
          <w:lang w:val="ru-RU" w:eastAsia="kk-KZ"/>
        </w:rPr>
        <w:t xml:space="preserve"> еткен, Әзиза.</w:t>
      </w:r>
    </w:p>
    <w:p w:rsidR="00E44A0E" w:rsidRPr="000C1676" w:rsidRDefault="00E44A0E" w:rsidP="000C1676">
      <w:pPr>
        <w:pStyle w:val="a5"/>
        <w:ind w:firstLine="567"/>
        <w:rPr>
          <w:rFonts w:ascii="Times New Roman" w:hAnsi="Times New Roman"/>
          <w:sz w:val="24"/>
          <w:szCs w:val="24"/>
          <w:lang w:val="ru-RU"/>
        </w:rPr>
      </w:pPr>
      <w:r w:rsidRPr="000C1676">
        <w:rPr>
          <w:rStyle w:val="11"/>
          <w:color w:val="000000"/>
          <w:sz w:val="24"/>
          <w:szCs w:val="24"/>
          <w:lang w:val="ru-RU" w:eastAsia="kk-KZ"/>
        </w:rPr>
        <w:t>От</w:t>
      </w:r>
      <w:r w:rsidR="0042589F" w:rsidRPr="000C1676">
        <w:rPr>
          <w:rStyle w:val="11"/>
          <w:color w:val="000000"/>
          <w:sz w:val="24"/>
          <w:szCs w:val="24"/>
          <w:lang w:val="ru-RU" w:eastAsia="kk-KZ"/>
        </w:rPr>
        <w:t>қ</w:t>
      </w:r>
      <w:r w:rsidRPr="000C1676">
        <w:rPr>
          <w:rStyle w:val="11"/>
          <w:color w:val="000000"/>
          <w:sz w:val="24"/>
          <w:szCs w:val="24"/>
          <w:lang w:val="ru-RU" w:eastAsia="kk-KZ"/>
        </w:rPr>
        <w:t xml:space="preserve">а өртеніп, </w:t>
      </w:r>
      <w:r w:rsidRPr="000C1676">
        <w:rPr>
          <w:rStyle w:val="11"/>
          <w:color w:val="000000"/>
          <w:sz w:val="24"/>
          <w:szCs w:val="24"/>
          <w:lang w:val="ru-RU"/>
        </w:rPr>
        <w:t xml:space="preserve">жары </w:t>
      </w:r>
      <w:r w:rsidRPr="000C1676">
        <w:rPr>
          <w:rStyle w:val="11"/>
          <w:color w:val="000000"/>
          <w:sz w:val="24"/>
          <w:szCs w:val="24"/>
          <w:lang w:val="ru-RU" w:eastAsia="kk-KZ"/>
        </w:rPr>
        <w:t>үшін,</w:t>
      </w:r>
    </w:p>
    <w:p w:rsidR="00E44A0E" w:rsidRPr="000C1676" w:rsidRDefault="00E44A0E" w:rsidP="000C1676">
      <w:pPr>
        <w:pStyle w:val="a5"/>
        <w:ind w:firstLine="567"/>
        <w:rPr>
          <w:rFonts w:ascii="Times New Roman" w:hAnsi="Times New Roman"/>
          <w:sz w:val="24"/>
          <w:szCs w:val="24"/>
          <w:lang w:val="ru-RU"/>
        </w:rPr>
      </w:pPr>
      <w:r w:rsidRPr="000C1676">
        <w:rPr>
          <w:rStyle w:val="11"/>
          <w:color w:val="000000"/>
          <w:sz w:val="24"/>
          <w:szCs w:val="24"/>
          <w:lang w:val="ru-RU" w:eastAsia="kk-KZ"/>
        </w:rPr>
        <w:t>Жасып өткен, Әзиза.</w:t>
      </w:r>
    </w:p>
    <w:p w:rsidR="00E44A0E" w:rsidRPr="000C1676" w:rsidRDefault="00E44A0E" w:rsidP="000C1676">
      <w:pPr>
        <w:pStyle w:val="a5"/>
        <w:ind w:firstLine="567"/>
        <w:rPr>
          <w:rFonts w:ascii="Times New Roman" w:hAnsi="Times New Roman"/>
          <w:sz w:val="24"/>
          <w:szCs w:val="24"/>
          <w:lang w:val="ru-RU"/>
        </w:rPr>
      </w:pPr>
      <w:r w:rsidRPr="000C1676">
        <w:rPr>
          <w:rStyle w:val="11"/>
          <w:color w:val="000000"/>
          <w:sz w:val="24"/>
          <w:szCs w:val="24"/>
          <w:lang w:val="ru-RU" w:eastAsia="kk-KZ"/>
        </w:rPr>
        <w:t>Пәк махаббат сезімге,</w:t>
      </w:r>
    </w:p>
    <w:p w:rsidR="00E44A0E" w:rsidRPr="000C1676" w:rsidRDefault="00E44A0E" w:rsidP="000C1676">
      <w:pPr>
        <w:pStyle w:val="a5"/>
        <w:ind w:firstLine="567"/>
        <w:rPr>
          <w:rFonts w:ascii="Times New Roman" w:hAnsi="Times New Roman"/>
          <w:sz w:val="24"/>
          <w:szCs w:val="24"/>
          <w:lang w:val="ru-RU"/>
        </w:rPr>
      </w:pPr>
      <w:r w:rsidRPr="000C1676">
        <w:rPr>
          <w:rStyle w:val="11"/>
          <w:color w:val="000000"/>
          <w:sz w:val="24"/>
          <w:szCs w:val="24"/>
          <w:lang w:val="ru-RU" w:eastAsia="kk-KZ"/>
        </w:rPr>
        <w:t>Ғ</w:t>
      </w:r>
      <w:r w:rsidR="0042589F" w:rsidRPr="000C1676">
        <w:rPr>
          <w:rStyle w:val="11"/>
          <w:color w:val="000000"/>
          <w:sz w:val="24"/>
          <w:szCs w:val="24"/>
          <w:lang w:val="ru-RU" w:eastAsia="kk-KZ"/>
        </w:rPr>
        <w:t>ұ</w:t>
      </w:r>
      <w:r w:rsidRPr="000C1676">
        <w:rPr>
          <w:rStyle w:val="11"/>
          <w:color w:val="000000"/>
          <w:sz w:val="24"/>
          <w:szCs w:val="24"/>
          <w:lang w:val="ru-RU" w:eastAsia="kk-KZ"/>
        </w:rPr>
        <w:t>мырынды арнадың.</w:t>
      </w:r>
    </w:p>
    <w:p w:rsidR="00E44A0E" w:rsidRPr="000C1676" w:rsidRDefault="00E44A0E" w:rsidP="000C1676">
      <w:pPr>
        <w:pStyle w:val="a5"/>
        <w:ind w:firstLine="567"/>
        <w:rPr>
          <w:rFonts w:ascii="Times New Roman" w:hAnsi="Times New Roman"/>
          <w:sz w:val="24"/>
          <w:szCs w:val="24"/>
          <w:lang w:val="ru-RU"/>
        </w:rPr>
      </w:pPr>
      <w:r w:rsidRPr="000C1676">
        <w:rPr>
          <w:rStyle w:val="11"/>
          <w:color w:val="000000"/>
          <w:sz w:val="24"/>
          <w:szCs w:val="24"/>
          <w:lang w:val="ru-RU" w:eastAsia="kk-KZ"/>
        </w:rPr>
        <w:t>Кез боп тағдыр тезіне,</w:t>
      </w:r>
    </w:p>
    <w:p w:rsidR="00E44A0E" w:rsidRPr="000C1676" w:rsidRDefault="00E44A0E" w:rsidP="000C1676">
      <w:pPr>
        <w:pStyle w:val="a5"/>
        <w:ind w:firstLine="567"/>
        <w:rPr>
          <w:rFonts w:ascii="Times New Roman" w:hAnsi="Times New Roman"/>
          <w:sz w:val="24"/>
          <w:szCs w:val="24"/>
          <w:lang w:val="ru-RU"/>
        </w:rPr>
      </w:pPr>
      <w:r w:rsidRPr="000C1676">
        <w:rPr>
          <w:rStyle w:val="11"/>
          <w:color w:val="000000"/>
          <w:sz w:val="24"/>
          <w:szCs w:val="24"/>
          <w:lang w:val="ru-RU" w:eastAsia="kk-KZ"/>
        </w:rPr>
        <w:t>Шынд</w:t>
      </w:r>
      <w:r w:rsidR="009F17A6" w:rsidRPr="000C1676">
        <w:rPr>
          <w:rStyle w:val="11"/>
          <w:color w:val="000000"/>
          <w:sz w:val="24"/>
          <w:szCs w:val="24"/>
          <w:lang w:val="ru-RU" w:eastAsia="kk-KZ"/>
        </w:rPr>
        <w:t>ық</w:t>
      </w:r>
      <w:r w:rsidRPr="000C1676">
        <w:rPr>
          <w:rStyle w:val="11"/>
          <w:color w:val="000000"/>
          <w:sz w:val="24"/>
          <w:szCs w:val="24"/>
          <w:lang w:val="ru-RU" w:eastAsia="kk-KZ"/>
        </w:rPr>
        <w:t>ты іздеп зарладың.</w:t>
      </w:r>
    </w:p>
    <w:p w:rsidR="0042589F" w:rsidRPr="000C1676" w:rsidRDefault="00E44A0E" w:rsidP="000C1676">
      <w:pPr>
        <w:pStyle w:val="a5"/>
        <w:ind w:firstLine="567"/>
        <w:rPr>
          <w:rStyle w:val="11"/>
          <w:color w:val="000000"/>
          <w:sz w:val="24"/>
          <w:szCs w:val="24"/>
          <w:lang w:val="ru-RU" w:eastAsia="kk-KZ"/>
        </w:rPr>
      </w:pPr>
      <w:r w:rsidRPr="000C1676">
        <w:rPr>
          <w:rStyle w:val="11"/>
          <w:color w:val="000000"/>
          <w:sz w:val="24"/>
          <w:szCs w:val="24"/>
          <w:lang w:val="ru-RU" w:eastAsia="kk-KZ"/>
        </w:rPr>
        <w:t xml:space="preserve">Үлкен үйдің шаңырағын, </w:t>
      </w:r>
    </w:p>
    <w:p w:rsidR="00E44A0E" w:rsidRPr="000C1676" w:rsidRDefault="00E44A0E" w:rsidP="000C1676">
      <w:pPr>
        <w:pStyle w:val="a5"/>
        <w:ind w:firstLine="567"/>
        <w:rPr>
          <w:rFonts w:ascii="Times New Roman" w:hAnsi="Times New Roman"/>
          <w:sz w:val="24"/>
          <w:szCs w:val="24"/>
          <w:lang w:val="ru-RU"/>
        </w:rPr>
      </w:pPr>
      <w:r w:rsidRPr="000C1676">
        <w:rPr>
          <w:rStyle w:val="11"/>
          <w:color w:val="000000"/>
          <w:sz w:val="24"/>
          <w:szCs w:val="24"/>
          <w:lang w:val="ru-RU" w:eastAsia="kk-KZ"/>
        </w:rPr>
        <w:t>Қ</w:t>
      </w:r>
      <w:r w:rsidR="0042589F" w:rsidRPr="000C1676">
        <w:rPr>
          <w:rStyle w:val="11"/>
          <w:color w:val="000000"/>
          <w:sz w:val="24"/>
          <w:szCs w:val="24"/>
          <w:lang w:val="ru-RU" w:eastAsia="kk-KZ"/>
        </w:rPr>
        <w:t>ұ</w:t>
      </w:r>
      <w:r w:rsidRPr="000C1676">
        <w:rPr>
          <w:rStyle w:val="11"/>
          <w:color w:val="000000"/>
          <w:sz w:val="24"/>
          <w:szCs w:val="24"/>
          <w:lang w:val="ru-RU" w:eastAsia="kk-KZ"/>
        </w:rPr>
        <w:t>латпадың, жеңеше.</w:t>
      </w:r>
    </w:p>
    <w:p w:rsidR="00E44A0E" w:rsidRPr="000C1676" w:rsidRDefault="00E44A0E" w:rsidP="000C1676">
      <w:pPr>
        <w:pStyle w:val="a5"/>
        <w:ind w:firstLine="567"/>
        <w:rPr>
          <w:rFonts w:ascii="Times New Roman" w:hAnsi="Times New Roman"/>
          <w:sz w:val="24"/>
          <w:szCs w:val="24"/>
          <w:lang w:val="ru-RU"/>
        </w:rPr>
      </w:pPr>
      <w:r w:rsidRPr="000C1676">
        <w:rPr>
          <w:rStyle w:val="11"/>
          <w:color w:val="000000"/>
          <w:sz w:val="24"/>
          <w:szCs w:val="24"/>
          <w:lang w:val="ru-RU" w:eastAsia="kk-KZ"/>
        </w:rPr>
        <w:t>Боталарын а</w:t>
      </w:r>
      <w:r w:rsidR="0042589F" w:rsidRPr="000C1676">
        <w:rPr>
          <w:rStyle w:val="11"/>
          <w:color w:val="000000"/>
          <w:sz w:val="24"/>
          <w:szCs w:val="24"/>
          <w:lang w:val="ru-RU" w:eastAsia="kk-KZ"/>
        </w:rPr>
        <w:t>ң</w:t>
      </w:r>
      <w:r w:rsidRPr="000C1676">
        <w:rPr>
          <w:rStyle w:val="11"/>
          <w:color w:val="000000"/>
          <w:sz w:val="24"/>
          <w:szCs w:val="24"/>
          <w:lang w:val="ru-RU" w:eastAsia="kk-KZ"/>
        </w:rPr>
        <w:t>ыратып,</w:t>
      </w:r>
    </w:p>
    <w:p w:rsidR="00E44A0E" w:rsidRPr="000C1676" w:rsidRDefault="00E44A0E" w:rsidP="000C1676">
      <w:pPr>
        <w:pStyle w:val="a5"/>
        <w:ind w:firstLine="567"/>
        <w:rPr>
          <w:rFonts w:ascii="Times New Roman" w:hAnsi="Times New Roman"/>
          <w:sz w:val="24"/>
          <w:szCs w:val="24"/>
          <w:lang w:val="ru-RU"/>
        </w:rPr>
      </w:pPr>
      <w:r w:rsidRPr="000C1676">
        <w:rPr>
          <w:rStyle w:val="11"/>
          <w:color w:val="000000"/>
          <w:sz w:val="24"/>
          <w:szCs w:val="24"/>
          <w:lang w:val="ru-RU" w:eastAsia="kk-KZ"/>
        </w:rPr>
        <w:t>Жылатпадың, жеңеше.</w:t>
      </w:r>
    </w:p>
    <w:p w:rsidR="00E44A0E" w:rsidRPr="000C1676" w:rsidRDefault="00E44A0E" w:rsidP="000C1676">
      <w:pPr>
        <w:pStyle w:val="a5"/>
        <w:ind w:firstLine="567"/>
        <w:rPr>
          <w:rFonts w:ascii="Times New Roman" w:hAnsi="Times New Roman"/>
          <w:sz w:val="24"/>
          <w:szCs w:val="24"/>
          <w:lang w:val="ru-RU"/>
        </w:rPr>
      </w:pPr>
      <w:r w:rsidRPr="000C1676">
        <w:rPr>
          <w:rStyle w:val="11"/>
          <w:color w:val="000000"/>
          <w:sz w:val="24"/>
          <w:szCs w:val="24"/>
          <w:lang w:val="ru-RU" w:eastAsia="kk-KZ"/>
        </w:rPr>
        <w:t>Періштедей, Әзиза,</w:t>
      </w:r>
    </w:p>
    <w:p w:rsidR="00E44A0E" w:rsidRPr="000C1676" w:rsidRDefault="00E44A0E" w:rsidP="000C1676">
      <w:pPr>
        <w:pStyle w:val="a5"/>
        <w:ind w:firstLine="567"/>
        <w:rPr>
          <w:rFonts w:ascii="Times New Roman" w:hAnsi="Times New Roman"/>
          <w:sz w:val="24"/>
          <w:szCs w:val="24"/>
          <w:lang w:val="ru-RU"/>
        </w:rPr>
      </w:pPr>
      <w:r w:rsidRPr="000C1676">
        <w:rPr>
          <w:rStyle w:val="11"/>
          <w:color w:val="000000"/>
          <w:sz w:val="24"/>
          <w:szCs w:val="24"/>
          <w:lang w:val="ru-RU" w:eastAsia="kk-KZ"/>
        </w:rPr>
        <w:t>Адалд</w:t>
      </w:r>
      <w:r w:rsidR="009F17A6" w:rsidRPr="000C1676">
        <w:rPr>
          <w:rStyle w:val="11"/>
          <w:color w:val="000000"/>
          <w:sz w:val="24"/>
          <w:szCs w:val="24"/>
          <w:lang w:val="ru-RU" w:eastAsia="kk-KZ"/>
        </w:rPr>
        <w:t>ық</w:t>
      </w:r>
      <w:r w:rsidRPr="000C1676">
        <w:rPr>
          <w:rStyle w:val="11"/>
          <w:color w:val="000000"/>
          <w:sz w:val="24"/>
          <w:szCs w:val="24"/>
          <w:lang w:val="ru-RU" w:eastAsia="kk-KZ"/>
        </w:rPr>
        <w:t>ты</w:t>
      </w:r>
      <w:r w:rsidR="0042589F" w:rsidRPr="000C1676">
        <w:rPr>
          <w:rStyle w:val="11"/>
          <w:color w:val="000000"/>
          <w:sz w:val="24"/>
          <w:szCs w:val="24"/>
          <w:lang w:val="ru-RU" w:eastAsia="kk-KZ"/>
        </w:rPr>
        <w:t>ң</w:t>
      </w:r>
      <w:r w:rsidRPr="000C1676">
        <w:rPr>
          <w:rStyle w:val="11"/>
          <w:color w:val="000000"/>
          <w:sz w:val="24"/>
          <w:szCs w:val="24"/>
          <w:lang w:val="ru-RU" w:eastAsia="kk-KZ"/>
        </w:rPr>
        <w:t xml:space="preserve"> өзісін.</w:t>
      </w:r>
    </w:p>
    <w:p w:rsidR="00E44A0E" w:rsidRPr="000C1676" w:rsidRDefault="00E44A0E" w:rsidP="000C1676">
      <w:pPr>
        <w:pStyle w:val="a5"/>
        <w:ind w:firstLine="567"/>
        <w:rPr>
          <w:rFonts w:ascii="Times New Roman" w:hAnsi="Times New Roman"/>
          <w:sz w:val="24"/>
          <w:szCs w:val="24"/>
          <w:lang w:val="ru-RU"/>
        </w:rPr>
      </w:pPr>
      <w:r w:rsidRPr="000C1676">
        <w:rPr>
          <w:rStyle w:val="11"/>
          <w:color w:val="000000"/>
          <w:sz w:val="24"/>
          <w:szCs w:val="24"/>
          <w:lang w:val="ru-RU" w:eastAsia="kk-KZ"/>
        </w:rPr>
        <w:t xml:space="preserve">Саған мәңгі </w:t>
      </w:r>
      <w:r w:rsidRPr="000C1676">
        <w:rPr>
          <w:rStyle w:val="11"/>
          <w:color w:val="000000"/>
          <w:sz w:val="24"/>
          <w:szCs w:val="24"/>
          <w:lang w:val="ru-RU"/>
        </w:rPr>
        <w:t xml:space="preserve">ел </w:t>
      </w:r>
      <w:r w:rsidRPr="000C1676">
        <w:rPr>
          <w:rStyle w:val="11"/>
          <w:color w:val="000000"/>
          <w:sz w:val="24"/>
          <w:szCs w:val="24"/>
          <w:lang w:val="ru-RU" w:eastAsia="kk-KZ"/>
        </w:rPr>
        <w:t xml:space="preserve">риза </w:t>
      </w:r>
      <w:r w:rsidR="0042589F" w:rsidRPr="000C1676">
        <w:rPr>
          <w:rStyle w:val="11"/>
          <w:color w:val="000000"/>
          <w:sz w:val="24"/>
          <w:szCs w:val="24"/>
          <w:lang w:val="ru-RU" w:eastAsia="kk-KZ"/>
        </w:rPr>
        <w:t>-</w:t>
      </w:r>
    </w:p>
    <w:p w:rsidR="00E44A0E" w:rsidRPr="000C1676" w:rsidRDefault="00752595" w:rsidP="000C1676">
      <w:pPr>
        <w:pStyle w:val="a5"/>
        <w:ind w:firstLine="567"/>
        <w:rPr>
          <w:rFonts w:ascii="Times New Roman" w:hAnsi="Times New Roman"/>
          <w:sz w:val="24"/>
          <w:szCs w:val="24"/>
          <w:lang w:val="ru-RU"/>
        </w:rPr>
      </w:pPr>
      <w:r w:rsidRPr="000C1676">
        <w:rPr>
          <w:rStyle w:val="11"/>
          <w:color w:val="000000"/>
          <w:sz w:val="24"/>
          <w:szCs w:val="24"/>
          <w:lang w:val="ru-RU" w:eastAsia="kk-KZ"/>
        </w:rPr>
        <w:t>Тұрар</w:t>
      </w:r>
      <w:r w:rsidR="00E44A0E" w:rsidRPr="000C1676">
        <w:rPr>
          <w:rStyle w:val="11"/>
          <w:color w:val="000000"/>
          <w:sz w:val="24"/>
          <w:szCs w:val="24"/>
          <w:lang w:val="ru-RU" w:eastAsia="kk-KZ"/>
        </w:rPr>
        <w:t xml:space="preserve"> аға көзісің!..</w:t>
      </w:r>
    </w:p>
    <w:p w:rsidR="00E44A0E" w:rsidRPr="000C1676" w:rsidRDefault="00E44A0E" w:rsidP="000C1676">
      <w:pPr>
        <w:pStyle w:val="a5"/>
        <w:ind w:firstLine="567"/>
        <w:jc w:val="center"/>
        <w:rPr>
          <w:rFonts w:ascii="Times New Roman" w:hAnsi="Times New Roman"/>
          <w:b/>
          <w:sz w:val="24"/>
          <w:szCs w:val="24"/>
          <w:lang w:val="ru-RU"/>
        </w:rPr>
      </w:pPr>
      <w:r w:rsidRPr="000C1676">
        <w:rPr>
          <w:rStyle w:val="11"/>
          <w:b/>
          <w:color w:val="000000"/>
          <w:sz w:val="24"/>
          <w:szCs w:val="24"/>
          <w:lang w:val="ru-RU" w:eastAsia="kk-KZ"/>
        </w:rPr>
        <w:t>М</w:t>
      </w:r>
      <w:r w:rsidR="0042589F" w:rsidRPr="000C1676">
        <w:rPr>
          <w:rStyle w:val="11"/>
          <w:b/>
          <w:color w:val="000000"/>
          <w:sz w:val="24"/>
          <w:szCs w:val="24"/>
          <w:lang w:val="ru-RU" w:eastAsia="kk-KZ"/>
        </w:rPr>
        <w:t>Ұ</w:t>
      </w:r>
      <w:r w:rsidRPr="000C1676">
        <w:rPr>
          <w:rStyle w:val="11"/>
          <w:b/>
          <w:color w:val="000000"/>
          <w:sz w:val="24"/>
          <w:szCs w:val="24"/>
          <w:lang w:val="ru-RU" w:eastAsia="kk-KZ"/>
        </w:rPr>
        <w:t>РАНЫҢ ҮЛКЕНІ - МҮБӘРӘК ТӘРБИЕ</w:t>
      </w:r>
    </w:p>
    <w:p w:rsidR="00E44A0E" w:rsidRPr="000C1676" w:rsidRDefault="00E44A0E" w:rsidP="000C1676">
      <w:pPr>
        <w:pStyle w:val="a5"/>
        <w:ind w:firstLine="567"/>
        <w:jc w:val="both"/>
        <w:rPr>
          <w:rFonts w:ascii="Times New Roman" w:hAnsi="Times New Roman"/>
          <w:sz w:val="24"/>
          <w:szCs w:val="24"/>
          <w:lang w:val="ru-RU"/>
        </w:rPr>
      </w:pPr>
      <w:r w:rsidRPr="000C1676">
        <w:rPr>
          <w:rStyle w:val="40pt"/>
          <w:b w:val="0"/>
          <w:bCs w:val="0"/>
          <w:i w:val="0"/>
          <w:iCs w:val="0"/>
          <w:color w:val="000000"/>
          <w:sz w:val="24"/>
          <w:szCs w:val="24"/>
          <w:lang w:val="ru-RU" w:eastAsia="kk-KZ"/>
        </w:rPr>
        <w:t>(Көрнекті мемлекет қайраткері Қ</w:t>
      </w:r>
      <w:r w:rsidR="0042589F" w:rsidRPr="000C1676">
        <w:rPr>
          <w:rStyle w:val="40pt"/>
          <w:b w:val="0"/>
          <w:bCs w:val="0"/>
          <w:i w:val="0"/>
          <w:iCs w:val="0"/>
          <w:color w:val="000000"/>
          <w:sz w:val="24"/>
          <w:szCs w:val="24"/>
          <w:lang w:val="ru-RU" w:eastAsia="kk-KZ"/>
        </w:rPr>
        <w:t>. Сарымолдаевтың туысы Болат Мұхаметжанұ</w:t>
      </w:r>
      <w:r w:rsidRPr="000C1676">
        <w:rPr>
          <w:rStyle w:val="40pt"/>
          <w:b w:val="0"/>
          <w:bCs w:val="0"/>
          <w:i w:val="0"/>
          <w:iCs w:val="0"/>
          <w:color w:val="000000"/>
          <w:sz w:val="24"/>
          <w:szCs w:val="24"/>
          <w:lang w:val="ru-RU" w:eastAsia="kk-KZ"/>
        </w:rPr>
        <w:t>лы Дан</w:t>
      </w:r>
      <w:r w:rsidR="0042589F" w:rsidRPr="000C1676">
        <w:rPr>
          <w:rStyle w:val="40pt"/>
          <w:b w:val="0"/>
          <w:bCs w:val="0"/>
          <w:i w:val="0"/>
          <w:iCs w:val="0"/>
          <w:color w:val="000000"/>
          <w:sz w:val="24"/>
          <w:szCs w:val="24"/>
          <w:lang w:val="ru-RU" w:eastAsia="kk-KZ"/>
        </w:rPr>
        <w:t>ияровпен сұ</w:t>
      </w:r>
      <w:r w:rsidRPr="000C1676">
        <w:rPr>
          <w:rStyle w:val="40pt"/>
          <w:b w:val="0"/>
          <w:bCs w:val="0"/>
          <w:i w:val="0"/>
          <w:iCs w:val="0"/>
          <w:color w:val="000000"/>
          <w:sz w:val="24"/>
          <w:szCs w:val="24"/>
          <w:lang w:val="ru-RU" w:eastAsia="kk-KZ"/>
        </w:rPr>
        <w:t>хбат)</w:t>
      </w:r>
    </w:p>
    <w:p w:rsidR="00E44A0E" w:rsidRPr="000C1676" w:rsidRDefault="00E44A0E" w:rsidP="000C1676">
      <w:pPr>
        <w:pStyle w:val="a5"/>
        <w:ind w:firstLine="567"/>
        <w:jc w:val="both"/>
        <w:rPr>
          <w:rFonts w:ascii="Times New Roman" w:hAnsi="Times New Roman"/>
          <w:sz w:val="24"/>
          <w:szCs w:val="24"/>
          <w:lang w:val="ru-RU"/>
        </w:rPr>
      </w:pPr>
      <w:r w:rsidRPr="000C1676">
        <w:rPr>
          <w:rStyle w:val="384pt"/>
          <w:b w:val="0"/>
          <w:bCs w:val="0"/>
          <w:color w:val="000000"/>
          <w:sz w:val="24"/>
          <w:szCs w:val="24"/>
          <w:lang w:val="ru-RU" w:eastAsia="kk-KZ"/>
        </w:rPr>
        <w:t>-</w:t>
      </w:r>
      <w:r w:rsidRPr="000C1676">
        <w:rPr>
          <w:rStyle w:val="38"/>
          <w:b w:val="0"/>
          <w:bCs w:val="0"/>
          <w:color w:val="000000"/>
          <w:sz w:val="24"/>
          <w:szCs w:val="24"/>
          <w:lang w:val="ru-RU" w:eastAsia="kk-KZ"/>
        </w:rPr>
        <w:t xml:space="preserve"> Болат бауырым, өзің де Меркінің түлегісін, Орхон дәуіріндегі Білге бабамыздың сөзімен айт</w:t>
      </w:r>
      <w:r w:rsidR="008B1A61" w:rsidRPr="000C1676">
        <w:rPr>
          <w:rStyle w:val="38"/>
          <w:b w:val="0"/>
          <w:bCs w:val="0"/>
          <w:color w:val="000000"/>
          <w:sz w:val="24"/>
          <w:szCs w:val="24"/>
          <w:lang w:val="ru-RU" w:eastAsia="kk-KZ"/>
        </w:rPr>
        <w:t>қан</w:t>
      </w:r>
      <w:r w:rsidRPr="000C1676">
        <w:rPr>
          <w:rStyle w:val="38"/>
          <w:b w:val="0"/>
          <w:bCs w:val="0"/>
          <w:color w:val="000000"/>
          <w:sz w:val="24"/>
          <w:szCs w:val="24"/>
          <w:lang w:val="ru-RU" w:eastAsia="kk-KZ"/>
        </w:rPr>
        <w:t>да:</w:t>
      </w:r>
    </w:p>
    <w:p w:rsidR="003D6E06" w:rsidRPr="000C1676" w:rsidRDefault="003D6E06" w:rsidP="000C1676">
      <w:pPr>
        <w:pStyle w:val="a5"/>
        <w:ind w:firstLine="567"/>
        <w:rPr>
          <w:rStyle w:val="38"/>
          <w:b w:val="0"/>
          <w:bCs w:val="0"/>
          <w:color w:val="000000"/>
          <w:sz w:val="24"/>
          <w:szCs w:val="24"/>
          <w:lang w:val="ru-RU" w:eastAsia="kk-KZ"/>
        </w:rPr>
      </w:pPr>
      <w:r w:rsidRPr="000C1676">
        <w:rPr>
          <w:rStyle w:val="38"/>
          <w:b w:val="0"/>
          <w:bCs w:val="0"/>
          <w:color w:val="000000"/>
          <w:sz w:val="24"/>
          <w:szCs w:val="24"/>
          <w:lang w:val="ru-RU" w:eastAsia="kk-KZ"/>
        </w:rPr>
        <w:t>«Төрт құ</w:t>
      </w:r>
      <w:r w:rsidR="00E44A0E" w:rsidRPr="000C1676">
        <w:rPr>
          <w:rStyle w:val="38"/>
          <w:b w:val="0"/>
          <w:bCs w:val="0"/>
          <w:color w:val="000000"/>
          <w:sz w:val="24"/>
          <w:szCs w:val="24"/>
          <w:lang w:val="ru-RU" w:eastAsia="kk-KZ"/>
        </w:rPr>
        <w:t>быладағы хал</w:t>
      </w:r>
      <w:r w:rsidR="009F17A6" w:rsidRPr="000C1676">
        <w:rPr>
          <w:rStyle w:val="38"/>
          <w:b w:val="0"/>
          <w:bCs w:val="0"/>
          <w:color w:val="000000"/>
          <w:sz w:val="24"/>
          <w:szCs w:val="24"/>
          <w:lang w:val="ru-RU" w:eastAsia="kk-KZ"/>
        </w:rPr>
        <w:t>ық</w:t>
      </w:r>
      <w:r w:rsidR="00E44A0E" w:rsidRPr="000C1676">
        <w:rPr>
          <w:rStyle w:val="38"/>
          <w:b w:val="0"/>
          <w:bCs w:val="0"/>
          <w:color w:val="000000"/>
          <w:sz w:val="24"/>
          <w:szCs w:val="24"/>
          <w:lang w:val="ru-RU" w:eastAsia="kk-KZ"/>
        </w:rPr>
        <w:t xml:space="preserve">ты </w:t>
      </w:r>
    </w:p>
    <w:p w:rsidR="00E44A0E" w:rsidRPr="000C1676" w:rsidRDefault="00E44A0E" w:rsidP="000C1676">
      <w:pPr>
        <w:pStyle w:val="a5"/>
        <w:ind w:firstLine="567"/>
        <w:rPr>
          <w:rFonts w:ascii="Times New Roman" w:hAnsi="Times New Roman"/>
          <w:sz w:val="24"/>
          <w:szCs w:val="24"/>
          <w:lang w:val="ru-RU"/>
        </w:rPr>
      </w:pPr>
      <w:r w:rsidRPr="000C1676">
        <w:rPr>
          <w:rStyle w:val="38"/>
          <w:b w:val="0"/>
          <w:bCs w:val="0"/>
          <w:color w:val="000000"/>
          <w:sz w:val="24"/>
          <w:szCs w:val="24"/>
          <w:lang w:val="ru-RU" w:eastAsia="kk-KZ"/>
        </w:rPr>
        <w:t>Бейбіт ел атандыр</w:t>
      </w:r>
      <w:r w:rsidR="00306581" w:rsidRPr="000C1676">
        <w:rPr>
          <w:rStyle w:val="38"/>
          <w:b w:val="0"/>
          <w:bCs w:val="0"/>
          <w:color w:val="000000"/>
          <w:sz w:val="24"/>
          <w:szCs w:val="24"/>
          <w:lang w:val="ru-RU" w:eastAsia="kk-KZ"/>
        </w:rPr>
        <w:t>ға</w:t>
      </w:r>
      <w:r w:rsidRPr="000C1676">
        <w:rPr>
          <w:rStyle w:val="38"/>
          <w:b w:val="0"/>
          <w:bCs w:val="0"/>
          <w:color w:val="000000"/>
          <w:sz w:val="24"/>
          <w:szCs w:val="24"/>
          <w:lang w:val="ru-RU" w:eastAsia="kk-KZ"/>
        </w:rPr>
        <w:t>н,</w:t>
      </w:r>
    </w:p>
    <w:p w:rsidR="00E44A0E" w:rsidRPr="000C1676" w:rsidRDefault="00E44A0E" w:rsidP="000C1676">
      <w:pPr>
        <w:pStyle w:val="a5"/>
        <w:ind w:firstLine="567"/>
        <w:rPr>
          <w:rFonts w:ascii="Times New Roman" w:hAnsi="Times New Roman"/>
          <w:sz w:val="24"/>
          <w:szCs w:val="24"/>
          <w:lang w:val="ru-RU"/>
        </w:rPr>
      </w:pPr>
      <w:r w:rsidRPr="000C1676">
        <w:rPr>
          <w:rStyle w:val="38"/>
          <w:b w:val="0"/>
          <w:bCs w:val="0"/>
          <w:color w:val="000000"/>
          <w:sz w:val="24"/>
          <w:szCs w:val="24"/>
          <w:lang w:val="ru-RU"/>
        </w:rPr>
        <w:t xml:space="preserve">Басы барды </w:t>
      </w:r>
      <w:r w:rsidRPr="000C1676">
        <w:rPr>
          <w:rStyle w:val="38"/>
          <w:b w:val="0"/>
          <w:bCs w:val="0"/>
          <w:color w:val="000000"/>
          <w:sz w:val="24"/>
          <w:szCs w:val="24"/>
          <w:lang w:val="ru-RU" w:eastAsia="kk-KZ"/>
        </w:rPr>
        <w:t>еңкейткен,</w:t>
      </w:r>
    </w:p>
    <w:p w:rsidR="00E44A0E" w:rsidRPr="000C1676" w:rsidRDefault="00E44A0E" w:rsidP="000C1676">
      <w:pPr>
        <w:pStyle w:val="a5"/>
        <w:ind w:firstLine="567"/>
        <w:rPr>
          <w:rFonts w:ascii="Times New Roman" w:hAnsi="Times New Roman"/>
          <w:sz w:val="24"/>
          <w:szCs w:val="24"/>
          <w:lang w:val="ru-RU"/>
        </w:rPr>
      </w:pPr>
      <w:r w:rsidRPr="000C1676">
        <w:rPr>
          <w:rStyle w:val="38"/>
          <w:b w:val="0"/>
          <w:bCs w:val="0"/>
          <w:color w:val="000000"/>
          <w:sz w:val="24"/>
          <w:szCs w:val="24"/>
          <w:lang w:val="ru-RU" w:eastAsia="kk-KZ"/>
        </w:rPr>
        <w:t>Тізеліні бүктірген»</w:t>
      </w:r>
    </w:p>
    <w:p w:rsidR="00E44A0E" w:rsidRPr="000C1676" w:rsidRDefault="003D6E06" w:rsidP="000C1676">
      <w:pPr>
        <w:pStyle w:val="a5"/>
        <w:ind w:firstLine="567"/>
        <w:jc w:val="both"/>
        <w:rPr>
          <w:rFonts w:ascii="Times New Roman" w:hAnsi="Times New Roman"/>
          <w:sz w:val="24"/>
          <w:szCs w:val="24"/>
          <w:lang w:val="ru-RU"/>
        </w:rPr>
      </w:pPr>
      <w:r w:rsidRPr="000C1676">
        <w:rPr>
          <w:rStyle w:val="38"/>
          <w:b w:val="0"/>
          <w:bCs w:val="0"/>
          <w:color w:val="000000"/>
          <w:sz w:val="24"/>
          <w:szCs w:val="24"/>
          <w:lang w:val="ru-RU" w:eastAsia="kk-KZ"/>
        </w:rPr>
        <w:t>батыр, данагөй, тарихи тұ</w:t>
      </w:r>
      <w:r w:rsidR="00E44A0E" w:rsidRPr="000C1676">
        <w:rPr>
          <w:rStyle w:val="38"/>
          <w:b w:val="0"/>
          <w:bCs w:val="0"/>
          <w:color w:val="000000"/>
          <w:sz w:val="24"/>
          <w:szCs w:val="24"/>
          <w:lang w:val="ru-RU" w:eastAsia="kk-KZ"/>
        </w:rPr>
        <w:t>лғалардың Аспара ө</w:t>
      </w:r>
      <w:r w:rsidRPr="000C1676">
        <w:rPr>
          <w:rStyle w:val="38"/>
          <w:b w:val="0"/>
          <w:bCs w:val="0"/>
          <w:color w:val="000000"/>
          <w:sz w:val="24"/>
          <w:szCs w:val="24"/>
          <w:lang w:val="ru-RU" w:eastAsia="kk-KZ"/>
        </w:rPr>
        <w:t>ң</w:t>
      </w:r>
      <w:r w:rsidR="00E44A0E" w:rsidRPr="000C1676">
        <w:rPr>
          <w:rStyle w:val="38"/>
          <w:b w:val="0"/>
          <w:bCs w:val="0"/>
          <w:color w:val="000000"/>
          <w:sz w:val="24"/>
          <w:szCs w:val="24"/>
          <w:lang w:val="ru-RU" w:eastAsia="kk-KZ"/>
        </w:rPr>
        <w:t>ірінде аз еместігін жақсы білесің. Сонау 643-701 жылдары Б</w:t>
      </w:r>
      <w:r w:rsidRPr="000C1676">
        <w:rPr>
          <w:rStyle w:val="38"/>
          <w:b w:val="0"/>
          <w:bCs w:val="0"/>
          <w:color w:val="000000"/>
          <w:sz w:val="24"/>
          <w:szCs w:val="24"/>
          <w:lang w:val="ru-RU" w:eastAsia="kk-KZ"/>
        </w:rPr>
        <w:t>ұлғар жерінде хандық құ</w:t>
      </w:r>
      <w:r w:rsidR="00E44A0E" w:rsidRPr="000C1676">
        <w:rPr>
          <w:rStyle w:val="38"/>
          <w:b w:val="0"/>
          <w:bCs w:val="0"/>
          <w:color w:val="000000"/>
          <w:sz w:val="24"/>
          <w:szCs w:val="24"/>
          <w:lang w:val="ru-RU" w:eastAsia="kk-KZ"/>
        </w:rPr>
        <w:t>рған Аспарухты қазақ халқының тарихын зерттеуші, белгілі жазушы Қ.Салғара</w:t>
      </w:r>
      <w:r w:rsidRPr="000C1676">
        <w:rPr>
          <w:rStyle w:val="38"/>
          <w:b w:val="0"/>
          <w:bCs w:val="0"/>
          <w:color w:val="000000"/>
          <w:sz w:val="24"/>
          <w:szCs w:val="24"/>
          <w:lang w:val="ru-RU" w:eastAsia="kk-KZ"/>
        </w:rPr>
        <w:t>ұ</w:t>
      </w:r>
      <w:r w:rsidR="00E44A0E" w:rsidRPr="000C1676">
        <w:rPr>
          <w:rStyle w:val="38"/>
          <w:b w:val="0"/>
          <w:bCs w:val="0"/>
          <w:color w:val="000000"/>
          <w:sz w:val="24"/>
          <w:szCs w:val="24"/>
          <w:lang w:val="ru-RU" w:eastAsia="kk-KZ"/>
        </w:rPr>
        <w:t xml:space="preserve">лы Дулат тайпасының Ботпай руынан дейді. Атына </w:t>
      </w:r>
      <w:r w:rsidRPr="000C1676">
        <w:rPr>
          <w:rStyle w:val="38"/>
          <w:b w:val="0"/>
          <w:bCs w:val="0"/>
          <w:color w:val="000000"/>
          <w:sz w:val="24"/>
          <w:szCs w:val="24"/>
          <w:lang w:val="ru-RU" w:eastAsia="kk-KZ"/>
        </w:rPr>
        <w:t>қ</w:t>
      </w:r>
      <w:r w:rsidR="00E44A0E" w:rsidRPr="000C1676">
        <w:rPr>
          <w:rStyle w:val="38"/>
          <w:b w:val="0"/>
          <w:bCs w:val="0"/>
          <w:color w:val="000000"/>
          <w:sz w:val="24"/>
          <w:szCs w:val="24"/>
          <w:lang w:val="ru-RU" w:eastAsia="kk-KZ"/>
        </w:rPr>
        <w:t>арас</w:t>
      </w:r>
      <w:r w:rsidR="008B1A61" w:rsidRPr="000C1676">
        <w:rPr>
          <w:rStyle w:val="38"/>
          <w:b w:val="0"/>
          <w:bCs w:val="0"/>
          <w:color w:val="000000"/>
          <w:sz w:val="24"/>
          <w:szCs w:val="24"/>
          <w:lang w:val="ru-RU" w:eastAsia="kk-KZ"/>
        </w:rPr>
        <w:t>ақ</w:t>
      </w:r>
      <w:r w:rsidR="00E44A0E" w:rsidRPr="000C1676">
        <w:rPr>
          <w:rStyle w:val="38"/>
          <w:b w:val="0"/>
          <w:bCs w:val="0"/>
          <w:color w:val="000000"/>
          <w:sz w:val="24"/>
          <w:szCs w:val="24"/>
          <w:lang w:val="ru-RU" w:eastAsia="kk-KZ"/>
        </w:rPr>
        <w:t xml:space="preserve">, Аспарух </w:t>
      </w:r>
      <w:r w:rsidR="00E44A0E" w:rsidRPr="000C1676">
        <w:rPr>
          <w:rStyle w:val="38"/>
          <w:b w:val="0"/>
          <w:bCs w:val="0"/>
          <w:color w:val="000000"/>
          <w:sz w:val="24"/>
          <w:szCs w:val="24"/>
          <w:lang w:val="ru-RU"/>
        </w:rPr>
        <w:t>де</w:t>
      </w:r>
      <w:r w:rsidR="00E44A0E" w:rsidRPr="000C1676">
        <w:rPr>
          <w:rStyle w:val="38"/>
          <w:b w:val="0"/>
          <w:bCs w:val="0"/>
          <w:color w:val="000000"/>
          <w:sz w:val="24"/>
          <w:szCs w:val="24"/>
          <w:lang w:val="ru-RU"/>
        </w:rPr>
        <w:softHyphen/>
        <w:t xml:space="preserve">ген </w:t>
      </w:r>
      <w:r w:rsidR="00E44A0E" w:rsidRPr="000C1676">
        <w:rPr>
          <w:rStyle w:val="38"/>
          <w:b w:val="0"/>
          <w:bCs w:val="0"/>
          <w:color w:val="000000"/>
          <w:sz w:val="24"/>
          <w:szCs w:val="24"/>
          <w:lang w:val="ru-RU" w:eastAsia="kk-KZ"/>
        </w:rPr>
        <w:t xml:space="preserve">ханның </w:t>
      </w:r>
      <w:r w:rsidR="00E44A0E" w:rsidRPr="000C1676">
        <w:rPr>
          <w:rStyle w:val="38"/>
          <w:b w:val="0"/>
          <w:bCs w:val="0"/>
          <w:color w:val="000000"/>
          <w:sz w:val="24"/>
          <w:szCs w:val="24"/>
          <w:lang w:val="ru-RU"/>
        </w:rPr>
        <w:t>л</w:t>
      </w:r>
      <w:r w:rsidR="008B1A61" w:rsidRPr="000C1676">
        <w:rPr>
          <w:rStyle w:val="38"/>
          <w:b w:val="0"/>
          <w:bCs w:val="0"/>
          <w:color w:val="000000"/>
          <w:sz w:val="24"/>
          <w:szCs w:val="24"/>
          <w:lang w:val="ru-RU"/>
        </w:rPr>
        <w:t>ақ</w:t>
      </w:r>
      <w:r w:rsidR="00E44A0E" w:rsidRPr="000C1676">
        <w:rPr>
          <w:rStyle w:val="38"/>
          <w:b w:val="0"/>
          <w:bCs w:val="0"/>
          <w:color w:val="000000"/>
          <w:sz w:val="24"/>
          <w:szCs w:val="24"/>
          <w:lang w:val="ru-RU"/>
        </w:rPr>
        <w:t>а</w:t>
      </w:r>
      <w:r w:rsidRPr="000C1676">
        <w:rPr>
          <w:rStyle w:val="38"/>
          <w:b w:val="0"/>
          <w:bCs w:val="0"/>
          <w:color w:val="000000"/>
          <w:sz w:val="24"/>
          <w:szCs w:val="24"/>
          <w:lang w:val="ru-RU"/>
        </w:rPr>
        <w:t>п</w:t>
      </w:r>
      <w:r w:rsidR="00E44A0E" w:rsidRPr="000C1676">
        <w:rPr>
          <w:rStyle w:val="38"/>
          <w:b w:val="0"/>
          <w:bCs w:val="0"/>
          <w:color w:val="000000"/>
          <w:sz w:val="24"/>
          <w:szCs w:val="24"/>
          <w:lang w:val="ru-RU" w:eastAsia="kk-KZ"/>
        </w:rPr>
        <w:t xml:space="preserve"> атына, яғни Аспаралық дегенге келеді. Осындай пікірді </w:t>
      </w:r>
      <w:r w:rsidR="00E44A0E" w:rsidRPr="000C1676">
        <w:rPr>
          <w:rStyle w:val="38"/>
          <w:b w:val="0"/>
          <w:bCs w:val="0"/>
          <w:color w:val="000000"/>
          <w:sz w:val="24"/>
          <w:szCs w:val="24"/>
          <w:lang w:val="ru-RU"/>
        </w:rPr>
        <w:t xml:space="preserve">профессор </w:t>
      </w:r>
      <w:r w:rsidR="00E44A0E" w:rsidRPr="000C1676">
        <w:rPr>
          <w:rStyle w:val="38"/>
          <w:b w:val="0"/>
          <w:bCs w:val="0"/>
          <w:color w:val="000000"/>
          <w:sz w:val="24"/>
          <w:szCs w:val="24"/>
          <w:lang w:val="ru-RU" w:eastAsia="kk-KZ"/>
        </w:rPr>
        <w:t xml:space="preserve">Әділхан Байбатша </w:t>
      </w:r>
      <w:r w:rsidR="00E44A0E" w:rsidRPr="000C1676">
        <w:rPr>
          <w:rStyle w:val="38"/>
          <w:b w:val="0"/>
          <w:bCs w:val="0"/>
          <w:color w:val="000000"/>
          <w:sz w:val="24"/>
          <w:szCs w:val="24"/>
          <w:lang w:val="ru-RU"/>
        </w:rPr>
        <w:t>«</w:t>
      </w:r>
      <w:r w:rsidR="002C67A5" w:rsidRPr="000C1676">
        <w:rPr>
          <w:rStyle w:val="38"/>
          <w:b w:val="0"/>
          <w:bCs w:val="0"/>
          <w:color w:val="000000"/>
          <w:sz w:val="24"/>
          <w:szCs w:val="24"/>
          <w:lang w:val="ru-RU"/>
        </w:rPr>
        <w:t>Қаз</w:t>
      </w:r>
      <w:r w:rsidR="008B1A61" w:rsidRPr="000C1676">
        <w:rPr>
          <w:rStyle w:val="38"/>
          <w:b w:val="0"/>
          <w:bCs w:val="0"/>
          <w:color w:val="000000"/>
          <w:sz w:val="24"/>
          <w:szCs w:val="24"/>
          <w:lang w:val="ru-RU"/>
        </w:rPr>
        <w:t>ақ</w:t>
      </w:r>
      <w:r w:rsidR="00E44A0E" w:rsidRPr="000C1676">
        <w:rPr>
          <w:rStyle w:val="38"/>
          <w:b w:val="0"/>
          <w:bCs w:val="0"/>
          <w:color w:val="000000"/>
          <w:sz w:val="24"/>
          <w:szCs w:val="24"/>
          <w:lang w:val="ru-RU"/>
        </w:rPr>
        <w:t xml:space="preserve"> </w:t>
      </w:r>
      <w:r w:rsidR="00E44A0E" w:rsidRPr="000C1676">
        <w:rPr>
          <w:rStyle w:val="38"/>
          <w:b w:val="0"/>
          <w:bCs w:val="0"/>
          <w:color w:val="000000"/>
          <w:sz w:val="24"/>
          <w:szCs w:val="24"/>
          <w:lang w:val="ru-RU" w:eastAsia="kk-KZ"/>
        </w:rPr>
        <w:t>даласы</w:t>
      </w:r>
      <w:r w:rsidR="00752595" w:rsidRPr="000C1676">
        <w:rPr>
          <w:rStyle w:val="38"/>
          <w:b w:val="0"/>
          <w:bCs w:val="0"/>
          <w:color w:val="000000"/>
          <w:sz w:val="24"/>
          <w:szCs w:val="24"/>
          <w:lang w:val="ru-RU" w:eastAsia="kk-KZ"/>
        </w:rPr>
        <w:t>ның</w:t>
      </w:r>
      <w:r w:rsidR="00E44A0E" w:rsidRPr="000C1676">
        <w:rPr>
          <w:rStyle w:val="38"/>
          <w:b w:val="0"/>
          <w:bCs w:val="0"/>
          <w:color w:val="000000"/>
          <w:sz w:val="24"/>
          <w:szCs w:val="24"/>
          <w:lang w:val="ru-RU" w:eastAsia="kk-KZ"/>
        </w:rPr>
        <w:t xml:space="preserve"> ежелгі тарихы» деген 1998 жылы «Санат» баспасынан жар</w:t>
      </w:r>
      <w:r w:rsidR="009F17A6" w:rsidRPr="000C1676">
        <w:rPr>
          <w:rStyle w:val="38"/>
          <w:b w:val="0"/>
          <w:bCs w:val="0"/>
          <w:color w:val="000000"/>
          <w:sz w:val="24"/>
          <w:szCs w:val="24"/>
          <w:lang w:val="ru-RU" w:eastAsia="kk-KZ"/>
        </w:rPr>
        <w:t>ық</w:t>
      </w:r>
      <w:r w:rsidR="00E44A0E" w:rsidRPr="000C1676">
        <w:rPr>
          <w:rStyle w:val="38"/>
          <w:b w:val="0"/>
          <w:bCs w:val="0"/>
          <w:color w:val="000000"/>
          <w:sz w:val="24"/>
          <w:szCs w:val="24"/>
          <w:lang w:val="ru-RU" w:eastAsia="kk-KZ"/>
        </w:rPr>
        <w:t xml:space="preserve"> көрген кітабында </w:t>
      </w:r>
      <w:r w:rsidR="002C67A5" w:rsidRPr="000C1676">
        <w:rPr>
          <w:rStyle w:val="38"/>
          <w:b w:val="0"/>
          <w:bCs w:val="0"/>
          <w:color w:val="000000"/>
          <w:sz w:val="24"/>
          <w:szCs w:val="24"/>
          <w:lang w:val="ru-RU" w:eastAsia="kk-KZ"/>
        </w:rPr>
        <w:t>қай</w:t>
      </w:r>
      <w:r w:rsidR="00E44A0E" w:rsidRPr="000C1676">
        <w:rPr>
          <w:rStyle w:val="38"/>
          <w:b w:val="0"/>
          <w:bCs w:val="0"/>
          <w:color w:val="000000"/>
          <w:sz w:val="24"/>
          <w:szCs w:val="24"/>
          <w:lang w:val="ru-RU" w:eastAsia="kk-KZ"/>
        </w:rPr>
        <w:t>талайды. Сондай-</w:t>
      </w:r>
      <w:r w:rsidR="008B1A61" w:rsidRPr="000C1676">
        <w:rPr>
          <w:rStyle w:val="38"/>
          <w:b w:val="0"/>
          <w:bCs w:val="0"/>
          <w:color w:val="000000"/>
          <w:sz w:val="24"/>
          <w:szCs w:val="24"/>
          <w:lang w:val="ru-RU" w:eastAsia="kk-KZ"/>
        </w:rPr>
        <w:t>ақ</w:t>
      </w:r>
      <w:r w:rsidR="00E44A0E" w:rsidRPr="000C1676">
        <w:rPr>
          <w:rStyle w:val="38"/>
          <w:b w:val="0"/>
          <w:bCs w:val="0"/>
          <w:color w:val="000000"/>
          <w:sz w:val="24"/>
          <w:szCs w:val="24"/>
          <w:lang w:val="ru-RU" w:eastAsia="kk-KZ"/>
        </w:rPr>
        <w:t xml:space="preserve"> А. Ас</w:t>
      </w:r>
      <w:r w:rsidRPr="000C1676">
        <w:rPr>
          <w:rStyle w:val="38"/>
          <w:b w:val="0"/>
          <w:bCs w:val="0"/>
          <w:color w:val="000000"/>
          <w:sz w:val="24"/>
          <w:szCs w:val="24"/>
          <w:lang w:val="ru-RU" w:eastAsia="kk-KZ"/>
        </w:rPr>
        <w:t>қ</w:t>
      </w:r>
      <w:r w:rsidR="00E44A0E" w:rsidRPr="000C1676">
        <w:rPr>
          <w:rStyle w:val="38"/>
          <w:b w:val="0"/>
          <w:bCs w:val="0"/>
          <w:color w:val="000000"/>
          <w:sz w:val="24"/>
          <w:szCs w:val="24"/>
          <w:lang w:val="ru-RU" w:eastAsia="kk-KZ"/>
        </w:rPr>
        <w:t>аровтың «</w:t>
      </w:r>
      <w:r w:rsidRPr="000C1676">
        <w:rPr>
          <w:rStyle w:val="38"/>
          <w:b w:val="0"/>
          <w:bCs w:val="0"/>
          <w:color w:val="000000"/>
          <w:sz w:val="24"/>
          <w:szCs w:val="24"/>
          <w:lang w:val="ru-RU" w:eastAsia="kk-KZ"/>
        </w:rPr>
        <w:t>Ұ</w:t>
      </w:r>
      <w:r w:rsidR="00E44A0E" w:rsidRPr="000C1676">
        <w:rPr>
          <w:rStyle w:val="38"/>
          <w:b w:val="0"/>
          <w:bCs w:val="0"/>
          <w:color w:val="000000"/>
          <w:sz w:val="24"/>
          <w:szCs w:val="24"/>
          <w:lang w:val="ru-RU" w:eastAsia="kk-KZ"/>
        </w:rPr>
        <w:t>лы Т</w:t>
      </w:r>
      <w:r w:rsidRPr="000C1676">
        <w:rPr>
          <w:rStyle w:val="38"/>
          <w:b w:val="0"/>
          <w:bCs w:val="0"/>
          <w:color w:val="000000"/>
          <w:sz w:val="24"/>
          <w:szCs w:val="24"/>
          <w:lang w:val="ru-RU" w:eastAsia="kk-KZ"/>
        </w:rPr>
        <w:t>ұранның ұ</w:t>
      </w:r>
      <w:r w:rsidR="00E44A0E" w:rsidRPr="000C1676">
        <w:rPr>
          <w:rStyle w:val="38"/>
          <w:b w:val="0"/>
          <w:bCs w:val="0"/>
          <w:color w:val="000000"/>
          <w:sz w:val="24"/>
          <w:szCs w:val="24"/>
          <w:lang w:val="ru-RU" w:eastAsia="kk-KZ"/>
        </w:rPr>
        <w:t>лдары» атты тарихи шы</w:t>
      </w:r>
      <w:r w:rsidR="00306581" w:rsidRPr="000C1676">
        <w:rPr>
          <w:rStyle w:val="38"/>
          <w:b w:val="0"/>
          <w:bCs w:val="0"/>
          <w:color w:val="000000"/>
          <w:sz w:val="24"/>
          <w:szCs w:val="24"/>
          <w:lang w:val="ru-RU" w:eastAsia="kk-KZ"/>
        </w:rPr>
        <w:t>ға</w:t>
      </w:r>
      <w:r w:rsidR="00E44A0E" w:rsidRPr="000C1676">
        <w:rPr>
          <w:rStyle w:val="38"/>
          <w:b w:val="0"/>
          <w:bCs w:val="0"/>
          <w:color w:val="000000"/>
          <w:sz w:val="24"/>
          <w:szCs w:val="24"/>
          <w:lang w:val="ru-RU" w:eastAsia="kk-KZ"/>
        </w:rPr>
        <w:t xml:space="preserve">рмасында </w:t>
      </w:r>
      <w:r w:rsidR="00E44A0E" w:rsidRPr="000C1676">
        <w:rPr>
          <w:rStyle w:val="38"/>
          <w:b w:val="0"/>
          <w:bCs w:val="0"/>
          <w:color w:val="000000"/>
          <w:sz w:val="24"/>
          <w:szCs w:val="24"/>
          <w:lang w:val="ru-RU"/>
        </w:rPr>
        <w:t xml:space="preserve">да Аспарух хан </w:t>
      </w:r>
      <w:r w:rsidR="00E44A0E" w:rsidRPr="000C1676">
        <w:rPr>
          <w:rStyle w:val="38"/>
          <w:b w:val="0"/>
          <w:bCs w:val="0"/>
          <w:color w:val="000000"/>
          <w:sz w:val="24"/>
          <w:szCs w:val="24"/>
          <w:lang w:val="ru-RU" w:eastAsia="kk-KZ"/>
        </w:rPr>
        <w:t>жан-ж</w:t>
      </w:r>
      <w:r w:rsidR="008B1A61" w:rsidRPr="000C1676">
        <w:rPr>
          <w:rStyle w:val="38"/>
          <w:b w:val="0"/>
          <w:bCs w:val="0"/>
          <w:color w:val="000000"/>
          <w:sz w:val="24"/>
          <w:szCs w:val="24"/>
          <w:lang w:val="ru-RU" w:eastAsia="kk-KZ"/>
        </w:rPr>
        <w:t>ақ</w:t>
      </w:r>
      <w:r w:rsidR="00E44A0E" w:rsidRPr="000C1676">
        <w:rPr>
          <w:rStyle w:val="38"/>
          <w:b w:val="0"/>
          <w:bCs w:val="0"/>
          <w:color w:val="000000"/>
          <w:sz w:val="24"/>
          <w:szCs w:val="24"/>
          <w:lang w:val="ru-RU" w:eastAsia="kk-KZ"/>
        </w:rPr>
        <w:t xml:space="preserve">ты суреттеледі. </w:t>
      </w:r>
      <w:r w:rsidR="00E44A0E" w:rsidRPr="000C1676">
        <w:rPr>
          <w:rStyle w:val="38"/>
          <w:b w:val="0"/>
          <w:bCs w:val="0"/>
          <w:color w:val="000000"/>
          <w:sz w:val="24"/>
          <w:szCs w:val="24"/>
          <w:lang w:val="ru-RU"/>
        </w:rPr>
        <w:t xml:space="preserve">Ал </w:t>
      </w:r>
      <w:r w:rsidR="00E44A0E" w:rsidRPr="000C1676">
        <w:rPr>
          <w:rStyle w:val="38"/>
          <w:b w:val="0"/>
          <w:bCs w:val="0"/>
          <w:color w:val="000000"/>
          <w:sz w:val="24"/>
          <w:szCs w:val="24"/>
          <w:lang w:val="ru-RU" w:eastAsia="kk-KZ"/>
        </w:rPr>
        <w:t>бүгінгі мерейлі Меркі ж</w:t>
      </w:r>
      <w:r w:rsidRPr="000C1676">
        <w:rPr>
          <w:rStyle w:val="38"/>
          <w:b w:val="0"/>
          <w:bCs w:val="0"/>
          <w:color w:val="000000"/>
          <w:sz w:val="24"/>
          <w:szCs w:val="24"/>
          <w:lang w:val="ru-RU" w:eastAsia="kk-KZ"/>
        </w:rPr>
        <w:t>ұ</w:t>
      </w:r>
      <w:r w:rsidR="00E44A0E" w:rsidRPr="000C1676">
        <w:rPr>
          <w:rStyle w:val="38"/>
          <w:b w:val="0"/>
          <w:bCs w:val="0"/>
          <w:color w:val="000000"/>
          <w:sz w:val="24"/>
          <w:szCs w:val="24"/>
          <w:lang w:val="ru-RU" w:eastAsia="kk-KZ"/>
        </w:rPr>
        <w:t>ртшылығы еліні</w:t>
      </w:r>
      <w:r w:rsidRPr="000C1676">
        <w:rPr>
          <w:rStyle w:val="38"/>
          <w:b w:val="0"/>
          <w:bCs w:val="0"/>
          <w:color w:val="000000"/>
          <w:sz w:val="24"/>
          <w:szCs w:val="24"/>
          <w:lang w:val="ru-RU" w:eastAsia="kk-KZ"/>
        </w:rPr>
        <w:t>ң</w:t>
      </w:r>
      <w:r w:rsidR="00E44A0E" w:rsidRPr="000C1676">
        <w:rPr>
          <w:rStyle w:val="38"/>
          <w:b w:val="0"/>
          <w:bCs w:val="0"/>
          <w:color w:val="000000"/>
          <w:sz w:val="24"/>
          <w:szCs w:val="24"/>
          <w:lang w:val="ru-RU" w:eastAsia="kk-KZ"/>
        </w:rPr>
        <w:t xml:space="preserve"> абыройын, жерінің айбы</w:t>
      </w:r>
      <w:r w:rsidR="00752595" w:rsidRPr="000C1676">
        <w:rPr>
          <w:rStyle w:val="38"/>
          <w:b w:val="0"/>
          <w:bCs w:val="0"/>
          <w:color w:val="000000"/>
          <w:sz w:val="24"/>
          <w:szCs w:val="24"/>
          <w:lang w:val="ru-RU" w:eastAsia="kk-KZ"/>
        </w:rPr>
        <w:t>ның</w:t>
      </w:r>
      <w:r w:rsidR="00E44A0E" w:rsidRPr="000C1676">
        <w:rPr>
          <w:rStyle w:val="38"/>
          <w:b w:val="0"/>
          <w:bCs w:val="0"/>
          <w:color w:val="000000"/>
          <w:sz w:val="24"/>
          <w:szCs w:val="24"/>
          <w:lang w:val="ru-RU" w:eastAsia="kk-KZ"/>
        </w:rPr>
        <w:t xml:space="preserve"> ас</w:t>
      </w:r>
      <w:r w:rsidRPr="000C1676">
        <w:rPr>
          <w:rStyle w:val="38"/>
          <w:b w:val="0"/>
          <w:bCs w:val="0"/>
          <w:color w:val="000000"/>
          <w:sz w:val="24"/>
          <w:szCs w:val="24"/>
          <w:lang w:val="ru-RU" w:eastAsia="kk-KZ"/>
        </w:rPr>
        <w:t>қ</w:t>
      </w:r>
      <w:r w:rsidR="008B1A61" w:rsidRPr="000C1676">
        <w:rPr>
          <w:rStyle w:val="38"/>
          <w:b w:val="0"/>
          <w:bCs w:val="0"/>
          <w:color w:val="000000"/>
          <w:sz w:val="24"/>
          <w:szCs w:val="24"/>
          <w:lang w:val="ru-RU" w:eastAsia="kk-KZ"/>
        </w:rPr>
        <w:t>ақ</w:t>
      </w:r>
      <w:r w:rsidR="00E44A0E" w:rsidRPr="000C1676">
        <w:rPr>
          <w:rStyle w:val="38"/>
          <w:b w:val="0"/>
          <w:bCs w:val="0"/>
          <w:color w:val="000000"/>
          <w:sz w:val="24"/>
          <w:szCs w:val="24"/>
          <w:lang w:val="ru-RU" w:eastAsia="kk-KZ"/>
        </w:rPr>
        <w:t>тат</w:t>
      </w:r>
      <w:r w:rsidR="008B1A61" w:rsidRPr="000C1676">
        <w:rPr>
          <w:rStyle w:val="38"/>
          <w:b w:val="0"/>
          <w:bCs w:val="0"/>
          <w:color w:val="000000"/>
          <w:sz w:val="24"/>
          <w:szCs w:val="24"/>
          <w:lang w:val="ru-RU" w:eastAsia="kk-KZ"/>
        </w:rPr>
        <w:t>қан</w:t>
      </w:r>
      <w:r w:rsidR="00E44A0E" w:rsidRPr="000C1676">
        <w:rPr>
          <w:rStyle w:val="38"/>
          <w:b w:val="0"/>
          <w:bCs w:val="0"/>
          <w:color w:val="000000"/>
          <w:sz w:val="24"/>
          <w:szCs w:val="24"/>
          <w:lang w:val="ru-RU" w:eastAsia="kk-KZ"/>
        </w:rPr>
        <w:t xml:space="preserve"> кешегі Жау</w:t>
      </w:r>
      <w:r w:rsidR="00306581" w:rsidRPr="000C1676">
        <w:rPr>
          <w:rStyle w:val="38"/>
          <w:b w:val="0"/>
          <w:bCs w:val="0"/>
          <w:color w:val="000000"/>
          <w:sz w:val="24"/>
          <w:szCs w:val="24"/>
          <w:lang w:val="ru-RU" w:eastAsia="kk-KZ"/>
        </w:rPr>
        <w:t>ға</w:t>
      </w:r>
      <w:r w:rsidR="00E44A0E" w:rsidRPr="000C1676">
        <w:rPr>
          <w:rStyle w:val="38"/>
          <w:b w:val="0"/>
          <w:bCs w:val="0"/>
          <w:color w:val="000000"/>
          <w:sz w:val="24"/>
          <w:szCs w:val="24"/>
          <w:lang w:val="ru-RU" w:eastAsia="kk-KZ"/>
        </w:rPr>
        <w:t>ш, Сыпатай, А</w:t>
      </w:r>
      <w:r w:rsidR="004268C9" w:rsidRPr="000C1676">
        <w:rPr>
          <w:rStyle w:val="38"/>
          <w:b w:val="0"/>
          <w:bCs w:val="0"/>
          <w:color w:val="000000"/>
          <w:sz w:val="24"/>
          <w:szCs w:val="24"/>
          <w:lang w:val="ru-RU" w:eastAsia="kk-KZ"/>
        </w:rPr>
        <w:t>ққ</w:t>
      </w:r>
      <w:r w:rsidR="00E44A0E" w:rsidRPr="000C1676">
        <w:rPr>
          <w:rStyle w:val="38"/>
          <w:b w:val="0"/>
          <w:bCs w:val="0"/>
          <w:color w:val="000000"/>
          <w:sz w:val="24"/>
          <w:szCs w:val="24"/>
          <w:lang w:val="ru-RU" w:eastAsia="kk-KZ"/>
        </w:rPr>
        <w:t xml:space="preserve">өз батырларын, </w:t>
      </w:r>
      <w:r w:rsidR="00752595" w:rsidRPr="000C1676">
        <w:rPr>
          <w:rStyle w:val="38"/>
          <w:b w:val="0"/>
          <w:bCs w:val="0"/>
          <w:color w:val="000000"/>
          <w:sz w:val="24"/>
          <w:szCs w:val="24"/>
          <w:lang w:val="ru-RU" w:eastAsia="kk-KZ"/>
        </w:rPr>
        <w:t>Тұрар</w:t>
      </w:r>
      <w:r w:rsidR="00E44A0E" w:rsidRPr="000C1676">
        <w:rPr>
          <w:rStyle w:val="38"/>
          <w:b w:val="0"/>
          <w:bCs w:val="0"/>
          <w:color w:val="000000"/>
          <w:sz w:val="24"/>
          <w:szCs w:val="24"/>
          <w:lang w:val="ru-RU" w:eastAsia="kk-KZ"/>
        </w:rPr>
        <w:t>, Қабылбек, Асанбай сия</w:t>
      </w:r>
      <w:r w:rsidRPr="000C1676">
        <w:rPr>
          <w:rStyle w:val="38"/>
          <w:b w:val="0"/>
          <w:bCs w:val="0"/>
          <w:color w:val="000000"/>
          <w:sz w:val="24"/>
          <w:szCs w:val="24"/>
          <w:lang w:val="ru-RU" w:eastAsia="kk-KZ"/>
        </w:rPr>
        <w:t>қ</w:t>
      </w:r>
      <w:r w:rsidR="00E44A0E" w:rsidRPr="000C1676">
        <w:rPr>
          <w:rStyle w:val="38"/>
          <w:b w:val="0"/>
          <w:bCs w:val="0"/>
          <w:color w:val="000000"/>
          <w:sz w:val="24"/>
          <w:szCs w:val="24"/>
          <w:lang w:val="ru-RU" w:eastAsia="kk-KZ"/>
        </w:rPr>
        <w:t xml:space="preserve">ты </w:t>
      </w:r>
      <w:r w:rsidR="002C67A5" w:rsidRPr="000C1676">
        <w:rPr>
          <w:rStyle w:val="38"/>
          <w:b w:val="0"/>
          <w:bCs w:val="0"/>
          <w:color w:val="000000"/>
          <w:sz w:val="24"/>
          <w:szCs w:val="24"/>
          <w:lang w:val="ru-RU" w:eastAsia="kk-KZ"/>
        </w:rPr>
        <w:t>қай</w:t>
      </w:r>
      <w:r w:rsidR="00E44A0E" w:rsidRPr="000C1676">
        <w:rPr>
          <w:rStyle w:val="38"/>
          <w:b w:val="0"/>
          <w:bCs w:val="0"/>
          <w:color w:val="000000"/>
          <w:sz w:val="24"/>
          <w:szCs w:val="24"/>
          <w:lang w:val="ru-RU" w:eastAsia="kk-KZ"/>
        </w:rPr>
        <w:t>раткерлерін орынды м</w:t>
      </w:r>
      <w:r w:rsidR="008B1A61" w:rsidRPr="000C1676">
        <w:rPr>
          <w:rStyle w:val="38"/>
          <w:b w:val="0"/>
          <w:bCs w:val="0"/>
          <w:color w:val="000000"/>
          <w:sz w:val="24"/>
          <w:szCs w:val="24"/>
          <w:lang w:val="ru-RU" w:eastAsia="kk-KZ"/>
        </w:rPr>
        <w:t>ақ</w:t>
      </w:r>
      <w:r w:rsidR="00E44A0E" w:rsidRPr="000C1676">
        <w:rPr>
          <w:rStyle w:val="38"/>
          <w:b w:val="0"/>
          <w:bCs w:val="0"/>
          <w:color w:val="000000"/>
          <w:sz w:val="24"/>
          <w:szCs w:val="24"/>
          <w:lang w:val="ru-RU" w:eastAsia="kk-KZ"/>
        </w:rPr>
        <w:t>тан т</w:t>
      </w:r>
      <w:r w:rsidRPr="000C1676">
        <w:rPr>
          <w:rStyle w:val="38"/>
          <w:b w:val="0"/>
          <w:bCs w:val="0"/>
          <w:color w:val="000000"/>
          <w:sz w:val="24"/>
          <w:szCs w:val="24"/>
          <w:lang w:val="ru-RU" w:eastAsia="kk-KZ"/>
        </w:rPr>
        <w:t>ұ</w:t>
      </w:r>
      <w:r w:rsidR="00E44A0E" w:rsidRPr="000C1676">
        <w:rPr>
          <w:rStyle w:val="38"/>
          <w:b w:val="0"/>
          <w:bCs w:val="0"/>
          <w:color w:val="000000"/>
          <w:sz w:val="24"/>
          <w:szCs w:val="24"/>
          <w:lang w:val="ru-RU" w:eastAsia="kk-KZ"/>
        </w:rPr>
        <w:t>тады. «Сыйл</w:t>
      </w:r>
      <w:r w:rsidR="009F17A6" w:rsidRPr="000C1676">
        <w:rPr>
          <w:rStyle w:val="38"/>
          <w:b w:val="0"/>
          <w:bCs w:val="0"/>
          <w:color w:val="000000"/>
          <w:sz w:val="24"/>
          <w:szCs w:val="24"/>
          <w:lang w:val="ru-RU" w:eastAsia="kk-KZ"/>
        </w:rPr>
        <w:t>ық</w:t>
      </w:r>
      <w:r w:rsidR="00E44A0E" w:rsidRPr="000C1676">
        <w:rPr>
          <w:rStyle w:val="38"/>
          <w:b w:val="0"/>
          <w:bCs w:val="0"/>
          <w:color w:val="000000"/>
          <w:sz w:val="24"/>
          <w:szCs w:val="24"/>
          <w:lang w:val="ru-RU" w:eastAsia="kk-KZ"/>
        </w:rPr>
        <w:t xml:space="preserve">тың үлкені - әкелерден </w:t>
      </w:r>
      <w:r w:rsidR="009F17A6" w:rsidRPr="000C1676">
        <w:rPr>
          <w:rStyle w:val="38"/>
          <w:b w:val="0"/>
          <w:bCs w:val="0"/>
          <w:color w:val="000000"/>
          <w:sz w:val="24"/>
          <w:szCs w:val="24"/>
          <w:lang w:val="ru-RU"/>
        </w:rPr>
        <w:t>қал</w:t>
      </w:r>
      <w:r w:rsidR="00306581" w:rsidRPr="000C1676">
        <w:rPr>
          <w:rStyle w:val="38"/>
          <w:b w:val="0"/>
          <w:bCs w:val="0"/>
          <w:color w:val="000000"/>
          <w:sz w:val="24"/>
          <w:szCs w:val="24"/>
          <w:lang w:val="ru-RU"/>
        </w:rPr>
        <w:t>ға</w:t>
      </w:r>
      <w:r w:rsidR="00E44A0E" w:rsidRPr="000C1676">
        <w:rPr>
          <w:rStyle w:val="38"/>
          <w:b w:val="0"/>
          <w:bCs w:val="0"/>
          <w:color w:val="000000"/>
          <w:sz w:val="24"/>
          <w:szCs w:val="24"/>
          <w:lang w:val="ru-RU"/>
        </w:rPr>
        <w:t xml:space="preserve">н </w:t>
      </w:r>
      <w:r w:rsidR="00E44A0E" w:rsidRPr="000C1676">
        <w:rPr>
          <w:rStyle w:val="38"/>
          <w:b w:val="0"/>
          <w:bCs w:val="0"/>
          <w:color w:val="000000"/>
          <w:sz w:val="24"/>
          <w:szCs w:val="24"/>
          <w:lang w:val="ru-RU" w:eastAsia="kk-KZ"/>
        </w:rPr>
        <w:t xml:space="preserve">өнеге» демекші, Сіздін аталас ағайыныңыз Қабылбек Сарымолдаев белгілі </w:t>
      </w:r>
      <w:r w:rsidRPr="000C1676">
        <w:rPr>
          <w:rStyle w:val="38"/>
          <w:b w:val="0"/>
          <w:bCs w:val="0"/>
          <w:color w:val="000000"/>
          <w:sz w:val="24"/>
          <w:szCs w:val="24"/>
          <w:lang w:val="ru-RU" w:eastAsia="kk-KZ"/>
        </w:rPr>
        <w:t>қ</w:t>
      </w:r>
      <w:r w:rsidR="00E44A0E" w:rsidRPr="000C1676">
        <w:rPr>
          <w:rStyle w:val="38"/>
          <w:b w:val="0"/>
          <w:bCs w:val="0"/>
          <w:color w:val="000000"/>
          <w:sz w:val="24"/>
          <w:szCs w:val="24"/>
          <w:lang w:val="ru-RU" w:eastAsia="kk-KZ"/>
        </w:rPr>
        <w:t xml:space="preserve">оғам және </w:t>
      </w:r>
      <w:r w:rsidR="00E44A0E" w:rsidRPr="000C1676">
        <w:rPr>
          <w:rStyle w:val="38"/>
          <w:b w:val="0"/>
          <w:bCs w:val="0"/>
          <w:color w:val="000000"/>
          <w:sz w:val="24"/>
          <w:szCs w:val="24"/>
          <w:lang w:val="ru-RU"/>
        </w:rPr>
        <w:t xml:space="preserve">мемлекет </w:t>
      </w:r>
      <w:r w:rsidR="002C67A5" w:rsidRPr="000C1676">
        <w:rPr>
          <w:rStyle w:val="38"/>
          <w:b w:val="0"/>
          <w:bCs w:val="0"/>
          <w:color w:val="000000"/>
          <w:sz w:val="24"/>
          <w:szCs w:val="24"/>
          <w:lang w:val="ru-RU" w:eastAsia="kk-KZ"/>
        </w:rPr>
        <w:t>қай</w:t>
      </w:r>
      <w:r w:rsidR="00E44A0E" w:rsidRPr="000C1676">
        <w:rPr>
          <w:rStyle w:val="38"/>
          <w:b w:val="0"/>
          <w:bCs w:val="0"/>
          <w:color w:val="000000"/>
          <w:sz w:val="24"/>
          <w:szCs w:val="24"/>
          <w:lang w:val="ru-RU" w:eastAsia="kk-KZ"/>
        </w:rPr>
        <w:t xml:space="preserve">раткері </w:t>
      </w:r>
      <w:r w:rsidR="00752595" w:rsidRPr="000C1676">
        <w:rPr>
          <w:rStyle w:val="38"/>
          <w:b w:val="0"/>
          <w:bCs w:val="0"/>
          <w:color w:val="000000"/>
          <w:sz w:val="24"/>
          <w:szCs w:val="24"/>
          <w:lang w:val="ru-RU" w:eastAsia="kk-KZ"/>
        </w:rPr>
        <w:t>Тұрар</w:t>
      </w:r>
      <w:r w:rsidR="00E44A0E" w:rsidRPr="000C1676">
        <w:rPr>
          <w:rStyle w:val="38"/>
          <w:b w:val="0"/>
          <w:bCs w:val="0"/>
          <w:color w:val="000000"/>
          <w:sz w:val="24"/>
          <w:szCs w:val="24"/>
          <w:lang w:val="ru-RU" w:eastAsia="kk-KZ"/>
        </w:rPr>
        <w:t xml:space="preserve"> Рыс</w:t>
      </w:r>
      <w:r w:rsidRPr="000C1676">
        <w:rPr>
          <w:rStyle w:val="38"/>
          <w:b w:val="0"/>
          <w:bCs w:val="0"/>
          <w:color w:val="000000"/>
          <w:sz w:val="24"/>
          <w:szCs w:val="24"/>
          <w:lang w:val="ru-RU" w:eastAsia="kk-KZ"/>
        </w:rPr>
        <w:t>құ</w:t>
      </w:r>
      <w:r w:rsidR="00E44A0E" w:rsidRPr="000C1676">
        <w:rPr>
          <w:rStyle w:val="38"/>
          <w:b w:val="0"/>
          <w:bCs w:val="0"/>
          <w:color w:val="000000"/>
          <w:sz w:val="24"/>
          <w:szCs w:val="24"/>
          <w:lang w:val="ru-RU" w:eastAsia="kk-KZ"/>
        </w:rPr>
        <w:t>ловтың үзеңгілес серігі, тонның ішкі бауындай сырлас досы болса, өз әке</w:t>
      </w:r>
      <w:r w:rsidRPr="000C1676">
        <w:rPr>
          <w:rStyle w:val="38"/>
          <w:b w:val="0"/>
          <w:bCs w:val="0"/>
          <w:color w:val="000000"/>
          <w:sz w:val="24"/>
          <w:szCs w:val="24"/>
          <w:lang w:val="ru-RU" w:eastAsia="kk-KZ"/>
        </w:rPr>
        <w:t>ңіз Мұ</w:t>
      </w:r>
      <w:r w:rsidR="00E44A0E" w:rsidRPr="000C1676">
        <w:rPr>
          <w:rStyle w:val="38"/>
          <w:b w:val="0"/>
          <w:bCs w:val="0"/>
          <w:color w:val="000000"/>
          <w:sz w:val="24"/>
          <w:szCs w:val="24"/>
          <w:lang w:val="ru-RU" w:eastAsia="kk-KZ"/>
        </w:rPr>
        <w:t xml:space="preserve">хаметжан Данияров </w:t>
      </w:r>
      <w:r w:rsidR="00E44A0E" w:rsidRPr="000C1676">
        <w:rPr>
          <w:rStyle w:val="38"/>
          <w:b w:val="0"/>
          <w:bCs w:val="0"/>
          <w:color w:val="000000"/>
          <w:sz w:val="24"/>
          <w:szCs w:val="24"/>
          <w:lang w:val="ru-RU"/>
        </w:rPr>
        <w:t xml:space="preserve">та </w:t>
      </w:r>
      <w:r w:rsidR="00E44A0E" w:rsidRPr="000C1676">
        <w:rPr>
          <w:rStyle w:val="38"/>
          <w:b w:val="0"/>
          <w:bCs w:val="0"/>
          <w:color w:val="000000"/>
          <w:sz w:val="24"/>
          <w:szCs w:val="24"/>
          <w:lang w:val="ru-RU" w:eastAsia="kk-KZ"/>
        </w:rPr>
        <w:t xml:space="preserve">1945 </w:t>
      </w:r>
      <w:r w:rsidR="00E44A0E" w:rsidRPr="000C1676">
        <w:rPr>
          <w:rStyle w:val="38"/>
          <w:b w:val="0"/>
          <w:bCs w:val="0"/>
          <w:color w:val="000000"/>
          <w:sz w:val="24"/>
          <w:szCs w:val="24"/>
          <w:lang w:val="ru-RU"/>
        </w:rPr>
        <w:t xml:space="preserve">жылы </w:t>
      </w:r>
      <w:r w:rsidR="00E44A0E" w:rsidRPr="000C1676">
        <w:rPr>
          <w:rStyle w:val="38"/>
          <w:b w:val="0"/>
          <w:bCs w:val="0"/>
          <w:color w:val="000000"/>
          <w:sz w:val="24"/>
          <w:szCs w:val="24"/>
          <w:lang w:val="ru-RU" w:eastAsia="kk-KZ"/>
        </w:rPr>
        <w:t>фашизмні</w:t>
      </w:r>
      <w:r w:rsidRPr="000C1676">
        <w:rPr>
          <w:rStyle w:val="38"/>
          <w:b w:val="0"/>
          <w:bCs w:val="0"/>
          <w:color w:val="000000"/>
          <w:sz w:val="24"/>
          <w:szCs w:val="24"/>
          <w:lang w:val="ru-RU" w:eastAsia="kk-KZ"/>
        </w:rPr>
        <w:t>ң</w:t>
      </w:r>
      <w:r w:rsidR="00E44A0E" w:rsidRPr="000C1676">
        <w:rPr>
          <w:rStyle w:val="38"/>
          <w:b w:val="0"/>
          <w:bCs w:val="0"/>
          <w:color w:val="000000"/>
          <w:sz w:val="24"/>
          <w:szCs w:val="24"/>
          <w:lang w:val="ru-RU" w:eastAsia="kk-KZ"/>
        </w:rPr>
        <w:t xml:space="preserve"> ордасы Рейхстагты</w:t>
      </w:r>
      <w:r w:rsidRPr="000C1676">
        <w:rPr>
          <w:rStyle w:val="38"/>
          <w:b w:val="0"/>
          <w:bCs w:val="0"/>
          <w:color w:val="000000"/>
          <w:sz w:val="24"/>
          <w:szCs w:val="24"/>
          <w:lang w:val="ru-RU" w:eastAsia="kk-KZ"/>
        </w:rPr>
        <w:t>ң</w:t>
      </w:r>
      <w:r w:rsidR="00E44A0E" w:rsidRPr="000C1676">
        <w:rPr>
          <w:rStyle w:val="38"/>
          <w:b w:val="0"/>
          <w:bCs w:val="0"/>
          <w:color w:val="000000"/>
          <w:sz w:val="24"/>
          <w:szCs w:val="24"/>
          <w:lang w:val="ru-RU" w:eastAsia="kk-KZ"/>
        </w:rPr>
        <w:t xml:space="preserve"> шаңыра</w:t>
      </w:r>
      <w:r w:rsidRPr="000C1676">
        <w:rPr>
          <w:rStyle w:val="38"/>
          <w:b w:val="0"/>
          <w:bCs w:val="0"/>
          <w:color w:val="000000"/>
          <w:sz w:val="24"/>
          <w:szCs w:val="24"/>
          <w:lang w:val="ru-RU" w:eastAsia="kk-KZ"/>
        </w:rPr>
        <w:t>ғ</w:t>
      </w:r>
      <w:r w:rsidR="00E44A0E" w:rsidRPr="000C1676">
        <w:rPr>
          <w:rStyle w:val="38"/>
          <w:b w:val="0"/>
          <w:bCs w:val="0"/>
          <w:color w:val="000000"/>
          <w:sz w:val="24"/>
          <w:szCs w:val="24"/>
          <w:lang w:val="ru-RU" w:eastAsia="kk-KZ"/>
        </w:rPr>
        <w:t>ын ортасын түсірген ерен ерлердің бірі екенін Мемлекеттік сыйл</w:t>
      </w:r>
      <w:r w:rsidR="009F17A6" w:rsidRPr="000C1676">
        <w:rPr>
          <w:rStyle w:val="38"/>
          <w:b w:val="0"/>
          <w:bCs w:val="0"/>
          <w:color w:val="000000"/>
          <w:sz w:val="24"/>
          <w:szCs w:val="24"/>
          <w:lang w:val="ru-RU" w:eastAsia="kk-KZ"/>
        </w:rPr>
        <w:t>ық</w:t>
      </w:r>
      <w:r w:rsidR="00E44A0E" w:rsidRPr="000C1676">
        <w:rPr>
          <w:rStyle w:val="38"/>
          <w:b w:val="0"/>
          <w:bCs w:val="0"/>
          <w:color w:val="000000"/>
          <w:sz w:val="24"/>
          <w:szCs w:val="24"/>
          <w:lang w:val="ru-RU" w:eastAsia="kk-KZ"/>
        </w:rPr>
        <w:t xml:space="preserve">тың </w:t>
      </w:r>
      <w:r w:rsidR="00E44A0E" w:rsidRPr="000C1676">
        <w:rPr>
          <w:rStyle w:val="38"/>
          <w:b w:val="0"/>
          <w:bCs w:val="0"/>
          <w:color w:val="000000"/>
          <w:sz w:val="24"/>
          <w:szCs w:val="24"/>
          <w:lang w:val="ru-RU"/>
        </w:rPr>
        <w:t xml:space="preserve">лауреаты, </w:t>
      </w:r>
      <w:r w:rsidR="00E44A0E" w:rsidRPr="000C1676">
        <w:rPr>
          <w:rStyle w:val="38"/>
          <w:b w:val="0"/>
          <w:bCs w:val="0"/>
          <w:color w:val="000000"/>
          <w:sz w:val="24"/>
          <w:szCs w:val="24"/>
          <w:lang w:val="ru-RU" w:eastAsia="kk-KZ"/>
        </w:rPr>
        <w:t>ат</w:t>
      </w:r>
      <w:r w:rsidR="008B1A61" w:rsidRPr="000C1676">
        <w:rPr>
          <w:rStyle w:val="38"/>
          <w:b w:val="0"/>
          <w:bCs w:val="0"/>
          <w:color w:val="000000"/>
          <w:sz w:val="24"/>
          <w:szCs w:val="24"/>
          <w:lang w:val="ru-RU" w:eastAsia="kk-KZ"/>
        </w:rPr>
        <w:t>ақ</w:t>
      </w:r>
      <w:r w:rsidR="00E44A0E" w:rsidRPr="000C1676">
        <w:rPr>
          <w:rStyle w:val="38"/>
          <w:b w:val="0"/>
          <w:bCs w:val="0"/>
          <w:color w:val="000000"/>
          <w:sz w:val="24"/>
          <w:szCs w:val="24"/>
          <w:lang w:val="ru-RU" w:eastAsia="kk-KZ"/>
        </w:rPr>
        <w:t>ты жазушы Әзілхан Н</w:t>
      </w:r>
      <w:r w:rsidRPr="000C1676">
        <w:rPr>
          <w:rStyle w:val="38"/>
          <w:b w:val="0"/>
          <w:bCs w:val="0"/>
          <w:color w:val="000000"/>
          <w:sz w:val="24"/>
          <w:szCs w:val="24"/>
          <w:lang w:val="ru-RU" w:eastAsia="kk-KZ"/>
        </w:rPr>
        <w:t>ұ</w:t>
      </w:r>
      <w:r w:rsidR="00E44A0E" w:rsidRPr="000C1676">
        <w:rPr>
          <w:rStyle w:val="38"/>
          <w:b w:val="0"/>
          <w:bCs w:val="0"/>
          <w:color w:val="000000"/>
          <w:sz w:val="24"/>
          <w:szCs w:val="24"/>
          <w:lang w:val="ru-RU" w:eastAsia="kk-KZ"/>
        </w:rPr>
        <w:t>ршай</w:t>
      </w:r>
      <w:r w:rsidR="009F17A6" w:rsidRPr="000C1676">
        <w:rPr>
          <w:rStyle w:val="38"/>
          <w:b w:val="0"/>
          <w:bCs w:val="0"/>
          <w:color w:val="000000"/>
          <w:sz w:val="24"/>
          <w:szCs w:val="24"/>
          <w:lang w:val="ru-RU" w:eastAsia="kk-KZ"/>
        </w:rPr>
        <w:t>ық</w:t>
      </w:r>
      <w:r w:rsidR="00E44A0E" w:rsidRPr="000C1676">
        <w:rPr>
          <w:rStyle w:val="38"/>
          <w:b w:val="0"/>
          <w:bCs w:val="0"/>
          <w:color w:val="000000"/>
          <w:sz w:val="24"/>
          <w:szCs w:val="24"/>
          <w:lang w:val="ru-RU" w:eastAsia="kk-KZ"/>
        </w:rPr>
        <w:t>овты</w:t>
      </w:r>
      <w:r w:rsidRPr="000C1676">
        <w:rPr>
          <w:rStyle w:val="38"/>
          <w:b w:val="0"/>
          <w:bCs w:val="0"/>
          <w:color w:val="000000"/>
          <w:sz w:val="24"/>
          <w:szCs w:val="24"/>
          <w:lang w:val="ru-RU" w:eastAsia="kk-KZ"/>
        </w:rPr>
        <w:t>ң</w:t>
      </w:r>
      <w:r w:rsidR="00E44A0E" w:rsidRPr="000C1676">
        <w:rPr>
          <w:rStyle w:val="38"/>
          <w:b w:val="0"/>
          <w:bCs w:val="0"/>
          <w:color w:val="000000"/>
          <w:sz w:val="24"/>
          <w:szCs w:val="24"/>
          <w:lang w:val="ru-RU" w:eastAsia="kk-KZ"/>
        </w:rPr>
        <w:t xml:space="preserve"> «Бір суреттін тарихы» атты көлемді шы</w:t>
      </w:r>
      <w:r w:rsidR="00306581" w:rsidRPr="000C1676">
        <w:rPr>
          <w:rStyle w:val="38"/>
          <w:b w:val="0"/>
          <w:bCs w:val="0"/>
          <w:color w:val="000000"/>
          <w:sz w:val="24"/>
          <w:szCs w:val="24"/>
          <w:lang w:val="ru-RU" w:eastAsia="kk-KZ"/>
        </w:rPr>
        <w:t>ға</w:t>
      </w:r>
      <w:r w:rsidR="00E44A0E" w:rsidRPr="000C1676">
        <w:rPr>
          <w:rStyle w:val="38"/>
          <w:b w:val="0"/>
          <w:bCs w:val="0"/>
          <w:color w:val="000000"/>
          <w:sz w:val="24"/>
          <w:szCs w:val="24"/>
          <w:lang w:val="ru-RU" w:eastAsia="kk-KZ"/>
        </w:rPr>
        <w:t>рма</w:t>
      </w:r>
      <w:r w:rsidR="00420A22" w:rsidRPr="000C1676">
        <w:rPr>
          <w:rFonts w:ascii="Times New Roman" w:hAnsi="Times New Roman"/>
          <w:noProof/>
          <w:sz w:val="24"/>
          <w:szCs w:val="24"/>
          <w:lang w:val="ru-RU" w:eastAsia="ru-RU" w:bidi="ar-SA"/>
        </w:rPr>
        <mc:AlternateContent>
          <mc:Choice Requires="wps">
            <w:drawing>
              <wp:anchor distT="0" distB="0" distL="114300" distR="114300" simplePos="0" relativeHeight="251675136" behindDoc="1" locked="0" layoutInCell="0" allowOverlap="1">
                <wp:simplePos x="0" y="0"/>
                <wp:positionH relativeFrom="page">
                  <wp:posOffset>-398145</wp:posOffset>
                </wp:positionH>
                <wp:positionV relativeFrom="page">
                  <wp:posOffset>1463040</wp:posOffset>
                </wp:positionV>
                <wp:extent cx="415925" cy="6734810"/>
                <wp:effectExtent l="1905" t="0" r="1270" b="3175"/>
                <wp:wrapNone/>
                <wp:docPr id="13"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925" cy="6734810"/>
                        </a:xfrm>
                        <a:prstGeom prst="rect">
                          <a:avLst/>
                        </a:prstGeom>
                        <a:solidFill>
                          <a:srgbClr val="7979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104B8" id="Rectangle 59" o:spid="_x0000_s1026" style="position:absolute;margin-left:-31.35pt;margin-top:115.2pt;width:32.75pt;height:530.3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" o:allowincell="f" fillcolor="#797979" stroked="f">
                <w10:wrap anchorx="page" anchory="page"/>
              </v:rect>
            </w:pict>
          </mc:Fallback>
        </mc:AlternateContent>
      </w:r>
      <w:r w:rsidR="00E44A0E" w:rsidRPr="000C1676">
        <w:rPr>
          <w:rStyle w:val="38"/>
          <w:b w:val="0"/>
          <w:bCs w:val="0"/>
          <w:color w:val="000000"/>
          <w:sz w:val="24"/>
          <w:szCs w:val="24"/>
          <w:lang w:val="ru-RU"/>
        </w:rPr>
        <w:t>сында жан-ж</w:t>
      </w:r>
      <w:r w:rsidR="008B1A61" w:rsidRPr="000C1676">
        <w:rPr>
          <w:rStyle w:val="38"/>
          <w:b w:val="0"/>
          <w:bCs w:val="0"/>
          <w:color w:val="000000"/>
          <w:sz w:val="24"/>
          <w:szCs w:val="24"/>
          <w:lang w:val="ru-RU"/>
        </w:rPr>
        <w:t>ақ</w:t>
      </w:r>
      <w:r w:rsidR="00E44A0E" w:rsidRPr="000C1676">
        <w:rPr>
          <w:rStyle w:val="38"/>
          <w:b w:val="0"/>
          <w:bCs w:val="0"/>
          <w:color w:val="000000"/>
          <w:sz w:val="24"/>
          <w:szCs w:val="24"/>
          <w:lang w:val="ru-RU"/>
        </w:rPr>
        <w:t xml:space="preserve">ты </w:t>
      </w:r>
      <w:r w:rsidR="00E44A0E" w:rsidRPr="000C1676">
        <w:rPr>
          <w:rStyle w:val="38"/>
          <w:b w:val="0"/>
          <w:bCs w:val="0"/>
          <w:color w:val="000000"/>
          <w:sz w:val="24"/>
          <w:szCs w:val="24"/>
          <w:lang w:val="ru-RU" w:eastAsia="kk-KZ"/>
        </w:rPr>
        <w:t>суреттепті. Қыс</w:t>
      </w:r>
      <w:r w:rsidRPr="000C1676">
        <w:rPr>
          <w:rStyle w:val="38"/>
          <w:b w:val="0"/>
          <w:bCs w:val="0"/>
          <w:color w:val="000000"/>
          <w:sz w:val="24"/>
          <w:szCs w:val="24"/>
          <w:lang w:val="ru-RU" w:eastAsia="kk-KZ"/>
        </w:rPr>
        <w:t>қ</w:t>
      </w:r>
      <w:r w:rsidR="00E44A0E" w:rsidRPr="000C1676">
        <w:rPr>
          <w:rStyle w:val="38"/>
          <w:b w:val="0"/>
          <w:bCs w:val="0"/>
          <w:color w:val="000000"/>
          <w:sz w:val="24"/>
          <w:szCs w:val="24"/>
          <w:lang w:val="ru-RU" w:eastAsia="kk-KZ"/>
        </w:rPr>
        <w:t>артып Ә.Н</w:t>
      </w:r>
      <w:r w:rsidRPr="000C1676">
        <w:rPr>
          <w:rStyle w:val="38"/>
          <w:b w:val="0"/>
          <w:bCs w:val="0"/>
          <w:color w:val="000000"/>
          <w:sz w:val="24"/>
          <w:szCs w:val="24"/>
          <w:lang w:val="ru-RU" w:eastAsia="kk-KZ"/>
        </w:rPr>
        <w:t>ұ</w:t>
      </w:r>
      <w:r w:rsidR="00E44A0E" w:rsidRPr="000C1676">
        <w:rPr>
          <w:rStyle w:val="38"/>
          <w:b w:val="0"/>
          <w:bCs w:val="0"/>
          <w:color w:val="000000"/>
          <w:sz w:val="24"/>
          <w:szCs w:val="24"/>
          <w:lang w:val="ru-RU" w:eastAsia="kk-KZ"/>
        </w:rPr>
        <w:t>ршайықовтың өз сөзімен айтқанда: «Бауыржан Момыш</w:t>
      </w:r>
      <w:r w:rsidRPr="000C1676">
        <w:rPr>
          <w:rStyle w:val="38"/>
          <w:b w:val="0"/>
          <w:bCs w:val="0"/>
          <w:color w:val="000000"/>
          <w:sz w:val="24"/>
          <w:szCs w:val="24"/>
          <w:lang w:val="ru-RU" w:eastAsia="kk-KZ"/>
        </w:rPr>
        <w:t>ұ</w:t>
      </w:r>
      <w:r w:rsidR="00E44A0E" w:rsidRPr="000C1676">
        <w:rPr>
          <w:rStyle w:val="38"/>
          <w:b w:val="0"/>
          <w:bCs w:val="0"/>
          <w:color w:val="000000"/>
          <w:sz w:val="24"/>
          <w:szCs w:val="24"/>
          <w:lang w:val="ru-RU" w:eastAsia="kk-KZ"/>
        </w:rPr>
        <w:t xml:space="preserve">лы Москваны </w:t>
      </w:r>
      <w:r w:rsidRPr="000C1676">
        <w:rPr>
          <w:rStyle w:val="38"/>
          <w:b w:val="0"/>
          <w:bCs w:val="0"/>
          <w:color w:val="000000"/>
          <w:sz w:val="24"/>
          <w:szCs w:val="24"/>
          <w:lang w:val="ru-RU" w:eastAsia="kk-KZ"/>
        </w:rPr>
        <w:t>қ</w:t>
      </w:r>
      <w:r w:rsidR="00E44A0E" w:rsidRPr="000C1676">
        <w:rPr>
          <w:rStyle w:val="38"/>
          <w:b w:val="0"/>
          <w:bCs w:val="0"/>
          <w:color w:val="000000"/>
          <w:sz w:val="24"/>
          <w:szCs w:val="24"/>
          <w:lang w:val="ru-RU" w:eastAsia="kk-KZ"/>
        </w:rPr>
        <w:t>орғаса, о</w:t>
      </w:r>
      <w:r w:rsidR="00752595" w:rsidRPr="000C1676">
        <w:rPr>
          <w:rStyle w:val="38"/>
          <w:b w:val="0"/>
          <w:bCs w:val="0"/>
          <w:color w:val="000000"/>
          <w:sz w:val="24"/>
          <w:szCs w:val="24"/>
          <w:lang w:val="ru-RU" w:eastAsia="kk-KZ"/>
        </w:rPr>
        <w:t>ның</w:t>
      </w:r>
      <w:r w:rsidR="00E44A0E" w:rsidRPr="000C1676">
        <w:rPr>
          <w:rStyle w:val="38"/>
          <w:b w:val="0"/>
          <w:bCs w:val="0"/>
          <w:color w:val="000000"/>
          <w:sz w:val="24"/>
          <w:szCs w:val="24"/>
          <w:lang w:val="ru-RU" w:eastAsia="kk-KZ"/>
        </w:rPr>
        <w:t xml:space="preserve"> мектептес досы - сенің әкең - </w:t>
      </w:r>
      <w:r w:rsidR="00E44A0E" w:rsidRPr="000C1676">
        <w:rPr>
          <w:rStyle w:val="38"/>
          <w:b w:val="0"/>
          <w:bCs w:val="0"/>
          <w:color w:val="000000"/>
          <w:sz w:val="24"/>
          <w:szCs w:val="24"/>
          <w:lang w:val="ru-RU"/>
        </w:rPr>
        <w:t xml:space="preserve">Рейхстагты </w:t>
      </w:r>
      <w:r w:rsidR="00E44A0E" w:rsidRPr="000C1676">
        <w:rPr>
          <w:rStyle w:val="38"/>
          <w:b w:val="0"/>
          <w:bCs w:val="0"/>
          <w:color w:val="000000"/>
          <w:sz w:val="24"/>
          <w:szCs w:val="24"/>
          <w:lang w:val="ru-RU" w:eastAsia="kk-KZ"/>
        </w:rPr>
        <w:t xml:space="preserve">алған! Қандай ғана адамдар десеңші бұлар!» - деген </w:t>
      </w:r>
      <w:r w:rsidRPr="000C1676">
        <w:rPr>
          <w:rStyle w:val="38"/>
          <w:b w:val="0"/>
          <w:bCs w:val="0"/>
          <w:color w:val="000000"/>
          <w:sz w:val="24"/>
          <w:szCs w:val="24"/>
          <w:lang w:val="ru-RU" w:eastAsia="kk-KZ"/>
        </w:rPr>
        <w:t>ұ</w:t>
      </w:r>
      <w:r w:rsidR="00E44A0E" w:rsidRPr="000C1676">
        <w:rPr>
          <w:rStyle w:val="38"/>
          <w:b w:val="0"/>
          <w:bCs w:val="0"/>
          <w:color w:val="000000"/>
          <w:sz w:val="24"/>
          <w:szCs w:val="24"/>
          <w:lang w:val="ru-RU" w:eastAsia="kk-KZ"/>
        </w:rPr>
        <w:t>лы жазушы</w:t>
      </w:r>
      <w:r w:rsidR="00752595" w:rsidRPr="000C1676">
        <w:rPr>
          <w:rStyle w:val="38"/>
          <w:b w:val="0"/>
          <w:bCs w:val="0"/>
          <w:color w:val="000000"/>
          <w:sz w:val="24"/>
          <w:szCs w:val="24"/>
          <w:lang w:val="ru-RU" w:eastAsia="kk-KZ"/>
        </w:rPr>
        <w:t>ның</w:t>
      </w:r>
      <w:r w:rsidRPr="000C1676">
        <w:rPr>
          <w:rStyle w:val="38"/>
          <w:b w:val="0"/>
          <w:bCs w:val="0"/>
          <w:color w:val="000000"/>
          <w:sz w:val="24"/>
          <w:szCs w:val="24"/>
          <w:lang w:val="ru-RU" w:eastAsia="kk-KZ"/>
        </w:rPr>
        <w:t xml:space="preserve"> уәжін, әңгіменін әуезін бұ</w:t>
      </w:r>
      <w:r w:rsidR="00E44A0E" w:rsidRPr="000C1676">
        <w:rPr>
          <w:rStyle w:val="38"/>
          <w:b w:val="0"/>
          <w:bCs w:val="0"/>
          <w:color w:val="000000"/>
          <w:sz w:val="24"/>
          <w:szCs w:val="24"/>
          <w:lang w:val="ru-RU" w:eastAsia="kk-KZ"/>
        </w:rPr>
        <w:t xml:space="preserve">збай әрі </w:t>
      </w:r>
      <w:r w:rsidR="00E44A0E" w:rsidRPr="000C1676">
        <w:rPr>
          <w:rStyle w:val="38"/>
          <w:b w:val="0"/>
          <w:bCs w:val="0"/>
          <w:color w:val="000000"/>
          <w:sz w:val="24"/>
          <w:szCs w:val="24"/>
          <w:lang w:val="ru-RU"/>
        </w:rPr>
        <w:t xml:space="preserve">карай </w:t>
      </w:r>
      <w:r w:rsidR="00E44A0E" w:rsidRPr="000C1676">
        <w:rPr>
          <w:rStyle w:val="38"/>
          <w:b w:val="0"/>
          <w:bCs w:val="0"/>
          <w:color w:val="000000"/>
          <w:sz w:val="24"/>
          <w:szCs w:val="24"/>
          <w:lang w:val="ru-RU" w:eastAsia="kk-KZ"/>
        </w:rPr>
        <w:t>өрбітсек деймін.</w:t>
      </w:r>
    </w:p>
    <w:p w:rsidR="00E44A0E" w:rsidRPr="000C1676" w:rsidRDefault="00E44A0E"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Шырын апай, әкесін ма</w:t>
      </w:r>
      <w:r w:rsidR="006A6632" w:rsidRPr="000C1676">
        <w:rPr>
          <w:rStyle w:val="11"/>
          <w:color w:val="000000"/>
          <w:sz w:val="24"/>
          <w:szCs w:val="24"/>
          <w:lang w:val="ru-RU" w:eastAsia="kk-KZ"/>
        </w:rPr>
        <w:t>қтағанды кім жек көрсін. Қара құ</w:t>
      </w:r>
      <w:r w:rsidRPr="000C1676">
        <w:rPr>
          <w:rStyle w:val="11"/>
          <w:color w:val="000000"/>
          <w:sz w:val="24"/>
          <w:szCs w:val="24"/>
          <w:lang w:val="ru-RU" w:eastAsia="kk-KZ"/>
        </w:rPr>
        <w:t xml:space="preserve">ртша қаптаған </w:t>
      </w:r>
      <w:r w:rsidR="009F17A6" w:rsidRPr="000C1676">
        <w:rPr>
          <w:rStyle w:val="11"/>
          <w:color w:val="000000"/>
          <w:sz w:val="24"/>
          <w:szCs w:val="24"/>
          <w:lang w:val="ru-RU" w:eastAsia="kk-KZ"/>
        </w:rPr>
        <w:t>қал</w:t>
      </w:r>
      <w:r w:rsidR="006A6632" w:rsidRPr="000C1676">
        <w:rPr>
          <w:rStyle w:val="11"/>
          <w:color w:val="000000"/>
          <w:sz w:val="24"/>
          <w:szCs w:val="24"/>
          <w:lang w:val="ru-RU" w:eastAsia="kk-KZ"/>
        </w:rPr>
        <w:t>ың жаудың қ</w:t>
      </w:r>
      <w:r w:rsidRPr="000C1676">
        <w:rPr>
          <w:rStyle w:val="11"/>
          <w:color w:val="000000"/>
          <w:sz w:val="24"/>
          <w:szCs w:val="24"/>
          <w:lang w:val="ru-RU" w:eastAsia="kk-KZ"/>
        </w:rPr>
        <w:t xml:space="preserve">ардай бораған оғынан аяулы әкемнің </w:t>
      </w:r>
      <w:r w:rsidR="006A6632" w:rsidRPr="000C1676">
        <w:rPr>
          <w:rStyle w:val="11"/>
          <w:color w:val="000000"/>
          <w:sz w:val="24"/>
          <w:szCs w:val="24"/>
          <w:lang w:val="ru-RU" w:eastAsia="kk-KZ"/>
        </w:rPr>
        <w:t>аман-сау оралуына Бименді, Сарқұ</w:t>
      </w:r>
      <w:r w:rsidRPr="000C1676">
        <w:rPr>
          <w:rStyle w:val="11"/>
          <w:color w:val="000000"/>
          <w:sz w:val="24"/>
          <w:szCs w:val="24"/>
          <w:lang w:val="ru-RU" w:eastAsia="kk-KZ"/>
        </w:rPr>
        <w:t>л, Майлыбай аталарым</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 әру</w:t>
      </w:r>
      <w:r w:rsidR="008B1A61" w:rsidRPr="000C1676">
        <w:rPr>
          <w:rStyle w:val="11"/>
          <w:color w:val="000000"/>
          <w:sz w:val="24"/>
          <w:szCs w:val="24"/>
          <w:lang w:val="ru-RU" w:eastAsia="kk-KZ"/>
        </w:rPr>
        <w:t>ақ</w:t>
      </w:r>
      <w:r w:rsidRPr="000C1676">
        <w:rPr>
          <w:rStyle w:val="11"/>
          <w:color w:val="000000"/>
          <w:sz w:val="24"/>
          <w:szCs w:val="24"/>
          <w:lang w:val="ru-RU" w:eastAsia="kk-KZ"/>
        </w:rPr>
        <w:t>тары, ет жүрегін елі үшін ж</w:t>
      </w:r>
      <w:r w:rsidR="006A6632" w:rsidRPr="000C1676">
        <w:rPr>
          <w:rStyle w:val="11"/>
          <w:color w:val="000000"/>
          <w:sz w:val="24"/>
          <w:szCs w:val="24"/>
          <w:lang w:val="ru-RU" w:eastAsia="kk-KZ"/>
        </w:rPr>
        <w:t>ұ</w:t>
      </w:r>
      <w:r w:rsidRPr="000C1676">
        <w:rPr>
          <w:rStyle w:val="11"/>
          <w:color w:val="000000"/>
          <w:sz w:val="24"/>
          <w:szCs w:val="24"/>
          <w:lang w:val="ru-RU" w:eastAsia="kk-KZ"/>
        </w:rPr>
        <w:t xml:space="preserve">лып </w:t>
      </w:r>
      <w:r w:rsidRPr="000C1676">
        <w:rPr>
          <w:rStyle w:val="11"/>
          <w:color w:val="000000"/>
          <w:sz w:val="24"/>
          <w:szCs w:val="24"/>
          <w:lang w:val="ru-RU"/>
        </w:rPr>
        <w:t xml:space="preserve">берген </w:t>
      </w:r>
      <w:r w:rsidR="006A6632" w:rsidRPr="000C1676">
        <w:rPr>
          <w:rStyle w:val="11"/>
          <w:color w:val="000000"/>
          <w:sz w:val="24"/>
          <w:szCs w:val="24"/>
          <w:lang w:val="ru-RU" w:eastAsia="kk-KZ"/>
        </w:rPr>
        <w:t>қ</w:t>
      </w:r>
      <w:r w:rsidRPr="000C1676">
        <w:rPr>
          <w:rStyle w:val="11"/>
          <w:color w:val="000000"/>
          <w:sz w:val="24"/>
          <w:szCs w:val="24"/>
          <w:lang w:val="ru-RU" w:eastAsia="kk-KZ"/>
        </w:rPr>
        <w:t>адірлі Қабылбек ағамның жазықсы</w:t>
      </w:r>
      <w:r w:rsidR="006A6632" w:rsidRPr="000C1676">
        <w:rPr>
          <w:rStyle w:val="11"/>
          <w:color w:val="000000"/>
          <w:sz w:val="24"/>
          <w:szCs w:val="24"/>
          <w:lang w:val="ru-RU" w:eastAsia="kk-KZ"/>
        </w:rPr>
        <w:t>з жапа шегіп, кінәсіз запыран-мұң жұ</w:t>
      </w:r>
      <w:r w:rsidRPr="000C1676">
        <w:rPr>
          <w:rStyle w:val="11"/>
          <w:color w:val="000000"/>
          <w:sz w:val="24"/>
          <w:szCs w:val="24"/>
          <w:lang w:val="ru-RU" w:eastAsia="kk-KZ"/>
        </w:rPr>
        <w:t>т</w:t>
      </w:r>
      <w:r w:rsidR="008B1A61" w:rsidRPr="000C1676">
        <w:rPr>
          <w:rStyle w:val="11"/>
          <w:color w:val="000000"/>
          <w:sz w:val="24"/>
          <w:szCs w:val="24"/>
          <w:lang w:val="ru-RU" w:eastAsia="kk-KZ"/>
        </w:rPr>
        <w:t>қан</w:t>
      </w:r>
      <w:r w:rsidR="006A6632" w:rsidRPr="000C1676">
        <w:rPr>
          <w:rStyle w:val="11"/>
          <w:color w:val="000000"/>
          <w:sz w:val="24"/>
          <w:szCs w:val="24"/>
          <w:lang w:val="ru-RU" w:eastAsia="kk-KZ"/>
        </w:rPr>
        <w:t xml:space="preserve"> асқ</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рухы жебеген шығар. Шынымды айтсам, </w:t>
      </w:r>
      <w:r w:rsidR="006A6632" w:rsidRPr="000C1676">
        <w:rPr>
          <w:rStyle w:val="11"/>
          <w:color w:val="000000"/>
          <w:sz w:val="24"/>
          <w:szCs w:val="24"/>
          <w:lang w:val="ru-RU"/>
        </w:rPr>
        <w:t>К</w:t>
      </w:r>
      <w:r w:rsidR="00752595" w:rsidRPr="000C1676">
        <w:rPr>
          <w:rStyle w:val="11"/>
          <w:color w:val="000000"/>
          <w:sz w:val="24"/>
          <w:szCs w:val="24"/>
          <w:lang w:val="ru-RU"/>
        </w:rPr>
        <w:t>у</w:t>
      </w:r>
      <w:r w:rsidRPr="000C1676">
        <w:rPr>
          <w:rStyle w:val="11"/>
          <w:color w:val="000000"/>
          <w:sz w:val="24"/>
          <w:szCs w:val="24"/>
          <w:lang w:val="ru-RU"/>
        </w:rPr>
        <w:t xml:space="preserve">тузов </w:t>
      </w:r>
      <w:r w:rsidRPr="000C1676">
        <w:rPr>
          <w:rStyle w:val="11"/>
          <w:color w:val="000000"/>
          <w:sz w:val="24"/>
          <w:szCs w:val="24"/>
          <w:lang w:val="ru-RU" w:eastAsia="kk-KZ"/>
        </w:rPr>
        <w:t>орденді 150 ат</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штар дивизиясы 756 </w:t>
      </w:r>
      <w:r w:rsidR="002C67A5" w:rsidRPr="000C1676">
        <w:rPr>
          <w:rStyle w:val="11"/>
          <w:color w:val="000000"/>
          <w:sz w:val="24"/>
          <w:szCs w:val="24"/>
          <w:lang w:val="ru-RU"/>
        </w:rPr>
        <w:t>Қы</w:t>
      </w:r>
      <w:r w:rsidRPr="000C1676">
        <w:rPr>
          <w:rStyle w:val="11"/>
          <w:color w:val="000000"/>
          <w:sz w:val="24"/>
          <w:szCs w:val="24"/>
          <w:lang w:val="ru-RU"/>
        </w:rPr>
        <w:t xml:space="preserve">зыл </w:t>
      </w:r>
      <w:r w:rsidRPr="000C1676">
        <w:rPr>
          <w:rStyle w:val="11"/>
          <w:color w:val="000000"/>
          <w:sz w:val="24"/>
          <w:szCs w:val="24"/>
          <w:lang w:val="ru-RU" w:eastAsia="kk-KZ"/>
        </w:rPr>
        <w:t>тулы атқыштар полкінің 2-ші атқыштар батальо</w:t>
      </w:r>
      <w:r w:rsidR="006A6632" w:rsidRPr="000C1676">
        <w:rPr>
          <w:rStyle w:val="11"/>
          <w:color w:val="000000"/>
          <w:sz w:val="24"/>
          <w:szCs w:val="24"/>
          <w:lang w:val="ru-RU" w:eastAsia="kk-KZ"/>
        </w:rPr>
        <w:t>нын</w:t>
      </w:r>
      <w:r w:rsidRPr="000C1676">
        <w:rPr>
          <w:rStyle w:val="11"/>
          <w:color w:val="000000"/>
          <w:sz w:val="24"/>
          <w:szCs w:val="24"/>
          <w:lang w:val="ru-RU" w:eastAsia="kk-KZ"/>
        </w:rPr>
        <w:t xml:space="preserve">а қарасты 6-шы </w:t>
      </w:r>
      <w:r w:rsidRPr="000C1676">
        <w:rPr>
          <w:rStyle w:val="11"/>
          <w:color w:val="000000"/>
          <w:sz w:val="24"/>
          <w:szCs w:val="24"/>
          <w:lang w:val="ru-RU"/>
        </w:rPr>
        <w:t>ат</w:t>
      </w:r>
      <w:r w:rsidR="002C67A5" w:rsidRPr="000C1676">
        <w:rPr>
          <w:rStyle w:val="11"/>
          <w:color w:val="000000"/>
          <w:sz w:val="24"/>
          <w:szCs w:val="24"/>
          <w:lang w:val="ru-RU"/>
        </w:rPr>
        <w:t>қы</w:t>
      </w:r>
      <w:r w:rsidRPr="000C1676">
        <w:rPr>
          <w:rStyle w:val="11"/>
          <w:color w:val="000000"/>
          <w:sz w:val="24"/>
          <w:szCs w:val="24"/>
          <w:lang w:val="ru-RU"/>
        </w:rPr>
        <w:t xml:space="preserve">штар </w:t>
      </w:r>
      <w:r w:rsidRPr="000C1676">
        <w:rPr>
          <w:rStyle w:val="11"/>
          <w:color w:val="000000"/>
          <w:sz w:val="24"/>
          <w:szCs w:val="24"/>
          <w:lang w:val="ru-RU" w:eastAsia="kk-KZ"/>
        </w:rPr>
        <w:t xml:space="preserve">ротасының </w:t>
      </w:r>
      <w:r w:rsidRPr="000C1676">
        <w:rPr>
          <w:rStyle w:val="11"/>
          <w:color w:val="000000"/>
          <w:sz w:val="24"/>
          <w:szCs w:val="24"/>
          <w:lang w:val="ru-RU"/>
        </w:rPr>
        <w:t xml:space="preserve">лейтенанты </w:t>
      </w:r>
      <w:r w:rsidRPr="000C1676">
        <w:rPr>
          <w:rStyle w:val="11"/>
          <w:color w:val="000000"/>
          <w:sz w:val="24"/>
          <w:szCs w:val="24"/>
          <w:lang w:val="ru-RU" w:eastAsia="kk-KZ"/>
        </w:rPr>
        <w:t>М.Данияровты</w:t>
      </w:r>
      <w:r w:rsidR="006A6632" w:rsidRPr="000C1676">
        <w:rPr>
          <w:rStyle w:val="11"/>
          <w:color w:val="000000"/>
          <w:sz w:val="24"/>
          <w:szCs w:val="24"/>
          <w:lang w:val="ru-RU" w:eastAsia="kk-KZ"/>
        </w:rPr>
        <w:t>ң</w:t>
      </w:r>
      <w:r w:rsidRPr="000C1676">
        <w:rPr>
          <w:rStyle w:val="11"/>
          <w:color w:val="000000"/>
          <w:sz w:val="24"/>
          <w:szCs w:val="24"/>
          <w:lang w:val="ru-RU" w:eastAsia="kk-KZ"/>
        </w:rPr>
        <w:t xml:space="preserve"> омырауына тағылған </w:t>
      </w:r>
      <w:r w:rsidRPr="000C1676">
        <w:rPr>
          <w:rStyle w:val="11"/>
          <w:color w:val="000000"/>
          <w:sz w:val="24"/>
          <w:szCs w:val="24"/>
          <w:lang w:eastAsia="kk-KZ"/>
        </w:rPr>
        <w:t>II</w:t>
      </w:r>
      <w:r w:rsidRPr="000C1676">
        <w:rPr>
          <w:rStyle w:val="11"/>
          <w:color w:val="000000"/>
          <w:sz w:val="24"/>
          <w:szCs w:val="24"/>
          <w:lang w:val="ru-RU" w:eastAsia="kk-KZ"/>
        </w:rPr>
        <w:t xml:space="preserve"> дәрежелі «Отан соғысы» ордені мен «Варшаваны азат еткені үшін», «Берлинді алған үшін», «Германияны жеңгені үшін» т.б. медальдарына </w:t>
      </w:r>
      <w:r w:rsidR="002C67A5" w:rsidRPr="000C1676">
        <w:rPr>
          <w:rStyle w:val="11"/>
          <w:color w:val="000000"/>
          <w:sz w:val="24"/>
          <w:szCs w:val="24"/>
          <w:lang w:val="ru-RU" w:eastAsia="kk-KZ"/>
        </w:rPr>
        <w:t>қы</w:t>
      </w:r>
      <w:r w:rsidRPr="000C1676">
        <w:rPr>
          <w:rStyle w:val="11"/>
          <w:color w:val="000000"/>
          <w:sz w:val="24"/>
          <w:szCs w:val="24"/>
          <w:lang w:val="ru-RU" w:eastAsia="kk-KZ"/>
        </w:rPr>
        <w:t xml:space="preserve">зыға </w:t>
      </w:r>
      <w:r w:rsidR="006A6632" w:rsidRPr="000C1676">
        <w:rPr>
          <w:rStyle w:val="11"/>
          <w:color w:val="000000"/>
          <w:sz w:val="24"/>
          <w:szCs w:val="24"/>
          <w:lang w:val="ru-RU" w:eastAsia="kk-KZ"/>
        </w:rPr>
        <w:t>қ</w:t>
      </w:r>
      <w:r w:rsidRPr="000C1676">
        <w:rPr>
          <w:rStyle w:val="11"/>
          <w:color w:val="000000"/>
          <w:sz w:val="24"/>
          <w:szCs w:val="24"/>
          <w:lang w:val="ru-RU" w:eastAsia="kk-KZ"/>
        </w:rPr>
        <w:t>арайтынмын, әрі м</w:t>
      </w:r>
      <w:r w:rsidR="008B1A61" w:rsidRPr="000C1676">
        <w:rPr>
          <w:rStyle w:val="11"/>
          <w:color w:val="000000"/>
          <w:sz w:val="24"/>
          <w:szCs w:val="24"/>
          <w:lang w:val="ru-RU" w:eastAsia="kk-KZ"/>
        </w:rPr>
        <w:t>ақ</w:t>
      </w:r>
      <w:r w:rsidR="006A6632" w:rsidRPr="000C1676">
        <w:rPr>
          <w:rStyle w:val="11"/>
          <w:color w:val="000000"/>
          <w:sz w:val="24"/>
          <w:szCs w:val="24"/>
          <w:lang w:val="ru-RU" w:eastAsia="kk-KZ"/>
        </w:rPr>
        <w:t>тан тұ</w:t>
      </w:r>
      <w:r w:rsidRPr="000C1676">
        <w:rPr>
          <w:rStyle w:val="11"/>
          <w:color w:val="000000"/>
          <w:sz w:val="24"/>
          <w:szCs w:val="24"/>
          <w:lang w:val="ru-RU" w:eastAsia="kk-KZ"/>
        </w:rPr>
        <w:t>татынмын.</w:t>
      </w:r>
    </w:p>
    <w:p w:rsidR="00E44A0E" w:rsidRPr="000C1676" w:rsidRDefault="00E44A0E" w:rsidP="000C1676">
      <w:pPr>
        <w:pStyle w:val="a5"/>
        <w:ind w:firstLine="567"/>
        <w:jc w:val="both"/>
        <w:rPr>
          <w:rFonts w:ascii="Times New Roman" w:hAnsi="Times New Roman"/>
          <w:i/>
          <w:sz w:val="24"/>
          <w:szCs w:val="24"/>
          <w:lang w:val="ru-RU"/>
        </w:rPr>
      </w:pPr>
      <w:r w:rsidRPr="000C1676">
        <w:rPr>
          <w:rStyle w:val="38"/>
          <w:b w:val="0"/>
          <w:bCs w:val="0"/>
          <w:i/>
          <w:color w:val="000000"/>
          <w:sz w:val="24"/>
          <w:szCs w:val="24"/>
          <w:lang w:val="ru-RU" w:eastAsia="kk-KZ"/>
        </w:rPr>
        <w:t>Болат, әкеңіз жайлы көбірек білгім келеді. О</w:t>
      </w:r>
      <w:r w:rsidR="00306581" w:rsidRPr="000C1676">
        <w:rPr>
          <w:rStyle w:val="38"/>
          <w:b w:val="0"/>
          <w:bCs w:val="0"/>
          <w:i/>
          <w:color w:val="000000"/>
          <w:sz w:val="24"/>
          <w:szCs w:val="24"/>
          <w:lang w:val="ru-RU" w:eastAsia="kk-KZ"/>
        </w:rPr>
        <w:t>ға</w:t>
      </w:r>
      <w:r w:rsidRPr="000C1676">
        <w:rPr>
          <w:rStyle w:val="38"/>
          <w:b w:val="0"/>
          <w:bCs w:val="0"/>
          <w:i/>
          <w:color w:val="000000"/>
          <w:sz w:val="24"/>
          <w:szCs w:val="24"/>
          <w:lang w:val="ru-RU" w:eastAsia="kk-KZ"/>
        </w:rPr>
        <w:t xml:space="preserve">н </w:t>
      </w:r>
      <w:r w:rsidRPr="000C1676">
        <w:rPr>
          <w:rStyle w:val="38"/>
          <w:b w:val="0"/>
          <w:bCs w:val="0"/>
          <w:i/>
          <w:color w:val="000000"/>
          <w:sz w:val="24"/>
          <w:szCs w:val="24"/>
          <w:lang w:eastAsia="kk-KZ"/>
        </w:rPr>
        <w:t>XX</w:t>
      </w:r>
      <w:r w:rsidRPr="000C1676">
        <w:rPr>
          <w:rStyle w:val="38"/>
          <w:b w:val="0"/>
          <w:bCs w:val="0"/>
          <w:i/>
          <w:color w:val="000000"/>
          <w:sz w:val="24"/>
          <w:szCs w:val="24"/>
          <w:lang w:val="ru-RU" w:eastAsia="kk-KZ"/>
        </w:rPr>
        <w:t xml:space="preserve"> ғасырдын </w:t>
      </w:r>
      <w:r w:rsidRPr="000C1676">
        <w:rPr>
          <w:rStyle w:val="38"/>
          <w:b w:val="0"/>
          <w:bCs w:val="0"/>
          <w:i/>
          <w:color w:val="000000"/>
          <w:sz w:val="24"/>
          <w:szCs w:val="24"/>
          <w:lang w:val="ru-RU"/>
        </w:rPr>
        <w:t xml:space="preserve">аса </w:t>
      </w:r>
      <w:r w:rsidRPr="000C1676">
        <w:rPr>
          <w:rStyle w:val="38"/>
          <w:b w:val="0"/>
          <w:bCs w:val="0"/>
          <w:i/>
          <w:color w:val="000000"/>
          <w:sz w:val="24"/>
          <w:szCs w:val="24"/>
          <w:lang w:val="ru-RU" w:eastAsia="kk-KZ"/>
        </w:rPr>
        <w:t>талантты ақындарыныц бірі, Мемлекеттік сыйл</w:t>
      </w:r>
      <w:r w:rsidR="009F17A6" w:rsidRPr="000C1676">
        <w:rPr>
          <w:rStyle w:val="38"/>
          <w:b w:val="0"/>
          <w:bCs w:val="0"/>
          <w:i/>
          <w:color w:val="000000"/>
          <w:sz w:val="24"/>
          <w:szCs w:val="24"/>
          <w:lang w:val="ru-RU" w:eastAsia="kk-KZ"/>
        </w:rPr>
        <w:t>ық</w:t>
      </w:r>
      <w:r w:rsidRPr="000C1676">
        <w:rPr>
          <w:rStyle w:val="38"/>
          <w:b w:val="0"/>
          <w:bCs w:val="0"/>
          <w:i/>
          <w:color w:val="000000"/>
          <w:sz w:val="24"/>
          <w:szCs w:val="24"/>
          <w:lang w:val="ru-RU" w:eastAsia="kk-KZ"/>
        </w:rPr>
        <w:t>тын иегері Әбілда Тәжібаев: «Бөлек жүретін, орысша киінетін, өзгелер сия</w:t>
      </w:r>
      <w:r w:rsidR="006A6632" w:rsidRPr="000C1676">
        <w:rPr>
          <w:rStyle w:val="38"/>
          <w:b w:val="0"/>
          <w:bCs w:val="0"/>
          <w:i/>
          <w:color w:val="000000"/>
          <w:sz w:val="24"/>
          <w:szCs w:val="24"/>
          <w:lang w:val="ru-RU" w:eastAsia="kk-KZ"/>
        </w:rPr>
        <w:t>қ</w:t>
      </w:r>
      <w:r w:rsidRPr="000C1676">
        <w:rPr>
          <w:rStyle w:val="38"/>
          <w:b w:val="0"/>
          <w:bCs w:val="0"/>
          <w:i/>
          <w:color w:val="000000"/>
          <w:sz w:val="24"/>
          <w:szCs w:val="24"/>
          <w:lang w:val="ru-RU" w:eastAsia="kk-KZ"/>
        </w:rPr>
        <w:t>ты ойынқ</w:t>
      </w:r>
      <w:r w:rsidR="006A6632" w:rsidRPr="000C1676">
        <w:rPr>
          <w:rStyle w:val="38"/>
          <w:b w:val="0"/>
          <w:bCs w:val="0"/>
          <w:i/>
          <w:color w:val="000000"/>
          <w:sz w:val="24"/>
          <w:szCs w:val="24"/>
          <w:lang w:val="ru-RU" w:eastAsia="kk-KZ"/>
        </w:rPr>
        <w:t>ұ</w:t>
      </w:r>
      <w:r w:rsidRPr="000C1676">
        <w:rPr>
          <w:rStyle w:val="38"/>
          <w:b w:val="0"/>
          <w:bCs w:val="0"/>
          <w:i/>
          <w:color w:val="000000"/>
          <w:sz w:val="24"/>
          <w:szCs w:val="24"/>
          <w:lang w:val="ru-RU" w:eastAsia="kk-KZ"/>
        </w:rPr>
        <w:t xml:space="preserve">мар емес, сабырлы </w:t>
      </w:r>
      <w:r w:rsidRPr="000C1676">
        <w:rPr>
          <w:rStyle w:val="38"/>
          <w:b w:val="0"/>
          <w:bCs w:val="0"/>
          <w:i/>
          <w:color w:val="000000"/>
          <w:sz w:val="24"/>
          <w:szCs w:val="24"/>
          <w:lang w:val="ru-RU"/>
        </w:rPr>
        <w:t xml:space="preserve">болатын,» </w:t>
      </w:r>
      <w:r w:rsidRPr="000C1676">
        <w:rPr>
          <w:rStyle w:val="38"/>
          <w:b w:val="0"/>
          <w:bCs w:val="0"/>
          <w:i/>
          <w:color w:val="000000"/>
          <w:sz w:val="24"/>
          <w:szCs w:val="24"/>
          <w:lang w:val="ru-RU" w:eastAsia="kk-KZ"/>
        </w:rPr>
        <w:t xml:space="preserve">- </w:t>
      </w:r>
      <w:r w:rsidRPr="000C1676">
        <w:rPr>
          <w:rStyle w:val="38"/>
          <w:b w:val="0"/>
          <w:bCs w:val="0"/>
          <w:i/>
          <w:color w:val="000000"/>
          <w:sz w:val="24"/>
          <w:szCs w:val="24"/>
          <w:lang w:val="ru-RU"/>
        </w:rPr>
        <w:t xml:space="preserve">деген </w:t>
      </w:r>
      <w:r w:rsidRPr="000C1676">
        <w:rPr>
          <w:rStyle w:val="38"/>
          <w:b w:val="0"/>
          <w:bCs w:val="0"/>
          <w:i/>
          <w:color w:val="000000"/>
          <w:sz w:val="24"/>
          <w:szCs w:val="24"/>
          <w:lang w:val="ru-RU" w:eastAsia="kk-KZ"/>
        </w:rPr>
        <w:t>мінездеме беріпті ғой...</w:t>
      </w:r>
    </w:p>
    <w:p w:rsidR="002C67A5" w:rsidRPr="000C1676" w:rsidRDefault="006A6632" w:rsidP="000C1676">
      <w:pPr>
        <w:pStyle w:val="a5"/>
        <w:ind w:firstLine="567"/>
        <w:jc w:val="both"/>
        <w:rPr>
          <w:rFonts w:ascii="Times New Roman" w:hAnsi="Times New Roman"/>
          <w:sz w:val="24"/>
          <w:szCs w:val="24"/>
          <w:lang w:val="ru-RU"/>
        </w:rPr>
      </w:pPr>
      <w:r w:rsidRPr="000C1676">
        <w:rPr>
          <w:rStyle w:val="11"/>
          <w:color w:val="000000"/>
          <w:sz w:val="24"/>
          <w:szCs w:val="24"/>
          <w:lang w:val="ru-RU" w:eastAsia="kk-KZ"/>
        </w:rPr>
        <w:t xml:space="preserve">- </w:t>
      </w:r>
      <w:r w:rsidR="00E44A0E" w:rsidRPr="000C1676">
        <w:rPr>
          <w:rStyle w:val="11"/>
          <w:color w:val="000000"/>
          <w:sz w:val="24"/>
          <w:szCs w:val="24"/>
          <w:lang w:val="ru-RU" w:eastAsia="kk-KZ"/>
        </w:rPr>
        <w:t>Апай, әкемні</w:t>
      </w:r>
      <w:r w:rsidRPr="000C1676">
        <w:rPr>
          <w:rStyle w:val="11"/>
          <w:color w:val="000000"/>
          <w:sz w:val="24"/>
          <w:szCs w:val="24"/>
          <w:lang w:val="ru-RU" w:eastAsia="kk-KZ"/>
        </w:rPr>
        <w:t>ң</w:t>
      </w:r>
      <w:r w:rsidR="00E44A0E" w:rsidRPr="000C1676">
        <w:rPr>
          <w:rStyle w:val="11"/>
          <w:color w:val="000000"/>
          <w:sz w:val="24"/>
          <w:szCs w:val="24"/>
          <w:lang w:val="ru-RU" w:eastAsia="kk-KZ"/>
        </w:rPr>
        <w:t xml:space="preserve"> Шымкенттегі Ахмет Байт</w:t>
      </w:r>
      <w:r w:rsidRPr="000C1676">
        <w:rPr>
          <w:rStyle w:val="11"/>
          <w:color w:val="000000"/>
          <w:sz w:val="24"/>
          <w:szCs w:val="24"/>
          <w:lang w:val="ru-RU" w:eastAsia="kk-KZ"/>
        </w:rPr>
        <w:t>ұ</w:t>
      </w:r>
      <w:r w:rsidR="00E44A0E" w:rsidRPr="000C1676">
        <w:rPr>
          <w:rStyle w:val="11"/>
          <w:color w:val="000000"/>
          <w:sz w:val="24"/>
          <w:szCs w:val="24"/>
          <w:lang w:val="ru-RU" w:eastAsia="kk-KZ"/>
        </w:rPr>
        <w:t>рсынов</w:t>
      </w:r>
      <w:r w:rsidRPr="000C1676">
        <w:rPr>
          <w:rStyle w:val="11"/>
          <w:color w:val="000000"/>
          <w:sz w:val="24"/>
          <w:szCs w:val="24"/>
          <w:lang w:val="ru-RU" w:eastAsia="kk-KZ"/>
        </w:rPr>
        <w:t xml:space="preserve"> </w:t>
      </w:r>
      <w:r w:rsidR="00E44A0E" w:rsidRPr="000C1676">
        <w:rPr>
          <w:rStyle w:val="11"/>
          <w:color w:val="000000"/>
          <w:sz w:val="24"/>
          <w:szCs w:val="24"/>
          <w:lang w:val="ru-RU" w:eastAsia="kk-KZ"/>
        </w:rPr>
        <w:t>атындағы мектепте 1926</w:t>
      </w:r>
      <w:r w:rsidRPr="000C1676">
        <w:rPr>
          <w:rStyle w:val="11"/>
          <w:color w:val="000000"/>
          <w:sz w:val="24"/>
          <w:szCs w:val="24"/>
          <w:lang w:val="ru-RU" w:eastAsia="kk-KZ"/>
        </w:rPr>
        <w:t>-</w:t>
      </w:r>
      <w:r w:rsidR="00E44A0E" w:rsidRPr="000C1676">
        <w:rPr>
          <w:rStyle w:val="11"/>
          <w:color w:val="000000"/>
          <w:sz w:val="24"/>
          <w:szCs w:val="24"/>
          <w:lang w:val="ru-RU" w:eastAsia="kk-KZ"/>
        </w:rPr>
        <w:t xml:space="preserve">1928 жылдары </w:t>
      </w:r>
      <w:r w:rsidRPr="000C1676">
        <w:rPr>
          <w:rStyle w:val="11"/>
          <w:color w:val="000000"/>
          <w:sz w:val="24"/>
          <w:szCs w:val="24"/>
          <w:lang w:val="ru-RU" w:eastAsia="kk-KZ"/>
        </w:rPr>
        <w:t xml:space="preserve"> </w:t>
      </w:r>
      <w:r w:rsidR="00E44A0E" w:rsidRPr="000C1676">
        <w:rPr>
          <w:rStyle w:val="11"/>
          <w:color w:val="000000"/>
          <w:sz w:val="24"/>
          <w:szCs w:val="24"/>
          <w:lang w:val="ru-RU" w:eastAsia="kk-KZ"/>
        </w:rPr>
        <w:t>Б.Момышұлымен, Ә.Тәжібаевпен, К</w:t>
      </w:r>
      <w:r w:rsidRPr="000C1676">
        <w:rPr>
          <w:rStyle w:val="11"/>
          <w:color w:val="000000"/>
          <w:sz w:val="24"/>
          <w:szCs w:val="24"/>
          <w:lang w:val="ru-RU" w:eastAsia="kk-KZ"/>
        </w:rPr>
        <w:t>.</w:t>
      </w:r>
      <w:r w:rsidR="00E44A0E" w:rsidRPr="000C1676">
        <w:rPr>
          <w:rStyle w:val="11"/>
          <w:color w:val="000000"/>
          <w:sz w:val="24"/>
          <w:szCs w:val="24"/>
          <w:lang w:val="ru-RU" w:eastAsia="kk-KZ"/>
        </w:rPr>
        <w:t xml:space="preserve"> Сағынд</w:t>
      </w:r>
      <w:r w:rsidR="009F17A6" w:rsidRPr="000C1676">
        <w:rPr>
          <w:rStyle w:val="11"/>
          <w:color w:val="000000"/>
          <w:sz w:val="24"/>
          <w:szCs w:val="24"/>
          <w:lang w:val="ru-RU" w:eastAsia="kk-KZ"/>
        </w:rPr>
        <w:t>ық</w:t>
      </w:r>
      <w:r w:rsidR="00E44A0E" w:rsidRPr="000C1676">
        <w:rPr>
          <w:rStyle w:val="11"/>
          <w:color w:val="000000"/>
          <w:sz w:val="24"/>
          <w:szCs w:val="24"/>
          <w:lang w:val="ru-RU" w:eastAsia="kk-KZ"/>
        </w:rPr>
        <w:t>овпен, Ә.Ысмайыловпен бірге о</w:t>
      </w:r>
      <w:r w:rsidR="002C67A5" w:rsidRPr="000C1676">
        <w:rPr>
          <w:rStyle w:val="11"/>
          <w:color w:val="000000"/>
          <w:sz w:val="24"/>
          <w:szCs w:val="24"/>
          <w:lang w:val="ru-RU" w:eastAsia="kk-KZ"/>
        </w:rPr>
        <w:t>қы</w:t>
      </w:r>
      <w:r w:rsidR="00E44A0E" w:rsidRPr="000C1676">
        <w:rPr>
          <w:rStyle w:val="11"/>
          <w:color w:val="000000"/>
          <w:sz w:val="24"/>
          <w:szCs w:val="24"/>
          <w:lang w:val="ru-RU" w:eastAsia="kk-KZ"/>
        </w:rPr>
        <w:t xml:space="preserve">ғаны </w:t>
      </w:r>
      <w:r w:rsidR="00E44A0E" w:rsidRPr="000C1676">
        <w:rPr>
          <w:rStyle w:val="11"/>
          <w:color w:val="000000"/>
          <w:sz w:val="24"/>
          <w:szCs w:val="24"/>
          <w:lang w:val="ru-RU"/>
        </w:rPr>
        <w:t xml:space="preserve">рас. </w:t>
      </w:r>
      <w:r w:rsidR="00E44A0E" w:rsidRPr="000C1676">
        <w:rPr>
          <w:rStyle w:val="11"/>
          <w:color w:val="000000"/>
          <w:sz w:val="24"/>
          <w:szCs w:val="24"/>
          <w:lang w:val="ru-RU" w:eastAsia="kk-KZ"/>
        </w:rPr>
        <w:t>Әбділдадай ауызы дуалы мәшһүр а</w:t>
      </w:r>
      <w:r w:rsidR="002C67A5" w:rsidRPr="000C1676">
        <w:rPr>
          <w:rStyle w:val="11"/>
          <w:color w:val="000000"/>
          <w:sz w:val="24"/>
          <w:szCs w:val="24"/>
          <w:lang w:val="ru-RU" w:eastAsia="kk-KZ"/>
        </w:rPr>
        <w:t>қы</w:t>
      </w:r>
      <w:r w:rsidR="00E44A0E" w:rsidRPr="000C1676">
        <w:rPr>
          <w:rStyle w:val="11"/>
          <w:color w:val="000000"/>
          <w:sz w:val="24"/>
          <w:szCs w:val="24"/>
          <w:lang w:val="ru-RU" w:eastAsia="kk-KZ"/>
        </w:rPr>
        <w:t xml:space="preserve">н әкем </w:t>
      </w:r>
      <w:r w:rsidR="00E44A0E" w:rsidRPr="000C1676">
        <w:rPr>
          <w:rStyle w:val="11"/>
          <w:color w:val="000000"/>
          <w:sz w:val="24"/>
          <w:szCs w:val="24"/>
          <w:lang w:val="ru-RU"/>
        </w:rPr>
        <w:t xml:space="preserve">жайлы </w:t>
      </w:r>
      <w:r w:rsidR="00E44A0E" w:rsidRPr="000C1676">
        <w:rPr>
          <w:rStyle w:val="11"/>
          <w:color w:val="000000"/>
          <w:sz w:val="24"/>
          <w:szCs w:val="24"/>
          <w:lang w:val="ru-RU" w:eastAsia="kk-KZ"/>
        </w:rPr>
        <w:t>жылы лебіз білдіріп, өнегелі өскенін айтса, бұл бәлкім ш</w:t>
      </w:r>
      <w:r w:rsidR="009F17A6" w:rsidRPr="000C1676">
        <w:rPr>
          <w:rStyle w:val="11"/>
          <w:color w:val="000000"/>
          <w:sz w:val="24"/>
          <w:szCs w:val="24"/>
          <w:lang w:val="ru-RU" w:eastAsia="kk-KZ"/>
        </w:rPr>
        <w:t>ық</w:t>
      </w:r>
      <w:r w:rsidR="008B1A61" w:rsidRPr="000C1676">
        <w:rPr>
          <w:rStyle w:val="11"/>
          <w:color w:val="000000"/>
          <w:sz w:val="24"/>
          <w:szCs w:val="24"/>
          <w:lang w:val="ru-RU" w:eastAsia="kk-KZ"/>
        </w:rPr>
        <w:t>қан</w:t>
      </w:r>
      <w:r w:rsidR="00E44A0E" w:rsidRPr="000C1676">
        <w:rPr>
          <w:rStyle w:val="11"/>
          <w:color w:val="000000"/>
          <w:sz w:val="24"/>
          <w:szCs w:val="24"/>
          <w:lang w:val="ru-RU" w:eastAsia="kk-KZ"/>
        </w:rPr>
        <w:t xml:space="preserve"> тегіне, тәрбиелеген алтын бесігіне байланыс</w:t>
      </w:r>
      <w:r w:rsidR="002C67A5" w:rsidRPr="000C1676">
        <w:rPr>
          <w:rStyle w:val="11"/>
          <w:color w:val="000000"/>
          <w:sz w:val="24"/>
          <w:szCs w:val="24"/>
          <w:lang w:val="ru-RU" w:eastAsia="kk-KZ"/>
        </w:rPr>
        <w:t>ты болған шығар. Қазақта «Т</w:t>
      </w:r>
      <w:r w:rsidRPr="000C1676">
        <w:rPr>
          <w:rStyle w:val="11"/>
          <w:color w:val="000000"/>
          <w:sz w:val="24"/>
          <w:szCs w:val="24"/>
          <w:lang w:val="ru-RU" w:eastAsia="kk-KZ"/>
        </w:rPr>
        <w:t>ұ</w:t>
      </w:r>
      <w:r w:rsidR="002C67A5" w:rsidRPr="000C1676">
        <w:rPr>
          <w:rStyle w:val="11"/>
          <w:color w:val="000000"/>
          <w:sz w:val="24"/>
          <w:szCs w:val="24"/>
          <w:lang w:val="ru-RU" w:eastAsia="kk-KZ"/>
        </w:rPr>
        <w:t>лпардын м</w:t>
      </w:r>
      <w:r w:rsidR="009F17A6" w:rsidRPr="000C1676">
        <w:rPr>
          <w:rStyle w:val="11"/>
          <w:color w:val="000000"/>
          <w:sz w:val="24"/>
          <w:szCs w:val="24"/>
          <w:lang w:val="ru-RU" w:eastAsia="kk-KZ"/>
        </w:rPr>
        <w:t>ық</w:t>
      </w:r>
      <w:r w:rsidR="002C67A5" w:rsidRPr="000C1676">
        <w:rPr>
          <w:rStyle w:val="11"/>
          <w:color w:val="000000"/>
          <w:sz w:val="24"/>
          <w:szCs w:val="24"/>
          <w:lang w:val="ru-RU" w:eastAsia="kk-KZ"/>
        </w:rPr>
        <w:t>тылығы тағасынан, жігітті</w:t>
      </w:r>
      <w:r w:rsidRPr="000C1676">
        <w:rPr>
          <w:rStyle w:val="11"/>
          <w:color w:val="000000"/>
          <w:sz w:val="24"/>
          <w:szCs w:val="24"/>
          <w:lang w:val="ru-RU" w:eastAsia="kk-KZ"/>
        </w:rPr>
        <w:t>ң</w:t>
      </w:r>
      <w:r w:rsidR="002C67A5" w:rsidRPr="000C1676">
        <w:rPr>
          <w:rStyle w:val="11"/>
          <w:color w:val="000000"/>
          <w:sz w:val="24"/>
          <w:szCs w:val="24"/>
          <w:lang w:val="ru-RU" w:eastAsia="kk-KZ"/>
        </w:rPr>
        <w:t xml:space="preserve"> м</w:t>
      </w:r>
      <w:r w:rsidR="009F17A6" w:rsidRPr="000C1676">
        <w:rPr>
          <w:rStyle w:val="11"/>
          <w:color w:val="000000"/>
          <w:sz w:val="24"/>
          <w:szCs w:val="24"/>
          <w:lang w:val="ru-RU" w:eastAsia="kk-KZ"/>
        </w:rPr>
        <w:t>ық</w:t>
      </w:r>
      <w:r w:rsidR="002C67A5" w:rsidRPr="000C1676">
        <w:rPr>
          <w:rStyle w:val="11"/>
          <w:color w:val="000000"/>
          <w:sz w:val="24"/>
          <w:szCs w:val="24"/>
          <w:lang w:val="ru-RU" w:eastAsia="kk-KZ"/>
        </w:rPr>
        <w:t>тылы</w:t>
      </w:r>
      <w:r w:rsidRPr="000C1676">
        <w:rPr>
          <w:rStyle w:val="11"/>
          <w:color w:val="000000"/>
          <w:sz w:val="24"/>
          <w:szCs w:val="24"/>
          <w:lang w:val="ru-RU" w:eastAsia="kk-KZ"/>
        </w:rPr>
        <w:t>ғ</w:t>
      </w:r>
      <w:r w:rsidR="002C67A5" w:rsidRPr="000C1676">
        <w:rPr>
          <w:rStyle w:val="11"/>
          <w:color w:val="000000"/>
          <w:sz w:val="24"/>
          <w:szCs w:val="24"/>
          <w:lang w:val="ru-RU" w:eastAsia="kk-KZ"/>
        </w:rPr>
        <w:t xml:space="preserve">ы ағасынан» деген </w:t>
      </w:r>
      <w:r w:rsidR="002C67A5" w:rsidRPr="000C1676">
        <w:rPr>
          <w:rStyle w:val="11"/>
          <w:color w:val="000000"/>
          <w:sz w:val="24"/>
          <w:szCs w:val="24"/>
          <w:lang w:val="ru-RU"/>
        </w:rPr>
        <w:t>м</w:t>
      </w:r>
      <w:r w:rsidR="008B1A61" w:rsidRPr="000C1676">
        <w:rPr>
          <w:rStyle w:val="11"/>
          <w:color w:val="000000"/>
          <w:sz w:val="24"/>
          <w:szCs w:val="24"/>
          <w:lang w:val="ru-RU"/>
        </w:rPr>
        <w:t>ақ</w:t>
      </w:r>
      <w:r w:rsidR="002C67A5" w:rsidRPr="000C1676">
        <w:rPr>
          <w:rStyle w:val="11"/>
          <w:color w:val="000000"/>
          <w:sz w:val="24"/>
          <w:szCs w:val="24"/>
          <w:lang w:val="ru-RU"/>
        </w:rPr>
        <w:t xml:space="preserve">ал бар, </w:t>
      </w:r>
      <w:r w:rsidRPr="000C1676">
        <w:rPr>
          <w:rStyle w:val="11"/>
          <w:color w:val="000000"/>
          <w:sz w:val="24"/>
          <w:szCs w:val="24"/>
          <w:lang w:val="ru-RU" w:eastAsia="kk-KZ"/>
        </w:rPr>
        <w:t>кішкентайынанҚКабылбек ағасын пір тұтып, оған еліктеп ө</w:t>
      </w:r>
      <w:r w:rsidR="002C67A5" w:rsidRPr="000C1676">
        <w:rPr>
          <w:rStyle w:val="11"/>
          <w:color w:val="000000"/>
          <w:sz w:val="24"/>
          <w:szCs w:val="24"/>
          <w:lang w:val="ru-RU" w:eastAsia="kk-KZ"/>
        </w:rPr>
        <w:t xml:space="preserve">скен өрен </w:t>
      </w:r>
      <w:r w:rsidR="002C67A5" w:rsidRPr="000C1676">
        <w:rPr>
          <w:rStyle w:val="11"/>
          <w:color w:val="000000"/>
          <w:sz w:val="24"/>
          <w:szCs w:val="24"/>
          <w:lang w:val="ru-RU"/>
        </w:rPr>
        <w:t xml:space="preserve">жас неге сабырлы, </w:t>
      </w:r>
      <w:r w:rsidR="002C67A5" w:rsidRPr="000C1676">
        <w:rPr>
          <w:rStyle w:val="11"/>
          <w:color w:val="000000"/>
          <w:sz w:val="24"/>
          <w:szCs w:val="24"/>
          <w:lang w:val="ru-RU" w:eastAsia="kk-KZ"/>
        </w:rPr>
        <w:t>салм</w:t>
      </w:r>
      <w:r w:rsidR="008B1A61" w:rsidRPr="000C1676">
        <w:rPr>
          <w:rStyle w:val="11"/>
          <w:color w:val="000000"/>
          <w:sz w:val="24"/>
          <w:szCs w:val="24"/>
          <w:lang w:val="ru-RU" w:eastAsia="kk-KZ"/>
        </w:rPr>
        <w:t>ақ</w:t>
      </w:r>
      <w:r w:rsidRPr="000C1676">
        <w:rPr>
          <w:rStyle w:val="11"/>
          <w:color w:val="000000"/>
          <w:sz w:val="24"/>
          <w:szCs w:val="24"/>
          <w:lang w:val="ru-RU" w:eastAsia="kk-KZ"/>
        </w:rPr>
        <w:t>ты болмасқ</w:t>
      </w:r>
      <w:r w:rsidR="002C67A5" w:rsidRPr="000C1676">
        <w:rPr>
          <w:rStyle w:val="11"/>
          <w:color w:val="000000"/>
          <w:sz w:val="24"/>
          <w:szCs w:val="24"/>
          <w:lang w:val="ru-RU" w:eastAsia="kk-KZ"/>
        </w:rPr>
        <w:t>а. Мені</w:t>
      </w:r>
      <w:r w:rsidRPr="000C1676">
        <w:rPr>
          <w:rStyle w:val="11"/>
          <w:color w:val="000000"/>
          <w:sz w:val="24"/>
          <w:szCs w:val="24"/>
          <w:lang w:val="ru-RU" w:eastAsia="kk-KZ"/>
        </w:rPr>
        <w:t>ң</w:t>
      </w:r>
      <w:r w:rsidR="002C67A5" w:rsidRPr="000C1676">
        <w:rPr>
          <w:rStyle w:val="11"/>
          <w:color w:val="000000"/>
          <w:sz w:val="24"/>
          <w:szCs w:val="24"/>
          <w:lang w:val="ru-RU" w:eastAsia="kk-KZ"/>
        </w:rPr>
        <w:t xml:space="preserve"> ойымша, әкемні</w:t>
      </w:r>
      <w:r w:rsidRPr="000C1676">
        <w:rPr>
          <w:rStyle w:val="11"/>
          <w:color w:val="000000"/>
          <w:sz w:val="24"/>
          <w:szCs w:val="24"/>
          <w:lang w:val="ru-RU" w:eastAsia="kk-KZ"/>
        </w:rPr>
        <w:t>ң Ұ</w:t>
      </w:r>
      <w:r w:rsidR="002C67A5" w:rsidRPr="000C1676">
        <w:rPr>
          <w:rStyle w:val="11"/>
          <w:color w:val="000000"/>
          <w:sz w:val="24"/>
          <w:szCs w:val="24"/>
          <w:lang w:val="ru-RU" w:eastAsia="kk-KZ"/>
        </w:rPr>
        <w:t>лы Отан соғысы кезінде ерліктер к</w:t>
      </w:r>
      <w:r w:rsidRPr="000C1676">
        <w:rPr>
          <w:rStyle w:val="11"/>
          <w:color w:val="000000"/>
          <w:sz w:val="24"/>
          <w:szCs w:val="24"/>
          <w:lang w:val="ru-RU" w:eastAsia="kk-KZ"/>
        </w:rPr>
        <w:t>ө</w:t>
      </w:r>
      <w:r w:rsidR="002C67A5" w:rsidRPr="000C1676">
        <w:rPr>
          <w:rStyle w:val="11"/>
          <w:color w:val="000000"/>
          <w:sz w:val="24"/>
          <w:szCs w:val="24"/>
          <w:lang w:val="ru-RU" w:eastAsia="kk-KZ"/>
        </w:rPr>
        <w:t xml:space="preserve">рсетуі, </w:t>
      </w:r>
      <w:r w:rsidR="002C67A5" w:rsidRPr="000C1676">
        <w:rPr>
          <w:rStyle w:val="11"/>
          <w:color w:val="000000"/>
          <w:sz w:val="24"/>
          <w:szCs w:val="24"/>
          <w:lang w:val="ru-RU"/>
        </w:rPr>
        <w:t>совет,</w:t>
      </w:r>
      <w:r w:rsidRPr="000C1676">
        <w:rPr>
          <w:rStyle w:val="11"/>
          <w:color w:val="000000"/>
          <w:sz w:val="24"/>
          <w:szCs w:val="24"/>
          <w:lang w:val="ru-RU"/>
        </w:rPr>
        <w:t xml:space="preserve"> </w:t>
      </w:r>
      <w:r w:rsidR="002C67A5" w:rsidRPr="000C1676">
        <w:rPr>
          <w:rStyle w:val="11"/>
          <w:color w:val="000000"/>
          <w:sz w:val="24"/>
          <w:szCs w:val="24"/>
          <w:lang w:val="ru-RU"/>
        </w:rPr>
        <w:t>коо</w:t>
      </w:r>
      <w:r w:rsidR="002C67A5" w:rsidRPr="000C1676">
        <w:rPr>
          <w:rStyle w:val="11"/>
          <w:color w:val="000000"/>
          <w:sz w:val="24"/>
          <w:szCs w:val="24"/>
          <w:lang w:val="ru-RU"/>
        </w:rPr>
        <w:softHyphen/>
        <w:t xml:space="preserve">ператив </w:t>
      </w:r>
      <w:r w:rsidR="002C67A5" w:rsidRPr="000C1676">
        <w:rPr>
          <w:rStyle w:val="11"/>
          <w:color w:val="000000"/>
          <w:sz w:val="24"/>
          <w:szCs w:val="24"/>
          <w:lang w:val="ru-RU" w:eastAsia="kk-KZ"/>
        </w:rPr>
        <w:t>және шаруашыл</w:t>
      </w:r>
      <w:r w:rsidR="009F17A6" w:rsidRPr="000C1676">
        <w:rPr>
          <w:rStyle w:val="11"/>
          <w:color w:val="000000"/>
          <w:sz w:val="24"/>
          <w:szCs w:val="24"/>
          <w:lang w:val="ru-RU" w:eastAsia="kk-KZ"/>
        </w:rPr>
        <w:t>ық</w:t>
      </w:r>
      <w:r w:rsidR="002C67A5" w:rsidRPr="000C1676">
        <w:rPr>
          <w:rStyle w:val="11"/>
          <w:color w:val="000000"/>
          <w:sz w:val="24"/>
          <w:szCs w:val="24"/>
          <w:lang w:val="ru-RU" w:eastAsia="kk-KZ"/>
        </w:rPr>
        <w:t xml:space="preserve">, өндірістік қызметтерде жұмыс істегенде </w:t>
      </w:r>
      <w:r w:rsidR="002C67A5" w:rsidRPr="000C1676">
        <w:rPr>
          <w:rStyle w:val="11"/>
          <w:color w:val="000000"/>
          <w:sz w:val="24"/>
          <w:szCs w:val="24"/>
          <w:lang w:val="ru-RU"/>
        </w:rPr>
        <w:t xml:space="preserve">де, Луговой, </w:t>
      </w:r>
      <w:r w:rsidR="002C67A5" w:rsidRPr="000C1676">
        <w:rPr>
          <w:rStyle w:val="11"/>
          <w:color w:val="000000"/>
          <w:sz w:val="24"/>
          <w:szCs w:val="24"/>
          <w:lang w:val="ru-RU" w:eastAsia="kk-KZ"/>
        </w:rPr>
        <w:t>Меркіде м</w:t>
      </w:r>
      <w:r w:rsidRPr="000C1676">
        <w:rPr>
          <w:rStyle w:val="11"/>
          <w:color w:val="000000"/>
          <w:sz w:val="24"/>
          <w:szCs w:val="24"/>
          <w:lang w:val="ru-RU" w:eastAsia="kk-KZ"/>
        </w:rPr>
        <w:t>ұ</w:t>
      </w:r>
      <w:r w:rsidR="00306581" w:rsidRPr="000C1676">
        <w:rPr>
          <w:rStyle w:val="11"/>
          <w:color w:val="000000"/>
          <w:sz w:val="24"/>
          <w:szCs w:val="24"/>
          <w:lang w:val="ru-RU" w:eastAsia="kk-KZ"/>
        </w:rPr>
        <w:t>ға</w:t>
      </w:r>
      <w:r w:rsidR="002C67A5" w:rsidRPr="000C1676">
        <w:rPr>
          <w:rStyle w:val="11"/>
          <w:color w:val="000000"/>
          <w:sz w:val="24"/>
          <w:szCs w:val="24"/>
          <w:lang w:val="ru-RU" w:eastAsia="kk-KZ"/>
        </w:rPr>
        <w:t xml:space="preserve">лімдік </w:t>
      </w:r>
      <w:r w:rsidR="002C67A5" w:rsidRPr="000C1676">
        <w:rPr>
          <w:rStyle w:val="11"/>
          <w:color w:val="000000"/>
          <w:sz w:val="24"/>
          <w:szCs w:val="24"/>
          <w:lang w:val="ru-RU"/>
        </w:rPr>
        <w:t>маманд</w:t>
      </w:r>
      <w:r w:rsidR="009F17A6" w:rsidRPr="000C1676">
        <w:rPr>
          <w:rStyle w:val="11"/>
          <w:color w:val="000000"/>
          <w:sz w:val="24"/>
          <w:szCs w:val="24"/>
          <w:lang w:val="ru-RU"/>
        </w:rPr>
        <w:t>ық</w:t>
      </w:r>
      <w:r w:rsidRPr="000C1676">
        <w:rPr>
          <w:rStyle w:val="11"/>
          <w:color w:val="000000"/>
          <w:sz w:val="24"/>
          <w:szCs w:val="24"/>
          <w:lang w:val="ru-RU"/>
        </w:rPr>
        <w:t xml:space="preserve"> </w:t>
      </w:r>
      <w:r w:rsidR="002C67A5" w:rsidRPr="000C1676">
        <w:rPr>
          <w:rStyle w:val="11"/>
          <w:color w:val="000000"/>
          <w:sz w:val="24"/>
          <w:szCs w:val="24"/>
          <w:lang w:val="ru-RU"/>
        </w:rPr>
        <w:t>ат</w:t>
      </w:r>
      <w:r w:rsidRPr="000C1676">
        <w:rPr>
          <w:rStyle w:val="11"/>
          <w:color w:val="000000"/>
          <w:sz w:val="24"/>
          <w:szCs w:val="24"/>
          <w:lang w:val="ru-RU"/>
        </w:rPr>
        <w:t>қ</w:t>
      </w:r>
      <w:r w:rsidR="002C67A5" w:rsidRPr="000C1676">
        <w:rPr>
          <w:rStyle w:val="11"/>
          <w:color w:val="000000"/>
          <w:sz w:val="24"/>
          <w:szCs w:val="24"/>
          <w:lang w:val="ru-RU"/>
        </w:rPr>
        <w:t>ар</w:t>
      </w:r>
      <w:r w:rsidR="00306581" w:rsidRPr="000C1676">
        <w:rPr>
          <w:rStyle w:val="11"/>
          <w:color w:val="000000"/>
          <w:sz w:val="24"/>
          <w:szCs w:val="24"/>
          <w:lang w:val="ru-RU"/>
        </w:rPr>
        <w:t>ға</w:t>
      </w:r>
      <w:r w:rsidR="002C67A5" w:rsidRPr="000C1676">
        <w:rPr>
          <w:rStyle w:val="11"/>
          <w:color w:val="000000"/>
          <w:sz w:val="24"/>
          <w:szCs w:val="24"/>
          <w:lang w:val="ru-RU"/>
        </w:rPr>
        <w:t xml:space="preserve">нда да </w:t>
      </w:r>
      <w:r w:rsidRPr="000C1676">
        <w:rPr>
          <w:rStyle w:val="11"/>
          <w:color w:val="000000"/>
          <w:sz w:val="24"/>
          <w:szCs w:val="24"/>
          <w:lang w:val="ru-RU"/>
        </w:rPr>
        <w:t>ұ</w:t>
      </w:r>
      <w:r w:rsidR="002C67A5" w:rsidRPr="000C1676">
        <w:rPr>
          <w:rStyle w:val="11"/>
          <w:color w:val="000000"/>
          <w:sz w:val="24"/>
          <w:szCs w:val="24"/>
          <w:lang w:val="ru-RU" w:eastAsia="kk-KZ"/>
        </w:rPr>
        <w:t>лы Абайдың: «Болма- сан</w:t>
      </w:r>
      <w:r w:rsidR="002C67A5" w:rsidRPr="000C1676">
        <w:rPr>
          <w:rStyle w:val="11"/>
          <w:color w:val="000000"/>
          <w:sz w:val="24"/>
          <w:szCs w:val="24"/>
          <w:lang w:val="ru-RU"/>
        </w:rPr>
        <w:t xml:space="preserve">да </w:t>
      </w:r>
      <w:r w:rsidRPr="000C1676">
        <w:rPr>
          <w:rStyle w:val="11"/>
          <w:color w:val="000000"/>
          <w:sz w:val="24"/>
          <w:szCs w:val="24"/>
          <w:lang w:val="ru-RU"/>
        </w:rPr>
        <w:t>ұқ</w:t>
      </w:r>
      <w:r w:rsidR="002C67A5" w:rsidRPr="000C1676">
        <w:rPr>
          <w:rStyle w:val="11"/>
          <w:color w:val="000000"/>
          <w:sz w:val="24"/>
          <w:szCs w:val="24"/>
          <w:lang w:val="ru-RU" w:eastAsia="kk-KZ"/>
        </w:rPr>
        <w:t>сап б</w:t>
      </w:r>
      <w:r w:rsidR="008B1A61" w:rsidRPr="000C1676">
        <w:rPr>
          <w:rStyle w:val="11"/>
          <w:color w:val="000000"/>
          <w:sz w:val="24"/>
          <w:szCs w:val="24"/>
          <w:lang w:val="ru-RU" w:eastAsia="kk-KZ"/>
        </w:rPr>
        <w:t>ақ</w:t>
      </w:r>
      <w:r w:rsidR="002C67A5" w:rsidRPr="000C1676">
        <w:rPr>
          <w:rStyle w:val="11"/>
          <w:color w:val="000000"/>
          <w:sz w:val="24"/>
          <w:szCs w:val="24"/>
          <w:lang w:val="ru-RU" w:eastAsia="kk-KZ"/>
        </w:rPr>
        <w:t xml:space="preserve">, бір </w:t>
      </w:r>
      <w:r w:rsidR="00306581" w:rsidRPr="000C1676">
        <w:rPr>
          <w:rStyle w:val="11"/>
          <w:color w:val="000000"/>
          <w:sz w:val="24"/>
          <w:szCs w:val="24"/>
          <w:lang w:val="ru-RU" w:eastAsia="kk-KZ"/>
        </w:rPr>
        <w:t>ға</w:t>
      </w:r>
      <w:r w:rsidR="002C67A5" w:rsidRPr="000C1676">
        <w:rPr>
          <w:rStyle w:val="11"/>
          <w:color w:val="000000"/>
          <w:sz w:val="24"/>
          <w:szCs w:val="24"/>
          <w:lang w:val="ru-RU" w:eastAsia="kk-KZ"/>
        </w:rPr>
        <w:t>лымды к</w:t>
      </w:r>
      <w:r w:rsidRPr="000C1676">
        <w:rPr>
          <w:rStyle w:val="11"/>
          <w:color w:val="000000"/>
          <w:sz w:val="24"/>
          <w:szCs w:val="24"/>
          <w:lang w:val="ru-RU" w:eastAsia="kk-KZ"/>
        </w:rPr>
        <w:t>ө</w:t>
      </w:r>
      <w:r w:rsidR="002C67A5" w:rsidRPr="000C1676">
        <w:rPr>
          <w:rStyle w:val="11"/>
          <w:color w:val="000000"/>
          <w:sz w:val="24"/>
          <w:szCs w:val="24"/>
          <w:lang w:val="ru-RU" w:eastAsia="kk-KZ"/>
        </w:rPr>
        <w:t xml:space="preserve">рсеңіз, Ондай </w:t>
      </w:r>
      <w:r w:rsidR="002C67A5" w:rsidRPr="000C1676">
        <w:rPr>
          <w:rStyle w:val="11"/>
          <w:color w:val="000000"/>
          <w:sz w:val="24"/>
          <w:szCs w:val="24"/>
          <w:lang w:val="ru-RU"/>
        </w:rPr>
        <w:t>болм</w:t>
      </w:r>
      <w:r w:rsidR="008B1A61" w:rsidRPr="000C1676">
        <w:rPr>
          <w:rStyle w:val="11"/>
          <w:color w:val="000000"/>
          <w:sz w:val="24"/>
          <w:szCs w:val="24"/>
          <w:lang w:val="ru-RU"/>
        </w:rPr>
        <w:t>ақ</w:t>
      </w:r>
      <w:r w:rsidR="002C67A5" w:rsidRPr="000C1676">
        <w:rPr>
          <w:rStyle w:val="11"/>
          <w:color w:val="000000"/>
          <w:sz w:val="24"/>
          <w:szCs w:val="24"/>
          <w:lang w:val="ru-RU"/>
        </w:rPr>
        <w:t xml:space="preserve"> қайда деп, </w:t>
      </w:r>
      <w:r w:rsidR="002C67A5" w:rsidRPr="000C1676">
        <w:rPr>
          <w:rStyle w:val="11"/>
          <w:color w:val="000000"/>
          <w:sz w:val="24"/>
          <w:szCs w:val="24"/>
          <w:lang w:val="ru-RU" w:eastAsia="kk-KZ"/>
        </w:rPr>
        <w:t xml:space="preserve">айтпа </w:t>
      </w:r>
      <w:r w:rsidRPr="000C1676">
        <w:rPr>
          <w:rStyle w:val="11"/>
          <w:color w:val="000000"/>
          <w:sz w:val="24"/>
          <w:szCs w:val="24"/>
          <w:lang w:val="ru-RU" w:eastAsia="kk-KZ"/>
        </w:rPr>
        <w:t>ғ</w:t>
      </w:r>
      <w:r w:rsidR="002C67A5" w:rsidRPr="000C1676">
        <w:rPr>
          <w:rStyle w:val="11"/>
          <w:color w:val="000000"/>
          <w:sz w:val="24"/>
          <w:szCs w:val="24"/>
          <w:lang w:val="ru-RU" w:eastAsia="kk-KZ"/>
        </w:rPr>
        <w:t>ылым сүйсе</w:t>
      </w:r>
      <w:r w:rsidRPr="000C1676">
        <w:rPr>
          <w:rStyle w:val="11"/>
          <w:color w:val="000000"/>
          <w:sz w:val="24"/>
          <w:szCs w:val="24"/>
          <w:lang w:val="ru-RU" w:eastAsia="kk-KZ"/>
        </w:rPr>
        <w:t>ң</w:t>
      </w:r>
      <w:r w:rsidR="002C67A5" w:rsidRPr="000C1676">
        <w:rPr>
          <w:rStyle w:val="11"/>
          <w:color w:val="000000"/>
          <w:sz w:val="24"/>
          <w:szCs w:val="24"/>
          <w:lang w:val="ru-RU" w:eastAsia="kk-KZ"/>
        </w:rPr>
        <w:t xml:space="preserve">із» </w:t>
      </w:r>
      <w:r w:rsidR="002C67A5" w:rsidRPr="000C1676">
        <w:rPr>
          <w:rStyle w:val="11"/>
          <w:color w:val="000000"/>
          <w:sz w:val="24"/>
          <w:szCs w:val="24"/>
          <w:lang w:val="ru-RU"/>
        </w:rPr>
        <w:t xml:space="preserve">деген </w:t>
      </w:r>
      <w:r w:rsidR="002C67A5" w:rsidRPr="000C1676">
        <w:rPr>
          <w:rStyle w:val="11"/>
          <w:color w:val="000000"/>
          <w:sz w:val="24"/>
          <w:szCs w:val="24"/>
          <w:lang w:val="ru-RU" w:eastAsia="kk-KZ"/>
        </w:rPr>
        <w:t>даналы</w:t>
      </w:r>
      <w:r w:rsidRPr="000C1676">
        <w:rPr>
          <w:rStyle w:val="11"/>
          <w:color w:val="000000"/>
          <w:sz w:val="24"/>
          <w:szCs w:val="24"/>
          <w:lang w:val="ru-RU" w:eastAsia="kk-KZ"/>
        </w:rPr>
        <w:t>ғ</w:t>
      </w:r>
      <w:r w:rsidR="002C67A5" w:rsidRPr="000C1676">
        <w:rPr>
          <w:rStyle w:val="11"/>
          <w:color w:val="000000"/>
          <w:sz w:val="24"/>
          <w:szCs w:val="24"/>
          <w:lang w:val="ru-RU" w:eastAsia="kk-KZ"/>
        </w:rPr>
        <w:t xml:space="preserve">ын </w:t>
      </w:r>
      <w:r w:rsidRPr="000C1676">
        <w:rPr>
          <w:rStyle w:val="11"/>
          <w:color w:val="000000"/>
          <w:sz w:val="24"/>
          <w:szCs w:val="24"/>
          <w:lang w:val="ru-RU" w:eastAsia="kk-KZ"/>
        </w:rPr>
        <w:t>ө</w:t>
      </w:r>
      <w:r w:rsidR="002C67A5" w:rsidRPr="000C1676">
        <w:rPr>
          <w:rStyle w:val="11"/>
          <w:color w:val="000000"/>
          <w:sz w:val="24"/>
          <w:szCs w:val="24"/>
          <w:lang w:val="ru-RU" w:eastAsia="kk-KZ"/>
        </w:rPr>
        <w:t>зінің</w:t>
      </w:r>
      <w:r w:rsidRPr="000C1676">
        <w:rPr>
          <w:rStyle w:val="11"/>
          <w:color w:val="000000"/>
          <w:sz w:val="24"/>
          <w:szCs w:val="24"/>
          <w:lang w:val="ru-RU" w:eastAsia="kk-KZ"/>
        </w:rPr>
        <w:t xml:space="preserve"> асыл мұ</w:t>
      </w:r>
      <w:r w:rsidR="002C67A5" w:rsidRPr="000C1676">
        <w:rPr>
          <w:rStyle w:val="11"/>
          <w:color w:val="000000"/>
          <w:sz w:val="24"/>
          <w:szCs w:val="24"/>
          <w:lang w:val="ru-RU" w:eastAsia="kk-KZ"/>
        </w:rPr>
        <w:t>раттарына шамшыр</w:t>
      </w:r>
      <w:r w:rsidR="008B1A61" w:rsidRPr="000C1676">
        <w:rPr>
          <w:rStyle w:val="11"/>
          <w:color w:val="000000"/>
          <w:sz w:val="24"/>
          <w:szCs w:val="24"/>
          <w:lang w:val="ru-RU" w:eastAsia="kk-KZ"/>
        </w:rPr>
        <w:t>ақ</w:t>
      </w:r>
      <w:r w:rsidRPr="000C1676">
        <w:rPr>
          <w:rStyle w:val="11"/>
          <w:color w:val="000000"/>
          <w:sz w:val="24"/>
          <w:szCs w:val="24"/>
          <w:lang w:val="ru-RU" w:eastAsia="kk-KZ"/>
        </w:rPr>
        <w:t xml:space="preserve"> </w:t>
      </w:r>
      <w:r w:rsidR="002C67A5" w:rsidRPr="000C1676">
        <w:rPr>
          <w:rStyle w:val="11"/>
          <w:color w:val="000000"/>
          <w:sz w:val="24"/>
          <w:szCs w:val="24"/>
          <w:lang w:val="ru-RU" w:eastAsia="kk-KZ"/>
        </w:rPr>
        <w:t>еткен-ау шамасы деймін. Өйткені әкем осы шум</w:t>
      </w:r>
      <w:r w:rsidR="008B1A61" w:rsidRPr="000C1676">
        <w:rPr>
          <w:rStyle w:val="11"/>
          <w:color w:val="000000"/>
          <w:sz w:val="24"/>
          <w:szCs w:val="24"/>
          <w:lang w:val="ru-RU" w:eastAsia="kk-KZ"/>
        </w:rPr>
        <w:t>ақ</w:t>
      </w:r>
      <w:r w:rsidR="002C67A5" w:rsidRPr="000C1676">
        <w:rPr>
          <w:rStyle w:val="11"/>
          <w:color w:val="000000"/>
          <w:sz w:val="24"/>
          <w:szCs w:val="24"/>
          <w:lang w:val="ru-RU" w:eastAsia="kk-KZ"/>
        </w:rPr>
        <w:t>ты жиі қайталап айтып отыратын. Сондай-</w:t>
      </w:r>
      <w:r w:rsidR="008B1A61" w:rsidRPr="000C1676">
        <w:rPr>
          <w:rStyle w:val="11"/>
          <w:color w:val="000000"/>
          <w:sz w:val="24"/>
          <w:szCs w:val="24"/>
          <w:lang w:val="ru-RU" w:eastAsia="kk-KZ"/>
        </w:rPr>
        <w:t>ақ</w:t>
      </w:r>
      <w:r w:rsidR="002C67A5" w:rsidRPr="000C1676">
        <w:rPr>
          <w:rStyle w:val="11"/>
          <w:color w:val="000000"/>
          <w:sz w:val="24"/>
          <w:szCs w:val="24"/>
          <w:lang w:val="ru-RU" w:eastAsia="kk-KZ"/>
        </w:rPr>
        <w:t xml:space="preserve"> Меркінің Екпінді ауылында ту</w:t>
      </w:r>
      <w:r w:rsidR="00306581" w:rsidRPr="000C1676">
        <w:rPr>
          <w:rStyle w:val="11"/>
          <w:color w:val="000000"/>
          <w:sz w:val="24"/>
          <w:szCs w:val="24"/>
          <w:lang w:val="ru-RU" w:eastAsia="kk-KZ"/>
        </w:rPr>
        <w:t>ға</w:t>
      </w:r>
      <w:r w:rsidR="002C67A5" w:rsidRPr="000C1676">
        <w:rPr>
          <w:rStyle w:val="11"/>
          <w:color w:val="000000"/>
          <w:sz w:val="24"/>
          <w:szCs w:val="24"/>
          <w:lang w:val="ru-RU" w:eastAsia="kk-KZ"/>
        </w:rPr>
        <w:t xml:space="preserve">н </w:t>
      </w:r>
      <w:r w:rsidRPr="000C1676">
        <w:rPr>
          <w:rStyle w:val="11"/>
          <w:color w:val="000000"/>
          <w:sz w:val="24"/>
          <w:szCs w:val="24"/>
          <w:lang w:val="ru-RU" w:eastAsia="kk-KZ"/>
        </w:rPr>
        <w:t>қ</w:t>
      </w:r>
      <w:r w:rsidR="002C67A5" w:rsidRPr="000C1676">
        <w:rPr>
          <w:rStyle w:val="11"/>
          <w:color w:val="000000"/>
          <w:sz w:val="24"/>
          <w:szCs w:val="24"/>
          <w:lang w:val="ru-RU" w:eastAsia="kk-KZ"/>
        </w:rPr>
        <w:t>оралас Бейсебайды</w:t>
      </w:r>
      <w:r w:rsidRPr="000C1676">
        <w:rPr>
          <w:rStyle w:val="11"/>
          <w:color w:val="000000"/>
          <w:sz w:val="24"/>
          <w:szCs w:val="24"/>
          <w:lang w:val="ru-RU" w:eastAsia="kk-KZ"/>
        </w:rPr>
        <w:t>ң ұ</w:t>
      </w:r>
      <w:r w:rsidR="002C67A5" w:rsidRPr="000C1676">
        <w:rPr>
          <w:rStyle w:val="11"/>
          <w:color w:val="000000"/>
          <w:sz w:val="24"/>
          <w:szCs w:val="24"/>
          <w:lang w:val="ru-RU" w:eastAsia="kk-KZ"/>
        </w:rPr>
        <w:t>лы Мәсімхан</w:t>
      </w:r>
      <w:r w:rsidR="00752595" w:rsidRPr="000C1676">
        <w:rPr>
          <w:rStyle w:val="11"/>
          <w:color w:val="000000"/>
          <w:sz w:val="24"/>
          <w:szCs w:val="24"/>
          <w:lang w:val="ru-RU" w:eastAsia="kk-KZ"/>
        </w:rPr>
        <w:t>ның</w:t>
      </w:r>
      <w:r w:rsidRPr="000C1676">
        <w:rPr>
          <w:rStyle w:val="11"/>
          <w:color w:val="000000"/>
          <w:sz w:val="24"/>
          <w:szCs w:val="24"/>
          <w:lang w:val="ru-RU" w:eastAsia="kk-KZ"/>
        </w:rPr>
        <w:t xml:space="preserve"> сол кездері жұ</w:t>
      </w:r>
      <w:r w:rsidR="002C67A5" w:rsidRPr="000C1676">
        <w:rPr>
          <w:rStyle w:val="11"/>
          <w:color w:val="000000"/>
          <w:sz w:val="24"/>
          <w:szCs w:val="24"/>
          <w:lang w:val="ru-RU" w:eastAsia="kk-KZ"/>
        </w:rPr>
        <w:t>лдызы жа</w:t>
      </w:r>
      <w:r w:rsidRPr="000C1676">
        <w:rPr>
          <w:rStyle w:val="11"/>
          <w:color w:val="000000"/>
          <w:sz w:val="24"/>
          <w:szCs w:val="24"/>
          <w:lang w:val="ru-RU" w:eastAsia="kk-KZ"/>
        </w:rPr>
        <w:t xml:space="preserve">нып Қаз.ССР Министрлер Кеңесінің </w:t>
      </w:r>
      <w:r w:rsidR="002C67A5" w:rsidRPr="000C1676">
        <w:rPr>
          <w:rStyle w:val="11"/>
          <w:color w:val="000000"/>
          <w:sz w:val="24"/>
          <w:szCs w:val="24"/>
          <w:lang w:val="ru-RU" w:eastAsia="kk-KZ"/>
        </w:rPr>
        <w:t>төра</w:t>
      </w:r>
      <w:r w:rsidR="00306581" w:rsidRPr="000C1676">
        <w:rPr>
          <w:rStyle w:val="11"/>
          <w:color w:val="000000"/>
          <w:sz w:val="24"/>
          <w:szCs w:val="24"/>
          <w:lang w:val="ru-RU" w:eastAsia="kk-KZ"/>
        </w:rPr>
        <w:t>ға</w:t>
      </w:r>
      <w:r w:rsidR="002C67A5" w:rsidRPr="000C1676">
        <w:rPr>
          <w:rStyle w:val="11"/>
          <w:color w:val="000000"/>
          <w:sz w:val="24"/>
          <w:szCs w:val="24"/>
          <w:lang w:val="ru-RU" w:eastAsia="kk-KZ"/>
        </w:rPr>
        <w:t>сы қызметін ат</w:t>
      </w:r>
      <w:r w:rsidRPr="000C1676">
        <w:rPr>
          <w:rStyle w:val="11"/>
          <w:color w:val="000000"/>
          <w:sz w:val="24"/>
          <w:szCs w:val="24"/>
          <w:lang w:val="ru-RU" w:eastAsia="kk-KZ"/>
        </w:rPr>
        <w:t>қ</w:t>
      </w:r>
      <w:r w:rsidR="002C67A5" w:rsidRPr="000C1676">
        <w:rPr>
          <w:rStyle w:val="11"/>
          <w:color w:val="000000"/>
          <w:sz w:val="24"/>
          <w:szCs w:val="24"/>
          <w:lang w:val="ru-RU" w:eastAsia="kk-KZ"/>
        </w:rPr>
        <w:t>аруы жал</w:t>
      </w:r>
      <w:r w:rsidRPr="000C1676">
        <w:rPr>
          <w:rStyle w:val="11"/>
          <w:color w:val="000000"/>
          <w:sz w:val="24"/>
          <w:szCs w:val="24"/>
          <w:lang w:val="ru-RU" w:eastAsia="kk-KZ"/>
        </w:rPr>
        <w:t>ғ</w:t>
      </w:r>
      <w:r w:rsidR="002C67A5" w:rsidRPr="000C1676">
        <w:rPr>
          <w:rStyle w:val="11"/>
          <w:color w:val="000000"/>
          <w:sz w:val="24"/>
          <w:szCs w:val="24"/>
          <w:lang w:val="ru-RU" w:eastAsia="kk-KZ"/>
        </w:rPr>
        <w:t xml:space="preserve">ыз менің әкеме </w:t>
      </w:r>
      <w:r w:rsidR="00306581" w:rsidRPr="000C1676">
        <w:rPr>
          <w:rStyle w:val="11"/>
          <w:color w:val="000000"/>
          <w:sz w:val="24"/>
          <w:szCs w:val="24"/>
          <w:lang w:val="ru-RU" w:eastAsia="kk-KZ"/>
        </w:rPr>
        <w:t>ға</w:t>
      </w:r>
      <w:r w:rsidR="002C67A5" w:rsidRPr="000C1676">
        <w:rPr>
          <w:rStyle w:val="11"/>
          <w:color w:val="000000"/>
          <w:sz w:val="24"/>
          <w:szCs w:val="24"/>
          <w:lang w:val="ru-RU" w:eastAsia="kk-KZ"/>
        </w:rPr>
        <w:t>на емес, сол дәуірдегі көп жастар</w:t>
      </w:r>
      <w:r w:rsidR="00306581" w:rsidRPr="000C1676">
        <w:rPr>
          <w:rStyle w:val="11"/>
          <w:color w:val="000000"/>
          <w:sz w:val="24"/>
          <w:szCs w:val="24"/>
          <w:lang w:val="ru-RU" w:eastAsia="kk-KZ"/>
        </w:rPr>
        <w:t>ға</w:t>
      </w:r>
      <w:r w:rsidR="002C67A5" w:rsidRPr="000C1676">
        <w:rPr>
          <w:rStyle w:val="11"/>
          <w:color w:val="000000"/>
          <w:sz w:val="24"/>
          <w:szCs w:val="24"/>
          <w:lang w:val="ru-RU" w:eastAsia="kk-KZ"/>
        </w:rPr>
        <w:t xml:space="preserve"> үлгі, </w:t>
      </w:r>
      <w:r w:rsidRPr="000C1676">
        <w:rPr>
          <w:rStyle w:val="11"/>
          <w:color w:val="000000"/>
          <w:sz w:val="24"/>
          <w:szCs w:val="24"/>
          <w:lang w:val="ru-RU" w:eastAsia="kk-KZ"/>
        </w:rPr>
        <w:t>ө</w:t>
      </w:r>
      <w:r w:rsidR="002C67A5" w:rsidRPr="000C1676">
        <w:rPr>
          <w:rStyle w:val="11"/>
          <w:color w:val="000000"/>
          <w:sz w:val="24"/>
          <w:szCs w:val="24"/>
          <w:lang w:val="ru-RU" w:eastAsia="kk-KZ"/>
        </w:rPr>
        <w:t>неге бол</w:t>
      </w:r>
      <w:r w:rsidR="00306581" w:rsidRPr="000C1676">
        <w:rPr>
          <w:rStyle w:val="11"/>
          <w:color w:val="000000"/>
          <w:sz w:val="24"/>
          <w:szCs w:val="24"/>
          <w:lang w:val="ru-RU" w:eastAsia="kk-KZ"/>
        </w:rPr>
        <w:t>ға</w:t>
      </w:r>
      <w:r w:rsidR="002C67A5" w:rsidRPr="000C1676">
        <w:rPr>
          <w:rStyle w:val="11"/>
          <w:color w:val="000000"/>
          <w:sz w:val="24"/>
          <w:szCs w:val="24"/>
          <w:lang w:val="ru-RU" w:eastAsia="kk-KZ"/>
        </w:rPr>
        <w:t xml:space="preserve">ны </w:t>
      </w:r>
      <w:r w:rsidR="008B1A61" w:rsidRPr="000C1676">
        <w:rPr>
          <w:rStyle w:val="11"/>
          <w:color w:val="000000"/>
          <w:sz w:val="24"/>
          <w:szCs w:val="24"/>
          <w:lang w:val="ru-RU" w:eastAsia="kk-KZ"/>
        </w:rPr>
        <w:t>ақ</w:t>
      </w:r>
      <w:r w:rsidR="002C67A5" w:rsidRPr="000C1676">
        <w:rPr>
          <w:rStyle w:val="11"/>
          <w:color w:val="000000"/>
          <w:sz w:val="24"/>
          <w:szCs w:val="24"/>
          <w:lang w:val="ru-RU" w:eastAsia="kk-KZ"/>
        </w:rPr>
        <w:t>и</w:t>
      </w:r>
      <w:r w:rsidRPr="000C1676">
        <w:rPr>
          <w:rStyle w:val="11"/>
          <w:color w:val="000000"/>
          <w:sz w:val="24"/>
          <w:szCs w:val="24"/>
          <w:lang w:val="ru-RU" w:eastAsia="kk-KZ"/>
        </w:rPr>
        <w:t>қ</w:t>
      </w:r>
      <w:r w:rsidR="002C67A5" w:rsidRPr="000C1676">
        <w:rPr>
          <w:rStyle w:val="11"/>
          <w:color w:val="000000"/>
          <w:sz w:val="24"/>
          <w:szCs w:val="24"/>
          <w:lang w:val="ru-RU" w:eastAsia="kk-KZ"/>
        </w:rPr>
        <w:t>ат.</w:t>
      </w:r>
    </w:p>
    <w:p w:rsidR="002C67A5" w:rsidRPr="000C1676" w:rsidRDefault="006A6632" w:rsidP="000C1676">
      <w:pPr>
        <w:pStyle w:val="a5"/>
        <w:ind w:firstLine="567"/>
        <w:jc w:val="both"/>
        <w:rPr>
          <w:rFonts w:ascii="Times New Roman" w:hAnsi="Times New Roman"/>
          <w:sz w:val="24"/>
          <w:szCs w:val="24"/>
          <w:lang w:val="ru-RU"/>
        </w:rPr>
      </w:pPr>
      <w:r w:rsidRPr="000C1676">
        <w:rPr>
          <w:rStyle w:val="38"/>
          <w:b w:val="0"/>
          <w:bCs w:val="0"/>
          <w:color w:val="000000"/>
          <w:sz w:val="24"/>
          <w:szCs w:val="24"/>
          <w:lang w:val="ru-RU" w:eastAsia="kk-KZ"/>
        </w:rPr>
        <w:t xml:space="preserve">- </w:t>
      </w:r>
      <w:r w:rsidR="002C67A5" w:rsidRPr="000C1676">
        <w:rPr>
          <w:rStyle w:val="38"/>
          <w:bCs w:val="0"/>
          <w:color w:val="000000"/>
          <w:sz w:val="24"/>
          <w:szCs w:val="24"/>
          <w:lang w:val="ru-RU" w:eastAsia="kk-KZ"/>
        </w:rPr>
        <w:t>Болат, Мәсімхан а</w:t>
      </w:r>
      <w:r w:rsidR="00306581" w:rsidRPr="000C1676">
        <w:rPr>
          <w:rStyle w:val="38"/>
          <w:bCs w:val="0"/>
          <w:color w:val="000000"/>
          <w:sz w:val="24"/>
          <w:szCs w:val="24"/>
          <w:lang w:val="ru-RU" w:eastAsia="kk-KZ"/>
        </w:rPr>
        <w:t>ға</w:t>
      </w:r>
      <w:r w:rsidR="00752595" w:rsidRPr="000C1676">
        <w:rPr>
          <w:rStyle w:val="38"/>
          <w:bCs w:val="0"/>
          <w:color w:val="000000"/>
          <w:sz w:val="24"/>
          <w:szCs w:val="24"/>
          <w:lang w:val="ru-RU" w:eastAsia="kk-KZ"/>
        </w:rPr>
        <w:t>ның</w:t>
      </w:r>
      <w:r w:rsidR="002C67A5" w:rsidRPr="000C1676">
        <w:rPr>
          <w:rStyle w:val="38"/>
          <w:bCs w:val="0"/>
          <w:color w:val="000000"/>
          <w:sz w:val="24"/>
          <w:szCs w:val="24"/>
          <w:lang w:val="ru-RU" w:eastAsia="kk-KZ"/>
        </w:rPr>
        <w:t xml:space="preserve"> Қабылбектің қызы Зульфияға көп көмегі тигені </w:t>
      </w:r>
      <w:r w:rsidR="002C67A5" w:rsidRPr="000C1676">
        <w:rPr>
          <w:rStyle w:val="38"/>
          <w:bCs w:val="0"/>
          <w:color w:val="000000"/>
          <w:sz w:val="24"/>
          <w:szCs w:val="24"/>
          <w:lang w:val="ru-RU"/>
        </w:rPr>
        <w:t xml:space="preserve">рас </w:t>
      </w:r>
      <w:r w:rsidR="002C67A5" w:rsidRPr="000C1676">
        <w:rPr>
          <w:rStyle w:val="38"/>
          <w:bCs w:val="0"/>
          <w:color w:val="000000"/>
          <w:sz w:val="24"/>
          <w:szCs w:val="24"/>
          <w:lang w:val="ru-RU" w:eastAsia="kk-KZ"/>
        </w:rPr>
        <w:t>па? Зульфияны қашан көрдіңіз?! Алғашқы алған әсері</w:t>
      </w:r>
      <w:r w:rsidRPr="000C1676">
        <w:rPr>
          <w:rStyle w:val="38"/>
          <w:bCs w:val="0"/>
          <w:color w:val="000000"/>
          <w:sz w:val="24"/>
          <w:szCs w:val="24"/>
          <w:lang w:val="ru-RU" w:eastAsia="kk-KZ"/>
        </w:rPr>
        <w:t>ң</w:t>
      </w:r>
      <w:r w:rsidR="002C67A5" w:rsidRPr="000C1676">
        <w:rPr>
          <w:rStyle w:val="38"/>
          <w:bCs w:val="0"/>
          <w:color w:val="000000"/>
          <w:sz w:val="24"/>
          <w:szCs w:val="24"/>
          <w:lang w:val="ru-RU" w:eastAsia="kk-KZ"/>
        </w:rPr>
        <w:t>із?!..</w:t>
      </w:r>
    </w:p>
    <w:p w:rsidR="002C67A5" w:rsidRPr="000C1676" w:rsidRDefault="006A6632" w:rsidP="000C1676">
      <w:pPr>
        <w:pStyle w:val="a5"/>
        <w:ind w:firstLine="567"/>
        <w:jc w:val="both"/>
        <w:rPr>
          <w:rFonts w:ascii="Times New Roman" w:hAnsi="Times New Roman"/>
          <w:sz w:val="24"/>
          <w:szCs w:val="24"/>
          <w:lang w:val="ru-RU"/>
        </w:rPr>
      </w:pPr>
      <w:r w:rsidRPr="000C1676">
        <w:rPr>
          <w:rStyle w:val="11"/>
          <w:color w:val="000000"/>
          <w:sz w:val="24"/>
          <w:szCs w:val="24"/>
          <w:lang w:val="ru-RU"/>
        </w:rPr>
        <w:t xml:space="preserve">- </w:t>
      </w:r>
      <w:r w:rsidR="002C67A5" w:rsidRPr="000C1676">
        <w:rPr>
          <w:rStyle w:val="11"/>
          <w:color w:val="000000"/>
          <w:sz w:val="24"/>
          <w:szCs w:val="24"/>
          <w:lang w:val="ru-RU"/>
        </w:rPr>
        <w:t xml:space="preserve">Зульфия </w:t>
      </w:r>
      <w:r w:rsidR="002C67A5" w:rsidRPr="000C1676">
        <w:rPr>
          <w:rStyle w:val="11"/>
          <w:color w:val="000000"/>
          <w:sz w:val="24"/>
          <w:szCs w:val="24"/>
          <w:lang w:val="ru-RU" w:eastAsia="kk-KZ"/>
        </w:rPr>
        <w:t>қаз</w:t>
      </w:r>
      <w:r w:rsidR="008B1A61" w:rsidRPr="000C1676">
        <w:rPr>
          <w:rStyle w:val="11"/>
          <w:color w:val="000000"/>
          <w:sz w:val="24"/>
          <w:szCs w:val="24"/>
          <w:lang w:val="ru-RU" w:eastAsia="kk-KZ"/>
        </w:rPr>
        <w:t>ақ</w:t>
      </w:r>
      <w:r w:rsidR="002C67A5" w:rsidRPr="000C1676">
        <w:rPr>
          <w:rStyle w:val="11"/>
          <w:color w:val="000000"/>
          <w:sz w:val="24"/>
          <w:szCs w:val="24"/>
          <w:lang w:val="ru-RU" w:eastAsia="kk-KZ"/>
        </w:rPr>
        <w:t xml:space="preserve">тың </w:t>
      </w:r>
      <w:r w:rsidR="002C67A5" w:rsidRPr="000C1676">
        <w:rPr>
          <w:rStyle w:val="11"/>
          <w:color w:val="000000"/>
          <w:sz w:val="24"/>
          <w:szCs w:val="24"/>
          <w:lang w:val="ru-RU"/>
        </w:rPr>
        <w:t xml:space="preserve">талантты, </w:t>
      </w:r>
      <w:r w:rsidR="008B1A61" w:rsidRPr="000C1676">
        <w:rPr>
          <w:rStyle w:val="11"/>
          <w:color w:val="000000"/>
          <w:sz w:val="24"/>
          <w:szCs w:val="24"/>
          <w:lang w:val="ru-RU" w:eastAsia="kk-KZ"/>
        </w:rPr>
        <w:t>қан</w:t>
      </w:r>
      <w:r w:rsidR="002C67A5" w:rsidRPr="000C1676">
        <w:rPr>
          <w:rStyle w:val="11"/>
          <w:color w:val="000000"/>
          <w:sz w:val="24"/>
          <w:szCs w:val="24"/>
          <w:lang w:val="ru-RU" w:eastAsia="kk-KZ"/>
        </w:rPr>
        <w:t xml:space="preserve">атты, </w:t>
      </w:r>
      <w:r w:rsidR="002C67A5" w:rsidRPr="000C1676">
        <w:rPr>
          <w:rStyle w:val="11"/>
          <w:color w:val="000000"/>
          <w:sz w:val="24"/>
          <w:szCs w:val="24"/>
          <w:lang w:val="ru-RU"/>
        </w:rPr>
        <w:t xml:space="preserve">дана </w:t>
      </w:r>
      <w:r w:rsidRPr="000C1676">
        <w:rPr>
          <w:rStyle w:val="11"/>
          <w:color w:val="000000"/>
          <w:sz w:val="24"/>
          <w:szCs w:val="24"/>
          <w:lang w:val="ru-RU" w:eastAsia="kk-KZ"/>
        </w:rPr>
        <w:t>қыздарының бірі ғ</w:t>
      </w:r>
      <w:r w:rsidR="002C67A5" w:rsidRPr="000C1676">
        <w:rPr>
          <w:rStyle w:val="11"/>
          <w:color w:val="000000"/>
          <w:sz w:val="24"/>
          <w:szCs w:val="24"/>
          <w:lang w:val="ru-RU" w:eastAsia="kk-KZ"/>
        </w:rPr>
        <w:t>ой, тү</w:t>
      </w:r>
      <w:r w:rsidRPr="000C1676">
        <w:rPr>
          <w:rStyle w:val="11"/>
          <w:color w:val="000000"/>
          <w:sz w:val="24"/>
          <w:szCs w:val="24"/>
          <w:lang w:val="ru-RU" w:eastAsia="kk-KZ"/>
        </w:rPr>
        <w:t>ұлпардың тұ</w:t>
      </w:r>
      <w:r w:rsidR="002C67A5" w:rsidRPr="000C1676">
        <w:rPr>
          <w:rStyle w:val="11"/>
          <w:color w:val="000000"/>
          <w:sz w:val="24"/>
          <w:szCs w:val="24"/>
          <w:lang w:val="ru-RU" w:eastAsia="kk-KZ"/>
        </w:rPr>
        <w:t>я</w:t>
      </w:r>
      <w:r w:rsidRPr="000C1676">
        <w:rPr>
          <w:rStyle w:val="11"/>
          <w:color w:val="000000"/>
          <w:sz w:val="24"/>
          <w:szCs w:val="24"/>
          <w:lang w:val="ru-RU" w:eastAsia="kk-KZ"/>
        </w:rPr>
        <w:t>ғ</w:t>
      </w:r>
      <w:r w:rsidR="002C67A5" w:rsidRPr="000C1676">
        <w:rPr>
          <w:rStyle w:val="11"/>
          <w:color w:val="000000"/>
          <w:sz w:val="24"/>
          <w:szCs w:val="24"/>
          <w:lang w:val="ru-RU" w:eastAsia="kk-KZ"/>
        </w:rPr>
        <w:t>ы, асылды</w:t>
      </w:r>
      <w:r w:rsidRPr="000C1676">
        <w:rPr>
          <w:rStyle w:val="11"/>
          <w:color w:val="000000"/>
          <w:sz w:val="24"/>
          <w:szCs w:val="24"/>
          <w:lang w:val="ru-RU" w:eastAsia="kk-KZ"/>
        </w:rPr>
        <w:t>ң сынығ</w:t>
      </w:r>
      <w:r w:rsidR="002C67A5" w:rsidRPr="000C1676">
        <w:rPr>
          <w:rStyle w:val="11"/>
          <w:color w:val="000000"/>
          <w:sz w:val="24"/>
          <w:szCs w:val="24"/>
          <w:lang w:val="ru-RU" w:eastAsia="kk-KZ"/>
        </w:rPr>
        <w:t xml:space="preserve">ы тегіне </w:t>
      </w:r>
      <w:r w:rsidRPr="000C1676">
        <w:rPr>
          <w:rStyle w:val="11"/>
          <w:color w:val="000000"/>
          <w:sz w:val="24"/>
          <w:szCs w:val="24"/>
          <w:lang w:val="ru-RU" w:eastAsia="kk-KZ"/>
        </w:rPr>
        <w:t>қ</w:t>
      </w:r>
      <w:r w:rsidRPr="000C1676">
        <w:rPr>
          <w:rStyle w:val="11"/>
          <w:color w:val="000000"/>
          <w:sz w:val="24"/>
          <w:szCs w:val="24"/>
          <w:lang w:val="ru-RU"/>
        </w:rPr>
        <w:t>ар</w:t>
      </w:r>
      <w:r w:rsidR="002C67A5" w:rsidRPr="000C1676">
        <w:rPr>
          <w:rStyle w:val="11"/>
          <w:color w:val="000000"/>
          <w:sz w:val="24"/>
          <w:szCs w:val="24"/>
          <w:lang w:val="ru-RU"/>
        </w:rPr>
        <w:t xml:space="preserve">ай </w:t>
      </w:r>
      <w:r w:rsidRPr="000C1676">
        <w:rPr>
          <w:rStyle w:val="11"/>
          <w:color w:val="000000"/>
          <w:sz w:val="24"/>
          <w:szCs w:val="24"/>
          <w:lang w:val="ru-RU" w:eastAsia="kk-KZ"/>
        </w:rPr>
        <w:t>тартпасын. Қабылбектің кө</w:t>
      </w:r>
      <w:r w:rsidR="002C67A5" w:rsidRPr="000C1676">
        <w:rPr>
          <w:rStyle w:val="11"/>
          <w:color w:val="000000"/>
          <w:sz w:val="24"/>
          <w:szCs w:val="24"/>
          <w:lang w:val="ru-RU" w:eastAsia="kk-KZ"/>
        </w:rPr>
        <w:t xml:space="preserve">зін </w:t>
      </w:r>
      <w:r w:rsidR="002C67A5" w:rsidRPr="000C1676">
        <w:rPr>
          <w:rStyle w:val="11"/>
          <w:color w:val="000000"/>
          <w:sz w:val="24"/>
          <w:szCs w:val="24"/>
          <w:lang w:val="ru-RU"/>
        </w:rPr>
        <w:t>к</w:t>
      </w:r>
      <w:r w:rsidRPr="000C1676">
        <w:rPr>
          <w:rStyle w:val="11"/>
          <w:color w:val="000000"/>
          <w:sz w:val="24"/>
          <w:szCs w:val="24"/>
          <w:lang w:val="ru-RU"/>
        </w:rPr>
        <w:t>ө</w:t>
      </w:r>
      <w:r w:rsidR="002C67A5" w:rsidRPr="000C1676">
        <w:rPr>
          <w:rStyle w:val="11"/>
          <w:color w:val="000000"/>
          <w:sz w:val="24"/>
          <w:szCs w:val="24"/>
          <w:lang w:val="ru-RU"/>
        </w:rPr>
        <w:t xml:space="preserve">ргендер Зульфияны </w:t>
      </w:r>
      <w:r w:rsidR="002C67A5" w:rsidRPr="000C1676">
        <w:rPr>
          <w:rStyle w:val="11"/>
          <w:color w:val="000000"/>
          <w:sz w:val="24"/>
          <w:szCs w:val="24"/>
          <w:lang w:val="ru-RU" w:eastAsia="kk-KZ"/>
        </w:rPr>
        <w:t>әкесінен түрі де, мінезі де аума</w:t>
      </w:r>
      <w:r w:rsidR="00306581" w:rsidRPr="000C1676">
        <w:rPr>
          <w:rStyle w:val="11"/>
          <w:color w:val="000000"/>
          <w:sz w:val="24"/>
          <w:szCs w:val="24"/>
          <w:lang w:val="ru-RU" w:eastAsia="kk-KZ"/>
        </w:rPr>
        <w:t>ға</w:t>
      </w:r>
      <w:r w:rsidR="002C67A5" w:rsidRPr="000C1676">
        <w:rPr>
          <w:rStyle w:val="11"/>
          <w:color w:val="000000"/>
          <w:sz w:val="24"/>
          <w:szCs w:val="24"/>
          <w:lang w:val="ru-RU" w:eastAsia="kk-KZ"/>
        </w:rPr>
        <w:t xml:space="preserve">н десетін. </w:t>
      </w:r>
      <w:r w:rsidR="002C67A5" w:rsidRPr="000C1676">
        <w:rPr>
          <w:rStyle w:val="11"/>
          <w:color w:val="000000"/>
          <w:sz w:val="24"/>
          <w:szCs w:val="24"/>
          <w:lang w:val="ru-RU"/>
        </w:rPr>
        <w:t>Ал</w:t>
      </w:r>
      <w:r w:rsidR="00306581" w:rsidRPr="000C1676">
        <w:rPr>
          <w:rStyle w:val="11"/>
          <w:color w:val="000000"/>
          <w:sz w:val="24"/>
          <w:szCs w:val="24"/>
          <w:lang w:val="ru-RU"/>
        </w:rPr>
        <w:t>ға</w:t>
      </w:r>
      <w:r w:rsidR="002C67A5" w:rsidRPr="000C1676">
        <w:rPr>
          <w:rStyle w:val="11"/>
          <w:color w:val="000000"/>
          <w:sz w:val="24"/>
          <w:szCs w:val="24"/>
          <w:lang w:val="ru-RU"/>
        </w:rPr>
        <w:t xml:space="preserve">ш </w:t>
      </w:r>
      <w:r w:rsidR="002C67A5" w:rsidRPr="000C1676">
        <w:rPr>
          <w:rStyle w:val="11"/>
          <w:color w:val="000000"/>
          <w:sz w:val="24"/>
          <w:szCs w:val="24"/>
          <w:lang w:val="ru-RU" w:eastAsia="kk-KZ"/>
        </w:rPr>
        <w:t xml:space="preserve">рет </w:t>
      </w:r>
      <w:r w:rsidR="002C67A5" w:rsidRPr="000C1676">
        <w:rPr>
          <w:rStyle w:val="11"/>
          <w:color w:val="000000"/>
          <w:sz w:val="24"/>
          <w:szCs w:val="24"/>
          <w:lang w:val="ru-RU"/>
        </w:rPr>
        <w:t xml:space="preserve">Зульфия </w:t>
      </w:r>
      <w:r w:rsidR="002C67A5" w:rsidRPr="000C1676">
        <w:rPr>
          <w:rStyle w:val="11"/>
          <w:color w:val="000000"/>
          <w:sz w:val="24"/>
          <w:szCs w:val="24"/>
          <w:lang w:val="ru-RU" w:eastAsia="kk-KZ"/>
        </w:rPr>
        <w:t>әкпемді 1956 жылы әкесіні</w:t>
      </w:r>
      <w:r w:rsidRPr="000C1676">
        <w:rPr>
          <w:rStyle w:val="11"/>
          <w:color w:val="000000"/>
          <w:sz w:val="24"/>
          <w:szCs w:val="24"/>
          <w:lang w:val="ru-RU" w:eastAsia="kk-KZ"/>
        </w:rPr>
        <w:t>ң</w:t>
      </w:r>
      <w:r w:rsidR="002C67A5" w:rsidRPr="000C1676">
        <w:rPr>
          <w:rStyle w:val="11"/>
          <w:color w:val="000000"/>
          <w:sz w:val="24"/>
          <w:szCs w:val="24"/>
          <w:lang w:val="ru-RU" w:eastAsia="kk-KZ"/>
        </w:rPr>
        <w:t xml:space="preserve"> </w:t>
      </w:r>
      <w:r w:rsidR="008B1A61" w:rsidRPr="000C1676">
        <w:rPr>
          <w:rStyle w:val="11"/>
          <w:color w:val="000000"/>
          <w:sz w:val="24"/>
          <w:szCs w:val="24"/>
          <w:lang w:val="ru-RU" w:eastAsia="kk-KZ"/>
        </w:rPr>
        <w:t>ақ</w:t>
      </w:r>
      <w:r w:rsidR="002C67A5" w:rsidRPr="000C1676">
        <w:rPr>
          <w:rStyle w:val="11"/>
          <w:color w:val="000000"/>
          <w:sz w:val="24"/>
          <w:szCs w:val="24"/>
          <w:lang w:val="ru-RU" w:eastAsia="kk-KZ"/>
        </w:rPr>
        <w:t>тал</w:t>
      </w:r>
      <w:r w:rsidR="00306581" w:rsidRPr="000C1676">
        <w:rPr>
          <w:rStyle w:val="11"/>
          <w:color w:val="000000"/>
          <w:sz w:val="24"/>
          <w:szCs w:val="24"/>
          <w:lang w:val="ru-RU" w:eastAsia="kk-KZ"/>
        </w:rPr>
        <w:t>ға</w:t>
      </w:r>
      <w:r w:rsidRPr="000C1676">
        <w:rPr>
          <w:rStyle w:val="11"/>
          <w:color w:val="000000"/>
          <w:sz w:val="24"/>
          <w:szCs w:val="24"/>
          <w:lang w:val="ru-RU" w:eastAsia="kk-KZ"/>
        </w:rPr>
        <w:t>н қ</w:t>
      </w:r>
      <w:r w:rsidR="002C67A5" w:rsidRPr="000C1676">
        <w:rPr>
          <w:rStyle w:val="11"/>
          <w:color w:val="000000"/>
          <w:sz w:val="24"/>
          <w:szCs w:val="24"/>
          <w:lang w:val="ru-RU" w:eastAsia="kk-KZ"/>
        </w:rPr>
        <w:t>а</w:t>
      </w:r>
      <w:r w:rsidR="00306581" w:rsidRPr="000C1676">
        <w:rPr>
          <w:rStyle w:val="11"/>
          <w:color w:val="000000"/>
          <w:sz w:val="24"/>
          <w:szCs w:val="24"/>
          <w:lang w:val="ru-RU" w:eastAsia="kk-KZ"/>
        </w:rPr>
        <w:t>ға</w:t>
      </w:r>
      <w:r w:rsidR="002C67A5" w:rsidRPr="000C1676">
        <w:rPr>
          <w:rStyle w:val="11"/>
          <w:color w:val="000000"/>
          <w:sz w:val="24"/>
          <w:szCs w:val="24"/>
          <w:lang w:val="ru-RU" w:eastAsia="kk-KZ"/>
        </w:rPr>
        <w:t xml:space="preserve">зын алып, анасын ертіп </w:t>
      </w:r>
      <w:r w:rsidR="002C67A5" w:rsidRPr="000C1676">
        <w:rPr>
          <w:rStyle w:val="11"/>
          <w:color w:val="000000"/>
          <w:sz w:val="24"/>
          <w:szCs w:val="24"/>
          <w:lang w:val="ru-RU"/>
        </w:rPr>
        <w:t>Ойтал</w:t>
      </w:r>
      <w:r w:rsidR="00306581" w:rsidRPr="000C1676">
        <w:rPr>
          <w:rStyle w:val="11"/>
          <w:color w:val="000000"/>
          <w:sz w:val="24"/>
          <w:szCs w:val="24"/>
          <w:lang w:val="ru-RU"/>
        </w:rPr>
        <w:t>ға</w:t>
      </w:r>
      <w:r w:rsidR="002C67A5" w:rsidRPr="000C1676">
        <w:rPr>
          <w:rStyle w:val="11"/>
          <w:color w:val="000000"/>
          <w:sz w:val="24"/>
          <w:szCs w:val="24"/>
          <w:lang w:val="ru-RU"/>
        </w:rPr>
        <w:t xml:space="preserve"> келгенде </w:t>
      </w:r>
      <w:r w:rsidR="002C67A5" w:rsidRPr="000C1676">
        <w:rPr>
          <w:rStyle w:val="11"/>
          <w:color w:val="000000"/>
          <w:sz w:val="24"/>
          <w:szCs w:val="24"/>
          <w:lang w:val="ru-RU" w:eastAsia="kk-KZ"/>
        </w:rPr>
        <w:t>к</w:t>
      </w:r>
      <w:r w:rsidRPr="000C1676">
        <w:rPr>
          <w:rStyle w:val="11"/>
          <w:color w:val="000000"/>
          <w:sz w:val="24"/>
          <w:szCs w:val="24"/>
          <w:lang w:val="ru-RU" w:eastAsia="kk-KZ"/>
        </w:rPr>
        <w:t>ө</w:t>
      </w:r>
      <w:r w:rsidR="002C67A5" w:rsidRPr="000C1676">
        <w:rPr>
          <w:rStyle w:val="11"/>
          <w:color w:val="000000"/>
          <w:sz w:val="24"/>
          <w:szCs w:val="24"/>
          <w:lang w:val="ru-RU" w:eastAsia="kk-KZ"/>
        </w:rPr>
        <w:t>рдім. А</w:t>
      </w:r>
      <w:r w:rsidR="00306581" w:rsidRPr="000C1676">
        <w:rPr>
          <w:rStyle w:val="11"/>
          <w:color w:val="000000"/>
          <w:sz w:val="24"/>
          <w:szCs w:val="24"/>
          <w:lang w:val="ru-RU" w:eastAsia="kk-KZ"/>
        </w:rPr>
        <w:t>ға</w:t>
      </w:r>
      <w:r w:rsidRPr="000C1676">
        <w:rPr>
          <w:rStyle w:val="11"/>
          <w:color w:val="000000"/>
          <w:sz w:val="24"/>
          <w:szCs w:val="24"/>
          <w:lang w:val="ru-RU" w:eastAsia="kk-KZ"/>
        </w:rPr>
        <w:t>йын ел-жұрты қ</w:t>
      </w:r>
      <w:r w:rsidR="002C67A5" w:rsidRPr="000C1676">
        <w:rPr>
          <w:rStyle w:val="11"/>
          <w:color w:val="000000"/>
          <w:sz w:val="24"/>
          <w:szCs w:val="24"/>
          <w:lang w:val="ru-RU" w:eastAsia="kk-KZ"/>
        </w:rPr>
        <w:t xml:space="preserve">атты </w:t>
      </w:r>
      <w:r w:rsidR="00752595" w:rsidRPr="000C1676">
        <w:rPr>
          <w:rStyle w:val="11"/>
          <w:color w:val="000000"/>
          <w:sz w:val="24"/>
          <w:szCs w:val="24"/>
          <w:lang w:val="ru-RU" w:eastAsia="kk-KZ"/>
        </w:rPr>
        <w:t>қу</w:t>
      </w:r>
      <w:r w:rsidR="002C67A5" w:rsidRPr="000C1676">
        <w:rPr>
          <w:rStyle w:val="11"/>
          <w:color w:val="000000"/>
          <w:sz w:val="24"/>
          <w:szCs w:val="24"/>
          <w:lang w:val="ru-RU" w:eastAsia="kk-KZ"/>
        </w:rPr>
        <w:t xml:space="preserve">анып, үлкен ас берді, ат жарыс өткізді. Сол кезде </w:t>
      </w:r>
      <w:r w:rsidR="002C67A5" w:rsidRPr="000C1676">
        <w:rPr>
          <w:rStyle w:val="11"/>
          <w:color w:val="000000"/>
          <w:sz w:val="24"/>
          <w:szCs w:val="24"/>
          <w:lang w:val="ru-RU"/>
        </w:rPr>
        <w:t xml:space="preserve">мен </w:t>
      </w:r>
      <w:r w:rsidR="002C67A5" w:rsidRPr="000C1676">
        <w:rPr>
          <w:rStyle w:val="11"/>
          <w:color w:val="000000"/>
          <w:sz w:val="24"/>
          <w:szCs w:val="24"/>
          <w:lang w:val="ru-RU" w:eastAsia="kk-KZ"/>
        </w:rPr>
        <w:t>13 жаста едім, ат жарыс</w:t>
      </w:r>
      <w:r w:rsidRPr="000C1676">
        <w:rPr>
          <w:rStyle w:val="11"/>
          <w:color w:val="000000"/>
          <w:sz w:val="24"/>
          <w:szCs w:val="24"/>
          <w:lang w:val="ru-RU" w:eastAsia="kk-KZ"/>
        </w:rPr>
        <w:t>қа қ</w:t>
      </w:r>
      <w:r w:rsidR="002C67A5" w:rsidRPr="000C1676">
        <w:rPr>
          <w:rStyle w:val="11"/>
          <w:color w:val="000000"/>
          <w:sz w:val="24"/>
          <w:szCs w:val="24"/>
          <w:lang w:val="ru-RU" w:eastAsia="kk-KZ"/>
        </w:rPr>
        <w:t xml:space="preserve">атынасып, 7- орынды иемдендім. </w:t>
      </w:r>
      <w:r w:rsidR="002C67A5" w:rsidRPr="000C1676">
        <w:rPr>
          <w:rStyle w:val="11"/>
          <w:color w:val="000000"/>
          <w:sz w:val="24"/>
          <w:szCs w:val="24"/>
          <w:lang w:val="ru-RU"/>
        </w:rPr>
        <w:t xml:space="preserve">Зульфия </w:t>
      </w:r>
      <w:r w:rsidRPr="000C1676">
        <w:rPr>
          <w:rStyle w:val="11"/>
          <w:color w:val="000000"/>
          <w:sz w:val="24"/>
          <w:szCs w:val="24"/>
          <w:lang w:val="ru-RU" w:eastAsia="kk-KZ"/>
        </w:rPr>
        <w:t>әкпем арқамнан қ</w:t>
      </w:r>
      <w:r w:rsidR="002C67A5" w:rsidRPr="000C1676">
        <w:rPr>
          <w:rStyle w:val="11"/>
          <w:color w:val="000000"/>
          <w:sz w:val="24"/>
          <w:szCs w:val="24"/>
          <w:lang w:val="ru-RU" w:eastAsia="kk-KZ"/>
        </w:rPr>
        <w:t>а</w:t>
      </w:r>
      <w:r w:rsidR="00420A22" w:rsidRPr="000C1676">
        <w:rPr>
          <w:rFonts w:ascii="Times New Roman" w:hAnsi="Times New Roman"/>
          <w:noProof/>
          <w:sz w:val="24"/>
          <w:szCs w:val="24"/>
          <w:lang w:val="ru-RU" w:eastAsia="ru-RU" w:bidi="ar-SA"/>
        </w:rPr>
        <mc:AlternateContent>
          <mc:Choice Requires="wps">
            <w:drawing>
              <wp:anchor distT="0" distB="0" distL="114300" distR="114300" simplePos="0" relativeHeight="251676160" behindDoc="1" locked="0" layoutInCell="0" allowOverlap="1">
                <wp:simplePos x="0" y="0"/>
                <wp:positionH relativeFrom="page">
                  <wp:posOffset>-390525</wp:posOffset>
                </wp:positionH>
                <wp:positionV relativeFrom="page">
                  <wp:posOffset>1419860</wp:posOffset>
                </wp:positionV>
                <wp:extent cx="429895" cy="6734810"/>
                <wp:effectExtent l="0" t="635" r="0" b="0"/>
                <wp:wrapNone/>
                <wp:docPr id="12"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 cy="6734810"/>
                        </a:xfrm>
                        <a:prstGeom prst="rect">
                          <a:avLst/>
                        </a:prstGeom>
                        <a:solidFill>
                          <a:srgbClr val="7979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97FFF" id="Rectangle 60" o:spid="_x0000_s1026" style="position:absolute;margin-left:-30.75pt;margin-top:111.8pt;width:33.85pt;height:530.3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" o:allowincell="f" fillcolor="#797979" stroked="f">
                <w10:wrap anchorx="page" anchory="page"/>
              </v:rect>
            </w:pict>
          </mc:Fallback>
        </mc:AlternateContent>
      </w:r>
      <w:r w:rsidRPr="000C1676">
        <w:rPr>
          <w:rStyle w:val="11"/>
          <w:color w:val="000000"/>
          <w:sz w:val="24"/>
          <w:szCs w:val="24"/>
          <w:lang w:val="ru-RU" w:eastAsia="kk-KZ"/>
        </w:rPr>
        <w:t>ғ</w:t>
      </w:r>
      <w:r w:rsidR="002C67A5" w:rsidRPr="000C1676">
        <w:rPr>
          <w:rStyle w:val="11"/>
          <w:color w:val="000000"/>
          <w:sz w:val="24"/>
          <w:szCs w:val="24"/>
          <w:lang w:val="ru-RU" w:eastAsia="kk-KZ"/>
        </w:rPr>
        <w:t>ып, б</w:t>
      </w:r>
      <w:r w:rsidRPr="000C1676">
        <w:rPr>
          <w:rStyle w:val="11"/>
          <w:color w:val="000000"/>
          <w:sz w:val="24"/>
          <w:szCs w:val="24"/>
          <w:lang w:val="ru-RU" w:eastAsia="kk-KZ"/>
        </w:rPr>
        <w:t>етімнен сүйген. Ал біздің үйде қ</w:t>
      </w:r>
      <w:r w:rsidR="002C67A5" w:rsidRPr="000C1676">
        <w:rPr>
          <w:rStyle w:val="11"/>
          <w:color w:val="000000"/>
          <w:sz w:val="24"/>
          <w:szCs w:val="24"/>
          <w:lang w:val="ru-RU" w:eastAsia="kk-KZ"/>
        </w:rPr>
        <w:t>он</w:t>
      </w:r>
      <w:r w:rsidR="008B1A61" w:rsidRPr="000C1676">
        <w:rPr>
          <w:rStyle w:val="11"/>
          <w:color w:val="000000"/>
          <w:sz w:val="24"/>
          <w:szCs w:val="24"/>
          <w:lang w:val="ru-RU" w:eastAsia="kk-KZ"/>
        </w:rPr>
        <w:t>ақ</w:t>
      </w:r>
      <w:r w:rsidR="002C67A5" w:rsidRPr="000C1676">
        <w:rPr>
          <w:rStyle w:val="11"/>
          <w:color w:val="000000"/>
          <w:sz w:val="24"/>
          <w:szCs w:val="24"/>
          <w:lang w:val="ru-RU" w:eastAsia="kk-KZ"/>
        </w:rPr>
        <w:t>та отырғанда әкеме жақында Ташкенттен Алматыға көшіп келіп, Республи</w:t>
      </w:r>
      <w:r w:rsidR="009F17A6" w:rsidRPr="000C1676">
        <w:rPr>
          <w:rStyle w:val="11"/>
          <w:color w:val="000000"/>
          <w:sz w:val="24"/>
          <w:szCs w:val="24"/>
          <w:lang w:val="ru-RU" w:eastAsia="kk-KZ"/>
        </w:rPr>
        <w:t>қал</w:t>
      </w:r>
      <w:r w:rsidR="002C67A5" w:rsidRPr="000C1676">
        <w:rPr>
          <w:rStyle w:val="11"/>
          <w:color w:val="000000"/>
          <w:sz w:val="24"/>
          <w:szCs w:val="24"/>
          <w:lang w:val="ru-RU" w:eastAsia="kk-KZ"/>
        </w:rPr>
        <w:t>ық банкі конторына ж</w:t>
      </w:r>
      <w:r w:rsidRPr="000C1676">
        <w:rPr>
          <w:rStyle w:val="11"/>
          <w:color w:val="000000"/>
          <w:sz w:val="24"/>
          <w:szCs w:val="24"/>
          <w:lang w:val="ru-RU" w:eastAsia="kk-KZ"/>
        </w:rPr>
        <w:t>ұ</w:t>
      </w:r>
      <w:r w:rsidR="002C67A5" w:rsidRPr="000C1676">
        <w:rPr>
          <w:rStyle w:val="11"/>
          <w:color w:val="000000"/>
          <w:sz w:val="24"/>
          <w:szCs w:val="24"/>
          <w:lang w:val="ru-RU" w:eastAsia="kk-KZ"/>
        </w:rPr>
        <w:t>мысқа орналасаты</w:t>
      </w:r>
      <w:r w:rsidR="00752595" w:rsidRPr="000C1676">
        <w:rPr>
          <w:rStyle w:val="11"/>
          <w:color w:val="000000"/>
          <w:sz w:val="24"/>
          <w:szCs w:val="24"/>
          <w:lang w:val="ru-RU" w:eastAsia="kk-KZ"/>
        </w:rPr>
        <w:t>ның</w:t>
      </w:r>
      <w:r w:rsidR="002C67A5" w:rsidRPr="000C1676">
        <w:rPr>
          <w:rStyle w:val="11"/>
          <w:color w:val="000000"/>
          <w:sz w:val="24"/>
          <w:szCs w:val="24"/>
          <w:lang w:val="ru-RU" w:eastAsia="kk-KZ"/>
        </w:rPr>
        <w:t xml:space="preserve"> айтты </w:t>
      </w:r>
      <w:r w:rsidR="002C67A5" w:rsidRPr="000C1676">
        <w:rPr>
          <w:rStyle w:val="11"/>
          <w:color w:val="000000"/>
          <w:sz w:val="24"/>
          <w:szCs w:val="24"/>
          <w:lang w:val="ru-RU"/>
        </w:rPr>
        <w:t xml:space="preserve">да, </w:t>
      </w:r>
      <w:r w:rsidR="002C67A5" w:rsidRPr="000C1676">
        <w:rPr>
          <w:rStyle w:val="11"/>
          <w:color w:val="000000"/>
          <w:sz w:val="24"/>
          <w:szCs w:val="24"/>
          <w:lang w:val="ru-RU" w:eastAsia="kk-KZ"/>
        </w:rPr>
        <w:t>бірақ үй мәселесі шешілмей т</w:t>
      </w:r>
      <w:r w:rsidRPr="000C1676">
        <w:rPr>
          <w:rStyle w:val="11"/>
          <w:color w:val="000000"/>
          <w:sz w:val="24"/>
          <w:szCs w:val="24"/>
          <w:lang w:val="ru-RU" w:eastAsia="kk-KZ"/>
        </w:rPr>
        <w:t>ұ</w:t>
      </w:r>
      <w:r w:rsidR="002C67A5" w:rsidRPr="000C1676">
        <w:rPr>
          <w:rStyle w:val="11"/>
          <w:color w:val="000000"/>
          <w:sz w:val="24"/>
          <w:szCs w:val="24"/>
          <w:lang w:val="ru-RU" w:eastAsia="kk-KZ"/>
        </w:rPr>
        <w:t>рға</w:t>
      </w:r>
      <w:r w:rsidR="00752595" w:rsidRPr="000C1676">
        <w:rPr>
          <w:rStyle w:val="11"/>
          <w:color w:val="000000"/>
          <w:sz w:val="24"/>
          <w:szCs w:val="24"/>
          <w:lang w:val="ru-RU" w:eastAsia="kk-KZ"/>
        </w:rPr>
        <w:t>ның</w:t>
      </w:r>
      <w:r w:rsidR="002C67A5" w:rsidRPr="000C1676">
        <w:rPr>
          <w:rStyle w:val="11"/>
          <w:color w:val="000000"/>
          <w:sz w:val="24"/>
          <w:szCs w:val="24"/>
          <w:lang w:val="ru-RU" w:eastAsia="kk-KZ"/>
        </w:rPr>
        <w:t xml:space="preserve"> сөз етті. Әкем оған </w:t>
      </w:r>
      <w:r w:rsidR="002C67A5" w:rsidRPr="000C1676">
        <w:rPr>
          <w:rStyle w:val="11"/>
          <w:color w:val="000000"/>
          <w:sz w:val="24"/>
          <w:szCs w:val="24"/>
          <w:lang w:val="ru-RU"/>
        </w:rPr>
        <w:t xml:space="preserve">Алматы </w:t>
      </w:r>
      <w:r w:rsidR="002C67A5" w:rsidRPr="000C1676">
        <w:rPr>
          <w:rStyle w:val="11"/>
          <w:color w:val="000000"/>
          <w:sz w:val="24"/>
          <w:szCs w:val="24"/>
          <w:lang w:val="ru-RU" w:eastAsia="kk-KZ"/>
        </w:rPr>
        <w:t>облысының бірінші хатшысы Мәсімхан Бейсебаев</w:t>
      </w:r>
      <w:r w:rsidRPr="000C1676">
        <w:rPr>
          <w:rStyle w:val="11"/>
          <w:color w:val="000000"/>
          <w:sz w:val="24"/>
          <w:szCs w:val="24"/>
          <w:lang w:val="ru-RU" w:eastAsia="kk-KZ"/>
        </w:rPr>
        <w:t>қ</w:t>
      </w:r>
      <w:r w:rsidR="002C67A5" w:rsidRPr="000C1676">
        <w:rPr>
          <w:rStyle w:val="11"/>
          <w:color w:val="000000"/>
          <w:sz w:val="24"/>
          <w:szCs w:val="24"/>
          <w:lang w:val="ru-RU" w:eastAsia="kk-KZ"/>
        </w:rPr>
        <w:t xml:space="preserve">а жолығуын </w:t>
      </w:r>
      <w:r w:rsidRPr="000C1676">
        <w:rPr>
          <w:rStyle w:val="11"/>
          <w:color w:val="000000"/>
          <w:sz w:val="24"/>
          <w:szCs w:val="24"/>
          <w:lang w:val="ru-RU" w:eastAsia="kk-KZ"/>
        </w:rPr>
        <w:t>қ</w:t>
      </w:r>
      <w:r w:rsidR="002C67A5" w:rsidRPr="000C1676">
        <w:rPr>
          <w:rStyle w:val="11"/>
          <w:color w:val="000000"/>
          <w:sz w:val="24"/>
          <w:szCs w:val="24"/>
          <w:lang w:val="ru-RU" w:eastAsia="kk-KZ"/>
        </w:rPr>
        <w:t>атты табыстады. Өйткені кезінде әке-шешесінен ерте айырылған Мәсімханды жетімханаға орналастырып, кейін ол Талғардағы ауыл шаруашылығы техни</w:t>
      </w:r>
      <w:r w:rsidRPr="000C1676">
        <w:rPr>
          <w:rStyle w:val="11"/>
          <w:color w:val="000000"/>
          <w:sz w:val="24"/>
          <w:szCs w:val="24"/>
          <w:lang w:val="ru-RU" w:eastAsia="kk-KZ"/>
        </w:rPr>
        <w:t>к</w:t>
      </w:r>
      <w:r w:rsidR="00752595" w:rsidRPr="000C1676">
        <w:rPr>
          <w:rStyle w:val="11"/>
          <w:color w:val="000000"/>
          <w:sz w:val="24"/>
          <w:szCs w:val="24"/>
          <w:lang w:val="ru-RU" w:eastAsia="kk-KZ"/>
        </w:rPr>
        <w:t>у</w:t>
      </w:r>
      <w:r w:rsidR="002C67A5" w:rsidRPr="000C1676">
        <w:rPr>
          <w:rStyle w:val="11"/>
          <w:color w:val="000000"/>
          <w:sz w:val="24"/>
          <w:szCs w:val="24"/>
          <w:lang w:val="ru-RU" w:eastAsia="kk-KZ"/>
        </w:rPr>
        <w:t>мын үздік бітірген соң жоғары лауазымды қызметтерге орналасуына Қабылбе</w:t>
      </w:r>
      <w:r w:rsidRPr="000C1676">
        <w:rPr>
          <w:rStyle w:val="11"/>
          <w:color w:val="000000"/>
          <w:sz w:val="24"/>
          <w:szCs w:val="24"/>
          <w:lang w:val="ru-RU" w:eastAsia="kk-KZ"/>
        </w:rPr>
        <w:t>к</w:t>
      </w:r>
      <w:r w:rsidR="002C67A5" w:rsidRPr="000C1676">
        <w:rPr>
          <w:rStyle w:val="11"/>
          <w:color w:val="000000"/>
          <w:sz w:val="24"/>
          <w:szCs w:val="24"/>
          <w:lang w:val="ru-RU" w:eastAsia="kk-KZ"/>
        </w:rPr>
        <w:t>тің жәрдемдескені</w:t>
      </w:r>
      <w:r w:rsidRPr="000C1676">
        <w:rPr>
          <w:rStyle w:val="11"/>
          <w:color w:val="000000"/>
          <w:sz w:val="24"/>
          <w:szCs w:val="24"/>
          <w:lang w:val="ru-RU" w:eastAsia="kk-KZ"/>
        </w:rPr>
        <w:t>ң</w:t>
      </w:r>
      <w:r w:rsidR="002C67A5" w:rsidRPr="000C1676">
        <w:rPr>
          <w:rStyle w:val="11"/>
          <w:color w:val="000000"/>
          <w:sz w:val="24"/>
          <w:szCs w:val="24"/>
          <w:lang w:val="ru-RU" w:eastAsia="kk-KZ"/>
        </w:rPr>
        <w:t xml:space="preserve"> Зульфияға сыр ғып айтқаны </w:t>
      </w:r>
      <w:r w:rsidR="002C67A5" w:rsidRPr="000C1676">
        <w:rPr>
          <w:rStyle w:val="11"/>
          <w:color w:val="000000"/>
          <w:sz w:val="24"/>
          <w:szCs w:val="24"/>
          <w:lang w:val="ru-RU"/>
        </w:rPr>
        <w:t xml:space="preserve">жас та </w:t>
      </w:r>
      <w:r w:rsidR="002C67A5" w:rsidRPr="000C1676">
        <w:rPr>
          <w:rStyle w:val="11"/>
          <w:color w:val="000000"/>
          <w:sz w:val="24"/>
          <w:szCs w:val="24"/>
          <w:lang w:val="ru-RU" w:eastAsia="kk-KZ"/>
        </w:rPr>
        <w:t xml:space="preserve">болсам жадымда </w:t>
      </w:r>
      <w:r w:rsidR="009F17A6" w:rsidRPr="000C1676">
        <w:rPr>
          <w:rStyle w:val="11"/>
          <w:color w:val="000000"/>
          <w:sz w:val="24"/>
          <w:szCs w:val="24"/>
          <w:lang w:val="ru-RU" w:eastAsia="kk-KZ"/>
        </w:rPr>
        <w:t>қал</w:t>
      </w:r>
      <w:r w:rsidR="002C67A5" w:rsidRPr="000C1676">
        <w:rPr>
          <w:rStyle w:val="11"/>
          <w:color w:val="000000"/>
          <w:sz w:val="24"/>
          <w:szCs w:val="24"/>
          <w:lang w:val="ru-RU" w:eastAsia="kk-KZ"/>
        </w:rPr>
        <w:t xml:space="preserve">ыпты. Сондықтан </w:t>
      </w:r>
      <w:r w:rsidR="002C67A5" w:rsidRPr="000C1676">
        <w:rPr>
          <w:rStyle w:val="11"/>
          <w:color w:val="000000"/>
          <w:sz w:val="24"/>
          <w:szCs w:val="24"/>
          <w:lang w:val="ru-RU"/>
        </w:rPr>
        <w:t xml:space="preserve">да </w:t>
      </w:r>
      <w:r w:rsidR="002C67A5" w:rsidRPr="000C1676">
        <w:rPr>
          <w:rStyle w:val="11"/>
          <w:color w:val="000000"/>
          <w:sz w:val="24"/>
          <w:szCs w:val="24"/>
          <w:lang w:val="ru-RU" w:eastAsia="kk-KZ"/>
        </w:rPr>
        <w:t xml:space="preserve">шығар Мәсімхан аға Зульфияны жылы </w:t>
      </w:r>
      <w:r w:rsidRPr="000C1676">
        <w:rPr>
          <w:rStyle w:val="11"/>
          <w:color w:val="000000"/>
          <w:sz w:val="24"/>
          <w:szCs w:val="24"/>
          <w:lang w:val="ru-RU" w:eastAsia="kk-KZ"/>
        </w:rPr>
        <w:t>қ</w:t>
      </w:r>
      <w:r w:rsidR="002C67A5" w:rsidRPr="000C1676">
        <w:rPr>
          <w:rStyle w:val="11"/>
          <w:color w:val="000000"/>
          <w:sz w:val="24"/>
          <w:szCs w:val="24"/>
          <w:lang w:val="ru-RU" w:eastAsia="kk-KZ"/>
        </w:rPr>
        <w:t>абылдап, б</w:t>
      </w:r>
      <w:r w:rsidRPr="000C1676">
        <w:rPr>
          <w:rStyle w:val="11"/>
          <w:color w:val="000000"/>
          <w:sz w:val="24"/>
          <w:szCs w:val="24"/>
          <w:lang w:val="ru-RU" w:eastAsia="kk-KZ"/>
        </w:rPr>
        <w:t>ұ</w:t>
      </w:r>
      <w:r w:rsidR="002C67A5" w:rsidRPr="000C1676">
        <w:rPr>
          <w:rStyle w:val="11"/>
          <w:color w:val="000000"/>
          <w:sz w:val="24"/>
          <w:szCs w:val="24"/>
          <w:lang w:val="ru-RU" w:eastAsia="kk-KZ"/>
        </w:rPr>
        <w:t>рын Қабылбектің өзі т</w:t>
      </w:r>
      <w:r w:rsidRPr="000C1676">
        <w:rPr>
          <w:rStyle w:val="11"/>
          <w:color w:val="000000"/>
          <w:sz w:val="24"/>
          <w:szCs w:val="24"/>
          <w:lang w:val="ru-RU" w:eastAsia="kk-KZ"/>
        </w:rPr>
        <w:t>ұ</w:t>
      </w:r>
      <w:r w:rsidR="002C67A5" w:rsidRPr="000C1676">
        <w:rPr>
          <w:rStyle w:val="11"/>
          <w:color w:val="000000"/>
          <w:sz w:val="24"/>
          <w:szCs w:val="24"/>
          <w:lang w:val="ru-RU" w:eastAsia="kk-KZ"/>
        </w:rPr>
        <w:t>рған үйдің ор</w:t>
      </w:r>
      <w:r w:rsidR="00752595" w:rsidRPr="000C1676">
        <w:rPr>
          <w:rStyle w:val="11"/>
          <w:color w:val="000000"/>
          <w:sz w:val="24"/>
          <w:szCs w:val="24"/>
          <w:lang w:val="ru-RU" w:eastAsia="kk-KZ"/>
        </w:rPr>
        <w:t>ның</w:t>
      </w:r>
      <w:r w:rsidR="002C67A5" w:rsidRPr="000C1676">
        <w:rPr>
          <w:rStyle w:val="11"/>
          <w:color w:val="000000"/>
          <w:sz w:val="24"/>
          <w:szCs w:val="24"/>
          <w:lang w:val="ru-RU" w:eastAsia="kk-KZ"/>
        </w:rPr>
        <w:t xml:space="preserve">а соғылған зәулім жаңа ғимараттан пәтер бергізіпті. Мен барған сайын </w:t>
      </w:r>
      <w:r w:rsidR="002C67A5" w:rsidRPr="000C1676">
        <w:rPr>
          <w:rStyle w:val="11"/>
          <w:color w:val="000000"/>
          <w:sz w:val="24"/>
          <w:szCs w:val="24"/>
          <w:lang w:val="ru-RU"/>
        </w:rPr>
        <w:t xml:space="preserve">Зульфия </w:t>
      </w:r>
      <w:r w:rsidR="002C67A5" w:rsidRPr="000C1676">
        <w:rPr>
          <w:rStyle w:val="11"/>
          <w:color w:val="000000"/>
          <w:sz w:val="24"/>
          <w:szCs w:val="24"/>
          <w:lang w:val="ru-RU" w:eastAsia="kk-KZ"/>
        </w:rPr>
        <w:t xml:space="preserve">әкпем: «Болат, терезеден қарашы, әкемнің өз </w:t>
      </w:r>
      <w:r w:rsidR="00317621" w:rsidRPr="000C1676">
        <w:rPr>
          <w:rStyle w:val="11"/>
          <w:color w:val="000000"/>
          <w:sz w:val="24"/>
          <w:szCs w:val="24"/>
          <w:lang w:val="ru-RU" w:eastAsia="kk-KZ"/>
        </w:rPr>
        <w:t>қол</w:t>
      </w:r>
      <w:r w:rsidR="002C67A5" w:rsidRPr="000C1676">
        <w:rPr>
          <w:rStyle w:val="11"/>
          <w:color w:val="000000"/>
          <w:sz w:val="24"/>
          <w:szCs w:val="24"/>
          <w:lang w:val="ru-RU" w:eastAsia="kk-KZ"/>
        </w:rPr>
        <w:t>ымен тіккен шыршалары аулада әлі өсіп т</w:t>
      </w:r>
      <w:r w:rsidRPr="000C1676">
        <w:rPr>
          <w:rStyle w:val="11"/>
          <w:color w:val="000000"/>
          <w:sz w:val="24"/>
          <w:szCs w:val="24"/>
          <w:lang w:val="ru-RU" w:eastAsia="kk-KZ"/>
        </w:rPr>
        <w:t>ұ</w:t>
      </w:r>
      <w:r w:rsidR="002C67A5" w:rsidRPr="000C1676">
        <w:rPr>
          <w:rStyle w:val="11"/>
          <w:color w:val="000000"/>
          <w:sz w:val="24"/>
          <w:szCs w:val="24"/>
          <w:lang w:val="ru-RU" w:eastAsia="kk-KZ"/>
        </w:rPr>
        <w:t xml:space="preserve">р. Олар маған: </w:t>
      </w:r>
      <w:r w:rsidR="002C67A5" w:rsidRPr="000C1676">
        <w:rPr>
          <w:rStyle w:val="11"/>
          <w:color w:val="000000"/>
          <w:sz w:val="24"/>
          <w:szCs w:val="24"/>
          <w:lang w:val="ru-RU"/>
        </w:rPr>
        <w:t>«Зуль</w:t>
      </w:r>
      <w:r w:rsidR="002C67A5" w:rsidRPr="000C1676">
        <w:rPr>
          <w:rStyle w:val="11"/>
          <w:color w:val="000000"/>
          <w:sz w:val="24"/>
          <w:szCs w:val="24"/>
          <w:lang w:val="ru-RU"/>
        </w:rPr>
        <w:softHyphen/>
        <w:t xml:space="preserve">фия, </w:t>
      </w:r>
      <w:r w:rsidR="002C67A5" w:rsidRPr="000C1676">
        <w:rPr>
          <w:rStyle w:val="11"/>
          <w:color w:val="000000"/>
          <w:sz w:val="24"/>
          <w:szCs w:val="24"/>
          <w:lang w:val="ru-RU" w:eastAsia="kk-KZ"/>
        </w:rPr>
        <w:t>ақ иіліп сынбайды, шынд</w:t>
      </w:r>
      <w:r w:rsidR="009F17A6" w:rsidRPr="000C1676">
        <w:rPr>
          <w:rStyle w:val="11"/>
          <w:color w:val="000000"/>
          <w:sz w:val="24"/>
          <w:szCs w:val="24"/>
          <w:lang w:val="ru-RU" w:eastAsia="kk-KZ"/>
        </w:rPr>
        <w:t>ық</w:t>
      </w:r>
      <w:r w:rsidR="002C67A5" w:rsidRPr="000C1676">
        <w:rPr>
          <w:rStyle w:val="11"/>
          <w:color w:val="000000"/>
          <w:sz w:val="24"/>
          <w:szCs w:val="24"/>
          <w:lang w:val="ru-RU" w:eastAsia="kk-KZ"/>
        </w:rPr>
        <w:t xml:space="preserve"> әр</w:t>
      </w:r>
      <w:r w:rsidRPr="000C1676">
        <w:rPr>
          <w:rStyle w:val="11"/>
          <w:color w:val="000000"/>
          <w:sz w:val="24"/>
          <w:szCs w:val="24"/>
          <w:lang w:val="ru-RU" w:eastAsia="kk-KZ"/>
        </w:rPr>
        <w:t>қ</w:t>
      </w:r>
      <w:r w:rsidR="002C67A5" w:rsidRPr="000C1676">
        <w:rPr>
          <w:rStyle w:val="11"/>
          <w:color w:val="000000"/>
          <w:sz w:val="24"/>
          <w:szCs w:val="24"/>
          <w:lang w:val="ru-RU" w:eastAsia="kk-KZ"/>
        </w:rPr>
        <w:t>ашан жеңеді!»</w:t>
      </w:r>
      <w:r w:rsidRPr="000C1676">
        <w:rPr>
          <w:rStyle w:val="11"/>
          <w:color w:val="000000"/>
          <w:sz w:val="24"/>
          <w:szCs w:val="24"/>
          <w:lang w:val="ru-RU" w:eastAsia="kk-KZ"/>
        </w:rPr>
        <w:t xml:space="preserve"> </w:t>
      </w:r>
      <w:r w:rsidR="002C67A5" w:rsidRPr="000C1676">
        <w:rPr>
          <w:rStyle w:val="11"/>
          <w:color w:val="000000"/>
          <w:sz w:val="24"/>
          <w:szCs w:val="24"/>
          <w:lang w:val="ru-RU" w:eastAsia="kk-KZ"/>
        </w:rPr>
        <w:t>деп сыбырлап т</w:t>
      </w:r>
      <w:r w:rsidRPr="000C1676">
        <w:rPr>
          <w:rStyle w:val="11"/>
          <w:color w:val="000000"/>
          <w:sz w:val="24"/>
          <w:szCs w:val="24"/>
          <w:lang w:val="ru-RU" w:eastAsia="kk-KZ"/>
        </w:rPr>
        <w:t>ұ</w:t>
      </w:r>
      <w:r w:rsidR="002C67A5" w:rsidRPr="000C1676">
        <w:rPr>
          <w:rStyle w:val="11"/>
          <w:color w:val="000000"/>
          <w:sz w:val="24"/>
          <w:szCs w:val="24"/>
          <w:lang w:val="ru-RU" w:eastAsia="kk-KZ"/>
        </w:rPr>
        <w:t xml:space="preserve">рғандай </w:t>
      </w:r>
      <w:r w:rsidRPr="000C1676">
        <w:rPr>
          <w:rStyle w:val="11"/>
          <w:color w:val="000000"/>
          <w:sz w:val="24"/>
          <w:szCs w:val="24"/>
          <w:lang w:val="ru-RU" w:eastAsia="kk-KZ"/>
        </w:rPr>
        <w:t>ә</w:t>
      </w:r>
      <w:r w:rsidR="002C67A5" w:rsidRPr="000C1676">
        <w:rPr>
          <w:rStyle w:val="11"/>
          <w:color w:val="000000"/>
          <w:sz w:val="24"/>
          <w:szCs w:val="24"/>
          <w:lang w:val="ru-RU"/>
        </w:rPr>
        <w:t xml:space="preserve">сер </w:t>
      </w:r>
      <w:r w:rsidRPr="000C1676">
        <w:rPr>
          <w:rStyle w:val="11"/>
          <w:color w:val="000000"/>
          <w:sz w:val="24"/>
          <w:szCs w:val="24"/>
          <w:lang w:val="ru-RU" w:eastAsia="kk-KZ"/>
        </w:rPr>
        <w:t>береді», -</w:t>
      </w:r>
      <w:r w:rsidR="002C67A5" w:rsidRPr="000C1676">
        <w:rPr>
          <w:rStyle w:val="11"/>
          <w:color w:val="000000"/>
          <w:sz w:val="24"/>
          <w:szCs w:val="24"/>
          <w:lang w:val="ru-RU" w:eastAsia="kk-KZ"/>
        </w:rPr>
        <w:t xml:space="preserve"> дейтін. Мен екінші рет </w:t>
      </w:r>
      <w:r w:rsidR="002C67A5" w:rsidRPr="000C1676">
        <w:rPr>
          <w:rStyle w:val="11"/>
          <w:color w:val="000000"/>
          <w:sz w:val="24"/>
          <w:szCs w:val="24"/>
          <w:lang w:val="ru-RU"/>
        </w:rPr>
        <w:t xml:space="preserve">Зульфия </w:t>
      </w:r>
      <w:r w:rsidR="002C67A5" w:rsidRPr="000C1676">
        <w:rPr>
          <w:rStyle w:val="11"/>
          <w:color w:val="000000"/>
          <w:sz w:val="24"/>
          <w:szCs w:val="24"/>
          <w:lang w:val="ru-RU" w:eastAsia="kk-KZ"/>
        </w:rPr>
        <w:t>әкпемді 1968 жылы Владивостоктан әскери борышымды өтеп келе жатқанда көрдім. Үйлеріне соғып, Майн</w:t>
      </w:r>
      <w:r w:rsidRPr="000C1676">
        <w:rPr>
          <w:rStyle w:val="11"/>
          <w:color w:val="000000"/>
          <w:sz w:val="24"/>
          <w:szCs w:val="24"/>
          <w:lang w:val="ru-RU" w:eastAsia="kk-KZ"/>
        </w:rPr>
        <w:t>ұ</w:t>
      </w:r>
      <w:r w:rsidR="002C67A5" w:rsidRPr="000C1676">
        <w:rPr>
          <w:rStyle w:val="11"/>
          <w:color w:val="000000"/>
          <w:sz w:val="24"/>
          <w:szCs w:val="24"/>
          <w:lang w:val="ru-RU" w:eastAsia="kk-KZ"/>
        </w:rPr>
        <w:t xml:space="preserve">р апама, </w:t>
      </w:r>
      <w:r w:rsidR="002C67A5" w:rsidRPr="000C1676">
        <w:rPr>
          <w:rStyle w:val="11"/>
          <w:color w:val="000000"/>
          <w:sz w:val="24"/>
          <w:szCs w:val="24"/>
          <w:lang w:val="ru-RU"/>
        </w:rPr>
        <w:t xml:space="preserve">Зульфия </w:t>
      </w:r>
      <w:r w:rsidR="002C67A5" w:rsidRPr="000C1676">
        <w:rPr>
          <w:rStyle w:val="11"/>
          <w:color w:val="000000"/>
          <w:sz w:val="24"/>
          <w:szCs w:val="24"/>
          <w:lang w:val="ru-RU" w:eastAsia="kk-KZ"/>
        </w:rPr>
        <w:t xml:space="preserve">әкпеме сәлем беріп, бір аптадай </w:t>
      </w:r>
      <w:r w:rsidRPr="000C1676">
        <w:rPr>
          <w:rStyle w:val="11"/>
          <w:color w:val="000000"/>
          <w:sz w:val="24"/>
          <w:szCs w:val="24"/>
          <w:lang w:val="ru-RU" w:eastAsia="kk-KZ"/>
        </w:rPr>
        <w:t>қ</w:t>
      </w:r>
      <w:r w:rsidR="002C67A5" w:rsidRPr="000C1676">
        <w:rPr>
          <w:rStyle w:val="11"/>
          <w:color w:val="000000"/>
          <w:sz w:val="24"/>
          <w:szCs w:val="24"/>
          <w:lang w:val="ru-RU" w:eastAsia="kk-KZ"/>
        </w:rPr>
        <w:t>онақ болдым. Қайтарда әкпеме Жамбылдағы технологиял</w:t>
      </w:r>
      <w:r w:rsidR="009F17A6" w:rsidRPr="000C1676">
        <w:rPr>
          <w:rStyle w:val="11"/>
          <w:color w:val="000000"/>
          <w:sz w:val="24"/>
          <w:szCs w:val="24"/>
          <w:lang w:val="ru-RU" w:eastAsia="kk-KZ"/>
        </w:rPr>
        <w:t>ық</w:t>
      </w:r>
      <w:r w:rsidR="002C67A5" w:rsidRPr="000C1676">
        <w:rPr>
          <w:rStyle w:val="11"/>
          <w:color w:val="000000"/>
          <w:sz w:val="24"/>
          <w:szCs w:val="24"/>
          <w:lang w:val="ru-RU" w:eastAsia="kk-KZ"/>
        </w:rPr>
        <w:t xml:space="preserve"> институттан </w:t>
      </w:r>
      <w:r w:rsidR="008B1A61" w:rsidRPr="000C1676">
        <w:rPr>
          <w:rStyle w:val="11"/>
          <w:color w:val="000000"/>
          <w:sz w:val="24"/>
          <w:szCs w:val="24"/>
          <w:lang w:val="ru-RU" w:eastAsia="kk-KZ"/>
        </w:rPr>
        <w:t>қан</w:t>
      </w:r>
      <w:r w:rsidR="002C67A5" w:rsidRPr="000C1676">
        <w:rPr>
          <w:rStyle w:val="11"/>
          <w:color w:val="000000"/>
          <w:sz w:val="24"/>
          <w:szCs w:val="24"/>
          <w:lang w:val="ru-RU" w:eastAsia="kk-KZ"/>
        </w:rPr>
        <w:t>т шаруашылығының технологы деген мамандығым бойынша Меркідегі қант заводына қызметке қабылданғанымды айттым. Әкпем маған өте риза көңілмен: «Болатжан, нағыз азамат екенсің! Білесіңбе, Меркідегі қант</w:t>
      </w:r>
      <w:r w:rsidRPr="000C1676">
        <w:rPr>
          <w:rStyle w:val="11"/>
          <w:color w:val="000000"/>
          <w:sz w:val="24"/>
          <w:szCs w:val="24"/>
          <w:lang w:val="ru-RU" w:eastAsia="kk-KZ"/>
        </w:rPr>
        <w:t xml:space="preserve"> </w:t>
      </w:r>
      <w:r w:rsidR="002C67A5" w:rsidRPr="000C1676">
        <w:rPr>
          <w:rStyle w:val="11"/>
          <w:color w:val="000000"/>
          <w:sz w:val="24"/>
          <w:szCs w:val="24"/>
          <w:lang w:val="ru-RU" w:eastAsia="kk-KZ"/>
        </w:rPr>
        <w:t>зауытын салдырған</w:t>
      </w:r>
      <w:r w:rsidRPr="000C1676">
        <w:rPr>
          <w:rStyle w:val="11"/>
          <w:color w:val="000000"/>
          <w:sz w:val="24"/>
          <w:szCs w:val="24"/>
          <w:lang w:val="ru-RU" w:eastAsia="kk-KZ"/>
        </w:rPr>
        <w:t xml:space="preserve"> </w:t>
      </w:r>
      <w:r w:rsidR="002C67A5" w:rsidRPr="000C1676">
        <w:rPr>
          <w:rStyle w:val="11"/>
          <w:color w:val="000000"/>
          <w:sz w:val="24"/>
          <w:szCs w:val="24"/>
          <w:lang w:val="ru-RU" w:eastAsia="kk-KZ"/>
        </w:rPr>
        <w:t>Қ.Сарымолдаев еді, енді ағаңның асыл м</w:t>
      </w:r>
      <w:r w:rsidRPr="000C1676">
        <w:rPr>
          <w:rStyle w:val="11"/>
          <w:color w:val="000000"/>
          <w:sz w:val="24"/>
          <w:szCs w:val="24"/>
          <w:lang w:val="ru-RU" w:eastAsia="kk-KZ"/>
        </w:rPr>
        <w:t>ұратын іске асыруға сен де үлес қ</w:t>
      </w:r>
      <w:r w:rsidR="002C67A5" w:rsidRPr="000C1676">
        <w:rPr>
          <w:rStyle w:val="11"/>
          <w:color w:val="000000"/>
          <w:sz w:val="24"/>
          <w:szCs w:val="24"/>
          <w:lang w:val="ru-RU" w:eastAsia="kk-KZ"/>
        </w:rPr>
        <w:t>осатын болдың. Хал</w:t>
      </w:r>
      <w:r w:rsidR="009F17A6" w:rsidRPr="000C1676">
        <w:rPr>
          <w:rStyle w:val="11"/>
          <w:color w:val="000000"/>
          <w:sz w:val="24"/>
          <w:szCs w:val="24"/>
          <w:lang w:val="ru-RU" w:eastAsia="kk-KZ"/>
        </w:rPr>
        <w:t>ық</w:t>
      </w:r>
      <w:r w:rsidR="002C67A5" w:rsidRPr="000C1676">
        <w:rPr>
          <w:rStyle w:val="11"/>
          <w:color w:val="000000"/>
          <w:sz w:val="24"/>
          <w:szCs w:val="24"/>
          <w:lang w:val="ru-RU" w:eastAsia="kk-KZ"/>
        </w:rPr>
        <w:t xml:space="preserve">та «Қазанат қамшы тигізбес » деген нақыл бар, сол есінде жүрсін, </w:t>
      </w:r>
      <w:r w:rsidR="002C67A5" w:rsidRPr="000C1676">
        <w:rPr>
          <w:rStyle w:val="11"/>
          <w:color w:val="000000"/>
          <w:sz w:val="24"/>
          <w:szCs w:val="24"/>
          <w:lang w:val="ru-RU"/>
        </w:rPr>
        <w:t xml:space="preserve">тек </w:t>
      </w:r>
      <w:r w:rsidR="002C67A5" w:rsidRPr="000C1676">
        <w:rPr>
          <w:rStyle w:val="11"/>
          <w:color w:val="000000"/>
          <w:sz w:val="24"/>
          <w:szCs w:val="24"/>
          <w:lang w:val="ru-RU" w:eastAsia="kk-KZ"/>
        </w:rPr>
        <w:t>ж</w:t>
      </w:r>
      <w:r w:rsidR="008B1A61" w:rsidRPr="000C1676">
        <w:rPr>
          <w:rStyle w:val="11"/>
          <w:color w:val="000000"/>
          <w:sz w:val="24"/>
          <w:szCs w:val="24"/>
          <w:lang w:val="ru-RU" w:eastAsia="kk-KZ"/>
        </w:rPr>
        <w:t>ақ</w:t>
      </w:r>
      <w:r w:rsidR="002C67A5" w:rsidRPr="000C1676">
        <w:rPr>
          <w:rStyle w:val="11"/>
          <w:color w:val="000000"/>
          <w:sz w:val="24"/>
          <w:szCs w:val="24"/>
          <w:lang w:val="ru-RU" w:eastAsia="kk-KZ"/>
        </w:rPr>
        <w:t xml:space="preserve">сы атың ғана естілсін!» </w:t>
      </w:r>
      <w:r w:rsidRPr="000C1676">
        <w:rPr>
          <w:rStyle w:val="11"/>
          <w:color w:val="000000"/>
          <w:sz w:val="24"/>
          <w:szCs w:val="24"/>
          <w:lang w:val="ru-RU" w:eastAsia="kk-KZ"/>
        </w:rPr>
        <w:t>-</w:t>
      </w:r>
      <w:r w:rsidR="002C67A5" w:rsidRPr="000C1676">
        <w:rPr>
          <w:rStyle w:val="11"/>
          <w:color w:val="000000"/>
          <w:sz w:val="24"/>
          <w:szCs w:val="24"/>
          <w:lang w:val="ru-RU" w:eastAsia="kk-KZ"/>
        </w:rPr>
        <w:t xml:space="preserve"> деген Зульфияның тебірене сөйлеген сөзінен нағыз жанашырл</w:t>
      </w:r>
      <w:r w:rsidR="009F17A6" w:rsidRPr="000C1676">
        <w:rPr>
          <w:rStyle w:val="11"/>
          <w:color w:val="000000"/>
          <w:sz w:val="24"/>
          <w:szCs w:val="24"/>
          <w:lang w:val="ru-RU" w:eastAsia="kk-KZ"/>
        </w:rPr>
        <w:t>ық</w:t>
      </w:r>
      <w:r w:rsidR="002C67A5" w:rsidRPr="000C1676">
        <w:rPr>
          <w:rStyle w:val="11"/>
          <w:color w:val="000000"/>
          <w:sz w:val="24"/>
          <w:szCs w:val="24"/>
          <w:lang w:val="ru-RU" w:eastAsia="kk-KZ"/>
        </w:rPr>
        <w:t xml:space="preserve">, бауырмалдық, мейірім шуағын сезінген едім. Сол күннен бастап, </w:t>
      </w:r>
      <w:r w:rsidR="00317621" w:rsidRPr="000C1676">
        <w:rPr>
          <w:rStyle w:val="11"/>
          <w:color w:val="000000"/>
          <w:sz w:val="24"/>
          <w:szCs w:val="24"/>
          <w:lang w:val="ru-RU" w:eastAsia="kk-KZ"/>
        </w:rPr>
        <w:t>қол</w:t>
      </w:r>
      <w:r w:rsidR="002C67A5" w:rsidRPr="000C1676">
        <w:rPr>
          <w:rStyle w:val="11"/>
          <w:color w:val="000000"/>
          <w:sz w:val="24"/>
          <w:szCs w:val="24"/>
          <w:lang w:val="ru-RU" w:eastAsia="kk-KZ"/>
        </w:rPr>
        <w:t xml:space="preserve">ымнан келгенше </w:t>
      </w:r>
      <w:r w:rsidRPr="000C1676">
        <w:rPr>
          <w:rStyle w:val="11"/>
          <w:color w:val="000000"/>
          <w:sz w:val="24"/>
          <w:szCs w:val="24"/>
          <w:lang w:val="ru-RU" w:eastAsia="kk-KZ"/>
        </w:rPr>
        <w:t>Қ</w:t>
      </w:r>
      <w:r w:rsidR="002C67A5" w:rsidRPr="000C1676">
        <w:rPr>
          <w:rStyle w:val="11"/>
          <w:color w:val="000000"/>
          <w:sz w:val="24"/>
          <w:szCs w:val="24"/>
          <w:lang w:val="ru-RU" w:eastAsia="kk-KZ"/>
        </w:rPr>
        <w:t xml:space="preserve">абылбек ағаның атына, әкпем Зульфияның есіміне дақ түсірмеуге тырыстым, әлі де тырысып келемін, </w:t>
      </w:r>
      <w:r w:rsidRPr="000C1676">
        <w:rPr>
          <w:rStyle w:val="11"/>
          <w:color w:val="000000"/>
          <w:sz w:val="24"/>
          <w:szCs w:val="24"/>
          <w:lang w:val="ru-RU" w:eastAsia="kk-KZ"/>
        </w:rPr>
        <w:t>-</w:t>
      </w:r>
      <w:r w:rsidR="002C67A5" w:rsidRPr="000C1676">
        <w:rPr>
          <w:rStyle w:val="11"/>
          <w:color w:val="000000"/>
          <w:sz w:val="24"/>
          <w:szCs w:val="24"/>
          <w:lang w:val="ru-RU" w:eastAsia="kk-KZ"/>
        </w:rPr>
        <w:t xml:space="preserve"> деді ол жеңіл күрсініп.</w:t>
      </w:r>
    </w:p>
    <w:p w:rsidR="00E44A0E" w:rsidRPr="000C1676" w:rsidRDefault="006A6632" w:rsidP="000C1676">
      <w:pPr>
        <w:pStyle w:val="a5"/>
        <w:ind w:firstLine="567"/>
        <w:jc w:val="both"/>
        <w:rPr>
          <w:rStyle w:val="38"/>
          <w:sz w:val="24"/>
          <w:szCs w:val="24"/>
          <w:shd w:val="clear" w:color="auto" w:fill="auto"/>
          <w:lang w:val="ru-RU" w:eastAsia="ru-RU"/>
        </w:rPr>
      </w:pPr>
      <w:r w:rsidRPr="000C1676">
        <w:rPr>
          <w:rStyle w:val="38"/>
          <w:b w:val="0"/>
          <w:bCs w:val="0"/>
          <w:color w:val="000000"/>
          <w:sz w:val="24"/>
          <w:szCs w:val="24"/>
          <w:lang w:val="ru-RU" w:eastAsia="kk-KZ"/>
        </w:rPr>
        <w:t xml:space="preserve">- </w:t>
      </w:r>
      <w:r w:rsidRPr="000C1676">
        <w:rPr>
          <w:rStyle w:val="38"/>
          <w:bCs w:val="0"/>
          <w:color w:val="000000"/>
          <w:sz w:val="24"/>
          <w:szCs w:val="24"/>
          <w:lang w:val="ru-RU" w:eastAsia="kk-KZ"/>
        </w:rPr>
        <w:t>Болат, Зульфияның ұ</w:t>
      </w:r>
      <w:r w:rsidR="002C67A5" w:rsidRPr="000C1676">
        <w:rPr>
          <w:rStyle w:val="38"/>
          <w:bCs w:val="0"/>
          <w:color w:val="000000"/>
          <w:sz w:val="24"/>
          <w:szCs w:val="24"/>
          <w:lang w:val="ru-RU" w:eastAsia="kk-KZ"/>
        </w:rPr>
        <w:t>лт қайсарлығының рухы сіңген қайра</w:t>
      </w:r>
      <w:r w:rsidRPr="000C1676">
        <w:rPr>
          <w:rStyle w:val="38"/>
          <w:bCs w:val="0"/>
          <w:color w:val="000000"/>
          <w:sz w:val="24"/>
          <w:szCs w:val="24"/>
          <w:lang w:val="ru-RU" w:eastAsia="kk-KZ"/>
        </w:rPr>
        <w:t>т</w:t>
      </w:r>
      <w:r w:rsidR="002C67A5" w:rsidRPr="000C1676">
        <w:rPr>
          <w:rStyle w:val="38"/>
          <w:bCs w:val="0"/>
          <w:color w:val="000000"/>
          <w:sz w:val="24"/>
          <w:szCs w:val="24"/>
          <w:lang w:val="ru-RU" w:eastAsia="kk-KZ"/>
        </w:rPr>
        <w:t xml:space="preserve">кер қыз болғандықтан, ағайын-туыстарының </w:t>
      </w:r>
      <w:r w:rsidR="002C67A5" w:rsidRPr="000C1676">
        <w:rPr>
          <w:rStyle w:val="38"/>
          <w:bCs w:val="0"/>
          <w:color w:val="000000"/>
          <w:sz w:val="24"/>
          <w:szCs w:val="24"/>
          <w:lang w:val="ru-RU"/>
        </w:rPr>
        <w:t xml:space="preserve">да </w:t>
      </w:r>
      <w:r w:rsidR="002C67A5" w:rsidRPr="000C1676">
        <w:rPr>
          <w:rStyle w:val="38"/>
          <w:bCs w:val="0"/>
          <w:color w:val="000000"/>
          <w:sz w:val="24"/>
          <w:szCs w:val="24"/>
          <w:lang w:val="ru-RU" w:eastAsia="kk-KZ"/>
        </w:rPr>
        <w:t xml:space="preserve">кіршіксіз </w:t>
      </w:r>
      <w:r w:rsidR="002C67A5" w:rsidRPr="000C1676">
        <w:rPr>
          <w:rStyle w:val="38"/>
          <w:bCs w:val="0"/>
          <w:color w:val="000000"/>
          <w:sz w:val="24"/>
          <w:szCs w:val="24"/>
          <w:lang w:val="ru-RU"/>
        </w:rPr>
        <w:t xml:space="preserve">таза, </w:t>
      </w:r>
      <w:r w:rsidR="002C67A5" w:rsidRPr="000C1676">
        <w:rPr>
          <w:rStyle w:val="38"/>
          <w:bCs w:val="0"/>
          <w:color w:val="000000"/>
          <w:sz w:val="24"/>
          <w:szCs w:val="24"/>
          <w:lang w:val="ru-RU" w:eastAsia="kk-KZ"/>
        </w:rPr>
        <w:t>мөлдір, адал жанды ар иесі болуын к</w:t>
      </w:r>
      <w:r w:rsidRPr="000C1676">
        <w:rPr>
          <w:rStyle w:val="38"/>
          <w:bCs w:val="0"/>
          <w:color w:val="000000"/>
          <w:sz w:val="24"/>
          <w:szCs w:val="24"/>
          <w:lang w:val="ru-RU" w:eastAsia="kk-KZ"/>
        </w:rPr>
        <w:t>ө</w:t>
      </w:r>
      <w:r w:rsidR="002C67A5" w:rsidRPr="000C1676">
        <w:rPr>
          <w:rStyle w:val="38"/>
          <w:bCs w:val="0"/>
          <w:color w:val="000000"/>
          <w:sz w:val="24"/>
          <w:szCs w:val="24"/>
          <w:lang w:val="ru-RU" w:eastAsia="kk-KZ"/>
        </w:rPr>
        <w:t>ксегені х</w:t>
      </w:r>
      <w:r w:rsidR="008B1A61" w:rsidRPr="000C1676">
        <w:rPr>
          <w:rStyle w:val="38"/>
          <w:bCs w:val="0"/>
          <w:color w:val="000000"/>
          <w:sz w:val="24"/>
          <w:szCs w:val="24"/>
          <w:lang w:val="ru-RU" w:eastAsia="kk-KZ"/>
        </w:rPr>
        <w:t>ақ</w:t>
      </w:r>
      <w:r w:rsidR="002C67A5" w:rsidRPr="000C1676">
        <w:rPr>
          <w:rStyle w:val="38"/>
          <w:bCs w:val="0"/>
          <w:color w:val="000000"/>
          <w:sz w:val="24"/>
          <w:szCs w:val="24"/>
          <w:lang w:val="ru-RU" w:eastAsia="kk-KZ"/>
        </w:rPr>
        <w:t>. Оның ақи</w:t>
      </w:r>
      <w:r w:rsidRPr="000C1676">
        <w:rPr>
          <w:rStyle w:val="38"/>
          <w:bCs w:val="0"/>
          <w:color w:val="000000"/>
          <w:sz w:val="24"/>
          <w:szCs w:val="24"/>
          <w:lang w:val="ru-RU" w:eastAsia="kk-KZ"/>
        </w:rPr>
        <w:t>қ</w:t>
      </w:r>
      <w:r w:rsidR="002C67A5" w:rsidRPr="000C1676">
        <w:rPr>
          <w:rStyle w:val="38"/>
          <w:bCs w:val="0"/>
          <w:color w:val="000000"/>
          <w:sz w:val="24"/>
          <w:szCs w:val="24"/>
          <w:lang w:val="ru-RU" w:eastAsia="kk-KZ"/>
        </w:rPr>
        <w:t>атқа суарылған алмас қылыштай өткір сөздерінен кеудесіндегі ж</w:t>
      </w:r>
      <w:r w:rsidRPr="000C1676">
        <w:rPr>
          <w:rStyle w:val="38"/>
          <w:bCs w:val="0"/>
          <w:color w:val="000000"/>
          <w:sz w:val="24"/>
          <w:szCs w:val="24"/>
          <w:lang w:val="ru-RU" w:eastAsia="kk-KZ"/>
        </w:rPr>
        <w:t>ұ</w:t>
      </w:r>
      <w:r w:rsidR="002C67A5" w:rsidRPr="000C1676">
        <w:rPr>
          <w:rStyle w:val="38"/>
          <w:bCs w:val="0"/>
          <w:color w:val="000000"/>
          <w:sz w:val="24"/>
          <w:szCs w:val="24"/>
          <w:lang w:val="ru-RU" w:eastAsia="kk-KZ"/>
        </w:rPr>
        <w:t>лдызының жарығын көргендей боп отырмын. Осы</w:t>
      </w:r>
      <w:r w:rsidR="00752595" w:rsidRPr="000C1676">
        <w:rPr>
          <w:rStyle w:val="38"/>
          <w:bCs w:val="0"/>
          <w:color w:val="000000"/>
          <w:sz w:val="24"/>
          <w:szCs w:val="24"/>
          <w:lang w:val="ru-RU" w:eastAsia="kk-KZ"/>
        </w:rPr>
        <w:t>ның</w:t>
      </w:r>
      <w:r w:rsidR="002C67A5" w:rsidRPr="000C1676">
        <w:rPr>
          <w:rStyle w:val="38"/>
          <w:bCs w:val="0"/>
          <w:color w:val="000000"/>
          <w:sz w:val="24"/>
          <w:szCs w:val="24"/>
          <w:lang w:val="ru-RU" w:eastAsia="kk-KZ"/>
        </w:rPr>
        <w:t xml:space="preserve"> өзі-ақ бізге мейірімді, инабатты, иманды жан байлығын м</w:t>
      </w:r>
      <w:r w:rsidRPr="000C1676">
        <w:rPr>
          <w:rStyle w:val="38"/>
          <w:bCs w:val="0"/>
          <w:color w:val="000000"/>
          <w:sz w:val="24"/>
          <w:szCs w:val="24"/>
          <w:lang w:val="ru-RU" w:eastAsia="kk-KZ"/>
        </w:rPr>
        <w:t>ұ</w:t>
      </w:r>
      <w:r w:rsidR="002C67A5" w:rsidRPr="000C1676">
        <w:rPr>
          <w:rStyle w:val="38"/>
          <w:bCs w:val="0"/>
          <w:color w:val="000000"/>
          <w:sz w:val="24"/>
          <w:szCs w:val="24"/>
          <w:lang w:val="ru-RU" w:eastAsia="kk-KZ"/>
        </w:rPr>
        <w:t xml:space="preserve">ра етіп </w:t>
      </w:r>
      <w:r w:rsidR="009F17A6" w:rsidRPr="000C1676">
        <w:rPr>
          <w:rStyle w:val="38"/>
          <w:bCs w:val="0"/>
          <w:color w:val="000000"/>
          <w:sz w:val="24"/>
          <w:szCs w:val="24"/>
          <w:lang w:val="ru-RU" w:eastAsia="kk-KZ"/>
        </w:rPr>
        <w:t>қал</w:t>
      </w:r>
      <w:r w:rsidR="002C67A5" w:rsidRPr="000C1676">
        <w:rPr>
          <w:rStyle w:val="38"/>
          <w:bCs w:val="0"/>
          <w:color w:val="000000"/>
          <w:sz w:val="24"/>
          <w:szCs w:val="24"/>
          <w:lang w:val="ru-RU" w:eastAsia="kk-KZ"/>
        </w:rPr>
        <w:t xml:space="preserve">дырғандай </w:t>
      </w:r>
      <w:r w:rsidRPr="000C1676">
        <w:rPr>
          <w:rStyle w:val="38"/>
          <w:bCs w:val="0"/>
          <w:color w:val="000000"/>
          <w:sz w:val="24"/>
          <w:szCs w:val="24"/>
          <w:lang w:val="ru-RU" w:eastAsia="kk-KZ"/>
        </w:rPr>
        <w:t>ә</w:t>
      </w:r>
      <w:r w:rsidR="002C67A5" w:rsidRPr="000C1676">
        <w:rPr>
          <w:rStyle w:val="38"/>
          <w:bCs w:val="0"/>
          <w:color w:val="000000"/>
          <w:sz w:val="24"/>
          <w:szCs w:val="24"/>
          <w:lang w:val="ru-RU"/>
        </w:rPr>
        <w:t xml:space="preserve">сер </w:t>
      </w:r>
      <w:r w:rsidR="002C67A5" w:rsidRPr="000C1676">
        <w:rPr>
          <w:rStyle w:val="38"/>
          <w:bCs w:val="0"/>
          <w:color w:val="000000"/>
          <w:sz w:val="24"/>
          <w:szCs w:val="24"/>
          <w:lang w:val="ru-RU" w:eastAsia="kk-KZ"/>
        </w:rPr>
        <w:t>береді. Б</w:t>
      </w:r>
      <w:r w:rsidRPr="000C1676">
        <w:rPr>
          <w:rStyle w:val="38"/>
          <w:bCs w:val="0"/>
          <w:color w:val="000000"/>
          <w:sz w:val="24"/>
          <w:szCs w:val="24"/>
          <w:lang w:val="ru-RU" w:eastAsia="kk-KZ"/>
        </w:rPr>
        <w:t>ұ</w:t>
      </w:r>
      <w:r w:rsidR="002C67A5" w:rsidRPr="000C1676">
        <w:rPr>
          <w:rStyle w:val="38"/>
          <w:bCs w:val="0"/>
          <w:color w:val="000000"/>
          <w:sz w:val="24"/>
          <w:szCs w:val="24"/>
          <w:lang w:val="ru-RU" w:eastAsia="kk-KZ"/>
        </w:rPr>
        <w:t>л жалғанда мәңгілік ешнәрсе жоқ. Уақыты келгенді өмір көшінен тірі пендені</w:t>
      </w:r>
      <w:r w:rsidRPr="000C1676">
        <w:rPr>
          <w:rStyle w:val="38"/>
          <w:bCs w:val="0"/>
          <w:color w:val="000000"/>
          <w:sz w:val="24"/>
          <w:szCs w:val="24"/>
          <w:lang w:val="ru-RU" w:eastAsia="kk-KZ"/>
        </w:rPr>
        <w:t>ң</w:t>
      </w:r>
      <w:r w:rsidR="002C67A5" w:rsidRPr="000C1676">
        <w:rPr>
          <w:rStyle w:val="38"/>
          <w:bCs w:val="0"/>
          <w:color w:val="000000"/>
          <w:sz w:val="24"/>
          <w:szCs w:val="24"/>
          <w:lang w:val="ru-RU" w:eastAsia="kk-KZ"/>
        </w:rPr>
        <w:t xml:space="preserve"> бәрі өтпек. </w:t>
      </w:r>
      <w:r w:rsidR="002C67A5" w:rsidRPr="000C1676">
        <w:rPr>
          <w:rStyle w:val="38"/>
          <w:bCs w:val="0"/>
          <w:color w:val="000000"/>
          <w:sz w:val="24"/>
          <w:szCs w:val="24"/>
          <w:lang w:val="ru-RU"/>
        </w:rPr>
        <w:t xml:space="preserve">Аллах Расулы </w:t>
      </w:r>
      <w:r w:rsidR="002C67A5" w:rsidRPr="000C1676">
        <w:rPr>
          <w:rStyle w:val="38"/>
          <w:bCs w:val="0"/>
          <w:color w:val="000000"/>
          <w:sz w:val="24"/>
          <w:szCs w:val="24"/>
          <w:lang w:val="ru-RU" w:eastAsia="kk-KZ"/>
        </w:rPr>
        <w:t>(саллаллаһу алейһи уәсәлләм): «Өзі</w:t>
      </w:r>
      <w:r w:rsidRPr="000C1676">
        <w:rPr>
          <w:rStyle w:val="38"/>
          <w:bCs w:val="0"/>
          <w:color w:val="000000"/>
          <w:sz w:val="24"/>
          <w:szCs w:val="24"/>
          <w:lang w:val="ru-RU" w:eastAsia="kk-KZ"/>
        </w:rPr>
        <w:t>ң</w:t>
      </w:r>
      <w:r w:rsidR="002C67A5" w:rsidRPr="000C1676">
        <w:rPr>
          <w:rStyle w:val="38"/>
          <w:bCs w:val="0"/>
          <w:color w:val="000000"/>
          <w:sz w:val="24"/>
          <w:szCs w:val="24"/>
          <w:lang w:val="ru-RU" w:eastAsia="kk-KZ"/>
        </w:rPr>
        <w:t>ді осы дүниеде ғаріп бір жо</w:t>
      </w:r>
      <w:r w:rsidR="002C67A5" w:rsidRPr="000C1676">
        <w:rPr>
          <w:rStyle w:val="38"/>
          <w:bCs w:val="0"/>
          <w:color w:val="000000"/>
          <w:sz w:val="24"/>
          <w:szCs w:val="24"/>
          <w:lang w:val="ru-RU"/>
        </w:rPr>
        <w:t xml:space="preserve">лаушымын деп </w:t>
      </w:r>
      <w:r w:rsidR="002C67A5" w:rsidRPr="000C1676">
        <w:rPr>
          <w:rStyle w:val="38"/>
          <w:bCs w:val="0"/>
          <w:color w:val="000000"/>
          <w:sz w:val="24"/>
          <w:szCs w:val="24"/>
          <w:lang w:val="ru-RU" w:eastAsia="kk-KZ"/>
        </w:rPr>
        <w:t xml:space="preserve">есепте!» </w:t>
      </w:r>
      <w:r w:rsidRPr="000C1676">
        <w:rPr>
          <w:rStyle w:val="38"/>
          <w:bCs w:val="0"/>
          <w:color w:val="000000"/>
          <w:sz w:val="24"/>
          <w:szCs w:val="24"/>
          <w:lang w:val="ru-RU" w:eastAsia="kk-KZ"/>
        </w:rPr>
        <w:t>-</w:t>
      </w:r>
      <w:r w:rsidR="002C67A5" w:rsidRPr="000C1676">
        <w:rPr>
          <w:rStyle w:val="38"/>
          <w:bCs w:val="0"/>
          <w:color w:val="000000"/>
          <w:sz w:val="24"/>
          <w:szCs w:val="24"/>
          <w:lang w:val="ru-RU" w:eastAsia="kk-KZ"/>
        </w:rPr>
        <w:t xml:space="preserve"> </w:t>
      </w:r>
      <w:r w:rsidR="002C67A5" w:rsidRPr="000C1676">
        <w:rPr>
          <w:rStyle w:val="38"/>
          <w:bCs w:val="0"/>
          <w:color w:val="000000"/>
          <w:sz w:val="24"/>
          <w:szCs w:val="24"/>
          <w:lang w:val="ru-RU"/>
        </w:rPr>
        <w:t xml:space="preserve">деген </w:t>
      </w:r>
      <w:r w:rsidR="002C67A5" w:rsidRPr="000C1676">
        <w:rPr>
          <w:rStyle w:val="38"/>
          <w:bCs w:val="0"/>
          <w:color w:val="000000"/>
          <w:sz w:val="24"/>
          <w:szCs w:val="24"/>
          <w:lang w:val="ru-RU" w:eastAsia="kk-KZ"/>
        </w:rPr>
        <w:t>екен. Демек, мынау фәни мейманхана тәрізді де адамзат оған уақытша т</w:t>
      </w:r>
      <w:r w:rsidRPr="000C1676">
        <w:rPr>
          <w:rStyle w:val="38"/>
          <w:bCs w:val="0"/>
          <w:color w:val="000000"/>
          <w:sz w:val="24"/>
          <w:szCs w:val="24"/>
          <w:lang w:val="ru-RU" w:eastAsia="kk-KZ"/>
        </w:rPr>
        <w:t>ұ</w:t>
      </w:r>
      <w:r w:rsidR="002C67A5" w:rsidRPr="000C1676">
        <w:rPr>
          <w:rStyle w:val="38"/>
          <w:bCs w:val="0"/>
          <w:color w:val="000000"/>
          <w:sz w:val="24"/>
          <w:szCs w:val="24"/>
          <w:lang w:val="ru-RU" w:eastAsia="kk-KZ"/>
        </w:rPr>
        <w:t>р</w:t>
      </w:r>
      <w:r w:rsidR="008B1A61" w:rsidRPr="000C1676">
        <w:rPr>
          <w:rStyle w:val="38"/>
          <w:bCs w:val="0"/>
          <w:color w:val="000000"/>
          <w:sz w:val="24"/>
          <w:szCs w:val="24"/>
          <w:lang w:val="ru-RU" w:eastAsia="kk-KZ"/>
        </w:rPr>
        <w:t>ақ</w:t>
      </w:r>
      <w:r w:rsidR="002C67A5" w:rsidRPr="000C1676">
        <w:rPr>
          <w:rStyle w:val="38"/>
          <w:bCs w:val="0"/>
          <w:color w:val="000000"/>
          <w:sz w:val="24"/>
          <w:szCs w:val="24"/>
          <w:lang w:val="ru-RU" w:eastAsia="kk-KZ"/>
        </w:rPr>
        <w:t>таған жолаушы сияқты бол</w:t>
      </w:r>
      <w:r w:rsidR="00306581" w:rsidRPr="000C1676">
        <w:rPr>
          <w:rStyle w:val="38"/>
          <w:bCs w:val="0"/>
          <w:color w:val="000000"/>
          <w:sz w:val="24"/>
          <w:szCs w:val="24"/>
          <w:lang w:val="ru-RU" w:eastAsia="kk-KZ"/>
        </w:rPr>
        <w:t>ға</w:t>
      </w:r>
      <w:r w:rsidR="002C67A5" w:rsidRPr="000C1676">
        <w:rPr>
          <w:rStyle w:val="38"/>
          <w:bCs w:val="0"/>
          <w:color w:val="000000"/>
          <w:sz w:val="24"/>
          <w:szCs w:val="24"/>
          <w:lang w:val="ru-RU" w:eastAsia="kk-KZ"/>
        </w:rPr>
        <w:t xml:space="preserve">ны </w:t>
      </w:r>
      <w:r w:rsidRPr="000C1676">
        <w:rPr>
          <w:rStyle w:val="38"/>
          <w:bCs w:val="0"/>
          <w:color w:val="000000"/>
          <w:sz w:val="24"/>
          <w:szCs w:val="24"/>
          <w:lang w:val="ru-RU" w:eastAsia="kk-KZ"/>
        </w:rPr>
        <w:t>ғ</w:t>
      </w:r>
      <w:r w:rsidR="002C67A5" w:rsidRPr="000C1676">
        <w:rPr>
          <w:rStyle w:val="38"/>
          <w:bCs w:val="0"/>
          <w:color w:val="000000"/>
          <w:sz w:val="24"/>
          <w:szCs w:val="24"/>
          <w:lang w:val="ru-RU"/>
        </w:rPr>
        <w:t xml:space="preserve">ой. Рас </w:t>
      </w:r>
      <w:r w:rsidR="002C67A5" w:rsidRPr="000C1676">
        <w:rPr>
          <w:rStyle w:val="38"/>
          <w:bCs w:val="0"/>
          <w:color w:val="000000"/>
          <w:sz w:val="24"/>
          <w:szCs w:val="24"/>
          <w:lang w:val="ru-RU" w:eastAsia="kk-KZ"/>
        </w:rPr>
        <w:t xml:space="preserve">болса, жердің жасы 6 </w:t>
      </w:r>
      <w:r w:rsidR="002C67A5" w:rsidRPr="000C1676">
        <w:rPr>
          <w:rStyle w:val="38"/>
          <w:bCs w:val="0"/>
          <w:color w:val="000000"/>
          <w:sz w:val="24"/>
          <w:szCs w:val="24"/>
          <w:lang w:val="ru-RU"/>
        </w:rPr>
        <w:t xml:space="preserve">миллиард </w:t>
      </w:r>
      <w:r w:rsidR="002C67A5" w:rsidRPr="000C1676">
        <w:rPr>
          <w:rStyle w:val="38"/>
          <w:bCs w:val="0"/>
          <w:color w:val="000000"/>
          <w:sz w:val="24"/>
          <w:szCs w:val="24"/>
          <w:lang w:val="ru-RU" w:eastAsia="kk-KZ"/>
        </w:rPr>
        <w:t>жылдан асыпты. Содан бері жер шарыны</w:t>
      </w:r>
      <w:r w:rsidRPr="000C1676">
        <w:rPr>
          <w:rStyle w:val="38"/>
          <w:bCs w:val="0"/>
          <w:color w:val="000000"/>
          <w:sz w:val="24"/>
          <w:szCs w:val="24"/>
          <w:lang w:val="ru-RU" w:eastAsia="kk-KZ"/>
        </w:rPr>
        <w:t>ң</w:t>
      </w:r>
      <w:r w:rsidR="002C67A5" w:rsidRPr="000C1676">
        <w:rPr>
          <w:rStyle w:val="38"/>
          <w:bCs w:val="0"/>
          <w:color w:val="000000"/>
          <w:sz w:val="24"/>
          <w:szCs w:val="24"/>
          <w:lang w:val="ru-RU" w:eastAsia="kk-KZ"/>
        </w:rPr>
        <w:t xml:space="preserve"> апай төсінде қаншама кісі дүниеге келіп кетті екен?! Басқаны былай </w:t>
      </w:r>
      <w:r w:rsidR="009F17A6" w:rsidRPr="000C1676">
        <w:rPr>
          <w:rStyle w:val="38"/>
          <w:bCs w:val="0"/>
          <w:color w:val="000000"/>
          <w:sz w:val="24"/>
          <w:szCs w:val="24"/>
          <w:lang w:val="ru-RU" w:eastAsia="kk-KZ"/>
        </w:rPr>
        <w:t>қой</w:t>
      </w:r>
      <w:r w:rsidR="002C67A5" w:rsidRPr="000C1676">
        <w:rPr>
          <w:rStyle w:val="38"/>
          <w:bCs w:val="0"/>
          <w:color w:val="000000"/>
          <w:sz w:val="24"/>
          <w:szCs w:val="24"/>
          <w:lang w:val="ru-RU" w:eastAsia="kk-KZ"/>
        </w:rPr>
        <w:t>ғанда өз әулетіміздін ал</w:t>
      </w:r>
      <w:r w:rsidR="00306581" w:rsidRPr="000C1676">
        <w:rPr>
          <w:rStyle w:val="38"/>
          <w:bCs w:val="0"/>
          <w:color w:val="000000"/>
          <w:sz w:val="24"/>
          <w:szCs w:val="24"/>
          <w:lang w:val="ru-RU" w:eastAsia="kk-KZ"/>
        </w:rPr>
        <w:t>ға</w:t>
      </w:r>
      <w:r w:rsidR="002C67A5" w:rsidRPr="000C1676">
        <w:rPr>
          <w:rStyle w:val="38"/>
          <w:bCs w:val="0"/>
          <w:color w:val="000000"/>
          <w:sz w:val="24"/>
          <w:szCs w:val="24"/>
          <w:lang w:val="ru-RU" w:eastAsia="kk-KZ"/>
        </w:rPr>
        <w:t xml:space="preserve">шқы алтын кірпішін </w:t>
      </w:r>
      <w:r w:rsidR="009F17A6" w:rsidRPr="000C1676">
        <w:rPr>
          <w:rStyle w:val="38"/>
          <w:bCs w:val="0"/>
          <w:color w:val="000000"/>
          <w:sz w:val="24"/>
          <w:szCs w:val="24"/>
          <w:lang w:val="ru-RU" w:eastAsia="kk-KZ"/>
        </w:rPr>
        <w:t>қал</w:t>
      </w:r>
      <w:r w:rsidR="002C67A5" w:rsidRPr="000C1676">
        <w:rPr>
          <w:rStyle w:val="38"/>
          <w:bCs w:val="0"/>
          <w:color w:val="000000"/>
          <w:sz w:val="24"/>
          <w:szCs w:val="24"/>
          <w:lang w:val="ru-RU" w:eastAsia="kk-KZ"/>
        </w:rPr>
        <w:t>аған нән бабаларымыз қайтыс болмаса қайда кетті? Ата-әжелеріміз, әке-шешелеріміз ше? Шырмауы көп шырғалаң т</w:t>
      </w:r>
      <w:r w:rsidRPr="000C1676">
        <w:rPr>
          <w:rStyle w:val="38"/>
          <w:bCs w:val="0"/>
          <w:color w:val="000000"/>
          <w:sz w:val="24"/>
          <w:szCs w:val="24"/>
          <w:lang w:val="ru-RU" w:eastAsia="kk-KZ"/>
        </w:rPr>
        <w:t>ұрмыста мұ</w:t>
      </w:r>
      <w:r w:rsidR="002C67A5" w:rsidRPr="000C1676">
        <w:rPr>
          <w:rStyle w:val="38"/>
          <w:bCs w:val="0"/>
          <w:color w:val="000000"/>
          <w:sz w:val="24"/>
          <w:szCs w:val="24"/>
          <w:lang w:val="ru-RU" w:eastAsia="kk-KZ"/>
        </w:rPr>
        <w:t xml:space="preserve">з жастанып </w:t>
      </w:r>
      <w:r w:rsidR="002C67A5" w:rsidRPr="000C1676">
        <w:rPr>
          <w:rStyle w:val="38"/>
          <w:bCs w:val="0"/>
          <w:color w:val="000000"/>
          <w:sz w:val="24"/>
          <w:szCs w:val="24"/>
          <w:lang w:val="ru-RU"/>
        </w:rPr>
        <w:t xml:space="preserve">аты </w:t>
      </w:r>
      <w:r w:rsidR="002C67A5" w:rsidRPr="000C1676">
        <w:rPr>
          <w:rStyle w:val="38"/>
          <w:bCs w:val="0"/>
          <w:color w:val="000000"/>
          <w:sz w:val="24"/>
          <w:szCs w:val="24"/>
          <w:lang w:val="ru-RU" w:eastAsia="kk-KZ"/>
        </w:rPr>
        <w:t xml:space="preserve">тарихта </w:t>
      </w:r>
      <w:r w:rsidR="009F17A6" w:rsidRPr="000C1676">
        <w:rPr>
          <w:rStyle w:val="38"/>
          <w:bCs w:val="0"/>
          <w:color w:val="000000"/>
          <w:sz w:val="24"/>
          <w:szCs w:val="24"/>
          <w:lang w:val="ru-RU"/>
        </w:rPr>
        <w:t>қал</w:t>
      </w:r>
      <w:r w:rsidR="00306581" w:rsidRPr="000C1676">
        <w:rPr>
          <w:rStyle w:val="38"/>
          <w:bCs w:val="0"/>
          <w:color w:val="000000"/>
          <w:sz w:val="24"/>
          <w:szCs w:val="24"/>
          <w:lang w:val="ru-RU"/>
        </w:rPr>
        <w:t>ға</w:t>
      </w:r>
      <w:r w:rsidR="002C67A5" w:rsidRPr="000C1676">
        <w:rPr>
          <w:rStyle w:val="38"/>
          <w:bCs w:val="0"/>
          <w:color w:val="000000"/>
          <w:sz w:val="24"/>
          <w:szCs w:val="24"/>
          <w:lang w:val="ru-RU"/>
        </w:rPr>
        <w:t xml:space="preserve">н </w:t>
      </w:r>
      <w:r w:rsidR="002C67A5" w:rsidRPr="000C1676">
        <w:rPr>
          <w:rStyle w:val="38"/>
          <w:bCs w:val="0"/>
          <w:color w:val="000000"/>
          <w:sz w:val="24"/>
          <w:szCs w:val="24"/>
          <w:lang w:val="ru-RU" w:eastAsia="kk-KZ"/>
        </w:rPr>
        <w:t>атпал азаматтарымыз аз ба?! Олардың таудың б</w:t>
      </w:r>
      <w:r w:rsidRPr="000C1676">
        <w:rPr>
          <w:rStyle w:val="38"/>
          <w:bCs w:val="0"/>
          <w:color w:val="000000"/>
          <w:sz w:val="24"/>
          <w:szCs w:val="24"/>
          <w:lang w:val="ru-RU" w:eastAsia="kk-KZ"/>
        </w:rPr>
        <w:t>ұ</w:t>
      </w:r>
      <w:r w:rsidR="002C67A5" w:rsidRPr="000C1676">
        <w:rPr>
          <w:rStyle w:val="38"/>
          <w:bCs w:val="0"/>
          <w:color w:val="000000"/>
          <w:sz w:val="24"/>
          <w:szCs w:val="24"/>
          <w:lang w:val="ru-RU" w:eastAsia="kk-KZ"/>
        </w:rPr>
        <w:t xml:space="preserve">лағындай </w:t>
      </w:r>
      <w:r w:rsidR="002C67A5" w:rsidRPr="000C1676">
        <w:rPr>
          <w:rStyle w:val="38"/>
          <w:bCs w:val="0"/>
          <w:color w:val="000000"/>
          <w:sz w:val="24"/>
          <w:szCs w:val="24"/>
          <w:lang w:val="ru-RU"/>
        </w:rPr>
        <w:t xml:space="preserve">таза </w:t>
      </w:r>
      <w:r w:rsidR="002C67A5" w:rsidRPr="000C1676">
        <w:rPr>
          <w:rStyle w:val="38"/>
          <w:bCs w:val="0"/>
          <w:color w:val="000000"/>
          <w:sz w:val="24"/>
          <w:szCs w:val="24"/>
          <w:lang w:val="ru-RU" w:eastAsia="kk-KZ"/>
        </w:rPr>
        <w:t>сезімдерін әспеттеп өскен артында</w:t>
      </w:r>
      <w:r w:rsidRPr="000C1676">
        <w:rPr>
          <w:rStyle w:val="38"/>
          <w:bCs w:val="0"/>
          <w:color w:val="000000"/>
          <w:sz w:val="24"/>
          <w:szCs w:val="24"/>
          <w:lang w:val="ru-RU" w:eastAsia="kk-KZ"/>
        </w:rPr>
        <w:t>ғ</w:t>
      </w:r>
      <w:r w:rsidR="002C67A5" w:rsidRPr="000C1676">
        <w:rPr>
          <w:rStyle w:val="38"/>
          <w:bCs w:val="0"/>
          <w:color w:val="000000"/>
          <w:sz w:val="24"/>
          <w:szCs w:val="24"/>
          <w:lang w:val="ru-RU" w:eastAsia="kk-KZ"/>
        </w:rPr>
        <w:t xml:space="preserve">ы </w:t>
      </w:r>
      <w:r w:rsidRPr="000C1676">
        <w:rPr>
          <w:rStyle w:val="38"/>
          <w:bCs w:val="0"/>
          <w:color w:val="000000"/>
          <w:sz w:val="24"/>
          <w:szCs w:val="24"/>
          <w:lang w:val="ru-RU" w:eastAsia="kk-KZ"/>
        </w:rPr>
        <w:t>ұрпақ әсте ұ</w:t>
      </w:r>
      <w:r w:rsidR="002C67A5" w:rsidRPr="000C1676">
        <w:rPr>
          <w:rStyle w:val="38"/>
          <w:bCs w:val="0"/>
          <w:color w:val="000000"/>
          <w:sz w:val="24"/>
          <w:szCs w:val="24"/>
          <w:lang w:val="ru-RU" w:eastAsia="kk-KZ"/>
        </w:rPr>
        <w:t xml:space="preserve">мытар ма?! Естуімше </w:t>
      </w:r>
      <w:r w:rsidR="002C67A5" w:rsidRPr="000C1676">
        <w:rPr>
          <w:rStyle w:val="38"/>
          <w:bCs w:val="0"/>
          <w:color w:val="000000"/>
          <w:sz w:val="24"/>
          <w:szCs w:val="24"/>
          <w:lang w:val="ru-RU"/>
        </w:rPr>
        <w:t xml:space="preserve">Зульфия </w:t>
      </w:r>
      <w:r w:rsidRPr="000C1676">
        <w:rPr>
          <w:rStyle w:val="38"/>
          <w:bCs w:val="0"/>
          <w:color w:val="000000"/>
          <w:sz w:val="24"/>
          <w:szCs w:val="24"/>
          <w:lang w:val="ru-RU" w:eastAsia="kk-KZ"/>
        </w:rPr>
        <w:t>қатты науқ</w:t>
      </w:r>
      <w:r w:rsidR="002C67A5" w:rsidRPr="000C1676">
        <w:rPr>
          <w:rStyle w:val="38"/>
          <w:bCs w:val="0"/>
          <w:color w:val="000000"/>
          <w:sz w:val="24"/>
          <w:szCs w:val="24"/>
          <w:lang w:val="ru-RU" w:eastAsia="kk-KZ"/>
        </w:rPr>
        <w:t>астанағанда қасында болған екенсіз, әкпемізді</w:t>
      </w:r>
      <w:r w:rsidRPr="000C1676">
        <w:rPr>
          <w:rStyle w:val="38"/>
          <w:bCs w:val="0"/>
          <w:color w:val="000000"/>
          <w:sz w:val="24"/>
          <w:szCs w:val="24"/>
          <w:lang w:val="ru-RU" w:eastAsia="kk-KZ"/>
        </w:rPr>
        <w:t>ң</w:t>
      </w:r>
      <w:r w:rsidR="002C67A5" w:rsidRPr="000C1676">
        <w:rPr>
          <w:rStyle w:val="38"/>
          <w:bCs w:val="0"/>
          <w:color w:val="000000"/>
          <w:sz w:val="24"/>
          <w:szCs w:val="24"/>
          <w:lang w:val="ru-RU" w:eastAsia="kk-KZ"/>
        </w:rPr>
        <w:t xml:space="preserve"> соңғы сөзін, тілегін естігіміз келеді...</w:t>
      </w:r>
    </w:p>
    <w:p w:rsidR="002C67A5" w:rsidRPr="000C1676" w:rsidRDefault="00420A22" w:rsidP="000C1676">
      <w:pPr>
        <w:pStyle w:val="a5"/>
        <w:ind w:firstLine="567"/>
        <w:jc w:val="both"/>
        <w:rPr>
          <w:rFonts w:ascii="Times New Roman" w:hAnsi="Times New Roman"/>
          <w:sz w:val="24"/>
          <w:szCs w:val="24"/>
          <w:lang w:val="kk-KZ"/>
        </w:rPr>
      </w:pPr>
      <w:r w:rsidRPr="000C1676">
        <w:rPr>
          <w:rFonts w:ascii="Times New Roman" w:hAnsi="Times New Roman"/>
          <w:noProof/>
          <w:sz w:val="24"/>
          <w:szCs w:val="24"/>
          <w:lang w:val="ru-RU" w:eastAsia="ru-RU" w:bidi="ar-SA"/>
        </w:rPr>
        <mc:AlternateContent>
          <mc:Choice Requires="wps">
            <w:drawing>
              <wp:anchor distT="0" distB="0" distL="114300" distR="114300" simplePos="0" relativeHeight="251677184" behindDoc="1" locked="0" layoutInCell="0" allowOverlap="1">
                <wp:simplePos x="0" y="0"/>
                <wp:positionH relativeFrom="page">
                  <wp:posOffset>-386080</wp:posOffset>
                </wp:positionH>
                <wp:positionV relativeFrom="page">
                  <wp:posOffset>1470025</wp:posOffset>
                </wp:positionV>
                <wp:extent cx="393065" cy="6725285"/>
                <wp:effectExtent l="4445" t="3175" r="2540" b="0"/>
                <wp:wrapNone/>
                <wp:docPr id="1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6725285"/>
                        </a:xfrm>
                        <a:prstGeom prst="rect">
                          <a:avLst/>
                        </a:prstGeom>
                        <a:solidFill>
                          <a:srgbClr val="7979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1E553" id="Rectangle 63" o:spid="_x0000_s1026" style="position:absolute;margin-left:-30.4pt;margin-top:115.75pt;width:30.95pt;height:529.5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" o:allowincell="f" fillcolor="#797979" stroked="f">
                <w10:wrap anchorx="page" anchory="page"/>
              </v:rect>
            </w:pict>
          </mc:Fallback>
        </mc:AlternateContent>
      </w:r>
      <w:r w:rsidR="006A6632" w:rsidRPr="000C1676">
        <w:rPr>
          <w:rStyle w:val="11"/>
          <w:color w:val="000000"/>
          <w:sz w:val="24"/>
          <w:szCs w:val="24"/>
          <w:lang w:val="kk-KZ"/>
        </w:rPr>
        <w:t xml:space="preserve">- </w:t>
      </w:r>
      <w:r w:rsidR="002C67A5" w:rsidRPr="000C1676">
        <w:rPr>
          <w:rStyle w:val="11"/>
          <w:color w:val="000000"/>
          <w:sz w:val="24"/>
          <w:szCs w:val="24"/>
          <w:lang w:val="kk-KZ"/>
        </w:rPr>
        <w:t xml:space="preserve">Шырын апай, </w:t>
      </w:r>
      <w:r w:rsidR="002C67A5" w:rsidRPr="000C1676">
        <w:rPr>
          <w:rStyle w:val="11"/>
          <w:color w:val="000000"/>
          <w:sz w:val="24"/>
          <w:szCs w:val="24"/>
          <w:lang w:val="kk-KZ" w:eastAsia="kk-KZ"/>
        </w:rPr>
        <w:t xml:space="preserve">өлімнің </w:t>
      </w:r>
      <w:r w:rsidR="002C67A5" w:rsidRPr="000C1676">
        <w:rPr>
          <w:rStyle w:val="11"/>
          <w:color w:val="000000"/>
          <w:sz w:val="24"/>
          <w:szCs w:val="24"/>
          <w:lang w:val="kk-KZ"/>
        </w:rPr>
        <w:t>шо</w:t>
      </w:r>
      <w:r w:rsidR="00E40E8B" w:rsidRPr="000C1676">
        <w:rPr>
          <w:rStyle w:val="11"/>
          <w:color w:val="000000"/>
          <w:sz w:val="24"/>
          <w:szCs w:val="24"/>
          <w:lang w:val="kk-KZ"/>
        </w:rPr>
        <w:t>қ</w:t>
      </w:r>
      <w:r w:rsidR="002C67A5" w:rsidRPr="000C1676">
        <w:rPr>
          <w:rStyle w:val="11"/>
          <w:color w:val="000000"/>
          <w:sz w:val="24"/>
          <w:szCs w:val="24"/>
          <w:lang w:val="kk-KZ"/>
        </w:rPr>
        <w:t xml:space="preserve">парынан </w:t>
      </w:r>
      <w:r w:rsidR="00E40E8B" w:rsidRPr="000C1676">
        <w:rPr>
          <w:rStyle w:val="11"/>
          <w:color w:val="000000"/>
          <w:sz w:val="24"/>
          <w:szCs w:val="24"/>
          <w:lang w:val="kk-KZ" w:eastAsia="kk-KZ"/>
        </w:rPr>
        <w:t>кім құ</w:t>
      </w:r>
      <w:r w:rsidR="002C67A5" w:rsidRPr="000C1676">
        <w:rPr>
          <w:rStyle w:val="11"/>
          <w:color w:val="000000"/>
          <w:sz w:val="24"/>
          <w:szCs w:val="24"/>
          <w:lang w:val="kk-KZ" w:eastAsia="kk-KZ"/>
        </w:rPr>
        <w:t>тылған?! Дүние жаздың бұлтындай өте шығады емес пе? «Көрген түстей б</w:t>
      </w:r>
      <w:r w:rsidR="00E40E8B" w:rsidRPr="000C1676">
        <w:rPr>
          <w:rStyle w:val="11"/>
          <w:color w:val="000000"/>
          <w:sz w:val="24"/>
          <w:szCs w:val="24"/>
          <w:lang w:val="kk-KZ" w:eastAsia="kk-KZ"/>
        </w:rPr>
        <w:t>ұ</w:t>
      </w:r>
      <w:r w:rsidR="002C67A5" w:rsidRPr="000C1676">
        <w:rPr>
          <w:rStyle w:val="11"/>
          <w:color w:val="000000"/>
          <w:sz w:val="24"/>
          <w:szCs w:val="24"/>
          <w:lang w:val="kk-KZ" w:eastAsia="kk-KZ"/>
        </w:rPr>
        <w:t>л өмір» деген өлең жолында шынд</w:t>
      </w:r>
      <w:r w:rsidR="009F17A6" w:rsidRPr="000C1676">
        <w:rPr>
          <w:rStyle w:val="11"/>
          <w:color w:val="000000"/>
          <w:sz w:val="24"/>
          <w:szCs w:val="24"/>
          <w:lang w:val="kk-KZ" w:eastAsia="kk-KZ"/>
        </w:rPr>
        <w:t>ық</w:t>
      </w:r>
      <w:r w:rsidR="002C67A5" w:rsidRPr="000C1676">
        <w:rPr>
          <w:rStyle w:val="11"/>
          <w:color w:val="000000"/>
          <w:sz w:val="24"/>
          <w:szCs w:val="24"/>
          <w:lang w:val="kk-KZ" w:eastAsia="kk-KZ"/>
        </w:rPr>
        <w:t xml:space="preserve"> бар. Қайтыс болған әкем ойыма түссе сағынғаннан сай-сүйегім сырқырап, көңіліме ыст</w:t>
      </w:r>
      <w:r w:rsidR="009F17A6" w:rsidRPr="000C1676">
        <w:rPr>
          <w:rStyle w:val="11"/>
          <w:color w:val="000000"/>
          <w:sz w:val="24"/>
          <w:szCs w:val="24"/>
          <w:lang w:val="kk-KZ" w:eastAsia="kk-KZ"/>
        </w:rPr>
        <w:t>ық</w:t>
      </w:r>
      <w:r w:rsidR="00E40E8B" w:rsidRPr="000C1676">
        <w:rPr>
          <w:rStyle w:val="11"/>
          <w:color w:val="000000"/>
          <w:sz w:val="24"/>
          <w:szCs w:val="24"/>
          <w:lang w:val="kk-KZ" w:eastAsia="kk-KZ"/>
        </w:rPr>
        <w:t xml:space="preserve"> мұң ұ</w:t>
      </w:r>
      <w:r w:rsidR="002C67A5" w:rsidRPr="000C1676">
        <w:rPr>
          <w:rStyle w:val="11"/>
          <w:color w:val="000000"/>
          <w:sz w:val="24"/>
          <w:szCs w:val="24"/>
          <w:lang w:val="kk-KZ" w:eastAsia="kk-KZ"/>
        </w:rPr>
        <w:t>ял</w:t>
      </w:r>
      <w:r w:rsidR="00E40E8B" w:rsidRPr="000C1676">
        <w:rPr>
          <w:rStyle w:val="11"/>
          <w:color w:val="000000"/>
          <w:sz w:val="24"/>
          <w:szCs w:val="24"/>
          <w:lang w:val="kk-KZ" w:eastAsia="kk-KZ"/>
        </w:rPr>
        <w:t>айтыны өтірік емес. Ал, рухани ұ</w:t>
      </w:r>
      <w:r w:rsidR="002C67A5" w:rsidRPr="000C1676">
        <w:rPr>
          <w:rStyle w:val="11"/>
          <w:color w:val="000000"/>
          <w:sz w:val="24"/>
          <w:szCs w:val="24"/>
          <w:lang w:val="kk-KZ" w:eastAsia="kk-KZ"/>
        </w:rPr>
        <w:t>стаз т</w:t>
      </w:r>
      <w:r w:rsidR="00E40E8B" w:rsidRPr="000C1676">
        <w:rPr>
          <w:rStyle w:val="11"/>
          <w:color w:val="000000"/>
          <w:sz w:val="24"/>
          <w:szCs w:val="24"/>
          <w:lang w:val="kk-KZ" w:eastAsia="kk-KZ"/>
        </w:rPr>
        <w:t>ұ</w:t>
      </w:r>
      <w:r w:rsidR="002C67A5" w:rsidRPr="000C1676">
        <w:rPr>
          <w:rStyle w:val="11"/>
          <w:color w:val="000000"/>
          <w:sz w:val="24"/>
          <w:szCs w:val="24"/>
          <w:lang w:val="kk-KZ" w:eastAsia="kk-KZ"/>
        </w:rPr>
        <w:t>т</w:t>
      </w:r>
      <w:r w:rsidR="008B1A61" w:rsidRPr="000C1676">
        <w:rPr>
          <w:rStyle w:val="11"/>
          <w:color w:val="000000"/>
          <w:sz w:val="24"/>
          <w:szCs w:val="24"/>
          <w:lang w:val="kk-KZ" w:eastAsia="kk-KZ"/>
        </w:rPr>
        <w:t>қан</w:t>
      </w:r>
      <w:r w:rsidR="002C67A5" w:rsidRPr="000C1676">
        <w:rPr>
          <w:rStyle w:val="11"/>
          <w:color w:val="000000"/>
          <w:sz w:val="24"/>
          <w:szCs w:val="24"/>
          <w:lang w:val="kk-KZ" w:eastAsia="kk-KZ"/>
        </w:rPr>
        <w:t>, ас</w:t>
      </w:r>
      <w:r w:rsidR="00E40E8B" w:rsidRPr="000C1676">
        <w:rPr>
          <w:rStyle w:val="11"/>
          <w:color w:val="000000"/>
          <w:sz w:val="24"/>
          <w:szCs w:val="24"/>
          <w:lang w:val="kk-KZ" w:eastAsia="kk-KZ"/>
        </w:rPr>
        <w:t>қ</w:t>
      </w:r>
      <w:r w:rsidR="002C67A5" w:rsidRPr="000C1676">
        <w:rPr>
          <w:rStyle w:val="11"/>
          <w:color w:val="000000"/>
          <w:sz w:val="24"/>
          <w:szCs w:val="24"/>
          <w:lang w:val="kk-KZ" w:eastAsia="kk-KZ"/>
        </w:rPr>
        <w:t xml:space="preserve">ар таудай қамқор, сүйікті </w:t>
      </w:r>
      <w:r w:rsidR="002C67A5" w:rsidRPr="000C1676">
        <w:rPr>
          <w:rStyle w:val="11"/>
          <w:color w:val="000000"/>
          <w:sz w:val="24"/>
          <w:szCs w:val="24"/>
          <w:lang w:val="kk-KZ"/>
        </w:rPr>
        <w:t xml:space="preserve">Зульфия </w:t>
      </w:r>
      <w:r w:rsidR="002C67A5" w:rsidRPr="000C1676">
        <w:rPr>
          <w:rStyle w:val="11"/>
          <w:color w:val="000000"/>
          <w:sz w:val="24"/>
          <w:szCs w:val="24"/>
          <w:lang w:val="kk-KZ" w:eastAsia="kk-KZ"/>
        </w:rPr>
        <w:t>әкпем есіме түссе, тамағыма</w:t>
      </w:r>
      <w:r w:rsidR="00E40E8B" w:rsidRPr="000C1676">
        <w:rPr>
          <w:rStyle w:val="11"/>
          <w:color w:val="000000"/>
          <w:sz w:val="24"/>
          <w:szCs w:val="24"/>
          <w:lang w:val="kk-KZ" w:eastAsia="kk-KZ"/>
        </w:rPr>
        <w:t xml:space="preserve"> </w:t>
      </w:r>
      <w:r w:rsidR="002C67A5" w:rsidRPr="000C1676">
        <w:rPr>
          <w:rStyle w:val="11"/>
          <w:color w:val="000000"/>
          <w:sz w:val="24"/>
          <w:szCs w:val="24"/>
          <w:lang w:val="kk-KZ" w:eastAsia="kk-KZ"/>
        </w:rPr>
        <w:t xml:space="preserve"> өксік тірелетіні де шынд</w:t>
      </w:r>
      <w:r w:rsidR="009F17A6" w:rsidRPr="000C1676">
        <w:rPr>
          <w:rStyle w:val="11"/>
          <w:color w:val="000000"/>
          <w:sz w:val="24"/>
          <w:szCs w:val="24"/>
          <w:lang w:val="kk-KZ" w:eastAsia="kk-KZ"/>
        </w:rPr>
        <w:t>ық</w:t>
      </w:r>
      <w:r w:rsidR="004915CC" w:rsidRPr="000C1676">
        <w:rPr>
          <w:rStyle w:val="11"/>
          <w:color w:val="000000"/>
          <w:sz w:val="24"/>
          <w:szCs w:val="24"/>
          <w:lang w:val="kk-KZ" w:eastAsia="kk-KZ"/>
        </w:rPr>
        <w:t>. Әкпемнің көңілін сұ</w:t>
      </w:r>
      <w:r w:rsidR="002C67A5" w:rsidRPr="000C1676">
        <w:rPr>
          <w:rStyle w:val="11"/>
          <w:color w:val="000000"/>
          <w:sz w:val="24"/>
          <w:szCs w:val="24"/>
          <w:lang w:val="kk-KZ" w:eastAsia="kk-KZ"/>
        </w:rPr>
        <w:t xml:space="preserve">рап барғанымда мәңгілік </w:t>
      </w:r>
      <w:r w:rsidR="004915CC" w:rsidRPr="000C1676">
        <w:rPr>
          <w:rStyle w:val="11"/>
          <w:color w:val="000000"/>
          <w:sz w:val="24"/>
          <w:szCs w:val="24"/>
          <w:lang w:val="kk-KZ" w:eastAsia="kk-KZ"/>
        </w:rPr>
        <w:t>қ</w:t>
      </w:r>
      <w:r w:rsidR="002C67A5" w:rsidRPr="000C1676">
        <w:rPr>
          <w:rStyle w:val="11"/>
          <w:color w:val="000000"/>
          <w:sz w:val="24"/>
          <w:szCs w:val="24"/>
          <w:lang w:val="kk-KZ" w:eastAsia="kk-KZ"/>
        </w:rPr>
        <w:t>оштасып т</w:t>
      </w:r>
      <w:r w:rsidR="004915CC" w:rsidRPr="000C1676">
        <w:rPr>
          <w:rStyle w:val="11"/>
          <w:color w:val="000000"/>
          <w:sz w:val="24"/>
          <w:szCs w:val="24"/>
          <w:lang w:val="kk-KZ" w:eastAsia="kk-KZ"/>
        </w:rPr>
        <w:t>ұ</w:t>
      </w:r>
      <w:r w:rsidR="002C67A5" w:rsidRPr="000C1676">
        <w:rPr>
          <w:rStyle w:val="11"/>
          <w:color w:val="000000"/>
          <w:sz w:val="24"/>
          <w:szCs w:val="24"/>
          <w:lang w:val="kk-KZ" w:eastAsia="kk-KZ"/>
        </w:rPr>
        <w:t>рғанымды қайдан білейін. Хал-жағдай с</w:t>
      </w:r>
      <w:r w:rsidR="004915CC" w:rsidRPr="000C1676">
        <w:rPr>
          <w:rStyle w:val="11"/>
          <w:color w:val="000000"/>
          <w:sz w:val="24"/>
          <w:szCs w:val="24"/>
          <w:lang w:val="kk-KZ" w:eastAsia="kk-KZ"/>
        </w:rPr>
        <w:t>ұ</w:t>
      </w:r>
      <w:r w:rsidR="002C67A5" w:rsidRPr="000C1676">
        <w:rPr>
          <w:rStyle w:val="11"/>
          <w:color w:val="000000"/>
          <w:sz w:val="24"/>
          <w:szCs w:val="24"/>
          <w:lang w:val="kk-KZ" w:eastAsia="kk-KZ"/>
        </w:rPr>
        <w:t>расқанна</w:t>
      </w:r>
      <w:r w:rsidR="004915CC" w:rsidRPr="000C1676">
        <w:rPr>
          <w:rStyle w:val="11"/>
          <w:color w:val="000000"/>
          <w:sz w:val="24"/>
          <w:szCs w:val="24"/>
          <w:lang w:val="kk-KZ" w:eastAsia="kk-KZ"/>
        </w:rPr>
        <w:t>н кейін, бетіме ұ</w:t>
      </w:r>
      <w:r w:rsidR="002C67A5" w:rsidRPr="000C1676">
        <w:rPr>
          <w:rStyle w:val="11"/>
          <w:color w:val="000000"/>
          <w:sz w:val="24"/>
          <w:szCs w:val="24"/>
          <w:lang w:val="kk-KZ" w:eastAsia="kk-KZ"/>
        </w:rPr>
        <w:t>з</w:t>
      </w:r>
      <w:r w:rsidR="008B1A61" w:rsidRPr="000C1676">
        <w:rPr>
          <w:rStyle w:val="11"/>
          <w:color w:val="000000"/>
          <w:sz w:val="24"/>
          <w:szCs w:val="24"/>
          <w:lang w:val="kk-KZ" w:eastAsia="kk-KZ"/>
        </w:rPr>
        <w:t>ақ</w:t>
      </w:r>
      <w:r w:rsidR="004915CC" w:rsidRPr="000C1676">
        <w:rPr>
          <w:rStyle w:val="11"/>
          <w:color w:val="000000"/>
          <w:sz w:val="24"/>
          <w:szCs w:val="24"/>
          <w:lang w:val="kk-KZ" w:eastAsia="kk-KZ"/>
        </w:rPr>
        <w:t xml:space="preserve"> бағдарлай қ</w:t>
      </w:r>
      <w:r w:rsidR="002C67A5" w:rsidRPr="000C1676">
        <w:rPr>
          <w:rStyle w:val="11"/>
          <w:color w:val="000000"/>
          <w:sz w:val="24"/>
          <w:szCs w:val="24"/>
          <w:lang w:val="kk-KZ" w:eastAsia="kk-KZ"/>
        </w:rPr>
        <w:t>арап т</w:t>
      </w:r>
      <w:r w:rsidR="004915CC" w:rsidRPr="000C1676">
        <w:rPr>
          <w:rStyle w:val="11"/>
          <w:color w:val="000000"/>
          <w:sz w:val="24"/>
          <w:szCs w:val="24"/>
          <w:lang w:val="kk-KZ" w:eastAsia="kk-KZ"/>
        </w:rPr>
        <w:t>ұ</w:t>
      </w:r>
      <w:r w:rsidR="002C67A5" w:rsidRPr="000C1676">
        <w:rPr>
          <w:rStyle w:val="11"/>
          <w:color w:val="000000"/>
          <w:sz w:val="24"/>
          <w:szCs w:val="24"/>
          <w:lang w:val="kk-KZ" w:eastAsia="kk-KZ"/>
        </w:rPr>
        <w:t>рып:</w:t>
      </w:r>
    </w:p>
    <w:p w:rsidR="002C67A5" w:rsidRPr="000C1676" w:rsidRDefault="002C67A5" w:rsidP="000C1676">
      <w:pPr>
        <w:pStyle w:val="a5"/>
        <w:ind w:firstLine="567"/>
        <w:jc w:val="both"/>
        <w:rPr>
          <w:rFonts w:ascii="Times New Roman" w:hAnsi="Times New Roman"/>
          <w:sz w:val="24"/>
          <w:szCs w:val="24"/>
          <w:lang w:val="kk-KZ"/>
        </w:rPr>
      </w:pPr>
      <w:r w:rsidRPr="000C1676">
        <w:rPr>
          <w:rStyle w:val="11"/>
          <w:color w:val="000000"/>
          <w:sz w:val="24"/>
          <w:szCs w:val="24"/>
          <w:lang w:val="kk-KZ" w:eastAsia="kk-KZ"/>
        </w:rPr>
        <w:t xml:space="preserve">Болатжан, әкем Қабылбектің жүрегінің тынысы мен жылуын жеткізетін біраз дүниелерді </w:t>
      </w:r>
      <w:r w:rsidRPr="000C1676">
        <w:rPr>
          <w:rStyle w:val="11"/>
          <w:color w:val="000000"/>
          <w:sz w:val="24"/>
          <w:szCs w:val="24"/>
          <w:lang w:val="kk-KZ"/>
        </w:rPr>
        <w:t>са</w:t>
      </w:r>
      <w:r w:rsidRPr="000C1676">
        <w:rPr>
          <w:rStyle w:val="11"/>
          <w:color w:val="000000"/>
          <w:sz w:val="24"/>
          <w:szCs w:val="24"/>
          <w:lang w:val="kk-KZ"/>
        </w:rPr>
        <w:softHyphen/>
      </w:r>
      <w:r w:rsidR="00306581" w:rsidRPr="000C1676">
        <w:rPr>
          <w:rStyle w:val="11"/>
          <w:color w:val="000000"/>
          <w:sz w:val="24"/>
          <w:szCs w:val="24"/>
          <w:lang w:val="kk-KZ"/>
        </w:rPr>
        <w:t>ға</w:t>
      </w:r>
      <w:r w:rsidRPr="000C1676">
        <w:rPr>
          <w:rStyle w:val="11"/>
          <w:color w:val="000000"/>
          <w:sz w:val="24"/>
          <w:szCs w:val="24"/>
          <w:lang w:val="kk-KZ"/>
        </w:rPr>
        <w:t xml:space="preserve">н </w:t>
      </w:r>
      <w:r w:rsidRPr="000C1676">
        <w:rPr>
          <w:rStyle w:val="11"/>
          <w:color w:val="000000"/>
          <w:sz w:val="24"/>
          <w:szCs w:val="24"/>
          <w:lang w:val="kk-KZ" w:eastAsia="kk-KZ"/>
        </w:rPr>
        <w:t xml:space="preserve">табыстамақпын. Жоғалып кетпесін, ағаңның көзіндей сақта! </w:t>
      </w:r>
      <w:r w:rsidR="004915CC" w:rsidRPr="000C1676">
        <w:rPr>
          <w:rStyle w:val="11"/>
          <w:color w:val="000000"/>
          <w:sz w:val="24"/>
          <w:szCs w:val="24"/>
          <w:lang w:val="kk-KZ" w:eastAsia="kk-KZ"/>
        </w:rPr>
        <w:t>-</w:t>
      </w:r>
      <w:r w:rsidRPr="000C1676">
        <w:rPr>
          <w:rStyle w:val="11"/>
          <w:color w:val="000000"/>
          <w:sz w:val="24"/>
          <w:szCs w:val="24"/>
          <w:lang w:val="kk-KZ" w:eastAsia="kk-KZ"/>
        </w:rPr>
        <w:t xml:space="preserve"> деп арнаулы папкілерге салынған м</w:t>
      </w:r>
      <w:r w:rsidR="004915CC" w:rsidRPr="000C1676">
        <w:rPr>
          <w:rStyle w:val="11"/>
          <w:color w:val="000000"/>
          <w:sz w:val="24"/>
          <w:szCs w:val="24"/>
          <w:lang w:val="kk-KZ" w:eastAsia="kk-KZ"/>
        </w:rPr>
        <w:t>ұрағат құ</w:t>
      </w:r>
      <w:r w:rsidRPr="000C1676">
        <w:rPr>
          <w:rStyle w:val="11"/>
          <w:color w:val="000000"/>
          <w:sz w:val="24"/>
          <w:szCs w:val="24"/>
          <w:lang w:val="kk-KZ" w:eastAsia="kk-KZ"/>
        </w:rPr>
        <w:t>жаттарын, жазған еңбек, іс-</w:t>
      </w:r>
      <w:r w:rsidR="004915CC" w:rsidRPr="000C1676">
        <w:rPr>
          <w:rStyle w:val="11"/>
          <w:color w:val="000000"/>
          <w:sz w:val="24"/>
          <w:szCs w:val="24"/>
          <w:lang w:val="kk-KZ" w:eastAsia="kk-KZ"/>
        </w:rPr>
        <w:t>қ</w:t>
      </w:r>
      <w:r w:rsidRPr="000C1676">
        <w:rPr>
          <w:rStyle w:val="11"/>
          <w:color w:val="000000"/>
          <w:sz w:val="24"/>
          <w:szCs w:val="24"/>
          <w:lang w:val="kk-KZ" w:eastAsia="kk-KZ"/>
        </w:rPr>
        <w:t xml:space="preserve">ағаздарын берген болатын. Өсірген баласына, менен де жақын туыстарына емес, әкесінің асыл мұрасын аманаттап </w:t>
      </w:r>
      <w:r w:rsidRPr="000C1676">
        <w:rPr>
          <w:rStyle w:val="11"/>
          <w:color w:val="000000"/>
          <w:sz w:val="24"/>
          <w:szCs w:val="24"/>
          <w:lang w:val="kk-KZ"/>
        </w:rPr>
        <w:t xml:space="preserve">неге </w:t>
      </w:r>
      <w:r w:rsidRPr="000C1676">
        <w:rPr>
          <w:rStyle w:val="11"/>
          <w:color w:val="000000"/>
          <w:sz w:val="24"/>
          <w:szCs w:val="24"/>
          <w:lang w:val="kk-KZ" w:eastAsia="kk-KZ"/>
        </w:rPr>
        <w:t>маған бе</w:t>
      </w:r>
      <w:r w:rsidR="004915CC" w:rsidRPr="000C1676">
        <w:rPr>
          <w:rStyle w:val="11"/>
          <w:color w:val="000000"/>
          <w:sz w:val="24"/>
          <w:szCs w:val="24"/>
          <w:lang w:val="kk-KZ" w:eastAsia="kk-KZ"/>
        </w:rPr>
        <w:t>рді екен деп әлі күнге дейін таң</w:t>
      </w:r>
      <w:r w:rsidRPr="000C1676">
        <w:rPr>
          <w:rStyle w:val="11"/>
          <w:color w:val="000000"/>
          <w:sz w:val="24"/>
          <w:szCs w:val="24"/>
          <w:lang w:val="kk-KZ" w:eastAsia="kk-KZ"/>
        </w:rPr>
        <w:t>ғаламын.</w:t>
      </w:r>
    </w:p>
    <w:p w:rsidR="002C67A5" w:rsidRPr="000C1676" w:rsidRDefault="004915CC" w:rsidP="000C1676">
      <w:pPr>
        <w:pStyle w:val="a5"/>
        <w:ind w:firstLine="567"/>
        <w:jc w:val="both"/>
        <w:rPr>
          <w:rFonts w:ascii="Times New Roman" w:hAnsi="Times New Roman"/>
          <w:sz w:val="24"/>
          <w:szCs w:val="24"/>
          <w:lang w:val="kk-KZ"/>
        </w:rPr>
      </w:pPr>
      <w:r w:rsidRPr="000C1676">
        <w:rPr>
          <w:rStyle w:val="38"/>
          <w:b w:val="0"/>
          <w:bCs w:val="0"/>
          <w:color w:val="000000"/>
          <w:sz w:val="24"/>
          <w:szCs w:val="24"/>
          <w:lang w:val="kk-KZ"/>
        </w:rPr>
        <w:t xml:space="preserve">- </w:t>
      </w:r>
      <w:r w:rsidR="002C67A5" w:rsidRPr="000C1676">
        <w:rPr>
          <w:rStyle w:val="38"/>
          <w:bCs w:val="0"/>
          <w:color w:val="000000"/>
          <w:sz w:val="24"/>
          <w:szCs w:val="24"/>
          <w:lang w:val="kk-KZ"/>
        </w:rPr>
        <w:t xml:space="preserve">Болат, филология </w:t>
      </w:r>
      <w:r w:rsidRPr="000C1676">
        <w:rPr>
          <w:rStyle w:val="38"/>
          <w:bCs w:val="0"/>
          <w:color w:val="000000"/>
          <w:sz w:val="24"/>
          <w:szCs w:val="24"/>
          <w:lang w:val="kk-KZ"/>
        </w:rPr>
        <w:t>ғ</w:t>
      </w:r>
      <w:r w:rsidR="002C67A5" w:rsidRPr="000C1676">
        <w:rPr>
          <w:rStyle w:val="38"/>
          <w:bCs w:val="0"/>
          <w:color w:val="000000"/>
          <w:sz w:val="24"/>
          <w:szCs w:val="24"/>
          <w:lang w:val="kk-KZ" w:eastAsia="kk-KZ"/>
        </w:rPr>
        <w:t>ылымының докторы, прфессор Т.Қож</w:t>
      </w:r>
      <w:r w:rsidR="008B1A61" w:rsidRPr="000C1676">
        <w:rPr>
          <w:rStyle w:val="38"/>
          <w:bCs w:val="0"/>
          <w:color w:val="000000"/>
          <w:sz w:val="24"/>
          <w:szCs w:val="24"/>
          <w:lang w:val="kk-KZ" w:eastAsia="kk-KZ"/>
        </w:rPr>
        <w:t>а</w:t>
      </w:r>
      <w:r w:rsidRPr="000C1676">
        <w:rPr>
          <w:rStyle w:val="38"/>
          <w:bCs w:val="0"/>
          <w:color w:val="000000"/>
          <w:sz w:val="24"/>
          <w:szCs w:val="24"/>
          <w:lang w:val="kk-KZ" w:eastAsia="kk-KZ"/>
        </w:rPr>
        <w:t>кеев кең</w:t>
      </w:r>
      <w:r w:rsidR="002C67A5" w:rsidRPr="000C1676">
        <w:rPr>
          <w:rStyle w:val="38"/>
          <w:bCs w:val="0"/>
          <w:color w:val="000000"/>
          <w:sz w:val="24"/>
          <w:szCs w:val="24"/>
          <w:lang w:val="kk-KZ" w:eastAsia="kk-KZ"/>
        </w:rPr>
        <w:t xml:space="preserve">естік </w:t>
      </w:r>
      <w:r w:rsidR="00752595" w:rsidRPr="000C1676">
        <w:rPr>
          <w:rStyle w:val="38"/>
          <w:bCs w:val="0"/>
          <w:color w:val="000000"/>
          <w:sz w:val="24"/>
          <w:szCs w:val="24"/>
          <w:lang w:val="kk-KZ" w:eastAsia="kk-KZ"/>
        </w:rPr>
        <w:t>қу</w:t>
      </w:r>
      <w:r w:rsidRPr="000C1676">
        <w:rPr>
          <w:rStyle w:val="38"/>
          <w:bCs w:val="0"/>
          <w:color w:val="000000"/>
          <w:sz w:val="24"/>
          <w:szCs w:val="24"/>
          <w:lang w:val="kk-KZ" w:eastAsia="kk-KZ"/>
        </w:rPr>
        <w:t>ғын-сүргінге ұшыраға</w:t>
      </w:r>
      <w:r w:rsidR="002C67A5" w:rsidRPr="000C1676">
        <w:rPr>
          <w:rStyle w:val="38"/>
          <w:bCs w:val="0"/>
          <w:color w:val="000000"/>
          <w:sz w:val="24"/>
          <w:szCs w:val="24"/>
          <w:lang w:val="kk-KZ" w:eastAsia="kk-KZ"/>
        </w:rPr>
        <w:t>н мемлекеттік қайраткерлер мен жазушылар, журналистер м</w:t>
      </w:r>
      <w:r w:rsidRPr="000C1676">
        <w:rPr>
          <w:rStyle w:val="38"/>
          <w:bCs w:val="0"/>
          <w:color w:val="000000"/>
          <w:sz w:val="24"/>
          <w:szCs w:val="24"/>
          <w:lang w:val="kk-KZ" w:eastAsia="kk-KZ"/>
        </w:rPr>
        <w:t>ұ</w:t>
      </w:r>
      <w:r w:rsidR="002C67A5" w:rsidRPr="000C1676">
        <w:rPr>
          <w:rStyle w:val="38"/>
          <w:bCs w:val="0"/>
          <w:color w:val="000000"/>
          <w:sz w:val="24"/>
          <w:szCs w:val="24"/>
          <w:lang w:val="kk-KZ" w:eastAsia="kk-KZ"/>
        </w:rPr>
        <w:t>расына арнал</w:t>
      </w:r>
      <w:r w:rsidR="00306581" w:rsidRPr="000C1676">
        <w:rPr>
          <w:rStyle w:val="38"/>
          <w:bCs w:val="0"/>
          <w:color w:val="000000"/>
          <w:sz w:val="24"/>
          <w:szCs w:val="24"/>
          <w:lang w:val="kk-KZ" w:eastAsia="kk-KZ"/>
        </w:rPr>
        <w:t>ға</w:t>
      </w:r>
      <w:r w:rsidRPr="000C1676">
        <w:rPr>
          <w:rStyle w:val="38"/>
          <w:bCs w:val="0"/>
          <w:color w:val="000000"/>
          <w:sz w:val="24"/>
          <w:szCs w:val="24"/>
          <w:lang w:val="kk-KZ" w:eastAsia="kk-KZ"/>
        </w:rPr>
        <w:t>н 1991 жылы «Жыл құ</w:t>
      </w:r>
      <w:r w:rsidR="002C67A5" w:rsidRPr="000C1676">
        <w:rPr>
          <w:rStyle w:val="38"/>
          <w:bCs w:val="0"/>
          <w:color w:val="000000"/>
          <w:sz w:val="24"/>
          <w:szCs w:val="24"/>
          <w:lang w:val="kk-KZ" w:eastAsia="kk-KZ"/>
        </w:rPr>
        <w:t>ста</w:t>
      </w:r>
      <w:r w:rsidRPr="000C1676">
        <w:rPr>
          <w:rStyle w:val="38"/>
          <w:bCs w:val="0"/>
          <w:color w:val="000000"/>
          <w:sz w:val="24"/>
          <w:szCs w:val="24"/>
          <w:lang w:val="kk-KZ" w:eastAsia="kk-KZ"/>
        </w:rPr>
        <w:t>ры» деген еңбегі жарық кө</w:t>
      </w:r>
      <w:r w:rsidR="002C67A5" w:rsidRPr="000C1676">
        <w:rPr>
          <w:rStyle w:val="38"/>
          <w:bCs w:val="0"/>
          <w:color w:val="000000"/>
          <w:sz w:val="24"/>
          <w:szCs w:val="24"/>
          <w:lang w:val="kk-KZ" w:eastAsia="kk-KZ"/>
        </w:rPr>
        <w:t>рген еді. Оны оқыды</w:t>
      </w:r>
      <w:r w:rsidRPr="000C1676">
        <w:rPr>
          <w:rStyle w:val="38"/>
          <w:bCs w:val="0"/>
          <w:color w:val="000000"/>
          <w:sz w:val="24"/>
          <w:szCs w:val="24"/>
          <w:lang w:val="kk-KZ" w:eastAsia="kk-KZ"/>
        </w:rPr>
        <w:t>ң</w:t>
      </w:r>
      <w:r w:rsidR="002C67A5" w:rsidRPr="000C1676">
        <w:rPr>
          <w:rStyle w:val="38"/>
          <w:bCs w:val="0"/>
          <w:color w:val="000000"/>
          <w:sz w:val="24"/>
          <w:szCs w:val="24"/>
          <w:lang w:val="kk-KZ" w:eastAsia="kk-KZ"/>
        </w:rPr>
        <w:t xml:space="preserve"> ба?</w:t>
      </w:r>
    </w:p>
    <w:p w:rsidR="002C67A5" w:rsidRPr="000C1676" w:rsidRDefault="004915CC" w:rsidP="000C1676">
      <w:pPr>
        <w:pStyle w:val="a5"/>
        <w:ind w:firstLine="567"/>
        <w:jc w:val="both"/>
        <w:rPr>
          <w:rFonts w:ascii="Times New Roman" w:hAnsi="Times New Roman"/>
          <w:sz w:val="24"/>
          <w:szCs w:val="24"/>
          <w:lang w:val="kk-KZ"/>
        </w:rPr>
      </w:pPr>
      <w:r w:rsidRPr="000C1676">
        <w:rPr>
          <w:rStyle w:val="11"/>
          <w:color w:val="000000"/>
          <w:sz w:val="24"/>
          <w:szCs w:val="24"/>
          <w:lang w:val="kk-KZ" w:eastAsia="kk-KZ"/>
        </w:rPr>
        <w:t xml:space="preserve">- </w:t>
      </w:r>
      <w:r w:rsidR="002C67A5" w:rsidRPr="000C1676">
        <w:rPr>
          <w:rStyle w:val="11"/>
          <w:color w:val="000000"/>
          <w:sz w:val="24"/>
          <w:szCs w:val="24"/>
          <w:lang w:val="kk-KZ" w:eastAsia="kk-KZ"/>
        </w:rPr>
        <w:t>Т.Қож</w:t>
      </w:r>
      <w:r w:rsidR="008B1A61" w:rsidRPr="000C1676">
        <w:rPr>
          <w:rStyle w:val="11"/>
          <w:color w:val="000000"/>
          <w:sz w:val="24"/>
          <w:szCs w:val="24"/>
          <w:lang w:val="kk-KZ" w:eastAsia="kk-KZ"/>
        </w:rPr>
        <w:t>а</w:t>
      </w:r>
      <w:r w:rsidRPr="000C1676">
        <w:rPr>
          <w:rStyle w:val="11"/>
          <w:color w:val="000000"/>
          <w:sz w:val="24"/>
          <w:szCs w:val="24"/>
          <w:lang w:val="kk-KZ" w:eastAsia="kk-KZ"/>
        </w:rPr>
        <w:t>к</w:t>
      </w:r>
      <w:r w:rsidR="002C67A5" w:rsidRPr="000C1676">
        <w:rPr>
          <w:rStyle w:val="11"/>
          <w:color w:val="000000"/>
          <w:sz w:val="24"/>
          <w:szCs w:val="24"/>
          <w:lang w:val="kk-KZ" w:eastAsia="kk-KZ"/>
        </w:rPr>
        <w:t>еев қа</w:t>
      </w:r>
      <w:r w:rsidRPr="000C1676">
        <w:rPr>
          <w:rStyle w:val="11"/>
          <w:color w:val="000000"/>
          <w:sz w:val="24"/>
          <w:szCs w:val="24"/>
          <w:lang w:val="kk-KZ" w:eastAsia="kk-KZ"/>
        </w:rPr>
        <w:t>зіргі Әл-Фараби атындағы Қазақ Ұ</w:t>
      </w:r>
      <w:r w:rsidR="002C67A5" w:rsidRPr="000C1676">
        <w:rPr>
          <w:rStyle w:val="11"/>
          <w:color w:val="000000"/>
          <w:sz w:val="24"/>
          <w:szCs w:val="24"/>
          <w:lang w:val="kk-KZ" w:eastAsia="kk-KZ"/>
        </w:rPr>
        <w:t>лттық</w:t>
      </w:r>
      <w:r w:rsidRPr="000C1676">
        <w:rPr>
          <w:rStyle w:val="11"/>
          <w:color w:val="000000"/>
          <w:sz w:val="24"/>
          <w:szCs w:val="24"/>
          <w:lang w:val="kk-KZ" w:eastAsia="kk-KZ"/>
        </w:rPr>
        <w:t xml:space="preserve"> </w:t>
      </w:r>
      <w:r w:rsidR="002C67A5" w:rsidRPr="000C1676">
        <w:rPr>
          <w:rStyle w:val="11"/>
          <w:color w:val="000000"/>
          <w:sz w:val="24"/>
          <w:szCs w:val="24"/>
          <w:lang w:val="kk-KZ" w:eastAsia="kk-KZ"/>
        </w:rPr>
        <w:t xml:space="preserve">Университетінде 16 </w:t>
      </w:r>
      <w:r w:rsidR="002C67A5" w:rsidRPr="000C1676">
        <w:rPr>
          <w:rStyle w:val="11"/>
          <w:color w:val="000000"/>
          <w:sz w:val="24"/>
          <w:szCs w:val="24"/>
          <w:lang w:val="kk-KZ"/>
        </w:rPr>
        <w:t>жыл журналис</w:t>
      </w:r>
      <w:r w:rsidR="002C67A5" w:rsidRPr="000C1676">
        <w:rPr>
          <w:rStyle w:val="11"/>
          <w:color w:val="000000"/>
          <w:sz w:val="24"/>
          <w:szCs w:val="24"/>
          <w:lang w:val="kk-KZ"/>
        </w:rPr>
        <w:softHyphen/>
        <w:t xml:space="preserve">тика </w:t>
      </w:r>
      <w:r w:rsidR="002C67A5" w:rsidRPr="000C1676">
        <w:rPr>
          <w:rStyle w:val="11"/>
          <w:color w:val="000000"/>
          <w:sz w:val="24"/>
          <w:szCs w:val="24"/>
          <w:lang w:val="kk-KZ" w:eastAsia="kk-KZ"/>
        </w:rPr>
        <w:t>ф</w:t>
      </w:r>
      <w:r w:rsidR="008B1A61" w:rsidRPr="000C1676">
        <w:rPr>
          <w:rStyle w:val="11"/>
          <w:color w:val="000000"/>
          <w:sz w:val="24"/>
          <w:szCs w:val="24"/>
          <w:lang w:val="kk-KZ" w:eastAsia="kk-KZ"/>
        </w:rPr>
        <w:t>а</w:t>
      </w:r>
      <w:r w:rsidR="00162FBE" w:rsidRPr="000C1676">
        <w:rPr>
          <w:rStyle w:val="11"/>
          <w:color w:val="000000"/>
          <w:sz w:val="24"/>
          <w:szCs w:val="24"/>
          <w:lang w:val="kk-KZ" w:eastAsia="kk-KZ"/>
        </w:rPr>
        <w:t>кул</w:t>
      </w:r>
      <w:r w:rsidR="002C67A5" w:rsidRPr="000C1676">
        <w:rPr>
          <w:rStyle w:val="11"/>
          <w:color w:val="000000"/>
          <w:sz w:val="24"/>
          <w:szCs w:val="24"/>
          <w:lang w:val="kk-KZ" w:eastAsia="kk-KZ"/>
        </w:rPr>
        <w:t xml:space="preserve">ьтетінің </w:t>
      </w:r>
      <w:r w:rsidR="002C67A5" w:rsidRPr="000C1676">
        <w:rPr>
          <w:rStyle w:val="11"/>
          <w:color w:val="000000"/>
          <w:sz w:val="24"/>
          <w:szCs w:val="24"/>
          <w:lang w:val="kk-KZ"/>
        </w:rPr>
        <w:t>де</w:t>
      </w:r>
      <w:r w:rsidRPr="000C1676">
        <w:rPr>
          <w:rStyle w:val="11"/>
          <w:color w:val="000000"/>
          <w:sz w:val="24"/>
          <w:szCs w:val="24"/>
          <w:lang w:val="kk-KZ"/>
        </w:rPr>
        <w:t>к</w:t>
      </w:r>
      <w:r w:rsidR="008B1A61" w:rsidRPr="000C1676">
        <w:rPr>
          <w:rStyle w:val="11"/>
          <w:color w:val="000000"/>
          <w:sz w:val="24"/>
          <w:szCs w:val="24"/>
          <w:lang w:val="kk-KZ"/>
        </w:rPr>
        <w:t>ан</w:t>
      </w:r>
      <w:r w:rsidR="002C67A5" w:rsidRPr="000C1676">
        <w:rPr>
          <w:rStyle w:val="11"/>
          <w:color w:val="000000"/>
          <w:sz w:val="24"/>
          <w:szCs w:val="24"/>
          <w:lang w:val="kk-KZ"/>
        </w:rPr>
        <w:t xml:space="preserve">ы, </w:t>
      </w:r>
      <w:r w:rsidR="002C67A5" w:rsidRPr="000C1676">
        <w:rPr>
          <w:rStyle w:val="11"/>
          <w:color w:val="000000"/>
          <w:sz w:val="24"/>
          <w:szCs w:val="24"/>
          <w:lang w:val="kk-KZ" w:eastAsia="kk-KZ"/>
        </w:rPr>
        <w:t xml:space="preserve">25 </w:t>
      </w:r>
      <w:r w:rsidR="002C67A5" w:rsidRPr="000C1676">
        <w:rPr>
          <w:rStyle w:val="11"/>
          <w:color w:val="000000"/>
          <w:sz w:val="24"/>
          <w:szCs w:val="24"/>
          <w:lang w:val="kk-KZ"/>
        </w:rPr>
        <w:t xml:space="preserve">жыл кафедра </w:t>
      </w:r>
      <w:r w:rsidR="002C67A5" w:rsidRPr="000C1676">
        <w:rPr>
          <w:rStyle w:val="11"/>
          <w:color w:val="000000"/>
          <w:sz w:val="24"/>
          <w:szCs w:val="24"/>
          <w:lang w:val="kk-KZ" w:eastAsia="kk-KZ"/>
        </w:rPr>
        <w:t>ме</w:t>
      </w:r>
      <w:r w:rsidRPr="000C1676">
        <w:rPr>
          <w:rStyle w:val="11"/>
          <w:color w:val="000000"/>
          <w:sz w:val="24"/>
          <w:szCs w:val="24"/>
          <w:lang w:val="kk-KZ" w:eastAsia="kk-KZ"/>
        </w:rPr>
        <w:t>ң</w:t>
      </w:r>
      <w:r w:rsidR="002C67A5" w:rsidRPr="000C1676">
        <w:rPr>
          <w:rStyle w:val="11"/>
          <w:color w:val="000000"/>
          <w:sz w:val="24"/>
          <w:szCs w:val="24"/>
          <w:lang w:val="kk-KZ" w:eastAsia="kk-KZ"/>
        </w:rPr>
        <w:t xml:space="preserve">герушісі болған, </w:t>
      </w:r>
      <w:r w:rsidR="002C67A5" w:rsidRPr="000C1676">
        <w:rPr>
          <w:rStyle w:val="11"/>
          <w:color w:val="000000"/>
          <w:sz w:val="24"/>
          <w:szCs w:val="24"/>
          <w:lang w:val="kk-KZ"/>
        </w:rPr>
        <w:t>қаз</w:t>
      </w:r>
      <w:r w:rsidR="008B1A61" w:rsidRPr="000C1676">
        <w:rPr>
          <w:rStyle w:val="11"/>
          <w:color w:val="000000"/>
          <w:sz w:val="24"/>
          <w:szCs w:val="24"/>
          <w:lang w:val="kk-KZ"/>
        </w:rPr>
        <w:t>ақ</w:t>
      </w:r>
      <w:r w:rsidR="002C67A5" w:rsidRPr="000C1676">
        <w:rPr>
          <w:rStyle w:val="11"/>
          <w:color w:val="000000"/>
          <w:sz w:val="24"/>
          <w:szCs w:val="24"/>
          <w:lang w:val="kk-KZ"/>
        </w:rPr>
        <w:t xml:space="preserve"> </w:t>
      </w:r>
      <w:r w:rsidR="002C67A5" w:rsidRPr="000C1676">
        <w:rPr>
          <w:rStyle w:val="11"/>
          <w:color w:val="000000"/>
          <w:sz w:val="24"/>
          <w:szCs w:val="24"/>
          <w:lang w:val="kk-KZ" w:eastAsia="kk-KZ"/>
        </w:rPr>
        <w:t>сатирасының</w:t>
      </w:r>
      <w:r w:rsidRPr="000C1676">
        <w:rPr>
          <w:rStyle w:val="11"/>
          <w:color w:val="000000"/>
          <w:sz w:val="24"/>
          <w:szCs w:val="24"/>
          <w:lang w:val="kk-KZ" w:eastAsia="kk-KZ"/>
        </w:rPr>
        <w:t xml:space="preserve"> </w:t>
      </w:r>
      <w:r w:rsidR="002C67A5" w:rsidRPr="000C1676">
        <w:rPr>
          <w:rStyle w:val="11"/>
          <w:color w:val="000000"/>
          <w:sz w:val="24"/>
          <w:szCs w:val="24"/>
          <w:lang w:val="kk-KZ" w:eastAsia="kk-KZ"/>
        </w:rPr>
        <w:t>дамуына жан-тәнімен пайдалы е</w:t>
      </w:r>
      <w:r w:rsidRPr="000C1676">
        <w:rPr>
          <w:rStyle w:val="11"/>
          <w:color w:val="000000"/>
          <w:sz w:val="24"/>
          <w:szCs w:val="24"/>
          <w:lang w:val="kk-KZ" w:eastAsia="kk-KZ"/>
        </w:rPr>
        <w:t>ң</w:t>
      </w:r>
      <w:r w:rsidR="002C67A5" w:rsidRPr="000C1676">
        <w:rPr>
          <w:rStyle w:val="11"/>
          <w:color w:val="000000"/>
          <w:sz w:val="24"/>
          <w:szCs w:val="24"/>
          <w:lang w:val="kk-KZ" w:eastAsia="kk-KZ"/>
        </w:rPr>
        <w:t>бек сіңірген</w:t>
      </w:r>
      <w:r w:rsidRPr="000C1676">
        <w:rPr>
          <w:rStyle w:val="11"/>
          <w:color w:val="000000"/>
          <w:sz w:val="24"/>
          <w:szCs w:val="24"/>
          <w:lang w:val="kk-KZ" w:eastAsia="kk-KZ"/>
        </w:rPr>
        <w:t xml:space="preserve"> «Құ</w:t>
      </w:r>
      <w:r w:rsidR="002C67A5" w:rsidRPr="000C1676">
        <w:rPr>
          <w:rStyle w:val="11"/>
          <w:color w:val="000000"/>
          <w:sz w:val="24"/>
          <w:szCs w:val="24"/>
          <w:lang w:val="kk-KZ" w:eastAsia="kk-KZ"/>
        </w:rPr>
        <w:t>рмет белгісі» орденіні</w:t>
      </w:r>
      <w:r w:rsidRPr="000C1676">
        <w:rPr>
          <w:rStyle w:val="11"/>
          <w:color w:val="000000"/>
          <w:sz w:val="24"/>
          <w:szCs w:val="24"/>
          <w:lang w:val="kk-KZ" w:eastAsia="kk-KZ"/>
        </w:rPr>
        <w:t>ң</w:t>
      </w:r>
      <w:r w:rsidR="002C67A5" w:rsidRPr="000C1676">
        <w:rPr>
          <w:rStyle w:val="11"/>
          <w:color w:val="000000"/>
          <w:sz w:val="24"/>
          <w:szCs w:val="24"/>
          <w:lang w:val="kk-KZ" w:eastAsia="kk-KZ"/>
        </w:rPr>
        <w:t xml:space="preserve"> иегері, </w:t>
      </w:r>
      <w:r w:rsidR="002C67A5" w:rsidRPr="000C1676">
        <w:rPr>
          <w:rStyle w:val="11"/>
          <w:color w:val="000000"/>
          <w:sz w:val="24"/>
          <w:szCs w:val="24"/>
          <w:lang w:val="kk-KZ"/>
        </w:rPr>
        <w:t xml:space="preserve">жазушы, </w:t>
      </w:r>
      <w:r w:rsidR="002C67A5" w:rsidRPr="000C1676">
        <w:rPr>
          <w:rStyle w:val="11"/>
          <w:color w:val="000000"/>
          <w:sz w:val="24"/>
          <w:szCs w:val="24"/>
          <w:lang w:val="kk-KZ" w:eastAsia="kk-KZ"/>
        </w:rPr>
        <w:t>сыншы ағамыз жерлесі</w:t>
      </w:r>
      <w:r w:rsidRPr="000C1676">
        <w:rPr>
          <w:rStyle w:val="11"/>
          <w:color w:val="000000"/>
          <w:sz w:val="24"/>
          <w:szCs w:val="24"/>
          <w:lang w:val="kk-KZ" w:eastAsia="kk-KZ"/>
        </w:rPr>
        <w:t xml:space="preserve"> </w:t>
      </w:r>
      <w:r w:rsidR="002C67A5" w:rsidRPr="000C1676">
        <w:rPr>
          <w:rStyle w:val="11"/>
          <w:color w:val="000000"/>
          <w:sz w:val="24"/>
          <w:szCs w:val="24"/>
          <w:lang w:val="kk-KZ" w:eastAsia="kk-KZ"/>
        </w:rPr>
        <w:t>К,. Сарымолдаев туралы көптеген зерттеу м</w:t>
      </w:r>
      <w:r w:rsidR="008B1A61" w:rsidRPr="000C1676">
        <w:rPr>
          <w:rStyle w:val="11"/>
          <w:color w:val="000000"/>
          <w:sz w:val="24"/>
          <w:szCs w:val="24"/>
          <w:lang w:val="kk-KZ" w:eastAsia="kk-KZ"/>
        </w:rPr>
        <w:t>ақ</w:t>
      </w:r>
      <w:r w:rsidR="002C67A5" w:rsidRPr="000C1676">
        <w:rPr>
          <w:rStyle w:val="11"/>
          <w:color w:val="000000"/>
          <w:sz w:val="24"/>
          <w:szCs w:val="24"/>
          <w:lang w:val="kk-KZ" w:eastAsia="kk-KZ"/>
        </w:rPr>
        <w:t>алалар жазған. Бір қызығы б</w:t>
      </w:r>
      <w:r w:rsidRPr="000C1676">
        <w:rPr>
          <w:rStyle w:val="11"/>
          <w:color w:val="000000"/>
          <w:sz w:val="24"/>
          <w:szCs w:val="24"/>
          <w:lang w:val="kk-KZ" w:eastAsia="kk-KZ"/>
        </w:rPr>
        <w:t>ұ</w:t>
      </w:r>
      <w:r w:rsidR="002C67A5" w:rsidRPr="000C1676">
        <w:rPr>
          <w:rStyle w:val="11"/>
          <w:color w:val="000000"/>
          <w:sz w:val="24"/>
          <w:szCs w:val="24"/>
          <w:lang w:val="kk-KZ" w:eastAsia="kk-KZ"/>
        </w:rPr>
        <w:t xml:space="preserve">л кісі </w:t>
      </w:r>
      <w:r w:rsidR="002C67A5" w:rsidRPr="000C1676">
        <w:rPr>
          <w:rStyle w:val="11"/>
          <w:color w:val="000000"/>
          <w:sz w:val="24"/>
          <w:szCs w:val="24"/>
          <w:lang w:val="kk-KZ"/>
        </w:rPr>
        <w:t xml:space="preserve">де </w:t>
      </w:r>
      <w:r w:rsidR="002C67A5" w:rsidRPr="000C1676">
        <w:rPr>
          <w:rStyle w:val="11"/>
          <w:color w:val="000000"/>
          <w:sz w:val="24"/>
          <w:szCs w:val="24"/>
          <w:lang w:val="kk-KZ" w:eastAsia="kk-KZ"/>
        </w:rPr>
        <w:t>қайтыс болар алдында Қ.Сарымолдаевты</w:t>
      </w:r>
      <w:r w:rsidRPr="000C1676">
        <w:rPr>
          <w:rStyle w:val="11"/>
          <w:color w:val="000000"/>
          <w:sz w:val="24"/>
          <w:szCs w:val="24"/>
          <w:lang w:val="kk-KZ" w:eastAsia="kk-KZ"/>
        </w:rPr>
        <w:t>ң</w:t>
      </w:r>
      <w:r w:rsidR="002C67A5" w:rsidRPr="000C1676">
        <w:rPr>
          <w:rStyle w:val="11"/>
          <w:color w:val="000000"/>
          <w:sz w:val="24"/>
          <w:szCs w:val="24"/>
          <w:lang w:val="kk-KZ" w:eastAsia="kk-KZ"/>
        </w:rPr>
        <w:t xml:space="preserve"> барл</w:t>
      </w:r>
      <w:r w:rsidR="009F17A6" w:rsidRPr="000C1676">
        <w:rPr>
          <w:rStyle w:val="11"/>
          <w:color w:val="000000"/>
          <w:sz w:val="24"/>
          <w:szCs w:val="24"/>
          <w:lang w:val="kk-KZ" w:eastAsia="kk-KZ"/>
        </w:rPr>
        <w:t>ық</w:t>
      </w:r>
      <w:r w:rsidR="002C67A5" w:rsidRPr="000C1676">
        <w:rPr>
          <w:rStyle w:val="11"/>
          <w:color w:val="000000"/>
          <w:sz w:val="24"/>
          <w:szCs w:val="24"/>
          <w:lang w:val="kk-KZ" w:eastAsia="kk-KZ"/>
        </w:rPr>
        <w:t xml:space="preserve"> еңбектерінің тізімі көрсетілген библиографиялық</w:t>
      </w:r>
      <w:r w:rsidRPr="000C1676">
        <w:rPr>
          <w:rStyle w:val="11"/>
          <w:color w:val="000000"/>
          <w:sz w:val="24"/>
          <w:szCs w:val="24"/>
          <w:lang w:val="kk-KZ" w:eastAsia="kk-KZ"/>
        </w:rPr>
        <w:t xml:space="preserve"> </w:t>
      </w:r>
      <w:r w:rsidR="002C67A5" w:rsidRPr="000C1676">
        <w:rPr>
          <w:rStyle w:val="11"/>
          <w:color w:val="000000"/>
          <w:sz w:val="24"/>
          <w:szCs w:val="24"/>
          <w:lang w:val="kk-KZ" w:eastAsia="kk-KZ"/>
        </w:rPr>
        <w:t xml:space="preserve">айқындағыш </w:t>
      </w:r>
      <w:r w:rsidRPr="000C1676">
        <w:rPr>
          <w:rStyle w:val="11"/>
          <w:color w:val="000000"/>
          <w:sz w:val="24"/>
          <w:szCs w:val="24"/>
          <w:lang w:val="kk-KZ" w:eastAsia="kk-KZ"/>
        </w:rPr>
        <w:t>қ</w:t>
      </w:r>
      <w:r w:rsidR="002C67A5" w:rsidRPr="000C1676">
        <w:rPr>
          <w:rStyle w:val="11"/>
          <w:color w:val="000000"/>
          <w:sz w:val="24"/>
          <w:szCs w:val="24"/>
          <w:lang w:val="kk-KZ" w:eastAsia="kk-KZ"/>
        </w:rPr>
        <w:t xml:space="preserve">ағаз </w:t>
      </w:r>
      <w:r w:rsidR="002C67A5" w:rsidRPr="000C1676">
        <w:rPr>
          <w:rStyle w:val="11"/>
          <w:color w:val="000000"/>
          <w:sz w:val="24"/>
          <w:szCs w:val="24"/>
          <w:lang w:val="kk-KZ"/>
        </w:rPr>
        <w:t xml:space="preserve">берген </w:t>
      </w:r>
      <w:r w:rsidR="002C67A5" w:rsidRPr="000C1676">
        <w:rPr>
          <w:rStyle w:val="11"/>
          <w:color w:val="000000"/>
          <w:sz w:val="24"/>
          <w:szCs w:val="24"/>
          <w:lang w:val="kk-KZ" w:eastAsia="kk-KZ"/>
        </w:rPr>
        <w:t xml:space="preserve">болатын. </w:t>
      </w:r>
      <w:r w:rsidRPr="000C1676">
        <w:rPr>
          <w:rStyle w:val="11"/>
          <w:color w:val="000000"/>
          <w:sz w:val="24"/>
          <w:szCs w:val="24"/>
          <w:lang w:val="kk-KZ" w:eastAsia="kk-KZ"/>
        </w:rPr>
        <w:t>Аспара аң</w:t>
      </w:r>
      <w:r w:rsidR="002C67A5" w:rsidRPr="000C1676">
        <w:rPr>
          <w:rStyle w:val="11"/>
          <w:color w:val="000000"/>
          <w:sz w:val="24"/>
          <w:szCs w:val="24"/>
          <w:lang w:val="kk-KZ" w:eastAsia="kk-KZ"/>
        </w:rPr>
        <w:t xml:space="preserve">ғарынан </w:t>
      </w:r>
      <w:r w:rsidRPr="000C1676">
        <w:rPr>
          <w:rStyle w:val="11"/>
          <w:color w:val="000000"/>
          <w:sz w:val="24"/>
          <w:szCs w:val="24"/>
          <w:lang w:val="kk-KZ"/>
        </w:rPr>
        <w:t>ө</w:t>
      </w:r>
      <w:r w:rsidR="002C67A5" w:rsidRPr="000C1676">
        <w:rPr>
          <w:rStyle w:val="11"/>
          <w:color w:val="000000"/>
          <w:sz w:val="24"/>
          <w:szCs w:val="24"/>
          <w:lang w:val="kk-KZ"/>
        </w:rPr>
        <w:t xml:space="preserve">pic </w:t>
      </w:r>
      <w:r w:rsidR="002C67A5" w:rsidRPr="000C1676">
        <w:rPr>
          <w:rStyle w:val="11"/>
          <w:color w:val="000000"/>
          <w:sz w:val="24"/>
          <w:szCs w:val="24"/>
          <w:lang w:val="kk-KZ" w:eastAsia="kk-KZ"/>
        </w:rPr>
        <w:t xml:space="preserve">ап, арттарына өшпес із </w:t>
      </w:r>
      <w:r w:rsidR="009F17A6" w:rsidRPr="000C1676">
        <w:rPr>
          <w:rStyle w:val="11"/>
          <w:color w:val="000000"/>
          <w:sz w:val="24"/>
          <w:szCs w:val="24"/>
          <w:lang w:val="kk-KZ" w:eastAsia="kk-KZ"/>
        </w:rPr>
        <w:t>қал</w:t>
      </w:r>
      <w:r w:rsidRPr="000C1676">
        <w:rPr>
          <w:rStyle w:val="11"/>
          <w:color w:val="000000"/>
          <w:sz w:val="24"/>
          <w:szCs w:val="24"/>
          <w:lang w:val="kk-KZ" w:eastAsia="kk-KZ"/>
        </w:rPr>
        <w:t>дырған екі дарабоз тұ</w:t>
      </w:r>
      <w:r w:rsidR="002C67A5" w:rsidRPr="000C1676">
        <w:rPr>
          <w:rStyle w:val="11"/>
          <w:color w:val="000000"/>
          <w:sz w:val="24"/>
          <w:szCs w:val="24"/>
          <w:lang w:val="kk-KZ" w:eastAsia="kk-KZ"/>
        </w:rPr>
        <w:t>лғаның маған көрсеткен соңғы сенімін, ақырғы ж</w:t>
      </w:r>
      <w:r w:rsidR="008B1A61" w:rsidRPr="000C1676">
        <w:rPr>
          <w:rStyle w:val="11"/>
          <w:color w:val="000000"/>
          <w:sz w:val="24"/>
          <w:szCs w:val="24"/>
          <w:lang w:val="kk-KZ" w:eastAsia="kk-KZ"/>
        </w:rPr>
        <w:t>ақ</w:t>
      </w:r>
      <w:r w:rsidR="002C67A5" w:rsidRPr="000C1676">
        <w:rPr>
          <w:rStyle w:val="11"/>
          <w:color w:val="000000"/>
          <w:sz w:val="24"/>
          <w:szCs w:val="24"/>
          <w:lang w:val="kk-KZ" w:eastAsia="kk-KZ"/>
        </w:rPr>
        <w:t>сылығын жете түсініп, т</w:t>
      </w:r>
      <w:r w:rsidRPr="000C1676">
        <w:rPr>
          <w:rStyle w:val="11"/>
          <w:color w:val="000000"/>
          <w:sz w:val="24"/>
          <w:szCs w:val="24"/>
          <w:lang w:val="kk-KZ" w:eastAsia="kk-KZ"/>
        </w:rPr>
        <w:t>ұ</w:t>
      </w:r>
      <w:r w:rsidR="002C67A5" w:rsidRPr="000C1676">
        <w:rPr>
          <w:rStyle w:val="11"/>
          <w:color w:val="000000"/>
          <w:sz w:val="24"/>
          <w:szCs w:val="24"/>
          <w:lang w:val="kk-KZ" w:eastAsia="kk-KZ"/>
        </w:rPr>
        <w:t>тас тану үшін жіті көз, алғыр</w:t>
      </w:r>
      <w:r w:rsidRPr="000C1676">
        <w:rPr>
          <w:rStyle w:val="11"/>
          <w:color w:val="000000"/>
          <w:sz w:val="24"/>
          <w:szCs w:val="24"/>
          <w:lang w:val="kk-KZ" w:eastAsia="kk-KZ"/>
        </w:rPr>
        <w:t xml:space="preserve"> </w:t>
      </w:r>
      <w:r w:rsidR="002C67A5" w:rsidRPr="000C1676">
        <w:rPr>
          <w:rStyle w:val="11"/>
          <w:color w:val="000000"/>
          <w:sz w:val="24"/>
          <w:szCs w:val="24"/>
          <w:lang w:val="kk-KZ" w:eastAsia="kk-KZ"/>
        </w:rPr>
        <w:t>ақыл керектей</w:t>
      </w:r>
      <w:r w:rsidRPr="000C1676">
        <w:rPr>
          <w:rStyle w:val="11"/>
          <w:color w:val="000000"/>
          <w:sz w:val="24"/>
          <w:szCs w:val="24"/>
          <w:lang w:val="kk-KZ" w:eastAsia="kk-KZ"/>
        </w:rPr>
        <w:t xml:space="preserve"> </w:t>
      </w:r>
      <w:r w:rsidR="002C67A5" w:rsidRPr="000C1676">
        <w:rPr>
          <w:rStyle w:val="11"/>
          <w:color w:val="000000"/>
          <w:sz w:val="24"/>
          <w:szCs w:val="24"/>
          <w:lang w:val="kk-KZ" w:eastAsia="kk-KZ"/>
        </w:rPr>
        <w:t>түсіндім. Қ.Сарымолдаевты</w:t>
      </w:r>
      <w:r w:rsidRPr="000C1676">
        <w:rPr>
          <w:rStyle w:val="11"/>
          <w:color w:val="000000"/>
          <w:sz w:val="24"/>
          <w:szCs w:val="24"/>
          <w:lang w:val="kk-KZ" w:eastAsia="kk-KZ"/>
        </w:rPr>
        <w:t>ң</w:t>
      </w:r>
      <w:r w:rsidR="00EC15C7" w:rsidRPr="000C1676">
        <w:rPr>
          <w:rStyle w:val="11"/>
          <w:color w:val="000000"/>
          <w:sz w:val="24"/>
          <w:szCs w:val="24"/>
          <w:lang w:val="kk-KZ" w:eastAsia="kk-KZ"/>
        </w:rPr>
        <w:t xml:space="preserve"> ұ</w:t>
      </w:r>
      <w:r w:rsidR="002C67A5" w:rsidRPr="000C1676">
        <w:rPr>
          <w:rStyle w:val="11"/>
          <w:color w:val="000000"/>
          <w:sz w:val="24"/>
          <w:szCs w:val="24"/>
          <w:lang w:val="kk-KZ" w:eastAsia="kk-KZ"/>
        </w:rPr>
        <w:t>лыл</w:t>
      </w:r>
      <w:r w:rsidR="009F17A6" w:rsidRPr="000C1676">
        <w:rPr>
          <w:rStyle w:val="11"/>
          <w:color w:val="000000"/>
          <w:sz w:val="24"/>
          <w:szCs w:val="24"/>
          <w:lang w:val="kk-KZ" w:eastAsia="kk-KZ"/>
        </w:rPr>
        <w:t>ық</w:t>
      </w:r>
      <w:r w:rsidR="00EC15C7" w:rsidRPr="000C1676">
        <w:rPr>
          <w:rStyle w:val="11"/>
          <w:color w:val="000000"/>
          <w:sz w:val="24"/>
          <w:szCs w:val="24"/>
          <w:lang w:val="kk-KZ" w:eastAsia="kk-KZ"/>
        </w:rPr>
        <w:t xml:space="preserve"> </w:t>
      </w:r>
      <w:r w:rsidR="002C67A5" w:rsidRPr="000C1676">
        <w:rPr>
          <w:rStyle w:val="11"/>
          <w:color w:val="000000"/>
          <w:sz w:val="24"/>
          <w:szCs w:val="24"/>
          <w:lang w:val="kk-KZ" w:eastAsia="kk-KZ"/>
        </w:rPr>
        <w:t>тұлғасы мен даңқы уақыт озған сайын үдей түсіп, көкейге н</w:t>
      </w:r>
      <w:r w:rsidR="00EC15C7" w:rsidRPr="000C1676">
        <w:rPr>
          <w:rStyle w:val="11"/>
          <w:color w:val="000000"/>
          <w:sz w:val="24"/>
          <w:szCs w:val="24"/>
          <w:lang w:val="kk-KZ" w:eastAsia="kk-KZ"/>
        </w:rPr>
        <w:t>ұ</w:t>
      </w:r>
      <w:r w:rsidR="002C67A5" w:rsidRPr="000C1676">
        <w:rPr>
          <w:rStyle w:val="11"/>
          <w:color w:val="000000"/>
          <w:sz w:val="24"/>
          <w:szCs w:val="24"/>
          <w:lang w:val="kk-KZ" w:eastAsia="kk-KZ"/>
        </w:rPr>
        <w:t xml:space="preserve">рлы сәуле </w:t>
      </w:r>
      <w:r w:rsidR="00EC15C7" w:rsidRPr="000C1676">
        <w:rPr>
          <w:rStyle w:val="11"/>
          <w:color w:val="000000"/>
          <w:sz w:val="24"/>
          <w:szCs w:val="24"/>
          <w:lang w:val="kk-KZ" w:eastAsia="kk-KZ"/>
        </w:rPr>
        <w:t>ұ</w:t>
      </w:r>
      <w:r w:rsidR="002C67A5" w:rsidRPr="000C1676">
        <w:rPr>
          <w:rStyle w:val="11"/>
          <w:color w:val="000000"/>
          <w:sz w:val="24"/>
          <w:szCs w:val="24"/>
          <w:lang w:val="kk-KZ" w:eastAsia="kk-KZ"/>
        </w:rPr>
        <w:t>ялататы</w:t>
      </w:r>
      <w:r w:rsidR="00752595" w:rsidRPr="000C1676">
        <w:rPr>
          <w:rStyle w:val="11"/>
          <w:color w:val="000000"/>
          <w:sz w:val="24"/>
          <w:szCs w:val="24"/>
          <w:lang w:val="kk-KZ" w:eastAsia="kk-KZ"/>
        </w:rPr>
        <w:t>ның</w:t>
      </w:r>
      <w:r w:rsidR="002C67A5" w:rsidRPr="000C1676">
        <w:rPr>
          <w:rStyle w:val="11"/>
          <w:color w:val="000000"/>
          <w:sz w:val="24"/>
          <w:szCs w:val="24"/>
          <w:lang w:val="kk-KZ" w:eastAsia="kk-KZ"/>
        </w:rPr>
        <w:t xml:space="preserve"> </w:t>
      </w:r>
      <w:r w:rsidR="00EC15C7" w:rsidRPr="000C1676">
        <w:rPr>
          <w:rStyle w:val="11"/>
          <w:color w:val="000000"/>
          <w:sz w:val="24"/>
          <w:szCs w:val="24"/>
          <w:lang w:val="kk-KZ" w:eastAsia="kk-KZ"/>
        </w:rPr>
        <w:t>қ</w:t>
      </w:r>
      <w:r w:rsidR="002C67A5" w:rsidRPr="000C1676">
        <w:rPr>
          <w:rStyle w:val="11"/>
          <w:color w:val="000000"/>
          <w:sz w:val="24"/>
          <w:szCs w:val="24"/>
          <w:lang w:val="kk-KZ" w:eastAsia="kk-KZ"/>
        </w:rPr>
        <w:t xml:space="preserve">ажырлы </w:t>
      </w:r>
      <w:r w:rsidR="002C67A5" w:rsidRPr="000C1676">
        <w:rPr>
          <w:rStyle w:val="11"/>
          <w:color w:val="000000"/>
          <w:sz w:val="24"/>
          <w:szCs w:val="24"/>
          <w:lang w:val="kk-KZ"/>
        </w:rPr>
        <w:t xml:space="preserve">да </w:t>
      </w:r>
      <w:r w:rsidR="002C67A5" w:rsidRPr="000C1676">
        <w:rPr>
          <w:rStyle w:val="11"/>
          <w:color w:val="000000"/>
          <w:sz w:val="24"/>
          <w:szCs w:val="24"/>
          <w:lang w:val="kk-KZ" w:eastAsia="kk-KZ"/>
        </w:rPr>
        <w:t xml:space="preserve">қайратты, </w:t>
      </w:r>
      <w:r w:rsidR="00EC15C7" w:rsidRPr="000C1676">
        <w:rPr>
          <w:rStyle w:val="11"/>
          <w:color w:val="000000"/>
          <w:sz w:val="24"/>
          <w:szCs w:val="24"/>
          <w:lang w:val="kk-KZ" w:eastAsia="kk-KZ"/>
        </w:rPr>
        <w:t>қ</w:t>
      </w:r>
      <w:r w:rsidR="002C67A5" w:rsidRPr="000C1676">
        <w:rPr>
          <w:rStyle w:val="11"/>
          <w:color w:val="000000"/>
          <w:sz w:val="24"/>
          <w:szCs w:val="24"/>
          <w:lang w:val="kk-KZ"/>
        </w:rPr>
        <w:t xml:space="preserve">ос </w:t>
      </w:r>
      <w:r w:rsidR="002C67A5" w:rsidRPr="000C1676">
        <w:rPr>
          <w:rStyle w:val="11"/>
          <w:color w:val="000000"/>
          <w:sz w:val="24"/>
          <w:szCs w:val="24"/>
          <w:lang w:val="kk-KZ" w:eastAsia="kk-KZ"/>
        </w:rPr>
        <w:t>қайраткер зерек к</w:t>
      </w:r>
      <w:r w:rsidR="00EC15C7" w:rsidRPr="000C1676">
        <w:rPr>
          <w:rStyle w:val="11"/>
          <w:color w:val="000000"/>
          <w:sz w:val="24"/>
          <w:szCs w:val="24"/>
          <w:lang w:val="kk-KZ" w:eastAsia="kk-KZ"/>
        </w:rPr>
        <w:t>ө</w:t>
      </w:r>
      <w:r w:rsidR="002C67A5" w:rsidRPr="000C1676">
        <w:rPr>
          <w:rStyle w:val="11"/>
          <w:color w:val="000000"/>
          <w:sz w:val="24"/>
          <w:szCs w:val="24"/>
          <w:lang w:val="kk-KZ" w:eastAsia="kk-KZ"/>
        </w:rPr>
        <w:t xml:space="preserve">ңілмен тоқыған сияқты, </w:t>
      </w:r>
      <w:r w:rsidR="00EC15C7" w:rsidRPr="000C1676">
        <w:rPr>
          <w:rStyle w:val="11"/>
          <w:color w:val="000000"/>
          <w:sz w:val="24"/>
          <w:szCs w:val="24"/>
          <w:lang w:val="kk-KZ" w:eastAsia="kk-KZ"/>
        </w:rPr>
        <w:t>-</w:t>
      </w:r>
      <w:r w:rsidR="002C67A5" w:rsidRPr="000C1676">
        <w:rPr>
          <w:rStyle w:val="11"/>
          <w:color w:val="000000"/>
          <w:sz w:val="24"/>
          <w:szCs w:val="24"/>
          <w:lang w:val="kk-KZ" w:eastAsia="kk-KZ"/>
        </w:rPr>
        <w:t xml:space="preserve"> деді Болат әңгімесін ая</w:t>
      </w:r>
      <w:r w:rsidR="00EC15C7" w:rsidRPr="000C1676">
        <w:rPr>
          <w:rStyle w:val="11"/>
          <w:color w:val="000000"/>
          <w:sz w:val="24"/>
          <w:szCs w:val="24"/>
          <w:lang w:val="kk-KZ" w:eastAsia="kk-KZ"/>
        </w:rPr>
        <w:t>қ</w:t>
      </w:r>
      <w:r w:rsidR="002C67A5" w:rsidRPr="000C1676">
        <w:rPr>
          <w:rStyle w:val="11"/>
          <w:color w:val="000000"/>
          <w:sz w:val="24"/>
          <w:szCs w:val="24"/>
          <w:lang w:val="kk-KZ" w:eastAsia="kk-KZ"/>
        </w:rPr>
        <w:t>тап.</w:t>
      </w:r>
    </w:p>
    <w:p w:rsidR="00857136" w:rsidRDefault="002C67A5" w:rsidP="000C1676">
      <w:pPr>
        <w:pStyle w:val="a5"/>
        <w:ind w:firstLine="567"/>
        <w:jc w:val="both"/>
        <w:rPr>
          <w:rStyle w:val="11"/>
          <w:color w:val="000000"/>
          <w:sz w:val="24"/>
          <w:szCs w:val="24"/>
          <w:lang w:val="kk-KZ" w:eastAsia="kk-KZ"/>
        </w:rPr>
      </w:pPr>
      <w:r w:rsidRPr="000C1676">
        <w:rPr>
          <w:rStyle w:val="11"/>
          <w:color w:val="000000"/>
          <w:sz w:val="24"/>
          <w:szCs w:val="24"/>
          <w:lang w:val="kk-KZ" w:eastAsia="kk-KZ"/>
        </w:rPr>
        <w:t>Мені</w:t>
      </w:r>
      <w:r w:rsidR="00EC15C7" w:rsidRPr="000C1676">
        <w:rPr>
          <w:rStyle w:val="11"/>
          <w:color w:val="000000"/>
          <w:sz w:val="24"/>
          <w:szCs w:val="24"/>
          <w:lang w:val="kk-KZ" w:eastAsia="kk-KZ"/>
        </w:rPr>
        <w:t>ң</w:t>
      </w:r>
      <w:r w:rsidRPr="000C1676">
        <w:rPr>
          <w:rStyle w:val="11"/>
          <w:color w:val="000000"/>
          <w:sz w:val="24"/>
          <w:szCs w:val="24"/>
          <w:lang w:val="kk-KZ" w:eastAsia="kk-KZ"/>
        </w:rPr>
        <w:t xml:space="preserve"> ойыма үш рет Түркістан Республикасы, үш рет Қаз</w:t>
      </w:r>
      <w:r w:rsidR="008B1A61" w:rsidRPr="000C1676">
        <w:rPr>
          <w:rStyle w:val="11"/>
          <w:color w:val="000000"/>
          <w:sz w:val="24"/>
          <w:szCs w:val="24"/>
          <w:lang w:val="kk-KZ" w:eastAsia="kk-KZ"/>
        </w:rPr>
        <w:t>ақ</w:t>
      </w:r>
      <w:r w:rsidRPr="000C1676">
        <w:rPr>
          <w:rStyle w:val="11"/>
          <w:color w:val="000000"/>
          <w:sz w:val="24"/>
          <w:szCs w:val="24"/>
          <w:lang w:val="kk-KZ" w:eastAsia="kk-KZ"/>
        </w:rPr>
        <w:t xml:space="preserve"> АССР-і Ортал</w:t>
      </w:r>
      <w:r w:rsidR="009F17A6" w:rsidRPr="000C1676">
        <w:rPr>
          <w:rStyle w:val="11"/>
          <w:color w:val="000000"/>
          <w:sz w:val="24"/>
          <w:szCs w:val="24"/>
          <w:lang w:val="kk-KZ" w:eastAsia="kk-KZ"/>
        </w:rPr>
        <w:t>ық</w:t>
      </w:r>
      <w:r w:rsidRPr="000C1676">
        <w:rPr>
          <w:rStyle w:val="11"/>
          <w:color w:val="000000"/>
          <w:sz w:val="24"/>
          <w:szCs w:val="24"/>
          <w:lang w:val="kk-KZ" w:eastAsia="kk-KZ"/>
        </w:rPr>
        <w:t xml:space="preserve"> Ат</w:t>
      </w:r>
      <w:r w:rsidR="00EC15C7" w:rsidRPr="000C1676">
        <w:rPr>
          <w:rStyle w:val="11"/>
          <w:color w:val="000000"/>
          <w:sz w:val="24"/>
          <w:szCs w:val="24"/>
          <w:lang w:val="kk-KZ" w:eastAsia="kk-KZ"/>
        </w:rPr>
        <w:t>қ</w:t>
      </w:r>
      <w:r w:rsidRPr="000C1676">
        <w:rPr>
          <w:rStyle w:val="11"/>
          <w:color w:val="000000"/>
          <w:sz w:val="24"/>
          <w:szCs w:val="24"/>
          <w:lang w:val="kk-KZ" w:eastAsia="kk-KZ"/>
        </w:rPr>
        <w:t>ару Комитетіні</w:t>
      </w:r>
      <w:r w:rsidR="00EC15C7" w:rsidRPr="000C1676">
        <w:rPr>
          <w:rStyle w:val="11"/>
          <w:color w:val="000000"/>
          <w:sz w:val="24"/>
          <w:szCs w:val="24"/>
          <w:lang w:val="kk-KZ" w:eastAsia="kk-KZ"/>
        </w:rPr>
        <w:t>ң</w:t>
      </w:r>
      <w:r w:rsidRPr="000C1676">
        <w:rPr>
          <w:rStyle w:val="11"/>
          <w:color w:val="000000"/>
          <w:sz w:val="24"/>
          <w:szCs w:val="24"/>
          <w:lang w:val="kk-KZ" w:eastAsia="kk-KZ"/>
        </w:rPr>
        <w:t xml:space="preserve">, екі рет </w:t>
      </w:r>
      <w:r w:rsidR="00EC15C7" w:rsidRPr="000C1676">
        <w:rPr>
          <w:rStyle w:val="11"/>
          <w:color w:val="000000"/>
          <w:sz w:val="24"/>
          <w:szCs w:val="24"/>
          <w:lang w:val="kk-KZ" w:eastAsia="kk-KZ"/>
        </w:rPr>
        <w:t>ө</w:t>
      </w:r>
      <w:r w:rsidRPr="000C1676">
        <w:rPr>
          <w:rStyle w:val="11"/>
          <w:color w:val="000000"/>
          <w:sz w:val="24"/>
          <w:szCs w:val="24"/>
          <w:lang w:val="kk-KZ" w:eastAsia="kk-KZ"/>
        </w:rPr>
        <w:t xml:space="preserve">лкелік </w:t>
      </w:r>
      <w:r w:rsidRPr="000C1676">
        <w:rPr>
          <w:rStyle w:val="11"/>
          <w:color w:val="000000"/>
          <w:sz w:val="24"/>
          <w:szCs w:val="24"/>
          <w:lang w:val="kk-KZ"/>
        </w:rPr>
        <w:t xml:space="preserve">партия </w:t>
      </w:r>
      <w:r w:rsidRPr="000C1676">
        <w:rPr>
          <w:rStyle w:val="11"/>
          <w:color w:val="000000"/>
          <w:sz w:val="24"/>
          <w:szCs w:val="24"/>
          <w:lang w:val="kk-KZ" w:eastAsia="kk-KZ"/>
        </w:rPr>
        <w:t>комитетінің мүшесі болып сайланған белгілі мемлекет қайраткері Қ.Сарымолаевты</w:t>
      </w:r>
      <w:r w:rsidR="00EC15C7" w:rsidRPr="000C1676">
        <w:rPr>
          <w:rStyle w:val="11"/>
          <w:color w:val="000000"/>
          <w:sz w:val="24"/>
          <w:szCs w:val="24"/>
          <w:lang w:val="kk-KZ" w:eastAsia="kk-KZ"/>
        </w:rPr>
        <w:t>ң</w:t>
      </w:r>
      <w:r w:rsidRPr="000C1676">
        <w:rPr>
          <w:rStyle w:val="11"/>
          <w:color w:val="000000"/>
          <w:sz w:val="24"/>
          <w:szCs w:val="24"/>
          <w:lang w:val="kk-KZ" w:eastAsia="kk-KZ"/>
        </w:rPr>
        <w:t xml:space="preserve"> 90, </w:t>
      </w:r>
      <w:r w:rsidR="00EC15C7" w:rsidRPr="000C1676">
        <w:rPr>
          <w:rStyle w:val="11"/>
          <w:color w:val="000000"/>
          <w:sz w:val="24"/>
          <w:szCs w:val="24"/>
          <w:lang w:val="kk-KZ" w:eastAsia="kk-KZ"/>
        </w:rPr>
        <w:t>100 жылдығы құ</w:t>
      </w:r>
      <w:r w:rsidRPr="000C1676">
        <w:rPr>
          <w:rStyle w:val="11"/>
          <w:color w:val="000000"/>
          <w:sz w:val="24"/>
          <w:szCs w:val="24"/>
          <w:lang w:val="kk-KZ" w:eastAsia="kk-KZ"/>
        </w:rPr>
        <w:t xml:space="preserve">рметіне ауданда </w:t>
      </w:r>
      <w:r w:rsidR="00EC15C7" w:rsidRPr="000C1676">
        <w:rPr>
          <w:rStyle w:val="11"/>
          <w:color w:val="000000"/>
          <w:sz w:val="24"/>
          <w:szCs w:val="24"/>
          <w:lang w:val="kk-KZ" w:eastAsia="kk-KZ"/>
        </w:rPr>
        <w:t>ө</w:t>
      </w:r>
      <w:r w:rsidRPr="000C1676">
        <w:rPr>
          <w:rStyle w:val="11"/>
          <w:color w:val="000000"/>
          <w:sz w:val="24"/>
          <w:szCs w:val="24"/>
          <w:lang w:val="kk-KZ" w:eastAsia="kk-KZ"/>
        </w:rPr>
        <w:t>ткен мерей</w:t>
      </w:r>
      <w:r w:rsidR="00EC15C7" w:rsidRPr="000C1676">
        <w:rPr>
          <w:rStyle w:val="11"/>
          <w:color w:val="000000"/>
          <w:sz w:val="24"/>
          <w:szCs w:val="24"/>
          <w:lang w:val="kk-KZ" w:eastAsia="kk-KZ"/>
        </w:rPr>
        <w:t>т</w:t>
      </w:r>
      <w:r w:rsidRPr="000C1676">
        <w:rPr>
          <w:rStyle w:val="11"/>
          <w:color w:val="000000"/>
          <w:sz w:val="24"/>
          <w:szCs w:val="24"/>
          <w:lang w:val="kk-KZ" w:eastAsia="kk-KZ"/>
        </w:rPr>
        <w:t>ойларда Зульфиямен дастархандас болған</w:t>
      </w:r>
      <w:r w:rsidR="00EC15C7" w:rsidRPr="000C1676">
        <w:rPr>
          <w:rStyle w:val="11"/>
          <w:color w:val="000000"/>
          <w:sz w:val="24"/>
          <w:szCs w:val="24"/>
          <w:lang w:val="kk-KZ" w:eastAsia="kk-KZ"/>
        </w:rPr>
        <w:t xml:space="preserve"> </w:t>
      </w:r>
      <w:r w:rsidRPr="000C1676">
        <w:rPr>
          <w:rStyle w:val="11"/>
          <w:color w:val="000000"/>
          <w:sz w:val="24"/>
          <w:szCs w:val="24"/>
          <w:lang w:val="kk-KZ" w:eastAsia="kk-KZ"/>
        </w:rPr>
        <w:t xml:space="preserve"> қыз</w:t>
      </w:r>
      <w:r w:rsidR="009F17A6" w:rsidRPr="000C1676">
        <w:rPr>
          <w:rStyle w:val="11"/>
          <w:color w:val="000000"/>
          <w:sz w:val="24"/>
          <w:szCs w:val="24"/>
          <w:lang w:val="kk-KZ" w:eastAsia="kk-KZ"/>
        </w:rPr>
        <w:t>ық</w:t>
      </w:r>
      <w:r w:rsidRPr="000C1676">
        <w:rPr>
          <w:rStyle w:val="11"/>
          <w:color w:val="000000"/>
          <w:sz w:val="24"/>
          <w:szCs w:val="24"/>
          <w:lang w:val="kk-KZ" w:eastAsia="kk-KZ"/>
        </w:rPr>
        <w:t xml:space="preserve">ты </w:t>
      </w:r>
      <w:r w:rsidR="00EC15C7" w:rsidRPr="000C1676">
        <w:rPr>
          <w:rStyle w:val="11"/>
          <w:color w:val="000000"/>
          <w:sz w:val="24"/>
          <w:szCs w:val="24"/>
          <w:lang w:val="kk-KZ" w:eastAsia="kk-KZ"/>
        </w:rPr>
        <w:t xml:space="preserve"> </w:t>
      </w:r>
      <w:r w:rsidRPr="000C1676">
        <w:rPr>
          <w:rStyle w:val="11"/>
          <w:color w:val="000000"/>
          <w:sz w:val="24"/>
          <w:szCs w:val="24"/>
          <w:lang w:val="kk-KZ" w:eastAsia="kk-KZ"/>
        </w:rPr>
        <w:t>ұмытылмас күндер түсті. Әкесіні</w:t>
      </w:r>
      <w:r w:rsidR="00EC15C7" w:rsidRPr="000C1676">
        <w:rPr>
          <w:rStyle w:val="11"/>
          <w:color w:val="000000"/>
          <w:sz w:val="24"/>
          <w:szCs w:val="24"/>
          <w:lang w:val="kk-KZ" w:eastAsia="kk-KZ"/>
        </w:rPr>
        <w:t xml:space="preserve">ң </w:t>
      </w:r>
      <w:r w:rsidRPr="000C1676">
        <w:rPr>
          <w:rStyle w:val="11"/>
          <w:color w:val="000000"/>
          <w:sz w:val="24"/>
          <w:szCs w:val="24"/>
          <w:lang w:val="kk-KZ" w:eastAsia="kk-KZ"/>
        </w:rPr>
        <w:t xml:space="preserve"> атындағы мектеп алдына ескерткіш орнатып, мектеп сыныптарын жабд</w:t>
      </w:r>
      <w:r w:rsidR="009F17A6" w:rsidRPr="000C1676">
        <w:rPr>
          <w:rStyle w:val="11"/>
          <w:color w:val="000000"/>
          <w:sz w:val="24"/>
          <w:szCs w:val="24"/>
          <w:lang w:val="kk-KZ" w:eastAsia="kk-KZ"/>
        </w:rPr>
        <w:t>ық</w:t>
      </w:r>
      <w:r w:rsidRPr="000C1676">
        <w:rPr>
          <w:rStyle w:val="11"/>
          <w:color w:val="000000"/>
          <w:sz w:val="24"/>
          <w:szCs w:val="24"/>
          <w:lang w:val="kk-KZ" w:eastAsia="kk-KZ"/>
        </w:rPr>
        <w:t xml:space="preserve">тауға жәрдемдескені </w:t>
      </w:r>
      <w:r w:rsidRPr="000C1676">
        <w:rPr>
          <w:rStyle w:val="11"/>
          <w:color w:val="000000"/>
          <w:sz w:val="24"/>
          <w:szCs w:val="24"/>
          <w:lang w:val="kk-KZ"/>
        </w:rPr>
        <w:t xml:space="preserve">де </w:t>
      </w:r>
      <w:r w:rsidRPr="000C1676">
        <w:rPr>
          <w:rStyle w:val="11"/>
          <w:color w:val="000000"/>
          <w:sz w:val="24"/>
          <w:szCs w:val="24"/>
          <w:lang w:val="kk-KZ" w:eastAsia="kk-KZ"/>
        </w:rPr>
        <w:t>к</w:t>
      </w:r>
      <w:r w:rsidR="00EC15C7" w:rsidRPr="000C1676">
        <w:rPr>
          <w:rStyle w:val="11"/>
          <w:color w:val="000000"/>
          <w:sz w:val="24"/>
          <w:szCs w:val="24"/>
          <w:lang w:val="kk-KZ" w:eastAsia="kk-KZ"/>
        </w:rPr>
        <w:t>ө</w:t>
      </w:r>
      <w:r w:rsidRPr="000C1676">
        <w:rPr>
          <w:rStyle w:val="11"/>
          <w:color w:val="000000"/>
          <w:sz w:val="24"/>
          <w:szCs w:val="24"/>
          <w:lang w:val="kk-KZ" w:eastAsia="kk-KZ"/>
        </w:rPr>
        <w:t xml:space="preserve">з алдымда. </w:t>
      </w:r>
      <w:r w:rsidR="00EC15C7" w:rsidRPr="000C1676">
        <w:rPr>
          <w:rStyle w:val="11"/>
          <w:color w:val="000000"/>
          <w:sz w:val="24"/>
          <w:szCs w:val="24"/>
          <w:lang w:val="kk-KZ" w:eastAsia="kk-KZ"/>
        </w:rPr>
        <w:t xml:space="preserve"> </w:t>
      </w:r>
      <w:r w:rsidRPr="000C1676">
        <w:rPr>
          <w:rStyle w:val="11"/>
          <w:color w:val="000000"/>
          <w:sz w:val="24"/>
          <w:szCs w:val="24"/>
          <w:lang w:val="kk-KZ" w:eastAsia="kk-KZ"/>
        </w:rPr>
        <w:t>Әсіресе, мектеп түлектерімен кездесуде к</w:t>
      </w:r>
      <w:r w:rsidR="00EC15C7" w:rsidRPr="000C1676">
        <w:rPr>
          <w:rStyle w:val="11"/>
          <w:color w:val="000000"/>
          <w:sz w:val="24"/>
          <w:szCs w:val="24"/>
          <w:lang w:val="kk-KZ" w:eastAsia="kk-KZ"/>
        </w:rPr>
        <w:t>ө</w:t>
      </w:r>
      <w:r w:rsidRPr="000C1676">
        <w:rPr>
          <w:rStyle w:val="11"/>
          <w:color w:val="000000"/>
          <w:sz w:val="24"/>
          <w:szCs w:val="24"/>
          <w:lang w:val="kk-KZ" w:eastAsia="kk-KZ"/>
        </w:rPr>
        <w:t xml:space="preserve">зіне </w:t>
      </w:r>
      <w:r w:rsidRPr="000C1676">
        <w:rPr>
          <w:rStyle w:val="11"/>
          <w:color w:val="000000"/>
          <w:sz w:val="24"/>
          <w:szCs w:val="24"/>
          <w:lang w:val="kk-KZ"/>
        </w:rPr>
        <w:t xml:space="preserve">жас </w:t>
      </w:r>
      <w:r w:rsidRPr="000C1676">
        <w:rPr>
          <w:rStyle w:val="11"/>
          <w:color w:val="000000"/>
          <w:sz w:val="24"/>
          <w:szCs w:val="24"/>
          <w:lang w:val="kk-KZ" w:eastAsia="kk-KZ"/>
        </w:rPr>
        <w:t>алып: «Мені</w:t>
      </w:r>
      <w:r w:rsidR="00EC15C7" w:rsidRPr="000C1676">
        <w:rPr>
          <w:rStyle w:val="11"/>
          <w:color w:val="000000"/>
          <w:sz w:val="24"/>
          <w:szCs w:val="24"/>
          <w:lang w:val="kk-KZ" w:eastAsia="kk-KZ"/>
        </w:rPr>
        <w:t>ң</w:t>
      </w:r>
      <w:r w:rsidRPr="000C1676">
        <w:rPr>
          <w:rStyle w:val="11"/>
          <w:color w:val="000000"/>
          <w:sz w:val="24"/>
          <w:szCs w:val="24"/>
          <w:lang w:val="kk-KZ" w:eastAsia="kk-KZ"/>
        </w:rPr>
        <w:t xml:space="preserve"> әкем сендердей ізбасарлары т</w:t>
      </w:r>
      <w:r w:rsidR="00EC15C7" w:rsidRPr="000C1676">
        <w:rPr>
          <w:rStyle w:val="11"/>
          <w:color w:val="000000"/>
          <w:sz w:val="24"/>
          <w:szCs w:val="24"/>
          <w:lang w:val="kk-KZ" w:eastAsia="kk-KZ"/>
        </w:rPr>
        <w:t>ұрғанда ешқашан ө</w:t>
      </w:r>
      <w:r w:rsidRPr="000C1676">
        <w:rPr>
          <w:rStyle w:val="11"/>
          <w:color w:val="000000"/>
          <w:sz w:val="24"/>
          <w:szCs w:val="24"/>
          <w:lang w:val="kk-KZ" w:eastAsia="kk-KZ"/>
        </w:rPr>
        <w:t xml:space="preserve">лмейді. </w:t>
      </w:r>
      <w:r w:rsidRPr="000C1676">
        <w:rPr>
          <w:rStyle w:val="11"/>
          <w:color w:val="000000"/>
          <w:sz w:val="24"/>
          <w:szCs w:val="24"/>
          <w:lang w:val="kk-KZ"/>
        </w:rPr>
        <w:t>А</w:t>
      </w:r>
      <w:r w:rsidR="00306581" w:rsidRPr="000C1676">
        <w:rPr>
          <w:rStyle w:val="11"/>
          <w:color w:val="000000"/>
          <w:sz w:val="24"/>
          <w:szCs w:val="24"/>
          <w:lang w:val="kk-KZ"/>
        </w:rPr>
        <w:t>ға</w:t>
      </w:r>
      <w:r w:rsidRPr="000C1676">
        <w:rPr>
          <w:rStyle w:val="11"/>
          <w:color w:val="000000"/>
          <w:sz w:val="24"/>
          <w:szCs w:val="24"/>
          <w:lang w:val="kk-KZ"/>
        </w:rPr>
        <w:t xml:space="preserve"> </w:t>
      </w:r>
      <w:r w:rsidRPr="000C1676">
        <w:rPr>
          <w:rStyle w:val="11"/>
          <w:color w:val="000000"/>
          <w:sz w:val="24"/>
          <w:szCs w:val="24"/>
          <w:lang w:val="kk-KZ" w:eastAsia="kk-KZ"/>
        </w:rPr>
        <w:t xml:space="preserve">атына лайықты азамат боп </w:t>
      </w:r>
      <w:r w:rsidR="00EC15C7" w:rsidRPr="000C1676">
        <w:rPr>
          <w:rStyle w:val="11"/>
          <w:color w:val="000000"/>
          <w:sz w:val="24"/>
          <w:szCs w:val="24"/>
          <w:lang w:val="kk-KZ" w:eastAsia="kk-KZ"/>
        </w:rPr>
        <w:t>ө</w:t>
      </w:r>
      <w:r w:rsidRPr="000C1676">
        <w:rPr>
          <w:rStyle w:val="11"/>
          <w:color w:val="000000"/>
          <w:sz w:val="24"/>
          <w:szCs w:val="24"/>
          <w:lang w:val="kk-KZ" w:eastAsia="kk-KZ"/>
        </w:rPr>
        <w:t xml:space="preserve">сетіндеріне сенімім зор», </w:t>
      </w:r>
      <w:r w:rsidR="00EC15C7" w:rsidRPr="000C1676">
        <w:rPr>
          <w:rStyle w:val="11"/>
          <w:color w:val="000000"/>
          <w:sz w:val="24"/>
          <w:szCs w:val="24"/>
          <w:lang w:val="kk-KZ" w:eastAsia="kk-KZ"/>
        </w:rPr>
        <w:t>-</w:t>
      </w:r>
      <w:r w:rsidRPr="000C1676">
        <w:rPr>
          <w:rStyle w:val="11"/>
          <w:color w:val="000000"/>
          <w:sz w:val="24"/>
          <w:szCs w:val="24"/>
          <w:lang w:val="kk-KZ" w:eastAsia="kk-KZ"/>
        </w:rPr>
        <w:t xml:space="preserve"> деген еді елжіреп. Бүкіл аудан ж</w:t>
      </w:r>
      <w:r w:rsidR="00EC15C7" w:rsidRPr="000C1676">
        <w:rPr>
          <w:rStyle w:val="11"/>
          <w:color w:val="000000"/>
          <w:sz w:val="24"/>
          <w:szCs w:val="24"/>
          <w:lang w:val="kk-KZ" w:eastAsia="kk-KZ"/>
        </w:rPr>
        <w:t>ұ</w:t>
      </w:r>
      <w:r w:rsidRPr="000C1676">
        <w:rPr>
          <w:rStyle w:val="11"/>
          <w:color w:val="000000"/>
          <w:sz w:val="24"/>
          <w:szCs w:val="24"/>
          <w:lang w:val="kk-KZ" w:eastAsia="kk-KZ"/>
        </w:rPr>
        <w:t>ртшылығы асылды</w:t>
      </w:r>
      <w:r w:rsidR="00EC15C7" w:rsidRPr="000C1676">
        <w:rPr>
          <w:rStyle w:val="11"/>
          <w:color w:val="000000"/>
          <w:sz w:val="24"/>
          <w:szCs w:val="24"/>
          <w:lang w:val="kk-KZ" w:eastAsia="kk-KZ"/>
        </w:rPr>
        <w:t>ң</w:t>
      </w:r>
      <w:r w:rsidRPr="000C1676">
        <w:rPr>
          <w:rStyle w:val="11"/>
          <w:color w:val="000000"/>
          <w:sz w:val="24"/>
          <w:szCs w:val="24"/>
          <w:lang w:val="kk-KZ" w:eastAsia="kk-KZ"/>
        </w:rPr>
        <w:t xml:space="preserve"> сынығы, т</w:t>
      </w:r>
      <w:r w:rsidR="00EC15C7" w:rsidRPr="000C1676">
        <w:rPr>
          <w:rStyle w:val="11"/>
          <w:color w:val="000000"/>
          <w:sz w:val="24"/>
          <w:szCs w:val="24"/>
          <w:lang w:val="kk-KZ" w:eastAsia="kk-KZ"/>
        </w:rPr>
        <w:t>ұ</w:t>
      </w:r>
      <w:r w:rsidRPr="000C1676">
        <w:rPr>
          <w:rStyle w:val="11"/>
          <w:color w:val="000000"/>
          <w:sz w:val="24"/>
          <w:szCs w:val="24"/>
          <w:lang w:val="kk-KZ" w:eastAsia="kk-KZ"/>
        </w:rPr>
        <w:t>лпардын тұяғы Зульфияны т</w:t>
      </w:r>
      <w:r w:rsidR="00EC15C7" w:rsidRPr="000C1676">
        <w:rPr>
          <w:rStyle w:val="11"/>
          <w:color w:val="000000"/>
          <w:sz w:val="24"/>
          <w:szCs w:val="24"/>
          <w:lang w:val="kk-KZ" w:eastAsia="kk-KZ"/>
        </w:rPr>
        <w:t>ө</w:t>
      </w:r>
      <w:r w:rsidRPr="000C1676">
        <w:rPr>
          <w:rStyle w:val="11"/>
          <w:color w:val="000000"/>
          <w:sz w:val="24"/>
          <w:szCs w:val="24"/>
          <w:lang w:val="kk-KZ" w:eastAsia="kk-KZ"/>
        </w:rPr>
        <w:t>белеріне к</w:t>
      </w:r>
      <w:r w:rsidR="00EC15C7" w:rsidRPr="000C1676">
        <w:rPr>
          <w:rStyle w:val="11"/>
          <w:color w:val="000000"/>
          <w:sz w:val="24"/>
          <w:szCs w:val="24"/>
          <w:lang w:val="kk-KZ" w:eastAsia="kk-KZ"/>
        </w:rPr>
        <w:t>ө</w:t>
      </w:r>
      <w:r w:rsidRPr="000C1676">
        <w:rPr>
          <w:rStyle w:val="11"/>
          <w:color w:val="000000"/>
          <w:sz w:val="24"/>
          <w:szCs w:val="24"/>
          <w:lang w:val="kk-KZ" w:eastAsia="kk-KZ"/>
        </w:rPr>
        <w:t>теріп, аялаған. Сол мерекелі күндерде о</w:t>
      </w:r>
      <w:r w:rsidR="00752595" w:rsidRPr="000C1676">
        <w:rPr>
          <w:rStyle w:val="11"/>
          <w:color w:val="000000"/>
          <w:sz w:val="24"/>
          <w:szCs w:val="24"/>
          <w:lang w:val="kk-KZ" w:eastAsia="kk-KZ"/>
        </w:rPr>
        <w:t>ның</w:t>
      </w:r>
      <w:r w:rsidR="00EC15C7" w:rsidRPr="000C1676">
        <w:rPr>
          <w:rStyle w:val="11"/>
          <w:color w:val="000000"/>
          <w:sz w:val="24"/>
          <w:szCs w:val="24"/>
          <w:lang w:val="kk-KZ" w:eastAsia="kk-KZ"/>
        </w:rPr>
        <w:t xml:space="preserve"> қ</w:t>
      </w:r>
      <w:r w:rsidRPr="000C1676">
        <w:rPr>
          <w:rStyle w:val="11"/>
          <w:color w:val="000000"/>
          <w:sz w:val="24"/>
          <w:szCs w:val="24"/>
          <w:lang w:val="kk-KZ" w:eastAsia="kk-KZ"/>
        </w:rPr>
        <w:t>асында зыр жүгіріп, осы Болатта қызмет к</w:t>
      </w:r>
      <w:r w:rsidR="00EC15C7" w:rsidRPr="000C1676">
        <w:rPr>
          <w:rStyle w:val="11"/>
          <w:color w:val="000000"/>
          <w:sz w:val="24"/>
          <w:szCs w:val="24"/>
          <w:lang w:val="kk-KZ" w:eastAsia="kk-KZ"/>
        </w:rPr>
        <w:t>ө</w:t>
      </w:r>
      <w:r w:rsidRPr="000C1676">
        <w:rPr>
          <w:rStyle w:val="11"/>
          <w:color w:val="000000"/>
          <w:sz w:val="24"/>
          <w:szCs w:val="24"/>
          <w:lang w:val="kk-KZ" w:eastAsia="kk-KZ"/>
        </w:rPr>
        <w:t>рсеткен. Ал, бүгін сол Болат</w:t>
      </w:r>
      <w:r w:rsidR="001D2E35" w:rsidRPr="000C1676">
        <w:rPr>
          <w:rStyle w:val="11"/>
          <w:color w:val="000000"/>
          <w:sz w:val="24"/>
          <w:szCs w:val="24"/>
          <w:lang w:val="kk-KZ" w:eastAsia="kk-KZ"/>
        </w:rPr>
        <w:t xml:space="preserve"> </w:t>
      </w:r>
      <w:r w:rsidRPr="000C1676">
        <w:rPr>
          <w:rStyle w:val="11"/>
          <w:color w:val="000000"/>
          <w:sz w:val="24"/>
          <w:szCs w:val="24"/>
          <w:lang w:val="kk-KZ" w:eastAsia="kk-KZ"/>
        </w:rPr>
        <w:t>бауырымның</w:t>
      </w:r>
      <w:r w:rsidR="001D2E35" w:rsidRPr="000C1676">
        <w:rPr>
          <w:rStyle w:val="11"/>
          <w:color w:val="000000"/>
          <w:sz w:val="24"/>
          <w:szCs w:val="24"/>
          <w:lang w:val="kk-KZ" w:eastAsia="kk-KZ"/>
        </w:rPr>
        <w:t xml:space="preserve"> </w:t>
      </w:r>
      <w:r w:rsidRPr="000C1676">
        <w:rPr>
          <w:rStyle w:val="11"/>
          <w:color w:val="000000"/>
          <w:sz w:val="24"/>
          <w:szCs w:val="24"/>
          <w:lang w:val="kk-KZ" w:eastAsia="kk-KZ"/>
        </w:rPr>
        <w:t>байсалды, маңғаз,</w:t>
      </w:r>
      <w:r w:rsidRPr="000C1676">
        <w:rPr>
          <w:rFonts w:ascii="Times New Roman" w:hAnsi="Times New Roman"/>
          <w:noProof/>
          <w:sz w:val="24"/>
          <w:szCs w:val="24"/>
          <w:lang w:val="kk-KZ"/>
        </w:rPr>
        <w:t xml:space="preserve"> </w:t>
      </w:r>
      <w:r w:rsidR="00420A22" w:rsidRPr="000C1676">
        <w:rPr>
          <w:rFonts w:ascii="Times New Roman" w:hAnsi="Times New Roman"/>
          <w:noProof/>
          <w:sz w:val="24"/>
          <w:szCs w:val="24"/>
          <w:lang w:val="ru-RU" w:eastAsia="ru-RU" w:bidi="ar-SA"/>
        </w:rPr>
        <mc:AlternateContent>
          <mc:Choice Requires="wps">
            <w:drawing>
              <wp:anchor distT="0" distB="0" distL="114300" distR="114300" simplePos="0" relativeHeight="251678208" behindDoc="1" locked="0" layoutInCell="0" allowOverlap="1">
                <wp:simplePos x="0" y="0"/>
                <wp:positionH relativeFrom="page">
                  <wp:posOffset>-376555</wp:posOffset>
                </wp:positionH>
                <wp:positionV relativeFrom="page">
                  <wp:posOffset>1474470</wp:posOffset>
                </wp:positionV>
                <wp:extent cx="402590" cy="6711950"/>
                <wp:effectExtent l="4445" t="0" r="2540" b="0"/>
                <wp:wrapNone/>
                <wp:docPr id="1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6711950"/>
                        </a:xfrm>
                        <a:prstGeom prst="rect">
                          <a:avLst/>
                        </a:prstGeom>
                        <a:solidFill>
                          <a:srgbClr val="7979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D890F" id="Rectangle 64" o:spid="_x0000_s1026" style="position:absolute;margin-left:-29.65pt;margin-top:116.1pt;width:31.7pt;height:528.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" o:allowincell="f" fillcolor="#797979" stroked="f">
                <w10:wrap anchorx="page" anchory="page"/>
              </v:rect>
            </w:pict>
          </mc:Fallback>
        </mc:AlternateContent>
      </w:r>
      <w:r w:rsidRPr="000C1676">
        <w:rPr>
          <w:rStyle w:val="11"/>
          <w:color w:val="000000"/>
          <w:sz w:val="24"/>
          <w:szCs w:val="24"/>
          <w:lang w:val="kk-KZ"/>
        </w:rPr>
        <w:t xml:space="preserve">сырбаз, ойлы </w:t>
      </w:r>
      <w:r w:rsidRPr="000C1676">
        <w:rPr>
          <w:rStyle w:val="11"/>
          <w:color w:val="000000"/>
          <w:sz w:val="24"/>
          <w:szCs w:val="24"/>
          <w:lang w:val="kk-KZ" w:eastAsia="kk-KZ"/>
        </w:rPr>
        <w:t xml:space="preserve">кескініне </w:t>
      </w:r>
      <w:r w:rsidR="001D2E35" w:rsidRPr="000C1676">
        <w:rPr>
          <w:rStyle w:val="11"/>
          <w:color w:val="000000"/>
          <w:sz w:val="24"/>
          <w:szCs w:val="24"/>
          <w:lang w:val="kk-KZ" w:eastAsia="kk-KZ"/>
        </w:rPr>
        <w:t>қ</w:t>
      </w:r>
      <w:r w:rsidRPr="000C1676">
        <w:rPr>
          <w:rStyle w:val="11"/>
          <w:color w:val="000000"/>
          <w:sz w:val="24"/>
          <w:szCs w:val="24"/>
          <w:lang w:val="kk-KZ"/>
        </w:rPr>
        <w:t xml:space="preserve">арай отырып, </w:t>
      </w:r>
      <w:r w:rsidR="001D2E35" w:rsidRPr="000C1676">
        <w:rPr>
          <w:rStyle w:val="11"/>
          <w:color w:val="000000"/>
          <w:sz w:val="24"/>
          <w:szCs w:val="24"/>
          <w:lang w:val="kk-KZ"/>
        </w:rPr>
        <w:t>Қ</w:t>
      </w:r>
      <w:r w:rsidRPr="000C1676">
        <w:rPr>
          <w:rStyle w:val="11"/>
          <w:color w:val="000000"/>
          <w:sz w:val="24"/>
          <w:szCs w:val="24"/>
          <w:lang w:val="kk-KZ"/>
        </w:rPr>
        <w:t>. Сармол</w:t>
      </w:r>
      <w:r w:rsidRPr="000C1676">
        <w:rPr>
          <w:rStyle w:val="11"/>
          <w:color w:val="000000"/>
          <w:sz w:val="24"/>
          <w:szCs w:val="24"/>
          <w:lang w:val="kk-KZ" w:eastAsia="kk-KZ"/>
        </w:rPr>
        <w:t xml:space="preserve">даевтың шығармаларын, </w:t>
      </w:r>
      <w:r w:rsidRPr="000C1676">
        <w:rPr>
          <w:rStyle w:val="11"/>
          <w:color w:val="000000"/>
          <w:sz w:val="24"/>
          <w:szCs w:val="24"/>
          <w:lang w:val="kk-KZ"/>
        </w:rPr>
        <w:t>м</w:t>
      </w:r>
      <w:r w:rsidR="008B1A61" w:rsidRPr="000C1676">
        <w:rPr>
          <w:rStyle w:val="11"/>
          <w:color w:val="000000"/>
          <w:sz w:val="24"/>
          <w:szCs w:val="24"/>
          <w:lang w:val="kk-KZ"/>
        </w:rPr>
        <w:t>ақ</w:t>
      </w:r>
      <w:r w:rsidRPr="000C1676">
        <w:rPr>
          <w:rStyle w:val="11"/>
          <w:color w:val="000000"/>
          <w:sz w:val="24"/>
          <w:szCs w:val="24"/>
          <w:lang w:val="kk-KZ"/>
        </w:rPr>
        <w:t xml:space="preserve">алаларын, </w:t>
      </w:r>
      <w:r w:rsidRPr="000C1676">
        <w:rPr>
          <w:rStyle w:val="11"/>
          <w:color w:val="000000"/>
          <w:sz w:val="24"/>
          <w:szCs w:val="24"/>
          <w:lang w:val="kk-KZ" w:eastAsia="kk-KZ"/>
        </w:rPr>
        <w:t>мұраға</w:t>
      </w:r>
      <w:r w:rsidR="001D2E35" w:rsidRPr="000C1676">
        <w:rPr>
          <w:rStyle w:val="11"/>
          <w:color w:val="000000"/>
          <w:sz w:val="24"/>
          <w:szCs w:val="24"/>
          <w:lang w:val="kk-KZ" w:eastAsia="kk-KZ"/>
        </w:rPr>
        <w:t>тт</w:t>
      </w:r>
      <w:r w:rsidR="00306581" w:rsidRPr="000C1676">
        <w:rPr>
          <w:rStyle w:val="11"/>
          <w:color w:val="000000"/>
          <w:sz w:val="24"/>
          <w:szCs w:val="24"/>
          <w:lang w:val="kk-KZ" w:eastAsia="kk-KZ"/>
        </w:rPr>
        <w:t>а</w:t>
      </w:r>
      <w:r w:rsidRPr="000C1676">
        <w:rPr>
          <w:rStyle w:val="11"/>
          <w:color w:val="000000"/>
          <w:sz w:val="24"/>
          <w:szCs w:val="24"/>
          <w:lang w:val="kk-KZ" w:eastAsia="kk-KZ"/>
        </w:rPr>
        <w:t xml:space="preserve">ғы </w:t>
      </w:r>
      <w:r w:rsidRPr="000C1676">
        <w:rPr>
          <w:rStyle w:val="11"/>
          <w:color w:val="000000"/>
          <w:sz w:val="24"/>
          <w:szCs w:val="24"/>
          <w:lang w:val="kk-KZ"/>
        </w:rPr>
        <w:t>барл</w:t>
      </w:r>
      <w:r w:rsidR="009F17A6" w:rsidRPr="000C1676">
        <w:rPr>
          <w:rStyle w:val="11"/>
          <w:color w:val="000000"/>
          <w:sz w:val="24"/>
          <w:szCs w:val="24"/>
          <w:lang w:val="kk-KZ"/>
        </w:rPr>
        <w:t>ық</w:t>
      </w:r>
      <w:r w:rsidRPr="000C1676">
        <w:rPr>
          <w:rStyle w:val="11"/>
          <w:color w:val="000000"/>
          <w:sz w:val="24"/>
          <w:szCs w:val="24"/>
          <w:lang w:val="kk-KZ"/>
        </w:rPr>
        <w:t xml:space="preserve"> </w:t>
      </w:r>
      <w:r w:rsidRPr="000C1676">
        <w:rPr>
          <w:rStyle w:val="11"/>
          <w:color w:val="000000"/>
          <w:sz w:val="24"/>
          <w:szCs w:val="24"/>
          <w:lang w:val="kk-KZ" w:eastAsia="kk-KZ"/>
        </w:rPr>
        <w:t>іс-</w:t>
      </w:r>
      <w:r w:rsidR="001D2E35" w:rsidRPr="000C1676">
        <w:rPr>
          <w:rStyle w:val="11"/>
          <w:color w:val="000000"/>
          <w:sz w:val="24"/>
          <w:szCs w:val="24"/>
          <w:lang w:val="kk-KZ" w:eastAsia="kk-KZ"/>
        </w:rPr>
        <w:t>қ</w:t>
      </w:r>
      <w:r w:rsidRPr="000C1676">
        <w:rPr>
          <w:rStyle w:val="11"/>
          <w:color w:val="000000"/>
          <w:sz w:val="24"/>
          <w:szCs w:val="24"/>
          <w:lang w:val="kk-KZ" w:eastAsia="kk-KZ"/>
        </w:rPr>
        <w:t xml:space="preserve">ағаздарын тірнектеп </w:t>
      </w:r>
      <w:r w:rsidRPr="000C1676">
        <w:rPr>
          <w:rStyle w:val="11"/>
          <w:color w:val="000000"/>
          <w:sz w:val="24"/>
          <w:szCs w:val="24"/>
          <w:lang w:val="kk-KZ"/>
        </w:rPr>
        <w:t xml:space="preserve">жинап, </w:t>
      </w:r>
      <w:r w:rsidRPr="000C1676">
        <w:rPr>
          <w:rStyle w:val="11"/>
          <w:color w:val="000000"/>
          <w:sz w:val="24"/>
          <w:szCs w:val="24"/>
          <w:lang w:val="kk-KZ" w:eastAsia="kk-KZ"/>
        </w:rPr>
        <w:t>кейінгі ұрп</w:t>
      </w:r>
      <w:r w:rsidR="008B1A61" w:rsidRPr="000C1676">
        <w:rPr>
          <w:rStyle w:val="11"/>
          <w:color w:val="000000"/>
          <w:sz w:val="24"/>
          <w:szCs w:val="24"/>
          <w:lang w:val="kk-KZ" w:eastAsia="kk-KZ"/>
        </w:rPr>
        <w:t>а</w:t>
      </w:r>
      <w:r w:rsidR="004268C9" w:rsidRPr="000C1676">
        <w:rPr>
          <w:rStyle w:val="11"/>
          <w:color w:val="000000"/>
          <w:sz w:val="24"/>
          <w:szCs w:val="24"/>
          <w:lang w:val="kk-KZ" w:eastAsia="kk-KZ"/>
        </w:rPr>
        <w:t>ққ</w:t>
      </w:r>
      <w:r w:rsidRPr="000C1676">
        <w:rPr>
          <w:rStyle w:val="11"/>
          <w:color w:val="000000"/>
          <w:sz w:val="24"/>
          <w:szCs w:val="24"/>
          <w:lang w:val="kk-KZ" w:eastAsia="kk-KZ"/>
        </w:rPr>
        <w:t xml:space="preserve">а </w:t>
      </w:r>
      <w:r w:rsidRPr="000C1676">
        <w:rPr>
          <w:rStyle w:val="11"/>
          <w:color w:val="000000"/>
          <w:sz w:val="24"/>
          <w:szCs w:val="24"/>
          <w:lang w:val="kk-KZ"/>
        </w:rPr>
        <w:t xml:space="preserve">мирас </w:t>
      </w:r>
      <w:r w:rsidRPr="000C1676">
        <w:rPr>
          <w:rStyle w:val="11"/>
          <w:color w:val="000000"/>
          <w:sz w:val="24"/>
          <w:szCs w:val="24"/>
          <w:lang w:val="kk-KZ" w:eastAsia="kk-KZ"/>
        </w:rPr>
        <w:t xml:space="preserve">етіп </w:t>
      </w:r>
      <w:r w:rsidR="009F17A6" w:rsidRPr="000C1676">
        <w:rPr>
          <w:rStyle w:val="11"/>
          <w:color w:val="000000"/>
          <w:sz w:val="24"/>
          <w:szCs w:val="24"/>
          <w:lang w:val="kk-KZ" w:eastAsia="kk-KZ"/>
        </w:rPr>
        <w:t>қал</w:t>
      </w:r>
      <w:r w:rsidRPr="000C1676">
        <w:rPr>
          <w:rStyle w:val="11"/>
          <w:color w:val="000000"/>
          <w:sz w:val="24"/>
          <w:szCs w:val="24"/>
          <w:lang w:val="kk-KZ" w:eastAsia="kk-KZ"/>
        </w:rPr>
        <w:t>дыруға жа</w:t>
      </w:r>
      <w:r w:rsidR="00752595" w:rsidRPr="000C1676">
        <w:rPr>
          <w:rStyle w:val="11"/>
          <w:color w:val="000000"/>
          <w:sz w:val="24"/>
          <w:szCs w:val="24"/>
          <w:lang w:val="kk-KZ" w:eastAsia="kk-KZ"/>
        </w:rPr>
        <w:t>ның</w:t>
      </w:r>
      <w:r w:rsidRPr="000C1676">
        <w:rPr>
          <w:rStyle w:val="11"/>
          <w:color w:val="000000"/>
          <w:sz w:val="24"/>
          <w:szCs w:val="24"/>
          <w:lang w:val="kk-KZ" w:eastAsia="kk-KZ"/>
        </w:rPr>
        <w:t xml:space="preserve"> </w:t>
      </w:r>
      <w:r w:rsidRPr="000C1676">
        <w:rPr>
          <w:rStyle w:val="11"/>
          <w:color w:val="000000"/>
          <w:sz w:val="24"/>
          <w:szCs w:val="24"/>
          <w:lang w:val="kk-KZ"/>
        </w:rPr>
        <w:t xml:space="preserve">салып, </w:t>
      </w:r>
      <w:r w:rsidRPr="000C1676">
        <w:rPr>
          <w:rStyle w:val="11"/>
          <w:color w:val="000000"/>
          <w:sz w:val="24"/>
          <w:szCs w:val="24"/>
          <w:lang w:val="kk-KZ" w:eastAsia="kk-KZ"/>
        </w:rPr>
        <w:t xml:space="preserve">тағы </w:t>
      </w:r>
      <w:r w:rsidRPr="000C1676">
        <w:rPr>
          <w:rStyle w:val="11"/>
          <w:color w:val="000000"/>
          <w:sz w:val="24"/>
          <w:szCs w:val="24"/>
          <w:lang w:val="kk-KZ"/>
        </w:rPr>
        <w:t xml:space="preserve">да </w:t>
      </w:r>
      <w:r w:rsidRPr="000C1676">
        <w:rPr>
          <w:rStyle w:val="11"/>
          <w:color w:val="000000"/>
          <w:sz w:val="24"/>
          <w:szCs w:val="24"/>
          <w:lang w:val="kk-KZ" w:eastAsia="kk-KZ"/>
        </w:rPr>
        <w:t>зыр жүгіріп жүргеніне ризашылығымды білдірдім. «М</w:t>
      </w:r>
      <w:r w:rsidR="001D2E35" w:rsidRPr="000C1676">
        <w:rPr>
          <w:rStyle w:val="11"/>
          <w:color w:val="000000"/>
          <w:sz w:val="24"/>
          <w:szCs w:val="24"/>
          <w:lang w:val="kk-KZ" w:eastAsia="kk-KZ"/>
        </w:rPr>
        <w:t>ұ</w:t>
      </w:r>
      <w:r w:rsidRPr="000C1676">
        <w:rPr>
          <w:rStyle w:val="11"/>
          <w:color w:val="000000"/>
          <w:sz w:val="24"/>
          <w:szCs w:val="24"/>
          <w:lang w:val="kk-KZ" w:eastAsia="kk-KZ"/>
        </w:rPr>
        <w:t>раның үлкені - мүбәрәк тәрбие» деген ғибратты сөз Болат сия</w:t>
      </w:r>
      <w:r w:rsidR="001D2E35" w:rsidRPr="000C1676">
        <w:rPr>
          <w:rStyle w:val="11"/>
          <w:color w:val="000000"/>
          <w:sz w:val="24"/>
          <w:szCs w:val="24"/>
          <w:lang w:val="kk-KZ" w:eastAsia="kk-KZ"/>
        </w:rPr>
        <w:t>қты ұ</w:t>
      </w:r>
      <w:r w:rsidRPr="000C1676">
        <w:rPr>
          <w:rStyle w:val="11"/>
          <w:color w:val="000000"/>
          <w:sz w:val="24"/>
          <w:szCs w:val="24"/>
          <w:lang w:val="kk-KZ" w:eastAsia="kk-KZ"/>
        </w:rPr>
        <w:t>лтжандыл</w:t>
      </w:r>
      <w:r w:rsidR="009F17A6" w:rsidRPr="000C1676">
        <w:rPr>
          <w:rStyle w:val="11"/>
          <w:color w:val="000000"/>
          <w:sz w:val="24"/>
          <w:szCs w:val="24"/>
          <w:lang w:val="kk-KZ" w:eastAsia="kk-KZ"/>
        </w:rPr>
        <w:t>ық</w:t>
      </w:r>
      <w:r w:rsidRPr="000C1676">
        <w:rPr>
          <w:rStyle w:val="11"/>
          <w:color w:val="000000"/>
          <w:sz w:val="24"/>
          <w:szCs w:val="24"/>
          <w:lang w:val="kk-KZ" w:eastAsia="kk-KZ"/>
        </w:rPr>
        <w:t>ты жөргегінен сіңірген атпал азаматтарға арналған сия</w:t>
      </w:r>
      <w:r w:rsidR="001D2E35" w:rsidRPr="000C1676">
        <w:rPr>
          <w:rStyle w:val="11"/>
          <w:color w:val="000000"/>
          <w:sz w:val="24"/>
          <w:szCs w:val="24"/>
          <w:lang w:val="kk-KZ" w:eastAsia="kk-KZ"/>
        </w:rPr>
        <w:t>қ</w:t>
      </w:r>
      <w:r w:rsidRPr="000C1676">
        <w:rPr>
          <w:rStyle w:val="11"/>
          <w:color w:val="000000"/>
          <w:sz w:val="24"/>
          <w:szCs w:val="24"/>
          <w:lang w:val="kk-KZ" w:eastAsia="kk-KZ"/>
        </w:rPr>
        <w:t xml:space="preserve">ты. </w:t>
      </w:r>
      <w:r w:rsidR="001D2E35" w:rsidRPr="000C1676">
        <w:rPr>
          <w:rStyle w:val="11"/>
          <w:color w:val="000000"/>
          <w:sz w:val="24"/>
          <w:szCs w:val="24"/>
          <w:lang w:val="kk-KZ" w:eastAsia="kk-KZ"/>
        </w:rPr>
        <w:t>Өткенімізді ұ</w:t>
      </w:r>
      <w:r w:rsidRPr="000C1676">
        <w:rPr>
          <w:rStyle w:val="11"/>
          <w:color w:val="000000"/>
          <w:sz w:val="24"/>
          <w:szCs w:val="24"/>
          <w:lang w:val="kk-KZ" w:eastAsia="kk-KZ"/>
        </w:rPr>
        <w:t>мытс</w:t>
      </w:r>
      <w:r w:rsidR="008B1A61" w:rsidRPr="000C1676">
        <w:rPr>
          <w:rStyle w:val="11"/>
          <w:color w:val="000000"/>
          <w:sz w:val="24"/>
          <w:szCs w:val="24"/>
          <w:lang w:val="kk-KZ" w:eastAsia="kk-KZ"/>
        </w:rPr>
        <w:t>ақ</w:t>
      </w:r>
      <w:r w:rsidRPr="000C1676">
        <w:rPr>
          <w:rStyle w:val="11"/>
          <w:color w:val="000000"/>
          <w:sz w:val="24"/>
          <w:szCs w:val="24"/>
          <w:lang w:val="kk-KZ" w:eastAsia="kk-KZ"/>
        </w:rPr>
        <w:t>, болаш</w:t>
      </w:r>
      <w:r w:rsidR="008B1A61" w:rsidRPr="000C1676">
        <w:rPr>
          <w:rStyle w:val="11"/>
          <w:color w:val="000000"/>
          <w:sz w:val="24"/>
          <w:szCs w:val="24"/>
          <w:lang w:val="kk-KZ" w:eastAsia="kk-KZ"/>
        </w:rPr>
        <w:t>ақ</w:t>
      </w:r>
      <w:r w:rsidRPr="000C1676">
        <w:rPr>
          <w:rStyle w:val="11"/>
          <w:color w:val="000000"/>
          <w:sz w:val="24"/>
          <w:szCs w:val="24"/>
          <w:lang w:val="kk-KZ" w:eastAsia="kk-KZ"/>
        </w:rPr>
        <w:t xml:space="preserve"> бізге тас атпай ма?! </w:t>
      </w:r>
      <w:r w:rsidRPr="000C1676">
        <w:rPr>
          <w:rStyle w:val="11"/>
          <w:color w:val="000000"/>
          <w:sz w:val="24"/>
          <w:szCs w:val="24"/>
          <w:lang w:val="kk-KZ"/>
        </w:rPr>
        <w:t xml:space="preserve">Осы </w:t>
      </w:r>
      <w:r w:rsidRPr="000C1676">
        <w:rPr>
          <w:rStyle w:val="11"/>
          <w:color w:val="000000"/>
          <w:sz w:val="24"/>
          <w:szCs w:val="24"/>
          <w:lang w:val="kk-KZ" w:eastAsia="kk-KZ"/>
        </w:rPr>
        <w:t xml:space="preserve">орайда </w:t>
      </w:r>
      <w:r w:rsidRPr="000C1676">
        <w:rPr>
          <w:rStyle w:val="11"/>
          <w:color w:val="000000"/>
          <w:sz w:val="24"/>
          <w:szCs w:val="24"/>
          <w:lang w:val="kk-KZ"/>
        </w:rPr>
        <w:t>қаз</w:t>
      </w:r>
      <w:r w:rsidR="008B1A61" w:rsidRPr="000C1676">
        <w:rPr>
          <w:rStyle w:val="11"/>
          <w:color w:val="000000"/>
          <w:sz w:val="24"/>
          <w:szCs w:val="24"/>
          <w:lang w:val="kk-KZ"/>
        </w:rPr>
        <w:t>ақ</w:t>
      </w:r>
      <w:r w:rsidRPr="000C1676">
        <w:rPr>
          <w:rStyle w:val="11"/>
          <w:color w:val="000000"/>
          <w:sz w:val="24"/>
          <w:szCs w:val="24"/>
          <w:lang w:val="kk-KZ"/>
        </w:rPr>
        <w:t xml:space="preserve"> </w:t>
      </w:r>
      <w:r w:rsidRPr="000C1676">
        <w:rPr>
          <w:rStyle w:val="11"/>
          <w:color w:val="000000"/>
          <w:sz w:val="24"/>
          <w:szCs w:val="24"/>
          <w:lang w:val="kk-KZ" w:eastAsia="kk-KZ"/>
        </w:rPr>
        <w:t xml:space="preserve">әдебиетінің классигі Ғ.Мүсіреповтың: «Ата-анасының </w:t>
      </w:r>
      <w:r w:rsidR="001D2E35" w:rsidRPr="000C1676">
        <w:rPr>
          <w:rStyle w:val="11"/>
          <w:color w:val="000000"/>
          <w:sz w:val="24"/>
          <w:szCs w:val="24"/>
          <w:lang w:val="kk-KZ" w:eastAsia="kk-KZ"/>
        </w:rPr>
        <w:t>қ</w:t>
      </w:r>
      <w:r w:rsidRPr="000C1676">
        <w:rPr>
          <w:rStyle w:val="11"/>
          <w:color w:val="000000"/>
          <w:sz w:val="24"/>
          <w:szCs w:val="24"/>
          <w:lang w:val="kk-KZ" w:eastAsia="kk-KZ"/>
        </w:rPr>
        <w:t xml:space="preserve">адірін білмеген, Отанның </w:t>
      </w:r>
      <w:r w:rsidRPr="000C1676">
        <w:rPr>
          <w:rStyle w:val="11"/>
          <w:color w:val="000000"/>
          <w:sz w:val="24"/>
          <w:szCs w:val="24"/>
          <w:lang w:val="kk-KZ"/>
        </w:rPr>
        <w:t xml:space="preserve">да </w:t>
      </w:r>
      <w:r w:rsidR="001D2E35" w:rsidRPr="000C1676">
        <w:rPr>
          <w:rStyle w:val="11"/>
          <w:color w:val="000000"/>
          <w:sz w:val="24"/>
          <w:szCs w:val="24"/>
          <w:lang w:val="kk-KZ"/>
        </w:rPr>
        <w:t>қ</w:t>
      </w:r>
      <w:r w:rsidRPr="000C1676">
        <w:rPr>
          <w:rStyle w:val="11"/>
          <w:color w:val="000000"/>
          <w:sz w:val="24"/>
          <w:szCs w:val="24"/>
          <w:lang w:val="kk-KZ" w:eastAsia="kk-KZ"/>
        </w:rPr>
        <w:t>адірін білмес» деген терең философиял</w:t>
      </w:r>
      <w:r w:rsidR="009F17A6" w:rsidRPr="000C1676">
        <w:rPr>
          <w:rStyle w:val="11"/>
          <w:color w:val="000000"/>
          <w:sz w:val="24"/>
          <w:szCs w:val="24"/>
          <w:lang w:val="kk-KZ" w:eastAsia="kk-KZ"/>
        </w:rPr>
        <w:t>ық</w:t>
      </w:r>
      <w:r w:rsidRPr="000C1676">
        <w:rPr>
          <w:rStyle w:val="11"/>
          <w:color w:val="000000"/>
          <w:sz w:val="24"/>
          <w:szCs w:val="24"/>
          <w:lang w:val="kk-KZ" w:eastAsia="kk-KZ"/>
        </w:rPr>
        <w:t xml:space="preserve"> пікірі еске түседі. </w:t>
      </w:r>
      <w:r w:rsidR="00903C92" w:rsidRPr="000C1676">
        <w:rPr>
          <w:rStyle w:val="11"/>
          <w:color w:val="000000"/>
          <w:sz w:val="24"/>
          <w:szCs w:val="24"/>
          <w:lang w:val="kk-KZ" w:eastAsia="kk-KZ"/>
        </w:rPr>
        <w:t>Ұлтының ұ</w:t>
      </w:r>
      <w:r w:rsidRPr="000C1676">
        <w:rPr>
          <w:rStyle w:val="11"/>
          <w:color w:val="000000"/>
          <w:sz w:val="24"/>
          <w:szCs w:val="24"/>
          <w:lang w:val="kk-KZ" w:eastAsia="kk-KZ"/>
        </w:rPr>
        <w:t>лтаны боп, елім деп еңіреп өткен асыл ағалардың еңбегін елемеуден арт</w:t>
      </w:r>
      <w:r w:rsidR="009F17A6" w:rsidRPr="000C1676">
        <w:rPr>
          <w:rStyle w:val="11"/>
          <w:color w:val="000000"/>
          <w:sz w:val="24"/>
          <w:szCs w:val="24"/>
          <w:lang w:val="kk-KZ" w:eastAsia="kk-KZ"/>
        </w:rPr>
        <w:t>ық</w:t>
      </w:r>
      <w:r w:rsidRPr="000C1676">
        <w:rPr>
          <w:rStyle w:val="11"/>
          <w:color w:val="000000"/>
          <w:sz w:val="24"/>
          <w:szCs w:val="24"/>
          <w:lang w:val="kk-KZ" w:eastAsia="kk-KZ"/>
        </w:rPr>
        <w:t xml:space="preserve"> күнә </w:t>
      </w:r>
      <w:r w:rsidR="002379EC" w:rsidRPr="000C1676">
        <w:rPr>
          <w:rStyle w:val="11"/>
          <w:color w:val="000000"/>
          <w:sz w:val="24"/>
          <w:szCs w:val="24"/>
          <w:lang w:val="kk-KZ" w:eastAsia="kk-KZ"/>
        </w:rPr>
        <w:t>жоқ</w:t>
      </w:r>
      <w:r w:rsidR="00903C92" w:rsidRPr="000C1676">
        <w:rPr>
          <w:rStyle w:val="11"/>
          <w:color w:val="000000"/>
          <w:sz w:val="24"/>
          <w:szCs w:val="24"/>
          <w:lang w:val="kk-KZ" w:eastAsia="kk-KZ"/>
        </w:rPr>
        <w:t xml:space="preserve"> </w:t>
      </w:r>
      <w:r w:rsidRPr="000C1676">
        <w:rPr>
          <w:rStyle w:val="11"/>
          <w:color w:val="000000"/>
          <w:sz w:val="24"/>
          <w:szCs w:val="24"/>
          <w:lang w:val="kk-KZ" w:eastAsia="kk-KZ"/>
        </w:rPr>
        <w:t>шығар. Қаз</w:t>
      </w:r>
      <w:r w:rsidR="008B1A61" w:rsidRPr="000C1676">
        <w:rPr>
          <w:rStyle w:val="11"/>
          <w:color w:val="000000"/>
          <w:sz w:val="24"/>
          <w:szCs w:val="24"/>
          <w:lang w:val="kk-KZ" w:eastAsia="kk-KZ"/>
        </w:rPr>
        <w:t>ақ</w:t>
      </w:r>
      <w:r w:rsidR="00903C92" w:rsidRPr="000C1676">
        <w:rPr>
          <w:rStyle w:val="11"/>
          <w:color w:val="000000"/>
          <w:sz w:val="24"/>
          <w:szCs w:val="24"/>
          <w:lang w:val="kk-KZ" w:eastAsia="kk-KZ"/>
        </w:rPr>
        <w:t xml:space="preserve"> </w:t>
      </w:r>
      <w:r w:rsidRPr="000C1676">
        <w:rPr>
          <w:rStyle w:val="11"/>
          <w:color w:val="000000"/>
          <w:sz w:val="24"/>
          <w:szCs w:val="24"/>
          <w:lang w:val="kk-KZ" w:eastAsia="kk-KZ"/>
        </w:rPr>
        <w:t>халқының кеме</w:t>
      </w:r>
      <w:r w:rsidR="00903C92" w:rsidRPr="000C1676">
        <w:rPr>
          <w:rStyle w:val="11"/>
          <w:color w:val="000000"/>
          <w:sz w:val="24"/>
          <w:szCs w:val="24"/>
          <w:lang w:val="kk-KZ" w:eastAsia="kk-KZ"/>
        </w:rPr>
        <w:t>ңгер, көсем ұ</w:t>
      </w:r>
      <w:r w:rsidRPr="000C1676">
        <w:rPr>
          <w:rStyle w:val="11"/>
          <w:color w:val="000000"/>
          <w:sz w:val="24"/>
          <w:szCs w:val="24"/>
          <w:lang w:val="kk-KZ" w:eastAsia="kk-KZ"/>
        </w:rPr>
        <w:t>лдарының бірі Д.Қонаев өзінің «</w:t>
      </w:r>
      <w:r w:rsidR="008B1A61" w:rsidRPr="000C1676">
        <w:rPr>
          <w:rStyle w:val="11"/>
          <w:color w:val="000000"/>
          <w:sz w:val="24"/>
          <w:szCs w:val="24"/>
          <w:lang w:val="kk-KZ" w:eastAsia="kk-KZ"/>
        </w:rPr>
        <w:t>Ақ</w:t>
      </w:r>
      <w:r w:rsidRPr="000C1676">
        <w:rPr>
          <w:rStyle w:val="11"/>
          <w:color w:val="000000"/>
          <w:sz w:val="24"/>
          <w:szCs w:val="24"/>
          <w:lang w:val="kk-KZ" w:eastAsia="kk-KZ"/>
        </w:rPr>
        <w:t>и</w:t>
      </w:r>
      <w:r w:rsidR="00B513C2" w:rsidRPr="000C1676">
        <w:rPr>
          <w:rStyle w:val="11"/>
          <w:color w:val="000000"/>
          <w:sz w:val="24"/>
          <w:szCs w:val="24"/>
          <w:lang w:val="kk-KZ" w:eastAsia="kk-KZ"/>
        </w:rPr>
        <w:t>қ</w:t>
      </w:r>
      <w:r w:rsidRPr="000C1676">
        <w:rPr>
          <w:rStyle w:val="11"/>
          <w:color w:val="000000"/>
          <w:sz w:val="24"/>
          <w:szCs w:val="24"/>
          <w:lang w:val="kk-KZ" w:eastAsia="kk-KZ"/>
        </w:rPr>
        <w:t>аттан аттауға болмайды»</w:t>
      </w:r>
      <w:r w:rsidR="00B513C2" w:rsidRPr="000C1676">
        <w:rPr>
          <w:rStyle w:val="11"/>
          <w:color w:val="000000"/>
          <w:sz w:val="24"/>
          <w:szCs w:val="24"/>
          <w:lang w:val="kk-KZ" w:eastAsia="kk-KZ"/>
        </w:rPr>
        <w:t xml:space="preserve"> </w:t>
      </w:r>
      <w:r w:rsidRPr="000C1676">
        <w:rPr>
          <w:rStyle w:val="11"/>
          <w:color w:val="000000"/>
          <w:sz w:val="24"/>
          <w:szCs w:val="24"/>
          <w:lang w:val="kk-KZ" w:eastAsia="kk-KZ"/>
        </w:rPr>
        <w:t>деген</w:t>
      </w:r>
      <w:r w:rsidR="00B513C2" w:rsidRPr="000C1676">
        <w:rPr>
          <w:rStyle w:val="11"/>
          <w:color w:val="000000"/>
          <w:sz w:val="24"/>
          <w:szCs w:val="24"/>
          <w:lang w:val="kk-KZ" w:eastAsia="kk-KZ"/>
        </w:rPr>
        <w:t xml:space="preserve"> </w:t>
      </w:r>
      <w:r w:rsidRPr="000C1676">
        <w:rPr>
          <w:rStyle w:val="11"/>
          <w:color w:val="000000"/>
          <w:sz w:val="24"/>
          <w:szCs w:val="24"/>
          <w:lang w:val="kk-KZ" w:eastAsia="kk-KZ"/>
        </w:rPr>
        <w:t xml:space="preserve">кітабында: «Елдің елдігін танытатын </w:t>
      </w:r>
      <w:r w:rsidRPr="000C1676">
        <w:rPr>
          <w:rStyle w:val="11"/>
          <w:color w:val="000000"/>
          <w:sz w:val="24"/>
          <w:szCs w:val="24"/>
          <w:lang w:val="kk-KZ"/>
        </w:rPr>
        <w:t xml:space="preserve">да, </w:t>
      </w:r>
      <w:r w:rsidRPr="000C1676">
        <w:rPr>
          <w:rStyle w:val="11"/>
          <w:color w:val="000000"/>
          <w:sz w:val="24"/>
          <w:szCs w:val="24"/>
          <w:lang w:val="kk-KZ" w:eastAsia="kk-KZ"/>
        </w:rPr>
        <w:t xml:space="preserve">тарихын жасайтын </w:t>
      </w:r>
      <w:r w:rsidRPr="000C1676">
        <w:rPr>
          <w:rStyle w:val="11"/>
          <w:color w:val="000000"/>
          <w:sz w:val="24"/>
          <w:szCs w:val="24"/>
          <w:lang w:val="kk-KZ"/>
        </w:rPr>
        <w:t xml:space="preserve">да, </w:t>
      </w:r>
      <w:r w:rsidR="00B513C2" w:rsidRPr="000C1676">
        <w:rPr>
          <w:rStyle w:val="11"/>
          <w:color w:val="000000"/>
          <w:sz w:val="24"/>
          <w:szCs w:val="24"/>
          <w:lang w:val="kk-KZ" w:eastAsia="kk-KZ"/>
        </w:rPr>
        <w:t>артына өшпес із, өлмес мұ</w:t>
      </w:r>
      <w:r w:rsidRPr="000C1676">
        <w:rPr>
          <w:rStyle w:val="11"/>
          <w:color w:val="000000"/>
          <w:sz w:val="24"/>
          <w:szCs w:val="24"/>
          <w:lang w:val="kk-KZ" w:eastAsia="kk-KZ"/>
        </w:rPr>
        <w:t xml:space="preserve">ра </w:t>
      </w:r>
      <w:r w:rsidR="009F17A6" w:rsidRPr="000C1676">
        <w:rPr>
          <w:rStyle w:val="11"/>
          <w:color w:val="000000"/>
          <w:sz w:val="24"/>
          <w:szCs w:val="24"/>
          <w:lang w:val="kk-KZ" w:eastAsia="kk-KZ"/>
        </w:rPr>
        <w:t>қал</w:t>
      </w:r>
      <w:r w:rsidRPr="000C1676">
        <w:rPr>
          <w:rStyle w:val="11"/>
          <w:color w:val="000000"/>
          <w:sz w:val="24"/>
          <w:szCs w:val="24"/>
          <w:lang w:val="kk-KZ" w:eastAsia="kk-KZ"/>
        </w:rPr>
        <w:t xml:space="preserve">дыратын </w:t>
      </w:r>
      <w:r w:rsidRPr="000C1676">
        <w:rPr>
          <w:rStyle w:val="11"/>
          <w:color w:val="000000"/>
          <w:sz w:val="24"/>
          <w:szCs w:val="24"/>
          <w:lang w:val="kk-KZ"/>
        </w:rPr>
        <w:t xml:space="preserve">да </w:t>
      </w:r>
      <w:r w:rsidR="00B513C2" w:rsidRPr="000C1676">
        <w:rPr>
          <w:rStyle w:val="11"/>
          <w:color w:val="000000"/>
          <w:sz w:val="24"/>
          <w:szCs w:val="24"/>
          <w:lang w:val="kk-KZ" w:eastAsia="kk-KZ"/>
        </w:rPr>
        <w:t>ұ</w:t>
      </w:r>
      <w:r w:rsidRPr="000C1676">
        <w:rPr>
          <w:rStyle w:val="11"/>
          <w:color w:val="000000"/>
          <w:sz w:val="24"/>
          <w:szCs w:val="24"/>
          <w:lang w:val="kk-KZ" w:eastAsia="kk-KZ"/>
        </w:rPr>
        <w:t xml:space="preserve">лы перзенттері. </w:t>
      </w:r>
      <w:r w:rsidR="00B513C2" w:rsidRPr="000C1676">
        <w:rPr>
          <w:rStyle w:val="11"/>
          <w:color w:val="000000"/>
          <w:sz w:val="24"/>
          <w:szCs w:val="24"/>
          <w:lang w:val="kk-KZ" w:eastAsia="kk-KZ"/>
        </w:rPr>
        <w:t>Ұ</w:t>
      </w:r>
      <w:r w:rsidRPr="000C1676">
        <w:rPr>
          <w:rStyle w:val="11"/>
          <w:color w:val="000000"/>
          <w:sz w:val="24"/>
          <w:szCs w:val="24"/>
          <w:lang w:val="kk-KZ" w:eastAsia="kk-KZ"/>
        </w:rPr>
        <w:t>лыл</w:t>
      </w:r>
      <w:r w:rsidR="009F17A6" w:rsidRPr="000C1676">
        <w:rPr>
          <w:rStyle w:val="11"/>
          <w:color w:val="000000"/>
          <w:sz w:val="24"/>
          <w:szCs w:val="24"/>
          <w:lang w:val="kk-KZ" w:eastAsia="kk-KZ"/>
        </w:rPr>
        <w:t>ық</w:t>
      </w:r>
      <w:r w:rsidR="00B513C2" w:rsidRPr="000C1676">
        <w:rPr>
          <w:rStyle w:val="11"/>
          <w:color w:val="000000"/>
          <w:sz w:val="24"/>
          <w:szCs w:val="24"/>
          <w:lang w:val="kk-KZ" w:eastAsia="kk-KZ"/>
        </w:rPr>
        <w:t>тың тең</w:t>
      </w:r>
      <w:r w:rsidRPr="000C1676">
        <w:rPr>
          <w:rStyle w:val="11"/>
          <w:color w:val="000000"/>
          <w:sz w:val="24"/>
          <w:szCs w:val="24"/>
          <w:lang w:val="kk-KZ" w:eastAsia="kk-KZ"/>
        </w:rPr>
        <w:t xml:space="preserve">десі </w:t>
      </w:r>
      <w:r w:rsidR="002379EC" w:rsidRPr="000C1676">
        <w:rPr>
          <w:rStyle w:val="11"/>
          <w:color w:val="000000"/>
          <w:sz w:val="24"/>
          <w:szCs w:val="24"/>
          <w:lang w:val="kk-KZ" w:eastAsia="kk-KZ"/>
        </w:rPr>
        <w:t>жоқ</w:t>
      </w:r>
      <w:r w:rsidRPr="000C1676">
        <w:rPr>
          <w:rStyle w:val="11"/>
          <w:color w:val="000000"/>
          <w:sz w:val="24"/>
          <w:szCs w:val="24"/>
          <w:lang w:val="kk-KZ" w:eastAsia="kk-KZ"/>
        </w:rPr>
        <w:t xml:space="preserve"> өлшемі </w:t>
      </w:r>
      <w:r w:rsidRPr="000C1676">
        <w:rPr>
          <w:rStyle w:val="11"/>
          <w:color w:val="000000"/>
          <w:sz w:val="24"/>
          <w:szCs w:val="24"/>
          <w:lang w:val="kk-KZ"/>
        </w:rPr>
        <w:t xml:space="preserve">де </w:t>
      </w:r>
      <w:r w:rsidRPr="000C1676">
        <w:rPr>
          <w:rStyle w:val="11"/>
          <w:color w:val="000000"/>
          <w:sz w:val="24"/>
          <w:szCs w:val="24"/>
          <w:lang w:val="kk-KZ" w:eastAsia="kk-KZ"/>
        </w:rPr>
        <w:t xml:space="preserve">осы», </w:t>
      </w:r>
      <w:r w:rsidR="00B513C2" w:rsidRPr="000C1676">
        <w:rPr>
          <w:rStyle w:val="11"/>
          <w:color w:val="000000"/>
          <w:sz w:val="24"/>
          <w:szCs w:val="24"/>
          <w:lang w:val="kk-KZ" w:eastAsia="kk-KZ"/>
        </w:rPr>
        <w:t>-</w:t>
      </w:r>
      <w:r w:rsidRPr="000C1676">
        <w:rPr>
          <w:rStyle w:val="11"/>
          <w:color w:val="000000"/>
          <w:sz w:val="24"/>
          <w:szCs w:val="24"/>
          <w:lang w:val="kk-KZ" w:eastAsia="kk-KZ"/>
        </w:rPr>
        <w:t xml:space="preserve"> деп жазға</w:t>
      </w:r>
      <w:r w:rsidR="00752595" w:rsidRPr="000C1676">
        <w:rPr>
          <w:rStyle w:val="11"/>
          <w:color w:val="000000"/>
          <w:sz w:val="24"/>
          <w:szCs w:val="24"/>
          <w:lang w:val="kk-KZ" w:eastAsia="kk-KZ"/>
        </w:rPr>
        <w:t>ның</w:t>
      </w:r>
      <w:r w:rsidRPr="000C1676">
        <w:rPr>
          <w:rStyle w:val="11"/>
          <w:color w:val="000000"/>
          <w:sz w:val="24"/>
          <w:szCs w:val="24"/>
          <w:lang w:val="kk-KZ" w:eastAsia="kk-KZ"/>
        </w:rPr>
        <w:t xml:space="preserve"> еске алс</w:t>
      </w:r>
      <w:r w:rsidR="008B1A61" w:rsidRPr="000C1676">
        <w:rPr>
          <w:rStyle w:val="11"/>
          <w:color w:val="000000"/>
          <w:sz w:val="24"/>
          <w:szCs w:val="24"/>
          <w:lang w:val="kk-KZ" w:eastAsia="kk-KZ"/>
        </w:rPr>
        <w:t>ақ</w:t>
      </w:r>
      <w:r w:rsidRPr="000C1676">
        <w:rPr>
          <w:rStyle w:val="11"/>
          <w:color w:val="000000"/>
          <w:sz w:val="24"/>
          <w:szCs w:val="24"/>
          <w:lang w:val="kk-KZ" w:eastAsia="kk-KZ"/>
        </w:rPr>
        <w:t>, Қаз</w:t>
      </w:r>
      <w:r w:rsidR="008B1A61" w:rsidRPr="000C1676">
        <w:rPr>
          <w:rStyle w:val="11"/>
          <w:color w:val="000000"/>
          <w:sz w:val="24"/>
          <w:szCs w:val="24"/>
          <w:lang w:val="kk-KZ" w:eastAsia="kk-KZ"/>
        </w:rPr>
        <w:t>ақ</w:t>
      </w:r>
      <w:r w:rsidRPr="000C1676">
        <w:rPr>
          <w:rStyle w:val="11"/>
          <w:color w:val="000000"/>
          <w:sz w:val="24"/>
          <w:szCs w:val="24"/>
          <w:lang w:val="kk-KZ" w:eastAsia="kk-KZ"/>
        </w:rPr>
        <w:t xml:space="preserve">станның экономикасының өркендеуіне өз </w:t>
      </w:r>
      <w:r w:rsidR="00317621" w:rsidRPr="000C1676">
        <w:rPr>
          <w:rStyle w:val="11"/>
          <w:color w:val="000000"/>
          <w:sz w:val="24"/>
          <w:szCs w:val="24"/>
          <w:lang w:val="kk-KZ" w:eastAsia="kk-KZ"/>
        </w:rPr>
        <w:t>қол</w:t>
      </w:r>
      <w:r w:rsidRPr="000C1676">
        <w:rPr>
          <w:rStyle w:val="11"/>
          <w:color w:val="000000"/>
          <w:sz w:val="24"/>
          <w:szCs w:val="24"/>
          <w:lang w:val="kk-KZ" w:eastAsia="kk-KZ"/>
        </w:rPr>
        <w:t xml:space="preserve">таңбасын өшпестей </w:t>
      </w:r>
      <w:r w:rsidR="009F17A6" w:rsidRPr="000C1676">
        <w:rPr>
          <w:rStyle w:val="11"/>
          <w:color w:val="000000"/>
          <w:sz w:val="24"/>
          <w:szCs w:val="24"/>
          <w:lang w:val="kk-KZ" w:eastAsia="kk-KZ"/>
        </w:rPr>
        <w:t>қал</w:t>
      </w:r>
      <w:r w:rsidRPr="000C1676">
        <w:rPr>
          <w:rStyle w:val="11"/>
          <w:color w:val="000000"/>
          <w:sz w:val="24"/>
          <w:szCs w:val="24"/>
          <w:lang w:val="kk-KZ" w:eastAsia="kk-KZ"/>
        </w:rPr>
        <w:t xml:space="preserve">дырған алып жүректі Қ.Сармолдаевтың еңбегін бағалай білу бүгінгі </w:t>
      </w:r>
      <w:r w:rsidR="00B513C2" w:rsidRPr="000C1676">
        <w:rPr>
          <w:rStyle w:val="11"/>
          <w:color w:val="000000"/>
          <w:sz w:val="24"/>
          <w:szCs w:val="24"/>
          <w:lang w:val="kk-KZ" w:eastAsia="kk-KZ"/>
        </w:rPr>
        <w:t>ұ</w:t>
      </w:r>
      <w:r w:rsidRPr="000C1676">
        <w:rPr>
          <w:rStyle w:val="11"/>
          <w:color w:val="000000"/>
          <w:sz w:val="24"/>
          <w:szCs w:val="24"/>
          <w:lang w:val="kk-KZ" w:eastAsia="kk-KZ"/>
        </w:rPr>
        <w:t>рп</w:t>
      </w:r>
      <w:r w:rsidR="008B1A61" w:rsidRPr="000C1676">
        <w:rPr>
          <w:rStyle w:val="11"/>
          <w:color w:val="000000"/>
          <w:sz w:val="24"/>
          <w:szCs w:val="24"/>
          <w:lang w:val="kk-KZ" w:eastAsia="kk-KZ"/>
        </w:rPr>
        <w:t>ақ</w:t>
      </w:r>
      <w:r w:rsidRPr="000C1676">
        <w:rPr>
          <w:rStyle w:val="11"/>
          <w:color w:val="000000"/>
          <w:sz w:val="24"/>
          <w:szCs w:val="24"/>
          <w:lang w:val="kk-KZ" w:eastAsia="kk-KZ"/>
        </w:rPr>
        <w:t>тың басты борышы болм</w:t>
      </w:r>
      <w:r w:rsidR="008B1A61" w:rsidRPr="000C1676">
        <w:rPr>
          <w:rStyle w:val="11"/>
          <w:color w:val="000000"/>
          <w:sz w:val="24"/>
          <w:szCs w:val="24"/>
          <w:lang w:val="kk-KZ" w:eastAsia="kk-KZ"/>
        </w:rPr>
        <w:t>ақ</w:t>
      </w:r>
      <w:r w:rsidRPr="000C1676">
        <w:rPr>
          <w:rStyle w:val="11"/>
          <w:color w:val="000000"/>
          <w:sz w:val="24"/>
          <w:szCs w:val="24"/>
          <w:lang w:val="kk-KZ" w:eastAsia="kk-KZ"/>
        </w:rPr>
        <w:t>.</w:t>
      </w:r>
    </w:p>
    <w:p w:rsidR="003B79ED" w:rsidRDefault="003B79ED" w:rsidP="000C1676">
      <w:pPr>
        <w:pStyle w:val="a5"/>
        <w:ind w:firstLine="567"/>
        <w:jc w:val="both"/>
        <w:rPr>
          <w:rStyle w:val="11"/>
          <w:color w:val="000000"/>
          <w:sz w:val="24"/>
          <w:szCs w:val="24"/>
          <w:lang w:val="kk-KZ" w:eastAsia="kk-KZ"/>
        </w:rPr>
      </w:pPr>
    </w:p>
    <w:p w:rsidR="003B79ED" w:rsidRDefault="003B79ED" w:rsidP="000C1676">
      <w:pPr>
        <w:pStyle w:val="a5"/>
        <w:ind w:firstLine="567"/>
        <w:jc w:val="both"/>
        <w:rPr>
          <w:rStyle w:val="11"/>
          <w:color w:val="000000"/>
          <w:sz w:val="24"/>
          <w:szCs w:val="24"/>
          <w:lang w:val="kk-KZ" w:eastAsia="kk-KZ"/>
        </w:rPr>
      </w:pPr>
    </w:p>
    <w:p w:rsidR="008F19CB" w:rsidRDefault="008F19CB" w:rsidP="00613E5A">
      <w:pPr>
        <w:pStyle w:val="380"/>
        <w:shd w:val="clear" w:color="auto" w:fill="auto"/>
        <w:spacing w:before="0" w:after="0" w:line="180" w:lineRule="exact"/>
        <w:jc w:val="center"/>
        <w:rPr>
          <w:rStyle w:val="38"/>
          <w:b w:val="0"/>
          <w:bCs w:val="0"/>
          <w:color w:val="000000"/>
          <w:lang w:val="kk-KZ" w:eastAsia="kk-KZ"/>
        </w:rPr>
      </w:pPr>
    </w:p>
    <w:p w:rsidR="00613E5A" w:rsidRPr="008F19CB" w:rsidRDefault="00613E5A" w:rsidP="00613E5A">
      <w:pPr>
        <w:pStyle w:val="380"/>
        <w:shd w:val="clear" w:color="auto" w:fill="auto"/>
        <w:spacing w:before="0" w:after="0" w:line="180" w:lineRule="exact"/>
        <w:jc w:val="center"/>
        <w:rPr>
          <w:rStyle w:val="38"/>
          <w:b w:val="0"/>
          <w:bCs w:val="0"/>
          <w:color w:val="000000"/>
          <w:sz w:val="24"/>
          <w:szCs w:val="24"/>
          <w:lang w:val="kk-KZ" w:eastAsia="kk-KZ"/>
        </w:rPr>
      </w:pPr>
      <w:r w:rsidRPr="008F19CB">
        <w:rPr>
          <w:rStyle w:val="38"/>
          <w:b w:val="0"/>
          <w:bCs w:val="0"/>
          <w:color w:val="000000"/>
          <w:sz w:val="24"/>
          <w:szCs w:val="24"/>
          <w:lang w:eastAsia="kk-KZ"/>
        </w:rPr>
        <w:t>МАЗМ</w:t>
      </w:r>
      <w:r w:rsidRPr="008F19CB">
        <w:rPr>
          <w:rStyle w:val="38"/>
          <w:b w:val="0"/>
          <w:bCs w:val="0"/>
          <w:color w:val="000000"/>
          <w:sz w:val="24"/>
          <w:szCs w:val="24"/>
          <w:lang w:val="kk-KZ" w:eastAsia="kk-KZ"/>
        </w:rPr>
        <w:t>Ұ</w:t>
      </w:r>
      <w:r w:rsidRPr="008F19CB">
        <w:rPr>
          <w:rStyle w:val="38"/>
          <w:b w:val="0"/>
          <w:bCs w:val="0"/>
          <w:color w:val="000000"/>
          <w:sz w:val="24"/>
          <w:szCs w:val="24"/>
          <w:lang w:eastAsia="kk-KZ"/>
        </w:rPr>
        <w:t>НЫ</w:t>
      </w:r>
    </w:p>
    <w:p w:rsidR="008F19CB" w:rsidRDefault="008F19CB" w:rsidP="00613E5A">
      <w:pPr>
        <w:pStyle w:val="380"/>
        <w:shd w:val="clear" w:color="auto" w:fill="auto"/>
        <w:spacing w:before="0" w:after="0" w:line="180" w:lineRule="exact"/>
        <w:jc w:val="center"/>
        <w:rPr>
          <w:rStyle w:val="38"/>
          <w:b w:val="0"/>
          <w:bCs w:val="0"/>
          <w:color w:val="000000"/>
          <w:lang w:val="kk-KZ" w:eastAsia="kk-KZ"/>
        </w:rPr>
      </w:pPr>
    </w:p>
    <w:p w:rsidR="008F19CB" w:rsidRPr="008F19CB" w:rsidRDefault="008F19CB" w:rsidP="00613E5A">
      <w:pPr>
        <w:pStyle w:val="380"/>
        <w:shd w:val="clear" w:color="auto" w:fill="auto"/>
        <w:spacing w:before="0" w:after="0" w:line="180" w:lineRule="exact"/>
        <w:jc w:val="center"/>
        <w:rPr>
          <w:rStyle w:val="38"/>
          <w:b w:val="0"/>
          <w:bCs w:val="0"/>
          <w:color w:val="000000"/>
          <w:lang w:val="kk-KZ" w:eastAsia="kk-KZ"/>
        </w:rPr>
      </w:pPr>
    </w:p>
    <w:p w:rsidR="00613E5A" w:rsidRPr="00613E5A" w:rsidRDefault="00613E5A" w:rsidP="00613E5A">
      <w:pPr>
        <w:pStyle w:val="afc"/>
        <w:shd w:val="clear" w:color="auto" w:fill="auto"/>
        <w:tabs>
          <w:tab w:val="right" w:leader="dot" w:pos="5685"/>
        </w:tabs>
        <w:spacing w:before="0" w:line="190" w:lineRule="exact"/>
        <w:ind w:left="20"/>
        <w:rPr>
          <w:lang w:val="kk-KZ"/>
        </w:rPr>
      </w:pPr>
      <w:r w:rsidRPr="00613E5A">
        <w:rPr>
          <w:rStyle w:val="afb"/>
          <w:color w:val="000000"/>
          <w:lang w:val="kk-KZ" w:eastAsia="kk-KZ"/>
        </w:rPr>
        <w:t>Жыр — тағдыр</w:t>
      </w:r>
      <w:r w:rsidRPr="00613E5A">
        <w:rPr>
          <w:rStyle w:val="afb"/>
          <w:color w:val="000000"/>
          <w:lang w:val="kk-KZ" w:eastAsia="kk-KZ"/>
        </w:rPr>
        <w:tab/>
        <w:t>4</w:t>
      </w:r>
    </w:p>
    <w:p w:rsidR="00613E5A" w:rsidRPr="00613E5A" w:rsidRDefault="00613E5A" w:rsidP="00613E5A">
      <w:pPr>
        <w:pStyle w:val="afc"/>
        <w:shd w:val="clear" w:color="auto" w:fill="auto"/>
        <w:tabs>
          <w:tab w:val="right" w:leader="dot" w:pos="5685"/>
        </w:tabs>
        <w:spacing w:before="0" w:after="32" w:line="190" w:lineRule="exact"/>
        <w:ind w:left="20"/>
        <w:rPr>
          <w:lang w:val="kk-KZ"/>
        </w:rPr>
      </w:pPr>
      <w:r w:rsidRPr="00613E5A">
        <w:rPr>
          <w:rStyle w:val="afb"/>
          <w:color w:val="000000"/>
          <w:lang w:val="kk-KZ" w:eastAsia="kk-KZ"/>
        </w:rPr>
        <w:t>Өзі - жібек, өлеңі - өткір ақын</w:t>
      </w:r>
      <w:r w:rsidRPr="00613E5A">
        <w:rPr>
          <w:rStyle w:val="afb"/>
          <w:color w:val="000000"/>
          <w:lang w:val="kk-KZ" w:eastAsia="kk-KZ"/>
        </w:rPr>
        <w:tab/>
        <w:t>7</w:t>
      </w:r>
    </w:p>
    <w:p w:rsidR="00613E5A" w:rsidRPr="00613E5A" w:rsidRDefault="00613E5A" w:rsidP="00613E5A">
      <w:pPr>
        <w:pStyle w:val="afc"/>
        <w:shd w:val="clear" w:color="auto" w:fill="auto"/>
        <w:spacing w:before="0" w:line="410" w:lineRule="exact"/>
        <w:jc w:val="center"/>
        <w:rPr>
          <w:lang w:val="kk-KZ"/>
        </w:rPr>
      </w:pPr>
      <w:r w:rsidRPr="00613E5A">
        <w:rPr>
          <w:rStyle w:val="10pt"/>
          <w:color w:val="000000"/>
          <w:lang w:val="kk-KZ" w:eastAsia="kk-KZ"/>
        </w:rPr>
        <w:t xml:space="preserve">Бірінші бөлім </w:t>
      </w:r>
      <w:r>
        <w:rPr>
          <w:rStyle w:val="10pt"/>
          <w:color w:val="000000"/>
          <w:lang w:val="kk-KZ" w:eastAsia="kk-KZ"/>
        </w:rPr>
        <w:t xml:space="preserve"> Қ</w:t>
      </w:r>
      <w:r w:rsidRPr="00613E5A">
        <w:rPr>
          <w:rStyle w:val="afb"/>
          <w:color w:val="000000"/>
          <w:lang w:val="kk-KZ" w:eastAsia="kk-KZ"/>
        </w:rPr>
        <w:t>АЙЫРЛЫ ТАҢ,ТУҒАН ЕЛ!</w:t>
      </w:r>
    </w:p>
    <w:p w:rsidR="00613E5A" w:rsidRPr="00613E5A" w:rsidRDefault="00613E5A" w:rsidP="00613E5A">
      <w:pPr>
        <w:pStyle w:val="afc"/>
        <w:shd w:val="clear" w:color="auto" w:fill="auto"/>
        <w:tabs>
          <w:tab w:val="right" w:leader="dot" w:pos="5685"/>
        </w:tabs>
        <w:spacing w:before="0" w:line="238" w:lineRule="exact"/>
        <w:ind w:left="20"/>
        <w:rPr>
          <w:lang w:val="kk-KZ"/>
        </w:rPr>
      </w:pPr>
      <w:r w:rsidRPr="00613E5A">
        <w:rPr>
          <w:rStyle w:val="afb"/>
          <w:color w:val="000000"/>
          <w:lang w:val="kk-KZ" w:eastAsia="kk-KZ"/>
        </w:rPr>
        <w:t>Қайырлы таң</w:t>
      </w:r>
      <w:r w:rsidRPr="00613E5A">
        <w:rPr>
          <w:rStyle w:val="afb"/>
          <w:color w:val="000000"/>
          <w:lang w:val="kk-KZ" w:eastAsia="kk-KZ"/>
        </w:rPr>
        <w:tab/>
        <w:t xml:space="preserve"> 12</w:t>
      </w:r>
    </w:p>
    <w:p w:rsidR="00613E5A" w:rsidRPr="00613E5A" w:rsidRDefault="00613E5A" w:rsidP="00613E5A">
      <w:pPr>
        <w:pStyle w:val="afc"/>
        <w:shd w:val="clear" w:color="auto" w:fill="auto"/>
        <w:tabs>
          <w:tab w:val="right" w:leader="dot" w:pos="5685"/>
        </w:tabs>
        <w:spacing w:before="0" w:line="238" w:lineRule="exact"/>
        <w:ind w:left="20"/>
        <w:rPr>
          <w:lang w:val="kk-KZ"/>
        </w:rPr>
      </w:pPr>
      <w:r w:rsidRPr="00613E5A">
        <w:rPr>
          <w:rStyle w:val="afb"/>
          <w:color w:val="000000"/>
          <w:lang w:val="kk-KZ" w:eastAsia="kk-KZ"/>
        </w:rPr>
        <w:t>«Тыныштык тербеп»</w:t>
      </w:r>
      <w:r w:rsidRPr="00613E5A">
        <w:rPr>
          <w:rStyle w:val="afb"/>
          <w:color w:val="000000"/>
          <w:lang w:val="kk-KZ" w:eastAsia="kk-KZ"/>
        </w:rPr>
        <w:tab/>
        <w:t xml:space="preserve"> 14</w:t>
      </w:r>
    </w:p>
    <w:p w:rsidR="00613E5A" w:rsidRPr="00613E5A" w:rsidRDefault="00613E5A" w:rsidP="00613E5A">
      <w:pPr>
        <w:pStyle w:val="afc"/>
        <w:shd w:val="clear" w:color="auto" w:fill="auto"/>
        <w:tabs>
          <w:tab w:val="right" w:leader="dot" w:pos="5685"/>
        </w:tabs>
        <w:spacing w:before="0" w:line="238" w:lineRule="exact"/>
        <w:ind w:left="20"/>
        <w:rPr>
          <w:lang w:val="kk-KZ"/>
        </w:rPr>
      </w:pPr>
      <w:r w:rsidRPr="00613E5A">
        <w:rPr>
          <w:rStyle w:val="afb"/>
          <w:color w:val="000000"/>
          <w:lang w:val="kk-KZ" w:eastAsia="kk-KZ"/>
        </w:rPr>
        <w:t>Бозторғай</w:t>
      </w:r>
      <w:r w:rsidRPr="00613E5A">
        <w:rPr>
          <w:rStyle w:val="afb"/>
          <w:color w:val="000000"/>
          <w:lang w:val="kk-KZ" w:eastAsia="kk-KZ"/>
        </w:rPr>
        <w:tab/>
        <w:t xml:space="preserve"> 15</w:t>
      </w:r>
    </w:p>
    <w:p w:rsidR="00613E5A" w:rsidRPr="00613E5A" w:rsidRDefault="00613E5A" w:rsidP="00613E5A">
      <w:pPr>
        <w:pStyle w:val="afc"/>
        <w:shd w:val="clear" w:color="auto" w:fill="auto"/>
        <w:tabs>
          <w:tab w:val="right" w:leader="dot" w:pos="5685"/>
        </w:tabs>
        <w:spacing w:before="0" w:line="238" w:lineRule="exact"/>
        <w:ind w:left="20"/>
        <w:rPr>
          <w:lang w:val="kk-KZ"/>
        </w:rPr>
      </w:pPr>
      <w:r w:rsidRPr="00613E5A">
        <w:rPr>
          <w:rStyle w:val="afb"/>
          <w:color w:val="000000"/>
          <w:lang w:val="kk-KZ" w:eastAsia="kk-KZ"/>
        </w:rPr>
        <w:t>Таңғы тілек</w:t>
      </w:r>
      <w:r w:rsidRPr="00613E5A">
        <w:rPr>
          <w:rStyle w:val="afb"/>
          <w:color w:val="000000"/>
          <w:lang w:val="kk-KZ" w:eastAsia="kk-KZ"/>
        </w:rPr>
        <w:tab/>
        <w:t xml:space="preserve"> 16</w:t>
      </w:r>
    </w:p>
    <w:p w:rsidR="00613E5A" w:rsidRPr="00613E5A" w:rsidRDefault="00613E5A" w:rsidP="00613E5A">
      <w:pPr>
        <w:pStyle w:val="afc"/>
        <w:shd w:val="clear" w:color="auto" w:fill="auto"/>
        <w:tabs>
          <w:tab w:val="right" w:leader="dot" w:pos="5685"/>
        </w:tabs>
        <w:spacing w:before="0" w:line="238" w:lineRule="exact"/>
        <w:ind w:left="20"/>
        <w:rPr>
          <w:lang w:val="kk-KZ"/>
        </w:rPr>
      </w:pPr>
      <w:r w:rsidRPr="00613E5A">
        <w:rPr>
          <w:rStyle w:val="afb"/>
          <w:color w:val="000000"/>
          <w:lang w:val="kk-KZ" w:eastAsia="kk-KZ"/>
        </w:rPr>
        <w:t>Мінәжат</w:t>
      </w:r>
      <w:r w:rsidRPr="00613E5A">
        <w:rPr>
          <w:rStyle w:val="afb"/>
          <w:color w:val="000000"/>
          <w:lang w:val="kk-KZ" w:eastAsia="kk-KZ"/>
        </w:rPr>
        <w:tab/>
        <w:t xml:space="preserve"> 17</w:t>
      </w:r>
    </w:p>
    <w:p w:rsidR="00613E5A" w:rsidRPr="00613E5A" w:rsidRDefault="00613E5A" w:rsidP="00613E5A">
      <w:pPr>
        <w:pStyle w:val="afc"/>
        <w:shd w:val="clear" w:color="auto" w:fill="auto"/>
        <w:tabs>
          <w:tab w:val="right" w:leader="dot" w:pos="5685"/>
        </w:tabs>
        <w:spacing w:before="0" w:line="238" w:lineRule="exact"/>
        <w:ind w:left="20"/>
        <w:rPr>
          <w:lang w:val="kk-KZ"/>
        </w:rPr>
      </w:pPr>
      <w:r w:rsidRPr="00613E5A">
        <w:rPr>
          <w:rStyle w:val="afb"/>
          <w:color w:val="000000"/>
          <w:lang w:val="kk-KZ" w:eastAsia="kk-KZ"/>
        </w:rPr>
        <w:t>Қ</w:t>
      </w:r>
      <w:r>
        <w:rPr>
          <w:rStyle w:val="afb"/>
          <w:color w:val="000000"/>
          <w:lang w:val="kk-KZ" w:eastAsia="kk-KZ"/>
        </w:rPr>
        <w:t>азақ</w:t>
      </w:r>
      <w:r w:rsidRPr="00613E5A">
        <w:rPr>
          <w:rStyle w:val="afb"/>
          <w:color w:val="000000"/>
          <w:lang w:val="kk-KZ" w:eastAsia="kk-KZ"/>
        </w:rPr>
        <w:t>тар</w:t>
      </w:r>
      <w:r w:rsidRPr="00613E5A">
        <w:rPr>
          <w:rStyle w:val="afb"/>
          <w:color w:val="000000"/>
          <w:lang w:val="kk-KZ" w:eastAsia="kk-KZ"/>
        </w:rPr>
        <w:tab/>
        <w:t xml:space="preserve"> 18</w:t>
      </w:r>
    </w:p>
    <w:p w:rsidR="00613E5A" w:rsidRPr="00613E5A" w:rsidRDefault="00613E5A" w:rsidP="00613E5A">
      <w:pPr>
        <w:pStyle w:val="afc"/>
        <w:shd w:val="clear" w:color="auto" w:fill="auto"/>
        <w:tabs>
          <w:tab w:val="right" w:leader="dot" w:pos="5685"/>
        </w:tabs>
        <w:spacing w:before="0" w:line="238" w:lineRule="exact"/>
        <w:ind w:left="20"/>
        <w:rPr>
          <w:lang w:val="kk-KZ"/>
        </w:rPr>
      </w:pPr>
      <w:r>
        <w:rPr>
          <w:rStyle w:val="afb"/>
          <w:color w:val="000000"/>
          <w:lang w:val="kk-KZ" w:eastAsia="kk-KZ"/>
        </w:rPr>
        <w:t>Бақ</w:t>
      </w:r>
      <w:r w:rsidRPr="00613E5A">
        <w:rPr>
          <w:rStyle w:val="afb"/>
          <w:color w:val="000000"/>
          <w:lang w:val="kk-KZ" w:eastAsia="kk-KZ"/>
        </w:rPr>
        <w:t>ыт</w:t>
      </w:r>
      <w:r>
        <w:rPr>
          <w:rStyle w:val="afb"/>
          <w:color w:val="000000"/>
          <w:lang w:val="kk-KZ" w:eastAsia="kk-KZ"/>
        </w:rPr>
        <w:t>қ</w:t>
      </w:r>
      <w:r w:rsidRPr="00613E5A">
        <w:rPr>
          <w:rStyle w:val="afb"/>
          <w:color w:val="000000"/>
          <w:lang w:val="kk-KZ" w:eastAsia="kk-KZ"/>
        </w:rPr>
        <w:t>а апарар жол</w:t>
      </w:r>
      <w:r w:rsidRPr="00613E5A">
        <w:rPr>
          <w:rStyle w:val="afb"/>
          <w:color w:val="000000"/>
          <w:lang w:val="kk-KZ" w:eastAsia="kk-KZ"/>
        </w:rPr>
        <w:tab/>
        <w:t>20</w:t>
      </w:r>
    </w:p>
    <w:p w:rsidR="00613E5A" w:rsidRPr="00613E5A" w:rsidRDefault="00613E5A" w:rsidP="00613E5A">
      <w:pPr>
        <w:pStyle w:val="afc"/>
        <w:shd w:val="clear" w:color="auto" w:fill="auto"/>
        <w:tabs>
          <w:tab w:val="right" w:leader="dot" w:pos="5685"/>
        </w:tabs>
        <w:spacing w:before="0" w:line="238" w:lineRule="exact"/>
        <w:ind w:left="20"/>
        <w:rPr>
          <w:lang w:val="kk-KZ"/>
        </w:rPr>
      </w:pPr>
      <w:r>
        <w:rPr>
          <w:rStyle w:val="afb"/>
          <w:color w:val="000000"/>
          <w:lang w:val="kk-KZ" w:eastAsia="kk-KZ"/>
        </w:rPr>
        <w:t>Бақ</w:t>
      </w:r>
      <w:r w:rsidRPr="00613E5A">
        <w:rPr>
          <w:rStyle w:val="afb"/>
          <w:color w:val="000000"/>
          <w:lang w:val="kk-KZ" w:eastAsia="kk-KZ"/>
        </w:rPr>
        <w:t>ыт</w:t>
      </w:r>
      <w:r w:rsidRPr="00613E5A">
        <w:rPr>
          <w:rStyle w:val="afb"/>
          <w:color w:val="000000"/>
          <w:lang w:val="kk-KZ" w:eastAsia="kk-KZ"/>
        </w:rPr>
        <w:tab/>
        <w:t>21</w:t>
      </w:r>
    </w:p>
    <w:p w:rsidR="00613E5A" w:rsidRPr="00613E5A" w:rsidRDefault="00613E5A" w:rsidP="00613E5A">
      <w:pPr>
        <w:pStyle w:val="afc"/>
        <w:shd w:val="clear" w:color="auto" w:fill="auto"/>
        <w:tabs>
          <w:tab w:val="right" w:leader="dot" w:pos="5685"/>
        </w:tabs>
        <w:spacing w:before="0" w:line="238" w:lineRule="exact"/>
        <w:ind w:left="20"/>
        <w:rPr>
          <w:lang w:val="kk-KZ"/>
        </w:rPr>
      </w:pPr>
      <w:r w:rsidRPr="00613E5A">
        <w:rPr>
          <w:rStyle w:val="afb"/>
          <w:color w:val="000000"/>
          <w:lang w:val="kk-KZ" w:eastAsia="kk-KZ"/>
        </w:rPr>
        <w:t>Үш байлы</w:t>
      </w:r>
      <w:r>
        <w:rPr>
          <w:rStyle w:val="afb"/>
          <w:color w:val="000000"/>
          <w:lang w:val="kk-KZ" w:eastAsia="kk-KZ"/>
        </w:rPr>
        <w:t>қ</w:t>
      </w:r>
      <w:r w:rsidRPr="00613E5A">
        <w:rPr>
          <w:rStyle w:val="afb"/>
          <w:color w:val="000000"/>
          <w:lang w:val="kk-KZ" w:eastAsia="kk-KZ"/>
        </w:rPr>
        <w:t xml:space="preserve"> пен үш парыз</w:t>
      </w:r>
      <w:r w:rsidRPr="00613E5A">
        <w:rPr>
          <w:rStyle w:val="afb"/>
          <w:color w:val="000000"/>
          <w:lang w:val="kk-KZ" w:eastAsia="kk-KZ"/>
        </w:rPr>
        <w:tab/>
        <w:t>22</w:t>
      </w:r>
    </w:p>
    <w:p w:rsidR="00613E5A" w:rsidRDefault="00613E5A" w:rsidP="00613E5A">
      <w:pPr>
        <w:pStyle w:val="afc"/>
        <w:shd w:val="clear" w:color="auto" w:fill="auto"/>
        <w:tabs>
          <w:tab w:val="right" w:leader="dot" w:pos="5685"/>
        </w:tabs>
        <w:spacing w:before="0" w:line="238" w:lineRule="exact"/>
        <w:ind w:left="20"/>
      </w:pPr>
      <w:r>
        <w:rPr>
          <w:rStyle w:val="afb"/>
          <w:color w:val="000000"/>
          <w:lang w:eastAsia="kk-KZ"/>
        </w:rPr>
        <w:t>Домбыра</w:t>
      </w:r>
      <w:r>
        <w:rPr>
          <w:rStyle w:val="afb"/>
          <w:color w:val="000000"/>
          <w:lang w:eastAsia="kk-KZ"/>
        </w:rPr>
        <w:tab/>
        <w:t>23</w:t>
      </w:r>
    </w:p>
    <w:p w:rsidR="00613E5A" w:rsidRDefault="00613E5A" w:rsidP="00613E5A">
      <w:pPr>
        <w:pStyle w:val="afc"/>
        <w:shd w:val="clear" w:color="auto" w:fill="auto"/>
        <w:tabs>
          <w:tab w:val="right" w:leader="dot" w:pos="5685"/>
        </w:tabs>
        <w:spacing w:before="0" w:line="238" w:lineRule="exact"/>
        <w:ind w:left="20"/>
      </w:pPr>
      <w:r>
        <w:rPr>
          <w:rStyle w:val="afb"/>
          <w:color w:val="000000"/>
          <w:lang w:val="kk-KZ" w:eastAsia="kk-KZ"/>
        </w:rPr>
        <w:t>Қ</w:t>
      </w:r>
      <w:r>
        <w:rPr>
          <w:rStyle w:val="afb"/>
          <w:color w:val="000000"/>
          <w:lang w:eastAsia="kk-KZ"/>
        </w:rPr>
        <w:t>обызым</w:t>
      </w:r>
      <w:r>
        <w:rPr>
          <w:rStyle w:val="afb"/>
          <w:color w:val="000000"/>
          <w:lang w:eastAsia="kk-KZ"/>
        </w:rPr>
        <w:tab/>
        <w:t>25</w:t>
      </w:r>
    </w:p>
    <w:p w:rsidR="00613E5A" w:rsidRDefault="008F19CB" w:rsidP="00613E5A">
      <w:pPr>
        <w:pStyle w:val="afc"/>
        <w:shd w:val="clear" w:color="auto" w:fill="auto"/>
        <w:tabs>
          <w:tab w:val="right" w:leader="dot" w:pos="5685"/>
        </w:tabs>
        <w:spacing w:before="0" w:line="238" w:lineRule="exact"/>
        <w:ind w:left="20"/>
      </w:pPr>
      <w:r>
        <w:rPr>
          <w:rStyle w:val="afb"/>
          <w:color w:val="000000"/>
          <w:lang w:eastAsia="kk-KZ"/>
        </w:rPr>
        <w:t xml:space="preserve">Ата </w:t>
      </w:r>
      <w:r>
        <w:rPr>
          <w:rStyle w:val="afb"/>
          <w:color w:val="000000"/>
          <w:lang w:val="kk-KZ" w:eastAsia="kk-KZ"/>
        </w:rPr>
        <w:t>З</w:t>
      </w:r>
      <w:r w:rsidR="00613E5A">
        <w:rPr>
          <w:rStyle w:val="afb"/>
          <w:color w:val="000000"/>
          <w:lang w:eastAsia="kk-KZ"/>
        </w:rPr>
        <w:t>а</w:t>
      </w:r>
      <w:r w:rsidR="00613E5A">
        <w:rPr>
          <w:rStyle w:val="afb"/>
          <w:color w:val="000000"/>
          <w:lang w:val="kk-KZ" w:eastAsia="kk-KZ"/>
        </w:rPr>
        <w:t>ң</w:t>
      </w:r>
      <w:r w:rsidR="00613E5A">
        <w:rPr>
          <w:rStyle w:val="afb"/>
          <w:color w:val="000000"/>
          <w:lang w:eastAsia="kk-KZ"/>
        </w:rPr>
        <w:tab/>
        <w:t>27</w:t>
      </w:r>
    </w:p>
    <w:p w:rsidR="00613E5A" w:rsidRDefault="00613E5A" w:rsidP="00613E5A">
      <w:pPr>
        <w:pStyle w:val="afc"/>
        <w:shd w:val="clear" w:color="auto" w:fill="auto"/>
        <w:tabs>
          <w:tab w:val="right" w:leader="dot" w:pos="5685"/>
        </w:tabs>
        <w:spacing w:before="0" w:line="238" w:lineRule="exact"/>
        <w:ind w:left="20"/>
      </w:pPr>
      <w:r>
        <w:rPr>
          <w:rStyle w:val="afb"/>
          <w:color w:val="000000"/>
          <w:lang w:val="kk-KZ" w:eastAsia="kk-KZ"/>
        </w:rPr>
        <w:t>Ұ</w:t>
      </w:r>
      <w:r>
        <w:rPr>
          <w:rStyle w:val="afb"/>
          <w:color w:val="000000"/>
          <w:lang w:eastAsia="kk-KZ"/>
        </w:rPr>
        <w:t>лт көшбасшысы</w:t>
      </w:r>
      <w:r>
        <w:rPr>
          <w:rStyle w:val="afb"/>
          <w:color w:val="000000"/>
          <w:lang w:eastAsia="kk-KZ"/>
        </w:rPr>
        <w:tab/>
        <w:t>28</w:t>
      </w:r>
    </w:p>
    <w:p w:rsidR="00613E5A" w:rsidRDefault="00613E5A" w:rsidP="00613E5A">
      <w:pPr>
        <w:pStyle w:val="afc"/>
        <w:shd w:val="clear" w:color="auto" w:fill="auto"/>
        <w:tabs>
          <w:tab w:val="right" w:leader="dot" w:pos="5685"/>
        </w:tabs>
        <w:spacing w:before="0" w:line="238" w:lineRule="exact"/>
        <w:ind w:left="20"/>
      </w:pPr>
      <w:r>
        <w:rPr>
          <w:rStyle w:val="afb"/>
          <w:color w:val="000000"/>
        </w:rPr>
        <w:t>Астана</w:t>
      </w:r>
      <w:r>
        <w:rPr>
          <w:rStyle w:val="afb"/>
          <w:color w:val="000000"/>
          <w:lang w:eastAsia="kk-KZ"/>
        </w:rPr>
        <w:tab/>
        <w:t>29</w:t>
      </w:r>
    </w:p>
    <w:p w:rsidR="00613E5A" w:rsidRDefault="00613E5A" w:rsidP="00613E5A">
      <w:pPr>
        <w:pStyle w:val="afc"/>
        <w:shd w:val="clear" w:color="auto" w:fill="auto"/>
        <w:tabs>
          <w:tab w:val="right" w:leader="dot" w:pos="5685"/>
        </w:tabs>
        <w:spacing w:before="0" w:line="238" w:lineRule="exact"/>
        <w:ind w:left="20"/>
      </w:pPr>
      <w:r>
        <w:rPr>
          <w:rStyle w:val="afb"/>
          <w:color w:val="000000"/>
        </w:rPr>
        <w:t>«Ба</w:t>
      </w:r>
      <w:r>
        <w:rPr>
          <w:rStyle w:val="afb"/>
          <w:color w:val="000000"/>
          <w:lang w:val="kk-KZ"/>
        </w:rPr>
        <w:t>қ</w:t>
      </w:r>
      <w:r>
        <w:rPr>
          <w:rStyle w:val="afb"/>
          <w:color w:val="000000"/>
        </w:rPr>
        <w:t xml:space="preserve"> </w:t>
      </w:r>
      <w:r>
        <w:rPr>
          <w:rStyle w:val="afb"/>
          <w:color w:val="000000"/>
          <w:lang w:eastAsia="kk-KZ"/>
        </w:rPr>
        <w:t>н</w:t>
      </w:r>
      <w:r>
        <w:rPr>
          <w:rStyle w:val="afb"/>
          <w:color w:val="000000"/>
          <w:lang w:val="kk-KZ" w:eastAsia="kk-KZ"/>
        </w:rPr>
        <w:t>ұ</w:t>
      </w:r>
      <w:r>
        <w:rPr>
          <w:rStyle w:val="afb"/>
          <w:color w:val="000000"/>
          <w:lang w:eastAsia="kk-KZ"/>
        </w:rPr>
        <w:t>рының тол</w:t>
      </w:r>
      <w:r>
        <w:rPr>
          <w:rStyle w:val="afb"/>
          <w:color w:val="000000"/>
          <w:lang w:val="kk-KZ" w:eastAsia="kk-KZ"/>
        </w:rPr>
        <w:t>қ</w:t>
      </w:r>
      <w:r>
        <w:rPr>
          <w:rStyle w:val="afb"/>
          <w:color w:val="000000"/>
          <w:lang w:eastAsia="kk-KZ"/>
        </w:rPr>
        <w:t>ыны»</w:t>
      </w:r>
      <w:r>
        <w:rPr>
          <w:rStyle w:val="afb"/>
          <w:color w:val="000000"/>
          <w:lang w:eastAsia="kk-KZ"/>
        </w:rPr>
        <w:tab/>
        <w:t>31</w:t>
      </w:r>
    </w:p>
    <w:p w:rsidR="00613E5A" w:rsidRDefault="00613E5A" w:rsidP="00613E5A">
      <w:pPr>
        <w:pStyle w:val="afc"/>
        <w:shd w:val="clear" w:color="auto" w:fill="auto"/>
        <w:tabs>
          <w:tab w:val="right" w:leader="dot" w:pos="5685"/>
        </w:tabs>
        <w:spacing w:before="0" w:line="238" w:lineRule="exact"/>
        <w:ind w:left="20"/>
      </w:pPr>
      <w:r>
        <w:rPr>
          <w:rStyle w:val="afb"/>
          <w:color w:val="000000"/>
          <w:lang w:eastAsia="kk-KZ"/>
        </w:rPr>
        <w:t>Жер ананы</w:t>
      </w:r>
      <w:r>
        <w:rPr>
          <w:rStyle w:val="afb"/>
          <w:color w:val="000000"/>
          <w:lang w:val="kk-KZ" w:eastAsia="kk-KZ"/>
        </w:rPr>
        <w:t>ң</w:t>
      </w:r>
      <w:r>
        <w:rPr>
          <w:rStyle w:val="afb"/>
          <w:color w:val="000000"/>
          <w:lang w:eastAsia="kk-KZ"/>
        </w:rPr>
        <w:t xml:space="preserve"> толғауы</w:t>
      </w:r>
      <w:r>
        <w:rPr>
          <w:rStyle w:val="afb"/>
          <w:color w:val="000000"/>
          <w:lang w:eastAsia="kk-KZ"/>
        </w:rPr>
        <w:tab/>
        <w:t>32</w:t>
      </w:r>
    </w:p>
    <w:p w:rsidR="00613E5A" w:rsidRDefault="00613E5A" w:rsidP="00613E5A">
      <w:pPr>
        <w:pStyle w:val="afc"/>
        <w:shd w:val="clear" w:color="auto" w:fill="auto"/>
        <w:tabs>
          <w:tab w:val="right" w:leader="dot" w:pos="5685"/>
        </w:tabs>
        <w:spacing w:before="0" w:line="238" w:lineRule="exact"/>
        <w:ind w:left="20"/>
      </w:pPr>
      <w:r>
        <w:rPr>
          <w:rStyle w:val="afb"/>
          <w:color w:val="000000"/>
          <w:lang w:eastAsia="kk-KZ"/>
        </w:rPr>
        <w:t>Тәуелсіз ел өрені</w:t>
      </w:r>
      <w:r>
        <w:rPr>
          <w:rStyle w:val="afb"/>
          <w:color w:val="000000"/>
          <w:lang w:eastAsia="kk-KZ"/>
        </w:rPr>
        <w:tab/>
        <w:t>33</w:t>
      </w:r>
    </w:p>
    <w:p w:rsidR="00613E5A" w:rsidRDefault="00613E5A" w:rsidP="00613E5A">
      <w:pPr>
        <w:pStyle w:val="afc"/>
        <w:shd w:val="clear" w:color="auto" w:fill="auto"/>
        <w:tabs>
          <w:tab w:val="right" w:leader="dot" w:pos="5685"/>
        </w:tabs>
        <w:spacing w:before="0" w:line="238" w:lineRule="exact"/>
        <w:ind w:left="20"/>
      </w:pPr>
      <w:r>
        <w:rPr>
          <w:rStyle w:val="afb"/>
          <w:color w:val="000000"/>
          <w:lang w:eastAsia="kk-KZ"/>
        </w:rPr>
        <w:t>Көкшетау</w:t>
      </w:r>
      <w:r>
        <w:rPr>
          <w:rStyle w:val="afb"/>
          <w:color w:val="000000"/>
          <w:lang w:eastAsia="kk-KZ"/>
        </w:rPr>
        <w:tab/>
        <w:t>35</w:t>
      </w:r>
    </w:p>
    <w:p w:rsidR="00613E5A" w:rsidRDefault="00613E5A" w:rsidP="00613E5A">
      <w:pPr>
        <w:pStyle w:val="afc"/>
        <w:shd w:val="clear" w:color="auto" w:fill="auto"/>
        <w:tabs>
          <w:tab w:val="right" w:leader="dot" w:pos="5685"/>
        </w:tabs>
        <w:spacing w:before="0" w:line="238" w:lineRule="exact"/>
        <w:ind w:left="20"/>
      </w:pPr>
      <w:r>
        <w:rPr>
          <w:rStyle w:val="afb"/>
          <w:color w:val="000000"/>
          <w:lang w:eastAsia="kk-KZ"/>
        </w:rPr>
        <w:t>Отан</w:t>
      </w:r>
      <w:r>
        <w:rPr>
          <w:rStyle w:val="afb"/>
          <w:color w:val="000000"/>
          <w:lang w:eastAsia="kk-KZ"/>
        </w:rPr>
        <w:tab/>
        <w:t>37</w:t>
      </w:r>
    </w:p>
    <w:p w:rsidR="00613E5A" w:rsidRDefault="00613E5A" w:rsidP="00613E5A">
      <w:pPr>
        <w:pStyle w:val="afc"/>
        <w:shd w:val="clear" w:color="auto" w:fill="auto"/>
        <w:tabs>
          <w:tab w:val="right" w:leader="dot" w:pos="5685"/>
        </w:tabs>
        <w:spacing w:before="0" w:line="238" w:lineRule="exact"/>
        <w:ind w:left="20"/>
      </w:pPr>
      <w:r>
        <w:rPr>
          <w:rStyle w:val="afb"/>
          <w:color w:val="000000"/>
          <w:lang w:eastAsia="kk-KZ"/>
        </w:rPr>
        <w:t>«Азатты</w:t>
      </w:r>
      <w:r>
        <w:rPr>
          <w:rStyle w:val="afb"/>
          <w:color w:val="000000"/>
          <w:lang w:val="kk-KZ" w:eastAsia="kk-KZ"/>
        </w:rPr>
        <w:t>қ</w:t>
      </w:r>
      <w:r>
        <w:rPr>
          <w:rStyle w:val="afb"/>
          <w:color w:val="000000"/>
          <w:lang w:eastAsia="kk-KZ"/>
        </w:rPr>
        <w:t>ты аңсап»</w:t>
      </w:r>
      <w:r>
        <w:rPr>
          <w:rStyle w:val="afb"/>
          <w:color w:val="000000"/>
          <w:lang w:eastAsia="kk-KZ"/>
        </w:rPr>
        <w:tab/>
        <w:t>38</w:t>
      </w:r>
    </w:p>
    <w:p w:rsidR="00613E5A" w:rsidRDefault="00613E5A" w:rsidP="00613E5A">
      <w:pPr>
        <w:pStyle w:val="afc"/>
        <w:shd w:val="clear" w:color="auto" w:fill="auto"/>
        <w:tabs>
          <w:tab w:val="right" w:leader="dot" w:pos="5685"/>
        </w:tabs>
        <w:spacing w:before="0" w:line="238" w:lineRule="exact"/>
        <w:ind w:left="20"/>
      </w:pPr>
      <w:r>
        <w:rPr>
          <w:rStyle w:val="afb"/>
          <w:color w:val="000000"/>
          <w:lang w:eastAsia="kk-KZ"/>
        </w:rPr>
        <w:t>Аспарух ханның монологы</w:t>
      </w:r>
      <w:r>
        <w:rPr>
          <w:rStyle w:val="afb"/>
          <w:color w:val="000000"/>
          <w:lang w:eastAsia="kk-KZ"/>
        </w:rPr>
        <w:tab/>
        <w:t>39</w:t>
      </w:r>
    </w:p>
    <w:p w:rsidR="00613E5A" w:rsidRDefault="00613E5A" w:rsidP="00613E5A">
      <w:pPr>
        <w:pStyle w:val="afc"/>
        <w:shd w:val="clear" w:color="auto" w:fill="auto"/>
        <w:tabs>
          <w:tab w:val="right" w:leader="dot" w:pos="5685"/>
        </w:tabs>
        <w:spacing w:before="0" w:line="238" w:lineRule="exact"/>
        <w:ind w:left="20"/>
      </w:pPr>
      <w:r>
        <w:rPr>
          <w:rStyle w:val="afb"/>
          <w:color w:val="000000"/>
          <w:lang w:eastAsia="kk-KZ"/>
        </w:rPr>
        <w:t xml:space="preserve">Нағыз </w:t>
      </w:r>
      <w:r>
        <w:rPr>
          <w:rStyle w:val="afb"/>
          <w:color w:val="000000"/>
          <w:lang w:val="kk-KZ" w:eastAsia="kk-KZ"/>
        </w:rPr>
        <w:t>қ</w:t>
      </w:r>
      <w:r>
        <w:rPr>
          <w:rStyle w:val="afb"/>
          <w:color w:val="000000"/>
        </w:rPr>
        <w:t>аза</w:t>
      </w:r>
      <w:r>
        <w:rPr>
          <w:rStyle w:val="afb"/>
          <w:color w:val="000000"/>
          <w:lang w:val="kk-KZ"/>
        </w:rPr>
        <w:t>қ</w:t>
      </w:r>
      <w:r>
        <w:rPr>
          <w:rStyle w:val="afb"/>
          <w:color w:val="000000"/>
          <w:lang w:eastAsia="kk-KZ"/>
        </w:rPr>
        <w:tab/>
        <w:t>41</w:t>
      </w:r>
    </w:p>
    <w:p w:rsidR="00613E5A" w:rsidRDefault="00613E5A" w:rsidP="00613E5A">
      <w:pPr>
        <w:pStyle w:val="afc"/>
        <w:shd w:val="clear" w:color="auto" w:fill="auto"/>
        <w:tabs>
          <w:tab w:val="right" w:leader="dot" w:pos="5685"/>
        </w:tabs>
        <w:spacing w:before="0" w:line="238" w:lineRule="exact"/>
        <w:ind w:left="20"/>
      </w:pPr>
      <w:r>
        <w:rPr>
          <w:rStyle w:val="afb"/>
          <w:color w:val="000000"/>
          <w:lang w:eastAsia="kk-KZ"/>
        </w:rPr>
        <w:t>Туған жер</w:t>
      </w:r>
      <w:r>
        <w:rPr>
          <w:rStyle w:val="afb"/>
          <w:color w:val="000000"/>
          <w:lang w:eastAsia="kk-KZ"/>
        </w:rPr>
        <w:tab/>
        <w:t>42</w:t>
      </w:r>
    </w:p>
    <w:p w:rsidR="00613E5A" w:rsidRDefault="00613E5A" w:rsidP="00613E5A">
      <w:pPr>
        <w:pStyle w:val="afc"/>
        <w:shd w:val="clear" w:color="auto" w:fill="auto"/>
        <w:tabs>
          <w:tab w:val="right" w:leader="dot" w:pos="5685"/>
        </w:tabs>
        <w:spacing w:before="0" w:line="238" w:lineRule="exact"/>
        <w:ind w:left="20"/>
      </w:pPr>
      <w:r>
        <w:rPr>
          <w:rStyle w:val="afb"/>
          <w:color w:val="000000"/>
          <w:lang w:eastAsia="kk-KZ"/>
        </w:rPr>
        <w:t>Аспара</w:t>
      </w:r>
      <w:r>
        <w:rPr>
          <w:rStyle w:val="afb"/>
          <w:color w:val="000000"/>
          <w:lang w:eastAsia="kk-KZ"/>
        </w:rPr>
        <w:tab/>
        <w:t>43</w:t>
      </w:r>
    </w:p>
    <w:p w:rsidR="00613E5A" w:rsidRDefault="00613E5A" w:rsidP="00613E5A">
      <w:pPr>
        <w:pStyle w:val="afc"/>
        <w:shd w:val="clear" w:color="auto" w:fill="auto"/>
        <w:tabs>
          <w:tab w:val="right" w:leader="dot" w:pos="5685"/>
        </w:tabs>
        <w:spacing w:before="0" w:line="238" w:lineRule="exact"/>
        <w:ind w:left="20"/>
      </w:pPr>
      <w:r>
        <w:rPr>
          <w:rStyle w:val="afb"/>
          <w:color w:val="000000"/>
          <w:lang w:eastAsia="kk-KZ"/>
        </w:rPr>
        <w:t>Ұлтты</w:t>
      </w:r>
      <w:r>
        <w:rPr>
          <w:rStyle w:val="afb"/>
          <w:color w:val="000000"/>
          <w:lang w:val="kk-KZ" w:eastAsia="kk-KZ"/>
        </w:rPr>
        <w:t>қ</w:t>
      </w:r>
      <w:r>
        <w:rPr>
          <w:rStyle w:val="afb"/>
          <w:color w:val="000000"/>
          <w:lang w:eastAsia="kk-KZ"/>
        </w:rPr>
        <w:t xml:space="preserve"> дәстүр</w:t>
      </w:r>
      <w:r>
        <w:rPr>
          <w:rStyle w:val="afb"/>
          <w:color w:val="000000"/>
          <w:lang w:eastAsia="kk-KZ"/>
        </w:rPr>
        <w:tab/>
        <w:t>44</w:t>
      </w:r>
    </w:p>
    <w:p w:rsidR="00613E5A" w:rsidRDefault="00613E5A" w:rsidP="00613E5A">
      <w:pPr>
        <w:pStyle w:val="afc"/>
        <w:shd w:val="clear" w:color="auto" w:fill="auto"/>
        <w:tabs>
          <w:tab w:val="right" w:leader="dot" w:pos="5685"/>
        </w:tabs>
        <w:spacing w:before="0" w:line="238" w:lineRule="exact"/>
        <w:ind w:left="20"/>
      </w:pPr>
      <w:r>
        <w:rPr>
          <w:rStyle w:val="afb"/>
          <w:color w:val="000000"/>
          <w:lang w:eastAsia="kk-KZ"/>
        </w:rPr>
        <w:t>Атаж</w:t>
      </w:r>
      <w:r>
        <w:rPr>
          <w:rStyle w:val="afb"/>
          <w:color w:val="000000"/>
          <w:lang w:val="kk-KZ" w:eastAsia="kk-KZ"/>
        </w:rPr>
        <w:t>ұ</w:t>
      </w:r>
      <w:r>
        <w:rPr>
          <w:rStyle w:val="afb"/>
          <w:color w:val="000000"/>
          <w:lang w:eastAsia="kk-KZ"/>
        </w:rPr>
        <w:t>рт</w:t>
      </w:r>
      <w:r>
        <w:rPr>
          <w:rStyle w:val="afb"/>
          <w:color w:val="000000"/>
          <w:lang w:eastAsia="kk-KZ"/>
        </w:rPr>
        <w:tab/>
        <w:t>45</w:t>
      </w:r>
    </w:p>
    <w:p w:rsidR="00613E5A" w:rsidRDefault="00613E5A" w:rsidP="00613E5A">
      <w:pPr>
        <w:pStyle w:val="afc"/>
        <w:shd w:val="clear" w:color="auto" w:fill="auto"/>
        <w:tabs>
          <w:tab w:val="right" w:leader="dot" w:pos="5685"/>
        </w:tabs>
        <w:spacing w:before="0" w:line="238" w:lineRule="exact"/>
        <w:ind w:left="20"/>
      </w:pPr>
      <w:r>
        <w:rPr>
          <w:rStyle w:val="afb"/>
          <w:color w:val="000000"/>
          <w:lang w:eastAsia="kk-KZ"/>
        </w:rPr>
        <w:t>Жалпа</w:t>
      </w:r>
      <w:r>
        <w:rPr>
          <w:rStyle w:val="afb"/>
          <w:color w:val="000000"/>
          <w:lang w:val="kk-KZ" w:eastAsia="kk-KZ"/>
        </w:rPr>
        <w:t>қ</w:t>
      </w:r>
      <w:r>
        <w:rPr>
          <w:rStyle w:val="afb"/>
          <w:color w:val="000000"/>
          <w:lang w:eastAsia="kk-KZ"/>
        </w:rPr>
        <w:t>саз</w:t>
      </w:r>
      <w:r>
        <w:rPr>
          <w:rStyle w:val="afb"/>
          <w:color w:val="000000"/>
          <w:lang w:eastAsia="kk-KZ"/>
        </w:rPr>
        <w:tab/>
        <w:t>47</w:t>
      </w:r>
    </w:p>
    <w:p w:rsidR="00613E5A" w:rsidRDefault="00613E5A" w:rsidP="00613E5A">
      <w:pPr>
        <w:pStyle w:val="afc"/>
        <w:shd w:val="clear" w:color="auto" w:fill="auto"/>
        <w:tabs>
          <w:tab w:val="right" w:leader="dot" w:pos="5685"/>
        </w:tabs>
        <w:spacing w:before="0" w:line="238" w:lineRule="exact"/>
        <w:ind w:left="20"/>
      </w:pPr>
      <w:r>
        <w:rPr>
          <w:rStyle w:val="afb"/>
          <w:color w:val="000000"/>
          <w:lang w:eastAsia="kk-KZ"/>
        </w:rPr>
        <w:t>Ауылым</w:t>
      </w:r>
      <w:r>
        <w:rPr>
          <w:rStyle w:val="afb"/>
          <w:color w:val="000000"/>
          <w:lang w:eastAsia="kk-KZ"/>
        </w:rPr>
        <w:tab/>
        <w:t>48</w:t>
      </w:r>
    </w:p>
    <w:p w:rsidR="00613E5A" w:rsidRDefault="00613E5A" w:rsidP="00613E5A">
      <w:pPr>
        <w:pStyle w:val="afc"/>
        <w:shd w:val="clear" w:color="auto" w:fill="auto"/>
        <w:tabs>
          <w:tab w:val="right" w:leader="dot" w:pos="5685"/>
        </w:tabs>
        <w:spacing w:before="0" w:line="238" w:lineRule="exact"/>
        <w:ind w:left="20"/>
      </w:pPr>
      <w:r>
        <w:rPr>
          <w:rStyle w:val="afb"/>
          <w:color w:val="000000"/>
          <w:lang w:val="kk-KZ" w:eastAsia="kk-KZ"/>
        </w:rPr>
        <w:t>Қ</w:t>
      </w:r>
      <w:r>
        <w:rPr>
          <w:rStyle w:val="afb"/>
          <w:color w:val="000000"/>
          <w:lang w:eastAsia="kk-KZ"/>
        </w:rPr>
        <w:t>ұланым - Атамекенім</w:t>
      </w:r>
      <w:r>
        <w:rPr>
          <w:rStyle w:val="afb"/>
          <w:color w:val="000000"/>
          <w:lang w:eastAsia="kk-KZ"/>
        </w:rPr>
        <w:tab/>
        <w:t>49</w:t>
      </w:r>
    </w:p>
    <w:p w:rsidR="00613E5A" w:rsidRDefault="00613E5A" w:rsidP="00613E5A">
      <w:pPr>
        <w:pStyle w:val="afc"/>
        <w:shd w:val="clear" w:color="auto" w:fill="auto"/>
        <w:tabs>
          <w:tab w:val="left" w:leader="dot" w:pos="5419"/>
        </w:tabs>
        <w:spacing w:before="0" w:line="238" w:lineRule="exact"/>
        <w:ind w:left="60"/>
      </w:pPr>
      <w:r>
        <w:rPr>
          <w:rStyle w:val="afb"/>
          <w:color w:val="000000"/>
          <w:lang w:eastAsia="kk-KZ"/>
        </w:rPr>
        <w:t>Сүгірбай атаны</w:t>
      </w:r>
      <w:r>
        <w:rPr>
          <w:rStyle w:val="afb"/>
          <w:color w:val="000000"/>
          <w:lang w:val="kk-KZ" w:eastAsia="kk-KZ"/>
        </w:rPr>
        <w:t>ң</w:t>
      </w:r>
      <w:r>
        <w:rPr>
          <w:rStyle w:val="afb"/>
          <w:color w:val="000000"/>
          <w:lang w:eastAsia="kk-KZ"/>
        </w:rPr>
        <w:t xml:space="preserve"> әні</w:t>
      </w:r>
      <w:r>
        <w:rPr>
          <w:rStyle w:val="afb"/>
          <w:color w:val="000000"/>
          <w:lang w:eastAsia="kk-KZ"/>
        </w:rPr>
        <w:tab/>
        <w:t>50</w:t>
      </w:r>
    </w:p>
    <w:p w:rsidR="00613E5A" w:rsidRDefault="00613E5A" w:rsidP="00613E5A">
      <w:pPr>
        <w:pStyle w:val="2b"/>
        <w:shd w:val="clear" w:color="auto" w:fill="auto"/>
        <w:tabs>
          <w:tab w:val="left" w:leader="dot" w:pos="5419"/>
        </w:tabs>
        <w:ind w:left="60"/>
      </w:pPr>
      <w:r>
        <w:rPr>
          <w:rStyle w:val="2a"/>
          <w:color w:val="000000"/>
          <w:lang w:eastAsia="kk-KZ"/>
        </w:rPr>
        <w:t>Мерейлі Меркі</w:t>
      </w:r>
      <w:r>
        <w:rPr>
          <w:rStyle w:val="2a"/>
          <w:color w:val="000000"/>
          <w:lang w:eastAsia="kk-KZ"/>
        </w:rPr>
        <w:tab/>
        <w:t>51</w:t>
      </w:r>
    </w:p>
    <w:p w:rsidR="00613E5A" w:rsidRDefault="00613E5A" w:rsidP="00613E5A">
      <w:pPr>
        <w:pStyle w:val="afc"/>
        <w:shd w:val="clear" w:color="auto" w:fill="auto"/>
        <w:tabs>
          <w:tab w:val="left" w:leader="dot" w:pos="2198"/>
          <w:tab w:val="left" w:leader="dot" w:pos="5419"/>
        </w:tabs>
        <w:spacing w:before="0" w:line="238" w:lineRule="exact"/>
        <w:ind w:left="60"/>
      </w:pPr>
      <w:r>
        <w:rPr>
          <w:rStyle w:val="afb"/>
          <w:color w:val="000000"/>
          <w:lang w:eastAsia="kk-KZ"/>
        </w:rPr>
        <w:t xml:space="preserve">Сұлу Меркі - әсем </w:t>
      </w:r>
      <w:r>
        <w:rPr>
          <w:rStyle w:val="afb"/>
          <w:color w:val="000000"/>
          <w:lang w:eastAsia="kk-KZ"/>
        </w:rPr>
        <w:tab/>
      </w:r>
      <w:r>
        <w:rPr>
          <w:rStyle w:val="afb"/>
          <w:color w:val="000000"/>
          <w:lang w:eastAsia="kk-KZ"/>
        </w:rPr>
        <w:tab/>
        <w:t>52</w:t>
      </w:r>
    </w:p>
    <w:p w:rsidR="00613E5A" w:rsidRDefault="00613E5A" w:rsidP="00613E5A">
      <w:pPr>
        <w:pStyle w:val="afc"/>
        <w:shd w:val="clear" w:color="auto" w:fill="auto"/>
        <w:tabs>
          <w:tab w:val="right" w:leader="dot" w:pos="5755"/>
        </w:tabs>
        <w:spacing w:before="0" w:line="238" w:lineRule="exact"/>
        <w:ind w:left="60"/>
      </w:pPr>
      <w:r>
        <w:rPr>
          <w:rStyle w:val="afb"/>
          <w:color w:val="000000"/>
          <w:lang w:eastAsia="kk-KZ"/>
        </w:rPr>
        <w:t>Жас әкім Сапарғалиға</w:t>
      </w:r>
      <w:r>
        <w:rPr>
          <w:rStyle w:val="afb"/>
          <w:color w:val="000000"/>
          <w:lang w:eastAsia="kk-KZ"/>
        </w:rPr>
        <w:tab/>
        <w:t>53</w:t>
      </w:r>
    </w:p>
    <w:p w:rsidR="00613E5A" w:rsidRDefault="00D92BB7" w:rsidP="00613E5A">
      <w:pPr>
        <w:pStyle w:val="afc"/>
        <w:shd w:val="clear" w:color="auto" w:fill="auto"/>
        <w:tabs>
          <w:tab w:val="right" w:leader="dot" w:pos="5755"/>
        </w:tabs>
        <w:spacing w:before="0" w:line="238" w:lineRule="exact"/>
        <w:ind w:left="60"/>
      </w:pPr>
      <w:r>
        <w:rPr>
          <w:rStyle w:val="afb"/>
          <w:color w:val="000000"/>
          <w:lang w:val="kk-KZ" w:eastAsia="kk-KZ"/>
        </w:rPr>
        <w:t>Қ</w:t>
      </w:r>
      <w:r>
        <w:rPr>
          <w:rStyle w:val="afb"/>
          <w:color w:val="000000"/>
          <w:lang w:eastAsia="kk-KZ"/>
        </w:rPr>
        <w:t xml:space="preserve">аратаудын </w:t>
      </w:r>
      <w:r>
        <w:rPr>
          <w:rStyle w:val="afb"/>
          <w:color w:val="000000"/>
          <w:lang w:val="kk-KZ" w:eastAsia="kk-KZ"/>
        </w:rPr>
        <w:t>қ</w:t>
      </w:r>
      <w:r w:rsidR="00613E5A">
        <w:rPr>
          <w:rStyle w:val="afb"/>
          <w:color w:val="000000"/>
          <w:lang w:eastAsia="kk-KZ"/>
        </w:rPr>
        <w:t>ыраны</w:t>
      </w:r>
      <w:r w:rsidR="00613E5A">
        <w:rPr>
          <w:rStyle w:val="afb"/>
          <w:color w:val="000000"/>
          <w:lang w:eastAsia="kk-KZ"/>
        </w:rPr>
        <w:tab/>
        <w:t>54</w:t>
      </w:r>
    </w:p>
    <w:p w:rsidR="00613E5A" w:rsidRDefault="00D92BB7" w:rsidP="00613E5A">
      <w:pPr>
        <w:pStyle w:val="afc"/>
        <w:shd w:val="clear" w:color="auto" w:fill="auto"/>
        <w:tabs>
          <w:tab w:val="right" w:leader="dot" w:pos="5755"/>
        </w:tabs>
        <w:spacing w:before="0" w:line="238" w:lineRule="exact"/>
        <w:ind w:left="60"/>
      </w:pPr>
      <w:r>
        <w:rPr>
          <w:rStyle w:val="afb"/>
          <w:color w:val="000000"/>
          <w:lang w:eastAsia="kk-KZ"/>
        </w:rPr>
        <w:t>А</w:t>
      </w:r>
      <w:r>
        <w:rPr>
          <w:rStyle w:val="afb"/>
          <w:color w:val="000000"/>
          <w:lang w:val="kk-KZ" w:eastAsia="kk-KZ"/>
        </w:rPr>
        <w:t>қ</w:t>
      </w:r>
      <w:r>
        <w:rPr>
          <w:rStyle w:val="afb"/>
          <w:color w:val="000000"/>
          <w:lang w:eastAsia="kk-KZ"/>
        </w:rPr>
        <w:t>ылы азы</w:t>
      </w:r>
      <w:r>
        <w:rPr>
          <w:rStyle w:val="afb"/>
          <w:color w:val="000000"/>
          <w:lang w:val="kk-KZ" w:eastAsia="kk-KZ"/>
        </w:rPr>
        <w:t>қ</w:t>
      </w:r>
      <w:r w:rsidR="00613E5A">
        <w:rPr>
          <w:rStyle w:val="afb"/>
          <w:color w:val="000000"/>
          <w:lang w:eastAsia="kk-KZ"/>
        </w:rPr>
        <w:t xml:space="preserve"> аға едің</w:t>
      </w:r>
      <w:r w:rsidR="00613E5A">
        <w:rPr>
          <w:rStyle w:val="afb"/>
          <w:color w:val="000000"/>
          <w:lang w:eastAsia="kk-KZ"/>
        </w:rPr>
        <w:tab/>
        <w:t>55</w:t>
      </w:r>
    </w:p>
    <w:p w:rsidR="00613E5A" w:rsidRDefault="00613E5A" w:rsidP="00613E5A">
      <w:pPr>
        <w:pStyle w:val="afc"/>
        <w:shd w:val="clear" w:color="auto" w:fill="auto"/>
        <w:tabs>
          <w:tab w:val="right" w:leader="dot" w:pos="5755"/>
        </w:tabs>
        <w:spacing w:before="0" w:line="238" w:lineRule="exact"/>
        <w:ind w:left="60"/>
      </w:pPr>
      <w:r>
        <w:rPr>
          <w:rStyle w:val="afb"/>
          <w:color w:val="000000"/>
          <w:lang w:eastAsia="kk-KZ"/>
        </w:rPr>
        <w:t>Әділет пен ізгілік</w:t>
      </w:r>
      <w:r>
        <w:rPr>
          <w:rStyle w:val="afb"/>
          <w:color w:val="000000"/>
          <w:lang w:eastAsia="kk-KZ"/>
        </w:rPr>
        <w:tab/>
        <w:t>56</w:t>
      </w:r>
    </w:p>
    <w:p w:rsidR="00613E5A" w:rsidRDefault="00D92BB7" w:rsidP="00613E5A">
      <w:pPr>
        <w:pStyle w:val="afc"/>
        <w:shd w:val="clear" w:color="auto" w:fill="auto"/>
        <w:tabs>
          <w:tab w:val="right" w:leader="dot" w:pos="5755"/>
        </w:tabs>
        <w:spacing w:before="0" w:line="238" w:lineRule="exact"/>
        <w:ind w:left="60"/>
      </w:pPr>
      <w:r>
        <w:rPr>
          <w:rStyle w:val="afb"/>
          <w:color w:val="000000"/>
          <w:lang w:eastAsia="kk-KZ"/>
        </w:rPr>
        <w:t>А</w:t>
      </w:r>
      <w:r>
        <w:rPr>
          <w:rStyle w:val="afb"/>
          <w:color w:val="000000"/>
          <w:lang w:val="kk-KZ" w:eastAsia="kk-KZ"/>
        </w:rPr>
        <w:t>қ</w:t>
      </w:r>
      <w:r>
        <w:rPr>
          <w:rStyle w:val="afb"/>
          <w:color w:val="000000"/>
          <w:lang w:eastAsia="kk-KZ"/>
        </w:rPr>
        <w:t>и</w:t>
      </w:r>
      <w:r>
        <w:rPr>
          <w:rStyle w:val="afb"/>
          <w:color w:val="000000"/>
          <w:lang w:val="kk-KZ" w:eastAsia="kk-KZ"/>
        </w:rPr>
        <w:t>қ</w:t>
      </w:r>
      <w:r w:rsidR="00613E5A">
        <w:rPr>
          <w:rStyle w:val="afb"/>
          <w:color w:val="000000"/>
          <w:lang w:eastAsia="kk-KZ"/>
        </w:rPr>
        <w:t>ат</w:t>
      </w:r>
      <w:r w:rsidR="00613E5A">
        <w:rPr>
          <w:rStyle w:val="afb"/>
          <w:color w:val="000000"/>
          <w:lang w:eastAsia="kk-KZ"/>
        </w:rPr>
        <w:tab/>
        <w:t>57</w:t>
      </w:r>
    </w:p>
    <w:p w:rsidR="00613E5A" w:rsidRDefault="00613E5A" w:rsidP="00613E5A">
      <w:pPr>
        <w:pStyle w:val="afc"/>
        <w:shd w:val="clear" w:color="auto" w:fill="auto"/>
        <w:tabs>
          <w:tab w:val="right" w:leader="dot" w:pos="5755"/>
        </w:tabs>
        <w:spacing w:before="0" w:line="238" w:lineRule="exact"/>
        <w:ind w:left="60"/>
      </w:pPr>
      <w:r>
        <w:rPr>
          <w:rStyle w:val="afb"/>
          <w:color w:val="000000"/>
          <w:lang w:eastAsia="kk-KZ"/>
        </w:rPr>
        <w:t>Шынды</w:t>
      </w:r>
      <w:r w:rsidR="00D92BB7">
        <w:rPr>
          <w:rStyle w:val="afb"/>
          <w:color w:val="000000"/>
          <w:lang w:val="kk-KZ" w:eastAsia="kk-KZ"/>
        </w:rPr>
        <w:t>қ</w:t>
      </w:r>
      <w:r>
        <w:rPr>
          <w:rStyle w:val="afb"/>
          <w:color w:val="000000"/>
          <w:lang w:eastAsia="kk-KZ"/>
        </w:rPr>
        <w:tab/>
        <w:t>58</w:t>
      </w:r>
    </w:p>
    <w:p w:rsidR="00613E5A" w:rsidRDefault="00613E5A" w:rsidP="00613E5A">
      <w:pPr>
        <w:pStyle w:val="afc"/>
        <w:shd w:val="clear" w:color="auto" w:fill="auto"/>
        <w:tabs>
          <w:tab w:val="right" w:leader="dot" w:pos="5755"/>
        </w:tabs>
        <w:spacing w:before="0" w:line="238" w:lineRule="exact"/>
        <w:ind w:left="60"/>
      </w:pPr>
      <w:r>
        <w:rPr>
          <w:rStyle w:val="afb"/>
          <w:color w:val="000000"/>
          <w:lang w:eastAsia="kk-KZ"/>
        </w:rPr>
        <w:t>Аға биі алашты</w:t>
      </w:r>
      <w:r w:rsidR="00D92BB7">
        <w:rPr>
          <w:rStyle w:val="afb"/>
          <w:color w:val="000000"/>
          <w:lang w:val="kk-KZ" w:eastAsia="kk-KZ"/>
        </w:rPr>
        <w:t>ң</w:t>
      </w:r>
      <w:r>
        <w:rPr>
          <w:rStyle w:val="afb"/>
          <w:color w:val="000000"/>
          <w:lang w:eastAsia="kk-KZ"/>
        </w:rPr>
        <w:tab/>
        <w:t>59</w:t>
      </w:r>
    </w:p>
    <w:p w:rsidR="00613E5A" w:rsidRDefault="00613E5A" w:rsidP="00613E5A">
      <w:pPr>
        <w:pStyle w:val="afc"/>
        <w:shd w:val="clear" w:color="auto" w:fill="auto"/>
        <w:tabs>
          <w:tab w:val="right" w:leader="dot" w:pos="5755"/>
        </w:tabs>
        <w:spacing w:before="0" w:line="238" w:lineRule="exact"/>
        <w:ind w:left="60"/>
      </w:pPr>
      <w:r>
        <w:rPr>
          <w:rStyle w:val="afb"/>
          <w:color w:val="000000"/>
          <w:lang w:eastAsia="kk-KZ"/>
        </w:rPr>
        <w:t>Алғыс</w:t>
      </w:r>
      <w:r>
        <w:rPr>
          <w:rStyle w:val="afb"/>
          <w:color w:val="000000"/>
          <w:lang w:eastAsia="kk-KZ"/>
        </w:rPr>
        <w:tab/>
        <w:t>60</w:t>
      </w:r>
    </w:p>
    <w:p w:rsidR="00613E5A" w:rsidRDefault="00613E5A" w:rsidP="00613E5A">
      <w:pPr>
        <w:pStyle w:val="afc"/>
        <w:shd w:val="clear" w:color="auto" w:fill="auto"/>
        <w:tabs>
          <w:tab w:val="right" w:leader="dot" w:pos="5755"/>
        </w:tabs>
        <w:spacing w:before="0" w:line="238" w:lineRule="exact"/>
        <w:ind w:left="60"/>
      </w:pPr>
      <w:r>
        <w:rPr>
          <w:rStyle w:val="afb"/>
          <w:color w:val="000000"/>
          <w:lang w:eastAsia="kk-KZ"/>
        </w:rPr>
        <w:t>Әдемі әйел</w:t>
      </w:r>
      <w:r>
        <w:rPr>
          <w:rStyle w:val="afb"/>
          <w:color w:val="000000"/>
          <w:lang w:eastAsia="kk-KZ"/>
        </w:rPr>
        <w:tab/>
        <w:t>61</w:t>
      </w:r>
    </w:p>
    <w:p w:rsidR="00613E5A" w:rsidRDefault="00613E5A" w:rsidP="00613E5A">
      <w:pPr>
        <w:pStyle w:val="afc"/>
        <w:shd w:val="clear" w:color="auto" w:fill="auto"/>
        <w:tabs>
          <w:tab w:val="right" w:leader="dot" w:pos="5755"/>
        </w:tabs>
        <w:spacing w:before="0" w:line="238" w:lineRule="exact"/>
        <w:ind w:left="60"/>
      </w:pPr>
      <w:r>
        <w:rPr>
          <w:rStyle w:val="afb"/>
          <w:color w:val="000000"/>
          <w:lang w:eastAsia="kk-KZ"/>
        </w:rPr>
        <w:t>Батыр ана Орынкүл</w:t>
      </w:r>
      <w:r>
        <w:rPr>
          <w:rStyle w:val="afb"/>
          <w:color w:val="000000"/>
          <w:lang w:eastAsia="kk-KZ"/>
        </w:rPr>
        <w:tab/>
        <w:t>62</w:t>
      </w:r>
    </w:p>
    <w:p w:rsidR="00613E5A" w:rsidRDefault="00613E5A" w:rsidP="00613E5A">
      <w:pPr>
        <w:pStyle w:val="afc"/>
        <w:shd w:val="clear" w:color="auto" w:fill="auto"/>
        <w:tabs>
          <w:tab w:val="right" w:leader="dot" w:pos="5755"/>
        </w:tabs>
        <w:spacing w:before="0" w:line="238" w:lineRule="exact"/>
        <w:ind w:left="60"/>
      </w:pPr>
      <w:r>
        <w:rPr>
          <w:rStyle w:val="afb"/>
          <w:color w:val="000000"/>
          <w:lang w:eastAsia="kk-KZ"/>
        </w:rPr>
        <w:t>Маңғыстаудың мұзбалағы</w:t>
      </w:r>
      <w:r>
        <w:rPr>
          <w:rStyle w:val="afb"/>
          <w:color w:val="000000"/>
          <w:lang w:eastAsia="kk-KZ"/>
        </w:rPr>
        <w:tab/>
        <w:t>63</w:t>
      </w:r>
    </w:p>
    <w:p w:rsidR="00613E5A" w:rsidRDefault="00D92BB7" w:rsidP="00613E5A">
      <w:pPr>
        <w:pStyle w:val="afc"/>
        <w:shd w:val="clear" w:color="auto" w:fill="auto"/>
        <w:tabs>
          <w:tab w:val="right" w:leader="dot" w:pos="5755"/>
        </w:tabs>
        <w:spacing w:before="0" w:line="238" w:lineRule="exact"/>
        <w:ind w:left="60"/>
      </w:pPr>
      <w:r>
        <w:rPr>
          <w:rStyle w:val="afb"/>
          <w:color w:val="000000"/>
          <w:lang w:val="kk-KZ"/>
        </w:rPr>
        <w:t>Қ</w:t>
      </w:r>
      <w:r w:rsidR="00613E5A" w:rsidRPr="000C03ED">
        <w:rPr>
          <w:rStyle w:val="afb"/>
          <w:color w:val="000000"/>
        </w:rPr>
        <w:t>ара нар</w:t>
      </w:r>
      <w:r w:rsidR="00613E5A">
        <w:rPr>
          <w:rStyle w:val="afb"/>
          <w:color w:val="000000"/>
          <w:lang w:eastAsia="kk-KZ"/>
        </w:rPr>
        <w:tab/>
        <w:t>64</w:t>
      </w:r>
    </w:p>
    <w:p w:rsidR="00613E5A" w:rsidRDefault="00D92BB7" w:rsidP="00613E5A">
      <w:pPr>
        <w:pStyle w:val="afc"/>
        <w:shd w:val="clear" w:color="auto" w:fill="auto"/>
        <w:tabs>
          <w:tab w:val="right" w:leader="dot" w:pos="5755"/>
        </w:tabs>
        <w:spacing w:before="0" w:line="238" w:lineRule="exact"/>
        <w:ind w:left="60"/>
      </w:pPr>
      <w:r>
        <w:rPr>
          <w:rStyle w:val="afb"/>
          <w:color w:val="000000"/>
          <w:lang w:val="kk-KZ"/>
        </w:rPr>
        <w:t>Ә</w:t>
      </w:r>
      <w:r w:rsidR="00613E5A" w:rsidRPr="000C03ED">
        <w:rPr>
          <w:rStyle w:val="afb"/>
          <w:color w:val="000000"/>
        </w:rPr>
        <w:t xml:space="preserve">ли </w:t>
      </w:r>
      <w:r>
        <w:rPr>
          <w:rStyle w:val="afb"/>
          <w:color w:val="000000"/>
          <w:lang w:val="kk-KZ"/>
        </w:rPr>
        <w:t>қ</w:t>
      </w:r>
      <w:r w:rsidR="00613E5A" w:rsidRPr="000C03ED">
        <w:rPr>
          <w:rStyle w:val="afb"/>
          <w:color w:val="000000"/>
        </w:rPr>
        <w:t xml:space="preserve">ызы </w:t>
      </w:r>
      <w:r w:rsidR="00613E5A">
        <w:rPr>
          <w:rStyle w:val="afb"/>
          <w:color w:val="000000"/>
          <w:lang w:eastAsia="kk-KZ"/>
        </w:rPr>
        <w:t>Сәулеге</w:t>
      </w:r>
      <w:r w:rsidR="00613E5A" w:rsidRPr="000C03ED">
        <w:rPr>
          <w:rStyle w:val="afb"/>
          <w:color w:val="000000"/>
        </w:rPr>
        <w:tab/>
        <w:t>65</w:t>
      </w:r>
    </w:p>
    <w:p w:rsidR="00613E5A" w:rsidRDefault="00613E5A" w:rsidP="00613E5A">
      <w:pPr>
        <w:pStyle w:val="afc"/>
        <w:shd w:val="clear" w:color="auto" w:fill="auto"/>
        <w:tabs>
          <w:tab w:val="right" w:leader="dot" w:pos="5755"/>
        </w:tabs>
        <w:spacing w:before="0" w:line="238" w:lineRule="exact"/>
        <w:ind w:left="60"/>
      </w:pPr>
      <w:r>
        <w:rPr>
          <w:rStyle w:val="afb"/>
          <w:color w:val="000000"/>
        </w:rPr>
        <w:t>Прокурор</w:t>
      </w:r>
      <w:r>
        <w:rPr>
          <w:rStyle w:val="afb"/>
          <w:color w:val="000000"/>
        </w:rPr>
        <w:tab/>
        <w:t>66</w:t>
      </w:r>
    </w:p>
    <w:p w:rsidR="00613E5A" w:rsidRDefault="00D92BB7" w:rsidP="00613E5A">
      <w:pPr>
        <w:pStyle w:val="afc"/>
        <w:shd w:val="clear" w:color="auto" w:fill="auto"/>
        <w:tabs>
          <w:tab w:val="right" w:leader="dot" w:pos="5755"/>
        </w:tabs>
        <w:spacing w:before="0" w:line="238" w:lineRule="exact"/>
        <w:ind w:left="60"/>
      </w:pPr>
      <w:r>
        <w:rPr>
          <w:rStyle w:val="afb"/>
          <w:color w:val="000000"/>
        </w:rPr>
        <w:t>Е</w:t>
      </w:r>
      <w:r>
        <w:rPr>
          <w:rStyle w:val="afb"/>
          <w:color w:val="000000"/>
          <w:lang w:val="kk-KZ"/>
        </w:rPr>
        <w:t>ң</w:t>
      </w:r>
      <w:r w:rsidR="00613E5A">
        <w:rPr>
          <w:rStyle w:val="afb"/>
          <w:color w:val="000000"/>
        </w:rPr>
        <w:t xml:space="preserve">бек </w:t>
      </w:r>
      <w:r w:rsidR="00613E5A">
        <w:rPr>
          <w:rStyle w:val="afb"/>
          <w:color w:val="000000"/>
          <w:lang w:eastAsia="kk-KZ"/>
        </w:rPr>
        <w:t>Ері</w:t>
      </w:r>
      <w:r w:rsidR="00613E5A">
        <w:rPr>
          <w:rStyle w:val="afb"/>
          <w:color w:val="000000"/>
        </w:rPr>
        <w:tab/>
        <w:t>67</w:t>
      </w:r>
    </w:p>
    <w:p w:rsidR="00613E5A" w:rsidRDefault="00613E5A" w:rsidP="00613E5A">
      <w:pPr>
        <w:pStyle w:val="afc"/>
        <w:shd w:val="clear" w:color="auto" w:fill="auto"/>
        <w:tabs>
          <w:tab w:val="right" w:leader="dot" w:pos="5755"/>
        </w:tabs>
        <w:spacing w:before="0" w:line="238" w:lineRule="exact"/>
        <w:ind w:left="60"/>
      </w:pPr>
      <w:r>
        <w:rPr>
          <w:rStyle w:val="afb"/>
          <w:color w:val="000000"/>
          <w:lang w:eastAsia="kk-KZ"/>
        </w:rPr>
        <w:t xml:space="preserve">Көсем </w:t>
      </w:r>
      <w:r>
        <w:rPr>
          <w:rStyle w:val="afb"/>
          <w:color w:val="000000"/>
        </w:rPr>
        <w:t>ене</w:t>
      </w:r>
      <w:r>
        <w:rPr>
          <w:rStyle w:val="afb"/>
          <w:color w:val="000000"/>
        </w:rPr>
        <w:tab/>
        <w:t>68</w:t>
      </w:r>
    </w:p>
    <w:p w:rsidR="00613E5A" w:rsidRDefault="00613E5A" w:rsidP="00613E5A">
      <w:pPr>
        <w:pStyle w:val="afc"/>
        <w:shd w:val="clear" w:color="auto" w:fill="auto"/>
        <w:tabs>
          <w:tab w:val="right" w:leader="dot" w:pos="5755"/>
        </w:tabs>
        <w:spacing w:before="0" w:line="238" w:lineRule="exact"/>
        <w:ind w:left="60"/>
      </w:pPr>
      <w:r>
        <w:rPr>
          <w:rStyle w:val="afb"/>
          <w:color w:val="000000"/>
        </w:rPr>
        <w:t>Орынбасар</w:t>
      </w:r>
      <w:r>
        <w:rPr>
          <w:rStyle w:val="afb"/>
          <w:color w:val="000000"/>
        </w:rPr>
        <w:tab/>
        <w:t>69</w:t>
      </w:r>
    </w:p>
    <w:p w:rsidR="00613E5A" w:rsidRDefault="00613E5A" w:rsidP="00613E5A">
      <w:pPr>
        <w:pStyle w:val="afc"/>
        <w:shd w:val="clear" w:color="auto" w:fill="auto"/>
        <w:tabs>
          <w:tab w:val="right" w:leader="dot" w:pos="5755"/>
        </w:tabs>
        <w:spacing w:before="0" w:line="238" w:lineRule="exact"/>
        <w:ind w:left="60"/>
      </w:pPr>
      <w:r>
        <w:rPr>
          <w:rStyle w:val="afb"/>
          <w:color w:val="000000"/>
        </w:rPr>
        <w:t>Кел, Жа</w:t>
      </w:r>
      <w:r w:rsidR="00D92BB7">
        <w:rPr>
          <w:rStyle w:val="afb"/>
          <w:color w:val="000000"/>
          <w:lang w:val="kk-KZ"/>
        </w:rPr>
        <w:t>ң</w:t>
      </w:r>
      <w:r>
        <w:rPr>
          <w:rStyle w:val="afb"/>
          <w:color w:val="000000"/>
        </w:rPr>
        <w:t>а Жыл - Наурызым!</w:t>
      </w:r>
      <w:r>
        <w:rPr>
          <w:rStyle w:val="afb"/>
          <w:color w:val="000000"/>
        </w:rPr>
        <w:tab/>
        <w:t>70</w:t>
      </w:r>
    </w:p>
    <w:p w:rsidR="00613E5A" w:rsidRDefault="00613E5A" w:rsidP="00613E5A">
      <w:pPr>
        <w:pStyle w:val="afc"/>
        <w:shd w:val="clear" w:color="auto" w:fill="auto"/>
        <w:tabs>
          <w:tab w:val="right" w:leader="dot" w:pos="5755"/>
        </w:tabs>
        <w:spacing w:before="0" w:line="238" w:lineRule="exact"/>
        <w:ind w:left="60"/>
      </w:pPr>
      <w:r>
        <w:rPr>
          <w:rStyle w:val="afb"/>
          <w:color w:val="000000"/>
          <w:lang w:eastAsia="kk-KZ"/>
        </w:rPr>
        <w:t xml:space="preserve">«Күміс </w:t>
      </w:r>
      <w:r w:rsidR="00D92BB7">
        <w:rPr>
          <w:rStyle w:val="afb"/>
          <w:color w:val="000000"/>
          <w:lang w:val="kk-KZ"/>
        </w:rPr>
        <w:t>қ</w:t>
      </w:r>
      <w:r>
        <w:rPr>
          <w:rStyle w:val="afb"/>
          <w:color w:val="000000"/>
        </w:rPr>
        <w:t>азы</w:t>
      </w:r>
      <w:r w:rsidR="00D92BB7">
        <w:rPr>
          <w:rStyle w:val="afb"/>
          <w:color w:val="000000"/>
          <w:lang w:val="kk-KZ"/>
        </w:rPr>
        <w:t>қ</w:t>
      </w:r>
      <w:r>
        <w:rPr>
          <w:rStyle w:val="afb"/>
          <w:color w:val="000000"/>
        </w:rPr>
        <w:t>»</w:t>
      </w:r>
      <w:r>
        <w:rPr>
          <w:rStyle w:val="afb"/>
          <w:color w:val="000000"/>
        </w:rPr>
        <w:tab/>
        <w:t>71</w:t>
      </w:r>
    </w:p>
    <w:p w:rsidR="00613E5A" w:rsidRDefault="00613E5A" w:rsidP="00613E5A">
      <w:pPr>
        <w:pStyle w:val="afc"/>
        <w:shd w:val="clear" w:color="auto" w:fill="auto"/>
        <w:tabs>
          <w:tab w:val="right" w:leader="dot" w:pos="5755"/>
        </w:tabs>
        <w:spacing w:before="0" w:line="238" w:lineRule="exact"/>
        <w:ind w:left="60"/>
      </w:pPr>
      <w:r>
        <w:rPr>
          <w:rStyle w:val="afb"/>
          <w:color w:val="000000"/>
        </w:rPr>
        <w:t>Дос керек</w:t>
      </w:r>
      <w:r>
        <w:rPr>
          <w:rStyle w:val="afb"/>
          <w:color w:val="000000"/>
        </w:rPr>
        <w:tab/>
        <w:t>72</w:t>
      </w:r>
    </w:p>
    <w:p w:rsidR="00613E5A" w:rsidRDefault="00613E5A" w:rsidP="00613E5A">
      <w:pPr>
        <w:pStyle w:val="afc"/>
        <w:shd w:val="clear" w:color="auto" w:fill="auto"/>
        <w:tabs>
          <w:tab w:val="right" w:leader="dot" w:pos="5755"/>
        </w:tabs>
        <w:spacing w:before="0" w:line="238" w:lineRule="exact"/>
        <w:ind w:left="60"/>
      </w:pPr>
      <w:r>
        <w:rPr>
          <w:rStyle w:val="afb"/>
          <w:color w:val="000000"/>
          <w:lang w:eastAsia="kk-KZ"/>
        </w:rPr>
        <w:t>«Өнерді</w:t>
      </w:r>
      <w:r w:rsidR="00D92BB7">
        <w:rPr>
          <w:rStyle w:val="afb"/>
          <w:color w:val="000000"/>
          <w:lang w:val="kk-KZ" w:eastAsia="kk-KZ"/>
        </w:rPr>
        <w:t>ң</w:t>
      </w:r>
      <w:r>
        <w:rPr>
          <w:rStyle w:val="afb"/>
          <w:color w:val="000000"/>
          <w:lang w:eastAsia="kk-KZ"/>
        </w:rPr>
        <w:t xml:space="preserve"> өлкесінде»</w:t>
      </w:r>
      <w:r>
        <w:rPr>
          <w:rStyle w:val="afb"/>
          <w:color w:val="000000"/>
        </w:rPr>
        <w:tab/>
        <w:t>73</w:t>
      </w:r>
    </w:p>
    <w:p w:rsidR="00613E5A" w:rsidRDefault="00D92BB7" w:rsidP="00613E5A">
      <w:pPr>
        <w:pStyle w:val="afc"/>
        <w:shd w:val="clear" w:color="auto" w:fill="auto"/>
        <w:tabs>
          <w:tab w:val="right" w:leader="dot" w:pos="5755"/>
        </w:tabs>
        <w:spacing w:before="0" w:line="238" w:lineRule="exact"/>
        <w:ind w:left="60"/>
      </w:pPr>
      <w:r>
        <w:rPr>
          <w:rStyle w:val="afb"/>
          <w:color w:val="000000"/>
        </w:rPr>
        <w:t>«Балалы</w:t>
      </w:r>
      <w:r>
        <w:rPr>
          <w:rStyle w:val="afb"/>
          <w:color w:val="000000"/>
          <w:lang w:val="kk-KZ"/>
        </w:rPr>
        <w:t>қ</w:t>
      </w:r>
      <w:r w:rsidR="00613E5A">
        <w:rPr>
          <w:rStyle w:val="afb"/>
          <w:color w:val="000000"/>
        </w:rPr>
        <w:t xml:space="preserve"> ша</w:t>
      </w:r>
      <w:r>
        <w:rPr>
          <w:rStyle w:val="afb"/>
          <w:color w:val="000000"/>
          <w:lang w:val="kk-KZ"/>
        </w:rPr>
        <w:t>қ</w:t>
      </w:r>
      <w:r w:rsidR="00613E5A">
        <w:rPr>
          <w:rStyle w:val="afb"/>
          <w:color w:val="000000"/>
        </w:rPr>
        <w:t>»</w:t>
      </w:r>
      <w:r w:rsidR="00613E5A">
        <w:rPr>
          <w:rStyle w:val="afb"/>
          <w:color w:val="000000"/>
        </w:rPr>
        <w:tab/>
        <w:t>74</w:t>
      </w:r>
    </w:p>
    <w:p w:rsidR="00613E5A" w:rsidRDefault="00613E5A" w:rsidP="00613E5A">
      <w:pPr>
        <w:pStyle w:val="afc"/>
        <w:shd w:val="clear" w:color="auto" w:fill="auto"/>
        <w:tabs>
          <w:tab w:val="right" w:leader="dot" w:pos="5755"/>
        </w:tabs>
        <w:spacing w:before="0" w:line="238" w:lineRule="exact"/>
        <w:ind w:left="60"/>
      </w:pPr>
      <w:r>
        <w:rPr>
          <w:rStyle w:val="afb"/>
          <w:color w:val="000000"/>
        </w:rPr>
        <w:t>Иман</w:t>
      </w:r>
      <w:r>
        <w:rPr>
          <w:rStyle w:val="afb"/>
          <w:color w:val="000000"/>
        </w:rPr>
        <w:tab/>
        <w:t>75</w:t>
      </w:r>
    </w:p>
    <w:p w:rsidR="00613E5A" w:rsidRDefault="00613E5A" w:rsidP="00613E5A">
      <w:pPr>
        <w:pStyle w:val="afc"/>
        <w:shd w:val="clear" w:color="auto" w:fill="auto"/>
        <w:tabs>
          <w:tab w:val="right" w:leader="dot" w:pos="5755"/>
        </w:tabs>
        <w:spacing w:before="0" w:line="238" w:lineRule="exact"/>
        <w:ind w:left="60"/>
      </w:pPr>
      <w:r>
        <w:rPr>
          <w:rStyle w:val="afb"/>
          <w:color w:val="000000"/>
          <w:lang w:eastAsia="kk-KZ"/>
        </w:rPr>
        <w:t xml:space="preserve">Дарқан </w:t>
      </w:r>
      <w:r>
        <w:rPr>
          <w:rStyle w:val="afb"/>
          <w:color w:val="000000"/>
        </w:rPr>
        <w:t>жан</w:t>
      </w:r>
      <w:r>
        <w:rPr>
          <w:rStyle w:val="afb"/>
          <w:color w:val="000000"/>
        </w:rPr>
        <w:tab/>
        <w:t>76</w:t>
      </w:r>
    </w:p>
    <w:p w:rsidR="00613E5A" w:rsidRDefault="00613E5A" w:rsidP="00613E5A">
      <w:pPr>
        <w:pStyle w:val="afc"/>
        <w:shd w:val="clear" w:color="auto" w:fill="auto"/>
        <w:tabs>
          <w:tab w:val="right" w:leader="dot" w:pos="5755"/>
        </w:tabs>
        <w:spacing w:before="0" w:line="238" w:lineRule="exact"/>
        <w:ind w:left="60"/>
      </w:pPr>
      <w:r>
        <w:rPr>
          <w:rStyle w:val="afb"/>
          <w:color w:val="000000"/>
          <w:lang w:eastAsia="kk-KZ"/>
        </w:rPr>
        <w:t>Асығысты</w:t>
      </w:r>
      <w:r w:rsidR="00D92BB7">
        <w:rPr>
          <w:rStyle w:val="afb"/>
          <w:color w:val="000000"/>
          <w:lang w:val="kk-KZ" w:eastAsia="kk-KZ"/>
        </w:rPr>
        <w:t>қ</w:t>
      </w:r>
      <w:r>
        <w:rPr>
          <w:rStyle w:val="afb"/>
          <w:color w:val="000000"/>
        </w:rPr>
        <w:tab/>
        <w:t>77</w:t>
      </w:r>
    </w:p>
    <w:p w:rsidR="00613E5A" w:rsidRDefault="00613E5A" w:rsidP="00613E5A">
      <w:pPr>
        <w:pStyle w:val="afc"/>
        <w:shd w:val="clear" w:color="auto" w:fill="auto"/>
        <w:tabs>
          <w:tab w:val="right" w:leader="dot" w:pos="5755"/>
        </w:tabs>
        <w:spacing w:before="0" w:line="238" w:lineRule="exact"/>
        <w:ind w:left="60"/>
      </w:pPr>
      <w:r>
        <w:rPr>
          <w:rStyle w:val="afb"/>
          <w:color w:val="000000"/>
        </w:rPr>
        <w:t>Нары</w:t>
      </w:r>
      <w:r w:rsidR="00D92BB7">
        <w:rPr>
          <w:rStyle w:val="afb"/>
          <w:color w:val="000000"/>
          <w:lang w:val="kk-KZ"/>
        </w:rPr>
        <w:t>қ</w:t>
      </w:r>
      <w:r>
        <w:rPr>
          <w:rStyle w:val="afb"/>
          <w:color w:val="000000"/>
        </w:rPr>
        <w:t xml:space="preserve"> заманы</w:t>
      </w:r>
      <w:r>
        <w:rPr>
          <w:rStyle w:val="afb"/>
          <w:color w:val="000000"/>
        </w:rPr>
        <w:tab/>
        <w:t>78</w:t>
      </w:r>
    </w:p>
    <w:p w:rsidR="00613E5A" w:rsidRDefault="00613E5A" w:rsidP="00613E5A">
      <w:pPr>
        <w:pStyle w:val="afc"/>
        <w:shd w:val="clear" w:color="auto" w:fill="auto"/>
        <w:tabs>
          <w:tab w:val="right" w:leader="dot" w:pos="5755"/>
        </w:tabs>
        <w:spacing w:before="0" w:line="238" w:lineRule="exact"/>
        <w:ind w:left="60"/>
      </w:pPr>
      <w:r>
        <w:rPr>
          <w:rStyle w:val="afb"/>
          <w:color w:val="000000"/>
        </w:rPr>
        <w:t>К</w:t>
      </w:r>
      <w:r w:rsidR="00D92BB7">
        <w:rPr>
          <w:rStyle w:val="afb"/>
          <w:color w:val="000000"/>
          <w:lang w:val="kk-KZ"/>
        </w:rPr>
        <w:t>ө</w:t>
      </w:r>
      <w:r>
        <w:rPr>
          <w:rStyle w:val="afb"/>
          <w:color w:val="000000"/>
        </w:rPr>
        <w:t>ктем</w:t>
      </w:r>
      <w:r>
        <w:rPr>
          <w:rStyle w:val="afb"/>
          <w:color w:val="000000"/>
        </w:rPr>
        <w:tab/>
        <w:t>79</w:t>
      </w:r>
    </w:p>
    <w:p w:rsidR="00613E5A" w:rsidRDefault="00613E5A" w:rsidP="00613E5A">
      <w:pPr>
        <w:pStyle w:val="afc"/>
        <w:shd w:val="clear" w:color="auto" w:fill="auto"/>
        <w:tabs>
          <w:tab w:val="right" w:leader="dot" w:pos="5755"/>
        </w:tabs>
        <w:spacing w:before="0" w:line="238" w:lineRule="exact"/>
        <w:ind w:left="60"/>
      </w:pPr>
      <w:r>
        <w:rPr>
          <w:rStyle w:val="afb"/>
          <w:color w:val="000000"/>
          <w:lang w:eastAsia="kk-KZ"/>
        </w:rPr>
        <w:t>«Бірде т</w:t>
      </w:r>
      <w:r w:rsidR="00D92BB7">
        <w:rPr>
          <w:rStyle w:val="afb"/>
          <w:color w:val="000000"/>
          <w:lang w:val="kk-KZ" w:eastAsia="kk-KZ"/>
        </w:rPr>
        <w:t>ұ</w:t>
      </w:r>
      <w:r>
        <w:rPr>
          <w:rStyle w:val="afb"/>
          <w:color w:val="000000"/>
          <w:lang w:eastAsia="kk-KZ"/>
        </w:rPr>
        <w:t>ман»</w:t>
      </w:r>
      <w:r>
        <w:rPr>
          <w:rStyle w:val="afb"/>
          <w:color w:val="000000"/>
        </w:rPr>
        <w:tab/>
        <w:t>80</w:t>
      </w:r>
    </w:p>
    <w:p w:rsidR="00613E5A" w:rsidRDefault="00613E5A" w:rsidP="00613E5A">
      <w:pPr>
        <w:pStyle w:val="afc"/>
        <w:shd w:val="clear" w:color="auto" w:fill="auto"/>
        <w:tabs>
          <w:tab w:val="right" w:leader="dot" w:pos="5755"/>
        </w:tabs>
        <w:spacing w:before="0" w:line="238" w:lineRule="exact"/>
        <w:ind w:left="60"/>
      </w:pPr>
      <w:r>
        <w:rPr>
          <w:rStyle w:val="afb"/>
          <w:color w:val="000000"/>
          <w:lang w:eastAsia="kk-KZ"/>
        </w:rPr>
        <w:t xml:space="preserve">Тілеуберді </w:t>
      </w:r>
      <w:r w:rsidRPr="000C03ED">
        <w:rPr>
          <w:rStyle w:val="afb"/>
          <w:color w:val="000000"/>
        </w:rPr>
        <w:t>батыр</w:t>
      </w:r>
      <w:r w:rsidRPr="000C03ED">
        <w:rPr>
          <w:rStyle w:val="afb"/>
          <w:color w:val="000000"/>
        </w:rPr>
        <w:tab/>
        <w:t>81</w:t>
      </w:r>
    </w:p>
    <w:p w:rsidR="00613E5A" w:rsidRDefault="00613E5A" w:rsidP="00613E5A">
      <w:pPr>
        <w:pStyle w:val="afc"/>
        <w:shd w:val="clear" w:color="auto" w:fill="auto"/>
        <w:tabs>
          <w:tab w:val="right" w:leader="dot" w:pos="5755"/>
        </w:tabs>
        <w:spacing w:before="0" w:line="238" w:lineRule="exact"/>
        <w:ind w:left="60"/>
      </w:pPr>
      <w:r>
        <w:rPr>
          <w:rStyle w:val="afb"/>
          <w:color w:val="000000"/>
          <w:lang w:eastAsia="kk-KZ"/>
        </w:rPr>
        <w:t>«Жана</w:t>
      </w:r>
      <w:r w:rsidR="00D92BB7">
        <w:rPr>
          <w:rStyle w:val="afb"/>
          <w:color w:val="000000"/>
          <w:lang w:val="kk-KZ" w:eastAsia="kk-KZ"/>
        </w:rPr>
        <w:t>қ</w:t>
      </w:r>
      <w:r>
        <w:rPr>
          <w:rStyle w:val="afb"/>
          <w:color w:val="000000"/>
          <w:lang w:eastAsia="kk-KZ"/>
        </w:rPr>
        <w:t xml:space="preserve">орған» </w:t>
      </w:r>
      <w:r w:rsidRPr="000C03ED">
        <w:rPr>
          <w:rStyle w:val="afb"/>
          <w:color w:val="000000"/>
        </w:rPr>
        <w:t>шипажайында</w:t>
      </w:r>
      <w:r w:rsidRPr="000C03ED">
        <w:rPr>
          <w:rStyle w:val="afb"/>
          <w:color w:val="000000"/>
        </w:rPr>
        <w:tab/>
        <w:t>83</w:t>
      </w:r>
    </w:p>
    <w:p w:rsidR="00613E5A" w:rsidRDefault="00D92BB7" w:rsidP="00613E5A">
      <w:pPr>
        <w:pStyle w:val="afc"/>
        <w:shd w:val="clear" w:color="auto" w:fill="auto"/>
        <w:tabs>
          <w:tab w:val="right" w:leader="dot" w:pos="5755"/>
        </w:tabs>
        <w:spacing w:before="0" w:line="238" w:lineRule="exact"/>
        <w:ind w:left="60"/>
      </w:pPr>
      <w:r>
        <w:rPr>
          <w:rStyle w:val="afb"/>
          <w:color w:val="000000"/>
        </w:rPr>
        <w:t>А</w:t>
      </w:r>
      <w:r>
        <w:rPr>
          <w:rStyle w:val="afb"/>
          <w:color w:val="000000"/>
          <w:lang w:val="kk-KZ"/>
        </w:rPr>
        <w:t>қ</w:t>
      </w:r>
      <w:r w:rsidR="00613E5A" w:rsidRPr="000C03ED">
        <w:rPr>
          <w:rStyle w:val="afb"/>
          <w:color w:val="000000"/>
        </w:rPr>
        <w:t xml:space="preserve"> </w:t>
      </w:r>
      <w:r>
        <w:rPr>
          <w:rStyle w:val="afb"/>
          <w:color w:val="000000"/>
          <w:lang w:val="kk-KZ"/>
        </w:rPr>
        <w:t>қ</w:t>
      </w:r>
      <w:r w:rsidR="00613E5A" w:rsidRPr="000C03ED">
        <w:rPr>
          <w:rStyle w:val="afb"/>
          <w:color w:val="000000"/>
        </w:rPr>
        <w:t>айындар</w:t>
      </w:r>
      <w:r w:rsidR="00613E5A" w:rsidRPr="000C03ED">
        <w:rPr>
          <w:rStyle w:val="afb"/>
          <w:color w:val="000000"/>
        </w:rPr>
        <w:tab/>
        <w:t>84</w:t>
      </w:r>
    </w:p>
    <w:p w:rsidR="00613E5A" w:rsidRDefault="00613E5A" w:rsidP="00613E5A">
      <w:pPr>
        <w:pStyle w:val="afc"/>
        <w:shd w:val="clear" w:color="auto" w:fill="auto"/>
        <w:tabs>
          <w:tab w:val="right" w:leader="dot" w:pos="5755"/>
        </w:tabs>
        <w:spacing w:before="0" w:line="238" w:lineRule="exact"/>
        <w:ind w:left="60"/>
      </w:pPr>
      <w:r>
        <w:rPr>
          <w:rStyle w:val="afb"/>
          <w:color w:val="000000"/>
        </w:rPr>
        <w:t>Бауырым</w:t>
      </w:r>
      <w:r>
        <w:rPr>
          <w:rStyle w:val="afb"/>
          <w:color w:val="000000"/>
        </w:rPr>
        <w:tab/>
        <w:t>85</w:t>
      </w:r>
    </w:p>
    <w:p w:rsidR="00613E5A" w:rsidRDefault="00613E5A" w:rsidP="00613E5A">
      <w:pPr>
        <w:pStyle w:val="afc"/>
        <w:shd w:val="clear" w:color="auto" w:fill="auto"/>
        <w:tabs>
          <w:tab w:val="right" w:leader="dot" w:pos="5755"/>
        </w:tabs>
        <w:spacing w:before="0" w:line="238" w:lineRule="exact"/>
        <w:ind w:left="60"/>
      </w:pPr>
      <w:r>
        <w:rPr>
          <w:rStyle w:val="afb"/>
          <w:color w:val="000000"/>
        </w:rPr>
        <w:t xml:space="preserve">Ана </w:t>
      </w:r>
      <w:r>
        <w:rPr>
          <w:rStyle w:val="afb"/>
          <w:color w:val="000000"/>
          <w:lang w:eastAsia="kk-KZ"/>
        </w:rPr>
        <w:t>м</w:t>
      </w:r>
      <w:r w:rsidR="00D92BB7">
        <w:rPr>
          <w:rStyle w:val="afb"/>
          <w:color w:val="000000"/>
          <w:lang w:val="kk-KZ" w:eastAsia="kk-KZ"/>
        </w:rPr>
        <w:t>ұ</w:t>
      </w:r>
      <w:r>
        <w:rPr>
          <w:rStyle w:val="afb"/>
          <w:color w:val="000000"/>
          <w:lang w:eastAsia="kk-KZ"/>
        </w:rPr>
        <w:t>ны</w:t>
      </w:r>
      <w:r>
        <w:rPr>
          <w:rStyle w:val="afb"/>
          <w:color w:val="000000"/>
        </w:rPr>
        <w:tab/>
        <w:t>86</w:t>
      </w:r>
    </w:p>
    <w:p w:rsidR="00613E5A" w:rsidRDefault="00613E5A" w:rsidP="00613E5A">
      <w:pPr>
        <w:pStyle w:val="afc"/>
        <w:shd w:val="clear" w:color="auto" w:fill="auto"/>
        <w:tabs>
          <w:tab w:val="right" w:leader="dot" w:pos="5755"/>
        </w:tabs>
        <w:spacing w:before="0" w:line="238" w:lineRule="exact"/>
        <w:ind w:left="60"/>
      </w:pPr>
      <w:r>
        <w:rPr>
          <w:rStyle w:val="afb"/>
          <w:color w:val="000000"/>
        </w:rPr>
        <w:t>«Аласартып арманды»</w:t>
      </w:r>
      <w:r>
        <w:rPr>
          <w:rStyle w:val="afb"/>
          <w:color w:val="000000"/>
        </w:rPr>
        <w:tab/>
        <w:t>87</w:t>
      </w:r>
    </w:p>
    <w:p w:rsidR="00613E5A" w:rsidRDefault="00613E5A" w:rsidP="00613E5A">
      <w:pPr>
        <w:pStyle w:val="afc"/>
        <w:shd w:val="clear" w:color="auto" w:fill="auto"/>
        <w:tabs>
          <w:tab w:val="right" w:leader="dot" w:pos="5823"/>
        </w:tabs>
        <w:spacing w:before="0" w:line="238" w:lineRule="exact"/>
        <w:ind w:left="60"/>
      </w:pPr>
      <w:r w:rsidRPr="000C03ED">
        <w:rPr>
          <w:rStyle w:val="afb"/>
          <w:color w:val="000000"/>
        </w:rPr>
        <w:t>Он жыл болды</w:t>
      </w:r>
      <w:r w:rsidRPr="000C03ED">
        <w:rPr>
          <w:rStyle w:val="afb"/>
          <w:color w:val="000000"/>
        </w:rPr>
        <w:tab/>
        <w:t>88</w:t>
      </w:r>
    </w:p>
    <w:p w:rsidR="00613E5A" w:rsidRDefault="00613E5A" w:rsidP="00613E5A">
      <w:pPr>
        <w:pStyle w:val="afc"/>
        <w:shd w:val="clear" w:color="auto" w:fill="auto"/>
        <w:tabs>
          <w:tab w:val="right" w:leader="dot" w:pos="5823"/>
        </w:tabs>
        <w:spacing w:before="0" w:line="238" w:lineRule="exact"/>
        <w:ind w:left="60"/>
      </w:pPr>
      <w:r w:rsidRPr="000C03ED">
        <w:rPr>
          <w:rStyle w:val="afb"/>
          <w:color w:val="000000"/>
        </w:rPr>
        <w:t>Сабырлы</w:t>
      </w:r>
      <w:r w:rsidR="00D92BB7">
        <w:rPr>
          <w:rStyle w:val="afb"/>
          <w:color w:val="000000"/>
          <w:lang w:val="kk-KZ"/>
        </w:rPr>
        <w:t>қ</w:t>
      </w:r>
      <w:r w:rsidRPr="000C03ED">
        <w:rPr>
          <w:rStyle w:val="afb"/>
          <w:color w:val="000000"/>
        </w:rPr>
        <w:tab/>
        <w:t>89</w:t>
      </w:r>
    </w:p>
    <w:p w:rsidR="00613E5A" w:rsidRDefault="00613E5A" w:rsidP="00613E5A">
      <w:pPr>
        <w:pStyle w:val="afc"/>
        <w:shd w:val="clear" w:color="auto" w:fill="auto"/>
        <w:tabs>
          <w:tab w:val="right" w:leader="dot" w:pos="5823"/>
        </w:tabs>
        <w:spacing w:before="0" w:line="238" w:lineRule="exact"/>
        <w:ind w:left="60"/>
      </w:pPr>
      <w:r>
        <w:rPr>
          <w:rStyle w:val="afb"/>
          <w:color w:val="000000"/>
          <w:lang w:eastAsia="kk-KZ"/>
        </w:rPr>
        <w:t xml:space="preserve">«Жүрегімді </w:t>
      </w:r>
      <w:r w:rsidRPr="000C03ED">
        <w:rPr>
          <w:rStyle w:val="afb"/>
          <w:color w:val="000000"/>
        </w:rPr>
        <w:t>жадыратар»</w:t>
      </w:r>
      <w:r w:rsidRPr="000C03ED">
        <w:rPr>
          <w:rStyle w:val="afb"/>
          <w:color w:val="000000"/>
        </w:rPr>
        <w:tab/>
        <w:t>90</w:t>
      </w:r>
    </w:p>
    <w:p w:rsidR="00613E5A" w:rsidRDefault="00613E5A" w:rsidP="00613E5A">
      <w:pPr>
        <w:pStyle w:val="afc"/>
        <w:shd w:val="clear" w:color="auto" w:fill="auto"/>
        <w:tabs>
          <w:tab w:val="right" w:leader="dot" w:pos="5823"/>
        </w:tabs>
        <w:spacing w:before="0" w:line="238" w:lineRule="exact"/>
        <w:ind w:left="60"/>
      </w:pPr>
      <w:r>
        <w:rPr>
          <w:rStyle w:val="afb"/>
          <w:color w:val="000000"/>
        </w:rPr>
        <w:t>«Сел боп а</w:t>
      </w:r>
      <w:r w:rsidR="00D92BB7">
        <w:rPr>
          <w:rStyle w:val="afb"/>
          <w:color w:val="000000"/>
          <w:lang w:val="kk-KZ"/>
        </w:rPr>
        <w:t>ққ</w:t>
      </w:r>
      <w:r>
        <w:rPr>
          <w:rStyle w:val="afb"/>
          <w:color w:val="000000"/>
        </w:rPr>
        <w:t>ан»</w:t>
      </w:r>
      <w:r>
        <w:rPr>
          <w:rStyle w:val="afb"/>
          <w:color w:val="000000"/>
        </w:rPr>
        <w:tab/>
        <w:t>91</w:t>
      </w:r>
    </w:p>
    <w:p w:rsidR="00613E5A" w:rsidRDefault="00613E5A" w:rsidP="00613E5A">
      <w:pPr>
        <w:pStyle w:val="afc"/>
        <w:shd w:val="clear" w:color="auto" w:fill="auto"/>
        <w:tabs>
          <w:tab w:val="right" w:leader="dot" w:pos="5823"/>
        </w:tabs>
        <w:spacing w:before="0" w:line="238" w:lineRule="exact"/>
        <w:ind w:left="60"/>
      </w:pPr>
      <w:r>
        <w:rPr>
          <w:rStyle w:val="afb"/>
          <w:color w:val="000000"/>
        </w:rPr>
        <w:t>Аппа</w:t>
      </w:r>
      <w:r w:rsidR="00D92BB7">
        <w:rPr>
          <w:rStyle w:val="afb"/>
          <w:color w:val="000000"/>
          <w:lang w:val="kk-KZ"/>
        </w:rPr>
        <w:t>қ</w:t>
      </w:r>
      <w:r>
        <w:rPr>
          <w:rStyle w:val="afb"/>
          <w:color w:val="000000"/>
        </w:rPr>
        <w:t xml:space="preserve"> </w:t>
      </w:r>
      <w:r w:rsidR="00D92BB7">
        <w:rPr>
          <w:rStyle w:val="afb"/>
          <w:color w:val="000000"/>
          <w:lang w:val="kk-KZ"/>
        </w:rPr>
        <w:t>қ</w:t>
      </w:r>
      <w:r>
        <w:rPr>
          <w:rStyle w:val="afb"/>
          <w:color w:val="000000"/>
          <w:lang w:eastAsia="kk-KZ"/>
        </w:rPr>
        <w:t xml:space="preserve">ұсым </w:t>
      </w:r>
      <w:r>
        <w:rPr>
          <w:rStyle w:val="afb"/>
          <w:color w:val="000000"/>
        </w:rPr>
        <w:t>- жырларым</w:t>
      </w:r>
      <w:r>
        <w:rPr>
          <w:rStyle w:val="afb"/>
          <w:color w:val="000000"/>
        </w:rPr>
        <w:tab/>
        <w:t>92</w:t>
      </w:r>
    </w:p>
    <w:p w:rsidR="00613E5A" w:rsidRDefault="00613E5A" w:rsidP="00613E5A">
      <w:pPr>
        <w:pStyle w:val="afc"/>
        <w:shd w:val="clear" w:color="auto" w:fill="auto"/>
        <w:tabs>
          <w:tab w:val="right" w:leader="dot" w:pos="5823"/>
        </w:tabs>
        <w:spacing w:before="0" w:line="238" w:lineRule="exact"/>
        <w:ind w:left="60"/>
      </w:pPr>
      <w:r>
        <w:rPr>
          <w:rStyle w:val="afb"/>
          <w:color w:val="000000"/>
          <w:lang w:eastAsia="kk-KZ"/>
        </w:rPr>
        <w:t xml:space="preserve">Нәзік </w:t>
      </w:r>
      <w:r w:rsidRPr="000C03ED">
        <w:rPr>
          <w:rStyle w:val="afb"/>
          <w:color w:val="000000"/>
        </w:rPr>
        <w:t>накыш</w:t>
      </w:r>
      <w:r w:rsidRPr="000C03ED">
        <w:rPr>
          <w:rStyle w:val="afb"/>
          <w:color w:val="000000"/>
        </w:rPr>
        <w:tab/>
        <w:t>93</w:t>
      </w:r>
    </w:p>
    <w:p w:rsidR="00613E5A" w:rsidRPr="000C03ED" w:rsidRDefault="00613E5A" w:rsidP="00613E5A">
      <w:pPr>
        <w:pStyle w:val="37"/>
        <w:shd w:val="clear" w:color="auto" w:fill="auto"/>
        <w:tabs>
          <w:tab w:val="right" w:leader="dot" w:pos="5823"/>
        </w:tabs>
        <w:spacing w:after="0"/>
        <w:ind w:left="60"/>
        <w:rPr>
          <w:lang w:val="kk-KZ"/>
        </w:rPr>
      </w:pPr>
      <w:r w:rsidRPr="00D92BB7">
        <w:rPr>
          <w:rStyle w:val="35"/>
          <w:rFonts w:ascii="Times New Roman" w:hAnsi="Times New Roman" w:cs="Times New Roman"/>
          <w:color w:val="000000"/>
          <w:lang w:val="kk-KZ"/>
        </w:rPr>
        <w:t>Г</w:t>
      </w:r>
      <w:r w:rsidR="00D92BB7">
        <w:rPr>
          <w:rStyle w:val="35"/>
          <w:rFonts w:ascii="Times New Roman" w:hAnsi="Times New Roman" w:cs="Times New Roman"/>
          <w:color w:val="000000"/>
          <w:lang w:val="kk-KZ"/>
        </w:rPr>
        <w:t>ә</w:t>
      </w:r>
      <w:r w:rsidRPr="00D92BB7">
        <w:rPr>
          <w:rStyle w:val="35"/>
          <w:rFonts w:ascii="Times New Roman" w:hAnsi="Times New Roman" w:cs="Times New Roman"/>
          <w:color w:val="000000"/>
          <w:lang w:val="kk-KZ"/>
        </w:rPr>
        <w:t>кку</w:t>
      </w:r>
      <w:r w:rsidRPr="000C03ED">
        <w:rPr>
          <w:rStyle w:val="35"/>
          <w:color w:val="000000"/>
          <w:lang w:val="kk-KZ"/>
        </w:rPr>
        <w:tab/>
      </w:r>
      <w:r w:rsidRPr="000C03ED">
        <w:rPr>
          <w:rStyle w:val="3MSGothic"/>
          <w:color w:val="000000"/>
          <w:lang w:val="kk-KZ"/>
        </w:rPr>
        <w:t>94</w:t>
      </w:r>
    </w:p>
    <w:p w:rsidR="00613E5A" w:rsidRDefault="00613E5A" w:rsidP="00613E5A">
      <w:pPr>
        <w:pStyle w:val="afc"/>
        <w:shd w:val="clear" w:color="auto" w:fill="auto"/>
        <w:spacing w:before="0" w:line="410" w:lineRule="exact"/>
        <w:jc w:val="center"/>
      </w:pPr>
      <w:r>
        <w:rPr>
          <w:rStyle w:val="10pt"/>
          <w:color w:val="000000"/>
          <w:lang w:eastAsia="kk-KZ"/>
        </w:rPr>
        <w:t xml:space="preserve">Екініиі бөлім </w:t>
      </w:r>
      <w:r>
        <w:rPr>
          <w:rStyle w:val="afb"/>
          <w:color w:val="000000"/>
          <w:lang w:eastAsia="kk-KZ"/>
        </w:rPr>
        <w:t>СӨЗ ӨНЕРІ - ДЕРТПЕН ТЕҢ</w:t>
      </w:r>
    </w:p>
    <w:p w:rsidR="00613E5A" w:rsidRDefault="00613E5A" w:rsidP="00613E5A">
      <w:pPr>
        <w:pStyle w:val="afc"/>
        <w:shd w:val="clear" w:color="auto" w:fill="auto"/>
        <w:tabs>
          <w:tab w:val="right" w:leader="dot" w:pos="5823"/>
        </w:tabs>
        <w:spacing w:before="0" w:line="238" w:lineRule="exact"/>
        <w:ind w:left="60"/>
      </w:pPr>
      <w:hyperlink w:anchor="bookmark0" w:tooltip="Current Document" w:history="1">
        <w:r>
          <w:rPr>
            <w:rStyle w:val="afb"/>
            <w:color w:val="000000"/>
            <w:lang w:eastAsia="kk-KZ"/>
          </w:rPr>
          <w:t>Сөз</w:t>
        </w:r>
        <w:r>
          <w:rPr>
            <w:rStyle w:val="afb"/>
            <w:color w:val="000000"/>
            <w:lang w:eastAsia="kk-KZ"/>
          </w:rPr>
          <w:tab/>
        </w:r>
        <w:r>
          <w:rPr>
            <w:rStyle w:val="afb"/>
            <w:color w:val="000000"/>
            <w:vertAlign w:val="superscript"/>
            <w:lang w:eastAsia="kk-KZ"/>
          </w:rPr>
          <w:t>96</w:t>
        </w:r>
      </w:hyperlink>
    </w:p>
    <w:p w:rsidR="00613E5A" w:rsidRDefault="00D92BB7" w:rsidP="00613E5A">
      <w:pPr>
        <w:pStyle w:val="afc"/>
        <w:shd w:val="clear" w:color="auto" w:fill="auto"/>
        <w:tabs>
          <w:tab w:val="right" w:leader="dot" w:pos="5823"/>
        </w:tabs>
        <w:spacing w:before="0" w:line="238" w:lineRule="exact"/>
        <w:ind w:left="60"/>
      </w:pPr>
      <w:r>
        <w:rPr>
          <w:rStyle w:val="afb"/>
          <w:color w:val="000000"/>
          <w:lang w:val="kk-KZ"/>
        </w:rPr>
        <w:t>Қ</w:t>
      </w:r>
      <w:r w:rsidR="00613E5A" w:rsidRPr="000C03ED">
        <w:rPr>
          <w:rStyle w:val="afb"/>
          <w:color w:val="000000"/>
        </w:rPr>
        <w:t xml:space="preserve">ызыл </w:t>
      </w:r>
      <w:r w:rsidR="00613E5A">
        <w:rPr>
          <w:rStyle w:val="afb"/>
          <w:color w:val="000000"/>
          <w:lang w:eastAsia="kk-KZ"/>
        </w:rPr>
        <w:t>тіл</w:t>
      </w:r>
      <w:r w:rsidR="00613E5A">
        <w:rPr>
          <w:rStyle w:val="afb"/>
          <w:color w:val="000000"/>
          <w:lang w:eastAsia="kk-KZ"/>
        </w:rPr>
        <w:tab/>
        <w:t>97</w:t>
      </w:r>
    </w:p>
    <w:p w:rsidR="00613E5A" w:rsidRDefault="00D92BB7" w:rsidP="00613E5A">
      <w:pPr>
        <w:pStyle w:val="afc"/>
        <w:shd w:val="clear" w:color="auto" w:fill="auto"/>
        <w:tabs>
          <w:tab w:val="right" w:leader="dot" w:pos="5823"/>
        </w:tabs>
        <w:spacing w:before="0" w:line="238" w:lineRule="exact"/>
        <w:ind w:left="60"/>
      </w:pPr>
      <w:r>
        <w:rPr>
          <w:rStyle w:val="afb"/>
          <w:color w:val="000000"/>
          <w:lang w:eastAsia="kk-KZ"/>
        </w:rPr>
        <w:t>А</w:t>
      </w:r>
      <w:r>
        <w:rPr>
          <w:rStyle w:val="afb"/>
          <w:color w:val="000000"/>
          <w:lang w:val="kk-KZ" w:eastAsia="kk-KZ"/>
        </w:rPr>
        <w:t>қ</w:t>
      </w:r>
      <w:r w:rsidR="00613E5A">
        <w:rPr>
          <w:rStyle w:val="afb"/>
          <w:color w:val="000000"/>
          <w:lang w:eastAsia="kk-KZ"/>
        </w:rPr>
        <w:t>ындар</w:t>
      </w:r>
      <w:r w:rsidR="00613E5A">
        <w:rPr>
          <w:rStyle w:val="afb"/>
          <w:color w:val="000000"/>
          <w:lang w:eastAsia="kk-KZ"/>
        </w:rPr>
        <w:tab/>
        <w:t>98</w:t>
      </w:r>
    </w:p>
    <w:p w:rsidR="00613E5A" w:rsidRDefault="00D92BB7" w:rsidP="00613E5A">
      <w:pPr>
        <w:pStyle w:val="afc"/>
        <w:shd w:val="clear" w:color="auto" w:fill="auto"/>
        <w:tabs>
          <w:tab w:val="left" w:leader="dot" w:pos="5296"/>
        </w:tabs>
        <w:spacing w:before="0" w:line="238" w:lineRule="exact"/>
        <w:ind w:left="60"/>
      </w:pPr>
      <w:r>
        <w:rPr>
          <w:rStyle w:val="afb"/>
          <w:color w:val="000000"/>
          <w:lang w:eastAsia="kk-KZ"/>
        </w:rPr>
        <w:t>«</w:t>
      </w:r>
      <w:r>
        <w:rPr>
          <w:rStyle w:val="afb"/>
          <w:color w:val="000000"/>
          <w:lang w:val="kk-KZ" w:eastAsia="kk-KZ"/>
        </w:rPr>
        <w:t>Қ</w:t>
      </w:r>
      <w:r w:rsidR="00613E5A">
        <w:rPr>
          <w:rStyle w:val="afb"/>
          <w:color w:val="000000"/>
          <w:lang w:eastAsia="kk-KZ"/>
        </w:rPr>
        <w:t>алауын тауып»</w:t>
      </w:r>
      <w:r w:rsidR="00613E5A">
        <w:rPr>
          <w:rStyle w:val="afb"/>
          <w:color w:val="000000"/>
          <w:lang w:eastAsia="kk-KZ"/>
        </w:rPr>
        <w:tab/>
        <w:t xml:space="preserve"> 100</w:t>
      </w:r>
    </w:p>
    <w:p w:rsidR="00613E5A" w:rsidRDefault="00613E5A" w:rsidP="00613E5A">
      <w:pPr>
        <w:pStyle w:val="afc"/>
        <w:shd w:val="clear" w:color="auto" w:fill="auto"/>
        <w:tabs>
          <w:tab w:val="left" w:leader="dot" w:pos="5296"/>
        </w:tabs>
        <w:spacing w:before="0" w:line="238" w:lineRule="exact"/>
        <w:ind w:left="60"/>
      </w:pPr>
      <w:r w:rsidRPr="000C03ED">
        <w:rPr>
          <w:rStyle w:val="afb"/>
          <w:color w:val="000000"/>
        </w:rPr>
        <w:t xml:space="preserve">Поэзия </w:t>
      </w:r>
      <w:r>
        <w:rPr>
          <w:rStyle w:val="afb"/>
          <w:color w:val="000000"/>
          <w:lang w:eastAsia="kk-KZ"/>
        </w:rPr>
        <w:t>патшасы</w:t>
      </w:r>
      <w:r>
        <w:rPr>
          <w:rStyle w:val="afb"/>
          <w:color w:val="000000"/>
          <w:lang w:eastAsia="kk-KZ"/>
        </w:rPr>
        <w:tab/>
        <w:t xml:space="preserve"> 101</w:t>
      </w:r>
    </w:p>
    <w:p w:rsidR="00613E5A" w:rsidRDefault="00D92BB7" w:rsidP="00613E5A">
      <w:pPr>
        <w:pStyle w:val="afc"/>
        <w:shd w:val="clear" w:color="auto" w:fill="auto"/>
        <w:tabs>
          <w:tab w:val="left" w:leader="dot" w:pos="5296"/>
        </w:tabs>
        <w:spacing w:before="0" w:line="238" w:lineRule="exact"/>
        <w:ind w:left="60"/>
      </w:pPr>
      <w:r>
        <w:rPr>
          <w:rStyle w:val="afb"/>
          <w:color w:val="000000"/>
          <w:lang w:val="kk-KZ" w:eastAsia="kk-KZ"/>
        </w:rPr>
        <w:t>Ұ</w:t>
      </w:r>
      <w:r w:rsidR="00613E5A">
        <w:rPr>
          <w:rStyle w:val="afb"/>
          <w:color w:val="000000"/>
          <w:lang w:eastAsia="kk-KZ"/>
        </w:rPr>
        <w:t>лы Абай</w:t>
      </w:r>
      <w:r w:rsidR="00613E5A">
        <w:rPr>
          <w:rStyle w:val="afb"/>
          <w:color w:val="000000"/>
          <w:lang w:eastAsia="kk-KZ"/>
        </w:rPr>
        <w:tab/>
        <w:t xml:space="preserve"> </w:t>
      </w:r>
      <w:r w:rsidR="00613E5A" w:rsidRPr="000C03ED">
        <w:rPr>
          <w:rStyle w:val="afb"/>
          <w:color w:val="000000"/>
        </w:rPr>
        <w:t>ЮЗ</w:t>
      </w:r>
    </w:p>
    <w:p w:rsidR="00613E5A" w:rsidRDefault="00613E5A" w:rsidP="00613E5A">
      <w:pPr>
        <w:pStyle w:val="afc"/>
        <w:shd w:val="clear" w:color="auto" w:fill="auto"/>
        <w:tabs>
          <w:tab w:val="left" w:leader="dot" w:pos="5296"/>
        </w:tabs>
        <w:spacing w:before="0" w:line="238" w:lineRule="exact"/>
        <w:ind w:left="60"/>
      </w:pPr>
      <w:r w:rsidRPr="000C03ED">
        <w:rPr>
          <w:rStyle w:val="afb"/>
          <w:color w:val="000000"/>
        </w:rPr>
        <w:t xml:space="preserve">Жыр </w:t>
      </w:r>
      <w:r>
        <w:rPr>
          <w:rStyle w:val="afb"/>
          <w:color w:val="000000"/>
          <w:lang w:eastAsia="kk-KZ"/>
        </w:rPr>
        <w:t>абызы Жамбылға</w:t>
      </w:r>
      <w:r>
        <w:rPr>
          <w:rStyle w:val="afb"/>
          <w:color w:val="000000"/>
          <w:lang w:eastAsia="kk-KZ"/>
        </w:rPr>
        <w:tab/>
        <w:t xml:space="preserve"> 104</w:t>
      </w:r>
    </w:p>
    <w:p w:rsidR="00613E5A" w:rsidRDefault="00613E5A" w:rsidP="00613E5A">
      <w:pPr>
        <w:pStyle w:val="afc"/>
        <w:shd w:val="clear" w:color="auto" w:fill="auto"/>
        <w:tabs>
          <w:tab w:val="left" w:leader="dot" w:pos="5296"/>
        </w:tabs>
        <w:spacing w:before="0" w:line="238" w:lineRule="exact"/>
        <w:ind w:left="60"/>
      </w:pPr>
      <w:r>
        <w:rPr>
          <w:rStyle w:val="afb"/>
          <w:color w:val="000000"/>
          <w:lang w:eastAsia="kk-KZ"/>
        </w:rPr>
        <w:t>«Өнерде»</w:t>
      </w:r>
      <w:r>
        <w:rPr>
          <w:rStyle w:val="afb"/>
          <w:color w:val="000000"/>
          <w:lang w:eastAsia="kk-KZ"/>
        </w:rPr>
        <w:tab/>
        <w:t xml:space="preserve"> 105</w:t>
      </w:r>
    </w:p>
    <w:p w:rsidR="00613E5A" w:rsidRDefault="00D92BB7" w:rsidP="00613E5A">
      <w:pPr>
        <w:pStyle w:val="afc"/>
        <w:shd w:val="clear" w:color="auto" w:fill="auto"/>
        <w:tabs>
          <w:tab w:val="left" w:leader="dot" w:pos="5296"/>
        </w:tabs>
        <w:spacing w:before="0" w:line="245" w:lineRule="exact"/>
        <w:ind w:left="60"/>
      </w:pPr>
      <w:r>
        <w:rPr>
          <w:rStyle w:val="afb"/>
          <w:color w:val="000000"/>
          <w:lang w:eastAsia="kk-KZ"/>
        </w:rPr>
        <w:t>Бұ</w:t>
      </w:r>
      <w:r>
        <w:rPr>
          <w:rStyle w:val="afb"/>
          <w:color w:val="000000"/>
          <w:lang w:val="kk-KZ" w:eastAsia="kk-KZ"/>
        </w:rPr>
        <w:t>қ</w:t>
      </w:r>
      <w:r w:rsidR="00613E5A">
        <w:rPr>
          <w:rStyle w:val="afb"/>
          <w:color w:val="000000"/>
          <w:lang w:eastAsia="kk-KZ"/>
        </w:rPr>
        <w:t>ар жырау</w:t>
      </w:r>
      <w:r w:rsidR="00613E5A">
        <w:rPr>
          <w:rStyle w:val="afb"/>
          <w:color w:val="000000"/>
          <w:lang w:eastAsia="kk-KZ"/>
        </w:rPr>
        <w:tab/>
        <w:t xml:space="preserve"> Ю6</w:t>
      </w:r>
    </w:p>
    <w:p w:rsidR="00613E5A" w:rsidRDefault="00D92BB7" w:rsidP="00613E5A">
      <w:pPr>
        <w:pStyle w:val="afc"/>
        <w:shd w:val="clear" w:color="auto" w:fill="auto"/>
        <w:tabs>
          <w:tab w:val="left" w:leader="dot" w:pos="5296"/>
        </w:tabs>
        <w:spacing w:before="0" w:line="245" w:lineRule="exact"/>
        <w:ind w:left="60"/>
      </w:pPr>
      <w:r>
        <w:rPr>
          <w:rStyle w:val="afb"/>
          <w:color w:val="000000"/>
          <w:lang w:val="kk-KZ" w:eastAsia="kk-KZ"/>
        </w:rPr>
        <w:t>Ұ</w:t>
      </w:r>
      <w:r w:rsidR="00613E5A">
        <w:rPr>
          <w:rStyle w:val="afb"/>
          <w:color w:val="000000"/>
          <w:lang w:eastAsia="kk-KZ"/>
        </w:rPr>
        <w:t xml:space="preserve">лбике туралы </w:t>
      </w:r>
      <w:r w:rsidR="00613E5A">
        <w:rPr>
          <w:rStyle w:val="afb"/>
          <w:color w:val="000000"/>
        </w:rPr>
        <w:t>жыр</w:t>
      </w:r>
      <w:r w:rsidR="00613E5A">
        <w:rPr>
          <w:rStyle w:val="afb"/>
          <w:color w:val="000000"/>
          <w:lang w:eastAsia="kk-KZ"/>
        </w:rPr>
        <w:tab/>
        <w:t xml:space="preserve"> Ю8</w:t>
      </w:r>
    </w:p>
    <w:p w:rsidR="00613E5A" w:rsidRDefault="00613E5A" w:rsidP="00613E5A">
      <w:pPr>
        <w:pStyle w:val="afc"/>
        <w:shd w:val="clear" w:color="auto" w:fill="auto"/>
        <w:tabs>
          <w:tab w:val="left" w:leader="dot" w:pos="5296"/>
        </w:tabs>
        <w:spacing w:before="0" w:line="245" w:lineRule="exact"/>
        <w:ind w:left="60"/>
      </w:pPr>
      <w:r>
        <w:rPr>
          <w:rStyle w:val="afb"/>
          <w:color w:val="000000"/>
          <w:lang w:eastAsia="kk-KZ"/>
        </w:rPr>
        <w:t>Жырды</w:t>
      </w:r>
      <w:r w:rsidR="00BD65F5">
        <w:rPr>
          <w:rStyle w:val="afb"/>
          <w:color w:val="000000"/>
          <w:lang w:val="kk-KZ" w:eastAsia="kk-KZ"/>
        </w:rPr>
        <w:t>ң</w:t>
      </w:r>
      <w:r>
        <w:rPr>
          <w:rStyle w:val="afb"/>
          <w:color w:val="000000"/>
          <w:lang w:eastAsia="kk-KZ"/>
        </w:rPr>
        <w:t xml:space="preserve"> пірі - Махамбет</w:t>
      </w:r>
      <w:r>
        <w:rPr>
          <w:rStyle w:val="afb"/>
          <w:color w:val="000000"/>
          <w:lang w:eastAsia="kk-KZ"/>
        </w:rPr>
        <w:tab/>
        <w:t xml:space="preserve"> 109</w:t>
      </w:r>
    </w:p>
    <w:p w:rsidR="00613E5A" w:rsidRDefault="00613E5A" w:rsidP="00613E5A">
      <w:pPr>
        <w:pStyle w:val="afc"/>
        <w:shd w:val="clear" w:color="auto" w:fill="auto"/>
        <w:tabs>
          <w:tab w:val="left" w:leader="dot" w:pos="5296"/>
        </w:tabs>
        <w:spacing w:before="0" w:line="245" w:lineRule="exact"/>
        <w:ind w:left="60"/>
      </w:pPr>
      <w:r>
        <w:rPr>
          <w:rStyle w:val="afb"/>
          <w:color w:val="000000"/>
          <w:lang w:eastAsia="kk-KZ"/>
        </w:rPr>
        <w:t xml:space="preserve">Кенен </w:t>
      </w:r>
      <w:r w:rsidR="00BD65F5">
        <w:rPr>
          <w:rStyle w:val="afb"/>
          <w:color w:val="000000"/>
        </w:rPr>
        <w:t>а</w:t>
      </w:r>
      <w:r w:rsidR="00BD65F5">
        <w:rPr>
          <w:rStyle w:val="afb"/>
          <w:color w:val="000000"/>
          <w:lang w:val="kk-KZ"/>
        </w:rPr>
        <w:t>қ</w:t>
      </w:r>
      <w:r w:rsidRPr="000C03ED">
        <w:rPr>
          <w:rStyle w:val="afb"/>
          <w:color w:val="000000"/>
        </w:rPr>
        <w:t xml:space="preserve">ын </w:t>
      </w:r>
      <w:r>
        <w:rPr>
          <w:rStyle w:val="afb"/>
          <w:color w:val="000000"/>
          <w:lang w:eastAsia="kk-KZ"/>
        </w:rPr>
        <w:t>рухына</w:t>
      </w:r>
      <w:r>
        <w:rPr>
          <w:rStyle w:val="afb"/>
          <w:color w:val="000000"/>
          <w:lang w:eastAsia="kk-KZ"/>
        </w:rPr>
        <w:tab/>
        <w:t xml:space="preserve"> П0</w:t>
      </w:r>
    </w:p>
    <w:p w:rsidR="00613E5A" w:rsidRDefault="00613E5A" w:rsidP="00613E5A">
      <w:pPr>
        <w:pStyle w:val="afc"/>
        <w:shd w:val="clear" w:color="auto" w:fill="auto"/>
        <w:tabs>
          <w:tab w:val="left" w:leader="dot" w:pos="5296"/>
        </w:tabs>
        <w:spacing w:before="0" w:line="245" w:lineRule="exact"/>
        <w:ind w:left="60"/>
      </w:pPr>
      <w:r>
        <w:rPr>
          <w:rStyle w:val="afb"/>
          <w:color w:val="000000"/>
          <w:lang w:eastAsia="kk-KZ"/>
        </w:rPr>
        <w:t>Мұ</w:t>
      </w:r>
      <w:r w:rsidR="00BD65F5">
        <w:rPr>
          <w:rStyle w:val="afb"/>
          <w:color w:val="000000"/>
          <w:lang w:val="kk-KZ" w:eastAsia="kk-KZ"/>
        </w:rPr>
        <w:t>қ</w:t>
      </w:r>
      <w:r w:rsidR="00BD65F5">
        <w:rPr>
          <w:rStyle w:val="afb"/>
          <w:color w:val="000000"/>
          <w:lang w:eastAsia="kk-KZ"/>
        </w:rPr>
        <w:t>ағали а</w:t>
      </w:r>
      <w:r w:rsidR="00BD65F5">
        <w:rPr>
          <w:rStyle w:val="afb"/>
          <w:color w:val="000000"/>
          <w:lang w:val="kk-KZ" w:eastAsia="kk-KZ"/>
        </w:rPr>
        <w:t>қ</w:t>
      </w:r>
      <w:r>
        <w:rPr>
          <w:rStyle w:val="afb"/>
          <w:color w:val="000000"/>
          <w:lang w:eastAsia="kk-KZ"/>
        </w:rPr>
        <w:t>ынға</w:t>
      </w:r>
      <w:r>
        <w:rPr>
          <w:rStyle w:val="afb"/>
          <w:color w:val="000000"/>
          <w:lang w:eastAsia="kk-KZ"/>
        </w:rPr>
        <w:tab/>
        <w:t xml:space="preserve"> П2</w:t>
      </w:r>
    </w:p>
    <w:p w:rsidR="00613E5A" w:rsidRDefault="00613E5A" w:rsidP="00613E5A">
      <w:pPr>
        <w:pStyle w:val="afc"/>
        <w:shd w:val="clear" w:color="auto" w:fill="auto"/>
        <w:tabs>
          <w:tab w:val="left" w:leader="dot" w:pos="5296"/>
        </w:tabs>
        <w:spacing w:before="0" w:line="245" w:lineRule="exact"/>
        <w:ind w:left="60"/>
      </w:pPr>
      <w:r>
        <w:rPr>
          <w:rStyle w:val="afb"/>
          <w:color w:val="000000"/>
          <w:lang w:eastAsia="kk-KZ"/>
        </w:rPr>
        <w:t>Фаризаны</w:t>
      </w:r>
      <w:r w:rsidR="00BD65F5">
        <w:rPr>
          <w:rStyle w:val="afb"/>
          <w:color w:val="000000"/>
          <w:lang w:val="kk-KZ" w:eastAsia="kk-KZ"/>
        </w:rPr>
        <w:t>ң</w:t>
      </w:r>
      <w:r>
        <w:rPr>
          <w:rStyle w:val="afb"/>
          <w:color w:val="000000"/>
          <w:lang w:eastAsia="kk-KZ"/>
        </w:rPr>
        <w:t xml:space="preserve"> </w:t>
      </w:r>
      <w:r>
        <w:rPr>
          <w:rStyle w:val="afb"/>
          <w:color w:val="000000"/>
        </w:rPr>
        <w:t>жырлары</w:t>
      </w:r>
      <w:r>
        <w:rPr>
          <w:rStyle w:val="afb"/>
          <w:color w:val="000000"/>
          <w:lang w:eastAsia="kk-KZ"/>
        </w:rPr>
        <w:tab/>
        <w:t xml:space="preserve"> </w:t>
      </w:r>
      <w:r>
        <w:rPr>
          <w:rStyle w:val="afb"/>
          <w:color w:val="000000"/>
        </w:rPr>
        <w:t>ИЗ</w:t>
      </w:r>
    </w:p>
    <w:p w:rsidR="00613E5A" w:rsidRDefault="00613E5A" w:rsidP="00613E5A">
      <w:pPr>
        <w:pStyle w:val="afc"/>
        <w:shd w:val="clear" w:color="auto" w:fill="auto"/>
        <w:tabs>
          <w:tab w:val="left" w:leader="dot" w:pos="5296"/>
        </w:tabs>
        <w:spacing w:before="0" w:line="190" w:lineRule="exact"/>
        <w:ind w:left="60"/>
      </w:pPr>
      <w:r>
        <w:rPr>
          <w:rStyle w:val="afb"/>
          <w:color w:val="000000"/>
        </w:rPr>
        <w:t>Жазушы</w:t>
      </w:r>
      <w:r>
        <w:rPr>
          <w:rStyle w:val="afb"/>
          <w:color w:val="000000"/>
          <w:lang w:eastAsia="kk-KZ"/>
        </w:rPr>
        <w:tab/>
      </w:r>
    </w:p>
    <w:p w:rsidR="00613E5A" w:rsidRDefault="00613E5A" w:rsidP="00613E5A">
      <w:pPr>
        <w:pStyle w:val="afc"/>
        <w:shd w:val="clear" w:color="auto" w:fill="auto"/>
        <w:tabs>
          <w:tab w:val="left" w:leader="dot" w:pos="5296"/>
        </w:tabs>
        <w:spacing w:before="0" w:line="238" w:lineRule="exact"/>
        <w:ind w:left="60"/>
      </w:pPr>
      <w:hyperlink w:anchor="bookmark1" w:tooltip="Current Document" w:history="1">
        <w:r>
          <w:rPr>
            <w:rStyle w:val="afb"/>
            <w:color w:val="000000"/>
          </w:rPr>
          <w:t>Шын дос</w:t>
        </w:r>
        <w:r>
          <w:rPr>
            <w:rStyle w:val="afb"/>
            <w:color w:val="000000"/>
          </w:rPr>
          <w:tab/>
          <w:t xml:space="preserve"> 117</w:t>
        </w:r>
      </w:hyperlink>
    </w:p>
    <w:p w:rsidR="00613E5A" w:rsidRDefault="00613E5A" w:rsidP="00613E5A">
      <w:pPr>
        <w:pStyle w:val="afc"/>
        <w:shd w:val="clear" w:color="auto" w:fill="auto"/>
        <w:tabs>
          <w:tab w:val="left" w:leader="dot" w:pos="5296"/>
        </w:tabs>
        <w:spacing w:before="0" w:line="238" w:lineRule="exact"/>
        <w:ind w:left="60"/>
      </w:pPr>
      <w:r>
        <w:rPr>
          <w:rStyle w:val="afb"/>
          <w:color w:val="000000"/>
          <w:lang w:eastAsia="kk-KZ"/>
        </w:rPr>
        <w:t>Қайырбекке</w:t>
      </w:r>
      <w:r>
        <w:rPr>
          <w:rStyle w:val="afb"/>
          <w:color w:val="000000"/>
        </w:rPr>
        <w:tab/>
        <w:t xml:space="preserve"> 48</w:t>
      </w:r>
    </w:p>
    <w:p w:rsidR="00613E5A" w:rsidRDefault="00613E5A" w:rsidP="00613E5A">
      <w:pPr>
        <w:pStyle w:val="afc"/>
        <w:shd w:val="clear" w:color="auto" w:fill="auto"/>
        <w:tabs>
          <w:tab w:val="left" w:leader="dot" w:pos="5296"/>
        </w:tabs>
        <w:spacing w:before="0" w:line="238" w:lineRule="exact"/>
        <w:ind w:left="60"/>
      </w:pPr>
      <w:r>
        <w:rPr>
          <w:rStyle w:val="afb"/>
          <w:color w:val="000000"/>
        </w:rPr>
        <w:t xml:space="preserve">Сенем </w:t>
      </w:r>
      <w:r>
        <w:rPr>
          <w:rStyle w:val="afb"/>
          <w:color w:val="000000"/>
          <w:lang w:eastAsia="kk-KZ"/>
        </w:rPr>
        <w:t>саған</w:t>
      </w:r>
      <w:r>
        <w:rPr>
          <w:rStyle w:val="afb"/>
          <w:color w:val="000000"/>
        </w:rPr>
        <w:tab/>
        <w:t xml:space="preserve"> * 19</w:t>
      </w:r>
    </w:p>
    <w:p w:rsidR="00613E5A" w:rsidRDefault="00613E5A" w:rsidP="00613E5A">
      <w:pPr>
        <w:pStyle w:val="afc"/>
        <w:shd w:val="clear" w:color="auto" w:fill="auto"/>
        <w:tabs>
          <w:tab w:val="left" w:leader="dot" w:pos="5296"/>
        </w:tabs>
        <w:spacing w:before="0" w:line="238" w:lineRule="exact"/>
        <w:ind w:left="60"/>
      </w:pPr>
      <w:r>
        <w:rPr>
          <w:rStyle w:val="afb"/>
          <w:color w:val="000000"/>
        </w:rPr>
        <w:t xml:space="preserve">Куанта бер, </w:t>
      </w:r>
      <w:r w:rsidR="00BD65F5">
        <w:rPr>
          <w:rStyle w:val="afb"/>
          <w:color w:val="000000"/>
          <w:lang w:eastAsia="kk-KZ"/>
        </w:rPr>
        <w:t>Ма</w:t>
      </w:r>
      <w:r w:rsidR="00BD65F5">
        <w:rPr>
          <w:rStyle w:val="afb"/>
          <w:color w:val="000000"/>
          <w:lang w:val="kk-KZ" w:eastAsia="kk-KZ"/>
        </w:rPr>
        <w:t>қ</w:t>
      </w:r>
      <w:r>
        <w:rPr>
          <w:rStyle w:val="afb"/>
          <w:color w:val="000000"/>
          <w:lang w:eastAsia="kk-KZ"/>
        </w:rPr>
        <w:t>ұлбек, туған елді</w:t>
      </w:r>
      <w:r>
        <w:rPr>
          <w:rStyle w:val="afb"/>
          <w:color w:val="000000"/>
        </w:rPr>
        <w:tab/>
        <w:t xml:space="preserve"> 120</w:t>
      </w:r>
    </w:p>
    <w:p w:rsidR="00613E5A" w:rsidRDefault="00613E5A" w:rsidP="00613E5A">
      <w:pPr>
        <w:pStyle w:val="afc"/>
        <w:shd w:val="clear" w:color="auto" w:fill="auto"/>
        <w:tabs>
          <w:tab w:val="left" w:leader="dot" w:pos="5296"/>
        </w:tabs>
        <w:spacing w:before="0" w:line="238" w:lineRule="exact"/>
        <w:ind w:left="60"/>
      </w:pPr>
      <w:r w:rsidRPr="000C03ED">
        <w:rPr>
          <w:rStyle w:val="afb"/>
          <w:color w:val="000000"/>
        </w:rPr>
        <w:t xml:space="preserve">Кеудемнен </w:t>
      </w:r>
      <w:r w:rsidR="00BD65F5">
        <w:rPr>
          <w:rStyle w:val="afb"/>
          <w:color w:val="000000"/>
          <w:lang w:val="kk-KZ" w:eastAsia="kk-KZ"/>
        </w:rPr>
        <w:t>ұ</w:t>
      </w:r>
      <w:r w:rsidR="00BD65F5">
        <w:rPr>
          <w:rStyle w:val="afb"/>
          <w:color w:val="000000"/>
          <w:lang w:eastAsia="kk-KZ"/>
        </w:rPr>
        <w:t>ш</w:t>
      </w:r>
      <w:r w:rsidR="00BD65F5">
        <w:rPr>
          <w:rStyle w:val="afb"/>
          <w:color w:val="000000"/>
          <w:lang w:val="kk-KZ" w:eastAsia="kk-KZ"/>
        </w:rPr>
        <w:t>қ</w:t>
      </w:r>
      <w:r>
        <w:rPr>
          <w:rStyle w:val="afb"/>
          <w:color w:val="000000"/>
          <w:lang w:eastAsia="kk-KZ"/>
        </w:rPr>
        <w:t>ан бозторғай</w:t>
      </w:r>
      <w:r>
        <w:rPr>
          <w:rStyle w:val="afb"/>
          <w:color w:val="000000"/>
          <w:lang w:eastAsia="kk-KZ"/>
        </w:rPr>
        <w:tab/>
        <w:t xml:space="preserve"> 122</w:t>
      </w:r>
    </w:p>
    <w:p w:rsidR="00613E5A" w:rsidRDefault="00613E5A" w:rsidP="00613E5A">
      <w:pPr>
        <w:pStyle w:val="afc"/>
        <w:shd w:val="clear" w:color="auto" w:fill="auto"/>
        <w:tabs>
          <w:tab w:val="left" w:leader="dot" w:pos="5296"/>
        </w:tabs>
        <w:spacing w:before="0" w:line="238" w:lineRule="exact"/>
        <w:ind w:left="60"/>
      </w:pPr>
      <w:r>
        <w:rPr>
          <w:rStyle w:val="afb"/>
          <w:color w:val="000000"/>
          <w:lang w:eastAsia="kk-KZ"/>
        </w:rPr>
        <w:t>Толғаныс</w:t>
      </w:r>
      <w:r>
        <w:rPr>
          <w:rStyle w:val="afb"/>
          <w:color w:val="000000"/>
          <w:lang w:eastAsia="kk-KZ"/>
        </w:rPr>
        <w:tab/>
        <w:t xml:space="preserve"> 123</w:t>
      </w:r>
    </w:p>
    <w:p w:rsidR="00613E5A" w:rsidRDefault="00BD65F5" w:rsidP="00613E5A">
      <w:pPr>
        <w:pStyle w:val="2b"/>
        <w:shd w:val="clear" w:color="auto" w:fill="auto"/>
        <w:tabs>
          <w:tab w:val="left" w:leader="dot" w:pos="5296"/>
        </w:tabs>
        <w:ind w:left="60"/>
      </w:pPr>
      <w:r>
        <w:rPr>
          <w:rStyle w:val="2a"/>
          <w:color w:val="000000"/>
          <w:lang w:eastAsia="kk-KZ"/>
        </w:rPr>
        <w:t>Өле</w:t>
      </w:r>
      <w:r>
        <w:rPr>
          <w:rStyle w:val="2a"/>
          <w:color w:val="000000"/>
          <w:lang w:val="kk-KZ" w:eastAsia="kk-KZ"/>
        </w:rPr>
        <w:t>ң</w:t>
      </w:r>
      <w:r w:rsidR="00613E5A">
        <w:rPr>
          <w:rStyle w:val="2a"/>
          <w:color w:val="000000"/>
          <w:lang w:eastAsia="kk-KZ"/>
        </w:rPr>
        <w:tab/>
        <w:t xml:space="preserve"> 124</w:t>
      </w:r>
    </w:p>
    <w:p w:rsidR="00613E5A" w:rsidRDefault="00613E5A" w:rsidP="00613E5A">
      <w:pPr>
        <w:pStyle w:val="afc"/>
        <w:shd w:val="clear" w:color="auto" w:fill="auto"/>
        <w:tabs>
          <w:tab w:val="left" w:leader="dot" w:pos="5296"/>
        </w:tabs>
        <w:spacing w:before="0" w:line="238" w:lineRule="exact"/>
        <w:ind w:left="60"/>
      </w:pPr>
      <w:r>
        <w:rPr>
          <w:rStyle w:val="afb"/>
          <w:color w:val="000000"/>
          <w:lang w:eastAsia="kk-KZ"/>
        </w:rPr>
        <w:t>Әлібек Әмзеевке</w:t>
      </w:r>
      <w:r>
        <w:rPr>
          <w:rStyle w:val="afb"/>
          <w:color w:val="000000"/>
          <w:lang w:eastAsia="kk-KZ"/>
        </w:rPr>
        <w:tab/>
        <w:t xml:space="preserve"> 125</w:t>
      </w:r>
    </w:p>
    <w:p w:rsidR="00613E5A" w:rsidRDefault="00613E5A" w:rsidP="00613E5A">
      <w:pPr>
        <w:pStyle w:val="afc"/>
        <w:shd w:val="clear" w:color="auto" w:fill="auto"/>
        <w:tabs>
          <w:tab w:val="left" w:leader="dot" w:pos="5296"/>
        </w:tabs>
        <w:spacing w:before="0" w:line="238" w:lineRule="exact"/>
        <w:ind w:left="60"/>
      </w:pPr>
      <w:r>
        <w:rPr>
          <w:rStyle w:val="afb"/>
          <w:color w:val="000000"/>
          <w:lang w:eastAsia="kk-KZ"/>
        </w:rPr>
        <w:t>Ауыл тілшісі</w:t>
      </w:r>
      <w:r>
        <w:rPr>
          <w:rStyle w:val="afb"/>
          <w:color w:val="000000"/>
          <w:lang w:eastAsia="kk-KZ"/>
        </w:rPr>
        <w:tab/>
        <w:t xml:space="preserve"> 126</w:t>
      </w:r>
    </w:p>
    <w:p w:rsidR="00613E5A" w:rsidRDefault="00613E5A" w:rsidP="00613E5A">
      <w:pPr>
        <w:pStyle w:val="afc"/>
        <w:shd w:val="clear" w:color="auto" w:fill="auto"/>
        <w:tabs>
          <w:tab w:val="left" w:leader="dot" w:pos="5296"/>
        </w:tabs>
        <w:spacing w:before="0" w:line="238" w:lineRule="exact"/>
        <w:ind w:left="60"/>
      </w:pPr>
      <w:r>
        <w:rPr>
          <w:rStyle w:val="afb"/>
          <w:color w:val="000000"/>
          <w:lang w:eastAsia="kk-KZ"/>
        </w:rPr>
        <w:t xml:space="preserve">Езу </w:t>
      </w:r>
      <w:r w:rsidRPr="000C03ED">
        <w:rPr>
          <w:rStyle w:val="afb"/>
          <w:color w:val="000000"/>
        </w:rPr>
        <w:t xml:space="preserve">тартар </w:t>
      </w:r>
      <w:r>
        <w:rPr>
          <w:rStyle w:val="afb"/>
          <w:color w:val="000000"/>
          <w:lang w:eastAsia="kk-KZ"/>
        </w:rPr>
        <w:t>елу жаста сезім гүл</w:t>
      </w:r>
      <w:r>
        <w:rPr>
          <w:rStyle w:val="afb"/>
          <w:color w:val="000000"/>
          <w:lang w:eastAsia="kk-KZ"/>
        </w:rPr>
        <w:tab/>
        <w:t xml:space="preserve"> 127</w:t>
      </w:r>
    </w:p>
    <w:p w:rsidR="00613E5A" w:rsidRDefault="00613E5A" w:rsidP="00613E5A">
      <w:pPr>
        <w:pStyle w:val="afc"/>
        <w:shd w:val="clear" w:color="auto" w:fill="auto"/>
        <w:tabs>
          <w:tab w:val="left" w:leader="dot" w:pos="5296"/>
        </w:tabs>
        <w:spacing w:before="0" w:line="238" w:lineRule="exact"/>
        <w:ind w:left="60"/>
      </w:pPr>
      <w:r>
        <w:rPr>
          <w:rStyle w:val="afb"/>
          <w:color w:val="000000"/>
          <w:lang w:eastAsia="kk-KZ"/>
        </w:rPr>
        <w:t>Көсемәлі</w:t>
      </w:r>
      <w:r>
        <w:rPr>
          <w:rStyle w:val="afb"/>
          <w:color w:val="000000"/>
          <w:lang w:eastAsia="kk-KZ"/>
        </w:rPr>
        <w:tab/>
        <w:t xml:space="preserve"> 128</w:t>
      </w:r>
    </w:p>
    <w:p w:rsidR="00613E5A" w:rsidRDefault="00420A22" w:rsidP="00613E5A">
      <w:pPr>
        <w:pStyle w:val="afc"/>
        <w:shd w:val="clear" w:color="auto" w:fill="auto"/>
        <w:tabs>
          <w:tab w:val="right" w:leader="dot" w:pos="5720"/>
        </w:tabs>
        <w:spacing w:before="0" w:line="245" w:lineRule="exact"/>
        <w:ind w:left="40"/>
      </w:pPr>
      <w:r>
        <w:rPr>
          <w:noProof/>
        </w:rPr>
        <mc:AlternateContent>
          <mc:Choice Requires="wps">
            <w:drawing>
              <wp:anchor distT="0" distB="0" distL="114300" distR="114300" simplePos="0" relativeHeight="251679232" behindDoc="1" locked="0" layoutInCell="0" allowOverlap="1">
                <wp:simplePos x="0" y="0"/>
                <wp:positionH relativeFrom="page">
                  <wp:posOffset>-431800</wp:posOffset>
                </wp:positionH>
                <wp:positionV relativeFrom="page">
                  <wp:posOffset>1648460</wp:posOffset>
                </wp:positionV>
                <wp:extent cx="407035" cy="6711950"/>
                <wp:effectExtent l="0" t="635" r="0" b="2540"/>
                <wp:wrapNone/>
                <wp:docPr id="9"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035" cy="6711950"/>
                        </a:xfrm>
                        <a:prstGeom prst="rect">
                          <a:avLst/>
                        </a:prstGeom>
                        <a:solidFill>
                          <a:srgbClr val="7979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826C0" id="Rectangle 66" o:spid="_x0000_s1026" style="position:absolute;margin-left:-34pt;margin-top:129.8pt;width:32.05pt;height:528.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" o:allowincell="f" fillcolor="#797979" stroked="f">
                <w10:wrap anchorx="page" anchory="page"/>
              </v:rect>
            </w:pict>
          </mc:Fallback>
        </mc:AlternateContent>
      </w:r>
      <w:r w:rsidR="00613E5A" w:rsidRPr="000C03ED">
        <w:rPr>
          <w:rStyle w:val="afb"/>
          <w:color w:val="000000"/>
        </w:rPr>
        <w:t>Жанашыр</w:t>
      </w:r>
      <w:r w:rsidR="00613E5A" w:rsidRPr="000C03ED">
        <w:rPr>
          <w:rStyle w:val="afb"/>
          <w:color w:val="000000"/>
        </w:rPr>
        <w:tab/>
        <w:t xml:space="preserve"> 129</w:t>
      </w:r>
    </w:p>
    <w:p w:rsidR="00613E5A" w:rsidRDefault="00613E5A" w:rsidP="00613E5A">
      <w:pPr>
        <w:pStyle w:val="afc"/>
        <w:shd w:val="clear" w:color="auto" w:fill="auto"/>
        <w:tabs>
          <w:tab w:val="right" w:leader="dot" w:pos="5720"/>
        </w:tabs>
        <w:spacing w:before="0" w:line="245" w:lineRule="exact"/>
        <w:ind w:left="40"/>
      </w:pPr>
      <w:r w:rsidRPr="000C03ED">
        <w:rPr>
          <w:rStyle w:val="afb"/>
          <w:color w:val="000000"/>
        </w:rPr>
        <w:t xml:space="preserve">Айша </w:t>
      </w:r>
      <w:r>
        <w:rPr>
          <w:rStyle w:val="afb"/>
          <w:color w:val="000000"/>
          <w:lang w:eastAsia="kk-KZ"/>
        </w:rPr>
        <w:t>ақын</w:t>
      </w:r>
      <w:r w:rsidRPr="000C03ED">
        <w:rPr>
          <w:rStyle w:val="afb"/>
          <w:color w:val="000000"/>
        </w:rPr>
        <w:tab/>
        <w:t xml:space="preserve"> 130</w:t>
      </w:r>
    </w:p>
    <w:p w:rsidR="00613E5A" w:rsidRDefault="00BD65F5" w:rsidP="00613E5A">
      <w:pPr>
        <w:pStyle w:val="afc"/>
        <w:shd w:val="clear" w:color="auto" w:fill="auto"/>
        <w:tabs>
          <w:tab w:val="right" w:leader="dot" w:pos="5720"/>
        </w:tabs>
        <w:spacing w:before="0" w:line="245" w:lineRule="exact"/>
        <w:ind w:left="40"/>
      </w:pPr>
      <w:r>
        <w:rPr>
          <w:rStyle w:val="afb"/>
          <w:color w:val="000000"/>
          <w:lang w:val="kk-KZ"/>
        </w:rPr>
        <w:t>Қ</w:t>
      </w:r>
      <w:r w:rsidR="00613E5A" w:rsidRPr="000C03ED">
        <w:rPr>
          <w:rStyle w:val="afb"/>
          <w:color w:val="000000"/>
        </w:rPr>
        <w:t>аза</w:t>
      </w:r>
      <w:r>
        <w:rPr>
          <w:rStyle w:val="afb"/>
          <w:color w:val="000000"/>
          <w:lang w:val="kk-KZ"/>
        </w:rPr>
        <w:t>қ</w:t>
      </w:r>
      <w:r>
        <w:rPr>
          <w:rStyle w:val="afb"/>
          <w:color w:val="000000"/>
        </w:rPr>
        <w:t xml:space="preserve"> </w:t>
      </w:r>
      <w:r>
        <w:rPr>
          <w:rStyle w:val="afb"/>
          <w:color w:val="000000"/>
          <w:lang w:val="kk-KZ"/>
        </w:rPr>
        <w:t>қ</w:t>
      </w:r>
      <w:r w:rsidR="00613E5A" w:rsidRPr="000C03ED">
        <w:rPr>
          <w:rStyle w:val="afb"/>
          <w:color w:val="000000"/>
        </w:rPr>
        <w:t xml:space="preserve">ызы </w:t>
      </w:r>
      <w:r w:rsidR="00613E5A">
        <w:rPr>
          <w:rStyle w:val="afb"/>
          <w:color w:val="000000"/>
          <w:lang w:eastAsia="kk-KZ"/>
        </w:rPr>
        <w:t>Ғалия</w:t>
      </w:r>
      <w:r w:rsidR="00613E5A" w:rsidRPr="000C03ED">
        <w:rPr>
          <w:rStyle w:val="afb"/>
          <w:color w:val="000000"/>
        </w:rPr>
        <w:tab/>
        <w:t xml:space="preserve"> 131</w:t>
      </w:r>
    </w:p>
    <w:p w:rsidR="00613E5A" w:rsidRDefault="00BD65F5" w:rsidP="00613E5A">
      <w:pPr>
        <w:pStyle w:val="afc"/>
        <w:shd w:val="clear" w:color="auto" w:fill="auto"/>
        <w:tabs>
          <w:tab w:val="right" w:leader="dot" w:pos="5720"/>
        </w:tabs>
        <w:spacing w:before="0" w:line="245" w:lineRule="exact"/>
        <w:ind w:left="40"/>
      </w:pPr>
      <w:r>
        <w:rPr>
          <w:rStyle w:val="afb"/>
          <w:color w:val="000000"/>
          <w:lang w:val="kk-KZ"/>
        </w:rPr>
        <w:t>Қ</w:t>
      </w:r>
      <w:r w:rsidR="00613E5A" w:rsidRPr="000C03ED">
        <w:rPr>
          <w:rStyle w:val="afb"/>
          <w:color w:val="000000"/>
        </w:rPr>
        <w:t>уанды</w:t>
      </w:r>
      <w:r>
        <w:rPr>
          <w:rStyle w:val="afb"/>
          <w:color w:val="000000"/>
          <w:lang w:val="kk-KZ"/>
        </w:rPr>
        <w:t>ққ</w:t>
      </w:r>
      <w:r w:rsidR="00613E5A" w:rsidRPr="000C03ED">
        <w:rPr>
          <w:rStyle w:val="afb"/>
          <w:color w:val="000000"/>
        </w:rPr>
        <w:t>а</w:t>
      </w:r>
      <w:r w:rsidR="00613E5A" w:rsidRPr="000C03ED">
        <w:rPr>
          <w:rStyle w:val="afb"/>
          <w:color w:val="000000"/>
        </w:rPr>
        <w:tab/>
        <w:t xml:space="preserve"> 133</w:t>
      </w:r>
    </w:p>
    <w:p w:rsidR="00613E5A" w:rsidRDefault="00613E5A" w:rsidP="00613E5A">
      <w:pPr>
        <w:pStyle w:val="afc"/>
        <w:shd w:val="clear" w:color="auto" w:fill="auto"/>
        <w:tabs>
          <w:tab w:val="right" w:leader="dot" w:pos="5720"/>
        </w:tabs>
        <w:spacing w:before="0" w:after="48" w:line="245" w:lineRule="exact"/>
        <w:ind w:left="40"/>
      </w:pPr>
      <w:r>
        <w:rPr>
          <w:rStyle w:val="afb"/>
          <w:color w:val="000000"/>
          <w:lang w:eastAsia="kk-KZ"/>
        </w:rPr>
        <w:t>Әріптес інім</w:t>
      </w:r>
      <w:r w:rsidRPr="000C03ED">
        <w:rPr>
          <w:rStyle w:val="afb"/>
          <w:color w:val="000000"/>
        </w:rPr>
        <w:tab/>
        <w:t xml:space="preserve"> 134</w:t>
      </w:r>
    </w:p>
    <w:p w:rsidR="00613E5A" w:rsidRDefault="00613E5A" w:rsidP="00613E5A">
      <w:pPr>
        <w:pStyle w:val="afc"/>
        <w:shd w:val="clear" w:color="auto" w:fill="auto"/>
        <w:spacing w:before="0" w:line="410" w:lineRule="exact"/>
        <w:jc w:val="center"/>
      </w:pPr>
      <w:r>
        <w:rPr>
          <w:rStyle w:val="10pt"/>
          <w:color w:val="000000"/>
          <w:lang w:eastAsia="kk-KZ"/>
        </w:rPr>
        <w:t xml:space="preserve">Үшінші бөяім </w:t>
      </w:r>
      <w:r w:rsidRPr="000C03ED">
        <w:rPr>
          <w:rStyle w:val="afb"/>
          <w:color w:val="000000"/>
        </w:rPr>
        <w:t xml:space="preserve">САРЫ УЫЗ САУМАЛ СЕ31М ЖЫР </w:t>
      </w:r>
      <w:r>
        <w:rPr>
          <w:rStyle w:val="afb"/>
          <w:color w:val="000000"/>
          <w:lang w:eastAsia="kk-KZ"/>
        </w:rPr>
        <w:t>ТІЛІНДЕ</w:t>
      </w:r>
    </w:p>
    <w:p w:rsidR="00613E5A" w:rsidRDefault="00BD65F5" w:rsidP="00613E5A">
      <w:pPr>
        <w:pStyle w:val="afc"/>
        <w:shd w:val="clear" w:color="auto" w:fill="auto"/>
        <w:tabs>
          <w:tab w:val="right" w:leader="dot" w:pos="5720"/>
        </w:tabs>
        <w:spacing w:before="0" w:line="238" w:lineRule="exact"/>
        <w:ind w:left="40"/>
      </w:pPr>
      <w:r>
        <w:rPr>
          <w:rStyle w:val="afb"/>
          <w:color w:val="000000"/>
          <w:lang w:val="kk-KZ"/>
        </w:rPr>
        <w:t>Қ</w:t>
      </w:r>
      <w:r w:rsidR="00613E5A">
        <w:rPr>
          <w:rStyle w:val="afb"/>
          <w:color w:val="000000"/>
        </w:rPr>
        <w:t>ариялар</w:t>
      </w:r>
      <w:r w:rsidR="00613E5A">
        <w:rPr>
          <w:rStyle w:val="afb"/>
          <w:color w:val="000000"/>
        </w:rPr>
        <w:tab/>
        <w:t xml:space="preserve"> 136</w:t>
      </w:r>
    </w:p>
    <w:p w:rsidR="00613E5A" w:rsidRDefault="00BD65F5" w:rsidP="00613E5A">
      <w:pPr>
        <w:pStyle w:val="afc"/>
        <w:shd w:val="clear" w:color="auto" w:fill="auto"/>
        <w:tabs>
          <w:tab w:val="right" w:leader="dot" w:pos="5720"/>
        </w:tabs>
        <w:spacing w:before="0" w:line="238" w:lineRule="exact"/>
        <w:ind w:left="40"/>
      </w:pPr>
      <w:r>
        <w:rPr>
          <w:rStyle w:val="afb"/>
          <w:color w:val="000000"/>
          <w:lang w:val="kk-KZ"/>
        </w:rPr>
        <w:t>Ә</w:t>
      </w:r>
      <w:r w:rsidR="00613E5A">
        <w:rPr>
          <w:rStyle w:val="afb"/>
          <w:color w:val="000000"/>
        </w:rPr>
        <w:t>же</w:t>
      </w:r>
      <w:r w:rsidR="00613E5A">
        <w:rPr>
          <w:rStyle w:val="afb"/>
          <w:color w:val="000000"/>
        </w:rPr>
        <w:tab/>
        <w:t xml:space="preserve"> 137</w:t>
      </w:r>
    </w:p>
    <w:p w:rsidR="00613E5A" w:rsidRDefault="00BD65F5" w:rsidP="00613E5A">
      <w:pPr>
        <w:pStyle w:val="afc"/>
        <w:shd w:val="clear" w:color="auto" w:fill="auto"/>
        <w:tabs>
          <w:tab w:val="right" w:leader="dot" w:pos="5720"/>
        </w:tabs>
        <w:spacing w:before="0" w:line="238" w:lineRule="exact"/>
        <w:ind w:left="40"/>
      </w:pPr>
      <w:r>
        <w:rPr>
          <w:rStyle w:val="afb"/>
          <w:color w:val="000000"/>
          <w:lang w:val="kk-KZ"/>
        </w:rPr>
        <w:t>Ә</w:t>
      </w:r>
      <w:r w:rsidR="00613E5A">
        <w:rPr>
          <w:rStyle w:val="afb"/>
          <w:color w:val="000000"/>
        </w:rPr>
        <w:t>же рухымен сырласу</w:t>
      </w:r>
      <w:r w:rsidR="00613E5A">
        <w:rPr>
          <w:rStyle w:val="afb"/>
          <w:color w:val="000000"/>
        </w:rPr>
        <w:tab/>
        <w:t xml:space="preserve"> 138</w:t>
      </w:r>
    </w:p>
    <w:p w:rsidR="00613E5A" w:rsidRDefault="00613E5A" w:rsidP="00613E5A">
      <w:pPr>
        <w:pStyle w:val="afc"/>
        <w:shd w:val="clear" w:color="auto" w:fill="auto"/>
        <w:tabs>
          <w:tab w:val="right" w:leader="dot" w:pos="5720"/>
        </w:tabs>
        <w:spacing w:before="0" w:line="238" w:lineRule="exact"/>
        <w:ind w:left="40"/>
      </w:pPr>
      <w:r>
        <w:rPr>
          <w:rStyle w:val="afb"/>
          <w:color w:val="000000"/>
          <w:lang w:eastAsia="kk-KZ"/>
        </w:rPr>
        <w:t>Анамның өсиеті</w:t>
      </w:r>
      <w:r w:rsidRPr="000C03ED">
        <w:rPr>
          <w:rStyle w:val="afb"/>
          <w:color w:val="000000"/>
        </w:rPr>
        <w:tab/>
        <w:t xml:space="preserve"> 140</w:t>
      </w:r>
    </w:p>
    <w:p w:rsidR="00613E5A" w:rsidRDefault="00613E5A" w:rsidP="00613E5A">
      <w:pPr>
        <w:pStyle w:val="afc"/>
        <w:shd w:val="clear" w:color="auto" w:fill="auto"/>
        <w:tabs>
          <w:tab w:val="right" w:leader="dot" w:pos="5720"/>
        </w:tabs>
        <w:spacing w:before="0" w:line="238" w:lineRule="exact"/>
        <w:ind w:left="40"/>
      </w:pPr>
      <w:r>
        <w:rPr>
          <w:rStyle w:val="afb"/>
          <w:color w:val="000000"/>
          <w:lang w:eastAsia="kk-KZ"/>
        </w:rPr>
        <w:t>«Енді ешкім»</w:t>
      </w:r>
      <w:r>
        <w:rPr>
          <w:rStyle w:val="afb"/>
          <w:color w:val="000000"/>
          <w:lang w:eastAsia="kk-KZ"/>
        </w:rPr>
        <w:tab/>
        <w:t xml:space="preserve"> 141</w:t>
      </w:r>
    </w:p>
    <w:p w:rsidR="00613E5A" w:rsidRDefault="00613E5A" w:rsidP="00613E5A">
      <w:pPr>
        <w:pStyle w:val="afc"/>
        <w:shd w:val="clear" w:color="auto" w:fill="auto"/>
        <w:tabs>
          <w:tab w:val="right" w:leader="dot" w:pos="5720"/>
        </w:tabs>
        <w:spacing w:before="0" w:line="238" w:lineRule="exact"/>
        <w:ind w:left="40"/>
      </w:pPr>
      <w:r>
        <w:rPr>
          <w:rStyle w:val="afb"/>
          <w:color w:val="000000"/>
          <w:lang w:eastAsia="kk-KZ"/>
        </w:rPr>
        <w:t>Анашым</w:t>
      </w:r>
      <w:r>
        <w:rPr>
          <w:rStyle w:val="afb"/>
          <w:color w:val="000000"/>
          <w:lang w:eastAsia="kk-KZ"/>
        </w:rPr>
        <w:tab/>
        <w:t xml:space="preserve"> 142</w:t>
      </w:r>
    </w:p>
    <w:p w:rsidR="00613E5A" w:rsidRDefault="00613E5A" w:rsidP="00613E5A">
      <w:pPr>
        <w:pStyle w:val="afc"/>
        <w:shd w:val="clear" w:color="auto" w:fill="auto"/>
        <w:tabs>
          <w:tab w:val="right" w:leader="dot" w:pos="5720"/>
        </w:tabs>
        <w:spacing w:before="0" w:line="238" w:lineRule="exact"/>
        <w:ind w:left="40"/>
      </w:pPr>
      <w:r>
        <w:rPr>
          <w:rStyle w:val="afb"/>
          <w:color w:val="000000"/>
          <w:lang w:eastAsia="kk-KZ"/>
        </w:rPr>
        <w:t>Алатаудың а</w:t>
      </w:r>
      <w:r w:rsidR="00BD65F5">
        <w:rPr>
          <w:rStyle w:val="afb"/>
          <w:color w:val="000000"/>
          <w:lang w:val="kk-KZ" w:eastAsia="kk-KZ"/>
        </w:rPr>
        <w:t>қ</w:t>
      </w:r>
      <w:r>
        <w:rPr>
          <w:rStyle w:val="afb"/>
          <w:color w:val="000000"/>
          <w:lang w:eastAsia="kk-KZ"/>
        </w:rPr>
        <w:t>иығы</w:t>
      </w:r>
      <w:r>
        <w:rPr>
          <w:rStyle w:val="afb"/>
          <w:color w:val="000000"/>
          <w:lang w:eastAsia="kk-KZ"/>
        </w:rPr>
        <w:tab/>
        <w:t xml:space="preserve"> 143</w:t>
      </w:r>
    </w:p>
    <w:p w:rsidR="00613E5A" w:rsidRDefault="00613E5A" w:rsidP="00613E5A">
      <w:pPr>
        <w:pStyle w:val="afc"/>
        <w:shd w:val="clear" w:color="auto" w:fill="auto"/>
        <w:tabs>
          <w:tab w:val="right" w:leader="dot" w:pos="5720"/>
        </w:tabs>
        <w:spacing w:before="0" w:line="238" w:lineRule="exact"/>
        <w:ind w:left="40"/>
      </w:pPr>
      <w:r>
        <w:rPr>
          <w:rStyle w:val="afb"/>
          <w:color w:val="000000"/>
          <w:lang w:eastAsia="kk-KZ"/>
        </w:rPr>
        <w:t>Бауыржанның монологы</w:t>
      </w:r>
      <w:r>
        <w:rPr>
          <w:rStyle w:val="afb"/>
          <w:color w:val="000000"/>
          <w:lang w:eastAsia="kk-KZ"/>
        </w:rPr>
        <w:tab/>
        <w:t xml:space="preserve"> 144</w:t>
      </w:r>
    </w:p>
    <w:p w:rsidR="00613E5A" w:rsidRDefault="00613E5A" w:rsidP="00613E5A">
      <w:pPr>
        <w:pStyle w:val="afc"/>
        <w:shd w:val="clear" w:color="auto" w:fill="auto"/>
        <w:tabs>
          <w:tab w:val="right" w:leader="dot" w:pos="5720"/>
        </w:tabs>
        <w:spacing w:before="0" w:line="238" w:lineRule="exact"/>
        <w:ind w:left="40"/>
      </w:pPr>
      <w:r>
        <w:rPr>
          <w:rStyle w:val="afb"/>
          <w:color w:val="000000"/>
          <w:lang w:eastAsia="kk-KZ"/>
        </w:rPr>
        <w:t>Әбіш - абыз, кемеңгер</w:t>
      </w:r>
      <w:r>
        <w:rPr>
          <w:rStyle w:val="afb"/>
          <w:color w:val="000000"/>
          <w:lang w:eastAsia="kk-KZ"/>
        </w:rPr>
        <w:tab/>
        <w:t xml:space="preserve"> 146</w:t>
      </w:r>
    </w:p>
    <w:p w:rsidR="00613E5A" w:rsidRDefault="00613E5A" w:rsidP="00613E5A">
      <w:pPr>
        <w:pStyle w:val="afc"/>
        <w:shd w:val="clear" w:color="auto" w:fill="auto"/>
        <w:tabs>
          <w:tab w:val="right" w:leader="dot" w:pos="5720"/>
        </w:tabs>
        <w:spacing w:before="0" w:line="238" w:lineRule="exact"/>
        <w:ind w:left="40"/>
      </w:pPr>
      <w:r>
        <w:rPr>
          <w:rStyle w:val="afb"/>
          <w:color w:val="000000"/>
          <w:lang w:eastAsia="kk-KZ"/>
        </w:rPr>
        <w:t>Клара жеңешеме</w:t>
      </w:r>
      <w:r>
        <w:rPr>
          <w:rStyle w:val="afb"/>
          <w:color w:val="000000"/>
          <w:lang w:eastAsia="kk-KZ"/>
        </w:rPr>
        <w:tab/>
        <w:t xml:space="preserve"> 147</w:t>
      </w:r>
    </w:p>
    <w:p w:rsidR="00613E5A" w:rsidRDefault="00BD65F5" w:rsidP="00613E5A">
      <w:pPr>
        <w:pStyle w:val="afc"/>
        <w:shd w:val="clear" w:color="auto" w:fill="auto"/>
        <w:tabs>
          <w:tab w:val="right" w:leader="dot" w:pos="5720"/>
        </w:tabs>
        <w:spacing w:before="0" w:line="238" w:lineRule="exact"/>
        <w:ind w:left="40"/>
      </w:pPr>
      <w:r>
        <w:rPr>
          <w:rStyle w:val="afb"/>
          <w:color w:val="000000"/>
          <w:lang w:val="kk-KZ" w:eastAsia="kk-KZ"/>
        </w:rPr>
        <w:t>Қ</w:t>
      </w:r>
      <w:r w:rsidR="00613E5A">
        <w:rPr>
          <w:rStyle w:val="afb"/>
          <w:color w:val="000000"/>
          <w:lang w:eastAsia="kk-KZ"/>
        </w:rPr>
        <w:t>айраткер</w:t>
      </w:r>
      <w:r w:rsidR="00613E5A">
        <w:rPr>
          <w:rStyle w:val="afb"/>
          <w:color w:val="000000"/>
          <w:lang w:eastAsia="kk-KZ"/>
        </w:rPr>
        <w:tab/>
        <w:t xml:space="preserve"> 148</w:t>
      </w:r>
    </w:p>
    <w:p w:rsidR="00613E5A" w:rsidRDefault="00BD65F5" w:rsidP="00613E5A">
      <w:pPr>
        <w:pStyle w:val="afc"/>
        <w:shd w:val="clear" w:color="auto" w:fill="auto"/>
        <w:tabs>
          <w:tab w:val="right" w:leader="dot" w:pos="5720"/>
        </w:tabs>
        <w:spacing w:before="0" w:line="238" w:lineRule="exact"/>
        <w:ind w:left="40"/>
      </w:pPr>
      <w:r>
        <w:rPr>
          <w:rStyle w:val="afb"/>
          <w:color w:val="000000"/>
          <w:lang w:eastAsia="kk-KZ"/>
        </w:rPr>
        <w:t xml:space="preserve">Сыпатай батыр </w:t>
      </w:r>
      <w:r>
        <w:rPr>
          <w:rStyle w:val="afb"/>
          <w:color w:val="000000"/>
          <w:lang w:val="kk-KZ" w:eastAsia="kk-KZ"/>
        </w:rPr>
        <w:t>ұ</w:t>
      </w:r>
      <w:r w:rsidR="00613E5A">
        <w:rPr>
          <w:rStyle w:val="afb"/>
          <w:color w:val="000000"/>
          <w:lang w:eastAsia="kk-KZ"/>
        </w:rPr>
        <w:t>рпағы</w:t>
      </w:r>
      <w:r w:rsidR="00613E5A">
        <w:rPr>
          <w:rStyle w:val="afb"/>
          <w:color w:val="000000"/>
          <w:lang w:eastAsia="kk-KZ"/>
        </w:rPr>
        <w:tab/>
        <w:t xml:space="preserve"> 149</w:t>
      </w:r>
    </w:p>
    <w:p w:rsidR="00613E5A" w:rsidRDefault="00613E5A" w:rsidP="00613E5A">
      <w:pPr>
        <w:pStyle w:val="afc"/>
        <w:shd w:val="clear" w:color="auto" w:fill="auto"/>
        <w:tabs>
          <w:tab w:val="right" w:leader="dot" w:pos="5720"/>
        </w:tabs>
        <w:spacing w:before="0" w:line="238" w:lineRule="exact"/>
        <w:ind w:left="40"/>
      </w:pPr>
      <w:r>
        <w:rPr>
          <w:rStyle w:val="afb"/>
          <w:color w:val="000000"/>
          <w:lang w:eastAsia="kk-KZ"/>
        </w:rPr>
        <w:t>Мәрттігі ме</w:t>
      </w:r>
      <w:r w:rsidR="00BD65F5">
        <w:rPr>
          <w:rStyle w:val="afb"/>
          <w:color w:val="000000"/>
          <w:lang w:eastAsia="kk-KZ"/>
        </w:rPr>
        <w:t>н пәктігіне табынт</w:t>
      </w:r>
      <w:r w:rsidR="00BD65F5">
        <w:rPr>
          <w:rStyle w:val="afb"/>
          <w:color w:val="000000"/>
          <w:lang w:val="kk-KZ" w:eastAsia="kk-KZ"/>
        </w:rPr>
        <w:t>қ</w:t>
      </w:r>
      <w:r>
        <w:rPr>
          <w:rStyle w:val="afb"/>
          <w:color w:val="000000"/>
          <w:lang w:eastAsia="kk-KZ"/>
        </w:rPr>
        <w:t>ан</w:t>
      </w:r>
      <w:r>
        <w:rPr>
          <w:rStyle w:val="afb"/>
          <w:color w:val="000000"/>
          <w:lang w:eastAsia="kk-KZ"/>
        </w:rPr>
        <w:tab/>
        <w:t xml:space="preserve"> 150</w:t>
      </w:r>
    </w:p>
    <w:p w:rsidR="00613E5A" w:rsidRDefault="00613E5A" w:rsidP="00613E5A">
      <w:pPr>
        <w:pStyle w:val="afc"/>
        <w:shd w:val="clear" w:color="auto" w:fill="auto"/>
        <w:tabs>
          <w:tab w:val="right" w:leader="dot" w:pos="5720"/>
        </w:tabs>
        <w:spacing w:before="0" w:line="238" w:lineRule="exact"/>
        <w:ind w:left="40"/>
      </w:pPr>
      <w:r>
        <w:rPr>
          <w:rStyle w:val="afb"/>
          <w:color w:val="000000"/>
          <w:lang w:eastAsia="kk-KZ"/>
        </w:rPr>
        <w:t xml:space="preserve">Ауғандағы Асылбектің </w:t>
      </w:r>
      <w:r w:rsidRPr="000C03ED">
        <w:rPr>
          <w:rStyle w:val="afb"/>
          <w:color w:val="000000"/>
        </w:rPr>
        <w:t>монологы</w:t>
      </w:r>
      <w:r>
        <w:rPr>
          <w:rStyle w:val="afb"/>
          <w:color w:val="000000"/>
          <w:lang w:eastAsia="kk-KZ"/>
        </w:rPr>
        <w:tab/>
        <w:t xml:space="preserve"> 151</w:t>
      </w:r>
    </w:p>
    <w:p w:rsidR="00613E5A" w:rsidRDefault="00613E5A" w:rsidP="00613E5A">
      <w:pPr>
        <w:pStyle w:val="afc"/>
        <w:shd w:val="clear" w:color="auto" w:fill="auto"/>
        <w:tabs>
          <w:tab w:val="right" w:leader="dot" w:pos="5720"/>
        </w:tabs>
        <w:spacing w:before="0" w:line="238" w:lineRule="exact"/>
        <w:ind w:left="40"/>
      </w:pPr>
      <w:r>
        <w:rPr>
          <w:rStyle w:val="afb"/>
          <w:color w:val="000000"/>
          <w:lang w:eastAsia="kk-KZ"/>
        </w:rPr>
        <w:t>Ұлбосын апаның мінәжаты</w:t>
      </w:r>
      <w:r>
        <w:rPr>
          <w:rStyle w:val="afb"/>
          <w:color w:val="000000"/>
          <w:lang w:eastAsia="kk-KZ"/>
        </w:rPr>
        <w:tab/>
        <w:t xml:space="preserve"> 155</w:t>
      </w:r>
    </w:p>
    <w:p w:rsidR="00613E5A" w:rsidRDefault="00BD65F5" w:rsidP="00613E5A">
      <w:pPr>
        <w:pStyle w:val="afc"/>
        <w:shd w:val="clear" w:color="auto" w:fill="auto"/>
        <w:tabs>
          <w:tab w:val="right" w:leader="dot" w:pos="5720"/>
        </w:tabs>
        <w:spacing w:before="0" w:line="238" w:lineRule="exact"/>
        <w:ind w:left="40"/>
      </w:pPr>
      <w:r>
        <w:rPr>
          <w:rStyle w:val="afb"/>
          <w:color w:val="000000"/>
          <w:lang w:eastAsia="kk-KZ"/>
        </w:rPr>
        <w:t xml:space="preserve">Ақ көңілі уыз </w:t>
      </w:r>
      <w:r>
        <w:rPr>
          <w:rStyle w:val="afb"/>
          <w:color w:val="000000"/>
          <w:lang w:val="kk-KZ" w:eastAsia="kk-KZ"/>
        </w:rPr>
        <w:t>қ</w:t>
      </w:r>
      <w:r w:rsidR="00613E5A">
        <w:rPr>
          <w:rStyle w:val="afb"/>
          <w:color w:val="000000"/>
          <w:lang w:eastAsia="kk-KZ"/>
        </w:rPr>
        <w:t>алпын са</w:t>
      </w:r>
      <w:r>
        <w:rPr>
          <w:rStyle w:val="afb"/>
          <w:color w:val="000000"/>
          <w:lang w:val="kk-KZ" w:eastAsia="kk-KZ"/>
        </w:rPr>
        <w:t>қ</w:t>
      </w:r>
      <w:r w:rsidR="00613E5A">
        <w:rPr>
          <w:rStyle w:val="afb"/>
          <w:color w:val="000000"/>
          <w:lang w:eastAsia="kk-KZ"/>
        </w:rPr>
        <w:t>таған</w:t>
      </w:r>
      <w:r w:rsidR="00613E5A">
        <w:rPr>
          <w:rStyle w:val="afb"/>
          <w:color w:val="000000"/>
          <w:lang w:eastAsia="kk-KZ"/>
        </w:rPr>
        <w:tab/>
        <w:t xml:space="preserve"> 157</w:t>
      </w:r>
    </w:p>
    <w:p w:rsidR="00613E5A" w:rsidRDefault="00BD65F5" w:rsidP="00613E5A">
      <w:pPr>
        <w:pStyle w:val="afc"/>
        <w:shd w:val="clear" w:color="auto" w:fill="auto"/>
        <w:tabs>
          <w:tab w:val="right" w:leader="dot" w:pos="5720"/>
        </w:tabs>
        <w:spacing w:before="0" w:line="238" w:lineRule="exact"/>
        <w:ind w:left="40"/>
      </w:pPr>
      <w:r>
        <w:rPr>
          <w:rStyle w:val="afb"/>
          <w:color w:val="000000"/>
          <w:lang w:eastAsia="kk-KZ"/>
        </w:rPr>
        <w:t xml:space="preserve">Аспара </w:t>
      </w:r>
      <w:r>
        <w:rPr>
          <w:rStyle w:val="afb"/>
          <w:color w:val="000000"/>
          <w:lang w:val="kk-KZ" w:eastAsia="kk-KZ"/>
        </w:rPr>
        <w:t>қ</w:t>
      </w:r>
      <w:r w:rsidR="00613E5A">
        <w:rPr>
          <w:rStyle w:val="afb"/>
          <w:color w:val="000000"/>
          <w:lang w:eastAsia="kk-KZ"/>
        </w:rPr>
        <w:t>ызы</w:t>
      </w:r>
      <w:r w:rsidR="00613E5A">
        <w:rPr>
          <w:rStyle w:val="afb"/>
          <w:color w:val="000000"/>
          <w:lang w:eastAsia="kk-KZ"/>
        </w:rPr>
        <w:tab/>
        <w:t xml:space="preserve"> 158</w:t>
      </w:r>
    </w:p>
    <w:p w:rsidR="00613E5A" w:rsidRDefault="00613E5A" w:rsidP="00613E5A">
      <w:pPr>
        <w:pStyle w:val="afc"/>
        <w:shd w:val="clear" w:color="auto" w:fill="auto"/>
        <w:tabs>
          <w:tab w:val="left" w:leader="dot" w:pos="5284"/>
        </w:tabs>
        <w:spacing w:before="0" w:line="238" w:lineRule="exact"/>
        <w:ind w:left="40"/>
      </w:pPr>
      <w:r>
        <w:rPr>
          <w:rStyle w:val="afb"/>
          <w:color w:val="000000"/>
          <w:lang w:eastAsia="kk-KZ"/>
        </w:rPr>
        <w:t>Ержанның алтын балығы</w:t>
      </w:r>
      <w:r>
        <w:rPr>
          <w:rStyle w:val="afb"/>
          <w:color w:val="000000"/>
          <w:lang w:eastAsia="kk-KZ"/>
        </w:rPr>
        <w:tab/>
        <w:t xml:space="preserve"> 159</w:t>
      </w:r>
    </w:p>
    <w:p w:rsidR="00613E5A" w:rsidRDefault="00BD65F5" w:rsidP="00613E5A">
      <w:pPr>
        <w:pStyle w:val="afc"/>
        <w:shd w:val="clear" w:color="auto" w:fill="auto"/>
        <w:tabs>
          <w:tab w:val="left" w:leader="dot" w:pos="5284"/>
        </w:tabs>
        <w:spacing w:before="0" w:line="238" w:lineRule="exact"/>
        <w:ind w:left="40"/>
      </w:pPr>
      <w:r>
        <w:rPr>
          <w:rStyle w:val="afb"/>
          <w:color w:val="000000"/>
          <w:lang w:val="kk-KZ" w:eastAsia="kk-KZ"/>
        </w:rPr>
        <w:t>Ұ</w:t>
      </w:r>
      <w:r w:rsidR="00613E5A">
        <w:rPr>
          <w:rStyle w:val="afb"/>
          <w:color w:val="000000"/>
          <w:lang w:eastAsia="kk-KZ"/>
        </w:rPr>
        <w:t>рпақ үні</w:t>
      </w:r>
      <w:r w:rsidR="00613E5A">
        <w:rPr>
          <w:rStyle w:val="afb"/>
          <w:color w:val="000000"/>
          <w:lang w:eastAsia="kk-KZ"/>
        </w:rPr>
        <w:tab/>
        <w:t xml:space="preserve"> 160</w:t>
      </w:r>
    </w:p>
    <w:p w:rsidR="00613E5A" w:rsidRDefault="00613E5A" w:rsidP="00613E5A">
      <w:pPr>
        <w:pStyle w:val="afc"/>
        <w:shd w:val="clear" w:color="auto" w:fill="auto"/>
        <w:tabs>
          <w:tab w:val="left" w:leader="dot" w:pos="5284"/>
        </w:tabs>
        <w:spacing w:before="0" w:line="238" w:lineRule="exact"/>
        <w:ind w:left="40"/>
      </w:pPr>
      <w:r>
        <w:rPr>
          <w:rStyle w:val="afb"/>
          <w:color w:val="000000"/>
          <w:lang w:eastAsia="kk-KZ"/>
        </w:rPr>
        <w:t xml:space="preserve">Жыр </w:t>
      </w:r>
      <w:r w:rsidR="00BD65F5">
        <w:rPr>
          <w:rStyle w:val="afb"/>
          <w:color w:val="000000"/>
          <w:lang w:val="kk-KZ" w:eastAsia="kk-KZ"/>
        </w:rPr>
        <w:t>-</w:t>
      </w:r>
      <w:r>
        <w:rPr>
          <w:rStyle w:val="afb"/>
          <w:color w:val="000000"/>
          <w:lang w:eastAsia="kk-KZ"/>
        </w:rPr>
        <w:t xml:space="preserve"> шапан</w:t>
      </w:r>
      <w:r>
        <w:rPr>
          <w:rStyle w:val="afb"/>
          <w:color w:val="000000"/>
          <w:lang w:eastAsia="kk-KZ"/>
        </w:rPr>
        <w:tab/>
        <w:t xml:space="preserve"> 163</w:t>
      </w:r>
    </w:p>
    <w:p w:rsidR="00613E5A" w:rsidRDefault="00BD65F5" w:rsidP="00613E5A">
      <w:pPr>
        <w:pStyle w:val="afc"/>
        <w:shd w:val="clear" w:color="auto" w:fill="auto"/>
        <w:tabs>
          <w:tab w:val="left" w:leader="dot" w:pos="5284"/>
        </w:tabs>
        <w:spacing w:before="0" w:line="238" w:lineRule="exact"/>
        <w:ind w:left="40"/>
      </w:pPr>
      <w:r>
        <w:rPr>
          <w:rStyle w:val="afb"/>
          <w:color w:val="000000"/>
          <w:lang w:val="kk-KZ" w:eastAsia="kk-KZ"/>
        </w:rPr>
        <w:t>Ұ</w:t>
      </w:r>
      <w:r w:rsidR="00613E5A">
        <w:rPr>
          <w:rStyle w:val="afb"/>
          <w:color w:val="000000"/>
          <w:lang w:eastAsia="kk-KZ"/>
        </w:rPr>
        <w:t>лжанға</w:t>
      </w:r>
      <w:r w:rsidR="00613E5A">
        <w:rPr>
          <w:rStyle w:val="afb"/>
          <w:color w:val="000000"/>
          <w:lang w:eastAsia="kk-KZ"/>
        </w:rPr>
        <w:tab/>
        <w:t xml:space="preserve"> 165</w:t>
      </w:r>
    </w:p>
    <w:p w:rsidR="00613E5A" w:rsidRDefault="00613E5A" w:rsidP="00613E5A">
      <w:pPr>
        <w:pStyle w:val="afc"/>
        <w:shd w:val="clear" w:color="auto" w:fill="auto"/>
        <w:tabs>
          <w:tab w:val="left" w:leader="dot" w:pos="5284"/>
        </w:tabs>
        <w:spacing w:before="0" w:line="238" w:lineRule="exact"/>
        <w:ind w:left="40"/>
      </w:pPr>
      <w:r>
        <w:rPr>
          <w:rStyle w:val="afb"/>
          <w:color w:val="000000"/>
        </w:rPr>
        <w:t>Газет</w:t>
      </w:r>
      <w:r>
        <w:rPr>
          <w:rStyle w:val="afb"/>
          <w:color w:val="000000"/>
          <w:lang w:eastAsia="kk-KZ"/>
        </w:rPr>
        <w:tab/>
        <w:t xml:space="preserve"> 166</w:t>
      </w:r>
    </w:p>
    <w:p w:rsidR="00613E5A" w:rsidRDefault="00613E5A" w:rsidP="00613E5A">
      <w:pPr>
        <w:pStyle w:val="afc"/>
        <w:shd w:val="clear" w:color="auto" w:fill="auto"/>
        <w:tabs>
          <w:tab w:val="left" w:leader="dot" w:pos="5284"/>
        </w:tabs>
        <w:spacing w:before="0" w:line="238" w:lineRule="exact"/>
        <w:ind w:left="40"/>
      </w:pPr>
      <w:r>
        <w:rPr>
          <w:rStyle w:val="afb"/>
          <w:color w:val="000000"/>
          <w:lang w:eastAsia="kk-KZ"/>
        </w:rPr>
        <w:t>Сіңіліммен сырласу</w:t>
      </w:r>
      <w:r>
        <w:rPr>
          <w:rStyle w:val="afb"/>
          <w:color w:val="000000"/>
          <w:lang w:eastAsia="kk-KZ"/>
        </w:rPr>
        <w:tab/>
        <w:t xml:space="preserve"> 167</w:t>
      </w:r>
    </w:p>
    <w:p w:rsidR="00613E5A" w:rsidRDefault="00613E5A" w:rsidP="00613E5A">
      <w:pPr>
        <w:pStyle w:val="afc"/>
        <w:shd w:val="clear" w:color="auto" w:fill="auto"/>
        <w:tabs>
          <w:tab w:val="left" w:leader="dot" w:pos="5284"/>
        </w:tabs>
        <w:spacing w:before="0" w:line="238" w:lineRule="exact"/>
        <w:ind w:left="40"/>
      </w:pPr>
      <w:r>
        <w:rPr>
          <w:rStyle w:val="afb"/>
          <w:color w:val="000000"/>
          <w:lang w:eastAsia="kk-KZ"/>
        </w:rPr>
        <w:t>Асыл аға</w:t>
      </w:r>
      <w:r>
        <w:rPr>
          <w:rStyle w:val="afb"/>
          <w:color w:val="000000"/>
          <w:lang w:eastAsia="kk-KZ"/>
        </w:rPr>
        <w:tab/>
        <w:t xml:space="preserve"> 168</w:t>
      </w:r>
    </w:p>
    <w:p w:rsidR="00613E5A" w:rsidRDefault="00613E5A" w:rsidP="00613E5A">
      <w:pPr>
        <w:pStyle w:val="afc"/>
        <w:shd w:val="clear" w:color="auto" w:fill="auto"/>
        <w:tabs>
          <w:tab w:val="left" w:leader="dot" w:pos="5284"/>
        </w:tabs>
        <w:spacing w:before="0" w:line="238" w:lineRule="exact"/>
        <w:ind w:left="40"/>
      </w:pPr>
      <w:r>
        <w:rPr>
          <w:rStyle w:val="afb"/>
          <w:color w:val="000000"/>
          <w:lang w:eastAsia="kk-KZ"/>
        </w:rPr>
        <w:t>Әйел, ана, дәрігер</w:t>
      </w:r>
      <w:r>
        <w:rPr>
          <w:rStyle w:val="afb"/>
          <w:color w:val="000000"/>
          <w:lang w:eastAsia="kk-KZ"/>
        </w:rPr>
        <w:tab/>
        <w:t xml:space="preserve"> 169</w:t>
      </w:r>
    </w:p>
    <w:p w:rsidR="00613E5A" w:rsidRDefault="00BD65F5" w:rsidP="00613E5A">
      <w:pPr>
        <w:pStyle w:val="afc"/>
        <w:shd w:val="clear" w:color="auto" w:fill="auto"/>
        <w:tabs>
          <w:tab w:val="left" w:leader="dot" w:pos="5284"/>
        </w:tabs>
        <w:spacing w:before="0" w:line="238" w:lineRule="exact"/>
        <w:ind w:left="40"/>
      </w:pPr>
      <w:r>
        <w:rPr>
          <w:rStyle w:val="afb"/>
          <w:color w:val="000000"/>
          <w:lang w:eastAsia="kk-KZ"/>
        </w:rPr>
        <w:t>Аппа</w:t>
      </w:r>
      <w:r>
        <w:rPr>
          <w:rStyle w:val="afb"/>
          <w:color w:val="000000"/>
          <w:lang w:val="kk-KZ" w:eastAsia="kk-KZ"/>
        </w:rPr>
        <w:t>қ</w:t>
      </w:r>
      <w:r w:rsidR="00613E5A">
        <w:rPr>
          <w:rStyle w:val="afb"/>
          <w:color w:val="000000"/>
          <w:lang w:eastAsia="kk-KZ"/>
        </w:rPr>
        <w:t xml:space="preserve"> шаш</w:t>
      </w:r>
      <w:r w:rsidR="00613E5A">
        <w:rPr>
          <w:rStyle w:val="afb"/>
          <w:color w:val="000000"/>
          <w:lang w:eastAsia="kk-KZ"/>
        </w:rPr>
        <w:tab/>
        <w:t xml:space="preserve"> 170</w:t>
      </w:r>
    </w:p>
    <w:p w:rsidR="00613E5A" w:rsidRDefault="001328DA" w:rsidP="00613E5A">
      <w:pPr>
        <w:pStyle w:val="afc"/>
        <w:shd w:val="clear" w:color="auto" w:fill="auto"/>
        <w:tabs>
          <w:tab w:val="left" w:leader="dot" w:pos="5284"/>
        </w:tabs>
        <w:spacing w:before="0" w:line="238" w:lineRule="exact"/>
        <w:ind w:left="40"/>
      </w:pPr>
      <w:r>
        <w:rPr>
          <w:rStyle w:val="afb"/>
          <w:color w:val="000000"/>
          <w:lang w:val="kk-KZ" w:eastAsia="kk-KZ"/>
        </w:rPr>
        <w:t>Қ</w:t>
      </w:r>
      <w:r>
        <w:rPr>
          <w:rStyle w:val="afb"/>
          <w:color w:val="000000"/>
          <w:lang w:eastAsia="kk-KZ"/>
        </w:rPr>
        <w:t xml:space="preserve">ұттың </w:t>
      </w:r>
      <w:r>
        <w:rPr>
          <w:rStyle w:val="afb"/>
          <w:color w:val="000000"/>
          <w:lang w:val="kk-KZ" w:eastAsia="kk-KZ"/>
        </w:rPr>
        <w:t>қ</w:t>
      </w:r>
      <w:r w:rsidR="00613E5A">
        <w:rPr>
          <w:rStyle w:val="afb"/>
          <w:color w:val="000000"/>
          <w:lang w:eastAsia="kk-KZ"/>
        </w:rPr>
        <w:t>онар тұғыры</w:t>
      </w:r>
      <w:r w:rsidR="00613E5A">
        <w:rPr>
          <w:rStyle w:val="afb"/>
          <w:color w:val="000000"/>
          <w:lang w:eastAsia="kk-KZ"/>
        </w:rPr>
        <w:tab/>
        <w:t xml:space="preserve"> 171</w:t>
      </w:r>
    </w:p>
    <w:p w:rsidR="00613E5A" w:rsidRDefault="001328DA" w:rsidP="00613E5A">
      <w:pPr>
        <w:pStyle w:val="afc"/>
        <w:shd w:val="clear" w:color="auto" w:fill="auto"/>
        <w:tabs>
          <w:tab w:val="left" w:leader="dot" w:pos="5284"/>
        </w:tabs>
        <w:spacing w:before="0" w:line="238" w:lineRule="exact"/>
        <w:ind w:left="40"/>
      </w:pPr>
      <w:r>
        <w:rPr>
          <w:rStyle w:val="afb"/>
          <w:color w:val="000000"/>
          <w:lang w:eastAsia="kk-KZ"/>
        </w:rPr>
        <w:t>Т</w:t>
      </w:r>
      <w:r>
        <w:rPr>
          <w:rStyle w:val="afb"/>
          <w:color w:val="000000"/>
          <w:lang w:val="kk-KZ" w:eastAsia="kk-KZ"/>
        </w:rPr>
        <w:t>ұ</w:t>
      </w:r>
      <w:r w:rsidR="00613E5A">
        <w:rPr>
          <w:rStyle w:val="afb"/>
          <w:color w:val="000000"/>
          <w:lang w:eastAsia="kk-KZ"/>
        </w:rPr>
        <w:t>лпарларды</w:t>
      </w:r>
      <w:r>
        <w:rPr>
          <w:rStyle w:val="afb"/>
          <w:color w:val="000000"/>
          <w:lang w:val="kk-KZ" w:eastAsia="kk-KZ"/>
        </w:rPr>
        <w:t>ң</w:t>
      </w:r>
      <w:r w:rsidR="00613E5A">
        <w:rPr>
          <w:rStyle w:val="afb"/>
          <w:color w:val="000000"/>
          <w:lang w:eastAsia="kk-KZ"/>
        </w:rPr>
        <w:t xml:space="preserve"> тұяғы</w:t>
      </w:r>
      <w:r w:rsidR="00613E5A">
        <w:rPr>
          <w:rStyle w:val="afb"/>
          <w:color w:val="000000"/>
          <w:lang w:eastAsia="kk-KZ"/>
        </w:rPr>
        <w:tab/>
        <w:t xml:space="preserve"> 172</w:t>
      </w:r>
    </w:p>
    <w:p w:rsidR="00613E5A" w:rsidRDefault="001328DA" w:rsidP="00613E5A">
      <w:pPr>
        <w:pStyle w:val="afc"/>
        <w:shd w:val="clear" w:color="auto" w:fill="auto"/>
        <w:tabs>
          <w:tab w:val="left" w:leader="dot" w:pos="5263"/>
        </w:tabs>
        <w:spacing w:before="0" w:line="245" w:lineRule="exact"/>
        <w:ind w:left="20"/>
      </w:pPr>
      <w:r>
        <w:rPr>
          <w:rStyle w:val="afb"/>
          <w:color w:val="000000"/>
          <w:lang w:val="kk-KZ"/>
        </w:rPr>
        <w:t>Қ</w:t>
      </w:r>
      <w:r w:rsidR="00613E5A" w:rsidRPr="000C03ED">
        <w:rPr>
          <w:rStyle w:val="afb"/>
          <w:color w:val="000000"/>
        </w:rPr>
        <w:t xml:space="preserve">ос </w:t>
      </w:r>
      <w:r w:rsidR="00613E5A">
        <w:rPr>
          <w:rStyle w:val="afb"/>
          <w:color w:val="000000"/>
          <w:lang w:eastAsia="kk-KZ"/>
        </w:rPr>
        <w:t>ұстаз</w:t>
      </w:r>
      <w:r w:rsidR="00613E5A">
        <w:rPr>
          <w:rStyle w:val="afb"/>
          <w:color w:val="000000"/>
          <w:lang w:eastAsia="kk-KZ"/>
        </w:rPr>
        <w:tab/>
        <w:t xml:space="preserve"> 173</w:t>
      </w:r>
    </w:p>
    <w:p w:rsidR="00613E5A" w:rsidRDefault="001328DA" w:rsidP="00613E5A">
      <w:pPr>
        <w:pStyle w:val="afc"/>
        <w:shd w:val="clear" w:color="auto" w:fill="auto"/>
        <w:tabs>
          <w:tab w:val="left" w:leader="dot" w:pos="5263"/>
        </w:tabs>
        <w:spacing w:before="0" w:line="245" w:lineRule="exact"/>
        <w:ind w:left="20"/>
      </w:pPr>
      <w:r>
        <w:rPr>
          <w:rStyle w:val="afb"/>
          <w:color w:val="000000"/>
          <w:lang w:eastAsia="kk-KZ"/>
        </w:rPr>
        <w:t>С</w:t>
      </w:r>
      <w:r>
        <w:rPr>
          <w:rStyle w:val="afb"/>
          <w:color w:val="000000"/>
          <w:lang w:val="kk-KZ" w:eastAsia="kk-KZ"/>
        </w:rPr>
        <w:t>ұ</w:t>
      </w:r>
      <w:r>
        <w:rPr>
          <w:rStyle w:val="afb"/>
          <w:color w:val="000000"/>
          <w:lang w:eastAsia="kk-KZ"/>
        </w:rPr>
        <w:t xml:space="preserve">лу </w:t>
      </w:r>
      <w:r>
        <w:rPr>
          <w:rStyle w:val="afb"/>
          <w:color w:val="000000"/>
          <w:lang w:val="kk-KZ" w:eastAsia="kk-KZ"/>
        </w:rPr>
        <w:t>қ</w:t>
      </w:r>
      <w:r w:rsidR="00613E5A">
        <w:rPr>
          <w:rStyle w:val="afb"/>
          <w:color w:val="000000"/>
          <w:lang w:eastAsia="kk-KZ"/>
        </w:rPr>
        <w:t>ыз</w:t>
      </w:r>
      <w:r w:rsidR="00613E5A">
        <w:rPr>
          <w:rStyle w:val="afb"/>
          <w:color w:val="000000"/>
          <w:lang w:eastAsia="kk-KZ"/>
        </w:rPr>
        <w:tab/>
        <w:t xml:space="preserve"> 174</w:t>
      </w:r>
    </w:p>
    <w:p w:rsidR="00613E5A" w:rsidRDefault="00613E5A" w:rsidP="00613E5A">
      <w:pPr>
        <w:pStyle w:val="afc"/>
        <w:shd w:val="clear" w:color="auto" w:fill="auto"/>
        <w:tabs>
          <w:tab w:val="left" w:leader="dot" w:pos="5263"/>
        </w:tabs>
        <w:spacing w:before="0" w:line="245" w:lineRule="exact"/>
        <w:ind w:left="20"/>
      </w:pPr>
      <w:r>
        <w:rPr>
          <w:rStyle w:val="afb"/>
          <w:color w:val="000000"/>
          <w:lang w:eastAsia="kk-KZ"/>
        </w:rPr>
        <w:t>Бекжігіт</w:t>
      </w:r>
      <w:r>
        <w:rPr>
          <w:rStyle w:val="afb"/>
          <w:color w:val="000000"/>
          <w:lang w:eastAsia="kk-KZ"/>
        </w:rPr>
        <w:tab/>
        <w:t xml:space="preserve"> 175</w:t>
      </w:r>
    </w:p>
    <w:p w:rsidR="00613E5A" w:rsidRDefault="00613E5A" w:rsidP="00613E5A">
      <w:pPr>
        <w:pStyle w:val="afc"/>
        <w:shd w:val="clear" w:color="auto" w:fill="auto"/>
        <w:tabs>
          <w:tab w:val="left" w:leader="dot" w:pos="5263"/>
        </w:tabs>
        <w:spacing w:before="0" w:line="245" w:lineRule="exact"/>
        <w:ind w:left="20"/>
      </w:pPr>
      <w:r>
        <w:rPr>
          <w:rStyle w:val="afb"/>
          <w:color w:val="000000"/>
          <w:lang w:eastAsia="kk-KZ"/>
        </w:rPr>
        <w:t>Әнші Бүркіт</w:t>
      </w:r>
      <w:r>
        <w:rPr>
          <w:rStyle w:val="afb"/>
          <w:color w:val="000000"/>
          <w:lang w:eastAsia="kk-KZ"/>
        </w:rPr>
        <w:tab/>
        <w:t xml:space="preserve"> 176</w:t>
      </w:r>
    </w:p>
    <w:p w:rsidR="00613E5A" w:rsidRDefault="00613E5A" w:rsidP="00613E5A">
      <w:pPr>
        <w:pStyle w:val="afc"/>
        <w:shd w:val="clear" w:color="auto" w:fill="auto"/>
        <w:tabs>
          <w:tab w:val="left" w:leader="dot" w:pos="5263"/>
        </w:tabs>
        <w:spacing w:before="0" w:line="245" w:lineRule="exact"/>
        <w:ind w:left="20"/>
      </w:pPr>
      <w:r>
        <w:rPr>
          <w:rStyle w:val="afb"/>
          <w:color w:val="000000"/>
          <w:lang w:eastAsia="kk-KZ"/>
        </w:rPr>
        <w:t>«Ерке сылқым» күйі</w:t>
      </w:r>
      <w:r>
        <w:rPr>
          <w:rStyle w:val="afb"/>
          <w:color w:val="000000"/>
          <w:lang w:eastAsia="kk-KZ"/>
        </w:rPr>
        <w:tab/>
        <w:t xml:space="preserve"> 177</w:t>
      </w:r>
    </w:p>
    <w:p w:rsidR="00613E5A" w:rsidRDefault="00613E5A" w:rsidP="00613E5A">
      <w:pPr>
        <w:pStyle w:val="afc"/>
        <w:shd w:val="clear" w:color="auto" w:fill="auto"/>
        <w:tabs>
          <w:tab w:val="left" w:leader="dot" w:pos="5263"/>
        </w:tabs>
        <w:spacing w:before="0" w:line="245" w:lineRule="exact"/>
        <w:ind w:left="20"/>
      </w:pPr>
      <w:r>
        <w:rPr>
          <w:rStyle w:val="afb"/>
          <w:color w:val="000000"/>
          <w:lang w:eastAsia="kk-KZ"/>
        </w:rPr>
        <w:t>Сазгер</w:t>
      </w:r>
      <w:r>
        <w:rPr>
          <w:rStyle w:val="afb"/>
          <w:color w:val="000000"/>
          <w:lang w:eastAsia="kk-KZ"/>
        </w:rPr>
        <w:tab/>
        <w:t xml:space="preserve"> 178</w:t>
      </w:r>
    </w:p>
    <w:p w:rsidR="00613E5A" w:rsidRDefault="00613E5A" w:rsidP="00613E5A">
      <w:pPr>
        <w:pStyle w:val="afc"/>
        <w:shd w:val="clear" w:color="auto" w:fill="auto"/>
        <w:tabs>
          <w:tab w:val="left" w:leader="dot" w:pos="5263"/>
        </w:tabs>
        <w:spacing w:before="0" w:line="245" w:lineRule="exact"/>
        <w:ind w:left="20"/>
      </w:pPr>
      <w:r>
        <w:rPr>
          <w:rStyle w:val="afb"/>
          <w:color w:val="000000"/>
          <w:lang w:eastAsia="kk-KZ"/>
        </w:rPr>
        <w:t>Жастар</w:t>
      </w:r>
      <w:r>
        <w:rPr>
          <w:rStyle w:val="afb"/>
          <w:color w:val="000000"/>
          <w:lang w:eastAsia="kk-KZ"/>
        </w:rPr>
        <w:tab/>
        <w:t xml:space="preserve"> 179</w:t>
      </w:r>
    </w:p>
    <w:p w:rsidR="00613E5A" w:rsidRDefault="00613E5A" w:rsidP="00613E5A">
      <w:pPr>
        <w:pStyle w:val="afc"/>
        <w:shd w:val="clear" w:color="auto" w:fill="auto"/>
        <w:tabs>
          <w:tab w:val="left" w:leader="dot" w:pos="5263"/>
        </w:tabs>
        <w:spacing w:before="0" w:line="245" w:lineRule="exact"/>
        <w:ind w:left="20"/>
      </w:pPr>
      <w:r>
        <w:rPr>
          <w:rStyle w:val="afb"/>
          <w:color w:val="000000"/>
          <w:lang w:eastAsia="kk-KZ"/>
        </w:rPr>
        <w:t>Әйел</w:t>
      </w:r>
      <w:r>
        <w:rPr>
          <w:rStyle w:val="afb"/>
          <w:color w:val="000000"/>
          <w:lang w:eastAsia="kk-KZ"/>
        </w:rPr>
        <w:tab/>
        <w:t xml:space="preserve"> 180</w:t>
      </w:r>
    </w:p>
    <w:p w:rsidR="00613E5A" w:rsidRDefault="00613E5A" w:rsidP="00613E5A">
      <w:pPr>
        <w:pStyle w:val="afc"/>
        <w:shd w:val="clear" w:color="auto" w:fill="auto"/>
        <w:tabs>
          <w:tab w:val="left" w:leader="dot" w:pos="5263"/>
        </w:tabs>
        <w:spacing w:before="0" w:line="245" w:lineRule="exact"/>
        <w:ind w:left="20"/>
      </w:pPr>
      <w:r>
        <w:rPr>
          <w:rStyle w:val="afb"/>
          <w:color w:val="000000"/>
          <w:lang w:eastAsia="kk-KZ"/>
        </w:rPr>
        <w:t>Жеңешем</w:t>
      </w:r>
      <w:r>
        <w:rPr>
          <w:rStyle w:val="afb"/>
          <w:color w:val="000000"/>
          <w:lang w:eastAsia="kk-KZ"/>
        </w:rPr>
        <w:tab/>
        <w:t xml:space="preserve"> 181</w:t>
      </w:r>
    </w:p>
    <w:p w:rsidR="00613E5A" w:rsidRDefault="00613E5A" w:rsidP="00613E5A">
      <w:pPr>
        <w:pStyle w:val="afc"/>
        <w:shd w:val="clear" w:color="auto" w:fill="auto"/>
        <w:tabs>
          <w:tab w:val="left" w:leader="dot" w:pos="5263"/>
        </w:tabs>
        <w:spacing w:before="0" w:line="245" w:lineRule="exact"/>
        <w:ind w:left="20"/>
      </w:pPr>
      <w:r>
        <w:rPr>
          <w:rStyle w:val="afb"/>
          <w:color w:val="000000"/>
          <w:lang w:eastAsia="kk-KZ"/>
        </w:rPr>
        <w:t>Ғалым қыз</w:t>
      </w:r>
      <w:r>
        <w:rPr>
          <w:rStyle w:val="afb"/>
          <w:color w:val="000000"/>
          <w:lang w:eastAsia="kk-KZ"/>
        </w:rPr>
        <w:tab/>
        <w:t xml:space="preserve"> 182</w:t>
      </w:r>
    </w:p>
    <w:p w:rsidR="00613E5A" w:rsidRDefault="00613E5A" w:rsidP="00613E5A">
      <w:pPr>
        <w:pStyle w:val="afc"/>
        <w:shd w:val="clear" w:color="auto" w:fill="auto"/>
        <w:tabs>
          <w:tab w:val="left" w:leader="dot" w:pos="5263"/>
        </w:tabs>
        <w:spacing w:before="0" w:line="245" w:lineRule="exact"/>
        <w:ind w:left="20"/>
      </w:pPr>
      <w:r>
        <w:rPr>
          <w:rStyle w:val="afb"/>
          <w:color w:val="000000"/>
          <w:lang w:eastAsia="kk-KZ"/>
        </w:rPr>
        <w:t xml:space="preserve">Күйеу </w:t>
      </w:r>
      <w:r>
        <w:rPr>
          <w:rStyle w:val="afb"/>
          <w:color w:val="000000"/>
        </w:rPr>
        <w:t>бала</w:t>
      </w:r>
      <w:r>
        <w:rPr>
          <w:rStyle w:val="afb"/>
          <w:color w:val="000000"/>
          <w:lang w:eastAsia="kk-KZ"/>
        </w:rPr>
        <w:tab/>
        <w:t xml:space="preserve"> 183</w:t>
      </w:r>
    </w:p>
    <w:p w:rsidR="00613E5A" w:rsidRDefault="00613E5A" w:rsidP="00613E5A">
      <w:pPr>
        <w:pStyle w:val="afc"/>
        <w:shd w:val="clear" w:color="auto" w:fill="auto"/>
        <w:tabs>
          <w:tab w:val="left" w:leader="dot" w:pos="5263"/>
        </w:tabs>
        <w:spacing w:before="0" w:line="245" w:lineRule="exact"/>
        <w:ind w:left="20"/>
      </w:pPr>
      <w:r>
        <w:rPr>
          <w:rStyle w:val="afb"/>
          <w:color w:val="000000"/>
          <w:lang w:eastAsia="kk-KZ"/>
        </w:rPr>
        <w:t>Айзада</w:t>
      </w:r>
      <w:r>
        <w:rPr>
          <w:rStyle w:val="afb"/>
          <w:color w:val="000000"/>
          <w:lang w:eastAsia="kk-KZ"/>
        </w:rPr>
        <w:tab/>
        <w:t xml:space="preserve"> 184</w:t>
      </w:r>
    </w:p>
    <w:p w:rsidR="00613E5A" w:rsidRDefault="00613E5A" w:rsidP="00613E5A">
      <w:pPr>
        <w:pStyle w:val="afc"/>
        <w:shd w:val="clear" w:color="auto" w:fill="auto"/>
        <w:tabs>
          <w:tab w:val="left" w:leader="dot" w:pos="5263"/>
        </w:tabs>
        <w:spacing w:before="0" w:line="245" w:lineRule="exact"/>
        <w:ind w:left="20"/>
      </w:pPr>
      <w:r>
        <w:rPr>
          <w:rStyle w:val="afb"/>
          <w:color w:val="000000"/>
          <w:lang w:eastAsia="kk-KZ"/>
        </w:rPr>
        <w:t>Нәзік жан</w:t>
      </w:r>
      <w:r>
        <w:rPr>
          <w:rStyle w:val="afb"/>
          <w:color w:val="000000"/>
          <w:lang w:eastAsia="kk-KZ"/>
        </w:rPr>
        <w:tab/>
        <w:t xml:space="preserve"> 185</w:t>
      </w:r>
    </w:p>
    <w:p w:rsidR="00613E5A" w:rsidRDefault="00613E5A" w:rsidP="00613E5A">
      <w:pPr>
        <w:pStyle w:val="afc"/>
        <w:shd w:val="clear" w:color="auto" w:fill="auto"/>
        <w:tabs>
          <w:tab w:val="left" w:leader="dot" w:pos="5263"/>
        </w:tabs>
        <w:spacing w:before="0" w:line="245" w:lineRule="exact"/>
        <w:ind w:left="20"/>
      </w:pPr>
      <w:r>
        <w:rPr>
          <w:rStyle w:val="afb"/>
          <w:color w:val="000000"/>
          <w:lang w:eastAsia="kk-KZ"/>
        </w:rPr>
        <w:t>Ақжолтайы аулымның</w:t>
      </w:r>
      <w:r>
        <w:rPr>
          <w:rStyle w:val="afb"/>
          <w:color w:val="000000"/>
          <w:lang w:eastAsia="kk-KZ"/>
        </w:rPr>
        <w:tab/>
        <w:t xml:space="preserve"> 186</w:t>
      </w:r>
    </w:p>
    <w:p w:rsidR="00613E5A" w:rsidRDefault="001328DA" w:rsidP="00613E5A">
      <w:pPr>
        <w:pStyle w:val="afc"/>
        <w:shd w:val="clear" w:color="auto" w:fill="auto"/>
        <w:tabs>
          <w:tab w:val="left" w:leader="dot" w:pos="5263"/>
        </w:tabs>
        <w:spacing w:before="0" w:line="245" w:lineRule="exact"/>
        <w:ind w:left="20"/>
      </w:pPr>
      <w:r>
        <w:rPr>
          <w:rStyle w:val="afb"/>
          <w:color w:val="000000"/>
          <w:lang w:eastAsia="kk-KZ"/>
        </w:rPr>
        <w:t>Н</w:t>
      </w:r>
      <w:r>
        <w:rPr>
          <w:rStyle w:val="afb"/>
          <w:color w:val="000000"/>
          <w:lang w:val="kk-KZ" w:eastAsia="kk-KZ"/>
        </w:rPr>
        <w:t>ұ</w:t>
      </w:r>
      <w:r w:rsidR="00613E5A">
        <w:rPr>
          <w:rStyle w:val="afb"/>
          <w:color w:val="000000"/>
          <w:lang w:eastAsia="kk-KZ"/>
        </w:rPr>
        <w:t>ршаға</w:t>
      </w:r>
      <w:r w:rsidR="00613E5A">
        <w:rPr>
          <w:rStyle w:val="afb"/>
          <w:color w:val="000000"/>
          <w:lang w:eastAsia="kk-KZ"/>
        </w:rPr>
        <w:tab/>
        <w:t xml:space="preserve"> 187</w:t>
      </w:r>
    </w:p>
    <w:p w:rsidR="00613E5A" w:rsidRDefault="00613E5A" w:rsidP="00613E5A">
      <w:pPr>
        <w:pStyle w:val="afc"/>
        <w:shd w:val="clear" w:color="auto" w:fill="auto"/>
        <w:tabs>
          <w:tab w:val="left" w:leader="dot" w:pos="5263"/>
        </w:tabs>
        <w:spacing w:before="0" w:line="245" w:lineRule="exact"/>
        <w:ind w:left="20"/>
      </w:pPr>
      <w:r>
        <w:rPr>
          <w:rStyle w:val="afb"/>
          <w:color w:val="000000"/>
          <w:lang w:eastAsia="kk-KZ"/>
        </w:rPr>
        <w:t>Сұ</w:t>
      </w:r>
      <w:r w:rsidR="001328DA">
        <w:rPr>
          <w:rStyle w:val="afb"/>
          <w:color w:val="000000"/>
          <w:lang w:val="kk-KZ" w:eastAsia="kk-KZ"/>
        </w:rPr>
        <w:t>ңқ</w:t>
      </w:r>
      <w:r>
        <w:rPr>
          <w:rStyle w:val="afb"/>
          <w:color w:val="000000"/>
          <w:lang w:eastAsia="kk-KZ"/>
        </w:rPr>
        <w:t>арлардың жұрнағы</w:t>
      </w:r>
      <w:r>
        <w:rPr>
          <w:rStyle w:val="afb"/>
          <w:color w:val="000000"/>
          <w:lang w:eastAsia="kk-KZ"/>
        </w:rPr>
        <w:tab/>
        <w:t xml:space="preserve"> 188</w:t>
      </w:r>
    </w:p>
    <w:p w:rsidR="00613E5A" w:rsidRDefault="00613E5A" w:rsidP="00613E5A">
      <w:pPr>
        <w:pStyle w:val="afc"/>
        <w:shd w:val="clear" w:color="auto" w:fill="auto"/>
        <w:tabs>
          <w:tab w:val="left" w:leader="dot" w:pos="5263"/>
        </w:tabs>
        <w:spacing w:before="0" w:line="245" w:lineRule="exact"/>
        <w:ind w:left="20"/>
      </w:pPr>
      <w:r>
        <w:rPr>
          <w:rStyle w:val="afb"/>
          <w:color w:val="000000"/>
          <w:lang w:eastAsia="kk-KZ"/>
        </w:rPr>
        <w:t>Дәрігер</w:t>
      </w:r>
      <w:r>
        <w:rPr>
          <w:rStyle w:val="afb"/>
          <w:color w:val="000000"/>
          <w:lang w:eastAsia="kk-KZ"/>
        </w:rPr>
        <w:tab/>
        <w:t xml:space="preserve"> 189</w:t>
      </w:r>
    </w:p>
    <w:p w:rsidR="00613E5A" w:rsidRDefault="001328DA" w:rsidP="00613E5A">
      <w:pPr>
        <w:pStyle w:val="afc"/>
        <w:shd w:val="clear" w:color="auto" w:fill="auto"/>
        <w:tabs>
          <w:tab w:val="left" w:leader="dot" w:pos="5263"/>
        </w:tabs>
        <w:spacing w:before="0" w:line="245" w:lineRule="exact"/>
        <w:ind w:left="20"/>
      </w:pPr>
      <w:r>
        <w:rPr>
          <w:rStyle w:val="afb"/>
          <w:color w:val="000000"/>
          <w:lang w:val="kk-KZ" w:eastAsia="kk-KZ"/>
        </w:rPr>
        <w:t>Қ</w:t>
      </w:r>
      <w:r w:rsidR="00613E5A">
        <w:rPr>
          <w:rStyle w:val="afb"/>
          <w:color w:val="000000"/>
          <w:lang w:eastAsia="kk-KZ"/>
        </w:rPr>
        <w:t>айсар кыз</w:t>
      </w:r>
      <w:r w:rsidR="00613E5A">
        <w:rPr>
          <w:rStyle w:val="afb"/>
          <w:color w:val="000000"/>
          <w:lang w:eastAsia="kk-KZ"/>
        </w:rPr>
        <w:tab/>
        <w:t xml:space="preserve"> 190</w:t>
      </w:r>
    </w:p>
    <w:p w:rsidR="00613E5A" w:rsidRDefault="00613E5A" w:rsidP="00613E5A">
      <w:pPr>
        <w:pStyle w:val="afc"/>
        <w:shd w:val="clear" w:color="auto" w:fill="auto"/>
        <w:tabs>
          <w:tab w:val="left" w:leader="dot" w:pos="5263"/>
        </w:tabs>
        <w:spacing w:before="0" w:line="245" w:lineRule="exact"/>
        <w:ind w:left="20"/>
      </w:pPr>
      <w:r>
        <w:rPr>
          <w:rStyle w:val="afb"/>
          <w:color w:val="000000"/>
          <w:lang w:eastAsia="kk-KZ"/>
        </w:rPr>
        <w:t>Ата-ана</w:t>
      </w:r>
      <w:r>
        <w:rPr>
          <w:rStyle w:val="afb"/>
          <w:color w:val="000000"/>
          <w:lang w:eastAsia="kk-KZ"/>
        </w:rPr>
        <w:tab/>
        <w:t xml:space="preserve"> 191</w:t>
      </w:r>
    </w:p>
    <w:p w:rsidR="00613E5A" w:rsidRDefault="001328DA" w:rsidP="00613E5A">
      <w:pPr>
        <w:pStyle w:val="afc"/>
        <w:shd w:val="clear" w:color="auto" w:fill="auto"/>
        <w:tabs>
          <w:tab w:val="left" w:leader="dot" w:pos="5263"/>
        </w:tabs>
        <w:spacing w:before="0" w:line="245" w:lineRule="exact"/>
        <w:ind w:left="20"/>
      </w:pPr>
      <w:r>
        <w:rPr>
          <w:rStyle w:val="afb"/>
          <w:color w:val="000000"/>
          <w:lang w:eastAsia="kk-KZ"/>
        </w:rPr>
        <w:t xml:space="preserve">Қарт </w:t>
      </w:r>
      <w:r>
        <w:rPr>
          <w:rStyle w:val="afb"/>
          <w:color w:val="000000"/>
          <w:lang w:val="kk-KZ" w:eastAsia="kk-KZ"/>
        </w:rPr>
        <w:t>қ</w:t>
      </w:r>
      <w:r w:rsidR="00613E5A">
        <w:rPr>
          <w:rStyle w:val="afb"/>
          <w:color w:val="000000"/>
          <w:lang w:eastAsia="kk-KZ"/>
        </w:rPr>
        <w:t>ұрбыға</w:t>
      </w:r>
      <w:r w:rsidR="00613E5A">
        <w:rPr>
          <w:rStyle w:val="afb"/>
          <w:color w:val="000000"/>
          <w:lang w:eastAsia="kk-KZ"/>
        </w:rPr>
        <w:tab/>
        <w:t xml:space="preserve"> 192</w:t>
      </w:r>
    </w:p>
    <w:p w:rsidR="00613E5A" w:rsidRDefault="00613E5A" w:rsidP="00613E5A">
      <w:pPr>
        <w:pStyle w:val="afc"/>
        <w:shd w:val="clear" w:color="auto" w:fill="auto"/>
        <w:tabs>
          <w:tab w:val="left" w:leader="dot" w:pos="5263"/>
        </w:tabs>
        <w:spacing w:before="0" w:line="245" w:lineRule="exact"/>
        <w:ind w:left="20"/>
      </w:pPr>
      <w:r>
        <w:rPr>
          <w:rStyle w:val="afb"/>
          <w:color w:val="000000"/>
          <w:lang w:eastAsia="kk-KZ"/>
        </w:rPr>
        <w:t>Әнипаға</w:t>
      </w:r>
      <w:r>
        <w:rPr>
          <w:rStyle w:val="afb"/>
          <w:color w:val="000000"/>
          <w:lang w:eastAsia="kk-KZ"/>
        </w:rPr>
        <w:tab/>
        <w:t xml:space="preserve"> 193</w:t>
      </w:r>
    </w:p>
    <w:p w:rsidR="00613E5A" w:rsidRDefault="00613E5A" w:rsidP="00613E5A">
      <w:pPr>
        <w:pStyle w:val="afc"/>
        <w:shd w:val="clear" w:color="auto" w:fill="auto"/>
        <w:tabs>
          <w:tab w:val="left" w:leader="dot" w:pos="5263"/>
        </w:tabs>
        <w:spacing w:before="0" w:line="245" w:lineRule="exact"/>
        <w:ind w:left="20"/>
      </w:pPr>
      <w:r>
        <w:rPr>
          <w:rStyle w:val="afb"/>
          <w:color w:val="000000"/>
          <w:lang w:eastAsia="kk-KZ"/>
        </w:rPr>
        <w:t>Келін</w:t>
      </w:r>
      <w:r>
        <w:rPr>
          <w:rStyle w:val="afb"/>
          <w:color w:val="000000"/>
          <w:lang w:eastAsia="kk-KZ"/>
        </w:rPr>
        <w:tab/>
        <w:t xml:space="preserve"> 194</w:t>
      </w:r>
    </w:p>
    <w:p w:rsidR="00613E5A" w:rsidRDefault="00613E5A" w:rsidP="00613E5A">
      <w:pPr>
        <w:pStyle w:val="afc"/>
        <w:shd w:val="clear" w:color="auto" w:fill="auto"/>
        <w:tabs>
          <w:tab w:val="left" w:leader="dot" w:pos="5263"/>
        </w:tabs>
        <w:spacing w:before="0" w:line="245" w:lineRule="exact"/>
        <w:ind w:left="20"/>
      </w:pPr>
      <w:r>
        <w:rPr>
          <w:rStyle w:val="afb"/>
          <w:color w:val="000000"/>
          <w:lang w:eastAsia="kk-KZ"/>
        </w:rPr>
        <w:t>Ініге ізет</w:t>
      </w:r>
      <w:r>
        <w:rPr>
          <w:rStyle w:val="afb"/>
          <w:color w:val="000000"/>
          <w:lang w:eastAsia="kk-KZ"/>
        </w:rPr>
        <w:tab/>
        <w:t xml:space="preserve"> 195</w:t>
      </w:r>
    </w:p>
    <w:p w:rsidR="00613E5A" w:rsidRDefault="00613E5A" w:rsidP="00613E5A">
      <w:pPr>
        <w:pStyle w:val="afc"/>
        <w:shd w:val="clear" w:color="auto" w:fill="auto"/>
        <w:tabs>
          <w:tab w:val="left" w:leader="dot" w:pos="5263"/>
        </w:tabs>
        <w:spacing w:before="0" w:line="245" w:lineRule="exact"/>
        <w:ind w:left="20"/>
      </w:pPr>
      <w:r>
        <w:rPr>
          <w:rStyle w:val="afb"/>
          <w:color w:val="000000"/>
          <w:lang w:eastAsia="kk-KZ"/>
        </w:rPr>
        <w:t>Кешір, әке</w:t>
      </w:r>
      <w:r>
        <w:rPr>
          <w:rStyle w:val="afb"/>
          <w:color w:val="000000"/>
          <w:lang w:eastAsia="kk-KZ"/>
        </w:rPr>
        <w:tab/>
        <w:t xml:space="preserve"> 196</w:t>
      </w:r>
    </w:p>
    <w:p w:rsidR="00613E5A" w:rsidRDefault="00613E5A" w:rsidP="00613E5A">
      <w:pPr>
        <w:pStyle w:val="afc"/>
        <w:shd w:val="clear" w:color="auto" w:fill="auto"/>
        <w:tabs>
          <w:tab w:val="left" w:leader="dot" w:pos="5263"/>
        </w:tabs>
        <w:spacing w:before="0" w:line="245" w:lineRule="exact"/>
        <w:ind w:left="20"/>
      </w:pPr>
      <w:r>
        <w:rPr>
          <w:rStyle w:val="afb"/>
          <w:color w:val="000000"/>
          <w:lang w:eastAsia="kk-KZ"/>
        </w:rPr>
        <w:t>Жұбайлар</w:t>
      </w:r>
      <w:r>
        <w:rPr>
          <w:rStyle w:val="afb"/>
          <w:color w:val="000000"/>
          <w:lang w:eastAsia="kk-KZ"/>
        </w:rPr>
        <w:tab/>
        <w:t xml:space="preserve"> 197</w:t>
      </w:r>
    </w:p>
    <w:p w:rsidR="00613E5A" w:rsidRDefault="001328DA" w:rsidP="00613E5A">
      <w:pPr>
        <w:pStyle w:val="afc"/>
        <w:shd w:val="clear" w:color="auto" w:fill="auto"/>
        <w:tabs>
          <w:tab w:val="left" w:leader="dot" w:pos="5263"/>
        </w:tabs>
        <w:spacing w:before="0" w:line="245" w:lineRule="exact"/>
        <w:ind w:left="20"/>
      </w:pPr>
      <w:r>
        <w:rPr>
          <w:rStyle w:val="afb"/>
          <w:color w:val="000000"/>
          <w:lang w:eastAsia="kk-KZ"/>
        </w:rPr>
        <w:t>Шаңыра</w:t>
      </w:r>
      <w:r>
        <w:rPr>
          <w:rStyle w:val="afb"/>
          <w:color w:val="000000"/>
          <w:lang w:val="kk-KZ" w:eastAsia="kk-KZ"/>
        </w:rPr>
        <w:t>қ</w:t>
      </w:r>
      <w:r w:rsidR="00613E5A">
        <w:rPr>
          <w:rStyle w:val="afb"/>
          <w:color w:val="000000"/>
          <w:lang w:eastAsia="kk-KZ"/>
        </w:rPr>
        <w:t xml:space="preserve"> сәні</w:t>
      </w:r>
      <w:r w:rsidR="00613E5A">
        <w:rPr>
          <w:rStyle w:val="afb"/>
          <w:color w:val="000000"/>
          <w:lang w:eastAsia="kk-KZ"/>
        </w:rPr>
        <w:tab/>
        <w:t xml:space="preserve"> 198</w:t>
      </w:r>
    </w:p>
    <w:p w:rsidR="00613E5A" w:rsidRDefault="00613E5A" w:rsidP="00613E5A">
      <w:pPr>
        <w:pStyle w:val="afc"/>
        <w:shd w:val="clear" w:color="auto" w:fill="auto"/>
        <w:tabs>
          <w:tab w:val="left" w:leader="dot" w:pos="5263"/>
        </w:tabs>
        <w:spacing w:before="0" w:line="245" w:lineRule="exact"/>
        <w:ind w:left="20"/>
      </w:pPr>
      <w:r>
        <w:rPr>
          <w:rStyle w:val="afb"/>
          <w:color w:val="000000"/>
          <w:lang w:eastAsia="kk-KZ"/>
        </w:rPr>
        <w:t>Күлзада</w:t>
      </w:r>
      <w:r>
        <w:rPr>
          <w:rStyle w:val="afb"/>
          <w:color w:val="000000"/>
          <w:lang w:eastAsia="kk-KZ"/>
        </w:rPr>
        <w:tab/>
        <w:t xml:space="preserve"> 199</w:t>
      </w:r>
    </w:p>
    <w:p w:rsidR="00613E5A" w:rsidRDefault="00613E5A" w:rsidP="00613E5A">
      <w:pPr>
        <w:pStyle w:val="afc"/>
        <w:shd w:val="clear" w:color="auto" w:fill="auto"/>
        <w:tabs>
          <w:tab w:val="left" w:leader="dot" w:pos="5263"/>
        </w:tabs>
        <w:spacing w:before="0" w:line="245" w:lineRule="exact"/>
        <w:ind w:left="20"/>
      </w:pPr>
      <w:r>
        <w:rPr>
          <w:rStyle w:val="afb"/>
          <w:color w:val="000000"/>
          <w:lang w:eastAsia="kk-KZ"/>
        </w:rPr>
        <w:t>Хадиша</w:t>
      </w:r>
      <w:r>
        <w:rPr>
          <w:rStyle w:val="afb"/>
          <w:color w:val="000000"/>
          <w:lang w:eastAsia="kk-KZ"/>
        </w:rPr>
        <w:tab/>
        <w:t>200</w:t>
      </w:r>
    </w:p>
    <w:p w:rsidR="00613E5A" w:rsidRDefault="00613E5A" w:rsidP="00613E5A">
      <w:pPr>
        <w:pStyle w:val="afc"/>
        <w:shd w:val="clear" w:color="auto" w:fill="auto"/>
        <w:tabs>
          <w:tab w:val="left" w:leader="dot" w:pos="5263"/>
        </w:tabs>
        <w:spacing w:before="0" w:line="245" w:lineRule="exact"/>
        <w:ind w:left="20"/>
      </w:pPr>
      <w:r>
        <w:rPr>
          <w:rStyle w:val="afb"/>
          <w:color w:val="000000"/>
          <w:lang w:eastAsia="kk-KZ"/>
        </w:rPr>
        <w:t>Шәрия</w:t>
      </w:r>
      <w:r>
        <w:rPr>
          <w:rStyle w:val="afb"/>
          <w:color w:val="000000"/>
          <w:lang w:eastAsia="kk-KZ"/>
        </w:rPr>
        <w:tab/>
        <w:t>201</w:t>
      </w:r>
    </w:p>
    <w:p w:rsidR="00613E5A" w:rsidRDefault="00613E5A" w:rsidP="00613E5A">
      <w:pPr>
        <w:pStyle w:val="afc"/>
        <w:shd w:val="clear" w:color="auto" w:fill="auto"/>
        <w:tabs>
          <w:tab w:val="right" w:leader="dot" w:pos="5694"/>
        </w:tabs>
        <w:spacing w:before="0" w:line="245" w:lineRule="exact"/>
        <w:ind w:left="20"/>
      </w:pPr>
      <w:r>
        <w:rPr>
          <w:rStyle w:val="afb"/>
          <w:color w:val="000000"/>
          <w:lang w:eastAsia="kk-KZ"/>
        </w:rPr>
        <w:t>«Сен сүйесің»</w:t>
      </w:r>
      <w:r>
        <w:rPr>
          <w:rStyle w:val="afb"/>
          <w:color w:val="000000"/>
          <w:lang w:eastAsia="kk-KZ"/>
        </w:rPr>
        <w:tab/>
        <w:t>—</w:t>
      </w:r>
    </w:p>
    <w:p w:rsidR="00613E5A" w:rsidRDefault="001328DA" w:rsidP="00613E5A">
      <w:pPr>
        <w:pStyle w:val="afc"/>
        <w:shd w:val="clear" w:color="auto" w:fill="auto"/>
        <w:tabs>
          <w:tab w:val="left" w:leader="dot" w:pos="5263"/>
        </w:tabs>
        <w:spacing w:before="0" w:line="245" w:lineRule="exact"/>
        <w:ind w:left="20"/>
      </w:pPr>
      <w:r>
        <w:rPr>
          <w:rStyle w:val="afb"/>
          <w:color w:val="000000"/>
          <w:lang w:val="kk-KZ" w:eastAsia="kk-KZ"/>
        </w:rPr>
        <w:t>Қ</w:t>
      </w:r>
      <w:r w:rsidR="00613E5A">
        <w:rPr>
          <w:rStyle w:val="afb"/>
          <w:color w:val="000000"/>
          <w:lang w:eastAsia="kk-KZ"/>
        </w:rPr>
        <w:t>ыз ұзату тойында</w:t>
      </w:r>
      <w:r w:rsidR="00613E5A">
        <w:rPr>
          <w:rStyle w:val="afb"/>
          <w:color w:val="000000"/>
          <w:lang w:eastAsia="kk-KZ"/>
        </w:rPr>
        <w:tab/>
        <w:t>202</w:t>
      </w:r>
    </w:p>
    <w:p w:rsidR="00613E5A" w:rsidRDefault="00613E5A" w:rsidP="00613E5A">
      <w:pPr>
        <w:pStyle w:val="afc"/>
        <w:shd w:val="clear" w:color="auto" w:fill="auto"/>
        <w:tabs>
          <w:tab w:val="left" w:leader="dot" w:pos="5263"/>
        </w:tabs>
        <w:spacing w:before="0" w:line="245" w:lineRule="exact"/>
        <w:ind w:left="20"/>
      </w:pPr>
      <w:r>
        <w:rPr>
          <w:rStyle w:val="afb"/>
          <w:color w:val="000000"/>
          <w:lang w:eastAsia="kk-KZ"/>
        </w:rPr>
        <w:t>Нағима</w:t>
      </w:r>
      <w:r>
        <w:rPr>
          <w:rStyle w:val="afb"/>
          <w:color w:val="000000"/>
          <w:lang w:eastAsia="kk-KZ"/>
        </w:rPr>
        <w:tab/>
        <w:t xml:space="preserve"> 203</w:t>
      </w:r>
    </w:p>
    <w:p w:rsidR="00613E5A" w:rsidRDefault="00613E5A" w:rsidP="00613E5A">
      <w:pPr>
        <w:pStyle w:val="afc"/>
        <w:shd w:val="clear" w:color="auto" w:fill="auto"/>
        <w:tabs>
          <w:tab w:val="left" w:leader="dot" w:pos="5263"/>
        </w:tabs>
        <w:spacing w:before="0" w:line="245" w:lineRule="exact"/>
        <w:ind w:left="20"/>
      </w:pPr>
      <w:r>
        <w:rPr>
          <w:rStyle w:val="afb"/>
          <w:color w:val="000000"/>
        </w:rPr>
        <w:t xml:space="preserve">Арам </w:t>
      </w:r>
      <w:r>
        <w:rPr>
          <w:rStyle w:val="afb"/>
          <w:color w:val="000000"/>
          <w:lang w:eastAsia="kk-KZ"/>
        </w:rPr>
        <w:t>шөп</w:t>
      </w:r>
      <w:r>
        <w:rPr>
          <w:rStyle w:val="afb"/>
          <w:color w:val="000000"/>
          <w:lang w:eastAsia="kk-KZ"/>
        </w:rPr>
        <w:tab/>
        <w:t>204</w:t>
      </w:r>
    </w:p>
    <w:p w:rsidR="00613E5A" w:rsidRDefault="00613E5A" w:rsidP="00613E5A">
      <w:pPr>
        <w:pStyle w:val="afc"/>
        <w:shd w:val="clear" w:color="auto" w:fill="auto"/>
        <w:tabs>
          <w:tab w:val="left" w:leader="dot" w:pos="5263"/>
        </w:tabs>
        <w:spacing w:before="0" w:line="245" w:lineRule="exact"/>
        <w:ind w:left="20"/>
      </w:pPr>
      <w:r>
        <w:rPr>
          <w:rStyle w:val="afb"/>
          <w:color w:val="000000"/>
          <w:lang w:eastAsia="kk-KZ"/>
        </w:rPr>
        <w:t>Сұғанақ</w:t>
      </w:r>
      <w:r>
        <w:rPr>
          <w:rStyle w:val="afb"/>
          <w:color w:val="000000"/>
          <w:lang w:eastAsia="kk-KZ"/>
        </w:rPr>
        <w:tab/>
        <w:t>205</w:t>
      </w:r>
    </w:p>
    <w:p w:rsidR="00613E5A" w:rsidRDefault="00613E5A" w:rsidP="00613E5A">
      <w:pPr>
        <w:pStyle w:val="afc"/>
        <w:shd w:val="clear" w:color="auto" w:fill="auto"/>
        <w:tabs>
          <w:tab w:val="left" w:leader="dot" w:pos="5263"/>
        </w:tabs>
        <w:spacing w:before="0" w:line="245" w:lineRule="exact"/>
        <w:ind w:left="20"/>
      </w:pPr>
      <w:r>
        <w:rPr>
          <w:rStyle w:val="afb"/>
          <w:color w:val="000000"/>
          <w:lang w:eastAsia="kk-KZ"/>
        </w:rPr>
        <w:t>Мысы</w:t>
      </w:r>
      <w:r w:rsidR="001328DA">
        <w:rPr>
          <w:rStyle w:val="afb"/>
          <w:color w:val="000000"/>
          <w:lang w:val="kk-KZ" w:eastAsia="kk-KZ"/>
        </w:rPr>
        <w:t>қ</w:t>
      </w:r>
      <w:r>
        <w:rPr>
          <w:rStyle w:val="afb"/>
          <w:color w:val="000000"/>
          <w:lang w:eastAsia="kk-KZ"/>
        </w:rPr>
        <w:t xml:space="preserve"> тілеу</w:t>
      </w:r>
      <w:r>
        <w:rPr>
          <w:rStyle w:val="afb"/>
          <w:color w:val="000000"/>
          <w:lang w:eastAsia="kk-KZ"/>
        </w:rPr>
        <w:tab/>
        <w:t>207</w:t>
      </w:r>
    </w:p>
    <w:p w:rsidR="00613E5A" w:rsidRDefault="001328DA" w:rsidP="00613E5A">
      <w:pPr>
        <w:pStyle w:val="afc"/>
        <w:shd w:val="clear" w:color="auto" w:fill="auto"/>
        <w:tabs>
          <w:tab w:val="left" w:leader="dot" w:pos="5263"/>
        </w:tabs>
        <w:spacing w:before="0" w:line="245" w:lineRule="exact"/>
        <w:ind w:left="20"/>
      </w:pPr>
      <w:r>
        <w:rPr>
          <w:rStyle w:val="afb"/>
          <w:color w:val="000000"/>
          <w:lang w:eastAsia="kk-KZ"/>
        </w:rPr>
        <w:t>«</w:t>
      </w:r>
      <w:r>
        <w:rPr>
          <w:rStyle w:val="afb"/>
          <w:color w:val="000000"/>
          <w:lang w:val="kk-KZ" w:eastAsia="kk-KZ"/>
        </w:rPr>
        <w:t>Қ</w:t>
      </w:r>
      <w:r w:rsidR="00613E5A">
        <w:rPr>
          <w:rStyle w:val="afb"/>
          <w:color w:val="000000"/>
          <w:lang w:eastAsia="kk-KZ"/>
        </w:rPr>
        <w:t>айғы кернеп»</w:t>
      </w:r>
      <w:r w:rsidR="00613E5A">
        <w:rPr>
          <w:rStyle w:val="afb"/>
          <w:color w:val="000000"/>
          <w:lang w:eastAsia="kk-KZ"/>
        </w:rPr>
        <w:tab/>
        <w:t>208</w:t>
      </w:r>
    </w:p>
    <w:p w:rsidR="006160CA" w:rsidRDefault="00420A22" w:rsidP="006160CA">
      <w:pPr>
        <w:pStyle w:val="afc"/>
        <w:shd w:val="clear" w:color="auto" w:fill="auto"/>
        <w:tabs>
          <w:tab w:val="right" w:leader="dot" w:pos="5690"/>
        </w:tabs>
        <w:spacing w:before="0" w:line="245" w:lineRule="exact"/>
        <w:ind w:left="20"/>
      </w:pPr>
      <w:r>
        <w:rPr>
          <w:noProof/>
        </w:rPr>
        <mc:AlternateContent>
          <mc:Choice Requires="wps">
            <w:drawing>
              <wp:anchor distT="0" distB="0" distL="114300" distR="114300" simplePos="0" relativeHeight="251680256" behindDoc="0" locked="0" layoutInCell="0" allowOverlap="1">
                <wp:simplePos x="0" y="0"/>
                <wp:positionH relativeFrom="page">
                  <wp:posOffset>281305</wp:posOffset>
                </wp:positionH>
                <wp:positionV relativeFrom="page">
                  <wp:posOffset>7896860</wp:posOffset>
                </wp:positionV>
                <wp:extent cx="0" cy="388620"/>
                <wp:effectExtent l="5080" t="10160" r="13970" b="10795"/>
                <wp:wrapNone/>
                <wp:docPr id="8"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620"/>
                        </a:xfrm>
                        <a:prstGeom prst="straightConnector1">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DABD06" id="_x0000_t32" coordsize="21600,21600" o:spt="32" o:oned="t" path="m,l21600,21600e" filled="f">
                <v:path arrowok="t" fillok="f" o:connecttype="none"/>
                <o:lock v:ext="edit" shapetype="t"/>
              </v:shapetype>
              <v:shape id="AutoShape 68" o:spid="_x0000_s1026" type="#_x0000_t32" style="position:absolute;margin-left:22.15pt;margin-top:621.8pt;width:0;height:30.6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" o:allowincell="f" strokeweight=".7pt">
                <w10:wrap anchorx="page" anchory="page"/>
              </v:shape>
            </w:pict>
          </mc:Fallback>
        </mc:AlternateContent>
      </w:r>
      <w:r w:rsidR="006160CA" w:rsidRPr="000C03ED">
        <w:rPr>
          <w:rStyle w:val="afb"/>
          <w:color w:val="000000"/>
        </w:rPr>
        <w:t xml:space="preserve">«Калай </w:t>
      </w:r>
      <w:r w:rsidR="006160CA">
        <w:rPr>
          <w:rStyle w:val="afb"/>
          <w:color w:val="000000"/>
          <w:lang w:eastAsia="kk-KZ"/>
        </w:rPr>
        <w:t>ғана»</w:t>
      </w:r>
      <w:r w:rsidR="006160CA" w:rsidRPr="000C03ED">
        <w:rPr>
          <w:rStyle w:val="afb"/>
          <w:color w:val="000000"/>
        </w:rPr>
        <w:tab/>
        <w:t>209</w:t>
      </w:r>
    </w:p>
    <w:p w:rsidR="006160CA" w:rsidRDefault="006160CA" w:rsidP="006160CA">
      <w:pPr>
        <w:pStyle w:val="afc"/>
        <w:shd w:val="clear" w:color="auto" w:fill="auto"/>
        <w:tabs>
          <w:tab w:val="right" w:leader="dot" w:pos="5690"/>
        </w:tabs>
        <w:spacing w:before="0" w:line="245" w:lineRule="exact"/>
        <w:ind w:left="20"/>
      </w:pPr>
      <w:r>
        <w:rPr>
          <w:rStyle w:val="afb"/>
          <w:color w:val="000000"/>
          <w:lang w:eastAsia="kk-KZ"/>
        </w:rPr>
        <w:t>Ғашы</w:t>
      </w:r>
      <w:r>
        <w:rPr>
          <w:rStyle w:val="afb"/>
          <w:color w:val="000000"/>
          <w:lang w:val="kk-KZ" w:eastAsia="kk-KZ"/>
        </w:rPr>
        <w:t>қ</w:t>
      </w:r>
      <w:r>
        <w:rPr>
          <w:rStyle w:val="afb"/>
          <w:color w:val="000000"/>
          <w:lang w:eastAsia="kk-KZ"/>
        </w:rPr>
        <w:t xml:space="preserve"> сезім</w:t>
      </w:r>
      <w:r>
        <w:rPr>
          <w:rStyle w:val="afb"/>
          <w:color w:val="000000"/>
          <w:lang w:eastAsia="kk-KZ"/>
        </w:rPr>
        <w:tab/>
        <w:t>210</w:t>
      </w:r>
    </w:p>
    <w:p w:rsidR="006160CA" w:rsidRDefault="006160CA" w:rsidP="006160CA">
      <w:pPr>
        <w:pStyle w:val="afc"/>
        <w:shd w:val="clear" w:color="auto" w:fill="auto"/>
        <w:tabs>
          <w:tab w:val="center" w:pos="2526"/>
          <w:tab w:val="right" w:leader="dot" w:pos="5690"/>
        </w:tabs>
        <w:spacing w:before="0" w:line="245" w:lineRule="exact"/>
        <w:ind w:left="20"/>
      </w:pPr>
      <w:r>
        <w:rPr>
          <w:rStyle w:val="afb"/>
          <w:color w:val="000000"/>
          <w:lang w:eastAsia="kk-KZ"/>
        </w:rPr>
        <w:t xml:space="preserve">«Домбыраның </w:t>
      </w:r>
      <w:r>
        <w:rPr>
          <w:rStyle w:val="afb"/>
          <w:color w:val="000000"/>
          <w:lang w:val="kk-KZ" w:eastAsia="kk-KZ"/>
        </w:rPr>
        <w:t>қ</w:t>
      </w:r>
      <w:r w:rsidRPr="000C03ED">
        <w:rPr>
          <w:rStyle w:val="afb"/>
          <w:color w:val="000000"/>
        </w:rPr>
        <w:t>ос</w:t>
      </w:r>
      <w:r w:rsidRPr="000C03ED">
        <w:rPr>
          <w:rStyle w:val="afb"/>
          <w:color w:val="000000"/>
        </w:rPr>
        <w:tab/>
      </w:r>
      <w:r>
        <w:rPr>
          <w:rStyle w:val="afb"/>
          <w:color w:val="000000"/>
          <w:lang w:eastAsia="kk-KZ"/>
        </w:rPr>
        <w:t>ішегіндей»</w:t>
      </w:r>
      <w:r>
        <w:rPr>
          <w:rStyle w:val="afb"/>
          <w:color w:val="000000"/>
          <w:lang w:eastAsia="kk-KZ"/>
        </w:rPr>
        <w:tab/>
        <w:t>211</w:t>
      </w:r>
    </w:p>
    <w:p w:rsidR="006160CA" w:rsidRDefault="006160CA" w:rsidP="006160CA">
      <w:pPr>
        <w:pStyle w:val="afc"/>
        <w:shd w:val="clear" w:color="auto" w:fill="auto"/>
        <w:tabs>
          <w:tab w:val="right" w:leader="dot" w:pos="5690"/>
        </w:tabs>
        <w:spacing w:before="0" w:line="245" w:lineRule="exact"/>
        <w:ind w:left="20"/>
      </w:pPr>
      <w:r>
        <w:rPr>
          <w:rStyle w:val="afb"/>
          <w:color w:val="000000"/>
          <w:lang w:eastAsia="kk-KZ"/>
        </w:rPr>
        <w:t>Махаббат азабы</w:t>
      </w:r>
      <w:r>
        <w:rPr>
          <w:rStyle w:val="afb"/>
          <w:color w:val="000000"/>
          <w:lang w:eastAsia="kk-KZ"/>
        </w:rPr>
        <w:tab/>
        <w:t>212</w:t>
      </w:r>
    </w:p>
    <w:p w:rsidR="006160CA" w:rsidRDefault="006160CA" w:rsidP="006160CA">
      <w:pPr>
        <w:pStyle w:val="afc"/>
        <w:shd w:val="clear" w:color="auto" w:fill="auto"/>
        <w:tabs>
          <w:tab w:val="right" w:leader="dot" w:pos="5670"/>
        </w:tabs>
        <w:spacing w:before="0" w:line="245" w:lineRule="exact"/>
      </w:pPr>
      <w:r>
        <w:rPr>
          <w:rStyle w:val="afb"/>
          <w:color w:val="000000"/>
          <w:lang w:eastAsia="kk-KZ"/>
        </w:rPr>
        <w:t>Сауал</w:t>
      </w:r>
      <w:r>
        <w:rPr>
          <w:rStyle w:val="afb"/>
          <w:color w:val="000000"/>
          <w:lang w:eastAsia="kk-KZ"/>
        </w:rPr>
        <w:tab/>
        <w:t>213</w:t>
      </w:r>
    </w:p>
    <w:p w:rsidR="006160CA" w:rsidRDefault="006160CA" w:rsidP="006160CA">
      <w:pPr>
        <w:pStyle w:val="afc"/>
        <w:shd w:val="clear" w:color="auto" w:fill="auto"/>
        <w:tabs>
          <w:tab w:val="right" w:leader="dot" w:pos="5690"/>
        </w:tabs>
        <w:spacing w:before="0" w:line="245" w:lineRule="exact"/>
        <w:ind w:left="20"/>
      </w:pPr>
      <w:r>
        <w:rPr>
          <w:rStyle w:val="afb"/>
          <w:color w:val="000000"/>
          <w:lang w:eastAsia="kk-KZ"/>
        </w:rPr>
        <w:t>«Қайтсем екен»</w:t>
      </w:r>
      <w:r>
        <w:rPr>
          <w:rStyle w:val="afb"/>
          <w:color w:val="000000"/>
          <w:lang w:eastAsia="kk-KZ"/>
        </w:rPr>
        <w:tab/>
        <w:t>214</w:t>
      </w:r>
    </w:p>
    <w:p w:rsidR="006160CA" w:rsidRDefault="006160CA" w:rsidP="006160CA">
      <w:pPr>
        <w:pStyle w:val="afc"/>
        <w:shd w:val="clear" w:color="auto" w:fill="auto"/>
        <w:tabs>
          <w:tab w:val="right" w:leader="dot" w:pos="5670"/>
        </w:tabs>
        <w:spacing w:before="0" w:line="245" w:lineRule="exact"/>
      </w:pPr>
      <w:r>
        <w:rPr>
          <w:rStyle w:val="afb"/>
          <w:color w:val="000000"/>
          <w:lang w:val="kk-KZ" w:eastAsia="kk-KZ"/>
        </w:rPr>
        <w:t>Қ</w:t>
      </w:r>
      <w:r>
        <w:rPr>
          <w:rStyle w:val="afb"/>
          <w:color w:val="000000"/>
          <w:lang w:eastAsia="kk-KZ"/>
        </w:rPr>
        <w:t>иял</w:t>
      </w:r>
      <w:r>
        <w:rPr>
          <w:rStyle w:val="afb"/>
          <w:color w:val="000000"/>
          <w:lang w:eastAsia="kk-KZ"/>
        </w:rPr>
        <w:tab/>
        <w:t>216</w:t>
      </w:r>
    </w:p>
    <w:p w:rsidR="006160CA" w:rsidRDefault="006160CA" w:rsidP="006160CA">
      <w:pPr>
        <w:pStyle w:val="afc"/>
        <w:shd w:val="clear" w:color="auto" w:fill="auto"/>
        <w:tabs>
          <w:tab w:val="right" w:leader="dot" w:pos="5670"/>
        </w:tabs>
        <w:spacing w:before="0" w:line="245" w:lineRule="exact"/>
      </w:pPr>
      <w:r>
        <w:rPr>
          <w:rStyle w:val="afb"/>
          <w:color w:val="000000"/>
          <w:lang w:eastAsia="kk-KZ"/>
        </w:rPr>
        <w:t>Төрттағандар</w:t>
      </w:r>
      <w:r>
        <w:rPr>
          <w:rStyle w:val="afb"/>
          <w:color w:val="000000"/>
          <w:lang w:eastAsia="kk-KZ"/>
        </w:rPr>
        <w:tab/>
        <w:t>217</w:t>
      </w:r>
    </w:p>
    <w:p w:rsidR="006160CA" w:rsidRDefault="006160CA" w:rsidP="006160CA">
      <w:pPr>
        <w:pStyle w:val="afc"/>
        <w:shd w:val="clear" w:color="auto" w:fill="auto"/>
        <w:tabs>
          <w:tab w:val="right" w:leader="dot" w:pos="5670"/>
        </w:tabs>
        <w:spacing w:before="0" w:after="54" w:line="245" w:lineRule="exact"/>
      </w:pPr>
      <w:r>
        <w:rPr>
          <w:rStyle w:val="afb"/>
          <w:color w:val="000000"/>
          <w:lang w:eastAsia="kk-KZ"/>
        </w:rPr>
        <w:t>Мәдина</w:t>
      </w:r>
      <w:r>
        <w:rPr>
          <w:rStyle w:val="afb"/>
          <w:color w:val="000000"/>
          <w:lang w:eastAsia="kk-KZ"/>
        </w:rPr>
        <w:tab/>
        <w:t>224</w:t>
      </w:r>
    </w:p>
    <w:p w:rsidR="006160CA" w:rsidRDefault="006160CA" w:rsidP="006160CA">
      <w:pPr>
        <w:pStyle w:val="54"/>
        <w:shd w:val="clear" w:color="auto" w:fill="auto"/>
        <w:spacing w:before="0" w:after="231"/>
      </w:pPr>
      <w:r>
        <w:rPr>
          <w:rStyle w:val="510pt"/>
          <w:color w:val="000000"/>
          <w:lang w:eastAsia="kk-KZ"/>
        </w:rPr>
        <w:t>Төртін</w:t>
      </w:r>
      <w:r>
        <w:rPr>
          <w:rStyle w:val="510pt"/>
          <w:color w:val="000000"/>
          <w:lang w:val="kk-KZ" w:eastAsia="kk-KZ"/>
        </w:rPr>
        <w:t>ш</w:t>
      </w:r>
      <w:r>
        <w:rPr>
          <w:rStyle w:val="510pt"/>
          <w:color w:val="000000"/>
          <w:lang w:eastAsia="kk-KZ"/>
        </w:rPr>
        <w:t xml:space="preserve">і бөлім </w:t>
      </w:r>
      <w:r>
        <w:rPr>
          <w:rStyle w:val="53"/>
          <w:rFonts w:eastAsia="MS Gothic"/>
          <w:color w:val="000000"/>
          <w:lang w:eastAsia="kk-KZ"/>
        </w:rPr>
        <w:t>ХИКАЯТТАР, С</w:t>
      </w:r>
      <w:r>
        <w:rPr>
          <w:rStyle w:val="53"/>
          <w:rFonts w:eastAsia="MS Gothic"/>
          <w:color w:val="000000"/>
          <w:lang w:val="kk-KZ" w:eastAsia="kk-KZ"/>
        </w:rPr>
        <w:t>Ұ</w:t>
      </w:r>
      <w:r>
        <w:rPr>
          <w:rStyle w:val="53"/>
          <w:rFonts w:eastAsia="MS Gothic"/>
          <w:color w:val="000000"/>
          <w:lang w:eastAsia="kk-KZ"/>
        </w:rPr>
        <w:t>ХБАТТАР...</w:t>
      </w:r>
    </w:p>
    <w:p w:rsidR="006160CA" w:rsidRDefault="006160CA" w:rsidP="006160CA">
      <w:pPr>
        <w:pStyle w:val="afc"/>
        <w:shd w:val="clear" w:color="auto" w:fill="auto"/>
        <w:tabs>
          <w:tab w:val="right" w:leader="dot" w:pos="5690"/>
        </w:tabs>
        <w:spacing w:before="0" w:after="36" w:line="190" w:lineRule="exact"/>
        <w:ind w:left="20"/>
      </w:pPr>
      <w:r>
        <w:rPr>
          <w:rStyle w:val="afb"/>
          <w:color w:val="000000"/>
          <w:lang w:val="kk-KZ" w:eastAsia="kk-KZ"/>
        </w:rPr>
        <w:t>Қ</w:t>
      </w:r>
      <w:r>
        <w:rPr>
          <w:rStyle w:val="afb"/>
          <w:color w:val="000000"/>
          <w:lang w:eastAsia="kk-KZ"/>
        </w:rPr>
        <w:t xml:space="preserve">ымбатты, </w:t>
      </w:r>
      <w:r>
        <w:rPr>
          <w:rStyle w:val="afb"/>
          <w:color w:val="000000"/>
          <w:lang w:val="kk-KZ" w:eastAsia="kk-KZ"/>
        </w:rPr>
        <w:t>қ</w:t>
      </w:r>
      <w:r>
        <w:rPr>
          <w:rStyle w:val="afb"/>
          <w:color w:val="000000"/>
          <w:lang w:eastAsia="kk-KZ"/>
        </w:rPr>
        <w:t>имас женешем</w:t>
      </w:r>
      <w:r>
        <w:rPr>
          <w:rStyle w:val="afb"/>
          <w:color w:val="000000"/>
          <w:lang w:eastAsia="kk-KZ"/>
        </w:rPr>
        <w:tab/>
        <w:t>226</w:t>
      </w:r>
    </w:p>
    <w:p w:rsidR="006160CA" w:rsidRDefault="006160CA" w:rsidP="006160CA">
      <w:pPr>
        <w:pStyle w:val="afc"/>
        <w:shd w:val="clear" w:color="auto" w:fill="auto"/>
        <w:tabs>
          <w:tab w:val="right" w:leader="dot" w:pos="5690"/>
        </w:tabs>
        <w:spacing w:before="0" w:line="190" w:lineRule="exact"/>
        <w:ind w:left="20"/>
        <w:rPr>
          <w:rStyle w:val="afb"/>
          <w:color w:val="000000"/>
          <w:lang w:val="kk-KZ" w:eastAsia="kk-KZ"/>
        </w:rPr>
      </w:pPr>
      <w:r>
        <w:rPr>
          <w:rStyle w:val="afb"/>
          <w:color w:val="000000"/>
          <w:lang w:eastAsia="kk-KZ"/>
        </w:rPr>
        <w:t>М</w:t>
      </w:r>
      <w:r>
        <w:rPr>
          <w:rStyle w:val="afb"/>
          <w:color w:val="000000"/>
          <w:lang w:val="kk-KZ" w:eastAsia="kk-KZ"/>
        </w:rPr>
        <w:t>ұ</w:t>
      </w:r>
      <w:r>
        <w:rPr>
          <w:rStyle w:val="afb"/>
          <w:color w:val="000000"/>
          <w:lang w:eastAsia="kk-KZ"/>
        </w:rPr>
        <w:t>раның үлкені — мүбәрәк тәрбие</w:t>
      </w:r>
      <w:r>
        <w:rPr>
          <w:rStyle w:val="afb"/>
          <w:color w:val="000000"/>
          <w:lang w:eastAsia="kk-KZ"/>
        </w:rPr>
        <w:tab/>
        <w:t>299</w:t>
      </w:r>
    </w:p>
    <w:p w:rsidR="006160CA" w:rsidRDefault="006160CA" w:rsidP="006160CA">
      <w:pPr>
        <w:pStyle w:val="afc"/>
        <w:shd w:val="clear" w:color="auto" w:fill="auto"/>
        <w:tabs>
          <w:tab w:val="right" w:leader="dot" w:pos="5690"/>
        </w:tabs>
        <w:spacing w:before="0" w:line="190" w:lineRule="exact"/>
        <w:ind w:left="20"/>
        <w:rPr>
          <w:rStyle w:val="afb"/>
          <w:color w:val="000000"/>
          <w:lang w:val="kk-KZ" w:eastAsia="kk-KZ"/>
        </w:rPr>
      </w:pPr>
    </w:p>
    <w:p w:rsidR="006160CA" w:rsidRDefault="006160CA" w:rsidP="006160CA">
      <w:pPr>
        <w:pStyle w:val="afc"/>
        <w:shd w:val="clear" w:color="auto" w:fill="auto"/>
        <w:tabs>
          <w:tab w:val="right" w:leader="dot" w:pos="5690"/>
        </w:tabs>
        <w:spacing w:before="0" w:line="190" w:lineRule="exact"/>
        <w:ind w:left="20"/>
        <w:rPr>
          <w:rStyle w:val="afb"/>
          <w:color w:val="000000"/>
          <w:lang w:val="kk-KZ" w:eastAsia="kk-KZ"/>
        </w:rPr>
      </w:pPr>
    </w:p>
    <w:p w:rsidR="006160CA" w:rsidRDefault="006160CA" w:rsidP="006160CA">
      <w:pPr>
        <w:pStyle w:val="afc"/>
        <w:shd w:val="clear" w:color="auto" w:fill="auto"/>
        <w:tabs>
          <w:tab w:val="right" w:leader="dot" w:pos="5690"/>
        </w:tabs>
        <w:spacing w:before="0" w:line="190" w:lineRule="exact"/>
        <w:ind w:left="20"/>
        <w:rPr>
          <w:rStyle w:val="afb"/>
          <w:color w:val="000000"/>
          <w:lang w:val="kk-KZ" w:eastAsia="kk-KZ"/>
        </w:rPr>
      </w:pPr>
    </w:p>
    <w:p w:rsidR="006160CA" w:rsidRPr="006160CA" w:rsidRDefault="006160CA" w:rsidP="006160CA">
      <w:pPr>
        <w:pStyle w:val="afc"/>
        <w:shd w:val="clear" w:color="auto" w:fill="auto"/>
        <w:tabs>
          <w:tab w:val="right" w:leader="dot" w:pos="5690"/>
        </w:tabs>
        <w:spacing w:before="0" w:line="190" w:lineRule="exact"/>
        <w:ind w:left="20"/>
        <w:rPr>
          <w:lang w:val="kk-KZ"/>
        </w:rPr>
      </w:pPr>
    </w:p>
    <w:p w:rsidR="00613E5A" w:rsidRPr="00613E5A" w:rsidRDefault="00613E5A" w:rsidP="00613E5A">
      <w:pPr>
        <w:pStyle w:val="380"/>
        <w:shd w:val="clear" w:color="auto" w:fill="auto"/>
        <w:spacing w:before="0" w:after="0" w:line="180" w:lineRule="exact"/>
        <w:jc w:val="both"/>
      </w:pPr>
    </w:p>
    <w:p w:rsidR="003B79ED" w:rsidRPr="000C1676" w:rsidRDefault="003B79ED" w:rsidP="000C1676">
      <w:pPr>
        <w:pStyle w:val="a5"/>
        <w:ind w:firstLine="567"/>
        <w:jc w:val="both"/>
        <w:rPr>
          <w:rStyle w:val="11"/>
          <w:color w:val="000000"/>
          <w:sz w:val="24"/>
          <w:szCs w:val="24"/>
          <w:lang w:val="kk-KZ" w:eastAsia="kk-KZ"/>
        </w:rPr>
      </w:pPr>
    </w:p>
    <w:p w:rsidR="00FE3AF9" w:rsidRPr="00FE3AF9" w:rsidRDefault="00FE3AF9" w:rsidP="00FE3AF9">
      <w:pPr>
        <w:pStyle w:val="a5"/>
        <w:spacing w:line="276" w:lineRule="auto"/>
        <w:rPr>
          <w:rFonts w:ascii="Times New Roman" w:hAnsi="Times New Roman"/>
          <w:sz w:val="24"/>
          <w:szCs w:val="24"/>
        </w:rPr>
      </w:pPr>
      <w:r w:rsidRPr="00FE3AF9">
        <w:rPr>
          <w:rStyle w:val="39"/>
          <w:rFonts w:eastAsia="MS Gothic"/>
          <w:color w:val="000000"/>
          <w:sz w:val="24"/>
          <w:szCs w:val="24"/>
          <w:lang w:eastAsia="kk-KZ"/>
        </w:rPr>
        <w:t>ШЫРЫН МАМАСЕРІКОВА</w:t>
      </w:r>
    </w:p>
    <w:p w:rsidR="00FE3AF9" w:rsidRPr="00FE3AF9" w:rsidRDefault="00FE3AF9" w:rsidP="00FE3AF9">
      <w:pPr>
        <w:pStyle w:val="a5"/>
        <w:spacing w:line="276" w:lineRule="auto"/>
        <w:rPr>
          <w:rFonts w:ascii="Times New Roman" w:hAnsi="Times New Roman"/>
          <w:sz w:val="24"/>
          <w:szCs w:val="24"/>
        </w:rPr>
      </w:pPr>
      <w:r w:rsidRPr="00FE3AF9">
        <w:rPr>
          <w:rStyle w:val="39"/>
          <w:rFonts w:eastAsia="MS Gothic"/>
          <w:color w:val="000000"/>
          <w:sz w:val="24"/>
          <w:szCs w:val="24"/>
          <w:lang w:eastAsia="kk-KZ"/>
        </w:rPr>
        <w:t>БАҚЫТ</w:t>
      </w:r>
    </w:p>
    <w:p w:rsidR="00FE3AF9" w:rsidRPr="00FE3AF9" w:rsidRDefault="00FE3AF9" w:rsidP="00FE3AF9">
      <w:pPr>
        <w:pStyle w:val="a5"/>
        <w:spacing w:line="276" w:lineRule="auto"/>
        <w:rPr>
          <w:rFonts w:ascii="Times New Roman" w:hAnsi="Times New Roman"/>
          <w:sz w:val="24"/>
          <w:szCs w:val="24"/>
          <w:lang w:val="ru-RU"/>
        </w:rPr>
      </w:pPr>
      <w:r w:rsidRPr="00FE3AF9">
        <w:rPr>
          <w:rStyle w:val="af8"/>
          <w:rFonts w:eastAsia="MS Gothic"/>
          <w:i/>
          <w:iCs/>
          <w:color w:val="000000"/>
          <w:sz w:val="24"/>
          <w:szCs w:val="24"/>
        </w:rPr>
        <w:t xml:space="preserve">Редакторы </w:t>
      </w:r>
      <w:r w:rsidR="008F19CB">
        <w:rPr>
          <w:rStyle w:val="af8"/>
          <w:rFonts w:eastAsia="MS Gothic"/>
          <w:i/>
          <w:iCs/>
          <w:color w:val="000000"/>
          <w:sz w:val="24"/>
          <w:szCs w:val="24"/>
        </w:rPr>
        <w:t xml:space="preserve">      </w:t>
      </w:r>
      <w:r w:rsidRPr="00FE3AF9">
        <w:rPr>
          <w:rStyle w:val="400"/>
          <w:i w:val="0"/>
          <w:iCs w:val="0"/>
          <w:color w:val="000000"/>
          <w:sz w:val="24"/>
          <w:szCs w:val="24"/>
          <w:lang w:val="ru-RU"/>
        </w:rPr>
        <w:t xml:space="preserve">Айша </w:t>
      </w:r>
      <w:r w:rsidRPr="00FE3AF9">
        <w:rPr>
          <w:rStyle w:val="400"/>
          <w:i w:val="0"/>
          <w:iCs w:val="0"/>
          <w:color w:val="000000"/>
          <w:sz w:val="24"/>
          <w:szCs w:val="24"/>
          <w:lang w:val="kk-KZ" w:eastAsia="kk-KZ"/>
        </w:rPr>
        <w:t>Көпжасарова</w:t>
      </w:r>
      <w:r w:rsidRPr="00FE3AF9">
        <w:rPr>
          <w:rStyle w:val="400"/>
          <w:i w:val="0"/>
          <w:iCs w:val="0"/>
          <w:color w:val="000000"/>
          <w:sz w:val="24"/>
          <w:szCs w:val="24"/>
          <w:lang w:val="kk-KZ" w:eastAsia="kk-KZ"/>
        </w:rPr>
        <w:br/>
      </w:r>
      <w:r w:rsidRPr="00FE3AF9">
        <w:rPr>
          <w:rStyle w:val="af8"/>
          <w:rFonts w:eastAsia="MS Gothic"/>
          <w:i/>
          <w:iCs/>
          <w:color w:val="000000"/>
          <w:sz w:val="24"/>
          <w:szCs w:val="24"/>
        </w:rPr>
        <w:t xml:space="preserve">Корректоры </w:t>
      </w:r>
      <w:r w:rsidR="008F19CB">
        <w:rPr>
          <w:rStyle w:val="af8"/>
          <w:rFonts w:eastAsia="MS Gothic"/>
          <w:i/>
          <w:iCs/>
          <w:color w:val="000000"/>
          <w:sz w:val="24"/>
          <w:szCs w:val="24"/>
        </w:rPr>
        <w:t xml:space="preserve">  </w:t>
      </w:r>
      <w:r>
        <w:rPr>
          <w:rStyle w:val="400"/>
          <w:i w:val="0"/>
          <w:iCs w:val="0"/>
          <w:color w:val="000000"/>
          <w:sz w:val="24"/>
          <w:szCs w:val="24"/>
          <w:lang w:val="kk-KZ" w:eastAsia="kk-KZ"/>
        </w:rPr>
        <w:t>Ұ</w:t>
      </w:r>
      <w:r w:rsidRPr="00FE3AF9">
        <w:rPr>
          <w:rStyle w:val="400"/>
          <w:i w:val="0"/>
          <w:iCs w:val="0"/>
          <w:color w:val="000000"/>
          <w:sz w:val="24"/>
          <w:szCs w:val="24"/>
          <w:lang w:val="kk-KZ" w:eastAsia="kk-KZ"/>
        </w:rPr>
        <w:t>лжан Керімбекова</w:t>
      </w:r>
      <w:r w:rsidRPr="00FE3AF9">
        <w:rPr>
          <w:rStyle w:val="400"/>
          <w:i w:val="0"/>
          <w:iCs w:val="0"/>
          <w:color w:val="000000"/>
          <w:sz w:val="24"/>
          <w:szCs w:val="24"/>
          <w:lang w:val="kk-KZ" w:eastAsia="kk-KZ"/>
        </w:rPr>
        <w:br/>
      </w:r>
      <w:r w:rsidRPr="00FE3AF9">
        <w:rPr>
          <w:rStyle w:val="af8"/>
          <w:rFonts w:eastAsia="MS Gothic"/>
          <w:i/>
          <w:iCs/>
          <w:color w:val="000000"/>
          <w:sz w:val="24"/>
          <w:szCs w:val="24"/>
          <w:lang w:val="kk-KZ" w:eastAsia="kk-KZ"/>
        </w:rPr>
        <w:t>Техникалы</w:t>
      </w:r>
      <w:r>
        <w:rPr>
          <w:rStyle w:val="af8"/>
          <w:rFonts w:eastAsia="MS Gothic"/>
          <w:i/>
          <w:iCs/>
          <w:color w:val="000000"/>
          <w:sz w:val="24"/>
          <w:szCs w:val="24"/>
          <w:lang w:val="kk-KZ" w:eastAsia="kk-KZ"/>
        </w:rPr>
        <w:t>қ</w:t>
      </w:r>
      <w:r w:rsidRPr="00FE3AF9">
        <w:rPr>
          <w:rStyle w:val="af8"/>
          <w:rFonts w:eastAsia="MS Gothic"/>
          <w:i/>
          <w:iCs/>
          <w:color w:val="000000"/>
          <w:sz w:val="24"/>
          <w:szCs w:val="24"/>
          <w:lang w:val="kk-KZ" w:eastAsia="kk-KZ"/>
        </w:rPr>
        <w:t xml:space="preserve"> </w:t>
      </w:r>
      <w:r w:rsidRPr="00FE3AF9">
        <w:rPr>
          <w:rStyle w:val="af8"/>
          <w:rFonts w:eastAsia="MS Gothic"/>
          <w:i/>
          <w:iCs/>
          <w:color w:val="000000"/>
          <w:sz w:val="24"/>
          <w:szCs w:val="24"/>
        </w:rPr>
        <w:t xml:space="preserve">редакторы </w:t>
      </w:r>
      <w:r w:rsidR="008F19CB">
        <w:rPr>
          <w:rStyle w:val="af8"/>
          <w:rFonts w:eastAsia="MS Gothic"/>
          <w:i/>
          <w:iCs/>
          <w:color w:val="000000"/>
          <w:sz w:val="24"/>
          <w:szCs w:val="24"/>
        </w:rPr>
        <w:t xml:space="preserve">   </w:t>
      </w:r>
      <w:r w:rsidRPr="00FE3AF9">
        <w:rPr>
          <w:rStyle w:val="400"/>
          <w:i w:val="0"/>
          <w:iCs w:val="0"/>
          <w:color w:val="000000"/>
          <w:sz w:val="24"/>
          <w:szCs w:val="24"/>
          <w:lang w:val="ru-RU"/>
        </w:rPr>
        <w:t>Раиса Винокурова</w:t>
      </w:r>
    </w:p>
    <w:p w:rsidR="00FE3AF9" w:rsidRPr="00FE3AF9" w:rsidRDefault="00FE3AF9" w:rsidP="00FE3AF9">
      <w:pPr>
        <w:pStyle w:val="a5"/>
        <w:spacing w:line="276" w:lineRule="auto"/>
        <w:rPr>
          <w:rFonts w:ascii="Times New Roman" w:hAnsi="Times New Roman"/>
          <w:sz w:val="24"/>
          <w:szCs w:val="24"/>
        </w:rPr>
      </w:pPr>
      <w:r w:rsidRPr="00FE3AF9">
        <w:rPr>
          <w:rStyle w:val="39"/>
          <w:rFonts w:eastAsia="MS Gothic"/>
          <w:color w:val="000000"/>
          <w:sz w:val="24"/>
          <w:szCs w:val="24"/>
          <w:lang w:eastAsia="kk-KZ"/>
        </w:rPr>
        <w:t xml:space="preserve">Басуға 21.06.2010 </w:t>
      </w:r>
      <w:r>
        <w:rPr>
          <w:rStyle w:val="39"/>
          <w:rFonts w:eastAsia="MS Gothic"/>
          <w:color w:val="000000"/>
          <w:sz w:val="24"/>
          <w:szCs w:val="24"/>
          <w:lang w:val="ru-RU"/>
        </w:rPr>
        <w:t>қ</w:t>
      </w:r>
      <w:r w:rsidRPr="00FE3AF9">
        <w:rPr>
          <w:rStyle w:val="39"/>
          <w:rFonts w:eastAsia="MS Gothic"/>
          <w:color w:val="000000"/>
          <w:sz w:val="24"/>
          <w:szCs w:val="24"/>
          <w:lang w:val="ru-RU"/>
        </w:rPr>
        <w:t xml:space="preserve">ол </w:t>
      </w:r>
      <w:r>
        <w:rPr>
          <w:rStyle w:val="39"/>
          <w:rFonts w:eastAsia="MS Gothic"/>
          <w:color w:val="000000"/>
          <w:sz w:val="24"/>
          <w:szCs w:val="24"/>
          <w:lang w:val="kk-KZ" w:eastAsia="kk-KZ"/>
        </w:rPr>
        <w:t>қ</w:t>
      </w:r>
      <w:r w:rsidRPr="00FE3AF9">
        <w:rPr>
          <w:rStyle w:val="39"/>
          <w:rFonts w:eastAsia="MS Gothic"/>
          <w:color w:val="000000"/>
          <w:sz w:val="24"/>
          <w:szCs w:val="24"/>
          <w:lang w:eastAsia="kk-KZ"/>
        </w:rPr>
        <w:t>ойылды. Қағазы офсеттік.</w:t>
      </w:r>
    </w:p>
    <w:p w:rsidR="00FE3AF9" w:rsidRPr="00FE3AF9" w:rsidRDefault="00FE3AF9" w:rsidP="00FE3AF9">
      <w:pPr>
        <w:pStyle w:val="a5"/>
        <w:spacing w:line="276" w:lineRule="auto"/>
        <w:rPr>
          <w:rFonts w:ascii="Times New Roman" w:hAnsi="Times New Roman"/>
          <w:sz w:val="24"/>
          <w:szCs w:val="24"/>
        </w:rPr>
      </w:pPr>
      <w:r w:rsidRPr="00FE3AF9">
        <w:rPr>
          <w:rStyle w:val="39"/>
          <w:rFonts w:eastAsia="MS Gothic"/>
          <w:color w:val="000000"/>
          <w:sz w:val="24"/>
          <w:szCs w:val="24"/>
          <w:lang w:eastAsia="kk-KZ"/>
        </w:rPr>
        <w:t xml:space="preserve">Офсеттік басылыс. Пішімі </w:t>
      </w:r>
      <w:r w:rsidRPr="00FE3AF9">
        <w:rPr>
          <w:rStyle w:val="39"/>
          <w:rFonts w:eastAsia="MS Gothic"/>
          <w:color w:val="000000"/>
          <w:sz w:val="24"/>
          <w:szCs w:val="24"/>
        </w:rPr>
        <w:t xml:space="preserve">84x108 </w:t>
      </w:r>
      <w:r>
        <w:rPr>
          <w:rStyle w:val="39"/>
          <w:rFonts w:eastAsia="MS Gothic"/>
          <w:color w:val="000000"/>
          <w:sz w:val="24"/>
          <w:szCs w:val="24"/>
          <w:vertAlign w:val="superscript"/>
          <w:lang w:val="kk-KZ"/>
        </w:rPr>
        <w:t>1</w:t>
      </w:r>
      <w:r w:rsidRPr="00FE3AF9">
        <w:rPr>
          <w:rStyle w:val="39"/>
          <w:rFonts w:eastAsia="MS Gothic"/>
          <w:color w:val="000000"/>
          <w:sz w:val="24"/>
          <w:szCs w:val="24"/>
          <w:lang w:eastAsia="kk-KZ"/>
        </w:rPr>
        <w:t>/</w:t>
      </w:r>
      <w:r w:rsidRPr="00FE3AF9">
        <w:rPr>
          <w:rStyle w:val="39"/>
          <w:rFonts w:eastAsia="MS Gothic"/>
          <w:color w:val="000000"/>
          <w:sz w:val="24"/>
          <w:szCs w:val="24"/>
          <w:vertAlign w:val="subscript"/>
          <w:lang w:eastAsia="kk-KZ"/>
        </w:rPr>
        <w:t>32</w:t>
      </w:r>
      <w:r w:rsidRPr="00FE3AF9">
        <w:rPr>
          <w:rStyle w:val="39"/>
          <w:rFonts w:eastAsia="MS Gothic"/>
          <w:color w:val="000000"/>
          <w:sz w:val="24"/>
          <w:szCs w:val="24"/>
          <w:lang w:eastAsia="kk-KZ"/>
        </w:rPr>
        <w:t>.</w:t>
      </w:r>
    </w:p>
    <w:p w:rsidR="00FE3AF9" w:rsidRPr="00FE3AF9" w:rsidRDefault="00FE3AF9" w:rsidP="00FE3AF9">
      <w:pPr>
        <w:pStyle w:val="a5"/>
        <w:spacing w:line="276" w:lineRule="auto"/>
        <w:rPr>
          <w:rFonts w:ascii="Times New Roman" w:hAnsi="Times New Roman"/>
          <w:sz w:val="24"/>
          <w:szCs w:val="24"/>
        </w:rPr>
      </w:pPr>
      <w:r w:rsidRPr="00FE3AF9">
        <w:rPr>
          <w:rStyle w:val="39"/>
          <w:rFonts w:eastAsia="MS Gothic"/>
          <w:color w:val="000000"/>
          <w:sz w:val="24"/>
          <w:szCs w:val="24"/>
          <w:lang w:eastAsia="kk-KZ"/>
        </w:rPr>
        <w:t>Қаріп түрі «Таймс». Баспа табағы 19,5.</w:t>
      </w:r>
    </w:p>
    <w:p w:rsidR="00FE3AF9" w:rsidRPr="00FE3AF9" w:rsidRDefault="00FE3AF9" w:rsidP="00FE3AF9">
      <w:pPr>
        <w:pStyle w:val="a5"/>
        <w:spacing w:line="276" w:lineRule="auto"/>
        <w:rPr>
          <w:rFonts w:ascii="Times New Roman" w:hAnsi="Times New Roman"/>
          <w:sz w:val="24"/>
          <w:szCs w:val="24"/>
        </w:rPr>
      </w:pPr>
      <w:r w:rsidRPr="00FE3AF9">
        <w:rPr>
          <w:rStyle w:val="39"/>
          <w:rFonts w:eastAsia="MS Gothic"/>
          <w:color w:val="000000"/>
          <w:sz w:val="24"/>
          <w:szCs w:val="24"/>
          <w:lang w:eastAsia="kk-KZ"/>
        </w:rPr>
        <w:t xml:space="preserve">Таралымы 1000 </w:t>
      </w:r>
      <w:r w:rsidRPr="00FE3AF9">
        <w:rPr>
          <w:rStyle w:val="39"/>
          <w:rFonts w:eastAsia="MS Gothic"/>
          <w:color w:val="000000"/>
          <w:sz w:val="24"/>
          <w:szCs w:val="24"/>
        </w:rPr>
        <w:t xml:space="preserve">дана. </w:t>
      </w:r>
      <w:r w:rsidRPr="00FE3AF9">
        <w:rPr>
          <w:rStyle w:val="39"/>
          <w:rFonts w:eastAsia="MS Gothic"/>
          <w:color w:val="000000"/>
          <w:sz w:val="24"/>
          <w:szCs w:val="24"/>
          <w:lang w:eastAsia="kk-KZ"/>
        </w:rPr>
        <w:t>Тапсырыс № 558.</w:t>
      </w:r>
    </w:p>
    <w:p w:rsidR="00FE3AF9" w:rsidRPr="00FE3AF9" w:rsidRDefault="00FE3AF9" w:rsidP="00FE3AF9">
      <w:pPr>
        <w:pStyle w:val="a5"/>
        <w:spacing w:line="276" w:lineRule="auto"/>
        <w:rPr>
          <w:rFonts w:ascii="Times New Roman" w:hAnsi="Times New Roman"/>
          <w:sz w:val="24"/>
          <w:szCs w:val="24"/>
        </w:rPr>
      </w:pPr>
      <w:r w:rsidRPr="00FE3AF9">
        <w:rPr>
          <w:rStyle w:val="370"/>
          <w:color w:val="000000"/>
          <w:sz w:val="24"/>
          <w:szCs w:val="24"/>
          <w:lang w:eastAsia="kk-KZ"/>
        </w:rPr>
        <w:t xml:space="preserve">ЖШС РПБК «Дәуір», 050009, </w:t>
      </w:r>
      <w:r w:rsidRPr="00FE3AF9">
        <w:rPr>
          <w:rStyle w:val="370"/>
          <w:color w:val="000000"/>
          <w:sz w:val="24"/>
          <w:szCs w:val="24"/>
        </w:rPr>
        <w:t xml:space="preserve">Алматы </w:t>
      </w:r>
      <w:r>
        <w:rPr>
          <w:rStyle w:val="370"/>
          <w:color w:val="000000"/>
          <w:sz w:val="24"/>
          <w:szCs w:val="24"/>
          <w:lang w:val="kk-KZ" w:eastAsia="kk-KZ"/>
        </w:rPr>
        <w:t>қ</w:t>
      </w:r>
      <w:r w:rsidRPr="00FE3AF9">
        <w:rPr>
          <w:rStyle w:val="370"/>
          <w:color w:val="000000"/>
          <w:sz w:val="24"/>
          <w:szCs w:val="24"/>
          <w:lang w:eastAsia="kk-KZ"/>
        </w:rPr>
        <w:t xml:space="preserve">аласы, </w:t>
      </w:r>
      <w:r w:rsidRPr="00FE3AF9">
        <w:rPr>
          <w:rStyle w:val="370"/>
          <w:color w:val="000000"/>
          <w:sz w:val="24"/>
          <w:szCs w:val="24"/>
        </w:rPr>
        <w:t xml:space="preserve">Гагарин </w:t>
      </w:r>
      <w:r w:rsidRPr="00FE3AF9">
        <w:rPr>
          <w:rStyle w:val="370"/>
          <w:color w:val="000000"/>
          <w:sz w:val="24"/>
          <w:szCs w:val="24"/>
          <w:lang w:eastAsia="kk-KZ"/>
        </w:rPr>
        <w:t>даңғылы, 93.</w:t>
      </w:r>
      <w:r w:rsidRPr="00FE3AF9">
        <w:rPr>
          <w:rStyle w:val="370"/>
          <w:color w:val="000000"/>
          <w:sz w:val="24"/>
          <w:szCs w:val="24"/>
          <w:lang w:eastAsia="kk-KZ"/>
        </w:rPr>
        <w:br/>
      </w:r>
      <w:r w:rsidRPr="00FE3AF9">
        <w:rPr>
          <w:rStyle w:val="370"/>
          <w:color w:val="000000"/>
          <w:sz w:val="24"/>
          <w:szCs w:val="24"/>
          <w:lang w:val="ru-RU"/>
        </w:rPr>
        <w:t>Тел</w:t>
      </w:r>
      <w:r w:rsidRPr="00FE3AF9">
        <w:rPr>
          <w:rStyle w:val="370"/>
          <w:color w:val="000000"/>
          <w:sz w:val="24"/>
          <w:szCs w:val="24"/>
        </w:rPr>
        <w:t xml:space="preserve">.: </w:t>
      </w:r>
      <w:r w:rsidRPr="00FE3AF9">
        <w:rPr>
          <w:rStyle w:val="370"/>
          <w:color w:val="000000"/>
          <w:sz w:val="24"/>
          <w:szCs w:val="24"/>
          <w:lang w:eastAsia="kk-KZ"/>
        </w:rPr>
        <w:t>394-39-22, 394-39-34, 394-39-42.</w:t>
      </w:r>
    </w:p>
    <w:p w:rsidR="00FE3AF9" w:rsidRPr="00FE3AF9" w:rsidRDefault="00FE3AF9" w:rsidP="00FE3AF9">
      <w:pPr>
        <w:pStyle w:val="a5"/>
        <w:spacing w:line="276" w:lineRule="auto"/>
        <w:rPr>
          <w:rFonts w:ascii="Times New Roman" w:hAnsi="Times New Roman"/>
          <w:sz w:val="24"/>
          <w:szCs w:val="24"/>
        </w:rPr>
      </w:pPr>
      <w:r w:rsidRPr="00FE3AF9">
        <w:rPr>
          <w:rStyle w:val="370"/>
          <w:color w:val="000000"/>
          <w:sz w:val="24"/>
          <w:szCs w:val="24"/>
        </w:rPr>
        <w:t xml:space="preserve">E-mail: </w:t>
      </w:r>
      <w:hyperlink r:id="rId13" w:history="1">
        <w:r w:rsidRPr="00FE3AF9">
          <w:rPr>
            <w:rStyle w:val="afd"/>
            <w:rFonts w:ascii="Times New Roman" w:hAnsi="Times New Roman"/>
            <w:sz w:val="24"/>
            <w:szCs w:val="24"/>
          </w:rPr>
          <w:t>rpik-dauir81@mail.ru</w:t>
        </w:r>
      </w:hyperlink>
      <w:r w:rsidRPr="00FE3AF9">
        <w:rPr>
          <w:rStyle w:val="370"/>
          <w:color w:val="000000"/>
          <w:sz w:val="24"/>
          <w:szCs w:val="24"/>
        </w:rPr>
        <w:t xml:space="preserve">, </w:t>
      </w:r>
      <w:hyperlink r:id="rId14" w:history="1">
        <w:r w:rsidRPr="00FE3AF9">
          <w:rPr>
            <w:rStyle w:val="afd"/>
            <w:rFonts w:ascii="Times New Roman" w:hAnsi="Times New Roman"/>
            <w:sz w:val="24"/>
            <w:szCs w:val="24"/>
          </w:rPr>
          <w:t>rpik-dauir2@mail.ru</w:t>
        </w:r>
      </w:hyperlink>
    </w:p>
    <w:p w:rsidR="000C1676" w:rsidRPr="00FE3AF9" w:rsidRDefault="000C1676" w:rsidP="000C1676">
      <w:pPr>
        <w:pStyle w:val="a5"/>
        <w:ind w:firstLine="567"/>
        <w:jc w:val="both"/>
        <w:rPr>
          <w:sz w:val="24"/>
          <w:szCs w:val="24"/>
        </w:rPr>
      </w:pPr>
    </w:p>
    <w:sectPr w:rsidR="000C1676" w:rsidRPr="00FE3AF9" w:rsidSect="00A97C0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3AC" w:rsidRDefault="00AA73AC">
      <w:pPr>
        <w:spacing w:after="0" w:line="240" w:lineRule="auto"/>
      </w:pPr>
      <w:r>
        <w:separator/>
      </w:r>
    </w:p>
  </w:endnote>
  <w:endnote w:type="continuationSeparator" w:id="0">
    <w:p w:rsidR="00AA73AC" w:rsidRDefault="00AA7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3AC" w:rsidRDefault="00AA73AC">
      <w:pPr>
        <w:spacing w:after="0" w:line="240" w:lineRule="auto"/>
      </w:pPr>
      <w:r>
        <w:separator/>
      </w:r>
    </w:p>
  </w:footnote>
  <w:footnote w:type="continuationSeparator" w:id="0">
    <w:p w:rsidR="00AA73AC" w:rsidRDefault="00AA73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6"/>
        <w:w w:val="100"/>
        <w:position w:val="0"/>
        <w:sz w:val="23"/>
        <w:u w:val="none"/>
      </w:rPr>
    </w:lvl>
    <w:lvl w:ilvl="1">
      <w:start w:val="1"/>
      <w:numFmt w:val="bullet"/>
      <w:lvlText w:val="*"/>
      <w:lvlJc w:val="left"/>
      <w:rPr>
        <w:rFonts w:ascii="Times New Roman" w:hAnsi="Times New Roman"/>
        <w:b w:val="0"/>
        <w:i w:val="0"/>
        <w:smallCaps w:val="0"/>
        <w:strike w:val="0"/>
        <w:color w:val="000000"/>
        <w:spacing w:val="6"/>
        <w:w w:val="100"/>
        <w:position w:val="0"/>
        <w:sz w:val="23"/>
        <w:u w:val="none"/>
      </w:rPr>
    </w:lvl>
    <w:lvl w:ilvl="2">
      <w:start w:val="1"/>
      <w:numFmt w:val="bullet"/>
      <w:lvlText w:val="*"/>
      <w:lvlJc w:val="left"/>
      <w:rPr>
        <w:rFonts w:ascii="Times New Roman" w:hAnsi="Times New Roman"/>
        <w:b w:val="0"/>
        <w:i w:val="0"/>
        <w:smallCaps w:val="0"/>
        <w:strike w:val="0"/>
        <w:color w:val="000000"/>
        <w:spacing w:val="6"/>
        <w:w w:val="100"/>
        <w:position w:val="0"/>
        <w:sz w:val="23"/>
        <w:u w:val="none"/>
      </w:rPr>
    </w:lvl>
    <w:lvl w:ilvl="3">
      <w:start w:val="1"/>
      <w:numFmt w:val="bullet"/>
      <w:lvlText w:val="*"/>
      <w:lvlJc w:val="left"/>
      <w:rPr>
        <w:rFonts w:ascii="Times New Roman" w:hAnsi="Times New Roman"/>
        <w:b w:val="0"/>
        <w:i w:val="0"/>
        <w:smallCaps w:val="0"/>
        <w:strike w:val="0"/>
        <w:color w:val="000000"/>
        <w:spacing w:val="6"/>
        <w:w w:val="100"/>
        <w:position w:val="0"/>
        <w:sz w:val="23"/>
        <w:u w:val="none"/>
      </w:rPr>
    </w:lvl>
    <w:lvl w:ilvl="4">
      <w:start w:val="1"/>
      <w:numFmt w:val="bullet"/>
      <w:lvlText w:val="*"/>
      <w:lvlJc w:val="left"/>
      <w:rPr>
        <w:rFonts w:ascii="Times New Roman" w:hAnsi="Times New Roman"/>
        <w:b w:val="0"/>
        <w:i w:val="0"/>
        <w:smallCaps w:val="0"/>
        <w:strike w:val="0"/>
        <w:color w:val="000000"/>
        <w:spacing w:val="6"/>
        <w:w w:val="100"/>
        <w:position w:val="0"/>
        <w:sz w:val="23"/>
        <w:u w:val="none"/>
      </w:rPr>
    </w:lvl>
    <w:lvl w:ilvl="5">
      <w:start w:val="1"/>
      <w:numFmt w:val="bullet"/>
      <w:lvlText w:val="*"/>
      <w:lvlJc w:val="left"/>
      <w:rPr>
        <w:rFonts w:ascii="Times New Roman" w:hAnsi="Times New Roman"/>
        <w:b w:val="0"/>
        <w:i w:val="0"/>
        <w:smallCaps w:val="0"/>
        <w:strike w:val="0"/>
        <w:color w:val="000000"/>
        <w:spacing w:val="6"/>
        <w:w w:val="100"/>
        <w:position w:val="0"/>
        <w:sz w:val="23"/>
        <w:u w:val="none"/>
      </w:rPr>
    </w:lvl>
    <w:lvl w:ilvl="6">
      <w:start w:val="1"/>
      <w:numFmt w:val="bullet"/>
      <w:lvlText w:val="*"/>
      <w:lvlJc w:val="left"/>
      <w:rPr>
        <w:rFonts w:ascii="Times New Roman" w:hAnsi="Times New Roman"/>
        <w:b w:val="0"/>
        <w:i w:val="0"/>
        <w:smallCaps w:val="0"/>
        <w:strike w:val="0"/>
        <w:color w:val="000000"/>
        <w:spacing w:val="6"/>
        <w:w w:val="100"/>
        <w:position w:val="0"/>
        <w:sz w:val="23"/>
        <w:u w:val="none"/>
      </w:rPr>
    </w:lvl>
    <w:lvl w:ilvl="7">
      <w:start w:val="1"/>
      <w:numFmt w:val="bullet"/>
      <w:lvlText w:val="*"/>
      <w:lvlJc w:val="left"/>
      <w:rPr>
        <w:rFonts w:ascii="Times New Roman" w:hAnsi="Times New Roman"/>
        <w:b w:val="0"/>
        <w:i w:val="0"/>
        <w:smallCaps w:val="0"/>
        <w:strike w:val="0"/>
        <w:color w:val="000000"/>
        <w:spacing w:val="6"/>
        <w:w w:val="100"/>
        <w:position w:val="0"/>
        <w:sz w:val="23"/>
        <w:u w:val="none"/>
      </w:rPr>
    </w:lvl>
    <w:lvl w:ilvl="8">
      <w:start w:val="1"/>
      <w:numFmt w:val="bullet"/>
      <w:lvlText w:val="*"/>
      <w:lvlJc w:val="left"/>
      <w:rPr>
        <w:rFonts w:ascii="Times New Roman" w:hAnsi="Times New Roman"/>
        <w:b w:val="0"/>
        <w:i w:val="0"/>
        <w:smallCaps w:val="0"/>
        <w:strike w:val="0"/>
        <w:color w:val="000000"/>
        <w:spacing w:val="6"/>
        <w:w w:val="100"/>
        <w:position w:val="0"/>
        <w:sz w:val="23"/>
        <w:u w:val="none"/>
      </w:rPr>
    </w:lvl>
  </w:abstractNum>
  <w:abstractNum w:abstractNumId="1">
    <w:nsid w:val="00000003"/>
    <w:multiLevelType w:val="multilevel"/>
    <w:tmpl w:val="00000002"/>
    <w:lvl w:ilvl="0">
      <w:start w:val="1"/>
      <w:numFmt w:val="upperRoman"/>
      <w:lvlText w:val="%1"/>
      <w:lvlJc w:val="left"/>
      <w:rPr>
        <w:rFonts w:ascii="Times New Roman" w:hAnsi="Times New Roman" w:cs="Times New Roman"/>
        <w:b w:val="0"/>
        <w:bCs w:val="0"/>
        <w:i w:val="0"/>
        <w:iCs w:val="0"/>
        <w:smallCaps w:val="0"/>
        <w:strike w:val="0"/>
        <w:color w:val="000000"/>
        <w:spacing w:val="6"/>
        <w:w w:val="100"/>
        <w:position w:val="0"/>
        <w:sz w:val="23"/>
        <w:szCs w:val="23"/>
        <w:u w:val="none"/>
      </w:rPr>
    </w:lvl>
    <w:lvl w:ilvl="1">
      <w:start w:val="1"/>
      <w:numFmt w:val="upperRoman"/>
      <w:lvlText w:val="%1"/>
      <w:lvlJc w:val="left"/>
      <w:rPr>
        <w:rFonts w:ascii="Times New Roman" w:hAnsi="Times New Roman" w:cs="Times New Roman"/>
        <w:b w:val="0"/>
        <w:bCs w:val="0"/>
        <w:i w:val="0"/>
        <w:iCs w:val="0"/>
        <w:smallCaps w:val="0"/>
        <w:strike w:val="0"/>
        <w:color w:val="000000"/>
        <w:spacing w:val="6"/>
        <w:w w:val="100"/>
        <w:position w:val="0"/>
        <w:sz w:val="23"/>
        <w:szCs w:val="23"/>
        <w:u w:val="none"/>
      </w:rPr>
    </w:lvl>
    <w:lvl w:ilvl="2">
      <w:start w:val="1"/>
      <w:numFmt w:val="upperRoman"/>
      <w:lvlText w:val="%1"/>
      <w:lvlJc w:val="left"/>
      <w:rPr>
        <w:rFonts w:ascii="Times New Roman" w:hAnsi="Times New Roman" w:cs="Times New Roman"/>
        <w:b w:val="0"/>
        <w:bCs w:val="0"/>
        <w:i w:val="0"/>
        <w:iCs w:val="0"/>
        <w:smallCaps w:val="0"/>
        <w:strike w:val="0"/>
        <w:color w:val="000000"/>
        <w:spacing w:val="6"/>
        <w:w w:val="100"/>
        <w:position w:val="0"/>
        <w:sz w:val="23"/>
        <w:szCs w:val="23"/>
        <w:u w:val="none"/>
      </w:rPr>
    </w:lvl>
    <w:lvl w:ilvl="3">
      <w:start w:val="1"/>
      <w:numFmt w:val="upperRoman"/>
      <w:lvlText w:val="%1"/>
      <w:lvlJc w:val="left"/>
      <w:rPr>
        <w:rFonts w:ascii="Times New Roman" w:hAnsi="Times New Roman" w:cs="Times New Roman"/>
        <w:b w:val="0"/>
        <w:bCs w:val="0"/>
        <w:i w:val="0"/>
        <w:iCs w:val="0"/>
        <w:smallCaps w:val="0"/>
        <w:strike w:val="0"/>
        <w:color w:val="000000"/>
        <w:spacing w:val="6"/>
        <w:w w:val="100"/>
        <w:position w:val="0"/>
        <w:sz w:val="23"/>
        <w:szCs w:val="23"/>
        <w:u w:val="none"/>
      </w:rPr>
    </w:lvl>
    <w:lvl w:ilvl="4">
      <w:start w:val="1"/>
      <w:numFmt w:val="upperRoman"/>
      <w:lvlText w:val="%1"/>
      <w:lvlJc w:val="left"/>
      <w:rPr>
        <w:rFonts w:ascii="Times New Roman" w:hAnsi="Times New Roman" w:cs="Times New Roman"/>
        <w:b w:val="0"/>
        <w:bCs w:val="0"/>
        <w:i w:val="0"/>
        <w:iCs w:val="0"/>
        <w:smallCaps w:val="0"/>
        <w:strike w:val="0"/>
        <w:color w:val="000000"/>
        <w:spacing w:val="6"/>
        <w:w w:val="100"/>
        <w:position w:val="0"/>
        <w:sz w:val="23"/>
        <w:szCs w:val="23"/>
        <w:u w:val="none"/>
      </w:rPr>
    </w:lvl>
    <w:lvl w:ilvl="5">
      <w:start w:val="1"/>
      <w:numFmt w:val="upperRoman"/>
      <w:lvlText w:val="%1"/>
      <w:lvlJc w:val="left"/>
      <w:rPr>
        <w:rFonts w:ascii="Times New Roman" w:hAnsi="Times New Roman" w:cs="Times New Roman"/>
        <w:b w:val="0"/>
        <w:bCs w:val="0"/>
        <w:i w:val="0"/>
        <w:iCs w:val="0"/>
        <w:smallCaps w:val="0"/>
        <w:strike w:val="0"/>
        <w:color w:val="000000"/>
        <w:spacing w:val="6"/>
        <w:w w:val="100"/>
        <w:position w:val="0"/>
        <w:sz w:val="23"/>
        <w:szCs w:val="23"/>
        <w:u w:val="none"/>
      </w:rPr>
    </w:lvl>
    <w:lvl w:ilvl="6">
      <w:start w:val="1"/>
      <w:numFmt w:val="upperRoman"/>
      <w:lvlText w:val="%1"/>
      <w:lvlJc w:val="left"/>
      <w:rPr>
        <w:rFonts w:ascii="Times New Roman" w:hAnsi="Times New Roman" w:cs="Times New Roman"/>
        <w:b w:val="0"/>
        <w:bCs w:val="0"/>
        <w:i w:val="0"/>
        <w:iCs w:val="0"/>
        <w:smallCaps w:val="0"/>
        <w:strike w:val="0"/>
        <w:color w:val="000000"/>
        <w:spacing w:val="6"/>
        <w:w w:val="100"/>
        <w:position w:val="0"/>
        <w:sz w:val="23"/>
        <w:szCs w:val="23"/>
        <w:u w:val="none"/>
      </w:rPr>
    </w:lvl>
    <w:lvl w:ilvl="7">
      <w:start w:val="1"/>
      <w:numFmt w:val="upperRoman"/>
      <w:lvlText w:val="%1"/>
      <w:lvlJc w:val="left"/>
      <w:rPr>
        <w:rFonts w:ascii="Times New Roman" w:hAnsi="Times New Roman" w:cs="Times New Roman"/>
        <w:b w:val="0"/>
        <w:bCs w:val="0"/>
        <w:i w:val="0"/>
        <w:iCs w:val="0"/>
        <w:smallCaps w:val="0"/>
        <w:strike w:val="0"/>
        <w:color w:val="000000"/>
        <w:spacing w:val="6"/>
        <w:w w:val="100"/>
        <w:position w:val="0"/>
        <w:sz w:val="23"/>
        <w:szCs w:val="23"/>
        <w:u w:val="none"/>
      </w:rPr>
    </w:lvl>
    <w:lvl w:ilvl="8">
      <w:start w:val="1"/>
      <w:numFmt w:val="upperRoman"/>
      <w:lvlText w:val="%1"/>
      <w:lvlJc w:val="left"/>
      <w:rPr>
        <w:rFonts w:ascii="Times New Roman" w:hAnsi="Times New Roman" w:cs="Times New Roman"/>
        <w:b w:val="0"/>
        <w:bCs w:val="0"/>
        <w:i w:val="0"/>
        <w:iCs w:val="0"/>
        <w:smallCaps w:val="0"/>
        <w:strike w:val="0"/>
        <w:color w:val="000000"/>
        <w:spacing w:val="6"/>
        <w:w w:val="100"/>
        <w:position w:val="0"/>
        <w:sz w:val="23"/>
        <w:szCs w:val="23"/>
        <w:u w:val="none"/>
      </w:rPr>
    </w:lvl>
  </w:abstractNum>
  <w:abstractNum w:abstractNumId="2">
    <w:nsid w:val="00000005"/>
    <w:multiLevelType w:val="multilevel"/>
    <w:tmpl w:val="00000004"/>
    <w:lvl w:ilvl="0">
      <w:start w:val="1"/>
      <w:numFmt w:val="decimal"/>
      <w:lvlText w:val="%1"/>
      <w:lvlJc w:val="left"/>
      <w:rPr>
        <w:rFonts w:ascii="Times New Roman" w:hAnsi="Times New Roman" w:cs="Times New Roman"/>
        <w:b w:val="0"/>
        <w:bCs w:val="0"/>
        <w:i/>
        <w:iCs/>
        <w:smallCaps w:val="0"/>
        <w:strike w:val="0"/>
        <w:color w:val="000000"/>
        <w:spacing w:val="0"/>
        <w:w w:val="100"/>
        <w:position w:val="0"/>
        <w:sz w:val="23"/>
        <w:szCs w:val="23"/>
        <w:u w:val="none"/>
        <w:vertAlign w:val="superscript"/>
      </w:rPr>
    </w:lvl>
    <w:lvl w:ilvl="1">
      <w:start w:val="1"/>
      <w:numFmt w:val="decimal"/>
      <w:lvlText w:val="%1"/>
      <w:lvlJc w:val="left"/>
      <w:rPr>
        <w:rFonts w:ascii="Times New Roman" w:hAnsi="Times New Roman" w:cs="Times New Roman"/>
        <w:b w:val="0"/>
        <w:bCs w:val="0"/>
        <w:i/>
        <w:iCs/>
        <w:smallCaps w:val="0"/>
        <w:strike w:val="0"/>
        <w:color w:val="000000"/>
        <w:spacing w:val="0"/>
        <w:w w:val="100"/>
        <w:position w:val="0"/>
        <w:sz w:val="23"/>
        <w:szCs w:val="23"/>
        <w:u w:val="none"/>
        <w:vertAlign w:val="superscript"/>
      </w:rPr>
    </w:lvl>
    <w:lvl w:ilvl="2">
      <w:start w:val="1"/>
      <w:numFmt w:val="decimal"/>
      <w:lvlText w:val="%1"/>
      <w:lvlJc w:val="left"/>
      <w:rPr>
        <w:rFonts w:ascii="Times New Roman" w:hAnsi="Times New Roman" w:cs="Times New Roman"/>
        <w:b w:val="0"/>
        <w:bCs w:val="0"/>
        <w:i/>
        <w:iCs/>
        <w:smallCaps w:val="0"/>
        <w:strike w:val="0"/>
        <w:color w:val="000000"/>
        <w:spacing w:val="0"/>
        <w:w w:val="100"/>
        <w:position w:val="0"/>
        <w:sz w:val="23"/>
        <w:szCs w:val="23"/>
        <w:u w:val="none"/>
        <w:vertAlign w:val="superscript"/>
      </w:rPr>
    </w:lvl>
    <w:lvl w:ilvl="3">
      <w:start w:val="1"/>
      <w:numFmt w:val="decimal"/>
      <w:lvlText w:val="%1"/>
      <w:lvlJc w:val="left"/>
      <w:rPr>
        <w:rFonts w:ascii="Times New Roman" w:hAnsi="Times New Roman" w:cs="Times New Roman"/>
        <w:b w:val="0"/>
        <w:bCs w:val="0"/>
        <w:i/>
        <w:iCs/>
        <w:smallCaps w:val="0"/>
        <w:strike w:val="0"/>
        <w:color w:val="000000"/>
        <w:spacing w:val="0"/>
        <w:w w:val="100"/>
        <w:position w:val="0"/>
        <w:sz w:val="23"/>
        <w:szCs w:val="23"/>
        <w:u w:val="none"/>
        <w:vertAlign w:val="superscript"/>
      </w:rPr>
    </w:lvl>
    <w:lvl w:ilvl="4">
      <w:start w:val="1"/>
      <w:numFmt w:val="decimal"/>
      <w:lvlText w:val="%1"/>
      <w:lvlJc w:val="left"/>
      <w:rPr>
        <w:rFonts w:ascii="Times New Roman" w:hAnsi="Times New Roman" w:cs="Times New Roman"/>
        <w:b w:val="0"/>
        <w:bCs w:val="0"/>
        <w:i/>
        <w:iCs/>
        <w:smallCaps w:val="0"/>
        <w:strike w:val="0"/>
        <w:color w:val="000000"/>
        <w:spacing w:val="0"/>
        <w:w w:val="100"/>
        <w:position w:val="0"/>
        <w:sz w:val="23"/>
        <w:szCs w:val="23"/>
        <w:u w:val="none"/>
        <w:vertAlign w:val="superscript"/>
      </w:rPr>
    </w:lvl>
    <w:lvl w:ilvl="5">
      <w:start w:val="1"/>
      <w:numFmt w:val="decimal"/>
      <w:lvlText w:val="%1"/>
      <w:lvlJc w:val="left"/>
      <w:rPr>
        <w:rFonts w:ascii="Times New Roman" w:hAnsi="Times New Roman" w:cs="Times New Roman"/>
        <w:b w:val="0"/>
        <w:bCs w:val="0"/>
        <w:i/>
        <w:iCs/>
        <w:smallCaps w:val="0"/>
        <w:strike w:val="0"/>
        <w:color w:val="000000"/>
        <w:spacing w:val="0"/>
        <w:w w:val="100"/>
        <w:position w:val="0"/>
        <w:sz w:val="23"/>
        <w:szCs w:val="23"/>
        <w:u w:val="none"/>
        <w:vertAlign w:val="superscript"/>
      </w:rPr>
    </w:lvl>
    <w:lvl w:ilvl="6">
      <w:start w:val="1"/>
      <w:numFmt w:val="decimal"/>
      <w:lvlText w:val="%1"/>
      <w:lvlJc w:val="left"/>
      <w:rPr>
        <w:rFonts w:ascii="Times New Roman" w:hAnsi="Times New Roman" w:cs="Times New Roman"/>
        <w:b w:val="0"/>
        <w:bCs w:val="0"/>
        <w:i/>
        <w:iCs/>
        <w:smallCaps w:val="0"/>
        <w:strike w:val="0"/>
        <w:color w:val="000000"/>
        <w:spacing w:val="0"/>
        <w:w w:val="100"/>
        <w:position w:val="0"/>
        <w:sz w:val="23"/>
        <w:szCs w:val="23"/>
        <w:u w:val="none"/>
        <w:vertAlign w:val="superscript"/>
      </w:rPr>
    </w:lvl>
    <w:lvl w:ilvl="7">
      <w:start w:val="1"/>
      <w:numFmt w:val="decimal"/>
      <w:lvlText w:val="%1"/>
      <w:lvlJc w:val="left"/>
      <w:rPr>
        <w:rFonts w:ascii="Times New Roman" w:hAnsi="Times New Roman" w:cs="Times New Roman"/>
        <w:b w:val="0"/>
        <w:bCs w:val="0"/>
        <w:i/>
        <w:iCs/>
        <w:smallCaps w:val="0"/>
        <w:strike w:val="0"/>
        <w:color w:val="000000"/>
        <w:spacing w:val="0"/>
        <w:w w:val="100"/>
        <w:position w:val="0"/>
        <w:sz w:val="23"/>
        <w:szCs w:val="23"/>
        <w:u w:val="none"/>
        <w:vertAlign w:val="superscript"/>
      </w:rPr>
    </w:lvl>
    <w:lvl w:ilvl="8">
      <w:start w:val="1"/>
      <w:numFmt w:val="decimal"/>
      <w:lvlText w:val="%1"/>
      <w:lvlJc w:val="left"/>
      <w:rPr>
        <w:rFonts w:ascii="Times New Roman" w:hAnsi="Times New Roman" w:cs="Times New Roman"/>
        <w:b w:val="0"/>
        <w:bCs w:val="0"/>
        <w:i/>
        <w:iCs/>
        <w:smallCaps w:val="0"/>
        <w:strike w:val="0"/>
        <w:color w:val="000000"/>
        <w:spacing w:val="0"/>
        <w:w w:val="100"/>
        <w:position w:val="0"/>
        <w:sz w:val="23"/>
        <w:szCs w:val="23"/>
        <w:u w:val="none"/>
        <w:vertAlign w:val="superscript"/>
      </w:rPr>
    </w:lvl>
  </w:abstractNum>
  <w:abstractNum w:abstractNumId="3">
    <w:nsid w:val="0000000B"/>
    <w:multiLevelType w:val="multilevel"/>
    <w:tmpl w:val="0000000A"/>
    <w:lvl w:ilvl="0">
      <w:start w:val="1"/>
      <w:numFmt w:val="bullet"/>
      <w:lvlText w:val="*"/>
      <w:lvlJc w:val="left"/>
      <w:rPr>
        <w:rFonts w:ascii="Times New Roman" w:hAnsi="Times New Roman"/>
        <w:b w:val="0"/>
        <w:i w:val="0"/>
        <w:smallCaps w:val="0"/>
        <w:strike w:val="0"/>
        <w:color w:val="000000"/>
        <w:spacing w:val="6"/>
        <w:w w:val="100"/>
        <w:position w:val="0"/>
        <w:sz w:val="23"/>
        <w:u w:val="none"/>
      </w:rPr>
    </w:lvl>
    <w:lvl w:ilvl="1">
      <w:start w:val="1"/>
      <w:numFmt w:val="bullet"/>
      <w:lvlText w:val="*"/>
      <w:lvlJc w:val="left"/>
      <w:rPr>
        <w:rFonts w:ascii="Times New Roman" w:hAnsi="Times New Roman"/>
        <w:b w:val="0"/>
        <w:i w:val="0"/>
        <w:smallCaps w:val="0"/>
        <w:strike w:val="0"/>
        <w:color w:val="000000"/>
        <w:spacing w:val="6"/>
        <w:w w:val="100"/>
        <w:position w:val="0"/>
        <w:sz w:val="23"/>
        <w:u w:val="none"/>
      </w:rPr>
    </w:lvl>
    <w:lvl w:ilvl="2">
      <w:start w:val="1"/>
      <w:numFmt w:val="bullet"/>
      <w:lvlText w:val="*"/>
      <w:lvlJc w:val="left"/>
      <w:rPr>
        <w:rFonts w:ascii="Times New Roman" w:hAnsi="Times New Roman"/>
        <w:b w:val="0"/>
        <w:i w:val="0"/>
        <w:smallCaps w:val="0"/>
        <w:strike w:val="0"/>
        <w:color w:val="000000"/>
        <w:spacing w:val="6"/>
        <w:w w:val="100"/>
        <w:position w:val="0"/>
        <w:sz w:val="23"/>
        <w:u w:val="none"/>
      </w:rPr>
    </w:lvl>
    <w:lvl w:ilvl="3">
      <w:start w:val="1"/>
      <w:numFmt w:val="bullet"/>
      <w:lvlText w:val="*"/>
      <w:lvlJc w:val="left"/>
      <w:rPr>
        <w:rFonts w:ascii="Times New Roman" w:hAnsi="Times New Roman"/>
        <w:b w:val="0"/>
        <w:i w:val="0"/>
        <w:smallCaps w:val="0"/>
        <w:strike w:val="0"/>
        <w:color w:val="000000"/>
        <w:spacing w:val="6"/>
        <w:w w:val="100"/>
        <w:position w:val="0"/>
        <w:sz w:val="23"/>
        <w:u w:val="none"/>
      </w:rPr>
    </w:lvl>
    <w:lvl w:ilvl="4">
      <w:start w:val="1"/>
      <w:numFmt w:val="bullet"/>
      <w:lvlText w:val="*"/>
      <w:lvlJc w:val="left"/>
      <w:rPr>
        <w:rFonts w:ascii="Times New Roman" w:hAnsi="Times New Roman"/>
        <w:b w:val="0"/>
        <w:i w:val="0"/>
        <w:smallCaps w:val="0"/>
        <w:strike w:val="0"/>
        <w:color w:val="000000"/>
        <w:spacing w:val="6"/>
        <w:w w:val="100"/>
        <w:position w:val="0"/>
        <w:sz w:val="23"/>
        <w:u w:val="none"/>
      </w:rPr>
    </w:lvl>
    <w:lvl w:ilvl="5">
      <w:start w:val="1"/>
      <w:numFmt w:val="bullet"/>
      <w:lvlText w:val="*"/>
      <w:lvlJc w:val="left"/>
      <w:rPr>
        <w:rFonts w:ascii="Times New Roman" w:hAnsi="Times New Roman"/>
        <w:b w:val="0"/>
        <w:i w:val="0"/>
        <w:smallCaps w:val="0"/>
        <w:strike w:val="0"/>
        <w:color w:val="000000"/>
        <w:spacing w:val="6"/>
        <w:w w:val="100"/>
        <w:position w:val="0"/>
        <w:sz w:val="23"/>
        <w:u w:val="none"/>
      </w:rPr>
    </w:lvl>
    <w:lvl w:ilvl="6">
      <w:start w:val="1"/>
      <w:numFmt w:val="bullet"/>
      <w:lvlText w:val="*"/>
      <w:lvlJc w:val="left"/>
      <w:rPr>
        <w:rFonts w:ascii="Times New Roman" w:hAnsi="Times New Roman"/>
        <w:b w:val="0"/>
        <w:i w:val="0"/>
        <w:smallCaps w:val="0"/>
        <w:strike w:val="0"/>
        <w:color w:val="000000"/>
        <w:spacing w:val="6"/>
        <w:w w:val="100"/>
        <w:position w:val="0"/>
        <w:sz w:val="23"/>
        <w:u w:val="none"/>
      </w:rPr>
    </w:lvl>
    <w:lvl w:ilvl="7">
      <w:start w:val="1"/>
      <w:numFmt w:val="bullet"/>
      <w:lvlText w:val="*"/>
      <w:lvlJc w:val="left"/>
      <w:rPr>
        <w:rFonts w:ascii="Times New Roman" w:hAnsi="Times New Roman"/>
        <w:b w:val="0"/>
        <w:i w:val="0"/>
        <w:smallCaps w:val="0"/>
        <w:strike w:val="0"/>
        <w:color w:val="000000"/>
        <w:spacing w:val="6"/>
        <w:w w:val="100"/>
        <w:position w:val="0"/>
        <w:sz w:val="23"/>
        <w:u w:val="none"/>
      </w:rPr>
    </w:lvl>
    <w:lvl w:ilvl="8">
      <w:start w:val="1"/>
      <w:numFmt w:val="bullet"/>
      <w:lvlText w:val="*"/>
      <w:lvlJc w:val="left"/>
      <w:rPr>
        <w:rFonts w:ascii="Times New Roman" w:hAnsi="Times New Roman"/>
        <w:b w:val="0"/>
        <w:i w:val="0"/>
        <w:smallCaps w:val="0"/>
        <w:strike w:val="0"/>
        <w:color w:val="000000"/>
        <w:spacing w:val="6"/>
        <w:w w:val="100"/>
        <w:position w:val="0"/>
        <w:sz w:val="23"/>
        <w:u w:val="none"/>
      </w:rPr>
    </w:lvl>
  </w:abstractNum>
  <w:abstractNum w:abstractNumId="4">
    <w:nsid w:val="0000000D"/>
    <w:multiLevelType w:val="multilevel"/>
    <w:tmpl w:val="0000000C"/>
    <w:lvl w:ilvl="0">
      <w:start w:val="1"/>
      <w:numFmt w:val="bullet"/>
      <w:lvlText w:val="-"/>
      <w:lvlJc w:val="left"/>
      <w:rPr>
        <w:rFonts w:ascii="Times New Roman" w:hAnsi="Times New Roman"/>
        <w:b/>
        <w:i w:val="0"/>
        <w:smallCaps w:val="0"/>
        <w:strike w:val="0"/>
        <w:color w:val="000000"/>
        <w:spacing w:val="3"/>
        <w:w w:val="100"/>
        <w:position w:val="0"/>
        <w:sz w:val="18"/>
        <w:u w:val="none"/>
      </w:rPr>
    </w:lvl>
    <w:lvl w:ilvl="1">
      <w:start w:val="1"/>
      <w:numFmt w:val="bullet"/>
      <w:lvlText w:val="-"/>
      <w:lvlJc w:val="left"/>
      <w:rPr>
        <w:rFonts w:ascii="Times New Roman" w:hAnsi="Times New Roman"/>
        <w:b/>
        <w:i w:val="0"/>
        <w:smallCaps w:val="0"/>
        <w:strike w:val="0"/>
        <w:color w:val="000000"/>
        <w:spacing w:val="3"/>
        <w:w w:val="100"/>
        <w:position w:val="0"/>
        <w:sz w:val="18"/>
        <w:u w:val="none"/>
      </w:rPr>
    </w:lvl>
    <w:lvl w:ilvl="2">
      <w:start w:val="1"/>
      <w:numFmt w:val="bullet"/>
      <w:lvlText w:val="-"/>
      <w:lvlJc w:val="left"/>
      <w:rPr>
        <w:rFonts w:ascii="Times New Roman" w:hAnsi="Times New Roman"/>
        <w:b/>
        <w:i w:val="0"/>
        <w:smallCaps w:val="0"/>
        <w:strike w:val="0"/>
        <w:color w:val="000000"/>
        <w:spacing w:val="3"/>
        <w:w w:val="100"/>
        <w:position w:val="0"/>
        <w:sz w:val="18"/>
        <w:u w:val="none"/>
      </w:rPr>
    </w:lvl>
    <w:lvl w:ilvl="3">
      <w:start w:val="1"/>
      <w:numFmt w:val="bullet"/>
      <w:lvlText w:val="-"/>
      <w:lvlJc w:val="left"/>
      <w:rPr>
        <w:rFonts w:ascii="Times New Roman" w:hAnsi="Times New Roman"/>
        <w:b/>
        <w:i w:val="0"/>
        <w:smallCaps w:val="0"/>
        <w:strike w:val="0"/>
        <w:color w:val="000000"/>
        <w:spacing w:val="3"/>
        <w:w w:val="100"/>
        <w:position w:val="0"/>
        <w:sz w:val="18"/>
        <w:u w:val="none"/>
      </w:rPr>
    </w:lvl>
    <w:lvl w:ilvl="4">
      <w:start w:val="1"/>
      <w:numFmt w:val="bullet"/>
      <w:lvlText w:val="-"/>
      <w:lvlJc w:val="left"/>
      <w:rPr>
        <w:rFonts w:ascii="Times New Roman" w:hAnsi="Times New Roman"/>
        <w:b/>
        <w:i w:val="0"/>
        <w:smallCaps w:val="0"/>
        <w:strike w:val="0"/>
        <w:color w:val="000000"/>
        <w:spacing w:val="3"/>
        <w:w w:val="100"/>
        <w:position w:val="0"/>
        <w:sz w:val="18"/>
        <w:u w:val="none"/>
      </w:rPr>
    </w:lvl>
    <w:lvl w:ilvl="5">
      <w:start w:val="1"/>
      <w:numFmt w:val="bullet"/>
      <w:lvlText w:val="-"/>
      <w:lvlJc w:val="left"/>
      <w:rPr>
        <w:rFonts w:ascii="Times New Roman" w:hAnsi="Times New Roman"/>
        <w:b/>
        <w:i w:val="0"/>
        <w:smallCaps w:val="0"/>
        <w:strike w:val="0"/>
        <w:color w:val="000000"/>
        <w:spacing w:val="3"/>
        <w:w w:val="100"/>
        <w:position w:val="0"/>
        <w:sz w:val="18"/>
        <w:u w:val="none"/>
      </w:rPr>
    </w:lvl>
    <w:lvl w:ilvl="6">
      <w:start w:val="1"/>
      <w:numFmt w:val="bullet"/>
      <w:lvlText w:val="-"/>
      <w:lvlJc w:val="left"/>
      <w:rPr>
        <w:rFonts w:ascii="Times New Roman" w:hAnsi="Times New Roman"/>
        <w:b/>
        <w:i w:val="0"/>
        <w:smallCaps w:val="0"/>
        <w:strike w:val="0"/>
        <w:color w:val="000000"/>
        <w:spacing w:val="3"/>
        <w:w w:val="100"/>
        <w:position w:val="0"/>
        <w:sz w:val="18"/>
        <w:u w:val="none"/>
      </w:rPr>
    </w:lvl>
    <w:lvl w:ilvl="7">
      <w:start w:val="1"/>
      <w:numFmt w:val="bullet"/>
      <w:lvlText w:val="-"/>
      <w:lvlJc w:val="left"/>
      <w:rPr>
        <w:rFonts w:ascii="Times New Roman" w:hAnsi="Times New Roman"/>
        <w:b/>
        <w:i w:val="0"/>
        <w:smallCaps w:val="0"/>
        <w:strike w:val="0"/>
        <w:color w:val="000000"/>
        <w:spacing w:val="3"/>
        <w:w w:val="100"/>
        <w:position w:val="0"/>
        <w:sz w:val="18"/>
        <w:u w:val="none"/>
      </w:rPr>
    </w:lvl>
    <w:lvl w:ilvl="8">
      <w:start w:val="1"/>
      <w:numFmt w:val="bullet"/>
      <w:lvlText w:val="-"/>
      <w:lvlJc w:val="left"/>
      <w:rPr>
        <w:rFonts w:ascii="Times New Roman" w:hAnsi="Times New Roman"/>
        <w:b/>
        <w:i w:val="0"/>
        <w:smallCaps w:val="0"/>
        <w:strike w:val="0"/>
        <w:color w:val="000000"/>
        <w:spacing w:val="3"/>
        <w:w w:val="100"/>
        <w:position w:val="0"/>
        <w:sz w:val="18"/>
        <w:u w:val="none"/>
      </w:rPr>
    </w:lvl>
  </w:abstractNum>
  <w:abstractNum w:abstractNumId="5">
    <w:nsid w:val="0000000F"/>
    <w:multiLevelType w:val="multilevel"/>
    <w:tmpl w:val="0000000E"/>
    <w:lvl w:ilvl="0">
      <w:start w:val="1"/>
      <w:numFmt w:val="bullet"/>
      <w:lvlText w:val="—"/>
      <w:lvlJc w:val="left"/>
      <w:rPr>
        <w:rFonts w:ascii="Times New Roman" w:hAnsi="Times New Roman"/>
        <w:b w:val="0"/>
        <w:i w:val="0"/>
        <w:smallCaps w:val="0"/>
        <w:strike w:val="0"/>
        <w:color w:val="000000"/>
        <w:spacing w:val="6"/>
        <w:w w:val="100"/>
        <w:position w:val="0"/>
        <w:sz w:val="23"/>
        <w:u w:val="none"/>
      </w:rPr>
    </w:lvl>
    <w:lvl w:ilvl="1">
      <w:start w:val="1"/>
      <w:numFmt w:val="bullet"/>
      <w:lvlText w:val="—"/>
      <w:lvlJc w:val="left"/>
      <w:rPr>
        <w:rFonts w:ascii="Times New Roman" w:hAnsi="Times New Roman"/>
        <w:b w:val="0"/>
        <w:i w:val="0"/>
        <w:smallCaps w:val="0"/>
        <w:strike w:val="0"/>
        <w:color w:val="000000"/>
        <w:spacing w:val="6"/>
        <w:w w:val="100"/>
        <w:position w:val="0"/>
        <w:sz w:val="23"/>
        <w:u w:val="none"/>
      </w:rPr>
    </w:lvl>
    <w:lvl w:ilvl="2">
      <w:start w:val="1"/>
      <w:numFmt w:val="bullet"/>
      <w:lvlText w:val="—"/>
      <w:lvlJc w:val="left"/>
      <w:rPr>
        <w:rFonts w:ascii="Times New Roman" w:hAnsi="Times New Roman"/>
        <w:b w:val="0"/>
        <w:i w:val="0"/>
        <w:smallCaps w:val="0"/>
        <w:strike w:val="0"/>
        <w:color w:val="000000"/>
        <w:spacing w:val="6"/>
        <w:w w:val="100"/>
        <w:position w:val="0"/>
        <w:sz w:val="23"/>
        <w:u w:val="none"/>
      </w:rPr>
    </w:lvl>
    <w:lvl w:ilvl="3">
      <w:start w:val="1"/>
      <w:numFmt w:val="bullet"/>
      <w:lvlText w:val="—"/>
      <w:lvlJc w:val="left"/>
      <w:rPr>
        <w:rFonts w:ascii="Times New Roman" w:hAnsi="Times New Roman"/>
        <w:b w:val="0"/>
        <w:i w:val="0"/>
        <w:smallCaps w:val="0"/>
        <w:strike w:val="0"/>
        <w:color w:val="000000"/>
        <w:spacing w:val="6"/>
        <w:w w:val="100"/>
        <w:position w:val="0"/>
        <w:sz w:val="23"/>
        <w:u w:val="none"/>
      </w:rPr>
    </w:lvl>
    <w:lvl w:ilvl="4">
      <w:start w:val="1"/>
      <w:numFmt w:val="bullet"/>
      <w:lvlText w:val="—"/>
      <w:lvlJc w:val="left"/>
      <w:rPr>
        <w:rFonts w:ascii="Times New Roman" w:hAnsi="Times New Roman"/>
        <w:b w:val="0"/>
        <w:i w:val="0"/>
        <w:smallCaps w:val="0"/>
        <w:strike w:val="0"/>
        <w:color w:val="000000"/>
        <w:spacing w:val="6"/>
        <w:w w:val="100"/>
        <w:position w:val="0"/>
        <w:sz w:val="23"/>
        <w:u w:val="none"/>
      </w:rPr>
    </w:lvl>
    <w:lvl w:ilvl="5">
      <w:start w:val="1"/>
      <w:numFmt w:val="bullet"/>
      <w:lvlText w:val="—"/>
      <w:lvlJc w:val="left"/>
      <w:rPr>
        <w:rFonts w:ascii="Times New Roman" w:hAnsi="Times New Roman"/>
        <w:b w:val="0"/>
        <w:i w:val="0"/>
        <w:smallCaps w:val="0"/>
        <w:strike w:val="0"/>
        <w:color w:val="000000"/>
        <w:spacing w:val="6"/>
        <w:w w:val="100"/>
        <w:position w:val="0"/>
        <w:sz w:val="23"/>
        <w:u w:val="none"/>
      </w:rPr>
    </w:lvl>
    <w:lvl w:ilvl="6">
      <w:start w:val="1"/>
      <w:numFmt w:val="bullet"/>
      <w:lvlText w:val="—"/>
      <w:lvlJc w:val="left"/>
      <w:rPr>
        <w:rFonts w:ascii="Times New Roman" w:hAnsi="Times New Roman"/>
        <w:b w:val="0"/>
        <w:i w:val="0"/>
        <w:smallCaps w:val="0"/>
        <w:strike w:val="0"/>
        <w:color w:val="000000"/>
        <w:spacing w:val="6"/>
        <w:w w:val="100"/>
        <w:position w:val="0"/>
        <w:sz w:val="23"/>
        <w:u w:val="none"/>
      </w:rPr>
    </w:lvl>
    <w:lvl w:ilvl="7">
      <w:start w:val="1"/>
      <w:numFmt w:val="bullet"/>
      <w:lvlText w:val="—"/>
      <w:lvlJc w:val="left"/>
      <w:rPr>
        <w:rFonts w:ascii="Times New Roman" w:hAnsi="Times New Roman"/>
        <w:b w:val="0"/>
        <w:i w:val="0"/>
        <w:smallCaps w:val="0"/>
        <w:strike w:val="0"/>
        <w:color w:val="000000"/>
        <w:spacing w:val="6"/>
        <w:w w:val="100"/>
        <w:position w:val="0"/>
        <w:sz w:val="23"/>
        <w:u w:val="none"/>
      </w:rPr>
    </w:lvl>
    <w:lvl w:ilvl="8">
      <w:start w:val="1"/>
      <w:numFmt w:val="bullet"/>
      <w:lvlText w:val="—"/>
      <w:lvlJc w:val="left"/>
      <w:rPr>
        <w:rFonts w:ascii="Times New Roman" w:hAnsi="Times New Roman"/>
        <w:b w:val="0"/>
        <w:i w:val="0"/>
        <w:smallCaps w:val="0"/>
        <w:strike w:val="0"/>
        <w:color w:val="000000"/>
        <w:spacing w:val="6"/>
        <w:w w:val="100"/>
        <w:position w:val="0"/>
        <w:sz w:val="23"/>
        <w:u w:val="none"/>
      </w:rPr>
    </w:lvl>
  </w:abstractNum>
  <w:abstractNum w:abstractNumId="6">
    <w:nsid w:val="16BA236B"/>
    <w:multiLevelType w:val="hybridMultilevel"/>
    <w:tmpl w:val="4BC08E44"/>
    <w:lvl w:ilvl="0" w:tplc="4E3496A2">
      <w:numFmt w:val="bullet"/>
      <w:lvlText w:val="-"/>
      <w:lvlJc w:val="left"/>
      <w:pPr>
        <w:ind w:left="622" w:hanging="360"/>
      </w:pPr>
      <w:rPr>
        <w:rFonts w:ascii="Times New Roman" w:eastAsia="Times New Roman" w:hAnsi="Times New Roman" w:cs="Times New Roman" w:hint="default"/>
        <w:color w:val="262626"/>
        <w:w w:val="230"/>
      </w:rPr>
    </w:lvl>
    <w:lvl w:ilvl="1" w:tplc="04190003" w:tentative="1">
      <w:start w:val="1"/>
      <w:numFmt w:val="bullet"/>
      <w:lvlText w:val="o"/>
      <w:lvlJc w:val="left"/>
      <w:pPr>
        <w:ind w:left="1342" w:hanging="360"/>
      </w:pPr>
      <w:rPr>
        <w:rFonts w:ascii="Courier New" w:hAnsi="Courier New" w:cs="Courier New" w:hint="default"/>
      </w:rPr>
    </w:lvl>
    <w:lvl w:ilvl="2" w:tplc="04190005" w:tentative="1">
      <w:start w:val="1"/>
      <w:numFmt w:val="bullet"/>
      <w:lvlText w:val=""/>
      <w:lvlJc w:val="left"/>
      <w:pPr>
        <w:ind w:left="2062" w:hanging="360"/>
      </w:pPr>
      <w:rPr>
        <w:rFonts w:ascii="Wingdings" w:hAnsi="Wingdings" w:hint="default"/>
      </w:rPr>
    </w:lvl>
    <w:lvl w:ilvl="3" w:tplc="04190001" w:tentative="1">
      <w:start w:val="1"/>
      <w:numFmt w:val="bullet"/>
      <w:lvlText w:val=""/>
      <w:lvlJc w:val="left"/>
      <w:pPr>
        <w:ind w:left="2782" w:hanging="360"/>
      </w:pPr>
      <w:rPr>
        <w:rFonts w:ascii="Symbol" w:hAnsi="Symbol" w:hint="default"/>
      </w:rPr>
    </w:lvl>
    <w:lvl w:ilvl="4" w:tplc="04190003" w:tentative="1">
      <w:start w:val="1"/>
      <w:numFmt w:val="bullet"/>
      <w:lvlText w:val="o"/>
      <w:lvlJc w:val="left"/>
      <w:pPr>
        <w:ind w:left="3502" w:hanging="360"/>
      </w:pPr>
      <w:rPr>
        <w:rFonts w:ascii="Courier New" w:hAnsi="Courier New" w:cs="Courier New" w:hint="default"/>
      </w:rPr>
    </w:lvl>
    <w:lvl w:ilvl="5" w:tplc="04190005" w:tentative="1">
      <w:start w:val="1"/>
      <w:numFmt w:val="bullet"/>
      <w:lvlText w:val=""/>
      <w:lvlJc w:val="left"/>
      <w:pPr>
        <w:ind w:left="4222" w:hanging="360"/>
      </w:pPr>
      <w:rPr>
        <w:rFonts w:ascii="Wingdings" w:hAnsi="Wingdings" w:hint="default"/>
      </w:rPr>
    </w:lvl>
    <w:lvl w:ilvl="6" w:tplc="04190001" w:tentative="1">
      <w:start w:val="1"/>
      <w:numFmt w:val="bullet"/>
      <w:lvlText w:val=""/>
      <w:lvlJc w:val="left"/>
      <w:pPr>
        <w:ind w:left="4942" w:hanging="360"/>
      </w:pPr>
      <w:rPr>
        <w:rFonts w:ascii="Symbol" w:hAnsi="Symbol" w:hint="default"/>
      </w:rPr>
    </w:lvl>
    <w:lvl w:ilvl="7" w:tplc="04190003" w:tentative="1">
      <w:start w:val="1"/>
      <w:numFmt w:val="bullet"/>
      <w:lvlText w:val="o"/>
      <w:lvlJc w:val="left"/>
      <w:pPr>
        <w:ind w:left="5662" w:hanging="360"/>
      </w:pPr>
      <w:rPr>
        <w:rFonts w:ascii="Courier New" w:hAnsi="Courier New" w:cs="Courier New" w:hint="default"/>
      </w:rPr>
    </w:lvl>
    <w:lvl w:ilvl="8" w:tplc="04190005" w:tentative="1">
      <w:start w:val="1"/>
      <w:numFmt w:val="bullet"/>
      <w:lvlText w:val=""/>
      <w:lvlJc w:val="left"/>
      <w:pPr>
        <w:ind w:left="6382" w:hanging="360"/>
      </w:pPr>
      <w:rPr>
        <w:rFonts w:ascii="Wingdings" w:hAnsi="Wingdings" w:hint="default"/>
      </w:rPr>
    </w:lvl>
  </w:abstractNum>
  <w:num w:numId="1">
    <w:abstractNumId w:val="6"/>
  </w:num>
  <w:num w:numId="2">
    <w:abstractNumId w:val="0"/>
  </w:num>
  <w:num w:numId="3">
    <w:abstractNumId w:val="1"/>
  </w:num>
  <w:num w:numId="4">
    <w:abstractNumId w:val="2"/>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8EC"/>
    <w:rsid w:val="00001E85"/>
    <w:rsid w:val="00007761"/>
    <w:rsid w:val="00017D86"/>
    <w:rsid w:val="00025EC3"/>
    <w:rsid w:val="00031D4C"/>
    <w:rsid w:val="000364FD"/>
    <w:rsid w:val="00036B3B"/>
    <w:rsid w:val="000718E2"/>
    <w:rsid w:val="00075FE9"/>
    <w:rsid w:val="00076FC6"/>
    <w:rsid w:val="000862F9"/>
    <w:rsid w:val="000B7889"/>
    <w:rsid w:val="000C1676"/>
    <w:rsid w:val="000C53E1"/>
    <w:rsid w:val="000C5681"/>
    <w:rsid w:val="000E0E1D"/>
    <w:rsid w:val="000E5CB0"/>
    <w:rsid w:val="00103BE9"/>
    <w:rsid w:val="00107078"/>
    <w:rsid w:val="0011441B"/>
    <w:rsid w:val="00131717"/>
    <w:rsid w:val="001328DA"/>
    <w:rsid w:val="00137D8B"/>
    <w:rsid w:val="001454FF"/>
    <w:rsid w:val="001474DA"/>
    <w:rsid w:val="00161ACB"/>
    <w:rsid w:val="00162FBE"/>
    <w:rsid w:val="001716CE"/>
    <w:rsid w:val="00181A88"/>
    <w:rsid w:val="001963A4"/>
    <w:rsid w:val="001A189D"/>
    <w:rsid w:val="001A4840"/>
    <w:rsid w:val="001B06BE"/>
    <w:rsid w:val="001B3B3E"/>
    <w:rsid w:val="001C20A0"/>
    <w:rsid w:val="001C3511"/>
    <w:rsid w:val="001C4042"/>
    <w:rsid w:val="001C659E"/>
    <w:rsid w:val="001D2E35"/>
    <w:rsid w:val="001D45E2"/>
    <w:rsid w:val="001E25D0"/>
    <w:rsid w:val="001E552F"/>
    <w:rsid w:val="00200207"/>
    <w:rsid w:val="002045BD"/>
    <w:rsid w:val="00213DA5"/>
    <w:rsid w:val="00226265"/>
    <w:rsid w:val="00230608"/>
    <w:rsid w:val="00232BD9"/>
    <w:rsid w:val="002378A8"/>
    <w:rsid w:val="002379EC"/>
    <w:rsid w:val="00245629"/>
    <w:rsid w:val="00286490"/>
    <w:rsid w:val="00296E0E"/>
    <w:rsid w:val="00297F8C"/>
    <w:rsid w:val="002A044F"/>
    <w:rsid w:val="002A1F10"/>
    <w:rsid w:val="002A211E"/>
    <w:rsid w:val="002B1638"/>
    <w:rsid w:val="002B2A69"/>
    <w:rsid w:val="002B732A"/>
    <w:rsid w:val="002C67A5"/>
    <w:rsid w:val="002D092C"/>
    <w:rsid w:val="002D0CFA"/>
    <w:rsid w:val="002D2A5E"/>
    <w:rsid w:val="002D37E2"/>
    <w:rsid w:val="002F164C"/>
    <w:rsid w:val="002F19B2"/>
    <w:rsid w:val="00301E32"/>
    <w:rsid w:val="00306581"/>
    <w:rsid w:val="0031104F"/>
    <w:rsid w:val="00317621"/>
    <w:rsid w:val="00317B89"/>
    <w:rsid w:val="003271F7"/>
    <w:rsid w:val="0033613E"/>
    <w:rsid w:val="00341589"/>
    <w:rsid w:val="00343CED"/>
    <w:rsid w:val="00350898"/>
    <w:rsid w:val="0036289A"/>
    <w:rsid w:val="00367C30"/>
    <w:rsid w:val="0038417F"/>
    <w:rsid w:val="00385EFF"/>
    <w:rsid w:val="003A0BC3"/>
    <w:rsid w:val="003A24F4"/>
    <w:rsid w:val="003B4E20"/>
    <w:rsid w:val="003B79ED"/>
    <w:rsid w:val="003C68E5"/>
    <w:rsid w:val="003C7A4E"/>
    <w:rsid w:val="003D6E06"/>
    <w:rsid w:val="003E1807"/>
    <w:rsid w:val="003E2A3A"/>
    <w:rsid w:val="003E6715"/>
    <w:rsid w:val="003F5949"/>
    <w:rsid w:val="00411992"/>
    <w:rsid w:val="00420A22"/>
    <w:rsid w:val="004223AA"/>
    <w:rsid w:val="00423BDC"/>
    <w:rsid w:val="0042589F"/>
    <w:rsid w:val="004268C9"/>
    <w:rsid w:val="0043225A"/>
    <w:rsid w:val="004404F2"/>
    <w:rsid w:val="00446755"/>
    <w:rsid w:val="00446929"/>
    <w:rsid w:val="00467198"/>
    <w:rsid w:val="0047554C"/>
    <w:rsid w:val="0048613E"/>
    <w:rsid w:val="004915CC"/>
    <w:rsid w:val="00495286"/>
    <w:rsid w:val="004A1565"/>
    <w:rsid w:val="004A360B"/>
    <w:rsid w:val="004B4DAB"/>
    <w:rsid w:val="004C2AC7"/>
    <w:rsid w:val="004D5895"/>
    <w:rsid w:val="004F6083"/>
    <w:rsid w:val="00512BC9"/>
    <w:rsid w:val="00517C0D"/>
    <w:rsid w:val="005241C8"/>
    <w:rsid w:val="0052554C"/>
    <w:rsid w:val="00551382"/>
    <w:rsid w:val="0056311F"/>
    <w:rsid w:val="00571088"/>
    <w:rsid w:val="005744C5"/>
    <w:rsid w:val="005750A8"/>
    <w:rsid w:val="00576AED"/>
    <w:rsid w:val="005817F9"/>
    <w:rsid w:val="005A2019"/>
    <w:rsid w:val="005A79CD"/>
    <w:rsid w:val="005B16F2"/>
    <w:rsid w:val="005B2B4F"/>
    <w:rsid w:val="005C5033"/>
    <w:rsid w:val="005D547A"/>
    <w:rsid w:val="005D7D24"/>
    <w:rsid w:val="005E15E7"/>
    <w:rsid w:val="005F34DD"/>
    <w:rsid w:val="005F477D"/>
    <w:rsid w:val="00607B88"/>
    <w:rsid w:val="00611158"/>
    <w:rsid w:val="00612719"/>
    <w:rsid w:val="00613E5A"/>
    <w:rsid w:val="006160CA"/>
    <w:rsid w:val="00616A2D"/>
    <w:rsid w:val="006270AC"/>
    <w:rsid w:val="00633EE2"/>
    <w:rsid w:val="0063714C"/>
    <w:rsid w:val="00640A44"/>
    <w:rsid w:val="00643B15"/>
    <w:rsid w:val="0065003A"/>
    <w:rsid w:val="006506FC"/>
    <w:rsid w:val="00661DB8"/>
    <w:rsid w:val="006709F6"/>
    <w:rsid w:val="00677919"/>
    <w:rsid w:val="0069344E"/>
    <w:rsid w:val="006A0EAD"/>
    <w:rsid w:val="006A2ED8"/>
    <w:rsid w:val="006A6632"/>
    <w:rsid w:val="006A6BB2"/>
    <w:rsid w:val="006B4C90"/>
    <w:rsid w:val="006C3EBA"/>
    <w:rsid w:val="006D2940"/>
    <w:rsid w:val="006E4666"/>
    <w:rsid w:val="006E6020"/>
    <w:rsid w:val="007146FE"/>
    <w:rsid w:val="007150C6"/>
    <w:rsid w:val="0073088F"/>
    <w:rsid w:val="00732CD5"/>
    <w:rsid w:val="00735FF8"/>
    <w:rsid w:val="0073663B"/>
    <w:rsid w:val="007438D6"/>
    <w:rsid w:val="00752595"/>
    <w:rsid w:val="007576DC"/>
    <w:rsid w:val="007705C4"/>
    <w:rsid w:val="0077116D"/>
    <w:rsid w:val="00773CD8"/>
    <w:rsid w:val="0078188E"/>
    <w:rsid w:val="00792172"/>
    <w:rsid w:val="00793ECD"/>
    <w:rsid w:val="00797D9E"/>
    <w:rsid w:val="007A35FC"/>
    <w:rsid w:val="007B0755"/>
    <w:rsid w:val="007C0942"/>
    <w:rsid w:val="007E4A8A"/>
    <w:rsid w:val="007E5859"/>
    <w:rsid w:val="007E7923"/>
    <w:rsid w:val="007F5445"/>
    <w:rsid w:val="00806A2F"/>
    <w:rsid w:val="008271E9"/>
    <w:rsid w:val="008503C8"/>
    <w:rsid w:val="008561D4"/>
    <w:rsid w:val="00856294"/>
    <w:rsid w:val="00857136"/>
    <w:rsid w:val="0087763A"/>
    <w:rsid w:val="00884F0F"/>
    <w:rsid w:val="008A5B14"/>
    <w:rsid w:val="008B1A61"/>
    <w:rsid w:val="008B42B9"/>
    <w:rsid w:val="008B43C3"/>
    <w:rsid w:val="008B7EE9"/>
    <w:rsid w:val="008C2728"/>
    <w:rsid w:val="008C63D7"/>
    <w:rsid w:val="008D5409"/>
    <w:rsid w:val="008F04AE"/>
    <w:rsid w:val="008F19CB"/>
    <w:rsid w:val="008F5F0E"/>
    <w:rsid w:val="009015BA"/>
    <w:rsid w:val="00903C92"/>
    <w:rsid w:val="009150BD"/>
    <w:rsid w:val="0091530B"/>
    <w:rsid w:val="009266D5"/>
    <w:rsid w:val="00932E7D"/>
    <w:rsid w:val="00936D8C"/>
    <w:rsid w:val="00937236"/>
    <w:rsid w:val="00937FC1"/>
    <w:rsid w:val="00940BB3"/>
    <w:rsid w:val="009427B9"/>
    <w:rsid w:val="00964C62"/>
    <w:rsid w:val="0096543D"/>
    <w:rsid w:val="00965E0D"/>
    <w:rsid w:val="00970DA4"/>
    <w:rsid w:val="00970F93"/>
    <w:rsid w:val="00973526"/>
    <w:rsid w:val="009759E8"/>
    <w:rsid w:val="0098191E"/>
    <w:rsid w:val="009C5B1D"/>
    <w:rsid w:val="009C7038"/>
    <w:rsid w:val="009C7E08"/>
    <w:rsid w:val="009D3457"/>
    <w:rsid w:val="009D3D3F"/>
    <w:rsid w:val="009D59C1"/>
    <w:rsid w:val="009E73F9"/>
    <w:rsid w:val="009F082C"/>
    <w:rsid w:val="009F17A6"/>
    <w:rsid w:val="009F317C"/>
    <w:rsid w:val="009F7437"/>
    <w:rsid w:val="00A1036E"/>
    <w:rsid w:val="00A27ADD"/>
    <w:rsid w:val="00A30455"/>
    <w:rsid w:val="00A372A3"/>
    <w:rsid w:val="00A378EC"/>
    <w:rsid w:val="00A44B1F"/>
    <w:rsid w:val="00A4568A"/>
    <w:rsid w:val="00A53773"/>
    <w:rsid w:val="00A64319"/>
    <w:rsid w:val="00A836D0"/>
    <w:rsid w:val="00A9455D"/>
    <w:rsid w:val="00A970CA"/>
    <w:rsid w:val="00A97C01"/>
    <w:rsid w:val="00AA73AC"/>
    <w:rsid w:val="00AB55C6"/>
    <w:rsid w:val="00AB5CDF"/>
    <w:rsid w:val="00AC57E9"/>
    <w:rsid w:val="00AD09FF"/>
    <w:rsid w:val="00AE0FBA"/>
    <w:rsid w:val="00AE2245"/>
    <w:rsid w:val="00AF00D9"/>
    <w:rsid w:val="00B16015"/>
    <w:rsid w:val="00B35F83"/>
    <w:rsid w:val="00B513C2"/>
    <w:rsid w:val="00B67043"/>
    <w:rsid w:val="00B67E2A"/>
    <w:rsid w:val="00B70498"/>
    <w:rsid w:val="00B72607"/>
    <w:rsid w:val="00B815FD"/>
    <w:rsid w:val="00B82F97"/>
    <w:rsid w:val="00B84C17"/>
    <w:rsid w:val="00B86064"/>
    <w:rsid w:val="00B954C7"/>
    <w:rsid w:val="00BA585B"/>
    <w:rsid w:val="00BB34B1"/>
    <w:rsid w:val="00BD0CBB"/>
    <w:rsid w:val="00BD5131"/>
    <w:rsid w:val="00BD65F5"/>
    <w:rsid w:val="00BE0022"/>
    <w:rsid w:val="00BE527C"/>
    <w:rsid w:val="00BE5491"/>
    <w:rsid w:val="00BE6024"/>
    <w:rsid w:val="00C0352A"/>
    <w:rsid w:val="00C21E36"/>
    <w:rsid w:val="00C30D02"/>
    <w:rsid w:val="00C36E05"/>
    <w:rsid w:val="00C408FC"/>
    <w:rsid w:val="00C40FCD"/>
    <w:rsid w:val="00C43B50"/>
    <w:rsid w:val="00C468BE"/>
    <w:rsid w:val="00C4713A"/>
    <w:rsid w:val="00C570EA"/>
    <w:rsid w:val="00C607F9"/>
    <w:rsid w:val="00C65186"/>
    <w:rsid w:val="00C73932"/>
    <w:rsid w:val="00C76F43"/>
    <w:rsid w:val="00C77D13"/>
    <w:rsid w:val="00C81C19"/>
    <w:rsid w:val="00C938D4"/>
    <w:rsid w:val="00C95719"/>
    <w:rsid w:val="00CB522E"/>
    <w:rsid w:val="00CC3D20"/>
    <w:rsid w:val="00CC6563"/>
    <w:rsid w:val="00CC6CAF"/>
    <w:rsid w:val="00CD0384"/>
    <w:rsid w:val="00CD22B6"/>
    <w:rsid w:val="00CD28CD"/>
    <w:rsid w:val="00CE14E0"/>
    <w:rsid w:val="00CE6405"/>
    <w:rsid w:val="00CF1DAE"/>
    <w:rsid w:val="00CF764D"/>
    <w:rsid w:val="00D164AD"/>
    <w:rsid w:val="00D3048D"/>
    <w:rsid w:val="00D50853"/>
    <w:rsid w:val="00D61C8A"/>
    <w:rsid w:val="00D62A90"/>
    <w:rsid w:val="00D71CE6"/>
    <w:rsid w:val="00D74FE1"/>
    <w:rsid w:val="00D81354"/>
    <w:rsid w:val="00D92BB7"/>
    <w:rsid w:val="00D94068"/>
    <w:rsid w:val="00D9611A"/>
    <w:rsid w:val="00DA4150"/>
    <w:rsid w:val="00DB12B8"/>
    <w:rsid w:val="00DB4758"/>
    <w:rsid w:val="00DD184E"/>
    <w:rsid w:val="00DF3241"/>
    <w:rsid w:val="00E026A6"/>
    <w:rsid w:val="00E30911"/>
    <w:rsid w:val="00E350F7"/>
    <w:rsid w:val="00E40E8B"/>
    <w:rsid w:val="00E44A0E"/>
    <w:rsid w:val="00E54BCE"/>
    <w:rsid w:val="00E5770E"/>
    <w:rsid w:val="00E6245F"/>
    <w:rsid w:val="00E64D16"/>
    <w:rsid w:val="00E65882"/>
    <w:rsid w:val="00E66F90"/>
    <w:rsid w:val="00E70C8C"/>
    <w:rsid w:val="00E73262"/>
    <w:rsid w:val="00E74B36"/>
    <w:rsid w:val="00E76675"/>
    <w:rsid w:val="00E77241"/>
    <w:rsid w:val="00E862B0"/>
    <w:rsid w:val="00EB1DC0"/>
    <w:rsid w:val="00EB2F50"/>
    <w:rsid w:val="00EC0077"/>
    <w:rsid w:val="00EC15C7"/>
    <w:rsid w:val="00ED1B3B"/>
    <w:rsid w:val="00ED1F2A"/>
    <w:rsid w:val="00ED2055"/>
    <w:rsid w:val="00ED2C5E"/>
    <w:rsid w:val="00EE613D"/>
    <w:rsid w:val="00EF1A04"/>
    <w:rsid w:val="00EF3B18"/>
    <w:rsid w:val="00EF49EC"/>
    <w:rsid w:val="00EF6CAF"/>
    <w:rsid w:val="00F009C8"/>
    <w:rsid w:val="00F04142"/>
    <w:rsid w:val="00F058B4"/>
    <w:rsid w:val="00F07BB0"/>
    <w:rsid w:val="00F14D81"/>
    <w:rsid w:val="00F26B7C"/>
    <w:rsid w:val="00F33243"/>
    <w:rsid w:val="00F346DF"/>
    <w:rsid w:val="00F369E7"/>
    <w:rsid w:val="00F372B9"/>
    <w:rsid w:val="00F400CE"/>
    <w:rsid w:val="00F463FD"/>
    <w:rsid w:val="00F46B01"/>
    <w:rsid w:val="00F547C6"/>
    <w:rsid w:val="00F677A1"/>
    <w:rsid w:val="00F717F8"/>
    <w:rsid w:val="00F7203E"/>
    <w:rsid w:val="00F76C34"/>
    <w:rsid w:val="00F916A3"/>
    <w:rsid w:val="00F92CA6"/>
    <w:rsid w:val="00F966FA"/>
    <w:rsid w:val="00FB693A"/>
    <w:rsid w:val="00FC11D5"/>
    <w:rsid w:val="00FC5465"/>
    <w:rsid w:val="00FD31C3"/>
    <w:rsid w:val="00FD496C"/>
    <w:rsid w:val="00FD78E5"/>
    <w:rsid w:val="00FE2FBF"/>
    <w:rsid w:val="00FE3AF9"/>
    <w:rsid w:val="00FF630C"/>
    <w:rsid w:val="00FF77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BBC7BF-5E65-4A84-9104-FD86BB8A3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1DC0"/>
    <w:pPr>
      <w:spacing w:after="200" w:line="252" w:lineRule="auto"/>
    </w:pPr>
    <w:rPr>
      <w:sz w:val="22"/>
      <w:szCs w:val="22"/>
      <w:lang w:val="en-US" w:eastAsia="en-US" w:bidi="en-US"/>
    </w:rPr>
  </w:style>
  <w:style w:type="paragraph" w:styleId="1">
    <w:name w:val="heading 1"/>
    <w:basedOn w:val="a"/>
    <w:next w:val="a"/>
    <w:link w:val="10"/>
    <w:uiPriority w:val="9"/>
    <w:qFormat/>
    <w:rsid w:val="00EB1DC0"/>
    <w:pPr>
      <w:pBdr>
        <w:bottom w:val="thinThickSmallGap" w:sz="12" w:space="1" w:color="943634"/>
      </w:pBdr>
      <w:spacing w:before="400"/>
      <w:jc w:val="center"/>
      <w:outlineLvl w:val="0"/>
    </w:pPr>
    <w:rPr>
      <w:caps/>
      <w:color w:val="632423"/>
      <w:spacing w:val="20"/>
      <w:sz w:val="28"/>
      <w:szCs w:val="28"/>
    </w:rPr>
  </w:style>
  <w:style w:type="paragraph" w:styleId="2">
    <w:name w:val="heading 2"/>
    <w:basedOn w:val="a"/>
    <w:next w:val="a"/>
    <w:link w:val="20"/>
    <w:uiPriority w:val="9"/>
    <w:semiHidden/>
    <w:unhideWhenUsed/>
    <w:qFormat/>
    <w:rsid w:val="00EB1DC0"/>
    <w:pPr>
      <w:pBdr>
        <w:bottom w:val="single" w:sz="4" w:space="1" w:color="622423"/>
      </w:pBdr>
      <w:spacing w:before="400"/>
      <w:jc w:val="center"/>
      <w:outlineLvl w:val="1"/>
    </w:pPr>
    <w:rPr>
      <w:caps/>
      <w:color w:val="632423"/>
      <w:spacing w:val="15"/>
      <w:sz w:val="24"/>
      <w:szCs w:val="24"/>
    </w:rPr>
  </w:style>
  <w:style w:type="paragraph" w:styleId="3">
    <w:name w:val="heading 3"/>
    <w:basedOn w:val="a"/>
    <w:next w:val="a"/>
    <w:link w:val="30"/>
    <w:uiPriority w:val="9"/>
    <w:semiHidden/>
    <w:unhideWhenUsed/>
    <w:qFormat/>
    <w:rsid w:val="00EB1DC0"/>
    <w:pPr>
      <w:pBdr>
        <w:top w:val="dotted" w:sz="4" w:space="1" w:color="622423"/>
        <w:bottom w:val="dotted" w:sz="4" w:space="1" w:color="622423"/>
      </w:pBdr>
      <w:spacing w:before="300"/>
      <w:jc w:val="center"/>
      <w:outlineLvl w:val="2"/>
    </w:pPr>
    <w:rPr>
      <w:caps/>
      <w:color w:val="622423"/>
      <w:sz w:val="24"/>
      <w:szCs w:val="24"/>
    </w:rPr>
  </w:style>
  <w:style w:type="paragraph" w:styleId="4">
    <w:name w:val="heading 4"/>
    <w:basedOn w:val="a"/>
    <w:next w:val="a"/>
    <w:link w:val="40"/>
    <w:uiPriority w:val="9"/>
    <w:semiHidden/>
    <w:unhideWhenUsed/>
    <w:qFormat/>
    <w:rsid w:val="00EB1DC0"/>
    <w:pPr>
      <w:pBdr>
        <w:bottom w:val="dotted" w:sz="4" w:space="1" w:color="943634"/>
      </w:pBdr>
      <w:spacing w:after="120"/>
      <w:jc w:val="center"/>
      <w:outlineLvl w:val="3"/>
    </w:pPr>
    <w:rPr>
      <w:caps/>
      <w:color w:val="622423"/>
      <w:spacing w:val="10"/>
    </w:rPr>
  </w:style>
  <w:style w:type="paragraph" w:styleId="5">
    <w:name w:val="heading 5"/>
    <w:basedOn w:val="a"/>
    <w:next w:val="a"/>
    <w:link w:val="50"/>
    <w:uiPriority w:val="9"/>
    <w:semiHidden/>
    <w:unhideWhenUsed/>
    <w:qFormat/>
    <w:rsid w:val="00EB1DC0"/>
    <w:pPr>
      <w:spacing w:before="320" w:after="120"/>
      <w:jc w:val="center"/>
      <w:outlineLvl w:val="4"/>
    </w:pPr>
    <w:rPr>
      <w:caps/>
      <w:color w:val="622423"/>
      <w:spacing w:val="10"/>
    </w:rPr>
  </w:style>
  <w:style w:type="paragraph" w:styleId="6">
    <w:name w:val="heading 6"/>
    <w:basedOn w:val="a"/>
    <w:next w:val="a"/>
    <w:link w:val="60"/>
    <w:uiPriority w:val="9"/>
    <w:semiHidden/>
    <w:unhideWhenUsed/>
    <w:qFormat/>
    <w:rsid w:val="00EB1DC0"/>
    <w:pPr>
      <w:spacing w:after="120"/>
      <w:jc w:val="center"/>
      <w:outlineLvl w:val="5"/>
    </w:pPr>
    <w:rPr>
      <w:caps/>
      <w:color w:val="943634"/>
      <w:spacing w:val="10"/>
    </w:rPr>
  </w:style>
  <w:style w:type="paragraph" w:styleId="7">
    <w:name w:val="heading 7"/>
    <w:basedOn w:val="a"/>
    <w:next w:val="a"/>
    <w:link w:val="70"/>
    <w:uiPriority w:val="9"/>
    <w:semiHidden/>
    <w:unhideWhenUsed/>
    <w:qFormat/>
    <w:rsid w:val="00EB1DC0"/>
    <w:pPr>
      <w:spacing w:after="120"/>
      <w:jc w:val="center"/>
      <w:outlineLvl w:val="6"/>
    </w:pPr>
    <w:rPr>
      <w:i/>
      <w:iCs/>
      <w:caps/>
      <w:color w:val="943634"/>
      <w:spacing w:val="10"/>
    </w:rPr>
  </w:style>
  <w:style w:type="paragraph" w:styleId="8">
    <w:name w:val="heading 8"/>
    <w:basedOn w:val="a"/>
    <w:next w:val="a"/>
    <w:link w:val="80"/>
    <w:uiPriority w:val="9"/>
    <w:semiHidden/>
    <w:unhideWhenUsed/>
    <w:qFormat/>
    <w:rsid w:val="00EB1DC0"/>
    <w:pPr>
      <w:spacing w:after="120"/>
      <w:jc w:val="center"/>
      <w:outlineLvl w:val="7"/>
    </w:pPr>
    <w:rPr>
      <w:caps/>
      <w:spacing w:val="10"/>
      <w:sz w:val="20"/>
      <w:szCs w:val="20"/>
    </w:rPr>
  </w:style>
  <w:style w:type="paragraph" w:styleId="9">
    <w:name w:val="heading 9"/>
    <w:basedOn w:val="a"/>
    <w:next w:val="a"/>
    <w:link w:val="90"/>
    <w:uiPriority w:val="9"/>
    <w:semiHidden/>
    <w:unhideWhenUsed/>
    <w:qFormat/>
    <w:rsid w:val="00EB1DC0"/>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78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378EC"/>
    <w:rPr>
      <w:rFonts w:ascii="Tahoma" w:eastAsia="Times New Roman" w:hAnsi="Tahoma" w:cs="Tahoma"/>
      <w:sz w:val="16"/>
      <w:szCs w:val="16"/>
      <w:lang w:eastAsia="ru-RU"/>
    </w:rPr>
  </w:style>
  <w:style w:type="paragraph" w:styleId="a5">
    <w:name w:val="No Spacing"/>
    <w:basedOn w:val="a"/>
    <w:link w:val="a6"/>
    <w:uiPriority w:val="1"/>
    <w:qFormat/>
    <w:rsid w:val="00EB1DC0"/>
    <w:pPr>
      <w:spacing w:after="0" w:line="240" w:lineRule="auto"/>
    </w:pPr>
  </w:style>
  <w:style w:type="character" w:customStyle="1" w:styleId="10">
    <w:name w:val="Заголовок 1 Знак"/>
    <w:basedOn w:val="a0"/>
    <w:link w:val="1"/>
    <w:uiPriority w:val="9"/>
    <w:rsid w:val="00EB1DC0"/>
    <w:rPr>
      <w:rFonts w:eastAsia="Times New Roman" w:cs="Times New Roman"/>
      <w:caps/>
      <w:color w:val="632423"/>
      <w:spacing w:val="20"/>
      <w:sz w:val="28"/>
      <w:szCs w:val="28"/>
    </w:rPr>
  </w:style>
  <w:style w:type="character" w:customStyle="1" w:styleId="20">
    <w:name w:val="Заголовок 2 Знак"/>
    <w:basedOn w:val="a0"/>
    <w:link w:val="2"/>
    <w:uiPriority w:val="9"/>
    <w:semiHidden/>
    <w:rsid w:val="00EB1DC0"/>
    <w:rPr>
      <w:caps/>
      <w:color w:val="632423"/>
      <w:spacing w:val="15"/>
      <w:sz w:val="24"/>
      <w:szCs w:val="24"/>
    </w:rPr>
  </w:style>
  <w:style w:type="character" w:customStyle="1" w:styleId="30">
    <w:name w:val="Заголовок 3 Знак"/>
    <w:basedOn w:val="a0"/>
    <w:link w:val="3"/>
    <w:uiPriority w:val="9"/>
    <w:semiHidden/>
    <w:rsid w:val="00EB1DC0"/>
    <w:rPr>
      <w:rFonts w:eastAsia="Times New Roman" w:cs="Times New Roman"/>
      <w:caps/>
      <w:color w:val="622423"/>
      <w:sz w:val="24"/>
      <w:szCs w:val="24"/>
    </w:rPr>
  </w:style>
  <w:style w:type="character" w:customStyle="1" w:styleId="40">
    <w:name w:val="Заголовок 4 Знак"/>
    <w:basedOn w:val="a0"/>
    <w:link w:val="4"/>
    <w:uiPriority w:val="9"/>
    <w:semiHidden/>
    <w:rsid w:val="00EB1DC0"/>
    <w:rPr>
      <w:rFonts w:eastAsia="Times New Roman" w:cs="Times New Roman"/>
      <w:caps/>
      <w:color w:val="622423"/>
      <w:spacing w:val="10"/>
    </w:rPr>
  </w:style>
  <w:style w:type="character" w:customStyle="1" w:styleId="50">
    <w:name w:val="Заголовок 5 Знак"/>
    <w:basedOn w:val="a0"/>
    <w:link w:val="5"/>
    <w:uiPriority w:val="9"/>
    <w:semiHidden/>
    <w:rsid w:val="00EB1DC0"/>
    <w:rPr>
      <w:rFonts w:eastAsia="Times New Roman" w:cs="Times New Roman"/>
      <w:caps/>
      <w:color w:val="622423"/>
      <w:spacing w:val="10"/>
    </w:rPr>
  </w:style>
  <w:style w:type="character" w:customStyle="1" w:styleId="60">
    <w:name w:val="Заголовок 6 Знак"/>
    <w:basedOn w:val="a0"/>
    <w:link w:val="6"/>
    <w:uiPriority w:val="9"/>
    <w:semiHidden/>
    <w:rsid w:val="00EB1DC0"/>
    <w:rPr>
      <w:rFonts w:eastAsia="Times New Roman" w:cs="Times New Roman"/>
      <w:caps/>
      <w:color w:val="943634"/>
      <w:spacing w:val="10"/>
    </w:rPr>
  </w:style>
  <w:style w:type="character" w:customStyle="1" w:styleId="70">
    <w:name w:val="Заголовок 7 Знак"/>
    <w:basedOn w:val="a0"/>
    <w:link w:val="7"/>
    <w:uiPriority w:val="9"/>
    <w:semiHidden/>
    <w:rsid w:val="00EB1DC0"/>
    <w:rPr>
      <w:rFonts w:eastAsia="Times New Roman" w:cs="Times New Roman"/>
      <w:i/>
      <w:iCs/>
      <w:caps/>
      <w:color w:val="943634"/>
      <w:spacing w:val="10"/>
    </w:rPr>
  </w:style>
  <w:style w:type="character" w:customStyle="1" w:styleId="80">
    <w:name w:val="Заголовок 8 Знак"/>
    <w:basedOn w:val="a0"/>
    <w:link w:val="8"/>
    <w:uiPriority w:val="9"/>
    <w:semiHidden/>
    <w:rsid w:val="00EB1DC0"/>
    <w:rPr>
      <w:rFonts w:eastAsia="Times New Roman" w:cs="Times New Roman"/>
      <w:caps/>
      <w:spacing w:val="10"/>
      <w:sz w:val="20"/>
      <w:szCs w:val="20"/>
    </w:rPr>
  </w:style>
  <w:style w:type="character" w:customStyle="1" w:styleId="90">
    <w:name w:val="Заголовок 9 Знак"/>
    <w:basedOn w:val="a0"/>
    <w:link w:val="9"/>
    <w:uiPriority w:val="9"/>
    <w:semiHidden/>
    <w:rsid w:val="00EB1DC0"/>
    <w:rPr>
      <w:rFonts w:eastAsia="Times New Roman" w:cs="Times New Roman"/>
      <w:i/>
      <w:iCs/>
      <w:caps/>
      <w:spacing w:val="10"/>
      <w:sz w:val="20"/>
      <w:szCs w:val="20"/>
    </w:rPr>
  </w:style>
  <w:style w:type="paragraph" w:styleId="a7">
    <w:name w:val="Title"/>
    <w:basedOn w:val="a"/>
    <w:next w:val="a"/>
    <w:link w:val="a8"/>
    <w:uiPriority w:val="10"/>
    <w:qFormat/>
    <w:rsid w:val="00EB1DC0"/>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a8">
    <w:name w:val="Название Знак"/>
    <w:basedOn w:val="a0"/>
    <w:link w:val="a7"/>
    <w:uiPriority w:val="10"/>
    <w:rsid w:val="00EB1DC0"/>
    <w:rPr>
      <w:rFonts w:eastAsia="Times New Roman" w:cs="Times New Roman"/>
      <w:caps/>
      <w:color w:val="632423"/>
      <w:spacing w:val="50"/>
      <w:sz w:val="44"/>
      <w:szCs w:val="44"/>
    </w:rPr>
  </w:style>
  <w:style w:type="paragraph" w:styleId="a9">
    <w:name w:val="Subtitle"/>
    <w:basedOn w:val="a"/>
    <w:next w:val="a"/>
    <w:link w:val="aa"/>
    <w:uiPriority w:val="11"/>
    <w:qFormat/>
    <w:rsid w:val="00EB1DC0"/>
    <w:pPr>
      <w:spacing w:after="560" w:line="240" w:lineRule="auto"/>
      <w:jc w:val="center"/>
    </w:pPr>
    <w:rPr>
      <w:caps/>
      <w:spacing w:val="20"/>
      <w:sz w:val="18"/>
      <w:szCs w:val="18"/>
    </w:rPr>
  </w:style>
  <w:style w:type="character" w:customStyle="1" w:styleId="aa">
    <w:name w:val="Подзаголовок Знак"/>
    <w:basedOn w:val="a0"/>
    <w:link w:val="a9"/>
    <w:uiPriority w:val="11"/>
    <w:rsid w:val="00EB1DC0"/>
    <w:rPr>
      <w:rFonts w:eastAsia="Times New Roman" w:cs="Times New Roman"/>
      <w:caps/>
      <w:spacing w:val="20"/>
      <w:sz w:val="18"/>
      <w:szCs w:val="18"/>
    </w:rPr>
  </w:style>
  <w:style w:type="character" w:styleId="ab">
    <w:name w:val="Strong"/>
    <w:uiPriority w:val="22"/>
    <w:qFormat/>
    <w:rsid w:val="00EB1DC0"/>
    <w:rPr>
      <w:b/>
      <w:bCs/>
      <w:color w:val="943634"/>
      <w:spacing w:val="5"/>
    </w:rPr>
  </w:style>
  <w:style w:type="character" w:styleId="ac">
    <w:name w:val="Emphasis"/>
    <w:uiPriority w:val="20"/>
    <w:qFormat/>
    <w:rsid w:val="00EB1DC0"/>
    <w:rPr>
      <w:caps/>
      <w:spacing w:val="5"/>
      <w:sz w:val="20"/>
      <w:szCs w:val="20"/>
    </w:rPr>
  </w:style>
  <w:style w:type="paragraph" w:styleId="ad">
    <w:name w:val="List Paragraph"/>
    <w:basedOn w:val="a"/>
    <w:uiPriority w:val="34"/>
    <w:qFormat/>
    <w:rsid w:val="00EB1DC0"/>
    <w:pPr>
      <w:ind w:left="720"/>
      <w:contextualSpacing/>
    </w:pPr>
  </w:style>
  <w:style w:type="paragraph" w:styleId="21">
    <w:name w:val="Quote"/>
    <w:basedOn w:val="a"/>
    <w:next w:val="a"/>
    <w:link w:val="22"/>
    <w:uiPriority w:val="29"/>
    <w:qFormat/>
    <w:rsid w:val="00EB1DC0"/>
    <w:rPr>
      <w:i/>
      <w:iCs/>
    </w:rPr>
  </w:style>
  <w:style w:type="character" w:customStyle="1" w:styleId="22">
    <w:name w:val="Цитата 2 Знак"/>
    <w:basedOn w:val="a0"/>
    <w:link w:val="21"/>
    <w:uiPriority w:val="29"/>
    <w:rsid w:val="00EB1DC0"/>
    <w:rPr>
      <w:rFonts w:eastAsia="Times New Roman" w:cs="Times New Roman"/>
      <w:i/>
      <w:iCs/>
    </w:rPr>
  </w:style>
  <w:style w:type="paragraph" w:styleId="ae">
    <w:name w:val="Intense Quote"/>
    <w:basedOn w:val="a"/>
    <w:next w:val="a"/>
    <w:link w:val="af"/>
    <w:uiPriority w:val="30"/>
    <w:qFormat/>
    <w:rsid w:val="00EB1DC0"/>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af">
    <w:name w:val="Выделенная цитата Знак"/>
    <w:basedOn w:val="a0"/>
    <w:link w:val="ae"/>
    <w:uiPriority w:val="30"/>
    <w:rsid w:val="00EB1DC0"/>
    <w:rPr>
      <w:rFonts w:eastAsia="Times New Roman" w:cs="Times New Roman"/>
      <w:caps/>
      <w:color w:val="622423"/>
      <w:spacing w:val="5"/>
      <w:sz w:val="20"/>
      <w:szCs w:val="20"/>
    </w:rPr>
  </w:style>
  <w:style w:type="character" w:styleId="af0">
    <w:name w:val="Subtle Emphasis"/>
    <w:uiPriority w:val="19"/>
    <w:qFormat/>
    <w:rsid w:val="00EB1DC0"/>
    <w:rPr>
      <w:i/>
      <w:iCs/>
    </w:rPr>
  </w:style>
  <w:style w:type="character" w:styleId="af1">
    <w:name w:val="Intense Emphasis"/>
    <w:uiPriority w:val="21"/>
    <w:qFormat/>
    <w:rsid w:val="00EB1DC0"/>
    <w:rPr>
      <w:i/>
      <w:iCs/>
      <w:caps/>
      <w:spacing w:val="10"/>
      <w:sz w:val="20"/>
      <w:szCs w:val="20"/>
    </w:rPr>
  </w:style>
  <w:style w:type="character" w:styleId="af2">
    <w:name w:val="Subtle Reference"/>
    <w:basedOn w:val="a0"/>
    <w:uiPriority w:val="31"/>
    <w:qFormat/>
    <w:rsid w:val="00EB1DC0"/>
    <w:rPr>
      <w:rFonts w:ascii="Calibri" w:eastAsia="Times New Roman" w:hAnsi="Calibri" w:cs="Times New Roman"/>
      <w:i/>
      <w:iCs/>
      <w:color w:val="622423"/>
    </w:rPr>
  </w:style>
  <w:style w:type="character" w:styleId="af3">
    <w:name w:val="Intense Reference"/>
    <w:uiPriority w:val="32"/>
    <w:qFormat/>
    <w:rsid w:val="00EB1DC0"/>
    <w:rPr>
      <w:rFonts w:ascii="Calibri" w:eastAsia="Times New Roman" w:hAnsi="Calibri" w:cs="Times New Roman"/>
      <w:b/>
      <w:bCs/>
      <w:i/>
      <w:iCs/>
      <w:color w:val="622423"/>
    </w:rPr>
  </w:style>
  <w:style w:type="character" w:styleId="af4">
    <w:name w:val="Book Title"/>
    <w:uiPriority w:val="33"/>
    <w:qFormat/>
    <w:rsid w:val="00EB1DC0"/>
    <w:rPr>
      <w:caps/>
      <w:color w:val="622423"/>
      <w:spacing w:val="5"/>
      <w:u w:color="622423"/>
    </w:rPr>
  </w:style>
  <w:style w:type="paragraph" w:styleId="af5">
    <w:name w:val="TOC Heading"/>
    <w:basedOn w:val="1"/>
    <w:next w:val="a"/>
    <w:uiPriority w:val="39"/>
    <w:semiHidden/>
    <w:unhideWhenUsed/>
    <w:qFormat/>
    <w:rsid w:val="00EB1DC0"/>
    <w:pPr>
      <w:outlineLvl w:val="9"/>
    </w:pPr>
  </w:style>
  <w:style w:type="character" w:customStyle="1" w:styleId="11">
    <w:name w:val="Основной текст Знак1"/>
    <w:basedOn w:val="a0"/>
    <w:link w:val="af6"/>
    <w:uiPriority w:val="99"/>
    <w:locked/>
    <w:rsid w:val="00965E0D"/>
    <w:rPr>
      <w:rFonts w:ascii="Times New Roman" w:hAnsi="Times New Roman"/>
      <w:spacing w:val="6"/>
      <w:sz w:val="23"/>
      <w:szCs w:val="23"/>
      <w:shd w:val="clear" w:color="auto" w:fill="FFFFFF"/>
    </w:rPr>
  </w:style>
  <w:style w:type="paragraph" w:styleId="af6">
    <w:name w:val="Body Text"/>
    <w:basedOn w:val="a"/>
    <w:link w:val="11"/>
    <w:uiPriority w:val="99"/>
    <w:rsid w:val="00965E0D"/>
    <w:pPr>
      <w:widowControl w:val="0"/>
      <w:shd w:val="clear" w:color="auto" w:fill="FFFFFF"/>
      <w:spacing w:after="0" w:line="288" w:lineRule="exact"/>
      <w:ind w:hanging="1760"/>
    </w:pPr>
    <w:rPr>
      <w:rFonts w:ascii="Times New Roman" w:hAnsi="Times New Roman"/>
      <w:spacing w:val="6"/>
      <w:sz w:val="23"/>
      <w:szCs w:val="23"/>
      <w:lang w:val="ru-RU" w:eastAsia="ru-RU" w:bidi="ar-SA"/>
    </w:rPr>
  </w:style>
  <w:style w:type="character" w:customStyle="1" w:styleId="af7">
    <w:name w:val="Основной текст Знак"/>
    <w:basedOn w:val="a0"/>
    <w:link w:val="af6"/>
    <w:uiPriority w:val="99"/>
    <w:semiHidden/>
    <w:rsid w:val="00965E0D"/>
    <w:rPr>
      <w:sz w:val="22"/>
      <w:szCs w:val="22"/>
      <w:lang w:val="en-US" w:eastAsia="en-US" w:bidi="en-US"/>
    </w:rPr>
  </w:style>
  <w:style w:type="character" w:customStyle="1" w:styleId="23">
    <w:name w:val="Основной текст (2)_"/>
    <w:basedOn w:val="a0"/>
    <w:link w:val="24"/>
    <w:uiPriority w:val="99"/>
    <w:locked/>
    <w:rsid w:val="00BA585B"/>
    <w:rPr>
      <w:rFonts w:ascii="Times New Roman" w:hAnsi="Times New Roman"/>
      <w:spacing w:val="13"/>
      <w:sz w:val="23"/>
      <w:szCs w:val="23"/>
      <w:shd w:val="clear" w:color="auto" w:fill="FFFFFF"/>
    </w:rPr>
  </w:style>
  <w:style w:type="paragraph" w:customStyle="1" w:styleId="24">
    <w:name w:val="Основной текст (2)"/>
    <w:basedOn w:val="a"/>
    <w:link w:val="23"/>
    <w:uiPriority w:val="99"/>
    <w:rsid w:val="00BA585B"/>
    <w:pPr>
      <w:widowControl w:val="0"/>
      <w:shd w:val="clear" w:color="auto" w:fill="FFFFFF"/>
      <w:spacing w:after="0" w:line="240" w:lineRule="atLeast"/>
    </w:pPr>
    <w:rPr>
      <w:rFonts w:ascii="Times New Roman" w:hAnsi="Times New Roman"/>
      <w:spacing w:val="13"/>
      <w:sz w:val="23"/>
      <w:szCs w:val="23"/>
      <w:lang w:val="ru-RU" w:eastAsia="ru-RU" w:bidi="ar-SA"/>
    </w:rPr>
  </w:style>
  <w:style w:type="character" w:customStyle="1" w:styleId="31">
    <w:name w:val="Основной текст (3)_"/>
    <w:basedOn w:val="a0"/>
    <w:link w:val="32"/>
    <w:uiPriority w:val="99"/>
    <w:locked/>
    <w:rsid w:val="008D5409"/>
    <w:rPr>
      <w:rFonts w:ascii="Times New Roman" w:hAnsi="Times New Roman"/>
      <w:i/>
      <w:iCs/>
      <w:spacing w:val="-5"/>
      <w:sz w:val="21"/>
      <w:szCs w:val="21"/>
      <w:shd w:val="clear" w:color="auto" w:fill="FFFFFF"/>
    </w:rPr>
  </w:style>
  <w:style w:type="paragraph" w:customStyle="1" w:styleId="32">
    <w:name w:val="Основной текст (3)"/>
    <w:basedOn w:val="a"/>
    <w:link w:val="31"/>
    <w:uiPriority w:val="99"/>
    <w:rsid w:val="008D5409"/>
    <w:pPr>
      <w:widowControl w:val="0"/>
      <w:shd w:val="clear" w:color="auto" w:fill="FFFFFF"/>
      <w:spacing w:after="180" w:line="266" w:lineRule="exact"/>
    </w:pPr>
    <w:rPr>
      <w:rFonts w:ascii="Times New Roman" w:hAnsi="Times New Roman"/>
      <w:i/>
      <w:iCs/>
      <w:spacing w:val="-5"/>
      <w:sz w:val="21"/>
      <w:szCs w:val="21"/>
      <w:lang w:val="ru-RU" w:eastAsia="ru-RU" w:bidi="ar-SA"/>
    </w:rPr>
  </w:style>
  <w:style w:type="character" w:customStyle="1" w:styleId="41">
    <w:name w:val="Основной текст (4)_"/>
    <w:basedOn w:val="a0"/>
    <w:link w:val="42"/>
    <w:uiPriority w:val="99"/>
    <w:locked/>
    <w:rsid w:val="008D5409"/>
    <w:rPr>
      <w:rFonts w:ascii="SimSun" w:eastAsia="SimSun" w:cs="SimSun"/>
      <w:noProof/>
      <w:sz w:val="13"/>
      <w:szCs w:val="13"/>
      <w:shd w:val="clear" w:color="auto" w:fill="FFFFFF"/>
    </w:rPr>
  </w:style>
  <w:style w:type="paragraph" w:customStyle="1" w:styleId="42">
    <w:name w:val="Основной текст (4)"/>
    <w:basedOn w:val="a"/>
    <w:link w:val="41"/>
    <w:uiPriority w:val="99"/>
    <w:rsid w:val="008D5409"/>
    <w:pPr>
      <w:widowControl w:val="0"/>
      <w:shd w:val="clear" w:color="auto" w:fill="FFFFFF"/>
      <w:spacing w:after="120" w:line="240" w:lineRule="atLeast"/>
    </w:pPr>
    <w:rPr>
      <w:rFonts w:ascii="SimSun" w:eastAsia="SimSun" w:cs="SimSun"/>
      <w:noProof/>
      <w:sz w:val="13"/>
      <w:szCs w:val="13"/>
      <w:lang w:val="ru-RU" w:eastAsia="ru-RU" w:bidi="ar-SA"/>
    </w:rPr>
  </w:style>
  <w:style w:type="character" w:customStyle="1" w:styleId="30pt">
    <w:name w:val="Основной текст (3) + Интервал 0 pt"/>
    <w:basedOn w:val="31"/>
    <w:uiPriority w:val="99"/>
    <w:rsid w:val="008D5409"/>
    <w:rPr>
      <w:rFonts w:ascii="Times New Roman" w:hAnsi="Times New Roman" w:cs="Times New Roman"/>
      <w:i w:val="0"/>
      <w:iCs w:val="0"/>
      <w:spacing w:val="-6"/>
      <w:sz w:val="21"/>
      <w:szCs w:val="21"/>
      <w:u w:val="none"/>
      <w:shd w:val="clear" w:color="auto" w:fill="FFFFFF"/>
    </w:rPr>
  </w:style>
  <w:style w:type="character" w:customStyle="1" w:styleId="34pt">
    <w:name w:val="Основной текст (3) + 4 pt"/>
    <w:aliases w:val="Не курсив,Интервал 0 pt,Основной текст + 6,5 pt,Основной текст (4) + 4 pt,Не полужирный,Интервал 0 pt6"/>
    <w:basedOn w:val="31"/>
    <w:uiPriority w:val="99"/>
    <w:rsid w:val="008D5409"/>
    <w:rPr>
      <w:rFonts w:ascii="Times New Roman" w:hAnsi="Times New Roman" w:cs="Times New Roman"/>
      <w:i/>
      <w:iCs/>
      <w:spacing w:val="0"/>
      <w:sz w:val="8"/>
      <w:szCs w:val="8"/>
      <w:u w:val="none"/>
      <w:shd w:val="clear" w:color="auto" w:fill="FFFFFF"/>
    </w:rPr>
  </w:style>
  <w:style w:type="character" w:customStyle="1" w:styleId="1pt">
    <w:name w:val="Основной текст + Интервал 1 pt"/>
    <w:basedOn w:val="11"/>
    <w:uiPriority w:val="99"/>
    <w:rsid w:val="008D5409"/>
    <w:rPr>
      <w:rFonts w:ascii="Times New Roman" w:hAnsi="Times New Roman" w:cs="Times New Roman"/>
      <w:spacing w:val="29"/>
      <w:sz w:val="23"/>
      <w:szCs w:val="23"/>
      <w:u w:val="none"/>
      <w:shd w:val="clear" w:color="auto" w:fill="FFFFFF"/>
    </w:rPr>
  </w:style>
  <w:style w:type="character" w:customStyle="1" w:styleId="af8">
    <w:name w:val="Основной текст + Полужирный"/>
    <w:aliases w:val="Интервал 0 pt1,Основной текст (40) + Не курсив"/>
    <w:basedOn w:val="11"/>
    <w:uiPriority w:val="99"/>
    <w:rsid w:val="008D5409"/>
    <w:rPr>
      <w:rFonts w:ascii="Times New Roman" w:hAnsi="Times New Roman" w:cs="Times New Roman"/>
      <w:b/>
      <w:bCs/>
      <w:spacing w:val="-3"/>
      <w:sz w:val="23"/>
      <w:szCs w:val="23"/>
      <w:u w:val="none"/>
      <w:shd w:val="clear" w:color="auto" w:fill="FFFFFF"/>
      <w:lang w:val="ru-RU" w:eastAsia="ru-RU"/>
    </w:rPr>
  </w:style>
  <w:style w:type="character" w:customStyle="1" w:styleId="61">
    <w:name w:val="Основной текст (6)_"/>
    <w:basedOn w:val="a0"/>
    <w:link w:val="62"/>
    <w:uiPriority w:val="99"/>
    <w:locked/>
    <w:rsid w:val="006506FC"/>
    <w:rPr>
      <w:rFonts w:ascii="SimSun" w:eastAsia="SimSun" w:cs="SimSun"/>
      <w:noProof/>
      <w:sz w:val="13"/>
      <w:szCs w:val="13"/>
      <w:shd w:val="clear" w:color="auto" w:fill="FFFFFF"/>
    </w:rPr>
  </w:style>
  <w:style w:type="paragraph" w:customStyle="1" w:styleId="62">
    <w:name w:val="Основной текст (6)"/>
    <w:basedOn w:val="a"/>
    <w:link w:val="61"/>
    <w:uiPriority w:val="99"/>
    <w:rsid w:val="006506FC"/>
    <w:pPr>
      <w:widowControl w:val="0"/>
      <w:shd w:val="clear" w:color="auto" w:fill="FFFFFF"/>
      <w:spacing w:after="120" w:line="240" w:lineRule="atLeast"/>
    </w:pPr>
    <w:rPr>
      <w:rFonts w:ascii="SimSun" w:eastAsia="SimSun" w:cs="SimSun"/>
      <w:noProof/>
      <w:sz w:val="13"/>
      <w:szCs w:val="13"/>
      <w:lang w:val="ru-RU" w:eastAsia="ru-RU" w:bidi="ar-SA"/>
    </w:rPr>
  </w:style>
  <w:style w:type="character" w:customStyle="1" w:styleId="71">
    <w:name w:val="Основной текст (7)_"/>
    <w:basedOn w:val="a0"/>
    <w:link w:val="72"/>
    <w:uiPriority w:val="99"/>
    <w:locked/>
    <w:rsid w:val="001E552F"/>
    <w:rPr>
      <w:rFonts w:ascii="Tahoma" w:hAnsi="Tahoma" w:cs="Tahoma"/>
      <w:noProof/>
      <w:sz w:val="16"/>
      <w:szCs w:val="16"/>
      <w:shd w:val="clear" w:color="auto" w:fill="FFFFFF"/>
    </w:rPr>
  </w:style>
  <w:style w:type="paragraph" w:customStyle="1" w:styleId="72">
    <w:name w:val="Основной текст (7)"/>
    <w:basedOn w:val="a"/>
    <w:link w:val="71"/>
    <w:uiPriority w:val="99"/>
    <w:rsid w:val="001E552F"/>
    <w:pPr>
      <w:widowControl w:val="0"/>
      <w:shd w:val="clear" w:color="auto" w:fill="FFFFFF"/>
      <w:spacing w:after="60" w:line="240" w:lineRule="atLeast"/>
      <w:jc w:val="both"/>
    </w:pPr>
    <w:rPr>
      <w:rFonts w:ascii="Tahoma" w:hAnsi="Tahoma" w:cs="Tahoma"/>
      <w:noProof/>
      <w:sz w:val="16"/>
      <w:szCs w:val="16"/>
      <w:lang w:val="ru-RU" w:eastAsia="ru-RU" w:bidi="ar-SA"/>
    </w:rPr>
  </w:style>
  <w:style w:type="character" w:customStyle="1" w:styleId="81">
    <w:name w:val="Основной текст (8)_"/>
    <w:basedOn w:val="a0"/>
    <w:link w:val="82"/>
    <w:uiPriority w:val="99"/>
    <w:locked/>
    <w:rsid w:val="001E552F"/>
    <w:rPr>
      <w:rFonts w:ascii="Tahoma" w:hAnsi="Tahoma" w:cs="Tahoma"/>
      <w:noProof/>
      <w:sz w:val="14"/>
      <w:szCs w:val="14"/>
      <w:shd w:val="clear" w:color="auto" w:fill="FFFFFF"/>
    </w:rPr>
  </w:style>
  <w:style w:type="paragraph" w:customStyle="1" w:styleId="82">
    <w:name w:val="Основной текст (8)"/>
    <w:basedOn w:val="a"/>
    <w:link w:val="81"/>
    <w:uiPriority w:val="99"/>
    <w:rsid w:val="001E552F"/>
    <w:pPr>
      <w:widowControl w:val="0"/>
      <w:shd w:val="clear" w:color="auto" w:fill="FFFFFF"/>
      <w:spacing w:before="120" w:after="0" w:line="240" w:lineRule="atLeast"/>
      <w:jc w:val="both"/>
    </w:pPr>
    <w:rPr>
      <w:rFonts w:ascii="Tahoma" w:hAnsi="Tahoma" w:cs="Tahoma"/>
      <w:noProof/>
      <w:sz w:val="14"/>
      <w:szCs w:val="14"/>
      <w:lang w:val="ru-RU" w:eastAsia="ru-RU" w:bidi="ar-SA"/>
    </w:rPr>
  </w:style>
  <w:style w:type="character" w:customStyle="1" w:styleId="0pt">
    <w:name w:val="Основной текст + Интервал 0 pt"/>
    <w:basedOn w:val="11"/>
    <w:uiPriority w:val="99"/>
    <w:rsid w:val="00CD28CD"/>
    <w:rPr>
      <w:rFonts w:ascii="Times New Roman" w:hAnsi="Times New Roman" w:cs="Times New Roman"/>
      <w:spacing w:val="7"/>
      <w:sz w:val="23"/>
      <w:szCs w:val="23"/>
      <w:u w:val="none"/>
      <w:shd w:val="clear" w:color="auto" w:fill="FFFFFF"/>
    </w:rPr>
  </w:style>
  <w:style w:type="character" w:customStyle="1" w:styleId="51">
    <w:name w:val="Основной текст (5)_"/>
    <w:basedOn w:val="a0"/>
    <w:link w:val="52"/>
    <w:uiPriority w:val="99"/>
    <w:locked/>
    <w:rsid w:val="00017D86"/>
    <w:rPr>
      <w:rFonts w:ascii="Verdana" w:hAnsi="Verdana" w:cs="Verdana"/>
      <w:noProof/>
      <w:sz w:val="15"/>
      <w:szCs w:val="15"/>
      <w:shd w:val="clear" w:color="auto" w:fill="FFFFFF"/>
    </w:rPr>
  </w:style>
  <w:style w:type="paragraph" w:customStyle="1" w:styleId="52">
    <w:name w:val="Основной текст (5)"/>
    <w:basedOn w:val="a"/>
    <w:link w:val="51"/>
    <w:uiPriority w:val="99"/>
    <w:rsid w:val="00017D86"/>
    <w:pPr>
      <w:widowControl w:val="0"/>
      <w:shd w:val="clear" w:color="auto" w:fill="FFFFFF"/>
      <w:spacing w:after="0" w:line="240" w:lineRule="atLeast"/>
    </w:pPr>
    <w:rPr>
      <w:rFonts w:ascii="Verdana" w:hAnsi="Verdana" w:cs="Verdana"/>
      <w:noProof/>
      <w:sz w:val="15"/>
      <w:szCs w:val="15"/>
      <w:lang w:val="ru-RU" w:eastAsia="ru-RU" w:bidi="ar-SA"/>
    </w:rPr>
  </w:style>
  <w:style w:type="character" w:customStyle="1" w:styleId="100">
    <w:name w:val="Основной текст (10)_"/>
    <w:basedOn w:val="a0"/>
    <w:link w:val="101"/>
    <w:uiPriority w:val="99"/>
    <w:locked/>
    <w:rsid w:val="005A2019"/>
    <w:rPr>
      <w:rFonts w:ascii="Arial" w:hAnsi="Arial" w:cs="Arial"/>
      <w:i/>
      <w:iCs/>
      <w:spacing w:val="-4"/>
      <w:sz w:val="19"/>
      <w:szCs w:val="19"/>
      <w:shd w:val="clear" w:color="auto" w:fill="FFFFFF"/>
    </w:rPr>
  </w:style>
  <w:style w:type="paragraph" w:customStyle="1" w:styleId="101">
    <w:name w:val="Основной текст (10)"/>
    <w:basedOn w:val="a"/>
    <w:link w:val="100"/>
    <w:uiPriority w:val="99"/>
    <w:rsid w:val="005A2019"/>
    <w:pPr>
      <w:widowControl w:val="0"/>
      <w:shd w:val="clear" w:color="auto" w:fill="FFFFFF"/>
      <w:spacing w:after="240" w:line="240" w:lineRule="atLeast"/>
    </w:pPr>
    <w:rPr>
      <w:rFonts w:ascii="Arial" w:hAnsi="Arial" w:cs="Arial"/>
      <w:i/>
      <w:iCs/>
      <w:spacing w:val="-4"/>
      <w:sz w:val="19"/>
      <w:szCs w:val="19"/>
      <w:lang w:val="ru-RU" w:eastAsia="ru-RU" w:bidi="ar-SA"/>
    </w:rPr>
  </w:style>
  <w:style w:type="character" w:customStyle="1" w:styleId="110">
    <w:name w:val="Основной текст (11)_"/>
    <w:basedOn w:val="a0"/>
    <w:link w:val="111"/>
    <w:uiPriority w:val="99"/>
    <w:locked/>
    <w:rsid w:val="00ED1F2A"/>
    <w:rPr>
      <w:rFonts w:ascii="Verdana" w:hAnsi="Verdana" w:cs="Verdana"/>
      <w:noProof/>
      <w:sz w:val="13"/>
      <w:szCs w:val="13"/>
      <w:shd w:val="clear" w:color="auto" w:fill="FFFFFF"/>
    </w:rPr>
  </w:style>
  <w:style w:type="paragraph" w:customStyle="1" w:styleId="111">
    <w:name w:val="Основной текст (11)"/>
    <w:basedOn w:val="a"/>
    <w:link w:val="110"/>
    <w:uiPriority w:val="99"/>
    <w:rsid w:val="00ED1F2A"/>
    <w:pPr>
      <w:widowControl w:val="0"/>
      <w:shd w:val="clear" w:color="auto" w:fill="FFFFFF"/>
      <w:spacing w:after="120" w:line="240" w:lineRule="atLeast"/>
    </w:pPr>
    <w:rPr>
      <w:rFonts w:ascii="Verdana" w:hAnsi="Verdana" w:cs="Verdana"/>
      <w:noProof/>
      <w:sz w:val="13"/>
      <w:szCs w:val="13"/>
      <w:lang w:val="ru-RU" w:eastAsia="ru-RU" w:bidi="ar-SA"/>
    </w:rPr>
  </w:style>
  <w:style w:type="character" w:customStyle="1" w:styleId="Verdana">
    <w:name w:val="Основной текст + Verdana"/>
    <w:aliases w:val="9,5 pt3,Полужирный,Интервал 0 pt12"/>
    <w:basedOn w:val="11"/>
    <w:uiPriority w:val="99"/>
    <w:rsid w:val="00661DB8"/>
    <w:rPr>
      <w:rFonts w:ascii="Verdana" w:hAnsi="Verdana" w:cs="Verdana"/>
      <w:b/>
      <w:bCs/>
      <w:noProof/>
      <w:spacing w:val="0"/>
      <w:sz w:val="19"/>
      <w:szCs w:val="19"/>
      <w:u w:val="none"/>
      <w:shd w:val="clear" w:color="auto" w:fill="FFFFFF"/>
    </w:rPr>
  </w:style>
  <w:style w:type="character" w:customStyle="1" w:styleId="12">
    <w:name w:val="Основной текст (12)_"/>
    <w:basedOn w:val="a0"/>
    <w:link w:val="120"/>
    <w:uiPriority w:val="99"/>
    <w:locked/>
    <w:rsid w:val="00F547C6"/>
    <w:rPr>
      <w:rFonts w:ascii="Times New Roman" w:hAnsi="Times New Roman"/>
      <w:b/>
      <w:bCs/>
      <w:i/>
      <w:iCs/>
      <w:spacing w:val="-2"/>
      <w:sz w:val="21"/>
      <w:szCs w:val="21"/>
      <w:shd w:val="clear" w:color="auto" w:fill="FFFFFF"/>
    </w:rPr>
  </w:style>
  <w:style w:type="paragraph" w:customStyle="1" w:styleId="120">
    <w:name w:val="Основной текст (12)"/>
    <w:basedOn w:val="a"/>
    <w:link w:val="12"/>
    <w:uiPriority w:val="99"/>
    <w:rsid w:val="00F547C6"/>
    <w:pPr>
      <w:widowControl w:val="0"/>
      <w:shd w:val="clear" w:color="auto" w:fill="FFFFFF"/>
      <w:spacing w:after="300" w:line="240" w:lineRule="atLeast"/>
      <w:jc w:val="center"/>
    </w:pPr>
    <w:rPr>
      <w:rFonts w:ascii="Times New Roman" w:hAnsi="Times New Roman"/>
      <w:b/>
      <w:bCs/>
      <w:i/>
      <w:iCs/>
      <w:spacing w:val="-2"/>
      <w:sz w:val="21"/>
      <w:szCs w:val="21"/>
      <w:lang w:val="ru-RU" w:eastAsia="ru-RU" w:bidi="ar-SA"/>
    </w:rPr>
  </w:style>
  <w:style w:type="character" w:customStyle="1" w:styleId="13">
    <w:name w:val="Основной текст (13)_"/>
    <w:basedOn w:val="a0"/>
    <w:link w:val="130"/>
    <w:uiPriority w:val="99"/>
    <w:locked/>
    <w:rsid w:val="007F5445"/>
    <w:rPr>
      <w:rFonts w:ascii="Times New Roman" w:hAnsi="Times New Roman"/>
      <w:i/>
      <w:iCs/>
      <w:noProof/>
      <w:sz w:val="12"/>
      <w:szCs w:val="12"/>
      <w:shd w:val="clear" w:color="auto" w:fill="FFFFFF"/>
    </w:rPr>
  </w:style>
  <w:style w:type="paragraph" w:customStyle="1" w:styleId="130">
    <w:name w:val="Основной текст (13)"/>
    <w:basedOn w:val="a"/>
    <w:link w:val="13"/>
    <w:uiPriority w:val="99"/>
    <w:rsid w:val="007F5445"/>
    <w:pPr>
      <w:widowControl w:val="0"/>
      <w:shd w:val="clear" w:color="auto" w:fill="FFFFFF"/>
      <w:spacing w:after="0" w:line="240" w:lineRule="atLeast"/>
    </w:pPr>
    <w:rPr>
      <w:rFonts w:ascii="Times New Roman" w:hAnsi="Times New Roman"/>
      <w:i/>
      <w:iCs/>
      <w:noProof/>
      <w:sz w:val="12"/>
      <w:szCs w:val="12"/>
      <w:lang w:val="ru-RU" w:eastAsia="ru-RU" w:bidi="ar-SA"/>
    </w:rPr>
  </w:style>
  <w:style w:type="character" w:customStyle="1" w:styleId="14">
    <w:name w:val="Основной текст (14)_"/>
    <w:basedOn w:val="a0"/>
    <w:link w:val="140"/>
    <w:uiPriority w:val="99"/>
    <w:locked/>
    <w:rsid w:val="00075FE9"/>
    <w:rPr>
      <w:rFonts w:ascii="Verdana" w:hAnsi="Verdana" w:cs="Verdana"/>
      <w:noProof/>
      <w:sz w:val="13"/>
      <w:szCs w:val="13"/>
      <w:shd w:val="clear" w:color="auto" w:fill="FFFFFF"/>
    </w:rPr>
  </w:style>
  <w:style w:type="paragraph" w:customStyle="1" w:styleId="140">
    <w:name w:val="Основной текст (14)"/>
    <w:basedOn w:val="a"/>
    <w:link w:val="14"/>
    <w:uiPriority w:val="99"/>
    <w:rsid w:val="00075FE9"/>
    <w:pPr>
      <w:widowControl w:val="0"/>
      <w:shd w:val="clear" w:color="auto" w:fill="FFFFFF"/>
      <w:spacing w:after="60" w:line="240" w:lineRule="atLeast"/>
    </w:pPr>
    <w:rPr>
      <w:rFonts w:ascii="Verdana" w:hAnsi="Verdana" w:cs="Verdana"/>
      <w:noProof/>
      <w:sz w:val="13"/>
      <w:szCs w:val="13"/>
      <w:lang w:val="ru-RU" w:eastAsia="ru-RU" w:bidi="ar-SA"/>
    </w:rPr>
  </w:style>
  <w:style w:type="character" w:customStyle="1" w:styleId="15">
    <w:name w:val="Основной текст (15)_"/>
    <w:basedOn w:val="a0"/>
    <w:link w:val="150"/>
    <w:uiPriority w:val="99"/>
    <w:locked/>
    <w:rsid w:val="00735FF8"/>
    <w:rPr>
      <w:rFonts w:ascii="Times New Roman" w:hAnsi="Times New Roman"/>
      <w:b/>
      <w:bCs/>
      <w:spacing w:val="2"/>
      <w:sz w:val="22"/>
      <w:szCs w:val="22"/>
      <w:shd w:val="clear" w:color="auto" w:fill="FFFFFF"/>
    </w:rPr>
  </w:style>
  <w:style w:type="paragraph" w:customStyle="1" w:styleId="150">
    <w:name w:val="Основной текст (15)"/>
    <w:basedOn w:val="a"/>
    <w:link w:val="15"/>
    <w:uiPriority w:val="99"/>
    <w:rsid w:val="00735FF8"/>
    <w:pPr>
      <w:widowControl w:val="0"/>
      <w:shd w:val="clear" w:color="auto" w:fill="FFFFFF"/>
      <w:spacing w:before="240" w:after="0" w:line="295" w:lineRule="exact"/>
    </w:pPr>
    <w:rPr>
      <w:rFonts w:ascii="Times New Roman" w:hAnsi="Times New Roman"/>
      <w:b/>
      <w:bCs/>
      <w:spacing w:val="2"/>
      <w:lang w:val="ru-RU" w:eastAsia="ru-RU" w:bidi="ar-SA"/>
    </w:rPr>
  </w:style>
  <w:style w:type="character" w:customStyle="1" w:styleId="16">
    <w:name w:val="Основной текст (16)_"/>
    <w:basedOn w:val="a0"/>
    <w:link w:val="160"/>
    <w:uiPriority w:val="99"/>
    <w:locked/>
    <w:rsid w:val="00297F8C"/>
    <w:rPr>
      <w:rFonts w:ascii="MS Gothic" w:eastAsia="MS Gothic" w:cs="MS Gothic"/>
      <w:sz w:val="14"/>
      <w:szCs w:val="14"/>
      <w:shd w:val="clear" w:color="auto" w:fill="FFFFFF"/>
    </w:rPr>
  </w:style>
  <w:style w:type="paragraph" w:customStyle="1" w:styleId="160">
    <w:name w:val="Основной текст (16)"/>
    <w:basedOn w:val="a"/>
    <w:link w:val="16"/>
    <w:uiPriority w:val="99"/>
    <w:rsid w:val="00297F8C"/>
    <w:pPr>
      <w:widowControl w:val="0"/>
      <w:shd w:val="clear" w:color="auto" w:fill="FFFFFF"/>
      <w:spacing w:before="420" w:after="420" w:line="240" w:lineRule="atLeast"/>
      <w:jc w:val="both"/>
    </w:pPr>
    <w:rPr>
      <w:rFonts w:ascii="MS Gothic" w:eastAsia="MS Gothic" w:cs="MS Gothic"/>
      <w:sz w:val="14"/>
      <w:szCs w:val="14"/>
      <w:lang w:val="ru-RU" w:eastAsia="ru-RU" w:bidi="ar-SA"/>
    </w:rPr>
  </w:style>
  <w:style w:type="character" w:customStyle="1" w:styleId="17">
    <w:name w:val="Основной текст (17)_"/>
    <w:basedOn w:val="a0"/>
    <w:link w:val="170"/>
    <w:uiPriority w:val="99"/>
    <w:locked/>
    <w:rsid w:val="00611158"/>
    <w:rPr>
      <w:rFonts w:ascii="MS Gothic" w:eastAsia="MS Gothic" w:cs="MS Gothic"/>
      <w:noProof/>
      <w:sz w:val="12"/>
      <w:szCs w:val="12"/>
      <w:shd w:val="clear" w:color="auto" w:fill="FFFFFF"/>
    </w:rPr>
  </w:style>
  <w:style w:type="paragraph" w:customStyle="1" w:styleId="170">
    <w:name w:val="Основной текст (17)"/>
    <w:basedOn w:val="a"/>
    <w:link w:val="17"/>
    <w:uiPriority w:val="99"/>
    <w:rsid w:val="00611158"/>
    <w:pPr>
      <w:widowControl w:val="0"/>
      <w:shd w:val="clear" w:color="auto" w:fill="FFFFFF"/>
      <w:spacing w:after="0" w:line="240" w:lineRule="atLeast"/>
    </w:pPr>
    <w:rPr>
      <w:rFonts w:ascii="MS Gothic" w:eastAsia="MS Gothic" w:cs="MS Gothic"/>
      <w:noProof/>
      <w:sz w:val="12"/>
      <w:szCs w:val="12"/>
      <w:lang w:val="ru-RU" w:eastAsia="ru-RU" w:bidi="ar-SA"/>
    </w:rPr>
  </w:style>
  <w:style w:type="character" w:customStyle="1" w:styleId="af9">
    <w:name w:val="Сноска_"/>
    <w:basedOn w:val="a0"/>
    <w:link w:val="afa"/>
    <w:uiPriority w:val="99"/>
    <w:locked/>
    <w:rsid w:val="00350898"/>
    <w:rPr>
      <w:rFonts w:ascii="Times New Roman" w:hAnsi="Times New Roman"/>
      <w:spacing w:val="6"/>
      <w:sz w:val="23"/>
      <w:szCs w:val="23"/>
      <w:shd w:val="clear" w:color="auto" w:fill="FFFFFF"/>
    </w:rPr>
  </w:style>
  <w:style w:type="paragraph" w:customStyle="1" w:styleId="afa">
    <w:name w:val="Сноска"/>
    <w:basedOn w:val="a"/>
    <w:link w:val="af9"/>
    <w:uiPriority w:val="99"/>
    <w:rsid w:val="00350898"/>
    <w:pPr>
      <w:widowControl w:val="0"/>
      <w:shd w:val="clear" w:color="auto" w:fill="FFFFFF"/>
      <w:spacing w:after="360" w:line="240" w:lineRule="atLeast"/>
      <w:jc w:val="both"/>
    </w:pPr>
    <w:rPr>
      <w:rFonts w:ascii="Times New Roman" w:hAnsi="Times New Roman"/>
      <w:spacing w:val="6"/>
      <w:sz w:val="23"/>
      <w:szCs w:val="23"/>
      <w:lang w:val="ru-RU" w:eastAsia="ru-RU" w:bidi="ar-SA"/>
    </w:rPr>
  </w:style>
  <w:style w:type="character" w:customStyle="1" w:styleId="220">
    <w:name w:val="Основной текст (22)_"/>
    <w:basedOn w:val="a0"/>
    <w:link w:val="221"/>
    <w:uiPriority w:val="99"/>
    <w:locked/>
    <w:rsid w:val="007576DC"/>
    <w:rPr>
      <w:rFonts w:ascii="MS Gothic" w:eastAsia="MS Gothic" w:cs="MS Gothic"/>
      <w:sz w:val="14"/>
      <w:szCs w:val="14"/>
      <w:shd w:val="clear" w:color="auto" w:fill="FFFFFF"/>
    </w:rPr>
  </w:style>
  <w:style w:type="character" w:customStyle="1" w:styleId="230">
    <w:name w:val="Основной текст (23)_"/>
    <w:basedOn w:val="a0"/>
    <w:link w:val="231"/>
    <w:uiPriority w:val="99"/>
    <w:locked/>
    <w:rsid w:val="007576DC"/>
    <w:rPr>
      <w:rFonts w:ascii="MS Gothic" w:eastAsia="MS Gothic" w:cs="MS Gothic"/>
      <w:sz w:val="14"/>
      <w:szCs w:val="14"/>
      <w:shd w:val="clear" w:color="auto" w:fill="FFFFFF"/>
    </w:rPr>
  </w:style>
  <w:style w:type="paragraph" w:customStyle="1" w:styleId="221">
    <w:name w:val="Основной текст (22)"/>
    <w:basedOn w:val="a"/>
    <w:link w:val="220"/>
    <w:uiPriority w:val="99"/>
    <w:rsid w:val="007576DC"/>
    <w:pPr>
      <w:widowControl w:val="0"/>
      <w:shd w:val="clear" w:color="auto" w:fill="FFFFFF"/>
      <w:spacing w:before="120" w:after="360" w:line="240" w:lineRule="atLeast"/>
      <w:jc w:val="both"/>
    </w:pPr>
    <w:rPr>
      <w:rFonts w:ascii="MS Gothic" w:eastAsia="MS Gothic" w:cs="MS Gothic"/>
      <w:sz w:val="14"/>
      <w:szCs w:val="14"/>
      <w:lang w:val="ru-RU" w:eastAsia="ru-RU" w:bidi="ar-SA"/>
    </w:rPr>
  </w:style>
  <w:style w:type="paragraph" w:customStyle="1" w:styleId="231">
    <w:name w:val="Основной текст (23)"/>
    <w:basedOn w:val="a"/>
    <w:link w:val="230"/>
    <w:uiPriority w:val="99"/>
    <w:rsid w:val="007576DC"/>
    <w:pPr>
      <w:widowControl w:val="0"/>
      <w:shd w:val="clear" w:color="auto" w:fill="FFFFFF"/>
      <w:spacing w:before="120" w:after="360" w:line="240" w:lineRule="atLeast"/>
      <w:jc w:val="both"/>
    </w:pPr>
    <w:rPr>
      <w:rFonts w:ascii="MS Gothic" w:eastAsia="MS Gothic" w:cs="MS Gothic"/>
      <w:sz w:val="14"/>
      <w:szCs w:val="14"/>
      <w:lang w:val="ru-RU" w:eastAsia="ru-RU" w:bidi="ar-SA"/>
    </w:rPr>
  </w:style>
  <w:style w:type="character" w:customStyle="1" w:styleId="240">
    <w:name w:val="Основной текст (24)_"/>
    <w:basedOn w:val="a0"/>
    <w:link w:val="241"/>
    <w:uiPriority w:val="99"/>
    <w:locked/>
    <w:rsid w:val="007576DC"/>
    <w:rPr>
      <w:rFonts w:ascii="MS Gothic" w:eastAsia="MS Gothic" w:cs="MS Gothic"/>
      <w:sz w:val="13"/>
      <w:szCs w:val="13"/>
      <w:shd w:val="clear" w:color="auto" w:fill="FFFFFF"/>
    </w:rPr>
  </w:style>
  <w:style w:type="character" w:customStyle="1" w:styleId="25">
    <w:name w:val="Основной текст (25)_"/>
    <w:basedOn w:val="a0"/>
    <w:link w:val="250"/>
    <w:uiPriority w:val="99"/>
    <w:locked/>
    <w:rsid w:val="007576DC"/>
    <w:rPr>
      <w:rFonts w:ascii="MS Gothic" w:eastAsia="MS Gothic" w:cs="MS Gothic"/>
      <w:sz w:val="14"/>
      <w:szCs w:val="14"/>
      <w:shd w:val="clear" w:color="auto" w:fill="FFFFFF"/>
    </w:rPr>
  </w:style>
  <w:style w:type="paragraph" w:customStyle="1" w:styleId="241">
    <w:name w:val="Основной текст (24)"/>
    <w:basedOn w:val="a"/>
    <w:link w:val="240"/>
    <w:uiPriority w:val="99"/>
    <w:rsid w:val="007576DC"/>
    <w:pPr>
      <w:widowControl w:val="0"/>
      <w:shd w:val="clear" w:color="auto" w:fill="FFFFFF"/>
      <w:spacing w:before="420" w:after="420" w:line="240" w:lineRule="atLeast"/>
      <w:jc w:val="both"/>
    </w:pPr>
    <w:rPr>
      <w:rFonts w:ascii="MS Gothic" w:eastAsia="MS Gothic" w:cs="MS Gothic"/>
      <w:sz w:val="13"/>
      <w:szCs w:val="13"/>
      <w:lang w:val="ru-RU" w:eastAsia="ru-RU" w:bidi="ar-SA"/>
    </w:rPr>
  </w:style>
  <w:style w:type="paragraph" w:customStyle="1" w:styleId="250">
    <w:name w:val="Основной текст (25)"/>
    <w:basedOn w:val="a"/>
    <w:link w:val="25"/>
    <w:uiPriority w:val="99"/>
    <w:rsid w:val="007576DC"/>
    <w:pPr>
      <w:widowControl w:val="0"/>
      <w:shd w:val="clear" w:color="auto" w:fill="FFFFFF"/>
      <w:spacing w:before="120" w:after="420" w:line="240" w:lineRule="atLeast"/>
      <w:jc w:val="both"/>
    </w:pPr>
    <w:rPr>
      <w:rFonts w:ascii="MS Gothic" w:eastAsia="MS Gothic" w:cs="MS Gothic"/>
      <w:sz w:val="14"/>
      <w:szCs w:val="14"/>
      <w:lang w:val="ru-RU" w:eastAsia="ru-RU" w:bidi="ar-SA"/>
    </w:rPr>
  </w:style>
  <w:style w:type="character" w:customStyle="1" w:styleId="26">
    <w:name w:val="Основной текст (26)_"/>
    <w:basedOn w:val="a0"/>
    <w:link w:val="260"/>
    <w:uiPriority w:val="99"/>
    <w:locked/>
    <w:rsid w:val="007576DC"/>
    <w:rPr>
      <w:rFonts w:ascii="MS Gothic" w:eastAsia="MS Gothic" w:cs="MS Gothic"/>
      <w:sz w:val="14"/>
      <w:szCs w:val="14"/>
      <w:shd w:val="clear" w:color="auto" w:fill="FFFFFF"/>
    </w:rPr>
  </w:style>
  <w:style w:type="paragraph" w:customStyle="1" w:styleId="260">
    <w:name w:val="Основной текст (26)"/>
    <w:basedOn w:val="a"/>
    <w:link w:val="26"/>
    <w:uiPriority w:val="99"/>
    <w:rsid w:val="007576DC"/>
    <w:pPr>
      <w:widowControl w:val="0"/>
      <w:shd w:val="clear" w:color="auto" w:fill="FFFFFF"/>
      <w:spacing w:before="60" w:after="360" w:line="240" w:lineRule="atLeast"/>
      <w:jc w:val="both"/>
    </w:pPr>
    <w:rPr>
      <w:rFonts w:ascii="MS Gothic" w:eastAsia="MS Gothic" w:cs="MS Gothic"/>
      <w:sz w:val="14"/>
      <w:szCs w:val="14"/>
      <w:lang w:val="ru-RU" w:eastAsia="ru-RU" w:bidi="ar-SA"/>
    </w:rPr>
  </w:style>
  <w:style w:type="character" w:customStyle="1" w:styleId="27">
    <w:name w:val="Основной текст (27)_"/>
    <w:basedOn w:val="a0"/>
    <w:link w:val="270"/>
    <w:uiPriority w:val="99"/>
    <w:locked/>
    <w:rsid w:val="007576DC"/>
    <w:rPr>
      <w:rFonts w:ascii="MS Gothic" w:eastAsia="MS Gothic" w:cs="MS Gothic"/>
      <w:sz w:val="14"/>
      <w:szCs w:val="14"/>
      <w:shd w:val="clear" w:color="auto" w:fill="FFFFFF"/>
    </w:rPr>
  </w:style>
  <w:style w:type="character" w:customStyle="1" w:styleId="28">
    <w:name w:val="Основной текст (28)_"/>
    <w:basedOn w:val="a0"/>
    <w:link w:val="280"/>
    <w:uiPriority w:val="99"/>
    <w:locked/>
    <w:rsid w:val="007576DC"/>
    <w:rPr>
      <w:rFonts w:ascii="MS Gothic" w:eastAsia="MS Gothic" w:cs="MS Gothic"/>
      <w:sz w:val="14"/>
      <w:szCs w:val="14"/>
      <w:shd w:val="clear" w:color="auto" w:fill="FFFFFF"/>
    </w:rPr>
  </w:style>
  <w:style w:type="paragraph" w:customStyle="1" w:styleId="270">
    <w:name w:val="Основной текст (27)"/>
    <w:basedOn w:val="a"/>
    <w:link w:val="27"/>
    <w:uiPriority w:val="99"/>
    <w:rsid w:val="007576DC"/>
    <w:pPr>
      <w:widowControl w:val="0"/>
      <w:shd w:val="clear" w:color="auto" w:fill="FFFFFF"/>
      <w:spacing w:before="120" w:after="360" w:line="240" w:lineRule="atLeast"/>
      <w:jc w:val="both"/>
    </w:pPr>
    <w:rPr>
      <w:rFonts w:ascii="MS Gothic" w:eastAsia="MS Gothic" w:cs="MS Gothic"/>
      <w:sz w:val="14"/>
      <w:szCs w:val="14"/>
      <w:lang w:val="ru-RU" w:eastAsia="ru-RU" w:bidi="ar-SA"/>
    </w:rPr>
  </w:style>
  <w:style w:type="paragraph" w:customStyle="1" w:styleId="280">
    <w:name w:val="Основной текст (28)"/>
    <w:basedOn w:val="a"/>
    <w:link w:val="28"/>
    <w:uiPriority w:val="99"/>
    <w:rsid w:val="007576DC"/>
    <w:pPr>
      <w:widowControl w:val="0"/>
      <w:shd w:val="clear" w:color="auto" w:fill="FFFFFF"/>
      <w:spacing w:before="120" w:after="360" w:line="240" w:lineRule="atLeast"/>
      <w:jc w:val="both"/>
    </w:pPr>
    <w:rPr>
      <w:rFonts w:ascii="MS Gothic" w:eastAsia="MS Gothic" w:cs="MS Gothic"/>
      <w:sz w:val="14"/>
      <w:szCs w:val="14"/>
      <w:lang w:val="ru-RU" w:eastAsia="ru-RU" w:bidi="ar-SA"/>
    </w:rPr>
  </w:style>
  <w:style w:type="character" w:customStyle="1" w:styleId="29">
    <w:name w:val="Основной текст (29)_"/>
    <w:basedOn w:val="a0"/>
    <w:link w:val="290"/>
    <w:uiPriority w:val="99"/>
    <w:locked/>
    <w:rsid w:val="007576DC"/>
    <w:rPr>
      <w:rFonts w:ascii="MS Gothic" w:eastAsia="MS Gothic" w:cs="MS Gothic"/>
      <w:sz w:val="14"/>
      <w:szCs w:val="14"/>
      <w:shd w:val="clear" w:color="auto" w:fill="FFFFFF"/>
    </w:rPr>
  </w:style>
  <w:style w:type="character" w:customStyle="1" w:styleId="300">
    <w:name w:val="Основной текст (30)_"/>
    <w:basedOn w:val="a0"/>
    <w:link w:val="301"/>
    <w:uiPriority w:val="99"/>
    <w:locked/>
    <w:rsid w:val="007576DC"/>
    <w:rPr>
      <w:rFonts w:ascii="MS Gothic" w:eastAsia="MS Gothic" w:cs="MS Gothic"/>
      <w:sz w:val="14"/>
      <w:szCs w:val="14"/>
      <w:shd w:val="clear" w:color="auto" w:fill="FFFFFF"/>
    </w:rPr>
  </w:style>
  <w:style w:type="character" w:customStyle="1" w:styleId="310">
    <w:name w:val="Основной текст (31)_"/>
    <w:basedOn w:val="a0"/>
    <w:link w:val="311"/>
    <w:uiPriority w:val="99"/>
    <w:locked/>
    <w:rsid w:val="007576DC"/>
    <w:rPr>
      <w:rFonts w:ascii="MS Gothic" w:eastAsia="MS Gothic" w:cs="MS Gothic"/>
      <w:sz w:val="14"/>
      <w:szCs w:val="14"/>
      <w:shd w:val="clear" w:color="auto" w:fill="FFFFFF"/>
    </w:rPr>
  </w:style>
  <w:style w:type="paragraph" w:customStyle="1" w:styleId="290">
    <w:name w:val="Основной текст (29)"/>
    <w:basedOn w:val="a"/>
    <w:link w:val="29"/>
    <w:uiPriority w:val="99"/>
    <w:rsid w:val="007576DC"/>
    <w:pPr>
      <w:widowControl w:val="0"/>
      <w:shd w:val="clear" w:color="auto" w:fill="FFFFFF"/>
      <w:spacing w:before="120" w:after="420" w:line="240" w:lineRule="atLeast"/>
      <w:jc w:val="both"/>
    </w:pPr>
    <w:rPr>
      <w:rFonts w:ascii="MS Gothic" w:eastAsia="MS Gothic" w:cs="MS Gothic"/>
      <w:sz w:val="14"/>
      <w:szCs w:val="14"/>
      <w:lang w:val="ru-RU" w:eastAsia="ru-RU" w:bidi="ar-SA"/>
    </w:rPr>
  </w:style>
  <w:style w:type="paragraph" w:customStyle="1" w:styleId="301">
    <w:name w:val="Основной текст (30)"/>
    <w:basedOn w:val="a"/>
    <w:link w:val="300"/>
    <w:uiPriority w:val="99"/>
    <w:rsid w:val="007576DC"/>
    <w:pPr>
      <w:widowControl w:val="0"/>
      <w:shd w:val="clear" w:color="auto" w:fill="FFFFFF"/>
      <w:spacing w:before="120" w:after="420" w:line="240" w:lineRule="atLeast"/>
      <w:jc w:val="both"/>
    </w:pPr>
    <w:rPr>
      <w:rFonts w:ascii="MS Gothic" w:eastAsia="MS Gothic" w:cs="MS Gothic"/>
      <w:sz w:val="14"/>
      <w:szCs w:val="14"/>
      <w:lang w:val="ru-RU" w:eastAsia="ru-RU" w:bidi="ar-SA"/>
    </w:rPr>
  </w:style>
  <w:style w:type="paragraph" w:customStyle="1" w:styleId="311">
    <w:name w:val="Основной текст (31)"/>
    <w:basedOn w:val="a"/>
    <w:link w:val="310"/>
    <w:uiPriority w:val="99"/>
    <w:rsid w:val="007576DC"/>
    <w:pPr>
      <w:widowControl w:val="0"/>
      <w:shd w:val="clear" w:color="auto" w:fill="FFFFFF"/>
      <w:spacing w:before="120" w:after="420" w:line="240" w:lineRule="atLeast"/>
      <w:jc w:val="both"/>
    </w:pPr>
    <w:rPr>
      <w:rFonts w:ascii="MS Gothic" w:eastAsia="MS Gothic" w:cs="MS Gothic"/>
      <w:sz w:val="14"/>
      <w:szCs w:val="14"/>
      <w:lang w:val="ru-RU" w:eastAsia="ru-RU" w:bidi="ar-SA"/>
    </w:rPr>
  </w:style>
  <w:style w:type="character" w:customStyle="1" w:styleId="320">
    <w:name w:val="Основной текст (32)_"/>
    <w:basedOn w:val="a0"/>
    <w:link w:val="321"/>
    <w:uiPriority w:val="99"/>
    <w:locked/>
    <w:rsid w:val="007576DC"/>
    <w:rPr>
      <w:rFonts w:ascii="MS Gothic" w:eastAsia="MS Gothic" w:cs="MS Gothic"/>
      <w:sz w:val="14"/>
      <w:szCs w:val="14"/>
      <w:shd w:val="clear" w:color="auto" w:fill="FFFFFF"/>
    </w:rPr>
  </w:style>
  <w:style w:type="paragraph" w:customStyle="1" w:styleId="321">
    <w:name w:val="Основной текст (32)"/>
    <w:basedOn w:val="a"/>
    <w:link w:val="320"/>
    <w:uiPriority w:val="99"/>
    <w:rsid w:val="007576DC"/>
    <w:pPr>
      <w:widowControl w:val="0"/>
      <w:shd w:val="clear" w:color="auto" w:fill="FFFFFF"/>
      <w:spacing w:before="120" w:after="360" w:line="295" w:lineRule="exact"/>
      <w:jc w:val="both"/>
    </w:pPr>
    <w:rPr>
      <w:rFonts w:ascii="MS Gothic" w:eastAsia="MS Gothic" w:cs="MS Gothic"/>
      <w:sz w:val="14"/>
      <w:szCs w:val="14"/>
      <w:lang w:val="ru-RU" w:eastAsia="ru-RU" w:bidi="ar-SA"/>
    </w:rPr>
  </w:style>
  <w:style w:type="character" w:customStyle="1" w:styleId="33">
    <w:name w:val="Основной текст (33)_"/>
    <w:basedOn w:val="a0"/>
    <w:link w:val="330"/>
    <w:uiPriority w:val="99"/>
    <w:locked/>
    <w:rsid w:val="007576DC"/>
    <w:rPr>
      <w:rFonts w:ascii="MS Gothic" w:eastAsia="MS Gothic" w:cs="MS Gothic"/>
      <w:sz w:val="14"/>
      <w:szCs w:val="14"/>
      <w:shd w:val="clear" w:color="auto" w:fill="FFFFFF"/>
    </w:rPr>
  </w:style>
  <w:style w:type="character" w:customStyle="1" w:styleId="34">
    <w:name w:val="Основной текст (34)_"/>
    <w:basedOn w:val="a0"/>
    <w:link w:val="340"/>
    <w:uiPriority w:val="99"/>
    <w:locked/>
    <w:rsid w:val="007576DC"/>
    <w:rPr>
      <w:rFonts w:ascii="MS Gothic" w:eastAsia="MS Gothic" w:cs="MS Gothic"/>
      <w:sz w:val="13"/>
      <w:szCs w:val="13"/>
      <w:shd w:val="clear" w:color="auto" w:fill="FFFFFF"/>
    </w:rPr>
  </w:style>
  <w:style w:type="paragraph" w:customStyle="1" w:styleId="330">
    <w:name w:val="Основной текст (33)"/>
    <w:basedOn w:val="a"/>
    <w:link w:val="33"/>
    <w:uiPriority w:val="99"/>
    <w:rsid w:val="007576DC"/>
    <w:pPr>
      <w:widowControl w:val="0"/>
      <w:shd w:val="clear" w:color="auto" w:fill="FFFFFF"/>
      <w:spacing w:before="180" w:after="420" w:line="240" w:lineRule="atLeast"/>
      <w:jc w:val="both"/>
    </w:pPr>
    <w:rPr>
      <w:rFonts w:ascii="MS Gothic" w:eastAsia="MS Gothic" w:cs="MS Gothic"/>
      <w:sz w:val="14"/>
      <w:szCs w:val="14"/>
      <w:lang w:val="ru-RU" w:eastAsia="ru-RU" w:bidi="ar-SA"/>
    </w:rPr>
  </w:style>
  <w:style w:type="paragraph" w:customStyle="1" w:styleId="340">
    <w:name w:val="Основной текст (34)"/>
    <w:basedOn w:val="a"/>
    <w:link w:val="34"/>
    <w:uiPriority w:val="99"/>
    <w:rsid w:val="007576DC"/>
    <w:pPr>
      <w:widowControl w:val="0"/>
      <w:shd w:val="clear" w:color="auto" w:fill="FFFFFF"/>
      <w:spacing w:before="180" w:after="420" w:line="240" w:lineRule="atLeast"/>
      <w:jc w:val="both"/>
    </w:pPr>
    <w:rPr>
      <w:rFonts w:ascii="MS Gothic" w:eastAsia="MS Gothic" w:cs="MS Gothic"/>
      <w:sz w:val="13"/>
      <w:szCs w:val="13"/>
      <w:lang w:val="ru-RU" w:eastAsia="ru-RU" w:bidi="ar-SA"/>
    </w:rPr>
  </w:style>
  <w:style w:type="character" w:customStyle="1" w:styleId="40pt">
    <w:name w:val="Основной текст (4) + Интервал 0 pt"/>
    <w:basedOn w:val="41"/>
    <w:uiPriority w:val="99"/>
    <w:rsid w:val="00937236"/>
    <w:rPr>
      <w:rFonts w:ascii="Times New Roman" w:eastAsia="SimSun" w:hAnsi="Times New Roman" w:cs="Times New Roman"/>
      <w:b/>
      <w:bCs/>
      <w:i/>
      <w:iCs/>
      <w:noProof/>
      <w:spacing w:val="-2"/>
      <w:sz w:val="20"/>
      <w:szCs w:val="20"/>
      <w:u w:val="none"/>
      <w:shd w:val="clear" w:color="auto" w:fill="FFFFFF"/>
    </w:rPr>
  </w:style>
  <w:style w:type="character" w:customStyle="1" w:styleId="36">
    <w:name w:val="Основной текст (36)_"/>
    <w:basedOn w:val="a0"/>
    <w:link w:val="360"/>
    <w:uiPriority w:val="99"/>
    <w:locked/>
    <w:rsid w:val="00937236"/>
    <w:rPr>
      <w:rFonts w:ascii="Times New Roman" w:hAnsi="Times New Roman"/>
      <w:b/>
      <w:bCs/>
      <w:shd w:val="clear" w:color="auto" w:fill="FFFFFF"/>
    </w:rPr>
  </w:style>
  <w:style w:type="paragraph" w:customStyle="1" w:styleId="360">
    <w:name w:val="Основной текст (36)"/>
    <w:basedOn w:val="a"/>
    <w:link w:val="36"/>
    <w:uiPriority w:val="99"/>
    <w:rsid w:val="00937236"/>
    <w:pPr>
      <w:widowControl w:val="0"/>
      <w:shd w:val="clear" w:color="auto" w:fill="FFFFFF"/>
      <w:spacing w:before="540" w:after="300" w:line="240" w:lineRule="atLeast"/>
      <w:jc w:val="center"/>
    </w:pPr>
    <w:rPr>
      <w:rFonts w:ascii="Times New Roman" w:hAnsi="Times New Roman"/>
      <w:b/>
      <w:bCs/>
      <w:sz w:val="20"/>
      <w:szCs w:val="20"/>
      <w:lang w:val="ru-RU" w:eastAsia="ru-RU" w:bidi="ar-SA"/>
    </w:rPr>
  </w:style>
  <w:style w:type="character" w:customStyle="1" w:styleId="38">
    <w:name w:val="Основной текст (38)_"/>
    <w:basedOn w:val="a0"/>
    <w:link w:val="380"/>
    <w:uiPriority w:val="99"/>
    <w:locked/>
    <w:rsid w:val="00E44A0E"/>
    <w:rPr>
      <w:rFonts w:ascii="Times New Roman" w:hAnsi="Times New Roman"/>
      <w:b/>
      <w:bCs/>
      <w:spacing w:val="3"/>
      <w:sz w:val="18"/>
      <w:szCs w:val="18"/>
      <w:shd w:val="clear" w:color="auto" w:fill="FFFFFF"/>
    </w:rPr>
  </w:style>
  <w:style w:type="character" w:customStyle="1" w:styleId="384pt">
    <w:name w:val="Основной текст (38) + 4 pt"/>
    <w:aliases w:val="Не полужирный1,Курсив3,Интервал 0 pt5"/>
    <w:basedOn w:val="38"/>
    <w:uiPriority w:val="99"/>
    <w:rsid w:val="00E44A0E"/>
    <w:rPr>
      <w:rFonts w:ascii="Times New Roman" w:hAnsi="Times New Roman"/>
      <w:b/>
      <w:bCs/>
      <w:i/>
      <w:iCs/>
      <w:noProof/>
      <w:spacing w:val="0"/>
      <w:sz w:val="8"/>
      <w:szCs w:val="8"/>
      <w:shd w:val="clear" w:color="auto" w:fill="FFFFFF"/>
    </w:rPr>
  </w:style>
  <w:style w:type="paragraph" w:customStyle="1" w:styleId="380">
    <w:name w:val="Основной текст (38)"/>
    <w:basedOn w:val="a"/>
    <w:link w:val="38"/>
    <w:uiPriority w:val="99"/>
    <w:rsid w:val="00E44A0E"/>
    <w:pPr>
      <w:widowControl w:val="0"/>
      <w:shd w:val="clear" w:color="auto" w:fill="FFFFFF"/>
      <w:spacing w:before="180" w:after="180" w:line="259" w:lineRule="exact"/>
    </w:pPr>
    <w:rPr>
      <w:rFonts w:ascii="Times New Roman" w:hAnsi="Times New Roman"/>
      <w:b/>
      <w:bCs/>
      <w:spacing w:val="3"/>
      <w:sz w:val="18"/>
      <w:szCs w:val="18"/>
      <w:lang w:val="ru-RU" w:eastAsia="ru-RU" w:bidi="ar-SA"/>
    </w:rPr>
  </w:style>
  <w:style w:type="character" w:customStyle="1" w:styleId="afb">
    <w:name w:val="Оглавление_"/>
    <w:basedOn w:val="a0"/>
    <w:link w:val="afc"/>
    <w:uiPriority w:val="99"/>
    <w:locked/>
    <w:rsid w:val="00613E5A"/>
    <w:rPr>
      <w:rFonts w:ascii="Times New Roman" w:hAnsi="Times New Roman"/>
      <w:spacing w:val="8"/>
      <w:sz w:val="19"/>
      <w:szCs w:val="19"/>
      <w:shd w:val="clear" w:color="auto" w:fill="FFFFFF"/>
    </w:rPr>
  </w:style>
  <w:style w:type="character" w:customStyle="1" w:styleId="10pt">
    <w:name w:val="Оглавление + 10 pt"/>
    <w:aliases w:val="Полужирный2,Курсив2,Интервал 0 pt4"/>
    <w:basedOn w:val="afb"/>
    <w:uiPriority w:val="99"/>
    <w:rsid w:val="00613E5A"/>
    <w:rPr>
      <w:rFonts w:ascii="Times New Roman" w:hAnsi="Times New Roman"/>
      <w:b/>
      <w:bCs/>
      <w:i/>
      <w:iCs/>
      <w:spacing w:val="-2"/>
      <w:sz w:val="20"/>
      <w:szCs w:val="20"/>
      <w:shd w:val="clear" w:color="auto" w:fill="FFFFFF"/>
    </w:rPr>
  </w:style>
  <w:style w:type="paragraph" w:customStyle="1" w:styleId="afc">
    <w:name w:val="Оглавление"/>
    <w:basedOn w:val="a"/>
    <w:link w:val="afb"/>
    <w:uiPriority w:val="99"/>
    <w:rsid w:val="00613E5A"/>
    <w:pPr>
      <w:widowControl w:val="0"/>
      <w:shd w:val="clear" w:color="auto" w:fill="FFFFFF"/>
      <w:spacing w:before="240" w:after="0" w:line="240" w:lineRule="atLeast"/>
      <w:jc w:val="both"/>
    </w:pPr>
    <w:rPr>
      <w:rFonts w:ascii="Times New Roman" w:hAnsi="Times New Roman"/>
      <w:spacing w:val="8"/>
      <w:sz w:val="19"/>
      <w:szCs w:val="19"/>
      <w:lang w:val="ru-RU" w:eastAsia="ru-RU" w:bidi="ar-SA"/>
    </w:rPr>
  </w:style>
  <w:style w:type="character" w:customStyle="1" w:styleId="2a">
    <w:name w:val="Оглавление (2)_"/>
    <w:basedOn w:val="a0"/>
    <w:link w:val="2b"/>
    <w:uiPriority w:val="99"/>
    <w:locked/>
    <w:rsid w:val="00613E5A"/>
    <w:rPr>
      <w:rFonts w:ascii="Times New Roman" w:hAnsi="Times New Roman"/>
      <w:spacing w:val="15"/>
      <w:sz w:val="16"/>
      <w:szCs w:val="16"/>
      <w:shd w:val="clear" w:color="auto" w:fill="FFFFFF"/>
    </w:rPr>
  </w:style>
  <w:style w:type="paragraph" w:customStyle="1" w:styleId="2b">
    <w:name w:val="Оглавление (2)"/>
    <w:basedOn w:val="a"/>
    <w:link w:val="2a"/>
    <w:uiPriority w:val="99"/>
    <w:rsid w:val="00613E5A"/>
    <w:pPr>
      <w:widowControl w:val="0"/>
      <w:shd w:val="clear" w:color="auto" w:fill="FFFFFF"/>
      <w:spacing w:after="0" w:line="238" w:lineRule="exact"/>
      <w:jc w:val="both"/>
    </w:pPr>
    <w:rPr>
      <w:rFonts w:ascii="Times New Roman" w:hAnsi="Times New Roman"/>
      <w:spacing w:val="15"/>
      <w:sz w:val="16"/>
      <w:szCs w:val="16"/>
      <w:lang w:val="ru-RU" w:eastAsia="ru-RU" w:bidi="ar-SA"/>
    </w:rPr>
  </w:style>
  <w:style w:type="character" w:customStyle="1" w:styleId="35">
    <w:name w:val="Оглавление (3)_"/>
    <w:basedOn w:val="a0"/>
    <w:link w:val="37"/>
    <w:uiPriority w:val="99"/>
    <w:locked/>
    <w:rsid w:val="00613E5A"/>
    <w:rPr>
      <w:rFonts w:ascii="Arial" w:hAnsi="Arial" w:cs="Arial"/>
      <w:spacing w:val="7"/>
      <w:sz w:val="21"/>
      <w:szCs w:val="21"/>
      <w:shd w:val="clear" w:color="auto" w:fill="FFFFFF"/>
    </w:rPr>
  </w:style>
  <w:style w:type="character" w:customStyle="1" w:styleId="3MSGothic">
    <w:name w:val="Оглавление (3) + MS Gothic"/>
    <w:aliases w:val="10 pt,Интервал 0 pt3"/>
    <w:basedOn w:val="35"/>
    <w:uiPriority w:val="99"/>
    <w:rsid w:val="00613E5A"/>
    <w:rPr>
      <w:rFonts w:ascii="MS Gothic" w:eastAsia="MS Gothic" w:hAnsi="Arial" w:cs="MS Gothic"/>
      <w:spacing w:val="-11"/>
      <w:sz w:val="20"/>
      <w:szCs w:val="20"/>
      <w:shd w:val="clear" w:color="auto" w:fill="FFFFFF"/>
    </w:rPr>
  </w:style>
  <w:style w:type="paragraph" w:customStyle="1" w:styleId="37">
    <w:name w:val="Оглавление (3)"/>
    <w:basedOn w:val="a"/>
    <w:link w:val="35"/>
    <w:uiPriority w:val="99"/>
    <w:rsid w:val="00613E5A"/>
    <w:pPr>
      <w:widowControl w:val="0"/>
      <w:shd w:val="clear" w:color="auto" w:fill="FFFFFF"/>
      <w:spacing w:after="120" w:line="238" w:lineRule="exact"/>
      <w:jc w:val="both"/>
    </w:pPr>
    <w:rPr>
      <w:rFonts w:ascii="Arial" w:hAnsi="Arial" w:cs="Arial"/>
      <w:spacing w:val="7"/>
      <w:sz w:val="21"/>
      <w:szCs w:val="21"/>
      <w:lang w:val="ru-RU" w:eastAsia="ru-RU" w:bidi="ar-SA"/>
    </w:rPr>
  </w:style>
  <w:style w:type="character" w:customStyle="1" w:styleId="53">
    <w:name w:val="Оглавление (5)_"/>
    <w:basedOn w:val="a0"/>
    <w:link w:val="54"/>
    <w:uiPriority w:val="99"/>
    <w:locked/>
    <w:rsid w:val="006160CA"/>
    <w:rPr>
      <w:rFonts w:ascii="Times New Roman" w:hAnsi="Times New Roman"/>
      <w:spacing w:val="4"/>
      <w:sz w:val="15"/>
      <w:szCs w:val="15"/>
      <w:shd w:val="clear" w:color="auto" w:fill="FFFFFF"/>
    </w:rPr>
  </w:style>
  <w:style w:type="character" w:customStyle="1" w:styleId="510pt">
    <w:name w:val="Оглавление (5) + 10 pt"/>
    <w:aliases w:val="Полужирный1,Курсив1,Интервал 0 pt2"/>
    <w:basedOn w:val="53"/>
    <w:uiPriority w:val="99"/>
    <w:rsid w:val="006160CA"/>
    <w:rPr>
      <w:rFonts w:ascii="Times New Roman" w:hAnsi="Times New Roman"/>
      <w:b/>
      <w:bCs/>
      <w:i/>
      <w:iCs/>
      <w:spacing w:val="-2"/>
      <w:sz w:val="20"/>
      <w:szCs w:val="20"/>
      <w:shd w:val="clear" w:color="auto" w:fill="FFFFFF"/>
    </w:rPr>
  </w:style>
  <w:style w:type="paragraph" w:customStyle="1" w:styleId="54">
    <w:name w:val="Оглавление (5)"/>
    <w:basedOn w:val="a"/>
    <w:link w:val="53"/>
    <w:uiPriority w:val="99"/>
    <w:rsid w:val="006160CA"/>
    <w:pPr>
      <w:widowControl w:val="0"/>
      <w:shd w:val="clear" w:color="auto" w:fill="FFFFFF"/>
      <w:spacing w:before="180" w:after="60" w:line="403" w:lineRule="exact"/>
      <w:jc w:val="center"/>
    </w:pPr>
    <w:rPr>
      <w:rFonts w:ascii="Times New Roman" w:hAnsi="Times New Roman"/>
      <w:spacing w:val="4"/>
      <w:sz w:val="15"/>
      <w:szCs w:val="15"/>
      <w:lang w:val="ru-RU" w:eastAsia="ru-RU" w:bidi="ar-SA"/>
    </w:rPr>
  </w:style>
  <w:style w:type="character" w:customStyle="1" w:styleId="39">
    <w:name w:val="Основной текст (39)_"/>
    <w:basedOn w:val="a0"/>
    <w:link w:val="390"/>
    <w:uiPriority w:val="99"/>
    <w:locked/>
    <w:rsid w:val="00FE3AF9"/>
    <w:rPr>
      <w:rFonts w:ascii="Times New Roman" w:hAnsi="Times New Roman"/>
      <w:spacing w:val="4"/>
      <w:sz w:val="15"/>
      <w:szCs w:val="15"/>
      <w:shd w:val="clear" w:color="auto" w:fill="FFFFFF"/>
    </w:rPr>
  </w:style>
  <w:style w:type="paragraph" w:customStyle="1" w:styleId="390">
    <w:name w:val="Основной текст (39)"/>
    <w:basedOn w:val="a"/>
    <w:link w:val="39"/>
    <w:uiPriority w:val="99"/>
    <w:rsid w:val="00FE3AF9"/>
    <w:pPr>
      <w:widowControl w:val="0"/>
      <w:shd w:val="clear" w:color="auto" w:fill="FFFFFF"/>
      <w:spacing w:before="1320" w:after="360" w:line="240" w:lineRule="atLeast"/>
      <w:jc w:val="center"/>
    </w:pPr>
    <w:rPr>
      <w:rFonts w:ascii="Times New Roman" w:hAnsi="Times New Roman"/>
      <w:spacing w:val="4"/>
      <w:sz w:val="15"/>
      <w:szCs w:val="15"/>
      <w:lang w:val="ru-RU" w:eastAsia="ru-RU" w:bidi="ar-SA"/>
    </w:rPr>
  </w:style>
  <w:style w:type="character" w:styleId="afd">
    <w:name w:val="Hyperlink"/>
    <w:basedOn w:val="a0"/>
    <w:uiPriority w:val="99"/>
    <w:rsid w:val="00FE3AF9"/>
    <w:rPr>
      <w:rFonts w:cs="Times New Roman"/>
      <w:color w:val="0066CC"/>
      <w:u w:val="single"/>
    </w:rPr>
  </w:style>
  <w:style w:type="character" w:customStyle="1" w:styleId="370">
    <w:name w:val="Основной текст (37)_"/>
    <w:basedOn w:val="a0"/>
    <w:link w:val="371"/>
    <w:uiPriority w:val="99"/>
    <w:locked/>
    <w:rsid w:val="00FE3AF9"/>
    <w:rPr>
      <w:rFonts w:ascii="Times New Roman" w:hAnsi="Times New Roman"/>
      <w:spacing w:val="5"/>
      <w:sz w:val="13"/>
      <w:szCs w:val="13"/>
      <w:shd w:val="clear" w:color="auto" w:fill="FFFFFF"/>
    </w:rPr>
  </w:style>
  <w:style w:type="character" w:customStyle="1" w:styleId="400">
    <w:name w:val="Основной текст (40)_"/>
    <w:basedOn w:val="a0"/>
    <w:link w:val="401"/>
    <w:uiPriority w:val="99"/>
    <w:locked/>
    <w:rsid w:val="00FE3AF9"/>
    <w:rPr>
      <w:rFonts w:ascii="Times New Roman" w:hAnsi="Times New Roman"/>
      <w:i/>
      <w:iCs/>
      <w:spacing w:val="-6"/>
      <w:sz w:val="15"/>
      <w:szCs w:val="15"/>
      <w:shd w:val="clear" w:color="auto" w:fill="FFFFFF"/>
    </w:rPr>
  </w:style>
  <w:style w:type="paragraph" w:customStyle="1" w:styleId="371">
    <w:name w:val="Основной текст (37)"/>
    <w:basedOn w:val="a"/>
    <w:link w:val="370"/>
    <w:uiPriority w:val="99"/>
    <w:rsid w:val="00FE3AF9"/>
    <w:pPr>
      <w:widowControl w:val="0"/>
      <w:shd w:val="clear" w:color="auto" w:fill="FFFFFF"/>
      <w:spacing w:after="0" w:line="240" w:lineRule="atLeast"/>
    </w:pPr>
    <w:rPr>
      <w:rFonts w:ascii="Times New Roman" w:hAnsi="Times New Roman"/>
      <w:spacing w:val="5"/>
      <w:sz w:val="13"/>
      <w:szCs w:val="13"/>
      <w:lang w:val="ru-RU" w:eastAsia="ru-RU" w:bidi="ar-SA"/>
    </w:rPr>
  </w:style>
  <w:style w:type="paragraph" w:customStyle="1" w:styleId="401">
    <w:name w:val="Основной текст (40)"/>
    <w:basedOn w:val="a"/>
    <w:link w:val="400"/>
    <w:uiPriority w:val="99"/>
    <w:rsid w:val="00FE3AF9"/>
    <w:pPr>
      <w:widowControl w:val="0"/>
      <w:shd w:val="clear" w:color="auto" w:fill="FFFFFF"/>
      <w:spacing w:before="360" w:after="300" w:line="209" w:lineRule="exact"/>
      <w:jc w:val="center"/>
    </w:pPr>
    <w:rPr>
      <w:rFonts w:ascii="Times New Roman" w:hAnsi="Times New Roman"/>
      <w:i/>
      <w:iCs/>
      <w:spacing w:val="-6"/>
      <w:sz w:val="15"/>
      <w:szCs w:val="15"/>
      <w:lang w:val="ru-RU" w:eastAsia="ru-RU" w:bidi="ar-SA"/>
    </w:rPr>
  </w:style>
  <w:style w:type="paragraph" w:styleId="afe">
    <w:name w:val="caption"/>
    <w:basedOn w:val="a"/>
    <w:next w:val="a"/>
    <w:uiPriority w:val="35"/>
    <w:semiHidden/>
    <w:unhideWhenUsed/>
    <w:qFormat/>
    <w:rsid w:val="00EB1DC0"/>
    <w:rPr>
      <w:caps/>
      <w:spacing w:val="10"/>
      <w:sz w:val="18"/>
      <w:szCs w:val="18"/>
    </w:rPr>
  </w:style>
  <w:style w:type="character" w:customStyle="1" w:styleId="a6">
    <w:name w:val="Без интервала Знак"/>
    <w:basedOn w:val="a0"/>
    <w:link w:val="a5"/>
    <w:uiPriority w:val="1"/>
    <w:rsid w:val="00EB1D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rpik-dauir81@mail.r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rpik-dauir2@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153</Pages>
  <Words>39350</Words>
  <Characters>224300</Characters>
  <Application>Microsoft Office Word</Application>
  <DocSecurity>0</DocSecurity>
  <Lines>1869</Lines>
  <Paragraphs>526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263124</CharactersWithSpaces>
  <SharedDoc>false</SharedDoc>
  <HLinks>
    <vt:vector size="24" baseType="variant">
      <vt:variant>
        <vt:i4>3211277</vt:i4>
      </vt:variant>
      <vt:variant>
        <vt:i4>9</vt:i4>
      </vt:variant>
      <vt:variant>
        <vt:i4>0</vt:i4>
      </vt:variant>
      <vt:variant>
        <vt:i4>5</vt:i4>
      </vt:variant>
      <vt:variant>
        <vt:lpwstr>mailto:rpik-dauir2@mail.ru</vt:lpwstr>
      </vt:variant>
      <vt:variant>
        <vt:lpwstr/>
      </vt:variant>
      <vt:variant>
        <vt:i4>5963817</vt:i4>
      </vt:variant>
      <vt:variant>
        <vt:i4>6</vt:i4>
      </vt:variant>
      <vt:variant>
        <vt:i4>0</vt:i4>
      </vt:variant>
      <vt:variant>
        <vt:i4>5</vt:i4>
      </vt:variant>
      <vt:variant>
        <vt:lpwstr>mailto:rpik-dauir81@mail.ru</vt:lpwstr>
      </vt:variant>
      <vt:variant>
        <vt:lpwstr/>
      </vt:variant>
      <vt:variant>
        <vt:i4>917522</vt:i4>
      </vt:variant>
      <vt:variant>
        <vt:i4>3</vt:i4>
      </vt:variant>
      <vt:variant>
        <vt:i4>0</vt:i4>
      </vt:variant>
      <vt:variant>
        <vt:i4>5</vt:i4>
      </vt:variant>
      <vt:variant>
        <vt:lpwstr/>
      </vt:variant>
      <vt:variant>
        <vt:lpwstr>bookmark1</vt:lpwstr>
      </vt:variant>
      <vt:variant>
        <vt:i4>917522</vt:i4>
      </vt:variant>
      <vt:variant>
        <vt:i4>0</vt:i4>
      </vt:variant>
      <vt:variant>
        <vt:i4>0</vt:i4>
      </vt:variant>
      <vt:variant>
        <vt:i4>5</vt:i4>
      </vt:variant>
      <vt:variant>
        <vt:lpwstr/>
      </vt:variant>
      <vt:variant>
        <vt:lpwstr>bookmark0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2014-09-11T11:48:00Z</dcterms:created>
  <dcterms:modified xsi:type="dcterms:W3CDTF">2014-09-11T11:48:00Z</dcterms:modified>
</cp:coreProperties>
</file>